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37DD" w:rsidRPr="0003035B" w:rsidRDefault="00AA604B" w:rsidP="00AD7ECF">
      <w:pPr>
        <w:tabs>
          <w:tab w:val="left" w:pos="3686"/>
          <w:tab w:val="center" w:pos="4618"/>
          <w:tab w:val="left" w:pos="5220"/>
        </w:tabs>
        <w:rPr>
          <w:rFonts w:ascii="Arial" w:hAnsi="Arial" w:cs="Arial"/>
          <w:sz w:val="22"/>
          <w:szCs w:val="22"/>
        </w:rPr>
      </w:pPr>
      <w:r>
        <w:rPr>
          <w:noProof/>
          <w:lang w:eastAsia="es-MX"/>
        </w:rPr>
        <w:drawing>
          <wp:anchor distT="0" distB="0" distL="114300" distR="114300" simplePos="0" relativeHeight="251660800" behindDoc="0" locked="0" layoutInCell="1" allowOverlap="1" wp14:anchorId="4CB2850E" wp14:editId="77A753A8">
            <wp:simplePos x="0" y="0"/>
            <wp:positionH relativeFrom="column">
              <wp:posOffset>1449705</wp:posOffset>
            </wp:positionH>
            <wp:positionV relativeFrom="paragraph">
              <wp:posOffset>-67945</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r w:rsidR="00384445">
        <w:rPr>
          <w:rFonts w:ascii="Arial" w:hAnsi="Arial" w:cs="Arial"/>
          <w:noProof/>
          <w:sz w:val="28"/>
          <w:szCs w:val="28"/>
          <w:lang w:eastAsia="es-MX"/>
        </w:rPr>
        <w:drawing>
          <wp:anchor distT="0" distB="0" distL="114300" distR="114300" simplePos="0" relativeHeight="251662848" behindDoc="1" locked="0" layoutInCell="1" allowOverlap="1" wp14:anchorId="0C516753" wp14:editId="29F5906E">
            <wp:simplePos x="0" y="0"/>
            <wp:positionH relativeFrom="page">
              <wp:posOffset>20320</wp:posOffset>
            </wp:positionH>
            <wp:positionV relativeFrom="paragraph">
              <wp:posOffset>-1565699</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rPr>
          <w:rFonts w:ascii="Arial" w:hAnsi="Arial" w:cs="Arial"/>
          <w:sz w:val="22"/>
          <w:szCs w:val="22"/>
        </w:rPr>
        <w:tab/>
      </w:r>
      <w:r w:rsidR="00AD7ECF">
        <w:rPr>
          <w:rFonts w:ascii="Arial" w:hAnsi="Arial" w:cs="Arial"/>
          <w:sz w:val="22"/>
          <w:szCs w:val="22"/>
        </w:rPr>
        <w:tab/>
      </w:r>
      <w:r w:rsidR="00AD7ECF">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A604B" w:rsidP="00AA604B">
      <w:pPr>
        <w:tabs>
          <w:tab w:val="left" w:pos="5232"/>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7B27E0" w:rsidRDefault="00AD7ECF" w:rsidP="00AA604B">
      <w:pPr>
        <w:tabs>
          <w:tab w:val="left" w:pos="7164"/>
        </w:tabs>
        <w:rPr>
          <w:rFonts w:ascii="Arial Rounded MT Bold" w:hAnsi="Arial Rounded MT Bold" w:cs="Calibri"/>
          <w:b/>
          <w:smallCaps/>
          <w:sz w:val="36"/>
          <w:szCs w:val="36"/>
        </w:rPr>
      </w:pPr>
      <w:r>
        <w:rPr>
          <w:rFonts w:ascii="Arial" w:hAnsi="Arial" w:cs="Arial"/>
          <w:sz w:val="28"/>
          <w:szCs w:val="28"/>
        </w:rPr>
        <w:tab/>
      </w: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4A249D">
      <w:pPr>
        <w:tabs>
          <w:tab w:val="left" w:pos="7248"/>
        </w:tabs>
        <w:jc w:val="right"/>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CC0829">
      <w:pPr>
        <w:pStyle w:val="Encabezado"/>
        <w:spacing w:line="360" w:lineRule="auto"/>
        <w:jc w:val="right"/>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167C4C">
        <w:rPr>
          <w:rFonts w:ascii="Arial Rounded MT Bold" w:hAnsi="Arial Rounded MT Bold" w:cs="Calibri"/>
          <w:b/>
          <w:smallCaps/>
          <w:sz w:val="32"/>
          <w:szCs w:val="32"/>
        </w:rPr>
        <w:t xml:space="preserve"> </w:t>
      </w:r>
      <w:r w:rsidR="00CD6EE0">
        <w:rPr>
          <w:rFonts w:ascii="Arial Rounded MT Bold" w:hAnsi="Arial Rounded MT Bold" w:cs="Calibri"/>
          <w:b/>
          <w:smallCaps/>
          <w:sz w:val="32"/>
          <w:szCs w:val="32"/>
        </w:rPr>
        <w:t>PRESENCIAL</w:t>
      </w:r>
    </w:p>
    <w:p w:rsidR="00CC0829" w:rsidRPr="004329FA" w:rsidRDefault="00CC0829" w:rsidP="00723792">
      <w:pPr>
        <w:pStyle w:val="Encabezado"/>
        <w:spacing w:line="360" w:lineRule="auto"/>
        <w:jc w:val="right"/>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E47111">
        <w:rPr>
          <w:rFonts w:ascii="Arial Rounded MT Bold" w:hAnsi="Arial Rounded MT Bold" w:cs="Calibri"/>
          <w:b/>
          <w:smallCaps/>
          <w:sz w:val="32"/>
          <w:szCs w:val="32"/>
        </w:rPr>
        <w:t>-030/</w:t>
      </w:r>
      <w:r w:rsidRPr="00CC0829">
        <w:rPr>
          <w:rFonts w:ascii="Arial Rounded MT Bold" w:hAnsi="Arial Rounded MT Bold" w:cs="Calibri"/>
          <w:b/>
          <w:smallCaps/>
          <w:sz w:val="32"/>
          <w:szCs w:val="32"/>
        </w:rPr>
        <w:t>201</w:t>
      </w:r>
      <w:r w:rsidR="00776B10">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rsidR="001F05FC" w:rsidRDefault="001F05FC" w:rsidP="00AA604B">
      <w:pPr>
        <w:tabs>
          <w:tab w:val="left" w:pos="3686"/>
          <w:tab w:val="center" w:pos="4618"/>
        </w:tabs>
        <w:rPr>
          <w:rFonts w:ascii="Arial" w:hAnsi="Arial" w:cs="Arial"/>
          <w:b/>
          <w:smallCaps/>
          <w:sz w:val="28"/>
          <w:szCs w:val="28"/>
        </w:rPr>
      </w:pPr>
      <w:r>
        <w:rPr>
          <w:rFonts w:ascii="Arial" w:hAnsi="Arial" w:cs="Arial"/>
          <w:b/>
          <w:smallCaps/>
          <w:sz w:val="28"/>
          <w:szCs w:val="28"/>
        </w:rPr>
        <w:tab/>
      </w:r>
      <w:r w:rsidR="00AA604B">
        <w:rPr>
          <w:rFonts w:ascii="Arial" w:hAnsi="Arial" w:cs="Arial"/>
          <w:b/>
          <w:smallCaps/>
          <w:sz w:val="28"/>
          <w:szCs w:val="28"/>
        </w:rPr>
        <w:tab/>
      </w:r>
    </w:p>
    <w:p w:rsidR="00AA604B" w:rsidRDefault="00AA604B" w:rsidP="00AA604B">
      <w:pPr>
        <w:tabs>
          <w:tab w:val="left" w:pos="3686"/>
          <w:tab w:val="center" w:pos="4618"/>
        </w:tabs>
        <w:rPr>
          <w:rFonts w:ascii="Arial" w:hAnsi="Arial" w:cs="Arial"/>
          <w:b/>
          <w:smallCaps/>
          <w:sz w:val="28"/>
          <w:szCs w:val="28"/>
        </w:rPr>
      </w:pP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AA5CD3" w:rsidRPr="00167C4C" w:rsidRDefault="00054C17" w:rsidP="00054C17">
      <w:pPr>
        <w:tabs>
          <w:tab w:val="left" w:pos="3686"/>
          <w:tab w:val="left" w:pos="6600"/>
        </w:tabs>
        <w:jc w:val="center"/>
        <w:rPr>
          <w:rFonts w:ascii="Arial" w:hAnsi="Arial" w:cs="Arial"/>
          <w:b/>
          <w:sz w:val="28"/>
          <w:lang w:val="pt-BR"/>
        </w:rPr>
      </w:pPr>
      <w:r>
        <w:rPr>
          <w:rFonts w:ascii="Arial" w:hAnsi="Arial" w:cs="Arial"/>
          <w:b/>
          <w:sz w:val="28"/>
          <w:lang w:val="es-ES_tradnl"/>
        </w:rPr>
        <w:t>Servicios de cómputo en la nube pública</w:t>
      </w:r>
    </w:p>
    <w:p w:rsidR="00B621EF" w:rsidRPr="00154205" w:rsidRDefault="00B621EF" w:rsidP="00054C17">
      <w:pPr>
        <w:tabs>
          <w:tab w:val="left" w:pos="3686"/>
          <w:tab w:val="left" w:pos="6600"/>
        </w:tabs>
        <w:jc w:val="center"/>
        <w:rPr>
          <w:rFonts w:ascii="Arial" w:hAnsi="Arial" w:cs="Arial"/>
          <w:b/>
          <w:smallCaps/>
          <w:sz w:val="40"/>
          <w:szCs w:val="28"/>
        </w:rPr>
      </w:pPr>
    </w:p>
    <w:p w:rsidR="00B621EF" w:rsidRDefault="00B621EF"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EE3109" w:rsidRDefault="00054C17" w:rsidP="00054C17">
      <w:pPr>
        <w:tabs>
          <w:tab w:val="left" w:pos="3686"/>
          <w:tab w:val="left" w:pos="3717"/>
        </w:tabs>
        <w:rPr>
          <w:rFonts w:ascii="Arial" w:hAnsi="Arial" w:cs="Arial"/>
          <w:b/>
          <w:smallCaps/>
          <w:sz w:val="28"/>
          <w:szCs w:val="28"/>
        </w:rPr>
      </w:pPr>
      <w:r>
        <w:rPr>
          <w:rFonts w:ascii="Arial" w:hAnsi="Arial" w:cs="Arial"/>
          <w:b/>
          <w:smallCaps/>
          <w:sz w:val="28"/>
          <w:szCs w:val="28"/>
        </w:rPr>
        <w:tab/>
      </w:r>
      <w:r>
        <w:rPr>
          <w:rFonts w:ascii="Arial" w:hAnsi="Arial" w:cs="Arial"/>
          <w:b/>
          <w:smallCaps/>
          <w:sz w:val="28"/>
          <w:szCs w:val="28"/>
        </w:rPr>
        <w:tab/>
      </w:r>
    </w:p>
    <w:p w:rsidR="00054C17" w:rsidRDefault="00054C17" w:rsidP="00054C17">
      <w:pPr>
        <w:tabs>
          <w:tab w:val="left" w:pos="3686"/>
          <w:tab w:val="left" w:pos="3717"/>
        </w:tabs>
        <w:rPr>
          <w:rFonts w:ascii="Arial" w:hAnsi="Arial" w:cs="Arial"/>
          <w:b/>
          <w:smallCaps/>
          <w:sz w:val="28"/>
          <w:szCs w:val="28"/>
        </w:rPr>
      </w:pPr>
    </w:p>
    <w:p w:rsidR="00054C17" w:rsidRDefault="00054C17" w:rsidP="00054C17">
      <w:pPr>
        <w:tabs>
          <w:tab w:val="left" w:pos="3686"/>
          <w:tab w:val="left" w:pos="3717"/>
        </w:tabs>
        <w:rPr>
          <w:rFonts w:ascii="Arial" w:hAnsi="Arial" w:cs="Arial"/>
          <w:b/>
          <w:smallCaps/>
          <w:sz w:val="28"/>
          <w:szCs w:val="28"/>
        </w:rPr>
      </w:pPr>
    </w:p>
    <w:p w:rsidR="00054C17" w:rsidRDefault="00054C17" w:rsidP="00054C17">
      <w:pPr>
        <w:tabs>
          <w:tab w:val="left" w:pos="3686"/>
          <w:tab w:val="left" w:pos="3717"/>
        </w:tabs>
        <w:rPr>
          <w:rFonts w:ascii="Arial" w:hAnsi="Arial" w:cs="Arial"/>
          <w:b/>
          <w:smallCaps/>
          <w:sz w:val="28"/>
          <w:szCs w:val="28"/>
        </w:rPr>
      </w:pPr>
    </w:p>
    <w:p w:rsidR="00054C17" w:rsidRDefault="00054C17" w:rsidP="00054C17">
      <w:pPr>
        <w:tabs>
          <w:tab w:val="left" w:pos="3686"/>
          <w:tab w:val="left" w:pos="3717"/>
        </w:tabs>
        <w:rPr>
          <w:rFonts w:ascii="Arial" w:hAnsi="Arial" w:cs="Arial"/>
          <w:b/>
          <w:smallCaps/>
          <w:sz w:val="28"/>
          <w:szCs w:val="28"/>
        </w:rPr>
      </w:pPr>
    </w:p>
    <w:p w:rsidR="00EE3109" w:rsidRDefault="00EE3109" w:rsidP="001D4D26">
      <w:pPr>
        <w:tabs>
          <w:tab w:val="left" w:pos="3686"/>
        </w:tabs>
        <w:jc w:val="center"/>
        <w:rPr>
          <w:rFonts w:ascii="Arial" w:hAnsi="Arial" w:cs="Arial"/>
          <w:b/>
          <w:smallCaps/>
          <w:sz w:val="28"/>
          <w:szCs w:val="28"/>
        </w:rPr>
      </w:pPr>
    </w:p>
    <w:p w:rsidR="00EE3109" w:rsidRDefault="00EE3109" w:rsidP="001D4D26">
      <w:pPr>
        <w:tabs>
          <w:tab w:val="left" w:pos="3686"/>
        </w:tabs>
        <w:jc w:val="center"/>
        <w:rPr>
          <w:rFonts w:ascii="Arial" w:hAnsi="Arial" w:cs="Arial"/>
          <w:b/>
          <w:smallCaps/>
          <w:sz w:val="28"/>
          <w:szCs w:val="28"/>
        </w:rPr>
      </w:pPr>
    </w:p>
    <w:p w:rsidR="001F061F" w:rsidRDefault="001F05FC" w:rsidP="00776B10">
      <w:pPr>
        <w:jc w:val="center"/>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1F05FC" w:rsidRPr="001F05FC" w:rsidRDefault="001F05FC" w:rsidP="001F05FC">
      <w:pPr>
        <w:tabs>
          <w:tab w:val="left" w:pos="3828"/>
        </w:tabs>
        <w:spacing w:line="276" w:lineRule="auto"/>
        <w:ind w:left="1416"/>
        <w:jc w:val="center"/>
        <w:rPr>
          <w:rFonts w:ascii="Arial" w:hAnsi="Arial" w:cs="Arial"/>
          <w:b/>
          <w:sz w:val="28"/>
          <w:szCs w:val="22"/>
        </w:rPr>
      </w:pPr>
    </w:p>
    <w:p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Pr="001A19C9" w:rsidRDefault="001A19C9" w:rsidP="001D4D26">
      <w:pPr>
        <w:tabs>
          <w:tab w:val="left" w:pos="3828"/>
        </w:tabs>
        <w:spacing w:line="276" w:lineRule="auto"/>
        <w:ind w:left="1416"/>
        <w:rPr>
          <w:rFonts w:ascii="Arial" w:hAnsi="Arial" w:cs="Arial"/>
          <w:b/>
          <w:sz w:val="16"/>
          <w:szCs w:val="16"/>
        </w:rPr>
      </w:pPr>
    </w:p>
    <w:p w:rsidR="001A19C9" w:rsidRDefault="001A19C9" w:rsidP="001D4D26">
      <w:pPr>
        <w:tabs>
          <w:tab w:val="left" w:pos="3828"/>
        </w:tabs>
        <w:spacing w:line="276" w:lineRule="auto"/>
        <w:ind w:left="1416"/>
        <w:rPr>
          <w:rFonts w:ascii="Arial" w:hAnsi="Arial" w:cs="Arial"/>
          <w:b/>
          <w:sz w:val="16"/>
          <w:szCs w:val="16"/>
        </w:rPr>
      </w:pPr>
    </w:p>
    <w:p w:rsidR="00B93BC3" w:rsidRPr="001A19C9" w:rsidRDefault="00B93BC3"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B93BC3" w:rsidRPr="001A19C9" w:rsidRDefault="00B93BC3"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Default="001D4D26" w:rsidP="001D4D26">
      <w:pPr>
        <w:tabs>
          <w:tab w:val="left" w:pos="3780"/>
        </w:tabs>
        <w:spacing w:line="276" w:lineRule="auto"/>
        <w:ind w:left="2124"/>
        <w:rPr>
          <w:rFonts w:ascii="Arial" w:hAnsi="Arial" w:cs="Arial"/>
          <w:sz w:val="22"/>
          <w:szCs w:val="22"/>
        </w:rPr>
      </w:pPr>
    </w:p>
    <w:p w:rsidR="00B93BC3" w:rsidRPr="00723DBF" w:rsidRDefault="00B93BC3" w:rsidP="001D4D26">
      <w:pPr>
        <w:tabs>
          <w:tab w:val="left" w:pos="3780"/>
        </w:tabs>
        <w:spacing w:line="276" w:lineRule="auto"/>
        <w:ind w:left="2124"/>
        <w:rPr>
          <w:rFonts w:ascii="Arial" w:hAnsi="Arial" w:cs="Arial"/>
          <w:sz w:val="22"/>
          <w:szCs w:val="22"/>
        </w:rPr>
      </w:pPr>
    </w:p>
    <w:p w:rsidR="000209C1"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154205">
        <w:rPr>
          <w:rFonts w:ascii="Arial" w:hAnsi="Arial" w:cs="Arial"/>
          <w:b/>
          <w:sz w:val="22"/>
          <w:szCs w:val="22"/>
        </w:rPr>
        <w:t xml:space="preserve"> Nacional</w:t>
      </w:r>
      <w:r w:rsidR="00167C4C">
        <w:rPr>
          <w:rFonts w:ascii="Arial" w:hAnsi="Arial" w:cs="Arial"/>
          <w:b/>
          <w:sz w:val="22"/>
          <w:szCs w:val="22"/>
        </w:rPr>
        <w:t xml:space="preserve"> </w:t>
      </w:r>
      <w:r w:rsidR="00CD6EE0">
        <w:rPr>
          <w:rFonts w:ascii="Arial" w:hAnsi="Arial" w:cs="Arial"/>
          <w:b/>
          <w:sz w:val="22"/>
          <w:szCs w:val="22"/>
        </w:rPr>
        <w:t>Presencial</w:t>
      </w:r>
    </w:p>
    <w:p w:rsidR="001D4D26" w:rsidRPr="001A19C9" w:rsidRDefault="001D4D26" w:rsidP="00154205">
      <w:pPr>
        <w:tabs>
          <w:tab w:val="left" w:pos="3828"/>
        </w:tabs>
        <w:spacing w:line="276" w:lineRule="auto"/>
        <w:rPr>
          <w:rFonts w:ascii="Arial" w:hAnsi="Arial" w:cs="Arial"/>
          <w:sz w:val="16"/>
          <w:szCs w:val="16"/>
        </w:rPr>
      </w:pPr>
    </w:p>
    <w:p w:rsidR="001D4D26" w:rsidRDefault="001D4D26" w:rsidP="001D4D26">
      <w:pPr>
        <w:tabs>
          <w:tab w:val="left" w:pos="3828"/>
        </w:tabs>
        <w:spacing w:line="276" w:lineRule="auto"/>
        <w:ind w:left="1416"/>
        <w:rPr>
          <w:rFonts w:ascii="Arial" w:hAnsi="Arial" w:cs="Arial"/>
          <w:sz w:val="22"/>
          <w:szCs w:val="22"/>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7612B6">
        <w:rPr>
          <w:rFonts w:ascii="Arial" w:hAnsi="Arial" w:cs="Arial"/>
          <w:b/>
          <w:sz w:val="22"/>
          <w:szCs w:val="22"/>
        </w:rPr>
        <w:t>2018</w:t>
      </w:r>
      <w:r w:rsidR="00693C6C">
        <w:rPr>
          <w:rFonts w:ascii="Arial" w:hAnsi="Arial" w:cs="Arial"/>
          <w:b/>
          <w:sz w:val="22"/>
          <w:szCs w:val="22"/>
        </w:rPr>
        <w:t xml:space="preserve"> </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F4427" w:rsidP="001D4D26">
      <w:pPr>
        <w:tabs>
          <w:tab w:val="left" w:pos="3828"/>
        </w:tabs>
        <w:spacing w:line="276" w:lineRule="auto"/>
        <w:ind w:left="1416"/>
        <w:rPr>
          <w:rFonts w:ascii="Arial" w:hAnsi="Arial" w:cs="Arial"/>
          <w:sz w:val="16"/>
          <w:szCs w:val="16"/>
        </w:rPr>
      </w:pPr>
      <w:r>
        <w:rPr>
          <w:rFonts w:ascii="Arial" w:hAnsi="Arial" w:cs="Arial"/>
          <w:sz w:val="16"/>
          <w:szCs w:val="16"/>
        </w:rPr>
        <w:t xml:space="preserve"> </w:t>
      </w:r>
    </w:p>
    <w:p w:rsidR="001D4D26" w:rsidRDefault="001D4D26" w:rsidP="002534B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154205">
        <w:rPr>
          <w:rFonts w:ascii="Arial" w:hAnsi="Arial" w:cs="Arial"/>
          <w:b/>
          <w:sz w:val="22"/>
          <w:szCs w:val="22"/>
        </w:rPr>
        <w:t>LP-INE</w:t>
      </w:r>
      <w:r w:rsidR="00E47111">
        <w:rPr>
          <w:rFonts w:ascii="Arial" w:hAnsi="Arial" w:cs="Arial"/>
          <w:b/>
          <w:sz w:val="22"/>
          <w:szCs w:val="22"/>
        </w:rPr>
        <w:t>-030/</w:t>
      </w:r>
      <w:r w:rsidR="007612B6">
        <w:rPr>
          <w:rFonts w:ascii="Arial" w:hAnsi="Arial" w:cs="Arial"/>
          <w:b/>
          <w:sz w:val="22"/>
          <w:szCs w:val="22"/>
        </w:rPr>
        <w:t>201</w:t>
      </w:r>
      <w:r w:rsidR="00776B10">
        <w:rPr>
          <w:rFonts w:ascii="Arial" w:hAnsi="Arial" w:cs="Arial"/>
          <w:b/>
          <w:sz w:val="22"/>
          <w:szCs w:val="22"/>
        </w:rPr>
        <w:t>8</w:t>
      </w:r>
    </w:p>
    <w:p w:rsidR="00006BAB" w:rsidRDefault="00006BAB" w:rsidP="001D4D26">
      <w:pPr>
        <w:tabs>
          <w:tab w:val="left" w:pos="3828"/>
        </w:tabs>
        <w:spacing w:line="276" w:lineRule="auto"/>
        <w:ind w:left="1416"/>
        <w:rPr>
          <w:rFonts w:ascii="Arial" w:hAnsi="Arial" w:cs="Arial"/>
          <w:b/>
          <w:sz w:val="22"/>
          <w:szCs w:val="22"/>
        </w:rPr>
      </w:pPr>
    </w:p>
    <w:p w:rsidR="001D4D26" w:rsidRPr="00723DBF" w:rsidRDefault="001D4D26" w:rsidP="009953D1">
      <w:pPr>
        <w:tabs>
          <w:tab w:val="left" w:pos="3828"/>
        </w:tabs>
        <w:spacing w:line="276" w:lineRule="auto"/>
        <w:rPr>
          <w:rFonts w:ascii="Arial" w:hAnsi="Arial" w:cs="Arial"/>
          <w:sz w:val="22"/>
          <w:szCs w:val="22"/>
        </w:rPr>
      </w:pPr>
    </w:p>
    <w:p w:rsidR="00AA5CD3" w:rsidRPr="00167C4C" w:rsidRDefault="001D4D26" w:rsidP="00C86916">
      <w:pPr>
        <w:tabs>
          <w:tab w:val="left" w:pos="3828"/>
          <w:tab w:val="left" w:pos="6600"/>
        </w:tabs>
        <w:ind w:left="3828" w:hanging="2410"/>
        <w:jc w:val="both"/>
        <w:rPr>
          <w:rFonts w:ascii="Arial" w:hAnsi="Arial" w:cs="Arial"/>
          <w:b/>
          <w:sz w:val="24"/>
          <w:szCs w:val="22"/>
          <w:lang w:val="pt-BR"/>
        </w:rPr>
      </w:pPr>
      <w:r w:rsidRPr="00723DBF">
        <w:rPr>
          <w:rFonts w:ascii="Arial" w:hAnsi="Arial" w:cs="Arial"/>
          <w:sz w:val="22"/>
          <w:szCs w:val="22"/>
        </w:rPr>
        <w:t xml:space="preserve">Contratación:           </w:t>
      </w:r>
      <w:r w:rsidRPr="00723DBF">
        <w:rPr>
          <w:rFonts w:ascii="Arial" w:hAnsi="Arial" w:cs="Arial"/>
          <w:sz w:val="22"/>
          <w:szCs w:val="22"/>
        </w:rPr>
        <w:tab/>
      </w:r>
      <w:r w:rsidR="00054C17">
        <w:rPr>
          <w:rFonts w:ascii="Arial" w:hAnsi="Arial" w:cs="Arial"/>
          <w:b/>
          <w:sz w:val="22"/>
          <w:szCs w:val="22"/>
          <w:lang w:val="es-ES_tradnl"/>
        </w:rPr>
        <w:t>Servicios de cómputo en la nube pública</w:t>
      </w:r>
    </w:p>
    <w:p w:rsidR="00054C17" w:rsidRDefault="00054C17" w:rsidP="002E1792">
      <w:pPr>
        <w:tabs>
          <w:tab w:val="left" w:pos="3969"/>
        </w:tabs>
        <w:spacing w:line="276" w:lineRule="auto"/>
        <w:ind w:left="3828" w:hanging="2412"/>
        <w:jc w:val="both"/>
        <w:rPr>
          <w:rFonts w:ascii="Arial" w:hAnsi="Arial" w:cs="Arial"/>
          <w:sz w:val="22"/>
          <w:szCs w:val="22"/>
        </w:rPr>
      </w:pPr>
    </w:p>
    <w:p w:rsidR="00054C17" w:rsidRDefault="00054C17" w:rsidP="002E1792">
      <w:pPr>
        <w:tabs>
          <w:tab w:val="left" w:pos="3969"/>
        </w:tabs>
        <w:spacing w:line="276" w:lineRule="auto"/>
        <w:ind w:left="3828" w:hanging="2412"/>
        <w:jc w:val="both"/>
        <w:rPr>
          <w:rFonts w:ascii="Arial" w:hAnsi="Arial" w:cs="Arial"/>
          <w:sz w:val="22"/>
          <w:szCs w:val="22"/>
        </w:rPr>
      </w:pPr>
    </w:p>
    <w:p w:rsidR="001D4D26" w:rsidRPr="00723DBF" w:rsidRDefault="001D4D26" w:rsidP="002E1792">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1D4D26" w:rsidRDefault="001D4D26" w:rsidP="001D4D26">
      <w:pPr>
        <w:spacing w:line="276" w:lineRule="auto"/>
        <w:ind w:left="3828" w:hanging="2410"/>
        <w:jc w:val="both"/>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587B9D">
        <w:rPr>
          <w:rFonts w:ascii="Arial" w:hAnsi="Arial" w:cs="Arial"/>
          <w:b/>
          <w:sz w:val="22"/>
          <w:szCs w:val="22"/>
        </w:rPr>
        <w:t>Puntos y porcentajes</w:t>
      </w:r>
    </w:p>
    <w:p w:rsidR="00D12DA3" w:rsidRDefault="00D12DA3" w:rsidP="001D4D26">
      <w:pPr>
        <w:spacing w:line="276" w:lineRule="auto"/>
        <w:ind w:left="3828" w:hanging="2410"/>
        <w:jc w:val="both"/>
        <w:rPr>
          <w:rFonts w:ascii="Arial" w:hAnsi="Arial" w:cs="Arial"/>
          <w:b/>
          <w:sz w:val="22"/>
          <w:szCs w:val="22"/>
        </w:rPr>
      </w:pPr>
    </w:p>
    <w:p w:rsidR="003E04D7" w:rsidRDefault="003E04D7" w:rsidP="001D4D26">
      <w:pPr>
        <w:spacing w:line="276" w:lineRule="auto"/>
        <w:ind w:left="3828" w:hanging="2410"/>
        <w:jc w:val="both"/>
        <w:rPr>
          <w:rFonts w:ascii="Arial" w:hAnsi="Arial" w:cs="Arial"/>
          <w:b/>
          <w:sz w:val="22"/>
          <w:szCs w:val="22"/>
        </w:rPr>
      </w:pPr>
    </w:p>
    <w:p w:rsidR="003E04D7" w:rsidRDefault="003E04D7" w:rsidP="001D4D26">
      <w:pPr>
        <w:spacing w:line="276" w:lineRule="auto"/>
        <w:ind w:left="3828" w:hanging="2410"/>
        <w:jc w:val="both"/>
        <w:rPr>
          <w:rFonts w:ascii="Arial" w:hAnsi="Arial" w:cs="Arial"/>
          <w:b/>
          <w:sz w:val="22"/>
          <w:szCs w:val="22"/>
        </w:rPr>
      </w:pPr>
      <w:r w:rsidRPr="003E04D7">
        <w:rPr>
          <w:rFonts w:ascii="Arial" w:hAnsi="Arial" w:cs="Arial"/>
          <w:sz w:val="22"/>
          <w:szCs w:val="22"/>
        </w:rPr>
        <w:t>Plazos:</w:t>
      </w:r>
      <w:r>
        <w:rPr>
          <w:rFonts w:ascii="Arial" w:hAnsi="Arial" w:cs="Arial"/>
          <w:b/>
          <w:sz w:val="22"/>
          <w:szCs w:val="22"/>
        </w:rPr>
        <w:tab/>
        <w:t>Reducidos</w:t>
      </w:r>
    </w:p>
    <w:p w:rsidR="00DD7DD3" w:rsidRDefault="00DD7DD3" w:rsidP="001D4D26">
      <w:pPr>
        <w:spacing w:line="276" w:lineRule="auto"/>
        <w:ind w:left="3828" w:hanging="2410"/>
        <w:jc w:val="both"/>
        <w:rPr>
          <w:rFonts w:ascii="Arial" w:hAnsi="Arial" w:cs="Arial"/>
          <w:b/>
          <w:sz w:val="22"/>
          <w:szCs w:val="22"/>
        </w:rPr>
      </w:pPr>
    </w:p>
    <w:p w:rsidR="00053986" w:rsidRDefault="00053986" w:rsidP="001D4D26">
      <w:pPr>
        <w:spacing w:line="276" w:lineRule="auto"/>
        <w:ind w:left="3828" w:hanging="2410"/>
        <w:jc w:val="both"/>
        <w:rPr>
          <w:rFonts w:ascii="Arial" w:hAnsi="Arial" w:cs="Arial"/>
          <w:b/>
          <w:sz w:val="22"/>
          <w:szCs w:val="22"/>
        </w:rPr>
      </w:pPr>
    </w:p>
    <w:p w:rsidR="00FC4421" w:rsidRDefault="00FC4421" w:rsidP="00FC4421">
      <w:pPr>
        <w:spacing w:line="276" w:lineRule="auto"/>
        <w:jc w:val="both"/>
        <w:rPr>
          <w:rFonts w:ascii="Arial" w:hAnsi="Arial" w:cs="Arial"/>
          <w:bCs/>
          <w:szCs w:val="22"/>
        </w:rPr>
      </w:pPr>
      <w:r w:rsidRPr="00C31366">
        <w:rPr>
          <w:rFonts w:ascii="Arial" w:hAnsi="Arial" w:cs="Arial"/>
          <w:bCs/>
          <w:szCs w:val="22"/>
        </w:rPr>
        <w:t>Con fundamento en</w:t>
      </w:r>
      <w:r>
        <w:rPr>
          <w:rFonts w:ascii="Arial" w:hAnsi="Arial" w:cs="Arial"/>
          <w:bCs/>
          <w:szCs w:val="22"/>
        </w:rPr>
        <w:t xml:space="preserve"> el artículo </w:t>
      </w:r>
      <w:r w:rsidRPr="00361D18">
        <w:rPr>
          <w:rFonts w:ascii="Arial" w:hAnsi="Arial" w:cs="Arial"/>
          <w:bCs/>
          <w:szCs w:val="22"/>
        </w:rPr>
        <w:t>32 fracción I del Reglamento</w:t>
      </w:r>
      <w:r w:rsidRPr="00C31366">
        <w:rPr>
          <w:rFonts w:ascii="Arial" w:hAnsi="Arial" w:cs="Arial"/>
          <w:bCs/>
          <w:szCs w:val="22"/>
        </w:rPr>
        <w:t xml:space="preserve"> del Instituto Federal Electoral en materia de </w:t>
      </w:r>
      <w:r w:rsidR="00F84B8B">
        <w:rPr>
          <w:rFonts w:ascii="Arial" w:hAnsi="Arial" w:cs="Arial"/>
          <w:bCs/>
          <w:szCs w:val="22"/>
        </w:rPr>
        <w:t>A</w:t>
      </w:r>
      <w:r w:rsidRPr="00C31366">
        <w:rPr>
          <w:rFonts w:ascii="Arial" w:hAnsi="Arial" w:cs="Arial"/>
          <w:bCs/>
          <w:szCs w:val="22"/>
        </w:rPr>
        <w:t>dquisicio</w:t>
      </w:r>
      <w:r>
        <w:rPr>
          <w:rFonts w:ascii="Arial" w:hAnsi="Arial" w:cs="Arial"/>
          <w:bCs/>
          <w:szCs w:val="22"/>
        </w:rPr>
        <w:t xml:space="preserve">nes, </w:t>
      </w:r>
      <w:r w:rsidR="00F84B8B">
        <w:rPr>
          <w:rFonts w:ascii="Arial" w:hAnsi="Arial" w:cs="Arial"/>
          <w:bCs/>
          <w:szCs w:val="22"/>
        </w:rPr>
        <w:t>A</w:t>
      </w:r>
      <w:r>
        <w:rPr>
          <w:rFonts w:ascii="Arial" w:hAnsi="Arial" w:cs="Arial"/>
          <w:bCs/>
          <w:szCs w:val="22"/>
        </w:rPr>
        <w:t xml:space="preserve">rrendamientos de </w:t>
      </w:r>
      <w:r w:rsidR="00F84B8B">
        <w:rPr>
          <w:rFonts w:ascii="Arial" w:hAnsi="Arial" w:cs="Arial"/>
          <w:bCs/>
          <w:szCs w:val="22"/>
        </w:rPr>
        <w:t>B</w:t>
      </w:r>
      <w:r>
        <w:rPr>
          <w:rFonts w:ascii="Arial" w:hAnsi="Arial" w:cs="Arial"/>
          <w:bCs/>
          <w:szCs w:val="22"/>
        </w:rPr>
        <w:t xml:space="preserve">ienes </w:t>
      </w:r>
      <w:r w:rsidR="00F84B8B">
        <w:rPr>
          <w:rFonts w:ascii="Arial" w:hAnsi="Arial" w:cs="Arial"/>
          <w:bCs/>
          <w:szCs w:val="22"/>
        </w:rPr>
        <w:t>M</w:t>
      </w:r>
      <w:r>
        <w:rPr>
          <w:rFonts w:ascii="Arial" w:hAnsi="Arial" w:cs="Arial"/>
          <w:bCs/>
          <w:szCs w:val="22"/>
        </w:rPr>
        <w:t xml:space="preserve">uebles y </w:t>
      </w:r>
      <w:r w:rsidR="00F84B8B">
        <w:rPr>
          <w:rFonts w:ascii="Arial" w:hAnsi="Arial" w:cs="Arial"/>
          <w:bCs/>
          <w:szCs w:val="22"/>
        </w:rPr>
        <w:t>S</w:t>
      </w:r>
      <w:r>
        <w:rPr>
          <w:rFonts w:ascii="Arial" w:hAnsi="Arial" w:cs="Arial"/>
          <w:bCs/>
          <w:szCs w:val="22"/>
        </w:rPr>
        <w:t>ervicios (en lo sucesivo el REGLAMENTO),</w:t>
      </w:r>
      <w:r w:rsidRPr="00C31366">
        <w:rPr>
          <w:rFonts w:ascii="Arial" w:hAnsi="Arial" w:cs="Arial"/>
          <w:bCs/>
          <w:szCs w:val="22"/>
        </w:rPr>
        <w:t xml:space="preserve"> el presente </w:t>
      </w:r>
      <w:r w:rsidRPr="00361D18">
        <w:rPr>
          <w:rFonts w:ascii="Arial" w:hAnsi="Arial" w:cs="Arial"/>
          <w:bCs/>
          <w:szCs w:val="22"/>
        </w:rPr>
        <w:t xml:space="preserve">procedimiento </w:t>
      </w:r>
      <w:r w:rsidR="00CF2187">
        <w:rPr>
          <w:rFonts w:ascii="Arial" w:hAnsi="Arial" w:cs="Arial"/>
          <w:bCs/>
          <w:szCs w:val="22"/>
        </w:rPr>
        <w:t>será presencial</w:t>
      </w:r>
      <w:r w:rsidRPr="00361D18">
        <w:rPr>
          <w:rFonts w:ascii="Arial" w:hAnsi="Arial" w:cs="Arial"/>
          <w:bCs/>
          <w:szCs w:val="22"/>
        </w:rPr>
        <w:t>, en el cual los LICITANTES</w:t>
      </w:r>
      <w:r>
        <w:rPr>
          <w:rFonts w:ascii="Arial" w:hAnsi="Arial" w:cs="Arial"/>
          <w:bCs/>
          <w:szCs w:val="22"/>
        </w:rPr>
        <w:t xml:space="preserve"> podrán participar en forma presencial en las o las Juntas de Aclaraciones, el Acto de Presentación y Apertura de Proposiciones y el Acto de fallo.</w:t>
      </w:r>
    </w:p>
    <w:p w:rsidR="004664EB" w:rsidRDefault="004664EB" w:rsidP="00852532">
      <w:pPr>
        <w:spacing w:line="276" w:lineRule="auto"/>
        <w:jc w:val="both"/>
        <w:rPr>
          <w:rFonts w:ascii="Arial" w:hAnsi="Arial" w:cs="Arial"/>
          <w:bCs/>
          <w:szCs w:val="22"/>
        </w:rPr>
      </w:pPr>
    </w:p>
    <w:p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D7ED4" w:rsidRDefault="00CD7ED4" w:rsidP="002337DD">
      <w:pPr>
        <w:tabs>
          <w:tab w:val="left" w:pos="3686"/>
        </w:tabs>
        <w:jc w:val="center"/>
        <w:rPr>
          <w:rFonts w:ascii="Arial" w:hAnsi="Arial" w:cs="Arial"/>
          <w:b/>
          <w:smallCaps/>
          <w:sz w:val="28"/>
          <w:szCs w:val="28"/>
        </w:rPr>
      </w:pPr>
    </w:p>
    <w:p w:rsidR="00CD7ED4" w:rsidRDefault="00CD7ED4" w:rsidP="002337DD">
      <w:pPr>
        <w:tabs>
          <w:tab w:val="left" w:pos="3686"/>
        </w:tabs>
        <w:jc w:val="center"/>
        <w:rPr>
          <w:rFonts w:ascii="Arial" w:hAnsi="Arial" w:cs="Arial"/>
          <w:b/>
          <w:smallCaps/>
          <w:sz w:val="28"/>
          <w:szCs w:val="28"/>
        </w:rPr>
      </w:pPr>
    </w:p>
    <w:p w:rsidR="00CD7ED4" w:rsidRDefault="00CD7ED4"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F2187" w:rsidRDefault="00CF2187" w:rsidP="002337DD">
      <w:pPr>
        <w:tabs>
          <w:tab w:val="left" w:pos="3686"/>
        </w:tabs>
        <w:jc w:val="center"/>
        <w:rPr>
          <w:rFonts w:ascii="Arial" w:hAnsi="Arial" w:cs="Arial"/>
          <w:b/>
          <w:smallCaps/>
          <w:sz w:val="28"/>
          <w:szCs w:val="28"/>
        </w:rPr>
      </w:pPr>
    </w:p>
    <w:p w:rsidR="00CF2187" w:rsidRDefault="00CF2187" w:rsidP="002337DD">
      <w:pPr>
        <w:tabs>
          <w:tab w:val="left" w:pos="3686"/>
        </w:tabs>
        <w:jc w:val="center"/>
        <w:rPr>
          <w:rFonts w:ascii="Arial" w:hAnsi="Arial" w:cs="Arial"/>
          <w:b/>
          <w:smallCaps/>
          <w:sz w:val="28"/>
          <w:szCs w:val="28"/>
        </w:rPr>
      </w:pPr>
    </w:p>
    <w:p w:rsidR="009461F4" w:rsidRDefault="009461F4"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15420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42201" w:rsidRDefault="00C42201" w:rsidP="002337DD">
      <w:pPr>
        <w:tabs>
          <w:tab w:val="left" w:pos="3686"/>
        </w:tabs>
        <w:jc w:val="center"/>
        <w:rPr>
          <w:rFonts w:ascii="Arial" w:hAnsi="Arial" w:cs="Arial"/>
          <w:b/>
          <w:smallCaps/>
          <w:sz w:val="28"/>
          <w:szCs w:val="28"/>
        </w:rPr>
      </w:pPr>
    </w:p>
    <w:p w:rsidR="00C42201" w:rsidRDefault="00C42201" w:rsidP="002337DD">
      <w:pPr>
        <w:tabs>
          <w:tab w:val="left" w:pos="3686"/>
        </w:tabs>
        <w:jc w:val="center"/>
        <w:rPr>
          <w:rFonts w:ascii="Arial" w:hAnsi="Arial" w:cs="Arial"/>
          <w:b/>
          <w:smallCaps/>
          <w:sz w:val="28"/>
          <w:szCs w:val="28"/>
        </w:rPr>
      </w:pPr>
    </w:p>
    <w:p w:rsidR="00C42201" w:rsidRDefault="00C42201" w:rsidP="002337DD">
      <w:pPr>
        <w:tabs>
          <w:tab w:val="left" w:pos="3686"/>
        </w:tabs>
        <w:jc w:val="center"/>
        <w:rPr>
          <w:rFonts w:ascii="Arial" w:hAnsi="Arial" w:cs="Arial"/>
          <w:b/>
          <w:smallCaps/>
          <w:sz w:val="28"/>
          <w:szCs w:val="28"/>
        </w:rPr>
      </w:pPr>
    </w:p>
    <w:p w:rsidR="00C42201" w:rsidRDefault="00C42201" w:rsidP="002337DD">
      <w:pPr>
        <w:tabs>
          <w:tab w:val="left" w:pos="3686"/>
        </w:tabs>
        <w:jc w:val="center"/>
        <w:rPr>
          <w:rFonts w:ascii="Arial" w:hAnsi="Arial" w:cs="Arial"/>
          <w:b/>
          <w:smallCaps/>
          <w:sz w:val="28"/>
          <w:szCs w:val="28"/>
        </w:rPr>
      </w:pPr>
    </w:p>
    <w:p w:rsidR="00C42201" w:rsidRDefault="00C42201" w:rsidP="002337DD">
      <w:pPr>
        <w:tabs>
          <w:tab w:val="left" w:pos="3686"/>
        </w:tabs>
        <w:jc w:val="center"/>
        <w:rPr>
          <w:rFonts w:ascii="Arial" w:hAnsi="Arial" w:cs="Arial"/>
          <w:b/>
          <w:smallCaps/>
          <w:sz w:val="28"/>
          <w:szCs w:val="28"/>
        </w:rPr>
      </w:pPr>
    </w:p>
    <w:p w:rsidR="00C42201" w:rsidRDefault="00C42201" w:rsidP="002337DD">
      <w:pPr>
        <w:tabs>
          <w:tab w:val="left" w:pos="3686"/>
        </w:tabs>
        <w:jc w:val="center"/>
        <w:rPr>
          <w:rFonts w:ascii="Arial" w:hAnsi="Arial" w:cs="Arial"/>
          <w:b/>
          <w:smallCaps/>
          <w:sz w:val="28"/>
          <w:szCs w:val="28"/>
        </w:rPr>
      </w:pPr>
    </w:p>
    <w:p w:rsidR="00C42201" w:rsidRDefault="00C42201" w:rsidP="002337DD">
      <w:pPr>
        <w:tabs>
          <w:tab w:val="left" w:pos="3686"/>
        </w:tabs>
        <w:jc w:val="center"/>
        <w:rPr>
          <w:rFonts w:ascii="Arial" w:hAnsi="Arial" w:cs="Arial"/>
          <w:b/>
          <w:smallCaps/>
          <w:sz w:val="28"/>
          <w:szCs w:val="28"/>
        </w:rPr>
      </w:pPr>
    </w:p>
    <w:p w:rsidR="00CF2187" w:rsidRDefault="00CF2187" w:rsidP="002337DD">
      <w:pPr>
        <w:tabs>
          <w:tab w:val="left" w:pos="3686"/>
        </w:tabs>
        <w:jc w:val="center"/>
        <w:rPr>
          <w:rFonts w:ascii="Arial" w:hAnsi="Arial" w:cs="Arial"/>
          <w:b/>
          <w:smallCaps/>
          <w:sz w:val="28"/>
          <w:szCs w:val="28"/>
        </w:rPr>
      </w:pPr>
    </w:p>
    <w:p w:rsidR="00C42201" w:rsidRDefault="00C42201" w:rsidP="002337DD">
      <w:pPr>
        <w:tabs>
          <w:tab w:val="left" w:pos="3686"/>
        </w:tabs>
        <w:jc w:val="center"/>
        <w:rPr>
          <w:rFonts w:ascii="Arial" w:hAnsi="Arial" w:cs="Arial"/>
          <w:b/>
          <w:smallCaps/>
          <w:sz w:val="28"/>
          <w:szCs w:val="28"/>
        </w:rPr>
      </w:pPr>
    </w:p>
    <w:p w:rsidR="00C42201" w:rsidRDefault="00C42201" w:rsidP="002337DD">
      <w:pPr>
        <w:tabs>
          <w:tab w:val="left" w:pos="3686"/>
        </w:tabs>
        <w:jc w:val="center"/>
        <w:rPr>
          <w:rFonts w:ascii="Arial" w:hAnsi="Arial" w:cs="Arial"/>
          <w:b/>
          <w:smallCaps/>
          <w:sz w:val="28"/>
          <w:szCs w:val="28"/>
        </w:rPr>
      </w:pPr>
    </w:p>
    <w:p w:rsidR="00CF2187" w:rsidRDefault="00CF2187" w:rsidP="00852532">
      <w:pPr>
        <w:tabs>
          <w:tab w:val="left" w:pos="3686"/>
        </w:tabs>
        <w:jc w:val="center"/>
        <w:rPr>
          <w:rFonts w:ascii="Arial" w:hAnsi="Arial" w:cs="Arial"/>
          <w:b/>
          <w:smallCaps/>
          <w:sz w:val="28"/>
          <w:szCs w:val="28"/>
        </w:rPr>
      </w:pPr>
    </w:p>
    <w:p w:rsidR="00852532" w:rsidRPr="00C31366" w:rsidRDefault="00852532" w:rsidP="008347CD">
      <w:pPr>
        <w:tabs>
          <w:tab w:val="left" w:pos="3686"/>
        </w:tabs>
        <w:jc w:val="center"/>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347CD">
      <w:pPr>
        <w:rPr>
          <w:rFonts w:ascii="Arial" w:hAnsi="Arial" w:cs="Arial"/>
          <w:b/>
        </w:rPr>
      </w:pPr>
    </w:p>
    <w:p w:rsidR="00EA0BF6" w:rsidRDefault="00EA0BF6" w:rsidP="00921F69">
      <w:pPr>
        <w:jc w:val="center"/>
        <w:rPr>
          <w:rFonts w:ascii="Arial" w:hAnsi="Arial" w:cs="Arial"/>
          <w:b/>
        </w:rPr>
      </w:pPr>
    </w:p>
    <w:p w:rsidR="00921F69" w:rsidRDefault="00921F69" w:rsidP="00921F69">
      <w:pPr>
        <w:jc w:val="center"/>
        <w:rPr>
          <w:rFonts w:ascii="Arial" w:hAnsi="Arial" w:cs="Arial"/>
          <w:b/>
        </w:rPr>
      </w:pPr>
    </w:p>
    <w:p w:rsidR="0052597A" w:rsidRPr="00EA0BF6" w:rsidRDefault="0052597A" w:rsidP="00E14316">
      <w:pPr>
        <w:jc w:val="center"/>
        <w:rPr>
          <w:rFonts w:ascii="Arial" w:hAnsi="Arial" w:cs="Arial"/>
          <w:b/>
        </w:rPr>
      </w:pPr>
    </w:p>
    <w:p w:rsidR="00412321" w:rsidRDefault="00412321" w:rsidP="00412321">
      <w:pPr>
        <w:jc w:val="center"/>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412321" w:rsidRPr="00CF1236" w:rsidTr="00B93BC3">
        <w:trPr>
          <w:trHeight w:val="413"/>
        </w:trPr>
        <w:tc>
          <w:tcPr>
            <w:tcW w:w="1260" w:type="dxa"/>
            <w:shd w:val="clear" w:color="auto" w:fill="D9D9D9" w:themeFill="background1" w:themeFillShade="D9"/>
            <w:vAlign w:val="center"/>
          </w:tcPr>
          <w:p w:rsidR="00412321" w:rsidRPr="00CF1236" w:rsidRDefault="00412321" w:rsidP="00412321">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rsidR="00412321" w:rsidRPr="00CF1236" w:rsidRDefault="006B3090" w:rsidP="00412321">
            <w:pPr>
              <w:jc w:val="center"/>
              <w:rPr>
                <w:rFonts w:ascii="Arial" w:hAnsi="Arial" w:cs="Arial"/>
                <w:b/>
              </w:rPr>
            </w:pPr>
            <w:r>
              <w:rPr>
                <w:rFonts w:ascii="Arial" w:hAnsi="Arial" w:cs="Arial"/>
                <w:b/>
              </w:rPr>
              <w:t>2</w:t>
            </w:r>
            <w:r w:rsidR="00081DA2">
              <w:rPr>
                <w:rFonts w:ascii="Arial" w:hAnsi="Arial" w:cs="Arial"/>
                <w:b/>
              </w:rPr>
              <w:t>8</w:t>
            </w:r>
          </w:p>
        </w:tc>
        <w:tc>
          <w:tcPr>
            <w:tcW w:w="900" w:type="dxa"/>
            <w:shd w:val="clear" w:color="auto" w:fill="D9D9D9" w:themeFill="background1" w:themeFillShade="D9"/>
            <w:vAlign w:val="center"/>
          </w:tcPr>
          <w:p w:rsidR="00412321" w:rsidRPr="00CF1236" w:rsidRDefault="00412321" w:rsidP="00412321">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rsidR="00412321" w:rsidRPr="00CF1236" w:rsidRDefault="00076F99" w:rsidP="00412321">
            <w:pPr>
              <w:jc w:val="center"/>
              <w:rPr>
                <w:rFonts w:ascii="Arial" w:hAnsi="Arial" w:cs="Arial"/>
                <w:b/>
              </w:rPr>
            </w:pPr>
            <w:r>
              <w:rPr>
                <w:rFonts w:ascii="Arial" w:hAnsi="Arial" w:cs="Arial"/>
                <w:b/>
              </w:rPr>
              <w:t>M</w:t>
            </w:r>
            <w:r w:rsidR="00921F69">
              <w:rPr>
                <w:rFonts w:ascii="Arial" w:hAnsi="Arial" w:cs="Arial"/>
                <w:b/>
              </w:rPr>
              <w:t>ayo</w:t>
            </w:r>
          </w:p>
        </w:tc>
        <w:tc>
          <w:tcPr>
            <w:tcW w:w="900" w:type="dxa"/>
            <w:shd w:val="clear" w:color="auto" w:fill="D9D9D9" w:themeFill="background1" w:themeFillShade="D9"/>
            <w:vAlign w:val="center"/>
          </w:tcPr>
          <w:p w:rsidR="00412321" w:rsidRPr="00CF1236" w:rsidRDefault="00412321" w:rsidP="00412321">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rsidR="00412321" w:rsidRPr="00CF1236" w:rsidRDefault="00921F69" w:rsidP="00412321">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rsidR="00412321" w:rsidRPr="00CF1236" w:rsidRDefault="00412321" w:rsidP="00412321">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rsidR="00412321" w:rsidRPr="00CF1236" w:rsidRDefault="00B503F5" w:rsidP="00412321">
            <w:pPr>
              <w:jc w:val="center"/>
              <w:rPr>
                <w:rFonts w:ascii="Arial" w:hAnsi="Arial" w:cs="Arial"/>
                <w:b/>
              </w:rPr>
            </w:pPr>
            <w:r>
              <w:rPr>
                <w:rFonts w:ascii="Arial" w:hAnsi="Arial" w:cs="Arial"/>
                <w:b/>
              </w:rPr>
              <w:t>12:00</w:t>
            </w:r>
          </w:p>
        </w:tc>
      </w:tr>
      <w:tr w:rsidR="00412321" w:rsidRPr="00CD19C6" w:rsidTr="00412321">
        <w:trPr>
          <w:trHeight w:val="1026"/>
        </w:trPr>
        <w:tc>
          <w:tcPr>
            <w:tcW w:w="1260" w:type="dxa"/>
            <w:vAlign w:val="center"/>
          </w:tcPr>
          <w:p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rsidR="00412321" w:rsidRPr="00CD19C6" w:rsidRDefault="00412321" w:rsidP="00626A6B">
            <w:pPr>
              <w:jc w:val="center"/>
              <w:rPr>
                <w:rFonts w:ascii="Arial" w:hAnsi="Arial" w:cs="Arial"/>
              </w:rPr>
            </w:pPr>
            <w:r w:rsidRPr="000C5DC5">
              <w:rPr>
                <w:rFonts w:ascii="Arial" w:hAnsi="Arial" w:cs="Arial"/>
                <w:b/>
              </w:rPr>
              <w:t xml:space="preserve">Sala de Juntas de la Dirección </w:t>
            </w:r>
            <w:r>
              <w:rPr>
                <w:rFonts w:ascii="Arial" w:hAnsi="Arial" w:cs="Arial"/>
                <w:b/>
              </w:rPr>
              <w:t>de Recursos Materiales y Servicios</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Pr>
                <w:rFonts w:ascii="Arial" w:hAnsi="Arial" w:cs="Arial"/>
              </w:rPr>
              <w:t>, 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921F69" w:rsidRDefault="00921F69" w:rsidP="00412321">
      <w:pPr>
        <w:jc w:val="center"/>
        <w:rPr>
          <w:rFonts w:ascii="Arial" w:hAnsi="Arial" w:cs="Arial"/>
          <w:b/>
        </w:rPr>
      </w:pPr>
    </w:p>
    <w:p w:rsidR="00412321" w:rsidRPr="00CD19C6" w:rsidRDefault="00412321" w:rsidP="00412321">
      <w:pPr>
        <w:jc w:val="center"/>
        <w:rPr>
          <w:rFonts w:ascii="Arial" w:hAnsi="Arial" w:cs="Arial"/>
          <w:b/>
        </w:rPr>
      </w:pPr>
    </w:p>
    <w:p w:rsidR="00412321" w:rsidRPr="00CD19C6" w:rsidRDefault="00412321" w:rsidP="00C8538B">
      <w:pPr>
        <w:jc w:val="center"/>
        <w:rPr>
          <w:rFonts w:ascii="Arial" w:hAnsi="Arial" w:cs="Arial"/>
          <w:b/>
        </w:rPr>
      </w:pPr>
      <w:r w:rsidRPr="00CD19C6">
        <w:rPr>
          <w:rFonts w:ascii="Arial" w:hAnsi="Arial" w:cs="Arial"/>
          <w:b/>
        </w:rPr>
        <w:t>ACTO DE PRESENTACIÓN Y APERTURA DE PROPOSICIONES:</w:t>
      </w:r>
    </w:p>
    <w:p w:rsidR="00412321" w:rsidRPr="00CD19C6" w:rsidRDefault="00412321" w:rsidP="00C8538B">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412321" w:rsidRPr="00412321" w:rsidTr="00B93BC3">
        <w:trPr>
          <w:trHeight w:val="413"/>
        </w:trPr>
        <w:tc>
          <w:tcPr>
            <w:tcW w:w="1260" w:type="dxa"/>
            <w:shd w:val="clear" w:color="auto" w:fill="D9D9D9" w:themeFill="background1" w:themeFillShade="D9"/>
            <w:vAlign w:val="center"/>
          </w:tcPr>
          <w:p w:rsidR="00412321" w:rsidRPr="00CF1236" w:rsidRDefault="00412321" w:rsidP="00C8538B">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rsidR="00412321" w:rsidRPr="00CF1236" w:rsidRDefault="00921F69" w:rsidP="00C8538B">
            <w:pPr>
              <w:jc w:val="center"/>
              <w:rPr>
                <w:rFonts w:ascii="Arial" w:hAnsi="Arial" w:cs="Arial"/>
                <w:b/>
              </w:rPr>
            </w:pPr>
            <w:r>
              <w:rPr>
                <w:rFonts w:ascii="Arial" w:hAnsi="Arial" w:cs="Arial"/>
                <w:b/>
              </w:rPr>
              <w:t>0</w:t>
            </w:r>
            <w:r w:rsidR="00081DA2">
              <w:rPr>
                <w:rFonts w:ascii="Arial" w:hAnsi="Arial" w:cs="Arial"/>
                <w:b/>
              </w:rPr>
              <w:t>4</w:t>
            </w:r>
          </w:p>
        </w:tc>
        <w:tc>
          <w:tcPr>
            <w:tcW w:w="900" w:type="dxa"/>
            <w:shd w:val="clear" w:color="auto" w:fill="D9D9D9" w:themeFill="background1" w:themeFillShade="D9"/>
            <w:vAlign w:val="center"/>
          </w:tcPr>
          <w:p w:rsidR="00412321" w:rsidRPr="00CF1236" w:rsidRDefault="00412321" w:rsidP="00C8538B">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rsidR="00412321" w:rsidRPr="00CF1236" w:rsidRDefault="00076F99" w:rsidP="00C8538B">
            <w:pPr>
              <w:jc w:val="center"/>
              <w:rPr>
                <w:rFonts w:ascii="Arial" w:hAnsi="Arial" w:cs="Arial"/>
                <w:b/>
              </w:rPr>
            </w:pPr>
            <w:r>
              <w:rPr>
                <w:rFonts w:ascii="Arial" w:hAnsi="Arial" w:cs="Arial"/>
                <w:b/>
              </w:rPr>
              <w:t>J</w:t>
            </w:r>
            <w:r w:rsidR="00921F69">
              <w:rPr>
                <w:rFonts w:ascii="Arial" w:hAnsi="Arial" w:cs="Arial"/>
                <w:b/>
              </w:rPr>
              <w:t>unio</w:t>
            </w:r>
          </w:p>
        </w:tc>
        <w:tc>
          <w:tcPr>
            <w:tcW w:w="912" w:type="dxa"/>
            <w:shd w:val="clear" w:color="auto" w:fill="D9D9D9" w:themeFill="background1" w:themeFillShade="D9"/>
            <w:vAlign w:val="center"/>
          </w:tcPr>
          <w:p w:rsidR="00412321" w:rsidRPr="00CF1236" w:rsidRDefault="00412321" w:rsidP="00C8538B">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rsidR="00412321" w:rsidRPr="00CF1236" w:rsidRDefault="00921F69" w:rsidP="00C8538B">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rsidR="00412321" w:rsidRPr="00CF1236" w:rsidRDefault="00412321" w:rsidP="00C8538B">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rsidR="00412321" w:rsidRPr="00CF1236" w:rsidRDefault="00921F69" w:rsidP="00C8538B">
            <w:pPr>
              <w:jc w:val="center"/>
              <w:rPr>
                <w:rFonts w:ascii="Arial" w:hAnsi="Arial" w:cs="Arial"/>
                <w:b/>
              </w:rPr>
            </w:pPr>
            <w:r>
              <w:rPr>
                <w:rFonts w:ascii="Arial" w:hAnsi="Arial" w:cs="Arial"/>
                <w:b/>
              </w:rPr>
              <w:t>9:30</w:t>
            </w:r>
          </w:p>
        </w:tc>
      </w:tr>
      <w:tr w:rsidR="00412321" w:rsidRPr="00CD19C6" w:rsidTr="00412321">
        <w:trPr>
          <w:trHeight w:val="1021"/>
        </w:trPr>
        <w:tc>
          <w:tcPr>
            <w:tcW w:w="1260" w:type="dxa"/>
            <w:vAlign w:val="center"/>
          </w:tcPr>
          <w:p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rsidR="00412321" w:rsidRPr="00CD19C6" w:rsidRDefault="00412321" w:rsidP="00412321">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w:t>
            </w:r>
            <w:r w:rsidR="00C13657">
              <w:rPr>
                <w:rFonts w:ascii="Arial" w:hAnsi="Arial" w:cs="Arial"/>
                <w:b/>
              </w:rPr>
              <w:t xml:space="preserve">Servicios </w:t>
            </w:r>
            <w:r w:rsidR="00C13657" w:rsidRPr="00CD19C6">
              <w:rPr>
                <w:rFonts w:ascii="Arial" w:hAnsi="Arial" w:cs="Arial"/>
              </w:rPr>
              <w:t>ubicada</w:t>
            </w:r>
            <w:r w:rsidRPr="00CD19C6">
              <w:rPr>
                <w:rFonts w:ascii="Arial" w:hAnsi="Arial" w:cs="Arial"/>
              </w:rPr>
              <w:t xml:space="preserve"> en Periférico </w:t>
            </w:r>
            <w:r w:rsidR="00C13657" w:rsidRPr="00CD19C6">
              <w:rPr>
                <w:rFonts w:ascii="Arial" w:hAnsi="Arial" w:cs="Arial"/>
              </w:rPr>
              <w:t>Sur No</w:t>
            </w:r>
            <w:r w:rsidRPr="00CD19C6">
              <w:rPr>
                <w:rFonts w:ascii="Arial" w:hAnsi="Arial" w:cs="Arial"/>
              </w:rPr>
              <w:t xml:space="preserve">.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Pr="00CD19C6" w:rsidRDefault="00412321" w:rsidP="00412321">
      <w:pPr>
        <w:jc w:val="center"/>
        <w:rPr>
          <w:rFonts w:ascii="Arial" w:hAnsi="Arial" w:cs="Arial"/>
          <w:b/>
        </w:rPr>
      </w:pPr>
      <w:r w:rsidRPr="00CD19C6">
        <w:rPr>
          <w:rFonts w:ascii="Arial" w:hAnsi="Arial" w:cs="Arial"/>
          <w:b/>
        </w:rPr>
        <w:t xml:space="preserve">ACTO DE FALLO: </w:t>
      </w:r>
    </w:p>
    <w:p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7775A6" w:rsidRPr="00412321" w:rsidTr="00B93BC3">
        <w:trPr>
          <w:trHeight w:val="413"/>
        </w:trPr>
        <w:tc>
          <w:tcPr>
            <w:tcW w:w="1446" w:type="dxa"/>
            <w:shd w:val="clear" w:color="auto" w:fill="D9D9D9" w:themeFill="background1" w:themeFillShade="D9"/>
            <w:vAlign w:val="center"/>
          </w:tcPr>
          <w:p w:rsidR="007775A6" w:rsidRPr="008B0FF7" w:rsidRDefault="007775A6" w:rsidP="007775A6">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7775A6" w:rsidRPr="008B0FF7" w:rsidRDefault="00921F69" w:rsidP="00C13657">
            <w:pPr>
              <w:jc w:val="center"/>
              <w:rPr>
                <w:rFonts w:ascii="Arial" w:hAnsi="Arial" w:cs="Arial"/>
                <w:b/>
              </w:rPr>
            </w:pPr>
            <w:r>
              <w:rPr>
                <w:rFonts w:ascii="Arial" w:hAnsi="Arial" w:cs="Arial"/>
                <w:b/>
              </w:rPr>
              <w:t>0</w:t>
            </w:r>
            <w:r w:rsidR="00081DA2">
              <w:rPr>
                <w:rFonts w:ascii="Arial" w:hAnsi="Arial" w:cs="Arial"/>
                <w:b/>
              </w:rPr>
              <w:t>8</w:t>
            </w:r>
          </w:p>
        </w:tc>
        <w:tc>
          <w:tcPr>
            <w:tcW w:w="1701" w:type="dxa"/>
            <w:shd w:val="clear" w:color="auto" w:fill="D9D9D9" w:themeFill="background1" w:themeFillShade="D9"/>
            <w:vAlign w:val="center"/>
          </w:tcPr>
          <w:p w:rsidR="007775A6" w:rsidRPr="008B0FF7" w:rsidRDefault="007775A6" w:rsidP="007775A6">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rsidR="007775A6" w:rsidRPr="008B0FF7" w:rsidRDefault="00076F99" w:rsidP="007775A6">
            <w:pPr>
              <w:jc w:val="center"/>
              <w:rPr>
                <w:rFonts w:ascii="Arial" w:hAnsi="Arial" w:cs="Arial"/>
                <w:b/>
              </w:rPr>
            </w:pPr>
            <w:r>
              <w:rPr>
                <w:rFonts w:ascii="Arial" w:hAnsi="Arial" w:cs="Arial"/>
                <w:b/>
              </w:rPr>
              <w:t>J</w:t>
            </w:r>
            <w:r w:rsidR="00921F69">
              <w:rPr>
                <w:rFonts w:ascii="Arial" w:hAnsi="Arial" w:cs="Arial"/>
                <w:b/>
              </w:rPr>
              <w:t>unio</w:t>
            </w:r>
          </w:p>
        </w:tc>
        <w:tc>
          <w:tcPr>
            <w:tcW w:w="1417" w:type="dxa"/>
            <w:shd w:val="clear" w:color="auto" w:fill="D9D9D9" w:themeFill="background1" w:themeFillShade="D9"/>
            <w:vAlign w:val="center"/>
          </w:tcPr>
          <w:p w:rsidR="007775A6" w:rsidRPr="008B0FF7" w:rsidRDefault="007775A6" w:rsidP="007775A6">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rsidR="007775A6" w:rsidRPr="008B0FF7" w:rsidRDefault="00921F69" w:rsidP="007775A6">
            <w:pPr>
              <w:jc w:val="center"/>
              <w:rPr>
                <w:rFonts w:ascii="Arial" w:hAnsi="Arial" w:cs="Arial"/>
                <w:b/>
              </w:rPr>
            </w:pPr>
            <w:r>
              <w:rPr>
                <w:rFonts w:ascii="Arial" w:hAnsi="Arial" w:cs="Arial"/>
                <w:b/>
              </w:rPr>
              <w:t>2018</w:t>
            </w:r>
          </w:p>
        </w:tc>
      </w:tr>
      <w:tr w:rsidR="007775A6" w:rsidRPr="00CD19C6" w:rsidTr="007775A6">
        <w:trPr>
          <w:trHeight w:val="1021"/>
        </w:trPr>
        <w:tc>
          <w:tcPr>
            <w:tcW w:w="1446" w:type="dxa"/>
            <w:vAlign w:val="center"/>
          </w:tcPr>
          <w:p w:rsidR="007775A6" w:rsidRPr="00CD19C6" w:rsidRDefault="007775A6" w:rsidP="007775A6">
            <w:pPr>
              <w:jc w:val="center"/>
              <w:rPr>
                <w:rFonts w:ascii="Arial" w:hAnsi="Arial" w:cs="Arial"/>
                <w:b/>
              </w:rPr>
            </w:pPr>
            <w:r w:rsidRPr="00CD19C6">
              <w:rPr>
                <w:rFonts w:ascii="Arial" w:hAnsi="Arial" w:cs="Arial"/>
                <w:b/>
              </w:rPr>
              <w:t>LUGAR:</w:t>
            </w:r>
          </w:p>
        </w:tc>
        <w:tc>
          <w:tcPr>
            <w:tcW w:w="7554" w:type="dxa"/>
            <w:gridSpan w:val="5"/>
            <w:vAlign w:val="center"/>
          </w:tcPr>
          <w:p w:rsidR="007775A6" w:rsidRPr="003172B7" w:rsidRDefault="007F1D9C" w:rsidP="007775A6">
            <w:pPr>
              <w:jc w:val="center"/>
              <w:rPr>
                <w:rFonts w:ascii="Arial" w:hAnsi="Arial" w:cs="Arial"/>
              </w:rPr>
            </w:pPr>
            <w:r w:rsidRPr="007F1D9C">
              <w:rPr>
                <w:rFonts w:ascii="Arial" w:hAnsi="Arial" w:cs="Arial"/>
                <w:lang w:val="es-ES_tradnl"/>
              </w:rPr>
              <w:t>De conformidad con el quinto párrafo del artículo 45 del REGLAMENTO, en caso  de que no se realice el acto de fallo de manera presencial, el Instituto podrá optar por notificarlo por escrito a cada uno de los licitantes dentro de lo cinco días naturales siguientes a su emisión.</w:t>
            </w:r>
          </w:p>
        </w:tc>
      </w:tr>
    </w:tbl>
    <w:p w:rsidR="00412321" w:rsidRDefault="00412321" w:rsidP="00412321">
      <w:pPr>
        <w:spacing w:line="276" w:lineRule="auto"/>
        <w:jc w:val="both"/>
        <w:rPr>
          <w:rFonts w:ascii="Arial" w:hAnsi="Arial" w:cs="Arial"/>
        </w:rPr>
      </w:pPr>
    </w:p>
    <w:p w:rsidR="003F4E87" w:rsidRDefault="003F4E87" w:rsidP="00F70298">
      <w:pPr>
        <w:tabs>
          <w:tab w:val="left" w:pos="3686"/>
        </w:tabs>
        <w:jc w:val="center"/>
        <w:rPr>
          <w:rFonts w:ascii="Arial" w:hAnsi="Arial" w:cs="Arial"/>
          <w:b/>
          <w:smallCaps/>
          <w:sz w:val="28"/>
          <w:szCs w:val="28"/>
        </w:rPr>
      </w:pPr>
    </w:p>
    <w:p w:rsidR="00BA62B3" w:rsidRDefault="00BA62B3" w:rsidP="00F70298">
      <w:pPr>
        <w:tabs>
          <w:tab w:val="left" w:pos="3686"/>
        </w:tabs>
        <w:jc w:val="center"/>
        <w:rPr>
          <w:rFonts w:ascii="Arial" w:hAnsi="Arial" w:cs="Arial"/>
          <w:b/>
          <w:smallCaps/>
          <w:sz w:val="28"/>
          <w:szCs w:val="28"/>
        </w:rPr>
      </w:pPr>
    </w:p>
    <w:p w:rsidR="00BA62B3" w:rsidRDefault="00BA62B3" w:rsidP="00F70298">
      <w:pPr>
        <w:tabs>
          <w:tab w:val="left" w:pos="3686"/>
        </w:tabs>
        <w:jc w:val="center"/>
        <w:rPr>
          <w:rFonts w:ascii="Arial" w:hAnsi="Arial" w:cs="Arial"/>
          <w:b/>
          <w:smallCaps/>
          <w:sz w:val="28"/>
          <w:szCs w:val="28"/>
        </w:rPr>
      </w:pPr>
    </w:p>
    <w:p w:rsidR="00BA62B3" w:rsidRDefault="00BA62B3" w:rsidP="00F70298">
      <w:pPr>
        <w:tabs>
          <w:tab w:val="left" w:pos="3686"/>
        </w:tabs>
        <w:jc w:val="center"/>
        <w:rPr>
          <w:rFonts w:ascii="Arial" w:hAnsi="Arial" w:cs="Arial"/>
          <w:b/>
          <w:smallCaps/>
          <w:sz w:val="28"/>
          <w:szCs w:val="28"/>
        </w:rPr>
      </w:pPr>
    </w:p>
    <w:p w:rsidR="00BA62B3" w:rsidRDefault="00BA62B3" w:rsidP="00F70298">
      <w:pPr>
        <w:tabs>
          <w:tab w:val="left" w:pos="3686"/>
        </w:tabs>
        <w:jc w:val="center"/>
        <w:rPr>
          <w:rFonts w:ascii="Arial" w:hAnsi="Arial" w:cs="Arial"/>
          <w:b/>
          <w:smallCaps/>
          <w:sz w:val="28"/>
          <w:szCs w:val="28"/>
        </w:rPr>
      </w:pPr>
    </w:p>
    <w:p w:rsidR="00BA62B3" w:rsidRDefault="00BA62B3" w:rsidP="00F70298">
      <w:pPr>
        <w:tabs>
          <w:tab w:val="left" w:pos="3686"/>
        </w:tabs>
        <w:jc w:val="center"/>
        <w:rPr>
          <w:rFonts w:ascii="Arial" w:hAnsi="Arial" w:cs="Arial"/>
          <w:b/>
          <w:smallCaps/>
          <w:sz w:val="28"/>
          <w:szCs w:val="28"/>
        </w:rPr>
      </w:pPr>
    </w:p>
    <w:p w:rsidR="00BA62B3" w:rsidRDefault="00BA62B3" w:rsidP="00F70298">
      <w:pPr>
        <w:tabs>
          <w:tab w:val="left" w:pos="3686"/>
        </w:tabs>
        <w:jc w:val="center"/>
        <w:rPr>
          <w:rFonts w:ascii="Arial" w:hAnsi="Arial" w:cs="Arial"/>
          <w:b/>
          <w:smallCaps/>
          <w:sz w:val="28"/>
          <w:szCs w:val="28"/>
        </w:rPr>
      </w:pPr>
    </w:p>
    <w:p w:rsidR="00FD605F" w:rsidRDefault="00FD605F" w:rsidP="00F70298">
      <w:pPr>
        <w:tabs>
          <w:tab w:val="left" w:pos="3686"/>
        </w:tabs>
        <w:jc w:val="center"/>
        <w:rPr>
          <w:rFonts w:ascii="Arial" w:hAnsi="Arial" w:cs="Arial"/>
          <w:b/>
          <w:smallCaps/>
          <w:sz w:val="28"/>
          <w:szCs w:val="28"/>
        </w:rPr>
      </w:pPr>
    </w:p>
    <w:p w:rsidR="00FD605F" w:rsidRDefault="00FD605F" w:rsidP="00F70298">
      <w:pPr>
        <w:tabs>
          <w:tab w:val="left" w:pos="3686"/>
        </w:tabs>
        <w:jc w:val="center"/>
        <w:rPr>
          <w:rFonts w:ascii="Arial" w:hAnsi="Arial" w:cs="Arial"/>
          <w:b/>
          <w:smallCaps/>
          <w:sz w:val="28"/>
          <w:szCs w:val="28"/>
        </w:rPr>
      </w:pPr>
    </w:p>
    <w:p w:rsidR="00FD605F" w:rsidRDefault="00FD605F" w:rsidP="00F70298">
      <w:pPr>
        <w:tabs>
          <w:tab w:val="left" w:pos="3686"/>
        </w:tabs>
        <w:jc w:val="center"/>
        <w:rPr>
          <w:rFonts w:ascii="Arial" w:hAnsi="Arial" w:cs="Arial"/>
          <w:b/>
          <w:smallCaps/>
          <w:sz w:val="28"/>
          <w:szCs w:val="28"/>
        </w:rPr>
      </w:pPr>
    </w:p>
    <w:p w:rsidR="00BA62B3" w:rsidRDefault="00BA62B3" w:rsidP="00F70298">
      <w:pPr>
        <w:tabs>
          <w:tab w:val="left" w:pos="3686"/>
        </w:tabs>
        <w:jc w:val="center"/>
        <w:rPr>
          <w:rFonts w:ascii="Arial" w:hAnsi="Arial" w:cs="Arial"/>
          <w:b/>
          <w:smallCaps/>
          <w:sz w:val="28"/>
          <w:szCs w:val="28"/>
        </w:rPr>
      </w:pP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9A78E9">
      <w:pPr>
        <w:spacing w:before="120" w:after="120"/>
        <w:jc w:val="both"/>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Pr>
          <w:rFonts w:ascii="Arial" w:hAnsi="Arial" w:cs="Arial"/>
          <w:bCs/>
        </w:rPr>
        <w:t xml:space="preserve"> y ruta</w:t>
      </w:r>
      <w:r w:rsidRPr="000E231F">
        <w:rPr>
          <w:rFonts w:ascii="Arial" w:hAnsi="Arial" w:cs="Arial"/>
          <w:bCs/>
          <w:color w:val="3333CC"/>
        </w:rPr>
        <w:t xml:space="preserve">: </w:t>
      </w:r>
      <w:hyperlink r:id="rId10" w:history="1">
        <w:r w:rsidR="00CF2187" w:rsidRPr="00CF2187">
          <w:rPr>
            <w:rStyle w:val="Hipervnculo"/>
            <w:rFonts w:ascii="Arial" w:hAnsi="Arial" w:cs="Arial"/>
            <w:bCs/>
            <w:color w:val="3333CC"/>
          </w:rPr>
          <w:t>https://www.ine.mx/licitaciones/</w:t>
        </w:r>
      </w:hyperlink>
      <w:r w:rsidRPr="00F71823">
        <w:rPr>
          <w:rFonts w:ascii="Arial" w:hAnsi="Arial" w:cs="Arial"/>
          <w:bCs/>
        </w:rPr>
        <w:t xml:space="preserve">, </w:t>
      </w:r>
      <w:r w:rsidRPr="00BE23BC">
        <w:rPr>
          <w:rFonts w:ascii="Arial" w:hAnsi="Arial" w:cs="Arial"/>
          <w:bCs/>
        </w:rPr>
        <w:t>a este sitio también se puede acceder desde la página web del sistema electrónico de Información Pública Gubernamental de la Secretaria de la Función Pública (</w:t>
      </w:r>
      <w:proofErr w:type="spellStart"/>
      <w:r w:rsidRPr="00BE23BC">
        <w:rPr>
          <w:rFonts w:ascii="Arial" w:hAnsi="Arial" w:cs="Arial"/>
          <w:bCs/>
        </w:rPr>
        <w:t>CompraNet</w:t>
      </w:r>
      <w:proofErr w:type="spellEnd"/>
      <w:r w:rsidRPr="00BE23BC">
        <w:rPr>
          <w:rFonts w:ascii="Arial" w:hAnsi="Arial" w:cs="Arial"/>
          <w:bCs/>
        </w:rPr>
        <w:t xml:space="preserve">)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Pr>
          <w:rFonts w:ascii="Arial" w:hAnsi="Arial" w:cs="Arial"/>
          <w:bCs/>
        </w:rPr>
        <w:t xml:space="preserve">El </w:t>
      </w:r>
      <w:r w:rsidRPr="00B93BC3">
        <w:rPr>
          <w:rFonts w:ascii="Arial" w:hAnsi="Arial" w:cs="Arial"/>
          <w:bCs/>
        </w:rPr>
        <w:t xml:space="preserve">día </w:t>
      </w:r>
      <w:r w:rsidR="00B503F5">
        <w:rPr>
          <w:rFonts w:ascii="Arial" w:hAnsi="Arial" w:cs="Arial"/>
          <w:bCs/>
        </w:rPr>
        <w:t>23</w:t>
      </w:r>
      <w:r w:rsidR="002534B6">
        <w:rPr>
          <w:rFonts w:ascii="Arial" w:hAnsi="Arial" w:cs="Arial"/>
          <w:bCs/>
        </w:rPr>
        <w:t xml:space="preserve"> </w:t>
      </w:r>
      <w:r w:rsidR="006B0342" w:rsidRPr="00B93BC3">
        <w:rPr>
          <w:rFonts w:ascii="Arial" w:hAnsi="Arial" w:cs="Arial"/>
          <w:bCs/>
        </w:rPr>
        <w:t xml:space="preserve">de </w:t>
      </w:r>
      <w:r w:rsidR="00D92340">
        <w:rPr>
          <w:rFonts w:ascii="Arial" w:hAnsi="Arial" w:cs="Arial"/>
          <w:bCs/>
        </w:rPr>
        <w:t>mayo</w:t>
      </w:r>
      <w:r w:rsidR="002534B6" w:rsidRPr="00B93BC3">
        <w:rPr>
          <w:rFonts w:ascii="Arial" w:hAnsi="Arial" w:cs="Arial"/>
          <w:bCs/>
        </w:rPr>
        <w:t xml:space="preserve"> </w:t>
      </w:r>
      <w:r w:rsidRPr="00B93BC3">
        <w:rPr>
          <w:rFonts w:ascii="Arial" w:hAnsi="Arial" w:cs="Arial"/>
          <w:bCs/>
        </w:rPr>
        <w:t xml:space="preserve">de </w:t>
      </w:r>
      <w:r w:rsidR="00776B10" w:rsidRPr="00B93BC3">
        <w:rPr>
          <w:rFonts w:ascii="Arial" w:hAnsi="Arial" w:cs="Arial"/>
          <w:bCs/>
        </w:rPr>
        <w:t>2018</w:t>
      </w:r>
      <w:r w:rsidR="004F246E" w:rsidRPr="00B93BC3">
        <w:rPr>
          <w:rFonts w:ascii="Arial" w:hAnsi="Arial" w:cs="Arial"/>
          <w:bCs/>
        </w:rPr>
        <w:t xml:space="preserve"> se publicó la presente convocatoria en la página de internet del </w:t>
      </w:r>
      <w:r w:rsidR="0059296A" w:rsidRPr="00B93BC3">
        <w:rPr>
          <w:rFonts w:ascii="Arial" w:hAnsi="Arial" w:cs="Arial"/>
          <w:bCs/>
        </w:rPr>
        <w:t xml:space="preserve">INSTITUTO </w:t>
      </w:r>
      <w:r w:rsidR="004F246E" w:rsidRPr="00B93BC3">
        <w:rPr>
          <w:rFonts w:ascii="Arial" w:hAnsi="Arial" w:cs="Arial"/>
          <w:bCs/>
        </w:rPr>
        <w:t xml:space="preserve">y simultáneamente se envió el resumen de </w:t>
      </w:r>
      <w:r w:rsidR="00903230" w:rsidRPr="00B93BC3">
        <w:rPr>
          <w:rFonts w:ascii="Arial" w:hAnsi="Arial" w:cs="Arial"/>
          <w:bCs/>
        </w:rPr>
        <w:t xml:space="preserve">la </w:t>
      </w:r>
      <w:r w:rsidR="004F246E" w:rsidRPr="00B93BC3">
        <w:rPr>
          <w:rFonts w:ascii="Arial" w:hAnsi="Arial" w:cs="Arial"/>
          <w:bCs/>
        </w:rPr>
        <w:t xml:space="preserve">convocatoria al Diario Oficial de la Federación para su posterior publicación el día </w:t>
      </w:r>
      <w:r w:rsidR="00921F69">
        <w:rPr>
          <w:rFonts w:ascii="Arial" w:hAnsi="Arial" w:cs="Arial"/>
          <w:bCs/>
        </w:rPr>
        <w:t>29</w:t>
      </w:r>
      <w:r w:rsidR="00FC7FCF" w:rsidRPr="00B93BC3">
        <w:rPr>
          <w:rFonts w:ascii="Arial" w:hAnsi="Arial" w:cs="Arial"/>
          <w:bCs/>
        </w:rPr>
        <w:t xml:space="preserve"> de </w:t>
      </w:r>
      <w:r w:rsidR="00D92340">
        <w:rPr>
          <w:rFonts w:ascii="Arial" w:hAnsi="Arial" w:cs="Arial"/>
          <w:bCs/>
        </w:rPr>
        <w:t>mayo</w:t>
      </w:r>
      <w:r w:rsidR="002534B6" w:rsidRPr="00B93BC3">
        <w:rPr>
          <w:rFonts w:ascii="Arial" w:hAnsi="Arial" w:cs="Arial"/>
          <w:bCs/>
        </w:rPr>
        <w:t xml:space="preserve"> </w:t>
      </w:r>
      <w:r w:rsidR="00FC7FCF" w:rsidRPr="00B93BC3">
        <w:rPr>
          <w:rFonts w:ascii="Arial" w:hAnsi="Arial" w:cs="Arial"/>
          <w:bCs/>
        </w:rPr>
        <w:t xml:space="preserve">de </w:t>
      </w:r>
      <w:r w:rsidR="00776B10" w:rsidRPr="00B93BC3">
        <w:rPr>
          <w:rFonts w:ascii="Arial" w:hAnsi="Arial" w:cs="Arial"/>
          <w:bCs/>
        </w:rPr>
        <w:t>2018</w:t>
      </w:r>
      <w:r w:rsidR="0017661D" w:rsidRPr="00B93BC3">
        <w:rPr>
          <w:rFonts w:ascii="Arial" w:hAnsi="Arial" w:cs="Arial"/>
          <w:bCs/>
        </w:rPr>
        <w:t>.</w:t>
      </w:r>
    </w:p>
    <w:p w:rsidR="006B0342" w:rsidRDefault="006B0342" w:rsidP="00E56D20">
      <w:pPr>
        <w:spacing w:before="120" w:after="120"/>
        <w:jc w:val="both"/>
        <w:rPr>
          <w:rFonts w:ascii="Arial" w:hAnsi="Arial" w:cs="Arial"/>
          <w:b/>
          <w:bCs/>
        </w:rPr>
      </w:pPr>
    </w:p>
    <w:p w:rsidR="00E56D20" w:rsidRPr="00BE23BC" w:rsidRDefault="00E56D20" w:rsidP="00E56D20">
      <w:pPr>
        <w:spacing w:before="120" w:after="120"/>
        <w:jc w:val="both"/>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w:t>
      </w:r>
      <w:r w:rsidR="0046790A">
        <w:rPr>
          <w:rFonts w:ascii="Arial" w:hAnsi="Arial" w:cs="Arial"/>
          <w:bCs/>
          <w:i/>
        </w:rPr>
        <w:t>ciones y Control y Seguimiento de</w:t>
      </w:r>
      <w:r w:rsidRPr="00A605AF">
        <w:rPr>
          <w:rFonts w:ascii="Arial" w:hAnsi="Arial" w:cs="Arial"/>
          <w:bCs/>
          <w:i/>
        </w:rPr>
        <w:t xml:space="preserve"> Proveedores</w:t>
      </w:r>
      <w:r w:rsidRPr="00A605AF">
        <w:rPr>
          <w:rFonts w:ascii="Arial" w:hAnsi="Arial" w:cs="Arial"/>
          <w:bCs/>
        </w:rPr>
        <w:t xml:space="preserve"> de la Subdirección de Adquisiciones adscrita a la Dirección Ejecutiva de Administración, ubicadas en el sexto piso, del Edificio Zafiro II, en Periférico Sur 4124, Colonia </w:t>
      </w:r>
      <w:r w:rsidR="001F05FC">
        <w:rPr>
          <w:rFonts w:ascii="Arial" w:hAnsi="Arial" w:cs="Arial"/>
          <w:bCs/>
        </w:rPr>
        <w:t>Jardines del Pedregal</w:t>
      </w:r>
      <w:r w:rsidRPr="00A605AF">
        <w:rPr>
          <w:rFonts w:ascii="Arial" w:hAnsi="Arial" w:cs="Arial"/>
          <w:bCs/>
        </w:rPr>
        <w:t xml:space="preserve">, Delegación Álvaro Obregón, Código postal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w:t>
      </w:r>
      <w:r w:rsidR="00BC1C59">
        <w:rPr>
          <w:rFonts w:ascii="Arial" w:hAnsi="Arial" w:cs="Arial"/>
          <w:bCs/>
        </w:rPr>
        <w:t xml:space="preserve"> La copia exclusivamente será para consulta, por lo que el área compradora no estará obligada a entregar una impresión de la misma.</w:t>
      </w:r>
    </w:p>
    <w:p w:rsidR="00FA563B" w:rsidRPr="00FA563B" w:rsidRDefault="00BC1C59" w:rsidP="00FA563B">
      <w:pPr>
        <w:spacing w:before="120" w:after="120"/>
        <w:ind w:left="426" w:hanging="426"/>
        <w:jc w:val="both"/>
        <w:rPr>
          <w:rFonts w:ascii="Arial" w:hAnsi="Arial" w:cs="Arial"/>
          <w:bCs/>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xml:space="preserve">. Podrá obtenerse descargando el archivo de la presente convocatoria de la página web del INSTITUTO a través del siguiente vínculo </w:t>
      </w:r>
      <w:hyperlink r:id="rId12" w:history="1">
        <w:r w:rsidR="00FA563B" w:rsidRPr="00FA563B">
          <w:rPr>
            <w:rStyle w:val="Hipervnculo"/>
            <w:rFonts w:ascii="Arial" w:hAnsi="Arial" w:cs="Arial"/>
            <w:bCs/>
          </w:rPr>
          <w:t>http://www.ine.mx/licitaciones/</w:t>
        </w:r>
      </w:hyperlink>
    </w:p>
    <w:p w:rsidR="00DD0F6C" w:rsidRDefault="00DD0F6C" w:rsidP="00DD0F6C">
      <w:pPr>
        <w:spacing w:before="120" w:after="120"/>
        <w:ind w:left="426" w:hanging="426"/>
        <w:jc w:val="both"/>
        <w:rPr>
          <w:rFonts w:ascii="Arial" w:hAnsi="Arial" w:cs="Arial"/>
          <w:b/>
          <w:bCs/>
        </w:rPr>
      </w:pPr>
    </w:p>
    <w:p w:rsidR="00E56D20" w:rsidRPr="00CB4463" w:rsidRDefault="00E56D20" w:rsidP="00E56D20">
      <w:pPr>
        <w:spacing w:before="120" w:after="120"/>
        <w:jc w:val="both"/>
        <w:rPr>
          <w:rFonts w:ascii="Arial" w:hAnsi="Arial" w:cs="Arial"/>
          <w:b/>
          <w:bCs/>
        </w:rPr>
      </w:pPr>
      <w:r w:rsidRPr="00CB4463">
        <w:rPr>
          <w:rFonts w:ascii="Arial" w:hAnsi="Arial" w:cs="Arial"/>
          <w:b/>
          <w:bCs/>
        </w:rPr>
        <w:t>Registro de participación:</w:t>
      </w:r>
    </w:p>
    <w:p w:rsidR="00CD268D" w:rsidRPr="006C5B1E"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 xml:space="preserve">través de </w:t>
      </w:r>
      <w:proofErr w:type="spellStart"/>
      <w:r w:rsidRPr="00EB3A89">
        <w:rPr>
          <w:rFonts w:ascii="Arial" w:hAnsi="Arial" w:cs="Arial"/>
          <w:bCs/>
        </w:rPr>
        <w:t>CompraINE</w:t>
      </w:r>
      <w:proofErr w:type="spellEnd"/>
      <w:r w:rsidRPr="00EB3A89">
        <w:rPr>
          <w:rFonts w:ascii="Arial" w:hAnsi="Arial" w:cs="Arial"/>
          <w:bCs/>
        </w:rPr>
        <w:t xml:space="preserve"> </w:t>
      </w:r>
      <w:r w:rsidR="00A41732" w:rsidRPr="006C5B1E">
        <w:rPr>
          <w:rFonts w:ascii="Arial" w:hAnsi="Arial" w:cs="Arial"/>
          <w:bCs/>
        </w:rPr>
        <w:t>en el momento de registrarse para participar</w:t>
      </w:r>
      <w:r w:rsidRPr="006C5B1E">
        <w:rPr>
          <w:rFonts w:ascii="Arial" w:hAnsi="Arial" w:cs="Arial"/>
          <w:bCs/>
        </w:rPr>
        <w:t>.</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w:t>
      </w:r>
      <w:r w:rsidRPr="00653E96">
        <w:rPr>
          <w:rFonts w:ascii="Arial" w:hAnsi="Arial" w:cs="Arial"/>
          <w:bCs/>
        </w:rPr>
        <w:t xml:space="preserve">del </w:t>
      </w:r>
      <w:r w:rsidRPr="00653E96">
        <w:rPr>
          <w:rFonts w:ascii="Arial" w:hAnsi="Arial" w:cs="Arial"/>
          <w:b/>
          <w:bCs/>
        </w:rPr>
        <w:t>Anexo 1</w:t>
      </w:r>
      <w:r w:rsidR="000D4796" w:rsidRPr="00653E96">
        <w:rPr>
          <w:rFonts w:ascii="Arial" w:hAnsi="Arial" w:cs="Arial"/>
          <w:b/>
          <w:bCs/>
        </w:rPr>
        <w:t>1</w:t>
      </w:r>
      <w:r w:rsidRPr="00653E96">
        <w:rPr>
          <w:rFonts w:ascii="Arial" w:hAnsi="Arial" w:cs="Arial"/>
          <w:bCs/>
        </w:rPr>
        <w:t xml:space="preserve"> de</w:t>
      </w:r>
      <w:r w:rsidRPr="00A605AF">
        <w:rPr>
          <w:rFonts w:ascii="Arial" w:hAnsi="Arial" w:cs="Arial"/>
          <w:bCs/>
        </w:rPr>
        <w:t xml:space="preserve"> esta convocatoria, enviándolo como archivo adjunto.</w:t>
      </w:r>
    </w:p>
    <w:p w:rsidR="00A644DE" w:rsidRPr="004273EF" w:rsidRDefault="00CD268D" w:rsidP="00A644DE">
      <w:pPr>
        <w:tabs>
          <w:tab w:val="left" w:pos="3686"/>
        </w:tabs>
        <w:spacing w:before="120" w:after="120"/>
        <w:jc w:val="both"/>
        <w:rPr>
          <w:rFonts w:ascii="Arial" w:hAnsi="Arial" w:cs="Arial"/>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verificará que </w:t>
      </w:r>
      <w:r w:rsidRPr="00B91C3C">
        <w:rPr>
          <w:rFonts w:ascii="Arial" w:hAnsi="Arial" w:cs="Arial"/>
          <w:bCs/>
        </w:rPr>
        <w:t>el LICITANTE</w:t>
      </w:r>
      <w:r>
        <w:rPr>
          <w:rFonts w:ascii="Arial" w:hAnsi="Arial" w:cs="Arial"/>
          <w:bCs/>
        </w:rPr>
        <w:t xml:space="preserve"> se encuentre en el Registro Único de Proveedores del Sistema </w:t>
      </w:r>
      <w:proofErr w:type="spellStart"/>
      <w:r>
        <w:rPr>
          <w:rFonts w:ascii="Arial" w:hAnsi="Arial" w:cs="Arial"/>
          <w:bCs/>
        </w:rPr>
        <w:t>CompraINE</w:t>
      </w:r>
      <w:proofErr w:type="spellEnd"/>
      <w:r w:rsidR="00A644DE">
        <w:rPr>
          <w:rFonts w:ascii="Arial" w:hAnsi="Arial" w:cs="Arial"/>
          <w:bCs/>
        </w:rPr>
        <w:t xml:space="preserve"> y </w:t>
      </w:r>
      <w:r w:rsidR="00A644DE" w:rsidRPr="004273EF">
        <w:rPr>
          <w:rFonts w:ascii="Arial" w:hAnsi="Arial" w:cs="Arial"/>
        </w:rPr>
        <w:t>su información se encuentr</w:t>
      </w:r>
      <w:r w:rsidR="00A33E8D">
        <w:rPr>
          <w:rFonts w:ascii="Arial" w:hAnsi="Arial" w:cs="Arial"/>
        </w:rPr>
        <w:t>e</w:t>
      </w:r>
      <w:r w:rsidR="00A644DE" w:rsidRPr="004273EF">
        <w:rPr>
          <w:rFonts w:ascii="Arial" w:hAnsi="Arial" w:cs="Arial"/>
        </w:rPr>
        <w:t xml:space="preserve"> completa</w:t>
      </w:r>
      <w:r w:rsidR="00A644DE">
        <w:rPr>
          <w:rFonts w:ascii="Arial" w:hAnsi="Arial" w:cs="Arial"/>
        </w:rPr>
        <w:t xml:space="preserve"> </w:t>
      </w:r>
      <w:r w:rsidR="00A644DE" w:rsidRPr="00D53680">
        <w:rPr>
          <w:rFonts w:ascii="Arial" w:hAnsi="Arial" w:cs="Arial"/>
        </w:rPr>
        <w:t>al</w:t>
      </w:r>
      <w:r w:rsidR="00A644DE" w:rsidRPr="00240A6F">
        <w:rPr>
          <w:rFonts w:ascii="Arial" w:hAnsi="Arial" w:cs="Arial"/>
          <w:b/>
        </w:rPr>
        <w:t xml:space="preserve"> 100%</w:t>
      </w:r>
      <w:r w:rsidR="00A644DE" w:rsidRPr="004273EF">
        <w:rPr>
          <w:rFonts w:ascii="Arial" w:hAnsi="Arial" w:cs="Arial"/>
        </w:rPr>
        <w:t xml:space="preserve"> y actualizada.</w:t>
      </w:r>
    </w:p>
    <w:p w:rsidR="00CD268D" w:rsidRDefault="00A33E8D" w:rsidP="00CD268D">
      <w:pPr>
        <w:spacing w:before="120" w:after="120"/>
        <w:jc w:val="both"/>
        <w:rPr>
          <w:rFonts w:ascii="Arial" w:hAnsi="Arial" w:cs="Arial"/>
          <w:bCs/>
        </w:rPr>
      </w:pPr>
      <w:r>
        <w:rPr>
          <w:rFonts w:ascii="Arial" w:hAnsi="Arial" w:cs="Arial"/>
          <w:bCs/>
        </w:rPr>
        <w:t>Posteriormente,</w:t>
      </w:r>
      <w:r w:rsidR="00CD268D" w:rsidRPr="00B91C3C">
        <w:rPr>
          <w:rFonts w:ascii="Arial" w:hAnsi="Arial" w:cs="Arial"/>
          <w:bCs/>
        </w:rPr>
        <w:t xml:space="preserve"> enviará la confirmación de registro con los datos complementarios y el </w:t>
      </w:r>
      <w:r w:rsidR="00CD268D" w:rsidRPr="00B91C3C">
        <w:rPr>
          <w:rFonts w:ascii="Arial" w:hAnsi="Arial" w:cs="Arial"/>
          <w:bCs/>
          <w:u w:val="single"/>
        </w:rPr>
        <w:t>sello</w:t>
      </w:r>
      <w:r w:rsidR="00CD268D" w:rsidRPr="00B91C3C">
        <w:rPr>
          <w:rFonts w:ascii="Arial" w:hAnsi="Arial" w:cs="Arial"/>
          <w:bCs/>
        </w:rPr>
        <w:t xml:space="preserve"> del INSTITUTO. Dicho documento</w:t>
      </w:r>
      <w:r w:rsidR="00CD268D" w:rsidRPr="00A605AF">
        <w:rPr>
          <w:rFonts w:ascii="Arial" w:hAnsi="Arial" w:cs="Arial"/>
          <w:bCs/>
        </w:rPr>
        <w:t xml:space="preserve"> servirá al LICITANTE como comprobante</w:t>
      </w:r>
      <w:r w:rsidR="00CD268D"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lastRenderedPageBreak/>
        <w:t>Cuando los LICITANTES decidan participar en Propuesta Conjunta, bastará que el LICITAN</w:t>
      </w:r>
      <w:r w:rsidR="00341AE5">
        <w:rPr>
          <w:rFonts w:ascii="Arial" w:hAnsi="Arial" w:cs="Arial"/>
          <w:bCs/>
        </w:rPr>
        <w:t xml:space="preserve">TE </w:t>
      </w:r>
      <w:r w:rsidRPr="00E90ACB">
        <w:rPr>
          <w:rFonts w:ascii="Arial" w:hAnsi="Arial" w:cs="Arial"/>
          <w:bCs/>
        </w:rPr>
        <w:t>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w:t>
      </w:r>
      <w:proofErr w:type="spellStart"/>
      <w:r w:rsidRPr="00E47EDF">
        <w:rPr>
          <w:sz w:val="20"/>
          <w:lang w:eastAsia="es-MX"/>
        </w:rPr>
        <w:t>CompraINE</w:t>
      </w:r>
      <w:proofErr w:type="spellEnd"/>
      <w:r w:rsidRPr="00E47EDF">
        <w:rPr>
          <w:sz w:val="20"/>
          <w:lang w:eastAsia="es-MX"/>
        </w:rPr>
        <w:t xml:space="preserve">, </w:t>
      </w:r>
      <w:r w:rsidRPr="00665A12">
        <w:rPr>
          <w:sz w:val="20"/>
          <w:lang w:eastAsia="es-MX"/>
        </w:rPr>
        <w:t>de acuerdo con lo siguiente:</w:t>
      </w:r>
    </w:p>
    <w:p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 xml:space="preserve">El alta o actualización del Registro Único de Proveedores del Instituto, se realiza mediante el sistema </w:t>
      </w:r>
      <w:proofErr w:type="spellStart"/>
      <w:r w:rsidRPr="00E47EDF">
        <w:rPr>
          <w:sz w:val="20"/>
          <w:lang w:eastAsia="es-MX"/>
        </w:rPr>
        <w:t>CompraINE</w:t>
      </w:r>
      <w:proofErr w:type="spellEnd"/>
      <w:r w:rsidRPr="00E47EDF">
        <w:rPr>
          <w:sz w:val="20"/>
          <w:lang w:eastAsia="es-MX"/>
        </w:rPr>
        <w:t>, al cual se puede tener acceso desde la página del Instituto:</w:t>
      </w:r>
      <w:r w:rsidRPr="00A05116">
        <w:rPr>
          <w:color w:val="1F497D" w:themeColor="text2"/>
          <w:sz w:val="20"/>
          <w:lang w:eastAsia="es-MX"/>
        </w:rPr>
        <w:t xml:space="preserve"> </w:t>
      </w:r>
      <w:hyperlink r:id="rId15" w:history="1">
        <w:r w:rsidR="00E220EE" w:rsidRPr="00E23C0D">
          <w:rPr>
            <w:rStyle w:val="Hipervnculo"/>
            <w:sz w:val="20"/>
            <w:lang w:eastAsia="es-MX"/>
          </w:rPr>
          <w:t xml:space="preserve">www.ine.mx/licitaciones/  | Servicios INE | Licitaciones| </w:t>
        </w:r>
      </w:hyperlink>
      <w:r w:rsidRPr="00A05116">
        <w:rPr>
          <w:color w:val="1F497D" w:themeColor="text2"/>
          <w:sz w:val="20"/>
          <w:lang w:eastAsia="es-MX"/>
        </w:rPr>
        <w:t xml:space="preserve">; </w:t>
      </w:r>
      <w:r w:rsidRPr="00E47EDF">
        <w:rPr>
          <w:sz w:val="20"/>
          <w:lang w:eastAsia="es-MX"/>
        </w:rPr>
        <w:t xml:space="preserve">|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rsidR="00FA563B" w:rsidRPr="00FA563B" w:rsidRDefault="00FA563B" w:rsidP="001E482F">
      <w:pPr>
        <w:pStyle w:val="Texto0"/>
        <w:tabs>
          <w:tab w:val="left" w:pos="426"/>
        </w:tabs>
        <w:spacing w:before="120" w:after="120"/>
        <w:ind w:firstLine="0"/>
        <w:rPr>
          <w:sz w:val="20"/>
          <w:lang w:eastAsia="es-MX"/>
        </w:rPr>
      </w:pPr>
      <w:r w:rsidRPr="00FA563B">
        <w:rPr>
          <w:rFonts w:cs="Arial"/>
          <w:sz w:val="20"/>
          <w:lang w:val="es-MX"/>
        </w:rPr>
        <w:t xml:space="preserve">El sistema de </w:t>
      </w:r>
      <w:proofErr w:type="spellStart"/>
      <w:r w:rsidRPr="00FA563B">
        <w:rPr>
          <w:rFonts w:cs="Arial"/>
          <w:sz w:val="20"/>
          <w:lang w:val="es-MX"/>
        </w:rPr>
        <w:t>CompraINE</w:t>
      </w:r>
      <w:proofErr w:type="spellEnd"/>
      <w:r w:rsidRPr="00FA563B">
        <w:rPr>
          <w:rFonts w:cs="Arial"/>
          <w:sz w:val="20"/>
          <w:lang w:val="es-MX"/>
        </w:rPr>
        <w:t xml:space="preserve"> cuenta con LINEAMIENTOS</w:t>
      </w:r>
      <w:r w:rsidRPr="00FA563B">
        <w:rPr>
          <w:sz w:val="20"/>
          <w:lang w:eastAsia="es-MX"/>
        </w:rPr>
        <w:t>, mismos que se encuentran al final de esta convocatoria.</w:t>
      </w:r>
    </w:p>
    <w:p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17"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9B5033"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CD268D" w:rsidRDefault="00CD268D" w:rsidP="00CD268D">
      <w:pPr>
        <w:spacing w:before="120" w:after="120"/>
        <w:jc w:val="both"/>
        <w:rPr>
          <w:rFonts w:ascii="Arial" w:hAnsi="Arial" w:cs="Arial"/>
          <w:b/>
          <w:szCs w:val="18"/>
          <w:u w:val="single"/>
        </w:rPr>
      </w:pPr>
    </w:p>
    <w:p w:rsidR="00CD268D" w:rsidRPr="00BE520F" w:rsidRDefault="00CD268D" w:rsidP="00CD268D">
      <w:pPr>
        <w:spacing w:before="120" w:after="120"/>
        <w:jc w:val="both"/>
        <w:rPr>
          <w:rFonts w:ascii="Arial" w:hAnsi="Arial" w:cs="Arial"/>
          <w:szCs w:val="18"/>
        </w:rPr>
      </w:pPr>
      <w:r w:rsidRPr="00BE520F">
        <w:rPr>
          <w:rFonts w:ascii="Arial" w:hAnsi="Arial" w:cs="Arial"/>
          <w:b/>
          <w:szCs w:val="18"/>
          <w:u w:val="single"/>
        </w:rPr>
        <w:t xml:space="preserve">Documentación legal requerida para alta y/o actualización en el padrón de proveedores </w:t>
      </w:r>
    </w:p>
    <w:p w:rsidR="00CD268D" w:rsidRPr="00BE520F" w:rsidRDefault="00CD268D" w:rsidP="00CD268D">
      <w:pPr>
        <w:autoSpaceDE w:val="0"/>
        <w:autoSpaceDN w:val="0"/>
        <w:adjustRightInd w:val="0"/>
        <w:spacing w:before="120" w:after="120"/>
        <w:jc w:val="both"/>
        <w:rPr>
          <w:rFonts w:ascii="Arial" w:hAnsi="Arial" w:cs="Arial"/>
          <w:b/>
          <w:bCs/>
        </w:rPr>
      </w:pPr>
      <w:r w:rsidRPr="00BE520F">
        <w:rPr>
          <w:rFonts w:ascii="Arial" w:hAnsi="Arial" w:cs="Arial"/>
          <w:b/>
          <w:bCs/>
        </w:rPr>
        <w:t>A. Persona moral</w:t>
      </w:r>
    </w:p>
    <w:p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Testimonio de la escritura pública del acta constitutiva en su caso, las reformas o modificaciones que hubiere sufrido.</w:t>
      </w:r>
    </w:p>
    <w:p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CD268D" w:rsidRPr="00BE520F" w:rsidRDefault="00CD268D" w:rsidP="00CD268D">
      <w:pPr>
        <w:autoSpaceDE w:val="0"/>
        <w:autoSpaceDN w:val="0"/>
        <w:ind w:left="709" w:hanging="1"/>
        <w:jc w:val="both"/>
        <w:rPr>
          <w:rFonts w:ascii="Arial" w:hAnsi="Arial" w:cs="Arial"/>
          <w:lang w:eastAsia="es-MX"/>
        </w:rPr>
      </w:pPr>
      <w:r w:rsidRPr="00BE520F">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p>
    <w:p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Identificación oficial del representante legal vigente (credencial para votar o pasaporte o cédula profesional).</w:t>
      </w:r>
    </w:p>
    <w:p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Pr>
          <w:rFonts w:ascii="Arial" w:hAnsi="Arial" w:cs="Arial"/>
          <w:lang w:eastAsia="es-MX"/>
        </w:rPr>
        <w:t xml:space="preserve">Constancia de </w:t>
      </w:r>
      <w:r w:rsidRPr="00BE520F">
        <w:rPr>
          <w:rFonts w:ascii="Arial" w:hAnsi="Arial" w:cs="Arial"/>
          <w:lang w:eastAsia="es-MX"/>
        </w:rPr>
        <w:t>Alta ante la</w:t>
      </w:r>
      <w:r>
        <w:rPr>
          <w:rFonts w:ascii="Arial" w:hAnsi="Arial" w:cs="Arial"/>
          <w:lang w:eastAsia="es-MX"/>
        </w:rPr>
        <w:t xml:space="preserve"> </w:t>
      </w:r>
      <w:r w:rsidRPr="00E12A83">
        <w:rPr>
          <w:rFonts w:ascii="Arial" w:hAnsi="Arial" w:cs="Arial"/>
          <w:lang w:eastAsia="es-MX"/>
        </w:rPr>
        <w:t>Secretaría de Hacienda y Crédito Público (SHCP</w:t>
      </w:r>
      <w:r>
        <w:rPr>
          <w:rFonts w:ascii="Arial" w:hAnsi="Arial" w:cs="Arial"/>
          <w:lang w:eastAsia="es-MX"/>
        </w:rPr>
        <w:t>)</w:t>
      </w:r>
      <w:r w:rsidRPr="00BE520F">
        <w:rPr>
          <w:rFonts w:ascii="Arial" w:hAnsi="Arial" w:cs="Arial"/>
          <w:lang w:eastAsia="es-MX"/>
        </w:rPr>
        <w:t>: formato R1 o Acuse electrónico con sello digital emitido por el Servicio de Administración Tributaria.</w:t>
      </w:r>
    </w:p>
    <w:p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En caso de modificaciones a la situación fiscal que haya realizado el Proveedor, formato R2 o Acuse electrónico con sello digital emitido por el Servicio de Administración Tributaria.</w:t>
      </w:r>
    </w:p>
    <w:p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Cédula de Identificación Fiscal o constancia del Registro Federal de Contribuyentes y la última modificación.</w:t>
      </w:r>
    </w:p>
    <w:p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Comprobante de domicilio fiscal con una antigüedad no mayor a dos meses (recibo telefónico, recibo de luz o agua).</w:t>
      </w:r>
    </w:p>
    <w:p w:rsidR="00CD268D" w:rsidRPr="00BE520F" w:rsidRDefault="00CD268D" w:rsidP="00CD268D">
      <w:pPr>
        <w:autoSpaceDE w:val="0"/>
        <w:autoSpaceDN w:val="0"/>
        <w:spacing w:before="120" w:after="120"/>
        <w:jc w:val="both"/>
        <w:rPr>
          <w:rFonts w:ascii="Arial" w:hAnsi="Arial" w:cs="Arial"/>
          <w:b/>
          <w:lang w:eastAsia="es-MX"/>
        </w:rPr>
      </w:pPr>
      <w:r w:rsidRPr="00BE520F">
        <w:rPr>
          <w:rFonts w:ascii="Arial" w:hAnsi="Arial" w:cs="Arial"/>
          <w:b/>
          <w:lang w:eastAsia="es-MX"/>
        </w:rPr>
        <w:t>B. Persona física</w:t>
      </w:r>
    </w:p>
    <w:p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 xml:space="preserve">Identificación oficial </w:t>
      </w:r>
      <w:r w:rsidRPr="000861EE">
        <w:rPr>
          <w:rFonts w:ascii="Arial" w:hAnsi="Arial" w:cs="Arial"/>
          <w:lang w:eastAsia="es-MX"/>
        </w:rPr>
        <w:t>vigente</w:t>
      </w:r>
      <w:r w:rsidRPr="00BE520F">
        <w:rPr>
          <w:rFonts w:ascii="Arial" w:hAnsi="Arial" w:cs="Arial"/>
          <w:lang w:eastAsia="es-MX"/>
        </w:rPr>
        <w:t xml:space="preserve"> (credencial para votar o pasaporte o cédula profesional).</w:t>
      </w:r>
    </w:p>
    <w:p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Pr>
          <w:rFonts w:ascii="Arial" w:hAnsi="Arial" w:cs="Arial"/>
          <w:lang w:eastAsia="es-MX"/>
        </w:rPr>
        <w:t xml:space="preserve">Constancia de </w:t>
      </w:r>
      <w:r w:rsidRPr="00BE520F">
        <w:rPr>
          <w:rFonts w:ascii="Arial" w:hAnsi="Arial" w:cs="Arial"/>
          <w:lang w:eastAsia="es-MX"/>
        </w:rPr>
        <w:t>Alta ante la SHCP: formato R1 o Acuse electrónico con sello digital emitido por el Servicio de Administración Tributaria.</w:t>
      </w:r>
    </w:p>
    <w:p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En caso de modificaciones a la situación fiscal que haya realizado el Proveedor, formato R2 o Acuse electrónico con sello digital emitido por el Servicio de Administración Tributaria.</w:t>
      </w:r>
    </w:p>
    <w:p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Cédula de Identificación Fiscal o constancia del Registro Federal de Contribuyentes y la última modificación.</w:t>
      </w:r>
    </w:p>
    <w:p w:rsidR="00CD268D"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Comprobante de domicilio fiscal con una antigüedad no mayor a dos meses (recibo telefónico, recibo de luz o agua).</w:t>
      </w:r>
    </w:p>
    <w:p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rsidR="006B0342" w:rsidRDefault="006B0342" w:rsidP="00CB4A41">
      <w:pPr>
        <w:spacing w:before="120" w:after="120"/>
        <w:jc w:val="both"/>
        <w:rPr>
          <w:rFonts w:ascii="Arial" w:hAnsi="Arial" w:cs="Arial"/>
          <w:b/>
          <w:smallCaps/>
          <w:sz w:val="28"/>
          <w:szCs w:val="28"/>
        </w:rPr>
      </w:pPr>
    </w:p>
    <w:p w:rsidR="008C5EE4" w:rsidRDefault="008C5EE4" w:rsidP="009A78E9">
      <w:pPr>
        <w:spacing w:before="120" w:after="120"/>
        <w:jc w:val="center"/>
        <w:rPr>
          <w:rFonts w:ascii="Arial" w:hAnsi="Arial" w:cs="Arial"/>
          <w:b/>
          <w:smallCaps/>
          <w:sz w:val="28"/>
          <w:szCs w:val="28"/>
        </w:rPr>
      </w:pPr>
      <w:r w:rsidRPr="008C5EE4">
        <w:rPr>
          <w:rFonts w:ascii="Arial" w:hAnsi="Arial" w:cs="Arial"/>
          <w:b/>
          <w:smallCaps/>
          <w:sz w:val="28"/>
          <w:szCs w:val="28"/>
        </w:rPr>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w:t>
      </w:r>
      <w:r w:rsidRPr="002534B6">
        <w:rPr>
          <w:rFonts w:ascii="Arial" w:hAnsi="Arial" w:cs="Arial"/>
        </w:rPr>
        <w:t xml:space="preserve">artículos 134 párrafo tercero de la Constitución Política de los Estados Unidos Mexicanos; </w:t>
      </w:r>
      <w:r w:rsidR="00F70338" w:rsidRPr="002534B6">
        <w:rPr>
          <w:rFonts w:ascii="Arial" w:hAnsi="Arial" w:cs="Arial"/>
        </w:rPr>
        <w:t>artículos 29 y 59</w:t>
      </w:r>
      <w:r w:rsidRPr="002534B6">
        <w:rPr>
          <w:rFonts w:ascii="Arial" w:hAnsi="Arial" w:cs="Arial"/>
        </w:rPr>
        <w:t xml:space="preserve"> incisos a), b) y h)</w:t>
      </w:r>
      <w:r w:rsidR="000754B7" w:rsidRPr="002534B6">
        <w:rPr>
          <w:rFonts w:ascii="Arial" w:hAnsi="Arial" w:cs="Arial"/>
        </w:rPr>
        <w:t xml:space="preserve"> </w:t>
      </w:r>
      <w:r w:rsidR="00BA3EEC" w:rsidRPr="002534B6">
        <w:rPr>
          <w:rFonts w:ascii="Arial" w:hAnsi="Arial" w:cs="Arial"/>
        </w:rPr>
        <w:t xml:space="preserve">y sexto transitorio </w:t>
      </w:r>
      <w:r w:rsidR="00F70338" w:rsidRPr="002534B6">
        <w:rPr>
          <w:rFonts w:ascii="Arial" w:hAnsi="Arial" w:cs="Arial"/>
        </w:rPr>
        <w:t>de la</w:t>
      </w:r>
      <w:r w:rsidRPr="002534B6">
        <w:rPr>
          <w:rFonts w:ascii="Arial" w:hAnsi="Arial" w:cs="Arial"/>
        </w:rPr>
        <w:t xml:space="preserve"> </w:t>
      </w:r>
      <w:r w:rsidR="00F70338" w:rsidRPr="002534B6">
        <w:rPr>
          <w:rFonts w:ascii="Arial" w:hAnsi="Arial" w:cs="Arial"/>
        </w:rPr>
        <w:t>Ley General</w:t>
      </w:r>
      <w:r w:rsidRPr="002534B6">
        <w:rPr>
          <w:rFonts w:ascii="Arial" w:hAnsi="Arial" w:cs="Arial"/>
        </w:rPr>
        <w:t xml:space="preserve"> de Instituciones y Proced</w:t>
      </w:r>
      <w:r w:rsidR="001C40F1" w:rsidRPr="002534B6">
        <w:rPr>
          <w:rFonts w:ascii="Arial" w:hAnsi="Arial" w:cs="Arial"/>
        </w:rPr>
        <w:t>imientos Electorales;</w:t>
      </w:r>
      <w:r w:rsidRPr="002534B6">
        <w:rPr>
          <w:rFonts w:ascii="Arial" w:hAnsi="Arial" w:cs="Arial"/>
        </w:rPr>
        <w:t xml:space="preserve"> artículos</w:t>
      </w:r>
      <w:r w:rsidRPr="002534B6">
        <w:rPr>
          <w:rFonts w:ascii="Arial" w:hAnsi="Arial" w:cs="Arial"/>
          <w:i/>
          <w:color w:val="FF0000"/>
        </w:rPr>
        <w:t xml:space="preserve"> </w:t>
      </w:r>
      <w:r w:rsidR="00284C89" w:rsidRPr="002534B6">
        <w:rPr>
          <w:rFonts w:ascii="Arial" w:hAnsi="Arial" w:cs="Arial"/>
        </w:rPr>
        <w:t>23, 31</w:t>
      </w:r>
      <w:r w:rsidRPr="002534B6">
        <w:rPr>
          <w:rFonts w:ascii="Arial" w:hAnsi="Arial" w:cs="Arial"/>
        </w:rPr>
        <w:t xml:space="preserve"> fracción </w:t>
      </w:r>
      <w:r w:rsidR="00A0034B" w:rsidRPr="002534B6">
        <w:rPr>
          <w:rFonts w:ascii="Arial" w:hAnsi="Arial" w:cs="Arial"/>
        </w:rPr>
        <w:t>I</w:t>
      </w:r>
      <w:r w:rsidR="00284C89" w:rsidRPr="002534B6">
        <w:rPr>
          <w:rFonts w:ascii="Arial" w:hAnsi="Arial" w:cs="Arial"/>
        </w:rPr>
        <w:t xml:space="preserve">, 32 fracción </w:t>
      </w:r>
      <w:r w:rsidR="00CF2187" w:rsidRPr="002534B6">
        <w:rPr>
          <w:rFonts w:ascii="Arial" w:hAnsi="Arial" w:cs="Arial"/>
        </w:rPr>
        <w:t>I</w:t>
      </w:r>
      <w:r w:rsidR="00284C89" w:rsidRPr="002534B6">
        <w:rPr>
          <w:rFonts w:ascii="Arial" w:hAnsi="Arial" w:cs="Arial"/>
        </w:rPr>
        <w:t>,</w:t>
      </w:r>
      <w:r w:rsidR="00AF563A" w:rsidRPr="002534B6">
        <w:rPr>
          <w:rFonts w:ascii="Arial" w:hAnsi="Arial" w:cs="Arial"/>
        </w:rPr>
        <w:t xml:space="preserve"> </w:t>
      </w:r>
      <w:r w:rsidR="00284C89" w:rsidRPr="002534B6">
        <w:rPr>
          <w:rFonts w:ascii="Arial" w:hAnsi="Arial" w:cs="Arial"/>
        </w:rPr>
        <w:t>35</w:t>
      </w:r>
      <w:r w:rsidRPr="002534B6">
        <w:rPr>
          <w:rFonts w:ascii="Arial" w:hAnsi="Arial" w:cs="Arial"/>
        </w:rPr>
        <w:t xml:space="preserve"> fracción </w:t>
      </w:r>
      <w:r w:rsidR="00360DA3" w:rsidRPr="002534B6">
        <w:rPr>
          <w:rFonts w:ascii="Arial" w:hAnsi="Arial" w:cs="Arial"/>
        </w:rPr>
        <w:t>I</w:t>
      </w:r>
      <w:r w:rsidR="00996B9A" w:rsidRPr="002534B6">
        <w:rPr>
          <w:rFonts w:ascii="Arial" w:hAnsi="Arial" w:cs="Arial"/>
        </w:rPr>
        <w:t>,</w:t>
      </w:r>
      <w:r w:rsidR="00355C30">
        <w:rPr>
          <w:rFonts w:ascii="Arial" w:hAnsi="Arial" w:cs="Arial"/>
        </w:rPr>
        <w:t xml:space="preserve"> 38 tercer párrafo,</w:t>
      </w:r>
      <w:r w:rsidR="008A5830" w:rsidRPr="002534B6">
        <w:rPr>
          <w:rFonts w:ascii="Arial" w:hAnsi="Arial" w:cs="Arial"/>
        </w:rPr>
        <w:t xml:space="preserve"> </w:t>
      </w:r>
      <w:r w:rsidR="00284C89" w:rsidRPr="002534B6">
        <w:rPr>
          <w:rFonts w:ascii="Arial" w:hAnsi="Arial" w:cs="Arial"/>
        </w:rPr>
        <w:t>43</w:t>
      </w:r>
      <w:r w:rsidR="00CB3AC0" w:rsidRPr="002534B6">
        <w:rPr>
          <w:rFonts w:ascii="Arial" w:hAnsi="Arial" w:cs="Arial"/>
        </w:rPr>
        <w:t xml:space="preserve"> </w:t>
      </w:r>
      <w:r w:rsidR="004F47C6" w:rsidRPr="002534B6">
        <w:rPr>
          <w:rFonts w:ascii="Arial" w:hAnsi="Arial" w:cs="Arial"/>
        </w:rPr>
        <w:t>tercer</w:t>
      </w:r>
      <w:r w:rsidR="00A0034B" w:rsidRPr="002534B6">
        <w:rPr>
          <w:rFonts w:ascii="Arial" w:hAnsi="Arial" w:cs="Arial"/>
        </w:rPr>
        <w:t xml:space="preserve"> </w:t>
      </w:r>
      <w:r w:rsidR="001C40F1" w:rsidRPr="002534B6">
        <w:rPr>
          <w:rFonts w:ascii="Arial" w:hAnsi="Arial" w:cs="Arial"/>
        </w:rPr>
        <w:t>párrafo</w:t>
      </w:r>
      <w:r w:rsidR="00996B9A" w:rsidRPr="002534B6">
        <w:rPr>
          <w:rFonts w:ascii="Arial" w:hAnsi="Arial" w:cs="Arial"/>
        </w:rPr>
        <w:t xml:space="preserve"> </w:t>
      </w:r>
      <w:r w:rsidR="00355C30">
        <w:rPr>
          <w:rFonts w:ascii="Arial" w:hAnsi="Arial" w:cs="Arial"/>
        </w:rPr>
        <w:t xml:space="preserve">y 56 </w:t>
      </w:r>
      <w:r w:rsidR="00284C89" w:rsidRPr="002534B6">
        <w:rPr>
          <w:rFonts w:ascii="Arial" w:hAnsi="Arial" w:cs="Arial"/>
        </w:rPr>
        <w:t xml:space="preserve">del </w:t>
      </w:r>
      <w:r w:rsidRPr="002534B6">
        <w:rPr>
          <w:rFonts w:ascii="Arial" w:hAnsi="Arial" w:cs="Arial"/>
        </w:rPr>
        <w:t>REGLAMENTO; y las Políticas, Bases y Lineamientos en materia de Adquisiciones, Arrenda</w:t>
      </w:r>
      <w:r w:rsidR="00B54A77" w:rsidRPr="002534B6">
        <w:rPr>
          <w:rFonts w:ascii="Arial" w:hAnsi="Arial" w:cs="Arial"/>
        </w:rPr>
        <w:t xml:space="preserve">miento de </w:t>
      </w:r>
      <w:r w:rsidR="00A71B6F" w:rsidRPr="002534B6">
        <w:rPr>
          <w:rFonts w:ascii="Arial" w:hAnsi="Arial" w:cs="Arial"/>
        </w:rPr>
        <w:t xml:space="preserve">Bienes Muebles </w:t>
      </w:r>
      <w:r w:rsidRPr="002534B6">
        <w:rPr>
          <w:rFonts w:ascii="Arial" w:hAnsi="Arial" w:cs="Arial"/>
        </w:rPr>
        <w:t>y Servicios del Instituto Federal Electoral,</w:t>
      </w:r>
      <w:r w:rsidR="00CB4A41" w:rsidRPr="002534B6">
        <w:rPr>
          <w:rFonts w:ascii="Arial" w:hAnsi="Arial" w:cs="Arial"/>
        </w:rPr>
        <w:t xml:space="preserve"> en lo sucesivo las POBALINES, así como</w:t>
      </w:r>
      <w:r w:rsidRPr="002534B6">
        <w:rPr>
          <w:rFonts w:ascii="Arial" w:hAnsi="Arial" w:cs="Arial"/>
        </w:rPr>
        <w:t xml:space="preserve"> las leyes y ordenamientos relativos y aplicables vigentes.</w:t>
      </w:r>
      <w:r w:rsidRPr="00C31366">
        <w:rPr>
          <w:rFonts w:ascii="Arial" w:hAnsi="Arial" w:cs="Arial"/>
        </w:rPr>
        <w:t xml:space="preserve">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412321">
        <w:rPr>
          <w:rFonts w:ascii="Arial" w:hAnsi="Arial" w:cs="Arial"/>
          <w:b/>
        </w:rPr>
        <w:t>Nacional</w:t>
      </w:r>
      <w:r w:rsidR="007C5E36">
        <w:rPr>
          <w:rFonts w:ascii="Arial" w:hAnsi="Arial" w:cs="Arial"/>
          <w:b/>
        </w:rPr>
        <w:t xml:space="preserve"> Presencial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536C0">
        <w:rPr>
          <w:rFonts w:ascii="Arial" w:hAnsi="Arial" w:cs="Arial"/>
        </w:rPr>
        <w:t>así como de manera supletoria el artículo 49 fracción IX de la Ley General de Responsabilidades Administrativas</w:t>
      </w:r>
      <w:r w:rsidRPr="00896998">
        <w:rPr>
          <w:rFonts w:ascii="Arial" w:hAnsi="Arial" w:cs="Arial"/>
        </w:rPr>
        <w:t>.</w:t>
      </w:r>
    </w:p>
    <w:p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3F7F1F" w:rsidRDefault="00AA5CD3" w:rsidP="00AA5CD3">
      <w:pPr>
        <w:spacing w:before="120" w:after="120"/>
        <w:jc w:val="both"/>
        <w:rPr>
          <w:rFonts w:ascii="Arial" w:hAnsi="Arial" w:cs="Arial"/>
          <w:b/>
          <w:bCs/>
          <w:lang w:val="pt-BR"/>
        </w:rPr>
      </w:pPr>
      <w:r w:rsidRPr="003F7F1F">
        <w:rPr>
          <w:rFonts w:ascii="Arial" w:hAnsi="Arial" w:cs="Arial"/>
        </w:rPr>
        <w:t>El presente procedimiento para la</w:t>
      </w:r>
      <w:r w:rsidR="00074653">
        <w:rPr>
          <w:rFonts w:ascii="Arial" w:hAnsi="Arial" w:cs="Arial"/>
        </w:rPr>
        <w:t xml:space="preserve"> contratación del</w:t>
      </w:r>
      <w:r w:rsidRPr="003F7F1F">
        <w:rPr>
          <w:rFonts w:ascii="Arial" w:hAnsi="Arial" w:cs="Arial"/>
        </w:rPr>
        <w:t xml:space="preserve"> </w:t>
      </w:r>
      <w:r w:rsidR="00FC7FCF" w:rsidRPr="00271B7C">
        <w:rPr>
          <w:rFonts w:ascii="Arial" w:hAnsi="Arial" w:cs="Arial"/>
          <w:b/>
          <w:lang w:val="es-ES"/>
        </w:rPr>
        <w:t>“</w:t>
      </w:r>
      <w:r w:rsidR="00054C17">
        <w:rPr>
          <w:rFonts w:ascii="Arial" w:hAnsi="Arial" w:cs="Arial"/>
          <w:b/>
          <w:lang w:val="es-ES_tradnl"/>
        </w:rPr>
        <w:t>Servicios de cómputo en la nube pública</w:t>
      </w:r>
      <w:r w:rsidR="00FC7FCF" w:rsidRPr="00271B7C">
        <w:rPr>
          <w:rFonts w:ascii="Arial" w:hAnsi="Arial" w:cs="Arial"/>
          <w:b/>
          <w:lang w:val="es-ES_tradnl"/>
        </w:rPr>
        <w:t>”</w:t>
      </w:r>
      <w:r w:rsidRPr="00271B7C">
        <w:rPr>
          <w:rFonts w:ascii="Arial" w:hAnsi="Arial" w:cs="Arial"/>
          <w:bCs/>
          <w:lang w:val="pt-BR"/>
        </w:rPr>
        <w:t>,</w:t>
      </w:r>
      <w:r w:rsidRPr="00271B7C">
        <w:rPr>
          <w:rFonts w:ascii="Arial" w:hAnsi="Arial" w:cs="Arial"/>
          <w:b/>
          <w:bCs/>
          <w:lang w:val="pt-BR"/>
        </w:rPr>
        <w:t xml:space="preserve"> </w:t>
      </w:r>
      <w:r w:rsidRPr="003F7F1F">
        <w:rPr>
          <w:rFonts w:ascii="Arial" w:hAnsi="Arial" w:cs="Arial"/>
        </w:rPr>
        <w:t xml:space="preserve">se realiza en atención a la solicitud de la </w:t>
      </w:r>
      <w:r w:rsidR="00054C17">
        <w:rPr>
          <w:rFonts w:ascii="Arial" w:hAnsi="Arial" w:cs="Arial"/>
        </w:rPr>
        <w:t xml:space="preserve">Unidad Técnica de Servicios de Informática </w:t>
      </w:r>
      <w:r w:rsidRPr="003F7F1F">
        <w:rPr>
          <w:rFonts w:ascii="Arial" w:hAnsi="Arial" w:cs="Arial"/>
          <w:lang w:val="es-ES_tradnl"/>
        </w:rPr>
        <w:t>en calidad de Área Requirente</w:t>
      </w:r>
      <w:r w:rsidR="00054C17">
        <w:rPr>
          <w:rFonts w:ascii="Arial" w:hAnsi="Arial" w:cs="Arial"/>
          <w:lang w:val="es-ES_tradnl"/>
        </w:rPr>
        <w:t xml:space="preserve"> y área técnica</w:t>
      </w:r>
      <w:r w:rsidRPr="003F7F1F">
        <w:rPr>
          <w:rFonts w:ascii="Arial" w:hAnsi="Arial" w:cs="Arial"/>
        </w:rPr>
        <w:t>, de acuerdo a las especificaciones contenidas en el anexo y requerimientos técnicos, así como las condiciones relativas al plazo, características, especificaciones, lugar de prestación de los servicios, y las condiciones de pago que se encuentran detalladas en el cuerpo de la convocatoria.</w:t>
      </w:r>
    </w:p>
    <w:p w:rsidR="003F7F1F" w:rsidRDefault="003F7F1F" w:rsidP="00B93BC3">
      <w:pPr>
        <w:tabs>
          <w:tab w:val="left" w:pos="3686"/>
        </w:tabs>
        <w:spacing w:before="120" w:after="120"/>
        <w:jc w:val="both"/>
        <w:rPr>
          <w:rFonts w:ascii="Arial" w:hAnsi="Arial" w:cs="Arial"/>
          <w:b/>
        </w:rPr>
      </w:pPr>
      <w:r w:rsidRPr="00B93BC3">
        <w:rPr>
          <w:rFonts w:ascii="Arial" w:hAnsi="Arial" w:cs="Arial"/>
        </w:rPr>
        <w:t>La presente convocatoria fue revisada por el</w:t>
      </w:r>
      <w:r w:rsidRPr="00B93BC3">
        <w:rPr>
          <w:rFonts w:ascii="Arial" w:hAnsi="Arial" w:cs="Arial"/>
          <w:b/>
        </w:rPr>
        <w:t xml:space="preserve"> </w:t>
      </w:r>
      <w:r w:rsidRPr="00B93BC3">
        <w:rPr>
          <w:rFonts w:ascii="Arial" w:hAnsi="Arial" w:cs="Arial"/>
        </w:rPr>
        <w:t>Subcomité</w:t>
      </w:r>
      <w:r w:rsidRPr="00B93BC3">
        <w:rPr>
          <w:rFonts w:ascii="Arial" w:hAnsi="Arial" w:cs="Arial"/>
          <w:b/>
        </w:rPr>
        <w:t xml:space="preserve"> </w:t>
      </w:r>
      <w:r w:rsidRPr="00B93BC3">
        <w:rPr>
          <w:rFonts w:ascii="Arial" w:hAnsi="Arial" w:cs="Arial"/>
        </w:rPr>
        <w:t xml:space="preserve">Revisor de Convocatorias, en la </w:t>
      </w:r>
      <w:r w:rsidR="00D92340">
        <w:rPr>
          <w:rFonts w:ascii="Arial" w:hAnsi="Arial" w:cs="Arial"/>
          <w:b/>
        </w:rPr>
        <w:t>Vigésimo Octava Sesión Extraordinaria</w:t>
      </w:r>
      <w:r w:rsidRPr="00B93BC3">
        <w:rPr>
          <w:rFonts w:ascii="Arial" w:hAnsi="Arial" w:cs="Arial"/>
          <w:b/>
        </w:rPr>
        <w:t xml:space="preserve"> </w:t>
      </w:r>
      <w:r w:rsidRPr="00B93BC3">
        <w:rPr>
          <w:rFonts w:ascii="Arial" w:hAnsi="Arial" w:cs="Arial"/>
        </w:rPr>
        <w:t>celebrada con fecha</w:t>
      </w:r>
      <w:r w:rsidRPr="00B93BC3">
        <w:rPr>
          <w:rFonts w:ascii="Arial" w:hAnsi="Arial" w:cs="Arial"/>
          <w:b/>
        </w:rPr>
        <w:t xml:space="preserve"> </w:t>
      </w:r>
      <w:r w:rsidR="00D92340">
        <w:rPr>
          <w:rFonts w:ascii="Arial" w:hAnsi="Arial" w:cs="Arial"/>
          <w:b/>
        </w:rPr>
        <w:t>16</w:t>
      </w:r>
      <w:r w:rsidR="002534B6" w:rsidRPr="00B93BC3">
        <w:rPr>
          <w:rFonts w:ascii="Arial" w:hAnsi="Arial" w:cs="Arial"/>
          <w:b/>
        </w:rPr>
        <w:t xml:space="preserve"> </w:t>
      </w:r>
      <w:r w:rsidRPr="00B93BC3">
        <w:rPr>
          <w:rFonts w:ascii="Arial" w:hAnsi="Arial" w:cs="Arial"/>
          <w:b/>
        </w:rPr>
        <w:t xml:space="preserve">de </w:t>
      </w:r>
      <w:r w:rsidR="00D92340">
        <w:rPr>
          <w:rFonts w:ascii="Arial" w:hAnsi="Arial" w:cs="Arial"/>
          <w:b/>
        </w:rPr>
        <w:t xml:space="preserve">mayo </w:t>
      </w:r>
      <w:r w:rsidR="00776B10" w:rsidRPr="00B93BC3">
        <w:rPr>
          <w:rFonts w:ascii="Arial" w:hAnsi="Arial" w:cs="Arial"/>
          <w:b/>
        </w:rPr>
        <w:t xml:space="preserve">de </w:t>
      </w:r>
      <w:r w:rsidR="00D92340">
        <w:rPr>
          <w:rFonts w:ascii="Arial" w:hAnsi="Arial" w:cs="Arial"/>
          <w:b/>
        </w:rPr>
        <w:t>2018.</w:t>
      </w:r>
      <w:r w:rsidR="00076F99">
        <w:rPr>
          <w:rFonts w:ascii="Arial" w:hAnsi="Arial" w:cs="Arial"/>
          <w:b/>
        </w:rPr>
        <w:t>-</w:t>
      </w:r>
    </w:p>
    <w:p w:rsidR="00FB0732" w:rsidRDefault="00FB0732" w:rsidP="003F7F1F">
      <w:pPr>
        <w:tabs>
          <w:tab w:val="left" w:pos="3686"/>
        </w:tabs>
        <w:spacing w:before="120" w:after="120"/>
        <w:jc w:val="both"/>
        <w:rPr>
          <w:rFonts w:ascii="Arial" w:hAnsi="Arial" w:cs="Arial"/>
          <w:b/>
        </w:rPr>
      </w:pPr>
    </w:p>
    <w:p w:rsidR="005635B1" w:rsidRDefault="005635B1" w:rsidP="003F7F1F">
      <w:pPr>
        <w:tabs>
          <w:tab w:val="left" w:pos="3686"/>
        </w:tabs>
        <w:spacing w:before="120" w:after="120"/>
        <w:jc w:val="both"/>
        <w:rPr>
          <w:rFonts w:ascii="Arial" w:hAnsi="Arial" w:cs="Arial"/>
          <w:b/>
        </w:rPr>
      </w:pPr>
    </w:p>
    <w:p w:rsidR="005635B1" w:rsidRDefault="005635B1" w:rsidP="009A78E9">
      <w:pPr>
        <w:tabs>
          <w:tab w:val="left" w:pos="3686"/>
        </w:tabs>
        <w:spacing w:before="120" w:after="120"/>
        <w:jc w:val="center"/>
        <w:rPr>
          <w:rFonts w:ascii="Arial" w:hAnsi="Arial" w:cs="Arial"/>
          <w:b/>
          <w:smallCaps/>
          <w:sz w:val="28"/>
          <w:szCs w:val="28"/>
        </w:rPr>
      </w:pPr>
    </w:p>
    <w:p w:rsidR="00FA732A" w:rsidRPr="0004782C" w:rsidRDefault="00FA732A" w:rsidP="009A78E9">
      <w:pPr>
        <w:tabs>
          <w:tab w:val="left" w:pos="3686"/>
        </w:tabs>
        <w:spacing w:before="120" w:after="120"/>
        <w:jc w:val="center"/>
        <w:rPr>
          <w:rFonts w:ascii="Arial" w:hAnsi="Arial" w:cs="Arial"/>
          <w:b/>
          <w:smallCaps/>
          <w:sz w:val="28"/>
          <w:szCs w:val="28"/>
        </w:rPr>
      </w:pPr>
      <w:r w:rsidRPr="0004782C">
        <w:rPr>
          <w:rFonts w:ascii="Arial" w:hAnsi="Arial" w:cs="Arial"/>
          <w:b/>
          <w:smallCaps/>
          <w:sz w:val="28"/>
          <w:szCs w:val="28"/>
        </w:rPr>
        <w:t>Criterio de Evaluación</w:t>
      </w:r>
    </w:p>
    <w:p w:rsidR="00453C61" w:rsidRPr="00677CB9" w:rsidRDefault="00453C61" w:rsidP="00453C61">
      <w:pPr>
        <w:pStyle w:val="GREEN4"/>
        <w:spacing w:before="120" w:after="120"/>
        <w:ind w:right="-114"/>
        <w:rPr>
          <w:rFonts w:ascii="Arial" w:hAnsi="Arial" w:cs="Arial"/>
          <w:lang w:val="es-MX"/>
        </w:rPr>
      </w:pPr>
      <w:r w:rsidRPr="00677CB9">
        <w:rPr>
          <w:rFonts w:ascii="Arial" w:hAnsi="Arial" w:cs="Arial"/>
          <w:bCs/>
          <w:iCs/>
        </w:rPr>
        <w:t xml:space="preserve">Con fundamento en el tercer párrafo del artículo 43 del REGLAMENTO, así como lo establecido en el </w:t>
      </w:r>
      <w:r w:rsidRPr="00677CB9">
        <w:rPr>
          <w:rFonts w:ascii="Arial" w:hAnsi="Arial" w:cs="Arial"/>
          <w:b/>
          <w:bCs/>
          <w:iCs/>
        </w:rPr>
        <w:t>numeral 5</w:t>
      </w:r>
      <w:r w:rsidRPr="00677CB9">
        <w:rPr>
          <w:rFonts w:ascii="Arial" w:hAnsi="Arial" w:cs="Arial"/>
          <w:bCs/>
          <w:iCs/>
        </w:rPr>
        <w:t xml:space="preserve"> de esta convocatoria, el </w:t>
      </w:r>
      <w:r w:rsidRPr="00677CB9">
        <w:rPr>
          <w:rFonts w:ascii="Arial" w:hAnsi="Arial" w:cs="Arial"/>
        </w:rPr>
        <w:t>INSTITUTO</w:t>
      </w:r>
      <w:r w:rsidRPr="00677CB9">
        <w:rPr>
          <w:rFonts w:ascii="Arial" w:hAnsi="Arial" w:cs="Arial"/>
          <w:bCs/>
          <w:iCs/>
        </w:rPr>
        <w:t xml:space="preserve"> para la evaluación de las proposiciones utilizará el </w:t>
      </w:r>
      <w:r w:rsidRPr="00677CB9">
        <w:rPr>
          <w:rFonts w:ascii="Arial" w:hAnsi="Arial" w:cs="Arial"/>
          <w:b/>
          <w:bCs/>
          <w:iCs/>
        </w:rPr>
        <w:t>criterio de evaluación por puntos y porcentajes</w:t>
      </w:r>
      <w:r w:rsidRPr="00E12A83">
        <w:rPr>
          <w:rFonts w:ascii="Arial" w:hAnsi="Arial" w:cs="Arial"/>
          <w:bCs/>
          <w:iCs/>
        </w:rPr>
        <w:t xml:space="preserve">. En todos los casos el </w:t>
      </w:r>
      <w:r w:rsidRPr="00E12A83">
        <w:rPr>
          <w:rFonts w:ascii="Arial" w:hAnsi="Arial" w:cs="Arial"/>
        </w:rPr>
        <w:t>INSTITUTO</w:t>
      </w:r>
      <w:r w:rsidRPr="00E12A83">
        <w:rPr>
          <w:rFonts w:ascii="Arial" w:hAnsi="Arial" w:cs="Arial"/>
          <w:bCs/>
          <w:iCs/>
        </w:rPr>
        <w:t xml:space="preserve"> verificará que las proposiciones cumplan con los requisitos solicitados en la presente convocatoria</w:t>
      </w:r>
      <w:r w:rsidRPr="00621CF1">
        <w:rPr>
          <w:rFonts w:ascii="Arial" w:hAnsi="Arial" w:cs="Arial"/>
          <w:bCs/>
          <w:iCs/>
        </w:rPr>
        <w:t>;</w:t>
      </w:r>
      <w:r w:rsidRPr="00677CB9">
        <w:rPr>
          <w:rFonts w:ascii="Arial" w:hAnsi="Arial" w:cs="Arial"/>
          <w:bCs/>
          <w:iCs/>
        </w:rPr>
        <w:t xml:space="preserve">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677CB9">
        <w:rPr>
          <w:rFonts w:ascii="Arial" w:hAnsi="Arial" w:cs="Arial"/>
        </w:rPr>
        <w:t>INSTITUTO</w:t>
      </w:r>
      <w:r w:rsidRPr="00677CB9">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677CB9">
        <w:rPr>
          <w:rFonts w:ascii="Arial" w:hAnsi="Arial" w:cs="Arial"/>
        </w:rPr>
        <w:t>INSTITUTO</w:t>
      </w:r>
      <w:r w:rsidRPr="00677CB9">
        <w:rPr>
          <w:rFonts w:ascii="Arial" w:hAnsi="Arial" w:cs="Arial"/>
          <w:bCs/>
          <w:iCs/>
        </w:rPr>
        <w:t xml:space="preserve"> o los LICITANTES podrán suplir o corregir las deficiencias de las proposiciones presentadas. </w:t>
      </w:r>
    </w:p>
    <w:p w:rsidR="006B0342" w:rsidRDefault="006B0342" w:rsidP="00A53957">
      <w:pPr>
        <w:tabs>
          <w:tab w:val="left" w:pos="3686"/>
        </w:tabs>
        <w:spacing w:before="120" w:after="120"/>
        <w:jc w:val="center"/>
        <w:rPr>
          <w:rFonts w:ascii="Arial" w:hAnsi="Arial" w:cs="Arial"/>
          <w:b/>
          <w:smallCaps/>
          <w:sz w:val="28"/>
          <w:szCs w:val="28"/>
        </w:rPr>
      </w:pPr>
    </w:p>
    <w:p w:rsidR="00A53957" w:rsidRPr="0004782C" w:rsidRDefault="00A53957" w:rsidP="00A53957">
      <w:pPr>
        <w:tabs>
          <w:tab w:val="left" w:pos="3686"/>
        </w:tabs>
        <w:spacing w:before="120" w:after="120"/>
        <w:jc w:val="center"/>
        <w:rPr>
          <w:rFonts w:ascii="Arial" w:hAnsi="Arial" w:cs="Arial"/>
          <w:b/>
          <w:smallCaps/>
          <w:sz w:val="28"/>
          <w:szCs w:val="28"/>
        </w:rPr>
      </w:pPr>
      <w:r w:rsidRPr="0004782C">
        <w:rPr>
          <w:rFonts w:ascii="Arial" w:hAnsi="Arial" w:cs="Arial"/>
          <w:b/>
          <w:smallCaps/>
          <w:sz w:val="28"/>
          <w:szCs w:val="28"/>
        </w:rPr>
        <w:t>Forma de Adjudicación</w:t>
      </w:r>
    </w:p>
    <w:p w:rsidR="00453C61" w:rsidRPr="00677CB9" w:rsidRDefault="00453C61" w:rsidP="00453C61">
      <w:pPr>
        <w:tabs>
          <w:tab w:val="left" w:pos="1560"/>
        </w:tabs>
        <w:spacing w:before="120" w:after="120"/>
        <w:jc w:val="both"/>
        <w:rPr>
          <w:rFonts w:ascii="Arial" w:hAnsi="Arial" w:cs="Arial"/>
          <w:bCs/>
          <w:iCs/>
        </w:rPr>
      </w:pPr>
      <w:r w:rsidRPr="00677CB9">
        <w:rPr>
          <w:rFonts w:ascii="Arial" w:hAnsi="Arial" w:cs="Arial"/>
          <w:bCs/>
          <w:iCs/>
        </w:rPr>
        <w:t xml:space="preserve">Con fundamento en el artículo 44 fracción I del REGLAMENTO, así como lo establecido en el </w:t>
      </w:r>
      <w:r w:rsidRPr="00677CB9">
        <w:rPr>
          <w:rFonts w:ascii="Arial" w:hAnsi="Arial" w:cs="Arial"/>
          <w:b/>
          <w:bCs/>
          <w:iCs/>
        </w:rPr>
        <w:t>numeral 5.3</w:t>
      </w:r>
      <w:r w:rsidRPr="00677CB9">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haya obtenido el mejor resultado de la evaluación combinada de puntos y porcentajes.</w:t>
      </w:r>
    </w:p>
    <w:p w:rsidR="00453C61" w:rsidRPr="00677CB9" w:rsidRDefault="00453C61" w:rsidP="00453C61">
      <w:pPr>
        <w:spacing w:before="120" w:after="120"/>
        <w:jc w:val="both"/>
        <w:rPr>
          <w:rFonts w:ascii="Arial" w:hAnsi="Arial" w:cs="Arial"/>
          <w:bCs/>
          <w:iCs/>
          <w:u w:val="single"/>
          <w:lang w:val="es-ES_tradnl"/>
        </w:rPr>
      </w:pPr>
      <w:r w:rsidRPr="00677CB9">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DD0F6C" w:rsidRDefault="00A41732" w:rsidP="00DD0F6C">
      <w:pPr>
        <w:spacing w:before="120" w:after="120"/>
        <w:jc w:val="both"/>
        <w:rPr>
          <w:rStyle w:val="Hipervnculo"/>
          <w:rFonts w:ascii="Arial" w:hAnsi="Arial" w:cs="Arial"/>
          <w:bCs/>
        </w:rPr>
      </w:pPr>
      <w:r w:rsidRPr="000E7BD6">
        <w:rPr>
          <w:rFonts w:ascii="Arial" w:hAnsi="Arial" w:cs="Arial"/>
          <w:bCs/>
          <w:iCs/>
        </w:rPr>
        <w:t>A los LICITANTES</w:t>
      </w:r>
      <w:r w:rsidR="00DD0F6C" w:rsidRPr="000E7BD6">
        <w:rPr>
          <w:rFonts w:ascii="Arial" w:hAnsi="Arial" w:cs="Arial"/>
          <w:bCs/>
          <w:iCs/>
        </w:rPr>
        <w:t xml:space="preserve">, se les enviará por </w:t>
      </w:r>
      <w:r w:rsidR="00DD0F6C" w:rsidRPr="00F36366">
        <w:rPr>
          <w:rFonts w:ascii="Arial" w:hAnsi="Arial" w:cs="Arial"/>
          <w:bCs/>
          <w:iCs/>
        </w:rPr>
        <w:t xml:space="preserve">correo electrónico un aviso informándoles que el Acta del Fallo se encuentra a su disposición en la página electrónica: </w:t>
      </w:r>
      <w:hyperlink r:id="rId19" w:history="1">
        <w:r w:rsidR="00972A7D" w:rsidRPr="00964CA8">
          <w:rPr>
            <w:rStyle w:val="Hipervnculo"/>
            <w:rFonts w:ascii="Arial" w:hAnsi="Arial" w:cs="Arial"/>
            <w:bCs/>
          </w:rPr>
          <w:t>https://www.ine.mx/licitaciones/</w:t>
        </w:r>
      </w:hyperlink>
      <w:r w:rsidR="00972A7D">
        <w:rPr>
          <w:rFonts w:ascii="Arial" w:hAnsi="Arial" w:cs="Arial"/>
          <w:bCs/>
        </w:rPr>
        <w:t xml:space="preserve"> </w:t>
      </w:r>
      <w:r w:rsidR="009D12EE">
        <w:rPr>
          <w:rFonts w:ascii="Arial" w:hAnsi="Arial" w:cs="Arial"/>
          <w:bCs/>
        </w:rPr>
        <w:t>| Servicios INE | Licitaciones</w:t>
      </w:r>
      <w:r w:rsidR="00E220EE" w:rsidRPr="00972A7D">
        <w:rPr>
          <w:rFonts w:ascii="Arial" w:hAnsi="Arial" w:cs="Arial"/>
          <w:bCs/>
        </w:rPr>
        <w:t xml:space="preserve">. </w:t>
      </w:r>
    </w:p>
    <w:p w:rsidR="00453C61" w:rsidRPr="00677CB9" w:rsidRDefault="00453C61" w:rsidP="00453C61">
      <w:pPr>
        <w:spacing w:before="120" w:after="120"/>
        <w:jc w:val="both"/>
        <w:rPr>
          <w:rFonts w:ascii="Arial" w:hAnsi="Arial" w:cs="Arial"/>
          <w:bCs/>
          <w:iCs/>
        </w:rPr>
      </w:pPr>
      <w:r w:rsidRPr="00677CB9">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w:t>
      </w:r>
      <w:r w:rsidR="00BC2E97">
        <w:rPr>
          <w:rFonts w:ascii="Arial" w:hAnsi="Arial" w:cs="Arial"/>
          <w:bCs/>
          <w:iCs/>
        </w:rPr>
        <w:t xml:space="preserve">al </w:t>
      </w:r>
      <w:r w:rsidR="00BC2E97" w:rsidRPr="00BC2E97">
        <w:rPr>
          <w:rFonts w:ascii="Arial" w:hAnsi="Arial" w:cs="Arial"/>
          <w:bCs/>
          <w:iCs/>
        </w:rPr>
        <w:t>Órgano Interno Control</w:t>
      </w:r>
      <w:r w:rsidRPr="00677CB9">
        <w:rPr>
          <w:rFonts w:ascii="Arial" w:hAnsi="Arial" w:cs="Arial"/>
          <w:bCs/>
          <w:iCs/>
        </w:rPr>
        <w:t xml:space="preserve"> dentro de los 5 (cinco) días hábiles posteriores a la fecha de su firma.</w:t>
      </w:r>
    </w:p>
    <w:p w:rsidR="00453C61" w:rsidRPr="00677CB9" w:rsidRDefault="00453C61" w:rsidP="00453C61">
      <w:pPr>
        <w:autoSpaceDE w:val="0"/>
        <w:autoSpaceDN w:val="0"/>
        <w:adjustRightInd w:val="0"/>
        <w:spacing w:before="120" w:after="120"/>
        <w:jc w:val="both"/>
        <w:rPr>
          <w:rFonts w:ascii="Arial" w:hAnsi="Arial" w:cs="Arial"/>
          <w:bCs/>
          <w:iCs/>
        </w:rPr>
      </w:pPr>
      <w:r w:rsidRPr="00677CB9">
        <w:rPr>
          <w:rFonts w:ascii="Arial" w:hAnsi="Arial" w:cs="Arial"/>
          <w:bCs/>
          <w:iCs/>
        </w:rPr>
        <w:t xml:space="preserve">En caso de empate, la adjudicación se efectuará conforme a lo establecido en el artículo 44 del REGLAMENTO y artículo 83 de las POBALINES. </w:t>
      </w:r>
    </w:p>
    <w:p w:rsidR="00412321" w:rsidRDefault="00412321" w:rsidP="00412321">
      <w:pPr>
        <w:pStyle w:val="Ttulo"/>
        <w:ind w:firstLine="0"/>
        <w:jc w:val="both"/>
        <w:rPr>
          <w:rFonts w:cs="Arial"/>
          <w:b w:val="0"/>
          <w:bCs/>
          <w:iCs/>
          <w:sz w:val="20"/>
          <w:lang w:val="es-MX"/>
        </w:rPr>
      </w:pPr>
      <w:r w:rsidRPr="0004782C">
        <w:rPr>
          <w:rFonts w:cs="Arial"/>
          <w:b w:val="0"/>
          <w:bCs/>
          <w:iCs/>
          <w:sz w:val="20"/>
          <w:lang w:val="es-MX"/>
        </w:rPr>
        <w:t xml:space="preserve">Este procedimiento de contratación, </w:t>
      </w:r>
      <w:r w:rsidRPr="00E10E38">
        <w:rPr>
          <w:rFonts w:cs="Arial"/>
          <w:b w:val="0"/>
          <w:bCs/>
          <w:iCs/>
          <w:sz w:val="20"/>
          <w:lang w:val="es-MX"/>
        </w:rPr>
        <w:t xml:space="preserve">comprende </w:t>
      </w:r>
      <w:r>
        <w:rPr>
          <w:rFonts w:cs="Arial"/>
          <w:bCs/>
          <w:iCs/>
          <w:sz w:val="20"/>
          <w:lang w:val="es-MX"/>
        </w:rPr>
        <w:t>01</w:t>
      </w:r>
      <w:r w:rsidRPr="00E10E38">
        <w:rPr>
          <w:rFonts w:cs="Arial"/>
          <w:bCs/>
          <w:iCs/>
          <w:sz w:val="20"/>
          <w:lang w:val="es-MX"/>
        </w:rPr>
        <w:t xml:space="preserve"> (</w:t>
      </w:r>
      <w:r>
        <w:rPr>
          <w:rFonts w:cs="Arial"/>
          <w:bCs/>
          <w:iCs/>
          <w:sz w:val="20"/>
          <w:lang w:val="es-MX"/>
        </w:rPr>
        <w:t>una</w:t>
      </w:r>
      <w:r w:rsidRPr="00E10E38">
        <w:rPr>
          <w:rFonts w:cs="Arial"/>
          <w:bCs/>
          <w:iCs/>
          <w:sz w:val="20"/>
          <w:lang w:val="es-MX"/>
        </w:rPr>
        <w:t>) partida</w:t>
      </w:r>
      <w:r w:rsidRPr="00E10E38">
        <w:rPr>
          <w:rFonts w:cs="Arial"/>
          <w:b w:val="0"/>
          <w:bCs/>
          <w:iCs/>
          <w:sz w:val="20"/>
          <w:lang w:val="es-MX"/>
        </w:rPr>
        <w:t>, por</w:t>
      </w:r>
      <w:r w:rsidR="0024339D">
        <w:rPr>
          <w:rFonts w:cs="Arial"/>
          <w:b w:val="0"/>
          <w:bCs/>
          <w:iCs/>
          <w:sz w:val="20"/>
          <w:lang w:val="es-MX"/>
        </w:rPr>
        <w:t xml:space="preserve"> lo tanto, la adjudicación del</w:t>
      </w:r>
      <w:r w:rsidRPr="0004782C">
        <w:rPr>
          <w:rFonts w:cs="Arial"/>
          <w:b w:val="0"/>
          <w:bCs/>
          <w:iCs/>
          <w:sz w:val="20"/>
          <w:lang w:val="es-MX"/>
        </w:rPr>
        <w:t xml:space="preserve"> contrato será a </w:t>
      </w:r>
      <w:r>
        <w:rPr>
          <w:rFonts w:cs="Arial"/>
          <w:bCs/>
          <w:iCs/>
          <w:sz w:val="20"/>
          <w:lang w:val="es-MX"/>
        </w:rPr>
        <w:t xml:space="preserve">un solo </w:t>
      </w:r>
      <w:r>
        <w:rPr>
          <w:rFonts w:cs="Arial"/>
          <w:b w:val="0"/>
          <w:bCs/>
          <w:iCs/>
          <w:sz w:val="20"/>
          <w:lang w:val="es-MX"/>
        </w:rPr>
        <w:t>LICITANTE</w:t>
      </w:r>
      <w:r w:rsidRPr="0004782C">
        <w:rPr>
          <w:rFonts w:cs="Arial"/>
          <w:b w:val="0"/>
          <w:bCs/>
          <w:iCs/>
          <w:sz w:val="20"/>
          <w:lang w:val="es-MX"/>
        </w:rPr>
        <w:t>.</w:t>
      </w:r>
    </w:p>
    <w:p w:rsidR="00FC1161" w:rsidRDefault="00FC1161" w:rsidP="00412321">
      <w:pPr>
        <w:pStyle w:val="Ttulo"/>
        <w:ind w:firstLine="0"/>
        <w:jc w:val="both"/>
        <w:rPr>
          <w:rFonts w:cs="Arial"/>
          <w:b w:val="0"/>
          <w:bCs/>
          <w:iCs/>
          <w:sz w:val="20"/>
          <w:lang w:val="es-MX"/>
        </w:rPr>
      </w:pPr>
    </w:p>
    <w:p w:rsidR="00BA5FD5" w:rsidRDefault="00BA5FD5" w:rsidP="00412321">
      <w:pPr>
        <w:pStyle w:val="Ttulo"/>
        <w:ind w:firstLine="0"/>
        <w:jc w:val="both"/>
        <w:rPr>
          <w:rFonts w:cs="Arial"/>
          <w:b w:val="0"/>
          <w:bCs/>
          <w:iCs/>
          <w:sz w:val="20"/>
          <w:lang w:val="es-MX"/>
        </w:rPr>
      </w:pPr>
    </w:p>
    <w:p w:rsidR="00BA5FD5" w:rsidRDefault="00BA5FD5" w:rsidP="00412321">
      <w:pPr>
        <w:pStyle w:val="Ttulo"/>
        <w:ind w:firstLine="0"/>
        <w:jc w:val="both"/>
        <w:rPr>
          <w:rFonts w:cs="Arial"/>
          <w:b w:val="0"/>
          <w:bCs/>
          <w:iCs/>
          <w:sz w:val="20"/>
          <w:lang w:val="es-MX"/>
        </w:rPr>
      </w:pPr>
    </w:p>
    <w:p w:rsidR="00BA5FD5" w:rsidRDefault="00BA5FD5" w:rsidP="00412321">
      <w:pPr>
        <w:pStyle w:val="Ttulo"/>
        <w:ind w:firstLine="0"/>
        <w:jc w:val="both"/>
        <w:rPr>
          <w:rFonts w:cs="Arial"/>
          <w:b w:val="0"/>
          <w:bCs/>
          <w:iCs/>
          <w:sz w:val="20"/>
          <w:lang w:val="es-MX"/>
        </w:rPr>
      </w:pPr>
    </w:p>
    <w:p w:rsidR="00621E22" w:rsidRDefault="00621E22" w:rsidP="00412321">
      <w:pPr>
        <w:pStyle w:val="Ttulo"/>
        <w:ind w:firstLine="0"/>
        <w:jc w:val="both"/>
        <w:rPr>
          <w:rFonts w:cs="Arial"/>
          <w:b w:val="0"/>
          <w:bCs/>
          <w:iCs/>
          <w:sz w:val="20"/>
          <w:lang w:val="es-MX"/>
        </w:rPr>
      </w:pPr>
    </w:p>
    <w:p w:rsidR="00621E22" w:rsidRDefault="00621E22" w:rsidP="00412321">
      <w:pPr>
        <w:pStyle w:val="Ttulo"/>
        <w:ind w:firstLine="0"/>
        <w:jc w:val="both"/>
        <w:rPr>
          <w:rFonts w:cs="Arial"/>
          <w:b w:val="0"/>
          <w:bCs/>
          <w:iCs/>
          <w:sz w:val="20"/>
          <w:lang w:val="es-MX"/>
        </w:rPr>
      </w:pPr>
    </w:p>
    <w:p w:rsidR="00621E22" w:rsidRDefault="00621E22" w:rsidP="00412321">
      <w:pPr>
        <w:pStyle w:val="Ttulo"/>
        <w:ind w:firstLine="0"/>
        <w:jc w:val="both"/>
        <w:rPr>
          <w:rFonts w:cs="Arial"/>
          <w:b w:val="0"/>
          <w:bCs/>
          <w:iCs/>
          <w:sz w:val="20"/>
          <w:lang w:val="es-MX"/>
        </w:rPr>
      </w:pPr>
    </w:p>
    <w:p w:rsidR="009461F4" w:rsidRDefault="009461F4" w:rsidP="00412321">
      <w:pPr>
        <w:pStyle w:val="Ttulo"/>
        <w:ind w:firstLine="0"/>
        <w:jc w:val="both"/>
        <w:rPr>
          <w:rFonts w:cs="Arial"/>
          <w:b w:val="0"/>
          <w:bCs/>
          <w:iCs/>
          <w:sz w:val="20"/>
          <w:lang w:val="es-MX"/>
        </w:rPr>
      </w:pPr>
    </w:p>
    <w:p w:rsidR="009461F4" w:rsidRDefault="009461F4" w:rsidP="00412321">
      <w:pPr>
        <w:pStyle w:val="Ttulo"/>
        <w:ind w:firstLine="0"/>
        <w:jc w:val="both"/>
        <w:rPr>
          <w:rFonts w:cs="Arial"/>
          <w:b w:val="0"/>
          <w:bCs/>
          <w:iCs/>
          <w:sz w:val="20"/>
          <w:lang w:val="es-MX"/>
        </w:rPr>
      </w:pPr>
    </w:p>
    <w:p w:rsidR="009A5306" w:rsidRPr="00C31366" w:rsidRDefault="009A5306" w:rsidP="009A78E9">
      <w:pPr>
        <w:tabs>
          <w:tab w:val="left" w:pos="3686"/>
        </w:tabs>
        <w:spacing w:before="120" w:after="120"/>
        <w:jc w:val="center"/>
        <w:rPr>
          <w:rFonts w:ascii="Arial" w:hAnsi="Arial" w:cs="Arial"/>
          <w:b/>
          <w:smallCaps/>
          <w:sz w:val="28"/>
          <w:szCs w:val="28"/>
        </w:rPr>
      </w:pPr>
      <w:r w:rsidRPr="00C31366">
        <w:rPr>
          <w:rFonts w:ascii="Arial" w:hAnsi="Arial" w:cs="Arial"/>
          <w:b/>
          <w:smallCaps/>
          <w:sz w:val="28"/>
          <w:szCs w:val="28"/>
        </w:rPr>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los</w:t>
      </w:r>
      <w:r w:rsidRPr="003423E3">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1E7E36">
      <w:pPr>
        <w:tabs>
          <w:tab w:val="left" w:pos="3686"/>
        </w:tabs>
        <w:spacing w:before="120" w:after="120"/>
        <w:jc w:val="center"/>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En cumplimiento al artículo 1 de la Constitución Política de los Estados Unidos Mexicanos; artículos 1, 2, 3 y 4 de la Ley</w:t>
      </w:r>
      <w:r w:rsidR="00FC550B">
        <w:rPr>
          <w:rFonts w:ascii="Arial" w:hAnsi="Arial" w:cs="Arial"/>
          <w:lang w:eastAsia="es-MX"/>
        </w:rPr>
        <w:t xml:space="preserve"> Federal</w:t>
      </w:r>
      <w:r w:rsidRPr="00774188">
        <w:rPr>
          <w:rFonts w:ascii="Arial" w:hAnsi="Arial" w:cs="Arial"/>
          <w:lang w:eastAsia="es-MX"/>
        </w:rPr>
        <w:t xml:space="preserve"> para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146480" w:rsidRDefault="00146480" w:rsidP="00774188">
      <w:pPr>
        <w:tabs>
          <w:tab w:val="left" w:pos="3686"/>
        </w:tabs>
        <w:spacing w:before="120" w:after="120"/>
        <w:jc w:val="both"/>
        <w:rPr>
          <w:rFonts w:ascii="Arial" w:hAnsi="Arial" w:cs="Arial"/>
          <w:lang w:eastAsia="es-MX"/>
        </w:rPr>
      </w:pPr>
    </w:p>
    <w:p w:rsidR="002F5574" w:rsidRDefault="002F5574" w:rsidP="00774188">
      <w:pPr>
        <w:tabs>
          <w:tab w:val="left" w:pos="3686"/>
        </w:tabs>
        <w:spacing w:before="120" w:after="120"/>
        <w:jc w:val="both"/>
        <w:rPr>
          <w:rFonts w:ascii="Arial" w:hAnsi="Arial" w:cs="Arial"/>
          <w:lang w:eastAsia="es-MX"/>
        </w:rPr>
      </w:pPr>
    </w:p>
    <w:p w:rsidR="005D5597" w:rsidRDefault="005D5597"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8900A8" w:rsidRDefault="008900A8" w:rsidP="00774188">
      <w:pPr>
        <w:tabs>
          <w:tab w:val="left" w:pos="3686"/>
        </w:tabs>
        <w:spacing w:before="120" w:after="120"/>
        <w:jc w:val="both"/>
        <w:rPr>
          <w:rFonts w:ascii="Arial" w:hAnsi="Arial" w:cs="Arial"/>
          <w:lang w:eastAsia="es-MX"/>
        </w:rPr>
      </w:pPr>
    </w:p>
    <w:p w:rsidR="008900A8" w:rsidRDefault="008900A8" w:rsidP="00774188">
      <w:pPr>
        <w:tabs>
          <w:tab w:val="left" w:pos="3686"/>
        </w:tabs>
        <w:spacing w:before="120" w:after="120"/>
        <w:jc w:val="both"/>
        <w:rPr>
          <w:rFonts w:ascii="Arial" w:hAnsi="Arial" w:cs="Arial"/>
          <w:lang w:eastAsia="es-MX"/>
        </w:rPr>
      </w:pPr>
    </w:p>
    <w:p w:rsidR="008900A8" w:rsidRDefault="008900A8" w:rsidP="00774188">
      <w:pPr>
        <w:tabs>
          <w:tab w:val="left" w:pos="3686"/>
        </w:tabs>
        <w:spacing w:before="120" w:after="120"/>
        <w:jc w:val="both"/>
        <w:rPr>
          <w:rFonts w:ascii="Arial" w:hAnsi="Arial" w:cs="Arial"/>
          <w:lang w:eastAsia="es-MX"/>
        </w:rPr>
      </w:pPr>
    </w:p>
    <w:p w:rsidR="009461F4" w:rsidRDefault="009461F4" w:rsidP="00774188">
      <w:pPr>
        <w:tabs>
          <w:tab w:val="left" w:pos="3686"/>
        </w:tabs>
        <w:spacing w:before="120" w:after="120"/>
        <w:jc w:val="both"/>
        <w:rPr>
          <w:rFonts w:ascii="Arial" w:hAnsi="Arial" w:cs="Arial"/>
          <w:lang w:eastAsia="es-MX"/>
        </w:rPr>
      </w:pPr>
    </w:p>
    <w:p w:rsidR="00146480" w:rsidRPr="00781A0A" w:rsidRDefault="00146480" w:rsidP="00146480">
      <w:pPr>
        <w:tabs>
          <w:tab w:val="left" w:pos="3686"/>
        </w:tabs>
        <w:spacing w:before="120" w:after="120"/>
        <w:jc w:val="center"/>
        <w:rPr>
          <w:rFonts w:ascii="Arial" w:hAnsi="Arial" w:cs="Arial"/>
          <w:b/>
          <w:smallCaps/>
          <w:sz w:val="28"/>
          <w:szCs w:val="28"/>
        </w:rPr>
      </w:pPr>
      <w:r w:rsidRPr="00756A6F">
        <w:rPr>
          <w:rFonts w:ascii="Arial" w:hAnsi="Arial" w:cs="Arial"/>
          <w:b/>
          <w:smallCaps/>
          <w:sz w:val="28"/>
          <w:szCs w:val="28"/>
        </w:rPr>
        <w:lastRenderedPageBreak/>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r w:rsidR="00271B7C">
        <w:rPr>
          <w:rFonts w:cs="Arial"/>
          <w:sz w:val="20"/>
        </w:rPr>
        <w:t>.</w:t>
      </w:r>
    </w:p>
    <w:p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r w:rsidR="00271B7C">
        <w:rPr>
          <w:rFonts w:cs="Arial"/>
          <w:sz w:val="20"/>
        </w:rPr>
        <w:t>.</w:t>
      </w:r>
    </w:p>
    <w:p w:rsidR="00146480"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r w:rsidR="00271B7C">
        <w:rPr>
          <w:rFonts w:cs="Arial"/>
          <w:sz w:val="20"/>
        </w:rPr>
        <w:t>.</w:t>
      </w:r>
    </w:p>
    <w:p w:rsidR="00B70D62" w:rsidRDefault="00B70D62" w:rsidP="00600989">
      <w:pPr>
        <w:pStyle w:val="Texto0"/>
        <w:numPr>
          <w:ilvl w:val="0"/>
          <w:numId w:val="37"/>
        </w:numPr>
        <w:spacing w:before="120" w:after="120" w:line="240" w:lineRule="auto"/>
        <w:ind w:left="567" w:hanging="283"/>
        <w:rPr>
          <w:rFonts w:cs="Arial"/>
          <w:sz w:val="20"/>
        </w:rPr>
      </w:pPr>
      <w:r>
        <w:rPr>
          <w:rFonts w:cs="Arial"/>
          <w:b/>
          <w:sz w:val="20"/>
        </w:rPr>
        <w:t>CFDI:</w:t>
      </w:r>
      <w:r>
        <w:rPr>
          <w:rFonts w:cs="Arial"/>
          <w:sz w:val="20"/>
        </w:rPr>
        <w:t xml:space="preserve"> </w:t>
      </w:r>
      <w:r w:rsidR="00B979C3">
        <w:rPr>
          <w:rFonts w:cs="Arial"/>
          <w:sz w:val="20"/>
        </w:rPr>
        <w:t>Comprobante Fiscal Digital por Internet.</w:t>
      </w:r>
    </w:p>
    <w:p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r w:rsidR="00271B7C">
        <w:rPr>
          <w:rFonts w:cs="Arial"/>
          <w:sz w:val="20"/>
        </w:rPr>
        <w:t>.</w:t>
      </w:r>
    </w:p>
    <w:p w:rsidR="00074653" w:rsidRDefault="00146480" w:rsidP="00996B9A">
      <w:pPr>
        <w:pStyle w:val="Texto0"/>
        <w:numPr>
          <w:ilvl w:val="0"/>
          <w:numId w:val="37"/>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r w:rsidR="00271B7C">
        <w:rPr>
          <w:rFonts w:cs="Arial"/>
          <w:sz w:val="20"/>
        </w:rPr>
        <w:t>.</w:t>
      </w:r>
    </w:p>
    <w:p w:rsidR="000A6315" w:rsidRDefault="000A6315" w:rsidP="00600989">
      <w:pPr>
        <w:pStyle w:val="Texto0"/>
        <w:numPr>
          <w:ilvl w:val="0"/>
          <w:numId w:val="37"/>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r w:rsidR="00271B7C">
        <w:rPr>
          <w:rFonts w:cs="Arial"/>
          <w:sz w:val="20"/>
        </w:rPr>
        <w:t>.</w:t>
      </w:r>
    </w:p>
    <w:p w:rsidR="00146480" w:rsidRDefault="00146480" w:rsidP="00600989">
      <w:pPr>
        <w:pStyle w:val="Texto0"/>
        <w:numPr>
          <w:ilvl w:val="0"/>
          <w:numId w:val="37"/>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r w:rsidR="00271B7C">
        <w:rPr>
          <w:rFonts w:cs="Arial"/>
          <w:sz w:val="20"/>
        </w:rPr>
        <w:t>.</w:t>
      </w:r>
    </w:p>
    <w:p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r w:rsidR="00271B7C">
        <w:rPr>
          <w:rFonts w:cs="Arial"/>
          <w:sz w:val="20"/>
        </w:rPr>
        <w:t>.</w:t>
      </w:r>
    </w:p>
    <w:p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r w:rsidR="00271B7C">
        <w:rPr>
          <w:rFonts w:cs="Arial"/>
          <w:sz w:val="20"/>
        </w:rPr>
        <w:t>.</w:t>
      </w:r>
    </w:p>
    <w:p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r w:rsidR="00271B7C">
        <w:rPr>
          <w:rFonts w:cs="Arial"/>
          <w:sz w:val="20"/>
        </w:rPr>
        <w:t>.</w:t>
      </w:r>
    </w:p>
    <w:p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r w:rsidR="00271B7C">
        <w:rPr>
          <w:rFonts w:cs="Arial"/>
          <w:sz w:val="20"/>
        </w:rPr>
        <w:t>.</w:t>
      </w:r>
    </w:p>
    <w:p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r w:rsidR="00271B7C">
        <w:rPr>
          <w:rFonts w:cs="Arial"/>
          <w:sz w:val="20"/>
        </w:rPr>
        <w:t>.</w:t>
      </w:r>
    </w:p>
    <w:p w:rsidR="008756B7" w:rsidRPr="008756B7" w:rsidRDefault="008756B7" w:rsidP="00600989">
      <w:pPr>
        <w:pStyle w:val="Texto0"/>
        <w:numPr>
          <w:ilvl w:val="0"/>
          <w:numId w:val="37"/>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r w:rsidR="00271B7C">
        <w:rPr>
          <w:rFonts w:cs="Arial"/>
          <w:sz w:val="20"/>
        </w:rPr>
        <w:t>.</w:t>
      </w:r>
    </w:p>
    <w:p w:rsidR="00146480" w:rsidRPr="00781A0A"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r w:rsidR="00271B7C">
        <w:rPr>
          <w:rFonts w:cs="Arial"/>
          <w:sz w:val="20"/>
        </w:rPr>
        <w:t>.</w:t>
      </w:r>
    </w:p>
    <w:p w:rsidR="00146480" w:rsidRPr="00781A0A"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w:t>
      </w:r>
      <w:proofErr w:type="gramStart"/>
      <w:r w:rsidRPr="00781A0A">
        <w:rPr>
          <w:rFonts w:cs="Arial"/>
          <w:sz w:val="20"/>
        </w:rPr>
        <w:t>que</w:t>
      </w:r>
      <w:proofErr w:type="gramEnd"/>
      <w:r w:rsidRPr="00781A0A">
        <w:rPr>
          <w:rFonts w:cs="Arial"/>
          <w:sz w:val="20"/>
        </w:rPr>
        <w:t xml:space="preserv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271B7C">
        <w:rPr>
          <w:rFonts w:cs="Arial"/>
          <w:sz w:val="20"/>
        </w:rPr>
        <w:t>.</w:t>
      </w:r>
    </w:p>
    <w:p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Es la cantidad de recursos económicos públicos que son aprobados en forma anual a favor del Instituto Nacional Electoral por parte de la H. Cámara de Diputados para el </w:t>
      </w:r>
      <w:r w:rsidRPr="00781A0A">
        <w:rPr>
          <w:rFonts w:cs="Arial"/>
          <w:sz w:val="20"/>
        </w:rPr>
        <w:lastRenderedPageBreak/>
        <w:t>ejercicio presupuestal respectivo, el cual se establece en el Decreto del Presupuesto de Egresos de la Federación</w:t>
      </w:r>
      <w:r w:rsidR="00271B7C">
        <w:rPr>
          <w:rFonts w:cs="Arial"/>
          <w:sz w:val="20"/>
        </w:rPr>
        <w:t>.</w:t>
      </w:r>
    </w:p>
    <w:p w:rsidR="00A6381C" w:rsidRPr="0048026A" w:rsidRDefault="00A6381C" w:rsidP="00600989">
      <w:pPr>
        <w:pStyle w:val="Texto0"/>
        <w:numPr>
          <w:ilvl w:val="0"/>
          <w:numId w:val="37"/>
        </w:numPr>
        <w:spacing w:before="120" w:after="120" w:line="240" w:lineRule="auto"/>
        <w:ind w:left="567" w:hanging="207"/>
        <w:rPr>
          <w:rFonts w:cs="Arial"/>
          <w:b/>
          <w:sz w:val="20"/>
        </w:rPr>
      </w:pPr>
      <w:r w:rsidRPr="0006129B">
        <w:rPr>
          <w:rFonts w:cs="Arial"/>
          <w:b/>
          <w:sz w:val="20"/>
        </w:rPr>
        <w:t>Proceso Electoral:</w:t>
      </w:r>
      <w:r w:rsidRPr="0048026A">
        <w:rPr>
          <w:rFonts w:cs="Arial"/>
          <w:sz w:val="20"/>
        </w:rPr>
        <w:t xml:space="preserve"> </w:t>
      </w:r>
      <w:r w:rsidR="000B0AD7" w:rsidRPr="0048026A">
        <w:rPr>
          <w:rFonts w:cs="Arial"/>
          <w:sz w:val="20"/>
        </w:rPr>
        <w:t>Serie de acciones que tienen como finalidad que los ciudadanos voten por las personas que los representarán y harán</w:t>
      </w:r>
      <w:r w:rsidR="003B010B">
        <w:rPr>
          <w:rFonts w:cs="Arial"/>
          <w:sz w:val="20"/>
        </w:rPr>
        <w:t xml:space="preserve"> </w:t>
      </w:r>
      <w:hyperlink r:id="rId20" w:history="1">
        <w:r w:rsidR="000B0AD7" w:rsidRPr="0048026A">
          <w:rPr>
            <w:bCs/>
            <w:sz w:val="20"/>
          </w:rPr>
          <w:t>gobierno</w:t>
        </w:r>
      </w:hyperlink>
      <w:r w:rsidR="000B0AD7" w:rsidRPr="0048026A">
        <w:rPr>
          <w:rFonts w:cs="Arial"/>
          <w:b/>
          <w:sz w:val="20"/>
        </w:rPr>
        <w:t>.</w:t>
      </w:r>
    </w:p>
    <w:p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o prestación de servicios mediante contratación realizada por el Instituto</w:t>
      </w:r>
      <w:r w:rsidR="00271B7C">
        <w:rPr>
          <w:rFonts w:cs="Arial"/>
          <w:sz w:val="20"/>
        </w:rPr>
        <w:t>.</w:t>
      </w:r>
    </w:p>
    <w:p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r w:rsidR="00271B7C">
        <w:rPr>
          <w:rFonts w:cs="Arial"/>
          <w:sz w:val="20"/>
        </w:rPr>
        <w:t>.</w:t>
      </w:r>
    </w:p>
    <w:p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r w:rsidR="00271B7C">
        <w:rPr>
          <w:rFonts w:cs="Arial"/>
          <w:sz w:val="20"/>
        </w:rPr>
        <w:t>.</w:t>
      </w:r>
    </w:p>
    <w:p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r w:rsidR="00271B7C">
        <w:rPr>
          <w:rFonts w:cs="Arial"/>
          <w:sz w:val="20"/>
        </w:rPr>
        <w:t>.</w:t>
      </w:r>
    </w:p>
    <w:p w:rsidR="006E7253" w:rsidRDefault="006E7253" w:rsidP="00600989">
      <w:pPr>
        <w:pStyle w:val="Texto0"/>
        <w:numPr>
          <w:ilvl w:val="0"/>
          <w:numId w:val="37"/>
        </w:numPr>
        <w:spacing w:before="120" w:after="120" w:line="240" w:lineRule="auto"/>
        <w:ind w:left="567" w:hanging="207"/>
        <w:rPr>
          <w:rFonts w:cs="Arial"/>
          <w:sz w:val="20"/>
        </w:rPr>
      </w:pPr>
      <w:r>
        <w:rPr>
          <w:rFonts w:cs="Arial"/>
          <w:b/>
          <w:sz w:val="20"/>
        </w:rPr>
        <w:t>UNICOM:</w:t>
      </w:r>
      <w:r>
        <w:rPr>
          <w:rFonts w:cs="Arial"/>
          <w:sz w:val="20"/>
        </w:rPr>
        <w:t xml:space="preserve"> Unidad Técnica de Servicios de Informática</w:t>
      </w:r>
    </w:p>
    <w:p w:rsidR="008900A8" w:rsidRDefault="008900A8" w:rsidP="00074653">
      <w:pPr>
        <w:pStyle w:val="Texto0"/>
        <w:spacing w:before="120" w:after="120" w:line="240" w:lineRule="auto"/>
        <w:ind w:left="360" w:firstLine="0"/>
        <w:rPr>
          <w:rFonts w:cs="Arial"/>
          <w:sz w:val="20"/>
        </w:rPr>
      </w:pPr>
    </w:p>
    <w:p w:rsidR="00146480" w:rsidRDefault="00146480" w:rsidP="00774188">
      <w:pPr>
        <w:tabs>
          <w:tab w:val="left" w:pos="3686"/>
        </w:tabs>
        <w:spacing w:before="120" w:after="120"/>
        <w:jc w:val="both"/>
        <w:rPr>
          <w:rFonts w:ascii="Arial" w:hAnsi="Arial" w:cs="Arial"/>
          <w:lang w:eastAsia="es-MX"/>
        </w:rPr>
      </w:pPr>
    </w:p>
    <w:p w:rsidR="006D2DF5" w:rsidRPr="00D437A6" w:rsidRDefault="00896295" w:rsidP="006D2DF5">
      <w:pPr>
        <w:spacing w:line="276" w:lineRule="auto"/>
        <w:jc w:val="center"/>
        <w:rPr>
          <w:rFonts w:ascii="Arial" w:hAnsi="Arial" w:cs="Arial"/>
          <w:b/>
          <w:sz w:val="17"/>
          <w:szCs w:val="17"/>
        </w:rPr>
      </w:pPr>
      <w:bookmarkStart w:id="0" w:name="_Toc289064606"/>
      <w:r>
        <w:rPr>
          <w:rFonts w:ascii="Lucida Sans" w:hAnsi="Lucida Sans"/>
          <w:sz w:val="24"/>
          <w:szCs w:val="32"/>
        </w:rPr>
        <w:br w:type="page"/>
      </w:r>
      <w:r w:rsidR="006D2DF5" w:rsidRPr="00D437A6">
        <w:rPr>
          <w:rFonts w:ascii="Arial" w:hAnsi="Arial" w:cs="Arial"/>
          <w:b/>
          <w:sz w:val="22"/>
          <w:szCs w:val="17"/>
        </w:rPr>
        <w:lastRenderedPageBreak/>
        <w:t>Índice</w:t>
      </w:r>
    </w:p>
    <w:p w:rsidR="00D6168A" w:rsidRPr="00E12951" w:rsidRDefault="00D6168A" w:rsidP="006D2DF5">
      <w:pPr>
        <w:spacing w:line="276" w:lineRule="auto"/>
        <w:jc w:val="center"/>
        <w:rPr>
          <w:rFonts w:ascii="Lucida Sans" w:hAnsi="Lucida Sans"/>
          <w:sz w:val="4"/>
          <w:szCs w:val="17"/>
        </w:rPr>
      </w:pPr>
    </w:p>
    <w:p w:rsidR="007F657A" w:rsidRDefault="0093470E">
      <w:pPr>
        <w:pStyle w:val="TDC1"/>
        <w:rPr>
          <w:rFonts w:asciiTheme="minorHAnsi" w:eastAsiaTheme="minorEastAsia" w:hAnsiTheme="minorHAnsi" w:cstheme="minorBidi"/>
          <w:bCs w:val="0"/>
          <w:kern w:val="0"/>
          <w:sz w:val="22"/>
          <w:szCs w:val="22"/>
          <w:lang w:eastAsia="es-MX"/>
        </w:rPr>
      </w:pPr>
      <w:r w:rsidRPr="00173746">
        <w:rPr>
          <w:b/>
          <w:iCs/>
          <w:sz w:val="17"/>
          <w:szCs w:val="17"/>
        </w:rPr>
        <w:fldChar w:fldCharType="begin"/>
      </w:r>
      <w:r w:rsidR="006D2DF5" w:rsidRPr="00173746">
        <w:rPr>
          <w:b/>
          <w:iCs/>
          <w:sz w:val="17"/>
          <w:szCs w:val="17"/>
        </w:rPr>
        <w:instrText xml:space="preserve"> TOC \o "1-1" \h \z </w:instrText>
      </w:r>
      <w:r w:rsidRPr="00173746">
        <w:rPr>
          <w:b/>
          <w:iCs/>
          <w:sz w:val="17"/>
          <w:szCs w:val="17"/>
        </w:rPr>
        <w:fldChar w:fldCharType="separate"/>
      </w:r>
      <w:hyperlink w:anchor="_Toc512432214" w:history="1">
        <w:r w:rsidR="007F657A" w:rsidRPr="00A6072F">
          <w:rPr>
            <w:rStyle w:val="Hipervnculo"/>
          </w:rPr>
          <w:t>1.</w:t>
        </w:r>
        <w:r w:rsidR="007F657A">
          <w:rPr>
            <w:rFonts w:asciiTheme="minorHAnsi" w:eastAsiaTheme="minorEastAsia" w:hAnsiTheme="minorHAnsi" w:cstheme="minorBidi"/>
            <w:bCs w:val="0"/>
            <w:kern w:val="0"/>
            <w:sz w:val="22"/>
            <w:szCs w:val="22"/>
            <w:lang w:eastAsia="es-MX"/>
          </w:rPr>
          <w:tab/>
        </w:r>
        <w:r w:rsidR="007F657A" w:rsidRPr="00A6072F">
          <w:rPr>
            <w:rStyle w:val="Hipervnculo"/>
          </w:rPr>
          <w:t>INFORMACIÓN GENÉRICA Y ALCANCE DE LA CONTRATACIÓN.</w:t>
        </w:r>
        <w:r w:rsidR="007F657A">
          <w:rPr>
            <w:webHidden/>
          </w:rPr>
          <w:tab/>
        </w:r>
        <w:r w:rsidR="007F657A">
          <w:rPr>
            <w:webHidden/>
          </w:rPr>
          <w:fldChar w:fldCharType="begin"/>
        </w:r>
        <w:r w:rsidR="007F657A">
          <w:rPr>
            <w:webHidden/>
          </w:rPr>
          <w:instrText xml:space="preserve"> PAGEREF _Toc512432214 \h </w:instrText>
        </w:r>
        <w:r w:rsidR="007F657A">
          <w:rPr>
            <w:webHidden/>
          </w:rPr>
        </w:r>
        <w:r w:rsidR="007F657A">
          <w:rPr>
            <w:webHidden/>
          </w:rPr>
          <w:fldChar w:fldCharType="separate"/>
        </w:r>
        <w:r w:rsidR="006E2D21">
          <w:rPr>
            <w:webHidden/>
          </w:rPr>
          <w:t>13</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15" w:history="1">
        <w:r w:rsidR="007F657A" w:rsidRPr="00A6072F">
          <w:rPr>
            <w:rStyle w:val="Hipervnculo"/>
          </w:rPr>
          <w:t>1.1.</w:t>
        </w:r>
        <w:r w:rsidR="007F657A">
          <w:rPr>
            <w:rFonts w:asciiTheme="minorHAnsi" w:eastAsiaTheme="minorEastAsia" w:hAnsiTheme="minorHAnsi" w:cstheme="minorBidi"/>
            <w:bCs w:val="0"/>
            <w:kern w:val="0"/>
            <w:sz w:val="22"/>
            <w:szCs w:val="22"/>
            <w:lang w:eastAsia="es-MX"/>
          </w:rPr>
          <w:tab/>
        </w:r>
        <w:r w:rsidR="007F657A" w:rsidRPr="00A6072F">
          <w:rPr>
            <w:rStyle w:val="Hipervnculo"/>
          </w:rPr>
          <w:t>Objeto de la contratación.</w:t>
        </w:r>
        <w:r w:rsidR="007F657A">
          <w:rPr>
            <w:webHidden/>
          </w:rPr>
          <w:tab/>
        </w:r>
        <w:r w:rsidR="007F657A">
          <w:rPr>
            <w:webHidden/>
          </w:rPr>
          <w:fldChar w:fldCharType="begin"/>
        </w:r>
        <w:r w:rsidR="007F657A">
          <w:rPr>
            <w:webHidden/>
          </w:rPr>
          <w:instrText xml:space="preserve"> PAGEREF _Toc512432215 \h </w:instrText>
        </w:r>
        <w:r w:rsidR="007F657A">
          <w:rPr>
            <w:webHidden/>
          </w:rPr>
        </w:r>
        <w:r w:rsidR="007F657A">
          <w:rPr>
            <w:webHidden/>
          </w:rPr>
          <w:fldChar w:fldCharType="separate"/>
        </w:r>
        <w:r w:rsidR="006E2D21">
          <w:rPr>
            <w:webHidden/>
          </w:rPr>
          <w:t>13</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16" w:history="1">
        <w:r w:rsidR="007F657A" w:rsidRPr="00A6072F">
          <w:rPr>
            <w:rStyle w:val="Hipervnculo"/>
          </w:rPr>
          <w:t>1.2.</w:t>
        </w:r>
        <w:r w:rsidR="007F657A">
          <w:rPr>
            <w:rFonts w:asciiTheme="minorHAnsi" w:eastAsiaTheme="minorEastAsia" w:hAnsiTheme="minorHAnsi" w:cstheme="minorBidi"/>
            <w:bCs w:val="0"/>
            <w:kern w:val="0"/>
            <w:sz w:val="22"/>
            <w:szCs w:val="22"/>
            <w:lang w:eastAsia="es-MX"/>
          </w:rPr>
          <w:tab/>
        </w:r>
        <w:r w:rsidR="007F657A" w:rsidRPr="00A6072F">
          <w:rPr>
            <w:rStyle w:val="Hipervnculo"/>
          </w:rPr>
          <w:t>Tipo de contratación.</w:t>
        </w:r>
        <w:r w:rsidR="007F657A">
          <w:rPr>
            <w:webHidden/>
          </w:rPr>
          <w:tab/>
        </w:r>
        <w:r w:rsidR="007F657A">
          <w:rPr>
            <w:webHidden/>
          </w:rPr>
          <w:fldChar w:fldCharType="begin"/>
        </w:r>
        <w:r w:rsidR="007F657A">
          <w:rPr>
            <w:webHidden/>
          </w:rPr>
          <w:instrText xml:space="preserve"> PAGEREF _Toc512432216 \h </w:instrText>
        </w:r>
        <w:r w:rsidR="007F657A">
          <w:rPr>
            <w:webHidden/>
          </w:rPr>
        </w:r>
        <w:r w:rsidR="007F657A">
          <w:rPr>
            <w:webHidden/>
          </w:rPr>
          <w:fldChar w:fldCharType="separate"/>
        </w:r>
        <w:r w:rsidR="006E2D21">
          <w:rPr>
            <w:webHidden/>
          </w:rPr>
          <w:t>13</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17" w:history="1">
        <w:r w:rsidR="007F657A" w:rsidRPr="00A6072F">
          <w:rPr>
            <w:rStyle w:val="Hipervnculo"/>
          </w:rPr>
          <w:t>1.3.</w:t>
        </w:r>
        <w:r w:rsidR="007F657A">
          <w:rPr>
            <w:rFonts w:asciiTheme="minorHAnsi" w:eastAsiaTheme="minorEastAsia" w:hAnsiTheme="minorHAnsi" w:cstheme="minorBidi"/>
            <w:bCs w:val="0"/>
            <w:kern w:val="0"/>
            <w:sz w:val="22"/>
            <w:szCs w:val="22"/>
            <w:lang w:eastAsia="es-MX"/>
          </w:rPr>
          <w:tab/>
        </w:r>
        <w:r w:rsidR="007F657A" w:rsidRPr="00A6072F">
          <w:rPr>
            <w:rStyle w:val="Hipervnculo"/>
          </w:rPr>
          <w:t>Vigencia del contrato.</w:t>
        </w:r>
        <w:r w:rsidR="007F657A">
          <w:rPr>
            <w:webHidden/>
          </w:rPr>
          <w:tab/>
        </w:r>
        <w:r w:rsidR="007F657A">
          <w:rPr>
            <w:webHidden/>
          </w:rPr>
          <w:fldChar w:fldCharType="begin"/>
        </w:r>
        <w:r w:rsidR="007F657A">
          <w:rPr>
            <w:webHidden/>
          </w:rPr>
          <w:instrText xml:space="preserve"> PAGEREF _Toc512432217 \h </w:instrText>
        </w:r>
        <w:r w:rsidR="007F657A">
          <w:rPr>
            <w:webHidden/>
          </w:rPr>
        </w:r>
        <w:r w:rsidR="007F657A">
          <w:rPr>
            <w:webHidden/>
          </w:rPr>
          <w:fldChar w:fldCharType="separate"/>
        </w:r>
        <w:r w:rsidR="006E2D21">
          <w:rPr>
            <w:webHidden/>
          </w:rPr>
          <w:t>13</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18" w:history="1">
        <w:r w:rsidR="007F657A" w:rsidRPr="00A6072F">
          <w:rPr>
            <w:rStyle w:val="Hipervnculo"/>
          </w:rPr>
          <w:t>1.4.</w:t>
        </w:r>
        <w:r w:rsidR="007F657A">
          <w:rPr>
            <w:rFonts w:asciiTheme="minorHAnsi" w:eastAsiaTheme="minorEastAsia" w:hAnsiTheme="minorHAnsi" w:cstheme="minorBidi"/>
            <w:bCs w:val="0"/>
            <w:kern w:val="0"/>
            <w:sz w:val="22"/>
            <w:szCs w:val="22"/>
            <w:lang w:eastAsia="es-MX"/>
          </w:rPr>
          <w:tab/>
        </w:r>
        <w:r w:rsidR="007F657A" w:rsidRPr="00A6072F">
          <w:rPr>
            <w:rStyle w:val="Hipervnculo"/>
          </w:rPr>
          <w:t>Plazo, lugar y condiciones para la prestación del servicio.</w:t>
        </w:r>
        <w:r w:rsidR="007F657A">
          <w:rPr>
            <w:webHidden/>
          </w:rPr>
          <w:tab/>
        </w:r>
        <w:r w:rsidR="007F657A">
          <w:rPr>
            <w:webHidden/>
          </w:rPr>
          <w:fldChar w:fldCharType="begin"/>
        </w:r>
        <w:r w:rsidR="007F657A">
          <w:rPr>
            <w:webHidden/>
          </w:rPr>
          <w:instrText xml:space="preserve"> PAGEREF _Toc512432218 \h </w:instrText>
        </w:r>
        <w:r w:rsidR="007F657A">
          <w:rPr>
            <w:webHidden/>
          </w:rPr>
        </w:r>
        <w:r w:rsidR="007F657A">
          <w:rPr>
            <w:webHidden/>
          </w:rPr>
          <w:fldChar w:fldCharType="separate"/>
        </w:r>
        <w:r w:rsidR="006E2D21">
          <w:rPr>
            <w:webHidden/>
          </w:rPr>
          <w:t>13</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19" w:history="1">
        <w:r w:rsidR="007F657A" w:rsidRPr="00A6072F">
          <w:rPr>
            <w:rStyle w:val="Hipervnculo"/>
          </w:rPr>
          <w:t>1.5.</w:t>
        </w:r>
        <w:r w:rsidR="007F657A">
          <w:rPr>
            <w:rFonts w:asciiTheme="minorHAnsi" w:eastAsiaTheme="minorEastAsia" w:hAnsiTheme="minorHAnsi" w:cstheme="minorBidi"/>
            <w:bCs w:val="0"/>
            <w:kern w:val="0"/>
            <w:sz w:val="22"/>
            <w:szCs w:val="22"/>
            <w:lang w:eastAsia="es-MX"/>
          </w:rPr>
          <w:tab/>
        </w:r>
        <w:r w:rsidR="007F657A" w:rsidRPr="00A6072F">
          <w:rPr>
            <w:rStyle w:val="Hipervnculo"/>
          </w:rPr>
          <w:t>Idioma de la presentación de las proposiciones.</w:t>
        </w:r>
        <w:r w:rsidR="007F657A">
          <w:rPr>
            <w:webHidden/>
          </w:rPr>
          <w:tab/>
        </w:r>
        <w:r w:rsidR="007F657A">
          <w:rPr>
            <w:webHidden/>
          </w:rPr>
          <w:fldChar w:fldCharType="begin"/>
        </w:r>
        <w:r w:rsidR="007F657A">
          <w:rPr>
            <w:webHidden/>
          </w:rPr>
          <w:instrText xml:space="preserve"> PAGEREF _Toc512432219 \h </w:instrText>
        </w:r>
        <w:r w:rsidR="007F657A">
          <w:rPr>
            <w:webHidden/>
          </w:rPr>
        </w:r>
        <w:r w:rsidR="007F657A">
          <w:rPr>
            <w:webHidden/>
          </w:rPr>
          <w:fldChar w:fldCharType="separate"/>
        </w:r>
        <w:r w:rsidR="006E2D21">
          <w:rPr>
            <w:webHidden/>
          </w:rPr>
          <w:t>14</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20" w:history="1">
        <w:r w:rsidR="007F657A" w:rsidRPr="00A6072F">
          <w:rPr>
            <w:rStyle w:val="Hipervnculo"/>
          </w:rPr>
          <w:t>1.6.</w:t>
        </w:r>
        <w:r w:rsidR="007F657A">
          <w:rPr>
            <w:rFonts w:asciiTheme="minorHAnsi" w:eastAsiaTheme="minorEastAsia" w:hAnsiTheme="minorHAnsi" w:cstheme="minorBidi"/>
            <w:bCs w:val="0"/>
            <w:kern w:val="0"/>
            <w:sz w:val="22"/>
            <w:szCs w:val="22"/>
            <w:lang w:eastAsia="es-MX"/>
          </w:rPr>
          <w:tab/>
        </w:r>
        <w:r w:rsidR="007F657A" w:rsidRPr="00A6072F">
          <w:rPr>
            <w:rStyle w:val="Hipervnculo"/>
          </w:rPr>
          <w:t>Normas aplicables.</w:t>
        </w:r>
        <w:r w:rsidR="007F657A">
          <w:rPr>
            <w:webHidden/>
          </w:rPr>
          <w:tab/>
        </w:r>
        <w:r w:rsidR="007F657A">
          <w:rPr>
            <w:webHidden/>
          </w:rPr>
          <w:fldChar w:fldCharType="begin"/>
        </w:r>
        <w:r w:rsidR="007F657A">
          <w:rPr>
            <w:webHidden/>
          </w:rPr>
          <w:instrText xml:space="preserve"> PAGEREF _Toc512432220 \h </w:instrText>
        </w:r>
        <w:r w:rsidR="007F657A">
          <w:rPr>
            <w:webHidden/>
          </w:rPr>
        </w:r>
        <w:r w:rsidR="007F657A">
          <w:rPr>
            <w:webHidden/>
          </w:rPr>
          <w:fldChar w:fldCharType="separate"/>
        </w:r>
        <w:r w:rsidR="006E2D21">
          <w:rPr>
            <w:webHidden/>
          </w:rPr>
          <w:t>14</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21" w:history="1">
        <w:r w:rsidR="007F657A" w:rsidRPr="00A6072F">
          <w:rPr>
            <w:rStyle w:val="Hipervnculo"/>
          </w:rPr>
          <w:t>1.7.</w:t>
        </w:r>
        <w:r w:rsidR="007F657A">
          <w:rPr>
            <w:rFonts w:asciiTheme="minorHAnsi" w:eastAsiaTheme="minorEastAsia" w:hAnsiTheme="minorHAnsi" w:cstheme="minorBidi"/>
            <w:bCs w:val="0"/>
            <w:kern w:val="0"/>
            <w:sz w:val="22"/>
            <w:szCs w:val="22"/>
            <w:lang w:eastAsia="es-MX"/>
          </w:rPr>
          <w:tab/>
        </w:r>
        <w:r w:rsidR="007F657A" w:rsidRPr="00A6072F">
          <w:rPr>
            <w:rStyle w:val="Hipervnculo"/>
          </w:rPr>
          <w:t>Administración y vigilancia del contrato.</w:t>
        </w:r>
        <w:r w:rsidR="007F657A">
          <w:rPr>
            <w:webHidden/>
          </w:rPr>
          <w:tab/>
        </w:r>
        <w:r w:rsidR="007F657A">
          <w:rPr>
            <w:webHidden/>
          </w:rPr>
          <w:fldChar w:fldCharType="begin"/>
        </w:r>
        <w:r w:rsidR="007F657A">
          <w:rPr>
            <w:webHidden/>
          </w:rPr>
          <w:instrText xml:space="preserve"> PAGEREF _Toc512432221 \h </w:instrText>
        </w:r>
        <w:r w:rsidR="007F657A">
          <w:rPr>
            <w:webHidden/>
          </w:rPr>
        </w:r>
        <w:r w:rsidR="007F657A">
          <w:rPr>
            <w:webHidden/>
          </w:rPr>
          <w:fldChar w:fldCharType="separate"/>
        </w:r>
        <w:r w:rsidR="006E2D21">
          <w:rPr>
            <w:webHidden/>
          </w:rPr>
          <w:t>14</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22" w:history="1">
        <w:r w:rsidR="007F657A" w:rsidRPr="00A6072F">
          <w:rPr>
            <w:rStyle w:val="Hipervnculo"/>
          </w:rPr>
          <w:t>1.8.</w:t>
        </w:r>
        <w:r w:rsidR="007F657A">
          <w:rPr>
            <w:rFonts w:asciiTheme="minorHAnsi" w:eastAsiaTheme="minorEastAsia" w:hAnsiTheme="minorHAnsi" w:cstheme="minorBidi"/>
            <w:bCs w:val="0"/>
            <w:kern w:val="0"/>
            <w:sz w:val="22"/>
            <w:szCs w:val="22"/>
            <w:lang w:eastAsia="es-MX"/>
          </w:rPr>
          <w:tab/>
        </w:r>
        <w:r w:rsidR="007F657A" w:rsidRPr="00A6072F">
          <w:rPr>
            <w:rStyle w:val="Hipervnculo"/>
          </w:rPr>
          <w:t>Moneda en que se deberá cotizar y efectuar el pago respectivo.</w:t>
        </w:r>
        <w:r w:rsidR="007F657A">
          <w:rPr>
            <w:webHidden/>
          </w:rPr>
          <w:tab/>
        </w:r>
        <w:r w:rsidR="007F657A">
          <w:rPr>
            <w:webHidden/>
          </w:rPr>
          <w:fldChar w:fldCharType="begin"/>
        </w:r>
        <w:r w:rsidR="007F657A">
          <w:rPr>
            <w:webHidden/>
          </w:rPr>
          <w:instrText xml:space="preserve"> PAGEREF _Toc512432222 \h </w:instrText>
        </w:r>
        <w:r w:rsidR="007F657A">
          <w:rPr>
            <w:webHidden/>
          </w:rPr>
        </w:r>
        <w:r w:rsidR="007F657A">
          <w:rPr>
            <w:webHidden/>
          </w:rPr>
          <w:fldChar w:fldCharType="separate"/>
        </w:r>
        <w:r w:rsidR="006E2D21">
          <w:rPr>
            <w:webHidden/>
          </w:rPr>
          <w:t>14</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23" w:history="1">
        <w:r w:rsidR="007F657A" w:rsidRPr="00A6072F">
          <w:rPr>
            <w:rStyle w:val="Hipervnculo"/>
          </w:rPr>
          <w:t>1.9.</w:t>
        </w:r>
        <w:r w:rsidR="007F657A">
          <w:rPr>
            <w:rFonts w:asciiTheme="minorHAnsi" w:eastAsiaTheme="minorEastAsia" w:hAnsiTheme="minorHAnsi" w:cstheme="minorBidi"/>
            <w:bCs w:val="0"/>
            <w:kern w:val="0"/>
            <w:sz w:val="22"/>
            <w:szCs w:val="22"/>
            <w:lang w:eastAsia="es-MX"/>
          </w:rPr>
          <w:tab/>
        </w:r>
        <w:r w:rsidR="007F657A" w:rsidRPr="00A6072F">
          <w:rPr>
            <w:rStyle w:val="Hipervnculo"/>
          </w:rPr>
          <w:t>Condiciones de pago.</w:t>
        </w:r>
        <w:r w:rsidR="007F657A">
          <w:rPr>
            <w:webHidden/>
          </w:rPr>
          <w:tab/>
        </w:r>
        <w:r w:rsidR="007F657A">
          <w:rPr>
            <w:webHidden/>
          </w:rPr>
          <w:fldChar w:fldCharType="begin"/>
        </w:r>
        <w:r w:rsidR="007F657A">
          <w:rPr>
            <w:webHidden/>
          </w:rPr>
          <w:instrText xml:space="preserve"> PAGEREF _Toc512432223 \h </w:instrText>
        </w:r>
        <w:r w:rsidR="007F657A">
          <w:rPr>
            <w:webHidden/>
          </w:rPr>
        </w:r>
        <w:r w:rsidR="007F657A">
          <w:rPr>
            <w:webHidden/>
          </w:rPr>
          <w:fldChar w:fldCharType="separate"/>
        </w:r>
        <w:r w:rsidR="006E2D21">
          <w:rPr>
            <w:webHidden/>
          </w:rPr>
          <w:t>14</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24" w:history="1">
        <w:r w:rsidR="007F657A" w:rsidRPr="00A6072F">
          <w:rPr>
            <w:rStyle w:val="Hipervnculo"/>
          </w:rPr>
          <w:t>1.10.</w:t>
        </w:r>
        <w:r w:rsidR="007F657A">
          <w:rPr>
            <w:rFonts w:asciiTheme="minorHAnsi" w:eastAsiaTheme="minorEastAsia" w:hAnsiTheme="minorHAnsi" w:cstheme="minorBidi"/>
            <w:bCs w:val="0"/>
            <w:kern w:val="0"/>
            <w:sz w:val="22"/>
            <w:szCs w:val="22"/>
            <w:lang w:eastAsia="es-MX"/>
          </w:rPr>
          <w:tab/>
        </w:r>
        <w:r w:rsidR="007F657A" w:rsidRPr="00A6072F">
          <w:rPr>
            <w:rStyle w:val="Hipervnculo"/>
          </w:rPr>
          <w:t>Requisitos para la presentación del CFDI y trámite de pago.</w:t>
        </w:r>
        <w:r w:rsidR="007F657A">
          <w:rPr>
            <w:webHidden/>
          </w:rPr>
          <w:tab/>
        </w:r>
        <w:r w:rsidR="007F657A">
          <w:rPr>
            <w:webHidden/>
          </w:rPr>
          <w:fldChar w:fldCharType="begin"/>
        </w:r>
        <w:r w:rsidR="007F657A">
          <w:rPr>
            <w:webHidden/>
          </w:rPr>
          <w:instrText xml:space="preserve"> PAGEREF _Toc512432224 \h </w:instrText>
        </w:r>
        <w:r w:rsidR="007F657A">
          <w:rPr>
            <w:webHidden/>
          </w:rPr>
        </w:r>
        <w:r w:rsidR="007F657A">
          <w:rPr>
            <w:webHidden/>
          </w:rPr>
          <w:fldChar w:fldCharType="separate"/>
        </w:r>
        <w:r w:rsidR="006E2D21">
          <w:rPr>
            <w:webHidden/>
          </w:rPr>
          <w:t>16</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25" w:history="1">
        <w:r w:rsidR="007F657A" w:rsidRPr="00A6072F">
          <w:rPr>
            <w:rStyle w:val="Hipervnculo"/>
          </w:rPr>
          <w:t>1.11.</w:t>
        </w:r>
        <w:r w:rsidR="007F657A">
          <w:rPr>
            <w:rFonts w:asciiTheme="minorHAnsi" w:eastAsiaTheme="minorEastAsia" w:hAnsiTheme="minorHAnsi" w:cstheme="minorBidi"/>
            <w:bCs w:val="0"/>
            <w:kern w:val="0"/>
            <w:sz w:val="22"/>
            <w:szCs w:val="22"/>
            <w:lang w:eastAsia="es-MX"/>
          </w:rPr>
          <w:tab/>
        </w:r>
        <w:r w:rsidR="007F657A" w:rsidRPr="00A6072F">
          <w:rPr>
            <w:rStyle w:val="Hipervnculo"/>
          </w:rPr>
          <w:t>Impuestos y derechos.</w:t>
        </w:r>
        <w:r w:rsidR="007F657A">
          <w:rPr>
            <w:webHidden/>
          </w:rPr>
          <w:tab/>
        </w:r>
        <w:r w:rsidR="007F657A">
          <w:rPr>
            <w:webHidden/>
          </w:rPr>
          <w:fldChar w:fldCharType="begin"/>
        </w:r>
        <w:r w:rsidR="007F657A">
          <w:rPr>
            <w:webHidden/>
          </w:rPr>
          <w:instrText xml:space="preserve"> PAGEREF _Toc512432225 \h </w:instrText>
        </w:r>
        <w:r w:rsidR="007F657A">
          <w:rPr>
            <w:webHidden/>
          </w:rPr>
        </w:r>
        <w:r w:rsidR="007F657A">
          <w:rPr>
            <w:webHidden/>
          </w:rPr>
          <w:fldChar w:fldCharType="separate"/>
        </w:r>
        <w:r w:rsidR="006E2D21">
          <w:rPr>
            <w:webHidden/>
          </w:rPr>
          <w:t>17</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26" w:history="1">
        <w:r w:rsidR="007F657A" w:rsidRPr="00A6072F">
          <w:rPr>
            <w:rStyle w:val="Hipervnculo"/>
          </w:rPr>
          <w:t>1.12.</w:t>
        </w:r>
        <w:r w:rsidR="007F657A">
          <w:rPr>
            <w:rFonts w:asciiTheme="minorHAnsi" w:eastAsiaTheme="minorEastAsia" w:hAnsiTheme="minorHAnsi" w:cstheme="minorBidi"/>
            <w:bCs w:val="0"/>
            <w:kern w:val="0"/>
            <w:sz w:val="22"/>
            <w:szCs w:val="22"/>
            <w:lang w:eastAsia="es-MX"/>
          </w:rPr>
          <w:tab/>
        </w:r>
        <w:r w:rsidR="007F657A" w:rsidRPr="00A6072F">
          <w:rPr>
            <w:rStyle w:val="Hipervnculo"/>
          </w:rPr>
          <w:t>Transferencia de derechos.</w:t>
        </w:r>
        <w:r w:rsidR="007F657A">
          <w:rPr>
            <w:webHidden/>
          </w:rPr>
          <w:tab/>
        </w:r>
        <w:r w:rsidR="007F657A">
          <w:rPr>
            <w:webHidden/>
          </w:rPr>
          <w:fldChar w:fldCharType="begin"/>
        </w:r>
        <w:r w:rsidR="007F657A">
          <w:rPr>
            <w:webHidden/>
          </w:rPr>
          <w:instrText xml:space="preserve"> PAGEREF _Toc512432226 \h </w:instrText>
        </w:r>
        <w:r w:rsidR="007F657A">
          <w:rPr>
            <w:webHidden/>
          </w:rPr>
        </w:r>
        <w:r w:rsidR="007F657A">
          <w:rPr>
            <w:webHidden/>
          </w:rPr>
          <w:fldChar w:fldCharType="separate"/>
        </w:r>
        <w:r w:rsidR="006E2D21">
          <w:rPr>
            <w:webHidden/>
          </w:rPr>
          <w:t>17</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27" w:history="1">
        <w:r w:rsidR="007F657A" w:rsidRPr="00A6072F">
          <w:rPr>
            <w:rStyle w:val="Hipervnculo"/>
          </w:rPr>
          <w:t>1.13.</w:t>
        </w:r>
        <w:r w:rsidR="007F657A">
          <w:rPr>
            <w:rFonts w:asciiTheme="minorHAnsi" w:eastAsiaTheme="minorEastAsia" w:hAnsiTheme="minorHAnsi" w:cstheme="minorBidi"/>
            <w:bCs w:val="0"/>
            <w:kern w:val="0"/>
            <w:sz w:val="22"/>
            <w:szCs w:val="22"/>
            <w:lang w:eastAsia="es-MX"/>
          </w:rPr>
          <w:tab/>
        </w:r>
        <w:r w:rsidR="007F657A" w:rsidRPr="00A6072F">
          <w:rPr>
            <w:rStyle w:val="Hipervnculo"/>
          </w:rPr>
          <w:t>Derechos de Autor y Propiedad Industrial.</w:t>
        </w:r>
        <w:r w:rsidR="007F657A">
          <w:rPr>
            <w:webHidden/>
          </w:rPr>
          <w:tab/>
        </w:r>
        <w:r w:rsidR="007F657A">
          <w:rPr>
            <w:webHidden/>
          </w:rPr>
          <w:fldChar w:fldCharType="begin"/>
        </w:r>
        <w:r w:rsidR="007F657A">
          <w:rPr>
            <w:webHidden/>
          </w:rPr>
          <w:instrText xml:space="preserve"> PAGEREF _Toc512432227 \h </w:instrText>
        </w:r>
        <w:r w:rsidR="007F657A">
          <w:rPr>
            <w:webHidden/>
          </w:rPr>
        </w:r>
        <w:r w:rsidR="007F657A">
          <w:rPr>
            <w:webHidden/>
          </w:rPr>
          <w:fldChar w:fldCharType="separate"/>
        </w:r>
        <w:r w:rsidR="006E2D21">
          <w:rPr>
            <w:webHidden/>
          </w:rPr>
          <w:t>17</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28" w:history="1">
        <w:r w:rsidR="007F657A" w:rsidRPr="00A6072F">
          <w:rPr>
            <w:rStyle w:val="Hipervnculo"/>
          </w:rPr>
          <w:t>1.14.</w:t>
        </w:r>
        <w:r w:rsidR="007F657A">
          <w:rPr>
            <w:rFonts w:asciiTheme="minorHAnsi" w:eastAsiaTheme="minorEastAsia" w:hAnsiTheme="minorHAnsi" w:cstheme="minorBidi"/>
            <w:bCs w:val="0"/>
            <w:kern w:val="0"/>
            <w:sz w:val="22"/>
            <w:szCs w:val="22"/>
            <w:lang w:eastAsia="es-MX"/>
          </w:rPr>
          <w:tab/>
        </w:r>
        <w:r w:rsidR="007F657A" w:rsidRPr="00A6072F">
          <w:rPr>
            <w:rStyle w:val="Hipervnculo"/>
          </w:rPr>
          <w:t>Transparencia y Acceso a la Información Pública.</w:t>
        </w:r>
        <w:r w:rsidR="007F657A">
          <w:rPr>
            <w:webHidden/>
          </w:rPr>
          <w:tab/>
        </w:r>
        <w:r w:rsidR="007F657A">
          <w:rPr>
            <w:webHidden/>
          </w:rPr>
          <w:fldChar w:fldCharType="begin"/>
        </w:r>
        <w:r w:rsidR="007F657A">
          <w:rPr>
            <w:webHidden/>
          </w:rPr>
          <w:instrText xml:space="preserve"> PAGEREF _Toc512432228 \h </w:instrText>
        </w:r>
        <w:r w:rsidR="007F657A">
          <w:rPr>
            <w:webHidden/>
          </w:rPr>
        </w:r>
        <w:r w:rsidR="007F657A">
          <w:rPr>
            <w:webHidden/>
          </w:rPr>
          <w:fldChar w:fldCharType="separate"/>
        </w:r>
        <w:r w:rsidR="006E2D21">
          <w:rPr>
            <w:webHidden/>
          </w:rPr>
          <w:t>18</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29" w:history="1">
        <w:r w:rsidR="007F657A" w:rsidRPr="00A6072F">
          <w:rPr>
            <w:rStyle w:val="Hipervnculo"/>
          </w:rPr>
          <w:t>1.15.</w:t>
        </w:r>
        <w:r w:rsidR="007F657A">
          <w:rPr>
            <w:rFonts w:asciiTheme="minorHAnsi" w:eastAsiaTheme="minorEastAsia" w:hAnsiTheme="minorHAnsi" w:cstheme="minorBidi"/>
            <w:bCs w:val="0"/>
            <w:kern w:val="0"/>
            <w:sz w:val="22"/>
            <w:szCs w:val="22"/>
            <w:lang w:eastAsia="es-MX"/>
          </w:rPr>
          <w:tab/>
        </w:r>
        <w:r w:rsidR="007F657A" w:rsidRPr="00A6072F">
          <w:rPr>
            <w:rStyle w:val="Hipervnculo"/>
          </w:rPr>
          <w:t>Responsabilidad laboral.</w:t>
        </w:r>
        <w:r w:rsidR="007F657A">
          <w:rPr>
            <w:webHidden/>
          </w:rPr>
          <w:tab/>
        </w:r>
        <w:r w:rsidR="007F657A">
          <w:rPr>
            <w:webHidden/>
          </w:rPr>
          <w:fldChar w:fldCharType="begin"/>
        </w:r>
        <w:r w:rsidR="007F657A">
          <w:rPr>
            <w:webHidden/>
          </w:rPr>
          <w:instrText xml:space="preserve"> PAGEREF _Toc512432229 \h </w:instrText>
        </w:r>
        <w:r w:rsidR="007F657A">
          <w:rPr>
            <w:webHidden/>
          </w:rPr>
        </w:r>
        <w:r w:rsidR="007F657A">
          <w:rPr>
            <w:webHidden/>
          </w:rPr>
          <w:fldChar w:fldCharType="separate"/>
        </w:r>
        <w:r w:rsidR="006E2D21">
          <w:rPr>
            <w:webHidden/>
          </w:rPr>
          <w:t>18</w:t>
        </w:r>
        <w:r w:rsidR="007F657A">
          <w:rPr>
            <w:webHidden/>
          </w:rPr>
          <w:fldChar w:fldCharType="end"/>
        </w:r>
      </w:hyperlink>
    </w:p>
    <w:p w:rsidR="007F657A" w:rsidRDefault="009B5033" w:rsidP="007F657A">
      <w:pPr>
        <w:pStyle w:val="TDC1"/>
        <w:rPr>
          <w:rFonts w:asciiTheme="minorHAnsi" w:eastAsiaTheme="minorEastAsia" w:hAnsiTheme="minorHAnsi" w:cstheme="minorBidi"/>
          <w:bCs w:val="0"/>
          <w:kern w:val="0"/>
          <w:sz w:val="22"/>
          <w:szCs w:val="22"/>
          <w:lang w:eastAsia="es-MX"/>
        </w:rPr>
      </w:pPr>
      <w:hyperlink w:anchor="_Toc512432230" w:history="1">
        <w:r w:rsidR="007F657A" w:rsidRPr="00A6072F">
          <w:rPr>
            <w:rStyle w:val="Hipervnculo"/>
          </w:rPr>
          <w:t>2.</w:t>
        </w:r>
        <w:r w:rsidR="007F657A">
          <w:rPr>
            <w:rFonts w:asciiTheme="minorHAnsi" w:eastAsiaTheme="minorEastAsia" w:hAnsiTheme="minorHAnsi" w:cstheme="minorBidi"/>
            <w:bCs w:val="0"/>
            <w:kern w:val="0"/>
            <w:sz w:val="22"/>
            <w:szCs w:val="22"/>
            <w:lang w:eastAsia="es-MX"/>
          </w:rPr>
          <w:tab/>
        </w:r>
        <w:r w:rsidR="007F657A" w:rsidRPr="00A6072F">
          <w:rPr>
            <w:rStyle w:val="Hipervnculo"/>
          </w:rPr>
          <w:t>INSTRUCCIONES PARA ELABORAR LA OFERTA TÉCNICA Y LA OFERTA ECONÓMICA.</w:t>
        </w:r>
        <w:r w:rsidR="007F657A">
          <w:rPr>
            <w:webHidden/>
          </w:rPr>
          <w:tab/>
        </w:r>
        <w:r w:rsidR="007F657A">
          <w:rPr>
            <w:webHidden/>
          </w:rPr>
          <w:fldChar w:fldCharType="begin"/>
        </w:r>
        <w:r w:rsidR="007F657A">
          <w:rPr>
            <w:webHidden/>
          </w:rPr>
          <w:instrText xml:space="preserve"> PAGEREF _Toc512432230 \h </w:instrText>
        </w:r>
        <w:r w:rsidR="007F657A">
          <w:rPr>
            <w:webHidden/>
          </w:rPr>
        </w:r>
        <w:r w:rsidR="007F657A">
          <w:rPr>
            <w:webHidden/>
          </w:rPr>
          <w:fldChar w:fldCharType="separate"/>
        </w:r>
        <w:r w:rsidR="006E2D21">
          <w:rPr>
            <w:webHidden/>
          </w:rPr>
          <w:t>18</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32" w:history="1">
        <w:r w:rsidR="007F657A" w:rsidRPr="00A6072F">
          <w:rPr>
            <w:rStyle w:val="Hipervnculo"/>
          </w:rPr>
          <w:t>3.</w:t>
        </w:r>
        <w:r w:rsidR="007F657A">
          <w:rPr>
            <w:rFonts w:asciiTheme="minorHAnsi" w:eastAsiaTheme="minorEastAsia" w:hAnsiTheme="minorHAnsi" w:cstheme="minorBidi"/>
            <w:bCs w:val="0"/>
            <w:kern w:val="0"/>
            <w:sz w:val="22"/>
            <w:szCs w:val="22"/>
            <w:lang w:eastAsia="es-MX"/>
          </w:rPr>
          <w:tab/>
        </w:r>
        <w:r w:rsidR="007F657A" w:rsidRPr="00A6072F">
          <w:rPr>
            <w:rStyle w:val="Hipervnculo"/>
          </w:rPr>
          <w:t>PARTICIPACIÓN EN EL PROCEDIMIENTO Y PRESENTACIÓN DE PROPOSICIONES.</w:t>
        </w:r>
        <w:r w:rsidR="007F657A">
          <w:rPr>
            <w:webHidden/>
          </w:rPr>
          <w:tab/>
        </w:r>
        <w:r w:rsidR="007F657A">
          <w:rPr>
            <w:webHidden/>
          </w:rPr>
          <w:fldChar w:fldCharType="begin"/>
        </w:r>
        <w:r w:rsidR="007F657A">
          <w:rPr>
            <w:webHidden/>
          </w:rPr>
          <w:instrText xml:space="preserve"> PAGEREF _Toc512432232 \h </w:instrText>
        </w:r>
        <w:r w:rsidR="007F657A">
          <w:rPr>
            <w:webHidden/>
          </w:rPr>
        </w:r>
        <w:r w:rsidR="007F657A">
          <w:rPr>
            <w:webHidden/>
          </w:rPr>
          <w:fldChar w:fldCharType="separate"/>
        </w:r>
        <w:r w:rsidR="006E2D21">
          <w:rPr>
            <w:webHidden/>
          </w:rPr>
          <w:t>19</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36" w:history="1">
        <w:r w:rsidR="007F657A" w:rsidRPr="00A6072F">
          <w:rPr>
            <w:rStyle w:val="Hipervnculo"/>
          </w:rPr>
          <w:t>4.</w:t>
        </w:r>
        <w:r w:rsidR="007F657A">
          <w:rPr>
            <w:rFonts w:asciiTheme="minorHAnsi" w:eastAsiaTheme="minorEastAsia" w:hAnsiTheme="minorHAnsi" w:cstheme="minorBidi"/>
            <w:bCs w:val="0"/>
            <w:kern w:val="0"/>
            <w:sz w:val="22"/>
            <w:szCs w:val="22"/>
            <w:lang w:eastAsia="es-MX"/>
          </w:rPr>
          <w:tab/>
        </w:r>
        <w:r w:rsidR="007F657A" w:rsidRPr="00A6072F">
          <w:rPr>
            <w:rStyle w:val="Hipervnculo"/>
          </w:rPr>
          <w:t>CONTENIDO DE LAS PROPOSICIONES.</w:t>
        </w:r>
        <w:r w:rsidR="007F657A">
          <w:rPr>
            <w:webHidden/>
          </w:rPr>
          <w:tab/>
        </w:r>
        <w:r w:rsidR="007F657A">
          <w:rPr>
            <w:webHidden/>
          </w:rPr>
          <w:fldChar w:fldCharType="begin"/>
        </w:r>
        <w:r w:rsidR="007F657A">
          <w:rPr>
            <w:webHidden/>
          </w:rPr>
          <w:instrText xml:space="preserve"> PAGEREF _Toc512432236 \h </w:instrText>
        </w:r>
        <w:r w:rsidR="007F657A">
          <w:rPr>
            <w:webHidden/>
          </w:rPr>
        </w:r>
        <w:r w:rsidR="007F657A">
          <w:rPr>
            <w:webHidden/>
          </w:rPr>
          <w:fldChar w:fldCharType="separate"/>
        </w:r>
        <w:r w:rsidR="006E2D21">
          <w:rPr>
            <w:webHidden/>
          </w:rPr>
          <w:t>20</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40" w:history="1">
        <w:r w:rsidR="007F657A" w:rsidRPr="00A6072F">
          <w:rPr>
            <w:rStyle w:val="Hipervnculo"/>
          </w:rPr>
          <w:t>5.</w:t>
        </w:r>
        <w:r w:rsidR="007F657A">
          <w:rPr>
            <w:rFonts w:asciiTheme="minorHAnsi" w:eastAsiaTheme="minorEastAsia" w:hAnsiTheme="minorHAnsi" w:cstheme="minorBidi"/>
            <w:bCs w:val="0"/>
            <w:kern w:val="0"/>
            <w:sz w:val="22"/>
            <w:szCs w:val="22"/>
            <w:lang w:eastAsia="es-MX"/>
          </w:rPr>
          <w:tab/>
        </w:r>
        <w:r w:rsidR="007F657A" w:rsidRPr="00A6072F">
          <w:rPr>
            <w:rStyle w:val="Hipervnculo"/>
          </w:rPr>
          <w:t>CRITERIOS DE EVALUACIÓN Y ADJUDICACIÓN DEL CONTRATO</w:t>
        </w:r>
        <w:r w:rsidR="007F657A">
          <w:rPr>
            <w:webHidden/>
          </w:rPr>
          <w:tab/>
        </w:r>
        <w:r w:rsidR="007F657A">
          <w:rPr>
            <w:webHidden/>
          </w:rPr>
          <w:fldChar w:fldCharType="begin"/>
        </w:r>
        <w:r w:rsidR="007F657A">
          <w:rPr>
            <w:webHidden/>
          </w:rPr>
          <w:instrText xml:space="preserve"> PAGEREF _Toc512432240 \h </w:instrText>
        </w:r>
        <w:r w:rsidR="007F657A">
          <w:rPr>
            <w:webHidden/>
          </w:rPr>
        </w:r>
        <w:r w:rsidR="007F657A">
          <w:rPr>
            <w:webHidden/>
          </w:rPr>
          <w:fldChar w:fldCharType="separate"/>
        </w:r>
        <w:r w:rsidR="006E2D21">
          <w:rPr>
            <w:webHidden/>
          </w:rPr>
          <w:t>22</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44" w:history="1">
        <w:r w:rsidR="007F657A" w:rsidRPr="00A6072F">
          <w:rPr>
            <w:rStyle w:val="Hipervnculo"/>
          </w:rPr>
          <w:t>6.</w:t>
        </w:r>
        <w:r w:rsidR="007F657A">
          <w:rPr>
            <w:rFonts w:asciiTheme="minorHAnsi" w:eastAsiaTheme="minorEastAsia" w:hAnsiTheme="minorHAnsi" w:cstheme="minorBidi"/>
            <w:bCs w:val="0"/>
            <w:kern w:val="0"/>
            <w:sz w:val="22"/>
            <w:szCs w:val="22"/>
            <w:lang w:eastAsia="es-MX"/>
          </w:rPr>
          <w:tab/>
        </w:r>
        <w:r w:rsidR="007F657A" w:rsidRPr="00A6072F">
          <w:rPr>
            <w:rStyle w:val="Hipervnculo"/>
          </w:rPr>
          <w:t>ACTOS QUE SE EFECTUARÁN DURANTE EL DESARROLLO DEL PROCEDIMIENTO</w:t>
        </w:r>
        <w:r w:rsidR="007F657A">
          <w:rPr>
            <w:webHidden/>
          </w:rPr>
          <w:tab/>
        </w:r>
        <w:r w:rsidR="007F657A">
          <w:rPr>
            <w:webHidden/>
          </w:rPr>
          <w:fldChar w:fldCharType="begin"/>
        </w:r>
        <w:r w:rsidR="007F657A">
          <w:rPr>
            <w:webHidden/>
          </w:rPr>
          <w:instrText xml:space="preserve"> PAGEREF _Toc512432244 \h </w:instrText>
        </w:r>
        <w:r w:rsidR="007F657A">
          <w:rPr>
            <w:webHidden/>
          </w:rPr>
        </w:r>
        <w:r w:rsidR="007F657A">
          <w:rPr>
            <w:webHidden/>
          </w:rPr>
          <w:fldChar w:fldCharType="separate"/>
        </w:r>
        <w:r w:rsidR="006E2D21">
          <w:rPr>
            <w:webHidden/>
          </w:rPr>
          <w:t>31</w:t>
        </w:r>
        <w:r w:rsidR="007F657A">
          <w:rPr>
            <w:webHidden/>
          </w:rPr>
          <w:fldChar w:fldCharType="end"/>
        </w:r>
      </w:hyperlink>
    </w:p>
    <w:p w:rsidR="007F657A" w:rsidRDefault="009B5033" w:rsidP="007F657A">
      <w:pPr>
        <w:pStyle w:val="TDC1"/>
        <w:rPr>
          <w:rFonts w:asciiTheme="minorHAnsi" w:eastAsiaTheme="minorEastAsia" w:hAnsiTheme="minorHAnsi" w:cstheme="minorBidi"/>
          <w:bCs w:val="0"/>
          <w:kern w:val="0"/>
          <w:sz w:val="22"/>
          <w:szCs w:val="22"/>
          <w:lang w:eastAsia="es-MX"/>
        </w:rPr>
      </w:pPr>
      <w:hyperlink w:anchor="_Toc512432255" w:history="1">
        <w:r w:rsidR="007F657A" w:rsidRPr="00A6072F">
          <w:rPr>
            <w:rStyle w:val="Hipervnculo"/>
          </w:rPr>
          <w:t>7.</w:t>
        </w:r>
        <w:r w:rsidR="007F657A">
          <w:rPr>
            <w:rFonts w:asciiTheme="minorHAnsi" w:eastAsiaTheme="minorEastAsia" w:hAnsiTheme="minorHAnsi" w:cstheme="minorBidi"/>
            <w:bCs w:val="0"/>
            <w:kern w:val="0"/>
            <w:sz w:val="22"/>
            <w:szCs w:val="22"/>
            <w:lang w:eastAsia="es-MX"/>
          </w:rPr>
          <w:tab/>
        </w:r>
        <w:r w:rsidR="007F657A" w:rsidRPr="00A6072F">
          <w:rPr>
            <w:rStyle w:val="Hipervnculo"/>
          </w:rPr>
          <w:t>FORMALIZACIÓN DEL CONTRATO</w:t>
        </w:r>
        <w:r w:rsidR="007F657A">
          <w:rPr>
            <w:webHidden/>
          </w:rPr>
          <w:tab/>
        </w:r>
        <w:r w:rsidR="007F657A">
          <w:rPr>
            <w:webHidden/>
          </w:rPr>
          <w:fldChar w:fldCharType="begin"/>
        </w:r>
        <w:r w:rsidR="007F657A">
          <w:rPr>
            <w:webHidden/>
          </w:rPr>
          <w:instrText xml:space="preserve"> PAGEREF _Toc512432255 \h </w:instrText>
        </w:r>
        <w:r w:rsidR="007F657A">
          <w:rPr>
            <w:webHidden/>
          </w:rPr>
        </w:r>
        <w:r w:rsidR="007F657A">
          <w:rPr>
            <w:webHidden/>
          </w:rPr>
          <w:fldChar w:fldCharType="separate"/>
        </w:r>
        <w:r w:rsidR="006E2D21">
          <w:rPr>
            <w:webHidden/>
          </w:rPr>
          <w:t>35</w:t>
        </w:r>
        <w:r w:rsidR="007F657A">
          <w:rPr>
            <w:webHidden/>
          </w:rPr>
          <w:fldChar w:fldCharType="end"/>
        </w:r>
      </w:hyperlink>
    </w:p>
    <w:p w:rsidR="007F657A" w:rsidRDefault="009B5033" w:rsidP="007F657A">
      <w:pPr>
        <w:pStyle w:val="TDC1"/>
        <w:rPr>
          <w:rFonts w:asciiTheme="minorHAnsi" w:eastAsiaTheme="minorEastAsia" w:hAnsiTheme="minorHAnsi" w:cstheme="minorBidi"/>
          <w:bCs w:val="0"/>
          <w:kern w:val="0"/>
          <w:sz w:val="22"/>
          <w:szCs w:val="22"/>
          <w:lang w:eastAsia="es-MX"/>
        </w:rPr>
      </w:pPr>
      <w:hyperlink w:anchor="_Toc512432258" w:history="1">
        <w:r w:rsidR="007F657A" w:rsidRPr="00A6072F">
          <w:rPr>
            <w:rStyle w:val="Hipervnculo"/>
            <w:rFonts w:ascii="Arial Narrow" w:hAnsi="Arial Narrow"/>
          </w:rPr>
          <w:t>8.</w:t>
        </w:r>
        <w:r w:rsidR="007F657A">
          <w:rPr>
            <w:rFonts w:asciiTheme="minorHAnsi" w:eastAsiaTheme="minorEastAsia" w:hAnsiTheme="minorHAnsi" w:cstheme="minorBidi"/>
            <w:bCs w:val="0"/>
            <w:kern w:val="0"/>
            <w:sz w:val="22"/>
            <w:szCs w:val="22"/>
            <w:lang w:eastAsia="es-MX"/>
          </w:rPr>
          <w:tab/>
        </w:r>
        <w:r w:rsidR="007F657A" w:rsidRPr="00A6072F">
          <w:rPr>
            <w:rStyle w:val="Hipervnculo"/>
          </w:rPr>
          <w:t>PENAS CONVENCIONALES; PENAS CONTRACTUALES</w:t>
        </w:r>
        <w:r w:rsidR="007F657A">
          <w:rPr>
            <w:webHidden/>
          </w:rPr>
          <w:tab/>
        </w:r>
        <w:r w:rsidR="007F657A">
          <w:rPr>
            <w:webHidden/>
          </w:rPr>
          <w:fldChar w:fldCharType="begin"/>
        </w:r>
        <w:r w:rsidR="007F657A">
          <w:rPr>
            <w:webHidden/>
          </w:rPr>
          <w:instrText xml:space="preserve"> PAGEREF _Toc512432258 \h </w:instrText>
        </w:r>
        <w:r w:rsidR="007F657A">
          <w:rPr>
            <w:webHidden/>
          </w:rPr>
        </w:r>
        <w:r w:rsidR="007F657A">
          <w:rPr>
            <w:webHidden/>
          </w:rPr>
          <w:fldChar w:fldCharType="separate"/>
        </w:r>
        <w:r w:rsidR="006E2D21">
          <w:rPr>
            <w:webHidden/>
          </w:rPr>
          <w:t>37</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60" w:history="1">
        <w:r w:rsidR="007F657A" w:rsidRPr="00A6072F">
          <w:rPr>
            <w:rStyle w:val="Hipervnculo"/>
          </w:rPr>
          <w:t>9.</w:t>
        </w:r>
        <w:r w:rsidR="007F657A">
          <w:rPr>
            <w:rFonts w:asciiTheme="minorHAnsi" w:eastAsiaTheme="minorEastAsia" w:hAnsiTheme="minorHAnsi" w:cstheme="minorBidi"/>
            <w:bCs w:val="0"/>
            <w:kern w:val="0"/>
            <w:sz w:val="22"/>
            <w:szCs w:val="22"/>
            <w:lang w:eastAsia="es-MX"/>
          </w:rPr>
          <w:tab/>
        </w:r>
        <w:r w:rsidR="007F657A" w:rsidRPr="00A6072F">
          <w:rPr>
            <w:rStyle w:val="Hipervnculo"/>
          </w:rPr>
          <w:t>DEDUCCIONES.</w:t>
        </w:r>
        <w:r w:rsidR="007F657A">
          <w:rPr>
            <w:webHidden/>
          </w:rPr>
          <w:tab/>
        </w:r>
        <w:r w:rsidR="007F657A">
          <w:rPr>
            <w:webHidden/>
          </w:rPr>
          <w:fldChar w:fldCharType="begin"/>
        </w:r>
        <w:r w:rsidR="007F657A">
          <w:rPr>
            <w:webHidden/>
          </w:rPr>
          <w:instrText xml:space="preserve"> PAGEREF _Toc512432260 \h </w:instrText>
        </w:r>
        <w:r w:rsidR="007F657A">
          <w:rPr>
            <w:webHidden/>
          </w:rPr>
        </w:r>
        <w:r w:rsidR="007F657A">
          <w:rPr>
            <w:webHidden/>
          </w:rPr>
          <w:fldChar w:fldCharType="separate"/>
        </w:r>
        <w:r w:rsidR="006E2D21">
          <w:rPr>
            <w:webHidden/>
          </w:rPr>
          <w:t>41</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61" w:history="1">
        <w:r w:rsidR="007F657A" w:rsidRPr="00A6072F">
          <w:rPr>
            <w:rStyle w:val="Hipervnculo"/>
          </w:rPr>
          <w:t>10.</w:t>
        </w:r>
        <w:r w:rsidR="007F657A">
          <w:rPr>
            <w:rFonts w:asciiTheme="minorHAnsi" w:eastAsiaTheme="minorEastAsia" w:hAnsiTheme="minorHAnsi" w:cstheme="minorBidi"/>
            <w:bCs w:val="0"/>
            <w:kern w:val="0"/>
            <w:sz w:val="22"/>
            <w:szCs w:val="22"/>
            <w:lang w:eastAsia="es-MX"/>
          </w:rPr>
          <w:tab/>
        </w:r>
        <w:r w:rsidR="007F657A" w:rsidRPr="00A6072F">
          <w:rPr>
            <w:rStyle w:val="Hipervnculo"/>
          </w:rPr>
          <w:t>PRÓRROGAS</w:t>
        </w:r>
        <w:r w:rsidR="007F657A">
          <w:rPr>
            <w:webHidden/>
          </w:rPr>
          <w:tab/>
        </w:r>
        <w:r w:rsidR="007F657A">
          <w:rPr>
            <w:webHidden/>
          </w:rPr>
          <w:fldChar w:fldCharType="begin"/>
        </w:r>
        <w:r w:rsidR="007F657A">
          <w:rPr>
            <w:webHidden/>
          </w:rPr>
          <w:instrText xml:space="preserve"> PAGEREF _Toc512432261 \h </w:instrText>
        </w:r>
        <w:r w:rsidR="007F657A">
          <w:rPr>
            <w:webHidden/>
          </w:rPr>
        </w:r>
        <w:r w:rsidR="007F657A">
          <w:rPr>
            <w:webHidden/>
          </w:rPr>
          <w:fldChar w:fldCharType="separate"/>
        </w:r>
        <w:r w:rsidR="006E2D21">
          <w:rPr>
            <w:webHidden/>
          </w:rPr>
          <w:t>41</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62" w:history="1">
        <w:r w:rsidR="007F657A" w:rsidRPr="00A6072F">
          <w:rPr>
            <w:rStyle w:val="Hipervnculo"/>
          </w:rPr>
          <w:t>11.</w:t>
        </w:r>
        <w:r w:rsidR="007F657A">
          <w:rPr>
            <w:rFonts w:asciiTheme="minorHAnsi" w:eastAsiaTheme="minorEastAsia" w:hAnsiTheme="minorHAnsi" w:cstheme="minorBidi"/>
            <w:bCs w:val="0"/>
            <w:kern w:val="0"/>
            <w:sz w:val="22"/>
            <w:szCs w:val="22"/>
            <w:lang w:eastAsia="es-MX"/>
          </w:rPr>
          <w:tab/>
        </w:r>
        <w:r w:rsidR="007F657A" w:rsidRPr="00A6072F">
          <w:rPr>
            <w:rStyle w:val="Hipervnculo"/>
          </w:rPr>
          <w:t>TERMINACIÓN ANTICIPADA DEL CONTRATO.</w:t>
        </w:r>
        <w:r w:rsidR="007F657A">
          <w:rPr>
            <w:webHidden/>
          </w:rPr>
          <w:tab/>
        </w:r>
        <w:r w:rsidR="007F657A">
          <w:rPr>
            <w:webHidden/>
          </w:rPr>
          <w:fldChar w:fldCharType="begin"/>
        </w:r>
        <w:r w:rsidR="007F657A">
          <w:rPr>
            <w:webHidden/>
          </w:rPr>
          <w:instrText xml:space="preserve"> PAGEREF _Toc512432262 \h </w:instrText>
        </w:r>
        <w:r w:rsidR="007F657A">
          <w:rPr>
            <w:webHidden/>
          </w:rPr>
        </w:r>
        <w:r w:rsidR="007F657A">
          <w:rPr>
            <w:webHidden/>
          </w:rPr>
          <w:fldChar w:fldCharType="separate"/>
        </w:r>
        <w:r w:rsidR="006E2D21">
          <w:rPr>
            <w:webHidden/>
          </w:rPr>
          <w:t>41</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63" w:history="1">
        <w:r w:rsidR="007F657A" w:rsidRPr="00A6072F">
          <w:rPr>
            <w:rStyle w:val="Hipervnculo"/>
          </w:rPr>
          <w:t>12.</w:t>
        </w:r>
        <w:r w:rsidR="007F657A">
          <w:rPr>
            <w:rFonts w:asciiTheme="minorHAnsi" w:eastAsiaTheme="minorEastAsia" w:hAnsiTheme="minorHAnsi" w:cstheme="minorBidi"/>
            <w:bCs w:val="0"/>
            <w:kern w:val="0"/>
            <w:sz w:val="22"/>
            <w:szCs w:val="22"/>
            <w:lang w:eastAsia="es-MX"/>
          </w:rPr>
          <w:tab/>
        </w:r>
        <w:r w:rsidR="007F657A" w:rsidRPr="00A6072F">
          <w:rPr>
            <w:rStyle w:val="Hipervnculo"/>
          </w:rPr>
          <w:t>RESCISIÓN DEL CONTRATO.</w:t>
        </w:r>
        <w:r w:rsidR="007F657A">
          <w:rPr>
            <w:webHidden/>
          </w:rPr>
          <w:tab/>
        </w:r>
        <w:r w:rsidR="007F657A">
          <w:rPr>
            <w:webHidden/>
          </w:rPr>
          <w:fldChar w:fldCharType="begin"/>
        </w:r>
        <w:r w:rsidR="007F657A">
          <w:rPr>
            <w:webHidden/>
          </w:rPr>
          <w:instrText xml:space="preserve"> PAGEREF _Toc512432263 \h </w:instrText>
        </w:r>
        <w:r w:rsidR="007F657A">
          <w:rPr>
            <w:webHidden/>
          </w:rPr>
        </w:r>
        <w:r w:rsidR="007F657A">
          <w:rPr>
            <w:webHidden/>
          </w:rPr>
          <w:fldChar w:fldCharType="separate"/>
        </w:r>
        <w:r w:rsidR="006E2D21">
          <w:rPr>
            <w:webHidden/>
          </w:rPr>
          <w:t>41</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64" w:history="1">
        <w:r w:rsidR="007F657A" w:rsidRPr="00A6072F">
          <w:rPr>
            <w:rStyle w:val="Hipervnculo"/>
          </w:rPr>
          <w:t>13.</w:t>
        </w:r>
        <w:r w:rsidR="007F657A">
          <w:rPr>
            <w:rFonts w:asciiTheme="minorHAnsi" w:eastAsiaTheme="minorEastAsia" w:hAnsiTheme="minorHAnsi" w:cstheme="minorBidi"/>
            <w:bCs w:val="0"/>
            <w:kern w:val="0"/>
            <w:sz w:val="22"/>
            <w:szCs w:val="22"/>
            <w:lang w:eastAsia="es-MX"/>
          </w:rPr>
          <w:tab/>
        </w:r>
        <w:r w:rsidR="007F657A" w:rsidRPr="00A6072F">
          <w:rPr>
            <w:rStyle w:val="Hipervnculo"/>
          </w:rPr>
          <w:t>MODIFICACIONES AL CONTRATO Y CANTIDADES ADICIONALES QUE PODRÁN CONTRATARSE.</w:t>
        </w:r>
        <w:r w:rsidR="007F657A">
          <w:rPr>
            <w:webHidden/>
          </w:rPr>
          <w:tab/>
        </w:r>
        <w:r w:rsidR="007F657A">
          <w:rPr>
            <w:webHidden/>
          </w:rPr>
          <w:fldChar w:fldCharType="begin"/>
        </w:r>
        <w:r w:rsidR="007F657A">
          <w:rPr>
            <w:webHidden/>
          </w:rPr>
          <w:instrText xml:space="preserve"> PAGEREF _Toc512432264 \h </w:instrText>
        </w:r>
        <w:r w:rsidR="007F657A">
          <w:rPr>
            <w:webHidden/>
          </w:rPr>
        </w:r>
        <w:r w:rsidR="007F657A">
          <w:rPr>
            <w:webHidden/>
          </w:rPr>
          <w:fldChar w:fldCharType="separate"/>
        </w:r>
        <w:r w:rsidR="006E2D21">
          <w:rPr>
            <w:webHidden/>
          </w:rPr>
          <w:t>42</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65" w:history="1">
        <w:r w:rsidR="007F657A" w:rsidRPr="00A6072F">
          <w:rPr>
            <w:rStyle w:val="Hipervnculo"/>
          </w:rPr>
          <w:t>14.</w:t>
        </w:r>
        <w:r w:rsidR="007F657A">
          <w:rPr>
            <w:rFonts w:asciiTheme="minorHAnsi" w:eastAsiaTheme="minorEastAsia" w:hAnsiTheme="minorHAnsi" w:cstheme="minorBidi"/>
            <w:bCs w:val="0"/>
            <w:kern w:val="0"/>
            <w:sz w:val="22"/>
            <w:szCs w:val="22"/>
            <w:lang w:eastAsia="es-MX"/>
          </w:rPr>
          <w:tab/>
        </w:r>
        <w:r w:rsidR="007F657A" w:rsidRPr="00A6072F">
          <w:rPr>
            <w:rStyle w:val="Hipervnculo"/>
          </w:rPr>
          <w:t>CAUSAS PARA DESECHAR LAS PROPOSICIONES; DECLARACIÓN DE LICITACIÓN DESIERTA Y CANCELACIÓN DE LICITACIÓN.</w:t>
        </w:r>
        <w:r w:rsidR="007F657A">
          <w:rPr>
            <w:webHidden/>
          </w:rPr>
          <w:tab/>
        </w:r>
        <w:r w:rsidR="007F657A">
          <w:rPr>
            <w:webHidden/>
          </w:rPr>
          <w:fldChar w:fldCharType="begin"/>
        </w:r>
        <w:r w:rsidR="007F657A">
          <w:rPr>
            <w:webHidden/>
          </w:rPr>
          <w:instrText xml:space="preserve"> PAGEREF _Toc512432265 \h </w:instrText>
        </w:r>
        <w:r w:rsidR="007F657A">
          <w:rPr>
            <w:webHidden/>
          </w:rPr>
        </w:r>
        <w:r w:rsidR="007F657A">
          <w:rPr>
            <w:webHidden/>
          </w:rPr>
          <w:fldChar w:fldCharType="separate"/>
        </w:r>
        <w:r w:rsidR="006E2D21">
          <w:rPr>
            <w:webHidden/>
          </w:rPr>
          <w:t>42</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69" w:history="1">
        <w:r w:rsidR="007F657A" w:rsidRPr="00A6072F">
          <w:rPr>
            <w:rStyle w:val="Hipervnculo"/>
          </w:rPr>
          <w:t>15.</w:t>
        </w:r>
        <w:r w:rsidR="007F657A">
          <w:rPr>
            <w:rFonts w:asciiTheme="minorHAnsi" w:eastAsiaTheme="minorEastAsia" w:hAnsiTheme="minorHAnsi" w:cstheme="minorBidi"/>
            <w:bCs w:val="0"/>
            <w:kern w:val="0"/>
            <w:sz w:val="22"/>
            <w:szCs w:val="22"/>
            <w:lang w:eastAsia="es-MX"/>
          </w:rPr>
          <w:tab/>
        </w:r>
        <w:r w:rsidR="007F657A" w:rsidRPr="00A6072F">
          <w:rPr>
            <w:rStyle w:val="Hipervnculo"/>
          </w:rPr>
          <w:t>INFRACCIONES Y SANCIONES.</w:t>
        </w:r>
        <w:r w:rsidR="007F657A">
          <w:rPr>
            <w:webHidden/>
          </w:rPr>
          <w:tab/>
        </w:r>
        <w:r w:rsidR="007F657A">
          <w:rPr>
            <w:webHidden/>
          </w:rPr>
          <w:fldChar w:fldCharType="begin"/>
        </w:r>
        <w:r w:rsidR="007F657A">
          <w:rPr>
            <w:webHidden/>
          </w:rPr>
          <w:instrText xml:space="preserve"> PAGEREF _Toc512432269 \h </w:instrText>
        </w:r>
        <w:r w:rsidR="007F657A">
          <w:rPr>
            <w:webHidden/>
          </w:rPr>
        </w:r>
        <w:r w:rsidR="007F657A">
          <w:rPr>
            <w:webHidden/>
          </w:rPr>
          <w:fldChar w:fldCharType="separate"/>
        </w:r>
        <w:r w:rsidR="006E2D21">
          <w:rPr>
            <w:webHidden/>
          </w:rPr>
          <w:t>44</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70" w:history="1">
        <w:r w:rsidR="007F657A" w:rsidRPr="00A6072F">
          <w:rPr>
            <w:rStyle w:val="Hipervnculo"/>
          </w:rPr>
          <w:t>16.</w:t>
        </w:r>
        <w:r w:rsidR="007F657A">
          <w:rPr>
            <w:rFonts w:asciiTheme="minorHAnsi" w:eastAsiaTheme="minorEastAsia" w:hAnsiTheme="minorHAnsi" w:cstheme="minorBidi"/>
            <w:bCs w:val="0"/>
            <w:kern w:val="0"/>
            <w:sz w:val="22"/>
            <w:szCs w:val="22"/>
            <w:lang w:eastAsia="es-MX"/>
          </w:rPr>
          <w:tab/>
        </w:r>
        <w:r w:rsidR="007F657A" w:rsidRPr="00A6072F">
          <w:rPr>
            <w:rStyle w:val="Hipervnculo"/>
          </w:rPr>
          <w:t>INCONFORMIDADES.</w:t>
        </w:r>
        <w:r w:rsidR="007F657A">
          <w:rPr>
            <w:webHidden/>
          </w:rPr>
          <w:tab/>
        </w:r>
        <w:r w:rsidR="007F657A">
          <w:rPr>
            <w:webHidden/>
          </w:rPr>
          <w:fldChar w:fldCharType="begin"/>
        </w:r>
        <w:r w:rsidR="007F657A">
          <w:rPr>
            <w:webHidden/>
          </w:rPr>
          <w:instrText xml:space="preserve"> PAGEREF _Toc512432270 \h </w:instrText>
        </w:r>
        <w:r w:rsidR="007F657A">
          <w:rPr>
            <w:webHidden/>
          </w:rPr>
        </w:r>
        <w:r w:rsidR="007F657A">
          <w:rPr>
            <w:webHidden/>
          </w:rPr>
          <w:fldChar w:fldCharType="separate"/>
        </w:r>
        <w:r w:rsidR="006E2D21">
          <w:rPr>
            <w:webHidden/>
          </w:rPr>
          <w:t>44</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71" w:history="1">
        <w:r w:rsidR="007F657A" w:rsidRPr="00A6072F">
          <w:rPr>
            <w:rStyle w:val="Hipervnculo"/>
          </w:rPr>
          <w:t>17.</w:t>
        </w:r>
        <w:r w:rsidR="007F657A">
          <w:rPr>
            <w:rFonts w:asciiTheme="minorHAnsi" w:eastAsiaTheme="minorEastAsia" w:hAnsiTheme="minorHAnsi" w:cstheme="minorBidi"/>
            <w:bCs w:val="0"/>
            <w:kern w:val="0"/>
            <w:sz w:val="22"/>
            <w:szCs w:val="22"/>
            <w:lang w:eastAsia="es-MX"/>
          </w:rPr>
          <w:tab/>
        </w:r>
        <w:r w:rsidR="007F657A" w:rsidRPr="00A6072F">
          <w:rPr>
            <w:rStyle w:val="Hipervnculo"/>
          </w:rPr>
          <w:t>SOLICITUD DE INFORMACIÓN.</w:t>
        </w:r>
        <w:r w:rsidR="007F657A">
          <w:rPr>
            <w:webHidden/>
          </w:rPr>
          <w:tab/>
        </w:r>
        <w:r w:rsidR="007F657A">
          <w:rPr>
            <w:webHidden/>
          </w:rPr>
          <w:fldChar w:fldCharType="begin"/>
        </w:r>
        <w:r w:rsidR="007F657A">
          <w:rPr>
            <w:webHidden/>
          </w:rPr>
          <w:instrText xml:space="preserve"> PAGEREF _Toc512432271 \h </w:instrText>
        </w:r>
        <w:r w:rsidR="007F657A">
          <w:rPr>
            <w:webHidden/>
          </w:rPr>
        </w:r>
        <w:r w:rsidR="007F657A">
          <w:rPr>
            <w:webHidden/>
          </w:rPr>
          <w:fldChar w:fldCharType="separate"/>
        </w:r>
        <w:r w:rsidR="006E2D21">
          <w:rPr>
            <w:webHidden/>
          </w:rPr>
          <w:t>44</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72" w:history="1">
        <w:r w:rsidR="007F657A" w:rsidRPr="00A6072F">
          <w:rPr>
            <w:rStyle w:val="Hipervnculo"/>
          </w:rPr>
          <w:t>18.</w:t>
        </w:r>
        <w:r w:rsidR="007F657A">
          <w:rPr>
            <w:rFonts w:asciiTheme="minorHAnsi" w:eastAsiaTheme="minorEastAsia" w:hAnsiTheme="minorHAnsi" w:cstheme="minorBidi"/>
            <w:bCs w:val="0"/>
            <w:kern w:val="0"/>
            <w:sz w:val="22"/>
            <w:szCs w:val="22"/>
            <w:lang w:eastAsia="es-MX"/>
          </w:rPr>
          <w:tab/>
        </w:r>
        <w:r w:rsidR="007F657A" w:rsidRPr="00A6072F">
          <w:rPr>
            <w:rStyle w:val="Hipervnculo"/>
          </w:rPr>
          <w:t>NO NEGOCIABILIDAD DE LAS CONDICIONES CONTENIDAS EN ESTA CONVOCATORIA Y EN LAS PROPOSICIONES.</w:t>
        </w:r>
        <w:r w:rsidR="007F657A">
          <w:rPr>
            <w:webHidden/>
          </w:rPr>
          <w:tab/>
        </w:r>
        <w:r w:rsidR="007F657A">
          <w:rPr>
            <w:webHidden/>
          </w:rPr>
          <w:fldChar w:fldCharType="begin"/>
        </w:r>
        <w:r w:rsidR="007F657A">
          <w:rPr>
            <w:webHidden/>
          </w:rPr>
          <w:instrText xml:space="preserve"> PAGEREF _Toc512432272 \h </w:instrText>
        </w:r>
        <w:r w:rsidR="007F657A">
          <w:rPr>
            <w:webHidden/>
          </w:rPr>
        </w:r>
        <w:r w:rsidR="007F657A">
          <w:rPr>
            <w:webHidden/>
          </w:rPr>
          <w:fldChar w:fldCharType="separate"/>
        </w:r>
        <w:r w:rsidR="006E2D21">
          <w:rPr>
            <w:webHidden/>
          </w:rPr>
          <w:t>44</w:t>
        </w:r>
        <w:r w:rsidR="007F657A">
          <w:rPr>
            <w:webHidden/>
          </w:rPr>
          <w:fldChar w:fldCharType="end"/>
        </w:r>
      </w:hyperlink>
    </w:p>
    <w:p w:rsidR="007F657A" w:rsidRDefault="009B5033" w:rsidP="007F657A">
      <w:pPr>
        <w:pStyle w:val="TDC1"/>
        <w:rPr>
          <w:rFonts w:asciiTheme="minorHAnsi" w:eastAsiaTheme="minorEastAsia" w:hAnsiTheme="minorHAnsi" w:cstheme="minorBidi"/>
          <w:bCs w:val="0"/>
          <w:kern w:val="0"/>
          <w:sz w:val="22"/>
          <w:szCs w:val="22"/>
          <w:lang w:eastAsia="es-MX"/>
        </w:rPr>
      </w:pPr>
      <w:hyperlink w:anchor="_Toc512432273" w:history="1">
        <w:r w:rsidR="007F657A" w:rsidRPr="00A6072F">
          <w:rPr>
            <w:rStyle w:val="Hipervnculo"/>
          </w:rPr>
          <w:t>ANEXO 1</w:t>
        </w:r>
        <w:r w:rsidR="007F657A">
          <w:rPr>
            <w:webHidden/>
          </w:rPr>
          <w:tab/>
        </w:r>
        <w:r w:rsidR="007F657A">
          <w:rPr>
            <w:webHidden/>
          </w:rPr>
          <w:fldChar w:fldCharType="begin"/>
        </w:r>
        <w:r w:rsidR="007F657A">
          <w:rPr>
            <w:webHidden/>
          </w:rPr>
          <w:instrText xml:space="preserve"> PAGEREF _Toc512432273 \h </w:instrText>
        </w:r>
        <w:r w:rsidR="007F657A">
          <w:rPr>
            <w:webHidden/>
          </w:rPr>
        </w:r>
        <w:r w:rsidR="007F657A">
          <w:rPr>
            <w:webHidden/>
          </w:rPr>
          <w:fldChar w:fldCharType="separate"/>
        </w:r>
        <w:r w:rsidR="006E2D21">
          <w:rPr>
            <w:webHidden/>
          </w:rPr>
          <w:t>45</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76" w:history="1">
        <w:r w:rsidR="007F657A" w:rsidRPr="00A6072F">
          <w:rPr>
            <w:rStyle w:val="Hipervnculo"/>
          </w:rPr>
          <w:t>ANEXO 2</w:t>
        </w:r>
        <w:r w:rsidR="007F657A">
          <w:rPr>
            <w:webHidden/>
          </w:rPr>
          <w:tab/>
        </w:r>
        <w:r w:rsidR="007F657A">
          <w:rPr>
            <w:webHidden/>
          </w:rPr>
          <w:fldChar w:fldCharType="begin"/>
        </w:r>
        <w:r w:rsidR="007F657A">
          <w:rPr>
            <w:webHidden/>
          </w:rPr>
          <w:instrText xml:space="preserve"> PAGEREF _Toc512432276 \h </w:instrText>
        </w:r>
        <w:r w:rsidR="007F657A">
          <w:rPr>
            <w:webHidden/>
          </w:rPr>
        </w:r>
        <w:r w:rsidR="007F657A">
          <w:rPr>
            <w:webHidden/>
          </w:rPr>
          <w:fldChar w:fldCharType="separate"/>
        </w:r>
        <w:r w:rsidR="006E2D21">
          <w:rPr>
            <w:webHidden/>
          </w:rPr>
          <w:t>86</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77" w:history="1">
        <w:r w:rsidR="007F657A" w:rsidRPr="00A6072F">
          <w:rPr>
            <w:rStyle w:val="Hipervnculo"/>
          </w:rPr>
          <w:t>ANEXO 3 “A”</w:t>
        </w:r>
        <w:r w:rsidR="007F657A">
          <w:rPr>
            <w:webHidden/>
          </w:rPr>
          <w:tab/>
        </w:r>
        <w:r w:rsidR="007F657A">
          <w:rPr>
            <w:webHidden/>
          </w:rPr>
          <w:fldChar w:fldCharType="begin"/>
        </w:r>
        <w:r w:rsidR="007F657A">
          <w:rPr>
            <w:webHidden/>
          </w:rPr>
          <w:instrText xml:space="preserve"> PAGEREF _Toc512432277 \h </w:instrText>
        </w:r>
        <w:r w:rsidR="007F657A">
          <w:rPr>
            <w:webHidden/>
          </w:rPr>
        </w:r>
        <w:r w:rsidR="007F657A">
          <w:rPr>
            <w:webHidden/>
          </w:rPr>
          <w:fldChar w:fldCharType="separate"/>
        </w:r>
        <w:r w:rsidR="006E2D21">
          <w:rPr>
            <w:webHidden/>
          </w:rPr>
          <w:t>87</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78" w:history="1">
        <w:r w:rsidR="007F657A" w:rsidRPr="00A6072F">
          <w:rPr>
            <w:rStyle w:val="Hipervnculo"/>
          </w:rPr>
          <w:t>ANEXO 3 “B”</w:t>
        </w:r>
        <w:r w:rsidR="007F657A">
          <w:rPr>
            <w:webHidden/>
          </w:rPr>
          <w:tab/>
        </w:r>
        <w:r w:rsidR="007F657A">
          <w:rPr>
            <w:webHidden/>
          </w:rPr>
          <w:fldChar w:fldCharType="begin"/>
        </w:r>
        <w:r w:rsidR="007F657A">
          <w:rPr>
            <w:webHidden/>
          </w:rPr>
          <w:instrText xml:space="preserve"> PAGEREF _Toc512432278 \h </w:instrText>
        </w:r>
        <w:r w:rsidR="007F657A">
          <w:rPr>
            <w:webHidden/>
          </w:rPr>
        </w:r>
        <w:r w:rsidR="007F657A">
          <w:rPr>
            <w:webHidden/>
          </w:rPr>
          <w:fldChar w:fldCharType="separate"/>
        </w:r>
        <w:r w:rsidR="006E2D21">
          <w:rPr>
            <w:webHidden/>
          </w:rPr>
          <w:t>88</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79" w:history="1">
        <w:r w:rsidR="007F657A" w:rsidRPr="00A6072F">
          <w:rPr>
            <w:rStyle w:val="Hipervnculo"/>
          </w:rPr>
          <w:t>ANEXO 3 “C”</w:t>
        </w:r>
        <w:r w:rsidR="007F657A">
          <w:rPr>
            <w:webHidden/>
          </w:rPr>
          <w:tab/>
        </w:r>
        <w:r w:rsidR="007F657A">
          <w:rPr>
            <w:webHidden/>
          </w:rPr>
          <w:fldChar w:fldCharType="begin"/>
        </w:r>
        <w:r w:rsidR="007F657A">
          <w:rPr>
            <w:webHidden/>
          </w:rPr>
          <w:instrText xml:space="preserve"> PAGEREF _Toc512432279 \h </w:instrText>
        </w:r>
        <w:r w:rsidR="007F657A">
          <w:rPr>
            <w:webHidden/>
          </w:rPr>
        </w:r>
        <w:r w:rsidR="007F657A">
          <w:rPr>
            <w:webHidden/>
          </w:rPr>
          <w:fldChar w:fldCharType="separate"/>
        </w:r>
        <w:r w:rsidR="006E2D21">
          <w:rPr>
            <w:webHidden/>
          </w:rPr>
          <w:t>89</w:t>
        </w:r>
        <w:r w:rsidR="007F657A">
          <w:rPr>
            <w:webHidden/>
          </w:rPr>
          <w:fldChar w:fldCharType="end"/>
        </w:r>
      </w:hyperlink>
    </w:p>
    <w:p w:rsidR="007F657A" w:rsidRDefault="009B5033" w:rsidP="007F657A">
      <w:pPr>
        <w:pStyle w:val="TDC1"/>
        <w:rPr>
          <w:rFonts w:asciiTheme="minorHAnsi" w:eastAsiaTheme="minorEastAsia" w:hAnsiTheme="minorHAnsi" w:cstheme="minorBidi"/>
          <w:bCs w:val="0"/>
          <w:kern w:val="0"/>
          <w:sz w:val="22"/>
          <w:szCs w:val="22"/>
          <w:lang w:eastAsia="es-MX"/>
        </w:rPr>
      </w:pPr>
      <w:hyperlink w:anchor="_Toc512432280" w:history="1">
        <w:r w:rsidR="007F657A" w:rsidRPr="00A6072F">
          <w:rPr>
            <w:rStyle w:val="Hipervnculo"/>
          </w:rPr>
          <w:t>ANEXO 4</w:t>
        </w:r>
        <w:r w:rsidR="007F657A">
          <w:rPr>
            <w:webHidden/>
          </w:rPr>
          <w:tab/>
        </w:r>
        <w:r w:rsidR="007F657A">
          <w:rPr>
            <w:webHidden/>
          </w:rPr>
          <w:fldChar w:fldCharType="begin"/>
        </w:r>
        <w:r w:rsidR="007F657A">
          <w:rPr>
            <w:webHidden/>
          </w:rPr>
          <w:instrText xml:space="preserve"> PAGEREF _Toc512432280 \h </w:instrText>
        </w:r>
        <w:r w:rsidR="007F657A">
          <w:rPr>
            <w:webHidden/>
          </w:rPr>
        </w:r>
        <w:r w:rsidR="007F657A">
          <w:rPr>
            <w:webHidden/>
          </w:rPr>
          <w:fldChar w:fldCharType="separate"/>
        </w:r>
        <w:r w:rsidR="006E2D21">
          <w:rPr>
            <w:webHidden/>
          </w:rPr>
          <w:t>90</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82" w:history="1">
        <w:r w:rsidR="007F657A" w:rsidRPr="00A6072F">
          <w:rPr>
            <w:rStyle w:val="Hipervnculo"/>
          </w:rPr>
          <w:t>ANEXO 5</w:t>
        </w:r>
        <w:r w:rsidR="007F657A">
          <w:rPr>
            <w:webHidden/>
          </w:rPr>
          <w:tab/>
        </w:r>
        <w:r w:rsidR="007F657A">
          <w:rPr>
            <w:webHidden/>
          </w:rPr>
          <w:fldChar w:fldCharType="begin"/>
        </w:r>
        <w:r w:rsidR="007F657A">
          <w:rPr>
            <w:webHidden/>
          </w:rPr>
          <w:instrText xml:space="preserve"> PAGEREF _Toc512432282 \h </w:instrText>
        </w:r>
        <w:r w:rsidR="007F657A">
          <w:rPr>
            <w:webHidden/>
          </w:rPr>
        </w:r>
        <w:r w:rsidR="007F657A">
          <w:rPr>
            <w:webHidden/>
          </w:rPr>
          <w:fldChar w:fldCharType="separate"/>
        </w:r>
        <w:r w:rsidR="006E2D21">
          <w:rPr>
            <w:webHidden/>
          </w:rPr>
          <w:t>91</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83" w:history="1">
        <w:r w:rsidR="007F657A" w:rsidRPr="00A6072F">
          <w:rPr>
            <w:rStyle w:val="Hipervnculo"/>
          </w:rPr>
          <w:t>ANEXO 6</w:t>
        </w:r>
        <w:r w:rsidR="007F657A">
          <w:rPr>
            <w:webHidden/>
          </w:rPr>
          <w:tab/>
        </w:r>
        <w:r w:rsidR="007F657A">
          <w:rPr>
            <w:webHidden/>
          </w:rPr>
          <w:fldChar w:fldCharType="begin"/>
        </w:r>
        <w:r w:rsidR="007F657A">
          <w:rPr>
            <w:webHidden/>
          </w:rPr>
          <w:instrText xml:space="preserve"> PAGEREF _Toc512432283 \h </w:instrText>
        </w:r>
        <w:r w:rsidR="007F657A">
          <w:rPr>
            <w:webHidden/>
          </w:rPr>
        </w:r>
        <w:r w:rsidR="007F657A">
          <w:rPr>
            <w:webHidden/>
          </w:rPr>
          <w:fldChar w:fldCharType="separate"/>
        </w:r>
        <w:r w:rsidR="006E2D21">
          <w:rPr>
            <w:webHidden/>
          </w:rPr>
          <w:t>92</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84" w:history="1">
        <w:r w:rsidR="007F657A" w:rsidRPr="00A6072F">
          <w:rPr>
            <w:rStyle w:val="Hipervnculo"/>
          </w:rPr>
          <w:t>ANEXO 7</w:t>
        </w:r>
        <w:r w:rsidR="007F657A">
          <w:rPr>
            <w:webHidden/>
          </w:rPr>
          <w:tab/>
        </w:r>
        <w:r w:rsidR="007F657A">
          <w:rPr>
            <w:webHidden/>
          </w:rPr>
          <w:fldChar w:fldCharType="begin"/>
        </w:r>
        <w:r w:rsidR="007F657A">
          <w:rPr>
            <w:webHidden/>
          </w:rPr>
          <w:instrText xml:space="preserve"> PAGEREF _Toc512432284 \h </w:instrText>
        </w:r>
        <w:r w:rsidR="007F657A">
          <w:rPr>
            <w:webHidden/>
          </w:rPr>
        </w:r>
        <w:r w:rsidR="007F657A">
          <w:rPr>
            <w:webHidden/>
          </w:rPr>
          <w:fldChar w:fldCharType="separate"/>
        </w:r>
        <w:r w:rsidR="006E2D21">
          <w:rPr>
            <w:webHidden/>
          </w:rPr>
          <w:t>93</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85" w:history="1">
        <w:r w:rsidR="007F657A" w:rsidRPr="00A6072F">
          <w:rPr>
            <w:rStyle w:val="Hipervnculo"/>
          </w:rPr>
          <w:t>ANEXO 8</w:t>
        </w:r>
        <w:r w:rsidR="007F657A">
          <w:rPr>
            <w:webHidden/>
          </w:rPr>
          <w:tab/>
        </w:r>
        <w:r w:rsidR="007F657A">
          <w:rPr>
            <w:webHidden/>
          </w:rPr>
          <w:fldChar w:fldCharType="begin"/>
        </w:r>
        <w:r w:rsidR="007F657A">
          <w:rPr>
            <w:webHidden/>
          </w:rPr>
          <w:instrText xml:space="preserve"> PAGEREF _Toc512432285 \h </w:instrText>
        </w:r>
        <w:r w:rsidR="007F657A">
          <w:rPr>
            <w:webHidden/>
          </w:rPr>
        </w:r>
        <w:r w:rsidR="007F657A">
          <w:rPr>
            <w:webHidden/>
          </w:rPr>
          <w:fldChar w:fldCharType="separate"/>
        </w:r>
        <w:r w:rsidR="006E2D21">
          <w:rPr>
            <w:webHidden/>
          </w:rPr>
          <w:t>96</w:t>
        </w:r>
        <w:r w:rsidR="007F657A">
          <w:rPr>
            <w:webHidden/>
          </w:rPr>
          <w:fldChar w:fldCharType="end"/>
        </w:r>
      </w:hyperlink>
    </w:p>
    <w:p w:rsidR="007F657A" w:rsidRDefault="009B5033" w:rsidP="007F657A">
      <w:pPr>
        <w:pStyle w:val="TDC1"/>
        <w:rPr>
          <w:rFonts w:asciiTheme="minorHAnsi" w:eastAsiaTheme="minorEastAsia" w:hAnsiTheme="minorHAnsi" w:cstheme="minorBidi"/>
          <w:bCs w:val="0"/>
          <w:kern w:val="0"/>
          <w:sz w:val="22"/>
          <w:szCs w:val="22"/>
          <w:lang w:eastAsia="es-MX"/>
        </w:rPr>
      </w:pPr>
      <w:hyperlink w:anchor="_Toc512432286" w:history="1">
        <w:r w:rsidR="007F657A" w:rsidRPr="00A6072F">
          <w:rPr>
            <w:rStyle w:val="Hipervnculo"/>
          </w:rPr>
          <w:t>ANEXO 9</w:t>
        </w:r>
        <w:r w:rsidR="007F657A">
          <w:rPr>
            <w:webHidden/>
          </w:rPr>
          <w:tab/>
        </w:r>
        <w:r w:rsidR="007F657A">
          <w:rPr>
            <w:webHidden/>
          </w:rPr>
          <w:fldChar w:fldCharType="begin"/>
        </w:r>
        <w:r w:rsidR="007F657A">
          <w:rPr>
            <w:webHidden/>
          </w:rPr>
          <w:instrText xml:space="preserve"> PAGEREF _Toc512432286 \h </w:instrText>
        </w:r>
        <w:r w:rsidR="007F657A">
          <w:rPr>
            <w:webHidden/>
          </w:rPr>
        </w:r>
        <w:r w:rsidR="007F657A">
          <w:rPr>
            <w:webHidden/>
          </w:rPr>
          <w:fldChar w:fldCharType="separate"/>
        </w:r>
        <w:r w:rsidR="006E2D21">
          <w:rPr>
            <w:webHidden/>
          </w:rPr>
          <w:t>97</w:t>
        </w:r>
        <w:r w:rsidR="007F657A">
          <w:rPr>
            <w:webHidden/>
          </w:rPr>
          <w:fldChar w:fldCharType="end"/>
        </w:r>
      </w:hyperlink>
    </w:p>
    <w:p w:rsidR="007F657A" w:rsidRDefault="009B5033" w:rsidP="007F657A">
      <w:pPr>
        <w:pStyle w:val="TDC1"/>
        <w:rPr>
          <w:rFonts w:asciiTheme="minorHAnsi" w:eastAsiaTheme="minorEastAsia" w:hAnsiTheme="minorHAnsi" w:cstheme="minorBidi"/>
          <w:bCs w:val="0"/>
          <w:kern w:val="0"/>
          <w:sz w:val="22"/>
          <w:szCs w:val="22"/>
          <w:lang w:eastAsia="es-MX"/>
        </w:rPr>
      </w:pPr>
      <w:hyperlink w:anchor="_Toc512432288" w:history="1">
        <w:r w:rsidR="007F657A" w:rsidRPr="00A6072F">
          <w:rPr>
            <w:rStyle w:val="Hipervnculo"/>
          </w:rPr>
          <w:t>ANEXO 10</w:t>
        </w:r>
        <w:r w:rsidR="007F657A">
          <w:rPr>
            <w:webHidden/>
          </w:rPr>
          <w:tab/>
        </w:r>
        <w:r w:rsidR="007F657A">
          <w:rPr>
            <w:webHidden/>
          </w:rPr>
          <w:fldChar w:fldCharType="begin"/>
        </w:r>
        <w:r w:rsidR="007F657A">
          <w:rPr>
            <w:webHidden/>
          </w:rPr>
          <w:instrText xml:space="preserve"> PAGEREF _Toc512432288 \h </w:instrText>
        </w:r>
        <w:r w:rsidR="007F657A">
          <w:rPr>
            <w:webHidden/>
          </w:rPr>
        </w:r>
        <w:r w:rsidR="007F657A">
          <w:rPr>
            <w:webHidden/>
          </w:rPr>
          <w:fldChar w:fldCharType="separate"/>
        </w:r>
        <w:r w:rsidR="006E2D21">
          <w:rPr>
            <w:webHidden/>
          </w:rPr>
          <w:t>104</w:t>
        </w:r>
        <w:r w:rsidR="007F657A">
          <w:rPr>
            <w:webHidden/>
          </w:rPr>
          <w:fldChar w:fldCharType="end"/>
        </w:r>
      </w:hyperlink>
    </w:p>
    <w:p w:rsidR="007F657A" w:rsidRDefault="009B5033" w:rsidP="007F657A">
      <w:pPr>
        <w:pStyle w:val="TDC1"/>
        <w:rPr>
          <w:rFonts w:asciiTheme="minorHAnsi" w:eastAsiaTheme="minorEastAsia" w:hAnsiTheme="minorHAnsi" w:cstheme="minorBidi"/>
          <w:bCs w:val="0"/>
          <w:kern w:val="0"/>
          <w:sz w:val="22"/>
          <w:szCs w:val="22"/>
          <w:lang w:eastAsia="es-MX"/>
        </w:rPr>
      </w:pPr>
      <w:hyperlink w:anchor="_Toc512432290" w:history="1">
        <w:r w:rsidR="007F657A" w:rsidRPr="00A6072F">
          <w:rPr>
            <w:rStyle w:val="Hipervnculo"/>
          </w:rPr>
          <w:t>ANEXO 11</w:t>
        </w:r>
        <w:r w:rsidR="007F657A">
          <w:rPr>
            <w:webHidden/>
          </w:rPr>
          <w:tab/>
        </w:r>
        <w:r w:rsidR="007F657A">
          <w:rPr>
            <w:webHidden/>
          </w:rPr>
          <w:fldChar w:fldCharType="begin"/>
        </w:r>
        <w:r w:rsidR="007F657A">
          <w:rPr>
            <w:webHidden/>
          </w:rPr>
          <w:instrText xml:space="preserve"> PAGEREF _Toc512432290 \h </w:instrText>
        </w:r>
        <w:r w:rsidR="007F657A">
          <w:rPr>
            <w:webHidden/>
          </w:rPr>
        </w:r>
        <w:r w:rsidR="007F657A">
          <w:rPr>
            <w:webHidden/>
          </w:rPr>
          <w:fldChar w:fldCharType="separate"/>
        </w:r>
        <w:r w:rsidR="006E2D21">
          <w:rPr>
            <w:webHidden/>
          </w:rPr>
          <w:t>109</w:t>
        </w:r>
        <w:r w:rsidR="007F657A">
          <w:rPr>
            <w:webHidden/>
          </w:rPr>
          <w:fldChar w:fldCharType="end"/>
        </w:r>
      </w:hyperlink>
    </w:p>
    <w:p w:rsidR="007F657A" w:rsidRDefault="009B5033">
      <w:pPr>
        <w:pStyle w:val="TDC1"/>
        <w:rPr>
          <w:rFonts w:asciiTheme="minorHAnsi" w:eastAsiaTheme="minorEastAsia" w:hAnsiTheme="minorHAnsi" w:cstheme="minorBidi"/>
          <w:bCs w:val="0"/>
          <w:kern w:val="0"/>
          <w:sz w:val="22"/>
          <w:szCs w:val="22"/>
          <w:lang w:eastAsia="es-MX"/>
        </w:rPr>
      </w:pPr>
      <w:hyperlink w:anchor="_Toc512432292" w:history="1">
        <w:r w:rsidR="007F657A" w:rsidRPr="00A6072F">
          <w:rPr>
            <w:rStyle w:val="Hipervnculo"/>
          </w:rPr>
          <w:t>ANEXO 12</w:t>
        </w:r>
        <w:r w:rsidR="007F657A">
          <w:rPr>
            <w:webHidden/>
          </w:rPr>
          <w:tab/>
        </w:r>
        <w:r w:rsidR="007F657A">
          <w:rPr>
            <w:webHidden/>
          </w:rPr>
          <w:fldChar w:fldCharType="begin"/>
        </w:r>
        <w:r w:rsidR="007F657A">
          <w:rPr>
            <w:webHidden/>
          </w:rPr>
          <w:instrText xml:space="preserve"> PAGEREF _Toc512432292 \h </w:instrText>
        </w:r>
        <w:r w:rsidR="007F657A">
          <w:rPr>
            <w:webHidden/>
          </w:rPr>
        </w:r>
        <w:r w:rsidR="007F657A">
          <w:rPr>
            <w:webHidden/>
          </w:rPr>
          <w:fldChar w:fldCharType="separate"/>
        </w:r>
        <w:r w:rsidR="006E2D21">
          <w:rPr>
            <w:webHidden/>
          </w:rPr>
          <w:t>110</w:t>
        </w:r>
        <w:r w:rsidR="007F657A">
          <w:rPr>
            <w:webHidden/>
          </w:rPr>
          <w:fldChar w:fldCharType="end"/>
        </w:r>
      </w:hyperlink>
    </w:p>
    <w:p w:rsidR="007F657A" w:rsidRDefault="007F657A" w:rsidP="007F657A">
      <w:pPr>
        <w:pStyle w:val="TDC1"/>
        <w:ind w:left="0" w:firstLine="0"/>
        <w:rPr>
          <w:rFonts w:asciiTheme="minorHAnsi" w:eastAsiaTheme="minorEastAsia" w:hAnsiTheme="minorHAnsi" w:cstheme="minorBidi"/>
          <w:bCs w:val="0"/>
          <w:kern w:val="0"/>
          <w:sz w:val="22"/>
          <w:szCs w:val="22"/>
          <w:lang w:eastAsia="es-MX"/>
        </w:rPr>
      </w:pPr>
    </w:p>
    <w:p w:rsidR="008F5EE0" w:rsidRPr="0092355A" w:rsidRDefault="0093470E" w:rsidP="0092355A">
      <w:pPr>
        <w:tabs>
          <w:tab w:val="left" w:pos="3686"/>
        </w:tabs>
        <w:spacing w:line="276" w:lineRule="auto"/>
        <w:jc w:val="center"/>
        <w:rPr>
          <w:rFonts w:ascii="Arial" w:hAnsi="Arial" w:cs="Arial"/>
          <w:sz w:val="10"/>
          <w:szCs w:val="17"/>
        </w:rPr>
      </w:pPr>
      <w:r w:rsidRPr="00173746">
        <w:rPr>
          <w:rFonts w:ascii="Arial" w:hAnsi="Arial" w:cs="Arial"/>
          <w:sz w:val="17"/>
          <w:szCs w:val="17"/>
        </w:rPr>
        <w:fldChar w:fldCharType="end"/>
      </w:r>
      <w:r w:rsidR="008F5EE0">
        <w:rPr>
          <w:rFonts w:ascii="Arial" w:hAnsi="Arial" w:cs="Arial"/>
          <w:sz w:val="17"/>
          <w:szCs w:val="17"/>
        </w:rPr>
        <w:br w:type="page"/>
      </w:r>
    </w:p>
    <w:p w:rsidR="00F70FCA" w:rsidRPr="008C4F5F" w:rsidRDefault="001E0B56" w:rsidP="00326CB7">
      <w:pPr>
        <w:jc w:val="both"/>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Pública </w:t>
      </w:r>
      <w:r w:rsidR="00412321">
        <w:rPr>
          <w:rFonts w:ascii="Arial" w:hAnsi="Arial" w:cs="Arial"/>
          <w:b/>
          <w:sz w:val="24"/>
          <w:szCs w:val="24"/>
        </w:rPr>
        <w:t>Nacional</w:t>
      </w:r>
      <w:r w:rsidR="00F70FCA" w:rsidRPr="008C4F5F">
        <w:rPr>
          <w:rFonts w:ascii="Arial" w:hAnsi="Arial" w:cs="Arial"/>
          <w:b/>
          <w:sz w:val="24"/>
          <w:szCs w:val="24"/>
        </w:rPr>
        <w:t xml:space="preserve"> </w:t>
      </w:r>
      <w:r w:rsidR="00B70D62">
        <w:rPr>
          <w:rFonts w:ascii="Arial" w:hAnsi="Arial" w:cs="Arial"/>
          <w:b/>
          <w:sz w:val="24"/>
          <w:szCs w:val="24"/>
        </w:rPr>
        <w:t xml:space="preserve">Presencial </w:t>
      </w:r>
      <w:r w:rsidR="00F70FCA" w:rsidRPr="008C4F5F">
        <w:rPr>
          <w:rFonts w:ascii="Arial" w:hAnsi="Arial" w:cs="Arial"/>
          <w:b/>
          <w:sz w:val="24"/>
          <w:szCs w:val="24"/>
        </w:rPr>
        <w:t xml:space="preserve">en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204A77" w:rsidRDefault="005239F7" w:rsidP="00A535CD">
      <w:pPr>
        <w:tabs>
          <w:tab w:val="left" w:pos="3686"/>
        </w:tabs>
        <w:spacing w:line="276" w:lineRule="auto"/>
        <w:jc w:val="center"/>
        <w:rPr>
          <w:rFonts w:ascii="Arial" w:hAnsi="Arial" w:cs="Arial"/>
          <w:b/>
          <w:bCs/>
          <w:sz w:val="24"/>
          <w:szCs w:val="32"/>
        </w:rPr>
      </w:pPr>
    </w:p>
    <w:p w:rsidR="00412321" w:rsidRPr="00523B47" w:rsidRDefault="00412321" w:rsidP="00412321">
      <w:pPr>
        <w:pStyle w:val="Ttulo1"/>
        <w:numPr>
          <w:ilvl w:val="0"/>
          <w:numId w:val="1"/>
        </w:numPr>
        <w:spacing w:before="120" w:after="120"/>
        <w:jc w:val="both"/>
        <w:rPr>
          <w:rFonts w:cs="Arial"/>
          <w:color w:val="244061" w:themeColor="accent1" w:themeShade="80"/>
          <w:kern w:val="32"/>
          <w:sz w:val="20"/>
        </w:rPr>
      </w:pPr>
      <w:bookmarkStart w:id="1" w:name="_Toc289064560"/>
      <w:bookmarkStart w:id="2" w:name="_Toc314085291"/>
      <w:bookmarkStart w:id="3" w:name="_Toc314094112"/>
      <w:bookmarkStart w:id="4" w:name="_Toc434004079"/>
      <w:bookmarkStart w:id="5" w:name="_Toc512432214"/>
      <w:bookmarkStart w:id="6" w:name="_Toc289064579"/>
      <w:bookmarkStart w:id="7" w:name="_Toc284238903"/>
      <w:bookmarkStart w:id="8" w:name="_Toc289064581"/>
      <w:bookmarkStart w:id="9" w:name="_Toc310514791"/>
      <w:bookmarkStart w:id="10" w:name="_Toc312083757"/>
      <w:bookmarkStart w:id="11" w:name="_Toc312402702"/>
      <w:bookmarkStart w:id="12" w:name="_Toc313943676"/>
      <w:bookmarkStart w:id="13" w:name="_Toc313943738"/>
      <w:bookmarkStart w:id="14" w:name="_Toc313999941"/>
      <w:bookmarkStart w:id="15" w:name="_Toc314007645"/>
      <w:bookmarkEnd w:id="0"/>
      <w:r w:rsidRPr="00523B47">
        <w:rPr>
          <w:rFonts w:cs="Arial"/>
          <w:color w:val="244061" w:themeColor="accent1" w:themeShade="80"/>
          <w:kern w:val="32"/>
          <w:sz w:val="20"/>
        </w:rPr>
        <w:t>INFORMACIÓN GENÉRICA Y ALCANCE DE LA CONTRATACIÓN</w:t>
      </w:r>
      <w:bookmarkEnd w:id="1"/>
      <w:bookmarkEnd w:id="2"/>
      <w:bookmarkEnd w:id="3"/>
      <w:bookmarkEnd w:id="4"/>
      <w:r w:rsidR="001D106C">
        <w:rPr>
          <w:rFonts w:cs="Arial"/>
          <w:color w:val="244061" w:themeColor="accent1" w:themeShade="80"/>
          <w:kern w:val="32"/>
          <w:sz w:val="20"/>
        </w:rPr>
        <w:t>.</w:t>
      </w:r>
      <w:bookmarkEnd w:id="5"/>
    </w:p>
    <w:p w:rsidR="00412321" w:rsidRPr="00523B47" w:rsidRDefault="00412321" w:rsidP="00412321">
      <w:pPr>
        <w:pStyle w:val="Ttulo1"/>
        <w:numPr>
          <w:ilvl w:val="1"/>
          <w:numId w:val="1"/>
        </w:numPr>
        <w:spacing w:before="120" w:after="120"/>
        <w:jc w:val="both"/>
        <w:rPr>
          <w:rFonts w:cs="Arial"/>
          <w:bCs/>
          <w:color w:val="244061" w:themeColor="accent1" w:themeShade="80"/>
          <w:sz w:val="20"/>
        </w:rPr>
      </w:pPr>
      <w:bookmarkStart w:id="16" w:name="_Toc289064561"/>
      <w:bookmarkStart w:id="17" w:name="_Toc314085292"/>
      <w:bookmarkStart w:id="18" w:name="_Toc314094113"/>
      <w:bookmarkStart w:id="19" w:name="_Toc434004080"/>
      <w:bookmarkStart w:id="20" w:name="_Toc512432215"/>
      <w:r w:rsidRPr="00523B47">
        <w:rPr>
          <w:rFonts w:cs="Arial"/>
          <w:bCs/>
          <w:color w:val="244061" w:themeColor="accent1" w:themeShade="80"/>
          <w:sz w:val="20"/>
        </w:rPr>
        <w:t>Objeto de la contratación</w:t>
      </w:r>
      <w:bookmarkEnd w:id="16"/>
      <w:bookmarkEnd w:id="17"/>
      <w:bookmarkEnd w:id="18"/>
      <w:bookmarkEnd w:id="19"/>
      <w:r w:rsidR="001D106C">
        <w:rPr>
          <w:rFonts w:cs="Arial"/>
          <w:bCs/>
          <w:color w:val="244061" w:themeColor="accent1" w:themeShade="80"/>
          <w:sz w:val="20"/>
        </w:rPr>
        <w:t>.</w:t>
      </w:r>
      <w:bookmarkEnd w:id="20"/>
    </w:p>
    <w:p w:rsidR="0075205B" w:rsidRDefault="0075205B" w:rsidP="0075205B">
      <w:pPr>
        <w:spacing w:before="120" w:after="120"/>
        <w:ind w:left="709"/>
        <w:jc w:val="both"/>
        <w:rPr>
          <w:rFonts w:ascii="Arial" w:hAnsi="Arial" w:cs="Arial"/>
        </w:rPr>
      </w:pPr>
      <w:bookmarkStart w:id="21" w:name="_Toc289064562"/>
      <w:bookmarkStart w:id="22" w:name="_Toc314085293"/>
      <w:bookmarkStart w:id="23"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w:t>
      </w:r>
      <w:r w:rsidR="00E2345B">
        <w:rPr>
          <w:rFonts w:ascii="Arial" w:hAnsi="Arial" w:cs="Arial"/>
        </w:rPr>
        <w:t>la contratación</w:t>
      </w:r>
      <w:r w:rsidR="00B70D62">
        <w:rPr>
          <w:rFonts w:ascii="Arial" w:hAnsi="Arial" w:cs="Arial"/>
        </w:rPr>
        <w:t xml:space="preserve"> de</w:t>
      </w:r>
      <w:r w:rsidR="00E2345B">
        <w:rPr>
          <w:rFonts w:ascii="Arial" w:hAnsi="Arial" w:cs="Arial"/>
        </w:rPr>
        <w:t>l</w:t>
      </w:r>
      <w:r w:rsidRPr="0075205B">
        <w:rPr>
          <w:rFonts w:ascii="Arial" w:hAnsi="Arial" w:cs="Arial"/>
        </w:rPr>
        <w:t xml:space="preserve"> </w:t>
      </w:r>
      <w:r w:rsidR="003B010B" w:rsidRPr="003B010B">
        <w:rPr>
          <w:rFonts w:ascii="Arial" w:hAnsi="Arial" w:cs="Arial"/>
          <w:b/>
          <w:lang w:val="es-ES_tradnl"/>
        </w:rPr>
        <w:t>Servicio</w:t>
      </w:r>
      <w:r w:rsidR="006E7253">
        <w:rPr>
          <w:rFonts w:ascii="Arial" w:hAnsi="Arial" w:cs="Arial"/>
          <w:b/>
          <w:lang w:val="es-ES_tradnl"/>
        </w:rPr>
        <w:t>s</w:t>
      </w:r>
      <w:r w:rsidR="003B010B" w:rsidRPr="003B010B">
        <w:rPr>
          <w:rFonts w:ascii="Arial" w:hAnsi="Arial" w:cs="Arial"/>
          <w:b/>
          <w:lang w:val="es-ES_tradnl"/>
        </w:rPr>
        <w:t xml:space="preserve"> de </w:t>
      </w:r>
      <w:r w:rsidR="006E7253">
        <w:rPr>
          <w:rFonts w:ascii="Arial" w:hAnsi="Arial" w:cs="Arial"/>
          <w:b/>
          <w:lang w:val="es-ES_tradnl"/>
        </w:rPr>
        <w:t>cómputo en la nube pública</w:t>
      </w:r>
      <w:r w:rsidR="00A01BD6" w:rsidRPr="008714D3">
        <w:rPr>
          <w:rFonts w:ascii="Arial" w:hAnsi="Arial" w:cs="Arial"/>
          <w:lang w:val="es-ES_tradnl"/>
        </w:rPr>
        <w:t>,</w:t>
      </w:r>
      <w:r w:rsidR="00A01BD6" w:rsidRPr="002119B4">
        <w:rPr>
          <w:rFonts w:ascii="Arial" w:hAnsi="Arial" w:cs="Arial"/>
          <w:b/>
          <w:lang w:val="es-ES_tradnl"/>
        </w:rPr>
        <w:t xml:space="preserve"> </w:t>
      </w:r>
      <w:r w:rsidRPr="002119B4">
        <w:rPr>
          <w:rFonts w:ascii="Arial" w:hAnsi="Arial" w:cs="Arial"/>
        </w:rPr>
        <w:t>que</w:t>
      </w:r>
      <w:r w:rsidRPr="0075205B">
        <w:rPr>
          <w:rFonts w:ascii="Arial" w:hAnsi="Arial" w:cs="Arial"/>
        </w:rPr>
        <w:t xml:space="preserve"> consiste en </w:t>
      </w:r>
      <w:r w:rsidRPr="007775A6">
        <w:rPr>
          <w:rFonts w:ascii="Arial" w:hAnsi="Arial" w:cs="Arial"/>
          <w:b/>
        </w:rPr>
        <w:t>01 (una) partida</w:t>
      </w:r>
      <w:r w:rsidRPr="0075205B">
        <w:rPr>
          <w:rFonts w:ascii="Arial" w:hAnsi="Arial" w:cs="Arial"/>
        </w:rPr>
        <w:t>, por lo tanto</w:t>
      </w:r>
      <w:r w:rsidR="00921F69">
        <w:rPr>
          <w:rFonts w:ascii="Arial" w:hAnsi="Arial" w:cs="Arial"/>
        </w:rPr>
        <w:t>,</w:t>
      </w:r>
      <w:r w:rsidRPr="0075205B">
        <w:rPr>
          <w:rFonts w:ascii="Arial" w:hAnsi="Arial" w:cs="Arial"/>
        </w:rPr>
        <w:t xml:space="preserve"> la adjudicación será a un solo LICITANTE.</w:t>
      </w:r>
    </w:p>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del servicio y el alcance de la presente contratación se encuentran en el </w:t>
      </w:r>
      <w:r w:rsidRPr="00296912">
        <w:rPr>
          <w:rFonts w:ascii="Arial" w:hAnsi="Arial" w:cs="Arial"/>
          <w:b/>
        </w:rPr>
        <w:t xml:space="preserve">Anexo 1 “Especificaciones técnicas” </w:t>
      </w:r>
      <w:r w:rsidRPr="0075205B">
        <w:rPr>
          <w:rFonts w:ascii="Arial" w:hAnsi="Arial" w:cs="Arial"/>
        </w:rPr>
        <w:t>de esta convocatoria.</w:t>
      </w:r>
    </w:p>
    <w:p w:rsidR="0075205B" w:rsidRDefault="0075205B" w:rsidP="0075205B">
      <w:pPr>
        <w:spacing w:before="120" w:after="120"/>
        <w:ind w:left="709"/>
        <w:jc w:val="both"/>
        <w:rPr>
          <w:rFonts w:ascii="Arial" w:hAnsi="Arial" w:cs="Arial"/>
        </w:rPr>
      </w:pPr>
    </w:p>
    <w:p w:rsidR="00412321" w:rsidRPr="00453FAA" w:rsidRDefault="00412321" w:rsidP="00412321">
      <w:pPr>
        <w:pStyle w:val="Ttulo1"/>
        <w:numPr>
          <w:ilvl w:val="1"/>
          <w:numId w:val="1"/>
        </w:numPr>
        <w:shd w:val="clear" w:color="auto" w:fill="FFFFFF"/>
        <w:spacing w:before="120" w:after="120"/>
        <w:jc w:val="both"/>
        <w:rPr>
          <w:rFonts w:cs="Arial"/>
          <w:bCs/>
          <w:color w:val="244061" w:themeColor="accent1" w:themeShade="80"/>
          <w:sz w:val="20"/>
        </w:rPr>
      </w:pPr>
      <w:bookmarkStart w:id="24" w:name="_Toc434004081"/>
      <w:bookmarkStart w:id="25" w:name="_Toc512432216"/>
      <w:r w:rsidRPr="00453FAA">
        <w:rPr>
          <w:rFonts w:cs="Arial"/>
          <w:bCs/>
          <w:color w:val="244061" w:themeColor="accent1" w:themeShade="80"/>
          <w:sz w:val="20"/>
        </w:rPr>
        <w:t>Tipo de contratación</w:t>
      </w:r>
      <w:bookmarkEnd w:id="21"/>
      <w:bookmarkEnd w:id="22"/>
      <w:bookmarkEnd w:id="23"/>
      <w:bookmarkEnd w:id="24"/>
      <w:r w:rsidR="001D106C">
        <w:rPr>
          <w:rFonts w:cs="Arial"/>
          <w:bCs/>
          <w:color w:val="244061" w:themeColor="accent1" w:themeShade="80"/>
          <w:sz w:val="20"/>
        </w:rPr>
        <w:t>.</w:t>
      </w:r>
      <w:bookmarkEnd w:id="25"/>
    </w:p>
    <w:p w:rsidR="00C82F35" w:rsidRPr="00D92340" w:rsidRDefault="003E04D7" w:rsidP="00C82F35">
      <w:pPr>
        <w:pStyle w:val="Sangra3detindependiente1"/>
        <w:spacing w:before="120" w:after="120"/>
        <w:ind w:left="705"/>
        <w:rPr>
          <w:rFonts w:cs="Arial"/>
          <w:sz w:val="20"/>
        </w:rPr>
      </w:pPr>
      <w:bookmarkStart w:id="26" w:name="_Toc289064563"/>
      <w:bookmarkStart w:id="27" w:name="_Toc314085294"/>
      <w:bookmarkStart w:id="28" w:name="_Toc314094115"/>
      <w:r w:rsidRPr="000A0B86">
        <w:rPr>
          <w:rFonts w:cs="Arial"/>
          <w:sz w:val="20"/>
        </w:rPr>
        <w:t>El contrato que se adjudique abarcará el ejercicio fiscal 201</w:t>
      </w:r>
      <w:r>
        <w:rPr>
          <w:rFonts w:cs="Arial"/>
          <w:sz w:val="20"/>
        </w:rPr>
        <w:t>8</w:t>
      </w:r>
      <w:r w:rsidRPr="000A0B86">
        <w:rPr>
          <w:rFonts w:cs="Arial"/>
          <w:sz w:val="20"/>
        </w:rPr>
        <w:t xml:space="preserve"> y</w:t>
      </w:r>
      <w:r w:rsidRPr="000A0B86">
        <w:rPr>
          <w:rFonts w:cs="Arial"/>
          <w:b/>
          <w:sz w:val="20"/>
        </w:rPr>
        <w:t xml:space="preserve"> </w:t>
      </w:r>
      <w:r w:rsidRPr="000A0B86">
        <w:rPr>
          <w:rFonts w:cs="Arial"/>
          <w:sz w:val="20"/>
        </w:rPr>
        <w:t>será un</w:t>
      </w:r>
      <w:r w:rsidRPr="000A0B86">
        <w:rPr>
          <w:rFonts w:cs="Arial"/>
          <w:b/>
          <w:sz w:val="20"/>
        </w:rPr>
        <w:t xml:space="preserve"> contrato abierto</w:t>
      </w:r>
      <w:r>
        <w:rPr>
          <w:rFonts w:cs="Arial"/>
          <w:b/>
          <w:sz w:val="20"/>
        </w:rPr>
        <w:t xml:space="preserve"> </w:t>
      </w:r>
      <w:r w:rsidRPr="008310D1">
        <w:rPr>
          <w:rFonts w:cs="Arial"/>
          <w:sz w:val="20"/>
        </w:rPr>
        <w:t xml:space="preserve">en los términos del artículo 56 del REGLAMENTO, conforme </w:t>
      </w:r>
      <w:r w:rsidRPr="00D92340">
        <w:rPr>
          <w:rFonts w:cs="Arial"/>
          <w:sz w:val="20"/>
        </w:rPr>
        <w:t>a</w:t>
      </w:r>
      <w:r w:rsidR="00541205" w:rsidRPr="00D92340">
        <w:rPr>
          <w:rFonts w:cs="Arial"/>
          <w:sz w:val="20"/>
        </w:rPr>
        <w:t>l presupuesto</w:t>
      </w:r>
      <w:r w:rsidR="00C82F35" w:rsidRPr="00D92340">
        <w:rPr>
          <w:rFonts w:cs="Arial"/>
          <w:sz w:val="20"/>
        </w:rPr>
        <w:t xml:space="preserve"> </w:t>
      </w:r>
      <w:r w:rsidR="00541205" w:rsidRPr="00D92340">
        <w:rPr>
          <w:rFonts w:cs="Arial"/>
          <w:sz w:val="20"/>
        </w:rPr>
        <w:t>mínimo y máximo</w:t>
      </w:r>
      <w:r w:rsidR="00C82F35" w:rsidRPr="00D92340">
        <w:rPr>
          <w:rFonts w:cs="Arial"/>
          <w:sz w:val="20"/>
        </w:rPr>
        <w:t xml:space="preserve"> </w:t>
      </w:r>
      <w:r w:rsidR="00541205" w:rsidRPr="00D92340">
        <w:rPr>
          <w:rFonts w:cs="Arial"/>
          <w:sz w:val="20"/>
        </w:rPr>
        <w:t>que podrá ejercerse y que se señala a continuación:</w:t>
      </w:r>
    </w:p>
    <w:tbl>
      <w:tblPr>
        <w:tblStyle w:val="Tablaconcuadrcula"/>
        <w:tblW w:w="0" w:type="auto"/>
        <w:jc w:val="center"/>
        <w:tblLook w:val="04A0" w:firstRow="1" w:lastRow="0" w:firstColumn="1" w:lastColumn="0" w:noHBand="0" w:noVBand="1"/>
      </w:tblPr>
      <w:tblGrid>
        <w:gridCol w:w="2841"/>
        <w:gridCol w:w="2841"/>
      </w:tblGrid>
      <w:tr w:rsidR="00921F69" w:rsidRPr="00921F69" w:rsidTr="00921F69">
        <w:trPr>
          <w:trHeight w:val="352"/>
          <w:jc w:val="center"/>
        </w:trPr>
        <w:tc>
          <w:tcPr>
            <w:tcW w:w="2841" w:type="dxa"/>
            <w:shd w:val="clear" w:color="auto" w:fill="D9D9D9" w:themeFill="background1" w:themeFillShade="D9"/>
          </w:tcPr>
          <w:p w:rsidR="00541205" w:rsidRPr="00921F69" w:rsidRDefault="00541205" w:rsidP="00921F69">
            <w:pPr>
              <w:pStyle w:val="Sangra3detindependiente1"/>
              <w:spacing w:after="120"/>
              <w:ind w:left="0"/>
              <w:jc w:val="center"/>
              <w:rPr>
                <w:rFonts w:cs="Arial"/>
                <w:b/>
                <w:sz w:val="20"/>
              </w:rPr>
            </w:pPr>
            <w:r w:rsidRPr="00921F69">
              <w:rPr>
                <w:rFonts w:cs="Arial"/>
                <w:b/>
                <w:sz w:val="20"/>
              </w:rPr>
              <w:t>Presupuesto mínimo</w:t>
            </w:r>
          </w:p>
        </w:tc>
        <w:tc>
          <w:tcPr>
            <w:tcW w:w="2841" w:type="dxa"/>
            <w:shd w:val="clear" w:color="auto" w:fill="D9D9D9" w:themeFill="background1" w:themeFillShade="D9"/>
          </w:tcPr>
          <w:p w:rsidR="00541205" w:rsidRPr="00921F69" w:rsidRDefault="00541205" w:rsidP="00921F69">
            <w:pPr>
              <w:pStyle w:val="Sangra3detindependiente1"/>
              <w:spacing w:after="120"/>
              <w:ind w:left="0"/>
              <w:jc w:val="center"/>
              <w:rPr>
                <w:rFonts w:cs="Arial"/>
                <w:b/>
                <w:sz w:val="20"/>
              </w:rPr>
            </w:pPr>
            <w:r w:rsidRPr="00921F69">
              <w:rPr>
                <w:rFonts w:cs="Arial"/>
                <w:b/>
                <w:sz w:val="20"/>
              </w:rPr>
              <w:t>Presupuesto máximo</w:t>
            </w:r>
          </w:p>
        </w:tc>
      </w:tr>
      <w:tr w:rsidR="00921F69" w:rsidRPr="00921F69" w:rsidTr="00541205">
        <w:trPr>
          <w:jc w:val="center"/>
        </w:trPr>
        <w:tc>
          <w:tcPr>
            <w:tcW w:w="2841" w:type="dxa"/>
          </w:tcPr>
          <w:p w:rsidR="00541205" w:rsidRPr="00921F69" w:rsidRDefault="00921F69" w:rsidP="00541205">
            <w:pPr>
              <w:pStyle w:val="Sangra3detindependiente1"/>
              <w:spacing w:before="120" w:after="120"/>
              <w:ind w:left="0"/>
              <w:jc w:val="center"/>
              <w:rPr>
                <w:rFonts w:cs="Arial"/>
                <w:sz w:val="20"/>
              </w:rPr>
            </w:pPr>
            <w:r w:rsidRPr="00921F69">
              <w:rPr>
                <w:rFonts w:cs="Arial"/>
                <w:sz w:val="20"/>
                <w:lang w:val="es-ES"/>
              </w:rPr>
              <w:t>$9,679,841</w:t>
            </w:r>
            <w:r>
              <w:rPr>
                <w:rFonts w:cs="Arial"/>
                <w:sz w:val="20"/>
                <w:lang w:val="es-ES"/>
              </w:rPr>
              <w:t>.00</w:t>
            </w:r>
          </w:p>
        </w:tc>
        <w:tc>
          <w:tcPr>
            <w:tcW w:w="2841" w:type="dxa"/>
          </w:tcPr>
          <w:p w:rsidR="00541205" w:rsidRPr="00921F69" w:rsidRDefault="00921F69" w:rsidP="00541205">
            <w:pPr>
              <w:pStyle w:val="Sangra3detindependiente1"/>
              <w:spacing w:before="120" w:after="120"/>
              <w:ind w:left="0"/>
              <w:jc w:val="center"/>
              <w:rPr>
                <w:rFonts w:cs="Arial"/>
                <w:sz w:val="20"/>
              </w:rPr>
            </w:pPr>
            <w:r w:rsidRPr="00921F69">
              <w:rPr>
                <w:rFonts w:cs="Arial"/>
                <w:sz w:val="20"/>
                <w:lang w:val="es-ES" w:eastAsia="es-MX"/>
              </w:rPr>
              <w:t>$24,199,602</w:t>
            </w:r>
            <w:r>
              <w:rPr>
                <w:rFonts w:cs="Arial"/>
                <w:sz w:val="20"/>
                <w:lang w:val="es-ES" w:eastAsia="es-MX"/>
              </w:rPr>
              <w:t>.00</w:t>
            </w:r>
          </w:p>
        </w:tc>
      </w:tr>
    </w:tbl>
    <w:p w:rsidR="00996B9A" w:rsidRPr="00996B9A" w:rsidRDefault="00996B9A" w:rsidP="00C82F35">
      <w:pPr>
        <w:pStyle w:val="Sangra3detindependiente1"/>
        <w:spacing w:before="120" w:after="120"/>
        <w:ind w:left="705"/>
        <w:rPr>
          <w:rFonts w:cs="Arial"/>
          <w:sz w:val="20"/>
          <w:lang w:val="es-ES_tradnl"/>
        </w:rPr>
      </w:pPr>
      <w:r w:rsidRPr="000A0B86">
        <w:rPr>
          <w:rFonts w:cs="Arial"/>
          <w:sz w:val="20"/>
          <w:lang w:val="es-ES_tradnl"/>
        </w:rPr>
        <w:t>Asimismo, se cuenta con</w:t>
      </w:r>
      <w:r>
        <w:rPr>
          <w:rFonts w:cs="Arial"/>
          <w:sz w:val="20"/>
          <w:lang w:val="es-ES_tradnl"/>
        </w:rPr>
        <w:t xml:space="preserve"> presupuesto </w:t>
      </w:r>
      <w:r w:rsidR="00F84B8B">
        <w:rPr>
          <w:rFonts w:cs="Arial"/>
          <w:sz w:val="20"/>
          <w:lang w:val="es-ES_tradnl"/>
        </w:rPr>
        <w:t xml:space="preserve">autorizado </w:t>
      </w:r>
      <w:r>
        <w:rPr>
          <w:rFonts w:cs="Arial"/>
          <w:sz w:val="20"/>
          <w:lang w:val="es-ES_tradnl"/>
        </w:rPr>
        <w:t xml:space="preserve">en la solicitud interna número </w:t>
      </w:r>
      <w:r w:rsidRPr="00996B9A">
        <w:rPr>
          <w:rFonts w:cs="Arial"/>
          <w:sz w:val="20"/>
          <w:lang w:val="es-ES_tradnl"/>
        </w:rPr>
        <w:t>2018010</w:t>
      </w:r>
      <w:r w:rsidR="00355C30">
        <w:rPr>
          <w:rFonts w:cs="Arial"/>
          <w:sz w:val="20"/>
          <w:lang w:val="es-ES_tradnl"/>
        </w:rPr>
        <w:t>185</w:t>
      </w:r>
      <w:r w:rsidR="00F84B8B">
        <w:rPr>
          <w:rFonts w:cs="Arial"/>
          <w:sz w:val="20"/>
          <w:lang w:val="es-ES_tradnl"/>
        </w:rPr>
        <w:t>, generada a través del Sistema</w:t>
      </w:r>
      <w:r w:rsidR="00FF650F">
        <w:rPr>
          <w:rFonts w:cs="Arial"/>
          <w:sz w:val="20"/>
          <w:lang w:val="es-ES_tradnl"/>
        </w:rPr>
        <w:t xml:space="preserve"> </w:t>
      </w:r>
      <w:r w:rsidR="00F84B8B">
        <w:rPr>
          <w:rFonts w:cs="Arial"/>
          <w:sz w:val="20"/>
          <w:lang w:val="es-ES_tradnl"/>
        </w:rPr>
        <w:t xml:space="preserve">Integral para la Gestión Administrativa, </w:t>
      </w:r>
      <w:r>
        <w:rPr>
          <w:rFonts w:cs="Arial"/>
          <w:sz w:val="20"/>
          <w:lang w:val="es-ES_tradnl"/>
        </w:rPr>
        <w:t xml:space="preserve">para ejercer la partida </w:t>
      </w:r>
      <w:r w:rsidRPr="00F6412A">
        <w:rPr>
          <w:rFonts w:cs="Arial"/>
          <w:sz w:val="20"/>
          <w:lang w:val="es-ES_tradnl"/>
        </w:rPr>
        <w:t xml:space="preserve">presupuestal </w:t>
      </w:r>
      <w:r w:rsidR="00355C30">
        <w:rPr>
          <w:rFonts w:cs="Arial"/>
          <w:sz w:val="20"/>
          <w:lang w:val="es-ES_tradnl"/>
        </w:rPr>
        <w:t>31701</w:t>
      </w:r>
      <w:r w:rsidRPr="00996B9A">
        <w:rPr>
          <w:rFonts w:cs="Arial"/>
          <w:sz w:val="20"/>
          <w:lang w:val="es-ES_tradnl"/>
        </w:rPr>
        <w:t xml:space="preserve"> “</w:t>
      </w:r>
      <w:r w:rsidR="00355C30" w:rsidRPr="00355C30">
        <w:rPr>
          <w:rFonts w:cs="Arial"/>
          <w:sz w:val="20"/>
        </w:rPr>
        <w:t>Servicios de conducción de señales analógicas y digitales</w:t>
      </w:r>
      <w:r w:rsidRPr="00355C30">
        <w:rPr>
          <w:rFonts w:cs="Arial"/>
          <w:sz w:val="20"/>
          <w:lang w:val="es-ES_tradnl"/>
        </w:rPr>
        <w:t>”</w:t>
      </w:r>
      <w:r w:rsidRPr="00996B9A">
        <w:rPr>
          <w:rFonts w:cs="Arial"/>
          <w:sz w:val="20"/>
          <w:lang w:val="es-ES_tradnl"/>
        </w:rPr>
        <w:t>.</w:t>
      </w:r>
    </w:p>
    <w:p w:rsidR="00F311A6" w:rsidRPr="000A0B86" w:rsidRDefault="00F311A6" w:rsidP="000A0B86">
      <w:pPr>
        <w:pStyle w:val="Texto0"/>
        <w:tabs>
          <w:tab w:val="left" w:pos="567"/>
        </w:tabs>
        <w:spacing w:before="120" w:after="120"/>
        <w:ind w:left="705" w:firstLine="0"/>
        <w:rPr>
          <w:rFonts w:cs="Arial"/>
          <w:sz w:val="20"/>
          <w:lang w:val="es-ES_tradnl"/>
        </w:rPr>
      </w:pPr>
    </w:p>
    <w:p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29" w:name="_Toc434004082"/>
      <w:bookmarkStart w:id="30" w:name="_Toc512432217"/>
      <w:r w:rsidRPr="00453FAA">
        <w:rPr>
          <w:rFonts w:cs="Arial"/>
          <w:bCs/>
          <w:color w:val="244061" w:themeColor="accent1" w:themeShade="80"/>
          <w:sz w:val="20"/>
        </w:rPr>
        <w:t>Vigencia</w:t>
      </w:r>
      <w:bookmarkEnd w:id="26"/>
      <w:r w:rsidRPr="00453FAA">
        <w:rPr>
          <w:rFonts w:cs="Arial"/>
          <w:bCs/>
          <w:color w:val="244061" w:themeColor="accent1" w:themeShade="80"/>
          <w:sz w:val="20"/>
        </w:rPr>
        <w:t xml:space="preserve"> del contrato</w:t>
      </w:r>
      <w:bookmarkEnd w:id="27"/>
      <w:bookmarkEnd w:id="28"/>
      <w:bookmarkEnd w:id="29"/>
      <w:r w:rsidR="001D106C">
        <w:rPr>
          <w:rFonts w:cs="Arial"/>
          <w:bCs/>
          <w:color w:val="244061" w:themeColor="accent1" w:themeShade="80"/>
          <w:sz w:val="20"/>
        </w:rPr>
        <w:t>.</w:t>
      </w:r>
      <w:bookmarkEnd w:id="30"/>
    </w:p>
    <w:p w:rsidR="00412321" w:rsidRPr="006A4AF4" w:rsidRDefault="0075205B" w:rsidP="00412321">
      <w:pPr>
        <w:pStyle w:val="Texto0"/>
        <w:tabs>
          <w:tab w:val="left" w:pos="567"/>
        </w:tabs>
        <w:spacing w:before="120" w:after="120" w:line="240" w:lineRule="auto"/>
        <w:ind w:left="705" w:firstLine="0"/>
        <w:rPr>
          <w:color w:val="00B050"/>
          <w:sz w:val="20"/>
        </w:rPr>
      </w:pPr>
      <w:bookmarkStart w:id="31" w:name="_Toc289064564"/>
      <w:bookmarkStart w:id="32" w:name="_Toc298959961"/>
      <w:bookmarkStart w:id="33" w:name="_Toc289064565"/>
      <w:r w:rsidRPr="0075205B">
        <w:rPr>
          <w:sz w:val="20"/>
        </w:rPr>
        <w:t>La vigencia</w:t>
      </w:r>
      <w:r w:rsidR="00132054">
        <w:rPr>
          <w:sz w:val="20"/>
        </w:rPr>
        <w:t xml:space="preserve"> del contrato será a partir </w:t>
      </w:r>
      <w:r w:rsidR="001D106C">
        <w:rPr>
          <w:sz w:val="20"/>
        </w:rPr>
        <w:t>de</w:t>
      </w:r>
      <w:r w:rsidR="00F56B52">
        <w:rPr>
          <w:sz w:val="20"/>
        </w:rPr>
        <w:t xml:space="preserve"> la notificación</w:t>
      </w:r>
      <w:r w:rsidR="008900A8">
        <w:rPr>
          <w:sz w:val="20"/>
        </w:rPr>
        <w:t xml:space="preserve"> del fallo</w:t>
      </w:r>
      <w:r w:rsidR="00165CE2">
        <w:rPr>
          <w:sz w:val="20"/>
        </w:rPr>
        <w:t xml:space="preserve"> </w:t>
      </w:r>
      <w:r w:rsidR="00BE556F" w:rsidRPr="000B0AD7">
        <w:rPr>
          <w:sz w:val="20"/>
        </w:rPr>
        <w:t xml:space="preserve">al 31 de </w:t>
      </w:r>
      <w:r w:rsidR="00C82F35">
        <w:rPr>
          <w:sz w:val="20"/>
        </w:rPr>
        <w:t>diciembre</w:t>
      </w:r>
      <w:r w:rsidR="00F866E9">
        <w:rPr>
          <w:sz w:val="20"/>
        </w:rPr>
        <w:t xml:space="preserve"> </w:t>
      </w:r>
      <w:r w:rsidR="00BE556F" w:rsidRPr="000B0AD7">
        <w:rPr>
          <w:sz w:val="20"/>
        </w:rPr>
        <w:t xml:space="preserve">de </w:t>
      </w:r>
      <w:r w:rsidRPr="000B0AD7">
        <w:rPr>
          <w:sz w:val="20"/>
        </w:rPr>
        <w:t>201</w:t>
      </w:r>
      <w:r w:rsidR="000A0B86" w:rsidRPr="000B0AD7">
        <w:rPr>
          <w:sz w:val="20"/>
        </w:rPr>
        <w:t>8</w:t>
      </w:r>
      <w:r w:rsidRPr="000B0AD7">
        <w:rPr>
          <w:sz w:val="20"/>
        </w:rPr>
        <w:t>.</w:t>
      </w:r>
    </w:p>
    <w:p w:rsidR="00412321" w:rsidRDefault="00412321" w:rsidP="008746AA">
      <w:pPr>
        <w:pStyle w:val="Texto0"/>
        <w:tabs>
          <w:tab w:val="left" w:pos="567"/>
        </w:tabs>
        <w:spacing w:after="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la </w:t>
      </w:r>
      <w:r>
        <w:rPr>
          <w:sz w:val="20"/>
        </w:rPr>
        <w:t>prestación de los servicios</w:t>
      </w:r>
      <w:r w:rsidRPr="00677CB9">
        <w:rPr>
          <w:sz w:val="20"/>
        </w:rPr>
        <w:t xml:space="preserve"> de acuerdo con lo establecido en la presente convocatoria.</w:t>
      </w:r>
    </w:p>
    <w:p w:rsidR="00BD05AB" w:rsidRDefault="00BD05AB" w:rsidP="008746AA">
      <w:pPr>
        <w:pStyle w:val="Texto0"/>
        <w:tabs>
          <w:tab w:val="left" w:pos="567"/>
        </w:tabs>
        <w:spacing w:after="0" w:line="240" w:lineRule="auto"/>
        <w:ind w:left="709" w:firstLine="0"/>
        <w:rPr>
          <w:sz w:val="20"/>
        </w:rPr>
      </w:pPr>
    </w:p>
    <w:p w:rsidR="00412321" w:rsidRDefault="00412321" w:rsidP="008746AA">
      <w:pPr>
        <w:pStyle w:val="Ttulo1"/>
        <w:numPr>
          <w:ilvl w:val="1"/>
          <w:numId w:val="1"/>
        </w:numPr>
        <w:jc w:val="both"/>
        <w:rPr>
          <w:rFonts w:cs="Arial"/>
          <w:bCs/>
          <w:color w:val="244061" w:themeColor="accent1" w:themeShade="80"/>
          <w:sz w:val="20"/>
        </w:rPr>
      </w:pPr>
      <w:bookmarkStart w:id="34" w:name="_Toc314085295"/>
      <w:bookmarkStart w:id="35" w:name="_Toc314094116"/>
      <w:bookmarkStart w:id="36" w:name="_Toc434004083"/>
      <w:bookmarkStart w:id="37" w:name="_Toc512432218"/>
      <w:r w:rsidRPr="00453FAA">
        <w:rPr>
          <w:rFonts w:cs="Arial"/>
          <w:bCs/>
          <w:color w:val="244061" w:themeColor="accent1" w:themeShade="80"/>
          <w:sz w:val="20"/>
        </w:rPr>
        <w:t xml:space="preserve">Plazo, lugar y condiciones para </w:t>
      </w:r>
      <w:bookmarkStart w:id="38" w:name="_Toc390246797"/>
      <w:bookmarkEnd w:id="34"/>
      <w:bookmarkEnd w:id="35"/>
      <w:r w:rsidRPr="00453FAA">
        <w:rPr>
          <w:rFonts w:cs="Arial"/>
          <w:bCs/>
          <w:color w:val="244061" w:themeColor="accent1" w:themeShade="80"/>
          <w:sz w:val="20"/>
        </w:rPr>
        <w:t>la prestación del servicio</w:t>
      </w:r>
      <w:bookmarkEnd w:id="36"/>
      <w:bookmarkEnd w:id="38"/>
      <w:r w:rsidR="001D106C">
        <w:rPr>
          <w:rFonts w:cs="Arial"/>
          <w:bCs/>
          <w:color w:val="244061" w:themeColor="accent1" w:themeShade="80"/>
          <w:sz w:val="20"/>
        </w:rPr>
        <w:t>.</w:t>
      </w:r>
      <w:bookmarkEnd w:id="37"/>
    </w:p>
    <w:p w:rsidR="008746AA" w:rsidRPr="008746AA" w:rsidRDefault="008746AA" w:rsidP="008746AA">
      <w:pPr>
        <w:rPr>
          <w:lang w:val="es-ES"/>
        </w:rPr>
      </w:pPr>
    </w:p>
    <w:p w:rsidR="00DE746B" w:rsidRDefault="00DE746B" w:rsidP="008746AA">
      <w:pPr>
        <w:pStyle w:val="Texto0"/>
        <w:numPr>
          <w:ilvl w:val="2"/>
          <w:numId w:val="88"/>
        </w:numPr>
        <w:tabs>
          <w:tab w:val="left" w:pos="567"/>
        </w:tabs>
        <w:spacing w:after="0" w:line="240" w:lineRule="auto"/>
        <w:rPr>
          <w:rFonts w:cs="Arial"/>
          <w:b/>
          <w:bCs/>
          <w:color w:val="244061" w:themeColor="accent1" w:themeShade="80"/>
          <w:sz w:val="20"/>
        </w:rPr>
      </w:pPr>
      <w:bookmarkStart w:id="39" w:name="_Toc314085297"/>
      <w:bookmarkStart w:id="40" w:name="_Toc314094118"/>
      <w:r w:rsidRPr="00DE746B">
        <w:rPr>
          <w:rFonts w:cs="Arial"/>
          <w:b/>
          <w:bCs/>
          <w:color w:val="244061" w:themeColor="accent1" w:themeShade="80"/>
          <w:sz w:val="20"/>
        </w:rPr>
        <w:t>Plazo para la prestación de los servicios</w:t>
      </w:r>
      <w:r w:rsidR="001D106C">
        <w:rPr>
          <w:rFonts w:cs="Arial"/>
          <w:b/>
          <w:bCs/>
          <w:color w:val="244061" w:themeColor="accent1" w:themeShade="80"/>
          <w:sz w:val="20"/>
        </w:rPr>
        <w:t>.</w:t>
      </w:r>
    </w:p>
    <w:p w:rsidR="008746AA" w:rsidRPr="00DE746B" w:rsidRDefault="008746AA" w:rsidP="008746AA">
      <w:pPr>
        <w:pStyle w:val="Texto0"/>
        <w:tabs>
          <w:tab w:val="left" w:pos="567"/>
        </w:tabs>
        <w:spacing w:after="0" w:line="240" w:lineRule="auto"/>
        <w:ind w:left="720" w:firstLine="0"/>
        <w:rPr>
          <w:rFonts w:cs="Arial"/>
          <w:b/>
          <w:bCs/>
          <w:color w:val="244061" w:themeColor="accent1" w:themeShade="80"/>
          <w:sz w:val="20"/>
        </w:rPr>
      </w:pPr>
    </w:p>
    <w:p w:rsidR="00B545EA" w:rsidRPr="00D92340" w:rsidRDefault="00B545EA" w:rsidP="00B545EA">
      <w:pPr>
        <w:tabs>
          <w:tab w:val="left" w:pos="851"/>
        </w:tabs>
        <w:ind w:left="709"/>
        <w:jc w:val="both"/>
        <w:rPr>
          <w:rFonts w:ascii="Arial" w:hAnsi="Arial" w:cs="Arial"/>
          <w:lang w:eastAsia="en-US"/>
        </w:rPr>
      </w:pPr>
      <w:bookmarkStart w:id="41" w:name="_Toc390246798"/>
      <w:r w:rsidRPr="00D92340">
        <w:rPr>
          <w:rFonts w:ascii="Arial" w:hAnsi="Arial" w:cs="Arial"/>
          <w:lang w:eastAsia="en-US"/>
        </w:rPr>
        <w:t>La prestación de los servicios</w:t>
      </w:r>
      <w:r w:rsidR="00B503F5">
        <w:rPr>
          <w:rFonts w:ascii="Arial" w:hAnsi="Arial" w:cs="Arial"/>
          <w:lang w:eastAsia="en-US"/>
        </w:rPr>
        <w:t xml:space="preserve"> y la presentación de entregables</w:t>
      </w:r>
      <w:r w:rsidRPr="00D92340">
        <w:rPr>
          <w:rFonts w:ascii="Arial" w:hAnsi="Arial" w:cs="Arial"/>
          <w:lang w:eastAsia="en-US"/>
        </w:rPr>
        <w:t xml:space="preserve"> se realizará</w:t>
      </w:r>
      <w:r w:rsidR="00B34C9A" w:rsidRPr="00D92340">
        <w:rPr>
          <w:rFonts w:ascii="Arial" w:hAnsi="Arial" w:cs="Arial"/>
          <w:lang w:eastAsia="en-US"/>
        </w:rPr>
        <w:t xml:space="preserve"> conforme a los plazos que se señalan en </w:t>
      </w:r>
      <w:r w:rsidR="00B34C9A" w:rsidRPr="00D92340">
        <w:rPr>
          <w:rFonts w:ascii="Arial" w:hAnsi="Arial" w:cs="Arial"/>
          <w:lang w:val="es-ES" w:eastAsia="es-MX"/>
        </w:rPr>
        <w:t xml:space="preserve">el </w:t>
      </w:r>
      <w:r w:rsidRPr="00D92340">
        <w:rPr>
          <w:rFonts w:ascii="Arial" w:hAnsi="Arial" w:cs="Arial"/>
          <w:lang w:eastAsia="en-US"/>
        </w:rPr>
        <w:t>Anexo 1</w:t>
      </w:r>
      <w:r w:rsidR="00B34C9A" w:rsidRPr="00D92340">
        <w:rPr>
          <w:rFonts w:ascii="Arial" w:hAnsi="Arial" w:cs="Arial"/>
          <w:lang w:eastAsia="en-US"/>
        </w:rPr>
        <w:t xml:space="preserve"> “Especificaciones Técnicas” de la presente convocatoria.</w:t>
      </w:r>
    </w:p>
    <w:p w:rsidR="00B545EA" w:rsidRPr="00D92340" w:rsidRDefault="00B545EA" w:rsidP="008746AA">
      <w:pPr>
        <w:pStyle w:val="Texto0"/>
        <w:tabs>
          <w:tab w:val="left" w:pos="709"/>
        </w:tabs>
        <w:spacing w:after="0" w:line="240" w:lineRule="auto"/>
        <w:ind w:left="709" w:firstLine="0"/>
        <w:rPr>
          <w:sz w:val="20"/>
        </w:rPr>
      </w:pPr>
    </w:p>
    <w:p w:rsidR="00B545EA" w:rsidRDefault="00B545EA" w:rsidP="008746AA">
      <w:pPr>
        <w:pStyle w:val="Texto0"/>
        <w:tabs>
          <w:tab w:val="left" w:pos="709"/>
        </w:tabs>
        <w:spacing w:after="0" w:line="240" w:lineRule="auto"/>
        <w:ind w:left="709" w:firstLine="0"/>
        <w:rPr>
          <w:sz w:val="20"/>
        </w:rPr>
      </w:pPr>
    </w:p>
    <w:p w:rsidR="00DE746B" w:rsidRDefault="00DE746B" w:rsidP="008746AA">
      <w:pPr>
        <w:pStyle w:val="Texto0"/>
        <w:numPr>
          <w:ilvl w:val="2"/>
          <w:numId w:val="88"/>
        </w:numPr>
        <w:tabs>
          <w:tab w:val="left" w:pos="567"/>
        </w:tabs>
        <w:spacing w:after="0" w:line="240" w:lineRule="auto"/>
        <w:rPr>
          <w:rFonts w:cs="Arial"/>
          <w:b/>
          <w:bCs/>
          <w:color w:val="244061" w:themeColor="accent1" w:themeShade="80"/>
          <w:sz w:val="20"/>
        </w:rPr>
      </w:pPr>
      <w:r w:rsidRPr="00DE746B">
        <w:rPr>
          <w:rFonts w:cs="Arial"/>
          <w:b/>
          <w:bCs/>
          <w:color w:val="244061" w:themeColor="accent1" w:themeShade="80"/>
          <w:sz w:val="20"/>
        </w:rPr>
        <w:t xml:space="preserve">Lugar de </w:t>
      </w:r>
      <w:bookmarkEnd w:id="41"/>
      <w:r w:rsidR="000A0B86">
        <w:rPr>
          <w:rFonts w:cs="Arial"/>
          <w:b/>
          <w:bCs/>
          <w:color w:val="244061" w:themeColor="accent1" w:themeShade="80"/>
          <w:sz w:val="20"/>
        </w:rPr>
        <w:t>prestación del servicio</w:t>
      </w:r>
      <w:r w:rsidR="00933CAB">
        <w:rPr>
          <w:rFonts w:cs="Arial"/>
          <w:b/>
          <w:bCs/>
          <w:color w:val="244061" w:themeColor="accent1" w:themeShade="80"/>
          <w:sz w:val="20"/>
        </w:rPr>
        <w:t>.</w:t>
      </w:r>
    </w:p>
    <w:p w:rsidR="008746AA" w:rsidRPr="00DE746B" w:rsidRDefault="008746AA" w:rsidP="008746AA">
      <w:pPr>
        <w:pStyle w:val="Texto0"/>
        <w:tabs>
          <w:tab w:val="left" w:pos="567"/>
        </w:tabs>
        <w:spacing w:after="0" w:line="240" w:lineRule="auto"/>
        <w:ind w:left="720" w:firstLine="0"/>
        <w:rPr>
          <w:rFonts w:cs="Arial"/>
          <w:b/>
          <w:bCs/>
          <w:color w:val="244061" w:themeColor="accent1" w:themeShade="80"/>
          <w:sz w:val="20"/>
        </w:rPr>
      </w:pPr>
    </w:p>
    <w:p w:rsidR="00984D20" w:rsidRPr="00984D20" w:rsidRDefault="00B545EA" w:rsidP="00984D20">
      <w:pPr>
        <w:pStyle w:val="Prrafodelista"/>
        <w:suppressAutoHyphens/>
        <w:jc w:val="both"/>
        <w:rPr>
          <w:rFonts w:ascii="Arial" w:hAnsi="Arial" w:cs="Arial"/>
          <w:lang w:val="es-MX"/>
        </w:rPr>
      </w:pPr>
      <w:bookmarkStart w:id="42" w:name="_Toc390246799"/>
      <w:r>
        <w:rPr>
          <w:rFonts w:ascii="Arial" w:hAnsi="Arial" w:cs="Arial"/>
        </w:rPr>
        <w:t>La prestación de los servicios y la presentación de los entregables se realizará en las oficinas centrales del INSTITUTO en Av. Viaducto Tlalpan No. 100, Col. Arenal Tepepan, C.P. 14610, Tlalpan</w:t>
      </w:r>
      <w:r>
        <w:rPr>
          <w:rFonts w:ascii="Arial" w:hAnsi="Arial" w:cs="Arial"/>
          <w:lang w:val="es-MX"/>
        </w:rPr>
        <w:t>, Ciudad de México.</w:t>
      </w:r>
    </w:p>
    <w:p w:rsidR="00917801" w:rsidRDefault="00917801" w:rsidP="00A6381C">
      <w:pPr>
        <w:pStyle w:val="Prrafodelista"/>
        <w:suppressAutoHyphens/>
        <w:jc w:val="both"/>
        <w:rPr>
          <w:rFonts w:ascii="Arial" w:hAnsi="Arial" w:cs="Arial"/>
        </w:rPr>
      </w:pPr>
    </w:p>
    <w:p w:rsidR="00E72D65" w:rsidRDefault="00E72D65" w:rsidP="00A6381C">
      <w:pPr>
        <w:pStyle w:val="Prrafodelista"/>
        <w:suppressAutoHyphens/>
        <w:jc w:val="both"/>
        <w:rPr>
          <w:rFonts w:ascii="Arial" w:hAnsi="Arial" w:cs="Arial"/>
        </w:rPr>
      </w:pPr>
    </w:p>
    <w:p w:rsidR="00E72D65" w:rsidRDefault="00E72D65" w:rsidP="00A6381C">
      <w:pPr>
        <w:pStyle w:val="Prrafodelista"/>
        <w:suppressAutoHyphens/>
        <w:jc w:val="both"/>
        <w:rPr>
          <w:rFonts w:ascii="Arial" w:hAnsi="Arial" w:cs="Arial"/>
        </w:rPr>
      </w:pPr>
    </w:p>
    <w:p w:rsidR="00DE746B" w:rsidRPr="00933CAB" w:rsidRDefault="00DE746B" w:rsidP="00933CAB">
      <w:pPr>
        <w:pStyle w:val="Texto0"/>
        <w:numPr>
          <w:ilvl w:val="2"/>
          <w:numId w:val="88"/>
        </w:numPr>
        <w:tabs>
          <w:tab w:val="left" w:pos="709"/>
        </w:tabs>
        <w:spacing w:before="120" w:after="120" w:line="240" w:lineRule="auto"/>
        <w:rPr>
          <w:rFonts w:cs="Arial"/>
          <w:b/>
          <w:bCs/>
          <w:color w:val="244061" w:themeColor="accent1" w:themeShade="80"/>
          <w:sz w:val="20"/>
        </w:rPr>
      </w:pPr>
      <w:r w:rsidRPr="00933CAB">
        <w:rPr>
          <w:rFonts w:cs="Arial"/>
          <w:b/>
          <w:bCs/>
          <w:color w:val="244061" w:themeColor="accent1" w:themeShade="80"/>
          <w:sz w:val="20"/>
        </w:rPr>
        <w:lastRenderedPageBreak/>
        <w:t xml:space="preserve">Condiciones </w:t>
      </w:r>
      <w:bookmarkEnd w:id="42"/>
      <w:r w:rsidRPr="00933CAB">
        <w:rPr>
          <w:rFonts w:cs="Arial"/>
          <w:b/>
          <w:bCs/>
          <w:color w:val="244061" w:themeColor="accent1" w:themeShade="80"/>
          <w:sz w:val="20"/>
        </w:rPr>
        <w:t>de prestación de los servicios</w:t>
      </w:r>
      <w:r w:rsidR="00933CAB" w:rsidRPr="00933CAB">
        <w:rPr>
          <w:rFonts w:cs="Arial"/>
          <w:b/>
          <w:bCs/>
          <w:color w:val="244061" w:themeColor="accent1" w:themeShade="80"/>
          <w:sz w:val="20"/>
        </w:rPr>
        <w:t>.</w:t>
      </w:r>
    </w:p>
    <w:p w:rsidR="00412321" w:rsidRDefault="00DE746B" w:rsidP="00DE746B">
      <w:pPr>
        <w:pStyle w:val="Prrafodelista"/>
        <w:spacing w:before="120" w:after="120"/>
        <w:ind w:left="705" w:right="49"/>
        <w:jc w:val="both"/>
        <w:rPr>
          <w:rFonts w:ascii="Arial" w:eastAsia="Arial" w:hAnsi="Arial" w:cs="Arial"/>
        </w:rPr>
      </w:pPr>
      <w:r w:rsidRPr="00DE746B">
        <w:rPr>
          <w:rFonts w:ascii="Arial" w:eastAsia="Arial" w:hAnsi="Arial" w:cs="Arial"/>
        </w:rPr>
        <w:t xml:space="preserve">Los LICITANTES participantes deberán cumplir con las especificaciones técnicas y demás requisitos solicitados en la presente convocatoria y en caso de resultar adjudicado, deberá prestar </w:t>
      </w:r>
      <w:r w:rsidR="007A58F1">
        <w:rPr>
          <w:rFonts w:ascii="Arial" w:eastAsia="Arial" w:hAnsi="Arial" w:cs="Arial"/>
        </w:rPr>
        <w:t>el servicio</w:t>
      </w:r>
      <w:r w:rsidRPr="00DE746B">
        <w:rPr>
          <w:rFonts w:ascii="Arial" w:eastAsia="Arial" w:hAnsi="Arial" w:cs="Arial"/>
        </w:rPr>
        <w:t xml:space="preserve"> de conformidad con lo establecido en esta </w:t>
      </w:r>
      <w:r w:rsidRPr="00296912">
        <w:rPr>
          <w:rFonts w:ascii="Arial" w:eastAsia="Arial" w:hAnsi="Arial" w:cs="Arial"/>
        </w:rPr>
        <w:t>convocatoria</w:t>
      </w:r>
      <w:r w:rsidR="007E17FF" w:rsidRPr="00296912">
        <w:rPr>
          <w:rFonts w:ascii="Arial" w:eastAsia="Arial" w:hAnsi="Arial" w:cs="Arial"/>
        </w:rPr>
        <w:t>, sus Anexos</w:t>
      </w:r>
      <w:r w:rsidR="00296912" w:rsidRPr="00296912">
        <w:rPr>
          <w:rFonts w:ascii="Arial" w:eastAsia="Arial" w:hAnsi="Arial" w:cs="Arial"/>
        </w:rPr>
        <w:t xml:space="preserve"> y</w:t>
      </w:r>
      <w:r w:rsidRPr="00DE746B">
        <w:rPr>
          <w:rFonts w:ascii="Arial" w:eastAsia="Arial" w:hAnsi="Arial" w:cs="Arial"/>
        </w:rPr>
        <w:t xml:space="preserve"> lo que derive de la(s) Junta(s) de Aclaraciones y lo asentado en su oferta técnica y económica</w:t>
      </w:r>
      <w:r w:rsidR="00412321" w:rsidRPr="00DE746B">
        <w:rPr>
          <w:rFonts w:ascii="Arial" w:eastAsia="Arial" w:hAnsi="Arial" w:cs="Arial"/>
        </w:rPr>
        <w:t xml:space="preserve">. </w:t>
      </w:r>
    </w:p>
    <w:p w:rsidR="007A58F1" w:rsidRDefault="007A58F1" w:rsidP="00DE746B">
      <w:pPr>
        <w:pStyle w:val="Prrafodelista"/>
        <w:spacing w:before="120" w:after="120"/>
        <w:ind w:left="705" w:right="49"/>
        <w:jc w:val="both"/>
        <w:rPr>
          <w:rFonts w:ascii="Arial" w:eastAsia="Arial" w:hAnsi="Arial" w:cs="Arial"/>
        </w:rPr>
      </w:pPr>
    </w:p>
    <w:p w:rsidR="00822EA6" w:rsidRDefault="00822EA6" w:rsidP="00AC5399">
      <w:pPr>
        <w:pStyle w:val="Prrafodelista"/>
        <w:spacing w:before="120"/>
        <w:ind w:left="705" w:right="49"/>
        <w:jc w:val="both"/>
        <w:rPr>
          <w:rFonts w:ascii="Arial" w:eastAsia="Arial" w:hAnsi="Arial" w:cs="Arial"/>
        </w:rPr>
      </w:pPr>
    </w:p>
    <w:p w:rsidR="00412321" w:rsidRPr="00453FAA" w:rsidRDefault="00412321" w:rsidP="00F3122E">
      <w:pPr>
        <w:pStyle w:val="Ttulo1"/>
        <w:numPr>
          <w:ilvl w:val="1"/>
          <w:numId w:val="1"/>
        </w:numPr>
        <w:jc w:val="both"/>
        <w:rPr>
          <w:rFonts w:cs="Arial"/>
          <w:bCs/>
          <w:color w:val="244061" w:themeColor="accent1" w:themeShade="80"/>
          <w:sz w:val="20"/>
        </w:rPr>
      </w:pPr>
      <w:bookmarkStart w:id="43" w:name="_Toc434004084"/>
      <w:bookmarkStart w:id="44" w:name="_Toc512432219"/>
      <w:r w:rsidRPr="00453FAA">
        <w:rPr>
          <w:rFonts w:cs="Arial"/>
          <w:bCs/>
          <w:color w:val="244061" w:themeColor="accent1" w:themeShade="80"/>
          <w:sz w:val="20"/>
        </w:rPr>
        <w:t>Idioma de la presentación de las proposiciones</w:t>
      </w:r>
      <w:bookmarkEnd w:id="39"/>
      <w:bookmarkEnd w:id="40"/>
      <w:bookmarkEnd w:id="43"/>
      <w:r w:rsidR="00933CAB">
        <w:rPr>
          <w:rFonts w:cs="Arial"/>
          <w:bCs/>
          <w:color w:val="244061" w:themeColor="accent1" w:themeShade="80"/>
          <w:sz w:val="20"/>
        </w:rPr>
        <w:t>.</w:t>
      </w:r>
      <w:bookmarkEnd w:id="44"/>
    </w:p>
    <w:p w:rsidR="00412321" w:rsidRDefault="00412321" w:rsidP="00412321">
      <w:pPr>
        <w:pStyle w:val="Textoindependienteprimerasangra2"/>
        <w:spacing w:before="120"/>
        <w:ind w:left="705" w:firstLine="0"/>
        <w:jc w:val="both"/>
        <w:rPr>
          <w:rFonts w:ascii="Arial" w:hAnsi="Arial" w:cs="Arial"/>
        </w:rPr>
      </w:pPr>
      <w:r>
        <w:rPr>
          <w:rFonts w:ascii="Arial" w:hAnsi="Arial" w:cs="Arial"/>
        </w:rPr>
        <w:t xml:space="preserve">La convocatoria, la conducción de los actos del procedimiento y los documentos que deriven de los mismos, serán en idioma </w:t>
      </w:r>
      <w:r w:rsidRPr="0048026A">
        <w:rPr>
          <w:rFonts w:ascii="Arial" w:hAnsi="Arial" w:cs="Arial"/>
          <w:u w:val="single"/>
        </w:rPr>
        <w:t>español</w:t>
      </w:r>
      <w:r w:rsidRPr="0048026A">
        <w:rPr>
          <w:rFonts w:ascii="Arial" w:hAnsi="Arial" w:cs="Arial"/>
        </w:rPr>
        <w:t>.</w:t>
      </w:r>
    </w:p>
    <w:p w:rsidR="00412321" w:rsidRDefault="00412321" w:rsidP="00F3122E">
      <w:pPr>
        <w:pStyle w:val="Textoindependienteprimerasangra2"/>
        <w:spacing w:after="0"/>
        <w:ind w:left="709" w:firstLine="0"/>
        <w:jc w:val="both"/>
        <w:rPr>
          <w:rFonts w:ascii="Arial" w:hAnsi="Arial" w:cs="Arial"/>
        </w:rPr>
      </w:pPr>
      <w:r w:rsidRPr="00677CB9">
        <w:rPr>
          <w:rFonts w:ascii="Arial" w:hAnsi="Arial" w:cs="Arial"/>
        </w:rPr>
        <w:t>La oferta técnica y la oferta económica que presenten los LICITANTES</w:t>
      </w:r>
      <w:r w:rsidRPr="00677CB9">
        <w:rPr>
          <w:rFonts w:ascii="Arial" w:hAnsi="Arial" w:cs="Arial"/>
          <w:b/>
          <w:bCs/>
        </w:rPr>
        <w:t xml:space="preserve"> </w:t>
      </w:r>
      <w:r w:rsidRPr="00677CB9">
        <w:rPr>
          <w:rFonts w:ascii="Arial" w:hAnsi="Arial" w:cs="Arial"/>
        </w:rPr>
        <w:t>deberán ser en idioma español.</w:t>
      </w:r>
    </w:p>
    <w:p w:rsidR="00412321" w:rsidRDefault="00412321" w:rsidP="00F3122E">
      <w:pPr>
        <w:pStyle w:val="Textoindependienteprimerasangra2"/>
        <w:spacing w:after="0"/>
        <w:ind w:left="709" w:firstLine="0"/>
        <w:jc w:val="both"/>
        <w:rPr>
          <w:rFonts w:ascii="Arial" w:hAnsi="Arial" w:cs="Arial"/>
        </w:rPr>
      </w:pPr>
    </w:p>
    <w:p w:rsidR="00412321" w:rsidRDefault="00412321" w:rsidP="00F3122E">
      <w:pPr>
        <w:pStyle w:val="Ttulo1"/>
        <w:numPr>
          <w:ilvl w:val="1"/>
          <w:numId w:val="1"/>
        </w:numPr>
        <w:jc w:val="both"/>
        <w:rPr>
          <w:rFonts w:cs="Arial"/>
          <w:bCs/>
          <w:color w:val="244061" w:themeColor="accent1" w:themeShade="80"/>
          <w:sz w:val="20"/>
        </w:rPr>
      </w:pPr>
      <w:bookmarkStart w:id="45" w:name="_Toc289064574"/>
      <w:bookmarkStart w:id="46" w:name="_Toc314085299"/>
      <w:bookmarkStart w:id="47" w:name="_Toc314094120"/>
      <w:bookmarkStart w:id="48" w:name="_Toc434004085"/>
      <w:bookmarkStart w:id="49" w:name="_Toc512432220"/>
      <w:r w:rsidRPr="00453FAA">
        <w:rPr>
          <w:rFonts w:cs="Arial"/>
          <w:bCs/>
          <w:color w:val="244061" w:themeColor="accent1" w:themeShade="80"/>
          <w:sz w:val="20"/>
        </w:rPr>
        <w:t>Normas aplicables</w:t>
      </w:r>
      <w:bookmarkEnd w:id="45"/>
      <w:bookmarkEnd w:id="46"/>
      <w:bookmarkEnd w:id="47"/>
      <w:bookmarkEnd w:id="48"/>
      <w:r w:rsidR="00933CAB">
        <w:rPr>
          <w:rFonts w:cs="Arial"/>
          <w:bCs/>
          <w:color w:val="244061" w:themeColor="accent1" w:themeShade="80"/>
          <w:sz w:val="20"/>
        </w:rPr>
        <w:t>.</w:t>
      </w:r>
      <w:bookmarkEnd w:id="49"/>
    </w:p>
    <w:p w:rsidR="00DD10AC" w:rsidRPr="00DD10AC" w:rsidRDefault="00DD10AC" w:rsidP="00DD10AC">
      <w:pPr>
        <w:rPr>
          <w:lang w:val="es-ES"/>
        </w:rPr>
      </w:pPr>
    </w:p>
    <w:p w:rsidR="0099126B" w:rsidRPr="0099364F" w:rsidRDefault="0099126B" w:rsidP="0099126B">
      <w:pPr>
        <w:ind w:left="720"/>
        <w:jc w:val="both"/>
        <w:rPr>
          <w:rFonts w:ascii="Arial" w:hAnsi="Arial" w:cs="Arial"/>
        </w:rPr>
      </w:pPr>
      <w:bookmarkStart w:id="50" w:name="_Toc314085301"/>
      <w:bookmarkStart w:id="51" w:name="_Toc314094122"/>
      <w:bookmarkEnd w:id="31"/>
      <w:bookmarkEnd w:id="32"/>
      <w:r w:rsidRPr="0099364F">
        <w:rPr>
          <w:rFonts w:ascii="Arial" w:hAnsi="Arial" w:cs="Arial"/>
        </w:rPr>
        <w:t>De conformidad con el artículo 12 de las POBALINES y atendiendo lo señalado en la Ley Federal sobre Metrología y Normalización, para el presente procedimiento no hay normas que el LICITANTE deba acreditar.</w:t>
      </w:r>
    </w:p>
    <w:p w:rsidR="0010632B" w:rsidRPr="00D863EF" w:rsidRDefault="0010632B" w:rsidP="00F3122E">
      <w:pPr>
        <w:ind w:left="709"/>
        <w:jc w:val="both"/>
        <w:rPr>
          <w:rFonts w:ascii="Arial" w:hAnsi="Arial" w:cs="Arial"/>
        </w:rPr>
      </w:pPr>
    </w:p>
    <w:p w:rsidR="00412321" w:rsidRDefault="00412321" w:rsidP="00F3122E">
      <w:pPr>
        <w:pStyle w:val="Ttulo1"/>
        <w:numPr>
          <w:ilvl w:val="1"/>
          <w:numId w:val="1"/>
        </w:numPr>
        <w:jc w:val="both"/>
        <w:rPr>
          <w:rFonts w:cs="Arial"/>
          <w:bCs/>
          <w:color w:val="244061" w:themeColor="accent1" w:themeShade="80"/>
          <w:sz w:val="20"/>
        </w:rPr>
      </w:pPr>
      <w:bookmarkStart w:id="52" w:name="_Toc434004086"/>
      <w:bookmarkStart w:id="53" w:name="_Toc512432221"/>
      <w:r w:rsidRPr="00453FAA">
        <w:rPr>
          <w:rFonts w:cs="Arial"/>
          <w:bCs/>
          <w:color w:val="244061" w:themeColor="accent1" w:themeShade="80"/>
          <w:sz w:val="20"/>
        </w:rPr>
        <w:t>Administración y vigilancia del contrato</w:t>
      </w:r>
      <w:bookmarkEnd w:id="50"/>
      <w:bookmarkEnd w:id="51"/>
      <w:bookmarkEnd w:id="52"/>
      <w:r w:rsidR="00933CAB">
        <w:rPr>
          <w:rFonts w:cs="Arial"/>
          <w:bCs/>
          <w:color w:val="244061" w:themeColor="accent1" w:themeShade="80"/>
          <w:sz w:val="20"/>
        </w:rPr>
        <w:t>.</w:t>
      </w:r>
      <w:bookmarkEnd w:id="53"/>
    </w:p>
    <w:p w:rsidR="00E429BF" w:rsidRPr="00E429BF" w:rsidRDefault="00E429BF" w:rsidP="00E429BF">
      <w:pPr>
        <w:rPr>
          <w:lang w:val="es-ES"/>
        </w:rPr>
      </w:pPr>
    </w:p>
    <w:p w:rsidR="00412321" w:rsidRDefault="000D4751" w:rsidP="00E429BF">
      <w:pPr>
        <w:pStyle w:val="Texto0"/>
        <w:tabs>
          <w:tab w:val="left" w:pos="709"/>
        </w:tabs>
        <w:spacing w:after="0" w:line="240" w:lineRule="auto"/>
        <w:ind w:left="709" w:firstLine="0"/>
        <w:rPr>
          <w:rFonts w:cs="Arial"/>
          <w:sz w:val="20"/>
        </w:rPr>
      </w:pPr>
      <w:r w:rsidRPr="00704FF2">
        <w:rPr>
          <w:rFonts w:cs="Arial"/>
          <w:sz w:val="20"/>
          <w:lang w:val="es-MX"/>
        </w:rPr>
        <w:t xml:space="preserve">De conformidad con el artículo 68 del REGLAMENTO, el/la responsable de vigilar y administrar el contrato que se celebre, a efecto de validar que el PROVEEDOR cumpla con lo estipulado en el mismo, será el/la titular de la </w:t>
      </w:r>
      <w:r w:rsidR="0095058A" w:rsidRPr="0095058A">
        <w:rPr>
          <w:rFonts w:cs="Arial"/>
          <w:sz w:val="20"/>
        </w:rPr>
        <w:t xml:space="preserve">Dirección de </w:t>
      </w:r>
      <w:r w:rsidR="00B545EA">
        <w:rPr>
          <w:rFonts w:cs="Arial"/>
          <w:sz w:val="20"/>
        </w:rPr>
        <w:t>Operaciones de la Unidad Técnica de Servicios de Informática</w:t>
      </w:r>
      <w:r w:rsidRPr="00704FF2">
        <w:rPr>
          <w:rFonts w:cs="Arial"/>
          <w:sz w:val="20"/>
          <w:lang w:val="es-MX"/>
        </w:rPr>
        <w:t xml:space="preserve">, quien </w:t>
      </w:r>
      <w:r w:rsidRPr="00CF317F">
        <w:rPr>
          <w:rFonts w:cs="Arial"/>
          <w:sz w:val="20"/>
          <w:lang w:val="es-MX"/>
        </w:rPr>
        <w:t>informará</w:t>
      </w:r>
      <w:r w:rsidR="00B90274">
        <w:rPr>
          <w:rFonts w:cs="Arial"/>
          <w:sz w:val="20"/>
          <w:lang w:val="es-MX"/>
        </w:rPr>
        <w:t xml:space="preserve"> a la DRMS</w:t>
      </w:r>
      <w:r w:rsidR="00412321" w:rsidRPr="00CF317F">
        <w:rPr>
          <w:rFonts w:cs="Arial"/>
          <w:sz w:val="20"/>
        </w:rPr>
        <w:t>:</w:t>
      </w:r>
    </w:p>
    <w:p w:rsidR="00E429BF" w:rsidRPr="00CF317F" w:rsidRDefault="00E429BF" w:rsidP="00E429BF">
      <w:pPr>
        <w:pStyle w:val="Texto0"/>
        <w:tabs>
          <w:tab w:val="left" w:pos="709"/>
        </w:tabs>
        <w:spacing w:after="0" w:line="240" w:lineRule="auto"/>
        <w:ind w:left="709" w:firstLine="0"/>
        <w:rPr>
          <w:rFonts w:cs="Arial"/>
          <w:sz w:val="20"/>
        </w:rPr>
      </w:pPr>
    </w:p>
    <w:p w:rsidR="00412321" w:rsidRPr="00677CB9" w:rsidRDefault="00412321" w:rsidP="00E429BF">
      <w:pPr>
        <w:numPr>
          <w:ilvl w:val="0"/>
          <w:numId w:val="14"/>
        </w:numPr>
        <w:tabs>
          <w:tab w:val="clear" w:pos="2119"/>
          <w:tab w:val="num" w:pos="1134"/>
        </w:tabs>
        <w:ind w:left="1134" w:hanging="283"/>
        <w:jc w:val="both"/>
        <w:rPr>
          <w:rFonts w:ascii="Arial" w:hAnsi="Arial" w:cs="Arial"/>
        </w:rPr>
      </w:pPr>
      <w:r w:rsidRPr="00677CB9">
        <w:rPr>
          <w:rFonts w:ascii="Arial" w:hAnsi="Arial" w:cs="Arial"/>
        </w:rPr>
        <w:t>De los atrasos e incumplimientos, así como el cálculo de las penas convencionales</w:t>
      </w:r>
      <w:r w:rsidR="009506D9">
        <w:rPr>
          <w:rFonts w:ascii="Arial" w:hAnsi="Arial" w:cs="Arial"/>
        </w:rPr>
        <w:t xml:space="preserve"> y deducciones</w:t>
      </w:r>
      <w:r w:rsidRPr="00677CB9">
        <w:rPr>
          <w:rFonts w:ascii="Arial" w:hAnsi="Arial" w:cs="Arial"/>
        </w:rPr>
        <w:t xml:space="preserve">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B85BE6" w:rsidRDefault="00412321" w:rsidP="00784AF6">
      <w:pPr>
        <w:numPr>
          <w:ilvl w:val="0"/>
          <w:numId w:val="14"/>
        </w:numPr>
        <w:tabs>
          <w:tab w:val="clear" w:pos="2119"/>
          <w:tab w:val="num" w:pos="1134"/>
        </w:tabs>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B545EA" w:rsidRDefault="00B545EA" w:rsidP="00B545EA">
      <w:pPr>
        <w:jc w:val="both"/>
        <w:rPr>
          <w:rFonts w:ascii="Arial" w:hAnsi="Arial" w:cs="Arial"/>
        </w:rPr>
      </w:pPr>
    </w:p>
    <w:p w:rsidR="00B545EA" w:rsidRDefault="00B545EA" w:rsidP="00B545EA">
      <w:pPr>
        <w:ind w:left="720"/>
        <w:jc w:val="both"/>
        <w:rPr>
          <w:rFonts w:ascii="Arial" w:hAnsi="Arial" w:cs="Arial"/>
        </w:rPr>
      </w:pPr>
      <w:r w:rsidRPr="001971DD">
        <w:rPr>
          <w:rFonts w:ascii="Arial" w:hAnsi="Arial" w:cs="Arial"/>
        </w:rPr>
        <w:t>En términos de lo estipulado en el artículo 144 de las POBALINES, el encargado de la supervisión del contrato se</w:t>
      </w:r>
      <w:r>
        <w:rPr>
          <w:rFonts w:ascii="Arial" w:hAnsi="Arial" w:cs="Arial"/>
        </w:rPr>
        <w:t>rá el titular de la Subdirección de Administración de Sistemas de la Unidad Técnica de Servicios de Informática</w:t>
      </w:r>
      <w:r w:rsidR="000F2443">
        <w:rPr>
          <w:rFonts w:ascii="Arial" w:hAnsi="Arial" w:cs="Arial"/>
        </w:rPr>
        <w:t>.</w:t>
      </w:r>
    </w:p>
    <w:p w:rsidR="00784AF6" w:rsidRDefault="00784AF6" w:rsidP="00784AF6">
      <w:pPr>
        <w:ind w:left="1134"/>
        <w:jc w:val="both"/>
        <w:rPr>
          <w:rFonts w:ascii="Arial" w:hAnsi="Arial" w:cs="Arial"/>
        </w:rPr>
      </w:pPr>
    </w:p>
    <w:p w:rsidR="00412321" w:rsidRDefault="00412321" w:rsidP="006E609A">
      <w:pPr>
        <w:pStyle w:val="Ttulo1"/>
        <w:numPr>
          <w:ilvl w:val="1"/>
          <w:numId w:val="1"/>
        </w:numPr>
        <w:jc w:val="both"/>
        <w:rPr>
          <w:rFonts w:cs="Arial"/>
          <w:bCs/>
          <w:color w:val="244061" w:themeColor="accent1" w:themeShade="80"/>
          <w:sz w:val="20"/>
        </w:rPr>
      </w:pPr>
      <w:bookmarkStart w:id="54" w:name="_Toc314085302"/>
      <w:bookmarkStart w:id="55" w:name="_Toc314094123"/>
      <w:bookmarkStart w:id="56" w:name="_Toc434004087"/>
      <w:bookmarkStart w:id="57" w:name="_Toc512432222"/>
      <w:r w:rsidRPr="00453FAA">
        <w:rPr>
          <w:rFonts w:cs="Arial"/>
          <w:bCs/>
          <w:color w:val="244061" w:themeColor="accent1" w:themeShade="80"/>
          <w:sz w:val="20"/>
        </w:rPr>
        <w:t>Moneda en que se deberá cotizar y efectuar el pago respectivo</w:t>
      </w:r>
      <w:bookmarkEnd w:id="33"/>
      <w:bookmarkEnd w:id="54"/>
      <w:bookmarkEnd w:id="55"/>
      <w:bookmarkEnd w:id="56"/>
      <w:r w:rsidR="00933CAB">
        <w:rPr>
          <w:rFonts w:cs="Arial"/>
          <w:bCs/>
          <w:color w:val="244061" w:themeColor="accent1" w:themeShade="80"/>
          <w:sz w:val="20"/>
        </w:rPr>
        <w:t>.</w:t>
      </w:r>
      <w:bookmarkEnd w:id="57"/>
    </w:p>
    <w:p w:rsidR="006E609A" w:rsidRPr="006E609A" w:rsidRDefault="006E609A" w:rsidP="006E609A">
      <w:pPr>
        <w:rPr>
          <w:lang w:val="es-ES"/>
        </w:rPr>
      </w:pPr>
    </w:p>
    <w:p w:rsidR="006E609A" w:rsidRDefault="006E609A" w:rsidP="006E609A">
      <w:pPr>
        <w:pStyle w:val="Prrafodelista"/>
        <w:ind w:left="705"/>
        <w:jc w:val="both"/>
        <w:rPr>
          <w:rFonts w:ascii="Arial" w:hAnsi="Arial" w:cs="Arial"/>
        </w:rPr>
      </w:pPr>
      <w:bookmarkStart w:id="58" w:name="_Toc289064567"/>
      <w:r w:rsidRPr="006E609A">
        <w:rPr>
          <w:rFonts w:ascii="Arial" w:hAnsi="Arial" w:cs="Arial"/>
        </w:rPr>
        <w:t xml:space="preserve">Los precios se cotizarán en </w:t>
      </w:r>
      <w:r w:rsidRPr="006E609A">
        <w:rPr>
          <w:rFonts w:ascii="Arial" w:hAnsi="Arial" w:cs="Arial"/>
          <w:b/>
        </w:rPr>
        <w:t>pesos mexicanos</w:t>
      </w:r>
      <w:r w:rsidRPr="006E609A">
        <w:rPr>
          <w:rFonts w:ascii="Arial" w:hAnsi="Arial" w:cs="Arial"/>
        </w:rPr>
        <w:t xml:space="preserve"> con </w:t>
      </w:r>
      <w:r w:rsidRPr="006E609A">
        <w:rPr>
          <w:rFonts w:ascii="Arial" w:hAnsi="Arial" w:cs="Arial"/>
          <w:b/>
        </w:rPr>
        <w:t>dos decimales</w:t>
      </w:r>
      <w:r w:rsidRPr="006E609A">
        <w:rPr>
          <w:rFonts w:ascii="Arial" w:hAnsi="Arial" w:cs="Arial"/>
        </w:rPr>
        <w:t xml:space="preserve"> y serán fijos durante la vigencia del contrato correspondiente. </w:t>
      </w:r>
    </w:p>
    <w:p w:rsidR="006E609A" w:rsidRPr="006E609A" w:rsidRDefault="006E609A" w:rsidP="006E609A">
      <w:pPr>
        <w:pStyle w:val="Prrafodelista"/>
        <w:ind w:left="705"/>
        <w:jc w:val="both"/>
        <w:rPr>
          <w:rFonts w:ascii="Arial" w:hAnsi="Arial" w:cs="Arial"/>
          <w:color w:val="FF0000"/>
        </w:rPr>
      </w:pPr>
    </w:p>
    <w:p w:rsidR="006E609A" w:rsidRPr="006E609A" w:rsidRDefault="006E609A" w:rsidP="006E609A">
      <w:pPr>
        <w:pStyle w:val="Prrafodelista"/>
        <w:ind w:left="705"/>
        <w:jc w:val="both"/>
        <w:rPr>
          <w:rFonts w:ascii="Arial" w:hAnsi="Arial" w:cs="Arial"/>
          <w:lang w:val="es-ES"/>
        </w:rPr>
      </w:pPr>
      <w:r w:rsidRPr="006E609A">
        <w:rPr>
          <w:rFonts w:ascii="Arial" w:hAnsi="Arial" w:cs="Arial"/>
        </w:rPr>
        <w:t>De conformidad con el artículo 54 fracción XIII del REGLAMENTO, el pago respectivo se realizará en pesos mexicanos</w:t>
      </w:r>
      <w:r w:rsidRPr="006E609A">
        <w:rPr>
          <w:rFonts w:ascii="Arial" w:hAnsi="Arial" w:cs="Arial"/>
          <w:lang w:val="es-ES"/>
        </w:rPr>
        <w:t>.</w:t>
      </w:r>
    </w:p>
    <w:p w:rsidR="00412321" w:rsidRPr="00453FAA" w:rsidRDefault="00412321" w:rsidP="0026630A">
      <w:pPr>
        <w:pStyle w:val="Textoindependienteprimerasangra2"/>
        <w:spacing w:after="0"/>
        <w:ind w:left="709" w:firstLine="0"/>
        <w:jc w:val="both"/>
        <w:rPr>
          <w:rFonts w:ascii="Arial" w:hAnsi="Arial" w:cs="Arial"/>
        </w:rPr>
      </w:pPr>
    </w:p>
    <w:p w:rsidR="00412321" w:rsidRDefault="00412321" w:rsidP="0026630A">
      <w:pPr>
        <w:pStyle w:val="Ttulo1"/>
        <w:numPr>
          <w:ilvl w:val="1"/>
          <w:numId w:val="1"/>
        </w:numPr>
        <w:jc w:val="both"/>
        <w:rPr>
          <w:rFonts w:cs="Arial"/>
          <w:bCs/>
          <w:color w:val="244061" w:themeColor="accent1" w:themeShade="80"/>
          <w:sz w:val="20"/>
        </w:rPr>
      </w:pPr>
      <w:bookmarkStart w:id="59" w:name="_Toc314085303"/>
      <w:bookmarkStart w:id="60" w:name="_Toc314094124"/>
      <w:bookmarkStart w:id="61" w:name="_Toc434004088"/>
      <w:bookmarkStart w:id="62" w:name="_Toc512432223"/>
      <w:r w:rsidRPr="00453FAA">
        <w:rPr>
          <w:rFonts w:cs="Arial"/>
          <w:bCs/>
          <w:color w:val="244061" w:themeColor="accent1" w:themeShade="80"/>
          <w:sz w:val="20"/>
        </w:rPr>
        <w:t>Condiciones de pago</w:t>
      </w:r>
      <w:bookmarkEnd w:id="59"/>
      <w:bookmarkEnd w:id="60"/>
      <w:bookmarkEnd w:id="61"/>
      <w:r w:rsidR="00933CAB">
        <w:rPr>
          <w:rFonts w:cs="Arial"/>
          <w:bCs/>
          <w:color w:val="244061" w:themeColor="accent1" w:themeShade="80"/>
          <w:sz w:val="20"/>
        </w:rPr>
        <w:t>.</w:t>
      </w:r>
      <w:bookmarkEnd w:id="62"/>
    </w:p>
    <w:p w:rsidR="00933CAB" w:rsidRPr="00933CAB" w:rsidRDefault="00933CAB" w:rsidP="00933CAB">
      <w:pPr>
        <w:rPr>
          <w:lang w:val="es-ES"/>
        </w:rPr>
      </w:pPr>
    </w:p>
    <w:p w:rsidR="004D1A03" w:rsidRDefault="00D520CB" w:rsidP="004D1A03">
      <w:pPr>
        <w:pStyle w:val="Prrafodelista"/>
        <w:ind w:left="705"/>
        <w:jc w:val="both"/>
        <w:rPr>
          <w:rFonts w:ascii="Arial" w:hAnsi="Arial" w:cs="Arial"/>
          <w:lang w:val="es-MX"/>
        </w:rPr>
      </w:pPr>
      <w:bookmarkStart w:id="63" w:name="_Toc314085305"/>
      <w:bookmarkStart w:id="64" w:name="_Toc314094126"/>
      <w:r w:rsidRPr="004D1A03">
        <w:rPr>
          <w:rFonts w:ascii="Arial" w:hAnsi="Arial" w:cs="Arial"/>
          <w:lang w:val="es-MX"/>
        </w:rPr>
        <w:t xml:space="preserve">El pago se realizará en exhibiciones mensuales, a mes vencido </w:t>
      </w:r>
      <w:r w:rsidR="004570E9" w:rsidRPr="004D1A03">
        <w:rPr>
          <w:rFonts w:ascii="Arial" w:hAnsi="Arial" w:cs="Arial"/>
          <w:lang w:val="es-MX"/>
        </w:rPr>
        <w:t>por la cantidad que resulte de los servicios</w:t>
      </w:r>
      <w:r w:rsidRPr="004D1A03">
        <w:rPr>
          <w:rFonts w:ascii="Arial" w:hAnsi="Arial" w:cs="Arial"/>
          <w:lang w:val="es-MX"/>
        </w:rPr>
        <w:t xml:space="preserve"> efectivamente prestados</w:t>
      </w:r>
      <w:r w:rsidR="004570E9" w:rsidRPr="004D1A03">
        <w:rPr>
          <w:rFonts w:ascii="Arial" w:hAnsi="Arial" w:cs="Arial"/>
          <w:lang w:val="es-MX"/>
        </w:rPr>
        <w:t xml:space="preserve"> durante el mes que corresponda, previa presentación de los entregables y previa validación</w:t>
      </w:r>
      <w:r w:rsidR="004A3CD2">
        <w:rPr>
          <w:rFonts w:ascii="Arial" w:hAnsi="Arial" w:cs="Arial"/>
          <w:lang w:val="es-MX"/>
        </w:rPr>
        <w:t xml:space="preserve"> del administrador del contrato, de conformidad con lo siguiente:</w:t>
      </w:r>
    </w:p>
    <w:p w:rsidR="00B546DA" w:rsidRDefault="00B546DA" w:rsidP="00B546DA">
      <w:pPr>
        <w:ind w:right="-57"/>
        <w:jc w:val="center"/>
        <w:rPr>
          <w:rFonts w:ascii="Arial" w:hAnsi="Arial" w:cs="Arial"/>
          <w:b/>
          <w:lang w:val="es-ES" w:eastAsia="es-MX"/>
        </w:rPr>
      </w:pPr>
    </w:p>
    <w:p w:rsidR="00B546DA" w:rsidRDefault="00B546DA" w:rsidP="00B546DA">
      <w:pPr>
        <w:ind w:right="-57"/>
        <w:jc w:val="center"/>
        <w:rPr>
          <w:rFonts w:ascii="Arial" w:hAnsi="Arial" w:cs="Arial"/>
          <w:b/>
          <w:lang w:val="es-ES" w:eastAsia="es-MX"/>
        </w:rPr>
      </w:pPr>
    </w:p>
    <w:p w:rsidR="00B546DA" w:rsidRDefault="00B546DA" w:rsidP="00B546DA">
      <w:pPr>
        <w:ind w:right="-57"/>
        <w:jc w:val="center"/>
        <w:rPr>
          <w:rFonts w:ascii="Arial" w:hAnsi="Arial" w:cs="Arial"/>
          <w:b/>
          <w:lang w:val="es-ES" w:eastAsia="es-MX"/>
        </w:rPr>
      </w:pPr>
    </w:p>
    <w:p w:rsidR="00B546DA" w:rsidRPr="00FE399C" w:rsidRDefault="00B546DA" w:rsidP="00B546DA">
      <w:pPr>
        <w:ind w:right="-57"/>
        <w:jc w:val="center"/>
        <w:rPr>
          <w:rFonts w:ascii="Arial" w:hAnsi="Arial" w:cs="Arial"/>
          <w:b/>
          <w:lang w:val="es-ES" w:eastAsia="es-MX"/>
        </w:rPr>
      </w:pPr>
      <w:r w:rsidRPr="00FE399C">
        <w:rPr>
          <w:rFonts w:ascii="Arial" w:hAnsi="Arial" w:cs="Arial"/>
          <w:b/>
          <w:lang w:val="es-ES" w:eastAsia="es-MX"/>
        </w:rPr>
        <w:lastRenderedPageBreak/>
        <w:t>Para los servicios de desarrollo e implementación y despliegue</w:t>
      </w:r>
    </w:p>
    <w:p w:rsidR="00B546DA" w:rsidRDefault="00B546DA" w:rsidP="004D1A03">
      <w:pPr>
        <w:pStyle w:val="Prrafodelista"/>
        <w:ind w:left="705"/>
        <w:jc w:val="both"/>
        <w:rPr>
          <w:rFonts w:ascii="Arial" w:hAnsi="Arial" w:cs="Arial"/>
          <w:lang w:val="es-MX"/>
        </w:rPr>
      </w:pPr>
    </w:p>
    <w:tbl>
      <w:tblPr>
        <w:tblStyle w:val="Tablaconcuadrcula"/>
        <w:tblW w:w="0" w:type="auto"/>
        <w:jc w:val="center"/>
        <w:tblLook w:val="04A0" w:firstRow="1" w:lastRow="0" w:firstColumn="1" w:lastColumn="0" w:noHBand="0" w:noVBand="1"/>
      </w:tblPr>
      <w:tblGrid>
        <w:gridCol w:w="1271"/>
        <w:gridCol w:w="2410"/>
        <w:gridCol w:w="4394"/>
      </w:tblGrid>
      <w:tr w:rsidR="004A3CD2" w:rsidRPr="00B546DA" w:rsidTr="00B546DA">
        <w:trPr>
          <w:jc w:val="center"/>
        </w:trPr>
        <w:tc>
          <w:tcPr>
            <w:tcW w:w="1271" w:type="dxa"/>
            <w:shd w:val="clear" w:color="auto" w:fill="D9D9D9" w:themeFill="background1" w:themeFillShade="D9"/>
            <w:vAlign w:val="center"/>
          </w:tcPr>
          <w:p w:rsidR="004A3CD2" w:rsidRPr="00B546DA" w:rsidRDefault="004A3CD2" w:rsidP="009C0A6F">
            <w:pPr>
              <w:ind w:right="-57"/>
              <w:jc w:val="center"/>
              <w:rPr>
                <w:rFonts w:ascii="Arial" w:hAnsi="Arial" w:cs="Arial"/>
                <w:b/>
                <w:sz w:val="18"/>
                <w:szCs w:val="16"/>
                <w:lang w:val="es-ES" w:eastAsia="es-MX"/>
              </w:rPr>
            </w:pPr>
            <w:r w:rsidRPr="00B546DA">
              <w:rPr>
                <w:rFonts w:ascii="Arial" w:hAnsi="Arial" w:cs="Arial"/>
                <w:b/>
                <w:sz w:val="18"/>
                <w:szCs w:val="16"/>
                <w:lang w:val="es-ES" w:eastAsia="es-MX"/>
              </w:rPr>
              <w:t>Tipo de servicio</w:t>
            </w:r>
          </w:p>
        </w:tc>
        <w:tc>
          <w:tcPr>
            <w:tcW w:w="2410" w:type="dxa"/>
            <w:shd w:val="clear" w:color="auto" w:fill="D9D9D9" w:themeFill="background1" w:themeFillShade="D9"/>
            <w:vAlign w:val="center"/>
          </w:tcPr>
          <w:p w:rsidR="004A3CD2" w:rsidRPr="00B546DA" w:rsidRDefault="004A3CD2" w:rsidP="009C0A6F">
            <w:pPr>
              <w:ind w:right="-57"/>
              <w:jc w:val="center"/>
              <w:rPr>
                <w:rFonts w:ascii="Arial" w:hAnsi="Arial" w:cs="Arial"/>
                <w:b/>
                <w:sz w:val="18"/>
                <w:szCs w:val="16"/>
                <w:lang w:val="es-ES" w:eastAsia="es-MX"/>
              </w:rPr>
            </w:pPr>
            <w:r w:rsidRPr="00B546DA">
              <w:rPr>
                <w:rFonts w:ascii="Arial" w:hAnsi="Arial" w:cs="Arial"/>
                <w:b/>
                <w:sz w:val="18"/>
                <w:szCs w:val="16"/>
                <w:lang w:val="es-ES" w:eastAsia="es-MX"/>
              </w:rPr>
              <w:t>Concepto</w:t>
            </w:r>
          </w:p>
        </w:tc>
        <w:tc>
          <w:tcPr>
            <w:tcW w:w="4394" w:type="dxa"/>
            <w:shd w:val="clear" w:color="auto" w:fill="D9D9D9" w:themeFill="background1" w:themeFillShade="D9"/>
            <w:vAlign w:val="center"/>
          </w:tcPr>
          <w:p w:rsidR="004A3CD2" w:rsidRPr="00B546DA" w:rsidRDefault="004A3CD2" w:rsidP="009C0A6F">
            <w:pPr>
              <w:ind w:right="-57"/>
              <w:jc w:val="center"/>
              <w:rPr>
                <w:rFonts w:ascii="Arial" w:hAnsi="Arial" w:cs="Arial"/>
                <w:b/>
                <w:sz w:val="18"/>
                <w:szCs w:val="16"/>
                <w:lang w:val="es-ES" w:eastAsia="es-MX"/>
              </w:rPr>
            </w:pPr>
            <w:r w:rsidRPr="00B546DA">
              <w:rPr>
                <w:rFonts w:ascii="Arial" w:hAnsi="Arial" w:cs="Arial"/>
                <w:b/>
                <w:sz w:val="18"/>
                <w:szCs w:val="16"/>
                <w:lang w:val="es-ES" w:eastAsia="es-MX"/>
              </w:rPr>
              <w:t>Forma de pago y condiciones de pago</w:t>
            </w:r>
          </w:p>
        </w:tc>
      </w:tr>
      <w:tr w:rsidR="004A3CD2" w:rsidRPr="00B546DA" w:rsidTr="00B546DA">
        <w:trPr>
          <w:trHeight w:val="1503"/>
          <w:jc w:val="center"/>
        </w:trPr>
        <w:tc>
          <w:tcPr>
            <w:tcW w:w="1271" w:type="dxa"/>
            <w:vMerge w:val="restart"/>
            <w:vAlign w:val="center"/>
          </w:tcPr>
          <w:p w:rsidR="004A3CD2" w:rsidRPr="00B546DA" w:rsidRDefault="004A3CD2" w:rsidP="009C0A6F">
            <w:pPr>
              <w:ind w:right="-57"/>
              <w:jc w:val="center"/>
              <w:rPr>
                <w:rFonts w:ascii="Arial" w:hAnsi="Arial" w:cs="Arial"/>
                <w:sz w:val="18"/>
                <w:szCs w:val="16"/>
                <w:lang w:val="es-ES" w:eastAsia="es-MX"/>
              </w:rPr>
            </w:pPr>
            <w:r w:rsidRPr="00B546DA">
              <w:rPr>
                <w:rFonts w:ascii="Arial" w:hAnsi="Arial" w:cs="Arial"/>
                <w:b/>
                <w:sz w:val="18"/>
                <w:szCs w:val="16"/>
                <w:lang w:val="es-ES" w:eastAsia="es-MX"/>
              </w:rPr>
              <w:t>Sistemas del Instituto tipo B</w:t>
            </w:r>
          </w:p>
        </w:tc>
        <w:tc>
          <w:tcPr>
            <w:tcW w:w="2410" w:type="dxa"/>
            <w:vAlign w:val="center"/>
          </w:tcPr>
          <w:p w:rsidR="004A3CD2" w:rsidRPr="00B546DA" w:rsidRDefault="004A3CD2" w:rsidP="009C0A6F">
            <w:pPr>
              <w:ind w:right="-57"/>
              <w:jc w:val="both"/>
              <w:rPr>
                <w:rFonts w:ascii="Arial" w:hAnsi="Arial" w:cs="Arial"/>
                <w:b/>
                <w:sz w:val="18"/>
                <w:szCs w:val="16"/>
                <w:lang w:val="es-ES" w:eastAsia="es-MX"/>
              </w:rPr>
            </w:pPr>
            <w:r w:rsidRPr="00B546DA">
              <w:rPr>
                <w:rFonts w:ascii="Arial" w:hAnsi="Arial" w:cs="Arial"/>
                <w:sz w:val="18"/>
                <w:szCs w:val="16"/>
                <w:lang w:val="es-ES" w:eastAsia="es-MX"/>
              </w:rPr>
              <w:t>Servicio de desarrollo de página web de difusores</w:t>
            </w:r>
          </w:p>
        </w:tc>
        <w:tc>
          <w:tcPr>
            <w:tcW w:w="4394" w:type="dxa"/>
            <w:vAlign w:val="center"/>
          </w:tcPr>
          <w:p w:rsidR="004A3CD2" w:rsidRPr="00B546DA" w:rsidRDefault="004A3CD2" w:rsidP="009C0A6F">
            <w:pPr>
              <w:ind w:right="-57"/>
              <w:jc w:val="both"/>
              <w:rPr>
                <w:rFonts w:ascii="Arial" w:hAnsi="Arial" w:cs="Arial"/>
                <w:sz w:val="18"/>
                <w:szCs w:val="16"/>
                <w:lang w:val="es-ES" w:eastAsia="es-MX"/>
              </w:rPr>
            </w:pPr>
            <w:r w:rsidRPr="00B546DA">
              <w:rPr>
                <w:rFonts w:ascii="Arial" w:hAnsi="Arial" w:cs="Arial"/>
                <w:sz w:val="18"/>
                <w:szCs w:val="16"/>
                <w:lang w:val="es-ES" w:eastAsia="es-MX"/>
              </w:rPr>
              <w:t xml:space="preserve">El pago se realizará en una sola exhibición durante los 20 días naturales posteriores a la fecha de finalización de los servicios de desarrollo, así como los servicios de implementación y despliegue en conjunto con los documentos </w:t>
            </w:r>
            <w:r w:rsidRPr="00B546DA">
              <w:rPr>
                <w:rFonts w:ascii="Arial" w:hAnsi="Arial" w:cs="Arial"/>
                <w:b/>
                <w:sz w:val="18"/>
                <w:szCs w:val="16"/>
                <w:lang w:val="es-ES" w:eastAsia="es-MX"/>
              </w:rPr>
              <w:t>No</w:t>
            </w:r>
            <w:r w:rsidRPr="00B546DA">
              <w:rPr>
                <w:rFonts w:ascii="Arial" w:hAnsi="Arial" w:cs="Arial"/>
                <w:sz w:val="18"/>
                <w:szCs w:val="16"/>
                <w:lang w:val="es-ES" w:eastAsia="es-MX"/>
              </w:rPr>
              <w:t xml:space="preserve"> </w:t>
            </w:r>
            <w:r w:rsidRPr="00B546DA">
              <w:rPr>
                <w:rFonts w:ascii="Arial" w:hAnsi="Arial" w:cs="Arial"/>
                <w:b/>
                <w:sz w:val="18"/>
                <w:szCs w:val="16"/>
                <w:lang w:val="es-ES" w:eastAsia="es-MX"/>
              </w:rPr>
              <w:t>1</w:t>
            </w:r>
            <w:r w:rsidRPr="00B546DA">
              <w:rPr>
                <w:rFonts w:ascii="Arial" w:hAnsi="Arial" w:cs="Arial"/>
                <w:sz w:val="18"/>
                <w:szCs w:val="16"/>
                <w:lang w:val="es-ES" w:eastAsia="es-MX"/>
              </w:rPr>
              <w:t xml:space="preserve"> al </w:t>
            </w:r>
            <w:r w:rsidRPr="00B546DA">
              <w:rPr>
                <w:rFonts w:ascii="Arial" w:hAnsi="Arial" w:cs="Arial"/>
                <w:b/>
                <w:sz w:val="18"/>
                <w:szCs w:val="16"/>
                <w:lang w:val="es-ES" w:eastAsia="es-MX"/>
              </w:rPr>
              <w:t>3</w:t>
            </w:r>
            <w:r w:rsidRPr="00B546DA">
              <w:rPr>
                <w:rFonts w:ascii="Arial" w:hAnsi="Arial" w:cs="Arial"/>
                <w:sz w:val="18"/>
                <w:szCs w:val="16"/>
                <w:lang w:val="es-ES" w:eastAsia="es-MX"/>
              </w:rPr>
              <w:t xml:space="preserve"> descritos en el numeral</w:t>
            </w:r>
            <w:r w:rsidRPr="00B546DA">
              <w:rPr>
                <w:rFonts w:ascii="Arial" w:hAnsi="Arial" w:cs="Arial"/>
                <w:b/>
                <w:sz w:val="18"/>
                <w:szCs w:val="16"/>
                <w:lang w:val="es-ES" w:eastAsia="es-MX"/>
              </w:rPr>
              <w:t xml:space="preserve"> 2.1.2.14 Entregables</w:t>
            </w:r>
            <w:r w:rsidRPr="00B546DA">
              <w:rPr>
                <w:rFonts w:ascii="Arial" w:hAnsi="Arial" w:cs="Arial"/>
                <w:sz w:val="18"/>
                <w:szCs w:val="16"/>
                <w:lang w:val="es-ES" w:eastAsia="es-MX"/>
              </w:rPr>
              <w:t xml:space="preserve"> del </w:t>
            </w:r>
            <w:r w:rsidRPr="00B546DA">
              <w:rPr>
                <w:rFonts w:ascii="Arial" w:hAnsi="Arial" w:cs="Arial"/>
                <w:b/>
                <w:sz w:val="18"/>
                <w:szCs w:val="16"/>
                <w:lang w:val="es-ES" w:eastAsia="es-MX"/>
              </w:rPr>
              <w:t>Anexo Técnico</w:t>
            </w:r>
            <w:r w:rsidRPr="00B546DA">
              <w:rPr>
                <w:rFonts w:ascii="Arial" w:hAnsi="Arial" w:cs="Arial"/>
                <w:sz w:val="18"/>
                <w:szCs w:val="16"/>
                <w:lang w:val="es-ES" w:eastAsia="es-MX"/>
              </w:rPr>
              <w:t xml:space="preserve">, lo anterior, previa validación por parte del administrador de contrato. </w:t>
            </w:r>
          </w:p>
        </w:tc>
      </w:tr>
      <w:tr w:rsidR="004A3CD2" w:rsidRPr="00B546DA" w:rsidTr="00B546DA">
        <w:trPr>
          <w:trHeight w:val="1743"/>
          <w:jc w:val="center"/>
        </w:trPr>
        <w:tc>
          <w:tcPr>
            <w:tcW w:w="1271" w:type="dxa"/>
            <w:vMerge/>
            <w:vAlign w:val="center"/>
          </w:tcPr>
          <w:p w:rsidR="004A3CD2" w:rsidRPr="00B546DA" w:rsidRDefault="004A3CD2" w:rsidP="009C0A6F">
            <w:pPr>
              <w:ind w:right="-57"/>
              <w:jc w:val="center"/>
              <w:rPr>
                <w:rFonts w:ascii="Arial" w:hAnsi="Arial" w:cs="Arial"/>
                <w:b/>
                <w:sz w:val="18"/>
                <w:szCs w:val="16"/>
                <w:lang w:val="es-ES" w:eastAsia="es-MX"/>
              </w:rPr>
            </w:pPr>
          </w:p>
        </w:tc>
        <w:tc>
          <w:tcPr>
            <w:tcW w:w="2410" w:type="dxa"/>
            <w:vAlign w:val="center"/>
          </w:tcPr>
          <w:p w:rsidR="004A3CD2" w:rsidRPr="00B546DA" w:rsidRDefault="004A3CD2" w:rsidP="009C0A6F">
            <w:pPr>
              <w:ind w:right="-57"/>
              <w:jc w:val="both"/>
              <w:rPr>
                <w:rFonts w:ascii="Arial" w:hAnsi="Arial" w:cs="Arial"/>
                <w:sz w:val="18"/>
                <w:szCs w:val="16"/>
                <w:lang w:val="es-ES" w:eastAsia="es-MX"/>
              </w:rPr>
            </w:pPr>
            <w:r w:rsidRPr="00B546DA">
              <w:rPr>
                <w:rFonts w:ascii="Arial" w:hAnsi="Arial" w:cs="Arial"/>
                <w:sz w:val="18"/>
                <w:szCs w:val="16"/>
                <w:lang w:val="es-ES" w:eastAsia="es-MX"/>
              </w:rPr>
              <w:t>Servicios de implementación y despliegue</w:t>
            </w:r>
          </w:p>
        </w:tc>
        <w:tc>
          <w:tcPr>
            <w:tcW w:w="4394" w:type="dxa"/>
            <w:vAlign w:val="center"/>
          </w:tcPr>
          <w:p w:rsidR="004A3CD2" w:rsidRPr="00B546DA" w:rsidRDefault="004A3CD2" w:rsidP="009C0A6F">
            <w:pPr>
              <w:ind w:right="-57"/>
              <w:jc w:val="both"/>
              <w:rPr>
                <w:rFonts w:ascii="Arial" w:hAnsi="Arial" w:cs="Arial"/>
                <w:sz w:val="18"/>
                <w:szCs w:val="16"/>
                <w:lang w:val="es-ES" w:eastAsia="es-MX"/>
              </w:rPr>
            </w:pPr>
            <w:r w:rsidRPr="00B546DA">
              <w:rPr>
                <w:rFonts w:ascii="Arial" w:hAnsi="Arial" w:cs="Arial"/>
                <w:sz w:val="18"/>
                <w:szCs w:val="16"/>
                <w:lang w:val="es-ES" w:eastAsia="es-MX"/>
              </w:rPr>
              <w:t xml:space="preserve">El pago se realizará en una sola exhibición durante los 20 días naturales posteriores a la fecha de finalización de los servicios de implementación y despliegue en conjunto con los documentos descritos </w:t>
            </w:r>
            <w:r w:rsidRPr="00B546DA">
              <w:rPr>
                <w:rFonts w:ascii="Arial" w:hAnsi="Arial" w:cs="Arial"/>
                <w:b/>
                <w:sz w:val="18"/>
                <w:szCs w:val="16"/>
                <w:lang w:val="es-ES" w:eastAsia="es-MX"/>
              </w:rPr>
              <w:t>No</w:t>
            </w:r>
            <w:r w:rsidRPr="00B546DA">
              <w:rPr>
                <w:rFonts w:ascii="Arial" w:hAnsi="Arial" w:cs="Arial"/>
                <w:sz w:val="18"/>
                <w:szCs w:val="16"/>
                <w:lang w:val="es-ES" w:eastAsia="es-MX"/>
              </w:rPr>
              <w:t xml:space="preserve"> </w:t>
            </w:r>
            <w:r w:rsidRPr="00B546DA">
              <w:rPr>
                <w:rFonts w:ascii="Arial" w:hAnsi="Arial" w:cs="Arial"/>
                <w:b/>
                <w:sz w:val="18"/>
                <w:szCs w:val="16"/>
                <w:lang w:val="es-ES" w:eastAsia="es-MX"/>
              </w:rPr>
              <w:t>1</w:t>
            </w:r>
            <w:r w:rsidRPr="00B546DA">
              <w:rPr>
                <w:rFonts w:ascii="Arial" w:hAnsi="Arial" w:cs="Arial"/>
                <w:sz w:val="18"/>
                <w:szCs w:val="16"/>
                <w:lang w:val="es-ES" w:eastAsia="es-MX"/>
              </w:rPr>
              <w:t xml:space="preserve"> al </w:t>
            </w:r>
            <w:r w:rsidRPr="00B546DA">
              <w:rPr>
                <w:rFonts w:ascii="Arial" w:hAnsi="Arial" w:cs="Arial"/>
                <w:b/>
                <w:sz w:val="18"/>
                <w:szCs w:val="16"/>
                <w:lang w:val="es-ES" w:eastAsia="es-MX"/>
              </w:rPr>
              <w:t>3</w:t>
            </w:r>
            <w:r w:rsidRPr="00B546DA">
              <w:rPr>
                <w:rFonts w:ascii="Arial" w:hAnsi="Arial" w:cs="Arial"/>
                <w:sz w:val="18"/>
                <w:szCs w:val="16"/>
                <w:lang w:val="es-ES" w:eastAsia="es-MX"/>
              </w:rPr>
              <w:t xml:space="preserve"> del numeral</w:t>
            </w:r>
            <w:r w:rsidRPr="00B546DA">
              <w:rPr>
                <w:rFonts w:ascii="Arial" w:hAnsi="Arial" w:cs="Arial"/>
                <w:b/>
                <w:sz w:val="18"/>
                <w:szCs w:val="16"/>
                <w:lang w:val="es-ES" w:eastAsia="es-MX"/>
              </w:rPr>
              <w:t xml:space="preserve"> 2.1.4.16 Entregables</w:t>
            </w:r>
            <w:r w:rsidRPr="00B546DA">
              <w:rPr>
                <w:rFonts w:ascii="Arial" w:hAnsi="Arial" w:cs="Arial"/>
                <w:sz w:val="18"/>
                <w:szCs w:val="16"/>
                <w:lang w:val="es-ES" w:eastAsia="es-MX"/>
              </w:rPr>
              <w:t xml:space="preserve"> del </w:t>
            </w:r>
            <w:r w:rsidRPr="00B546DA">
              <w:rPr>
                <w:rFonts w:ascii="Arial" w:hAnsi="Arial" w:cs="Arial"/>
                <w:b/>
                <w:sz w:val="18"/>
                <w:szCs w:val="16"/>
                <w:lang w:val="es-ES" w:eastAsia="es-MX"/>
              </w:rPr>
              <w:t>Anexo Técnico</w:t>
            </w:r>
            <w:r w:rsidRPr="00B546DA">
              <w:rPr>
                <w:rFonts w:ascii="Arial" w:hAnsi="Arial" w:cs="Arial"/>
                <w:sz w:val="18"/>
                <w:szCs w:val="16"/>
                <w:lang w:val="es-ES" w:eastAsia="es-MX"/>
              </w:rPr>
              <w:t xml:space="preserve">, lo anterior, previa validación por parte del administrador de contrato. </w:t>
            </w:r>
          </w:p>
        </w:tc>
      </w:tr>
      <w:tr w:rsidR="004A3CD2" w:rsidRPr="00B546DA" w:rsidTr="00B546DA">
        <w:trPr>
          <w:trHeight w:val="1743"/>
          <w:jc w:val="center"/>
        </w:trPr>
        <w:tc>
          <w:tcPr>
            <w:tcW w:w="1271" w:type="dxa"/>
            <w:vAlign w:val="center"/>
          </w:tcPr>
          <w:p w:rsidR="004A3CD2" w:rsidRPr="00B546DA" w:rsidRDefault="004A3CD2" w:rsidP="009C0A6F">
            <w:pPr>
              <w:ind w:right="-57"/>
              <w:jc w:val="center"/>
              <w:rPr>
                <w:rFonts w:ascii="Arial" w:hAnsi="Arial" w:cs="Arial"/>
                <w:b/>
                <w:sz w:val="18"/>
                <w:szCs w:val="16"/>
                <w:lang w:val="es-ES" w:eastAsia="es-MX"/>
              </w:rPr>
            </w:pPr>
            <w:r w:rsidRPr="00B546DA">
              <w:rPr>
                <w:rFonts w:ascii="Arial" w:hAnsi="Arial" w:cs="Arial"/>
                <w:b/>
                <w:sz w:val="18"/>
                <w:szCs w:val="16"/>
                <w:lang w:val="es-ES" w:eastAsia="es-MX"/>
              </w:rPr>
              <w:t>Sistemas del Instituto tipo C</w:t>
            </w:r>
          </w:p>
        </w:tc>
        <w:tc>
          <w:tcPr>
            <w:tcW w:w="2410" w:type="dxa"/>
            <w:vAlign w:val="center"/>
          </w:tcPr>
          <w:p w:rsidR="004A3CD2" w:rsidRPr="00B546DA" w:rsidRDefault="004A3CD2" w:rsidP="009C0A6F">
            <w:pPr>
              <w:ind w:right="-57"/>
              <w:jc w:val="both"/>
              <w:rPr>
                <w:rFonts w:ascii="Arial" w:hAnsi="Arial" w:cs="Arial"/>
                <w:sz w:val="18"/>
                <w:szCs w:val="16"/>
                <w:lang w:val="es-ES" w:eastAsia="es-MX"/>
              </w:rPr>
            </w:pPr>
            <w:r w:rsidRPr="00B546DA">
              <w:rPr>
                <w:rFonts w:ascii="Arial" w:hAnsi="Arial" w:cs="Arial"/>
                <w:sz w:val="18"/>
                <w:szCs w:val="16"/>
                <w:lang w:val="es-ES" w:eastAsia="es-MX"/>
              </w:rPr>
              <w:t>Servicios de implementación y despliegue</w:t>
            </w:r>
          </w:p>
        </w:tc>
        <w:tc>
          <w:tcPr>
            <w:tcW w:w="4394" w:type="dxa"/>
            <w:vAlign w:val="center"/>
          </w:tcPr>
          <w:p w:rsidR="004A3CD2" w:rsidRPr="00B546DA" w:rsidRDefault="004A3CD2" w:rsidP="009C0A6F">
            <w:pPr>
              <w:ind w:right="-57"/>
              <w:jc w:val="both"/>
              <w:rPr>
                <w:rFonts w:ascii="Arial" w:hAnsi="Arial" w:cs="Arial"/>
                <w:sz w:val="18"/>
                <w:szCs w:val="16"/>
                <w:lang w:val="es-ES" w:eastAsia="es-MX"/>
              </w:rPr>
            </w:pPr>
            <w:r w:rsidRPr="00B546DA">
              <w:rPr>
                <w:rFonts w:ascii="Arial" w:hAnsi="Arial" w:cs="Arial"/>
                <w:sz w:val="18"/>
                <w:szCs w:val="16"/>
                <w:lang w:val="es-ES" w:eastAsia="es-MX"/>
              </w:rPr>
              <w:t xml:space="preserve">El pago se realizará en una sola exhibición durante los 20 días naturales posteriores a la fecha de finalización de los servicios de implementación y despliegue en conjunto con los documentos </w:t>
            </w:r>
            <w:r w:rsidRPr="00B546DA">
              <w:rPr>
                <w:rFonts w:ascii="Arial" w:hAnsi="Arial" w:cs="Arial"/>
                <w:b/>
                <w:sz w:val="18"/>
                <w:szCs w:val="16"/>
                <w:lang w:val="es-ES" w:eastAsia="es-MX"/>
              </w:rPr>
              <w:t>No</w:t>
            </w:r>
            <w:r w:rsidRPr="00B546DA">
              <w:rPr>
                <w:rFonts w:ascii="Arial" w:hAnsi="Arial" w:cs="Arial"/>
                <w:sz w:val="18"/>
                <w:szCs w:val="16"/>
                <w:lang w:val="es-ES" w:eastAsia="es-MX"/>
              </w:rPr>
              <w:t xml:space="preserve"> </w:t>
            </w:r>
            <w:r w:rsidRPr="00B546DA">
              <w:rPr>
                <w:rFonts w:ascii="Arial" w:hAnsi="Arial" w:cs="Arial"/>
                <w:b/>
                <w:sz w:val="18"/>
                <w:szCs w:val="16"/>
                <w:lang w:val="es-ES" w:eastAsia="es-MX"/>
              </w:rPr>
              <w:t>1</w:t>
            </w:r>
            <w:r w:rsidRPr="00B546DA">
              <w:rPr>
                <w:rFonts w:ascii="Arial" w:hAnsi="Arial" w:cs="Arial"/>
                <w:sz w:val="18"/>
                <w:szCs w:val="16"/>
                <w:lang w:val="es-ES" w:eastAsia="es-MX"/>
              </w:rPr>
              <w:t xml:space="preserve"> al </w:t>
            </w:r>
            <w:r w:rsidRPr="00B546DA">
              <w:rPr>
                <w:rFonts w:ascii="Arial" w:hAnsi="Arial" w:cs="Arial"/>
                <w:b/>
                <w:sz w:val="18"/>
                <w:szCs w:val="16"/>
                <w:lang w:val="es-ES" w:eastAsia="es-MX"/>
              </w:rPr>
              <w:t>3</w:t>
            </w:r>
            <w:r w:rsidRPr="00B546DA">
              <w:rPr>
                <w:rFonts w:ascii="Arial" w:hAnsi="Arial" w:cs="Arial"/>
                <w:sz w:val="18"/>
                <w:szCs w:val="16"/>
                <w:lang w:val="es-ES" w:eastAsia="es-MX"/>
              </w:rPr>
              <w:t xml:space="preserve"> descritos en el numeral</w:t>
            </w:r>
            <w:r w:rsidRPr="00B546DA">
              <w:rPr>
                <w:rFonts w:ascii="Arial" w:hAnsi="Arial" w:cs="Arial"/>
                <w:b/>
                <w:sz w:val="18"/>
                <w:szCs w:val="16"/>
                <w:lang w:val="es-ES" w:eastAsia="es-MX"/>
              </w:rPr>
              <w:t xml:space="preserve"> 2.2.8 Entregables</w:t>
            </w:r>
            <w:r w:rsidRPr="00B546DA">
              <w:rPr>
                <w:rFonts w:ascii="Arial" w:hAnsi="Arial" w:cs="Arial"/>
                <w:sz w:val="18"/>
                <w:szCs w:val="16"/>
                <w:lang w:val="es-ES" w:eastAsia="es-MX"/>
              </w:rPr>
              <w:t xml:space="preserve"> del </w:t>
            </w:r>
            <w:r w:rsidRPr="00B546DA">
              <w:rPr>
                <w:rFonts w:ascii="Arial" w:hAnsi="Arial" w:cs="Arial"/>
                <w:b/>
                <w:sz w:val="18"/>
                <w:szCs w:val="16"/>
                <w:lang w:val="es-ES" w:eastAsia="es-MX"/>
              </w:rPr>
              <w:t>Anexo Técnico</w:t>
            </w:r>
            <w:r w:rsidRPr="00B546DA">
              <w:rPr>
                <w:rFonts w:ascii="Arial" w:hAnsi="Arial" w:cs="Arial"/>
                <w:sz w:val="18"/>
                <w:szCs w:val="16"/>
                <w:lang w:val="es-ES" w:eastAsia="es-MX"/>
              </w:rPr>
              <w:t xml:space="preserve">, lo anterior, previa validación por parte del administrador de contrato. </w:t>
            </w:r>
          </w:p>
        </w:tc>
      </w:tr>
      <w:tr w:rsidR="004A3CD2" w:rsidRPr="00B546DA" w:rsidTr="00B546DA">
        <w:trPr>
          <w:trHeight w:val="1743"/>
          <w:jc w:val="center"/>
        </w:trPr>
        <w:tc>
          <w:tcPr>
            <w:tcW w:w="1271" w:type="dxa"/>
            <w:vAlign w:val="center"/>
          </w:tcPr>
          <w:p w:rsidR="004A3CD2" w:rsidRPr="00B546DA" w:rsidRDefault="004A3CD2" w:rsidP="009C0A6F">
            <w:pPr>
              <w:ind w:right="-57"/>
              <w:jc w:val="center"/>
              <w:rPr>
                <w:rFonts w:ascii="Arial" w:hAnsi="Arial" w:cs="Arial"/>
                <w:b/>
                <w:sz w:val="18"/>
                <w:szCs w:val="16"/>
                <w:lang w:val="es-ES" w:eastAsia="es-MX"/>
              </w:rPr>
            </w:pPr>
            <w:r w:rsidRPr="00B546DA">
              <w:rPr>
                <w:rFonts w:ascii="Arial" w:hAnsi="Arial" w:cs="Arial"/>
                <w:b/>
                <w:sz w:val="18"/>
                <w:szCs w:val="16"/>
                <w:lang w:val="es-ES" w:eastAsia="es-MX"/>
              </w:rPr>
              <w:t>Sitios Web del instituto tipo A</w:t>
            </w:r>
          </w:p>
        </w:tc>
        <w:tc>
          <w:tcPr>
            <w:tcW w:w="2410" w:type="dxa"/>
            <w:vAlign w:val="center"/>
          </w:tcPr>
          <w:p w:rsidR="004A3CD2" w:rsidRPr="00B546DA" w:rsidRDefault="004A3CD2" w:rsidP="009C0A6F">
            <w:pPr>
              <w:ind w:right="-57"/>
              <w:jc w:val="both"/>
              <w:rPr>
                <w:rFonts w:ascii="Arial" w:hAnsi="Arial" w:cs="Arial"/>
                <w:sz w:val="18"/>
                <w:szCs w:val="16"/>
                <w:lang w:val="es-ES" w:eastAsia="es-MX"/>
              </w:rPr>
            </w:pPr>
            <w:r w:rsidRPr="00B546DA">
              <w:rPr>
                <w:rFonts w:ascii="Arial" w:hAnsi="Arial" w:cs="Arial"/>
                <w:sz w:val="18"/>
                <w:szCs w:val="16"/>
                <w:lang w:val="es-ES" w:eastAsia="es-MX"/>
              </w:rPr>
              <w:t>Servicios de implementación y despliegue</w:t>
            </w:r>
          </w:p>
        </w:tc>
        <w:tc>
          <w:tcPr>
            <w:tcW w:w="4394" w:type="dxa"/>
            <w:vAlign w:val="center"/>
          </w:tcPr>
          <w:p w:rsidR="004A3CD2" w:rsidRPr="00B546DA" w:rsidRDefault="004A3CD2" w:rsidP="009C0A6F">
            <w:pPr>
              <w:ind w:right="-57"/>
              <w:jc w:val="both"/>
              <w:rPr>
                <w:rFonts w:ascii="Arial" w:hAnsi="Arial" w:cs="Arial"/>
                <w:sz w:val="18"/>
                <w:szCs w:val="16"/>
                <w:lang w:val="es-ES" w:eastAsia="es-MX"/>
              </w:rPr>
            </w:pPr>
            <w:r w:rsidRPr="00B546DA">
              <w:rPr>
                <w:rFonts w:ascii="Arial" w:hAnsi="Arial" w:cs="Arial"/>
                <w:sz w:val="18"/>
                <w:szCs w:val="16"/>
                <w:lang w:val="es-ES" w:eastAsia="es-MX"/>
              </w:rPr>
              <w:t xml:space="preserve">El pago se realizará en una sola exhibición durante los 20 días naturales posteriores a la fecha de finalización de los servicios de implementación y despliegue en conjunto con los documentos </w:t>
            </w:r>
            <w:r w:rsidRPr="00B546DA">
              <w:rPr>
                <w:rFonts w:ascii="Arial" w:hAnsi="Arial" w:cs="Arial"/>
                <w:b/>
                <w:sz w:val="18"/>
                <w:szCs w:val="16"/>
                <w:lang w:val="es-ES" w:eastAsia="es-MX"/>
              </w:rPr>
              <w:t>No</w:t>
            </w:r>
            <w:r w:rsidRPr="00B546DA">
              <w:rPr>
                <w:rFonts w:ascii="Arial" w:hAnsi="Arial" w:cs="Arial"/>
                <w:sz w:val="18"/>
                <w:szCs w:val="16"/>
                <w:lang w:val="es-ES" w:eastAsia="es-MX"/>
              </w:rPr>
              <w:t xml:space="preserve"> </w:t>
            </w:r>
            <w:r w:rsidRPr="00B546DA">
              <w:rPr>
                <w:rFonts w:ascii="Arial" w:hAnsi="Arial" w:cs="Arial"/>
                <w:b/>
                <w:sz w:val="18"/>
                <w:szCs w:val="16"/>
                <w:lang w:val="es-ES" w:eastAsia="es-MX"/>
              </w:rPr>
              <w:t>1</w:t>
            </w:r>
            <w:r w:rsidRPr="00B546DA">
              <w:rPr>
                <w:rFonts w:ascii="Arial" w:hAnsi="Arial" w:cs="Arial"/>
                <w:sz w:val="18"/>
                <w:szCs w:val="16"/>
                <w:lang w:val="es-ES" w:eastAsia="es-MX"/>
              </w:rPr>
              <w:t xml:space="preserve"> al </w:t>
            </w:r>
            <w:r w:rsidRPr="00B546DA">
              <w:rPr>
                <w:rFonts w:ascii="Arial" w:hAnsi="Arial" w:cs="Arial"/>
                <w:b/>
                <w:sz w:val="18"/>
                <w:szCs w:val="16"/>
                <w:lang w:val="es-ES" w:eastAsia="es-MX"/>
              </w:rPr>
              <w:t>3</w:t>
            </w:r>
            <w:r w:rsidRPr="00B546DA">
              <w:rPr>
                <w:rFonts w:ascii="Arial" w:hAnsi="Arial" w:cs="Arial"/>
                <w:sz w:val="18"/>
                <w:szCs w:val="16"/>
                <w:lang w:val="es-ES" w:eastAsia="es-MX"/>
              </w:rPr>
              <w:t xml:space="preserve"> descritos en el numeral</w:t>
            </w:r>
            <w:r w:rsidRPr="00B546DA">
              <w:rPr>
                <w:rFonts w:ascii="Arial" w:hAnsi="Arial" w:cs="Arial"/>
                <w:b/>
                <w:sz w:val="18"/>
                <w:szCs w:val="16"/>
                <w:lang w:val="es-ES" w:eastAsia="es-MX"/>
              </w:rPr>
              <w:t xml:space="preserve"> 2.3.10 Entregables</w:t>
            </w:r>
            <w:r w:rsidRPr="00B546DA">
              <w:rPr>
                <w:rFonts w:ascii="Arial" w:hAnsi="Arial" w:cs="Arial"/>
                <w:sz w:val="18"/>
                <w:szCs w:val="16"/>
                <w:lang w:val="es-ES" w:eastAsia="es-MX"/>
              </w:rPr>
              <w:t xml:space="preserve"> del </w:t>
            </w:r>
            <w:r w:rsidRPr="00B546DA">
              <w:rPr>
                <w:rFonts w:ascii="Arial" w:hAnsi="Arial" w:cs="Arial"/>
                <w:b/>
                <w:sz w:val="18"/>
                <w:szCs w:val="16"/>
                <w:lang w:val="es-ES" w:eastAsia="es-MX"/>
              </w:rPr>
              <w:t>Anexo Técnico</w:t>
            </w:r>
            <w:r w:rsidRPr="00B546DA">
              <w:rPr>
                <w:rFonts w:ascii="Arial" w:hAnsi="Arial" w:cs="Arial"/>
                <w:sz w:val="18"/>
                <w:szCs w:val="16"/>
                <w:lang w:val="es-ES" w:eastAsia="es-MX"/>
              </w:rPr>
              <w:t xml:space="preserve">, lo anterior, previa validación por parte del administrador de contrato. </w:t>
            </w:r>
          </w:p>
        </w:tc>
      </w:tr>
      <w:tr w:rsidR="004A3CD2" w:rsidRPr="00B546DA" w:rsidTr="00B546DA">
        <w:trPr>
          <w:trHeight w:val="1257"/>
          <w:jc w:val="center"/>
        </w:trPr>
        <w:tc>
          <w:tcPr>
            <w:tcW w:w="1271" w:type="dxa"/>
            <w:vAlign w:val="center"/>
          </w:tcPr>
          <w:p w:rsidR="004A3CD2" w:rsidRPr="00B546DA" w:rsidRDefault="004A3CD2" w:rsidP="009C0A6F">
            <w:pPr>
              <w:ind w:right="-57"/>
              <w:jc w:val="both"/>
              <w:rPr>
                <w:rFonts w:ascii="Arial" w:hAnsi="Arial" w:cs="Arial"/>
                <w:b/>
                <w:sz w:val="18"/>
                <w:szCs w:val="16"/>
                <w:lang w:val="es-ES" w:eastAsia="es-MX"/>
              </w:rPr>
            </w:pPr>
            <w:r w:rsidRPr="00B546DA">
              <w:rPr>
                <w:rFonts w:ascii="Arial" w:hAnsi="Arial" w:cs="Arial"/>
                <w:b/>
                <w:sz w:val="18"/>
                <w:szCs w:val="16"/>
                <w:lang w:val="es-ES" w:eastAsia="es-MX"/>
              </w:rPr>
              <w:t>Sitios Web del instituto tipo B</w:t>
            </w:r>
          </w:p>
        </w:tc>
        <w:tc>
          <w:tcPr>
            <w:tcW w:w="2410" w:type="dxa"/>
            <w:vAlign w:val="center"/>
          </w:tcPr>
          <w:p w:rsidR="004A3CD2" w:rsidRPr="00B546DA" w:rsidRDefault="004A3CD2" w:rsidP="009C0A6F">
            <w:pPr>
              <w:ind w:right="-57"/>
              <w:jc w:val="both"/>
              <w:rPr>
                <w:rFonts w:ascii="Arial" w:hAnsi="Arial" w:cs="Arial"/>
                <w:sz w:val="18"/>
                <w:szCs w:val="16"/>
                <w:lang w:val="es-ES" w:eastAsia="es-MX"/>
              </w:rPr>
            </w:pPr>
            <w:r w:rsidRPr="00B546DA">
              <w:rPr>
                <w:rFonts w:ascii="Arial" w:hAnsi="Arial" w:cs="Arial"/>
                <w:sz w:val="18"/>
                <w:szCs w:val="16"/>
                <w:lang w:val="es-ES" w:eastAsia="es-MX"/>
              </w:rPr>
              <w:t>Servicios de implementación y despliegue</w:t>
            </w:r>
          </w:p>
        </w:tc>
        <w:tc>
          <w:tcPr>
            <w:tcW w:w="4394" w:type="dxa"/>
            <w:vAlign w:val="center"/>
          </w:tcPr>
          <w:p w:rsidR="004A3CD2" w:rsidRPr="00B546DA" w:rsidRDefault="004A3CD2" w:rsidP="009C0A6F">
            <w:pPr>
              <w:ind w:right="-57"/>
              <w:jc w:val="both"/>
              <w:rPr>
                <w:rFonts w:ascii="Arial" w:hAnsi="Arial" w:cs="Arial"/>
                <w:sz w:val="18"/>
                <w:szCs w:val="16"/>
                <w:lang w:val="es-ES" w:eastAsia="es-MX"/>
              </w:rPr>
            </w:pPr>
            <w:r w:rsidRPr="00B546DA">
              <w:rPr>
                <w:rFonts w:ascii="Arial" w:hAnsi="Arial" w:cs="Arial"/>
                <w:sz w:val="18"/>
                <w:szCs w:val="16"/>
                <w:lang w:val="es-ES" w:eastAsia="es-MX"/>
              </w:rPr>
              <w:t xml:space="preserve">El pago se realizará en una sola exhibición durante los 20 días naturales posteriores a la fecha de finalización de los servicios de implementación y despliegue en conjunto con los documentos </w:t>
            </w:r>
            <w:r w:rsidRPr="00B546DA">
              <w:rPr>
                <w:rFonts w:ascii="Arial" w:hAnsi="Arial" w:cs="Arial"/>
                <w:b/>
                <w:sz w:val="18"/>
                <w:szCs w:val="16"/>
                <w:lang w:val="es-ES" w:eastAsia="es-MX"/>
              </w:rPr>
              <w:t>No</w:t>
            </w:r>
            <w:r w:rsidRPr="00B546DA">
              <w:rPr>
                <w:rFonts w:ascii="Arial" w:hAnsi="Arial" w:cs="Arial"/>
                <w:sz w:val="18"/>
                <w:szCs w:val="16"/>
                <w:lang w:val="es-ES" w:eastAsia="es-MX"/>
              </w:rPr>
              <w:t xml:space="preserve"> </w:t>
            </w:r>
            <w:r w:rsidRPr="00B546DA">
              <w:rPr>
                <w:rFonts w:ascii="Arial" w:hAnsi="Arial" w:cs="Arial"/>
                <w:b/>
                <w:sz w:val="18"/>
                <w:szCs w:val="16"/>
                <w:lang w:val="es-ES" w:eastAsia="es-MX"/>
              </w:rPr>
              <w:t>1</w:t>
            </w:r>
            <w:r w:rsidRPr="00B546DA">
              <w:rPr>
                <w:rFonts w:ascii="Arial" w:hAnsi="Arial" w:cs="Arial"/>
                <w:sz w:val="18"/>
                <w:szCs w:val="16"/>
                <w:lang w:val="es-ES" w:eastAsia="es-MX"/>
              </w:rPr>
              <w:t xml:space="preserve"> al </w:t>
            </w:r>
            <w:r w:rsidRPr="00B546DA">
              <w:rPr>
                <w:rFonts w:ascii="Arial" w:hAnsi="Arial" w:cs="Arial"/>
                <w:b/>
                <w:sz w:val="18"/>
                <w:szCs w:val="16"/>
                <w:lang w:val="es-ES" w:eastAsia="es-MX"/>
              </w:rPr>
              <w:t>3</w:t>
            </w:r>
            <w:r w:rsidRPr="00B546DA">
              <w:rPr>
                <w:rFonts w:ascii="Arial" w:hAnsi="Arial" w:cs="Arial"/>
                <w:sz w:val="18"/>
                <w:szCs w:val="16"/>
                <w:lang w:val="es-ES" w:eastAsia="es-MX"/>
              </w:rPr>
              <w:t xml:space="preserve"> descritos en el numeral</w:t>
            </w:r>
            <w:r w:rsidRPr="00B546DA">
              <w:rPr>
                <w:rFonts w:ascii="Arial" w:hAnsi="Arial" w:cs="Arial"/>
                <w:b/>
                <w:sz w:val="18"/>
                <w:szCs w:val="16"/>
                <w:lang w:val="es-ES" w:eastAsia="es-MX"/>
              </w:rPr>
              <w:t xml:space="preserve"> 2.4.11 Entregables</w:t>
            </w:r>
            <w:r w:rsidRPr="00B546DA">
              <w:rPr>
                <w:rFonts w:ascii="Arial" w:hAnsi="Arial" w:cs="Arial"/>
                <w:sz w:val="18"/>
                <w:szCs w:val="16"/>
                <w:lang w:val="es-ES" w:eastAsia="es-MX"/>
              </w:rPr>
              <w:t xml:space="preserve"> del </w:t>
            </w:r>
            <w:r w:rsidRPr="00B546DA">
              <w:rPr>
                <w:rFonts w:ascii="Arial" w:hAnsi="Arial" w:cs="Arial"/>
                <w:b/>
                <w:sz w:val="18"/>
                <w:szCs w:val="16"/>
                <w:lang w:val="es-ES" w:eastAsia="es-MX"/>
              </w:rPr>
              <w:t>Anexo Técnico</w:t>
            </w:r>
            <w:r w:rsidRPr="00B546DA">
              <w:rPr>
                <w:rFonts w:ascii="Arial" w:hAnsi="Arial" w:cs="Arial"/>
                <w:sz w:val="18"/>
                <w:szCs w:val="16"/>
                <w:lang w:val="es-ES" w:eastAsia="es-MX"/>
              </w:rPr>
              <w:t xml:space="preserve">, lo anterior, previa validación por parte del administrador de contrato. </w:t>
            </w:r>
          </w:p>
        </w:tc>
      </w:tr>
      <w:tr w:rsidR="004A3CD2" w:rsidRPr="00B546DA" w:rsidTr="00B546DA">
        <w:trPr>
          <w:trHeight w:val="1403"/>
          <w:jc w:val="center"/>
        </w:trPr>
        <w:tc>
          <w:tcPr>
            <w:tcW w:w="1271" w:type="dxa"/>
            <w:vAlign w:val="center"/>
          </w:tcPr>
          <w:p w:rsidR="004A3CD2" w:rsidRPr="00B546DA" w:rsidRDefault="004A3CD2" w:rsidP="009C0A6F">
            <w:pPr>
              <w:ind w:right="-57"/>
              <w:jc w:val="both"/>
              <w:rPr>
                <w:rFonts w:ascii="Arial" w:hAnsi="Arial" w:cs="Arial"/>
                <w:b/>
                <w:sz w:val="18"/>
                <w:szCs w:val="16"/>
                <w:lang w:val="es-ES" w:eastAsia="es-MX"/>
              </w:rPr>
            </w:pPr>
            <w:r w:rsidRPr="00B546DA">
              <w:rPr>
                <w:rFonts w:ascii="Arial" w:hAnsi="Arial" w:cs="Arial"/>
                <w:b/>
                <w:sz w:val="18"/>
                <w:szCs w:val="16"/>
                <w:lang w:val="es-ES" w:eastAsia="es-MX"/>
              </w:rPr>
              <w:t>Servicios de DNS de internet</w:t>
            </w:r>
          </w:p>
        </w:tc>
        <w:tc>
          <w:tcPr>
            <w:tcW w:w="2410" w:type="dxa"/>
            <w:vAlign w:val="center"/>
          </w:tcPr>
          <w:p w:rsidR="004A3CD2" w:rsidRPr="00B546DA" w:rsidRDefault="004A3CD2" w:rsidP="009C0A6F">
            <w:pPr>
              <w:ind w:right="-57"/>
              <w:jc w:val="both"/>
              <w:rPr>
                <w:rFonts w:ascii="Arial" w:hAnsi="Arial" w:cs="Arial"/>
                <w:sz w:val="18"/>
                <w:szCs w:val="16"/>
                <w:lang w:val="es-ES" w:eastAsia="es-MX"/>
              </w:rPr>
            </w:pPr>
            <w:r w:rsidRPr="00B546DA">
              <w:rPr>
                <w:rFonts w:ascii="Arial" w:hAnsi="Arial" w:cs="Arial"/>
                <w:sz w:val="18"/>
                <w:szCs w:val="16"/>
                <w:lang w:val="es-ES" w:eastAsia="es-MX"/>
              </w:rPr>
              <w:t>Servicios de implementación y despliegue</w:t>
            </w:r>
          </w:p>
        </w:tc>
        <w:tc>
          <w:tcPr>
            <w:tcW w:w="4394" w:type="dxa"/>
            <w:vAlign w:val="center"/>
          </w:tcPr>
          <w:p w:rsidR="004A3CD2" w:rsidRPr="00B546DA" w:rsidRDefault="004A3CD2" w:rsidP="009C0A6F">
            <w:pPr>
              <w:ind w:right="-57"/>
              <w:jc w:val="both"/>
              <w:rPr>
                <w:rFonts w:ascii="Arial" w:hAnsi="Arial" w:cs="Arial"/>
                <w:sz w:val="18"/>
                <w:szCs w:val="16"/>
                <w:lang w:val="es-ES" w:eastAsia="es-MX"/>
              </w:rPr>
            </w:pPr>
            <w:r w:rsidRPr="00B546DA">
              <w:rPr>
                <w:rFonts w:ascii="Arial" w:hAnsi="Arial" w:cs="Arial"/>
                <w:sz w:val="18"/>
                <w:szCs w:val="16"/>
                <w:lang w:val="es-ES" w:eastAsia="es-MX"/>
              </w:rPr>
              <w:t xml:space="preserve">El pago se realizará en una sola exhibición durante los 20 días naturales posteriores a la fecha de finalización de los servicios de implementación y despliegue en conjunto con los documentos </w:t>
            </w:r>
            <w:r w:rsidRPr="00B546DA">
              <w:rPr>
                <w:rFonts w:ascii="Arial" w:hAnsi="Arial" w:cs="Arial"/>
                <w:b/>
                <w:sz w:val="18"/>
                <w:szCs w:val="16"/>
                <w:lang w:val="es-ES" w:eastAsia="es-MX"/>
              </w:rPr>
              <w:t>No</w:t>
            </w:r>
            <w:r w:rsidRPr="00B546DA">
              <w:rPr>
                <w:rFonts w:ascii="Arial" w:hAnsi="Arial" w:cs="Arial"/>
                <w:sz w:val="18"/>
                <w:szCs w:val="16"/>
                <w:lang w:val="es-ES" w:eastAsia="es-MX"/>
              </w:rPr>
              <w:t xml:space="preserve"> </w:t>
            </w:r>
            <w:r w:rsidRPr="00B546DA">
              <w:rPr>
                <w:rFonts w:ascii="Arial" w:hAnsi="Arial" w:cs="Arial"/>
                <w:b/>
                <w:sz w:val="18"/>
                <w:szCs w:val="16"/>
                <w:lang w:val="es-ES" w:eastAsia="es-MX"/>
              </w:rPr>
              <w:t>1</w:t>
            </w:r>
            <w:r w:rsidRPr="00B546DA">
              <w:rPr>
                <w:rFonts w:ascii="Arial" w:hAnsi="Arial" w:cs="Arial"/>
                <w:sz w:val="18"/>
                <w:szCs w:val="16"/>
                <w:lang w:val="es-ES" w:eastAsia="es-MX"/>
              </w:rPr>
              <w:t xml:space="preserve"> al </w:t>
            </w:r>
            <w:r w:rsidRPr="00B546DA">
              <w:rPr>
                <w:rFonts w:ascii="Arial" w:hAnsi="Arial" w:cs="Arial"/>
                <w:b/>
                <w:sz w:val="18"/>
                <w:szCs w:val="16"/>
                <w:lang w:val="es-ES" w:eastAsia="es-MX"/>
              </w:rPr>
              <w:t>3</w:t>
            </w:r>
            <w:r w:rsidRPr="00B546DA">
              <w:rPr>
                <w:rFonts w:ascii="Arial" w:hAnsi="Arial" w:cs="Arial"/>
                <w:sz w:val="18"/>
                <w:szCs w:val="16"/>
                <w:lang w:val="es-ES" w:eastAsia="es-MX"/>
              </w:rPr>
              <w:t xml:space="preserve"> descritos en el numeral</w:t>
            </w:r>
            <w:r w:rsidRPr="00B546DA">
              <w:rPr>
                <w:rFonts w:ascii="Arial" w:hAnsi="Arial" w:cs="Arial"/>
                <w:b/>
                <w:sz w:val="18"/>
                <w:szCs w:val="16"/>
                <w:lang w:val="es-ES" w:eastAsia="es-MX"/>
              </w:rPr>
              <w:t xml:space="preserve"> 2.5.21 Entregables</w:t>
            </w:r>
            <w:r w:rsidRPr="00B546DA">
              <w:rPr>
                <w:rFonts w:ascii="Arial" w:hAnsi="Arial" w:cs="Arial"/>
                <w:sz w:val="18"/>
                <w:szCs w:val="16"/>
                <w:lang w:val="es-ES" w:eastAsia="es-MX"/>
              </w:rPr>
              <w:t xml:space="preserve"> del </w:t>
            </w:r>
            <w:r w:rsidRPr="00B546DA">
              <w:rPr>
                <w:rFonts w:ascii="Arial" w:hAnsi="Arial" w:cs="Arial"/>
                <w:b/>
                <w:sz w:val="18"/>
                <w:szCs w:val="16"/>
                <w:lang w:val="es-ES" w:eastAsia="es-MX"/>
              </w:rPr>
              <w:t>Anexo Técnico</w:t>
            </w:r>
            <w:r w:rsidRPr="00B546DA">
              <w:rPr>
                <w:rFonts w:ascii="Arial" w:hAnsi="Arial" w:cs="Arial"/>
                <w:sz w:val="18"/>
                <w:szCs w:val="16"/>
                <w:lang w:val="es-ES" w:eastAsia="es-MX"/>
              </w:rPr>
              <w:t xml:space="preserve">, lo anterior, previa validación por parte del administrador de contrato. </w:t>
            </w:r>
          </w:p>
        </w:tc>
      </w:tr>
    </w:tbl>
    <w:p w:rsidR="004A3CD2" w:rsidRPr="004D1A03" w:rsidRDefault="004A3CD2" w:rsidP="004D1A03">
      <w:pPr>
        <w:pStyle w:val="Prrafodelista"/>
        <w:ind w:left="705"/>
        <w:jc w:val="both"/>
        <w:rPr>
          <w:rFonts w:ascii="Arial" w:hAnsi="Arial" w:cs="Arial"/>
          <w:lang w:val="es-MX"/>
        </w:rPr>
      </w:pPr>
    </w:p>
    <w:p w:rsidR="00B546DA" w:rsidRDefault="00B546DA" w:rsidP="00B546DA">
      <w:pPr>
        <w:ind w:right="-57"/>
        <w:jc w:val="center"/>
        <w:rPr>
          <w:rFonts w:ascii="Arial" w:hAnsi="Arial" w:cs="Arial"/>
          <w:b/>
          <w:lang w:val="es-ES" w:eastAsia="es-MX"/>
        </w:rPr>
      </w:pPr>
    </w:p>
    <w:p w:rsidR="00B546DA" w:rsidRDefault="00B546DA" w:rsidP="00B546DA">
      <w:pPr>
        <w:ind w:right="-57"/>
        <w:jc w:val="center"/>
        <w:rPr>
          <w:rFonts w:ascii="Arial" w:hAnsi="Arial" w:cs="Arial"/>
          <w:b/>
          <w:lang w:val="es-ES" w:eastAsia="es-MX"/>
        </w:rPr>
      </w:pPr>
    </w:p>
    <w:p w:rsidR="00B546DA" w:rsidRDefault="00B546DA" w:rsidP="00B546DA">
      <w:pPr>
        <w:ind w:right="-57"/>
        <w:jc w:val="center"/>
        <w:rPr>
          <w:rFonts w:ascii="Arial" w:hAnsi="Arial" w:cs="Arial"/>
          <w:b/>
          <w:lang w:val="es-ES" w:eastAsia="es-MX"/>
        </w:rPr>
      </w:pPr>
    </w:p>
    <w:p w:rsidR="00B546DA" w:rsidRDefault="00B546DA" w:rsidP="00B546DA">
      <w:pPr>
        <w:ind w:right="-57"/>
        <w:jc w:val="center"/>
        <w:rPr>
          <w:rFonts w:ascii="Arial" w:hAnsi="Arial" w:cs="Arial"/>
          <w:b/>
          <w:lang w:val="es-ES" w:eastAsia="es-MX"/>
        </w:rPr>
      </w:pPr>
    </w:p>
    <w:p w:rsidR="00B546DA" w:rsidRDefault="00B546DA" w:rsidP="00B546DA">
      <w:pPr>
        <w:ind w:right="-57"/>
        <w:jc w:val="center"/>
        <w:rPr>
          <w:rFonts w:ascii="Arial" w:hAnsi="Arial" w:cs="Arial"/>
          <w:b/>
          <w:lang w:val="es-ES" w:eastAsia="es-MX"/>
        </w:rPr>
      </w:pPr>
    </w:p>
    <w:p w:rsidR="00B546DA" w:rsidRDefault="00B546DA" w:rsidP="00B546DA">
      <w:pPr>
        <w:ind w:right="-57"/>
        <w:jc w:val="center"/>
        <w:rPr>
          <w:rFonts w:ascii="Arial" w:hAnsi="Arial" w:cs="Arial"/>
          <w:b/>
          <w:lang w:val="es-ES" w:eastAsia="es-MX"/>
        </w:rPr>
      </w:pPr>
    </w:p>
    <w:p w:rsidR="00B546DA" w:rsidRDefault="00B546DA" w:rsidP="00B546DA">
      <w:pPr>
        <w:ind w:right="-57"/>
        <w:jc w:val="center"/>
        <w:rPr>
          <w:rFonts w:ascii="Arial" w:hAnsi="Arial" w:cs="Arial"/>
          <w:b/>
          <w:lang w:val="es-ES" w:eastAsia="es-MX"/>
        </w:rPr>
      </w:pPr>
    </w:p>
    <w:p w:rsidR="00B546DA" w:rsidRDefault="00B546DA" w:rsidP="00B546DA">
      <w:pPr>
        <w:ind w:right="-57"/>
        <w:jc w:val="center"/>
        <w:rPr>
          <w:rFonts w:ascii="Arial" w:hAnsi="Arial" w:cs="Arial"/>
          <w:b/>
          <w:lang w:val="es-ES" w:eastAsia="es-MX"/>
        </w:rPr>
      </w:pPr>
    </w:p>
    <w:p w:rsidR="00B546DA" w:rsidRDefault="00B546DA" w:rsidP="00B546DA">
      <w:pPr>
        <w:ind w:right="-57"/>
        <w:jc w:val="center"/>
        <w:rPr>
          <w:rFonts w:ascii="Arial" w:hAnsi="Arial" w:cs="Arial"/>
          <w:b/>
          <w:lang w:val="es-ES" w:eastAsia="es-MX"/>
        </w:rPr>
      </w:pPr>
    </w:p>
    <w:p w:rsidR="00B546DA" w:rsidRPr="00FE399C" w:rsidRDefault="00B546DA" w:rsidP="00B546DA">
      <w:pPr>
        <w:ind w:right="-57"/>
        <w:jc w:val="center"/>
        <w:rPr>
          <w:rFonts w:ascii="Arial" w:hAnsi="Arial" w:cs="Arial"/>
          <w:b/>
          <w:lang w:val="es-ES" w:eastAsia="es-MX"/>
        </w:rPr>
      </w:pPr>
      <w:r w:rsidRPr="00FE399C">
        <w:rPr>
          <w:rFonts w:ascii="Arial" w:hAnsi="Arial" w:cs="Arial"/>
          <w:b/>
          <w:lang w:val="es-ES" w:eastAsia="es-MX"/>
        </w:rPr>
        <w:t>Para los servicios por consumo mínimo y máximo</w:t>
      </w:r>
    </w:p>
    <w:p w:rsidR="00B546DA" w:rsidRDefault="00B546DA" w:rsidP="00B546DA">
      <w:pPr>
        <w:ind w:right="-57"/>
        <w:jc w:val="both"/>
        <w:rPr>
          <w:rFonts w:ascii="Arial" w:hAnsi="Arial" w:cs="Arial"/>
          <w:lang w:val="es-ES" w:eastAsia="es-MX"/>
        </w:rPr>
      </w:pPr>
    </w:p>
    <w:tbl>
      <w:tblPr>
        <w:tblStyle w:val="Tablaconcuadrcula"/>
        <w:tblW w:w="0" w:type="auto"/>
        <w:jc w:val="center"/>
        <w:tblLook w:val="04A0" w:firstRow="1" w:lastRow="0" w:firstColumn="1" w:lastColumn="0" w:noHBand="0" w:noVBand="1"/>
      </w:tblPr>
      <w:tblGrid>
        <w:gridCol w:w="1301"/>
        <w:gridCol w:w="2380"/>
        <w:gridCol w:w="4394"/>
      </w:tblGrid>
      <w:tr w:rsidR="00B546DA" w:rsidRPr="00CB10FB" w:rsidTr="00B546DA">
        <w:trPr>
          <w:jc w:val="center"/>
        </w:trPr>
        <w:tc>
          <w:tcPr>
            <w:tcW w:w="1301" w:type="dxa"/>
            <w:shd w:val="clear" w:color="auto" w:fill="D9D9D9" w:themeFill="background1" w:themeFillShade="D9"/>
            <w:vAlign w:val="center"/>
          </w:tcPr>
          <w:p w:rsidR="00B546DA" w:rsidRPr="00CB10FB" w:rsidRDefault="00B546DA" w:rsidP="009C0A6F">
            <w:pPr>
              <w:ind w:right="-57"/>
              <w:jc w:val="center"/>
              <w:rPr>
                <w:rFonts w:ascii="Arial" w:hAnsi="Arial" w:cs="Arial"/>
                <w:b/>
                <w:sz w:val="16"/>
                <w:szCs w:val="16"/>
                <w:lang w:val="es-ES" w:eastAsia="es-MX"/>
              </w:rPr>
            </w:pPr>
            <w:r w:rsidRPr="00CB10FB">
              <w:rPr>
                <w:rFonts w:ascii="Arial" w:hAnsi="Arial" w:cs="Arial"/>
                <w:b/>
                <w:sz w:val="16"/>
                <w:szCs w:val="16"/>
                <w:lang w:val="es-ES" w:eastAsia="es-MX"/>
              </w:rPr>
              <w:t>Tipo de servicio</w:t>
            </w:r>
          </w:p>
        </w:tc>
        <w:tc>
          <w:tcPr>
            <w:tcW w:w="2380" w:type="dxa"/>
            <w:shd w:val="clear" w:color="auto" w:fill="D9D9D9" w:themeFill="background1" w:themeFillShade="D9"/>
            <w:vAlign w:val="center"/>
          </w:tcPr>
          <w:p w:rsidR="00B546DA" w:rsidRPr="00CB10FB" w:rsidRDefault="00B546DA" w:rsidP="009C0A6F">
            <w:pPr>
              <w:ind w:right="-57"/>
              <w:jc w:val="center"/>
              <w:rPr>
                <w:rFonts w:ascii="Arial" w:hAnsi="Arial" w:cs="Arial"/>
                <w:b/>
                <w:sz w:val="16"/>
                <w:szCs w:val="16"/>
                <w:lang w:val="es-ES" w:eastAsia="es-MX"/>
              </w:rPr>
            </w:pPr>
            <w:r w:rsidRPr="00CB10FB">
              <w:rPr>
                <w:rFonts w:ascii="Arial" w:hAnsi="Arial" w:cs="Arial"/>
                <w:b/>
                <w:sz w:val="16"/>
                <w:szCs w:val="16"/>
                <w:lang w:val="es-ES" w:eastAsia="es-MX"/>
              </w:rPr>
              <w:t>Concepto</w:t>
            </w:r>
          </w:p>
        </w:tc>
        <w:tc>
          <w:tcPr>
            <w:tcW w:w="4394" w:type="dxa"/>
            <w:shd w:val="clear" w:color="auto" w:fill="D9D9D9" w:themeFill="background1" w:themeFillShade="D9"/>
            <w:vAlign w:val="center"/>
          </w:tcPr>
          <w:p w:rsidR="00B546DA" w:rsidRPr="00CB10FB" w:rsidRDefault="00B546DA" w:rsidP="009C0A6F">
            <w:pPr>
              <w:ind w:right="-57"/>
              <w:jc w:val="center"/>
              <w:rPr>
                <w:rFonts w:ascii="Arial" w:hAnsi="Arial" w:cs="Arial"/>
                <w:b/>
                <w:sz w:val="16"/>
                <w:szCs w:val="16"/>
                <w:lang w:val="es-ES" w:eastAsia="es-MX"/>
              </w:rPr>
            </w:pPr>
            <w:r w:rsidRPr="00CB10FB">
              <w:rPr>
                <w:rFonts w:ascii="Arial" w:hAnsi="Arial" w:cs="Arial"/>
                <w:b/>
                <w:sz w:val="16"/>
                <w:szCs w:val="16"/>
                <w:lang w:val="es-ES" w:eastAsia="es-MX"/>
              </w:rPr>
              <w:t>Forma de pago</w:t>
            </w:r>
            <w:r>
              <w:rPr>
                <w:rFonts w:ascii="Arial" w:hAnsi="Arial" w:cs="Arial"/>
                <w:b/>
                <w:sz w:val="16"/>
                <w:szCs w:val="16"/>
                <w:lang w:val="es-ES" w:eastAsia="es-MX"/>
              </w:rPr>
              <w:t xml:space="preserve"> y condiciones de pago</w:t>
            </w:r>
          </w:p>
        </w:tc>
      </w:tr>
      <w:tr w:rsidR="00B546DA" w:rsidRPr="00CB10FB" w:rsidTr="00B546DA">
        <w:trPr>
          <w:trHeight w:val="1455"/>
          <w:jc w:val="center"/>
        </w:trPr>
        <w:tc>
          <w:tcPr>
            <w:tcW w:w="1301" w:type="dxa"/>
            <w:vMerge w:val="restart"/>
            <w:vAlign w:val="center"/>
          </w:tcPr>
          <w:p w:rsidR="00B546DA" w:rsidRPr="00CB10FB" w:rsidRDefault="00B546DA" w:rsidP="009C0A6F">
            <w:pPr>
              <w:ind w:right="-57"/>
              <w:jc w:val="both"/>
              <w:rPr>
                <w:rFonts w:ascii="Arial" w:hAnsi="Arial" w:cs="Arial"/>
                <w:sz w:val="16"/>
                <w:szCs w:val="16"/>
                <w:lang w:val="es-ES" w:eastAsia="es-MX"/>
              </w:rPr>
            </w:pPr>
            <w:r w:rsidRPr="00CB10FB">
              <w:rPr>
                <w:rFonts w:ascii="Arial" w:hAnsi="Arial" w:cs="Arial"/>
                <w:b/>
                <w:sz w:val="16"/>
                <w:szCs w:val="16"/>
                <w:lang w:val="es-ES" w:eastAsia="es-MX"/>
              </w:rPr>
              <w:t>Sistemas del Instituto tipo B</w:t>
            </w:r>
          </w:p>
        </w:tc>
        <w:tc>
          <w:tcPr>
            <w:tcW w:w="2380" w:type="dxa"/>
            <w:vAlign w:val="center"/>
          </w:tcPr>
          <w:p w:rsidR="00B546DA" w:rsidRPr="00CB10FB" w:rsidRDefault="00B546DA" w:rsidP="009C0A6F">
            <w:pPr>
              <w:ind w:right="-57"/>
              <w:jc w:val="both"/>
              <w:rPr>
                <w:rFonts w:ascii="Arial" w:hAnsi="Arial" w:cs="Arial"/>
                <w:b/>
                <w:sz w:val="16"/>
                <w:szCs w:val="16"/>
                <w:lang w:val="es-ES" w:eastAsia="es-MX"/>
              </w:rPr>
            </w:pPr>
            <w:r>
              <w:rPr>
                <w:rFonts w:ascii="Arial" w:hAnsi="Arial" w:cs="Arial"/>
                <w:sz w:val="16"/>
                <w:szCs w:val="16"/>
                <w:lang w:val="es-ES" w:eastAsia="es-MX"/>
              </w:rPr>
              <w:t>Servicio de publicación de la página web del tablero de difusores</w:t>
            </w:r>
          </w:p>
        </w:tc>
        <w:tc>
          <w:tcPr>
            <w:tcW w:w="4394" w:type="dxa"/>
            <w:vAlign w:val="center"/>
          </w:tcPr>
          <w:p w:rsidR="00B546DA" w:rsidRPr="00CB10FB" w:rsidRDefault="00B546DA" w:rsidP="009C0A6F">
            <w:pPr>
              <w:ind w:right="-57"/>
              <w:jc w:val="both"/>
              <w:rPr>
                <w:rFonts w:ascii="Arial" w:hAnsi="Arial" w:cs="Arial"/>
                <w:sz w:val="16"/>
                <w:szCs w:val="16"/>
                <w:lang w:val="es-ES" w:eastAsia="es-MX"/>
              </w:rPr>
            </w:pPr>
            <w:r w:rsidRPr="005750AA">
              <w:rPr>
                <w:rFonts w:ascii="Arial" w:hAnsi="Arial" w:cs="Arial"/>
                <w:sz w:val="16"/>
                <w:szCs w:val="16"/>
                <w:lang w:val="es-ES" w:eastAsia="es-MX"/>
              </w:rPr>
              <w:t>El pago se realizará en una sola exhibición durante los 20 días naturales posteriores a la fecha de</w:t>
            </w:r>
            <w:r>
              <w:rPr>
                <w:rFonts w:ascii="Arial" w:hAnsi="Arial" w:cs="Arial"/>
                <w:sz w:val="16"/>
                <w:szCs w:val="16"/>
                <w:lang w:val="es-ES" w:eastAsia="es-MX"/>
              </w:rPr>
              <w:t xml:space="preserve">l mes vencido del servicio y la entrega del documento </w:t>
            </w:r>
            <w:r w:rsidRPr="001F15EA">
              <w:rPr>
                <w:rFonts w:ascii="Arial" w:hAnsi="Arial" w:cs="Arial"/>
                <w:b/>
                <w:sz w:val="16"/>
                <w:szCs w:val="16"/>
                <w:lang w:val="es-ES" w:eastAsia="es-MX"/>
              </w:rPr>
              <w:t xml:space="preserve">No </w:t>
            </w:r>
            <w:r>
              <w:rPr>
                <w:rFonts w:ascii="Arial" w:hAnsi="Arial" w:cs="Arial"/>
                <w:b/>
                <w:sz w:val="16"/>
                <w:szCs w:val="16"/>
                <w:lang w:val="es-ES" w:eastAsia="es-MX"/>
              </w:rPr>
              <w:t>5</w:t>
            </w:r>
            <w:r>
              <w:rPr>
                <w:rFonts w:ascii="Arial" w:hAnsi="Arial" w:cs="Arial"/>
                <w:sz w:val="16"/>
                <w:szCs w:val="16"/>
                <w:lang w:val="es-ES" w:eastAsia="es-MX"/>
              </w:rPr>
              <w:t xml:space="preserve"> descrito en el numeral </w:t>
            </w:r>
            <w:r>
              <w:rPr>
                <w:rFonts w:ascii="Arial" w:hAnsi="Arial" w:cs="Arial"/>
                <w:b/>
                <w:sz w:val="16"/>
                <w:szCs w:val="16"/>
                <w:lang w:val="es-ES" w:eastAsia="es-MX"/>
              </w:rPr>
              <w:t>2.1.2</w:t>
            </w:r>
            <w:r w:rsidR="00ED440E">
              <w:rPr>
                <w:rFonts w:ascii="Arial" w:hAnsi="Arial" w:cs="Arial"/>
                <w:b/>
                <w:sz w:val="16"/>
                <w:szCs w:val="16"/>
                <w:lang w:val="es-ES" w:eastAsia="es-MX"/>
              </w:rPr>
              <w:t>.14</w:t>
            </w:r>
            <w:r w:rsidRPr="001F15EA">
              <w:rPr>
                <w:rFonts w:ascii="Arial" w:hAnsi="Arial" w:cs="Arial"/>
                <w:b/>
                <w:sz w:val="16"/>
                <w:szCs w:val="16"/>
                <w:lang w:val="es-ES" w:eastAsia="es-MX"/>
              </w:rPr>
              <w:t xml:space="preserve"> Entregables</w:t>
            </w:r>
            <w:r w:rsidRPr="005750AA">
              <w:rPr>
                <w:rFonts w:ascii="Arial" w:hAnsi="Arial" w:cs="Arial"/>
                <w:sz w:val="16"/>
                <w:szCs w:val="16"/>
                <w:lang w:val="es-ES" w:eastAsia="es-MX"/>
              </w:rPr>
              <w:t xml:space="preserve"> </w:t>
            </w:r>
            <w:r>
              <w:rPr>
                <w:rFonts w:ascii="Arial" w:hAnsi="Arial" w:cs="Arial"/>
                <w:sz w:val="16"/>
                <w:szCs w:val="16"/>
                <w:lang w:val="es-ES" w:eastAsia="es-MX"/>
              </w:rPr>
              <w:t>del</w:t>
            </w:r>
            <w:r w:rsidRPr="005750AA">
              <w:rPr>
                <w:rFonts w:ascii="Arial" w:hAnsi="Arial" w:cs="Arial"/>
                <w:sz w:val="16"/>
                <w:szCs w:val="16"/>
                <w:lang w:val="es-ES" w:eastAsia="es-MX"/>
              </w:rPr>
              <w:t xml:space="preserve"> </w:t>
            </w:r>
            <w:r w:rsidRPr="00631660">
              <w:rPr>
                <w:rFonts w:ascii="Arial" w:hAnsi="Arial" w:cs="Arial"/>
                <w:b/>
                <w:sz w:val="16"/>
                <w:szCs w:val="16"/>
                <w:lang w:val="es-ES" w:eastAsia="es-MX"/>
              </w:rPr>
              <w:t>Anexo Técnico</w:t>
            </w:r>
            <w:r w:rsidRPr="005750AA">
              <w:rPr>
                <w:rFonts w:ascii="Arial" w:hAnsi="Arial" w:cs="Arial"/>
                <w:sz w:val="16"/>
                <w:szCs w:val="16"/>
                <w:lang w:val="es-ES" w:eastAsia="es-MX"/>
              </w:rPr>
              <w:t>,</w:t>
            </w:r>
            <w:r>
              <w:rPr>
                <w:rFonts w:ascii="Arial" w:hAnsi="Arial" w:cs="Arial"/>
                <w:sz w:val="16"/>
                <w:szCs w:val="16"/>
                <w:lang w:val="es-ES" w:eastAsia="es-MX"/>
              </w:rPr>
              <w:t xml:space="preserve"> lo </w:t>
            </w:r>
            <w:r w:rsidRPr="005750AA">
              <w:rPr>
                <w:rFonts w:ascii="Arial" w:hAnsi="Arial" w:cs="Arial"/>
                <w:sz w:val="16"/>
                <w:szCs w:val="16"/>
                <w:lang w:val="es-ES" w:eastAsia="es-MX"/>
              </w:rPr>
              <w:t>anterior, previa validación por parte del administrador de contrato.</w:t>
            </w:r>
          </w:p>
        </w:tc>
      </w:tr>
      <w:tr w:rsidR="00B546DA" w:rsidRPr="00CB10FB" w:rsidTr="00B546DA">
        <w:trPr>
          <w:trHeight w:val="230"/>
          <w:jc w:val="center"/>
        </w:trPr>
        <w:tc>
          <w:tcPr>
            <w:tcW w:w="1301" w:type="dxa"/>
            <w:vMerge/>
            <w:vAlign w:val="center"/>
          </w:tcPr>
          <w:p w:rsidR="00B546DA" w:rsidRPr="00CB10FB" w:rsidRDefault="00B546DA" w:rsidP="009C0A6F">
            <w:pPr>
              <w:ind w:right="-57"/>
              <w:jc w:val="both"/>
              <w:rPr>
                <w:rFonts w:ascii="Arial" w:hAnsi="Arial" w:cs="Arial"/>
                <w:b/>
                <w:sz w:val="16"/>
                <w:szCs w:val="16"/>
                <w:lang w:val="es-ES" w:eastAsia="es-MX"/>
              </w:rPr>
            </w:pPr>
          </w:p>
        </w:tc>
        <w:tc>
          <w:tcPr>
            <w:tcW w:w="2380" w:type="dxa"/>
            <w:vAlign w:val="center"/>
          </w:tcPr>
          <w:p w:rsidR="00B546DA" w:rsidRPr="004675F8" w:rsidRDefault="00B546DA" w:rsidP="009C0A6F">
            <w:pPr>
              <w:ind w:right="-57"/>
              <w:jc w:val="both"/>
              <w:rPr>
                <w:rFonts w:ascii="Arial" w:hAnsi="Arial" w:cs="Arial"/>
                <w:sz w:val="16"/>
                <w:szCs w:val="16"/>
                <w:lang w:val="es-ES" w:eastAsia="es-MX"/>
              </w:rPr>
            </w:pPr>
            <w:r w:rsidRPr="00EC12DC">
              <w:rPr>
                <w:rFonts w:ascii="Arial" w:hAnsi="Arial" w:cs="Arial"/>
                <w:sz w:val="16"/>
                <w:szCs w:val="16"/>
                <w:lang w:val="es-ES" w:eastAsia="es-MX"/>
              </w:rPr>
              <w:t>Servicios de publicación web principal</w:t>
            </w:r>
          </w:p>
        </w:tc>
        <w:tc>
          <w:tcPr>
            <w:tcW w:w="4394" w:type="dxa"/>
            <w:vMerge w:val="restart"/>
            <w:vAlign w:val="center"/>
          </w:tcPr>
          <w:p w:rsidR="00B546DA" w:rsidRPr="004675F8" w:rsidRDefault="00B546DA" w:rsidP="009C0A6F">
            <w:pPr>
              <w:ind w:right="-57"/>
              <w:jc w:val="both"/>
              <w:rPr>
                <w:rFonts w:ascii="Arial" w:hAnsi="Arial" w:cs="Arial"/>
                <w:sz w:val="16"/>
                <w:szCs w:val="16"/>
                <w:lang w:val="es-ES" w:eastAsia="es-MX"/>
              </w:rPr>
            </w:pPr>
            <w:r w:rsidRPr="0064064C">
              <w:rPr>
                <w:rFonts w:ascii="Arial" w:hAnsi="Arial" w:cs="Arial"/>
                <w:sz w:val="16"/>
                <w:szCs w:val="16"/>
                <w:lang w:val="es-ES" w:eastAsia="es-MX"/>
              </w:rPr>
              <w:t xml:space="preserve">El pago se realizará en una sola exhibición durante los 20 días naturales posteriores a la fecha del mes vencido del servicio que corresponda y la entrega del documento </w:t>
            </w:r>
            <w:r w:rsidRPr="0064064C">
              <w:rPr>
                <w:rFonts w:ascii="Arial" w:hAnsi="Arial" w:cs="Arial"/>
                <w:b/>
                <w:sz w:val="16"/>
                <w:szCs w:val="16"/>
                <w:lang w:val="es-ES" w:eastAsia="es-MX"/>
              </w:rPr>
              <w:t>No 5</w:t>
            </w:r>
            <w:r w:rsidRPr="0064064C">
              <w:rPr>
                <w:rFonts w:ascii="Arial" w:hAnsi="Arial" w:cs="Arial"/>
                <w:sz w:val="16"/>
                <w:szCs w:val="16"/>
                <w:lang w:val="es-ES" w:eastAsia="es-MX"/>
              </w:rPr>
              <w:t xml:space="preserve"> descrito en el numeral </w:t>
            </w:r>
            <w:r w:rsidRPr="0064064C">
              <w:rPr>
                <w:rFonts w:ascii="Arial" w:hAnsi="Arial" w:cs="Arial"/>
                <w:b/>
                <w:sz w:val="16"/>
                <w:szCs w:val="16"/>
                <w:lang w:val="es-ES" w:eastAsia="es-MX"/>
              </w:rPr>
              <w:t>2.1.4.16 Entregables</w:t>
            </w:r>
            <w:r w:rsidRPr="0064064C">
              <w:rPr>
                <w:rFonts w:ascii="Arial" w:hAnsi="Arial" w:cs="Arial"/>
                <w:sz w:val="16"/>
                <w:szCs w:val="16"/>
                <w:lang w:val="es-ES" w:eastAsia="es-MX"/>
              </w:rPr>
              <w:t xml:space="preserve"> del </w:t>
            </w:r>
            <w:r w:rsidRPr="0064064C">
              <w:rPr>
                <w:rFonts w:ascii="Arial" w:hAnsi="Arial" w:cs="Arial"/>
                <w:b/>
                <w:sz w:val="16"/>
                <w:szCs w:val="16"/>
                <w:lang w:val="es-ES" w:eastAsia="es-MX"/>
              </w:rPr>
              <w:t>Anexo Técnico</w:t>
            </w:r>
            <w:r w:rsidRPr="0064064C">
              <w:rPr>
                <w:rFonts w:ascii="Arial" w:hAnsi="Arial" w:cs="Arial"/>
                <w:sz w:val="16"/>
                <w:szCs w:val="16"/>
                <w:lang w:val="es-ES" w:eastAsia="es-MX"/>
              </w:rPr>
              <w:t>, lo anterior, previa validación por parte del administrador de contrato.</w:t>
            </w:r>
          </w:p>
        </w:tc>
      </w:tr>
      <w:tr w:rsidR="00B546DA" w:rsidRPr="00CB10FB" w:rsidTr="00B546DA">
        <w:trPr>
          <w:trHeight w:val="230"/>
          <w:jc w:val="center"/>
        </w:trPr>
        <w:tc>
          <w:tcPr>
            <w:tcW w:w="1301" w:type="dxa"/>
            <w:vMerge/>
            <w:vAlign w:val="center"/>
          </w:tcPr>
          <w:p w:rsidR="00B546DA" w:rsidRPr="00CB10FB" w:rsidRDefault="00B546DA" w:rsidP="009C0A6F">
            <w:pPr>
              <w:ind w:right="-57"/>
              <w:jc w:val="both"/>
              <w:rPr>
                <w:rFonts w:ascii="Arial" w:hAnsi="Arial" w:cs="Arial"/>
                <w:b/>
                <w:sz w:val="16"/>
                <w:szCs w:val="16"/>
                <w:lang w:val="es-ES" w:eastAsia="es-MX"/>
              </w:rPr>
            </w:pPr>
          </w:p>
        </w:tc>
        <w:tc>
          <w:tcPr>
            <w:tcW w:w="2380" w:type="dxa"/>
            <w:vAlign w:val="center"/>
          </w:tcPr>
          <w:p w:rsidR="00B546DA" w:rsidRPr="00CB10FB" w:rsidRDefault="00B546DA" w:rsidP="009C0A6F">
            <w:pPr>
              <w:ind w:right="-57"/>
              <w:jc w:val="both"/>
              <w:rPr>
                <w:rFonts w:ascii="Arial" w:hAnsi="Arial" w:cs="Arial"/>
                <w:sz w:val="16"/>
                <w:szCs w:val="16"/>
                <w:lang w:val="es-ES" w:eastAsia="es-MX"/>
              </w:rPr>
            </w:pPr>
            <w:r>
              <w:rPr>
                <w:rFonts w:ascii="Arial" w:hAnsi="Arial" w:cs="Arial"/>
                <w:sz w:val="16"/>
                <w:szCs w:val="16"/>
                <w:lang w:val="es-ES" w:eastAsia="es-MX"/>
              </w:rPr>
              <w:t>Servicio de publicación de archivos de imagen</w:t>
            </w:r>
          </w:p>
        </w:tc>
        <w:tc>
          <w:tcPr>
            <w:tcW w:w="4394" w:type="dxa"/>
            <w:vMerge/>
            <w:vAlign w:val="center"/>
          </w:tcPr>
          <w:p w:rsidR="00B546DA" w:rsidRPr="002E2FBE" w:rsidRDefault="00B546DA" w:rsidP="009C0A6F">
            <w:pPr>
              <w:ind w:right="-57"/>
              <w:jc w:val="both"/>
              <w:rPr>
                <w:rFonts w:ascii="Arial" w:hAnsi="Arial" w:cs="Arial"/>
                <w:sz w:val="16"/>
                <w:szCs w:val="16"/>
                <w:highlight w:val="yellow"/>
                <w:lang w:val="es-ES" w:eastAsia="es-MX"/>
              </w:rPr>
            </w:pPr>
          </w:p>
        </w:tc>
      </w:tr>
      <w:tr w:rsidR="00B546DA" w:rsidRPr="00CB10FB" w:rsidTr="00B546DA">
        <w:trPr>
          <w:trHeight w:val="230"/>
          <w:jc w:val="center"/>
        </w:trPr>
        <w:tc>
          <w:tcPr>
            <w:tcW w:w="1301" w:type="dxa"/>
            <w:vMerge/>
            <w:vAlign w:val="center"/>
          </w:tcPr>
          <w:p w:rsidR="00B546DA" w:rsidRPr="00CB10FB" w:rsidRDefault="00B546DA" w:rsidP="009C0A6F">
            <w:pPr>
              <w:ind w:right="-57"/>
              <w:jc w:val="both"/>
              <w:rPr>
                <w:rFonts w:ascii="Arial" w:hAnsi="Arial" w:cs="Arial"/>
                <w:b/>
                <w:sz w:val="16"/>
                <w:szCs w:val="16"/>
                <w:lang w:val="es-ES" w:eastAsia="es-MX"/>
              </w:rPr>
            </w:pPr>
          </w:p>
        </w:tc>
        <w:tc>
          <w:tcPr>
            <w:tcW w:w="2380" w:type="dxa"/>
            <w:vAlign w:val="center"/>
          </w:tcPr>
          <w:p w:rsidR="00B546DA" w:rsidRPr="00CB10FB" w:rsidRDefault="00B546DA" w:rsidP="009C0A6F">
            <w:pPr>
              <w:ind w:right="-57"/>
              <w:jc w:val="both"/>
              <w:rPr>
                <w:rFonts w:ascii="Arial" w:hAnsi="Arial" w:cs="Arial"/>
                <w:sz w:val="16"/>
                <w:szCs w:val="16"/>
                <w:lang w:val="es-ES" w:eastAsia="es-MX"/>
              </w:rPr>
            </w:pPr>
            <w:r>
              <w:rPr>
                <w:rFonts w:ascii="Arial" w:hAnsi="Arial" w:cs="Arial"/>
                <w:sz w:val="16"/>
                <w:szCs w:val="16"/>
                <w:lang w:val="es-ES" w:eastAsia="es-MX"/>
              </w:rPr>
              <w:t>Servicio de transferencia de archivos</w:t>
            </w:r>
          </w:p>
        </w:tc>
        <w:tc>
          <w:tcPr>
            <w:tcW w:w="4394" w:type="dxa"/>
            <w:vMerge/>
            <w:vAlign w:val="center"/>
          </w:tcPr>
          <w:p w:rsidR="00B546DA" w:rsidRPr="002E2FBE" w:rsidRDefault="00B546DA" w:rsidP="009C0A6F">
            <w:pPr>
              <w:ind w:right="-57"/>
              <w:jc w:val="both"/>
              <w:rPr>
                <w:rFonts w:ascii="Arial" w:hAnsi="Arial" w:cs="Arial"/>
                <w:sz w:val="16"/>
                <w:szCs w:val="16"/>
                <w:highlight w:val="yellow"/>
                <w:lang w:val="es-ES" w:eastAsia="es-MX"/>
              </w:rPr>
            </w:pPr>
          </w:p>
        </w:tc>
      </w:tr>
      <w:tr w:rsidR="00B546DA" w:rsidRPr="00CB10FB" w:rsidTr="00B546DA">
        <w:trPr>
          <w:trHeight w:val="552"/>
          <w:jc w:val="center"/>
        </w:trPr>
        <w:tc>
          <w:tcPr>
            <w:tcW w:w="1301" w:type="dxa"/>
            <w:vMerge/>
            <w:tcBorders>
              <w:bottom w:val="single" w:sz="4" w:space="0" w:color="000000" w:themeColor="text1"/>
            </w:tcBorders>
            <w:vAlign w:val="center"/>
          </w:tcPr>
          <w:p w:rsidR="00B546DA" w:rsidRPr="00CB10FB" w:rsidRDefault="00B546DA" w:rsidP="009C0A6F">
            <w:pPr>
              <w:ind w:right="-57"/>
              <w:jc w:val="both"/>
              <w:rPr>
                <w:rFonts w:ascii="Arial" w:hAnsi="Arial" w:cs="Arial"/>
                <w:b/>
                <w:sz w:val="16"/>
                <w:szCs w:val="16"/>
                <w:lang w:val="es-ES" w:eastAsia="es-MX"/>
              </w:rPr>
            </w:pPr>
          </w:p>
        </w:tc>
        <w:tc>
          <w:tcPr>
            <w:tcW w:w="2380" w:type="dxa"/>
            <w:tcBorders>
              <w:bottom w:val="single" w:sz="4" w:space="0" w:color="000000" w:themeColor="text1"/>
            </w:tcBorders>
            <w:vAlign w:val="center"/>
          </w:tcPr>
          <w:p w:rsidR="00B546DA" w:rsidRPr="00EC12DC" w:rsidRDefault="00B546DA" w:rsidP="009C0A6F">
            <w:pPr>
              <w:ind w:right="-57"/>
              <w:jc w:val="both"/>
              <w:rPr>
                <w:rFonts w:ascii="Arial" w:hAnsi="Arial" w:cs="Arial"/>
                <w:sz w:val="16"/>
                <w:szCs w:val="16"/>
                <w:lang w:val="es-ES" w:eastAsia="es-MX"/>
              </w:rPr>
            </w:pPr>
            <w:r w:rsidRPr="00EC12DC">
              <w:rPr>
                <w:rFonts w:ascii="Arial" w:hAnsi="Arial" w:cs="Arial"/>
                <w:sz w:val="16"/>
                <w:szCs w:val="16"/>
                <w:lang w:val="es-ES" w:eastAsia="es-MX"/>
              </w:rPr>
              <w:t>Servicios de mensajes java (JMS) y servicios web</w:t>
            </w:r>
          </w:p>
        </w:tc>
        <w:tc>
          <w:tcPr>
            <w:tcW w:w="4394" w:type="dxa"/>
            <w:vMerge/>
            <w:tcBorders>
              <w:bottom w:val="single" w:sz="4" w:space="0" w:color="000000" w:themeColor="text1"/>
            </w:tcBorders>
            <w:vAlign w:val="center"/>
          </w:tcPr>
          <w:p w:rsidR="00B546DA" w:rsidRPr="002E2FBE" w:rsidRDefault="00B546DA" w:rsidP="009C0A6F">
            <w:pPr>
              <w:ind w:right="-57"/>
              <w:jc w:val="both"/>
              <w:rPr>
                <w:rFonts w:ascii="Arial" w:hAnsi="Arial" w:cs="Arial"/>
                <w:sz w:val="16"/>
                <w:szCs w:val="16"/>
                <w:highlight w:val="yellow"/>
                <w:lang w:val="es-ES" w:eastAsia="es-MX"/>
              </w:rPr>
            </w:pPr>
          </w:p>
        </w:tc>
      </w:tr>
      <w:tr w:rsidR="00B546DA" w:rsidRPr="00CB10FB" w:rsidTr="00B546DA">
        <w:trPr>
          <w:trHeight w:val="1482"/>
          <w:jc w:val="center"/>
        </w:trPr>
        <w:tc>
          <w:tcPr>
            <w:tcW w:w="1301" w:type="dxa"/>
            <w:vAlign w:val="center"/>
          </w:tcPr>
          <w:p w:rsidR="00B546DA" w:rsidRPr="00CB10FB" w:rsidRDefault="00B546DA" w:rsidP="009C0A6F">
            <w:pPr>
              <w:ind w:right="-57"/>
              <w:jc w:val="both"/>
              <w:rPr>
                <w:rFonts w:ascii="Arial" w:hAnsi="Arial" w:cs="Arial"/>
                <w:sz w:val="16"/>
                <w:szCs w:val="16"/>
                <w:lang w:val="es-ES" w:eastAsia="es-MX"/>
              </w:rPr>
            </w:pPr>
            <w:r w:rsidRPr="00CB10FB">
              <w:rPr>
                <w:rFonts w:ascii="Arial" w:hAnsi="Arial" w:cs="Arial"/>
                <w:b/>
                <w:sz w:val="16"/>
                <w:szCs w:val="16"/>
                <w:lang w:val="es-ES" w:eastAsia="es-MX"/>
              </w:rPr>
              <w:t xml:space="preserve">Sistemas del Instituto tipo </w:t>
            </w:r>
            <w:r>
              <w:rPr>
                <w:rFonts w:ascii="Arial" w:hAnsi="Arial" w:cs="Arial"/>
                <w:b/>
                <w:sz w:val="16"/>
                <w:szCs w:val="16"/>
                <w:lang w:val="es-ES" w:eastAsia="es-MX"/>
              </w:rPr>
              <w:t>C</w:t>
            </w:r>
          </w:p>
        </w:tc>
        <w:tc>
          <w:tcPr>
            <w:tcW w:w="2380" w:type="dxa"/>
            <w:vAlign w:val="center"/>
          </w:tcPr>
          <w:p w:rsidR="00B546DA" w:rsidRPr="00CB10FB" w:rsidRDefault="00B546DA" w:rsidP="009C0A6F">
            <w:pPr>
              <w:ind w:right="-57"/>
              <w:jc w:val="both"/>
              <w:rPr>
                <w:rFonts w:ascii="Arial" w:hAnsi="Arial" w:cs="Arial"/>
                <w:sz w:val="16"/>
                <w:szCs w:val="16"/>
                <w:lang w:val="es-ES" w:eastAsia="es-MX"/>
              </w:rPr>
            </w:pPr>
            <w:r>
              <w:rPr>
                <w:rFonts w:ascii="Arial" w:hAnsi="Arial" w:cs="Arial"/>
                <w:sz w:val="16"/>
                <w:szCs w:val="16"/>
                <w:lang w:val="es-ES" w:eastAsia="es-MX"/>
              </w:rPr>
              <w:t>Servicio de mensajes Java (JMS) y servicios web</w:t>
            </w:r>
          </w:p>
        </w:tc>
        <w:tc>
          <w:tcPr>
            <w:tcW w:w="4394" w:type="dxa"/>
            <w:vAlign w:val="center"/>
          </w:tcPr>
          <w:p w:rsidR="00B546DA" w:rsidRPr="00CB10FB" w:rsidRDefault="00B546DA" w:rsidP="009C0A6F">
            <w:pPr>
              <w:ind w:right="-57"/>
              <w:jc w:val="both"/>
              <w:rPr>
                <w:rFonts w:ascii="Arial" w:hAnsi="Arial" w:cs="Arial"/>
                <w:sz w:val="16"/>
                <w:szCs w:val="16"/>
                <w:lang w:val="es-ES" w:eastAsia="es-MX"/>
              </w:rPr>
            </w:pPr>
            <w:r w:rsidRPr="0064064C">
              <w:rPr>
                <w:rFonts w:ascii="Arial" w:hAnsi="Arial" w:cs="Arial"/>
                <w:sz w:val="16"/>
                <w:szCs w:val="16"/>
                <w:lang w:val="es-ES" w:eastAsia="es-MX"/>
              </w:rPr>
              <w:t xml:space="preserve">El pago se realizará en una sola exhibición durante los 20 días naturales posteriores a la fecha del mes vencido del servicio que corresponda y la entrega del documento </w:t>
            </w:r>
            <w:r w:rsidRPr="0064064C">
              <w:rPr>
                <w:rFonts w:ascii="Arial" w:hAnsi="Arial" w:cs="Arial"/>
                <w:b/>
                <w:sz w:val="16"/>
                <w:szCs w:val="16"/>
                <w:lang w:val="es-ES" w:eastAsia="es-MX"/>
              </w:rPr>
              <w:t xml:space="preserve">No </w:t>
            </w:r>
            <w:r>
              <w:rPr>
                <w:rFonts w:ascii="Arial" w:hAnsi="Arial" w:cs="Arial"/>
                <w:b/>
                <w:sz w:val="16"/>
                <w:szCs w:val="16"/>
                <w:lang w:val="es-ES" w:eastAsia="es-MX"/>
              </w:rPr>
              <w:t>4</w:t>
            </w:r>
            <w:r w:rsidRPr="0064064C">
              <w:rPr>
                <w:rFonts w:ascii="Arial" w:hAnsi="Arial" w:cs="Arial"/>
                <w:sz w:val="16"/>
                <w:szCs w:val="16"/>
                <w:lang w:val="es-ES" w:eastAsia="es-MX"/>
              </w:rPr>
              <w:t xml:space="preserve"> descrito en el numeral </w:t>
            </w:r>
            <w:r w:rsidRPr="0064064C">
              <w:rPr>
                <w:rFonts w:ascii="Arial" w:hAnsi="Arial" w:cs="Arial"/>
                <w:b/>
                <w:sz w:val="16"/>
                <w:szCs w:val="16"/>
                <w:lang w:val="es-ES" w:eastAsia="es-MX"/>
              </w:rPr>
              <w:t>2.</w:t>
            </w:r>
            <w:r>
              <w:rPr>
                <w:rFonts w:ascii="Arial" w:hAnsi="Arial" w:cs="Arial"/>
                <w:b/>
                <w:sz w:val="16"/>
                <w:szCs w:val="16"/>
                <w:lang w:val="es-ES" w:eastAsia="es-MX"/>
              </w:rPr>
              <w:t>2.8</w:t>
            </w:r>
            <w:r w:rsidRPr="0064064C">
              <w:rPr>
                <w:rFonts w:ascii="Arial" w:hAnsi="Arial" w:cs="Arial"/>
                <w:b/>
                <w:sz w:val="16"/>
                <w:szCs w:val="16"/>
                <w:lang w:val="es-ES" w:eastAsia="es-MX"/>
              </w:rPr>
              <w:t xml:space="preserve"> Entregables</w:t>
            </w:r>
            <w:r w:rsidRPr="0064064C">
              <w:rPr>
                <w:rFonts w:ascii="Arial" w:hAnsi="Arial" w:cs="Arial"/>
                <w:sz w:val="16"/>
                <w:szCs w:val="16"/>
                <w:lang w:val="es-ES" w:eastAsia="es-MX"/>
              </w:rPr>
              <w:t xml:space="preserve"> del </w:t>
            </w:r>
            <w:r w:rsidRPr="0064064C">
              <w:rPr>
                <w:rFonts w:ascii="Arial" w:hAnsi="Arial" w:cs="Arial"/>
                <w:b/>
                <w:sz w:val="16"/>
                <w:szCs w:val="16"/>
                <w:lang w:val="es-ES" w:eastAsia="es-MX"/>
              </w:rPr>
              <w:t>Anexo Técnico</w:t>
            </w:r>
            <w:r w:rsidRPr="0064064C">
              <w:rPr>
                <w:rFonts w:ascii="Arial" w:hAnsi="Arial" w:cs="Arial"/>
                <w:sz w:val="16"/>
                <w:szCs w:val="16"/>
                <w:lang w:val="es-ES" w:eastAsia="es-MX"/>
              </w:rPr>
              <w:t>, lo anterior, previa validación por parte del administrador de contrato.</w:t>
            </w:r>
          </w:p>
        </w:tc>
      </w:tr>
      <w:tr w:rsidR="00B546DA" w:rsidRPr="00CB10FB" w:rsidTr="00B546DA">
        <w:trPr>
          <w:trHeight w:val="402"/>
          <w:jc w:val="center"/>
        </w:trPr>
        <w:tc>
          <w:tcPr>
            <w:tcW w:w="1301" w:type="dxa"/>
            <w:vMerge w:val="restart"/>
            <w:vAlign w:val="center"/>
          </w:tcPr>
          <w:p w:rsidR="00B546DA" w:rsidRPr="00CB10FB" w:rsidRDefault="00B546DA" w:rsidP="009C0A6F">
            <w:pPr>
              <w:ind w:right="-57"/>
              <w:jc w:val="both"/>
              <w:rPr>
                <w:rFonts w:ascii="Arial" w:hAnsi="Arial" w:cs="Arial"/>
                <w:sz w:val="16"/>
                <w:szCs w:val="16"/>
                <w:lang w:val="es-ES" w:eastAsia="es-MX"/>
              </w:rPr>
            </w:pPr>
            <w:r w:rsidRPr="00CB10FB">
              <w:rPr>
                <w:rFonts w:ascii="Arial" w:hAnsi="Arial" w:cs="Arial"/>
                <w:b/>
                <w:sz w:val="16"/>
                <w:szCs w:val="16"/>
                <w:lang w:val="es-ES" w:eastAsia="es-MX"/>
              </w:rPr>
              <w:t>Sitios Web del instituto tipo A</w:t>
            </w:r>
          </w:p>
        </w:tc>
        <w:tc>
          <w:tcPr>
            <w:tcW w:w="2380" w:type="dxa"/>
            <w:vAlign w:val="center"/>
          </w:tcPr>
          <w:p w:rsidR="00B546DA" w:rsidRPr="00CB10FB" w:rsidRDefault="00B546DA" w:rsidP="009C0A6F">
            <w:pPr>
              <w:ind w:right="-57"/>
              <w:jc w:val="both"/>
              <w:rPr>
                <w:rFonts w:ascii="Arial" w:hAnsi="Arial" w:cs="Arial"/>
                <w:sz w:val="16"/>
                <w:szCs w:val="16"/>
                <w:lang w:val="es-ES" w:eastAsia="es-MX"/>
              </w:rPr>
            </w:pPr>
            <w:r>
              <w:rPr>
                <w:rFonts w:ascii="Arial" w:hAnsi="Arial" w:cs="Arial"/>
                <w:sz w:val="16"/>
                <w:szCs w:val="16"/>
                <w:lang w:val="es-ES" w:eastAsia="es-MX"/>
              </w:rPr>
              <w:t>Servicio de almacenamiento de archivos para difusores</w:t>
            </w:r>
          </w:p>
          <w:p w:rsidR="00B546DA" w:rsidRPr="00CB10FB" w:rsidRDefault="00B546DA" w:rsidP="009C0A6F">
            <w:pPr>
              <w:ind w:right="-57"/>
              <w:jc w:val="both"/>
              <w:rPr>
                <w:rFonts w:ascii="Arial" w:hAnsi="Arial" w:cs="Arial"/>
                <w:sz w:val="16"/>
                <w:szCs w:val="16"/>
                <w:lang w:val="es-ES" w:eastAsia="es-MX"/>
              </w:rPr>
            </w:pPr>
          </w:p>
        </w:tc>
        <w:tc>
          <w:tcPr>
            <w:tcW w:w="4394" w:type="dxa"/>
            <w:vMerge w:val="restart"/>
            <w:vAlign w:val="center"/>
          </w:tcPr>
          <w:p w:rsidR="00B546DA" w:rsidRPr="005764B6" w:rsidRDefault="00B546DA" w:rsidP="009C0A6F">
            <w:pPr>
              <w:ind w:right="-57"/>
              <w:jc w:val="both"/>
              <w:rPr>
                <w:rFonts w:ascii="Arial" w:hAnsi="Arial" w:cs="Arial"/>
                <w:sz w:val="16"/>
                <w:szCs w:val="16"/>
                <w:lang w:val="es-ES" w:eastAsia="es-MX"/>
              </w:rPr>
            </w:pPr>
            <w:r w:rsidRPr="005764B6">
              <w:rPr>
                <w:rFonts w:ascii="Arial" w:hAnsi="Arial" w:cs="Arial"/>
                <w:sz w:val="16"/>
                <w:szCs w:val="16"/>
                <w:lang w:val="es-ES" w:eastAsia="es-MX"/>
              </w:rPr>
              <w:t xml:space="preserve">El pago se realizará en una sola exhibición durante los 20 días naturales posteriores a la fecha del mes vencido del servicio que corresponda y la entrega del documento </w:t>
            </w:r>
            <w:r w:rsidRPr="005764B6">
              <w:rPr>
                <w:rFonts w:ascii="Arial" w:hAnsi="Arial" w:cs="Arial"/>
                <w:b/>
                <w:sz w:val="16"/>
                <w:szCs w:val="16"/>
                <w:lang w:val="es-ES" w:eastAsia="es-MX"/>
              </w:rPr>
              <w:t>No 5</w:t>
            </w:r>
            <w:r w:rsidRPr="005764B6">
              <w:rPr>
                <w:rFonts w:ascii="Arial" w:hAnsi="Arial" w:cs="Arial"/>
                <w:sz w:val="16"/>
                <w:szCs w:val="16"/>
                <w:lang w:val="es-ES" w:eastAsia="es-MX"/>
              </w:rPr>
              <w:t xml:space="preserve"> descrito en el numeral </w:t>
            </w:r>
            <w:r w:rsidRPr="005764B6">
              <w:rPr>
                <w:rFonts w:ascii="Arial" w:hAnsi="Arial" w:cs="Arial"/>
                <w:b/>
                <w:sz w:val="16"/>
                <w:szCs w:val="16"/>
                <w:lang w:val="es-ES" w:eastAsia="es-MX"/>
              </w:rPr>
              <w:t>2.3.10 Entregables</w:t>
            </w:r>
            <w:r w:rsidRPr="005764B6">
              <w:rPr>
                <w:rFonts w:ascii="Arial" w:hAnsi="Arial" w:cs="Arial"/>
                <w:sz w:val="16"/>
                <w:szCs w:val="16"/>
                <w:lang w:val="es-ES" w:eastAsia="es-MX"/>
              </w:rPr>
              <w:t xml:space="preserve"> del </w:t>
            </w:r>
            <w:r w:rsidRPr="005764B6">
              <w:rPr>
                <w:rFonts w:ascii="Arial" w:hAnsi="Arial" w:cs="Arial"/>
                <w:b/>
                <w:sz w:val="16"/>
                <w:szCs w:val="16"/>
                <w:lang w:val="es-ES" w:eastAsia="es-MX"/>
              </w:rPr>
              <w:t>Anexo Técnico</w:t>
            </w:r>
            <w:r w:rsidRPr="005764B6">
              <w:rPr>
                <w:rFonts w:ascii="Arial" w:hAnsi="Arial" w:cs="Arial"/>
                <w:sz w:val="16"/>
                <w:szCs w:val="16"/>
                <w:lang w:val="es-ES" w:eastAsia="es-MX"/>
              </w:rPr>
              <w:t>, lo anterior, previa validación por parte del administrador de contrato.</w:t>
            </w:r>
          </w:p>
        </w:tc>
      </w:tr>
      <w:tr w:rsidR="00B546DA" w:rsidRPr="00CB10FB" w:rsidTr="00B546DA">
        <w:trPr>
          <w:trHeight w:val="572"/>
          <w:jc w:val="center"/>
        </w:trPr>
        <w:tc>
          <w:tcPr>
            <w:tcW w:w="1301" w:type="dxa"/>
            <w:vMerge/>
            <w:tcBorders>
              <w:bottom w:val="single" w:sz="4" w:space="0" w:color="000000" w:themeColor="text1"/>
            </w:tcBorders>
            <w:vAlign w:val="center"/>
          </w:tcPr>
          <w:p w:rsidR="00B546DA" w:rsidRPr="00CB10FB" w:rsidRDefault="00B546DA" w:rsidP="009C0A6F">
            <w:pPr>
              <w:ind w:right="-57"/>
              <w:jc w:val="both"/>
              <w:rPr>
                <w:rFonts w:ascii="Arial" w:hAnsi="Arial" w:cs="Arial"/>
                <w:b/>
                <w:sz w:val="16"/>
                <w:szCs w:val="16"/>
                <w:lang w:val="es-ES" w:eastAsia="es-MX"/>
              </w:rPr>
            </w:pPr>
          </w:p>
        </w:tc>
        <w:tc>
          <w:tcPr>
            <w:tcW w:w="2380" w:type="dxa"/>
            <w:tcBorders>
              <w:bottom w:val="single" w:sz="4" w:space="0" w:color="000000" w:themeColor="text1"/>
            </w:tcBorders>
            <w:vAlign w:val="center"/>
          </w:tcPr>
          <w:p w:rsidR="00B546DA" w:rsidRPr="00CB10FB" w:rsidRDefault="00B546DA" w:rsidP="009C0A6F">
            <w:pPr>
              <w:ind w:right="-57"/>
              <w:jc w:val="both"/>
              <w:rPr>
                <w:rFonts w:ascii="Arial" w:hAnsi="Arial" w:cs="Arial"/>
                <w:sz w:val="16"/>
                <w:szCs w:val="16"/>
                <w:lang w:val="es-ES" w:eastAsia="es-MX"/>
              </w:rPr>
            </w:pPr>
            <w:r>
              <w:rPr>
                <w:rFonts w:ascii="Arial" w:hAnsi="Arial" w:cs="Arial"/>
                <w:sz w:val="16"/>
                <w:szCs w:val="16"/>
                <w:lang w:val="es-ES" w:eastAsia="es-MX"/>
              </w:rPr>
              <w:t>Servicio de publicación Web</w:t>
            </w:r>
          </w:p>
        </w:tc>
        <w:tc>
          <w:tcPr>
            <w:tcW w:w="4394" w:type="dxa"/>
            <w:vMerge/>
            <w:tcBorders>
              <w:bottom w:val="single" w:sz="4" w:space="0" w:color="000000" w:themeColor="text1"/>
            </w:tcBorders>
            <w:vAlign w:val="center"/>
          </w:tcPr>
          <w:p w:rsidR="00B546DA" w:rsidRPr="005764B6" w:rsidRDefault="00B546DA" w:rsidP="009C0A6F">
            <w:pPr>
              <w:ind w:right="-57"/>
              <w:jc w:val="both"/>
              <w:rPr>
                <w:rFonts w:ascii="Arial" w:hAnsi="Arial" w:cs="Arial"/>
                <w:sz w:val="16"/>
                <w:szCs w:val="16"/>
                <w:lang w:val="es-ES" w:eastAsia="es-MX"/>
              </w:rPr>
            </w:pPr>
          </w:p>
        </w:tc>
      </w:tr>
      <w:tr w:rsidR="00B546DA" w:rsidRPr="00CB10FB" w:rsidTr="00B546DA">
        <w:trPr>
          <w:trHeight w:val="402"/>
          <w:jc w:val="center"/>
        </w:trPr>
        <w:tc>
          <w:tcPr>
            <w:tcW w:w="1301" w:type="dxa"/>
            <w:vMerge w:val="restart"/>
            <w:vAlign w:val="center"/>
          </w:tcPr>
          <w:p w:rsidR="00B546DA" w:rsidRPr="00CB10FB" w:rsidRDefault="00B546DA" w:rsidP="009C0A6F">
            <w:pPr>
              <w:ind w:right="-57"/>
              <w:jc w:val="both"/>
              <w:rPr>
                <w:rFonts w:ascii="Arial" w:hAnsi="Arial" w:cs="Arial"/>
                <w:sz w:val="16"/>
                <w:szCs w:val="16"/>
                <w:lang w:val="es-ES" w:eastAsia="es-MX"/>
              </w:rPr>
            </w:pPr>
            <w:r w:rsidRPr="00CB10FB">
              <w:rPr>
                <w:rFonts w:ascii="Arial" w:hAnsi="Arial" w:cs="Arial"/>
                <w:b/>
                <w:sz w:val="16"/>
                <w:szCs w:val="16"/>
                <w:lang w:val="es-ES" w:eastAsia="es-MX"/>
              </w:rPr>
              <w:t>Sitios Web del instituto tipo B</w:t>
            </w:r>
          </w:p>
        </w:tc>
        <w:tc>
          <w:tcPr>
            <w:tcW w:w="2380" w:type="dxa"/>
            <w:vAlign w:val="center"/>
          </w:tcPr>
          <w:p w:rsidR="00B546DA" w:rsidRPr="00CB10FB" w:rsidRDefault="00B546DA" w:rsidP="009C0A6F">
            <w:pPr>
              <w:ind w:right="-57"/>
              <w:jc w:val="both"/>
              <w:rPr>
                <w:rFonts w:ascii="Arial" w:hAnsi="Arial" w:cs="Arial"/>
                <w:sz w:val="16"/>
                <w:szCs w:val="16"/>
                <w:lang w:val="es-ES" w:eastAsia="es-MX"/>
              </w:rPr>
            </w:pPr>
            <w:r>
              <w:rPr>
                <w:rFonts w:ascii="Arial" w:hAnsi="Arial" w:cs="Arial"/>
                <w:sz w:val="16"/>
                <w:szCs w:val="16"/>
                <w:lang w:val="es-ES" w:eastAsia="es-MX"/>
              </w:rPr>
              <w:t xml:space="preserve">Servicio de administrador de contenido </w:t>
            </w:r>
            <w:proofErr w:type="spellStart"/>
            <w:r>
              <w:rPr>
                <w:rFonts w:ascii="Arial" w:hAnsi="Arial" w:cs="Arial"/>
                <w:sz w:val="16"/>
                <w:szCs w:val="16"/>
                <w:lang w:val="es-ES" w:eastAsia="es-MX"/>
              </w:rPr>
              <w:t>Wordpress</w:t>
            </w:r>
            <w:proofErr w:type="spellEnd"/>
          </w:p>
          <w:p w:rsidR="00B546DA" w:rsidRPr="00CB10FB" w:rsidRDefault="00B546DA" w:rsidP="009C0A6F">
            <w:pPr>
              <w:ind w:right="-57"/>
              <w:jc w:val="both"/>
              <w:rPr>
                <w:rFonts w:ascii="Arial" w:hAnsi="Arial" w:cs="Arial"/>
                <w:sz w:val="16"/>
                <w:szCs w:val="16"/>
                <w:lang w:val="es-ES" w:eastAsia="es-MX"/>
              </w:rPr>
            </w:pPr>
          </w:p>
        </w:tc>
        <w:tc>
          <w:tcPr>
            <w:tcW w:w="4394" w:type="dxa"/>
            <w:vMerge w:val="restart"/>
            <w:vAlign w:val="center"/>
          </w:tcPr>
          <w:p w:rsidR="00B546DA" w:rsidRPr="00542F89" w:rsidRDefault="00B546DA" w:rsidP="009C0A6F">
            <w:pPr>
              <w:ind w:right="-57"/>
              <w:jc w:val="both"/>
              <w:rPr>
                <w:rFonts w:ascii="Arial" w:hAnsi="Arial" w:cs="Arial"/>
                <w:sz w:val="16"/>
                <w:szCs w:val="16"/>
                <w:lang w:val="es-ES" w:eastAsia="es-MX"/>
              </w:rPr>
            </w:pPr>
            <w:r w:rsidRPr="00542F89">
              <w:rPr>
                <w:rFonts w:ascii="Arial" w:hAnsi="Arial" w:cs="Arial"/>
                <w:sz w:val="16"/>
                <w:szCs w:val="16"/>
                <w:lang w:val="es-ES" w:eastAsia="es-MX"/>
              </w:rPr>
              <w:t xml:space="preserve">El pago se realizará en una sola exhibición durante los 20 días naturales posteriores a la fecha del mes vencido del servicio que corresponda y la entrega del documento </w:t>
            </w:r>
            <w:r w:rsidRPr="00542F89">
              <w:rPr>
                <w:rFonts w:ascii="Arial" w:hAnsi="Arial" w:cs="Arial"/>
                <w:b/>
                <w:sz w:val="16"/>
                <w:szCs w:val="16"/>
                <w:lang w:val="es-ES" w:eastAsia="es-MX"/>
              </w:rPr>
              <w:t>No 4</w:t>
            </w:r>
            <w:r w:rsidRPr="00542F89">
              <w:rPr>
                <w:rFonts w:ascii="Arial" w:hAnsi="Arial" w:cs="Arial"/>
                <w:sz w:val="16"/>
                <w:szCs w:val="16"/>
                <w:lang w:val="es-ES" w:eastAsia="es-MX"/>
              </w:rPr>
              <w:t xml:space="preserve"> descrito en el </w:t>
            </w:r>
            <w:r w:rsidRPr="00B546DA">
              <w:rPr>
                <w:rFonts w:ascii="Arial" w:hAnsi="Arial" w:cs="Arial"/>
                <w:sz w:val="16"/>
                <w:szCs w:val="16"/>
                <w:lang w:val="es-ES" w:eastAsia="es-MX"/>
              </w:rPr>
              <w:t xml:space="preserve">numeral </w:t>
            </w:r>
            <w:r w:rsidRPr="00B546DA">
              <w:rPr>
                <w:rFonts w:ascii="Arial" w:hAnsi="Arial" w:cs="Arial"/>
                <w:b/>
                <w:sz w:val="16"/>
                <w:szCs w:val="16"/>
                <w:lang w:val="es-ES" w:eastAsia="es-MX"/>
              </w:rPr>
              <w:t>2.4.11</w:t>
            </w:r>
            <w:r w:rsidRPr="00542F89">
              <w:rPr>
                <w:rFonts w:ascii="Arial" w:hAnsi="Arial" w:cs="Arial"/>
                <w:b/>
                <w:sz w:val="16"/>
                <w:szCs w:val="16"/>
                <w:lang w:val="es-ES" w:eastAsia="es-MX"/>
              </w:rPr>
              <w:t xml:space="preserve"> Entregables</w:t>
            </w:r>
            <w:r w:rsidRPr="00542F89">
              <w:rPr>
                <w:rFonts w:ascii="Arial" w:hAnsi="Arial" w:cs="Arial"/>
                <w:sz w:val="16"/>
                <w:szCs w:val="16"/>
                <w:lang w:val="es-ES" w:eastAsia="es-MX"/>
              </w:rPr>
              <w:t xml:space="preserve"> del </w:t>
            </w:r>
            <w:r w:rsidRPr="00542F89">
              <w:rPr>
                <w:rFonts w:ascii="Arial" w:hAnsi="Arial" w:cs="Arial"/>
                <w:b/>
                <w:sz w:val="16"/>
                <w:szCs w:val="16"/>
                <w:lang w:val="es-ES" w:eastAsia="es-MX"/>
              </w:rPr>
              <w:t>Anexo Técnico</w:t>
            </w:r>
            <w:r w:rsidRPr="00542F89">
              <w:rPr>
                <w:rFonts w:ascii="Arial" w:hAnsi="Arial" w:cs="Arial"/>
                <w:sz w:val="16"/>
                <w:szCs w:val="16"/>
                <w:lang w:val="es-ES" w:eastAsia="es-MX"/>
              </w:rPr>
              <w:t>, lo anterior, previa validación por parte del administrador de contrato.</w:t>
            </w:r>
          </w:p>
        </w:tc>
      </w:tr>
      <w:tr w:rsidR="00B546DA" w:rsidRPr="00CB10FB" w:rsidTr="00B546DA">
        <w:trPr>
          <w:trHeight w:val="388"/>
          <w:jc w:val="center"/>
        </w:trPr>
        <w:tc>
          <w:tcPr>
            <w:tcW w:w="1301" w:type="dxa"/>
            <w:vMerge/>
            <w:tcBorders>
              <w:bottom w:val="single" w:sz="4" w:space="0" w:color="000000" w:themeColor="text1"/>
            </w:tcBorders>
            <w:vAlign w:val="center"/>
          </w:tcPr>
          <w:p w:rsidR="00B546DA" w:rsidRPr="00CB10FB" w:rsidRDefault="00B546DA" w:rsidP="009C0A6F">
            <w:pPr>
              <w:ind w:right="-57"/>
              <w:jc w:val="both"/>
              <w:rPr>
                <w:rFonts w:ascii="Arial" w:hAnsi="Arial" w:cs="Arial"/>
                <w:b/>
                <w:sz w:val="16"/>
                <w:szCs w:val="16"/>
                <w:lang w:val="es-ES" w:eastAsia="es-MX"/>
              </w:rPr>
            </w:pPr>
          </w:p>
        </w:tc>
        <w:tc>
          <w:tcPr>
            <w:tcW w:w="2380" w:type="dxa"/>
            <w:tcBorders>
              <w:bottom w:val="single" w:sz="4" w:space="0" w:color="000000" w:themeColor="text1"/>
            </w:tcBorders>
            <w:vAlign w:val="center"/>
          </w:tcPr>
          <w:p w:rsidR="00B546DA" w:rsidRDefault="00B546DA" w:rsidP="009C0A6F">
            <w:pPr>
              <w:ind w:right="-57"/>
              <w:jc w:val="both"/>
              <w:rPr>
                <w:rFonts w:ascii="Arial" w:hAnsi="Arial" w:cs="Arial"/>
                <w:sz w:val="16"/>
                <w:szCs w:val="16"/>
                <w:lang w:val="es-ES" w:eastAsia="es-MX"/>
              </w:rPr>
            </w:pPr>
            <w:r>
              <w:rPr>
                <w:rFonts w:ascii="Arial" w:hAnsi="Arial" w:cs="Arial"/>
                <w:sz w:val="16"/>
                <w:szCs w:val="16"/>
                <w:lang w:val="es-ES" w:eastAsia="es-MX"/>
              </w:rPr>
              <w:t xml:space="preserve">Servicio de repositorio de archivos </w:t>
            </w:r>
            <w:proofErr w:type="spellStart"/>
            <w:r>
              <w:rPr>
                <w:rFonts w:ascii="Arial" w:hAnsi="Arial" w:cs="Arial"/>
                <w:sz w:val="16"/>
                <w:szCs w:val="16"/>
                <w:lang w:val="es-ES" w:eastAsia="es-MX"/>
              </w:rPr>
              <w:t>DSpace</w:t>
            </w:r>
            <w:proofErr w:type="spellEnd"/>
          </w:p>
        </w:tc>
        <w:tc>
          <w:tcPr>
            <w:tcW w:w="4394" w:type="dxa"/>
            <w:vMerge/>
            <w:tcBorders>
              <w:bottom w:val="single" w:sz="4" w:space="0" w:color="000000" w:themeColor="text1"/>
            </w:tcBorders>
            <w:vAlign w:val="center"/>
          </w:tcPr>
          <w:p w:rsidR="00B546DA" w:rsidRPr="00542F89" w:rsidRDefault="00B546DA" w:rsidP="009C0A6F">
            <w:pPr>
              <w:ind w:right="-57"/>
              <w:jc w:val="both"/>
              <w:rPr>
                <w:rFonts w:ascii="Arial" w:hAnsi="Arial" w:cs="Arial"/>
                <w:sz w:val="16"/>
                <w:szCs w:val="16"/>
                <w:lang w:val="es-ES" w:eastAsia="es-MX"/>
              </w:rPr>
            </w:pPr>
          </w:p>
        </w:tc>
      </w:tr>
      <w:tr w:rsidR="00B546DA" w:rsidRPr="00CB10FB" w:rsidTr="00B546DA">
        <w:trPr>
          <w:trHeight w:val="1482"/>
          <w:jc w:val="center"/>
        </w:trPr>
        <w:tc>
          <w:tcPr>
            <w:tcW w:w="1301" w:type="dxa"/>
            <w:vAlign w:val="center"/>
          </w:tcPr>
          <w:p w:rsidR="00B546DA" w:rsidRPr="00CB10FB" w:rsidRDefault="00B546DA" w:rsidP="009C0A6F">
            <w:pPr>
              <w:ind w:right="-57"/>
              <w:jc w:val="both"/>
              <w:rPr>
                <w:rFonts w:ascii="Arial" w:hAnsi="Arial" w:cs="Arial"/>
                <w:sz w:val="16"/>
                <w:szCs w:val="16"/>
                <w:lang w:val="es-ES" w:eastAsia="es-MX"/>
              </w:rPr>
            </w:pPr>
            <w:r w:rsidRPr="00CB10FB">
              <w:rPr>
                <w:rFonts w:ascii="Arial" w:hAnsi="Arial" w:cs="Arial"/>
                <w:b/>
                <w:sz w:val="16"/>
                <w:szCs w:val="16"/>
                <w:lang w:val="es-ES" w:eastAsia="es-MX"/>
              </w:rPr>
              <w:t>Servicios de DNS de internet</w:t>
            </w:r>
          </w:p>
        </w:tc>
        <w:tc>
          <w:tcPr>
            <w:tcW w:w="2380" w:type="dxa"/>
            <w:vAlign w:val="center"/>
          </w:tcPr>
          <w:p w:rsidR="00B546DA" w:rsidRPr="00CB10FB" w:rsidRDefault="00B546DA" w:rsidP="009C0A6F">
            <w:pPr>
              <w:ind w:right="-57"/>
              <w:jc w:val="both"/>
              <w:rPr>
                <w:rFonts w:ascii="Arial" w:hAnsi="Arial" w:cs="Arial"/>
                <w:sz w:val="16"/>
                <w:szCs w:val="16"/>
                <w:lang w:val="es-ES" w:eastAsia="es-MX"/>
              </w:rPr>
            </w:pPr>
            <w:r w:rsidRPr="00CB10FB">
              <w:rPr>
                <w:rFonts w:ascii="Arial" w:hAnsi="Arial" w:cs="Arial"/>
                <w:sz w:val="16"/>
                <w:szCs w:val="16"/>
                <w:lang w:val="es-ES" w:eastAsia="es-MX"/>
              </w:rPr>
              <w:t>Servicio de cómputo en la nube</w:t>
            </w:r>
          </w:p>
          <w:p w:rsidR="00B546DA" w:rsidRPr="00CB10FB" w:rsidRDefault="00B546DA" w:rsidP="009C0A6F">
            <w:pPr>
              <w:ind w:right="-57"/>
              <w:jc w:val="both"/>
              <w:rPr>
                <w:rFonts w:ascii="Arial" w:hAnsi="Arial" w:cs="Arial"/>
                <w:sz w:val="16"/>
                <w:szCs w:val="16"/>
                <w:lang w:val="es-ES" w:eastAsia="es-MX"/>
              </w:rPr>
            </w:pPr>
          </w:p>
        </w:tc>
        <w:tc>
          <w:tcPr>
            <w:tcW w:w="4394" w:type="dxa"/>
            <w:vAlign w:val="center"/>
          </w:tcPr>
          <w:p w:rsidR="00B546DA" w:rsidRPr="007209AC" w:rsidRDefault="00B546DA" w:rsidP="009C0A6F">
            <w:pPr>
              <w:ind w:right="-57"/>
              <w:jc w:val="both"/>
              <w:rPr>
                <w:rFonts w:ascii="Arial" w:hAnsi="Arial" w:cs="Arial"/>
                <w:sz w:val="16"/>
                <w:szCs w:val="16"/>
                <w:lang w:val="es-ES" w:eastAsia="es-MX"/>
              </w:rPr>
            </w:pPr>
            <w:r w:rsidRPr="007209AC">
              <w:rPr>
                <w:rFonts w:ascii="Arial" w:hAnsi="Arial" w:cs="Arial"/>
                <w:sz w:val="16"/>
                <w:szCs w:val="16"/>
                <w:lang w:val="es-ES" w:eastAsia="es-MX"/>
              </w:rPr>
              <w:t xml:space="preserve">El pago se realizará en una sola exhibición durante los 20 días naturales posteriores a la fecha del mes vencido del servicio que corresponda y la entrega del documento </w:t>
            </w:r>
            <w:r w:rsidRPr="007209AC">
              <w:rPr>
                <w:rFonts w:ascii="Arial" w:hAnsi="Arial" w:cs="Arial"/>
                <w:b/>
                <w:sz w:val="16"/>
                <w:szCs w:val="16"/>
                <w:lang w:val="es-ES" w:eastAsia="es-MX"/>
              </w:rPr>
              <w:t>No 4</w:t>
            </w:r>
            <w:r w:rsidRPr="007209AC">
              <w:rPr>
                <w:rFonts w:ascii="Arial" w:hAnsi="Arial" w:cs="Arial"/>
                <w:sz w:val="16"/>
                <w:szCs w:val="16"/>
                <w:lang w:val="es-ES" w:eastAsia="es-MX"/>
              </w:rPr>
              <w:t xml:space="preserve"> descrito en el numeral </w:t>
            </w:r>
            <w:r w:rsidRPr="007209AC">
              <w:rPr>
                <w:rFonts w:ascii="Arial" w:hAnsi="Arial" w:cs="Arial"/>
                <w:b/>
                <w:sz w:val="16"/>
                <w:szCs w:val="16"/>
                <w:lang w:val="es-ES" w:eastAsia="es-MX"/>
              </w:rPr>
              <w:t>2.5.21 Entregables</w:t>
            </w:r>
            <w:r w:rsidRPr="007209AC">
              <w:rPr>
                <w:rFonts w:ascii="Arial" w:hAnsi="Arial" w:cs="Arial"/>
                <w:sz w:val="16"/>
                <w:szCs w:val="16"/>
                <w:lang w:val="es-ES" w:eastAsia="es-MX"/>
              </w:rPr>
              <w:t xml:space="preserve"> del </w:t>
            </w:r>
            <w:r w:rsidRPr="007209AC">
              <w:rPr>
                <w:rFonts w:ascii="Arial" w:hAnsi="Arial" w:cs="Arial"/>
                <w:b/>
                <w:sz w:val="16"/>
                <w:szCs w:val="16"/>
                <w:lang w:val="es-ES" w:eastAsia="es-MX"/>
              </w:rPr>
              <w:t>Anexo Técnico</w:t>
            </w:r>
            <w:r w:rsidRPr="007209AC">
              <w:rPr>
                <w:rFonts w:ascii="Arial" w:hAnsi="Arial" w:cs="Arial"/>
                <w:sz w:val="16"/>
                <w:szCs w:val="16"/>
                <w:lang w:val="es-ES" w:eastAsia="es-MX"/>
              </w:rPr>
              <w:t>, lo anterior, previa validación por parte del administrador de contrato.</w:t>
            </w:r>
          </w:p>
        </w:tc>
      </w:tr>
    </w:tbl>
    <w:p w:rsidR="00D14B58" w:rsidRPr="004D1A03" w:rsidRDefault="00D14B58" w:rsidP="004D1A03">
      <w:pPr>
        <w:jc w:val="both"/>
        <w:rPr>
          <w:rFonts w:ascii="Arial" w:hAnsi="Arial" w:cs="Arial"/>
          <w:color w:val="D9D9D9" w:themeColor="background1" w:themeShade="D9"/>
        </w:rPr>
      </w:pPr>
    </w:p>
    <w:p w:rsidR="00412321" w:rsidRDefault="00412321" w:rsidP="00D14B58">
      <w:pPr>
        <w:pStyle w:val="Prrafodelista"/>
        <w:ind w:left="705"/>
        <w:jc w:val="both"/>
        <w:rPr>
          <w:rFonts w:ascii="Arial" w:hAnsi="Arial" w:cs="Arial"/>
        </w:rPr>
      </w:pPr>
      <w:r w:rsidRPr="00FD798A">
        <w:rPr>
          <w:rFonts w:ascii="Arial" w:hAnsi="Arial" w:cs="Arial"/>
        </w:rPr>
        <w:t xml:space="preserve">Con fundamento en los artículos 60 del REGLAMENTO y 170 de las POBALINES, la fecha de pago al PROVEEDOR no podrá exceder de 20 (veinte) días naturales contados a partir de la entrega </w:t>
      </w:r>
      <w:r w:rsidR="00C77F1D" w:rsidRPr="00FD798A">
        <w:rPr>
          <w:rFonts w:ascii="Arial" w:hAnsi="Arial" w:cs="Arial"/>
        </w:rPr>
        <w:t>y aceptación de</w:t>
      </w:r>
      <w:r w:rsidR="00FD798A" w:rsidRPr="00FD798A">
        <w:rPr>
          <w:rFonts w:ascii="Arial" w:hAnsi="Arial" w:cs="Arial"/>
        </w:rPr>
        <w:t>l CFDI</w:t>
      </w:r>
      <w:r w:rsidR="00C77F1D" w:rsidRPr="00FD798A">
        <w:rPr>
          <w:rFonts w:ascii="Arial" w:hAnsi="Arial" w:cs="Arial"/>
        </w:rPr>
        <w:t xml:space="preserve"> correspondiente, </w:t>
      </w:r>
      <w:r w:rsidRPr="00FD798A">
        <w:rPr>
          <w:rFonts w:ascii="Arial" w:hAnsi="Arial" w:cs="Arial"/>
        </w:rPr>
        <w:t xml:space="preserve">que cumpla con los requisitos fiscales, según lo estipulado en los artículos 29 y 29 A del Código Fiscal de la Federación, </w:t>
      </w:r>
      <w:r w:rsidRPr="00296912">
        <w:rPr>
          <w:rFonts w:ascii="Arial" w:hAnsi="Arial" w:cs="Arial"/>
        </w:rPr>
        <w:t xml:space="preserve">previa </w:t>
      </w:r>
      <w:r w:rsidR="00887170" w:rsidRPr="00296912">
        <w:rPr>
          <w:rFonts w:ascii="Arial" w:hAnsi="Arial" w:cs="Arial"/>
        </w:rPr>
        <w:t>aceptación</w:t>
      </w:r>
      <w:r w:rsidRPr="00296912">
        <w:rPr>
          <w:rFonts w:ascii="Arial" w:hAnsi="Arial" w:cs="Arial"/>
        </w:rPr>
        <w:t xml:space="preserve"> de</w:t>
      </w:r>
      <w:r w:rsidRPr="00FD798A">
        <w:rPr>
          <w:rFonts w:ascii="Arial" w:hAnsi="Arial" w:cs="Arial"/>
        </w:rPr>
        <w:t xml:space="preserve"> los </w:t>
      </w:r>
      <w:r w:rsidR="00D14B58" w:rsidRPr="00D14B58">
        <w:rPr>
          <w:rFonts w:ascii="Arial" w:hAnsi="Arial" w:cs="Arial"/>
          <w:lang w:val="es-MX"/>
        </w:rPr>
        <w:t xml:space="preserve">servicios </w:t>
      </w:r>
      <w:r w:rsidR="0046790A">
        <w:rPr>
          <w:rFonts w:ascii="Arial" w:hAnsi="Arial" w:cs="Arial"/>
        </w:rPr>
        <w:t xml:space="preserve">por parte del </w:t>
      </w:r>
      <w:r w:rsidR="00933CAB">
        <w:rPr>
          <w:rFonts w:ascii="Arial" w:hAnsi="Arial" w:cs="Arial"/>
        </w:rPr>
        <w:t xml:space="preserve">Administrador </w:t>
      </w:r>
      <w:r w:rsidR="0046790A">
        <w:rPr>
          <w:rFonts w:ascii="Arial" w:hAnsi="Arial" w:cs="Arial"/>
        </w:rPr>
        <w:t xml:space="preserve">del </w:t>
      </w:r>
      <w:r w:rsidR="00933CAB">
        <w:rPr>
          <w:rFonts w:ascii="Arial" w:hAnsi="Arial" w:cs="Arial"/>
        </w:rPr>
        <w:t>Contrato</w:t>
      </w:r>
      <w:r w:rsidR="00933CAB" w:rsidRPr="00FD798A">
        <w:rPr>
          <w:rFonts w:ascii="Arial" w:hAnsi="Arial" w:cs="Arial"/>
        </w:rPr>
        <w:t xml:space="preserve"> </w:t>
      </w:r>
      <w:r w:rsidRPr="00FD798A">
        <w:rPr>
          <w:rFonts w:ascii="Arial" w:hAnsi="Arial" w:cs="Arial"/>
        </w:rPr>
        <w:t>en los términos contratados.</w:t>
      </w:r>
    </w:p>
    <w:p w:rsidR="00412321" w:rsidRDefault="00412321" w:rsidP="00933CAB">
      <w:pPr>
        <w:ind w:left="705"/>
        <w:jc w:val="both"/>
        <w:rPr>
          <w:rFonts w:ascii="Arial" w:hAnsi="Arial" w:cs="Arial"/>
        </w:rPr>
      </w:pPr>
    </w:p>
    <w:p w:rsidR="00FD798A" w:rsidRDefault="00FD798A" w:rsidP="00DE27CE">
      <w:pPr>
        <w:pStyle w:val="Ttulo1"/>
        <w:numPr>
          <w:ilvl w:val="1"/>
          <w:numId w:val="1"/>
        </w:numPr>
        <w:jc w:val="both"/>
        <w:rPr>
          <w:rFonts w:cs="Arial"/>
          <w:bCs/>
          <w:color w:val="244061" w:themeColor="accent1" w:themeShade="80"/>
          <w:sz w:val="20"/>
        </w:rPr>
      </w:pPr>
      <w:bookmarkStart w:id="65" w:name="_Toc298407606"/>
      <w:bookmarkStart w:id="66" w:name="_Toc298953431"/>
      <w:bookmarkStart w:id="67" w:name="_Toc298956225"/>
      <w:bookmarkStart w:id="68" w:name="_Toc298961970"/>
      <w:bookmarkStart w:id="69" w:name="_Toc299363005"/>
      <w:bookmarkStart w:id="70" w:name="_Toc299363065"/>
      <w:bookmarkStart w:id="71" w:name="_Toc310514777"/>
      <w:bookmarkStart w:id="72" w:name="_Toc312083743"/>
      <w:bookmarkStart w:id="73" w:name="_Toc312402689"/>
      <w:bookmarkStart w:id="74" w:name="_Toc314085304"/>
      <w:bookmarkStart w:id="75" w:name="_Toc314094125"/>
      <w:bookmarkStart w:id="76" w:name="_Toc434004090"/>
      <w:bookmarkStart w:id="77" w:name="_Toc494213964"/>
      <w:bookmarkStart w:id="78" w:name="_Toc498077627"/>
      <w:bookmarkStart w:id="79" w:name="_Toc512432224"/>
      <w:bookmarkStart w:id="80" w:name="_Toc289064568"/>
      <w:bookmarkStart w:id="81" w:name="_Toc402178196"/>
      <w:bookmarkStart w:id="82" w:name="_Toc289064569"/>
      <w:bookmarkStart w:id="83" w:name="_Toc314085306"/>
      <w:bookmarkStart w:id="84" w:name="_Toc314094127"/>
      <w:bookmarkEnd w:id="58"/>
      <w:bookmarkEnd w:id="63"/>
      <w:bookmarkEnd w:id="64"/>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65"/>
      <w:bookmarkEnd w:id="66"/>
      <w:bookmarkEnd w:id="67"/>
      <w:bookmarkEnd w:id="68"/>
      <w:bookmarkEnd w:id="69"/>
      <w:bookmarkEnd w:id="70"/>
      <w:bookmarkEnd w:id="71"/>
      <w:bookmarkEnd w:id="72"/>
      <w:bookmarkEnd w:id="73"/>
      <w:bookmarkEnd w:id="74"/>
      <w:bookmarkEnd w:id="75"/>
      <w:bookmarkEnd w:id="76"/>
      <w:bookmarkEnd w:id="77"/>
      <w:bookmarkEnd w:id="78"/>
      <w:r w:rsidR="00DE27CE">
        <w:rPr>
          <w:rFonts w:cs="Arial"/>
          <w:bCs/>
          <w:color w:val="244061" w:themeColor="accent1" w:themeShade="80"/>
          <w:sz w:val="20"/>
        </w:rPr>
        <w:t>.</w:t>
      </w:r>
      <w:bookmarkEnd w:id="79"/>
    </w:p>
    <w:p w:rsidR="00DE27CE" w:rsidRPr="00DE27CE" w:rsidRDefault="00DE27CE" w:rsidP="00DE27CE">
      <w:pPr>
        <w:rPr>
          <w:lang w:val="es-ES"/>
        </w:rPr>
      </w:pPr>
    </w:p>
    <w:bookmarkEnd w:id="80"/>
    <w:p w:rsidR="0010632B" w:rsidRPr="00122063" w:rsidRDefault="0010632B" w:rsidP="00750E19">
      <w:pPr>
        <w:spacing w:after="120"/>
        <w:ind w:left="705"/>
        <w:jc w:val="both"/>
        <w:rPr>
          <w:rFonts w:ascii="Arial" w:eastAsiaTheme="minorHAnsi" w:hAnsi="Arial" w:cs="Arial"/>
        </w:rPr>
      </w:pPr>
      <w:r w:rsidRPr="00C2253E">
        <w:rPr>
          <w:rFonts w:ascii="Arial" w:hAnsi="Arial" w:cs="Arial"/>
        </w:rPr>
        <w:t xml:space="preserve">Con fundamento en los artículos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adjuntando </w:t>
      </w:r>
      <w:r w:rsidRPr="00122063">
        <w:rPr>
          <w:rFonts w:ascii="Arial" w:hAnsi="Arial" w:cs="Arial"/>
        </w:rPr>
        <w:t xml:space="preserve">en su caso, el comprobante de pago por concepto de penas convencionales a favor del </w:t>
      </w:r>
      <w:r w:rsidRPr="00122063">
        <w:rPr>
          <w:rFonts w:ascii="Arial" w:hAnsi="Arial" w:cs="Arial"/>
        </w:rPr>
        <w:lastRenderedPageBreak/>
        <w:t>INSTITUTO. Las cuentas de correo electrónico a las que enviará el CFDI se proporcionarán al PROVEEDOR dentro de los 5 días naturales siguientes a la fecha de emisión del fallo.</w:t>
      </w:r>
    </w:p>
    <w:p w:rsidR="00FD798A" w:rsidRPr="00122063" w:rsidRDefault="00FD798A" w:rsidP="00DE27CE">
      <w:pPr>
        <w:pStyle w:val="Textoindependiente"/>
        <w:spacing w:before="120" w:after="120"/>
        <w:ind w:left="705"/>
        <w:rPr>
          <w:sz w:val="20"/>
        </w:rPr>
      </w:pPr>
      <w:r w:rsidRPr="00122063">
        <w:rPr>
          <w:sz w:val="20"/>
        </w:rPr>
        <w:t xml:space="preserve">El pago se efectuará en la Caja General de la Dirección Ejecutiva de Administración del INSTITUTO ubicada en Periférico sur número 4124, Torre Zafiro II, primer piso, </w:t>
      </w:r>
      <w:r w:rsidR="00DE27CE" w:rsidRPr="00122063">
        <w:rPr>
          <w:sz w:val="20"/>
        </w:rPr>
        <w:t xml:space="preserve">Colonia </w:t>
      </w:r>
      <w:r w:rsidRPr="00122063">
        <w:rPr>
          <w:rFonts w:cs="Arial"/>
          <w:bCs/>
          <w:sz w:val="20"/>
        </w:rPr>
        <w:t>Jardines del Pedregal</w:t>
      </w:r>
      <w:r w:rsidRPr="00122063">
        <w:rPr>
          <w:sz w:val="20"/>
        </w:rPr>
        <w:t xml:space="preserve">, </w:t>
      </w:r>
      <w:r w:rsidR="00DE27CE" w:rsidRPr="00122063">
        <w:rPr>
          <w:sz w:val="20"/>
        </w:rPr>
        <w:t xml:space="preserve">Delegación </w:t>
      </w:r>
      <w:r w:rsidRPr="00122063">
        <w:rPr>
          <w:sz w:val="20"/>
        </w:rPr>
        <w:t xml:space="preserve">Álvaro Obregón, </w:t>
      </w:r>
      <w:r w:rsidR="00DE27CE" w:rsidRPr="00122063">
        <w:rPr>
          <w:sz w:val="20"/>
        </w:rPr>
        <w:t xml:space="preserve">Código Postal </w:t>
      </w:r>
      <w:r w:rsidRPr="00122063">
        <w:rPr>
          <w:sz w:val="20"/>
        </w:rPr>
        <w:t xml:space="preserve">01900, Ciudad de México; o bien, a través de trasferencia bancaria a solicitud escrita del PROVEEDOR a la cuenta bancaria del mismo. </w:t>
      </w:r>
    </w:p>
    <w:p w:rsidR="00FD798A" w:rsidRPr="00FE051A" w:rsidRDefault="00FD798A" w:rsidP="00FD798A">
      <w:pPr>
        <w:pStyle w:val="Textoindependiente"/>
        <w:spacing w:before="120" w:after="120"/>
        <w:ind w:left="705"/>
        <w:rPr>
          <w:iCs/>
          <w:sz w:val="20"/>
        </w:rPr>
      </w:pPr>
      <w:r w:rsidRPr="00122063">
        <w:rPr>
          <w:iCs/>
          <w:sz w:val="20"/>
        </w:rPr>
        <w:t xml:space="preserve">Una vez que el PROVEEDOR ingrese al </w:t>
      </w:r>
      <w:r w:rsidR="00DE27CE" w:rsidRPr="00122063">
        <w:rPr>
          <w:iCs/>
          <w:sz w:val="20"/>
        </w:rPr>
        <w:t xml:space="preserve">INSTITUTO </w:t>
      </w:r>
      <w:r w:rsidRPr="00122063">
        <w:rPr>
          <w:iCs/>
          <w:sz w:val="20"/>
        </w:rPr>
        <w:t>para trámite de pago el CFDI correspondiente a los servicios realizados y que estos sean pagados, no deberá cancelarlo, en</w:t>
      </w:r>
      <w:r w:rsidRPr="00FE051A">
        <w:rPr>
          <w:iCs/>
          <w:sz w:val="20"/>
        </w:rPr>
        <w:t xml:space="preserve">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BB5BDD" w:rsidRPr="00BD5655" w:rsidRDefault="00FD798A" w:rsidP="00DE27CE">
      <w:pPr>
        <w:pStyle w:val="Textoindependiente"/>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vigente.</w:t>
      </w:r>
    </w:p>
    <w:p w:rsidR="00412321" w:rsidRPr="00BE7B1D" w:rsidRDefault="00412321" w:rsidP="00DE27CE">
      <w:pPr>
        <w:pStyle w:val="Textoindependiente"/>
        <w:ind w:left="705"/>
        <w:rPr>
          <w:rFonts w:cs="Arial"/>
          <w:sz w:val="20"/>
        </w:rPr>
      </w:pPr>
    </w:p>
    <w:p w:rsidR="00412321" w:rsidRDefault="00412321" w:rsidP="00DE27CE">
      <w:pPr>
        <w:pStyle w:val="Ttulo1"/>
        <w:numPr>
          <w:ilvl w:val="1"/>
          <w:numId w:val="1"/>
        </w:numPr>
        <w:jc w:val="both"/>
        <w:rPr>
          <w:rFonts w:cs="Arial"/>
          <w:bCs/>
          <w:color w:val="244061" w:themeColor="accent1" w:themeShade="80"/>
          <w:sz w:val="20"/>
        </w:rPr>
      </w:pPr>
      <w:bookmarkStart w:id="85" w:name="_Toc434004091"/>
      <w:bookmarkStart w:id="86" w:name="_Toc512432225"/>
      <w:bookmarkEnd w:id="81"/>
      <w:r w:rsidRPr="00453FAA">
        <w:rPr>
          <w:rFonts w:cs="Arial"/>
          <w:bCs/>
          <w:color w:val="244061" w:themeColor="accent1" w:themeShade="80"/>
          <w:sz w:val="20"/>
        </w:rPr>
        <w:t>Impuestos y derechos</w:t>
      </w:r>
      <w:bookmarkEnd w:id="82"/>
      <w:bookmarkEnd w:id="83"/>
      <w:bookmarkEnd w:id="84"/>
      <w:bookmarkEnd w:id="85"/>
      <w:r w:rsidR="00DE27CE">
        <w:rPr>
          <w:rFonts w:cs="Arial"/>
          <w:bCs/>
          <w:color w:val="244061" w:themeColor="accent1" w:themeShade="80"/>
          <w:sz w:val="20"/>
        </w:rPr>
        <w:t>.</w:t>
      </w:r>
      <w:bookmarkEnd w:id="86"/>
    </w:p>
    <w:p w:rsidR="00DE27CE" w:rsidRPr="00DE27CE" w:rsidRDefault="00DE27CE" w:rsidP="00DE27CE">
      <w:pPr>
        <w:rPr>
          <w:lang w:val="es-ES"/>
        </w:rPr>
      </w:pPr>
    </w:p>
    <w:p w:rsidR="00412321" w:rsidRDefault="00412321" w:rsidP="00A805DC">
      <w:pPr>
        <w:pStyle w:val="Textosinformato"/>
        <w:tabs>
          <w:tab w:val="left" w:pos="1134"/>
        </w:tabs>
        <w:ind w:left="708"/>
        <w:jc w:val="both"/>
        <w:rPr>
          <w:rFonts w:ascii="Arial" w:hAnsi="Arial" w:cs="Arial"/>
        </w:rPr>
      </w:pPr>
      <w:r w:rsidRPr="00677CB9">
        <w:rPr>
          <w:rFonts w:ascii="Arial" w:hAnsi="Arial" w:cs="Arial"/>
        </w:rPr>
        <w:t xml:space="preserve">Todos los impuestos y derechos que se generen por la </w:t>
      </w:r>
      <w:r>
        <w:rPr>
          <w:rFonts w:ascii="Arial" w:hAnsi="Arial" w:cs="Arial"/>
        </w:rPr>
        <w:t>prestación de los servicios</w:t>
      </w:r>
      <w:r w:rsidRPr="00677CB9">
        <w:rPr>
          <w:rFonts w:ascii="Arial" w:hAnsi="Arial" w:cs="Arial"/>
        </w:rPr>
        <w:t xml:space="preserve"> correrán por cuenta d</w:t>
      </w:r>
      <w:r>
        <w:rPr>
          <w:rFonts w:ascii="Arial" w:hAnsi="Arial" w:cs="Arial"/>
        </w:rPr>
        <w:t>el PROVEEDOR</w:t>
      </w:r>
      <w:r w:rsidRPr="00677CB9">
        <w:rPr>
          <w:rFonts w:ascii="Arial" w:hAnsi="Arial" w:cs="Arial"/>
        </w:rPr>
        <w:t xml:space="preserve">, trasladando al INSTITUTO </w:t>
      </w:r>
      <w:bookmarkStart w:id="87" w:name="_Toc289064570"/>
      <w:bookmarkStart w:id="88" w:name="_Toc314085307"/>
      <w:bookmarkStart w:id="89" w:name="_Toc314094128"/>
      <w:r w:rsidRPr="00677CB9">
        <w:rPr>
          <w:rFonts w:ascii="Arial" w:hAnsi="Arial" w:cs="Arial"/>
        </w:rPr>
        <w:t>únicamente el Impuesto al Valor Agregado (IVA) de acuerdo a la legislación fiscal vigente.</w:t>
      </w:r>
    </w:p>
    <w:p w:rsidR="00412321" w:rsidRPr="00677CB9" w:rsidRDefault="00412321" w:rsidP="00A35E54">
      <w:pPr>
        <w:pStyle w:val="Textosinformato"/>
        <w:tabs>
          <w:tab w:val="left" w:pos="1134"/>
        </w:tabs>
        <w:ind w:left="708"/>
        <w:jc w:val="both"/>
        <w:rPr>
          <w:rFonts w:ascii="Arial" w:hAnsi="Arial" w:cs="Arial"/>
        </w:rPr>
      </w:pPr>
    </w:p>
    <w:p w:rsidR="00412321" w:rsidRPr="00453FAA" w:rsidRDefault="00412321" w:rsidP="00A805DC">
      <w:pPr>
        <w:pStyle w:val="Ttulo1"/>
        <w:numPr>
          <w:ilvl w:val="1"/>
          <w:numId w:val="1"/>
        </w:numPr>
        <w:jc w:val="both"/>
        <w:rPr>
          <w:rFonts w:cs="Arial"/>
          <w:bCs/>
          <w:color w:val="244061" w:themeColor="accent1" w:themeShade="80"/>
          <w:sz w:val="20"/>
        </w:rPr>
      </w:pPr>
      <w:bookmarkStart w:id="90" w:name="_Toc434004092"/>
      <w:bookmarkStart w:id="91" w:name="_Toc512432226"/>
      <w:r w:rsidRPr="00453FAA">
        <w:rPr>
          <w:rFonts w:cs="Arial"/>
          <w:bCs/>
          <w:color w:val="244061" w:themeColor="accent1" w:themeShade="80"/>
          <w:sz w:val="20"/>
        </w:rPr>
        <w:t>Transferencia de derechos</w:t>
      </w:r>
      <w:bookmarkEnd w:id="87"/>
      <w:bookmarkEnd w:id="88"/>
      <w:bookmarkEnd w:id="89"/>
      <w:bookmarkEnd w:id="90"/>
      <w:r w:rsidR="00FE7F85">
        <w:rPr>
          <w:rFonts w:cs="Arial"/>
          <w:bCs/>
          <w:color w:val="244061" w:themeColor="accent1" w:themeShade="80"/>
          <w:sz w:val="20"/>
        </w:rPr>
        <w:t>.</w:t>
      </w:r>
      <w:bookmarkEnd w:id="91"/>
    </w:p>
    <w:p w:rsidR="00412321" w:rsidRDefault="00412321" w:rsidP="000212C6">
      <w:pPr>
        <w:pStyle w:val="Textosinformato"/>
        <w:tabs>
          <w:tab w:val="left" w:pos="1134"/>
        </w:tabs>
        <w:spacing w:before="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A35E54" w:rsidRPr="00677CB9" w:rsidRDefault="00A35E54" w:rsidP="000212C6">
      <w:pPr>
        <w:pStyle w:val="Textosinformato"/>
        <w:tabs>
          <w:tab w:val="left" w:pos="1134"/>
        </w:tabs>
        <w:ind w:left="708"/>
        <w:jc w:val="both"/>
        <w:rPr>
          <w:rFonts w:ascii="Arial" w:hAnsi="Arial" w:cs="Arial"/>
        </w:rPr>
      </w:pPr>
    </w:p>
    <w:p w:rsidR="00412321" w:rsidRDefault="00412321" w:rsidP="00A35E54">
      <w:pPr>
        <w:pStyle w:val="Textosinformato"/>
        <w:tabs>
          <w:tab w:val="left" w:pos="1134"/>
        </w:tabs>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los servicios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A35E54" w:rsidRPr="00677CB9" w:rsidRDefault="00A35E54" w:rsidP="00A35E54">
      <w:pPr>
        <w:pStyle w:val="Textosinformato"/>
        <w:tabs>
          <w:tab w:val="left" w:pos="1134"/>
        </w:tabs>
        <w:ind w:left="708"/>
        <w:jc w:val="both"/>
        <w:rPr>
          <w:rFonts w:ascii="Arial" w:hAnsi="Arial" w:cs="Arial"/>
        </w:rPr>
      </w:pPr>
    </w:p>
    <w:p w:rsidR="00412321" w:rsidRDefault="00412321" w:rsidP="00FE7F85">
      <w:pPr>
        <w:pStyle w:val="Textosinformato"/>
        <w:tabs>
          <w:tab w:val="left" w:pos="1134"/>
        </w:tabs>
        <w:spacing w:before="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Default="00412321" w:rsidP="004A3CD2">
      <w:pPr>
        <w:pStyle w:val="33Numeros"/>
      </w:pPr>
    </w:p>
    <w:p w:rsidR="00412321" w:rsidRDefault="00412321" w:rsidP="00FE7F85">
      <w:pPr>
        <w:pStyle w:val="Ttulo1"/>
        <w:numPr>
          <w:ilvl w:val="1"/>
          <w:numId w:val="1"/>
        </w:numPr>
        <w:jc w:val="both"/>
        <w:rPr>
          <w:rFonts w:cs="Arial"/>
          <w:bCs/>
          <w:color w:val="244061" w:themeColor="accent1" w:themeShade="80"/>
          <w:sz w:val="20"/>
        </w:rPr>
      </w:pPr>
      <w:bookmarkStart w:id="92" w:name="_Toc284333672"/>
      <w:bookmarkStart w:id="93" w:name="_Toc298407610"/>
      <w:bookmarkStart w:id="94" w:name="_Toc314085308"/>
      <w:bookmarkStart w:id="95" w:name="_Toc314094129"/>
      <w:bookmarkStart w:id="96" w:name="_Toc434004093"/>
      <w:bookmarkStart w:id="97" w:name="_Toc512432227"/>
      <w:r w:rsidRPr="00453FAA">
        <w:rPr>
          <w:rFonts w:cs="Arial"/>
          <w:bCs/>
          <w:color w:val="244061" w:themeColor="accent1" w:themeShade="80"/>
          <w:sz w:val="20"/>
        </w:rPr>
        <w:t>Derechos de Autor y Propiedad Industrial</w:t>
      </w:r>
      <w:bookmarkEnd w:id="92"/>
      <w:bookmarkEnd w:id="93"/>
      <w:bookmarkEnd w:id="94"/>
      <w:bookmarkEnd w:id="95"/>
      <w:bookmarkEnd w:id="96"/>
      <w:r w:rsidR="00FE7F85">
        <w:rPr>
          <w:rFonts w:cs="Arial"/>
          <w:bCs/>
          <w:color w:val="244061" w:themeColor="accent1" w:themeShade="80"/>
          <w:sz w:val="20"/>
        </w:rPr>
        <w:t>.</w:t>
      </w:r>
      <w:bookmarkEnd w:id="97"/>
    </w:p>
    <w:p w:rsidR="00FE7F85" w:rsidRPr="00FE7F85" w:rsidRDefault="00FE7F85" w:rsidP="00FE7F85">
      <w:pPr>
        <w:rPr>
          <w:lang w:val="es-ES"/>
        </w:rPr>
      </w:pPr>
    </w:p>
    <w:p w:rsidR="00412321" w:rsidRPr="00766313" w:rsidRDefault="00412321" w:rsidP="00FE7F85">
      <w:pPr>
        <w:pStyle w:val="E2"/>
        <w:ind w:left="705"/>
        <w:rPr>
          <w:rFonts w:cs="Arial"/>
          <w:sz w:val="20"/>
          <w:lang w:val="es-MX"/>
        </w:rPr>
      </w:pPr>
      <w:bookmarkStart w:id="98" w:name="_Toc299017183"/>
      <w:bookmarkStart w:id="99" w:name="_Toc299018343"/>
      <w:bookmarkStart w:id="100" w:name="_Toc314085309"/>
      <w:bookmarkStart w:id="101" w:name="_Toc314094130"/>
      <w:bookmarkStart w:id="102"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412321" w:rsidRDefault="00412321" w:rsidP="001704EA">
      <w:pPr>
        <w:pStyle w:val="E2"/>
        <w:spacing w:before="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412321" w:rsidRDefault="00412321" w:rsidP="000212C6">
      <w:pPr>
        <w:pStyle w:val="E2"/>
        <w:ind w:left="705"/>
        <w:rPr>
          <w:rFonts w:cs="Arial"/>
          <w:sz w:val="20"/>
          <w:lang w:val="es-MX"/>
        </w:rPr>
      </w:pPr>
    </w:p>
    <w:p w:rsidR="00412321" w:rsidRDefault="00412321" w:rsidP="000212C6">
      <w:pPr>
        <w:pStyle w:val="Ttulo1"/>
        <w:numPr>
          <w:ilvl w:val="1"/>
          <w:numId w:val="1"/>
        </w:numPr>
        <w:jc w:val="both"/>
        <w:rPr>
          <w:rFonts w:cs="Arial"/>
          <w:bCs/>
          <w:color w:val="244061" w:themeColor="accent1" w:themeShade="80"/>
          <w:sz w:val="20"/>
        </w:rPr>
      </w:pPr>
      <w:bookmarkStart w:id="103" w:name="_Toc512432228"/>
      <w:r w:rsidRPr="00453FAA">
        <w:rPr>
          <w:rFonts w:cs="Arial"/>
          <w:bCs/>
          <w:color w:val="244061" w:themeColor="accent1" w:themeShade="80"/>
          <w:sz w:val="20"/>
        </w:rPr>
        <w:t>Transparencia y Acceso a la Información Pública</w:t>
      </w:r>
      <w:bookmarkEnd w:id="98"/>
      <w:bookmarkEnd w:id="99"/>
      <w:bookmarkEnd w:id="100"/>
      <w:bookmarkEnd w:id="101"/>
      <w:bookmarkEnd w:id="102"/>
      <w:r w:rsidR="00F47956">
        <w:rPr>
          <w:rFonts w:cs="Arial"/>
          <w:bCs/>
          <w:color w:val="244061" w:themeColor="accent1" w:themeShade="80"/>
          <w:sz w:val="20"/>
        </w:rPr>
        <w:t>.</w:t>
      </w:r>
      <w:bookmarkEnd w:id="103"/>
    </w:p>
    <w:p w:rsidR="001704EA" w:rsidRPr="001704EA" w:rsidRDefault="001704EA" w:rsidP="001704EA">
      <w:pPr>
        <w:rPr>
          <w:lang w:val="es-ES"/>
        </w:rPr>
      </w:pPr>
    </w:p>
    <w:p w:rsidR="00412321" w:rsidRDefault="00412321" w:rsidP="001704EA">
      <w:pPr>
        <w:ind w:left="705"/>
        <w:jc w:val="both"/>
        <w:rPr>
          <w:rFonts w:ascii="Arial" w:hAnsi="Arial" w:cs="Arial"/>
          <w:bCs/>
        </w:rPr>
      </w:pPr>
      <w:r w:rsidRPr="00677CB9">
        <w:rPr>
          <w:rFonts w:ascii="Arial" w:hAnsi="Arial" w:cs="Arial"/>
          <w:bCs/>
        </w:rPr>
        <w:t xml:space="preserve">Derivado de la </w:t>
      </w:r>
      <w:r>
        <w:rPr>
          <w:rFonts w:ascii="Arial" w:hAnsi="Arial" w:cs="Arial"/>
          <w:bCs/>
        </w:rPr>
        <w:t>prestación de los servicios</w:t>
      </w:r>
      <w:r w:rsidRPr="00677CB9">
        <w:rPr>
          <w:rFonts w:ascii="Arial" w:hAnsi="Arial" w:cs="Arial"/>
          <w:bCs/>
        </w:rPr>
        <w:t xml:space="preserve"> 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1704EA">
      <w:pPr>
        <w:spacing w:before="120"/>
        <w:ind w:left="705"/>
        <w:jc w:val="both"/>
        <w:rPr>
          <w:rFonts w:ascii="Arial" w:hAnsi="Arial" w:cs="Arial"/>
          <w:bCs/>
        </w:rPr>
      </w:pPr>
    </w:p>
    <w:p w:rsidR="00412321" w:rsidRDefault="00412321" w:rsidP="001704EA">
      <w:pPr>
        <w:pStyle w:val="Ttulo1"/>
        <w:numPr>
          <w:ilvl w:val="1"/>
          <w:numId w:val="1"/>
        </w:numPr>
        <w:jc w:val="both"/>
        <w:rPr>
          <w:rFonts w:cs="Arial"/>
          <w:bCs/>
          <w:color w:val="244061" w:themeColor="accent1" w:themeShade="80"/>
          <w:sz w:val="20"/>
        </w:rPr>
      </w:pPr>
      <w:bookmarkStart w:id="104" w:name="_Toc289064573"/>
      <w:bookmarkStart w:id="105" w:name="_Toc314085310"/>
      <w:bookmarkStart w:id="106" w:name="_Toc314094131"/>
      <w:bookmarkStart w:id="107" w:name="_Toc434004095"/>
      <w:bookmarkStart w:id="108" w:name="_Toc512432229"/>
      <w:r w:rsidRPr="00B3558E">
        <w:rPr>
          <w:rFonts w:cs="Arial"/>
          <w:bCs/>
          <w:color w:val="244061" w:themeColor="accent1" w:themeShade="80"/>
          <w:sz w:val="20"/>
        </w:rPr>
        <w:t>Responsabilidad laboral</w:t>
      </w:r>
      <w:bookmarkEnd w:id="104"/>
      <w:bookmarkEnd w:id="105"/>
      <w:bookmarkEnd w:id="106"/>
      <w:bookmarkEnd w:id="107"/>
      <w:r w:rsidR="00F47956">
        <w:rPr>
          <w:rFonts w:cs="Arial"/>
          <w:bCs/>
          <w:color w:val="244061" w:themeColor="accent1" w:themeShade="80"/>
          <w:sz w:val="20"/>
        </w:rPr>
        <w:t>.</w:t>
      </w:r>
      <w:bookmarkEnd w:id="108"/>
    </w:p>
    <w:p w:rsidR="00E72D65" w:rsidRPr="00E72D65" w:rsidRDefault="00E72D65" w:rsidP="00E72D65">
      <w:pPr>
        <w:rPr>
          <w:lang w:val="es-ES"/>
        </w:rPr>
      </w:pPr>
    </w:p>
    <w:p w:rsidR="00412321" w:rsidRDefault="00412321" w:rsidP="00F47956">
      <w:pPr>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B76CE6">
        <w:rPr>
          <w:rFonts w:ascii="Arial" w:hAnsi="Arial" w:cs="Arial"/>
        </w:rPr>
        <w:t>mo patrón sustituto o solidario o beneficiario o intermediario.</w:t>
      </w:r>
    </w:p>
    <w:p w:rsidR="00F47956" w:rsidRPr="00677CB9" w:rsidRDefault="00F47956" w:rsidP="00F47956">
      <w:pPr>
        <w:ind w:left="708"/>
        <w:jc w:val="both"/>
        <w:rPr>
          <w:rFonts w:ascii="Arial" w:hAnsi="Arial" w:cs="Arial"/>
        </w:rPr>
      </w:pPr>
    </w:p>
    <w:p w:rsidR="00412321" w:rsidRDefault="00412321" w:rsidP="000212C6">
      <w:pPr>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rsidR="00B76CE6" w:rsidRPr="00677CB9" w:rsidRDefault="00B76CE6" w:rsidP="000212C6">
      <w:pPr>
        <w:ind w:left="708"/>
        <w:jc w:val="both"/>
        <w:rPr>
          <w:rFonts w:ascii="Arial" w:hAnsi="Arial" w:cs="Arial"/>
        </w:rPr>
      </w:pPr>
    </w:p>
    <w:p w:rsidR="00231269" w:rsidRDefault="00231269" w:rsidP="000212C6">
      <w:pPr>
        <w:pStyle w:val="Ttulo1"/>
        <w:numPr>
          <w:ilvl w:val="0"/>
          <w:numId w:val="1"/>
        </w:numPr>
        <w:jc w:val="both"/>
        <w:rPr>
          <w:rFonts w:cs="Arial"/>
          <w:color w:val="002060"/>
          <w:kern w:val="32"/>
          <w:sz w:val="20"/>
        </w:rPr>
      </w:pPr>
      <w:bookmarkStart w:id="109" w:name="_Toc289064578"/>
      <w:bookmarkStart w:id="110" w:name="_Toc314085311"/>
      <w:bookmarkStart w:id="111" w:name="_Toc314094132"/>
      <w:bookmarkStart w:id="112" w:name="_Toc434004096"/>
      <w:bookmarkStart w:id="113" w:name="_Toc496883312"/>
      <w:bookmarkStart w:id="114" w:name="_Toc505704869"/>
      <w:bookmarkStart w:id="115" w:name="_Toc512432230"/>
      <w:r w:rsidRPr="00C937CA">
        <w:rPr>
          <w:rFonts w:cs="Arial"/>
          <w:color w:val="002060"/>
          <w:kern w:val="32"/>
          <w:sz w:val="20"/>
        </w:rPr>
        <w:t>INSTRUCCIONES PARA ELABORAR LA OFERTA TÉCNICA Y LA OFERTA ECONÓMICA</w:t>
      </w:r>
      <w:bookmarkEnd w:id="109"/>
      <w:bookmarkEnd w:id="110"/>
      <w:bookmarkEnd w:id="111"/>
      <w:bookmarkEnd w:id="112"/>
      <w:bookmarkEnd w:id="113"/>
      <w:bookmarkEnd w:id="114"/>
      <w:r w:rsidR="002848BC">
        <w:rPr>
          <w:rFonts w:cs="Arial"/>
          <w:color w:val="002060"/>
          <w:kern w:val="32"/>
          <w:sz w:val="20"/>
        </w:rPr>
        <w:t>.</w:t>
      </w:r>
      <w:bookmarkEnd w:id="115"/>
    </w:p>
    <w:p w:rsidR="00E72D65" w:rsidRPr="00E72D65" w:rsidRDefault="00E72D65" w:rsidP="00E72D65">
      <w:pPr>
        <w:rPr>
          <w:lang w:val="es-ES"/>
        </w:rPr>
      </w:pPr>
    </w:p>
    <w:p w:rsidR="00231269" w:rsidRDefault="00231269" w:rsidP="002848BC">
      <w:pPr>
        <w:ind w:left="705"/>
        <w:jc w:val="both"/>
        <w:rPr>
          <w:rFonts w:ascii="Arial" w:hAnsi="Arial" w:cs="Arial"/>
          <w:lang w:eastAsia="es-MX"/>
        </w:rPr>
      </w:pPr>
      <w:r w:rsidRPr="008A43FF">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 partida</w:t>
      </w:r>
      <w:r w:rsidR="00707FF3">
        <w:rPr>
          <w:rFonts w:ascii="Arial" w:hAnsi="Arial" w:cs="Arial"/>
          <w:lang w:eastAsia="es-MX"/>
        </w:rPr>
        <w:t xml:space="preserve"> única objeto del presente procedimiento</w:t>
      </w:r>
      <w:r w:rsidRPr="008A43FF">
        <w:rPr>
          <w:rFonts w:ascii="Arial" w:hAnsi="Arial" w:cs="Arial"/>
          <w:lang w:eastAsia="es-MX"/>
        </w:rPr>
        <w:t xml:space="preserve">. </w:t>
      </w:r>
    </w:p>
    <w:p w:rsidR="002848BC" w:rsidRPr="008A43FF" w:rsidRDefault="002848BC" w:rsidP="001704EA">
      <w:pPr>
        <w:ind w:left="705"/>
        <w:jc w:val="both"/>
        <w:rPr>
          <w:rFonts w:ascii="Arial" w:hAnsi="Arial" w:cs="Arial"/>
          <w:lang w:eastAsia="es-MX"/>
        </w:rPr>
      </w:pPr>
    </w:p>
    <w:p w:rsidR="00231269" w:rsidRDefault="00231269" w:rsidP="004C6233">
      <w:pPr>
        <w:pStyle w:val="E2"/>
        <w:ind w:left="705"/>
        <w:rPr>
          <w:rFonts w:cs="Arial"/>
          <w:sz w:val="20"/>
          <w:u w:val="single"/>
          <w:lang w:val="es-MX"/>
        </w:rPr>
      </w:pPr>
      <w:r w:rsidRPr="008A43FF">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rsidR="00231269" w:rsidRPr="008A43FF" w:rsidRDefault="00231269" w:rsidP="00231269">
      <w:pPr>
        <w:numPr>
          <w:ilvl w:val="0"/>
          <w:numId w:val="11"/>
        </w:numPr>
        <w:spacing w:before="120" w:after="120"/>
        <w:ind w:left="993" w:hanging="284"/>
        <w:jc w:val="both"/>
        <w:rPr>
          <w:rFonts w:ascii="Arial" w:hAnsi="Arial" w:cs="Arial"/>
          <w:b/>
          <w:lang w:eastAsia="es-MX"/>
        </w:rPr>
      </w:pPr>
      <w:r w:rsidRPr="008A43FF">
        <w:rPr>
          <w:rFonts w:ascii="Arial" w:hAnsi="Arial" w:cs="Arial"/>
        </w:rPr>
        <w:t>Conforme a lo estipulado en los párrafos primero y segundo del artículo 41 del REGLAMENTO, l</w:t>
      </w:r>
      <w:r w:rsidRPr="008A43FF">
        <w:rPr>
          <w:rFonts w:ascii="Arial" w:hAnsi="Arial" w:cs="Arial"/>
          <w:lang w:eastAsia="es-MX"/>
        </w:rPr>
        <w:t xml:space="preserve">a entrega de proposiciones se hará en </w:t>
      </w:r>
      <w:r w:rsidRPr="008A43FF">
        <w:rPr>
          <w:rFonts w:ascii="Arial" w:hAnsi="Arial" w:cs="Arial"/>
          <w:b/>
          <w:u w:val="single"/>
          <w:lang w:eastAsia="es-MX"/>
        </w:rPr>
        <w:t>sobre cerrado</w:t>
      </w:r>
      <w:r w:rsidRPr="008A43F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231269" w:rsidRPr="008A43FF" w:rsidRDefault="00231269" w:rsidP="00231269">
      <w:pPr>
        <w:numPr>
          <w:ilvl w:val="0"/>
          <w:numId w:val="11"/>
        </w:numPr>
        <w:spacing w:before="120" w:after="120"/>
        <w:ind w:left="993" w:hanging="284"/>
        <w:jc w:val="both"/>
        <w:rPr>
          <w:rFonts w:ascii="Arial" w:hAnsi="Arial" w:cs="Arial"/>
          <w:b/>
          <w:lang w:eastAsia="es-MX"/>
        </w:rPr>
      </w:pPr>
      <w:r w:rsidRPr="008A43FF">
        <w:rPr>
          <w:rFonts w:ascii="Arial" w:hAnsi="Arial" w:cs="Arial"/>
          <w:lang w:eastAsia="es-MX"/>
        </w:rPr>
        <w:t xml:space="preserve">El sobre o paquete cerrado deberá indicar la razón o denominación social del LICITANTE. </w:t>
      </w:r>
    </w:p>
    <w:p w:rsidR="00231269" w:rsidRPr="008A43FF" w:rsidRDefault="00231269" w:rsidP="00231269">
      <w:pPr>
        <w:pStyle w:val="E2"/>
        <w:numPr>
          <w:ilvl w:val="0"/>
          <w:numId w:val="11"/>
        </w:numPr>
        <w:spacing w:before="120" w:after="120"/>
        <w:ind w:left="993" w:hanging="284"/>
        <w:rPr>
          <w:rFonts w:cs="Arial"/>
          <w:sz w:val="20"/>
          <w:lang w:val="es-MX"/>
        </w:rPr>
      </w:pPr>
      <w:r w:rsidRPr="008A43FF">
        <w:rPr>
          <w:rFonts w:cs="Arial"/>
          <w:sz w:val="20"/>
          <w:lang w:val="es-MX"/>
        </w:rPr>
        <w:t xml:space="preserve">De acuerdo a lo señalado en el primer párrafo del artículo 66 de las POBALINES, la proposición y los documentos que se solicitan en el </w:t>
      </w:r>
      <w:r w:rsidRPr="00C02E41">
        <w:rPr>
          <w:rFonts w:cs="Arial"/>
          <w:sz w:val="20"/>
          <w:lang w:val="es-MX"/>
        </w:rPr>
        <w:t>numeral 4.1</w:t>
      </w:r>
      <w:r w:rsidR="00E279DF">
        <w:rPr>
          <w:rFonts w:cs="Arial"/>
          <w:sz w:val="20"/>
          <w:lang w:val="es-MX"/>
        </w:rPr>
        <w:t xml:space="preserve"> </w:t>
      </w:r>
      <w:r w:rsidRPr="008A43FF">
        <w:rPr>
          <w:rFonts w:cs="Arial"/>
          <w:sz w:val="20"/>
          <w:lang w:val="es-MX"/>
        </w:rPr>
        <w:t xml:space="preserve">de la presente convocatoria deberán ser </w:t>
      </w:r>
      <w:r w:rsidRPr="008A43FF">
        <w:rPr>
          <w:rFonts w:cs="Arial"/>
          <w:b/>
          <w:sz w:val="20"/>
          <w:lang w:val="es-MX"/>
        </w:rPr>
        <w:t>firmados autógrafamente</w:t>
      </w:r>
      <w:r w:rsidRPr="008A43FF">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231269" w:rsidRPr="008A43FF" w:rsidRDefault="00231269" w:rsidP="00231269">
      <w:pPr>
        <w:pStyle w:val="E2"/>
        <w:numPr>
          <w:ilvl w:val="0"/>
          <w:numId w:val="11"/>
        </w:numPr>
        <w:spacing w:before="120" w:after="120"/>
        <w:ind w:left="993" w:hanging="284"/>
        <w:rPr>
          <w:rFonts w:cs="Arial"/>
          <w:sz w:val="20"/>
          <w:lang w:val="es-MX"/>
        </w:rPr>
      </w:pPr>
      <w:r w:rsidRPr="008A43FF">
        <w:rPr>
          <w:rFonts w:cs="Arial"/>
          <w:sz w:val="20"/>
          <w:lang w:val="es-MX"/>
        </w:rPr>
        <w:t xml:space="preserve">De conformidad con lo estipulado en el segundo párrafo del artículo 66 de las POBALINES, </w:t>
      </w:r>
      <w:r w:rsidRPr="008A43FF">
        <w:rPr>
          <w:rFonts w:cs="Arial"/>
          <w:b/>
          <w:sz w:val="20"/>
          <w:lang w:val="es-MX"/>
        </w:rPr>
        <w:t xml:space="preserve">cada uno de los documentos que integren la proposición y aquellos distintos a ésta, </w:t>
      </w:r>
      <w:r w:rsidRPr="008A43FF">
        <w:rPr>
          <w:rFonts w:cs="Arial"/>
          <w:b/>
          <w:sz w:val="20"/>
          <w:u w:val="single"/>
          <w:lang w:val="es-MX"/>
        </w:rPr>
        <w:t>deberán estar foliados en todas y cada una de las hojas que los integren</w:t>
      </w:r>
      <w:r w:rsidRPr="008A43FF">
        <w:rPr>
          <w:rFonts w:cs="Arial"/>
          <w:sz w:val="20"/>
          <w:u w:val="single"/>
          <w:lang w:val="es-MX"/>
        </w:rPr>
        <w:t>.</w:t>
      </w:r>
      <w:r w:rsidRPr="008A43FF">
        <w:rPr>
          <w:rFonts w:cs="Arial"/>
          <w:sz w:val="20"/>
          <w:lang w:val="es-MX"/>
        </w:rPr>
        <w:t xml:space="preserve"> </w:t>
      </w:r>
      <w:r w:rsidRPr="008A43FF">
        <w:rPr>
          <w:rFonts w:cs="Arial"/>
          <w:b/>
          <w:sz w:val="20"/>
          <w:lang w:val="es-MX"/>
        </w:rPr>
        <w:t>Al efecto, se deberán numerar de manera individual las propuestas técnica y económica</w:t>
      </w:r>
      <w:r w:rsidRPr="008A43FF">
        <w:rPr>
          <w:rFonts w:cs="Arial"/>
          <w:sz w:val="20"/>
          <w:lang w:val="es-MX"/>
        </w:rPr>
        <w:t xml:space="preserve">, así como el resto de los documentos que entregue el LICITANTE. </w:t>
      </w:r>
    </w:p>
    <w:p w:rsidR="00231269" w:rsidRPr="008A43FF" w:rsidRDefault="00231269" w:rsidP="009739EE">
      <w:pPr>
        <w:pStyle w:val="E2"/>
        <w:numPr>
          <w:ilvl w:val="0"/>
          <w:numId w:val="11"/>
        </w:numPr>
        <w:ind w:left="993" w:hanging="284"/>
        <w:rPr>
          <w:rFonts w:cs="Arial"/>
          <w:sz w:val="20"/>
          <w:lang w:val="es-MX"/>
        </w:rPr>
      </w:pPr>
      <w:r w:rsidRPr="008A43FF">
        <w:rPr>
          <w:rFonts w:cs="Arial"/>
          <w:sz w:val="20"/>
          <w:lang w:val="es-MX"/>
        </w:rPr>
        <w:t xml:space="preserve">De conformidad con las fracciones I y II del artículo 64 de las POBALINES, los LICITANTES podrán entregar, dentro o fuera del sobre cerrado, el </w:t>
      </w:r>
      <w:r w:rsidRPr="008A43FF">
        <w:rPr>
          <w:rFonts w:cs="Arial"/>
          <w:b/>
          <w:sz w:val="20"/>
          <w:lang w:val="es-MX"/>
        </w:rPr>
        <w:t xml:space="preserve">Anexo 12 </w:t>
      </w:r>
      <w:r w:rsidRPr="008A43FF">
        <w:rPr>
          <w:rFonts w:cs="Arial"/>
          <w:sz w:val="20"/>
          <w:lang w:val="es-MX"/>
        </w:rPr>
        <w:t xml:space="preserve">de la presente convocatoria que servirá a cada participante como constancia de recepción de la documentación que </w:t>
      </w:r>
      <w:r w:rsidRPr="008A43FF">
        <w:rPr>
          <w:rFonts w:cs="Arial"/>
          <w:sz w:val="20"/>
          <w:lang w:val="es-MX"/>
        </w:rPr>
        <w:lastRenderedPageBreak/>
        <w:t>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D43E35" w:rsidRDefault="00D43E35" w:rsidP="009739EE">
      <w:pPr>
        <w:pStyle w:val="E2"/>
        <w:rPr>
          <w:rFonts w:cs="Arial"/>
          <w:sz w:val="20"/>
          <w:lang w:val="es-MX"/>
        </w:rPr>
      </w:pPr>
    </w:p>
    <w:p w:rsidR="00B503F5" w:rsidRDefault="00B503F5" w:rsidP="009739EE">
      <w:pPr>
        <w:pStyle w:val="E2"/>
        <w:rPr>
          <w:rFonts w:cs="Arial"/>
          <w:sz w:val="20"/>
          <w:lang w:val="es-MX"/>
        </w:rPr>
      </w:pPr>
    </w:p>
    <w:p w:rsidR="00412321" w:rsidRPr="00E30171" w:rsidRDefault="00412321" w:rsidP="009739EE">
      <w:pPr>
        <w:pStyle w:val="Ttulo1"/>
        <w:numPr>
          <w:ilvl w:val="0"/>
          <w:numId w:val="1"/>
        </w:numPr>
        <w:jc w:val="both"/>
        <w:rPr>
          <w:rFonts w:cs="Arial"/>
          <w:color w:val="244061" w:themeColor="accent1" w:themeShade="80"/>
          <w:kern w:val="32"/>
          <w:sz w:val="20"/>
        </w:rPr>
      </w:pPr>
      <w:bookmarkStart w:id="116" w:name="_Toc314085312"/>
      <w:bookmarkStart w:id="117" w:name="_Toc314094133"/>
      <w:bookmarkStart w:id="118" w:name="_Toc434004097"/>
      <w:bookmarkStart w:id="119" w:name="_Toc512432232"/>
      <w:r w:rsidRPr="00E30171">
        <w:rPr>
          <w:rFonts w:cs="Arial"/>
          <w:color w:val="244061" w:themeColor="accent1" w:themeShade="80"/>
          <w:kern w:val="32"/>
          <w:sz w:val="20"/>
        </w:rPr>
        <w:t>PARTICIPACIÓN EN EL PROCEDIMIENTO Y PRESENTACIÓN DE PROPOSICIONES</w:t>
      </w:r>
      <w:bookmarkEnd w:id="116"/>
      <w:bookmarkEnd w:id="117"/>
      <w:bookmarkEnd w:id="118"/>
      <w:r w:rsidR="00DC19D6">
        <w:rPr>
          <w:rFonts w:cs="Arial"/>
          <w:color w:val="244061" w:themeColor="accent1" w:themeShade="80"/>
          <w:kern w:val="32"/>
          <w:sz w:val="20"/>
        </w:rPr>
        <w:t>.</w:t>
      </w:r>
      <w:bookmarkEnd w:id="119"/>
    </w:p>
    <w:p w:rsidR="00412321" w:rsidRPr="00E30171" w:rsidRDefault="00412321" w:rsidP="00412321">
      <w:pPr>
        <w:pStyle w:val="Ttulo1"/>
        <w:numPr>
          <w:ilvl w:val="1"/>
          <w:numId w:val="1"/>
        </w:numPr>
        <w:spacing w:before="120" w:after="120"/>
        <w:jc w:val="both"/>
        <w:rPr>
          <w:rFonts w:cs="Arial"/>
          <w:bCs/>
          <w:color w:val="244061" w:themeColor="accent1" w:themeShade="80"/>
          <w:sz w:val="20"/>
        </w:rPr>
      </w:pPr>
      <w:bookmarkStart w:id="120" w:name="_Toc314030195"/>
      <w:bookmarkStart w:id="121" w:name="_Toc314085313"/>
      <w:bookmarkStart w:id="122" w:name="_Toc314094134"/>
      <w:bookmarkStart w:id="123" w:name="_Toc314804490"/>
      <w:bookmarkStart w:id="124" w:name="_Toc314804555"/>
      <w:bookmarkStart w:id="125" w:name="_Toc315905503"/>
      <w:bookmarkStart w:id="126" w:name="_Toc316315419"/>
      <w:bookmarkStart w:id="127" w:name="_Toc316316305"/>
      <w:bookmarkStart w:id="128" w:name="_Toc327181253"/>
      <w:bookmarkStart w:id="129" w:name="_Toc329602569"/>
      <w:bookmarkStart w:id="130" w:name="_Toc382993247"/>
      <w:bookmarkStart w:id="131" w:name="_Toc390246814"/>
      <w:bookmarkStart w:id="132" w:name="_Toc390699230"/>
      <w:bookmarkStart w:id="133" w:name="_Toc396148585"/>
      <w:bookmarkStart w:id="134" w:name="_Toc405207171"/>
      <w:bookmarkStart w:id="135" w:name="_Toc414448108"/>
      <w:bookmarkStart w:id="136" w:name="_Toc434003979"/>
      <w:bookmarkStart w:id="137" w:name="_Toc434004098"/>
      <w:bookmarkStart w:id="138" w:name="_Toc464498299"/>
      <w:bookmarkStart w:id="139" w:name="_Toc464498704"/>
      <w:bookmarkStart w:id="140" w:name="_Toc485137252"/>
      <w:bookmarkStart w:id="141" w:name="_Toc490562438"/>
      <w:bookmarkStart w:id="142" w:name="_Toc497216110"/>
      <w:bookmarkStart w:id="143" w:name="_Toc499126186"/>
      <w:bookmarkStart w:id="144" w:name="_Toc505757108"/>
      <w:bookmarkStart w:id="145" w:name="_Toc505869705"/>
      <w:bookmarkStart w:id="146" w:name="_Toc506551834"/>
      <w:bookmarkStart w:id="147" w:name="_Toc508198703"/>
      <w:bookmarkStart w:id="148" w:name="_Toc510792135"/>
      <w:bookmarkStart w:id="149" w:name="_Toc512432233"/>
      <w:r w:rsidRPr="00E30171">
        <w:rPr>
          <w:rFonts w:cs="Arial"/>
          <w:bCs/>
          <w:color w:val="244061" w:themeColor="accent1" w:themeShade="80"/>
          <w:sz w:val="20"/>
        </w:rPr>
        <w:t>Condiciones establecidas para la participación en los actos del procedimiento</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r w:rsidR="00DC19D6">
        <w:rPr>
          <w:rFonts w:cs="Arial"/>
          <w:bCs/>
          <w:color w:val="244061" w:themeColor="accent1" w:themeShade="80"/>
          <w:sz w:val="20"/>
        </w:rPr>
        <w:t>.</w:t>
      </w:r>
      <w:bookmarkEnd w:id="148"/>
      <w:bookmarkEnd w:id="149"/>
    </w:p>
    <w:p w:rsidR="00412321" w:rsidRPr="00377686" w:rsidRDefault="00377686" w:rsidP="00377686">
      <w:pPr>
        <w:pStyle w:val="Textosinformato"/>
        <w:tabs>
          <w:tab w:val="left" w:pos="1134"/>
        </w:tabs>
        <w:spacing w:before="120" w:after="120"/>
        <w:ind w:left="705"/>
        <w:jc w:val="both"/>
        <w:rPr>
          <w:rFonts w:ascii="Arial" w:hAnsi="Arial" w:cs="Arial"/>
        </w:rPr>
      </w:pPr>
      <w:r w:rsidRPr="00377686">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r w:rsidR="00412321" w:rsidRPr="00377686">
        <w:rPr>
          <w:rFonts w:ascii="Arial" w:hAnsi="Arial" w:cs="Arial"/>
        </w:rPr>
        <w:t xml:space="preserve"> </w:t>
      </w:r>
    </w:p>
    <w:p w:rsidR="00412321" w:rsidRDefault="00412321" w:rsidP="00412321">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rsidR="00412321" w:rsidRDefault="00CF5C61" w:rsidP="00DF3337">
      <w:pPr>
        <w:pStyle w:val="Textosinformato"/>
        <w:tabs>
          <w:tab w:val="left" w:pos="1134"/>
        </w:tabs>
        <w:ind w:left="709"/>
        <w:jc w:val="both"/>
        <w:rPr>
          <w:rFonts w:ascii="Arial" w:hAnsi="Arial" w:cs="Arial"/>
        </w:rPr>
      </w:pPr>
      <w:r>
        <w:rPr>
          <w:rFonts w:ascii="Arial" w:hAnsi="Arial" w:cs="Arial"/>
        </w:rPr>
        <w:t>De conformidad con lo señalado en el artículo 31 décimo párrafo del REGLAMENTO, a</w:t>
      </w:r>
      <w:r w:rsidR="00412321"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rsidR="00412321" w:rsidRDefault="00412321" w:rsidP="00DF3337">
      <w:pPr>
        <w:pStyle w:val="Textosinformato"/>
        <w:tabs>
          <w:tab w:val="left" w:pos="1134"/>
        </w:tabs>
        <w:ind w:left="709"/>
        <w:jc w:val="both"/>
        <w:rPr>
          <w:rFonts w:ascii="Arial" w:hAnsi="Arial" w:cs="Arial"/>
        </w:rPr>
      </w:pPr>
    </w:p>
    <w:p w:rsidR="00F70FCA" w:rsidRPr="00B3558E" w:rsidRDefault="002530BC" w:rsidP="009A78E9">
      <w:pPr>
        <w:pStyle w:val="Ttulo1"/>
        <w:numPr>
          <w:ilvl w:val="1"/>
          <w:numId w:val="1"/>
        </w:numPr>
        <w:spacing w:before="120" w:after="120"/>
        <w:jc w:val="both"/>
        <w:rPr>
          <w:rFonts w:cs="Arial"/>
          <w:bCs/>
          <w:color w:val="244061" w:themeColor="accent1" w:themeShade="80"/>
          <w:sz w:val="20"/>
        </w:rPr>
      </w:pPr>
      <w:bookmarkStart w:id="150" w:name="_Toc309618065"/>
      <w:bookmarkStart w:id="151" w:name="_Toc314030196"/>
      <w:bookmarkStart w:id="152" w:name="_Toc314085314"/>
      <w:bookmarkStart w:id="153" w:name="_Toc314094135"/>
      <w:bookmarkStart w:id="154" w:name="_Toc314804491"/>
      <w:bookmarkStart w:id="155" w:name="_Toc314804556"/>
      <w:bookmarkStart w:id="156" w:name="_Toc315905504"/>
      <w:bookmarkStart w:id="157" w:name="_Toc316315420"/>
      <w:bookmarkStart w:id="158" w:name="_Toc316316306"/>
      <w:bookmarkStart w:id="159" w:name="_Toc327181254"/>
      <w:bookmarkStart w:id="160" w:name="_Toc329602570"/>
      <w:bookmarkStart w:id="161" w:name="_Toc382992956"/>
      <w:bookmarkStart w:id="162" w:name="_Toc383184929"/>
      <w:bookmarkStart w:id="163" w:name="_Toc383788306"/>
      <w:bookmarkStart w:id="164" w:name="_Toc390935270"/>
      <w:bookmarkStart w:id="165" w:name="_Toc409002213"/>
      <w:bookmarkStart w:id="166" w:name="_Toc422232834"/>
      <w:bookmarkStart w:id="167" w:name="_Toc427242072"/>
      <w:bookmarkStart w:id="168" w:name="_Toc428879784"/>
      <w:bookmarkStart w:id="169" w:name="_Toc447120309"/>
      <w:bookmarkStart w:id="170" w:name="_Toc452121377"/>
      <w:bookmarkStart w:id="171" w:name="_Toc464498300"/>
      <w:bookmarkStart w:id="172" w:name="_Toc464498705"/>
      <w:bookmarkStart w:id="173" w:name="_Toc485137253"/>
      <w:bookmarkStart w:id="174" w:name="_Toc490562439"/>
      <w:bookmarkStart w:id="175" w:name="_Toc497216111"/>
      <w:bookmarkStart w:id="176" w:name="_Toc499126187"/>
      <w:bookmarkStart w:id="177" w:name="_Toc505757109"/>
      <w:bookmarkStart w:id="178" w:name="_Toc505869706"/>
      <w:bookmarkStart w:id="179" w:name="_Toc506551835"/>
      <w:bookmarkStart w:id="180" w:name="_Toc508198704"/>
      <w:bookmarkStart w:id="181" w:name="_Toc510792136"/>
      <w:bookmarkStart w:id="182" w:name="_Toc512432234"/>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r w:rsidR="00DF3337">
        <w:rPr>
          <w:rFonts w:cs="Arial"/>
          <w:bCs/>
          <w:color w:val="244061" w:themeColor="accent1" w:themeShade="80"/>
          <w:sz w:val="20"/>
        </w:rPr>
        <w:t>.</w:t>
      </w:r>
      <w:bookmarkEnd w:id="181"/>
      <w:bookmarkEnd w:id="182"/>
    </w:p>
    <w:p w:rsidR="00F70FCA" w:rsidRPr="00842BC0" w:rsidRDefault="002812B0" w:rsidP="009A78E9">
      <w:pPr>
        <w:pStyle w:val="Textosinformato"/>
        <w:tabs>
          <w:tab w:val="left" w:pos="1134"/>
        </w:tabs>
        <w:spacing w:before="120" w:after="120"/>
        <w:ind w:left="709"/>
        <w:jc w:val="both"/>
        <w:rPr>
          <w:rFonts w:ascii="Arial" w:hAnsi="Arial" w:cs="Arial"/>
        </w:rPr>
      </w:pPr>
      <w:r w:rsidRPr="004C4800">
        <w:rPr>
          <w:rFonts w:ascii="Arial" w:hAnsi="Arial" w:cs="Arial"/>
        </w:rPr>
        <w:t>No podrán participar las personas físicas o morales que se encuentren en los supuesto</w:t>
      </w:r>
      <w:r w:rsidR="00C019E4">
        <w:rPr>
          <w:rFonts w:ascii="Arial" w:hAnsi="Arial" w:cs="Arial"/>
        </w:rPr>
        <w:t>s establecidos en el artículo 59 y 79</w:t>
      </w:r>
      <w:r w:rsidRPr="004C4800">
        <w:rPr>
          <w:rFonts w:ascii="Arial" w:hAnsi="Arial" w:cs="Arial"/>
        </w:rPr>
        <w:t xml:space="preserve"> del REGLAMENTO </w:t>
      </w:r>
      <w:r w:rsidRPr="00377686">
        <w:rPr>
          <w:rFonts w:ascii="Arial" w:hAnsi="Arial" w:cs="Arial"/>
        </w:rPr>
        <w:t xml:space="preserve">y </w:t>
      </w:r>
      <w:r w:rsidR="0095759E" w:rsidRPr="00377686">
        <w:rPr>
          <w:rFonts w:ascii="Arial" w:hAnsi="Arial" w:cs="Arial"/>
        </w:rPr>
        <w:t>49 fracción I</w:t>
      </w:r>
      <w:r w:rsidRPr="00377686">
        <w:rPr>
          <w:rFonts w:ascii="Arial" w:hAnsi="Arial" w:cs="Arial"/>
        </w:rPr>
        <w:t xml:space="preserve">X de la Ley </w:t>
      </w:r>
      <w:r w:rsidR="0095759E" w:rsidRPr="00377686">
        <w:rPr>
          <w:rFonts w:ascii="Arial" w:hAnsi="Arial" w:cs="Arial"/>
        </w:rPr>
        <w:t>General</w:t>
      </w:r>
      <w:r w:rsidRPr="00377686">
        <w:rPr>
          <w:rFonts w:ascii="Arial" w:hAnsi="Arial" w:cs="Arial"/>
        </w:rPr>
        <w:t xml:space="preserve"> de </w:t>
      </w:r>
      <w:r w:rsidRPr="004C4800">
        <w:rPr>
          <w:rFonts w:ascii="Arial" w:hAnsi="Arial" w:cs="Arial"/>
        </w:rPr>
        <w:t xml:space="preserve">Responsabilidades Administrativas. La </w:t>
      </w:r>
      <w:r w:rsidR="00396D77">
        <w:rPr>
          <w:rFonts w:ascii="Arial" w:hAnsi="Arial" w:cs="Arial"/>
        </w:rPr>
        <w:t>DRMS</w:t>
      </w:r>
      <w:r w:rsidRPr="00842BC0">
        <w:rPr>
          <w:rFonts w:ascii="Arial" w:hAnsi="Arial" w:cs="Arial"/>
        </w:rPr>
        <w:t xml:space="preserve"> verificará desde el registro de participación y hasta el Fallo que los LICITANTES no se encuentren inhabilitados durante todo el procedimiento.</w:t>
      </w:r>
      <w:r w:rsidR="00F70FCA" w:rsidRPr="00842BC0">
        <w:rPr>
          <w:rFonts w:ascii="Arial" w:hAnsi="Arial" w:cs="Arial"/>
        </w:rPr>
        <w:t xml:space="preserve"> </w:t>
      </w:r>
    </w:p>
    <w:p w:rsidR="00F223CD" w:rsidRPr="003D6A25" w:rsidRDefault="00F223CD" w:rsidP="00DF3337">
      <w:pPr>
        <w:pStyle w:val="Textosinformato"/>
        <w:tabs>
          <w:tab w:val="left" w:pos="1134"/>
        </w:tabs>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rsidR="00F223CD" w:rsidRPr="00572E6A" w:rsidRDefault="00F223CD" w:rsidP="00DF3337">
      <w:pPr>
        <w:pStyle w:val="Prrafodelista"/>
        <w:ind w:left="709"/>
        <w:jc w:val="both"/>
        <w:rPr>
          <w:rFonts w:ascii="Arial" w:hAnsi="Arial" w:cs="Arial"/>
          <w:snapToGrid/>
          <w:lang w:val="es-MX"/>
        </w:rPr>
      </w:pPr>
    </w:p>
    <w:p w:rsidR="00F70FCA" w:rsidRPr="006B4BE5" w:rsidRDefault="00F70FCA" w:rsidP="00DF3337">
      <w:pPr>
        <w:pStyle w:val="Ttulo1"/>
        <w:numPr>
          <w:ilvl w:val="1"/>
          <w:numId w:val="1"/>
        </w:numPr>
        <w:spacing w:after="120"/>
        <w:jc w:val="both"/>
        <w:rPr>
          <w:rFonts w:cs="Arial"/>
          <w:bCs/>
          <w:color w:val="244061" w:themeColor="accent1" w:themeShade="80"/>
          <w:sz w:val="20"/>
        </w:rPr>
      </w:pPr>
      <w:bookmarkStart w:id="183" w:name="_Toc309618066"/>
      <w:bookmarkStart w:id="184" w:name="_Toc314030197"/>
      <w:bookmarkStart w:id="185" w:name="_Toc314085315"/>
      <w:bookmarkStart w:id="186" w:name="_Toc314094136"/>
      <w:bookmarkStart w:id="187" w:name="_Toc314804492"/>
      <w:bookmarkStart w:id="188" w:name="_Toc314804557"/>
      <w:bookmarkStart w:id="189" w:name="_Toc315905505"/>
      <w:bookmarkStart w:id="190" w:name="_Toc316315421"/>
      <w:bookmarkStart w:id="191" w:name="_Toc316316307"/>
      <w:bookmarkStart w:id="192" w:name="_Toc327181255"/>
      <w:bookmarkStart w:id="193" w:name="_Toc329602571"/>
      <w:bookmarkStart w:id="194" w:name="_Toc382992957"/>
      <w:bookmarkStart w:id="195" w:name="_Toc383184930"/>
      <w:bookmarkStart w:id="196" w:name="_Toc383788307"/>
      <w:bookmarkStart w:id="197" w:name="_Toc390935271"/>
      <w:bookmarkStart w:id="198" w:name="_Toc409002214"/>
      <w:bookmarkStart w:id="199" w:name="_Toc422232835"/>
      <w:bookmarkStart w:id="200" w:name="_Toc427242073"/>
      <w:bookmarkStart w:id="201" w:name="_Toc428879785"/>
      <w:bookmarkStart w:id="202" w:name="_Toc447120310"/>
      <w:bookmarkStart w:id="203" w:name="_Toc452121378"/>
      <w:bookmarkStart w:id="204" w:name="_Toc464498301"/>
      <w:bookmarkStart w:id="205" w:name="_Toc464498706"/>
      <w:bookmarkStart w:id="206" w:name="_Toc485137254"/>
      <w:bookmarkStart w:id="207" w:name="_Toc490562440"/>
      <w:bookmarkStart w:id="208" w:name="_Toc497216112"/>
      <w:bookmarkStart w:id="209" w:name="_Toc499126188"/>
      <w:bookmarkStart w:id="210" w:name="_Toc505757110"/>
      <w:bookmarkStart w:id="211" w:name="_Toc505869707"/>
      <w:bookmarkStart w:id="212" w:name="_Toc506551836"/>
      <w:bookmarkStart w:id="213" w:name="_Toc508198705"/>
      <w:bookmarkStart w:id="214" w:name="_Toc510792137"/>
      <w:bookmarkStart w:id="215" w:name="_Toc512432235"/>
      <w:r w:rsidRPr="006B4BE5">
        <w:rPr>
          <w:rFonts w:cs="Arial"/>
          <w:bCs/>
          <w:color w:val="244061" w:themeColor="accent1" w:themeShade="80"/>
          <w:sz w:val="20"/>
        </w:rPr>
        <w:t>Para el caso de presentación de proposiciones conjuntas</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sidR="00DF3337">
        <w:rPr>
          <w:rFonts w:cs="Arial"/>
          <w:bCs/>
          <w:color w:val="244061" w:themeColor="accent1" w:themeShade="80"/>
          <w:sz w:val="20"/>
        </w:rPr>
        <w:t>.</w:t>
      </w:r>
      <w:bookmarkEnd w:id="214"/>
      <w:bookmarkEnd w:id="215"/>
    </w:p>
    <w:p w:rsidR="00E53974" w:rsidRPr="002F313A" w:rsidRDefault="00E53974" w:rsidP="00621CF1">
      <w:pPr>
        <w:autoSpaceDE w:val="0"/>
        <w:autoSpaceDN w:val="0"/>
        <w:spacing w:before="120" w:after="120"/>
        <w:ind w:left="705"/>
        <w:jc w:val="both"/>
        <w:rPr>
          <w:rFonts w:ascii="Arial" w:hAnsi="Arial" w:cs="Arial"/>
        </w:rPr>
      </w:pPr>
      <w:bookmarkStart w:id="216" w:name="_Toc314085316"/>
      <w:bookmarkStart w:id="217"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w:t>
      </w:r>
      <w:r w:rsidRPr="00F55E7D">
        <w:rPr>
          <w:rFonts w:ascii="Arial" w:hAnsi="Arial" w:cs="Arial"/>
        </w:rPr>
        <w:t xml:space="preserve">numeral </w:t>
      </w:r>
      <w:r w:rsidR="0066557E" w:rsidRPr="00F55E7D">
        <w:rPr>
          <w:rFonts w:ascii="Arial" w:hAnsi="Arial" w:cs="Arial"/>
        </w:rPr>
        <w:t>6.1</w:t>
      </w:r>
      <w:r w:rsidR="0066557E">
        <w:rPr>
          <w:rFonts w:ascii="Arial" w:hAnsi="Arial" w:cs="Arial"/>
        </w:rPr>
        <w:t xml:space="preserve"> de la presente convocatoria.</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proofErr w:type="gramStart"/>
      <w:r w:rsidRPr="002F313A">
        <w:rPr>
          <w:rFonts w:ascii="Arial" w:hAnsi="Arial" w:cs="Arial"/>
        </w:rPr>
        <w:t>modificaciones</w:t>
      </w:r>
      <w:proofErr w:type="gramEnd"/>
      <w:r w:rsidRPr="002F313A">
        <w:rPr>
          <w:rFonts w:ascii="Arial" w:hAnsi="Arial" w:cs="Arial"/>
        </w:rPr>
        <w:t xml:space="preserve"> así como el nombre de los socios que aparezcan en éstas;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lastRenderedPageBreak/>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B76CE6" w:rsidRDefault="00E53974" w:rsidP="004E12CE">
      <w:pPr>
        <w:numPr>
          <w:ilvl w:val="0"/>
          <w:numId w:val="26"/>
        </w:numPr>
        <w:spacing w:before="120" w:after="120"/>
        <w:jc w:val="both"/>
        <w:rPr>
          <w:rFonts w:ascii="Arial" w:hAnsi="Arial" w:cs="Arial"/>
          <w:b/>
          <w:bCs/>
          <w:u w:val="single"/>
        </w:rPr>
      </w:pPr>
      <w:r w:rsidRPr="002F313A">
        <w:rPr>
          <w:rFonts w:ascii="Arial" w:hAnsi="Arial" w:cs="Arial"/>
        </w:rPr>
        <w:t>Estipulación expresa de que cada uno de los firmantes quedará obligado junto con los demás integrantes en forma solidaria</w:t>
      </w:r>
      <w:r w:rsidR="00DF2ACB">
        <w:rPr>
          <w:rFonts w:ascii="Arial" w:hAnsi="Arial" w:cs="Arial"/>
        </w:rPr>
        <w:t xml:space="preserve"> y</w:t>
      </w:r>
      <w:r w:rsidR="009E5A77">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w:t>
      </w:r>
      <w:r w:rsidRPr="00B76CE6">
        <w:rPr>
          <w:rFonts w:ascii="Arial" w:hAnsi="Arial" w:cs="Arial"/>
        </w:rPr>
        <w:t xml:space="preserve">conjunta </w:t>
      </w:r>
      <w:r w:rsidRPr="00B76CE6">
        <w:rPr>
          <w:rFonts w:ascii="Arial" w:hAnsi="Arial" w:cs="Arial"/>
          <w:b/>
        </w:rPr>
        <w:t>(</w:t>
      </w:r>
      <w:r w:rsidRPr="00B76CE6">
        <w:rPr>
          <w:rFonts w:ascii="Arial" w:hAnsi="Arial" w:cs="Arial"/>
          <w:b/>
          <w:bCs/>
        </w:rPr>
        <w:t xml:space="preserve">Anexo </w:t>
      </w:r>
      <w:r w:rsidR="000D4796">
        <w:rPr>
          <w:rFonts w:ascii="Arial" w:hAnsi="Arial" w:cs="Arial"/>
          <w:b/>
          <w:bCs/>
        </w:rPr>
        <w:t>10</w:t>
      </w:r>
      <w:r w:rsidRPr="00B76CE6">
        <w:rPr>
          <w:rFonts w:ascii="Arial" w:hAnsi="Arial" w:cs="Arial"/>
          <w:b/>
        </w:rPr>
        <w:t>)</w:t>
      </w:r>
    </w:p>
    <w:p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w:t>
      </w:r>
      <w:r w:rsidR="001D07CA">
        <w:rPr>
          <w:rFonts w:ascii="Arial" w:hAnsi="Arial" w:cs="Arial"/>
        </w:rPr>
        <w:t xml:space="preserve"> como uno de sus Anexos.</w:t>
      </w:r>
    </w:p>
    <w:p w:rsidR="00BD146A" w:rsidRDefault="00BD146A"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virtud de lo anterior, no se aceptarán cláusulas en el convenio de participación conjunta, en las cuales, los firmantes indiquen sólo como obligaciones que se asocian para acreditar alguno(s) de los aspectos solicitados en la tabla de evaluación por puntos y porcentajes del </w:t>
      </w:r>
      <w:r w:rsidRPr="00F55E7D">
        <w:rPr>
          <w:rFonts w:ascii="Arial" w:hAnsi="Arial" w:cs="Arial"/>
        </w:rPr>
        <w:t>numeral 5.1</w:t>
      </w:r>
      <w:r w:rsidRPr="002F313A">
        <w:rPr>
          <w:rFonts w:ascii="Arial" w:hAnsi="Arial" w:cs="Arial"/>
        </w:rPr>
        <w:t xml:space="preserve"> de esta convocatoria. </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F55E7D">
      <w:pPr>
        <w:numPr>
          <w:ilvl w:val="0"/>
          <w:numId w:val="27"/>
        </w:numPr>
        <w:autoSpaceDE w:val="0"/>
        <w:autoSpaceDN w:val="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F84B8B" w:rsidRDefault="00F84B8B" w:rsidP="001D4659">
      <w:pPr>
        <w:autoSpaceDE w:val="0"/>
        <w:autoSpaceDN w:val="0"/>
        <w:ind w:left="1425"/>
        <w:jc w:val="both"/>
        <w:rPr>
          <w:rFonts w:ascii="Arial" w:hAnsi="Arial" w:cs="Arial"/>
        </w:rPr>
      </w:pPr>
    </w:p>
    <w:p w:rsidR="00A055D4" w:rsidRDefault="00A055D4" w:rsidP="00F55E7D">
      <w:pPr>
        <w:autoSpaceDE w:val="0"/>
        <w:autoSpaceDN w:val="0"/>
        <w:ind w:left="1425"/>
        <w:jc w:val="both"/>
        <w:rPr>
          <w:rFonts w:ascii="Arial" w:hAnsi="Arial" w:cs="Arial"/>
          <w:b/>
          <w:bCs/>
          <w:color w:val="244061" w:themeColor="accent1" w:themeShade="80"/>
          <w:lang w:val="es-ES"/>
        </w:rPr>
      </w:pPr>
    </w:p>
    <w:p w:rsidR="0099126B" w:rsidRPr="006B4BE5" w:rsidRDefault="0099126B" w:rsidP="00F55E7D">
      <w:pPr>
        <w:autoSpaceDE w:val="0"/>
        <w:autoSpaceDN w:val="0"/>
        <w:ind w:left="1425"/>
        <w:jc w:val="both"/>
        <w:rPr>
          <w:rFonts w:ascii="Arial" w:hAnsi="Arial" w:cs="Arial"/>
          <w:b/>
          <w:bCs/>
          <w:color w:val="244061" w:themeColor="accent1" w:themeShade="80"/>
          <w:lang w:val="es-ES"/>
        </w:rPr>
      </w:pPr>
    </w:p>
    <w:p w:rsidR="00F70FCA" w:rsidRDefault="00F70FCA" w:rsidP="00F55E7D">
      <w:pPr>
        <w:pStyle w:val="Ttulo1"/>
        <w:numPr>
          <w:ilvl w:val="0"/>
          <w:numId w:val="1"/>
        </w:numPr>
        <w:jc w:val="both"/>
        <w:rPr>
          <w:rFonts w:cs="Arial"/>
          <w:bCs/>
          <w:color w:val="244061" w:themeColor="accent1" w:themeShade="80"/>
          <w:sz w:val="20"/>
        </w:rPr>
      </w:pPr>
      <w:bookmarkStart w:id="218" w:name="_Toc512432236"/>
      <w:r w:rsidRPr="006B4BE5">
        <w:rPr>
          <w:rFonts w:cs="Arial"/>
          <w:bCs/>
          <w:color w:val="244061" w:themeColor="accent1" w:themeShade="80"/>
          <w:sz w:val="20"/>
        </w:rPr>
        <w:t>CONTENIDO DE LAS PROPOSICIONES</w:t>
      </w:r>
      <w:bookmarkEnd w:id="6"/>
      <w:bookmarkEnd w:id="216"/>
      <w:bookmarkEnd w:id="217"/>
      <w:r w:rsidR="00291189">
        <w:rPr>
          <w:rFonts w:cs="Arial"/>
          <w:bCs/>
          <w:color w:val="244061" w:themeColor="accent1" w:themeShade="80"/>
          <w:sz w:val="20"/>
        </w:rPr>
        <w:t>.</w:t>
      </w:r>
      <w:bookmarkEnd w:id="218"/>
    </w:p>
    <w:p w:rsidR="00F55E7D" w:rsidRPr="00F55E7D" w:rsidRDefault="00F55E7D" w:rsidP="00F55E7D">
      <w:pPr>
        <w:rPr>
          <w:lang w:val="es-ES"/>
        </w:rPr>
      </w:pPr>
    </w:p>
    <w:p w:rsidR="00F70FCA" w:rsidRPr="00D306C6" w:rsidRDefault="00F70FCA" w:rsidP="00F55E7D">
      <w:pPr>
        <w:pStyle w:val="Texto0"/>
        <w:tabs>
          <w:tab w:val="left" w:pos="709"/>
        </w:tabs>
        <w:spacing w:after="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55E7D" w:rsidRDefault="00F55E7D" w:rsidP="00F55E7D">
      <w:pPr>
        <w:pStyle w:val="Ttulo1"/>
        <w:jc w:val="both"/>
        <w:rPr>
          <w:rFonts w:cs="Arial"/>
          <w:bCs/>
          <w:color w:val="244061" w:themeColor="accent1" w:themeShade="80"/>
          <w:sz w:val="20"/>
        </w:rPr>
      </w:pPr>
      <w:bookmarkStart w:id="219" w:name="_Toc289064580"/>
      <w:bookmarkStart w:id="220" w:name="_Toc310514790"/>
      <w:bookmarkStart w:id="221" w:name="_Toc312083756"/>
      <w:bookmarkStart w:id="222" w:name="_Toc312402701"/>
      <w:bookmarkStart w:id="223" w:name="_Toc314002686"/>
      <w:bookmarkStart w:id="224" w:name="_Toc314030199"/>
      <w:bookmarkStart w:id="225" w:name="_Toc314085317"/>
      <w:bookmarkStart w:id="226" w:name="_Toc314094138"/>
      <w:bookmarkStart w:id="227" w:name="_Toc314804494"/>
      <w:bookmarkStart w:id="228" w:name="_Toc314804559"/>
      <w:bookmarkStart w:id="229" w:name="_Toc315905507"/>
      <w:bookmarkStart w:id="230" w:name="_Toc316315423"/>
      <w:bookmarkStart w:id="231" w:name="_Toc316316309"/>
      <w:bookmarkStart w:id="232" w:name="_Toc327181257"/>
      <w:bookmarkStart w:id="233" w:name="_Toc329602573"/>
      <w:bookmarkStart w:id="234" w:name="_Toc382992959"/>
      <w:bookmarkStart w:id="235" w:name="_Toc383184932"/>
      <w:bookmarkStart w:id="236" w:name="_Toc383788309"/>
      <w:bookmarkStart w:id="237" w:name="_Toc390935273"/>
      <w:bookmarkStart w:id="238" w:name="_Toc409002216"/>
      <w:bookmarkStart w:id="239" w:name="_Toc422232837"/>
      <w:bookmarkStart w:id="240" w:name="_Toc427242075"/>
      <w:bookmarkStart w:id="241" w:name="_Toc428879787"/>
      <w:bookmarkStart w:id="242" w:name="_Toc447120312"/>
      <w:bookmarkStart w:id="243" w:name="_Toc452121380"/>
      <w:bookmarkStart w:id="244" w:name="_Toc464498303"/>
      <w:bookmarkStart w:id="245" w:name="_Toc464498708"/>
      <w:bookmarkStart w:id="246" w:name="_Toc485137256"/>
      <w:bookmarkStart w:id="247" w:name="_Toc490562442"/>
      <w:bookmarkStart w:id="248" w:name="_Toc497216114"/>
      <w:bookmarkStart w:id="249" w:name="_Toc499126190"/>
      <w:bookmarkStart w:id="250" w:name="_Toc505757112"/>
      <w:bookmarkStart w:id="251" w:name="_Toc505869709"/>
      <w:bookmarkStart w:id="252" w:name="_Toc506551838"/>
      <w:bookmarkStart w:id="253" w:name="_Toc508198707"/>
    </w:p>
    <w:p w:rsidR="00F70FCA" w:rsidRDefault="00F70FCA" w:rsidP="00F55E7D">
      <w:pPr>
        <w:pStyle w:val="Ttulo1"/>
        <w:numPr>
          <w:ilvl w:val="1"/>
          <w:numId w:val="1"/>
        </w:numPr>
        <w:jc w:val="both"/>
        <w:rPr>
          <w:rFonts w:cs="Arial"/>
          <w:bCs/>
          <w:color w:val="244061" w:themeColor="accent1" w:themeShade="80"/>
          <w:sz w:val="20"/>
        </w:rPr>
      </w:pPr>
      <w:bookmarkStart w:id="254" w:name="_Toc510792139"/>
      <w:bookmarkStart w:id="255" w:name="_Toc512432237"/>
      <w:r w:rsidRPr="006B4BE5">
        <w:rPr>
          <w:rFonts w:cs="Arial"/>
          <w:bCs/>
          <w:color w:val="244061" w:themeColor="accent1" w:themeShade="80"/>
          <w:sz w:val="20"/>
        </w:rPr>
        <w:t>Documentación distinta a la oferta técnica y la oferta económica</w:t>
      </w:r>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r w:rsidR="00291189">
        <w:rPr>
          <w:rFonts w:cs="Arial"/>
          <w:bCs/>
          <w:color w:val="244061" w:themeColor="accent1" w:themeShade="80"/>
          <w:sz w:val="20"/>
        </w:rPr>
        <w:t>.</w:t>
      </w:r>
      <w:bookmarkEnd w:id="254"/>
      <w:bookmarkEnd w:id="255"/>
    </w:p>
    <w:p w:rsidR="00F55E7D" w:rsidRPr="00F55E7D" w:rsidRDefault="00F55E7D" w:rsidP="00F55E7D">
      <w:pPr>
        <w:rPr>
          <w:lang w:val="es-ES"/>
        </w:rPr>
      </w:pPr>
    </w:p>
    <w:p w:rsidR="00F70FCA" w:rsidRPr="00723DBF" w:rsidRDefault="00F70FCA" w:rsidP="00F55E7D">
      <w:pPr>
        <w:pStyle w:val="Texto0"/>
        <w:tabs>
          <w:tab w:val="left" w:pos="567"/>
        </w:tabs>
        <w:spacing w:after="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F55E7D">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677CB9" w:rsidRDefault="00412321" w:rsidP="00F55E7D">
      <w:pPr>
        <w:pStyle w:val="Texto0"/>
        <w:numPr>
          <w:ilvl w:val="0"/>
          <w:numId w:val="79"/>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w:t>
      </w:r>
      <w:r w:rsidRPr="00677CB9">
        <w:rPr>
          <w:sz w:val="20"/>
        </w:rPr>
        <w:lastRenderedPageBreak/>
        <w:t xml:space="preserve">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original)</w:t>
      </w:r>
    </w:p>
    <w:p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bajo protesta de decir verdad,</w:t>
      </w:r>
      <w:r w:rsidRPr="00825651">
        <w:rPr>
          <w:sz w:val="20"/>
        </w:rPr>
        <w:t xml:space="preserve"> de no encontrarse en supuesto alguno de los establecidos en los artículos 59 y 79 del REGLAMENTO</w:t>
      </w:r>
      <w:r w:rsidRPr="00825651">
        <w:rPr>
          <w:bCs/>
          <w:sz w:val="20"/>
        </w:rPr>
        <w:t xml:space="preserve">, </w:t>
      </w:r>
      <w:r w:rsidRPr="00825651">
        <w:rPr>
          <w:b/>
          <w:sz w:val="20"/>
        </w:rPr>
        <w:t xml:space="preserve">Anexo 3 “A” </w:t>
      </w:r>
      <w:r w:rsidRPr="00825651">
        <w:rPr>
          <w:sz w:val="20"/>
        </w:rPr>
        <w:t>(</w:t>
      </w:r>
      <w:r w:rsidRPr="00825651">
        <w:rPr>
          <w:i/>
          <w:sz w:val="20"/>
        </w:rPr>
        <w:t>en original</w:t>
      </w:r>
      <w:r w:rsidRPr="00825651">
        <w:rPr>
          <w:sz w:val="20"/>
        </w:rPr>
        <w:t>).</w:t>
      </w:r>
    </w:p>
    <w:p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bajo protesta de decir verdad,</w:t>
      </w:r>
      <w:r w:rsidRPr="00825651">
        <w:rPr>
          <w:sz w:val="20"/>
        </w:rPr>
        <w:t xml:space="preserve"> de estar al corriente en el pago de las obligaciones fiscales y en materia de seguridad social, </w:t>
      </w:r>
      <w:r w:rsidRPr="00825651">
        <w:rPr>
          <w:b/>
          <w:sz w:val="20"/>
        </w:rPr>
        <w:t>Anexo</w:t>
      </w:r>
      <w:r w:rsidRPr="00825651">
        <w:rPr>
          <w:sz w:val="20"/>
        </w:rPr>
        <w:t xml:space="preserve"> </w:t>
      </w:r>
      <w:r w:rsidRPr="00825651">
        <w:rPr>
          <w:b/>
          <w:sz w:val="20"/>
        </w:rPr>
        <w:t xml:space="preserve">3 “B” </w:t>
      </w:r>
      <w:r w:rsidRPr="00825651">
        <w:rPr>
          <w:i/>
          <w:sz w:val="20"/>
        </w:rPr>
        <w:t>(en original).</w:t>
      </w:r>
    </w:p>
    <w:p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 xml:space="preserve">bajo protesta de decir verdad, </w:t>
      </w:r>
      <w:r w:rsidRPr="00825651">
        <w:rPr>
          <w:sz w:val="20"/>
        </w:rPr>
        <w:t xml:space="preserve">de no encontrarse en alguno de los supuestos establecidos en el artículo 49 fracción IX de la Ley General de Responsabilidades Administrativas, </w:t>
      </w:r>
      <w:r w:rsidRPr="00825651">
        <w:rPr>
          <w:b/>
          <w:sz w:val="20"/>
        </w:rPr>
        <w:t>Anexo</w:t>
      </w:r>
      <w:r w:rsidRPr="00825651">
        <w:rPr>
          <w:sz w:val="20"/>
        </w:rPr>
        <w:t xml:space="preserve"> </w:t>
      </w:r>
      <w:r w:rsidRPr="00825651">
        <w:rPr>
          <w:b/>
          <w:sz w:val="20"/>
        </w:rPr>
        <w:t xml:space="preserve">3 “C” </w:t>
      </w:r>
      <w:r w:rsidRPr="00825651">
        <w:rPr>
          <w:i/>
          <w:sz w:val="20"/>
        </w:rPr>
        <w:t>(en original)</w:t>
      </w:r>
    </w:p>
    <w:p w:rsidR="00412321" w:rsidRPr="00677CB9" w:rsidRDefault="00412321" w:rsidP="00600989">
      <w:pPr>
        <w:pStyle w:val="Texto0"/>
        <w:numPr>
          <w:ilvl w:val="0"/>
          <w:numId w:val="79"/>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B76CE6">
        <w:rPr>
          <w:sz w:val="20"/>
        </w:rPr>
        <w:t>.</w:t>
      </w:r>
      <w:r w:rsidRPr="00B76CE6">
        <w:rPr>
          <w:b/>
          <w:sz w:val="20"/>
        </w:rPr>
        <w:t xml:space="preserve"> Anexo 4</w:t>
      </w:r>
      <w:r w:rsidRPr="00B76CE6">
        <w:rPr>
          <w:sz w:val="20"/>
        </w:rPr>
        <w:t>. (</w:t>
      </w:r>
      <w:r w:rsidRPr="00677CB9">
        <w:rPr>
          <w:sz w:val="20"/>
        </w:rPr>
        <w:t>en original)</w:t>
      </w:r>
    </w:p>
    <w:p w:rsidR="00412321" w:rsidRPr="00B76CE6" w:rsidRDefault="00412321" w:rsidP="00600989">
      <w:pPr>
        <w:pStyle w:val="Texto0"/>
        <w:numPr>
          <w:ilvl w:val="0"/>
          <w:numId w:val="79"/>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w:t>
      </w:r>
      <w:r w:rsidRPr="00B76CE6">
        <w:rPr>
          <w:sz w:val="20"/>
        </w:rPr>
        <w:t xml:space="preserve">mexicana. </w:t>
      </w:r>
      <w:r w:rsidRPr="00B76CE6">
        <w:rPr>
          <w:b/>
          <w:sz w:val="20"/>
        </w:rPr>
        <w:t>Anexo 5.</w:t>
      </w:r>
    </w:p>
    <w:p w:rsidR="001D6127" w:rsidRPr="00F212B1" w:rsidRDefault="001D6127" w:rsidP="00600989">
      <w:pPr>
        <w:pStyle w:val="Texto0"/>
        <w:numPr>
          <w:ilvl w:val="0"/>
          <w:numId w:val="79"/>
        </w:numPr>
        <w:tabs>
          <w:tab w:val="clear" w:pos="705"/>
          <w:tab w:val="num" w:pos="993"/>
        </w:tabs>
        <w:spacing w:before="120" w:after="120" w:line="240" w:lineRule="auto"/>
        <w:ind w:left="993" w:hanging="284"/>
        <w:rPr>
          <w:sz w:val="20"/>
          <w:u w:val="single"/>
        </w:rPr>
      </w:pPr>
      <w:r w:rsidRPr="00B76CE6">
        <w:rPr>
          <w:sz w:val="20"/>
        </w:rPr>
        <w:t xml:space="preserve">En su caso, el convenio de participación conjunta, identificando al representante común designado por las empresas, pudiendo utilizar el ejemplo de convenio marcado como </w:t>
      </w:r>
      <w:r w:rsidRPr="00B76CE6">
        <w:rPr>
          <w:b/>
          <w:sz w:val="20"/>
        </w:rPr>
        <w:t xml:space="preserve">Anexo </w:t>
      </w:r>
      <w:r w:rsidR="008F679E" w:rsidRPr="00B76CE6">
        <w:rPr>
          <w:b/>
          <w:sz w:val="20"/>
        </w:rPr>
        <w:t>1</w:t>
      </w:r>
      <w:r w:rsidR="000D4796">
        <w:rPr>
          <w:b/>
          <w:sz w:val="20"/>
        </w:rPr>
        <w:t>0</w:t>
      </w:r>
      <w:r w:rsidRPr="00B76CE6">
        <w:rPr>
          <w:sz w:val="20"/>
        </w:rPr>
        <w:t xml:space="preserve"> (</w:t>
      </w:r>
      <w:r w:rsidRPr="00B76CE6">
        <w:rPr>
          <w:i/>
          <w:sz w:val="20"/>
        </w:rPr>
        <w:t xml:space="preserve">en </w:t>
      </w:r>
      <w:r w:rsidRPr="00F212B1">
        <w:rPr>
          <w:i/>
          <w:sz w:val="20"/>
        </w:rPr>
        <w:t>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F55E7D">
      <w:pPr>
        <w:pStyle w:val="Texto0"/>
        <w:spacing w:after="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w:t>
      </w:r>
      <w:proofErr w:type="spellStart"/>
      <w:r w:rsidRPr="00F212B1">
        <w:rPr>
          <w:sz w:val="20"/>
        </w:rPr>
        <w:t>requisitados</w:t>
      </w:r>
      <w:proofErr w:type="spellEnd"/>
      <w:r w:rsidRPr="00F212B1">
        <w:rPr>
          <w:sz w:val="20"/>
        </w:rPr>
        <w:t xml:space="preserve">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9E7770">
        <w:rPr>
          <w:sz w:val="20"/>
        </w:rPr>
        <w:t>,</w:t>
      </w:r>
      <w:r w:rsidR="00BB5F02">
        <w:rPr>
          <w:b/>
          <w:sz w:val="20"/>
        </w:rPr>
        <w:t xml:space="preserve"> c</w:t>
      </w:r>
      <w:r w:rsidR="00E25DF2">
        <w:rPr>
          <w:b/>
          <w:sz w:val="20"/>
        </w:rPr>
        <w:t>)</w:t>
      </w:r>
      <w:r w:rsidR="00B76CE6">
        <w:rPr>
          <w:b/>
          <w:sz w:val="20"/>
        </w:rPr>
        <w:t>,</w:t>
      </w:r>
      <w:r w:rsidR="009E7770">
        <w:rPr>
          <w:b/>
          <w:sz w:val="20"/>
        </w:rPr>
        <w:t xml:space="preserve"> d)</w:t>
      </w:r>
      <w:r w:rsidR="00B76CE6">
        <w:rPr>
          <w:b/>
          <w:sz w:val="20"/>
        </w:rPr>
        <w:t>, e) y f)</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F55E7D">
      <w:pPr>
        <w:pStyle w:val="Texto0"/>
        <w:spacing w:after="0" w:line="240" w:lineRule="auto"/>
        <w:ind w:left="993" w:firstLine="0"/>
        <w:rPr>
          <w:sz w:val="20"/>
        </w:rPr>
      </w:pPr>
    </w:p>
    <w:p w:rsidR="00F70FCA" w:rsidRPr="006B4BE5" w:rsidRDefault="00F70FCA" w:rsidP="00F55E7D">
      <w:pPr>
        <w:pStyle w:val="Ttulo1"/>
        <w:numPr>
          <w:ilvl w:val="1"/>
          <w:numId w:val="1"/>
        </w:numPr>
        <w:jc w:val="both"/>
        <w:rPr>
          <w:rFonts w:cs="Arial"/>
          <w:bCs/>
          <w:color w:val="244061" w:themeColor="accent1" w:themeShade="80"/>
          <w:sz w:val="20"/>
        </w:rPr>
      </w:pPr>
      <w:bookmarkStart w:id="256" w:name="_Toc314094139"/>
      <w:bookmarkStart w:id="257" w:name="_Toc314804495"/>
      <w:bookmarkStart w:id="258" w:name="_Toc314804560"/>
      <w:bookmarkStart w:id="259" w:name="_Toc315905508"/>
      <w:bookmarkStart w:id="260" w:name="_Toc316315424"/>
      <w:bookmarkStart w:id="261" w:name="_Toc316316310"/>
      <w:bookmarkStart w:id="262" w:name="_Toc327181258"/>
      <w:bookmarkStart w:id="263" w:name="_Toc329602574"/>
      <w:bookmarkStart w:id="264" w:name="_Toc382992960"/>
      <w:bookmarkStart w:id="265" w:name="_Toc383184933"/>
      <w:bookmarkStart w:id="266" w:name="_Toc383788310"/>
      <w:bookmarkStart w:id="267" w:name="_Toc390935274"/>
      <w:bookmarkStart w:id="268" w:name="_Toc409002217"/>
      <w:bookmarkStart w:id="269" w:name="_Toc422232838"/>
      <w:bookmarkStart w:id="270" w:name="_Toc427242076"/>
      <w:bookmarkStart w:id="271" w:name="_Toc428879788"/>
      <w:bookmarkStart w:id="272" w:name="_Toc447120313"/>
      <w:bookmarkStart w:id="273" w:name="_Toc452121381"/>
      <w:bookmarkStart w:id="274" w:name="_Toc464498304"/>
      <w:bookmarkStart w:id="275" w:name="_Toc464498709"/>
      <w:bookmarkStart w:id="276" w:name="_Toc485137257"/>
      <w:bookmarkStart w:id="277" w:name="_Toc490562443"/>
      <w:bookmarkStart w:id="278" w:name="_Toc497216115"/>
      <w:bookmarkStart w:id="279" w:name="_Toc499126191"/>
      <w:bookmarkStart w:id="280" w:name="_Toc505757113"/>
      <w:bookmarkStart w:id="281" w:name="_Toc505869710"/>
      <w:bookmarkStart w:id="282" w:name="_Toc506551839"/>
      <w:bookmarkStart w:id="283" w:name="_Toc508198708"/>
      <w:bookmarkStart w:id="284" w:name="_Toc510792140"/>
      <w:bookmarkStart w:id="285" w:name="_Toc512432238"/>
      <w:r w:rsidRPr="006B4BE5">
        <w:rPr>
          <w:rFonts w:cs="Arial"/>
          <w:bCs/>
          <w:color w:val="244061" w:themeColor="accent1" w:themeShade="80"/>
          <w:sz w:val="20"/>
        </w:rPr>
        <w:t>Contenido de la oferta técnica</w:t>
      </w:r>
      <w:bookmarkEnd w:id="7"/>
      <w:bookmarkEnd w:id="8"/>
      <w:bookmarkEnd w:id="9"/>
      <w:bookmarkEnd w:id="10"/>
      <w:bookmarkEnd w:id="11"/>
      <w:bookmarkEnd w:id="12"/>
      <w:bookmarkEnd w:id="13"/>
      <w:bookmarkEnd w:id="14"/>
      <w:bookmarkEnd w:id="1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p>
    <w:p w:rsidR="00F70FCA" w:rsidRDefault="00F70FCA" w:rsidP="004E12CE">
      <w:pPr>
        <w:pStyle w:val="Texto0"/>
        <w:numPr>
          <w:ilvl w:val="0"/>
          <w:numId w:val="16"/>
        </w:numPr>
        <w:tabs>
          <w:tab w:val="left" w:pos="993"/>
        </w:tabs>
        <w:spacing w:before="120" w:after="120" w:line="240" w:lineRule="auto"/>
        <w:ind w:left="993" w:hanging="284"/>
        <w:rPr>
          <w:sz w:val="20"/>
        </w:rPr>
      </w:pPr>
      <w:bookmarkStart w:id="286" w:name="_Toc284238904"/>
      <w:bookmarkStart w:id="287"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w:t>
      </w:r>
      <w:proofErr w:type="gramStart"/>
      <w:r w:rsidRPr="00723DBF">
        <w:rPr>
          <w:sz w:val="20"/>
        </w:rPr>
        <w:t>que</w:t>
      </w:r>
      <w:proofErr w:type="gramEnd"/>
      <w:r w:rsidRPr="00723DBF">
        <w:rPr>
          <w:sz w:val="20"/>
        </w:rPr>
        <w:t xml:space="preserv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E25DF2" w:rsidRDefault="00BD146A" w:rsidP="00F55E7D">
      <w:pPr>
        <w:pStyle w:val="Texto0"/>
        <w:numPr>
          <w:ilvl w:val="0"/>
          <w:numId w:val="16"/>
        </w:numPr>
        <w:tabs>
          <w:tab w:val="left" w:pos="993"/>
        </w:tabs>
        <w:spacing w:after="0" w:line="240" w:lineRule="auto"/>
        <w:ind w:left="993" w:hanging="284"/>
        <w:rPr>
          <w:sz w:val="20"/>
        </w:rPr>
      </w:pPr>
      <w:r w:rsidRPr="00E30CC4">
        <w:rPr>
          <w:sz w:val="20"/>
        </w:rPr>
        <w:t xml:space="preserve">Para efectos de la evaluación por puntos y porcentajes, que se realizará según se señala en el </w:t>
      </w:r>
      <w:r w:rsidRPr="006F19C7">
        <w:rPr>
          <w:b/>
          <w:sz w:val="20"/>
        </w:rPr>
        <w:t xml:space="preserve">numeral </w:t>
      </w:r>
      <w:r>
        <w:rPr>
          <w:b/>
          <w:sz w:val="20"/>
        </w:rPr>
        <w:t>5</w:t>
      </w:r>
      <w:r w:rsidRPr="00E30CC4">
        <w:rPr>
          <w:sz w:val="20"/>
        </w:rPr>
        <w:t xml:space="preserve"> de la presente convocatoria, </w:t>
      </w:r>
      <w:r w:rsidRPr="00E30CC4">
        <w:rPr>
          <w:b/>
          <w:sz w:val="20"/>
          <w:u w:val="single"/>
        </w:rPr>
        <w:t xml:space="preserve">el LICITANTE deberá incluir, como parte de su oferta técnica, los documentos que se solicitan </w:t>
      </w:r>
      <w:r w:rsidRPr="00E12A83">
        <w:rPr>
          <w:b/>
          <w:sz w:val="20"/>
          <w:u w:val="single"/>
        </w:rPr>
        <w:t xml:space="preserve">en la Tabla de </w:t>
      </w:r>
      <w:r w:rsidR="008B5837" w:rsidRPr="00E12A83">
        <w:rPr>
          <w:b/>
          <w:sz w:val="20"/>
          <w:u w:val="single"/>
        </w:rPr>
        <w:t>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p>
    <w:p w:rsidR="00DD4222" w:rsidRDefault="00DD4222" w:rsidP="00F55E7D">
      <w:pPr>
        <w:pStyle w:val="Texto0"/>
        <w:tabs>
          <w:tab w:val="left" w:pos="993"/>
        </w:tabs>
        <w:spacing w:after="0" w:line="240" w:lineRule="auto"/>
        <w:ind w:left="993" w:firstLine="0"/>
        <w:rPr>
          <w:sz w:val="20"/>
        </w:rPr>
      </w:pPr>
    </w:p>
    <w:p w:rsidR="00F70FCA" w:rsidRPr="006B4BE5" w:rsidRDefault="00F70FCA" w:rsidP="00F55E7D">
      <w:pPr>
        <w:pStyle w:val="Ttulo1"/>
        <w:numPr>
          <w:ilvl w:val="1"/>
          <w:numId w:val="1"/>
        </w:numPr>
        <w:jc w:val="both"/>
        <w:rPr>
          <w:rFonts w:cs="Arial"/>
          <w:bCs/>
          <w:color w:val="244061" w:themeColor="accent1" w:themeShade="80"/>
          <w:sz w:val="20"/>
        </w:rPr>
      </w:pPr>
      <w:bookmarkStart w:id="288" w:name="_Toc310514792"/>
      <w:bookmarkStart w:id="289" w:name="_Toc312083758"/>
      <w:bookmarkStart w:id="290" w:name="_Toc312402703"/>
      <w:bookmarkStart w:id="291" w:name="_Toc313943677"/>
      <w:bookmarkStart w:id="292" w:name="_Toc313943739"/>
      <w:bookmarkStart w:id="293" w:name="_Toc313999942"/>
      <w:bookmarkStart w:id="294" w:name="_Toc314007646"/>
      <w:bookmarkStart w:id="295" w:name="_Toc314094140"/>
      <w:bookmarkStart w:id="296" w:name="_Toc314804496"/>
      <w:bookmarkStart w:id="297" w:name="_Toc314804561"/>
      <w:bookmarkStart w:id="298" w:name="_Toc315905509"/>
      <w:bookmarkStart w:id="299" w:name="_Toc316315425"/>
      <w:bookmarkStart w:id="300" w:name="_Toc316316311"/>
      <w:bookmarkStart w:id="301" w:name="_Toc327181259"/>
      <w:bookmarkStart w:id="302" w:name="_Toc329602575"/>
      <w:bookmarkStart w:id="303" w:name="_Toc382992961"/>
      <w:bookmarkStart w:id="304" w:name="_Toc383184934"/>
      <w:bookmarkStart w:id="305" w:name="_Toc383788311"/>
      <w:bookmarkStart w:id="306" w:name="_Toc390935275"/>
      <w:bookmarkStart w:id="307" w:name="_Toc409002218"/>
      <w:bookmarkStart w:id="308" w:name="_Toc422232839"/>
      <w:bookmarkStart w:id="309" w:name="_Toc427242077"/>
      <w:bookmarkStart w:id="310" w:name="_Toc428879789"/>
      <w:bookmarkStart w:id="311" w:name="_Toc447120314"/>
      <w:bookmarkStart w:id="312" w:name="_Toc452121382"/>
      <w:bookmarkStart w:id="313" w:name="_Toc464498305"/>
      <w:bookmarkStart w:id="314" w:name="_Toc464498710"/>
      <w:bookmarkStart w:id="315" w:name="_Toc485137258"/>
      <w:bookmarkStart w:id="316" w:name="_Toc490562444"/>
      <w:bookmarkStart w:id="317" w:name="_Toc497216116"/>
      <w:bookmarkStart w:id="318" w:name="_Toc499126192"/>
      <w:bookmarkStart w:id="319" w:name="_Toc505757114"/>
      <w:bookmarkStart w:id="320" w:name="_Toc505869711"/>
      <w:bookmarkStart w:id="321" w:name="_Toc506551840"/>
      <w:bookmarkStart w:id="322" w:name="_Toc508198709"/>
      <w:bookmarkStart w:id="323" w:name="_Toc510792141"/>
      <w:bookmarkStart w:id="324" w:name="_Toc512432239"/>
      <w:r w:rsidRPr="006B4BE5">
        <w:rPr>
          <w:rFonts w:cs="Arial"/>
          <w:bCs/>
          <w:color w:val="244061" w:themeColor="accent1" w:themeShade="80"/>
          <w:sz w:val="20"/>
        </w:rPr>
        <w:t>Contenido de la oferta económica</w:t>
      </w:r>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p>
    <w:p w:rsidR="00827564" w:rsidRPr="00D329CF" w:rsidRDefault="00827564" w:rsidP="00F55E7D">
      <w:pPr>
        <w:pStyle w:val="Texto0"/>
        <w:numPr>
          <w:ilvl w:val="0"/>
          <w:numId w:val="80"/>
        </w:numPr>
        <w:tabs>
          <w:tab w:val="left" w:pos="709"/>
        </w:tabs>
        <w:spacing w:before="120" w:after="120" w:line="240" w:lineRule="auto"/>
        <w:ind w:left="993" w:hanging="284"/>
        <w:rPr>
          <w:sz w:val="20"/>
        </w:rPr>
      </w:pPr>
      <w:bookmarkStart w:id="325" w:name="_Toc284238908"/>
      <w:bookmarkStart w:id="326" w:name="_Toc289064586"/>
      <w:bookmarkStart w:id="327" w:name="_Toc299018180"/>
      <w:bookmarkStart w:id="328" w:name="_Toc305758551"/>
      <w:bookmarkStart w:id="329" w:name="_Toc310514796"/>
      <w:bookmarkStart w:id="330" w:name="_Toc312083762"/>
      <w:bookmarkStart w:id="331" w:name="_Toc312402707"/>
      <w:bookmarkStart w:id="332" w:name="_Toc314002692"/>
      <w:bookmarkStart w:id="333" w:name="_Toc314030205"/>
      <w:bookmarkStart w:id="334" w:name="_Toc314085323"/>
      <w:bookmarkStart w:id="335" w:name="_Toc314086081"/>
      <w:bookmarkStart w:id="336" w:name="_Toc314086221"/>
      <w:bookmarkStart w:id="337" w:name="_Toc314804309"/>
      <w:bookmarkStart w:id="338" w:name="_Toc315900391"/>
      <w:bookmarkStart w:id="339" w:name="_Toc315904630"/>
      <w:bookmarkStart w:id="340" w:name="_Toc316472881"/>
      <w:bookmarkStart w:id="341" w:name="_Toc316482410"/>
      <w:bookmarkStart w:id="342" w:name="_Toc324237750"/>
      <w:bookmarkStart w:id="343" w:name="_Toc329602267"/>
      <w:bookmarkStart w:id="344" w:name="_Toc350422272"/>
      <w:bookmarkStart w:id="345" w:name="_Toc353180914"/>
      <w:bookmarkStart w:id="346" w:name="_Toc314085324"/>
      <w:bookmarkStart w:id="347" w:name="_Toc314086222"/>
      <w:bookmarkStart w:id="348" w:name="_Toc314094145"/>
      <w:bookmarkStart w:id="349" w:name="_Toc289064605"/>
      <w:r w:rsidRPr="00677CB9">
        <w:rPr>
          <w:sz w:val="20"/>
        </w:rPr>
        <w:t xml:space="preserve">Los LICITANTES deberán presentar en original la oferta económica, debiendo preferentemente </w:t>
      </w:r>
      <w:proofErr w:type="spellStart"/>
      <w:r w:rsidRPr="001E0444">
        <w:rPr>
          <w:sz w:val="20"/>
        </w:rPr>
        <w:t>requisitar</w:t>
      </w:r>
      <w:proofErr w:type="spellEnd"/>
      <w:r w:rsidRPr="001E0444">
        <w:rPr>
          <w:sz w:val="20"/>
        </w:rPr>
        <w:t xml:space="preserve"> el </w:t>
      </w:r>
      <w:r w:rsidRPr="001E0444">
        <w:rPr>
          <w:b/>
          <w:sz w:val="20"/>
        </w:rPr>
        <w:t>Anexo 7</w:t>
      </w:r>
      <w:r w:rsidRPr="001E0444">
        <w:rPr>
          <w:sz w:val="20"/>
        </w:rPr>
        <w:t xml:space="preserve"> de la presente convocatoria, </w:t>
      </w:r>
      <w:r w:rsidRPr="001E0444">
        <w:rPr>
          <w:sz w:val="20"/>
          <w:u w:val="single"/>
        </w:rPr>
        <w:t>conteniendo como mínimo los requisitos que en dicho anexo se solicitan</w:t>
      </w:r>
      <w:r w:rsidRPr="001E0444">
        <w:rPr>
          <w:sz w:val="20"/>
        </w:rPr>
        <w:t xml:space="preserve">. </w:t>
      </w:r>
      <w:r w:rsidRPr="00D329CF">
        <w:rPr>
          <w:sz w:val="20"/>
        </w:rPr>
        <w:t xml:space="preserve">La oferta económica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D329CF">
        <w:rPr>
          <w:sz w:val="20"/>
        </w:rPr>
        <w:t>en Pesos Mexicanos, considerando dos decimales, separando el IVA y el importe total ofertado en número y letra.</w:t>
      </w:r>
    </w:p>
    <w:p w:rsidR="00827564" w:rsidRDefault="00827564" w:rsidP="00F55E7D">
      <w:pPr>
        <w:pStyle w:val="Texto0"/>
        <w:numPr>
          <w:ilvl w:val="0"/>
          <w:numId w:val="80"/>
        </w:numPr>
        <w:tabs>
          <w:tab w:val="left" w:pos="709"/>
        </w:tabs>
        <w:spacing w:after="0" w:line="240" w:lineRule="auto"/>
        <w:ind w:left="993"/>
        <w:rPr>
          <w:sz w:val="20"/>
        </w:rPr>
      </w:pPr>
      <w:bookmarkStart w:id="350" w:name="_Toc284238905"/>
      <w:bookmarkStart w:id="351" w:name="_Toc289064583"/>
      <w:bookmarkStart w:id="352"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w:t>
      </w:r>
      <w:r w:rsidRPr="00A02CF1">
        <w:rPr>
          <w:sz w:val="20"/>
        </w:rPr>
        <w:lastRenderedPageBreak/>
        <w:t xml:space="preserve">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rsidR="00827564" w:rsidRDefault="00827564" w:rsidP="00F55E7D">
      <w:pPr>
        <w:pStyle w:val="Texto0"/>
        <w:tabs>
          <w:tab w:val="left" w:pos="709"/>
        </w:tabs>
        <w:spacing w:after="0" w:line="240" w:lineRule="auto"/>
        <w:ind w:left="993" w:firstLine="0"/>
        <w:rPr>
          <w:sz w:val="20"/>
        </w:rPr>
      </w:pPr>
    </w:p>
    <w:p w:rsidR="00827564" w:rsidRDefault="00827564" w:rsidP="00F55E7D">
      <w:pPr>
        <w:pStyle w:val="Ttulo1"/>
        <w:numPr>
          <w:ilvl w:val="0"/>
          <w:numId w:val="1"/>
        </w:numPr>
        <w:jc w:val="both"/>
        <w:rPr>
          <w:rFonts w:cs="Arial"/>
          <w:bCs/>
          <w:color w:val="244061" w:themeColor="accent1" w:themeShade="80"/>
          <w:sz w:val="20"/>
        </w:rPr>
      </w:pPr>
      <w:bookmarkStart w:id="353" w:name="_Toc434004105"/>
      <w:bookmarkStart w:id="354" w:name="_Toc512432240"/>
      <w:r w:rsidRPr="006B4BE5">
        <w:rPr>
          <w:rFonts w:cs="Arial"/>
          <w:bCs/>
          <w:color w:val="244061" w:themeColor="accent1" w:themeShade="80"/>
          <w:sz w:val="20"/>
        </w:rPr>
        <w:t>CRITERIOS DE EVALUACIÓN Y ADJUDICACIÓN DEL CONTRATO</w:t>
      </w:r>
      <w:bookmarkEnd w:id="350"/>
      <w:bookmarkEnd w:id="351"/>
      <w:bookmarkEnd w:id="352"/>
      <w:bookmarkEnd w:id="353"/>
      <w:bookmarkEnd w:id="354"/>
    </w:p>
    <w:p w:rsidR="00FD605F" w:rsidRPr="00FD605F" w:rsidRDefault="00FD605F" w:rsidP="00FD605F">
      <w:pPr>
        <w:rPr>
          <w:lang w:val="es-ES"/>
        </w:rPr>
      </w:pPr>
    </w:p>
    <w:p w:rsidR="00827564" w:rsidRPr="006A1DD3" w:rsidRDefault="00827564" w:rsidP="00F55E7D">
      <w:pPr>
        <w:pStyle w:val="Sangra3detindependiente2"/>
      </w:pPr>
      <w:r w:rsidRPr="006A1DD3">
        <w:t>De conformidad con el tercer párrafo del artículo 43 del REGLAMENTO, el INSTITUTO analizará y evaluará las proposiciones mediante el mecanismo de</w:t>
      </w:r>
      <w:r w:rsidRPr="006A1DD3">
        <w:rPr>
          <w:b/>
        </w:rPr>
        <w:t xml:space="preserve"> evaluación por puntos y porcentajes</w:t>
      </w:r>
      <w:r w:rsidRPr="006A1DD3">
        <w:t>,</w:t>
      </w:r>
      <w:r w:rsidRPr="006A1DD3">
        <w:rPr>
          <w:b/>
        </w:rPr>
        <w:t xml:space="preserve"> </w:t>
      </w:r>
      <w:r w:rsidRPr="006A1DD3">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F55E7D" w:rsidRDefault="00F55E7D" w:rsidP="00F55E7D">
      <w:pPr>
        <w:pStyle w:val="Sangra3detindependiente2"/>
      </w:pPr>
    </w:p>
    <w:p w:rsidR="00827564" w:rsidRPr="006A1DD3" w:rsidRDefault="00827564" w:rsidP="00F55E7D">
      <w:pPr>
        <w:pStyle w:val="Sangra3detindependiente2"/>
      </w:pPr>
      <w:r w:rsidRPr="006A1DD3">
        <w:t xml:space="preserve">Según se establece en el tercer párrafo del artículo 67 de las POBALINES, la Dirección de Recursos Materiales y Servicios a través </w:t>
      </w:r>
      <w:r w:rsidRPr="001E7B15">
        <w:t>del titular de la Subdirección de Adquisiciones del INSTITUTO</w:t>
      </w:r>
      <w:r w:rsidRPr="006A1DD3">
        <w:t xml:space="preserve">, será la responsable de analizar cualitativamente la documentación legal y administrativa solicitada en el </w:t>
      </w:r>
      <w:r w:rsidRPr="006E67D6">
        <w:rPr>
          <w:b/>
        </w:rPr>
        <w:t>numeral 4.1</w:t>
      </w:r>
      <w:r w:rsidRPr="006A1DD3">
        <w:t xml:space="preserve"> de la presente convocatoria, determinando si cumplen o no cumplen en relación a lo indicado en dicho numeral y los anexos correspondientes de la presente convocatoria. Dicho análisis se incorporará como un anexo del Acta de Fallo. </w:t>
      </w:r>
    </w:p>
    <w:p w:rsidR="00827564" w:rsidRPr="00B40E6E" w:rsidRDefault="00827564" w:rsidP="00827564">
      <w:pPr>
        <w:pStyle w:val="Sangra3detindependiente2"/>
        <w:spacing w:before="120" w:after="120"/>
        <w:ind w:left="705"/>
      </w:pPr>
    </w:p>
    <w:p w:rsidR="00827564" w:rsidRPr="006B4BE5" w:rsidRDefault="00827564" w:rsidP="00827564">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355" w:name="_Toc382992963"/>
      <w:bookmarkStart w:id="356" w:name="_Toc383184936"/>
      <w:bookmarkStart w:id="357" w:name="_Toc396148593"/>
      <w:bookmarkStart w:id="358" w:name="_Toc405207179"/>
      <w:bookmarkStart w:id="359" w:name="_Toc414448116"/>
      <w:bookmarkStart w:id="360" w:name="_Toc434003987"/>
      <w:bookmarkStart w:id="361" w:name="_Toc434004106"/>
      <w:bookmarkStart w:id="362" w:name="_Toc464498307"/>
      <w:bookmarkStart w:id="363" w:name="_Toc464498712"/>
      <w:bookmarkStart w:id="364" w:name="_Toc485137260"/>
      <w:bookmarkStart w:id="365" w:name="_Toc490562446"/>
      <w:bookmarkStart w:id="366" w:name="_Toc497216118"/>
      <w:bookmarkStart w:id="367" w:name="_Toc499126194"/>
      <w:bookmarkStart w:id="368" w:name="_Toc505757116"/>
      <w:bookmarkStart w:id="369" w:name="_Toc505869713"/>
      <w:bookmarkStart w:id="370" w:name="_Toc506551842"/>
      <w:bookmarkStart w:id="371" w:name="_Toc508198711"/>
      <w:bookmarkStart w:id="372" w:name="_Toc510792143"/>
      <w:bookmarkStart w:id="373" w:name="_Toc512432241"/>
      <w:r w:rsidRPr="006B4BE5">
        <w:rPr>
          <w:rFonts w:cs="Arial"/>
          <w:bCs/>
          <w:color w:val="244061" w:themeColor="accent1" w:themeShade="80"/>
          <w:sz w:val="20"/>
        </w:rPr>
        <w:t>Criterios de evaluación técnica.</w:t>
      </w:r>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p>
    <w:p w:rsidR="000E3E08" w:rsidRDefault="000E3E08" w:rsidP="00827564">
      <w:pPr>
        <w:spacing w:before="120" w:after="120"/>
        <w:ind w:left="709"/>
        <w:jc w:val="both"/>
        <w:rPr>
          <w:rFonts w:ascii="Arial" w:hAnsi="Arial"/>
          <w:lang w:val="es-ES"/>
        </w:rPr>
      </w:pPr>
      <w:bookmarkStart w:id="374" w:name="_Toc279612226"/>
      <w:bookmarkStart w:id="375" w:name="_Toc284238907"/>
      <w:bookmarkStart w:id="376" w:name="_Toc284239305"/>
      <w:r w:rsidRPr="000E3E08">
        <w:rPr>
          <w:rFonts w:ascii="Arial" w:hAnsi="Arial"/>
          <w:lang w:val="es-ES"/>
        </w:rPr>
        <w:t xml:space="preserve">Atendiendo lo establecido en el tercer párrafo del artículo 67 de las POBALINES, la </w:t>
      </w:r>
      <w:r w:rsidR="00CA0B6E">
        <w:rPr>
          <w:rFonts w:ascii="Arial" w:hAnsi="Arial"/>
          <w:lang w:val="es-ES"/>
        </w:rPr>
        <w:t>Dirección de Operaciones de la Unidad Técnica de Servicios de Informática</w:t>
      </w:r>
      <w:r w:rsidRPr="000E3E08">
        <w:rPr>
          <w:rFonts w:ascii="Arial" w:hAnsi="Arial"/>
          <w:lang w:val="es-ES"/>
        </w:rPr>
        <w:t xml:space="preserve"> del INSTITUTO, a través de su titular ana</w:t>
      </w:r>
      <w:r w:rsidR="00F2157A">
        <w:rPr>
          <w:rFonts w:ascii="Arial" w:hAnsi="Arial"/>
          <w:lang w:val="es-ES"/>
        </w:rPr>
        <w:t>lizará y evaluará</w:t>
      </w:r>
      <w:r w:rsidRPr="000E3E08">
        <w:rPr>
          <w:rFonts w:ascii="Arial" w:hAnsi="Arial"/>
          <w:lang w:val="es-ES"/>
        </w:rPr>
        <w:t xml:space="preserve"> las ofertas técnicas aceptadas en el Acto de Presentación y Apertura de Proposiciones asignando la puntuación que corresponda a la oferta técnica, según el cumplimiento a</w:t>
      </w:r>
      <w:r w:rsidR="005D7E65">
        <w:rPr>
          <w:rFonts w:ascii="Arial" w:hAnsi="Arial"/>
          <w:lang w:val="es-ES"/>
        </w:rPr>
        <w:t>l Anexo 1 “Especificaciones técnicas” y a</w:t>
      </w:r>
      <w:r w:rsidRPr="000E3E08">
        <w:rPr>
          <w:rFonts w:ascii="Arial" w:hAnsi="Arial"/>
          <w:lang w:val="es-ES"/>
        </w:rPr>
        <w:t xml:space="preserve"> los rubros que se detallan en la “Tabla de Evaluación de Puntos y Porcentajes”.</w:t>
      </w:r>
    </w:p>
    <w:p w:rsidR="00827564" w:rsidRPr="00A24268" w:rsidRDefault="00827564" w:rsidP="00827564">
      <w:pPr>
        <w:spacing w:before="120" w:after="120"/>
        <w:ind w:left="709"/>
        <w:jc w:val="both"/>
        <w:rPr>
          <w:rFonts w:ascii="Arial" w:hAnsi="Arial" w:cs="Arial"/>
          <w:b/>
          <w:u w:val="single"/>
        </w:rPr>
      </w:pPr>
      <w:r w:rsidRPr="00A24268">
        <w:rPr>
          <w:rFonts w:ascii="Arial" w:hAnsi="Arial" w:cs="Arial"/>
          <w:b/>
          <w:u w:val="single"/>
        </w:rPr>
        <w:t xml:space="preserve">Aspectos que se considerarán para la evaluación por puntos y porcentajes: </w:t>
      </w:r>
    </w:p>
    <w:p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rsidR="00827564" w:rsidRPr="00A24268" w:rsidRDefault="00827564" w:rsidP="00827564">
      <w:pPr>
        <w:spacing w:before="120" w:after="120"/>
        <w:ind w:left="993"/>
        <w:jc w:val="both"/>
        <w:rPr>
          <w:rFonts w:ascii="Arial" w:hAnsi="Arial" w:cs="Arial"/>
          <w:u w:val="single"/>
        </w:rPr>
      </w:pPr>
      <w:r w:rsidRPr="00A24268">
        <w:rPr>
          <w:rFonts w:ascii="Arial" w:hAnsi="Arial" w:cs="Arial"/>
          <w:u w:val="single"/>
        </w:rPr>
        <w:t>Los contratos que presenten los LICITANTES deberán estar debidamente firmados e incluir sus anexos correspondientes, que permitan al INSTITUTO, verificar el alcance de la contratación respectiva.</w:t>
      </w:r>
    </w:p>
    <w:p w:rsidR="00827564"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 xml:space="preserve">Para acreditar la especialidad se cuantificará el número de contratos que se presenten a evaluación, con los cuales se acredite que el LICITANTE ha realizado actividades que son iguales o muy similares a la naturaleza del servicio que se solicita, en el procedimiento de contratación. Se debe considerar que los contratos deben estar concluidos antes de la fecha del Acto de Presentación y Apertura de Proposiciones. </w:t>
      </w:r>
    </w:p>
    <w:p w:rsidR="00827564" w:rsidRPr="00355A0D" w:rsidRDefault="00827564" w:rsidP="00827564">
      <w:pPr>
        <w:spacing w:before="120" w:after="120"/>
        <w:ind w:left="993"/>
        <w:jc w:val="both"/>
        <w:rPr>
          <w:rFonts w:ascii="Arial" w:eastAsia="Batang" w:hAnsi="Arial" w:cs="Arial"/>
          <w:lang w:eastAsia="ko-KR"/>
        </w:rPr>
      </w:pPr>
      <w:r w:rsidRPr="001857B4">
        <w:rPr>
          <w:rFonts w:ascii="Arial" w:eastAsia="Batang" w:hAnsi="Arial" w:cs="Arial"/>
          <w:lang w:eastAsia="ko-KR"/>
        </w:rPr>
        <w:t xml:space="preserve">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hayan sido celebrados por lo menos </w:t>
      </w:r>
      <w:r w:rsidRPr="00706C18">
        <w:rPr>
          <w:rFonts w:ascii="Arial" w:eastAsia="Batang" w:hAnsi="Arial" w:cs="Arial"/>
          <w:lang w:eastAsia="ko-KR"/>
        </w:rPr>
        <w:t>6 meses antes de la fecha del acto de presentación y apertura de proposiciones,</w:t>
      </w:r>
      <w:r w:rsidRPr="001857B4">
        <w:rPr>
          <w:rFonts w:ascii="Arial" w:eastAsia="Batang" w:hAnsi="Arial" w:cs="Arial"/>
          <w:lang w:eastAsia="ko-KR"/>
        </w:rPr>
        <w:t xml:space="preserve"> y se presente carta o documento donde se indique la satisfacción de servicios por parte del cliente.</w:t>
      </w:r>
      <w:r>
        <w:rPr>
          <w:rFonts w:ascii="Arial" w:eastAsia="Batang" w:hAnsi="Arial" w:cs="Arial"/>
          <w:lang w:eastAsia="ko-KR"/>
        </w:rPr>
        <w:t xml:space="preserve"> </w:t>
      </w:r>
      <w:r w:rsidRPr="00355A0D">
        <w:rPr>
          <w:rFonts w:ascii="Arial" w:eastAsia="Batang" w:hAnsi="Arial" w:cs="Arial"/>
          <w:lang w:eastAsia="ko-KR"/>
        </w:rPr>
        <w:t xml:space="preserve">Los años de vigencia no serán acumulables entre contratos, así como </w:t>
      </w:r>
      <w:r w:rsidR="001C3554" w:rsidRPr="00355A0D">
        <w:rPr>
          <w:rFonts w:ascii="Arial" w:eastAsia="Batang" w:hAnsi="Arial" w:cs="Arial"/>
          <w:lang w:eastAsia="ko-KR"/>
        </w:rPr>
        <w:t>tampoco los</w:t>
      </w:r>
      <w:r w:rsidRPr="00355A0D">
        <w:rPr>
          <w:rFonts w:ascii="Arial" w:eastAsia="Batang" w:hAnsi="Arial" w:cs="Arial"/>
          <w:lang w:eastAsia="ko-KR"/>
        </w:rPr>
        <w:t xml:space="preserve"> periodos de tiempo que coincidan entre contratos.</w:t>
      </w:r>
    </w:p>
    <w:p w:rsidR="00827564" w:rsidRDefault="00827564" w:rsidP="00827564">
      <w:pPr>
        <w:spacing w:before="120" w:after="120"/>
        <w:ind w:left="993"/>
        <w:jc w:val="both"/>
        <w:rPr>
          <w:rFonts w:ascii="Arial" w:eastAsia="Batang" w:hAnsi="Arial" w:cs="Arial"/>
          <w:lang w:val="es-ES" w:eastAsia="ko-KR"/>
        </w:rPr>
      </w:pPr>
      <w:r w:rsidRPr="00A24268">
        <w:rPr>
          <w:rFonts w:ascii="Arial" w:eastAsia="Batang" w:hAnsi="Arial" w:cs="Arial"/>
          <w:lang w:val="es-ES" w:eastAsia="ko-KR"/>
        </w:rPr>
        <w:t>En caso de presentar más contratos de los solicitados, sólo se considerará</w:t>
      </w:r>
      <w:r w:rsidR="00D97C1B">
        <w:rPr>
          <w:rFonts w:ascii="Arial" w:eastAsia="Batang" w:hAnsi="Arial" w:cs="Arial"/>
          <w:lang w:val="es-ES" w:eastAsia="ko-KR"/>
        </w:rPr>
        <w:t>n</w:t>
      </w:r>
      <w:r w:rsidRPr="00A24268">
        <w:rPr>
          <w:rFonts w:ascii="Arial" w:eastAsia="Batang" w:hAnsi="Arial" w:cs="Arial"/>
          <w:lang w:val="es-ES" w:eastAsia="ko-KR"/>
        </w:rPr>
        <w:t xml:space="preserve"> los que correspondan de acuerdo al consecutivo de folios. </w:t>
      </w:r>
    </w:p>
    <w:p w:rsidR="00827564" w:rsidRPr="001857B4" w:rsidRDefault="00827564" w:rsidP="00827564">
      <w:pPr>
        <w:spacing w:before="120" w:after="120"/>
        <w:ind w:left="993"/>
        <w:jc w:val="both"/>
        <w:rPr>
          <w:rFonts w:ascii="Arial" w:eastAsia="Batang" w:hAnsi="Arial" w:cs="Arial"/>
          <w:lang w:val="es-ES" w:eastAsia="ko-KR"/>
        </w:rPr>
      </w:pPr>
      <w:r w:rsidRPr="004B73A7">
        <w:rPr>
          <w:rFonts w:ascii="Arial" w:eastAsia="Batang" w:hAnsi="Arial" w:cs="Arial"/>
          <w:lang w:eastAsia="ko-KR"/>
        </w:rPr>
        <w:t>No sumará el plazo en el que no se acredite haber prestado servicios.</w:t>
      </w:r>
    </w:p>
    <w:p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Pr>
          <w:rFonts w:ascii="Arial" w:eastAsia="Batang" w:hAnsi="Arial" w:cs="Arial"/>
          <w:lang w:val="es-ES" w:eastAsia="ko-KR"/>
        </w:rPr>
        <w:lastRenderedPageBreak/>
        <w:t>S</w:t>
      </w:r>
      <w:r w:rsidRPr="00A24268">
        <w:rPr>
          <w:rFonts w:ascii="Arial" w:eastAsia="Batang" w:hAnsi="Arial" w:cs="Arial"/>
          <w:lang w:val="es-ES" w:eastAsia="ko-KR"/>
        </w:rPr>
        <w:t>e asignará la mayor puntuación o unidades porcentuales al LICITANTE o los LICITANTES que acrediten el máximo de años de experiencia, conforme a los límites establecidos. La experiencia se tomará de los contratos acreditados para la especialidad.</w:t>
      </w:r>
    </w:p>
    <w:p w:rsidR="00827564" w:rsidRPr="00A24268" w:rsidRDefault="00827564" w:rsidP="00827564">
      <w:pPr>
        <w:spacing w:before="120" w:after="120"/>
        <w:ind w:left="993"/>
        <w:jc w:val="both"/>
        <w:rPr>
          <w:rFonts w:ascii="Arial" w:eastAsia="Batang" w:hAnsi="Arial" w:cs="Arial"/>
          <w:lang w:val="es-ES" w:eastAsia="ko-KR"/>
        </w:rPr>
      </w:pPr>
      <w:r w:rsidRPr="00A24268">
        <w:rPr>
          <w:rFonts w:ascii="Arial" w:eastAsia="Batang" w:hAnsi="Arial" w:cs="Arial"/>
          <w:lang w:val="es-ES" w:eastAsia="ko-KR"/>
        </w:rPr>
        <w:t xml:space="preserve">Si algún LICITANTE acredita más años o número de contratos de los límites solicitados, sólo se le asignará la mayor puntuación o unidades porcentuales que correspondan al límite máximo determinado. </w:t>
      </w:r>
    </w:p>
    <w:p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A partir del o los LICITANTES que hubieren obtenido la mayor puntuación o unidades porcentuales asignadas en términos de lo dispuesto en el numeral que antecede, se distribuirá de manera proporcional la puntuación o unidades porcentuales a los demás LICITANTES, aplicando para ello una regla de tres, en la cual consideren, por un lado, que si tales LICITANTES hubieran presentado contratos o documentos acreditando el mayor número de años, se les hubiera otorgado el máximo de puntuación o unidades porcentuales, y por el otro, el número de años que efectivamente acreditaron, para así determinar la puntuación o unidades porcentuales que les corresponde.</w:t>
      </w:r>
    </w:p>
    <w:p w:rsidR="00827564" w:rsidRPr="00A24268" w:rsidRDefault="00827564" w:rsidP="004E12CE">
      <w:pPr>
        <w:numPr>
          <w:ilvl w:val="0"/>
          <w:numId w:val="32"/>
        </w:numPr>
        <w:spacing w:before="120" w:after="120"/>
        <w:ind w:left="993" w:hanging="284"/>
        <w:jc w:val="both"/>
        <w:rPr>
          <w:rFonts w:ascii="Arial" w:hAnsi="Arial" w:cs="Arial"/>
        </w:rPr>
      </w:pPr>
      <w:r w:rsidRPr="00A24268">
        <w:rPr>
          <w:rFonts w:ascii="Arial" w:eastAsia="Batang" w:hAnsi="Arial" w:cs="Arial"/>
          <w:lang w:val="es-ES" w:eastAsia="ko-KR"/>
        </w:rPr>
        <w:t>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Pr="00A24268">
        <w:rPr>
          <w:rFonts w:ascii="Arial" w:hAnsi="Arial" w:cs="Arial"/>
        </w:rPr>
        <w:t xml:space="preserve"> con capacidades diferentes (en original).</w:t>
      </w:r>
    </w:p>
    <w:p w:rsidR="00827564" w:rsidRPr="00A24268" w:rsidRDefault="00827564" w:rsidP="00827564">
      <w:pPr>
        <w:pStyle w:val="Texto0"/>
        <w:spacing w:before="120" w:after="120" w:line="240" w:lineRule="auto"/>
        <w:ind w:left="993" w:firstLine="0"/>
        <w:rPr>
          <w:sz w:val="20"/>
        </w:rPr>
      </w:pPr>
      <w:r w:rsidRPr="00A24268">
        <w:rPr>
          <w:sz w:val="20"/>
        </w:rPr>
        <w:t xml:space="preserve">De conformidad con el artículo 56 fracción VI inciso g) de las POBALINES, el LICITANTE deberá acreditar que </w:t>
      </w:r>
      <w:r w:rsidRPr="00A24268">
        <w:rPr>
          <w:sz w:val="20"/>
          <w:lang w:eastAsia="es-MX"/>
        </w:rPr>
        <w:t xml:space="preserve">la empresa cuenta con trabajadores con capacidades diferentes en una proporción del 5% (cinco por ciento) cuando menos de la totalidad de su planta de empleados, cuya antigüedad no sea inferior a seis meses </w:t>
      </w:r>
      <w:r w:rsidRPr="00A24268">
        <w:rPr>
          <w:sz w:val="20"/>
        </w:rPr>
        <w:t>computada hasta la fecha del Acto de Presentación y Apertura de Proposiciones</w:t>
      </w:r>
      <w:r w:rsidRPr="00A24268">
        <w:rPr>
          <w:sz w:val="20"/>
          <w:lang w:eastAsia="es-MX"/>
        </w:rPr>
        <w:t>, misma que se comprobará con:</w:t>
      </w:r>
    </w:p>
    <w:p w:rsidR="00827564" w:rsidRPr="00A24268" w:rsidRDefault="00827564" w:rsidP="00600989">
      <w:pPr>
        <w:numPr>
          <w:ilvl w:val="2"/>
          <w:numId w:val="81"/>
        </w:numPr>
        <w:autoSpaceDN w:val="0"/>
        <w:spacing w:before="120" w:after="120"/>
        <w:ind w:left="1418" w:hanging="142"/>
        <w:jc w:val="both"/>
        <w:rPr>
          <w:rFonts w:ascii="Arial" w:hAnsi="Arial" w:cs="Arial"/>
          <w:lang w:eastAsia="es-MX"/>
        </w:rPr>
      </w:pPr>
      <w:r w:rsidRPr="00A24268">
        <w:rPr>
          <w:rFonts w:ascii="Arial" w:hAnsi="Arial" w:cs="Arial"/>
          <w:lang w:eastAsia="es-MX"/>
        </w:rPr>
        <w:t xml:space="preserve">El aviso de alta de tales trabajadores al régimen obligatorio del Instituto Mexicano del Seguro Social, y </w:t>
      </w:r>
    </w:p>
    <w:p w:rsidR="00827564" w:rsidRPr="00A24268" w:rsidRDefault="00827564" w:rsidP="00600989">
      <w:pPr>
        <w:numPr>
          <w:ilvl w:val="2"/>
          <w:numId w:val="81"/>
        </w:numPr>
        <w:autoSpaceDN w:val="0"/>
        <w:spacing w:before="120" w:after="120"/>
        <w:ind w:left="1418" w:hanging="142"/>
        <w:jc w:val="both"/>
        <w:rPr>
          <w:rFonts w:ascii="Arial" w:hAnsi="Arial" w:cs="Arial"/>
          <w:lang w:eastAsia="es-MX"/>
        </w:rPr>
      </w:pPr>
      <w:r w:rsidRPr="00A24268">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rsidR="00827564" w:rsidRPr="00A24268" w:rsidRDefault="00827564" w:rsidP="00827564">
      <w:pPr>
        <w:tabs>
          <w:tab w:val="left" w:pos="2552"/>
        </w:tabs>
        <w:spacing w:before="120" w:after="120"/>
        <w:ind w:left="993"/>
        <w:jc w:val="both"/>
        <w:rPr>
          <w:rFonts w:ascii="Arial" w:hAnsi="Arial" w:cs="Arial"/>
          <w:lang w:eastAsia="es-MX"/>
        </w:rPr>
      </w:pPr>
      <w:r w:rsidRPr="00A24268">
        <w:rPr>
          <w:rFonts w:ascii="Arial" w:hAnsi="Arial" w:cs="Arial"/>
          <w:lang w:eastAsia="es-MX"/>
        </w:rPr>
        <w:t>Cuando se trate de personas físicas con capacidades diferentes, para hacer válida la preferencia es necesario presentar:</w:t>
      </w:r>
    </w:p>
    <w:p w:rsidR="00827564" w:rsidRPr="00A24268" w:rsidRDefault="00827564" w:rsidP="00600989">
      <w:pPr>
        <w:numPr>
          <w:ilvl w:val="2"/>
          <w:numId w:val="82"/>
        </w:numPr>
        <w:autoSpaceDN w:val="0"/>
        <w:spacing w:before="120" w:after="120"/>
        <w:ind w:left="1418" w:hanging="142"/>
        <w:jc w:val="both"/>
        <w:rPr>
          <w:rFonts w:ascii="Arial" w:hAnsi="Arial" w:cs="Arial"/>
          <w:lang w:eastAsia="es-MX"/>
        </w:rPr>
      </w:pPr>
      <w:r w:rsidRPr="00A24268">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rsidR="00827564"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 xml:space="preserve">Micro, Pequeñas y Medianas Empresas. Conforme a lo previsto en el segundo párrafo del artículo 15 del REGLAMENTO, para la obtención de los puntos correspondientes, el LICITANTE, en caso de pertenecer al Sector </w:t>
      </w:r>
      <w:proofErr w:type="spellStart"/>
      <w:r w:rsidRPr="00A24268">
        <w:rPr>
          <w:rFonts w:ascii="Arial" w:eastAsia="Batang" w:hAnsi="Arial" w:cs="Arial"/>
          <w:lang w:val="es-ES" w:eastAsia="ko-KR"/>
        </w:rPr>
        <w:t>MIPyMES</w:t>
      </w:r>
      <w:proofErr w:type="spellEnd"/>
      <w:r w:rsidRPr="00A24268">
        <w:rPr>
          <w:rFonts w:ascii="Arial" w:eastAsia="Batang" w:hAnsi="Arial" w:cs="Arial"/>
          <w:lang w:val="es-ES" w:eastAsia="ko-KR"/>
        </w:rPr>
        <w:t xml:space="preserve">,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 </w:t>
      </w:r>
      <w:r w:rsidRPr="00A24268">
        <w:rPr>
          <w:rFonts w:ascii="Arial" w:eastAsia="Batang" w:hAnsi="Arial" w:cs="Arial"/>
          <w:b/>
          <w:lang w:val="es-ES" w:eastAsia="ko-KR"/>
        </w:rPr>
        <w:t>Anexo 6</w:t>
      </w:r>
      <w:r w:rsidRPr="00A24268">
        <w:rPr>
          <w:rFonts w:ascii="Arial" w:eastAsia="Batang" w:hAnsi="Arial" w:cs="Arial"/>
          <w:lang w:val="es-ES" w:eastAsia="ko-KR"/>
        </w:rPr>
        <w:t xml:space="preserve"> (en original).</w:t>
      </w:r>
    </w:p>
    <w:p w:rsidR="00827564" w:rsidRDefault="00827564" w:rsidP="00695F85">
      <w:pPr>
        <w:pStyle w:val="p31"/>
        <w:tabs>
          <w:tab w:val="left" w:pos="708"/>
        </w:tabs>
        <w:spacing w:line="240" w:lineRule="auto"/>
        <w:ind w:left="993" w:hanging="284"/>
        <w:jc w:val="center"/>
        <w:rPr>
          <w:rFonts w:ascii="Arial" w:hAnsi="Arial" w:cs="Arial"/>
          <w:b/>
          <w:sz w:val="20"/>
        </w:rPr>
      </w:pPr>
      <w:r w:rsidRPr="00591292">
        <w:rPr>
          <w:rFonts w:ascii="Arial" w:hAnsi="Arial" w:cs="Arial"/>
          <w:b/>
          <w:sz w:val="20"/>
        </w:rPr>
        <w:t>Tabla de Evaluación de Puntos y Porcentajes</w:t>
      </w:r>
    </w:p>
    <w:p w:rsidR="00D97C1B" w:rsidRDefault="00D97C1B" w:rsidP="00DC53B5">
      <w:pPr>
        <w:rPr>
          <w:sz w:val="10"/>
        </w:rPr>
      </w:pPr>
    </w:p>
    <w:tbl>
      <w:tblPr>
        <w:tblW w:w="0" w:type="auto"/>
        <w:jc w:val="center"/>
        <w:tblLayout w:type="fixed"/>
        <w:tblCellMar>
          <w:left w:w="70" w:type="dxa"/>
          <w:right w:w="70" w:type="dxa"/>
        </w:tblCellMar>
        <w:tblLook w:val="04A0" w:firstRow="1" w:lastRow="0" w:firstColumn="1" w:lastColumn="0" w:noHBand="0" w:noVBand="1"/>
      </w:tblPr>
      <w:tblGrid>
        <w:gridCol w:w="841"/>
        <w:gridCol w:w="1134"/>
        <w:gridCol w:w="5103"/>
        <w:gridCol w:w="850"/>
        <w:gridCol w:w="890"/>
      </w:tblGrid>
      <w:tr w:rsidR="00112CE6" w:rsidRPr="00915775" w:rsidTr="00F87307">
        <w:trPr>
          <w:trHeight w:val="60"/>
          <w:jc w:val="center"/>
        </w:trPr>
        <w:tc>
          <w:tcPr>
            <w:tcW w:w="841"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Rubro 1</w:t>
            </w:r>
          </w:p>
        </w:tc>
        <w:tc>
          <w:tcPr>
            <w:tcW w:w="6237" w:type="dxa"/>
            <w:gridSpan w:val="2"/>
            <w:tcBorders>
              <w:top w:val="single" w:sz="8" w:space="0" w:color="auto"/>
              <w:left w:val="nil"/>
              <w:bottom w:val="nil"/>
              <w:right w:val="nil"/>
            </w:tcBorders>
            <w:shd w:val="clear" w:color="000000" w:fill="D9D9D9"/>
            <w:vAlign w:val="center"/>
            <w:hideMark/>
          </w:tcPr>
          <w:p w:rsidR="00112CE6" w:rsidRPr="00915775" w:rsidRDefault="00112CE6" w:rsidP="00F87307">
            <w:pPr>
              <w:rPr>
                <w:rFonts w:ascii="Arial Narrow" w:hAnsi="Arial Narrow"/>
                <w:b/>
                <w:bCs/>
                <w:sz w:val="17"/>
                <w:szCs w:val="17"/>
                <w:lang w:eastAsia="es-MX"/>
              </w:rPr>
            </w:pPr>
            <w:r w:rsidRPr="00915775">
              <w:rPr>
                <w:rFonts w:ascii="Arial Narrow" w:hAnsi="Arial Narrow"/>
                <w:b/>
                <w:bCs/>
                <w:sz w:val="17"/>
                <w:szCs w:val="17"/>
                <w:lang w:eastAsia="es-MX"/>
              </w:rPr>
              <w:t>CAPACIDAD DEL LICITANTE:</w:t>
            </w:r>
          </w:p>
        </w:tc>
        <w:tc>
          <w:tcPr>
            <w:tcW w:w="850" w:type="dxa"/>
            <w:tcBorders>
              <w:top w:val="single" w:sz="8" w:space="0" w:color="auto"/>
              <w:left w:val="single" w:sz="8" w:space="0" w:color="auto"/>
              <w:bottom w:val="single" w:sz="8" w:space="0" w:color="auto"/>
            </w:tcBorders>
            <w:shd w:val="clear" w:color="auto" w:fill="B2A1C7"/>
            <w:vAlign w:val="center"/>
            <w:hideMark/>
          </w:tcPr>
          <w:p w:rsidR="00112CE6" w:rsidRPr="00915775" w:rsidRDefault="00112CE6" w:rsidP="00F87307">
            <w:pPr>
              <w:jc w:val="center"/>
              <w:rPr>
                <w:rFonts w:ascii="Arial Narrow" w:hAnsi="Arial Narrow"/>
                <w:b/>
                <w:bCs/>
                <w:sz w:val="17"/>
                <w:szCs w:val="17"/>
                <w:lang w:eastAsia="es-MX"/>
              </w:rPr>
            </w:pPr>
            <w:r w:rsidRPr="00915775">
              <w:rPr>
                <w:rFonts w:ascii="Arial Narrow" w:hAnsi="Arial Narrow"/>
                <w:b/>
                <w:bCs/>
                <w:sz w:val="17"/>
                <w:szCs w:val="17"/>
                <w:lang w:eastAsia="es-MX"/>
              </w:rPr>
              <w:t>22.00</w:t>
            </w:r>
          </w:p>
        </w:tc>
        <w:tc>
          <w:tcPr>
            <w:tcW w:w="890" w:type="dxa"/>
            <w:tcBorders>
              <w:top w:val="single" w:sz="8" w:space="0" w:color="auto"/>
              <w:bottom w:val="single" w:sz="8" w:space="0" w:color="auto"/>
              <w:right w:val="single" w:sz="8" w:space="0" w:color="auto"/>
            </w:tcBorders>
            <w:shd w:val="clear" w:color="auto" w:fill="B2A1C7"/>
            <w:vAlign w:val="center"/>
            <w:hideMark/>
          </w:tcPr>
          <w:p w:rsidR="00112CE6" w:rsidRPr="00915775" w:rsidRDefault="00112CE6" w:rsidP="00F87307">
            <w:pPr>
              <w:rPr>
                <w:rFonts w:ascii="Arial Narrow" w:hAnsi="Arial Narrow"/>
                <w:b/>
                <w:bCs/>
                <w:sz w:val="17"/>
                <w:szCs w:val="17"/>
                <w:lang w:eastAsia="es-MX"/>
              </w:rPr>
            </w:pPr>
            <w:r w:rsidRPr="00915775">
              <w:rPr>
                <w:rFonts w:ascii="Arial Narrow" w:hAnsi="Arial Narrow"/>
                <w:b/>
                <w:bCs/>
                <w:sz w:val="17"/>
                <w:szCs w:val="17"/>
                <w:lang w:eastAsia="es-MX"/>
              </w:rPr>
              <w:t>puntos</w:t>
            </w:r>
          </w:p>
        </w:tc>
      </w:tr>
      <w:tr w:rsidR="00112CE6" w:rsidRPr="00915775" w:rsidTr="00F87307">
        <w:trPr>
          <w:trHeight w:val="60"/>
          <w:jc w:val="center"/>
        </w:trPr>
        <w:tc>
          <w:tcPr>
            <w:tcW w:w="841" w:type="dxa"/>
            <w:vMerge/>
            <w:tcBorders>
              <w:top w:val="single" w:sz="8" w:space="0" w:color="auto"/>
              <w:left w:val="single" w:sz="8" w:space="0" w:color="auto"/>
              <w:bottom w:val="single" w:sz="8" w:space="0" w:color="000000"/>
              <w:right w:val="single" w:sz="8" w:space="0" w:color="auto"/>
            </w:tcBorders>
            <w:vAlign w:val="center"/>
            <w:hideMark/>
          </w:tcPr>
          <w:p w:rsidR="00112CE6" w:rsidRPr="00915775" w:rsidRDefault="00112CE6" w:rsidP="00F87307">
            <w:pPr>
              <w:rPr>
                <w:rFonts w:ascii="Arial Narrow" w:hAnsi="Arial Narrow"/>
                <w:b/>
                <w:bCs/>
                <w:color w:val="000000"/>
                <w:sz w:val="17"/>
                <w:szCs w:val="17"/>
                <w:lang w:eastAsia="es-MX"/>
              </w:rPr>
            </w:pPr>
          </w:p>
        </w:tc>
        <w:tc>
          <w:tcPr>
            <w:tcW w:w="7977" w:type="dxa"/>
            <w:gridSpan w:val="4"/>
            <w:tcBorders>
              <w:top w:val="nil"/>
              <w:left w:val="nil"/>
              <w:bottom w:val="single" w:sz="8" w:space="0" w:color="auto"/>
              <w:right w:val="single" w:sz="8" w:space="0" w:color="000000"/>
            </w:tcBorders>
            <w:shd w:val="clear" w:color="000000" w:fill="D9D9D9"/>
            <w:vAlign w:val="center"/>
            <w:hideMark/>
          </w:tcPr>
          <w:p w:rsidR="00112CE6" w:rsidRPr="00915775" w:rsidRDefault="00112CE6" w:rsidP="00F87307">
            <w:pPr>
              <w:jc w:val="both"/>
              <w:rPr>
                <w:rFonts w:ascii="Arial Narrow" w:hAnsi="Arial Narrow"/>
                <w:color w:val="000000"/>
                <w:sz w:val="17"/>
                <w:szCs w:val="17"/>
                <w:lang w:eastAsia="es-MX"/>
              </w:rPr>
            </w:pPr>
            <w:r w:rsidRPr="00915775">
              <w:rPr>
                <w:rFonts w:ascii="Arial Narrow" w:hAnsi="Arial Narrow"/>
                <w:color w:val="000000"/>
                <w:sz w:val="17"/>
                <w:szCs w:val="17"/>
                <w:lang w:eastAsia="es-MX"/>
              </w:rPr>
              <w:t>Consiste en el número de recursos humanos que técnicamente estén aptos para prestar el servicio, así como los recursos de equipamiento que requiere el licitante para prestar los servicios en el tiempo, condiciones y niveles de calidad requeridos en la Anexo Técnico, para que el LICITANTE pueda cumplir con las obligaciones previstas en el contrato que se formalice.</w:t>
            </w:r>
          </w:p>
        </w:tc>
      </w:tr>
      <w:tr w:rsidR="00112CE6" w:rsidRPr="00915775" w:rsidTr="00F87307">
        <w:trPr>
          <w:trHeight w:val="60"/>
          <w:jc w:val="center"/>
        </w:trPr>
        <w:tc>
          <w:tcPr>
            <w:tcW w:w="841" w:type="dxa"/>
            <w:tcBorders>
              <w:top w:val="nil"/>
              <w:left w:val="single" w:sz="8" w:space="0" w:color="auto"/>
              <w:bottom w:val="single" w:sz="6" w:space="0" w:color="auto"/>
              <w:right w:val="single" w:sz="8" w:space="0" w:color="auto"/>
            </w:tcBorders>
            <w:shd w:val="clear" w:color="auto" w:fill="auto"/>
            <w:vAlign w:val="center"/>
            <w:hideMark/>
          </w:tcPr>
          <w:p w:rsidR="00112CE6" w:rsidRPr="00915775" w:rsidRDefault="00112CE6" w:rsidP="00F87307">
            <w:pPr>
              <w:jc w:val="center"/>
              <w:rPr>
                <w:rFonts w:ascii="Arial Narrow" w:hAnsi="Arial Narrow"/>
                <w:i/>
                <w:iCs/>
                <w:color w:val="000000"/>
                <w:sz w:val="17"/>
                <w:szCs w:val="17"/>
                <w:lang w:eastAsia="es-MX"/>
              </w:rPr>
            </w:pPr>
            <w:proofErr w:type="spellStart"/>
            <w:r w:rsidRPr="00915775">
              <w:rPr>
                <w:rFonts w:ascii="Arial Narrow" w:hAnsi="Arial Narrow"/>
                <w:i/>
                <w:iCs/>
                <w:color w:val="000000"/>
                <w:sz w:val="17"/>
                <w:szCs w:val="17"/>
                <w:lang w:eastAsia="es-MX"/>
              </w:rPr>
              <w:t>Subrubro</w:t>
            </w:r>
            <w:proofErr w:type="spellEnd"/>
          </w:p>
        </w:tc>
        <w:tc>
          <w:tcPr>
            <w:tcW w:w="1134" w:type="dxa"/>
            <w:tcBorders>
              <w:top w:val="nil"/>
              <w:left w:val="nil"/>
              <w:bottom w:val="single" w:sz="6" w:space="0" w:color="auto"/>
              <w:right w:val="single" w:sz="8" w:space="0" w:color="auto"/>
            </w:tcBorders>
            <w:shd w:val="clear" w:color="auto" w:fill="auto"/>
            <w:vAlign w:val="center"/>
            <w:hideMark/>
          </w:tcPr>
          <w:p w:rsidR="00112CE6" w:rsidRPr="00D8360C" w:rsidRDefault="00112CE6" w:rsidP="00F87307">
            <w:pPr>
              <w:jc w:val="center"/>
              <w:rPr>
                <w:rFonts w:ascii="Arial Narrow" w:hAnsi="Arial Narrow"/>
                <w:i/>
                <w:iCs/>
                <w:color w:val="000000"/>
                <w:sz w:val="17"/>
                <w:szCs w:val="17"/>
                <w:lang w:eastAsia="es-MX"/>
              </w:rPr>
            </w:pPr>
            <w:r w:rsidRPr="00D8360C">
              <w:rPr>
                <w:rFonts w:ascii="Arial Narrow" w:hAnsi="Arial Narrow"/>
                <w:i/>
                <w:iCs/>
                <w:color w:val="000000"/>
                <w:sz w:val="17"/>
                <w:szCs w:val="17"/>
                <w:lang w:eastAsia="es-MX"/>
              </w:rPr>
              <w:t>Concepto</w:t>
            </w:r>
          </w:p>
        </w:tc>
        <w:tc>
          <w:tcPr>
            <w:tcW w:w="5103" w:type="dxa"/>
            <w:tcBorders>
              <w:top w:val="single" w:sz="8" w:space="0" w:color="auto"/>
              <w:left w:val="nil"/>
              <w:bottom w:val="single" w:sz="6" w:space="0" w:color="auto"/>
              <w:right w:val="single" w:sz="8" w:space="0" w:color="000000"/>
            </w:tcBorders>
            <w:shd w:val="clear" w:color="auto" w:fill="auto"/>
            <w:vAlign w:val="center"/>
            <w:hideMark/>
          </w:tcPr>
          <w:p w:rsidR="00112CE6" w:rsidRPr="00CD3F0E" w:rsidRDefault="00112CE6" w:rsidP="00F87307">
            <w:pPr>
              <w:jc w:val="center"/>
              <w:rPr>
                <w:rFonts w:ascii="Arial Narrow" w:hAnsi="Arial Narrow"/>
                <w:i/>
                <w:iCs/>
                <w:color w:val="000000"/>
                <w:sz w:val="17"/>
                <w:szCs w:val="17"/>
                <w:lang w:eastAsia="es-MX"/>
              </w:rPr>
            </w:pPr>
            <w:r w:rsidRPr="00CD3F0E">
              <w:rPr>
                <w:rFonts w:ascii="Arial Narrow" w:hAnsi="Arial Narrow"/>
                <w:i/>
                <w:iCs/>
                <w:color w:val="000000"/>
                <w:sz w:val="17"/>
                <w:szCs w:val="17"/>
                <w:lang w:eastAsia="es-MX"/>
              </w:rPr>
              <w:t>Forma de evaluación</w:t>
            </w:r>
          </w:p>
        </w:tc>
        <w:tc>
          <w:tcPr>
            <w:tcW w:w="850" w:type="dxa"/>
            <w:tcBorders>
              <w:top w:val="nil"/>
              <w:left w:val="nil"/>
              <w:bottom w:val="single" w:sz="6" w:space="0" w:color="auto"/>
              <w:right w:val="single" w:sz="8" w:space="0" w:color="auto"/>
            </w:tcBorders>
            <w:shd w:val="clear" w:color="auto" w:fill="auto"/>
            <w:vAlign w:val="center"/>
            <w:hideMark/>
          </w:tcPr>
          <w:p w:rsidR="00112CE6" w:rsidRPr="00726BA6" w:rsidRDefault="00112CE6" w:rsidP="00F87307">
            <w:pPr>
              <w:jc w:val="center"/>
              <w:rPr>
                <w:rFonts w:ascii="Arial Narrow" w:hAnsi="Arial Narrow"/>
                <w:i/>
                <w:iCs/>
                <w:color w:val="000000"/>
                <w:sz w:val="17"/>
                <w:szCs w:val="17"/>
                <w:lang w:eastAsia="es-MX"/>
              </w:rPr>
            </w:pPr>
            <w:r w:rsidRPr="00726BA6">
              <w:rPr>
                <w:rFonts w:ascii="Arial Narrow" w:hAnsi="Arial Narrow"/>
                <w:i/>
                <w:iCs/>
                <w:color w:val="000000"/>
                <w:sz w:val="17"/>
                <w:szCs w:val="17"/>
                <w:lang w:eastAsia="es-MX"/>
              </w:rPr>
              <w:t>Puntos Esperados</w:t>
            </w:r>
          </w:p>
        </w:tc>
        <w:tc>
          <w:tcPr>
            <w:tcW w:w="890" w:type="dxa"/>
            <w:tcBorders>
              <w:top w:val="nil"/>
              <w:left w:val="nil"/>
              <w:bottom w:val="single" w:sz="6" w:space="0" w:color="auto"/>
              <w:right w:val="single" w:sz="8" w:space="0" w:color="auto"/>
            </w:tcBorders>
            <w:shd w:val="clear" w:color="auto" w:fill="auto"/>
            <w:vAlign w:val="center"/>
            <w:hideMark/>
          </w:tcPr>
          <w:p w:rsidR="00112CE6" w:rsidRPr="00C51B5A" w:rsidRDefault="00112CE6" w:rsidP="00F87307">
            <w:pPr>
              <w:jc w:val="center"/>
              <w:rPr>
                <w:rFonts w:ascii="Arial Narrow" w:hAnsi="Arial Narrow"/>
                <w:i/>
                <w:iCs/>
                <w:color w:val="000000"/>
                <w:sz w:val="17"/>
                <w:szCs w:val="17"/>
                <w:lang w:eastAsia="es-MX"/>
              </w:rPr>
            </w:pPr>
            <w:r w:rsidRPr="00C51B5A">
              <w:rPr>
                <w:rFonts w:ascii="Arial Narrow" w:hAnsi="Arial Narrow"/>
                <w:i/>
                <w:iCs/>
                <w:color w:val="000000"/>
                <w:sz w:val="17"/>
                <w:szCs w:val="17"/>
                <w:lang w:eastAsia="es-MX"/>
              </w:rPr>
              <w:t>Porcentaje Asignado</w:t>
            </w:r>
          </w:p>
        </w:tc>
      </w:tr>
      <w:tr w:rsidR="00112CE6" w:rsidRPr="00915775" w:rsidTr="00F87307">
        <w:trPr>
          <w:trHeight w:val="698"/>
          <w:jc w:val="center"/>
        </w:trPr>
        <w:tc>
          <w:tcPr>
            <w:tcW w:w="841" w:type="dxa"/>
            <w:tcBorders>
              <w:top w:val="single" w:sz="6" w:space="0" w:color="auto"/>
              <w:left w:val="single" w:sz="8" w:space="0" w:color="auto"/>
              <w:bottom w:val="single" w:sz="4" w:space="0" w:color="auto"/>
              <w:right w:val="single" w:sz="4" w:space="0" w:color="auto"/>
            </w:tcBorders>
            <w:shd w:val="clear" w:color="auto" w:fill="auto"/>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lastRenderedPageBreak/>
              <w:t>1.1</w:t>
            </w:r>
          </w:p>
        </w:tc>
        <w:tc>
          <w:tcPr>
            <w:tcW w:w="6237" w:type="dxa"/>
            <w:gridSpan w:val="2"/>
            <w:tcBorders>
              <w:top w:val="single" w:sz="6" w:space="0" w:color="auto"/>
              <w:left w:val="nil"/>
              <w:bottom w:val="single" w:sz="4" w:space="0" w:color="auto"/>
              <w:right w:val="single" w:sz="4" w:space="0" w:color="auto"/>
            </w:tcBorders>
            <w:shd w:val="clear" w:color="auto" w:fill="auto"/>
            <w:vAlign w:val="center"/>
            <w:hideMark/>
          </w:tcPr>
          <w:p w:rsidR="00112CE6" w:rsidRPr="00D8360C" w:rsidRDefault="00112CE6" w:rsidP="00F87307">
            <w:pPr>
              <w:rPr>
                <w:rFonts w:ascii="Arial Narrow" w:hAnsi="Arial Narrow"/>
                <w:b/>
                <w:color w:val="000000"/>
                <w:sz w:val="17"/>
                <w:szCs w:val="17"/>
                <w:lang w:eastAsia="es-MX"/>
              </w:rPr>
            </w:pPr>
            <w:r w:rsidRPr="00D8360C">
              <w:rPr>
                <w:rFonts w:ascii="Arial Narrow" w:hAnsi="Arial Narrow"/>
                <w:b/>
                <w:color w:val="000000"/>
                <w:sz w:val="17"/>
                <w:szCs w:val="17"/>
                <w:lang w:eastAsia="es-MX"/>
              </w:rPr>
              <w:t>Capacidad de los Recursos Humanos</w:t>
            </w:r>
          </w:p>
          <w:p w:rsidR="00112CE6" w:rsidRPr="00915775" w:rsidRDefault="00112CE6" w:rsidP="00F87307">
            <w:pPr>
              <w:jc w:val="both"/>
              <w:rPr>
                <w:rFonts w:ascii="Arial Narrow" w:hAnsi="Arial Narrow"/>
                <w:iCs/>
                <w:color w:val="000000"/>
                <w:sz w:val="17"/>
                <w:szCs w:val="17"/>
                <w:lang w:eastAsia="es-MX"/>
              </w:rPr>
            </w:pPr>
            <w:r w:rsidRPr="007121E2">
              <w:rPr>
                <w:rFonts w:ascii="Arial Narrow" w:hAnsi="Arial Narrow" w:cs="Arial"/>
                <w:sz w:val="17"/>
                <w:szCs w:val="17"/>
                <w:lang w:eastAsia="es-MX"/>
              </w:rPr>
              <w:t>Se evaluará la experiencia, competencia o habilidad en el trabajo y dominio técnico del personal que brindará el servicio.</w:t>
            </w:r>
          </w:p>
        </w:tc>
        <w:tc>
          <w:tcPr>
            <w:tcW w:w="850" w:type="dxa"/>
            <w:tcBorders>
              <w:top w:val="single" w:sz="6" w:space="0" w:color="auto"/>
              <w:left w:val="nil"/>
              <w:bottom w:val="single" w:sz="4" w:space="0" w:color="auto"/>
              <w:right w:val="single" w:sz="4" w:space="0" w:color="auto"/>
            </w:tcBorders>
            <w:shd w:val="clear" w:color="auto" w:fill="auto"/>
            <w:vAlign w:val="center"/>
            <w:hideMark/>
          </w:tcPr>
          <w:p w:rsidR="00112CE6" w:rsidRPr="00D8360C" w:rsidRDefault="00112CE6" w:rsidP="00F87307">
            <w:pPr>
              <w:jc w:val="center"/>
              <w:rPr>
                <w:rFonts w:ascii="Arial Narrow" w:hAnsi="Arial Narrow"/>
                <w:b/>
                <w:bCs/>
                <w:color w:val="000000"/>
                <w:sz w:val="17"/>
                <w:szCs w:val="17"/>
                <w:lang w:eastAsia="es-MX"/>
              </w:rPr>
            </w:pPr>
            <w:r w:rsidRPr="00D8360C">
              <w:rPr>
                <w:rFonts w:ascii="Arial Narrow" w:hAnsi="Arial Narrow"/>
                <w:b/>
                <w:bCs/>
                <w:color w:val="000000"/>
                <w:sz w:val="17"/>
                <w:szCs w:val="17"/>
                <w:lang w:eastAsia="es-MX"/>
              </w:rPr>
              <w:t>12.00</w:t>
            </w:r>
          </w:p>
        </w:tc>
        <w:tc>
          <w:tcPr>
            <w:tcW w:w="890" w:type="dxa"/>
            <w:tcBorders>
              <w:top w:val="single" w:sz="6" w:space="0" w:color="auto"/>
              <w:left w:val="nil"/>
              <w:bottom w:val="single" w:sz="4" w:space="0" w:color="auto"/>
              <w:right w:val="single" w:sz="8" w:space="0" w:color="auto"/>
            </w:tcBorders>
            <w:shd w:val="clear" w:color="auto" w:fill="auto"/>
            <w:vAlign w:val="center"/>
            <w:hideMark/>
          </w:tcPr>
          <w:p w:rsidR="00112CE6" w:rsidRPr="00CD3F0E" w:rsidRDefault="00112CE6" w:rsidP="00F87307">
            <w:pPr>
              <w:jc w:val="center"/>
              <w:rPr>
                <w:rFonts w:ascii="Arial Narrow" w:hAnsi="Arial Narrow"/>
                <w:b/>
                <w:bCs/>
                <w:color w:val="000000"/>
                <w:sz w:val="17"/>
                <w:szCs w:val="17"/>
                <w:lang w:eastAsia="es-MX"/>
              </w:rPr>
            </w:pPr>
            <w:r w:rsidRPr="00CD3F0E">
              <w:rPr>
                <w:rFonts w:ascii="Arial Narrow" w:hAnsi="Arial Narrow"/>
                <w:b/>
                <w:bCs/>
                <w:color w:val="000000"/>
                <w:sz w:val="17"/>
                <w:szCs w:val="17"/>
                <w:lang w:eastAsia="es-MX"/>
              </w:rPr>
              <w:t>%</w:t>
            </w:r>
          </w:p>
        </w:tc>
      </w:tr>
      <w:tr w:rsidR="00112CE6" w:rsidRPr="00915775" w:rsidTr="00F87307">
        <w:trPr>
          <w:trHeight w:val="561"/>
          <w:jc w:val="center"/>
        </w:trPr>
        <w:tc>
          <w:tcPr>
            <w:tcW w:w="841" w:type="dxa"/>
            <w:tcBorders>
              <w:top w:val="nil"/>
              <w:left w:val="single" w:sz="8" w:space="0" w:color="auto"/>
              <w:bottom w:val="single" w:sz="6" w:space="0" w:color="000000"/>
              <w:right w:val="single" w:sz="4" w:space="0" w:color="auto"/>
            </w:tcBorders>
            <w:shd w:val="clear" w:color="auto" w:fill="auto"/>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1.1.1</w:t>
            </w:r>
          </w:p>
        </w:tc>
        <w:tc>
          <w:tcPr>
            <w:tcW w:w="1134" w:type="dxa"/>
            <w:tcBorders>
              <w:top w:val="nil"/>
              <w:left w:val="nil"/>
              <w:bottom w:val="single" w:sz="6" w:space="0" w:color="000000"/>
              <w:right w:val="single" w:sz="4" w:space="0" w:color="auto"/>
            </w:tcBorders>
            <w:shd w:val="clear" w:color="auto" w:fill="auto"/>
            <w:vAlign w:val="center"/>
            <w:hideMark/>
          </w:tcPr>
          <w:p w:rsidR="00112CE6" w:rsidRPr="00D8360C" w:rsidRDefault="00112CE6" w:rsidP="00F87307">
            <w:pPr>
              <w:jc w:val="center"/>
              <w:rPr>
                <w:rFonts w:ascii="Arial Narrow" w:hAnsi="Arial Narrow"/>
                <w:color w:val="000000"/>
                <w:sz w:val="17"/>
                <w:szCs w:val="17"/>
                <w:lang w:eastAsia="es-MX"/>
              </w:rPr>
            </w:pPr>
            <w:r w:rsidRPr="00D8360C">
              <w:rPr>
                <w:rFonts w:ascii="Arial Narrow" w:hAnsi="Arial Narrow"/>
                <w:color w:val="000000"/>
                <w:sz w:val="17"/>
                <w:szCs w:val="17"/>
                <w:lang w:eastAsia="es-MX"/>
              </w:rPr>
              <w:t>Experiencia en asuntos relacionados</w:t>
            </w:r>
          </w:p>
        </w:tc>
        <w:tc>
          <w:tcPr>
            <w:tcW w:w="5103" w:type="dxa"/>
            <w:tcBorders>
              <w:top w:val="single" w:sz="4" w:space="0" w:color="auto"/>
              <w:left w:val="nil"/>
              <w:bottom w:val="single" w:sz="6" w:space="0" w:color="000000"/>
              <w:right w:val="single" w:sz="4" w:space="0" w:color="auto"/>
            </w:tcBorders>
            <w:shd w:val="clear" w:color="auto" w:fill="auto"/>
            <w:vAlign w:val="center"/>
            <w:hideMark/>
          </w:tcPr>
          <w:p w:rsidR="00112CE6" w:rsidRPr="007121E2"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Por cada persona de las que presente como parte de</w:t>
            </w:r>
            <w:r>
              <w:rPr>
                <w:rFonts w:ascii="Arial Narrow" w:hAnsi="Arial Narrow" w:cs="Arial"/>
                <w:sz w:val="17"/>
                <w:szCs w:val="17"/>
                <w:lang w:eastAsia="es-MX"/>
              </w:rPr>
              <w:t>l</w:t>
            </w:r>
            <w:r w:rsidRPr="007121E2">
              <w:rPr>
                <w:rFonts w:ascii="Arial Narrow" w:hAnsi="Arial Narrow" w:cs="Arial"/>
                <w:sz w:val="17"/>
                <w:szCs w:val="17"/>
                <w:lang w:eastAsia="es-MX"/>
              </w:rPr>
              <w:t xml:space="preserve"> equipo de trabajo que asignará al proyecto, el Licitante deberá presentar un Currículo al que deberá acompañar la documentación comprobatoria de la experiencia (</w:t>
            </w:r>
            <w:r>
              <w:rPr>
                <w:rFonts w:ascii="Arial Narrow" w:hAnsi="Arial Narrow" w:cs="Arial"/>
                <w:sz w:val="17"/>
                <w:szCs w:val="17"/>
                <w:lang w:eastAsia="es-MX"/>
              </w:rPr>
              <w:t>por ejemplo: copia simple de diplomas, certificaciones, constancias, cartas de recomendación y contactos de referencia</w:t>
            </w:r>
            <w:r w:rsidRPr="007121E2">
              <w:rPr>
                <w:rFonts w:ascii="Arial Narrow" w:hAnsi="Arial Narrow" w:cs="Arial"/>
                <w:sz w:val="17"/>
                <w:szCs w:val="17"/>
                <w:lang w:eastAsia="es-MX"/>
              </w:rPr>
              <w:t>).</w:t>
            </w:r>
          </w:p>
          <w:p w:rsidR="00112CE6" w:rsidRPr="007121E2" w:rsidRDefault="00112CE6" w:rsidP="00F87307">
            <w:pPr>
              <w:jc w:val="both"/>
              <w:rPr>
                <w:rFonts w:ascii="Arial Narrow" w:hAnsi="Arial Narrow" w:cs="Arial"/>
                <w:sz w:val="17"/>
                <w:szCs w:val="17"/>
                <w:lang w:eastAsia="es-MX"/>
              </w:rPr>
            </w:pPr>
          </w:p>
          <w:p w:rsidR="00112CE6" w:rsidRPr="007121E2"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Se solicita acreditar experiencia para cualquiera de los siguientes:</w:t>
            </w:r>
          </w:p>
          <w:p w:rsidR="00112CE6" w:rsidRPr="007121E2" w:rsidRDefault="00112CE6" w:rsidP="00F87307">
            <w:pPr>
              <w:jc w:val="both"/>
              <w:rPr>
                <w:rFonts w:ascii="Arial Narrow" w:hAnsi="Arial Narrow" w:cs="Arial"/>
                <w:bCs/>
                <w:iCs/>
                <w:sz w:val="17"/>
                <w:szCs w:val="17"/>
                <w:lang w:eastAsia="es-MX"/>
              </w:rPr>
            </w:pPr>
            <w:r>
              <w:rPr>
                <w:rFonts w:ascii="Arial Narrow" w:hAnsi="Arial Narrow" w:cs="Arial"/>
                <w:sz w:val="17"/>
                <w:szCs w:val="17"/>
                <w:lang w:eastAsia="es-MX"/>
              </w:rPr>
              <w:t xml:space="preserve">- </w:t>
            </w:r>
            <w:r w:rsidRPr="007121E2">
              <w:rPr>
                <w:rFonts w:ascii="Arial Narrow" w:hAnsi="Arial Narrow" w:cs="Arial"/>
                <w:bCs/>
                <w:iCs/>
                <w:sz w:val="17"/>
                <w:szCs w:val="17"/>
                <w:lang w:eastAsia="es-MX"/>
              </w:rPr>
              <w:t xml:space="preserve">Servicio de cómputo en la nube para sistemas </w:t>
            </w:r>
            <w:r>
              <w:rPr>
                <w:rFonts w:ascii="Arial Narrow" w:hAnsi="Arial Narrow" w:cs="Arial"/>
                <w:bCs/>
                <w:iCs/>
                <w:sz w:val="17"/>
                <w:szCs w:val="17"/>
                <w:lang w:eastAsia="es-MX"/>
              </w:rPr>
              <w:t>similar al que solicita el Instituto</w:t>
            </w:r>
            <w:r w:rsidRPr="007121E2">
              <w:rPr>
                <w:rFonts w:ascii="Arial Narrow" w:hAnsi="Arial Narrow" w:cs="Arial"/>
                <w:bCs/>
                <w:iCs/>
                <w:sz w:val="17"/>
                <w:szCs w:val="17"/>
                <w:lang w:eastAsia="es-MX"/>
              </w:rPr>
              <w:t>.</w:t>
            </w:r>
          </w:p>
          <w:p w:rsidR="00112CE6" w:rsidRPr="007121E2" w:rsidRDefault="00112CE6" w:rsidP="00F87307">
            <w:pPr>
              <w:jc w:val="both"/>
              <w:rPr>
                <w:rFonts w:ascii="Arial Narrow" w:hAnsi="Arial Narrow" w:cs="Arial"/>
                <w:bCs/>
                <w:iCs/>
                <w:sz w:val="17"/>
                <w:szCs w:val="17"/>
                <w:lang w:eastAsia="es-MX"/>
              </w:rPr>
            </w:pPr>
            <w:r>
              <w:rPr>
                <w:rFonts w:ascii="Arial Narrow" w:hAnsi="Arial Narrow" w:cs="Arial"/>
                <w:bCs/>
                <w:iCs/>
                <w:sz w:val="17"/>
                <w:szCs w:val="17"/>
                <w:lang w:eastAsia="es-MX"/>
              </w:rPr>
              <w:t xml:space="preserve">- </w:t>
            </w:r>
            <w:r w:rsidRPr="007121E2">
              <w:rPr>
                <w:rFonts w:ascii="Arial Narrow" w:hAnsi="Arial Narrow" w:cs="Arial"/>
                <w:bCs/>
                <w:iCs/>
                <w:sz w:val="17"/>
                <w:szCs w:val="17"/>
                <w:lang w:eastAsia="es-MX"/>
              </w:rPr>
              <w:t xml:space="preserve">Sitios Web </w:t>
            </w:r>
            <w:r>
              <w:rPr>
                <w:rFonts w:ascii="Arial Narrow" w:hAnsi="Arial Narrow" w:cs="Arial"/>
                <w:bCs/>
                <w:iCs/>
                <w:sz w:val="17"/>
                <w:szCs w:val="17"/>
                <w:lang w:eastAsia="es-MX"/>
              </w:rPr>
              <w:t>similar al que solicita el</w:t>
            </w:r>
            <w:r w:rsidRPr="007121E2">
              <w:rPr>
                <w:rFonts w:ascii="Arial Narrow" w:hAnsi="Arial Narrow" w:cs="Arial"/>
                <w:bCs/>
                <w:iCs/>
                <w:sz w:val="17"/>
                <w:szCs w:val="17"/>
                <w:lang w:eastAsia="es-MX"/>
              </w:rPr>
              <w:t xml:space="preserve"> Instituto</w:t>
            </w:r>
            <w:r>
              <w:rPr>
                <w:rFonts w:ascii="Arial Narrow" w:hAnsi="Arial Narrow" w:cs="Arial"/>
                <w:bCs/>
                <w:iCs/>
                <w:sz w:val="17"/>
                <w:szCs w:val="17"/>
                <w:lang w:eastAsia="es-MX"/>
              </w:rPr>
              <w:t>.</w:t>
            </w:r>
          </w:p>
          <w:p w:rsidR="00112CE6" w:rsidRPr="007121E2" w:rsidRDefault="00112CE6" w:rsidP="00F87307">
            <w:pPr>
              <w:jc w:val="both"/>
              <w:rPr>
                <w:rFonts w:ascii="Arial Narrow" w:hAnsi="Arial Narrow" w:cs="Arial"/>
                <w:bCs/>
                <w:iCs/>
                <w:sz w:val="17"/>
                <w:szCs w:val="17"/>
                <w:lang w:eastAsia="es-MX"/>
              </w:rPr>
            </w:pPr>
            <w:r>
              <w:rPr>
                <w:rFonts w:ascii="Arial Narrow" w:hAnsi="Arial Narrow" w:cs="Arial"/>
                <w:bCs/>
                <w:iCs/>
                <w:sz w:val="17"/>
                <w:szCs w:val="17"/>
                <w:lang w:eastAsia="es-MX"/>
              </w:rPr>
              <w:t xml:space="preserve">- </w:t>
            </w:r>
            <w:r w:rsidRPr="007121E2">
              <w:rPr>
                <w:rFonts w:ascii="Arial Narrow" w:hAnsi="Arial Narrow" w:cs="Arial"/>
                <w:bCs/>
                <w:iCs/>
                <w:sz w:val="17"/>
                <w:szCs w:val="17"/>
                <w:lang w:eastAsia="es-MX"/>
              </w:rPr>
              <w:t>Servicio de DNS de internet.</w:t>
            </w:r>
          </w:p>
          <w:p w:rsidR="00112CE6" w:rsidRPr="00915775" w:rsidRDefault="00112CE6" w:rsidP="00F87307">
            <w:pPr>
              <w:jc w:val="both"/>
              <w:rPr>
                <w:rFonts w:ascii="Arial Narrow" w:hAnsi="Arial Narrow"/>
                <w:iCs/>
                <w:sz w:val="17"/>
                <w:szCs w:val="17"/>
                <w:highlight w:val="yellow"/>
                <w:lang w:eastAsia="es-MX"/>
              </w:rPr>
            </w:pPr>
          </w:p>
          <w:tbl>
            <w:tblPr>
              <w:tblW w:w="0" w:type="auto"/>
              <w:tblLayout w:type="fixed"/>
              <w:tblLook w:val="04A0" w:firstRow="1" w:lastRow="0" w:firstColumn="1" w:lastColumn="0" w:noHBand="0" w:noVBand="1"/>
            </w:tblPr>
            <w:tblGrid>
              <w:gridCol w:w="3616"/>
              <w:gridCol w:w="1701"/>
            </w:tblGrid>
            <w:tr w:rsidR="00112CE6" w:rsidRPr="00915775" w:rsidTr="00F87307">
              <w:tc>
                <w:tcPr>
                  <w:tcW w:w="5317" w:type="dxa"/>
                  <w:gridSpan w:val="2"/>
                </w:tcPr>
                <w:p w:rsidR="00112CE6" w:rsidRPr="00D8360C" w:rsidRDefault="00112CE6" w:rsidP="00F87307">
                  <w:pPr>
                    <w:jc w:val="both"/>
                    <w:rPr>
                      <w:rFonts w:ascii="Arial Narrow" w:hAnsi="Arial Narrow"/>
                      <w:bCs/>
                      <w:iCs/>
                      <w:sz w:val="17"/>
                      <w:szCs w:val="17"/>
                      <w:lang w:eastAsia="es-MX"/>
                    </w:rPr>
                  </w:pPr>
                  <w:r w:rsidRPr="00D8360C">
                    <w:rPr>
                      <w:rFonts w:ascii="Arial Narrow" w:hAnsi="Arial Narrow"/>
                      <w:bCs/>
                      <w:iCs/>
                      <w:sz w:val="17"/>
                      <w:szCs w:val="17"/>
                      <w:u w:val="single"/>
                      <w:lang w:eastAsia="es-MX"/>
                    </w:rPr>
                    <w:t>COORDINADOR DE PROYECTO (</w:t>
                  </w:r>
                  <w:r w:rsidRPr="007121E2">
                    <w:rPr>
                      <w:rFonts w:ascii="Arial Narrow" w:hAnsi="Arial Narrow"/>
                      <w:bCs/>
                      <w:i/>
                      <w:iCs/>
                      <w:sz w:val="17"/>
                      <w:szCs w:val="17"/>
                      <w:u w:val="single"/>
                      <w:lang w:eastAsia="es-MX"/>
                    </w:rPr>
                    <w:t>1 persona</w:t>
                  </w:r>
                  <w:r w:rsidRPr="00D8360C">
                    <w:rPr>
                      <w:rFonts w:ascii="Arial Narrow" w:hAnsi="Arial Narrow"/>
                      <w:bCs/>
                      <w:iCs/>
                      <w:sz w:val="17"/>
                      <w:szCs w:val="17"/>
                      <w:u w:val="single"/>
                      <w:lang w:eastAsia="es-MX"/>
                    </w:rPr>
                    <w:t>)</w:t>
                  </w:r>
                </w:p>
              </w:tc>
            </w:tr>
            <w:tr w:rsidR="00112CE6" w:rsidRPr="00915775" w:rsidTr="00F87307">
              <w:tc>
                <w:tcPr>
                  <w:tcW w:w="3616" w:type="dxa"/>
                </w:tcPr>
                <w:p w:rsidR="00112CE6" w:rsidRPr="00915775" w:rsidRDefault="00112CE6" w:rsidP="00F87307">
                  <w:pPr>
                    <w:jc w:val="both"/>
                    <w:rPr>
                      <w:rFonts w:ascii="Arial Narrow" w:hAnsi="Arial Narrow"/>
                      <w:bCs/>
                      <w:iCs/>
                      <w:sz w:val="17"/>
                      <w:szCs w:val="17"/>
                      <w:lang w:eastAsia="es-MX"/>
                    </w:rPr>
                  </w:pPr>
                  <w:r w:rsidRPr="00915775">
                    <w:rPr>
                      <w:rFonts w:ascii="Arial Narrow" w:hAnsi="Arial Narrow"/>
                      <w:bCs/>
                      <w:iCs/>
                      <w:sz w:val="17"/>
                      <w:szCs w:val="17"/>
                      <w:lang w:eastAsia="es-MX"/>
                    </w:rPr>
                    <w:t>No acredita la experiencia</w:t>
                  </w:r>
                </w:p>
              </w:tc>
              <w:tc>
                <w:tcPr>
                  <w:tcW w:w="1701"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0.00 puntos</w:t>
                  </w:r>
                </w:p>
              </w:tc>
            </w:tr>
            <w:tr w:rsidR="00112CE6" w:rsidRPr="00915775" w:rsidTr="00F87307">
              <w:tc>
                <w:tcPr>
                  <w:tcW w:w="3616" w:type="dxa"/>
                </w:tcPr>
                <w:p w:rsidR="00112CE6" w:rsidRDefault="00112CE6" w:rsidP="00F87307">
                  <w:pPr>
                    <w:jc w:val="both"/>
                    <w:rPr>
                      <w:rFonts w:ascii="Arial Narrow" w:hAnsi="Arial Narrow"/>
                      <w:bCs/>
                      <w:iCs/>
                      <w:sz w:val="17"/>
                      <w:szCs w:val="17"/>
                      <w:lang w:eastAsia="es-MX"/>
                    </w:rPr>
                  </w:pPr>
                  <w:r w:rsidRPr="00915775">
                    <w:rPr>
                      <w:rFonts w:ascii="Arial Narrow" w:hAnsi="Arial Narrow"/>
                      <w:bCs/>
                      <w:iCs/>
                      <w:sz w:val="17"/>
                      <w:szCs w:val="17"/>
                      <w:lang w:eastAsia="es-MX"/>
                    </w:rPr>
                    <w:t>Acredita experiencia de 12 meses</w:t>
                  </w:r>
                </w:p>
                <w:p w:rsidR="00112CE6" w:rsidRPr="00915775" w:rsidRDefault="00112CE6" w:rsidP="00F87307">
                  <w:pPr>
                    <w:jc w:val="both"/>
                    <w:rPr>
                      <w:rFonts w:ascii="Arial Narrow" w:hAnsi="Arial Narrow"/>
                      <w:bCs/>
                      <w:iCs/>
                      <w:sz w:val="17"/>
                      <w:szCs w:val="17"/>
                      <w:lang w:eastAsia="es-MX"/>
                    </w:rPr>
                  </w:pPr>
                  <w:r w:rsidRPr="00915775">
                    <w:rPr>
                      <w:rFonts w:ascii="Arial Narrow" w:hAnsi="Arial Narrow"/>
                      <w:bCs/>
                      <w:iCs/>
                      <w:sz w:val="17"/>
                      <w:szCs w:val="17"/>
                      <w:lang w:eastAsia="es-MX"/>
                    </w:rPr>
                    <w:t>Acredita experiencia de 12 meses</w:t>
                  </w:r>
                  <w:r>
                    <w:rPr>
                      <w:rFonts w:ascii="Arial Narrow" w:hAnsi="Arial Narrow"/>
                      <w:bCs/>
                      <w:iCs/>
                      <w:sz w:val="17"/>
                      <w:szCs w:val="17"/>
                      <w:lang w:eastAsia="es-MX"/>
                    </w:rPr>
                    <w:t xml:space="preserve"> 1 día a 24 meses</w:t>
                  </w:r>
                </w:p>
              </w:tc>
              <w:tc>
                <w:tcPr>
                  <w:tcW w:w="1701" w:type="dxa"/>
                </w:tcPr>
                <w:p w:rsidR="00112CE6"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0.</w:t>
                  </w:r>
                  <w:r>
                    <w:rPr>
                      <w:rFonts w:ascii="Arial Narrow" w:hAnsi="Arial Narrow"/>
                      <w:b/>
                      <w:bCs/>
                      <w:iCs/>
                      <w:sz w:val="17"/>
                      <w:szCs w:val="17"/>
                      <w:lang w:eastAsia="es-MX"/>
                    </w:rPr>
                    <w:t>25</w:t>
                  </w:r>
                  <w:r w:rsidRPr="007121E2">
                    <w:rPr>
                      <w:rFonts w:ascii="Arial Narrow" w:hAnsi="Arial Narrow"/>
                      <w:b/>
                      <w:bCs/>
                      <w:iCs/>
                      <w:sz w:val="17"/>
                      <w:szCs w:val="17"/>
                      <w:lang w:eastAsia="es-MX"/>
                    </w:rPr>
                    <w:t xml:space="preserve"> puntos</w:t>
                  </w:r>
                </w:p>
                <w:p w:rsidR="00112CE6" w:rsidRPr="007121E2" w:rsidRDefault="00112CE6" w:rsidP="00F87307">
                  <w:pPr>
                    <w:jc w:val="both"/>
                    <w:rPr>
                      <w:rFonts w:ascii="Arial Narrow" w:hAnsi="Arial Narrow"/>
                      <w:b/>
                      <w:bCs/>
                      <w:iCs/>
                      <w:sz w:val="17"/>
                      <w:szCs w:val="17"/>
                      <w:lang w:eastAsia="es-MX"/>
                    </w:rPr>
                  </w:pPr>
                  <w:r>
                    <w:rPr>
                      <w:rFonts w:ascii="Arial Narrow" w:hAnsi="Arial Narrow"/>
                      <w:b/>
                      <w:bCs/>
                      <w:iCs/>
                      <w:sz w:val="17"/>
                      <w:szCs w:val="17"/>
                      <w:lang w:eastAsia="es-MX"/>
                    </w:rPr>
                    <w:t>0.50 puntos</w:t>
                  </w:r>
                </w:p>
              </w:tc>
            </w:tr>
            <w:tr w:rsidR="00112CE6" w:rsidRPr="00915775" w:rsidTr="00F87307">
              <w:tc>
                <w:tcPr>
                  <w:tcW w:w="3616" w:type="dxa"/>
                </w:tcPr>
                <w:p w:rsidR="00112CE6" w:rsidRPr="00915775" w:rsidRDefault="00112CE6" w:rsidP="00F87307">
                  <w:pPr>
                    <w:jc w:val="both"/>
                    <w:rPr>
                      <w:rFonts w:ascii="Arial Narrow" w:hAnsi="Arial Narrow"/>
                      <w:bCs/>
                      <w:iCs/>
                      <w:sz w:val="17"/>
                      <w:szCs w:val="17"/>
                      <w:lang w:eastAsia="es-MX"/>
                    </w:rPr>
                  </w:pPr>
                  <w:r w:rsidRPr="00915775">
                    <w:rPr>
                      <w:rFonts w:ascii="Arial Narrow" w:hAnsi="Arial Narrow"/>
                      <w:bCs/>
                      <w:iCs/>
                      <w:sz w:val="17"/>
                      <w:szCs w:val="17"/>
                      <w:lang w:eastAsia="es-MX"/>
                    </w:rPr>
                    <w:t xml:space="preserve">Acredita experiencia de </w:t>
                  </w:r>
                  <w:r>
                    <w:rPr>
                      <w:rFonts w:ascii="Arial Narrow" w:hAnsi="Arial Narrow"/>
                      <w:bCs/>
                      <w:iCs/>
                      <w:sz w:val="17"/>
                      <w:szCs w:val="17"/>
                      <w:lang w:eastAsia="es-MX"/>
                    </w:rPr>
                    <w:t>24</w:t>
                  </w:r>
                  <w:r w:rsidRPr="00915775">
                    <w:rPr>
                      <w:rFonts w:ascii="Arial Narrow" w:hAnsi="Arial Narrow"/>
                      <w:bCs/>
                      <w:iCs/>
                      <w:sz w:val="17"/>
                      <w:szCs w:val="17"/>
                      <w:lang w:eastAsia="es-MX"/>
                    </w:rPr>
                    <w:t xml:space="preserve"> meses 1 día a 3</w:t>
                  </w:r>
                  <w:r>
                    <w:rPr>
                      <w:rFonts w:ascii="Arial Narrow" w:hAnsi="Arial Narrow"/>
                      <w:bCs/>
                      <w:iCs/>
                      <w:sz w:val="17"/>
                      <w:szCs w:val="17"/>
                      <w:lang w:eastAsia="es-MX"/>
                    </w:rPr>
                    <w:t>6</w:t>
                  </w:r>
                  <w:r w:rsidRPr="00915775">
                    <w:rPr>
                      <w:rFonts w:ascii="Arial Narrow" w:hAnsi="Arial Narrow"/>
                      <w:bCs/>
                      <w:iCs/>
                      <w:sz w:val="17"/>
                      <w:szCs w:val="17"/>
                      <w:lang w:eastAsia="es-MX"/>
                    </w:rPr>
                    <w:t xml:space="preserve"> meses </w:t>
                  </w:r>
                </w:p>
              </w:tc>
              <w:tc>
                <w:tcPr>
                  <w:tcW w:w="1701"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0.75 puntos</w:t>
                  </w:r>
                </w:p>
              </w:tc>
            </w:tr>
            <w:tr w:rsidR="00112CE6" w:rsidRPr="00915775" w:rsidTr="00F87307">
              <w:tc>
                <w:tcPr>
                  <w:tcW w:w="3616" w:type="dxa"/>
                </w:tcPr>
                <w:p w:rsidR="00112CE6" w:rsidRPr="00915775" w:rsidRDefault="00112CE6" w:rsidP="00F87307">
                  <w:pPr>
                    <w:jc w:val="both"/>
                    <w:rPr>
                      <w:rFonts w:ascii="Arial Narrow" w:hAnsi="Arial Narrow"/>
                      <w:bCs/>
                      <w:iCs/>
                      <w:sz w:val="17"/>
                      <w:szCs w:val="17"/>
                      <w:lang w:eastAsia="es-MX"/>
                    </w:rPr>
                  </w:pPr>
                  <w:r w:rsidRPr="00915775">
                    <w:rPr>
                      <w:rFonts w:ascii="Arial Narrow" w:hAnsi="Arial Narrow"/>
                      <w:bCs/>
                      <w:iCs/>
                      <w:sz w:val="17"/>
                      <w:szCs w:val="17"/>
                      <w:lang w:eastAsia="es-MX"/>
                    </w:rPr>
                    <w:t>Acredita experiencia de 3</w:t>
                  </w:r>
                  <w:r>
                    <w:rPr>
                      <w:rFonts w:ascii="Arial Narrow" w:hAnsi="Arial Narrow"/>
                      <w:bCs/>
                      <w:iCs/>
                      <w:sz w:val="17"/>
                      <w:szCs w:val="17"/>
                      <w:lang w:eastAsia="es-MX"/>
                    </w:rPr>
                    <w:t>6</w:t>
                  </w:r>
                  <w:r w:rsidRPr="00915775">
                    <w:rPr>
                      <w:rFonts w:ascii="Arial Narrow" w:hAnsi="Arial Narrow"/>
                      <w:bCs/>
                      <w:iCs/>
                      <w:sz w:val="17"/>
                      <w:szCs w:val="17"/>
                      <w:lang w:eastAsia="es-MX"/>
                    </w:rPr>
                    <w:t xml:space="preserve"> meses 1 día o más</w:t>
                  </w:r>
                </w:p>
              </w:tc>
              <w:tc>
                <w:tcPr>
                  <w:tcW w:w="1701"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1.00 punto</w:t>
                  </w:r>
                </w:p>
              </w:tc>
            </w:tr>
          </w:tbl>
          <w:p w:rsidR="00112CE6" w:rsidRPr="00915775" w:rsidRDefault="00112CE6" w:rsidP="00F87307">
            <w:pPr>
              <w:rPr>
                <w:rFonts w:ascii="Arial Narrow" w:hAnsi="Arial Narrow"/>
                <w:b/>
                <w:bCs/>
                <w:iCs/>
                <w:sz w:val="17"/>
                <w:szCs w:val="17"/>
                <w:lang w:eastAsia="es-MX"/>
              </w:rPr>
            </w:pPr>
            <w:r>
              <w:rPr>
                <w:rFonts w:ascii="Arial Narrow" w:hAnsi="Arial Narrow"/>
                <w:b/>
                <w:bCs/>
                <w:iCs/>
                <w:sz w:val="17"/>
                <w:szCs w:val="17"/>
                <w:lang w:eastAsia="es-MX"/>
              </w:rPr>
              <w:t xml:space="preserve">                                        </w:t>
            </w:r>
            <w:r w:rsidRPr="00915775">
              <w:rPr>
                <w:rFonts w:ascii="Arial Narrow" w:hAnsi="Arial Narrow"/>
                <w:b/>
                <w:bCs/>
                <w:iCs/>
                <w:sz w:val="17"/>
                <w:szCs w:val="17"/>
                <w:lang w:eastAsia="es-MX"/>
              </w:rPr>
              <w:t>Puntos máximos a otorgar           1.00 punto</w:t>
            </w:r>
          </w:p>
          <w:p w:rsidR="00112CE6" w:rsidRPr="007121E2" w:rsidRDefault="00112CE6" w:rsidP="00F87307">
            <w:pPr>
              <w:jc w:val="both"/>
              <w:rPr>
                <w:rFonts w:ascii="Arial Narrow" w:hAnsi="Arial Narrow"/>
                <w:bCs/>
                <w:iCs/>
                <w:sz w:val="17"/>
                <w:szCs w:val="17"/>
                <w:lang w:eastAsia="es-MX"/>
              </w:rPr>
            </w:pPr>
          </w:p>
          <w:p w:rsidR="00112CE6" w:rsidRPr="00915775" w:rsidRDefault="00112CE6" w:rsidP="00F87307">
            <w:pPr>
              <w:jc w:val="both"/>
              <w:rPr>
                <w:rFonts w:ascii="Arial Narrow" w:hAnsi="Arial Narrow"/>
                <w:bCs/>
                <w:iCs/>
                <w:sz w:val="17"/>
                <w:szCs w:val="17"/>
                <w:lang w:eastAsia="es-MX"/>
              </w:rPr>
            </w:pPr>
          </w:p>
          <w:tbl>
            <w:tblPr>
              <w:tblW w:w="0" w:type="auto"/>
              <w:tblLayout w:type="fixed"/>
              <w:tblLook w:val="04A0" w:firstRow="1" w:lastRow="0" w:firstColumn="1" w:lastColumn="0" w:noHBand="0" w:noVBand="1"/>
            </w:tblPr>
            <w:tblGrid>
              <w:gridCol w:w="2907"/>
              <w:gridCol w:w="2126"/>
            </w:tblGrid>
            <w:tr w:rsidR="00112CE6" w:rsidRPr="00915775" w:rsidTr="00F87307">
              <w:tc>
                <w:tcPr>
                  <w:tcW w:w="5033" w:type="dxa"/>
                  <w:gridSpan w:val="2"/>
                </w:tcPr>
                <w:p w:rsidR="00112CE6" w:rsidRPr="00915775" w:rsidRDefault="00112CE6" w:rsidP="00F87307">
                  <w:pPr>
                    <w:jc w:val="both"/>
                    <w:rPr>
                      <w:rFonts w:ascii="Arial Narrow" w:hAnsi="Arial Narrow"/>
                      <w:bCs/>
                      <w:iCs/>
                      <w:sz w:val="17"/>
                      <w:szCs w:val="17"/>
                      <w:lang w:eastAsia="es-MX"/>
                    </w:rPr>
                  </w:pPr>
                  <w:r w:rsidRPr="00915775">
                    <w:rPr>
                      <w:rFonts w:ascii="Arial Narrow" w:hAnsi="Arial Narrow"/>
                      <w:bCs/>
                      <w:iCs/>
                      <w:sz w:val="17"/>
                      <w:szCs w:val="17"/>
                      <w:u w:val="single"/>
                      <w:lang w:eastAsia="es-MX"/>
                    </w:rPr>
                    <w:t>ARQUITECTO DE NUBE (</w:t>
                  </w:r>
                  <w:r w:rsidRPr="007121E2">
                    <w:rPr>
                      <w:rFonts w:ascii="Arial Narrow" w:hAnsi="Arial Narrow"/>
                      <w:bCs/>
                      <w:i/>
                      <w:iCs/>
                      <w:sz w:val="17"/>
                      <w:szCs w:val="17"/>
                      <w:u w:val="single"/>
                      <w:lang w:eastAsia="es-MX"/>
                    </w:rPr>
                    <w:t>máximo 2 personas</w:t>
                  </w:r>
                  <w:r w:rsidRPr="00915775">
                    <w:rPr>
                      <w:rFonts w:ascii="Arial Narrow" w:hAnsi="Arial Narrow"/>
                      <w:bCs/>
                      <w:iCs/>
                      <w:sz w:val="17"/>
                      <w:szCs w:val="17"/>
                      <w:u w:val="single"/>
                      <w:lang w:eastAsia="es-MX"/>
                    </w:rPr>
                    <w:t>)</w:t>
                  </w:r>
                </w:p>
              </w:tc>
            </w:tr>
            <w:tr w:rsidR="00112CE6" w:rsidRPr="00915775" w:rsidTr="00F87307">
              <w:tc>
                <w:tcPr>
                  <w:tcW w:w="2907" w:type="dxa"/>
                </w:tcPr>
                <w:p w:rsidR="00112CE6" w:rsidRPr="00915775" w:rsidRDefault="00112CE6" w:rsidP="00F87307">
                  <w:pPr>
                    <w:jc w:val="both"/>
                    <w:rPr>
                      <w:rFonts w:ascii="Arial Narrow" w:hAnsi="Arial Narrow"/>
                      <w:bCs/>
                      <w:iCs/>
                      <w:sz w:val="17"/>
                      <w:szCs w:val="17"/>
                      <w:lang w:eastAsia="es-MX"/>
                    </w:rPr>
                  </w:pPr>
                  <w:r w:rsidRPr="00915775">
                    <w:rPr>
                      <w:rFonts w:ascii="Arial Narrow" w:hAnsi="Arial Narrow"/>
                      <w:bCs/>
                      <w:iCs/>
                      <w:sz w:val="17"/>
                      <w:szCs w:val="17"/>
                      <w:lang w:eastAsia="es-MX"/>
                    </w:rPr>
                    <w:t>No acredita la experiencia</w:t>
                  </w:r>
                </w:p>
              </w:tc>
              <w:tc>
                <w:tcPr>
                  <w:tcW w:w="2126"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0.00 puntos</w:t>
                  </w:r>
                </w:p>
              </w:tc>
            </w:tr>
            <w:tr w:rsidR="00112CE6" w:rsidRPr="00915775" w:rsidTr="00F87307">
              <w:tc>
                <w:tcPr>
                  <w:tcW w:w="2907" w:type="dxa"/>
                </w:tcPr>
                <w:p w:rsidR="00112CE6" w:rsidRPr="00915775" w:rsidRDefault="00112CE6" w:rsidP="00F87307">
                  <w:pPr>
                    <w:jc w:val="both"/>
                    <w:rPr>
                      <w:rFonts w:ascii="Arial Narrow" w:hAnsi="Arial Narrow"/>
                      <w:bCs/>
                      <w:iCs/>
                      <w:sz w:val="17"/>
                      <w:szCs w:val="17"/>
                      <w:lang w:eastAsia="es-MX"/>
                    </w:rPr>
                  </w:pPr>
                  <w:r w:rsidRPr="00915775">
                    <w:rPr>
                      <w:rFonts w:ascii="Arial Narrow" w:hAnsi="Arial Narrow"/>
                      <w:bCs/>
                      <w:iCs/>
                      <w:sz w:val="17"/>
                      <w:szCs w:val="17"/>
                      <w:lang w:eastAsia="es-MX"/>
                    </w:rPr>
                    <w:t xml:space="preserve">Acredita experiencia </w:t>
                  </w:r>
                  <w:r>
                    <w:rPr>
                      <w:rFonts w:ascii="Arial Narrow" w:hAnsi="Arial Narrow"/>
                      <w:bCs/>
                      <w:iCs/>
                      <w:sz w:val="17"/>
                      <w:szCs w:val="17"/>
                      <w:lang w:eastAsia="es-MX"/>
                    </w:rPr>
                    <w:t>de</w:t>
                  </w:r>
                  <w:r w:rsidRPr="00915775">
                    <w:rPr>
                      <w:rFonts w:ascii="Arial Narrow" w:hAnsi="Arial Narrow"/>
                      <w:bCs/>
                      <w:iCs/>
                      <w:sz w:val="17"/>
                      <w:szCs w:val="17"/>
                      <w:lang w:eastAsia="es-MX"/>
                    </w:rPr>
                    <w:t xml:space="preserve"> 12 meses</w:t>
                  </w:r>
                </w:p>
              </w:tc>
              <w:tc>
                <w:tcPr>
                  <w:tcW w:w="2126"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0.25 puntos por persona</w:t>
                  </w:r>
                </w:p>
              </w:tc>
            </w:tr>
            <w:tr w:rsidR="00112CE6" w:rsidRPr="00915775" w:rsidTr="00F87307">
              <w:tc>
                <w:tcPr>
                  <w:tcW w:w="2907" w:type="dxa"/>
                </w:tcPr>
                <w:p w:rsidR="00112CE6" w:rsidRPr="00915775" w:rsidRDefault="00112CE6" w:rsidP="00F87307">
                  <w:pPr>
                    <w:jc w:val="both"/>
                    <w:rPr>
                      <w:rFonts w:ascii="Arial Narrow" w:hAnsi="Arial Narrow"/>
                      <w:bCs/>
                      <w:iCs/>
                      <w:sz w:val="17"/>
                      <w:szCs w:val="17"/>
                      <w:lang w:eastAsia="es-MX"/>
                    </w:rPr>
                  </w:pPr>
                  <w:r w:rsidRPr="00915775">
                    <w:rPr>
                      <w:rFonts w:ascii="Arial Narrow" w:hAnsi="Arial Narrow"/>
                      <w:bCs/>
                      <w:iCs/>
                      <w:sz w:val="17"/>
                      <w:szCs w:val="17"/>
                      <w:lang w:eastAsia="es-MX"/>
                    </w:rPr>
                    <w:t xml:space="preserve">Acredita experiencia de 12 meses </w:t>
                  </w:r>
                  <w:r>
                    <w:rPr>
                      <w:rFonts w:ascii="Arial Narrow" w:hAnsi="Arial Narrow"/>
                      <w:bCs/>
                      <w:iCs/>
                      <w:sz w:val="17"/>
                      <w:szCs w:val="17"/>
                      <w:lang w:eastAsia="es-MX"/>
                    </w:rPr>
                    <w:t xml:space="preserve">1 día </w:t>
                  </w:r>
                  <w:r w:rsidRPr="00915775">
                    <w:rPr>
                      <w:rFonts w:ascii="Arial Narrow" w:hAnsi="Arial Narrow"/>
                      <w:bCs/>
                      <w:iCs/>
                      <w:sz w:val="17"/>
                      <w:szCs w:val="17"/>
                      <w:lang w:eastAsia="es-MX"/>
                    </w:rPr>
                    <w:t>o más</w:t>
                  </w:r>
                </w:p>
              </w:tc>
              <w:tc>
                <w:tcPr>
                  <w:tcW w:w="2126"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0.50 puntos por persona</w:t>
                  </w:r>
                </w:p>
              </w:tc>
            </w:tr>
          </w:tbl>
          <w:p w:rsidR="00112CE6" w:rsidRPr="00915775" w:rsidRDefault="00112CE6" w:rsidP="00F87307">
            <w:pPr>
              <w:jc w:val="right"/>
              <w:rPr>
                <w:rFonts w:ascii="Arial Narrow" w:hAnsi="Arial Narrow"/>
                <w:b/>
                <w:bCs/>
                <w:iCs/>
                <w:sz w:val="17"/>
                <w:szCs w:val="17"/>
                <w:lang w:eastAsia="es-MX"/>
              </w:rPr>
            </w:pPr>
            <w:r w:rsidRPr="00915775">
              <w:rPr>
                <w:rFonts w:ascii="Arial Narrow" w:hAnsi="Arial Narrow"/>
                <w:b/>
                <w:bCs/>
                <w:iCs/>
                <w:sz w:val="17"/>
                <w:szCs w:val="17"/>
                <w:lang w:eastAsia="es-MX"/>
              </w:rPr>
              <w:t xml:space="preserve">Puntos máximos a otorgar      1.00 punto </w:t>
            </w:r>
          </w:p>
          <w:p w:rsidR="00112CE6" w:rsidRDefault="00112CE6" w:rsidP="00F87307">
            <w:pPr>
              <w:jc w:val="both"/>
              <w:rPr>
                <w:rFonts w:ascii="Arial Narrow" w:hAnsi="Arial Narrow"/>
                <w:bCs/>
                <w:iCs/>
                <w:sz w:val="17"/>
                <w:szCs w:val="17"/>
                <w:u w:val="single"/>
                <w:lang w:eastAsia="es-MX"/>
              </w:rPr>
            </w:pPr>
          </w:p>
          <w:p w:rsidR="00112CE6" w:rsidRPr="00D8360C" w:rsidRDefault="00112CE6" w:rsidP="00F87307">
            <w:pPr>
              <w:jc w:val="both"/>
              <w:rPr>
                <w:rFonts w:ascii="Arial Narrow" w:hAnsi="Arial Narrow"/>
                <w:bCs/>
                <w:iCs/>
                <w:sz w:val="17"/>
                <w:szCs w:val="17"/>
                <w:u w:val="single"/>
                <w:lang w:eastAsia="es-MX"/>
              </w:rPr>
            </w:pPr>
          </w:p>
          <w:p w:rsidR="00112CE6" w:rsidRPr="00915775" w:rsidRDefault="00112CE6" w:rsidP="00F87307">
            <w:pPr>
              <w:jc w:val="both"/>
              <w:rPr>
                <w:rFonts w:ascii="Arial Narrow" w:hAnsi="Arial Narrow"/>
                <w:bCs/>
                <w:iCs/>
                <w:sz w:val="17"/>
                <w:szCs w:val="17"/>
                <w:u w:val="single"/>
                <w:lang w:eastAsia="es-MX"/>
              </w:rPr>
            </w:pPr>
            <w:r w:rsidRPr="00D8360C">
              <w:rPr>
                <w:rFonts w:ascii="Arial Narrow" w:hAnsi="Arial Narrow"/>
                <w:bCs/>
                <w:iCs/>
                <w:sz w:val="17"/>
                <w:szCs w:val="17"/>
                <w:u w:val="single"/>
                <w:lang w:eastAsia="es-MX"/>
              </w:rPr>
              <w:t>ESPECIALISTA EN DESARROLLO (</w:t>
            </w:r>
            <w:r w:rsidRPr="007121E2">
              <w:rPr>
                <w:rFonts w:ascii="Arial Narrow" w:hAnsi="Arial Narrow"/>
                <w:bCs/>
                <w:i/>
                <w:iCs/>
                <w:sz w:val="17"/>
                <w:szCs w:val="17"/>
                <w:u w:val="single"/>
                <w:lang w:eastAsia="es-MX"/>
              </w:rPr>
              <w:t xml:space="preserve">máximo </w:t>
            </w:r>
            <w:r>
              <w:rPr>
                <w:rFonts w:ascii="Arial Narrow" w:hAnsi="Arial Narrow"/>
                <w:bCs/>
                <w:i/>
                <w:iCs/>
                <w:sz w:val="17"/>
                <w:szCs w:val="17"/>
                <w:u w:val="single"/>
                <w:lang w:eastAsia="es-MX"/>
              </w:rPr>
              <w:t>5</w:t>
            </w:r>
            <w:r w:rsidRPr="007121E2">
              <w:rPr>
                <w:rFonts w:ascii="Arial Narrow" w:hAnsi="Arial Narrow"/>
                <w:bCs/>
                <w:i/>
                <w:iCs/>
                <w:sz w:val="17"/>
                <w:szCs w:val="17"/>
                <w:u w:val="single"/>
                <w:lang w:eastAsia="es-MX"/>
              </w:rPr>
              <w:t xml:space="preserve"> personas</w:t>
            </w:r>
            <w:r w:rsidRPr="00915775">
              <w:rPr>
                <w:rFonts w:ascii="Arial Narrow" w:hAnsi="Arial Narrow"/>
                <w:bCs/>
                <w:iCs/>
                <w:sz w:val="17"/>
                <w:szCs w:val="17"/>
                <w:u w:val="single"/>
                <w:lang w:eastAsia="es-MX"/>
              </w:rPr>
              <w:t>)</w:t>
            </w:r>
          </w:p>
          <w:tbl>
            <w:tblPr>
              <w:tblW w:w="0" w:type="auto"/>
              <w:tblLayout w:type="fixed"/>
              <w:tblLook w:val="04A0" w:firstRow="1" w:lastRow="0" w:firstColumn="1" w:lastColumn="0" w:noHBand="0" w:noVBand="1"/>
            </w:tblPr>
            <w:tblGrid>
              <w:gridCol w:w="2907"/>
              <w:gridCol w:w="2126"/>
            </w:tblGrid>
            <w:tr w:rsidR="00112CE6" w:rsidRPr="00915775" w:rsidTr="00F87307">
              <w:tc>
                <w:tcPr>
                  <w:tcW w:w="2907" w:type="dxa"/>
                </w:tcPr>
                <w:p w:rsidR="00112CE6" w:rsidRPr="00D8360C" w:rsidRDefault="00112CE6" w:rsidP="00F87307">
                  <w:pPr>
                    <w:jc w:val="both"/>
                    <w:rPr>
                      <w:rFonts w:ascii="Arial Narrow" w:hAnsi="Arial Narrow"/>
                      <w:bCs/>
                      <w:iCs/>
                      <w:sz w:val="17"/>
                      <w:szCs w:val="17"/>
                      <w:lang w:eastAsia="es-MX"/>
                    </w:rPr>
                  </w:pPr>
                  <w:r w:rsidRPr="00D8360C">
                    <w:rPr>
                      <w:rFonts w:ascii="Arial Narrow" w:hAnsi="Arial Narrow"/>
                      <w:bCs/>
                      <w:iCs/>
                      <w:sz w:val="17"/>
                      <w:szCs w:val="17"/>
                      <w:lang w:eastAsia="es-MX"/>
                    </w:rPr>
                    <w:t>No acredita la experiencia</w:t>
                  </w:r>
                </w:p>
              </w:tc>
              <w:tc>
                <w:tcPr>
                  <w:tcW w:w="2126"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0.00 puntos</w:t>
                  </w:r>
                </w:p>
              </w:tc>
            </w:tr>
            <w:tr w:rsidR="00112CE6" w:rsidRPr="00915775" w:rsidTr="00F87307">
              <w:tc>
                <w:tcPr>
                  <w:tcW w:w="2907" w:type="dxa"/>
                </w:tcPr>
                <w:p w:rsidR="00112CE6" w:rsidRPr="00915775" w:rsidRDefault="00112CE6" w:rsidP="00F87307">
                  <w:pPr>
                    <w:jc w:val="both"/>
                    <w:rPr>
                      <w:rFonts w:ascii="Arial Narrow" w:hAnsi="Arial Narrow"/>
                      <w:bCs/>
                      <w:iCs/>
                      <w:sz w:val="17"/>
                      <w:szCs w:val="17"/>
                      <w:lang w:eastAsia="es-MX"/>
                    </w:rPr>
                  </w:pPr>
                  <w:r w:rsidRPr="00915775">
                    <w:rPr>
                      <w:rFonts w:ascii="Arial Narrow" w:hAnsi="Arial Narrow"/>
                      <w:bCs/>
                      <w:iCs/>
                      <w:sz w:val="17"/>
                      <w:szCs w:val="17"/>
                      <w:lang w:eastAsia="es-MX"/>
                    </w:rPr>
                    <w:t xml:space="preserve">Acredita experiencia </w:t>
                  </w:r>
                  <w:r>
                    <w:rPr>
                      <w:rFonts w:ascii="Arial Narrow" w:hAnsi="Arial Narrow"/>
                      <w:bCs/>
                      <w:iCs/>
                      <w:sz w:val="17"/>
                      <w:szCs w:val="17"/>
                      <w:lang w:eastAsia="es-MX"/>
                    </w:rPr>
                    <w:t>de</w:t>
                  </w:r>
                  <w:r w:rsidRPr="00915775">
                    <w:rPr>
                      <w:rFonts w:ascii="Arial Narrow" w:hAnsi="Arial Narrow"/>
                      <w:bCs/>
                      <w:iCs/>
                      <w:sz w:val="17"/>
                      <w:szCs w:val="17"/>
                      <w:lang w:eastAsia="es-MX"/>
                    </w:rPr>
                    <w:t xml:space="preserve"> 12 meses</w:t>
                  </w:r>
                </w:p>
              </w:tc>
              <w:tc>
                <w:tcPr>
                  <w:tcW w:w="2126"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0.10 puntos por persona</w:t>
                  </w:r>
                </w:p>
              </w:tc>
            </w:tr>
            <w:tr w:rsidR="00112CE6" w:rsidRPr="00915775" w:rsidTr="00F87307">
              <w:tc>
                <w:tcPr>
                  <w:tcW w:w="2907" w:type="dxa"/>
                </w:tcPr>
                <w:p w:rsidR="00112CE6" w:rsidRPr="00915775" w:rsidRDefault="00112CE6" w:rsidP="00F87307">
                  <w:pPr>
                    <w:jc w:val="both"/>
                    <w:rPr>
                      <w:rFonts w:ascii="Arial Narrow" w:hAnsi="Arial Narrow"/>
                      <w:bCs/>
                      <w:iCs/>
                      <w:sz w:val="17"/>
                      <w:szCs w:val="17"/>
                      <w:lang w:eastAsia="es-MX"/>
                    </w:rPr>
                  </w:pPr>
                  <w:r w:rsidRPr="00915775">
                    <w:rPr>
                      <w:rFonts w:ascii="Arial Narrow" w:hAnsi="Arial Narrow"/>
                      <w:bCs/>
                      <w:iCs/>
                      <w:sz w:val="17"/>
                      <w:szCs w:val="17"/>
                      <w:lang w:eastAsia="es-MX"/>
                    </w:rPr>
                    <w:t xml:space="preserve">Acredita experiencia de 12 meses </w:t>
                  </w:r>
                  <w:r>
                    <w:rPr>
                      <w:rFonts w:ascii="Arial Narrow" w:hAnsi="Arial Narrow"/>
                      <w:bCs/>
                      <w:iCs/>
                      <w:sz w:val="17"/>
                      <w:szCs w:val="17"/>
                      <w:lang w:eastAsia="es-MX"/>
                    </w:rPr>
                    <w:t xml:space="preserve">1 día </w:t>
                  </w:r>
                  <w:r w:rsidRPr="00915775">
                    <w:rPr>
                      <w:rFonts w:ascii="Arial Narrow" w:hAnsi="Arial Narrow"/>
                      <w:bCs/>
                      <w:iCs/>
                      <w:sz w:val="17"/>
                      <w:szCs w:val="17"/>
                      <w:lang w:eastAsia="es-MX"/>
                    </w:rPr>
                    <w:t>o más</w:t>
                  </w:r>
                </w:p>
              </w:tc>
              <w:tc>
                <w:tcPr>
                  <w:tcW w:w="2126"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0.20 puntos por persona</w:t>
                  </w:r>
                </w:p>
              </w:tc>
            </w:tr>
          </w:tbl>
          <w:p w:rsidR="00112CE6" w:rsidRPr="00915775" w:rsidRDefault="00112CE6" w:rsidP="00F87307">
            <w:pPr>
              <w:jc w:val="right"/>
              <w:rPr>
                <w:rFonts w:ascii="Arial Narrow" w:hAnsi="Arial Narrow"/>
                <w:b/>
                <w:bCs/>
                <w:iCs/>
                <w:sz w:val="17"/>
                <w:szCs w:val="17"/>
                <w:lang w:eastAsia="es-MX"/>
              </w:rPr>
            </w:pPr>
            <w:r w:rsidRPr="00915775">
              <w:rPr>
                <w:rFonts w:ascii="Arial Narrow" w:hAnsi="Arial Narrow"/>
                <w:b/>
                <w:bCs/>
                <w:iCs/>
                <w:sz w:val="17"/>
                <w:szCs w:val="17"/>
                <w:lang w:eastAsia="es-MX"/>
              </w:rPr>
              <w:t xml:space="preserve">Puntos máximos a otorgar      1.00 punto </w:t>
            </w:r>
          </w:p>
          <w:p w:rsidR="00112CE6" w:rsidRPr="00D8360C" w:rsidRDefault="00112CE6" w:rsidP="00F87307">
            <w:pPr>
              <w:jc w:val="both"/>
              <w:rPr>
                <w:rFonts w:ascii="Arial Narrow" w:hAnsi="Arial Narrow"/>
                <w:bCs/>
                <w:iCs/>
                <w:sz w:val="17"/>
                <w:szCs w:val="17"/>
                <w:lang w:eastAsia="es-MX"/>
              </w:rPr>
            </w:pPr>
          </w:p>
          <w:p w:rsidR="00112CE6" w:rsidRDefault="00112CE6" w:rsidP="00F87307">
            <w:pPr>
              <w:jc w:val="both"/>
              <w:rPr>
                <w:rFonts w:ascii="Arial Narrow" w:hAnsi="Arial Narrow" w:cs="Arial"/>
                <w:sz w:val="17"/>
                <w:szCs w:val="17"/>
                <w:u w:val="single"/>
                <w:lang w:eastAsia="es-MX"/>
              </w:rPr>
            </w:pPr>
            <w:r w:rsidRPr="007121E2">
              <w:rPr>
                <w:rFonts w:ascii="Arial Narrow" w:hAnsi="Arial Narrow" w:cs="Arial"/>
                <w:sz w:val="17"/>
                <w:szCs w:val="17"/>
                <w:lang w:eastAsia="es-MX"/>
              </w:rPr>
              <w:t xml:space="preserve">Para agilizar la evaluación, el licitante presentará </w:t>
            </w:r>
            <w:proofErr w:type="spellStart"/>
            <w:r w:rsidRPr="007121E2">
              <w:rPr>
                <w:rFonts w:ascii="Arial Narrow" w:hAnsi="Arial Narrow" w:cs="Arial"/>
                <w:sz w:val="17"/>
                <w:szCs w:val="17"/>
                <w:lang w:eastAsia="es-MX"/>
              </w:rPr>
              <w:t>requisitado</w:t>
            </w:r>
            <w:proofErr w:type="spellEnd"/>
            <w:r w:rsidRPr="007121E2">
              <w:rPr>
                <w:rFonts w:ascii="Arial Narrow" w:hAnsi="Arial Narrow" w:cs="Arial"/>
                <w:sz w:val="17"/>
                <w:szCs w:val="17"/>
                <w:lang w:eastAsia="es-MX"/>
              </w:rPr>
              <w:t xml:space="preserve"> el formato de currículo de acuerdo con el </w:t>
            </w:r>
            <w:r w:rsidRPr="007121E2">
              <w:rPr>
                <w:rFonts w:ascii="Arial Narrow" w:hAnsi="Arial Narrow" w:cs="Arial"/>
                <w:b/>
                <w:sz w:val="17"/>
                <w:szCs w:val="17"/>
                <w:lang w:eastAsia="es-MX"/>
              </w:rPr>
              <w:t xml:space="preserve">Apéndice 1 </w:t>
            </w:r>
            <w:r w:rsidRPr="007121E2">
              <w:rPr>
                <w:rFonts w:ascii="Arial Narrow" w:hAnsi="Arial Narrow" w:cs="Arial"/>
                <w:sz w:val="17"/>
                <w:szCs w:val="17"/>
                <w:lang w:eastAsia="es-MX"/>
              </w:rPr>
              <w:t xml:space="preserve">de </w:t>
            </w:r>
            <w:r w:rsidRPr="00B141B7">
              <w:rPr>
                <w:rFonts w:ascii="Arial Narrow" w:hAnsi="Arial Narrow" w:cs="Arial"/>
                <w:sz w:val="17"/>
                <w:szCs w:val="17"/>
                <w:lang w:eastAsia="es-MX"/>
              </w:rPr>
              <w:t>esta</w:t>
            </w:r>
            <w:r w:rsidRPr="007121E2">
              <w:rPr>
                <w:rFonts w:ascii="Arial Narrow" w:hAnsi="Arial Narrow" w:cs="Arial"/>
                <w:sz w:val="17"/>
                <w:szCs w:val="17"/>
                <w:lang w:eastAsia="es-MX"/>
              </w:rPr>
              <w:t xml:space="preserve"> convocatoria. </w:t>
            </w:r>
            <w:r w:rsidRPr="007121E2">
              <w:rPr>
                <w:rFonts w:ascii="Arial Narrow" w:hAnsi="Arial Narrow" w:cs="Arial"/>
                <w:sz w:val="17"/>
                <w:szCs w:val="17"/>
                <w:u w:val="single"/>
                <w:lang w:eastAsia="es-MX"/>
              </w:rPr>
              <w:t>El currículo deberá tener la firma del titular del documento</w:t>
            </w:r>
            <w:r>
              <w:rPr>
                <w:rFonts w:ascii="Arial Narrow" w:hAnsi="Arial Narrow" w:cs="Arial"/>
                <w:sz w:val="17"/>
                <w:szCs w:val="17"/>
                <w:u w:val="single"/>
                <w:lang w:eastAsia="es-MX"/>
              </w:rPr>
              <w:t xml:space="preserve"> y</w:t>
            </w:r>
            <w:r w:rsidRPr="007121E2">
              <w:rPr>
                <w:rFonts w:ascii="Arial Narrow" w:hAnsi="Arial Narrow" w:cs="Arial"/>
                <w:sz w:val="17"/>
                <w:szCs w:val="17"/>
                <w:u w:val="single"/>
                <w:lang w:eastAsia="es-MX"/>
              </w:rPr>
              <w:t xml:space="preserve"> del representante legal del Licitante, </w:t>
            </w:r>
            <w:r>
              <w:rPr>
                <w:rFonts w:ascii="Arial Narrow" w:hAnsi="Arial Narrow" w:cs="Arial"/>
                <w:sz w:val="17"/>
                <w:szCs w:val="17"/>
                <w:u w:val="single"/>
                <w:lang w:eastAsia="es-MX"/>
              </w:rPr>
              <w:t>acompañado de copia simple de</w:t>
            </w:r>
            <w:r w:rsidRPr="007121E2">
              <w:rPr>
                <w:rFonts w:ascii="Arial Narrow" w:hAnsi="Arial Narrow" w:cs="Arial"/>
                <w:sz w:val="17"/>
                <w:szCs w:val="17"/>
                <w:u w:val="single"/>
                <w:lang w:eastAsia="es-MX"/>
              </w:rPr>
              <w:t xml:space="preserve"> la documentación soporte que acredite la experiencia.</w:t>
            </w:r>
          </w:p>
          <w:p w:rsidR="00112CE6" w:rsidRDefault="00112CE6" w:rsidP="00F87307">
            <w:pPr>
              <w:jc w:val="both"/>
              <w:rPr>
                <w:rFonts w:ascii="Arial Narrow" w:hAnsi="Arial Narrow" w:cs="Arial"/>
                <w:sz w:val="17"/>
                <w:szCs w:val="17"/>
                <w:u w:val="single"/>
                <w:lang w:eastAsia="es-MX"/>
              </w:rPr>
            </w:pPr>
          </w:p>
          <w:p w:rsidR="00112CE6" w:rsidRPr="00915775" w:rsidRDefault="00112CE6" w:rsidP="00F87307">
            <w:pPr>
              <w:jc w:val="both"/>
              <w:rPr>
                <w:rFonts w:ascii="Arial Narrow" w:hAnsi="Arial Narrow"/>
                <w:bCs/>
                <w:iCs/>
                <w:sz w:val="17"/>
                <w:szCs w:val="17"/>
                <w:lang w:eastAsia="es-MX"/>
              </w:rPr>
            </w:pPr>
            <w:r w:rsidRPr="00FA7F0F">
              <w:rPr>
                <w:rFonts w:ascii="Arial Narrow" w:hAnsi="Arial Narrow" w:cs="Arial"/>
                <w:sz w:val="17"/>
                <w:szCs w:val="17"/>
                <w:lang w:eastAsia="es-MX"/>
              </w:rPr>
              <w:t xml:space="preserve">El Instituto </w:t>
            </w:r>
            <w:r>
              <w:rPr>
                <w:rFonts w:ascii="Arial Narrow" w:hAnsi="Arial Narrow" w:cs="Arial"/>
                <w:sz w:val="17"/>
                <w:szCs w:val="17"/>
                <w:lang w:eastAsia="es-MX"/>
              </w:rPr>
              <w:t>se reserva a verificar la información proporcionada.</w:t>
            </w:r>
          </w:p>
        </w:tc>
        <w:tc>
          <w:tcPr>
            <w:tcW w:w="850" w:type="dxa"/>
            <w:tcBorders>
              <w:top w:val="nil"/>
              <w:left w:val="nil"/>
              <w:bottom w:val="single" w:sz="6" w:space="0" w:color="000000"/>
              <w:right w:val="single" w:sz="4" w:space="0" w:color="auto"/>
            </w:tcBorders>
            <w:shd w:val="clear" w:color="auto" w:fill="B2A1C7"/>
            <w:vAlign w:val="center"/>
            <w:hideMark/>
          </w:tcPr>
          <w:p w:rsidR="00112CE6" w:rsidRPr="00D8360C" w:rsidRDefault="00112CE6" w:rsidP="00F87307">
            <w:pPr>
              <w:jc w:val="center"/>
              <w:rPr>
                <w:rFonts w:ascii="Arial Narrow" w:hAnsi="Arial Narrow"/>
                <w:b/>
                <w:bCs/>
                <w:color w:val="000000"/>
                <w:sz w:val="17"/>
                <w:szCs w:val="17"/>
                <w:lang w:eastAsia="es-MX"/>
              </w:rPr>
            </w:pPr>
            <w:r w:rsidRPr="00D8360C">
              <w:rPr>
                <w:rFonts w:ascii="Arial Narrow" w:hAnsi="Arial Narrow"/>
                <w:b/>
                <w:bCs/>
                <w:color w:val="000000"/>
                <w:sz w:val="17"/>
                <w:szCs w:val="17"/>
                <w:lang w:eastAsia="es-MX"/>
              </w:rPr>
              <w:t>3.00</w:t>
            </w:r>
          </w:p>
        </w:tc>
        <w:tc>
          <w:tcPr>
            <w:tcW w:w="890" w:type="dxa"/>
            <w:tcBorders>
              <w:top w:val="nil"/>
              <w:left w:val="nil"/>
              <w:bottom w:val="single" w:sz="6" w:space="0" w:color="000000"/>
              <w:right w:val="single" w:sz="8" w:space="0" w:color="auto"/>
            </w:tcBorders>
            <w:shd w:val="clear" w:color="auto" w:fill="auto"/>
            <w:vAlign w:val="center"/>
            <w:hideMark/>
          </w:tcPr>
          <w:p w:rsidR="00112CE6" w:rsidRPr="00CD3F0E" w:rsidRDefault="00112CE6" w:rsidP="00F87307">
            <w:pPr>
              <w:jc w:val="center"/>
              <w:rPr>
                <w:rFonts w:ascii="Arial Narrow" w:hAnsi="Arial Narrow"/>
                <w:b/>
                <w:bCs/>
                <w:color w:val="000000"/>
                <w:sz w:val="17"/>
                <w:szCs w:val="17"/>
                <w:lang w:eastAsia="es-MX"/>
              </w:rPr>
            </w:pPr>
            <w:r w:rsidRPr="00CD3F0E">
              <w:rPr>
                <w:rFonts w:ascii="Arial Narrow" w:hAnsi="Arial Narrow"/>
                <w:b/>
                <w:bCs/>
                <w:color w:val="000000"/>
                <w:sz w:val="17"/>
                <w:szCs w:val="17"/>
                <w:lang w:eastAsia="es-MX"/>
              </w:rPr>
              <w:t>%</w:t>
            </w:r>
          </w:p>
        </w:tc>
      </w:tr>
      <w:tr w:rsidR="00112CE6" w:rsidRPr="00915775" w:rsidTr="00F87307">
        <w:trPr>
          <w:trHeight w:val="1301"/>
          <w:jc w:val="center"/>
        </w:trPr>
        <w:tc>
          <w:tcPr>
            <w:tcW w:w="841"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1.1.2</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112CE6" w:rsidRPr="00D8360C" w:rsidRDefault="00112CE6" w:rsidP="00F87307">
            <w:pPr>
              <w:jc w:val="center"/>
              <w:rPr>
                <w:rFonts w:ascii="Arial Narrow" w:hAnsi="Arial Narrow"/>
                <w:color w:val="000000"/>
                <w:sz w:val="17"/>
                <w:szCs w:val="17"/>
                <w:lang w:eastAsia="es-MX"/>
              </w:rPr>
            </w:pPr>
            <w:r w:rsidRPr="00D8360C">
              <w:rPr>
                <w:rFonts w:ascii="Arial Narrow" w:hAnsi="Arial Narrow"/>
                <w:color w:val="000000"/>
                <w:sz w:val="17"/>
                <w:szCs w:val="17"/>
                <w:lang w:eastAsia="es-MX"/>
              </w:rPr>
              <w:t>Competencia o habilidad en el trabajo</w:t>
            </w:r>
          </w:p>
        </w:tc>
        <w:tc>
          <w:tcPr>
            <w:tcW w:w="5103"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112CE6" w:rsidRPr="007121E2"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Por cada persona que presente como parte de</w:t>
            </w:r>
            <w:r>
              <w:rPr>
                <w:rFonts w:ascii="Arial Narrow" w:hAnsi="Arial Narrow" w:cs="Arial"/>
                <w:sz w:val="17"/>
                <w:szCs w:val="17"/>
                <w:lang w:eastAsia="es-MX"/>
              </w:rPr>
              <w:t>l</w:t>
            </w:r>
            <w:r w:rsidRPr="007121E2">
              <w:rPr>
                <w:rFonts w:ascii="Arial Narrow" w:hAnsi="Arial Narrow" w:cs="Arial"/>
                <w:sz w:val="17"/>
                <w:szCs w:val="17"/>
                <w:lang w:eastAsia="es-MX"/>
              </w:rPr>
              <w:t xml:space="preserve"> equipo de trabajo que asignará al proyecto, el Licitante deberá presentar un Currículo </w:t>
            </w:r>
            <w:r>
              <w:rPr>
                <w:rFonts w:ascii="Arial Narrow" w:hAnsi="Arial Narrow" w:cs="Arial"/>
                <w:sz w:val="17"/>
                <w:szCs w:val="17"/>
                <w:lang w:eastAsia="es-MX"/>
              </w:rPr>
              <w:t xml:space="preserve">acompañado de </w:t>
            </w:r>
            <w:r w:rsidRPr="007121E2">
              <w:rPr>
                <w:rFonts w:ascii="Arial Narrow" w:hAnsi="Arial Narrow" w:cs="Arial"/>
                <w:sz w:val="17"/>
                <w:szCs w:val="17"/>
                <w:lang w:eastAsia="es-MX"/>
              </w:rPr>
              <w:t xml:space="preserve">la documentación comprobatoria de </w:t>
            </w:r>
            <w:r>
              <w:rPr>
                <w:rFonts w:ascii="Arial Narrow" w:hAnsi="Arial Narrow"/>
                <w:bCs/>
                <w:iCs/>
                <w:sz w:val="17"/>
                <w:szCs w:val="17"/>
                <w:lang w:eastAsia="es-MX"/>
              </w:rPr>
              <w:t xml:space="preserve">los </w:t>
            </w:r>
            <w:r w:rsidRPr="00AF0F57">
              <w:rPr>
                <w:rFonts w:ascii="Arial Narrow" w:hAnsi="Arial Narrow"/>
                <w:bCs/>
                <w:iCs/>
                <w:sz w:val="17"/>
                <w:szCs w:val="17"/>
                <w:lang w:eastAsia="es-MX"/>
              </w:rPr>
              <w:t>conocimientos académicos o profesionales</w:t>
            </w:r>
            <w:r>
              <w:rPr>
                <w:rFonts w:ascii="Arial Narrow" w:hAnsi="Arial Narrow"/>
                <w:bCs/>
                <w:iCs/>
                <w:sz w:val="17"/>
                <w:szCs w:val="17"/>
                <w:lang w:eastAsia="es-MX"/>
              </w:rPr>
              <w:t>.</w:t>
            </w:r>
            <w:r w:rsidRPr="007121E2">
              <w:rPr>
                <w:rFonts w:ascii="Arial Narrow" w:hAnsi="Arial Narrow" w:cs="Arial"/>
                <w:sz w:val="17"/>
                <w:szCs w:val="17"/>
                <w:lang w:eastAsia="es-MX"/>
              </w:rPr>
              <w:t xml:space="preserve"> </w:t>
            </w:r>
            <w:r w:rsidRPr="00C358D0">
              <w:rPr>
                <w:rFonts w:ascii="Arial Narrow" w:hAnsi="Arial Narrow" w:cs="Arial"/>
                <w:sz w:val="17"/>
                <w:szCs w:val="17"/>
                <w:lang w:eastAsia="es-MX"/>
              </w:rPr>
              <w:t>(cédula profesional o título profesional).</w:t>
            </w:r>
          </w:p>
          <w:p w:rsidR="00112CE6" w:rsidRPr="007121E2" w:rsidRDefault="00112CE6" w:rsidP="00F87307">
            <w:pPr>
              <w:jc w:val="both"/>
              <w:rPr>
                <w:rFonts w:ascii="Arial Narrow" w:hAnsi="Arial Narrow" w:cs="Arial"/>
                <w:sz w:val="17"/>
                <w:szCs w:val="17"/>
                <w:lang w:eastAsia="es-MX"/>
              </w:rPr>
            </w:pPr>
          </w:p>
          <w:p w:rsidR="00112CE6" w:rsidRPr="00915775" w:rsidRDefault="00112CE6" w:rsidP="00F87307">
            <w:pPr>
              <w:jc w:val="both"/>
              <w:rPr>
                <w:rFonts w:ascii="Arial Narrow" w:hAnsi="Arial Narrow"/>
                <w:iCs/>
                <w:sz w:val="17"/>
                <w:szCs w:val="17"/>
                <w:lang w:eastAsia="es-MX"/>
              </w:rPr>
            </w:pPr>
            <w:r w:rsidRPr="00915775">
              <w:rPr>
                <w:rFonts w:ascii="Arial Narrow" w:hAnsi="Arial Narrow"/>
                <w:bCs/>
                <w:iCs/>
                <w:sz w:val="17"/>
                <w:szCs w:val="17"/>
                <w:u w:val="single"/>
                <w:lang w:eastAsia="es-MX"/>
              </w:rPr>
              <w:t>COORDINADOR DE PROYECTO (</w:t>
            </w:r>
            <w:r w:rsidRPr="007121E2">
              <w:rPr>
                <w:rFonts w:ascii="Arial Narrow" w:hAnsi="Arial Narrow"/>
                <w:i/>
                <w:iCs/>
                <w:sz w:val="17"/>
                <w:szCs w:val="17"/>
                <w:u w:val="single"/>
                <w:lang w:eastAsia="es-MX"/>
              </w:rPr>
              <w:t>1 persona</w:t>
            </w:r>
            <w:r w:rsidRPr="00915775">
              <w:rPr>
                <w:rFonts w:ascii="Arial Narrow" w:hAnsi="Arial Narrow"/>
                <w:iCs/>
                <w:sz w:val="17"/>
                <w:szCs w:val="17"/>
                <w:lang w:eastAsia="es-MX"/>
              </w:rPr>
              <w:t>)</w:t>
            </w:r>
          </w:p>
          <w:p w:rsidR="00112CE6" w:rsidRPr="007121E2"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 xml:space="preserve">El candidato presentado por el </w:t>
            </w:r>
            <w:r w:rsidRPr="00725987">
              <w:rPr>
                <w:rFonts w:ascii="Arial Narrow" w:hAnsi="Arial Narrow" w:cs="Arial"/>
                <w:sz w:val="17"/>
                <w:szCs w:val="17"/>
                <w:lang w:eastAsia="es-MX"/>
              </w:rPr>
              <w:t xml:space="preserve">Licitante </w:t>
            </w:r>
            <w:r w:rsidRPr="007121E2">
              <w:rPr>
                <w:rFonts w:ascii="Arial Narrow" w:hAnsi="Arial Narrow" w:cs="Arial"/>
                <w:sz w:val="17"/>
                <w:szCs w:val="17"/>
                <w:lang w:eastAsia="es-MX"/>
              </w:rPr>
              <w:t>para este rol</w:t>
            </w:r>
            <w:r>
              <w:rPr>
                <w:rFonts w:ascii="Arial Narrow" w:hAnsi="Arial Narrow" w:cs="Arial"/>
                <w:sz w:val="17"/>
                <w:szCs w:val="17"/>
                <w:lang w:eastAsia="es-MX"/>
              </w:rPr>
              <w:t>,</w:t>
            </w:r>
            <w:r w:rsidRPr="007121E2">
              <w:rPr>
                <w:rFonts w:ascii="Arial Narrow" w:hAnsi="Arial Narrow" w:cs="Arial"/>
                <w:sz w:val="17"/>
                <w:szCs w:val="17"/>
                <w:lang w:eastAsia="es-MX"/>
              </w:rPr>
              <w:t xml:space="preserve"> deberá contar con un perfil de ingeniería o licenciatura en computación/ electrónica/ telecomunicaciones/ sistemas </w:t>
            </w:r>
            <w:r w:rsidRPr="002C5F97">
              <w:rPr>
                <w:rFonts w:ascii="Arial Narrow" w:hAnsi="Arial Narrow" w:cs="Arial"/>
                <w:sz w:val="17"/>
                <w:szCs w:val="17"/>
                <w:lang w:eastAsia="es-MX"/>
              </w:rPr>
              <w:t>concluida o del área económico-administrativas.</w:t>
            </w:r>
          </w:p>
          <w:p w:rsidR="00112CE6" w:rsidRPr="00915775" w:rsidRDefault="00112CE6" w:rsidP="00F87307">
            <w:pPr>
              <w:jc w:val="both"/>
              <w:rPr>
                <w:rFonts w:ascii="Arial Narrow" w:hAnsi="Arial Narrow"/>
                <w:iCs/>
                <w:sz w:val="17"/>
                <w:szCs w:val="17"/>
                <w:lang w:eastAsia="es-MX"/>
              </w:rPr>
            </w:pPr>
          </w:p>
          <w:tbl>
            <w:tblPr>
              <w:tblW w:w="0" w:type="auto"/>
              <w:tblLayout w:type="fixed"/>
              <w:tblLook w:val="04A0" w:firstRow="1" w:lastRow="0" w:firstColumn="1" w:lastColumn="0" w:noHBand="0" w:noVBand="1"/>
            </w:tblPr>
            <w:tblGrid>
              <w:gridCol w:w="2408"/>
              <w:gridCol w:w="871"/>
              <w:gridCol w:w="1094"/>
              <w:gridCol w:w="195"/>
            </w:tblGrid>
            <w:tr w:rsidR="00112CE6" w:rsidRPr="00915775" w:rsidTr="00F87307">
              <w:trPr>
                <w:gridAfter w:val="1"/>
                <w:wAfter w:w="195" w:type="dxa"/>
                <w:trHeight w:val="232"/>
              </w:trPr>
              <w:tc>
                <w:tcPr>
                  <w:tcW w:w="4373" w:type="dxa"/>
                  <w:gridSpan w:val="3"/>
                </w:tcPr>
                <w:p w:rsidR="00112CE6" w:rsidRPr="007121E2" w:rsidRDefault="00112CE6" w:rsidP="00F87307">
                  <w:pPr>
                    <w:jc w:val="both"/>
                    <w:rPr>
                      <w:rFonts w:ascii="Arial Narrow" w:hAnsi="Arial Narrow"/>
                      <w:bCs/>
                      <w:iCs/>
                      <w:sz w:val="17"/>
                      <w:szCs w:val="17"/>
                      <w:lang w:eastAsia="es-MX"/>
                    </w:rPr>
                  </w:pPr>
                  <w:r w:rsidRPr="007121E2">
                    <w:rPr>
                      <w:rFonts w:ascii="Arial Narrow" w:hAnsi="Arial Narrow"/>
                      <w:bCs/>
                      <w:iCs/>
                      <w:sz w:val="17"/>
                      <w:szCs w:val="17"/>
                      <w:u w:val="single"/>
                      <w:lang w:eastAsia="es-MX"/>
                    </w:rPr>
                    <w:t>COORDINADOR DE PROYECTO (</w:t>
                  </w:r>
                  <w:r w:rsidRPr="007121E2">
                    <w:rPr>
                      <w:rFonts w:ascii="Arial Narrow" w:hAnsi="Arial Narrow"/>
                      <w:bCs/>
                      <w:i/>
                      <w:iCs/>
                      <w:sz w:val="17"/>
                      <w:szCs w:val="17"/>
                      <w:u w:val="single"/>
                      <w:lang w:eastAsia="es-MX"/>
                    </w:rPr>
                    <w:t>1 persona</w:t>
                  </w:r>
                  <w:r w:rsidRPr="007121E2">
                    <w:rPr>
                      <w:rFonts w:ascii="Arial Narrow" w:hAnsi="Arial Narrow"/>
                      <w:bCs/>
                      <w:iCs/>
                      <w:sz w:val="17"/>
                      <w:szCs w:val="17"/>
                      <w:u w:val="single"/>
                      <w:lang w:eastAsia="es-MX"/>
                    </w:rPr>
                    <w:t>)</w:t>
                  </w:r>
                </w:p>
              </w:tc>
            </w:tr>
            <w:tr w:rsidR="00112CE6" w:rsidRPr="00915775" w:rsidTr="00F87307">
              <w:tc>
                <w:tcPr>
                  <w:tcW w:w="3279" w:type="dxa"/>
                  <w:gridSpan w:val="2"/>
                </w:tcPr>
                <w:p w:rsidR="00112CE6" w:rsidRPr="007121E2" w:rsidRDefault="00112CE6" w:rsidP="00F87307">
                  <w:pPr>
                    <w:jc w:val="both"/>
                    <w:rPr>
                      <w:rFonts w:ascii="Arial Narrow" w:hAnsi="Arial Narrow"/>
                      <w:bCs/>
                      <w:iCs/>
                      <w:sz w:val="17"/>
                      <w:szCs w:val="17"/>
                      <w:lang w:eastAsia="es-MX"/>
                    </w:rPr>
                  </w:pPr>
                  <w:r w:rsidRPr="007121E2">
                    <w:rPr>
                      <w:rFonts w:ascii="Arial Narrow" w:hAnsi="Arial Narrow"/>
                      <w:bCs/>
                      <w:iCs/>
                      <w:sz w:val="17"/>
                      <w:szCs w:val="17"/>
                      <w:lang w:eastAsia="es-MX"/>
                    </w:rPr>
                    <w:t xml:space="preserve">No acredita </w:t>
                  </w:r>
                  <w:r>
                    <w:rPr>
                      <w:rFonts w:ascii="Arial Narrow" w:hAnsi="Arial Narrow"/>
                      <w:bCs/>
                      <w:iCs/>
                      <w:sz w:val="17"/>
                      <w:szCs w:val="17"/>
                      <w:lang w:eastAsia="es-MX"/>
                    </w:rPr>
                    <w:t xml:space="preserve">los </w:t>
                  </w:r>
                  <w:r w:rsidRPr="00AF0F57">
                    <w:rPr>
                      <w:rFonts w:ascii="Arial Narrow" w:hAnsi="Arial Narrow"/>
                      <w:bCs/>
                      <w:iCs/>
                      <w:sz w:val="17"/>
                      <w:szCs w:val="17"/>
                      <w:lang w:eastAsia="es-MX"/>
                    </w:rPr>
                    <w:t>conocimientos académicos o profesionales</w:t>
                  </w:r>
                  <w:r>
                    <w:rPr>
                      <w:rFonts w:ascii="Arial Narrow" w:hAnsi="Arial Narrow"/>
                      <w:bCs/>
                      <w:iCs/>
                      <w:sz w:val="17"/>
                      <w:szCs w:val="17"/>
                      <w:lang w:eastAsia="es-MX"/>
                    </w:rPr>
                    <w:t>.</w:t>
                  </w:r>
                </w:p>
              </w:tc>
              <w:tc>
                <w:tcPr>
                  <w:tcW w:w="1289" w:type="dxa"/>
                  <w:gridSpan w:val="2"/>
                </w:tcPr>
                <w:p w:rsidR="00112CE6" w:rsidRPr="007121E2" w:rsidRDefault="00112CE6" w:rsidP="00F87307">
                  <w:pPr>
                    <w:ind w:left="248" w:hanging="8"/>
                    <w:jc w:val="both"/>
                    <w:rPr>
                      <w:rFonts w:ascii="Arial Narrow" w:hAnsi="Arial Narrow"/>
                      <w:b/>
                      <w:bCs/>
                      <w:iCs/>
                      <w:sz w:val="17"/>
                      <w:szCs w:val="17"/>
                      <w:lang w:eastAsia="es-MX"/>
                    </w:rPr>
                  </w:pPr>
                  <w:r w:rsidRPr="007121E2">
                    <w:rPr>
                      <w:rFonts w:ascii="Arial Narrow" w:hAnsi="Arial Narrow"/>
                      <w:b/>
                      <w:bCs/>
                      <w:iCs/>
                      <w:sz w:val="17"/>
                      <w:szCs w:val="17"/>
                      <w:lang w:eastAsia="es-MX"/>
                    </w:rPr>
                    <w:t>0.00 puntos</w:t>
                  </w:r>
                </w:p>
              </w:tc>
            </w:tr>
            <w:tr w:rsidR="00112CE6" w:rsidRPr="00915775" w:rsidTr="00F87307">
              <w:tc>
                <w:tcPr>
                  <w:tcW w:w="3279" w:type="dxa"/>
                  <w:gridSpan w:val="2"/>
                </w:tcPr>
                <w:p w:rsidR="00112CE6" w:rsidRPr="007121E2" w:rsidRDefault="00112CE6" w:rsidP="00F87307">
                  <w:pPr>
                    <w:jc w:val="both"/>
                    <w:rPr>
                      <w:rFonts w:ascii="Arial Narrow" w:hAnsi="Arial Narrow"/>
                      <w:bCs/>
                      <w:iCs/>
                      <w:sz w:val="17"/>
                      <w:szCs w:val="17"/>
                      <w:lang w:eastAsia="es-MX"/>
                    </w:rPr>
                  </w:pPr>
                  <w:r w:rsidRPr="007121E2">
                    <w:rPr>
                      <w:rFonts w:ascii="Arial Narrow" w:hAnsi="Arial Narrow"/>
                      <w:bCs/>
                      <w:iCs/>
                      <w:sz w:val="17"/>
                      <w:szCs w:val="17"/>
                      <w:lang w:eastAsia="es-MX"/>
                    </w:rPr>
                    <w:t xml:space="preserve">Acredita </w:t>
                  </w:r>
                  <w:r>
                    <w:rPr>
                      <w:rFonts w:ascii="Arial Narrow" w:hAnsi="Arial Narrow"/>
                      <w:bCs/>
                      <w:iCs/>
                      <w:sz w:val="17"/>
                      <w:szCs w:val="17"/>
                      <w:lang w:eastAsia="es-MX"/>
                    </w:rPr>
                    <w:t xml:space="preserve">los </w:t>
                  </w:r>
                  <w:r w:rsidRPr="00AF0F57">
                    <w:rPr>
                      <w:rFonts w:ascii="Arial Narrow" w:hAnsi="Arial Narrow"/>
                      <w:bCs/>
                      <w:iCs/>
                      <w:sz w:val="17"/>
                      <w:szCs w:val="17"/>
                      <w:lang w:eastAsia="es-MX"/>
                    </w:rPr>
                    <w:t>conocimientos académicos o profesionales</w:t>
                  </w:r>
                  <w:r>
                    <w:rPr>
                      <w:rFonts w:ascii="Arial Narrow" w:hAnsi="Arial Narrow"/>
                      <w:bCs/>
                      <w:iCs/>
                      <w:sz w:val="17"/>
                      <w:szCs w:val="17"/>
                      <w:lang w:eastAsia="es-MX"/>
                    </w:rPr>
                    <w:t>.</w:t>
                  </w:r>
                </w:p>
              </w:tc>
              <w:tc>
                <w:tcPr>
                  <w:tcW w:w="1289" w:type="dxa"/>
                  <w:gridSpan w:val="2"/>
                </w:tcPr>
                <w:p w:rsidR="00112CE6" w:rsidRPr="007121E2" w:rsidRDefault="00112CE6" w:rsidP="00F87307">
                  <w:pPr>
                    <w:ind w:left="248" w:hanging="8"/>
                    <w:jc w:val="both"/>
                    <w:rPr>
                      <w:rFonts w:ascii="Arial Narrow" w:hAnsi="Arial Narrow"/>
                      <w:b/>
                      <w:bCs/>
                      <w:iCs/>
                      <w:sz w:val="17"/>
                      <w:szCs w:val="17"/>
                      <w:lang w:eastAsia="es-MX"/>
                    </w:rPr>
                  </w:pPr>
                  <w:r w:rsidRPr="007121E2">
                    <w:rPr>
                      <w:rFonts w:ascii="Arial Narrow" w:hAnsi="Arial Narrow"/>
                      <w:b/>
                      <w:bCs/>
                      <w:iCs/>
                      <w:sz w:val="17"/>
                      <w:szCs w:val="17"/>
                      <w:lang w:eastAsia="es-MX"/>
                    </w:rPr>
                    <w:t>1</w:t>
                  </w:r>
                  <w:r>
                    <w:rPr>
                      <w:rFonts w:ascii="Arial Narrow" w:hAnsi="Arial Narrow"/>
                      <w:b/>
                      <w:bCs/>
                      <w:iCs/>
                      <w:sz w:val="17"/>
                      <w:szCs w:val="17"/>
                      <w:lang w:eastAsia="es-MX"/>
                    </w:rPr>
                    <w:t>.00</w:t>
                  </w:r>
                  <w:r w:rsidRPr="007121E2">
                    <w:rPr>
                      <w:rFonts w:ascii="Arial Narrow" w:hAnsi="Arial Narrow"/>
                      <w:b/>
                      <w:bCs/>
                      <w:iCs/>
                      <w:sz w:val="17"/>
                      <w:szCs w:val="17"/>
                      <w:lang w:eastAsia="es-MX"/>
                    </w:rPr>
                    <w:t xml:space="preserve"> punto </w:t>
                  </w:r>
                </w:p>
              </w:tc>
            </w:tr>
            <w:tr w:rsidR="00112CE6" w:rsidRPr="00915775" w:rsidTr="00F87307">
              <w:trPr>
                <w:gridAfter w:val="1"/>
                <w:wAfter w:w="195" w:type="dxa"/>
              </w:trPr>
              <w:tc>
                <w:tcPr>
                  <w:tcW w:w="2408" w:type="dxa"/>
                </w:tcPr>
                <w:p w:rsidR="00112CE6" w:rsidRPr="007121E2" w:rsidRDefault="00112CE6" w:rsidP="00F87307">
                  <w:pPr>
                    <w:jc w:val="both"/>
                    <w:rPr>
                      <w:rFonts w:ascii="Arial Narrow" w:hAnsi="Arial Narrow"/>
                      <w:bCs/>
                      <w:iCs/>
                      <w:sz w:val="8"/>
                      <w:szCs w:val="17"/>
                      <w:lang w:eastAsia="es-MX"/>
                    </w:rPr>
                  </w:pPr>
                </w:p>
              </w:tc>
              <w:tc>
                <w:tcPr>
                  <w:tcW w:w="1965" w:type="dxa"/>
                  <w:gridSpan w:val="2"/>
                </w:tcPr>
                <w:p w:rsidR="00112CE6" w:rsidRPr="007121E2" w:rsidRDefault="00112CE6" w:rsidP="00F87307">
                  <w:pPr>
                    <w:jc w:val="both"/>
                    <w:rPr>
                      <w:rFonts w:ascii="Arial Narrow" w:hAnsi="Arial Narrow"/>
                      <w:bCs/>
                      <w:iCs/>
                      <w:sz w:val="6"/>
                      <w:szCs w:val="17"/>
                      <w:lang w:eastAsia="es-MX"/>
                    </w:rPr>
                  </w:pPr>
                </w:p>
              </w:tc>
            </w:tr>
          </w:tbl>
          <w:p w:rsidR="00112CE6" w:rsidRPr="007121E2" w:rsidRDefault="00112CE6" w:rsidP="00F87307">
            <w:pPr>
              <w:jc w:val="right"/>
              <w:rPr>
                <w:rFonts w:ascii="Arial Narrow" w:hAnsi="Arial Narrow"/>
                <w:b/>
                <w:bCs/>
                <w:iCs/>
                <w:sz w:val="17"/>
                <w:szCs w:val="17"/>
                <w:lang w:eastAsia="es-MX"/>
              </w:rPr>
            </w:pPr>
            <w:r w:rsidRPr="007121E2">
              <w:rPr>
                <w:rFonts w:ascii="Arial Narrow" w:hAnsi="Arial Narrow"/>
                <w:b/>
                <w:bCs/>
                <w:iCs/>
                <w:sz w:val="17"/>
                <w:szCs w:val="17"/>
                <w:lang w:eastAsia="es-MX"/>
              </w:rPr>
              <w:t>Puntos máximos a otorgar   1.00 punto</w:t>
            </w:r>
          </w:p>
          <w:p w:rsidR="00112CE6" w:rsidRDefault="00112CE6" w:rsidP="00F87307">
            <w:pPr>
              <w:jc w:val="both"/>
              <w:rPr>
                <w:rFonts w:ascii="Arial Narrow" w:hAnsi="Arial Narrow"/>
                <w:iCs/>
                <w:sz w:val="17"/>
                <w:szCs w:val="17"/>
                <w:lang w:eastAsia="es-MX"/>
              </w:rPr>
            </w:pPr>
          </w:p>
          <w:p w:rsidR="00112CE6" w:rsidRPr="00915775" w:rsidRDefault="00112CE6" w:rsidP="00F87307">
            <w:pPr>
              <w:jc w:val="both"/>
              <w:rPr>
                <w:rFonts w:ascii="Arial Narrow" w:hAnsi="Arial Narrow"/>
                <w:iCs/>
                <w:sz w:val="17"/>
                <w:szCs w:val="17"/>
                <w:lang w:eastAsia="es-MX"/>
              </w:rPr>
            </w:pPr>
          </w:p>
          <w:p w:rsidR="00112CE6" w:rsidRPr="00D8360C" w:rsidRDefault="00112CE6" w:rsidP="00F87307">
            <w:pPr>
              <w:jc w:val="both"/>
              <w:rPr>
                <w:rFonts w:ascii="Arial Narrow" w:hAnsi="Arial Narrow"/>
                <w:iCs/>
                <w:sz w:val="17"/>
                <w:szCs w:val="17"/>
                <w:lang w:eastAsia="es-MX"/>
              </w:rPr>
            </w:pPr>
            <w:r w:rsidRPr="00D8360C">
              <w:rPr>
                <w:rFonts w:ascii="Arial Narrow" w:hAnsi="Arial Narrow"/>
                <w:iCs/>
                <w:sz w:val="17"/>
                <w:szCs w:val="17"/>
                <w:u w:val="single"/>
                <w:lang w:eastAsia="es-MX"/>
              </w:rPr>
              <w:t xml:space="preserve">ARQUITECTO DE </w:t>
            </w:r>
            <w:r w:rsidRPr="00725987">
              <w:rPr>
                <w:rFonts w:ascii="Arial Narrow" w:hAnsi="Arial Narrow"/>
                <w:iCs/>
                <w:sz w:val="17"/>
                <w:szCs w:val="17"/>
                <w:u w:val="single"/>
                <w:lang w:eastAsia="es-MX"/>
              </w:rPr>
              <w:t>NUB</w:t>
            </w:r>
            <w:r w:rsidRPr="007121E2">
              <w:rPr>
                <w:rFonts w:ascii="Arial Narrow" w:hAnsi="Arial Narrow"/>
                <w:iCs/>
                <w:sz w:val="17"/>
                <w:szCs w:val="17"/>
                <w:u w:val="single"/>
                <w:lang w:eastAsia="es-MX"/>
              </w:rPr>
              <w:t>E (</w:t>
            </w:r>
            <w:r w:rsidRPr="007121E2">
              <w:rPr>
                <w:rFonts w:ascii="Arial Narrow" w:hAnsi="Arial Narrow"/>
                <w:i/>
                <w:iCs/>
                <w:sz w:val="17"/>
                <w:szCs w:val="17"/>
                <w:u w:val="single"/>
                <w:lang w:eastAsia="es-MX"/>
              </w:rPr>
              <w:t>Máximo 2 personas</w:t>
            </w:r>
            <w:r w:rsidRPr="00D8360C">
              <w:rPr>
                <w:rFonts w:ascii="Arial Narrow" w:hAnsi="Arial Narrow"/>
                <w:iCs/>
                <w:sz w:val="17"/>
                <w:szCs w:val="17"/>
                <w:lang w:eastAsia="es-MX"/>
              </w:rPr>
              <w:t>)</w:t>
            </w:r>
          </w:p>
          <w:p w:rsidR="00112CE6" w:rsidRPr="00C358D0" w:rsidRDefault="00112CE6" w:rsidP="00F87307">
            <w:pPr>
              <w:jc w:val="both"/>
              <w:rPr>
                <w:rFonts w:ascii="Arial Narrow" w:hAnsi="Arial Narrow" w:cs="Arial"/>
                <w:iCs/>
                <w:sz w:val="17"/>
                <w:szCs w:val="17"/>
                <w:lang w:eastAsia="es-MX"/>
              </w:rPr>
            </w:pPr>
            <w:r w:rsidRPr="00C358D0">
              <w:rPr>
                <w:rFonts w:ascii="Arial Narrow" w:hAnsi="Arial Narrow"/>
                <w:iCs/>
                <w:sz w:val="17"/>
                <w:szCs w:val="17"/>
                <w:lang w:eastAsia="es-MX"/>
              </w:rPr>
              <w:lastRenderedPageBreak/>
              <w:t>E</w:t>
            </w:r>
            <w:r w:rsidRPr="00C358D0">
              <w:rPr>
                <w:rFonts w:ascii="Arial Narrow" w:hAnsi="Arial Narrow" w:cs="Arial"/>
                <w:iCs/>
                <w:sz w:val="17"/>
                <w:szCs w:val="17"/>
                <w:lang w:eastAsia="es-MX"/>
              </w:rPr>
              <w:t>l candidato presentado por el Licitante para este rol, deberá contar con un perfil de ingeniería en computación/ electrónica/ telecomunicaciones/ sistemas concluida.</w:t>
            </w:r>
          </w:p>
          <w:p w:rsidR="00112CE6" w:rsidRPr="007121E2" w:rsidRDefault="00112CE6" w:rsidP="00F87307">
            <w:pPr>
              <w:jc w:val="both"/>
              <w:rPr>
                <w:rFonts w:ascii="Arial Narrow" w:hAnsi="Arial Narrow" w:cs="Arial"/>
                <w:iCs/>
                <w:sz w:val="17"/>
                <w:szCs w:val="17"/>
                <w:lang w:eastAsia="es-MX"/>
              </w:rPr>
            </w:pPr>
          </w:p>
          <w:tbl>
            <w:tblPr>
              <w:tblW w:w="4890" w:type="dxa"/>
              <w:tblLayout w:type="fixed"/>
              <w:tblLook w:val="04A0" w:firstRow="1" w:lastRow="0" w:firstColumn="1" w:lastColumn="0" w:noHBand="0" w:noVBand="1"/>
            </w:tblPr>
            <w:tblGrid>
              <w:gridCol w:w="2412"/>
              <w:gridCol w:w="1008"/>
              <w:gridCol w:w="953"/>
              <w:gridCol w:w="517"/>
            </w:tblGrid>
            <w:tr w:rsidR="00112CE6" w:rsidRPr="00915775" w:rsidTr="00F87307">
              <w:trPr>
                <w:gridAfter w:val="1"/>
                <w:wAfter w:w="517" w:type="dxa"/>
              </w:trPr>
              <w:tc>
                <w:tcPr>
                  <w:tcW w:w="4373" w:type="dxa"/>
                  <w:gridSpan w:val="3"/>
                </w:tcPr>
                <w:p w:rsidR="00112CE6" w:rsidRPr="007121E2" w:rsidRDefault="00112CE6" w:rsidP="00F87307">
                  <w:pPr>
                    <w:jc w:val="both"/>
                    <w:rPr>
                      <w:rFonts w:ascii="Arial Narrow" w:hAnsi="Arial Narrow"/>
                      <w:bCs/>
                      <w:iCs/>
                      <w:sz w:val="17"/>
                      <w:szCs w:val="17"/>
                      <w:lang w:eastAsia="es-MX"/>
                    </w:rPr>
                  </w:pPr>
                  <w:r w:rsidRPr="007121E2">
                    <w:rPr>
                      <w:rFonts w:ascii="Arial Narrow" w:hAnsi="Arial Narrow"/>
                      <w:bCs/>
                      <w:iCs/>
                      <w:sz w:val="17"/>
                      <w:szCs w:val="17"/>
                      <w:u w:val="single"/>
                      <w:lang w:eastAsia="es-MX"/>
                    </w:rPr>
                    <w:t>ARQUITECTO DE NUBE (Máximo</w:t>
                  </w:r>
                  <w:r w:rsidRPr="007121E2">
                    <w:rPr>
                      <w:rFonts w:ascii="Arial Narrow" w:hAnsi="Arial Narrow"/>
                      <w:bCs/>
                      <w:i/>
                      <w:iCs/>
                      <w:sz w:val="17"/>
                      <w:szCs w:val="17"/>
                      <w:u w:val="single"/>
                      <w:lang w:eastAsia="es-MX"/>
                    </w:rPr>
                    <w:t xml:space="preserve"> 2 personas</w:t>
                  </w:r>
                  <w:r w:rsidRPr="007121E2">
                    <w:rPr>
                      <w:rFonts w:ascii="Arial Narrow" w:hAnsi="Arial Narrow"/>
                      <w:bCs/>
                      <w:iCs/>
                      <w:sz w:val="17"/>
                      <w:szCs w:val="17"/>
                      <w:u w:val="single"/>
                      <w:lang w:eastAsia="es-MX"/>
                    </w:rPr>
                    <w:t>)</w:t>
                  </w:r>
                </w:p>
              </w:tc>
            </w:tr>
            <w:tr w:rsidR="00112CE6" w:rsidRPr="00915775" w:rsidTr="00F87307">
              <w:tc>
                <w:tcPr>
                  <w:tcW w:w="3420" w:type="dxa"/>
                  <w:gridSpan w:val="2"/>
                </w:tcPr>
                <w:p w:rsidR="00112CE6" w:rsidRPr="007121E2" w:rsidRDefault="00112CE6" w:rsidP="00F87307">
                  <w:pPr>
                    <w:jc w:val="both"/>
                    <w:rPr>
                      <w:rFonts w:ascii="Arial Narrow" w:hAnsi="Arial Narrow"/>
                      <w:bCs/>
                      <w:iCs/>
                      <w:sz w:val="17"/>
                      <w:szCs w:val="17"/>
                      <w:lang w:eastAsia="es-MX"/>
                    </w:rPr>
                  </w:pPr>
                  <w:r w:rsidRPr="007121E2">
                    <w:rPr>
                      <w:rFonts w:ascii="Arial Narrow" w:hAnsi="Arial Narrow"/>
                      <w:bCs/>
                      <w:iCs/>
                      <w:sz w:val="17"/>
                      <w:szCs w:val="17"/>
                      <w:lang w:eastAsia="es-MX"/>
                    </w:rPr>
                    <w:t xml:space="preserve">No acredita </w:t>
                  </w:r>
                  <w:r>
                    <w:rPr>
                      <w:rFonts w:ascii="Arial Narrow" w:hAnsi="Arial Narrow"/>
                      <w:bCs/>
                      <w:iCs/>
                      <w:sz w:val="17"/>
                      <w:szCs w:val="17"/>
                      <w:lang w:eastAsia="es-MX"/>
                    </w:rPr>
                    <w:t xml:space="preserve">los </w:t>
                  </w:r>
                  <w:r w:rsidRPr="00AF0F57">
                    <w:rPr>
                      <w:rFonts w:ascii="Arial Narrow" w:hAnsi="Arial Narrow"/>
                      <w:bCs/>
                      <w:iCs/>
                      <w:sz w:val="17"/>
                      <w:szCs w:val="17"/>
                      <w:lang w:eastAsia="es-MX"/>
                    </w:rPr>
                    <w:t>conocimientos académicos o profesionales</w:t>
                  </w:r>
                  <w:r>
                    <w:rPr>
                      <w:rFonts w:ascii="Arial Narrow" w:hAnsi="Arial Narrow"/>
                      <w:bCs/>
                      <w:iCs/>
                      <w:sz w:val="17"/>
                      <w:szCs w:val="17"/>
                      <w:lang w:eastAsia="es-MX"/>
                    </w:rPr>
                    <w:t>.</w:t>
                  </w:r>
                </w:p>
              </w:tc>
              <w:tc>
                <w:tcPr>
                  <w:tcW w:w="1470" w:type="dxa"/>
                  <w:gridSpan w:val="2"/>
                </w:tcPr>
                <w:p w:rsidR="00112CE6" w:rsidRPr="007121E2" w:rsidRDefault="00112CE6" w:rsidP="00F87307">
                  <w:pPr>
                    <w:ind w:left="34"/>
                    <w:jc w:val="both"/>
                    <w:rPr>
                      <w:rFonts w:ascii="Arial Narrow" w:hAnsi="Arial Narrow"/>
                      <w:b/>
                      <w:bCs/>
                      <w:iCs/>
                      <w:sz w:val="17"/>
                      <w:szCs w:val="17"/>
                      <w:lang w:eastAsia="es-MX"/>
                    </w:rPr>
                  </w:pPr>
                  <w:r w:rsidRPr="007121E2">
                    <w:rPr>
                      <w:rFonts w:ascii="Arial Narrow" w:hAnsi="Arial Narrow"/>
                      <w:b/>
                      <w:bCs/>
                      <w:iCs/>
                      <w:sz w:val="17"/>
                      <w:szCs w:val="17"/>
                      <w:lang w:eastAsia="es-MX"/>
                    </w:rPr>
                    <w:t>0.00 puntos</w:t>
                  </w:r>
                </w:p>
              </w:tc>
            </w:tr>
            <w:tr w:rsidR="00112CE6" w:rsidRPr="00915775" w:rsidTr="00F87307">
              <w:tc>
                <w:tcPr>
                  <w:tcW w:w="3420" w:type="dxa"/>
                  <w:gridSpan w:val="2"/>
                </w:tcPr>
                <w:p w:rsidR="00112CE6" w:rsidRPr="007121E2" w:rsidRDefault="00112CE6" w:rsidP="00F87307">
                  <w:pPr>
                    <w:jc w:val="both"/>
                    <w:rPr>
                      <w:rFonts w:ascii="Arial Narrow" w:hAnsi="Arial Narrow"/>
                      <w:bCs/>
                      <w:iCs/>
                      <w:sz w:val="17"/>
                      <w:szCs w:val="17"/>
                      <w:lang w:eastAsia="es-MX"/>
                    </w:rPr>
                  </w:pPr>
                  <w:r w:rsidRPr="007121E2">
                    <w:rPr>
                      <w:rFonts w:ascii="Arial Narrow" w:hAnsi="Arial Narrow"/>
                      <w:bCs/>
                      <w:iCs/>
                      <w:sz w:val="17"/>
                      <w:szCs w:val="17"/>
                      <w:lang w:eastAsia="es-MX"/>
                    </w:rPr>
                    <w:t xml:space="preserve">Acredita </w:t>
                  </w:r>
                  <w:r>
                    <w:rPr>
                      <w:rFonts w:ascii="Arial Narrow" w:hAnsi="Arial Narrow"/>
                      <w:bCs/>
                      <w:iCs/>
                      <w:sz w:val="17"/>
                      <w:szCs w:val="17"/>
                      <w:lang w:eastAsia="es-MX"/>
                    </w:rPr>
                    <w:t xml:space="preserve">los </w:t>
                  </w:r>
                  <w:r w:rsidRPr="00AF0F57">
                    <w:rPr>
                      <w:rFonts w:ascii="Arial Narrow" w:hAnsi="Arial Narrow"/>
                      <w:bCs/>
                      <w:iCs/>
                      <w:sz w:val="17"/>
                      <w:szCs w:val="17"/>
                      <w:lang w:eastAsia="es-MX"/>
                    </w:rPr>
                    <w:t>conocimientos académicos o profesionales</w:t>
                  </w:r>
                  <w:r>
                    <w:rPr>
                      <w:rFonts w:ascii="Arial Narrow" w:hAnsi="Arial Narrow"/>
                      <w:bCs/>
                      <w:iCs/>
                      <w:sz w:val="17"/>
                      <w:szCs w:val="17"/>
                      <w:lang w:eastAsia="es-MX"/>
                    </w:rPr>
                    <w:t>.</w:t>
                  </w:r>
                </w:p>
              </w:tc>
              <w:tc>
                <w:tcPr>
                  <w:tcW w:w="1470" w:type="dxa"/>
                  <w:gridSpan w:val="2"/>
                </w:tcPr>
                <w:p w:rsidR="00112CE6" w:rsidRPr="007121E2" w:rsidRDefault="00112CE6" w:rsidP="00F87307">
                  <w:pPr>
                    <w:ind w:left="34" w:right="369"/>
                    <w:jc w:val="both"/>
                    <w:rPr>
                      <w:rFonts w:ascii="Arial Narrow" w:hAnsi="Arial Narrow"/>
                      <w:b/>
                      <w:bCs/>
                      <w:iCs/>
                      <w:sz w:val="17"/>
                      <w:szCs w:val="17"/>
                      <w:lang w:eastAsia="es-MX"/>
                    </w:rPr>
                  </w:pPr>
                  <w:r w:rsidRPr="007121E2">
                    <w:rPr>
                      <w:rFonts w:ascii="Arial Narrow" w:hAnsi="Arial Narrow"/>
                      <w:b/>
                      <w:bCs/>
                      <w:iCs/>
                      <w:sz w:val="17"/>
                      <w:szCs w:val="17"/>
                      <w:lang w:eastAsia="es-MX"/>
                    </w:rPr>
                    <w:t xml:space="preserve">0.50 puntos por persona </w:t>
                  </w:r>
                </w:p>
              </w:tc>
            </w:tr>
            <w:tr w:rsidR="00112CE6" w:rsidRPr="00915775" w:rsidTr="00F87307">
              <w:trPr>
                <w:gridAfter w:val="1"/>
                <w:wAfter w:w="517" w:type="dxa"/>
              </w:trPr>
              <w:tc>
                <w:tcPr>
                  <w:tcW w:w="2412" w:type="dxa"/>
                </w:tcPr>
                <w:p w:rsidR="00112CE6" w:rsidRPr="007121E2" w:rsidRDefault="00112CE6" w:rsidP="00F87307">
                  <w:pPr>
                    <w:jc w:val="both"/>
                    <w:rPr>
                      <w:rFonts w:ascii="Arial Narrow" w:hAnsi="Arial Narrow"/>
                      <w:bCs/>
                      <w:iCs/>
                      <w:sz w:val="17"/>
                      <w:szCs w:val="17"/>
                      <w:lang w:eastAsia="es-MX"/>
                    </w:rPr>
                  </w:pPr>
                </w:p>
              </w:tc>
              <w:tc>
                <w:tcPr>
                  <w:tcW w:w="1961" w:type="dxa"/>
                  <w:gridSpan w:val="2"/>
                </w:tcPr>
                <w:p w:rsidR="00112CE6" w:rsidRPr="007121E2" w:rsidRDefault="00112CE6" w:rsidP="00F87307">
                  <w:pPr>
                    <w:jc w:val="both"/>
                    <w:rPr>
                      <w:rFonts w:ascii="Arial Narrow" w:hAnsi="Arial Narrow"/>
                      <w:bCs/>
                      <w:iCs/>
                      <w:sz w:val="17"/>
                      <w:szCs w:val="17"/>
                      <w:lang w:eastAsia="es-MX"/>
                    </w:rPr>
                  </w:pPr>
                </w:p>
              </w:tc>
            </w:tr>
          </w:tbl>
          <w:p w:rsidR="00112CE6" w:rsidRPr="007121E2" w:rsidRDefault="00112CE6" w:rsidP="00F87307">
            <w:pPr>
              <w:jc w:val="right"/>
              <w:rPr>
                <w:rFonts w:ascii="Arial Narrow" w:hAnsi="Arial Narrow" w:cs="Arial"/>
                <w:sz w:val="17"/>
                <w:szCs w:val="17"/>
                <w:lang w:eastAsia="es-MX"/>
              </w:rPr>
            </w:pPr>
            <w:r w:rsidRPr="007121E2">
              <w:rPr>
                <w:rFonts w:ascii="Arial Narrow" w:hAnsi="Arial Narrow"/>
                <w:b/>
                <w:bCs/>
                <w:iCs/>
                <w:sz w:val="17"/>
                <w:szCs w:val="17"/>
                <w:lang w:eastAsia="es-MX"/>
              </w:rPr>
              <w:t>Puntos máximos a otorgar      1.00 punto</w:t>
            </w:r>
          </w:p>
          <w:p w:rsidR="00112CE6" w:rsidRDefault="00112CE6" w:rsidP="00F87307">
            <w:pPr>
              <w:jc w:val="both"/>
              <w:rPr>
                <w:rFonts w:ascii="Arial Narrow" w:hAnsi="Arial Narrow" w:cs="Arial"/>
                <w:sz w:val="17"/>
                <w:szCs w:val="17"/>
                <w:lang w:eastAsia="es-MX"/>
              </w:rPr>
            </w:pPr>
          </w:p>
          <w:p w:rsidR="00112CE6" w:rsidRPr="007121E2" w:rsidRDefault="00112CE6" w:rsidP="00F87307">
            <w:pPr>
              <w:jc w:val="both"/>
              <w:rPr>
                <w:rFonts w:ascii="Arial Narrow" w:hAnsi="Arial Narrow" w:cs="Arial"/>
                <w:sz w:val="17"/>
                <w:szCs w:val="17"/>
                <w:lang w:eastAsia="es-MX"/>
              </w:rPr>
            </w:pPr>
          </w:p>
          <w:p w:rsidR="00112CE6" w:rsidRPr="00915775" w:rsidRDefault="00112CE6" w:rsidP="00F87307">
            <w:pPr>
              <w:jc w:val="both"/>
              <w:rPr>
                <w:rFonts w:ascii="Arial Narrow" w:hAnsi="Arial Narrow"/>
                <w:iCs/>
                <w:sz w:val="17"/>
                <w:szCs w:val="17"/>
                <w:lang w:eastAsia="es-MX"/>
              </w:rPr>
            </w:pPr>
            <w:r w:rsidRPr="00915775">
              <w:rPr>
                <w:rFonts w:ascii="Arial Narrow" w:hAnsi="Arial Narrow"/>
                <w:iCs/>
                <w:sz w:val="17"/>
                <w:szCs w:val="17"/>
                <w:u w:val="single"/>
                <w:lang w:eastAsia="es-MX"/>
              </w:rPr>
              <w:t xml:space="preserve">ESPECIALISTA EN </w:t>
            </w:r>
            <w:r w:rsidRPr="00725987">
              <w:rPr>
                <w:rFonts w:ascii="Arial Narrow" w:hAnsi="Arial Narrow"/>
                <w:iCs/>
                <w:sz w:val="17"/>
                <w:szCs w:val="17"/>
                <w:u w:val="single"/>
                <w:lang w:eastAsia="es-MX"/>
              </w:rPr>
              <w:t>DESARROLLO</w:t>
            </w:r>
            <w:r w:rsidRPr="007121E2">
              <w:rPr>
                <w:rFonts w:ascii="Arial Narrow" w:hAnsi="Arial Narrow"/>
                <w:iCs/>
                <w:sz w:val="17"/>
                <w:szCs w:val="17"/>
                <w:u w:val="single"/>
                <w:lang w:eastAsia="es-MX"/>
              </w:rPr>
              <w:t xml:space="preserve"> (</w:t>
            </w:r>
            <w:r w:rsidRPr="007121E2">
              <w:rPr>
                <w:rFonts w:ascii="Arial Narrow" w:hAnsi="Arial Narrow"/>
                <w:i/>
                <w:iCs/>
                <w:sz w:val="17"/>
                <w:szCs w:val="17"/>
                <w:u w:val="single"/>
                <w:lang w:eastAsia="es-MX"/>
              </w:rPr>
              <w:t xml:space="preserve">Máximo </w:t>
            </w:r>
            <w:r>
              <w:rPr>
                <w:rFonts w:ascii="Arial Narrow" w:hAnsi="Arial Narrow"/>
                <w:i/>
                <w:iCs/>
                <w:sz w:val="17"/>
                <w:szCs w:val="17"/>
                <w:u w:val="single"/>
                <w:lang w:eastAsia="es-MX"/>
              </w:rPr>
              <w:t>5</w:t>
            </w:r>
            <w:r w:rsidRPr="007121E2">
              <w:rPr>
                <w:rFonts w:ascii="Arial Narrow" w:hAnsi="Arial Narrow"/>
                <w:i/>
                <w:iCs/>
                <w:sz w:val="17"/>
                <w:szCs w:val="17"/>
                <w:u w:val="single"/>
                <w:lang w:eastAsia="es-MX"/>
              </w:rPr>
              <w:t xml:space="preserve"> personas</w:t>
            </w:r>
            <w:r w:rsidRPr="007121E2">
              <w:rPr>
                <w:rFonts w:ascii="Arial Narrow" w:hAnsi="Arial Narrow"/>
                <w:iCs/>
                <w:sz w:val="17"/>
                <w:szCs w:val="17"/>
                <w:u w:val="single"/>
                <w:lang w:eastAsia="es-MX"/>
              </w:rPr>
              <w:t>)</w:t>
            </w:r>
          </w:p>
          <w:p w:rsidR="00112CE6" w:rsidRPr="00915775" w:rsidRDefault="00112CE6" w:rsidP="00F87307">
            <w:pPr>
              <w:jc w:val="both"/>
              <w:rPr>
                <w:rFonts w:ascii="Arial Narrow" w:hAnsi="Arial Narrow"/>
                <w:iCs/>
                <w:sz w:val="17"/>
                <w:szCs w:val="17"/>
                <w:lang w:eastAsia="es-MX"/>
              </w:rPr>
            </w:pPr>
            <w:r w:rsidRPr="007121E2">
              <w:rPr>
                <w:rFonts w:ascii="Arial Narrow" w:hAnsi="Arial Narrow" w:cs="Arial"/>
                <w:sz w:val="17"/>
                <w:szCs w:val="17"/>
                <w:lang w:eastAsia="es-MX"/>
              </w:rPr>
              <w:t xml:space="preserve">El candidato presentado por el </w:t>
            </w:r>
            <w:r w:rsidRPr="00725987">
              <w:rPr>
                <w:rFonts w:ascii="Arial Narrow" w:hAnsi="Arial Narrow" w:cs="Arial"/>
                <w:sz w:val="17"/>
                <w:szCs w:val="17"/>
                <w:lang w:eastAsia="es-MX"/>
              </w:rPr>
              <w:t xml:space="preserve">Licitante </w:t>
            </w:r>
            <w:r w:rsidRPr="007121E2">
              <w:rPr>
                <w:rFonts w:ascii="Arial Narrow" w:hAnsi="Arial Narrow" w:cs="Arial"/>
                <w:sz w:val="17"/>
                <w:szCs w:val="17"/>
                <w:lang w:eastAsia="es-MX"/>
              </w:rPr>
              <w:t xml:space="preserve">para este rol deberá contar con un perfil de ingeniería en computación/ electrónica/ telecomunicaciones/ sistemas </w:t>
            </w:r>
            <w:r w:rsidRPr="00C358D0">
              <w:rPr>
                <w:rFonts w:ascii="Arial Narrow" w:hAnsi="Arial Narrow" w:cs="Arial"/>
                <w:sz w:val="17"/>
                <w:szCs w:val="17"/>
                <w:lang w:eastAsia="es-MX"/>
              </w:rPr>
              <w:t>concluida</w:t>
            </w:r>
            <w:r w:rsidRPr="007121E2">
              <w:rPr>
                <w:rFonts w:ascii="Arial Narrow" w:hAnsi="Arial Narrow" w:cs="Arial"/>
                <w:sz w:val="17"/>
                <w:szCs w:val="17"/>
                <w:lang w:eastAsia="es-MX"/>
              </w:rPr>
              <w:t>.</w:t>
            </w:r>
          </w:p>
          <w:p w:rsidR="00112CE6" w:rsidRDefault="00112CE6" w:rsidP="00F87307">
            <w:pPr>
              <w:jc w:val="both"/>
              <w:rPr>
                <w:rFonts w:ascii="Arial Narrow" w:hAnsi="Arial Narrow"/>
                <w:iCs/>
                <w:sz w:val="17"/>
                <w:szCs w:val="17"/>
                <w:lang w:eastAsia="es-MX"/>
              </w:rPr>
            </w:pPr>
          </w:p>
          <w:tbl>
            <w:tblPr>
              <w:tblW w:w="4696" w:type="dxa"/>
              <w:tblLayout w:type="fixed"/>
              <w:tblLook w:val="04A0" w:firstRow="1" w:lastRow="0" w:firstColumn="1" w:lastColumn="0" w:noHBand="0" w:noVBand="1"/>
            </w:tblPr>
            <w:tblGrid>
              <w:gridCol w:w="3279"/>
              <w:gridCol w:w="1235"/>
              <w:gridCol w:w="182"/>
            </w:tblGrid>
            <w:tr w:rsidR="00112CE6" w:rsidRPr="00FA7F0F" w:rsidTr="00F87307">
              <w:trPr>
                <w:gridAfter w:val="1"/>
                <w:wAfter w:w="182" w:type="dxa"/>
              </w:trPr>
              <w:tc>
                <w:tcPr>
                  <w:tcW w:w="4514" w:type="dxa"/>
                  <w:gridSpan w:val="2"/>
                </w:tcPr>
                <w:p w:rsidR="00112CE6" w:rsidRPr="00FA7F0F" w:rsidRDefault="00112CE6" w:rsidP="00F87307">
                  <w:pPr>
                    <w:ind w:left="-90"/>
                    <w:jc w:val="both"/>
                    <w:rPr>
                      <w:rFonts w:ascii="Arial Narrow" w:hAnsi="Arial Narrow"/>
                      <w:bCs/>
                      <w:iCs/>
                      <w:sz w:val="17"/>
                      <w:szCs w:val="17"/>
                      <w:lang w:eastAsia="es-MX"/>
                    </w:rPr>
                  </w:pPr>
                  <w:r w:rsidRPr="00FA7F0F">
                    <w:rPr>
                      <w:rFonts w:ascii="Arial Narrow" w:hAnsi="Arial Narrow"/>
                      <w:bCs/>
                      <w:iCs/>
                      <w:sz w:val="17"/>
                      <w:szCs w:val="17"/>
                      <w:u w:val="single"/>
                      <w:lang w:eastAsia="es-MX"/>
                    </w:rPr>
                    <w:t>ESPECIALISTA EN DESARROLLO (Máximo</w:t>
                  </w:r>
                  <w:r w:rsidRPr="007121E2">
                    <w:rPr>
                      <w:rFonts w:ascii="Arial Narrow" w:hAnsi="Arial Narrow"/>
                      <w:bCs/>
                      <w:i/>
                      <w:iCs/>
                      <w:sz w:val="17"/>
                      <w:szCs w:val="17"/>
                      <w:u w:val="single"/>
                      <w:lang w:eastAsia="es-MX"/>
                    </w:rPr>
                    <w:t xml:space="preserve"> 5 personas</w:t>
                  </w:r>
                  <w:r w:rsidRPr="00FA7F0F">
                    <w:rPr>
                      <w:rFonts w:ascii="Arial Narrow" w:hAnsi="Arial Narrow"/>
                      <w:bCs/>
                      <w:iCs/>
                      <w:sz w:val="17"/>
                      <w:szCs w:val="17"/>
                      <w:u w:val="single"/>
                      <w:lang w:eastAsia="es-MX"/>
                    </w:rPr>
                    <w:t>)</w:t>
                  </w:r>
                </w:p>
              </w:tc>
            </w:tr>
            <w:tr w:rsidR="00112CE6" w:rsidRPr="00FA7F0F" w:rsidTr="00F87307">
              <w:tc>
                <w:tcPr>
                  <w:tcW w:w="3279" w:type="dxa"/>
                </w:tcPr>
                <w:p w:rsidR="00112CE6" w:rsidRPr="00FA7F0F" w:rsidRDefault="00112CE6" w:rsidP="00F87307">
                  <w:pPr>
                    <w:ind w:left="-90"/>
                    <w:jc w:val="both"/>
                    <w:rPr>
                      <w:rFonts w:ascii="Arial Narrow" w:hAnsi="Arial Narrow"/>
                      <w:bCs/>
                      <w:iCs/>
                      <w:sz w:val="17"/>
                      <w:szCs w:val="17"/>
                      <w:lang w:eastAsia="es-MX"/>
                    </w:rPr>
                  </w:pPr>
                  <w:r w:rsidRPr="00FA7F0F">
                    <w:rPr>
                      <w:rFonts w:ascii="Arial Narrow" w:hAnsi="Arial Narrow"/>
                      <w:bCs/>
                      <w:iCs/>
                      <w:sz w:val="17"/>
                      <w:szCs w:val="17"/>
                      <w:lang w:eastAsia="es-MX"/>
                    </w:rPr>
                    <w:t xml:space="preserve">No acredita </w:t>
                  </w:r>
                  <w:r>
                    <w:rPr>
                      <w:rFonts w:ascii="Arial Narrow" w:hAnsi="Arial Narrow"/>
                      <w:bCs/>
                      <w:iCs/>
                      <w:sz w:val="17"/>
                      <w:szCs w:val="17"/>
                      <w:lang w:eastAsia="es-MX"/>
                    </w:rPr>
                    <w:t xml:space="preserve">los </w:t>
                  </w:r>
                  <w:r w:rsidRPr="00AF0F57">
                    <w:rPr>
                      <w:rFonts w:ascii="Arial Narrow" w:hAnsi="Arial Narrow"/>
                      <w:bCs/>
                      <w:iCs/>
                      <w:sz w:val="17"/>
                      <w:szCs w:val="17"/>
                      <w:lang w:eastAsia="es-MX"/>
                    </w:rPr>
                    <w:t>conocimientos académicos o profesionales</w:t>
                  </w:r>
                  <w:r>
                    <w:rPr>
                      <w:rFonts w:ascii="Arial Narrow" w:hAnsi="Arial Narrow"/>
                      <w:bCs/>
                      <w:iCs/>
                      <w:sz w:val="17"/>
                      <w:szCs w:val="17"/>
                      <w:lang w:eastAsia="es-MX"/>
                    </w:rPr>
                    <w:t>.</w:t>
                  </w:r>
                </w:p>
              </w:tc>
              <w:tc>
                <w:tcPr>
                  <w:tcW w:w="1417" w:type="dxa"/>
                  <w:gridSpan w:val="2"/>
                </w:tcPr>
                <w:p w:rsidR="00112CE6" w:rsidRPr="00FA7F0F" w:rsidRDefault="00112CE6" w:rsidP="00F87307">
                  <w:pPr>
                    <w:ind w:left="172"/>
                    <w:jc w:val="both"/>
                    <w:rPr>
                      <w:rFonts w:ascii="Arial Narrow" w:hAnsi="Arial Narrow"/>
                      <w:b/>
                      <w:bCs/>
                      <w:iCs/>
                      <w:sz w:val="17"/>
                      <w:szCs w:val="17"/>
                      <w:lang w:eastAsia="es-MX"/>
                    </w:rPr>
                  </w:pPr>
                  <w:r w:rsidRPr="00FA7F0F">
                    <w:rPr>
                      <w:rFonts w:ascii="Arial Narrow" w:hAnsi="Arial Narrow"/>
                      <w:b/>
                      <w:bCs/>
                      <w:iCs/>
                      <w:sz w:val="17"/>
                      <w:szCs w:val="17"/>
                      <w:lang w:eastAsia="es-MX"/>
                    </w:rPr>
                    <w:t>0.00 puntos</w:t>
                  </w:r>
                </w:p>
              </w:tc>
            </w:tr>
            <w:tr w:rsidR="00112CE6" w:rsidRPr="00FA7F0F" w:rsidTr="00F87307">
              <w:trPr>
                <w:trHeight w:val="44"/>
              </w:trPr>
              <w:tc>
                <w:tcPr>
                  <w:tcW w:w="3279" w:type="dxa"/>
                </w:tcPr>
                <w:p w:rsidR="00112CE6" w:rsidRPr="00FA7F0F" w:rsidRDefault="00112CE6" w:rsidP="00F87307">
                  <w:pPr>
                    <w:ind w:left="-90"/>
                    <w:jc w:val="both"/>
                    <w:rPr>
                      <w:rFonts w:ascii="Arial Narrow" w:hAnsi="Arial Narrow"/>
                      <w:bCs/>
                      <w:iCs/>
                      <w:sz w:val="17"/>
                      <w:szCs w:val="17"/>
                      <w:lang w:eastAsia="es-MX"/>
                    </w:rPr>
                  </w:pPr>
                  <w:r w:rsidRPr="00FA7F0F">
                    <w:rPr>
                      <w:rFonts w:ascii="Arial Narrow" w:hAnsi="Arial Narrow"/>
                      <w:bCs/>
                      <w:iCs/>
                      <w:sz w:val="17"/>
                      <w:szCs w:val="17"/>
                      <w:lang w:eastAsia="es-MX"/>
                    </w:rPr>
                    <w:t xml:space="preserve">Acredita </w:t>
                  </w:r>
                  <w:r>
                    <w:rPr>
                      <w:rFonts w:ascii="Arial Narrow" w:hAnsi="Arial Narrow"/>
                      <w:bCs/>
                      <w:iCs/>
                      <w:sz w:val="17"/>
                      <w:szCs w:val="17"/>
                      <w:lang w:eastAsia="es-MX"/>
                    </w:rPr>
                    <w:t xml:space="preserve">los </w:t>
                  </w:r>
                  <w:r w:rsidRPr="00AF0F57">
                    <w:rPr>
                      <w:rFonts w:ascii="Arial Narrow" w:hAnsi="Arial Narrow"/>
                      <w:bCs/>
                      <w:iCs/>
                      <w:sz w:val="17"/>
                      <w:szCs w:val="17"/>
                      <w:lang w:eastAsia="es-MX"/>
                    </w:rPr>
                    <w:t>conocimientos académicos o profesionales</w:t>
                  </w:r>
                  <w:r>
                    <w:rPr>
                      <w:rFonts w:ascii="Arial Narrow" w:hAnsi="Arial Narrow"/>
                      <w:bCs/>
                      <w:iCs/>
                      <w:sz w:val="17"/>
                      <w:szCs w:val="17"/>
                      <w:lang w:eastAsia="es-MX"/>
                    </w:rPr>
                    <w:t>.</w:t>
                  </w:r>
                </w:p>
              </w:tc>
              <w:tc>
                <w:tcPr>
                  <w:tcW w:w="1417" w:type="dxa"/>
                  <w:gridSpan w:val="2"/>
                </w:tcPr>
                <w:p w:rsidR="00112CE6" w:rsidRPr="00FA7F0F" w:rsidRDefault="00112CE6" w:rsidP="00F87307">
                  <w:pPr>
                    <w:ind w:left="172"/>
                    <w:jc w:val="both"/>
                    <w:rPr>
                      <w:rFonts w:ascii="Arial Narrow" w:hAnsi="Arial Narrow"/>
                      <w:b/>
                      <w:bCs/>
                      <w:iCs/>
                      <w:sz w:val="17"/>
                      <w:szCs w:val="17"/>
                      <w:lang w:eastAsia="es-MX"/>
                    </w:rPr>
                  </w:pPr>
                  <w:r w:rsidRPr="00FA7F0F">
                    <w:rPr>
                      <w:rFonts w:ascii="Arial Narrow" w:hAnsi="Arial Narrow"/>
                      <w:b/>
                      <w:bCs/>
                      <w:iCs/>
                      <w:sz w:val="17"/>
                      <w:szCs w:val="17"/>
                      <w:lang w:eastAsia="es-MX"/>
                    </w:rPr>
                    <w:t xml:space="preserve">0.20 puntos por persona </w:t>
                  </w:r>
                </w:p>
              </w:tc>
            </w:tr>
          </w:tbl>
          <w:p w:rsidR="00112CE6" w:rsidRPr="00D8360C" w:rsidRDefault="00112CE6" w:rsidP="00F87307">
            <w:pPr>
              <w:jc w:val="right"/>
              <w:rPr>
                <w:rFonts w:ascii="Arial Narrow" w:hAnsi="Arial Narrow"/>
                <w:iCs/>
                <w:sz w:val="17"/>
                <w:szCs w:val="17"/>
                <w:lang w:eastAsia="es-MX"/>
              </w:rPr>
            </w:pPr>
            <w:r w:rsidRPr="00FA7F0F">
              <w:rPr>
                <w:rFonts w:ascii="Arial Narrow" w:hAnsi="Arial Narrow"/>
                <w:b/>
                <w:bCs/>
                <w:iCs/>
                <w:sz w:val="17"/>
                <w:szCs w:val="17"/>
                <w:lang w:eastAsia="es-MX"/>
              </w:rPr>
              <w:t>Puntos máximos a otorgar      1.00 punto</w:t>
            </w:r>
          </w:p>
          <w:tbl>
            <w:tblPr>
              <w:tblW w:w="5033" w:type="dxa"/>
              <w:tblLayout w:type="fixed"/>
              <w:tblLook w:val="04A0" w:firstRow="1" w:lastRow="0" w:firstColumn="1" w:lastColumn="0" w:noHBand="0" w:noVBand="1"/>
            </w:tblPr>
            <w:tblGrid>
              <w:gridCol w:w="5033"/>
            </w:tblGrid>
            <w:tr w:rsidR="00112CE6" w:rsidRPr="00915775" w:rsidTr="00F87307">
              <w:tc>
                <w:tcPr>
                  <w:tcW w:w="5033" w:type="dxa"/>
                </w:tcPr>
                <w:p w:rsidR="00112CE6" w:rsidRPr="007121E2" w:rsidRDefault="00112CE6" w:rsidP="00F87307">
                  <w:pPr>
                    <w:jc w:val="both"/>
                    <w:rPr>
                      <w:rFonts w:ascii="Arial Narrow" w:hAnsi="Arial Narrow"/>
                      <w:bCs/>
                      <w:iCs/>
                      <w:sz w:val="17"/>
                      <w:szCs w:val="17"/>
                      <w:lang w:eastAsia="es-MX"/>
                    </w:rPr>
                  </w:pPr>
                </w:p>
              </w:tc>
            </w:tr>
          </w:tbl>
          <w:p w:rsidR="00112CE6" w:rsidRDefault="00112CE6" w:rsidP="00F87307">
            <w:pPr>
              <w:jc w:val="both"/>
              <w:rPr>
                <w:rFonts w:ascii="Arial Narrow" w:hAnsi="Arial Narrow"/>
                <w:iCs/>
                <w:sz w:val="17"/>
                <w:szCs w:val="17"/>
                <w:lang w:eastAsia="es-MX"/>
              </w:rPr>
            </w:pPr>
            <w:r w:rsidRPr="00726BA6">
              <w:rPr>
                <w:rFonts w:ascii="Arial Narrow" w:hAnsi="Arial Narrow"/>
                <w:iCs/>
                <w:sz w:val="17"/>
                <w:szCs w:val="17"/>
                <w:lang w:eastAsia="es-MX"/>
              </w:rPr>
              <w:t>En caso de presentar un mayor número de integrantes a los señalados por cada perfil, para el otorgamiento de los puntos sólo se van a considerar los primeros inte</w:t>
            </w:r>
            <w:r w:rsidRPr="00C51B5A">
              <w:rPr>
                <w:rFonts w:ascii="Arial Narrow" w:hAnsi="Arial Narrow"/>
                <w:iCs/>
                <w:sz w:val="17"/>
                <w:szCs w:val="17"/>
                <w:lang w:eastAsia="es-MX"/>
              </w:rPr>
              <w:t>grantes hasta la cantidad solicitada, de acuerdo con el número de folio consecutivo de la proposición.</w:t>
            </w:r>
          </w:p>
          <w:p w:rsidR="00112CE6" w:rsidRDefault="00112CE6" w:rsidP="00F87307">
            <w:pPr>
              <w:jc w:val="both"/>
              <w:rPr>
                <w:rFonts w:ascii="Arial Narrow" w:hAnsi="Arial Narrow"/>
                <w:iCs/>
                <w:sz w:val="17"/>
                <w:szCs w:val="17"/>
                <w:lang w:eastAsia="es-MX"/>
              </w:rPr>
            </w:pPr>
          </w:p>
          <w:p w:rsidR="00112CE6" w:rsidRPr="00C51B5A" w:rsidRDefault="00112CE6" w:rsidP="00F87307">
            <w:pPr>
              <w:jc w:val="both"/>
              <w:rPr>
                <w:rFonts w:ascii="Arial Narrow" w:hAnsi="Arial Narrow"/>
                <w:iCs/>
                <w:sz w:val="17"/>
                <w:szCs w:val="17"/>
                <w:lang w:eastAsia="es-MX"/>
              </w:rPr>
            </w:pPr>
            <w:r w:rsidRPr="00FA7F0F">
              <w:rPr>
                <w:rFonts w:ascii="Arial Narrow" w:hAnsi="Arial Narrow" w:cs="Arial"/>
                <w:sz w:val="17"/>
                <w:szCs w:val="17"/>
                <w:lang w:eastAsia="es-MX"/>
              </w:rPr>
              <w:t xml:space="preserve">El Instituto </w:t>
            </w:r>
            <w:r>
              <w:rPr>
                <w:rFonts w:ascii="Arial Narrow" w:hAnsi="Arial Narrow" w:cs="Arial"/>
                <w:sz w:val="17"/>
                <w:szCs w:val="17"/>
                <w:lang w:eastAsia="es-MX"/>
              </w:rPr>
              <w:t>se reserva a verificar la información proporcionada.</w:t>
            </w:r>
          </w:p>
        </w:tc>
        <w:tc>
          <w:tcPr>
            <w:tcW w:w="850" w:type="dxa"/>
            <w:tcBorders>
              <w:top w:val="single" w:sz="6" w:space="0" w:color="000000"/>
              <w:left w:val="single" w:sz="6" w:space="0" w:color="000000"/>
              <w:bottom w:val="single" w:sz="6" w:space="0" w:color="000000"/>
              <w:right w:val="single" w:sz="6" w:space="0" w:color="000000"/>
            </w:tcBorders>
            <w:shd w:val="clear" w:color="auto" w:fill="B2A1C7"/>
            <w:vAlign w:val="center"/>
            <w:hideMark/>
          </w:tcPr>
          <w:p w:rsidR="00112CE6" w:rsidRPr="00A6273F" w:rsidRDefault="00112CE6" w:rsidP="00F87307">
            <w:pPr>
              <w:jc w:val="center"/>
              <w:rPr>
                <w:rFonts w:ascii="Arial Narrow" w:hAnsi="Arial Narrow"/>
                <w:b/>
                <w:bCs/>
                <w:color w:val="000000"/>
                <w:sz w:val="17"/>
                <w:szCs w:val="17"/>
                <w:lang w:eastAsia="es-MX"/>
              </w:rPr>
            </w:pPr>
            <w:r w:rsidRPr="00A6273F">
              <w:rPr>
                <w:rFonts w:ascii="Arial Narrow" w:hAnsi="Arial Narrow"/>
                <w:b/>
                <w:bCs/>
                <w:color w:val="000000"/>
                <w:sz w:val="17"/>
                <w:szCs w:val="17"/>
                <w:lang w:eastAsia="es-MX"/>
              </w:rPr>
              <w:lastRenderedPageBreak/>
              <w:t>3.00</w:t>
            </w:r>
          </w:p>
        </w:tc>
        <w:tc>
          <w:tcPr>
            <w:tcW w:w="89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112CE6" w:rsidRPr="00245801" w:rsidRDefault="00112CE6" w:rsidP="00F87307">
            <w:pPr>
              <w:jc w:val="center"/>
              <w:rPr>
                <w:rFonts w:ascii="Arial Narrow" w:hAnsi="Arial Narrow"/>
                <w:b/>
                <w:bCs/>
                <w:color w:val="000000"/>
                <w:sz w:val="17"/>
                <w:szCs w:val="17"/>
                <w:lang w:eastAsia="es-MX"/>
              </w:rPr>
            </w:pPr>
            <w:r w:rsidRPr="00245801">
              <w:rPr>
                <w:rFonts w:ascii="Arial Narrow" w:hAnsi="Arial Narrow"/>
                <w:b/>
                <w:bCs/>
                <w:color w:val="000000"/>
                <w:sz w:val="17"/>
                <w:szCs w:val="17"/>
                <w:lang w:eastAsia="es-MX"/>
              </w:rPr>
              <w:t>%</w:t>
            </w:r>
          </w:p>
        </w:tc>
      </w:tr>
      <w:tr w:rsidR="00112CE6" w:rsidRPr="00915775" w:rsidTr="00F87307">
        <w:trPr>
          <w:trHeight w:val="3144"/>
          <w:jc w:val="center"/>
        </w:trPr>
        <w:tc>
          <w:tcPr>
            <w:tcW w:w="841" w:type="dxa"/>
            <w:tcBorders>
              <w:top w:val="single" w:sz="6" w:space="0" w:color="000000"/>
              <w:left w:val="single" w:sz="8" w:space="0" w:color="auto"/>
              <w:bottom w:val="single" w:sz="6" w:space="0" w:color="000000"/>
              <w:right w:val="single" w:sz="4" w:space="0" w:color="auto"/>
            </w:tcBorders>
            <w:shd w:val="clear" w:color="auto" w:fill="auto"/>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lastRenderedPageBreak/>
              <w:t>1.1.3</w:t>
            </w:r>
          </w:p>
        </w:tc>
        <w:tc>
          <w:tcPr>
            <w:tcW w:w="1134" w:type="dxa"/>
            <w:tcBorders>
              <w:top w:val="single" w:sz="6" w:space="0" w:color="000000"/>
              <w:left w:val="nil"/>
              <w:bottom w:val="single" w:sz="6" w:space="0" w:color="000000"/>
              <w:right w:val="single" w:sz="4" w:space="0" w:color="auto"/>
            </w:tcBorders>
            <w:shd w:val="clear" w:color="auto" w:fill="auto"/>
            <w:vAlign w:val="center"/>
            <w:hideMark/>
          </w:tcPr>
          <w:p w:rsidR="00112CE6" w:rsidRPr="00D8360C" w:rsidRDefault="00112CE6" w:rsidP="00F87307">
            <w:pPr>
              <w:ind w:left="-17" w:firstLine="17"/>
              <w:jc w:val="center"/>
              <w:rPr>
                <w:rFonts w:ascii="Arial Narrow" w:hAnsi="Arial Narrow"/>
                <w:sz w:val="17"/>
                <w:szCs w:val="17"/>
                <w:lang w:eastAsia="es-MX"/>
              </w:rPr>
            </w:pPr>
            <w:r>
              <w:rPr>
                <w:rFonts w:ascii="Arial Narrow" w:hAnsi="Arial Narrow"/>
                <w:sz w:val="17"/>
                <w:szCs w:val="17"/>
                <w:lang w:eastAsia="es-MX"/>
              </w:rPr>
              <w:t>Dominio de herramientas relacionadas con los servicios</w:t>
            </w:r>
          </w:p>
        </w:tc>
        <w:tc>
          <w:tcPr>
            <w:tcW w:w="5103" w:type="dxa"/>
            <w:tcBorders>
              <w:top w:val="single" w:sz="6" w:space="0" w:color="000000"/>
              <w:left w:val="nil"/>
              <w:bottom w:val="single" w:sz="6" w:space="0" w:color="000000"/>
              <w:right w:val="single" w:sz="4" w:space="0" w:color="auto"/>
            </w:tcBorders>
            <w:shd w:val="clear" w:color="auto" w:fill="auto"/>
            <w:vAlign w:val="center"/>
            <w:hideMark/>
          </w:tcPr>
          <w:p w:rsidR="00112CE6" w:rsidRPr="007121E2"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 xml:space="preserve">El Licitante deberá acreditar </w:t>
            </w:r>
            <w:r>
              <w:rPr>
                <w:rFonts w:ascii="Arial Narrow" w:hAnsi="Arial Narrow" w:cs="Arial"/>
                <w:sz w:val="17"/>
                <w:szCs w:val="17"/>
                <w:lang w:eastAsia="es-MX"/>
              </w:rPr>
              <w:t xml:space="preserve">que las </w:t>
            </w:r>
            <w:r w:rsidRPr="00FA7F0F">
              <w:rPr>
                <w:rFonts w:ascii="Arial Narrow" w:hAnsi="Arial Narrow" w:cs="Arial"/>
                <w:sz w:val="17"/>
                <w:szCs w:val="17"/>
                <w:lang w:eastAsia="es-MX"/>
              </w:rPr>
              <w:t>persona</w:t>
            </w:r>
            <w:r>
              <w:rPr>
                <w:rFonts w:ascii="Arial Narrow" w:hAnsi="Arial Narrow" w:cs="Arial"/>
                <w:sz w:val="17"/>
                <w:szCs w:val="17"/>
                <w:lang w:eastAsia="es-MX"/>
              </w:rPr>
              <w:t>s</w:t>
            </w:r>
            <w:r w:rsidRPr="00FA7F0F">
              <w:rPr>
                <w:rFonts w:ascii="Arial Narrow" w:hAnsi="Arial Narrow" w:cs="Arial"/>
                <w:sz w:val="17"/>
                <w:szCs w:val="17"/>
                <w:lang w:eastAsia="es-MX"/>
              </w:rPr>
              <w:t xml:space="preserve"> que presente como parte de</w:t>
            </w:r>
            <w:r>
              <w:rPr>
                <w:rFonts w:ascii="Arial Narrow" w:hAnsi="Arial Narrow" w:cs="Arial"/>
                <w:sz w:val="17"/>
                <w:szCs w:val="17"/>
                <w:lang w:eastAsia="es-MX"/>
              </w:rPr>
              <w:t>l</w:t>
            </w:r>
            <w:r w:rsidRPr="00FA7F0F">
              <w:rPr>
                <w:rFonts w:ascii="Arial Narrow" w:hAnsi="Arial Narrow" w:cs="Arial"/>
                <w:sz w:val="17"/>
                <w:szCs w:val="17"/>
                <w:lang w:eastAsia="es-MX"/>
              </w:rPr>
              <w:t xml:space="preserve"> equipo de trabajo que asignará al proyecto</w:t>
            </w:r>
            <w:r>
              <w:rPr>
                <w:rFonts w:ascii="Arial Narrow" w:hAnsi="Arial Narrow" w:cs="Arial"/>
                <w:sz w:val="17"/>
                <w:szCs w:val="17"/>
                <w:lang w:eastAsia="es-MX"/>
              </w:rPr>
              <w:t xml:space="preserve">, cuentan con </w:t>
            </w:r>
            <w:r w:rsidRPr="007121E2">
              <w:rPr>
                <w:rFonts w:ascii="Arial Narrow" w:hAnsi="Arial Narrow" w:cs="Arial"/>
                <w:sz w:val="17"/>
                <w:szCs w:val="17"/>
                <w:lang w:eastAsia="es-MX"/>
              </w:rPr>
              <w:t xml:space="preserve">los conocimientos en el uso de los servicios de cómputo de nube pública, </w:t>
            </w:r>
            <w:r>
              <w:rPr>
                <w:rFonts w:ascii="Arial Narrow" w:hAnsi="Arial Narrow" w:cs="Arial"/>
                <w:sz w:val="17"/>
                <w:szCs w:val="17"/>
                <w:lang w:eastAsia="es-MX"/>
              </w:rPr>
              <w:t xml:space="preserve">lo que se acreditará </w:t>
            </w:r>
            <w:r w:rsidRPr="007121E2">
              <w:rPr>
                <w:rFonts w:ascii="Arial Narrow" w:hAnsi="Arial Narrow" w:cs="Arial"/>
                <w:sz w:val="17"/>
                <w:szCs w:val="17"/>
                <w:lang w:eastAsia="es-MX"/>
              </w:rPr>
              <w:t xml:space="preserve">mediante constancias, certificados o cartas que lo avalen por parte del fabricante del producto/servicio que </w:t>
            </w:r>
            <w:r>
              <w:rPr>
                <w:rFonts w:ascii="Arial Narrow" w:hAnsi="Arial Narrow" w:cs="Arial"/>
                <w:sz w:val="17"/>
                <w:szCs w:val="17"/>
                <w:lang w:eastAsia="es-MX"/>
              </w:rPr>
              <w:t>oferte</w:t>
            </w:r>
            <w:r w:rsidRPr="007121E2">
              <w:rPr>
                <w:rFonts w:ascii="Arial Narrow" w:hAnsi="Arial Narrow" w:cs="Arial"/>
                <w:sz w:val="17"/>
                <w:szCs w:val="17"/>
                <w:lang w:eastAsia="es-MX"/>
              </w:rPr>
              <w:t xml:space="preserve"> al Instituto, y que hayan sido obtenidas por el personal del </w:t>
            </w:r>
            <w:r w:rsidRPr="00725987">
              <w:rPr>
                <w:rFonts w:ascii="Arial Narrow" w:hAnsi="Arial Narrow" w:cs="Arial"/>
                <w:sz w:val="17"/>
                <w:szCs w:val="17"/>
                <w:lang w:eastAsia="es-MX"/>
              </w:rPr>
              <w:t>Licitante</w:t>
            </w:r>
            <w:r w:rsidRPr="007121E2">
              <w:rPr>
                <w:rFonts w:ascii="Arial Narrow" w:hAnsi="Arial Narrow" w:cs="Arial"/>
                <w:sz w:val="17"/>
                <w:szCs w:val="17"/>
                <w:lang w:eastAsia="es-MX"/>
              </w:rPr>
              <w:t>.</w:t>
            </w:r>
          </w:p>
          <w:p w:rsidR="00112CE6" w:rsidRPr="007121E2" w:rsidRDefault="00112CE6" w:rsidP="00F87307">
            <w:pPr>
              <w:jc w:val="both"/>
              <w:rPr>
                <w:rFonts w:ascii="Arial Narrow" w:hAnsi="Arial Narrow" w:cs="Arial"/>
                <w:sz w:val="17"/>
                <w:szCs w:val="17"/>
                <w:lang w:eastAsia="es-MX"/>
              </w:rPr>
            </w:pPr>
          </w:p>
          <w:p w:rsidR="00112CE6" w:rsidRPr="00915775" w:rsidRDefault="00112CE6" w:rsidP="00F87307">
            <w:pPr>
              <w:jc w:val="both"/>
              <w:rPr>
                <w:rFonts w:ascii="Arial Narrow" w:hAnsi="Arial Narrow"/>
                <w:iCs/>
                <w:sz w:val="17"/>
                <w:szCs w:val="17"/>
                <w:lang w:eastAsia="es-MX"/>
              </w:rPr>
            </w:pPr>
            <w:r w:rsidRPr="00915775">
              <w:rPr>
                <w:rFonts w:ascii="Arial Narrow" w:hAnsi="Arial Narrow"/>
                <w:bCs/>
                <w:iCs/>
                <w:sz w:val="17"/>
                <w:szCs w:val="17"/>
                <w:u w:val="single"/>
                <w:lang w:eastAsia="es-MX"/>
              </w:rPr>
              <w:t>COORDINADOR DE PROYECTO (</w:t>
            </w:r>
            <w:r w:rsidRPr="007121E2">
              <w:rPr>
                <w:rFonts w:ascii="Arial Narrow" w:hAnsi="Arial Narrow"/>
                <w:i/>
                <w:iCs/>
                <w:sz w:val="17"/>
                <w:szCs w:val="17"/>
                <w:u w:val="single"/>
                <w:lang w:eastAsia="es-MX"/>
              </w:rPr>
              <w:t>1 persona</w:t>
            </w:r>
            <w:r w:rsidRPr="007121E2">
              <w:rPr>
                <w:rFonts w:ascii="Arial Narrow" w:hAnsi="Arial Narrow"/>
                <w:iCs/>
                <w:sz w:val="17"/>
                <w:szCs w:val="17"/>
                <w:u w:val="single"/>
                <w:lang w:eastAsia="es-MX"/>
              </w:rPr>
              <w:t>)</w:t>
            </w:r>
          </w:p>
          <w:p w:rsidR="00112CE6" w:rsidRPr="007121E2"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 xml:space="preserve">El candidato </w:t>
            </w:r>
            <w:r>
              <w:rPr>
                <w:rFonts w:ascii="Arial Narrow" w:hAnsi="Arial Narrow" w:cs="Arial"/>
                <w:sz w:val="17"/>
                <w:szCs w:val="17"/>
                <w:lang w:eastAsia="es-MX"/>
              </w:rPr>
              <w:t>presentado por el Licitante para este rol, presentará el</w:t>
            </w:r>
            <w:r w:rsidRPr="007121E2">
              <w:rPr>
                <w:rFonts w:ascii="Arial Narrow" w:hAnsi="Arial Narrow" w:cs="Arial"/>
                <w:sz w:val="17"/>
                <w:szCs w:val="17"/>
                <w:lang w:eastAsia="es-MX"/>
              </w:rPr>
              <w:t xml:space="preserve"> certificado en: Project Management Professional (PMP).</w:t>
            </w:r>
          </w:p>
          <w:p w:rsidR="00112CE6" w:rsidRDefault="00112CE6" w:rsidP="00F87307">
            <w:pPr>
              <w:jc w:val="both"/>
              <w:rPr>
                <w:rFonts w:ascii="Arial Narrow" w:hAnsi="Arial Narrow" w:cs="Arial"/>
                <w:sz w:val="17"/>
                <w:szCs w:val="17"/>
                <w:lang w:eastAsia="es-MX"/>
              </w:rPr>
            </w:pPr>
          </w:p>
          <w:tbl>
            <w:tblPr>
              <w:tblW w:w="0" w:type="auto"/>
              <w:tblLayout w:type="fixed"/>
              <w:tblLook w:val="04A0" w:firstRow="1" w:lastRow="0" w:firstColumn="1" w:lastColumn="0" w:noHBand="0" w:noVBand="1"/>
            </w:tblPr>
            <w:tblGrid>
              <w:gridCol w:w="2907"/>
              <w:gridCol w:w="2126"/>
            </w:tblGrid>
            <w:tr w:rsidR="00112CE6" w:rsidRPr="00DC2839" w:rsidTr="00F87307">
              <w:tc>
                <w:tcPr>
                  <w:tcW w:w="5033" w:type="dxa"/>
                  <w:gridSpan w:val="2"/>
                </w:tcPr>
                <w:p w:rsidR="00112CE6" w:rsidRPr="00DC2839" w:rsidRDefault="00112CE6" w:rsidP="00F87307">
                  <w:pPr>
                    <w:jc w:val="both"/>
                    <w:rPr>
                      <w:rFonts w:ascii="Arial Narrow" w:hAnsi="Arial Narrow"/>
                      <w:bCs/>
                      <w:iCs/>
                      <w:sz w:val="17"/>
                      <w:szCs w:val="17"/>
                      <w:lang w:eastAsia="es-MX"/>
                    </w:rPr>
                  </w:pPr>
                  <w:r>
                    <w:rPr>
                      <w:rFonts w:ascii="Arial Narrow" w:hAnsi="Arial Narrow"/>
                      <w:bCs/>
                      <w:iCs/>
                      <w:sz w:val="17"/>
                      <w:szCs w:val="17"/>
                      <w:u w:val="single"/>
                      <w:lang w:eastAsia="es-MX"/>
                    </w:rPr>
                    <w:t>COORDINADOR DE PROYECTO</w:t>
                  </w:r>
                  <w:r w:rsidRPr="00DC2839">
                    <w:rPr>
                      <w:rFonts w:ascii="Arial Narrow" w:hAnsi="Arial Narrow"/>
                      <w:bCs/>
                      <w:iCs/>
                      <w:sz w:val="17"/>
                      <w:szCs w:val="17"/>
                      <w:u w:val="single"/>
                      <w:lang w:eastAsia="es-MX"/>
                    </w:rPr>
                    <w:t xml:space="preserve"> (</w:t>
                  </w:r>
                  <w:r w:rsidRPr="007121E2">
                    <w:rPr>
                      <w:rFonts w:ascii="Arial Narrow" w:hAnsi="Arial Narrow"/>
                      <w:bCs/>
                      <w:i/>
                      <w:iCs/>
                      <w:sz w:val="17"/>
                      <w:szCs w:val="17"/>
                      <w:u w:val="single"/>
                      <w:lang w:eastAsia="es-MX"/>
                    </w:rPr>
                    <w:t>1 persona</w:t>
                  </w:r>
                  <w:r w:rsidRPr="00DC2839">
                    <w:rPr>
                      <w:rFonts w:ascii="Arial Narrow" w:hAnsi="Arial Narrow"/>
                      <w:bCs/>
                      <w:iCs/>
                      <w:sz w:val="17"/>
                      <w:szCs w:val="17"/>
                      <w:u w:val="single"/>
                      <w:lang w:eastAsia="es-MX"/>
                    </w:rPr>
                    <w:t>)</w:t>
                  </w:r>
                </w:p>
              </w:tc>
            </w:tr>
            <w:tr w:rsidR="00112CE6" w:rsidRPr="00DC2839" w:rsidTr="00F87307">
              <w:tc>
                <w:tcPr>
                  <w:tcW w:w="2907" w:type="dxa"/>
                </w:tcPr>
                <w:p w:rsidR="00112CE6" w:rsidRPr="00DC2839" w:rsidRDefault="00112CE6" w:rsidP="00F87307">
                  <w:pPr>
                    <w:jc w:val="both"/>
                    <w:rPr>
                      <w:rFonts w:ascii="Arial Narrow" w:hAnsi="Arial Narrow"/>
                      <w:bCs/>
                      <w:iCs/>
                      <w:sz w:val="17"/>
                      <w:szCs w:val="17"/>
                      <w:lang w:eastAsia="es-MX"/>
                    </w:rPr>
                  </w:pPr>
                  <w:r w:rsidRPr="00DC2839">
                    <w:rPr>
                      <w:rFonts w:ascii="Arial Narrow" w:hAnsi="Arial Narrow"/>
                      <w:bCs/>
                      <w:iCs/>
                      <w:sz w:val="17"/>
                      <w:szCs w:val="17"/>
                      <w:lang w:eastAsia="es-MX"/>
                    </w:rPr>
                    <w:t xml:space="preserve">No acredita </w:t>
                  </w:r>
                  <w:r>
                    <w:rPr>
                      <w:rFonts w:ascii="Arial Narrow" w:hAnsi="Arial Narrow"/>
                      <w:bCs/>
                      <w:iCs/>
                      <w:sz w:val="17"/>
                      <w:szCs w:val="17"/>
                      <w:lang w:eastAsia="es-MX"/>
                    </w:rPr>
                    <w:t>certificación PMP</w:t>
                  </w:r>
                </w:p>
              </w:tc>
              <w:tc>
                <w:tcPr>
                  <w:tcW w:w="2126"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0.00 puntos</w:t>
                  </w:r>
                </w:p>
              </w:tc>
            </w:tr>
            <w:tr w:rsidR="00112CE6" w:rsidRPr="00DC2839" w:rsidTr="00F87307">
              <w:tc>
                <w:tcPr>
                  <w:tcW w:w="2907" w:type="dxa"/>
                </w:tcPr>
                <w:p w:rsidR="00112CE6" w:rsidRPr="00DC2839" w:rsidRDefault="00112CE6" w:rsidP="00F87307">
                  <w:pPr>
                    <w:jc w:val="both"/>
                    <w:rPr>
                      <w:rFonts w:ascii="Arial Narrow" w:hAnsi="Arial Narrow"/>
                      <w:bCs/>
                      <w:iCs/>
                      <w:sz w:val="17"/>
                      <w:szCs w:val="17"/>
                      <w:lang w:eastAsia="es-MX"/>
                    </w:rPr>
                  </w:pPr>
                  <w:r w:rsidRPr="00DC2839">
                    <w:rPr>
                      <w:rFonts w:ascii="Arial Narrow" w:hAnsi="Arial Narrow"/>
                      <w:bCs/>
                      <w:iCs/>
                      <w:sz w:val="17"/>
                      <w:szCs w:val="17"/>
                      <w:lang w:eastAsia="es-MX"/>
                    </w:rPr>
                    <w:t xml:space="preserve">Acredita </w:t>
                  </w:r>
                  <w:r>
                    <w:rPr>
                      <w:rFonts w:ascii="Arial Narrow" w:hAnsi="Arial Narrow"/>
                      <w:bCs/>
                      <w:iCs/>
                      <w:sz w:val="17"/>
                      <w:szCs w:val="17"/>
                      <w:lang w:eastAsia="es-MX"/>
                    </w:rPr>
                    <w:t>certificación PMP</w:t>
                  </w:r>
                </w:p>
              </w:tc>
              <w:tc>
                <w:tcPr>
                  <w:tcW w:w="2126" w:type="dxa"/>
                </w:tcPr>
                <w:p w:rsidR="00112CE6" w:rsidRPr="007121E2" w:rsidRDefault="00112CE6" w:rsidP="00F87307">
                  <w:pPr>
                    <w:jc w:val="both"/>
                    <w:rPr>
                      <w:rFonts w:ascii="Arial Narrow" w:hAnsi="Arial Narrow"/>
                      <w:b/>
                      <w:bCs/>
                      <w:iCs/>
                      <w:sz w:val="17"/>
                      <w:szCs w:val="17"/>
                      <w:lang w:eastAsia="es-MX"/>
                    </w:rPr>
                  </w:pPr>
                  <w:r>
                    <w:rPr>
                      <w:rFonts w:ascii="Arial Narrow" w:hAnsi="Arial Narrow"/>
                      <w:b/>
                      <w:bCs/>
                      <w:iCs/>
                      <w:sz w:val="17"/>
                      <w:szCs w:val="17"/>
                      <w:lang w:eastAsia="es-MX"/>
                    </w:rPr>
                    <w:t>2</w:t>
                  </w:r>
                  <w:r w:rsidRPr="007121E2">
                    <w:rPr>
                      <w:rFonts w:ascii="Arial Narrow" w:hAnsi="Arial Narrow"/>
                      <w:b/>
                      <w:bCs/>
                      <w:iCs/>
                      <w:sz w:val="17"/>
                      <w:szCs w:val="17"/>
                      <w:lang w:eastAsia="es-MX"/>
                    </w:rPr>
                    <w:t xml:space="preserve">.0 puntos  </w:t>
                  </w:r>
                </w:p>
              </w:tc>
            </w:tr>
            <w:tr w:rsidR="00112CE6" w:rsidRPr="00DC2839" w:rsidTr="00F87307">
              <w:tc>
                <w:tcPr>
                  <w:tcW w:w="2907" w:type="dxa"/>
                </w:tcPr>
                <w:p w:rsidR="00112CE6" w:rsidRPr="00DC2839" w:rsidRDefault="00112CE6" w:rsidP="00F87307">
                  <w:pPr>
                    <w:jc w:val="both"/>
                    <w:rPr>
                      <w:rFonts w:ascii="Arial Narrow" w:hAnsi="Arial Narrow"/>
                      <w:bCs/>
                      <w:iCs/>
                      <w:sz w:val="17"/>
                      <w:szCs w:val="17"/>
                      <w:lang w:eastAsia="es-MX"/>
                    </w:rPr>
                  </w:pPr>
                </w:p>
              </w:tc>
              <w:tc>
                <w:tcPr>
                  <w:tcW w:w="2126" w:type="dxa"/>
                </w:tcPr>
                <w:p w:rsidR="00112CE6" w:rsidRPr="007121E2" w:rsidRDefault="00112CE6" w:rsidP="00F87307">
                  <w:pPr>
                    <w:jc w:val="both"/>
                    <w:rPr>
                      <w:rFonts w:ascii="Arial Narrow" w:hAnsi="Arial Narrow"/>
                      <w:b/>
                      <w:bCs/>
                      <w:iCs/>
                      <w:sz w:val="17"/>
                      <w:szCs w:val="17"/>
                      <w:lang w:eastAsia="es-MX"/>
                    </w:rPr>
                  </w:pPr>
                </w:p>
              </w:tc>
            </w:tr>
          </w:tbl>
          <w:p w:rsidR="00112CE6" w:rsidRPr="00DC2839" w:rsidRDefault="00112CE6" w:rsidP="00F87307">
            <w:pPr>
              <w:ind w:left="1861"/>
              <w:rPr>
                <w:rFonts w:ascii="Arial Narrow" w:hAnsi="Arial Narrow" w:cs="Arial"/>
                <w:sz w:val="17"/>
                <w:szCs w:val="17"/>
                <w:lang w:eastAsia="es-MX"/>
              </w:rPr>
            </w:pPr>
            <w:r w:rsidRPr="00DC2839">
              <w:rPr>
                <w:rFonts w:ascii="Arial Narrow" w:hAnsi="Arial Narrow"/>
                <w:b/>
                <w:bCs/>
                <w:iCs/>
                <w:sz w:val="17"/>
                <w:szCs w:val="17"/>
                <w:lang w:eastAsia="es-MX"/>
              </w:rPr>
              <w:t>Puntos máximos a otorgar</w:t>
            </w:r>
            <w:r>
              <w:rPr>
                <w:rFonts w:ascii="Arial Narrow" w:hAnsi="Arial Narrow"/>
                <w:b/>
                <w:bCs/>
                <w:iCs/>
                <w:sz w:val="17"/>
                <w:szCs w:val="17"/>
                <w:lang w:eastAsia="es-MX"/>
              </w:rPr>
              <w:t>:</w:t>
            </w:r>
            <w:r w:rsidRPr="00DC2839">
              <w:rPr>
                <w:rFonts w:ascii="Arial Narrow" w:hAnsi="Arial Narrow"/>
                <w:b/>
                <w:bCs/>
                <w:iCs/>
                <w:sz w:val="17"/>
                <w:szCs w:val="17"/>
                <w:lang w:eastAsia="es-MX"/>
              </w:rPr>
              <w:t xml:space="preserve"> </w:t>
            </w:r>
            <w:r>
              <w:rPr>
                <w:rFonts w:ascii="Arial Narrow" w:hAnsi="Arial Narrow"/>
                <w:b/>
                <w:bCs/>
                <w:iCs/>
                <w:sz w:val="17"/>
                <w:szCs w:val="17"/>
                <w:lang w:eastAsia="es-MX"/>
              </w:rPr>
              <w:t>2</w:t>
            </w:r>
            <w:r w:rsidRPr="00DC2839">
              <w:rPr>
                <w:rFonts w:ascii="Arial Narrow" w:hAnsi="Arial Narrow"/>
                <w:b/>
                <w:bCs/>
                <w:iCs/>
                <w:sz w:val="17"/>
                <w:szCs w:val="17"/>
                <w:lang w:eastAsia="es-MX"/>
              </w:rPr>
              <w:t>.0 punto</w:t>
            </w:r>
            <w:r>
              <w:rPr>
                <w:rFonts w:ascii="Arial Narrow" w:hAnsi="Arial Narrow"/>
                <w:b/>
                <w:bCs/>
                <w:iCs/>
                <w:sz w:val="17"/>
                <w:szCs w:val="17"/>
                <w:lang w:eastAsia="es-MX"/>
              </w:rPr>
              <w:t>s</w:t>
            </w:r>
          </w:p>
          <w:p w:rsidR="00112CE6" w:rsidRDefault="00112CE6" w:rsidP="00F87307">
            <w:pPr>
              <w:jc w:val="both"/>
              <w:rPr>
                <w:rFonts w:ascii="Arial Narrow" w:hAnsi="Arial Narrow" w:cs="Arial"/>
                <w:sz w:val="17"/>
                <w:szCs w:val="17"/>
                <w:lang w:eastAsia="es-MX"/>
              </w:rPr>
            </w:pPr>
          </w:p>
          <w:p w:rsidR="00112CE6" w:rsidRDefault="00112CE6" w:rsidP="00F87307">
            <w:pPr>
              <w:jc w:val="both"/>
              <w:rPr>
                <w:rFonts w:ascii="Arial Narrow" w:hAnsi="Arial Narrow" w:cs="Arial"/>
                <w:sz w:val="17"/>
                <w:szCs w:val="17"/>
                <w:lang w:eastAsia="es-MX"/>
              </w:rPr>
            </w:pPr>
          </w:p>
          <w:p w:rsidR="00112CE6" w:rsidRPr="00915775" w:rsidRDefault="00112CE6" w:rsidP="00F87307">
            <w:pPr>
              <w:jc w:val="both"/>
              <w:rPr>
                <w:rFonts w:ascii="Arial Narrow" w:hAnsi="Arial Narrow"/>
                <w:iCs/>
                <w:sz w:val="17"/>
                <w:szCs w:val="17"/>
                <w:lang w:eastAsia="es-MX"/>
              </w:rPr>
            </w:pPr>
            <w:r w:rsidRPr="00915775">
              <w:rPr>
                <w:rFonts w:ascii="Arial Narrow" w:hAnsi="Arial Narrow"/>
                <w:iCs/>
                <w:sz w:val="17"/>
                <w:szCs w:val="17"/>
                <w:u w:val="single"/>
                <w:lang w:eastAsia="es-MX"/>
              </w:rPr>
              <w:t xml:space="preserve">ARQUITECTO DE </w:t>
            </w:r>
            <w:r w:rsidRPr="003969AE">
              <w:rPr>
                <w:rFonts w:ascii="Arial Narrow" w:hAnsi="Arial Narrow"/>
                <w:iCs/>
                <w:sz w:val="17"/>
                <w:szCs w:val="17"/>
                <w:u w:val="single"/>
                <w:lang w:eastAsia="es-MX"/>
              </w:rPr>
              <w:t>NUB</w:t>
            </w:r>
            <w:r w:rsidRPr="007121E2">
              <w:rPr>
                <w:rFonts w:ascii="Arial Narrow" w:hAnsi="Arial Narrow"/>
                <w:iCs/>
                <w:sz w:val="17"/>
                <w:szCs w:val="17"/>
                <w:u w:val="single"/>
                <w:lang w:eastAsia="es-MX"/>
              </w:rPr>
              <w:t xml:space="preserve">E </w:t>
            </w:r>
            <w:r>
              <w:rPr>
                <w:rFonts w:ascii="Arial Narrow" w:hAnsi="Arial Narrow"/>
                <w:iCs/>
                <w:sz w:val="17"/>
                <w:szCs w:val="17"/>
                <w:u w:val="single"/>
                <w:lang w:eastAsia="es-MX"/>
              </w:rPr>
              <w:t>(1 persona)</w:t>
            </w:r>
          </w:p>
          <w:p w:rsidR="00112CE6" w:rsidRPr="007121E2"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 xml:space="preserve">El candidato </w:t>
            </w:r>
            <w:r>
              <w:rPr>
                <w:rFonts w:ascii="Arial Narrow" w:hAnsi="Arial Narrow" w:cs="Arial"/>
                <w:sz w:val="17"/>
                <w:szCs w:val="17"/>
                <w:lang w:eastAsia="es-MX"/>
              </w:rPr>
              <w:t>presentado por el Licitante para este rol, presentará</w:t>
            </w:r>
            <w:r w:rsidRPr="007121E2">
              <w:rPr>
                <w:rFonts w:ascii="Arial Narrow" w:hAnsi="Arial Narrow" w:cs="Arial"/>
                <w:sz w:val="17"/>
                <w:szCs w:val="17"/>
                <w:lang w:eastAsia="es-MX"/>
              </w:rPr>
              <w:t xml:space="preserve"> certificación del fabricante como administrador de nube nivel profesional como arquitecto o equivalente. La fecha de expedición de dicho certificado no deberá tener más de </w:t>
            </w:r>
            <w:r>
              <w:rPr>
                <w:rFonts w:ascii="Arial Narrow" w:hAnsi="Arial Narrow" w:cs="Arial"/>
                <w:sz w:val="17"/>
                <w:szCs w:val="17"/>
                <w:lang w:eastAsia="es-MX"/>
              </w:rPr>
              <w:t>2 (</w:t>
            </w:r>
            <w:r w:rsidRPr="007121E2">
              <w:rPr>
                <w:rFonts w:ascii="Arial Narrow" w:hAnsi="Arial Narrow" w:cs="Arial"/>
                <w:sz w:val="17"/>
                <w:szCs w:val="17"/>
                <w:lang w:eastAsia="es-MX"/>
              </w:rPr>
              <w:t>dos</w:t>
            </w:r>
            <w:r>
              <w:rPr>
                <w:rFonts w:ascii="Arial Narrow" w:hAnsi="Arial Narrow" w:cs="Arial"/>
                <w:sz w:val="17"/>
                <w:szCs w:val="17"/>
                <w:lang w:eastAsia="es-MX"/>
              </w:rPr>
              <w:t>)</w:t>
            </w:r>
            <w:r w:rsidRPr="007121E2">
              <w:rPr>
                <w:rFonts w:ascii="Arial Narrow" w:hAnsi="Arial Narrow" w:cs="Arial"/>
                <w:sz w:val="17"/>
                <w:szCs w:val="17"/>
                <w:lang w:eastAsia="es-MX"/>
              </w:rPr>
              <w:t xml:space="preserve"> años de antigüedad.</w:t>
            </w:r>
          </w:p>
          <w:p w:rsidR="00112CE6" w:rsidRDefault="00112CE6" w:rsidP="00F87307">
            <w:pPr>
              <w:jc w:val="both"/>
              <w:rPr>
                <w:rFonts w:ascii="Arial Narrow" w:hAnsi="Arial Narrow" w:cs="Arial"/>
                <w:sz w:val="17"/>
                <w:szCs w:val="17"/>
                <w:lang w:eastAsia="es-MX"/>
              </w:rPr>
            </w:pPr>
          </w:p>
          <w:tbl>
            <w:tblPr>
              <w:tblW w:w="0" w:type="auto"/>
              <w:tblLayout w:type="fixed"/>
              <w:tblLook w:val="04A0" w:firstRow="1" w:lastRow="0" w:firstColumn="1" w:lastColumn="0" w:noHBand="0" w:noVBand="1"/>
            </w:tblPr>
            <w:tblGrid>
              <w:gridCol w:w="2907"/>
              <w:gridCol w:w="2126"/>
            </w:tblGrid>
            <w:tr w:rsidR="00112CE6" w:rsidRPr="00DC2839" w:rsidTr="00F87307">
              <w:tc>
                <w:tcPr>
                  <w:tcW w:w="5033" w:type="dxa"/>
                  <w:gridSpan w:val="2"/>
                </w:tcPr>
                <w:p w:rsidR="00112CE6" w:rsidRPr="00DC2839" w:rsidRDefault="00112CE6" w:rsidP="00F87307">
                  <w:pPr>
                    <w:jc w:val="both"/>
                    <w:rPr>
                      <w:rFonts w:ascii="Arial Narrow" w:hAnsi="Arial Narrow"/>
                      <w:bCs/>
                      <w:iCs/>
                      <w:sz w:val="17"/>
                      <w:szCs w:val="17"/>
                      <w:lang w:eastAsia="es-MX"/>
                    </w:rPr>
                  </w:pPr>
                  <w:r>
                    <w:rPr>
                      <w:rFonts w:ascii="Arial Narrow" w:hAnsi="Arial Narrow"/>
                      <w:bCs/>
                      <w:iCs/>
                      <w:sz w:val="17"/>
                      <w:szCs w:val="17"/>
                      <w:u w:val="single"/>
                      <w:lang w:eastAsia="es-MX"/>
                    </w:rPr>
                    <w:t>ARQUITECTO DE NUBE</w:t>
                  </w:r>
                  <w:r w:rsidRPr="00DC2839">
                    <w:rPr>
                      <w:rFonts w:ascii="Arial Narrow" w:hAnsi="Arial Narrow"/>
                      <w:bCs/>
                      <w:iCs/>
                      <w:sz w:val="17"/>
                      <w:szCs w:val="17"/>
                      <w:u w:val="single"/>
                      <w:lang w:eastAsia="es-MX"/>
                    </w:rPr>
                    <w:t xml:space="preserve"> (</w:t>
                  </w:r>
                  <w:r>
                    <w:rPr>
                      <w:rFonts w:ascii="Arial Narrow" w:hAnsi="Arial Narrow"/>
                      <w:bCs/>
                      <w:i/>
                      <w:iCs/>
                      <w:sz w:val="17"/>
                      <w:szCs w:val="17"/>
                      <w:u w:val="single"/>
                      <w:lang w:eastAsia="es-MX"/>
                    </w:rPr>
                    <w:t>1</w:t>
                  </w:r>
                  <w:r w:rsidRPr="007121E2">
                    <w:rPr>
                      <w:rFonts w:ascii="Arial Narrow" w:hAnsi="Arial Narrow"/>
                      <w:bCs/>
                      <w:i/>
                      <w:iCs/>
                      <w:sz w:val="17"/>
                      <w:szCs w:val="17"/>
                      <w:u w:val="single"/>
                      <w:lang w:eastAsia="es-MX"/>
                    </w:rPr>
                    <w:t xml:space="preserve"> persona</w:t>
                  </w:r>
                  <w:r w:rsidRPr="00DC2839">
                    <w:rPr>
                      <w:rFonts w:ascii="Arial Narrow" w:hAnsi="Arial Narrow"/>
                      <w:bCs/>
                      <w:iCs/>
                      <w:sz w:val="17"/>
                      <w:szCs w:val="17"/>
                      <w:u w:val="single"/>
                      <w:lang w:eastAsia="es-MX"/>
                    </w:rPr>
                    <w:t>)</w:t>
                  </w:r>
                </w:p>
              </w:tc>
            </w:tr>
            <w:tr w:rsidR="00112CE6" w:rsidRPr="00DC2839" w:rsidTr="00F87307">
              <w:tc>
                <w:tcPr>
                  <w:tcW w:w="2907" w:type="dxa"/>
                </w:tcPr>
                <w:p w:rsidR="00112CE6" w:rsidRPr="00DC2839" w:rsidRDefault="00112CE6" w:rsidP="00F87307">
                  <w:pPr>
                    <w:jc w:val="both"/>
                    <w:rPr>
                      <w:rFonts w:ascii="Arial Narrow" w:hAnsi="Arial Narrow"/>
                      <w:bCs/>
                      <w:iCs/>
                      <w:sz w:val="17"/>
                      <w:szCs w:val="17"/>
                      <w:lang w:eastAsia="es-MX"/>
                    </w:rPr>
                  </w:pPr>
                  <w:r w:rsidRPr="00DC2839">
                    <w:rPr>
                      <w:rFonts w:ascii="Arial Narrow" w:hAnsi="Arial Narrow"/>
                      <w:bCs/>
                      <w:iCs/>
                      <w:sz w:val="17"/>
                      <w:szCs w:val="17"/>
                      <w:lang w:eastAsia="es-MX"/>
                    </w:rPr>
                    <w:t xml:space="preserve">No </w:t>
                  </w:r>
                  <w:r>
                    <w:rPr>
                      <w:rFonts w:ascii="Arial Narrow" w:hAnsi="Arial Narrow"/>
                      <w:bCs/>
                      <w:iCs/>
                      <w:sz w:val="17"/>
                      <w:szCs w:val="17"/>
                      <w:lang w:eastAsia="es-MX"/>
                    </w:rPr>
                    <w:t>acredita contar con certificado</w:t>
                  </w:r>
                </w:p>
              </w:tc>
              <w:tc>
                <w:tcPr>
                  <w:tcW w:w="2126"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0.00 puntos</w:t>
                  </w:r>
                </w:p>
              </w:tc>
            </w:tr>
            <w:tr w:rsidR="00112CE6" w:rsidRPr="00DC2839" w:rsidTr="00F87307">
              <w:tc>
                <w:tcPr>
                  <w:tcW w:w="2907" w:type="dxa"/>
                </w:tcPr>
                <w:p w:rsidR="00112CE6" w:rsidRPr="00DC2839" w:rsidRDefault="00112CE6" w:rsidP="00F87307">
                  <w:pPr>
                    <w:jc w:val="both"/>
                    <w:rPr>
                      <w:rFonts w:ascii="Arial Narrow" w:hAnsi="Arial Narrow"/>
                      <w:bCs/>
                      <w:iCs/>
                      <w:sz w:val="17"/>
                      <w:szCs w:val="17"/>
                      <w:lang w:eastAsia="es-MX"/>
                    </w:rPr>
                  </w:pPr>
                  <w:r w:rsidRPr="00DC2839">
                    <w:rPr>
                      <w:rFonts w:ascii="Arial Narrow" w:hAnsi="Arial Narrow"/>
                      <w:bCs/>
                      <w:iCs/>
                      <w:sz w:val="17"/>
                      <w:szCs w:val="17"/>
                      <w:lang w:eastAsia="es-MX"/>
                    </w:rPr>
                    <w:t xml:space="preserve">Acredita </w:t>
                  </w:r>
                  <w:r>
                    <w:rPr>
                      <w:rFonts w:ascii="Arial Narrow" w:hAnsi="Arial Narrow"/>
                      <w:bCs/>
                      <w:iCs/>
                      <w:sz w:val="17"/>
                      <w:szCs w:val="17"/>
                      <w:lang w:eastAsia="es-MX"/>
                    </w:rPr>
                    <w:t>contar con certificado</w:t>
                  </w:r>
                </w:p>
              </w:tc>
              <w:tc>
                <w:tcPr>
                  <w:tcW w:w="2126" w:type="dxa"/>
                </w:tcPr>
                <w:p w:rsidR="00112CE6" w:rsidRPr="007121E2" w:rsidRDefault="00112CE6" w:rsidP="00F87307">
                  <w:pPr>
                    <w:jc w:val="both"/>
                    <w:rPr>
                      <w:rFonts w:ascii="Arial Narrow" w:hAnsi="Arial Narrow"/>
                      <w:b/>
                      <w:bCs/>
                      <w:iCs/>
                      <w:sz w:val="17"/>
                      <w:szCs w:val="17"/>
                      <w:lang w:eastAsia="es-MX"/>
                    </w:rPr>
                  </w:pPr>
                  <w:r>
                    <w:rPr>
                      <w:rFonts w:ascii="Arial Narrow" w:hAnsi="Arial Narrow"/>
                      <w:b/>
                      <w:bCs/>
                      <w:iCs/>
                      <w:sz w:val="17"/>
                      <w:szCs w:val="17"/>
                      <w:lang w:eastAsia="es-MX"/>
                    </w:rPr>
                    <w:t>2</w:t>
                  </w:r>
                  <w:r w:rsidRPr="007121E2">
                    <w:rPr>
                      <w:rFonts w:ascii="Arial Narrow" w:hAnsi="Arial Narrow"/>
                      <w:b/>
                      <w:bCs/>
                      <w:iCs/>
                      <w:sz w:val="17"/>
                      <w:szCs w:val="17"/>
                      <w:lang w:eastAsia="es-MX"/>
                    </w:rPr>
                    <w:t>.00 punto</w:t>
                  </w:r>
                  <w:r>
                    <w:rPr>
                      <w:rFonts w:ascii="Arial Narrow" w:hAnsi="Arial Narrow"/>
                      <w:b/>
                      <w:bCs/>
                      <w:iCs/>
                      <w:sz w:val="17"/>
                      <w:szCs w:val="17"/>
                      <w:lang w:eastAsia="es-MX"/>
                    </w:rPr>
                    <w:t>s</w:t>
                  </w:r>
                  <w:r w:rsidRPr="007121E2">
                    <w:rPr>
                      <w:rFonts w:ascii="Arial Narrow" w:hAnsi="Arial Narrow"/>
                      <w:b/>
                      <w:bCs/>
                      <w:iCs/>
                      <w:sz w:val="17"/>
                      <w:szCs w:val="17"/>
                      <w:lang w:eastAsia="es-MX"/>
                    </w:rPr>
                    <w:t xml:space="preserve"> </w:t>
                  </w:r>
                </w:p>
              </w:tc>
            </w:tr>
            <w:tr w:rsidR="00112CE6" w:rsidRPr="00DC2839" w:rsidTr="00F87307">
              <w:tc>
                <w:tcPr>
                  <w:tcW w:w="2907" w:type="dxa"/>
                </w:tcPr>
                <w:p w:rsidR="00112CE6" w:rsidRPr="00DC2839" w:rsidRDefault="00112CE6" w:rsidP="00F87307">
                  <w:pPr>
                    <w:jc w:val="both"/>
                    <w:rPr>
                      <w:rFonts w:ascii="Arial Narrow" w:hAnsi="Arial Narrow"/>
                      <w:bCs/>
                      <w:iCs/>
                      <w:sz w:val="17"/>
                      <w:szCs w:val="17"/>
                      <w:lang w:eastAsia="es-MX"/>
                    </w:rPr>
                  </w:pPr>
                </w:p>
              </w:tc>
              <w:tc>
                <w:tcPr>
                  <w:tcW w:w="2126" w:type="dxa"/>
                </w:tcPr>
                <w:p w:rsidR="00112CE6" w:rsidRPr="00DC2839" w:rsidRDefault="00112CE6" w:rsidP="00F87307">
                  <w:pPr>
                    <w:jc w:val="both"/>
                    <w:rPr>
                      <w:rFonts w:ascii="Arial Narrow" w:hAnsi="Arial Narrow"/>
                      <w:bCs/>
                      <w:iCs/>
                      <w:sz w:val="17"/>
                      <w:szCs w:val="17"/>
                      <w:lang w:eastAsia="es-MX"/>
                    </w:rPr>
                  </w:pPr>
                </w:p>
              </w:tc>
            </w:tr>
          </w:tbl>
          <w:p w:rsidR="00112CE6" w:rsidRPr="00DC2839" w:rsidRDefault="00112CE6" w:rsidP="00F87307">
            <w:pPr>
              <w:ind w:left="1861"/>
              <w:rPr>
                <w:rFonts w:ascii="Arial Narrow" w:hAnsi="Arial Narrow" w:cs="Arial"/>
                <w:sz w:val="17"/>
                <w:szCs w:val="17"/>
                <w:lang w:eastAsia="es-MX"/>
              </w:rPr>
            </w:pPr>
            <w:r w:rsidRPr="00DC2839">
              <w:rPr>
                <w:rFonts w:ascii="Arial Narrow" w:hAnsi="Arial Narrow"/>
                <w:b/>
                <w:bCs/>
                <w:iCs/>
                <w:sz w:val="17"/>
                <w:szCs w:val="17"/>
                <w:lang w:eastAsia="es-MX"/>
              </w:rPr>
              <w:t>Puntos máximos a otorgar</w:t>
            </w:r>
            <w:r>
              <w:rPr>
                <w:rFonts w:ascii="Arial Narrow" w:hAnsi="Arial Narrow"/>
                <w:b/>
                <w:bCs/>
                <w:iCs/>
                <w:sz w:val="17"/>
                <w:szCs w:val="17"/>
                <w:lang w:eastAsia="es-MX"/>
              </w:rPr>
              <w:t>:</w:t>
            </w:r>
            <w:r w:rsidRPr="00DC2839">
              <w:rPr>
                <w:rFonts w:ascii="Arial Narrow" w:hAnsi="Arial Narrow"/>
                <w:b/>
                <w:bCs/>
                <w:iCs/>
                <w:sz w:val="17"/>
                <w:szCs w:val="17"/>
                <w:lang w:eastAsia="es-MX"/>
              </w:rPr>
              <w:t xml:space="preserve">   </w:t>
            </w:r>
            <w:r>
              <w:rPr>
                <w:rFonts w:ascii="Arial Narrow" w:hAnsi="Arial Narrow"/>
                <w:b/>
                <w:bCs/>
                <w:iCs/>
                <w:sz w:val="17"/>
                <w:szCs w:val="17"/>
                <w:lang w:eastAsia="es-MX"/>
              </w:rPr>
              <w:t>2</w:t>
            </w:r>
            <w:r w:rsidRPr="00DC2839">
              <w:rPr>
                <w:rFonts w:ascii="Arial Narrow" w:hAnsi="Arial Narrow"/>
                <w:b/>
                <w:bCs/>
                <w:iCs/>
                <w:sz w:val="17"/>
                <w:szCs w:val="17"/>
                <w:lang w:eastAsia="es-MX"/>
              </w:rPr>
              <w:t>.</w:t>
            </w:r>
            <w:r>
              <w:rPr>
                <w:rFonts w:ascii="Arial Narrow" w:hAnsi="Arial Narrow"/>
                <w:b/>
                <w:bCs/>
                <w:iCs/>
                <w:sz w:val="17"/>
                <w:szCs w:val="17"/>
                <w:lang w:eastAsia="es-MX"/>
              </w:rPr>
              <w:t>0</w:t>
            </w:r>
            <w:r w:rsidRPr="00DC2839">
              <w:rPr>
                <w:rFonts w:ascii="Arial Narrow" w:hAnsi="Arial Narrow"/>
                <w:b/>
                <w:bCs/>
                <w:iCs/>
                <w:sz w:val="17"/>
                <w:szCs w:val="17"/>
                <w:lang w:eastAsia="es-MX"/>
              </w:rPr>
              <w:t>0 punto</w:t>
            </w:r>
            <w:r>
              <w:rPr>
                <w:rFonts w:ascii="Arial Narrow" w:hAnsi="Arial Narrow"/>
                <w:b/>
                <w:bCs/>
                <w:iCs/>
                <w:sz w:val="17"/>
                <w:szCs w:val="17"/>
                <w:lang w:eastAsia="es-MX"/>
              </w:rPr>
              <w:t>s</w:t>
            </w:r>
          </w:p>
          <w:p w:rsidR="00112CE6" w:rsidRDefault="00112CE6" w:rsidP="00F87307">
            <w:pPr>
              <w:jc w:val="both"/>
              <w:rPr>
                <w:rFonts w:ascii="Arial Narrow" w:hAnsi="Arial Narrow"/>
                <w:iCs/>
                <w:sz w:val="17"/>
                <w:szCs w:val="17"/>
                <w:u w:val="single"/>
                <w:lang w:eastAsia="es-MX"/>
              </w:rPr>
            </w:pPr>
          </w:p>
          <w:p w:rsidR="00112CE6" w:rsidRPr="00B141B7" w:rsidRDefault="00112CE6" w:rsidP="00F87307">
            <w:pPr>
              <w:jc w:val="both"/>
              <w:rPr>
                <w:rFonts w:ascii="Arial Narrow" w:hAnsi="Arial Narrow"/>
                <w:iCs/>
                <w:sz w:val="17"/>
                <w:szCs w:val="17"/>
                <w:lang w:eastAsia="es-MX"/>
              </w:rPr>
            </w:pPr>
            <w:r w:rsidRPr="00B141B7">
              <w:rPr>
                <w:rFonts w:ascii="Arial Narrow" w:hAnsi="Arial Narrow"/>
                <w:iCs/>
                <w:sz w:val="17"/>
                <w:szCs w:val="17"/>
                <w:u w:val="single"/>
                <w:lang w:eastAsia="es-MX"/>
              </w:rPr>
              <w:t>ESPECIALISTA EN DESARROLLO</w:t>
            </w:r>
            <w:r w:rsidRPr="007121E2">
              <w:rPr>
                <w:rFonts w:ascii="Arial Narrow" w:hAnsi="Arial Narrow"/>
                <w:iCs/>
                <w:sz w:val="17"/>
                <w:szCs w:val="17"/>
                <w:u w:val="single"/>
                <w:lang w:eastAsia="es-MX"/>
              </w:rPr>
              <w:t xml:space="preserve"> (2 personas)</w:t>
            </w:r>
          </w:p>
          <w:p w:rsidR="00112CE6" w:rsidRPr="007121E2"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 xml:space="preserve">El candidato </w:t>
            </w:r>
            <w:r w:rsidRPr="00B141B7">
              <w:rPr>
                <w:rFonts w:ascii="Arial Narrow" w:hAnsi="Arial Narrow" w:cs="Arial"/>
                <w:sz w:val="17"/>
                <w:szCs w:val="17"/>
                <w:lang w:eastAsia="es-MX"/>
              </w:rPr>
              <w:t>presentado por el Licitante para</w:t>
            </w:r>
            <w:r w:rsidRPr="007121E2">
              <w:rPr>
                <w:rFonts w:ascii="Arial Narrow" w:hAnsi="Arial Narrow" w:cs="Arial"/>
                <w:sz w:val="17"/>
                <w:szCs w:val="17"/>
                <w:lang w:eastAsia="es-MX"/>
              </w:rPr>
              <w:t xml:space="preserve"> este rol</w:t>
            </w:r>
            <w:r w:rsidRPr="00B141B7">
              <w:rPr>
                <w:rFonts w:ascii="Arial Narrow" w:hAnsi="Arial Narrow" w:cs="Arial"/>
                <w:sz w:val="17"/>
                <w:szCs w:val="17"/>
                <w:lang w:eastAsia="es-MX"/>
              </w:rPr>
              <w:t>,</w:t>
            </w:r>
            <w:r w:rsidRPr="007121E2">
              <w:rPr>
                <w:rFonts w:ascii="Arial Narrow" w:hAnsi="Arial Narrow" w:cs="Arial"/>
                <w:sz w:val="17"/>
                <w:szCs w:val="17"/>
                <w:lang w:eastAsia="es-MX"/>
              </w:rPr>
              <w:t xml:space="preserve"> deberá </w:t>
            </w:r>
            <w:r w:rsidRPr="00B141B7">
              <w:rPr>
                <w:rFonts w:ascii="Arial Narrow" w:hAnsi="Arial Narrow" w:cs="Arial"/>
                <w:sz w:val="17"/>
                <w:szCs w:val="17"/>
                <w:lang w:eastAsia="es-MX"/>
              </w:rPr>
              <w:t>presentar</w:t>
            </w:r>
            <w:r w:rsidRPr="007121E2">
              <w:rPr>
                <w:rFonts w:ascii="Arial Narrow" w:hAnsi="Arial Narrow" w:cs="Arial"/>
                <w:sz w:val="17"/>
                <w:szCs w:val="17"/>
                <w:lang w:eastAsia="es-MX"/>
              </w:rPr>
              <w:t xml:space="preserve"> alguna certificación </w:t>
            </w:r>
            <w:r>
              <w:rPr>
                <w:rFonts w:ascii="Arial Narrow" w:hAnsi="Arial Narrow" w:cs="Arial"/>
                <w:sz w:val="17"/>
                <w:szCs w:val="17"/>
                <w:lang w:eastAsia="es-MX"/>
              </w:rPr>
              <w:t>relacionada</w:t>
            </w:r>
            <w:r w:rsidRPr="007121E2">
              <w:rPr>
                <w:rFonts w:ascii="Arial Narrow" w:hAnsi="Arial Narrow" w:cs="Arial"/>
                <w:sz w:val="17"/>
                <w:szCs w:val="17"/>
                <w:lang w:eastAsia="es-MX"/>
              </w:rPr>
              <w:t xml:space="preserve"> a desarrollo de software. La fecha de expedición de dicha certificación no deberá tener más de </w:t>
            </w:r>
            <w:r w:rsidRPr="00B141B7">
              <w:rPr>
                <w:rFonts w:ascii="Arial Narrow" w:hAnsi="Arial Narrow" w:cs="Arial"/>
                <w:sz w:val="17"/>
                <w:szCs w:val="17"/>
                <w:lang w:eastAsia="es-MX"/>
              </w:rPr>
              <w:t>2 (</w:t>
            </w:r>
            <w:r w:rsidRPr="007121E2">
              <w:rPr>
                <w:rFonts w:ascii="Arial Narrow" w:hAnsi="Arial Narrow" w:cs="Arial"/>
                <w:sz w:val="17"/>
                <w:szCs w:val="17"/>
                <w:lang w:eastAsia="es-MX"/>
              </w:rPr>
              <w:t>dos</w:t>
            </w:r>
            <w:r w:rsidRPr="00B141B7">
              <w:rPr>
                <w:rFonts w:ascii="Arial Narrow" w:hAnsi="Arial Narrow" w:cs="Arial"/>
                <w:sz w:val="17"/>
                <w:szCs w:val="17"/>
                <w:lang w:eastAsia="es-MX"/>
              </w:rPr>
              <w:t>)</w:t>
            </w:r>
            <w:r w:rsidRPr="007121E2">
              <w:rPr>
                <w:rFonts w:ascii="Arial Narrow" w:hAnsi="Arial Narrow" w:cs="Arial"/>
                <w:sz w:val="17"/>
                <w:szCs w:val="17"/>
                <w:lang w:eastAsia="es-MX"/>
              </w:rPr>
              <w:t xml:space="preserve"> años de antigüedad.</w:t>
            </w:r>
          </w:p>
          <w:p w:rsidR="00112CE6" w:rsidRDefault="00112CE6" w:rsidP="00F87307">
            <w:pPr>
              <w:rPr>
                <w:rFonts w:ascii="Arial Narrow" w:hAnsi="Arial Narrow" w:cs="Arial"/>
                <w:sz w:val="17"/>
                <w:szCs w:val="17"/>
                <w:lang w:eastAsia="es-MX"/>
              </w:rPr>
            </w:pPr>
          </w:p>
          <w:tbl>
            <w:tblPr>
              <w:tblW w:w="0" w:type="auto"/>
              <w:tblBorders>
                <w:insideV w:val="single" w:sz="4" w:space="0" w:color="auto"/>
              </w:tblBorders>
              <w:tblLayout w:type="fixed"/>
              <w:tblLook w:val="04A0" w:firstRow="1" w:lastRow="0" w:firstColumn="1" w:lastColumn="0" w:noHBand="0" w:noVBand="1"/>
            </w:tblPr>
            <w:tblGrid>
              <w:gridCol w:w="5470"/>
            </w:tblGrid>
            <w:tr w:rsidR="00112CE6" w:rsidRPr="00DC2839" w:rsidTr="00F87307">
              <w:tc>
                <w:tcPr>
                  <w:tcW w:w="5470" w:type="dxa"/>
                  <w:tcBorders>
                    <w:bottom w:val="nil"/>
                  </w:tcBorders>
                </w:tcPr>
                <w:p w:rsidR="00112CE6" w:rsidRPr="00DC2839" w:rsidRDefault="00112CE6" w:rsidP="00F87307">
                  <w:pPr>
                    <w:jc w:val="both"/>
                    <w:rPr>
                      <w:rFonts w:ascii="Arial Narrow" w:hAnsi="Arial Narrow"/>
                      <w:bCs/>
                      <w:iCs/>
                      <w:sz w:val="17"/>
                      <w:szCs w:val="17"/>
                      <w:lang w:eastAsia="es-MX"/>
                    </w:rPr>
                  </w:pPr>
                  <w:r>
                    <w:rPr>
                      <w:rFonts w:ascii="Arial Narrow" w:hAnsi="Arial Narrow"/>
                      <w:bCs/>
                      <w:iCs/>
                      <w:sz w:val="17"/>
                      <w:szCs w:val="17"/>
                      <w:u w:val="single"/>
                      <w:lang w:eastAsia="es-MX"/>
                    </w:rPr>
                    <w:t>ESPECIALISTA EN DESARROLLO</w:t>
                  </w:r>
                  <w:r w:rsidRPr="00DC2839">
                    <w:rPr>
                      <w:rFonts w:ascii="Arial Narrow" w:hAnsi="Arial Narrow"/>
                      <w:bCs/>
                      <w:iCs/>
                      <w:sz w:val="17"/>
                      <w:szCs w:val="17"/>
                      <w:u w:val="single"/>
                      <w:lang w:eastAsia="es-MX"/>
                    </w:rPr>
                    <w:t xml:space="preserve"> </w:t>
                  </w:r>
                </w:p>
              </w:tc>
            </w:tr>
          </w:tbl>
          <w:tbl>
            <w:tblPr>
              <w:tblStyle w:val="Tablaconcuadrcula"/>
              <w:tblW w:w="5114" w:type="dxa"/>
              <w:tblBorders>
                <w:top w:val="none" w:sz="0" w:space="0" w:color="auto"/>
                <w:left w:val="none" w:sz="0" w:space="0" w:color="auto"/>
                <w:bottom w:val="none" w:sz="0" w:space="0" w:color="auto"/>
                <w:right w:val="none" w:sz="0" w:space="0" w:color="auto"/>
                <w:insideH w:val="none" w:sz="0" w:space="0" w:color="auto"/>
                <w:insideV w:val="single" w:sz="4" w:space="0" w:color="auto"/>
              </w:tblBorders>
              <w:tblLayout w:type="fixed"/>
              <w:tblLook w:val="04A0" w:firstRow="1" w:lastRow="0" w:firstColumn="1" w:lastColumn="0" w:noHBand="0" w:noVBand="1"/>
            </w:tblPr>
            <w:tblGrid>
              <w:gridCol w:w="3524"/>
              <w:gridCol w:w="1590"/>
            </w:tblGrid>
            <w:tr w:rsidR="00112CE6" w:rsidRPr="00DC2839" w:rsidTr="00F87307">
              <w:trPr>
                <w:trHeight w:val="376"/>
              </w:trPr>
              <w:tc>
                <w:tcPr>
                  <w:tcW w:w="3524" w:type="dxa"/>
                  <w:tcBorders>
                    <w:right w:val="nil"/>
                  </w:tcBorders>
                </w:tcPr>
                <w:p w:rsidR="00112CE6" w:rsidRPr="00DC2839" w:rsidRDefault="00112CE6" w:rsidP="00F87307">
                  <w:pPr>
                    <w:jc w:val="both"/>
                    <w:rPr>
                      <w:rFonts w:ascii="Arial Narrow" w:hAnsi="Arial Narrow"/>
                      <w:bCs/>
                      <w:iCs/>
                      <w:sz w:val="17"/>
                      <w:szCs w:val="17"/>
                      <w:lang w:eastAsia="es-MX"/>
                    </w:rPr>
                  </w:pPr>
                  <w:r w:rsidRPr="00DC2839">
                    <w:rPr>
                      <w:rFonts w:ascii="Arial Narrow" w:hAnsi="Arial Narrow"/>
                      <w:bCs/>
                      <w:iCs/>
                      <w:sz w:val="17"/>
                      <w:szCs w:val="17"/>
                      <w:lang w:eastAsia="es-MX"/>
                    </w:rPr>
                    <w:t xml:space="preserve">No </w:t>
                  </w:r>
                  <w:r>
                    <w:rPr>
                      <w:rFonts w:ascii="Arial Narrow" w:hAnsi="Arial Narrow"/>
                      <w:bCs/>
                      <w:iCs/>
                      <w:sz w:val="17"/>
                      <w:szCs w:val="17"/>
                      <w:lang w:eastAsia="es-MX"/>
                    </w:rPr>
                    <w:t>acredita certificación relacionada a desarrollo de software</w:t>
                  </w:r>
                </w:p>
              </w:tc>
              <w:tc>
                <w:tcPr>
                  <w:tcW w:w="1590" w:type="dxa"/>
                  <w:tcBorders>
                    <w:left w:val="nil"/>
                  </w:tcBorders>
                </w:tcPr>
                <w:p w:rsidR="00112CE6" w:rsidRPr="007121E2" w:rsidRDefault="00112CE6" w:rsidP="00F87307">
                  <w:pPr>
                    <w:rPr>
                      <w:rFonts w:ascii="Arial Narrow" w:hAnsi="Arial Narrow"/>
                      <w:b/>
                      <w:bCs/>
                      <w:iCs/>
                      <w:sz w:val="17"/>
                      <w:szCs w:val="17"/>
                      <w:lang w:eastAsia="es-MX"/>
                    </w:rPr>
                  </w:pPr>
                  <w:r w:rsidRPr="007121E2">
                    <w:rPr>
                      <w:rFonts w:ascii="Arial Narrow" w:hAnsi="Arial Narrow"/>
                      <w:b/>
                      <w:bCs/>
                      <w:iCs/>
                      <w:sz w:val="17"/>
                      <w:szCs w:val="17"/>
                      <w:lang w:eastAsia="es-MX"/>
                    </w:rPr>
                    <w:t>0.00 puntos</w:t>
                  </w:r>
                </w:p>
              </w:tc>
            </w:tr>
            <w:tr w:rsidR="00112CE6" w:rsidRPr="00DC2839" w:rsidTr="00F87307">
              <w:trPr>
                <w:trHeight w:val="371"/>
              </w:trPr>
              <w:tc>
                <w:tcPr>
                  <w:tcW w:w="3524" w:type="dxa"/>
                  <w:tcBorders>
                    <w:right w:val="nil"/>
                  </w:tcBorders>
                </w:tcPr>
                <w:p w:rsidR="00112CE6" w:rsidRPr="00DC2839" w:rsidRDefault="00112CE6" w:rsidP="00F87307">
                  <w:pPr>
                    <w:jc w:val="both"/>
                    <w:rPr>
                      <w:rFonts w:ascii="Arial Narrow" w:hAnsi="Arial Narrow"/>
                      <w:bCs/>
                      <w:iCs/>
                      <w:sz w:val="17"/>
                      <w:szCs w:val="17"/>
                      <w:lang w:eastAsia="es-MX"/>
                    </w:rPr>
                  </w:pPr>
                  <w:r w:rsidRPr="00DC2839">
                    <w:rPr>
                      <w:rFonts w:ascii="Arial Narrow" w:hAnsi="Arial Narrow"/>
                      <w:bCs/>
                      <w:iCs/>
                      <w:sz w:val="17"/>
                      <w:szCs w:val="17"/>
                      <w:lang w:eastAsia="es-MX"/>
                    </w:rPr>
                    <w:t xml:space="preserve">Acredita </w:t>
                  </w:r>
                  <w:r>
                    <w:rPr>
                      <w:rFonts w:ascii="Arial Narrow" w:hAnsi="Arial Narrow"/>
                      <w:bCs/>
                      <w:iCs/>
                      <w:sz w:val="17"/>
                      <w:szCs w:val="17"/>
                      <w:lang w:eastAsia="es-MX"/>
                    </w:rPr>
                    <w:t>contar con alguna certificación relacionada a desarrollo de software</w:t>
                  </w:r>
                </w:p>
              </w:tc>
              <w:tc>
                <w:tcPr>
                  <w:tcW w:w="1590" w:type="dxa"/>
                  <w:tcBorders>
                    <w:left w:val="nil"/>
                  </w:tcBorders>
                </w:tcPr>
                <w:p w:rsidR="00112CE6" w:rsidRDefault="00112CE6" w:rsidP="00F87307">
                  <w:pPr>
                    <w:rPr>
                      <w:rFonts w:ascii="Arial Narrow" w:hAnsi="Arial Narrow"/>
                      <w:b/>
                      <w:bCs/>
                      <w:iCs/>
                      <w:sz w:val="17"/>
                      <w:szCs w:val="17"/>
                      <w:lang w:eastAsia="es-MX"/>
                    </w:rPr>
                  </w:pPr>
                  <w:r>
                    <w:rPr>
                      <w:rFonts w:ascii="Arial Narrow" w:hAnsi="Arial Narrow"/>
                      <w:b/>
                      <w:bCs/>
                      <w:iCs/>
                      <w:sz w:val="17"/>
                      <w:szCs w:val="17"/>
                      <w:lang w:eastAsia="es-MX"/>
                    </w:rPr>
                    <w:t>1.0</w:t>
                  </w:r>
                  <w:r w:rsidRPr="007121E2">
                    <w:rPr>
                      <w:rFonts w:ascii="Arial Narrow" w:hAnsi="Arial Narrow"/>
                      <w:b/>
                      <w:bCs/>
                      <w:iCs/>
                      <w:sz w:val="17"/>
                      <w:szCs w:val="17"/>
                      <w:lang w:eastAsia="es-MX"/>
                    </w:rPr>
                    <w:t xml:space="preserve"> punto por persona  </w:t>
                  </w:r>
                </w:p>
                <w:p w:rsidR="00112CE6" w:rsidRPr="007121E2" w:rsidRDefault="00112CE6" w:rsidP="00F87307">
                  <w:pPr>
                    <w:rPr>
                      <w:rFonts w:ascii="Arial Narrow" w:hAnsi="Arial Narrow"/>
                      <w:b/>
                      <w:bCs/>
                      <w:iCs/>
                      <w:sz w:val="17"/>
                      <w:szCs w:val="17"/>
                      <w:lang w:eastAsia="es-MX"/>
                    </w:rPr>
                  </w:pPr>
                </w:p>
              </w:tc>
            </w:tr>
            <w:tr w:rsidR="00112CE6" w:rsidRPr="00DC2839" w:rsidTr="00F87307">
              <w:trPr>
                <w:trHeight w:val="185"/>
              </w:trPr>
              <w:tc>
                <w:tcPr>
                  <w:tcW w:w="3524" w:type="dxa"/>
                  <w:tcBorders>
                    <w:right w:val="nil"/>
                  </w:tcBorders>
                </w:tcPr>
                <w:p w:rsidR="00112CE6" w:rsidRPr="00DC2839" w:rsidRDefault="00112CE6" w:rsidP="00F87307">
                  <w:pPr>
                    <w:jc w:val="both"/>
                    <w:rPr>
                      <w:rFonts w:ascii="Arial Narrow" w:hAnsi="Arial Narrow"/>
                      <w:bCs/>
                      <w:iCs/>
                      <w:sz w:val="17"/>
                      <w:szCs w:val="17"/>
                      <w:lang w:eastAsia="es-MX"/>
                    </w:rPr>
                  </w:pPr>
                </w:p>
              </w:tc>
              <w:tc>
                <w:tcPr>
                  <w:tcW w:w="1590" w:type="dxa"/>
                  <w:tcBorders>
                    <w:left w:val="nil"/>
                  </w:tcBorders>
                </w:tcPr>
                <w:p w:rsidR="00112CE6" w:rsidRPr="00DC2839" w:rsidRDefault="00112CE6" w:rsidP="00F87307">
                  <w:pPr>
                    <w:jc w:val="both"/>
                    <w:rPr>
                      <w:rFonts w:ascii="Arial Narrow" w:hAnsi="Arial Narrow"/>
                      <w:bCs/>
                      <w:iCs/>
                      <w:sz w:val="17"/>
                      <w:szCs w:val="17"/>
                      <w:lang w:eastAsia="es-MX"/>
                    </w:rPr>
                  </w:pPr>
                </w:p>
              </w:tc>
            </w:tr>
          </w:tbl>
          <w:p w:rsidR="00112CE6" w:rsidRPr="00DC2839" w:rsidRDefault="00112CE6" w:rsidP="00F87307">
            <w:pPr>
              <w:ind w:left="1861"/>
              <w:rPr>
                <w:rFonts w:ascii="Arial Narrow" w:hAnsi="Arial Narrow" w:cs="Arial"/>
                <w:sz w:val="17"/>
                <w:szCs w:val="17"/>
                <w:lang w:eastAsia="es-MX"/>
              </w:rPr>
            </w:pPr>
            <w:r w:rsidRPr="00DC2839">
              <w:rPr>
                <w:rFonts w:ascii="Arial Narrow" w:hAnsi="Arial Narrow"/>
                <w:b/>
                <w:bCs/>
                <w:iCs/>
                <w:sz w:val="17"/>
                <w:szCs w:val="17"/>
                <w:lang w:eastAsia="es-MX"/>
              </w:rPr>
              <w:t>Puntos máximos a otorgar</w:t>
            </w:r>
            <w:r>
              <w:rPr>
                <w:rFonts w:ascii="Arial Narrow" w:hAnsi="Arial Narrow"/>
                <w:b/>
                <w:bCs/>
                <w:iCs/>
                <w:sz w:val="17"/>
                <w:szCs w:val="17"/>
                <w:lang w:eastAsia="es-MX"/>
              </w:rPr>
              <w:t>:</w:t>
            </w:r>
            <w:r w:rsidRPr="00DC2839">
              <w:rPr>
                <w:rFonts w:ascii="Arial Narrow" w:hAnsi="Arial Narrow"/>
                <w:b/>
                <w:bCs/>
                <w:iCs/>
                <w:sz w:val="17"/>
                <w:szCs w:val="17"/>
                <w:lang w:eastAsia="es-MX"/>
              </w:rPr>
              <w:t xml:space="preserve"> </w:t>
            </w:r>
            <w:r>
              <w:rPr>
                <w:rFonts w:ascii="Arial Narrow" w:hAnsi="Arial Narrow"/>
                <w:b/>
                <w:bCs/>
                <w:iCs/>
                <w:sz w:val="17"/>
                <w:szCs w:val="17"/>
                <w:lang w:eastAsia="es-MX"/>
              </w:rPr>
              <w:t>2</w:t>
            </w:r>
            <w:r w:rsidRPr="00DC2839">
              <w:rPr>
                <w:rFonts w:ascii="Arial Narrow" w:hAnsi="Arial Narrow"/>
                <w:b/>
                <w:bCs/>
                <w:iCs/>
                <w:sz w:val="17"/>
                <w:szCs w:val="17"/>
                <w:lang w:eastAsia="es-MX"/>
              </w:rPr>
              <w:t>.</w:t>
            </w:r>
            <w:r>
              <w:rPr>
                <w:rFonts w:ascii="Arial Narrow" w:hAnsi="Arial Narrow"/>
                <w:b/>
                <w:bCs/>
                <w:iCs/>
                <w:sz w:val="17"/>
                <w:szCs w:val="17"/>
                <w:lang w:eastAsia="es-MX"/>
              </w:rPr>
              <w:t>0</w:t>
            </w:r>
            <w:r w:rsidRPr="00DC2839">
              <w:rPr>
                <w:rFonts w:ascii="Arial Narrow" w:hAnsi="Arial Narrow"/>
                <w:b/>
                <w:bCs/>
                <w:iCs/>
                <w:sz w:val="17"/>
                <w:szCs w:val="17"/>
                <w:lang w:eastAsia="es-MX"/>
              </w:rPr>
              <w:t xml:space="preserve"> punto</w:t>
            </w:r>
            <w:r>
              <w:rPr>
                <w:rFonts w:ascii="Arial Narrow" w:hAnsi="Arial Narrow"/>
                <w:b/>
                <w:bCs/>
                <w:iCs/>
                <w:sz w:val="17"/>
                <w:szCs w:val="17"/>
                <w:lang w:eastAsia="es-MX"/>
              </w:rPr>
              <w:t>s</w:t>
            </w:r>
          </w:p>
          <w:p w:rsidR="00112CE6" w:rsidRDefault="00112CE6" w:rsidP="00F87307">
            <w:pPr>
              <w:rPr>
                <w:rFonts w:ascii="Arial Narrow" w:hAnsi="Arial Narrow" w:cs="Arial"/>
                <w:sz w:val="17"/>
                <w:szCs w:val="17"/>
                <w:lang w:eastAsia="es-MX"/>
              </w:rPr>
            </w:pPr>
          </w:p>
          <w:p w:rsidR="00112CE6" w:rsidRDefault="00112CE6" w:rsidP="00F87307">
            <w:pPr>
              <w:jc w:val="both"/>
              <w:rPr>
                <w:rFonts w:ascii="Arial Narrow" w:hAnsi="Arial Narrow" w:cs="Arial"/>
                <w:b/>
                <w:sz w:val="17"/>
                <w:szCs w:val="17"/>
                <w:lang w:eastAsia="es-MX"/>
              </w:rPr>
            </w:pPr>
          </w:p>
          <w:p w:rsidR="00112CE6" w:rsidRDefault="00112CE6" w:rsidP="00F87307">
            <w:pPr>
              <w:jc w:val="both"/>
              <w:rPr>
                <w:rFonts w:ascii="Arial Narrow" w:hAnsi="Arial Narrow" w:cs="Arial"/>
                <w:sz w:val="17"/>
                <w:szCs w:val="17"/>
                <w:lang w:eastAsia="es-MX"/>
              </w:rPr>
            </w:pPr>
            <w:r>
              <w:rPr>
                <w:rFonts w:ascii="Arial Narrow" w:hAnsi="Arial Narrow" w:cs="Arial"/>
                <w:sz w:val="17"/>
                <w:szCs w:val="17"/>
                <w:lang w:eastAsia="es-MX"/>
              </w:rPr>
              <w:t>El LICITANTE deberá presentar copia simple de las certificaciones del personal que presenta como candidato para cada uno de los perfiles.</w:t>
            </w:r>
          </w:p>
          <w:p w:rsidR="00112CE6" w:rsidRPr="007121E2" w:rsidRDefault="00112CE6" w:rsidP="00F87307">
            <w:pPr>
              <w:jc w:val="both"/>
              <w:rPr>
                <w:rFonts w:ascii="Arial Narrow" w:hAnsi="Arial Narrow" w:cs="Arial"/>
                <w:sz w:val="17"/>
                <w:szCs w:val="17"/>
                <w:lang w:eastAsia="es-MX"/>
              </w:rPr>
            </w:pPr>
          </w:p>
          <w:p w:rsidR="00112CE6" w:rsidRPr="00915775" w:rsidRDefault="00112CE6" w:rsidP="00F87307">
            <w:pPr>
              <w:jc w:val="both"/>
              <w:rPr>
                <w:rFonts w:ascii="Arial Narrow" w:hAnsi="Arial Narrow"/>
                <w:iCs/>
                <w:sz w:val="17"/>
                <w:szCs w:val="17"/>
                <w:lang w:eastAsia="es-MX"/>
              </w:rPr>
            </w:pPr>
            <w:r w:rsidRPr="00FA7F0F">
              <w:rPr>
                <w:rFonts w:ascii="Arial Narrow" w:hAnsi="Arial Narrow" w:cs="Arial"/>
                <w:sz w:val="17"/>
                <w:szCs w:val="17"/>
                <w:lang w:eastAsia="es-MX"/>
              </w:rPr>
              <w:t xml:space="preserve">El Instituto </w:t>
            </w:r>
            <w:r>
              <w:rPr>
                <w:rFonts w:ascii="Arial Narrow" w:hAnsi="Arial Narrow" w:cs="Arial"/>
                <w:sz w:val="17"/>
                <w:szCs w:val="17"/>
                <w:lang w:eastAsia="es-MX"/>
              </w:rPr>
              <w:t>se reserva a verificar la información proporcionada.</w:t>
            </w:r>
          </w:p>
        </w:tc>
        <w:tc>
          <w:tcPr>
            <w:tcW w:w="850" w:type="dxa"/>
            <w:tcBorders>
              <w:top w:val="single" w:sz="6" w:space="0" w:color="000000"/>
              <w:left w:val="nil"/>
              <w:bottom w:val="single" w:sz="6" w:space="0" w:color="000000"/>
              <w:right w:val="single" w:sz="4" w:space="0" w:color="auto"/>
            </w:tcBorders>
            <w:shd w:val="clear" w:color="auto" w:fill="B2A1C7"/>
            <w:vAlign w:val="center"/>
            <w:hideMark/>
          </w:tcPr>
          <w:p w:rsidR="00112CE6" w:rsidRPr="00D8360C" w:rsidRDefault="00112CE6" w:rsidP="00F87307">
            <w:pPr>
              <w:jc w:val="center"/>
              <w:rPr>
                <w:rFonts w:ascii="Arial Narrow" w:hAnsi="Arial Narrow"/>
                <w:b/>
                <w:bCs/>
                <w:color w:val="000000"/>
                <w:sz w:val="17"/>
                <w:szCs w:val="17"/>
                <w:lang w:eastAsia="es-MX"/>
              </w:rPr>
            </w:pPr>
            <w:r w:rsidRPr="00D8360C">
              <w:rPr>
                <w:rFonts w:ascii="Arial Narrow" w:hAnsi="Arial Narrow"/>
                <w:b/>
                <w:bCs/>
                <w:color w:val="000000"/>
                <w:sz w:val="17"/>
                <w:szCs w:val="17"/>
                <w:lang w:eastAsia="es-MX"/>
              </w:rPr>
              <w:lastRenderedPageBreak/>
              <w:t>6.00</w:t>
            </w:r>
          </w:p>
        </w:tc>
        <w:tc>
          <w:tcPr>
            <w:tcW w:w="890" w:type="dxa"/>
            <w:tcBorders>
              <w:top w:val="single" w:sz="6" w:space="0" w:color="000000"/>
              <w:left w:val="nil"/>
              <w:bottom w:val="single" w:sz="6" w:space="0" w:color="000000"/>
              <w:right w:val="single" w:sz="8" w:space="0" w:color="auto"/>
            </w:tcBorders>
            <w:shd w:val="clear" w:color="auto" w:fill="auto"/>
            <w:vAlign w:val="center"/>
            <w:hideMark/>
          </w:tcPr>
          <w:p w:rsidR="00112CE6" w:rsidRPr="00CD3F0E" w:rsidRDefault="00112CE6" w:rsidP="00F87307">
            <w:pPr>
              <w:jc w:val="center"/>
              <w:rPr>
                <w:rFonts w:ascii="Arial Narrow" w:hAnsi="Arial Narrow"/>
                <w:b/>
                <w:bCs/>
                <w:color w:val="000000"/>
                <w:sz w:val="17"/>
                <w:szCs w:val="17"/>
                <w:lang w:eastAsia="es-MX"/>
              </w:rPr>
            </w:pPr>
            <w:r w:rsidRPr="00CD3F0E">
              <w:rPr>
                <w:rFonts w:ascii="Arial Narrow" w:hAnsi="Arial Narrow"/>
                <w:b/>
                <w:bCs/>
                <w:color w:val="000000"/>
                <w:sz w:val="17"/>
                <w:szCs w:val="17"/>
                <w:lang w:eastAsia="es-MX"/>
              </w:rPr>
              <w:t>%</w:t>
            </w:r>
          </w:p>
        </w:tc>
      </w:tr>
      <w:tr w:rsidR="00112CE6" w:rsidRPr="00915775" w:rsidTr="00F87307">
        <w:trPr>
          <w:trHeight w:val="39"/>
          <w:jc w:val="center"/>
        </w:trPr>
        <w:tc>
          <w:tcPr>
            <w:tcW w:w="841" w:type="dxa"/>
            <w:tcBorders>
              <w:top w:val="single" w:sz="6" w:space="0" w:color="000000"/>
              <w:left w:val="single" w:sz="8" w:space="0" w:color="auto"/>
              <w:bottom w:val="single" w:sz="6" w:space="0" w:color="000000"/>
              <w:right w:val="single" w:sz="4" w:space="0" w:color="auto"/>
            </w:tcBorders>
            <w:shd w:val="clear" w:color="auto" w:fill="auto"/>
            <w:vAlign w:val="center"/>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lastRenderedPageBreak/>
              <w:t>1.2</w:t>
            </w:r>
          </w:p>
        </w:tc>
        <w:tc>
          <w:tcPr>
            <w:tcW w:w="1134" w:type="dxa"/>
            <w:tcBorders>
              <w:top w:val="single" w:sz="6" w:space="0" w:color="000000"/>
              <w:left w:val="nil"/>
              <w:bottom w:val="single" w:sz="6" w:space="0" w:color="000000"/>
              <w:right w:val="single" w:sz="4" w:space="0" w:color="auto"/>
            </w:tcBorders>
            <w:shd w:val="clear" w:color="auto" w:fill="auto"/>
            <w:vAlign w:val="center"/>
          </w:tcPr>
          <w:p w:rsidR="00112CE6" w:rsidRPr="007121E2" w:rsidRDefault="00112CE6" w:rsidP="00F87307">
            <w:pPr>
              <w:rPr>
                <w:rFonts w:ascii="Arial Narrow" w:hAnsi="Arial Narrow" w:cs="Arial"/>
                <w:sz w:val="17"/>
                <w:szCs w:val="17"/>
                <w:lang w:eastAsia="es-MX"/>
              </w:rPr>
            </w:pPr>
            <w:r>
              <w:rPr>
                <w:rFonts w:ascii="Arial Narrow" w:hAnsi="Arial Narrow" w:cs="Arial"/>
                <w:sz w:val="17"/>
                <w:szCs w:val="17"/>
                <w:lang w:eastAsia="es-MX"/>
              </w:rPr>
              <w:t>Certificaciones</w:t>
            </w:r>
          </w:p>
        </w:tc>
        <w:tc>
          <w:tcPr>
            <w:tcW w:w="5103" w:type="dxa"/>
            <w:tcBorders>
              <w:top w:val="single" w:sz="6" w:space="0" w:color="000000"/>
              <w:left w:val="nil"/>
              <w:bottom w:val="single" w:sz="6" w:space="0" w:color="000000"/>
              <w:right w:val="single" w:sz="4" w:space="0" w:color="auto"/>
            </w:tcBorders>
            <w:shd w:val="clear" w:color="auto" w:fill="auto"/>
            <w:vAlign w:val="center"/>
          </w:tcPr>
          <w:p w:rsidR="00112CE6" w:rsidRPr="007121E2"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 xml:space="preserve">El </w:t>
            </w:r>
            <w:r w:rsidRPr="00915775">
              <w:rPr>
                <w:rFonts w:ascii="Arial Narrow" w:hAnsi="Arial Narrow" w:cs="Arial"/>
                <w:sz w:val="17"/>
                <w:szCs w:val="17"/>
                <w:lang w:eastAsia="es-MX"/>
              </w:rPr>
              <w:t xml:space="preserve">Licitante </w:t>
            </w:r>
            <w:r w:rsidRPr="007121E2">
              <w:rPr>
                <w:rFonts w:ascii="Arial Narrow" w:hAnsi="Arial Narrow" w:cs="Arial"/>
                <w:sz w:val="17"/>
                <w:szCs w:val="17"/>
                <w:lang w:eastAsia="es-MX"/>
              </w:rPr>
              <w:t>deberá acreditar la capacidad de los servicios de cómputo en la nube pública solicitados conforme a los requerimientos que se describen a continuación:</w:t>
            </w:r>
          </w:p>
          <w:p w:rsidR="00112CE6" w:rsidRPr="007121E2" w:rsidRDefault="00112CE6" w:rsidP="00F87307">
            <w:pPr>
              <w:jc w:val="both"/>
              <w:rPr>
                <w:rFonts w:ascii="Arial Narrow" w:hAnsi="Arial Narrow" w:cs="Arial"/>
                <w:sz w:val="17"/>
                <w:szCs w:val="17"/>
                <w:highlight w:val="yellow"/>
                <w:lang w:eastAsia="es-MX"/>
              </w:rPr>
            </w:pPr>
          </w:p>
          <w:p w:rsidR="00112CE6" w:rsidRPr="007121E2"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El Licitante deb</w:t>
            </w:r>
            <w:r>
              <w:rPr>
                <w:rFonts w:ascii="Arial Narrow" w:hAnsi="Arial Narrow" w:cs="Arial"/>
                <w:sz w:val="17"/>
                <w:szCs w:val="17"/>
                <w:lang w:eastAsia="es-MX"/>
              </w:rPr>
              <w:t xml:space="preserve">erá acreditar que cuenta con </w:t>
            </w:r>
            <w:r w:rsidRPr="007121E2">
              <w:rPr>
                <w:rFonts w:ascii="Arial Narrow" w:hAnsi="Arial Narrow" w:cs="Arial"/>
                <w:sz w:val="17"/>
                <w:szCs w:val="17"/>
                <w:lang w:eastAsia="es-MX"/>
              </w:rPr>
              <w:t>las siguientes certificaciones, la cual</w:t>
            </w:r>
            <w:r>
              <w:rPr>
                <w:rFonts w:ascii="Arial Narrow" w:hAnsi="Arial Narrow" w:cs="Arial"/>
                <w:sz w:val="17"/>
                <w:szCs w:val="17"/>
                <w:lang w:eastAsia="es-MX"/>
              </w:rPr>
              <w:t>es</w:t>
            </w:r>
            <w:r w:rsidRPr="007121E2">
              <w:rPr>
                <w:rFonts w:ascii="Arial Narrow" w:hAnsi="Arial Narrow" w:cs="Arial"/>
                <w:sz w:val="17"/>
                <w:szCs w:val="17"/>
                <w:lang w:eastAsia="es-MX"/>
              </w:rPr>
              <w:t xml:space="preserve"> deberá</w:t>
            </w:r>
            <w:r>
              <w:rPr>
                <w:rFonts w:ascii="Arial Narrow" w:hAnsi="Arial Narrow" w:cs="Arial"/>
                <w:sz w:val="17"/>
                <w:szCs w:val="17"/>
                <w:lang w:eastAsia="es-MX"/>
              </w:rPr>
              <w:t>n</w:t>
            </w:r>
            <w:r w:rsidRPr="007121E2">
              <w:rPr>
                <w:rFonts w:ascii="Arial Narrow" w:hAnsi="Arial Narrow" w:cs="Arial"/>
                <w:sz w:val="17"/>
                <w:szCs w:val="17"/>
                <w:lang w:eastAsia="es-MX"/>
              </w:rPr>
              <w:t xml:space="preserve"> estar vigente</w:t>
            </w:r>
            <w:r>
              <w:rPr>
                <w:rFonts w:ascii="Arial Narrow" w:hAnsi="Arial Narrow" w:cs="Arial"/>
                <w:sz w:val="17"/>
                <w:szCs w:val="17"/>
                <w:lang w:eastAsia="es-MX"/>
              </w:rPr>
              <w:t>s</w:t>
            </w:r>
            <w:r w:rsidRPr="007121E2">
              <w:rPr>
                <w:rFonts w:ascii="Arial Narrow" w:hAnsi="Arial Narrow" w:cs="Arial"/>
                <w:sz w:val="17"/>
                <w:szCs w:val="17"/>
                <w:lang w:eastAsia="es-MX"/>
              </w:rPr>
              <w:t xml:space="preserve"> durante la prestación del servicio: ISO/IEC 27001:2013, ISO/IEC27017:2015 y/o ISO/IEC 27018:2014</w:t>
            </w:r>
            <w:r>
              <w:rPr>
                <w:rFonts w:ascii="Arial Narrow" w:hAnsi="Arial Narrow" w:cs="Arial"/>
                <w:sz w:val="17"/>
                <w:szCs w:val="17"/>
                <w:lang w:eastAsia="es-MX"/>
              </w:rPr>
              <w:t>.</w:t>
            </w:r>
          </w:p>
          <w:p w:rsidR="00112CE6" w:rsidRDefault="00112CE6" w:rsidP="00F87307">
            <w:pPr>
              <w:jc w:val="both"/>
              <w:rPr>
                <w:rFonts w:ascii="Arial Narrow" w:hAnsi="Arial Narrow" w:cs="Arial"/>
                <w:sz w:val="17"/>
                <w:szCs w:val="17"/>
                <w:lang w:eastAsia="es-MX"/>
              </w:rPr>
            </w:pPr>
          </w:p>
          <w:p w:rsidR="00112CE6" w:rsidRPr="007121E2"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 xml:space="preserve">Se deberá entregar copia </w:t>
            </w:r>
            <w:r>
              <w:rPr>
                <w:rFonts w:ascii="Arial Narrow" w:hAnsi="Arial Narrow" w:cs="Arial"/>
                <w:sz w:val="17"/>
                <w:szCs w:val="17"/>
                <w:lang w:eastAsia="es-MX"/>
              </w:rPr>
              <w:t xml:space="preserve">simple del certificado </w:t>
            </w:r>
            <w:r w:rsidRPr="007121E2">
              <w:rPr>
                <w:rFonts w:ascii="Arial Narrow" w:hAnsi="Arial Narrow" w:cs="Arial"/>
                <w:sz w:val="17"/>
                <w:szCs w:val="17"/>
                <w:lang w:eastAsia="es-MX"/>
              </w:rPr>
              <w:t>en donde se especifiquen los procesos que tiene certificados y que indique claramente la vigencia.</w:t>
            </w:r>
          </w:p>
          <w:p w:rsidR="00112CE6" w:rsidRDefault="00112CE6" w:rsidP="00F87307">
            <w:pPr>
              <w:jc w:val="both"/>
              <w:rPr>
                <w:rFonts w:ascii="Arial Narrow" w:hAnsi="Arial Narrow" w:cs="Arial"/>
                <w:sz w:val="17"/>
                <w:szCs w:val="17"/>
                <w:lang w:eastAsia="es-MX"/>
              </w:rPr>
            </w:pPr>
          </w:p>
          <w:tbl>
            <w:tblPr>
              <w:tblStyle w:val="Tablaconcuadrcula"/>
              <w:tblW w:w="50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30"/>
              <w:gridCol w:w="1385"/>
            </w:tblGrid>
            <w:tr w:rsidR="00112CE6" w:rsidRPr="00DC2839" w:rsidTr="00F87307">
              <w:trPr>
                <w:trHeight w:val="315"/>
              </w:trPr>
              <w:tc>
                <w:tcPr>
                  <w:tcW w:w="3630" w:type="dxa"/>
                </w:tcPr>
                <w:p w:rsidR="00112CE6" w:rsidRPr="00DC2839" w:rsidRDefault="00112CE6" w:rsidP="00F87307">
                  <w:pPr>
                    <w:jc w:val="both"/>
                    <w:rPr>
                      <w:rFonts w:ascii="Arial Narrow" w:hAnsi="Arial Narrow"/>
                      <w:bCs/>
                      <w:iCs/>
                      <w:sz w:val="17"/>
                      <w:szCs w:val="17"/>
                      <w:lang w:eastAsia="es-MX"/>
                    </w:rPr>
                  </w:pPr>
                  <w:r w:rsidRPr="00DC2839">
                    <w:rPr>
                      <w:rFonts w:ascii="Arial Narrow" w:hAnsi="Arial Narrow"/>
                      <w:bCs/>
                      <w:iCs/>
                      <w:sz w:val="17"/>
                      <w:szCs w:val="17"/>
                      <w:lang w:eastAsia="es-MX"/>
                    </w:rPr>
                    <w:t xml:space="preserve">No </w:t>
                  </w:r>
                  <w:r>
                    <w:rPr>
                      <w:rFonts w:ascii="Arial Narrow" w:hAnsi="Arial Narrow"/>
                      <w:bCs/>
                      <w:iCs/>
                      <w:sz w:val="17"/>
                      <w:szCs w:val="17"/>
                      <w:lang w:eastAsia="es-MX"/>
                    </w:rPr>
                    <w:t xml:space="preserve">acredita ninguna certificación                                                </w:t>
                  </w:r>
                </w:p>
              </w:tc>
              <w:tc>
                <w:tcPr>
                  <w:tcW w:w="1385" w:type="dxa"/>
                </w:tcPr>
                <w:p w:rsidR="00112CE6" w:rsidRPr="007121E2" w:rsidRDefault="00112CE6" w:rsidP="0024096F">
                  <w:pPr>
                    <w:pStyle w:val="Prrafodelista"/>
                    <w:numPr>
                      <w:ilvl w:val="0"/>
                      <w:numId w:val="106"/>
                    </w:numPr>
                    <w:jc w:val="both"/>
                    <w:rPr>
                      <w:rFonts w:ascii="Arial Narrow" w:hAnsi="Arial Narrow"/>
                      <w:b/>
                      <w:bCs/>
                      <w:iCs/>
                      <w:sz w:val="17"/>
                      <w:szCs w:val="17"/>
                      <w:lang w:eastAsia="es-MX"/>
                    </w:rPr>
                  </w:pPr>
                  <w:r w:rsidRPr="007121E2">
                    <w:rPr>
                      <w:rFonts w:ascii="Arial Narrow" w:hAnsi="Arial Narrow"/>
                      <w:b/>
                      <w:bCs/>
                      <w:iCs/>
                      <w:sz w:val="17"/>
                      <w:szCs w:val="17"/>
                      <w:lang w:eastAsia="es-MX"/>
                    </w:rPr>
                    <w:t>puntos</w:t>
                  </w:r>
                </w:p>
              </w:tc>
            </w:tr>
            <w:tr w:rsidR="00112CE6" w:rsidRPr="00DC2839" w:rsidTr="00F87307">
              <w:trPr>
                <w:trHeight w:val="239"/>
              </w:trPr>
              <w:tc>
                <w:tcPr>
                  <w:tcW w:w="3630" w:type="dxa"/>
                </w:tcPr>
                <w:p w:rsidR="00112CE6" w:rsidRPr="00DC2839" w:rsidRDefault="00112CE6" w:rsidP="00F87307">
                  <w:pPr>
                    <w:jc w:val="both"/>
                    <w:rPr>
                      <w:rFonts w:ascii="Arial Narrow" w:hAnsi="Arial Narrow"/>
                      <w:bCs/>
                      <w:iCs/>
                      <w:sz w:val="17"/>
                      <w:szCs w:val="17"/>
                      <w:lang w:eastAsia="es-MX"/>
                    </w:rPr>
                  </w:pPr>
                  <w:r>
                    <w:rPr>
                      <w:rFonts w:ascii="Arial Narrow" w:hAnsi="Arial Narrow"/>
                      <w:bCs/>
                      <w:iCs/>
                      <w:sz w:val="17"/>
                      <w:szCs w:val="17"/>
                      <w:lang w:eastAsia="es-MX"/>
                    </w:rPr>
                    <w:t>Acredita la certificación ISO/IEC 27001:2013</w:t>
                  </w:r>
                </w:p>
              </w:tc>
              <w:tc>
                <w:tcPr>
                  <w:tcW w:w="1385"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 xml:space="preserve">2.00 puntos </w:t>
                  </w:r>
                </w:p>
              </w:tc>
            </w:tr>
            <w:tr w:rsidR="00112CE6" w:rsidRPr="00DC2839" w:rsidTr="00F87307">
              <w:trPr>
                <w:trHeight w:val="232"/>
              </w:trPr>
              <w:tc>
                <w:tcPr>
                  <w:tcW w:w="3630" w:type="dxa"/>
                </w:tcPr>
                <w:p w:rsidR="00112CE6" w:rsidRPr="00DC2839" w:rsidRDefault="00112CE6" w:rsidP="00F87307">
                  <w:pPr>
                    <w:jc w:val="both"/>
                    <w:rPr>
                      <w:rFonts w:ascii="Arial Narrow" w:hAnsi="Arial Narrow"/>
                      <w:bCs/>
                      <w:iCs/>
                      <w:sz w:val="17"/>
                      <w:szCs w:val="17"/>
                      <w:lang w:eastAsia="es-MX"/>
                    </w:rPr>
                  </w:pPr>
                  <w:r>
                    <w:rPr>
                      <w:rFonts w:ascii="Arial Narrow" w:hAnsi="Arial Narrow"/>
                      <w:bCs/>
                      <w:iCs/>
                      <w:sz w:val="17"/>
                      <w:szCs w:val="17"/>
                      <w:lang w:eastAsia="es-MX"/>
                    </w:rPr>
                    <w:t xml:space="preserve">Acredita la certificación </w:t>
                  </w:r>
                  <w:r w:rsidRPr="007121E2">
                    <w:rPr>
                      <w:rFonts w:ascii="Arial Narrow" w:hAnsi="Arial Narrow" w:cs="Arial"/>
                      <w:sz w:val="17"/>
                      <w:szCs w:val="17"/>
                      <w:lang w:eastAsia="es-MX"/>
                    </w:rPr>
                    <w:t>ISO/IEC27017:2015</w:t>
                  </w:r>
                </w:p>
              </w:tc>
              <w:tc>
                <w:tcPr>
                  <w:tcW w:w="1385" w:type="dxa"/>
                </w:tcPr>
                <w:p w:rsidR="00112CE6" w:rsidRPr="007121E2" w:rsidRDefault="00112CE6" w:rsidP="00F87307">
                  <w:pPr>
                    <w:jc w:val="both"/>
                    <w:rPr>
                      <w:rFonts w:ascii="Arial Narrow" w:hAnsi="Arial Narrow"/>
                      <w:b/>
                      <w:bCs/>
                      <w:iCs/>
                      <w:sz w:val="17"/>
                      <w:szCs w:val="17"/>
                      <w:lang w:eastAsia="es-MX"/>
                    </w:rPr>
                  </w:pPr>
                  <w:r>
                    <w:rPr>
                      <w:rFonts w:ascii="Arial Narrow" w:hAnsi="Arial Narrow"/>
                      <w:b/>
                      <w:bCs/>
                      <w:iCs/>
                      <w:sz w:val="17"/>
                      <w:szCs w:val="17"/>
                      <w:lang w:eastAsia="es-MX"/>
                    </w:rPr>
                    <w:t>2.00</w:t>
                  </w:r>
                  <w:r w:rsidRPr="007121E2">
                    <w:rPr>
                      <w:rFonts w:ascii="Arial Narrow" w:hAnsi="Arial Narrow"/>
                      <w:b/>
                      <w:bCs/>
                      <w:iCs/>
                      <w:sz w:val="17"/>
                      <w:szCs w:val="17"/>
                      <w:lang w:eastAsia="es-MX"/>
                    </w:rPr>
                    <w:t xml:space="preserve"> puntos</w:t>
                  </w:r>
                </w:p>
              </w:tc>
            </w:tr>
            <w:tr w:rsidR="00112CE6" w:rsidRPr="00DC2839" w:rsidTr="00F87307">
              <w:trPr>
                <w:trHeight w:val="232"/>
              </w:trPr>
              <w:tc>
                <w:tcPr>
                  <w:tcW w:w="3630" w:type="dxa"/>
                </w:tcPr>
                <w:p w:rsidR="00112CE6" w:rsidRDefault="00112CE6" w:rsidP="00F87307">
                  <w:pPr>
                    <w:jc w:val="both"/>
                    <w:rPr>
                      <w:rFonts w:ascii="Arial Narrow" w:hAnsi="Arial Narrow"/>
                      <w:bCs/>
                      <w:iCs/>
                      <w:sz w:val="17"/>
                      <w:szCs w:val="17"/>
                      <w:lang w:eastAsia="es-MX"/>
                    </w:rPr>
                  </w:pPr>
                  <w:r>
                    <w:rPr>
                      <w:rFonts w:ascii="Arial Narrow" w:hAnsi="Arial Narrow"/>
                      <w:bCs/>
                      <w:iCs/>
                      <w:sz w:val="17"/>
                      <w:szCs w:val="17"/>
                      <w:lang w:eastAsia="es-MX"/>
                    </w:rPr>
                    <w:t xml:space="preserve">Acredita la certificación </w:t>
                  </w:r>
                  <w:r w:rsidRPr="007121E2">
                    <w:rPr>
                      <w:rFonts w:ascii="Arial Narrow" w:hAnsi="Arial Narrow" w:cs="Arial"/>
                      <w:sz w:val="17"/>
                      <w:szCs w:val="17"/>
                      <w:lang w:eastAsia="es-MX"/>
                    </w:rPr>
                    <w:t>ISO/IEC 27018:2014</w:t>
                  </w:r>
                </w:p>
              </w:tc>
              <w:tc>
                <w:tcPr>
                  <w:tcW w:w="1385" w:type="dxa"/>
                </w:tcPr>
                <w:p w:rsidR="00112CE6" w:rsidRPr="00B141B7" w:rsidRDefault="00112CE6" w:rsidP="00F87307">
                  <w:pPr>
                    <w:jc w:val="both"/>
                    <w:rPr>
                      <w:rFonts w:ascii="Arial Narrow" w:hAnsi="Arial Narrow"/>
                      <w:b/>
                      <w:bCs/>
                      <w:iCs/>
                      <w:sz w:val="17"/>
                      <w:szCs w:val="17"/>
                      <w:lang w:eastAsia="es-MX"/>
                    </w:rPr>
                  </w:pPr>
                  <w:r>
                    <w:rPr>
                      <w:rFonts w:ascii="Arial Narrow" w:hAnsi="Arial Narrow"/>
                      <w:b/>
                      <w:bCs/>
                      <w:iCs/>
                      <w:sz w:val="17"/>
                      <w:szCs w:val="17"/>
                      <w:lang w:eastAsia="es-MX"/>
                    </w:rPr>
                    <w:t>2.00</w:t>
                  </w:r>
                  <w:r w:rsidRPr="007121E2">
                    <w:rPr>
                      <w:rFonts w:ascii="Arial Narrow" w:hAnsi="Arial Narrow"/>
                      <w:b/>
                      <w:bCs/>
                      <w:iCs/>
                      <w:sz w:val="17"/>
                      <w:szCs w:val="17"/>
                      <w:lang w:eastAsia="es-MX"/>
                    </w:rPr>
                    <w:t xml:space="preserve"> puntos</w:t>
                  </w:r>
                </w:p>
              </w:tc>
            </w:tr>
          </w:tbl>
          <w:p w:rsidR="00112CE6" w:rsidRPr="00DC2839" w:rsidRDefault="00112CE6" w:rsidP="00F87307">
            <w:pPr>
              <w:jc w:val="both"/>
              <w:rPr>
                <w:rFonts w:ascii="Arial Narrow" w:hAnsi="Arial Narrow" w:cs="Arial"/>
                <w:sz w:val="17"/>
                <w:szCs w:val="17"/>
                <w:lang w:eastAsia="es-MX"/>
              </w:rPr>
            </w:pPr>
            <w:r>
              <w:rPr>
                <w:rFonts w:ascii="Arial Narrow" w:hAnsi="Arial Narrow"/>
                <w:b/>
                <w:bCs/>
                <w:iCs/>
                <w:sz w:val="17"/>
                <w:szCs w:val="17"/>
                <w:lang w:eastAsia="es-MX"/>
              </w:rPr>
              <w:t xml:space="preserve">                                             </w:t>
            </w:r>
            <w:r>
              <w:rPr>
                <w:rFonts w:ascii="Arial Narrow" w:hAnsi="Arial Narrow"/>
                <w:b/>
                <w:bCs/>
                <w:iCs/>
                <w:sz w:val="17"/>
                <w:szCs w:val="17"/>
                <w:lang w:eastAsia="es-MX"/>
              </w:rPr>
              <w:br/>
              <w:t xml:space="preserve">                                               </w:t>
            </w:r>
            <w:r w:rsidRPr="00DC2839">
              <w:rPr>
                <w:rFonts w:ascii="Arial Narrow" w:hAnsi="Arial Narrow"/>
                <w:b/>
                <w:bCs/>
                <w:iCs/>
                <w:sz w:val="17"/>
                <w:szCs w:val="17"/>
                <w:lang w:eastAsia="es-MX"/>
              </w:rPr>
              <w:t xml:space="preserve">Puntos máximos a otorgar      </w:t>
            </w:r>
            <w:r>
              <w:rPr>
                <w:rFonts w:ascii="Arial Narrow" w:hAnsi="Arial Narrow"/>
                <w:b/>
                <w:bCs/>
                <w:iCs/>
                <w:sz w:val="17"/>
                <w:szCs w:val="17"/>
                <w:lang w:eastAsia="es-MX"/>
              </w:rPr>
              <w:t>6</w:t>
            </w:r>
            <w:r w:rsidRPr="00DC2839">
              <w:rPr>
                <w:rFonts w:ascii="Arial Narrow" w:hAnsi="Arial Narrow"/>
                <w:b/>
                <w:bCs/>
                <w:iCs/>
                <w:sz w:val="17"/>
                <w:szCs w:val="17"/>
                <w:lang w:eastAsia="es-MX"/>
              </w:rPr>
              <w:t>.</w:t>
            </w:r>
            <w:r>
              <w:rPr>
                <w:rFonts w:ascii="Arial Narrow" w:hAnsi="Arial Narrow"/>
                <w:b/>
                <w:bCs/>
                <w:iCs/>
                <w:sz w:val="17"/>
                <w:szCs w:val="17"/>
                <w:lang w:eastAsia="es-MX"/>
              </w:rPr>
              <w:t>0</w:t>
            </w:r>
            <w:r w:rsidRPr="00DC2839">
              <w:rPr>
                <w:rFonts w:ascii="Arial Narrow" w:hAnsi="Arial Narrow"/>
                <w:b/>
                <w:bCs/>
                <w:iCs/>
                <w:sz w:val="17"/>
                <w:szCs w:val="17"/>
                <w:lang w:eastAsia="es-MX"/>
              </w:rPr>
              <w:t>0 punto</w:t>
            </w:r>
            <w:r>
              <w:rPr>
                <w:rFonts w:ascii="Arial Narrow" w:hAnsi="Arial Narrow"/>
                <w:b/>
                <w:bCs/>
                <w:iCs/>
                <w:sz w:val="17"/>
                <w:szCs w:val="17"/>
                <w:lang w:eastAsia="es-MX"/>
              </w:rPr>
              <w:t>s</w:t>
            </w:r>
          </w:p>
          <w:p w:rsidR="00112CE6" w:rsidRDefault="00112CE6" w:rsidP="00F87307">
            <w:pPr>
              <w:jc w:val="both"/>
              <w:rPr>
                <w:rFonts w:ascii="Arial Narrow" w:hAnsi="Arial Narrow" w:cs="Arial"/>
                <w:sz w:val="17"/>
                <w:szCs w:val="17"/>
                <w:lang w:eastAsia="es-MX"/>
              </w:rPr>
            </w:pPr>
          </w:p>
          <w:p w:rsidR="00112CE6" w:rsidRPr="007121E2" w:rsidRDefault="00112CE6" w:rsidP="00F87307">
            <w:pPr>
              <w:jc w:val="both"/>
              <w:rPr>
                <w:rFonts w:ascii="Arial Narrow" w:hAnsi="Arial Narrow" w:cs="Arial"/>
                <w:sz w:val="17"/>
                <w:szCs w:val="17"/>
                <w:lang w:eastAsia="es-MX"/>
              </w:rPr>
            </w:pPr>
            <w:r w:rsidRPr="00FA7F0F">
              <w:rPr>
                <w:rFonts w:ascii="Arial Narrow" w:hAnsi="Arial Narrow" w:cs="Arial"/>
                <w:sz w:val="17"/>
                <w:szCs w:val="17"/>
                <w:lang w:eastAsia="es-MX"/>
              </w:rPr>
              <w:t xml:space="preserve">El Instituto </w:t>
            </w:r>
            <w:r>
              <w:rPr>
                <w:rFonts w:ascii="Arial Narrow" w:hAnsi="Arial Narrow" w:cs="Arial"/>
                <w:sz w:val="17"/>
                <w:szCs w:val="17"/>
                <w:lang w:eastAsia="es-MX"/>
              </w:rPr>
              <w:t>se reserva a verificar la información proporcionada.</w:t>
            </w:r>
          </w:p>
        </w:tc>
        <w:tc>
          <w:tcPr>
            <w:tcW w:w="850" w:type="dxa"/>
            <w:tcBorders>
              <w:top w:val="single" w:sz="6" w:space="0" w:color="000000"/>
              <w:left w:val="nil"/>
              <w:bottom w:val="single" w:sz="6" w:space="0" w:color="000000"/>
              <w:right w:val="single" w:sz="4" w:space="0" w:color="auto"/>
            </w:tcBorders>
            <w:shd w:val="clear" w:color="auto" w:fill="B2A1C7"/>
            <w:vAlign w:val="center"/>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6.00</w:t>
            </w:r>
          </w:p>
        </w:tc>
        <w:tc>
          <w:tcPr>
            <w:tcW w:w="890" w:type="dxa"/>
            <w:tcBorders>
              <w:top w:val="single" w:sz="6" w:space="0" w:color="000000"/>
              <w:left w:val="nil"/>
              <w:bottom w:val="single" w:sz="6" w:space="0" w:color="000000"/>
              <w:right w:val="single" w:sz="8" w:space="0" w:color="auto"/>
            </w:tcBorders>
            <w:shd w:val="clear" w:color="auto" w:fill="auto"/>
            <w:vAlign w:val="center"/>
          </w:tcPr>
          <w:p w:rsidR="00112CE6" w:rsidRPr="00D8360C" w:rsidRDefault="00112CE6" w:rsidP="00F87307">
            <w:pPr>
              <w:jc w:val="center"/>
              <w:rPr>
                <w:rFonts w:ascii="Arial Narrow" w:hAnsi="Arial Narrow"/>
                <w:b/>
                <w:bCs/>
                <w:color w:val="000000"/>
                <w:sz w:val="17"/>
                <w:szCs w:val="17"/>
                <w:lang w:eastAsia="es-MX"/>
              </w:rPr>
            </w:pPr>
            <w:r w:rsidRPr="00D8360C">
              <w:rPr>
                <w:rFonts w:ascii="Arial Narrow" w:hAnsi="Arial Narrow"/>
                <w:b/>
                <w:bCs/>
                <w:color w:val="000000"/>
                <w:sz w:val="17"/>
                <w:szCs w:val="17"/>
                <w:lang w:eastAsia="es-MX"/>
              </w:rPr>
              <w:t>%</w:t>
            </w:r>
          </w:p>
        </w:tc>
      </w:tr>
      <w:tr w:rsidR="00112CE6" w:rsidRPr="00915775" w:rsidTr="00F87307">
        <w:trPr>
          <w:trHeight w:val="1370"/>
          <w:jc w:val="center"/>
        </w:trPr>
        <w:tc>
          <w:tcPr>
            <w:tcW w:w="841" w:type="dxa"/>
            <w:tcBorders>
              <w:top w:val="single" w:sz="6" w:space="0" w:color="000000"/>
              <w:left w:val="single" w:sz="8" w:space="0" w:color="auto"/>
              <w:bottom w:val="single" w:sz="6" w:space="0" w:color="000000"/>
              <w:right w:val="single" w:sz="4" w:space="0" w:color="auto"/>
            </w:tcBorders>
            <w:shd w:val="clear" w:color="auto" w:fill="auto"/>
            <w:vAlign w:val="center"/>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1.3</w:t>
            </w:r>
          </w:p>
        </w:tc>
        <w:tc>
          <w:tcPr>
            <w:tcW w:w="1134" w:type="dxa"/>
            <w:tcBorders>
              <w:top w:val="single" w:sz="6" w:space="0" w:color="000000"/>
              <w:left w:val="nil"/>
              <w:bottom w:val="single" w:sz="6" w:space="0" w:color="000000"/>
              <w:right w:val="single" w:sz="4" w:space="0" w:color="auto"/>
            </w:tcBorders>
            <w:shd w:val="clear" w:color="auto" w:fill="auto"/>
            <w:vAlign w:val="center"/>
          </w:tcPr>
          <w:p w:rsidR="00112CE6" w:rsidRPr="007121E2" w:rsidRDefault="00112CE6" w:rsidP="00F87307">
            <w:pPr>
              <w:rPr>
                <w:rFonts w:ascii="Arial Narrow" w:hAnsi="Arial Narrow" w:cs="Arial"/>
                <w:sz w:val="17"/>
                <w:szCs w:val="17"/>
                <w:lang w:eastAsia="es-MX"/>
              </w:rPr>
            </w:pPr>
            <w:r w:rsidRPr="007121E2">
              <w:rPr>
                <w:rFonts w:ascii="Arial Narrow" w:hAnsi="Arial Narrow" w:cs="Arial"/>
                <w:sz w:val="17"/>
                <w:szCs w:val="17"/>
                <w:lang w:eastAsia="es-MX"/>
              </w:rPr>
              <w:t>Capacidad económica</w:t>
            </w:r>
          </w:p>
        </w:tc>
        <w:tc>
          <w:tcPr>
            <w:tcW w:w="5103" w:type="dxa"/>
            <w:tcBorders>
              <w:top w:val="single" w:sz="6" w:space="0" w:color="000000"/>
              <w:left w:val="nil"/>
              <w:bottom w:val="single" w:sz="6" w:space="0" w:color="000000"/>
              <w:right w:val="single" w:sz="4" w:space="0" w:color="auto"/>
            </w:tcBorders>
            <w:shd w:val="clear" w:color="auto" w:fill="auto"/>
            <w:vAlign w:val="center"/>
          </w:tcPr>
          <w:p w:rsidR="00112CE6" w:rsidRPr="007121E2"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Se evaluará la capacidad de los recursos económicos con que cuenta el LICITANTE para la prestación del servicio requerido.</w:t>
            </w:r>
          </w:p>
          <w:p w:rsidR="00112CE6" w:rsidRPr="007121E2" w:rsidRDefault="00112CE6" w:rsidP="00F87307">
            <w:pPr>
              <w:jc w:val="both"/>
              <w:rPr>
                <w:rFonts w:ascii="Arial Narrow" w:hAnsi="Arial Narrow" w:cs="Arial"/>
                <w:sz w:val="17"/>
                <w:szCs w:val="17"/>
                <w:lang w:eastAsia="es-MX"/>
              </w:rPr>
            </w:pPr>
          </w:p>
          <w:p w:rsidR="00112CE6"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 xml:space="preserve">Para demostrar la capacidad económica, </w:t>
            </w:r>
            <w:r>
              <w:rPr>
                <w:rFonts w:ascii="Arial Narrow" w:hAnsi="Arial Narrow" w:cs="Arial"/>
                <w:sz w:val="17"/>
                <w:szCs w:val="17"/>
                <w:lang w:eastAsia="es-MX"/>
              </w:rPr>
              <w:t>e</w:t>
            </w:r>
            <w:r w:rsidRPr="007121E2">
              <w:rPr>
                <w:rFonts w:ascii="Arial Narrow" w:hAnsi="Arial Narrow" w:cs="Arial"/>
                <w:sz w:val="17"/>
                <w:szCs w:val="17"/>
                <w:lang w:eastAsia="es-MX"/>
              </w:rPr>
              <w:t>l LICITANTE presentar</w:t>
            </w:r>
            <w:r>
              <w:rPr>
                <w:rFonts w:ascii="Arial Narrow" w:hAnsi="Arial Narrow" w:cs="Arial"/>
                <w:sz w:val="17"/>
                <w:szCs w:val="17"/>
                <w:lang w:eastAsia="es-MX"/>
              </w:rPr>
              <w:t>á</w:t>
            </w:r>
            <w:r w:rsidRPr="007121E2">
              <w:rPr>
                <w:rFonts w:ascii="Arial Narrow" w:hAnsi="Arial Narrow" w:cs="Arial"/>
                <w:sz w:val="17"/>
                <w:szCs w:val="17"/>
                <w:lang w:eastAsia="es-MX"/>
              </w:rPr>
              <w:t xml:space="preserve"> la última declaración fiscal anual </w:t>
            </w:r>
            <w:r>
              <w:rPr>
                <w:rFonts w:ascii="Arial Narrow" w:hAnsi="Arial Narrow" w:cs="Arial"/>
                <w:sz w:val="17"/>
                <w:szCs w:val="17"/>
                <w:lang w:eastAsia="es-MX"/>
              </w:rPr>
              <w:t xml:space="preserve">2017 </w:t>
            </w:r>
            <w:r w:rsidRPr="007121E2">
              <w:rPr>
                <w:rFonts w:ascii="Arial Narrow" w:hAnsi="Arial Narrow" w:cs="Arial"/>
                <w:sz w:val="17"/>
                <w:szCs w:val="17"/>
                <w:lang w:eastAsia="es-MX"/>
              </w:rPr>
              <w:t xml:space="preserve">y la última declaración fiscal provisional </w:t>
            </w:r>
            <w:r>
              <w:rPr>
                <w:rFonts w:ascii="Arial Narrow" w:hAnsi="Arial Narrow" w:cs="Arial"/>
                <w:sz w:val="17"/>
                <w:szCs w:val="17"/>
                <w:lang w:eastAsia="es-MX"/>
              </w:rPr>
              <w:t xml:space="preserve">2018 </w:t>
            </w:r>
            <w:r w:rsidRPr="007121E2">
              <w:rPr>
                <w:rFonts w:ascii="Arial Narrow" w:hAnsi="Arial Narrow" w:cs="Arial"/>
                <w:sz w:val="17"/>
                <w:szCs w:val="17"/>
                <w:lang w:eastAsia="es-MX"/>
              </w:rPr>
              <w:t xml:space="preserve">de Impuesto Sobre la Renta presentadas ante la Secretaria de Hacienda y Crédito Público con sello digital de recepción, o sus estados financieros, en los cuales deberán demostrar que sus ingresos </w:t>
            </w:r>
            <w:r>
              <w:rPr>
                <w:rFonts w:ascii="Arial Narrow" w:hAnsi="Arial Narrow" w:cs="Arial"/>
                <w:sz w:val="17"/>
                <w:szCs w:val="17"/>
                <w:lang w:eastAsia="es-MX"/>
              </w:rPr>
              <w:t>respecto a lo siguiente:</w:t>
            </w:r>
          </w:p>
          <w:p w:rsidR="00112CE6" w:rsidRDefault="00112CE6" w:rsidP="00F87307">
            <w:pPr>
              <w:jc w:val="both"/>
              <w:rPr>
                <w:rFonts w:ascii="Arial Narrow" w:hAnsi="Arial Narrow" w:cs="Arial"/>
                <w:sz w:val="17"/>
                <w:szCs w:val="17"/>
                <w:lang w:eastAsia="es-MX"/>
              </w:rPr>
            </w:pPr>
          </w:p>
          <w:tbl>
            <w:tblPr>
              <w:tblW w:w="4879" w:type="dxa"/>
              <w:tblLayout w:type="fixed"/>
              <w:tblLook w:val="04A0" w:firstRow="1" w:lastRow="0" w:firstColumn="1" w:lastColumn="0" w:noHBand="0" w:noVBand="1"/>
            </w:tblPr>
            <w:tblGrid>
              <w:gridCol w:w="3462"/>
              <w:gridCol w:w="1417"/>
            </w:tblGrid>
            <w:tr w:rsidR="00112CE6" w:rsidRPr="00DC2839" w:rsidTr="00F87307">
              <w:tc>
                <w:tcPr>
                  <w:tcW w:w="3462" w:type="dxa"/>
                </w:tcPr>
                <w:p w:rsidR="00112CE6" w:rsidRPr="00DC2839" w:rsidRDefault="00112CE6" w:rsidP="00F87307">
                  <w:pPr>
                    <w:jc w:val="both"/>
                    <w:rPr>
                      <w:rFonts w:ascii="Arial Narrow" w:hAnsi="Arial Narrow"/>
                      <w:bCs/>
                      <w:iCs/>
                      <w:sz w:val="17"/>
                      <w:szCs w:val="17"/>
                      <w:lang w:eastAsia="es-MX"/>
                    </w:rPr>
                  </w:pPr>
                  <w:r>
                    <w:rPr>
                      <w:rFonts w:ascii="Arial Narrow" w:hAnsi="Arial Narrow"/>
                      <w:bCs/>
                      <w:iCs/>
                      <w:sz w:val="17"/>
                      <w:szCs w:val="17"/>
                      <w:lang w:eastAsia="es-MX"/>
                    </w:rPr>
                    <w:t>Acredita ingresos hasta $3,000,000 de pesos</w:t>
                  </w:r>
                </w:p>
              </w:tc>
              <w:tc>
                <w:tcPr>
                  <w:tcW w:w="1417"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0.00 puntos</w:t>
                  </w:r>
                </w:p>
              </w:tc>
            </w:tr>
            <w:tr w:rsidR="00112CE6" w:rsidRPr="00DC2839" w:rsidTr="00F87307">
              <w:tc>
                <w:tcPr>
                  <w:tcW w:w="3462" w:type="dxa"/>
                </w:tcPr>
                <w:p w:rsidR="00112CE6" w:rsidRPr="00DC2839" w:rsidRDefault="00112CE6" w:rsidP="00F87307">
                  <w:pPr>
                    <w:jc w:val="both"/>
                    <w:rPr>
                      <w:rFonts w:ascii="Arial Narrow" w:hAnsi="Arial Narrow"/>
                      <w:bCs/>
                      <w:iCs/>
                      <w:sz w:val="17"/>
                      <w:szCs w:val="17"/>
                      <w:lang w:eastAsia="es-MX"/>
                    </w:rPr>
                  </w:pPr>
                  <w:r w:rsidRPr="00DC2839">
                    <w:rPr>
                      <w:rFonts w:ascii="Arial Narrow" w:hAnsi="Arial Narrow"/>
                      <w:bCs/>
                      <w:iCs/>
                      <w:sz w:val="17"/>
                      <w:szCs w:val="17"/>
                      <w:lang w:eastAsia="es-MX"/>
                    </w:rPr>
                    <w:t xml:space="preserve">Acredita </w:t>
                  </w:r>
                  <w:r>
                    <w:rPr>
                      <w:rFonts w:ascii="Arial Narrow" w:hAnsi="Arial Narrow"/>
                      <w:bCs/>
                      <w:iCs/>
                      <w:sz w:val="17"/>
                      <w:szCs w:val="17"/>
                      <w:lang w:eastAsia="es-MX"/>
                    </w:rPr>
                    <w:t>ingresos de $3,000,001 hasta $4,000,000 de pesos</w:t>
                  </w:r>
                </w:p>
              </w:tc>
              <w:tc>
                <w:tcPr>
                  <w:tcW w:w="1417"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1.</w:t>
                  </w:r>
                  <w:r>
                    <w:rPr>
                      <w:rFonts w:ascii="Arial Narrow" w:hAnsi="Arial Narrow"/>
                      <w:b/>
                      <w:bCs/>
                      <w:iCs/>
                      <w:sz w:val="17"/>
                      <w:szCs w:val="17"/>
                      <w:lang w:eastAsia="es-MX"/>
                    </w:rPr>
                    <w:t>00 punto</w:t>
                  </w:r>
                </w:p>
              </w:tc>
            </w:tr>
            <w:tr w:rsidR="00112CE6" w:rsidRPr="00DC2839" w:rsidTr="00F87307">
              <w:tc>
                <w:tcPr>
                  <w:tcW w:w="3462" w:type="dxa"/>
                </w:tcPr>
                <w:p w:rsidR="00112CE6" w:rsidRPr="00DC2839" w:rsidRDefault="00112CE6" w:rsidP="00F87307">
                  <w:pPr>
                    <w:jc w:val="both"/>
                    <w:rPr>
                      <w:rFonts w:ascii="Arial Narrow" w:hAnsi="Arial Narrow"/>
                      <w:bCs/>
                      <w:iCs/>
                      <w:sz w:val="17"/>
                      <w:szCs w:val="17"/>
                      <w:lang w:eastAsia="es-MX"/>
                    </w:rPr>
                  </w:pPr>
                  <w:r w:rsidRPr="00DC2839">
                    <w:rPr>
                      <w:rFonts w:ascii="Arial Narrow" w:hAnsi="Arial Narrow"/>
                      <w:bCs/>
                      <w:iCs/>
                      <w:sz w:val="17"/>
                      <w:szCs w:val="17"/>
                      <w:lang w:eastAsia="es-MX"/>
                    </w:rPr>
                    <w:t xml:space="preserve">Acredita </w:t>
                  </w:r>
                  <w:r>
                    <w:rPr>
                      <w:rFonts w:ascii="Arial Narrow" w:hAnsi="Arial Narrow"/>
                      <w:bCs/>
                      <w:iCs/>
                      <w:sz w:val="17"/>
                      <w:szCs w:val="17"/>
                      <w:lang w:eastAsia="es-MX"/>
                    </w:rPr>
                    <w:t xml:space="preserve">ingresos del $4,000,001 hasta $5,000,000 de pesos </w:t>
                  </w:r>
                </w:p>
              </w:tc>
              <w:tc>
                <w:tcPr>
                  <w:tcW w:w="1417" w:type="dxa"/>
                </w:tcPr>
                <w:p w:rsidR="00112CE6" w:rsidRPr="007121E2" w:rsidRDefault="00112CE6" w:rsidP="00F87307">
                  <w:pPr>
                    <w:jc w:val="both"/>
                    <w:rPr>
                      <w:rFonts w:ascii="Arial Narrow" w:hAnsi="Arial Narrow"/>
                      <w:b/>
                      <w:bCs/>
                      <w:iCs/>
                      <w:sz w:val="17"/>
                      <w:szCs w:val="17"/>
                      <w:lang w:eastAsia="es-MX"/>
                    </w:rPr>
                  </w:pPr>
                  <w:r>
                    <w:rPr>
                      <w:rFonts w:ascii="Arial Narrow" w:hAnsi="Arial Narrow"/>
                      <w:b/>
                      <w:bCs/>
                      <w:iCs/>
                      <w:sz w:val="17"/>
                      <w:szCs w:val="17"/>
                      <w:lang w:eastAsia="es-MX"/>
                    </w:rPr>
                    <w:t>2.00 puntos</w:t>
                  </w:r>
                </w:p>
              </w:tc>
            </w:tr>
            <w:tr w:rsidR="00112CE6" w:rsidRPr="00DC2839" w:rsidTr="00F87307">
              <w:tc>
                <w:tcPr>
                  <w:tcW w:w="3462" w:type="dxa"/>
                </w:tcPr>
                <w:p w:rsidR="00112CE6" w:rsidRPr="00DC2839" w:rsidRDefault="00112CE6" w:rsidP="00F87307">
                  <w:pPr>
                    <w:jc w:val="both"/>
                    <w:rPr>
                      <w:rFonts w:ascii="Arial Narrow" w:hAnsi="Arial Narrow"/>
                      <w:bCs/>
                      <w:iCs/>
                      <w:sz w:val="17"/>
                      <w:szCs w:val="17"/>
                      <w:lang w:eastAsia="es-MX"/>
                    </w:rPr>
                  </w:pPr>
                  <w:r w:rsidRPr="00DC2839">
                    <w:rPr>
                      <w:rFonts w:ascii="Arial Narrow" w:hAnsi="Arial Narrow"/>
                      <w:bCs/>
                      <w:iCs/>
                      <w:sz w:val="17"/>
                      <w:szCs w:val="17"/>
                      <w:lang w:eastAsia="es-MX"/>
                    </w:rPr>
                    <w:t xml:space="preserve">Acredita </w:t>
                  </w:r>
                  <w:r>
                    <w:rPr>
                      <w:rFonts w:ascii="Arial Narrow" w:hAnsi="Arial Narrow"/>
                      <w:bCs/>
                      <w:iCs/>
                      <w:sz w:val="17"/>
                      <w:szCs w:val="17"/>
                      <w:lang w:eastAsia="es-MX"/>
                    </w:rPr>
                    <w:t>ingresos del $5,000,001 hasta $6,000,000 de pesos o más</w:t>
                  </w:r>
                </w:p>
              </w:tc>
              <w:tc>
                <w:tcPr>
                  <w:tcW w:w="1417" w:type="dxa"/>
                </w:tcPr>
                <w:p w:rsidR="00112CE6" w:rsidRDefault="00112CE6" w:rsidP="00F87307">
                  <w:pPr>
                    <w:jc w:val="both"/>
                    <w:rPr>
                      <w:rFonts w:ascii="Arial Narrow" w:hAnsi="Arial Narrow"/>
                      <w:b/>
                      <w:bCs/>
                      <w:iCs/>
                      <w:sz w:val="17"/>
                      <w:szCs w:val="17"/>
                      <w:lang w:eastAsia="es-MX"/>
                    </w:rPr>
                  </w:pPr>
                  <w:r>
                    <w:rPr>
                      <w:rFonts w:ascii="Arial Narrow" w:hAnsi="Arial Narrow"/>
                      <w:b/>
                      <w:bCs/>
                      <w:iCs/>
                      <w:sz w:val="17"/>
                      <w:szCs w:val="17"/>
                      <w:lang w:eastAsia="es-MX"/>
                    </w:rPr>
                    <w:t>3.00 puntos</w:t>
                  </w:r>
                </w:p>
              </w:tc>
            </w:tr>
          </w:tbl>
          <w:tbl>
            <w:tblPr>
              <w:tblStyle w:val="Tablaconcuadrcula"/>
              <w:tblW w:w="4879" w:type="dxa"/>
              <w:tblBorders>
                <w:top w:val="none" w:sz="0" w:space="0" w:color="auto"/>
                <w:left w:val="none" w:sz="0" w:space="0" w:color="auto"/>
                <w:bottom w:val="none" w:sz="0" w:space="0" w:color="auto"/>
                <w:right w:val="none" w:sz="0" w:space="0" w:color="auto"/>
                <w:insideH w:val="single" w:sz="4" w:space="0" w:color="auto"/>
                <w:insideV w:val="none" w:sz="0" w:space="0" w:color="auto"/>
              </w:tblBorders>
              <w:tblLayout w:type="fixed"/>
              <w:tblLook w:val="04A0" w:firstRow="1" w:lastRow="0" w:firstColumn="1" w:lastColumn="0" w:noHBand="0" w:noVBand="1"/>
            </w:tblPr>
            <w:tblGrid>
              <w:gridCol w:w="3462"/>
              <w:gridCol w:w="1417"/>
            </w:tblGrid>
            <w:tr w:rsidR="00112CE6" w:rsidRPr="00DC2839" w:rsidTr="00F87307">
              <w:tc>
                <w:tcPr>
                  <w:tcW w:w="3462" w:type="dxa"/>
                </w:tcPr>
                <w:p w:rsidR="00112CE6" w:rsidRPr="00DC2839" w:rsidRDefault="00112CE6" w:rsidP="00F87307">
                  <w:pPr>
                    <w:jc w:val="both"/>
                    <w:rPr>
                      <w:rFonts w:ascii="Arial Narrow" w:hAnsi="Arial Narrow"/>
                      <w:bCs/>
                      <w:iCs/>
                      <w:sz w:val="17"/>
                      <w:szCs w:val="17"/>
                      <w:lang w:eastAsia="es-MX"/>
                    </w:rPr>
                  </w:pPr>
                </w:p>
              </w:tc>
              <w:tc>
                <w:tcPr>
                  <w:tcW w:w="1417" w:type="dxa"/>
                </w:tcPr>
                <w:p w:rsidR="00112CE6" w:rsidRPr="00DC2839" w:rsidRDefault="00112CE6" w:rsidP="00F87307">
                  <w:pPr>
                    <w:jc w:val="both"/>
                    <w:rPr>
                      <w:rFonts w:ascii="Arial Narrow" w:hAnsi="Arial Narrow"/>
                      <w:bCs/>
                      <w:iCs/>
                      <w:sz w:val="17"/>
                      <w:szCs w:val="17"/>
                      <w:lang w:eastAsia="es-MX"/>
                    </w:rPr>
                  </w:pPr>
                </w:p>
              </w:tc>
            </w:tr>
          </w:tbl>
          <w:p w:rsidR="00112CE6" w:rsidRDefault="00112CE6" w:rsidP="00F87307">
            <w:pPr>
              <w:jc w:val="right"/>
              <w:rPr>
                <w:rFonts w:ascii="Arial Narrow" w:hAnsi="Arial Narrow"/>
                <w:b/>
                <w:bCs/>
                <w:iCs/>
                <w:sz w:val="17"/>
                <w:szCs w:val="17"/>
                <w:lang w:eastAsia="es-MX"/>
              </w:rPr>
            </w:pPr>
            <w:r w:rsidRPr="00DC2839">
              <w:rPr>
                <w:rFonts w:ascii="Arial Narrow" w:hAnsi="Arial Narrow"/>
                <w:b/>
                <w:bCs/>
                <w:iCs/>
                <w:sz w:val="17"/>
                <w:szCs w:val="17"/>
                <w:lang w:eastAsia="es-MX"/>
              </w:rPr>
              <w:t>Puntos máximos a otorgar</w:t>
            </w:r>
            <w:r>
              <w:rPr>
                <w:rFonts w:ascii="Arial Narrow" w:hAnsi="Arial Narrow"/>
                <w:b/>
                <w:bCs/>
                <w:iCs/>
                <w:sz w:val="17"/>
                <w:szCs w:val="17"/>
                <w:lang w:eastAsia="es-MX"/>
              </w:rPr>
              <w:t>: 3</w:t>
            </w:r>
            <w:r w:rsidRPr="00DC2839">
              <w:rPr>
                <w:rFonts w:ascii="Arial Narrow" w:hAnsi="Arial Narrow"/>
                <w:b/>
                <w:bCs/>
                <w:iCs/>
                <w:sz w:val="17"/>
                <w:szCs w:val="17"/>
                <w:lang w:eastAsia="es-MX"/>
              </w:rPr>
              <w:t>.</w:t>
            </w:r>
            <w:r>
              <w:rPr>
                <w:rFonts w:ascii="Arial Narrow" w:hAnsi="Arial Narrow"/>
                <w:b/>
                <w:bCs/>
                <w:iCs/>
                <w:sz w:val="17"/>
                <w:szCs w:val="17"/>
                <w:lang w:eastAsia="es-MX"/>
              </w:rPr>
              <w:t>0</w:t>
            </w:r>
            <w:r w:rsidRPr="00DC2839">
              <w:rPr>
                <w:rFonts w:ascii="Arial Narrow" w:hAnsi="Arial Narrow"/>
                <w:b/>
                <w:bCs/>
                <w:iCs/>
                <w:sz w:val="17"/>
                <w:szCs w:val="17"/>
                <w:lang w:eastAsia="es-MX"/>
              </w:rPr>
              <w:t>0 punto</w:t>
            </w:r>
            <w:r>
              <w:rPr>
                <w:rFonts w:ascii="Arial Narrow" w:hAnsi="Arial Narrow"/>
                <w:b/>
                <w:bCs/>
                <w:iCs/>
                <w:sz w:val="17"/>
                <w:szCs w:val="17"/>
                <w:lang w:eastAsia="es-MX"/>
              </w:rPr>
              <w:t>s</w:t>
            </w:r>
          </w:p>
          <w:p w:rsidR="00112CE6" w:rsidRDefault="00112CE6" w:rsidP="00F87307">
            <w:pPr>
              <w:jc w:val="both"/>
              <w:rPr>
                <w:rFonts w:ascii="Arial Narrow" w:hAnsi="Arial Narrow" w:cs="Arial"/>
                <w:sz w:val="17"/>
                <w:szCs w:val="17"/>
                <w:lang w:eastAsia="es-MX"/>
              </w:rPr>
            </w:pPr>
          </w:p>
          <w:p w:rsidR="00112CE6" w:rsidRPr="007121E2" w:rsidRDefault="00112CE6" w:rsidP="00F87307">
            <w:pPr>
              <w:jc w:val="both"/>
              <w:rPr>
                <w:rFonts w:ascii="Arial Narrow" w:hAnsi="Arial Narrow" w:cs="Arial"/>
                <w:sz w:val="17"/>
                <w:szCs w:val="17"/>
                <w:lang w:eastAsia="es-MX"/>
              </w:rPr>
            </w:pPr>
            <w:r w:rsidRPr="00FA7F0F">
              <w:rPr>
                <w:rFonts w:ascii="Arial Narrow" w:hAnsi="Arial Narrow" w:cs="Arial"/>
                <w:sz w:val="17"/>
                <w:szCs w:val="17"/>
                <w:lang w:eastAsia="es-MX"/>
              </w:rPr>
              <w:t xml:space="preserve">El Instituto </w:t>
            </w:r>
            <w:r>
              <w:rPr>
                <w:rFonts w:ascii="Arial Narrow" w:hAnsi="Arial Narrow" w:cs="Arial"/>
                <w:sz w:val="17"/>
                <w:szCs w:val="17"/>
                <w:lang w:eastAsia="es-MX"/>
              </w:rPr>
              <w:t>se reserva a verificar la información proporcionada.</w:t>
            </w:r>
          </w:p>
        </w:tc>
        <w:tc>
          <w:tcPr>
            <w:tcW w:w="850" w:type="dxa"/>
            <w:tcBorders>
              <w:top w:val="single" w:sz="6" w:space="0" w:color="000000"/>
              <w:left w:val="nil"/>
              <w:bottom w:val="single" w:sz="6" w:space="0" w:color="000000"/>
              <w:right w:val="single" w:sz="4" w:space="0" w:color="auto"/>
            </w:tcBorders>
            <w:shd w:val="clear" w:color="auto" w:fill="B2A1C7"/>
            <w:vAlign w:val="center"/>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3.00</w:t>
            </w:r>
          </w:p>
        </w:tc>
        <w:tc>
          <w:tcPr>
            <w:tcW w:w="890" w:type="dxa"/>
            <w:tcBorders>
              <w:top w:val="single" w:sz="6" w:space="0" w:color="000000"/>
              <w:left w:val="nil"/>
              <w:bottom w:val="single" w:sz="6" w:space="0" w:color="000000"/>
              <w:right w:val="single" w:sz="8" w:space="0" w:color="auto"/>
            </w:tcBorders>
            <w:shd w:val="clear" w:color="auto" w:fill="auto"/>
            <w:vAlign w:val="center"/>
          </w:tcPr>
          <w:p w:rsidR="00112CE6" w:rsidRPr="00D8360C" w:rsidRDefault="00112CE6" w:rsidP="00F87307">
            <w:pPr>
              <w:jc w:val="center"/>
              <w:rPr>
                <w:rFonts w:ascii="Arial Narrow" w:hAnsi="Arial Narrow"/>
                <w:b/>
                <w:bCs/>
                <w:color w:val="000000"/>
                <w:sz w:val="17"/>
                <w:szCs w:val="17"/>
                <w:lang w:eastAsia="es-MX"/>
              </w:rPr>
            </w:pPr>
            <w:r w:rsidRPr="00D8360C">
              <w:rPr>
                <w:rFonts w:ascii="Arial Narrow" w:hAnsi="Arial Narrow"/>
                <w:b/>
                <w:bCs/>
                <w:color w:val="000000"/>
                <w:sz w:val="17"/>
                <w:szCs w:val="17"/>
                <w:lang w:eastAsia="es-MX"/>
              </w:rPr>
              <w:t>%</w:t>
            </w:r>
          </w:p>
        </w:tc>
      </w:tr>
      <w:tr w:rsidR="00112CE6" w:rsidRPr="00915775" w:rsidTr="00F87307">
        <w:trPr>
          <w:trHeight w:val="131"/>
          <w:jc w:val="center"/>
        </w:trPr>
        <w:tc>
          <w:tcPr>
            <w:tcW w:w="841"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1.4</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112CE6" w:rsidRPr="00D8360C" w:rsidRDefault="00112CE6" w:rsidP="00F87307">
            <w:pPr>
              <w:jc w:val="center"/>
              <w:rPr>
                <w:rFonts w:ascii="Arial Narrow" w:hAnsi="Arial Narrow"/>
                <w:color w:val="000000"/>
                <w:sz w:val="17"/>
                <w:szCs w:val="17"/>
                <w:lang w:eastAsia="es-MX"/>
              </w:rPr>
            </w:pPr>
            <w:r w:rsidRPr="00D8360C">
              <w:rPr>
                <w:rFonts w:ascii="Arial Narrow" w:hAnsi="Arial Narrow"/>
                <w:color w:val="000000"/>
                <w:sz w:val="17"/>
                <w:szCs w:val="17"/>
                <w:lang w:eastAsia="es-MX"/>
              </w:rPr>
              <w:t xml:space="preserve">Participación de personas </w:t>
            </w:r>
            <w:r>
              <w:rPr>
                <w:rFonts w:ascii="Arial Narrow" w:hAnsi="Arial Narrow"/>
                <w:color w:val="000000"/>
                <w:sz w:val="17"/>
                <w:szCs w:val="17"/>
                <w:lang w:eastAsia="es-MX"/>
              </w:rPr>
              <w:t>con</w:t>
            </w:r>
            <w:r w:rsidRPr="00D8360C">
              <w:rPr>
                <w:rFonts w:ascii="Arial Narrow" w:hAnsi="Arial Narrow"/>
                <w:color w:val="000000"/>
                <w:sz w:val="17"/>
                <w:szCs w:val="17"/>
                <w:lang w:eastAsia="es-MX"/>
              </w:rPr>
              <w:t xml:space="preserve"> discapacidad</w:t>
            </w:r>
          </w:p>
        </w:tc>
        <w:tc>
          <w:tcPr>
            <w:tcW w:w="5103"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112CE6" w:rsidRPr="00CD3F0E" w:rsidRDefault="00112CE6" w:rsidP="00F87307">
            <w:pPr>
              <w:jc w:val="both"/>
              <w:rPr>
                <w:rFonts w:ascii="Arial Narrow" w:hAnsi="Arial Narrow"/>
                <w:color w:val="000000"/>
                <w:sz w:val="17"/>
                <w:szCs w:val="17"/>
                <w:lang w:eastAsia="es-MX"/>
              </w:rPr>
            </w:pPr>
            <w:r w:rsidRPr="00CD3F0E">
              <w:rPr>
                <w:rFonts w:ascii="Arial Narrow" w:hAnsi="Arial Narrow"/>
                <w:color w:val="000000"/>
                <w:sz w:val="17"/>
                <w:szCs w:val="17"/>
                <w:lang w:eastAsia="es-MX"/>
              </w:rPr>
              <w:t xml:space="preserve">El LICITANTE </w:t>
            </w:r>
            <w:r>
              <w:rPr>
                <w:rFonts w:ascii="Arial Narrow" w:hAnsi="Arial Narrow"/>
                <w:color w:val="000000"/>
                <w:sz w:val="17"/>
                <w:szCs w:val="17"/>
                <w:lang w:eastAsia="es-MX"/>
              </w:rPr>
              <w:t>podrá</w:t>
            </w:r>
            <w:r w:rsidRPr="00CD3F0E">
              <w:rPr>
                <w:rFonts w:ascii="Arial Narrow" w:hAnsi="Arial Narrow"/>
                <w:color w:val="000000"/>
                <w:sz w:val="17"/>
                <w:szCs w:val="17"/>
                <w:lang w:eastAsia="es-MX"/>
              </w:rPr>
              <w:t xml:space="preserve"> acreditar si cuenta con personal en situación de discapacidad.</w:t>
            </w:r>
          </w:p>
          <w:p w:rsidR="00112CE6" w:rsidRDefault="00112CE6" w:rsidP="00F87307">
            <w:pPr>
              <w:jc w:val="both"/>
              <w:rPr>
                <w:rFonts w:ascii="Arial Narrow" w:hAnsi="Arial Narrow"/>
                <w:color w:val="000000"/>
                <w:sz w:val="17"/>
                <w:szCs w:val="17"/>
                <w:lang w:eastAsia="es-MX"/>
              </w:rPr>
            </w:pPr>
          </w:p>
          <w:tbl>
            <w:tblPr>
              <w:tblW w:w="5593" w:type="dxa"/>
              <w:tblLayout w:type="fixed"/>
              <w:tblLook w:val="04A0" w:firstRow="1" w:lastRow="0" w:firstColumn="1" w:lastColumn="0" w:noHBand="0" w:noVBand="1"/>
            </w:tblPr>
            <w:tblGrid>
              <w:gridCol w:w="3704"/>
              <w:gridCol w:w="1889"/>
            </w:tblGrid>
            <w:tr w:rsidR="00112CE6" w:rsidRPr="00DC2839" w:rsidTr="00F87307">
              <w:tc>
                <w:tcPr>
                  <w:tcW w:w="3704" w:type="dxa"/>
                </w:tcPr>
                <w:p w:rsidR="00112CE6" w:rsidRPr="00DC2839" w:rsidRDefault="00112CE6" w:rsidP="00F87307">
                  <w:pPr>
                    <w:jc w:val="both"/>
                    <w:rPr>
                      <w:rFonts w:ascii="Arial Narrow" w:hAnsi="Arial Narrow"/>
                      <w:bCs/>
                      <w:iCs/>
                      <w:sz w:val="17"/>
                      <w:szCs w:val="17"/>
                      <w:lang w:eastAsia="es-MX"/>
                    </w:rPr>
                  </w:pPr>
                  <w:r>
                    <w:rPr>
                      <w:rFonts w:ascii="Arial Narrow" w:hAnsi="Arial Narrow"/>
                      <w:bCs/>
                      <w:iCs/>
                      <w:sz w:val="17"/>
                      <w:szCs w:val="17"/>
                      <w:lang w:eastAsia="es-MX"/>
                    </w:rPr>
                    <w:t>No cuenta con personal en situación de discapacidad</w:t>
                  </w:r>
                </w:p>
              </w:tc>
              <w:tc>
                <w:tcPr>
                  <w:tcW w:w="1889"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0.00 puntos</w:t>
                  </w:r>
                </w:p>
              </w:tc>
            </w:tr>
            <w:tr w:rsidR="00112CE6" w:rsidRPr="00DC2839" w:rsidTr="00F87307">
              <w:tc>
                <w:tcPr>
                  <w:tcW w:w="3704" w:type="dxa"/>
                </w:tcPr>
                <w:p w:rsidR="00112CE6" w:rsidRPr="00DC2839" w:rsidRDefault="00112CE6" w:rsidP="00F87307">
                  <w:pPr>
                    <w:jc w:val="both"/>
                    <w:rPr>
                      <w:rFonts w:ascii="Arial Narrow" w:hAnsi="Arial Narrow"/>
                      <w:bCs/>
                      <w:iCs/>
                      <w:sz w:val="17"/>
                      <w:szCs w:val="17"/>
                      <w:lang w:eastAsia="es-MX"/>
                    </w:rPr>
                  </w:pPr>
                  <w:r>
                    <w:rPr>
                      <w:rFonts w:ascii="Arial Narrow" w:hAnsi="Arial Narrow"/>
                      <w:bCs/>
                      <w:iCs/>
                      <w:sz w:val="17"/>
                      <w:szCs w:val="17"/>
                      <w:lang w:eastAsia="es-MX"/>
                    </w:rPr>
                    <w:t xml:space="preserve">Personal en situación de discapacidad </w:t>
                  </w:r>
                </w:p>
              </w:tc>
              <w:tc>
                <w:tcPr>
                  <w:tcW w:w="1889"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 xml:space="preserve">0.50 puntos </w:t>
                  </w:r>
                </w:p>
              </w:tc>
            </w:tr>
            <w:tr w:rsidR="00112CE6" w:rsidRPr="00DC2839" w:rsidTr="00F87307">
              <w:tc>
                <w:tcPr>
                  <w:tcW w:w="3704" w:type="dxa"/>
                </w:tcPr>
                <w:p w:rsidR="00112CE6" w:rsidRPr="00DC2839" w:rsidRDefault="00112CE6" w:rsidP="00F87307">
                  <w:pPr>
                    <w:jc w:val="both"/>
                    <w:rPr>
                      <w:rFonts w:ascii="Arial Narrow" w:hAnsi="Arial Narrow"/>
                      <w:bCs/>
                      <w:iCs/>
                      <w:sz w:val="17"/>
                      <w:szCs w:val="17"/>
                      <w:lang w:eastAsia="es-MX"/>
                    </w:rPr>
                  </w:pPr>
                </w:p>
              </w:tc>
              <w:tc>
                <w:tcPr>
                  <w:tcW w:w="1889" w:type="dxa"/>
                </w:tcPr>
                <w:p w:rsidR="00112CE6" w:rsidRPr="00DC2839" w:rsidRDefault="00112CE6" w:rsidP="00F87307">
                  <w:pPr>
                    <w:jc w:val="both"/>
                    <w:rPr>
                      <w:rFonts w:ascii="Arial Narrow" w:hAnsi="Arial Narrow"/>
                      <w:bCs/>
                      <w:iCs/>
                      <w:sz w:val="17"/>
                      <w:szCs w:val="17"/>
                      <w:lang w:eastAsia="es-MX"/>
                    </w:rPr>
                  </w:pPr>
                </w:p>
              </w:tc>
            </w:tr>
          </w:tbl>
          <w:p w:rsidR="00112CE6" w:rsidRPr="00DC2839" w:rsidRDefault="00112CE6" w:rsidP="00F87307">
            <w:pPr>
              <w:jc w:val="right"/>
              <w:rPr>
                <w:rFonts w:ascii="Arial Narrow" w:hAnsi="Arial Narrow" w:cs="Arial"/>
                <w:sz w:val="17"/>
                <w:szCs w:val="17"/>
                <w:lang w:eastAsia="es-MX"/>
              </w:rPr>
            </w:pPr>
            <w:r w:rsidRPr="00DC2839">
              <w:rPr>
                <w:rFonts w:ascii="Arial Narrow" w:hAnsi="Arial Narrow"/>
                <w:b/>
                <w:bCs/>
                <w:iCs/>
                <w:sz w:val="17"/>
                <w:szCs w:val="17"/>
                <w:lang w:eastAsia="es-MX"/>
              </w:rPr>
              <w:t xml:space="preserve">Puntos máximos a otorgar      </w:t>
            </w:r>
            <w:r>
              <w:rPr>
                <w:rFonts w:ascii="Arial Narrow" w:hAnsi="Arial Narrow"/>
                <w:b/>
                <w:bCs/>
                <w:iCs/>
                <w:sz w:val="17"/>
                <w:szCs w:val="17"/>
                <w:lang w:eastAsia="es-MX"/>
              </w:rPr>
              <w:t>0</w:t>
            </w:r>
            <w:r w:rsidRPr="00DC2839">
              <w:rPr>
                <w:rFonts w:ascii="Arial Narrow" w:hAnsi="Arial Narrow"/>
                <w:b/>
                <w:bCs/>
                <w:iCs/>
                <w:sz w:val="17"/>
                <w:szCs w:val="17"/>
                <w:lang w:eastAsia="es-MX"/>
              </w:rPr>
              <w:t>.</w:t>
            </w:r>
            <w:r>
              <w:rPr>
                <w:rFonts w:ascii="Arial Narrow" w:hAnsi="Arial Narrow"/>
                <w:b/>
                <w:bCs/>
                <w:iCs/>
                <w:sz w:val="17"/>
                <w:szCs w:val="17"/>
                <w:lang w:eastAsia="es-MX"/>
              </w:rPr>
              <w:t>5</w:t>
            </w:r>
            <w:r w:rsidRPr="00DC2839">
              <w:rPr>
                <w:rFonts w:ascii="Arial Narrow" w:hAnsi="Arial Narrow"/>
                <w:b/>
                <w:bCs/>
                <w:iCs/>
                <w:sz w:val="17"/>
                <w:szCs w:val="17"/>
                <w:lang w:eastAsia="es-MX"/>
              </w:rPr>
              <w:t>0 punto</w:t>
            </w:r>
            <w:r>
              <w:rPr>
                <w:rFonts w:ascii="Arial Narrow" w:hAnsi="Arial Narrow"/>
                <w:b/>
                <w:bCs/>
                <w:iCs/>
                <w:sz w:val="17"/>
                <w:szCs w:val="17"/>
                <w:lang w:eastAsia="es-MX"/>
              </w:rPr>
              <w:t>s</w:t>
            </w:r>
          </w:p>
          <w:p w:rsidR="00112CE6" w:rsidRDefault="00112CE6" w:rsidP="00F87307">
            <w:pPr>
              <w:jc w:val="both"/>
              <w:rPr>
                <w:rFonts w:ascii="Arial Narrow" w:hAnsi="Arial Narrow"/>
                <w:color w:val="000000"/>
                <w:sz w:val="17"/>
                <w:szCs w:val="17"/>
                <w:lang w:eastAsia="es-MX"/>
              </w:rPr>
            </w:pPr>
          </w:p>
          <w:p w:rsidR="00112CE6" w:rsidRPr="00726BA6" w:rsidRDefault="00112CE6" w:rsidP="00F87307">
            <w:pPr>
              <w:jc w:val="both"/>
              <w:rPr>
                <w:rFonts w:ascii="Arial Narrow" w:hAnsi="Arial Narrow"/>
                <w:color w:val="000000"/>
                <w:sz w:val="17"/>
                <w:szCs w:val="17"/>
                <w:lang w:eastAsia="es-MX"/>
              </w:rPr>
            </w:pPr>
            <w:r w:rsidRPr="00D8360C">
              <w:rPr>
                <w:rFonts w:ascii="Arial Narrow" w:hAnsi="Arial Narrow"/>
                <w:color w:val="000000"/>
                <w:sz w:val="17"/>
                <w:szCs w:val="17"/>
                <w:lang w:eastAsia="es-MX"/>
              </w:rPr>
              <w:lastRenderedPageBreak/>
              <w:t xml:space="preserve">De conformidad con el artículo 15 del Reglamento del Instituto Federal Electoral en Materia de Adquisiciones, Arrendamientos de Bienes Muebles y Servicios, se otorgará 0.50 (cero punto cincuenta) puntos a las empresas que cuenten con personal en situación </w:t>
            </w:r>
            <w:r w:rsidRPr="00CD3F0E">
              <w:rPr>
                <w:rFonts w:ascii="Arial Narrow" w:hAnsi="Arial Narrow"/>
                <w:color w:val="000000"/>
                <w:sz w:val="17"/>
                <w:szCs w:val="17"/>
                <w:lang w:eastAsia="es-MX"/>
              </w:rPr>
              <w:t>de discapacidad al comprobarse un porcentaje de al menos 5% (cinco) por ciento de la plantilla de empleados cuya antigüedad no sea inferior a 6 (seis) meses computada hasta la fecha del acto de presentación y apertura de proposiciones, comprobándose con la</w:t>
            </w:r>
            <w:r w:rsidRPr="00726BA6">
              <w:rPr>
                <w:rFonts w:ascii="Arial Narrow" w:hAnsi="Arial Narrow"/>
                <w:color w:val="000000"/>
                <w:sz w:val="17"/>
                <w:szCs w:val="17"/>
                <w:lang w:eastAsia="es-MX"/>
              </w:rPr>
              <w:t xml:space="preserve"> documentación que se relaciona en el </w:t>
            </w:r>
            <w:r>
              <w:rPr>
                <w:rFonts w:ascii="Arial Narrow" w:hAnsi="Arial Narrow"/>
                <w:color w:val="000000"/>
                <w:sz w:val="17"/>
                <w:szCs w:val="17"/>
                <w:lang w:eastAsia="es-MX"/>
              </w:rPr>
              <w:t>numeral 5.1 “Criterios de evaluación Técnica”, inciso e) del apartado Aspectos que se consideraran para la evaluación por puntos y porcentajes, de la presente convocatoria.</w:t>
            </w:r>
          </w:p>
        </w:tc>
        <w:tc>
          <w:tcPr>
            <w:tcW w:w="850" w:type="dxa"/>
            <w:tcBorders>
              <w:top w:val="single" w:sz="6" w:space="0" w:color="000000"/>
              <w:left w:val="single" w:sz="6" w:space="0" w:color="000000"/>
              <w:bottom w:val="single" w:sz="6" w:space="0" w:color="000000"/>
              <w:right w:val="single" w:sz="6" w:space="0" w:color="000000"/>
            </w:tcBorders>
            <w:shd w:val="clear" w:color="auto" w:fill="B2A1C7"/>
            <w:vAlign w:val="center"/>
            <w:hideMark/>
          </w:tcPr>
          <w:p w:rsidR="00112CE6" w:rsidRPr="00C51B5A" w:rsidRDefault="00112CE6" w:rsidP="00F87307">
            <w:pPr>
              <w:jc w:val="center"/>
              <w:rPr>
                <w:rFonts w:ascii="Arial Narrow" w:hAnsi="Arial Narrow"/>
                <w:b/>
                <w:bCs/>
                <w:color w:val="000000"/>
                <w:sz w:val="17"/>
                <w:szCs w:val="17"/>
                <w:lang w:eastAsia="es-MX"/>
              </w:rPr>
            </w:pPr>
            <w:r w:rsidRPr="00C51B5A">
              <w:rPr>
                <w:rFonts w:ascii="Arial Narrow" w:hAnsi="Arial Narrow"/>
                <w:b/>
                <w:bCs/>
                <w:color w:val="000000"/>
                <w:sz w:val="17"/>
                <w:szCs w:val="17"/>
                <w:lang w:eastAsia="es-MX"/>
              </w:rPr>
              <w:lastRenderedPageBreak/>
              <w:t>0.50</w:t>
            </w:r>
          </w:p>
        </w:tc>
        <w:tc>
          <w:tcPr>
            <w:tcW w:w="89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112CE6" w:rsidRPr="00A6273F" w:rsidRDefault="00112CE6" w:rsidP="00F87307">
            <w:pPr>
              <w:jc w:val="center"/>
              <w:rPr>
                <w:rFonts w:ascii="Arial Narrow" w:hAnsi="Arial Narrow"/>
                <w:b/>
                <w:bCs/>
                <w:color w:val="000000"/>
                <w:sz w:val="17"/>
                <w:szCs w:val="17"/>
                <w:lang w:eastAsia="es-MX"/>
              </w:rPr>
            </w:pPr>
            <w:r w:rsidRPr="00A6273F">
              <w:rPr>
                <w:rFonts w:ascii="Arial Narrow" w:hAnsi="Arial Narrow"/>
                <w:b/>
                <w:bCs/>
                <w:color w:val="000000"/>
                <w:sz w:val="17"/>
                <w:szCs w:val="17"/>
                <w:lang w:eastAsia="es-MX"/>
              </w:rPr>
              <w:t>%</w:t>
            </w:r>
          </w:p>
        </w:tc>
      </w:tr>
      <w:tr w:rsidR="00112CE6" w:rsidRPr="00915775" w:rsidTr="00F87307">
        <w:trPr>
          <w:trHeight w:val="1906"/>
          <w:jc w:val="center"/>
        </w:trPr>
        <w:tc>
          <w:tcPr>
            <w:tcW w:w="841" w:type="dxa"/>
            <w:tcBorders>
              <w:top w:val="single" w:sz="6" w:space="0" w:color="000000"/>
              <w:left w:val="single" w:sz="8" w:space="0" w:color="auto"/>
              <w:bottom w:val="nil"/>
              <w:right w:val="single" w:sz="4" w:space="0" w:color="auto"/>
            </w:tcBorders>
            <w:shd w:val="clear" w:color="auto" w:fill="auto"/>
            <w:vAlign w:val="center"/>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lastRenderedPageBreak/>
              <w:t>1.5</w:t>
            </w:r>
          </w:p>
        </w:tc>
        <w:tc>
          <w:tcPr>
            <w:tcW w:w="1134" w:type="dxa"/>
            <w:tcBorders>
              <w:top w:val="single" w:sz="6" w:space="0" w:color="000000"/>
              <w:left w:val="nil"/>
              <w:bottom w:val="nil"/>
              <w:right w:val="single" w:sz="4" w:space="0" w:color="auto"/>
            </w:tcBorders>
            <w:shd w:val="clear" w:color="auto" w:fill="auto"/>
            <w:vAlign w:val="center"/>
          </w:tcPr>
          <w:p w:rsidR="00112CE6" w:rsidRPr="007121E2" w:rsidRDefault="00112CE6" w:rsidP="00F87307">
            <w:pPr>
              <w:jc w:val="center"/>
              <w:rPr>
                <w:rFonts w:ascii="Arial Narrow" w:hAnsi="Arial Narrow" w:cs="Arial"/>
                <w:sz w:val="17"/>
                <w:szCs w:val="17"/>
                <w:lang w:eastAsia="es-MX"/>
              </w:rPr>
            </w:pPr>
            <w:r w:rsidRPr="007121E2">
              <w:rPr>
                <w:rFonts w:ascii="Arial Narrow" w:hAnsi="Arial Narrow" w:cs="Arial"/>
                <w:sz w:val="17"/>
                <w:szCs w:val="17"/>
                <w:lang w:eastAsia="es-MX"/>
              </w:rPr>
              <w:t>Participación de MIPYMES que produzcan bienes con innovación tecnológica relacionados directamente con la prestación del servicio solicitado</w:t>
            </w:r>
          </w:p>
        </w:tc>
        <w:tc>
          <w:tcPr>
            <w:tcW w:w="5103" w:type="dxa"/>
            <w:tcBorders>
              <w:top w:val="single" w:sz="6" w:space="0" w:color="000000"/>
              <w:left w:val="nil"/>
              <w:bottom w:val="single" w:sz="4" w:space="0" w:color="auto"/>
              <w:right w:val="single" w:sz="4" w:space="0" w:color="auto"/>
            </w:tcBorders>
            <w:shd w:val="clear" w:color="auto" w:fill="auto"/>
            <w:vAlign w:val="center"/>
          </w:tcPr>
          <w:p w:rsidR="00112CE6" w:rsidRPr="007121E2"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De ser el caso, se otorgará 0.50 (</w:t>
            </w:r>
            <w:proofErr w:type="gramStart"/>
            <w:r w:rsidRPr="007121E2">
              <w:rPr>
                <w:rFonts w:ascii="Arial Narrow" w:hAnsi="Arial Narrow" w:cs="Arial"/>
                <w:sz w:val="17"/>
                <w:szCs w:val="17"/>
                <w:lang w:eastAsia="es-MX"/>
              </w:rPr>
              <w:t>cero punto</w:t>
            </w:r>
            <w:proofErr w:type="gramEnd"/>
            <w:r w:rsidRPr="007121E2">
              <w:rPr>
                <w:rFonts w:ascii="Arial Narrow" w:hAnsi="Arial Narrow" w:cs="Arial"/>
                <w:sz w:val="17"/>
                <w:szCs w:val="17"/>
                <w:lang w:eastAsia="es-MX"/>
              </w:rPr>
              <w:t xml:space="preserve"> cincuenta) puntos a los </w:t>
            </w:r>
            <w:r>
              <w:rPr>
                <w:rFonts w:ascii="Arial Narrow" w:hAnsi="Arial Narrow" w:cs="Arial"/>
                <w:sz w:val="17"/>
                <w:szCs w:val="17"/>
                <w:lang w:eastAsia="es-MX"/>
              </w:rPr>
              <w:t>Licitantes</w:t>
            </w:r>
            <w:r w:rsidRPr="007121E2">
              <w:rPr>
                <w:rFonts w:ascii="Arial Narrow" w:hAnsi="Arial Narrow" w:cs="Arial"/>
                <w:sz w:val="17"/>
                <w:szCs w:val="17"/>
                <w:lang w:eastAsia="es-MX"/>
              </w:rPr>
              <w:t xml:space="preserve"> que pertenezcan al sector de Micro, Pequeñas y Medianas Empresas </w:t>
            </w:r>
            <w:r w:rsidRPr="007121E2">
              <w:rPr>
                <w:rFonts w:ascii="Arial Narrow" w:hAnsi="Arial Narrow" w:cs="Arial"/>
                <w:sz w:val="17"/>
                <w:szCs w:val="17"/>
                <w:u w:val="single"/>
                <w:lang w:eastAsia="es-MX"/>
              </w:rPr>
              <w:t xml:space="preserve">y que acredite que produce bienes con innovación tecnológica y que se encuentran registrados ante el Instituto Mexicano de la Propiedad Industrial. </w:t>
            </w:r>
          </w:p>
        </w:tc>
        <w:tc>
          <w:tcPr>
            <w:tcW w:w="850" w:type="dxa"/>
            <w:tcBorders>
              <w:top w:val="single" w:sz="6" w:space="0" w:color="000000"/>
              <w:left w:val="nil"/>
              <w:bottom w:val="single" w:sz="8" w:space="0" w:color="auto"/>
              <w:right w:val="single" w:sz="4" w:space="0" w:color="auto"/>
            </w:tcBorders>
            <w:shd w:val="clear" w:color="auto" w:fill="B2A1C7"/>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0.50</w:t>
            </w:r>
          </w:p>
        </w:tc>
        <w:tc>
          <w:tcPr>
            <w:tcW w:w="890" w:type="dxa"/>
            <w:tcBorders>
              <w:top w:val="single" w:sz="6" w:space="0" w:color="000000"/>
              <w:left w:val="nil"/>
              <w:bottom w:val="single" w:sz="8" w:space="0" w:color="auto"/>
              <w:right w:val="single" w:sz="8" w:space="0" w:color="auto"/>
            </w:tcBorders>
            <w:shd w:val="clear" w:color="auto" w:fill="auto"/>
            <w:vAlign w:val="center"/>
            <w:hideMark/>
          </w:tcPr>
          <w:p w:rsidR="00112CE6" w:rsidRPr="00D8360C" w:rsidRDefault="00112CE6" w:rsidP="00F87307">
            <w:pPr>
              <w:jc w:val="center"/>
              <w:rPr>
                <w:rFonts w:ascii="Arial Narrow" w:hAnsi="Arial Narrow"/>
                <w:b/>
                <w:bCs/>
                <w:color w:val="000000"/>
                <w:sz w:val="17"/>
                <w:szCs w:val="17"/>
                <w:lang w:eastAsia="es-MX"/>
              </w:rPr>
            </w:pPr>
            <w:r w:rsidRPr="00D8360C">
              <w:rPr>
                <w:rFonts w:ascii="Arial Narrow" w:hAnsi="Arial Narrow"/>
                <w:b/>
                <w:bCs/>
                <w:color w:val="000000"/>
                <w:sz w:val="17"/>
                <w:szCs w:val="17"/>
                <w:lang w:eastAsia="es-MX"/>
              </w:rPr>
              <w:t>%</w:t>
            </w:r>
          </w:p>
        </w:tc>
      </w:tr>
      <w:tr w:rsidR="00112CE6" w:rsidRPr="00915775" w:rsidTr="00F87307">
        <w:trPr>
          <w:trHeight w:val="300"/>
          <w:jc w:val="center"/>
        </w:trPr>
        <w:tc>
          <w:tcPr>
            <w:tcW w:w="841" w:type="dxa"/>
            <w:vMerge w:val="restart"/>
            <w:tcBorders>
              <w:top w:val="single" w:sz="8" w:space="0" w:color="auto"/>
              <w:left w:val="single" w:sz="8" w:space="0" w:color="auto"/>
              <w:bottom w:val="nil"/>
              <w:right w:val="single" w:sz="8" w:space="0" w:color="auto"/>
            </w:tcBorders>
            <w:shd w:val="clear" w:color="000000" w:fill="BFBFBF"/>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Rubro 2</w:t>
            </w:r>
          </w:p>
        </w:tc>
        <w:tc>
          <w:tcPr>
            <w:tcW w:w="6237" w:type="dxa"/>
            <w:gridSpan w:val="2"/>
            <w:tcBorders>
              <w:top w:val="single" w:sz="8" w:space="0" w:color="auto"/>
              <w:left w:val="nil"/>
              <w:bottom w:val="nil"/>
              <w:right w:val="nil"/>
            </w:tcBorders>
            <w:shd w:val="clear" w:color="000000" w:fill="BFBFBF"/>
            <w:vAlign w:val="center"/>
            <w:hideMark/>
          </w:tcPr>
          <w:p w:rsidR="00112CE6" w:rsidRPr="00D8360C" w:rsidRDefault="00112CE6" w:rsidP="00F87307">
            <w:pPr>
              <w:rPr>
                <w:rFonts w:ascii="Arial Narrow" w:hAnsi="Arial Narrow"/>
                <w:b/>
                <w:bCs/>
                <w:color w:val="000000"/>
                <w:sz w:val="17"/>
                <w:szCs w:val="17"/>
                <w:lang w:eastAsia="es-MX"/>
              </w:rPr>
            </w:pPr>
            <w:r w:rsidRPr="00D8360C">
              <w:rPr>
                <w:rFonts w:ascii="Arial Narrow" w:hAnsi="Arial Narrow"/>
                <w:b/>
                <w:bCs/>
                <w:color w:val="000000"/>
                <w:sz w:val="17"/>
                <w:szCs w:val="17"/>
                <w:lang w:eastAsia="es-MX"/>
              </w:rPr>
              <w:t>EXPERIENCIA Y ESPECIALIDAD DEL LICITANTE:</w:t>
            </w:r>
          </w:p>
        </w:tc>
        <w:tc>
          <w:tcPr>
            <w:tcW w:w="850" w:type="dxa"/>
            <w:tcBorders>
              <w:top w:val="single" w:sz="8" w:space="0" w:color="auto"/>
              <w:left w:val="single" w:sz="8" w:space="0" w:color="auto"/>
              <w:bottom w:val="single" w:sz="8" w:space="0" w:color="auto"/>
            </w:tcBorders>
            <w:shd w:val="clear" w:color="auto" w:fill="B2A1C7"/>
            <w:vAlign w:val="center"/>
            <w:hideMark/>
          </w:tcPr>
          <w:p w:rsidR="00112CE6" w:rsidRPr="00CD3F0E" w:rsidRDefault="00112CE6" w:rsidP="00F87307">
            <w:pPr>
              <w:jc w:val="center"/>
              <w:rPr>
                <w:rFonts w:ascii="Arial Narrow" w:hAnsi="Arial Narrow"/>
                <w:b/>
                <w:bCs/>
                <w:color w:val="000000"/>
                <w:sz w:val="17"/>
                <w:szCs w:val="17"/>
                <w:lang w:eastAsia="es-MX"/>
              </w:rPr>
            </w:pPr>
            <w:r w:rsidRPr="00CD3F0E">
              <w:rPr>
                <w:rFonts w:ascii="Arial Narrow" w:hAnsi="Arial Narrow"/>
                <w:b/>
                <w:bCs/>
                <w:color w:val="000000"/>
                <w:sz w:val="17"/>
                <w:szCs w:val="17"/>
                <w:lang w:eastAsia="es-MX"/>
              </w:rPr>
              <w:t>16.00</w:t>
            </w:r>
          </w:p>
        </w:tc>
        <w:tc>
          <w:tcPr>
            <w:tcW w:w="890" w:type="dxa"/>
            <w:tcBorders>
              <w:top w:val="single" w:sz="8" w:space="0" w:color="auto"/>
              <w:bottom w:val="single" w:sz="8" w:space="0" w:color="auto"/>
              <w:right w:val="single" w:sz="8" w:space="0" w:color="auto"/>
            </w:tcBorders>
            <w:shd w:val="clear" w:color="auto" w:fill="B2A1C7"/>
            <w:vAlign w:val="center"/>
            <w:hideMark/>
          </w:tcPr>
          <w:p w:rsidR="00112CE6" w:rsidRPr="00726BA6" w:rsidRDefault="00112CE6" w:rsidP="00F87307">
            <w:pPr>
              <w:rPr>
                <w:rFonts w:ascii="Arial Narrow" w:hAnsi="Arial Narrow"/>
                <w:b/>
                <w:bCs/>
                <w:color w:val="000000"/>
                <w:sz w:val="17"/>
                <w:szCs w:val="17"/>
                <w:lang w:eastAsia="es-MX"/>
              </w:rPr>
            </w:pPr>
            <w:r w:rsidRPr="00726BA6">
              <w:rPr>
                <w:rFonts w:ascii="Arial Narrow" w:hAnsi="Arial Narrow"/>
                <w:b/>
                <w:bCs/>
                <w:color w:val="000000"/>
                <w:sz w:val="17"/>
                <w:szCs w:val="17"/>
                <w:lang w:eastAsia="es-MX"/>
              </w:rPr>
              <w:t>puntos</w:t>
            </w:r>
          </w:p>
        </w:tc>
      </w:tr>
      <w:tr w:rsidR="00112CE6" w:rsidRPr="00915775" w:rsidTr="00F87307">
        <w:trPr>
          <w:trHeight w:val="60"/>
          <w:jc w:val="center"/>
        </w:trPr>
        <w:tc>
          <w:tcPr>
            <w:tcW w:w="841" w:type="dxa"/>
            <w:vMerge/>
            <w:tcBorders>
              <w:top w:val="single" w:sz="8" w:space="0" w:color="auto"/>
              <w:left w:val="single" w:sz="8" w:space="0" w:color="auto"/>
              <w:bottom w:val="nil"/>
              <w:right w:val="single" w:sz="8" w:space="0" w:color="auto"/>
            </w:tcBorders>
            <w:vAlign w:val="center"/>
            <w:hideMark/>
          </w:tcPr>
          <w:p w:rsidR="00112CE6" w:rsidRPr="00915775" w:rsidRDefault="00112CE6" w:rsidP="00F87307">
            <w:pPr>
              <w:rPr>
                <w:rFonts w:ascii="Arial Narrow" w:hAnsi="Arial Narrow"/>
                <w:b/>
                <w:bCs/>
                <w:color w:val="000000"/>
                <w:sz w:val="17"/>
                <w:szCs w:val="17"/>
                <w:lang w:eastAsia="es-MX"/>
              </w:rPr>
            </w:pPr>
          </w:p>
        </w:tc>
        <w:tc>
          <w:tcPr>
            <w:tcW w:w="7977" w:type="dxa"/>
            <w:gridSpan w:val="4"/>
            <w:tcBorders>
              <w:top w:val="nil"/>
              <w:left w:val="nil"/>
              <w:bottom w:val="nil"/>
              <w:right w:val="single" w:sz="8" w:space="0" w:color="000000"/>
            </w:tcBorders>
            <w:shd w:val="clear" w:color="000000" w:fill="BFBFBF"/>
            <w:vAlign w:val="center"/>
            <w:hideMark/>
          </w:tcPr>
          <w:p w:rsidR="00112CE6" w:rsidRPr="00915775" w:rsidRDefault="00112CE6" w:rsidP="00F87307">
            <w:pPr>
              <w:jc w:val="both"/>
              <w:rPr>
                <w:rFonts w:ascii="Arial Narrow" w:hAnsi="Arial Narrow"/>
                <w:color w:val="000000"/>
                <w:sz w:val="17"/>
                <w:szCs w:val="17"/>
                <w:lang w:eastAsia="es-MX"/>
              </w:rPr>
            </w:pPr>
            <w:r w:rsidRPr="00915775">
              <w:rPr>
                <w:rFonts w:ascii="Arial Narrow" w:hAnsi="Arial Narrow"/>
                <w:color w:val="000000"/>
                <w:sz w:val="17"/>
                <w:szCs w:val="17"/>
                <w:lang w:eastAsia="es-MX"/>
              </w:rPr>
              <w:t xml:space="preserve">Contratos del servicio de la misma naturaleza del que se pretende contratar que el </w:t>
            </w:r>
            <w:r>
              <w:rPr>
                <w:rFonts w:ascii="Arial Narrow" w:hAnsi="Arial Narrow"/>
                <w:color w:val="000000"/>
                <w:sz w:val="17"/>
                <w:szCs w:val="17"/>
                <w:lang w:eastAsia="es-MX"/>
              </w:rPr>
              <w:t>L</w:t>
            </w:r>
            <w:r w:rsidRPr="00915775">
              <w:rPr>
                <w:rFonts w:ascii="Arial Narrow" w:hAnsi="Arial Narrow"/>
                <w:color w:val="000000"/>
                <w:sz w:val="17"/>
                <w:szCs w:val="17"/>
                <w:lang w:eastAsia="es-MX"/>
              </w:rPr>
              <w:t>icitante acredite haber realizado.</w:t>
            </w:r>
          </w:p>
        </w:tc>
      </w:tr>
      <w:tr w:rsidR="00112CE6" w:rsidRPr="00915775" w:rsidTr="00F87307">
        <w:trPr>
          <w:trHeight w:val="60"/>
          <w:jc w:val="center"/>
        </w:trPr>
        <w:tc>
          <w:tcPr>
            <w:tcW w:w="841" w:type="dxa"/>
            <w:tcBorders>
              <w:top w:val="single" w:sz="8" w:space="0" w:color="auto"/>
              <w:left w:val="single" w:sz="8" w:space="0" w:color="auto"/>
              <w:bottom w:val="single" w:sz="6" w:space="0" w:color="000000"/>
              <w:right w:val="single" w:sz="8" w:space="0" w:color="auto"/>
            </w:tcBorders>
            <w:shd w:val="clear" w:color="auto" w:fill="auto"/>
            <w:vAlign w:val="center"/>
            <w:hideMark/>
          </w:tcPr>
          <w:p w:rsidR="00112CE6" w:rsidRPr="00915775" w:rsidRDefault="00112CE6" w:rsidP="00F87307">
            <w:pPr>
              <w:jc w:val="center"/>
              <w:rPr>
                <w:rFonts w:ascii="Arial Narrow" w:hAnsi="Arial Narrow"/>
                <w:i/>
                <w:iCs/>
                <w:color w:val="000000"/>
                <w:sz w:val="17"/>
                <w:szCs w:val="17"/>
                <w:lang w:eastAsia="es-MX"/>
              </w:rPr>
            </w:pPr>
            <w:proofErr w:type="spellStart"/>
            <w:r w:rsidRPr="00915775">
              <w:rPr>
                <w:rFonts w:ascii="Arial Narrow" w:hAnsi="Arial Narrow"/>
                <w:i/>
                <w:iCs/>
                <w:color w:val="000000"/>
                <w:sz w:val="17"/>
                <w:szCs w:val="17"/>
                <w:lang w:eastAsia="es-MX"/>
              </w:rPr>
              <w:t>Subrubro</w:t>
            </w:r>
            <w:proofErr w:type="spellEnd"/>
          </w:p>
        </w:tc>
        <w:tc>
          <w:tcPr>
            <w:tcW w:w="1134" w:type="dxa"/>
            <w:tcBorders>
              <w:top w:val="single" w:sz="8" w:space="0" w:color="auto"/>
              <w:left w:val="nil"/>
              <w:bottom w:val="single" w:sz="6" w:space="0" w:color="000000"/>
              <w:right w:val="single" w:sz="8" w:space="0" w:color="auto"/>
            </w:tcBorders>
            <w:shd w:val="clear" w:color="auto" w:fill="auto"/>
            <w:vAlign w:val="center"/>
            <w:hideMark/>
          </w:tcPr>
          <w:p w:rsidR="00112CE6" w:rsidRPr="00D8360C" w:rsidRDefault="00112CE6" w:rsidP="00F87307">
            <w:pPr>
              <w:jc w:val="center"/>
              <w:rPr>
                <w:rFonts w:ascii="Arial Narrow" w:hAnsi="Arial Narrow"/>
                <w:i/>
                <w:iCs/>
                <w:color w:val="000000"/>
                <w:sz w:val="17"/>
                <w:szCs w:val="17"/>
                <w:lang w:eastAsia="es-MX"/>
              </w:rPr>
            </w:pPr>
            <w:r w:rsidRPr="00D8360C">
              <w:rPr>
                <w:rFonts w:ascii="Arial Narrow" w:hAnsi="Arial Narrow"/>
                <w:i/>
                <w:iCs/>
                <w:color w:val="000000"/>
                <w:sz w:val="17"/>
                <w:szCs w:val="17"/>
                <w:lang w:eastAsia="es-MX"/>
              </w:rPr>
              <w:t>Concepto</w:t>
            </w:r>
          </w:p>
        </w:tc>
        <w:tc>
          <w:tcPr>
            <w:tcW w:w="5103" w:type="dxa"/>
            <w:tcBorders>
              <w:top w:val="single" w:sz="8" w:space="0" w:color="auto"/>
              <w:left w:val="nil"/>
              <w:bottom w:val="single" w:sz="6" w:space="0" w:color="000000"/>
              <w:right w:val="single" w:sz="8" w:space="0" w:color="000000"/>
            </w:tcBorders>
            <w:shd w:val="clear" w:color="auto" w:fill="auto"/>
            <w:vAlign w:val="center"/>
            <w:hideMark/>
          </w:tcPr>
          <w:p w:rsidR="00112CE6" w:rsidRPr="00CD3F0E" w:rsidRDefault="00112CE6" w:rsidP="00F87307">
            <w:pPr>
              <w:jc w:val="center"/>
              <w:rPr>
                <w:rFonts w:ascii="Arial Narrow" w:hAnsi="Arial Narrow"/>
                <w:i/>
                <w:iCs/>
                <w:color w:val="000000"/>
                <w:sz w:val="17"/>
                <w:szCs w:val="17"/>
                <w:lang w:eastAsia="es-MX"/>
              </w:rPr>
            </w:pPr>
            <w:r w:rsidRPr="00CD3F0E">
              <w:rPr>
                <w:rFonts w:ascii="Arial Narrow" w:hAnsi="Arial Narrow"/>
                <w:i/>
                <w:iCs/>
                <w:color w:val="000000"/>
                <w:sz w:val="17"/>
                <w:szCs w:val="17"/>
                <w:lang w:eastAsia="es-MX"/>
              </w:rPr>
              <w:t>Forma de evaluación</w:t>
            </w:r>
          </w:p>
        </w:tc>
        <w:tc>
          <w:tcPr>
            <w:tcW w:w="850" w:type="dxa"/>
            <w:tcBorders>
              <w:top w:val="single" w:sz="8" w:space="0" w:color="auto"/>
              <w:left w:val="nil"/>
              <w:bottom w:val="single" w:sz="6" w:space="0" w:color="000000"/>
              <w:right w:val="single" w:sz="8" w:space="0" w:color="auto"/>
            </w:tcBorders>
            <w:shd w:val="clear" w:color="auto" w:fill="auto"/>
            <w:vAlign w:val="center"/>
            <w:hideMark/>
          </w:tcPr>
          <w:p w:rsidR="00112CE6" w:rsidRPr="00726BA6" w:rsidRDefault="00112CE6" w:rsidP="00F87307">
            <w:pPr>
              <w:jc w:val="center"/>
              <w:rPr>
                <w:rFonts w:ascii="Arial Narrow" w:hAnsi="Arial Narrow"/>
                <w:i/>
                <w:iCs/>
                <w:color w:val="000000"/>
                <w:sz w:val="17"/>
                <w:szCs w:val="17"/>
                <w:lang w:eastAsia="es-MX"/>
              </w:rPr>
            </w:pPr>
            <w:r w:rsidRPr="00726BA6">
              <w:rPr>
                <w:rFonts w:ascii="Arial Narrow" w:hAnsi="Arial Narrow"/>
                <w:i/>
                <w:iCs/>
                <w:color w:val="000000"/>
                <w:sz w:val="17"/>
                <w:szCs w:val="17"/>
                <w:lang w:eastAsia="es-MX"/>
              </w:rPr>
              <w:t>Puntos Esperados</w:t>
            </w:r>
          </w:p>
        </w:tc>
        <w:tc>
          <w:tcPr>
            <w:tcW w:w="890" w:type="dxa"/>
            <w:tcBorders>
              <w:top w:val="single" w:sz="8" w:space="0" w:color="auto"/>
              <w:left w:val="nil"/>
              <w:bottom w:val="single" w:sz="6" w:space="0" w:color="000000"/>
              <w:right w:val="single" w:sz="8" w:space="0" w:color="auto"/>
            </w:tcBorders>
            <w:shd w:val="clear" w:color="auto" w:fill="auto"/>
            <w:vAlign w:val="center"/>
            <w:hideMark/>
          </w:tcPr>
          <w:p w:rsidR="00112CE6" w:rsidRPr="00C51B5A" w:rsidRDefault="00112CE6" w:rsidP="00F87307">
            <w:pPr>
              <w:jc w:val="center"/>
              <w:rPr>
                <w:rFonts w:ascii="Arial Narrow" w:hAnsi="Arial Narrow"/>
                <w:i/>
                <w:iCs/>
                <w:color w:val="000000"/>
                <w:sz w:val="17"/>
                <w:szCs w:val="17"/>
                <w:lang w:eastAsia="es-MX"/>
              </w:rPr>
            </w:pPr>
            <w:r w:rsidRPr="00C51B5A">
              <w:rPr>
                <w:rFonts w:ascii="Arial Narrow" w:hAnsi="Arial Narrow"/>
                <w:i/>
                <w:iCs/>
                <w:color w:val="000000"/>
                <w:sz w:val="17"/>
                <w:szCs w:val="17"/>
                <w:lang w:eastAsia="es-MX"/>
              </w:rPr>
              <w:t>Porcentaje Asignado</w:t>
            </w:r>
          </w:p>
        </w:tc>
      </w:tr>
      <w:tr w:rsidR="00112CE6" w:rsidRPr="00915775" w:rsidTr="00F87307">
        <w:trPr>
          <w:trHeight w:val="1549"/>
          <w:jc w:val="center"/>
        </w:trPr>
        <w:tc>
          <w:tcPr>
            <w:tcW w:w="841"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2.1</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112CE6" w:rsidRPr="00D8360C" w:rsidRDefault="00112CE6" w:rsidP="00F87307">
            <w:pPr>
              <w:jc w:val="center"/>
              <w:rPr>
                <w:rFonts w:ascii="Arial Narrow" w:hAnsi="Arial Narrow"/>
                <w:color w:val="000000"/>
                <w:sz w:val="17"/>
                <w:szCs w:val="17"/>
                <w:lang w:eastAsia="es-MX"/>
              </w:rPr>
            </w:pPr>
            <w:r w:rsidRPr="00D8360C">
              <w:rPr>
                <w:rFonts w:ascii="Arial Narrow" w:hAnsi="Arial Narrow"/>
                <w:color w:val="000000"/>
                <w:sz w:val="17"/>
                <w:szCs w:val="17"/>
                <w:lang w:eastAsia="es-MX"/>
              </w:rPr>
              <w:t>Experiencia y Especialidad del licitante</w:t>
            </w:r>
          </w:p>
        </w:tc>
        <w:tc>
          <w:tcPr>
            <w:tcW w:w="5103"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112CE6" w:rsidRPr="00726BA6" w:rsidRDefault="00112CE6" w:rsidP="00F87307">
            <w:pPr>
              <w:jc w:val="both"/>
              <w:rPr>
                <w:rFonts w:ascii="Arial Narrow" w:hAnsi="Arial Narrow"/>
                <w:color w:val="000000"/>
                <w:sz w:val="17"/>
                <w:szCs w:val="17"/>
                <w:lang w:eastAsia="es-MX"/>
              </w:rPr>
            </w:pPr>
            <w:r w:rsidRPr="00CD3F0E">
              <w:rPr>
                <w:rFonts w:ascii="Arial Narrow" w:hAnsi="Arial Narrow"/>
                <w:color w:val="000000"/>
                <w:sz w:val="17"/>
                <w:szCs w:val="17"/>
                <w:lang w:eastAsia="es-MX"/>
              </w:rPr>
              <w:t>EL L</w:t>
            </w:r>
            <w:r>
              <w:rPr>
                <w:rFonts w:ascii="Arial Narrow" w:hAnsi="Arial Narrow"/>
                <w:color w:val="000000"/>
                <w:sz w:val="17"/>
                <w:szCs w:val="17"/>
                <w:lang w:eastAsia="es-MX"/>
              </w:rPr>
              <w:t xml:space="preserve">icitante </w:t>
            </w:r>
            <w:r w:rsidRPr="00CD3F0E">
              <w:rPr>
                <w:rFonts w:ascii="Arial Narrow" w:hAnsi="Arial Narrow"/>
                <w:color w:val="000000"/>
                <w:sz w:val="17"/>
                <w:szCs w:val="17"/>
                <w:lang w:eastAsia="es-MX"/>
              </w:rPr>
              <w:t>deberá demostrar su experiencia y especialidad en la prestación de servicios de la misma naturaleza que los solicitados en el presente proc</w:t>
            </w:r>
            <w:r w:rsidRPr="00726BA6">
              <w:rPr>
                <w:rFonts w:ascii="Arial Narrow" w:hAnsi="Arial Narrow"/>
                <w:color w:val="000000"/>
                <w:sz w:val="17"/>
                <w:szCs w:val="17"/>
                <w:lang w:eastAsia="es-MX"/>
              </w:rPr>
              <w:t>edimiento de contratación, para lo cual deberá presentar copia legible de los contratos celebrados con el sector público o privado incluyendo todos los anexos en donde se identifique el objeto del contrato y el alc</w:t>
            </w:r>
            <w:r>
              <w:rPr>
                <w:rFonts w:ascii="Arial Narrow" w:hAnsi="Arial Narrow"/>
                <w:color w:val="000000"/>
                <w:sz w:val="17"/>
                <w:szCs w:val="17"/>
                <w:lang w:eastAsia="es-MX"/>
              </w:rPr>
              <w:t>a</w:t>
            </w:r>
            <w:r w:rsidRPr="00726BA6">
              <w:rPr>
                <w:rFonts w:ascii="Arial Narrow" w:hAnsi="Arial Narrow"/>
                <w:color w:val="000000"/>
                <w:sz w:val="17"/>
                <w:szCs w:val="17"/>
                <w:lang w:eastAsia="es-MX"/>
              </w:rPr>
              <w:t xml:space="preserve">nce de los servicios contratados. </w:t>
            </w:r>
          </w:p>
          <w:p w:rsidR="00112CE6" w:rsidRPr="00C51B5A" w:rsidRDefault="00112CE6" w:rsidP="00F87307">
            <w:pPr>
              <w:jc w:val="both"/>
              <w:rPr>
                <w:rFonts w:ascii="Arial Narrow" w:hAnsi="Arial Narrow"/>
                <w:color w:val="000000"/>
                <w:sz w:val="17"/>
                <w:szCs w:val="17"/>
                <w:lang w:eastAsia="es-MX"/>
              </w:rPr>
            </w:pPr>
          </w:p>
          <w:p w:rsidR="00112CE6" w:rsidRDefault="00112CE6" w:rsidP="00F87307">
            <w:pPr>
              <w:jc w:val="both"/>
              <w:rPr>
                <w:rFonts w:ascii="Arial Narrow" w:hAnsi="Arial Narrow"/>
                <w:color w:val="000000"/>
                <w:sz w:val="17"/>
                <w:szCs w:val="17"/>
                <w:lang w:eastAsia="es-MX"/>
              </w:rPr>
            </w:pPr>
            <w:r w:rsidRPr="00A6273F">
              <w:rPr>
                <w:rFonts w:ascii="Arial Narrow" w:hAnsi="Arial Narrow"/>
                <w:color w:val="000000"/>
                <w:sz w:val="17"/>
                <w:szCs w:val="17"/>
                <w:lang w:eastAsia="es-MX"/>
              </w:rPr>
              <w:t>Se ot</w:t>
            </w:r>
            <w:r w:rsidRPr="007B2DE9">
              <w:rPr>
                <w:rFonts w:ascii="Arial Narrow" w:hAnsi="Arial Narrow"/>
                <w:color w:val="000000"/>
                <w:sz w:val="17"/>
                <w:szCs w:val="17"/>
                <w:lang w:eastAsia="es-MX"/>
              </w:rPr>
              <w:t xml:space="preserve">orgará el mayor puntaje al </w:t>
            </w:r>
            <w:r>
              <w:rPr>
                <w:rFonts w:ascii="Arial Narrow" w:hAnsi="Arial Narrow"/>
                <w:color w:val="000000"/>
                <w:sz w:val="17"/>
                <w:szCs w:val="17"/>
                <w:lang w:eastAsia="es-MX"/>
              </w:rPr>
              <w:t>L</w:t>
            </w:r>
            <w:r w:rsidRPr="007B2DE9">
              <w:rPr>
                <w:rFonts w:ascii="Arial Narrow" w:hAnsi="Arial Narrow"/>
                <w:color w:val="000000"/>
                <w:sz w:val="17"/>
                <w:szCs w:val="17"/>
                <w:lang w:eastAsia="es-MX"/>
              </w:rPr>
              <w:t xml:space="preserve">icitante que acredite el mayor número de contratos </w:t>
            </w:r>
            <w:r>
              <w:rPr>
                <w:rFonts w:ascii="Arial Narrow" w:hAnsi="Arial Narrow"/>
                <w:color w:val="000000"/>
                <w:sz w:val="17"/>
                <w:szCs w:val="17"/>
                <w:lang w:eastAsia="es-MX"/>
              </w:rPr>
              <w:t xml:space="preserve">(Máximo 3 contratos conforme al </w:t>
            </w:r>
            <w:r w:rsidRPr="007121E2">
              <w:rPr>
                <w:rFonts w:ascii="Arial Narrow" w:hAnsi="Arial Narrow"/>
                <w:b/>
                <w:color w:val="000000"/>
                <w:sz w:val="17"/>
                <w:szCs w:val="17"/>
                <w:lang w:eastAsia="es-MX"/>
              </w:rPr>
              <w:t xml:space="preserve">Apéndice 2 </w:t>
            </w:r>
            <w:r>
              <w:rPr>
                <w:rFonts w:ascii="Arial Narrow" w:hAnsi="Arial Narrow"/>
                <w:color w:val="000000"/>
                <w:sz w:val="17"/>
                <w:szCs w:val="17"/>
                <w:lang w:eastAsia="es-MX"/>
              </w:rPr>
              <w:t>de la presente convocatoria) para la obtención de puntos de manera proporcional .</w:t>
            </w:r>
            <w:r w:rsidRPr="00C51B5A">
              <w:rPr>
                <w:rFonts w:ascii="Arial Narrow" w:hAnsi="Arial Narrow"/>
                <w:color w:val="000000"/>
                <w:sz w:val="17"/>
                <w:szCs w:val="17"/>
                <w:lang w:eastAsia="es-MX"/>
              </w:rPr>
              <w:t xml:space="preserve">se </w:t>
            </w:r>
            <w:r>
              <w:rPr>
                <w:rFonts w:ascii="Arial Narrow" w:hAnsi="Arial Narrow"/>
                <w:color w:val="000000"/>
                <w:sz w:val="17"/>
                <w:szCs w:val="17"/>
                <w:lang w:eastAsia="es-MX"/>
              </w:rPr>
              <w:t xml:space="preserve">aplicará </w:t>
            </w:r>
            <w:r w:rsidRPr="00C51B5A">
              <w:rPr>
                <w:rFonts w:ascii="Arial Narrow" w:hAnsi="Arial Narrow"/>
                <w:color w:val="000000"/>
                <w:sz w:val="17"/>
                <w:szCs w:val="17"/>
                <w:lang w:eastAsia="es-MX"/>
              </w:rPr>
              <w:t>una regla de tres</w:t>
            </w:r>
            <w:r>
              <w:rPr>
                <w:rFonts w:ascii="Arial Narrow" w:hAnsi="Arial Narrow"/>
                <w:color w:val="000000"/>
                <w:sz w:val="17"/>
                <w:szCs w:val="17"/>
                <w:lang w:eastAsia="es-MX"/>
              </w:rPr>
              <w:t>.</w:t>
            </w:r>
          </w:p>
          <w:p w:rsidR="00112CE6" w:rsidRDefault="00112CE6" w:rsidP="00F87307">
            <w:pPr>
              <w:rPr>
                <w:rFonts w:ascii="Arial Narrow" w:hAnsi="Arial Narrow"/>
                <w:color w:val="000000"/>
                <w:sz w:val="17"/>
                <w:szCs w:val="17"/>
                <w:u w:val="single"/>
                <w:lang w:eastAsia="es-MX"/>
              </w:rPr>
            </w:pPr>
          </w:p>
          <w:p w:rsidR="00112CE6" w:rsidRDefault="00112CE6" w:rsidP="00F87307">
            <w:pPr>
              <w:rPr>
                <w:rFonts w:ascii="Arial Narrow" w:hAnsi="Arial Narrow"/>
                <w:color w:val="000000"/>
                <w:sz w:val="17"/>
                <w:szCs w:val="17"/>
                <w:lang w:eastAsia="es-MX"/>
              </w:rPr>
            </w:pPr>
            <w:r>
              <w:rPr>
                <w:rFonts w:ascii="Arial Narrow" w:hAnsi="Arial Narrow"/>
                <w:color w:val="000000"/>
                <w:sz w:val="17"/>
                <w:szCs w:val="17"/>
                <w:u w:val="single"/>
                <w:lang w:eastAsia="es-MX"/>
              </w:rPr>
              <w:t>ESPE</w:t>
            </w:r>
            <w:r w:rsidRPr="00586382">
              <w:rPr>
                <w:rFonts w:ascii="Arial Narrow" w:hAnsi="Arial Narrow"/>
                <w:color w:val="000000"/>
                <w:sz w:val="17"/>
                <w:szCs w:val="17"/>
                <w:u w:val="single"/>
                <w:lang w:eastAsia="es-MX"/>
              </w:rPr>
              <w:t>CIALIDAD</w:t>
            </w:r>
          </w:p>
          <w:p w:rsidR="00112CE6" w:rsidRDefault="00112CE6" w:rsidP="00F87307">
            <w:pPr>
              <w:rPr>
                <w:rFonts w:ascii="Arial Narrow" w:hAnsi="Arial Narrow"/>
                <w:color w:val="000000"/>
                <w:sz w:val="17"/>
                <w:szCs w:val="17"/>
                <w:lang w:eastAsia="es-MX"/>
              </w:rPr>
            </w:pPr>
          </w:p>
          <w:tbl>
            <w:tblPr>
              <w:tblW w:w="4752" w:type="dxa"/>
              <w:tblInd w:w="6" w:type="dxa"/>
              <w:tblLayout w:type="fixed"/>
              <w:tblLook w:val="04A0" w:firstRow="1" w:lastRow="0" w:firstColumn="1" w:lastColumn="0" w:noHBand="0" w:noVBand="1"/>
            </w:tblPr>
            <w:tblGrid>
              <w:gridCol w:w="3732"/>
              <w:gridCol w:w="1020"/>
            </w:tblGrid>
            <w:tr w:rsidR="00112CE6" w:rsidRPr="00DC2839" w:rsidTr="00F87307">
              <w:trPr>
                <w:trHeight w:val="158"/>
              </w:trPr>
              <w:tc>
                <w:tcPr>
                  <w:tcW w:w="3732" w:type="dxa"/>
                </w:tcPr>
                <w:p w:rsidR="00112CE6" w:rsidRPr="00DC2839" w:rsidRDefault="00112CE6" w:rsidP="00F87307">
                  <w:pPr>
                    <w:jc w:val="both"/>
                    <w:rPr>
                      <w:rFonts w:ascii="Arial Narrow" w:hAnsi="Arial Narrow"/>
                      <w:bCs/>
                      <w:iCs/>
                      <w:sz w:val="17"/>
                      <w:szCs w:val="17"/>
                      <w:lang w:eastAsia="es-MX"/>
                    </w:rPr>
                  </w:pPr>
                  <w:r>
                    <w:rPr>
                      <w:rFonts w:ascii="Arial Narrow" w:hAnsi="Arial Narrow"/>
                      <w:bCs/>
                      <w:iCs/>
                      <w:sz w:val="17"/>
                      <w:szCs w:val="17"/>
                      <w:lang w:eastAsia="es-MX"/>
                    </w:rPr>
                    <w:t>No Acredita ningún contrato referente a la especialidad</w:t>
                  </w:r>
                </w:p>
              </w:tc>
              <w:tc>
                <w:tcPr>
                  <w:tcW w:w="1020"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0.00 puntos</w:t>
                  </w:r>
                </w:p>
              </w:tc>
            </w:tr>
            <w:tr w:rsidR="00112CE6" w:rsidRPr="00DC2839" w:rsidTr="00F87307">
              <w:trPr>
                <w:trHeight w:val="312"/>
              </w:trPr>
              <w:tc>
                <w:tcPr>
                  <w:tcW w:w="3732" w:type="dxa"/>
                </w:tcPr>
                <w:p w:rsidR="00112CE6" w:rsidRPr="00DC2839" w:rsidRDefault="00112CE6" w:rsidP="00F87307">
                  <w:pPr>
                    <w:jc w:val="both"/>
                    <w:rPr>
                      <w:rFonts w:ascii="Arial Narrow" w:hAnsi="Arial Narrow"/>
                      <w:bCs/>
                      <w:iCs/>
                      <w:sz w:val="17"/>
                      <w:szCs w:val="17"/>
                      <w:lang w:eastAsia="es-MX"/>
                    </w:rPr>
                  </w:pPr>
                  <w:r>
                    <w:rPr>
                      <w:rFonts w:ascii="Arial Narrow" w:hAnsi="Arial Narrow"/>
                      <w:bCs/>
                      <w:iCs/>
                      <w:sz w:val="17"/>
                      <w:szCs w:val="17"/>
                      <w:lang w:eastAsia="es-MX"/>
                    </w:rPr>
                    <w:t xml:space="preserve">Acredita el mayor número de contratos (Máximo 3 contratos) referente a la especialidad </w:t>
                  </w:r>
                </w:p>
              </w:tc>
              <w:tc>
                <w:tcPr>
                  <w:tcW w:w="1020"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 xml:space="preserve">8.00 puntos </w:t>
                  </w:r>
                </w:p>
              </w:tc>
            </w:tr>
          </w:tbl>
          <w:p w:rsidR="00112CE6" w:rsidRDefault="00112CE6" w:rsidP="00F87307">
            <w:pPr>
              <w:rPr>
                <w:rFonts w:ascii="Arial Narrow" w:hAnsi="Arial Narrow"/>
                <w:color w:val="000000"/>
                <w:sz w:val="17"/>
                <w:szCs w:val="17"/>
                <w:lang w:eastAsia="es-MX"/>
              </w:rPr>
            </w:pPr>
          </w:p>
          <w:p w:rsidR="00112CE6" w:rsidRPr="00DC2839" w:rsidRDefault="00112CE6" w:rsidP="00F87307">
            <w:pPr>
              <w:jc w:val="center"/>
              <w:rPr>
                <w:rFonts w:ascii="Arial Narrow" w:hAnsi="Arial Narrow" w:cs="Arial"/>
                <w:sz w:val="17"/>
                <w:szCs w:val="17"/>
                <w:lang w:eastAsia="es-MX"/>
              </w:rPr>
            </w:pPr>
            <w:r>
              <w:rPr>
                <w:rFonts w:ascii="Arial Narrow" w:hAnsi="Arial Narrow"/>
                <w:b/>
                <w:bCs/>
                <w:iCs/>
                <w:sz w:val="17"/>
                <w:szCs w:val="17"/>
                <w:lang w:eastAsia="es-MX"/>
              </w:rPr>
              <w:t xml:space="preserve">             </w:t>
            </w:r>
            <w:r w:rsidRPr="00DC2839">
              <w:rPr>
                <w:rFonts w:ascii="Arial Narrow" w:hAnsi="Arial Narrow"/>
                <w:b/>
                <w:bCs/>
                <w:iCs/>
                <w:sz w:val="17"/>
                <w:szCs w:val="17"/>
                <w:lang w:eastAsia="es-MX"/>
              </w:rPr>
              <w:t>Puntos máximos a otorgar</w:t>
            </w:r>
            <w:r>
              <w:rPr>
                <w:rFonts w:ascii="Arial Narrow" w:hAnsi="Arial Narrow"/>
                <w:b/>
                <w:bCs/>
                <w:iCs/>
                <w:sz w:val="17"/>
                <w:szCs w:val="17"/>
                <w:lang w:eastAsia="es-MX"/>
              </w:rPr>
              <w:t>: 8</w:t>
            </w:r>
            <w:r w:rsidRPr="00DC2839">
              <w:rPr>
                <w:rFonts w:ascii="Arial Narrow" w:hAnsi="Arial Narrow"/>
                <w:b/>
                <w:bCs/>
                <w:iCs/>
                <w:sz w:val="17"/>
                <w:szCs w:val="17"/>
                <w:lang w:eastAsia="es-MX"/>
              </w:rPr>
              <w:t>.</w:t>
            </w:r>
            <w:r>
              <w:rPr>
                <w:rFonts w:ascii="Arial Narrow" w:hAnsi="Arial Narrow"/>
                <w:b/>
                <w:bCs/>
                <w:iCs/>
                <w:sz w:val="17"/>
                <w:szCs w:val="17"/>
                <w:lang w:eastAsia="es-MX"/>
              </w:rPr>
              <w:t>0</w:t>
            </w:r>
            <w:r w:rsidRPr="00DC2839">
              <w:rPr>
                <w:rFonts w:ascii="Arial Narrow" w:hAnsi="Arial Narrow"/>
                <w:b/>
                <w:bCs/>
                <w:iCs/>
                <w:sz w:val="17"/>
                <w:szCs w:val="17"/>
                <w:lang w:eastAsia="es-MX"/>
              </w:rPr>
              <w:t>0 punto</w:t>
            </w:r>
            <w:r>
              <w:rPr>
                <w:rFonts w:ascii="Arial Narrow" w:hAnsi="Arial Narrow"/>
                <w:b/>
                <w:bCs/>
                <w:iCs/>
                <w:sz w:val="17"/>
                <w:szCs w:val="17"/>
                <w:lang w:eastAsia="es-MX"/>
              </w:rPr>
              <w:t>s</w:t>
            </w:r>
          </w:p>
          <w:p w:rsidR="00112CE6" w:rsidRDefault="00112CE6" w:rsidP="00F87307">
            <w:pPr>
              <w:rPr>
                <w:rFonts w:ascii="Arial Narrow" w:hAnsi="Arial Narrow"/>
                <w:color w:val="000000"/>
                <w:sz w:val="17"/>
                <w:szCs w:val="17"/>
                <w:lang w:eastAsia="es-MX"/>
              </w:rPr>
            </w:pPr>
          </w:p>
          <w:p w:rsidR="00112CE6" w:rsidRDefault="00112CE6" w:rsidP="00F87307">
            <w:pPr>
              <w:rPr>
                <w:rFonts w:ascii="Arial Narrow" w:hAnsi="Arial Narrow"/>
                <w:color w:val="000000"/>
                <w:sz w:val="17"/>
                <w:szCs w:val="17"/>
                <w:lang w:eastAsia="es-MX"/>
              </w:rPr>
            </w:pPr>
          </w:p>
          <w:p w:rsidR="00112CE6" w:rsidRPr="00CD3F0E" w:rsidRDefault="00112CE6" w:rsidP="00F87307">
            <w:pPr>
              <w:jc w:val="both"/>
              <w:rPr>
                <w:rFonts w:ascii="Arial Narrow" w:hAnsi="Arial Narrow"/>
                <w:color w:val="000000"/>
                <w:sz w:val="17"/>
                <w:szCs w:val="17"/>
                <w:lang w:eastAsia="es-MX"/>
              </w:rPr>
            </w:pPr>
            <w:r w:rsidRPr="00CD3F0E">
              <w:rPr>
                <w:rFonts w:ascii="Arial Narrow" w:hAnsi="Arial Narrow"/>
                <w:color w:val="000000"/>
                <w:sz w:val="17"/>
                <w:szCs w:val="17"/>
                <w:lang w:eastAsia="es-MX"/>
              </w:rPr>
              <w:t xml:space="preserve">Se otorgará el mayor puntaje al </w:t>
            </w:r>
            <w:r>
              <w:rPr>
                <w:rFonts w:ascii="Arial Narrow" w:hAnsi="Arial Narrow"/>
                <w:color w:val="000000"/>
                <w:sz w:val="17"/>
                <w:szCs w:val="17"/>
                <w:lang w:eastAsia="es-MX"/>
              </w:rPr>
              <w:t>L</w:t>
            </w:r>
            <w:r w:rsidRPr="00CD3F0E">
              <w:rPr>
                <w:rFonts w:ascii="Arial Narrow" w:hAnsi="Arial Narrow"/>
                <w:color w:val="000000"/>
                <w:sz w:val="17"/>
                <w:szCs w:val="17"/>
                <w:lang w:eastAsia="es-MX"/>
              </w:rPr>
              <w:t xml:space="preserve">icitante que acredite el mayor tiempo de </w:t>
            </w:r>
            <w:r>
              <w:rPr>
                <w:rFonts w:ascii="Arial Narrow" w:hAnsi="Arial Narrow"/>
                <w:color w:val="000000"/>
                <w:sz w:val="17"/>
                <w:szCs w:val="17"/>
                <w:lang w:eastAsia="es-MX"/>
              </w:rPr>
              <w:t>E</w:t>
            </w:r>
            <w:r w:rsidRPr="00CD3F0E">
              <w:rPr>
                <w:rFonts w:ascii="Arial Narrow" w:hAnsi="Arial Narrow"/>
                <w:color w:val="000000"/>
                <w:sz w:val="17"/>
                <w:szCs w:val="17"/>
                <w:lang w:eastAsia="es-MX"/>
              </w:rPr>
              <w:t xml:space="preserve">xperiencia </w:t>
            </w:r>
            <w:r>
              <w:rPr>
                <w:rFonts w:ascii="Arial Narrow" w:hAnsi="Arial Narrow"/>
                <w:color w:val="000000"/>
                <w:sz w:val="17"/>
                <w:szCs w:val="17"/>
                <w:lang w:eastAsia="es-MX"/>
              </w:rPr>
              <w:t xml:space="preserve">en la prestación de servicios similares (Máximo 5 años 2013-2018) </w:t>
            </w:r>
            <w:r w:rsidRPr="00CD3F0E">
              <w:rPr>
                <w:rFonts w:ascii="Arial Narrow" w:hAnsi="Arial Narrow"/>
                <w:color w:val="000000"/>
                <w:sz w:val="17"/>
                <w:szCs w:val="17"/>
                <w:lang w:eastAsia="es-MX"/>
              </w:rPr>
              <w:t xml:space="preserve">y con base en ello se </w:t>
            </w:r>
            <w:r>
              <w:rPr>
                <w:rFonts w:ascii="Arial Narrow" w:hAnsi="Arial Narrow"/>
                <w:color w:val="000000"/>
                <w:sz w:val="17"/>
                <w:szCs w:val="17"/>
                <w:lang w:eastAsia="es-MX"/>
              </w:rPr>
              <w:t>aplicará</w:t>
            </w:r>
            <w:r w:rsidRPr="00CD3F0E">
              <w:rPr>
                <w:rFonts w:ascii="Arial Narrow" w:hAnsi="Arial Narrow"/>
                <w:color w:val="000000"/>
                <w:sz w:val="17"/>
                <w:szCs w:val="17"/>
                <w:lang w:eastAsia="es-MX"/>
              </w:rPr>
              <w:t xml:space="preserve"> una regla de tres, otorgándose los puntos de manera proporcional.</w:t>
            </w:r>
          </w:p>
          <w:p w:rsidR="00112CE6" w:rsidRDefault="00112CE6" w:rsidP="00F87307">
            <w:pPr>
              <w:rPr>
                <w:rFonts w:ascii="Arial Narrow" w:hAnsi="Arial Narrow"/>
                <w:color w:val="000000"/>
                <w:sz w:val="17"/>
                <w:szCs w:val="17"/>
                <w:lang w:eastAsia="es-MX"/>
              </w:rPr>
            </w:pPr>
          </w:p>
          <w:p w:rsidR="00112CE6" w:rsidRPr="00915775" w:rsidRDefault="00112CE6" w:rsidP="00F87307">
            <w:pPr>
              <w:jc w:val="both"/>
              <w:rPr>
                <w:rFonts w:ascii="Arial Narrow" w:hAnsi="Arial Narrow"/>
                <w:color w:val="000000"/>
                <w:sz w:val="17"/>
                <w:szCs w:val="17"/>
                <w:u w:val="single"/>
                <w:lang w:eastAsia="es-MX"/>
              </w:rPr>
            </w:pPr>
            <w:r w:rsidRPr="00915775">
              <w:rPr>
                <w:rFonts w:ascii="Arial Narrow" w:hAnsi="Arial Narrow"/>
                <w:color w:val="000000"/>
                <w:sz w:val="17"/>
                <w:szCs w:val="17"/>
                <w:u w:val="single"/>
                <w:lang w:eastAsia="es-MX"/>
              </w:rPr>
              <w:t>EXPERIENCIA</w:t>
            </w:r>
          </w:p>
          <w:p w:rsidR="00112CE6" w:rsidRDefault="00112CE6" w:rsidP="00F87307">
            <w:pPr>
              <w:jc w:val="both"/>
              <w:rPr>
                <w:rFonts w:ascii="Arial Narrow" w:hAnsi="Arial Narrow"/>
                <w:color w:val="000000"/>
                <w:sz w:val="17"/>
                <w:szCs w:val="17"/>
                <w:u w:val="single"/>
                <w:lang w:eastAsia="es-MX"/>
              </w:rPr>
            </w:pPr>
            <w:r w:rsidRPr="00D8360C">
              <w:rPr>
                <w:rFonts w:ascii="Arial Narrow" w:hAnsi="Arial Narrow"/>
                <w:color w:val="000000"/>
                <w:sz w:val="17"/>
                <w:szCs w:val="17"/>
                <w:u w:val="single"/>
                <w:lang w:eastAsia="es-MX"/>
              </w:rPr>
              <w:t>Se tomarán en cuenta los contratos con los que haya acreditado su especialidad.</w:t>
            </w:r>
          </w:p>
          <w:p w:rsidR="00112CE6" w:rsidRDefault="00112CE6" w:rsidP="00F87307">
            <w:pPr>
              <w:rPr>
                <w:rFonts w:ascii="Arial Narrow" w:hAnsi="Arial Narrow"/>
                <w:color w:val="000000"/>
                <w:sz w:val="17"/>
                <w:szCs w:val="17"/>
                <w:lang w:eastAsia="es-MX"/>
              </w:rPr>
            </w:pPr>
          </w:p>
          <w:p w:rsidR="00112CE6" w:rsidRDefault="00112CE6" w:rsidP="00F87307">
            <w:pPr>
              <w:rPr>
                <w:rFonts w:ascii="Arial Narrow" w:hAnsi="Arial Narrow"/>
                <w:color w:val="000000"/>
                <w:sz w:val="17"/>
                <w:szCs w:val="17"/>
                <w:lang w:eastAsia="es-MX"/>
              </w:rPr>
            </w:pPr>
          </w:p>
          <w:tbl>
            <w:tblPr>
              <w:tblW w:w="5330" w:type="dxa"/>
              <w:tblInd w:w="6" w:type="dxa"/>
              <w:tblLayout w:type="fixed"/>
              <w:tblLook w:val="04A0" w:firstRow="1" w:lastRow="0" w:firstColumn="1" w:lastColumn="0" w:noHBand="0" w:noVBand="1"/>
            </w:tblPr>
            <w:tblGrid>
              <w:gridCol w:w="4141"/>
              <w:gridCol w:w="1189"/>
            </w:tblGrid>
            <w:tr w:rsidR="00112CE6" w:rsidRPr="00DC2839" w:rsidTr="00F87307">
              <w:trPr>
                <w:trHeight w:val="368"/>
              </w:trPr>
              <w:tc>
                <w:tcPr>
                  <w:tcW w:w="4141" w:type="dxa"/>
                </w:tcPr>
                <w:p w:rsidR="00112CE6" w:rsidRPr="00DC2839" w:rsidRDefault="00112CE6" w:rsidP="00F87307">
                  <w:pPr>
                    <w:jc w:val="both"/>
                    <w:rPr>
                      <w:rFonts w:ascii="Arial Narrow" w:hAnsi="Arial Narrow"/>
                      <w:bCs/>
                      <w:iCs/>
                      <w:sz w:val="17"/>
                      <w:szCs w:val="17"/>
                      <w:lang w:eastAsia="es-MX"/>
                    </w:rPr>
                  </w:pPr>
                  <w:r>
                    <w:rPr>
                      <w:rFonts w:ascii="Arial Narrow" w:hAnsi="Arial Narrow"/>
                      <w:bCs/>
                      <w:iCs/>
                      <w:sz w:val="17"/>
                      <w:szCs w:val="17"/>
                      <w:lang w:eastAsia="es-MX"/>
                    </w:rPr>
                    <w:t>No Acredita ninguna antigüedad contractual referente a experiencia</w:t>
                  </w:r>
                </w:p>
              </w:tc>
              <w:tc>
                <w:tcPr>
                  <w:tcW w:w="1189" w:type="dxa"/>
                </w:tcPr>
                <w:p w:rsidR="00112CE6" w:rsidRPr="007121E2" w:rsidRDefault="00112CE6" w:rsidP="00F87307">
                  <w:pPr>
                    <w:ind w:right="33"/>
                    <w:jc w:val="both"/>
                    <w:rPr>
                      <w:rFonts w:ascii="Arial Narrow" w:hAnsi="Arial Narrow"/>
                      <w:b/>
                      <w:bCs/>
                      <w:iCs/>
                      <w:sz w:val="17"/>
                      <w:szCs w:val="17"/>
                      <w:lang w:eastAsia="es-MX"/>
                    </w:rPr>
                  </w:pPr>
                  <w:r w:rsidRPr="007121E2">
                    <w:rPr>
                      <w:rFonts w:ascii="Arial Narrow" w:hAnsi="Arial Narrow"/>
                      <w:b/>
                      <w:bCs/>
                      <w:iCs/>
                      <w:sz w:val="17"/>
                      <w:szCs w:val="17"/>
                      <w:lang w:eastAsia="es-MX"/>
                    </w:rPr>
                    <w:t>0.00 puntos</w:t>
                  </w:r>
                </w:p>
              </w:tc>
            </w:tr>
            <w:tr w:rsidR="00112CE6" w:rsidRPr="00DC2839" w:rsidTr="00F87307">
              <w:trPr>
                <w:trHeight w:val="368"/>
              </w:trPr>
              <w:tc>
                <w:tcPr>
                  <w:tcW w:w="4141" w:type="dxa"/>
                </w:tcPr>
                <w:p w:rsidR="00112CE6" w:rsidRPr="00DC2839" w:rsidRDefault="00112CE6" w:rsidP="00F87307">
                  <w:pPr>
                    <w:ind w:right="33"/>
                    <w:jc w:val="both"/>
                    <w:rPr>
                      <w:rFonts w:ascii="Arial Narrow" w:hAnsi="Arial Narrow"/>
                      <w:bCs/>
                      <w:iCs/>
                      <w:sz w:val="17"/>
                      <w:szCs w:val="17"/>
                      <w:lang w:eastAsia="es-MX"/>
                    </w:rPr>
                  </w:pPr>
                  <w:r>
                    <w:rPr>
                      <w:rFonts w:ascii="Arial Narrow" w:hAnsi="Arial Narrow"/>
                      <w:bCs/>
                      <w:iCs/>
                      <w:sz w:val="17"/>
                      <w:szCs w:val="17"/>
                      <w:lang w:eastAsia="es-MX"/>
                    </w:rPr>
                    <w:t xml:space="preserve">Acredita contratos de 4 a 5 años de experiencia (Máximo 5 años 2013-2018) </w:t>
                  </w:r>
                </w:p>
              </w:tc>
              <w:tc>
                <w:tcPr>
                  <w:tcW w:w="1189" w:type="dxa"/>
                </w:tcPr>
                <w:p w:rsidR="00112CE6" w:rsidRPr="007121E2" w:rsidRDefault="00112CE6" w:rsidP="00F87307">
                  <w:pPr>
                    <w:ind w:right="33"/>
                    <w:jc w:val="both"/>
                    <w:rPr>
                      <w:rFonts w:ascii="Arial Narrow" w:hAnsi="Arial Narrow"/>
                      <w:b/>
                      <w:bCs/>
                      <w:iCs/>
                      <w:sz w:val="17"/>
                      <w:szCs w:val="17"/>
                      <w:lang w:eastAsia="es-MX"/>
                    </w:rPr>
                  </w:pPr>
                  <w:r w:rsidRPr="007121E2">
                    <w:rPr>
                      <w:rFonts w:ascii="Arial Narrow" w:hAnsi="Arial Narrow"/>
                      <w:b/>
                      <w:bCs/>
                      <w:iCs/>
                      <w:sz w:val="17"/>
                      <w:szCs w:val="17"/>
                      <w:lang w:eastAsia="es-MX"/>
                    </w:rPr>
                    <w:t xml:space="preserve">8.00 puntos </w:t>
                  </w:r>
                </w:p>
              </w:tc>
            </w:tr>
          </w:tbl>
          <w:p w:rsidR="00112CE6" w:rsidRPr="00DC2839" w:rsidRDefault="00112CE6" w:rsidP="00F87307">
            <w:pPr>
              <w:jc w:val="right"/>
              <w:rPr>
                <w:rFonts w:ascii="Arial Narrow" w:hAnsi="Arial Narrow" w:cs="Arial"/>
                <w:sz w:val="17"/>
                <w:szCs w:val="17"/>
                <w:lang w:eastAsia="es-MX"/>
              </w:rPr>
            </w:pPr>
            <w:r w:rsidRPr="00DC2839">
              <w:rPr>
                <w:rFonts w:ascii="Arial Narrow" w:hAnsi="Arial Narrow"/>
                <w:b/>
                <w:bCs/>
                <w:iCs/>
                <w:sz w:val="17"/>
                <w:szCs w:val="17"/>
                <w:lang w:eastAsia="es-MX"/>
              </w:rPr>
              <w:t>Puntos máximos a otorgar</w:t>
            </w:r>
            <w:r>
              <w:rPr>
                <w:rFonts w:ascii="Arial Narrow" w:hAnsi="Arial Narrow"/>
                <w:b/>
                <w:bCs/>
                <w:iCs/>
                <w:sz w:val="17"/>
                <w:szCs w:val="17"/>
                <w:lang w:eastAsia="es-MX"/>
              </w:rPr>
              <w:t>:</w:t>
            </w:r>
            <w:r w:rsidRPr="00DC2839">
              <w:rPr>
                <w:rFonts w:ascii="Arial Narrow" w:hAnsi="Arial Narrow"/>
                <w:b/>
                <w:bCs/>
                <w:iCs/>
                <w:sz w:val="17"/>
                <w:szCs w:val="17"/>
                <w:lang w:eastAsia="es-MX"/>
              </w:rPr>
              <w:t xml:space="preserve">   </w:t>
            </w:r>
            <w:r>
              <w:rPr>
                <w:rFonts w:ascii="Arial Narrow" w:hAnsi="Arial Narrow"/>
                <w:b/>
                <w:bCs/>
                <w:iCs/>
                <w:sz w:val="17"/>
                <w:szCs w:val="17"/>
                <w:lang w:eastAsia="es-MX"/>
              </w:rPr>
              <w:t>8</w:t>
            </w:r>
            <w:r w:rsidRPr="00DC2839">
              <w:rPr>
                <w:rFonts w:ascii="Arial Narrow" w:hAnsi="Arial Narrow"/>
                <w:b/>
                <w:bCs/>
                <w:iCs/>
                <w:sz w:val="17"/>
                <w:szCs w:val="17"/>
                <w:lang w:eastAsia="es-MX"/>
              </w:rPr>
              <w:t>.</w:t>
            </w:r>
            <w:r>
              <w:rPr>
                <w:rFonts w:ascii="Arial Narrow" w:hAnsi="Arial Narrow"/>
                <w:b/>
                <w:bCs/>
                <w:iCs/>
                <w:sz w:val="17"/>
                <w:szCs w:val="17"/>
                <w:lang w:eastAsia="es-MX"/>
              </w:rPr>
              <w:t>0</w:t>
            </w:r>
            <w:r w:rsidRPr="00DC2839">
              <w:rPr>
                <w:rFonts w:ascii="Arial Narrow" w:hAnsi="Arial Narrow"/>
                <w:b/>
                <w:bCs/>
                <w:iCs/>
                <w:sz w:val="17"/>
                <w:szCs w:val="17"/>
                <w:lang w:eastAsia="es-MX"/>
              </w:rPr>
              <w:t>0 punto</w:t>
            </w:r>
            <w:r>
              <w:rPr>
                <w:rFonts w:ascii="Arial Narrow" w:hAnsi="Arial Narrow"/>
                <w:b/>
                <w:bCs/>
                <w:iCs/>
                <w:sz w:val="17"/>
                <w:szCs w:val="17"/>
                <w:lang w:eastAsia="es-MX"/>
              </w:rPr>
              <w:t>s</w:t>
            </w:r>
          </w:p>
          <w:p w:rsidR="00112CE6" w:rsidRDefault="00112CE6" w:rsidP="00F87307">
            <w:pPr>
              <w:rPr>
                <w:rFonts w:ascii="Arial Narrow" w:hAnsi="Arial Narrow"/>
                <w:color w:val="000000"/>
                <w:sz w:val="17"/>
                <w:szCs w:val="17"/>
                <w:lang w:eastAsia="es-MX"/>
              </w:rPr>
            </w:pPr>
          </w:p>
          <w:p w:rsidR="00112CE6" w:rsidRPr="007121E2" w:rsidRDefault="00112CE6" w:rsidP="00F87307">
            <w:pPr>
              <w:jc w:val="right"/>
              <w:rPr>
                <w:rFonts w:ascii="Arial Narrow" w:hAnsi="Arial Narrow"/>
                <w:b/>
                <w:bCs/>
                <w:iCs/>
                <w:sz w:val="17"/>
                <w:szCs w:val="17"/>
                <w:lang w:eastAsia="es-MX"/>
              </w:rPr>
            </w:pPr>
            <w:proofErr w:type="gramStart"/>
            <w:r w:rsidRPr="00B141B7">
              <w:rPr>
                <w:rFonts w:ascii="Arial Narrow" w:hAnsi="Arial Narrow"/>
                <w:b/>
                <w:bCs/>
                <w:iCs/>
                <w:sz w:val="17"/>
                <w:szCs w:val="17"/>
                <w:lang w:eastAsia="es-MX"/>
              </w:rPr>
              <w:t>Total</w:t>
            </w:r>
            <w:proofErr w:type="gramEnd"/>
            <w:r w:rsidRPr="007121E2">
              <w:rPr>
                <w:rFonts w:ascii="Arial Narrow" w:hAnsi="Arial Narrow"/>
                <w:b/>
                <w:bCs/>
                <w:iCs/>
                <w:sz w:val="17"/>
                <w:szCs w:val="17"/>
                <w:lang w:eastAsia="es-MX"/>
              </w:rPr>
              <w:t xml:space="preserve"> de puntos a asignar:      16.00 puntos</w:t>
            </w:r>
          </w:p>
          <w:p w:rsidR="00112CE6" w:rsidRPr="00726BA6" w:rsidRDefault="00112CE6" w:rsidP="00F87307">
            <w:pPr>
              <w:jc w:val="both"/>
              <w:rPr>
                <w:rFonts w:ascii="Arial Narrow" w:hAnsi="Arial Narrow"/>
                <w:color w:val="000000"/>
                <w:sz w:val="17"/>
                <w:szCs w:val="17"/>
                <w:lang w:eastAsia="es-MX"/>
              </w:rPr>
            </w:pPr>
            <w:r>
              <w:rPr>
                <w:rFonts w:ascii="Arial Narrow" w:hAnsi="Arial Narrow"/>
                <w:color w:val="000000"/>
                <w:sz w:val="17"/>
                <w:szCs w:val="17"/>
                <w:lang w:eastAsia="es-MX"/>
              </w:rPr>
              <w:t xml:space="preserve">Para otorgar los puntos, </w:t>
            </w:r>
            <w:proofErr w:type="spellStart"/>
            <w:r>
              <w:rPr>
                <w:rFonts w:ascii="Arial Narrow" w:hAnsi="Arial Narrow"/>
                <w:color w:val="000000"/>
                <w:sz w:val="17"/>
                <w:szCs w:val="17"/>
                <w:lang w:eastAsia="es-MX"/>
              </w:rPr>
              <w:t>sel</w:t>
            </w:r>
            <w:proofErr w:type="spellEnd"/>
            <w:r>
              <w:rPr>
                <w:rFonts w:ascii="Arial Narrow" w:hAnsi="Arial Narrow"/>
                <w:color w:val="000000"/>
                <w:sz w:val="17"/>
                <w:szCs w:val="17"/>
                <w:lang w:eastAsia="es-MX"/>
              </w:rPr>
              <w:t xml:space="preserve"> LICITANTE</w:t>
            </w:r>
            <w:r w:rsidRPr="00CD3F0E">
              <w:rPr>
                <w:rFonts w:ascii="Arial Narrow" w:hAnsi="Arial Narrow"/>
                <w:color w:val="000000"/>
                <w:sz w:val="17"/>
                <w:szCs w:val="17"/>
                <w:lang w:eastAsia="es-MX"/>
              </w:rPr>
              <w:t xml:space="preserve"> deberá llenar el formato correspondiente a cada contrato que se presente, </w:t>
            </w:r>
            <w:r>
              <w:rPr>
                <w:rFonts w:ascii="Arial Narrow" w:hAnsi="Arial Narrow"/>
                <w:color w:val="000000"/>
                <w:sz w:val="17"/>
                <w:szCs w:val="17"/>
                <w:lang w:eastAsia="es-MX"/>
              </w:rPr>
              <w:t>según se solicita en</w:t>
            </w:r>
            <w:r w:rsidRPr="00CD3F0E">
              <w:rPr>
                <w:rFonts w:ascii="Arial Narrow" w:hAnsi="Arial Narrow"/>
                <w:color w:val="000000"/>
                <w:sz w:val="17"/>
                <w:szCs w:val="17"/>
                <w:lang w:eastAsia="es-MX"/>
              </w:rPr>
              <w:t xml:space="preserve"> el </w:t>
            </w:r>
            <w:r w:rsidRPr="00726BA6">
              <w:rPr>
                <w:rFonts w:ascii="Arial Narrow" w:hAnsi="Arial Narrow"/>
                <w:b/>
                <w:color w:val="000000"/>
                <w:sz w:val="17"/>
                <w:szCs w:val="17"/>
                <w:lang w:eastAsia="es-MX"/>
              </w:rPr>
              <w:t>Apéndice 1</w:t>
            </w:r>
            <w:r w:rsidRPr="00726BA6">
              <w:rPr>
                <w:rFonts w:ascii="Arial Narrow" w:hAnsi="Arial Narrow"/>
                <w:color w:val="000000"/>
                <w:sz w:val="17"/>
                <w:szCs w:val="17"/>
                <w:lang w:eastAsia="es-MX"/>
              </w:rPr>
              <w:t xml:space="preserve">, y tendrá </w:t>
            </w:r>
            <w:r w:rsidRPr="00726BA6">
              <w:rPr>
                <w:rFonts w:ascii="Arial Narrow" w:hAnsi="Arial Narrow"/>
                <w:color w:val="000000"/>
                <w:sz w:val="17"/>
                <w:szCs w:val="17"/>
                <w:lang w:eastAsia="es-MX"/>
              </w:rPr>
              <w:lastRenderedPageBreak/>
              <w:t>que contar con firma del representante legal del Licitante, así como toda la documentación soporte que se incluya al mismo.</w:t>
            </w:r>
            <w:r>
              <w:rPr>
                <w:rFonts w:ascii="Arial Narrow" w:hAnsi="Arial Narrow"/>
                <w:color w:val="000000"/>
                <w:sz w:val="17"/>
                <w:szCs w:val="17"/>
                <w:lang w:eastAsia="es-MX"/>
              </w:rPr>
              <w:t xml:space="preserve"> </w:t>
            </w:r>
          </w:p>
          <w:p w:rsidR="00112CE6" w:rsidRPr="00C51B5A" w:rsidRDefault="00112CE6" w:rsidP="00F87307">
            <w:pPr>
              <w:jc w:val="both"/>
              <w:rPr>
                <w:rFonts w:ascii="Arial Narrow" w:hAnsi="Arial Narrow"/>
                <w:color w:val="000000"/>
                <w:sz w:val="17"/>
                <w:szCs w:val="17"/>
                <w:lang w:eastAsia="es-MX"/>
              </w:rPr>
            </w:pPr>
            <w:r w:rsidRPr="00C51B5A">
              <w:rPr>
                <w:rFonts w:ascii="Arial Narrow" w:hAnsi="Arial Narrow"/>
                <w:color w:val="000000"/>
                <w:sz w:val="17"/>
                <w:szCs w:val="17"/>
                <w:lang w:eastAsia="es-MX"/>
              </w:rPr>
              <w:t xml:space="preserve">En caso de que dos o más LICITANTES acrediten el mismo número de años </w:t>
            </w:r>
            <w:proofErr w:type="gramStart"/>
            <w:r w:rsidRPr="00C51B5A">
              <w:rPr>
                <w:rFonts w:ascii="Arial Narrow" w:hAnsi="Arial Narrow"/>
                <w:color w:val="000000"/>
                <w:sz w:val="17"/>
                <w:szCs w:val="17"/>
                <w:lang w:eastAsia="es-MX"/>
              </w:rPr>
              <w:t>de  experiencia</w:t>
            </w:r>
            <w:proofErr w:type="gramEnd"/>
            <w:r w:rsidRPr="00C51B5A">
              <w:rPr>
                <w:rFonts w:ascii="Arial Narrow" w:hAnsi="Arial Narrow"/>
                <w:color w:val="000000"/>
                <w:sz w:val="17"/>
                <w:szCs w:val="17"/>
                <w:lang w:eastAsia="es-MX"/>
              </w:rPr>
              <w:t>, se dará la misma puntuación a los dos o más LICITANTES que se encuentren en ese supuesto.</w:t>
            </w:r>
          </w:p>
          <w:p w:rsidR="00112CE6" w:rsidRPr="00915775" w:rsidRDefault="00112CE6" w:rsidP="00F87307">
            <w:pPr>
              <w:jc w:val="both"/>
              <w:rPr>
                <w:rFonts w:ascii="Arial Narrow" w:hAnsi="Arial Narrow"/>
                <w:color w:val="000000"/>
                <w:sz w:val="17"/>
                <w:szCs w:val="17"/>
                <w:lang w:eastAsia="es-MX"/>
              </w:rPr>
            </w:pPr>
          </w:p>
          <w:p w:rsidR="00112CE6" w:rsidRDefault="00112CE6" w:rsidP="00F87307">
            <w:pPr>
              <w:jc w:val="both"/>
              <w:rPr>
                <w:rFonts w:ascii="Arial Narrow" w:hAnsi="Arial Narrow"/>
                <w:color w:val="000000"/>
                <w:sz w:val="17"/>
                <w:szCs w:val="17"/>
                <w:lang w:eastAsia="es-MX"/>
              </w:rPr>
            </w:pPr>
            <w:r w:rsidRPr="00915775">
              <w:rPr>
                <w:rFonts w:ascii="Arial Narrow" w:hAnsi="Arial Narrow"/>
                <w:color w:val="000000"/>
                <w:sz w:val="17"/>
                <w:szCs w:val="17"/>
                <w:lang w:eastAsia="es-MX"/>
              </w:rPr>
              <w:t>En caso de que el Licitante integre en su expediente un número de contratos mayor al máximo solicitado, se tomará en cuenta el orden definido en la relación que entregue el Licitante como parte de su propuesta; a falta de ésta, y con base en los números de folio de su propuesta, se considerarán las primeras fojas que cubran el máximo de contratos solicitados.</w:t>
            </w:r>
          </w:p>
          <w:p w:rsidR="00112CE6" w:rsidRDefault="00112CE6" w:rsidP="00F87307">
            <w:pPr>
              <w:jc w:val="both"/>
              <w:rPr>
                <w:rFonts w:ascii="Arial Narrow" w:hAnsi="Arial Narrow"/>
                <w:color w:val="000000"/>
                <w:sz w:val="17"/>
                <w:szCs w:val="17"/>
                <w:lang w:eastAsia="es-MX"/>
              </w:rPr>
            </w:pPr>
          </w:p>
          <w:p w:rsidR="00112CE6" w:rsidRDefault="00112CE6" w:rsidP="00F87307">
            <w:pPr>
              <w:jc w:val="both"/>
              <w:rPr>
                <w:rFonts w:ascii="Arial Narrow" w:hAnsi="Arial Narrow"/>
                <w:color w:val="000000"/>
                <w:sz w:val="17"/>
                <w:szCs w:val="17"/>
                <w:lang w:eastAsia="es-MX"/>
              </w:rPr>
            </w:pPr>
            <w:r w:rsidRPr="00915775">
              <w:rPr>
                <w:rFonts w:ascii="Arial Narrow" w:hAnsi="Arial Narrow"/>
                <w:sz w:val="17"/>
                <w:szCs w:val="17"/>
                <w:lang w:eastAsia="es-MX"/>
              </w:rPr>
              <w:t xml:space="preserve">El LICITANTE deberá presentar relación de los contratos que exhibe en la que señale nombre, cargo y teléfonos de los contactos para verificar la información, para lo cual deberá utilizar el formato del </w:t>
            </w:r>
            <w:r w:rsidRPr="00915775">
              <w:rPr>
                <w:rFonts w:ascii="Arial Narrow" w:hAnsi="Arial Narrow"/>
                <w:b/>
                <w:sz w:val="17"/>
                <w:szCs w:val="17"/>
                <w:lang w:eastAsia="es-MX"/>
              </w:rPr>
              <w:t>Apéndice 2</w:t>
            </w:r>
            <w:r w:rsidRPr="00915775">
              <w:rPr>
                <w:rFonts w:ascii="Arial Narrow" w:hAnsi="Arial Narrow"/>
                <w:sz w:val="17"/>
                <w:szCs w:val="17"/>
                <w:lang w:eastAsia="es-MX"/>
              </w:rPr>
              <w:t xml:space="preserve"> y anexar la documentación soporte.</w:t>
            </w:r>
          </w:p>
          <w:p w:rsidR="00112CE6" w:rsidRPr="00A6273F" w:rsidRDefault="00112CE6" w:rsidP="00F87307">
            <w:pPr>
              <w:jc w:val="both"/>
              <w:rPr>
                <w:rFonts w:ascii="Arial Narrow" w:hAnsi="Arial Narrow"/>
                <w:color w:val="000000"/>
                <w:sz w:val="17"/>
                <w:szCs w:val="17"/>
                <w:lang w:eastAsia="es-MX"/>
              </w:rPr>
            </w:pPr>
          </w:p>
          <w:p w:rsidR="00112CE6" w:rsidRPr="007121E2" w:rsidRDefault="00112CE6" w:rsidP="00F87307">
            <w:pPr>
              <w:jc w:val="both"/>
              <w:rPr>
                <w:rFonts w:ascii="Arial Narrow" w:hAnsi="Arial Narrow" w:cs="Arial"/>
                <w:sz w:val="17"/>
                <w:szCs w:val="17"/>
                <w:u w:val="single"/>
                <w:lang w:eastAsia="es-MX"/>
              </w:rPr>
            </w:pPr>
            <w:r w:rsidRPr="00FA7F0F">
              <w:rPr>
                <w:rFonts w:ascii="Arial Narrow" w:hAnsi="Arial Narrow" w:cs="Arial"/>
                <w:sz w:val="17"/>
                <w:szCs w:val="17"/>
                <w:lang w:eastAsia="es-MX"/>
              </w:rPr>
              <w:t xml:space="preserve">El Instituto </w:t>
            </w:r>
            <w:r>
              <w:rPr>
                <w:rFonts w:ascii="Arial Narrow" w:hAnsi="Arial Narrow" w:cs="Arial"/>
                <w:sz w:val="17"/>
                <w:szCs w:val="17"/>
                <w:lang w:eastAsia="es-MX"/>
              </w:rPr>
              <w:t>verificará la información proporcionada a fin de otorgar los puntos.</w:t>
            </w:r>
          </w:p>
          <w:p w:rsidR="00112CE6" w:rsidRPr="00915775" w:rsidRDefault="00112CE6" w:rsidP="00F87307">
            <w:pPr>
              <w:jc w:val="both"/>
              <w:rPr>
                <w:rFonts w:ascii="Arial Narrow" w:hAnsi="Arial Narrow"/>
                <w:color w:val="000000"/>
                <w:sz w:val="17"/>
                <w:szCs w:val="17"/>
                <w:lang w:eastAsia="es-MX"/>
              </w:rPr>
            </w:pPr>
          </w:p>
        </w:tc>
        <w:tc>
          <w:tcPr>
            <w:tcW w:w="850" w:type="dxa"/>
            <w:tcBorders>
              <w:top w:val="single" w:sz="6" w:space="0" w:color="000000"/>
              <w:left w:val="single" w:sz="6" w:space="0" w:color="000000"/>
              <w:bottom w:val="single" w:sz="6" w:space="0" w:color="000000"/>
              <w:right w:val="single" w:sz="6" w:space="0" w:color="000000"/>
            </w:tcBorders>
            <w:shd w:val="clear" w:color="auto" w:fill="B2A1C7"/>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lastRenderedPageBreak/>
              <w:t>16.00</w:t>
            </w:r>
          </w:p>
        </w:tc>
        <w:tc>
          <w:tcPr>
            <w:tcW w:w="89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w:t>
            </w:r>
          </w:p>
        </w:tc>
      </w:tr>
      <w:tr w:rsidR="00112CE6" w:rsidRPr="00915775" w:rsidTr="00F87307">
        <w:trPr>
          <w:trHeight w:val="300"/>
          <w:jc w:val="center"/>
        </w:trPr>
        <w:tc>
          <w:tcPr>
            <w:tcW w:w="841" w:type="dxa"/>
            <w:vMerge w:val="restart"/>
            <w:tcBorders>
              <w:top w:val="single" w:sz="6" w:space="0" w:color="000000"/>
              <w:left w:val="single" w:sz="8" w:space="0" w:color="auto"/>
              <w:bottom w:val="nil"/>
              <w:right w:val="single" w:sz="8" w:space="0" w:color="auto"/>
            </w:tcBorders>
            <w:shd w:val="clear" w:color="000000" w:fill="BFBFBF"/>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lastRenderedPageBreak/>
              <w:t>Rubro 3</w:t>
            </w:r>
          </w:p>
        </w:tc>
        <w:tc>
          <w:tcPr>
            <w:tcW w:w="6237" w:type="dxa"/>
            <w:gridSpan w:val="2"/>
            <w:tcBorders>
              <w:top w:val="single" w:sz="6" w:space="0" w:color="000000"/>
              <w:left w:val="nil"/>
              <w:bottom w:val="nil"/>
              <w:right w:val="nil"/>
            </w:tcBorders>
            <w:shd w:val="clear" w:color="000000" w:fill="BFBFBF"/>
            <w:vAlign w:val="center"/>
            <w:hideMark/>
          </w:tcPr>
          <w:p w:rsidR="00112CE6" w:rsidRPr="00D8360C" w:rsidRDefault="00112CE6" w:rsidP="00F87307">
            <w:pPr>
              <w:rPr>
                <w:rFonts w:ascii="Arial Narrow" w:hAnsi="Arial Narrow"/>
                <w:b/>
                <w:bCs/>
                <w:color w:val="000000"/>
                <w:sz w:val="17"/>
                <w:szCs w:val="17"/>
                <w:lang w:eastAsia="es-MX"/>
              </w:rPr>
            </w:pPr>
            <w:r w:rsidRPr="00D8360C">
              <w:rPr>
                <w:rFonts w:ascii="Arial Narrow" w:hAnsi="Arial Narrow"/>
                <w:b/>
                <w:bCs/>
                <w:color w:val="000000"/>
                <w:sz w:val="17"/>
                <w:szCs w:val="17"/>
                <w:lang w:eastAsia="es-MX"/>
              </w:rPr>
              <w:t>PROPUESTA DE TRABAJO:</w:t>
            </w:r>
          </w:p>
        </w:tc>
        <w:tc>
          <w:tcPr>
            <w:tcW w:w="850" w:type="dxa"/>
            <w:tcBorders>
              <w:top w:val="single" w:sz="6" w:space="0" w:color="000000"/>
              <w:left w:val="single" w:sz="8" w:space="0" w:color="auto"/>
              <w:bottom w:val="single" w:sz="8" w:space="0" w:color="auto"/>
            </w:tcBorders>
            <w:shd w:val="clear" w:color="auto" w:fill="B2A1C7"/>
            <w:vAlign w:val="center"/>
            <w:hideMark/>
          </w:tcPr>
          <w:p w:rsidR="00112CE6" w:rsidRPr="00CD3F0E" w:rsidRDefault="00112CE6" w:rsidP="00F87307">
            <w:pPr>
              <w:jc w:val="center"/>
              <w:rPr>
                <w:rFonts w:ascii="Arial Narrow" w:hAnsi="Arial Narrow"/>
                <w:b/>
                <w:bCs/>
                <w:color w:val="000000"/>
                <w:sz w:val="17"/>
                <w:szCs w:val="17"/>
                <w:lang w:eastAsia="es-MX"/>
              </w:rPr>
            </w:pPr>
            <w:r w:rsidRPr="00CD3F0E">
              <w:rPr>
                <w:rFonts w:ascii="Arial Narrow" w:hAnsi="Arial Narrow"/>
                <w:b/>
                <w:bCs/>
                <w:color w:val="000000"/>
                <w:sz w:val="17"/>
                <w:szCs w:val="17"/>
                <w:lang w:eastAsia="es-MX"/>
              </w:rPr>
              <w:t>12.00</w:t>
            </w:r>
          </w:p>
        </w:tc>
        <w:tc>
          <w:tcPr>
            <w:tcW w:w="890" w:type="dxa"/>
            <w:tcBorders>
              <w:top w:val="single" w:sz="6" w:space="0" w:color="000000"/>
              <w:bottom w:val="single" w:sz="8" w:space="0" w:color="auto"/>
              <w:right w:val="single" w:sz="8" w:space="0" w:color="auto"/>
            </w:tcBorders>
            <w:shd w:val="clear" w:color="auto" w:fill="B2A1C7"/>
            <w:vAlign w:val="center"/>
            <w:hideMark/>
          </w:tcPr>
          <w:p w:rsidR="00112CE6" w:rsidRPr="00726BA6" w:rsidRDefault="00112CE6" w:rsidP="00F87307">
            <w:pPr>
              <w:rPr>
                <w:rFonts w:ascii="Arial Narrow" w:hAnsi="Arial Narrow"/>
                <w:b/>
                <w:bCs/>
                <w:color w:val="000000"/>
                <w:sz w:val="17"/>
                <w:szCs w:val="17"/>
                <w:lang w:eastAsia="es-MX"/>
              </w:rPr>
            </w:pPr>
            <w:r w:rsidRPr="00726BA6">
              <w:rPr>
                <w:rFonts w:ascii="Arial Narrow" w:hAnsi="Arial Narrow"/>
                <w:b/>
                <w:bCs/>
                <w:color w:val="000000"/>
                <w:sz w:val="17"/>
                <w:szCs w:val="17"/>
                <w:lang w:eastAsia="es-MX"/>
              </w:rPr>
              <w:t>puntos</w:t>
            </w:r>
          </w:p>
        </w:tc>
      </w:tr>
      <w:tr w:rsidR="00112CE6" w:rsidRPr="00915775" w:rsidTr="00F87307">
        <w:trPr>
          <w:trHeight w:val="60"/>
          <w:jc w:val="center"/>
        </w:trPr>
        <w:tc>
          <w:tcPr>
            <w:tcW w:w="841" w:type="dxa"/>
            <w:vMerge/>
            <w:tcBorders>
              <w:top w:val="single" w:sz="8" w:space="0" w:color="auto"/>
              <w:left w:val="single" w:sz="8" w:space="0" w:color="auto"/>
              <w:bottom w:val="nil"/>
              <w:right w:val="single" w:sz="8" w:space="0" w:color="auto"/>
            </w:tcBorders>
            <w:vAlign w:val="center"/>
            <w:hideMark/>
          </w:tcPr>
          <w:p w:rsidR="00112CE6" w:rsidRPr="00915775" w:rsidRDefault="00112CE6" w:rsidP="00F87307">
            <w:pPr>
              <w:rPr>
                <w:rFonts w:ascii="Arial Narrow" w:hAnsi="Arial Narrow"/>
                <w:b/>
                <w:bCs/>
                <w:color w:val="000000"/>
                <w:sz w:val="17"/>
                <w:szCs w:val="17"/>
                <w:lang w:eastAsia="es-MX"/>
              </w:rPr>
            </w:pPr>
          </w:p>
        </w:tc>
        <w:tc>
          <w:tcPr>
            <w:tcW w:w="7977" w:type="dxa"/>
            <w:gridSpan w:val="4"/>
            <w:tcBorders>
              <w:top w:val="nil"/>
              <w:left w:val="nil"/>
              <w:bottom w:val="nil"/>
              <w:right w:val="single" w:sz="8" w:space="0" w:color="000000"/>
            </w:tcBorders>
            <w:shd w:val="clear" w:color="000000" w:fill="BFBFBF"/>
            <w:vAlign w:val="center"/>
            <w:hideMark/>
          </w:tcPr>
          <w:p w:rsidR="00112CE6" w:rsidRPr="00915775" w:rsidRDefault="00112CE6" w:rsidP="00F87307">
            <w:pPr>
              <w:jc w:val="both"/>
              <w:rPr>
                <w:rFonts w:ascii="Arial Narrow" w:hAnsi="Arial Narrow"/>
                <w:color w:val="000000"/>
                <w:sz w:val="17"/>
                <w:szCs w:val="17"/>
                <w:lang w:eastAsia="es-MX"/>
              </w:rPr>
            </w:pPr>
            <w:r w:rsidRPr="00915775">
              <w:rPr>
                <w:rFonts w:ascii="Arial Narrow" w:hAnsi="Arial Narrow"/>
                <w:color w:val="000000"/>
                <w:sz w:val="17"/>
                <w:szCs w:val="17"/>
                <w:lang w:eastAsia="es-MX"/>
              </w:rPr>
              <w:t>Se otorgarán los puntos correspondientes a este rubro al LICITANTE cuya oferta técnica indique la forma en que dará cumplimiento a todas y cada una de las especificaciones técnicas señaladas en el Anexo Técnico.</w:t>
            </w:r>
          </w:p>
        </w:tc>
      </w:tr>
      <w:tr w:rsidR="00112CE6" w:rsidRPr="00915775" w:rsidTr="00F87307">
        <w:trPr>
          <w:trHeight w:val="60"/>
          <w:jc w:val="center"/>
        </w:trPr>
        <w:tc>
          <w:tcPr>
            <w:tcW w:w="84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12CE6" w:rsidRPr="00915775" w:rsidRDefault="00112CE6" w:rsidP="00F87307">
            <w:pPr>
              <w:jc w:val="center"/>
              <w:rPr>
                <w:rFonts w:ascii="Arial Narrow" w:hAnsi="Arial Narrow"/>
                <w:i/>
                <w:iCs/>
                <w:color w:val="000000"/>
                <w:sz w:val="17"/>
                <w:szCs w:val="17"/>
                <w:lang w:eastAsia="es-MX"/>
              </w:rPr>
            </w:pPr>
            <w:proofErr w:type="spellStart"/>
            <w:r w:rsidRPr="00915775">
              <w:rPr>
                <w:rFonts w:ascii="Arial Narrow" w:hAnsi="Arial Narrow"/>
                <w:i/>
                <w:iCs/>
                <w:color w:val="000000"/>
                <w:sz w:val="17"/>
                <w:szCs w:val="17"/>
                <w:lang w:eastAsia="es-MX"/>
              </w:rPr>
              <w:t>Subrubro</w:t>
            </w:r>
            <w:proofErr w:type="spellEnd"/>
          </w:p>
        </w:tc>
        <w:tc>
          <w:tcPr>
            <w:tcW w:w="1134" w:type="dxa"/>
            <w:tcBorders>
              <w:top w:val="single" w:sz="8" w:space="0" w:color="auto"/>
              <w:left w:val="nil"/>
              <w:bottom w:val="single" w:sz="8" w:space="0" w:color="auto"/>
              <w:right w:val="single" w:sz="8" w:space="0" w:color="auto"/>
            </w:tcBorders>
            <w:shd w:val="clear" w:color="auto" w:fill="auto"/>
            <w:vAlign w:val="center"/>
            <w:hideMark/>
          </w:tcPr>
          <w:p w:rsidR="00112CE6" w:rsidRPr="00D8360C" w:rsidRDefault="00112CE6" w:rsidP="00F87307">
            <w:pPr>
              <w:jc w:val="center"/>
              <w:rPr>
                <w:rFonts w:ascii="Arial Narrow" w:hAnsi="Arial Narrow"/>
                <w:i/>
                <w:iCs/>
                <w:color w:val="000000"/>
                <w:sz w:val="17"/>
                <w:szCs w:val="17"/>
                <w:lang w:eastAsia="es-MX"/>
              </w:rPr>
            </w:pPr>
            <w:r w:rsidRPr="00D8360C">
              <w:rPr>
                <w:rFonts w:ascii="Arial Narrow" w:hAnsi="Arial Narrow"/>
                <w:i/>
                <w:iCs/>
                <w:color w:val="000000"/>
                <w:sz w:val="17"/>
                <w:szCs w:val="17"/>
                <w:lang w:eastAsia="es-MX"/>
              </w:rPr>
              <w:t>Concepto</w:t>
            </w:r>
          </w:p>
        </w:tc>
        <w:tc>
          <w:tcPr>
            <w:tcW w:w="5103" w:type="dxa"/>
            <w:tcBorders>
              <w:top w:val="single" w:sz="8" w:space="0" w:color="auto"/>
              <w:left w:val="nil"/>
              <w:bottom w:val="single" w:sz="8" w:space="0" w:color="auto"/>
              <w:right w:val="single" w:sz="8" w:space="0" w:color="000000"/>
            </w:tcBorders>
            <w:shd w:val="clear" w:color="auto" w:fill="auto"/>
            <w:vAlign w:val="center"/>
            <w:hideMark/>
          </w:tcPr>
          <w:p w:rsidR="00112CE6" w:rsidRPr="00CD3F0E" w:rsidRDefault="00112CE6" w:rsidP="00F87307">
            <w:pPr>
              <w:jc w:val="center"/>
              <w:rPr>
                <w:rFonts w:ascii="Arial Narrow" w:hAnsi="Arial Narrow"/>
                <w:i/>
                <w:iCs/>
                <w:color w:val="000000"/>
                <w:sz w:val="17"/>
                <w:szCs w:val="17"/>
                <w:lang w:eastAsia="es-MX"/>
              </w:rPr>
            </w:pPr>
            <w:r w:rsidRPr="00CD3F0E">
              <w:rPr>
                <w:rFonts w:ascii="Arial Narrow" w:hAnsi="Arial Narrow"/>
                <w:i/>
                <w:iCs/>
                <w:color w:val="000000"/>
                <w:sz w:val="17"/>
                <w:szCs w:val="17"/>
                <w:lang w:eastAsia="es-MX"/>
              </w:rPr>
              <w:t>Forma de evaluación</w:t>
            </w:r>
          </w:p>
        </w:tc>
        <w:tc>
          <w:tcPr>
            <w:tcW w:w="850" w:type="dxa"/>
            <w:tcBorders>
              <w:top w:val="single" w:sz="8" w:space="0" w:color="auto"/>
              <w:left w:val="nil"/>
              <w:bottom w:val="single" w:sz="8" w:space="0" w:color="auto"/>
              <w:right w:val="single" w:sz="8" w:space="0" w:color="auto"/>
            </w:tcBorders>
            <w:shd w:val="clear" w:color="auto" w:fill="auto"/>
            <w:vAlign w:val="center"/>
            <w:hideMark/>
          </w:tcPr>
          <w:p w:rsidR="00112CE6" w:rsidRPr="00726BA6" w:rsidRDefault="00112CE6" w:rsidP="00F87307">
            <w:pPr>
              <w:jc w:val="center"/>
              <w:rPr>
                <w:rFonts w:ascii="Arial Narrow" w:hAnsi="Arial Narrow"/>
                <w:i/>
                <w:iCs/>
                <w:color w:val="000000"/>
                <w:sz w:val="17"/>
                <w:szCs w:val="17"/>
                <w:lang w:eastAsia="es-MX"/>
              </w:rPr>
            </w:pPr>
            <w:r w:rsidRPr="00726BA6">
              <w:rPr>
                <w:rFonts w:ascii="Arial Narrow" w:hAnsi="Arial Narrow"/>
                <w:i/>
                <w:iCs/>
                <w:color w:val="000000"/>
                <w:sz w:val="17"/>
                <w:szCs w:val="17"/>
                <w:lang w:eastAsia="es-MX"/>
              </w:rPr>
              <w:t>Puntos Esperados</w:t>
            </w:r>
          </w:p>
        </w:tc>
        <w:tc>
          <w:tcPr>
            <w:tcW w:w="890" w:type="dxa"/>
            <w:tcBorders>
              <w:top w:val="single" w:sz="8" w:space="0" w:color="auto"/>
              <w:left w:val="nil"/>
              <w:bottom w:val="single" w:sz="8" w:space="0" w:color="auto"/>
              <w:right w:val="single" w:sz="8" w:space="0" w:color="auto"/>
            </w:tcBorders>
            <w:shd w:val="clear" w:color="auto" w:fill="auto"/>
            <w:vAlign w:val="center"/>
            <w:hideMark/>
          </w:tcPr>
          <w:p w:rsidR="00112CE6" w:rsidRPr="00C51B5A" w:rsidRDefault="00112CE6" w:rsidP="00F87307">
            <w:pPr>
              <w:jc w:val="center"/>
              <w:rPr>
                <w:rFonts w:ascii="Arial Narrow" w:hAnsi="Arial Narrow"/>
                <w:i/>
                <w:iCs/>
                <w:color w:val="000000"/>
                <w:sz w:val="17"/>
                <w:szCs w:val="17"/>
                <w:lang w:eastAsia="es-MX"/>
              </w:rPr>
            </w:pPr>
            <w:r w:rsidRPr="00C51B5A">
              <w:rPr>
                <w:rFonts w:ascii="Arial Narrow" w:hAnsi="Arial Narrow"/>
                <w:i/>
                <w:iCs/>
                <w:color w:val="000000"/>
                <w:sz w:val="17"/>
                <w:szCs w:val="17"/>
                <w:lang w:eastAsia="es-MX"/>
              </w:rPr>
              <w:t>Porcentaje Asignado</w:t>
            </w:r>
          </w:p>
        </w:tc>
      </w:tr>
      <w:tr w:rsidR="00112CE6" w:rsidRPr="00915775" w:rsidTr="00F87307">
        <w:trPr>
          <w:trHeight w:val="614"/>
          <w:jc w:val="center"/>
        </w:trPr>
        <w:tc>
          <w:tcPr>
            <w:tcW w:w="841"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3.1</w:t>
            </w:r>
          </w:p>
        </w:tc>
        <w:tc>
          <w:tcPr>
            <w:tcW w:w="7977" w:type="dxa"/>
            <w:gridSpan w:val="4"/>
            <w:tcBorders>
              <w:top w:val="single" w:sz="8" w:space="0" w:color="auto"/>
              <w:left w:val="nil"/>
              <w:bottom w:val="single" w:sz="4" w:space="0" w:color="auto"/>
              <w:right w:val="single" w:sz="8" w:space="0" w:color="000000"/>
            </w:tcBorders>
            <w:shd w:val="clear" w:color="auto" w:fill="auto"/>
            <w:vAlign w:val="center"/>
            <w:hideMark/>
          </w:tcPr>
          <w:p w:rsidR="00112CE6" w:rsidRPr="00726BA6" w:rsidRDefault="00112CE6" w:rsidP="00F87307">
            <w:pPr>
              <w:jc w:val="both"/>
              <w:rPr>
                <w:rFonts w:ascii="Arial Narrow" w:hAnsi="Arial Narrow"/>
                <w:sz w:val="17"/>
                <w:szCs w:val="17"/>
                <w:lang w:eastAsia="es-MX"/>
              </w:rPr>
            </w:pPr>
            <w:r w:rsidRPr="00D8360C">
              <w:rPr>
                <w:rFonts w:ascii="Arial Narrow" w:hAnsi="Arial Narrow"/>
                <w:sz w:val="17"/>
                <w:szCs w:val="17"/>
                <w:lang w:eastAsia="es-MX"/>
              </w:rPr>
              <w:t>Consiste en evaluar conforme a las especificaciones señaladas en el Anexo Técnico: la metodología, el plan de trabajo y la organización propue</w:t>
            </w:r>
            <w:r w:rsidRPr="00CD3F0E">
              <w:rPr>
                <w:rFonts w:ascii="Arial Narrow" w:hAnsi="Arial Narrow"/>
                <w:sz w:val="17"/>
                <w:szCs w:val="17"/>
                <w:lang w:eastAsia="es-MX"/>
              </w:rPr>
              <w:t>sta por el LICITANTE que permita garantizar el cumplimiento del contrato que se formalice</w:t>
            </w:r>
            <w:r>
              <w:rPr>
                <w:rFonts w:ascii="Arial Narrow" w:hAnsi="Arial Narrow"/>
                <w:sz w:val="17"/>
                <w:szCs w:val="17"/>
                <w:lang w:eastAsia="es-MX"/>
              </w:rPr>
              <w:t>.</w:t>
            </w:r>
          </w:p>
        </w:tc>
      </w:tr>
      <w:tr w:rsidR="00112CE6" w:rsidRPr="00915775" w:rsidTr="00F87307">
        <w:trPr>
          <w:trHeight w:val="79"/>
          <w:jc w:val="center"/>
        </w:trPr>
        <w:tc>
          <w:tcPr>
            <w:tcW w:w="841" w:type="dxa"/>
            <w:tcBorders>
              <w:top w:val="nil"/>
              <w:left w:val="single" w:sz="8" w:space="0" w:color="auto"/>
              <w:bottom w:val="single" w:sz="4" w:space="0" w:color="auto"/>
              <w:right w:val="single" w:sz="4" w:space="0" w:color="auto"/>
            </w:tcBorders>
            <w:shd w:val="clear" w:color="auto" w:fill="auto"/>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3.1.1</w:t>
            </w:r>
          </w:p>
        </w:tc>
        <w:tc>
          <w:tcPr>
            <w:tcW w:w="1134" w:type="dxa"/>
            <w:tcBorders>
              <w:top w:val="nil"/>
              <w:left w:val="nil"/>
              <w:bottom w:val="single" w:sz="4" w:space="0" w:color="auto"/>
              <w:right w:val="single" w:sz="4" w:space="0" w:color="auto"/>
            </w:tcBorders>
            <w:shd w:val="clear" w:color="auto" w:fill="auto"/>
            <w:vAlign w:val="center"/>
            <w:hideMark/>
          </w:tcPr>
          <w:p w:rsidR="00112CE6" w:rsidRPr="00D8360C" w:rsidRDefault="00112CE6" w:rsidP="00F87307">
            <w:pPr>
              <w:jc w:val="center"/>
              <w:rPr>
                <w:rFonts w:ascii="Arial Narrow" w:hAnsi="Arial Narrow"/>
                <w:color w:val="000000"/>
                <w:sz w:val="17"/>
                <w:szCs w:val="17"/>
                <w:lang w:eastAsia="es-MX"/>
              </w:rPr>
            </w:pPr>
            <w:r w:rsidRPr="00D8360C">
              <w:rPr>
                <w:rFonts w:ascii="Arial Narrow" w:hAnsi="Arial Narrow"/>
                <w:color w:val="000000"/>
                <w:sz w:val="17"/>
                <w:szCs w:val="17"/>
                <w:lang w:eastAsia="es-MX"/>
              </w:rPr>
              <w:t>Metodología, visión a utilizar en la prestación del servicio</w:t>
            </w:r>
          </w:p>
        </w:tc>
        <w:tc>
          <w:tcPr>
            <w:tcW w:w="5103" w:type="dxa"/>
            <w:tcBorders>
              <w:top w:val="single" w:sz="4" w:space="0" w:color="auto"/>
              <w:left w:val="nil"/>
              <w:bottom w:val="single" w:sz="4" w:space="0" w:color="auto"/>
              <w:right w:val="single" w:sz="4" w:space="0" w:color="auto"/>
            </w:tcBorders>
            <w:shd w:val="clear" w:color="auto" w:fill="auto"/>
            <w:vAlign w:val="center"/>
            <w:hideMark/>
          </w:tcPr>
          <w:p w:rsidR="00112CE6" w:rsidRPr="007121E2"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 xml:space="preserve">El </w:t>
            </w:r>
            <w:r>
              <w:rPr>
                <w:rFonts w:ascii="Arial Narrow" w:hAnsi="Arial Narrow" w:cs="Arial"/>
                <w:sz w:val="17"/>
                <w:szCs w:val="17"/>
                <w:lang w:eastAsia="es-MX"/>
              </w:rPr>
              <w:t>L</w:t>
            </w:r>
            <w:r w:rsidRPr="007121E2">
              <w:rPr>
                <w:rFonts w:ascii="Arial Narrow" w:hAnsi="Arial Narrow" w:cs="Arial"/>
                <w:sz w:val="17"/>
                <w:szCs w:val="17"/>
                <w:lang w:eastAsia="es-MX"/>
              </w:rPr>
              <w:t xml:space="preserve">icitante deberá exponer la forma en que dará cumplimiento a cada punto señalado en el Anexo Técnico, entregando todos los procedimientos y diagramas necesarios para la puesta a punto de cada uno de los servicios </w:t>
            </w:r>
            <w:r>
              <w:rPr>
                <w:rFonts w:ascii="Arial Narrow" w:hAnsi="Arial Narrow" w:cs="Arial"/>
                <w:sz w:val="17"/>
                <w:szCs w:val="17"/>
                <w:lang w:eastAsia="es-MX"/>
              </w:rPr>
              <w:t xml:space="preserve">que integran los servicios de cómputo en la nube pública solicitados, </w:t>
            </w:r>
            <w:r w:rsidRPr="007121E2">
              <w:rPr>
                <w:rFonts w:ascii="Arial Narrow" w:hAnsi="Arial Narrow" w:cs="Arial"/>
                <w:sz w:val="17"/>
                <w:szCs w:val="17"/>
                <w:lang w:eastAsia="es-MX"/>
              </w:rPr>
              <w:t>así como de los servicios de implementación y despliegue:</w:t>
            </w:r>
          </w:p>
          <w:p w:rsidR="00112CE6" w:rsidRDefault="00112CE6" w:rsidP="00F87307">
            <w:pPr>
              <w:jc w:val="both"/>
              <w:rPr>
                <w:rFonts w:ascii="Arial Narrow" w:hAnsi="Arial Narrow" w:cs="Arial"/>
                <w:sz w:val="17"/>
                <w:szCs w:val="17"/>
                <w:lang w:eastAsia="es-MX"/>
              </w:rPr>
            </w:pPr>
          </w:p>
          <w:p w:rsidR="00112CE6" w:rsidRDefault="00112CE6" w:rsidP="00F87307">
            <w:pPr>
              <w:jc w:val="both"/>
              <w:rPr>
                <w:rFonts w:ascii="Arial Narrow" w:hAnsi="Arial Narrow" w:cs="Arial"/>
                <w:sz w:val="17"/>
                <w:szCs w:val="17"/>
                <w:lang w:eastAsia="es-MX"/>
              </w:rPr>
            </w:pPr>
            <w:r>
              <w:rPr>
                <w:rFonts w:ascii="Arial Narrow" w:hAnsi="Arial Narrow" w:cs="Arial"/>
                <w:sz w:val="17"/>
                <w:szCs w:val="17"/>
                <w:lang w:eastAsia="es-MX"/>
              </w:rPr>
              <w:t>-</w:t>
            </w:r>
            <w:r w:rsidRPr="007121E2">
              <w:rPr>
                <w:rFonts w:ascii="Arial Narrow" w:hAnsi="Arial Narrow" w:cs="Arial"/>
                <w:sz w:val="17"/>
                <w:szCs w:val="17"/>
                <w:lang w:eastAsia="es-MX"/>
              </w:rPr>
              <w:t xml:space="preserve"> Procedimiento </w:t>
            </w:r>
            <w:r>
              <w:rPr>
                <w:rFonts w:ascii="Arial Narrow" w:hAnsi="Arial Narrow" w:cs="Arial"/>
                <w:sz w:val="17"/>
                <w:szCs w:val="17"/>
                <w:lang w:eastAsia="es-MX"/>
              </w:rPr>
              <w:t xml:space="preserve">para </w:t>
            </w:r>
            <w:r w:rsidRPr="007121E2">
              <w:rPr>
                <w:rFonts w:ascii="Arial Narrow" w:hAnsi="Arial Narrow" w:cs="Arial"/>
                <w:sz w:val="17"/>
                <w:szCs w:val="17"/>
                <w:lang w:eastAsia="es-MX"/>
              </w:rPr>
              <w:t>la activación o habilitación de cada uno de los servicios de cómputo en la nube.</w:t>
            </w:r>
          </w:p>
          <w:p w:rsidR="00112CE6" w:rsidRDefault="00112CE6" w:rsidP="00F87307">
            <w:pPr>
              <w:jc w:val="both"/>
              <w:rPr>
                <w:rFonts w:ascii="Arial Narrow" w:hAnsi="Arial Narrow" w:cs="Arial"/>
                <w:sz w:val="17"/>
                <w:szCs w:val="17"/>
                <w:lang w:eastAsia="es-MX"/>
              </w:rPr>
            </w:pPr>
          </w:p>
          <w:p w:rsidR="00112CE6"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Se otorgará</w:t>
            </w:r>
            <w:r>
              <w:rPr>
                <w:rFonts w:ascii="Arial Narrow" w:hAnsi="Arial Narrow" w:cs="Arial"/>
                <w:sz w:val="17"/>
                <w:szCs w:val="17"/>
                <w:lang w:eastAsia="es-MX"/>
              </w:rPr>
              <w:t xml:space="preserve"> </w:t>
            </w:r>
            <w:r w:rsidRPr="007121E2">
              <w:rPr>
                <w:rFonts w:ascii="Arial Narrow" w:hAnsi="Arial Narrow" w:cs="Arial"/>
                <w:b/>
                <w:sz w:val="17"/>
                <w:szCs w:val="17"/>
                <w:lang w:eastAsia="es-MX"/>
              </w:rPr>
              <w:t>0</w:t>
            </w:r>
            <w:r>
              <w:rPr>
                <w:rFonts w:ascii="Arial Narrow" w:hAnsi="Arial Narrow" w:cs="Arial"/>
                <w:b/>
                <w:bCs/>
                <w:sz w:val="17"/>
                <w:szCs w:val="17"/>
                <w:lang w:eastAsia="es-MX"/>
              </w:rPr>
              <w:t>.5</w:t>
            </w:r>
            <w:r w:rsidRPr="007121E2">
              <w:rPr>
                <w:rFonts w:ascii="Arial Narrow" w:hAnsi="Arial Narrow" w:cs="Arial"/>
                <w:b/>
                <w:bCs/>
                <w:sz w:val="17"/>
                <w:szCs w:val="17"/>
                <w:lang w:eastAsia="es-MX"/>
              </w:rPr>
              <w:t>0 punto</w:t>
            </w:r>
            <w:r>
              <w:rPr>
                <w:rFonts w:ascii="Arial Narrow" w:hAnsi="Arial Narrow" w:cs="Arial"/>
                <w:b/>
                <w:bCs/>
                <w:sz w:val="17"/>
                <w:szCs w:val="17"/>
                <w:lang w:eastAsia="es-MX"/>
              </w:rPr>
              <w:t>s</w:t>
            </w:r>
            <w:r w:rsidRPr="007121E2">
              <w:rPr>
                <w:rFonts w:ascii="Arial Narrow" w:hAnsi="Arial Narrow" w:cs="Arial"/>
                <w:sz w:val="17"/>
                <w:szCs w:val="17"/>
                <w:lang w:eastAsia="es-MX"/>
              </w:rPr>
              <w:t xml:space="preserve"> </w:t>
            </w:r>
            <w:r>
              <w:rPr>
                <w:rFonts w:ascii="Arial Narrow" w:hAnsi="Arial Narrow" w:cs="Arial"/>
                <w:sz w:val="17"/>
                <w:szCs w:val="17"/>
                <w:lang w:eastAsia="es-MX"/>
              </w:rPr>
              <w:t>al</w:t>
            </w:r>
            <w:r w:rsidRPr="007121E2">
              <w:rPr>
                <w:rFonts w:ascii="Arial Narrow" w:hAnsi="Arial Narrow" w:cs="Arial"/>
                <w:sz w:val="17"/>
                <w:szCs w:val="17"/>
                <w:lang w:eastAsia="es-MX"/>
              </w:rPr>
              <w:t xml:space="preserve"> licitante</w:t>
            </w:r>
            <w:r>
              <w:rPr>
                <w:rFonts w:ascii="Arial Narrow" w:hAnsi="Arial Narrow" w:cs="Arial"/>
                <w:sz w:val="17"/>
                <w:szCs w:val="17"/>
                <w:lang w:eastAsia="es-MX"/>
              </w:rPr>
              <w:t xml:space="preserve"> que entregue el </w:t>
            </w:r>
            <w:r w:rsidRPr="007121E2">
              <w:rPr>
                <w:rFonts w:ascii="Arial Narrow" w:hAnsi="Arial Narrow" w:cs="Arial"/>
                <w:sz w:val="17"/>
                <w:szCs w:val="17"/>
                <w:lang w:eastAsia="es-MX"/>
              </w:rPr>
              <w:t>Procedimiento</w:t>
            </w:r>
            <w:r>
              <w:rPr>
                <w:rFonts w:ascii="Arial Narrow" w:hAnsi="Arial Narrow" w:cs="Arial"/>
                <w:sz w:val="17"/>
                <w:szCs w:val="17"/>
                <w:lang w:eastAsia="es-MX"/>
              </w:rPr>
              <w:t xml:space="preserve"> para</w:t>
            </w:r>
            <w:r w:rsidRPr="007121E2">
              <w:rPr>
                <w:rFonts w:ascii="Arial Narrow" w:hAnsi="Arial Narrow" w:cs="Arial"/>
                <w:sz w:val="17"/>
                <w:szCs w:val="17"/>
                <w:lang w:eastAsia="es-MX"/>
              </w:rPr>
              <w:t xml:space="preserve"> la a</w:t>
            </w:r>
            <w:r>
              <w:rPr>
                <w:rFonts w:ascii="Arial Narrow" w:hAnsi="Arial Narrow" w:cs="Arial"/>
                <w:sz w:val="17"/>
                <w:szCs w:val="17"/>
                <w:lang w:eastAsia="es-MX"/>
              </w:rPr>
              <w:t>ctivación o habilitación de todos</w:t>
            </w:r>
            <w:r w:rsidRPr="007121E2">
              <w:rPr>
                <w:rFonts w:ascii="Arial Narrow" w:hAnsi="Arial Narrow" w:cs="Arial"/>
                <w:sz w:val="17"/>
                <w:szCs w:val="17"/>
                <w:lang w:eastAsia="es-MX"/>
              </w:rPr>
              <w:t xml:space="preserve"> los servicios de cómputo en la nube</w:t>
            </w:r>
            <w:r>
              <w:rPr>
                <w:rFonts w:ascii="Arial Narrow" w:hAnsi="Arial Narrow" w:cs="Arial"/>
                <w:sz w:val="17"/>
                <w:szCs w:val="17"/>
                <w:lang w:eastAsia="es-MX"/>
              </w:rPr>
              <w:t>.</w:t>
            </w:r>
            <w:r w:rsidRPr="007121E2">
              <w:rPr>
                <w:rFonts w:ascii="Arial Narrow" w:hAnsi="Arial Narrow" w:cs="Arial"/>
                <w:sz w:val="17"/>
                <w:szCs w:val="17"/>
                <w:lang w:eastAsia="es-MX"/>
              </w:rPr>
              <w:t xml:space="preserve"> </w:t>
            </w:r>
          </w:p>
          <w:p w:rsidR="00112CE6" w:rsidRPr="007121E2" w:rsidRDefault="00112CE6" w:rsidP="00F87307">
            <w:pPr>
              <w:jc w:val="both"/>
              <w:rPr>
                <w:rFonts w:ascii="Arial Narrow" w:hAnsi="Arial Narrow" w:cs="Arial"/>
                <w:sz w:val="17"/>
                <w:szCs w:val="17"/>
                <w:lang w:eastAsia="es-MX"/>
              </w:rPr>
            </w:pPr>
          </w:p>
          <w:p w:rsidR="00112CE6"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 Procedimiento de atención de fallas e incidentes</w:t>
            </w:r>
          </w:p>
          <w:p w:rsidR="00112CE6" w:rsidRDefault="00112CE6" w:rsidP="00F87307">
            <w:pPr>
              <w:jc w:val="both"/>
              <w:rPr>
                <w:rFonts w:ascii="Arial Narrow" w:hAnsi="Arial Narrow" w:cs="Arial"/>
                <w:sz w:val="17"/>
                <w:szCs w:val="17"/>
                <w:lang w:eastAsia="es-MX"/>
              </w:rPr>
            </w:pPr>
          </w:p>
          <w:p w:rsidR="00112CE6"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Se otorgará</w:t>
            </w:r>
            <w:r>
              <w:rPr>
                <w:rFonts w:ascii="Arial Narrow" w:hAnsi="Arial Narrow" w:cs="Arial"/>
                <w:sz w:val="17"/>
                <w:szCs w:val="17"/>
                <w:lang w:eastAsia="es-MX"/>
              </w:rPr>
              <w:t xml:space="preserve">n </w:t>
            </w:r>
            <w:r>
              <w:rPr>
                <w:rFonts w:ascii="Arial Narrow" w:hAnsi="Arial Narrow" w:cs="Arial"/>
                <w:b/>
                <w:sz w:val="17"/>
                <w:szCs w:val="17"/>
                <w:lang w:eastAsia="es-MX"/>
              </w:rPr>
              <w:t>0</w:t>
            </w:r>
            <w:r>
              <w:rPr>
                <w:rFonts w:ascii="Arial Narrow" w:hAnsi="Arial Narrow" w:cs="Arial"/>
                <w:b/>
                <w:bCs/>
                <w:sz w:val="17"/>
                <w:szCs w:val="17"/>
                <w:lang w:eastAsia="es-MX"/>
              </w:rPr>
              <w:t>.5</w:t>
            </w:r>
            <w:r w:rsidRPr="007121E2">
              <w:rPr>
                <w:rFonts w:ascii="Arial Narrow" w:hAnsi="Arial Narrow" w:cs="Arial"/>
                <w:b/>
                <w:bCs/>
                <w:sz w:val="17"/>
                <w:szCs w:val="17"/>
                <w:lang w:eastAsia="es-MX"/>
              </w:rPr>
              <w:t>0 punto</w:t>
            </w:r>
            <w:r w:rsidRPr="007121E2">
              <w:rPr>
                <w:rFonts w:ascii="Arial Narrow" w:hAnsi="Arial Narrow" w:cs="Arial"/>
                <w:sz w:val="17"/>
                <w:szCs w:val="17"/>
                <w:lang w:eastAsia="es-MX"/>
              </w:rPr>
              <w:t xml:space="preserve"> </w:t>
            </w:r>
            <w:r>
              <w:rPr>
                <w:rFonts w:ascii="Arial Narrow" w:hAnsi="Arial Narrow" w:cs="Arial"/>
                <w:sz w:val="17"/>
                <w:szCs w:val="17"/>
                <w:lang w:eastAsia="es-MX"/>
              </w:rPr>
              <w:t>al</w:t>
            </w:r>
            <w:r w:rsidRPr="007121E2">
              <w:rPr>
                <w:rFonts w:ascii="Arial Narrow" w:hAnsi="Arial Narrow" w:cs="Arial"/>
                <w:sz w:val="17"/>
                <w:szCs w:val="17"/>
                <w:lang w:eastAsia="es-MX"/>
              </w:rPr>
              <w:t xml:space="preserve"> licitante</w:t>
            </w:r>
            <w:r>
              <w:rPr>
                <w:rFonts w:ascii="Arial Narrow" w:hAnsi="Arial Narrow" w:cs="Arial"/>
                <w:sz w:val="17"/>
                <w:szCs w:val="17"/>
                <w:lang w:eastAsia="es-MX"/>
              </w:rPr>
              <w:t xml:space="preserve"> que entregue el </w:t>
            </w:r>
            <w:r w:rsidRPr="007121E2">
              <w:rPr>
                <w:rFonts w:ascii="Arial Narrow" w:hAnsi="Arial Narrow" w:cs="Arial"/>
                <w:sz w:val="17"/>
                <w:szCs w:val="17"/>
                <w:lang w:eastAsia="es-MX"/>
              </w:rPr>
              <w:t xml:space="preserve">Procedimiento de </w:t>
            </w:r>
            <w:r>
              <w:rPr>
                <w:rFonts w:ascii="Arial Narrow" w:hAnsi="Arial Narrow" w:cs="Arial"/>
                <w:sz w:val="17"/>
                <w:szCs w:val="17"/>
                <w:lang w:eastAsia="es-MX"/>
              </w:rPr>
              <w:t>atención de fallas e incidentes.</w:t>
            </w:r>
            <w:r w:rsidRPr="007121E2">
              <w:rPr>
                <w:rFonts w:ascii="Arial Narrow" w:hAnsi="Arial Narrow" w:cs="Arial"/>
                <w:sz w:val="17"/>
                <w:szCs w:val="17"/>
                <w:lang w:eastAsia="es-MX"/>
              </w:rPr>
              <w:t xml:space="preserve"> </w:t>
            </w:r>
          </w:p>
          <w:p w:rsidR="00112CE6" w:rsidRPr="007121E2" w:rsidRDefault="00112CE6" w:rsidP="00F87307">
            <w:pPr>
              <w:jc w:val="both"/>
              <w:rPr>
                <w:rFonts w:ascii="Arial Narrow" w:hAnsi="Arial Narrow" w:cs="Arial"/>
                <w:sz w:val="17"/>
                <w:szCs w:val="17"/>
                <w:lang w:eastAsia="es-MX"/>
              </w:rPr>
            </w:pPr>
          </w:p>
          <w:p w:rsidR="00112CE6" w:rsidRPr="007121E2"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-Diagram</w:t>
            </w:r>
            <w:r>
              <w:rPr>
                <w:rFonts w:ascii="Arial Narrow" w:hAnsi="Arial Narrow" w:cs="Arial"/>
                <w:sz w:val="17"/>
                <w:szCs w:val="17"/>
                <w:lang w:eastAsia="es-MX"/>
              </w:rPr>
              <w:t>as de cada uno de los s</w:t>
            </w:r>
            <w:r w:rsidRPr="007121E2">
              <w:rPr>
                <w:rFonts w:ascii="Arial Narrow" w:hAnsi="Arial Narrow" w:cs="Arial"/>
                <w:sz w:val="17"/>
                <w:szCs w:val="17"/>
                <w:lang w:eastAsia="es-MX"/>
              </w:rPr>
              <w:t>ervicio</w:t>
            </w:r>
            <w:r>
              <w:rPr>
                <w:rFonts w:ascii="Arial Narrow" w:hAnsi="Arial Narrow" w:cs="Arial"/>
                <w:sz w:val="17"/>
                <w:szCs w:val="17"/>
                <w:lang w:eastAsia="es-MX"/>
              </w:rPr>
              <w:t>s que integran los servicios de cómputo en la nube pública solicitados en el Anexo Técnico, mediante el cual</w:t>
            </w:r>
            <w:r w:rsidRPr="007121E2">
              <w:rPr>
                <w:rFonts w:ascii="Arial Narrow" w:hAnsi="Arial Narrow" w:cs="Arial"/>
                <w:sz w:val="17"/>
                <w:szCs w:val="17"/>
                <w:lang w:eastAsia="es-MX"/>
              </w:rPr>
              <w:t xml:space="preserve"> permita identificar al menos: </w:t>
            </w:r>
            <w:r>
              <w:rPr>
                <w:rFonts w:ascii="Arial Narrow" w:hAnsi="Arial Narrow" w:cs="Arial"/>
                <w:sz w:val="17"/>
                <w:szCs w:val="17"/>
                <w:lang w:eastAsia="es-MX"/>
              </w:rPr>
              <w:t>l</w:t>
            </w:r>
            <w:r w:rsidRPr="007121E2">
              <w:rPr>
                <w:rFonts w:ascii="Arial Narrow" w:hAnsi="Arial Narrow" w:cs="Arial"/>
                <w:sz w:val="17"/>
                <w:szCs w:val="17"/>
                <w:lang w:eastAsia="es-MX"/>
              </w:rPr>
              <w:t>os componentes necesarios para cada uno de</w:t>
            </w:r>
            <w:r>
              <w:rPr>
                <w:rFonts w:ascii="Arial Narrow" w:hAnsi="Arial Narrow" w:cs="Arial"/>
                <w:sz w:val="17"/>
                <w:szCs w:val="17"/>
                <w:lang w:eastAsia="es-MX"/>
              </w:rPr>
              <w:t xml:space="preserve"> los servicios</w:t>
            </w:r>
            <w:r w:rsidRPr="007121E2">
              <w:rPr>
                <w:rFonts w:ascii="Arial Narrow" w:hAnsi="Arial Narrow" w:cs="Arial"/>
                <w:sz w:val="17"/>
                <w:szCs w:val="17"/>
                <w:lang w:eastAsia="es-MX"/>
              </w:rPr>
              <w:t xml:space="preserve">, </w:t>
            </w:r>
            <w:r>
              <w:rPr>
                <w:rFonts w:ascii="Arial Narrow" w:hAnsi="Arial Narrow" w:cs="Arial"/>
                <w:sz w:val="17"/>
                <w:szCs w:val="17"/>
                <w:lang w:eastAsia="es-MX"/>
              </w:rPr>
              <w:t>l</w:t>
            </w:r>
            <w:r w:rsidRPr="007121E2">
              <w:rPr>
                <w:rFonts w:ascii="Arial Narrow" w:hAnsi="Arial Narrow" w:cs="Arial"/>
                <w:sz w:val="17"/>
                <w:szCs w:val="17"/>
                <w:lang w:eastAsia="es-MX"/>
              </w:rPr>
              <w:t xml:space="preserve">os protocolos y puertos de red utilizados, </w:t>
            </w:r>
            <w:r>
              <w:rPr>
                <w:rFonts w:ascii="Arial Narrow" w:hAnsi="Arial Narrow" w:cs="Arial"/>
                <w:sz w:val="17"/>
                <w:szCs w:val="17"/>
                <w:lang w:eastAsia="es-MX"/>
              </w:rPr>
              <w:t>l</w:t>
            </w:r>
            <w:r w:rsidRPr="007121E2">
              <w:rPr>
                <w:rFonts w:ascii="Arial Narrow" w:hAnsi="Arial Narrow" w:cs="Arial"/>
                <w:sz w:val="17"/>
                <w:szCs w:val="17"/>
                <w:lang w:eastAsia="es-MX"/>
              </w:rPr>
              <w:t>os puertos de red requeridos para la operación de los servicios que se comunican con el centro de datos del Instituto.</w:t>
            </w:r>
          </w:p>
          <w:p w:rsidR="00112CE6" w:rsidRPr="00915775" w:rsidRDefault="00112CE6" w:rsidP="00F87307">
            <w:pPr>
              <w:jc w:val="both"/>
              <w:rPr>
                <w:rFonts w:ascii="Arial Narrow" w:hAnsi="Arial Narrow"/>
                <w:iCs/>
                <w:color w:val="000000"/>
                <w:sz w:val="17"/>
                <w:szCs w:val="17"/>
                <w:lang w:eastAsia="es-MX"/>
              </w:rPr>
            </w:pPr>
          </w:p>
          <w:p w:rsidR="00112CE6" w:rsidRDefault="00112CE6" w:rsidP="00F87307">
            <w:pPr>
              <w:jc w:val="both"/>
              <w:rPr>
                <w:rFonts w:ascii="Arial Narrow" w:hAnsi="Arial Narrow" w:cs="Arial"/>
                <w:sz w:val="17"/>
                <w:szCs w:val="17"/>
                <w:lang w:eastAsia="es-MX"/>
              </w:rPr>
            </w:pPr>
            <w:r w:rsidRPr="007121E2">
              <w:rPr>
                <w:rFonts w:ascii="Arial Narrow" w:hAnsi="Arial Narrow" w:cs="Arial"/>
                <w:sz w:val="17"/>
                <w:szCs w:val="17"/>
                <w:lang w:eastAsia="es-MX"/>
              </w:rPr>
              <w:t>Se otorgará</w:t>
            </w:r>
            <w:r>
              <w:rPr>
                <w:rFonts w:ascii="Arial Narrow" w:hAnsi="Arial Narrow" w:cs="Arial"/>
                <w:sz w:val="17"/>
                <w:szCs w:val="17"/>
                <w:lang w:eastAsia="es-MX"/>
              </w:rPr>
              <w:t xml:space="preserve">n </w:t>
            </w:r>
            <w:r>
              <w:rPr>
                <w:rFonts w:ascii="Arial Narrow" w:hAnsi="Arial Narrow" w:cs="Arial"/>
                <w:b/>
                <w:sz w:val="17"/>
                <w:szCs w:val="17"/>
                <w:lang w:eastAsia="es-MX"/>
              </w:rPr>
              <w:t>3</w:t>
            </w:r>
            <w:r w:rsidRPr="007121E2">
              <w:rPr>
                <w:rFonts w:ascii="Arial Narrow" w:hAnsi="Arial Narrow" w:cs="Arial"/>
                <w:b/>
                <w:bCs/>
                <w:sz w:val="17"/>
                <w:szCs w:val="17"/>
                <w:lang w:eastAsia="es-MX"/>
              </w:rPr>
              <w:t>.00 punto</w:t>
            </w:r>
            <w:r>
              <w:rPr>
                <w:rFonts w:ascii="Arial Narrow" w:hAnsi="Arial Narrow" w:cs="Arial"/>
                <w:b/>
                <w:bCs/>
                <w:sz w:val="17"/>
                <w:szCs w:val="17"/>
                <w:lang w:eastAsia="es-MX"/>
              </w:rPr>
              <w:t>s</w:t>
            </w:r>
            <w:r w:rsidRPr="007121E2">
              <w:rPr>
                <w:rFonts w:ascii="Arial Narrow" w:hAnsi="Arial Narrow" w:cs="Arial"/>
                <w:sz w:val="17"/>
                <w:szCs w:val="17"/>
                <w:lang w:eastAsia="es-MX"/>
              </w:rPr>
              <w:t xml:space="preserve"> </w:t>
            </w:r>
            <w:r>
              <w:rPr>
                <w:rFonts w:ascii="Arial Narrow" w:hAnsi="Arial Narrow" w:cs="Arial"/>
                <w:sz w:val="17"/>
                <w:szCs w:val="17"/>
                <w:lang w:eastAsia="es-MX"/>
              </w:rPr>
              <w:t>al</w:t>
            </w:r>
            <w:r w:rsidRPr="007121E2">
              <w:rPr>
                <w:rFonts w:ascii="Arial Narrow" w:hAnsi="Arial Narrow" w:cs="Arial"/>
                <w:sz w:val="17"/>
                <w:szCs w:val="17"/>
                <w:lang w:eastAsia="es-MX"/>
              </w:rPr>
              <w:t xml:space="preserve"> licitante</w:t>
            </w:r>
            <w:r>
              <w:rPr>
                <w:rFonts w:ascii="Arial Narrow" w:hAnsi="Arial Narrow" w:cs="Arial"/>
                <w:sz w:val="17"/>
                <w:szCs w:val="17"/>
                <w:lang w:eastAsia="es-MX"/>
              </w:rPr>
              <w:t xml:space="preserve"> que entregue los </w:t>
            </w:r>
            <w:r w:rsidRPr="007121E2">
              <w:rPr>
                <w:rFonts w:ascii="Arial Narrow" w:hAnsi="Arial Narrow" w:cs="Arial"/>
                <w:sz w:val="17"/>
                <w:szCs w:val="17"/>
                <w:lang w:eastAsia="es-MX"/>
              </w:rPr>
              <w:t>Diagram</w:t>
            </w:r>
            <w:r>
              <w:rPr>
                <w:rFonts w:ascii="Arial Narrow" w:hAnsi="Arial Narrow" w:cs="Arial"/>
                <w:sz w:val="17"/>
                <w:szCs w:val="17"/>
                <w:lang w:eastAsia="es-MX"/>
              </w:rPr>
              <w:t>as de cada uno de los s</w:t>
            </w:r>
            <w:r w:rsidRPr="007121E2">
              <w:rPr>
                <w:rFonts w:ascii="Arial Narrow" w:hAnsi="Arial Narrow" w:cs="Arial"/>
                <w:sz w:val="17"/>
                <w:szCs w:val="17"/>
                <w:lang w:eastAsia="es-MX"/>
              </w:rPr>
              <w:t>ervicio</w:t>
            </w:r>
            <w:r>
              <w:rPr>
                <w:rFonts w:ascii="Arial Narrow" w:hAnsi="Arial Narrow" w:cs="Arial"/>
                <w:sz w:val="17"/>
                <w:szCs w:val="17"/>
                <w:lang w:eastAsia="es-MX"/>
              </w:rPr>
              <w:t>s que integran los servicios de cómputo en la nube pública solicitados en el Anexo Técnico, mediante el cual</w:t>
            </w:r>
            <w:r w:rsidRPr="007121E2">
              <w:rPr>
                <w:rFonts w:ascii="Arial Narrow" w:hAnsi="Arial Narrow" w:cs="Arial"/>
                <w:sz w:val="17"/>
                <w:szCs w:val="17"/>
                <w:lang w:eastAsia="es-MX"/>
              </w:rPr>
              <w:t xml:space="preserve"> permita identificar al menos: </w:t>
            </w:r>
            <w:r>
              <w:rPr>
                <w:rFonts w:ascii="Arial Narrow" w:hAnsi="Arial Narrow" w:cs="Arial"/>
                <w:sz w:val="17"/>
                <w:szCs w:val="17"/>
                <w:lang w:eastAsia="es-MX"/>
              </w:rPr>
              <w:t>l</w:t>
            </w:r>
            <w:r w:rsidRPr="007121E2">
              <w:rPr>
                <w:rFonts w:ascii="Arial Narrow" w:hAnsi="Arial Narrow" w:cs="Arial"/>
                <w:sz w:val="17"/>
                <w:szCs w:val="17"/>
                <w:lang w:eastAsia="es-MX"/>
              </w:rPr>
              <w:t>os componentes necesarios para cada uno de</w:t>
            </w:r>
            <w:r>
              <w:rPr>
                <w:rFonts w:ascii="Arial Narrow" w:hAnsi="Arial Narrow" w:cs="Arial"/>
                <w:sz w:val="17"/>
                <w:szCs w:val="17"/>
                <w:lang w:eastAsia="es-MX"/>
              </w:rPr>
              <w:t xml:space="preserve"> los servicios</w:t>
            </w:r>
            <w:r w:rsidRPr="007121E2">
              <w:rPr>
                <w:rFonts w:ascii="Arial Narrow" w:hAnsi="Arial Narrow" w:cs="Arial"/>
                <w:sz w:val="17"/>
                <w:szCs w:val="17"/>
                <w:lang w:eastAsia="es-MX"/>
              </w:rPr>
              <w:t xml:space="preserve">, </w:t>
            </w:r>
            <w:r>
              <w:rPr>
                <w:rFonts w:ascii="Arial Narrow" w:hAnsi="Arial Narrow" w:cs="Arial"/>
                <w:sz w:val="17"/>
                <w:szCs w:val="17"/>
                <w:lang w:eastAsia="es-MX"/>
              </w:rPr>
              <w:t>l</w:t>
            </w:r>
            <w:r w:rsidRPr="007121E2">
              <w:rPr>
                <w:rFonts w:ascii="Arial Narrow" w:hAnsi="Arial Narrow" w:cs="Arial"/>
                <w:sz w:val="17"/>
                <w:szCs w:val="17"/>
                <w:lang w:eastAsia="es-MX"/>
              </w:rPr>
              <w:t xml:space="preserve">os protocolos y puertos de red utilizados, </w:t>
            </w:r>
            <w:r>
              <w:rPr>
                <w:rFonts w:ascii="Arial Narrow" w:hAnsi="Arial Narrow" w:cs="Arial"/>
                <w:sz w:val="17"/>
                <w:szCs w:val="17"/>
                <w:lang w:eastAsia="es-MX"/>
              </w:rPr>
              <w:t>l</w:t>
            </w:r>
            <w:r w:rsidRPr="007121E2">
              <w:rPr>
                <w:rFonts w:ascii="Arial Narrow" w:hAnsi="Arial Narrow" w:cs="Arial"/>
                <w:sz w:val="17"/>
                <w:szCs w:val="17"/>
                <w:lang w:eastAsia="es-MX"/>
              </w:rPr>
              <w:t>os puertos de red requeridos para la operación de los servicios que se comunican con el centro de datos del Instituto.</w:t>
            </w:r>
          </w:p>
          <w:p w:rsidR="00112CE6" w:rsidRPr="00915775" w:rsidRDefault="00112CE6" w:rsidP="00F87307">
            <w:pPr>
              <w:jc w:val="both"/>
              <w:rPr>
                <w:rFonts w:ascii="Arial Narrow" w:hAnsi="Arial Narrow"/>
                <w:iCs/>
                <w:color w:val="000000"/>
                <w:sz w:val="17"/>
                <w:szCs w:val="17"/>
                <w:lang w:eastAsia="es-MX"/>
              </w:rPr>
            </w:pPr>
          </w:p>
        </w:tc>
        <w:tc>
          <w:tcPr>
            <w:tcW w:w="850" w:type="dxa"/>
            <w:tcBorders>
              <w:top w:val="nil"/>
              <w:left w:val="nil"/>
              <w:bottom w:val="single" w:sz="4" w:space="0" w:color="auto"/>
              <w:right w:val="single" w:sz="4" w:space="0" w:color="auto"/>
            </w:tcBorders>
            <w:shd w:val="clear" w:color="auto" w:fill="B2A1C7"/>
            <w:vAlign w:val="center"/>
            <w:hideMark/>
          </w:tcPr>
          <w:p w:rsidR="00112CE6" w:rsidRPr="00D8360C" w:rsidRDefault="00112CE6" w:rsidP="00F87307">
            <w:pPr>
              <w:jc w:val="center"/>
              <w:rPr>
                <w:rFonts w:ascii="Arial Narrow" w:hAnsi="Arial Narrow"/>
                <w:b/>
                <w:bCs/>
                <w:color w:val="000000"/>
                <w:sz w:val="17"/>
                <w:szCs w:val="17"/>
                <w:lang w:eastAsia="es-MX"/>
              </w:rPr>
            </w:pPr>
            <w:r w:rsidRPr="00D8360C">
              <w:rPr>
                <w:rFonts w:ascii="Arial Narrow" w:hAnsi="Arial Narrow"/>
                <w:b/>
                <w:bCs/>
                <w:color w:val="000000"/>
                <w:sz w:val="17"/>
                <w:szCs w:val="17"/>
                <w:lang w:eastAsia="es-MX"/>
              </w:rPr>
              <w:t>4.00</w:t>
            </w:r>
          </w:p>
        </w:tc>
        <w:tc>
          <w:tcPr>
            <w:tcW w:w="890" w:type="dxa"/>
            <w:tcBorders>
              <w:top w:val="nil"/>
              <w:left w:val="nil"/>
              <w:bottom w:val="single" w:sz="4" w:space="0" w:color="auto"/>
              <w:right w:val="single" w:sz="8" w:space="0" w:color="auto"/>
            </w:tcBorders>
            <w:shd w:val="clear" w:color="auto" w:fill="auto"/>
            <w:vAlign w:val="center"/>
            <w:hideMark/>
          </w:tcPr>
          <w:p w:rsidR="00112CE6" w:rsidRPr="00CD3F0E" w:rsidRDefault="00112CE6" w:rsidP="00F87307">
            <w:pPr>
              <w:jc w:val="center"/>
              <w:rPr>
                <w:rFonts w:ascii="Arial Narrow" w:hAnsi="Arial Narrow"/>
                <w:b/>
                <w:bCs/>
                <w:color w:val="000000"/>
                <w:sz w:val="17"/>
                <w:szCs w:val="17"/>
                <w:lang w:eastAsia="es-MX"/>
              </w:rPr>
            </w:pPr>
            <w:r w:rsidRPr="00CD3F0E">
              <w:rPr>
                <w:rFonts w:ascii="Arial Narrow" w:hAnsi="Arial Narrow"/>
                <w:b/>
                <w:bCs/>
                <w:color w:val="000000"/>
                <w:sz w:val="17"/>
                <w:szCs w:val="17"/>
                <w:lang w:eastAsia="es-MX"/>
              </w:rPr>
              <w:t>%</w:t>
            </w:r>
          </w:p>
        </w:tc>
      </w:tr>
      <w:tr w:rsidR="00112CE6" w:rsidRPr="00915775" w:rsidTr="00F87307">
        <w:trPr>
          <w:trHeight w:val="1215"/>
          <w:jc w:val="center"/>
        </w:trPr>
        <w:tc>
          <w:tcPr>
            <w:tcW w:w="841"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3.1.2</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112CE6" w:rsidRPr="00D8360C" w:rsidRDefault="00112CE6" w:rsidP="00F87307">
            <w:pPr>
              <w:jc w:val="center"/>
              <w:rPr>
                <w:rFonts w:ascii="Arial Narrow" w:hAnsi="Arial Narrow"/>
                <w:color w:val="000000"/>
                <w:sz w:val="17"/>
                <w:szCs w:val="17"/>
                <w:lang w:eastAsia="es-MX"/>
              </w:rPr>
            </w:pPr>
            <w:r w:rsidRPr="00D8360C">
              <w:rPr>
                <w:rFonts w:ascii="Arial Narrow" w:hAnsi="Arial Narrow"/>
                <w:color w:val="000000"/>
                <w:sz w:val="17"/>
                <w:szCs w:val="17"/>
                <w:lang w:eastAsia="es-MX"/>
              </w:rPr>
              <w:t>Plan de Trabajo propuesto</w:t>
            </w:r>
          </w:p>
        </w:tc>
        <w:tc>
          <w:tcPr>
            <w:tcW w:w="5103" w:type="dxa"/>
            <w:tcBorders>
              <w:top w:val="single" w:sz="4" w:space="0" w:color="auto"/>
              <w:left w:val="nil"/>
              <w:bottom w:val="single" w:sz="6" w:space="0" w:color="000000"/>
              <w:right w:val="single" w:sz="4" w:space="0" w:color="auto"/>
            </w:tcBorders>
            <w:shd w:val="clear" w:color="auto" w:fill="auto"/>
            <w:vAlign w:val="center"/>
          </w:tcPr>
          <w:p w:rsidR="00112CE6" w:rsidRPr="00726BA6" w:rsidRDefault="00112CE6" w:rsidP="00F87307">
            <w:pPr>
              <w:jc w:val="both"/>
              <w:rPr>
                <w:rFonts w:ascii="Arial Narrow" w:hAnsi="Arial Narrow"/>
                <w:iCs/>
                <w:color w:val="000000"/>
                <w:sz w:val="17"/>
                <w:szCs w:val="17"/>
                <w:lang w:eastAsia="es-MX"/>
              </w:rPr>
            </w:pPr>
            <w:r w:rsidRPr="00CD3F0E">
              <w:rPr>
                <w:rFonts w:ascii="Arial Narrow" w:hAnsi="Arial Narrow"/>
                <w:iCs/>
                <w:color w:val="000000"/>
                <w:sz w:val="17"/>
                <w:szCs w:val="17"/>
                <w:lang w:eastAsia="es-MX"/>
              </w:rPr>
              <w:t>El licitante deberá presentar su Plan de Trabajo mediante el cual llevará a cabo las actividades correspondientes a cada uno de los servicios de cómputo en la nube solicitados y correspondientes al servi</w:t>
            </w:r>
            <w:r w:rsidRPr="00726BA6">
              <w:rPr>
                <w:rFonts w:ascii="Arial Narrow" w:hAnsi="Arial Narrow"/>
                <w:iCs/>
                <w:color w:val="000000"/>
                <w:sz w:val="17"/>
                <w:szCs w:val="17"/>
                <w:lang w:eastAsia="es-MX"/>
              </w:rPr>
              <w:t>cio de desarrollo (para el servicio de desarrollo de la página del tablero de difusores), implementación y despliegue para cada servicio, considerando la presentación de entregables en las fechas establecidas en el anexo técnico.</w:t>
            </w:r>
          </w:p>
          <w:p w:rsidR="00112CE6" w:rsidRPr="00C51B5A" w:rsidRDefault="00112CE6" w:rsidP="00F87307">
            <w:pPr>
              <w:jc w:val="both"/>
              <w:rPr>
                <w:rFonts w:ascii="Arial Narrow" w:hAnsi="Arial Narrow"/>
                <w:iCs/>
                <w:color w:val="000000"/>
                <w:sz w:val="17"/>
                <w:szCs w:val="17"/>
                <w:lang w:eastAsia="es-MX"/>
              </w:rPr>
            </w:pPr>
          </w:p>
          <w:p w:rsidR="00112CE6" w:rsidRPr="007B2DE9" w:rsidRDefault="00112CE6" w:rsidP="00F87307">
            <w:pPr>
              <w:jc w:val="both"/>
              <w:rPr>
                <w:rFonts w:ascii="Arial Narrow" w:hAnsi="Arial Narrow"/>
                <w:iCs/>
                <w:color w:val="000000"/>
                <w:sz w:val="17"/>
                <w:szCs w:val="17"/>
                <w:lang w:eastAsia="es-MX"/>
              </w:rPr>
            </w:pPr>
            <w:r w:rsidRPr="00A6273F">
              <w:rPr>
                <w:rFonts w:ascii="Arial Narrow" w:hAnsi="Arial Narrow"/>
                <w:iCs/>
                <w:color w:val="000000"/>
                <w:sz w:val="17"/>
                <w:szCs w:val="17"/>
                <w:lang w:eastAsia="es-MX"/>
              </w:rPr>
              <w:lastRenderedPageBreak/>
              <w:t>Para obtener los punt</w:t>
            </w:r>
            <w:r w:rsidRPr="007B2DE9">
              <w:rPr>
                <w:rFonts w:ascii="Arial Narrow" w:hAnsi="Arial Narrow"/>
                <w:iCs/>
                <w:color w:val="000000"/>
                <w:sz w:val="17"/>
                <w:szCs w:val="17"/>
                <w:lang w:eastAsia="es-MX"/>
              </w:rPr>
              <w:t>os asociados al presente rubro, dicho plan de trabajo deberá considerar además de lo solicitado en el anexo técnico, lo siguiente:</w:t>
            </w:r>
          </w:p>
          <w:p w:rsidR="00112CE6" w:rsidRPr="00586382" w:rsidRDefault="00112CE6" w:rsidP="00F87307">
            <w:pPr>
              <w:jc w:val="both"/>
              <w:rPr>
                <w:rFonts w:ascii="Arial Narrow" w:hAnsi="Arial Narrow"/>
                <w:iCs/>
                <w:color w:val="000000"/>
                <w:sz w:val="17"/>
                <w:szCs w:val="17"/>
                <w:highlight w:val="yellow"/>
                <w:lang w:eastAsia="es-MX"/>
              </w:rPr>
            </w:pPr>
          </w:p>
          <w:p w:rsidR="00112CE6" w:rsidRPr="00915775" w:rsidRDefault="00112CE6" w:rsidP="00F87307">
            <w:pPr>
              <w:jc w:val="both"/>
              <w:rPr>
                <w:rFonts w:ascii="Arial Narrow" w:hAnsi="Arial Narrow"/>
                <w:iCs/>
                <w:color w:val="000000"/>
                <w:sz w:val="17"/>
                <w:szCs w:val="17"/>
                <w:lang w:eastAsia="es-MX"/>
              </w:rPr>
            </w:pPr>
            <w:r w:rsidRPr="00915775">
              <w:rPr>
                <w:rFonts w:ascii="Arial Narrow" w:hAnsi="Arial Narrow"/>
                <w:iCs/>
                <w:color w:val="000000"/>
                <w:sz w:val="17"/>
                <w:szCs w:val="17"/>
                <w:lang w:eastAsia="es-MX"/>
              </w:rPr>
              <w:t>a) Estructura de desglose de trabajo (EDT)</w:t>
            </w:r>
          </w:p>
          <w:p w:rsidR="00112CE6" w:rsidRPr="00915775" w:rsidRDefault="00112CE6" w:rsidP="00F87307">
            <w:pPr>
              <w:jc w:val="both"/>
              <w:rPr>
                <w:rFonts w:ascii="Arial Narrow" w:hAnsi="Arial Narrow"/>
                <w:iCs/>
                <w:color w:val="000000"/>
                <w:sz w:val="17"/>
                <w:szCs w:val="17"/>
                <w:lang w:eastAsia="es-MX"/>
              </w:rPr>
            </w:pPr>
            <w:r w:rsidRPr="00915775">
              <w:rPr>
                <w:rFonts w:ascii="Arial Narrow" w:hAnsi="Arial Narrow"/>
                <w:iCs/>
                <w:color w:val="000000"/>
                <w:sz w:val="17"/>
                <w:szCs w:val="17"/>
                <w:lang w:eastAsia="es-MX"/>
              </w:rPr>
              <w:t>b) Diccionario de Estructura de desglose de trabajo que incluya al menos:</w:t>
            </w:r>
          </w:p>
          <w:p w:rsidR="00112CE6" w:rsidRPr="00915775" w:rsidRDefault="00112CE6" w:rsidP="00F87307">
            <w:pPr>
              <w:ind w:left="160"/>
              <w:jc w:val="both"/>
              <w:rPr>
                <w:rFonts w:ascii="Arial Narrow" w:hAnsi="Arial Narrow"/>
                <w:iCs/>
                <w:color w:val="000000"/>
                <w:sz w:val="17"/>
                <w:szCs w:val="17"/>
                <w:lang w:eastAsia="es-MX"/>
              </w:rPr>
            </w:pPr>
            <w:r w:rsidRPr="00915775">
              <w:rPr>
                <w:rFonts w:ascii="Arial Narrow" w:hAnsi="Arial Narrow"/>
                <w:iCs/>
                <w:color w:val="000000"/>
                <w:sz w:val="17"/>
                <w:szCs w:val="17"/>
                <w:lang w:eastAsia="es-MX"/>
              </w:rPr>
              <w:t>-Identificador de la actividad</w:t>
            </w:r>
          </w:p>
          <w:p w:rsidR="00112CE6" w:rsidRPr="00915775" w:rsidRDefault="00112CE6" w:rsidP="00F87307">
            <w:pPr>
              <w:ind w:left="160"/>
              <w:jc w:val="both"/>
              <w:rPr>
                <w:rFonts w:ascii="Arial Narrow" w:hAnsi="Arial Narrow"/>
                <w:iCs/>
                <w:color w:val="000000"/>
                <w:sz w:val="17"/>
                <w:szCs w:val="17"/>
                <w:lang w:eastAsia="es-MX"/>
              </w:rPr>
            </w:pPr>
            <w:r w:rsidRPr="00915775">
              <w:rPr>
                <w:rFonts w:ascii="Arial Narrow" w:hAnsi="Arial Narrow"/>
                <w:iCs/>
                <w:color w:val="000000"/>
                <w:sz w:val="17"/>
                <w:szCs w:val="17"/>
                <w:lang w:eastAsia="es-MX"/>
              </w:rPr>
              <w:t xml:space="preserve">-Descripción de la actividad </w:t>
            </w:r>
          </w:p>
          <w:p w:rsidR="00112CE6" w:rsidRPr="00915775" w:rsidRDefault="00112CE6" w:rsidP="00F87307">
            <w:pPr>
              <w:ind w:left="160"/>
              <w:jc w:val="both"/>
              <w:rPr>
                <w:rFonts w:ascii="Arial Narrow" w:hAnsi="Arial Narrow"/>
                <w:iCs/>
                <w:color w:val="000000"/>
                <w:sz w:val="17"/>
                <w:szCs w:val="17"/>
                <w:lang w:eastAsia="es-MX"/>
              </w:rPr>
            </w:pPr>
            <w:r w:rsidRPr="00915775">
              <w:rPr>
                <w:rFonts w:ascii="Arial Narrow" w:hAnsi="Arial Narrow"/>
                <w:iCs/>
                <w:color w:val="000000"/>
                <w:sz w:val="17"/>
                <w:szCs w:val="17"/>
                <w:lang w:eastAsia="es-MX"/>
              </w:rPr>
              <w:t xml:space="preserve">-Duración de la actividad </w:t>
            </w:r>
          </w:p>
          <w:p w:rsidR="00112CE6" w:rsidRPr="00915775" w:rsidRDefault="00112CE6" w:rsidP="00F87307">
            <w:pPr>
              <w:ind w:left="160"/>
              <w:jc w:val="both"/>
              <w:rPr>
                <w:rFonts w:ascii="Arial Narrow" w:hAnsi="Arial Narrow"/>
                <w:iCs/>
                <w:color w:val="000000"/>
                <w:sz w:val="17"/>
                <w:szCs w:val="17"/>
                <w:lang w:eastAsia="es-MX"/>
              </w:rPr>
            </w:pPr>
            <w:r w:rsidRPr="00915775">
              <w:rPr>
                <w:rFonts w:ascii="Arial Narrow" w:hAnsi="Arial Narrow"/>
                <w:iCs/>
                <w:color w:val="000000"/>
                <w:sz w:val="17"/>
                <w:szCs w:val="17"/>
                <w:lang w:eastAsia="es-MX"/>
              </w:rPr>
              <w:t>-Fechas de inicio</w:t>
            </w:r>
          </w:p>
          <w:p w:rsidR="00112CE6" w:rsidRPr="00915775" w:rsidRDefault="00112CE6" w:rsidP="00F87307">
            <w:pPr>
              <w:ind w:left="160"/>
              <w:jc w:val="both"/>
              <w:rPr>
                <w:rFonts w:ascii="Arial Narrow" w:hAnsi="Arial Narrow"/>
                <w:iCs/>
                <w:color w:val="000000"/>
                <w:sz w:val="17"/>
                <w:szCs w:val="17"/>
                <w:lang w:eastAsia="es-MX"/>
              </w:rPr>
            </w:pPr>
            <w:r w:rsidRPr="00915775">
              <w:rPr>
                <w:rFonts w:ascii="Arial Narrow" w:hAnsi="Arial Narrow"/>
                <w:iCs/>
                <w:color w:val="000000"/>
                <w:sz w:val="17"/>
                <w:szCs w:val="17"/>
                <w:lang w:eastAsia="es-MX"/>
              </w:rPr>
              <w:t xml:space="preserve">-Fecha de término </w:t>
            </w:r>
          </w:p>
          <w:p w:rsidR="00112CE6" w:rsidRPr="00915775" w:rsidRDefault="00112CE6" w:rsidP="00F87307">
            <w:pPr>
              <w:ind w:left="160"/>
              <w:jc w:val="both"/>
              <w:rPr>
                <w:rFonts w:ascii="Arial Narrow" w:hAnsi="Arial Narrow"/>
                <w:iCs/>
                <w:color w:val="000000"/>
                <w:sz w:val="17"/>
                <w:szCs w:val="17"/>
                <w:lang w:eastAsia="es-MX"/>
              </w:rPr>
            </w:pPr>
            <w:r w:rsidRPr="00915775">
              <w:rPr>
                <w:rFonts w:ascii="Arial Narrow" w:hAnsi="Arial Narrow"/>
                <w:iCs/>
                <w:color w:val="000000"/>
                <w:sz w:val="17"/>
                <w:szCs w:val="17"/>
                <w:lang w:eastAsia="es-MX"/>
              </w:rPr>
              <w:t>-Responsable</w:t>
            </w:r>
          </w:p>
          <w:p w:rsidR="00112CE6" w:rsidRPr="00915775" w:rsidRDefault="00112CE6" w:rsidP="00F87307">
            <w:pPr>
              <w:jc w:val="both"/>
              <w:rPr>
                <w:rFonts w:ascii="Arial Narrow" w:hAnsi="Arial Narrow"/>
                <w:iCs/>
                <w:color w:val="000000"/>
                <w:sz w:val="17"/>
                <w:szCs w:val="17"/>
                <w:lang w:eastAsia="es-MX"/>
              </w:rPr>
            </w:pPr>
          </w:p>
          <w:p w:rsidR="00112CE6" w:rsidRPr="00915775" w:rsidRDefault="00112CE6" w:rsidP="00F87307">
            <w:pPr>
              <w:jc w:val="both"/>
              <w:rPr>
                <w:rFonts w:ascii="Arial Narrow" w:hAnsi="Arial Narrow"/>
                <w:iCs/>
                <w:color w:val="000000"/>
                <w:sz w:val="17"/>
                <w:szCs w:val="17"/>
                <w:lang w:eastAsia="es-MX"/>
              </w:rPr>
            </w:pPr>
            <w:r w:rsidRPr="00915775">
              <w:rPr>
                <w:rFonts w:ascii="Arial Narrow" w:hAnsi="Arial Narrow"/>
                <w:iCs/>
                <w:color w:val="000000"/>
                <w:sz w:val="17"/>
                <w:szCs w:val="17"/>
                <w:lang w:eastAsia="es-MX"/>
              </w:rPr>
              <w:t>El plan de trabajo será evaluado como parte de la propuesta técnica del LICITANTE.</w:t>
            </w:r>
          </w:p>
          <w:p w:rsidR="00112CE6" w:rsidRPr="00915775" w:rsidRDefault="00112CE6" w:rsidP="00F87307">
            <w:pPr>
              <w:jc w:val="both"/>
              <w:rPr>
                <w:rFonts w:ascii="Arial Narrow" w:hAnsi="Arial Narrow"/>
                <w:iCs/>
                <w:color w:val="000000"/>
                <w:sz w:val="17"/>
                <w:szCs w:val="17"/>
                <w:lang w:eastAsia="es-MX"/>
              </w:rPr>
            </w:pPr>
          </w:p>
          <w:p w:rsidR="00112CE6" w:rsidRDefault="00112CE6" w:rsidP="00F87307">
            <w:pPr>
              <w:jc w:val="both"/>
              <w:rPr>
                <w:rFonts w:ascii="Arial Narrow" w:hAnsi="Arial Narrow"/>
                <w:iCs/>
                <w:color w:val="000000"/>
                <w:sz w:val="17"/>
                <w:szCs w:val="17"/>
                <w:lang w:eastAsia="es-MX"/>
              </w:rPr>
            </w:pPr>
            <w:r w:rsidRPr="00915775">
              <w:rPr>
                <w:rFonts w:ascii="Arial Narrow" w:hAnsi="Arial Narrow"/>
                <w:iCs/>
                <w:color w:val="000000"/>
                <w:sz w:val="17"/>
                <w:szCs w:val="17"/>
                <w:lang w:eastAsia="es-MX"/>
              </w:rPr>
              <w:t xml:space="preserve">Se otorgarán </w:t>
            </w:r>
            <w:r w:rsidRPr="007121E2">
              <w:rPr>
                <w:rFonts w:ascii="Arial Narrow" w:hAnsi="Arial Narrow"/>
                <w:b/>
                <w:iCs/>
                <w:color w:val="000000"/>
                <w:sz w:val="17"/>
                <w:szCs w:val="17"/>
                <w:lang w:eastAsia="es-MX"/>
              </w:rPr>
              <w:t>4.00</w:t>
            </w:r>
            <w:r w:rsidRPr="00915775">
              <w:rPr>
                <w:rFonts w:ascii="Arial Narrow" w:hAnsi="Arial Narrow"/>
                <w:iCs/>
                <w:color w:val="000000"/>
                <w:sz w:val="17"/>
                <w:szCs w:val="17"/>
                <w:lang w:eastAsia="es-MX"/>
              </w:rPr>
              <w:t xml:space="preserve"> puntos al </w:t>
            </w:r>
            <w:r>
              <w:rPr>
                <w:rFonts w:ascii="Arial Narrow" w:hAnsi="Arial Narrow"/>
                <w:iCs/>
                <w:color w:val="000000"/>
                <w:sz w:val="17"/>
                <w:szCs w:val="17"/>
                <w:lang w:eastAsia="es-MX"/>
              </w:rPr>
              <w:t>L</w:t>
            </w:r>
            <w:r w:rsidRPr="00915775">
              <w:rPr>
                <w:rFonts w:ascii="Arial Narrow" w:hAnsi="Arial Narrow"/>
                <w:iCs/>
                <w:color w:val="000000"/>
                <w:sz w:val="17"/>
                <w:szCs w:val="17"/>
                <w:lang w:eastAsia="es-MX"/>
              </w:rPr>
              <w:t>icitante cuyo plan de trabajo considere las características mencionadas previamente.</w:t>
            </w:r>
          </w:p>
          <w:p w:rsidR="00112CE6" w:rsidRPr="00915775" w:rsidRDefault="00112CE6" w:rsidP="00F87307">
            <w:pPr>
              <w:jc w:val="both"/>
              <w:rPr>
                <w:rFonts w:ascii="Arial Narrow" w:hAnsi="Arial Narrow"/>
                <w:i/>
                <w:iCs/>
                <w:color w:val="000000"/>
                <w:sz w:val="17"/>
                <w:szCs w:val="17"/>
                <w:lang w:eastAsia="es-MX"/>
              </w:rPr>
            </w:pPr>
          </w:p>
        </w:tc>
        <w:tc>
          <w:tcPr>
            <w:tcW w:w="850" w:type="dxa"/>
            <w:tcBorders>
              <w:top w:val="single" w:sz="4" w:space="0" w:color="auto"/>
              <w:left w:val="nil"/>
              <w:bottom w:val="single" w:sz="4" w:space="0" w:color="auto"/>
              <w:right w:val="single" w:sz="4" w:space="0" w:color="auto"/>
            </w:tcBorders>
            <w:shd w:val="clear" w:color="auto" w:fill="B2A1C7"/>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lastRenderedPageBreak/>
              <w:t>4.00</w:t>
            </w:r>
          </w:p>
        </w:tc>
        <w:tc>
          <w:tcPr>
            <w:tcW w:w="890" w:type="dxa"/>
            <w:tcBorders>
              <w:top w:val="single" w:sz="4" w:space="0" w:color="auto"/>
              <w:left w:val="nil"/>
              <w:bottom w:val="single" w:sz="4" w:space="0" w:color="auto"/>
              <w:right w:val="single" w:sz="8" w:space="0" w:color="auto"/>
            </w:tcBorders>
            <w:shd w:val="clear" w:color="auto" w:fill="auto"/>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w:t>
            </w:r>
          </w:p>
        </w:tc>
      </w:tr>
      <w:tr w:rsidR="00112CE6" w:rsidRPr="00915775" w:rsidTr="00F87307">
        <w:trPr>
          <w:trHeight w:val="65"/>
          <w:jc w:val="center"/>
        </w:trPr>
        <w:tc>
          <w:tcPr>
            <w:tcW w:w="841" w:type="dxa"/>
            <w:tcBorders>
              <w:top w:val="single" w:sz="4" w:space="0" w:color="auto"/>
              <w:left w:val="single" w:sz="6" w:space="0" w:color="000000"/>
              <w:bottom w:val="single" w:sz="6" w:space="0" w:color="000000"/>
              <w:right w:val="single" w:sz="6" w:space="0" w:color="000000"/>
            </w:tcBorders>
            <w:shd w:val="clear" w:color="auto" w:fill="auto"/>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lastRenderedPageBreak/>
              <w:t>3.1.3</w:t>
            </w:r>
          </w:p>
        </w:tc>
        <w:tc>
          <w:tcPr>
            <w:tcW w:w="1134" w:type="dxa"/>
            <w:tcBorders>
              <w:top w:val="single" w:sz="4" w:space="0" w:color="auto"/>
              <w:left w:val="single" w:sz="6" w:space="0" w:color="000000"/>
              <w:bottom w:val="single" w:sz="6" w:space="0" w:color="000000"/>
              <w:right w:val="single" w:sz="6" w:space="0" w:color="000000"/>
            </w:tcBorders>
            <w:shd w:val="clear" w:color="auto" w:fill="auto"/>
            <w:vAlign w:val="center"/>
            <w:hideMark/>
          </w:tcPr>
          <w:p w:rsidR="00112CE6" w:rsidRPr="00D8360C" w:rsidRDefault="00112CE6" w:rsidP="00F87307">
            <w:pPr>
              <w:jc w:val="center"/>
              <w:rPr>
                <w:rFonts w:ascii="Arial Narrow" w:hAnsi="Arial Narrow"/>
                <w:color w:val="000000"/>
                <w:sz w:val="17"/>
                <w:szCs w:val="17"/>
                <w:lang w:eastAsia="es-MX"/>
              </w:rPr>
            </w:pPr>
            <w:r w:rsidRPr="00D8360C">
              <w:rPr>
                <w:rFonts w:ascii="Arial Narrow" w:hAnsi="Arial Narrow"/>
                <w:color w:val="000000"/>
                <w:sz w:val="17"/>
                <w:szCs w:val="17"/>
                <w:lang w:eastAsia="es-MX"/>
              </w:rPr>
              <w:t>Esquema estructural de la organización de los recursos humanos</w:t>
            </w:r>
          </w:p>
        </w:tc>
        <w:tc>
          <w:tcPr>
            <w:tcW w:w="5103"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112CE6" w:rsidRPr="00726BA6" w:rsidRDefault="00112CE6" w:rsidP="00F87307">
            <w:pPr>
              <w:jc w:val="both"/>
              <w:rPr>
                <w:rFonts w:ascii="Arial Narrow" w:hAnsi="Arial Narrow"/>
                <w:iCs/>
                <w:color w:val="000000"/>
                <w:sz w:val="17"/>
                <w:szCs w:val="17"/>
                <w:lang w:eastAsia="es-MX"/>
              </w:rPr>
            </w:pPr>
            <w:r w:rsidRPr="00CD3F0E">
              <w:rPr>
                <w:rFonts w:ascii="Arial Narrow" w:hAnsi="Arial Narrow"/>
                <w:iCs/>
                <w:color w:val="000000"/>
                <w:sz w:val="17"/>
                <w:szCs w:val="17"/>
                <w:lang w:eastAsia="es-MX"/>
              </w:rPr>
              <w:t>El LICITANTE deberá presentar el organigrama de las personas que asignará para la prestación del s</w:t>
            </w:r>
            <w:r w:rsidRPr="00726BA6">
              <w:rPr>
                <w:rFonts w:ascii="Arial Narrow" w:hAnsi="Arial Narrow"/>
                <w:iCs/>
                <w:color w:val="000000"/>
                <w:sz w:val="17"/>
                <w:szCs w:val="17"/>
                <w:lang w:eastAsia="es-MX"/>
              </w:rPr>
              <w:t xml:space="preserve">ervicio solicitado y enumerar los puestos o cargos correspondientes, debiendo estar considerado el personal con el que acredite el rubro 1.1 de la presente </w:t>
            </w:r>
          </w:p>
          <w:p w:rsidR="00112CE6" w:rsidRPr="00C51B5A" w:rsidRDefault="00112CE6" w:rsidP="00F87307">
            <w:pPr>
              <w:jc w:val="both"/>
              <w:rPr>
                <w:rFonts w:ascii="Arial Narrow" w:hAnsi="Arial Narrow"/>
                <w:iCs/>
                <w:color w:val="000000"/>
                <w:sz w:val="17"/>
                <w:szCs w:val="17"/>
                <w:lang w:eastAsia="es-MX"/>
              </w:rPr>
            </w:pPr>
          </w:p>
          <w:p w:rsidR="00112CE6" w:rsidRPr="00A6273F" w:rsidRDefault="00112CE6" w:rsidP="00F87307">
            <w:pPr>
              <w:jc w:val="both"/>
              <w:rPr>
                <w:rFonts w:ascii="Arial Narrow" w:hAnsi="Arial Narrow"/>
                <w:iCs/>
                <w:color w:val="000000"/>
                <w:sz w:val="17"/>
                <w:szCs w:val="17"/>
                <w:lang w:eastAsia="es-MX"/>
              </w:rPr>
            </w:pPr>
          </w:p>
          <w:tbl>
            <w:tblPr>
              <w:tblW w:w="0" w:type="auto"/>
              <w:tblLayout w:type="fixed"/>
              <w:tblLook w:val="04A0" w:firstRow="1" w:lastRow="0" w:firstColumn="1" w:lastColumn="0" w:noHBand="0" w:noVBand="1"/>
            </w:tblPr>
            <w:tblGrid>
              <w:gridCol w:w="1857"/>
              <w:gridCol w:w="1276"/>
            </w:tblGrid>
            <w:tr w:rsidR="00112CE6" w:rsidRPr="00915775" w:rsidTr="00F87307">
              <w:tc>
                <w:tcPr>
                  <w:tcW w:w="1857" w:type="dxa"/>
                </w:tcPr>
                <w:p w:rsidR="00112CE6" w:rsidRPr="00586382" w:rsidRDefault="00112CE6" w:rsidP="00F87307">
                  <w:pPr>
                    <w:jc w:val="both"/>
                    <w:rPr>
                      <w:rFonts w:ascii="Arial Narrow" w:hAnsi="Arial Narrow"/>
                      <w:bCs/>
                      <w:iCs/>
                      <w:sz w:val="17"/>
                      <w:szCs w:val="17"/>
                      <w:lang w:eastAsia="es-MX"/>
                    </w:rPr>
                  </w:pPr>
                  <w:r>
                    <w:rPr>
                      <w:rFonts w:ascii="Arial Narrow" w:hAnsi="Arial Narrow"/>
                      <w:color w:val="000000"/>
                      <w:sz w:val="17"/>
                      <w:szCs w:val="17"/>
                      <w:lang w:eastAsia="es-MX"/>
                    </w:rPr>
                    <w:t xml:space="preserve">No </w:t>
                  </w:r>
                  <w:r w:rsidRPr="00586382">
                    <w:rPr>
                      <w:rFonts w:ascii="Arial Narrow" w:hAnsi="Arial Narrow"/>
                      <w:color w:val="000000"/>
                      <w:sz w:val="17"/>
                      <w:szCs w:val="17"/>
                      <w:lang w:eastAsia="es-MX"/>
                    </w:rPr>
                    <w:t>Cumple</w:t>
                  </w:r>
                </w:p>
              </w:tc>
              <w:tc>
                <w:tcPr>
                  <w:tcW w:w="1276"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0.00 puntos</w:t>
                  </w:r>
                </w:p>
              </w:tc>
            </w:tr>
            <w:tr w:rsidR="00112CE6" w:rsidRPr="00915775" w:rsidTr="00F87307">
              <w:tc>
                <w:tcPr>
                  <w:tcW w:w="1857" w:type="dxa"/>
                </w:tcPr>
                <w:p w:rsidR="00112CE6" w:rsidRPr="00915775" w:rsidRDefault="00112CE6" w:rsidP="00F87307">
                  <w:pPr>
                    <w:jc w:val="both"/>
                    <w:rPr>
                      <w:rFonts w:ascii="Arial Narrow" w:hAnsi="Arial Narrow"/>
                      <w:bCs/>
                      <w:iCs/>
                      <w:sz w:val="17"/>
                      <w:szCs w:val="17"/>
                      <w:lang w:eastAsia="es-MX"/>
                    </w:rPr>
                  </w:pPr>
                  <w:r>
                    <w:rPr>
                      <w:rFonts w:ascii="Arial Narrow" w:hAnsi="Arial Narrow"/>
                      <w:color w:val="000000"/>
                      <w:sz w:val="17"/>
                      <w:szCs w:val="17"/>
                      <w:lang w:eastAsia="es-MX"/>
                    </w:rPr>
                    <w:t>C</w:t>
                  </w:r>
                  <w:r w:rsidRPr="00915775">
                    <w:rPr>
                      <w:rFonts w:ascii="Arial Narrow" w:hAnsi="Arial Narrow"/>
                      <w:color w:val="000000"/>
                      <w:sz w:val="17"/>
                      <w:szCs w:val="17"/>
                      <w:lang w:eastAsia="es-MX"/>
                    </w:rPr>
                    <w:t>umple</w:t>
                  </w:r>
                </w:p>
              </w:tc>
              <w:tc>
                <w:tcPr>
                  <w:tcW w:w="1276" w:type="dxa"/>
                </w:tcPr>
                <w:p w:rsidR="00112CE6" w:rsidRPr="007121E2" w:rsidRDefault="00112CE6" w:rsidP="00F87307">
                  <w:pPr>
                    <w:jc w:val="both"/>
                    <w:rPr>
                      <w:rFonts w:ascii="Arial Narrow" w:hAnsi="Arial Narrow"/>
                      <w:b/>
                      <w:bCs/>
                      <w:iCs/>
                      <w:sz w:val="17"/>
                      <w:szCs w:val="17"/>
                      <w:lang w:eastAsia="es-MX"/>
                    </w:rPr>
                  </w:pPr>
                  <w:r w:rsidRPr="007121E2">
                    <w:rPr>
                      <w:rFonts w:ascii="Arial Narrow" w:hAnsi="Arial Narrow"/>
                      <w:b/>
                      <w:bCs/>
                      <w:iCs/>
                      <w:sz w:val="17"/>
                      <w:szCs w:val="17"/>
                      <w:lang w:eastAsia="es-MX"/>
                    </w:rPr>
                    <w:t>4.00 puntos</w:t>
                  </w:r>
                </w:p>
              </w:tc>
            </w:tr>
            <w:tr w:rsidR="00112CE6" w:rsidRPr="00915775" w:rsidTr="00F87307">
              <w:tc>
                <w:tcPr>
                  <w:tcW w:w="1857" w:type="dxa"/>
                </w:tcPr>
                <w:p w:rsidR="00112CE6" w:rsidRPr="00CD3F0E" w:rsidRDefault="00112CE6" w:rsidP="00F87307">
                  <w:pPr>
                    <w:jc w:val="both"/>
                    <w:rPr>
                      <w:rFonts w:ascii="Arial Narrow" w:hAnsi="Arial Narrow"/>
                      <w:color w:val="000000"/>
                      <w:sz w:val="17"/>
                      <w:szCs w:val="17"/>
                      <w:lang w:eastAsia="es-MX"/>
                    </w:rPr>
                  </w:pPr>
                </w:p>
              </w:tc>
              <w:tc>
                <w:tcPr>
                  <w:tcW w:w="1276" w:type="dxa"/>
                </w:tcPr>
                <w:p w:rsidR="00112CE6" w:rsidRPr="00726BA6" w:rsidRDefault="00112CE6" w:rsidP="00F87307">
                  <w:pPr>
                    <w:jc w:val="both"/>
                    <w:rPr>
                      <w:rFonts w:ascii="Arial Narrow" w:hAnsi="Arial Narrow"/>
                      <w:bCs/>
                      <w:iCs/>
                      <w:sz w:val="17"/>
                      <w:szCs w:val="17"/>
                      <w:lang w:eastAsia="es-MX"/>
                    </w:rPr>
                  </w:pPr>
                </w:p>
              </w:tc>
            </w:tr>
          </w:tbl>
          <w:p w:rsidR="00112CE6" w:rsidRPr="00915775" w:rsidRDefault="00112CE6" w:rsidP="00F87307">
            <w:pPr>
              <w:rPr>
                <w:rFonts w:ascii="Arial Narrow" w:hAnsi="Arial Narrow"/>
                <w:i/>
                <w:iCs/>
                <w:color w:val="000000"/>
                <w:sz w:val="17"/>
                <w:szCs w:val="17"/>
                <w:lang w:eastAsia="es-MX"/>
              </w:rPr>
            </w:pPr>
          </w:p>
        </w:tc>
        <w:tc>
          <w:tcPr>
            <w:tcW w:w="850" w:type="dxa"/>
            <w:tcBorders>
              <w:top w:val="single" w:sz="4" w:space="0" w:color="auto"/>
              <w:left w:val="single" w:sz="6" w:space="0" w:color="000000"/>
              <w:bottom w:val="single" w:sz="6" w:space="0" w:color="000000"/>
              <w:right w:val="single" w:sz="6" w:space="0" w:color="000000"/>
            </w:tcBorders>
            <w:shd w:val="clear" w:color="auto" w:fill="B2A1C7"/>
            <w:vAlign w:val="center"/>
            <w:hideMark/>
          </w:tcPr>
          <w:p w:rsidR="00112CE6" w:rsidRPr="00D8360C" w:rsidRDefault="00112CE6" w:rsidP="00F87307">
            <w:pPr>
              <w:jc w:val="center"/>
              <w:rPr>
                <w:rFonts w:ascii="Arial Narrow" w:hAnsi="Arial Narrow"/>
                <w:b/>
                <w:bCs/>
                <w:color w:val="000000"/>
                <w:sz w:val="17"/>
                <w:szCs w:val="17"/>
                <w:lang w:eastAsia="es-MX"/>
              </w:rPr>
            </w:pPr>
            <w:r w:rsidRPr="00D8360C">
              <w:rPr>
                <w:rFonts w:ascii="Arial Narrow" w:hAnsi="Arial Narrow"/>
                <w:b/>
                <w:bCs/>
                <w:color w:val="000000"/>
                <w:sz w:val="17"/>
                <w:szCs w:val="17"/>
                <w:lang w:eastAsia="es-MX"/>
              </w:rPr>
              <w:t>4.00</w:t>
            </w:r>
          </w:p>
        </w:tc>
        <w:tc>
          <w:tcPr>
            <w:tcW w:w="890" w:type="dxa"/>
            <w:tcBorders>
              <w:top w:val="single" w:sz="4" w:space="0" w:color="auto"/>
              <w:left w:val="single" w:sz="6" w:space="0" w:color="000000"/>
              <w:bottom w:val="single" w:sz="6" w:space="0" w:color="000000"/>
              <w:right w:val="single" w:sz="6" w:space="0" w:color="000000"/>
            </w:tcBorders>
            <w:shd w:val="clear" w:color="auto" w:fill="auto"/>
            <w:vAlign w:val="center"/>
            <w:hideMark/>
          </w:tcPr>
          <w:p w:rsidR="00112CE6" w:rsidRPr="00CD3F0E" w:rsidRDefault="00112CE6" w:rsidP="00F87307">
            <w:pPr>
              <w:jc w:val="center"/>
              <w:rPr>
                <w:rFonts w:ascii="Arial Narrow" w:hAnsi="Arial Narrow"/>
                <w:b/>
                <w:bCs/>
                <w:color w:val="000000"/>
                <w:sz w:val="17"/>
                <w:szCs w:val="17"/>
                <w:lang w:eastAsia="es-MX"/>
              </w:rPr>
            </w:pPr>
            <w:r w:rsidRPr="00CD3F0E">
              <w:rPr>
                <w:rFonts w:ascii="Arial Narrow" w:hAnsi="Arial Narrow"/>
                <w:b/>
                <w:bCs/>
                <w:color w:val="000000"/>
                <w:sz w:val="17"/>
                <w:szCs w:val="17"/>
                <w:lang w:eastAsia="es-MX"/>
              </w:rPr>
              <w:t>%</w:t>
            </w:r>
          </w:p>
        </w:tc>
      </w:tr>
      <w:tr w:rsidR="00112CE6" w:rsidRPr="00915775" w:rsidTr="00F87307">
        <w:trPr>
          <w:trHeight w:val="300"/>
          <w:jc w:val="center"/>
        </w:trPr>
        <w:tc>
          <w:tcPr>
            <w:tcW w:w="841" w:type="dxa"/>
            <w:vMerge w:val="restart"/>
            <w:tcBorders>
              <w:top w:val="single" w:sz="6" w:space="0" w:color="000000"/>
              <w:left w:val="single" w:sz="8" w:space="0" w:color="auto"/>
              <w:bottom w:val="single" w:sz="8" w:space="0" w:color="000000"/>
              <w:right w:val="single" w:sz="8" w:space="0" w:color="auto"/>
            </w:tcBorders>
            <w:shd w:val="clear" w:color="000000" w:fill="BFBFBF"/>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Rubro 4</w:t>
            </w:r>
          </w:p>
        </w:tc>
        <w:tc>
          <w:tcPr>
            <w:tcW w:w="6237" w:type="dxa"/>
            <w:gridSpan w:val="2"/>
            <w:tcBorders>
              <w:top w:val="single" w:sz="6" w:space="0" w:color="000000"/>
              <w:left w:val="nil"/>
              <w:bottom w:val="nil"/>
              <w:right w:val="nil"/>
            </w:tcBorders>
            <w:shd w:val="clear" w:color="000000" w:fill="BFBFBF"/>
            <w:vAlign w:val="center"/>
            <w:hideMark/>
          </w:tcPr>
          <w:p w:rsidR="00112CE6" w:rsidRPr="00D8360C" w:rsidRDefault="00112CE6" w:rsidP="00F87307">
            <w:pPr>
              <w:rPr>
                <w:rFonts w:ascii="Arial Narrow" w:hAnsi="Arial Narrow"/>
                <w:b/>
                <w:bCs/>
                <w:color w:val="000000"/>
                <w:sz w:val="17"/>
                <w:szCs w:val="17"/>
                <w:lang w:eastAsia="es-MX"/>
              </w:rPr>
            </w:pPr>
            <w:r w:rsidRPr="00D8360C">
              <w:rPr>
                <w:rFonts w:ascii="Arial Narrow" w:hAnsi="Arial Narrow"/>
                <w:b/>
                <w:bCs/>
                <w:color w:val="000000"/>
                <w:sz w:val="17"/>
                <w:szCs w:val="17"/>
                <w:lang w:eastAsia="es-MX"/>
              </w:rPr>
              <w:t>CUMPLIMIENTO DE CONTRATOS:</w:t>
            </w:r>
          </w:p>
        </w:tc>
        <w:tc>
          <w:tcPr>
            <w:tcW w:w="850" w:type="dxa"/>
            <w:tcBorders>
              <w:top w:val="single" w:sz="6" w:space="0" w:color="000000"/>
              <w:left w:val="single" w:sz="8" w:space="0" w:color="auto"/>
              <w:bottom w:val="single" w:sz="8" w:space="0" w:color="auto"/>
            </w:tcBorders>
            <w:shd w:val="clear" w:color="auto" w:fill="B2A1C7"/>
            <w:vAlign w:val="center"/>
            <w:hideMark/>
          </w:tcPr>
          <w:p w:rsidR="00112CE6" w:rsidRPr="00CD3F0E" w:rsidRDefault="00112CE6" w:rsidP="00F87307">
            <w:pPr>
              <w:jc w:val="center"/>
              <w:rPr>
                <w:rFonts w:ascii="Arial Narrow" w:hAnsi="Arial Narrow"/>
                <w:b/>
                <w:bCs/>
                <w:color w:val="000000"/>
                <w:sz w:val="17"/>
                <w:szCs w:val="17"/>
                <w:lang w:eastAsia="es-MX"/>
              </w:rPr>
            </w:pPr>
            <w:r w:rsidRPr="00CD3F0E">
              <w:rPr>
                <w:rFonts w:ascii="Arial Narrow" w:hAnsi="Arial Narrow"/>
                <w:b/>
                <w:bCs/>
                <w:color w:val="000000"/>
                <w:sz w:val="17"/>
                <w:szCs w:val="17"/>
                <w:lang w:eastAsia="es-MX"/>
              </w:rPr>
              <w:t>10.00</w:t>
            </w:r>
          </w:p>
        </w:tc>
        <w:tc>
          <w:tcPr>
            <w:tcW w:w="890" w:type="dxa"/>
            <w:tcBorders>
              <w:top w:val="single" w:sz="6" w:space="0" w:color="000000"/>
              <w:bottom w:val="single" w:sz="8" w:space="0" w:color="auto"/>
              <w:right w:val="single" w:sz="8" w:space="0" w:color="auto"/>
            </w:tcBorders>
            <w:shd w:val="clear" w:color="auto" w:fill="B2A1C7"/>
            <w:vAlign w:val="center"/>
            <w:hideMark/>
          </w:tcPr>
          <w:p w:rsidR="00112CE6" w:rsidRPr="00726BA6" w:rsidRDefault="00112CE6" w:rsidP="00F87307">
            <w:pPr>
              <w:rPr>
                <w:rFonts w:ascii="Arial Narrow" w:hAnsi="Arial Narrow"/>
                <w:b/>
                <w:bCs/>
                <w:color w:val="000000"/>
                <w:sz w:val="17"/>
                <w:szCs w:val="17"/>
                <w:lang w:eastAsia="es-MX"/>
              </w:rPr>
            </w:pPr>
            <w:r w:rsidRPr="00726BA6">
              <w:rPr>
                <w:rFonts w:ascii="Arial Narrow" w:hAnsi="Arial Narrow"/>
                <w:b/>
                <w:bCs/>
                <w:color w:val="000000"/>
                <w:sz w:val="17"/>
                <w:szCs w:val="17"/>
                <w:lang w:eastAsia="es-MX"/>
              </w:rPr>
              <w:t>puntos</w:t>
            </w:r>
          </w:p>
        </w:tc>
      </w:tr>
      <w:tr w:rsidR="00112CE6" w:rsidRPr="00915775" w:rsidTr="00F87307">
        <w:trPr>
          <w:trHeight w:val="285"/>
          <w:jc w:val="center"/>
        </w:trPr>
        <w:tc>
          <w:tcPr>
            <w:tcW w:w="841" w:type="dxa"/>
            <w:vMerge/>
            <w:tcBorders>
              <w:top w:val="single" w:sz="8" w:space="0" w:color="auto"/>
              <w:left w:val="single" w:sz="8" w:space="0" w:color="auto"/>
              <w:bottom w:val="single" w:sz="8" w:space="0" w:color="000000"/>
              <w:right w:val="single" w:sz="8" w:space="0" w:color="auto"/>
            </w:tcBorders>
            <w:vAlign w:val="center"/>
            <w:hideMark/>
          </w:tcPr>
          <w:p w:rsidR="00112CE6" w:rsidRPr="00915775" w:rsidRDefault="00112CE6" w:rsidP="00F87307">
            <w:pPr>
              <w:rPr>
                <w:rFonts w:ascii="Arial Narrow" w:hAnsi="Arial Narrow"/>
                <w:b/>
                <w:bCs/>
                <w:color w:val="000000"/>
                <w:sz w:val="17"/>
                <w:szCs w:val="17"/>
                <w:lang w:eastAsia="es-MX"/>
              </w:rPr>
            </w:pPr>
          </w:p>
        </w:tc>
        <w:tc>
          <w:tcPr>
            <w:tcW w:w="7977" w:type="dxa"/>
            <w:gridSpan w:val="4"/>
            <w:tcBorders>
              <w:top w:val="nil"/>
              <w:left w:val="nil"/>
              <w:bottom w:val="single" w:sz="8" w:space="0" w:color="auto"/>
              <w:right w:val="single" w:sz="8" w:space="0" w:color="000000"/>
            </w:tcBorders>
            <w:shd w:val="clear" w:color="000000" w:fill="BFBFBF"/>
            <w:vAlign w:val="center"/>
            <w:hideMark/>
          </w:tcPr>
          <w:p w:rsidR="00112CE6" w:rsidRPr="00915775" w:rsidRDefault="00112CE6" w:rsidP="00F87307">
            <w:pPr>
              <w:rPr>
                <w:rFonts w:ascii="Arial Narrow" w:hAnsi="Arial Narrow"/>
                <w:color w:val="000000"/>
                <w:sz w:val="17"/>
                <w:szCs w:val="17"/>
                <w:lang w:eastAsia="es-MX"/>
              </w:rPr>
            </w:pPr>
            <w:r w:rsidRPr="00915775">
              <w:rPr>
                <w:rFonts w:ascii="Arial Narrow" w:hAnsi="Arial Narrow"/>
                <w:color w:val="000000"/>
                <w:sz w:val="17"/>
                <w:szCs w:val="17"/>
                <w:lang w:eastAsia="es-MX"/>
              </w:rPr>
              <w:t>Desempeño o cumplimiento que ha tenido el licitante en servicios contratados por el Instituto o cualquier otra persona</w:t>
            </w:r>
          </w:p>
        </w:tc>
      </w:tr>
      <w:tr w:rsidR="00112CE6" w:rsidRPr="00915775" w:rsidTr="00F87307">
        <w:trPr>
          <w:trHeight w:val="60"/>
          <w:jc w:val="center"/>
        </w:trPr>
        <w:tc>
          <w:tcPr>
            <w:tcW w:w="841" w:type="dxa"/>
            <w:tcBorders>
              <w:top w:val="nil"/>
              <w:left w:val="single" w:sz="8" w:space="0" w:color="auto"/>
              <w:bottom w:val="single" w:sz="8" w:space="0" w:color="auto"/>
              <w:right w:val="single" w:sz="8" w:space="0" w:color="auto"/>
            </w:tcBorders>
            <w:shd w:val="clear" w:color="auto" w:fill="auto"/>
            <w:vAlign w:val="center"/>
            <w:hideMark/>
          </w:tcPr>
          <w:p w:rsidR="00112CE6" w:rsidRPr="00915775" w:rsidRDefault="00112CE6" w:rsidP="00F87307">
            <w:pPr>
              <w:jc w:val="center"/>
              <w:rPr>
                <w:rFonts w:ascii="Arial Narrow" w:hAnsi="Arial Narrow"/>
                <w:i/>
                <w:iCs/>
                <w:color w:val="000000"/>
                <w:sz w:val="17"/>
                <w:szCs w:val="17"/>
                <w:lang w:eastAsia="es-MX"/>
              </w:rPr>
            </w:pPr>
            <w:proofErr w:type="spellStart"/>
            <w:r w:rsidRPr="00915775">
              <w:rPr>
                <w:rFonts w:ascii="Arial Narrow" w:hAnsi="Arial Narrow"/>
                <w:i/>
                <w:iCs/>
                <w:color w:val="000000"/>
                <w:sz w:val="17"/>
                <w:szCs w:val="17"/>
                <w:lang w:eastAsia="es-MX"/>
              </w:rPr>
              <w:t>Subrubro</w:t>
            </w:r>
            <w:proofErr w:type="spellEnd"/>
          </w:p>
        </w:tc>
        <w:tc>
          <w:tcPr>
            <w:tcW w:w="1134" w:type="dxa"/>
            <w:tcBorders>
              <w:top w:val="nil"/>
              <w:left w:val="nil"/>
              <w:bottom w:val="single" w:sz="8" w:space="0" w:color="auto"/>
              <w:right w:val="single" w:sz="8" w:space="0" w:color="auto"/>
            </w:tcBorders>
            <w:shd w:val="clear" w:color="auto" w:fill="auto"/>
            <w:vAlign w:val="center"/>
            <w:hideMark/>
          </w:tcPr>
          <w:p w:rsidR="00112CE6" w:rsidRPr="00D8360C" w:rsidRDefault="00112CE6" w:rsidP="00F87307">
            <w:pPr>
              <w:jc w:val="center"/>
              <w:rPr>
                <w:rFonts w:ascii="Arial Narrow" w:hAnsi="Arial Narrow"/>
                <w:i/>
                <w:iCs/>
                <w:color w:val="000000"/>
                <w:sz w:val="17"/>
                <w:szCs w:val="17"/>
                <w:lang w:eastAsia="es-MX"/>
              </w:rPr>
            </w:pPr>
            <w:r w:rsidRPr="00D8360C">
              <w:rPr>
                <w:rFonts w:ascii="Arial Narrow" w:hAnsi="Arial Narrow"/>
                <w:i/>
                <w:iCs/>
                <w:color w:val="000000"/>
                <w:sz w:val="17"/>
                <w:szCs w:val="17"/>
                <w:lang w:eastAsia="es-MX"/>
              </w:rPr>
              <w:t>Concepto</w:t>
            </w:r>
          </w:p>
        </w:tc>
        <w:tc>
          <w:tcPr>
            <w:tcW w:w="5103" w:type="dxa"/>
            <w:tcBorders>
              <w:top w:val="single" w:sz="8" w:space="0" w:color="auto"/>
              <w:left w:val="nil"/>
              <w:bottom w:val="single" w:sz="8" w:space="0" w:color="auto"/>
              <w:right w:val="single" w:sz="8" w:space="0" w:color="000000"/>
            </w:tcBorders>
            <w:shd w:val="clear" w:color="auto" w:fill="auto"/>
            <w:vAlign w:val="center"/>
            <w:hideMark/>
          </w:tcPr>
          <w:p w:rsidR="00112CE6" w:rsidRPr="00CD3F0E" w:rsidRDefault="00112CE6" w:rsidP="00F87307">
            <w:pPr>
              <w:jc w:val="center"/>
              <w:rPr>
                <w:rFonts w:ascii="Arial Narrow" w:hAnsi="Arial Narrow"/>
                <w:i/>
                <w:iCs/>
                <w:color w:val="000000"/>
                <w:sz w:val="17"/>
                <w:szCs w:val="17"/>
                <w:lang w:eastAsia="es-MX"/>
              </w:rPr>
            </w:pPr>
            <w:r w:rsidRPr="00CD3F0E">
              <w:rPr>
                <w:rFonts w:ascii="Arial Narrow" w:hAnsi="Arial Narrow"/>
                <w:i/>
                <w:iCs/>
                <w:color w:val="000000"/>
                <w:sz w:val="17"/>
                <w:szCs w:val="17"/>
                <w:lang w:eastAsia="es-MX"/>
              </w:rPr>
              <w:t>Forma de evaluación</w:t>
            </w:r>
          </w:p>
        </w:tc>
        <w:tc>
          <w:tcPr>
            <w:tcW w:w="850" w:type="dxa"/>
            <w:tcBorders>
              <w:top w:val="nil"/>
              <w:left w:val="nil"/>
              <w:bottom w:val="single" w:sz="8" w:space="0" w:color="auto"/>
              <w:right w:val="single" w:sz="8" w:space="0" w:color="auto"/>
            </w:tcBorders>
            <w:shd w:val="clear" w:color="auto" w:fill="auto"/>
            <w:vAlign w:val="center"/>
            <w:hideMark/>
          </w:tcPr>
          <w:p w:rsidR="00112CE6" w:rsidRPr="00726BA6" w:rsidRDefault="00112CE6" w:rsidP="00F87307">
            <w:pPr>
              <w:jc w:val="center"/>
              <w:rPr>
                <w:rFonts w:ascii="Arial Narrow" w:hAnsi="Arial Narrow"/>
                <w:i/>
                <w:iCs/>
                <w:color w:val="000000"/>
                <w:sz w:val="17"/>
                <w:szCs w:val="17"/>
                <w:lang w:eastAsia="es-MX"/>
              </w:rPr>
            </w:pPr>
            <w:r w:rsidRPr="00726BA6">
              <w:rPr>
                <w:rFonts w:ascii="Arial Narrow" w:hAnsi="Arial Narrow"/>
                <w:i/>
                <w:iCs/>
                <w:color w:val="000000"/>
                <w:sz w:val="17"/>
                <w:szCs w:val="17"/>
                <w:lang w:eastAsia="es-MX"/>
              </w:rPr>
              <w:t>Puntos Esperados</w:t>
            </w:r>
          </w:p>
        </w:tc>
        <w:tc>
          <w:tcPr>
            <w:tcW w:w="890" w:type="dxa"/>
            <w:tcBorders>
              <w:top w:val="nil"/>
              <w:left w:val="nil"/>
              <w:bottom w:val="single" w:sz="8" w:space="0" w:color="auto"/>
              <w:right w:val="single" w:sz="8" w:space="0" w:color="auto"/>
            </w:tcBorders>
            <w:shd w:val="clear" w:color="auto" w:fill="auto"/>
            <w:vAlign w:val="center"/>
            <w:hideMark/>
          </w:tcPr>
          <w:p w:rsidR="00112CE6" w:rsidRPr="00C51B5A" w:rsidRDefault="00112CE6" w:rsidP="00F87307">
            <w:pPr>
              <w:jc w:val="center"/>
              <w:rPr>
                <w:rFonts w:ascii="Arial Narrow" w:hAnsi="Arial Narrow"/>
                <w:i/>
                <w:iCs/>
                <w:color w:val="000000"/>
                <w:sz w:val="17"/>
                <w:szCs w:val="17"/>
                <w:lang w:eastAsia="es-MX"/>
              </w:rPr>
            </w:pPr>
            <w:r w:rsidRPr="00C51B5A">
              <w:rPr>
                <w:rFonts w:ascii="Arial Narrow" w:hAnsi="Arial Narrow"/>
                <w:i/>
                <w:iCs/>
                <w:color w:val="000000"/>
                <w:sz w:val="17"/>
                <w:szCs w:val="17"/>
                <w:lang w:eastAsia="es-MX"/>
              </w:rPr>
              <w:t>Porcentaje Asignado</w:t>
            </w:r>
          </w:p>
        </w:tc>
      </w:tr>
      <w:tr w:rsidR="00112CE6" w:rsidRPr="00915775" w:rsidTr="00F87307">
        <w:trPr>
          <w:trHeight w:val="124"/>
          <w:jc w:val="center"/>
        </w:trPr>
        <w:tc>
          <w:tcPr>
            <w:tcW w:w="841" w:type="dxa"/>
            <w:tcBorders>
              <w:top w:val="single" w:sz="4" w:space="0" w:color="auto"/>
              <w:left w:val="single" w:sz="8" w:space="0" w:color="auto"/>
              <w:bottom w:val="nil"/>
              <w:right w:val="single" w:sz="4" w:space="0" w:color="auto"/>
            </w:tcBorders>
            <w:shd w:val="clear" w:color="auto" w:fill="auto"/>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4.1</w:t>
            </w:r>
          </w:p>
        </w:tc>
        <w:tc>
          <w:tcPr>
            <w:tcW w:w="1134" w:type="dxa"/>
            <w:tcBorders>
              <w:top w:val="single" w:sz="4" w:space="0" w:color="auto"/>
              <w:left w:val="nil"/>
              <w:bottom w:val="nil"/>
              <w:right w:val="single" w:sz="4" w:space="0" w:color="auto"/>
            </w:tcBorders>
            <w:shd w:val="clear" w:color="auto" w:fill="auto"/>
            <w:vAlign w:val="center"/>
            <w:hideMark/>
          </w:tcPr>
          <w:p w:rsidR="00112CE6" w:rsidRPr="00D8360C" w:rsidRDefault="00112CE6" w:rsidP="00F87307">
            <w:pPr>
              <w:rPr>
                <w:rFonts w:ascii="Arial Narrow" w:hAnsi="Arial Narrow"/>
                <w:color w:val="000000"/>
                <w:sz w:val="17"/>
                <w:szCs w:val="17"/>
                <w:lang w:eastAsia="es-MX"/>
              </w:rPr>
            </w:pPr>
            <w:r w:rsidRPr="00D8360C">
              <w:rPr>
                <w:rFonts w:ascii="Arial Narrow" w:hAnsi="Arial Narrow"/>
                <w:color w:val="000000"/>
                <w:sz w:val="17"/>
                <w:szCs w:val="17"/>
                <w:lang w:eastAsia="es-MX"/>
              </w:rPr>
              <w:t>Cumplimiento de contratos</w:t>
            </w:r>
          </w:p>
        </w:tc>
        <w:tc>
          <w:tcPr>
            <w:tcW w:w="5103" w:type="dxa"/>
            <w:tcBorders>
              <w:top w:val="single" w:sz="4" w:space="0" w:color="auto"/>
              <w:left w:val="nil"/>
              <w:bottom w:val="nil"/>
              <w:right w:val="single" w:sz="4" w:space="0" w:color="auto"/>
            </w:tcBorders>
            <w:shd w:val="clear" w:color="auto" w:fill="auto"/>
            <w:vAlign w:val="center"/>
            <w:hideMark/>
          </w:tcPr>
          <w:p w:rsidR="00112CE6" w:rsidRPr="00726BA6" w:rsidRDefault="00112CE6" w:rsidP="00F87307">
            <w:pPr>
              <w:jc w:val="both"/>
              <w:rPr>
                <w:rFonts w:ascii="Arial Narrow" w:hAnsi="Arial Narrow"/>
                <w:sz w:val="17"/>
                <w:szCs w:val="17"/>
                <w:lang w:eastAsia="es-MX"/>
              </w:rPr>
            </w:pPr>
            <w:r w:rsidRPr="00CD3F0E">
              <w:rPr>
                <w:rFonts w:ascii="Arial Narrow" w:hAnsi="Arial Narrow"/>
                <w:sz w:val="17"/>
                <w:szCs w:val="17"/>
                <w:lang w:eastAsia="es-MX"/>
              </w:rPr>
              <w:t xml:space="preserve">Con relación a los contratos referidos en el rubro 2, el Licitante presentará liberación de garantía o manifestación expresa del cliente sobre el cumplimiento de las obligaciones contractuales </w:t>
            </w:r>
            <w:r>
              <w:rPr>
                <w:rFonts w:ascii="Arial Narrow" w:hAnsi="Arial Narrow"/>
                <w:sz w:val="17"/>
                <w:szCs w:val="17"/>
                <w:lang w:eastAsia="es-MX"/>
              </w:rPr>
              <w:t xml:space="preserve">y </w:t>
            </w:r>
            <w:r w:rsidRPr="00CD3F0E">
              <w:rPr>
                <w:rFonts w:ascii="Arial Narrow" w:hAnsi="Arial Narrow"/>
                <w:sz w:val="17"/>
                <w:szCs w:val="17"/>
                <w:lang w:eastAsia="es-MX"/>
              </w:rPr>
              <w:t>acreditando el cumplimiento de los contr</w:t>
            </w:r>
            <w:r w:rsidRPr="00726BA6">
              <w:rPr>
                <w:rFonts w:ascii="Arial Narrow" w:hAnsi="Arial Narrow"/>
                <w:sz w:val="17"/>
                <w:szCs w:val="17"/>
                <w:lang w:eastAsia="es-MX"/>
              </w:rPr>
              <w:t>atos que presenta para demostrar la especialidad solicitada.</w:t>
            </w:r>
          </w:p>
          <w:p w:rsidR="00112CE6" w:rsidRPr="00C51B5A" w:rsidRDefault="00112CE6" w:rsidP="00F87307">
            <w:pPr>
              <w:jc w:val="both"/>
              <w:rPr>
                <w:rFonts w:ascii="Arial Narrow" w:hAnsi="Arial Narrow"/>
                <w:sz w:val="17"/>
                <w:szCs w:val="17"/>
                <w:lang w:eastAsia="es-MX"/>
              </w:rPr>
            </w:pPr>
          </w:p>
          <w:p w:rsidR="00112CE6" w:rsidRPr="00586382" w:rsidRDefault="00112CE6" w:rsidP="00F87307">
            <w:pPr>
              <w:jc w:val="both"/>
              <w:rPr>
                <w:rFonts w:ascii="Arial Narrow" w:hAnsi="Arial Narrow"/>
                <w:sz w:val="17"/>
                <w:szCs w:val="17"/>
                <w:lang w:eastAsia="es-MX"/>
              </w:rPr>
            </w:pPr>
            <w:r w:rsidRPr="00A6273F">
              <w:rPr>
                <w:rFonts w:ascii="Arial Narrow" w:hAnsi="Arial Narrow"/>
                <w:sz w:val="17"/>
                <w:szCs w:val="17"/>
                <w:lang w:eastAsia="es-MX"/>
              </w:rPr>
              <w:t xml:space="preserve">Para los contratos vigentes, se podrá entregar una carta en donde se especifique que hasta el momento de emisión de la carta se han cumplido con las obligaciones contractuales estipuladas en el </w:t>
            </w:r>
            <w:r w:rsidRPr="00586382">
              <w:rPr>
                <w:rFonts w:ascii="Arial Narrow" w:hAnsi="Arial Narrow"/>
                <w:sz w:val="17"/>
                <w:szCs w:val="17"/>
                <w:lang w:eastAsia="es-MX"/>
              </w:rPr>
              <w:t>contrato correspondiente.</w:t>
            </w:r>
          </w:p>
          <w:p w:rsidR="00112CE6" w:rsidRPr="00915775" w:rsidRDefault="00112CE6" w:rsidP="00F87307">
            <w:pPr>
              <w:jc w:val="both"/>
              <w:rPr>
                <w:rFonts w:ascii="Arial Narrow" w:hAnsi="Arial Narrow"/>
                <w:sz w:val="17"/>
                <w:szCs w:val="17"/>
                <w:lang w:eastAsia="es-MX"/>
              </w:rPr>
            </w:pPr>
          </w:p>
          <w:p w:rsidR="00112CE6" w:rsidRPr="00915775" w:rsidRDefault="00112CE6" w:rsidP="00F87307">
            <w:pPr>
              <w:jc w:val="both"/>
              <w:rPr>
                <w:rFonts w:ascii="Arial Narrow" w:hAnsi="Arial Narrow"/>
                <w:color w:val="000000"/>
                <w:sz w:val="17"/>
                <w:szCs w:val="17"/>
                <w:lang w:eastAsia="es-MX"/>
              </w:rPr>
            </w:pPr>
            <w:r w:rsidRPr="00915775">
              <w:rPr>
                <w:rFonts w:ascii="Arial Narrow" w:hAnsi="Arial Narrow"/>
                <w:color w:val="000000"/>
                <w:sz w:val="17"/>
                <w:szCs w:val="17"/>
                <w:lang w:eastAsia="es-MX"/>
              </w:rPr>
              <w:t xml:space="preserve">Se otorgará el mayor puntaje al </w:t>
            </w:r>
            <w:r>
              <w:rPr>
                <w:rFonts w:ascii="Arial Narrow" w:hAnsi="Arial Narrow"/>
                <w:color w:val="000000"/>
                <w:sz w:val="17"/>
                <w:szCs w:val="17"/>
                <w:lang w:eastAsia="es-MX"/>
              </w:rPr>
              <w:t>L</w:t>
            </w:r>
            <w:r w:rsidRPr="00915775">
              <w:rPr>
                <w:rFonts w:ascii="Arial Narrow" w:hAnsi="Arial Narrow"/>
                <w:color w:val="000000"/>
                <w:sz w:val="17"/>
                <w:szCs w:val="17"/>
                <w:lang w:eastAsia="es-MX"/>
              </w:rPr>
              <w:t xml:space="preserve">icitante que presente el mayor número de documentos que acrediten el cumplimiento y con base en ello se </w:t>
            </w:r>
            <w:r>
              <w:rPr>
                <w:rFonts w:ascii="Arial Narrow" w:hAnsi="Arial Narrow"/>
                <w:color w:val="000000"/>
                <w:sz w:val="17"/>
                <w:szCs w:val="17"/>
                <w:lang w:eastAsia="es-MX"/>
              </w:rPr>
              <w:t xml:space="preserve">aplicará </w:t>
            </w:r>
            <w:r w:rsidRPr="00915775">
              <w:rPr>
                <w:rFonts w:ascii="Arial Narrow" w:hAnsi="Arial Narrow"/>
                <w:color w:val="000000"/>
                <w:sz w:val="17"/>
                <w:szCs w:val="17"/>
                <w:lang w:eastAsia="es-MX"/>
              </w:rPr>
              <w:t>una regla de tres, otorgándose los puntos de manera proporcional.</w:t>
            </w:r>
          </w:p>
          <w:p w:rsidR="00112CE6" w:rsidRPr="00915775" w:rsidRDefault="00112CE6" w:rsidP="00F87307">
            <w:pPr>
              <w:jc w:val="both"/>
              <w:rPr>
                <w:rFonts w:ascii="Arial Narrow" w:hAnsi="Arial Narrow"/>
                <w:sz w:val="17"/>
                <w:szCs w:val="17"/>
                <w:lang w:eastAsia="es-MX"/>
              </w:rPr>
            </w:pPr>
          </w:p>
          <w:p w:rsidR="00112CE6" w:rsidRPr="00915775" w:rsidRDefault="00112CE6" w:rsidP="00F87307">
            <w:pPr>
              <w:jc w:val="both"/>
              <w:rPr>
                <w:rFonts w:ascii="Arial Narrow" w:hAnsi="Arial Narrow"/>
                <w:sz w:val="17"/>
                <w:szCs w:val="17"/>
                <w:lang w:eastAsia="es-MX"/>
              </w:rPr>
            </w:pPr>
            <w:r w:rsidRPr="00915775">
              <w:rPr>
                <w:rFonts w:ascii="Arial Narrow" w:hAnsi="Arial Narrow"/>
                <w:sz w:val="17"/>
                <w:szCs w:val="17"/>
                <w:lang w:eastAsia="es-MX"/>
              </w:rPr>
              <w:t>El INSTITUTO se reserva el derecho de verificar la información proporcionada por el LICITANTE.</w:t>
            </w:r>
          </w:p>
          <w:p w:rsidR="00112CE6" w:rsidRPr="00915775" w:rsidRDefault="00112CE6" w:rsidP="00F87307">
            <w:pPr>
              <w:jc w:val="both"/>
              <w:rPr>
                <w:rFonts w:ascii="Arial Narrow" w:hAnsi="Arial Narrow"/>
                <w:sz w:val="17"/>
                <w:szCs w:val="17"/>
                <w:lang w:eastAsia="es-MX"/>
              </w:rPr>
            </w:pPr>
          </w:p>
          <w:p w:rsidR="00112CE6" w:rsidRPr="00915775" w:rsidRDefault="00112CE6" w:rsidP="00F87307">
            <w:pPr>
              <w:jc w:val="both"/>
              <w:rPr>
                <w:rFonts w:ascii="Arial Narrow" w:hAnsi="Arial Narrow"/>
                <w:sz w:val="17"/>
                <w:szCs w:val="17"/>
                <w:highlight w:val="cyan"/>
                <w:lang w:eastAsia="es-MX"/>
              </w:rPr>
            </w:pPr>
          </w:p>
        </w:tc>
        <w:tc>
          <w:tcPr>
            <w:tcW w:w="850" w:type="dxa"/>
            <w:tcBorders>
              <w:top w:val="single" w:sz="4" w:space="0" w:color="auto"/>
              <w:left w:val="nil"/>
              <w:bottom w:val="nil"/>
              <w:right w:val="single" w:sz="4" w:space="0" w:color="auto"/>
            </w:tcBorders>
            <w:shd w:val="clear" w:color="auto" w:fill="B2A1C7"/>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10.00</w:t>
            </w:r>
          </w:p>
        </w:tc>
        <w:tc>
          <w:tcPr>
            <w:tcW w:w="890" w:type="dxa"/>
            <w:tcBorders>
              <w:top w:val="single" w:sz="4" w:space="0" w:color="auto"/>
              <w:left w:val="nil"/>
              <w:bottom w:val="nil"/>
              <w:right w:val="single" w:sz="8" w:space="0" w:color="auto"/>
            </w:tcBorders>
            <w:shd w:val="clear" w:color="auto" w:fill="auto"/>
            <w:vAlign w:val="center"/>
            <w:hideMark/>
          </w:tcPr>
          <w:p w:rsidR="00112CE6" w:rsidRPr="00915775" w:rsidRDefault="00112CE6" w:rsidP="00F87307">
            <w:pPr>
              <w:jc w:val="cente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w:t>
            </w:r>
          </w:p>
        </w:tc>
      </w:tr>
      <w:tr w:rsidR="00112CE6" w:rsidRPr="00915775" w:rsidTr="00F87307">
        <w:trPr>
          <w:trHeight w:val="345"/>
          <w:jc w:val="center"/>
        </w:trPr>
        <w:tc>
          <w:tcPr>
            <w:tcW w:w="7078" w:type="dxa"/>
            <w:gridSpan w:val="3"/>
            <w:tcBorders>
              <w:top w:val="single" w:sz="8" w:space="0" w:color="auto"/>
              <w:left w:val="single" w:sz="8" w:space="0" w:color="auto"/>
              <w:bottom w:val="single" w:sz="8" w:space="0" w:color="auto"/>
              <w:right w:val="single" w:sz="8" w:space="0" w:color="000000"/>
            </w:tcBorders>
            <w:shd w:val="clear" w:color="000000" w:fill="BFBFBF"/>
            <w:vAlign w:val="center"/>
            <w:hideMark/>
          </w:tcPr>
          <w:p w:rsidR="00112CE6" w:rsidRPr="00915775" w:rsidRDefault="00112CE6" w:rsidP="00F87307">
            <w:pP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Total de puntos y porcentajes asignados para evaluar la oferta técnica</w:t>
            </w:r>
          </w:p>
        </w:tc>
        <w:tc>
          <w:tcPr>
            <w:tcW w:w="850" w:type="dxa"/>
            <w:tcBorders>
              <w:top w:val="single" w:sz="8" w:space="0" w:color="auto"/>
              <w:left w:val="nil"/>
              <w:bottom w:val="single" w:sz="8" w:space="0" w:color="auto"/>
              <w:right w:val="single" w:sz="8" w:space="0" w:color="auto"/>
            </w:tcBorders>
            <w:shd w:val="clear" w:color="auto" w:fill="B2A1C7"/>
            <w:vAlign w:val="center"/>
            <w:hideMark/>
          </w:tcPr>
          <w:p w:rsidR="00112CE6" w:rsidRPr="00D8360C" w:rsidRDefault="00112CE6" w:rsidP="00F87307">
            <w:pPr>
              <w:jc w:val="center"/>
              <w:rPr>
                <w:rFonts w:ascii="Arial Narrow" w:hAnsi="Arial Narrow"/>
                <w:b/>
                <w:bCs/>
                <w:color w:val="000000"/>
                <w:sz w:val="17"/>
                <w:szCs w:val="17"/>
                <w:lang w:eastAsia="es-MX"/>
              </w:rPr>
            </w:pPr>
            <w:r w:rsidRPr="00D8360C">
              <w:rPr>
                <w:rFonts w:ascii="Arial Narrow" w:hAnsi="Arial Narrow"/>
                <w:b/>
                <w:bCs/>
                <w:color w:val="000000"/>
                <w:sz w:val="17"/>
                <w:szCs w:val="17"/>
                <w:lang w:eastAsia="es-MX"/>
              </w:rPr>
              <w:t>60.00</w:t>
            </w:r>
          </w:p>
        </w:tc>
        <w:tc>
          <w:tcPr>
            <w:tcW w:w="890" w:type="dxa"/>
            <w:tcBorders>
              <w:top w:val="single" w:sz="8" w:space="0" w:color="auto"/>
              <w:left w:val="nil"/>
              <w:bottom w:val="single" w:sz="8" w:space="0" w:color="auto"/>
              <w:right w:val="single" w:sz="8" w:space="0" w:color="auto"/>
            </w:tcBorders>
            <w:shd w:val="clear" w:color="auto" w:fill="B2A1C7"/>
            <w:vAlign w:val="center"/>
            <w:hideMark/>
          </w:tcPr>
          <w:p w:rsidR="00112CE6" w:rsidRPr="00CD3F0E" w:rsidRDefault="00112CE6" w:rsidP="00F87307">
            <w:pPr>
              <w:jc w:val="center"/>
              <w:rPr>
                <w:rFonts w:ascii="Arial Narrow" w:hAnsi="Arial Narrow"/>
                <w:b/>
                <w:bCs/>
                <w:color w:val="000000"/>
                <w:sz w:val="17"/>
                <w:szCs w:val="17"/>
                <w:lang w:eastAsia="es-MX"/>
              </w:rPr>
            </w:pPr>
            <w:r w:rsidRPr="00CD3F0E">
              <w:rPr>
                <w:rFonts w:ascii="Arial Narrow" w:hAnsi="Arial Narrow"/>
                <w:b/>
                <w:bCs/>
                <w:color w:val="000000"/>
                <w:sz w:val="17"/>
                <w:szCs w:val="17"/>
                <w:lang w:eastAsia="es-MX"/>
              </w:rPr>
              <w:t>%</w:t>
            </w:r>
          </w:p>
        </w:tc>
      </w:tr>
      <w:tr w:rsidR="00112CE6" w:rsidRPr="00915775" w:rsidTr="00F87307">
        <w:trPr>
          <w:trHeight w:val="585"/>
          <w:jc w:val="center"/>
        </w:trPr>
        <w:tc>
          <w:tcPr>
            <w:tcW w:w="7078" w:type="dxa"/>
            <w:gridSpan w:val="3"/>
            <w:tcBorders>
              <w:top w:val="single" w:sz="8" w:space="0" w:color="auto"/>
              <w:left w:val="single" w:sz="8" w:space="0" w:color="auto"/>
              <w:bottom w:val="single" w:sz="8" w:space="0" w:color="auto"/>
              <w:right w:val="single" w:sz="8" w:space="0" w:color="000000"/>
            </w:tcBorders>
            <w:shd w:val="clear" w:color="000000" w:fill="BFBFBF"/>
            <w:vAlign w:val="center"/>
            <w:hideMark/>
          </w:tcPr>
          <w:p w:rsidR="00112CE6" w:rsidRPr="00915775" w:rsidRDefault="00112CE6" w:rsidP="00F87307">
            <w:pPr>
              <w:rPr>
                <w:rFonts w:ascii="Arial Narrow" w:hAnsi="Arial Narrow"/>
                <w:b/>
                <w:bCs/>
                <w:color w:val="000000"/>
                <w:sz w:val="17"/>
                <w:szCs w:val="17"/>
                <w:lang w:eastAsia="es-MX"/>
              </w:rPr>
            </w:pPr>
            <w:r w:rsidRPr="00915775">
              <w:rPr>
                <w:rFonts w:ascii="Arial Narrow" w:hAnsi="Arial Narrow"/>
                <w:b/>
                <w:bCs/>
                <w:color w:val="000000"/>
                <w:sz w:val="17"/>
                <w:szCs w:val="17"/>
                <w:lang w:eastAsia="es-MX"/>
              </w:rPr>
              <w:t>Puntaje que se considerará como suficiente para calificar para efecto de que se evalúe económicamente</w:t>
            </w:r>
          </w:p>
        </w:tc>
        <w:tc>
          <w:tcPr>
            <w:tcW w:w="1740" w:type="dxa"/>
            <w:gridSpan w:val="2"/>
            <w:tcBorders>
              <w:top w:val="single" w:sz="8" w:space="0" w:color="auto"/>
              <w:left w:val="nil"/>
              <w:bottom w:val="single" w:sz="8" w:space="0" w:color="auto"/>
              <w:right w:val="single" w:sz="8" w:space="0" w:color="000000"/>
            </w:tcBorders>
            <w:shd w:val="clear" w:color="000000" w:fill="BFBFBF"/>
            <w:vAlign w:val="center"/>
            <w:hideMark/>
          </w:tcPr>
          <w:p w:rsidR="00112CE6" w:rsidRPr="00D8360C" w:rsidRDefault="00112CE6" w:rsidP="00F87307">
            <w:pPr>
              <w:jc w:val="center"/>
              <w:rPr>
                <w:rFonts w:ascii="Arial Narrow" w:hAnsi="Arial Narrow"/>
                <w:b/>
                <w:bCs/>
                <w:color w:val="000000"/>
                <w:sz w:val="17"/>
                <w:szCs w:val="17"/>
                <w:lang w:eastAsia="es-MX"/>
              </w:rPr>
            </w:pPr>
            <w:r w:rsidRPr="00D8360C">
              <w:rPr>
                <w:rFonts w:ascii="Arial Narrow" w:hAnsi="Arial Narrow"/>
                <w:b/>
                <w:bCs/>
                <w:color w:val="000000"/>
                <w:sz w:val="17"/>
                <w:szCs w:val="17"/>
                <w:lang w:eastAsia="es-MX"/>
              </w:rPr>
              <w:t>45 puntos</w:t>
            </w:r>
          </w:p>
        </w:tc>
      </w:tr>
    </w:tbl>
    <w:p w:rsidR="00F0466F" w:rsidRDefault="00F0466F" w:rsidP="00DC53B5">
      <w:pPr>
        <w:rPr>
          <w:sz w:val="10"/>
        </w:rPr>
      </w:pPr>
    </w:p>
    <w:p w:rsidR="00760A99" w:rsidRPr="0067453D" w:rsidRDefault="00760A99" w:rsidP="00760A99">
      <w:pPr>
        <w:pStyle w:val="Sangra3detindependiente2"/>
        <w:spacing w:before="120" w:after="120"/>
        <w:ind w:left="567"/>
        <w:rPr>
          <w:rFonts w:cs="Arial"/>
        </w:rPr>
      </w:pPr>
      <w:r w:rsidRPr="0067453D">
        <w:rPr>
          <w:rFonts w:cs="Arial"/>
        </w:rPr>
        <w:t>De conformidad con lo señalado en el</w:t>
      </w:r>
      <w:r w:rsidR="00C46479">
        <w:rPr>
          <w:rFonts w:cs="Arial"/>
        </w:rPr>
        <w:t xml:space="preserve"> segundo párrafo del artículo 77</w:t>
      </w:r>
      <w:r w:rsidRPr="0067453D">
        <w:rPr>
          <w:rFonts w:cs="Arial"/>
        </w:rPr>
        <w:t xml:space="preserve"> de las POBALINES, el puntaje o porcentaje mínimo que se tomará en cuenta para considerar que la oferta técnica es solvente y, por tanto, no será desechada, será de </w:t>
      </w:r>
      <w:r w:rsidRPr="0067453D">
        <w:rPr>
          <w:rFonts w:cs="Arial"/>
          <w:b/>
          <w:u w:val="single"/>
        </w:rPr>
        <w:t>45 puntos</w:t>
      </w:r>
      <w:r w:rsidRPr="0067453D">
        <w:rPr>
          <w:rFonts w:cs="Arial"/>
        </w:rPr>
        <w:t>. La evaluación formará parte del Acta de Fallo.</w:t>
      </w:r>
    </w:p>
    <w:p w:rsidR="00760A99" w:rsidRPr="0067453D" w:rsidRDefault="00760A99" w:rsidP="00D2329F">
      <w:pPr>
        <w:pStyle w:val="Sangra3detindependiente2"/>
        <w:ind w:left="567"/>
        <w:rPr>
          <w:rFonts w:cs="Arial"/>
        </w:rPr>
      </w:pPr>
      <w:r w:rsidRPr="0067453D">
        <w:rPr>
          <w:rFonts w:cs="Arial"/>
        </w:rPr>
        <w:t>Las propuestas que se considerarán susceptibles de evaluar económicamente, serán aquellas que hayan cumplido legal, administrativa y técnicamente.</w:t>
      </w:r>
    </w:p>
    <w:p w:rsidR="00827564" w:rsidRPr="00A24268" w:rsidRDefault="00827564" w:rsidP="00D2329F">
      <w:pPr>
        <w:pStyle w:val="Sangra3detindependiente2"/>
        <w:ind w:left="567"/>
        <w:rPr>
          <w:rFonts w:cs="Arial"/>
        </w:rPr>
      </w:pPr>
    </w:p>
    <w:p w:rsidR="00827564" w:rsidRPr="006B4BE5" w:rsidRDefault="00827564" w:rsidP="00D2329F">
      <w:pPr>
        <w:pStyle w:val="Ttulo1"/>
        <w:numPr>
          <w:ilvl w:val="1"/>
          <w:numId w:val="1"/>
        </w:numPr>
        <w:tabs>
          <w:tab w:val="clear" w:pos="720"/>
          <w:tab w:val="num" w:pos="567"/>
        </w:tabs>
        <w:jc w:val="both"/>
        <w:rPr>
          <w:rFonts w:cs="Arial"/>
          <w:bCs/>
          <w:color w:val="244061" w:themeColor="accent1" w:themeShade="80"/>
          <w:sz w:val="20"/>
        </w:rPr>
      </w:pPr>
      <w:bookmarkStart w:id="377" w:name="_Toc299007079"/>
      <w:bookmarkStart w:id="378" w:name="_Toc308600231"/>
      <w:bookmarkStart w:id="379" w:name="_Toc313943680"/>
      <w:bookmarkStart w:id="380" w:name="_Toc313943742"/>
      <w:bookmarkStart w:id="381" w:name="_Toc313999945"/>
      <w:bookmarkStart w:id="382" w:name="_Toc314007649"/>
      <w:bookmarkStart w:id="383" w:name="_Toc314094143"/>
      <w:bookmarkStart w:id="384" w:name="_Toc314804564"/>
      <w:bookmarkStart w:id="385" w:name="_Toc315905512"/>
      <w:bookmarkStart w:id="386" w:name="_Toc316315428"/>
      <w:bookmarkStart w:id="387" w:name="_Toc316316314"/>
      <w:bookmarkStart w:id="388" w:name="_Toc327181262"/>
      <w:bookmarkStart w:id="389" w:name="_Toc329602578"/>
      <w:bookmarkStart w:id="390" w:name="_Toc382992964"/>
      <w:bookmarkStart w:id="391" w:name="_Toc383184937"/>
      <w:bookmarkStart w:id="392" w:name="_Toc396148594"/>
      <w:bookmarkStart w:id="393" w:name="_Toc405207180"/>
      <w:bookmarkStart w:id="394" w:name="_Toc414448117"/>
      <w:bookmarkStart w:id="395" w:name="_Toc434003988"/>
      <w:bookmarkStart w:id="396" w:name="_Toc434004107"/>
      <w:bookmarkStart w:id="397" w:name="_Toc464498308"/>
      <w:bookmarkStart w:id="398" w:name="_Toc464498713"/>
      <w:bookmarkStart w:id="399" w:name="_Toc485137261"/>
      <w:bookmarkStart w:id="400" w:name="_Toc490562447"/>
      <w:bookmarkStart w:id="401" w:name="_Toc497216119"/>
      <w:bookmarkStart w:id="402" w:name="_Toc499126195"/>
      <w:bookmarkStart w:id="403" w:name="_Toc505757117"/>
      <w:bookmarkStart w:id="404" w:name="_Toc505869714"/>
      <w:bookmarkStart w:id="405" w:name="_Toc506551843"/>
      <w:bookmarkStart w:id="406" w:name="_Toc508198712"/>
      <w:bookmarkStart w:id="407" w:name="_Toc510792144"/>
      <w:bookmarkStart w:id="408" w:name="_Toc512432242"/>
      <w:r w:rsidRPr="006B4BE5">
        <w:rPr>
          <w:rFonts w:cs="Arial"/>
          <w:bCs/>
          <w:color w:val="244061" w:themeColor="accent1" w:themeShade="80"/>
          <w:sz w:val="20"/>
        </w:rPr>
        <w:lastRenderedPageBreak/>
        <w:t>Criterios de evaluación económica.</w:t>
      </w:r>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p>
    <w:p w:rsidR="00827564" w:rsidRPr="00A24268" w:rsidRDefault="00827564" w:rsidP="00827564">
      <w:pPr>
        <w:pStyle w:val="Texto0"/>
        <w:tabs>
          <w:tab w:val="left" w:pos="567"/>
        </w:tabs>
        <w:spacing w:before="120" w:after="120" w:line="240" w:lineRule="auto"/>
        <w:ind w:left="705" w:firstLine="0"/>
        <w:rPr>
          <w:sz w:val="20"/>
        </w:rPr>
      </w:pPr>
      <w:r w:rsidRPr="00A24268">
        <w:rPr>
          <w:sz w:val="20"/>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rsidR="00827564" w:rsidRPr="001857B4" w:rsidRDefault="00827564" w:rsidP="00827564">
      <w:pPr>
        <w:pStyle w:val="Texto0"/>
        <w:tabs>
          <w:tab w:val="left" w:pos="567"/>
        </w:tabs>
        <w:spacing w:before="120" w:after="120" w:line="240" w:lineRule="auto"/>
        <w:ind w:left="705" w:firstLine="0"/>
        <w:rPr>
          <w:sz w:val="20"/>
        </w:rPr>
      </w:pPr>
      <w:r w:rsidRPr="00A24268">
        <w:rPr>
          <w:sz w:val="20"/>
        </w:rPr>
        <w:t xml:space="preserve">De conformidad con el artículo </w:t>
      </w:r>
      <w:r w:rsidR="00C1504A">
        <w:rPr>
          <w:sz w:val="20"/>
        </w:rPr>
        <w:t>79</w:t>
      </w:r>
      <w:r w:rsidRPr="00A24268">
        <w:rPr>
          <w:sz w:val="20"/>
        </w:rPr>
        <w:t xml:space="preserve"> de las POBALINES, para determinar la puntuación o unidades porcentuales </w:t>
      </w:r>
      <w:r w:rsidRPr="001857B4">
        <w:rPr>
          <w:sz w:val="20"/>
        </w:rPr>
        <w:t>que correspondan a la oferta económica, se aplicará la siguiente fórmula:</w:t>
      </w:r>
    </w:p>
    <w:p w:rsidR="007955C6" w:rsidRPr="007955C6" w:rsidRDefault="007955C6" w:rsidP="007955C6">
      <w:pPr>
        <w:pStyle w:val="Sangra3detindependiente2"/>
        <w:tabs>
          <w:tab w:val="left" w:pos="567"/>
        </w:tabs>
        <w:ind w:left="705"/>
        <w:rPr>
          <w:rFonts w:cs="Arial"/>
        </w:rPr>
      </w:pPr>
      <w:r w:rsidRPr="007955C6">
        <w:rPr>
          <w:rFonts w:cs="Arial"/>
        </w:rPr>
        <w:t xml:space="preserve">POE = </w:t>
      </w:r>
      <w:proofErr w:type="spellStart"/>
      <w:r w:rsidRPr="007955C6">
        <w:rPr>
          <w:rFonts w:cs="Arial"/>
        </w:rPr>
        <w:t>MPemb</w:t>
      </w:r>
      <w:proofErr w:type="spellEnd"/>
      <w:r w:rsidRPr="007955C6">
        <w:rPr>
          <w:rFonts w:cs="Arial"/>
        </w:rPr>
        <w:t xml:space="preserve"> x 40 / </w:t>
      </w:r>
      <w:proofErr w:type="spellStart"/>
      <w:r w:rsidRPr="007955C6">
        <w:rPr>
          <w:rFonts w:cs="Arial"/>
        </w:rPr>
        <w:t>MPi</w:t>
      </w:r>
      <w:proofErr w:type="spellEnd"/>
      <w:r w:rsidRPr="007955C6">
        <w:rPr>
          <w:rFonts w:cs="Arial"/>
        </w:rPr>
        <w:t>.</w:t>
      </w:r>
    </w:p>
    <w:p w:rsidR="007955C6" w:rsidRDefault="007955C6" w:rsidP="007955C6">
      <w:pPr>
        <w:pStyle w:val="Sangra3detindependiente2"/>
        <w:tabs>
          <w:tab w:val="left" w:pos="567"/>
        </w:tabs>
        <w:ind w:left="705"/>
        <w:rPr>
          <w:rFonts w:cs="Arial"/>
        </w:rPr>
      </w:pPr>
    </w:p>
    <w:p w:rsidR="007955C6" w:rsidRPr="007955C6" w:rsidRDefault="007955C6" w:rsidP="007955C6">
      <w:pPr>
        <w:pStyle w:val="Sangra3detindependiente2"/>
        <w:tabs>
          <w:tab w:val="left" w:pos="567"/>
        </w:tabs>
        <w:spacing w:line="360" w:lineRule="auto"/>
        <w:ind w:left="705"/>
        <w:rPr>
          <w:rFonts w:cs="Arial"/>
        </w:rPr>
      </w:pPr>
      <w:r w:rsidRPr="007955C6">
        <w:rPr>
          <w:rFonts w:cs="Arial"/>
        </w:rPr>
        <w:t>Dónde:</w:t>
      </w:r>
    </w:p>
    <w:p w:rsidR="007955C6" w:rsidRPr="007955C6" w:rsidRDefault="007955C6" w:rsidP="007955C6">
      <w:pPr>
        <w:pStyle w:val="Sangra3detindependiente2"/>
        <w:tabs>
          <w:tab w:val="left" w:pos="567"/>
        </w:tabs>
        <w:spacing w:line="360" w:lineRule="auto"/>
        <w:ind w:left="705"/>
        <w:rPr>
          <w:rFonts w:cs="Arial"/>
        </w:rPr>
      </w:pPr>
      <w:r w:rsidRPr="007955C6">
        <w:rPr>
          <w:rFonts w:cs="Arial"/>
        </w:rPr>
        <w:t>POE = Puntuación o unidades porcentuales que corresponden a la Oferta Económica;</w:t>
      </w:r>
    </w:p>
    <w:p w:rsidR="007955C6" w:rsidRPr="007955C6" w:rsidRDefault="007955C6" w:rsidP="007955C6">
      <w:pPr>
        <w:pStyle w:val="Sangra3detindependiente2"/>
        <w:tabs>
          <w:tab w:val="left" w:pos="567"/>
        </w:tabs>
        <w:spacing w:line="360" w:lineRule="auto"/>
        <w:ind w:left="705"/>
        <w:rPr>
          <w:rFonts w:cs="Arial"/>
        </w:rPr>
      </w:pPr>
      <w:proofErr w:type="spellStart"/>
      <w:r w:rsidRPr="007955C6">
        <w:rPr>
          <w:rFonts w:cs="Arial"/>
        </w:rPr>
        <w:t>MPemb</w:t>
      </w:r>
      <w:proofErr w:type="spellEnd"/>
      <w:r w:rsidRPr="007955C6">
        <w:rPr>
          <w:rFonts w:cs="Arial"/>
        </w:rPr>
        <w:t xml:space="preserve"> = Monto de la Oferta económica más baja, y</w:t>
      </w:r>
    </w:p>
    <w:p w:rsidR="007955C6" w:rsidRPr="007955C6" w:rsidRDefault="007955C6" w:rsidP="007955C6">
      <w:pPr>
        <w:pStyle w:val="Sangra3detindependiente2"/>
        <w:tabs>
          <w:tab w:val="left" w:pos="567"/>
        </w:tabs>
        <w:spacing w:line="360" w:lineRule="auto"/>
        <w:ind w:left="705"/>
        <w:rPr>
          <w:rFonts w:cs="Arial"/>
        </w:rPr>
      </w:pPr>
      <w:proofErr w:type="spellStart"/>
      <w:r w:rsidRPr="007955C6">
        <w:rPr>
          <w:rFonts w:cs="Arial"/>
        </w:rPr>
        <w:t>MPi</w:t>
      </w:r>
      <w:proofErr w:type="spellEnd"/>
      <w:r w:rsidRPr="007955C6">
        <w:rPr>
          <w:rFonts w:cs="Arial"/>
        </w:rPr>
        <w:t xml:space="preserve"> = Monto de la i-</w:t>
      </w:r>
      <w:proofErr w:type="spellStart"/>
      <w:r w:rsidRPr="007955C6">
        <w:rPr>
          <w:rFonts w:cs="Arial"/>
        </w:rPr>
        <w:t>ésima</w:t>
      </w:r>
      <w:proofErr w:type="spellEnd"/>
      <w:r w:rsidRPr="007955C6">
        <w:rPr>
          <w:rFonts w:cs="Arial"/>
        </w:rPr>
        <w:t xml:space="preserve"> Oferta económica;</w:t>
      </w:r>
    </w:p>
    <w:p w:rsidR="00827564" w:rsidRPr="00477F41" w:rsidRDefault="00827564" w:rsidP="007955C6">
      <w:pPr>
        <w:pStyle w:val="Sangra3detindependiente2"/>
        <w:tabs>
          <w:tab w:val="left" w:pos="567"/>
        </w:tabs>
        <w:ind w:left="705"/>
        <w:rPr>
          <w:rFonts w:eastAsia="Arial Unicode MS" w:cs="Arial"/>
        </w:rPr>
      </w:pPr>
    </w:p>
    <w:p w:rsidR="005B63AE" w:rsidRPr="006B4BE5" w:rsidRDefault="005B63AE" w:rsidP="00D2329F">
      <w:pPr>
        <w:pStyle w:val="Ttulo1"/>
        <w:numPr>
          <w:ilvl w:val="1"/>
          <w:numId w:val="1"/>
        </w:numPr>
        <w:tabs>
          <w:tab w:val="clear" w:pos="720"/>
          <w:tab w:val="num" w:pos="567"/>
        </w:tabs>
        <w:jc w:val="both"/>
        <w:rPr>
          <w:rFonts w:cs="Arial"/>
          <w:bCs/>
          <w:color w:val="244061" w:themeColor="accent1" w:themeShade="80"/>
          <w:sz w:val="20"/>
        </w:rPr>
      </w:pPr>
      <w:bookmarkStart w:id="409" w:name="_Toc382993256"/>
      <w:bookmarkStart w:id="410" w:name="_Toc390935278"/>
      <w:bookmarkStart w:id="411" w:name="_Toc409002221"/>
      <w:bookmarkStart w:id="412" w:name="_Toc422232842"/>
      <w:bookmarkStart w:id="413" w:name="_Toc427242080"/>
      <w:bookmarkStart w:id="414" w:name="_Toc428879792"/>
      <w:bookmarkStart w:id="415" w:name="_Toc485137262"/>
      <w:bookmarkStart w:id="416" w:name="_Toc490562448"/>
      <w:bookmarkStart w:id="417" w:name="_Toc497216120"/>
      <w:bookmarkStart w:id="418" w:name="_Toc499126196"/>
      <w:bookmarkStart w:id="419" w:name="_Toc505757118"/>
      <w:bookmarkStart w:id="420" w:name="_Toc505869715"/>
      <w:bookmarkStart w:id="421" w:name="_Toc506551844"/>
      <w:bookmarkStart w:id="422" w:name="_Toc508198713"/>
      <w:bookmarkStart w:id="423" w:name="_Toc510792145"/>
      <w:bookmarkStart w:id="424" w:name="_Toc512432243"/>
      <w:r w:rsidRPr="006B4BE5">
        <w:rPr>
          <w:rFonts w:cs="Arial"/>
          <w:bCs/>
          <w:color w:val="244061" w:themeColor="accent1" w:themeShade="80"/>
          <w:sz w:val="20"/>
        </w:rPr>
        <w:t>Criterios para la adjudicación del contrato</w:t>
      </w:r>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409"/>
      <w:bookmarkEnd w:id="410"/>
      <w:r w:rsidR="00E243B8" w:rsidRPr="006B4BE5">
        <w:rPr>
          <w:rFonts w:cs="Arial"/>
          <w:bCs/>
          <w:color w:val="244061" w:themeColor="accent1" w:themeShade="80"/>
          <w:sz w:val="20"/>
        </w:rPr>
        <w:t>.</w:t>
      </w:r>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rsidR="005B63AE" w:rsidRPr="00677CB9" w:rsidRDefault="005B63AE" w:rsidP="005B63AE">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rsidR="005B63AE" w:rsidRPr="00D329CF" w:rsidRDefault="005B63AE" w:rsidP="004E12CE">
      <w:pPr>
        <w:numPr>
          <w:ilvl w:val="0"/>
          <w:numId w:val="15"/>
        </w:numPr>
        <w:spacing w:before="120" w:after="120"/>
        <w:ind w:left="993" w:hanging="284"/>
        <w:jc w:val="both"/>
        <w:rPr>
          <w:rFonts w:ascii="Arial" w:hAnsi="Arial" w:cs="Arial"/>
          <w:lang w:eastAsia="es-MX"/>
        </w:rPr>
      </w:pPr>
      <w:r w:rsidRPr="00D329CF">
        <w:rPr>
          <w:rFonts w:ascii="Arial" w:hAnsi="Arial" w:cs="Arial"/>
        </w:rPr>
        <w:t>El contrato de prestación de servicios se adjudicará a un solo</w:t>
      </w:r>
      <w:r w:rsidRPr="00D329CF">
        <w:rPr>
          <w:rFonts w:ascii="Arial" w:hAnsi="Arial" w:cs="Arial"/>
          <w:color w:val="FF0000"/>
        </w:rPr>
        <w:t xml:space="preserve"> </w:t>
      </w:r>
      <w:r w:rsidRPr="00D329CF">
        <w:rPr>
          <w:rFonts w:ascii="Arial" w:hAnsi="Arial" w:cs="Arial"/>
        </w:rPr>
        <w:t>LICITANTE, cuya proposición haya resultado solvente.</w:t>
      </w:r>
    </w:p>
    <w:p w:rsidR="005B63AE" w:rsidRPr="00677CB9" w:rsidRDefault="005B63AE" w:rsidP="00827564">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sidR="0034182E">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rsidR="005B63AE" w:rsidRPr="00677CB9" w:rsidRDefault="005B63AE" w:rsidP="004E12CE">
      <w:pPr>
        <w:numPr>
          <w:ilvl w:val="0"/>
          <w:numId w:val="15"/>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sidR="002E3C0E">
        <w:rPr>
          <w:rFonts w:ascii="Arial" w:hAnsi="Arial" w:cs="Arial"/>
        </w:rPr>
        <w:t>LICITANTES</w:t>
      </w:r>
      <w:r w:rsidR="002E3C0E" w:rsidRPr="00677CB9">
        <w:rPr>
          <w:rFonts w:ascii="Arial" w:hAnsi="Arial" w:cs="Arial"/>
        </w:rPr>
        <w:t xml:space="preserve"> </w:t>
      </w:r>
      <w:r w:rsidRPr="00677CB9">
        <w:rPr>
          <w:rFonts w:ascii="Arial" w:hAnsi="Arial" w:cs="Arial"/>
        </w:rPr>
        <w:t xml:space="preserve">en una misma o más partidas o conceptos, se dará preferencia a las personas que integren el sector de </w:t>
      </w:r>
      <w:proofErr w:type="spellStart"/>
      <w:r w:rsidRPr="00677CB9">
        <w:rPr>
          <w:rFonts w:ascii="Arial" w:hAnsi="Arial" w:cs="Arial"/>
        </w:rPr>
        <w:t>MIPyMES</w:t>
      </w:r>
      <w:proofErr w:type="spellEnd"/>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rsidR="005B63AE" w:rsidRDefault="005B63AE" w:rsidP="000212C6">
      <w:pPr>
        <w:numPr>
          <w:ilvl w:val="0"/>
          <w:numId w:val="15"/>
        </w:numPr>
        <w:ind w:left="993" w:hanging="284"/>
        <w:jc w:val="both"/>
        <w:rPr>
          <w:rFonts w:ascii="Arial" w:hAnsi="Arial" w:cs="Arial"/>
        </w:rPr>
      </w:pPr>
      <w:r w:rsidRPr="00677CB9">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w:t>
      </w:r>
      <w:r w:rsidR="00E243B8">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sidR="00760925">
        <w:rPr>
          <w:rFonts w:ascii="Arial" w:hAnsi="Arial" w:cs="Arial"/>
        </w:rPr>
        <w:t>lación la convocante invitará a</w:t>
      </w:r>
      <w:r w:rsidR="00BC2E97">
        <w:rPr>
          <w:rFonts w:ascii="Arial" w:hAnsi="Arial" w:cs="Arial"/>
        </w:rPr>
        <w:t>l Órgano Interno Control</w:t>
      </w:r>
      <w:r w:rsidRPr="00677CB9">
        <w:rPr>
          <w:rFonts w:ascii="Arial" w:hAnsi="Arial" w:cs="Arial"/>
        </w:rPr>
        <w:t xml:space="preserve"> y al testigo social que, en su caso, participe en la </w:t>
      </w:r>
      <w:r w:rsidR="005D21B7">
        <w:rPr>
          <w:rFonts w:ascii="Arial" w:hAnsi="Arial" w:cs="Arial"/>
        </w:rPr>
        <w:t>licitación</w:t>
      </w:r>
      <w:r w:rsidRPr="00677CB9">
        <w:rPr>
          <w:rFonts w:ascii="Arial" w:hAnsi="Arial" w:cs="Arial"/>
        </w:rPr>
        <w:t>.</w:t>
      </w:r>
    </w:p>
    <w:p w:rsidR="00DD4222" w:rsidRPr="00DD4222" w:rsidRDefault="00DD4222" w:rsidP="000212C6">
      <w:pPr>
        <w:jc w:val="both"/>
        <w:rPr>
          <w:rFonts w:ascii="Arial" w:hAnsi="Arial" w:cs="Arial"/>
        </w:rPr>
      </w:pPr>
    </w:p>
    <w:p w:rsidR="00F70FCA" w:rsidRPr="006B4BE5" w:rsidRDefault="00F70FCA" w:rsidP="000212C6">
      <w:pPr>
        <w:pStyle w:val="Ttulo1"/>
        <w:numPr>
          <w:ilvl w:val="0"/>
          <w:numId w:val="1"/>
        </w:numPr>
        <w:jc w:val="both"/>
        <w:rPr>
          <w:rFonts w:cs="Arial"/>
          <w:bCs/>
          <w:color w:val="244061" w:themeColor="accent1" w:themeShade="80"/>
          <w:sz w:val="20"/>
        </w:rPr>
      </w:pPr>
      <w:bookmarkStart w:id="425" w:name="_Toc512432244"/>
      <w:r w:rsidRPr="006B4BE5">
        <w:rPr>
          <w:rFonts w:cs="Arial"/>
          <w:bCs/>
          <w:color w:val="244061" w:themeColor="accent1" w:themeShade="80"/>
          <w:sz w:val="20"/>
        </w:rPr>
        <w:lastRenderedPageBreak/>
        <w:t>ACTOS QUE SE EFECTUARÁN DURANTE EL DESARROLLO DEL PROCEDIMIENTO</w:t>
      </w:r>
      <w:bookmarkEnd w:id="346"/>
      <w:bookmarkEnd w:id="347"/>
      <w:bookmarkEnd w:id="348"/>
      <w:bookmarkEnd w:id="425"/>
      <w:r w:rsidRPr="006B4BE5">
        <w:rPr>
          <w:rFonts w:cs="Arial"/>
          <w:bCs/>
          <w:color w:val="244061" w:themeColor="accent1" w:themeShade="80"/>
          <w:sz w:val="20"/>
        </w:rPr>
        <w:t xml:space="preserve"> </w:t>
      </w:r>
    </w:p>
    <w:p w:rsidR="00827564" w:rsidRPr="006B4BE5" w:rsidRDefault="00827564" w:rsidP="00827564">
      <w:pPr>
        <w:pStyle w:val="Texto0"/>
        <w:tabs>
          <w:tab w:val="left" w:pos="567"/>
        </w:tabs>
        <w:spacing w:before="120" w:after="120" w:line="240" w:lineRule="auto"/>
        <w:ind w:left="709" w:firstLine="0"/>
        <w:rPr>
          <w:rFonts w:cs="Arial"/>
          <w:b/>
          <w:bCs/>
          <w:color w:val="244061" w:themeColor="accent1" w:themeShade="80"/>
          <w:sz w:val="20"/>
        </w:rPr>
      </w:pPr>
      <w:bookmarkStart w:id="426" w:name="_Toc298953455"/>
      <w:bookmarkStart w:id="427" w:name="_Toc298956249"/>
      <w:bookmarkStart w:id="428" w:name="_Toc298961994"/>
      <w:bookmarkStart w:id="429" w:name="_Toc299363030"/>
      <w:bookmarkStart w:id="430" w:name="_Toc299363090"/>
      <w:bookmarkStart w:id="431" w:name="_Toc301965399"/>
      <w:bookmarkStart w:id="432" w:name="_Toc301965566"/>
      <w:bookmarkStart w:id="433" w:name="_Toc303722300"/>
      <w:bookmarkStart w:id="434" w:name="_Toc303777771"/>
      <w:bookmarkStart w:id="435" w:name="_Toc307923722"/>
      <w:bookmarkStart w:id="436" w:name="_Toc307995589"/>
      <w:bookmarkStart w:id="437" w:name="_Toc308181768"/>
      <w:bookmarkStart w:id="438" w:name="_Toc309618079"/>
      <w:bookmarkStart w:id="439" w:name="_Toc298407632"/>
      <w:bookmarkStart w:id="440" w:name="_Toc298953457"/>
      <w:bookmarkStart w:id="441" w:name="_Toc298956251"/>
      <w:bookmarkStart w:id="442" w:name="_Toc298961996"/>
      <w:bookmarkStart w:id="443" w:name="_Toc299363032"/>
      <w:bookmarkStart w:id="444" w:name="_Toc299363092"/>
      <w:bookmarkStart w:id="445" w:name="_Toc310514804"/>
      <w:bookmarkStart w:id="446" w:name="_Toc312083771"/>
      <w:bookmarkStart w:id="447" w:name="_Toc312402715"/>
      <w:bookmarkStart w:id="448"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2D5F16">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1" w:history="1">
        <w:r w:rsidR="00E220EE" w:rsidRPr="00E23C0D">
          <w:rPr>
            <w:rStyle w:val="Hipervnculo"/>
            <w:rFonts w:ascii="Arial" w:hAnsi="Arial" w:cs="Arial"/>
            <w:bCs/>
          </w:rPr>
          <w:t xml:space="preserve">www.ine.mx/licitaciones/ | Servicios INE </w:t>
        </w:r>
        <w:r w:rsidR="00E220EE" w:rsidRPr="00E220EE">
          <w:rPr>
            <w:rStyle w:val="Hipervnculo"/>
            <w:rFonts w:ascii="Arial" w:hAnsi="Arial" w:cs="Arial"/>
            <w:bCs/>
          </w:rPr>
          <w:t xml:space="preserve">| Licitaciones| </w:t>
        </w:r>
      </w:hyperlink>
      <w:r w:rsidRPr="00B40E6E">
        <w:rPr>
          <w:rFonts w:ascii="Arial" w:hAnsi="Arial" w:cs="Arial"/>
          <w:bCs/>
        </w:rPr>
        <w:t>; a este sitio también se puede acceder desde la página web del sistema electrónico de Información Pública Gubernamental de la Secretaria de la Función Pública (</w:t>
      </w:r>
      <w:proofErr w:type="spellStart"/>
      <w:r w:rsidRPr="00B40E6E">
        <w:rPr>
          <w:rFonts w:ascii="Arial" w:hAnsi="Arial" w:cs="Arial"/>
          <w:bCs/>
        </w:rPr>
        <w:t>CompraNet</w:t>
      </w:r>
      <w:proofErr w:type="spellEnd"/>
      <w:r w:rsidRPr="00B40E6E">
        <w:rPr>
          <w:rFonts w:ascii="Arial" w:hAnsi="Arial" w:cs="Arial"/>
          <w:bCs/>
        </w:rPr>
        <w:t xml:space="preserve">) en el siguiente vínculo: </w:t>
      </w:r>
      <w:hyperlink r:id="rId22"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0212C6">
      <w:pPr>
        <w:ind w:left="709" w:firstLine="284"/>
        <w:jc w:val="both"/>
        <w:rPr>
          <w:rFonts w:ascii="Arial" w:hAnsi="Arial" w:cs="Arial"/>
          <w:bCs/>
        </w:rPr>
      </w:pPr>
      <w:r w:rsidRPr="00677CB9">
        <w:rPr>
          <w:rFonts w:ascii="Arial" w:hAnsi="Arial" w:cs="Arial"/>
          <w:bCs/>
        </w:rPr>
        <w:t>Lo anterior sustituye a la notificación personal.</w:t>
      </w:r>
    </w:p>
    <w:p w:rsidR="00827564" w:rsidRDefault="00827564" w:rsidP="000212C6">
      <w:pPr>
        <w:ind w:left="709"/>
        <w:jc w:val="both"/>
        <w:rPr>
          <w:rFonts w:ascii="Arial" w:hAnsi="Arial" w:cs="Arial"/>
          <w:bCs/>
        </w:rPr>
      </w:pPr>
    </w:p>
    <w:p w:rsidR="00827564" w:rsidRPr="006B4BE5" w:rsidRDefault="00827564" w:rsidP="000212C6">
      <w:pPr>
        <w:pStyle w:val="Ttulo1"/>
        <w:numPr>
          <w:ilvl w:val="1"/>
          <w:numId w:val="1"/>
        </w:numPr>
        <w:tabs>
          <w:tab w:val="num" w:pos="567"/>
        </w:tabs>
        <w:jc w:val="both"/>
        <w:rPr>
          <w:rFonts w:cs="Arial"/>
          <w:bCs/>
          <w:color w:val="244061" w:themeColor="accent1" w:themeShade="80"/>
          <w:sz w:val="20"/>
        </w:rPr>
      </w:pPr>
      <w:bookmarkStart w:id="449" w:name="_Toc314804567"/>
      <w:bookmarkStart w:id="450" w:name="_Toc315905515"/>
      <w:bookmarkStart w:id="451" w:name="_Toc316315431"/>
      <w:bookmarkStart w:id="452" w:name="_Toc316316317"/>
      <w:bookmarkStart w:id="453" w:name="_Toc327181265"/>
      <w:bookmarkStart w:id="454" w:name="_Toc329602581"/>
      <w:bookmarkStart w:id="455" w:name="_Toc382993258"/>
      <w:bookmarkStart w:id="456" w:name="_Toc390699241"/>
      <w:bookmarkStart w:id="457" w:name="_Toc396148597"/>
      <w:bookmarkStart w:id="458" w:name="_Toc405207183"/>
      <w:bookmarkStart w:id="459" w:name="_Toc414448120"/>
      <w:bookmarkStart w:id="460" w:name="_Toc434003991"/>
      <w:bookmarkStart w:id="461" w:name="_Toc434004110"/>
      <w:bookmarkStart w:id="462" w:name="_Toc464498310"/>
      <w:bookmarkStart w:id="463" w:name="_Toc464498715"/>
      <w:bookmarkStart w:id="464" w:name="_Toc485137264"/>
      <w:bookmarkStart w:id="465" w:name="_Toc490562450"/>
      <w:bookmarkStart w:id="466" w:name="_Toc497216122"/>
      <w:bookmarkStart w:id="467" w:name="_Toc499126198"/>
      <w:bookmarkStart w:id="468" w:name="_Toc505757120"/>
      <w:bookmarkStart w:id="469" w:name="_Toc505869717"/>
      <w:bookmarkStart w:id="470" w:name="_Toc506551846"/>
      <w:bookmarkStart w:id="471" w:name="_Toc508198715"/>
      <w:bookmarkStart w:id="472" w:name="_Toc510792147"/>
      <w:bookmarkStart w:id="473" w:name="_Toc512432245"/>
      <w:r w:rsidRPr="006B4BE5">
        <w:rPr>
          <w:rFonts w:cs="Arial"/>
          <w:bCs/>
          <w:color w:val="244061" w:themeColor="accent1" w:themeShade="80"/>
          <w:sz w:val="20"/>
        </w:rPr>
        <w:t>Acto de Junta de Aclaraciones</w:t>
      </w:r>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p>
    <w:p w:rsidR="00827564" w:rsidRPr="0033233C" w:rsidRDefault="00827564" w:rsidP="00827564">
      <w:pPr>
        <w:pStyle w:val="Ttulo1"/>
        <w:spacing w:before="120" w:after="120"/>
        <w:jc w:val="both"/>
        <w:rPr>
          <w:rFonts w:cs="Arial"/>
          <w:bCs/>
          <w:sz w:val="20"/>
        </w:rPr>
      </w:pPr>
      <w:bookmarkStart w:id="474" w:name="_Toc382993259"/>
      <w:bookmarkStart w:id="475" w:name="_Toc390699242"/>
      <w:bookmarkStart w:id="476" w:name="_Toc396148598"/>
      <w:bookmarkStart w:id="477" w:name="_Toc405207184"/>
      <w:bookmarkStart w:id="478" w:name="_Toc414448121"/>
      <w:bookmarkStart w:id="479" w:name="_Toc434003992"/>
      <w:bookmarkStart w:id="480" w:name="_Toc434004111"/>
      <w:bookmarkStart w:id="481" w:name="_Toc464498311"/>
      <w:bookmarkStart w:id="482" w:name="_Toc464498716"/>
      <w:bookmarkStart w:id="483" w:name="_Toc485137265"/>
      <w:bookmarkStart w:id="484" w:name="_Toc490562451"/>
      <w:bookmarkStart w:id="485" w:name="_Toc497216123"/>
      <w:bookmarkStart w:id="486" w:name="_Toc499126199"/>
      <w:bookmarkStart w:id="487" w:name="_Toc505757121"/>
      <w:bookmarkStart w:id="488" w:name="_Toc505869718"/>
      <w:bookmarkStart w:id="489" w:name="_Toc506551847"/>
      <w:bookmarkStart w:id="490" w:name="_Toc508198716"/>
      <w:bookmarkStart w:id="491" w:name="_Toc510792148"/>
      <w:bookmarkStart w:id="492" w:name="_Toc512432246"/>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w:t>
      </w:r>
      <w:r w:rsidRPr="00301372">
        <w:rPr>
          <w:sz w:val="20"/>
          <w:lang w:eastAsia="es-MX"/>
        </w:rPr>
        <w:t xml:space="preserve">POBALINES, el día </w:t>
      </w:r>
      <w:r w:rsidR="00E23262">
        <w:rPr>
          <w:b/>
          <w:sz w:val="22"/>
          <w:szCs w:val="22"/>
          <w:u w:val="single"/>
          <w:lang w:eastAsia="es-MX"/>
        </w:rPr>
        <w:t>2</w:t>
      </w:r>
      <w:r w:rsidR="001B7299">
        <w:rPr>
          <w:b/>
          <w:sz w:val="22"/>
          <w:szCs w:val="22"/>
          <w:u w:val="single"/>
          <w:lang w:eastAsia="es-MX"/>
        </w:rPr>
        <w:t>8</w:t>
      </w:r>
      <w:r w:rsidR="00C13657">
        <w:rPr>
          <w:b/>
          <w:sz w:val="22"/>
          <w:szCs w:val="22"/>
          <w:u w:val="single"/>
          <w:lang w:eastAsia="es-MX"/>
        </w:rPr>
        <w:t xml:space="preserve"> </w:t>
      </w:r>
      <w:r w:rsidRPr="00301372">
        <w:rPr>
          <w:b/>
          <w:sz w:val="22"/>
          <w:szCs w:val="22"/>
          <w:u w:val="single"/>
          <w:lang w:eastAsia="es-MX"/>
        </w:rPr>
        <w:t xml:space="preserve">de </w:t>
      </w:r>
      <w:r w:rsidR="00E23262">
        <w:rPr>
          <w:b/>
          <w:sz w:val="22"/>
          <w:szCs w:val="22"/>
          <w:u w:val="single"/>
          <w:lang w:eastAsia="es-MX"/>
        </w:rPr>
        <w:t xml:space="preserve">mayo </w:t>
      </w:r>
      <w:r w:rsidR="003835D1">
        <w:rPr>
          <w:b/>
          <w:sz w:val="22"/>
          <w:szCs w:val="22"/>
          <w:u w:val="single"/>
          <w:lang w:eastAsia="es-MX"/>
        </w:rPr>
        <w:t>de</w:t>
      </w:r>
      <w:r w:rsidR="0032545F" w:rsidRPr="00301372">
        <w:rPr>
          <w:b/>
          <w:sz w:val="22"/>
          <w:szCs w:val="22"/>
          <w:u w:val="single"/>
          <w:lang w:eastAsia="es-MX"/>
        </w:rPr>
        <w:t xml:space="preserve"> </w:t>
      </w:r>
      <w:r w:rsidR="00E23262">
        <w:rPr>
          <w:b/>
          <w:sz w:val="22"/>
          <w:szCs w:val="22"/>
          <w:u w:val="single"/>
          <w:lang w:eastAsia="es-MX"/>
        </w:rPr>
        <w:t>2018</w:t>
      </w:r>
      <w:r w:rsidRPr="00301372">
        <w:rPr>
          <w:b/>
          <w:sz w:val="22"/>
          <w:szCs w:val="22"/>
          <w:u w:val="single"/>
          <w:lang w:eastAsia="es-MX"/>
        </w:rPr>
        <w:t xml:space="preserve">, a las </w:t>
      </w:r>
      <w:r w:rsidR="006B3090">
        <w:rPr>
          <w:b/>
          <w:sz w:val="22"/>
          <w:szCs w:val="22"/>
          <w:u w:val="single"/>
          <w:lang w:eastAsia="es-MX"/>
        </w:rPr>
        <w:t>12:0</w:t>
      </w:r>
      <w:r w:rsidR="00E23262">
        <w:rPr>
          <w:b/>
          <w:sz w:val="22"/>
          <w:szCs w:val="22"/>
          <w:u w:val="single"/>
          <w:lang w:eastAsia="es-MX"/>
        </w:rPr>
        <w:t>0</w:t>
      </w:r>
      <w:r w:rsidR="003835D1">
        <w:rPr>
          <w:b/>
          <w:sz w:val="22"/>
          <w:szCs w:val="22"/>
          <w:u w:val="single"/>
          <w:lang w:eastAsia="es-MX"/>
        </w:rPr>
        <w:t xml:space="preserve"> </w:t>
      </w:r>
      <w:r w:rsidRPr="00301372">
        <w:rPr>
          <w:b/>
          <w:sz w:val="22"/>
          <w:szCs w:val="22"/>
          <w:u w:val="single"/>
          <w:lang w:eastAsia="es-MX"/>
        </w:rPr>
        <w:t>horas</w:t>
      </w:r>
      <w:r w:rsidRPr="00301372">
        <w:rPr>
          <w:sz w:val="20"/>
          <w:lang w:eastAsia="es-MX"/>
        </w:rPr>
        <w:t xml:space="preserve">, en </w:t>
      </w:r>
      <w:r w:rsidRPr="00301372">
        <w:rPr>
          <w:sz w:val="20"/>
        </w:rPr>
        <w:t>Sala de Juntas de la Dirección de Recursos Materiales y Servicios ubicada en Periférico Sur  No. 4124,</w:t>
      </w:r>
      <w:r w:rsidR="002C6FED" w:rsidRPr="00301372">
        <w:rPr>
          <w:sz w:val="20"/>
        </w:rPr>
        <w:t xml:space="preserve"> Edificio Zafiro II,</w:t>
      </w:r>
      <w:r w:rsidRPr="00301372">
        <w:rPr>
          <w:sz w:val="20"/>
        </w:rPr>
        <w:t xml:space="preserve"> </w:t>
      </w:r>
      <w:r w:rsidRPr="00301372">
        <w:rPr>
          <w:sz w:val="20"/>
          <w:u w:val="single"/>
        </w:rPr>
        <w:t>sexto piso</w:t>
      </w:r>
      <w:r w:rsidRPr="00301372">
        <w:rPr>
          <w:sz w:val="20"/>
        </w:rPr>
        <w:t>, Colonia Jardines del Pedregal, Delegación Álvaro Obregón,</w:t>
      </w:r>
      <w:r w:rsidR="003605B5" w:rsidRPr="00301372">
        <w:rPr>
          <w:sz w:val="20"/>
        </w:rPr>
        <w:t xml:space="preserve"> C.P. 01900, en la</w:t>
      </w:r>
      <w:r w:rsidRPr="00301372">
        <w:rPr>
          <w:sz w:val="20"/>
        </w:rPr>
        <w:t xml:space="preserve"> Ciudad de México</w:t>
      </w:r>
      <w:r w:rsidRPr="00301372">
        <w:rPr>
          <w:sz w:val="20"/>
          <w:lang w:eastAsia="es-MX"/>
        </w:rPr>
        <w:t>,</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0212C6">
      <w:pPr>
        <w:pStyle w:val="Texto0"/>
        <w:tabs>
          <w:tab w:val="left" w:pos="709"/>
        </w:tabs>
        <w:spacing w:after="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0212C6">
      <w:pPr>
        <w:pStyle w:val="Texto0"/>
        <w:tabs>
          <w:tab w:val="left" w:pos="709"/>
        </w:tabs>
        <w:spacing w:after="0" w:line="240" w:lineRule="auto"/>
        <w:ind w:left="708" w:firstLine="0"/>
        <w:rPr>
          <w:sz w:val="20"/>
          <w:lang w:eastAsia="es-MX"/>
        </w:rPr>
      </w:pPr>
    </w:p>
    <w:p w:rsidR="00827564" w:rsidRPr="0033233C" w:rsidRDefault="00827564" w:rsidP="000212C6">
      <w:pPr>
        <w:pStyle w:val="Ttulo1"/>
        <w:ind w:left="709" w:hanging="709"/>
        <w:jc w:val="both"/>
        <w:rPr>
          <w:rFonts w:cs="Arial"/>
          <w:bCs/>
          <w:sz w:val="20"/>
        </w:rPr>
      </w:pPr>
      <w:bookmarkStart w:id="493" w:name="_Toc382993260"/>
      <w:bookmarkStart w:id="494" w:name="_Toc390699243"/>
      <w:bookmarkStart w:id="495" w:name="_Toc396148599"/>
      <w:bookmarkStart w:id="496" w:name="_Toc405207185"/>
      <w:bookmarkStart w:id="497" w:name="_Toc414448122"/>
      <w:bookmarkStart w:id="498" w:name="_Toc434003993"/>
      <w:bookmarkStart w:id="499" w:name="_Toc434004112"/>
      <w:bookmarkStart w:id="500" w:name="_Toc464498312"/>
      <w:bookmarkStart w:id="501" w:name="_Toc464498717"/>
      <w:bookmarkStart w:id="502" w:name="_Toc485137266"/>
      <w:bookmarkStart w:id="503" w:name="_Toc490562452"/>
      <w:bookmarkStart w:id="504" w:name="_Toc497216124"/>
      <w:bookmarkStart w:id="505" w:name="_Toc499126200"/>
      <w:bookmarkStart w:id="506" w:name="_Toc505757122"/>
      <w:bookmarkStart w:id="507" w:name="_Toc505869719"/>
      <w:bookmarkStart w:id="508" w:name="_Toc506551848"/>
      <w:bookmarkStart w:id="509" w:name="_Toc508198717"/>
      <w:bookmarkStart w:id="510" w:name="_Toc510792149"/>
      <w:bookmarkStart w:id="511" w:name="_Toc512432247"/>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p>
    <w:p w:rsidR="00827564" w:rsidRPr="00C93889" w:rsidRDefault="00827564" w:rsidP="000212C6">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C93889">
        <w:rPr>
          <w:sz w:val="20"/>
          <w:lang w:eastAsia="es-MX"/>
        </w:rPr>
        <w:t>morales</w:t>
      </w:r>
      <w:proofErr w:type="gramEnd"/>
      <w:r w:rsidRPr="00C93889">
        <w:rPr>
          <w:sz w:val="20"/>
          <w:lang w:eastAsia="es-MX"/>
        </w:rPr>
        <w:t xml:space="preserve"> así como el nombre de los socios, y </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lastRenderedPageBreak/>
        <w:t xml:space="preserve">Del representante legal del LICITANTE: datos de las escrituras públicas en las que le fueron otorgadas las facultades para suscribir las propuestas. </w:t>
      </w:r>
    </w:p>
    <w:p w:rsidR="00827564" w:rsidRPr="00EB1A43" w:rsidRDefault="00827564" w:rsidP="00EB1A43">
      <w:pPr>
        <w:pStyle w:val="Texto0"/>
        <w:numPr>
          <w:ilvl w:val="0"/>
          <w:numId w:val="12"/>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301372">
        <w:rPr>
          <w:sz w:val="20"/>
          <w:lang w:eastAsia="es-MX"/>
        </w:rPr>
        <w:t xml:space="preserve">presentarán </w:t>
      </w:r>
      <w:r w:rsidRPr="00301372">
        <w:rPr>
          <w:b/>
          <w:sz w:val="20"/>
          <w:u w:val="single"/>
          <w:lang w:eastAsia="es-MX"/>
        </w:rPr>
        <w:t xml:space="preserve">a más tardar el día </w:t>
      </w:r>
      <w:r w:rsidR="006B3090">
        <w:rPr>
          <w:b/>
          <w:sz w:val="22"/>
          <w:szCs w:val="22"/>
          <w:u w:val="single"/>
          <w:lang w:eastAsia="es-MX"/>
        </w:rPr>
        <w:t>26</w:t>
      </w:r>
      <w:r w:rsidR="00E23262">
        <w:rPr>
          <w:b/>
          <w:sz w:val="22"/>
          <w:szCs w:val="22"/>
          <w:u w:val="single"/>
          <w:lang w:eastAsia="es-MX"/>
        </w:rPr>
        <w:t xml:space="preserve"> </w:t>
      </w:r>
      <w:r w:rsidR="00D47158" w:rsidRPr="00301372">
        <w:rPr>
          <w:b/>
          <w:sz w:val="22"/>
          <w:szCs w:val="22"/>
          <w:u w:val="single"/>
          <w:lang w:eastAsia="es-MX"/>
        </w:rPr>
        <w:t xml:space="preserve">de </w:t>
      </w:r>
      <w:r w:rsidR="00E23262">
        <w:rPr>
          <w:b/>
          <w:sz w:val="22"/>
          <w:szCs w:val="22"/>
          <w:u w:val="single"/>
          <w:lang w:eastAsia="es-MX"/>
        </w:rPr>
        <w:t>mayo</w:t>
      </w:r>
      <w:r w:rsidR="003835D1">
        <w:rPr>
          <w:b/>
          <w:sz w:val="22"/>
          <w:szCs w:val="22"/>
          <w:u w:val="single"/>
          <w:lang w:eastAsia="es-MX"/>
        </w:rPr>
        <w:t xml:space="preserve"> de </w:t>
      </w:r>
      <w:r w:rsidR="00E23262">
        <w:rPr>
          <w:b/>
          <w:sz w:val="22"/>
          <w:szCs w:val="22"/>
          <w:u w:val="single"/>
          <w:lang w:eastAsia="es-MX"/>
        </w:rPr>
        <w:t>2018</w:t>
      </w:r>
      <w:r w:rsidR="00D47158" w:rsidRPr="00301372">
        <w:rPr>
          <w:b/>
          <w:sz w:val="22"/>
          <w:szCs w:val="22"/>
          <w:u w:val="single"/>
          <w:lang w:eastAsia="es-MX"/>
        </w:rPr>
        <w:t xml:space="preserve">, a las </w:t>
      </w:r>
      <w:r w:rsidR="006B3090">
        <w:rPr>
          <w:b/>
          <w:sz w:val="22"/>
          <w:szCs w:val="22"/>
          <w:u w:val="single"/>
          <w:lang w:eastAsia="es-MX"/>
        </w:rPr>
        <w:t>12:00</w:t>
      </w:r>
      <w:r w:rsidR="003835D1" w:rsidRPr="00301372">
        <w:rPr>
          <w:b/>
          <w:sz w:val="22"/>
          <w:szCs w:val="22"/>
          <w:u w:val="single"/>
          <w:lang w:eastAsia="es-MX"/>
        </w:rPr>
        <w:t xml:space="preserve"> </w:t>
      </w:r>
      <w:r w:rsidR="00D47158" w:rsidRPr="00301372">
        <w:rPr>
          <w:b/>
          <w:sz w:val="22"/>
          <w:szCs w:val="22"/>
          <w:u w:val="single"/>
          <w:lang w:eastAsia="es-MX"/>
        </w:rPr>
        <w:t>horas</w:t>
      </w:r>
      <w:r w:rsidRPr="00301372">
        <w:rPr>
          <w:sz w:val="20"/>
          <w:lang w:eastAsia="es-MX"/>
        </w:rPr>
        <w:t>,</w:t>
      </w:r>
      <w:r w:rsidRPr="00301372">
        <w:rPr>
          <w:b/>
          <w:sz w:val="20"/>
          <w:lang w:eastAsia="es-MX"/>
        </w:rPr>
        <w:t xml:space="preserve"> en el domicilio en que se llevará a cabo la Junta de Aclaraciones, señalado en el primer párrafo de este numeral</w:t>
      </w:r>
      <w:r>
        <w:rPr>
          <w:b/>
          <w:sz w:val="20"/>
          <w:lang w:eastAsia="es-MX"/>
        </w:rPr>
        <w:t xml:space="preserve">, </w:t>
      </w:r>
      <w:r>
        <w:rPr>
          <w:sz w:val="20"/>
          <w:lang w:eastAsia="es-MX"/>
        </w:rPr>
        <w:t xml:space="preserve">siendo optativo enviar las solicitudes de aclaración vía correo electrónico a las cuentas </w:t>
      </w:r>
      <w:hyperlink r:id="rId23" w:history="1">
        <w:r w:rsidR="006B3090" w:rsidRPr="008C425D">
          <w:rPr>
            <w:rStyle w:val="Hipervnculo"/>
            <w:sz w:val="20"/>
            <w:lang w:eastAsia="es-MX"/>
          </w:rPr>
          <w:t>antonio.camacho@ine.mx</w:t>
        </w:r>
      </w:hyperlink>
      <w:r w:rsidR="006B3090">
        <w:rPr>
          <w:sz w:val="20"/>
          <w:lang w:eastAsia="es-MX"/>
        </w:rPr>
        <w:t xml:space="preserve">; </w:t>
      </w:r>
      <w:hyperlink r:id="rId24" w:history="1">
        <w:r w:rsidRPr="00AA39D4">
          <w:rPr>
            <w:rStyle w:val="Hipervnculo"/>
            <w:sz w:val="20"/>
            <w:lang w:eastAsia="es-MX"/>
          </w:rPr>
          <w:t>atencion.proveedores@ine.mx</w:t>
        </w:r>
      </w:hyperlink>
      <w:r w:rsidR="00296912">
        <w:rPr>
          <w:sz w:val="20"/>
          <w:lang w:eastAsia="es-MX"/>
        </w:rPr>
        <w:t>,</w:t>
      </w:r>
      <w:r>
        <w:rPr>
          <w:sz w:val="20"/>
          <w:lang w:eastAsia="es-MX"/>
        </w:rPr>
        <w:t xml:space="preserve"> </w:t>
      </w:r>
      <w:hyperlink r:id="rId25" w:history="1">
        <w:r w:rsidRPr="00B27FD8">
          <w:rPr>
            <w:rStyle w:val="Hipervnculo"/>
            <w:sz w:val="20"/>
            <w:lang w:eastAsia="es-MX"/>
          </w:rPr>
          <w:t>roberto.medina@ine.mx</w:t>
        </w:r>
      </w:hyperlink>
      <w:r w:rsidR="001E482F">
        <w:rPr>
          <w:rStyle w:val="Hipervnculo"/>
          <w:sz w:val="20"/>
          <w:lang w:eastAsia="es-MX"/>
        </w:rPr>
        <w:t>.</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6" w:space="0" w:color="1F497D" w:themeColor="text2"/>
          <w:left w:val="single" w:sz="6" w:space="0" w:color="1F497D" w:themeColor="text2"/>
          <w:bottom w:val="single" w:sz="6" w:space="0" w:color="1F497D" w:themeColor="text2"/>
          <w:right w:val="single" w:sz="6" w:space="0" w:color="1F497D" w:themeColor="text2"/>
          <w:insideH w:val="single" w:sz="6" w:space="0" w:color="1F497D" w:themeColor="text2"/>
          <w:insideV w:val="single" w:sz="6" w:space="0" w:color="1F497D" w:themeColor="text2"/>
        </w:tblBorders>
        <w:tblLayout w:type="fixed"/>
        <w:tblCellMar>
          <w:left w:w="70" w:type="dxa"/>
          <w:right w:w="70" w:type="dxa"/>
        </w:tblCellMar>
        <w:tblLook w:val="0000" w:firstRow="0" w:lastRow="0" w:firstColumn="0" w:lastColumn="0" w:noHBand="0" w:noVBand="0"/>
      </w:tblPr>
      <w:tblGrid>
        <w:gridCol w:w="1051"/>
        <w:gridCol w:w="1352"/>
        <w:gridCol w:w="1416"/>
        <w:gridCol w:w="4386"/>
      </w:tblGrid>
      <w:tr w:rsidR="0011214B" w:rsidRPr="0011214B" w:rsidTr="007F14B4">
        <w:trPr>
          <w:trHeight w:val="144"/>
          <w:tblHeader/>
          <w:jc w:val="right"/>
        </w:trPr>
        <w:tc>
          <w:tcPr>
            <w:tcW w:w="5000" w:type="pct"/>
            <w:gridSpan w:val="4"/>
            <w:shd w:val="clear" w:color="00FFFF" w:fill="auto"/>
            <w:vAlign w:val="center"/>
          </w:tcPr>
          <w:p w:rsidR="00827564" w:rsidRPr="0011214B" w:rsidRDefault="0082756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Nombre del LICITANTE:</w:t>
            </w:r>
          </w:p>
        </w:tc>
      </w:tr>
      <w:tr w:rsidR="0011214B" w:rsidRPr="0011214B" w:rsidTr="007F14B4">
        <w:trPr>
          <w:trHeight w:val="144"/>
          <w:tblHeader/>
          <w:jc w:val="right"/>
        </w:trPr>
        <w:tc>
          <w:tcPr>
            <w:tcW w:w="5000" w:type="pct"/>
            <w:gridSpan w:val="4"/>
            <w:shd w:val="clear" w:color="00FFFF" w:fill="auto"/>
            <w:vAlign w:val="center"/>
          </w:tcPr>
          <w:p w:rsidR="00827564" w:rsidRPr="0011214B" w:rsidRDefault="00D664E4" w:rsidP="007F14B4">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Licitación Pública</w:t>
            </w:r>
            <w:r w:rsidR="00827564" w:rsidRPr="0011214B">
              <w:rPr>
                <w:color w:val="244061" w:themeColor="accent1" w:themeShade="80"/>
                <w:lang w:eastAsia="es-MX"/>
              </w:rPr>
              <w:t xml:space="preserve"> Nacional N</w:t>
            </w:r>
            <w:r w:rsidR="007F14B4">
              <w:rPr>
                <w:color w:val="244061" w:themeColor="accent1" w:themeShade="80"/>
                <w:lang w:eastAsia="es-MX"/>
              </w:rPr>
              <w:t>úmero</w:t>
            </w:r>
            <w:r w:rsidR="00827564" w:rsidRPr="0011214B">
              <w:rPr>
                <w:color w:val="244061" w:themeColor="accent1" w:themeShade="80"/>
                <w:lang w:eastAsia="es-MX"/>
              </w:rPr>
              <w:t>:</w:t>
            </w:r>
          </w:p>
        </w:tc>
      </w:tr>
      <w:tr w:rsidR="0011214B" w:rsidRPr="0011214B" w:rsidTr="007F14B4">
        <w:trPr>
          <w:trHeight w:val="236"/>
          <w:tblHeader/>
          <w:jc w:val="right"/>
        </w:trPr>
        <w:tc>
          <w:tcPr>
            <w:tcW w:w="5000" w:type="pct"/>
            <w:gridSpan w:val="4"/>
            <w:shd w:val="clear" w:color="00FFFF" w:fill="auto"/>
            <w:vAlign w:val="center"/>
          </w:tcPr>
          <w:p w:rsidR="00827564" w:rsidRPr="0011214B" w:rsidRDefault="007F14B4" w:rsidP="008F679E">
            <w:pPr>
              <w:pStyle w:val="Texto0"/>
              <w:tabs>
                <w:tab w:val="left" w:pos="567"/>
              </w:tabs>
              <w:spacing w:line="240" w:lineRule="auto"/>
              <w:ind w:firstLine="0"/>
              <w:rPr>
                <w:color w:val="244061" w:themeColor="accent1" w:themeShade="80"/>
                <w:lang w:eastAsia="es-MX"/>
              </w:rPr>
            </w:pPr>
            <w:r>
              <w:rPr>
                <w:color w:val="244061" w:themeColor="accent1" w:themeShade="80"/>
                <w:lang w:eastAsia="es-MX"/>
              </w:rPr>
              <w:t>Relativa a</w:t>
            </w:r>
            <w:r w:rsidR="00827564" w:rsidRPr="0011214B">
              <w:rPr>
                <w:color w:val="244061" w:themeColor="accent1" w:themeShade="80"/>
                <w:lang w:eastAsia="es-MX"/>
              </w:rPr>
              <w:t>:</w:t>
            </w:r>
            <w:r>
              <w:rPr>
                <w:color w:val="244061" w:themeColor="accent1" w:themeShade="80"/>
                <w:lang w:eastAsia="es-MX"/>
              </w:rPr>
              <w:t xml:space="preserve"> </w:t>
            </w:r>
          </w:p>
        </w:tc>
      </w:tr>
      <w:tr w:rsidR="0011214B" w:rsidRPr="0011214B" w:rsidTr="007F14B4">
        <w:trPr>
          <w:trHeight w:val="326"/>
          <w:tblHeader/>
          <w:jc w:val="right"/>
        </w:trPr>
        <w:tc>
          <w:tcPr>
            <w:tcW w:w="640" w:type="pct"/>
            <w:shd w:val="clear" w:color="auto" w:fill="B8CCE4" w:themeFill="accent1" w:themeFillTint="66"/>
            <w:vAlign w:val="center"/>
          </w:tcPr>
          <w:p w:rsidR="00827564" w:rsidRPr="007F14B4" w:rsidRDefault="00827564" w:rsidP="008F679E">
            <w:pPr>
              <w:pStyle w:val="Texto0"/>
              <w:tabs>
                <w:tab w:val="left" w:pos="567"/>
              </w:tabs>
              <w:spacing w:line="240" w:lineRule="auto"/>
              <w:ind w:firstLine="0"/>
              <w:jc w:val="center"/>
              <w:rPr>
                <w:b/>
                <w:color w:val="244061" w:themeColor="accent1" w:themeShade="80"/>
                <w:lang w:eastAsia="es-MX"/>
              </w:rPr>
            </w:pPr>
            <w:r w:rsidRPr="007F14B4">
              <w:rPr>
                <w:b/>
                <w:color w:val="244061" w:themeColor="accent1" w:themeShade="80"/>
                <w:lang w:eastAsia="es-MX"/>
              </w:rPr>
              <w:t>Núm. de pregunta</w:t>
            </w:r>
          </w:p>
        </w:tc>
        <w:tc>
          <w:tcPr>
            <w:tcW w:w="824" w:type="pct"/>
            <w:shd w:val="clear" w:color="auto" w:fill="B8CCE4" w:themeFill="accent1" w:themeFillTint="66"/>
            <w:noWrap/>
            <w:vAlign w:val="center"/>
          </w:tcPr>
          <w:p w:rsidR="00827564" w:rsidRPr="007F14B4" w:rsidRDefault="00827564" w:rsidP="008F679E">
            <w:pPr>
              <w:pStyle w:val="Texto0"/>
              <w:tabs>
                <w:tab w:val="left" w:pos="567"/>
              </w:tabs>
              <w:spacing w:line="240" w:lineRule="auto"/>
              <w:ind w:firstLine="0"/>
              <w:jc w:val="center"/>
              <w:rPr>
                <w:b/>
                <w:color w:val="244061" w:themeColor="accent1" w:themeShade="80"/>
                <w:lang w:eastAsia="es-MX"/>
              </w:rPr>
            </w:pPr>
            <w:r w:rsidRPr="007F14B4">
              <w:rPr>
                <w:b/>
                <w:color w:val="244061" w:themeColor="accent1" w:themeShade="80"/>
                <w:lang w:eastAsia="es-MX"/>
              </w:rPr>
              <w:t>Página de la convocatoria</w:t>
            </w:r>
          </w:p>
        </w:tc>
        <w:tc>
          <w:tcPr>
            <w:tcW w:w="863" w:type="pct"/>
            <w:shd w:val="clear" w:color="auto" w:fill="B8CCE4" w:themeFill="accent1" w:themeFillTint="66"/>
            <w:noWrap/>
            <w:vAlign w:val="center"/>
          </w:tcPr>
          <w:p w:rsidR="00827564" w:rsidRPr="007F14B4" w:rsidRDefault="00827564" w:rsidP="008F679E">
            <w:pPr>
              <w:pStyle w:val="Texto0"/>
              <w:tabs>
                <w:tab w:val="left" w:pos="567"/>
              </w:tabs>
              <w:spacing w:line="240" w:lineRule="auto"/>
              <w:ind w:firstLine="0"/>
              <w:jc w:val="center"/>
              <w:rPr>
                <w:b/>
                <w:color w:val="244061" w:themeColor="accent1" w:themeShade="80"/>
                <w:lang w:eastAsia="es-MX"/>
              </w:rPr>
            </w:pPr>
            <w:r w:rsidRPr="007F14B4">
              <w:rPr>
                <w:b/>
                <w:color w:val="244061" w:themeColor="accent1" w:themeShade="80"/>
                <w:lang w:eastAsia="es-MX"/>
              </w:rPr>
              <w:t>Ref. (Número, inciso, etc.)</w:t>
            </w:r>
          </w:p>
        </w:tc>
        <w:tc>
          <w:tcPr>
            <w:tcW w:w="2673" w:type="pct"/>
            <w:shd w:val="clear" w:color="auto" w:fill="B8CCE4" w:themeFill="accent1" w:themeFillTint="66"/>
            <w:noWrap/>
            <w:vAlign w:val="center"/>
          </w:tcPr>
          <w:p w:rsidR="00827564" w:rsidRPr="007F14B4" w:rsidRDefault="00827564" w:rsidP="008F679E">
            <w:pPr>
              <w:pStyle w:val="Texto0"/>
              <w:tabs>
                <w:tab w:val="left" w:pos="567"/>
              </w:tabs>
              <w:spacing w:line="240" w:lineRule="auto"/>
              <w:ind w:firstLine="0"/>
              <w:jc w:val="center"/>
              <w:rPr>
                <w:b/>
                <w:color w:val="244061" w:themeColor="accent1" w:themeShade="80"/>
                <w:lang w:eastAsia="es-MX"/>
              </w:rPr>
            </w:pPr>
            <w:r w:rsidRPr="007F14B4">
              <w:rPr>
                <w:b/>
                <w:color w:val="244061" w:themeColor="accent1" w:themeShade="80"/>
                <w:lang w:eastAsia="es-MX"/>
              </w:rPr>
              <w:t>Pregunta</w:t>
            </w:r>
          </w:p>
        </w:tc>
      </w:tr>
      <w:tr w:rsidR="0011214B" w:rsidRPr="0011214B" w:rsidTr="007F14B4">
        <w:trPr>
          <w:trHeight w:val="326"/>
          <w:jc w:val="right"/>
        </w:trPr>
        <w:tc>
          <w:tcPr>
            <w:tcW w:w="640" w:type="pct"/>
            <w:vAlign w:val="center"/>
          </w:tcPr>
          <w:p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824" w:type="pct"/>
            <w:noWrap/>
            <w:vAlign w:val="center"/>
          </w:tcPr>
          <w:p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863" w:type="pct"/>
            <w:noWrap/>
            <w:vAlign w:val="center"/>
          </w:tcPr>
          <w:p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2673" w:type="pct"/>
            <w:vAlign w:val="center"/>
          </w:tcPr>
          <w:p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512" w:name="_Toc382993261"/>
      <w:bookmarkStart w:id="513" w:name="_Toc390699244"/>
      <w:bookmarkStart w:id="514" w:name="_Toc396148600"/>
      <w:bookmarkStart w:id="515" w:name="_Toc405207186"/>
      <w:bookmarkStart w:id="516" w:name="_Toc414448123"/>
      <w:bookmarkStart w:id="517" w:name="_Toc434003994"/>
      <w:bookmarkStart w:id="518" w:name="_Toc434004113"/>
      <w:bookmarkStart w:id="519" w:name="_Toc464498313"/>
      <w:bookmarkStart w:id="520" w:name="_Toc464498718"/>
      <w:bookmarkStart w:id="521" w:name="_Toc485137267"/>
      <w:bookmarkStart w:id="522" w:name="_Toc490562453"/>
      <w:bookmarkStart w:id="523" w:name="_Toc497216125"/>
      <w:bookmarkStart w:id="524" w:name="_Toc499126201"/>
      <w:bookmarkStart w:id="525" w:name="_Toc505757123"/>
      <w:bookmarkStart w:id="526" w:name="_Toc505869720"/>
      <w:bookmarkStart w:id="527" w:name="_Toc506551849"/>
      <w:bookmarkStart w:id="528" w:name="_Toc508198718"/>
      <w:bookmarkStart w:id="529" w:name="_Toc510792150"/>
      <w:bookmarkStart w:id="530" w:name="_Toc512432248"/>
      <w:r w:rsidRPr="0033233C">
        <w:rPr>
          <w:rFonts w:cs="Arial"/>
          <w:bCs/>
          <w:sz w:val="20"/>
        </w:rPr>
        <w:t>6.1.</w:t>
      </w:r>
      <w:r w:rsidRPr="0027632A">
        <w:rPr>
          <w:rFonts w:cs="Arial"/>
          <w:bCs/>
          <w:sz w:val="20"/>
        </w:rPr>
        <w:t>3</w:t>
      </w:r>
      <w:r w:rsidRPr="0027632A">
        <w:rPr>
          <w:rFonts w:cs="Arial"/>
          <w:bCs/>
          <w:sz w:val="20"/>
        </w:rPr>
        <w:tab/>
      </w:r>
      <w:r w:rsidRPr="0027632A">
        <w:rPr>
          <w:rFonts w:cs="Arial"/>
          <w:bCs/>
          <w:color w:val="244061" w:themeColor="accent1" w:themeShade="80"/>
          <w:sz w:val="20"/>
        </w:rPr>
        <w:t>Desarrollo de la Junta de Aclaraciones:</w:t>
      </w:r>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r w:rsidRPr="0033233C">
        <w:rPr>
          <w:rFonts w:cs="Arial"/>
          <w:bCs/>
          <w:sz w:val="20"/>
        </w:rPr>
        <w:t xml:space="preserve"> </w:t>
      </w:r>
    </w:p>
    <w:p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827564" w:rsidRPr="00677CB9" w:rsidRDefault="00827564" w:rsidP="00600989">
      <w:pPr>
        <w:pStyle w:val="Prrafodelista"/>
        <w:widowControl/>
        <w:numPr>
          <w:ilvl w:val="0"/>
          <w:numId w:val="83"/>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A81B47" w:rsidRPr="00B10BA2" w:rsidRDefault="00A81B47" w:rsidP="00A81B47">
      <w:pPr>
        <w:pStyle w:val="Prrafodelista"/>
        <w:numPr>
          <w:ilvl w:val="0"/>
          <w:numId w:val="83"/>
        </w:numPr>
        <w:tabs>
          <w:tab w:val="left" w:pos="993"/>
        </w:tabs>
        <w:autoSpaceDE w:val="0"/>
        <w:autoSpaceDN w:val="0"/>
        <w:spacing w:before="120" w:after="120"/>
        <w:ind w:left="993" w:hanging="142"/>
        <w:contextualSpacing w:val="0"/>
        <w:jc w:val="both"/>
        <w:rPr>
          <w:rFonts w:ascii="Arial" w:hAnsi="Arial" w:cs="Arial"/>
          <w:lang w:val="es-ES"/>
        </w:rPr>
      </w:pPr>
      <w:r w:rsidRPr="00B10BA2">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durante el Acto presencial la hora y, en su caso, fecha o lugar, en que se continuará con la Junta de Aclaraciones. </w:t>
      </w:r>
    </w:p>
    <w:p w:rsidR="00A81B47" w:rsidRDefault="00827564"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p>
    <w:p w:rsidR="00827564" w:rsidRPr="00677CB9" w:rsidRDefault="00A81B47"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00827564" w:rsidRPr="00677CB9">
        <w:rPr>
          <w:rFonts w:ascii="Arial" w:hAnsi="Arial" w:cs="Arial"/>
          <w:lang w:val="es-ES"/>
        </w:rPr>
        <w:t xml:space="preserve">Atendiendo al número de preguntas, se informará a los LICITANTES si éstas serán </w:t>
      </w:r>
      <w:r w:rsidR="00827564" w:rsidRPr="00677CB9">
        <w:rPr>
          <w:rFonts w:ascii="Arial" w:hAnsi="Arial" w:cs="Arial"/>
          <w:lang w:val="es-ES"/>
        </w:rPr>
        <w:lastRenderedPageBreak/>
        <w:t>contestadas en ese momento o si se suspende el acto para reanu</w:t>
      </w:r>
      <w:r w:rsidR="0027632A">
        <w:rPr>
          <w:rFonts w:ascii="Arial" w:hAnsi="Arial" w:cs="Arial"/>
          <w:lang w:val="es-ES"/>
        </w:rPr>
        <w:t>darlo en hora o fecha posterior.</w:t>
      </w:r>
    </w:p>
    <w:p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en caso </w:t>
      </w:r>
      <w:r w:rsidR="00607373">
        <w:rPr>
          <w:rFonts w:ascii="Arial" w:hAnsi="Arial" w:cs="Arial"/>
          <w:lang w:val="es-ES"/>
        </w:rPr>
        <w:t xml:space="preserve">de </w:t>
      </w:r>
      <w:r w:rsidRPr="00677CB9">
        <w:rPr>
          <w:rFonts w:ascii="Arial" w:hAnsi="Arial" w:cs="Arial"/>
          <w:lang w:val="es-ES"/>
        </w:rPr>
        <w:t>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827564" w:rsidRPr="00677CB9" w:rsidRDefault="00827564" w:rsidP="00600989">
      <w:pPr>
        <w:pStyle w:val="Texto0"/>
        <w:numPr>
          <w:ilvl w:val="0"/>
          <w:numId w:val="83"/>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827564" w:rsidRPr="00677CB9" w:rsidRDefault="00827564" w:rsidP="00600989">
      <w:pPr>
        <w:pStyle w:val="Prrafodelista"/>
        <w:widowControl/>
        <w:numPr>
          <w:ilvl w:val="0"/>
          <w:numId w:val="83"/>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827564" w:rsidP="00600989">
      <w:pPr>
        <w:pStyle w:val="Texto0"/>
        <w:numPr>
          <w:ilvl w:val="0"/>
          <w:numId w:val="83"/>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827564">
      <w:pPr>
        <w:pStyle w:val="Texto0"/>
        <w:tabs>
          <w:tab w:val="left" w:pos="993"/>
        </w:tabs>
        <w:spacing w:before="120" w:after="120" w:line="240" w:lineRule="auto"/>
        <w:ind w:left="993" w:firstLine="0"/>
        <w:rPr>
          <w:sz w:val="20"/>
          <w:u w:val="single"/>
          <w:lang w:eastAsia="es-MX"/>
        </w:rPr>
      </w:pPr>
    </w:p>
    <w:p w:rsidR="00827564" w:rsidRPr="006B4BE5" w:rsidRDefault="00827564" w:rsidP="00827564">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31" w:name="_Toc390699245"/>
      <w:bookmarkStart w:id="532" w:name="_Toc396148601"/>
      <w:bookmarkStart w:id="533" w:name="_Toc405207187"/>
      <w:bookmarkStart w:id="534" w:name="_Toc414448124"/>
      <w:bookmarkStart w:id="535" w:name="_Toc434003995"/>
      <w:bookmarkStart w:id="536" w:name="_Toc434004114"/>
      <w:bookmarkStart w:id="537" w:name="_Toc464498314"/>
      <w:bookmarkStart w:id="538" w:name="_Toc464498719"/>
      <w:bookmarkStart w:id="539" w:name="_Toc485137268"/>
      <w:bookmarkStart w:id="540" w:name="_Toc490562454"/>
      <w:bookmarkStart w:id="541" w:name="_Toc497216126"/>
      <w:bookmarkStart w:id="542" w:name="_Toc499126202"/>
      <w:bookmarkStart w:id="543" w:name="_Toc505757124"/>
      <w:bookmarkStart w:id="544" w:name="_Toc505869721"/>
      <w:bookmarkStart w:id="545" w:name="_Toc506551850"/>
      <w:bookmarkStart w:id="546" w:name="_Toc508198719"/>
      <w:bookmarkStart w:id="547" w:name="_Toc510792151"/>
      <w:bookmarkStart w:id="548" w:name="_Toc512432249"/>
      <w:r w:rsidRPr="006B4BE5">
        <w:rPr>
          <w:rFonts w:cs="Arial"/>
          <w:bCs/>
          <w:color w:val="244061" w:themeColor="accent1" w:themeShade="80"/>
          <w:sz w:val="20"/>
        </w:rPr>
        <w:t>Acto de Presentación y Apertura de Proposiciones</w:t>
      </w:r>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p>
    <w:p w:rsidR="00827564" w:rsidRPr="0033233C" w:rsidRDefault="00827564" w:rsidP="00827564">
      <w:pPr>
        <w:pStyle w:val="Ttulo1"/>
        <w:spacing w:before="120" w:after="120"/>
        <w:jc w:val="both"/>
        <w:rPr>
          <w:rFonts w:cs="Arial"/>
          <w:bCs/>
          <w:sz w:val="20"/>
        </w:rPr>
      </w:pPr>
      <w:bookmarkStart w:id="549" w:name="_Toc314030209"/>
      <w:bookmarkStart w:id="550" w:name="_Toc314085327"/>
      <w:bookmarkStart w:id="551" w:name="_Toc314086085"/>
      <w:bookmarkStart w:id="552" w:name="_Toc314086225"/>
      <w:bookmarkStart w:id="553" w:name="_Toc314094148"/>
      <w:bookmarkStart w:id="554" w:name="_Toc314804569"/>
      <w:bookmarkStart w:id="555" w:name="_Toc315905517"/>
      <w:bookmarkStart w:id="556" w:name="_Toc316315433"/>
      <w:bookmarkStart w:id="557" w:name="_Toc316316319"/>
      <w:bookmarkStart w:id="558" w:name="_Toc327181267"/>
      <w:bookmarkStart w:id="559" w:name="_Toc329602583"/>
      <w:bookmarkStart w:id="560" w:name="_Toc382993263"/>
      <w:bookmarkStart w:id="561" w:name="_Toc390246827"/>
      <w:bookmarkStart w:id="562" w:name="_Toc390699246"/>
      <w:bookmarkStart w:id="563" w:name="_Toc396148602"/>
      <w:bookmarkStart w:id="564" w:name="_Toc405207188"/>
      <w:bookmarkStart w:id="565" w:name="_Toc414448125"/>
      <w:bookmarkStart w:id="566" w:name="_Toc434003996"/>
      <w:bookmarkStart w:id="567" w:name="_Toc434004115"/>
      <w:bookmarkStart w:id="568" w:name="_Toc464498315"/>
      <w:bookmarkStart w:id="569" w:name="_Toc464498720"/>
      <w:bookmarkStart w:id="570" w:name="_Toc485137269"/>
      <w:bookmarkStart w:id="571" w:name="_Toc490562455"/>
      <w:bookmarkStart w:id="572" w:name="_Toc497216127"/>
      <w:bookmarkStart w:id="573" w:name="_Toc499126203"/>
      <w:bookmarkStart w:id="574" w:name="_Toc505757125"/>
      <w:bookmarkStart w:id="575" w:name="_Toc505869722"/>
      <w:bookmarkStart w:id="576" w:name="_Toc506551851"/>
      <w:bookmarkStart w:id="577" w:name="_Toc508198720"/>
      <w:bookmarkStart w:id="578" w:name="_Toc510792152"/>
      <w:bookmarkStart w:id="579" w:name="_Toc512432250"/>
      <w:r w:rsidRPr="0033233C">
        <w:rPr>
          <w:rFonts w:cs="Arial"/>
          <w:bCs/>
          <w:sz w:val="20"/>
        </w:rPr>
        <w:t>6.2.1</w:t>
      </w:r>
      <w:r w:rsidRPr="0033233C">
        <w:rPr>
          <w:rFonts w:cs="Arial"/>
          <w:bCs/>
          <w:sz w:val="20"/>
        </w:rPr>
        <w:tab/>
        <w:t>Lugar, fecha y hora</w:t>
      </w:r>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p>
    <w:p w:rsidR="00EB1A43" w:rsidRPr="00EB1A43" w:rsidRDefault="00827564" w:rsidP="00465C69">
      <w:pPr>
        <w:pStyle w:val="Texto0"/>
        <w:tabs>
          <w:tab w:val="left" w:pos="709"/>
        </w:tabs>
        <w:spacing w:after="120" w:line="240" w:lineRule="auto"/>
        <w:ind w:left="708" w:firstLine="0"/>
        <w:rPr>
          <w:sz w:val="20"/>
          <w:lang w:eastAsia="es-MX"/>
        </w:rPr>
      </w:pPr>
      <w:r w:rsidRPr="00301372">
        <w:rPr>
          <w:sz w:val="20"/>
          <w:lang w:eastAsia="es-MX"/>
        </w:rPr>
        <w:t xml:space="preserve">El Acto de Presentación y Apertura de Proposiciones se llevará a cabo de conformidad con lo estipulado en el artículo 42 del REGLAMENTO y el artículo 63 de las POBALINES, el </w:t>
      </w:r>
      <w:r w:rsidR="003835D1" w:rsidRPr="00E93B53">
        <w:rPr>
          <w:b/>
          <w:sz w:val="20"/>
          <w:u w:val="single"/>
          <w:lang w:eastAsia="es-MX"/>
        </w:rPr>
        <w:t>día</w:t>
      </w:r>
      <w:r w:rsidR="00E93B53" w:rsidRPr="00E93B53">
        <w:rPr>
          <w:b/>
          <w:sz w:val="20"/>
          <w:u w:val="single"/>
          <w:lang w:eastAsia="es-MX"/>
        </w:rPr>
        <w:t xml:space="preserve"> </w:t>
      </w:r>
      <w:r w:rsidR="006B3090">
        <w:rPr>
          <w:b/>
          <w:sz w:val="20"/>
          <w:u w:val="single"/>
          <w:lang w:eastAsia="es-MX"/>
        </w:rPr>
        <w:t>04</w:t>
      </w:r>
      <w:r w:rsidR="00E23262">
        <w:rPr>
          <w:b/>
          <w:sz w:val="20"/>
          <w:u w:val="single"/>
          <w:lang w:eastAsia="es-MX"/>
        </w:rPr>
        <w:t xml:space="preserve"> </w:t>
      </w:r>
      <w:r w:rsidRPr="00E93B53">
        <w:rPr>
          <w:b/>
          <w:sz w:val="20"/>
          <w:u w:val="single"/>
          <w:lang w:eastAsia="es-MX"/>
        </w:rPr>
        <w:t>de</w:t>
      </w:r>
      <w:r w:rsidR="00F202FC" w:rsidRPr="00E93B53">
        <w:rPr>
          <w:b/>
          <w:sz w:val="20"/>
          <w:u w:val="single"/>
          <w:lang w:eastAsia="es-MX"/>
        </w:rPr>
        <w:t xml:space="preserve">     </w:t>
      </w:r>
      <w:proofErr w:type="spellStart"/>
      <w:r w:rsidR="003835D1" w:rsidRPr="00E93B53">
        <w:rPr>
          <w:b/>
          <w:sz w:val="20"/>
          <w:u w:val="single"/>
          <w:lang w:eastAsia="es-MX"/>
        </w:rPr>
        <w:t>de</w:t>
      </w:r>
      <w:proofErr w:type="spellEnd"/>
      <w:r w:rsidR="003835D1" w:rsidRPr="00E93B53">
        <w:rPr>
          <w:b/>
          <w:sz w:val="20"/>
          <w:u w:val="single"/>
          <w:lang w:eastAsia="es-MX"/>
        </w:rPr>
        <w:t xml:space="preserve"> </w:t>
      </w:r>
      <w:r w:rsidR="00E23262">
        <w:rPr>
          <w:b/>
          <w:sz w:val="20"/>
          <w:u w:val="single"/>
          <w:lang w:eastAsia="es-MX"/>
        </w:rPr>
        <w:t>junio de 2018</w:t>
      </w:r>
      <w:r w:rsidRPr="00E93B53">
        <w:rPr>
          <w:b/>
          <w:sz w:val="20"/>
          <w:u w:val="single"/>
          <w:lang w:eastAsia="es-MX"/>
        </w:rPr>
        <w:t xml:space="preserve">, a las </w:t>
      </w:r>
      <w:r w:rsidR="00E23262">
        <w:rPr>
          <w:b/>
          <w:sz w:val="20"/>
          <w:u w:val="single"/>
          <w:lang w:eastAsia="es-MX"/>
        </w:rPr>
        <w:t>9:30</w:t>
      </w:r>
      <w:r w:rsidR="00BA76F6" w:rsidRPr="00E93B53">
        <w:rPr>
          <w:b/>
          <w:sz w:val="20"/>
          <w:u w:val="single"/>
          <w:lang w:eastAsia="es-MX"/>
        </w:rPr>
        <w:t>_</w:t>
      </w:r>
      <w:r w:rsidRPr="00E93B53">
        <w:rPr>
          <w:b/>
          <w:sz w:val="20"/>
          <w:u w:val="single"/>
          <w:lang w:eastAsia="es-MX"/>
        </w:rPr>
        <w:t>horas</w:t>
      </w:r>
      <w:r w:rsidRPr="00E93B53">
        <w:rPr>
          <w:sz w:val="20"/>
          <w:lang w:eastAsia="es-MX"/>
        </w:rPr>
        <w:t>,</w:t>
      </w:r>
      <w:r w:rsidRPr="00301372">
        <w:rPr>
          <w:sz w:val="20"/>
          <w:lang w:eastAsia="es-MX"/>
        </w:rPr>
        <w:t xml:space="preserve"> en </w:t>
      </w:r>
      <w:r w:rsidRPr="00301372">
        <w:rPr>
          <w:sz w:val="20"/>
        </w:rPr>
        <w:t>Sala de Juntas de la Dirección de Recursos Materiales y Servicios ubicada en Periférico Sur No. 4124,</w:t>
      </w:r>
      <w:r w:rsidR="002C6FED" w:rsidRPr="00301372">
        <w:rPr>
          <w:sz w:val="20"/>
        </w:rPr>
        <w:t xml:space="preserve"> edificio Zafiro II,</w:t>
      </w:r>
      <w:r w:rsidRPr="00301372">
        <w:rPr>
          <w:sz w:val="20"/>
        </w:rPr>
        <w:t xml:space="preserve"> </w:t>
      </w:r>
      <w:r w:rsidRPr="00301372">
        <w:rPr>
          <w:sz w:val="20"/>
          <w:u w:val="single"/>
        </w:rPr>
        <w:t>sexto piso</w:t>
      </w:r>
      <w:r w:rsidRPr="00301372">
        <w:rPr>
          <w:sz w:val="20"/>
        </w:rPr>
        <w:t>, Colonia Jardines</w:t>
      </w:r>
      <w:r>
        <w:rPr>
          <w:sz w:val="20"/>
        </w:rPr>
        <w:t xml:space="preserve"> del Pedregal, Delegación Álvaro Obregón,</w:t>
      </w:r>
      <w:r w:rsidRPr="00677CB9">
        <w:rPr>
          <w:sz w:val="20"/>
        </w:rPr>
        <w:t xml:space="preserve"> </w:t>
      </w:r>
      <w:r w:rsidR="003605B5">
        <w:rPr>
          <w:sz w:val="20"/>
        </w:rPr>
        <w:t xml:space="preserve">C.P. 01900 en la </w:t>
      </w:r>
      <w:r>
        <w:rPr>
          <w:sz w:val="20"/>
        </w:rPr>
        <w:t>Ciudad de México</w:t>
      </w:r>
      <w:r w:rsidR="00607373">
        <w:rPr>
          <w:sz w:val="20"/>
          <w:lang w:eastAsia="es-MX"/>
        </w:rPr>
        <w:t>.</w:t>
      </w:r>
    </w:p>
    <w:p w:rsidR="00827564" w:rsidRPr="001267C1" w:rsidRDefault="00827564" w:rsidP="00465C69">
      <w:pPr>
        <w:pStyle w:val="Texto0"/>
        <w:tabs>
          <w:tab w:val="left" w:pos="709"/>
        </w:tabs>
        <w:spacing w:after="0" w:line="240" w:lineRule="auto"/>
        <w:ind w:left="708" w:firstLine="0"/>
        <w:rPr>
          <w:sz w:val="20"/>
          <w:highlight w:val="lightGray"/>
          <w:u w:val="single"/>
        </w:rPr>
      </w:pPr>
    </w:p>
    <w:p w:rsidR="00827564" w:rsidRPr="0033233C" w:rsidRDefault="00827564" w:rsidP="00465C69">
      <w:pPr>
        <w:pStyle w:val="Ttulo1"/>
        <w:ind w:left="709" w:hanging="709"/>
        <w:jc w:val="both"/>
        <w:rPr>
          <w:rFonts w:cs="Arial"/>
          <w:bCs/>
          <w:sz w:val="20"/>
        </w:rPr>
      </w:pPr>
      <w:bookmarkStart w:id="580" w:name="_Toc314030210"/>
      <w:bookmarkStart w:id="581" w:name="_Toc314085328"/>
      <w:bookmarkStart w:id="582" w:name="_Toc314086086"/>
      <w:bookmarkStart w:id="583" w:name="_Toc314086226"/>
      <w:bookmarkStart w:id="584" w:name="_Toc314094149"/>
      <w:bookmarkStart w:id="585" w:name="_Toc314804570"/>
      <w:bookmarkStart w:id="586" w:name="_Toc315905518"/>
      <w:bookmarkStart w:id="587" w:name="_Toc316315434"/>
      <w:bookmarkStart w:id="588" w:name="_Toc316316320"/>
      <w:bookmarkStart w:id="589" w:name="_Toc327181268"/>
      <w:bookmarkStart w:id="590" w:name="_Toc329602584"/>
      <w:bookmarkStart w:id="591" w:name="_Toc382993264"/>
      <w:bookmarkStart w:id="592" w:name="_Toc390246828"/>
      <w:bookmarkStart w:id="593" w:name="_Toc390699247"/>
      <w:bookmarkStart w:id="594" w:name="_Toc396148603"/>
      <w:bookmarkStart w:id="595" w:name="_Toc405207189"/>
      <w:bookmarkStart w:id="596" w:name="_Toc414448126"/>
      <w:bookmarkStart w:id="597" w:name="_Toc434003997"/>
      <w:bookmarkStart w:id="598" w:name="_Toc434004116"/>
      <w:bookmarkStart w:id="599" w:name="_Toc464498316"/>
      <w:bookmarkStart w:id="600" w:name="_Toc464498721"/>
      <w:bookmarkStart w:id="601" w:name="_Toc485137270"/>
      <w:bookmarkStart w:id="602" w:name="_Toc490562456"/>
      <w:bookmarkStart w:id="603" w:name="_Toc497216128"/>
      <w:bookmarkStart w:id="604" w:name="_Toc499126204"/>
      <w:bookmarkStart w:id="605" w:name="_Toc505757126"/>
      <w:bookmarkStart w:id="606" w:name="_Toc505869723"/>
      <w:bookmarkStart w:id="607" w:name="_Toc506551852"/>
      <w:bookmarkStart w:id="608" w:name="_Toc508198721"/>
      <w:bookmarkStart w:id="609" w:name="_Toc510792153"/>
      <w:bookmarkStart w:id="610" w:name="_Toc512432251"/>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w:t>
      </w:r>
      <w:proofErr w:type="gramStart"/>
      <w:r w:rsidRPr="00677CB9">
        <w:rPr>
          <w:rFonts w:ascii="Arial" w:hAnsi="Arial" w:cs="Arial"/>
          <w:snapToGrid/>
          <w:lang w:val="es-MX"/>
        </w:rPr>
        <w:t>Asimismo</w:t>
      </w:r>
      <w:proofErr w:type="gramEnd"/>
      <w:r w:rsidRPr="00677CB9">
        <w:rPr>
          <w:rFonts w:ascii="Arial" w:hAnsi="Arial" w:cs="Arial"/>
          <w:snapToGrid/>
          <w:lang w:val="es-MX"/>
        </w:rPr>
        <w:t xml:space="preserve">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11" w:name="_Toc314030211"/>
      <w:bookmarkStart w:id="612" w:name="_Toc314085329"/>
      <w:bookmarkStart w:id="613" w:name="_Toc314086087"/>
      <w:bookmarkStart w:id="614" w:name="_Toc314086227"/>
      <w:bookmarkStart w:id="615" w:name="_Toc314094150"/>
      <w:bookmarkStart w:id="616" w:name="_Toc314804571"/>
      <w:bookmarkStart w:id="617" w:name="_Toc315905519"/>
      <w:bookmarkStart w:id="618" w:name="_Toc316315435"/>
      <w:bookmarkStart w:id="619" w:name="_Toc316316321"/>
      <w:bookmarkStart w:id="620" w:name="_Toc327181269"/>
      <w:bookmarkStart w:id="621" w:name="_Toc329602585"/>
      <w:bookmarkStart w:id="622" w:name="_Toc382993265"/>
      <w:bookmarkStart w:id="623" w:name="_Toc390246829"/>
      <w:bookmarkStart w:id="624" w:name="_Toc390699248"/>
      <w:bookmarkStart w:id="625" w:name="_Toc396148604"/>
      <w:bookmarkStart w:id="626" w:name="_Toc405207190"/>
      <w:bookmarkStart w:id="627" w:name="_Toc414448127"/>
      <w:bookmarkStart w:id="628" w:name="_Toc434003998"/>
      <w:bookmarkStart w:id="629" w:name="_Toc434004117"/>
      <w:bookmarkStart w:id="630" w:name="_Toc464498317"/>
      <w:bookmarkStart w:id="631" w:name="_Toc464498722"/>
      <w:bookmarkStart w:id="632" w:name="_Toc485137271"/>
      <w:bookmarkStart w:id="633" w:name="_Toc490562457"/>
      <w:bookmarkStart w:id="634" w:name="_Toc497216129"/>
      <w:bookmarkStart w:id="635" w:name="_Toc499126205"/>
      <w:bookmarkStart w:id="636" w:name="_Toc505757127"/>
      <w:bookmarkStart w:id="637" w:name="_Toc505869724"/>
      <w:bookmarkStart w:id="638" w:name="_Toc506551853"/>
      <w:bookmarkStart w:id="639" w:name="_Toc508198722"/>
      <w:bookmarkStart w:id="640" w:name="_Toc510792154"/>
      <w:bookmarkStart w:id="641" w:name="_Toc512432252"/>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 xml:space="preserve">sólo podrá permitir el acceso a cualquier persona en calidad de observador conforme a lo establecido en el </w:t>
      </w:r>
      <w:r w:rsidRPr="00677CB9">
        <w:rPr>
          <w:rFonts w:ascii="Arial" w:hAnsi="Arial" w:cs="Arial"/>
          <w:snapToGrid/>
          <w:u w:val="single"/>
          <w:lang w:val="es-MX"/>
        </w:rPr>
        <w:lastRenderedPageBreak/>
        <w:t>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Pr="00EB271D" w:rsidRDefault="00EB271D" w:rsidP="00EB271D">
      <w:pPr>
        <w:pStyle w:val="Prrafodelista"/>
        <w:spacing w:before="120" w:after="120"/>
        <w:ind w:left="709"/>
        <w:contextualSpacing w:val="0"/>
        <w:jc w:val="both"/>
        <w:rPr>
          <w:rFonts w:ascii="Arial" w:hAnsi="Arial" w:cs="Arial"/>
          <w:snapToGrid/>
          <w:lang w:val="es-MX"/>
        </w:rPr>
      </w:pPr>
      <w:r w:rsidRPr="00EB271D">
        <w:rPr>
          <w:rFonts w:ascii="Arial" w:hAnsi="Arial" w:cs="Arial"/>
          <w:snapToGrid/>
          <w:lang w:val="es-MX"/>
        </w:rPr>
        <w:t>Una vez iniciado el Acto se procederá a registrar a los asistentes, salvo aquéllos que ya se hubieren registrado en los términos del numeral 6.2.2 de ésta convocatoria, en cuyo ca</w:t>
      </w:r>
      <w:r w:rsidR="00A81B47">
        <w:rPr>
          <w:rFonts w:ascii="Arial" w:hAnsi="Arial" w:cs="Arial"/>
          <w:snapToGrid/>
          <w:lang w:val="es-MX"/>
        </w:rPr>
        <w:t>so se pasará lista a los mismos</w:t>
      </w:r>
      <w:r w:rsidR="00F040EF">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42" w:name="_Toc314030212"/>
      <w:bookmarkStart w:id="643" w:name="_Toc314085330"/>
      <w:bookmarkStart w:id="644" w:name="_Toc314086088"/>
      <w:bookmarkStart w:id="645" w:name="_Toc314086228"/>
      <w:bookmarkStart w:id="646" w:name="_Toc314094151"/>
      <w:bookmarkStart w:id="647" w:name="_Toc314804572"/>
      <w:bookmarkStart w:id="648" w:name="_Toc315905520"/>
      <w:bookmarkStart w:id="649" w:name="_Toc316315436"/>
      <w:bookmarkStart w:id="650" w:name="_Toc316316322"/>
      <w:bookmarkStart w:id="651" w:name="_Toc327181270"/>
      <w:bookmarkStart w:id="652" w:name="_Toc329602586"/>
      <w:bookmarkStart w:id="653" w:name="_Toc382993266"/>
      <w:bookmarkStart w:id="654" w:name="_Toc390246830"/>
      <w:bookmarkStart w:id="655" w:name="_Toc390699249"/>
      <w:bookmarkStart w:id="656" w:name="_Toc396148605"/>
      <w:bookmarkStart w:id="657" w:name="_Toc405207191"/>
      <w:bookmarkStart w:id="658" w:name="_Toc414448128"/>
      <w:bookmarkStart w:id="659" w:name="_Toc434003999"/>
      <w:bookmarkStart w:id="660" w:name="_Toc434004118"/>
      <w:bookmarkStart w:id="661" w:name="_Toc464498318"/>
      <w:bookmarkStart w:id="662" w:name="_Toc464498723"/>
      <w:bookmarkStart w:id="663" w:name="_Toc485137272"/>
      <w:bookmarkStart w:id="664" w:name="_Toc490562458"/>
      <w:bookmarkStart w:id="665" w:name="_Toc497216130"/>
      <w:bookmarkStart w:id="666" w:name="_Toc499126206"/>
      <w:bookmarkStart w:id="667" w:name="_Toc505757128"/>
      <w:bookmarkStart w:id="668" w:name="_Toc505869725"/>
      <w:bookmarkStart w:id="669" w:name="_Toc506551854"/>
      <w:bookmarkStart w:id="670" w:name="_Toc508198723"/>
      <w:bookmarkStart w:id="671" w:name="_Toc510792155"/>
      <w:bookmarkStart w:id="672" w:name="_Toc512432253"/>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p>
    <w:p w:rsidR="00827564" w:rsidRPr="00677CB9" w:rsidRDefault="00827564" w:rsidP="00600989">
      <w:pPr>
        <w:pStyle w:val="Texto0"/>
        <w:numPr>
          <w:ilvl w:val="0"/>
          <w:numId w:val="84"/>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EB271D" w:rsidRDefault="00EB271D" w:rsidP="00600989">
      <w:pPr>
        <w:numPr>
          <w:ilvl w:val="0"/>
          <w:numId w:val="84"/>
        </w:numPr>
        <w:spacing w:before="120" w:after="120"/>
        <w:ind w:left="1134"/>
        <w:jc w:val="both"/>
        <w:rPr>
          <w:rFonts w:ascii="Arial" w:hAnsi="Arial" w:cs="Arial"/>
        </w:rPr>
      </w:pPr>
      <w:r w:rsidRPr="00EB271D">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B271D">
        <w:rPr>
          <w:rFonts w:ascii="Arial" w:hAnsi="Arial" w:cs="Arial"/>
          <w:u w:val="single"/>
        </w:rPr>
        <w:t>las proposiciones ya presentadas no podrán ser retiradas o dejarse sin efecto por los LICITANTES</w:t>
      </w:r>
      <w:r w:rsidRPr="00EB271D">
        <w:rPr>
          <w:rFonts w:ascii="Arial" w:hAnsi="Arial" w:cs="Arial"/>
        </w:rPr>
        <w:t>, lo anterior, de conformidad con lo señalado en el noveno párrafo del artículo 31 del REGLAMENTO  y el artículo 56 fracción III inciso d) de las POBALINES</w:t>
      </w:r>
      <w:r w:rsidR="00827564" w:rsidRPr="00EB271D">
        <w:rPr>
          <w:rFonts w:ascii="Arial" w:hAnsi="Arial" w:cs="Arial"/>
        </w:rPr>
        <w:t>.</w:t>
      </w:r>
    </w:p>
    <w:p w:rsidR="00827564" w:rsidRPr="00677CB9" w:rsidRDefault="00827564" w:rsidP="00600989">
      <w:pPr>
        <w:numPr>
          <w:ilvl w:val="0"/>
          <w:numId w:val="84"/>
        </w:numPr>
        <w:spacing w:before="120" w:after="120"/>
        <w:ind w:left="1134"/>
        <w:jc w:val="both"/>
        <w:rPr>
          <w:rFonts w:ascii="Arial" w:hAnsi="Arial" w:cs="Arial"/>
        </w:rPr>
      </w:pPr>
      <w:bookmarkStart w:id="673" w:name="_Toc289064590"/>
      <w:bookmarkStart w:id="674" w:name="_Toc307923720"/>
      <w:bookmarkStart w:id="675" w:name="_Toc307995587"/>
      <w:bookmarkStart w:id="676" w:name="_Toc308181766"/>
      <w:bookmarkStart w:id="677" w:name="_Toc309618077"/>
      <w:bookmarkStart w:id="678" w:name="_Toc314030213"/>
      <w:bookmarkStart w:id="679" w:name="_Toc314085331"/>
      <w:bookmarkStart w:id="680" w:name="_Toc314086089"/>
      <w:bookmarkStart w:id="681" w:name="_Toc314086229"/>
      <w:bookmarkStart w:id="682" w:name="_Toc314094152"/>
      <w:bookmarkStart w:id="683" w:name="_Toc314804573"/>
      <w:bookmarkStart w:id="684" w:name="_Toc315905521"/>
      <w:bookmarkStart w:id="685" w:name="_Toc316315437"/>
      <w:bookmarkStart w:id="686" w:name="_Toc316316323"/>
      <w:bookmarkStart w:id="687" w:name="_Toc327181271"/>
      <w:bookmarkStart w:id="688"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6C113D">
      <w:pPr>
        <w:numPr>
          <w:ilvl w:val="0"/>
          <w:numId w:val="84"/>
        </w:numPr>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6C113D">
      <w:pPr>
        <w:ind w:left="993"/>
        <w:jc w:val="both"/>
        <w:rPr>
          <w:rFonts w:ascii="Arial" w:hAnsi="Arial" w:cs="Arial"/>
          <w:b/>
          <w:bCs/>
          <w:color w:val="244061" w:themeColor="accent1" w:themeShade="80"/>
          <w:lang w:val="es-ES"/>
        </w:rPr>
      </w:pPr>
    </w:p>
    <w:p w:rsidR="00827564" w:rsidRPr="003778AE" w:rsidRDefault="00827564" w:rsidP="006C113D">
      <w:pPr>
        <w:pStyle w:val="Ttulo1"/>
        <w:numPr>
          <w:ilvl w:val="1"/>
          <w:numId w:val="1"/>
        </w:numPr>
        <w:tabs>
          <w:tab w:val="num" w:pos="567"/>
        </w:tabs>
        <w:jc w:val="both"/>
        <w:rPr>
          <w:rFonts w:cs="Arial"/>
          <w:bCs/>
          <w:color w:val="244061" w:themeColor="accent1" w:themeShade="80"/>
          <w:sz w:val="20"/>
        </w:rPr>
      </w:pPr>
      <w:bookmarkStart w:id="689" w:name="_Toc382993267"/>
      <w:bookmarkStart w:id="690" w:name="_Toc390246831"/>
      <w:bookmarkStart w:id="691" w:name="_Toc390699250"/>
      <w:bookmarkStart w:id="692" w:name="_Toc396148606"/>
      <w:bookmarkStart w:id="693" w:name="_Toc405207192"/>
      <w:bookmarkStart w:id="694" w:name="_Toc414448129"/>
      <w:bookmarkStart w:id="695" w:name="_Toc434004000"/>
      <w:bookmarkStart w:id="696" w:name="_Toc434004119"/>
      <w:bookmarkStart w:id="697" w:name="_Toc464498319"/>
      <w:bookmarkStart w:id="698" w:name="_Toc464498724"/>
      <w:bookmarkStart w:id="699" w:name="_Toc485137273"/>
      <w:bookmarkStart w:id="700" w:name="_Toc490562459"/>
      <w:bookmarkStart w:id="701" w:name="_Toc497216131"/>
      <w:bookmarkStart w:id="702" w:name="_Toc499126207"/>
      <w:bookmarkStart w:id="703" w:name="_Toc505757129"/>
      <w:bookmarkStart w:id="704" w:name="_Toc505869726"/>
      <w:bookmarkStart w:id="705" w:name="_Toc506551855"/>
      <w:bookmarkStart w:id="706" w:name="_Toc508198724"/>
      <w:bookmarkStart w:id="707" w:name="_Toc510792156"/>
      <w:bookmarkStart w:id="708" w:name="_Toc512432254"/>
      <w:r w:rsidRPr="003778AE">
        <w:rPr>
          <w:rFonts w:cs="Arial"/>
          <w:bCs/>
          <w:color w:val="244061" w:themeColor="accent1" w:themeShade="80"/>
          <w:sz w:val="20"/>
        </w:rPr>
        <w:t>Acto de Fallo</w:t>
      </w:r>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p>
    <w:p w:rsidR="003778AE" w:rsidRPr="008A2095" w:rsidRDefault="003778AE" w:rsidP="002864EE">
      <w:pPr>
        <w:numPr>
          <w:ilvl w:val="0"/>
          <w:numId w:val="18"/>
        </w:numPr>
        <w:spacing w:before="120" w:after="120"/>
        <w:jc w:val="both"/>
        <w:rPr>
          <w:rFonts w:ascii="Arial" w:hAnsi="Arial" w:cs="Arial"/>
          <w:bCs/>
        </w:rPr>
      </w:pPr>
      <w:bookmarkStart w:id="709" w:name="_Toc298407629"/>
      <w:bookmarkStart w:id="710" w:name="_Toc309618078"/>
      <w:bookmarkStart w:id="711" w:name="_Toc314085332"/>
      <w:bookmarkStart w:id="712" w:name="_Toc314086230"/>
      <w:bookmarkStart w:id="713" w:name="_Toc314094153"/>
      <w:bookmarkStart w:id="714" w:name="_Toc314804574"/>
      <w:r w:rsidRPr="008A2095">
        <w:rPr>
          <w:rFonts w:ascii="Arial" w:hAnsi="Arial" w:cs="Arial"/>
          <w:bCs/>
        </w:rPr>
        <w:t>De conformidad con lo estipulado en el quinto párrafo del artículo 45 del REGLAMENTO, el</w:t>
      </w:r>
      <w:r w:rsidRPr="008A2095">
        <w:rPr>
          <w:rFonts w:ascii="Arial" w:hAnsi="Arial" w:cs="Arial"/>
          <w:b/>
          <w:bCs/>
        </w:rPr>
        <w:t xml:space="preserve"> </w:t>
      </w:r>
      <w:r w:rsidRPr="00301372">
        <w:rPr>
          <w:rFonts w:ascii="Arial" w:hAnsi="Arial" w:cs="Arial"/>
          <w:b/>
          <w:bCs/>
        </w:rPr>
        <w:t xml:space="preserve">día </w:t>
      </w:r>
      <w:r w:rsidR="00B503F5">
        <w:rPr>
          <w:rFonts w:ascii="Arial" w:hAnsi="Arial" w:cs="Arial"/>
          <w:b/>
          <w:bCs/>
        </w:rPr>
        <w:t>08</w:t>
      </w:r>
      <w:r w:rsidR="004A59BC" w:rsidRPr="00301372">
        <w:rPr>
          <w:rFonts w:ascii="Arial" w:hAnsi="Arial" w:cs="Arial"/>
          <w:b/>
          <w:bCs/>
        </w:rPr>
        <w:t xml:space="preserve"> de </w:t>
      </w:r>
      <w:r w:rsidR="00E23262">
        <w:rPr>
          <w:rFonts w:ascii="Arial" w:hAnsi="Arial" w:cs="Arial"/>
          <w:b/>
          <w:bCs/>
        </w:rPr>
        <w:t>junio</w:t>
      </w:r>
      <w:r w:rsidR="003835D1">
        <w:rPr>
          <w:rFonts w:ascii="Arial" w:hAnsi="Arial" w:cs="Arial"/>
          <w:b/>
          <w:bCs/>
        </w:rPr>
        <w:t xml:space="preserve"> </w:t>
      </w:r>
      <w:r w:rsidR="008A0455" w:rsidRPr="00301372">
        <w:rPr>
          <w:rFonts w:ascii="Arial" w:hAnsi="Arial" w:cs="Arial"/>
          <w:b/>
          <w:bCs/>
        </w:rPr>
        <w:t xml:space="preserve">de </w:t>
      </w:r>
      <w:r w:rsidR="00E23262">
        <w:rPr>
          <w:rFonts w:ascii="Arial" w:hAnsi="Arial" w:cs="Arial"/>
          <w:b/>
          <w:bCs/>
        </w:rPr>
        <w:t>2018</w:t>
      </w:r>
      <w:r w:rsidRPr="00301372">
        <w:rPr>
          <w:rFonts w:ascii="Arial" w:hAnsi="Arial" w:cs="Arial"/>
          <w:b/>
          <w:bCs/>
        </w:rPr>
        <w:t>,</w:t>
      </w:r>
      <w:r w:rsidRPr="00301372">
        <w:rPr>
          <w:rFonts w:ascii="Arial" w:hAnsi="Arial" w:cs="Arial"/>
          <w:bCs/>
        </w:rPr>
        <w:t xml:space="preserve"> se notificará</w:t>
      </w:r>
      <w:r w:rsidRPr="008A2095">
        <w:rPr>
          <w:rFonts w:ascii="Arial" w:hAnsi="Arial" w:cs="Arial"/>
          <w:bCs/>
        </w:rPr>
        <w:t xml:space="preserve"> el fallo por escri</w:t>
      </w:r>
      <w:r w:rsidR="00EB271D">
        <w:rPr>
          <w:rFonts w:ascii="Arial" w:hAnsi="Arial" w:cs="Arial"/>
          <w:bCs/>
        </w:rPr>
        <w:t xml:space="preserve">to a cada uno de los licitantes, </w:t>
      </w:r>
      <w:r w:rsidR="00EB271D" w:rsidRPr="00EB271D">
        <w:rPr>
          <w:rFonts w:ascii="Arial" w:hAnsi="Arial" w:cs="Arial"/>
          <w:bCs/>
        </w:rPr>
        <w:t xml:space="preserve">levantándose el acta respectiva y se difundirá el contenido del fallo en </w:t>
      </w:r>
      <w:r w:rsidR="002864EE">
        <w:rPr>
          <w:rFonts w:ascii="Arial" w:hAnsi="Arial" w:cs="Arial"/>
          <w:bCs/>
        </w:rPr>
        <w:t xml:space="preserve">el portal del Instituto en </w:t>
      </w:r>
      <w:hyperlink r:id="rId26" w:history="1">
        <w:r w:rsidR="002864EE" w:rsidRPr="00C77BCC">
          <w:rPr>
            <w:rStyle w:val="Hipervnculo"/>
            <w:rFonts w:ascii="Arial" w:hAnsi="Arial" w:cs="Arial"/>
            <w:bCs/>
          </w:rPr>
          <w:t>http://www.ine.mx/licitaciones/</w:t>
        </w:r>
      </w:hyperlink>
      <w:r w:rsidR="002864EE">
        <w:rPr>
          <w:rFonts w:ascii="Arial" w:hAnsi="Arial" w:cs="Arial"/>
          <w:bCs/>
        </w:rPr>
        <w:t xml:space="preserve"> </w:t>
      </w:r>
      <w:r w:rsidR="00EB271D" w:rsidRPr="00EB271D">
        <w:rPr>
          <w:rFonts w:ascii="Arial" w:hAnsi="Arial" w:cs="Arial"/>
          <w:bCs/>
        </w:rPr>
        <w:t>el mismo día en que se emita</w:t>
      </w:r>
      <w:r w:rsidR="00EB271D">
        <w:rPr>
          <w:rFonts w:ascii="Arial" w:hAnsi="Arial" w:cs="Arial"/>
          <w:bCs/>
        </w:rPr>
        <w:t>.</w:t>
      </w:r>
    </w:p>
    <w:p w:rsidR="003778AE" w:rsidRPr="008A2095" w:rsidRDefault="003778AE" w:rsidP="003778AE">
      <w:pPr>
        <w:pStyle w:val="Prrafodelista"/>
        <w:numPr>
          <w:ilvl w:val="0"/>
          <w:numId w:val="18"/>
        </w:numPr>
        <w:spacing w:before="120" w:after="120"/>
        <w:ind w:left="1066"/>
        <w:contextualSpacing w:val="0"/>
        <w:jc w:val="both"/>
        <w:rPr>
          <w:rFonts w:ascii="Arial" w:hAnsi="Arial" w:cs="Arial"/>
          <w:snapToGrid/>
          <w:lang w:val="es-MX"/>
        </w:rPr>
      </w:pPr>
      <w:r w:rsidRPr="008A2095">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rsidR="003778AE" w:rsidRDefault="003778AE" w:rsidP="006C113D">
      <w:pPr>
        <w:pStyle w:val="Prrafodelista"/>
        <w:numPr>
          <w:ilvl w:val="0"/>
          <w:numId w:val="18"/>
        </w:numPr>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proofErr w:type="gramStart"/>
      <w:r w:rsidRPr="008A2095">
        <w:rPr>
          <w:rFonts w:ascii="Arial" w:hAnsi="Arial" w:cs="Arial"/>
          <w:snapToGrid/>
          <w:lang w:val="es-MX"/>
        </w:rPr>
        <w:t>embargo</w:t>
      </w:r>
      <w:proofErr w:type="gramEnd"/>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rsidR="00827564" w:rsidRPr="006B4BE5" w:rsidRDefault="00827564" w:rsidP="006C113D">
      <w:pPr>
        <w:pStyle w:val="Prrafodelista"/>
        <w:ind w:left="1066"/>
        <w:contextualSpacing w:val="0"/>
        <w:jc w:val="both"/>
        <w:rPr>
          <w:rFonts w:ascii="Arial" w:hAnsi="Arial" w:cs="Arial"/>
          <w:b/>
          <w:bCs/>
          <w:snapToGrid/>
          <w:color w:val="244061" w:themeColor="accent1" w:themeShade="80"/>
          <w:lang w:val="es-ES"/>
        </w:rPr>
      </w:pPr>
    </w:p>
    <w:p w:rsidR="00827564" w:rsidRPr="006B4BE5" w:rsidRDefault="00827564" w:rsidP="006C113D">
      <w:pPr>
        <w:pStyle w:val="Ttulo1"/>
        <w:numPr>
          <w:ilvl w:val="0"/>
          <w:numId w:val="1"/>
        </w:numPr>
        <w:jc w:val="both"/>
        <w:rPr>
          <w:rFonts w:cs="Arial"/>
          <w:bCs/>
          <w:color w:val="244061" w:themeColor="accent1" w:themeShade="80"/>
          <w:sz w:val="20"/>
        </w:rPr>
      </w:pPr>
      <w:bookmarkStart w:id="715" w:name="_FORMALIZACIÓN_DEL_CONTRATO"/>
      <w:bookmarkStart w:id="716" w:name="_Toc434004120"/>
      <w:bookmarkStart w:id="717" w:name="_Toc512432255"/>
      <w:bookmarkEnd w:id="715"/>
      <w:r w:rsidRPr="006B4BE5">
        <w:rPr>
          <w:rFonts w:cs="Arial"/>
          <w:bCs/>
          <w:color w:val="244061" w:themeColor="accent1" w:themeShade="80"/>
          <w:sz w:val="20"/>
        </w:rPr>
        <w:lastRenderedPageBreak/>
        <w:t>FORMALIZACIÓN DEL CONTRATO</w:t>
      </w:r>
      <w:bookmarkEnd w:id="709"/>
      <w:bookmarkEnd w:id="710"/>
      <w:bookmarkEnd w:id="711"/>
      <w:bookmarkEnd w:id="712"/>
      <w:bookmarkEnd w:id="713"/>
      <w:bookmarkEnd w:id="714"/>
      <w:bookmarkEnd w:id="716"/>
      <w:bookmarkEnd w:id="717"/>
      <w:r w:rsidRPr="006B4BE5">
        <w:rPr>
          <w:rFonts w:cs="Arial"/>
          <w:bCs/>
          <w:color w:val="244061" w:themeColor="accent1" w:themeShade="80"/>
          <w:sz w:val="20"/>
        </w:rPr>
        <w:t xml:space="preserve"> </w:t>
      </w:r>
    </w:p>
    <w:p w:rsidR="00827564" w:rsidRPr="00677CB9" w:rsidRDefault="00827564" w:rsidP="006C113D">
      <w:pPr>
        <w:spacing w:before="120" w:after="120"/>
        <w:ind w:left="705"/>
        <w:jc w:val="both"/>
        <w:rPr>
          <w:rFonts w:ascii="Arial" w:hAnsi="Arial" w:cs="Arial"/>
        </w:rPr>
      </w:pPr>
      <w:r w:rsidRPr="00677CB9">
        <w:rPr>
          <w:rFonts w:ascii="Arial" w:hAnsi="Arial" w:cs="Arial"/>
          <w:bCs/>
        </w:rPr>
        <w:t xml:space="preserve">De conformidad con el primer párrafo del artículo 55 del REGLAMENTO, con la notificación del Fallo serán exigibles los derechos y obligaciones establecidas en el modelo del </w:t>
      </w:r>
      <w:r w:rsidRPr="00677CB9">
        <w:rPr>
          <w:rFonts w:ascii="Arial" w:hAnsi="Arial" w:cs="Arial"/>
        </w:rPr>
        <w:t xml:space="preserve">contrato </w:t>
      </w:r>
      <w:r w:rsidRPr="00677CB9">
        <w:rPr>
          <w:rFonts w:ascii="Arial" w:hAnsi="Arial" w:cs="Arial"/>
          <w:bCs/>
        </w:rPr>
        <w:t>de la presente convocatoria (</w:t>
      </w:r>
      <w:r w:rsidR="00B86701" w:rsidRPr="000D4796">
        <w:rPr>
          <w:rFonts w:ascii="Arial" w:hAnsi="Arial" w:cs="Arial"/>
          <w:b/>
          <w:bCs/>
        </w:rPr>
        <w:t>A</w:t>
      </w:r>
      <w:r w:rsidR="00EC5AD5" w:rsidRPr="000D4796">
        <w:rPr>
          <w:rFonts w:ascii="Arial" w:hAnsi="Arial" w:cs="Arial"/>
          <w:b/>
          <w:bCs/>
        </w:rPr>
        <w:t>nexo</w:t>
      </w:r>
      <w:r w:rsidR="000D4796" w:rsidRPr="000D4796">
        <w:rPr>
          <w:rFonts w:ascii="Arial" w:hAnsi="Arial" w:cs="Arial"/>
          <w:b/>
          <w:bCs/>
        </w:rPr>
        <w:t xml:space="preserve"> 9</w:t>
      </w:r>
      <w:r w:rsidR="00EC5AD5">
        <w:rPr>
          <w:rFonts w:ascii="Arial" w:hAnsi="Arial" w:cs="Arial"/>
          <w:bCs/>
        </w:rPr>
        <w:t>)</w:t>
      </w:r>
      <w:r w:rsidRPr="00677CB9">
        <w:rPr>
          <w:rFonts w:ascii="Arial" w:hAnsi="Arial" w:cs="Arial"/>
          <w:bCs/>
        </w:rPr>
        <w:t xml:space="preserve"> y obligará al INSTITUTO y al representante legal d</w:t>
      </w:r>
      <w:r>
        <w:rPr>
          <w:rFonts w:ascii="Arial" w:hAnsi="Arial" w:cs="Arial"/>
          <w:bCs/>
        </w:rPr>
        <w:t>el PROVEEDOR</w:t>
      </w:r>
      <w:r w:rsidRPr="00677CB9">
        <w:rPr>
          <w:rFonts w:ascii="Arial" w:hAnsi="Arial" w:cs="Arial"/>
          <w:bCs/>
        </w:rPr>
        <w:t xml:space="preserve"> a firmar el </w:t>
      </w:r>
      <w:r w:rsidRPr="00677CB9">
        <w:rPr>
          <w:rFonts w:ascii="Arial" w:hAnsi="Arial" w:cs="Arial"/>
        </w:rPr>
        <w:t xml:space="preserve">contrato </w:t>
      </w:r>
      <w:r w:rsidRPr="00677CB9">
        <w:rPr>
          <w:rFonts w:ascii="Arial" w:hAnsi="Arial" w:cs="Arial"/>
          <w:bCs/>
        </w:rPr>
        <w:t xml:space="preserve">correspondiente dentro de los 15 (quince) días naturales </w:t>
      </w:r>
      <w:r w:rsidRPr="00677CB9">
        <w:rPr>
          <w:rFonts w:ascii="Arial" w:hAnsi="Arial" w:cs="Arial"/>
          <w:lang w:eastAsia="es-MX"/>
        </w:rPr>
        <w:t xml:space="preserve">siguientes al día de la notificación del Fallo, en la Subdirección de Adquisiciones con atención al Departamento de Contratos, ubicada en </w:t>
      </w:r>
      <w:r w:rsidRPr="00677CB9">
        <w:rPr>
          <w:rFonts w:ascii="Arial" w:hAnsi="Arial" w:cs="Arial"/>
        </w:rPr>
        <w:t xml:space="preserve">Periférico Sur 4124, </w:t>
      </w:r>
      <w:r w:rsidR="002C6FED">
        <w:rPr>
          <w:rFonts w:ascii="Arial" w:hAnsi="Arial" w:cs="Arial"/>
        </w:rPr>
        <w:t xml:space="preserve">Edificio Zafiro II, </w:t>
      </w:r>
      <w:r w:rsidRPr="00677CB9">
        <w:rPr>
          <w:rFonts w:ascii="Arial" w:hAnsi="Arial" w:cs="Arial"/>
        </w:rPr>
        <w:t xml:space="preserve">sexto piso, Colonia </w:t>
      </w:r>
      <w:r>
        <w:rPr>
          <w:rFonts w:ascii="Arial" w:hAnsi="Arial" w:cs="Arial"/>
        </w:rPr>
        <w:t>Jardines del Pedregal</w:t>
      </w:r>
      <w:r w:rsidRPr="00677CB9">
        <w:rPr>
          <w:rFonts w:ascii="Arial" w:hAnsi="Arial" w:cs="Arial"/>
        </w:rPr>
        <w:t xml:space="preserve">, Delegación Álvaro Obregón, </w:t>
      </w:r>
      <w:r w:rsidR="003605B5">
        <w:rPr>
          <w:rFonts w:ascii="Arial" w:hAnsi="Arial" w:cs="Arial"/>
        </w:rPr>
        <w:t xml:space="preserve">C.P. 01900, </w:t>
      </w:r>
      <w:r w:rsidRPr="00677CB9">
        <w:rPr>
          <w:rFonts w:ascii="Arial" w:hAnsi="Arial" w:cs="Arial"/>
        </w:rPr>
        <w:t>en la Ciudad de México.</w:t>
      </w:r>
    </w:p>
    <w:p w:rsidR="00827564" w:rsidRPr="00677CB9" w:rsidRDefault="00827564" w:rsidP="00827564">
      <w:pPr>
        <w:shd w:val="clear" w:color="auto" w:fill="FFFFFF"/>
        <w:spacing w:before="120" w:after="120"/>
        <w:ind w:left="709"/>
        <w:jc w:val="both"/>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827564" w:rsidRPr="007441E2" w:rsidRDefault="00827564" w:rsidP="00827564">
      <w:pPr>
        <w:spacing w:before="120" w:after="120"/>
        <w:ind w:left="705"/>
        <w:jc w:val="both"/>
        <w:rPr>
          <w:rFonts w:ascii="Arial" w:hAnsi="Arial" w:cs="Arial"/>
        </w:rPr>
      </w:pPr>
      <w:r w:rsidRPr="00735C6B">
        <w:rPr>
          <w:rFonts w:ascii="Arial" w:hAnsi="Arial" w:cs="Arial"/>
        </w:rPr>
        <w:t xml:space="preserve">En acatamiento a lo previsto en el segundo párrafo del artículo 55 del REGLAMENTO, si el LICITANTE no firma el </w:t>
      </w:r>
      <w:r w:rsidRPr="00735C6B">
        <w:rPr>
          <w:rFonts w:ascii="Arial" w:hAnsi="Arial" w:cs="Arial"/>
          <w:color w:val="000000"/>
        </w:rPr>
        <w:t>contrato</w:t>
      </w:r>
      <w:r w:rsidRPr="00735C6B">
        <w:rPr>
          <w:rFonts w:ascii="Arial" w:hAnsi="Arial" w:cs="Arial"/>
        </w:rPr>
        <w:t xml:space="preserve"> por causas imputables a él mismo, el INSTITUTO sin necesidad de un nuevo </w:t>
      </w:r>
      <w:r w:rsidRPr="007441E2">
        <w:rPr>
          <w:rFonts w:ascii="Arial" w:hAnsi="Arial" w:cs="Arial"/>
        </w:rPr>
        <w:t>procedimiento, deberá adjudicar el o los contratos al LICITANTE que haya obtenido el segundo lugar, dentro del margen del 10% (diez por ciento) de la puntuación de conformidad con lo asentado en el fallo y así sucesivamente en caso de que este último no acepte la adjudicación.</w:t>
      </w:r>
    </w:p>
    <w:p w:rsidR="00827564" w:rsidRDefault="00827564" w:rsidP="006C113D">
      <w:pPr>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6C113D">
      <w:pPr>
        <w:ind w:left="705"/>
        <w:jc w:val="both"/>
        <w:rPr>
          <w:rFonts w:ascii="Arial" w:hAnsi="Arial" w:cs="Arial"/>
        </w:rPr>
      </w:pPr>
    </w:p>
    <w:p w:rsidR="000C755C" w:rsidRPr="006B4BE5" w:rsidRDefault="008A6D36" w:rsidP="006C113D">
      <w:pPr>
        <w:pStyle w:val="Ttulo1"/>
        <w:numPr>
          <w:ilvl w:val="1"/>
          <w:numId w:val="20"/>
        </w:numPr>
        <w:jc w:val="both"/>
        <w:rPr>
          <w:rFonts w:cs="Arial"/>
          <w:bCs/>
          <w:color w:val="244061" w:themeColor="accent1" w:themeShade="80"/>
          <w:sz w:val="20"/>
        </w:rPr>
      </w:pPr>
      <w:bookmarkStart w:id="718" w:name="_Toc382992978"/>
      <w:bookmarkStart w:id="719" w:name="_Toc383184951"/>
      <w:bookmarkStart w:id="720" w:name="_Toc383788328"/>
      <w:bookmarkStart w:id="721" w:name="_Toc390935291"/>
      <w:bookmarkStart w:id="722" w:name="_Toc409002234"/>
      <w:bookmarkStart w:id="723" w:name="_Toc422232855"/>
      <w:bookmarkStart w:id="724" w:name="_Toc427242093"/>
      <w:bookmarkStart w:id="725" w:name="_Toc428879805"/>
      <w:bookmarkStart w:id="726" w:name="_Toc447120331"/>
      <w:bookmarkStart w:id="727" w:name="_Toc452121398"/>
      <w:bookmarkStart w:id="728" w:name="_Toc464498321"/>
      <w:bookmarkStart w:id="729" w:name="_Toc464498726"/>
      <w:bookmarkStart w:id="730" w:name="_Toc485137275"/>
      <w:bookmarkStart w:id="731" w:name="_Toc490562461"/>
      <w:bookmarkStart w:id="732" w:name="_Toc497216133"/>
      <w:bookmarkStart w:id="733" w:name="_Toc499126209"/>
      <w:bookmarkStart w:id="734" w:name="_Toc505757131"/>
      <w:bookmarkStart w:id="735" w:name="_Toc505869728"/>
      <w:bookmarkStart w:id="736" w:name="_Toc506551857"/>
      <w:bookmarkStart w:id="737" w:name="_Toc508198726"/>
      <w:bookmarkStart w:id="738" w:name="_Toc510792158"/>
      <w:bookmarkStart w:id="739" w:name="_Toc512432256"/>
      <w:bookmarkStart w:id="740" w:name="_Toc309618080"/>
      <w:bookmarkEnd w:id="426"/>
      <w:bookmarkEnd w:id="427"/>
      <w:bookmarkEnd w:id="428"/>
      <w:bookmarkEnd w:id="429"/>
      <w:bookmarkEnd w:id="430"/>
      <w:bookmarkEnd w:id="431"/>
      <w:bookmarkEnd w:id="432"/>
      <w:bookmarkEnd w:id="433"/>
      <w:bookmarkEnd w:id="434"/>
      <w:bookmarkEnd w:id="435"/>
      <w:bookmarkEnd w:id="436"/>
      <w:bookmarkEnd w:id="437"/>
      <w:bookmarkEnd w:id="438"/>
      <w:r w:rsidRPr="006B4BE5">
        <w:rPr>
          <w:rFonts w:cs="Arial"/>
          <w:bCs/>
          <w:color w:val="244061" w:themeColor="accent1" w:themeShade="80"/>
          <w:sz w:val="20"/>
        </w:rPr>
        <w:t>Posterior al fallo para</w:t>
      </w:r>
      <w:r w:rsidR="00E56D20" w:rsidRPr="006B4BE5">
        <w:rPr>
          <w:rFonts w:cs="Arial"/>
          <w:bCs/>
          <w:color w:val="244061" w:themeColor="accent1" w:themeShade="80"/>
          <w:sz w:val="20"/>
        </w:rPr>
        <w:t xml:space="preserve"> personas físicas y morales: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p>
    <w:p w:rsidR="00A85259" w:rsidRPr="00D27A8E" w:rsidRDefault="00A85259" w:rsidP="00A85259">
      <w:pPr>
        <w:spacing w:before="120" w:after="120"/>
        <w:ind w:left="720"/>
        <w:jc w:val="both"/>
        <w:rPr>
          <w:rFonts w:ascii="Arial" w:hAnsi="Arial" w:cs="Arial"/>
          <w:color w:val="000000"/>
          <w:lang w:eastAsia="es-MX"/>
        </w:rPr>
      </w:pPr>
      <w:bookmarkStart w:id="741" w:name="_Toc314030216"/>
      <w:bookmarkStart w:id="742" w:name="_Toc314085334"/>
      <w:bookmarkStart w:id="743" w:name="_Toc314086092"/>
      <w:bookmarkStart w:id="744" w:name="_Toc314086232"/>
      <w:bookmarkStart w:id="745" w:name="_Toc314094155"/>
      <w:bookmarkStart w:id="746" w:name="_Toc314804576"/>
      <w:bookmarkStart w:id="747" w:name="_Toc315905524"/>
      <w:bookmarkStart w:id="748" w:name="_Toc316315440"/>
      <w:bookmarkStart w:id="749" w:name="_Toc316316326"/>
      <w:bookmarkStart w:id="750" w:name="_Toc327181274"/>
      <w:bookmarkStart w:id="751" w:name="_Toc329602590"/>
      <w:bookmarkStart w:id="752" w:name="_Toc382992979"/>
      <w:bookmarkStart w:id="753" w:name="_Toc383184952"/>
      <w:bookmarkStart w:id="754" w:name="_Toc383788329"/>
      <w:bookmarkStart w:id="755" w:name="_Toc390935292"/>
      <w:bookmarkStart w:id="756" w:name="_Toc409002235"/>
      <w:bookmarkEnd w:id="740"/>
      <w:r w:rsidRPr="00D27A8E">
        <w:rPr>
          <w:rFonts w:ascii="Arial" w:hAnsi="Arial" w:cs="Arial"/>
          <w:color w:val="000000"/>
          <w:lang w:val="es-ES" w:eastAsia="es-MX"/>
        </w:rPr>
        <w:t xml:space="preserve">De conformidad con la fracción VI del artículo 64 de las POBALINES, </w:t>
      </w:r>
      <w:r w:rsidRPr="00D27A8E">
        <w:rPr>
          <w:rFonts w:ascii="Arial" w:hAnsi="Arial" w:cs="Arial"/>
          <w:color w:val="000000"/>
          <w:u w:val="single"/>
          <w:lang w:eastAsia="es-MX"/>
        </w:rPr>
        <w:t>al día hábil siguiente</w:t>
      </w:r>
      <w:r w:rsidRPr="00D27A8E">
        <w:rPr>
          <w:rFonts w:ascii="Arial" w:hAnsi="Arial" w:cs="Arial"/>
          <w:b/>
          <w:color w:val="000000"/>
          <w:lang w:eastAsia="es-MX"/>
        </w:rPr>
        <w:t xml:space="preserve"> </w:t>
      </w:r>
      <w:r w:rsidRPr="00D27A8E">
        <w:rPr>
          <w:rFonts w:ascii="Arial" w:hAnsi="Arial" w:cs="Arial"/>
          <w:color w:val="000000"/>
          <w:lang w:eastAsia="es-MX"/>
        </w:rPr>
        <w:t xml:space="preserve">de la emisión del fallo, </w:t>
      </w:r>
      <w:r w:rsidRPr="00D27A8E">
        <w:rPr>
          <w:rFonts w:ascii="Arial" w:hAnsi="Arial" w:cs="Arial"/>
          <w:color w:val="000000"/>
          <w:lang w:val="es-ES" w:eastAsia="es-MX"/>
        </w:rPr>
        <w:t>e</w:t>
      </w:r>
      <w:r w:rsidRPr="00D27A8E">
        <w:rPr>
          <w:rFonts w:ascii="Arial" w:hAnsi="Arial" w:cs="Arial"/>
          <w:color w:val="000000"/>
          <w:lang w:eastAsia="es-MX"/>
        </w:rPr>
        <w:t>l</w:t>
      </w:r>
      <w:r w:rsidRPr="00D27A8E">
        <w:rPr>
          <w:rFonts w:ascii="Arial" w:hAnsi="Arial" w:cs="Arial"/>
          <w:b/>
          <w:color w:val="000000"/>
          <w:lang w:eastAsia="es-MX"/>
        </w:rPr>
        <w:t xml:space="preserve"> </w:t>
      </w:r>
      <w:r w:rsidRPr="00D27A8E">
        <w:rPr>
          <w:rFonts w:ascii="Arial" w:hAnsi="Arial" w:cs="Arial"/>
          <w:color w:val="000000"/>
          <w:lang w:eastAsia="es-MX"/>
        </w:rPr>
        <w:t>PROVEEDOR deberá presentar:</w:t>
      </w:r>
    </w:p>
    <w:p w:rsidR="00A85259" w:rsidRPr="00D27A8E" w:rsidRDefault="00A85259" w:rsidP="009F1ACE">
      <w:pPr>
        <w:numPr>
          <w:ilvl w:val="0"/>
          <w:numId w:val="90"/>
        </w:numPr>
        <w:spacing w:before="120" w:after="120"/>
        <w:jc w:val="both"/>
        <w:rPr>
          <w:rFonts w:ascii="Arial" w:hAnsi="Arial" w:cs="Arial"/>
          <w:b/>
          <w:color w:val="000000"/>
          <w:lang w:eastAsia="es-MX"/>
        </w:rPr>
      </w:pPr>
      <w:r w:rsidRPr="00D27A8E">
        <w:rPr>
          <w:rFonts w:ascii="Arial" w:hAnsi="Arial" w:cs="Arial"/>
          <w:b/>
          <w:color w:val="000000"/>
          <w:lang w:eastAsia="es-MX"/>
        </w:rPr>
        <w:t>En formato digital (Word o Excel):</w:t>
      </w:r>
    </w:p>
    <w:p w:rsidR="00A85259" w:rsidRPr="00D27A8E" w:rsidRDefault="00A85259" w:rsidP="00600989">
      <w:pPr>
        <w:numPr>
          <w:ilvl w:val="1"/>
          <w:numId w:val="87"/>
        </w:numPr>
        <w:spacing w:before="120" w:after="120"/>
        <w:jc w:val="both"/>
        <w:rPr>
          <w:rFonts w:ascii="Arial" w:hAnsi="Arial" w:cs="Arial"/>
          <w:color w:val="000000"/>
          <w:lang w:eastAsia="es-MX"/>
        </w:rPr>
      </w:pPr>
      <w:r w:rsidRPr="00D27A8E">
        <w:rPr>
          <w:rFonts w:ascii="Arial" w:hAnsi="Arial" w:cs="Arial"/>
          <w:color w:val="000000"/>
          <w:lang w:eastAsia="es-MX"/>
        </w:rPr>
        <w:t>La oferta técnica, y</w:t>
      </w:r>
    </w:p>
    <w:p w:rsidR="00A85259" w:rsidRPr="00D27A8E" w:rsidRDefault="00A85259" w:rsidP="00600989">
      <w:pPr>
        <w:numPr>
          <w:ilvl w:val="1"/>
          <w:numId w:val="87"/>
        </w:numPr>
        <w:spacing w:before="120" w:after="120"/>
        <w:jc w:val="both"/>
        <w:rPr>
          <w:rFonts w:ascii="Arial" w:hAnsi="Arial" w:cs="Arial"/>
          <w:color w:val="000000"/>
          <w:lang w:eastAsia="es-MX"/>
        </w:rPr>
      </w:pPr>
      <w:r w:rsidRPr="00D27A8E">
        <w:rPr>
          <w:rFonts w:ascii="Arial" w:hAnsi="Arial" w:cs="Arial"/>
          <w:color w:val="000000"/>
          <w:lang w:eastAsia="es-MX"/>
        </w:rPr>
        <w:t>La oferta económica</w:t>
      </w:r>
    </w:p>
    <w:p w:rsidR="00A85259" w:rsidRPr="00D27A8E" w:rsidRDefault="00A85259" w:rsidP="00A85259">
      <w:pPr>
        <w:spacing w:before="120" w:after="120"/>
        <w:ind w:left="1134"/>
        <w:jc w:val="both"/>
        <w:rPr>
          <w:rFonts w:ascii="Arial" w:hAnsi="Arial" w:cs="Arial"/>
          <w:color w:val="000000"/>
          <w:lang w:eastAsia="es-MX"/>
        </w:rPr>
      </w:pPr>
      <w:r w:rsidRPr="00D27A8E">
        <w:rPr>
          <w:rFonts w:ascii="Arial" w:hAnsi="Arial" w:cs="Arial"/>
          <w:color w:val="000000"/>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A85259" w:rsidRPr="00D27A8E" w:rsidRDefault="00A85259" w:rsidP="009F1ACE">
      <w:pPr>
        <w:numPr>
          <w:ilvl w:val="0"/>
          <w:numId w:val="90"/>
        </w:numPr>
        <w:spacing w:before="120" w:after="120"/>
        <w:jc w:val="both"/>
        <w:rPr>
          <w:rFonts w:ascii="Arial" w:hAnsi="Arial" w:cs="Arial"/>
          <w:b/>
          <w:color w:val="000000"/>
          <w:u w:val="single"/>
          <w:lang w:eastAsia="es-MX"/>
        </w:rPr>
      </w:pPr>
      <w:r w:rsidRPr="00D27A8E">
        <w:rPr>
          <w:rFonts w:ascii="Arial" w:hAnsi="Arial" w:cs="Arial"/>
          <w:b/>
          <w:color w:val="000000"/>
          <w:lang w:eastAsia="es-MX"/>
        </w:rPr>
        <w:t xml:space="preserve">Documentación legal requerida para formalización del contrato </w:t>
      </w:r>
    </w:p>
    <w:p w:rsidR="00A85259" w:rsidRPr="00D27A8E" w:rsidRDefault="00A85259" w:rsidP="00A85259">
      <w:pPr>
        <w:spacing w:before="120" w:after="120"/>
        <w:ind w:left="1134"/>
        <w:jc w:val="both"/>
        <w:rPr>
          <w:rFonts w:ascii="Arial" w:hAnsi="Arial" w:cs="Arial"/>
          <w:b/>
          <w:color w:val="000000"/>
          <w:lang w:eastAsia="es-MX"/>
        </w:rPr>
      </w:pPr>
      <w:r w:rsidRPr="00D27A8E">
        <w:rPr>
          <w:rFonts w:ascii="Arial" w:hAnsi="Arial" w:cs="Arial"/>
          <w:b/>
          <w:color w:val="000000"/>
          <w:lang w:eastAsia="es-MX"/>
        </w:rPr>
        <w:t>Persona moral</w:t>
      </w:r>
    </w:p>
    <w:p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Testimonio de la escritura pública del acta constitutiva en su caso, las reformas o modificaciones que hubiere sufrido.</w:t>
      </w:r>
    </w:p>
    <w:p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A85259" w:rsidRPr="00D27A8E" w:rsidRDefault="00A85259" w:rsidP="00A85259">
      <w:pPr>
        <w:spacing w:before="120" w:after="120"/>
        <w:ind w:left="1418"/>
        <w:jc w:val="both"/>
        <w:rPr>
          <w:rFonts w:ascii="Arial" w:hAnsi="Arial" w:cs="Arial"/>
          <w:color w:val="000000"/>
          <w:lang w:eastAsia="es-MX"/>
        </w:rPr>
      </w:pPr>
      <w:r w:rsidRPr="00D27A8E">
        <w:rPr>
          <w:rFonts w:ascii="Arial" w:hAnsi="Arial" w:cs="Arial"/>
          <w:color w:val="000000"/>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Identificación oficial del representante legal vigente (credencial para votar o pasaporte o cédula profesional).</w:t>
      </w:r>
    </w:p>
    <w:p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Constancia de alta ante la Secretaría de Hacienda y Crédito Público (SHCP): formato R1 o Acuse electrónico con sello digital emitido por el Servicio de Administración Tributaria.</w:t>
      </w:r>
    </w:p>
    <w:p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lastRenderedPageBreak/>
        <w:t>En caso de modificaciones a la situación fiscal que haya realizado el Proveedor, formato R2 o Acuse electrónico con sello digital emitido por el Servicio de Administración Tributaria.</w:t>
      </w:r>
    </w:p>
    <w:p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Cédula de Identificación Fiscal o constancia del Registro Federal de Contribuyentes y la última modificación.</w:t>
      </w:r>
    </w:p>
    <w:p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Comprobante de domicilio fiscal con una antigüedad no mayor a dos meses (recibo telefónico, recibo de luz o agua).</w:t>
      </w:r>
    </w:p>
    <w:p w:rsidR="00A85259" w:rsidRPr="00D27A8E" w:rsidRDefault="00A85259" w:rsidP="00A85259">
      <w:pPr>
        <w:spacing w:before="120" w:after="120"/>
        <w:ind w:left="1134"/>
        <w:jc w:val="both"/>
        <w:rPr>
          <w:rFonts w:ascii="Arial" w:hAnsi="Arial" w:cs="Arial"/>
          <w:b/>
          <w:color w:val="000000"/>
          <w:lang w:eastAsia="es-MX"/>
        </w:rPr>
      </w:pPr>
      <w:r w:rsidRPr="00D27A8E">
        <w:rPr>
          <w:rFonts w:ascii="Arial" w:hAnsi="Arial" w:cs="Arial"/>
          <w:b/>
          <w:color w:val="000000"/>
          <w:lang w:eastAsia="es-MX"/>
        </w:rPr>
        <w:t>Persona física</w:t>
      </w:r>
      <w:r w:rsidR="008C6BFC">
        <w:rPr>
          <w:rFonts w:ascii="Arial" w:hAnsi="Arial" w:cs="Arial"/>
          <w:b/>
          <w:color w:val="000000"/>
          <w:lang w:eastAsia="es-MX"/>
        </w:rPr>
        <w:t>.</w:t>
      </w:r>
    </w:p>
    <w:p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Identificación oficial vigente (credencial para votar o pasaporte o cédula profesional).</w:t>
      </w:r>
    </w:p>
    <w:p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Constancia de alta ante la SHCP: formato R1 o Acuse electrónico con sello digital emitido por el Servicio de Administración Tributaria.</w:t>
      </w:r>
    </w:p>
    <w:p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En caso de modificaciones a la situación fiscal que haya realizado el Proveedor, formato R2 o Acuse electrónico con sello digital emitido por el Servicio de Administración Tributaria.</w:t>
      </w:r>
    </w:p>
    <w:p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Cédula de Identificación Fiscal o constancia del Registro Federal de Contribuyentes y la última modificación.</w:t>
      </w:r>
    </w:p>
    <w:p w:rsidR="00A85259" w:rsidRDefault="00A85259" w:rsidP="006C113D">
      <w:pPr>
        <w:numPr>
          <w:ilvl w:val="0"/>
          <w:numId w:val="92"/>
        </w:numPr>
        <w:ind w:left="1418"/>
        <w:jc w:val="both"/>
        <w:rPr>
          <w:rFonts w:ascii="Arial" w:hAnsi="Arial" w:cs="Arial"/>
          <w:color w:val="000000"/>
          <w:lang w:val="es-ES_tradnl" w:eastAsia="es-MX"/>
        </w:rPr>
      </w:pPr>
      <w:r w:rsidRPr="00D27A8E">
        <w:rPr>
          <w:rFonts w:ascii="Arial" w:hAnsi="Arial" w:cs="Arial"/>
          <w:color w:val="000000"/>
          <w:lang w:val="es-ES_tradnl" w:eastAsia="es-MX"/>
        </w:rPr>
        <w:t>Comprobante de domicilio fiscal con una antigüedad no mayor a dos meses (recibo telefónico, recibo de luz o agua).</w:t>
      </w:r>
    </w:p>
    <w:p w:rsidR="00306E2F" w:rsidRPr="00D27A8E" w:rsidRDefault="00306E2F" w:rsidP="006C113D">
      <w:pPr>
        <w:ind w:left="1418"/>
        <w:jc w:val="both"/>
        <w:rPr>
          <w:rFonts w:ascii="Arial" w:hAnsi="Arial" w:cs="Arial"/>
          <w:color w:val="000000"/>
          <w:lang w:val="es-ES_tradnl" w:eastAsia="es-MX"/>
        </w:rPr>
      </w:pPr>
    </w:p>
    <w:p w:rsidR="00A85259" w:rsidRPr="00D27A8E" w:rsidRDefault="00A85259" w:rsidP="006C113D">
      <w:pPr>
        <w:numPr>
          <w:ilvl w:val="0"/>
          <w:numId w:val="90"/>
        </w:numPr>
        <w:jc w:val="both"/>
        <w:rPr>
          <w:rFonts w:ascii="Arial" w:hAnsi="Arial" w:cs="Arial"/>
          <w:b/>
          <w:color w:val="000000"/>
          <w:lang w:eastAsia="es-MX"/>
        </w:rPr>
      </w:pPr>
      <w:r w:rsidRPr="00D27A8E">
        <w:rPr>
          <w:rFonts w:ascii="Arial" w:hAnsi="Arial" w:cs="Arial"/>
          <w:b/>
          <w:color w:val="000000"/>
          <w:lang w:eastAsia="es-MX"/>
        </w:rPr>
        <w:t>Opinión de cumplimiento de OBLIGACIONES FISCALES</w:t>
      </w:r>
      <w:r w:rsidR="008C6BFC">
        <w:rPr>
          <w:rFonts w:ascii="Arial" w:hAnsi="Arial" w:cs="Arial"/>
          <w:b/>
          <w:color w:val="000000"/>
          <w:lang w:eastAsia="es-MX"/>
        </w:rPr>
        <w:t>.</w:t>
      </w:r>
    </w:p>
    <w:p w:rsidR="00A85259" w:rsidRDefault="00A85259" w:rsidP="00A85259">
      <w:pPr>
        <w:spacing w:before="120" w:after="120"/>
        <w:ind w:left="1134"/>
        <w:jc w:val="both"/>
        <w:rPr>
          <w:rFonts w:ascii="Arial" w:hAnsi="Arial" w:cs="Arial"/>
          <w:color w:val="000000"/>
          <w:lang w:val="es-ES_tradnl" w:eastAsia="es-MX"/>
        </w:rPr>
      </w:pPr>
      <w:r w:rsidRPr="00D27A8E">
        <w:rPr>
          <w:rFonts w:ascii="Arial" w:hAnsi="Arial" w:cs="Arial"/>
          <w:color w:val="000000"/>
          <w:lang w:val="es-ES_tradnl" w:eastAsia="es-MX"/>
        </w:rPr>
        <w:t xml:space="preserve">En cumplimiento a la regla 2.1.31. de la Resolución Miscelánea Fiscal </w:t>
      </w:r>
      <w:r w:rsidR="00DD7097">
        <w:rPr>
          <w:rFonts w:ascii="Arial" w:hAnsi="Arial" w:cs="Arial"/>
          <w:color w:val="000000"/>
          <w:lang w:val="es-ES_tradnl" w:eastAsia="es-MX"/>
        </w:rPr>
        <w:t>para 2018</w:t>
      </w:r>
      <w:r w:rsidRPr="002119B4">
        <w:rPr>
          <w:rFonts w:ascii="Arial" w:hAnsi="Arial" w:cs="Arial"/>
          <w:color w:val="000000"/>
          <w:lang w:val="es-ES_tradnl" w:eastAsia="es-MX"/>
        </w:rPr>
        <w:t>,</w:t>
      </w:r>
      <w:r w:rsidRPr="00D27A8E">
        <w:rPr>
          <w:rFonts w:ascii="Arial" w:hAnsi="Arial" w:cs="Arial"/>
          <w:color w:val="000000"/>
          <w:lang w:val="es-ES_tradnl" w:eastAsia="es-MX"/>
        </w:rPr>
        <w:t xml:space="preserve"> publicada en el Diari</w:t>
      </w:r>
      <w:r w:rsidR="00DD7097">
        <w:rPr>
          <w:rFonts w:ascii="Arial" w:hAnsi="Arial" w:cs="Arial"/>
          <w:color w:val="000000"/>
          <w:lang w:val="es-ES_tradnl" w:eastAsia="es-MX"/>
        </w:rPr>
        <w:t>o Oficial de la Federación el 22 de diciembre de 2017</w:t>
      </w:r>
      <w:r w:rsidRPr="00D27A8E">
        <w:rPr>
          <w:rFonts w:ascii="Arial" w:hAnsi="Arial" w:cs="Arial"/>
          <w:color w:val="000000"/>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3D4229">
        <w:rPr>
          <w:rFonts w:ascii="Arial" w:hAnsi="Arial" w:cs="Arial"/>
          <w:color w:val="E36C0A" w:themeColor="accent6" w:themeShade="BF"/>
          <w:u w:val="single"/>
          <w:lang w:val="es-ES_tradnl" w:eastAsia="es-MX"/>
        </w:rPr>
        <w:t>atencion.proveedores@ine.mx</w:t>
      </w:r>
      <w:r w:rsidRPr="003D4229">
        <w:rPr>
          <w:rFonts w:ascii="Arial" w:hAnsi="Arial" w:cs="Arial"/>
          <w:color w:val="E36C0A" w:themeColor="accent6" w:themeShade="BF"/>
          <w:lang w:val="es-ES_tradnl" w:eastAsia="es-MX"/>
        </w:rPr>
        <w:t xml:space="preserve"> </w:t>
      </w:r>
      <w:r w:rsidRPr="00D27A8E">
        <w:rPr>
          <w:rFonts w:ascii="Arial" w:hAnsi="Arial" w:cs="Arial"/>
          <w:color w:val="000000"/>
          <w:lang w:val="es-ES_tradnl" w:eastAsia="es-MX"/>
        </w:rPr>
        <w:t xml:space="preserve">y </w:t>
      </w:r>
      <w:r w:rsidRPr="003D4229">
        <w:rPr>
          <w:rFonts w:ascii="Arial" w:hAnsi="Arial" w:cs="Arial"/>
          <w:color w:val="E36C0A" w:themeColor="accent6" w:themeShade="BF"/>
          <w:u w:val="single"/>
          <w:lang w:val="es-ES_tradnl" w:eastAsia="es-MX"/>
        </w:rPr>
        <w:t>elizabeth.albarran@ine.mx</w:t>
      </w:r>
      <w:r w:rsidRPr="003D4229">
        <w:rPr>
          <w:rFonts w:ascii="Arial" w:hAnsi="Arial" w:cs="Arial"/>
          <w:color w:val="E36C0A" w:themeColor="accent6" w:themeShade="BF"/>
          <w:lang w:val="es-ES_tradnl" w:eastAsia="es-MX"/>
        </w:rPr>
        <w:t xml:space="preserve"> </w:t>
      </w:r>
    </w:p>
    <w:p w:rsidR="00A01BD6" w:rsidRPr="00D27A8E" w:rsidRDefault="00A01BD6" w:rsidP="006C113D">
      <w:pPr>
        <w:ind w:left="1134"/>
        <w:jc w:val="both"/>
        <w:rPr>
          <w:rFonts w:ascii="Arial" w:hAnsi="Arial" w:cs="Arial"/>
          <w:color w:val="000000"/>
          <w:lang w:val="es-ES_tradnl" w:eastAsia="es-MX"/>
        </w:rPr>
      </w:pPr>
    </w:p>
    <w:p w:rsidR="00A85259" w:rsidRPr="00D27A8E" w:rsidRDefault="00A85259" w:rsidP="006C113D">
      <w:pPr>
        <w:numPr>
          <w:ilvl w:val="0"/>
          <w:numId w:val="90"/>
        </w:numPr>
        <w:tabs>
          <w:tab w:val="clear" w:pos="540"/>
          <w:tab w:val="num" w:pos="851"/>
        </w:tabs>
        <w:ind w:left="851" w:hanging="491"/>
        <w:jc w:val="both"/>
        <w:rPr>
          <w:rFonts w:ascii="Arial" w:hAnsi="Arial" w:cs="Arial"/>
          <w:b/>
          <w:color w:val="000000"/>
          <w:lang w:eastAsia="es-MX"/>
        </w:rPr>
      </w:pPr>
      <w:r w:rsidRPr="00D27A8E">
        <w:rPr>
          <w:rFonts w:ascii="Arial" w:hAnsi="Arial" w:cs="Arial"/>
          <w:b/>
          <w:color w:val="000000"/>
          <w:lang w:eastAsia="es-MX"/>
        </w:rPr>
        <w:t>Opinión de cumplimiento de obligaciones fiscales en materia de SEGURIDAD SOCIAL en sentido positivo</w:t>
      </w:r>
      <w:r w:rsidR="008C6BFC">
        <w:rPr>
          <w:rFonts w:ascii="Arial" w:hAnsi="Arial" w:cs="Arial"/>
          <w:b/>
          <w:color w:val="000000"/>
          <w:lang w:eastAsia="es-MX"/>
        </w:rPr>
        <w:t>.</w:t>
      </w:r>
    </w:p>
    <w:p w:rsidR="00DD4222" w:rsidRPr="003D4229" w:rsidRDefault="00A85259" w:rsidP="00A85259">
      <w:pPr>
        <w:spacing w:before="120" w:after="120"/>
        <w:ind w:left="705"/>
        <w:jc w:val="both"/>
        <w:rPr>
          <w:rStyle w:val="Hipervnculo"/>
          <w:rFonts w:ascii="Arial" w:hAnsi="Arial" w:cs="Arial"/>
          <w:color w:val="E36C0A" w:themeColor="accent6" w:themeShade="BF"/>
          <w:lang w:val="es-ES_tradnl" w:eastAsia="es-MX"/>
        </w:rPr>
      </w:pPr>
      <w:r w:rsidRPr="00D27A8E">
        <w:rPr>
          <w:rFonts w:ascii="Arial" w:hAnsi="Arial" w:cs="Arial"/>
          <w:color w:val="000000"/>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w:t>
      </w:r>
      <w:r w:rsidRPr="00D27A8E">
        <w:rPr>
          <w:rFonts w:ascii="Arial" w:hAnsi="Arial" w:cs="Arial"/>
          <w:color w:val="000000"/>
          <w:lang w:val="es-ES_tradnl" w:eastAsia="es-MX"/>
        </w:rPr>
        <w:lastRenderedPageBreak/>
        <w:t xml:space="preserve">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7" w:history="1">
        <w:r w:rsidRPr="003D4229">
          <w:rPr>
            <w:rStyle w:val="Hipervnculo"/>
            <w:rFonts w:ascii="Arial" w:hAnsi="Arial" w:cs="Arial"/>
            <w:color w:val="E36C0A" w:themeColor="accent6" w:themeShade="BF"/>
            <w:lang w:val="es-ES_tradnl" w:eastAsia="es-MX"/>
          </w:rPr>
          <w:t>atencion.proveedores@ine.mx</w:t>
        </w:r>
      </w:hyperlink>
      <w:r w:rsidRPr="00D27A8E">
        <w:rPr>
          <w:rFonts w:ascii="Arial" w:hAnsi="Arial" w:cs="Arial"/>
          <w:color w:val="000000"/>
          <w:lang w:val="es-ES_tradnl" w:eastAsia="es-MX"/>
        </w:rPr>
        <w:t xml:space="preserve"> y </w:t>
      </w:r>
      <w:hyperlink r:id="rId28" w:history="1">
        <w:r w:rsidRPr="003D4229">
          <w:rPr>
            <w:rStyle w:val="Hipervnculo"/>
            <w:rFonts w:ascii="Arial" w:hAnsi="Arial" w:cs="Arial"/>
            <w:color w:val="E36C0A" w:themeColor="accent6" w:themeShade="BF"/>
            <w:lang w:val="es-ES_tradnl" w:eastAsia="es-MX"/>
          </w:rPr>
          <w:t>elizabeth.albarran@ine.mx</w:t>
        </w:r>
      </w:hyperlink>
    </w:p>
    <w:p w:rsidR="004C196B" w:rsidRPr="003707B6" w:rsidRDefault="004C196B" w:rsidP="000212C6">
      <w:pPr>
        <w:ind w:left="705"/>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 xml:space="preserve">En caso de que el LICITANTE no cuente con trabajadores y estos sean contratados por </w:t>
      </w:r>
      <w:proofErr w:type="spellStart"/>
      <w:r w:rsidRPr="00673267">
        <w:rPr>
          <w:rStyle w:val="Hipervnculo"/>
          <w:rFonts w:ascii="Arial" w:hAnsi="Arial" w:cs="Arial"/>
          <w:color w:val="auto"/>
          <w:u w:val="none"/>
          <w:lang w:val="es-ES_tradnl" w:eastAsia="es-MX"/>
        </w:rPr>
        <w:t>outsourcing</w:t>
      </w:r>
      <w:proofErr w:type="spellEnd"/>
      <w:r w:rsidRPr="00673267">
        <w:rPr>
          <w:rStyle w:val="Hipervnculo"/>
          <w:rFonts w:ascii="Arial" w:hAnsi="Arial" w:cs="Arial"/>
          <w:color w:val="auto"/>
          <w:u w:val="none"/>
          <w:lang w:val="es-ES_tradnl" w:eastAsia="es-MX"/>
        </w:rPr>
        <w:t xml:space="preserve"> deberá presentar el contrato de prestación de servicios vigente que tenga celebrado con esta última, acompañado del cumplimiento de obligaciones en materia de seguridad social de la empresa que presta el servicio.</w:t>
      </w:r>
    </w:p>
    <w:p w:rsidR="00A85259" w:rsidRDefault="00A85259" w:rsidP="000212C6">
      <w:pPr>
        <w:ind w:left="705"/>
        <w:jc w:val="both"/>
        <w:rPr>
          <w:rFonts w:ascii="Arial" w:hAnsi="Arial" w:cs="Arial"/>
          <w:b/>
          <w:bCs/>
          <w:color w:val="244061" w:themeColor="accent1" w:themeShade="80"/>
          <w:lang w:val="es-ES"/>
        </w:rPr>
      </w:pPr>
    </w:p>
    <w:p w:rsidR="001B4975" w:rsidRDefault="00C31FC1" w:rsidP="000212C6">
      <w:pPr>
        <w:pStyle w:val="Ttulo1"/>
        <w:numPr>
          <w:ilvl w:val="1"/>
          <w:numId w:val="20"/>
        </w:numPr>
        <w:jc w:val="both"/>
        <w:rPr>
          <w:rFonts w:cs="Arial"/>
          <w:bCs/>
          <w:color w:val="244061" w:themeColor="accent1" w:themeShade="80"/>
          <w:sz w:val="20"/>
        </w:rPr>
      </w:pPr>
      <w:bookmarkStart w:id="757" w:name="_Toc447120332"/>
      <w:bookmarkStart w:id="758" w:name="_Toc452121399"/>
      <w:bookmarkStart w:id="759" w:name="_Toc464498322"/>
      <w:bookmarkStart w:id="760" w:name="_Toc464498727"/>
      <w:bookmarkStart w:id="761" w:name="_Toc485137276"/>
      <w:bookmarkStart w:id="762" w:name="_Toc490562462"/>
      <w:bookmarkStart w:id="763" w:name="_Toc497216134"/>
      <w:bookmarkStart w:id="764" w:name="_Toc499126210"/>
      <w:bookmarkStart w:id="765" w:name="_Toc505757132"/>
      <w:bookmarkStart w:id="766" w:name="_Toc505869729"/>
      <w:bookmarkStart w:id="767" w:name="_Toc506551858"/>
      <w:bookmarkStart w:id="768" w:name="_Toc508198727"/>
      <w:bookmarkStart w:id="769" w:name="_Toc510792159"/>
      <w:bookmarkStart w:id="770" w:name="_Toc512432257"/>
      <w:bookmarkStart w:id="771" w:name="_Toc422232856"/>
      <w:bookmarkStart w:id="772" w:name="_Toc427242094"/>
      <w:bookmarkStart w:id="773" w:name="_Toc428879806"/>
      <w:r w:rsidRPr="006B4BE5">
        <w:rPr>
          <w:rFonts w:cs="Arial"/>
          <w:bCs/>
          <w:color w:val="244061" w:themeColor="accent1" w:themeShade="80"/>
          <w:sz w:val="20"/>
        </w:rPr>
        <w:t>Posterior a la firma del contrato, para personas físicas y morales</w:t>
      </w:r>
      <w:bookmarkEnd w:id="757"/>
      <w:bookmarkEnd w:id="758"/>
      <w:bookmarkEnd w:id="759"/>
      <w:bookmarkEnd w:id="760"/>
      <w:bookmarkEnd w:id="761"/>
      <w:bookmarkEnd w:id="762"/>
      <w:bookmarkEnd w:id="763"/>
      <w:bookmarkEnd w:id="764"/>
      <w:bookmarkEnd w:id="765"/>
      <w:bookmarkEnd w:id="766"/>
      <w:bookmarkEnd w:id="767"/>
      <w:bookmarkEnd w:id="768"/>
      <w:r w:rsidR="00387CB0">
        <w:rPr>
          <w:rFonts w:cs="Arial"/>
          <w:bCs/>
          <w:color w:val="244061" w:themeColor="accent1" w:themeShade="80"/>
          <w:sz w:val="20"/>
        </w:rPr>
        <w:t>.</w:t>
      </w:r>
      <w:bookmarkEnd w:id="769"/>
      <w:bookmarkEnd w:id="770"/>
    </w:p>
    <w:p w:rsidR="00707665" w:rsidRPr="00707665" w:rsidRDefault="00707665" w:rsidP="000212C6">
      <w:pPr>
        <w:rPr>
          <w:lang w:val="es-ES"/>
        </w:rPr>
      </w:pPr>
    </w:p>
    <w:p w:rsidR="00827564" w:rsidRDefault="00827564" w:rsidP="000212C6">
      <w:pPr>
        <w:tabs>
          <w:tab w:val="num" w:pos="720"/>
        </w:tabs>
        <w:ind w:firstLine="708"/>
        <w:jc w:val="both"/>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E534FD" w:rsidRPr="006B4BE5" w:rsidRDefault="00E534FD" w:rsidP="000212C6">
      <w:pPr>
        <w:tabs>
          <w:tab w:val="num" w:pos="720"/>
        </w:tabs>
        <w:ind w:firstLine="708"/>
        <w:jc w:val="both"/>
        <w:rPr>
          <w:rFonts w:ascii="Arial" w:hAnsi="Arial" w:cs="Arial"/>
          <w:b/>
          <w:bCs/>
          <w:color w:val="244061" w:themeColor="accent1" w:themeShade="80"/>
          <w:lang w:val="es-ES"/>
        </w:rPr>
      </w:pPr>
    </w:p>
    <w:p w:rsidR="00C01947" w:rsidRPr="00AC0D7F" w:rsidRDefault="00C01947" w:rsidP="00C01947">
      <w:pPr>
        <w:ind w:left="709"/>
        <w:jc w:val="both"/>
        <w:rPr>
          <w:rFonts w:ascii="Arial" w:hAnsi="Arial" w:cs="Arial"/>
        </w:rPr>
      </w:pPr>
      <w:r w:rsidRPr="000E3E08">
        <w:rPr>
          <w:rFonts w:ascii="Arial" w:hAnsi="Arial" w:cs="Arial"/>
        </w:rPr>
        <w:t>Con fundamento en la fracción II</w:t>
      </w:r>
      <w:r>
        <w:rPr>
          <w:rFonts w:ascii="Arial" w:hAnsi="Arial" w:cs="Arial"/>
        </w:rPr>
        <w:t xml:space="preserve"> artículo 57 del REGLAMENTO, 12</w:t>
      </w:r>
      <w:r w:rsidR="00CA0B6E">
        <w:rPr>
          <w:rFonts w:ascii="Arial" w:hAnsi="Arial" w:cs="Arial"/>
        </w:rPr>
        <w:t>4</w:t>
      </w:r>
      <w:r w:rsidRPr="000E3E08">
        <w:rPr>
          <w:rFonts w:ascii="Arial" w:hAnsi="Arial" w:cs="Arial"/>
        </w:rPr>
        <w:t xml:space="preserve"> de las POBALINES, el PROVEEDOR deberá presentar la garantía de cumplimiento del contrato dentro de los </w:t>
      </w:r>
      <w:r w:rsidR="00BF4439">
        <w:rPr>
          <w:rFonts w:ascii="Arial" w:hAnsi="Arial" w:cs="Arial"/>
        </w:rPr>
        <w:t xml:space="preserve">primeros </w:t>
      </w:r>
      <w:r w:rsidRPr="000E3E08">
        <w:rPr>
          <w:rFonts w:ascii="Arial" w:hAnsi="Arial" w:cs="Arial"/>
        </w:rPr>
        <w:t xml:space="preserve">10 (diez) días naturales </w:t>
      </w:r>
      <w:r w:rsidR="008A0455">
        <w:rPr>
          <w:rFonts w:ascii="Arial" w:hAnsi="Arial" w:cs="Arial"/>
        </w:rPr>
        <w:t>siguientes a la firma del contrato</w:t>
      </w:r>
      <w:r w:rsidR="00BF4439">
        <w:rPr>
          <w:rFonts w:ascii="Arial" w:hAnsi="Arial" w:cs="Arial"/>
        </w:rPr>
        <w:t xml:space="preserve">, </w:t>
      </w:r>
      <w:r w:rsidRPr="000E3E08">
        <w:rPr>
          <w:rFonts w:ascii="Arial" w:hAnsi="Arial" w:cs="Arial"/>
        </w:rPr>
        <w:t xml:space="preserve">por el equivalente al 15% (quince por ciento) </w:t>
      </w:r>
      <w:r w:rsidRPr="00AC0D7F">
        <w:rPr>
          <w:rFonts w:ascii="Arial" w:hAnsi="Arial" w:cs="Arial"/>
        </w:rPr>
        <w:t>del monto</w:t>
      </w:r>
      <w:r w:rsidR="00306E2F">
        <w:rPr>
          <w:rFonts w:ascii="Arial" w:hAnsi="Arial" w:cs="Arial"/>
        </w:rPr>
        <w:t xml:space="preserve"> </w:t>
      </w:r>
      <w:r w:rsidR="00CA0B6E">
        <w:rPr>
          <w:rFonts w:ascii="Arial" w:hAnsi="Arial" w:cs="Arial"/>
        </w:rPr>
        <w:t xml:space="preserve">máximo </w:t>
      </w:r>
      <w:r w:rsidRPr="00AC0D7F">
        <w:rPr>
          <w:rFonts w:ascii="Arial" w:hAnsi="Arial" w:cs="Arial"/>
        </w:rPr>
        <w:t>total</w:t>
      </w:r>
      <w:r>
        <w:rPr>
          <w:rFonts w:ascii="Arial" w:hAnsi="Arial" w:cs="Arial"/>
        </w:rPr>
        <w:t xml:space="preserve"> del contrato</w:t>
      </w:r>
      <w:r w:rsidRPr="00AC0D7F">
        <w:rPr>
          <w:rFonts w:ascii="Arial" w:hAnsi="Arial" w:cs="Arial"/>
        </w:rPr>
        <w:t xml:space="preserve">, </w:t>
      </w:r>
      <w:r w:rsidRPr="00AC0D7F">
        <w:rPr>
          <w:rFonts w:ascii="Arial" w:hAnsi="Arial" w:cs="Arial"/>
          <w:u w:val="single"/>
        </w:rPr>
        <w:t>sin incluir el IVA</w:t>
      </w:r>
      <w:r w:rsidRPr="00AC0D7F">
        <w:rPr>
          <w:rFonts w:ascii="Arial" w:hAnsi="Arial" w:cs="Arial"/>
        </w:rPr>
        <w:t xml:space="preserve">. </w:t>
      </w:r>
    </w:p>
    <w:p w:rsidR="00C01947" w:rsidRPr="000E3E08" w:rsidRDefault="00C01947" w:rsidP="00C01947">
      <w:pPr>
        <w:spacing w:before="120" w:after="120"/>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sidR="00A06A2D">
        <w:rPr>
          <w:rFonts w:ascii="Arial" w:hAnsi="Arial" w:cs="Arial"/>
          <w:b/>
          <w:lang w:eastAsia="es-MX"/>
        </w:rPr>
        <w:t>pesos mexicanos</w:t>
      </w:r>
      <w:r w:rsidRPr="000E3E08">
        <w:rPr>
          <w:rFonts w:ascii="Arial" w:hAnsi="Arial" w:cs="Arial"/>
          <w:lang w:eastAsia="es-MX"/>
        </w:rPr>
        <w:t xml:space="preserve"> 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3707B6" w:rsidRPr="003707B6" w:rsidRDefault="00C01947" w:rsidP="003707B6">
      <w:pPr>
        <w:spacing w:before="120" w:after="120"/>
        <w:ind w:left="705"/>
        <w:jc w:val="both"/>
        <w:rPr>
          <w:rFonts w:ascii="Arial" w:hAnsi="Arial" w:cs="Arial"/>
          <w:szCs w:val="24"/>
          <w:lang w:val="es-ES"/>
        </w:rPr>
      </w:pPr>
      <w:r w:rsidRPr="000E3E08">
        <w:rPr>
          <w:rFonts w:ascii="Arial" w:hAnsi="Arial" w:cs="Arial"/>
          <w:szCs w:val="24"/>
        </w:rPr>
        <w:t xml:space="preserve">El PROVEEDOR deberá presentar la garantía </w:t>
      </w:r>
      <w:r w:rsidR="003707B6" w:rsidRPr="003707B6">
        <w:rPr>
          <w:rFonts w:ascii="Arial" w:hAnsi="Arial" w:cs="Arial"/>
          <w:szCs w:val="24"/>
          <w:lang w:val="es-ES"/>
        </w:rPr>
        <w:t>en alguna de las formas previstas a continuación:</w:t>
      </w:r>
    </w:p>
    <w:p w:rsidR="003707B6" w:rsidRPr="003707B6" w:rsidRDefault="003707B6" w:rsidP="003707B6">
      <w:pPr>
        <w:spacing w:before="120" w:after="120"/>
        <w:ind w:left="993" w:hanging="288"/>
        <w:jc w:val="both"/>
        <w:rPr>
          <w:rFonts w:ascii="Arial" w:hAnsi="Arial" w:cs="Arial"/>
          <w:szCs w:val="24"/>
        </w:rPr>
      </w:pPr>
      <w:r w:rsidRPr="003707B6">
        <w:rPr>
          <w:rFonts w:ascii="Arial" w:hAnsi="Arial" w:cs="Arial"/>
          <w:b/>
          <w:szCs w:val="24"/>
        </w:rPr>
        <w:t>I.</w:t>
      </w:r>
      <w:r w:rsidRPr="003707B6">
        <w:rPr>
          <w:rFonts w:ascii="Arial" w:hAnsi="Arial" w:cs="Arial"/>
          <w:b/>
          <w:szCs w:val="24"/>
        </w:rPr>
        <w:tab/>
      </w:r>
      <w:r w:rsidRPr="003707B6">
        <w:rPr>
          <w:rFonts w:ascii="Arial" w:hAnsi="Arial" w:cs="Arial"/>
          <w:szCs w:val="24"/>
        </w:rPr>
        <w:t>Mediante póliza de fianza otorgada por institución autorizada por la SHCP.</w:t>
      </w:r>
      <w:r w:rsidR="00293554">
        <w:rPr>
          <w:rFonts w:ascii="Arial" w:hAnsi="Arial" w:cs="Arial"/>
          <w:szCs w:val="24"/>
        </w:rPr>
        <w:t xml:space="preserve"> </w:t>
      </w:r>
      <w:r w:rsidR="00293554" w:rsidRPr="00293554">
        <w:rPr>
          <w:rFonts w:ascii="Arial" w:hAnsi="Arial" w:cs="Arial"/>
          <w:b/>
          <w:szCs w:val="24"/>
        </w:rPr>
        <w:t>(Anexo 8)</w:t>
      </w:r>
    </w:p>
    <w:p w:rsidR="003707B6" w:rsidRPr="003707B6" w:rsidRDefault="003707B6" w:rsidP="003707B6">
      <w:pPr>
        <w:tabs>
          <w:tab w:val="left" w:pos="993"/>
        </w:tabs>
        <w:spacing w:before="120" w:after="120"/>
        <w:ind w:left="993" w:hanging="288"/>
        <w:jc w:val="both"/>
        <w:rPr>
          <w:rFonts w:ascii="Arial" w:hAnsi="Arial" w:cs="Arial"/>
          <w:szCs w:val="24"/>
        </w:rPr>
      </w:pPr>
      <w:r w:rsidRPr="003707B6">
        <w:rPr>
          <w:rFonts w:ascii="Arial" w:hAnsi="Arial" w:cs="Arial"/>
          <w:b/>
          <w:szCs w:val="24"/>
        </w:rPr>
        <w:t>II.</w:t>
      </w:r>
      <w:r w:rsidRPr="003707B6">
        <w:rPr>
          <w:rFonts w:ascii="Arial" w:hAnsi="Arial" w:cs="Arial"/>
          <w:b/>
          <w:szCs w:val="24"/>
        </w:rPr>
        <w:tab/>
      </w:r>
      <w:r w:rsidRPr="003707B6">
        <w:rPr>
          <w:rFonts w:ascii="Arial" w:hAnsi="Arial" w:cs="Arial"/>
          <w:szCs w:val="24"/>
        </w:rPr>
        <w:t>Con carta de crédito irrevocable, expedida por institución de crédito autorizada conforme a las disposiciones legales aplicables, o</w:t>
      </w:r>
    </w:p>
    <w:p w:rsidR="003707B6" w:rsidRDefault="003707B6" w:rsidP="003707B6">
      <w:pPr>
        <w:tabs>
          <w:tab w:val="left" w:pos="993"/>
        </w:tabs>
        <w:spacing w:before="120" w:after="120"/>
        <w:ind w:left="705"/>
        <w:jc w:val="both"/>
        <w:rPr>
          <w:rFonts w:ascii="Arial" w:hAnsi="Arial" w:cs="Arial"/>
          <w:szCs w:val="24"/>
        </w:rPr>
      </w:pPr>
      <w:r w:rsidRPr="003707B6">
        <w:rPr>
          <w:rFonts w:ascii="Arial" w:hAnsi="Arial" w:cs="Arial"/>
          <w:b/>
          <w:szCs w:val="24"/>
        </w:rPr>
        <w:t>III.</w:t>
      </w:r>
      <w:r w:rsidRPr="003707B6">
        <w:rPr>
          <w:rFonts w:ascii="Arial" w:hAnsi="Arial" w:cs="Arial"/>
          <w:b/>
          <w:szCs w:val="24"/>
        </w:rPr>
        <w:tab/>
      </w:r>
      <w:r w:rsidRPr="003707B6">
        <w:rPr>
          <w:rFonts w:ascii="Arial" w:hAnsi="Arial" w:cs="Arial"/>
          <w:szCs w:val="24"/>
        </w:rPr>
        <w:t>Con cheque de caja o certificado expedido a favor del Instituto.</w:t>
      </w:r>
    </w:p>
    <w:p w:rsidR="00A06A2D" w:rsidRPr="003707B6" w:rsidRDefault="00A06A2D" w:rsidP="00A06A2D">
      <w:pPr>
        <w:tabs>
          <w:tab w:val="left" w:pos="993"/>
        </w:tabs>
        <w:ind w:left="705"/>
        <w:jc w:val="both"/>
        <w:rPr>
          <w:rFonts w:ascii="Arial" w:hAnsi="Arial" w:cs="Arial"/>
          <w:szCs w:val="24"/>
        </w:rPr>
      </w:pPr>
    </w:p>
    <w:p w:rsidR="00A06A2D" w:rsidRDefault="00A06A2D" w:rsidP="00FC6C28">
      <w:pPr>
        <w:ind w:left="709"/>
        <w:jc w:val="both"/>
        <w:rPr>
          <w:rFonts w:ascii="Arial" w:hAnsi="Arial" w:cs="Arial"/>
          <w:lang w:eastAsia="es-MX"/>
        </w:rPr>
      </w:pPr>
      <w:r w:rsidRPr="003708B7">
        <w:rPr>
          <w:rFonts w:ascii="Arial" w:hAnsi="Arial" w:cs="Arial"/>
          <w:lang w:eastAsia="es-MX"/>
        </w:rPr>
        <w:t xml:space="preserve">El criterio con respecto a las obligaciones que se garantizan será </w:t>
      </w:r>
      <w:r w:rsidRPr="007368B5">
        <w:rPr>
          <w:rFonts w:ascii="Arial" w:hAnsi="Arial" w:cs="Arial"/>
          <w:lang w:eastAsia="es-MX"/>
        </w:rPr>
        <w:t>indivisible; es decir, que en caso de incumplimiento del contrato que motive la rescisión del mismo, la garantía se aplicará sobre el monto total de los servicios.</w:t>
      </w:r>
    </w:p>
    <w:p w:rsidR="00B503F5" w:rsidRDefault="00B503F5" w:rsidP="00FC6C28">
      <w:pPr>
        <w:ind w:left="705"/>
        <w:jc w:val="both"/>
        <w:rPr>
          <w:rFonts w:ascii="Arial" w:hAnsi="Arial" w:cs="Arial"/>
          <w:lang w:eastAsia="es-MX"/>
        </w:rPr>
      </w:pPr>
    </w:p>
    <w:p w:rsidR="00B503F5" w:rsidRDefault="00B503F5" w:rsidP="00FC6C28">
      <w:pPr>
        <w:ind w:left="705"/>
        <w:jc w:val="both"/>
        <w:rPr>
          <w:rFonts w:ascii="Arial" w:hAnsi="Arial" w:cs="Arial"/>
          <w:lang w:eastAsia="es-MX"/>
        </w:rPr>
      </w:pPr>
    </w:p>
    <w:p w:rsidR="006A3328" w:rsidRPr="006A3328" w:rsidRDefault="00C31FC1" w:rsidP="006C113D">
      <w:pPr>
        <w:pStyle w:val="Ttulo1"/>
        <w:numPr>
          <w:ilvl w:val="0"/>
          <w:numId w:val="1"/>
        </w:numPr>
        <w:ind w:left="709"/>
        <w:jc w:val="both"/>
        <w:rPr>
          <w:rFonts w:ascii="Arial Narrow" w:hAnsi="Arial Narrow" w:cs="Arial"/>
          <w:sz w:val="22"/>
          <w:szCs w:val="22"/>
        </w:rPr>
      </w:pPr>
      <w:bookmarkStart w:id="774" w:name="_Toc512432258"/>
      <w:r w:rsidRPr="006A3328">
        <w:rPr>
          <w:rFonts w:cs="Arial"/>
          <w:bCs/>
          <w:color w:val="244061" w:themeColor="accent1" w:themeShade="80"/>
          <w:sz w:val="20"/>
        </w:rPr>
        <w:t>PENAS CONVENCIONALES</w:t>
      </w:r>
      <w:bookmarkStart w:id="775" w:name="_Toc309618095"/>
      <w:bookmarkStart w:id="776" w:name="_Toc314094169"/>
      <w:bookmarkStart w:id="777" w:name="_Toc311547462"/>
      <w:bookmarkEnd w:id="349"/>
      <w:bookmarkEnd w:id="439"/>
      <w:bookmarkEnd w:id="440"/>
      <w:bookmarkEnd w:id="441"/>
      <w:bookmarkEnd w:id="442"/>
      <w:bookmarkEnd w:id="443"/>
      <w:bookmarkEnd w:id="444"/>
      <w:bookmarkEnd w:id="445"/>
      <w:bookmarkEnd w:id="446"/>
      <w:bookmarkEnd w:id="447"/>
      <w:bookmarkEnd w:id="448"/>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71"/>
      <w:bookmarkEnd w:id="772"/>
      <w:bookmarkEnd w:id="773"/>
      <w:r w:rsidR="00DB60A9">
        <w:rPr>
          <w:rFonts w:cs="Arial"/>
          <w:bCs/>
          <w:color w:val="244061" w:themeColor="accent1" w:themeShade="80"/>
          <w:sz w:val="20"/>
        </w:rPr>
        <w:t>; PENAS CONTRACTUALES</w:t>
      </w:r>
      <w:bookmarkEnd w:id="774"/>
    </w:p>
    <w:p w:rsidR="00DB60A9" w:rsidRDefault="00DB60A9" w:rsidP="00FC6C28">
      <w:pPr>
        <w:ind w:left="709"/>
        <w:jc w:val="both"/>
        <w:rPr>
          <w:rFonts w:ascii="Arial" w:hAnsi="Arial" w:cs="Arial"/>
        </w:rPr>
      </w:pPr>
    </w:p>
    <w:p w:rsidR="00D37298" w:rsidRPr="00DB60A9" w:rsidRDefault="00DB60A9" w:rsidP="00DB60A9">
      <w:pPr>
        <w:pStyle w:val="Ttulo1"/>
        <w:numPr>
          <w:ilvl w:val="1"/>
          <w:numId w:val="1"/>
        </w:numPr>
        <w:jc w:val="both"/>
        <w:rPr>
          <w:rFonts w:cs="Arial"/>
          <w:bCs/>
          <w:color w:val="244061" w:themeColor="accent1" w:themeShade="80"/>
          <w:sz w:val="20"/>
        </w:rPr>
      </w:pPr>
      <w:bookmarkStart w:id="778" w:name="_Toc510792161"/>
      <w:bookmarkStart w:id="779" w:name="_Toc512432259"/>
      <w:r w:rsidRPr="00DB60A9">
        <w:rPr>
          <w:rFonts w:cs="Arial"/>
          <w:bCs/>
          <w:color w:val="244061" w:themeColor="accent1" w:themeShade="80"/>
          <w:sz w:val="20"/>
        </w:rPr>
        <w:t>Penas convencionales</w:t>
      </w:r>
      <w:bookmarkEnd w:id="778"/>
      <w:bookmarkEnd w:id="779"/>
    </w:p>
    <w:p w:rsidR="00DB60A9" w:rsidRDefault="00DB60A9" w:rsidP="00FC6C28">
      <w:pPr>
        <w:ind w:left="709"/>
        <w:jc w:val="both"/>
        <w:rPr>
          <w:rFonts w:ascii="Arial" w:hAnsi="Arial" w:cs="Arial"/>
        </w:rPr>
      </w:pPr>
    </w:p>
    <w:p w:rsidR="00C01947" w:rsidRPr="00AE3826" w:rsidRDefault="00C01947" w:rsidP="00FC6C28">
      <w:pPr>
        <w:ind w:left="709"/>
        <w:jc w:val="both"/>
        <w:rPr>
          <w:rFonts w:ascii="Arial" w:hAnsi="Arial" w:cs="Arial"/>
        </w:rPr>
      </w:pPr>
      <w:r w:rsidRPr="00AE3826">
        <w:rPr>
          <w:rFonts w:ascii="Arial" w:hAnsi="Arial" w:cs="Arial"/>
        </w:rPr>
        <w:t xml:space="preserve">Con base en el artículo 62 del REGLAMENTO, si el PROVEEDOR incurriera en algún </w:t>
      </w:r>
      <w:r w:rsidR="00F402DF" w:rsidRPr="00AE3826">
        <w:rPr>
          <w:rFonts w:ascii="Arial" w:hAnsi="Arial" w:cs="Arial"/>
        </w:rPr>
        <w:t xml:space="preserve">atraso en </w:t>
      </w:r>
      <w:r w:rsidR="0039549D" w:rsidRPr="00AE3826">
        <w:rPr>
          <w:rFonts w:ascii="Arial" w:hAnsi="Arial" w:cs="Arial"/>
        </w:rPr>
        <w:t>la prestación de los servicios</w:t>
      </w:r>
      <w:r w:rsidR="005F6DAA" w:rsidRPr="00AE3826">
        <w:rPr>
          <w:rFonts w:ascii="Arial" w:hAnsi="Arial" w:cs="Arial"/>
        </w:rPr>
        <w:t xml:space="preserve"> de conformidad con lo establecido en el Anexo 1</w:t>
      </w:r>
      <w:r w:rsidR="00716ACB" w:rsidRPr="00AE3826">
        <w:rPr>
          <w:rFonts w:ascii="Arial" w:hAnsi="Arial" w:cs="Arial"/>
        </w:rPr>
        <w:t xml:space="preserve"> “Especificaciones técnicas” </w:t>
      </w:r>
      <w:r w:rsidR="005F6DAA" w:rsidRPr="00AE3826">
        <w:rPr>
          <w:rFonts w:ascii="Arial" w:hAnsi="Arial" w:cs="Arial"/>
        </w:rPr>
        <w:t>de la presente convocatoria</w:t>
      </w:r>
      <w:r w:rsidRPr="00AE3826">
        <w:rPr>
          <w:rFonts w:ascii="Arial" w:hAnsi="Arial" w:cs="Arial"/>
        </w:rPr>
        <w:t xml:space="preserve">, le serán aplicables penas convencionales, mismas que no excederán del monto de la garantía de cumplimiento del contrato. </w:t>
      </w:r>
    </w:p>
    <w:p w:rsidR="00CE13CA" w:rsidRPr="00AE3826" w:rsidRDefault="00CE13CA" w:rsidP="00FC6C28">
      <w:pPr>
        <w:ind w:left="709"/>
        <w:jc w:val="both"/>
        <w:rPr>
          <w:rFonts w:ascii="Arial" w:hAnsi="Arial" w:cs="Arial"/>
        </w:rPr>
      </w:pPr>
    </w:p>
    <w:p w:rsidR="00CB4968" w:rsidRDefault="00834DF8" w:rsidP="00992371">
      <w:pPr>
        <w:ind w:left="709"/>
        <w:jc w:val="both"/>
        <w:rPr>
          <w:rFonts w:ascii="Arial" w:hAnsi="Arial" w:cs="Arial"/>
          <w:bCs/>
        </w:rPr>
      </w:pPr>
      <w:r w:rsidRPr="006F4263">
        <w:rPr>
          <w:rFonts w:ascii="Arial" w:hAnsi="Arial" w:cs="Arial"/>
          <w:bCs/>
        </w:rPr>
        <w:t>De conformidad con el artículo 145 segundo párrafo de las POBALINES, dicha</w:t>
      </w:r>
      <w:r w:rsidR="00992371">
        <w:rPr>
          <w:rFonts w:ascii="Arial" w:hAnsi="Arial" w:cs="Arial"/>
          <w:bCs/>
        </w:rPr>
        <w:t>s</w:t>
      </w:r>
      <w:r w:rsidRPr="006F4263">
        <w:rPr>
          <w:rFonts w:ascii="Arial" w:hAnsi="Arial" w:cs="Arial"/>
          <w:bCs/>
        </w:rPr>
        <w:t xml:space="preserve"> pena</w:t>
      </w:r>
      <w:r w:rsidR="00992371">
        <w:rPr>
          <w:rFonts w:ascii="Arial" w:hAnsi="Arial" w:cs="Arial"/>
          <w:bCs/>
        </w:rPr>
        <w:t>s</w:t>
      </w:r>
      <w:r w:rsidRPr="006F4263">
        <w:rPr>
          <w:rFonts w:ascii="Arial" w:hAnsi="Arial" w:cs="Arial"/>
          <w:bCs/>
        </w:rPr>
        <w:t xml:space="preserve"> convencional</w:t>
      </w:r>
      <w:r w:rsidR="00992371">
        <w:rPr>
          <w:rFonts w:ascii="Arial" w:hAnsi="Arial" w:cs="Arial"/>
          <w:bCs/>
        </w:rPr>
        <w:t>es</w:t>
      </w:r>
      <w:r w:rsidRPr="006F4263">
        <w:rPr>
          <w:rFonts w:ascii="Arial" w:hAnsi="Arial" w:cs="Arial"/>
          <w:bCs/>
        </w:rPr>
        <w:t xml:space="preserve"> </w:t>
      </w:r>
      <w:r w:rsidR="00DB60A9" w:rsidRPr="006F4263">
        <w:rPr>
          <w:rFonts w:ascii="Arial" w:hAnsi="Arial" w:cs="Arial"/>
          <w:bCs/>
        </w:rPr>
        <w:t>será</w:t>
      </w:r>
      <w:r w:rsidR="00992371">
        <w:rPr>
          <w:rFonts w:ascii="Arial" w:hAnsi="Arial" w:cs="Arial"/>
          <w:bCs/>
        </w:rPr>
        <w:t>n:</w:t>
      </w:r>
    </w:p>
    <w:tbl>
      <w:tblPr>
        <w:tblStyle w:val="Tablaconcuadrcula"/>
        <w:tblW w:w="0" w:type="auto"/>
        <w:jc w:val="center"/>
        <w:tblLook w:val="04A0" w:firstRow="1" w:lastRow="0" w:firstColumn="1" w:lastColumn="0" w:noHBand="0" w:noVBand="1"/>
      </w:tblPr>
      <w:tblGrid>
        <w:gridCol w:w="1384"/>
        <w:gridCol w:w="1481"/>
        <w:gridCol w:w="1843"/>
        <w:gridCol w:w="2589"/>
      </w:tblGrid>
      <w:tr w:rsidR="00030DD6" w:rsidRPr="00B06B82" w:rsidTr="00F87307">
        <w:trPr>
          <w:tblHeader/>
          <w:jc w:val="center"/>
        </w:trPr>
        <w:tc>
          <w:tcPr>
            <w:tcW w:w="1384" w:type="dxa"/>
            <w:tcBorders>
              <w:bottom w:val="single" w:sz="4" w:space="0" w:color="000000" w:themeColor="text1"/>
            </w:tcBorders>
            <w:shd w:val="clear" w:color="auto" w:fill="D9D9D9" w:themeFill="background1" w:themeFillShade="D9"/>
            <w:vAlign w:val="center"/>
          </w:tcPr>
          <w:p w:rsidR="00030DD6" w:rsidRPr="00B06B82" w:rsidRDefault="00030DD6" w:rsidP="00F87307">
            <w:pPr>
              <w:autoSpaceDE w:val="0"/>
              <w:autoSpaceDN w:val="0"/>
              <w:adjustRightInd w:val="0"/>
              <w:jc w:val="center"/>
              <w:rPr>
                <w:rFonts w:ascii="Arial" w:hAnsi="Arial" w:cs="Arial"/>
                <w:b/>
                <w:sz w:val="16"/>
                <w:szCs w:val="16"/>
              </w:rPr>
            </w:pPr>
            <w:r w:rsidRPr="00B06B82">
              <w:rPr>
                <w:rFonts w:ascii="Arial" w:hAnsi="Arial" w:cs="Arial"/>
                <w:b/>
                <w:sz w:val="16"/>
                <w:szCs w:val="16"/>
              </w:rPr>
              <w:t>Servicio</w:t>
            </w:r>
          </w:p>
        </w:tc>
        <w:tc>
          <w:tcPr>
            <w:tcW w:w="1481" w:type="dxa"/>
            <w:shd w:val="clear" w:color="auto" w:fill="D9D9D9" w:themeFill="background1" w:themeFillShade="D9"/>
            <w:vAlign w:val="center"/>
          </w:tcPr>
          <w:p w:rsidR="00030DD6" w:rsidRPr="00B06B82" w:rsidRDefault="00030DD6" w:rsidP="00F87307">
            <w:pPr>
              <w:autoSpaceDE w:val="0"/>
              <w:autoSpaceDN w:val="0"/>
              <w:adjustRightInd w:val="0"/>
              <w:jc w:val="center"/>
              <w:rPr>
                <w:rFonts w:ascii="Arial" w:hAnsi="Arial" w:cs="Arial"/>
                <w:b/>
                <w:sz w:val="16"/>
                <w:szCs w:val="16"/>
              </w:rPr>
            </w:pPr>
            <w:r w:rsidRPr="00B06B82">
              <w:rPr>
                <w:rFonts w:ascii="Arial" w:hAnsi="Arial" w:cs="Arial"/>
                <w:b/>
                <w:sz w:val="16"/>
                <w:szCs w:val="16"/>
              </w:rPr>
              <w:t>Concepto</w:t>
            </w:r>
          </w:p>
        </w:tc>
        <w:tc>
          <w:tcPr>
            <w:tcW w:w="1843" w:type="dxa"/>
            <w:shd w:val="clear" w:color="auto" w:fill="D9D9D9" w:themeFill="background1" w:themeFillShade="D9"/>
          </w:tcPr>
          <w:p w:rsidR="00030DD6" w:rsidRPr="00B06B82" w:rsidRDefault="00030DD6" w:rsidP="00F87307">
            <w:pPr>
              <w:autoSpaceDE w:val="0"/>
              <w:autoSpaceDN w:val="0"/>
              <w:adjustRightInd w:val="0"/>
              <w:jc w:val="center"/>
              <w:rPr>
                <w:rFonts w:ascii="Arial" w:hAnsi="Arial" w:cs="Arial"/>
                <w:b/>
                <w:sz w:val="16"/>
                <w:szCs w:val="16"/>
              </w:rPr>
            </w:pPr>
            <w:r>
              <w:rPr>
                <w:rFonts w:ascii="Arial" w:hAnsi="Arial" w:cs="Arial"/>
                <w:b/>
                <w:sz w:val="16"/>
                <w:szCs w:val="16"/>
              </w:rPr>
              <w:t>Plazo para la prestación de los servicios</w:t>
            </w:r>
          </w:p>
        </w:tc>
        <w:tc>
          <w:tcPr>
            <w:tcW w:w="2589" w:type="dxa"/>
            <w:shd w:val="clear" w:color="auto" w:fill="D9D9D9" w:themeFill="background1" w:themeFillShade="D9"/>
            <w:vAlign w:val="center"/>
          </w:tcPr>
          <w:p w:rsidR="00030DD6" w:rsidRPr="00B06B82" w:rsidRDefault="00030DD6" w:rsidP="00F87307">
            <w:pPr>
              <w:autoSpaceDE w:val="0"/>
              <w:autoSpaceDN w:val="0"/>
              <w:adjustRightInd w:val="0"/>
              <w:jc w:val="center"/>
              <w:rPr>
                <w:rFonts w:ascii="Arial" w:hAnsi="Arial" w:cs="Arial"/>
                <w:b/>
                <w:sz w:val="16"/>
                <w:szCs w:val="16"/>
              </w:rPr>
            </w:pPr>
            <w:r w:rsidRPr="00B06B82">
              <w:rPr>
                <w:rFonts w:ascii="Arial" w:hAnsi="Arial" w:cs="Arial"/>
                <w:b/>
                <w:sz w:val="16"/>
                <w:szCs w:val="16"/>
              </w:rPr>
              <w:t>Penalización</w:t>
            </w:r>
          </w:p>
        </w:tc>
      </w:tr>
      <w:tr w:rsidR="00030DD6" w:rsidRPr="00B06B82" w:rsidTr="00F87307">
        <w:trPr>
          <w:jc w:val="center"/>
        </w:trPr>
        <w:tc>
          <w:tcPr>
            <w:tcW w:w="1384" w:type="dxa"/>
            <w:vMerge w:val="restart"/>
            <w:shd w:val="clear" w:color="auto" w:fill="D9D9D9" w:themeFill="background1" w:themeFillShade="D9"/>
            <w:vAlign w:val="center"/>
          </w:tcPr>
          <w:p w:rsidR="00030DD6" w:rsidRPr="00B06B82" w:rsidRDefault="00030DD6" w:rsidP="00F87307">
            <w:pPr>
              <w:autoSpaceDE w:val="0"/>
              <w:autoSpaceDN w:val="0"/>
              <w:adjustRightInd w:val="0"/>
              <w:jc w:val="center"/>
              <w:rPr>
                <w:rFonts w:ascii="Arial" w:hAnsi="Arial" w:cs="Arial"/>
                <w:b/>
                <w:sz w:val="16"/>
                <w:szCs w:val="16"/>
              </w:rPr>
            </w:pPr>
            <w:r w:rsidRPr="00B06B82">
              <w:rPr>
                <w:rFonts w:ascii="Arial" w:hAnsi="Arial" w:cs="Arial"/>
                <w:b/>
                <w:sz w:val="16"/>
                <w:szCs w:val="16"/>
              </w:rPr>
              <w:t>Sistemas del Instituto tipo B</w:t>
            </w:r>
          </w:p>
        </w:tc>
        <w:tc>
          <w:tcPr>
            <w:tcW w:w="1481" w:type="dxa"/>
            <w:vAlign w:val="center"/>
          </w:tcPr>
          <w:p w:rsidR="00030DD6" w:rsidRPr="00B06B82" w:rsidRDefault="00030DD6" w:rsidP="00F87307">
            <w:pPr>
              <w:autoSpaceDE w:val="0"/>
              <w:autoSpaceDN w:val="0"/>
              <w:adjustRightInd w:val="0"/>
              <w:jc w:val="center"/>
              <w:rPr>
                <w:rFonts w:ascii="Arial" w:hAnsi="Arial" w:cs="Arial"/>
                <w:sz w:val="16"/>
                <w:szCs w:val="16"/>
              </w:rPr>
            </w:pPr>
            <w:r>
              <w:rPr>
                <w:rFonts w:ascii="Arial" w:hAnsi="Arial" w:cs="Arial"/>
                <w:sz w:val="16"/>
                <w:szCs w:val="16"/>
              </w:rPr>
              <w:t>Servicio de d</w:t>
            </w:r>
            <w:r w:rsidRPr="00B06B82">
              <w:rPr>
                <w:rFonts w:ascii="Arial" w:hAnsi="Arial" w:cs="Arial"/>
                <w:sz w:val="16"/>
                <w:szCs w:val="16"/>
              </w:rPr>
              <w:t>esarrollo de la página del tablero de difusores</w:t>
            </w:r>
          </w:p>
        </w:tc>
        <w:tc>
          <w:tcPr>
            <w:tcW w:w="1843" w:type="dxa"/>
            <w:vAlign w:val="center"/>
          </w:tcPr>
          <w:p w:rsidR="00030DD6" w:rsidRPr="00B06B82" w:rsidRDefault="00030DD6" w:rsidP="00F87307">
            <w:pPr>
              <w:autoSpaceDE w:val="0"/>
              <w:autoSpaceDN w:val="0"/>
              <w:adjustRightInd w:val="0"/>
              <w:jc w:val="both"/>
              <w:rPr>
                <w:rFonts w:ascii="Arial" w:hAnsi="Arial" w:cs="Arial"/>
                <w:sz w:val="16"/>
                <w:szCs w:val="16"/>
              </w:rPr>
            </w:pPr>
            <w:r w:rsidRPr="00AA6971">
              <w:rPr>
                <w:rFonts w:ascii="Arial" w:hAnsi="Arial" w:cs="Arial"/>
                <w:sz w:val="16"/>
                <w:szCs w:val="16"/>
              </w:rPr>
              <w:t>10 días naturales a partir del día siguiente natural de la fecha de notificación del fallo</w:t>
            </w:r>
          </w:p>
        </w:tc>
        <w:tc>
          <w:tcPr>
            <w:tcW w:w="2589" w:type="dxa"/>
            <w:vAlign w:val="center"/>
          </w:tcPr>
          <w:p w:rsidR="00030DD6" w:rsidRPr="00B06B82" w:rsidRDefault="00030DD6" w:rsidP="00F87307">
            <w:pPr>
              <w:autoSpaceDE w:val="0"/>
              <w:autoSpaceDN w:val="0"/>
              <w:adjustRightInd w:val="0"/>
              <w:jc w:val="both"/>
              <w:rPr>
                <w:rFonts w:ascii="Arial" w:hAnsi="Arial" w:cs="Arial"/>
                <w:sz w:val="16"/>
                <w:szCs w:val="16"/>
              </w:rPr>
            </w:pPr>
            <w:r w:rsidRPr="00B06B82">
              <w:rPr>
                <w:rFonts w:ascii="Arial" w:hAnsi="Arial" w:cs="Arial"/>
                <w:sz w:val="16"/>
                <w:szCs w:val="16"/>
              </w:rPr>
              <w:t>1% (por ciento) del importe del servicio, por cada día natural de atraso en el cumplimiento de los tiempos de entrega del desarrollo de la página web del tablero de difusores.</w:t>
            </w:r>
          </w:p>
        </w:tc>
      </w:tr>
      <w:tr w:rsidR="00030DD6" w:rsidRPr="00B06B82" w:rsidTr="00F87307">
        <w:trPr>
          <w:jc w:val="center"/>
        </w:trPr>
        <w:tc>
          <w:tcPr>
            <w:tcW w:w="1384" w:type="dxa"/>
            <w:vMerge/>
            <w:shd w:val="clear" w:color="auto" w:fill="D9D9D9" w:themeFill="background1" w:themeFillShade="D9"/>
            <w:vAlign w:val="center"/>
          </w:tcPr>
          <w:p w:rsidR="00030DD6" w:rsidRPr="00B06B82" w:rsidRDefault="00030DD6" w:rsidP="00F87307">
            <w:pPr>
              <w:autoSpaceDE w:val="0"/>
              <w:autoSpaceDN w:val="0"/>
              <w:adjustRightInd w:val="0"/>
              <w:jc w:val="center"/>
              <w:rPr>
                <w:rFonts w:ascii="Arial" w:hAnsi="Arial" w:cs="Arial"/>
                <w:b/>
                <w:sz w:val="16"/>
                <w:szCs w:val="16"/>
              </w:rPr>
            </w:pPr>
          </w:p>
        </w:tc>
        <w:tc>
          <w:tcPr>
            <w:tcW w:w="1481" w:type="dxa"/>
            <w:vAlign w:val="center"/>
          </w:tcPr>
          <w:p w:rsidR="00030DD6" w:rsidRPr="00B06B82" w:rsidRDefault="00030DD6" w:rsidP="00F87307">
            <w:pPr>
              <w:autoSpaceDE w:val="0"/>
              <w:autoSpaceDN w:val="0"/>
              <w:adjustRightInd w:val="0"/>
              <w:jc w:val="center"/>
              <w:rPr>
                <w:rFonts w:ascii="Arial" w:hAnsi="Arial" w:cs="Arial"/>
                <w:sz w:val="16"/>
                <w:szCs w:val="16"/>
              </w:rPr>
            </w:pPr>
            <w:r w:rsidRPr="00B06B82">
              <w:rPr>
                <w:rFonts w:ascii="Arial" w:hAnsi="Arial" w:cs="Arial"/>
                <w:sz w:val="16"/>
                <w:szCs w:val="16"/>
              </w:rPr>
              <w:t>Servicio de implementación y despliegue</w:t>
            </w:r>
          </w:p>
        </w:tc>
        <w:tc>
          <w:tcPr>
            <w:tcW w:w="1843" w:type="dxa"/>
            <w:vAlign w:val="center"/>
          </w:tcPr>
          <w:p w:rsidR="00030DD6" w:rsidRPr="00B06B82" w:rsidRDefault="00030DD6" w:rsidP="00F87307">
            <w:pPr>
              <w:autoSpaceDE w:val="0"/>
              <w:autoSpaceDN w:val="0"/>
              <w:adjustRightInd w:val="0"/>
              <w:jc w:val="both"/>
              <w:rPr>
                <w:rFonts w:ascii="Arial" w:hAnsi="Arial" w:cs="Arial"/>
                <w:sz w:val="16"/>
                <w:szCs w:val="16"/>
              </w:rPr>
            </w:pPr>
            <w:r w:rsidRPr="00AA6971">
              <w:rPr>
                <w:rFonts w:ascii="Arial" w:hAnsi="Arial" w:cs="Arial"/>
                <w:sz w:val="16"/>
                <w:szCs w:val="16"/>
              </w:rPr>
              <w:t>15 días naturales a partir del día siguiente natural de la fecha de notificación del fallo</w:t>
            </w:r>
          </w:p>
        </w:tc>
        <w:tc>
          <w:tcPr>
            <w:tcW w:w="2589" w:type="dxa"/>
            <w:vAlign w:val="center"/>
          </w:tcPr>
          <w:p w:rsidR="00030DD6" w:rsidRPr="00B06B82" w:rsidRDefault="00030DD6" w:rsidP="00F87307">
            <w:pPr>
              <w:autoSpaceDE w:val="0"/>
              <w:autoSpaceDN w:val="0"/>
              <w:adjustRightInd w:val="0"/>
              <w:jc w:val="both"/>
              <w:rPr>
                <w:rFonts w:ascii="Arial" w:hAnsi="Arial" w:cs="Arial"/>
                <w:sz w:val="16"/>
                <w:szCs w:val="16"/>
              </w:rPr>
            </w:pPr>
            <w:r w:rsidRPr="00B06B82">
              <w:rPr>
                <w:rFonts w:ascii="Arial" w:hAnsi="Arial" w:cs="Arial"/>
                <w:sz w:val="16"/>
                <w:szCs w:val="16"/>
              </w:rPr>
              <w:t>1% (por ciento) del importe del servicio, por cada día natural de atraso en el cumplimiento de los tiempos establecidos para la prestación del servicio.</w:t>
            </w:r>
          </w:p>
        </w:tc>
      </w:tr>
      <w:tr w:rsidR="00030DD6" w:rsidRPr="00B06B82" w:rsidTr="00F87307">
        <w:trPr>
          <w:jc w:val="center"/>
        </w:trPr>
        <w:tc>
          <w:tcPr>
            <w:tcW w:w="1384" w:type="dxa"/>
            <w:shd w:val="clear" w:color="auto" w:fill="D9D9D9" w:themeFill="background1" w:themeFillShade="D9"/>
            <w:vAlign w:val="center"/>
          </w:tcPr>
          <w:p w:rsidR="00030DD6" w:rsidRPr="00B06B82" w:rsidRDefault="00030DD6" w:rsidP="00F87307">
            <w:pPr>
              <w:autoSpaceDE w:val="0"/>
              <w:autoSpaceDN w:val="0"/>
              <w:adjustRightInd w:val="0"/>
              <w:jc w:val="center"/>
              <w:rPr>
                <w:rFonts w:ascii="Arial" w:hAnsi="Arial" w:cs="Arial"/>
                <w:b/>
                <w:sz w:val="16"/>
                <w:szCs w:val="16"/>
              </w:rPr>
            </w:pPr>
            <w:r w:rsidRPr="00B06B82">
              <w:rPr>
                <w:rFonts w:ascii="Arial" w:hAnsi="Arial" w:cs="Arial"/>
                <w:b/>
                <w:sz w:val="16"/>
                <w:szCs w:val="16"/>
              </w:rPr>
              <w:lastRenderedPageBreak/>
              <w:t>Sistemas del Instituto tipo C</w:t>
            </w:r>
          </w:p>
        </w:tc>
        <w:tc>
          <w:tcPr>
            <w:tcW w:w="1481" w:type="dxa"/>
            <w:vAlign w:val="center"/>
          </w:tcPr>
          <w:p w:rsidR="00030DD6" w:rsidRPr="00B06B82" w:rsidRDefault="00030DD6" w:rsidP="00F87307">
            <w:pPr>
              <w:autoSpaceDE w:val="0"/>
              <w:autoSpaceDN w:val="0"/>
              <w:adjustRightInd w:val="0"/>
              <w:jc w:val="center"/>
              <w:rPr>
                <w:rFonts w:ascii="Arial" w:hAnsi="Arial" w:cs="Arial"/>
                <w:sz w:val="16"/>
                <w:szCs w:val="16"/>
              </w:rPr>
            </w:pPr>
            <w:r w:rsidRPr="00B06B82">
              <w:rPr>
                <w:rFonts w:ascii="Arial" w:hAnsi="Arial" w:cs="Arial"/>
                <w:sz w:val="16"/>
                <w:szCs w:val="16"/>
              </w:rPr>
              <w:t>Servicio de implementación y despliegue</w:t>
            </w:r>
          </w:p>
        </w:tc>
        <w:tc>
          <w:tcPr>
            <w:tcW w:w="1843" w:type="dxa"/>
            <w:vAlign w:val="center"/>
          </w:tcPr>
          <w:p w:rsidR="00030DD6" w:rsidRPr="00B06B82" w:rsidRDefault="00030DD6" w:rsidP="00F87307">
            <w:pPr>
              <w:autoSpaceDE w:val="0"/>
              <w:autoSpaceDN w:val="0"/>
              <w:adjustRightInd w:val="0"/>
              <w:jc w:val="both"/>
              <w:rPr>
                <w:rFonts w:ascii="Arial" w:hAnsi="Arial" w:cs="Arial"/>
                <w:sz w:val="16"/>
                <w:szCs w:val="16"/>
              </w:rPr>
            </w:pPr>
            <w:r w:rsidRPr="00AA6971">
              <w:rPr>
                <w:rFonts w:ascii="Arial" w:hAnsi="Arial" w:cs="Arial"/>
                <w:sz w:val="16"/>
                <w:szCs w:val="16"/>
              </w:rPr>
              <w:t>15 días naturales a partir del día siguiente natural de la fecha de notificación del fallo</w:t>
            </w:r>
          </w:p>
        </w:tc>
        <w:tc>
          <w:tcPr>
            <w:tcW w:w="2589" w:type="dxa"/>
            <w:vAlign w:val="center"/>
          </w:tcPr>
          <w:p w:rsidR="00030DD6" w:rsidRPr="00B06B82" w:rsidRDefault="00030DD6" w:rsidP="00F87307">
            <w:pPr>
              <w:autoSpaceDE w:val="0"/>
              <w:autoSpaceDN w:val="0"/>
              <w:adjustRightInd w:val="0"/>
              <w:jc w:val="both"/>
              <w:rPr>
                <w:rFonts w:ascii="Arial" w:hAnsi="Arial" w:cs="Arial"/>
                <w:sz w:val="16"/>
                <w:szCs w:val="16"/>
              </w:rPr>
            </w:pPr>
            <w:r w:rsidRPr="00B06B82">
              <w:rPr>
                <w:rFonts w:ascii="Arial" w:hAnsi="Arial" w:cs="Arial"/>
                <w:sz w:val="16"/>
                <w:szCs w:val="16"/>
              </w:rPr>
              <w:t>1% (por ciento) del importe del servicio, por cada día natural de atraso en el cumplimiento de los tiempos establecidos para la prestación del servicio.</w:t>
            </w:r>
          </w:p>
        </w:tc>
      </w:tr>
      <w:tr w:rsidR="00030DD6" w:rsidRPr="00B06B82" w:rsidTr="00F87307">
        <w:trPr>
          <w:jc w:val="center"/>
        </w:trPr>
        <w:tc>
          <w:tcPr>
            <w:tcW w:w="1384" w:type="dxa"/>
            <w:shd w:val="clear" w:color="auto" w:fill="D9D9D9" w:themeFill="background1" w:themeFillShade="D9"/>
            <w:vAlign w:val="center"/>
          </w:tcPr>
          <w:p w:rsidR="00030DD6" w:rsidRPr="00B06B82" w:rsidRDefault="00030DD6" w:rsidP="00F87307">
            <w:pPr>
              <w:autoSpaceDE w:val="0"/>
              <w:autoSpaceDN w:val="0"/>
              <w:adjustRightInd w:val="0"/>
              <w:jc w:val="center"/>
              <w:rPr>
                <w:rFonts w:ascii="Arial" w:hAnsi="Arial" w:cs="Arial"/>
                <w:b/>
                <w:sz w:val="16"/>
                <w:szCs w:val="16"/>
              </w:rPr>
            </w:pPr>
            <w:r w:rsidRPr="00B06B82">
              <w:rPr>
                <w:rFonts w:ascii="Arial" w:hAnsi="Arial" w:cs="Arial"/>
                <w:b/>
                <w:sz w:val="16"/>
                <w:szCs w:val="16"/>
              </w:rPr>
              <w:t>Sitios Web del Instituto tipo A</w:t>
            </w:r>
          </w:p>
        </w:tc>
        <w:tc>
          <w:tcPr>
            <w:tcW w:w="1481" w:type="dxa"/>
            <w:vAlign w:val="center"/>
          </w:tcPr>
          <w:p w:rsidR="00030DD6" w:rsidRPr="00B06B82" w:rsidRDefault="00030DD6" w:rsidP="00F87307">
            <w:pPr>
              <w:autoSpaceDE w:val="0"/>
              <w:autoSpaceDN w:val="0"/>
              <w:adjustRightInd w:val="0"/>
              <w:jc w:val="center"/>
              <w:rPr>
                <w:rFonts w:ascii="Arial" w:hAnsi="Arial" w:cs="Arial"/>
                <w:sz w:val="16"/>
                <w:szCs w:val="16"/>
              </w:rPr>
            </w:pPr>
            <w:r w:rsidRPr="00B06B82">
              <w:rPr>
                <w:rFonts w:ascii="Arial" w:hAnsi="Arial" w:cs="Arial"/>
                <w:sz w:val="16"/>
                <w:szCs w:val="16"/>
              </w:rPr>
              <w:t>Servicio de implementación y despliegue</w:t>
            </w:r>
          </w:p>
        </w:tc>
        <w:tc>
          <w:tcPr>
            <w:tcW w:w="1843" w:type="dxa"/>
            <w:vAlign w:val="center"/>
          </w:tcPr>
          <w:p w:rsidR="00030DD6" w:rsidRPr="00B06B82" w:rsidRDefault="00030DD6" w:rsidP="00F87307">
            <w:pPr>
              <w:autoSpaceDE w:val="0"/>
              <w:autoSpaceDN w:val="0"/>
              <w:adjustRightInd w:val="0"/>
              <w:jc w:val="both"/>
              <w:rPr>
                <w:rFonts w:ascii="Arial" w:hAnsi="Arial" w:cs="Arial"/>
                <w:sz w:val="16"/>
                <w:szCs w:val="16"/>
              </w:rPr>
            </w:pPr>
            <w:r w:rsidRPr="00AA6971">
              <w:rPr>
                <w:rFonts w:ascii="Arial" w:hAnsi="Arial" w:cs="Arial"/>
                <w:sz w:val="16"/>
                <w:szCs w:val="16"/>
              </w:rPr>
              <w:t>15 días naturales a partir del día siguiente natural de la fecha de notificación del fallo</w:t>
            </w:r>
          </w:p>
        </w:tc>
        <w:tc>
          <w:tcPr>
            <w:tcW w:w="2589" w:type="dxa"/>
            <w:vAlign w:val="center"/>
          </w:tcPr>
          <w:p w:rsidR="00030DD6" w:rsidRPr="00B06B82" w:rsidRDefault="00030DD6" w:rsidP="00F87307">
            <w:pPr>
              <w:autoSpaceDE w:val="0"/>
              <w:autoSpaceDN w:val="0"/>
              <w:adjustRightInd w:val="0"/>
              <w:jc w:val="both"/>
              <w:rPr>
                <w:rFonts w:ascii="Arial" w:hAnsi="Arial" w:cs="Arial"/>
                <w:sz w:val="16"/>
                <w:szCs w:val="16"/>
              </w:rPr>
            </w:pPr>
            <w:r w:rsidRPr="00B06B82">
              <w:rPr>
                <w:rFonts w:ascii="Arial" w:hAnsi="Arial" w:cs="Arial"/>
                <w:sz w:val="16"/>
                <w:szCs w:val="16"/>
              </w:rPr>
              <w:t>1% (por ciento) del importe del servicio, por cada día natural de atraso en el cumplimiento de los tiempos establecidos para la prestación del servicio.</w:t>
            </w:r>
          </w:p>
        </w:tc>
      </w:tr>
      <w:tr w:rsidR="00030DD6" w:rsidRPr="00B06B82" w:rsidTr="00F87307">
        <w:trPr>
          <w:jc w:val="center"/>
        </w:trPr>
        <w:tc>
          <w:tcPr>
            <w:tcW w:w="1384" w:type="dxa"/>
            <w:shd w:val="clear" w:color="auto" w:fill="D9D9D9" w:themeFill="background1" w:themeFillShade="D9"/>
            <w:vAlign w:val="center"/>
          </w:tcPr>
          <w:p w:rsidR="00030DD6" w:rsidRPr="00B06B82" w:rsidRDefault="00030DD6" w:rsidP="00F87307">
            <w:pPr>
              <w:autoSpaceDE w:val="0"/>
              <w:autoSpaceDN w:val="0"/>
              <w:adjustRightInd w:val="0"/>
              <w:jc w:val="center"/>
              <w:rPr>
                <w:rFonts w:ascii="Arial" w:hAnsi="Arial" w:cs="Arial"/>
                <w:b/>
                <w:sz w:val="16"/>
                <w:szCs w:val="16"/>
              </w:rPr>
            </w:pPr>
            <w:r w:rsidRPr="00B06B82">
              <w:rPr>
                <w:rFonts w:ascii="Arial" w:hAnsi="Arial" w:cs="Arial"/>
                <w:b/>
                <w:sz w:val="16"/>
                <w:szCs w:val="16"/>
              </w:rPr>
              <w:t>Sitios Web del Instituto tipo B</w:t>
            </w:r>
          </w:p>
        </w:tc>
        <w:tc>
          <w:tcPr>
            <w:tcW w:w="1481" w:type="dxa"/>
            <w:vAlign w:val="center"/>
          </w:tcPr>
          <w:p w:rsidR="00030DD6" w:rsidRPr="00B06B82" w:rsidRDefault="00030DD6" w:rsidP="00F87307">
            <w:pPr>
              <w:autoSpaceDE w:val="0"/>
              <w:autoSpaceDN w:val="0"/>
              <w:adjustRightInd w:val="0"/>
              <w:jc w:val="center"/>
              <w:rPr>
                <w:rFonts w:ascii="Arial" w:hAnsi="Arial" w:cs="Arial"/>
                <w:sz w:val="16"/>
                <w:szCs w:val="16"/>
              </w:rPr>
            </w:pPr>
            <w:r w:rsidRPr="00B06B82">
              <w:rPr>
                <w:rFonts w:ascii="Arial" w:hAnsi="Arial" w:cs="Arial"/>
                <w:sz w:val="16"/>
                <w:szCs w:val="16"/>
              </w:rPr>
              <w:t>Servicio de migración y despliegue</w:t>
            </w:r>
          </w:p>
        </w:tc>
        <w:tc>
          <w:tcPr>
            <w:tcW w:w="1843" w:type="dxa"/>
            <w:vAlign w:val="center"/>
          </w:tcPr>
          <w:p w:rsidR="00030DD6" w:rsidRPr="00B06B82" w:rsidRDefault="00030DD6" w:rsidP="00F87307">
            <w:pPr>
              <w:autoSpaceDE w:val="0"/>
              <w:autoSpaceDN w:val="0"/>
              <w:adjustRightInd w:val="0"/>
              <w:jc w:val="both"/>
              <w:rPr>
                <w:rFonts w:ascii="Arial" w:hAnsi="Arial" w:cs="Arial"/>
                <w:sz w:val="16"/>
                <w:szCs w:val="16"/>
              </w:rPr>
            </w:pPr>
            <w:r w:rsidRPr="00AA6971">
              <w:rPr>
                <w:rFonts w:ascii="Arial" w:hAnsi="Arial" w:cs="Arial"/>
                <w:sz w:val="16"/>
                <w:szCs w:val="16"/>
              </w:rPr>
              <w:t>15 días naturales a partir del día siguiente natural de la fecha de notificación del fallo</w:t>
            </w:r>
          </w:p>
        </w:tc>
        <w:tc>
          <w:tcPr>
            <w:tcW w:w="2589" w:type="dxa"/>
            <w:vAlign w:val="center"/>
          </w:tcPr>
          <w:p w:rsidR="00030DD6" w:rsidRPr="00B06B82" w:rsidRDefault="00030DD6" w:rsidP="00F87307">
            <w:pPr>
              <w:autoSpaceDE w:val="0"/>
              <w:autoSpaceDN w:val="0"/>
              <w:adjustRightInd w:val="0"/>
              <w:jc w:val="both"/>
              <w:rPr>
                <w:rFonts w:ascii="Arial" w:hAnsi="Arial" w:cs="Arial"/>
                <w:sz w:val="16"/>
                <w:szCs w:val="16"/>
              </w:rPr>
            </w:pPr>
            <w:r w:rsidRPr="00B06B82">
              <w:rPr>
                <w:rFonts w:ascii="Arial" w:hAnsi="Arial" w:cs="Arial"/>
                <w:sz w:val="16"/>
                <w:szCs w:val="16"/>
              </w:rPr>
              <w:t>1% (por ciento) del importe del servicio, por cada día natural de atraso en el cumplimiento de los tiempos establecidos para la prestación del servicio.</w:t>
            </w:r>
          </w:p>
        </w:tc>
      </w:tr>
      <w:tr w:rsidR="00030DD6" w:rsidRPr="00B06B82" w:rsidTr="00F87307">
        <w:trPr>
          <w:jc w:val="center"/>
        </w:trPr>
        <w:tc>
          <w:tcPr>
            <w:tcW w:w="1384" w:type="dxa"/>
            <w:shd w:val="clear" w:color="auto" w:fill="D9D9D9" w:themeFill="background1" w:themeFillShade="D9"/>
            <w:vAlign w:val="center"/>
          </w:tcPr>
          <w:p w:rsidR="00030DD6" w:rsidRPr="00B06B82" w:rsidRDefault="00030DD6" w:rsidP="00F87307">
            <w:pPr>
              <w:autoSpaceDE w:val="0"/>
              <w:autoSpaceDN w:val="0"/>
              <w:adjustRightInd w:val="0"/>
              <w:jc w:val="center"/>
              <w:rPr>
                <w:rFonts w:ascii="Arial" w:hAnsi="Arial" w:cs="Arial"/>
                <w:b/>
                <w:sz w:val="16"/>
                <w:szCs w:val="16"/>
              </w:rPr>
            </w:pPr>
            <w:r w:rsidRPr="00B06B82">
              <w:rPr>
                <w:rFonts w:ascii="Arial" w:hAnsi="Arial" w:cs="Arial"/>
                <w:b/>
                <w:sz w:val="16"/>
                <w:szCs w:val="16"/>
              </w:rPr>
              <w:t>Servicio de DNS de Internet</w:t>
            </w:r>
          </w:p>
        </w:tc>
        <w:tc>
          <w:tcPr>
            <w:tcW w:w="1481" w:type="dxa"/>
            <w:vAlign w:val="center"/>
          </w:tcPr>
          <w:p w:rsidR="00030DD6" w:rsidRPr="00B06B82" w:rsidRDefault="00030DD6" w:rsidP="00F87307">
            <w:pPr>
              <w:autoSpaceDE w:val="0"/>
              <w:autoSpaceDN w:val="0"/>
              <w:adjustRightInd w:val="0"/>
              <w:jc w:val="center"/>
              <w:rPr>
                <w:rFonts w:ascii="Arial" w:hAnsi="Arial" w:cs="Arial"/>
                <w:sz w:val="16"/>
                <w:szCs w:val="16"/>
              </w:rPr>
            </w:pPr>
            <w:r w:rsidRPr="00B06B82">
              <w:rPr>
                <w:rFonts w:ascii="Arial" w:hAnsi="Arial" w:cs="Arial"/>
                <w:sz w:val="16"/>
                <w:szCs w:val="16"/>
              </w:rPr>
              <w:t>Servicio de implementación y despliegue</w:t>
            </w:r>
          </w:p>
        </w:tc>
        <w:tc>
          <w:tcPr>
            <w:tcW w:w="1843" w:type="dxa"/>
            <w:vAlign w:val="center"/>
          </w:tcPr>
          <w:p w:rsidR="00030DD6" w:rsidRPr="00B06B82" w:rsidRDefault="00030DD6" w:rsidP="00F87307">
            <w:pPr>
              <w:autoSpaceDE w:val="0"/>
              <w:autoSpaceDN w:val="0"/>
              <w:adjustRightInd w:val="0"/>
              <w:jc w:val="both"/>
              <w:rPr>
                <w:rFonts w:ascii="Arial" w:hAnsi="Arial" w:cs="Arial"/>
                <w:sz w:val="16"/>
                <w:szCs w:val="16"/>
              </w:rPr>
            </w:pPr>
            <w:r w:rsidRPr="00AA6971">
              <w:rPr>
                <w:rFonts w:ascii="Arial" w:hAnsi="Arial" w:cs="Arial"/>
                <w:sz w:val="16"/>
                <w:szCs w:val="16"/>
              </w:rPr>
              <w:t>15 días naturales a partir del día siguiente natural de la fecha de notificación del fallo</w:t>
            </w:r>
          </w:p>
        </w:tc>
        <w:tc>
          <w:tcPr>
            <w:tcW w:w="2589" w:type="dxa"/>
            <w:vAlign w:val="center"/>
          </w:tcPr>
          <w:p w:rsidR="00030DD6" w:rsidRPr="00B06B82" w:rsidRDefault="00030DD6" w:rsidP="00F87307">
            <w:pPr>
              <w:autoSpaceDE w:val="0"/>
              <w:autoSpaceDN w:val="0"/>
              <w:adjustRightInd w:val="0"/>
              <w:jc w:val="both"/>
              <w:rPr>
                <w:rFonts w:ascii="Arial" w:hAnsi="Arial" w:cs="Arial"/>
                <w:sz w:val="16"/>
                <w:szCs w:val="16"/>
              </w:rPr>
            </w:pPr>
            <w:r w:rsidRPr="00B06B82">
              <w:rPr>
                <w:rFonts w:ascii="Arial" w:hAnsi="Arial" w:cs="Arial"/>
                <w:sz w:val="16"/>
                <w:szCs w:val="16"/>
              </w:rPr>
              <w:t>1% (por ciento) del importe del servicio, por cada día natural de atraso en el cumplimiento de los tiempos establecidos para la prestación del servicio.</w:t>
            </w:r>
          </w:p>
        </w:tc>
      </w:tr>
    </w:tbl>
    <w:p w:rsidR="00B503F5" w:rsidRDefault="00B503F5" w:rsidP="00992371">
      <w:pPr>
        <w:spacing w:before="120" w:after="120" w:line="276" w:lineRule="auto"/>
        <w:ind w:left="709"/>
        <w:jc w:val="both"/>
        <w:rPr>
          <w:rFonts w:ascii="Arial" w:eastAsiaTheme="minorEastAsia" w:hAnsi="Arial" w:cs="Arial"/>
          <w:color w:val="000000"/>
          <w:lang w:eastAsia="es-MX"/>
        </w:rPr>
      </w:pPr>
    </w:p>
    <w:p w:rsidR="00992371" w:rsidRPr="00B06B82" w:rsidRDefault="00992371" w:rsidP="00992371">
      <w:pPr>
        <w:spacing w:before="120" w:after="120" w:line="276" w:lineRule="auto"/>
        <w:ind w:left="709"/>
        <w:jc w:val="both"/>
        <w:rPr>
          <w:rFonts w:ascii="Arial" w:eastAsiaTheme="minorEastAsia" w:hAnsi="Arial" w:cs="Arial"/>
          <w:color w:val="000000"/>
          <w:lang w:eastAsia="es-MX"/>
        </w:rPr>
      </w:pPr>
      <w:r w:rsidRPr="00B06B82">
        <w:rPr>
          <w:rFonts w:ascii="Arial" w:eastAsiaTheme="minorEastAsia" w:hAnsi="Arial" w:cs="Arial"/>
          <w:color w:val="000000"/>
          <w:lang w:eastAsia="es-MX"/>
        </w:rPr>
        <w:t xml:space="preserve">Dichos servicios no se considerarán prestados en tiempo y forma, en caso de que el PROVEEDOR no presente alguno de los documentos entregables solicitados para cada uno de los servicios que comprenden la contratación y referidos en el Anexo </w:t>
      </w:r>
      <w:r w:rsidR="00030DD6">
        <w:rPr>
          <w:rFonts w:ascii="Arial" w:eastAsiaTheme="minorEastAsia" w:hAnsi="Arial" w:cs="Arial"/>
          <w:color w:val="000000"/>
          <w:lang w:eastAsia="es-MX"/>
        </w:rPr>
        <w:t xml:space="preserve">1 </w:t>
      </w:r>
      <w:r w:rsidRPr="00B06B82">
        <w:rPr>
          <w:rFonts w:ascii="Arial" w:eastAsiaTheme="minorEastAsia" w:hAnsi="Arial" w:cs="Arial"/>
          <w:color w:val="000000"/>
          <w:lang w:eastAsia="es-MX"/>
        </w:rPr>
        <w:t>“Especificaciones Técnicas:</w:t>
      </w:r>
    </w:p>
    <w:tbl>
      <w:tblPr>
        <w:tblStyle w:val="Tablaconcuadrcula"/>
        <w:tblW w:w="0" w:type="auto"/>
        <w:jc w:val="center"/>
        <w:tblLook w:val="04A0" w:firstRow="1" w:lastRow="0" w:firstColumn="1" w:lastColumn="0" w:noHBand="0" w:noVBand="1"/>
      </w:tblPr>
      <w:tblGrid>
        <w:gridCol w:w="1781"/>
        <w:gridCol w:w="5335"/>
      </w:tblGrid>
      <w:tr w:rsidR="00030DD6" w:rsidTr="00F87307">
        <w:trPr>
          <w:trHeight w:val="351"/>
          <w:jc w:val="center"/>
        </w:trPr>
        <w:tc>
          <w:tcPr>
            <w:tcW w:w="1781" w:type="dxa"/>
            <w:shd w:val="clear" w:color="auto" w:fill="D9D9D9" w:themeFill="background1" w:themeFillShade="D9"/>
            <w:vAlign w:val="center"/>
          </w:tcPr>
          <w:p w:rsidR="00030DD6" w:rsidRPr="006F3F4E" w:rsidRDefault="00030DD6" w:rsidP="00F87307">
            <w:pPr>
              <w:tabs>
                <w:tab w:val="left" w:pos="0"/>
                <w:tab w:val="left" w:pos="142"/>
              </w:tabs>
              <w:jc w:val="center"/>
              <w:rPr>
                <w:rFonts w:ascii="Arial" w:hAnsi="Arial" w:cs="Arial"/>
                <w:b/>
                <w:lang w:val="es-ES" w:eastAsia="en-US"/>
              </w:rPr>
            </w:pPr>
            <w:r w:rsidRPr="006F3F4E">
              <w:rPr>
                <w:rFonts w:ascii="Arial" w:hAnsi="Arial" w:cs="Arial"/>
                <w:b/>
                <w:lang w:val="es-ES" w:eastAsia="en-US"/>
              </w:rPr>
              <w:t xml:space="preserve">Tipo de </w:t>
            </w:r>
            <w:r>
              <w:rPr>
                <w:rFonts w:ascii="Arial" w:hAnsi="Arial" w:cs="Arial"/>
                <w:b/>
                <w:lang w:val="es-ES" w:eastAsia="en-US"/>
              </w:rPr>
              <w:t>servicio</w:t>
            </w:r>
          </w:p>
        </w:tc>
        <w:tc>
          <w:tcPr>
            <w:tcW w:w="5335" w:type="dxa"/>
            <w:shd w:val="clear" w:color="auto" w:fill="D9D9D9" w:themeFill="background1" w:themeFillShade="D9"/>
            <w:vAlign w:val="center"/>
          </w:tcPr>
          <w:p w:rsidR="00030DD6" w:rsidRPr="006F3F4E" w:rsidRDefault="00030DD6" w:rsidP="00F87307">
            <w:pPr>
              <w:tabs>
                <w:tab w:val="left" w:pos="0"/>
                <w:tab w:val="left" w:pos="142"/>
              </w:tabs>
              <w:jc w:val="both"/>
              <w:rPr>
                <w:rFonts w:ascii="Arial" w:hAnsi="Arial" w:cs="Arial"/>
                <w:b/>
                <w:lang w:val="es-ES" w:eastAsia="en-US"/>
              </w:rPr>
            </w:pPr>
            <w:r w:rsidRPr="006F3F4E">
              <w:rPr>
                <w:rFonts w:ascii="Arial" w:hAnsi="Arial" w:cs="Arial"/>
                <w:b/>
                <w:lang w:val="es-ES" w:eastAsia="en-US"/>
              </w:rPr>
              <w:t>Referencia de entregable del Anexo Técnico</w:t>
            </w:r>
          </w:p>
        </w:tc>
      </w:tr>
      <w:tr w:rsidR="00030DD6" w:rsidTr="00F87307">
        <w:trPr>
          <w:trHeight w:val="982"/>
          <w:jc w:val="center"/>
        </w:trPr>
        <w:tc>
          <w:tcPr>
            <w:tcW w:w="1781" w:type="dxa"/>
            <w:vAlign w:val="center"/>
          </w:tcPr>
          <w:p w:rsidR="00030DD6" w:rsidRPr="006F3F4E" w:rsidRDefault="00030DD6" w:rsidP="00F87307">
            <w:pPr>
              <w:spacing w:before="120" w:after="120" w:line="276" w:lineRule="auto"/>
              <w:jc w:val="both"/>
              <w:rPr>
                <w:rFonts w:ascii="Arial" w:hAnsi="Arial" w:cs="Arial"/>
                <w:lang w:eastAsia="en-US"/>
              </w:rPr>
            </w:pPr>
            <w:r w:rsidRPr="006F3F4E">
              <w:rPr>
                <w:rFonts w:ascii="Arial" w:hAnsi="Arial" w:cs="Arial"/>
                <w:lang w:eastAsia="en-US"/>
              </w:rPr>
              <w:t>Sistemas del Instituto tipo B</w:t>
            </w:r>
          </w:p>
        </w:tc>
        <w:tc>
          <w:tcPr>
            <w:tcW w:w="5335" w:type="dxa"/>
            <w:vAlign w:val="center"/>
          </w:tcPr>
          <w:p w:rsidR="00030DD6" w:rsidRPr="00F87307" w:rsidRDefault="00030DD6" w:rsidP="0024096F">
            <w:pPr>
              <w:pStyle w:val="Prrafodelista"/>
              <w:widowControl/>
              <w:numPr>
                <w:ilvl w:val="0"/>
                <w:numId w:val="107"/>
              </w:numPr>
              <w:tabs>
                <w:tab w:val="left" w:pos="0"/>
                <w:tab w:val="left" w:pos="142"/>
              </w:tabs>
              <w:ind w:left="424" w:hanging="284"/>
              <w:jc w:val="both"/>
              <w:rPr>
                <w:rFonts w:ascii="Arial" w:hAnsi="Arial" w:cs="Arial"/>
                <w:lang w:val="es-MX" w:eastAsia="en-US"/>
              </w:rPr>
            </w:pPr>
            <w:r w:rsidRPr="00F87307">
              <w:rPr>
                <w:rFonts w:ascii="Arial" w:hAnsi="Arial" w:cs="Arial"/>
                <w:lang w:val="es-MX" w:eastAsia="en-US"/>
              </w:rPr>
              <w:t xml:space="preserve">2.1.2.14. Entregables (2.1.1 Servicio de desarrollo de la página web del tablero de difusores y 2.1.2 Servicio de publicación de la </w:t>
            </w:r>
            <w:proofErr w:type="spellStart"/>
            <w:r w:rsidRPr="00F87307">
              <w:rPr>
                <w:rFonts w:ascii="Arial" w:hAnsi="Arial" w:cs="Arial"/>
                <w:lang w:val="es-MX" w:eastAsia="en-US"/>
              </w:rPr>
              <w:t>pàgina</w:t>
            </w:r>
            <w:proofErr w:type="spellEnd"/>
            <w:r w:rsidRPr="00F87307">
              <w:rPr>
                <w:rFonts w:ascii="Arial" w:hAnsi="Arial" w:cs="Arial"/>
                <w:lang w:val="es-MX" w:eastAsia="en-US"/>
              </w:rPr>
              <w:t xml:space="preserve"> web del tablero de difusores)</w:t>
            </w:r>
          </w:p>
          <w:p w:rsidR="00030DD6" w:rsidRPr="00F87307" w:rsidRDefault="00030DD6" w:rsidP="00F87307">
            <w:pPr>
              <w:tabs>
                <w:tab w:val="left" w:pos="0"/>
                <w:tab w:val="left" w:pos="142"/>
              </w:tabs>
              <w:ind w:left="424" w:hanging="284"/>
              <w:jc w:val="both"/>
              <w:rPr>
                <w:rFonts w:ascii="Arial" w:hAnsi="Arial" w:cs="Arial"/>
                <w:lang w:eastAsia="en-US"/>
              </w:rPr>
            </w:pPr>
          </w:p>
          <w:p w:rsidR="00030DD6" w:rsidRPr="00F87307" w:rsidRDefault="00030DD6" w:rsidP="0024096F">
            <w:pPr>
              <w:pStyle w:val="Prrafodelista"/>
              <w:widowControl/>
              <w:numPr>
                <w:ilvl w:val="0"/>
                <w:numId w:val="107"/>
              </w:numPr>
              <w:tabs>
                <w:tab w:val="left" w:pos="0"/>
                <w:tab w:val="left" w:pos="142"/>
              </w:tabs>
              <w:ind w:left="424" w:hanging="284"/>
              <w:jc w:val="both"/>
              <w:rPr>
                <w:rFonts w:ascii="Arial" w:hAnsi="Arial" w:cs="Arial"/>
                <w:lang w:val="es-MX" w:eastAsia="en-US"/>
              </w:rPr>
            </w:pPr>
            <w:r w:rsidRPr="00F87307">
              <w:rPr>
                <w:rFonts w:ascii="Arial" w:hAnsi="Arial" w:cs="Arial"/>
                <w:lang w:val="es-MX" w:eastAsia="en-US"/>
              </w:rPr>
              <w:t>2.1.4.16 Entregables (2.1.3 Servicio de publicación web)</w:t>
            </w:r>
          </w:p>
        </w:tc>
      </w:tr>
      <w:tr w:rsidR="00030DD6" w:rsidTr="00F87307">
        <w:trPr>
          <w:jc w:val="center"/>
        </w:trPr>
        <w:tc>
          <w:tcPr>
            <w:tcW w:w="1781" w:type="dxa"/>
            <w:vAlign w:val="center"/>
          </w:tcPr>
          <w:p w:rsidR="00030DD6" w:rsidRPr="006F3F4E" w:rsidRDefault="00030DD6" w:rsidP="00F87307">
            <w:pPr>
              <w:spacing w:before="120" w:after="120" w:line="276" w:lineRule="auto"/>
              <w:jc w:val="both"/>
              <w:rPr>
                <w:rFonts w:ascii="Arial" w:hAnsi="Arial" w:cs="Arial"/>
                <w:lang w:eastAsia="en-US"/>
              </w:rPr>
            </w:pPr>
            <w:r w:rsidRPr="006F3F4E">
              <w:rPr>
                <w:rFonts w:ascii="Arial" w:hAnsi="Arial" w:cs="Arial"/>
                <w:lang w:eastAsia="en-US"/>
              </w:rPr>
              <w:t>Sistemas del Instituto tipo C</w:t>
            </w:r>
          </w:p>
        </w:tc>
        <w:tc>
          <w:tcPr>
            <w:tcW w:w="5335" w:type="dxa"/>
            <w:vAlign w:val="center"/>
          </w:tcPr>
          <w:p w:rsidR="00030DD6" w:rsidRPr="00F87307" w:rsidRDefault="00030DD6" w:rsidP="0024096F">
            <w:pPr>
              <w:pStyle w:val="Prrafodelista"/>
              <w:widowControl/>
              <w:numPr>
                <w:ilvl w:val="0"/>
                <w:numId w:val="107"/>
              </w:numPr>
              <w:tabs>
                <w:tab w:val="left" w:pos="0"/>
                <w:tab w:val="left" w:pos="142"/>
              </w:tabs>
              <w:ind w:left="424" w:hanging="284"/>
              <w:jc w:val="both"/>
              <w:rPr>
                <w:rFonts w:ascii="Arial" w:hAnsi="Arial" w:cs="Arial"/>
                <w:lang w:val="es-MX" w:eastAsia="en-US"/>
              </w:rPr>
            </w:pPr>
            <w:r w:rsidRPr="00F87307">
              <w:rPr>
                <w:rFonts w:ascii="Arial" w:hAnsi="Arial" w:cs="Arial"/>
                <w:lang w:val="es-MX" w:eastAsia="en-US"/>
              </w:rPr>
              <w:t xml:space="preserve"> 2.2.8 Entregables</w:t>
            </w:r>
          </w:p>
        </w:tc>
      </w:tr>
      <w:tr w:rsidR="00030DD6" w:rsidTr="00F87307">
        <w:trPr>
          <w:jc w:val="center"/>
        </w:trPr>
        <w:tc>
          <w:tcPr>
            <w:tcW w:w="1781" w:type="dxa"/>
            <w:vAlign w:val="center"/>
          </w:tcPr>
          <w:p w:rsidR="00030DD6" w:rsidRPr="00A0354D" w:rsidRDefault="00030DD6" w:rsidP="00F87307">
            <w:pPr>
              <w:spacing w:before="120" w:after="120" w:line="276" w:lineRule="auto"/>
              <w:jc w:val="both"/>
              <w:rPr>
                <w:rFonts w:ascii="Arial" w:hAnsi="Arial" w:cs="Arial"/>
                <w:highlight w:val="yellow"/>
                <w:lang w:eastAsia="en-US"/>
              </w:rPr>
            </w:pPr>
            <w:r w:rsidRPr="00F87307">
              <w:rPr>
                <w:rFonts w:ascii="Arial" w:hAnsi="Arial" w:cs="Arial"/>
                <w:lang w:eastAsia="en-US"/>
              </w:rPr>
              <w:t>Sitios web del Instituto tipo A</w:t>
            </w:r>
          </w:p>
        </w:tc>
        <w:tc>
          <w:tcPr>
            <w:tcW w:w="5335" w:type="dxa"/>
            <w:vAlign w:val="center"/>
          </w:tcPr>
          <w:p w:rsidR="00030DD6" w:rsidRPr="00F87307" w:rsidRDefault="00030DD6" w:rsidP="0024096F">
            <w:pPr>
              <w:pStyle w:val="Prrafodelista"/>
              <w:widowControl/>
              <w:numPr>
                <w:ilvl w:val="0"/>
                <w:numId w:val="107"/>
              </w:numPr>
              <w:tabs>
                <w:tab w:val="left" w:pos="0"/>
                <w:tab w:val="left" w:pos="142"/>
              </w:tabs>
              <w:ind w:left="424" w:hanging="284"/>
              <w:jc w:val="both"/>
              <w:rPr>
                <w:rFonts w:ascii="Arial" w:hAnsi="Arial" w:cs="Arial"/>
                <w:lang w:val="es-MX" w:eastAsia="en-US"/>
              </w:rPr>
            </w:pPr>
            <w:r w:rsidRPr="00F87307">
              <w:rPr>
                <w:rFonts w:ascii="Arial" w:hAnsi="Arial" w:cs="Arial"/>
                <w:lang w:val="es-MX" w:eastAsia="en-US"/>
              </w:rPr>
              <w:t>2.3.10 Entregables</w:t>
            </w:r>
          </w:p>
        </w:tc>
      </w:tr>
      <w:tr w:rsidR="00030DD6" w:rsidTr="00F87307">
        <w:trPr>
          <w:jc w:val="center"/>
        </w:trPr>
        <w:tc>
          <w:tcPr>
            <w:tcW w:w="1781" w:type="dxa"/>
            <w:vAlign w:val="center"/>
          </w:tcPr>
          <w:p w:rsidR="00030DD6" w:rsidRPr="006F3F4E" w:rsidRDefault="00030DD6" w:rsidP="00F87307">
            <w:pPr>
              <w:spacing w:before="120" w:after="120" w:line="276" w:lineRule="auto"/>
              <w:jc w:val="both"/>
              <w:rPr>
                <w:rFonts w:ascii="Arial" w:hAnsi="Arial" w:cs="Arial"/>
                <w:lang w:eastAsia="en-US"/>
              </w:rPr>
            </w:pPr>
            <w:r w:rsidRPr="006F3F4E">
              <w:rPr>
                <w:rFonts w:ascii="Arial" w:hAnsi="Arial" w:cs="Arial"/>
                <w:lang w:eastAsia="en-US"/>
              </w:rPr>
              <w:t>Sitios web del Instituto tipo B</w:t>
            </w:r>
          </w:p>
        </w:tc>
        <w:tc>
          <w:tcPr>
            <w:tcW w:w="5335" w:type="dxa"/>
            <w:vAlign w:val="center"/>
          </w:tcPr>
          <w:p w:rsidR="00030DD6" w:rsidRPr="006F3F4E" w:rsidRDefault="00030DD6" w:rsidP="0024096F">
            <w:pPr>
              <w:pStyle w:val="Prrafodelista"/>
              <w:widowControl/>
              <w:numPr>
                <w:ilvl w:val="0"/>
                <w:numId w:val="107"/>
              </w:numPr>
              <w:tabs>
                <w:tab w:val="left" w:pos="0"/>
                <w:tab w:val="left" w:pos="142"/>
              </w:tabs>
              <w:ind w:left="424" w:hanging="284"/>
              <w:jc w:val="both"/>
              <w:rPr>
                <w:rFonts w:ascii="Arial" w:hAnsi="Arial" w:cs="Arial"/>
                <w:lang w:val="es-MX" w:eastAsia="en-US"/>
              </w:rPr>
            </w:pPr>
            <w:r w:rsidRPr="006F3F4E">
              <w:rPr>
                <w:rFonts w:ascii="Arial" w:hAnsi="Arial" w:cs="Arial"/>
                <w:lang w:val="es-MX" w:eastAsia="en-US"/>
              </w:rPr>
              <w:t>2.4.11. Entregables</w:t>
            </w:r>
          </w:p>
        </w:tc>
      </w:tr>
      <w:tr w:rsidR="00030DD6" w:rsidTr="00F87307">
        <w:trPr>
          <w:jc w:val="center"/>
        </w:trPr>
        <w:tc>
          <w:tcPr>
            <w:tcW w:w="1781" w:type="dxa"/>
            <w:vAlign w:val="center"/>
          </w:tcPr>
          <w:p w:rsidR="00030DD6" w:rsidRPr="006F3F4E" w:rsidRDefault="00030DD6" w:rsidP="00F87307">
            <w:pPr>
              <w:spacing w:before="120" w:after="120" w:line="276" w:lineRule="auto"/>
              <w:jc w:val="both"/>
              <w:rPr>
                <w:rFonts w:ascii="Arial" w:hAnsi="Arial" w:cs="Arial"/>
                <w:lang w:eastAsia="en-US"/>
              </w:rPr>
            </w:pPr>
            <w:r w:rsidRPr="006F3F4E">
              <w:rPr>
                <w:rFonts w:ascii="Arial" w:hAnsi="Arial" w:cs="Arial"/>
                <w:lang w:eastAsia="en-US"/>
              </w:rPr>
              <w:t>Servicios de Nombres de Dominio (DNS) de Internet:</w:t>
            </w:r>
          </w:p>
        </w:tc>
        <w:tc>
          <w:tcPr>
            <w:tcW w:w="5335" w:type="dxa"/>
            <w:vAlign w:val="center"/>
          </w:tcPr>
          <w:p w:rsidR="00030DD6" w:rsidRPr="006F3F4E" w:rsidRDefault="00030DD6" w:rsidP="0024096F">
            <w:pPr>
              <w:pStyle w:val="Prrafodelista"/>
              <w:widowControl/>
              <w:numPr>
                <w:ilvl w:val="0"/>
                <w:numId w:val="107"/>
              </w:numPr>
              <w:tabs>
                <w:tab w:val="left" w:pos="0"/>
                <w:tab w:val="left" w:pos="142"/>
              </w:tabs>
              <w:ind w:left="424" w:hanging="284"/>
              <w:jc w:val="both"/>
              <w:rPr>
                <w:rFonts w:ascii="Arial" w:hAnsi="Arial" w:cs="Arial"/>
                <w:lang w:val="es-MX" w:eastAsia="en-US"/>
              </w:rPr>
            </w:pPr>
            <w:r w:rsidRPr="006F3F4E">
              <w:rPr>
                <w:rFonts w:ascii="Arial" w:hAnsi="Arial" w:cs="Arial"/>
                <w:lang w:val="es-MX" w:eastAsia="en-US"/>
              </w:rPr>
              <w:t>2.5.21. Entregables</w:t>
            </w:r>
          </w:p>
        </w:tc>
      </w:tr>
    </w:tbl>
    <w:p w:rsidR="00DB60A9" w:rsidRDefault="00DB60A9" w:rsidP="00C01947">
      <w:pPr>
        <w:ind w:left="720"/>
        <w:jc w:val="both"/>
        <w:rPr>
          <w:rFonts w:ascii="Arial" w:hAnsi="Arial" w:cs="Arial"/>
        </w:rPr>
      </w:pPr>
    </w:p>
    <w:p w:rsidR="00992371" w:rsidRDefault="00992371" w:rsidP="00C01947">
      <w:pPr>
        <w:ind w:left="720"/>
        <w:jc w:val="both"/>
        <w:rPr>
          <w:rFonts w:ascii="Arial" w:hAnsi="Arial" w:cs="Arial"/>
        </w:rPr>
      </w:pPr>
    </w:p>
    <w:p w:rsidR="00992371" w:rsidRPr="00992371" w:rsidRDefault="00992371" w:rsidP="00992371">
      <w:pPr>
        <w:pStyle w:val="Ttulo1"/>
        <w:numPr>
          <w:ilvl w:val="1"/>
          <w:numId w:val="1"/>
        </w:numPr>
        <w:jc w:val="both"/>
        <w:rPr>
          <w:rFonts w:cs="Arial"/>
          <w:bCs/>
          <w:color w:val="244061" w:themeColor="accent1" w:themeShade="80"/>
          <w:sz w:val="20"/>
        </w:rPr>
      </w:pPr>
      <w:r w:rsidRPr="00992371">
        <w:rPr>
          <w:rFonts w:cs="Arial"/>
          <w:bCs/>
          <w:color w:val="244061" w:themeColor="accent1" w:themeShade="80"/>
          <w:sz w:val="20"/>
        </w:rPr>
        <w:t xml:space="preserve">Penas </w:t>
      </w:r>
      <w:r>
        <w:rPr>
          <w:rFonts w:cs="Arial"/>
          <w:bCs/>
          <w:color w:val="244061" w:themeColor="accent1" w:themeShade="80"/>
          <w:sz w:val="20"/>
        </w:rPr>
        <w:t>contractuales</w:t>
      </w:r>
    </w:p>
    <w:p w:rsidR="00992371" w:rsidRDefault="00992371" w:rsidP="00C01947">
      <w:pPr>
        <w:ind w:left="720"/>
        <w:jc w:val="both"/>
        <w:rPr>
          <w:rFonts w:ascii="Arial" w:hAnsi="Arial" w:cs="Arial"/>
        </w:rPr>
      </w:pPr>
    </w:p>
    <w:p w:rsidR="00992371" w:rsidRPr="00992371" w:rsidRDefault="00992371" w:rsidP="00992371">
      <w:pPr>
        <w:ind w:left="720"/>
        <w:jc w:val="both"/>
        <w:rPr>
          <w:rFonts w:ascii="Arial" w:hAnsi="Arial" w:cs="Arial"/>
          <w:bCs/>
          <w:lang w:val="es-ES"/>
        </w:rPr>
      </w:pPr>
      <w:r w:rsidRPr="00992371">
        <w:rPr>
          <w:rFonts w:ascii="Arial" w:hAnsi="Arial" w:cs="Arial"/>
          <w:bCs/>
          <w:lang w:val="es-ES"/>
        </w:rPr>
        <w:t>Asimismo, le serán aplicables las penas contractuales descritas a continuación durante la prestación de cada uno de los servicios, de conformidad con lo siguiente:</w:t>
      </w:r>
    </w:p>
    <w:p w:rsidR="00992371" w:rsidRDefault="00992371" w:rsidP="00C01947">
      <w:pPr>
        <w:ind w:left="720"/>
        <w:jc w:val="both"/>
        <w:rPr>
          <w:rFonts w:ascii="Arial" w:hAnsi="Arial" w:cs="Arial"/>
        </w:rPr>
      </w:pPr>
    </w:p>
    <w:tbl>
      <w:tblPr>
        <w:tblStyle w:val="Tablaconcuadrcula"/>
        <w:tblW w:w="0" w:type="auto"/>
        <w:jc w:val="center"/>
        <w:tblLook w:val="04A0" w:firstRow="1" w:lastRow="0" w:firstColumn="1" w:lastColumn="0" w:noHBand="0" w:noVBand="1"/>
      </w:tblPr>
      <w:tblGrid>
        <w:gridCol w:w="857"/>
        <w:gridCol w:w="1314"/>
        <w:gridCol w:w="1469"/>
        <w:gridCol w:w="1526"/>
        <w:gridCol w:w="1634"/>
      </w:tblGrid>
      <w:tr w:rsidR="00F87307" w:rsidRPr="00B06B82" w:rsidTr="00F87307">
        <w:trPr>
          <w:trHeight w:val="102"/>
          <w:tblHeader/>
          <w:jc w:val="center"/>
        </w:trPr>
        <w:tc>
          <w:tcPr>
            <w:tcW w:w="857" w:type="dxa"/>
            <w:vMerge w:val="restart"/>
            <w:shd w:val="clear" w:color="auto" w:fill="D9D9D9" w:themeFill="background1" w:themeFillShade="D9"/>
            <w:vAlign w:val="center"/>
          </w:tcPr>
          <w:p w:rsidR="00F87307" w:rsidRPr="00B06B82" w:rsidRDefault="00F87307" w:rsidP="00F87307">
            <w:pPr>
              <w:autoSpaceDE w:val="0"/>
              <w:autoSpaceDN w:val="0"/>
              <w:adjustRightInd w:val="0"/>
              <w:jc w:val="center"/>
              <w:rPr>
                <w:rFonts w:ascii="Arial" w:hAnsi="Arial" w:cs="Arial"/>
                <w:b/>
                <w:sz w:val="14"/>
                <w:szCs w:val="14"/>
              </w:rPr>
            </w:pPr>
            <w:r w:rsidRPr="00B06B82">
              <w:rPr>
                <w:rFonts w:ascii="Arial" w:hAnsi="Arial" w:cs="Arial"/>
                <w:b/>
                <w:sz w:val="14"/>
                <w:szCs w:val="14"/>
              </w:rPr>
              <w:t>Servicio</w:t>
            </w:r>
          </w:p>
        </w:tc>
        <w:tc>
          <w:tcPr>
            <w:tcW w:w="1314" w:type="dxa"/>
            <w:vMerge w:val="restart"/>
            <w:shd w:val="clear" w:color="auto" w:fill="D9D9D9" w:themeFill="background1" w:themeFillShade="D9"/>
            <w:vAlign w:val="center"/>
          </w:tcPr>
          <w:p w:rsidR="00F87307" w:rsidRPr="00B06B82" w:rsidRDefault="00F87307" w:rsidP="00F87307">
            <w:pPr>
              <w:autoSpaceDE w:val="0"/>
              <w:autoSpaceDN w:val="0"/>
              <w:adjustRightInd w:val="0"/>
              <w:jc w:val="center"/>
              <w:rPr>
                <w:rFonts w:ascii="Arial" w:hAnsi="Arial" w:cs="Arial"/>
                <w:b/>
                <w:sz w:val="14"/>
                <w:szCs w:val="14"/>
              </w:rPr>
            </w:pPr>
            <w:r w:rsidRPr="00B06B82">
              <w:rPr>
                <w:rFonts w:ascii="Arial" w:hAnsi="Arial" w:cs="Arial"/>
                <w:b/>
                <w:sz w:val="14"/>
                <w:szCs w:val="14"/>
              </w:rPr>
              <w:t>Problemática</w:t>
            </w:r>
          </w:p>
        </w:tc>
        <w:tc>
          <w:tcPr>
            <w:tcW w:w="4629" w:type="dxa"/>
            <w:gridSpan w:val="3"/>
            <w:shd w:val="clear" w:color="auto" w:fill="D9D9D9" w:themeFill="background1" w:themeFillShade="D9"/>
            <w:vAlign w:val="center"/>
          </w:tcPr>
          <w:p w:rsidR="00F87307" w:rsidRPr="00B06B82" w:rsidRDefault="00F87307" w:rsidP="00F87307">
            <w:pPr>
              <w:autoSpaceDE w:val="0"/>
              <w:autoSpaceDN w:val="0"/>
              <w:adjustRightInd w:val="0"/>
              <w:jc w:val="center"/>
              <w:rPr>
                <w:rFonts w:ascii="Arial" w:hAnsi="Arial" w:cs="Arial"/>
                <w:b/>
                <w:sz w:val="14"/>
                <w:szCs w:val="14"/>
              </w:rPr>
            </w:pPr>
            <w:r w:rsidRPr="00B06B82">
              <w:rPr>
                <w:rFonts w:ascii="Arial" w:hAnsi="Arial" w:cs="Arial"/>
                <w:b/>
                <w:sz w:val="14"/>
                <w:szCs w:val="14"/>
              </w:rPr>
              <w:t>Forma de aplicar la pena</w:t>
            </w:r>
          </w:p>
        </w:tc>
      </w:tr>
      <w:tr w:rsidR="00F87307" w:rsidRPr="00B06B82" w:rsidTr="00F87307">
        <w:trPr>
          <w:trHeight w:val="102"/>
          <w:tblHeader/>
          <w:jc w:val="center"/>
        </w:trPr>
        <w:tc>
          <w:tcPr>
            <w:tcW w:w="857" w:type="dxa"/>
            <w:vMerge/>
            <w:shd w:val="clear" w:color="auto" w:fill="D9D9D9" w:themeFill="background1" w:themeFillShade="D9"/>
            <w:vAlign w:val="center"/>
          </w:tcPr>
          <w:p w:rsidR="00F87307" w:rsidRPr="00B06B82" w:rsidDel="007E4A15" w:rsidRDefault="00F87307" w:rsidP="00F87307">
            <w:pPr>
              <w:autoSpaceDE w:val="0"/>
              <w:autoSpaceDN w:val="0"/>
              <w:adjustRightInd w:val="0"/>
              <w:jc w:val="center"/>
              <w:rPr>
                <w:rFonts w:ascii="Arial" w:hAnsi="Arial" w:cs="Arial"/>
                <w:sz w:val="14"/>
                <w:szCs w:val="14"/>
              </w:rPr>
            </w:pPr>
          </w:p>
        </w:tc>
        <w:tc>
          <w:tcPr>
            <w:tcW w:w="1314" w:type="dxa"/>
            <w:vMerge/>
            <w:shd w:val="clear" w:color="auto" w:fill="D9D9D9" w:themeFill="background1" w:themeFillShade="D9"/>
            <w:vAlign w:val="center"/>
          </w:tcPr>
          <w:p w:rsidR="00F87307" w:rsidRPr="00B06B82" w:rsidDel="007E4A15" w:rsidRDefault="00F87307" w:rsidP="00F87307">
            <w:pPr>
              <w:autoSpaceDE w:val="0"/>
              <w:autoSpaceDN w:val="0"/>
              <w:adjustRightInd w:val="0"/>
              <w:jc w:val="center"/>
              <w:rPr>
                <w:rFonts w:ascii="Arial" w:hAnsi="Arial" w:cs="Arial"/>
                <w:sz w:val="14"/>
                <w:szCs w:val="14"/>
              </w:rPr>
            </w:pPr>
          </w:p>
        </w:tc>
        <w:tc>
          <w:tcPr>
            <w:tcW w:w="1469" w:type="dxa"/>
            <w:shd w:val="clear" w:color="auto" w:fill="D9D9D9" w:themeFill="background1" w:themeFillShade="D9"/>
            <w:vAlign w:val="center"/>
          </w:tcPr>
          <w:p w:rsidR="00F87307" w:rsidRPr="00B06B82" w:rsidRDefault="00F87307" w:rsidP="00F87307">
            <w:pPr>
              <w:autoSpaceDE w:val="0"/>
              <w:autoSpaceDN w:val="0"/>
              <w:adjustRightInd w:val="0"/>
              <w:jc w:val="center"/>
              <w:rPr>
                <w:rFonts w:ascii="Arial" w:hAnsi="Arial" w:cs="Arial"/>
                <w:sz w:val="14"/>
                <w:szCs w:val="14"/>
              </w:rPr>
            </w:pPr>
            <w:r w:rsidRPr="00B06B82">
              <w:rPr>
                <w:rFonts w:ascii="Arial" w:hAnsi="Arial" w:cs="Arial"/>
                <w:sz w:val="14"/>
                <w:szCs w:val="14"/>
              </w:rPr>
              <w:t>Período normal</w:t>
            </w:r>
          </w:p>
          <w:p w:rsidR="00F87307" w:rsidRPr="00B06B82" w:rsidRDefault="00F87307" w:rsidP="00F87307">
            <w:pPr>
              <w:autoSpaceDE w:val="0"/>
              <w:autoSpaceDN w:val="0"/>
              <w:adjustRightInd w:val="0"/>
              <w:jc w:val="center"/>
              <w:rPr>
                <w:rFonts w:ascii="Arial" w:hAnsi="Arial" w:cs="Arial"/>
                <w:sz w:val="14"/>
                <w:szCs w:val="14"/>
              </w:rPr>
            </w:pPr>
            <w:r w:rsidRPr="00B06B82">
              <w:rPr>
                <w:rFonts w:ascii="Arial" w:hAnsi="Arial" w:cs="Arial"/>
                <w:sz w:val="14"/>
                <w:szCs w:val="14"/>
              </w:rPr>
              <w:t>(días restantes del servicio)</w:t>
            </w:r>
          </w:p>
          <w:p w:rsidR="00F87307" w:rsidRPr="00B06B82" w:rsidRDefault="00F87307" w:rsidP="00F87307">
            <w:pPr>
              <w:autoSpaceDE w:val="0"/>
              <w:autoSpaceDN w:val="0"/>
              <w:adjustRightInd w:val="0"/>
              <w:jc w:val="center"/>
              <w:rPr>
                <w:rFonts w:ascii="Arial" w:hAnsi="Arial" w:cs="Arial"/>
                <w:sz w:val="14"/>
                <w:szCs w:val="14"/>
              </w:rPr>
            </w:pPr>
            <w:r w:rsidRPr="00B06B82">
              <w:rPr>
                <w:rFonts w:ascii="Arial" w:hAnsi="Arial" w:cs="Arial"/>
                <w:sz w:val="14"/>
                <w:szCs w:val="14"/>
              </w:rPr>
              <w:t xml:space="preserve">Tiempo de solución: </w:t>
            </w:r>
          </w:p>
          <w:p w:rsidR="00F87307" w:rsidRPr="00B06B82" w:rsidRDefault="00F87307" w:rsidP="00F87307">
            <w:pPr>
              <w:autoSpaceDE w:val="0"/>
              <w:autoSpaceDN w:val="0"/>
              <w:adjustRightInd w:val="0"/>
              <w:jc w:val="center"/>
              <w:rPr>
                <w:rFonts w:ascii="Arial" w:hAnsi="Arial" w:cs="Arial"/>
                <w:b/>
                <w:sz w:val="14"/>
                <w:szCs w:val="14"/>
              </w:rPr>
            </w:pPr>
            <w:r w:rsidRPr="00B06B82">
              <w:rPr>
                <w:rFonts w:ascii="Arial" w:hAnsi="Arial" w:cs="Arial"/>
                <w:b/>
                <w:sz w:val="14"/>
                <w:szCs w:val="14"/>
              </w:rPr>
              <w:t>60 minutos posteriores a la hora en que se registró el reporte</w:t>
            </w:r>
          </w:p>
        </w:tc>
        <w:tc>
          <w:tcPr>
            <w:tcW w:w="1526" w:type="dxa"/>
            <w:shd w:val="clear" w:color="auto" w:fill="D9D9D9" w:themeFill="background1" w:themeFillShade="D9"/>
            <w:vAlign w:val="center"/>
          </w:tcPr>
          <w:p w:rsidR="00F87307" w:rsidRPr="00B06B82" w:rsidRDefault="00F87307" w:rsidP="00F87307">
            <w:pPr>
              <w:autoSpaceDE w:val="0"/>
              <w:autoSpaceDN w:val="0"/>
              <w:adjustRightInd w:val="0"/>
              <w:jc w:val="center"/>
              <w:rPr>
                <w:rFonts w:ascii="Arial" w:hAnsi="Arial" w:cs="Arial"/>
                <w:sz w:val="14"/>
                <w:szCs w:val="14"/>
              </w:rPr>
            </w:pPr>
            <w:r w:rsidRPr="00B06B82">
              <w:rPr>
                <w:rFonts w:ascii="Arial" w:hAnsi="Arial" w:cs="Arial"/>
                <w:sz w:val="14"/>
                <w:szCs w:val="14"/>
              </w:rPr>
              <w:t>Pruebas internas</w:t>
            </w:r>
          </w:p>
          <w:p w:rsidR="00F87307" w:rsidRPr="00B06B82" w:rsidRDefault="00F87307" w:rsidP="00F87307">
            <w:pPr>
              <w:autoSpaceDE w:val="0"/>
              <w:autoSpaceDN w:val="0"/>
              <w:adjustRightInd w:val="0"/>
              <w:jc w:val="center"/>
              <w:rPr>
                <w:rFonts w:ascii="Arial" w:hAnsi="Arial" w:cs="Arial"/>
                <w:sz w:val="14"/>
                <w:szCs w:val="14"/>
              </w:rPr>
            </w:pPr>
            <w:r w:rsidRPr="00B06B82">
              <w:rPr>
                <w:rFonts w:ascii="Arial" w:hAnsi="Arial" w:cs="Arial"/>
                <w:sz w:val="14"/>
                <w:szCs w:val="14"/>
              </w:rPr>
              <w:t>(mes de junio 2018)</w:t>
            </w:r>
          </w:p>
          <w:p w:rsidR="00F87307" w:rsidRPr="00B06B82" w:rsidRDefault="00F87307" w:rsidP="00F87307">
            <w:pPr>
              <w:autoSpaceDE w:val="0"/>
              <w:autoSpaceDN w:val="0"/>
              <w:adjustRightInd w:val="0"/>
              <w:jc w:val="center"/>
              <w:rPr>
                <w:rFonts w:ascii="Arial" w:hAnsi="Arial" w:cs="Arial"/>
                <w:sz w:val="14"/>
                <w:szCs w:val="14"/>
              </w:rPr>
            </w:pPr>
          </w:p>
          <w:p w:rsidR="00F87307" w:rsidRPr="00B06B82" w:rsidRDefault="00F87307" w:rsidP="00F87307">
            <w:pPr>
              <w:autoSpaceDE w:val="0"/>
              <w:autoSpaceDN w:val="0"/>
              <w:adjustRightInd w:val="0"/>
              <w:jc w:val="center"/>
              <w:rPr>
                <w:rFonts w:ascii="Arial" w:hAnsi="Arial" w:cs="Arial"/>
                <w:sz w:val="14"/>
                <w:szCs w:val="14"/>
              </w:rPr>
            </w:pPr>
            <w:r w:rsidRPr="00B06B82">
              <w:rPr>
                <w:rFonts w:ascii="Arial" w:hAnsi="Arial" w:cs="Arial"/>
                <w:sz w:val="14"/>
                <w:szCs w:val="14"/>
              </w:rPr>
              <w:t>Tiempo de atención:</w:t>
            </w:r>
          </w:p>
          <w:p w:rsidR="00F87307" w:rsidRPr="00B06B82" w:rsidRDefault="00F87307" w:rsidP="00F87307">
            <w:pPr>
              <w:autoSpaceDE w:val="0"/>
              <w:autoSpaceDN w:val="0"/>
              <w:adjustRightInd w:val="0"/>
              <w:jc w:val="center"/>
              <w:rPr>
                <w:rFonts w:ascii="Arial" w:hAnsi="Arial" w:cs="Arial"/>
                <w:b/>
                <w:sz w:val="14"/>
                <w:szCs w:val="14"/>
              </w:rPr>
            </w:pPr>
            <w:r w:rsidRPr="00B06B82">
              <w:rPr>
                <w:rFonts w:ascii="Arial" w:hAnsi="Arial" w:cs="Arial"/>
                <w:b/>
                <w:sz w:val="14"/>
                <w:szCs w:val="14"/>
              </w:rPr>
              <w:t>30 minutos posteriores a la hora en que se registró el reporte</w:t>
            </w:r>
          </w:p>
        </w:tc>
        <w:tc>
          <w:tcPr>
            <w:tcW w:w="1634" w:type="dxa"/>
            <w:shd w:val="clear" w:color="auto" w:fill="D9D9D9" w:themeFill="background1" w:themeFillShade="D9"/>
            <w:vAlign w:val="center"/>
          </w:tcPr>
          <w:p w:rsidR="00F87307" w:rsidRPr="00B06B82" w:rsidRDefault="00F87307" w:rsidP="00F87307">
            <w:pPr>
              <w:autoSpaceDE w:val="0"/>
              <w:autoSpaceDN w:val="0"/>
              <w:adjustRightInd w:val="0"/>
              <w:jc w:val="center"/>
              <w:rPr>
                <w:rFonts w:ascii="Arial" w:hAnsi="Arial" w:cs="Arial"/>
                <w:sz w:val="14"/>
                <w:szCs w:val="14"/>
              </w:rPr>
            </w:pPr>
            <w:r w:rsidRPr="00B06B82">
              <w:rPr>
                <w:rFonts w:ascii="Arial" w:hAnsi="Arial" w:cs="Arial"/>
                <w:sz w:val="14"/>
                <w:szCs w:val="14"/>
              </w:rPr>
              <w:t xml:space="preserve">Simulacros y </w:t>
            </w:r>
          </w:p>
          <w:p w:rsidR="00F87307" w:rsidRPr="00B06B82" w:rsidRDefault="00F87307" w:rsidP="00F87307">
            <w:pPr>
              <w:autoSpaceDE w:val="0"/>
              <w:autoSpaceDN w:val="0"/>
              <w:adjustRightInd w:val="0"/>
              <w:jc w:val="center"/>
              <w:rPr>
                <w:rFonts w:ascii="Arial" w:hAnsi="Arial" w:cs="Arial"/>
                <w:sz w:val="14"/>
                <w:szCs w:val="14"/>
              </w:rPr>
            </w:pPr>
            <w:r w:rsidRPr="00B06B82">
              <w:rPr>
                <w:rFonts w:ascii="Arial" w:hAnsi="Arial" w:cs="Arial"/>
                <w:sz w:val="14"/>
                <w:szCs w:val="14"/>
              </w:rPr>
              <w:t xml:space="preserve">Jornada Electoral </w:t>
            </w:r>
          </w:p>
          <w:p w:rsidR="00F87307" w:rsidRPr="00B06B82" w:rsidRDefault="00F87307" w:rsidP="00F87307">
            <w:pPr>
              <w:autoSpaceDE w:val="0"/>
              <w:autoSpaceDN w:val="0"/>
              <w:adjustRightInd w:val="0"/>
              <w:jc w:val="center"/>
              <w:rPr>
                <w:rFonts w:ascii="Arial" w:hAnsi="Arial" w:cs="Arial"/>
                <w:sz w:val="14"/>
                <w:szCs w:val="14"/>
              </w:rPr>
            </w:pPr>
            <w:r w:rsidRPr="00B06B82">
              <w:rPr>
                <w:rFonts w:ascii="Arial" w:hAnsi="Arial" w:cs="Arial"/>
                <w:sz w:val="14"/>
                <w:szCs w:val="14"/>
              </w:rPr>
              <w:t>(1 y de 2 julio del 2018 y los tres domingos del mes de junio 2018)</w:t>
            </w:r>
          </w:p>
          <w:p w:rsidR="00F87307" w:rsidRPr="00B06B82" w:rsidRDefault="00F87307" w:rsidP="00F87307">
            <w:pPr>
              <w:autoSpaceDE w:val="0"/>
              <w:autoSpaceDN w:val="0"/>
              <w:adjustRightInd w:val="0"/>
              <w:jc w:val="center"/>
              <w:rPr>
                <w:rFonts w:ascii="Arial" w:hAnsi="Arial" w:cs="Arial"/>
                <w:sz w:val="14"/>
                <w:szCs w:val="14"/>
              </w:rPr>
            </w:pPr>
          </w:p>
          <w:p w:rsidR="00F87307" w:rsidRPr="00B06B82" w:rsidRDefault="00F87307" w:rsidP="00F87307">
            <w:pPr>
              <w:autoSpaceDE w:val="0"/>
              <w:autoSpaceDN w:val="0"/>
              <w:adjustRightInd w:val="0"/>
              <w:jc w:val="center"/>
              <w:rPr>
                <w:rFonts w:ascii="Arial" w:hAnsi="Arial" w:cs="Arial"/>
                <w:sz w:val="14"/>
                <w:szCs w:val="14"/>
              </w:rPr>
            </w:pPr>
            <w:r w:rsidRPr="00B06B82">
              <w:rPr>
                <w:rFonts w:ascii="Arial" w:hAnsi="Arial" w:cs="Arial"/>
                <w:sz w:val="14"/>
                <w:szCs w:val="14"/>
              </w:rPr>
              <w:t>Tiempo de atención:</w:t>
            </w:r>
          </w:p>
          <w:p w:rsidR="00F87307" w:rsidRPr="00B06B82" w:rsidRDefault="00F87307" w:rsidP="00F87307">
            <w:pPr>
              <w:autoSpaceDE w:val="0"/>
              <w:autoSpaceDN w:val="0"/>
              <w:adjustRightInd w:val="0"/>
              <w:jc w:val="center"/>
              <w:rPr>
                <w:rFonts w:ascii="Arial" w:hAnsi="Arial" w:cs="Arial"/>
                <w:b/>
                <w:sz w:val="14"/>
                <w:szCs w:val="14"/>
              </w:rPr>
            </w:pPr>
            <w:r w:rsidRPr="00B06B82">
              <w:rPr>
                <w:rFonts w:ascii="Arial" w:hAnsi="Arial" w:cs="Arial"/>
                <w:b/>
                <w:sz w:val="14"/>
                <w:szCs w:val="14"/>
              </w:rPr>
              <w:t>15 minutos posteriores a la hora en que se registró el reporte</w:t>
            </w:r>
          </w:p>
        </w:tc>
      </w:tr>
      <w:tr w:rsidR="00F87307" w:rsidRPr="00B06B82" w:rsidTr="00F87307">
        <w:trPr>
          <w:jc w:val="center"/>
        </w:trPr>
        <w:tc>
          <w:tcPr>
            <w:tcW w:w="857" w:type="dxa"/>
            <w:vMerge w:val="restart"/>
            <w:vAlign w:val="center"/>
          </w:tcPr>
          <w:p w:rsidR="00F87307" w:rsidRPr="00B06B82" w:rsidRDefault="00F87307" w:rsidP="00F87307">
            <w:pPr>
              <w:autoSpaceDE w:val="0"/>
              <w:autoSpaceDN w:val="0"/>
              <w:adjustRightInd w:val="0"/>
              <w:jc w:val="both"/>
              <w:rPr>
                <w:rFonts w:ascii="Arial" w:hAnsi="Arial" w:cs="Arial"/>
                <w:b/>
                <w:sz w:val="14"/>
                <w:szCs w:val="14"/>
              </w:rPr>
            </w:pPr>
            <w:r w:rsidRPr="00B06B82">
              <w:rPr>
                <w:rFonts w:ascii="Arial" w:hAnsi="Arial" w:cs="Arial"/>
                <w:b/>
                <w:sz w:val="14"/>
                <w:szCs w:val="14"/>
              </w:rPr>
              <w:t>Sistemas del Instituto tipo B</w:t>
            </w:r>
          </w:p>
        </w:tc>
        <w:tc>
          <w:tcPr>
            <w:tcW w:w="1314" w:type="dxa"/>
            <w:vAlign w:val="center"/>
          </w:tcPr>
          <w:p w:rsidR="00F87307" w:rsidRPr="00B06B82" w:rsidRDefault="00F87307" w:rsidP="00F87307">
            <w:pPr>
              <w:autoSpaceDE w:val="0"/>
              <w:autoSpaceDN w:val="0"/>
              <w:adjustRightInd w:val="0"/>
              <w:jc w:val="both"/>
              <w:rPr>
                <w:rFonts w:ascii="Arial" w:hAnsi="Arial" w:cs="Arial"/>
                <w:b/>
                <w:sz w:val="14"/>
                <w:szCs w:val="14"/>
              </w:rPr>
            </w:pPr>
            <w:r>
              <w:rPr>
                <w:rFonts w:ascii="Arial" w:hAnsi="Arial" w:cs="Arial"/>
                <w:sz w:val="14"/>
                <w:szCs w:val="14"/>
              </w:rPr>
              <w:t xml:space="preserve">El </w:t>
            </w:r>
            <w:r w:rsidRPr="00B06B82">
              <w:rPr>
                <w:rFonts w:ascii="Arial" w:hAnsi="Arial" w:cs="Arial"/>
                <w:b/>
                <w:sz w:val="14"/>
                <w:szCs w:val="14"/>
              </w:rPr>
              <w:t>Servicio de publicación de la página web del tablero de difusores</w:t>
            </w:r>
          </w:p>
          <w:p w:rsidR="00F87307" w:rsidRPr="00827898" w:rsidRDefault="00F87307" w:rsidP="00F87307">
            <w:pPr>
              <w:autoSpaceDE w:val="0"/>
              <w:autoSpaceDN w:val="0"/>
              <w:adjustRightInd w:val="0"/>
              <w:jc w:val="both"/>
              <w:rPr>
                <w:rFonts w:ascii="Arial" w:hAnsi="Arial" w:cs="Arial"/>
                <w:sz w:val="14"/>
                <w:szCs w:val="14"/>
              </w:rPr>
            </w:pPr>
            <w:r w:rsidRPr="00B06B82">
              <w:rPr>
                <w:rFonts w:ascii="Arial" w:hAnsi="Arial" w:cs="Arial"/>
                <w:b/>
                <w:sz w:val="14"/>
                <w:szCs w:val="14"/>
              </w:rPr>
              <w:t>(producción)</w:t>
            </w:r>
            <w:r>
              <w:rPr>
                <w:rFonts w:ascii="Arial" w:hAnsi="Arial" w:cs="Arial"/>
                <w:b/>
                <w:sz w:val="14"/>
                <w:szCs w:val="14"/>
              </w:rPr>
              <w:t xml:space="preserve"> </w:t>
            </w:r>
            <w:r>
              <w:rPr>
                <w:rFonts w:ascii="Arial" w:hAnsi="Arial" w:cs="Arial"/>
                <w:sz w:val="14"/>
                <w:szCs w:val="14"/>
              </w:rPr>
              <w:t>no se encuentra disponible</w:t>
            </w:r>
          </w:p>
          <w:p w:rsidR="00F87307" w:rsidRPr="00B06B82" w:rsidRDefault="00F87307" w:rsidP="00F87307">
            <w:pPr>
              <w:autoSpaceDE w:val="0"/>
              <w:autoSpaceDN w:val="0"/>
              <w:adjustRightInd w:val="0"/>
              <w:jc w:val="both"/>
              <w:rPr>
                <w:rFonts w:ascii="Arial" w:hAnsi="Arial" w:cs="Arial"/>
                <w:sz w:val="14"/>
                <w:szCs w:val="14"/>
              </w:rPr>
            </w:pPr>
          </w:p>
        </w:tc>
        <w:tc>
          <w:tcPr>
            <w:tcW w:w="1469" w:type="dxa"/>
            <w:vMerge w:val="restart"/>
            <w:vAlign w:val="center"/>
          </w:tcPr>
          <w:p w:rsidR="00F87307" w:rsidRPr="00B06B82" w:rsidRDefault="00F87307" w:rsidP="00F87307">
            <w:pPr>
              <w:pStyle w:val="Sinespaciado"/>
              <w:jc w:val="both"/>
              <w:rPr>
                <w:rFonts w:cs="Arial"/>
                <w:sz w:val="14"/>
                <w:szCs w:val="14"/>
              </w:rPr>
            </w:pPr>
            <w:r w:rsidRPr="00B06B82">
              <w:rPr>
                <w:rFonts w:ascii="Arial" w:hAnsi="Arial" w:cs="Arial"/>
                <w:b/>
                <w:sz w:val="14"/>
                <w:szCs w:val="14"/>
              </w:rPr>
              <w:t>0.35% (</w:t>
            </w:r>
            <w:proofErr w:type="gramStart"/>
            <w:r w:rsidRPr="00B06B82">
              <w:rPr>
                <w:rFonts w:ascii="Arial" w:hAnsi="Arial" w:cs="Arial"/>
                <w:b/>
                <w:sz w:val="14"/>
                <w:szCs w:val="14"/>
              </w:rPr>
              <w:t>cero punto</w:t>
            </w:r>
            <w:proofErr w:type="gramEnd"/>
            <w:r w:rsidRPr="00B06B82">
              <w:rPr>
                <w:rFonts w:ascii="Arial" w:hAnsi="Arial" w:cs="Arial"/>
                <w:b/>
                <w:sz w:val="14"/>
                <w:szCs w:val="14"/>
              </w:rPr>
              <w:t xml:space="preserve"> treinta y cinco por ciento) del importe del servicio, por cada intervalo de 60 (sesenta) minutos</w:t>
            </w:r>
            <w:r w:rsidRPr="00B06B82">
              <w:rPr>
                <w:rFonts w:ascii="Arial" w:hAnsi="Arial" w:cs="Arial"/>
                <w:sz w:val="14"/>
                <w:szCs w:val="14"/>
              </w:rPr>
              <w:t xml:space="preserve"> o fracción de tiempo de no atención, contado a partir del minuto 61 (sesenta y uno) y hasta que el “</w:t>
            </w:r>
            <w:r w:rsidRPr="00B06B82">
              <w:rPr>
                <w:rFonts w:ascii="Arial" w:hAnsi="Arial" w:cs="Arial"/>
                <w:b/>
                <w:sz w:val="14"/>
                <w:szCs w:val="14"/>
              </w:rPr>
              <w:t>Instituto</w:t>
            </w:r>
            <w:r w:rsidRPr="00B06B82">
              <w:rPr>
                <w:rFonts w:ascii="Arial" w:hAnsi="Arial" w:cs="Arial"/>
                <w:sz w:val="14"/>
                <w:szCs w:val="14"/>
              </w:rPr>
              <w:t>” valide que la falla se ha atendido.</w:t>
            </w:r>
          </w:p>
          <w:p w:rsidR="00F87307" w:rsidRPr="00B06B82" w:rsidRDefault="00F87307" w:rsidP="00F87307">
            <w:pPr>
              <w:autoSpaceDE w:val="0"/>
              <w:autoSpaceDN w:val="0"/>
              <w:adjustRightInd w:val="0"/>
              <w:jc w:val="both"/>
              <w:rPr>
                <w:rFonts w:ascii="Arial" w:hAnsi="Arial" w:cs="Arial"/>
                <w:sz w:val="14"/>
                <w:szCs w:val="14"/>
              </w:rPr>
            </w:pPr>
          </w:p>
        </w:tc>
        <w:tc>
          <w:tcPr>
            <w:tcW w:w="1526" w:type="dxa"/>
            <w:vMerge w:val="restart"/>
            <w:vAlign w:val="center"/>
          </w:tcPr>
          <w:p w:rsidR="00F87307" w:rsidRPr="00B06B82" w:rsidRDefault="00F87307" w:rsidP="00F87307">
            <w:pPr>
              <w:pStyle w:val="Sinespaciado"/>
              <w:jc w:val="both"/>
              <w:rPr>
                <w:rFonts w:cs="Arial"/>
                <w:sz w:val="14"/>
                <w:szCs w:val="14"/>
              </w:rPr>
            </w:pPr>
            <w:r w:rsidRPr="00B06B82">
              <w:rPr>
                <w:rFonts w:ascii="Arial" w:hAnsi="Arial" w:cs="Arial"/>
                <w:b/>
                <w:sz w:val="14"/>
                <w:szCs w:val="14"/>
              </w:rPr>
              <w:t>0.35% (</w:t>
            </w:r>
            <w:proofErr w:type="gramStart"/>
            <w:r w:rsidRPr="00B06B82">
              <w:rPr>
                <w:rFonts w:ascii="Arial" w:hAnsi="Arial" w:cs="Arial"/>
                <w:b/>
                <w:sz w:val="14"/>
                <w:szCs w:val="14"/>
              </w:rPr>
              <w:t>cero punto</w:t>
            </w:r>
            <w:proofErr w:type="gramEnd"/>
            <w:r w:rsidRPr="00B06B82">
              <w:rPr>
                <w:rFonts w:ascii="Arial" w:hAnsi="Arial" w:cs="Arial"/>
                <w:b/>
                <w:sz w:val="14"/>
                <w:szCs w:val="14"/>
              </w:rPr>
              <w:t xml:space="preserve"> treinta y cinco por ciento) del importe</w:t>
            </w:r>
            <w:r>
              <w:rPr>
                <w:rFonts w:ascii="Arial" w:hAnsi="Arial" w:cs="Arial"/>
                <w:b/>
                <w:sz w:val="14"/>
                <w:szCs w:val="14"/>
              </w:rPr>
              <w:t xml:space="preserve"> </w:t>
            </w:r>
            <w:r w:rsidRPr="00B06B82">
              <w:rPr>
                <w:rFonts w:ascii="Arial" w:hAnsi="Arial" w:cs="Arial"/>
                <w:b/>
                <w:sz w:val="14"/>
                <w:szCs w:val="14"/>
              </w:rPr>
              <w:t>del servicio, por cada intervalo de 30 (treinta) minutos</w:t>
            </w:r>
            <w:r w:rsidRPr="00B06B82">
              <w:rPr>
                <w:rFonts w:ascii="Arial" w:hAnsi="Arial" w:cs="Arial"/>
                <w:sz w:val="14"/>
                <w:szCs w:val="14"/>
              </w:rPr>
              <w:t xml:space="preserve"> o fracción de tiempo de no atención, contado a partir del minuto 31 (treinta y uno) y hasta que el “</w:t>
            </w:r>
            <w:r w:rsidRPr="00B06B82">
              <w:rPr>
                <w:rFonts w:ascii="Arial" w:hAnsi="Arial" w:cs="Arial"/>
                <w:b/>
                <w:sz w:val="14"/>
                <w:szCs w:val="14"/>
              </w:rPr>
              <w:t>Instituto</w:t>
            </w:r>
            <w:r w:rsidRPr="00B06B82">
              <w:rPr>
                <w:rFonts w:ascii="Arial" w:hAnsi="Arial" w:cs="Arial"/>
                <w:sz w:val="14"/>
                <w:szCs w:val="14"/>
              </w:rPr>
              <w:t>” valide que la falla se ha atendido.</w:t>
            </w:r>
          </w:p>
          <w:p w:rsidR="00F87307" w:rsidRPr="00B06B82" w:rsidRDefault="00F87307" w:rsidP="00F87307">
            <w:pPr>
              <w:autoSpaceDE w:val="0"/>
              <w:autoSpaceDN w:val="0"/>
              <w:adjustRightInd w:val="0"/>
              <w:jc w:val="both"/>
              <w:rPr>
                <w:rFonts w:ascii="Arial" w:hAnsi="Arial" w:cs="Arial"/>
                <w:sz w:val="14"/>
                <w:szCs w:val="14"/>
              </w:rPr>
            </w:pPr>
          </w:p>
        </w:tc>
        <w:tc>
          <w:tcPr>
            <w:tcW w:w="1634" w:type="dxa"/>
            <w:vMerge w:val="restart"/>
            <w:shd w:val="clear" w:color="auto" w:fill="auto"/>
            <w:vAlign w:val="center"/>
          </w:tcPr>
          <w:p w:rsidR="00F87307" w:rsidRPr="00B06B82" w:rsidRDefault="00F87307" w:rsidP="00F87307">
            <w:pPr>
              <w:pStyle w:val="Sinespaciado"/>
              <w:jc w:val="both"/>
              <w:rPr>
                <w:rFonts w:cs="Arial"/>
                <w:sz w:val="14"/>
                <w:szCs w:val="14"/>
              </w:rPr>
            </w:pPr>
            <w:r w:rsidRPr="00B06B82">
              <w:rPr>
                <w:rFonts w:ascii="Arial" w:hAnsi="Arial" w:cs="Arial"/>
                <w:b/>
                <w:sz w:val="14"/>
                <w:szCs w:val="14"/>
              </w:rPr>
              <w:t>2% (dos por ciento) del importe del servicio,</w:t>
            </w:r>
            <w:r w:rsidRPr="00B06B82">
              <w:rPr>
                <w:rFonts w:ascii="Arial" w:hAnsi="Arial" w:cs="Arial"/>
                <w:sz w:val="14"/>
                <w:szCs w:val="14"/>
              </w:rPr>
              <w:t xml:space="preserve"> </w:t>
            </w:r>
            <w:r w:rsidRPr="00B06B82">
              <w:rPr>
                <w:rFonts w:ascii="Arial" w:hAnsi="Arial" w:cs="Arial"/>
                <w:b/>
                <w:sz w:val="14"/>
                <w:szCs w:val="14"/>
              </w:rPr>
              <w:t>por cada intervalo de 15 (quince) minutos</w:t>
            </w:r>
            <w:r w:rsidRPr="00B06B82">
              <w:rPr>
                <w:rFonts w:ascii="Arial" w:hAnsi="Arial" w:cs="Arial"/>
                <w:sz w:val="14"/>
                <w:szCs w:val="14"/>
              </w:rPr>
              <w:t xml:space="preserve"> o fracción de tiempo de no atención, contado a partir del minuto 16 (dieciséis) y hasta que el “</w:t>
            </w:r>
            <w:r w:rsidRPr="00B06B82">
              <w:rPr>
                <w:rFonts w:ascii="Arial" w:hAnsi="Arial" w:cs="Arial"/>
                <w:b/>
                <w:sz w:val="14"/>
                <w:szCs w:val="14"/>
              </w:rPr>
              <w:t>Instituto</w:t>
            </w:r>
            <w:r w:rsidRPr="00B06B82">
              <w:rPr>
                <w:rFonts w:ascii="Arial" w:hAnsi="Arial" w:cs="Arial"/>
                <w:sz w:val="14"/>
                <w:szCs w:val="14"/>
              </w:rPr>
              <w:t>” valide que la falla se ha atendido.</w:t>
            </w:r>
          </w:p>
          <w:p w:rsidR="00F87307" w:rsidRPr="00B06B82" w:rsidRDefault="00F87307" w:rsidP="00F87307">
            <w:pPr>
              <w:autoSpaceDE w:val="0"/>
              <w:autoSpaceDN w:val="0"/>
              <w:adjustRightInd w:val="0"/>
              <w:jc w:val="both"/>
              <w:rPr>
                <w:rFonts w:ascii="Arial" w:hAnsi="Arial" w:cs="Arial"/>
                <w:sz w:val="14"/>
                <w:szCs w:val="14"/>
              </w:rPr>
            </w:pPr>
          </w:p>
        </w:tc>
      </w:tr>
      <w:tr w:rsidR="00F87307" w:rsidRPr="00B06B82" w:rsidTr="00F87307">
        <w:trPr>
          <w:jc w:val="center"/>
        </w:trPr>
        <w:tc>
          <w:tcPr>
            <w:tcW w:w="857" w:type="dxa"/>
            <w:vMerge/>
            <w:vAlign w:val="center"/>
          </w:tcPr>
          <w:p w:rsidR="00F87307" w:rsidRPr="00B06B82" w:rsidRDefault="00F87307" w:rsidP="00F87307">
            <w:pPr>
              <w:autoSpaceDE w:val="0"/>
              <w:autoSpaceDN w:val="0"/>
              <w:adjustRightInd w:val="0"/>
              <w:jc w:val="both"/>
              <w:rPr>
                <w:rFonts w:ascii="Arial" w:hAnsi="Arial" w:cs="Arial"/>
                <w:b/>
                <w:sz w:val="14"/>
                <w:szCs w:val="14"/>
              </w:rPr>
            </w:pPr>
          </w:p>
        </w:tc>
        <w:tc>
          <w:tcPr>
            <w:tcW w:w="1314" w:type="dxa"/>
            <w:vAlign w:val="center"/>
          </w:tcPr>
          <w:p w:rsidR="00F87307" w:rsidRPr="00B06B82" w:rsidRDefault="00F87307" w:rsidP="00F87307">
            <w:pPr>
              <w:autoSpaceDE w:val="0"/>
              <w:autoSpaceDN w:val="0"/>
              <w:adjustRightInd w:val="0"/>
              <w:jc w:val="both"/>
              <w:rPr>
                <w:rFonts w:ascii="Arial" w:hAnsi="Arial" w:cs="Arial"/>
                <w:sz w:val="14"/>
                <w:szCs w:val="14"/>
              </w:rPr>
            </w:pPr>
            <w:r>
              <w:rPr>
                <w:rFonts w:ascii="Arial" w:hAnsi="Arial" w:cs="Arial"/>
                <w:sz w:val="14"/>
                <w:szCs w:val="14"/>
              </w:rPr>
              <w:t>El</w:t>
            </w:r>
            <w:r w:rsidRPr="00B06B82">
              <w:rPr>
                <w:rFonts w:ascii="Arial" w:hAnsi="Arial" w:cs="Arial"/>
                <w:sz w:val="14"/>
                <w:szCs w:val="14"/>
              </w:rPr>
              <w:t xml:space="preserve"> </w:t>
            </w:r>
            <w:r w:rsidRPr="00B06B82">
              <w:rPr>
                <w:rFonts w:ascii="Arial" w:hAnsi="Arial" w:cs="Arial"/>
                <w:b/>
                <w:sz w:val="14"/>
                <w:szCs w:val="14"/>
              </w:rPr>
              <w:t>Servicio de publicación web principal</w:t>
            </w:r>
          </w:p>
          <w:p w:rsidR="00F87307" w:rsidRPr="00B06B82" w:rsidRDefault="00F87307" w:rsidP="00F87307">
            <w:pPr>
              <w:autoSpaceDE w:val="0"/>
              <w:autoSpaceDN w:val="0"/>
              <w:adjustRightInd w:val="0"/>
              <w:jc w:val="both"/>
              <w:rPr>
                <w:rFonts w:ascii="Arial" w:hAnsi="Arial" w:cs="Arial"/>
                <w:sz w:val="14"/>
                <w:szCs w:val="14"/>
              </w:rPr>
            </w:pPr>
            <w:r w:rsidRPr="00B06B82">
              <w:rPr>
                <w:rFonts w:ascii="Arial" w:hAnsi="Arial" w:cs="Arial"/>
                <w:b/>
                <w:sz w:val="14"/>
                <w:szCs w:val="14"/>
              </w:rPr>
              <w:t>(producción)</w:t>
            </w:r>
            <w:r>
              <w:rPr>
                <w:rFonts w:ascii="Arial" w:hAnsi="Arial" w:cs="Arial"/>
                <w:b/>
                <w:sz w:val="14"/>
                <w:szCs w:val="14"/>
              </w:rPr>
              <w:t xml:space="preserve"> </w:t>
            </w:r>
            <w:r>
              <w:rPr>
                <w:rFonts w:ascii="Arial" w:hAnsi="Arial" w:cs="Arial"/>
                <w:sz w:val="14"/>
                <w:szCs w:val="14"/>
              </w:rPr>
              <w:t>no se encuentra disponible</w:t>
            </w:r>
          </w:p>
        </w:tc>
        <w:tc>
          <w:tcPr>
            <w:tcW w:w="1469" w:type="dxa"/>
            <w:vMerge/>
            <w:vAlign w:val="center"/>
          </w:tcPr>
          <w:p w:rsidR="00F87307" w:rsidRPr="00B06B82" w:rsidRDefault="00F87307" w:rsidP="00F87307">
            <w:pPr>
              <w:pStyle w:val="Sinespaciado"/>
              <w:jc w:val="both"/>
              <w:rPr>
                <w:rFonts w:ascii="Arial" w:hAnsi="Arial" w:cs="Arial"/>
                <w:b/>
                <w:sz w:val="14"/>
                <w:szCs w:val="14"/>
              </w:rPr>
            </w:pPr>
          </w:p>
        </w:tc>
        <w:tc>
          <w:tcPr>
            <w:tcW w:w="1526" w:type="dxa"/>
            <w:vMerge/>
            <w:vAlign w:val="center"/>
          </w:tcPr>
          <w:p w:rsidR="00F87307" w:rsidRPr="00B06B82" w:rsidRDefault="00F87307" w:rsidP="00F87307">
            <w:pPr>
              <w:pStyle w:val="Sinespaciado"/>
              <w:jc w:val="both"/>
              <w:rPr>
                <w:rFonts w:ascii="Arial" w:hAnsi="Arial" w:cs="Arial"/>
                <w:b/>
                <w:sz w:val="14"/>
                <w:szCs w:val="14"/>
              </w:rPr>
            </w:pPr>
          </w:p>
        </w:tc>
        <w:tc>
          <w:tcPr>
            <w:tcW w:w="1634" w:type="dxa"/>
            <w:vMerge/>
            <w:shd w:val="clear" w:color="auto" w:fill="auto"/>
            <w:vAlign w:val="center"/>
          </w:tcPr>
          <w:p w:rsidR="00F87307" w:rsidRPr="00B06B82" w:rsidRDefault="00F87307" w:rsidP="00F87307">
            <w:pPr>
              <w:pStyle w:val="Sinespaciado"/>
              <w:jc w:val="both"/>
              <w:rPr>
                <w:rFonts w:ascii="Arial" w:hAnsi="Arial" w:cs="Arial"/>
                <w:b/>
                <w:sz w:val="14"/>
                <w:szCs w:val="14"/>
              </w:rPr>
            </w:pPr>
          </w:p>
        </w:tc>
      </w:tr>
      <w:tr w:rsidR="00F87307" w:rsidRPr="00B06B82" w:rsidTr="00F87307">
        <w:trPr>
          <w:jc w:val="center"/>
        </w:trPr>
        <w:tc>
          <w:tcPr>
            <w:tcW w:w="857" w:type="dxa"/>
            <w:vMerge/>
            <w:vAlign w:val="center"/>
          </w:tcPr>
          <w:p w:rsidR="00F87307" w:rsidRPr="00B06B82" w:rsidRDefault="00F87307" w:rsidP="00F87307">
            <w:pPr>
              <w:autoSpaceDE w:val="0"/>
              <w:autoSpaceDN w:val="0"/>
              <w:adjustRightInd w:val="0"/>
              <w:jc w:val="both"/>
              <w:rPr>
                <w:rFonts w:ascii="Arial" w:hAnsi="Arial" w:cs="Arial"/>
                <w:b/>
                <w:sz w:val="14"/>
                <w:szCs w:val="14"/>
              </w:rPr>
            </w:pPr>
          </w:p>
        </w:tc>
        <w:tc>
          <w:tcPr>
            <w:tcW w:w="1314" w:type="dxa"/>
            <w:vAlign w:val="center"/>
          </w:tcPr>
          <w:p w:rsidR="00F87307" w:rsidRPr="00B06B82" w:rsidRDefault="00F87307" w:rsidP="00F87307">
            <w:pPr>
              <w:autoSpaceDE w:val="0"/>
              <w:autoSpaceDN w:val="0"/>
              <w:adjustRightInd w:val="0"/>
              <w:jc w:val="both"/>
              <w:rPr>
                <w:rFonts w:ascii="Arial" w:hAnsi="Arial" w:cs="Arial"/>
                <w:b/>
                <w:sz w:val="14"/>
                <w:szCs w:val="14"/>
              </w:rPr>
            </w:pPr>
            <w:r>
              <w:rPr>
                <w:rFonts w:ascii="Arial" w:hAnsi="Arial" w:cs="Arial"/>
                <w:sz w:val="14"/>
                <w:szCs w:val="14"/>
              </w:rPr>
              <w:t>El</w:t>
            </w:r>
            <w:r w:rsidRPr="00B06B82">
              <w:rPr>
                <w:rFonts w:ascii="Arial" w:hAnsi="Arial" w:cs="Arial"/>
                <w:sz w:val="14"/>
                <w:szCs w:val="14"/>
              </w:rPr>
              <w:t xml:space="preserve"> </w:t>
            </w:r>
            <w:r w:rsidRPr="000F4460">
              <w:rPr>
                <w:rFonts w:ascii="Arial" w:hAnsi="Arial" w:cs="Arial"/>
                <w:b/>
                <w:sz w:val="14"/>
                <w:szCs w:val="14"/>
              </w:rPr>
              <w:t>Servicio</w:t>
            </w:r>
            <w:r w:rsidRPr="00B06B82">
              <w:rPr>
                <w:rFonts w:ascii="Arial" w:hAnsi="Arial" w:cs="Arial"/>
                <w:b/>
                <w:sz w:val="14"/>
                <w:szCs w:val="14"/>
              </w:rPr>
              <w:t xml:space="preserve"> de archivos de imagen</w:t>
            </w:r>
          </w:p>
          <w:p w:rsidR="00F87307" w:rsidRPr="00B06B82" w:rsidRDefault="00F87307" w:rsidP="00F87307">
            <w:pPr>
              <w:autoSpaceDE w:val="0"/>
              <w:autoSpaceDN w:val="0"/>
              <w:adjustRightInd w:val="0"/>
              <w:jc w:val="both"/>
              <w:rPr>
                <w:rFonts w:ascii="Arial" w:hAnsi="Arial" w:cs="Arial"/>
                <w:sz w:val="14"/>
                <w:szCs w:val="14"/>
              </w:rPr>
            </w:pPr>
            <w:r w:rsidRPr="00B06B82">
              <w:rPr>
                <w:rFonts w:ascii="Arial" w:hAnsi="Arial" w:cs="Arial"/>
                <w:b/>
                <w:sz w:val="14"/>
                <w:szCs w:val="14"/>
              </w:rPr>
              <w:t>(producción)</w:t>
            </w:r>
            <w:r>
              <w:rPr>
                <w:rFonts w:ascii="Arial" w:hAnsi="Arial" w:cs="Arial"/>
                <w:b/>
                <w:sz w:val="14"/>
                <w:szCs w:val="14"/>
              </w:rPr>
              <w:t xml:space="preserve"> </w:t>
            </w:r>
            <w:r>
              <w:rPr>
                <w:rFonts w:ascii="Arial" w:hAnsi="Arial" w:cs="Arial"/>
                <w:sz w:val="14"/>
                <w:szCs w:val="14"/>
              </w:rPr>
              <w:t>no se encuentra disponible</w:t>
            </w:r>
          </w:p>
        </w:tc>
        <w:tc>
          <w:tcPr>
            <w:tcW w:w="1469" w:type="dxa"/>
            <w:vMerge/>
            <w:vAlign w:val="center"/>
          </w:tcPr>
          <w:p w:rsidR="00F87307" w:rsidRPr="00B06B82" w:rsidRDefault="00F87307" w:rsidP="00F87307">
            <w:pPr>
              <w:pStyle w:val="Sinespaciado"/>
              <w:jc w:val="both"/>
              <w:rPr>
                <w:rFonts w:ascii="Arial" w:hAnsi="Arial" w:cs="Arial"/>
                <w:b/>
                <w:sz w:val="14"/>
                <w:szCs w:val="14"/>
              </w:rPr>
            </w:pPr>
          </w:p>
        </w:tc>
        <w:tc>
          <w:tcPr>
            <w:tcW w:w="1526" w:type="dxa"/>
            <w:vMerge/>
            <w:vAlign w:val="center"/>
          </w:tcPr>
          <w:p w:rsidR="00F87307" w:rsidRPr="00B06B82" w:rsidRDefault="00F87307" w:rsidP="00F87307">
            <w:pPr>
              <w:pStyle w:val="Sinespaciado"/>
              <w:jc w:val="both"/>
              <w:rPr>
                <w:rFonts w:ascii="Arial" w:hAnsi="Arial" w:cs="Arial"/>
                <w:b/>
                <w:sz w:val="14"/>
                <w:szCs w:val="14"/>
              </w:rPr>
            </w:pPr>
          </w:p>
        </w:tc>
        <w:tc>
          <w:tcPr>
            <w:tcW w:w="1634" w:type="dxa"/>
            <w:vMerge/>
            <w:shd w:val="clear" w:color="auto" w:fill="auto"/>
            <w:vAlign w:val="center"/>
          </w:tcPr>
          <w:p w:rsidR="00F87307" w:rsidRPr="00B06B82" w:rsidRDefault="00F87307" w:rsidP="00F87307">
            <w:pPr>
              <w:pStyle w:val="Sinespaciado"/>
              <w:jc w:val="both"/>
              <w:rPr>
                <w:rFonts w:ascii="Arial" w:hAnsi="Arial" w:cs="Arial"/>
                <w:b/>
                <w:sz w:val="14"/>
                <w:szCs w:val="14"/>
              </w:rPr>
            </w:pPr>
          </w:p>
        </w:tc>
      </w:tr>
      <w:tr w:rsidR="00F87307" w:rsidRPr="00B06B82" w:rsidTr="00F87307">
        <w:trPr>
          <w:jc w:val="center"/>
        </w:trPr>
        <w:tc>
          <w:tcPr>
            <w:tcW w:w="857" w:type="dxa"/>
            <w:vMerge/>
            <w:vAlign w:val="center"/>
          </w:tcPr>
          <w:p w:rsidR="00F87307" w:rsidRPr="00B06B82" w:rsidRDefault="00F87307" w:rsidP="00F87307">
            <w:pPr>
              <w:autoSpaceDE w:val="0"/>
              <w:autoSpaceDN w:val="0"/>
              <w:adjustRightInd w:val="0"/>
              <w:jc w:val="both"/>
              <w:rPr>
                <w:rFonts w:ascii="Arial" w:hAnsi="Arial" w:cs="Arial"/>
                <w:b/>
                <w:sz w:val="14"/>
                <w:szCs w:val="14"/>
              </w:rPr>
            </w:pPr>
          </w:p>
        </w:tc>
        <w:tc>
          <w:tcPr>
            <w:tcW w:w="1314" w:type="dxa"/>
            <w:vAlign w:val="center"/>
          </w:tcPr>
          <w:p w:rsidR="00F87307" w:rsidRPr="00B06B82" w:rsidRDefault="00F87307" w:rsidP="00F87307">
            <w:pPr>
              <w:autoSpaceDE w:val="0"/>
              <w:autoSpaceDN w:val="0"/>
              <w:adjustRightInd w:val="0"/>
              <w:jc w:val="both"/>
              <w:rPr>
                <w:rFonts w:ascii="Arial" w:hAnsi="Arial" w:cs="Arial"/>
                <w:sz w:val="14"/>
                <w:szCs w:val="14"/>
              </w:rPr>
            </w:pPr>
            <w:r>
              <w:rPr>
                <w:rFonts w:ascii="Arial" w:hAnsi="Arial" w:cs="Arial"/>
                <w:sz w:val="14"/>
                <w:szCs w:val="14"/>
              </w:rPr>
              <w:t>El</w:t>
            </w:r>
            <w:r w:rsidRPr="00B06B82">
              <w:rPr>
                <w:rFonts w:ascii="Arial" w:hAnsi="Arial" w:cs="Arial"/>
                <w:sz w:val="14"/>
                <w:szCs w:val="14"/>
              </w:rPr>
              <w:t xml:space="preserve"> </w:t>
            </w:r>
            <w:r w:rsidRPr="00B06B82">
              <w:rPr>
                <w:rFonts w:ascii="Arial" w:hAnsi="Arial" w:cs="Arial"/>
                <w:b/>
                <w:sz w:val="14"/>
                <w:szCs w:val="14"/>
              </w:rPr>
              <w:t>Servicio de transferencia de archivos para difusores</w:t>
            </w:r>
          </w:p>
          <w:p w:rsidR="00F87307" w:rsidRPr="00B06B82" w:rsidRDefault="00F87307" w:rsidP="00F87307">
            <w:pPr>
              <w:autoSpaceDE w:val="0"/>
              <w:autoSpaceDN w:val="0"/>
              <w:adjustRightInd w:val="0"/>
              <w:jc w:val="both"/>
              <w:rPr>
                <w:rFonts w:ascii="Arial" w:hAnsi="Arial" w:cs="Arial"/>
                <w:sz w:val="14"/>
                <w:szCs w:val="14"/>
              </w:rPr>
            </w:pPr>
            <w:r w:rsidRPr="00B06B82">
              <w:rPr>
                <w:rFonts w:ascii="Arial" w:hAnsi="Arial" w:cs="Arial"/>
                <w:b/>
                <w:sz w:val="14"/>
                <w:szCs w:val="14"/>
              </w:rPr>
              <w:t>(producción)</w:t>
            </w:r>
            <w:r>
              <w:rPr>
                <w:rFonts w:ascii="Arial" w:hAnsi="Arial" w:cs="Arial"/>
                <w:b/>
                <w:sz w:val="14"/>
                <w:szCs w:val="14"/>
              </w:rPr>
              <w:t xml:space="preserve"> </w:t>
            </w:r>
            <w:r>
              <w:rPr>
                <w:rFonts w:ascii="Arial" w:hAnsi="Arial" w:cs="Arial"/>
                <w:sz w:val="14"/>
                <w:szCs w:val="14"/>
              </w:rPr>
              <w:t>no se encuentra disponible</w:t>
            </w:r>
          </w:p>
        </w:tc>
        <w:tc>
          <w:tcPr>
            <w:tcW w:w="1469" w:type="dxa"/>
            <w:vMerge/>
            <w:vAlign w:val="center"/>
          </w:tcPr>
          <w:p w:rsidR="00F87307" w:rsidRPr="00B06B82" w:rsidRDefault="00F87307" w:rsidP="00F87307">
            <w:pPr>
              <w:pStyle w:val="Sinespaciado"/>
              <w:jc w:val="both"/>
              <w:rPr>
                <w:rFonts w:ascii="Arial" w:hAnsi="Arial" w:cs="Arial"/>
                <w:b/>
                <w:sz w:val="14"/>
                <w:szCs w:val="14"/>
              </w:rPr>
            </w:pPr>
          </w:p>
        </w:tc>
        <w:tc>
          <w:tcPr>
            <w:tcW w:w="1526" w:type="dxa"/>
            <w:vMerge/>
            <w:vAlign w:val="center"/>
          </w:tcPr>
          <w:p w:rsidR="00F87307" w:rsidRPr="00B06B82" w:rsidRDefault="00F87307" w:rsidP="00F87307">
            <w:pPr>
              <w:pStyle w:val="Sinespaciado"/>
              <w:jc w:val="both"/>
              <w:rPr>
                <w:rFonts w:ascii="Arial" w:hAnsi="Arial" w:cs="Arial"/>
                <w:b/>
                <w:sz w:val="14"/>
                <w:szCs w:val="14"/>
              </w:rPr>
            </w:pPr>
          </w:p>
        </w:tc>
        <w:tc>
          <w:tcPr>
            <w:tcW w:w="1634" w:type="dxa"/>
            <w:vMerge/>
            <w:shd w:val="clear" w:color="auto" w:fill="auto"/>
            <w:vAlign w:val="center"/>
          </w:tcPr>
          <w:p w:rsidR="00F87307" w:rsidRPr="00B06B82" w:rsidRDefault="00F87307" w:rsidP="00F87307">
            <w:pPr>
              <w:pStyle w:val="Sinespaciado"/>
              <w:jc w:val="both"/>
              <w:rPr>
                <w:rFonts w:ascii="Arial" w:hAnsi="Arial" w:cs="Arial"/>
                <w:b/>
                <w:sz w:val="14"/>
                <w:szCs w:val="14"/>
              </w:rPr>
            </w:pPr>
          </w:p>
        </w:tc>
      </w:tr>
      <w:tr w:rsidR="00F87307" w:rsidRPr="00B06B82" w:rsidTr="00F87307">
        <w:trPr>
          <w:jc w:val="center"/>
        </w:trPr>
        <w:tc>
          <w:tcPr>
            <w:tcW w:w="857" w:type="dxa"/>
            <w:vAlign w:val="center"/>
          </w:tcPr>
          <w:p w:rsidR="00F87307" w:rsidRPr="00B06B82" w:rsidRDefault="00F87307" w:rsidP="00F87307">
            <w:pPr>
              <w:autoSpaceDE w:val="0"/>
              <w:autoSpaceDN w:val="0"/>
              <w:adjustRightInd w:val="0"/>
              <w:jc w:val="both"/>
              <w:rPr>
                <w:rFonts w:ascii="Arial" w:hAnsi="Arial" w:cs="Arial"/>
                <w:b/>
                <w:sz w:val="14"/>
                <w:szCs w:val="14"/>
              </w:rPr>
            </w:pPr>
            <w:r w:rsidRPr="00B06B82">
              <w:rPr>
                <w:rFonts w:ascii="Arial" w:hAnsi="Arial" w:cs="Arial"/>
                <w:b/>
                <w:sz w:val="14"/>
                <w:szCs w:val="14"/>
              </w:rPr>
              <w:t>Sistemas del Instituto tipo C</w:t>
            </w:r>
          </w:p>
        </w:tc>
        <w:tc>
          <w:tcPr>
            <w:tcW w:w="1314" w:type="dxa"/>
            <w:vAlign w:val="center"/>
          </w:tcPr>
          <w:p w:rsidR="00F87307" w:rsidRDefault="00F87307" w:rsidP="00F87307">
            <w:pPr>
              <w:autoSpaceDE w:val="0"/>
              <w:autoSpaceDN w:val="0"/>
              <w:adjustRightInd w:val="0"/>
              <w:jc w:val="both"/>
              <w:rPr>
                <w:rFonts w:ascii="Arial" w:hAnsi="Arial" w:cs="Arial"/>
                <w:b/>
                <w:sz w:val="14"/>
                <w:szCs w:val="14"/>
              </w:rPr>
            </w:pPr>
            <w:r>
              <w:rPr>
                <w:rFonts w:ascii="Arial" w:hAnsi="Arial" w:cs="Arial"/>
                <w:sz w:val="14"/>
                <w:szCs w:val="14"/>
              </w:rPr>
              <w:t>El</w:t>
            </w:r>
            <w:r w:rsidRPr="00B06B82">
              <w:rPr>
                <w:rFonts w:ascii="Arial" w:hAnsi="Arial" w:cs="Arial"/>
                <w:sz w:val="14"/>
                <w:szCs w:val="14"/>
              </w:rPr>
              <w:t xml:space="preserve"> </w:t>
            </w:r>
            <w:r w:rsidRPr="00B06B82">
              <w:rPr>
                <w:rFonts w:ascii="Arial" w:hAnsi="Arial" w:cs="Arial"/>
                <w:b/>
                <w:sz w:val="14"/>
                <w:szCs w:val="14"/>
              </w:rPr>
              <w:t>Servicio de mensajes java (JMS) y servicios web</w:t>
            </w:r>
            <w:r>
              <w:rPr>
                <w:rFonts w:ascii="Arial" w:hAnsi="Arial" w:cs="Arial"/>
                <w:b/>
                <w:sz w:val="14"/>
                <w:szCs w:val="14"/>
              </w:rPr>
              <w:t xml:space="preserve"> </w:t>
            </w:r>
            <w:r w:rsidRPr="00B06B82">
              <w:rPr>
                <w:rFonts w:ascii="Arial" w:hAnsi="Arial" w:cs="Arial"/>
                <w:b/>
                <w:sz w:val="14"/>
                <w:szCs w:val="14"/>
              </w:rPr>
              <w:t>(producción)</w:t>
            </w:r>
          </w:p>
          <w:p w:rsidR="00F87307" w:rsidRPr="00B06B82" w:rsidRDefault="00F87307" w:rsidP="00F87307">
            <w:pPr>
              <w:autoSpaceDE w:val="0"/>
              <w:autoSpaceDN w:val="0"/>
              <w:adjustRightInd w:val="0"/>
              <w:jc w:val="both"/>
              <w:rPr>
                <w:rFonts w:ascii="Arial" w:hAnsi="Arial" w:cs="Arial"/>
                <w:sz w:val="14"/>
                <w:szCs w:val="14"/>
              </w:rPr>
            </w:pPr>
            <w:r>
              <w:rPr>
                <w:rFonts w:ascii="Arial" w:hAnsi="Arial" w:cs="Arial"/>
                <w:sz w:val="14"/>
                <w:szCs w:val="14"/>
              </w:rPr>
              <w:t>no se encuentra disponible</w:t>
            </w:r>
          </w:p>
        </w:tc>
        <w:tc>
          <w:tcPr>
            <w:tcW w:w="1469" w:type="dxa"/>
            <w:vAlign w:val="center"/>
          </w:tcPr>
          <w:p w:rsidR="00F87307" w:rsidRPr="00B06B82" w:rsidRDefault="00F87307" w:rsidP="00F87307">
            <w:pPr>
              <w:pStyle w:val="Sinespaciado"/>
              <w:jc w:val="both"/>
              <w:rPr>
                <w:rFonts w:cs="Arial"/>
                <w:sz w:val="14"/>
                <w:szCs w:val="14"/>
              </w:rPr>
            </w:pPr>
            <w:r w:rsidRPr="00B06B82">
              <w:rPr>
                <w:rFonts w:ascii="Arial" w:hAnsi="Arial" w:cs="Arial"/>
                <w:b/>
                <w:sz w:val="14"/>
                <w:szCs w:val="14"/>
              </w:rPr>
              <w:t>0.35% (</w:t>
            </w:r>
            <w:proofErr w:type="gramStart"/>
            <w:r w:rsidRPr="00B06B82">
              <w:rPr>
                <w:rFonts w:ascii="Arial" w:hAnsi="Arial" w:cs="Arial"/>
                <w:b/>
                <w:sz w:val="14"/>
                <w:szCs w:val="14"/>
              </w:rPr>
              <w:t>cero punto</w:t>
            </w:r>
            <w:proofErr w:type="gramEnd"/>
            <w:r w:rsidRPr="00B06B82">
              <w:rPr>
                <w:rFonts w:ascii="Arial" w:hAnsi="Arial" w:cs="Arial"/>
                <w:b/>
                <w:sz w:val="14"/>
                <w:szCs w:val="14"/>
              </w:rPr>
              <w:t xml:space="preserve"> treinta y cinco por ciento) del importe del servicio, por cada intervalo de 60 (sesenta) minutos</w:t>
            </w:r>
            <w:r w:rsidRPr="00B06B82">
              <w:rPr>
                <w:rFonts w:ascii="Arial" w:hAnsi="Arial" w:cs="Arial"/>
                <w:sz w:val="14"/>
                <w:szCs w:val="14"/>
              </w:rPr>
              <w:t xml:space="preserve"> o fracción de tiempo de no atención, contado a partir del minuto 61 (sesenta y uno) y hasta que el “</w:t>
            </w:r>
            <w:r w:rsidRPr="00B06B82">
              <w:rPr>
                <w:rFonts w:ascii="Arial" w:hAnsi="Arial" w:cs="Arial"/>
                <w:b/>
                <w:sz w:val="14"/>
                <w:szCs w:val="14"/>
              </w:rPr>
              <w:t>Instituto</w:t>
            </w:r>
            <w:r w:rsidRPr="00B06B82">
              <w:rPr>
                <w:rFonts w:ascii="Arial" w:hAnsi="Arial" w:cs="Arial"/>
                <w:sz w:val="14"/>
                <w:szCs w:val="14"/>
              </w:rPr>
              <w:t>” valide que la falla se ha atendido.</w:t>
            </w:r>
          </w:p>
          <w:p w:rsidR="00F87307" w:rsidRPr="00B06B82" w:rsidRDefault="00F87307" w:rsidP="00F87307">
            <w:pPr>
              <w:pStyle w:val="Sinespaciado"/>
              <w:jc w:val="both"/>
              <w:rPr>
                <w:rFonts w:ascii="Arial" w:hAnsi="Arial" w:cs="Arial"/>
                <w:b/>
                <w:sz w:val="14"/>
                <w:szCs w:val="14"/>
              </w:rPr>
            </w:pPr>
          </w:p>
        </w:tc>
        <w:tc>
          <w:tcPr>
            <w:tcW w:w="1526" w:type="dxa"/>
            <w:vAlign w:val="center"/>
          </w:tcPr>
          <w:p w:rsidR="00F87307" w:rsidRPr="00B06B82" w:rsidRDefault="00F87307" w:rsidP="00F87307">
            <w:pPr>
              <w:pStyle w:val="Sinespaciado"/>
              <w:jc w:val="both"/>
              <w:rPr>
                <w:rFonts w:cs="Arial"/>
                <w:sz w:val="14"/>
                <w:szCs w:val="14"/>
              </w:rPr>
            </w:pPr>
            <w:r w:rsidRPr="00B06B82">
              <w:rPr>
                <w:rFonts w:ascii="Arial" w:hAnsi="Arial" w:cs="Arial"/>
                <w:b/>
                <w:sz w:val="14"/>
                <w:szCs w:val="14"/>
              </w:rPr>
              <w:t>0.35% (</w:t>
            </w:r>
            <w:proofErr w:type="gramStart"/>
            <w:r w:rsidRPr="00B06B82">
              <w:rPr>
                <w:rFonts w:ascii="Arial" w:hAnsi="Arial" w:cs="Arial"/>
                <w:b/>
                <w:sz w:val="14"/>
                <w:szCs w:val="14"/>
              </w:rPr>
              <w:t>cero punto</w:t>
            </w:r>
            <w:proofErr w:type="gramEnd"/>
            <w:r w:rsidRPr="00B06B82">
              <w:rPr>
                <w:rFonts w:ascii="Arial" w:hAnsi="Arial" w:cs="Arial"/>
                <w:b/>
                <w:sz w:val="14"/>
                <w:szCs w:val="14"/>
              </w:rPr>
              <w:t xml:space="preserve"> treinta y cinco por ciento) del importe del servicio, por cada intervalo de 30 (treinta) minutos</w:t>
            </w:r>
            <w:r w:rsidRPr="00B06B82">
              <w:rPr>
                <w:rFonts w:ascii="Arial" w:hAnsi="Arial" w:cs="Arial"/>
                <w:sz w:val="14"/>
                <w:szCs w:val="14"/>
              </w:rPr>
              <w:t xml:space="preserve"> o fracción de tiempo de no atención, contado a partir del minuto 31 (treinta y uno) y hasta que el “</w:t>
            </w:r>
            <w:r w:rsidRPr="00B06B82">
              <w:rPr>
                <w:rFonts w:ascii="Arial" w:hAnsi="Arial" w:cs="Arial"/>
                <w:b/>
                <w:sz w:val="14"/>
                <w:szCs w:val="14"/>
              </w:rPr>
              <w:t>Instituto</w:t>
            </w:r>
            <w:r w:rsidRPr="00B06B82">
              <w:rPr>
                <w:rFonts w:ascii="Arial" w:hAnsi="Arial" w:cs="Arial"/>
                <w:sz w:val="14"/>
                <w:szCs w:val="14"/>
              </w:rPr>
              <w:t>” valide que la falla se ha atendido.</w:t>
            </w:r>
          </w:p>
          <w:p w:rsidR="00F87307" w:rsidRPr="00B06B82" w:rsidRDefault="00F87307" w:rsidP="00F87307">
            <w:pPr>
              <w:pStyle w:val="Sinespaciado"/>
              <w:jc w:val="both"/>
              <w:rPr>
                <w:rFonts w:ascii="Arial" w:hAnsi="Arial" w:cs="Arial"/>
                <w:b/>
                <w:sz w:val="14"/>
                <w:szCs w:val="14"/>
              </w:rPr>
            </w:pPr>
          </w:p>
        </w:tc>
        <w:tc>
          <w:tcPr>
            <w:tcW w:w="1634" w:type="dxa"/>
            <w:shd w:val="clear" w:color="auto" w:fill="auto"/>
            <w:vAlign w:val="center"/>
          </w:tcPr>
          <w:p w:rsidR="00F87307" w:rsidRPr="00B06B82" w:rsidRDefault="00F87307" w:rsidP="00F87307">
            <w:pPr>
              <w:pStyle w:val="Sinespaciado"/>
              <w:jc w:val="both"/>
              <w:rPr>
                <w:rFonts w:cs="Arial"/>
                <w:sz w:val="14"/>
                <w:szCs w:val="14"/>
              </w:rPr>
            </w:pPr>
            <w:r w:rsidRPr="00B06B82">
              <w:rPr>
                <w:rFonts w:ascii="Arial" w:hAnsi="Arial" w:cs="Arial"/>
                <w:b/>
                <w:sz w:val="14"/>
                <w:szCs w:val="14"/>
              </w:rPr>
              <w:t>2% (dos por ciento) del importe del servicio,</w:t>
            </w:r>
            <w:r w:rsidRPr="00B06B82">
              <w:rPr>
                <w:rFonts w:ascii="Arial" w:hAnsi="Arial" w:cs="Arial"/>
                <w:sz w:val="14"/>
                <w:szCs w:val="14"/>
              </w:rPr>
              <w:t xml:space="preserve"> </w:t>
            </w:r>
            <w:r w:rsidRPr="00B06B82">
              <w:rPr>
                <w:rFonts w:ascii="Arial" w:hAnsi="Arial" w:cs="Arial"/>
                <w:b/>
                <w:sz w:val="14"/>
                <w:szCs w:val="14"/>
              </w:rPr>
              <w:t>por cada intervalo de 15 (quince) minutos</w:t>
            </w:r>
            <w:r w:rsidRPr="00B06B82">
              <w:rPr>
                <w:rFonts w:ascii="Arial" w:hAnsi="Arial" w:cs="Arial"/>
                <w:sz w:val="14"/>
                <w:szCs w:val="14"/>
              </w:rPr>
              <w:t xml:space="preserve"> o fracción de tiempo de no atención, contado a partir del minuto 16 (dieciséis) y hasta que el “</w:t>
            </w:r>
            <w:r w:rsidRPr="00B06B82">
              <w:rPr>
                <w:rFonts w:ascii="Arial" w:hAnsi="Arial" w:cs="Arial"/>
                <w:b/>
                <w:sz w:val="14"/>
                <w:szCs w:val="14"/>
              </w:rPr>
              <w:t>Instituto</w:t>
            </w:r>
            <w:r w:rsidRPr="00B06B82">
              <w:rPr>
                <w:rFonts w:ascii="Arial" w:hAnsi="Arial" w:cs="Arial"/>
                <w:sz w:val="14"/>
                <w:szCs w:val="14"/>
              </w:rPr>
              <w:t>” valide que la falla se ha atendido.</w:t>
            </w:r>
          </w:p>
          <w:p w:rsidR="00F87307" w:rsidRPr="00B06B82" w:rsidRDefault="00F87307" w:rsidP="00F87307">
            <w:pPr>
              <w:pStyle w:val="Sinespaciado"/>
              <w:jc w:val="both"/>
              <w:rPr>
                <w:rFonts w:ascii="Arial" w:hAnsi="Arial" w:cs="Arial"/>
                <w:b/>
                <w:sz w:val="14"/>
                <w:szCs w:val="14"/>
              </w:rPr>
            </w:pPr>
          </w:p>
        </w:tc>
      </w:tr>
      <w:tr w:rsidR="00F87307" w:rsidRPr="00B06B82" w:rsidTr="00F87307">
        <w:trPr>
          <w:jc w:val="center"/>
        </w:trPr>
        <w:tc>
          <w:tcPr>
            <w:tcW w:w="857" w:type="dxa"/>
            <w:vMerge w:val="restart"/>
            <w:vAlign w:val="center"/>
          </w:tcPr>
          <w:p w:rsidR="00F87307" w:rsidRPr="00B06B82" w:rsidRDefault="00F87307" w:rsidP="00F87307">
            <w:pPr>
              <w:autoSpaceDE w:val="0"/>
              <w:autoSpaceDN w:val="0"/>
              <w:adjustRightInd w:val="0"/>
              <w:jc w:val="both"/>
              <w:rPr>
                <w:rFonts w:ascii="Arial" w:hAnsi="Arial" w:cs="Arial"/>
                <w:b/>
                <w:sz w:val="14"/>
                <w:szCs w:val="14"/>
              </w:rPr>
            </w:pPr>
            <w:r w:rsidRPr="00B06B82">
              <w:rPr>
                <w:rFonts w:ascii="Arial" w:hAnsi="Arial" w:cs="Arial"/>
                <w:b/>
                <w:sz w:val="14"/>
                <w:szCs w:val="14"/>
              </w:rPr>
              <w:t>Sitios Web del Instituto tipo A</w:t>
            </w:r>
          </w:p>
        </w:tc>
        <w:tc>
          <w:tcPr>
            <w:tcW w:w="1314" w:type="dxa"/>
            <w:vAlign w:val="center"/>
          </w:tcPr>
          <w:p w:rsidR="00F87307" w:rsidRPr="00B06B82" w:rsidRDefault="00F87307" w:rsidP="00F87307">
            <w:pPr>
              <w:autoSpaceDE w:val="0"/>
              <w:autoSpaceDN w:val="0"/>
              <w:adjustRightInd w:val="0"/>
              <w:jc w:val="both"/>
              <w:rPr>
                <w:rFonts w:ascii="Arial" w:hAnsi="Arial" w:cs="Arial"/>
                <w:sz w:val="14"/>
                <w:szCs w:val="14"/>
              </w:rPr>
            </w:pPr>
            <w:r>
              <w:rPr>
                <w:rFonts w:ascii="Arial" w:hAnsi="Arial" w:cs="Arial"/>
                <w:sz w:val="14"/>
                <w:szCs w:val="14"/>
              </w:rPr>
              <w:t>El</w:t>
            </w:r>
          </w:p>
          <w:p w:rsidR="00F87307" w:rsidRPr="00B06B82" w:rsidRDefault="00F87307" w:rsidP="00F87307">
            <w:pPr>
              <w:autoSpaceDE w:val="0"/>
              <w:autoSpaceDN w:val="0"/>
              <w:adjustRightInd w:val="0"/>
              <w:jc w:val="both"/>
              <w:rPr>
                <w:rFonts w:ascii="Arial" w:hAnsi="Arial" w:cs="Arial"/>
                <w:b/>
                <w:sz w:val="14"/>
                <w:szCs w:val="14"/>
              </w:rPr>
            </w:pPr>
            <w:r w:rsidRPr="00B06B82">
              <w:rPr>
                <w:rFonts w:ascii="Arial" w:hAnsi="Arial" w:cs="Arial"/>
                <w:b/>
                <w:sz w:val="14"/>
                <w:szCs w:val="14"/>
              </w:rPr>
              <w:t>Servicio de almacenamiento de archivos</w:t>
            </w:r>
          </w:p>
          <w:p w:rsidR="00F87307" w:rsidRPr="00B06B82" w:rsidRDefault="00F87307" w:rsidP="00F87307">
            <w:pPr>
              <w:autoSpaceDE w:val="0"/>
              <w:autoSpaceDN w:val="0"/>
              <w:adjustRightInd w:val="0"/>
              <w:jc w:val="both"/>
              <w:rPr>
                <w:rFonts w:ascii="Arial" w:hAnsi="Arial" w:cs="Arial"/>
                <w:sz w:val="14"/>
                <w:szCs w:val="14"/>
              </w:rPr>
            </w:pPr>
            <w:r w:rsidRPr="00B06B82">
              <w:rPr>
                <w:rFonts w:ascii="Arial" w:hAnsi="Arial" w:cs="Arial"/>
                <w:b/>
                <w:sz w:val="14"/>
                <w:szCs w:val="14"/>
              </w:rPr>
              <w:t>(producción)</w:t>
            </w:r>
            <w:r>
              <w:rPr>
                <w:rFonts w:ascii="Arial" w:hAnsi="Arial" w:cs="Arial"/>
                <w:b/>
                <w:sz w:val="14"/>
                <w:szCs w:val="14"/>
              </w:rPr>
              <w:t xml:space="preserve"> </w:t>
            </w:r>
            <w:r>
              <w:rPr>
                <w:rFonts w:ascii="Arial" w:hAnsi="Arial" w:cs="Arial"/>
                <w:sz w:val="14"/>
                <w:szCs w:val="14"/>
              </w:rPr>
              <w:t>no se encuentra disponible</w:t>
            </w:r>
          </w:p>
        </w:tc>
        <w:tc>
          <w:tcPr>
            <w:tcW w:w="1469" w:type="dxa"/>
            <w:vMerge w:val="restart"/>
            <w:vAlign w:val="center"/>
          </w:tcPr>
          <w:p w:rsidR="00F87307" w:rsidRPr="00B06B82" w:rsidRDefault="00F87307" w:rsidP="00F87307">
            <w:pPr>
              <w:pStyle w:val="Sinespaciado"/>
              <w:jc w:val="both"/>
              <w:rPr>
                <w:rFonts w:cs="Arial"/>
                <w:sz w:val="14"/>
                <w:szCs w:val="14"/>
              </w:rPr>
            </w:pPr>
            <w:r w:rsidRPr="00B06B82">
              <w:rPr>
                <w:rFonts w:ascii="Arial" w:hAnsi="Arial" w:cs="Arial"/>
                <w:b/>
                <w:sz w:val="14"/>
                <w:szCs w:val="14"/>
              </w:rPr>
              <w:t>0.35% (</w:t>
            </w:r>
            <w:proofErr w:type="gramStart"/>
            <w:r w:rsidRPr="00B06B82">
              <w:rPr>
                <w:rFonts w:ascii="Arial" w:hAnsi="Arial" w:cs="Arial"/>
                <w:b/>
                <w:sz w:val="14"/>
                <w:szCs w:val="14"/>
              </w:rPr>
              <w:t>cero punto</w:t>
            </w:r>
            <w:proofErr w:type="gramEnd"/>
            <w:r w:rsidRPr="00B06B82">
              <w:rPr>
                <w:rFonts w:ascii="Arial" w:hAnsi="Arial" w:cs="Arial"/>
                <w:b/>
                <w:sz w:val="14"/>
                <w:szCs w:val="14"/>
              </w:rPr>
              <w:t xml:space="preserve"> treinta y cinco por ciento) del importe del servicio, por cada intervalo de 60 (sesenta) minutos</w:t>
            </w:r>
            <w:r w:rsidRPr="00B06B82">
              <w:rPr>
                <w:rFonts w:ascii="Arial" w:hAnsi="Arial" w:cs="Arial"/>
                <w:sz w:val="14"/>
                <w:szCs w:val="14"/>
              </w:rPr>
              <w:t xml:space="preserve"> o fracción de tiempo de no atención, contado a partir del minuto 61 (sesenta y uno) y hasta que el “</w:t>
            </w:r>
            <w:r w:rsidRPr="00B06B82">
              <w:rPr>
                <w:rFonts w:ascii="Arial" w:hAnsi="Arial" w:cs="Arial"/>
                <w:b/>
                <w:sz w:val="14"/>
                <w:szCs w:val="14"/>
              </w:rPr>
              <w:t>Instituto</w:t>
            </w:r>
            <w:r w:rsidRPr="00B06B82">
              <w:rPr>
                <w:rFonts w:ascii="Arial" w:hAnsi="Arial" w:cs="Arial"/>
                <w:sz w:val="14"/>
                <w:szCs w:val="14"/>
              </w:rPr>
              <w:t>” valide que la falla se ha atendido.</w:t>
            </w:r>
          </w:p>
          <w:p w:rsidR="00F87307" w:rsidRPr="00B06B82" w:rsidRDefault="00F87307" w:rsidP="00F87307">
            <w:pPr>
              <w:pStyle w:val="Sinespaciado"/>
              <w:jc w:val="both"/>
              <w:rPr>
                <w:rFonts w:ascii="Arial" w:hAnsi="Arial" w:cs="Arial"/>
                <w:b/>
                <w:sz w:val="14"/>
                <w:szCs w:val="14"/>
              </w:rPr>
            </w:pPr>
          </w:p>
        </w:tc>
        <w:tc>
          <w:tcPr>
            <w:tcW w:w="1526" w:type="dxa"/>
            <w:vMerge w:val="restart"/>
            <w:vAlign w:val="center"/>
          </w:tcPr>
          <w:p w:rsidR="00F87307" w:rsidRPr="00DB5A6C" w:rsidRDefault="00F87307" w:rsidP="00F87307">
            <w:pPr>
              <w:pStyle w:val="Sinespaciado"/>
              <w:jc w:val="both"/>
              <w:rPr>
                <w:rFonts w:cs="Arial"/>
                <w:sz w:val="14"/>
                <w:szCs w:val="14"/>
              </w:rPr>
            </w:pPr>
            <w:r w:rsidRPr="00B06B82">
              <w:rPr>
                <w:rFonts w:ascii="Arial" w:hAnsi="Arial" w:cs="Arial"/>
                <w:b/>
                <w:sz w:val="14"/>
                <w:szCs w:val="14"/>
              </w:rPr>
              <w:lastRenderedPageBreak/>
              <w:t>0.35% (cero punto treinta y cinco por ciento) del importe del servicio, por cada intervalo de 30 (treinta) minutos</w:t>
            </w:r>
            <w:r w:rsidRPr="00B06B82">
              <w:rPr>
                <w:rFonts w:ascii="Arial" w:hAnsi="Arial" w:cs="Arial"/>
                <w:sz w:val="14"/>
                <w:szCs w:val="14"/>
              </w:rPr>
              <w:t xml:space="preserve"> o fracción de tiempo de no atención, contado a partir del minuto 31 (treinta y uno) y hasta que el “</w:t>
            </w:r>
            <w:r w:rsidRPr="00B06B82">
              <w:rPr>
                <w:rFonts w:ascii="Arial" w:hAnsi="Arial" w:cs="Arial"/>
                <w:b/>
                <w:sz w:val="14"/>
                <w:szCs w:val="14"/>
              </w:rPr>
              <w:t>Instituto</w:t>
            </w:r>
            <w:r w:rsidRPr="00B06B82">
              <w:rPr>
                <w:rFonts w:ascii="Arial" w:hAnsi="Arial" w:cs="Arial"/>
                <w:sz w:val="14"/>
                <w:szCs w:val="14"/>
              </w:rPr>
              <w:t>” valide que la falla se ha atendido.</w:t>
            </w:r>
          </w:p>
        </w:tc>
        <w:tc>
          <w:tcPr>
            <w:tcW w:w="1634" w:type="dxa"/>
            <w:vMerge w:val="restart"/>
            <w:shd w:val="clear" w:color="auto" w:fill="auto"/>
            <w:vAlign w:val="center"/>
          </w:tcPr>
          <w:p w:rsidR="00F87307" w:rsidRPr="00B06B82" w:rsidRDefault="00F87307" w:rsidP="00F87307">
            <w:pPr>
              <w:pStyle w:val="Sinespaciado"/>
              <w:jc w:val="both"/>
              <w:rPr>
                <w:rFonts w:cs="Arial"/>
                <w:sz w:val="14"/>
                <w:szCs w:val="14"/>
              </w:rPr>
            </w:pPr>
            <w:r w:rsidRPr="00B06B82">
              <w:rPr>
                <w:rFonts w:ascii="Arial" w:hAnsi="Arial" w:cs="Arial"/>
                <w:b/>
                <w:sz w:val="14"/>
                <w:szCs w:val="14"/>
              </w:rPr>
              <w:t>2% (dos por ciento) del importe del servicio,</w:t>
            </w:r>
            <w:r w:rsidRPr="00B06B82">
              <w:rPr>
                <w:rFonts w:ascii="Arial" w:hAnsi="Arial" w:cs="Arial"/>
                <w:sz w:val="14"/>
                <w:szCs w:val="14"/>
              </w:rPr>
              <w:t xml:space="preserve"> </w:t>
            </w:r>
            <w:r w:rsidRPr="00B06B82">
              <w:rPr>
                <w:rFonts w:ascii="Arial" w:hAnsi="Arial" w:cs="Arial"/>
                <w:b/>
                <w:sz w:val="14"/>
                <w:szCs w:val="14"/>
              </w:rPr>
              <w:t>por cada intervalo de 15 (quince) minutos</w:t>
            </w:r>
            <w:r w:rsidRPr="00B06B82">
              <w:rPr>
                <w:rFonts w:ascii="Arial" w:hAnsi="Arial" w:cs="Arial"/>
                <w:sz w:val="14"/>
                <w:szCs w:val="14"/>
              </w:rPr>
              <w:t xml:space="preserve"> o fracción de tiempo de no atención, contado a partir del minuto 16 (dieciséis) y hasta que el “</w:t>
            </w:r>
            <w:r w:rsidRPr="00B06B82">
              <w:rPr>
                <w:rFonts w:ascii="Arial" w:hAnsi="Arial" w:cs="Arial"/>
                <w:b/>
                <w:sz w:val="14"/>
                <w:szCs w:val="14"/>
              </w:rPr>
              <w:t>Instituto</w:t>
            </w:r>
            <w:r w:rsidRPr="00B06B82">
              <w:rPr>
                <w:rFonts w:ascii="Arial" w:hAnsi="Arial" w:cs="Arial"/>
                <w:sz w:val="14"/>
                <w:szCs w:val="14"/>
              </w:rPr>
              <w:t>” valide que la falla se ha atendido.</w:t>
            </w:r>
          </w:p>
          <w:p w:rsidR="00F87307" w:rsidRPr="00B06B82" w:rsidRDefault="00F87307" w:rsidP="00F87307">
            <w:pPr>
              <w:pStyle w:val="Sinespaciado"/>
              <w:jc w:val="both"/>
              <w:rPr>
                <w:rFonts w:ascii="Arial" w:hAnsi="Arial" w:cs="Arial"/>
                <w:b/>
                <w:sz w:val="14"/>
                <w:szCs w:val="14"/>
              </w:rPr>
            </w:pPr>
          </w:p>
        </w:tc>
      </w:tr>
      <w:tr w:rsidR="00F87307" w:rsidRPr="00B06B82" w:rsidTr="00F87307">
        <w:trPr>
          <w:jc w:val="center"/>
        </w:trPr>
        <w:tc>
          <w:tcPr>
            <w:tcW w:w="857" w:type="dxa"/>
            <w:vMerge/>
            <w:vAlign w:val="center"/>
          </w:tcPr>
          <w:p w:rsidR="00F87307" w:rsidRPr="00B06B82" w:rsidRDefault="00F87307" w:rsidP="00F87307">
            <w:pPr>
              <w:autoSpaceDE w:val="0"/>
              <w:autoSpaceDN w:val="0"/>
              <w:adjustRightInd w:val="0"/>
              <w:jc w:val="both"/>
              <w:rPr>
                <w:rFonts w:ascii="Arial" w:hAnsi="Arial" w:cs="Arial"/>
                <w:b/>
                <w:sz w:val="14"/>
                <w:szCs w:val="14"/>
              </w:rPr>
            </w:pPr>
          </w:p>
        </w:tc>
        <w:tc>
          <w:tcPr>
            <w:tcW w:w="1314" w:type="dxa"/>
            <w:vAlign w:val="center"/>
          </w:tcPr>
          <w:p w:rsidR="00F87307" w:rsidRPr="00B06B82" w:rsidRDefault="00F87307" w:rsidP="00F87307">
            <w:pPr>
              <w:autoSpaceDE w:val="0"/>
              <w:autoSpaceDN w:val="0"/>
              <w:adjustRightInd w:val="0"/>
              <w:jc w:val="both"/>
              <w:rPr>
                <w:rFonts w:ascii="Arial" w:hAnsi="Arial" w:cs="Arial"/>
                <w:b/>
                <w:sz w:val="14"/>
                <w:szCs w:val="14"/>
              </w:rPr>
            </w:pPr>
            <w:r>
              <w:rPr>
                <w:rFonts w:ascii="Arial" w:hAnsi="Arial" w:cs="Arial"/>
                <w:sz w:val="14"/>
                <w:szCs w:val="14"/>
              </w:rPr>
              <w:t>El</w:t>
            </w:r>
            <w:r w:rsidRPr="00B06B82">
              <w:rPr>
                <w:rFonts w:ascii="Arial" w:hAnsi="Arial" w:cs="Arial"/>
                <w:sz w:val="14"/>
                <w:szCs w:val="14"/>
              </w:rPr>
              <w:t xml:space="preserve"> </w:t>
            </w:r>
            <w:r w:rsidRPr="00B06B82">
              <w:rPr>
                <w:rFonts w:ascii="Arial" w:hAnsi="Arial" w:cs="Arial"/>
                <w:b/>
                <w:sz w:val="14"/>
                <w:szCs w:val="14"/>
              </w:rPr>
              <w:t>Servicio de publicación Web</w:t>
            </w:r>
          </w:p>
          <w:p w:rsidR="00F87307" w:rsidRPr="00B06B82" w:rsidRDefault="00F87307" w:rsidP="00F87307">
            <w:pPr>
              <w:autoSpaceDE w:val="0"/>
              <w:autoSpaceDN w:val="0"/>
              <w:adjustRightInd w:val="0"/>
              <w:jc w:val="both"/>
              <w:rPr>
                <w:rFonts w:ascii="Arial" w:hAnsi="Arial" w:cs="Arial"/>
                <w:sz w:val="14"/>
                <w:szCs w:val="14"/>
              </w:rPr>
            </w:pPr>
            <w:r w:rsidRPr="00B06B82">
              <w:rPr>
                <w:rFonts w:ascii="Arial" w:hAnsi="Arial" w:cs="Arial"/>
                <w:b/>
                <w:sz w:val="14"/>
                <w:szCs w:val="14"/>
              </w:rPr>
              <w:t>(producción)</w:t>
            </w:r>
            <w:r>
              <w:rPr>
                <w:rFonts w:ascii="Arial" w:hAnsi="Arial" w:cs="Arial"/>
                <w:b/>
                <w:sz w:val="14"/>
                <w:szCs w:val="14"/>
              </w:rPr>
              <w:t xml:space="preserve"> </w:t>
            </w:r>
            <w:r>
              <w:rPr>
                <w:rFonts w:ascii="Arial" w:hAnsi="Arial" w:cs="Arial"/>
                <w:sz w:val="14"/>
                <w:szCs w:val="14"/>
              </w:rPr>
              <w:t>no se encuentra disponible</w:t>
            </w:r>
          </w:p>
        </w:tc>
        <w:tc>
          <w:tcPr>
            <w:tcW w:w="1469" w:type="dxa"/>
            <w:vMerge/>
            <w:vAlign w:val="center"/>
          </w:tcPr>
          <w:p w:rsidR="00F87307" w:rsidRPr="00B06B82" w:rsidRDefault="00F87307" w:rsidP="00F87307">
            <w:pPr>
              <w:pStyle w:val="Sinespaciado"/>
              <w:jc w:val="both"/>
              <w:rPr>
                <w:rFonts w:ascii="Arial" w:hAnsi="Arial" w:cs="Arial"/>
                <w:b/>
                <w:sz w:val="14"/>
                <w:szCs w:val="14"/>
              </w:rPr>
            </w:pPr>
          </w:p>
        </w:tc>
        <w:tc>
          <w:tcPr>
            <w:tcW w:w="1526" w:type="dxa"/>
            <w:vMerge/>
            <w:vAlign w:val="center"/>
          </w:tcPr>
          <w:p w:rsidR="00F87307" w:rsidRPr="00B06B82" w:rsidRDefault="00F87307" w:rsidP="00F87307">
            <w:pPr>
              <w:pStyle w:val="Sinespaciado"/>
              <w:jc w:val="both"/>
              <w:rPr>
                <w:rFonts w:ascii="Arial" w:hAnsi="Arial" w:cs="Arial"/>
                <w:b/>
                <w:sz w:val="14"/>
                <w:szCs w:val="14"/>
              </w:rPr>
            </w:pPr>
          </w:p>
        </w:tc>
        <w:tc>
          <w:tcPr>
            <w:tcW w:w="1634" w:type="dxa"/>
            <w:vMerge/>
            <w:shd w:val="clear" w:color="auto" w:fill="auto"/>
            <w:vAlign w:val="center"/>
          </w:tcPr>
          <w:p w:rsidR="00F87307" w:rsidRPr="00B06B82" w:rsidRDefault="00F87307" w:rsidP="00F87307">
            <w:pPr>
              <w:pStyle w:val="Sinespaciado"/>
              <w:jc w:val="both"/>
              <w:rPr>
                <w:rFonts w:ascii="Arial" w:hAnsi="Arial" w:cs="Arial"/>
                <w:b/>
                <w:sz w:val="14"/>
                <w:szCs w:val="14"/>
              </w:rPr>
            </w:pPr>
          </w:p>
        </w:tc>
      </w:tr>
      <w:tr w:rsidR="00F87307" w:rsidRPr="00B06B82" w:rsidTr="00F87307">
        <w:trPr>
          <w:jc w:val="center"/>
        </w:trPr>
        <w:tc>
          <w:tcPr>
            <w:tcW w:w="857" w:type="dxa"/>
            <w:vMerge w:val="restart"/>
            <w:vAlign w:val="center"/>
          </w:tcPr>
          <w:p w:rsidR="00F87307" w:rsidRPr="00B06B82" w:rsidRDefault="00F87307" w:rsidP="00F87307">
            <w:pPr>
              <w:autoSpaceDE w:val="0"/>
              <w:autoSpaceDN w:val="0"/>
              <w:adjustRightInd w:val="0"/>
              <w:jc w:val="both"/>
              <w:rPr>
                <w:rFonts w:ascii="Arial" w:hAnsi="Arial" w:cs="Arial"/>
                <w:b/>
                <w:sz w:val="14"/>
                <w:szCs w:val="14"/>
              </w:rPr>
            </w:pPr>
            <w:r w:rsidRPr="00B06B82">
              <w:rPr>
                <w:rFonts w:ascii="Arial" w:hAnsi="Arial" w:cs="Arial"/>
                <w:b/>
                <w:sz w:val="14"/>
                <w:szCs w:val="14"/>
              </w:rPr>
              <w:lastRenderedPageBreak/>
              <w:t>Sitios Web del Instituto tipo B</w:t>
            </w:r>
          </w:p>
        </w:tc>
        <w:tc>
          <w:tcPr>
            <w:tcW w:w="1314" w:type="dxa"/>
            <w:vAlign w:val="center"/>
          </w:tcPr>
          <w:p w:rsidR="00F87307" w:rsidRPr="00B06B82" w:rsidRDefault="00F87307" w:rsidP="00F87307">
            <w:pPr>
              <w:ind w:right="-57"/>
              <w:jc w:val="both"/>
              <w:rPr>
                <w:rFonts w:ascii="Arial" w:hAnsi="Arial" w:cs="Arial"/>
                <w:sz w:val="14"/>
                <w:szCs w:val="14"/>
              </w:rPr>
            </w:pPr>
            <w:r>
              <w:rPr>
                <w:rFonts w:ascii="Arial" w:hAnsi="Arial" w:cs="Arial"/>
                <w:sz w:val="14"/>
                <w:szCs w:val="14"/>
              </w:rPr>
              <w:t>El</w:t>
            </w:r>
            <w:r w:rsidRPr="00B06B82">
              <w:rPr>
                <w:rFonts w:ascii="Arial" w:hAnsi="Arial" w:cs="Arial"/>
                <w:sz w:val="14"/>
                <w:szCs w:val="14"/>
              </w:rPr>
              <w:t xml:space="preserve"> </w:t>
            </w:r>
            <w:r w:rsidRPr="000F4460">
              <w:rPr>
                <w:rFonts w:ascii="Arial" w:hAnsi="Arial" w:cs="Arial"/>
                <w:b/>
                <w:sz w:val="14"/>
                <w:szCs w:val="14"/>
              </w:rPr>
              <w:t xml:space="preserve">Servicio de administrador de contenido </w:t>
            </w:r>
            <w:proofErr w:type="spellStart"/>
            <w:r w:rsidRPr="000F4460">
              <w:rPr>
                <w:rFonts w:ascii="Arial" w:hAnsi="Arial" w:cs="Arial"/>
                <w:b/>
                <w:sz w:val="14"/>
                <w:szCs w:val="14"/>
              </w:rPr>
              <w:t>Wordpress</w:t>
            </w:r>
            <w:proofErr w:type="spellEnd"/>
          </w:p>
          <w:p w:rsidR="00F87307" w:rsidRPr="00B06B82" w:rsidRDefault="00F87307" w:rsidP="00F87307">
            <w:pPr>
              <w:autoSpaceDE w:val="0"/>
              <w:autoSpaceDN w:val="0"/>
              <w:adjustRightInd w:val="0"/>
              <w:jc w:val="both"/>
              <w:rPr>
                <w:rFonts w:ascii="Arial" w:hAnsi="Arial" w:cs="Arial"/>
                <w:b/>
                <w:sz w:val="14"/>
                <w:szCs w:val="14"/>
              </w:rPr>
            </w:pPr>
            <w:r w:rsidRPr="00B06B82">
              <w:rPr>
                <w:rFonts w:ascii="Arial" w:hAnsi="Arial" w:cs="Arial"/>
                <w:b/>
                <w:sz w:val="14"/>
                <w:szCs w:val="14"/>
              </w:rPr>
              <w:t xml:space="preserve"> (producción)</w:t>
            </w:r>
            <w:r>
              <w:rPr>
                <w:rFonts w:ascii="Arial" w:hAnsi="Arial" w:cs="Arial"/>
                <w:b/>
                <w:sz w:val="14"/>
                <w:szCs w:val="14"/>
              </w:rPr>
              <w:t xml:space="preserve"> </w:t>
            </w:r>
            <w:r>
              <w:rPr>
                <w:rFonts w:ascii="Arial" w:hAnsi="Arial" w:cs="Arial"/>
                <w:sz w:val="14"/>
                <w:szCs w:val="14"/>
              </w:rPr>
              <w:t>no se encuentra disponible</w:t>
            </w:r>
          </w:p>
        </w:tc>
        <w:tc>
          <w:tcPr>
            <w:tcW w:w="1469" w:type="dxa"/>
            <w:vMerge w:val="restart"/>
            <w:vAlign w:val="center"/>
          </w:tcPr>
          <w:p w:rsidR="00F87307" w:rsidRPr="00DB5A6C" w:rsidRDefault="00F87307" w:rsidP="00F87307">
            <w:pPr>
              <w:pStyle w:val="Sinespaciado"/>
              <w:jc w:val="both"/>
              <w:rPr>
                <w:rFonts w:cs="Arial"/>
                <w:sz w:val="14"/>
                <w:szCs w:val="14"/>
              </w:rPr>
            </w:pPr>
            <w:r w:rsidRPr="00B06B82">
              <w:rPr>
                <w:rFonts w:ascii="Arial" w:hAnsi="Arial" w:cs="Arial"/>
                <w:b/>
                <w:sz w:val="14"/>
                <w:szCs w:val="14"/>
              </w:rPr>
              <w:t>0.35% (cero punto treinta y cinco por ciento) del importe del servicio, por cada intervalo de 60 (sesenta) minutos</w:t>
            </w:r>
            <w:r w:rsidRPr="00B06B82">
              <w:rPr>
                <w:rFonts w:ascii="Arial" w:hAnsi="Arial" w:cs="Arial"/>
                <w:sz w:val="14"/>
                <w:szCs w:val="14"/>
              </w:rPr>
              <w:t xml:space="preserve"> o fracción de tiempo de no atención, contado a partir del minuto 61 (sesenta y uno) y hasta que el “</w:t>
            </w:r>
            <w:r w:rsidRPr="00B06B82">
              <w:rPr>
                <w:rFonts w:ascii="Arial" w:hAnsi="Arial" w:cs="Arial"/>
                <w:b/>
                <w:sz w:val="14"/>
                <w:szCs w:val="14"/>
              </w:rPr>
              <w:t>Instituto</w:t>
            </w:r>
            <w:r w:rsidRPr="00B06B82">
              <w:rPr>
                <w:rFonts w:ascii="Arial" w:hAnsi="Arial" w:cs="Arial"/>
                <w:sz w:val="14"/>
                <w:szCs w:val="14"/>
              </w:rPr>
              <w:t>” valide que la falla se ha atendido.</w:t>
            </w:r>
          </w:p>
        </w:tc>
        <w:tc>
          <w:tcPr>
            <w:tcW w:w="1526" w:type="dxa"/>
            <w:vMerge w:val="restart"/>
            <w:vAlign w:val="center"/>
          </w:tcPr>
          <w:p w:rsidR="00F87307" w:rsidRPr="00DB5A6C" w:rsidRDefault="00F87307" w:rsidP="00F87307">
            <w:pPr>
              <w:pStyle w:val="Sinespaciado"/>
              <w:jc w:val="both"/>
              <w:rPr>
                <w:rFonts w:cs="Arial"/>
                <w:sz w:val="14"/>
                <w:szCs w:val="14"/>
              </w:rPr>
            </w:pPr>
            <w:r w:rsidRPr="00B06B82">
              <w:rPr>
                <w:rFonts w:ascii="Arial" w:hAnsi="Arial" w:cs="Arial"/>
                <w:b/>
                <w:sz w:val="14"/>
                <w:szCs w:val="14"/>
              </w:rPr>
              <w:t>0.35% (cero punto treinta y cinco por ciento) del importe del servicio, por cada intervalo de 30 (treinta) minutos</w:t>
            </w:r>
            <w:r w:rsidRPr="00B06B82">
              <w:rPr>
                <w:rFonts w:ascii="Arial" w:hAnsi="Arial" w:cs="Arial"/>
                <w:sz w:val="14"/>
                <w:szCs w:val="14"/>
              </w:rPr>
              <w:t xml:space="preserve"> o fracción de tiempo de no atención, contado a partir del minuto 31 (treinta y uno) y hasta que el “</w:t>
            </w:r>
            <w:r w:rsidRPr="00B06B82">
              <w:rPr>
                <w:rFonts w:ascii="Arial" w:hAnsi="Arial" w:cs="Arial"/>
                <w:b/>
                <w:sz w:val="14"/>
                <w:szCs w:val="14"/>
              </w:rPr>
              <w:t>Instituto</w:t>
            </w:r>
            <w:r w:rsidRPr="00B06B82">
              <w:rPr>
                <w:rFonts w:ascii="Arial" w:hAnsi="Arial" w:cs="Arial"/>
                <w:sz w:val="14"/>
                <w:szCs w:val="14"/>
              </w:rPr>
              <w:t>” valide que la falla se ha atendido.</w:t>
            </w:r>
          </w:p>
        </w:tc>
        <w:tc>
          <w:tcPr>
            <w:tcW w:w="1634" w:type="dxa"/>
            <w:vMerge w:val="restart"/>
            <w:shd w:val="clear" w:color="auto" w:fill="auto"/>
            <w:vAlign w:val="center"/>
          </w:tcPr>
          <w:p w:rsidR="00F87307" w:rsidRPr="00DB5A6C" w:rsidRDefault="00F87307" w:rsidP="00F87307">
            <w:pPr>
              <w:pStyle w:val="Sinespaciado"/>
              <w:jc w:val="both"/>
              <w:rPr>
                <w:rFonts w:cs="Arial"/>
                <w:sz w:val="14"/>
                <w:szCs w:val="14"/>
              </w:rPr>
            </w:pPr>
            <w:r w:rsidRPr="00B06B82">
              <w:rPr>
                <w:rFonts w:ascii="Arial" w:hAnsi="Arial" w:cs="Arial"/>
                <w:b/>
                <w:sz w:val="14"/>
                <w:szCs w:val="14"/>
              </w:rPr>
              <w:t>2% (dos por ciento) del importe del servicio,</w:t>
            </w:r>
            <w:r w:rsidRPr="00B06B82">
              <w:rPr>
                <w:rFonts w:ascii="Arial" w:hAnsi="Arial" w:cs="Arial"/>
                <w:sz w:val="14"/>
                <w:szCs w:val="14"/>
              </w:rPr>
              <w:t xml:space="preserve"> </w:t>
            </w:r>
            <w:r w:rsidRPr="00B06B82">
              <w:rPr>
                <w:rFonts w:ascii="Arial" w:hAnsi="Arial" w:cs="Arial"/>
                <w:b/>
                <w:sz w:val="14"/>
                <w:szCs w:val="14"/>
              </w:rPr>
              <w:t>por cada intervalo de 15 (quince) minutos</w:t>
            </w:r>
            <w:r w:rsidRPr="00B06B82">
              <w:rPr>
                <w:rFonts w:ascii="Arial" w:hAnsi="Arial" w:cs="Arial"/>
                <w:sz w:val="14"/>
                <w:szCs w:val="14"/>
              </w:rPr>
              <w:t xml:space="preserve"> o fracción de tiempo de no atención, contado a partir del minuto 16 (dieciséis) y hasta que el “</w:t>
            </w:r>
            <w:r w:rsidRPr="00B06B82">
              <w:rPr>
                <w:rFonts w:ascii="Arial" w:hAnsi="Arial" w:cs="Arial"/>
                <w:b/>
                <w:sz w:val="14"/>
                <w:szCs w:val="14"/>
              </w:rPr>
              <w:t>Instituto</w:t>
            </w:r>
            <w:r w:rsidRPr="00B06B82">
              <w:rPr>
                <w:rFonts w:ascii="Arial" w:hAnsi="Arial" w:cs="Arial"/>
                <w:sz w:val="14"/>
                <w:szCs w:val="14"/>
              </w:rPr>
              <w:t>” valide que la falla se ha atendido.</w:t>
            </w:r>
          </w:p>
        </w:tc>
      </w:tr>
      <w:tr w:rsidR="00F87307" w:rsidRPr="00B06B82" w:rsidTr="00F87307">
        <w:trPr>
          <w:jc w:val="center"/>
        </w:trPr>
        <w:tc>
          <w:tcPr>
            <w:tcW w:w="857" w:type="dxa"/>
            <w:vMerge/>
            <w:vAlign w:val="center"/>
          </w:tcPr>
          <w:p w:rsidR="00F87307" w:rsidRPr="00B06B82" w:rsidRDefault="00F87307" w:rsidP="00F87307">
            <w:pPr>
              <w:autoSpaceDE w:val="0"/>
              <w:autoSpaceDN w:val="0"/>
              <w:adjustRightInd w:val="0"/>
              <w:jc w:val="both"/>
              <w:rPr>
                <w:rFonts w:ascii="Arial" w:hAnsi="Arial" w:cs="Arial"/>
                <w:b/>
                <w:sz w:val="14"/>
                <w:szCs w:val="14"/>
              </w:rPr>
            </w:pPr>
          </w:p>
        </w:tc>
        <w:tc>
          <w:tcPr>
            <w:tcW w:w="1314" w:type="dxa"/>
            <w:vAlign w:val="center"/>
          </w:tcPr>
          <w:p w:rsidR="00F87307" w:rsidRPr="00B06B82" w:rsidRDefault="00F87307" w:rsidP="00F87307">
            <w:pPr>
              <w:autoSpaceDE w:val="0"/>
              <w:autoSpaceDN w:val="0"/>
              <w:adjustRightInd w:val="0"/>
              <w:jc w:val="both"/>
              <w:rPr>
                <w:rFonts w:ascii="Arial" w:hAnsi="Arial" w:cs="Arial"/>
                <w:sz w:val="14"/>
                <w:szCs w:val="14"/>
              </w:rPr>
            </w:pPr>
            <w:r>
              <w:rPr>
                <w:rFonts w:ascii="Arial" w:hAnsi="Arial" w:cs="Arial"/>
                <w:sz w:val="14"/>
                <w:szCs w:val="14"/>
              </w:rPr>
              <w:t xml:space="preserve">El </w:t>
            </w:r>
            <w:r w:rsidRPr="000F4460">
              <w:rPr>
                <w:rFonts w:ascii="Arial" w:hAnsi="Arial" w:cs="Arial"/>
                <w:b/>
                <w:sz w:val="14"/>
                <w:szCs w:val="14"/>
              </w:rPr>
              <w:t>Servicio de</w:t>
            </w:r>
            <w:r w:rsidRPr="00B06B82">
              <w:rPr>
                <w:rFonts w:ascii="Arial" w:hAnsi="Arial" w:cs="Arial"/>
                <w:sz w:val="14"/>
                <w:szCs w:val="14"/>
              </w:rPr>
              <w:t xml:space="preserve"> </w:t>
            </w:r>
            <w:r w:rsidRPr="00B06B82">
              <w:rPr>
                <w:rFonts w:ascii="Arial" w:hAnsi="Arial" w:cs="Arial"/>
                <w:b/>
                <w:sz w:val="14"/>
                <w:szCs w:val="14"/>
              </w:rPr>
              <w:t xml:space="preserve">repositorio de archivos </w:t>
            </w:r>
            <w:proofErr w:type="spellStart"/>
            <w:r w:rsidRPr="00B06B82">
              <w:rPr>
                <w:rFonts w:ascii="Arial" w:hAnsi="Arial" w:cs="Arial"/>
                <w:b/>
                <w:sz w:val="14"/>
                <w:szCs w:val="14"/>
              </w:rPr>
              <w:t>DSpace</w:t>
            </w:r>
            <w:proofErr w:type="spellEnd"/>
          </w:p>
          <w:p w:rsidR="00F87307" w:rsidRPr="00B06B82" w:rsidRDefault="00F87307" w:rsidP="00F87307">
            <w:pPr>
              <w:ind w:right="-57"/>
              <w:jc w:val="both"/>
              <w:rPr>
                <w:rFonts w:ascii="Arial" w:hAnsi="Arial" w:cs="Arial"/>
                <w:sz w:val="14"/>
                <w:szCs w:val="14"/>
              </w:rPr>
            </w:pPr>
            <w:r w:rsidRPr="00B06B82">
              <w:rPr>
                <w:rFonts w:ascii="Arial" w:hAnsi="Arial" w:cs="Arial"/>
                <w:b/>
                <w:sz w:val="14"/>
                <w:szCs w:val="14"/>
              </w:rPr>
              <w:t>(producción)</w:t>
            </w:r>
            <w:r>
              <w:rPr>
                <w:rFonts w:ascii="Arial" w:hAnsi="Arial" w:cs="Arial"/>
                <w:b/>
                <w:sz w:val="14"/>
                <w:szCs w:val="14"/>
              </w:rPr>
              <w:t xml:space="preserve"> </w:t>
            </w:r>
            <w:r>
              <w:rPr>
                <w:rFonts w:ascii="Arial" w:hAnsi="Arial" w:cs="Arial"/>
                <w:sz w:val="14"/>
                <w:szCs w:val="14"/>
              </w:rPr>
              <w:t>no se encuentra disponible</w:t>
            </w:r>
          </w:p>
        </w:tc>
        <w:tc>
          <w:tcPr>
            <w:tcW w:w="1469" w:type="dxa"/>
            <w:vMerge/>
            <w:vAlign w:val="center"/>
          </w:tcPr>
          <w:p w:rsidR="00F87307" w:rsidRPr="00B06B82" w:rsidRDefault="00F87307" w:rsidP="00F87307">
            <w:pPr>
              <w:pStyle w:val="Sinespaciado"/>
              <w:jc w:val="both"/>
              <w:rPr>
                <w:rFonts w:ascii="Arial" w:hAnsi="Arial" w:cs="Arial"/>
                <w:b/>
                <w:sz w:val="14"/>
                <w:szCs w:val="14"/>
              </w:rPr>
            </w:pPr>
          </w:p>
        </w:tc>
        <w:tc>
          <w:tcPr>
            <w:tcW w:w="1526" w:type="dxa"/>
            <w:vMerge/>
            <w:vAlign w:val="center"/>
          </w:tcPr>
          <w:p w:rsidR="00F87307" w:rsidRPr="00B06B82" w:rsidRDefault="00F87307" w:rsidP="00F87307">
            <w:pPr>
              <w:pStyle w:val="Sinespaciado"/>
              <w:jc w:val="both"/>
              <w:rPr>
                <w:rFonts w:ascii="Arial" w:hAnsi="Arial" w:cs="Arial"/>
                <w:b/>
                <w:sz w:val="14"/>
                <w:szCs w:val="14"/>
              </w:rPr>
            </w:pPr>
          </w:p>
        </w:tc>
        <w:tc>
          <w:tcPr>
            <w:tcW w:w="1634" w:type="dxa"/>
            <w:vMerge/>
            <w:shd w:val="clear" w:color="auto" w:fill="auto"/>
            <w:vAlign w:val="center"/>
          </w:tcPr>
          <w:p w:rsidR="00F87307" w:rsidRPr="00B06B82" w:rsidRDefault="00F87307" w:rsidP="00F87307">
            <w:pPr>
              <w:pStyle w:val="Sinespaciado"/>
              <w:jc w:val="both"/>
              <w:rPr>
                <w:rFonts w:ascii="Arial" w:hAnsi="Arial" w:cs="Arial"/>
                <w:b/>
                <w:sz w:val="14"/>
                <w:szCs w:val="14"/>
              </w:rPr>
            </w:pPr>
          </w:p>
        </w:tc>
      </w:tr>
      <w:tr w:rsidR="00F87307" w:rsidRPr="00B06B82" w:rsidTr="00F87307">
        <w:trPr>
          <w:jc w:val="center"/>
        </w:trPr>
        <w:tc>
          <w:tcPr>
            <w:tcW w:w="857" w:type="dxa"/>
            <w:vAlign w:val="center"/>
          </w:tcPr>
          <w:p w:rsidR="00F87307" w:rsidRPr="00B06B82" w:rsidRDefault="00F87307" w:rsidP="00F87307">
            <w:pPr>
              <w:autoSpaceDE w:val="0"/>
              <w:autoSpaceDN w:val="0"/>
              <w:adjustRightInd w:val="0"/>
              <w:jc w:val="both"/>
              <w:rPr>
                <w:rFonts w:ascii="Arial" w:hAnsi="Arial" w:cs="Arial"/>
                <w:b/>
                <w:sz w:val="14"/>
                <w:szCs w:val="14"/>
              </w:rPr>
            </w:pPr>
            <w:r w:rsidRPr="00B06B82">
              <w:rPr>
                <w:rFonts w:ascii="Arial" w:hAnsi="Arial" w:cs="Arial"/>
                <w:b/>
                <w:sz w:val="14"/>
                <w:szCs w:val="14"/>
              </w:rPr>
              <w:t>Servicio de DNS de internet</w:t>
            </w:r>
          </w:p>
        </w:tc>
        <w:tc>
          <w:tcPr>
            <w:tcW w:w="1314" w:type="dxa"/>
            <w:vAlign w:val="center"/>
          </w:tcPr>
          <w:p w:rsidR="00F87307" w:rsidRPr="00B06B82" w:rsidRDefault="00F87307" w:rsidP="00F87307">
            <w:pPr>
              <w:autoSpaceDE w:val="0"/>
              <w:autoSpaceDN w:val="0"/>
              <w:adjustRightInd w:val="0"/>
              <w:jc w:val="both"/>
              <w:rPr>
                <w:rFonts w:ascii="Arial" w:hAnsi="Arial" w:cs="Arial"/>
                <w:sz w:val="14"/>
                <w:szCs w:val="14"/>
              </w:rPr>
            </w:pPr>
            <w:r>
              <w:rPr>
                <w:rFonts w:ascii="Arial" w:hAnsi="Arial" w:cs="Arial"/>
                <w:sz w:val="14"/>
                <w:szCs w:val="14"/>
              </w:rPr>
              <w:t xml:space="preserve">El </w:t>
            </w:r>
            <w:r w:rsidRPr="000F4460">
              <w:rPr>
                <w:rFonts w:ascii="Arial" w:hAnsi="Arial" w:cs="Arial"/>
                <w:b/>
                <w:sz w:val="14"/>
                <w:szCs w:val="14"/>
              </w:rPr>
              <w:t>Servicio de DNS</w:t>
            </w:r>
            <w:r>
              <w:rPr>
                <w:rFonts w:ascii="Arial" w:hAnsi="Arial" w:cs="Arial"/>
                <w:b/>
                <w:sz w:val="14"/>
                <w:szCs w:val="14"/>
              </w:rPr>
              <w:t xml:space="preserve"> </w:t>
            </w:r>
            <w:r w:rsidRPr="000F4460">
              <w:rPr>
                <w:rFonts w:ascii="Arial" w:hAnsi="Arial" w:cs="Arial"/>
                <w:b/>
                <w:sz w:val="14"/>
                <w:szCs w:val="14"/>
              </w:rPr>
              <w:t xml:space="preserve">(producción) </w:t>
            </w:r>
            <w:r w:rsidRPr="000F4460">
              <w:rPr>
                <w:rFonts w:ascii="Arial" w:hAnsi="Arial" w:cs="Arial"/>
                <w:sz w:val="14"/>
                <w:szCs w:val="14"/>
              </w:rPr>
              <w:t xml:space="preserve">no se encuentra disponible </w:t>
            </w:r>
          </w:p>
        </w:tc>
        <w:tc>
          <w:tcPr>
            <w:tcW w:w="1469" w:type="dxa"/>
            <w:vAlign w:val="center"/>
          </w:tcPr>
          <w:p w:rsidR="00F87307" w:rsidRPr="00DB5A6C" w:rsidRDefault="00F87307" w:rsidP="00F87307">
            <w:pPr>
              <w:pStyle w:val="Sinespaciado"/>
              <w:jc w:val="both"/>
              <w:rPr>
                <w:rFonts w:cs="Arial"/>
                <w:sz w:val="14"/>
                <w:szCs w:val="14"/>
              </w:rPr>
            </w:pPr>
            <w:r w:rsidRPr="00B06B82">
              <w:rPr>
                <w:rFonts w:ascii="Arial" w:hAnsi="Arial" w:cs="Arial"/>
                <w:b/>
                <w:sz w:val="14"/>
                <w:szCs w:val="14"/>
              </w:rPr>
              <w:t>0.35% (cero punto treinta y cinco por ciento) del importe del servicio, por cada intervalo de 60 (sesenta) minutos</w:t>
            </w:r>
            <w:r w:rsidRPr="00B06B82">
              <w:rPr>
                <w:rFonts w:ascii="Arial" w:hAnsi="Arial" w:cs="Arial"/>
                <w:sz w:val="14"/>
                <w:szCs w:val="14"/>
              </w:rPr>
              <w:t xml:space="preserve"> o fracción de tiempo de no atención, contado a partir del minuto 61 (sesenta y uno) y hasta que el “</w:t>
            </w:r>
            <w:r w:rsidRPr="00B06B82">
              <w:rPr>
                <w:rFonts w:ascii="Arial" w:hAnsi="Arial" w:cs="Arial"/>
                <w:b/>
                <w:sz w:val="14"/>
                <w:szCs w:val="14"/>
              </w:rPr>
              <w:t>Instituto</w:t>
            </w:r>
            <w:r w:rsidRPr="00B06B82">
              <w:rPr>
                <w:rFonts w:ascii="Arial" w:hAnsi="Arial" w:cs="Arial"/>
                <w:sz w:val="14"/>
                <w:szCs w:val="14"/>
              </w:rPr>
              <w:t>” valide que la falla se ha atendido.</w:t>
            </w:r>
          </w:p>
        </w:tc>
        <w:tc>
          <w:tcPr>
            <w:tcW w:w="1526" w:type="dxa"/>
            <w:vAlign w:val="center"/>
          </w:tcPr>
          <w:p w:rsidR="00F87307" w:rsidRPr="00DB5A6C" w:rsidRDefault="00F87307" w:rsidP="00F87307">
            <w:pPr>
              <w:pStyle w:val="Sinespaciado"/>
              <w:jc w:val="both"/>
              <w:rPr>
                <w:rFonts w:cs="Arial"/>
                <w:sz w:val="14"/>
                <w:szCs w:val="14"/>
              </w:rPr>
            </w:pPr>
            <w:r w:rsidRPr="00B06B82">
              <w:rPr>
                <w:rFonts w:ascii="Arial" w:hAnsi="Arial" w:cs="Arial"/>
                <w:b/>
                <w:sz w:val="14"/>
                <w:szCs w:val="14"/>
              </w:rPr>
              <w:t>0.35% (cero punto treinta y cinco por ciento) del importe del servicio, por cada intervalo de 30 (treinta) minutos</w:t>
            </w:r>
            <w:r w:rsidRPr="00B06B82">
              <w:rPr>
                <w:rFonts w:ascii="Arial" w:hAnsi="Arial" w:cs="Arial"/>
                <w:sz w:val="14"/>
                <w:szCs w:val="14"/>
              </w:rPr>
              <w:t xml:space="preserve"> o fracción de tiempo de no atención, contado a partir del minuto 31 (treinta y uno) y hasta que el “</w:t>
            </w:r>
            <w:r w:rsidRPr="00B06B82">
              <w:rPr>
                <w:rFonts w:ascii="Arial" w:hAnsi="Arial" w:cs="Arial"/>
                <w:b/>
                <w:sz w:val="14"/>
                <w:szCs w:val="14"/>
              </w:rPr>
              <w:t>Instituto</w:t>
            </w:r>
            <w:r w:rsidRPr="00B06B82">
              <w:rPr>
                <w:rFonts w:ascii="Arial" w:hAnsi="Arial" w:cs="Arial"/>
                <w:sz w:val="14"/>
                <w:szCs w:val="14"/>
              </w:rPr>
              <w:t>” valide que la falla se ha atendido.</w:t>
            </w:r>
          </w:p>
        </w:tc>
        <w:tc>
          <w:tcPr>
            <w:tcW w:w="1634" w:type="dxa"/>
            <w:shd w:val="clear" w:color="auto" w:fill="auto"/>
            <w:vAlign w:val="center"/>
          </w:tcPr>
          <w:p w:rsidR="00F87307" w:rsidRPr="00DB5A6C" w:rsidRDefault="00F87307" w:rsidP="00F87307">
            <w:pPr>
              <w:pStyle w:val="Sinespaciado"/>
              <w:jc w:val="both"/>
              <w:rPr>
                <w:rFonts w:cs="Arial"/>
                <w:sz w:val="14"/>
                <w:szCs w:val="14"/>
              </w:rPr>
            </w:pPr>
            <w:r w:rsidRPr="00B06B82">
              <w:rPr>
                <w:rFonts w:ascii="Arial" w:hAnsi="Arial" w:cs="Arial"/>
                <w:b/>
                <w:sz w:val="14"/>
                <w:szCs w:val="14"/>
              </w:rPr>
              <w:t>2% (dos por ciento) del importe del servicio,</w:t>
            </w:r>
            <w:r w:rsidRPr="00B06B82">
              <w:rPr>
                <w:rFonts w:ascii="Arial" w:hAnsi="Arial" w:cs="Arial"/>
                <w:sz w:val="14"/>
                <w:szCs w:val="14"/>
              </w:rPr>
              <w:t xml:space="preserve"> </w:t>
            </w:r>
            <w:r w:rsidRPr="00B06B82">
              <w:rPr>
                <w:rFonts w:ascii="Arial" w:hAnsi="Arial" w:cs="Arial"/>
                <w:b/>
                <w:sz w:val="14"/>
                <w:szCs w:val="14"/>
              </w:rPr>
              <w:t>por cada intervalo de 15 (quince) minutos</w:t>
            </w:r>
            <w:r w:rsidRPr="00B06B82">
              <w:rPr>
                <w:rFonts w:ascii="Arial" w:hAnsi="Arial" w:cs="Arial"/>
                <w:sz w:val="14"/>
                <w:szCs w:val="14"/>
              </w:rPr>
              <w:t xml:space="preserve"> o fracción de tiempo de no atención, contado a partir del minuto 16 (dieciséis) y hasta que el “</w:t>
            </w:r>
            <w:r w:rsidRPr="00B06B82">
              <w:rPr>
                <w:rFonts w:ascii="Arial" w:hAnsi="Arial" w:cs="Arial"/>
                <w:b/>
                <w:sz w:val="14"/>
                <w:szCs w:val="14"/>
              </w:rPr>
              <w:t>Instituto</w:t>
            </w:r>
            <w:r w:rsidRPr="00B06B82">
              <w:rPr>
                <w:rFonts w:ascii="Arial" w:hAnsi="Arial" w:cs="Arial"/>
                <w:sz w:val="14"/>
                <w:szCs w:val="14"/>
              </w:rPr>
              <w:t>” valide que la falla se ha atendido.</w:t>
            </w:r>
          </w:p>
        </w:tc>
      </w:tr>
    </w:tbl>
    <w:p w:rsidR="00992371" w:rsidRDefault="00992371" w:rsidP="00C01947">
      <w:pPr>
        <w:ind w:left="720"/>
        <w:jc w:val="both"/>
        <w:rPr>
          <w:rFonts w:ascii="Arial" w:hAnsi="Arial" w:cs="Arial"/>
          <w:b/>
        </w:rPr>
      </w:pPr>
    </w:p>
    <w:p w:rsidR="00992371" w:rsidRPr="00992371" w:rsidRDefault="00C3420B" w:rsidP="00C01947">
      <w:pPr>
        <w:ind w:left="720"/>
        <w:jc w:val="both"/>
        <w:rPr>
          <w:rFonts w:ascii="Arial" w:hAnsi="Arial" w:cs="Arial"/>
          <w:b/>
        </w:rPr>
      </w:pPr>
      <w:r>
        <w:rPr>
          <w:rFonts w:ascii="Arial" w:hAnsi="Arial" w:cs="Arial"/>
          <w:b/>
        </w:rPr>
        <w:t>Para el caso de pen</w:t>
      </w:r>
      <w:r w:rsidR="00992371" w:rsidRPr="00992371">
        <w:rPr>
          <w:rFonts w:ascii="Arial" w:hAnsi="Arial" w:cs="Arial"/>
          <w:b/>
        </w:rPr>
        <w:t>as convencionales y/o contractuales</w:t>
      </w:r>
    </w:p>
    <w:p w:rsidR="00992371" w:rsidRDefault="00992371" w:rsidP="00C01947">
      <w:pPr>
        <w:ind w:left="720"/>
        <w:jc w:val="both"/>
        <w:rPr>
          <w:rFonts w:ascii="Arial" w:hAnsi="Arial" w:cs="Arial"/>
        </w:rPr>
      </w:pPr>
    </w:p>
    <w:p w:rsidR="00C01947" w:rsidRPr="00C65C15" w:rsidRDefault="00C01947" w:rsidP="00C01947">
      <w:pPr>
        <w:ind w:left="720"/>
        <w:jc w:val="both"/>
        <w:rPr>
          <w:rFonts w:ascii="Arial" w:hAnsi="Arial" w:cs="Arial"/>
        </w:rPr>
      </w:pPr>
      <w:r w:rsidRPr="00C65C15">
        <w:rPr>
          <w:rFonts w:ascii="Arial" w:hAnsi="Arial" w:cs="Arial"/>
        </w:rPr>
        <w:t>El límite máximo de la</w:t>
      </w:r>
      <w:r w:rsidR="00992371">
        <w:rPr>
          <w:rFonts w:ascii="Arial" w:hAnsi="Arial" w:cs="Arial"/>
        </w:rPr>
        <w:t>s</w:t>
      </w:r>
      <w:r w:rsidRPr="00C65C15">
        <w:rPr>
          <w:rFonts w:ascii="Arial" w:hAnsi="Arial" w:cs="Arial"/>
        </w:rPr>
        <w:t xml:space="preserve"> pena</w:t>
      </w:r>
      <w:r w:rsidR="00992371">
        <w:rPr>
          <w:rFonts w:ascii="Arial" w:hAnsi="Arial" w:cs="Arial"/>
        </w:rPr>
        <w:t>s</w:t>
      </w:r>
      <w:r w:rsidRPr="00C65C15">
        <w:rPr>
          <w:rFonts w:ascii="Arial" w:hAnsi="Arial" w:cs="Arial"/>
        </w:rPr>
        <w:t xml:space="preserve"> </w:t>
      </w:r>
      <w:r w:rsidR="00554084" w:rsidRPr="00C65C15">
        <w:rPr>
          <w:rFonts w:ascii="Arial" w:hAnsi="Arial" w:cs="Arial"/>
        </w:rPr>
        <w:t>convencional</w:t>
      </w:r>
      <w:r w:rsidR="00992371">
        <w:rPr>
          <w:rFonts w:ascii="Arial" w:hAnsi="Arial" w:cs="Arial"/>
        </w:rPr>
        <w:t>es</w:t>
      </w:r>
      <w:r w:rsidR="00554084" w:rsidRPr="00C65C15">
        <w:rPr>
          <w:rFonts w:ascii="Arial" w:hAnsi="Arial" w:cs="Arial"/>
        </w:rPr>
        <w:t xml:space="preserve"> </w:t>
      </w:r>
      <w:r w:rsidR="00554084">
        <w:rPr>
          <w:rFonts w:ascii="Arial" w:hAnsi="Arial" w:cs="Arial"/>
        </w:rPr>
        <w:t xml:space="preserve">y penas contractuales </w:t>
      </w:r>
      <w:r w:rsidRPr="00C65C15">
        <w:rPr>
          <w:rFonts w:ascii="Arial" w:hAnsi="Arial" w:cs="Arial"/>
        </w:rPr>
        <w:t>que podrá</w:t>
      </w:r>
      <w:r w:rsidR="00554084">
        <w:rPr>
          <w:rFonts w:ascii="Arial" w:hAnsi="Arial" w:cs="Arial"/>
        </w:rPr>
        <w:t>n</w:t>
      </w:r>
      <w:r w:rsidRPr="00C65C15">
        <w:rPr>
          <w:rFonts w:ascii="Arial" w:hAnsi="Arial" w:cs="Arial"/>
        </w:rPr>
        <w:t xml:space="preserve"> aplicarse al PROVEEDOR, será</w:t>
      </w:r>
      <w:r w:rsidR="00554084">
        <w:rPr>
          <w:rFonts w:ascii="Arial" w:hAnsi="Arial" w:cs="Arial"/>
        </w:rPr>
        <w:t>n</w:t>
      </w:r>
      <w:r w:rsidRPr="00C65C15">
        <w:rPr>
          <w:rFonts w:ascii="Arial" w:hAnsi="Arial" w:cs="Arial"/>
        </w:rPr>
        <w:t xml:space="preserve"> hasta por el monto de la garantía de cumplimiento de contrato, después de lo cual el INSTITUTO podrá iniciar el procedimiento de rescisión del contrato.</w:t>
      </w:r>
    </w:p>
    <w:p w:rsidR="00BF4439" w:rsidRPr="00C65C15" w:rsidRDefault="00BF4439" w:rsidP="00C01947">
      <w:pPr>
        <w:ind w:left="720"/>
        <w:jc w:val="both"/>
        <w:rPr>
          <w:rFonts w:ascii="Arial" w:hAnsi="Arial" w:cs="Arial"/>
        </w:rPr>
      </w:pPr>
    </w:p>
    <w:p w:rsidR="00BF4439" w:rsidRPr="00C65C15" w:rsidRDefault="00C01947" w:rsidP="00C01947">
      <w:pPr>
        <w:ind w:left="720"/>
        <w:jc w:val="both"/>
        <w:rPr>
          <w:rFonts w:ascii="Arial" w:hAnsi="Arial" w:cs="Arial"/>
        </w:rPr>
      </w:pPr>
      <w:r w:rsidRPr="00C65C15">
        <w:rPr>
          <w:rFonts w:ascii="Arial" w:hAnsi="Arial" w:cs="Arial"/>
        </w:rPr>
        <w:t xml:space="preserve">El titular de la DRMS notificará por escrito al PROVEEDOR el atraso en el cumplimiento de las obligaciones objeto del contrato, así como el monto que se obliga a cubrir por concepto de </w:t>
      </w:r>
      <w:r w:rsidR="00554084" w:rsidRPr="00C65C15">
        <w:rPr>
          <w:rFonts w:ascii="Arial" w:hAnsi="Arial" w:cs="Arial"/>
        </w:rPr>
        <w:t>penas convencionales y/o contractuales</w:t>
      </w:r>
      <w:r w:rsidRPr="00C65C15">
        <w:rPr>
          <w:rFonts w:ascii="Arial" w:hAnsi="Arial" w:cs="Arial"/>
        </w:rPr>
        <w:t>, el cual deberá ser cubierto dentro de los 5 (cinco) días hábiles posteriores a aq</w:t>
      </w:r>
      <w:r w:rsidR="00F402DF" w:rsidRPr="00C65C15">
        <w:rPr>
          <w:rFonts w:ascii="Arial" w:hAnsi="Arial" w:cs="Arial"/>
        </w:rPr>
        <w:t>uél en que se le haya requerido. Asimismo, el LICITANTE adjudicado aceptará que en caso de proceder el cobro de penas convencionales</w:t>
      </w:r>
      <w:r w:rsidR="00554084" w:rsidRPr="00554084">
        <w:t xml:space="preserve"> </w:t>
      </w:r>
      <w:r w:rsidR="00554084" w:rsidRPr="00554084">
        <w:rPr>
          <w:rFonts w:ascii="Arial" w:hAnsi="Arial" w:cs="Arial"/>
        </w:rPr>
        <w:t>y/o contractuales</w:t>
      </w:r>
      <w:r w:rsidR="00F402DF" w:rsidRPr="00C65C15">
        <w:rPr>
          <w:rFonts w:ascii="Arial" w:hAnsi="Arial" w:cs="Arial"/>
        </w:rPr>
        <w:t>, el pago por los servicios ejecutados quede condicionado al pago que éste deba efectuar por concepto de dichas penas.</w:t>
      </w:r>
    </w:p>
    <w:p w:rsidR="00C01947" w:rsidRPr="00C65C15" w:rsidRDefault="00C01947" w:rsidP="00C01947">
      <w:pPr>
        <w:ind w:left="720"/>
        <w:jc w:val="both"/>
        <w:rPr>
          <w:rFonts w:ascii="Arial" w:hAnsi="Arial" w:cs="Arial"/>
        </w:rPr>
      </w:pPr>
      <w:r w:rsidRPr="00C65C15">
        <w:rPr>
          <w:rFonts w:ascii="Arial" w:hAnsi="Arial" w:cs="Arial"/>
        </w:rPr>
        <w:t xml:space="preserve"> </w:t>
      </w:r>
    </w:p>
    <w:p w:rsidR="0055648C" w:rsidRPr="00C65C15" w:rsidRDefault="00C01947" w:rsidP="00C01947">
      <w:pPr>
        <w:ind w:left="720"/>
        <w:jc w:val="both"/>
        <w:rPr>
          <w:rFonts w:ascii="Arial" w:hAnsi="Arial" w:cs="Arial"/>
        </w:rPr>
      </w:pPr>
      <w:r w:rsidRPr="00C65C15">
        <w:rPr>
          <w:rFonts w:ascii="Arial" w:hAnsi="Arial" w:cs="Arial"/>
        </w:rPr>
        <w:t>El PROVEEDOR realizará en su caso, el pago por concepto de penas convencionales</w:t>
      </w:r>
      <w:r w:rsidR="00554084">
        <w:rPr>
          <w:rFonts w:ascii="Arial" w:hAnsi="Arial" w:cs="Arial"/>
        </w:rPr>
        <w:t xml:space="preserve"> </w:t>
      </w:r>
      <w:r w:rsidR="00554084" w:rsidRPr="00554084">
        <w:rPr>
          <w:rFonts w:ascii="Arial" w:hAnsi="Arial" w:cs="Arial"/>
        </w:rPr>
        <w:t>y/o contractuales</w:t>
      </w:r>
      <w:r w:rsidRPr="00C65C15">
        <w:rPr>
          <w:rFonts w:ascii="Arial" w:hAnsi="Arial" w:cs="Arial"/>
        </w:rPr>
        <w:t>,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rsidR="003960A3" w:rsidRPr="00C65C15" w:rsidRDefault="003960A3" w:rsidP="00C01947">
      <w:pPr>
        <w:ind w:left="720"/>
        <w:jc w:val="both"/>
        <w:rPr>
          <w:rFonts w:ascii="Arial" w:hAnsi="Arial" w:cs="Arial"/>
        </w:rPr>
      </w:pPr>
    </w:p>
    <w:p w:rsidR="003960A3" w:rsidRPr="003960A3" w:rsidRDefault="003960A3" w:rsidP="003960A3">
      <w:pPr>
        <w:ind w:left="703"/>
        <w:jc w:val="both"/>
        <w:rPr>
          <w:rFonts w:ascii="Arial" w:hAnsi="Arial" w:cs="Arial"/>
        </w:rPr>
      </w:pPr>
      <w:r w:rsidRPr="00C65C15">
        <w:rPr>
          <w:rFonts w:ascii="Arial" w:hAnsi="Arial" w:cs="Arial"/>
        </w:rPr>
        <w:t xml:space="preserve">El pago del servicio quedará condicionado, proporcionalmente, al pago que el PROVEEDOR deba efectuar por concepto de penas convencionales </w:t>
      </w:r>
      <w:r w:rsidR="00554084" w:rsidRPr="00554084">
        <w:rPr>
          <w:rFonts w:ascii="Arial" w:hAnsi="Arial" w:cs="Arial"/>
        </w:rPr>
        <w:t>y/o contractuales</w:t>
      </w:r>
      <w:r w:rsidRPr="00C65C15">
        <w:rPr>
          <w:rFonts w:ascii="Arial" w:hAnsi="Arial" w:cs="Arial"/>
        </w:rPr>
        <w:t xml:space="preserve">, en el entendido de </w:t>
      </w:r>
      <w:proofErr w:type="gramStart"/>
      <w:r w:rsidRPr="00C65C15">
        <w:rPr>
          <w:rFonts w:ascii="Arial" w:hAnsi="Arial" w:cs="Arial"/>
        </w:rPr>
        <w:t>que</w:t>
      </w:r>
      <w:proofErr w:type="gramEnd"/>
      <w:r w:rsidRPr="00C65C15">
        <w:rPr>
          <w:rFonts w:ascii="Arial" w:hAnsi="Arial" w:cs="Arial"/>
        </w:rPr>
        <w:t xml:space="preserve"> </w:t>
      </w:r>
      <w:r w:rsidRPr="00C65C15">
        <w:rPr>
          <w:rFonts w:ascii="Arial" w:hAnsi="Arial" w:cs="Arial"/>
        </w:rPr>
        <w:lastRenderedPageBreak/>
        <w:t>si el contrato es rescindido, no procederá el cobro de dichas penas ni la contabilización de las mismas al hacer efectiva la garantía de cumplimiento.</w:t>
      </w:r>
    </w:p>
    <w:p w:rsidR="00CB07B3" w:rsidRPr="0055648C" w:rsidRDefault="007E7A97" w:rsidP="00314D05">
      <w:pPr>
        <w:jc w:val="both"/>
        <w:rPr>
          <w:rFonts w:ascii="Arial" w:hAnsi="Arial" w:cs="Arial"/>
        </w:rPr>
      </w:pPr>
      <w:r w:rsidRPr="007E7A97">
        <w:rPr>
          <w:rFonts w:ascii="Century Gothic" w:hAnsi="Century Gothic"/>
          <w:color w:val="FF0000"/>
          <w:lang w:eastAsia="en-US"/>
        </w:rPr>
        <w:t xml:space="preserve"> </w:t>
      </w:r>
    </w:p>
    <w:p w:rsidR="00827564" w:rsidRDefault="00827564" w:rsidP="008D60A7">
      <w:pPr>
        <w:pStyle w:val="Ttulo1"/>
        <w:numPr>
          <w:ilvl w:val="0"/>
          <w:numId w:val="1"/>
        </w:numPr>
        <w:ind w:left="703"/>
        <w:jc w:val="both"/>
        <w:rPr>
          <w:rFonts w:cs="Arial"/>
          <w:bCs/>
          <w:color w:val="244061" w:themeColor="accent1" w:themeShade="80"/>
          <w:sz w:val="20"/>
        </w:rPr>
      </w:pPr>
      <w:bookmarkStart w:id="780" w:name="_Toc434004124"/>
      <w:bookmarkStart w:id="781" w:name="_Toc512432260"/>
      <w:r w:rsidRPr="00E74163">
        <w:rPr>
          <w:rFonts w:cs="Arial"/>
          <w:bCs/>
          <w:color w:val="244061" w:themeColor="accent1" w:themeShade="80"/>
          <w:sz w:val="20"/>
        </w:rPr>
        <w:t>DEDUCCIONES</w:t>
      </w:r>
      <w:bookmarkEnd w:id="780"/>
      <w:r w:rsidR="008B34A3">
        <w:rPr>
          <w:rFonts w:cs="Arial"/>
          <w:bCs/>
          <w:color w:val="244061" w:themeColor="accent1" w:themeShade="80"/>
          <w:sz w:val="20"/>
        </w:rPr>
        <w:t>.</w:t>
      </w:r>
      <w:bookmarkEnd w:id="781"/>
    </w:p>
    <w:p w:rsidR="008D60A7" w:rsidRPr="008D60A7" w:rsidRDefault="008D60A7" w:rsidP="008D60A7">
      <w:pPr>
        <w:rPr>
          <w:lang w:val="es-ES"/>
        </w:rPr>
      </w:pPr>
    </w:p>
    <w:p w:rsidR="006F1F8D" w:rsidRPr="00E74163" w:rsidRDefault="00992371" w:rsidP="006F1F8D">
      <w:pPr>
        <w:pStyle w:val="Prrafodelista"/>
        <w:ind w:left="993" w:hanging="288"/>
        <w:jc w:val="both"/>
        <w:rPr>
          <w:rFonts w:ascii="Arial" w:hAnsi="Arial" w:cs="Arial"/>
          <w:lang w:val="es-MX"/>
        </w:rPr>
      </w:pPr>
      <w:r>
        <w:rPr>
          <w:rFonts w:ascii="Arial" w:hAnsi="Arial" w:cs="Arial"/>
          <w:lang w:val="es-419"/>
        </w:rPr>
        <w:t>Para el presente procedimiento no aplicarán deducciones.</w:t>
      </w:r>
    </w:p>
    <w:p w:rsidR="006A4AF4" w:rsidRDefault="006A4AF4" w:rsidP="006A4AF4">
      <w:pPr>
        <w:pStyle w:val="Ttulo1"/>
        <w:spacing w:before="120" w:after="120"/>
        <w:jc w:val="both"/>
        <w:rPr>
          <w:rFonts w:cs="Arial"/>
          <w:bCs/>
          <w:color w:val="244061" w:themeColor="accent1" w:themeShade="80"/>
          <w:sz w:val="20"/>
        </w:rPr>
      </w:pPr>
    </w:p>
    <w:p w:rsidR="003773FD" w:rsidRPr="006B4BE5" w:rsidRDefault="003773FD" w:rsidP="00C9384F">
      <w:pPr>
        <w:pStyle w:val="Ttulo1"/>
        <w:numPr>
          <w:ilvl w:val="0"/>
          <w:numId w:val="1"/>
        </w:numPr>
        <w:spacing w:before="120" w:after="120"/>
        <w:jc w:val="both"/>
        <w:rPr>
          <w:rFonts w:cs="Arial"/>
          <w:bCs/>
          <w:color w:val="244061" w:themeColor="accent1" w:themeShade="80"/>
          <w:sz w:val="20"/>
        </w:rPr>
      </w:pPr>
      <w:r w:rsidRPr="006B4BE5">
        <w:rPr>
          <w:rFonts w:cs="Arial"/>
          <w:bCs/>
          <w:color w:val="244061" w:themeColor="accent1" w:themeShade="80"/>
          <w:sz w:val="20"/>
        </w:rPr>
        <w:tab/>
      </w:r>
      <w:bookmarkStart w:id="782" w:name="_Toc512432261"/>
      <w:r w:rsidRPr="006B4BE5">
        <w:rPr>
          <w:rFonts w:cs="Arial"/>
          <w:bCs/>
          <w:color w:val="244061" w:themeColor="accent1" w:themeShade="80"/>
          <w:sz w:val="20"/>
        </w:rPr>
        <w:t>PRÓRROGAS</w:t>
      </w:r>
      <w:bookmarkEnd w:id="782"/>
    </w:p>
    <w:p w:rsidR="00DB5A6C" w:rsidRPr="00DB5A6C" w:rsidRDefault="00DB5A6C" w:rsidP="00DB5A6C">
      <w:pPr>
        <w:pStyle w:val="Prrafodelista"/>
        <w:ind w:left="705" w:right="-57"/>
        <w:jc w:val="both"/>
        <w:rPr>
          <w:rFonts w:ascii="Arial" w:hAnsi="Arial" w:cs="Arial"/>
          <w:lang w:val="es-ES" w:eastAsia="es-MX"/>
        </w:rPr>
      </w:pPr>
      <w:r w:rsidRPr="00DB5A6C">
        <w:rPr>
          <w:rFonts w:ascii="Arial" w:hAnsi="Arial" w:cs="Arial"/>
          <w:lang w:val="es-ES" w:eastAsia="es-MX"/>
        </w:rPr>
        <w:t>Para la presente contratación no se otorgarán prórrogas, salvo que se presenten circunstancias derivadas de caso fortuito o fuerza mayor que no permitan al Proveedor cumplir dentro del plazo estipulado.</w:t>
      </w:r>
    </w:p>
    <w:p w:rsidR="003773FD" w:rsidRPr="00D23507" w:rsidRDefault="003773FD" w:rsidP="003773FD">
      <w:pPr>
        <w:ind w:left="708"/>
        <w:jc w:val="both"/>
        <w:rPr>
          <w:rFonts w:ascii="Arial" w:hAnsi="Arial" w:cs="Arial"/>
        </w:rPr>
      </w:pPr>
    </w:p>
    <w:p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83" w:name="_Toc434004125"/>
      <w:bookmarkStart w:id="784" w:name="_Toc512432262"/>
      <w:r w:rsidRPr="006B4BE5">
        <w:rPr>
          <w:rFonts w:cs="Arial"/>
          <w:bCs/>
          <w:color w:val="244061" w:themeColor="accent1" w:themeShade="80"/>
          <w:sz w:val="20"/>
        </w:rPr>
        <w:t>TERMINACIÓN ANTICIPADA DEL CONTRATO</w:t>
      </w:r>
      <w:bookmarkEnd w:id="783"/>
      <w:r w:rsidR="008B34A3">
        <w:rPr>
          <w:rFonts w:cs="Arial"/>
          <w:bCs/>
          <w:color w:val="244061" w:themeColor="accent1" w:themeShade="80"/>
          <w:sz w:val="20"/>
        </w:rPr>
        <w:t>.</w:t>
      </w:r>
      <w:bookmarkEnd w:id="784"/>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Cuando por causas justificadas se extinga la necesidad de requerir los servicios originalmente contratados;</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Default="00827564" w:rsidP="008B34A3">
      <w:pPr>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B34A3" w:rsidRPr="00677CB9" w:rsidRDefault="008B34A3" w:rsidP="008B34A3">
      <w:pPr>
        <w:ind w:left="705"/>
        <w:jc w:val="both"/>
        <w:rPr>
          <w:rFonts w:ascii="Arial" w:hAnsi="Arial" w:cs="Arial"/>
        </w:rPr>
      </w:pP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827564">
      <w:pPr>
        <w:spacing w:before="120" w:after="120"/>
        <w:ind w:left="705"/>
        <w:jc w:val="both"/>
        <w:rPr>
          <w:rFonts w:ascii="Arial" w:hAnsi="Arial" w:cs="Arial"/>
          <w:color w:val="7F7F7F" w:themeColor="text1" w:themeTint="80"/>
        </w:rPr>
      </w:pPr>
    </w:p>
    <w:p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85" w:name="_Toc309618084"/>
      <w:bookmarkStart w:id="786" w:name="_Toc314085336"/>
      <w:bookmarkStart w:id="787" w:name="_Toc314086234"/>
      <w:bookmarkStart w:id="788" w:name="_Toc314094157"/>
      <w:bookmarkStart w:id="789" w:name="_Toc434004126"/>
      <w:bookmarkStart w:id="790" w:name="_Toc512432263"/>
      <w:r w:rsidRPr="006B4BE5">
        <w:rPr>
          <w:rFonts w:cs="Arial"/>
          <w:bCs/>
          <w:color w:val="244061" w:themeColor="accent1" w:themeShade="80"/>
          <w:sz w:val="20"/>
        </w:rPr>
        <w:t>RESCISIÓN DEL CONTRATO</w:t>
      </w:r>
      <w:bookmarkEnd w:id="785"/>
      <w:bookmarkEnd w:id="786"/>
      <w:bookmarkEnd w:id="787"/>
      <w:bookmarkEnd w:id="788"/>
      <w:bookmarkEnd w:id="789"/>
      <w:r w:rsidR="008B34A3">
        <w:rPr>
          <w:rFonts w:cs="Arial"/>
          <w:bCs/>
          <w:color w:val="244061" w:themeColor="accent1" w:themeShade="80"/>
          <w:sz w:val="20"/>
        </w:rPr>
        <w:t>.</w:t>
      </w:r>
      <w:bookmarkEnd w:id="790"/>
    </w:p>
    <w:p w:rsidR="00AE00FA" w:rsidRPr="00191667" w:rsidRDefault="00AE00FA" w:rsidP="00AE00FA">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en el numeral </w:t>
      </w:r>
      <w:r>
        <w:rPr>
          <w:rFonts w:ascii="Arial" w:hAnsi="Arial" w:cs="Arial"/>
        </w:rPr>
        <w:t>7.2</w:t>
      </w:r>
      <w:r w:rsidRPr="00191667">
        <w:rPr>
          <w:rFonts w:ascii="Arial" w:hAnsi="Arial" w:cs="Arial"/>
        </w:rPr>
        <w:t xml:space="preserve"> de </w:t>
      </w:r>
      <w:r>
        <w:rPr>
          <w:rFonts w:ascii="Arial" w:hAnsi="Arial" w:cs="Arial"/>
        </w:rPr>
        <w:t>la presente convocatoria</w:t>
      </w:r>
      <w:r w:rsidRPr="00191667">
        <w:rPr>
          <w:rFonts w:ascii="Arial" w:hAnsi="Arial" w:cs="Arial"/>
        </w:rPr>
        <w:t>, y</w:t>
      </w:r>
    </w:p>
    <w:p w:rsidR="00AE00FA"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Cuando la autoridad competente lo declare en concurso mercantil, o bien se encuentre </w:t>
      </w:r>
      <w:r w:rsidRPr="00191667">
        <w:rPr>
          <w:rFonts w:ascii="Arial" w:hAnsi="Arial" w:cs="Arial"/>
        </w:rPr>
        <w:lastRenderedPageBreak/>
        <w:t>en cualquier otra situación que afecte su patrimonio en tal forma que le impida cumplir con las obligaciones asumidas en el contrato.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rsidR="00827564" w:rsidRPr="005E68CD" w:rsidRDefault="00827564" w:rsidP="00827564">
      <w:pPr>
        <w:pStyle w:val="Ttulo1"/>
        <w:numPr>
          <w:ilvl w:val="0"/>
          <w:numId w:val="1"/>
        </w:numPr>
        <w:spacing w:before="120" w:after="120"/>
        <w:jc w:val="both"/>
        <w:rPr>
          <w:rFonts w:cs="Arial"/>
          <w:color w:val="7F7F7F" w:themeColor="text1" w:themeTint="80"/>
          <w:kern w:val="32"/>
          <w:sz w:val="20"/>
        </w:rPr>
      </w:pPr>
      <w:bookmarkStart w:id="791" w:name="_Toc434004127"/>
      <w:bookmarkStart w:id="792" w:name="_Toc512432264"/>
      <w:r w:rsidRPr="006B4BE5">
        <w:rPr>
          <w:rFonts w:cs="Arial"/>
          <w:bCs/>
          <w:color w:val="244061" w:themeColor="accent1" w:themeShade="80"/>
          <w:sz w:val="20"/>
        </w:rPr>
        <w:t>MODIFICACIONES AL CONTRATO Y CANTIDADES ADICIONALES QUE PODRÁN CONTRATARSE</w:t>
      </w:r>
      <w:bookmarkEnd w:id="791"/>
      <w:r w:rsidR="008B34A3">
        <w:rPr>
          <w:rFonts w:cs="Arial"/>
          <w:bCs/>
          <w:color w:val="244061" w:themeColor="accent1" w:themeShade="80"/>
          <w:sz w:val="20"/>
        </w:rPr>
        <w:t>.</w:t>
      </w:r>
      <w:bookmarkEnd w:id="792"/>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46F49">
        <w:rPr>
          <w:rFonts w:ascii="Arial" w:hAnsi="Arial" w:cs="Arial"/>
        </w:rPr>
        <w:t>el</w:t>
      </w:r>
      <w:r w:rsidRPr="009C51B1">
        <w:rPr>
          <w:rFonts w:ascii="Arial" w:hAnsi="Arial" w:cs="Arial"/>
        </w:rPr>
        <w:t xml:space="preserve"> artículo</w:t>
      </w:r>
      <w:r w:rsidR="00DC106B">
        <w:rPr>
          <w:rFonts w:ascii="Arial" w:hAnsi="Arial" w:cs="Arial"/>
        </w:rPr>
        <w:t xml:space="preserve"> </w:t>
      </w:r>
      <w:r w:rsidR="00983F39">
        <w:rPr>
          <w:rFonts w:ascii="Arial" w:hAnsi="Arial" w:cs="Arial"/>
        </w:rPr>
        <w:t xml:space="preserve">56 y </w:t>
      </w:r>
      <w:r w:rsidRPr="00677CB9">
        <w:rPr>
          <w:rFonts w:ascii="Arial" w:hAnsi="Arial" w:cs="Arial"/>
        </w:rPr>
        <w:t>61 del REGLAMENTO, las áreas requirentes podrán,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servicios, sea</w:t>
      </w:r>
      <w:r>
        <w:rPr>
          <w:rFonts w:ascii="Arial" w:hAnsi="Arial" w:cs="Arial"/>
        </w:rPr>
        <w:t xml:space="preserve"> igual al pactado originalmente</w:t>
      </w:r>
      <w:r w:rsidRPr="00677CB9">
        <w:rPr>
          <w:rFonts w:ascii="Arial" w:hAnsi="Arial" w:cs="Arial"/>
        </w:rPr>
        <w:t>.</w:t>
      </w:r>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827564" w:rsidRDefault="00827564" w:rsidP="006C113D">
      <w:pPr>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827564" w:rsidRPr="00677CB9" w:rsidRDefault="00827564" w:rsidP="006C113D">
      <w:pPr>
        <w:ind w:left="709"/>
        <w:jc w:val="both"/>
        <w:rPr>
          <w:rFonts w:ascii="Arial" w:hAnsi="Arial" w:cs="Arial"/>
          <w:lang w:eastAsia="es-MX"/>
        </w:rPr>
      </w:pPr>
    </w:p>
    <w:p w:rsidR="00827564" w:rsidRPr="006B4BE5" w:rsidRDefault="00827564" w:rsidP="006C113D">
      <w:pPr>
        <w:pStyle w:val="Ttulo1"/>
        <w:numPr>
          <w:ilvl w:val="0"/>
          <w:numId w:val="1"/>
        </w:numPr>
        <w:jc w:val="both"/>
        <w:rPr>
          <w:rFonts w:cs="Arial"/>
          <w:bCs/>
          <w:color w:val="244061" w:themeColor="accent1" w:themeShade="80"/>
          <w:sz w:val="20"/>
        </w:rPr>
      </w:pPr>
      <w:bookmarkStart w:id="793" w:name="_Toc287290904"/>
      <w:bookmarkStart w:id="794" w:name="_Toc298407635"/>
      <w:bookmarkStart w:id="795" w:name="_Toc303777776"/>
      <w:bookmarkStart w:id="796" w:name="_Toc309618086"/>
      <w:bookmarkStart w:id="797" w:name="_Toc314085338"/>
      <w:bookmarkStart w:id="798" w:name="_Toc314086236"/>
      <w:bookmarkStart w:id="799" w:name="_Toc314094159"/>
      <w:bookmarkStart w:id="800" w:name="_Toc434004128"/>
      <w:bookmarkStart w:id="801" w:name="_Toc512432265"/>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793"/>
      <w:bookmarkEnd w:id="794"/>
      <w:bookmarkEnd w:id="795"/>
      <w:bookmarkEnd w:id="796"/>
      <w:bookmarkEnd w:id="797"/>
      <w:bookmarkEnd w:id="798"/>
      <w:bookmarkEnd w:id="799"/>
      <w:bookmarkEnd w:id="800"/>
      <w:r w:rsidR="00D664E4" w:rsidRPr="006B4BE5">
        <w:rPr>
          <w:rFonts w:cs="Arial"/>
          <w:bCs/>
          <w:color w:val="244061" w:themeColor="accent1" w:themeShade="80"/>
          <w:sz w:val="20"/>
        </w:rPr>
        <w:t>LICITACIÓN</w:t>
      </w:r>
      <w:r w:rsidR="00AB6E57">
        <w:rPr>
          <w:rFonts w:cs="Arial"/>
          <w:bCs/>
          <w:color w:val="244061" w:themeColor="accent1" w:themeShade="80"/>
          <w:sz w:val="20"/>
        </w:rPr>
        <w:t>.</w:t>
      </w:r>
      <w:bookmarkEnd w:id="801"/>
    </w:p>
    <w:p w:rsidR="00827564" w:rsidRPr="005E68CD" w:rsidRDefault="00827564" w:rsidP="00827564">
      <w:pPr>
        <w:pStyle w:val="Ttulo1"/>
        <w:numPr>
          <w:ilvl w:val="1"/>
          <w:numId w:val="1"/>
        </w:numPr>
        <w:spacing w:before="120" w:after="120"/>
        <w:jc w:val="both"/>
        <w:rPr>
          <w:rFonts w:cs="Arial"/>
          <w:bCs/>
          <w:sz w:val="20"/>
          <w:u w:val="single"/>
        </w:rPr>
      </w:pPr>
      <w:bookmarkStart w:id="802" w:name="_Toc287290905"/>
      <w:bookmarkStart w:id="803" w:name="_Toc294270262"/>
      <w:bookmarkStart w:id="804" w:name="_Toc298407636"/>
      <w:bookmarkStart w:id="805" w:name="_Toc301965405"/>
      <w:bookmarkStart w:id="806" w:name="_Toc301965572"/>
      <w:bookmarkStart w:id="807" w:name="_Toc307995595"/>
      <w:bookmarkStart w:id="808" w:name="_Toc308181774"/>
      <w:bookmarkStart w:id="809" w:name="_Toc309618087"/>
      <w:bookmarkStart w:id="810" w:name="_Toc314030221"/>
      <w:bookmarkStart w:id="811" w:name="_Toc314085339"/>
      <w:bookmarkStart w:id="812" w:name="_Toc314086097"/>
      <w:bookmarkStart w:id="813" w:name="_Toc314086237"/>
      <w:bookmarkStart w:id="814" w:name="_Toc314094160"/>
      <w:bookmarkStart w:id="815" w:name="_Toc314804581"/>
      <w:bookmarkStart w:id="816" w:name="_Toc315905529"/>
      <w:bookmarkStart w:id="817" w:name="_Toc316315445"/>
      <w:bookmarkStart w:id="818" w:name="_Toc316316331"/>
      <w:bookmarkStart w:id="819" w:name="_Toc327181279"/>
      <w:bookmarkStart w:id="820" w:name="_Toc329602595"/>
      <w:bookmarkStart w:id="821" w:name="_Toc382993277"/>
      <w:bookmarkStart w:id="822" w:name="_Toc390246841"/>
      <w:bookmarkStart w:id="823" w:name="_Toc390699260"/>
      <w:bookmarkStart w:id="824" w:name="_Toc396148616"/>
      <w:bookmarkStart w:id="825" w:name="_Toc405207202"/>
      <w:bookmarkStart w:id="826" w:name="_Toc414448139"/>
      <w:bookmarkStart w:id="827" w:name="_Toc434004010"/>
      <w:bookmarkStart w:id="828" w:name="_Toc434004129"/>
      <w:bookmarkStart w:id="829" w:name="_Toc464498329"/>
      <w:bookmarkStart w:id="830" w:name="_Toc464498734"/>
      <w:bookmarkStart w:id="831" w:name="_Toc485137285"/>
      <w:bookmarkStart w:id="832" w:name="_Toc490562474"/>
      <w:bookmarkStart w:id="833" w:name="_Toc497216144"/>
      <w:bookmarkStart w:id="834" w:name="_Toc499126220"/>
      <w:bookmarkStart w:id="835" w:name="_Toc505757144"/>
      <w:bookmarkStart w:id="836" w:name="_Toc505869741"/>
      <w:bookmarkStart w:id="837" w:name="_Toc506551866"/>
      <w:bookmarkStart w:id="838" w:name="_Toc508198735"/>
      <w:bookmarkStart w:id="839" w:name="_Toc510792169"/>
      <w:bookmarkStart w:id="840" w:name="_Toc512432266"/>
      <w:r w:rsidRPr="005E68CD">
        <w:rPr>
          <w:rFonts w:cs="Arial"/>
          <w:bCs/>
          <w:sz w:val="20"/>
          <w:u w:val="single"/>
        </w:rPr>
        <w:t>Causas para desechar las proposiciones.</w:t>
      </w:r>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w:t>
      </w:r>
      <w:proofErr w:type="gramStart"/>
      <w:r w:rsidRPr="00677CB9">
        <w:rPr>
          <w:rFonts w:ascii="Arial" w:eastAsia="MS Mincho" w:hAnsi="Arial" w:cs="Arial"/>
        </w:rPr>
        <w:t>su anexos</w:t>
      </w:r>
      <w:proofErr w:type="gramEnd"/>
      <w:r w:rsidR="006A7B84">
        <w:rPr>
          <w:rFonts w:ascii="Arial" w:eastAsia="MS Mincho" w:hAnsi="Arial" w:cs="Arial"/>
        </w:rPr>
        <w:t xml:space="preserve">, </w:t>
      </w:r>
      <w:r w:rsidR="00AC28B4">
        <w:rPr>
          <w:rFonts w:ascii="Arial" w:eastAsia="MS Mincho" w:hAnsi="Arial" w:cs="Arial"/>
        </w:rPr>
        <w:t xml:space="preserve">sus </w:t>
      </w:r>
      <w:r w:rsidR="006A7B84" w:rsidRPr="00AC28B4">
        <w:rPr>
          <w:rFonts w:ascii="Arial" w:eastAsia="MS Mincho" w:hAnsi="Arial" w:cs="Arial"/>
        </w:rPr>
        <w:t>apéndices</w:t>
      </w:r>
      <w:r w:rsidR="00AC28B4" w:rsidRPr="00AC28B4">
        <w:rPr>
          <w:rFonts w:ascii="Arial" w:eastAsia="MS Mincho" w:hAnsi="Arial" w:cs="Arial"/>
        </w:rPr>
        <w:t xml:space="preserve"> I y II</w:t>
      </w:r>
      <w:r w:rsidRPr="00AC28B4">
        <w:rPr>
          <w:rFonts w:ascii="Arial" w:eastAsia="MS Mincho" w:hAnsi="Arial" w:cs="Arial"/>
        </w:rPr>
        <w:t xml:space="preserve"> y los </w:t>
      </w:r>
      <w:r w:rsidRPr="00677CB9">
        <w:rPr>
          <w:rFonts w:ascii="Arial" w:eastAsia="MS Mincho" w:hAnsi="Arial" w:cs="Arial"/>
        </w:rPr>
        <w:t xml:space="preserve">que deriven de la(s) Junta(s) de Aclaraciones, que afecte la solvencia de la proposición, 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lastRenderedPageBreak/>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w:t>
      </w:r>
      <w:r w:rsidR="005B547C">
        <w:rPr>
          <w:rFonts w:ascii="Arial" w:hAnsi="Arial" w:cs="Arial"/>
        </w:rPr>
        <w:t>el artículo 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servicios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707FF3"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707FF3">
        <w:rPr>
          <w:rFonts w:ascii="Arial" w:eastAsia="MS Mincho" w:hAnsi="Arial" w:cs="Arial"/>
        </w:rPr>
        <w:t xml:space="preserve">Cuando la </w:t>
      </w:r>
      <w:r w:rsidR="00FD618D" w:rsidRPr="00707FF3">
        <w:rPr>
          <w:rFonts w:ascii="Arial" w:eastAsia="MS Mincho" w:hAnsi="Arial" w:cs="Arial"/>
        </w:rPr>
        <w:t>proposición</w:t>
      </w:r>
      <w:r w:rsidRPr="00707FF3">
        <w:rPr>
          <w:rFonts w:ascii="Arial" w:eastAsia="MS Mincho" w:hAnsi="Arial" w:cs="Arial"/>
        </w:rPr>
        <w:t xml:space="preserve"> no se presente foliada.</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 xml:space="preserve">los precios ofertados se consideren no aceptables,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E560E6"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objeto de la presente contratación.</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321305">
        <w:rPr>
          <w:rFonts w:ascii="Arial" w:eastAsia="MS Mincho" w:hAnsi="Arial" w:cs="Arial"/>
          <w:lang w:eastAsia="es-MX"/>
        </w:rPr>
        <w:t>Por no obtener la puntuación mínima esperada para considerar que la oferta técnica es solvente y susceptible de evaluarse económicamente.</w:t>
      </w:r>
    </w:p>
    <w:p w:rsidR="00B168E0" w:rsidRPr="00473482" w:rsidRDefault="002932E7" w:rsidP="00D37298">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presentar condiciones de pago distintas a las establec</w:t>
      </w:r>
      <w:r w:rsidR="00DC106B">
        <w:rPr>
          <w:rFonts w:ascii="Arial" w:eastAsia="MS Mincho" w:hAnsi="Arial" w:cs="Arial"/>
          <w:lang w:eastAsia="es-MX"/>
        </w:rPr>
        <w:t xml:space="preserve">idas en la convocatoria, o no cotizar todos los conceptos contenidos en el formato del Anexo 7 “Oferta económica” de </w:t>
      </w:r>
      <w:r w:rsidR="007C3B20">
        <w:rPr>
          <w:rFonts w:ascii="Arial" w:eastAsia="MS Mincho" w:hAnsi="Arial" w:cs="Arial"/>
          <w:lang w:eastAsia="es-MX"/>
        </w:rPr>
        <w:t xml:space="preserve">la </w:t>
      </w:r>
      <w:r w:rsidR="00DC106B" w:rsidRPr="00473482">
        <w:rPr>
          <w:rFonts w:ascii="Arial" w:eastAsia="MS Mincho" w:hAnsi="Arial" w:cs="Arial"/>
          <w:lang w:eastAsia="es-MX"/>
        </w:rPr>
        <w:t>presente convocatoria.</w:t>
      </w:r>
    </w:p>
    <w:p w:rsidR="00827564" w:rsidRDefault="00827564" w:rsidP="006C113D">
      <w:pPr>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677CB9" w:rsidRDefault="00827564" w:rsidP="006C113D">
      <w:pPr>
        <w:ind w:left="709"/>
        <w:jc w:val="both"/>
        <w:rPr>
          <w:rFonts w:ascii="Arial" w:eastAsia="MS Mincho" w:hAnsi="Arial" w:cs="Arial"/>
        </w:rPr>
      </w:pPr>
    </w:p>
    <w:p w:rsidR="00827564" w:rsidRPr="005E68CD" w:rsidRDefault="00827564" w:rsidP="006C113D">
      <w:pPr>
        <w:pStyle w:val="Ttulo1"/>
        <w:numPr>
          <w:ilvl w:val="1"/>
          <w:numId w:val="1"/>
        </w:numPr>
        <w:jc w:val="both"/>
        <w:rPr>
          <w:rFonts w:cs="Arial"/>
          <w:bCs/>
          <w:sz w:val="20"/>
          <w:u w:val="single"/>
        </w:rPr>
      </w:pPr>
      <w:bookmarkStart w:id="841" w:name="_Toc287290906"/>
      <w:bookmarkStart w:id="842" w:name="_Toc292192868"/>
      <w:bookmarkStart w:id="843" w:name="_Toc294270263"/>
      <w:bookmarkStart w:id="844" w:name="_Toc298407637"/>
      <w:bookmarkStart w:id="845" w:name="_Toc301965406"/>
      <w:bookmarkStart w:id="846" w:name="_Toc301965573"/>
      <w:bookmarkStart w:id="847" w:name="_Toc307995596"/>
      <w:bookmarkStart w:id="848" w:name="_Toc308181775"/>
      <w:bookmarkStart w:id="849" w:name="_Toc309618088"/>
      <w:bookmarkStart w:id="850" w:name="_Toc314030222"/>
      <w:bookmarkStart w:id="851" w:name="_Toc314085340"/>
      <w:bookmarkStart w:id="852" w:name="_Toc314086098"/>
      <w:bookmarkStart w:id="853" w:name="_Toc314086238"/>
      <w:bookmarkStart w:id="854" w:name="_Toc314094161"/>
      <w:bookmarkStart w:id="855" w:name="_Toc314804582"/>
      <w:bookmarkStart w:id="856" w:name="_Toc315905530"/>
      <w:bookmarkStart w:id="857" w:name="_Toc316315446"/>
      <w:bookmarkStart w:id="858" w:name="_Toc316316332"/>
      <w:bookmarkStart w:id="859" w:name="_Toc327181280"/>
      <w:bookmarkStart w:id="860" w:name="_Toc329602596"/>
      <w:bookmarkStart w:id="861" w:name="_Toc382993278"/>
      <w:bookmarkStart w:id="862" w:name="_Toc390246842"/>
      <w:bookmarkStart w:id="863" w:name="_Toc390699261"/>
      <w:bookmarkStart w:id="864" w:name="_Toc396148617"/>
      <w:bookmarkStart w:id="865" w:name="_Toc405207203"/>
      <w:bookmarkStart w:id="866" w:name="_Toc414448140"/>
      <w:bookmarkStart w:id="867" w:name="_Toc434004011"/>
      <w:bookmarkStart w:id="868" w:name="_Toc434004130"/>
      <w:bookmarkStart w:id="869" w:name="_Toc464498330"/>
      <w:bookmarkStart w:id="870" w:name="_Toc464498735"/>
      <w:bookmarkStart w:id="871" w:name="_Toc485137286"/>
      <w:bookmarkStart w:id="872" w:name="_Toc490562475"/>
      <w:bookmarkStart w:id="873" w:name="_Toc497216145"/>
      <w:bookmarkStart w:id="874" w:name="_Toc499126221"/>
      <w:bookmarkStart w:id="875" w:name="_Toc505757145"/>
      <w:bookmarkStart w:id="876" w:name="_Toc505869742"/>
      <w:bookmarkStart w:id="877" w:name="_Toc506551867"/>
      <w:bookmarkStart w:id="878" w:name="_Toc508198736"/>
      <w:bookmarkStart w:id="879" w:name="_Toc510792170"/>
      <w:bookmarkStart w:id="880" w:name="_Toc512432267"/>
      <w:r w:rsidRPr="005E68CD">
        <w:rPr>
          <w:rFonts w:cs="Arial"/>
          <w:bCs/>
          <w:sz w:val="20"/>
          <w:u w:val="single"/>
        </w:rPr>
        <w:t>Declaración de procedimiento desierto.</w:t>
      </w:r>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677CB9" w:rsidRDefault="00401711"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881" w:name="_Toc288637095"/>
      <w:bookmarkStart w:id="882" w:name="_Toc288651033"/>
      <w:bookmarkStart w:id="883" w:name="_Toc288678531"/>
      <w:bookmarkStart w:id="884" w:name="_Toc292192869"/>
      <w:bookmarkStart w:id="885" w:name="_Toc298407638"/>
      <w:bookmarkStart w:id="886" w:name="_Toc301965407"/>
      <w:bookmarkStart w:id="887" w:name="_Toc301965574"/>
      <w:bookmarkStart w:id="888" w:name="_Toc307995597"/>
      <w:bookmarkStart w:id="889" w:name="_Toc308181776"/>
      <w:bookmarkStart w:id="890" w:name="_Toc309618089"/>
      <w:bookmarkStart w:id="891" w:name="_Toc287290911"/>
      <w:bookmarkStart w:id="892" w:name="_Toc314030223"/>
      <w:bookmarkStart w:id="893" w:name="_Toc314085341"/>
      <w:bookmarkStart w:id="894" w:name="_Toc314086099"/>
      <w:bookmarkStart w:id="895" w:name="_Toc314086239"/>
      <w:bookmarkStart w:id="896" w:name="_Toc314094162"/>
      <w:bookmarkStart w:id="897" w:name="_Toc314804583"/>
      <w:bookmarkStart w:id="898" w:name="_Toc315905531"/>
      <w:bookmarkStart w:id="899" w:name="_Toc316315447"/>
      <w:bookmarkStart w:id="900" w:name="_Toc316316333"/>
      <w:bookmarkStart w:id="901" w:name="_Toc327181281"/>
      <w:bookmarkStart w:id="902" w:name="_Toc329602597"/>
      <w:r>
        <w:rPr>
          <w:rFonts w:ascii="Arial" w:eastAsia="MS Mincho" w:hAnsi="Arial" w:cs="Arial"/>
        </w:rPr>
        <w:t xml:space="preserve">Cuando las </w:t>
      </w:r>
      <w:r w:rsidR="00827564" w:rsidRPr="00677CB9">
        <w:rPr>
          <w:rFonts w:ascii="Arial" w:eastAsia="MS Mincho" w:hAnsi="Arial" w:cs="Arial"/>
        </w:rPr>
        <w:t xml:space="preserve">proposiciones </w:t>
      </w:r>
      <w:r>
        <w:rPr>
          <w:rFonts w:ascii="Arial" w:eastAsia="MS Mincho" w:hAnsi="Arial" w:cs="Arial"/>
        </w:rPr>
        <w:t xml:space="preserve">presentadas no sean </w:t>
      </w:r>
      <w:r w:rsidR="00827564" w:rsidRPr="00677CB9">
        <w:rPr>
          <w:rFonts w:ascii="Arial" w:eastAsia="MS Mincho" w:hAnsi="Arial" w:cs="Arial"/>
        </w:rPr>
        <w:t>susceptibles de analizarse</w:t>
      </w:r>
      <w:r w:rsidR="00827564">
        <w:rPr>
          <w:rFonts w:ascii="Arial" w:eastAsia="MS Mincho" w:hAnsi="Arial" w:cs="Arial"/>
        </w:rPr>
        <w:t xml:space="preserv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artículos 44 fracción II, 47 y 52 del REGLAMENTO.</w:t>
      </w:r>
    </w:p>
    <w:p w:rsidR="00827564" w:rsidRDefault="00827564" w:rsidP="006C113D">
      <w:pPr>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C47083" w:rsidRDefault="00C47083" w:rsidP="006C113D">
      <w:pPr>
        <w:ind w:left="705"/>
        <w:jc w:val="both"/>
        <w:rPr>
          <w:rFonts w:ascii="Arial" w:hAnsi="Arial" w:cs="Arial"/>
          <w:lang w:eastAsia="es-MX"/>
        </w:rPr>
      </w:pPr>
    </w:p>
    <w:p w:rsidR="00827564" w:rsidRDefault="00827564" w:rsidP="006C113D">
      <w:pPr>
        <w:pStyle w:val="Ttulo1"/>
        <w:numPr>
          <w:ilvl w:val="1"/>
          <w:numId w:val="1"/>
        </w:numPr>
        <w:jc w:val="both"/>
        <w:rPr>
          <w:rFonts w:cs="Arial"/>
          <w:bCs/>
          <w:sz w:val="20"/>
          <w:u w:val="single"/>
        </w:rPr>
      </w:pPr>
      <w:bookmarkStart w:id="903" w:name="_Toc382993279"/>
      <w:bookmarkStart w:id="904" w:name="_Toc390246843"/>
      <w:bookmarkStart w:id="905" w:name="_Toc390699262"/>
      <w:bookmarkStart w:id="906" w:name="_Toc396148618"/>
      <w:bookmarkStart w:id="907" w:name="_Toc405207204"/>
      <w:bookmarkStart w:id="908" w:name="_Toc414448141"/>
      <w:bookmarkStart w:id="909" w:name="_Toc434004012"/>
      <w:bookmarkStart w:id="910" w:name="_Toc434004131"/>
      <w:bookmarkStart w:id="911" w:name="_Toc464498331"/>
      <w:bookmarkStart w:id="912" w:name="_Toc464498736"/>
      <w:bookmarkStart w:id="913" w:name="_Toc485137287"/>
      <w:bookmarkStart w:id="914" w:name="_Toc490562476"/>
      <w:bookmarkStart w:id="915" w:name="_Toc497216146"/>
      <w:bookmarkStart w:id="916" w:name="_Toc499126222"/>
      <w:bookmarkStart w:id="917" w:name="_Toc505757146"/>
      <w:bookmarkStart w:id="918" w:name="_Toc505869743"/>
      <w:bookmarkStart w:id="919" w:name="_Toc506551868"/>
      <w:bookmarkStart w:id="920" w:name="_Toc508198737"/>
      <w:bookmarkStart w:id="921" w:name="_Toc510792171"/>
      <w:bookmarkStart w:id="922" w:name="_Toc512432268"/>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 xml:space="preserve">Existan circunstancias justificadas que extingan la necesidad para </w:t>
      </w:r>
      <w:r w:rsidR="00A00ADC">
        <w:rPr>
          <w:rFonts w:ascii="Arial" w:eastAsia="MS Mincho" w:hAnsi="Arial" w:cs="Arial"/>
        </w:rPr>
        <w:t>contratar los servicios</w:t>
      </w:r>
      <w:r>
        <w:rPr>
          <w:rFonts w:ascii="Arial" w:eastAsia="MS Mincho" w:hAnsi="Arial" w:cs="Arial"/>
        </w:rPr>
        <w:t>, o</w:t>
      </w:r>
    </w:p>
    <w:p w:rsidR="00827564" w:rsidRDefault="00827564" w:rsidP="006C113D">
      <w:pPr>
        <w:numPr>
          <w:ilvl w:val="0"/>
          <w:numId w:val="4"/>
        </w:numPr>
        <w:tabs>
          <w:tab w:val="clear" w:pos="1918"/>
          <w:tab w:val="num" w:pos="993"/>
        </w:tabs>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rsidR="00827564" w:rsidRPr="00677CB9" w:rsidRDefault="00827564" w:rsidP="006C113D">
      <w:pPr>
        <w:ind w:left="993"/>
        <w:jc w:val="both"/>
        <w:rPr>
          <w:rFonts w:ascii="Arial" w:eastAsia="MS Mincho" w:hAnsi="Arial" w:cs="Arial"/>
        </w:rPr>
      </w:pPr>
    </w:p>
    <w:p w:rsidR="00827564" w:rsidRPr="006B4BE5" w:rsidRDefault="00827564" w:rsidP="006C113D">
      <w:pPr>
        <w:pStyle w:val="Ttulo1"/>
        <w:numPr>
          <w:ilvl w:val="0"/>
          <w:numId w:val="1"/>
        </w:numPr>
        <w:jc w:val="both"/>
        <w:rPr>
          <w:rFonts w:cs="Arial"/>
          <w:bCs/>
          <w:color w:val="244061" w:themeColor="accent1" w:themeShade="80"/>
          <w:sz w:val="20"/>
        </w:rPr>
      </w:pPr>
      <w:bookmarkStart w:id="923" w:name="_Toc314085344"/>
      <w:bookmarkStart w:id="924" w:name="_Toc314086242"/>
      <w:bookmarkStart w:id="925" w:name="_Toc314094165"/>
      <w:bookmarkStart w:id="926" w:name="_Toc434004132"/>
      <w:bookmarkStart w:id="927" w:name="_Toc512432269"/>
      <w:r w:rsidRPr="006B4BE5">
        <w:rPr>
          <w:rFonts w:cs="Arial"/>
          <w:bCs/>
          <w:color w:val="244061" w:themeColor="accent1" w:themeShade="80"/>
          <w:sz w:val="20"/>
        </w:rPr>
        <w:lastRenderedPageBreak/>
        <w:t>INFRACCIONES Y SANCIONES</w:t>
      </w:r>
      <w:bookmarkEnd w:id="923"/>
      <w:bookmarkEnd w:id="924"/>
      <w:bookmarkEnd w:id="925"/>
      <w:bookmarkEnd w:id="926"/>
      <w:r w:rsidR="00AB6E57">
        <w:rPr>
          <w:rFonts w:cs="Arial"/>
          <w:bCs/>
          <w:color w:val="244061" w:themeColor="accent1" w:themeShade="80"/>
          <w:sz w:val="20"/>
        </w:rPr>
        <w:t>.</w:t>
      </w:r>
      <w:bookmarkEnd w:id="927"/>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6C113D">
      <w:pPr>
        <w:spacing w:before="120"/>
        <w:ind w:left="709"/>
        <w:jc w:val="both"/>
        <w:rPr>
          <w:rFonts w:ascii="Arial" w:hAnsi="Arial" w:cs="Arial"/>
          <w:b/>
          <w:bCs/>
          <w:color w:val="244061" w:themeColor="accent1" w:themeShade="80"/>
          <w:lang w:val="es-ES"/>
        </w:rPr>
      </w:pPr>
    </w:p>
    <w:p w:rsidR="00827564" w:rsidRPr="006B4BE5" w:rsidRDefault="00827564" w:rsidP="006C113D">
      <w:pPr>
        <w:pStyle w:val="Ttulo1"/>
        <w:numPr>
          <w:ilvl w:val="0"/>
          <w:numId w:val="1"/>
        </w:numPr>
        <w:jc w:val="both"/>
        <w:rPr>
          <w:rFonts w:cs="Arial"/>
          <w:bCs/>
          <w:color w:val="244061" w:themeColor="accent1" w:themeShade="80"/>
          <w:sz w:val="20"/>
        </w:rPr>
      </w:pPr>
      <w:bookmarkStart w:id="928" w:name="_Toc292192875"/>
      <w:bookmarkStart w:id="929" w:name="_Toc298407642"/>
      <w:bookmarkStart w:id="930" w:name="_Toc309618092"/>
      <w:bookmarkStart w:id="931" w:name="_Toc314085345"/>
      <w:bookmarkStart w:id="932" w:name="_Toc314086243"/>
      <w:bookmarkStart w:id="933" w:name="_Toc314094166"/>
      <w:bookmarkStart w:id="934" w:name="_Toc434004133"/>
      <w:bookmarkStart w:id="935" w:name="_Toc512432270"/>
      <w:r w:rsidRPr="006B4BE5">
        <w:rPr>
          <w:rFonts w:cs="Arial"/>
          <w:bCs/>
          <w:color w:val="244061" w:themeColor="accent1" w:themeShade="80"/>
          <w:sz w:val="20"/>
        </w:rPr>
        <w:t>INCONFORMIDADES</w:t>
      </w:r>
      <w:bookmarkEnd w:id="928"/>
      <w:bookmarkEnd w:id="929"/>
      <w:bookmarkEnd w:id="930"/>
      <w:bookmarkEnd w:id="931"/>
      <w:bookmarkEnd w:id="932"/>
      <w:bookmarkEnd w:id="933"/>
      <w:bookmarkEnd w:id="934"/>
      <w:r w:rsidR="00AB6E57">
        <w:rPr>
          <w:rFonts w:cs="Arial"/>
          <w:bCs/>
          <w:color w:val="244061" w:themeColor="accent1" w:themeShade="80"/>
          <w:sz w:val="20"/>
        </w:rPr>
        <w:t>.</w:t>
      </w:r>
      <w:bookmarkEnd w:id="935"/>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6C113D">
      <w:pPr>
        <w:ind w:left="705"/>
        <w:jc w:val="both"/>
        <w:rPr>
          <w:rFonts w:ascii="Arial" w:hAnsi="Arial" w:cs="Arial"/>
        </w:rPr>
      </w:pPr>
      <w:bookmarkStart w:id="936" w:name="_Toc287290912"/>
      <w:bookmarkStart w:id="937" w:name="_Toc292192876"/>
      <w:bookmarkStart w:id="938" w:name="_Toc298407644"/>
      <w:bookmarkStart w:id="939" w:name="_Toc309618094"/>
      <w:bookmarkStart w:id="940" w:name="_Toc314085347"/>
      <w:bookmarkStart w:id="941" w:name="_Toc314086245"/>
      <w:bookmarkStart w:id="942" w:name="_Toc314094168"/>
      <w:r w:rsidRPr="00677CB9">
        <w:rPr>
          <w:rFonts w:ascii="Arial" w:hAnsi="Arial" w:cs="Arial"/>
        </w:rPr>
        <w:t xml:space="preserve">Las inconformidades podrán presentarse en </w:t>
      </w:r>
      <w:r w:rsidR="00BC2E97">
        <w:rPr>
          <w:rFonts w:ascii="Arial" w:hAnsi="Arial" w:cs="Arial"/>
        </w:rPr>
        <w:t>el Órgano Interno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6C113D">
      <w:pPr>
        <w:ind w:left="705"/>
        <w:jc w:val="both"/>
        <w:rPr>
          <w:rFonts w:ascii="Arial" w:hAnsi="Arial" w:cs="Arial"/>
        </w:rPr>
      </w:pPr>
    </w:p>
    <w:p w:rsidR="00827564" w:rsidRPr="006B4BE5" w:rsidRDefault="00827564" w:rsidP="006C113D">
      <w:pPr>
        <w:pStyle w:val="Ttulo1"/>
        <w:numPr>
          <w:ilvl w:val="0"/>
          <w:numId w:val="1"/>
        </w:numPr>
        <w:jc w:val="both"/>
        <w:rPr>
          <w:rFonts w:cs="Arial"/>
          <w:bCs/>
          <w:color w:val="244061" w:themeColor="accent1" w:themeShade="80"/>
          <w:sz w:val="20"/>
        </w:rPr>
      </w:pPr>
      <w:bookmarkStart w:id="943" w:name="_Toc298407643"/>
      <w:bookmarkStart w:id="944" w:name="_Toc309618093"/>
      <w:bookmarkStart w:id="945" w:name="_Toc314705823"/>
      <w:bookmarkStart w:id="946" w:name="_Toc434004134"/>
      <w:bookmarkStart w:id="947" w:name="_Toc512432271"/>
      <w:r w:rsidRPr="006B4BE5">
        <w:rPr>
          <w:rFonts w:cs="Arial"/>
          <w:bCs/>
          <w:color w:val="244061" w:themeColor="accent1" w:themeShade="80"/>
          <w:sz w:val="20"/>
        </w:rPr>
        <w:t>SOLICITUD DE INFORMACIÓN</w:t>
      </w:r>
      <w:bookmarkEnd w:id="943"/>
      <w:bookmarkEnd w:id="944"/>
      <w:bookmarkEnd w:id="945"/>
      <w:bookmarkEnd w:id="946"/>
      <w:r w:rsidR="00AB6E57">
        <w:rPr>
          <w:rFonts w:cs="Arial"/>
          <w:bCs/>
          <w:color w:val="244061" w:themeColor="accent1" w:themeShade="80"/>
          <w:sz w:val="20"/>
        </w:rPr>
        <w:t>.</w:t>
      </w:r>
      <w:bookmarkEnd w:id="947"/>
    </w:p>
    <w:p w:rsidR="00827564" w:rsidRDefault="00827564" w:rsidP="00593C94">
      <w:pPr>
        <w:ind w:left="709"/>
        <w:jc w:val="both"/>
        <w:rPr>
          <w:rFonts w:ascii="Arial" w:hAnsi="Arial" w:cs="Arial"/>
        </w:rPr>
      </w:pPr>
      <w:r w:rsidRPr="00677CB9">
        <w:rPr>
          <w:rFonts w:ascii="Arial" w:hAnsi="Arial" w:cs="Arial"/>
        </w:rPr>
        <w:t xml:space="preserve">El LICITANTE se compromete a proporcionar los datos e informes relacionados con la </w:t>
      </w:r>
      <w:r w:rsidR="00925AEA">
        <w:rPr>
          <w:rFonts w:ascii="Arial" w:hAnsi="Arial" w:cs="Arial"/>
        </w:rPr>
        <w:t>prestación de los</w:t>
      </w:r>
      <w:r w:rsidRPr="00677CB9">
        <w:rPr>
          <w:rFonts w:ascii="Arial" w:hAnsi="Arial" w:cs="Arial"/>
        </w:rPr>
        <w:t xml:space="preserve"> servicios solicitados, así como los referidos al desarrollo y ejecución de los mismos, </w:t>
      </w:r>
      <w:proofErr w:type="gramStart"/>
      <w:r w:rsidRPr="00677CB9">
        <w:rPr>
          <w:rFonts w:ascii="Arial" w:hAnsi="Arial" w:cs="Arial"/>
        </w:rPr>
        <w:t>qu</w:t>
      </w:r>
      <w:r w:rsidR="00760925">
        <w:rPr>
          <w:rFonts w:ascii="Arial" w:hAnsi="Arial" w:cs="Arial"/>
        </w:rPr>
        <w:t>e</w:t>
      </w:r>
      <w:proofErr w:type="gramEnd"/>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por los artículos 70 del REGLAMENTO.</w:t>
      </w:r>
    </w:p>
    <w:p w:rsidR="00827564" w:rsidRPr="00677CB9" w:rsidRDefault="00827564" w:rsidP="00593C94">
      <w:pPr>
        <w:ind w:left="709"/>
        <w:jc w:val="both"/>
        <w:rPr>
          <w:rFonts w:ascii="Arial" w:hAnsi="Arial" w:cs="Arial"/>
        </w:rPr>
      </w:pPr>
    </w:p>
    <w:p w:rsidR="00827564" w:rsidRPr="006B4BE5" w:rsidRDefault="00827564" w:rsidP="00593C94">
      <w:pPr>
        <w:pStyle w:val="Ttulo1"/>
        <w:numPr>
          <w:ilvl w:val="0"/>
          <w:numId w:val="1"/>
        </w:numPr>
        <w:jc w:val="both"/>
        <w:rPr>
          <w:rFonts w:cs="Arial"/>
          <w:bCs/>
          <w:color w:val="244061" w:themeColor="accent1" w:themeShade="80"/>
          <w:sz w:val="20"/>
        </w:rPr>
      </w:pPr>
      <w:bookmarkStart w:id="948" w:name="_Toc434004135"/>
      <w:bookmarkStart w:id="949" w:name="_Toc512432272"/>
      <w:r w:rsidRPr="006B4BE5">
        <w:rPr>
          <w:rFonts w:cs="Arial"/>
          <w:bCs/>
          <w:color w:val="244061" w:themeColor="accent1" w:themeShade="80"/>
          <w:sz w:val="20"/>
        </w:rPr>
        <w:t>NO NEGOCIABILIDAD DE LAS CONDICIONES CONTENIDAS EN ESTA CONVOCATORIA Y EN LAS PROPOSICIONES</w:t>
      </w:r>
      <w:bookmarkEnd w:id="936"/>
      <w:bookmarkEnd w:id="937"/>
      <w:bookmarkEnd w:id="938"/>
      <w:bookmarkEnd w:id="939"/>
      <w:bookmarkEnd w:id="940"/>
      <w:bookmarkEnd w:id="941"/>
      <w:bookmarkEnd w:id="942"/>
      <w:bookmarkEnd w:id="948"/>
      <w:r w:rsidR="00AB6E57">
        <w:rPr>
          <w:rFonts w:cs="Arial"/>
          <w:bCs/>
          <w:color w:val="244061" w:themeColor="accent1" w:themeShade="80"/>
          <w:sz w:val="20"/>
        </w:rPr>
        <w:t>.</w:t>
      </w:r>
      <w:bookmarkEnd w:id="949"/>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9461F4" w:rsidRDefault="009461F4" w:rsidP="008742EC">
      <w:pPr>
        <w:spacing w:before="120" w:after="120"/>
        <w:jc w:val="center"/>
        <w:rPr>
          <w:rFonts w:ascii="Arial" w:hAnsi="Arial" w:cs="Arial"/>
        </w:rPr>
      </w:pPr>
    </w:p>
    <w:p w:rsidR="009461F4" w:rsidRDefault="009461F4" w:rsidP="008742EC">
      <w:pPr>
        <w:spacing w:before="120" w:after="120"/>
        <w:jc w:val="center"/>
        <w:rPr>
          <w:rFonts w:ascii="Arial" w:hAnsi="Arial" w:cs="Arial"/>
        </w:rPr>
      </w:pPr>
    </w:p>
    <w:p w:rsidR="009461F4" w:rsidRDefault="009461F4" w:rsidP="008742EC">
      <w:pPr>
        <w:spacing w:before="120" w:after="120"/>
        <w:jc w:val="center"/>
        <w:rPr>
          <w:rFonts w:ascii="Arial" w:hAnsi="Arial" w:cs="Arial"/>
        </w:rPr>
      </w:pPr>
    </w:p>
    <w:p w:rsidR="008742EC" w:rsidRPr="00EA558C" w:rsidRDefault="008742EC" w:rsidP="008742EC">
      <w:pPr>
        <w:spacing w:before="120" w:after="120"/>
        <w:jc w:val="center"/>
        <w:rPr>
          <w:rFonts w:ascii="Arial" w:hAnsi="Arial" w:cs="Arial"/>
        </w:rPr>
      </w:pPr>
      <w:r w:rsidRPr="00EA558C">
        <w:rPr>
          <w:rFonts w:ascii="Arial" w:hAnsi="Arial" w:cs="Arial"/>
        </w:rPr>
        <w:t>____________________________</w:t>
      </w:r>
    </w:p>
    <w:p w:rsidR="008742EC" w:rsidRPr="00EA558C" w:rsidRDefault="008742EC" w:rsidP="008742EC">
      <w:pPr>
        <w:spacing w:before="120" w:after="120"/>
        <w:jc w:val="center"/>
        <w:rPr>
          <w:rFonts w:ascii="Arial" w:hAnsi="Arial" w:cs="Arial"/>
          <w:b/>
        </w:rPr>
      </w:pPr>
      <w:r w:rsidRPr="00EA558C">
        <w:rPr>
          <w:rFonts w:ascii="Arial" w:hAnsi="Arial" w:cs="Arial"/>
          <w:b/>
        </w:rPr>
        <w:t>Lic. Alma Olivia Campos Aquino</w:t>
      </w:r>
    </w:p>
    <w:p w:rsidR="008742EC" w:rsidRPr="00EA558C" w:rsidRDefault="008742EC" w:rsidP="008742EC">
      <w:pPr>
        <w:jc w:val="center"/>
        <w:rPr>
          <w:rFonts w:ascii="Arial" w:hAnsi="Arial" w:cs="Arial"/>
        </w:rPr>
      </w:pPr>
      <w:r w:rsidRPr="00EA558C">
        <w:rPr>
          <w:rFonts w:ascii="Arial" w:hAnsi="Arial" w:cs="Arial"/>
        </w:rPr>
        <w:t>Jefa del Departamento de Licitaciones</w:t>
      </w:r>
    </w:p>
    <w:p w:rsidR="008742EC" w:rsidRDefault="008742EC" w:rsidP="008742EC">
      <w:pPr>
        <w:jc w:val="center"/>
        <w:rPr>
          <w:rFonts w:ascii="Arial" w:hAnsi="Arial" w:cs="Arial"/>
        </w:rPr>
      </w:pPr>
      <w:r w:rsidRPr="00EA558C">
        <w:rPr>
          <w:rFonts w:ascii="Arial" w:hAnsi="Arial" w:cs="Arial"/>
        </w:rPr>
        <w:t>y Control y Seguimiento de Proveedores</w:t>
      </w:r>
    </w:p>
    <w:p w:rsidR="008F5EE0" w:rsidRDefault="008F5EE0">
      <w:pPr>
        <w:rPr>
          <w:rFonts w:cs="Arial"/>
          <w:kern w:val="32"/>
        </w:rPr>
      </w:pPr>
      <w:r>
        <w:rPr>
          <w:rFonts w:cs="Arial"/>
          <w:kern w:val="32"/>
        </w:rPr>
        <w:br w:type="page"/>
      </w:r>
    </w:p>
    <w:p w:rsidR="00C9384F" w:rsidRDefault="00C9384F" w:rsidP="001D4659">
      <w:pPr>
        <w:spacing w:before="120" w:after="120"/>
        <w:jc w:val="both"/>
        <w:rPr>
          <w:rFonts w:cs="Arial"/>
          <w:kern w:val="32"/>
        </w:rPr>
      </w:pPr>
    </w:p>
    <w:p w:rsidR="00F70FCA" w:rsidRPr="00B84AD8" w:rsidRDefault="00F70FCA" w:rsidP="0071788A">
      <w:pPr>
        <w:pStyle w:val="Ttulo1"/>
        <w:rPr>
          <w:rFonts w:cs="Arial"/>
          <w:color w:val="666699"/>
          <w:kern w:val="32"/>
          <w:sz w:val="32"/>
          <w:szCs w:val="32"/>
        </w:rPr>
      </w:pPr>
      <w:bookmarkStart w:id="950" w:name="_ANEXO_1"/>
      <w:bookmarkStart w:id="951" w:name="_Toc512432273"/>
      <w:bookmarkEnd w:id="950"/>
      <w:r w:rsidRPr="0071788A">
        <w:rPr>
          <w:rFonts w:cs="Arial"/>
          <w:color w:val="CC0066"/>
          <w:kern w:val="32"/>
          <w:sz w:val="32"/>
          <w:szCs w:val="32"/>
        </w:rPr>
        <w:t>ANEXO 1</w:t>
      </w:r>
      <w:bookmarkEnd w:id="775"/>
      <w:bookmarkEnd w:id="776"/>
      <w:bookmarkEnd w:id="951"/>
    </w:p>
    <w:p w:rsidR="00F70FCA" w:rsidRPr="0071788A" w:rsidRDefault="00A95A33" w:rsidP="0071788A">
      <w:pPr>
        <w:pStyle w:val="Ttulo1"/>
        <w:shd w:val="clear" w:color="auto" w:fill="D9D9D9" w:themeFill="background1" w:themeFillShade="D9"/>
        <w:rPr>
          <w:rFonts w:cs="Arial"/>
          <w:kern w:val="32"/>
          <w:sz w:val="28"/>
          <w:szCs w:val="32"/>
        </w:rPr>
      </w:pPr>
      <w:bookmarkStart w:id="952" w:name="_Toc452121414"/>
      <w:bookmarkStart w:id="953" w:name="_Toc464498337"/>
      <w:bookmarkStart w:id="954" w:name="_Toc464498742"/>
      <w:bookmarkStart w:id="955" w:name="_Toc485137293"/>
      <w:bookmarkStart w:id="956" w:name="_Toc490562482"/>
      <w:bookmarkStart w:id="957" w:name="_Toc497216152"/>
      <w:bookmarkStart w:id="958" w:name="_Toc499126228"/>
      <w:bookmarkStart w:id="959" w:name="_Toc505757152"/>
      <w:bookmarkStart w:id="960" w:name="_Toc505869749"/>
      <w:bookmarkStart w:id="961" w:name="_Toc506551874"/>
      <w:bookmarkStart w:id="962" w:name="_Toc508198743"/>
      <w:bookmarkStart w:id="963" w:name="_Toc510792177"/>
      <w:bookmarkStart w:id="964" w:name="_Toc512432274"/>
      <w:r w:rsidRPr="0071788A">
        <w:rPr>
          <w:rFonts w:cs="Arial"/>
          <w:kern w:val="32"/>
          <w:sz w:val="28"/>
          <w:szCs w:val="32"/>
        </w:rPr>
        <w:t>Especificaciones Técnicas</w:t>
      </w:r>
      <w:bookmarkEnd w:id="952"/>
      <w:bookmarkEnd w:id="953"/>
      <w:bookmarkEnd w:id="954"/>
      <w:bookmarkEnd w:id="955"/>
      <w:bookmarkEnd w:id="956"/>
      <w:bookmarkEnd w:id="957"/>
      <w:bookmarkEnd w:id="958"/>
      <w:bookmarkEnd w:id="959"/>
      <w:bookmarkEnd w:id="960"/>
      <w:bookmarkEnd w:id="961"/>
      <w:bookmarkEnd w:id="962"/>
      <w:bookmarkEnd w:id="963"/>
      <w:bookmarkEnd w:id="964"/>
    </w:p>
    <w:p w:rsidR="003C51DB" w:rsidRDefault="003C51DB">
      <w:pPr>
        <w:rPr>
          <w:rFonts w:ascii="Arial" w:hAnsi="Arial" w:cs="Arial"/>
          <w:color w:val="CC0066"/>
          <w:kern w:val="32"/>
          <w:sz w:val="24"/>
          <w:lang w:val="es-ES"/>
        </w:rPr>
      </w:pPr>
      <w:bookmarkStart w:id="965" w:name="_Toc309618101"/>
      <w:bookmarkStart w:id="966" w:name="_Toc314085350"/>
      <w:bookmarkStart w:id="967" w:name="_Toc314094171"/>
      <w:bookmarkStart w:id="968" w:name="_Toc289064607"/>
      <w:bookmarkEnd w:id="777"/>
    </w:p>
    <w:p w:rsidR="00BE32EC" w:rsidRPr="00437BD3" w:rsidRDefault="00BE32EC" w:rsidP="00BE32EC">
      <w:pPr>
        <w:pStyle w:val="AnexoTitulo"/>
        <w:outlineLvl w:val="0"/>
      </w:pPr>
      <w:r w:rsidRPr="00437BD3">
        <w:t>Descripción general</w:t>
      </w:r>
    </w:p>
    <w:p w:rsidR="00BE32EC" w:rsidRPr="006304A2" w:rsidRDefault="00BE32EC" w:rsidP="00BE32EC">
      <w:pPr>
        <w:jc w:val="both"/>
        <w:rPr>
          <w:rFonts w:ascii="Arial" w:hAnsi="Arial" w:cs="Arial"/>
          <w:sz w:val="22"/>
          <w:szCs w:val="22"/>
        </w:rPr>
      </w:pPr>
    </w:p>
    <w:p w:rsidR="00BE32EC" w:rsidRPr="006304A2" w:rsidRDefault="00BE32EC" w:rsidP="00BE32EC">
      <w:pPr>
        <w:jc w:val="both"/>
        <w:rPr>
          <w:rFonts w:ascii="Arial" w:hAnsi="Arial" w:cs="Arial"/>
          <w:szCs w:val="22"/>
        </w:rPr>
      </w:pPr>
      <w:r w:rsidRPr="006304A2">
        <w:rPr>
          <w:rFonts w:ascii="Arial" w:hAnsi="Arial" w:cs="Arial"/>
          <w:szCs w:val="22"/>
        </w:rPr>
        <w:t>La Unidad Técnica de Servicios de Informática requiere de la contratación de servicios de cómputo en la nube pública con el objetivo de garantizar la disponibilidad y aprovisionamiento de la infraestructura y servicios de manera automática conforme a la demanda de sistemas y/o sitios web institucionales de alta criticidad.</w:t>
      </w:r>
    </w:p>
    <w:p w:rsidR="00BE32EC" w:rsidRPr="006304A2" w:rsidRDefault="00BE32EC" w:rsidP="00BE32EC">
      <w:pPr>
        <w:jc w:val="both"/>
        <w:rPr>
          <w:rFonts w:ascii="Arial" w:hAnsi="Arial" w:cs="Arial"/>
          <w:szCs w:val="22"/>
        </w:rPr>
      </w:pPr>
    </w:p>
    <w:p w:rsidR="00BE32EC" w:rsidRPr="006304A2" w:rsidRDefault="00BE32EC" w:rsidP="00BE32EC">
      <w:pPr>
        <w:spacing w:before="60" w:after="60"/>
        <w:jc w:val="both"/>
        <w:rPr>
          <w:rFonts w:ascii="Arial" w:hAnsi="Arial" w:cs="Arial"/>
        </w:rPr>
      </w:pPr>
      <w:r w:rsidRPr="006304A2">
        <w:rPr>
          <w:rFonts w:ascii="Arial" w:hAnsi="Arial" w:cs="Arial"/>
        </w:rPr>
        <w:t>A continuación, se describen los tipos de sistemas y sitios web requeridos en los servicios de cómputo en la nube:</w:t>
      </w:r>
    </w:p>
    <w:p w:rsidR="00BE32EC" w:rsidRPr="006304A2" w:rsidRDefault="00BE32EC" w:rsidP="0024096F">
      <w:pPr>
        <w:pStyle w:val="Prrafodelista"/>
        <w:keepNext/>
        <w:keepLines/>
        <w:widowControl/>
        <w:numPr>
          <w:ilvl w:val="0"/>
          <w:numId w:val="100"/>
        </w:numPr>
        <w:spacing w:before="60" w:after="60" w:line="276" w:lineRule="auto"/>
        <w:ind w:left="357" w:hanging="357"/>
        <w:jc w:val="both"/>
        <w:rPr>
          <w:rFonts w:ascii="Arial" w:hAnsi="Arial" w:cs="Arial"/>
          <w:b/>
          <w:u w:val="single"/>
          <w:lang w:eastAsia="en-US"/>
        </w:rPr>
      </w:pPr>
      <w:r w:rsidRPr="006304A2">
        <w:rPr>
          <w:rFonts w:ascii="Arial" w:hAnsi="Arial" w:cs="Arial"/>
          <w:b/>
          <w:u w:val="single"/>
          <w:lang w:eastAsia="en-US"/>
        </w:rPr>
        <w:t>Sistemas</w:t>
      </w:r>
      <w:r w:rsidRPr="006304A2">
        <w:rPr>
          <w:rFonts w:ascii="Arial" w:hAnsi="Arial" w:cs="Arial"/>
          <w:b/>
          <w:lang w:eastAsia="en-US"/>
        </w:rPr>
        <w:t xml:space="preserve"> </w:t>
      </w:r>
      <w:r w:rsidRPr="006304A2">
        <w:rPr>
          <w:rFonts w:ascii="Arial" w:hAnsi="Arial" w:cs="Arial"/>
          <w:lang w:eastAsia="en-US"/>
        </w:rPr>
        <w:t>del Instituto</w:t>
      </w:r>
      <w:r w:rsidRPr="006304A2">
        <w:rPr>
          <w:rFonts w:ascii="Arial" w:hAnsi="Arial" w:cs="Arial"/>
          <w:b/>
          <w:lang w:eastAsia="en-US"/>
        </w:rPr>
        <w:t xml:space="preserve"> tipo B</w:t>
      </w:r>
    </w:p>
    <w:p w:rsidR="00BE32EC" w:rsidRPr="006304A2" w:rsidRDefault="00BE32EC" w:rsidP="0024096F">
      <w:pPr>
        <w:pStyle w:val="Prrafodelista"/>
        <w:keepNext/>
        <w:keepLines/>
        <w:widowControl/>
        <w:numPr>
          <w:ilvl w:val="0"/>
          <w:numId w:val="100"/>
        </w:numPr>
        <w:spacing w:before="60" w:after="60" w:line="276" w:lineRule="auto"/>
        <w:ind w:left="357" w:hanging="357"/>
        <w:jc w:val="both"/>
        <w:rPr>
          <w:rFonts w:ascii="Arial" w:hAnsi="Arial" w:cs="Arial"/>
          <w:b/>
          <w:lang w:eastAsia="en-US"/>
        </w:rPr>
      </w:pPr>
      <w:r w:rsidRPr="006304A2">
        <w:rPr>
          <w:rFonts w:ascii="Arial" w:hAnsi="Arial" w:cs="Arial"/>
          <w:b/>
          <w:u w:val="single"/>
          <w:lang w:eastAsia="en-US"/>
        </w:rPr>
        <w:t>Sistemas</w:t>
      </w:r>
      <w:r w:rsidRPr="006304A2">
        <w:rPr>
          <w:rFonts w:ascii="Arial" w:hAnsi="Arial" w:cs="Arial"/>
          <w:lang w:eastAsia="en-US"/>
        </w:rPr>
        <w:t xml:space="preserve"> del Instituto </w:t>
      </w:r>
      <w:r w:rsidRPr="006304A2">
        <w:rPr>
          <w:rFonts w:ascii="Arial" w:hAnsi="Arial" w:cs="Arial"/>
          <w:b/>
          <w:lang w:eastAsia="en-US"/>
        </w:rPr>
        <w:t>tipo C</w:t>
      </w:r>
    </w:p>
    <w:p w:rsidR="00BE32EC" w:rsidRPr="006304A2" w:rsidRDefault="00BE32EC" w:rsidP="0024096F">
      <w:pPr>
        <w:pStyle w:val="Prrafodelista"/>
        <w:keepNext/>
        <w:keepLines/>
        <w:widowControl/>
        <w:numPr>
          <w:ilvl w:val="0"/>
          <w:numId w:val="100"/>
        </w:numPr>
        <w:spacing w:before="60" w:after="60" w:line="276" w:lineRule="auto"/>
        <w:ind w:left="357" w:hanging="357"/>
        <w:jc w:val="both"/>
        <w:rPr>
          <w:rFonts w:ascii="Arial" w:hAnsi="Arial" w:cs="Arial"/>
          <w:b/>
          <w:lang w:eastAsia="en-US"/>
        </w:rPr>
      </w:pPr>
      <w:r w:rsidRPr="006304A2">
        <w:rPr>
          <w:rFonts w:ascii="Arial" w:hAnsi="Arial" w:cs="Arial"/>
          <w:b/>
          <w:u w:val="single"/>
          <w:lang w:eastAsia="en-US"/>
        </w:rPr>
        <w:t>Sitios web</w:t>
      </w:r>
      <w:r w:rsidRPr="006304A2">
        <w:rPr>
          <w:rFonts w:ascii="Arial" w:hAnsi="Arial" w:cs="Arial"/>
          <w:lang w:eastAsia="en-US"/>
        </w:rPr>
        <w:t xml:space="preserve"> del Instituto </w:t>
      </w:r>
      <w:r w:rsidRPr="006304A2">
        <w:rPr>
          <w:rFonts w:ascii="Arial" w:hAnsi="Arial" w:cs="Arial"/>
          <w:b/>
          <w:lang w:eastAsia="en-US"/>
        </w:rPr>
        <w:t>tipo A</w:t>
      </w:r>
    </w:p>
    <w:p w:rsidR="00BE32EC" w:rsidRPr="006304A2" w:rsidRDefault="00BE32EC" w:rsidP="0024096F">
      <w:pPr>
        <w:pStyle w:val="Prrafodelista"/>
        <w:keepNext/>
        <w:keepLines/>
        <w:widowControl/>
        <w:numPr>
          <w:ilvl w:val="0"/>
          <w:numId w:val="100"/>
        </w:numPr>
        <w:spacing w:before="60" w:after="60" w:line="276" w:lineRule="auto"/>
        <w:ind w:left="357" w:hanging="357"/>
        <w:jc w:val="both"/>
        <w:rPr>
          <w:rFonts w:ascii="Arial" w:hAnsi="Arial" w:cs="Arial"/>
          <w:b/>
          <w:lang w:eastAsia="en-US"/>
        </w:rPr>
      </w:pPr>
      <w:r w:rsidRPr="006304A2">
        <w:rPr>
          <w:rFonts w:ascii="Arial" w:hAnsi="Arial" w:cs="Arial"/>
          <w:b/>
          <w:u w:val="single"/>
          <w:lang w:eastAsia="en-US"/>
        </w:rPr>
        <w:t>Sitios web</w:t>
      </w:r>
      <w:r w:rsidRPr="006304A2">
        <w:rPr>
          <w:rFonts w:ascii="Arial" w:hAnsi="Arial" w:cs="Arial"/>
          <w:lang w:eastAsia="en-US"/>
        </w:rPr>
        <w:t xml:space="preserve"> del Instituto </w:t>
      </w:r>
      <w:r w:rsidRPr="006304A2">
        <w:rPr>
          <w:rFonts w:ascii="Arial" w:hAnsi="Arial" w:cs="Arial"/>
          <w:b/>
          <w:lang w:eastAsia="en-US"/>
        </w:rPr>
        <w:t>tipo B</w:t>
      </w:r>
    </w:p>
    <w:p w:rsidR="00BE32EC" w:rsidRPr="006304A2" w:rsidRDefault="00BE32EC" w:rsidP="0024096F">
      <w:pPr>
        <w:pStyle w:val="Prrafodelista"/>
        <w:keepNext/>
        <w:keepLines/>
        <w:widowControl/>
        <w:numPr>
          <w:ilvl w:val="0"/>
          <w:numId w:val="100"/>
        </w:numPr>
        <w:spacing w:before="60" w:after="60" w:line="276" w:lineRule="auto"/>
        <w:ind w:left="357" w:hanging="357"/>
        <w:jc w:val="both"/>
        <w:rPr>
          <w:rFonts w:ascii="Arial" w:hAnsi="Arial" w:cs="Arial"/>
          <w:b/>
          <w:lang w:eastAsia="en-US"/>
        </w:rPr>
      </w:pPr>
      <w:r w:rsidRPr="006304A2">
        <w:rPr>
          <w:rFonts w:ascii="Arial" w:hAnsi="Arial" w:cs="Arial"/>
          <w:b/>
          <w:u w:val="single"/>
          <w:lang w:eastAsia="en-US"/>
        </w:rPr>
        <w:t>Servicio</w:t>
      </w:r>
      <w:r w:rsidRPr="006304A2">
        <w:rPr>
          <w:rFonts w:ascii="Arial" w:hAnsi="Arial" w:cs="Arial"/>
          <w:lang w:eastAsia="en-US"/>
        </w:rPr>
        <w:t xml:space="preserve"> de Nombres de Dominio (</w:t>
      </w:r>
      <w:r w:rsidRPr="006304A2">
        <w:rPr>
          <w:rFonts w:ascii="Arial" w:hAnsi="Arial" w:cs="Arial"/>
          <w:b/>
          <w:lang w:eastAsia="en-US"/>
        </w:rPr>
        <w:t>DNS</w:t>
      </w:r>
      <w:r w:rsidRPr="006304A2">
        <w:rPr>
          <w:rFonts w:ascii="Arial" w:hAnsi="Arial" w:cs="Arial"/>
          <w:lang w:eastAsia="en-US"/>
        </w:rPr>
        <w:t>) de Internet</w:t>
      </w:r>
    </w:p>
    <w:p w:rsidR="00BE32EC" w:rsidRPr="006304A2" w:rsidRDefault="00BE32EC" w:rsidP="00BE32EC">
      <w:pPr>
        <w:jc w:val="both"/>
        <w:rPr>
          <w:rFonts w:ascii="Arial" w:hAnsi="Arial" w:cs="Arial"/>
          <w:sz w:val="18"/>
          <w:szCs w:val="22"/>
        </w:rPr>
      </w:pPr>
    </w:p>
    <w:p w:rsidR="00BE32EC" w:rsidRPr="006304A2" w:rsidRDefault="00BE32EC" w:rsidP="00BE32EC">
      <w:pPr>
        <w:pStyle w:val="AnexoTitulo"/>
        <w:numPr>
          <w:ilvl w:val="0"/>
          <w:numId w:val="0"/>
        </w:numPr>
        <w:ind w:left="357" w:hanging="357"/>
        <w:outlineLvl w:val="9"/>
        <w:rPr>
          <w:rFonts w:cs="Arial"/>
          <w:sz w:val="20"/>
          <w:szCs w:val="20"/>
        </w:rPr>
      </w:pPr>
      <w:r w:rsidRPr="006304A2">
        <w:rPr>
          <w:rFonts w:cs="Arial"/>
          <w:sz w:val="20"/>
          <w:szCs w:val="20"/>
        </w:rPr>
        <w:t>Términos utilizados en el presente documento</w:t>
      </w:r>
    </w:p>
    <w:p w:rsidR="00BE32EC" w:rsidRPr="006304A2" w:rsidRDefault="00BE32EC" w:rsidP="0024096F">
      <w:pPr>
        <w:pStyle w:val="AnexoTitulo"/>
        <w:numPr>
          <w:ilvl w:val="0"/>
          <w:numId w:val="100"/>
        </w:numPr>
        <w:ind w:left="357" w:hanging="357"/>
        <w:outlineLvl w:val="9"/>
        <w:rPr>
          <w:rFonts w:cs="Arial"/>
          <w:sz w:val="20"/>
          <w:szCs w:val="20"/>
        </w:rPr>
      </w:pPr>
      <w:r w:rsidRPr="006304A2">
        <w:rPr>
          <w:rFonts w:cs="Arial"/>
          <w:sz w:val="20"/>
          <w:szCs w:val="20"/>
        </w:rPr>
        <w:t xml:space="preserve">Instituto. </w:t>
      </w:r>
      <w:r w:rsidRPr="006304A2">
        <w:rPr>
          <w:rFonts w:cs="Arial"/>
          <w:b w:val="0"/>
          <w:sz w:val="20"/>
          <w:szCs w:val="20"/>
        </w:rPr>
        <w:t>Instituto Nacional Electoral</w:t>
      </w:r>
    </w:p>
    <w:p w:rsidR="00BE32EC" w:rsidRPr="006304A2" w:rsidRDefault="00BE32EC" w:rsidP="0024096F">
      <w:pPr>
        <w:pStyle w:val="AnexoTitulo"/>
        <w:numPr>
          <w:ilvl w:val="0"/>
          <w:numId w:val="100"/>
        </w:numPr>
        <w:ind w:left="357" w:hanging="357"/>
        <w:jc w:val="both"/>
        <w:outlineLvl w:val="9"/>
        <w:rPr>
          <w:rFonts w:cs="Arial"/>
          <w:sz w:val="20"/>
          <w:szCs w:val="20"/>
        </w:rPr>
      </w:pPr>
      <w:r w:rsidRPr="006304A2">
        <w:rPr>
          <w:rFonts w:cs="Arial"/>
          <w:sz w:val="20"/>
          <w:szCs w:val="20"/>
        </w:rPr>
        <w:t xml:space="preserve">Nube pública. </w:t>
      </w:r>
      <w:r w:rsidRPr="006304A2">
        <w:rPr>
          <w:rFonts w:cs="Arial"/>
          <w:b w:val="0"/>
          <w:sz w:val="20"/>
          <w:szCs w:val="20"/>
        </w:rPr>
        <w:t>Es un modelo para habilitar convenientemente, acceso a la red bajo demanda a un conjunto compartido de recursos informáticos configurables (redes, servidores, almacenamiento, aplicaciones y servicios) que pueden ser rápidamente aprovisionados y liberados con mínimo esfuerzo de administración o de interacción con el proveedor de servicio. Estos servicios tienen la principal característica de ser flexibles, escalables y elásticos de manera automática.</w:t>
      </w:r>
    </w:p>
    <w:p w:rsidR="00BE32EC" w:rsidRPr="006304A2" w:rsidRDefault="00BE32EC" w:rsidP="0024096F">
      <w:pPr>
        <w:pStyle w:val="AnexoTitulo"/>
        <w:numPr>
          <w:ilvl w:val="0"/>
          <w:numId w:val="100"/>
        </w:numPr>
        <w:ind w:left="357" w:hanging="357"/>
        <w:jc w:val="both"/>
        <w:outlineLvl w:val="9"/>
        <w:rPr>
          <w:rFonts w:cs="Arial"/>
          <w:sz w:val="20"/>
          <w:szCs w:val="20"/>
        </w:rPr>
      </w:pPr>
      <w:r w:rsidRPr="006304A2">
        <w:rPr>
          <w:rFonts w:cs="Arial"/>
          <w:sz w:val="20"/>
          <w:szCs w:val="20"/>
        </w:rPr>
        <w:t xml:space="preserve">Difusor. </w:t>
      </w:r>
      <w:r w:rsidRPr="006304A2">
        <w:rPr>
          <w:rFonts w:cs="Arial"/>
          <w:b w:val="0"/>
          <w:sz w:val="20"/>
          <w:szCs w:val="20"/>
        </w:rPr>
        <w:t>Organismo público o privado a nivel nacional (Instituciones académicas, medios de comunicación, etc.).</w:t>
      </w:r>
    </w:p>
    <w:p w:rsidR="00BE32EC" w:rsidRPr="006304A2" w:rsidRDefault="00BE32EC" w:rsidP="0024096F">
      <w:pPr>
        <w:pStyle w:val="AnexoTitulo"/>
        <w:numPr>
          <w:ilvl w:val="0"/>
          <w:numId w:val="100"/>
        </w:numPr>
        <w:ind w:left="357" w:hanging="357"/>
        <w:jc w:val="both"/>
        <w:outlineLvl w:val="9"/>
        <w:rPr>
          <w:rFonts w:cs="Arial"/>
          <w:sz w:val="20"/>
          <w:szCs w:val="20"/>
        </w:rPr>
      </w:pPr>
      <w:r w:rsidRPr="006304A2">
        <w:rPr>
          <w:rFonts w:cs="Arial"/>
          <w:sz w:val="20"/>
          <w:szCs w:val="20"/>
        </w:rPr>
        <w:t xml:space="preserve">Oficinas centrales del Instituto. </w:t>
      </w:r>
      <w:r w:rsidRPr="006304A2">
        <w:rPr>
          <w:rFonts w:cs="Arial"/>
          <w:b w:val="0"/>
          <w:sz w:val="20"/>
          <w:szCs w:val="20"/>
        </w:rPr>
        <w:t>Oficinas del Instituto Nacional Electoral ubicadas en Viaducto Tlalpan No. 100, Edificio C, PB, Col. Arenal Tepepan, Del. Tlalpan, Código Postal 14610</w:t>
      </w:r>
    </w:p>
    <w:p w:rsidR="00BE32EC" w:rsidRPr="006304A2" w:rsidRDefault="00BE32EC" w:rsidP="00BE32EC">
      <w:pPr>
        <w:jc w:val="both"/>
        <w:rPr>
          <w:rFonts w:ascii="Arial" w:hAnsi="Arial" w:cs="Arial"/>
          <w:sz w:val="18"/>
          <w:szCs w:val="22"/>
        </w:rPr>
      </w:pPr>
    </w:p>
    <w:p w:rsidR="00BE32EC" w:rsidRPr="006304A2" w:rsidRDefault="00BE32EC" w:rsidP="00BE32EC">
      <w:pPr>
        <w:pStyle w:val="AnexoTitulo"/>
        <w:ind w:left="284" w:hanging="284"/>
        <w:outlineLvl w:val="0"/>
        <w:rPr>
          <w:rFonts w:cs="Arial"/>
        </w:rPr>
      </w:pPr>
      <w:r w:rsidRPr="006304A2">
        <w:rPr>
          <w:rFonts w:cs="Arial"/>
        </w:rPr>
        <w:t>Servicios de cómputo en la nube pública</w:t>
      </w:r>
    </w:p>
    <w:p w:rsidR="00BE32EC" w:rsidRPr="006304A2" w:rsidRDefault="00BE32EC" w:rsidP="00BE32EC">
      <w:pPr>
        <w:rPr>
          <w:rFonts w:ascii="Arial" w:hAnsi="Arial" w:cs="Arial"/>
        </w:rPr>
      </w:pPr>
    </w:p>
    <w:p w:rsidR="00BE32EC" w:rsidRPr="006304A2" w:rsidRDefault="00BE32EC" w:rsidP="00BE32EC">
      <w:pPr>
        <w:rPr>
          <w:rFonts w:ascii="Arial" w:hAnsi="Arial" w:cs="Arial"/>
        </w:rPr>
      </w:pPr>
      <w:r w:rsidRPr="006304A2">
        <w:rPr>
          <w:rFonts w:ascii="Arial" w:hAnsi="Arial" w:cs="Arial"/>
        </w:rPr>
        <w:t xml:space="preserve">A continuación, se describen las </w:t>
      </w:r>
      <w:r w:rsidRPr="006304A2">
        <w:rPr>
          <w:rFonts w:ascii="Arial" w:hAnsi="Arial" w:cs="Arial"/>
          <w:b/>
        </w:rPr>
        <w:t>características mínimas</w:t>
      </w:r>
      <w:r w:rsidRPr="006304A2">
        <w:rPr>
          <w:rFonts w:ascii="Arial" w:hAnsi="Arial" w:cs="Arial"/>
        </w:rPr>
        <w:t xml:space="preserve"> solicitadas para cada uno de los sistemas y sitios web solicitados:</w:t>
      </w:r>
    </w:p>
    <w:p w:rsidR="00BE32EC" w:rsidRPr="006304A2" w:rsidRDefault="00BE32EC" w:rsidP="00BE32EC">
      <w:pPr>
        <w:rPr>
          <w:rFonts w:ascii="Arial" w:hAnsi="Arial" w:cs="Arial"/>
        </w:rPr>
      </w:pPr>
    </w:p>
    <w:p w:rsidR="00BE32EC" w:rsidRPr="006304A2" w:rsidRDefault="00BE32EC" w:rsidP="0024096F">
      <w:pPr>
        <w:pStyle w:val="AnexoTitulo"/>
        <w:numPr>
          <w:ilvl w:val="1"/>
          <w:numId w:val="101"/>
        </w:numPr>
        <w:ind w:left="788" w:hanging="431"/>
        <w:rPr>
          <w:rFonts w:cs="Arial"/>
          <w:u w:val="single"/>
        </w:rPr>
      </w:pPr>
      <w:r w:rsidRPr="006304A2">
        <w:rPr>
          <w:rFonts w:cs="Arial"/>
          <w:u w:val="single"/>
        </w:rPr>
        <w:t>Sistemas del Instituto tipo B</w:t>
      </w:r>
    </w:p>
    <w:p w:rsidR="00BE32EC" w:rsidRPr="006304A2" w:rsidRDefault="00BE32EC" w:rsidP="00BE32EC">
      <w:pPr>
        <w:autoSpaceDE w:val="0"/>
        <w:autoSpaceDN w:val="0"/>
        <w:jc w:val="both"/>
        <w:rPr>
          <w:rFonts w:ascii="Arial" w:hAnsi="Arial" w:cs="Arial"/>
        </w:rPr>
      </w:pPr>
    </w:p>
    <w:p w:rsidR="00BE32EC" w:rsidRPr="006304A2" w:rsidRDefault="00BE32EC" w:rsidP="00BE32EC">
      <w:pPr>
        <w:autoSpaceDE w:val="0"/>
        <w:autoSpaceDN w:val="0"/>
        <w:ind w:left="360"/>
        <w:jc w:val="both"/>
        <w:rPr>
          <w:rFonts w:ascii="Arial" w:hAnsi="Arial" w:cs="Arial"/>
          <w:b/>
        </w:rPr>
      </w:pPr>
      <w:r w:rsidRPr="006304A2">
        <w:rPr>
          <w:rFonts w:ascii="Arial" w:hAnsi="Arial" w:cs="Arial"/>
        </w:rPr>
        <w:t xml:space="preserve">Los sistemas del Instituto tipo B requieren de tres servicios que se describen en la </w:t>
      </w:r>
      <w:r w:rsidRPr="006304A2">
        <w:rPr>
          <w:rFonts w:ascii="Arial" w:hAnsi="Arial" w:cs="Arial"/>
          <w:b/>
        </w:rPr>
        <w:t>Figura 1</w:t>
      </w:r>
      <w:r w:rsidRPr="006304A2">
        <w:rPr>
          <w:rFonts w:ascii="Arial" w:hAnsi="Arial" w:cs="Arial"/>
        </w:rPr>
        <w:t xml:space="preserve"> del </w:t>
      </w:r>
      <w:r w:rsidRPr="006304A2">
        <w:rPr>
          <w:rFonts w:ascii="Arial" w:hAnsi="Arial" w:cs="Arial"/>
          <w:b/>
        </w:rPr>
        <w:t>Apéndice I</w:t>
      </w:r>
      <w:r w:rsidRPr="006304A2">
        <w:rPr>
          <w:rFonts w:ascii="Arial" w:hAnsi="Arial" w:cs="Arial"/>
        </w:rPr>
        <w:t>, y se utilizan para procesar información e imágenes capturadas desde dispositivos móviles, para posteriormente procesarla en las instalaciones del Instituto, una vez procesada, se publican los resultados e imágenes a través de internet mediante una página web de contenido estático, es decir, que no requiere de alguna base de datos. El paquete de la página web de contenido estático también es distribuido a través de internet a otros servicios web de diversas Instituciones públicas o privadas y/o medios de comunicación para su mayor difusión. A continuación, se describen las características mínimas requeridas de cada uno de los servicios que componen los sistemas del Instituto tipo B:</w:t>
      </w:r>
    </w:p>
    <w:p w:rsidR="00BE32EC" w:rsidRPr="006304A2" w:rsidRDefault="00BE32EC" w:rsidP="00BE32EC">
      <w:pPr>
        <w:spacing w:before="60" w:after="60"/>
        <w:jc w:val="both"/>
        <w:rPr>
          <w:rFonts w:ascii="Arial" w:hAnsi="Arial" w:cs="Arial"/>
        </w:rPr>
      </w:pPr>
    </w:p>
    <w:p w:rsidR="00BE32EC" w:rsidRPr="006304A2" w:rsidRDefault="00BE32EC" w:rsidP="0024096F">
      <w:pPr>
        <w:pStyle w:val="AnexoTitulo"/>
        <w:numPr>
          <w:ilvl w:val="2"/>
          <w:numId w:val="101"/>
        </w:numPr>
        <w:ind w:left="1225" w:hanging="505"/>
        <w:outlineLvl w:val="2"/>
        <w:rPr>
          <w:rFonts w:cs="Arial"/>
          <w:u w:val="single"/>
        </w:rPr>
      </w:pPr>
      <w:r w:rsidRPr="006304A2">
        <w:rPr>
          <w:rFonts w:cs="Arial"/>
          <w:u w:val="single"/>
        </w:rPr>
        <w:lastRenderedPageBreak/>
        <w:t>Servicio de desarrollo y publicación de página de tablero de difusores</w:t>
      </w:r>
    </w:p>
    <w:p w:rsidR="00BE32EC" w:rsidRPr="006304A2" w:rsidRDefault="00BE32EC" w:rsidP="00BE32EC">
      <w:pPr>
        <w:shd w:val="clear" w:color="auto" w:fill="FFFFFF" w:themeFill="background1"/>
        <w:ind w:left="708"/>
        <w:jc w:val="both"/>
        <w:rPr>
          <w:rFonts w:ascii="Arial" w:hAnsi="Arial" w:cs="Arial"/>
        </w:rPr>
      </w:pPr>
      <w:r w:rsidRPr="006304A2">
        <w:rPr>
          <w:rFonts w:ascii="Arial" w:hAnsi="Arial" w:cs="Arial"/>
        </w:rPr>
        <w:t>El Instituto requiere contar con servicios de desarrollo para la creación de una página web que despliegue el tablero de difusores autorizados por el Instituto, la página web requerida debe mostrar un tablero de logotipos de los difusores, los cuales tienen cada uno un hipervínculo único a cada sitio web de dichos difusores. También se requieren los servicios de cómputo en la nube pública para su difusión en internet en la modalidad de Plataforma como Servicio (</w:t>
      </w:r>
      <w:proofErr w:type="spellStart"/>
      <w:r w:rsidRPr="006304A2">
        <w:rPr>
          <w:rFonts w:ascii="Arial" w:hAnsi="Arial" w:cs="Arial"/>
        </w:rPr>
        <w:t>PaaS</w:t>
      </w:r>
      <w:proofErr w:type="spellEnd"/>
      <w:r w:rsidRPr="006304A2">
        <w:rPr>
          <w:rFonts w:ascii="Arial" w:hAnsi="Arial" w:cs="Arial"/>
        </w:rPr>
        <w:t>) o Software como Servicio (SaaS). A continuación, se muestra un ejemplo de cómo se requiere la página web:</w:t>
      </w:r>
    </w:p>
    <w:p w:rsidR="00BE32EC" w:rsidRPr="00437BD3" w:rsidRDefault="00BE32EC" w:rsidP="00BE32EC">
      <w:pPr>
        <w:shd w:val="clear" w:color="auto" w:fill="FFFFFF" w:themeFill="background1"/>
        <w:jc w:val="center"/>
        <w:rPr>
          <w:rFonts w:cs="Arial"/>
          <w:b/>
        </w:rPr>
      </w:pPr>
    </w:p>
    <w:p w:rsidR="00BE32EC" w:rsidRPr="00437BD3" w:rsidRDefault="00BE32EC" w:rsidP="00BE32EC">
      <w:pPr>
        <w:shd w:val="clear" w:color="auto" w:fill="FFFFFF" w:themeFill="background1"/>
        <w:jc w:val="center"/>
        <w:rPr>
          <w:rFonts w:cs="Arial"/>
          <w:b/>
        </w:rPr>
      </w:pPr>
    </w:p>
    <w:p w:rsidR="00BE32EC" w:rsidRPr="00437BD3" w:rsidRDefault="00BE32EC" w:rsidP="00BE32EC">
      <w:pPr>
        <w:shd w:val="clear" w:color="auto" w:fill="FFFFFF" w:themeFill="background1"/>
        <w:jc w:val="center"/>
        <w:rPr>
          <w:rFonts w:cs="Arial"/>
          <w:b/>
        </w:rPr>
      </w:pPr>
    </w:p>
    <w:p w:rsidR="00BE32EC" w:rsidRPr="00437BD3" w:rsidRDefault="00BE32EC" w:rsidP="00BE32EC">
      <w:pPr>
        <w:shd w:val="clear" w:color="auto" w:fill="FFFFFF" w:themeFill="background1"/>
        <w:jc w:val="center"/>
        <w:rPr>
          <w:rFonts w:cs="Arial"/>
          <w:b/>
        </w:rPr>
      </w:pPr>
    </w:p>
    <w:p w:rsidR="00BE32EC" w:rsidRPr="00437BD3" w:rsidRDefault="00BE32EC" w:rsidP="00BE32EC">
      <w:pPr>
        <w:shd w:val="clear" w:color="auto" w:fill="FFFFFF" w:themeFill="background1"/>
        <w:jc w:val="center"/>
        <w:rPr>
          <w:rFonts w:cs="Arial"/>
          <w:b/>
        </w:rPr>
      </w:pPr>
      <w:r w:rsidRPr="00437BD3">
        <w:rPr>
          <w:rFonts w:cs="Arial"/>
          <w:b/>
        </w:rPr>
        <w:t>Figura 1. Ejemplo de página de difusores</w:t>
      </w:r>
    </w:p>
    <w:p w:rsidR="00BE32EC" w:rsidRPr="00437BD3" w:rsidRDefault="00BE32EC" w:rsidP="00BE32EC">
      <w:pPr>
        <w:jc w:val="center"/>
      </w:pPr>
      <w:r w:rsidRPr="00437BD3">
        <w:rPr>
          <w:noProof/>
          <w:lang w:eastAsia="es-MX"/>
        </w:rPr>
        <w:drawing>
          <wp:inline distT="0" distB="0" distL="0" distR="0" wp14:anchorId="7EECE5F2" wp14:editId="613E65AE">
            <wp:extent cx="3152717" cy="1893038"/>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ifusores.png"/>
                    <pic:cNvPicPr/>
                  </pic:nvPicPr>
                  <pic:blipFill>
                    <a:blip r:embed="rId29">
                      <a:extLst>
                        <a:ext uri="{28A0092B-C50C-407E-A947-70E740481C1C}">
                          <a14:useLocalDpi xmlns:a14="http://schemas.microsoft.com/office/drawing/2010/main" val="0"/>
                        </a:ext>
                      </a:extLst>
                    </a:blip>
                    <a:stretch>
                      <a:fillRect/>
                    </a:stretch>
                  </pic:blipFill>
                  <pic:spPr>
                    <a:xfrm>
                      <a:off x="0" y="0"/>
                      <a:ext cx="3152717" cy="1893038"/>
                    </a:xfrm>
                    <a:prstGeom prst="rect">
                      <a:avLst/>
                    </a:prstGeom>
                  </pic:spPr>
                </pic:pic>
              </a:graphicData>
            </a:graphic>
          </wp:inline>
        </w:drawing>
      </w:r>
    </w:p>
    <w:p w:rsidR="00BE32EC" w:rsidRPr="00437BD3" w:rsidRDefault="00BE32EC" w:rsidP="0024096F">
      <w:pPr>
        <w:pStyle w:val="AnexoTitulo"/>
        <w:numPr>
          <w:ilvl w:val="3"/>
          <w:numId w:val="101"/>
        </w:numPr>
        <w:ind w:left="1843" w:hanging="766"/>
        <w:jc w:val="both"/>
        <w:outlineLvl w:val="9"/>
        <w:rPr>
          <w:b w:val="0"/>
          <w:sz w:val="20"/>
          <w:szCs w:val="20"/>
        </w:rPr>
      </w:pPr>
      <w:r w:rsidRPr="00437BD3">
        <w:rPr>
          <w:b w:val="0"/>
          <w:sz w:val="20"/>
          <w:szCs w:val="20"/>
        </w:rPr>
        <w:lastRenderedPageBreak/>
        <w:t xml:space="preserve">Página web disponible a través de internet bajo el dominio ine.mx  </w:t>
      </w:r>
    </w:p>
    <w:p w:rsidR="00BE32EC" w:rsidRPr="00437BD3" w:rsidRDefault="00BE32EC" w:rsidP="0024096F">
      <w:pPr>
        <w:pStyle w:val="AnexoTitulo"/>
        <w:numPr>
          <w:ilvl w:val="3"/>
          <w:numId w:val="101"/>
        </w:numPr>
        <w:ind w:left="1843" w:hanging="766"/>
        <w:jc w:val="both"/>
        <w:outlineLvl w:val="9"/>
        <w:rPr>
          <w:rFonts w:cs="Arial"/>
          <w:szCs w:val="20"/>
        </w:rPr>
      </w:pPr>
      <w:r w:rsidRPr="00437BD3">
        <w:rPr>
          <w:b w:val="0"/>
          <w:sz w:val="20"/>
          <w:szCs w:val="20"/>
        </w:rPr>
        <w:t>Deberá contar con un mecanismo lógico, que permita identificar la disponibilidad o tiempo de respuesta de los sitios web de los difusores (hipervínculos de cada logotipo).</w:t>
      </w:r>
    </w:p>
    <w:p w:rsidR="00BE32EC" w:rsidRPr="00437BD3" w:rsidRDefault="00BE32EC" w:rsidP="0024096F">
      <w:pPr>
        <w:pStyle w:val="AnexoTitulo"/>
        <w:numPr>
          <w:ilvl w:val="3"/>
          <w:numId w:val="101"/>
        </w:numPr>
        <w:ind w:left="1843" w:hanging="766"/>
        <w:jc w:val="both"/>
        <w:outlineLvl w:val="9"/>
        <w:rPr>
          <w:b w:val="0"/>
          <w:sz w:val="20"/>
          <w:szCs w:val="20"/>
        </w:rPr>
      </w:pPr>
      <w:r w:rsidRPr="00437BD3">
        <w:rPr>
          <w:b w:val="0"/>
          <w:sz w:val="20"/>
          <w:szCs w:val="20"/>
        </w:rPr>
        <w:t>El tablero de los difusores deberá crearse de forma dinámica tomando en cuenta las siguientes consideraciones de los sitios de los difusores:</w:t>
      </w:r>
    </w:p>
    <w:p w:rsidR="00BE32EC" w:rsidRPr="00437BD3" w:rsidRDefault="00BE32EC" w:rsidP="0024096F">
      <w:pPr>
        <w:pStyle w:val="AnexoTitulo"/>
        <w:numPr>
          <w:ilvl w:val="4"/>
          <w:numId w:val="101"/>
        </w:numPr>
        <w:ind w:left="2410" w:hanging="970"/>
        <w:jc w:val="both"/>
        <w:outlineLvl w:val="9"/>
        <w:rPr>
          <w:b w:val="0"/>
          <w:sz w:val="20"/>
          <w:szCs w:val="20"/>
        </w:rPr>
      </w:pPr>
      <w:r w:rsidRPr="00437BD3">
        <w:rPr>
          <w:b w:val="0"/>
          <w:sz w:val="20"/>
          <w:szCs w:val="20"/>
        </w:rPr>
        <w:t>Por tiempo de respuesta del sitio web del difusor (este tiempo deberá ser configurable).</w:t>
      </w:r>
    </w:p>
    <w:p w:rsidR="00BE32EC" w:rsidRPr="00437BD3" w:rsidRDefault="00BE32EC" w:rsidP="0024096F">
      <w:pPr>
        <w:pStyle w:val="AnexoTitulo"/>
        <w:numPr>
          <w:ilvl w:val="4"/>
          <w:numId w:val="101"/>
        </w:numPr>
        <w:ind w:left="2410" w:hanging="970"/>
        <w:jc w:val="both"/>
        <w:outlineLvl w:val="9"/>
        <w:rPr>
          <w:b w:val="0"/>
          <w:sz w:val="20"/>
          <w:szCs w:val="20"/>
        </w:rPr>
      </w:pPr>
      <w:r w:rsidRPr="00437BD3">
        <w:rPr>
          <w:b w:val="0"/>
          <w:sz w:val="20"/>
          <w:szCs w:val="20"/>
        </w:rPr>
        <w:t>Códigos de error HTTP del sitio web del difusor (mostrar sólo sitios que muestren código HTTP 200).</w:t>
      </w:r>
    </w:p>
    <w:p w:rsidR="00BE32EC" w:rsidRPr="00437BD3" w:rsidRDefault="00BE32EC" w:rsidP="0024096F">
      <w:pPr>
        <w:pStyle w:val="AnexoTitulo"/>
        <w:numPr>
          <w:ilvl w:val="3"/>
          <w:numId w:val="101"/>
        </w:numPr>
        <w:ind w:left="1985" w:hanging="908"/>
        <w:jc w:val="both"/>
        <w:outlineLvl w:val="9"/>
        <w:rPr>
          <w:b w:val="0"/>
          <w:sz w:val="20"/>
          <w:szCs w:val="20"/>
        </w:rPr>
      </w:pPr>
      <w:r w:rsidRPr="00437BD3">
        <w:rPr>
          <w:b w:val="0"/>
          <w:sz w:val="20"/>
          <w:szCs w:val="20"/>
        </w:rPr>
        <w:t>Las acciones posibles que deberá realizar la página derivado de los puntos 2.1.1.3.1 y 2.1.1.3.2 serán las siguientes:</w:t>
      </w:r>
    </w:p>
    <w:p w:rsidR="00BE32EC" w:rsidRPr="00437BD3" w:rsidRDefault="00BE32EC" w:rsidP="0024096F">
      <w:pPr>
        <w:pStyle w:val="AnexoTitulo"/>
        <w:numPr>
          <w:ilvl w:val="4"/>
          <w:numId w:val="101"/>
        </w:numPr>
        <w:ind w:left="2410" w:hanging="992"/>
        <w:jc w:val="both"/>
        <w:outlineLvl w:val="9"/>
        <w:rPr>
          <w:b w:val="0"/>
          <w:sz w:val="20"/>
          <w:szCs w:val="20"/>
        </w:rPr>
      </w:pPr>
      <w:r w:rsidRPr="00437BD3">
        <w:rPr>
          <w:b w:val="0"/>
          <w:sz w:val="20"/>
          <w:szCs w:val="20"/>
        </w:rPr>
        <w:t>No mostrar el logotipo del difusor en el tablero.</w:t>
      </w:r>
    </w:p>
    <w:p w:rsidR="00BE32EC" w:rsidRPr="00437BD3" w:rsidRDefault="00BE32EC" w:rsidP="0024096F">
      <w:pPr>
        <w:pStyle w:val="AnexoTitulo"/>
        <w:numPr>
          <w:ilvl w:val="4"/>
          <w:numId w:val="101"/>
        </w:numPr>
        <w:ind w:left="2410" w:hanging="992"/>
        <w:jc w:val="both"/>
        <w:outlineLvl w:val="9"/>
        <w:rPr>
          <w:b w:val="0"/>
          <w:sz w:val="20"/>
          <w:szCs w:val="20"/>
        </w:rPr>
      </w:pPr>
      <w:r w:rsidRPr="00437BD3">
        <w:rPr>
          <w:b w:val="0"/>
          <w:sz w:val="20"/>
          <w:szCs w:val="20"/>
        </w:rPr>
        <w:t>Inhabilitar el hipervínculo</w:t>
      </w:r>
    </w:p>
    <w:p w:rsidR="00BE32EC" w:rsidRPr="00437BD3" w:rsidRDefault="00BE32EC" w:rsidP="0024096F">
      <w:pPr>
        <w:pStyle w:val="AnexoTitulo"/>
        <w:numPr>
          <w:ilvl w:val="4"/>
          <w:numId w:val="101"/>
        </w:numPr>
        <w:ind w:left="2410" w:hanging="992"/>
        <w:jc w:val="both"/>
        <w:outlineLvl w:val="9"/>
        <w:rPr>
          <w:b w:val="0"/>
          <w:sz w:val="20"/>
          <w:szCs w:val="20"/>
        </w:rPr>
      </w:pPr>
      <w:r w:rsidRPr="00437BD3">
        <w:rPr>
          <w:b w:val="0"/>
          <w:sz w:val="20"/>
          <w:szCs w:val="20"/>
        </w:rPr>
        <w:t>Sustituir el hipervínculo por alguno personalizable, es decir, por alguno definido por el Instituto.</w:t>
      </w:r>
    </w:p>
    <w:p w:rsidR="00BE32EC" w:rsidRPr="00437BD3" w:rsidRDefault="00BE32EC" w:rsidP="0024096F">
      <w:pPr>
        <w:pStyle w:val="AnexoTitulo"/>
        <w:numPr>
          <w:ilvl w:val="3"/>
          <w:numId w:val="101"/>
        </w:numPr>
        <w:ind w:left="1985" w:hanging="908"/>
        <w:jc w:val="both"/>
        <w:outlineLvl w:val="9"/>
        <w:rPr>
          <w:b w:val="0"/>
          <w:sz w:val="20"/>
          <w:szCs w:val="20"/>
        </w:rPr>
      </w:pPr>
      <w:r w:rsidRPr="00437BD3">
        <w:rPr>
          <w:b w:val="0"/>
          <w:sz w:val="20"/>
          <w:szCs w:val="20"/>
        </w:rPr>
        <w:t>El tablero de difusores deberá cambiar como mínimo cada 5 minutos, el tiempo de actualización deberá ser configurable.</w:t>
      </w:r>
    </w:p>
    <w:p w:rsidR="00BE32EC" w:rsidRPr="00437BD3" w:rsidRDefault="00BE32EC" w:rsidP="0024096F">
      <w:pPr>
        <w:pStyle w:val="AnexoTitulo"/>
        <w:numPr>
          <w:ilvl w:val="4"/>
          <w:numId w:val="101"/>
        </w:numPr>
        <w:ind w:left="2410" w:hanging="970"/>
        <w:jc w:val="both"/>
        <w:outlineLvl w:val="9"/>
        <w:rPr>
          <w:b w:val="0"/>
          <w:sz w:val="20"/>
          <w:szCs w:val="20"/>
        </w:rPr>
      </w:pPr>
      <w:r w:rsidRPr="00437BD3">
        <w:rPr>
          <w:b w:val="0"/>
          <w:sz w:val="20"/>
          <w:szCs w:val="20"/>
        </w:rPr>
        <w:t>La construcción del tablero deberá colocar los logotipos de los difusores en orden aleatorio en cada actualización, está también deberá ser una característica configurable, es decir, podrán mantenerse en un solo orden o podrán ser aleatorio según convenga</w:t>
      </w:r>
    </w:p>
    <w:p w:rsidR="00BE32EC" w:rsidRPr="00437BD3" w:rsidRDefault="00BE32EC" w:rsidP="0024096F">
      <w:pPr>
        <w:pStyle w:val="AnexoTitulo"/>
        <w:numPr>
          <w:ilvl w:val="3"/>
          <w:numId w:val="101"/>
        </w:numPr>
        <w:ind w:left="1985" w:hanging="908"/>
        <w:jc w:val="both"/>
        <w:outlineLvl w:val="9"/>
        <w:rPr>
          <w:b w:val="0"/>
          <w:sz w:val="20"/>
          <w:szCs w:val="20"/>
        </w:rPr>
      </w:pPr>
      <w:r w:rsidRPr="00437BD3">
        <w:rPr>
          <w:b w:val="0"/>
          <w:sz w:val="20"/>
          <w:szCs w:val="20"/>
        </w:rPr>
        <w:t>Cada logotipo tendrá un hipervínculo que deberá ser configurable.</w:t>
      </w:r>
    </w:p>
    <w:p w:rsidR="00BE32EC" w:rsidRPr="00437BD3" w:rsidRDefault="00BE32EC" w:rsidP="0024096F">
      <w:pPr>
        <w:pStyle w:val="AnexoTitulo"/>
        <w:numPr>
          <w:ilvl w:val="3"/>
          <w:numId w:val="101"/>
        </w:numPr>
        <w:ind w:left="1985" w:hanging="908"/>
        <w:jc w:val="both"/>
        <w:outlineLvl w:val="9"/>
        <w:rPr>
          <w:b w:val="0"/>
          <w:sz w:val="20"/>
          <w:szCs w:val="20"/>
        </w:rPr>
      </w:pPr>
      <w:r w:rsidRPr="00437BD3">
        <w:rPr>
          <w:b w:val="0"/>
          <w:sz w:val="20"/>
          <w:szCs w:val="20"/>
        </w:rPr>
        <w:t>El diseño y capacidad de esta página web deberá contar con alta disponibilidad.</w:t>
      </w:r>
    </w:p>
    <w:p w:rsidR="00BE32EC" w:rsidRPr="00437BD3" w:rsidRDefault="00BE32EC" w:rsidP="0024096F">
      <w:pPr>
        <w:pStyle w:val="AnexoTitulo"/>
        <w:numPr>
          <w:ilvl w:val="3"/>
          <w:numId w:val="101"/>
        </w:numPr>
        <w:ind w:left="1985" w:hanging="908"/>
        <w:jc w:val="both"/>
        <w:outlineLvl w:val="9"/>
        <w:rPr>
          <w:b w:val="0"/>
          <w:sz w:val="20"/>
          <w:szCs w:val="20"/>
        </w:rPr>
      </w:pPr>
      <w:r w:rsidRPr="00437BD3">
        <w:rPr>
          <w:b w:val="0"/>
          <w:sz w:val="20"/>
          <w:szCs w:val="20"/>
        </w:rPr>
        <w:t>El Instituto proporcionará a más tardar el día siguiente natural de la fecha de notificación del fallo, las características de estilo, colores e imágenes, incluyendo los logotipos de los difusores para la construcción de la página web solicitada.</w:t>
      </w:r>
    </w:p>
    <w:p w:rsidR="00BE32EC" w:rsidRPr="00437BD3" w:rsidRDefault="00BE32EC" w:rsidP="0024096F">
      <w:pPr>
        <w:pStyle w:val="AnexoTitulo"/>
        <w:numPr>
          <w:ilvl w:val="3"/>
          <w:numId w:val="101"/>
        </w:numPr>
        <w:ind w:left="1985" w:hanging="908"/>
        <w:jc w:val="both"/>
        <w:outlineLvl w:val="9"/>
        <w:rPr>
          <w:rFonts w:cs="Arial"/>
          <w:sz w:val="20"/>
          <w:szCs w:val="20"/>
        </w:rPr>
      </w:pPr>
      <w:r w:rsidRPr="00437BD3">
        <w:rPr>
          <w:b w:val="0"/>
          <w:sz w:val="20"/>
          <w:szCs w:val="20"/>
        </w:rPr>
        <w:t>Debe incluir todos los componentes necesarios para que el Instituto publique sus contenidos web en formatos estándar</w:t>
      </w:r>
      <w:r w:rsidRPr="00437BD3">
        <w:rPr>
          <w:rFonts w:cs="Arial"/>
          <w:sz w:val="20"/>
          <w:szCs w:val="20"/>
        </w:rPr>
        <w:t>:</w:t>
      </w:r>
    </w:p>
    <w:p w:rsidR="00BE32EC" w:rsidRPr="00437BD3" w:rsidRDefault="00BE32EC" w:rsidP="0024096F">
      <w:pPr>
        <w:pStyle w:val="AnexoTitulo"/>
        <w:numPr>
          <w:ilvl w:val="3"/>
          <w:numId w:val="101"/>
        </w:numPr>
        <w:ind w:left="1985" w:hanging="908"/>
        <w:jc w:val="both"/>
        <w:outlineLvl w:val="9"/>
        <w:rPr>
          <w:b w:val="0"/>
          <w:sz w:val="20"/>
          <w:szCs w:val="20"/>
        </w:rPr>
      </w:pPr>
      <w:r w:rsidRPr="00437BD3">
        <w:rPr>
          <w:b w:val="0"/>
          <w:sz w:val="20"/>
          <w:szCs w:val="20"/>
        </w:rPr>
        <w:t xml:space="preserve">Cualquier MIME </w:t>
      </w:r>
      <w:proofErr w:type="spellStart"/>
      <w:r w:rsidRPr="00437BD3">
        <w:rPr>
          <w:b w:val="0"/>
          <w:sz w:val="20"/>
          <w:szCs w:val="20"/>
        </w:rPr>
        <w:t>Type</w:t>
      </w:r>
      <w:proofErr w:type="spellEnd"/>
    </w:p>
    <w:p w:rsidR="00BE32EC" w:rsidRPr="00437BD3" w:rsidRDefault="00BE32EC" w:rsidP="0024096F">
      <w:pPr>
        <w:pStyle w:val="AnexoTitulo"/>
        <w:numPr>
          <w:ilvl w:val="4"/>
          <w:numId w:val="101"/>
        </w:numPr>
        <w:ind w:left="2552" w:hanging="1112"/>
        <w:jc w:val="both"/>
        <w:outlineLvl w:val="9"/>
        <w:rPr>
          <w:b w:val="0"/>
          <w:sz w:val="20"/>
          <w:szCs w:val="20"/>
        </w:rPr>
      </w:pPr>
      <w:r w:rsidRPr="00437BD3">
        <w:rPr>
          <w:b w:val="0"/>
          <w:sz w:val="20"/>
          <w:szCs w:val="20"/>
        </w:rPr>
        <w:t>Páginas HTML como mínimo versión 5</w:t>
      </w:r>
    </w:p>
    <w:p w:rsidR="00BE32EC" w:rsidRPr="00437BD3" w:rsidRDefault="00BE32EC" w:rsidP="0024096F">
      <w:pPr>
        <w:pStyle w:val="AnexoTitulo"/>
        <w:numPr>
          <w:ilvl w:val="4"/>
          <w:numId w:val="101"/>
        </w:numPr>
        <w:ind w:left="2552" w:hanging="1112"/>
        <w:jc w:val="both"/>
        <w:outlineLvl w:val="9"/>
        <w:rPr>
          <w:b w:val="0"/>
          <w:sz w:val="20"/>
          <w:szCs w:val="20"/>
        </w:rPr>
      </w:pPr>
      <w:proofErr w:type="spellStart"/>
      <w:r w:rsidRPr="00437BD3">
        <w:rPr>
          <w:b w:val="0"/>
          <w:sz w:val="20"/>
          <w:szCs w:val="20"/>
        </w:rPr>
        <w:t>Javascript</w:t>
      </w:r>
      <w:proofErr w:type="spellEnd"/>
    </w:p>
    <w:p w:rsidR="00BE32EC" w:rsidRPr="00437BD3" w:rsidRDefault="00BE32EC" w:rsidP="0024096F">
      <w:pPr>
        <w:pStyle w:val="AnexoTitulo"/>
        <w:numPr>
          <w:ilvl w:val="4"/>
          <w:numId w:val="101"/>
        </w:numPr>
        <w:ind w:left="2552" w:hanging="1112"/>
        <w:jc w:val="both"/>
        <w:outlineLvl w:val="9"/>
        <w:rPr>
          <w:b w:val="0"/>
          <w:sz w:val="20"/>
          <w:szCs w:val="20"/>
        </w:rPr>
      </w:pPr>
      <w:r w:rsidRPr="00437BD3">
        <w:rPr>
          <w:b w:val="0"/>
          <w:sz w:val="20"/>
          <w:szCs w:val="20"/>
        </w:rPr>
        <w:t>Hojas de estilo CSS</w:t>
      </w:r>
    </w:p>
    <w:p w:rsidR="00BE32EC" w:rsidRPr="00437BD3" w:rsidRDefault="00BE32EC" w:rsidP="0024096F">
      <w:pPr>
        <w:pStyle w:val="AnexoTitulo"/>
        <w:numPr>
          <w:ilvl w:val="4"/>
          <w:numId w:val="101"/>
        </w:numPr>
        <w:ind w:left="2552" w:hanging="1112"/>
        <w:jc w:val="both"/>
        <w:outlineLvl w:val="9"/>
        <w:rPr>
          <w:b w:val="0"/>
          <w:sz w:val="20"/>
          <w:szCs w:val="20"/>
        </w:rPr>
      </w:pPr>
      <w:r w:rsidRPr="00437BD3">
        <w:rPr>
          <w:b w:val="0"/>
          <w:sz w:val="20"/>
          <w:szCs w:val="20"/>
        </w:rPr>
        <w:t>Archivos de imagen JPEG</w:t>
      </w:r>
    </w:p>
    <w:p w:rsidR="00BE32EC" w:rsidRPr="00437BD3" w:rsidRDefault="00BE32EC" w:rsidP="0024096F">
      <w:pPr>
        <w:pStyle w:val="AnexoTitulo"/>
        <w:numPr>
          <w:ilvl w:val="3"/>
          <w:numId w:val="101"/>
        </w:numPr>
        <w:ind w:left="1985" w:hanging="908"/>
        <w:jc w:val="both"/>
        <w:outlineLvl w:val="9"/>
        <w:rPr>
          <w:b w:val="0"/>
          <w:sz w:val="20"/>
          <w:szCs w:val="20"/>
        </w:rPr>
      </w:pPr>
      <w:r w:rsidRPr="00437BD3">
        <w:rPr>
          <w:b w:val="0"/>
          <w:sz w:val="20"/>
          <w:szCs w:val="20"/>
        </w:rPr>
        <w:t>Compatible con dispositivos móviles Android y IOS en sus últimas versiones.</w:t>
      </w:r>
    </w:p>
    <w:p w:rsidR="00BE32EC" w:rsidRPr="00437BD3" w:rsidRDefault="00BE32EC" w:rsidP="0024096F">
      <w:pPr>
        <w:pStyle w:val="AnexoTitulo"/>
        <w:numPr>
          <w:ilvl w:val="3"/>
          <w:numId w:val="101"/>
        </w:numPr>
        <w:ind w:left="1985" w:hanging="908"/>
        <w:jc w:val="both"/>
        <w:outlineLvl w:val="9"/>
        <w:rPr>
          <w:b w:val="0"/>
          <w:sz w:val="20"/>
          <w:szCs w:val="20"/>
        </w:rPr>
      </w:pPr>
      <w:r w:rsidRPr="00437BD3">
        <w:rPr>
          <w:b w:val="0"/>
          <w:sz w:val="20"/>
          <w:szCs w:val="20"/>
        </w:rPr>
        <w:t>Diseño responsivo a cualquier resolución de dispositivo móvil o de escritorio.</w:t>
      </w:r>
    </w:p>
    <w:p w:rsidR="00BE32EC" w:rsidRPr="00437BD3" w:rsidRDefault="00BE32EC" w:rsidP="00BE32EC"/>
    <w:p w:rsidR="00BE32EC" w:rsidRPr="00437BD3" w:rsidRDefault="00BE32EC" w:rsidP="0024096F">
      <w:pPr>
        <w:pStyle w:val="AnexoTitulo"/>
        <w:numPr>
          <w:ilvl w:val="3"/>
          <w:numId w:val="101"/>
        </w:numPr>
        <w:ind w:left="1985" w:hanging="908"/>
        <w:jc w:val="both"/>
        <w:outlineLvl w:val="9"/>
        <w:rPr>
          <w:b w:val="0"/>
          <w:sz w:val="20"/>
          <w:szCs w:val="20"/>
        </w:rPr>
      </w:pPr>
      <w:r w:rsidRPr="00437BD3">
        <w:rPr>
          <w:b w:val="0"/>
          <w:sz w:val="20"/>
          <w:szCs w:val="20"/>
        </w:rPr>
        <w:t>Deberá contar con una interfaz web para la administración y/o configuración de la página web del tablero de difusores, el cual deberá tener control de acceso con doble factor de autenticación. El proveedor deberá proporcionar un usuario administrador al finalizar el servicio de implementación y despliegue para cambiar los parámetros de configuración para creación de la página web.</w:t>
      </w:r>
    </w:p>
    <w:p w:rsidR="00BE32EC" w:rsidRPr="00437BD3" w:rsidRDefault="00BE32EC" w:rsidP="0024096F">
      <w:pPr>
        <w:pStyle w:val="AnexoTitulo"/>
        <w:numPr>
          <w:ilvl w:val="3"/>
          <w:numId w:val="101"/>
        </w:numPr>
        <w:ind w:left="2127" w:hanging="1050"/>
        <w:jc w:val="both"/>
        <w:outlineLvl w:val="9"/>
        <w:rPr>
          <w:rFonts w:cs="Arial"/>
          <w:sz w:val="20"/>
          <w:szCs w:val="20"/>
        </w:rPr>
      </w:pPr>
      <w:r w:rsidRPr="00437BD3">
        <w:rPr>
          <w:rFonts w:cs="Arial"/>
          <w:sz w:val="20"/>
          <w:szCs w:val="20"/>
        </w:rPr>
        <w:t xml:space="preserve">Tiempo de </w:t>
      </w:r>
      <w:r w:rsidRPr="00437BD3">
        <w:rPr>
          <w:sz w:val="20"/>
          <w:szCs w:val="20"/>
        </w:rPr>
        <w:t>desarrollo</w:t>
      </w:r>
      <w:r w:rsidRPr="00437BD3">
        <w:rPr>
          <w:rFonts w:cs="Arial"/>
          <w:sz w:val="20"/>
          <w:szCs w:val="20"/>
        </w:rPr>
        <w:t xml:space="preserve"> de la página web</w:t>
      </w:r>
    </w:p>
    <w:p w:rsidR="00BE32EC" w:rsidRPr="00437BD3" w:rsidRDefault="00BE32EC" w:rsidP="0024096F">
      <w:pPr>
        <w:pStyle w:val="AnexoTitulo"/>
        <w:numPr>
          <w:ilvl w:val="4"/>
          <w:numId w:val="101"/>
        </w:numPr>
        <w:ind w:left="2410" w:hanging="970"/>
        <w:jc w:val="both"/>
        <w:outlineLvl w:val="9"/>
        <w:rPr>
          <w:rFonts w:cs="Arial"/>
          <w:b w:val="0"/>
          <w:sz w:val="20"/>
          <w:szCs w:val="20"/>
        </w:rPr>
      </w:pPr>
      <w:r w:rsidRPr="00437BD3">
        <w:rPr>
          <w:rFonts w:cs="Arial"/>
          <w:b w:val="0"/>
          <w:sz w:val="20"/>
          <w:szCs w:val="20"/>
        </w:rPr>
        <w:t>El plazo para la realización de la página web del tablero de difusores será de 10 días naturales a partir del día siguiente natural de la fecha de notificación del fallo.</w:t>
      </w:r>
    </w:p>
    <w:p w:rsidR="00BE32EC" w:rsidRPr="00437BD3" w:rsidRDefault="00BE32EC" w:rsidP="00BE32EC">
      <w:pPr>
        <w:pStyle w:val="Prrafodelista"/>
        <w:spacing w:before="60" w:after="60"/>
        <w:ind w:left="604"/>
        <w:jc w:val="both"/>
        <w:rPr>
          <w:rFonts w:ascii="Arial" w:hAnsi="Arial" w:cs="Arial"/>
          <w:lang w:eastAsia="en-US"/>
        </w:rPr>
      </w:pPr>
    </w:p>
    <w:p w:rsidR="00BE32EC" w:rsidRPr="00437BD3" w:rsidRDefault="00BE32EC" w:rsidP="0024096F">
      <w:pPr>
        <w:pStyle w:val="AnexoTitulo"/>
        <w:numPr>
          <w:ilvl w:val="2"/>
          <w:numId w:val="101"/>
        </w:numPr>
        <w:ind w:left="1276" w:hanging="556"/>
        <w:outlineLvl w:val="2"/>
        <w:rPr>
          <w:rFonts w:cs="Arial"/>
          <w:szCs w:val="22"/>
          <w:u w:val="single"/>
        </w:rPr>
      </w:pPr>
      <w:r w:rsidRPr="00437BD3">
        <w:rPr>
          <w:szCs w:val="22"/>
          <w:u w:val="single"/>
        </w:rPr>
        <w:lastRenderedPageBreak/>
        <w:t>Servicio</w:t>
      </w:r>
      <w:r w:rsidRPr="00437BD3">
        <w:rPr>
          <w:rFonts w:cs="Arial"/>
          <w:szCs w:val="22"/>
          <w:u w:val="single"/>
        </w:rPr>
        <w:t xml:space="preserve"> de publicación de la página web del tablero de difusores.</w:t>
      </w:r>
    </w:p>
    <w:p w:rsidR="00BE32EC" w:rsidRPr="00437BD3" w:rsidRDefault="00BE32EC" w:rsidP="0024096F">
      <w:pPr>
        <w:pStyle w:val="AnexoTitulo"/>
        <w:numPr>
          <w:ilvl w:val="3"/>
          <w:numId w:val="101"/>
        </w:numPr>
        <w:ind w:left="1842" w:hanging="765"/>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El </w:t>
      </w:r>
      <w:r w:rsidRPr="00437BD3">
        <w:rPr>
          <w:b w:val="0"/>
          <w:sz w:val="20"/>
          <w:szCs w:val="20"/>
        </w:rPr>
        <w:t>proveedor</w:t>
      </w:r>
      <w:r w:rsidRPr="00437BD3">
        <w:rPr>
          <w:rFonts w:cs="Arial"/>
          <w:b w:val="0"/>
          <w:sz w:val="20"/>
          <w:szCs w:val="20"/>
          <w:shd w:val="clear" w:color="auto" w:fill="FFFFFF" w:themeFill="background1"/>
        </w:rPr>
        <w:t xml:space="preserve"> debe prestar el servicio solicitado bajo la modalidad de nube Plataforma como Servicio (</w:t>
      </w:r>
      <w:proofErr w:type="spellStart"/>
      <w:r w:rsidRPr="00437BD3">
        <w:rPr>
          <w:rFonts w:cs="Arial"/>
          <w:b w:val="0"/>
          <w:sz w:val="20"/>
          <w:szCs w:val="20"/>
          <w:shd w:val="clear" w:color="auto" w:fill="FFFFFF" w:themeFill="background1"/>
        </w:rPr>
        <w:t>PaaS</w:t>
      </w:r>
      <w:proofErr w:type="spellEnd"/>
      <w:r w:rsidRPr="00437BD3">
        <w:rPr>
          <w:rFonts w:cs="Arial"/>
          <w:b w:val="0"/>
          <w:sz w:val="20"/>
          <w:szCs w:val="20"/>
          <w:shd w:val="clear" w:color="auto" w:fill="FFFFFF" w:themeFill="background1"/>
        </w:rPr>
        <w:t>) o Software como Servicio (SaaS).</w:t>
      </w:r>
    </w:p>
    <w:p w:rsidR="00BE32EC" w:rsidRPr="00437BD3" w:rsidRDefault="00BE32EC" w:rsidP="0024096F">
      <w:pPr>
        <w:pStyle w:val="AnexoTitulo"/>
        <w:numPr>
          <w:ilvl w:val="3"/>
          <w:numId w:val="101"/>
        </w:numPr>
        <w:ind w:left="1842" w:hanging="765"/>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Elasticidad. Capacidad para crecer y decrecer infraestructura conforme a demanda, sin interrupción del servicio</w:t>
      </w:r>
    </w:p>
    <w:p w:rsidR="00BE32EC" w:rsidRPr="00437BD3" w:rsidRDefault="00BE32EC" w:rsidP="0024096F">
      <w:pPr>
        <w:pStyle w:val="AnexoTitulo"/>
        <w:numPr>
          <w:ilvl w:val="3"/>
          <w:numId w:val="101"/>
        </w:numPr>
        <w:ind w:left="1842" w:hanging="765"/>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publicarse en los protocolos HTTP y HTTPS con soporte de TLS</w:t>
      </w:r>
    </w:p>
    <w:p w:rsidR="00BE32EC" w:rsidRPr="00437BD3" w:rsidRDefault="00BE32EC" w:rsidP="0024096F">
      <w:pPr>
        <w:pStyle w:val="AnexoTitulo"/>
        <w:numPr>
          <w:ilvl w:val="3"/>
          <w:numId w:val="101"/>
        </w:numPr>
        <w:ind w:left="1842" w:hanging="765"/>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Balanceo de tráfico automático con soporte de diferentes algoritmos de balanceo.</w:t>
      </w:r>
    </w:p>
    <w:p w:rsidR="00BE32EC" w:rsidRPr="00437BD3" w:rsidRDefault="00BE32EC" w:rsidP="0024096F">
      <w:pPr>
        <w:pStyle w:val="AnexoTitulo"/>
        <w:numPr>
          <w:ilvl w:val="3"/>
          <w:numId w:val="101"/>
        </w:numPr>
        <w:ind w:left="1842" w:hanging="765"/>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Repositorio de almacenamiento persistente de datos no estructurados o sistemas de archivos de nube.</w:t>
      </w:r>
    </w:p>
    <w:p w:rsidR="00BE32EC" w:rsidRPr="00437BD3" w:rsidRDefault="00BE32EC" w:rsidP="0024096F">
      <w:pPr>
        <w:pStyle w:val="AnexoTitulo"/>
        <w:numPr>
          <w:ilvl w:val="3"/>
          <w:numId w:val="101"/>
        </w:numPr>
        <w:ind w:left="1842" w:hanging="765"/>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mantener el histórico de las actualizaciones de la página web.</w:t>
      </w:r>
    </w:p>
    <w:p w:rsidR="00BE32EC" w:rsidRPr="00437BD3" w:rsidRDefault="00BE32EC" w:rsidP="0024096F">
      <w:pPr>
        <w:pStyle w:val="AnexoTitulo"/>
        <w:numPr>
          <w:ilvl w:val="3"/>
          <w:numId w:val="101"/>
        </w:numPr>
        <w:ind w:left="1842" w:hanging="765"/>
        <w:jc w:val="both"/>
        <w:outlineLvl w:val="9"/>
        <w:rPr>
          <w:rFonts w:cs="Arial"/>
          <w:b w:val="0"/>
          <w:sz w:val="20"/>
          <w:szCs w:val="20"/>
          <w:shd w:val="clear" w:color="auto" w:fill="FFFFFF" w:themeFill="background1"/>
        </w:rPr>
      </w:pPr>
      <w:r w:rsidRPr="00B94B11">
        <w:rPr>
          <w:rFonts w:cs="Arial"/>
          <w:b w:val="0"/>
          <w:sz w:val="20"/>
          <w:szCs w:val="20"/>
          <w:shd w:val="clear" w:color="auto" w:fill="FFFFFF" w:themeFill="background1"/>
        </w:rPr>
        <w:t xml:space="preserve">Protección contra ataques de aplicaciones Web, para lo cual se deberá contar con un Web </w:t>
      </w:r>
      <w:proofErr w:type="spellStart"/>
      <w:r w:rsidRPr="00B94B11">
        <w:rPr>
          <w:rFonts w:cs="Arial"/>
          <w:b w:val="0"/>
          <w:sz w:val="20"/>
          <w:szCs w:val="20"/>
          <w:shd w:val="clear" w:color="auto" w:fill="FFFFFF" w:themeFill="background1"/>
        </w:rPr>
        <w:t>Application</w:t>
      </w:r>
      <w:proofErr w:type="spellEnd"/>
      <w:r w:rsidRPr="00B94B11">
        <w:rPr>
          <w:rFonts w:cs="Arial"/>
          <w:b w:val="0"/>
          <w:sz w:val="20"/>
          <w:szCs w:val="20"/>
          <w:shd w:val="clear" w:color="auto" w:fill="FFFFFF" w:themeFill="background1"/>
        </w:rPr>
        <w:t xml:space="preserve"> Firewall (WAF) de propósito específico.</w:t>
      </w:r>
    </w:p>
    <w:p w:rsidR="00BE32EC" w:rsidRDefault="00BE32EC" w:rsidP="0024096F">
      <w:pPr>
        <w:pStyle w:val="AnexoTitulo"/>
        <w:numPr>
          <w:ilvl w:val="3"/>
          <w:numId w:val="101"/>
        </w:numPr>
        <w:ind w:left="1842" w:hanging="765"/>
        <w:jc w:val="both"/>
        <w:outlineLvl w:val="9"/>
        <w:rPr>
          <w:rFonts w:cs="Arial"/>
          <w:b w:val="0"/>
          <w:sz w:val="20"/>
          <w:szCs w:val="20"/>
          <w:shd w:val="clear" w:color="auto" w:fill="FFFFFF" w:themeFill="background1"/>
        </w:rPr>
      </w:pPr>
      <w:r w:rsidRPr="00B94B11">
        <w:rPr>
          <w:rFonts w:cs="Arial"/>
          <w:b w:val="0"/>
          <w:sz w:val="20"/>
          <w:szCs w:val="20"/>
          <w:shd w:val="clear" w:color="auto" w:fill="FFFFFF" w:themeFill="background1"/>
        </w:rPr>
        <w:t>Capacidad para mitigar ataques de negación de servicio volumétricos y distribuidos (</w:t>
      </w:r>
      <w:proofErr w:type="spellStart"/>
      <w:r w:rsidRPr="00B94B11">
        <w:rPr>
          <w:rFonts w:cs="Arial"/>
          <w:b w:val="0"/>
          <w:sz w:val="20"/>
          <w:szCs w:val="20"/>
          <w:shd w:val="clear" w:color="auto" w:fill="FFFFFF" w:themeFill="background1"/>
        </w:rPr>
        <w:t>DDoS</w:t>
      </w:r>
      <w:proofErr w:type="spellEnd"/>
      <w:r w:rsidRPr="00B94B11">
        <w:rPr>
          <w:rFonts w:cs="Arial"/>
          <w:b w:val="0"/>
          <w:sz w:val="20"/>
          <w:szCs w:val="20"/>
          <w:shd w:val="clear" w:color="auto" w:fill="FFFFFF" w:themeFill="background1"/>
        </w:rPr>
        <w:t>) de manera ilimitada durante la vigencia del servicio.</w:t>
      </w:r>
    </w:p>
    <w:p w:rsidR="00BE32EC" w:rsidRPr="00437BD3" w:rsidRDefault="00BE32EC" w:rsidP="0024096F">
      <w:pPr>
        <w:pStyle w:val="AnexoTitulo"/>
        <w:numPr>
          <w:ilvl w:val="3"/>
          <w:numId w:val="101"/>
        </w:numPr>
        <w:ind w:left="1842" w:hanging="765"/>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tiempo de respuesta y/o descarga de la página web no deberá exceder de 1 segundo.</w:t>
      </w:r>
    </w:p>
    <w:p w:rsidR="00BE32EC" w:rsidRPr="00375F2E" w:rsidRDefault="00BE32EC" w:rsidP="00BE32EC">
      <w:pPr>
        <w:pStyle w:val="AnexoTitulo"/>
        <w:numPr>
          <w:ilvl w:val="0"/>
          <w:numId w:val="0"/>
        </w:numPr>
        <w:shd w:val="clear" w:color="auto" w:fill="FFFFFF" w:themeFill="background1"/>
        <w:ind w:left="360"/>
        <w:outlineLvl w:val="9"/>
        <w:rPr>
          <w:rFonts w:cs="Arial"/>
          <w:szCs w:val="20"/>
        </w:rPr>
      </w:pPr>
    </w:p>
    <w:p w:rsidR="00BE32EC" w:rsidRPr="00437BD3" w:rsidRDefault="00BE32EC" w:rsidP="0024096F">
      <w:pPr>
        <w:pStyle w:val="AnexoTitulo"/>
        <w:numPr>
          <w:ilvl w:val="3"/>
          <w:numId w:val="101"/>
        </w:numPr>
        <w:ind w:left="1985" w:hanging="908"/>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Criterios de consumo mínimo y máximo del servicio</w:t>
      </w:r>
    </w:p>
    <w:p w:rsidR="00BE32EC" w:rsidRPr="00437BD3" w:rsidRDefault="00BE32EC" w:rsidP="00BE32EC">
      <w:pPr>
        <w:pStyle w:val="Prrafodelista"/>
        <w:ind w:left="2552" w:hanging="709"/>
        <w:jc w:val="both"/>
        <w:rPr>
          <w:rFonts w:ascii="Arial" w:hAnsi="Arial" w:cs="Arial"/>
          <w:b/>
          <w:shd w:val="clear" w:color="auto" w:fill="FFFFFF" w:themeFill="background1"/>
          <w:lang w:eastAsia="en-US"/>
        </w:rPr>
      </w:pPr>
    </w:p>
    <w:p w:rsidR="00BE32EC" w:rsidRPr="00437BD3" w:rsidRDefault="00BE32EC" w:rsidP="00BE32EC">
      <w:pPr>
        <w:pStyle w:val="Prrafodelista"/>
        <w:ind w:left="1985"/>
        <w:jc w:val="both"/>
        <w:rPr>
          <w:rFonts w:ascii="Arial" w:hAnsi="Arial" w:cs="Arial"/>
          <w:shd w:val="clear" w:color="auto" w:fill="FFFFFF" w:themeFill="background1"/>
          <w:lang w:eastAsia="en-US"/>
        </w:rPr>
      </w:pPr>
      <w:r w:rsidRPr="00437BD3">
        <w:rPr>
          <w:rFonts w:ascii="Arial" w:hAnsi="Arial" w:cs="Arial"/>
          <w:shd w:val="clear" w:color="auto" w:fill="FFFFFF" w:themeFill="background1"/>
          <w:lang w:eastAsia="en-US"/>
        </w:rPr>
        <w:t>Se deberá considerar para el dimensionamiento del servicio con base a los siguientes criterios:</w:t>
      </w:r>
    </w:p>
    <w:p w:rsidR="00BE32EC" w:rsidRPr="00437BD3" w:rsidRDefault="00BE32EC" w:rsidP="00BE32EC">
      <w:pPr>
        <w:shd w:val="clear" w:color="auto" w:fill="FFFFFF" w:themeFill="background1"/>
        <w:ind w:left="360"/>
        <w:jc w:val="center"/>
        <w:rPr>
          <w:rFonts w:cs="Arial"/>
        </w:rPr>
      </w:pPr>
    </w:p>
    <w:p w:rsidR="00BE32EC" w:rsidRPr="00437BD3" w:rsidRDefault="00BE32EC" w:rsidP="0024096F">
      <w:pPr>
        <w:pStyle w:val="AnexoTitulo"/>
        <w:numPr>
          <w:ilvl w:val="4"/>
          <w:numId w:val="101"/>
        </w:numPr>
        <w:ind w:left="2835" w:hanging="992"/>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Consumo mínimo mensual</w:t>
      </w:r>
    </w:p>
    <w:p w:rsidR="00BE32EC" w:rsidRPr="00437BD3" w:rsidRDefault="00BE32EC" w:rsidP="0024096F">
      <w:pPr>
        <w:pStyle w:val="AnexoTitulo"/>
        <w:numPr>
          <w:ilvl w:val="5"/>
          <w:numId w:val="101"/>
        </w:numPr>
        <w:ind w:left="3544" w:hanging="1276"/>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mínima estimada de 810,000 usuarios mensuales</w:t>
      </w:r>
    </w:p>
    <w:p w:rsidR="00BE32EC" w:rsidRPr="00437BD3" w:rsidRDefault="00BE32EC" w:rsidP="0024096F">
      <w:pPr>
        <w:pStyle w:val="AnexoTitulo"/>
        <w:numPr>
          <w:ilvl w:val="5"/>
          <w:numId w:val="101"/>
        </w:numPr>
        <w:ind w:left="3544" w:hanging="1276"/>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de 99.8 % de disponibilidad mensual.</w:t>
      </w:r>
    </w:p>
    <w:p w:rsidR="00BE32EC" w:rsidRPr="00437BD3" w:rsidRDefault="00BE32EC" w:rsidP="0024096F">
      <w:pPr>
        <w:pStyle w:val="AnexoTitulo"/>
        <w:numPr>
          <w:ilvl w:val="5"/>
          <w:numId w:val="101"/>
        </w:numPr>
        <w:ind w:left="3544" w:hanging="1276"/>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Instituto</w:t>
      </w:r>
      <w:r>
        <w:rPr>
          <w:rFonts w:cs="Arial"/>
          <w:b w:val="0"/>
          <w:sz w:val="20"/>
          <w:szCs w:val="20"/>
          <w:shd w:val="clear" w:color="auto" w:fill="FFFFFF" w:themeFill="background1"/>
        </w:rPr>
        <w:t>,</w:t>
      </w:r>
      <w:r w:rsidRPr="00437BD3">
        <w:rPr>
          <w:rFonts w:cs="Arial"/>
          <w:b w:val="0"/>
          <w:sz w:val="20"/>
          <w:szCs w:val="20"/>
          <w:shd w:val="clear" w:color="auto" w:fill="FFFFFF" w:themeFill="background1"/>
        </w:rPr>
        <w:t xml:space="preserve"> </w:t>
      </w:r>
      <w:r>
        <w:rPr>
          <w:rFonts w:cs="Arial"/>
          <w:b w:val="0"/>
          <w:sz w:val="20"/>
          <w:szCs w:val="20"/>
          <w:shd w:val="clear" w:color="auto" w:fill="FFFFFF" w:themeFill="background1"/>
        </w:rPr>
        <w:t xml:space="preserve">a través del administrador o supervisor del contrato, </w:t>
      </w:r>
      <w:r w:rsidRPr="00437BD3">
        <w:rPr>
          <w:rFonts w:cs="Arial"/>
          <w:b w:val="0"/>
          <w:sz w:val="20"/>
          <w:szCs w:val="20"/>
          <w:shd w:val="clear" w:color="auto" w:fill="FFFFFF" w:themeFill="background1"/>
        </w:rPr>
        <w:t>podrá solicitar al proveedor</w:t>
      </w:r>
      <w:r>
        <w:rPr>
          <w:rFonts w:cs="Arial"/>
          <w:b w:val="0"/>
          <w:sz w:val="20"/>
          <w:szCs w:val="20"/>
          <w:shd w:val="clear" w:color="auto" w:fill="FFFFFF" w:themeFill="background1"/>
        </w:rPr>
        <w:t xml:space="preserve"> mediante correo electrónico </w:t>
      </w:r>
      <w:r w:rsidRPr="00437BD3">
        <w:rPr>
          <w:rFonts w:cs="Arial"/>
          <w:b w:val="0"/>
          <w:sz w:val="20"/>
          <w:szCs w:val="20"/>
          <w:shd w:val="clear" w:color="auto" w:fill="FFFFFF" w:themeFill="background1"/>
        </w:rPr>
        <w:t>el apagado y/o encendido de servicios de cómputo en la nube durante la vigencia del servicio, con al menos 4 horas de anticipación. Lo anterior con el objeto de utilizar el servicio sólo en las horas que el Instituto considere necesario.</w:t>
      </w:r>
    </w:p>
    <w:p w:rsidR="00BE32EC" w:rsidRPr="00437BD3" w:rsidRDefault="00BE32EC" w:rsidP="00BE32EC">
      <w:pPr>
        <w:shd w:val="clear" w:color="auto" w:fill="FFFFFF" w:themeFill="background1"/>
        <w:ind w:left="360"/>
        <w:jc w:val="center"/>
        <w:rPr>
          <w:rFonts w:cs="Arial"/>
        </w:rPr>
      </w:pPr>
    </w:p>
    <w:p w:rsidR="00BE32EC" w:rsidRPr="00437BD3" w:rsidRDefault="00BE32EC" w:rsidP="0024096F">
      <w:pPr>
        <w:pStyle w:val="AnexoTitulo"/>
        <w:numPr>
          <w:ilvl w:val="4"/>
          <w:numId w:val="101"/>
        </w:numPr>
        <w:ind w:left="2835" w:hanging="992"/>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Consumo máximo mensual</w:t>
      </w:r>
    </w:p>
    <w:p w:rsidR="00BE32EC" w:rsidRPr="00437BD3" w:rsidRDefault="00BE32EC" w:rsidP="0024096F">
      <w:pPr>
        <w:pStyle w:val="AnexoTitulo"/>
        <w:numPr>
          <w:ilvl w:val="5"/>
          <w:numId w:val="101"/>
        </w:numPr>
        <w:ind w:left="3544" w:hanging="1276"/>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máximas estimada de 94,000,000 de usuarios mensuales, donde el 90% del consumo del servicio puede consumirse durante un 2 día del mes.</w:t>
      </w:r>
    </w:p>
    <w:p w:rsidR="00BE32EC" w:rsidRPr="00437BD3" w:rsidRDefault="00BE32EC" w:rsidP="0024096F">
      <w:pPr>
        <w:pStyle w:val="AnexoTitulo"/>
        <w:numPr>
          <w:ilvl w:val="5"/>
          <w:numId w:val="101"/>
        </w:numPr>
        <w:ind w:left="3544" w:hanging="1276"/>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mínimo 99.95% de disponibilidad por día, durante 2 días que el Instituto</w:t>
      </w:r>
      <w:r>
        <w:rPr>
          <w:rFonts w:cs="Arial"/>
          <w:b w:val="0"/>
          <w:sz w:val="20"/>
          <w:szCs w:val="20"/>
          <w:shd w:val="clear" w:color="auto" w:fill="FFFFFF" w:themeFill="background1"/>
        </w:rPr>
        <w:t>, a través del administrador o supervisor del contrato, le</w:t>
      </w:r>
      <w:r w:rsidRPr="00437BD3">
        <w:rPr>
          <w:rFonts w:cs="Arial"/>
          <w:b w:val="0"/>
          <w:sz w:val="20"/>
          <w:szCs w:val="20"/>
          <w:shd w:val="clear" w:color="auto" w:fill="FFFFFF" w:themeFill="background1"/>
        </w:rPr>
        <w:t xml:space="preserve"> 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w:t>
      </w:r>
      <w:r>
        <w:rPr>
          <w:rFonts w:cs="Arial"/>
          <w:b w:val="0"/>
          <w:sz w:val="20"/>
          <w:szCs w:val="20"/>
          <w:shd w:val="clear" w:color="auto" w:fill="FFFFFF" w:themeFill="background1"/>
        </w:rPr>
        <w:t xml:space="preserve">al proveedor por correo electrónico </w:t>
      </w:r>
      <w:r w:rsidRPr="00437BD3">
        <w:rPr>
          <w:rFonts w:cs="Arial"/>
          <w:b w:val="0"/>
          <w:sz w:val="20"/>
          <w:szCs w:val="20"/>
          <w:shd w:val="clear" w:color="auto" w:fill="FFFFFF" w:themeFill="background1"/>
        </w:rPr>
        <w:t>con 3 días naturales de anticipación. Para los días restantes del periodo del servicio el nivel de servicio requerido es de 99.8% de disponibilidad.</w:t>
      </w:r>
    </w:p>
    <w:p w:rsidR="00BE32EC" w:rsidRPr="00437BD3" w:rsidRDefault="00BE32EC" w:rsidP="00BE32EC">
      <w:pPr>
        <w:shd w:val="clear" w:color="auto" w:fill="FFFFFF" w:themeFill="background1"/>
        <w:ind w:left="360"/>
        <w:jc w:val="center"/>
        <w:rPr>
          <w:rFonts w:cs="Arial"/>
        </w:rPr>
      </w:pPr>
    </w:p>
    <w:p w:rsidR="00BE32EC" w:rsidRPr="00437BD3" w:rsidRDefault="00BE32EC" w:rsidP="0024096F">
      <w:pPr>
        <w:pStyle w:val="AnexoTitulo"/>
        <w:numPr>
          <w:ilvl w:val="5"/>
          <w:numId w:val="101"/>
        </w:numPr>
        <w:ind w:left="3969" w:hanging="113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podrá solicitar al proveedor </w:t>
      </w:r>
      <w:r>
        <w:rPr>
          <w:rFonts w:cs="Arial"/>
          <w:b w:val="0"/>
          <w:sz w:val="20"/>
          <w:szCs w:val="20"/>
          <w:shd w:val="clear" w:color="auto" w:fill="FFFFFF" w:themeFill="background1"/>
        </w:rPr>
        <w:t xml:space="preserve">mediante correo electrónico, </w:t>
      </w:r>
      <w:r w:rsidRPr="00437BD3">
        <w:rPr>
          <w:rFonts w:cs="Arial"/>
          <w:b w:val="0"/>
          <w:sz w:val="20"/>
          <w:szCs w:val="20"/>
          <w:shd w:val="clear" w:color="auto" w:fill="FFFFFF" w:themeFill="background1"/>
        </w:rPr>
        <w:t>el apagado y/o encendido de servicios de cómputo en la nube durante la vigencia del servicio, con al menos 4 horas de anticipación. Lo anterior con el objeto de utilizar el servicio sólo en las horas que el Instituto considere necesario.</w:t>
      </w:r>
    </w:p>
    <w:p w:rsidR="00BE32EC" w:rsidRPr="00437BD3" w:rsidRDefault="00BE32EC" w:rsidP="00BE32EC">
      <w:pPr>
        <w:shd w:val="clear" w:color="auto" w:fill="FFFFFF" w:themeFill="background1"/>
        <w:ind w:left="360"/>
        <w:jc w:val="center"/>
        <w:rPr>
          <w:rFonts w:cs="Arial"/>
        </w:rPr>
      </w:pPr>
    </w:p>
    <w:p w:rsidR="00BE32EC" w:rsidRPr="00437BD3" w:rsidRDefault="00BE32EC" w:rsidP="0024096F">
      <w:pPr>
        <w:pStyle w:val="AnexoTitulo"/>
        <w:numPr>
          <w:ilvl w:val="5"/>
          <w:numId w:val="101"/>
        </w:numPr>
        <w:ind w:left="3969" w:hanging="113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lastRenderedPageBreak/>
        <w:t>Debido a que se trata de un servicio crítico, no se permitirán mantenimientos durante la vigencia del servicio.</w:t>
      </w:r>
    </w:p>
    <w:p w:rsidR="00BE32EC" w:rsidRPr="00437BD3" w:rsidRDefault="00BE32EC" w:rsidP="00BE32EC">
      <w:pPr>
        <w:shd w:val="clear" w:color="auto" w:fill="FFFFFF" w:themeFill="background1"/>
        <w:ind w:left="360"/>
        <w:jc w:val="center"/>
        <w:rPr>
          <w:rFonts w:cs="Arial"/>
        </w:rPr>
      </w:pPr>
    </w:p>
    <w:p w:rsidR="00BE32EC" w:rsidRPr="00437BD3" w:rsidRDefault="00BE32EC" w:rsidP="0024096F">
      <w:pPr>
        <w:pStyle w:val="AnexoTitulo"/>
        <w:numPr>
          <w:ilvl w:val="3"/>
          <w:numId w:val="101"/>
        </w:numPr>
        <w:ind w:left="1842" w:hanging="765"/>
        <w:outlineLvl w:val="9"/>
        <w:rPr>
          <w:rFonts w:cs="Arial"/>
          <w:sz w:val="20"/>
          <w:szCs w:val="20"/>
        </w:rPr>
      </w:pPr>
      <w:r w:rsidRPr="00437BD3">
        <w:rPr>
          <w:rFonts w:cs="Arial"/>
          <w:sz w:val="20"/>
          <w:szCs w:val="20"/>
        </w:rPr>
        <w:t xml:space="preserve">Servicios de </w:t>
      </w:r>
      <w:r w:rsidRPr="00437BD3">
        <w:rPr>
          <w:sz w:val="20"/>
          <w:szCs w:val="20"/>
        </w:rPr>
        <w:t>implementación</w:t>
      </w:r>
      <w:r w:rsidRPr="00437BD3">
        <w:rPr>
          <w:rFonts w:cs="Arial"/>
          <w:sz w:val="20"/>
          <w:szCs w:val="20"/>
        </w:rPr>
        <w:t xml:space="preserve"> y despliegue</w:t>
      </w:r>
    </w:p>
    <w:p w:rsidR="00BE32EC" w:rsidRPr="00F61811" w:rsidRDefault="00BE32EC" w:rsidP="0024096F">
      <w:pPr>
        <w:pStyle w:val="AnexoTitulo"/>
        <w:numPr>
          <w:ilvl w:val="4"/>
          <w:numId w:val="101"/>
        </w:numPr>
        <w:ind w:left="2410" w:hanging="970"/>
        <w:outlineLvl w:val="9"/>
        <w:rPr>
          <w:rFonts w:cs="Arial"/>
          <w:sz w:val="20"/>
          <w:szCs w:val="20"/>
        </w:rPr>
      </w:pPr>
      <w:r w:rsidRPr="00F61811">
        <w:rPr>
          <w:rFonts w:cs="Arial"/>
          <w:sz w:val="20"/>
          <w:szCs w:val="20"/>
        </w:rPr>
        <w:t>Plan de trabajo</w:t>
      </w:r>
    </w:p>
    <w:p w:rsidR="00BE32EC" w:rsidRPr="00F61811" w:rsidRDefault="00BE32EC" w:rsidP="0024096F">
      <w:pPr>
        <w:pStyle w:val="AnexoTitulo"/>
        <w:numPr>
          <w:ilvl w:val="5"/>
          <w:numId w:val="101"/>
        </w:numPr>
        <w:ind w:left="2977" w:hanging="1177"/>
        <w:jc w:val="both"/>
        <w:outlineLvl w:val="9"/>
        <w:rPr>
          <w:rFonts w:cs="Arial"/>
          <w:b w:val="0"/>
          <w:sz w:val="20"/>
          <w:szCs w:val="20"/>
        </w:rPr>
      </w:pPr>
      <w:r w:rsidRPr="00F61811">
        <w:rPr>
          <w:rFonts w:cs="Arial"/>
          <w:b w:val="0"/>
          <w:sz w:val="20"/>
          <w:szCs w:val="20"/>
        </w:rPr>
        <w:t>El proveedor deberá entregar el cronograma de trabajo, en el que se especifique la secuencia de ejecución de actividades, para la implementación y despliegue de los servicios de cómputo en la nube, tiempo de duración de las actividades y responsables de las mismas, el plazo y forma de entrega se establece en el numeral 2.1.14 Entregables.</w:t>
      </w:r>
    </w:p>
    <w:p w:rsidR="00BE32EC" w:rsidRPr="00F61811" w:rsidRDefault="00BE32EC" w:rsidP="0024096F">
      <w:pPr>
        <w:pStyle w:val="AnexoTitulo"/>
        <w:numPr>
          <w:ilvl w:val="5"/>
          <w:numId w:val="101"/>
        </w:numPr>
        <w:ind w:left="2977" w:hanging="1177"/>
        <w:jc w:val="both"/>
        <w:outlineLvl w:val="9"/>
        <w:rPr>
          <w:rFonts w:cs="Arial"/>
          <w:b w:val="0"/>
          <w:sz w:val="20"/>
          <w:szCs w:val="20"/>
        </w:rPr>
      </w:pPr>
      <w:r w:rsidRPr="00F61811">
        <w:rPr>
          <w:rFonts w:cs="Arial"/>
          <w:b w:val="0"/>
          <w:sz w:val="20"/>
          <w:szCs w:val="20"/>
        </w:rPr>
        <w:t>Formatos. El Instituto, a través del administrador o supervisor del contrato, deberá entregar mediante correo electrónico al proveedor, los formatos que éste deberá utilizar para la conformación de entregables, lo anterior, al día siguiente natural de la fecha de notificación del fallo</w:t>
      </w:r>
    </w:p>
    <w:p w:rsidR="00BE32EC" w:rsidRPr="00F61811" w:rsidRDefault="00BE32EC" w:rsidP="0024096F">
      <w:pPr>
        <w:pStyle w:val="AnexoTitulo"/>
        <w:numPr>
          <w:ilvl w:val="5"/>
          <w:numId w:val="101"/>
        </w:numPr>
        <w:ind w:left="2977" w:hanging="1177"/>
        <w:jc w:val="both"/>
        <w:outlineLvl w:val="9"/>
        <w:rPr>
          <w:rFonts w:cs="Arial"/>
          <w:b w:val="0"/>
          <w:sz w:val="20"/>
          <w:szCs w:val="20"/>
        </w:rPr>
      </w:pPr>
      <w:r w:rsidRPr="00F61811">
        <w:rPr>
          <w:rFonts w:cs="Arial"/>
          <w:b w:val="0"/>
          <w:sz w:val="20"/>
          <w:szCs w:val="20"/>
        </w:rPr>
        <w:t>El plan de trabajo que se defina y los posibles cambios que se realicen durante el desarrollo del proyecto deberán ser validados y aprobados por administrador o supervisor del contrato.</w:t>
      </w:r>
    </w:p>
    <w:p w:rsidR="00BE32EC" w:rsidRPr="00437BD3" w:rsidRDefault="00BE32EC" w:rsidP="00BE32EC">
      <w:pPr>
        <w:shd w:val="clear" w:color="auto" w:fill="FFFFFF" w:themeFill="background1"/>
        <w:ind w:left="360"/>
        <w:jc w:val="center"/>
        <w:rPr>
          <w:rFonts w:cs="Arial"/>
        </w:rPr>
      </w:pPr>
    </w:p>
    <w:p w:rsidR="00BE32EC" w:rsidRPr="00437BD3" w:rsidRDefault="00BE32EC" w:rsidP="0024096F">
      <w:pPr>
        <w:pStyle w:val="AnexoTitulo"/>
        <w:numPr>
          <w:ilvl w:val="4"/>
          <w:numId w:val="101"/>
        </w:numPr>
        <w:ind w:left="2410" w:hanging="970"/>
        <w:outlineLvl w:val="9"/>
        <w:rPr>
          <w:rFonts w:cs="Arial"/>
          <w:sz w:val="20"/>
          <w:szCs w:val="20"/>
        </w:rPr>
      </w:pPr>
      <w:r w:rsidRPr="00437BD3">
        <w:rPr>
          <w:rFonts w:cs="Arial"/>
          <w:sz w:val="20"/>
          <w:szCs w:val="20"/>
        </w:rPr>
        <w:t>Actividades mínimas para la Implementación y despliegue del servicio de publicación de página web de difusores</w:t>
      </w:r>
    </w:p>
    <w:p w:rsidR="00BE32EC" w:rsidRPr="00437BD3" w:rsidRDefault="00BE32EC" w:rsidP="0024096F">
      <w:pPr>
        <w:pStyle w:val="AnexoTitulo"/>
        <w:numPr>
          <w:ilvl w:val="5"/>
          <w:numId w:val="101"/>
        </w:numPr>
        <w:ind w:left="2977" w:hanging="1177"/>
        <w:jc w:val="both"/>
        <w:outlineLvl w:val="9"/>
        <w:rPr>
          <w:rFonts w:cs="Arial"/>
          <w:b w:val="0"/>
          <w:sz w:val="20"/>
          <w:szCs w:val="20"/>
        </w:rPr>
      </w:pPr>
      <w:r w:rsidRPr="00437BD3">
        <w:rPr>
          <w:rFonts w:cs="Arial"/>
          <w:b w:val="0"/>
          <w:sz w:val="20"/>
          <w:szCs w:val="20"/>
        </w:rPr>
        <w:t>Planeación del despliegue de los servicios</w:t>
      </w:r>
    </w:p>
    <w:p w:rsidR="00BE32EC" w:rsidRPr="00437BD3" w:rsidRDefault="00BE32EC" w:rsidP="0024096F">
      <w:pPr>
        <w:pStyle w:val="AnexoTitulo"/>
        <w:numPr>
          <w:ilvl w:val="5"/>
          <w:numId w:val="101"/>
        </w:numPr>
        <w:ind w:left="2977" w:hanging="1177"/>
        <w:jc w:val="both"/>
        <w:outlineLvl w:val="9"/>
        <w:rPr>
          <w:rFonts w:cs="Arial"/>
          <w:b w:val="0"/>
          <w:sz w:val="20"/>
          <w:szCs w:val="20"/>
        </w:rPr>
      </w:pPr>
      <w:r w:rsidRPr="00437BD3">
        <w:rPr>
          <w:rFonts w:cs="Arial"/>
          <w:b w:val="0"/>
          <w:sz w:val="20"/>
          <w:szCs w:val="20"/>
        </w:rPr>
        <w:t>Configuración de los servicios solicitados</w:t>
      </w:r>
    </w:p>
    <w:p w:rsidR="00BE32EC" w:rsidRPr="00437BD3" w:rsidRDefault="00BE32EC" w:rsidP="0024096F">
      <w:pPr>
        <w:pStyle w:val="AnexoTitulo"/>
        <w:numPr>
          <w:ilvl w:val="5"/>
          <w:numId w:val="101"/>
        </w:numPr>
        <w:ind w:left="2977" w:hanging="1177"/>
        <w:jc w:val="both"/>
        <w:outlineLvl w:val="9"/>
        <w:rPr>
          <w:rFonts w:cs="Arial"/>
          <w:b w:val="0"/>
          <w:sz w:val="20"/>
          <w:szCs w:val="20"/>
        </w:rPr>
      </w:pPr>
      <w:r w:rsidRPr="00437BD3">
        <w:rPr>
          <w:rFonts w:cs="Arial"/>
          <w:b w:val="0"/>
          <w:sz w:val="20"/>
          <w:szCs w:val="20"/>
        </w:rPr>
        <w:t xml:space="preserve">Pruebas de funcionalidad de la página web del tablero de difusores solicitada en el numeral </w:t>
      </w:r>
      <w:r w:rsidRPr="00437BD3">
        <w:rPr>
          <w:rFonts w:cs="Arial"/>
          <w:sz w:val="20"/>
          <w:szCs w:val="20"/>
        </w:rPr>
        <w:t>2.1.1</w:t>
      </w:r>
      <w:r w:rsidRPr="00437BD3">
        <w:rPr>
          <w:rFonts w:cs="Arial"/>
          <w:b w:val="0"/>
          <w:sz w:val="20"/>
          <w:szCs w:val="20"/>
        </w:rPr>
        <w:t>.</w:t>
      </w:r>
    </w:p>
    <w:p w:rsidR="00BE32EC" w:rsidRPr="00437BD3" w:rsidRDefault="00BE32EC" w:rsidP="0024096F">
      <w:pPr>
        <w:pStyle w:val="AnexoTitulo"/>
        <w:numPr>
          <w:ilvl w:val="5"/>
          <w:numId w:val="101"/>
        </w:numPr>
        <w:ind w:left="2977" w:hanging="1177"/>
        <w:jc w:val="both"/>
        <w:outlineLvl w:val="9"/>
        <w:rPr>
          <w:rFonts w:cs="Arial"/>
          <w:b w:val="0"/>
          <w:sz w:val="20"/>
          <w:szCs w:val="20"/>
        </w:rPr>
      </w:pPr>
      <w:r w:rsidRPr="00437BD3">
        <w:rPr>
          <w:rFonts w:cs="Arial"/>
          <w:b w:val="0"/>
          <w:sz w:val="20"/>
          <w:szCs w:val="20"/>
        </w:rPr>
        <w:t xml:space="preserve">Pruebas de carga y capacidad de la página web del tablero de difusores solicitada en el numeral </w:t>
      </w:r>
      <w:r w:rsidRPr="00437BD3">
        <w:rPr>
          <w:rFonts w:cs="Arial"/>
          <w:sz w:val="20"/>
          <w:szCs w:val="20"/>
        </w:rPr>
        <w:t>2.1.1</w:t>
      </w:r>
      <w:r w:rsidRPr="00437BD3">
        <w:rPr>
          <w:rFonts w:cs="Arial"/>
          <w:b w:val="0"/>
          <w:sz w:val="20"/>
          <w:szCs w:val="20"/>
        </w:rPr>
        <w:t>.</w:t>
      </w:r>
    </w:p>
    <w:p w:rsidR="00BE32EC" w:rsidRPr="00437BD3" w:rsidRDefault="00BE32EC" w:rsidP="00BE32EC">
      <w:pPr>
        <w:shd w:val="clear" w:color="auto" w:fill="FFFFFF" w:themeFill="background1"/>
        <w:ind w:left="360"/>
        <w:jc w:val="center"/>
        <w:rPr>
          <w:rFonts w:cs="Arial"/>
        </w:rPr>
      </w:pPr>
    </w:p>
    <w:p w:rsidR="00BE32EC" w:rsidRPr="00437BD3" w:rsidRDefault="00BE32EC" w:rsidP="0024096F">
      <w:pPr>
        <w:pStyle w:val="AnexoTitulo"/>
        <w:numPr>
          <w:ilvl w:val="6"/>
          <w:numId w:val="101"/>
        </w:numPr>
        <w:ind w:left="3544" w:hanging="1384"/>
        <w:jc w:val="both"/>
        <w:outlineLvl w:val="9"/>
        <w:rPr>
          <w:rFonts w:cs="Arial"/>
          <w:b w:val="0"/>
          <w:sz w:val="20"/>
          <w:szCs w:val="20"/>
        </w:rPr>
      </w:pPr>
      <w:r w:rsidRPr="00437BD3">
        <w:rPr>
          <w:rFonts w:cs="Arial"/>
          <w:b w:val="0"/>
          <w:sz w:val="20"/>
          <w:szCs w:val="20"/>
        </w:rPr>
        <w:t xml:space="preserve">Realizar pruebas de carga con el 30% de usuarios concurrentes establecidos en el </w:t>
      </w:r>
      <w:r w:rsidRPr="00437BD3">
        <w:rPr>
          <w:rFonts w:cs="Arial"/>
          <w:sz w:val="20"/>
          <w:szCs w:val="20"/>
        </w:rPr>
        <w:t>consumo máximo del servicio</w:t>
      </w:r>
      <w:r w:rsidRPr="00437BD3">
        <w:rPr>
          <w:rFonts w:cs="Arial"/>
          <w:b w:val="0"/>
          <w:sz w:val="20"/>
          <w:szCs w:val="20"/>
        </w:rPr>
        <w:t xml:space="preserve"> del numeral </w:t>
      </w:r>
      <w:r w:rsidRPr="00437BD3">
        <w:rPr>
          <w:rFonts w:cs="Arial"/>
          <w:sz w:val="20"/>
          <w:szCs w:val="20"/>
        </w:rPr>
        <w:t>2.1.2.10.2</w:t>
      </w:r>
      <w:r w:rsidRPr="00437BD3">
        <w:rPr>
          <w:rFonts w:cs="Arial"/>
          <w:b w:val="0"/>
          <w:sz w:val="20"/>
          <w:szCs w:val="20"/>
        </w:rPr>
        <w:t>, las condiciones de la pruebas y duración deberán ser acordadas entre el Instituto y el proveedor al menos 5 días naturales previos al inicio de las mismas. Durante las pruebas, el tiempo de respuesta y/o descarga de la página del tablero de difusores deberá estar por debajo de los 5 segundos.</w:t>
      </w:r>
    </w:p>
    <w:p w:rsidR="00BE32EC" w:rsidRPr="00437BD3" w:rsidRDefault="00BE32EC" w:rsidP="00BE32EC">
      <w:pPr>
        <w:shd w:val="clear" w:color="auto" w:fill="FFFFFF" w:themeFill="background1"/>
        <w:ind w:left="360"/>
        <w:jc w:val="center"/>
        <w:rPr>
          <w:rFonts w:cs="Arial"/>
        </w:rPr>
      </w:pPr>
    </w:p>
    <w:p w:rsidR="00BE32EC" w:rsidRPr="00437BD3" w:rsidRDefault="00BE32EC" w:rsidP="0024096F">
      <w:pPr>
        <w:pStyle w:val="AnexoTitulo"/>
        <w:numPr>
          <w:ilvl w:val="5"/>
          <w:numId w:val="101"/>
        </w:numPr>
        <w:ind w:left="2977" w:hanging="1177"/>
        <w:jc w:val="both"/>
        <w:outlineLvl w:val="9"/>
        <w:rPr>
          <w:rFonts w:cs="Arial"/>
          <w:b w:val="0"/>
          <w:sz w:val="20"/>
          <w:szCs w:val="20"/>
        </w:rPr>
      </w:pPr>
      <w:r w:rsidRPr="00437BD3">
        <w:rPr>
          <w:rFonts w:cs="Arial"/>
          <w:b w:val="0"/>
          <w:sz w:val="20"/>
          <w:szCs w:val="20"/>
        </w:rPr>
        <w:t>Elaboración de memoria técnica de los servicios, la cual deberá incluir como mínimo la siguiente información:</w:t>
      </w:r>
    </w:p>
    <w:p w:rsidR="00BE32EC" w:rsidRPr="00437BD3" w:rsidRDefault="00BE32EC" w:rsidP="0024096F">
      <w:pPr>
        <w:pStyle w:val="AnexoTitulo"/>
        <w:numPr>
          <w:ilvl w:val="6"/>
          <w:numId w:val="101"/>
        </w:numPr>
        <w:jc w:val="both"/>
        <w:outlineLvl w:val="9"/>
        <w:rPr>
          <w:rFonts w:cs="Arial"/>
          <w:b w:val="0"/>
          <w:sz w:val="20"/>
          <w:szCs w:val="20"/>
        </w:rPr>
      </w:pPr>
      <w:r w:rsidRPr="00437BD3">
        <w:rPr>
          <w:rFonts w:cs="Arial"/>
          <w:b w:val="0"/>
          <w:sz w:val="20"/>
          <w:szCs w:val="20"/>
        </w:rPr>
        <w:t>Configuración de los servicios</w:t>
      </w:r>
    </w:p>
    <w:p w:rsidR="00BE32EC" w:rsidRPr="00437BD3" w:rsidRDefault="00BE32EC" w:rsidP="0024096F">
      <w:pPr>
        <w:pStyle w:val="AnexoTitulo"/>
        <w:numPr>
          <w:ilvl w:val="6"/>
          <w:numId w:val="101"/>
        </w:numPr>
        <w:jc w:val="both"/>
        <w:outlineLvl w:val="9"/>
        <w:rPr>
          <w:rFonts w:cs="Arial"/>
          <w:b w:val="0"/>
          <w:sz w:val="20"/>
          <w:szCs w:val="20"/>
        </w:rPr>
      </w:pPr>
      <w:r w:rsidRPr="00437BD3">
        <w:rPr>
          <w:rFonts w:cs="Arial"/>
          <w:b w:val="0"/>
          <w:sz w:val="20"/>
          <w:szCs w:val="20"/>
        </w:rPr>
        <w:t>Inventario de componentes o servicios utilizados</w:t>
      </w:r>
    </w:p>
    <w:p w:rsidR="00BE32EC" w:rsidRPr="00437BD3" w:rsidRDefault="00BE32EC" w:rsidP="0024096F">
      <w:pPr>
        <w:pStyle w:val="AnexoTitulo"/>
        <w:numPr>
          <w:ilvl w:val="6"/>
          <w:numId w:val="101"/>
        </w:numPr>
        <w:jc w:val="both"/>
        <w:outlineLvl w:val="9"/>
        <w:rPr>
          <w:rFonts w:cs="Arial"/>
          <w:b w:val="0"/>
          <w:sz w:val="20"/>
          <w:szCs w:val="20"/>
        </w:rPr>
      </w:pPr>
      <w:r w:rsidRPr="00437BD3">
        <w:rPr>
          <w:rFonts w:cs="Arial"/>
          <w:b w:val="0"/>
          <w:sz w:val="20"/>
          <w:szCs w:val="20"/>
        </w:rPr>
        <w:t>Diagrama de operación de los servicios.</w:t>
      </w:r>
    </w:p>
    <w:p w:rsidR="00BE32EC" w:rsidRPr="00437BD3" w:rsidRDefault="00BE32EC" w:rsidP="0024096F">
      <w:pPr>
        <w:pStyle w:val="AnexoTitulo"/>
        <w:numPr>
          <w:ilvl w:val="6"/>
          <w:numId w:val="101"/>
        </w:numPr>
        <w:jc w:val="both"/>
        <w:outlineLvl w:val="9"/>
        <w:rPr>
          <w:rFonts w:cs="Arial"/>
          <w:b w:val="0"/>
          <w:sz w:val="20"/>
          <w:szCs w:val="20"/>
        </w:rPr>
      </w:pPr>
      <w:r w:rsidRPr="00437BD3">
        <w:rPr>
          <w:rFonts w:cs="Arial"/>
          <w:b w:val="0"/>
          <w:sz w:val="20"/>
          <w:szCs w:val="20"/>
        </w:rPr>
        <w:t>Informe de pruebas de funcionalidad y de carga</w:t>
      </w:r>
    </w:p>
    <w:p w:rsidR="00BE32EC" w:rsidRPr="00437BD3" w:rsidRDefault="00BE32EC" w:rsidP="00BE32EC">
      <w:pPr>
        <w:shd w:val="clear" w:color="auto" w:fill="FFFFFF" w:themeFill="background1"/>
        <w:ind w:left="360"/>
        <w:jc w:val="center"/>
        <w:rPr>
          <w:rFonts w:cs="Arial"/>
        </w:rPr>
      </w:pPr>
    </w:p>
    <w:p w:rsidR="00BE32EC" w:rsidRPr="00437BD3" w:rsidRDefault="00BE32EC" w:rsidP="0024096F">
      <w:pPr>
        <w:pStyle w:val="AnexoTitulo"/>
        <w:numPr>
          <w:ilvl w:val="4"/>
          <w:numId w:val="101"/>
        </w:numPr>
        <w:ind w:left="2410" w:hanging="970"/>
        <w:outlineLvl w:val="9"/>
        <w:rPr>
          <w:rFonts w:cs="Arial"/>
          <w:color w:val="000000" w:themeColor="text1"/>
          <w:sz w:val="20"/>
          <w:szCs w:val="20"/>
        </w:rPr>
      </w:pPr>
      <w:r w:rsidRPr="00437BD3">
        <w:rPr>
          <w:rFonts w:cs="Arial"/>
          <w:sz w:val="20"/>
          <w:szCs w:val="20"/>
        </w:rPr>
        <w:lastRenderedPageBreak/>
        <w:t>Transferencia</w:t>
      </w:r>
      <w:r w:rsidRPr="00437BD3">
        <w:rPr>
          <w:rFonts w:cs="Arial"/>
          <w:color w:val="000000" w:themeColor="text1"/>
          <w:sz w:val="20"/>
          <w:szCs w:val="20"/>
        </w:rPr>
        <w:t xml:space="preserve"> de conocimientos</w:t>
      </w:r>
    </w:p>
    <w:p w:rsidR="00BE32EC" w:rsidRPr="00857935" w:rsidRDefault="00BE32EC" w:rsidP="0024096F">
      <w:pPr>
        <w:pStyle w:val="AnexoTitulo"/>
        <w:numPr>
          <w:ilvl w:val="5"/>
          <w:numId w:val="101"/>
        </w:numPr>
        <w:ind w:left="2977" w:hanging="1177"/>
        <w:jc w:val="both"/>
        <w:outlineLvl w:val="9"/>
        <w:rPr>
          <w:rFonts w:cs="Arial"/>
          <w:b w:val="0"/>
          <w:color w:val="000000" w:themeColor="text1"/>
          <w:sz w:val="20"/>
          <w:szCs w:val="20"/>
        </w:rPr>
      </w:pPr>
      <w:r w:rsidRPr="00857935">
        <w:rPr>
          <w:rFonts w:cs="Arial"/>
          <w:b w:val="0"/>
          <w:color w:val="000000" w:themeColor="text1"/>
          <w:sz w:val="20"/>
          <w:szCs w:val="20"/>
        </w:rPr>
        <w:t xml:space="preserve">El proveedor deberá realizar la transferencia de conocimientos al menos a 5 </w:t>
      </w:r>
      <w:r w:rsidRPr="00857935">
        <w:rPr>
          <w:rFonts w:cs="Arial"/>
          <w:b w:val="0"/>
          <w:sz w:val="20"/>
          <w:szCs w:val="20"/>
        </w:rPr>
        <w:t>personas</w:t>
      </w:r>
      <w:r w:rsidRPr="00857935">
        <w:rPr>
          <w:rFonts w:cs="Arial"/>
          <w:b w:val="0"/>
          <w:color w:val="000000" w:themeColor="text1"/>
          <w:sz w:val="20"/>
          <w:szCs w:val="20"/>
        </w:rPr>
        <w:t xml:space="preserve"> del Instituto</w:t>
      </w:r>
      <w:r>
        <w:rPr>
          <w:rFonts w:cs="Arial"/>
          <w:b w:val="0"/>
          <w:color w:val="000000" w:themeColor="text1"/>
          <w:sz w:val="20"/>
          <w:szCs w:val="20"/>
        </w:rPr>
        <w:t>, designadas por el administrador de contrato,</w:t>
      </w:r>
      <w:r w:rsidRPr="00857935">
        <w:rPr>
          <w:rFonts w:cs="Arial"/>
          <w:b w:val="0"/>
          <w:color w:val="000000" w:themeColor="text1"/>
          <w:sz w:val="20"/>
          <w:szCs w:val="20"/>
        </w:rPr>
        <w:t xml:space="preserve"> el cual deberá incluir la configuración y mantenimiento de la página web desarrollada por el proveedor, lo anterior, durante los 2 días naturales siguientes a la fecha de finalización del desarrollo de la página web de difusores. La transferencia de conocimientos relativa a la configuración y despliegue de la página web del tablero de difusores deberá realizarse durante los 2 días naturales siguientes a la fecha de finalización de los servicios de implementación y despliegue.</w:t>
      </w:r>
    </w:p>
    <w:p w:rsidR="00BE32EC" w:rsidRPr="00857935" w:rsidRDefault="00BE32EC" w:rsidP="00BE32EC">
      <w:pPr>
        <w:shd w:val="clear" w:color="auto" w:fill="FFFFFF" w:themeFill="background1"/>
        <w:ind w:left="360"/>
        <w:jc w:val="center"/>
        <w:rPr>
          <w:rFonts w:cs="Arial"/>
        </w:rPr>
      </w:pPr>
    </w:p>
    <w:p w:rsidR="00BE32EC" w:rsidRPr="00857935" w:rsidRDefault="00BE32EC" w:rsidP="0024096F">
      <w:pPr>
        <w:pStyle w:val="AnexoTitulo"/>
        <w:numPr>
          <w:ilvl w:val="4"/>
          <w:numId w:val="101"/>
        </w:numPr>
        <w:ind w:left="2410" w:hanging="970"/>
        <w:outlineLvl w:val="9"/>
        <w:rPr>
          <w:rFonts w:cs="Arial"/>
          <w:color w:val="000000" w:themeColor="text1"/>
          <w:sz w:val="20"/>
          <w:szCs w:val="20"/>
        </w:rPr>
      </w:pPr>
      <w:r w:rsidRPr="00857935">
        <w:rPr>
          <w:rFonts w:cs="Arial"/>
          <w:color w:val="000000" w:themeColor="text1"/>
          <w:sz w:val="20"/>
          <w:szCs w:val="20"/>
        </w:rPr>
        <w:t>Plazo y lugar de entrega de servicios de implementación y despliegue</w:t>
      </w:r>
    </w:p>
    <w:p w:rsidR="00BE32EC" w:rsidRPr="00857935" w:rsidRDefault="00BE32EC" w:rsidP="0024096F">
      <w:pPr>
        <w:pStyle w:val="AnexoTitulo"/>
        <w:numPr>
          <w:ilvl w:val="5"/>
          <w:numId w:val="101"/>
        </w:numPr>
        <w:ind w:left="2977" w:hanging="1177"/>
        <w:outlineLvl w:val="9"/>
        <w:rPr>
          <w:rFonts w:cs="Arial"/>
          <w:b w:val="0"/>
          <w:color w:val="000000" w:themeColor="text1"/>
          <w:sz w:val="20"/>
          <w:szCs w:val="20"/>
        </w:rPr>
      </w:pPr>
      <w:r w:rsidRPr="00857935">
        <w:rPr>
          <w:rFonts w:cs="Arial"/>
          <w:b w:val="0"/>
          <w:color w:val="000000" w:themeColor="text1"/>
          <w:sz w:val="20"/>
          <w:szCs w:val="20"/>
        </w:rPr>
        <w:t>El plazo máximo de entrega de los servicios será de 15 días naturales posteriores a la fecha de notificación del fallo.</w:t>
      </w:r>
    </w:p>
    <w:p w:rsidR="00BE32EC" w:rsidRPr="00857935" w:rsidRDefault="00BE32EC" w:rsidP="0024096F">
      <w:pPr>
        <w:pStyle w:val="AnexoTitulo"/>
        <w:numPr>
          <w:ilvl w:val="5"/>
          <w:numId w:val="101"/>
        </w:numPr>
        <w:ind w:left="2977" w:hanging="1177"/>
        <w:jc w:val="both"/>
        <w:outlineLvl w:val="9"/>
        <w:rPr>
          <w:rFonts w:cs="Arial"/>
          <w:b w:val="0"/>
          <w:color w:val="000000" w:themeColor="text1"/>
          <w:sz w:val="20"/>
          <w:szCs w:val="20"/>
        </w:rPr>
      </w:pPr>
      <w:r w:rsidRPr="00857935">
        <w:rPr>
          <w:rFonts w:cs="Arial"/>
          <w:b w:val="0"/>
          <w:color w:val="000000" w:themeColor="text1"/>
          <w:sz w:val="20"/>
          <w:szCs w:val="20"/>
        </w:rPr>
        <w:t>El lugar que se prestarán los servicios será en las Oficinas Centrales del Instituto, ubicadas en Viaducto Tlalpan No. 100, Edificio C</w:t>
      </w:r>
      <w:r>
        <w:rPr>
          <w:rFonts w:cs="Arial"/>
          <w:b w:val="0"/>
          <w:color w:val="000000" w:themeColor="text1"/>
          <w:sz w:val="20"/>
          <w:szCs w:val="20"/>
        </w:rPr>
        <w:t>,</w:t>
      </w:r>
      <w:r w:rsidRPr="00857935">
        <w:rPr>
          <w:rFonts w:cs="Arial"/>
          <w:b w:val="0"/>
          <w:color w:val="000000" w:themeColor="text1"/>
          <w:sz w:val="20"/>
          <w:szCs w:val="20"/>
        </w:rPr>
        <w:t xml:space="preserve"> PB,</w:t>
      </w:r>
      <w:r>
        <w:rPr>
          <w:rFonts w:cs="Arial"/>
          <w:b w:val="0"/>
          <w:color w:val="000000" w:themeColor="text1"/>
          <w:sz w:val="20"/>
          <w:szCs w:val="20"/>
        </w:rPr>
        <w:t xml:space="preserve"> </w:t>
      </w:r>
      <w:r w:rsidRPr="00857935">
        <w:rPr>
          <w:rFonts w:cs="Arial"/>
          <w:b w:val="0"/>
          <w:color w:val="000000" w:themeColor="text1"/>
          <w:sz w:val="20"/>
          <w:szCs w:val="20"/>
        </w:rPr>
        <w:t>Col. Arenal Tepepan, Del. Tlalpan, Código Postal 14610.</w:t>
      </w:r>
    </w:p>
    <w:p w:rsidR="00BE32EC" w:rsidRPr="00437BD3" w:rsidRDefault="00BE32EC" w:rsidP="00BE32EC">
      <w:pPr>
        <w:shd w:val="clear" w:color="auto" w:fill="FFFFFF" w:themeFill="background1"/>
        <w:ind w:left="360"/>
        <w:jc w:val="center"/>
        <w:rPr>
          <w:rFonts w:cs="Arial"/>
        </w:rPr>
      </w:pPr>
    </w:p>
    <w:p w:rsidR="00BE32EC" w:rsidRPr="00437BD3" w:rsidRDefault="00BE32EC" w:rsidP="0024096F">
      <w:pPr>
        <w:pStyle w:val="AnexoTitulo"/>
        <w:numPr>
          <w:ilvl w:val="3"/>
          <w:numId w:val="101"/>
        </w:numPr>
        <w:ind w:left="1984" w:hanging="907"/>
        <w:outlineLvl w:val="9"/>
        <w:rPr>
          <w:rFonts w:cs="Arial"/>
          <w:color w:val="000000" w:themeColor="text1"/>
          <w:sz w:val="20"/>
          <w:szCs w:val="20"/>
        </w:rPr>
      </w:pPr>
      <w:r w:rsidRPr="00437BD3">
        <w:rPr>
          <w:rFonts w:cs="Arial"/>
          <w:color w:val="000000" w:themeColor="text1"/>
          <w:sz w:val="20"/>
          <w:szCs w:val="20"/>
        </w:rPr>
        <w:t xml:space="preserve">Vigencia </w:t>
      </w:r>
      <w:r w:rsidRPr="00437BD3">
        <w:rPr>
          <w:rFonts w:cs="Arial"/>
          <w:sz w:val="20"/>
          <w:szCs w:val="20"/>
        </w:rPr>
        <w:t>del</w:t>
      </w:r>
      <w:r w:rsidRPr="00437BD3">
        <w:rPr>
          <w:rFonts w:cs="Arial"/>
          <w:color w:val="000000" w:themeColor="text1"/>
          <w:sz w:val="20"/>
          <w:szCs w:val="20"/>
        </w:rPr>
        <w:t xml:space="preserve"> </w:t>
      </w:r>
      <w:r w:rsidRPr="00437BD3">
        <w:rPr>
          <w:rFonts w:cs="Arial"/>
          <w:sz w:val="20"/>
          <w:szCs w:val="20"/>
        </w:rPr>
        <w:t>servicio de publicación web</w:t>
      </w:r>
    </w:p>
    <w:p w:rsidR="00BE32EC" w:rsidRPr="00437BD3" w:rsidRDefault="00BE32EC" w:rsidP="0024096F">
      <w:pPr>
        <w:pStyle w:val="AnexoTitulo"/>
        <w:numPr>
          <w:ilvl w:val="3"/>
          <w:numId w:val="101"/>
        </w:numPr>
        <w:ind w:left="2410" w:hanging="851"/>
        <w:jc w:val="both"/>
        <w:outlineLvl w:val="9"/>
        <w:rPr>
          <w:rFonts w:cs="Arial"/>
          <w:b w:val="0"/>
          <w:color w:val="000000" w:themeColor="text1"/>
          <w:sz w:val="20"/>
          <w:szCs w:val="20"/>
        </w:rPr>
      </w:pPr>
      <w:r w:rsidRPr="00437BD3">
        <w:rPr>
          <w:rFonts w:cs="Arial"/>
          <w:b w:val="0"/>
          <w:color w:val="000000" w:themeColor="text1"/>
          <w:sz w:val="20"/>
          <w:szCs w:val="20"/>
        </w:rPr>
        <w:t>La vigencia del servicio será de dos meses a partir de la fecha de finalización de los servicios de implementación y despliegue.</w:t>
      </w:r>
    </w:p>
    <w:p w:rsidR="00BE32EC" w:rsidRPr="00437BD3" w:rsidRDefault="00BE32EC" w:rsidP="00BE32EC">
      <w:pPr>
        <w:shd w:val="clear" w:color="auto" w:fill="FFFFFF" w:themeFill="background1"/>
        <w:ind w:left="360"/>
        <w:jc w:val="center"/>
        <w:rPr>
          <w:rFonts w:cs="Arial"/>
        </w:rPr>
      </w:pPr>
    </w:p>
    <w:p w:rsidR="00BE32EC" w:rsidRPr="003C2E6A" w:rsidRDefault="00BE32EC" w:rsidP="0024096F">
      <w:pPr>
        <w:pStyle w:val="AnexoTitulo"/>
        <w:numPr>
          <w:ilvl w:val="3"/>
          <w:numId w:val="101"/>
        </w:numPr>
        <w:ind w:left="1842" w:hanging="765"/>
        <w:outlineLvl w:val="9"/>
        <w:rPr>
          <w:rFonts w:cs="Arial"/>
          <w:sz w:val="20"/>
          <w:szCs w:val="20"/>
        </w:rPr>
      </w:pPr>
      <w:r w:rsidRPr="00BA608F">
        <w:rPr>
          <w:rFonts w:cs="Arial"/>
          <w:sz w:val="20"/>
          <w:szCs w:val="20"/>
        </w:rPr>
        <w:t>Entregables (</w:t>
      </w:r>
      <w:r w:rsidRPr="003C2E6A">
        <w:rPr>
          <w:rFonts w:cs="Arial"/>
          <w:sz w:val="20"/>
          <w:szCs w:val="20"/>
        </w:rPr>
        <w:t xml:space="preserve">2.1.1 y 2.1.2 </w:t>
      </w:r>
      <w:r w:rsidRPr="00BA608F">
        <w:rPr>
          <w:rFonts w:cs="Arial"/>
          <w:sz w:val="20"/>
          <w:szCs w:val="20"/>
        </w:rPr>
        <w:t>Servicio de desarrollo y</w:t>
      </w:r>
      <w:r w:rsidRPr="003C2E6A">
        <w:rPr>
          <w:rFonts w:cs="Arial"/>
          <w:sz w:val="20"/>
          <w:szCs w:val="20"/>
        </w:rPr>
        <w:t xml:space="preserve"> publicación de la página web del tablero de difusores</w:t>
      </w:r>
      <w:r w:rsidRPr="00BA608F">
        <w:rPr>
          <w:rFonts w:cs="Arial"/>
          <w:sz w:val="20"/>
          <w:szCs w:val="20"/>
        </w:rPr>
        <w:t>)</w:t>
      </w:r>
    </w:p>
    <w:p w:rsidR="00BE32EC" w:rsidRPr="00437BD3" w:rsidRDefault="00BE32EC" w:rsidP="00BE32EC">
      <w:pPr>
        <w:pStyle w:val="AnexoTitulo"/>
        <w:numPr>
          <w:ilvl w:val="0"/>
          <w:numId w:val="0"/>
        </w:numPr>
        <w:ind w:left="1842"/>
        <w:outlineLvl w:val="9"/>
        <w:rPr>
          <w:rFonts w:cs="Arial"/>
          <w:b w:val="0"/>
          <w:sz w:val="20"/>
          <w:szCs w:val="20"/>
        </w:rPr>
      </w:pPr>
    </w:p>
    <w:tbl>
      <w:tblPr>
        <w:tblStyle w:val="Tablaconcuadrcula"/>
        <w:tblW w:w="0" w:type="auto"/>
        <w:jc w:val="center"/>
        <w:tblLook w:val="04A0" w:firstRow="1" w:lastRow="0" w:firstColumn="1" w:lastColumn="0" w:noHBand="0" w:noVBand="1"/>
      </w:tblPr>
      <w:tblGrid>
        <w:gridCol w:w="540"/>
        <w:gridCol w:w="3234"/>
        <w:gridCol w:w="1212"/>
        <w:gridCol w:w="1985"/>
        <w:gridCol w:w="2091"/>
      </w:tblGrid>
      <w:tr w:rsidR="00BE32EC" w:rsidRPr="006304A2" w:rsidTr="006304A2">
        <w:trPr>
          <w:tblHeader/>
          <w:jc w:val="center"/>
        </w:trPr>
        <w:tc>
          <w:tcPr>
            <w:tcW w:w="540" w:type="dxa"/>
            <w:vAlign w:val="center"/>
          </w:tcPr>
          <w:p w:rsidR="00BE32EC" w:rsidRPr="006304A2" w:rsidRDefault="00BE32EC" w:rsidP="00BE32EC">
            <w:pPr>
              <w:rPr>
                <w:rFonts w:ascii="Arial" w:hAnsi="Arial" w:cs="Arial"/>
                <w:b/>
                <w:sz w:val="16"/>
                <w:szCs w:val="16"/>
              </w:rPr>
            </w:pPr>
            <w:r w:rsidRPr="006304A2">
              <w:rPr>
                <w:rFonts w:ascii="Arial" w:hAnsi="Arial" w:cs="Arial"/>
                <w:b/>
                <w:sz w:val="16"/>
                <w:szCs w:val="16"/>
              </w:rPr>
              <w:t>No.</w:t>
            </w:r>
          </w:p>
        </w:tc>
        <w:tc>
          <w:tcPr>
            <w:tcW w:w="3234" w:type="dxa"/>
            <w:vAlign w:val="center"/>
          </w:tcPr>
          <w:p w:rsidR="00BE32EC" w:rsidRPr="006304A2" w:rsidRDefault="00BE32EC" w:rsidP="00BE32EC">
            <w:pPr>
              <w:rPr>
                <w:rFonts w:ascii="Arial" w:hAnsi="Arial" w:cs="Arial"/>
                <w:b/>
                <w:sz w:val="16"/>
                <w:szCs w:val="16"/>
              </w:rPr>
            </w:pPr>
            <w:r w:rsidRPr="006304A2">
              <w:rPr>
                <w:rFonts w:ascii="Arial" w:hAnsi="Arial" w:cs="Arial"/>
                <w:b/>
                <w:sz w:val="16"/>
                <w:szCs w:val="16"/>
              </w:rPr>
              <w:t>Descripción de entregable</w:t>
            </w:r>
          </w:p>
        </w:tc>
        <w:tc>
          <w:tcPr>
            <w:tcW w:w="1212" w:type="dxa"/>
            <w:vAlign w:val="center"/>
          </w:tcPr>
          <w:p w:rsidR="00BE32EC" w:rsidRPr="006304A2" w:rsidRDefault="00BE32EC" w:rsidP="00BE32EC">
            <w:pPr>
              <w:rPr>
                <w:rFonts w:ascii="Arial" w:hAnsi="Arial" w:cs="Arial"/>
                <w:b/>
                <w:sz w:val="16"/>
                <w:szCs w:val="16"/>
              </w:rPr>
            </w:pPr>
            <w:r w:rsidRPr="006304A2">
              <w:rPr>
                <w:rFonts w:ascii="Arial" w:hAnsi="Arial" w:cs="Arial"/>
                <w:b/>
                <w:sz w:val="16"/>
                <w:szCs w:val="16"/>
              </w:rPr>
              <w:t>Forma de entrega</w:t>
            </w:r>
          </w:p>
        </w:tc>
        <w:tc>
          <w:tcPr>
            <w:tcW w:w="1985" w:type="dxa"/>
            <w:vAlign w:val="center"/>
          </w:tcPr>
          <w:p w:rsidR="00BE32EC" w:rsidRPr="006304A2" w:rsidRDefault="00BE32EC" w:rsidP="00BE32EC">
            <w:pPr>
              <w:rPr>
                <w:rFonts w:ascii="Arial" w:hAnsi="Arial" w:cs="Arial"/>
                <w:b/>
                <w:sz w:val="16"/>
                <w:szCs w:val="16"/>
              </w:rPr>
            </w:pPr>
            <w:r w:rsidRPr="006304A2">
              <w:rPr>
                <w:rFonts w:ascii="Arial" w:hAnsi="Arial" w:cs="Arial"/>
                <w:b/>
                <w:sz w:val="16"/>
                <w:szCs w:val="16"/>
              </w:rPr>
              <w:t>Plazo de entrega</w:t>
            </w:r>
          </w:p>
        </w:tc>
        <w:tc>
          <w:tcPr>
            <w:tcW w:w="2091" w:type="dxa"/>
            <w:vAlign w:val="center"/>
          </w:tcPr>
          <w:p w:rsidR="00BE32EC" w:rsidRPr="006304A2" w:rsidRDefault="00BE32EC" w:rsidP="00BE32EC">
            <w:pPr>
              <w:rPr>
                <w:rFonts w:ascii="Arial" w:hAnsi="Arial" w:cs="Arial"/>
                <w:b/>
                <w:sz w:val="16"/>
                <w:szCs w:val="16"/>
              </w:rPr>
            </w:pPr>
            <w:r w:rsidRPr="006304A2">
              <w:rPr>
                <w:rFonts w:ascii="Arial" w:hAnsi="Arial" w:cs="Arial"/>
                <w:b/>
                <w:sz w:val="16"/>
                <w:szCs w:val="16"/>
              </w:rPr>
              <w:t>Lugar de entrega</w:t>
            </w:r>
          </w:p>
        </w:tc>
      </w:tr>
      <w:tr w:rsidR="00BE32EC" w:rsidRPr="006304A2" w:rsidTr="006304A2">
        <w:trPr>
          <w:trHeight w:val="806"/>
          <w:jc w:val="center"/>
        </w:trPr>
        <w:tc>
          <w:tcPr>
            <w:tcW w:w="540" w:type="dxa"/>
            <w:vAlign w:val="center"/>
          </w:tcPr>
          <w:p w:rsidR="00BE32EC" w:rsidRPr="006304A2" w:rsidRDefault="00BE32EC" w:rsidP="00BE32EC">
            <w:pPr>
              <w:jc w:val="center"/>
              <w:rPr>
                <w:rFonts w:ascii="Arial" w:hAnsi="Arial" w:cs="Arial"/>
                <w:sz w:val="16"/>
                <w:szCs w:val="16"/>
              </w:rPr>
            </w:pPr>
            <w:r w:rsidRPr="006304A2">
              <w:rPr>
                <w:rFonts w:ascii="Arial" w:hAnsi="Arial" w:cs="Arial"/>
                <w:sz w:val="16"/>
                <w:szCs w:val="16"/>
              </w:rPr>
              <w:t>1</w:t>
            </w:r>
          </w:p>
        </w:tc>
        <w:tc>
          <w:tcPr>
            <w:tcW w:w="3234" w:type="dxa"/>
            <w:vAlign w:val="center"/>
          </w:tcPr>
          <w:p w:rsidR="00BE32EC" w:rsidRPr="006304A2" w:rsidRDefault="00BE32EC" w:rsidP="00BE32EC">
            <w:pPr>
              <w:jc w:val="both"/>
              <w:rPr>
                <w:rFonts w:ascii="Arial" w:hAnsi="Arial" w:cs="Arial"/>
                <w:sz w:val="16"/>
                <w:szCs w:val="16"/>
              </w:rPr>
            </w:pPr>
            <w:r w:rsidRPr="006304A2">
              <w:rPr>
                <w:rFonts w:ascii="Arial" w:hAnsi="Arial" w:cs="Arial"/>
                <w:sz w:val="16"/>
                <w:szCs w:val="16"/>
              </w:rPr>
              <w:t>Plan de trabajo para los servicios de implementación y despliegue.</w:t>
            </w:r>
          </w:p>
        </w:tc>
        <w:tc>
          <w:tcPr>
            <w:tcW w:w="1212" w:type="dxa"/>
            <w:vAlign w:val="center"/>
          </w:tcPr>
          <w:p w:rsidR="00BE32EC" w:rsidRPr="006304A2" w:rsidRDefault="00BE32EC" w:rsidP="00BE32EC">
            <w:pPr>
              <w:jc w:val="center"/>
              <w:rPr>
                <w:rFonts w:ascii="Arial" w:hAnsi="Arial" w:cs="Arial"/>
                <w:sz w:val="16"/>
                <w:szCs w:val="16"/>
              </w:rPr>
            </w:pPr>
            <w:r w:rsidRPr="006304A2">
              <w:rPr>
                <w:rFonts w:ascii="Arial" w:hAnsi="Arial" w:cs="Arial"/>
                <w:sz w:val="16"/>
                <w:szCs w:val="16"/>
              </w:rPr>
              <w:t>Impresa</w:t>
            </w:r>
          </w:p>
        </w:tc>
        <w:tc>
          <w:tcPr>
            <w:tcW w:w="1985" w:type="dxa"/>
            <w:vAlign w:val="center"/>
          </w:tcPr>
          <w:p w:rsidR="00BE32EC" w:rsidRPr="006304A2" w:rsidRDefault="00BE32EC" w:rsidP="00BE32EC">
            <w:pPr>
              <w:jc w:val="both"/>
              <w:rPr>
                <w:rFonts w:ascii="Arial" w:hAnsi="Arial" w:cs="Arial"/>
                <w:sz w:val="16"/>
                <w:szCs w:val="16"/>
              </w:rPr>
            </w:pPr>
            <w:r w:rsidRPr="006304A2">
              <w:rPr>
                <w:rFonts w:ascii="Arial" w:hAnsi="Arial" w:cs="Arial"/>
                <w:sz w:val="16"/>
                <w:szCs w:val="16"/>
              </w:rPr>
              <w:t>Al día siguiente natural de la fecha de notificación del fallo.</w:t>
            </w:r>
          </w:p>
        </w:tc>
        <w:tc>
          <w:tcPr>
            <w:tcW w:w="2091" w:type="dxa"/>
            <w:vAlign w:val="center"/>
          </w:tcPr>
          <w:p w:rsidR="00BE32EC" w:rsidRPr="006304A2" w:rsidRDefault="00BE32EC" w:rsidP="00BE32EC">
            <w:pPr>
              <w:jc w:val="both"/>
              <w:rPr>
                <w:rFonts w:ascii="Arial" w:hAnsi="Arial" w:cs="Arial"/>
                <w:sz w:val="16"/>
                <w:szCs w:val="16"/>
              </w:rPr>
            </w:pPr>
            <w:r w:rsidRPr="006304A2">
              <w:rPr>
                <w:rFonts w:ascii="Arial" w:hAnsi="Arial" w:cs="Arial"/>
                <w:sz w:val="16"/>
                <w:szCs w:val="16"/>
              </w:rPr>
              <w:t xml:space="preserve">Oficinas Centrales del Instituto </w:t>
            </w:r>
          </w:p>
        </w:tc>
      </w:tr>
      <w:tr w:rsidR="00BE32EC" w:rsidRPr="006304A2" w:rsidTr="006304A2">
        <w:trPr>
          <w:jc w:val="center"/>
        </w:trPr>
        <w:tc>
          <w:tcPr>
            <w:tcW w:w="540" w:type="dxa"/>
            <w:vAlign w:val="center"/>
          </w:tcPr>
          <w:p w:rsidR="00BE32EC" w:rsidRPr="006304A2" w:rsidRDefault="00BE32EC" w:rsidP="00BE32EC">
            <w:pPr>
              <w:jc w:val="center"/>
              <w:rPr>
                <w:rFonts w:ascii="Arial" w:hAnsi="Arial" w:cs="Arial"/>
                <w:sz w:val="16"/>
                <w:szCs w:val="16"/>
              </w:rPr>
            </w:pPr>
            <w:r w:rsidRPr="006304A2">
              <w:rPr>
                <w:rFonts w:ascii="Arial" w:hAnsi="Arial" w:cs="Arial"/>
                <w:sz w:val="16"/>
                <w:szCs w:val="16"/>
              </w:rPr>
              <w:t>2</w:t>
            </w:r>
          </w:p>
        </w:tc>
        <w:tc>
          <w:tcPr>
            <w:tcW w:w="3234" w:type="dxa"/>
            <w:vAlign w:val="center"/>
          </w:tcPr>
          <w:p w:rsidR="00BE32EC" w:rsidRPr="006304A2" w:rsidRDefault="00BE32EC" w:rsidP="00BE32EC">
            <w:pPr>
              <w:ind w:left="708" w:hanging="708"/>
              <w:jc w:val="both"/>
              <w:rPr>
                <w:rFonts w:ascii="Arial" w:hAnsi="Arial" w:cs="Arial"/>
                <w:sz w:val="16"/>
                <w:szCs w:val="16"/>
              </w:rPr>
            </w:pPr>
            <w:r w:rsidRPr="006304A2">
              <w:rPr>
                <w:rFonts w:ascii="Arial" w:hAnsi="Arial" w:cs="Arial"/>
                <w:sz w:val="16"/>
                <w:szCs w:val="16"/>
              </w:rPr>
              <w:t>Datos del usuario administrador de la configuración de la página web, incluyendo el manual de uso correspondiente.</w:t>
            </w:r>
          </w:p>
        </w:tc>
        <w:tc>
          <w:tcPr>
            <w:tcW w:w="1212" w:type="dxa"/>
            <w:vAlign w:val="center"/>
          </w:tcPr>
          <w:p w:rsidR="00BE32EC" w:rsidRPr="006304A2" w:rsidRDefault="00BE32EC" w:rsidP="00BE32EC">
            <w:pPr>
              <w:jc w:val="center"/>
              <w:rPr>
                <w:rFonts w:ascii="Arial" w:hAnsi="Arial" w:cs="Arial"/>
                <w:sz w:val="16"/>
                <w:szCs w:val="16"/>
              </w:rPr>
            </w:pPr>
            <w:r w:rsidRPr="006304A2">
              <w:rPr>
                <w:rFonts w:ascii="Arial" w:hAnsi="Arial" w:cs="Arial"/>
                <w:sz w:val="16"/>
                <w:szCs w:val="16"/>
              </w:rPr>
              <w:t>Correo electrónico</w:t>
            </w:r>
          </w:p>
        </w:tc>
        <w:tc>
          <w:tcPr>
            <w:tcW w:w="1985" w:type="dxa"/>
            <w:vAlign w:val="center"/>
          </w:tcPr>
          <w:p w:rsidR="00BE32EC" w:rsidRPr="006304A2" w:rsidRDefault="00BE32EC" w:rsidP="00BE32EC">
            <w:pPr>
              <w:jc w:val="both"/>
              <w:rPr>
                <w:rFonts w:ascii="Arial" w:hAnsi="Arial" w:cs="Arial"/>
                <w:sz w:val="16"/>
                <w:szCs w:val="16"/>
              </w:rPr>
            </w:pPr>
            <w:r w:rsidRPr="006304A2">
              <w:rPr>
                <w:rFonts w:ascii="Arial" w:hAnsi="Arial" w:cs="Arial"/>
                <w:sz w:val="16"/>
                <w:szCs w:val="16"/>
              </w:rPr>
              <w:t>Al día siguiente natural de la fecha de finalización del servicio de desarrollo y pruebas de la página web.</w:t>
            </w:r>
          </w:p>
        </w:tc>
        <w:tc>
          <w:tcPr>
            <w:tcW w:w="2091" w:type="dxa"/>
            <w:vAlign w:val="center"/>
          </w:tcPr>
          <w:p w:rsidR="00BE32EC" w:rsidRPr="006304A2" w:rsidRDefault="00BE32EC" w:rsidP="00BE32EC">
            <w:pPr>
              <w:jc w:val="both"/>
              <w:rPr>
                <w:rFonts w:ascii="Arial" w:hAnsi="Arial" w:cs="Arial"/>
                <w:sz w:val="16"/>
                <w:szCs w:val="16"/>
              </w:rPr>
            </w:pPr>
            <w:r w:rsidRPr="006304A2">
              <w:rPr>
                <w:rFonts w:ascii="Arial" w:hAnsi="Arial" w:cs="Arial"/>
                <w:sz w:val="16"/>
                <w:szCs w:val="16"/>
              </w:rPr>
              <w:t xml:space="preserve">Correo electrónico: </w:t>
            </w:r>
            <w:hyperlink r:id="rId30" w:history="1">
              <w:r w:rsidRPr="006304A2">
                <w:rPr>
                  <w:rStyle w:val="Hipervnculo"/>
                  <w:rFonts w:ascii="Arial" w:hAnsi="Arial" w:cs="Arial"/>
                  <w:sz w:val="16"/>
                  <w:szCs w:val="16"/>
                </w:rPr>
                <w:t>sas.unicom@ine.mx</w:t>
              </w:r>
            </w:hyperlink>
            <w:r w:rsidRPr="006304A2">
              <w:rPr>
                <w:rFonts w:ascii="Arial" w:hAnsi="Arial" w:cs="Arial"/>
                <w:sz w:val="16"/>
                <w:szCs w:val="16"/>
              </w:rPr>
              <w:t xml:space="preserve"> </w:t>
            </w:r>
          </w:p>
        </w:tc>
      </w:tr>
      <w:tr w:rsidR="00BE32EC" w:rsidRPr="006304A2" w:rsidTr="006304A2">
        <w:trPr>
          <w:trHeight w:val="39"/>
          <w:jc w:val="center"/>
        </w:trPr>
        <w:tc>
          <w:tcPr>
            <w:tcW w:w="540" w:type="dxa"/>
            <w:vAlign w:val="center"/>
          </w:tcPr>
          <w:p w:rsidR="00BE32EC" w:rsidRPr="006304A2" w:rsidRDefault="00BE32EC" w:rsidP="00BE32EC">
            <w:pPr>
              <w:jc w:val="center"/>
              <w:rPr>
                <w:rFonts w:ascii="Arial" w:hAnsi="Arial" w:cs="Arial"/>
                <w:sz w:val="16"/>
                <w:szCs w:val="16"/>
              </w:rPr>
            </w:pPr>
            <w:r w:rsidRPr="006304A2">
              <w:rPr>
                <w:rFonts w:ascii="Arial" w:hAnsi="Arial" w:cs="Arial"/>
                <w:sz w:val="16"/>
                <w:szCs w:val="16"/>
              </w:rPr>
              <w:t>3</w:t>
            </w:r>
          </w:p>
        </w:tc>
        <w:tc>
          <w:tcPr>
            <w:tcW w:w="3234" w:type="dxa"/>
            <w:vAlign w:val="center"/>
          </w:tcPr>
          <w:p w:rsidR="00BE32EC" w:rsidRPr="006304A2" w:rsidRDefault="00BE32EC" w:rsidP="00BE32EC">
            <w:pPr>
              <w:jc w:val="both"/>
              <w:rPr>
                <w:rFonts w:ascii="Arial" w:hAnsi="Arial" w:cs="Arial"/>
                <w:sz w:val="16"/>
                <w:szCs w:val="16"/>
              </w:rPr>
            </w:pPr>
            <w:r w:rsidRPr="006304A2">
              <w:rPr>
                <w:rFonts w:ascii="Arial" w:hAnsi="Arial" w:cs="Arial"/>
                <w:sz w:val="16"/>
                <w:szCs w:val="16"/>
              </w:rPr>
              <w:t>Memoria técnica de la implementación, despliegue y pruebas de los servicios, la cual deberá incluir al menos la siguiente información:</w:t>
            </w:r>
          </w:p>
          <w:p w:rsidR="00BE32EC" w:rsidRPr="006304A2" w:rsidRDefault="00BE32EC" w:rsidP="0024096F">
            <w:pPr>
              <w:pStyle w:val="Prrafodelista"/>
              <w:keepNext/>
              <w:keepLines/>
              <w:widowControl/>
              <w:numPr>
                <w:ilvl w:val="3"/>
                <w:numId w:val="100"/>
              </w:numPr>
              <w:ind w:left="198" w:hanging="142"/>
              <w:jc w:val="both"/>
              <w:outlineLvl w:val="2"/>
              <w:rPr>
                <w:rFonts w:ascii="Arial" w:hAnsi="Arial" w:cs="Arial"/>
                <w:sz w:val="16"/>
                <w:szCs w:val="16"/>
              </w:rPr>
            </w:pPr>
            <w:r w:rsidRPr="006304A2">
              <w:rPr>
                <w:rFonts w:ascii="Arial" w:hAnsi="Arial" w:cs="Arial"/>
                <w:sz w:val="16"/>
                <w:szCs w:val="16"/>
              </w:rPr>
              <w:t>Diagrama de la arquitectura propuesta.</w:t>
            </w:r>
          </w:p>
          <w:p w:rsidR="00BE32EC" w:rsidRPr="006304A2" w:rsidRDefault="00BE32EC" w:rsidP="0024096F">
            <w:pPr>
              <w:pStyle w:val="Prrafodelista"/>
              <w:keepNext/>
              <w:keepLines/>
              <w:widowControl/>
              <w:numPr>
                <w:ilvl w:val="3"/>
                <w:numId w:val="100"/>
              </w:numPr>
              <w:ind w:left="198" w:hanging="142"/>
              <w:jc w:val="both"/>
              <w:outlineLvl w:val="2"/>
              <w:rPr>
                <w:rFonts w:ascii="Arial" w:hAnsi="Arial" w:cs="Arial"/>
                <w:sz w:val="16"/>
                <w:szCs w:val="16"/>
              </w:rPr>
            </w:pPr>
            <w:r w:rsidRPr="006304A2">
              <w:rPr>
                <w:rFonts w:ascii="Arial" w:hAnsi="Arial" w:cs="Arial"/>
                <w:sz w:val="16"/>
                <w:szCs w:val="16"/>
              </w:rPr>
              <w:t>Relación de servicios utilizados</w:t>
            </w:r>
          </w:p>
          <w:p w:rsidR="00BE32EC" w:rsidRPr="006304A2" w:rsidRDefault="00BE32EC" w:rsidP="0024096F">
            <w:pPr>
              <w:pStyle w:val="Prrafodelista"/>
              <w:keepNext/>
              <w:keepLines/>
              <w:widowControl/>
              <w:numPr>
                <w:ilvl w:val="3"/>
                <w:numId w:val="100"/>
              </w:numPr>
              <w:ind w:left="198" w:hanging="142"/>
              <w:jc w:val="both"/>
              <w:outlineLvl w:val="2"/>
              <w:rPr>
                <w:rFonts w:ascii="Arial" w:hAnsi="Arial" w:cs="Arial"/>
                <w:sz w:val="16"/>
                <w:szCs w:val="16"/>
              </w:rPr>
            </w:pPr>
            <w:r w:rsidRPr="006304A2">
              <w:rPr>
                <w:rFonts w:ascii="Arial" w:hAnsi="Arial" w:cs="Arial"/>
                <w:sz w:val="16"/>
                <w:szCs w:val="16"/>
              </w:rPr>
              <w:t>Manual de uso de la página web del tablero de difusores</w:t>
            </w:r>
          </w:p>
          <w:p w:rsidR="00BE32EC" w:rsidRPr="006304A2" w:rsidRDefault="00BE32EC" w:rsidP="0024096F">
            <w:pPr>
              <w:pStyle w:val="Prrafodelista"/>
              <w:keepNext/>
              <w:keepLines/>
              <w:widowControl/>
              <w:numPr>
                <w:ilvl w:val="3"/>
                <w:numId w:val="100"/>
              </w:numPr>
              <w:ind w:left="198" w:hanging="142"/>
              <w:jc w:val="both"/>
              <w:outlineLvl w:val="2"/>
              <w:rPr>
                <w:rFonts w:ascii="Arial" w:hAnsi="Arial" w:cs="Arial"/>
                <w:sz w:val="16"/>
                <w:szCs w:val="16"/>
              </w:rPr>
            </w:pPr>
            <w:r w:rsidRPr="006304A2">
              <w:rPr>
                <w:rFonts w:ascii="Arial" w:hAnsi="Arial" w:cs="Arial"/>
                <w:sz w:val="16"/>
                <w:szCs w:val="16"/>
              </w:rPr>
              <w:t>Manual de instalación de la página web del tablero de difusores.</w:t>
            </w:r>
          </w:p>
          <w:p w:rsidR="00BE32EC" w:rsidRPr="006304A2" w:rsidRDefault="00BE32EC" w:rsidP="00BE32EC">
            <w:pPr>
              <w:jc w:val="both"/>
              <w:rPr>
                <w:rFonts w:ascii="Arial" w:hAnsi="Arial" w:cs="Arial"/>
                <w:sz w:val="16"/>
                <w:szCs w:val="16"/>
              </w:rPr>
            </w:pPr>
          </w:p>
        </w:tc>
        <w:tc>
          <w:tcPr>
            <w:tcW w:w="1212" w:type="dxa"/>
            <w:vAlign w:val="center"/>
          </w:tcPr>
          <w:p w:rsidR="00BE32EC" w:rsidRPr="006304A2" w:rsidRDefault="00BE32EC" w:rsidP="00BE32EC">
            <w:pPr>
              <w:jc w:val="center"/>
              <w:rPr>
                <w:rFonts w:ascii="Arial" w:hAnsi="Arial" w:cs="Arial"/>
                <w:sz w:val="16"/>
                <w:szCs w:val="16"/>
              </w:rPr>
            </w:pPr>
            <w:r w:rsidRPr="006304A2">
              <w:rPr>
                <w:rFonts w:ascii="Arial" w:hAnsi="Arial" w:cs="Arial"/>
                <w:sz w:val="16"/>
                <w:szCs w:val="16"/>
              </w:rPr>
              <w:t>Impresa</w:t>
            </w:r>
          </w:p>
        </w:tc>
        <w:tc>
          <w:tcPr>
            <w:tcW w:w="1985" w:type="dxa"/>
            <w:vAlign w:val="center"/>
          </w:tcPr>
          <w:p w:rsidR="00BE32EC" w:rsidRPr="006304A2" w:rsidRDefault="00BE32EC" w:rsidP="00BE32EC">
            <w:pPr>
              <w:jc w:val="both"/>
              <w:rPr>
                <w:rFonts w:ascii="Arial" w:hAnsi="Arial" w:cs="Arial"/>
                <w:sz w:val="16"/>
                <w:szCs w:val="16"/>
              </w:rPr>
            </w:pPr>
            <w:r w:rsidRPr="006304A2">
              <w:rPr>
                <w:rFonts w:ascii="Arial" w:hAnsi="Arial" w:cs="Arial"/>
                <w:sz w:val="16"/>
                <w:szCs w:val="16"/>
              </w:rPr>
              <w:t>5 días naturales posteriores a la fecha de finalización del servicio de implementación y despliegue.</w:t>
            </w:r>
          </w:p>
        </w:tc>
        <w:tc>
          <w:tcPr>
            <w:tcW w:w="2091" w:type="dxa"/>
            <w:vAlign w:val="center"/>
          </w:tcPr>
          <w:p w:rsidR="00BE32EC" w:rsidRPr="006304A2" w:rsidRDefault="00BE32EC" w:rsidP="00BE32EC">
            <w:pPr>
              <w:jc w:val="both"/>
              <w:rPr>
                <w:rFonts w:ascii="Arial" w:hAnsi="Arial" w:cs="Arial"/>
                <w:sz w:val="16"/>
                <w:szCs w:val="16"/>
              </w:rPr>
            </w:pPr>
            <w:r w:rsidRPr="006304A2">
              <w:rPr>
                <w:rFonts w:ascii="Arial" w:hAnsi="Arial" w:cs="Arial"/>
                <w:sz w:val="16"/>
                <w:szCs w:val="16"/>
              </w:rPr>
              <w:t xml:space="preserve">Oficinas Centrales del Instituto </w:t>
            </w:r>
          </w:p>
        </w:tc>
      </w:tr>
      <w:tr w:rsidR="00BE32EC" w:rsidRPr="006304A2" w:rsidTr="006304A2">
        <w:trPr>
          <w:trHeight w:val="39"/>
          <w:jc w:val="center"/>
        </w:trPr>
        <w:tc>
          <w:tcPr>
            <w:tcW w:w="540" w:type="dxa"/>
            <w:vAlign w:val="center"/>
          </w:tcPr>
          <w:p w:rsidR="00BE32EC" w:rsidRPr="006304A2" w:rsidRDefault="00BE32EC" w:rsidP="00BE32EC">
            <w:pPr>
              <w:rPr>
                <w:rFonts w:ascii="Arial" w:hAnsi="Arial" w:cs="Arial"/>
                <w:sz w:val="16"/>
                <w:szCs w:val="16"/>
              </w:rPr>
            </w:pPr>
            <w:bookmarkStart w:id="969" w:name="_Hlk513199927"/>
            <w:r w:rsidRPr="006304A2">
              <w:rPr>
                <w:rFonts w:ascii="Arial" w:hAnsi="Arial" w:cs="Arial"/>
                <w:sz w:val="16"/>
                <w:szCs w:val="16"/>
              </w:rPr>
              <w:t>4</w:t>
            </w:r>
          </w:p>
        </w:tc>
        <w:tc>
          <w:tcPr>
            <w:tcW w:w="3234" w:type="dxa"/>
            <w:vAlign w:val="center"/>
          </w:tcPr>
          <w:p w:rsidR="00BE32EC" w:rsidRPr="006304A2" w:rsidRDefault="00BE32EC" w:rsidP="00BE32EC">
            <w:pPr>
              <w:jc w:val="both"/>
              <w:rPr>
                <w:rFonts w:ascii="Arial" w:hAnsi="Arial" w:cs="Arial"/>
                <w:sz w:val="16"/>
                <w:szCs w:val="16"/>
              </w:rPr>
            </w:pPr>
            <w:r w:rsidRPr="006304A2">
              <w:rPr>
                <w:rFonts w:ascii="Arial" w:hAnsi="Arial" w:cs="Arial"/>
                <w:sz w:val="16"/>
                <w:szCs w:val="16"/>
              </w:rPr>
              <w:t xml:space="preserve">El proveedor deberá entregar o poner a disposición de descarga a través de internet, la siguiente información al finalizar la vigencia del servicio, lo </w:t>
            </w:r>
            <w:proofErr w:type="spellStart"/>
            <w:r w:rsidRPr="006304A2">
              <w:rPr>
                <w:rFonts w:ascii="Arial" w:hAnsi="Arial" w:cs="Arial"/>
                <w:sz w:val="16"/>
                <w:szCs w:val="16"/>
              </w:rPr>
              <w:t>anteior</w:t>
            </w:r>
            <w:proofErr w:type="spellEnd"/>
            <w:r w:rsidRPr="006304A2">
              <w:rPr>
                <w:rFonts w:ascii="Arial" w:hAnsi="Arial" w:cs="Arial"/>
                <w:sz w:val="16"/>
                <w:szCs w:val="16"/>
              </w:rPr>
              <w:t>, durante los 5 días previos a la finalización del servicio:</w:t>
            </w:r>
          </w:p>
          <w:p w:rsidR="00BE32EC" w:rsidRPr="006304A2" w:rsidRDefault="00BE32EC" w:rsidP="0024096F">
            <w:pPr>
              <w:pStyle w:val="Prrafodelista"/>
              <w:keepNext/>
              <w:keepLines/>
              <w:widowControl/>
              <w:numPr>
                <w:ilvl w:val="3"/>
                <w:numId w:val="100"/>
              </w:numPr>
              <w:ind w:left="198" w:hanging="142"/>
              <w:jc w:val="both"/>
              <w:outlineLvl w:val="2"/>
              <w:rPr>
                <w:rFonts w:ascii="Arial" w:hAnsi="Arial" w:cs="Arial"/>
                <w:sz w:val="16"/>
                <w:szCs w:val="16"/>
              </w:rPr>
            </w:pPr>
            <w:r w:rsidRPr="006304A2">
              <w:rPr>
                <w:rFonts w:ascii="Arial" w:hAnsi="Arial" w:cs="Arial"/>
                <w:sz w:val="16"/>
                <w:szCs w:val="16"/>
              </w:rPr>
              <w:t>Código fuente de la página web del tablero de difusores.</w:t>
            </w:r>
          </w:p>
          <w:p w:rsidR="00BE32EC" w:rsidRPr="006304A2" w:rsidRDefault="00BE32EC" w:rsidP="0024096F">
            <w:pPr>
              <w:pStyle w:val="Prrafodelista"/>
              <w:keepNext/>
              <w:keepLines/>
              <w:widowControl/>
              <w:numPr>
                <w:ilvl w:val="3"/>
                <w:numId w:val="100"/>
              </w:numPr>
              <w:ind w:left="198" w:hanging="142"/>
              <w:jc w:val="both"/>
              <w:outlineLvl w:val="2"/>
              <w:rPr>
                <w:rFonts w:ascii="Arial" w:hAnsi="Arial" w:cs="Arial"/>
                <w:sz w:val="16"/>
                <w:szCs w:val="16"/>
              </w:rPr>
            </w:pPr>
            <w:r w:rsidRPr="006304A2">
              <w:rPr>
                <w:rFonts w:ascii="Arial" w:hAnsi="Arial" w:cs="Arial"/>
                <w:sz w:val="16"/>
                <w:szCs w:val="16"/>
              </w:rPr>
              <w:t>Versiones de la página web desplegados durante la fase de mayor consumo del servicio.</w:t>
            </w:r>
          </w:p>
          <w:p w:rsidR="00BE32EC" w:rsidRPr="006304A2" w:rsidRDefault="00BE32EC" w:rsidP="00BE32EC">
            <w:pPr>
              <w:rPr>
                <w:rFonts w:ascii="Arial" w:hAnsi="Arial" w:cs="Arial"/>
              </w:rPr>
            </w:pPr>
          </w:p>
        </w:tc>
        <w:tc>
          <w:tcPr>
            <w:tcW w:w="1212" w:type="dxa"/>
            <w:vAlign w:val="center"/>
          </w:tcPr>
          <w:p w:rsidR="00BE32EC" w:rsidRPr="006304A2" w:rsidRDefault="00BE32EC" w:rsidP="00BE32EC">
            <w:pPr>
              <w:jc w:val="center"/>
              <w:rPr>
                <w:rFonts w:ascii="Arial" w:hAnsi="Arial" w:cs="Arial"/>
                <w:sz w:val="16"/>
                <w:szCs w:val="16"/>
              </w:rPr>
            </w:pPr>
            <w:r w:rsidRPr="006304A2">
              <w:rPr>
                <w:rFonts w:ascii="Arial" w:hAnsi="Arial" w:cs="Arial"/>
                <w:sz w:val="16"/>
                <w:szCs w:val="16"/>
              </w:rPr>
              <w:t>Digital</w:t>
            </w:r>
          </w:p>
          <w:p w:rsidR="00BE32EC" w:rsidRPr="006304A2" w:rsidRDefault="00BE32EC" w:rsidP="00BE32EC">
            <w:pPr>
              <w:rPr>
                <w:rFonts w:ascii="Arial" w:hAnsi="Arial" w:cs="Arial"/>
                <w:sz w:val="16"/>
                <w:szCs w:val="16"/>
              </w:rPr>
            </w:pPr>
          </w:p>
        </w:tc>
        <w:tc>
          <w:tcPr>
            <w:tcW w:w="1985" w:type="dxa"/>
            <w:vAlign w:val="center"/>
          </w:tcPr>
          <w:p w:rsidR="00BE32EC" w:rsidRPr="006304A2" w:rsidRDefault="00BE32EC" w:rsidP="00BE32EC">
            <w:pPr>
              <w:jc w:val="both"/>
              <w:rPr>
                <w:rFonts w:ascii="Arial" w:hAnsi="Arial" w:cs="Arial"/>
                <w:sz w:val="16"/>
                <w:szCs w:val="16"/>
              </w:rPr>
            </w:pPr>
            <w:r w:rsidRPr="006304A2">
              <w:rPr>
                <w:rFonts w:ascii="Arial" w:hAnsi="Arial" w:cs="Arial"/>
                <w:sz w:val="16"/>
                <w:szCs w:val="16"/>
              </w:rPr>
              <w:t>5 días hábiles previos a la fecha de la finalización del servicio de publicación web del tablero para difusores</w:t>
            </w:r>
          </w:p>
        </w:tc>
        <w:tc>
          <w:tcPr>
            <w:tcW w:w="2091" w:type="dxa"/>
            <w:vAlign w:val="center"/>
          </w:tcPr>
          <w:p w:rsidR="00BE32EC" w:rsidRPr="006304A2" w:rsidRDefault="00BE32EC" w:rsidP="00BE32EC">
            <w:pPr>
              <w:rPr>
                <w:rFonts w:ascii="Arial" w:hAnsi="Arial" w:cs="Arial"/>
                <w:sz w:val="16"/>
                <w:szCs w:val="16"/>
              </w:rPr>
            </w:pPr>
            <w:r w:rsidRPr="006304A2">
              <w:rPr>
                <w:rFonts w:ascii="Arial" w:hAnsi="Arial" w:cs="Arial"/>
                <w:sz w:val="16"/>
                <w:szCs w:val="16"/>
              </w:rPr>
              <w:t xml:space="preserve">Oficinas Centrales del Instituto </w:t>
            </w:r>
          </w:p>
        </w:tc>
      </w:tr>
      <w:bookmarkEnd w:id="969"/>
      <w:tr w:rsidR="00BE32EC" w:rsidRPr="006304A2" w:rsidTr="006304A2">
        <w:trPr>
          <w:trHeight w:val="39"/>
          <w:jc w:val="center"/>
        </w:trPr>
        <w:tc>
          <w:tcPr>
            <w:tcW w:w="540" w:type="dxa"/>
            <w:vAlign w:val="center"/>
          </w:tcPr>
          <w:p w:rsidR="00BE32EC" w:rsidRPr="006304A2" w:rsidRDefault="00BE32EC" w:rsidP="00BE32EC">
            <w:pPr>
              <w:rPr>
                <w:rFonts w:ascii="Arial" w:hAnsi="Arial" w:cs="Arial"/>
                <w:sz w:val="16"/>
                <w:szCs w:val="16"/>
              </w:rPr>
            </w:pPr>
            <w:r w:rsidRPr="006304A2">
              <w:rPr>
                <w:rFonts w:ascii="Arial" w:hAnsi="Arial" w:cs="Arial"/>
                <w:sz w:val="16"/>
                <w:szCs w:val="16"/>
              </w:rPr>
              <w:lastRenderedPageBreak/>
              <w:t>5</w:t>
            </w:r>
          </w:p>
        </w:tc>
        <w:tc>
          <w:tcPr>
            <w:tcW w:w="3234" w:type="dxa"/>
            <w:vAlign w:val="center"/>
          </w:tcPr>
          <w:p w:rsidR="00BE32EC" w:rsidRPr="006304A2" w:rsidRDefault="00BE32EC" w:rsidP="00BE32EC">
            <w:pPr>
              <w:jc w:val="both"/>
              <w:rPr>
                <w:rFonts w:ascii="Arial" w:hAnsi="Arial" w:cs="Arial"/>
                <w:sz w:val="16"/>
                <w:szCs w:val="16"/>
              </w:rPr>
            </w:pPr>
            <w:r w:rsidRPr="006304A2">
              <w:rPr>
                <w:rFonts w:ascii="Arial" w:hAnsi="Arial" w:cs="Arial"/>
                <w:sz w:val="16"/>
                <w:szCs w:val="16"/>
              </w:rPr>
              <w:t>Reporte o informe de cumplimiento de niveles de servicio.</w:t>
            </w:r>
          </w:p>
        </w:tc>
        <w:tc>
          <w:tcPr>
            <w:tcW w:w="1212" w:type="dxa"/>
            <w:vAlign w:val="center"/>
          </w:tcPr>
          <w:p w:rsidR="00BE32EC" w:rsidRPr="006304A2" w:rsidRDefault="00BE32EC" w:rsidP="00BE32EC">
            <w:pPr>
              <w:jc w:val="center"/>
              <w:rPr>
                <w:rFonts w:ascii="Arial" w:hAnsi="Arial" w:cs="Arial"/>
                <w:sz w:val="16"/>
                <w:szCs w:val="16"/>
              </w:rPr>
            </w:pPr>
            <w:r w:rsidRPr="006304A2">
              <w:rPr>
                <w:rFonts w:ascii="Arial" w:hAnsi="Arial" w:cs="Arial"/>
                <w:sz w:val="16"/>
                <w:szCs w:val="16"/>
              </w:rPr>
              <w:t>Impresa</w:t>
            </w:r>
          </w:p>
        </w:tc>
        <w:tc>
          <w:tcPr>
            <w:tcW w:w="1985" w:type="dxa"/>
            <w:vAlign w:val="center"/>
          </w:tcPr>
          <w:p w:rsidR="00BE32EC" w:rsidRPr="006304A2" w:rsidRDefault="00BE32EC" w:rsidP="00BE32EC">
            <w:pPr>
              <w:jc w:val="both"/>
              <w:rPr>
                <w:rFonts w:ascii="Arial" w:hAnsi="Arial" w:cs="Arial"/>
                <w:sz w:val="16"/>
                <w:szCs w:val="16"/>
              </w:rPr>
            </w:pPr>
            <w:r w:rsidRPr="006304A2">
              <w:rPr>
                <w:rFonts w:ascii="Arial" w:hAnsi="Arial" w:cs="Arial"/>
                <w:sz w:val="16"/>
                <w:szCs w:val="16"/>
              </w:rPr>
              <w:t>Mensual, durante los 3 días naturales posteriores al cumplimiento del mes de servicio.</w:t>
            </w:r>
          </w:p>
        </w:tc>
        <w:tc>
          <w:tcPr>
            <w:tcW w:w="2091" w:type="dxa"/>
            <w:vAlign w:val="center"/>
          </w:tcPr>
          <w:p w:rsidR="00BE32EC" w:rsidRPr="006304A2" w:rsidRDefault="00BE32EC" w:rsidP="00BE32EC">
            <w:pPr>
              <w:rPr>
                <w:rFonts w:ascii="Arial" w:hAnsi="Arial" w:cs="Arial"/>
                <w:sz w:val="16"/>
                <w:szCs w:val="16"/>
              </w:rPr>
            </w:pPr>
            <w:r w:rsidRPr="006304A2">
              <w:rPr>
                <w:rFonts w:ascii="Arial" w:hAnsi="Arial" w:cs="Arial"/>
                <w:sz w:val="16"/>
                <w:szCs w:val="16"/>
              </w:rPr>
              <w:t xml:space="preserve">Oficinas Centrales del Instituto </w:t>
            </w:r>
          </w:p>
        </w:tc>
      </w:tr>
    </w:tbl>
    <w:p w:rsidR="00BE32EC" w:rsidRPr="00437BD3" w:rsidRDefault="00BE32EC" w:rsidP="0024096F">
      <w:pPr>
        <w:pStyle w:val="AnexoTitulo"/>
        <w:numPr>
          <w:ilvl w:val="2"/>
          <w:numId w:val="101"/>
        </w:numPr>
        <w:ind w:left="1225" w:hanging="505"/>
        <w:outlineLvl w:val="2"/>
        <w:rPr>
          <w:rFonts w:cs="Arial"/>
          <w:sz w:val="20"/>
          <w:szCs w:val="20"/>
          <w:u w:val="single"/>
          <w:shd w:val="clear" w:color="auto" w:fill="FFFFFF" w:themeFill="background1"/>
        </w:rPr>
      </w:pPr>
      <w:r w:rsidRPr="00437BD3">
        <w:rPr>
          <w:rFonts w:cs="Arial"/>
          <w:sz w:val="20"/>
          <w:szCs w:val="20"/>
          <w:u w:val="single"/>
          <w:shd w:val="clear" w:color="auto" w:fill="FFFFFF" w:themeFill="background1"/>
        </w:rPr>
        <w:t xml:space="preserve">Servicio de </w:t>
      </w:r>
      <w:r w:rsidRPr="00437BD3">
        <w:rPr>
          <w:sz w:val="20"/>
          <w:szCs w:val="20"/>
          <w:u w:val="single"/>
        </w:rPr>
        <w:t>publicación</w:t>
      </w:r>
      <w:r w:rsidRPr="00437BD3">
        <w:rPr>
          <w:rFonts w:cs="Arial"/>
          <w:sz w:val="20"/>
          <w:szCs w:val="20"/>
          <w:u w:val="single"/>
          <w:shd w:val="clear" w:color="auto" w:fill="FFFFFF" w:themeFill="background1"/>
        </w:rPr>
        <w:t xml:space="preserve"> web </w:t>
      </w:r>
    </w:p>
    <w:p w:rsidR="00BE32EC" w:rsidRPr="00437BD3" w:rsidRDefault="00BE32EC" w:rsidP="00BE32EC">
      <w:pPr>
        <w:pStyle w:val="Prrafodelista"/>
        <w:spacing w:before="60" w:after="60"/>
        <w:ind w:left="357" w:firstLine="709"/>
        <w:jc w:val="both"/>
        <w:rPr>
          <w:rFonts w:ascii="Arial" w:hAnsi="Arial" w:cs="Arial"/>
          <w:b/>
          <w:shd w:val="clear" w:color="auto" w:fill="FFFFFF" w:themeFill="background1"/>
          <w:lang w:eastAsia="en-US"/>
        </w:rPr>
      </w:pPr>
    </w:p>
    <w:p w:rsidR="00BE32EC" w:rsidRPr="00437BD3" w:rsidRDefault="00BE32EC" w:rsidP="00BE32EC">
      <w:pPr>
        <w:pStyle w:val="Prrafodelista"/>
        <w:spacing w:before="60" w:after="60"/>
        <w:ind w:left="792"/>
        <w:jc w:val="both"/>
        <w:rPr>
          <w:rFonts w:ascii="Arial" w:hAnsi="Arial" w:cs="Arial"/>
          <w:shd w:val="clear" w:color="auto" w:fill="FFFFFF" w:themeFill="background1"/>
          <w:lang w:eastAsia="en-US"/>
        </w:rPr>
      </w:pPr>
      <w:r w:rsidRPr="00437BD3">
        <w:rPr>
          <w:rFonts w:ascii="Arial" w:hAnsi="Arial" w:cs="Arial"/>
          <w:shd w:val="clear" w:color="auto" w:fill="FFFFFF" w:themeFill="background1"/>
          <w:lang w:eastAsia="en-US"/>
        </w:rPr>
        <w:t xml:space="preserve">Este servicio de publicación es el descrito en la </w:t>
      </w:r>
      <w:r w:rsidRPr="00437BD3">
        <w:rPr>
          <w:rFonts w:ascii="Arial" w:hAnsi="Arial" w:cs="Arial"/>
          <w:b/>
          <w:shd w:val="clear" w:color="auto" w:fill="FFFFFF" w:themeFill="background1"/>
          <w:lang w:eastAsia="en-US"/>
        </w:rPr>
        <w:t>Figura 1. Diagrama de arquitectura de sistemas del instituto tipo B</w:t>
      </w:r>
      <w:r w:rsidRPr="00437BD3">
        <w:rPr>
          <w:rFonts w:ascii="Arial" w:hAnsi="Arial" w:cs="Arial"/>
          <w:shd w:val="clear" w:color="auto" w:fill="FFFFFF" w:themeFill="background1"/>
          <w:lang w:eastAsia="en-US"/>
        </w:rPr>
        <w:t xml:space="preserve">, numeral </w:t>
      </w:r>
      <w:r w:rsidRPr="00437BD3">
        <w:rPr>
          <w:rFonts w:ascii="Arial" w:hAnsi="Arial" w:cs="Arial"/>
          <w:b/>
          <w:shd w:val="clear" w:color="auto" w:fill="FFFFFF" w:themeFill="background1"/>
          <w:lang w:eastAsia="en-US"/>
        </w:rPr>
        <w:t>2.1.3, del Apéndice I</w:t>
      </w:r>
      <w:r w:rsidRPr="00437BD3">
        <w:rPr>
          <w:rFonts w:ascii="Arial" w:hAnsi="Arial" w:cs="Arial"/>
          <w:shd w:val="clear" w:color="auto" w:fill="FFFFFF" w:themeFill="background1"/>
          <w:lang w:eastAsia="en-US"/>
        </w:rPr>
        <w:t>, dicho flujo se describe a continuación:</w:t>
      </w:r>
    </w:p>
    <w:p w:rsidR="00BE32EC" w:rsidRPr="00437BD3" w:rsidRDefault="00BE32EC" w:rsidP="00BE32EC">
      <w:pPr>
        <w:pStyle w:val="Prrafodelista"/>
        <w:spacing w:before="60" w:after="60"/>
        <w:ind w:left="792"/>
        <w:jc w:val="both"/>
        <w:rPr>
          <w:rFonts w:ascii="Arial" w:hAnsi="Arial" w:cs="Arial"/>
          <w:shd w:val="clear" w:color="auto" w:fill="FFFFFF" w:themeFill="background1"/>
          <w:lang w:eastAsia="en-US"/>
        </w:rPr>
      </w:pPr>
    </w:p>
    <w:p w:rsidR="00BE32EC" w:rsidRPr="00437BD3" w:rsidRDefault="00BE32EC" w:rsidP="0024096F">
      <w:pPr>
        <w:pStyle w:val="Prrafodelista"/>
        <w:keepNext/>
        <w:keepLines/>
        <w:widowControl/>
        <w:numPr>
          <w:ilvl w:val="3"/>
          <w:numId w:val="100"/>
        </w:numPr>
        <w:spacing w:before="60" w:after="60" w:line="276" w:lineRule="auto"/>
        <w:jc w:val="both"/>
        <w:rPr>
          <w:rFonts w:ascii="Arial" w:hAnsi="Arial" w:cs="Arial"/>
          <w:shd w:val="clear" w:color="auto" w:fill="FFFFFF" w:themeFill="background1"/>
          <w:lang w:eastAsia="en-US"/>
        </w:rPr>
      </w:pPr>
      <w:r w:rsidRPr="00437BD3">
        <w:rPr>
          <w:rFonts w:ascii="Arial" w:hAnsi="Arial" w:cs="Arial"/>
          <w:shd w:val="clear" w:color="auto" w:fill="FFFFFF" w:themeFill="background1"/>
          <w:lang w:eastAsia="en-US"/>
        </w:rPr>
        <w:t>El Instituto desde su centro de datos genera cada 5 a 10 minutos un paquete comprimido tipo tar.gz (llamado de ahora en adelante archivo de “</w:t>
      </w:r>
      <w:r w:rsidRPr="00437BD3">
        <w:rPr>
          <w:rFonts w:ascii="Arial" w:hAnsi="Arial" w:cs="Arial"/>
          <w:b/>
          <w:shd w:val="clear" w:color="auto" w:fill="FFFFFF" w:themeFill="background1"/>
          <w:lang w:eastAsia="en-US"/>
        </w:rPr>
        <w:t>difusión</w:t>
      </w:r>
      <w:r w:rsidRPr="00437BD3">
        <w:rPr>
          <w:rFonts w:ascii="Arial" w:hAnsi="Arial" w:cs="Arial"/>
          <w:shd w:val="clear" w:color="auto" w:fill="FFFFFF" w:themeFill="background1"/>
          <w:lang w:eastAsia="en-US"/>
        </w:rPr>
        <w:t>”), el cual contiene archivos tipo JPEG, CSS, HTML, JS, CSV, ZIP y JSON, los cuales conforman un sitio web que se requiere publicar en internet a través del servicio de cómputo en la nube solicitado.</w:t>
      </w:r>
    </w:p>
    <w:p w:rsidR="00BE32EC" w:rsidRPr="00437BD3" w:rsidRDefault="00BE32EC" w:rsidP="0024096F">
      <w:pPr>
        <w:pStyle w:val="Prrafodelista"/>
        <w:keepNext/>
        <w:keepLines/>
        <w:widowControl/>
        <w:numPr>
          <w:ilvl w:val="3"/>
          <w:numId w:val="100"/>
        </w:numPr>
        <w:spacing w:before="60" w:after="60" w:line="276" w:lineRule="auto"/>
        <w:jc w:val="both"/>
        <w:rPr>
          <w:rFonts w:ascii="Arial" w:hAnsi="Arial" w:cs="Arial"/>
          <w:shd w:val="clear" w:color="auto" w:fill="FFFFFF" w:themeFill="background1"/>
          <w:lang w:eastAsia="en-US"/>
        </w:rPr>
      </w:pPr>
      <w:r w:rsidRPr="00437BD3">
        <w:rPr>
          <w:rFonts w:ascii="Arial" w:hAnsi="Arial" w:cs="Arial"/>
          <w:shd w:val="clear" w:color="auto" w:fill="FFFFFF" w:themeFill="background1"/>
          <w:lang w:eastAsia="en-US"/>
        </w:rPr>
        <w:t>Para la publicación del sitio web a través del archivo de “</w:t>
      </w:r>
      <w:r w:rsidRPr="00437BD3">
        <w:rPr>
          <w:rFonts w:ascii="Arial" w:hAnsi="Arial" w:cs="Arial"/>
          <w:b/>
          <w:shd w:val="clear" w:color="auto" w:fill="FFFFFF" w:themeFill="background1"/>
          <w:lang w:eastAsia="en-US"/>
        </w:rPr>
        <w:t>difusión</w:t>
      </w:r>
      <w:r w:rsidRPr="00437BD3">
        <w:rPr>
          <w:rFonts w:ascii="Arial" w:hAnsi="Arial" w:cs="Arial"/>
          <w:shd w:val="clear" w:color="auto" w:fill="FFFFFF" w:themeFill="background1"/>
          <w:lang w:eastAsia="en-US"/>
        </w:rPr>
        <w:t>”, se requiere transmitir dicho archivo desde el centro de datos al servicio de nube a través de internet, posteriormente este se requiere que se desempaquete o descomprima en el servicio web de la nube solicitado, para que este pueda visualizarse a través de internet.</w:t>
      </w:r>
    </w:p>
    <w:p w:rsidR="00BE32EC" w:rsidRPr="00437BD3" w:rsidRDefault="00BE32EC" w:rsidP="0024096F">
      <w:pPr>
        <w:pStyle w:val="Prrafodelista"/>
        <w:keepNext/>
        <w:keepLines/>
        <w:widowControl/>
        <w:numPr>
          <w:ilvl w:val="3"/>
          <w:numId w:val="100"/>
        </w:numPr>
        <w:spacing w:before="60" w:after="60" w:line="276" w:lineRule="auto"/>
        <w:jc w:val="both"/>
        <w:rPr>
          <w:rFonts w:ascii="Arial" w:hAnsi="Arial" w:cs="Arial"/>
          <w:shd w:val="clear" w:color="auto" w:fill="FFFFFF" w:themeFill="background1"/>
          <w:lang w:eastAsia="en-US"/>
        </w:rPr>
      </w:pPr>
      <w:r w:rsidRPr="00437BD3">
        <w:rPr>
          <w:rFonts w:ascii="Arial" w:hAnsi="Arial" w:cs="Arial"/>
          <w:shd w:val="clear" w:color="auto" w:fill="FFFFFF" w:themeFill="background1"/>
          <w:lang w:eastAsia="en-US"/>
        </w:rPr>
        <w:t>Los archivos del paquete del archivo de “</w:t>
      </w:r>
      <w:r w:rsidRPr="00437BD3">
        <w:rPr>
          <w:rFonts w:ascii="Arial" w:hAnsi="Arial" w:cs="Arial"/>
          <w:b/>
          <w:shd w:val="clear" w:color="auto" w:fill="FFFFFF" w:themeFill="background1"/>
          <w:lang w:eastAsia="en-US"/>
        </w:rPr>
        <w:t>difusión</w:t>
      </w:r>
      <w:r w:rsidRPr="00437BD3">
        <w:rPr>
          <w:rFonts w:ascii="Arial" w:hAnsi="Arial" w:cs="Arial"/>
          <w:shd w:val="clear" w:color="auto" w:fill="FFFFFF" w:themeFill="background1"/>
          <w:lang w:eastAsia="en-US"/>
        </w:rPr>
        <w:t>” que cambian en cada actualización (cada 5 minutos) son los archivos tipo JSON, para archivos restantes no se requieren actualizaciones periódicas, sin embargo, deberá considerarse el procedimiento para actualizarlos y/o forzar la actualización a demanda.</w:t>
      </w:r>
    </w:p>
    <w:p w:rsidR="00BE32EC" w:rsidRPr="00437BD3" w:rsidRDefault="00BE32EC" w:rsidP="0024096F">
      <w:pPr>
        <w:pStyle w:val="Prrafodelista"/>
        <w:keepNext/>
        <w:keepLines/>
        <w:widowControl/>
        <w:numPr>
          <w:ilvl w:val="3"/>
          <w:numId w:val="100"/>
        </w:numPr>
        <w:spacing w:before="60" w:after="60" w:line="276" w:lineRule="auto"/>
        <w:jc w:val="both"/>
        <w:rPr>
          <w:rFonts w:ascii="Arial" w:hAnsi="Arial" w:cs="Arial"/>
          <w:shd w:val="clear" w:color="auto" w:fill="FFFFFF" w:themeFill="background1"/>
          <w:lang w:eastAsia="en-US"/>
        </w:rPr>
      </w:pPr>
      <w:r w:rsidRPr="00437BD3">
        <w:rPr>
          <w:rFonts w:ascii="Arial" w:hAnsi="Arial" w:cs="Arial"/>
          <w:shd w:val="clear" w:color="auto" w:fill="FFFFFF" w:themeFill="background1"/>
          <w:lang w:eastAsia="en-US"/>
        </w:rPr>
        <w:t>El tamaño del archivo de “</w:t>
      </w:r>
      <w:r w:rsidRPr="00437BD3">
        <w:rPr>
          <w:rFonts w:ascii="Arial" w:hAnsi="Arial" w:cs="Arial"/>
          <w:b/>
          <w:shd w:val="clear" w:color="auto" w:fill="FFFFFF" w:themeFill="background1"/>
          <w:lang w:eastAsia="en-US"/>
        </w:rPr>
        <w:t>difusión</w:t>
      </w:r>
      <w:r w:rsidRPr="00437BD3">
        <w:rPr>
          <w:rFonts w:ascii="Arial" w:hAnsi="Arial" w:cs="Arial"/>
          <w:shd w:val="clear" w:color="auto" w:fill="FFFFFF" w:themeFill="background1"/>
          <w:lang w:eastAsia="en-US"/>
        </w:rPr>
        <w:t>” es de 28 MB a 50 MB.</w:t>
      </w:r>
    </w:p>
    <w:p w:rsidR="00BE32EC" w:rsidRPr="00437BD3" w:rsidRDefault="00BE32EC" w:rsidP="0024096F">
      <w:pPr>
        <w:pStyle w:val="Prrafodelista"/>
        <w:keepNext/>
        <w:keepLines/>
        <w:widowControl/>
        <w:numPr>
          <w:ilvl w:val="3"/>
          <w:numId w:val="100"/>
        </w:numPr>
        <w:spacing w:before="60" w:after="60" w:line="276" w:lineRule="auto"/>
        <w:jc w:val="both"/>
        <w:rPr>
          <w:rFonts w:ascii="Arial" w:hAnsi="Arial" w:cs="Arial"/>
          <w:shd w:val="clear" w:color="auto" w:fill="FFFFFF" w:themeFill="background1"/>
          <w:lang w:eastAsia="en-US"/>
        </w:rPr>
      </w:pPr>
      <w:r w:rsidRPr="00437BD3">
        <w:rPr>
          <w:rFonts w:ascii="Arial" w:hAnsi="Arial" w:cs="Arial"/>
          <w:shd w:val="clear" w:color="auto" w:fill="FFFFFF" w:themeFill="background1"/>
          <w:lang w:eastAsia="en-US"/>
        </w:rPr>
        <w:t>El número de archivos de “</w:t>
      </w:r>
      <w:r w:rsidRPr="00437BD3">
        <w:rPr>
          <w:rFonts w:ascii="Arial" w:hAnsi="Arial" w:cs="Arial"/>
          <w:b/>
          <w:shd w:val="clear" w:color="auto" w:fill="FFFFFF" w:themeFill="background1"/>
          <w:lang w:eastAsia="en-US"/>
        </w:rPr>
        <w:t>difusión</w:t>
      </w:r>
      <w:r w:rsidRPr="00437BD3">
        <w:rPr>
          <w:rFonts w:ascii="Arial" w:hAnsi="Arial" w:cs="Arial"/>
          <w:shd w:val="clear" w:color="auto" w:fill="FFFFFF" w:themeFill="background1"/>
          <w:lang w:eastAsia="en-US"/>
        </w:rPr>
        <w:t>” a trasmitir estimado es de 288 archivos en 24 horas.</w:t>
      </w:r>
    </w:p>
    <w:p w:rsidR="00BE32EC" w:rsidRPr="00437BD3" w:rsidRDefault="00BE32EC" w:rsidP="0024096F">
      <w:pPr>
        <w:pStyle w:val="Prrafodelista"/>
        <w:keepNext/>
        <w:keepLines/>
        <w:widowControl/>
        <w:numPr>
          <w:ilvl w:val="3"/>
          <w:numId w:val="100"/>
        </w:numPr>
        <w:spacing w:before="60" w:after="60" w:line="276" w:lineRule="auto"/>
        <w:jc w:val="both"/>
        <w:rPr>
          <w:rFonts w:ascii="Arial" w:hAnsi="Arial" w:cs="Arial"/>
          <w:shd w:val="clear" w:color="auto" w:fill="FFFFFF" w:themeFill="background1"/>
          <w:lang w:eastAsia="en-US"/>
        </w:rPr>
      </w:pPr>
      <w:r w:rsidRPr="00437BD3">
        <w:rPr>
          <w:rFonts w:ascii="Arial" w:hAnsi="Arial" w:cs="Arial"/>
          <w:shd w:val="clear" w:color="auto" w:fill="FFFFFF" w:themeFill="background1"/>
          <w:lang w:eastAsia="en-US"/>
        </w:rPr>
        <w:t>El Instituto dispondrá un enlace de internet de uso específico con al menos 10 Mbps de velocidad de transmisión.</w:t>
      </w:r>
    </w:p>
    <w:p w:rsidR="00BE32EC" w:rsidRPr="00437BD3" w:rsidRDefault="00BE32EC" w:rsidP="00BE32EC"/>
    <w:p w:rsidR="00BE32EC" w:rsidRPr="00437BD3" w:rsidRDefault="00BE32EC" w:rsidP="00BE32EC"/>
    <w:p w:rsidR="00BE32EC" w:rsidRPr="00437BD3" w:rsidRDefault="00BE32EC" w:rsidP="0024096F">
      <w:pPr>
        <w:pStyle w:val="AnexoTitulo"/>
        <w:numPr>
          <w:ilvl w:val="3"/>
          <w:numId w:val="101"/>
        </w:numPr>
        <w:ind w:left="1701" w:hanging="708"/>
        <w:outlineLvl w:val="2"/>
        <w:rPr>
          <w:rFonts w:cs="Arial"/>
          <w:sz w:val="20"/>
          <w:szCs w:val="20"/>
          <w:u w:val="single"/>
          <w:shd w:val="clear" w:color="auto" w:fill="FFFFFF" w:themeFill="background1"/>
        </w:rPr>
      </w:pPr>
      <w:r w:rsidRPr="00437BD3">
        <w:rPr>
          <w:rFonts w:cs="Arial"/>
          <w:sz w:val="20"/>
          <w:szCs w:val="20"/>
          <w:u w:val="single"/>
          <w:shd w:val="clear" w:color="auto" w:fill="FFFFFF" w:themeFill="background1"/>
        </w:rPr>
        <w:t>Servicio de publicación web principal</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Servicio de publicación web del numeral </w:t>
      </w:r>
      <w:r w:rsidRPr="00437BD3">
        <w:rPr>
          <w:rFonts w:cs="Arial"/>
          <w:sz w:val="20"/>
          <w:szCs w:val="20"/>
          <w:shd w:val="clear" w:color="auto" w:fill="FFFFFF" w:themeFill="background1"/>
        </w:rPr>
        <w:t>2.1.3.1</w:t>
      </w:r>
      <w:r w:rsidRPr="00437BD3">
        <w:rPr>
          <w:rFonts w:cs="Arial"/>
          <w:b w:val="0"/>
          <w:sz w:val="20"/>
          <w:szCs w:val="20"/>
          <w:shd w:val="clear" w:color="auto" w:fill="FFFFFF" w:themeFill="background1"/>
        </w:rPr>
        <w:t xml:space="preserve"> de la </w:t>
      </w:r>
      <w:r w:rsidRPr="00437BD3">
        <w:rPr>
          <w:rFonts w:cs="Arial"/>
          <w:sz w:val="20"/>
          <w:szCs w:val="20"/>
          <w:shd w:val="clear" w:color="auto" w:fill="FFFFFF" w:themeFill="background1"/>
        </w:rPr>
        <w:t xml:space="preserve">Figura 1. Diagrama de arquitectura de sistemas del instituto tipo B </w:t>
      </w:r>
      <w:r w:rsidRPr="00437BD3">
        <w:rPr>
          <w:rFonts w:cs="Arial"/>
          <w:b w:val="0"/>
          <w:sz w:val="20"/>
          <w:szCs w:val="20"/>
          <w:shd w:val="clear" w:color="auto" w:fill="FFFFFF" w:themeFill="background1"/>
        </w:rPr>
        <w:t>del</w:t>
      </w:r>
      <w:r w:rsidRPr="00437BD3">
        <w:rPr>
          <w:rFonts w:cs="Arial"/>
          <w:sz w:val="20"/>
          <w:szCs w:val="20"/>
          <w:shd w:val="clear" w:color="auto" w:fill="FFFFFF" w:themeFill="background1"/>
        </w:rPr>
        <w:t xml:space="preserve"> Apéndice I.</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Se requiere que el proveedor proporcione un API para la trasmisión del archivo “</w:t>
      </w:r>
      <w:r w:rsidRPr="00437BD3">
        <w:rPr>
          <w:rFonts w:cs="Arial"/>
          <w:sz w:val="20"/>
          <w:szCs w:val="20"/>
          <w:shd w:val="clear" w:color="auto" w:fill="FFFFFF" w:themeFill="background1"/>
        </w:rPr>
        <w:t>difusión</w:t>
      </w:r>
      <w:r w:rsidRPr="00437BD3">
        <w:rPr>
          <w:rFonts w:cs="Arial"/>
          <w:b w:val="0"/>
          <w:sz w:val="20"/>
          <w:szCs w:val="20"/>
          <w:shd w:val="clear" w:color="auto" w:fill="FFFFFF" w:themeFill="background1"/>
        </w:rPr>
        <w:t>” a través de internet mediante un canal cifrado. Esta API deberá tener la funcionalidad de garantizar la integridad del archivo en el destino, así como tener la funcionalidad de reanudar la carga o descarga del archivo y deberá ser capaz de identificar cuando exista un cambio y poder enviar la actualización del archivo.</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API o el servicio deberán proporcionar la funcionalidad de enviar comandos o instrucciones para el desempaquetado del archivo en el repositorio de almacenamiento de la nube a fin de automatizar dichas tareas.</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proveedor podrá complementar los servicios con esquemas de aceleración de carga y/o CDN para que el paquete se transfiera en un periodo de tiempo no mayor a 2 minutos.</w:t>
      </w:r>
    </w:p>
    <w:p w:rsidR="00BE32EC" w:rsidRPr="00437BD3" w:rsidRDefault="00BE32EC" w:rsidP="00BE32EC"/>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lastRenderedPageBreak/>
        <w:t>Se requiere de un servicio de almacenamiento para depositar el archivo de “</w:t>
      </w:r>
      <w:r w:rsidRPr="00437BD3">
        <w:rPr>
          <w:rFonts w:cs="Arial"/>
          <w:sz w:val="20"/>
          <w:szCs w:val="20"/>
          <w:shd w:val="clear" w:color="auto" w:fill="FFFFFF" w:themeFill="background1"/>
        </w:rPr>
        <w:t>difusión</w:t>
      </w:r>
      <w:r w:rsidRPr="00437BD3">
        <w:rPr>
          <w:rFonts w:cs="Arial"/>
          <w:b w:val="0"/>
          <w:sz w:val="20"/>
          <w:szCs w:val="20"/>
          <w:shd w:val="clear" w:color="auto" w:fill="FFFFFF" w:themeFill="background1"/>
        </w:rPr>
        <w:t>”, así como el almacenamiento de los históricos de cada actualización enviados desde el centro de datos del Instituto, el cual deberá contar con las siguientes características mínimas:</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Escalable</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Elástico (podrá crecer en capacidad de espacio y en capacidades de lectura y escritura conforme a la demanda de accesos de forma automática sin interrupción del servicio)</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Administración de control de acceso</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desplegarse en cualquier centro de datos del servicio de cómputo en la nube.</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Almacenar las actualizaciones de un mismo archivo.</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Caché o característica similar que permita agilizar el acceso a la lectura de archivos que no cambien constantemente.</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servicio web solicitado deberá ser de tipo CDN para garantizar la entrega de contenido a usuarios en internet</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Posibilidad de configurarlo bajo dominio ine.mx</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soportar protocolo HTTP y HTTPS (con soporte de TLS)</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Balanceo de carga elástico</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Protección contra ataques de aplicaciones Web, para lo cual se deberá contar con un Web </w:t>
      </w:r>
      <w:proofErr w:type="spellStart"/>
      <w:r w:rsidRPr="00437BD3">
        <w:rPr>
          <w:rFonts w:cs="Arial"/>
          <w:b w:val="0"/>
          <w:sz w:val="20"/>
          <w:szCs w:val="20"/>
          <w:shd w:val="clear" w:color="auto" w:fill="FFFFFF" w:themeFill="background1"/>
        </w:rPr>
        <w:t>Application</w:t>
      </w:r>
      <w:proofErr w:type="spellEnd"/>
      <w:r w:rsidRPr="00437BD3">
        <w:rPr>
          <w:rFonts w:cs="Arial"/>
          <w:b w:val="0"/>
          <w:sz w:val="20"/>
          <w:szCs w:val="20"/>
          <w:shd w:val="clear" w:color="auto" w:fill="FFFFFF" w:themeFill="background1"/>
        </w:rPr>
        <w:t xml:space="preserve"> Firewall (WAF) de propósito específico.</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mitigar ataques de negación de servicio volumétricos y distribuidos (</w:t>
      </w:r>
      <w:proofErr w:type="spellStart"/>
      <w:r w:rsidRPr="00437BD3">
        <w:rPr>
          <w:rFonts w:cs="Arial"/>
          <w:b w:val="0"/>
          <w:sz w:val="20"/>
          <w:szCs w:val="20"/>
          <w:shd w:val="clear" w:color="auto" w:fill="FFFFFF" w:themeFill="background1"/>
        </w:rPr>
        <w:t>DDoS</w:t>
      </w:r>
      <w:proofErr w:type="spellEnd"/>
      <w:r w:rsidRPr="00437BD3">
        <w:rPr>
          <w:rFonts w:cs="Arial"/>
          <w:b w:val="0"/>
          <w:sz w:val="20"/>
          <w:szCs w:val="20"/>
          <w:shd w:val="clear" w:color="auto" w:fill="FFFFFF" w:themeFill="background1"/>
        </w:rPr>
        <w:t>) de manera ilimitada durante la vigencia del servicio.</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Administrable a través de una consola web</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Herramientas para obtener información de accesos al servicio y desempeño del servicio. En tiempo real y acceso a información histórica.</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crecer y decrecer la infraestructura de la nube conforme a la demanda de usuarios de forma automática.</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crecer el ancho de banda de internet de forma automática bajo demanda para soportar la capacidad de usuarios solicitada.</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tiempo de respuesta y/o descarga de la página no deberá exceder de los 5 segundos.</w:t>
      </w:r>
    </w:p>
    <w:p w:rsidR="00BE32EC" w:rsidRPr="00437BD3" w:rsidRDefault="00BE32EC" w:rsidP="00BE32EC">
      <w:pPr>
        <w:pStyle w:val="Prrafodelista"/>
        <w:spacing w:before="60" w:after="60" w:line="276" w:lineRule="auto"/>
        <w:ind w:left="2268"/>
        <w:jc w:val="both"/>
        <w:rPr>
          <w:rFonts w:ascii="Arial" w:hAnsi="Arial" w:cs="Arial"/>
          <w:shd w:val="clear" w:color="auto" w:fill="FFFFFF" w:themeFill="background1"/>
          <w:lang w:eastAsia="en-US"/>
        </w:rPr>
      </w:pPr>
    </w:p>
    <w:p w:rsidR="00BE32EC" w:rsidRPr="00437BD3" w:rsidRDefault="00BE32EC" w:rsidP="0024096F">
      <w:pPr>
        <w:pStyle w:val="AnexoTitulo"/>
        <w:numPr>
          <w:ilvl w:val="4"/>
          <w:numId w:val="101"/>
        </w:numPr>
        <w:ind w:left="2410" w:hanging="970"/>
        <w:jc w:val="both"/>
        <w:outlineLvl w:val="9"/>
        <w:rPr>
          <w:rFonts w:cs="Arial"/>
          <w:sz w:val="20"/>
          <w:szCs w:val="20"/>
          <w:shd w:val="clear" w:color="auto" w:fill="FFFFFF" w:themeFill="background1"/>
        </w:rPr>
      </w:pPr>
      <w:bookmarkStart w:id="970" w:name="_Hlk510458525"/>
      <w:r w:rsidRPr="00437BD3">
        <w:rPr>
          <w:rFonts w:cs="Arial"/>
          <w:sz w:val="20"/>
          <w:szCs w:val="20"/>
          <w:shd w:val="clear" w:color="auto" w:fill="FFFFFF" w:themeFill="background1"/>
        </w:rPr>
        <w:t>Niveles de servicio</w:t>
      </w:r>
    </w:p>
    <w:p w:rsidR="00BE32EC" w:rsidRPr="006304A2" w:rsidRDefault="00BE32EC" w:rsidP="00BE32EC">
      <w:pPr>
        <w:ind w:left="2268"/>
        <w:jc w:val="both"/>
        <w:rPr>
          <w:rFonts w:ascii="Arial" w:hAnsi="Arial" w:cs="Arial"/>
          <w:b/>
          <w:shd w:val="clear" w:color="auto" w:fill="FFFFFF" w:themeFill="background1"/>
        </w:rPr>
      </w:pPr>
      <w:r w:rsidRPr="006304A2">
        <w:rPr>
          <w:rFonts w:ascii="Arial" w:hAnsi="Arial" w:cs="Arial"/>
          <w:shd w:val="clear" w:color="auto" w:fill="FFFFFF" w:themeFill="background1"/>
        </w:rPr>
        <w:t xml:space="preserve">Se requieren dos tipos de nivel de servicio, que aplicarán conforme al numeral </w:t>
      </w:r>
      <w:r w:rsidRPr="006304A2">
        <w:rPr>
          <w:rFonts w:ascii="Arial" w:hAnsi="Arial" w:cs="Arial"/>
          <w:b/>
          <w:shd w:val="clear" w:color="auto" w:fill="FFFFFF" w:themeFill="background1"/>
        </w:rPr>
        <w:t>2.1.3.1.18 Criterios de consumo mínimo y máximo del servicio:</w:t>
      </w:r>
    </w:p>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mínimo del 99.95% de disponibilidad por día, lo anterior, sólo 2 días que el Instituto</w:t>
      </w:r>
      <w:r>
        <w:rPr>
          <w:rFonts w:cs="Arial"/>
          <w:b w:val="0"/>
          <w:sz w:val="20"/>
          <w:szCs w:val="20"/>
          <w:shd w:val="clear" w:color="auto" w:fill="FFFFFF" w:themeFill="background1"/>
        </w:rPr>
        <w:t>, a través del administrador o supervisor de contrato, le</w:t>
      </w:r>
      <w:r w:rsidRPr="00437BD3">
        <w:rPr>
          <w:rFonts w:cs="Arial"/>
          <w:b w:val="0"/>
          <w:sz w:val="20"/>
          <w:szCs w:val="20"/>
          <w:shd w:val="clear" w:color="auto" w:fill="FFFFFF" w:themeFill="background1"/>
        </w:rPr>
        <w:t xml:space="preserve"> 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al proveedor, lo cual deberá notificarle por escrito (correo electrónico) 3 días naturales previos a las fechas solicitadas por el Instituto.</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mínimo del 99.8 % de disponibilidad los 7 días de la semana, las 24 horas.</w:t>
      </w: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4"/>
          <w:numId w:val="101"/>
        </w:numPr>
        <w:ind w:left="2410" w:hanging="970"/>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Criterios de consumo mínimo y máximo del servicio</w:t>
      </w:r>
    </w:p>
    <w:p w:rsidR="00BE32EC" w:rsidRPr="00437BD3" w:rsidRDefault="00BE32EC" w:rsidP="00BE32EC">
      <w:pPr>
        <w:pStyle w:val="Prrafodelista"/>
        <w:spacing w:before="60" w:after="60" w:line="276" w:lineRule="auto"/>
        <w:ind w:left="2268"/>
        <w:jc w:val="both"/>
        <w:rPr>
          <w:rFonts w:ascii="Arial" w:hAnsi="Arial" w:cs="Arial"/>
          <w:shd w:val="clear" w:color="auto" w:fill="FFFFFF" w:themeFill="background1"/>
          <w:lang w:eastAsia="en-US"/>
        </w:rPr>
      </w:pPr>
      <w:r w:rsidRPr="00437BD3">
        <w:rPr>
          <w:rFonts w:ascii="Arial" w:hAnsi="Arial" w:cs="Arial"/>
          <w:shd w:val="clear" w:color="auto" w:fill="FFFFFF" w:themeFill="background1"/>
          <w:lang w:eastAsia="en-US"/>
        </w:rPr>
        <w:t>Se deberá considerar para el dimensionamiento del servicio los siguientes criterios:</w:t>
      </w:r>
    </w:p>
    <w:p w:rsidR="00BE32EC"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5"/>
          <w:numId w:val="101"/>
        </w:numPr>
        <w:ind w:left="2977" w:hanging="1177"/>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Consumo mínimo mensual</w:t>
      </w:r>
    </w:p>
    <w:p w:rsidR="00BE32EC" w:rsidRPr="00437BD3"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mínima estimada de 810,000 usuarios mensuales</w:t>
      </w:r>
    </w:p>
    <w:p w:rsidR="00BE32EC" w:rsidRPr="00437BD3"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mínimo de 99.8 % de disponibilidad del servicio mensual.</w:t>
      </w:r>
    </w:p>
    <w:p w:rsidR="00BE32EC" w:rsidRPr="00437BD3"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podrá solicitar</w:t>
      </w:r>
      <w:r>
        <w:rPr>
          <w:rFonts w:cs="Arial"/>
          <w:b w:val="0"/>
          <w:sz w:val="20"/>
          <w:szCs w:val="20"/>
          <w:shd w:val="clear" w:color="auto" w:fill="FFFFFF" w:themeFill="background1"/>
        </w:rPr>
        <w:t xml:space="preserve"> mediante correo electrónico</w:t>
      </w:r>
      <w:r w:rsidRPr="00437BD3">
        <w:rPr>
          <w:rFonts w:cs="Arial"/>
          <w:b w:val="0"/>
          <w:sz w:val="20"/>
          <w:szCs w:val="20"/>
          <w:shd w:val="clear" w:color="auto" w:fill="FFFFFF" w:themeFill="background1"/>
        </w:rPr>
        <w:t xml:space="preserve"> al proveedor el apagado y/o encendido de servicios de cómputo en la nube durante la vigencia del servicio, con al menos 4 horas de anticipación. Lo anterior con el objeto de utilizar el servicio sólo en las horas que el Instituto considere necesario.</w:t>
      </w:r>
    </w:p>
    <w:p w:rsidR="00BE32EC"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5"/>
          <w:numId w:val="101"/>
        </w:numPr>
        <w:ind w:left="2977" w:hanging="1177"/>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Consumo máximo mensual</w:t>
      </w:r>
    </w:p>
    <w:p w:rsidR="00BE32EC" w:rsidRPr="00437BD3"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máximas estimada de 94,000,000 de usuarios mensuales, donde el 90% del consumo del servicio puede realizarse durante un 2 día del mes.</w:t>
      </w:r>
    </w:p>
    <w:p w:rsidR="00BE32EC" w:rsidRPr="00437BD3"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Se requiere un nivel de servicio mínimo de disponibilidad del 99.95 % por día, durante sólo 2 días que 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le 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al proveedor, lo cual deberá notificarle por </w:t>
      </w:r>
      <w:r>
        <w:rPr>
          <w:rFonts w:cs="Arial"/>
          <w:b w:val="0"/>
          <w:sz w:val="20"/>
          <w:szCs w:val="20"/>
          <w:shd w:val="clear" w:color="auto" w:fill="FFFFFF" w:themeFill="background1"/>
        </w:rPr>
        <w:t>correo electrónico con</w:t>
      </w:r>
      <w:r w:rsidRPr="00437BD3">
        <w:rPr>
          <w:rFonts w:cs="Arial"/>
          <w:b w:val="0"/>
          <w:sz w:val="20"/>
          <w:szCs w:val="20"/>
          <w:shd w:val="clear" w:color="auto" w:fill="FFFFFF" w:themeFill="background1"/>
        </w:rPr>
        <w:t xml:space="preserve"> 3 días naturales previos a la fecha solicitada por el instituto. Los días restantes del mes del servicio, el nivel de servicio requerido es del 99.8% de disponibilidad.</w:t>
      </w:r>
    </w:p>
    <w:p w:rsidR="00BE32EC" w:rsidRPr="00437BD3"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podrá solicitar</w:t>
      </w:r>
      <w:r>
        <w:rPr>
          <w:rFonts w:cs="Arial"/>
          <w:b w:val="0"/>
          <w:sz w:val="20"/>
          <w:szCs w:val="20"/>
          <w:shd w:val="clear" w:color="auto" w:fill="FFFFFF" w:themeFill="background1"/>
        </w:rPr>
        <w:t xml:space="preserve"> mediante correo electrónico</w:t>
      </w:r>
      <w:r w:rsidRPr="00437BD3">
        <w:rPr>
          <w:rFonts w:cs="Arial"/>
          <w:b w:val="0"/>
          <w:sz w:val="20"/>
          <w:szCs w:val="20"/>
          <w:shd w:val="clear" w:color="auto" w:fill="FFFFFF" w:themeFill="background1"/>
        </w:rPr>
        <w:t xml:space="preserve"> al proveedor el apagado y/o encendido de servicios de cómputo en la nube durante la vigencia del servicio, con al menos 4 horas de anticipación. Lo anterior con el objeto de utilizar el servicio sólo en las horas que el Instituto considere necesario.</w:t>
      </w:r>
    </w:p>
    <w:p w:rsidR="00BE32EC" w:rsidRPr="00437BD3"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Debido a que se trata de un servicio crítico, no se permitirán mantenimientos durante la vigencia del servicio.</w:t>
      </w:r>
    </w:p>
    <w:p w:rsidR="00BE32EC"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3"/>
          <w:numId w:val="101"/>
        </w:numPr>
        <w:ind w:left="1701" w:hanging="708"/>
        <w:outlineLvl w:val="2"/>
        <w:rPr>
          <w:rFonts w:cs="Arial"/>
          <w:sz w:val="20"/>
          <w:szCs w:val="20"/>
          <w:u w:val="single"/>
          <w:shd w:val="clear" w:color="auto" w:fill="FFFFFF" w:themeFill="background1"/>
        </w:rPr>
      </w:pPr>
      <w:r w:rsidRPr="00437BD3">
        <w:rPr>
          <w:rFonts w:cs="Arial"/>
          <w:sz w:val="20"/>
          <w:szCs w:val="20"/>
          <w:u w:val="single"/>
          <w:shd w:val="clear" w:color="auto" w:fill="FFFFFF" w:themeFill="background1"/>
        </w:rPr>
        <w:t>Servicio de publicación de archivos de imagen</w:t>
      </w:r>
    </w:p>
    <w:p w:rsidR="00BE32EC" w:rsidRPr="00437BD3" w:rsidRDefault="00BE32EC" w:rsidP="00BE32EC">
      <w:pPr>
        <w:pStyle w:val="Prrafodelista"/>
        <w:spacing w:before="60" w:after="60"/>
        <w:ind w:left="794"/>
        <w:jc w:val="both"/>
        <w:rPr>
          <w:rFonts w:ascii="Arial" w:hAnsi="Arial" w:cs="Arial"/>
          <w:b/>
          <w:shd w:val="clear" w:color="auto" w:fill="FFFFFF" w:themeFill="background1"/>
          <w:lang w:eastAsia="en-US"/>
        </w:rPr>
      </w:pPr>
    </w:p>
    <w:p w:rsidR="00BE32EC" w:rsidRPr="00437BD3" w:rsidRDefault="00BE32EC" w:rsidP="00BE32EC">
      <w:pPr>
        <w:pStyle w:val="Prrafodelista"/>
        <w:spacing w:before="60" w:after="60"/>
        <w:ind w:left="792"/>
        <w:jc w:val="both"/>
        <w:rPr>
          <w:rFonts w:ascii="Arial" w:hAnsi="Arial" w:cs="Arial"/>
          <w:shd w:val="clear" w:color="auto" w:fill="FFFFFF" w:themeFill="background1"/>
          <w:lang w:eastAsia="en-US"/>
        </w:rPr>
      </w:pPr>
      <w:r w:rsidRPr="00437BD3">
        <w:rPr>
          <w:rFonts w:ascii="Arial" w:hAnsi="Arial" w:cs="Arial"/>
          <w:shd w:val="clear" w:color="auto" w:fill="FFFFFF" w:themeFill="background1"/>
          <w:lang w:eastAsia="en-US"/>
        </w:rPr>
        <w:t xml:space="preserve">Este servicio de publicación es el descrito en la </w:t>
      </w:r>
      <w:r w:rsidRPr="00437BD3">
        <w:rPr>
          <w:rFonts w:ascii="Arial" w:hAnsi="Arial" w:cs="Arial"/>
          <w:b/>
          <w:shd w:val="clear" w:color="auto" w:fill="FFFFFF" w:themeFill="background1"/>
          <w:lang w:eastAsia="en-US"/>
        </w:rPr>
        <w:t>Figura 1. Diagrama de arquitectura de sistemas del instituto tipo B</w:t>
      </w:r>
      <w:r w:rsidRPr="00437BD3">
        <w:rPr>
          <w:rFonts w:ascii="Arial" w:hAnsi="Arial" w:cs="Arial"/>
          <w:shd w:val="clear" w:color="auto" w:fill="FFFFFF" w:themeFill="background1"/>
          <w:lang w:eastAsia="en-US"/>
        </w:rPr>
        <w:t xml:space="preserve">, numeral </w:t>
      </w:r>
      <w:r w:rsidRPr="00437BD3">
        <w:rPr>
          <w:rFonts w:ascii="Arial" w:hAnsi="Arial" w:cs="Arial"/>
          <w:b/>
          <w:shd w:val="clear" w:color="auto" w:fill="FFFFFF" w:themeFill="background1"/>
          <w:lang w:eastAsia="en-US"/>
        </w:rPr>
        <w:t>2.2.1.2</w:t>
      </w:r>
      <w:r w:rsidRPr="00437BD3">
        <w:rPr>
          <w:rFonts w:ascii="Arial" w:hAnsi="Arial" w:cs="Arial"/>
          <w:shd w:val="clear" w:color="auto" w:fill="FFFFFF" w:themeFill="background1"/>
          <w:lang w:eastAsia="en-US"/>
        </w:rPr>
        <w:t xml:space="preserve"> del </w:t>
      </w:r>
      <w:r w:rsidRPr="00437BD3">
        <w:rPr>
          <w:rFonts w:ascii="Arial" w:hAnsi="Arial" w:cs="Arial"/>
          <w:b/>
          <w:shd w:val="clear" w:color="auto" w:fill="FFFFFF" w:themeFill="background1"/>
          <w:lang w:eastAsia="en-US"/>
        </w:rPr>
        <w:t>Apéndice I,</w:t>
      </w:r>
      <w:r w:rsidRPr="00437BD3">
        <w:rPr>
          <w:rFonts w:ascii="Arial" w:hAnsi="Arial" w:cs="Arial"/>
          <w:shd w:val="clear" w:color="auto" w:fill="FFFFFF" w:themeFill="background1"/>
          <w:lang w:eastAsia="en-US"/>
        </w:rPr>
        <w:t xml:space="preserve"> este flujo se describe a continuación:</w:t>
      </w:r>
    </w:p>
    <w:p w:rsidR="00BE32EC" w:rsidRDefault="00BE32EC" w:rsidP="00BE32EC">
      <w:pPr>
        <w:ind w:left="2268"/>
        <w:jc w:val="both"/>
        <w:rPr>
          <w:rFonts w:cs="Arial"/>
          <w:b/>
          <w:shd w:val="clear" w:color="auto" w:fill="FFFFFF" w:themeFill="background1"/>
        </w:rPr>
      </w:pPr>
    </w:p>
    <w:p w:rsidR="00BE32EC" w:rsidRPr="00437BD3" w:rsidRDefault="00BE32EC" w:rsidP="0024096F">
      <w:pPr>
        <w:pStyle w:val="Prrafodelista"/>
        <w:keepNext/>
        <w:keepLines/>
        <w:widowControl/>
        <w:numPr>
          <w:ilvl w:val="3"/>
          <w:numId w:val="100"/>
        </w:numPr>
        <w:spacing w:before="60" w:after="60" w:line="276" w:lineRule="auto"/>
        <w:jc w:val="both"/>
        <w:rPr>
          <w:rFonts w:ascii="Arial" w:hAnsi="Arial" w:cs="Arial"/>
          <w:shd w:val="clear" w:color="auto" w:fill="FFFFFF" w:themeFill="background1"/>
          <w:lang w:eastAsia="en-US"/>
        </w:rPr>
      </w:pPr>
      <w:r w:rsidRPr="00437BD3">
        <w:rPr>
          <w:rFonts w:ascii="Arial" w:hAnsi="Arial" w:cs="Arial"/>
          <w:shd w:val="clear" w:color="auto" w:fill="FFFFFF" w:themeFill="background1"/>
          <w:lang w:eastAsia="en-US"/>
        </w:rPr>
        <w:t>El Instituto requiere trasmitir desde su centro de datos al servicio de nube aproximadamente 500,000 archivos de imagen de tamaño fijo de 600 KB, lo anterior durante un periodo de 24 horas y con una concurrencia máxima de 40,000, la cual no es constante durante las 24 horas, pero es el máximo que puede ocurrir en un segundo, se puede considerar un consumo mínimo de transferencia del 20 % (100,000 archivos de imagen).</w:t>
      </w:r>
    </w:p>
    <w:p w:rsidR="00BE32EC"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lastRenderedPageBreak/>
        <w:t xml:space="preserve">Para la publicación de estos archivos de imagen se requiere que sea a través de otro servicio web independiente a la difusión principal indicada en el numeral </w:t>
      </w:r>
      <w:r w:rsidRPr="00437BD3">
        <w:rPr>
          <w:rFonts w:cs="Arial"/>
          <w:sz w:val="20"/>
          <w:szCs w:val="20"/>
          <w:shd w:val="clear" w:color="auto" w:fill="FFFFFF" w:themeFill="background1"/>
        </w:rPr>
        <w:t>2.1.3.1. Servicio de publicación web principal</w:t>
      </w:r>
      <w:r w:rsidRPr="00437BD3">
        <w:rPr>
          <w:rFonts w:cs="Arial"/>
          <w:b w:val="0"/>
          <w:sz w:val="20"/>
          <w:szCs w:val="20"/>
          <w:shd w:val="clear" w:color="auto" w:fill="FFFFFF" w:themeFill="background1"/>
        </w:rPr>
        <w:t>.</w:t>
      </w: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Se requiere que el proveedor proporcione un API para transmitir a través de internet y un canal cifrado los archivos de imagen. Esta API deberá tener la funcionalidad de garantizar la integridad de los archivos, así como tener la funcionalidad de reanudar la carga y/o descarga del archivo, así como identificar los archivos nuevos para enviarlos de manera incremental.</w:t>
      </w:r>
    </w:p>
    <w:p w:rsidR="00BE32EC" w:rsidRPr="00437BD3" w:rsidRDefault="00BE32EC" w:rsidP="00BE32EC">
      <w:pPr>
        <w:pStyle w:val="Prrafodelista"/>
        <w:spacing w:before="60" w:after="60" w:line="276" w:lineRule="auto"/>
        <w:ind w:left="1938"/>
        <w:jc w:val="both"/>
        <w:rPr>
          <w:rFonts w:ascii="Arial" w:hAnsi="Arial" w:cs="Arial"/>
          <w:shd w:val="clear" w:color="auto" w:fill="FFFFFF" w:themeFill="background1"/>
          <w:lang w:eastAsia="en-US"/>
        </w:rPr>
      </w:pPr>
    </w:p>
    <w:p w:rsidR="00BE32EC" w:rsidRPr="00437BD3" w:rsidRDefault="00BE32EC" w:rsidP="0024096F">
      <w:pPr>
        <w:pStyle w:val="AnexoTitulo"/>
        <w:numPr>
          <w:ilvl w:val="4"/>
          <w:numId w:val="101"/>
        </w:numPr>
        <w:ind w:left="2410" w:hanging="970"/>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Servicio de almacenamiento</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Escalable</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Elástico (podrá crecer en capacidad y demanda de accesos de forma automática sin interrupción del servicio)</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Administración de control de acceso</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F03C68">
        <w:rPr>
          <w:rFonts w:cs="Arial"/>
          <w:b w:val="0"/>
          <w:sz w:val="20"/>
          <w:szCs w:val="20"/>
          <w:shd w:val="clear" w:color="auto" w:fill="FFFFFF" w:themeFill="background1"/>
        </w:rPr>
        <w:t>Disponible en al menos dos zonas o regiones del fabricante de nube.</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Deberá almacenar las versiones de los archivos actualizados.</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Caché o característica similar que permita agilizar el acceso a la lectura de archivos que no cambien constantemente.</w:t>
      </w:r>
    </w:p>
    <w:p w:rsidR="00BE32EC" w:rsidRPr="00437BD3" w:rsidRDefault="00BE32EC" w:rsidP="00BE32EC">
      <w:pPr>
        <w:pStyle w:val="Prrafodelista"/>
        <w:spacing w:before="60" w:after="60" w:line="276" w:lineRule="auto"/>
        <w:ind w:left="1440"/>
        <w:jc w:val="both"/>
        <w:rPr>
          <w:rFonts w:ascii="Arial" w:hAnsi="Arial" w:cs="Arial"/>
          <w:shd w:val="clear" w:color="auto" w:fill="FFFFFF" w:themeFill="background1"/>
          <w:lang w:eastAsia="en-US"/>
        </w:rPr>
      </w:pPr>
    </w:p>
    <w:p w:rsidR="00BE32EC" w:rsidRPr="00437BD3" w:rsidRDefault="00BE32EC" w:rsidP="0024096F">
      <w:pPr>
        <w:pStyle w:val="AnexoTitulo"/>
        <w:numPr>
          <w:ilvl w:val="4"/>
          <w:numId w:val="101"/>
        </w:numPr>
        <w:ind w:left="2410" w:hanging="970"/>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Servicio de publicación web (archivos de imagen)</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Deberá ser de tipo CDN para garantizar la entrega de contenido a usuarios en internet</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Balanceo de carga elástico</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Protección contra ataques de aplicaciones Web, para lo cual se deberá contar con un Web </w:t>
      </w:r>
      <w:proofErr w:type="spellStart"/>
      <w:r w:rsidRPr="00437BD3">
        <w:rPr>
          <w:rFonts w:cs="Arial"/>
          <w:b w:val="0"/>
          <w:sz w:val="20"/>
          <w:szCs w:val="20"/>
          <w:shd w:val="clear" w:color="auto" w:fill="FFFFFF" w:themeFill="background1"/>
        </w:rPr>
        <w:t>Application</w:t>
      </w:r>
      <w:proofErr w:type="spellEnd"/>
      <w:r w:rsidRPr="00437BD3">
        <w:rPr>
          <w:rFonts w:cs="Arial"/>
          <w:b w:val="0"/>
          <w:sz w:val="20"/>
          <w:szCs w:val="20"/>
          <w:shd w:val="clear" w:color="auto" w:fill="FFFFFF" w:themeFill="background1"/>
        </w:rPr>
        <w:t xml:space="preserve"> Firewall (WAF) de propósito específico.</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mitigar ataques de negación de servicio volumétricos y distribuidos (</w:t>
      </w:r>
      <w:proofErr w:type="spellStart"/>
      <w:r w:rsidRPr="00437BD3">
        <w:rPr>
          <w:rFonts w:cs="Arial"/>
          <w:b w:val="0"/>
          <w:sz w:val="20"/>
          <w:szCs w:val="20"/>
          <w:shd w:val="clear" w:color="auto" w:fill="FFFFFF" w:themeFill="background1"/>
        </w:rPr>
        <w:t>DDoS</w:t>
      </w:r>
      <w:proofErr w:type="spellEnd"/>
      <w:r w:rsidRPr="00437BD3">
        <w:rPr>
          <w:rFonts w:cs="Arial"/>
          <w:b w:val="0"/>
          <w:sz w:val="20"/>
          <w:szCs w:val="20"/>
          <w:shd w:val="clear" w:color="auto" w:fill="FFFFFF" w:themeFill="background1"/>
        </w:rPr>
        <w:t>) de manera ilimitada durante la vigencia del servicio.</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Administrable a través de una consola web</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Herramientas para obtener información de acceso al servicio y desempeño del servicio en tiempo real y acceso a información histórica.</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crecer y decrecer la infraestructura de la nube conforme a la demanda de usuarios de forma automática.</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tiempo de respuesta y/o descarga de las imágenes no deberá exceder de 1 segundo.</w:t>
      </w:r>
    </w:p>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4"/>
          <w:numId w:val="101"/>
        </w:numPr>
        <w:ind w:left="2410" w:hanging="970"/>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Niveles de servicio</w:t>
      </w:r>
    </w:p>
    <w:p w:rsidR="00BE32EC" w:rsidRPr="00437BD3" w:rsidRDefault="00BE32EC" w:rsidP="00BE32EC">
      <w:pPr>
        <w:pStyle w:val="Prrafodelista"/>
        <w:ind w:left="2410"/>
        <w:jc w:val="both"/>
        <w:rPr>
          <w:rFonts w:ascii="Arial" w:hAnsi="Arial" w:cs="Arial"/>
          <w:shd w:val="clear" w:color="auto" w:fill="FFFFFF" w:themeFill="background1"/>
          <w:lang w:eastAsia="en-US"/>
        </w:rPr>
      </w:pPr>
      <w:r w:rsidRPr="00437BD3">
        <w:rPr>
          <w:rFonts w:ascii="Arial" w:hAnsi="Arial" w:cs="Arial"/>
          <w:shd w:val="clear" w:color="auto" w:fill="FFFFFF" w:themeFill="background1"/>
          <w:lang w:eastAsia="en-US"/>
        </w:rPr>
        <w:t xml:space="preserve">Se requieren dos tipos de nivel de servicio, que aplicarán conforme al numeral </w:t>
      </w:r>
      <w:r w:rsidRPr="00437BD3">
        <w:rPr>
          <w:rFonts w:ascii="Arial" w:hAnsi="Arial" w:cs="Arial"/>
          <w:b/>
          <w:shd w:val="clear" w:color="auto" w:fill="FFFFFF" w:themeFill="background1"/>
          <w:lang w:eastAsia="en-US"/>
        </w:rPr>
        <w:t>2.1.3.</w:t>
      </w:r>
      <w:r>
        <w:rPr>
          <w:rFonts w:ascii="Arial" w:hAnsi="Arial" w:cs="Arial"/>
          <w:b/>
          <w:shd w:val="clear" w:color="auto" w:fill="FFFFFF" w:themeFill="background1"/>
          <w:lang w:eastAsia="en-US"/>
        </w:rPr>
        <w:t>2</w:t>
      </w:r>
      <w:r w:rsidRPr="00437BD3">
        <w:rPr>
          <w:rFonts w:ascii="Arial" w:hAnsi="Arial" w:cs="Arial"/>
          <w:b/>
          <w:shd w:val="clear" w:color="auto" w:fill="FFFFFF" w:themeFill="background1"/>
          <w:lang w:eastAsia="en-US"/>
        </w:rPr>
        <w:t>.</w:t>
      </w:r>
      <w:r>
        <w:rPr>
          <w:rFonts w:ascii="Arial" w:hAnsi="Arial" w:cs="Arial"/>
          <w:b/>
          <w:shd w:val="clear" w:color="auto" w:fill="FFFFFF" w:themeFill="background1"/>
          <w:lang w:eastAsia="en-US"/>
        </w:rPr>
        <w:t>6</w:t>
      </w:r>
      <w:r w:rsidRPr="00437BD3">
        <w:rPr>
          <w:rFonts w:ascii="Arial" w:hAnsi="Arial" w:cs="Arial"/>
          <w:b/>
          <w:shd w:val="clear" w:color="auto" w:fill="FFFFFF" w:themeFill="background1"/>
          <w:lang w:eastAsia="en-US"/>
        </w:rPr>
        <w:t xml:space="preserve"> Criterios de consumo mínimo y máximo del servicio:</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bookmarkStart w:id="971" w:name="_Hlk513577421"/>
      <w:r w:rsidRPr="00437BD3">
        <w:rPr>
          <w:rFonts w:cs="Arial"/>
          <w:b w:val="0"/>
          <w:sz w:val="20"/>
          <w:szCs w:val="20"/>
          <w:shd w:val="clear" w:color="auto" w:fill="FFFFFF" w:themeFill="background1"/>
        </w:rPr>
        <w:t>Nivel de servicio mínimo del 99.95% de disponibilidad por día, durante 2 días que el Instituto</w:t>
      </w:r>
      <w:r>
        <w:rPr>
          <w:rFonts w:cs="Arial"/>
          <w:b w:val="0"/>
          <w:sz w:val="20"/>
          <w:szCs w:val="20"/>
          <w:shd w:val="clear" w:color="auto" w:fill="FFFFFF" w:themeFill="background1"/>
        </w:rPr>
        <w:t xml:space="preserve">, a través del administrador o supervisor del contrato, le </w:t>
      </w:r>
      <w:r w:rsidRPr="00437BD3">
        <w:rPr>
          <w:rFonts w:cs="Arial"/>
          <w:b w:val="0"/>
          <w:sz w:val="20"/>
          <w:szCs w:val="20"/>
          <w:shd w:val="clear" w:color="auto" w:fill="FFFFFF" w:themeFill="background1"/>
        </w:rPr>
        <w:t>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al proveedor, lo cual deberá notificarle por escrito (correo electrónico) 3 días naturales previos a las fechas solicitadas por el Instituto.</w:t>
      </w:r>
    </w:p>
    <w:bookmarkEnd w:id="971"/>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mínimo del 99.8 % de disponibilidad los 7 días de la semana, las 24 horas.</w:t>
      </w: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4"/>
          <w:numId w:val="101"/>
        </w:numPr>
        <w:ind w:left="2410" w:hanging="970"/>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Criterios de consumo mínimo y máximo del servicio</w:t>
      </w:r>
    </w:p>
    <w:p w:rsidR="00BE32EC" w:rsidRPr="00437BD3" w:rsidRDefault="00BE32EC" w:rsidP="00BE32EC">
      <w:pPr>
        <w:pStyle w:val="Prrafodelista"/>
        <w:spacing w:before="60" w:after="60" w:line="276" w:lineRule="auto"/>
        <w:ind w:left="1938"/>
        <w:jc w:val="both"/>
        <w:rPr>
          <w:rFonts w:ascii="Arial" w:hAnsi="Arial" w:cs="Arial"/>
          <w:shd w:val="clear" w:color="auto" w:fill="FFFFFF" w:themeFill="background1"/>
          <w:lang w:eastAsia="en-US"/>
        </w:rPr>
      </w:pPr>
    </w:p>
    <w:p w:rsidR="00BE32EC" w:rsidRPr="00437BD3" w:rsidRDefault="00BE32EC" w:rsidP="0024096F">
      <w:pPr>
        <w:pStyle w:val="AnexoTitulo"/>
        <w:numPr>
          <w:ilvl w:val="5"/>
          <w:numId w:val="101"/>
        </w:numPr>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Consumo mínimo mensual</w:t>
      </w:r>
    </w:p>
    <w:p w:rsidR="00BE32EC" w:rsidRPr="00437BD3" w:rsidRDefault="00BE32EC" w:rsidP="0024096F">
      <w:pPr>
        <w:pStyle w:val="AnexoTitulo"/>
        <w:numPr>
          <w:ilvl w:val="6"/>
          <w:numId w:val="101"/>
        </w:numPr>
        <w:ind w:left="3402" w:hanging="124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mínima estimada 100,000 usuarios mensuales</w:t>
      </w:r>
    </w:p>
    <w:p w:rsidR="00BE32EC" w:rsidRPr="00437BD3" w:rsidRDefault="00BE32EC" w:rsidP="0024096F">
      <w:pPr>
        <w:pStyle w:val="AnexoTitulo"/>
        <w:numPr>
          <w:ilvl w:val="6"/>
          <w:numId w:val="101"/>
        </w:numPr>
        <w:ind w:left="3402" w:hanging="124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mínimo de 99.8 % de disponibilidad del servicio mensual.</w:t>
      </w:r>
    </w:p>
    <w:p w:rsidR="00BE32EC" w:rsidRPr="00437BD3" w:rsidRDefault="00BE32EC" w:rsidP="0024096F">
      <w:pPr>
        <w:pStyle w:val="AnexoTitulo"/>
        <w:numPr>
          <w:ilvl w:val="6"/>
          <w:numId w:val="101"/>
        </w:numPr>
        <w:ind w:left="3402" w:hanging="1242"/>
        <w:jc w:val="both"/>
        <w:outlineLvl w:val="9"/>
        <w:rPr>
          <w:rFonts w:cs="Arial"/>
          <w:b w:val="0"/>
          <w:sz w:val="20"/>
          <w:szCs w:val="20"/>
          <w:shd w:val="clear" w:color="auto" w:fill="FFFFFF" w:themeFill="background1"/>
        </w:rPr>
      </w:pPr>
      <w:bookmarkStart w:id="972" w:name="_Hlk510566438"/>
      <w:r w:rsidRPr="00437BD3">
        <w:rPr>
          <w:rFonts w:cs="Arial"/>
          <w:b w:val="0"/>
          <w:sz w:val="20"/>
          <w:szCs w:val="20"/>
          <w:shd w:val="clear" w:color="auto" w:fill="FFFFFF" w:themeFill="background1"/>
        </w:rPr>
        <w:t>Cantidad mínima de imágenes trasmitidas por día de 50,000</w:t>
      </w:r>
    </w:p>
    <w:bookmarkEnd w:id="972"/>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6"/>
          <w:numId w:val="101"/>
        </w:numPr>
        <w:ind w:left="3402" w:hanging="1242"/>
        <w:jc w:val="both"/>
        <w:outlineLvl w:val="9"/>
        <w:rPr>
          <w:rFonts w:cs="Arial"/>
          <w:b w:val="0"/>
          <w:sz w:val="20"/>
          <w:szCs w:val="20"/>
          <w:shd w:val="clear" w:color="auto" w:fill="FFFFFF" w:themeFill="background1"/>
        </w:rPr>
      </w:pPr>
      <w:bookmarkStart w:id="973" w:name="_Hlk510962844"/>
      <w:r w:rsidRPr="00437BD3">
        <w:rPr>
          <w:rFonts w:cs="Arial"/>
          <w:b w:val="0"/>
          <w:sz w:val="20"/>
          <w:szCs w:val="20"/>
          <w:shd w:val="clear" w:color="auto" w:fill="FFFFFF" w:themeFill="background1"/>
        </w:rPr>
        <w:t>El Instituto</w:t>
      </w:r>
      <w:r>
        <w:rPr>
          <w:rFonts w:cs="Arial"/>
          <w:b w:val="0"/>
          <w:sz w:val="20"/>
          <w:szCs w:val="20"/>
          <w:shd w:val="clear" w:color="auto" w:fill="FFFFFF" w:themeFill="background1"/>
        </w:rPr>
        <w:t xml:space="preserve">, a través del administrador o supervisor del contrato, </w:t>
      </w:r>
      <w:r w:rsidRPr="00437BD3">
        <w:rPr>
          <w:rFonts w:cs="Arial"/>
          <w:b w:val="0"/>
          <w:sz w:val="20"/>
          <w:szCs w:val="20"/>
          <w:shd w:val="clear" w:color="auto" w:fill="FFFFFF" w:themeFill="background1"/>
        </w:rPr>
        <w:t>podrá solicitar</w:t>
      </w:r>
      <w:r>
        <w:rPr>
          <w:rFonts w:cs="Arial"/>
          <w:b w:val="0"/>
          <w:sz w:val="20"/>
          <w:szCs w:val="20"/>
          <w:shd w:val="clear" w:color="auto" w:fill="FFFFFF" w:themeFill="background1"/>
        </w:rPr>
        <w:t xml:space="preserve"> mediante correo electrónico</w:t>
      </w:r>
      <w:r w:rsidRPr="00437BD3">
        <w:rPr>
          <w:rFonts w:cs="Arial"/>
          <w:b w:val="0"/>
          <w:sz w:val="20"/>
          <w:szCs w:val="20"/>
          <w:shd w:val="clear" w:color="auto" w:fill="FFFFFF" w:themeFill="background1"/>
        </w:rPr>
        <w:t xml:space="preserve"> al proveedor</w:t>
      </w:r>
      <w:r>
        <w:rPr>
          <w:rFonts w:cs="Arial"/>
          <w:b w:val="0"/>
          <w:sz w:val="20"/>
          <w:szCs w:val="20"/>
          <w:shd w:val="clear" w:color="auto" w:fill="FFFFFF" w:themeFill="background1"/>
        </w:rPr>
        <w:t>,</w:t>
      </w:r>
      <w:r w:rsidRPr="00437BD3">
        <w:rPr>
          <w:rFonts w:cs="Arial"/>
          <w:b w:val="0"/>
          <w:sz w:val="20"/>
          <w:szCs w:val="20"/>
          <w:shd w:val="clear" w:color="auto" w:fill="FFFFFF" w:themeFill="background1"/>
        </w:rPr>
        <w:t xml:space="preserve"> el apagado y/o encendido de servicios de cómputo en la nube durante la vigencia del servicio, con al menos 4 horas de anticipación. Lo anterior con el objeto de utilizar el servicio sólo en las horas que el Instituto considere necesario.</w:t>
      </w:r>
    </w:p>
    <w:bookmarkEnd w:id="973"/>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5"/>
          <w:numId w:val="101"/>
        </w:numPr>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Consumo máximo mensual</w:t>
      </w:r>
    </w:p>
    <w:p w:rsidR="00BE32EC" w:rsidRPr="00437BD3" w:rsidRDefault="00BE32EC" w:rsidP="0024096F">
      <w:pPr>
        <w:pStyle w:val="AnexoTitulo"/>
        <w:numPr>
          <w:ilvl w:val="6"/>
          <w:numId w:val="101"/>
        </w:numPr>
        <w:ind w:left="3402" w:hanging="124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máximas estimada de 47,000,000 de usuarios mensuales, donde el 90% del consumo del servicio puede realizarse durante 2 días del mes.</w:t>
      </w:r>
    </w:p>
    <w:p w:rsidR="00BE32EC" w:rsidRPr="00437BD3" w:rsidRDefault="00BE32EC" w:rsidP="0024096F">
      <w:pPr>
        <w:pStyle w:val="AnexoTitulo"/>
        <w:numPr>
          <w:ilvl w:val="6"/>
          <w:numId w:val="101"/>
        </w:numPr>
        <w:ind w:left="3402" w:hanging="124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Se requiere un nivel de servicio mínimo de disponibilidad del 99.95 % por día, durante sólo 2 días que el Instituto le indique al proveedor, lo cual deberá notificarle por escrito dentro de los 15 días naturales posteriores a la fecha de notificación del fallo. Los días restantes del mes, el servicio requerido es del 99.8% de disponibilidad.</w:t>
      </w:r>
    </w:p>
    <w:p w:rsidR="00BE32EC" w:rsidRPr="00437BD3" w:rsidRDefault="00BE32EC" w:rsidP="0024096F">
      <w:pPr>
        <w:pStyle w:val="AnexoTitulo"/>
        <w:numPr>
          <w:ilvl w:val="6"/>
          <w:numId w:val="101"/>
        </w:numPr>
        <w:ind w:left="3402" w:hanging="124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máxima de imágenes trasmitidas por día de 800,000</w:t>
      </w:r>
    </w:p>
    <w:p w:rsidR="00BE32EC" w:rsidRPr="00437BD3" w:rsidRDefault="00BE32EC" w:rsidP="0024096F">
      <w:pPr>
        <w:pStyle w:val="AnexoTitulo"/>
        <w:numPr>
          <w:ilvl w:val="6"/>
          <w:numId w:val="101"/>
        </w:numPr>
        <w:ind w:left="3402" w:hanging="124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podrá solicitar</w:t>
      </w:r>
      <w:r>
        <w:rPr>
          <w:rFonts w:cs="Arial"/>
          <w:b w:val="0"/>
          <w:sz w:val="20"/>
          <w:szCs w:val="20"/>
          <w:shd w:val="clear" w:color="auto" w:fill="FFFFFF" w:themeFill="background1"/>
        </w:rPr>
        <w:t xml:space="preserve"> mediante correo electrónico</w:t>
      </w:r>
      <w:r w:rsidRPr="00437BD3">
        <w:rPr>
          <w:rFonts w:cs="Arial"/>
          <w:b w:val="0"/>
          <w:sz w:val="20"/>
          <w:szCs w:val="20"/>
          <w:shd w:val="clear" w:color="auto" w:fill="FFFFFF" w:themeFill="background1"/>
        </w:rPr>
        <w:t xml:space="preserve"> al proveedor el apagado y/o encendido de servicios de cómputo en la nube durante la vigencia del servicio, con al menos 4 horas de anticipación. Lo anterior con el objeto de utilizar el servicio sólo en las horas que el Instituto considere necesario.</w:t>
      </w:r>
    </w:p>
    <w:p w:rsidR="00BE32EC" w:rsidRPr="00437BD3" w:rsidRDefault="00BE32EC" w:rsidP="0024096F">
      <w:pPr>
        <w:pStyle w:val="AnexoTitulo"/>
        <w:numPr>
          <w:ilvl w:val="6"/>
          <w:numId w:val="101"/>
        </w:numPr>
        <w:ind w:left="3402" w:hanging="124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Debido a que se trata de un servicio crítico, no se permitirán mantenimientos durante la vigencia del servicio.</w:t>
      </w:r>
    </w:p>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3"/>
          <w:numId w:val="101"/>
        </w:numPr>
        <w:ind w:left="1701" w:hanging="708"/>
        <w:outlineLvl w:val="2"/>
        <w:rPr>
          <w:rFonts w:cs="Arial"/>
          <w:sz w:val="20"/>
          <w:szCs w:val="20"/>
          <w:u w:val="single"/>
          <w:shd w:val="clear" w:color="auto" w:fill="FFFFFF" w:themeFill="background1"/>
        </w:rPr>
      </w:pPr>
      <w:r w:rsidRPr="00437BD3">
        <w:rPr>
          <w:rFonts w:cs="Arial"/>
          <w:sz w:val="20"/>
          <w:szCs w:val="20"/>
          <w:u w:val="single"/>
          <w:shd w:val="clear" w:color="auto" w:fill="FFFFFF" w:themeFill="background1"/>
        </w:rPr>
        <w:t>Servicio de transferencia de archivos para difusores</w:t>
      </w:r>
    </w:p>
    <w:p w:rsidR="00BE32EC" w:rsidRPr="00437BD3" w:rsidRDefault="00BE32EC" w:rsidP="00BE32EC">
      <w:pPr>
        <w:pStyle w:val="Prrafodelista"/>
        <w:spacing w:before="60" w:after="60" w:line="276" w:lineRule="auto"/>
        <w:ind w:left="1080"/>
        <w:jc w:val="both"/>
        <w:rPr>
          <w:rFonts w:ascii="Arial" w:hAnsi="Arial" w:cs="Arial"/>
          <w:b/>
          <w:u w:val="single"/>
          <w:shd w:val="clear" w:color="auto" w:fill="FFFFFF" w:themeFill="background1"/>
          <w:lang w:eastAsia="en-US"/>
        </w:rPr>
      </w:pPr>
    </w:p>
    <w:p w:rsidR="00BE32EC" w:rsidRPr="00437BD3" w:rsidRDefault="00BE32EC" w:rsidP="0024096F">
      <w:pPr>
        <w:pStyle w:val="Prrafodelista"/>
        <w:keepNext/>
        <w:keepLines/>
        <w:widowControl/>
        <w:numPr>
          <w:ilvl w:val="3"/>
          <w:numId w:val="100"/>
        </w:numPr>
        <w:spacing w:before="60" w:after="60"/>
        <w:jc w:val="both"/>
        <w:rPr>
          <w:rFonts w:ascii="Arial" w:hAnsi="Arial" w:cs="Arial"/>
          <w:shd w:val="clear" w:color="auto" w:fill="FFFFFF" w:themeFill="background1"/>
          <w:lang w:eastAsia="en-US"/>
        </w:rPr>
      </w:pPr>
      <w:r w:rsidRPr="00437BD3">
        <w:rPr>
          <w:rFonts w:ascii="Arial" w:hAnsi="Arial" w:cs="Arial"/>
          <w:shd w:val="clear" w:color="auto" w:fill="FFFFFF" w:themeFill="background1"/>
          <w:lang w:eastAsia="en-US"/>
        </w:rPr>
        <w:t xml:space="preserve">Este servicio de publicación es el descrito en la </w:t>
      </w:r>
      <w:r w:rsidRPr="00437BD3">
        <w:rPr>
          <w:rFonts w:ascii="Arial" w:hAnsi="Arial" w:cs="Arial"/>
          <w:b/>
          <w:shd w:val="clear" w:color="auto" w:fill="FFFFFF" w:themeFill="background1"/>
          <w:lang w:eastAsia="en-US"/>
        </w:rPr>
        <w:t>Figura 1. Diagrama de arquitectura de sistemas del instituto tipo B</w:t>
      </w:r>
      <w:r w:rsidRPr="00437BD3">
        <w:rPr>
          <w:rFonts w:ascii="Arial" w:hAnsi="Arial" w:cs="Arial"/>
          <w:shd w:val="clear" w:color="auto" w:fill="FFFFFF" w:themeFill="background1"/>
          <w:lang w:eastAsia="en-US"/>
        </w:rPr>
        <w:t xml:space="preserve">, </w:t>
      </w:r>
      <w:r w:rsidRPr="00437BD3">
        <w:rPr>
          <w:rFonts w:ascii="Arial" w:hAnsi="Arial" w:cs="Arial"/>
          <w:b/>
          <w:shd w:val="clear" w:color="auto" w:fill="FFFFFF" w:themeFill="background1"/>
          <w:lang w:eastAsia="en-US"/>
        </w:rPr>
        <w:t>numeral</w:t>
      </w:r>
      <w:r w:rsidRPr="00437BD3">
        <w:rPr>
          <w:rFonts w:ascii="Arial" w:hAnsi="Arial" w:cs="Arial"/>
          <w:shd w:val="clear" w:color="auto" w:fill="FFFFFF" w:themeFill="background1"/>
          <w:lang w:eastAsia="en-US"/>
        </w:rPr>
        <w:t xml:space="preserve"> </w:t>
      </w:r>
      <w:r w:rsidRPr="00437BD3">
        <w:rPr>
          <w:rFonts w:ascii="Arial" w:hAnsi="Arial" w:cs="Arial"/>
          <w:b/>
          <w:shd w:val="clear" w:color="auto" w:fill="FFFFFF" w:themeFill="background1"/>
          <w:lang w:eastAsia="en-US"/>
        </w:rPr>
        <w:t>2.1.3.3</w:t>
      </w:r>
      <w:r w:rsidRPr="00437BD3">
        <w:rPr>
          <w:rFonts w:ascii="Arial" w:hAnsi="Arial" w:cs="Arial"/>
          <w:shd w:val="clear" w:color="auto" w:fill="FFFFFF" w:themeFill="background1"/>
          <w:lang w:eastAsia="en-US"/>
        </w:rPr>
        <w:t xml:space="preserve"> del </w:t>
      </w:r>
      <w:r w:rsidRPr="00437BD3">
        <w:rPr>
          <w:rFonts w:ascii="Arial" w:hAnsi="Arial" w:cs="Arial"/>
          <w:b/>
          <w:shd w:val="clear" w:color="auto" w:fill="FFFFFF" w:themeFill="background1"/>
          <w:lang w:eastAsia="en-US"/>
        </w:rPr>
        <w:t>Apéndice I,</w:t>
      </w:r>
      <w:r w:rsidRPr="00437BD3">
        <w:rPr>
          <w:rFonts w:ascii="Arial" w:hAnsi="Arial" w:cs="Arial"/>
          <w:shd w:val="clear" w:color="auto" w:fill="FFFFFF" w:themeFill="background1"/>
          <w:lang w:eastAsia="en-US"/>
        </w:rPr>
        <w:t xml:space="preserve"> donde el Instituto desde su centro de datos genera cada 5 minutos el archivo comprimido denominado “</w:t>
      </w:r>
      <w:r w:rsidRPr="00437BD3">
        <w:rPr>
          <w:rFonts w:ascii="Arial" w:hAnsi="Arial" w:cs="Arial"/>
          <w:b/>
          <w:shd w:val="clear" w:color="auto" w:fill="FFFFFF" w:themeFill="background1"/>
          <w:lang w:eastAsia="en-US"/>
        </w:rPr>
        <w:t>difusión</w:t>
      </w:r>
      <w:r w:rsidRPr="00437BD3">
        <w:rPr>
          <w:rFonts w:ascii="Arial" w:hAnsi="Arial" w:cs="Arial"/>
          <w:shd w:val="clear" w:color="auto" w:fill="FFFFFF" w:themeFill="background1"/>
          <w:lang w:eastAsia="en-US"/>
        </w:rPr>
        <w:t xml:space="preserve">”, el cual deberá poder transmitirse a través de internet a los </w:t>
      </w:r>
      <w:r w:rsidRPr="00437BD3">
        <w:rPr>
          <w:rFonts w:ascii="Arial" w:hAnsi="Arial" w:cs="Arial"/>
          <w:b/>
          <w:shd w:val="clear" w:color="auto" w:fill="FFFFFF" w:themeFill="background1"/>
          <w:lang w:eastAsia="en-US"/>
        </w:rPr>
        <w:t>Difusores</w:t>
      </w:r>
      <w:r w:rsidRPr="00437BD3">
        <w:rPr>
          <w:rFonts w:ascii="Arial" w:hAnsi="Arial" w:cs="Arial"/>
          <w:shd w:val="clear" w:color="auto" w:fill="FFFFFF" w:themeFill="background1"/>
          <w:lang w:eastAsia="en-US"/>
        </w:rPr>
        <w:t xml:space="preserve">. </w:t>
      </w:r>
    </w:p>
    <w:p w:rsidR="00BE32EC" w:rsidRPr="00437BD3" w:rsidRDefault="00BE32EC" w:rsidP="0024096F">
      <w:pPr>
        <w:pStyle w:val="Prrafodelista"/>
        <w:keepNext/>
        <w:keepLines/>
        <w:widowControl/>
        <w:numPr>
          <w:ilvl w:val="3"/>
          <w:numId w:val="100"/>
        </w:numPr>
        <w:spacing w:before="60" w:after="60"/>
        <w:jc w:val="both"/>
        <w:rPr>
          <w:rFonts w:ascii="Arial" w:hAnsi="Arial" w:cs="Arial"/>
          <w:shd w:val="clear" w:color="auto" w:fill="FFFFFF" w:themeFill="background1"/>
          <w:lang w:eastAsia="en-US"/>
        </w:rPr>
      </w:pPr>
      <w:r w:rsidRPr="00437BD3">
        <w:rPr>
          <w:rFonts w:ascii="Arial" w:hAnsi="Arial" w:cs="Arial"/>
          <w:shd w:val="clear" w:color="auto" w:fill="FFFFFF" w:themeFill="background1"/>
          <w:lang w:eastAsia="en-US"/>
        </w:rPr>
        <w:t>Como pre-requisito los difusores dispondrán de al menos un enlace de internet de uso específico de 50 Mbps para este servicio.</w:t>
      </w:r>
    </w:p>
    <w:p w:rsidR="00BE32EC"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lastRenderedPageBreak/>
        <w:t>El canal de transmisión de los archivos deberá estar cifrado y tener un control de acceso para los difusores.</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Se requiere que el proveedor de nube proporcione un API para transmitir a través de internet y un canal cifrado el archivo de “difusión” a los Difusores.</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API o el servicio deberán proporcionar la funcionalidad de enviar comandos o instrucciones para el desempaquetado del archivo en el repositorio del Difusor.</w:t>
      </w:r>
    </w:p>
    <w:p w:rsidR="00BE32EC" w:rsidRDefault="00BE32EC" w:rsidP="00BE32EC">
      <w:pPr>
        <w:ind w:left="2268"/>
        <w:jc w:val="both"/>
        <w:rPr>
          <w:rFonts w:cs="Arial"/>
          <w:b/>
          <w:shd w:val="clear" w:color="auto" w:fill="FFFFFF" w:themeFill="background1"/>
        </w:rPr>
      </w:pPr>
    </w:p>
    <w:p w:rsidR="00BE32EC"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proveedor de nube deberá disponer de un ancho de banda de 50 Mbps por usuario para este servicio para soportar de 15 a 35 usuarios concurrentes.</w:t>
      </w:r>
    </w:p>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servicio de almacenamiento deberá contar con las siguientes características:</w:t>
      </w:r>
    </w:p>
    <w:p w:rsidR="00BE32EC" w:rsidRPr="00437BD3" w:rsidRDefault="00BE32EC" w:rsidP="0024096F">
      <w:pPr>
        <w:pStyle w:val="AnexoTitulo"/>
        <w:numPr>
          <w:ilvl w:val="5"/>
          <w:numId w:val="101"/>
        </w:numPr>
        <w:ind w:left="2835" w:hanging="1035"/>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Escalable</w:t>
      </w:r>
    </w:p>
    <w:p w:rsidR="00BE32EC" w:rsidRPr="00437BD3" w:rsidRDefault="00BE32EC" w:rsidP="0024096F">
      <w:pPr>
        <w:pStyle w:val="AnexoTitulo"/>
        <w:numPr>
          <w:ilvl w:val="5"/>
          <w:numId w:val="101"/>
        </w:numPr>
        <w:ind w:left="2835" w:hanging="1035"/>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Elástico (podrá crecer en capacidad y demanda de accesos de forma automática sin interrupción del servicio)</w:t>
      </w:r>
    </w:p>
    <w:p w:rsidR="00BE32EC" w:rsidRPr="00437BD3" w:rsidRDefault="00BE32EC" w:rsidP="0024096F">
      <w:pPr>
        <w:pStyle w:val="AnexoTitulo"/>
        <w:numPr>
          <w:ilvl w:val="5"/>
          <w:numId w:val="101"/>
        </w:numPr>
        <w:ind w:left="2835" w:hanging="1035"/>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Administración de control de acceso</w:t>
      </w:r>
    </w:p>
    <w:p w:rsidR="00BE32EC" w:rsidRPr="00437BD3" w:rsidRDefault="00BE32EC" w:rsidP="0024096F">
      <w:pPr>
        <w:pStyle w:val="AnexoTitulo"/>
        <w:numPr>
          <w:ilvl w:val="5"/>
          <w:numId w:val="101"/>
        </w:numPr>
        <w:ind w:left="2835" w:hanging="1035"/>
        <w:outlineLvl w:val="9"/>
        <w:rPr>
          <w:rFonts w:cs="Arial"/>
          <w:b w:val="0"/>
          <w:sz w:val="20"/>
          <w:szCs w:val="20"/>
          <w:shd w:val="clear" w:color="auto" w:fill="FFFFFF" w:themeFill="background1"/>
        </w:rPr>
      </w:pPr>
      <w:r w:rsidRPr="000920DB">
        <w:rPr>
          <w:rFonts w:cs="Arial"/>
          <w:b w:val="0"/>
          <w:sz w:val="20"/>
          <w:szCs w:val="20"/>
          <w:shd w:val="clear" w:color="auto" w:fill="FFFFFF" w:themeFill="background1"/>
        </w:rPr>
        <w:t>Disponible en al menos dos zonas o regiones del fabricante de nube</w:t>
      </w:r>
      <w:r w:rsidRPr="00437BD3">
        <w:rPr>
          <w:rFonts w:cs="Arial"/>
          <w:b w:val="0"/>
          <w:sz w:val="20"/>
          <w:szCs w:val="20"/>
          <w:shd w:val="clear" w:color="auto" w:fill="FFFFFF" w:themeFill="background1"/>
        </w:rPr>
        <w:t>.</w:t>
      </w:r>
    </w:p>
    <w:p w:rsidR="00BE32EC" w:rsidRPr="00437BD3" w:rsidRDefault="00BE32EC" w:rsidP="0024096F">
      <w:pPr>
        <w:pStyle w:val="AnexoTitulo"/>
        <w:numPr>
          <w:ilvl w:val="5"/>
          <w:numId w:val="101"/>
        </w:numPr>
        <w:ind w:left="2835" w:hanging="1035"/>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Almacenar las actualizaciones de un mismo archivo.</w:t>
      </w:r>
    </w:p>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Balanceo de carga elástico</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Protección contra ataques de aplicaciones Web, para lo cual se deberá contar con un Web </w:t>
      </w:r>
      <w:proofErr w:type="spellStart"/>
      <w:r w:rsidRPr="00437BD3">
        <w:rPr>
          <w:rFonts w:cs="Arial"/>
          <w:b w:val="0"/>
          <w:sz w:val="20"/>
          <w:szCs w:val="20"/>
          <w:shd w:val="clear" w:color="auto" w:fill="FFFFFF" w:themeFill="background1"/>
        </w:rPr>
        <w:t>Application</w:t>
      </w:r>
      <w:proofErr w:type="spellEnd"/>
      <w:r w:rsidRPr="00437BD3">
        <w:rPr>
          <w:rFonts w:cs="Arial"/>
          <w:b w:val="0"/>
          <w:sz w:val="20"/>
          <w:szCs w:val="20"/>
          <w:shd w:val="clear" w:color="auto" w:fill="FFFFFF" w:themeFill="background1"/>
        </w:rPr>
        <w:t xml:space="preserve"> Firewall (WAF) de propósito específico.</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mitigar ataques de negación de servicio volumétricos y distribuidos (</w:t>
      </w:r>
      <w:proofErr w:type="spellStart"/>
      <w:r w:rsidRPr="00437BD3">
        <w:rPr>
          <w:rFonts w:cs="Arial"/>
          <w:b w:val="0"/>
          <w:sz w:val="20"/>
          <w:szCs w:val="20"/>
          <w:shd w:val="clear" w:color="auto" w:fill="FFFFFF" w:themeFill="background1"/>
        </w:rPr>
        <w:t>DDoS</w:t>
      </w:r>
      <w:proofErr w:type="spellEnd"/>
      <w:r w:rsidRPr="00437BD3">
        <w:rPr>
          <w:rFonts w:cs="Arial"/>
          <w:b w:val="0"/>
          <w:sz w:val="20"/>
          <w:szCs w:val="20"/>
          <w:shd w:val="clear" w:color="auto" w:fill="FFFFFF" w:themeFill="background1"/>
        </w:rPr>
        <w:t>) de manera ilimitada durante la vigencia del servicio.</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Administrable a través de una consola web</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Herramientas para obtener información de accesos al servicio y desempeño del servicio en tiempo real y acceso a información histórica.</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crecer y decrecer la infraestructura de la nube conforme a la demanda de usuarios de forma automática.</w:t>
      </w:r>
    </w:p>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4"/>
          <w:numId w:val="101"/>
        </w:numPr>
        <w:ind w:left="2410" w:hanging="970"/>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Niveles de servicio</w:t>
      </w:r>
    </w:p>
    <w:p w:rsidR="00BE32EC" w:rsidRPr="00437BD3" w:rsidRDefault="00BE32EC" w:rsidP="00BE32EC">
      <w:pPr>
        <w:pStyle w:val="Prrafodelista"/>
        <w:spacing w:before="60" w:after="60" w:line="276" w:lineRule="auto"/>
        <w:ind w:left="2268"/>
        <w:jc w:val="both"/>
        <w:rPr>
          <w:rFonts w:ascii="Arial" w:hAnsi="Arial" w:cs="Arial"/>
          <w:b/>
          <w:shd w:val="clear" w:color="auto" w:fill="FFFFFF" w:themeFill="background1"/>
          <w:lang w:eastAsia="en-US"/>
        </w:rPr>
      </w:pPr>
      <w:r w:rsidRPr="00437BD3">
        <w:rPr>
          <w:rFonts w:ascii="Arial" w:hAnsi="Arial" w:cs="Arial"/>
          <w:shd w:val="clear" w:color="auto" w:fill="FFFFFF" w:themeFill="background1"/>
          <w:lang w:eastAsia="en-US"/>
        </w:rPr>
        <w:t xml:space="preserve">Se requieren dos tipos de nivel de servicio conforme al numeral </w:t>
      </w:r>
      <w:r w:rsidRPr="00437BD3">
        <w:rPr>
          <w:rFonts w:ascii="Arial" w:hAnsi="Arial" w:cs="Arial"/>
          <w:b/>
          <w:shd w:val="clear" w:color="auto" w:fill="FFFFFF" w:themeFill="background1"/>
          <w:lang w:eastAsia="en-US"/>
        </w:rPr>
        <w:t>2.1.1.5.1 Criterios de consumo mínimo y máximo del servicio:</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sz w:val="20"/>
          <w:szCs w:val="20"/>
          <w:shd w:val="clear" w:color="auto" w:fill="FFFFFF" w:themeFill="background1"/>
        </w:rPr>
        <w:t xml:space="preserve"> </w:t>
      </w:r>
      <w:r w:rsidRPr="00437BD3">
        <w:rPr>
          <w:rFonts w:cs="Arial"/>
          <w:b w:val="0"/>
          <w:sz w:val="20"/>
          <w:szCs w:val="20"/>
          <w:shd w:val="clear" w:color="auto" w:fill="FFFFFF" w:themeFill="background1"/>
        </w:rPr>
        <w:t>Nivel de servicio mínimo de 99.95 % de disponibilidad por día, lo anterior, hasta por 6 días que 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le 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al proveedor, lo cual deberá notificarle por escrito </w:t>
      </w:r>
      <w:r>
        <w:rPr>
          <w:rFonts w:cs="Arial"/>
          <w:b w:val="0"/>
          <w:sz w:val="20"/>
          <w:szCs w:val="20"/>
          <w:shd w:val="clear" w:color="auto" w:fill="FFFFFF" w:themeFill="background1"/>
        </w:rPr>
        <w:t xml:space="preserve">(correo electrónico), </w:t>
      </w:r>
      <w:r w:rsidRPr="00437BD3">
        <w:rPr>
          <w:rFonts w:cs="Arial"/>
          <w:b w:val="0"/>
          <w:sz w:val="20"/>
          <w:szCs w:val="20"/>
          <w:shd w:val="clear" w:color="auto" w:fill="FFFFFF" w:themeFill="background1"/>
        </w:rPr>
        <w:t>3 días naturales previos a la fecha indicada.</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Nivel de servicio mínimo de 99.8% de disponibilidad los 7 días de la semana, las 24 horas. </w:t>
      </w:r>
    </w:p>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4"/>
          <w:numId w:val="101"/>
        </w:numPr>
        <w:ind w:left="2410" w:hanging="970"/>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Criterios de consumo mínimo y máximo del servicio</w:t>
      </w:r>
    </w:p>
    <w:p w:rsidR="00BE32EC" w:rsidRPr="00437BD3" w:rsidRDefault="00BE32EC" w:rsidP="00BE32EC">
      <w:pPr>
        <w:pStyle w:val="Prrafodelista"/>
        <w:spacing w:before="60" w:after="60" w:line="276" w:lineRule="auto"/>
        <w:ind w:left="1938"/>
        <w:jc w:val="both"/>
        <w:rPr>
          <w:rFonts w:ascii="Arial" w:hAnsi="Arial" w:cs="Arial"/>
          <w:shd w:val="clear" w:color="auto" w:fill="FFFFFF" w:themeFill="background1"/>
          <w:lang w:eastAsia="en-US"/>
        </w:rPr>
      </w:pPr>
    </w:p>
    <w:p w:rsidR="00BE32EC" w:rsidRPr="00437BD3" w:rsidRDefault="00BE32EC" w:rsidP="0024096F">
      <w:pPr>
        <w:pStyle w:val="AnexoTitulo"/>
        <w:numPr>
          <w:ilvl w:val="4"/>
          <w:numId w:val="101"/>
        </w:numPr>
        <w:ind w:left="2410" w:hanging="970"/>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lastRenderedPageBreak/>
        <w:t>Consumo mínimo mensual</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mínima estimada de 15 usuarios concurrentes transmitiendo el paquete de “</w:t>
      </w:r>
      <w:r w:rsidRPr="00437BD3">
        <w:rPr>
          <w:rFonts w:cs="Arial"/>
          <w:sz w:val="20"/>
          <w:szCs w:val="20"/>
          <w:shd w:val="clear" w:color="auto" w:fill="FFFFFF" w:themeFill="background1"/>
        </w:rPr>
        <w:t>difusión</w:t>
      </w:r>
      <w:r w:rsidRPr="00437BD3">
        <w:rPr>
          <w:rFonts w:cs="Arial"/>
          <w:b w:val="0"/>
          <w:sz w:val="20"/>
          <w:szCs w:val="20"/>
          <w:shd w:val="clear" w:color="auto" w:fill="FFFFFF" w:themeFill="background1"/>
        </w:rPr>
        <w:t>” durante 6 días del mes.</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mínimo 99.8 % de disponibilidad del servicio mensual los 7 días de la semana, las 24 horas.</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La infraestructura de cómputo en la nube puede reducirse o apagarse durante días del mes que el Instituto</w:t>
      </w:r>
      <w:r>
        <w:rPr>
          <w:rFonts w:cs="Arial"/>
          <w:b w:val="0"/>
          <w:sz w:val="20"/>
          <w:szCs w:val="20"/>
          <w:shd w:val="clear" w:color="auto" w:fill="FFFFFF" w:themeFill="background1"/>
        </w:rPr>
        <w:t>, a través del administrador o supervisor del contrato, le</w:t>
      </w:r>
      <w:r w:rsidRPr="00437BD3">
        <w:rPr>
          <w:rFonts w:cs="Arial"/>
          <w:b w:val="0"/>
          <w:sz w:val="20"/>
          <w:szCs w:val="20"/>
          <w:shd w:val="clear" w:color="auto" w:fill="FFFFFF" w:themeFill="background1"/>
        </w:rPr>
        <w:t xml:space="preserve"> 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al proveedor</w:t>
      </w:r>
      <w:r>
        <w:rPr>
          <w:rFonts w:cs="Arial"/>
          <w:b w:val="0"/>
          <w:sz w:val="20"/>
          <w:szCs w:val="20"/>
          <w:shd w:val="clear" w:color="auto" w:fill="FFFFFF" w:themeFill="background1"/>
        </w:rPr>
        <w:t xml:space="preserve"> mediante correo electrónico</w:t>
      </w:r>
      <w:r w:rsidRPr="00437BD3">
        <w:rPr>
          <w:rFonts w:cs="Arial"/>
          <w:b w:val="0"/>
          <w:sz w:val="20"/>
          <w:szCs w:val="20"/>
          <w:shd w:val="clear" w:color="auto" w:fill="FFFFFF" w:themeFill="background1"/>
        </w:rPr>
        <w:t>, al menos con 2 días naturales de anticipación.</w:t>
      </w:r>
    </w:p>
    <w:p w:rsidR="00BE32EC"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4"/>
          <w:numId w:val="101"/>
        </w:numPr>
        <w:ind w:left="2410" w:hanging="970"/>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Consumo máximo mensual</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máximas de 35 usuarios concurrentes transmitiendo el paquete de “</w:t>
      </w:r>
      <w:r w:rsidRPr="00437BD3">
        <w:rPr>
          <w:rFonts w:cs="Arial"/>
          <w:sz w:val="20"/>
          <w:szCs w:val="20"/>
          <w:shd w:val="clear" w:color="auto" w:fill="FFFFFF" w:themeFill="background1"/>
        </w:rPr>
        <w:t>difusión</w:t>
      </w:r>
      <w:r w:rsidRPr="00437BD3">
        <w:rPr>
          <w:rFonts w:cs="Arial"/>
          <w:b w:val="0"/>
          <w:sz w:val="20"/>
          <w:szCs w:val="20"/>
          <w:shd w:val="clear" w:color="auto" w:fill="FFFFFF" w:themeFill="background1"/>
        </w:rPr>
        <w:t>” durante 48 horas del mes.</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Se requiere un nivel de servicio mínimo de disponibilidad del 99.95 % por día, durante sólo 2 días que 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le 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al proveedor, lo cual deberá notificarle</w:t>
      </w:r>
      <w:r>
        <w:rPr>
          <w:rFonts w:cs="Arial"/>
          <w:b w:val="0"/>
          <w:sz w:val="20"/>
          <w:szCs w:val="20"/>
          <w:shd w:val="clear" w:color="auto" w:fill="FFFFFF" w:themeFill="background1"/>
        </w:rPr>
        <w:t>,</w:t>
      </w:r>
      <w:r w:rsidRPr="00437BD3">
        <w:rPr>
          <w:rFonts w:cs="Arial"/>
          <w:b w:val="0"/>
          <w:sz w:val="20"/>
          <w:szCs w:val="20"/>
          <w:shd w:val="clear" w:color="auto" w:fill="FFFFFF" w:themeFill="background1"/>
        </w:rPr>
        <w:t xml:space="preserve"> por </w:t>
      </w:r>
      <w:r>
        <w:rPr>
          <w:rFonts w:cs="Arial"/>
          <w:b w:val="0"/>
          <w:sz w:val="20"/>
          <w:szCs w:val="20"/>
          <w:shd w:val="clear" w:color="auto" w:fill="FFFFFF" w:themeFill="background1"/>
        </w:rPr>
        <w:t xml:space="preserve">escrito (correo electrónico), </w:t>
      </w:r>
      <w:r w:rsidRPr="00437BD3">
        <w:rPr>
          <w:rFonts w:cs="Arial"/>
          <w:b w:val="0"/>
          <w:sz w:val="20"/>
          <w:szCs w:val="20"/>
          <w:shd w:val="clear" w:color="auto" w:fill="FFFFFF" w:themeFill="background1"/>
        </w:rPr>
        <w:t xml:space="preserve">3 días naturales previos a la fecha </w:t>
      </w:r>
      <w:r>
        <w:rPr>
          <w:rFonts w:cs="Arial"/>
          <w:b w:val="0"/>
          <w:sz w:val="20"/>
          <w:szCs w:val="20"/>
          <w:shd w:val="clear" w:color="auto" w:fill="FFFFFF" w:themeFill="background1"/>
        </w:rPr>
        <w:t>solicitada</w:t>
      </w:r>
      <w:r w:rsidRPr="00437BD3">
        <w:rPr>
          <w:rFonts w:cs="Arial"/>
          <w:b w:val="0"/>
          <w:sz w:val="20"/>
          <w:szCs w:val="20"/>
          <w:shd w:val="clear" w:color="auto" w:fill="FFFFFF" w:themeFill="background1"/>
        </w:rPr>
        <w:t>. Los días restantes del mes del servicio el nivel de servicio requerido es del 99.8% de disponibilidad.</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La infraestructura de cómputo en la nube puede reducirse o apagarse durante periodos que el Instituto</w:t>
      </w:r>
      <w:r>
        <w:rPr>
          <w:rFonts w:cs="Arial"/>
          <w:b w:val="0"/>
          <w:sz w:val="20"/>
          <w:szCs w:val="20"/>
          <w:shd w:val="clear" w:color="auto" w:fill="FFFFFF" w:themeFill="background1"/>
        </w:rPr>
        <w:t xml:space="preserve">, a través del administrador o supervisor del contrato, le </w:t>
      </w:r>
      <w:r w:rsidRPr="00437BD3">
        <w:rPr>
          <w:rFonts w:cs="Arial"/>
          <w:b w:val="0"/>
          <w:sz w:val="20"/>
          <w:szCs w:val="20"/>
          <w:shd w:val="clear" w:color="auto" w:fill="FFFFFF" w:themeFill="background1"/>
        </w:rPr>
        <w:t>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al proveedor</w:t>
      </w:r>
      <w:r>
        <w:rPr>
          <w:rFonts w:cs="Arial"/>
          <w:b w:val="0"/>
          <w:sz w:val="20"/>
          <w:szCs w:val="20"/>
          <w:shd w:val="clear" w:color="auto" w:fill="FFFFFF" w:themeFill="background1"/>
        </w:rPr>
        <w:t>, lo cual deberá notificarle por correo electrónico,</w:t>
      </w:r>
      <w:r w:rsidRPr="00437BD3">
        <w:rPr>
          <w:rFonts w:cs="Arial"/>
          <w:b w:val="0"/>
          <w:sz w:val="20"/>
          <w:szCs w:val="20"/>
          <w:shd w:val="clear" w:color="auto" w:fill="FFFFFF" w:themeFill="background1"/>
        </w:rPr>
        <w:t xml:space="preserve"> 2 días naturales de anticipación.</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Debido a que se trata de un servicio crítico, no se permitirán mantenimientos durante la vigencia del servicio.</w:t>
      </w:r>
    </w:p>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4"/>
          <w:numId w:val="101"/>
        </w:numPr>
        <w:ind w:left="2552" w:hanging="1112"/>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Servicios de implementación y despliegue</w:t>
      </w:r>
    </w:p>
    <w:p w:rsidR="00BE32EC" w:rsidRPr="007D697B" w:rsidRDefault="00BE32EC" w:rsidP="0024096F">
      <w:pPr>
        <w:pStyle w:val="AnexoTitulo"/>
        <w:numPr>
          <w:ilvl w:val="5"/>
          <w:numId w:val="101"/>
        </w:numPr>
        <w:ind w:left="2977" w:hanging="1177"/>
        <w:jc w:val="both"/>
        <w:outlineLvl w:val="9"/>
        <w:rPr>
          <w:rFonts w:cs="Arial"/>
          <w:sz w:val="20"/>
          <w:szCs w:val="20"/>
        </w:rPr>
      </w:pPr>
      <w:r w:rsidRPr="007D697B">
        <w:rPr>
          <w:rFonts w:cs="Arial"/>
          <w:sz w:val="20"/>
          <w:szCs w:val="20"/>
          <w:shd w:val="clear" w:color="auto" w:fill="FFFFFF" w:themeFill="background1"/>
        </w:rPr>
        <w:t>Plan</w:t>
      </w:r>
      <w:r w:rsidRPr="007D697B">
        <w:rPr>
          <w:rFonts w:cs="Arial"/>
          <w:sz w:val="20"/>
          <w:szCs w:val="20"/>
        </w:rPr>
        <w:t xml:space="preserve"> de trabajo</w:t>
      </w:r>
    </w:p>
    <w:p w:rsidR="00BE32EC" w:rsidRPr="007D697B"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7D697B">
        <w:rPr>
          <w:rFonts w:cs="Arial"/>
          <w:b w:val="0"/>
          <w:sz w:val="20"/>
          <w:szCs w:val="20"/>
          <w:shd w:val="clear" w:color="auto" w:fill="FFFFFF" w:themeFill="background1"/>
        </w:rPr>
        <w:t xml:space="preserve">El proveedor deberá entregar el cronograma de trabajo mediante correo electrónico al administrador y supervisor del contrato, en el que se especifique la secuencia de ejecución de actividades, para la configuración de los servicios requeridos por el Instituto de los numerales </w:t>
      </w:r>
      <w:r w:rsidRPr="003C2E6A">
        <w:rPr>
          <w:rFonts w:cs="Arial"/>
          <w:sz w:val="20"/>
          <w:szCs w:val="20"/>
          <w:shd w:val="clear" w:color="auto" w:fill="FFFFFF" w:themeFill="background1"/>
        </w:rPr>
        <w:t>2.1.3.1</w:t>
      </w:r>
      <w:r w:rsidRPr="007D697B">
        <w:rPr>
          <w:rFonts w:cs="Arial"/>
          <w:b w:val="0"/>
          <w:sz w:val="20"/>
          <w:szCs w:val="20"/>
          <w:shd w:val="clear" w:color="auto" w:fill="FFFFFF" w:themeFill="background1"/>
        </w:rPr>
        <w:t xml:space="preserve"> “</w:t>
      </w:r>
      <w:r w:rsidRPr="003C2E6A">
        <w:rPr>
          <w:rFonts w:cs="Arial"/>
          <w:sz w:val="20"/>
          <w:szCs w:val="20"/>
          <w:shd w:val="clear" w:color="auto" w:fill="FFFFFF" w:themeFill="background1"/>
        </w:rPr>
        <w:t>Servicios de publicación Web principal</w:t>
      </w:r>
      <w:r w:rsidRPr="007D697B">
        <w:rPr>
          <w:rFonts w:cs="Arial"/>
          <w:b w:val="0"/>
          <w:sz w:val="20"/>
          <w:szCs w:val="20"/>
          <w:shd w:val="clear" w:color="auto" w:fill="FFFFFF" w:themeFill="background1"/>
        </w:rPr>
        <w:t xml:space="preserve">” al </w:t>
      </w:r>
      <w:r w:rsidRPr="003C2E6A">
        <w:rPr>
          <w:rFonts w:cs="Arial"/>
          <w:sz w:val="20"/>
          <w:szCs w:val="20"/>
          <w:shd w:val="clear" w:color="auto" w:fill="FFFFFF" w:themeFill="background1"/>
        </w:rPr>
        <w:t>2.1.3.2</w:t>
      </w:r>
      <w:r w:rsidRPr="007D697B">
        <w:rPr>
          <w:rFonts w:cs="Arial"/>
          <w:b w:val="0"/>
          <w:sz w:val="20"/>
          <w:szCs w:val="20"/>
          <w:shd w:val="clear" w:color="auto" w:fill="FFFFFF" w:themeFill="background1"/>
        </w:rPr>
        <w:t xml:space="preserve"> “</w:t>
      </w:r>
      <w:r w:rsidRPr="003C2E6A">
        <w:rPr>
          <w:rFonts w:cs="Arial"/>
          <w:sz w:val="20"/>
          <w:szCs w:val="20"/>
          <w:shd w:val="clear" w:color="auto" w:fill="FFFFFF" w:themeFill="background1"/>
        </w:rPr>
        <w:t>Servicio de publicación de archivos de imagen</w:t>
      </w:r>
      <w:r w:rsidRPr="007D697B">
        <w:rPr>
          <w:rFonts w:cs="Arial"/>
          <w:b w:val="0"/>
          <w:sz w:val="20"/>
          <w:szCs w:val="20"/>
          <w:shd w:val="clear" w:color="auto" w:fill="FFFFFF" w:themeFill="background1"/>
        </w:rPr>
        <w:t xml:space="preserve">”, </w:t>
      </w:r>
      <w:r w:rsidRPr="003C2E6A">
        <w:rPr>
          <w:rFonts w:cs="Arial"/>
          <w:sz w:val="20"/>
          <w:szCs w:val="20"/>
          <w:shd w:val="clear" w:color="auto" w:fill="FFFFFF" w:themeFill="background1"/>
        </w:rPr>
        <w:t>2.1.3.3</w:t>
      </w:r>
      <w:r w:rsidRPr="007D697B">
        <w:rPr>
          <w:rFonts w:cs="Arial"/>
          <w:b w:val="0"/>
          <w:sz w:val="20"/>
          <w:szCs w:val="20"/>
          <w:shd w:val="clear" w:color="auto" w:fill="FFFFFF" w:themeFill="background1"/>
        </w:rPr>
        <w:t xml:space="preserve"> “</w:t>
      </w:r>
      <w:r w:rsidRPr="003C2E6A">
        <w:rPr>
          <w:rFonts w:cs="Arial"/>
          <w:sz w:val="20"/>
          <w:szCs w:val="20"/>
          <w:shd w:val="clear" w:color="auto" w:fill="FFFFFF" w:themeFill="background1"/>
        </w:rPr>
        <w:t>Servicio de transferencia de archivos para difusores</w:t>
      </w:r>
      <w:r w:rsidRPr="007D697B">
        <w:rPr>
          <w:rFonts w:cs="Arial"/>
          <w:b w:val="0"/>
          <w:sz w:val="20"/>
          <w:szCs w:val="20"/>
          <w:shd w:val="clear" w:color="auto" w:fill="FFFFFF" w:themeFill="background1"/>
        </w:rPr>
        <w:t xml:space="preserve">”, especificando el tiempo de duración de las actividades y responsables de las mismas. </w:t>
      </w:r>
    </w:p>
    <w:p w:rsidR="00BE32EC" w:rsidRPr="003C2E6A"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3C2E6A">
        <w:rPr>
          <w:rFonts w:cs="Arial"/>
          <w:sz w:val="20"/>
          <w:szCs w:val="20"/>
          <w:shd w:val="clear" w:color="auto" w:fill="FFFFFF" w:themeFill="background1"/>
        </w:rPr>
        <w:t>El Instituto, a través del administrador o supervisor del contrato deberán entregar los formatos al proveedor que éste deberá utilizar para la conformación de entregables, lo anterior, al día siguiente natural de la fecha de notificación del fallo</w:t>
      </w:r>
    </w:p>
    <w:p w:rsidR="00BE32EC" w:rsidRPr="007D697B"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7D697B">
        <w:rPr>
          <w:rFonts w:cs="Arial"/>
          <w:b w:val="0"/>
          <w:sz w:val="20"/>
          <w:szCs w:val="20"/>
          <w:shd w:val="clear" w:color="auto" w:fill="FFFFFF" w:themeFill="background1"/>
        </w:rPr>
        <w:t>El plan de trabajo que se defina y los posibles cambios que se realicen durante el desarrollo del proyecto deberán ser validados y aprobados por el Instituto, a través del administrador del contrato</w:t>
      </w:r>
    </w:p>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5"/>
          <w:numId w:val="101"/>
        </w:numPr>
        <w:ind w:left="2977" w:hanging="1177"/>
        <w:jc w:val="both"/>
        <w:outlineLvl w:val="9"/>
        <w:rPr>
          <w:rFonts w:cs="Arial"/>
          <w:sz w:val="20"/>
          <w:szCs w:val="20"/>
        </w:rPr>
      </w:pPr>
      <w:r w:rsidRPr="00437BD3">
        <w:rPr>
          <w:rFonts w:cs="Arial"/>
          <w:sz w:val="20"/>
          <w:szCs w:val="20"/>
          <w:shd w:val="clear" w:color="auto" w:fill="FFFFFF" w:themeFill="background1"/>
        </w:rPr>
        <w:lastRenderedPageBreak/>
        <w:t>Actividades</w:t>
      </w:r>
      <w:r w:rsidRPr="00437BD3">
        <w:rPr>
          <w:rFonts w:cs="Arial"/>
          <w:sz w:val="20"/>
          <w:szCs w:val="20"/>
        </w:rPr>
        <w:t xml:space="preserve"> mínimas para la Implementación y despliegue</w:t>
      </w:r>
    </w:p>
    <w:p w:rsidR="00BE32EC" w:rsidRPr="00437BD3" w:rsidRDefault="00BE32EC" w:rsidP="0024096F">
      <w:pPr>
        <w:pStyle w:val="AnexoTitulo"/>
        <w:numPr>
          <w:ilvl w:val="6"/>
          <w:numId w:val="101"/>
        </w:numPr>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Planeación del despliegue de los servicios</w:t>
      </w:r>
    </w:p>
    <w:p w:rsidR="00BE32EC" w:rsidRPr="00437BD3" w:rsidRDefault="00BE32EC" w:rsidP="0024096F">
      <w:pPr>
        <w:pStyle w:val="AnexoTitulo"/>
        <w:numPr>
          <w:ilvl w:val="6"/>
          <w:numId w:val="101"/>
        </w:numPr>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Configuración de los servicios solicitados</w:t>
      </w:r>
    </w:p>
    <w:p w:rsidR="00BE32EC" w:rsidRPr="00437BD3" w:rsidRDefault="00BE32EC" w:rsidP="0024096F">
      <w:pPr>
        <w:pStyle w:val="AnexoTitulo"/>
        <w:numPr>
          <w:ilvl w:val="6"/>
          <w:numId w:val="101"/>
        </w:numPr>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Pruebas de funcionalidad</w:t>
      </w:r>
    </w:p>
    <w:p w:rsidR="00BE32EC" w:rsidRPr="00437BD3" w:rsidRDefault="00BE32EC" w:rsidP="0024096F">
      <w:pPr>
        <w:pStyle w:val="AnexoTitulo"/>
        <w:numPr>
          <w:ilvl w:val="7"/>
          <w:numId w:val="101"/>
        </w:numPr>
        <w:ind w:left="3969" w:hanging="1449"/>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Realizar pruebas de funcionalidad de la página web principal del numeral </w:t>
      </w:r>
      <w:r w:rsidRPr="00437BD3">
        <w:rPr>
          <w:rFonts w:cs="Arial"/>
          <w:sz w:val="20"/>
          <w:szCs w:val="20"/>
          <w:shd w:val="clear" w:color="auto" w:fill="FFFFFF" w:themeFill="background1"/>
        </w:rPr>
        <w:t>2.1.3.1 “Servicios de publicación Web principal”</w:t>
      </w:r>
      <w:r w:rsidRPr="00437BD3">
        <w:rPr>
          <w:rFonts w:cs="Arial"/>
          <w:b w:val="0"/>
          <w:sz w:val="20"/>
          <w:szCs w:val="20"/>
          <w:shd w:val="clear" w:color="auto" w:fill="FFFFFF" w:themeFill="background1"/>
        </w:rPr>
        <w:t>.</w:t>
      </w:r>
    </w:p>
    <w:p w:rsidR="00BE32EC" w:rsidRPr="00437BD3" w:rsidRDefault="00BE32EC" w:rsidP="0024096F">
      <w:pPr>
        <w:pStyle w:val="AnexoTitulo"/>
        <w:numPr>
          <w:ilvl w:val="7"/>
          <w:numId w:val="101"/>
        </w:numPr>
        <w:ind w:left="3969" w:hanging="1449"/>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Realizar pruebas de funcionalidad del servicio de publicación de archivos de imagen del numeral </w:t>
      </w:r>
      <w:r w:rsidRPr="00437BD3">
        <w:rPr>
          <w:rFonts w:cs="Arial"/>
          <w:sz w:val="20"/>
          <w:szCs w:val="20"/>
          <w:shd w:val="clear" w:color="auto" w:fill="FFFFFF" w:themeFill="background1"/>
        </w:rPr>
        <w:t>2.1.3.2 “Servicio de publicación de archivos de imagen”.</w:t>
      </w:r>
    </w:p>
    <w:p w:rsidR="00BE32EC" w:rsidRPr="00437BD3" w:rsidRDefault="00BE32EC" w:rsidP="0024096F">
      <w:pPr>
        <w:pStyle w:val="AnexoTitulo"/>
        <w:numPr>
          <w:ilvl w:val="7"/>
          <w:numId w:val="101"/>
        </w:numPr>
        <w:ind w:left="3969" w:hanging="1449"/>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Realizar pruebas de funcionalidad del servicio de transferencia de archivos a difusores del numeral </w:t>
      </w:r>
      <w:r w:rsidRPr="00437BD3">
        <w:rPr>
          <w:rFonts w:cs="Arial"/>
          <w:sz w:val="20"/>
          <w:szCs w:val="20"/>
          <w:shd w:val="clear" w:color="auto" w:fill="FFFFFF" w:themeFill="background1"/>
        </w:rPr>
        <w:t>2.1.3.3 “Servicio de transferencia de archivos para difusores”.</w:t>
      </w:r>
    </w:p>
    <w:p w:rsidR="00BE32EC" w:rsidRPr="00437BD3" w:rsidRDefault="00BE32EC" w:rsidP="00BE32EC">
      <w:pPr>
        <w:ind w:left="2268"/>
        <w:jc w:val="both"/>
        <w:rPr>
          <w:rFonts w:cs="Arial"/>
          <w:b/>
          <w:shd w:val="clear" w:color="auto" w:fill="FFFFFF" w:themeFill="background1"/>
        </w:rPr>
      </w:pPr>
    </w:p>
    <w:p w:rsidR="00BE32EC" w:rsidRPr="00437BD3" w:rsidRDefault="00BE32EC" w:rsidP="00BE32EC">
      <w:pPr>
        <w:ind w:left="2268"/>
        <w:jc w:val="both"/>
        <w:rPr>
          <w:rFonts w:cs="Arial"/>
          <w:b/>
          <w:shd w:val="clear" w:color="auto" w:fill="FFFFFF" w:themeFill="background1"/>
        </w:rPr>
      </w:pPr>
    </w:p>
    <w:p w:rsidR="00BE32EC" w:rsidRPr="00437BD3" w:rsidRDefault="00BE32EC" w:rsidP="00BE32EC">
      <w:pPr>
        <w:ind w:left="2268"/>
        <w:jc w:val="both"/>
        <w:rPr>
          <w:rFonts w:cs="Arial"/>
          <w:b/>
          <w:shd w:val="clear" w:color="auto" w:fill="FFFFFF" w:themeFill="background1"/>
        </w:rPr>
      </w:pPr>
    </w:p>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6"/>
          <w:numId w:val="101"/>
        </w:numPr>
        <w:jc w:val="both"/>
        <w:outlineLvl w:val="9"/>
        <w:rPr>
          <w:rFonts w:cs="Arial"/>
          <w:sz w:val="20"/>
          <w:szCs w:val="20"/>
        </w:rPr>
      </w:pPr>
      <w:r w:rsidRPr="00437BD3">
        <w:rPr>
          <w:rFonts w:cs="Arial"/>
          <w:sz w:val="20"/>
          <w:szCs w:val="20"/>
        </w:rPr>
        <w:t>Pruebas de carga y capacidad</w:t>
      </w:r>
    </w:p>
    <w:p w:rsidR="00BE32EC" w:rsidRPr="00437BD3" w:rsidRDefault="00BE32EC" w:rsidP="0024096F">
      <w:pPr>
        <w:pStyle w:val="AnexoTitulo"/>
        <w:numPr>
          <w:ilvl w:val="7"/>
          <w:numId w:val="101"/>
        </w:numPr>
        <w:ind w:left="4111" w:hanging="1591"/>
        <w:jc w:val="both"/>
        <w:outlineLvl w:val="9"/>
        <w:rPr>
          <w:rFonts w:cs="Arial"/>
          <w:b w:val="0"/>
          <w:sz w:val="20"/>
          <w:szCs w:val="20"/>
        </w:rPr>
      </w:pPr>
      <w:r w:rsidRPr="00437BD3">
        <w:rPr>
          <w:rFonts w:cs="Arial"/>
          <w:b w:val="0"/>
          <w:sz w:val="20"/>
          <w:szCs w:val="20"/>
        </w:rPr>
        <w:t xml:space="preserve">Para el servicio solicitado del numeral </w:t>
      </w:r>
      <w:r w:rsidRPr="00437BD3">
        <w:rPr>
          <w:rFonts w:cs="Arial"/>
          <w:sz w:val="20"/>
          <w:szCs w:val="20"/>
        </w:rPr>
        <w:t>2.1.3.1 “Servicio de publicación web principal”</w:t>
      </w:r>
      <w:r w:rsidRPr="00437BD3">
        <w:rPr>
          <w:rFonts w:cs="Arial"/>
          <w:b w:val="0"/>
          <w:sz w:val="20"/>
          <w:szCs w:val="20"/>
        </w:rPr>
        <w:t>, el proveedor deberá realizar las pruebas de carga para soportar hasta el 30% de usuarios concurrentes estimados en el consumo máximo del servicio, el Instituto y el proveedor acordarán las condiciones y tiempo de la prueba, lo anterior, al menos 5 días naturales previos al inicio de las pruebas. Durante las pruebas, tiempo de respuesta y/o descarga de la página principal deberá ser menor a los 10 segundos.</w:t>
      </w:r>
    </w:p>
    <w:p w:rsidR="00BE32EC" w:rsidRPr="00437BD3" w:rsidRDefault="00BE32EC" w:rsidP="0024096F">
      <w:pPr>
        <w:pStyle w:val="AnexoTitulo"/>
        <w:numPr>
          <w:ilvl w:val="7"/>
          <w:numId w:val="101"/>
        </w:numPr>
        <w:ind w:left="4111" w:hanging="1591"/>
        <w:jc w:val="both"/>
        <w:outlineLvl w:val="9"/>
        <w:rPr>
          <w:rFonts w:cs="Arial"/>
          <w:b w:val="0"/>
          <w:sz w:val="20"/>
          <w:szCs w:val="20"/>
        </w:rPr>
      </w:pPr>
      <w:bookmarkStart w:id="974" w:name="_Hlk510196320"/>
      <w:r w:rsidRPr="00437BD3">
        <w:rPr>
          <w:rFonts w:cs="Arial"/>
          <w:b w:val="0"/>
          <w:sz w:val="20"/>
          <w:szCs w:val="20"/>
        </w:rPr>
        <w:t xml:space="preserve">Para el servicio solicitado del numeral </w:t>
      </w:r>
      <w:r w:rsidRPr="00437BD3">
        <w:rPr>
          <w:rFonts w:cs="Arial"/>
          <w:sz w:val="20"/>
          <w:szCs w:val="20"/>
        </w:rPr>
        <w:t>2.1.3.2 “Servicio de publicación de archivos de imagen”</w:t>
      </w:r>
      <w:r w:rsidRPr="00437BD3">
        <w:rPr>
          <w:rFonts w:cs="Arial"/>
          <w:b w:val="0"/>
          <w:sz w:val="20"/>
          <w:szCs w:val="20"/>
        </w:rPr>
        <w:t>, el proveedor deberá realizar las pruebas de carga para soportar hasta el 30% de los usuarios concurrentes estimados en el consumo máximo del servicio, el Instituto y el proveedor acordarán las condiciones y tiempo de la prueba, lo anterior, al menos 5 días naturales previos al inicio de las pruebas. Durante las pruebas, el tiempo de respuesta y/o descarga de los archivos de imagen deberá ser menor a los 5 segundos.</w:t>
      </w:r>
    </w:p>
    <w:p w:rsidR="00BE32EC" w:rsidRPr="00437BD3" w:rsidRDefault="00BE32EC" w:rsidP="0024096F">
      <w:pPr>
        <w:pStyle w:val="AnexoTitulo"/>
        <w:numPr>
          <w:ilvl w:val="7"/>
          <w:numId w:val="101"/>
        </w:numPr>
        <w:ind w:left="4111" w:hanging="1591"/>
        <w:jc w:val="both"/>
        <w:outlineLvl w:val="9"/>
        <w:rPr>
          <w:rFonts w:cs="Arial"/>
          <w:b w:val="0"/>
          <w:sz w:val="20"/>
          <w:szCs w:val="20"/>
        </w:rPr>
      </w:pPr>
      <w:r w:rsidRPr="00437BD3">
        <w:rPr>
          <w:rFonts w:cs="Arial"/>
          <w:b w:val="0"/>
          <w:sz w:val="20"/>
          <w:szCs w:val="20"/>
        </w:rPr>
        <w:t xml:space="preserve">Para el servicio solicitado del numeral </w:t>
      </w:r>
      <w:r w:rsidRPr="00437BD3">
        <w:rPr>
          <w:rFonts w:cs="Arial"/>
          <w:sz w:val="20"/>
          <w:szCs w:val="20"/>
        </w:rPr>
        <w:t>2.1.3.3 “Servicio de transferencia de archivos para difusores”</w:t>
      </w:r>
      <w:r w:rsidRPr="00437BD3">
        <w:rPr>
          <w:rFonts w:cs="Arial"/>
          <w:b w:val="0"/>
          <w:sz w:val="20"/>
          <w:szCs w:val="20"/>
        </w:rPr>
        <w:t>, el proveedor deberá realizar las pruebas de carga para demostrar la capacidad para soportar 35 usuarios concurrentes transmitiendo archivos de “</w:t>
      </w:r>
      <w:r w:rsidRPr="00437BD3">
        <w:rPr>
          <w:rFonts w:cs="Arial"/>
          <w:sz w:val="20"/>
          <w:szCs w:val="20"/>
        </w:rPr>
        <w:t>difusión</w:t>
      </w:r>
      <w:r w:rsidRPr="00437BD3">
        <w:rPr>
          <w:rFonts w:cs="Arial"/>
          <w:b w:val="0"/>
          <w:sz w:val="20"/>
          <w:szCs w:val="20"/>
        </w:rPr>
        <w:t>” durante un periodo de 2 horas continuas, el Instituto y el proveedor acordarán las condiciones y tiempo de la prueba, lo anterior, al menos 5 días naturales previos al inicio de las pruebas. El tiempo de transmisión del archivo de “</w:t>
      </w:r>
      <w:r w:rsidRPr="00437BD3">
        <w:rPr>
          <w:rFonts w:cs="Arial"/>
          <w:sz w:val="20"/>
          <w:szCs w:val="20"/>
        </w:rPr>
        <w:t>difusión</w:t>
      </w:r>
      <w:r w:rsidRPr="00437BD3">
        <w:rPr>
          <w:rFonts w:cs="Arial"/>
          <w:b w:val="0"/>
          <w:sz w:val="20"/>
          <w:szCs w:val="20"/>
        </w:rPr>
        <w:t>” deberá ser menor a 2 minutos.</w:t>
      </w:r>
    </w:p>
    <w:bookmarkEnd w:id="974"/>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6"/>
          <w:numId w:val="101"/>
        </w:numPr>
        <w:ind w:left="3544" w:hanging="1384"/>
        <w:jc w:val="both"/>
        <w:outlineLvl w:val="9"/>
        <w:rPr>
          <w:rFonts w:cs="Arial"/>
          <w:b w:val="0"/>
          <w:sz w:val="20"/>
          <w:szCs w:val="20"/>
        </w:rPr>
      </w:pPr>
      <w:r w:rsidRPr="00437BD3">
        <w:rPr>
          <w:rFonts w:cs="Arial"/>
          <w:b w:val="0"/>
          <w:sz w:val="20"/>
          <w:szCs w:val="20"/>
        </w:rPr>
        <w:lastRenderedPageBreak/>
        <w:t xml:space="preserve">Elaboración de memoria técnica de los servicios, la cual deberá incluir como </w:t>
      </w:r>
      <w:r w:rsidRPr="00437BD3">
        <w:rPr>
          <w:rFonts w:cs="Arial"/>
          <w:b w:val="0"/>
          <w:sz w:val="20"/>
          <w:szCs w:val="20"/>
          <w:shd w:val="clear" w:color="auto" w:fill="FFFFFF" w:themeFill="background1"/>
        </w:rPr>
        <w:t>mínimo</w:t>
      </w:r>
      <w:r w:rsidRPr="00437BD3">
        <w:rPr>
          <w:rFonts w:cs="Arial"/>
          <w:b w:val="0"/>
          <w:sz w:val="20"/>
          <w:szCs w:val="20"/>
        </w:rPr>
        <w:t xml:space="preserve"> la siguiente información:</w:t>
      </w:r>
    </w:p>
    <w:p w:rsidR="00BE32EC" w:rsidRPr="00437BD3" w:rsidRDefault="00BE32EC" w:rsidP="0024096F">
      <w:pPr>
        <w:pStyle w:val="AnexoTitulo"/>
        <w:numPr>
          <w:ilvl w:val="7"/>
          <w:numId w:val="101"/>
        </w:numPr>
        <w:ind w:left="4111" w:hanging="1591"/>
        <w:jc w:val="both"/>
        <w:outlineLvl w:val="9"/>
        <w:rPr>
          <w:rFonts w:cs="Arial"/>
          <w:b w:val="0"/>
          <w:sz w:val="20"/>
          <w:szCs w:val="20"/>
        </w:rPr>
      </w:pPr>
      <w:r w:rsidRPr="00437BD3">
        <w:rPr>
          <w:rFonts w:cs="Arial"/>
          <w:b w:val="0"/>
          <w:sz w:val="20"/>
          <w:szCs w:val="20"/>
        </w:rPr>
        <w:t>Configuración de los servicios</w:t>
      </w:r>
    </w:p>
    <w:p w:rsidR="00BE32EC" w:rsidRPr="00437BD3" w:rsidRDefault="00BE32EC" w:rsidP="0024096F">
      <w:pPr>
        <w:pStyle w:val="AnexoTitulo"/>
        <w:numPr>
          <w:ilvl w:val="7"/>
          <w:numId w:val="101"/>
        </w:numPr>
        <w:ind w:left="4111" w:hanging="1591"/>
        <w:jc w:val="both"/>
        <w:outlineLvl w:val="9"/>
        <w:rPr>
          <w:rFonts w:cs="Arial"/>
          <w:b w:val="0"/>
          <w:sz w:val="20"/>
          <w:szCs w:val="20"/>
        </w:rPr>
      </w:pPr>
      <w:r w:rsidRPr="00437BD3">
        <w:rPr>
          <w:rFonts w:cs="Arial"/>
          <w:b w:val="0"/>
          <w:sz w:val="20"/>
          <w:szCs w:val="20"/>
        </w:rPr>
        <w:t>Inventario de componentes o servicios utilizados</w:t>
      </w:r>
    </w:p>
    <w:p w:rsidR="00BE32EC" w:rsidRPr="00437BD3" w:rsidRDefault="00BE32EC" w:rsidP="0024096F">
      <w:pPr>
        <w:pStyle w:val="AnexoTitulo"/>
        <w:numPr>
          <w:ilvl w:val="7"/>
          <w:numId w:val="101"/>
        </w:numPr>
        <w:ind w:left="4111" w:hanging="1591"/>
        <w:jc w:val="both"/>
        <w:outlineLvl w:val="9"/>
        <w:rPr>
          <w:rFonts w:cs="Arial"/>
          <w:b w:val="0"/>
          <w:sz w:val="20"/>
          <w:szCs w:val="20"/>
        </w:rPr>
      </w:pPr>
      <w:r w:rsidRPr="00437BD3">
        <w:rPr>
          <w:rFonts w:cs="Arial"/>
          <w:b w:val="0"/>
          <w:sz w:val="20"/>
          <w:szCs w:val="20"/>
        </w:rPr>
        <w:t>Diagrama de operación de los servicios</w:t>
      </w:r>
    </w:p>
    <w:p w:rsidR="00BE32EC" w:rsidRPr="00437BD3" w:rsidRDefault="00BE32EC" w:rsidP="0024096F">
      <w:pPr>
        <w:pStyle w:val="AnexoTitulo"/>
        <w:numPr>
          <w:ilvl w:val="7"/>
          <w:numId w:val="101"/>
        </w:numPr>
        <w:ind w:left="4111" w:hanging="1591"/>
        <w:jc w:val="both"/>
        <w:outlineLvl w:val="9"/>
        <w:rPr>
          <w:rFonts w:cs="Arial"/>
          <w:b w:val="0"/>
          <w:sz w:val="20"/>
          <w:szCs w:val="20"/>
        </w:rPr>
      </w:pPr>
      <w:r w:rsidRPr="00437BD3">
        <w:rPr>
          <w:rFonts w:cs="Arial"/>
          <w:b w:val="0"/>
          <w:sz w:val="20"/>
          <w:szCs w:val="20"/>
        </w:rPr>
        <w:t>Informe de pruebas de funcionalidad y de carga</w:t>
      </w:r>
    </w:p>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6"/>
          <w:numId w:val="101"/>
        </w:numPr>
        <w:ind w:left="3686" w:hanging="1526"/>
        <w:jc w:val="both"/>
        <w:outlineLvl w:val="9"/>
        <w:rPr>
          <w:rFonts w:cs="Arial"/>
          <w:sz w:val="20"/>
          <w:szCs w:val="20"/>
        </w:rPr>
      </w:pPr>
      <w:r w:rsidRPr="00437BD3">
        <w:rPr>
          <w:rFonts w:cs="Arial"/>
          <w:sz w:val="20"/>
          <w:szCs w:val="20"/>
          <w:shd w:val="clear" w:color="auto" w:fill="FFFFFF" w:themeFill="background1"/>
        </w:rPr>
        <w:t xml:space="preserve">Transferencia de </w:t>
      </w:r>
      <w:r w:rsidRPr="00437BD3">
        <w:rPr>
          <w:rFonts w:cs="Arial"/>
          <w:sz w:val="20"/>
          <w:szCs w:val="20"/>
        </w:rPr>
        <w:t>conocimientos</w:t>
      </w:r>
    </w:p>
    <w:p w:rsidR="00BE32EC" w:rsidRPr="00437BD3" w:rsidRDefault="00BE32EC" w:rsidP="0024096F">
      <w:pPr>
        <w:pStyle w:val="AnexoTitulo"/>
        <w:numPr>
          <w:ilvl w:val="7"/>
          <w:numId w:val="101"/>
        </w:numPr>
        <w:ind w:left="4111" w:hanging="1591"/>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El proveedor deberá realizar la transferencia de conocimientos </w:t>
      </w:r>
      <w:r>
        <w:rPr>
          <w:rFonts w:cs="Arial"/>
          <w:b w:val="0"/>
          <w:sz w:val="20"/>
          <w:szCs w:val="20"/>
          <w:shd w:val="clear" w:color="auto" w:fill="FFFFFF" w:themeFill="background1"/>
        </w:rPr>
        <w:t xml:space="preserve">de los servicios </w:t>
      </w:r>
      <w:r w:rsidRPr="00437BD3">
        <w:rPr>
          <w:rFonts w:cs="Arial"/>
          <w:b w:val="0"/>
          <w:sz w:val="20"/>
          <w:szCs w:val="20"/>
          <w:shd w:val="clear" w:color="auto" w:fill="FFFFFF" w:themeFill="background1"/>
        </w:rPr>
        <w:t>y uso de los servicios implementados,</w:t>
      </w:r>
      <w:r>
        <w:rPr>
          <w:rFonts w:cs="Arial"/>
          <w:b w:val="0"/>
          <w:sz w:val="20"/>
          <w:szCs w:val="20"/>
          <w:shd w:val="clear" w:color="auto" w:fill="FFFFFF" w:themeFill="background1"/>
        </w:rPr>
        <w:t xml:space="preserve"> para al</w:t>
      </w:r>
      <w:r w:rsidRPr="00437BD3">
        <w:rPr>
          <w:rFonts w:cs="Arial"/>
          <w:b w:val="0"/>
          <w:sz w:val="20"/>
          <w:szCs w:val="20"/>
          <w:shd w:val="clear" w:color="auto" w:fill="FFFFFF" w:themeFill="background1"/>
        </w:rPr>
        <w:t xml:space="preserve"> menos a 5 personas del Instituto</w:t>
      </w:r>
      <w:r>
        <w:rPr>
          <w:rFonts w:cs="Arial"/>
          <w:b w:val="0"/>
          <w:sz w:val="20"/>
          <w:szCs w:val="20"/>
          <w:shd w:val="clear" w:color="auto" w:fill="FFFFFF" w:themeFill="background1"/>
        </w:rPr>
        <w:t xml:space="preserve"> designadas por el administrador de </w:t>
      </w:r>
      <w:proofErr w:type="gramStart"/>
      <w:r>
        <w:rPr>
          <w:rFonts w:cs="Arial"/>
          <w:b w:val="0"/>
          <w:sz w:val="20"/>
          <w:szCs w:val="20"/>
          <w:shd w:val="clear" w:color="auto" w:fill="FFFFFF" w:themeFill="background1"/>
        </w:rPr>
        <w:t>contrato,</w:t>
      </w:r>
      <w:r w:rsidRPr="00437BD3">
        <w:rPr>
          <w:rFonts w:cs="Arial"/>
          <w:b w:val="0"/>
          <w:sz w:val="20"/>
          <w:szCs w:val="20"/>
          <w:shd w:val="clear" w:color="auto" w:fill="FFFFFF" w:themeFill="background1"/>
        </w:rPr>
        <w:t xml:space="preserve">  lo</w:t>
      </w:r>
      <w:proofErr w:type="gramEnd"/>
      <w:r w:rsidRPr="00437BD3">
        <w:rPr>
          <w:rFonts w:cs="Arial"/>
          <w:b w:val="0"/>
          <w:sz w:val="20"/>
          <w:szCs w:val="20"/>
          <w:shd w:val="clear" w:color="auto" w:fill="FFFFFF" w:themeFill="background1"/>
        </w:rPr>
        <w:t xml:space="preserve"> anterior durante los 3 días naturales posteriores a la fecha de finalización de los servicios.</w:t>
      </w:r>
    </w:p>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6"/>
          <w:numId w:val="101"/>
        </w:numPr>
        <w:ind w:left="3686" w:hanging="1526"/>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 xml:space="preserve">Plazo y lugar </w:t>
      </w:r>
      <w:r w:rsidRPr="00437BD3">
        <w:rPr>
          <w:rFonts w:cs="Arial"/>
          <w:sz w:val="20"/>
          <w:szCs w:val="20"/>
        </w:rPr>
        <w:t>para</w:t>
      </w:r>
      <w:r w:rsidRPr="00437BD3">
        <w:rPr>
          <w:rFonts w:cs="Arial"/>
          <w:sz w:val="20"/>
          <w:szCs w:val="20"/>
          <w:shd w:val="clear" w:color="auto" w:fill="FFFFFF" w:themeFill="background1"/>
        </w:rPr>
        <w:t xml:space="preserve"> </w:t>
      </w:r>
      <w:r w:rsidRPr="00437BD3">
        <w:rPr>
          <w:rFonts w:cs="Arial"/>
          <w:sz w:val="20"/>
          <w:szCs w:val="20"/>
        </w:rPr>
        <w:t>la</w:t>
      </w:r>
      <w:r w:rsidRPr="00437BD3">
        <w:rPr>
          <w:rFonts w:cs="Arial"/>
          <w:sz w:val="20"/>
          <w:szCs w:val="20"/>
          <w:shd w:val="clear" w:color="auto" w:fill="FFFFFF" w:themeFill="background1"/>
        </w:rPr>
        <w:t xml:space="preserve"> realización del servicio. </w:t>
      </w:r>
    </w:p>
    <w:p w:rsidR="00BE32EC" w:rsidRPr="00BA4DFB" w:rsidRDefault="00BE32EC" w:rsidP="0024096F">
      <w:pPr>
        <w:pStyle w:val="AnexoTitulo"/>
        <w:numPr>
          <w:ilvl w:val="7"/>
          <w:numId w:val="101"/>
        </w:numPr>
        <w:ind w:left="4111" w:hanging="1591"/>
        <w:jc w:val="both"/>
        <w:outlineLvl w:val="9"/>
        <w:rPr>
          <w:rFonts w:cs="Arial"/>
          <w:b w:val="0"/>
          <w:sz w:val="20"/>
          <w:szCs w:val="20"/>
          <w:shd w:val="clear" w:color="auto" w:fill="FFFFFF" w:themeFill="background1"/>
        </w:rPr>
      </w:pPr>
      <w:r w:rsidRPr="00BA4DFB">
        <w:rPr>
          <w:rFonts w:cs="Arial"/>
          <w:b w:val="0"/>
          <w:sz w:val="20"/>
          <w:szCs w:val="20"/>
          <w:shd w:val="clear" w:color="auto" w:fill="FFFFFF" w:themeFill="background1"/>
        </w:rPr>
        <w:t>El proveedor tendrá un plazo de 15 días naturales a partir de la fecha de notificación del fallo para la implementación y despliegue de los servicios</w:t>
      </w:r>
      <w:r w:rsidRPr="001D7056">
        <w:rPr>
          <w:rFonts w:cs="Arial"/>
          <w:b w:val="0"/>
          <w:sz w:val="20"/>
          <w:szCs w:val="20"/>
          <w:shd w:val="clear" w:color="auto" w:fill="FFFFFF" w:themeFill="background1"/>
        </w:rPr>
        <w:t>. P</w:t>
      </w:r>
      <w:r w:rsidRPr="00BA4DFB">
        <w:rPr>
          <w:rFonts w:cs="Arial"/>
          <w:b w:val="0"/>
          <w:sz w:val="20"/>
          <w:szCs w:val="20"/>
          <w:shd w:val="clear" w:color="auto" w:fill="FFFFFF" w:themeFill="background1"/>
        </w:rPr>
        <w:t>ara las pruebas de funcionalidad y de carga</w:t>
      </w:r>
      <w:r w:rsidRPr="001D7056">
        <w:rPr>
          <w:rFonts w:cs="Arial"/>
          <w:b w:val="0"/>
          <w:sz w:val="20"/>
          <w:szCs w:val="20"/>
          <w:shd w:val="clear" w:color="auto" w:fill="FFFFFF" w:themeFill="background1"/>
        </w:rPr>
        <w:t xml:space="preserve">, el proveedor tendrá </w:t>
      </w:r>
      <w:r w:rsidRPr="00BA4DFB">
        <w:rPr>
          <w:rFonts w:cs="Arial"/>
          <w:b w:val="0"/>
          <w:sz w:val="20"/>
          <w:szCs w:val="20"/>
          <w:shd w:val="clear" w:color="auto" w:fill="FFFFFF" w:themeFill="background1"/>
        </w:rPr>
        <w:t>un plazo de 3 días naturales a partir de la fecha de finalización del despliegue adicionalmente</w:t>
      </w:r>
      <w:r w:rsidRPr="001D7056">
        <w:rPr>
          <w:rFonts w:cs="Arial"/>
          <w:b w:val="0"/>
          <w:sz w:val="20"/>
          <w:szCs w:val="20"/>
          <w:shd w:val="clear" w:color="auto" w:fill="FFFFFF" w:themeFill="background1"/>
        </w:rPr>
        <w:t xml:space="preserve"> y</w:t>
      </w:r>
      <w:r w:rsidRPr="00BA4DFB">
        <w:rPr>
          <w:rFonts w:cs="Arial"/>
          <w:b w:val="0"/>
          <w:sz w:val="20"/>
          <w:szCs w:val="20"/>
          <w:shd w:val="clear" w:color="auto" w:fill="FFFFFF" w:themeFill="background1"/>
        </w:rPr>
        <w:t xml:space="preserve"> tendrá 2 días naturales adicionales para que en caso de no resultar satisfactorias las pruebas para el Instituto se hagan las correcciones necesarias por parte del proveedor.</w:t>
      </w:r>
    </w:p>
    <w:p w:rsidR="00BE32EC" w:rsidRPr="00437BD3" w:rsidRDefault="00BE32EC" w:rsidP="0024096F">
      <w:pPr>
        <w:pStyle w:val="AnexoTitulo"/>
        <w:numPr>
          <w:ilvl w:val="7"/>
          <w:numId w:val="101"/>
        </w:numPr>
        <w:ind w:left="4111" w:hanging="1591"/>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El lugar de prestación de los servicios será en las Oficinas Centrales del Instituto, ubicadas en Viaducto Tlalpan No. 100, </w:t>
      </w:r>
      <w:r>
        <w:rPr>
          <w:rFonts w:cs="Arial"/>
          <w:b w:val="0"/>
          <w:sz w:val="20"/>
          <w:szCs w:val="20"/>
          <w:shd w:val="clear" w:color="auto" w:fill="FFFFFF" w:themeFill="background1"/>
        </w:rPr>
        <w:t xml:space="preserve">Edificio C, PB, </w:t>
      </w:r>
      <w:r w:rsidRPr="00437BD3">
        <w:rPr>
          <w:rFonts w:cs="Arial"/>
          <w:b w:val="0"/>
          <w:sz w:val="20"/>
          <w:szCs w:val="20"/>
          <w:shd w:val="clear" w:color="auto" w:fill="FFFFFF" w:themeFill="background1"/>
        </w:rPr>
        <w:t>Col. Arenal Tepepan, Del. Tlalpan. Código Postal 14610</w:t>
      </w:r>
    </w:p>
    <w:p w:rsidR="00BE32EC" w:rsidRPr="00437BD3" w:rsidRDefault="00BE32EC" w:rsidP="00BE32EC">
      <w:pPr>
        <w:ind w:left="2268"/>
        <w:jc w:val="both"/>
        <w:rPr>
          <w:rFonts w:cs="Arial"/>
          <w:b/>
          <w:shd w:val="clear" w:color="auto" w:fill="FFFFFF" w:themeFill="background1"/>
        </w:rPr>
      </w:pPr>
    </w:p>
    <w:p w:rsidR="00BE32EC" w:rsidRPr="00437BD3" w:rsidRDefault="00BE32EC" w:rsidP="0024096F">
      <w:pPr>
        <w:pStyle w:val="AnexoTitulo"/>
        <w:numPr>
          <w:ilvl w:val="4"/>
          <w:numId w:val="101"/>
        </w:numPr>
        <w:ind w:left="2552" w:hanging="1112"/>
        <w:jc w:val="both"/>
        <w:outlineLvl w:val="9"/>
        <w:rPr>
          <w:rFonts w:cs="Arial"/>
          <w:color w:val="000000" w:themeColor="text1"/>
          <w:sz w:val="20"/>
          <w:szCs w:val="20"/>
        </w:rPr>
      </w:pPr>
      <w:r w:rsidRPr="00437BD3">
        <w:rPr>
          <w:rFonts w:cs="Arial"/>
          <w:sz w:val="20"/>
          <w:szCs w:val="20"/>
          <w:shd w:val="clear" w:color="auto" w:fill="FFFFFF" w:themeFill="background1"/>
        </w:rPr>
        <w:t>Vigencia</w:t>
      </w:r>
      <w:r w:rsidRPr="00437BD3">
        <w:rPr>
          <w:rFonts w:cs="Arial"/>
          <w:color w:val="000000" w:themeColor="text1"/>
          <w:sz w:val="20"/>
          <w:szCs w:val="20"/>
        </w:rPr>
        <w:t xml:space="preserve"> del </w:t>
      </w:r>
      <w:r w:rsidRPr="00437BD3">
        <w:rPr>
          <w:rFonts w:cs="Arial"/>
          <w:sz w:val="20"/>
          <w:szCs w:val="20"/>
          <w:shd w:val="clear" w:color="auto" w:fill="FFFFFF" w:themeFill="background1"/>
        </w:rPr>
        <w:t>servicio</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La vigencia del servicio será de dos meses a partir de la fecha de finalización de los servicios de implementación y despliegue </w:t>
      </w:r>
    </w:p>
    <w:p w:rsidR="00BE32EC" w:rsidRPr="00437BD3" w:rsidRDefault="00BE32EC" w:rsidP="0024096F">
      <w:pPr>
        <w:pStyle w:val="AnexoTitulo"/>
        <w:numPr>
          <w:ilvl w:val="5"/>
          <w:numId w:val="101"/>
        </w:numPr>
        <w:ind w:left="2977" w:hanging="117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podrá solicitar</w:t>
      </w:r>
      <w:r>
        <w:rPr>
          <w:rFonts w:cs="Arial"/>
          <w:b w:val="0"/>
          <w:sz w:val="20"/>
          <w:szCs w:val="20"/>
          <w:shd w:val="clear" w:color="auto" w:fill="FFFFFF" w:themeFill="background1"/>
        </w:rPr>
        <w:t xml:space="preserve"> mediante correo electrónico</w:t>
      </w:r>
      <w:r w:rsidRPr="00437BD3">
        <w:rPr>
          <w:rFonts w:cs="Arial"/>
          <w:b w:val="0"/>
          <w:sz w:val="20"/>
          <w:szCs w:val="20"/>
          <w:shd w:val="clear" w:color="auto" w:fill="FFFFFF" w:themeFill="background1"/>
        </w:rPr>
        <w:t xml:space="preserve"> al proveedor</w:t>
      </w:r>
      <w:r>
        <w:rPr>
          <w:rFonts w:cs="Arial"/>
          <w:b w:val="0"/>
          <w:sz w:val="20"/>
          <w:szCs w:val="20"/>
          <w:shd w:val="clear" w:color="auto" w:fill="FFFFFF" w:themeFill="background1"/>
        </w:rPr>
        <w:t>,</w:t>
      </w:r>
      <w:r w:rsidRPr="00437BD3">
        <w:rPr>
          <w:rFonts w:cs="Arial"/>
          <w:b w:val="0"/>
          <w:sz w:val="20"/>
          <w:szCs w:val="20"/>
          <w:shd w:val="clear" w:color="auto" w:fill="FFFFFF" w:themeFill="background1"/>
        </w:rPr>
        <w:t xml:space="preserve"> el apagado y/o encendido de servicios de cómputo en la nube durante la vigencia del servicio, con al menos 4 horas de anticipación. Lo anterior con el objeto de utilizar el servicio sólo en las horas que el Instituto considere necesario.</w:t>
      </w:r>
    </w:p>
    <w:p w:rsidR="00BE32EC" w:rsidRPr="00437BD3" w:rsidRDefault="00BE32EC" w:rsidP="00BE32EC">
      <w:pPr>
        <w:ind w:left="2268"/>
        <w:jc w:val="both"/>
        <w:rPr>
          <w:rFonts w:cs="Arial"/>
          <w:b/>
          <w:shd w:val="clear" w:color="auto" w:fill="FFFFFF" w:themeFill="background1"/>
        </w:rPr>
      </w:pPr>
    </w:p>
    <w:p w:rsidR="00BE32EC" w:rsidRPr="00437BD3" w:rsidRDefault="00BE32EC" w:rsidP="00BE32EC">
      <w:pPr>
        <w:ind w:left="2268"/>
        <w:jc w:val="both"/>
        <w:rPr>
          <w:rFonts w:cs="Arial"/>
          <w:b/>
          <w:shd w:val="clear" w:color="auto" w:fill="FFFFFF" w:themeFill="background1"/>
        </w:rPr>
      </w:pPr>
    </w:p>
    <w:bookmarkEnd w:id="970"/>
    <w:p w:rsidR="00BE32EC" w:rsidRPr="00437BD3" w:rsidRDefault="00BE32EC" w:rsidP="0024096F">
      <w:pPr>
        <w:pStyle w:val="AnexoTitulo"/>
        <w:numPr>
          <w:ilvl w:val="2"/>
          <w:numId w:val="101"/>
        </w:numPr>
        <w:outlineLvl w:val="2"/>
        <w:rPr>
          <w:rFonts w:cs="Arial"/>
          <w:sz w:val="20"/>
          <w:szCs w:val="20"/>
          <w:u w:val="single"/>
          <w:shd w:val="clear" w:color="auto" w:fill="FFFFFF" w:themeFill="background1"/>
        </w:rPr>
      </w:pPr>
      <w:r w:rsidRPr="00437BD3">
        <w:rPr>
          <w:rFonts w:cs="Arial"/>
          <w:sz w:val="20"/>
          <w:szCs w:val="20"/>
          <w:u w:val="single"/>
          <w:shd w:val="clear" w:color="auto" w:fill="FFFFFF" w:themeFill="background1"/>
        </w:rPr>
        <w:t>Servicio de mensajes Java (JMS) y servicios web</w:t>
      </w:r>
    </w:p>
    <w:p w:rsidR="00BE32EC" w:rsidRPr="006304A2" w:rsidRDefault="00BE32EC" w:rsidP="00BE32EC">
      <w:pPr>
        <w:spacing w:before="60" w:after="60"/>
        <w:ind w:left="993"/>
        <w:jc w:val="both"/>
        <w:rPr>
          <w:rFonts w:ascii="Arial" w:hAnsi="Arial" w:cs="Arial"/>
          <w:b/>
          <w:shd w:val="clear" w:color="auto" w:fill="FFFFFF" w:themeFill="background1"/>
        </w:rPr>
      </w:pPr>
      <w:r w:rsidRPr="006304A2">
        <w:rPr>
          <w:rFonts w:ascii="Arial" w:hAnsi="Arial" w:cs="Arial"/>
          <w:color w:val="000000" w:themeColor="text1"/>
        </w:rPr>
        <w:t xml:space="preserve">Se requiere de un servicio de mensajes Java (JMS), el cual se describe en la, </w:t>
      </w:r>
      <w:r w:rsidRPr="006304A2">
        <w:rPr>
          <w:rFonts w:ascii="Arial" w:hAnsi="Arial" w:cs="Arial"/>
          <w:b/>
          <w:color w:val="000000" w:themeColor="text1"/>
        </w:rPr>
        <w:t>Figura 1</w:t>
      </w:r>
      <w:r w:rsidRPr="006304A2">
        <w:rPr>
          <w:rFonts w:ascii="Arial" w:hAnsi="Arial" w:cs="Arial"/>
          <w:color w:val="000000" w:themeColor="text1"/>
        </w:rPr>
        <w:t>.</w:t>
      </w:r>
      <w:r w:rsidRPr="006304A2">
        <w:rPr>
          <w:rFonts w:ascii="Arial" w:hAnsi="Arial" w:cs="Arial"/>
          <w:b/>
          <w:shd w:val="clear" w:color="auto" w:fill="FFFFFF" w:themeFill="background1"/>
        </w:rPr>
        <w:t xml:space="preserve"> Diagrama de arquitectura de sistemas del instituto tipo B </w:t>
      </w:r>
      <w:r w:rsidRPr="006304A2">
        <w:rPr>
          <w:rFonts w:ascii="Arial" w:hAnsi="Arial" w:cs="Arial"/>
          <w:shd w:val="clear" w:color="auto" w:fill="FFFFFF" w:themeFill="background1"/>
        </w:rPr>
        <w:t>del</w:t>
      </w:r>
      <w:r w:rsidRPr="006304A2">
        <w:rPr>
          <w:rFonts w:ascii="Arial" w:hAnsi="Arial" w:cs="Arial"/>
          <w:b/>
          <w:shd w:val="clear" w:color="auto" w:fill="FFFFFF" w:themeFill="background1"/>
        </w:rPr>
        <w:t xml:space="preserve"> Apéndice I.</w:t>
      </w:r>
    </w:p>
    <w:p w:rsidR="00BE32EC" w:rsidRPr="00437BD3" w:rsidRDefault="00BE32EC" w:rsidP="00BE32EC">
      <w:pPr>
        <w:spacing w:before="60" w:after="60"/>
        <w:ind w:left="993"/>
        <w:jc w:val="both"/>
        <w:rPr>
          <w:rFonts w:cs="Arial"/>
          <w:b/>
          <w:shd w:val="clear" w:color="auto" w:fill="FFFFFF" w:themeFill="background1"/>
        </w:rPr>
      </w:pPr>
    </w:p>
    <w:p w:rsidR="00BE32EC" w:rsidRPr="00437BD3" w:rsidRDefault="00BE32EC" w:rsidP="0024096F">
      <w:pPr>
        <w:pStyle w:val="AnexoTitulo"/>
        <w:numPr>
          <w:ilvl w:val="3"/>
          <w:numId w:val="101"/>
        </w:numPr>
        <w:ind w:left="2268" w:hanging="99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lastRenderedPageBreak/>
        <w:t>El servicio de mensajes Java deberá ser del tipo Software como Servicio (SaaS) o Plataforma como Servicio (</w:t>
      </w:r>
      <w:proofErr w:type="spellStart"/>
      <w:r w:rsidRPr="00437BD3">
        <w:rPr>
          <w:rFonts w:cs="Arial"/>
          <w:b w:val="0"/>
          <w:sz w:val="20"/>
          <w:szCs w:val="20"/>
          <w:shd w:val="clear" w:color="auto" w:fill="FFFFFF" w:themeFill="background1"/>
        </w:rPr>
        <w:t>PaaS</w:t>
      </w:r>
      <w:proofErr w:type="spellEnd"/>
      <w:r w:rsidRPr="00437BD3">
        <w:rPr>
          <w:rFonts w:cs="Arial"/>
          <w:b w:val="0"/>
          <w:sz w:val="20"/>
          <w:szCs w:val="20"/>
          <w:shd w:val="clear" w:color="auto" w:fill="FFFFFF" w:themeFill="background1"/>
        </w:rPr>
        <w:t>) con las siguientes características:</w:t>
      </w:r>
    </w:p>
    <w:p w:rsidR="00BE32EC" w:rsidRPr="00437BD3" w:rsidRDefault="00BE32EC" w:rsidP="0024096F">
      <w:pPr>
        <w:pStyle w:val="AnexoTitulo"/>
        <w:numPr>
          <w:ilvl w:val="3"/>
          <w:numId w:val="101"/>
        </w:numPr>
        <w:ind w:left="2268" w:hanging="99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Protocolo JMS para el envío y recepción de peticiones mediante canal cifrado.</w:t>
      </w:r>
    </w:p>
    <w:p w:rsidR="00BE32EC" w:rsidRPr="00437BD3" w:rsidRDefault="00BE32EC" w:rsidP="0024096F">
      <w:pPr>
        <w:pStyle w:val="AnexoTitulo"/>
        <w:numPr>
          <w:ilvl w:val="3"/>
          <w:numId w:val="101"/>
        </w:numPr>
        <w:ind w:left="2268" w:hanging="99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Control de acceso mediante al menos un factor de autenticación.</w:t>
      </w:r>
    </w:p>
    <w:p w:rsidR="00BE32EC" w:rsidRPr="00437BD3" w:rsidRDefault="00BE32EC" w:rsidP="0024096F">
      <w:pPr>
        <w:pStyle w:val="AnexoTitulo"/>
        <w:numPr>
          <w:ilvl w:val="3"/>
          <w:numId w:val="101"/>
        </w:numPr>
        <w:ind w:left="2268" w:hanging="99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Compatible con la versión de Java 8.</w:t>
      </w:r>
    </w:p>
    <w:p w:rsidR="00BE32EC" w:rsidRPr="00437BD3" w:rsidRDefault="00BE32EC" w:rsidP="0024096F">
      <w:pPr>
        <w:pStyle w:val="AnexoTitulo"/>
        <w:numPr>
          <w:ilvl w:val="3"/>
          <w:numId w:val="101"/>
        </w:numPr>
        <w:ind w:left="2268" w:hanging="99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Dependencias para la conexión, envío y recepción de peticiones: </w:t>
      </w:r>
      <w:proofErr w:type="spellStart"/>
      <w:r w:rsidRPr="00437BD3">
        <w:rPr>
          <w:rFonts w:cs="Arial"/>
          <w:b w:val="0"/>
          <w:sz w:val="20"/>
          <w:szCs w:val="20"/>
          <w:shd w:val="clear" w:color="auto" w:fill="FFFFFF" w:themeFill="background1"/>
        </w:rPr>
        <w:t>activemq-spring</w:t>
      </w:r>
      <w:proofErr w:type="spellEnd"/>
      <w:r w:rsidRPr="00437BD3">
        <w:rPr>
          <w:rFonts w:cs="Arial"/>
          <w:b w:val="0"/>
          <w:sz w:val="20"/>
          <w:szCs w:val="20"/>
          <w:shd w:val="clear" w:color="auto" w:fill="FFFFFF" w:themeFill="background1"/>
        </w:rPr>
        <w:t xml:space="preserve"> 5.10.0, </w:t>
      </w:r>
      <w:proofErr w:type="spellStart"/>
      <w:r w:rsidRPr="00437BD3">
        <w:rPr>
          <w:rFonts w:cs="Arial"/>
          <w:b w:val="0"/>
          <w:sz w:val="20"/>
          <w:szCs w:val="20"/>
          <w:shd w:val="clear" w:color="auto" w:fill="FFFFFF" w:themeFill="background1"/>
        </w:rPr>
        <w:t>spring-jms</w:t>
      </w:r>
      <w:proofErr w:type="spellEnd"/>
      <w:r w:rsidRPr="00437BD3">
        <w:rPr>
          <w:rFonts w:cs="Arial"/>
          <w:b w:val="0"/>
          <w:sz w:val="20"/>
          <w:szCs w:val="20"/>
          <w:shd w:val="clear" w:color="auto" w:fill="FFFFFF" w:themeFill="background1"/>
        </w:rPr>
        <w:t xml:space="preserve"> 4.3.2</w:t>
      </w:r>
    </w:p>
    <w:p w:rsidR="00BE32EC" w:rsidRPr="00437BD3" w:rsidRDefault="00BE32EC" w:rsidP="0024096F">
      <w:pPr>
        <w:pStyle w:val="AnexoTitulo"/>
        <w:numPr>
          <w:ilvl w:val="3"/>
          <w:numId w:val="101"/>
        </w:numPr>
        <w:ind w:left="2268" w:hanging="99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Soporte para al menos 30 colas de mensajes JMS</w:t>
      </w:r>
    </w:p>
    <w:p w:rsidR="00BE32EC" w:rsidRPr="00437BD3" w:rsidRDefault="00BE32EC" w:rsidP="0024096F">
      <w:pPr>
        <w:pStyle w:val="AnexoTitulo"/>
        <w:numPr>
          <w:ilvl w:val="3"/>
          <w:numId w:val="101"/>
        </w:numPr>
        <w:ind w:left="2268" w:hanging="99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Deberá contar con la característica de crecer o decrecer infraestructura conforme a la demanda y de manera automática.</w:t>
      </w:r>
    </w:p>
    <w:p w:rsidR="00BE32EC" w:rsidRPr="00437BD3" w:rsidRDefault="00BE32EC" w:rsidP="0024096F">
      <w:pPr>
        <w:pStyle w:val="AnexoTitulo"/>
        <w:numPr>
          <w:ilvl w:val="3"/>
          <w:numId w:val="101"/>
        </w:numPr>
        <w:ind w:left="2268" w:hanging="99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soportar 600,000 mensajes aproximados durante un periodo de 24 horas, durante 6 días que el Instituto le indique al proveedor al menos con 1 día natural de anticipación a la fecha solicitada.</w:t>
      </w:r>
    </w:p>
    <w:p w:rsidR="00BE32EC" w:rsidRPr="00437BD3" w:rsidRDefault="00BE32EC" w:rsidP="0024096F">
      <w:pPr>
        <w:pStyle w:val="AnexoTitulo"/>
        <w:numPr>
          <w:ilvl w:val="3"/>
          <w:numId w:val="101"/>
        </w:numPr>
        <w:ind w:left="2268" w:hanging="99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atender al menos 40,000 mensajes concurrentes.</w:t>
      </w:r>
    </w:p>
    <w:p w:rsidR="00BE32EC" w:rsidRPr="00437BD3" w:rsidRDefault="00BE32EC" w:rsidP="0024096F">
      <w:pPr>
        <w:pStyle w:val="AnexoTitulo"/>
        <w:numPr>
          <w:ilvl w:val="3"/>
          <w:numId w:val="101"/>
        </w:numPr>
        <w:ind w:left="2268" w:hanging="99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Capacidad de almacenar el histórico de mensajes procesados por el </w:t>
      </w:r>
      <w:proofErr w:type="spellStart"/>
      <w:r w:rsidRPr="00437BD3">
        <w:rPr>
          <w:rFonts w:cs="Arial"/>
          <w:b w:val="0"/>
          <w:sz w:val="20"/>
          <w:szCs w:val="20"/>
          <w:shd w:val="clear" w:color="auto" w:fill="FFFFFF" w:themeFill="background1"/>
        </w:rPr>
        <w:t>Broker</w:t>
      </w:r>
      <w:proofErr w:type="spellEnd"/>
      <w:r w:rsidRPr="00437BD3">
        <w:rPr>
          <w:rFonts w:cs="Arial"/>
          <w:b w:val="0"/>
          <w:sz w:val="20"/>
          <w:szCs w:val="20"/>
          <w:shd w:val="clear" w:color="auto" w:fill="FFFFFF" w:themeFill="background1"/>
        </w:rPr>
        <w:t>.</w:t>
      </w:r>
    </w:p>
    <w:p w:rsidR="00BE32EC" w:rsidRPr="00437BD3" w:rsidRDefault="00BE32EC" w:rsidP="0024096F">
      <w:pPr>
        <w:pStyle w:val="AnexoTitulo"/>
        <w:numPr>
          <w:ilvl w:val="3"/>
          <w:numId w:val="101"/>
        </w:numPr>
        <w:ind w:left="2268" w:hanging="99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Capacidad para recibir mensajes al menos 40,000 mensajes de tamaño 1.3 MB </w:t>
      </w:r>
    </w:p>
    <w:p w:rsidR="00BE32EC" w:rsidRPr="00437BD3" w:rsidRDefault="00BE32EC" w:rsidP="00BE32EC">
      <w:pPr>
        <w:spacing w:before="60" w:after="60"/>
        <w:ind w:left="993"/>
        <w:jc w:val="both"/>
        <w:rPr>
          <w:rFonts w:cs="Arial"/>
          <w:b/>
          <w:shd w:val="clear" w:color="auto" w:fill="FFFFFF" w:themeFill="background1"/>
        </w:rPr>
      </w:pPr>
    </w:p>
    <w:p w:rsidR="00BE32EC" w:rsidRPr="00437BD3" w:rsidRDefault="00BE32EC" w:rsidP="0024096F">
      <w:pPr>
        <w:pStyle w:val="AnexoTitulo"/>
        <w:numPr>
          <w:ilvl w:val="3"/>
          <w:numId w:val="101"/>
        </w:numPr>
        <w:ind w:left="2268" w:hanging="992"/>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Niveles de servicio</w:t>
      </w:r>
    </w:p>
    <w:p w:rsidR="00BE32EC" w:rsidRPr="00437BD3" w:rsidRDefault="00BE32EC" w:rsidP="00BE32EC">
      <w:pPr>
        <w:pStyle w:val="Prrafodelista"/>
        <w:spacing w:before="60" w:after="60" w:line="276" w:lineRule="auto"/>
        <w:ind w:left="2124"/>
        <w:jc w:val="both"/>
        <w:rPr>
          <w:rFonts w:ascii="Arial" w:hAnsi="Arial" w:cs="Arial"/>
          <w:b/>
          <w:shd w:val="clear" w:color="auto" w:fill="FFFFFF" w:themeFill="background1"/>
          <w:lang w:eastAsia="en-US"/>
        </w:rPr>
      </w:pPr>
      <w:r w:rsidRPr="00437BD3">
        <w:rPr>
          <w:rFonts w:ascii="Arial" w:hAnsi="Arial" w:cs="Arial"/>
          <w:shd w:val="clear" w:color="auto" w:fill="FFFFFF" w:themeFill="background1"/>
          <w:lang w:eastAsia="en-US"/>
        </w:rPr>
        <w:t xml:space="preserve">Se requieren dos tipos de nivel de servicio conforme a lo establecido al numeral </w:t>
      </w:r>
      <w:r w:rsidRPr="00437BD3">
        <w:rPr>
          <w:rFonts w:ascii="Arial" w:hAnsi="Arial" w:cs="Arial"/>
          <w:b/>
          <w:shd w:val="clear" w:color="auto" w:fill="FFFFFF" w:themeFill="background1"/>
          <w:lang w:eastAsia="en-US"/>
        </w:rPr>
        <w:t>2.1.1.5.1 Criterios de consumo mínimo y máximo del servicio:</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mínimo de 99.95 % de disponibilidad por día, lo anterior, hasta por 6 días</w:t>
      </w:r>
      <w:r>
        <w:rPr>
          <w:rFonts w:cs="Arial"/>
          <w:b w:val="0"/>
          <w:sz w:val="20"/>
          <w:szCs w:val="20"/>
          <w:shd w:val="clear" w:color="auto" w:fill="FFFFFF" w:themeFill="background1"/>
        </w:rPr>
        <w:t xml:space="preserve"> naturales</w:t>
      </w:r>
      <w:r w:rsidRPr="00437BD3">
        <w:rPr>
          <w:rFonts w:cs="Arial"/>
          <w:b w:val="0"/>
          <w:sz w:val="20"/>
          <w:szCs w:val="20"/>
          <w:shd w:val="clear" w:color="auto" w:fill="FFFFFF" w:themeFill="background1"/>
        </w:rPr>
        <w:t xml:space="preserve"> que 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le 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al proveedor, lo cual deberá notificarle por </w:t>
      </w:r>
      <w:r>
        <w:rPr>
          <w:rFonts w:cs="Arial"/>
          <w:b w:val="0"/>
          <w:sz w:val="20"/>
          <w:szCs w:val="20"/>
          <w:shd w:val="clear" w:color="auto" w:fill="FFFFFF" w:themeFill="background1"/>
        </w:rPr>
        <w:t xml:space="preserve">correo electrónico con </w:t>
      </w:r>
      <w:r w:rsidRPr="00437BD3">
        <w:rPr>
          <w:rFonts w:cs="Arial"/>
          <w:b w:val="0"/>
          <w:sz w:val="20"/>
          <w:szCs w:val="20"/>
          <w:shd w:val="clear" w:color="auto" w:fill="FFFFFF" w:themeFill="background1"/>
        </w:rPr>
        <w:t>3 días naturales previos a la fecha indicada.</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Nivel de servicio mínimo de 99.8% de disponibilidad los 7 días de la semana, las 24 horas. </w:t>
      </w:r>
    </w:p>
    <w:p w:rsidR="00BE32EC" w:rsidRPr="00437BD3" w:rsidRDefault="00BE32EC" w:rsidP="00BE32EC">
      <w:pPr>
        <w:spacing w:before="60" w:after="60"/>
        <w:ind w:left="993"/>
        <w:jc w:val="both"/>
        <w:rPr>
          <w:rFonts w:cs="Arial"/>
          <w:b/>
          <w:shd w:val="clear" w:color="auto" w:fill="FFFFFF" w:themeFill="background1"/>
        </w:rPr>
      </w:pPr>
    </w:p>
    <w:p w:rsidR="00BE32EC" w:rsidRPr="00437BD3" w:rsidRDefault="00BE32EC" w:rsidP="0024096F">
      <w:pPr>
        <w:pStyle w:val="AnexoTitulo"/>
        <w:numPr>
          <w:ilvl w:val="3"/>
          <w:numId w:val="101"/>
        </w:numPr>
        <w:ind w:left="2268" w:hanging="992"/>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Criterios de consumo mínimo y máximo del servicio</w:t>
      </w:r>
    </w:p>
    <w:p w:rsidR="00BE32EC" w:rsidRPr="00437BD3" w:rsidRDefault="00BE32EC" w:rsidP="0024096F">
      <w:pPr>
        <w:pStyle w:val="AnexoTitulo"/>
        <w:numPr>
          <w:ilvl w:val="5"/>
          <w:numId w:val="101"/>
        </w:numPr>
        <w:ind w:left="2977" w:hanging="1177"/>
        <w:outlineLvl w:val="9"/>
        <w:rPr>
          <w:rFonts w:cs="Arial"/>
          <w:sz w:val="20"/>
          <w:szCs w:val="20"/>
          <w:shd w:val="clear" w:color="auto" w:fill="FFFFFF" w:themeFill="background1"/>
        </w:rPr>
      </w:pPr>
      <w:r w:rsidRPr="00437BD3">
        <w:rPr>
          <w:rFonts w:cs="Arial"/>
          <w:sz w:val="20"/>
          <w:szCs w:val="20"/>
          <w:shd w:val="clear" w:color="auto" w:fill="FFFFFF" w:themeFill="background1"/>
        </w:rPr>
        <w:t>Consumo mínimo mensual</w:t>
      </w:r>
    </w:p>
    <w:p w:rsidR="00BE32EC" w:rsidRPr="00437BD3"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mínima estimada 12,000 usuarios mensuales</w:t>
      </w:r>
    </w:p>
    <w:p w:rsidR="00BE32EC" w:rsidRPr="00437BD3"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mínimo de 99.8 % de disponibilidad del servicio mensual considerando los 7 días de la semana, las 24 horas del día.</w:t>
      </w:r>
    </w:p>
    <w:p w:rsidR="00BE32EC" w:rsidRPr="00437BD3"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La infraestructura de cómputo en la nube puede reducirse o apagarse durante ciertos días del mes que el Instituto</w:t>
      </w:r>
      <w:r>
        <w:rPr>
          <w:rFonts w:cs="Arial"/>
          <w:b w:val="0"/>
          <w:sz w:val="20"/>
          <w:szCs w:val="20"/>
          <w:shd w:val="clear" w:color="auto" w:fill="FFFFFF" w:themeFill="background1"/>
        </w:rPr>
        <w:t>, a través del administrador o supervisor del contrato, le</w:t>
      </w:r>
      <w:r w:rsidRPr="00437BD3">
        <w:rPr>
          <w:rFonts w:cs="Arial"/>
          <w:b w:val="0"/>
          <w:sz w:val="20"/>
          <w:szCs w:val="20"/>
          <w:shd w:val="clear" w:color="auto" w:fill="FFFFFF" w:themeFill="background1"/>
        </w:rPr>
        <w:t xml:space="preserve"> 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al proveedor </w:t>
      </w:r>
      <w:r>
        <w:rPr>
          <w:rFonts w:cs="Arial"/>
          <w:b w:val="0"/>
          <w:sz w:val="20"/>
          <w:szCs w:val="20"/>
          <w:shd w:val="clear" w:color="auto" w:fill="FFFFFF" w:themeFill="background1"/>
        </w:rPr>
        <w:t xml:space="preserve">mediante correo electrónico, </w:t>
      </w:r>
      <w:r w:rsidRPr="00437BD3">
        <w:rPr>
          <w:rFonts w:cs="Arial"/>
          <w:b w:val="0"/>
          <w:sz w:val="20"/>
          <w:szCs w:val="20"/>
          <w:shd w:val="clear" w:color="auto" w:fill="FFFFFF" w:themeFill="background1"/>
        </w:rPr>
        <w:t>al menos con 2 días naturales de anticipación</w:t>
      </w:r>
    </w:p>
    <w:p w:rsidR="00BE32EC" w:rsidRPr="00437BD3" w:rsidRDefault="00BE32EC" w:rsidP="00BE32EC">
      <w:pPr>
        <w:spacing w:before="60" w:after="60"/>
        <w:ind w:left="993"/>
        <w:jc w:val="both"/>
        <w:rPr>
          <w:rFonts w:cs="Arial"/>
          <w:b/>
          <w:shd w:val="clear" w:color="auto" w:fill="FFFFFF" w:themeFill="background1"/>
        </w:rPr>
      </w:pPr>
    </w:p>
    <w:p w:rsidR="00BE32EC" w:rsidRPr="00437BD3" w:rsidRDefault="00BE32EC" w:rsidP="0024096F">
      <w:pPr>
        <w:pStyle w:val="AnexoTitulo"/>
        <w:numPr>
          <w:ilvl w:val="5"/>
          <w:numId w:val="101"/>
        </w:numPr>
        <w:ind w:left="2977" w:hanging="1177"/>
        <w:outlineLvl w:val="9"/>
        <w:rPr>
          <w:rFonts w:cs="Arial"/>
          <w:sz w:val="20"/>
          <w:szCs w:val="20"/>
          <w:shd w:val="clear" w:color="auto" w:fill="FFFFFF" w:themeFill="background1"/>
        </w:rPr>
      </w:pPr>
      <w:r w:rsidRPr="00437BD3">
        <w:rPr>
          <w:rFonts w:cs="Arial"/>
          <w:sz w:val="20"/>
          <w:szCs w:val="20"/>
          <w:shd w:val="clear" w:color="auto" w:fill="FFFFFF" w:themeFill="background1"/>
        </w:rPr>
        <w:lastRenderedPageBreak/>
        <w:t>Consumo máximo mensual</w:t>
      </w:r>
    </w:p>
    <w:p w:rsidR="00BE32EC" w:rsidRPr="00437BD3"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máxima estimado de 40,000 usuarios por día, considerar que estos usuarios pueden ser concurrentes durante un periodo de 8 horas. Para que el proveedor considere la capacidad máxima, el Instituto le indicará al proveedor con 3 días naturales previos a la fecha solicitada por el Instituto.</w:t>
      </w:r>
    </w:p>
    <w:p w:rsidR="00BE32EC" w:rsidRPr="00437BD3"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Debido a que se trata de un servicio crítico, no se permitirán mantenimientos durante la vigencia del servicio.</w:t>
      </w:r>
    </w:p>
    <w:p w:rsidR="00BE32EC" w:rsidRPr="00437BD3"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Se requiere un nivel de servicio mínimo de disponibilidad del 99.95 % por día, lo anterior, hasta por 6 días que 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le 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al proveedor, lo cual deberá notificarle por </w:t>
      </w:r>
      <w:r>
        <w:rPr>
          <w:rFonts w:cs="Arial"/>
          <w:b w:val="0"/>
          <w:sz w:val="20"/>
          <w:szCs w:val="20"/>
          <w:shd w:val="clear" w:color="auto" w:fill="FFFFFF" w:themeFill="background1"/>
        </w:rPr>
        <w:t>escrito (correo electrónico)</w:t>
      </w:r>
      <w:r w:rsidRPr="00437BD3">
        <w:rPr>
          <w:rFonts w:cs="Arial"/>
          <w:b w:val="0"/>
          <w:sz w:val="20"/>
          <w:szCs w:val="20"/>
          <w:shd w:val="clear" w:color="auto" w:fill="FFFFFF" w:themeFill="background1"/>
        </w:rPr>
        <w:t xml:space="preserve"> dentro de los 3 días naturales previos a la fecha solicitada. Los días restantes del mes del servicio el nivel de servicio mínimo requerido es del 99.8% de disponibilidad.</w:t>
      </w:r>
    </w:p>
    <w:p w:rsidR="00BE32EC" w:rsidRPr="00437BD3" w:rsidRDefault="00BE32EC" w:rsidP="0024096F">
      <w:pPr>
        <w:pStyle w:val="AnexoTitulo"/>
        <w:numPr>
          <w:ilvl w:val="6"/>
          <w:numId w:val="101"/>
        </w:numPr>
        <w:ind w:left="3544" w:hanging="138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La infraestructura de cómputo en la nube puede reducirse o apagarse durante periodos que el Instituto</w:t>
      </w:r>
      <w:r>
        <w:rPr>
          <w:rFonts w:cs="Arial"/>
          <w:b w:val="0"/>
          <w:sz w:val="20"/>
          <w:szCs w:val="20"/>
          <w:shd w:val="clear" w:color="auto" w:fill="FFFFFF" w:themeFill="background1"/>
        </w:rPr>
        <w:t>, a través del administrador o supervisor del contrato, le</w:t>
      </w:r>
      <w:r w:rsidRPr="00437BD3">
        <w:rPr>
          <w:rFonts w:cs="Arial"/>
          <w:b w:val="0"/>
          <w:sz w:val="20"/>
          <w:szCs w:val="20"/>
          <w:shd w:val="clear" w:color="auto" w:fill="FFFFFF" w:themeFill="background1"/>
        </w:rPr>
        <w:t xml:space="preserve"> 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al proveedor</w:t>
      </w:r>
      <w:r>
        <w:rPr>
          <w:rFonts w:cs="Arial"/>
          <w:b w:val="0"/>
          <w:sz w:val="20"/>
          <w:szCs w:val="20"/>
          <w:shd w:val="clear" w:color="auto" w:fill="FFFFFF" w:themeFill="background1"/>
        </w:rPr>
        <w:t xml:space="preserve"> mediante correo electrónico</w:t>
      </w:r>
      <w:r w:rsidRPr="00437BD3">
        <w:rPr>
          <w:rFonts w:cs="Arial"/>
          <w:b w:val="0"/>
          <w:sz w:val="20"/>
          <w:szCs w:val="20"/>
          <w:shd w:val="clear" w:color="auto" w:fill="FFFFFF" w:themeFill="background1"/>
        </w:rPr>
        <w:t xml:space="preserve"> al menos con 3 días naturales de anticipación.</w:t>
      </w:r>
    </w:p>
    <w:p w:rsidR="00BE32EC" w:rsidRPr="00437BD3" w:rsidRDefault="00BE32EC" w:rsidP="00BE32EC">
      <w:pPr>
        <w:spacing w:before="60" w:after="60"/>
        <w:ind w:left="993"/>
        <w:jc w:val="both"/>
        <w:rPr>
          <w:rFonts w:cs="Arial"/>
          <w:b/>
          <w:shd w:val="clear" w:color="auto" w:fill="FFFFFF" w:themeFill="background1"/>
        </w:rPr>
      </w:pPr>
    </w:p>
    <w:p w:rsidR="00BE32EC" w:rsidRPr="00437BD3" w:rsidRDefault="00BE32EC" w:rsidP="0024096F">
      <w:pPr>
        <w:pStyle w:val="AnexoTitulo"/>
        <w:numPr>
          <w:ilvl w:val="3"/>
          <w:numId w:val="101"/>
        </w:numPr>
        <w:ind w:left="2268" w:hanging="992"/>
        <w:jc w:val="both"/>
        <w:outlineLvl w:val="9"/>
        <w:rPr>
          <w:rFonts w:cs="Arial"/>
          <w:color w:val="000000" w:themeColor="text1"/>
          <w:sz w:val="20"/>
          <w:szCs w:val="20"/>
        </w:rPr>
      </w:pPr>
      <w:r w:rsidRPr="00437BD3">
        <w:rPr>
          <w:rFonts w:cs="Arial"/>
          <w:sz w:val="20"/>
          <w:szCs w:val="20"/>
          <w:shd w:val="clear" w:color="auto" w:fill="FFFFFF" w:themeFill="background1"/>
        </w:rPr>
        <w:t>Servicio</w:t>
      </w:r>
      <w:r w:rsidRPr="00437BD3">
        <w:rPr>
          <w:rFonts w:cs="Arial"/>
          <w:color w:val="000000" w:themeColor="text1"/>
          <w:sz w:val="20"/>
          <w:szCs w:val="20"/>
        </w:rPr>
        <w:t xml:space="preserve"> web</w:t>
      </w:r>
    </w:p>
    <w:p w:rsidR="00BE32EC" w:rsidRPr="00437BD3" w:rsidRDefault="00BE32EC" w:rsidP="00BE32EC">
      <w:pPr>
        <w:pStyle w:val="Prrafodelista"/>
        <w:ind w:left="436" w:firstLine="709"/>
        <w:rPr>
          <w:rFonts w:ascii="Arial" w:hAnsi="Arial" w:cs="Arial"/>
          <w:shd w:val="clear" w:color="auto" w:fill="FFFFFF" w:themeFill="background1"/>
          <w:lang w:eastAsia="en-US"/>
        </w:rPr>
      </w:pPr>
    </w:p>
    <w:p w:rsidR="00BE32EC" w:rsidRPr="00437BD3" w:rsidRDefault="00BE32EC" w:rsidP="0024096F">
      <w:pPr>
        <w:pStyle w:val="AnexoTitulo"/>
        <w:numPr>
          <w:ilvl w:val="4"/>
          <w:numId w:val="101"/>
        </w:numPr>
        <w:ind w:left="2552" w:hanging="113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Servicio web en el esquema de nube Software como Servicio (SaaS) y/o Plataforma como Servicio (</w:t>
      </w:r>
      <w:proofErr w:type="spellStart"/>
      <w:r w:rsidRPr="00437BD3">
        <w:rPr>
          <w:rFonts w:cs="Arial"/>
          <w:b w:val="0"/>
          <w:sz w:val="20"/>
          <w:szCs w:val="20"/>
          <w:shd w:val="clear" w:color="auto" w:fill="FFFFFF" w:themeFill="background1"/>
        </w:rPr>
        <w:t>Paas</w:t>
      </w:r>
      <w:proofErr w:type="spellEnd"/>
      <w:r w:rsidRPr="00437BD3">
        <w:rPr>
          <w:rFonts w:cs="Arial"/>
          <w:b w:val="0"/>
          <w:sz w:val="20"/>
          <w:szCs w:val="20"/>
          <w:shd w:val="clear" w:color="auto" w:fill="FFFFFF" w:themeFill="background1"/>
        </w:rPr>
        <w:t>)</w:t>
      </w:r>
    </w:p>
    <w:p w:rsidR="00BE32EC" w:rsidRPr="00437BD3" w:rsidRDefault="00BE32EC" w:rsidP="0024096F">
      <w:pPr>
        <w:pStyle w:val="AnexoTitulo"/>
        <w:numPr>
          <w:ilvl w:val="4"/>
          <w:numId w:val="101"/>
        </w:numPr>
        <w:ind w:left="2552" w:hanging="113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servicio web deberá ser de tipo REST y accedido por el protocolo https (con soporte de TLS)</w:t>
      </w:r>
    </w:p>
    <w:p w:rsidR="00BE32EC" w:rsidRPr="00437BD3" w:rsidRDefault="00BE32EC" w:rsidP="00BE32EC">
      <w:pPr>
        <w:spacing w:before="60" w:after="60"/>
        <w:ind w:left="993"/>
        <w:jc w:val="both"/>
        <w:rPr>
          <w:rFonts w:cs="Arial"/>
          <w:b/>
          <w:shd w:val="clear" w:color="auto" w:fill="FFFFFF" w:themeFill="background1"/>
        </w:rPr>
      </w:pPr>
    </w:p>
    <w:p w:rsidR="00BE32EC" w:rsidRPr="00437BD3" w:rsidRDefault="00BE32EC" w:rsidP="0024096F">
      <w:pPr>
        <w:pStyle w:val="AnexoTitulo"/>
        <w:numPr>
          <w:ilvl w:val="4"/>
          <w:numId w:val="101"/>
        </w:numPr>
        <w:ind w:left="2552" w:hanging="113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Permitirá la instalación de un certificado del Instituto tipo </w:t>
      </w:r>
      <w:proofErr w:type="spellStart"/>
      <w:r w:rsidRPr="00437BD3">
        <w:rPr>
          <w:rFonts w:cs="Arial"/>
          <w:b w:val="0"/>
          <w:sz w:val="20"/>
          <w:szCs w:val="20"/>
          <w:shd w:val="clear" w:color="auto" w:fill="FFFFFF" w:themeFill="background1"/>
        </w:rPr>
        <w:t>wildcard</w:t>
      </w:r>
      <w:proofErr w:type="spellEnd"/>
      <w:r w:rsidRPr="00437BD3">
        <w:rPr>
          <w:rFonts w:cs="Arial"/>
          <w:b w:val="0"/>
          <w:sz w:val="20"/>
          <w:szCs w:val="20"/>
          <w:shd w:val="clear" w:color="auto" w:fill="FFFFFF" w:themeFill="background1"/>
        </w:rPr>
        <w:t>.</w:t>
      </w:r>
    </w:p>
    <w:p w:rsidR="00BE32EC" w:rsidRPr="00437BD3" w:rsidRDefault="00BE32EC" w:rsidP="0024096F">
      <w:pPr>
        <w:pStyle w:val="AnexoTitulo"/>
        <w:numPr>
          <w:ilvl w:val="4"/>
          <w:numId w:val="101"/>
        </w:numPr>
        <w:ind w:left="2552" w:hanging="113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servicio deberá soportar peticiones web de hasta 40,000 clientes concurrentes a través de internet, los cuales no son permanentes, sin embargo, es el número de clientes que pueden consumirlo en un determinado tiempo.</w:t>
      </w:r>
    </w:p>
    <w:p w:rsidR="00BE32EC" w:rsidRPr="008E2CFD" w:rsidRDefault="00BE32EC" w:rsidP="0024096F">
      <w:pPr>
        <w:pStyle w:val="AnexoTitulo"/>
        <w:numPr>
          <w:ilvl w:val="4"/>
          <w:numId w:val="101"/>
        </w:numPr>
        <w:ind w:left="2552" w:hanging="1134"/>
        <w:jc w:val="both"/>
        <w:outlineLvl w:val="9"/>
        <w:rPr>
          <w:rFonts w:cs="Arial"/>
          <w:b w:val="0"/>
          <w:sz w:val="20"/>
          <w:szCs w:val="20"/>
          <w:shd w:val="clear" w:color="auto" w:fill="FFFFFF" w:themeFill="background1"/>
        </w:rPr>
      </w:pPr>
      <w:r w:rsidRPr="008E2CFD">
        <w:rPr>
          <w:rFonts w:cs="Arial"/>
          <w:b w:val="0"/>
          <w:sz w:val="20"/>
          <w:szCs w:val="20"/>
          <w:shd w:val="clear" w:color="auto" w:fill="FFFFFF" w:themeFill="background1"/>
        </w:rPr>
        <w:t>Capacidad para mitigar ataques de negación de servicio volumétricos y distribuidos (</w:t>
      </w:r>
      <w:proofErr w:type="spellStart"/>
      <w:r w:rsidRPr="008E2CFD">
        <w:rPr>
          <w:rFonts w:cs="Arial"/>
          <w:b w:val="0"/>
          <w:sz w:val="20"/>
          <w:szCs w:val="20"/>
          <w:shd w:val="clear" w:color="auto" w:fill="FFFFFF" w:themeFill="background1"/>
        </w:rPr>
        <w:t>DDoS</w:t>
      </w:r>
      <w:proofErr w:type="spellEnd"/>
      <w:r w:rsidRPr="008E2CFD">
        <w:rPr>
          <w:rFonts w:cs="Arial"/>
          <w:b w:val="0"/>
          <w:sz w:val="20"/>
          <w:szCs w:val="20"/>
          <w:shd w:val="clear" w:color="auto" w:fill="FFFFFF" w:themeFill="background1"/>
        </w:rPr>
        <w:t xml:space="preserve">) de manera ilimitada durante la vigencia del servicio. </w:t>
      </w:r>
      <w:r>
        <w:rPr>
          <w:rFonts w:cs="Arial"/>
          <w:b w:val="0"/>
          <w:sz w:val="20"/>
          <w:szCs w:val="20"/>
          <w:shd w:val="clear" w:color="auto" w:fill="FFFFFF" w:themeFill="background1"/>
        </w:rPr>
        <w:t>y</w:t>
      </w:r>
      <w:r w:rsidRPr="008E2CFD">
        <w:rPr>
          <w:rFonts w:cs="Arial"/>
          <w:b w:val="0"/>
          <w:sz w:val="20"/>
          <w:szCs w:val="20"/>
          <w:shd w:val="clear" w:color="auto" w:fill="FFFFFF" w:themeFill="background1"/>
        </w:rPr>
        <w:t xml:space="preserve"> protección contra ataques de aplicaciones Web, para lo cual se deberá contar con un Web </w:t>
      </w:r>
      <w:proofErr w:type="spellStart"/>
      <w:r w:rsidRPr="008E2CFD">
        <w:rPr>
          <w:rFonts w:cs="Arial"/>
          <w:b w:val="0"/>
          <w:sz w:val="20"/>
          <w:szCs w:val="20"/>
          <w:shd w:val="clear" w:color="auto" w:fill="FFFFFF" w:themeFill="background1"/>
        </w:rPr>
        <w:t>Application</w:t>
      </w:r>
      <w:proofErr w:type="spellEnd"/>
      <w:r w:rsidRPr="008E2CFD">
        <w:rPr>
          <w:rFonts w:cs="Arial"/>
          <w:b w:val="0"/>
          <w:sz w:val="20"/>
          <w:szCs w:val="20"/>
          <w:shd w:val="clear" w:color="auto" w:fill="FFFFFF" w:themeFill="background1"/>
        </w:rPr>
        <w:t xml:space="preserve"> Firewall (WAF) de propósito específico.</w:t>
      </w:r>
    </w:p>
    <w:p w:rsidR="00BE32EC" w:rsidRPr="00437BD3" w:rsidRDefault="00BE32EC" w:rsidP="0024096F">
      <w:pPr>
        <w:pStyle w:val="AnexoTitulo"/>
        <w:numPr>
          <w:ilvl w:val="4"/>
          <w:numId w:val="101"/>
        </w:numPr>
        <w:ind w:left="2552" w:hanging="113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de elasticidad para crecer o decrecer bajo demanda.</w:t>
      </w:r>
    </w:p>
    <w:p w:rsidR="00BE32EC" w:rsidRPr="00437BD3" w:rsidRDefault="00BE32EC" w:rsidP="0024096F">
      <w:pPr>
        <w:pStyle w:val="AnexoTitulo"/>
        <w:numPr>
          <w:ilvl w:val="4"/>
          <w:numId w:val="101"/>
        </w:numPr>
        <w:ind w:left="2552" w:hanging="113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Deberá contar con una base de datos actualizable a través de un portal web mediante archivos de texto TXT y/o CSV.</w:t>
      </w:r>
    </w:p>
    <w:p w:rsidR="00BE32EC" w:rsidRPr="00437BD3" w:rsidRDefault="00BE32EC" w:rsidP="0024096F">
      <w:pPr>
        <w:pStyle w:val="AnexoTitulo"/>
        <w:numPr>
          <w:ilvl w:val="4"/>
          <w:numId w:val="101"/>
        </w:numPr>
        <w:ind w:left="2552" w:hanging="113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recibir parámetros y regresar variables mediante el servicio web.</w:t>
      </w:r>
    </w:p>
    <w:p w:rsidR="00BE32EC" w:rsidRPr="00437BD3" w:rsidRDefault="00BE32EC" w:rsidP="0024096F">
      <w:pPr>
        <w:pStyle w:val="AnexoTitulo"/>
        <w:numPr>
          <w:ilvl w:val="4"/>
          <w:numId w:val="101"/>
        </w:numPr>
        <w:ind w:left="2552" w:hanging="113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le i</w:t>
      </w:r>
      <w:r>
        <w:rPr>
          <w:rFonts w:cs="Arial"/>
          <w:b w:val="0"/>
          <w:sz w:val="20"/>
          <w:szCs w:val="20"/>
          <w:shd w:val="clear" w:color="auto" w:fill="FFFFFF" w:themeFill="background1"/>
        </w:rPr>
        <w:t>ndicará al proveedor por correo electrónico, qué</w:t>
      </w:r>
      <w:r w:rsidRPr="00437BD3">
        <w:rPr>
          <w:rFonts w:cs="Arial"/>
          <w:b w:val="0"/>
          <w:sz w:val="20"/>
          <w:szCs w:val="20"/>
          <w:shd w:val="clear" w:color="auto" w:fill="FFFFFF" w:themeFill="background1"/>
        </w:rPr>
        <w:t xml:space="preserve"> par</w:t>
      </w:r>
      <w:r>
        <w:rPr>
          <w:rFonts w:cs="Arial"/>
          <w:b w:val="0"/>
          <w:sz w:val="20"/>
          <w:szCs w:val="20"/>
          <w:shd w:val="clear" w:color="auto" w:fill="FFFFFF" w:themeFill="background1"/>
        </w:rPr>
        <w:t xml:space="preserve">ámetros se enviarán y se recibirán del servicio web solicitado, lo anterior, </w:t>
      </w:r>
      <w:r w:rsidRPr="00437BD3">
        <w:rPr>
          <w:rFonts w:cs="Arial"/>
          <w:b w:val="0"/>
          <w:sz w:val="20"/>
          <w:szCs w:val="20"/>
          <w:shd w:val="clear" w:color="auto" w:fill="FFFFFF" w:themeFill="background1"/>
        </w:rPr>
        <w:t>a</w:t>
      </w:r>
      <w:r>
        <w:rPr>
          <w:rFonts w:cs="Arial"/>
          <w:b w:val="0"/>
          <w:sz w:val="20"/>
          <w:szCs w:val="20"/>
          <w:shd w:val="clear" w:color="auto" w:fill="FFFFFF" w:themeFill="background1"/>
        </w:rPr>
        <w:t xml:space="preserve"> más tardar al</w:t>
      </w:r>
      <w:r w:rsidRPr="00437BD3">
        <w:rPr>
          <w:rFonts w:cs="Arial"/>
          <w:b w:val="0"/>
          <w:sz w:val="20"/>
          <w:szCs w:val="20"/>
          <w:shd w:val="clear" w:color="auto" w:fill="FFFFFF" w:themeFill="background1"/>
        </w:rPr>
        <w:t xml:space="preserve"> día siguiente natural de </w:t>
      </w:r>
      <w:r>
        <w:rPr>
          <w:rFonts w:cs="Arial"/>
          <w:b w:val="0"/>
          <w:sz w:val="20"/>
          <w:szCs w:val="20"/>
          <w:shd w:val="clear" w:color="auto" w:fill="FFFFFF" w:themeFill="background1"/>
        </w:rPr>
        <w:t xml:space="preserve">la fecha de </w:t>
      </w:r>
      <w:r w:rsidRPr="00437BD3">
        <w:rPr>
          <w:rFonts w:cs="Arial"/>
          <w:b w:val="0"/>
          <w:sz w:val="20"/>
          <w:szCs w:val="20"/>
          <w:shd w:val="clear" w:color="auto" w:fill="FFFFFF" w:themeFill="background1"/>
        </w:rPr>
        <w:t xml:space="preserve">notificación del fallo </w:t>
      </w:r>
    </w:p>
    <w:p w:rsidR="00BE32EC" w:rsidRPr="00437BD3" w:rsidRDefault="00BE32EC" w:rsidP="0024096F">
      <w:pPr>
        <w:pStyle w:val="AnexoTitulo"/>
        <w:numPr>
          <w:ilvl w:val="4"/>
          <w:numId w:val="101"/>
        </w:numPr>
        <w:ind w:left="2552" w:hanging="113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La estructura de la base de datos del servicio web requerida se describe en la </w:t>
      </w:r>
      <w:r w:rsidRPr="00437BD3">
        <w:rPr>
          <w:rFonts w:cs="Arial"/>
          <w:sz w:val="20"/>
          <w:szCs w:val="20"/>
          <w:shd w:val="clear" w:color="auto" w:fill="FFFFFF" w:themeFill="background1"/>
        </w:rPr>
        <w:t>tabla 1</w:t>
      </w:r>
      <w:r w:rsidRPr="00437BD3">
        <w:rPr>
          <w:rFonts w:cs="Arial"/>
          <w:b w:val="0"/>
          <w:sz w:val="20"/>
          <w:szCs w:val="20"/>
          <w:shd w:val="clear" w:color="auto" w:fill="FFFFFF" w:themeFill="background1"/>
        </w:rPr>
        <w:t xml:space="preserve"> del </w:t>
      </w:r>
      <w:r w:rsidRPr="00437BD3">
        <w:rPr>
          <w:rFonts w:cs="Arial"/>
          <w:sz w:val="20"/>
          <w:szCs w:val="20"/>
          <w:shd w:val="clear" w:color="auto" w:fill="FFFFFF" w:themeFill="background1"/>
        </w:rPr>
        <w:t>Apéndice I</w:t>
      </w:r>
      <w:r w:rsidRPr="00437BD3">
        <w:rPr>
          <w:rFonts w:cs="Arial"/>
          <w:b w:val="0"/>
          <w:sz w:val="20"/>
          <w:szCs w:val="20"/>
          <w:shd w:val="clear" w:color="auto" w:fill="FFFFFF" w:themeFill="background1"/>
        </w:rPr>
        <w:t>.</w:t>
      </w:r>
    </w:p>
    <w:p w:rsidR="00BE32EC" w:rsidRPr="00437BD3" w:rsidRDefault="00BE32EC" w:rsidP="00BE32EC">
      <w:pPr>
        <w:spacing w:before="60" w:after="60"/>
        <w:ind w:left="993"/>
        <w:jc w:val="both"/>
        <w:rPr>
          <w:rFonts w:cs="Arial"/>
          <w:b/>
          <w:shd w:val="clear" w:color="auto" w:fill="FFFFFF" w:themeFill="background1"/>
        </w:rPr>
      </w:pPr>
    </w:p>
    <w:p w:rsidR="00BE32EC" w:rsidRPr="00437BD3" w:rsidRDefault="00BE32EC" w:rsidP="0024096F">
      <w:pPr>
        <w:pStyle w:val="AnexoTitulo"/>
        <w:numPr>
          <w:ilvl w:val="4"/>
          <w:numId w:val="101"/>
        </w:numPr>
        <w:ind w:left="2552" w:hanging="1134"/>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Niveles de servicio</w:t>
      </w:r>
    </w:p>
    <w:p w:rsidR="00BE32EC" w:rsidRPr="005D738C" w:rsidRDefault="00BE32EC" w:rsidP="00BE32EC">
      <w:pPr>
        <w:spacing w:before="60" w:after="60"/>
        <w:ind w:left="2410"/>
        <w:jc w:val="both"/>
        <w:rPr>
          <w:rFonts w:ascii="Arial" w:hAnsi="Arial" w:cs="Arial"/>
          <w:b/>
          <w:shd w:val="clear" w:color="auto" w:fill="FFFFFF" w:themeFill="background1"/>
        </w:rPr>
      </w:pPr>
      <w:r w:rsidRPr="005D738C">
        <w:rPr>
          <w:rFonts w:ascii="Arial" w:hAnsi="Arial" w:cs="Arial"/>
          <w:shd w:val="clear" w:color="auto" w:fill="FFFFFF" w:themeFill="background1"/>
        </w:rPr>
        <w:t xml:space="preserve">Se requieren dos tipos de nivel de servicio conforme a lo establecido al numeral </w:t>
      </w:r>
      <w:r w:rsidRPr="005D738C">
        <w:rPr>
          <w:rFonts w:ascii="Arial" w:hAnsi="Arial" w:cs="Arial"/>
          <w:b/>
          <w:shd w:val="clear" w:color="auto" w:fill="FFFFFF" w:themeFill="background1"/>
        </w:rPr>
        <w:t>2.1.4.14.12 Criterios de consumo mínimo y máximo del servicio:</w:t>
      </w:r>
    </w:p>
    <w:p w:rsidR="00BE32EC" w:rsidRPr="00437BD3" w:rsidRDefault="00BE32EC" w:rsidP="00BE32EC">
      <w:pPr>
        <w:spacing w:before="60" w:after="60"/>
        <w:ind w:left="993"/>
        <w:jc w:val="both"/>
        <w:rPr>
          <w:rFonts w:cs="Arial"/>
          <w:b/>
          <w:shd w:val="clear" w:color="auto" w:fill="FFFFFF" w:themeFill="background1"/>
        </w:rPr>
      </w:pPr>
    </w:p>
    <w:p w:rsidR="00BE32EC" w:rsidRPr="00437BD3" w:rsidRDefault="00BE32EC" w:rsidP="0024096F">
      <w:pPr>
        <w:pStyle w:val="AnexoTitulo"/>
        <w:numPr>
          <w:ilvl w:val="5"/>
          <w:numId w:val="101"/>
        </w:numPr>
        <w:ind w:left="3119" w:hanging="1319"/>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mínimo de 99.95 % de disponibilidad por día, lo anterior, hasta por 6 días que el Instituto le indique al proveedor, lo cual deberá notificarle por escrito 3 días naturales previos a la fecha indicada.</w:t>
      </w:r>
    </w:p>
    <w:p w:rsidR="00BE32EC" w:rsidRPr="00437BD3" w:rsidRDefault="00BE32EC" w:rsidP="0024096F">
      <w:pPr>
        <w:pStyle w:val="AnexoTitulo"/>
        <w:numPr>
          <w:ilvl w:val="5"/>
          <w:numId w:val="101"/>
        </w:numPr>
        <w:ind w:left="3119" w:hanging="1319"/>
        <w:jc w:val="both"/>
        <w:outlineLvl w:val="9"/>
        <w:rPr>
          <w:rFonts w:cs="Arial"/>
          <w:sz w:val="20"/>
          <w:szCs w:val="20"/>
          <w:shd w:val="clear" w:color="auto" w:fill="FFFFFF" w:themeFill="background1"/>
        </w:rPr>
      </w:pPr>
      <w:r w:rsidRPr="00437BD3">
        <w:rPr>
          <w:rFonts w:cs="Arial"/>
          <w:b w:val="0"/>
          <w:sz w:val="20"/>
          <w:szCs w:val="20"/>
          <w:shd w:val="clear" w:color="auto" w:fill="FFFFFF" w:themeFill="background1"/>
        </w:rPr>
        <w:t>Nivel de servicio mínimo de 99.8% de disponibilidad los 7 días de la semana, las 24 horas.</w:t>
      </w:r>
    </w:p>
    <w:p w:rsidR="00BE32EC" w:rsidRPr="00437BD3" w:rsidRDefault="00BE32EC" w:rsidP="0024096F">
      <w:pPr>
        <w:pStyle w:val="AnexoTitulo"/>
        <w:numPr>
          <w:ilvl w:val="4"/>
          <w:numId w:val="101"/>
        </w:numPr>
        <w:ind w:left="2552" w:hanging="1112"/>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Criterios de consumo mínimo y máximo del servicio</w:t>
      </w:r>
    </w:p>
    <w:p w:rsidR="00BE32EC" w:rsidRPr="00437BD3" w:rsidRDefault="00BE32EC" w:rsidP="0024096F">
      <w:pPr>
        <w:pStyle w:val="AnexoTitulo"/>
        <w:numPr>
          <w:ilvl w:val="5"/>
          <w:numId w:val="101"/>
        </w:numPr>
        <w:ind w:left="3119" w:hanging="1319"/>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Consumo mínimo mensual</w:t>
      </w:r>
    </w:p>
    <w:p w:rsidR="00BE32EC" w:rsidRPr="00437BD3" w:rsidRDefault="00BE32EC" w:rsidP="0024096F">
      <w:pPr>
        <w:pStyle w:val="AnexoTitulo"/>
        <w:numPr>
          <w:ilvl w:val="6"/>
          <w:numId w:val="101"/>
        </w:numPr>
        <w:ind w:left="3686" w:hanging="1526"/>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mínima estimada 12,000 usuarios mensuales</w:t>
      </w:r>
    </w:p>
    <w:p w:rsidR="00BE32EC" w:rsidRPr="00437BD3" w:rsidRDefault="00BE32EC" w:rsidP="0024096F">
      <w:pPr>
        <w:pStyle w:val="AnexoTitulo"/>
        <w:numPr>
          <w:ilvl w:val="6"/>
          <w:numId w:val="101"/>
        </w:numPr>
        <w:ind w:left="3686" w:hanging="1526"/>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de 99.8 % de disponibilidad del servicio mensual considerando los 7 días de la semana, las 24 horas del día.</w:t>
      </w:r>
    </w:p>
    <w:p w:rsidR="00BE32EC" w:rsidRPr="00437BD3" w:rsidRDefault="00BE32EC" w:rsidP="0024096F">
      <w:pPr>
        <w:pStyle w:val="AnexoTitulo"/>
        <w:numPr>
          <w:ilvl w:val="6"/>
          <w:numId w:val="101"/>
        </w:numPr>
        <w:ind w:left="3686" w:hanging="1526"/>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La infraestructura de cómputo en la nube puede reducirse o apagarse durante días del mes que el Instituto</w:t>
      </w:r>
      <w:r>
        <w:rPr>
          <w:rFonts w:cs="Arial"/>
          <w:b w:val="0"/>
          <w:sz w:val="20"/>
          <w:szCs w:val="20"/>
          <w:shd w:val="clear" w:color="auto" w:fill="FFFFFF" w:themeFill="background1"/>
        </w:rPr>
        <w:t>, a través del administrador o supervisor del contrato, le</w:t>
      </w:r>
      <w:r w:rsidRPr="00437BD3">
        <w:rPr>
          <w:rFonts w:cs="Arial"/>
          <w:b w:val="0"/>
          <w:sz w:val="20"/>
          <w:szCs w:val="20"/>
          <w:shd w:val="clear" w:color="auto" w:fill="FFFFFF" w:themeFill="background1"/>
        </w:rPr>
        <w:t xml:space="preserve"> 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al proveedor</w:t>
      </w:r>
      <w:r>
        <w:rPr>
          <w:rFonts w:cs="Arial"/>
          <w:b w:val="0"/>
          <w:sz w:val="20"/>
          <w:szCs w:val="20"/>
          <w:shd w:val="clear" w:color="auto" w:fill="FFFFFF" w:themeFill="background1"/>
        </w:rPr>
        <w:t xml:space="preserve"> mediante correo electrónico,</w:t>
      </w:r>
      <w:r w:rsidRPr="00437BD3">
        <w:rPr>
          <w:rFonts w:cs="Arial"/>
          <w:b w:val="0"/>
          <w:sz w:val="20"/>
          <w:szCs w:val="20"/>
          <w:shd w:val="clear" w:color="auto" w:fill="FFFFFF" w:themeFill="background1"/>
        </w:rPr>
        <w:t xml:space="preserve"> al menos con 2 días naturales de anticipación.</w:t>
      </w:r>
    </w:p>
    <w:p w:rsidR="00BE32EC" w:rsidRPr="00437BD3" w:rsidRDefault="00BE32EC" w:rsidP="0024096F">
      <w:pPr>
        <w:pStyle w:val="AnexoTitulo"/>
        <w:numPr>
          <w:ilvl w:val="5"/>
          <w:numId w:val="101"/>
        </w:numPr>
        <w:ind w:left="3119" w:hanging="1319"/>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Consumo máximo mensual</w:t>
      </w:r>
    </w:p>
    <w:p w:rsidR="00BE32EC" w:rsidRPr="00437BD3" w:rsidRDefault="00BE32EC" w:rsidP="0024096F">
      <w:pPr>
        <w:pStyle w:val="AnexoTitulo"/>
        <w:numPr>
          <w:ilvl w:val="6"/>
          <w:numId w:val="101"/>
        </w:numPr>
        <w:ind w:left="3686" w:hanging="1526"/>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máxima estimad</w:t>
      </w:r>
      <w:r>
        <w:rPr>
          <w:rFonts w:cs="Arial"/>
          <w:b w:val="0"/>
          <w:sz w:val="20"/>
          <w:szCs w:val="20"/>
          <w:shd w:val="clear" w:color="auto" w:fill="FFFFFF" w:themeFill="background1"/>
        </w:rPr>
        <w:t>a</w:t>
      </w:r>
      <w:r w:rsidRPr="00437BD3">
        <w:rPr>
          <w:rFonts w:cs="Arial"/>
          <w:b w:val="0"/>
          <w:sz w:val="20"/>
          <w:szCs w:val="20"/>
          <w:shd w:val="clear" w:color="auto" w:fill="FFFFFF" w:themeFill="background1"/>
        </w:rPr>
        <w:t xml:space="preserve"> de 40,000 usuarios por día, considerar que estos usuarios pueden ser concurrentes durante un periodo aproximado de 8 horas. Para que el proveedor considere la capacidad máxima, 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le </w:t>
      </w:r>
      <w:r>
        <w:rPr>
          <w:rFonts w:cs="Arial"/>
          <w:b w:val="0"/>
          <w:sz w:val="20"/>
          <w:szCs w:val="20"/>
          <w:shd w:val="clear" w:color="auto" w:fill="FFFFFF" w:themeFill="background1"/>
        </w:rPr>
        <w:t xml:space="preserve">notificarán por correo electrónico </w:t>
      </w:r>
      <w:r w:rsidRPr="00437BD3">
        <w:rPr>
          <w:rFonts w:cs="Arial"/>
          <w:b w:val="0"/>
          <w:sz w:val="20"/>
          <w:szCs w:val="20"/>
          <w:shd w:val="clear" w:color="auto" w:fill="FFFFFF" w:themeFill="background1"/>
        </w:rPr>
        <w:t>al proveedor</w:t>
      </w:r>
      <w:r>
        <w:rPr>
          <w:rFonts w:cs="Arial"/>
          <w:b w:val="0"/>
          <w:sz w:val="20"/>
          <w:szCs w:val="20"/>
          <w:shd w:val="clear" w:color="auto" w:fill="FFFFFF" w:themeFill="background1"/>
        </w:rPr>
        <w:t xml:space="preserve"> con</w:t>
      </w:r>
      <w:r w:rsidRPr="00437BD3">
        <w:rPr>
          <w:rFonts w:cs="Arial"/>
          <w:b w:val="0"/>
          <w:sz w:val="20"/>
          <w:szCs w:val="20"/>
          <w:shd w:val="clear" w:color="auto" w:fill="FFFFFF" w:themeFill="background1"/>
        </w:rPr>
        <w:t xml:space="preserve"> 3 días naturales previos a la fecha solicitada por el Instituto.</w:t>
      </w:r>
    </w:p>
    <w:p w:rsidR="00BE32EC" w:rsidRDefault="00BE32EC" w:rsidP="00BE32EC">
      <w:pPr>
        <w:spacing w:before="60" w:after="60"/>
        <w:ind w:left="993"/>
        <w:jc w:val="both"/>
        <w:rPr>
          <w:rFonts w:cs="Arial"/>
          <w:b/>
          <w:shd w:val="clear" w:color="auto" w:fill="FFFFFF" w:themeFill="background1"/>
        </w:rPr>
      </w:pPr>
    </w:p>
    <w:p w:rsidR="00BE32EC" w:rsidRPr="00437BD3" w:rsidRDefault="00BE32EC" w:rsidP="0024096F">
      <w:pPr>
        <w:pStyle w:val="AnexoTitulo"/>
        <w:numPr>
          <w:ilvl w:val="6"/>
          <w:numId w:val="101"/>
        </w:numPr>
        <w:ind w:left="3686" w:hanging="1526"/>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Se requiere un nivel de servicio mínimo de disponibilidad del 99.95 % por día, lo anterior, hasta por 6 días que 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le 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al proveedor, lo cual deberá notificarle por </w:t>
      </w:r>
      <w:r>
        <w:rPr>
          <w:rFonts w:cs="Arial"/>
          <w:b w:val="0"/>
          <w:sz w:val="20"/>
          <w:szCs w:val="20"/>
          <w:shd w:val="clear" w:color="auto" w:fill="FFFFFF" w:themeFill="background1"/>
        </w:rPr>
        <w:t>correo electrónico</w:t>
      </w:r>
      <w:r w:rsidRPr="00437BD3">
        <w:rPr>
          <w:rFonts w:cs="Arial"/>
          <w:b w:val="0"/>
          <w:sz w:val="20"/>
          <w:szCs w:val="20"/>
          <w:shd w:val="clear" w:color="auto" w:fill="FFFFFF" w:themeFill="background1"/>
        </w:rPr>
        <w:t xml:space="preserve"> 3 días naturales previos a las fechas indicadas. Los días restantes del mes del servicio</w:t>
      </w:r>
      <w:r>
        <w:rPr>
          <w:rFonts w:cs="Arial"/>
          <w:b w:val="0"/>
          <w:sz w:val="20"/>
          <w:szCs w:val="20"/>
          <w:shd w:val="clear" w:color="auto" w:fill="FFFFFF" w:themeFill="background1"/>
        </w:rPr>
        <w:t>,</w:t>
      </w:r>
      <w:r w:rsidRPr="00437BD3">
        <w:rPr>
          <w:rFonts w:cs="Arial"/>
          <w:b w:val="0"/>
          <w:sz w:val="20"/>
          <w:szCs w:val="20"/>
          <w:shd w:val="clear" w:color="auto" w:fill="FFFFFF" w:themeFill="background1"/>
        </w:rPr>
        <w:t xml:space="preserve"> el nivel de servicio requerido es del 99.8% de disponibilidad.</w:t>
      </w:r>
    </w:p>
    <w:p w:rsidR="00BE32EC" w:rsidRPr="00437BD3" w:rsidRDefault="00BE32EC" w:rsidP="0024096F">
      <w:pPr>
        <w:pStyle w:val="AnexoTitulo"/>
        <w:numPr>
          <w:ilvl w:val="6"/>
          <w:numId w:val="101"/>
        </w:numPr>
        <w:ind w:left="3686" w:hanging="1526"/>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La infraestructura de cómputo en la nube puede reducirse o apagarse durante periodos que el Instituto</w:t>
      </w:r>
      <w:r>
        <w:rPr>
          <w:rFonts w:cs="Arial"/>
          <w:b w:val="0"/>
          <w:sz w:val="20"/>
          <w:szCs w:val="20"/>
          <w:shd w:val="clear" w:color="auto" w:fill="FFFFFF" w:themeFill="background1"/>
        </w:rPr>
        <w:t>, a través del administrador o supervisor del contrato, le</w:t>
      </w:r>
      <w:r w:rsidRPr="00437BD3">
        <w:rPr>
          <w:rFonts w:cs="Arial"/>
          <w:b w:val="0"/>
          <w:sz w:val="20"/>
          <w:szCs w:val="20"/>
          <w:shd w:val="clear" w:color="auto" w:fill="FFFFFF" w:themeFill="background1"/>
        </w:rPr>
        <w:t xml:space="preserve"> 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al proveedor</w:t>
      </w:r>
      <w:r>
        <w:rPr>
          <w:rFonts w:cs="Arial"/>
          <w:b w:val="0"/>
          <w:sz w:val="20"/>
          <w:szCs w:val="20"/>
          <w:shd w:val="clear" w:color="auto" w:fill="FFFFFF" w:themeFill="background1"/>
        </w:rPr>
        <w:t xml:space="preserve"> mediante correo electrónico,</w:t>
      </w:r>
      <w:r w:rsidRPr="00437BD3">
        <w:rPr>
          <w:rFonts w:cs="Arial"/>
          <w:b w:val="0"/>
          <w:sz w:val="20"/>
          <w:szCs w:val="20"/>
          <w:shd w:val="clear" w:color="auto" w:fill="FFFFFF" w:themeFill="background1"/>
        </w:rPr>
        <w:t xml:space="preserve"> al menos con 3 días naturales de anticipación.</w:t>
      </w:r>
    </w:p>
    <w:p w:rsidR="00BE32EC" w:rsidRPr="00437BD3" w:rsidRDefault="00BE32EC" w:rsidP="0024096F">
      <w:pPr>
        <w:pStyle w:val="AnexoTitulo"/>
        <w:numPr>
          <w:ilvl w:val="6"/>
          <w:numId w:val="101"/>
        </w:numPr>
        <w:ind w:left="3686" w:hanging="1526"/>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Debido a que se trata de un servicio crítico, no se permitirán mantenimientos durante la vigencia del servicio.</w:t>
      </w:r>
    </w:p>
    <w:p w:rsidR="00BE32EC" w:rsidRPr="00437BD3" w:rsidRDefault="00BE32EC" w:rsidP="00BE32EC">
      <w:pPr>
        <w:spacing w:before="60" w:after="60"/>
        <w:ind w:left="993"/>
        <w:jc w:val="both"/>
        <w:rPr>
          <w:rFonts w:cs="Arial"/>
          <w:b/>
          <w:shd w:val="clear" w:color="auto" w:fill="FFFFFF" w:themeFill="background1"/>
        </w:rPr>
      </w:pPr>
    </w:p>
    <w:p w:rsidR="00BE32EC" w:rsidRPr="00437BD3" w:rsidRDefault="00BE32EC" w:rsidP="0024096F">
      <w:pPr>
        <w:pStyle w:val="AnexoTitulo"/>
        <w:numPr>
          <w:ilvl w:val="4"/>
          <w:numId w:val="101"/>
        </w:numPr>
        <w:ind w:left="2694" w:hanging="1254"/>
        <w:jc w:val="both"/>
        <w:outlineLvl w:val="9"/>
        <w:rPr>
          <w:rFonts w:cs="Arial"/>
          <w:color w:val="000000" w:themeColor="text1"/>
          <w:sz w:val="20"/>
          <w:szCs w:val="20"/>
        </w:rPr>
      </w:pPr>
      <w:r w:rsidRPr="00437BD3">
        <w:rPr>
          <w:rFonts w:cs="Arial"/>
          <w:sz w:val="20"/>
          <w:szCs w:val="20"/>
          <w:shd w:val="clear" w:color="auto" w:fill="FFFFFF" w:themeFill="background1"/>
        </w:rPr>
        <w:lastRenderedPageBreak/>
        <w:t>Servicios</w:t>
      </w:r>
      <w:r w:rsidRPr="00437BD3">
        <w:rPr>
          <w:rFonts w:cs="Arial"/>
          <w:color w:val="000000" w:themeColor="text1"/>
          <w:sz w:val="20"/>
          <w:szCs w:val="20"/>
        </w:rPr>
        <w:t xml:space="preserve"> </w:t>
      </w:r>
      <w:r w:rsidRPr="00437BD3">
        <w:rPr>
          <w:rFonts w:cs="Arial"/>
          <w:sz w:val="20"/>
          <w:szCs w:val="20"/>
          <w:shd w:val="clear" w:color="auto" w:fill="FFFFFF" w:themeFill="background1"/>
        </w:rPr>
        <w:t>de</w:t>
      </w:r>
      <w:r w:rsidRPr="00437BD3">
        <w:rPr>
          <w:rFonts w:cs="Arial"/>
          <w:color w:val="000000" w:themeColor="text1"/>
          <w:sz w:val="20"/>
          <w:szCs w:val="20"/>
        </w:rPr>
        <w:t xml:space="preserve"> </w:t>
      </w:r>
      <w:r w:rsidRPr="00437BD3">
        <w:rPr>
          <w:rFonts w:cs="Arial"/>
          <w:sz w:val="20"/>
          <w:szCs w:val="20"/>
          <w:shd w:val="clear" w:color="auto" w:fill="FFFFFF" w:themeFill="background1"/>
        </w:rPr>
        <w:t>implementación</w:t>
      </w:r>
      <w:r w:rsidRPr="00437BD3">
        <w:rPr>
          <w:rFonts w:cs="Arial"/>
          <w:color w:val="000000" w:themeColor="text1"/>
          <w:sz w:val="20"/>
          <w:szCs w:val="20"/>
        </w:rPr>
        <w:t xml:space="preserve"> y despliegue</w:t>
      </w:r>
    </w:p>
    <w:p w:rsidR="00BE32EC" w:rsidRPr="00891D87" w:rsidRDefault="00BE32EC" w:rsidP="0024096F">
      <w:pPr>
        <w:pStyle w:val="AnexoTitulo"/>
        <w:numPr>
          <w:ilvl w:val="5"/>
          <w:numId w:val="101"/>
        </w:numPr>
        <w:ind w:left="3119" w:hanging="1319"/>
        <w:jc w:val="both"/>
        <w:outlineLvl w:val="9"/>
        <w:rPr>
          <w:rFonts w:cs="Arial"/>
          <w:color w:val="000000" w:themeColor="text1"/>
          <w:sz w:val="20"/>
          <w:szCs w:val="20"/>
        </w:rPr>
      </w:pPr>
      <w:r w:rsidRPr="00891D87">
        <w:rPr>
          <w:rFonts w:cs="Arial"/>
          <w:color w:val="000000" w:themeColor="text1"/>
          <w:sz w:val="20"/>
          <w:szCs w:val="20"/>
        </w:rPr>
        <w:t xml:space="preserve">Plan de </w:t>
      </w:r>
      <w:r w:rsidRPr="00891D87">
        <w:rPr>
          <w:rFonts w:cs="Arial"/>
          <w:sz w:val="20"/>
          <w:szCs w:val="20"/>
          <w:shd w:val="clear" w:color="auto" w:fill="FFFFFF" w:themeFill="background1"/>
        </w:rPr>
        <w:t>trabajo</w:t>
      </w:r>
    </w:p>
    <w:p w:rsidR="00BE32EC" w:rsidRPr="00891D87" w:rsidRDefault="00BE32EC" w:rsidP="0024096F">
      <w:pPr>
        <w:pStyle w:val="AnexoTitulo"/>
        <w:numPr>
          <w:ilvl w:val="6"/>
          <w:numId w:val="101"/>
        </w:numPr>
        <w:ind w:left="3544" w:hanging="1417"/>
        <w:jc w:val="both"/>
        <w:outlineLvl w:val="9"/>
        <w:rPr>
          <w:rFonts w:cs="Arial"/>
          <w:b w:val="0"/>
          <w:color w:val="000000" w:themeColor="text1"/>
          <w:sz w:val="20"/>
          <w:szCs w:val="20"/>
        </w:rPr>
      </w:pPr>
      <w:r w:rsidRPr="00891D87">
        <w:rPr>
          <w:rFonts w:cs="Arial"/>
          <w:b w:val="0"/>
          <w:color w:val="000000" w:themeColor="text1"/>
          <w:sz w:val="20"/>
          <w:szCs w:val="20"/>
        </w:rPr>
        <w:t xml:space="preserve">El proveedor deberá entregar el cronograma de trabajo mediante correo electrónico al administrador y supervisor del contrato, en el que se especifique la secuencia de ejecución de actividades, para la migración de las aplicaciones del Instituto a los servicios de infraestructura en la nube, tiempo de duración de las actividades y responsables de las mismas. </w:t>
      </w:r>
    </w:p>
    <w:p w:rsidR="00BE32EC" w:rsidRPr="00891D87" w:rsidRDefault="00BE32EC" w:rsidP="0024096F">
      <w:pPr>
        <w:pStyle w:val="AnexoTitulo"/>
        <w:numPr>
          <w:ilvl w:val="6"/>
          <w:numId w:val="101"/>
        </w:numPr>
        <w:ind w:left="3544" w:hanging="1417"/>
        <w:jc w:val="both"/>
        <w:outlineLvl w:val="9"/>
        <w:rPr>
          <w:rFonts w:cs="Arial"/>
          <w:b w:val="0"/>
          <w:color w:val="000000" w:themeColor="text1"/>
          <w:sz w:val="20"/>
          <w:szCs w:val="20"/>
        </w:rPr>
      </w:pPr>
      <w:r>
        <w:rPr>
          <w:rFonts w:cs="Arial"/>
          <w:b w:val="0"/>
          <w:color w:val="000000" w:themeColor="text1"/>
          <w:sz w:val="20"/>
          <w:szCs w:val="20"/>
        </w:rPr>
        <w:t xml:space="preserve">El </w:t>
      </w:r>
      <w:r w:rsidRPr="00891D87">
        <w:rPr>
          <w:rFonts w:cs="Arial"/>
          <w:b w:val="0"/>
          <w:color w:val="000000" w:themeColor="text1"/>
          <w:sz w:val="20"/>
          <w:szCs w:val="20"/>
        </w:rPr>
        <w:t>Instituto, a través del administrador o supervisor del contrato, deberán entregar los formatos al proveedor que éste deberá utilizar para la conformación de entregables, lo anterior, mediante correo electrónico a más tardar al día siguiente natural a la fecha de notificación del fallo.</w:t>
      </w:r>
    </w:p>
    <w:p w:rsidR="00BE32EC" w:rsidRPr="00891D87" w:rsidRDefault="00BE32EC" w:rsidP="0024096F">
      <w:pPr>
        <w:pStyle w:val="AnexoTitulo"/>
        <w:numPr>
          <w:ilvl w:val="6"/>
          <w:numId w:val="101"/>
        </w:numPr>
        <w:ind w:left="3544" w:hanging="1417"/>
        <w:jc w:val="both"/>
        <w:outlineLvl w:val="9"/>
        <w:rPr>
          <w:rFonts w:cs="Arial"/>
          <w:b w:val="0"/>
          <w:color w:val="000000" w:themeColor="text1"/>
          <w:sz w:val="20"/>
          <w:szCs w:val="20"/>
        </w:rPr>
      </w:pPr>
      <w:r w:rsidRPr="00891D87">
        <w:rPr>
          <w:rFonts w:cs="Arial"/>
          <w:b w:val="0"/>
          <w:color w:val="000000" w:themeColor="text1"/>
          <w:sz w:val="20"/>
          <w:szCs w:val="20"/>
        </w:rPr>
        <w:t>El plan de trabajo que se defina y los posibles cambios que se realicen durante el desarrollo del proyecto deberán ser validados y aprobados por el Instituto, a través del administrador de contrato.</w:t>
      </w:r>
    </w:p>
    <w:p w:rsidR="00BE32EC" w:rsidRPr="00437BD3" w:rsidRDefault="00BE32EC" w:rsidP="00BE32EC">
      <w:pPr>
        <w:spacing w:before="60" w:after="60"/>
        <w:ind w:left="993"/>
        <w:jc w:val="both"/>
        <w:rPr>
          <w:rFonts w:cs="Arial"/>
          <w:b/>
          <w:shd w:val="clear" w:color="auto" w:fill="FFFFFF" w:themeFill="background1"/>
        </w:rPr>
      </w:pPr>
    </w:p>
    <w:p w:rsidR="00BE32EC" w:rsidRPr="00437BD3" w:rsidRDefault="00BE32EC" w:rsidP="0024096F">
      <w:pPr>
        <w:pStyle w:val="AnexoTitulo"/>
        <w:numPr>
          <w:ilvl w:val="5"/>
          <w:numId w:val="101"/>
        </w:numPr>
        <w:ind w:left="3119" w:hanging="1319"/>
        <w:jc w:val="both"/>
        <w:outlineLvl w:val="9"/>
        <w:rPr>
          <w:rFonts w:cs="Arial"/>
          <w:color w:val="000000" w:themeColor="text1"/>
          <w:sz w:val="20"/>
          <w:szCs w:val="20"/>
        </w:rPr>
      </w:pPr>
      <w:r w:rsidRPr="00437BD3">
        <w:rPr>
          <w:rFonts w:cs="Arial"/>
          <w:color w:val="000000" w:themeColor="text1"/>
          <w:sz w:val="20"/>
          <w:szCs w:val="20"/>
        </w:rPr>
        <w:t>Actividades mínimas para la Implementación y despliegue</w:t>
      </w:r>
    </w:p>
    <w:p w:rsidR="00BE32EC" w:rsidRPr="00437BD3" w:rsidRDefault="00BE32EC" w:rsidP="0024096F">
      <w:pPr>
        <w:pStyle w:val="AnexoTitulo"/>
        <w:numPr>
          <w:ilvl w:val="6"/>
          <w:numId w:val="101"/>
        </w:numPr>
        <w:ind w:left="3686" w:hanging="1526"/>
        <w:jc w:val="both"/>
        <w:outlineLvl w:val="9"/>
        <w:rPr>
          <w:rFonts w:cs="Arial"/>
          <w:b w:val="0"/>
          <w:color w:val="000000" w:themeColor="text1"/>
          <w:sz w:val="20"/>
          <w:szCs w:val="20"/>
        </w:rPr>
      </w:pPr>
      <w:r w:rsidRPr="00437BD3">
        <w:rPr>
          <w:rFonts w:cs="Arial"/>
          <w:b w:val="0"/>
          <w:color w:val="000000" w:themeColor="text1"/>
          <w:sz w:val="20"/>
          <w:szCs w:val="20"/>
        </w:rPr>
        <w:t>Planeación del despliegue de los servicios</w:t>
      </w:r>
    </w:p>
    <w:p w:rsidR="00BE32EC" w:rsidRPr="00437BD3" w:rsidRDefault="00BE32EC" w:rsidP="0024096F">
      <w:pPr>
        <w:pStyle w:val="AnexoTitulo"/>
        <w:numPr>
          <w:ilvl w:val="6"/>
          <w:numId w:val="101"/>
        </w:numPr>
        <w:ind w:left="3686" w:hanging="1526"/>
        <w:jc w:val="both"/>
        <w:outlineLvl w:val="9"/>
        <w:rPr>
          <w:rFonts w:cs="Arial"/>
          <w:b w:val="0"/>
          <w:color w:val="000000" w:themeColor="text1"/>
          <w:sz w:val="20"/>
          <w:szCs w:val="20"/>
        </w:rPr>
      </w:pPr>
      <w:r w:rsidRPr="00437BD3">
        <w:rPr>
          <w:rFonts w:cs="Arial"/>
          <w:b w:val="0"/>
          <w:color w:val="000000" w:themeColor="text1"/>
          <w:sz w:val="20"/>
          <w:szCs w:val="20"/>
        </w:rPr>
        <w:t>Configuración de los servicios solicitados</w:t>
      </w:r>
    </w:p>
    <w:p w:rsidR="00BE32EC" w:rsidRPr="00437BD3" w:rsidRDefault="00BE32EC" w:rsidP="0024096F">
      <w:pPr>
        <w:pStyle w:val="AnexoTitulo"/>
        <w:numPr>
          <w:ilvl w:val="6"/>
          <w:numId w:val="101"/>
        </w:numPr>
        <w:ind w:left="3686" w:hanging="1526"/>
        <w:jc w:val="both"/>
        <w:outlineLvl w:val="9"/>
        <w:rPr>
          <w:rFonts w:cs="Arial"/>
          <w:b w:val="0"/>
          <w:color w:val="000000" w:themeColor="text1"/>
          <w:sz w:val="20"/>
          <w:szCs w:val="20"/>
        </w:rPr>
      </w:pPr>
      <w:r w:rsidRPr="00437BD3">
        <w:rPr>
          <w:rFonts w:cs="Arial"/>
          <w:b w:val="0"/>
          <w:color w:val="000000" w:themeColor="text1"/>
          <w:sz w:val="20"/>
          <w:szCs w:val="20"/>
        </w:rPr>
        <w:t>Pruebas de funcionalidad</w:t>
      </w:r>
    </w:p>
    <w:p w:rsidR="00BE32EC" w:rsidRPr="00437BD3" w:rsidRDefault="00BE32EC" w:rsidP="0024096F">
      <w:pPr>
        <w:pStyle w:val="AnexoTitulo"/>
        <w:numPr>
          <w:ilvl w:val="6"/>
          <w:numId w:val="101"/>
        </w:numPr>
        <w:ind w:left="3686" w:hanging="1526"/>
        <w:jc w:val="both"/>
        <w:outlineLvl w:val="9"/>
        <w:rPr>
          <w:rFonts w:cs="Arial"/>
          <w:color w:val="000000" w:themeColor="text1"/>
          <w:sz w:val="20"/>
          <w:szCs w:val="20"/>
        </w:rPr>
      </w:pPr>
      <w:r w:rsidRPr="00437BD3">
        <w:rPr>
          <w:rFonts w:cs="Arial"/>
          <w:color w:val="000000" w:themeColor="text1"/>
          <w:sz w:val="20"/>
          <w:szCs w:val="20"/>
        </w:rPr>
        <w:t>Pruebas de carga del servicio:</w:t>
      </w:r>
    </w:p>
    <w:p w:rsidR="00BE32EC" w:rsidRDefault="00BE32EC" w:rsidP="00BE32EC">
      <w:pPr>
        <w:spacing w:before="60" w:after="60"/>
        <w:ind w:left="993"/>
        <w:jc w:val="both"/>
        <w:rPr>
          <w:rFonts w:cs="Arial"/>
          <w:b/>
          <w:shd w:val="clear" w:color="auto" w:fill="FFFFFF" w:themeFill="background1"/>
        </w:rPr>
      </w:pPr>
    </w:p>
    <w:p w:rsidR="00BE32EC" w:rsidRPr="00437BD3" w:rsidRDefault="00BE32EC" w:rsidP="0024096F">
      <w:pPr>
        <w:pStyle w:val="AnexoTitulo"/>
        <w:numPr>
          <w:ilvl w:val="7"/>
          <w:numId w:val="101"/>
        </w:numPr>
        <w:ind w:left="4253" w:hanging="1733"/>
        <w:jc w:val="both"/>
        <w:outlineLvl w:val="9"/>
        <w:rPr>
          <w:rFonts w:cs="Arial"/>
          <w:b w:val="0"/>
          <w:szCs w:val="20"/>
        </w:rPr>
      </w:pPr>
      <w:r w:rsidRPr="00437BD3">
        <w:rPr>
          <w:rFonts w:cs="Arial"/>
          <w:b w:val="0"/>
          <w:color w:val="000000" w:themeColor="text1"/>
          <w:sz w:val="20"/>
          <w:szCs w:val="20"/>
        </w:rPr>
        <w:t xml:space="preserve">Para el servicio del numeral </w:t>
      </w:r>
      <w:r w:rsidRPr="00437BD3">
        <w:rPr>
          <w:rFonts w:cs="Arial"/>
          <w:color w:val="000000" w:themeColor="text1"/>
          <w:sz w:val="20"/>
          <w:szCs w:val="20"/>
        </w:rPr>
        <w:t>2.1.4 “Servicio de mensajes Java (JMS)”</w:t>
      </w:r>
      <w:r w:rsidRPr="00437BD3">
        <w:rPr>
          <w:rFonts w:cs="Arial"/>
          <w:b w:val="0"/>
          <w:color w:val="000000" w:themeColor="text1"/>
          <w:sz w:val="20"/>
          <w:szCs w:val="20"/>
        </w:rPr>
        <w:t>, el proveedor deberá realizar las pruebas de carga del servicio para recibir 800,000 mensajes con periodos de concurrencia de 40,000 mensajes concurrentes, dicho periodo de concurrencia es el máximo de peticiones en un segundo, lo cual no es constante durante las 24 horas del día. El tiempo de la prueba y condiciones serán acordados entre el proveedor y el Instituto al menos 5 días previos a la finalización del servicio de implementación y despliegue.</w:t>
      </w:r>
    </w:p>
    <w:p w:rsidR="00BE32EC" w:rsidRDefault="00BE32EC" w:rsidP="00BE32EC">
      <w:pPr>
        <w:spacing w:before="60" w:after="60"/>
        <w:ind w:left="993"/>
        <w:jc w:val="both"/>
        <w:rPr>
          <w:rFonts w:cs="Arial"/>
          <w:b/>
          <w:shd w:val="clear" w:color="auto" w:fill="FFFFFF" w:themeFill="background1"/>
        </w:rPr>
      </w:pPr>
    </w:p>
    <w:p w:rsidR="00BE32EC" w:rsidRPr="00437BD3" w:rsidRDefault="00BE32EC" w:rsidP="0024096F">
      <w:pPr>
        <w:pStyle w:val="AnexoTitulo"/>
        <w:numPr>
          <w:ilvl w:val="7"/>
          <w:numId w:val="101"/>
        </w:numPr>
        <w:ind w:left="4111" w:hanging="1591"/>
        <w:jc w:val="both"/>
        <w:outlineLvl w:val="9"/>
        <w:rPr>
          <w:rFonts w:cs="Arial"/>
          <w:b w:val="0"/>
          <w:color w:val="000000" w:themeColor="text1"/>
          <w:sz w:val="20"/>
          <w:szCs w:val="20"/>
        </w:rPr>
      </w:pPr>
      <w:r w:rsidRPr="00437BD3">
        <w:rPr>
          <w:rFonts w:cs="Arial"/>
          <w:b w:val="0"/>
          <w:color w:val="000000" w:themeColor="text1"/>
          <w:sz w:val="20"/>
          <w:szCs w:val="20"/>
        </w:rPr>
        <w:lastRenderedPageBreak/>
        <w:t xml:space="preserve">Para el servicio web del numeral </w:t>
      </w:r>
      <w:r w:rsidRPr="00437BD3">
        <w:rPr>
          <w:rFonts w:cs="Arial"/>
          <w:color w:val="000000" w:themeColor="text1"/>
          <w:sz w:val="20"/>
          <w:szCs w:val="20"/>
        </w:rPr>
        <w:t>2.1.4.13 “Servicio Web</w:t>
      </w:r>
      <w:r w:rsidRPr="00437BD3">
        <w:rPr>
          <w:rFonts w:cs="Arial"/>
          <w:b w:val="0"/>
          <w:color w:val="000000" w:themeColor="text1"/>
          <w:sz w:val="20"/>
          <w:szCs w:val="20"/>
        </w:rPr>
        <w:t>”, el proveedor deberá probar la capacidad deberá realizar las pruebas de recibir 40,000 peticiones concurrentes al servicio web, el cual es el máximo de peticiones que se pueden recibir en un segundo, lo cual no es constante durante las 24 horas del día. El tiempo de la prueba y condiciones serán acordados entre el proveedor y el Instituto previo a la finalización del servicio de implementación y despliegue.</w:t>
      </w:r>
    </w:p>
    <w:p w:rsidR="00BE32EC" w:rsidRPr="00437BD3" w:rsidRDefault="00BE32EC" w:rsidP="0024096F">
      <w:pPr>
        <w:pStyle w:val="AnexoTitulo"/>
        <w:numPr>
          <w:ilvl w:val="6"/>
          <w:numId w:val="101"/>
        </w:numPr>
        <w:ind w:left="3686" w:hanging="1526"/>
        <w:jc w:val="both"/>
        <w:outlineLvl w:val="9"/>
        <w:rPr>
          <w:rFonts w:cs="Arial"/>
          <w:b w:val="0"/>
          <w:color w:val="000000" w:themeColor="text1"/>
          <w:sz w:val="20"/>
          <w:szCs w:val="20"/>
        </w:rPr>
      </w:pPr>
      <w:r w:rsidRPr="00437BD3">
        <w:rPr>
          <w:rFonts w:cs="Arial"/>
          <w:b w:val="0"/>
          <w:color w:val="000000" w:themeColor="text1"/>
          <w:sz w:val="20"/>
          <w:szCs w:val="20"/>
        </w:rPr>
        <w:t>Elaboración de memoria técnica de los servicios, la cual deberá incluir como mínimo la siguiente información:</w:t>
      </w:r>
    </w:p>
    <w:p w:rsidR="00BE32EC" w:rsidRPr="00437BD3" w:rsidRDefault="00BE32EC" w:rsidP="0024096F">
      <w:pPr>
        <w:pStyle w:val="AnexoTitulo"/>
        <w:numPr>
          <w:ilvl w:val="7"/>
          <w:numId w:val="101"/>
        </w:numPr>
        <w:jc w:val="both"/>
        <w:outlineLvl w:val="9"/>
        <w:rPr>
          <w:rFonts w:cs="Arial"/>
          <w:b w:val="0"/>
          <w:color w:val="000000" w:themeColor="text1"/>
          <w:sz w:val="20"/>
          <w:szCs w:val="20"/>
        </w:rPr>
      </w:pPr>
      <w:r w:rsidRPr="00437BD3">
        <w:rPr>
          <w:rFonts w:cs="Arial"/>
          <w:b w:val="0"/>
          <w:color w:val="000000" w:themeColor="text1"/>
          <w:sz w:val="20"/>
          <w:szCs w:val="20"/>
        </w:rPr>
        <w:t>Configuración de los servicios</w:t>
      </w:r>
    </w:p>
    <w:p w:rsidR="00BE32EC" w:rsidRPr="00437BD3" w:rsidRDefault="00BE32EC" w:rsidP="0024096F">
      <w:pPr>
        <w:pStyle w:val="AnexoTitulo"/>
        <w:numPr>
          <w:ilvl w:val="7"/>
          <w:numId w:val="101"/>
        </w:numPr>
        <w:jc w:val="both"/>
        <w:outlineLvl w:val="9"/>
        <w:rPr>
          <w:rFonts w:cs="Arial"/>
          <w:b w:val="0"/>
          <w:color w:val="000000" w:themeColor="text1"/>
          <w:sz w:val="20"/>
          <w:szCs w:val="20"/>
        </w:rPr>
      </w:pPr>
      <w:r w:rsidRPr="00437BD3">
        <w:rPr>
          <w:rFonts w:cs="Arial"/>
          <w:b w:val="0"/>
          <w:color w:val="000000" w:themeColor="text1"/>
          <w:sz w:val="20"/>
          <w:szCs w:val="20"/>
        </w:rPr>
        <w:t>Inventario de componentes o servicios utilizados</w:t>
      </w:r>
    </w:p>
    <w:p w:rsidR="00BE32EC" w:rsidRPr="00437BD3" w:rsidRDefault="00BE32EC" w:rsidP="0024096F">
      <w:pPr>
        <w:pStyle w:val="AnexoTitulo"/>
        <w:numPr>
          <w:ilvl w:val="7"/>
          <w:numId w:val="101"/>
        </w:numPr>
        <w:jc w:val="both"/>
        <w:outlineLvl w:val="9"/>
        <w:rPr>
          <w:rFonts w:cs="Arial"/>
          <w:b w:val="0"/>
          <w:color w:val="000000" w:themeColor="text1"/>
          <w:sz w:val="20"/>
          <w:szCs w:val="20"/>
        </w:rPr>
      </w:pPr>
      <w:r w:rsidRPr="00437BD3">
        <w:rPr>
          <w:rFonts w:cs="Arial"/>
          <w:b w:val="0"/>
          <w:color w:val="000000" w:themeColor="text1"/>
          <w:sz w:val="20"/>
          <w:szCs w:val="20"/>
        </w:rPr>
        <w:t>Diagrama de operación de los servicios.</w:t>
      </w:r>
    </w:p>
    <w:p w:rsidR="00BE32EC" w:rsidRPr="00437BD3" w:rsidRDefault="00BE32EC" w:rsidP="0024096F">
      <w:pPr>
        <w:pStyle w:val="AnexoTitulo"/>
        <w:numPr>
          <w:ilvl w:val="7"/>
          <w:numId w:val="101"/>
        </w:numPr>
        <w:jc w:val="both"/>
        <w:outlineLvl w:val="9"/>
        <w:rPr>
          <w:rFonts w:cs="Arial"/>
          <w:b w:val="0"/>
          <w:color w:val="000000" w:themeColor="text1"/>
          <w:sz w:val="20"/>
          <w:szCs w:val="20"/>
        </w:rPr>
      </w:pPr>
      <w:r w:rsidRPr="00437BD3">
        <w:rPr>
          <w:rFonts w:cs="Arial"/>
          <w:b w:val="0"/>
          <w:color w:val="000000" w:themeColor="text1"/>
          <w:sz w:val="20"/>
          <w:szCs w:val="20"/>
        </w:rPr>
        <w:t>Informe de pruebas de funcionalidad y de carga</w:t>
      </w:r>
    </w:p>
    <w:p w:rsidR="00BE32EC" w:rsidRPr="00437BD3" w:rsidRDefault="00BE32EC" w:rsidP="0024096F">
      <w:pPr>
        <w:pStyle w:val="AnexoTitulo"/>
        <w:numPr>
          <w:ilvl w:val="6"/>
          <w:numId w:val="101"/>
        </w:numPr>
        <w:ind w:left="3686" w:hanging="1526"/>
        <w:jc w:val="both"/>
        <w:outlineLvl w:val="9"/>
        <w:rPr>
          <w:rFonts w:cs="Arial"/>
          <w:color w:val="000000" w:themeColor="text1"/>
          <w:szCs w:val="20"/>
        </w:rPr>
      </w:pPr>
      <w:r w:rsidRPr="00437BD3">
        <w:rPr>
          <w:rFonts w:cs="Arial"/>
          <w:color w:val="000000" w:themeColor="text1"/>
          <w:sz w:val="20"/>
          <w:szCs w:val="20"/>
        </w:rPr>
        <w:t>Transferencia de conocimientos</w:t>
      </w:r>
    </w:p>
    <w:p w:rsidR="00BE32EC" w:rsidRPr="00437BD3" w:rsidRDefault="00BE32EC" w:rsidP="0024096F">
      <w:pPr>
        <w:pStyle w:val="AnexoTitulo"/>
        <w:numPr>
          <w:ilvl w:val="7"/>
          <w:numId w:val="101"/>
        </w:numPr>
        <w:ind w:left="4111" w:hanging="1591"/>
        <w:jc w:val="both"/>
        <w:outlineLvl w:val="9"/>
        <w:rPr>
          <w:rFonts w:cs="Arial"/>
          <w:b w:val="0"/>
          <w:color w:val="000000" w:themeColor="text1"/>
          <w:sz w:val="20"/>
          <w:szCs w:val="20"/>
        </w:rPr>
      </w:pPr>
      <w:r w:rsidRPr="00437BD3">
        <w:rPr>
          <w:rFonts w:cs="Arial"/>
          <w:b w:val="0"/>
          <w:color w:val="000000" w:themeColor="text1"/>
          <w:sz w:val="20"/>
          <w:szCs w:val="20"/>
        </w:rPr>
        <w:t>El proveedor deberá realizar la transferencia de conocimientos al menos a 5 personas del Instituto</w:t>
      </w:r>
      <w:r>
        <w:rPr>
          <w:rFonts w:cs="Arial"/>
          <w:b w:val="0"/>
          <w:color w:val="000000" w:themeColor="text1"/>
          <w:sz w:val="20"/>
          <w:szCs w:val="20"/>
        </w:rPr>
        <w:t xml:space="preserve"> designadas por el administrador de contrato,</w:t>
      </w:r>
      <w:r w:rsidRPr="00437BD3">
        <w:rPr>
          <w:rFonts w:cs="Arial"/>
          <w:b w:val="0"/>
          <w:color w:val="000000" w:themeColor="text1"/>
          <w:sz w:val="20"/>
          <w:szCs w:val="20"/>
        </w:rPr>
        <w:t xml:space="preserve"> </w:t>
      </w:r>
      <w:r>
        <w:rPr>
          <w:rFonts w:cs="Arial"/>
          <w:b w:val="0"/>
          <w:color w:val="000000" w:themeColor="text1"/>
          <w:sz w:val="20"/>
          <w:szCs w:val="20"/>
        </w:rPr>
        <w:t>dicha transferencia,</w:t>
      </w:r>
      <w:r w:rsidRPr="00437BD3">
        <w:rPr>
          <w:rFonts w:cs="Arial"/>
          <w:b w:val="0"/>
          <w:color w:val="000000" w:themeColor="text1"/>
          <w:sz w:val="20"/>
          <w:szCs w:val="20"/>
        </w:rPr>
        <w:t xml:space="preserve"> deberá incluir la configuración y uso de los servicios implementados, lo anterior podrá ser durante la implementación del servicio o a más tardar dentro de los 3 días posteriores a la fecha de finalización del servicio de implementación y despliegue.</w:t>
      </w:r>
    </w:p>
    <w:p w:rsidR="00BE32EC" w:rsidRPr="00437BD3" w:rsidRDefault="00BE32EC" w:rsidP="0024096F">
      <w:pPr>
        <w:pStyle w:val="AnexoTitulo"/>
        <w:numPr>
          <w:ilvl w:val="6"/>
          <w:numId w:val="101"/>
        </w:numPr>
        <w:ind w:left="3686" w:hanging="1526"/>
        <w:jc w:val="both"/>
        <w:outlineLvl w:val="9"/>
        <w:rPr>
          <w:rFonts w:cs="Arial"/>
          <w:color w:val="000000" w:themeColor="text1"/>
          <w:sz w:val="20"/>
          <w:szCs w:val="20"/>
        </w:rPr>
      </w:pPr>
      <w:r w:rsidRPr="00437BD3">
        <w:rPr>
          <w:rFonts w:cs="Arial"/>
          <w:color w:val="000000" w:themeColor="text1"/>
          <w:sz w:val="20"/>
          <w:szCs w:val="20"/>
        </w:rPr>
        <w:t xml:space="preserve">Plazo y lugar para la realización del servicio. </w:t>
      </w:r>
    </w:p>
    <w:p w:rsidR="00BE32EC" w:rsidRPr="00437BD3" w:rsidRDefault="00BE32EC" w:rsidP="0024096F">
      <w:pPr>
        <w:pStyle w:val="AnexoTitulo"/>
        <w:numPr>
          <w:ilvl w:val="7"/>
          <w:numId w:val="101"/>
        </w:numPr>
        <w:ind w:left="4111" w:hanging="1591"/>
        <w:jc w:val="both"/>
        <w:outlineLvl w:val="9"/>
        <w:rPr>
          <w:rFonts w:cs="Arial"/>
          <w:b w:val="0"/>
          <w:color w:val="000000" w:themeColor="text1"/>
          <w:sz w:val="20"/>
          <w:szCs w:val="20"/>
        </w:rPr>
      </w:pPr>
      <w:r w:rsidRPr="00437BD3">
        <w:rPr>
          <w:rFonts w:cs="Arial"/>
          <w:b w:val="0"/>
          <w:color w:val="000000" w:themeColor="text1"/>
          <w:sz w:val="20"/>
          <w:szCs w:val="20"/>
        </w:rPr>
        <w:t xml:space="preserve">El proveedor tendrá un plazo de 20 días naturales a partir de la fecha de notificación del fallo para la implementación y despliegue. </w:t>
      </w:r>
    </w:p>
    <w:p w:rsidR="00BE32EC" w:rsidRPr="00437BD3" w:rsidRDefault="00BE32EC" w:rsidP="0024096F">
      <w:pPr>
        <w:pStyle w:val="AnexoTitulo"/>
        <w:numPr>
          <w:ilvl w:val="7"/>
          <w:numId w:val="101"/>
        </w:numPr>
        <w:ind w:left="4111" w:hanging="1591"/>
        <w:jc w:val="both"/>
        <w:outlineLvl w:val="9"/>
        <w:rPr>
          <w:rFonts w:cs="Arial"/>
          <w:b w:val="0"/>
          <w:color w:val="000000" w:themeColor="text1"/>
          <w:sz w:val="20"/>
          <w:szCs w:val="20"/>
        </w:rPr>
      </w:pPr>
      <w:r w:rsidRPr="00437BD3">
        <w:rPr>
          <w:rFonts w:cs="Arial"/>
          <w:b w:val="0"/>
          <w:color w:val="000000" w:themeColor="text1"/>
          <w:sz w:val="20"/>
          <w:szCs w:val="20"/>
        </w:rPr>
        <w:t>El lugar para la prestación de los servicios será en las instalaciones del Instituto ubicadas en Viaducto Tlalpan No. 100,</w:t>
      </w:r>
      <w:r>
        <w:rPr>
          <w:rFonts w:cs="Arial"/>
          <w:b w:val="0"/>
          <w:color w:val="000000" w:themeColor="text1"/>
          <w:sz w:val="20"/>
          <w:szCs w:val="20"/>
        </w:rPr>
        <w:t xml:space="preserve"> Edificio C, PB,</w:t>
      </w:r>
      <w:r w:rsidRPr="00437BD3">
        <w:rPr>
          <w:rFonts w:cs="Arial"/>
          <w:b w:val="0"/>
          <w:color w:val="000000" w:themeColor="text1"/>
          <w:sz w:val="20"/>
          <w:szCs w:val="20"/>
        </w:rPr>
        <w:t xml:space="preserve"> Col. Arenal Tepepan, Del. Tlalpan, Código Postal 14610.</w:t>
      </w:r>
    </w:p>
    <w:p w:rsidR="00BE32EC" w:rsidRDefault="00BE32EC" w:rsidP="00BE32EC">
      <w:pPr>
        <w:spacing w:before="60" w:after="60"/>
        <w:ind w:left="993"/>
        <w:jc w:val="both"/>
        <w:rPr>
          <w:rFonts w:cs="Arial"/>
          <w:b/>
          <w:shd w:val="clear" w:color="auto" w:fill="FFFFFF" w:themeFill="background1"/>
        </w:rPr>
      </w:pPr>
    </w:p>
    <w:p w:rsidR="00BE32EC" w:rsidRPr="00437BD3" w:rsidRDefault="00BE32EC" w:rsidP="0024096F">
      <w:pPr>
        <w:pStyle w:val="AnexoTitulo"/>
        <w:numPr>
          <w:ilvl w:val="3"/>
          <w:numId w:val="101"/>
        </w:numPr>
        <w:ind w:left="2268" w:hanging="992"/>
        <w:jc w:val="both"/>
        <w:outlineLvl w:val="9"/>
        <w:rPr>
          <w:rFonts w:cs="Arial"/>
          <w:color w:val="000000" w:themeColor="text1"/>
          <w:sz w:val="20"/>
          <w:szCs w:val="20"/>
        </w:rPr>
      </w:pPr>
      <w:r w:rsidRPr="00437BD3">
        <w:rPr>
          <w:rFonts w:cs="Arial"/>
          <w:sz w:val="20"/>
          <w:szCs w:val="20"/>
          <w:shd w:val="clear" w:color="auto" w:fill="FFFFFF" w:themeFill="background1"/>
        </w:rPr>
        <w:t>Vigencia</w:t>
      </w:r>
      <w:r w:rsidRPr="00437BD3">
        <w:rPr>
          <w:rFonts w:cs="Arial"/>
          <w:color w:val="000000" w:themeColor="text1"/>
          <w:sz w:val="20"/>
          <w:szCs w:val="20"/>
        </w:rPr>
        <w:t xml:space="preserve"> </w:t>
      </w:r>
      <w:r w:rsidRPr="00437BD3">
        <w:rPr>
          <w:rFonts w:cs="Arial"/>
          <w:sz w:val="20"/>
          <w:szCs w:val="20"/>
          <w:shd w:val="clear" w:color="auto" w:fill="FFFFFF" w:themeFill="background1"/>
        </w:rPr>
        <w:t>del</w:t>
      </w:r>
      <w:r w:rsidRPr="00437BD3">
        <w:rPr>
          <w:rFonts w:cs="Arial"/>
          <w:color w:val="000000" w:themeColor="text1"/>
          <w:sz w:val="20"/>
          <w:szCs w:val="20"/>
        </w:rPr>
        <w:t xml:space="preserve"> </w:t>
      </w:r>
      <w:r w:rsidRPr="00437BD3">
        <w:rPr>
          <w:rFonts w:cs="Arial"/>
          <w:sz w:val="20"/>
          <w:szCs w:val="20"/>
          <w:shd w:val="clear" w:color="auto" w:fill="FFFFFF" w:themeFill="background1"/>
        </w:rPr>
        <w:t>servicio</w:t>
      </w:r>
    </w:p>
    <w:p w:rsidR="00BE32EC" w:rsidRPr="00437BD3" w:rsidRDefault="00BE32EC" w:rsidP="0024096F">
      <w:pPr>
        <w:pStyle w:val="AnexoTitulo"/>
        <w:numPr>
          <w:ilvl w:val="4"/>
          <w:numId w:val="101"/>
        </w:numPr>
        <w:ind w:left="2835" w:hanging="1134"/>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La vigencia del servicio será de dos meses a partir del a fecha de finalización de los servicios de implementación y despliegue </w:t>
      </w:r>
    </w:p>
    <w:p w:rsidR="00BE32EC" w:rsidRPr="00437BD3" w:rsidRDefault="00BE32EC" w:rsidP="00BE32EC">
      <w:pPr>
        <w:shd w:val="clear" w:color="auto" w:fill="FFFFFF" w:themeFill="background1"/>
        <w:spacing w:before="60" w:after="60"/>
        <w:rPr>
          <w:rFonts w:cs="Arial"/>
          <w:color w:val="000000" w:themeColor="text1"/>
        </w:rPr>
      </w:pPr>
    </w:p>
    <w:p w:rsidR="00BE32EC" w:rsidRDefault="00BE32EC" w:rsidP="0024096F">
      <w:pPr>
        <w:pStyle w:val="AnexoTitulo"/>
        <w:numPr>
          <w:ilvl w:val="3"/>
          <w:numId w:val="101"/>
        </w:numPr>
        <w:ind w:left="2268" w:hanging="992"/>
        <w:jc w:val="both"/>
        <w:outlineLvl w:val="9"/>
        <w:rPr>
          <w:rFonts w:cs="Arial"/>
          <w:b w:val="0"/>
          <w:color w:val="000000" w:themeColor="text1"/>
          <w:sz w:val="20"/>
          <w:szCs w:val="20"/>
        </w:rPr>
      </w:pPr>
      <w:r w:rsidRPr="00437BD3">
        <w:rPr>
          <w:rFonts w:cs="Arial"/>
          <w:sz w:val="20"/>
          <w:szCs w:val="20"/>
          <w:shd w:val="clear" w:color="auto" w:fill="FFFFFF" w:themeFill="background1"/>
        </w:rPr>
        <w:t>Entregables</w:t>
      </w:r>
      <w:r w:rsidRPr="00437BD3">
        <w:rPr>
          <w:rFonts w:cs="Arial"/>
          <w:b w:val="0"/>
          <w:color w:val="000000" w:themeColor="text1"/>
          <w:sz w:val="20"/>
          <w:szCs w:val="20"/>
        </w:rPr>
        <w:t xml:space="preserve"> </w:t>
      </w:r>
      <w:r>
        <w:rPr>
          <w:rFonts w:cs="Arial"/>
          <w:b w:val="0"/>
          <w:color w:val="000000" w:themeColor="text1"/>
          <w:sz w:val="20"/>
          <w:szCs w:val="20"/>
        </w:rPr>
        <w:t>(</w:t>
      </w:r>
      <w:proofErr w:type="gramStart"/>
      <w:r>
        <w:rPr>
          <w:rFonts w:cs="Arial"/>
          <w:color w:val="000000" w:themeColor="text1"/>
          <w:sz w:val="20"/>
          <w:szCs w:val="20"/>
        </w:rPr>
        <w:t xml:space="preserve">2.1.3 </w:t>
      </w:r>
      <w:r w:rsidRPr="003C2E6A">
        <w:rPr>
          <w:rFonts w:cs="Arial"/>
          <w:color w:val="000000" w:themeColor="text1"/>
          <w:sz w:val="20"/>
          <w:szCs w:val="20"/>
        </w:rPr>
        <w:t xml:space="preserve"> Servicio</w:t>
      </w:r>
      <w:proofErr w:type="gramEnd"/>
      <w:r w:rsidRPr="003C2E6A">
        <w:rPr>
          <w:rFonts w:cs="Arial"/>
          <w:color w:val="000000" w:themeColor="text1"/>
          <w:sz w:val="20"/>
          <w:szCs w:val="20"/>
        </w:rPr>
        <w:t xml:space="preserve"> de publicación web</w:t>
      </w:r>
      <w:r>
        <w:rPr>
          <w:rFonts w:cs="Arial"/>
          <w:b w:val="0"/>
          <w:color w:val="000000" w:themeColor="text1"/>
          <w:sz w:val="20"/>
          <w:szCs w:val="20"/>
        </w:rPr>
        <w:t>)</w:t>
      </w:r>
    </w:p>
    <w:p w:rsidR="00BE32EC" w:rsidRPr="00437BD3" w:rsidRDefault="00BE32EC" w:rsidP="00BE32EC">
      <w:pPr>
        <w:pStyle w:val="AnexoTitulo"/>
        <w:numPr>
          <w:ilvl w:val="0"/>
          <w:numId w:val="0"/>
        </w:numPr>
        <w:ind w:left="2268"/>
        <w:jc w:val="both"/>
        <w:outlineLvl w:val="9"/>
        <w:rPr>
          <w:rFonts w:cs="Arial"/>
          <w:b w:val="0"/>
          <w:color w:val="000000" w:themeColor="text1"/>
          <w:sz w:val="20"/>
          <w:szCs w:val="20"/>
        </w:rPr>
      </w:pPr>
    </w:p>
    <w:tbl>
      <w:tblPr>
        <w:tblStyle w:val="Tablaconcuadrcula"/>
        <w:tblW w:w="0" w:type="auto"/>
        <w:tblLook w:val="04A0" w:firstRow="1" w:lastRow="0" w:firstColumn="1" w:lastColumn="0" w:noHBand="0" w:noVBand="1"/>
      </w:tblPr>
      <w:tblGrid>
        <w:gridCol w:w="1132"/>
        <w:gridCol w:w="2832"/>
        <w:gridCol w:w="1082"/>
        <w:gridCol w:w="2297"/>
        <w:gridCol w:w="1884"/>
      </w:tblGrid>
      <w:tr w:rsidR="00BE32EC" w:rsidRPr="00BE32EC" w:rsidTr="00BE32EC">
        <w:trPr>
          <w:tblHeader/>
        </w:trPr>
        <w:tc>
          <w:tcPr>
            <w:tcW w:w="0" w:type="auto"/>
            <w:vAlign w:val="center"/>
          </w:tcPr>
          <w:p w:rsidR="00BE32EC" w:rsidRPr="00BE32EC" w:rsidRDefault="00BE32EC" w:rsidP="00BE32EC">
            <w:pPr>
              <w:jc w:val="both"/>
              <w:rPr>
                <w:rFonts w:ascii="Arial" w:hAnsi="Arial" w:cs="Arial"/>
                <w:b/>
                <w:sz w:val="16"/>
                <w:szCs w:val="16"/>
              </w:rPr>
            </w:pPr>
            <w:bookmarkStart w:id="975" w:name="_Hlk509255174"/>
            <w:r w:rsidRPr="00BE32EC">
              <w:rPr>
                <w:rFonts w:ascii="Arial" w:hAnsi="Arial" w:cs="Arial"/>
                <w:b/>
                <w:sz w:val="16"/>
                <w:szCs w:val="16"/>
              </w:rPr>
              <w:t xml:space="preserve">Entregables </w:t>
            </w:r>
            <w:bookmarkEnd w:id="975"/>
          </w:p>
        </w:tc>
        <w:tc>
          <w:tcPr>
            <w:tcW w:w="0" w:type="auto"/>
            <w:vAlign w:val="center"/>
          </w:tcPr>
          <w:p w:rsidR="00BE32EC" w:rsidRPr="00BE32EC" w:rsidRDefault="00BE32EC" w:rsidP="00BE32EC">
            <w:pPr>
              <w:jc w:val="both"/>
              <w:rPr>
                <w:rFonts w:ascii="Arial" w:hAnsi="Arial" w:cs="Arial"/>
                <w:b/>
                <w:sz w:val="16"/>
                <w:szCs w:val="16"/>
              </w:rPr>
            </w:pPr>
            <w:r w:rsidRPr="00BE32EC">
              <w:rPr>
                <w:rFonts w:ascii="Arial" w:hAnsi="Arial" w:cs="Arial"/>
                <w:b/>
                <w:sz w:val="16"/>
                <w:szCs w:val="16"/>
              </w:rPr>
              <w:t>Descripción de entregable</w:t>
            </w:r>
          </w:p>
        </w:tc>
        <w:tc>
          <w:tcPr>
            <w:tcW w:w="0" w:type="auto"/>
            <w:vAlign w:val="center"/>
          </w:tcPr>
          <w:p w:rsidR="00BE32EC" w:rsidRPr="00BE32EC" w:rsidRDefault="00BE32EC" w:rsidP="00BE32EC">
            <w:pPr>
              <w:jc w:val="both"/>
              <w:rPr>
                <w:rFonts w:ascii="Arial" w:hAnsi="Arial" w:cs="Arial"/>
                <w:b/>
                <w:sz w:val="16"/>
                <w:szCs w:val="16"/>
              </w:rPr>
            </w:pPr>
            <w:r w:rsidRPr="00BE32EC">
              <w:rPr>
                <w:rFonts w:ascii="Arial" w:hAnsi="Arial" w:cs="Arial"/>
                <w:b/>
                <w:sz w:val="16"/>
                <w:szCs w:val="16"/>
              </w:rPr>
              <w:t>Forma de entrega</w:t>
            </w:r>
          </w:p>
        </w:tc>
        <w:tc>
          <w:tcPr>
            <w:tcW w:w="0" w:type="auto"/>
            <w:vAlign w:val="center"/>
          </w:tcPr>
          <w:p w:rsidR="00BE32EC" w:rsidRPr="00BE32EC" w:rsidRDefault="00BE32EC" w:rsidP="00BE32EC">
            <w:pPr>
              <w:jc w:val="both"/>
              <w:rPr>
                <w:rFonts w:ascii="Arial" w:hAnsi="Arial" w:cs="Arial"/>
                <w:b/>
                <w:sz w:val="16"/>
                <w:szCs w:val="16"/>
              </w:rPr>
            </w:pPr>
            <w:r w:rsidRPr="00BE32EC">
              <w:rPr>
                <w:rFonts w:ascii="Arial" w:hAnsi="Arial" w:cs="Arial"/>
                <w:b/>
                <w:sz w:val="16"/>
                <w:szCs w:val="16"/>
              </w:rPr>
              <w:t>Plazo de entrega</w:t>
            </w:r>
          </w:p>
        </w:tc>
        <w:tc>
          <w:tcPr>
            <w:tcW w:w="0" w:type="auto"/>
            <w:vAlign w:val="center"/>
          </w:tcPr>
          <w:p w:rsidR="00BE32EC" w:rsidRPr="00BE32EC" w:rsidRDefault="00BE32EC" w:rsidP="00BE32EC">
            <w:pPr>
              <w:jc w:val="both"/>
              <w:rPr>
                <w:rFonts w:ascii="Arial" w:hAnsi="Arial" w:cs="Arial"/>
                <w:b/>
                <w:sz w:val="16"/>
                <w:szCs w:val="16"/>
              </w:rPr>
            </w:pPr>
            <w:r w:rsidRPr="00BE32EC">
              <w:rPr>
                <w:rFonts w:ascii="Arial" w:hAnsi="Arial" w:cs="Arial"/>
                <w:b/>
                <w:sz w:val="16"/>
                <w:szCs w:val="16"/>
              </w:rPr>
              <w:t>Lugar de entrega</w:t>
            </w:r>
          </w:p>
        </w:tc>
      </w:tr>
      <w:tr w:rsidR="00BE32EC" w:rsidRPr="00BE32EC" w:rsidTr="00BE32EC">
        <w:tc>
          <w:tcPr>
            <w:tcW w:w="0" w:type="auto"/>
            <w:vAlign w:val="center"/>
          </w:tcPr>
          <w:p w:rsidR="00BE32EC" w:rsidRPr="00BE32EC" w:rsidRDefault="00BE32EC" w:rsidP="00BE32EC">
            <w:pPr>
              <w:jc w:val="center"/>
              <w:rPr>
                <w:rFonts w:ascii="Arial" w:hAnsi="Arial" w:cs="Arial"/>
                <w:sz w:val="16"/>
                <w:szCs w:val="16"/>
              </w:rPr>
            </w:pPr>
            <w:r w:rsidRPr="00BE32EC">
              <w:rPr>
                <w:rFonts w:ascii="Arial" w:hAnsi="Arial" w:cs="Arial"/>
                <w:sz w:val="16"/>
                <w:szCs w:val="16"/>
              </w:rPr>
              <w:t>1</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Plan de trabajo para los servicios de implementación y despliegue, el cual deberá incluir al menos la siguiente información:</w:t>
            </w:r>
          </w:p>
          <w:p w:rsidR="00BE32EC" w:rsidRPr="00BE32EC" w:rsidRDefault="00BE32EC" w:rsidP="00BE32EC">
            <w:pPr>
              <w:jc w:val="both"/>
              <w:rPr>
                <w:rFonts w:ascii="Arial" w:hAnsi="Arial" w:cs="Arial"/>
                <w:sz w:val="16"/>
                <w:szCs w:val="16"/>
              </w:rPr>
            </w:pPr>
            <w:r w:rsidRPr="00BE32EC">
              <w:rPr>
                <w:rFonts w:ascii="Arial" w:hAnsi="Arial" w:cs="Arial"/>
                <w:sz w:val="16"/>
                <w:szCs w:val="16"/>
              </w:rPr>
              <w:t>Lista de actividades</w:t>
            </w:r>
          </w:p>
          <w:p w:rsidR="00BE32EC" w:rsidRPr="00BE32EC" w:rsidRDefault="00BE32EC" w:rsidP="00BE32EC">
            <w:pPr>
              <w:jc w:val="both"/>
              <w:rPr>
                <w:rFonts w:ascii="Arial" w:hAnsi="Arial" w:cs="Arial"/>
                <w:sz w:val="16"/>
                <w:szCs w:val="16"/>
              </w:rPr>
            </w:pPr>
            <w:r w:rsidRPr="00BE32EC">
              <w:rPr>
                <w:rFonts w:ascii="Arial" w:hAnsi="Arial" w:cs="Arial"/>
                <w:sz w:val="16"/>
                <w:szCs w:val="16"/>
              </w:rPr>
              <w:t>Fechas y responsables de las actividades</w:t>
            </w:r>
          </w:p>
          <w:p w:rsidR="00BE32EC" w:rsidRPr="00BE32EC" w:rsidRDefault="00BE32EC" w:rsidP="00BE32EC">
            <w:pPr>
              <w:jc w:val="both"/>
              <w:rPr>
                <w:rFonts w:ascii="Arial" w:hAnsi="Arial" w:cs="Arial"/>
                <w:sz w:val="16"/>
                <w:szCs w:val="16"/>
              </w:rPr>
            </w:pP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Impresa</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5 días naturales posteriores a la fecha de finalización de las pruebas</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 xml:space="preserve">Oficinas Centrales del Instituto </w:t>
            </w:r>
          </w:p>
        </w:tc>
      </w:tr>
      <w:tr w:rsidR="00BE32EC" w:rsidRPr="00BE32EC" w:rsidTr="00BE32EC">
        <w:tc>
          <w:tcPr>
            <w:tcW w:w="0" w:type="auto"/>
            <w:vAlign w:val="center"/>
          </w:tcPr>
          <w:p w:rsidR="00BE32EC" w:rsidRPr="00BE32EC" w:rsidRDefault="00BE32EC" w:rsidP="00BE32EC">
            <w:pPr>
              <w:jc w:val="center"/>
              <w:rPr>
                <w:rFonts w:ascii="Arial" w:hAnsi="Arial" w:cs="Arial"/>
                <w:sz w:val="16"/>
                <w:szCs w:val="16"/>
              </w:rPr>
            </w:pPr>
            <w:r w:rsidRPr="00BE32EC">
              <w:rPr>
                <w:rFonts w:ascii="Arial" w:hAnsi="Arial" w:cs="Arial"/>
                <w:sz w:val="16"/>
                <w:szCs w:val="16"/>
              </w:rPr>
              <w:t>2</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Datos del usuario administrador de la configuración de la página web, incluyendo el manual de uso correspondiente.</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Correo electrónico</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5 días naturales posteriores a la fecha de finalización del servicio de implementación y despliegue.</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 xml:space="preserve">Correo electrónico: </w:t>
            </w:r>
            <w:hyperlink r:id="rId31" w:history="1">
              <w:r w:rsidRPr="00BE32EC">
                <w:rPr>
                  <w:rStyle w:val="Hipervnculo"/>
                  <w:rFonts w:ascii="Arial" w:hAnsi="Arial" w:cs="Arial"/>
                  <w:sz w:val="16"/>
                  <w:szCs w:val="16"/>
                </w:rPr>
                <w:t>sas.unicom@ine.mx</w:t>
              </w:r>
            </w:hyperlink>
            <w:r w:rsidRPr="00BE32EC">
              <w:rPr>
                <w:rFonts w:ascii="Arial" w:hAnsi="Arial" w:cs="Arial"/>
                <w:sz w:val="16"/>
                <w:szCs w:val="16"/>
              </w:rPr>
              <w:t xml:space="preserve"> </w:t>
            </w:r>
          </w:p>
        </w:tc>
      </w:tr>
      <w:tr w:rsidR="00BE32EC" w:rsidRPr="00BE32EC" w:rsidTr="00BE32EC">
        <w:tc>
          <w:tcPr>
            <w:tcW w:w="0" w:type="auto"/>
            <w:vAlign w:val="center"/>
          </w:tcPr>
          <w:p w:rsidR="00BE32EC" w:rsidRPr="00BE32EC" w:rsidRDefault="00BE32EC" w:rsidP="00BE32EC">
            <w:pPr>
              <w:jc w:val="center"/>
              <w:rPr>
                <w:rFonts w:ascii="Arial" w:hAnsi="Arial" w:cs="Arial"/>
                <w:sz w:val="16"/>
                <w:szCs w:val="16"/>
              </w:rPr>
            </w:pPr>
            <w:r w:rsidRPr="00BE32EC">
              <w:rPr>
                <w:rFonts w:ascii="Arial" w:hAnsi="Arial" w:cs="Arial"/>
                <w:sz w:val="16"/>
                <w:szCs w:val="16"/>
              </w:rPr>
              <w:t>3</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Memoria técnica de configuración de los servicios.</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Impresa</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 xml:space="preserve">10 días naturales posteriores a la fecha de finalización del </w:t>
            </w:r>
            <w:r w:rsidRPr="00BE32EC">
              <w:rPr>
                <w:rFonts w:ascii="Arial" w:hAnsi="Arial" w:cs="Arial"/>
                <w:sz w:val="16"/>
                <w:szCs w:val="16"/>
              </w:rPr>
              <w:lastRenderedPageBreak/>
              <w:t>servicio de implementación y despliegue.</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lastRenderedPageBreak/>
              <w:t xml:space="preserve">Oficinas Centrales del Instituto </w:t>
            </w:r>
          </w:p>
        </w:tc>
      </w:tr>
      <w:tr w:rsidR="00BE32EC" w:rsidRPr="00BE32EC" w:rsidTr="00BE32EC">
        <w:tc>
          <w:tcPr>
            <w:tcW w:w="0" w:type="auto"/>
            <w:vAlign w:val="center"/>
          </w:tcPr>
          <w:p w:rsidR="00BE32EC" w:rsidRPr="00BE32EC" w:rsidRDefault="00BE32EC" w:rsidP="00BE32EC">
            <w:pPr>
              <w:jc w:val="center"/>
              <w:rPr>
                <w:rFonts w:ascii="Arial" w:hAnsi="Arial" w:cs="Arial"/>
                <w:sz w:val="16"/>
                <w:szCs w:val="16"/>
              </w:rPr>
            </w:pPr>
            <w:r w:rsidRPr="00BE32EC">
              <w:rPr>
                <w:rFonts w:ascii="Arial" w:hAnsi="Arial" w:cs="Arial"/>
                <w:sz w:val="16"/>
                <w:szCs w:val="16"/>
              </w:rPr>
              <w:lastRenderedPageBreak/>
              <w:t>4</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El proveedor deberá entregar o poner a disposición de descarga mediante internet la siguiente información al finalizar la vigencia del servicio:</w:t>
            </w:r>
          </w:p>
          <w:p w:rsidR="00BE32EC" w:rsidRPr="00BE32EC" w:rsidRDefault="00BE32EC" w:rsidP="00BE32EC">
            <w:pPr>
              <w:jc w:val="both"/>
              <w:rPr>
                <w:rFonts w:ascii="Arial" w:hAnsi="Arial" w:cs="Arial"/>
                <w:b/>
                <w:sz w:val="16"/>
                <w:szCs w:val="16"/>
              </w:rPr>
            </w:pPr>
            <w:r w:rsidRPr="00BE32EC">
              <w:rPr>
                <w:rFonts w:ascii="Arial" w:hAnsi="Arial" w:cs="Arial"/>
                <w:b/>
                <w:sz w:val="16"/>
                <w:szCs w:val="16"/>
              </w:rPr>
              <w:t>Servicio de publicación web principal.</w:t>
            </w:r>
          </w:p>
          <w:p w:rsidR="00BE32EC" w:rsidRPr="00BE32EC" w:rsidRDefault="00BE32EC" w:rsidP="00BE32EC">
            <w:pPr>
              <w:jc w:val="both"/>
              <w:rPr>
                <w:rFonts w:ascii="Arial" w:hAnsi="Arial" w:cs="Arial"/>
                <w:sz w:val="16"/>
                <w:szCs w:val="16"/>
              </w:rPr>
            </w:pPr>
            <w:r w:rsidRPr="00BE32EC">
              <w:rPr>
                <w:rFonts w:ascii="Arial" w:hAnsi="Arial" w:cs="Arial"/>
                <w:sz w:val="16"/>
                <w:szCs w:val="16"/>
              </w:rPr>
              <w:t>Las versiones publicadas de la página web durante los días solicitados con nivel de servicio de 99.95 % indicados por el Instituto.</w:t>
            </w:r>
          </w:p>
          <w:p w:rsidR="00BE32EC" w:rsidRPr="00BE32EC" w:rsidRDefault="00BE32EC" w:rsidP="00BE32EC">
            <w:pPr>
              <w:jc w:val="both"/>
              <w:rPr>
                <w:rFonts w:ascii="Arial" w:hAnsi="Arial" w:cs="Arial"/>
                <w:b/>
                <w:sz w:val="16"/>
                <w:szCs w:val="16"/>
              </w:rPr>
            </w:pPr>
            <w:r w:rsidRPr="00BE32EC">
              <w:rPr>
                <w:rFonts w:ascii="Arial" w:hAnsi="Arial" w:cs="Arial"/>
                <w:b/>
                <w:sz w:val="16"/>
                <w:szCs w:val="16"/>
              </w:rPr>
              <w:t>Servicio de publicación de archivos de imagen.</w:t>
            </w:r>
          </w:p>
          <w:p w:rsidR="00BE32EC" w:rsidRPr="00BE32EC" w:rsidRDefault="00BE32EC" w:rsidP="00BE32EC">
            <w:pPr>
              <w:jc w:val="both"/>
              <w:rPr>
                <w:rFonts w:ascii="Arial" w:hAnsi="Arial" w:cs="Arial"/>
                <w:sz w:val="16"/>
                <w:szCs w:val="16"/>
              </w:rPr>
            </w:pPr>
            <w:r w:rsidRPr="00BE32EC">
              <w:rPr>
                <w:rFonts w:ascii="Arial" w:hAnsi="Arial" w:cs="Arial"/>
                <w:sz w:val="16"/>
                <w:szCs w:val="16"/>
              </w:rPr>
              <w:t>Los archivos de imagen almacenados durante los días solicitados con nivel de servicio 99.95 % indicados por el Instituto.</w:t>
            </w:r>
          </w:p>
          <w:p w:rsidR="00BE32EC" w:rsidRPr="00BE32EC" w:rsidRDefault="00BE32EC" w:rsidP="00BE32EC">
            <w:pPr>
              <w:jc w:val="both"/>
              <w:rPr>
                <w:rFonts w:ascii="Arial" w:hAnsi="Arial" w:cs="Arial"/>
                <w:b/>
                <w:sz w:val="16"/>
                <w:szCs w:val="16"/>
              </w:rPr>
            </w:pPr>
            <w:r w:rsidRPr="00BE32EC">
              <w:rPr>
                <w:rFonts w:ascii="Arial" w:hAnsi="Arial" w:cs="Arial"/>
                <w:b/>
                <w:sz w:val="16"/>
                <w:szCs w:val="16"/>
              </w:rPr>
              <w:t>Servicio de transferencia de archivos para difusores</w:t>
            </w:r>
          </w:p>
          <w:p w:rsidR="00BE32EC" w:rsidRPr="00BE32EC" w:rsidRDefault="00BE32EC" w:rsidP="00BE32EC">
            <w:pPr>
              <w:jc w:val="both"/>
              <w:rPr>
                <w:rFonts w:ascii="Arial" w:hAnsi="Arial" w:cs="Arial"/>
                <w:sz w:val="16"/>
                <w:szCs w:val="16"/>
              </w:rPr>
            </w:pPr>
            <w:r w:rsidRPr="00BE32EC">
              <w:rPr>
                <w:rFonts w:ascii="Arial" w:hAnsi="Arial" w:cs="Arial"/>
                <w:sz w:val="16"/>
                <w:szCs w:val="16"/>
              </w:rPr>
              <w:t xml:space="preserve"> Los archivos transmitidos a los difusores durante los días con nivel de servicio 99.95% indicados por el Instituto.</w:t>
            </w:r>
          </w:p>
          <w:p w:rsidR="00BE32EC" w:rsidRPr="00BE32EC" w:rsidRDefault="00BE32EC" w:rsidP="00BE32EC">
            <w:pPr>
              <w:jc w:val="both"/>
              <w:rPr>
                <w:rFonts w:ascii="Arial" w:hAnsi="Arial" w:cs="Arial"/>
                <w:sz w:val="16"/>
                <w:szCs w:val="16"/>
              </w:rPr>
            </w:pPr>
            <w:r w:rsidRPr="00BE32EC">
              <w:rPr>
                <w:rFonts w:ascii="Arial" w:hAnsi="Arial" w:cs="Arial"/>
                <w:sz w:val="16"/>
                <w:szCs w:val="16"/>
              </w:rPr>
              <w:t>Lo anterior, deberá estar a disposición para el Instituto, durante los 5 días naturales previos a la fecha de finalización del servicio</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Digital</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5 días naturales previos a la fecha de finalización del servicio</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 xml:space="preserve">Oficinas Centrales del Instituto </w:t>
            </w:r>
          </w:p>
        </w:tc>
      </w:tr>
      <w:tr w:rsidR="00BE32EC" w:rsidRPr="00BE32EC" w:rsidTr="00BE32EC">
        <w:tc>
          <w:tcPr>
            <w:tcW w:w="0" w:type="auto"/>
            <w:vAlign w:val="center"/>
          </w:tcPr>
          <w:p w:rsidR="00BE32EC" w:rsidRPr="00BE32EC" w:rsidRDefault="00BE32EC" w:rsidP="00BE32EC">
            <w:pPr>
              <w:jc w:val="center"/>
              <w:rPr>
                <w:rFonts w:ascii="Arial" w:hAnsi="Arial" w:cs="Arial"/>
                <w:sz w:val="16"/>
                <w:szCs w:val="16"/>
              </w:rPr>
            </w:pPr>
            <w:r w:rsidRPr="00BE32EC">
              <w:rPr>
                <w:rFonts w:ascii="Arial" w:hAnsi="Arial" w:cs="Arial"/>
                <w:sz w:val="16"/>
                <w:szCs w:val="16"/>
              </w:rPr>
              <w:t>5</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Reporte o informe de cumplimiento de niveles de servicio.</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Impresa</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Mensual, durante los 3 días naturales posteriores al cumplimiento del mes de servicio.</w:t>
            </w:r>
          </w:p>
        </w:tc>
        <w:tc>
          <w:tcPr>
            <w:tcW w:w="0" w:type="auto"/>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 xml:space="preserve">Oficinas Centrales del Instituto </w:t>
            </w:r>
          </w:p>
        </w:tc>
      </w:tr>
    </w:tbl>
    <w:p w:rsidR="00BE32EC" w:rsidRPr="00437BD3" w:rsidRDefault="00BE32EC" w:rsidP="00BE32EC">
      <w:pPr>
        <w:shd w:val="clear" w:color="auto" w:fill="FFFFFF" w:themeFill="background1"/>
        <w:spacing w:before="60" w:after="60"/>
        <w:rPr>
          <w:rFonts w:cs="Arial"/>
          <w:color w:val="000000" w:themeColor="text1"/>
        </w:rPr>
      </w:pPr>
    </w:p>
    <w:p w:rsidR="00BE32EC" w:rsidRPr="00437BD3" w:rsidRDefault="00BE32EC" w:rsidP="0024096F">
      <w:pPr>
        <w:pStyle w:val="AnexoTitulo"/>
        <w:numPr>
          <w:ilvl w:val="1"/>
          <w:numId w:val="101"/>
        </w:numPr>
        <w:ind w:left="788" w:hanging="431"/>
        <w:rPr>
          <w:u w:val="single"/>
        </w:rPr>
      </w:pPr>
      <w:r w:rsidRPr="00437BD3">
        <w:rPr>
          <w:u w:val="single"/>
        </w:rPr>
        <w:t>Sistemas del Instituto tipo C</w:t>
      </w:r>
    </w:p>
    <w:p w:rsidR="00BE32EC" w:rsidRPr="00BE32EC" w:rsidRDefault="00BE32EC" w:rsidP="00BE32EC">
      <w:pPr>
        <w:spacing w:before="60" w:after="60"/>
        <w:ind w:left="709"/>
        <w:jc w:val="both"/>
        <w:rPr>
          <w:rFonts w:ascii="Arial" w:hAnsi="Arial" w:cs="Arial"/>
          <w:color w:val="000000" w:themeColor="text1"/>
        </w:rPr>
      </w:pPr>
      <w:r w:rsidRPr="00BE32EC">
        <w:rPr>
          <w:rFonts w:ascii="Arial" w:hAnsi="Arial" w:cs="Arial"/>
          <w:color w:val="000000" w:themeColor="text1"/>
        </w:rPr>
        <w:t xml:space="preserve">Los sistemas del Instituto tipo C, constan de dos servicios: mensajes Java y un servicio web consumido a través de dispositivos móviles, dichos servicios se esquematizan en el </w:t>
      </w:r>
      <w:r w:rsidRPr="00BE32EC">
        <w:rPr>
          <w:rFonts w:ascii="Arial" w:hAnsi="Arial" w:cs="Arial"/>
          <w:b/>
          <w:color w:val="000000" w:themeColor="text1"/>
        </w:rPr>
        <w:t>Apéndice</w:t>
      </w:r>
      <w:r w:rsidRPr="00BE32EC">
        <w:rPr>
          <w:rFonts w:ascii="Arial" w:hAnsi="Arial" w:cs="Arial"/>
          <w:color w:val="000000" w:themeColor="text1"/>
        </w:rPr>
        <w:t xml:space="preserve"> </w:t>
      </w:r>
      <w:r w:rsidRPr="00BE32EC">
        <w:rPr>
          <w:rFonts w:ascii="Arial" w:hAnsi="Arial" w:cs="Arial"/>
          <w:b/>
          <w:color w:val="000000" w:themeColor="text1"/>
        </w:rPr>
        <w:t>I</w:t>
      </w:r>
      <w:r w:rsidRPr="00BE32EC">
        <w:rPr>
          <w:rFonts w:ascii="Arial" w:hAnsi="Arial" w:cs="Arial"/>
          <w:color w:val="000000" w:themeColor="text1"/>
        </w:rPr>
        <w:t xml:space="preserve">, </w:t>
      </w:r>
      <w:r w:rsidRPr="00BE32EC">
        <w:rPr>
          <w:rFonts w:ascii="Arial" w:hAnsi="Arial" w:cs="Arial"/>
          <w:b/>
          <w:color w:val="000000" w:themeColor="text1"/>
        </w:rPr>
        <w:t>Figura</w:t>
      </w:r>
      <w:r w:rsidRPr="00BE32EC">
        <w:rPr>
          <w:rFonts w:ascii="Arial" w:hAnsi="Arial" w:cs="Arial"/>
          <w:color w:val="000000" w:themeColor="text1"/>
        </w:rPr>
        <w:t xml:space="preserve"> </w:t>
      </w:r>
      <w:r w:rsidRPr="00BE32EC">
        <w:rPr>
          <w:rFonts w:ascii="Arial" w:hAnsi="Arial" w:cs="Arial"/>
          <w:b/>
          <w:color w:val="000000" w:themeColor="text1"/>
        </w:rPr>
        <w:t xml:space="preserve">3. </w:t>
      </w:r>
      <w:r w:rsidRPr="00BE32EC">
        <w:rPr>
          <w:rFonts w:ascii="Arial" w:hAnsi="Arial" w:cs="Arial"/>
          <w:color w:val="000000" w:themeColor="text1"/>
        </w:rPr>
        <w:t xml:space="preserve"> El servicio solicitado deberá recibir los mensajes java desde internet y estos podrán ser consumidos a través del mismo medio desde el centro de datos del Instituto.</w:t>
      </w:r>
    </w:p>
    <w:p w:rsidR="00BE32EC" w:rsidRDefault="00BE32EC" w:rsidP="00BE32EC">
      <w:pPr>
        <w:spacing w:before="60" w:after="60"/>
        <w:jc w:val="both"/>
        <w:rPr>
          <w:rFonts w:cs="Arial"/>
          <w:color w:val="000000" w:themeColor="text1"/>
        </w:rPr>
      </w:pPr>
    </w:p>
    <w:p w:rsidR="00BE32EC" w:rsidRPr="00437BD3" w:rsidRDefault="00BE32EC" w:rsidP="0024096F">
      <w:pPr>
        <w:pStyle w:val="AnexoTitulo"/>
        <w:numPr>
          <w:ilvl w:val="2"/>
          <w:numId w:val="101"/>
        </w:numPr>
        <w:ind w:left="1225" w:hanging="505"/>
        <w:outlineLvl w:val="9"/>
        <w:rPr>
          <w:rFonts w:cs="Arial"/>
          <w:color w:val="000000" w:themeColor="text1"/>
          <w:sz w:val="20"/>
          <w:szCs w:val="20"/>
          <w:u w:val="single"/>
        </w:rPr>
      </w:pPr>
      <w:r w:rsidRPr="00437BD3">
        <w:rPr>
          <w:rFonts w:cs="Arial"/>
          <w:color w:val="000000" w:themeColor="text1"/>
          <w:sz w:val="20"/>
          <w:szCs w:val="20"/>
          <w:u w:val="single"/>
        </w:rPr>
        <w:t xml:space="preserve">Servicio de </w:t>
      </w:r>
      <w:r w:rsidRPr="00437BD3">
        <w:rPr>
          <w:sz w:val="20"/>
          <w:szCs w:val="20"/>
          <w:u w:val="single"/>
        </w:rPr>
        <w:t>mensajes</w:t>
      </w:r>
      <w:r w:rsidRPr="00437BD3">
        <w:rPr>
          <w:rFonts w:cs="Arial"/>
          <w:color w:val="000000" w:themeColor="text1"/>
          <w:sz w:val="20"/>
          <w:szCs w:val="20"/>
          <w:u w:val="single"/>
        </w:rPr>
        <w:t xml:space="preserve"> Java (JMS)</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El servicio de mensajes Java deberá ser del tipo Software como Servicio (SaaS) o Plataforma como Servicio (</w:t>
      </w:r>
      <w:proofErr w:type="spellStart"/>
      <w:r w:rsidRPr="00437BD3">
        <w:rPr>
          <w:rFonts w:cs="Arial"/>
          <w:b w:val="0"/>
          <w:color w:val="000000" w:themeColor="text1"/>
          <w:sz w:val="20"/>
          <w:szCs w:val="20"/>
        </w:rPr>
        <w:t>Paas</w:t>
      </w:r>
      <w:proofErr w:type="spellEnd"/>
      <w:r w:rsidRPr="00437BD3">
        <w:rPr>
          <w:rFonts w:cs="Arial"/>
          <w:b w:val="0"/>
          <w:color w:val="000000" w:themeColor="text1"/>
          <w:sz w:val="20"/>
          <w:szCs w:val="20"/>
        </w:rPr>
        <w:t>) con las siguientes características:</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Protocolo JMS para el envío y recepción de mensajes a través de canal cifrado.</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Control de acceso mediante al menos un factor de autenticación.</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Compatible con la versión de Java 8.</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 xml:space="preserve">Dependencias para la conexión, envío y recepción de peticiones: </w:t>
      </w:r>
      <w:proofErr w:type="spellStart"/>
      <w:r w:rsidRPr="00437BD3">
        <w:rPr>
          <w:rFonts w:cs="Arial"/>
          <w:b w:val="0"/>
          <w:color w:val="000000" w:themeColor="text1"/>
          <w:sz w:val="20"/>
          <w:szCs w:val="20"/>
        </w:rPr>
        <w:t>activemq-spring</w:t>
      </w:r>
      <w:proofErr w:type="spellEnd"/>
      <w:r w:rsidRPr="00437BD3">
        <w:rPr>
          <w:rFonts w:cs="Arial"/>
          <w:b w:val="0"/>
          <w:color w:val="000000" w:themeColor="text1"/>
          <w:sz w:val="20"/>
          <w:szCs w:val="20"/>
        </w:rPr>
        <w:t xml:space="preserve"> 5.10.0, </w:t>
      </w:r>
      <w:proofErr w:type="spellStart"/>
      <w:r w:rsidRPr="00437BD3">
        <w:rPr>
          <w:rFonts w:cs="Arial"/>
          <w:b w:val="0"/>
          <w:color w:val="000000" w:themeColor="text1"/>
          <w:sz w:val="20"/>
          <w:szCs w:val="20"/>
        </w:rPr>
        <w:t>spring-jms</w:t>
      </w:r>
      <w:proofErr w:type="spellEnd"/>
      <w:r w:rsidRPr="00437BD3">
        <w:rPr>
          <w:rFonts w:cs="Arial"/>
          <w:b w:val="0"/>
          <w:color w:val="000000" w:themeColor="text1"/>
          <w:sz w:val="20"/>
          <w:szCs w:val="20"/>
        </w:rPr>
        <w:t xml:space="preserve"> 4.3.2</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Soporte para al menos 30 colas de mensajes.</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Deberá contar con la característica de crecer o decrecer infraestructura conforme a la demanda y de manera automática.</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Capacidad para soportar 3,640,000 mensajes aproximados por día, durante 6 días que el Instituto</w:t>
      </w:r>
      <w:r>
        <w:rPr>
          <w:rFonts w:cs="Arial"/>
          <w:b w:val="0"/>
          <w:color w:val="000000" w:themeColor="text1"/>
          <w:sz w:val="20"/>
          <w:szCs w:val="20"/>
        </w:rPr>
        <w:t>, a través del administrador o supervisor del contrato, le</w:t>
      </w:r>
      <w:r w:rsidRPr="00437BD3">
        <w:rPr>
          <w:rFonts w:cs="Arial"/>
          <w:b w:val="0"/>
          <w:color w:val="000000" w:themeColor="text1"/>
          <w:sz w:val="20"/>
          <w:szCs w:val="20"/>
        </w:rPr>
        <w:t xml:space="preserve"> indique</w:t>
      </w:r>
      <w:r>
        <w:rPr>
          <w:rFonts w:cs="Arial"/>
          <w:b w:val="0"/>
          <w:color w:val="000000" w:themeColor="text1"/>
          <w:sz w:val="20"/>
          <w:szCs w:val="20"/>
        </w:rPr>
        <w:t>n</w:t>
      </w:r>
      <w:r w:rsidRPr="00437BD3">
        <w:rPr>
          <w:rFonts w:cs="Arial"/>
          <w:b w:val="0"/>
          <w:color w:val="000000" w:themeColor="text1"/>
          <w:sz w:val="20"/>
          <w:szCs w:val="20"/>
        </w:rPr>
        <w:t xml:space="preserve"> al proveedor</w:t>
      </w:r>
      <w:r>
        <w:rPr>
          <w:rFonts w:cs="Arial"/>
          <w:b w:val="0"/>
          <w:color w:val="000000" w:themeColor="text1"/>
          <w:sz w:val="20"/>
          <w:szCs w:val="20"/>
        </w:rPr>
        <w:t xml:space="preserve"> mediante correo electrónico</w:t>
      </w:r>
      <w:r w:rsidRPr="00437BD3">
        <w:rPr>
          <w:rFonts w:cs="Arial"/>
          <w:b w:val="0"/>
          <w:color w:val="000000" w:themeColor="text1"/>
          <w:sz w:val="20"/>
          <w:szCs w:val="20"/>
        </w:rPr>
        <w:t>, al menos con 1 día natural de anticipación a la fecha indicada.</w:t>
      </w:r>
    </w:p>
    <w:p w:rsidR="00BE32EC" w:rsidRDefault="00BE32EC" w:rsidP="00BE32EC">
      <w:pPr>
        <w:spacing w:before="60" w:after="60"/>
        <w:jc w:val="both"/>
        <w:rPr>
          <w:rFonts w:cs="Arial"/>
          <w:color w:val="000000" w:themeColor="text1"/>
        </w:rPr>
      </w:pPr>
    </w:p>
    <w:p w:rsidR="00BE32EC" w:rsidRDefault="00BE32EC" w:rsidP="00BE32EC">
      <w:pPr>
        <w:spacing w:before="60" w:after="60"/>
        <w:jc w:val="both"/>
        <w:rPr>
          <w:rFonts w:cs="Arial"/>
          <w:color w:val="000000" w:themeColor="text1"/>
        </w:rPr>
      </w:pP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lastRenderedPageBreak/>
        <w:t>Capacidad para atender al menos 40,000 peticiones concurrentes.</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 xml:space="preserve">Capacidad de almacenar el histórico de mensajes procesados por el </w:t>
      </w:r>
      <w:proofErr w:type="spellStart"/>
      <w:r w:rsidRPr="00437BD3">
        <w:rPr>
          <w:rFonts w:cs="Arial"/>
          <w:b w:val="0"/>
          <w:color w:val="000000" w:themeColor="text1"/>
          <w:sz w:val="20"/>
          <w:szCs w:val="20"/>
        </w:rPr>
        <w:t>Broker</w:t>
      </w:r>
      <w:proofErr w:type="spellEnd"/>
      <w:r w:rsidRPr="00437BD3">
        <w:rPr>
          <w:rFonts w:cs="Arial"/>
          <w:b w:val="0"/>
          <w:color w:val="000000" w:themeColor="text1"/>
          <w:sz w:val="20"/>
          <w:szCs w:val="20"/>
        </w:rPr>
        <w:t>.</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Capacidad para recibir mensajes de tamaño promedio 12 KB</w:t>
      </w:r>
    </w:p>
    <w:p w:rsidR="00BE32EC" w:rsidRPr="00437BD3" w:rsidRDefault="00BE32EC" w:rsidP="00BE32EC">
      <w:pPr>
        <w:spacing w:before="60" w:after="60"/>
        <w:jc w:val="both"/>
        <w:rPr>
          <w:rFonts w:cs="Arial"/>
          <w:color w:val="000000" w:themeColor="text1"/>
        </w:rPr>
      </w:pPr>
    </w:p>
    <w:p w:rsidR="00BE32EC" w:rsidRPr="00437BD3" w:rsidRDefault="00BE32EC" w:rsidP="0024096F">
      <w:pPr>
        <w:pStyle w:val="AnexoTitulo"/>
        <w:numPr>
          <w:ilvl w:val="2"/>
          <w:numId w:val="101"/>
        </w:numPr>
        <w:ind w:left="1225" w:hanging="505"/>
        <w:outlineLvl w:val="9"/>
        <w:rPr>
          <w:rFonts w:cs="Arial"/>
          <w:color w:val="000000" w:themeColor="text1"/>
          <w:sz w:val="20"/>
          <w:szCs w:val="20"/>
        </w:rPr>
      </w:pPr>
      <w:r w:rsidRPr="00437BD3">
        <w:rPr>
          <w:rFonts w:cs="Arial"/>
          <w:color w:val="000000" w:themeColor="text1"/>
          <w:sz w:val="20"/>
          <w:szCs w:val="20"/>
        </w:rPr>
        <w:t>Servicio web</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Servicio web en el esquema de nube Software como Servicio (SaaS) y/o Plataforma como Servicio (</w:t>
      </w:r>
      <w:proofErr w:type="spellStart"/>
      <w:r w:rsidRPr="00437BD3">
        <w:rPr>
          <w:rFonts w:cs="Arial"/>
          <w:b w:val="0"/>
          <w:color w:val="000000" w:themeColor="text1"/>
          <w:sz w:val="20"/>
          <w:szCs w:val="20"/>
        </w:rPr>
        <w:t>PaaS</w:t>
      </w:r>
      <w:proofErr w:type="spellEnd"/>
      <w:r w:rsidRPr="00437BD3">
        <w:rPr>
          <w:rFonts w:cs="Arial"/>
          <w:b w:val="0"/>
          <w:color w:val="000000" w:themeColor="text1"/>
          <w:sz w:val="20"/>
          <w:szCs w:val="20"/>
        </w:rPr>
        <w:t>)</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El servicio web deberá ser accedido por el protocolo https (con soporte de TLS)</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 xml:space="preserve">Permitirá la instalación de un certificado del Instituto tipo </w:t>
      </w:r>
      <w:proofErr w:type="spellStart"/>
      <w:r w:rsidRPr="00437BD3">
        <w:rPr>
          <w:rFonts w:cs="Arial"/>
          <w:b w:val="0"/>
          <w:color w:val="000000" w:themeColor="text1"/>
          <w:sz w:val="20"/>
          <w:szCs w:val="20"/>
        </w:rPr>
        <w:t>wildcard</w:t>
      </w:r>
      <w:proofErr w:type="spellEnd"/>
      <w:r w:rsidRPr="00437BD3">
        <w:rPr>
          <w:rFonts w:cs="Arial"/>
          <w:b w:val="0"/>
          <w:color w:val="000000" w:themeColor="text1"/>
          <w:sz w:val="20"/>
          <w:szCs w:val="20"/>
        </w:rPr>
        <w:t>.</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El servicio deberá soportar peticiones web de 40,000 clientes concurrentes a través de internet.</w:t>
      </w:r>
    </w:p>
    <w:p w:rsidR="00BE32EC" w:rsidRPr="00225A00" w:rsidRDefault="00BE32EC" w:rsidP="0024096F">
      <w:pPr>
        <w:pStyle w:val="AnexoTitulo"/>
        <w:numPr>
          <w:ilvl w:val="3"/>
          <w:numId w:val="101"/>
        </w:numPr>
        <w:ind w:left="1843" w:hanging="850"/>
        <w:jc w:val="both"/>
        <w:outlineLvl w:val="9"/>
        <w:rPr>
          <w:rFonts w:cs="Arial"/>
          <w:b w:val="0"/>
          <w:color w:val="000000" w:themeColor="text1"/>
          <w:sz w:val="20"/>
          <w:szCs w:val="20"/>
        </w:rPr>
      </w:pPr>
      <w:r w:rsidRPr="00225A00">
        <w:rPr>
          <w:rFonts w:cs="Arial"/>
          <w:b w:val="0"/>
          <w:sz w:val="20"/>
          <w:szCs w:val="20"/>
          <w:shd w:val="clear" w:color="auto" w:fill="FFFFFF" w:themeFill="background1"/>
        </w:rPr>
        <w:t>Capacidad para mitigar ataques de negación de servicio volumétricos y distribuidos (</w:t>
      </w:r>
      <w:proofErr w:type="spellStart"/>
      <w:r w:rsidRPr="00225A00">
        <w:rPr>
          <w:rFonts w:cs="Arial"/>
          <w:b w:val="0"/>
          <w:sz w:val="20"/>
          <w:szCs w:val="20"/>
          <w:shd w:val="clear" w:color="auto" w:fill="FFFFFF" w:themeFill="background1"/>
        </w:rPr>
        <w:t>DDoS</w:t>
      </w:r>
      <w:proofErr w:type="spellEnd"/>
      <w:r w:rsidRPr="00225A00">
        <w:rPr>
          <w:rFonts w:cs="Arial"/>
          <w:b w:val="0"/>
          <w:sz w:val="20"/>
          <w:szCs w:val="20"/>
          <w:shd w:val="clear" w:color="auto" w:fill="FFFFFF" w:themeFill="background1"/>
        </w:rPr>
        <w:t xml:space="preserve">) de manera ilimitada durante la vigencia del servicio y protección contra ataques de aplicaciones Web, para lo cual se deberá contar con un Web </w:t>
      </w:r>
      <w:proofErr w:type="spellStart"/>
      <w:r w:rsidRPr="00225A00">
        <w:rPr>
          <w:rFonts w:cs="Arial"/>
          <w:b w:val="0"/>
          <w:sz w:val="20"/>
          <w:szCs w:val="20"/>
          <w:shd w:val="clear" w:color="auto" w:fill="FFFFFF" w:themeFill="background1"/>
        </w:rPr>
        <w:t>Application</w:t>
      </w:r>
      <w:proofErr w:type="spellEnd"/>
      <w:r w:rsidRPr="00225A00">
        <w:rPr>
          <w:rFonts w:cs="Arial"/>
          <w:b w:val="0"/>
          <w:sz w:val="20"/>
          <w:szCs w:val="20"/>
          <w:shd w:val="clear" w:color="auto" w:fill="FFFFFF" w:themeFill="background1"/>
        </w:rPr>
        <w:t xml:space="preserve"> Firewall (WAF) de propósito específico.</w:t>
      </w:r>
    </w:p>
    <w:p w:rsidR="00BE32EC" w:rsidRPr="00437BD3" w:rsidRDefault="00BE32EC" w:rsidP="0024096F">
      <w:pPr>
        <w:pStyle w:val="AnexoTitulo"/>
        <w:numPr>
          <w:ilvl w:val="3"/>
          <w:numId w:val="101"/>
        </w:numPr>
        <w:ind w:left="1843" w:hanging="850"/>
        <w:jc w:val="both"/>
        <w:outlineLvl w:val="9"/>
        <w:rPr>
          <w:rFonts w:cs="Arial"/>
          <w:color w:val="000000" w:themeColor="text1"/>
          <w:szCs w:val="20"/>
        </w:rPr>
      </w:pPr>
      <w:r w:rsidRPr="00437BD3">
        <w:rPr>
          <w:rFonts w:cs="Arial"/>
          <w:b w:val="0"/>
          <w:color w:val="000000" w:themeColor="text1"/>
          <w:sz w:val="20"/>
          <w:szCs w:val="20"/>
        </w:rPr>
        <w:t>Capacidad de elasticidad para crecer o decrecer bajo demanda.</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Deberá contar con una base de datos actualizable a través de un portal web mediante archivos de texto TXT y CSV.</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Capacidad para recibir parámetros y regresar variables mediante el servicio web.</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El Instituto durante los primeros 3 días posteriores a la fecha de notificación del fallo le indicará al proveedor que parámetros se envían y se reciben del servicio web solicitado.</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color w:val="000000" w:themeColor="text1"/>
          <w:sz w:val="20"/>
          <w:szCs w:val="20"/>
        </w:rPr>
        <w:t>La estructura de la base de datos del servicio web requerida se indica en la tabla 1 del Apéndice I.</w:t>
      </w:r>
    </w:p>
    <w:p w:rsidR="00BE32EC" w:rsidRPr="00437BD3" w:rsidRDefault="00BE32EC" w:rsidP="00BE32EC">
      <w:pPr>
        <w:spacing w:before="60" w:after="60"/>
        <w:jc w:val="both"/>
        <w:rPr>
          <w:rFonts w:cs="Arial"/>
          <w:b/>
          <w:u w:val="single"/>
          <w:shd w:val="clear" w:color="auto" w:fill="FFFFFF" w:themeFill="background1"/>
        </w:rPr>
      </w:pPr>
    </w:p>
    <w:p w:rsidR="00BE32EC" w:rsidRPr="00437BD3" w:rsidRDefault="00BE32EC" w:rsidP="0024096F">
      <w:pPr>
        <w:pStyle w:val="AnexoTitulo"/>
        <w:numPr>
          <w:ilvl w:val="2"/>
          <w:numId w:val="101"/>
        </w:numPr>
        <w:ind w:left="1225" w:hanging="505"/>
        <w:outlineLvl w:val="9"/>
        <w:rPr>
          <w:rFonts w:cs="Arial"/>
          <w:sz w:val="20"/>
          <w:szCs w:val="20"/>
          <w:shd w:val="clear" w:color="auto" w:fill="FFFFFF" w:themeFill="background1"/>
        </w:rPr>
      </w:pPr>
      <w:r w:rsidRPr="00437BD3">
        <w:rPr>
          <w:rFonts w:cs="Arial"/>
          <w:color w:val="000000" w:themeColor="text1"/>
          <w:sz w:val="20"/>
          <w:szCs w:val="20"/>
        </w:rPr>
        <w:t>Niveles</w:t>
      </w:r>
      <w:r w:rsidRPr="00437BD3">
        <w:rPr>
          <w:rFonts w:cs="Arial"/>
          <w:sz w:val="20"/>
          <w:szCs w:val="20"/>
          <w:shd w:val="clear" w:color="auto" w:fill="FFFFFF" w:themeFill="background1"/>
        </w:rPr>
        <w:t xml:space="preserve"> </w:t>
      </w:r>
      <w:r w:rsidRPr="00437BD3">
        <w:rPr>
          <w:rFonts w:cs="Arial"/>
          <w:color w:val="000000" w:themeColor="text1"/>
          <w:sz w:val="20"/>
          <w:szCs w:val="20"/>
        </w:rPr>
        <w:t>de</w:t>
      </w:r>
      <w:r w:rsidRPr="00437BD3">
        <w:rPr>
          <w:rFonts w:cs="Arial"/>
          <w:sz w:val="20"/>
          <w:szCs w:val="20"/>
          <w:shd w:val="clear" w:color="auto" w:fill="FFFFFF" w:themeFill="background1"/>
        </w:rPr>
        <w:t xml:space="preserve"> servicio</w:t>
      </w:r>
    </w:p>
    <w:p w:rsidR="00BE32EC" w:rsidRPr="00BE32EC" w:rsidRDefault="00BE32EC" w:rsidP="00BE32EC">
      <w:pPr>
        <w:spacing w:before="60" w:after="60" w:line="276" w:lineRule="auto"/>
        <w:ind w:left="1029"/>
        <w:jc w:val="both"/>
        <w:rPr>
          <w:rFonts w:ascii="Arial" w:hAnsi="Arial" w:cs="Arial"/>
          <w:b/>
          <w:shd w:val="clear" w:color="auto" w:fill="FFFFFF" w:themeFill="background1"/>
        </w:rPr>
      </w:pPr>
      <w:r w:rsidRPr="00BE32EC">
        <w:rPr>
          <w:rFonts w:ascii="Arial" w:hAnsi="Arial" w:cs="Arial"/>
          <w:shd w:val="clear" w:color="auto" w:fill="FFFFFF" w:themeFill="background1"/>
        </w:rPr>
        <w:t xml:space="preserve">Se requieren dos tipos de nivel de servicio conforme a lo establecido al numeral </w:t>
      </w:r>
      <w:r w:rsidRPr="00BE32EC">
        <w:rPr>
          <w:rFonts w:ascii="Arial" w:hAnsi="Arial" w:cs="Arial"/>
          <w:b/>
          <w:shd w:val="clear" w:color="auto" w:fill="FFFFFF" w:themeFill="background1"/>
        </w:rPr>
        <w:t>2.2.4 Criterios de consumo mínimo y máximo del servicio:</w:t>
      </w:r>
    </w:p>
    <w:p w:rsidR="00BE32EC" w:rsidRDefault="00BE32EC" w:rsidP="00BE32EC">
      <w:pPr>
        <w:spacing w:before="60" w:after="60" w:line="276" w:lineRule="auto"/>
        <w:ind w:left="1029"/>
        <w:jc w:val="both"/>
        <w:rPr>
          <w:rFonts w:cs="Arial"/>
          <w:b/>
          <w:shd w:val="clear" w:color="auto" w:fill="FFFFFF" w:themeFill="background1"/>
        </w:rPr>
      </w:pPr>
    </w:p>
    <w:p w:rsidR="00BE32EC" w:rsidRPr="00437BD3" w:rsidRDefault="00BE32EC" w:rsidP="0024096F">
      <w:pPr>
        <w:pStyle w:val="AnexoTitulo"/>
        <w:numPr>
          <w:ilvl w:val="3"/>
          <w:numId w:val="101"/>
        </w:numPr>
        <w:ind w:left="1843" w:hanging="709"/>
        <w:jc w:val="both"/>
        <w:outlineLvl w:val="9"/>
        <w:rPr>
          <w:rFonts w:cs="Arial"/>
          <w:b w:val="0"/>
          <w:color w:val="000000" w:themeColor="text1"/>
          <w:sz w:val="20"/>
          <w:szCs w:val="20"/>
        </w:rPr>
      </w:pPr>
      <w:r w:rsidRPr="00437BD3">
        <w:rPr>
          <w:rFonts w:cs="Arial"/>
          <w:b w:val="0"/>
          <w:color w:val="000000" w:themeColor="text1"/>
          <w:sz w:val="20"/>
          <w:szCs w:val="20"/>
        </w:rPr>
        <w:t>Nivel de servicio mínimo de 99.95 % de disponibilidad por día, lo anterior, hasta por 6 días que el Instituto</w:t>
      </w:r>
      <w:r>
        <w:rPr>
          <w:rFonts w:cs="Arial"/>
          <w:b w:val="0"/>
          <w:color w:val="000000" w:themeColor="text1"/>
          <w:sz w:val="20"/>
          <w:szCs w:val="20"/>
        </w:rPr>
        <w:t>, a través del administrador o supervisor del contrato,</w:t>
      </w:r>
      <w:r w:rsidRPr="00437BD3">
        <w:rPr>
          <w:rFonts w:cs="Arial"/>
          <w:b w:val="0"/>
          <w:color w:val="000000" w:themeColor="text1"/>
          <w:sz w:val="20"/>
          <w:szCs w:val="20"/>
        </w:rPr>
        <w:t xml:space="preserve"> le indique</w:t>
      </w:r>
      <w:r>
        <w:rPr>
          <w:rFonts w:cs="Arial"/>
          <w:b w:val="0"/>
          <w:color w:val="000000" w:themeColor="text1"/>
          <w:sz w:val="20"/>
          <w:szCs w:val="20"/>
        </w:rPr>
        <w:t>n</w:t>
      </w:r>
      <w:r w:rsidRPr="00437BD3">
        <w:rPr>
          <w:rFonts w:cs="Arial"/>
          <w:b w:val="0"/>
          <w:color w:val="000000" w:themeColor="text1"/>
          <w:sz w:val="20"/>
          <w:szCs w:val="20"/>
        </w:rPr>
        <w:t xml:space="preserve"> al proveedor, lo cual deberá notificar</w:t>
      </w:r>
      <w:r>
        <w:rPr>
          <w:rFonts w:cs="Arial"/>
          <w:b w:val="0"/>
          <w:color w:val="000000" w:themeColor="text1"/>
          <w:sz w:val="20"/>
          <w:szCs w:val="20"/>
        </w:rPr>
        <w:t>s</w:t>
      </w:r>
      <w:r w:rsidRPr="00437BD3">
        <w:rPr>
          <w:rFonts w:cs="Arial"/>
          <w:b w:val="0"/>
          <w:color w:val="000000" w:themeColor="text1"/>
          <w:sz w:val="20"/>
          <w:szCs w:val="20"/>
        </w:rPr>
        <w:t xml:space="preserve">e por </w:t>
      </w:r>
      <w:r>
        <w:rPr>
          <w:rFonts w:cs="Arial"/>
          <w:b w:val="0"/>
          <w:color w:val="000000" w:themeColor="text1"/>
          <w:sz w:val="20"/>
          <w:szCs w:val="20"/>
        </w:rPr>
        <w:t>correo electrónico</w:t>
      </w:r>
      <w:r w:rsidRPr="00437BD3">
        <w:rPr>
          <w:rFonts w:cs="Arial"/>
          <w:b w:val="0"/>
          <w:color w:val="000000" w:themeColor="text1"/>
          <w:sz w:val="20"/>
          <w:szCs w:val="20"/>
        </w:rPr>
        <w:t xml:space="preserve"> 3 días naturales previos a la fecha indicada.</w:t>
      </w:r>
    </w:p>
    <w:p w:rsidR="00BE32EC" w:rsidRPr="00437BD3" w:rsidRDefault="00BE32EC" w:rsidP="0024096F">
      <w:pPr>
        <w:pStyle w:val="AnexoTitulo"/>
        <w:numPr>
          <w:ilvl w:val="3"/>
          <w:numId w:val="101"/>
        </w:numPr>
        <w:ind w:left="1843" w:hanging="709"/>
        <w:outlineLvl w:val="9"/>
        <w:rPr>
          <w:rFonts w:cs="Arial"/>
          <w:b w:val="0"/>
          <w:color w:val="000000" w:themeColor="text1"/>
          <w:sz w:val="20"/>
          <w:szCs w:val="20"/>
        </w:rPr>
      </w:pPr>
      <w:r w:rsidRPr="00437BD3">
        <w:rPr>
          <w:rFonts w:cs="Arial"/>
          <w:b w:val="0"/>
          <w:color w:val="000000" w:themeColor="text1"/>
          <w:sz w:val="20"/>
          <w:szCs w:val="20"/>
        </w:rPr>
        <w:t xml:space="preserve">Nivel de servicio mínimo de 99.8% de disponibilidad los 7 días de la semana, las 24 horas. </w:t>
      </w:r>
    </w:p>
    <w:p w:rsidR="00BE32EC" w:rsidRDefault="00BE32EC" w:rsidP="00BE32EC">
      <w:pPr>
        <w:spacing w:before="60" w:after="60" w:line="276" w:lineRule="auto"/>
        <w:ind w:left="1029"/>
        <w:jc w:val="both"/>
        <w:rPr>
          <w:rFonts w:cs="Arial"/>
          <w:b/>
          <w:shd w:val="clear" w:color="auto" w:fill="FFFFFF" w:themeFill="background1"/>
        </w:rPr>
      </w:pPr>
    </w:p>
    <w:p w:rsidR="00BE32EC" w:rsidRPr="00437BD3" w:rsidRDefault="00BE32EC" w:rsidP="0024096F">
      <w:pPr>
        <w:pStyle w:val="AnexoTitulo"/>
        <w:numPr>
          <w:ilvl w:val="2"/>
          <w:numId w:val="101"/>
        </w:numPr>
        <w:ind w:left="1225" w:hanging="505"/>
        <w:outlineLvl w:val="9"/>
        <w:rPr>
          <w:rFonts w:cs="Arial"/>
          <w:sz w:val="20"/>
          <w:szCs w:val="20"/>
          <w:shd w:val="clear" w:color="auto" w:fill="FFFFFF" w:themeFill="background1"/>
        </w:rPr>
      </w:pPr>
      <w:r w:rsidRPr="00437BD3">
        <w:rPr>
          <w:rFonts w:cs="Arial"/>
          <w:sz w:val="20"/>
          <w:szCs w:val="20"/>
          <w:shd w:val="clear" w:color="auto" w:fill="FFFFFF" w:themeFill="background1"/>
        </w:rPr>
        <w:t>Criterios de consumo mínimo y máximo del servicio</w:t>
      </w:r>
    </w:p>
    <w:p w:rsidR="00BE32EC" w:rsidRPr="00437BD3" w:rsidRDefault="00BE32EC" w:rsidP="0024096F">
      <w:pPr>
        <w:pStyle w:val="AnexoTitulo"/>
        <w:numPr>
          <w:ilvl w:val="3"/>
          <w:numId w:val="101"/>
        </w:numPr>
        <w:ind w:left="1985" w:hanging="709"/>
        <w:outlineLvl w:val="9"/>
        <w:rPr>
          <w:rFonts w:cs="Arial"/>
          <w:sz w:val="20"/>
          <w:szCs w:val="20"/>
          <w:shd w:val="clear" w:color="auto" w:fill="FFFFFF" w:themeFill="background1"/>
        </w:rPr>
      </w:pPr>
      <w:r w:rsidRPr="00437BD3">
        <w:rPr>
          <w:rFonts w:cs="Arial"/>
          <w:sz w:val="20"/>
          <w:szCs w:val="20"/>
          <w:shd w:val="clear" w:color="auto" w:fill="FFFFFF" w:themeFill="background1"/>
        </w:rPr>
        <w:t>Consumo mínimo mensual</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mínima estimada 12,000 usuarios mensuales</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mínimo de 99.8 % de disponibilidad del servicio mensual considerando los 7 días de la semana, las 24 horas del día.</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La infraestructura de cómputo en la nube puede reducirse o apagarse durante días del mes que el Instituto</w:t>
      </w:r>
      <w:r>
        <w:rPr>
          <w:rFonts w:cs="Arial"/>
          <w:b w:val="0"/>
          <w:sz w:val="20"/>
          <w:szCs w:val="20"/>
          <w:shd w:val="clear" w:color="auto" w:fill="FFFFFF" w:themeFill="background1"/>
        </w:rPr>
        <w:t>, a través del administrador o supervisor del contrato, le</w:t>
      </w:r>
      <w:r w:rsidRPr="00437BD3">
        <w:rPr>
          <w:rFonts w:cs="Arial"/>
          <w:b w:val="0"/>
          <w:sz w:val="20"/>
          <w:szCs w:val="20"/>
          <w:shd w:val="clear" w:color="auto" w:fill="FFFFFF" w:themeFill="background1"/>
        </w:rPr>
        <w:t xml:space="preserve"> 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w:t>
      </w:r>
      <w:r>
        <w:rPr>
          <w:rFonts w:cs="Arial"/>
          <w:b w:val="0"/>
          <w:sz w:val="20"/>
          <w:szCs w:val="20"/>
          <w:shd w:val="clear" w:color="auto" w:fill="FFFFFF" w:themeFill="background1"/>
        </w:rPr>
        <w:t xml:space="preserve">al proveedor mediante correo electrónico, </w:t>
      </w:r>
      <w:r w:rsidRPr="00437BD3">
        <w:rPr>
          <w:rFonts w:cs="Arial"/>
          <w:b w:val="0"/>
          <w:sz w:val="20"/>
          <w:szCs w:val="20"/>
          <w:shd w:val="clear" w:color="auto" w:fill="FFFFFF" w:themeFill="background1"/>
        </w:rPr>
        <w:t>al menos con 2 días naturales de anticipación.</w:t>
      </w:r>
    </w:p>
    <w:p w:rsidR="00BE32EC" w:rsidRDefault="00BE32EC" w:rsidP="00BE32EC">
      <w:pPr>
        <w:spacing w:before="60" w:after="60"/>
        <w:jc w:val="both"/>
        <w:rPr>
          <w:rFonts w:cs="Arial"/>
          <w:color w:val="000000" w:themeColor="text1"/>
        </w:rPr>
      </w:pPr>
    </w:p>
    <w:p w:rsidR="00BE32EC" w:rsidRPr="00437BD3" w:rsidRDefault="00BE32EC" w:rsidP="0024096F">
      <w:pPr>
        <w:pStyle w:val="AnexoTitulo"/>
        <w:numPr>
          <w:ilvl w:val="3"/>
          <w:numId w:val="101"/>
        </w:numPr>
        <w:ind w:left="1985" w:hanging="709"/>
        <w:outlineLvl w:val="9"/>
        <w:rPr>
          <w:rFonts w:cs="Arial"/>
          <w:sz w:val="20"/>
          <w:szCs w:val="20"/>
          <w:shd w:val="clear" w:color="auto" w:fill="FFFFFF" w:themeFill="background1"/>
        </w:rPr>
      </w:pPr>
      <w:r w:rsidRPr="00437BD3">
        <w:rPr>
          <w:rFonts w:cs="Arial"/>
          <w:sz w:val="20"/>
          <w:szCs w:val="20"/>
          <w:shd w:val="clear" w:color="auto" w:fill="FFFFFF" w:themeFill="background1"/>
        </w:rPr>
        <w:lastRenderedPageBreak/>
        <w:t>Consumo máximo mensual</w:t>
      </w:r>
    </w:p>
    <w:p w:rsidR="00BE32EC" w:rsidRPr="00437BD3" w:rsidRDefault="00BE32EC" w:rsidP="0024096F">
      <w:pPr>
        <w:pStyle w:val="AnexoTitulo"/>
        <w:numPr>
          <w:ilvl w:val="3"/>
          <w:numId w:val="101"/>
        </w:numPr>
        <w:ind w:left="1985" w:hanging="709"/>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máxima estimado de 40,000 usuarios por día, considerar que estos usuarios pueden ser concurrentes durante un periodo de 8 horas. Para que el proveedor considere la capacidad máxima, 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le indicará</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al proveedor</w:t>
      </w:r>
      <w:r>
        <w:rPr>
          <w:rFonts w:cs="Arial"/>
          <w:b w:val="0"/>
          <w:sz w:val="20"/>
          <w:szCs w:val="20"/>
          <w:shd w:val="clear" w:color="auto" w:fill="FFFFFF" w:themeFill="background1"/>
        </w:rPr>
        <w:t>, mediante correo electrónico,</w:t>
      </w:r>
      <w:r w:rsidRPr="00437BD3">
        <w:rPr>
          <w:rFonts w:cs="Arial"/>
          <w:b w:val="0"/>
          <w:sz w:val="20"/>
          <w:szCs w:val="20"/>
          <w:shd w:val="clear" w:color="auto" w:fill="FFFFFF" w:themeFill="background1"/>
        </w:rPr>
        <w:t xml:space="preserve"> con</w:t>
      </w:r>
      <w:r>
        <w:rPr>
          <w:rFonts w:cs="Arial"/>
          <w:b w:val="0"/>
          <w:sz w:val="20"/>
          <w:szCs w:val="20"/>
          <w:shd w:val="clear" w:color="auto" w:fill="FFFFFF" w:themeFill="background1"/>
        </w:rPr>
        <w:t xml:space="preserve"> al menos</w:t>
      </w:r>
      <w:r w:rsidRPr="00437BD3">
        <w:rPr>
          <w:rFonts w:cs="Arial"/>
          <w:b w:val="0"/>
          <w:sz w:val="20"/>
          <w:szCs w:val="20"/>
          <w:shd w:val="clear" w:color="auto" w:fill="FFFFFF" w:themeFill="background1"/>
        </w:rPr>
        <w:t xml:space="preserve"> 5 días hábiles previos</w:t>
      </w:r>
      <w:r>
        <w:rPr>
          <w:rFonts w:cs="Arial"/>
          <w:b w:val="0"/>
          <w:sz w:val="20"/>
          <w:szCs w:val="20"/>
          <w:shd w:val="clear" w:color="auto" w:fill="FFFFFF" w:themeFill="background1"/>
        </w:rPr>
        <w:t>,</w:t>
      </w:r>
      <w:r w:rsidRPr="00437BD3">
        <w:rPr>
          <w:rFonts w:cs="Arial"/>
          <w:b w:val="0"/>
          <w:sz w:val="20"/>
          <w:szCs w:val="20"/>
          <w:shd w:val="clear" w:color="auto" w:fill="FFFFFF" w:themeFill="background1"/>
        </w:rPr>
        <w:t xml:space="preserve"> la fecha solicitada por el Instituto</w:t>
      </w:r>
      <w:r>
        <w:rPr>
          <w:rFonts w:cs="Arial"/>
          <w:b w:val="0"/>
          <w:sz w:val="20"/>
          <w:szCs w:val="20"/>
          <w:shd w:val="clear" w:color="auto" w:fill="FFFFFF" w:themeFill="background1"/>
        </w:rPr>
        <w:t>;</w:t>
      </w:r>
      <w:r w:rsidRPr="00437BD3">
        <w:rPr>
          <w:rFonts w:cs="Arial"/>
          <w:b w:val="0"/>
          <w:sz w:val="20"/>
          <w:szCs w:val="20"/>
          <w:shd w:val="clear" w:color="auto" w:fill="FFFFFF" w:themeFill="background1"/>
        </w:rPr>
        <w:t xml:space="preserve"> así mismo el número de eventos estimados será de 6 días.</w:t>
      </w:r>
    </w:p>
    <w:p w:rsidR="00BE32EC" w:rsidRPr="00437BD3" w:rsidRDefault="00BE32EC" w:rsidP="0024096F">
      <w:pPr>
        <w:pStyle w:val="AnexoTitulo"/>
        <w:numPr>
          <w:ilvl w:val="3"/>
          <w:numId w:val="101"/>
        </w:numPr>
        <w:ind w:left="1985" w:hanging="709"/>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Se requiere un nivel de servicio mínimo de disponibilidad del 99.95 % por día, lo anterior, hasta por 6 días que el Instituto le indique al proveedor, lo cual deberá notificarle por escrito dentro de los 3 días naturales previos a la fecha solicitada. Los días restantes del mes del servicio el nivel de servicio requerido es del 99.8% de disponibilidad.</w:t>
      </w:r>
    </w:p>
    <w:p w:rsidR="00BE32EC" w:rsidRPr="00437BD3" w:rsidRDefault="00BE32EC" w:rsidP="0024096F">
      <w:pPr>
        <w:pStyle w:val="AnexoTitulo"/>
        <w:numPr>
          <w:ilvl w:val="3"/>
          <w:numId w:val="101"/>
        </w:numPr>
        <w:ind w:left="1985" w:hanging="709"/>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Debido a que se trata de un servicio crítico, no se permitirán mantenimientos durante la vigencia del servicio.</w:t>
      </w:r>
    </w:p>
    <w:p w:rsidR="00BE32EC" w:rsidRPr="00437BD3" w:rsidRDefault="00BE32EC" w:rsidP="0024096F">
      <w:pPr>
        <w:pStyle w:val="AnexoTitulo"/>
        <w:numPr>
          <w:ilvl w:val="3"/>
          <w:numId w:val="101"/>
        </w:numPr>
        <w:ind w:left="1985" w:hanging="709"/>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La infraestructura de cómputo en la nube puede reducirse o apagarse durante periodos que el Instituto</w:t>
      </w:r>
      <w:r>
        <w:rPr>
          <w:rFonts w:cs="Arial"/>
          <w:b w:val="0"/>
          <w:sz w:val="20"/>
          <w:szCs w:val="20"/>
          <w:shd w:val="clear" w:color="auto" w:fill="FFFFFF" w:themeFill="background1"/>
        </w:rPr>
        <w:t>, a través del administrador o supervisor del contrato, le</w:t>
      </w:r>
      <w:r w:rsidRPr="00437BD3">
        <w:rPr>
          <w:rFonts w:cs="Arial"/>
          <w:b w:val="0"/>
          <w:sz w:val="20"/>
          <w:szCs w:val="20"/>
          <w:shd w:val="clear" w:color="auto" w:fill="FFFFFF" w:themeFill="background1"/>
        </w:rPr>
        <w:t xml:space="preserve"> 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al proveedor</w:t>
      </w:r>
      <w:r>
        <w:rPr>
          <w:rFonts w:cs="Arial"/>
          <w:b w:val="0"/>
          <w:sz w:val="20"/>
          <w:szCs w:val="20"/>
          <w:shd w:val="clear" w:color="auto" w:fill="FFFFFF" w:themeFill="background1"/>
        </w:rPr>
        <w:t xml:space="preserve"> mediante correo electrónico</w:t>
      </w:r>
      <w:r w:rsidRPr="00437BD3">
        <w:rPr>
          <w:rFonts w:cs="Arial"/>
          <w:b w:val="0"/>
          <w:sz w:val="20"/>
          <w:szCs w:val="20"/>
          <w:shd w:val="clear" w:color="auto" w:fill="FFFFFF" w:themeFill="background1"/>
        </w:rPr>
        <w:t>, al menos con 3 días naturales de anticipación.</w:t>
      </w:r>
    </w:p>
    <w:p w:rsidR="00BE32EC" w:rsidRPr="00437BD3" w:rsidRDefault="00BE32EC" w:rsidP="00BE32EC">
      <w:pPr>
        <w:spacing w:before="60" w:after="60"/>
        <w:jc w:val="both"/>
        <w:rPr>
          <w:rFonts w:cs="Arial"/>
          <w:color w:val="000000" w:themeColor="text1"/>
        </w:rPr>
      </w:pPr>
    </w:p>
    <w:p w:rsidR="00BE32EC" w:rsidRPr="00437BD3" w:rsidRDefault="00BE32EC" w:rsidP="0024096F">
      <w:pPr>
        <w:pStyle w:val="AnexoTitulo"/>
        <w:numPr>
          <w:ilvl w:val="2"/>
          <w:numId w:val="101"/>
        </w:numPr>
        <w:ind w:left="1225" w:hanging="505"/>
        <w:outlineLvl w:val="9"/>
        <w:rPr>
          <w:rFonts w:cs="Arial"/>
          <w:color w:val="000000" w:themeColor="text1"/>
          <w:sz w:val="20"/>
          <w:szCs w:val="20"/>
        </w:rPr>
      </w:pPr>
      <w:r w:rsidRPr="00437BD3">
        <w:rPr>
          <w:rFonts w:cs="Arial"/>
          <w:sz w:val="20"/>
          <w:szCs w:val="20"/>
          <w:shd w:val="clear" w:color="auto" w:fill="FFFFFF" w:themeFill="background1"/>
        </w:rPr>
        <w:t>Servicios</w:t>
      </w:r>
      <w:r w:rsidRPr="00437BD3">
        <w:rPr>
          <w:rFonts w:cs="Arial"/>
          <w:color w:val="000000" w:themeColor="text1"/>
          <w:sz w:val="20"/>
          <w:szCs w:val="20"/>
        </w:rPr>
        <w:t xml:space="preserve"> </w:t>
      </w:r>
      <w:r w:rsidRPr="00437BD3">
        <w:rPr>
          <w:rFonts w:cs="Arial"/>
          <w:sz w:val="20"/>
          <w:szCs w:val="20"/>
          <w:shd w:val="clear" w:color="auto" w:fill="FFFFFF" w:themeFill="background1"/>
        </w:rPr>
        <w:t>de</w:t>
      </w:r>
      <w:r w:rsidRPr="00437BD3">
        <w:rPr>
          <w:rFonts w:cs="Arial"/>
          <w:color w:val="000000" w:themeColor="text1"/>
          <w:sz w:val="20"/>
          <w:szCs w:val="20"/>
        </w:rPr>
        <w:t xml:space="preserve"> implementación y despliegue</w:t>
      </w:r>
    </w:p>
    <w:p w:rsidR="00BE32EC" w:rsidRPr="00437BD3" w:rsidRDefault="00BE32EC" w:rsidP="0024096F">
      <w:pPr>
        <w:pStyle w:val="AnexoTitulo"/>
        <w:numPr>
          <w:ilvl w:val="3"/>
          <w:numId w:val="101"/>
        </w:numPr>
        <w:ind w:left="1843" w:hanging="709"/>
        <w:outlineLvl w:val="9"/>
        <w:rPr>
          <w:rFonts w:cs="Arial"/>
          <w:color w:val="000000" w:themeColor="text1"/>
          <w:sz w:val="20"/>
          <w:szCs w:val="20"/>
        </w:rPr>
      </w:pPr>
      <w:r w:rsidRPr="00437BD3">
        <w:rPr>
          <w:rFonts w:cs="Arial"/>
          <w:color w:val="000000" w:themeColor="text1"/>
          <w:sz w:val="20"/>
          <w:szCs w:val="20"/>
        </w:rPr>
        <w:t xml:space="preserve">Plan de </w:t>
      </w:r>
      <w:r w:rsidRPr="00437BD3">
        <w:rPr>
          <w:rFonts w:cs="Arial"/>
          <w:sz w:val="20"/>
          <w:szCs w:val="20"/>
          <w:shd w:val="clear" w:color="auto" w:fill="FFFFFF" w:themeFill="background1"/>
        </w:rPr>
        <w:t>trabajo</w:t>
      </w:r>
    </w:p>
    <w:p w:rsidR="00BE32EC" w:rsidRPr="00A364F3" w:rsidRDefault="00BE32EC" w:rsidP="0024096F">
      <w:pPr>
        <w:pStyle w:val="AnexoTitulo"/>
        <w:numPr>
          <w:ilvl w:val="4"/>
          <w:numId w:val="101"/>
        </w:numPr>
        <w:ind w:left="2410" w:hanging="970"/>
        <w:jc w:val="both"/>
        <w:outlineLvl w:val="9"/>
        <w:rPr>
          <w:rFonts w:cs="Arial"/>
          <w:b w:val="0"/>
          <w:color w:val="000000" w:themeColor="text1"/>
          <w:sz w:val="20"/>
          <w:szCs w:val="20"/>
        </w:rPr>
      </w:pPr>
      <w:r w:rsidRPr="003C2E6A">
        <w:rPr>
          <w:rFonts w:cs="Arial"/>
          <w:b w:val="0"/>
          <w:color w:val="000000" w:themeColor="text1"/>
          <w:sz w:val="20"/>
          <w:szCs w:val="20"/>
          <w:lang w:val="es-ES"/>
        </w:rPr>
        <w:t xml:space="preserve">El proveedor deberá entregar el cronograma de trabajo mediante correo electrónico al administrador y supervisor del contrato, en el que se especifique la secuencia de ejecución de actividades, para la migración de las aplicaciones del Instituto a los servicios de infraestructura en la nube, tiempo de duración de las actividades y responsables de las </w:t>
      </w:r>
      <w:proofErr w:type="gramStart"/>
      <w:r w:rsidRPr="003C2E6A">
        <w:rPr>
          <w:rFonts w:cs="Arial"/>
          <w:b w:val="0"/>
          <w:color w:val="000000" w:themeColor="text1"/>
          <w:sz w:val="20"/>
          <w:szCs w:val="20"/>
          <w:lang w:val="es-ES"/>
        </w:rPr>
        <w:t>mismas.</w:t>
      </w:r>
      <w:r w:rsidRPr="00A364F3">
        <w:rPr>
          <w:rFonts w:cs="Arial"/>
          <w:b w:val="0"/>
          <w:color w:val="000000" w:themeColor="text1"/>
          <w:sz w:val="20"/>
          <w:szCs w:val="20"/>
        </w:rPr>
        <w:t>.</w:t>
      </w:r>
      <w:proofErr w:type="gramEnd"/>
      <w:r w:rsidRPr="00A364F3">
        <w:rPr>
          <w:rFonts w:cs="Arial"/>
          <w:b w:val="0"/>
          <w:color w:val="000000" w:themeColor="text1"/>
          <w:sz w:val="20"/>
          <w:szCs w:val="20"/>
        </w:rPr>
        <w:t xml:space="preserve"> </w:t>
      </w:r>
    </w:p>
    <w:p w:rsidR="00BE32EC" w:rsidRPr="003C2E6A" w:rsidRDefault="00BE32EC" w:rsidP="0024096F">
      <w:pPr>
        <w:pStyle w:val="AnexoTitulo"/>
        <w:numPr>
          <w:ilvl w:val="4"/>
          <w:numId w:val="101"/>
        </w:numPr>
        <w:ind w:left="2410" w:hanging="970"/>
        <w:jc w:val="both"/>
        <w:outlineLvl w:val="9"/>
        <w:rPr>
          <w:rFonts w:cs="Arial"/>
          <w:b w:val="0"/>
          <w:color w:val="000000" w:themeColor="text1"/>
          <w:sz w:val="20"/>
          <w:szCs w:val="20"/>
        </w:rPr>
      </w:pPr>
      <w:r w:rsidRPr="003C2E6A">
        <w:rPr>
          <w:rFonts w:cs="Arial"/>
          <w:b w:val="0"/>
          <w:color w:val="000000" w:themeColor="text1"/>
          <w:sz w:val="20"/>
          <w:szCs w:val="20"/>
          <w:lang w:val="es-ES"/>
        </w:rPr>
        <w:t>Instituto, a través del administrador o supervisor del contrato, deberán entregar los formatos al proveedor que éste deberá utilizar para la conformación de entregables, lo anterior, mediante correo electrónico a más tardar al día siguiente natural a la fecha de notificación del fallo</w:t>
      </w:r>
    </w:p>
    <w:p w:rsidR="00BE32EC" w:rsidRPr="003C2E6A" w:rsidRDefault="00BE32EC" w:rsidP="0024096F">
      <w:pPr>
        <w:pStyle w:val="AnexoTitulo"/>
        <w:numPr>
          <w:ilvl w:val="4"/>
          <w:numId w:val="101"/>
        </w:numPr>
        <w:ind w:left="2410" w:hanging="970"/>
        <w:jc w:val="both"/>
        <w:outlineLvl w:val="9"/>
        <w:rPr>
          <w:rFonts w:cs="Arial"/>
          <w:color w:val="000000" w:themeColor="text1"/>
          <w:szCs w:val="20"/>
          <w:lang w:val="es-ES"/>
        </w:rPr>
      </w:pPr>
      <w:r w:rsidRPr="003C2E6A">
        <w:rPr>
          <w:rFonts w:cs="Arial"/>
          <w:b w:val="0"/>
          <w:color w:val="000000" w:themeColor="text1"/>
          <w:sz w:val="20"/>
          <w:szCs w:val="20"/>
          <w:lang w:val="es-ES"/>
        </w:rPr>
        <w:t>El plan de trabajo que se defina y los posibles cambios que se realicen durante el desarrollo del proyecto deberán ser validados y aprobados por el Instituto, a través del administrador de contrato.</w:t>
      </w:r>
    </w:p>
    <w:p w:rsidR="00BE32EC" w:rsidRDefault="00BE32EC" w:rsidP="00BE32EC">
      <w:pPr>
        <w:spacing w:before="60" w:after="60"/>
        <w:jc w:val="both"/>
        <w:rPr>
          <w:rFonts w:cs="Arial"/>
          <w:color w:val="000000" w:themeColor="text1"/>
        </w:rPr>
      </w:pPr>
    </w:p>
    <w:p w:rsidR="00BE32EC" w:rsidRPr="00437BD3" w:rsidRDefault="00BE32EC" w:rsidP="0024096F">
      <w:pPr>
        <w:pStyle w:val="AnexoTitulo"/>
        <w:numPr>
          <w:ilvl w:val="3"/>
          <w:numId w:val="101"/>
        </w:numPr>
        <w:ind w:left="1843" w:hanging="709"/>
        <w:outlineLvl w:val="9"/>
        <w:rPr>
          <w:rFonts w:cs="Arial"/>
          <w:color w:val="000000" w:themeColor="text1"/>
          <w:sz w:val="20"/>
          <w:szCs w:val="20"/>
        </w:rPr>
      </w:pPr>
      <w:r w:rsidRPr="00437BD3">
        <w:rPr>
          <w:rFonts w:cs="Arial"/>
          <w:color w:val="000000" w:themeColor="text1"/>
          <w:sz w:val="20"/>
          <w:szCs w:val="20"/>
        </w:rPr>
        <w:lastRenderedPageBreak/>
        <w:t>Actividades mínimas para la Implementación y despliegue</w:t>
      </w:r>
    </w:p>
    <w:p w:rsidR="00BE32EC" w:rsidRPr="00437BD3" w:rsidRDefault="00BE32EC" w:rsidP="0024096F">
      <w:pPr>
        <w:pStyle w:val="AnexoTitulo"/>
        <w:numPr>
          <w:ilvl w:val="4"/>
          <w:numId w:val="101"/>
        </w:numPr>
        <w:ind w:left="2410" w:hanging="970"/>
        <w:outlineLvl w:val="9"/>
        <w:rPr>
          <w:rFonts w:cs="Arial"/>
          <w:b w:val="0"/>
          <w:color w:val="000000" w:themeColor="text1"/>
          <w:sz w:val="20"/>
          <w:szCs w:val="20"/>
        </w:rPr>
      </w:pPr>
      <w:r w:rsidRPr="00437BD3">
        <w:rPr>
          <w:rFonts w:cs="Arial"/>
          <w:b w:val="0"/>
          <w:color w:val="000000" w:themeColor="text1"/>
          <w:sz w:val="20"/>
          <w:szCs w:val="20"/>
        </w:rPr>
        <w:t>Planeación del despliegue de los servicios</w:t>
      </w:r>
    </w:p>
    <w:p w:rsidR="00BE32EC" w:rsidRPr="00437BD3" w:rsidRDefault="00BE32EC" w:rsidP="0024096F">
      <w:pPr>
        <w:pStyle w:val="AnexoTitulo"/>
        <w:numPr>
          <w:ilvl w:val="4"/>
          <w:numId w:val="101"/>
        </w:numPr>
        <w:ind w:left="2410" w:hanging="970"/>
        <w:outlineLvl w:val="9"/>
        <w:rPr>
          <w:rFonts w:cs="Arial"/>
          <w:b w:val="0"/>
          <w:color w:val="000000" w:themeColor="text1"/>
          <w:sz w:val="20"/>
          <w:szCs w:val="20"/>
        </w:rPr>
      </w:pPr>
      <w:r w:rsidRPr="00437BD3">
        <w:rPr>
          <w:rFonts w:cs="Arial"/>
          <w:b w:val="0"/>
          <w:color w:val="000000" w:themeColor="text1"/>
          <w:sz w:val="20"/>
          <w:szCs w:val="20"/>
        </w:rPr>
        <w:t>Configuración de los servicios solicitados</w:t>
      </w:r>
    </w:p>
    <w:p w:rsidR="00BE32EC" w:rsidRPr="00437BD3" w:rsidRDefault="00BE32EC" w:rsidP="0024096F">
      <w:pPr>
        <w:pStyle w:val="AnexoTitulo"/>
        <w:numPr>
          <w:ilvl w:val="4"/>
          <w:numId w:val="101"/>
        </w:numPr>
        <w:ind w:left="2410" w:hanging="970"/>
        <w:outlineLvl w:val="9"/>
        <w:rPr>
          <w:rFonts w:cs="Arial"/>
          <w:b w:val="0"/>
          <w:color w:val="000000" w:themeColor="text1"/>
          <w:sz w:val="20"/>
          <w:szCs w:val="20"/>
        </w:rPr>
      </w:pPr>
      <w:r w:rsidRPr="00437BD3">
        <w:rPr>
          <w:rFonts w:cs="Arial"/>
          <w:b w:val="0"/>
          <w:color w:val="000000" w:themeColor="text1"/>
          <w:sz w:val="20"/>
          <w:szCs w:val="20"/>
        </w:rPr>
        <w:t>Pruebas de funcionalidad</w:t>
      </w:r>
    </w:p>
    <w:p w:rsidR="00BE32EC" w:rsidRPr="00437BD3" w:rsidRDefault="00BE32EC" w:rsidP="0024096F">
      <w:pPr>
        <w:pStyle w:val="AnexoTitulo"/>
        <w:numPr>
          <w:ilvl w:val="4"/>
          <w:numId w:val="101"/>
        </w:numPr>
        <w:ind w:left="2410" w:hanging="970"/>
        <w:outlineLvl w:val="9"/>
        <w:rPr>
          <w:rFonts w:cs="Arial"/>
          <w:b w:val="0"/>
          <w:color w:val="000000" w:themeColor="text1"/>
          <w:sz w:val="20"/>
          <w:szCs w:val="20"/>
        </w:rPr>
      </w:pPr>
      <w:r w:rsidRPr="00437BD3">
        <w:rPr>
          <w:rFonts w:cs="Arial"/>
          <w:b w:val="0"/>
          <w:color w:val="000000" w:themeColor="text1"/>
          <w:sz w:val="20"/>
          <w:szCs w:val="20"/>
        </w:rPr>
        <w:t>Pruebas de carga y capacidad</w:t>
      </w:r>
    </w:p>
    <w:p w:rsidR="00BE32EC" w:rsidRPr="00437BD3" w:rsidRDefault="00BE32EC" w:rsidP="0024096F">
      <w:pPr>
        <w:pStyle w:val="AnexoTitulo"/>
        <w:numPr>
          <w:ilvl w:val="4"/>
          <w:numId w:val="101"/>
        </w:numPr>
        <w:ind w:left="2410" w:hanging="970"/>
        <w:outlineLvl w:val="9"/>
        <w:rPr>
          <w:rFonts w:cs="Arial"/>
          <w:b w:val="0"/>
          <w:color w:val="000000" w:themeColor="text1"/>
          <w:sz w:val="20"/>
          <w:szCs w:val="20"/>
        </w:rPr>
      </w:pPr>
      <w:r w:rsidRPr="00437BD3">
        <w:rPr>
          <w:rFonts w:cs="Arial"/>
          <w:b w:val="0"/>
          <w:color w:val="000000" w:themeColor="text1"/>
          <w:sz w:val="20"/>
          <w:szCs w:val="20"/>
        </w:rPr>
        <w:t xml:space="preserve">Pruebas de funcionalidad, la cual deberá contemplar todas las características solicitadas en el numeral </w:t>
      </w:r>
      <w:r w:rsidRPr="00437BD3">
        <w:rPr>
          <w:rFonts w:cs="Arial"/>
          <w:color w:val="000000" w:themeColor="text1"/>
          <w:sz w:val="20"/>
          <w:szCs w:val="20"/>
        </w:rPr>
        <w:t>2.2</w:t>
      </w:r>
      <w:r w:rsidRPr="00437BD3">
        <w:rPr>
          <w:rFonts w:cs="Arial"/>
          <w:b w:val="0"/>
          <w:color w:val="000000" w:themeColor="text1"/>
          <w:sz w:val="20"/>
          <w:szCs w:val="20"/>
        </w:rPr>
        <w:t>.</w:t>
      </w:r>
    </w:p>
    <w:p w:rsidR="00BE32EC" w:rsidRPr="00437BD3" w:rsidRDefault="00BE32EC" w:rsidP="0024096F">
      <w:pPr>
        <w:pStyle w:val="AnexoTitulo"/>
        <w:numPr>
          <w:ilvl w:val="4"/>
          <w:numId w:val="101"/>
        </w:numPr>
        <w:ind w:left="2410" w:hanging="970"/>
        <w:jc w:val="both"/>
        <w:outlineLvl w:val="9"/>
        <w:rPr>
          <w:rFonts w:cs="Arial"/>
          <w:b w:val="0"/>
          <w:color w:val="000000" w:themeColor="text1"/>
          <w:sz w:val="20"/>
          <w:szCs w:val="20"/>
        </w:rPr>
      </w:pPr>
      <w:r w:rsidRPr="00437BD3">
        <w:rPr>
          <w:rFonts w:cs="Arial"/>
          <w:b w:val="0"/>
          <w:color w:val="000000" w:themeColor="text1"/>
          <w:sz w:val="20"/>
          <w:szCs w:val="20"/>
        </w:rPr>
        <w:t>Pruebas de carga con 40,000 de usuarios/mensajes concurrentes durante una hora para el envío de mensajes java y consumo del servicio web solicitado, el Instituto y el proveedor acordarán las condiciones y duración de la prueba al menos 5 días previos al inicio de las mismas.</w:t>
      </w:r>
    </w:p>
    <w:p w:rsidR="00BE32EC" w:rsidRPr="00437BD3" w:rsidRDefault="00BE32EC" w:rsidP="0024096F">
      <w:pPr>
        <w:pStyle w:val="AnexoTitulo"/>
        <w:numPr>
          <w:ilvl w:val="4"/>
          <w:numId w:val="101"/>
        </w:numPr>
        <w:ind w:left="2410" w:hanging="970"/>
        <w:outlineLvl w:val="9"/>
        <w:rPr>
          <w:rFonts w:cs="Arial"/>
          <w:b w:val="0"/>
          <w:color w:val="000000" w:themeColor="text1"/>
          <w:sz w:val="20"/>
          <w:szCs w:val="20"/>
        </w:rPr>
      </w:pPr>
      <w:r w:rsidRPr="00437BD3">
        <w:rPr>
          <w:rFonts w:cs="Arial"/>
          <w:b w:val="0"/>
          <w:color w:val="000000" w:themeColor="text1"/>
          <w:sz w:val="20"/>
          <w:szCs w:val="20"/>
        </w:rPr>
        <w:t>Elaboración de memoria técnica de los servicios, la cual deberá incluir como mínimo la siguiente información:</w:t>
      </w:r>
    </w:p>
    <w:p w:rsidR="00BE32EC" w:rsidRPr="00437BD3" w:rsidRDefault="00BE32EC" w:rsidP="0024096F">
      <w:pPr>
        <w:pStyle w:val="Prrafodelista"/>
        <w:keepNext/>
        <w:keepLines/>
        <w:widowControl/>
        <w:numPr>
          <w:ilvl w:val="4"/>
          <w:numId w:val="98"/>
        </w:numPr>
        <w:spacing w:before="60" w:after="60" w:line="276" w:lineRule="auto"/>
        <w:ind w:left="3119" w:hanging="992"/>
        <w:jc w:val="both"/>
        <w:rPr>
          <w:rFonts w:ascii="Arial" w:hAnsi="Arial" w:cs="Arial"/>
          <w:color w:val="000000" w:themeColor="text1"/>
        </w:rPr>
      </w:pPr>
      <w:r w:rsidRPr="00437BD3">
        <w:rPr>
          <w:rFonts w:ascii="Arial" w:hAnsi="Arial" w:cs="Arial"/>
          <w:color w:val="000000" w:themeColor="text1"/>
        </w:rPr>
        <w:t>Configuración de los servicios</w:t>
      </w:r>
    </w:p>
    <w:p w:rsidR="00BE32EC" w:rsidRPr="00437BD3" w:rsidRDefault="00BE32EC" w:rsidP="0024096F">
      <w:pPr>
        <w:pStyle w:val="Prrafodelista"/>
        <w:keepNext/>
        <w:keepLines/>
        <w:widowControl/>
        <w:numPr>
          <w:ilvl w:val="4"/>
          <w:numId w:val="98"/>
        </w:numPr>
        <w:spacing w:before="60" w:after="60" w:line="276" w:lineRule="auto"/>
        <w:ind w:left="3119" w:hanging="992"/>
        <w:jc w:val="both"/>
        <w:rPr>
          <w:rFonts w:ascii="Arial" w:hAnsi="Arial" w:cs="Arial"/>
          <w:color w:val="000000" w:themeColor="text1"/>
        </w:rPr>
      </w:pPr>
      <w:r w:rsidRPr="00437BD3">
        <w:rPr>
          <w:rFonts w:ascii="Arial" w:hAnsi="Arial" w:cs="Arial"/>
          <w:color w:val="000000" w:themeColor="text1"/>
        </w:rPr>
        <w:t>Inventario de componentes o servicios utilizados</w:t>
      </w:r>
    </w:p>
    <w:p w:rsidR="00BE32EC" w:rsidRPr="00437BD3" w:rsidRDefault="00BE32EC" w:rsidP="0024096F">
      <w:pPr>
        <w:pStyle w:val="Prrafodelista"/>
        <w:keepNext/>
        <w:keepLines/>
        <w:widowControl/>
        <w:numPr>
          <w:ilvl w:val="4"/>
          <w:numId w:val="98"/>
        </w:numPr>
        <w:spacing w:before="60" w:after="60" w:line="276" w:lineRule="auto"/>
        <w:ind w:left="3119" w:hanging="992"/>
        <w:jc w:val="both"/>
        <w:rPr>
          <w:rFonts w:ascii="Arial" w:hAnsi="Arial" w:cs="Arial"/>
          <w:color w:val="000000" w:themeColor="text1"/>
        </w:rPr>
      </w:pPr>
      <w:r w:rsidRPr="00437BD3">
        <w:rPr>
          <w:rFonts w:ascii="Arial" w:hAnsi="Arial" w:cs="Arial"/>
          <w:color w:val="000000" w:themeColor="text1"/>
        </w:rPr>
        <w:t>Diagrama de operación de los servicios.</w:t>
      </w:r>
    </w:p>
    <w:p w:rsidR="00BE32EC" w:rsidRPr="00437BD3" w:rsidRDefault="00BE32EC" w:rsidP="0024096F">
      <w:pPr>
        <w:pStyle w:val="Prrafodelista"/>
        <w:keepNext/>
        <w:keepLines/>
        <w:widowControl/>
        <w:numPr>
          <w:ilvl w:val="4"/>
          <w:numId w:val="98"/>
        </w:numPr>
        <w:spacing w:before="60" w:after="60" w:line="276" w:lineRule="auto"/>
        <w:ind w:left="3119" w:hanging="992"/>
        <w:jc w:val="both"/>
        <w:rPr>
          <w:rFonts w:ascii="Arial" w:hAnsi="Arial" w:cs="Arial"/>
          <w:color w:val="000000" w:themeColor="text1"/>
        </w:rPr>
      </w:pPr>
      <w:r w:rsidRPr="00437BD3">
        <w:rPr>
          <w:rFonts w:ascii="Arial" w:hAnsi="Arial" w:cs="Arial"/>
          <w:color w:val="000000" w:themeColor="text1"/>
        </w:rPr>
        <w:t>Informe de pruebas de funcionalidad y de carga</w:t>
      </w:r>
    </w:p>
    <w:p w:rsidR="00BE32EC" w:rsidRDefault="00BE32EC" w:rsidP="00BE32EC">
      <w:pPr>
        <w:spacing w:before="60" w:after="60"/>
        <w:jc w:val="both"/>
        <w:rPr>
          <w:rFonts w:cs="Arial"/>
          <w:color w:val="000000" w:themeColor="text1"/>
        </w:rPr>
      </w:pPr>
    </w:p>
    <w:p w:rsidR="00BE32EC" w:rsidRPr="00437BD3" w:rsidRDefault="00BE32EC" w:rsidP="0024096F">
      <w:pPr>
        <w:pStyle w:val="AnexoTitulo"/>
        <w:numPr>
          <w:ilvl w:val="3"/>
          <w:numId w:val="101"/>
        </w:numPr>
        <w:ind w:left="1843" w:hanging="709"/>
        <w:outlineLvl w:val="9"/>
        <w:rPr>
          <w:rFonts w:cs="Arial"/>
          <w:sz w:val="20"/>
          <w:szCs w:val="20"/>
        </w:rPr>
      </w:pPr>
      <w:r w:rsidRPr="00437BD3">
        <w:rPr>
          <w:rFonts w:cs="Arial"/>
          <w:color w:val="000000" w:themeColor="text1"/>
          <w:sz w:val="20"/>
          <w:szCs w:val="20"/>
        </w:rPr>
        <w:t>Transferencia</w:t>
      </w:r>
      <w:r w:rsidRPr="00437BD3">
        <w:rPr>
          <w:rFonts w:cs="Arial"/>
          <w:sz w:val="20"/>
          <w:szCs w:val="20"/>
        </w:rPr>
        <w:t xml:space="preserve"> de </w:t>
      </w:r>
      <w:r w:rsidRPr="00437BD3">
        <w:rPr>
          <w:rFonts w:cs="Arial"/>
          <w:color w:val="000000" w:themeColor="text1"/>
          <w:sz w:val="20"/>
          <w:szCs w:val="20"/>
        </w:rPr>
        <w:t>conocimientos</w:t>
      </w:r>
    </w:p>
    <w:p w:rsidR="00BE32EC" w:rsidRPr="00437BD3" w:rsidRDefault="00BE32EC" w:rsidP="0024096F">
      <w:pPr>
        <w:pStyle w:val="AnexoTitulo"/>
        <w:numPr>
          <w:ilvl w:val="4"/>
          <w:numId w:val="101"/>
        </w:numPr>
        <w:ind w:left="2410" w:hanging="970"/>
        <w:jc w:val="both"/>
        <w:outlineLvl w:val="9"/>
        <w:rPr>
          <w:rFonts w:cs="Arial"/>
          <w:b w:val="0"/>
          <w:sz w:val="20"/>
          <w:szCs w:val="20"/>
        </w:rPr>
      </w:pPr>
      <w:r w:rsidRPr="00437BD3">
        <w:rPr>
          <w:rFonts w:cs="Arial"/>
          <w:b w:val="0"/>
          <w:sz w:val="20"/>
          <w:szCs w:val="20"/>
        </w:rPr>
        <w:t xml:space="preserve">El proveedor deberá realizar la transferencia de conocimientos al menos a 5 personas, el cual podrá </w:t>
      </w:r>
      <w:r w:rsidRPr="00437BD3">
        <w:rPr>
          <w:rFonts w:cs="Arial"/>
          <w:b w:val="0"/>
          <w:color w:val="000000" w:themeColor="text1"/>
          <w:sz w:val="20"/>
          <w:szCs w:val="20"/>
        </w:rPr>
        <w:t>ser</w:t>
      </w:r>
      <w:r w:rsidRPr="00437BD3">
        <w:rPr>
          <w:rFonts w:cs="Arial"/>
          <w:b w:val="0"/>
          <w:sz w:val="20"/>
          <w:szCs w:val="20"/>
        </w:rPr>
        <w:t xml:space="preserve"> durante la realización de los servicios de </w:t>
      </w:r>
      <w:r w:rsidRPr="00437BD3">
        <w:rPr>
          <w:rFonts w:cs="Arial"/>
          <w:b w:val="0"/>
          <w:color w:val="000000" w:themeColor="text1"/>
          <w:sz w:val="20"/>
          <w:szCs w:val="20"/>
        </w:rPr>
        <w:t>implementación</w:t>
      </w:r>
      <w:r w:rsidRPr="00437BD3">
        <w:rPr>
          <w:rFonts w:cs="Arial"/>
          <w:b w:val="0"/>
          <w:sz w:val="20"/>
          <w:szCs w:val="20"/>
        </w:rPr>
        <w:t xml:space="preserve"> y despliegue o durante los 3 días naturales siguientes a la fecha de finalización del servicio. Dicha transferencia deberá incluir los aspectos relevantes de la configuración y uso de los servicios de mensajes java y servicio web.</w:t>
      </w:r>
    </w:p>
    <w:p w:rsidR="00BE32EC" w:rsidRPr="00437BD3" w:rsidRDefault="00BE32EC" w:rsidP="00BE32EC">
      <w:pPr>
        <w:spacing w:before="60" w:after="60"/>
        <w:jc w:val="both"/>
        <w:rPr>
          <w:rFonts w:cs="Arial"/>
          <w:color w:val="000000" w:themeColor="text1"/>
        </w:rPr>
      </w:pPr>
    </w:p>
    <w:p w:rsidR="00BE32EC" w:rsidRPr="00437BD3" w:rsidRDefault="00BE32EC" w:rsidP="0024096F">
      <w:pPr>
        <w:pStyle w:val="AnexoTitulo"/>
        <w:numPr>
          <w:ilvl w:val="2"/>
          <w:numId w:val="101"/>
        </w:numPr>
        <w:ind w:left="1225" w:hanging="505"/>
        <w:outlineLvl w:val="9"/>
        <w:rPr>
          <w:rFonts w:cs="Arial"/>
          <w:color w:val="000000" w:themeColor="text1"/>
          <w:sz w:val="20"/>
          <w:szCs w:val="20"/>
        </w:rPr>
      </w:pPr>
      <w:bookmarkStart w:id="976" w:name="_Hlk511052337"/>
      <w:r w:rsidRPr="00437BD3">
        <w:rPr>
          <w:rFonts w:cs="Arial"/>
          <w:color w:val="000000" w:themeColor="text1"/>
          <w:sz w:val="20"/>
          <w:szCs w:val="20"/>
        </w:rPr>
        <w:t xml:space="preserve">Plazo y lugar para la realización del servicio. </w:t>
      </w:r>
    </w:p>
    <w:p w:rsidR="00BE32EC" w:rsidRPr="00437BD3" w:rsidRDefault="00BE32EC" w:rsidP="0024096F">
      <w:pPr>
        <w:pStyle w:val="AnexoTitulo"/>
        <w:numPr>
          <w:ilvl w:val="3"/>
          <w:numId w:val="101"/>
        </w:numPr>
        <w:ind w:left="2410" w:hanging="850"/>
        <w:outlineLvl w:val="9"/>
        <w:rPr>
          <w:rFonts w:cs="Arial"/>
          <w:b w:val="0"/>
          <w:color w:val="000000" w:themeColor="text1"/>
          <w:sz w:val="20"/>
          <w:szCs w:val="20"/>
        </w:rPr>
      </w:pPr>
      <w:r w:rsidRPr="00437BD3">
        <w:rPr>
          <w:rFonts w:cs="Arial"/>
          <w:b w:val="0"/>
          <w:color w:val="000000" w:themeColor="text1"/>
          <w:sz w:val="20"/>
          <w:szCs w:val="20"/>
        </w:rPr>
        <w:t xml:space="preserve">El proveedor tendrá un plazo de 15 días naturales a partir de la fecha de notificación del fallo para la implementación y despliegue. </w:t>
      </w:r>
    </w:p>
    <w:p w:rsidR="00BE32EC" w:rsidRPr="00437BD3" w:rsidRDefault="00BE32EC" w:rsidP="0024096F">
      <w:pPr>
        <w:pStyle w:val="AnexoTitulo"/>
        <w:numPr>
          <w:ilvl w:val="3"/>
          <w:numId w:val="101"/>
        </w:numPr>
        <w:ind w:left="2410" w:hanging="850"/>
        <w:jc w:val="both"/>
        <w:outlineLvl w:val="9"/>
        <w:rPr>
          <w:rFonts w:cs="Arial"/>
          <w:b w:val="0"/>
          <w:color w:val="000000" w:themeColor="text1"/>
          <w:sz w:val="20"/>
          <w:szCs w:val="20"/>
        </w:rPr>
      </w:pPr>
      <w:r w:rsidRPr="00437BD3">
        <w:rPr>
          <w:rFonts w:cs="Arial"/>
          <w:b w:val="0"/>
          <w:color w:val="000000" w:themeColor="text1"/>
          <w:sz w:val="20"/>
          <w:szCs w:val="20"/>
        </w:rPr>
        <w:t>El lugar para la prestación de los servicios será en las instalaciones del Instituto ubicadas en Viaducto Tlalpan No. 100,</w:t>
      </w:r>
      <w:r>
        <w:rPr>
          <w:rFonts w:cs="Arial"/>
          <w:b w:val="0"/>
          <w:color w:val="000000" w:themeColor="text1"/>
          <w:sz w:val="20"/>
          <w:szCs w:val="20"/>
        </w:rPr>
        <w:t xml:space="preserve"> Edificio C, PB,</w:t>
      </w:r>
      <w:r w:rsidRPr="00437BD3">
        <w:rPr>
          <w:rFonts w:cs="Arial"/>
          <w:b w:val="0"/>
          <w:color w:val="000000" w:themeColor="text1"/>
          <w:sz w:val="20"/>
          <w:szCs w:val="20"/>
        </w:rPr>
        <w:t xml:space="preserve"> Col. Arenal Tepepan, Del. Tlalpan, Código Postal 14610.</w:t>
      </w:r>
    </w:p>
    <w:p w:rsidR="00BE32EC" w:rsidRPr="00437BD3" w:rsidRDefault="00BE32EC" w:rsidP="00BE32EC">
      <w:pPr>
        <w:spacing w:before="60" w:after="60"/>
        <w:jc w:val="both"/>
        <w:rPr>
          <w:rFonts w:cs="Arial"/>
          <w:color w:val="000000" w:themeColor="text1"/>
        </w:rPr>
      </w:pPr>
    </w:p>
    <w:p w:rsidR="00BE32EC" w:rsidRPr="00437BD3" w:rsidRDefault="00BE32EC" w:rsidP="0024096F">
      <w:pPr>
        <w:pStyle w:val="AnexoTitulo"/>
        <w:numPr>
          <w:ilvl w:val="2"/>
          <w:numId w:val="101"/>
        </w:numPr>
        <w:ind w:left="1225" w:hanging="505"/>
        <w:outlineLvl w:val="9"/>
        <w:rPr>
          <w:rFonts w:cs="Arial"/>
          <w:color w:val="000000" w:themeColor="text1"/>
          <w:sz w:val="20"/>
          <w:szCs w:val="20"/>
        </w:rPr>
      </w:pPr>
      <w:r w:rsidRPr="00437BD3">
        <w:rPr>
          <w:rFonts w:cs="Arial"/>
          <w:sz w:val="20"/>
          <w:szCs w:val="20"/>
          <w:shd w:val="clear" w:color="auto" w:fill="FFFFFF" w:themeFill="background1"/>
        </w:rPr>
        <w:t>Vigencia</w:t>
      </w:r>
      <w:r w:rsidRPr="00437BD3">
        <w:rPr>
          <w:rFonts w:cs="Arial"/>
          <w:color w:val="000000" w:themeColor="text1"/>
          <w:sz w:val="20"/>
          <w:szCs w:val="20"/>
        </w:rPr>
        <w:t xml:space="preserve"> del servicio</w:t>
      </w:r>
    </w:p>
    <w:p w:rsidR="00BE32EC" w:rsidRPr="00437BD3" w:rsidRDefault="00BE32EC" w:rsidP="0024096F">
      <w:pPr>
        <w:pStyle w:val="AnexoTitulo"/>
        <w:numPr>
          <w:ilvl w:val="3"/>
          <w:numId w:val="101"/>
        </w:numPr>
        <w:ind w:left="2410" w:hanging="850"/>
        <w:jc w:val="both"/>
        <w:outlineLvl w:val="9"/>
        <w:rPr>
          <w:rFonts w:cs="Arial"/>
          <w:b w:val="0"/>
          <w:color w:val="000000" w:themeColor="text1"/>
          <w:sz w:val="20"/>
          <w:szCs w:val="20"/>
        </w:rPr>
      </w:pPr>
      <w:r w:rsidRPr="00437BD3">
        <w:rPr>
          <w:rFonts w:cs="Arial"/>
          <w:b w:val="0"/>
          <w:color w:val="000000" w:themeColor="text1"/>
          <w:sz w:val="20"/>
          <w:szCs w:val="20"/>
        </w:rPr>
        <w:t>La vigencia del servicio será de dos meses a partir del a fecha de finalización de los servicios de implementación y despliegue.</w:t>
      </w:r>
    </w:p>
    <w:bookmarkEnd w:id="976"/>
    <w:p w:rsidR="00BE32EC" w:rsidRPr="00437BD3" w:rsidRDefault="00BE32EC" w:rsidP="00BE32EC">
      <w:pPr>
        <w:spacing w:before="60" w:after="60"/>
        <w:jc w:val="both"/>
        <w:rPr>
          <w:rFonts w:cs="Arial"/>
          <w:color w:val="000000" w:themeColor="text1"/>
        </w:rPr>
      </w:pPr>
    </w:p>
    <w:p w:rsidR="00BE32EC" w:rsidRPr="00BE32EC" w:rsidRDefault="00BE32EC" w:rsidP="0024096F">
      <w:pPr>
        <w:pStyle w:val="AnexoTitulo"/>
        <w:numPr>
          <w:ilvl w:val="2"/>
          <w:numId w:val="101"/>
        </w:numPr>
        <w:ind w:left="1225" w:hanging="505"/>
        <w:outlineLvl w:val="9"/>
        <w:rPr>
          <w:rFonts w:cs="Arial"/>
          <w:color w:val="000000" w:themeColor="text1"/>
          <w:szCs w:val="20"/>
        </w:rPr>
      </w:pPr>
      <w:r w:rsidRPr="00437BD3">
        <w:rPr>
          <w:rFonts w:cs="Arial"/>
          <w:sz w:val="20"/>
          <w:szCs w:val="20"/>
          <w:shd w:val="clear" w:color="auto" w:fill="FFFFFF" w:themeFill="background1"/>
        </w:rPr>
        <w:t>Entregables</w:t>
      </w:r>
    </w:p>
    <w:p w:rsidR="00BE32EC" w:rsidRPr="00437BD3" w:rsidRDefault="00BE32EC" w:rsidP="00BE32EC">
      <w:pPr>
        <w:pStyle w:val="AnexoTitulo"/>
        <w:numPr>
          <w:ilvl w:val="0"/>
          <w:numId w:val="0"/>
        </w:numPr>
        <w:ind w:left="1225"/>
        <w:outlineLvl w:val="9"/>
        <w:rPr>
          <w:rFonts w:cs="Arial"/>
          <w:color w:val="000000" w:themeColor="text1"/>
          <w:szCs w:val="20"/>
        </w:rPr>
      </w:pPr>
    </w:p>
    <w:tbl>
      <w:tblPr>
        <w:tblStyle w:val="Tablaconcuadrcula"/>
        <w:tblW w:w="0" w:type="auto"/>
        <w:jc w:val="center"/>
        <w:tblLook w:val="04A0" w:firstRow="1" w:lastRow="0" w:firstColumn="1" w:lastColumn="0" w:noHBand="0" w:noVBand="1"/>
      </w:tblPr>
      <w:tblGrid>
        <w:gridCol w:w="539"/>
        <w:gridCol w:w="2426"/>
        <w:gridCol w:w="1184"/>
        <w:gridCol w:w="1617"/>
        <w:gridCol w:w="1845"/>
      </w:tblGrid>
      <w:tr w:rsidR="00BE32EC" w:rsidRPr="00BE32EC" w:rsidTr="00BE32EC">
        <w:trPr>
          <w:tblHeader/>
          <w:jc w:val="center"/>
        </w:trPr>
        <w:tc>
          <w:tcPr>
            <w:tcW w:w="539" w:type="dxa"/>
            <w:vAlign w:val="center"/>
          </w:tcPr>
          <w:p w:rsidR="00BE32EC" w:rsidRPr="00BE32EC" w:rsidRDefault="00BE32EC" w:rsidP="00BE32EC">
            <w:pPr>
              <w:rPr>
                <w:rFonts w:ascii="Arial" w:hAnsi="Arial" w:cs="Arial"/>
                <w:b/>
                <w:sz w:val="16"/>
                <w:szCs w:val="16"/>
              </w:rPr>
            </w:pPr>
            <w:r w:rsidRPr="00BE32EC">
              <w:rPr>
                <w:rFonts w:ascii="Arial" w:hAnsi="Arial" w:cs="Arial"/>
                <w:b/>
                <w:sz w:val="16"/>
                <w:szCs w:val="16"/>
              </w:rPr>
              <w:t>No.</w:t>
            </w:r>
          </w:p>
        </w:tc>
        <w:tc>
          <w:tcPr>
            <w:tcW w:w="2426" w:type="dxa"/>
            <w:vAlign w:val="center"/>
          </w:tcPr>
          <w:p w:rsidR="00BE32EC" w:rsidRPr="00BE32EC" w:rsidRDefault="00BE32EC" w:rsidP="00BE32EC">
            <w:pPr>
              <w:rPr>
                <w:rFonts w:ascii="Arial" w:hAnsi="Arial" w:cs="Arial"/>
                <w:b/>
                <w:sz w:val="16"/>
                <w:szCs w:val="16"/>
              </w:rPr>
            </w:pPr>
            <w:r w:rsidRPr="00BE32EC">
              <w:rPr>
                <w:rFonts w:ascii="Arial" w:hAnsi="Arial" w:cs="Arial"/>
                <w:b/>
                <w:sz w:val="16"/>
                <w:szCs w:val="16"/>
              </w:rPr>
              <w:t>Descripción de entregable</w:t>
            </w:r>
          </w:p>
        </w:tc>
        <w:tc>
          <w:tcPr>
            <w:tcW w:w="1184" w:type="dxa"/>
            <w:vAlign w:val="center"/>
          </w:tcPr>
          <w:p w:rsidR="00BE32EC" w:rsidRPr="00BE32EC" w:rsidRDefault="00BE32EC" w:rsidP="00BE32EC">
            <w:pPr>
              <w:rPr>
                <w:rFonts w:ascii="Arial" w:hAnsi="Arial" w:cs="Arial"/>
                <w:b/>
                <w:sz w:val="16"/>
                <w:szCs w:val="16"/>
              </w:rPr>
            </w:pPr>
            <w:r w:rsidRPr="00BE32EC">
              <w:rPr>
                <w:rFonts w:ascii="Arial" w:hAnsi="Arial" w:cs="Arial"/>
                <w:b/>
                <w:sz w:val="16"/>
                <w:szCs w:val="16"/>
              </w:rPr>
              <w:t>Forma de entrega</w:t>
            </w:r>
          </w:p>
        </w:tc>
        <w:tc>
          <w:tcPr>
            <w:tcW w:w="1617" w:type="dxa"/>
            <w:vAlign w:val="center"/>
          </w:tcPr>
          <w:p w:rsidR="00BE32EC" w:rsidRPr="00BE32EC" w:rsidRDefault="00BE32EC" w:rsidP="00BE32EC">
            <w:pPr>
              <w:rPr>
                <w:rFonts w:ascii="Arial" w:hAnsi="Arial" w:cs="Arial"/>
                <w:b/>
                <w:sz w:val="16"/>
                <w:szCs w:val="16"/>
              </w:rPr>
            </w:pPr>
            <w:r w:rsidRPr="00BE32EC">
              <w:rPr>
                <w:rFonts w:ascii="Arial" w:hAnsi="Arial" w:cs="Arial"/>
                <w:b/>
                <w:sz w:val="16"/>
                <w:szCs w:val="16"/>
              </w:rPr>
              <w:t>Plazo de entrega</w:t>
            </w:r>
          </w:p>
        </w:tc>
        <w:tc>
          <w:tcPr>
            <w:tcW w:w="1845" w:type="dxa"/>
            <w:vAlign w:val="center"/>
          </w:tcPr>
          <w:p w:rsidR="00BE32EC" w:rsidRPr="00BE32EC" w:rsidRDefault="00BE32EC" w:rsidP="00BE32EC">
            <w:pPr>
              <w:rPr>
                <w:rFonts w:ascii="Arial" w:hAnsi="Arial" w:cs="Arial"/>
                <w:b/>
                <w:sz w:val="16"/>
                <w:szCs w:val="16"/>
              </w:rPr>
            </w:pPr>
            <w:r w:rsidRPr="00BE32EC">
              <w:rPr>
                <w:rFonts w:ascii="Arial" w:hAnsi="Arial" w:cs="Arial"/>
                <w:b/>
                <w:sz w:val="16"/>
                <w:szCs w:val="16"/>
              </w:rPr>
              <w:t>Lugar de entrega</w:t>
            </w:r>
          </w:p>
        </w:tc>
      </w:tr>
      <w:tr w:rsidR="00BE32EC" w:rsidRPr="00BE32EC" w:rsidTr="00BE32EC">
        <w:trPr>
          <w:jc w:val="center"/>
        </w:trPr>
        <w:tc>
          <w:tcPr>
            <w:tcW w:w="539"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1</w:t>
            </w:r>
          </w:p>
        </w:tc>
        <w:tc>
          <w:tcPr>
            <w:tcW w:w="2426"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Plan de trabajo para los servicios de implementación y despliegue, el cual deberá incluir al menos la siguiente información:</w:t>
            </w:r>
          </w:p>
          <w:p w:rsidR="00BE32EC" w:rsidRPr="00BE32EC" w:rsidRDefault="00BE32EC" w:rsidP="00BE32EC">
            <w:pPr>
              <w:jc w:val="both"/>
              <w:rPr>
                <w:rFonts w:ascii="Arial" w:hAnsi="Arial" w:cs="Arial"/>
                <w:sz w:val="16"/>
                <w:szCs w:val="16"/>
              </w:rPr>
            </w:pPr>
            <w:r w:rsidRPr="00BE32EC">
              <w:rPr>
                <w:rFonts w:ascii="Arial" w:hAnsi="Arial" w:cs="Arial"/>
                <w:sz w:val="16"/>
                <w:szCs w:val="16"/>
              </w:rPr>
              <w:t>Lista de actividades</w:t>
            </w:r>
          </w:p>
          <w:p w:rsidR="00BE32EC" w:rsidRPr="00BE32EC" w:rsidRDefault="00BE32EC" w:rsidP="00BE32EC">
            <w:pPr>
              <w:jc w:val="both"/>
              <w:rPr>
                <w:rFonts w:ascii="Arial" w:hAnsi="Arial" w:cs="Arial"/>
                <w:sz w:val="16"/>
                <w:szCs w:val="16"/>
              </w:rPr>
            </w:pPr>
            <w:r w:rsidRPr="00BE32EC">
              <w:rPr>
                <w:rFonts w:ascii="Arial" w:hAnsi="Arial" w:cs="Arial"/>
                <w:sz w:val="16"/>
                <w:szCs w:val="16"/>
              </w:rPr>
              <w:t>Fechas y responsables de las actividades</w:t>
            </w:r>
          </w:p>
          <w:p w:rsidR="00BE32EC" w:rsidRPr="00BE32EC" w:rsidRDefault="00BE32EC" w:rsidP="00BE32EC">
            <w:pPr>
              <w:jc w:val="both"/>
              <w:rPr>
                <w:rFonts w:ascii="Arial" w:hAnsi="Arial" w:cs="Arial"/>
                <w:sz w:val="16"/>
                <w:szCs w:val="16"/>
              </w:rPr>
            </w:pPr>
          </w:p>
        </w:tc>
        <w:tc>
          <w:tcPr>
            <w:tcW w:w="1184"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Impresa</w:t>
            </w:r>
          </w:p>
        </w:tc>
        <w:tc>
          <w:tcPr>
            <w:tcW w:w="1617"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5 días naturales posteriores a la fecha de finalización de las pruebas</w:t>
            </w:r>
          </w:p>
        </w:tc>
        <w:tc>
          <w:tcPr>
            <w:tcW w:w="1845"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 xml:space="preserve">Oficinas Centrales del Instituto </w:t>
            </w:r>
          </w:p>
        </w:tc>
      </w:tr>
      <w:tr w:rsidR="00BE32EC" w:rsidRPr="00BE32EC" w:rsidTr="00BE32EC">
        <w:trPr>
          <w:jc w:val="center"/>
        </w:trPr>
        <w:tc>
          <w:tcPr>
            <w:tcW w:w="539"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2</w:t>
            </w:r>
          </w:p>
        </w:tc>
        <w:tc>
          <w:tcPr>
            <w:tcW w:w="2426"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Datos de acceso a la consola de administración de servicio.</w:t>
            </w:r>
          </w:p>
        </w:tc>
        <w:tc>
          <w:tcPr>
            <w:tcW w:w="1184"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Correo electrónico</w:t>
            </w:r>
          </w:p>
        </w:tc>
        <w:tc>
          <w:tcPr>
            <w:tcW w:w="1617"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 xml:space="preserve">5 días naturales posteriores a la fecha de </w:t>
            </w:r>
            <w:r w:rsidRPr="00BE32EC">
              <w:rPr>
                <w:rFonts w:ascii="Arial" w:hAnsi="Arial" w:cs="Arial"/>
                <w:sz w:val="16"/>
                <w:szCs w:val="16"/>
              </w:rPr>
              <w:lastRenderedPageBreak/>
              <w:t>finalización del servicio de implementación y despliegue.</w:t>
            </w:r>
          </w:p>
        </w:tc>
        <w:tc>
          <w:tcPr>
            <w:tcW w:w="1845"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lastRenderedPageBreak/>
              <w:t xml:space="preserve">Correo electrónico: </w:t>
            </w:r>
            <w:hyperlink r:id="rId32" w:history="1">
              <w:r w:rsidRPr="00BE32EC">
                <w:rPr>
                  <w:rStyle w:val="Hipervnculo"/>
                  <w:rFonts w:ascii="Arial" w:hAnsi="Arial" w:cs="Arial"/>
                  <w:sz w:val="16"/>
                  <w:szCs w:val="16"/>
                </w:rPr>
                <w:t>sas.unicom@ine.mx</w:t>
              </w:r>
            </w:hyperlink>
            <w:r w:rsidRPr="00BE32EC">
              <w:rPr>
                <w:rFonts w:ascii="Arial" w:hAnsi="Arial" w:cs="Arial"/>
                <w:sz w:val="16"/>
                <w:szCs w:val="16"/>
              </w:rPr>
              <w:t xml:space="preserve"> </w:t>
            </w:r>
          </w:p>
        </w:tc>
      </w:tr>
      <w:tr w:rsidR="00BE32EC" w:rsidRPr="00BE32EC" w:rsidTr="00BE32EC">
        <w:trPr>
          <w:jc w:val="center"/>
        </w:trPr>
        <w:tc>
          <w:tcPr>
            <w:tcW w:w="539"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lastRenderedPageBreak/>
              <w:t>3</w:t>
            </w:r>
          </w:p>
        </w:tc>
        <w:tc>
          <w:tcPr>
            <w:tcW w:w="2426"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Memoria técnica de configuración de los servicios de mensajes java y servicio web, el cual deberá incluir al menos lo siguiente:</w:t>
            </w:r>
          </w:p>
          <w:p w:rsidR="00BE32EC" w:rsidRPr="00BE32EC" w:rsidRDefault="00BE32EC" w:rsidP="00BE32EC">
            <w:pPr>
              <w:jc w:val="both"/>
              <w:rPr>
                <w:rFonts w:ascii="Arial" w:hAnsi="Arial" w:cs="Arial"/>
                <w:sz w:val="16"/>
                <w:szCs w:val="16"/>
              </w:rPr>
            </w:pPr>
          </w:p>
        </w:tc>
        <w:tc>
          <w:tcPr>
            <w:tcW w:w="1184"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Impresa</w:t>
            </w:r>
          </w:p>
        </w:tc>
        <w:tc>
          <w:tcPr>
            <w:tcW w:w="1617"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10 días naturales posteriores a la fecha de finalización del servicio de implementación y despliegue.</w:t>
            </w:r>
          </w:p>
        </w:tc>
        <w:tc>
          <w:tcPr>
            <w:tcW w:w="1845"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 xml:space="preserve">Oficinas Centrales del Instituto </w:t>
            </w:r>
          </w:p>
        </w:tc>
      </w:tr>
      <w:tr w:rsidR="00BE32EC" w:rsidRPr="00BE32EC" w:rsidTr="00BE32EC">
        <w:trPr>
          <w:jc w:val="center"/>
        </w:trPr>
        <w:tc>
          <w:tcPr>
            <w:tcW w:w="539"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4</w:t>
            </w:r>
          </w:p>
        </w:tc>
        <w:tc>
          <w:tcPr>
            <w:tcW w:w="2426"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Reporte o informe de cumplimiento de niveles de servicio.</w:t>
            </w:r>
          </w:p>
        </w:tc>
        <w:tc>
          <w:tcPr>
            <w:tcW w:w="1184"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Impresa</w:t>
            </w:r>
          </w:p>
        </w:tc>
        <w:tc>
          <w:tcPr>
            <w:tcW w:w="1617"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Mensual, durante los 3 días naturales posteriores al cumplimiento del mes de servicio.</w:t>
            </w:r>
          </w:p>
        </w:tc>
        <w:tc>
          <w:tcPr>
            <w:tcW w:w="1845" w:type="dxa"/>
            <w:vAlign w:val="center"/>
          </w:tcPr>
          <w:p w:rsidR="00BE32EC" w:rsidRPr="00BE32EC" w:rsidRDefault="00BE32EC" w:rsidP="00BE32EC">
            <w:pPr>
              <w:jc w:val="both"/>
              <w:rPr>
                <w:rFonts w:ascii="Arial" w:hAnsi="Arial" w:cs="Arial"/>
                <w:sz w:val="16"/>
                <w:szCs w:val="16"/>
              </w:rPr>
            </w:pPr>
            <w:r w:rsidRPr="00BE32EC">
              <w:rPr>
                <w:rFonts w:ascii="Arial" w:hAnsi="Arial" w:cs="Arial"/>
                <w:sz w:val="16"/>
                <w:szCs w:val="16"/>
              </w:rPr>
              <w:t xml:space="preserve">Oficinas Centrales del Instituto </w:t>
            </w:r>
          </w:p>
        </w:tc>
      </w:tr>
    </w:tbl>
    <w:p w:rsidR="00BE32EC" w:rsidRPr="00437BD3" w:rsidRDefault="00BE32EC" w:rsidP="00BE32EC">
      <w:pPr>
        <w:shd w:val="clear" w:color="auto" w:fill="FFFFFF" w:themeFill="background1"/>
        <w:spacing w:before="60" w:after="60"/>
        <w:jc w:val="both"/>
        <w:rPr>
          <w:rFonts w:cs="Arial"/>
          <w:color w:val="000000" w:themeColor="text1"/>
        </w:rPr>
      </w:pPr>
    </w:p>
    <w:p w:rsidR="00BE32EC" w:rsidRPr="00437BD3" w:rsidRDefault="00BE32EC" w:rsidP="0024096F">
      <w:pPr>
        <w:pStyle w:val="AnexoTitulo"/>
        <w:numPr>
          <w:ilvl w:val="1"/>
          <w:numId w:val="101"/>
        </w:numPr>
        <w:ind w:left="788" w:hanging="431"/>
        <w:rPr>
          <w:u w:val="single"/>
        </w:rPr>
      </w:pPr>
      <w:r w:rsidRPr="00437BD3">
        <w:rPr>
          <w:u w:val="single"/>
        </w:rPr>
        <w:t>Sitios web del Instituto tipo A</w:t>
      </w:r>
    </w:p>
    <w:p w:rsidR="00BE32EC" w:rsidRPr="00BE32EC" w:rsidRDefault="00BE32EC" w:rsidP="00BE32EC">
      <w:pPr>
        <w:spacing w:before="60" w:after="60"/>
        <w:ind w:left="462"/>
        <w:jc w:val="both"/>
        <w:rPr>
          <w:rFonts w:ascii="Arial" w:hAnsi="Arial" w:cs="Arial"/>
          <w:shd w:val="clear" w:color="auto" w:fill="FFFFFF" w:themeFill="background1"/>
        </w:rPr>
      </w:pPr>
      <w:r w:rsidRPr="00BE32EC">
        <w:rPr>
          <w:rFonts w:ascii="Arial" w:hAnsi="Arial" w:cs="Arial"/>
          <w:shd w:val="clear" w:color="auto" w:fill="FFFFFF" w:themeFill="background1"/>
        </w:rPr>
        <w:t>El Instituto requiere de un servicio de entrega de contenido de una página web de contenido estático, es decir, que no contiene ninguna conexión de base de datos, el contenido del sitio web se compone de archivos: HTML, TXT, PDF, JPEG, JSON y CSS. Las características del servicio son las siguientes:</w:t>
      </w:r>
    </w:p>
    <w:p w:rsidR="00BE32EC" w:rsidRPr="00437BD3" w:rsidRDefault="00BE32EC" w:rsidP="00BE32EC">
      <w:pPr>
        <w:spacing w:before="60" w:after="60"/>
        <w:ind w:left="746"/>
        <w:jc w:val="both"/>
        <w:rPr>
          <w:rFonts w:cs="Arial"/>
          <w:shd w:val="clear" w:color="auto" w:fill="FFFFFF" w:themeFill="background1"/>
        </w:rPr>
      </w:pPr>
    </w:p>
    <w:p w:rsidR="00BE32EC" w:rsidRPr="00437BD3" w:rsidRDefault="00BE32EC" w:rsidP="0024096F">
      <w:pPr>
        <w:pStyle w:val="AnexoTitulo"/>
        <w:numPr>
          <w:ilvl w:val="2"/>
          <w:numId w:val="101"/>
        </w:numPr>
        <w:ind w:left="1225" w:hanging="505"/>
        <w:outlineLvl w:val="9"/>
        <w:rPr>
          <w:rFonts w:cs="Arial"/>
          <w:sz w:val="20"/>
          <w:szCs w:val="20"/>
          <w:u w:val="single"/>
          <w:shd w:val="clear" w:color="auto" w:fill="FFFFFF" w:themeFill="background1"/>
        </w:rPr>
      </w:pPr>
      <w:r w:rsidRPr="00437BD3">
        <w:rPr>
          <w:sz w:val="20"/>
          <w:szCs w:val="20"/>
          <w:u w:val="single"/>
        </w:rPr>
        <w:t>Servicio</w:t>
      </w:r>
      <w:r w:rsidRPr="00437BD3">
        <w:rPr>
          <w:rFonts w:cs="Arial"/>
          <w:sz w:val="20"/>
          <w:szCs w:val="20"/>
          <w:u w:val="single"/>
          <w:shd w:val="clear" w:color="auto" w:fill="FFFFFF" w:themeFill="background1"/>
        </w:rPr>
        <w:t xml:space="preserve"> de </w:t>
      </w:r>
      <w:r w:rsidRPr="00437BD3">
        <w:rPr>
          <w:sz w:val="20"/>
          <w:szCs w:val="20"/>
          <w:u w:val="single"/>
        </w:rPr>
        <w:t>publicación</w:t>
      </w:r>
      <w:r w:rsidRPr="00437BD3">
        <w:rPr>
          <w:rFonts w:cs="Arial"/>
          <w:sz w:val="20"/>
          <w:szCs w:val="20"/>
          <w:u w:val="single"/>
          <w:shd w:val="clear" w:color="auto" w:fill="FFFFFF" w:themeFill="background1"/>
        </w:rPr>
        <w:t xml:space="preserve"> web </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Deberá ser de tipo CDN (Content </w:t>
      </w:r>
      <w:proofErr w:type="spellStart"/>
      <w:r w:rsidRPr="00437BD3">
        <w:rPr>
          <w:rFonts w:cs="Arial"/>
          <w:b w:val="0"/>
          <w:sz w:val="20"/>
          <w:szCs w:val="20"/>
          <w:shd w:val="clear" w:color="auto" w:fill="FFFFFF" w:themeFill="background1"/>
        </w:rPr>
        <w:t>Delivery</w:t>
      </w:r>
      <w:proofErr w:type="spellEnd"/>
      <w:r w:rsidRPr="00437BD3">
        <w:rPr>
          <w:rFonts w:cs="Arial"/>
          <w:b w:val="0"/>
          <w:sz w:val="20"/>
          <w:szCs w:val="20"/>
          <w:shd w:val="clear" w:color="auto" w:fill="FFFFFF" w:themeFill="background1"/>
        </w:rPr>
        <w:t xml:space="preserve"> Network) para garantizar la entrega de contenido a usuarios en internet</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Posibilidad de configurarlo bajo dominio ine.mx</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soportar protocolo HTTP y HTTPS (con soporte de TLS)</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Balanceo de carga elástico</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sz w:val="20"/>
          <w:szCs w:val="20"/>
          <w:shd w:val="clear" w:color="auto" w:fill="FFFFFF" w:themeFill="background1"/>
        </w:rPr>
        <w:t xml:space="preserve">Protección contra ataques de aplicaciones Web, para lo cual se deberá contar con un Web </w:t>
      </w:r>
      <w:proofErr w:type="spellStart"/>
      <w:r w:rsidRPr="00437BD3">
        <w:rPr>
          <w:rFonts w:cs="Arial"/>
          <w:b w:val="0"/>
          <w:sz w:val="20"/>
          <w:szCs w:val="20"/>
          <w:shd w:val="clear" w:color="auto" w:fill="FFFFFF" w:themeFill="background1"/>
        </w:rPr>
        <w:t>Application</w:t>
      </w:r>
      <w:proofErr w:type="spellEnd"/>
      <w:r w:rsidRPr="00437BD3">
        <w:rPr>
          <w:rFonts w:cs="Arial"/>
          <w:b w:val="0"/>
          <w:sz w:val="20"/>
          <w:szCs w:val="20"/>
          <w:shd w:val="clear" w:color="auto" w:fill="FFFFFF" w:themeFill="background1"/>
        </w:rPr>
        <w:t xml:space="preserve"> Firewall (WAF) de propósito específico.</w:t>
      </w:r>
    </w:p>
    <w:p w:rsidR="00BE32EC" w:rsidRPr="00437BD3" w:rsidRDefault="00BE32EC" w:rsidP="0024096F">
      <w:pPr>
        <w:pStyle w:val="AnexoTitulo"/>
        <w:numPr>
          <w:ilvl w:val="3"/>
          <w:numId w:val="101"/>
        </w:numPr>
        <w:ind w:left="1843" w:hanging="850"/>
        <w:jc w:val="both"/>
        <w:outlineLvl w:val="9"/>
        <w:rPr>
          <w:rFonts w:cs="Arial"/>
          <w:b w:val="0"/>
          <w:color w:val="000000" w:themeColor="text1"/>
          <w:sz w:val="20"/>
          <w:szCs w:val="20"/>
        </w:rPr>
      </w:pPr>
      <w:r w:rsidRPr="00437BD3">
        <w:rPr>
          <w:rFonts w:cs="Arial"/>
          <w:b w:val="0"/>
          <w:sz w:val="20"/>
          <w:szCs w:val="20"/>
          <w:shd w:val="clear" w:color="auto" w:fill="FFFFFF" w:themeFill="background1"/>
        </w:rPr>
        <w:t>Capacidad para mitigar ataques de negación de servicio volumétricos y distribuidos (</w:t>
      </w:r>
      <w:proofErr w:type="spellStart"/>
      <w:r w:rsidRPr="00437BD3">
        <w:rPr>
          <w:rFonts w:cs="Arial"/>
          <w:b w:val="0"/>
          <w:sz w:val="20"/>
          <w:szCs w:val="20"/>
          <w:shd w:val="clear" w:color="auto" w:fill="FFFFFF" w:themeFill="background1"/>
        </w:rPr>
        <w:t>DDoS</w:t>
      </w:r>
      <w:proofErr w:type="spellEnd"/>
      <w:r w:rsidRPr="00437BD3">
        <w:rPr>
          <w:rFonts w:cs="Arial"/>
          <w:b w:val="0"/>
          <w:sz w:val="20"/>
          <w:szCs w:val="20"/>
          <w:shd w:val="clear" w:color="auto" w:fill="FFFFFF" w:themeFill="background1"/>
        </w:rPr>
        <w:t>) de manera ilimitada durante la vigencia del servicio.</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Herramientas para obtener información de accesos al servicio y desempeño del servicio en tiempo real y acceso a información histórica</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crecer y decrecer la infraestructura de la nube conforme a la demanda de usuarios de forma automática</w:t>
      </w:r>
    </w:p>
    <w:p w:rsidR="00BE32EC" w:rsidRPr="00437BD3" w:rsidRDefault="00BE32EC" w:rsidP="00BE32EC">
      <w:pPr>
        <w:spacing w:before="60" w:after="60"/>
        <w:ind w:left="746"/>
        <w:jc w:val="both"/>
        <w:rPr>
          <w:rFonts w:cs="Arial"/>
          <w:shd w:val="clear" w:color="auto" w:fill="FFFFFF" w:themeFill="background1"/>
        </w:rPr>
      </w:pPr>
    </w:p>
    <w:p w:rsidR="00BE32EC" w:rsidRPr="00437BD3" w:rsidRDefault="00BE32EC" w:rsidP="0024096F">
      <w:pPr>
        <w:pStyle w:val="AnexoTitulo"/>
        <w:numPr>
          <w:ilvl w:val="2"/>
          <w:numId w:val="101"/>
        </w:numPr>
        <w:ind w:left="1225" w:hanging="505"/>
        <w:outlineLvl w:val="9"/>
        <w:rPr>
          <w:rFonts w:cs="Arial"/>
          <w:sz w:val="20"/>
          <w:szCs w:val="20"/>
          <w:u w:val="single"/>
          <w:shd w:val="clear" w:color="auto" w:fill="FFFFFF" w:themeFill="background1"/>
        </w:rPr>
      </w:pPr>
      <w:r w:rsidRPr="00437BD3">
        <w:rPr>
          <w:rFonts w:cs="Arial"/>
          <w:sz w:val="20"/>
          <w:szCs w:val="20"/>
          <w:u w:val="single"/>
          <w:shd w:val="clear" w:color="auto" w:fill="FFFFFF" w:themeFill="background1"/>
        </w:rPr>
        <w:t xml:space="preserve">Servicio de </w:t>
      </w:r>
      <w:r w:rsidRPr="00437BD3">
        <w:rPr>
          <w:sz w:val="20"/>
          <w:szCs w:val="20"/>
          <w:u w:val="single"/>
        </w:rPr>
        <w:t>almacenamiento</w:t>
      </w:r>
      <w:r w:rsidRPr="00437BD3">
        <w:rPr>
          <w:rFonts w:cs="Arial"/>
          <w:sz w:val="20"/>
          <w:szCs w:val="20"/>
          <w:u w:val="single"/>
          <w:shd w:val="clear" w:color="auto" w:fill="FFFFFF" w:themeFill="background1"/>
        </w:rPr>
        <w:t xml:space="preserve"> de archivos</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Escalable</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Elástico (podrá crecer en capacidad y demanda de accesos de forma automática sin interrupción del servicio)</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Administración de control de acceso al menos un factor de autenticación.</w:t>
      </w:r>
    </w:p>
    <w:p w:rsidR="00BE32EC" w:rsidRPr="00AD4AB8"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AD4AB8">
        <w:rPr>
          <w:rFonts w:cs="Arial"/>
          <w:b w:val="0"/>
          <w:sz w:val="20"/>
          <w:szCs w:val="20"/>
          <w:shd w:val="clear" w:color="auto" w:fill="FFFFFF" w:themeFill="background1"/>
        </w:rPr>
        <w:t>Disponible en al menos dos zonas o regiones del fabricante de nube</w:t>
      </w:r>
      <w:r w:rsidRPr="00AD4AB8">
        <w:rPr>
          <w:rFonts w:cs="Arial"/>
          <w:sz w:val="20"/>
          <w:szCs w:val="20"/>
          <w:shd w:val="clear" w:color="auto" w:fill="FFFFFF" w:themeFill="background1"/>
        </w:rPr>
        <w:t xml:space="preserve"> </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Almacenar las actualizaciones de un mismo archivo.</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Espacio de almacenamiento mínimo de 500 MB y máximo de 15 GB</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Caché o característica similar que permita agilizar el acceso a la lectura de archivos que no cambien constantemente.</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Deberá contar con sistema de respaldos de forma diaria incremental y fines de semana completos y la capacidad de retención de 15 días naturales.</w:t>
      </w:r>
    </w:p>
    <w:p w:rsidR="00BE32EC" w:rsidRPr="00437BD3" w:rsidRDefault="00BE32EC" w:rsidP="00BE32EC">
      <w:pPr>
        <w:spacing w:before="60" w:after="60"/>
        <w:ind w:left="746"/>
        <w:jc w:val="both"/>
        <w:rPr>
          <w:rFonts w:cs="Arial"/>
          <w:shd w:val="clear" w:color="auto" w:fill="FFFFFF" w:themeFill="background1"/>
        </w:rPr>
      </w:pPr>
    </w:p>
    <w:p w:rsidR="00BE32EC" w:rsidRPr="00437BD3" w:rsidRDefault="00BE32EC" w:rsidP="0024096F">
      <w:pPr>
        <w:pStyle w:val="AnexoTitulo"/>
        <w:numPr>
          <w:ilvl w:val="2"/>
          <w:numId w:val="101"/>
        </w:numPr>
        <w:ind w:left="1225" w:hanging="505"/>
        <w:outlineLvl w:val="9"/>
        <w:rPr>
          <w:rFonts w:cs="Arial"/>
          <w:sz w:val="20"/>
          <w:szCs w:val="20"/>
          <w:shd w:val="clear" w:color="auto" w:fill="FFFFFF" w:themeFill="background1"/>
        </w:rPr>
      </w:pPr>
      <w:r w:rsidRPr="00437BD3">
        <w:rPr>
          <w:rFonts w:cs="Arial"/>
          <w:sz w:val="20"/>
          <w:szCs w:val="20"/>
          <w:shd w:val="clear" w:color="auto" w:fill="FFFFFF" w:themeFill="background1"/>
        </w:rPr>
        <w:lastRenderedPageBreak/>
        <w:t>Consola de administración</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Deberá poder accederse vía internet con mecanismos de control de acceso de doble factor de autenticación.</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Deberá tener la funcionalidad de poder actualizar el contenido del sitio web por archivo y por conjunto de archivos.</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Se requiere que cada actualización del sitio puede verse de manera preliminar antes de ser publicado en el ambiente productivo.</w:t>
      </w:r>
    </w:p>
    <w:p w:rsidR="00BE32EC" w:rsidRPr="00437BD3" w:rsidRDefault="00BE32EC" w:rsidP="00BE32EC">
      <w:pPr>
        <w:rPr>
          <w:rFonts w:cs="Arial"/>
          <w:b/>
          <w:shd w:val="clear" w:color="auto" w:fill="FFFFFF" w:themeFill="background1"/>
        </w:rPr>
      </w:pPr>
    </w:p>
    <w:p w:rsidR="00BE32EC" w:rsidRPr="00437BD3" w:rsidRDefault="00BE32EC" w:rsidP="0024096F">
      <w:pPr>
        <w:pStyle w:val="AnexoTitulo"/>
        <w:numPr>
          <w:ilvl w:val="2"/>
          <w:numId w:val="101"/>
        </w:numPr>
        <w:ind w:left="1225" w:hanging="505"/>
        <w:outlineLvl w:val="9"/>
        <w:rPr>
          <w:rFonts w:cs="Arial"/>
          <w:sz w:val="20"/>
          <w:szCs w:val="20"/>
          <w:shd w:val="clear" w:color="auto" w:fill="FFFFFF" w:themeFill="background1"/>
        </w:rPr>
      </w:pPr>
      <w:r w:rsidRPr="00437BD3">
        <w:rPr>
          <w:rFonts w:cs="Arial"/>
          <w:sz w:val="20"/>
          <w:szCs w:val="20"/>
          <w:shd w:val="clear" w:color="auto" w:fill="FFFFFF" w:themeFill="background1"/>
        </w:rPr>
        <w:t xml:space="preserve">Niveles </w:t>
      </w:r>
      <w:r w:rsidRPr="00437BD3">
        <w:rPr>
          <w:rFonts w:cs="Arial"/>
          <w:color w:val="000000" w:themeColor="text1"/>
          <w:sz w:val="20"/>
          <w:szCs w:val="20"/>
        </w:rPr>
        <w:t>de</w:t>
      </w:r>
      <w:r w:rsidRPr="00437BD3">
        <w:rPr>
          <w:rFonts w:cs="Arial"/>
          <w:sz w:val="20"/>
          <w:szCs w:val="20"/>
          <w:shd w:val="clear" w:color="auto" w:fill="FFFFFF" w:themeFill="background1"/>
        </w:rPr>
        <w:t xml:space="preserve"> servicio</w:t>
      </w:r>
    </w:p>
    <w:p w:rsidR="00BE32EC" w:rsidRPr="00BE32EC" w:rsidRDefault="00BE32EC" w:rsidP="00BE32EC">
      <w:pPr>
        <w:spacing w:before="60" w:after="60" w:line="276" w:lineRule="auto"/>
        <w:ind w:left="993"/>
        <w:jc w:val="both"/>
        <w:rPr>
          <w:rFonts w:ascii="Arial" w:hAnsi="Arial" w:cs="Arial"/>
          <w:shd w:val="clear" w:color="auto" w:fill="FFFFFF" w:themeFill="background1"/>
        </w:rPr>
      </w:pPr>
      <w:r w:rsidRPr="00BE32EC">
        <w:rPr>
          <w:rFonts w:ascii="Arial" w:hAnsi="Arial" w:cs="Arial"/>
          <w:shd w:val="clear" w:color="auto" w:fill="FFFFFF" w:themeFill="background1"/>
        </w:rPr>
        <w:t>Se requieren un nivel de servicio de disponibilidad mínimo del 99.95% de disponibilidad. Durante los 7 días de la semana, las 24 horas.</w:t>
      </w:r>
    </w:p>
    <w:p w:rsidR="00BE32EC" w:rsidRDefault="00BE32EC" w:rsidP="00BE32EC">
      <w:pPr>
        <w:spacing w:before="60" w:after="60" w:line="276" w:lineRule="auto"/>
        <w:ind w:left="993"/>
        <w:jc w:val="both"/>
        <w:rPr>
          <w:rFonts w:cs="Arial"/>
          <w:shd w:val="clear" w:color="auto" w:fill="FFFFFF" w:themeFill="background1"/>
        </w:rPr>
      </w:pPr>
    </w:p>
    <w:p w:rsidR="00BE32EC" w:rsidRPr="00437BD3" w:rsidRDefault="00BE32EC" w:rsidP="0024096F">
      <w:pPr>
        <w:pStyle w:val="AnexoTitulo"/>
        <w:numPr>
          <w:ilvl w:val="2"/>
          <w:numId w:val="101"/>
        </w:numPr>
        <w:ind w:left="1225" w:hanging="505"/>
        <w:outlineLvl w:val="9"/>
        <w:rPr>
          <w:rFonts w:cs="Arial"/>
          <w:sz w:val="20"/>
          <w:szCs w:val="20"/>
          <w:shd w:val="clear" w:color="auto" w:fill="FFFFFF" w:themeFill="background1"/>
        </w:rPr>
      </w:pPr>
      <w:r w:rsidRPr="00437BD3">
        <w:rPr>
          <w:rFonts w:cs="Arial"/>
          <w:sz w:val="20"/>
          <w:szCs w:val="20"/>
          <w:shd w:val="clear" w:color="auto" w:fill="FFFFFF" w:themeFill="background1"/>
        </w:rPr>
        <w:t>Criterios de consumo mínimo y máximo del servicio</w:t>
      </w:r>
    </w:p>
    <w:p w:rsidR="00BE32EC" w:rsidRPr="00437BD3" w:rsidRDefault="00BE32EC" w:rsidP="00BE32EC">
      <w:pPr>
        <w:pStyle w:val="Prrafodelista"/>
        <w:spacing w:before="60" w:after="60" w:line="276" w:lineRule="auto"/>
        <w:ind w:left="1938"/>
        <w:jc w:val="both"/>
        <w:rPr>
          <w:rFonts w:ascii="Arial" w:hAnsi="Arial" w:cs="Arial"/>
          <w:shd w:val="clear" w:color="auto" w:fill="FFFFFF" w:themeFill="background1"/>
          <w:lang w:eastAsia="en-US"/>
        </w:rPr>
      </w:pPr>
    </w:p>
    <w:p w:rsidR="00BE32EC" w:rsidRPr="00437BD3" w:rsidRDefault="00BE32EC" w:rsidP="0024096F">
      <w:pPr>
        <w:pStyle w:val="AnexoTitulo"/>
        <w:numPr>
          <w:ilvl w:val="3"/>
          <w:numId w:val="101"/>
        </w:numPr>
        <w:ind w:left="1985" w:hanging="851"/>
        <w:outlineLvl w:val="9"/>
        <w:rPr>
          <w:rFonts w:cs="Arial"/>
          <w:sz w:val="20"/>
          <w:szCs w:val="20"/>
          <w:shd w:val="clear" w:color="auto" w:fill="FFFFFF" w:themeFill="background1"/>
        </w:rPr>
      </w:pPr>
      <w:r w:rsidRPr="00437BD3">
        <w:rPr>
          <w:rFonts w:cs="Arial"/>
          <w:sz w:val="20"/>
          <w:szCs w:val="20"/>
          <w:shd w:val="clear" w:color="auto" w:fill="FFFFFF" w:themeFill="background1"/>
        </w:rPr>
        <w:t>Consumo mínimo mensual</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mínima estimada 2,000,000 de usuarios mensuales</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de 99.95 % de disponibilidad del servicio mensual considerando los 7 días de la semana, las 24 horas del día.</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Espacio de almacenamiento mínimo de 500 MB </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La infraestructura de cómputo en la nube puede reducirse o apagarse durante días del mes que el Instituto</w:t>
      </w:r>
      <w:r>
        <w:rPr>
          <w:rFonts w:cs="Arial"/>
          <w:b w:val="0"/>
          <w:sz w:val="20"/>
          <w:szCs w:val="20"/>
          <w:shd w:val="clear" w:color="auto" w:fill="FFFFFF" w:themeFill="background1"/>
        </w:rPr>
        <w:t>, a través del administrador o supervisor del contrato, le</w:t>
      </w:r>
      <w:r w:rsidRPr="00437BD3">
        <w:rPr>
          <w:rFonts w:cs="Arial"/>
          <w:b w:val="0"/>
          <w:sz w:val="20"/>
          <w:szCs w:val="20"/>
          <w:shd w:val="clear" w:color="auto" w:fill="FFFFFF" w:themeFill="background1"/>
        </w:rPr>
        <w:t xml:space="preserve"> indique</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w:t>
      </w:r>
      <w:r>
        <w:rPr>
          <w:rFonts w:cs="Arial"/>
          <w:b w:val="0"/>
          <w:sz w:val="20"/>
          <w:szCs w:val="20"/>
          <w:shd w:val="clear" w:color="auto" w:fill="FFFFFF" w:themeFill="background1"/>
        </w:rPr>
        <w:t>al proveedor, mediante correo electrónico</w:t>
      </w:r>
      <w:r w:rsidRPr="00437BD3">
        <w:rPr>
          <w:rFonts w:cs="Arial"/>
          <w:b w:val="0"/>
          <w:sz w:val="20"/>
          <w:szCs w:val="20"/>
          <w:shd w:val="clear" w:color="auto" w:fill="FFFFFF" w:themeFill="background1"/>
        </w:rPr>
        <w:t>, al menos con 2 días naturales de anticipación.</w:t>
      </w:r>
    </w:p>
    <w:p w:rsidR="00BE32EC" w:rsidRPr="00437BD3" w:rsidRDefault="00BE32EC" w:rsidP="0024096F">
      <w:pPr>
        <w:pStyle w:val="AnexoTitulo"/>
        <w:numPr>
          <w:ilvl w:val="2"/>
          <w:numId w:val="101"/>
        </w:numPr>
        <w:outlineLvl w:val="9"/>
        <w:rPr>
          <w:rFonts w:cs="Arial"/>
          <w:sz w:val="20"/>
          <w:szCs w:val="20"/>
          <w:shd w:val="clear" w:color="auto" w:fill="FFFFFF" w:themeFill="background1"/>
        </w:rPr>
      </w:pPr>
      <w:r w:rsidRPr="00437BD3">
        <w:rPr>
          <w:rFonts w:cs="Arial"/>
          <w:sz w:val="20"/>
          <w:szCs w:val="20"/>
          <w:shd w:val="clear" w:color="auto" w:fill="FFFFFF" w:themeFill="background1"/>
        </w:rPr>
        <w:t>Consumo máximo mensual</w:t>
      </w:r>
    </w:p>
    <w:p w:rsidR="00BE32EC" w:rsidRPr="00437BD3" w:rsidRDefault="00BE32EC" w:rsidP="0024096F">
      <w:pPr>
        <w:pStyle w:val="AnexoTitulo"/>
        <w:numPr>
          <w:ilvl w:val="3"/>
          <w:numId w:val="101"/>
        </w:numPr>
        <w:ind w:left="2127" w:hanging="851"/>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Cantidad máxima estimado de 18,000,000 usuarios mensuales, considerando que el 90% del consumo del servicio puede ejecutarse durante </w:t>
      </w:r>
      <w:r>
        <w:rPr>
          <w:rFonts w:cs="Arial"/>
          <w:b w:val="0"/>
          <w:sz w:val="20"/>
          <w:szCs w:val="20"/>
          <w:shd w:val="clear" w:color="auto" w:fill="FFFFFF" w:themeFill="background1"/>
        </w:rPr>
        <w:t>2</w:t>
      </w:r>
      <w:r w:rsidRPr="00437BD3">
        <w:rPr>
          <w:rFonts w:cs="Arial"/>
          <w:b w:val="0"/>
          <w:sz w:val="20"/>
          <w:szCs w:val="20"/>
          <w:shd w:val="clear" w:color="auto" w:fill="FFFFFF" w:themeFill="background1"/>
        </w:rPr>
        <w:t xml:space="preserve"> días del mes. El instituto le indicará al proveedor con 5 días naturales de anticipación los días que se estima dicho consumo. </w:t>
      </w:r>
    </w:p>
    <w:p w:rsidR="00BE32EC" w:rsidRPr="00437BD3" w:rsidRDefault="00BE32EC" w:rsidP="0024096F">
      <w:pPr>
        <w:pStyle w:val="AnexoTitulo"/>
        <w:numPr>
          <w:ilvl w:val="3"/>
          <w:numId w:val="101"/>
        </w:numPr>
        <w:ind w:left="2127" w:hanging="851"/>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de 99.95 % de disponibilidad del servicio mensual considerando los 7 días de la semana, las 24 horas del día.</w:t>
      </w:r>
    </w:p>
    <w:p w:rsidR="00BE32EC" w:rsidRPr="00437BD3" w:rsidRDefault="00BE32EC" w:rsidP="0024096F">
      <w:pPr>
        <w:pStyle w:val="AnexoTitulo"/>
        <w:numPr>
          <w:ilvl w:val="3"/>
          <w:numId w:val="101"/>
        </w:numPr>
        <w:ind w:left="2127" w:hanging="851"/>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Espacio de almacenamiento máximo de 15 GB</w:t>
      </w:r>
    </w:p>
    <w:p w:rsidR="00BE32EC" w:rsidRPr="00437BD3" w:rsidRDefault="00BE32EC" w:rsidP="0024096F">
      <w:pPr>
        <w:pStyle w:val="AnexoTitulo"/>
        <w:numPr>
          <w:ilvl w:val="3"/>
          <w:numId w:val="101"/>
        </w:numPr>
        <w:ind w:left="2127" w:hanging="851"/>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La infraestructura de cómputo en la nube puede reducirse o apagarse durante periodos que el Instituto</w:t>
      </w:r>
      <w:r>
        <w:rPr>
          <w:rFonts w:cs="Arial"/>
          <w:b w:val="0"/>
          <w:sz w:val="20"/>
          <w:szCs w:val="20"/>
          <w:shd w:val="clear" w:color="auto" w:fill="FFFFFF" w:themeFill="background1"/>
        </w:rPr>
        <w:t>, a través del administrador o supervisor del contrato, le</w:t>
      </w:r>
      <w:r w:rsidRPr="00437BD3">
        <w:rPr>
          <w:rFonts w:cs="Arial"/>
          <w:b w:val="0"/>
          <w:sz w:val="20"/>
          <w:szCs w:val="20"/>
          <w:shd w:val="clear" w:color="auto" w:fill="FFFFFF" w:themeFill="background1"/>
        </w:rPr>
        <w:t xml:space="preserve"> indique</w:t>
      </w:r>
      <w:r>
        <w:rPr>
          <w:rFonts w:cs="Arial"/>
          <w:b w:val="0"/>
          <w:sz w:val="20"/>
          <w:szCs w:val="20"/>
          <w:shd w:val="clear" w:color="auto" w:fill="FFFFFF" w:themeFill="background1"/>
        </w:rPr>
        <w:t>n al proveedor, mediante correo electrónico</w:t>
      </w:r>
      <w:r w:rsidRPr="00437BD3">
        <w:rPr>
          <w:rFonts w:cs="Arial"/>
          <w:b w:val="0"/>
          <w:sz w:val="20"/>
          <w:szCs w:val="20"/>
          <w:shd w:val="clear" w:color="auto" w:fill="FFFFFF" w:themeFill="background1"/>
        </w:rPr>
        <w:t xml:space="preserve"> al menos con 3 días naturales de anticipación.</w:t>
      </w:r>
    </w:p>
    <w:p w:rsidR="00BE32EC" w:rsidRPr="00437BD3" w:rsidRDefault="00BE32EC" w:rsidP="0024096F">
      <w:pPr>
        <w:pStyle w:val="AnexoTitulo"/>
        <w:numPr>
          <w:ilvl w:val="3"/>
          <w:numId w:val="101"/>
        </w:numPr>
        <w:ind w:left="2127" w:hanging="851"/>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Debido a que se trata de un servicio crítico, no se permitirán mantenimientos durante la vigencia del servicio.</w:t>
      </w:r>
    </w:p>
    <w:p w:rsidR="00BE32EC" w:rsidRPr="00437BD3" w:rsidRDefault="00BE32EC" w:rsidP="00BE32EC">
      <w:pPr>
        <w:pStyle w:val="AnexoTitulo"/>
        <w:numPr>
          <w:ilvl w:val="0"/>
          <w:numId w:val="0"/>
        </w:numPr>
        <w:ind w:left="2127"/>
        <w:jc w:val="both"/>
        <w:outlineLvl w:val="9"/>
        <w:rPr>
          <w:rFonts w:cs="Arial"/>
          <w:b w:val="0"/>
          <w:sz w:val="20"/>
          <w:szCs w:val="20"/>
          <w:shd w:val="clear" w:color="auto" w:fill="FFFFFF" w:themeFill="background1"/>
        </w:rPr>
      </w:pPr>
    </w:p>
    <w:p w:rsidR="00BE32EC" w:rsidRPr="00437BD3" w:rsidRDefault="00BE32EC" w:rsidP="00BE32EC">
      <w:pPr>
        <w:rPr>
          <w:rFonts w:cs="Arial"/>
          <w:b/>
          <w:shd w:val="clear" w:color="auto" w:fill="FFFFFF" w:themeFill="background1"/>
        </w:rPr>
      </w:pPr>
    </w:p>
    <w:p w:rsidR="00BE32EC" w:rsidRPr="00437BD3" w:rsidRDefault="00BE32EC" w:rsidP="0024096F">
      <w:pPr>
        <w:pStyle w:val="AnexoTitulo"/>
        <w:numPr>
          <w:ilvl w:val="2"/>
          <w:numId w:val="101"/>
        </w:numPr>
        <w:ind w:left="1225" w:hanging="505"/>
        <w:outlineLvl w:val="9"/>
        <w:rPr>
          <w:rFonts w:cs="Arial"/>
          <w:color w:val="000000" w:themeColor="text1"/>
          <w:sz w:val="20"/>
          <w:szCs w:val="20"/>
        </w:rPr>
      </w:pPr>
      <w:r w:rsidRPr="00437BD3">
        <w:rPr>
          <w:rFonts w:cs="Arial"/>
          <w:color w:val="000000" w:themeColor="text1"/>
          <w:sz w:val="20"/>
          <w:szCs w:val="20"/>
        </w:rPr>
        <w:t xml:space="preserve">Servicios de </w:t>
      </w:r>
      <w:r w:rsidRPr="00437BD3">
        <w:rPr>
          <w:rFonts w:cs="Arial"/>
          <w:sz w:val="20"/>
          <w:szCs w:val="20"/>
          <w:shd w:val="clear" w:color="auto" w:fill="FFFFFF" w:themeFill="background1"/>
        </w:rPr>
        <w:t>implementación</w:t>
      </w:r>
      <w:r w:rsidRPr="00437BD3">
        <w:rPr>
          <w:rFonts w:cs="Arial"/>
          <w:color w:val="000000" w:themeColor="text1"/>
          <w:sz w:val="20"/>
          <w:szCs w:val="20"/>
        </w:rPr>
        <w:t xml:space="preserve"> y despliegue</w:t>
      </w:r>
    </w:p>
    <w:p w:rsidR="00BE32EC" w:rsidRPr="00437BD3" w:rsidRDefault="00BE32EC" w:rsidP="0024096F">
      <w:pPr>
        <w:pStyle w:val="AnexoTitulo"/>
        <w:numPr>
          <w:ilvl w:val="3"/>
          <w:numId w:val="101"/>
        </w:numPr>
        <w:ind w:left="1985" w:hanging="709"/>
        <w:outlineLvl w:val="9"/>
        <w:rPr>
          <w:rFonts w:cs="Arial"/>
          <w:color w:val="000000" w:themeColor="text1"/>
          <w:sz w:val="20"/>
          <w:szCs w:val="20"/>
        </w:rPr>
      </w:pPr>
      <w:r w:rsidRPr="00437BD3">
        <w:rPr>
          <w:rFonts w:cs="Arial"/>
          <w:color w:val="000000" w:themeColor="text1"/>
          <w:sz w:val="20"/>
          <w:szCs w:val="20"/>
        </w:rPr>
        <w:t>Plan de trabajo</w:t>
      </w:r>
    </w:p>
    <w:p w:rsidR="00BE32EC" w:rsidRPr="00437BD3" w:rsidRDefault="00BE32EC" w:rsidP="0024096F">
      <w:pPr>
        <w:pStyle w:val="AnexoTitulo"/>
        <w:numPr>
          <w:ilvl w:val="4"/>
          <w:numId w:val="101"/>
        </w:numPr>
        <w:ind w:left="2410" w:hanging="970"/>
        <w:jc w:val="both"/>
        <w:outlineLvl w:val="9"/>
        <w:rPr>
          <w:rFonts w:cs="Arial"/>
          <w:b w:val="0"/>
          <w:color w:val="000000" w:themeColor="text1"/>
          <w:sz w:val="20"/>
          <w:szCs w:val="20"/>
        </w:rPr>
      </w:pPr>
      <w:r w:rsidRPr="00437BD3">
        <w:rPr>
          <w:rFonts w:cs="Arial"/>
          <w:b w:val="0"/>
          <w:color w:val="000000" w:themeColor="text1"/>
          <w:sz w:val="20"/>
          <w:szCs w:val="20"/>
        </w:rPr>
        <w:t xml:space="preserve">El cronograma de trabajo. En el que se especifique la secuencia de ejecución de actividades, para los servicios de implementación y despliegue, tiempo de duración de las actividades y responsables de las mismas. </w:t>
      </w:r>
    </w:p>
    <w:p w:rsidR="00BE32EC" w:rsidRPr="00437BD3" w:rsidRDefault="00BE32EC" w:rsidP="0024096F">
      <w:pPr>
        <w:pStyle w:val="AnexoTitulo"/>
        <w:numPr>
          <w:ilvl w:val="4"/>
          <w:numId w:val="101"/>
        </w:numPr>
        <w:ind w:left="2410" w:hanging="970"/>
        <w:jc w:val="both"/>
        <w:outlineLvl w:val="9"/>
        <w:rPr>
          <w:rFonts w:cs="Arial"/>
          <w:b w:val="0"/>
          <w:color w:val="000000" w:themeColor="text1"/>
          <w:sz w:val="20"/>
          <w:szCs w:val="20"/>
        </w:rPr>
      </w:pPr>
      <w:r w:rsidRPr="00437BD3">
        <w:rPr>
          <w:rFonts w:cs="Arial"/>
          <w:b w:val="0"/>
          <w:color w:val="000000" w:themeColor="text1"/>
          <w:sz w:val="20"/>
          <w:szCs w:val="20"/>
        </w:rPr>
        <w:t xml:space="preserve">Formatos. El Instituto deberá entregar al proveedor los formatos que éste deberá utilizar para la conformación de los entregables, lo anterior a más tardar al día siguiente natural de la fecha de notificación del fallo. </w:t>
      </w:r>
    </w:p>
    <w:p w:rsidR="00BE32EC" w:rsidRPr="00437BD3" w:rsidRDefault="00BE32EC" w:rsidP="0024096F">
      <w:pPr>
        <w:pStyle w:val="AnexoTitulo"/>
        <w:numPr>
          <w:ilvl w:val="4"/>
          <w:numId w:val="101"/>
        </w:numPr>
        <w:ind w:left="2410" w:hanging="970"/>
        <w:jc w:val="both"/>
        <w:outlineLvl w:val="9"/>
        <w:rPr>
          <w:rFonts w:cs="Arial"/>
          <w:b w:val="0"/>
          <w:color w:val="000000" w:themeColor="text1"/>
          <w:sz w:val="20"/>
          <w:szCs w:val="20"/>
        </w:rPr>
      </w:pPr>
      <w:r w:rsidRPr="00437BD3">
        <w:rPr>
          <w:rFonts w:cs="Arial"/>
          <w:b w:val="0"/>
          <w:color w:val="000000" w:themeColor="text1"/>
          <w:sz w:val="20"/>
          <w:szCs w:val="20"/>
        </w:rPr>
        <w:t>El plan de trabajo que se defina y los posibles cambios que se realicen durante el desarrollo del proyecto deberán ser validados y aprobados por el Instituto.</w:t>
      </w:r>
    </w:p>
    <w:p w:rsidR="00BE32EC" w:rsidRDefault="00BE32EC" w:rsidP="00BE32EC">
      <w:pPr>
        <w:spacing w:before="60" w:after="60"/>
        <w:jc w:val="both"/>
        <w:rPr>
          <w:rFonts w:cs="Arial"/>
          <w:b/>
          <w:u w:val="single"/>
          <w:shd w:val="clear" w:color="auto" w:fill="FFFFFF" w:themeFill="background1"/>
        </w:rPr>
      </w:pPr>
    </w:p>
    <w:p w:rsidR="00BE32EC" w:rsidRPr="00437BD3" w:rsidRDefault="00BE32EC" w:rsidP="0024096F">
      <w:pPr>
        <w:pStyle w:val="AnexoTitulo"/>
        <w:numPr>
          <w:ilvl w:val="3"/>
          <w:numId w:val="101"/>
        </w:numPr>
        <w:ind w:left="1701" w:hanging="708"/>
        <w:outlineLvl w:val="9"/>
        <w:rPr>
          <w:rFonts w:cs="Arial"/>
          <w:sz w:val="20"/>
          <w:szCs w:val="20"/>
        </w:rPr>
      </w:pPr>
      <w:r w:rsidRPr="00437BD3">
        <w:rPr>
          <w:rFonts w:cs="Arial"/>
          <w:color w:val="000000" w:themeColor="text1"/>
          <w:sz w:val="20"/>
          <w:szCs w:val="20"/>
        </w:rPr>
        <w:lastRenderedPageBreak/>
        <w:t>Actividades</w:t>
      </w:r>
      <w:r w:rsidRPr="00437BD3">
        <w:rPr>
          <w:rFonts w:cs="Arial"/>
          <w:sz w:val="20"/>
          <w:szCs w:val="20"/>
        </w:rPr>
        <w:t xml:space="preserve"> </w:t>
      </w:r>
      <w:r w:rsidRPr="00437BD3">
        <w:rPr>
          <w:rFonts w:cs="Arial"/>
          <w:color w:val="000000" w:themeColor="text1"/>
          <w:sz w:val="20"/>
          <w:szCs w:val="20"/>
        </w:rPr>
        <w:t>mínimas</w:t>
      </w:r>
      <w:r w:rsidRPr="00437BD3">
        <w:rPr>
          <w:rFonts w:cs="Arial"/>
          <w:sz w:val="20"/>
          <w:szCs w:val="20"/>
        </w:rPr>
        <w:t xml:space="preserve"> para la </w:t>
      </w:r>
      <w:r w:rsidRPr="00437BD3">
        <w:rPr>
          <w:rFonts w:cs="Arial"/>
          <w:color w:val="000000" w:themeColor="text1"/>
          <w:sz w:val="20"/>
          <w:szCs w:val="20"/>
        </w:rPr>
        <w:t>Implementación</w:t>
      </w:r>
      <w:r w:rsidRPr="00437BD3">
        <w:rPr>
          <w:rFonts w:cs="Arial"/>
          <w:sz w:val="20"/>
          <w:szCs w:val="20"/>
        </w:rPr>
        <w:t xml:space="preserve"> y </w:t>
      </w:r>
      <w:r w:rsidRPr="00437BD3">
        <w:rPr>
          <w:rFonts w:cs="Arial"/>
          <w:color w:val="000000" w:themeColor="text1"/>
          <w:sz w:val="20"/>
          <w:szCs w:val="20"/>
        </w:rPr>
        <w:t>despliegue</w:t>
      </w:r>
    </w:p>
    <w:p w:rsidR="00BE32EC" w:rsidRPr="00437BD3" w:rsidRDefault="00BE32EC" w:rsidP="0024096F">
      <w:pPr>
        <w:pStyle w:val="AnexoTitulo"/>
        <w:numPr>
          <w:ilvl w:val="4"/>
          <w:numId w:val="101"/>
        </w:numPr>
        <w:ind w:left="2410" w:hanging="970"/>
        <w:outlineLvl w:val="9"/>
        <w:rPr>
          <w:rFonts w:cs="Arial"/>
          <w:b w:val="0"/>
          <w:color w:val="000000" w:themeColor="text1"/>
          <w:sz w:val="20"/>
          <w:szCs w:val="20"/>
        </w:rPr>
      </w:pPr>
      <w:r w:rsidRPr="00437BD3">
        <w:rPr>
          <w:rFonts w:cs="Arial"/>
          <w:b w:val="0"/>
          <w:color w:val="000000" w:themeColor="text1"/>
          <w:sz w:val="20"/>
          <w:szCs w:val="20"/>
        </w:rPr>
        <w:t>Planeación del despliegue de los servicios</w:t>
      </w:r>
    </w:p>
    <w:p w:rsidR="00BE32EC" w:rsidRPr="00437BD3" w:rsidRDefault="00BE32EC" w:rsidP="0024096F">
      <w:pPr>
        <w:pStyle w:val="AnexoTitulo"/>
        <w:numPr>
          <w:ilvl w:val="4"/>
          <w:numId w:val="101"/>
        </w:numPr>
        <w:ind w:left="2410" w:hanging="970"/>
        <w:outlineLvl w:val="9"/>
        <w:rPr>
          <w:rFonts w:cs="Arial"/>
          <w:b w:val="0"/>
          <w:color w:val="000000" w:themeColor="text1"/>
          <w:sz w:val="20"/>
          <w:szCs w:val="20"/>
        </w:rPr>
      </w:pPr>
      <w:r w:rsidRPr="00437BD3">
        <w:rPr>
          <w:rFonts w:cs="Arial"/>
          <w:b w:val="0"/>
          <w:color w:val="000000" w:themeColor="text1"/>
          <w:sz w:val="20"/>
          <w:szCs w:val="20"/>
        </w:rPr>
        <w:t>Configuración de los servicios solicitados</w:t>
      </w:r>
    </w:p>
    <w:p w:rsidR="00BE32EC" w:rsidRPr="00437BD3" w:rsidRDefault="00BE32EC" w:rsidP="0024096F">
      <w:pPr>
        <w:pStyle w:val="AnexoTitulo"/>
        <w:numPr>
          <w:ilvl w:val="4"/>
          <w:numId w:val="101"/>
        </w:numPr>
        <w:ind w:left="2410" w:hanging="970"/>
        <w:outlineLvl w:val="9"/>
        <w:rPr>
          <w:rFonts w:cs="Arial"/>
          <w:b w:val="0"/>
          <w:color w:val="000000" w:themeColor="text1"/>
          <w:sz w:val="20"/>
          <w:szCs w:val="20"/>
        </w:rPr>
      </w:pPr>
      <w:r w:rsidRPr="00437BD3">
        <w:rPr>
          <w:rFonts w:cs="Arial"/>
          <w:b w:val="0"/>
          <w:color w:val="000000" w:themeColor="text1"/>
          <w:sz w:val="20"/>
          <w:szCs w:val="20"/>
        </w:rPr>
        <w:t xml:space="preserve">Pruebas de funcionalidad, el cual deberá considerar todas las funcionalidades requeridas en el numeral </w:t>
      </w:r>
      <w:r w:rsidRPr="00437BD3">
        <w:rPr>
          <w:rFonts w:cs="Arial"/>
          <w:color w:val="000000" w:themeColor="text1"/>
          <w:sz w:val="20"/>
          <w:szCs w:val="20"/>
        </w:rPr>
        <w:t>2.3.1</w:t>
      </w:r>
      <w:r w:rsidRPr="00437BD3">
        <w:rPr>
          <w:rFonts w:cs="Arial"/>
          <w:b w:val="0"/>
          <w:color w:val="000000" w:themeColor="text1"/>
          <w:sz w:val="20"/>
          <w:szCs w:val="20"/>
        </w:rPr>
        <w:t xml:space="preserve"> y </w:t>
      </w:r>
      <w:r w:rsidRPr="00437BD3">
        <w:rPr>
          <w:rFonts w:cs="Arial"/>
          <w:color w:val="000000" w:themeColor="text1"/>
          <w:sz w:val="20"/>
          <w:szCs w:val="20"/>
        </w:rPr>
        <w:t>2.3.2</w:t>
      </w:r>
    </w:p>
    <w:p w:rsidR="00BE32EC" w:rsidRPr="00437BD3" w:rsidRDefault="00BE32EC" w:rsidP="0024096F">
      <w:pPr>
        <w:pStyle w:val="AnexoTitulo"/>
        <w:numPr>
          <w:ilvl w:val="4"/>
          <w:numId w:val="101"/>
        </w:numPr>
        <w:ind w:left="2268" w:hanging="828"/>
        <w:outlineLvl w:val="9"/>
        <w:rPr>
          <w:rFonts w:cs="Arial"/>
          <w:color w:val="000000" w:themeColor="text1"/>
          <w:sz w:val="20"/>
          <w:szCs w:val="20"/>
        </w:rPr>
      </w:pPr>
      <w:r w:rsidRPr="00437BD3">
        <w:rPr>
          <w:rFonts w:cs="Arial"/>
          <w:color w:val="000000" w:themeColor="text1"/>
          <w:sz w:val="20"/>
          <w:szCs w:val="20"/>
        </w:rPr>
        <w:t>Pruebas de carga:</w:t>
      </w:r>
    </w:p>
    <w:p w:rsidR="00BE32EC" w:rsidRPr="00437BD3" w:rsidRDefault="00BE32EC" w:rsidP="0024096F">
      <w:pPr>
        <w:pStyle w:val="AnexoTitulo"/>
        <w:numPr>
          <w:ilvl w:val="5"/>
          <w:numId w:val="101"/>
        </w:numPr>
        <w:ind w:left="2835" w:hanging="1035"/>
        <w:jc w:val="both"/>
        <w:outlineLvl w:val="9"/>
        <w:rPr>
          <w:rFonts w:cs="Arial"/>
          <w:b w:val="0"/>
          <w:color w:val="000000" w:themeColor="text1"/>
          <w:sz w:val="20"/>
          <w:szCs w:val="20"/>
        </w:rPr>
      </w:pPr>
      <w:r w:rsidRPr="00437BD3">
        <w:rPr>
          <w:rFonts w:cs="Arial"/>
          <w:b w:val="0"/>
          <w:color w:val="000000" w:themeColor="text1"/>
          <w:sz w:val="20"/>
          <w:szCs w:val="20"/>
        </w:rPr>
        <w:t>El proveedor deberá realizar las pruebas de carga con al menos el 30% de concurrencia de la cantidad de usuarios solicitados en el criterio de consumo máximo. Las condiciones de la prueba deberán ser acordadas entre el Instituto y el Proveedor 5 días naturales previos a la finalización de los servicios de implementación y despliegue. Durante las pruebas, el tiempo de respuesta y/o descarga de la página web principal no deberá exceder de los 5 segundos.</w:t>
      </w:r>
    </w:p>
    <w:p w:rsidR="00BE32EC" w:rsidRPr="00437BD3" w:rsidRDefault="00BE32EC" w:rsidP="0024096F">
      <w:pPr>
        <w:pStyle w:val="AnexoTitulo"/>
        <w:numPr>
          <w:ilvl w:val="4"/>
          <w:numId w:val="101"/>
        </w:numPr>
        <w:ind w:left="2410" w:hanging="970"/>
        <w:outlineLvl w:val="9"/>
        <w:rPr>
          <w:rFonts w:cs="Arial"/>
          <w:b w:val="0"/>
          <w:sz w:val="20"/>
          <w:szCs w:val="20"/>
        </w:rPr>
      </w:pPr>
      <w:r w:rsidRPr="00437BD3">
        <w:rPr>
          <w:rFonts w:cs="Arial"/>
          <w:b w:val="0"/>
          <w:sz w:val="20"/>
          <w:szCs w:val="20"/>
        </w:rPr>
        <w:t xml:space="preserve">Elaboración de memoria técnica de los servicios, la cual deberá incluir como mínimo la siguiente </w:t>
      </w:r>
      <w:r w:rsidRPr="00437BD3">
        <w:rPr>
          <w:rFonts w:cs="Arial"/>
          <w:b w:val="0"/>
          <w:color w:val="000000" w:themeColor="text1"/>
          <w:sz w:val="20"/>
          <w:szCs w:val="20"/>
        </w:rPr>
        <w:t>información</w:t>
      </w:r>
      <w:r w:rsidRPr="00437BD3">
        <w:rPr>
          <w:rFonts w:cs="Arial"/>
          <w:b w:val="0"/>
          <w:sz w:val="20"/>
          <w:szCs w:val="20"/>
        </w:rPr>
        <w:t>:</w:t>
      </w:r>
    </w:p>
    <w:p w:rsidR="00BE32EC" w:rsidRPr="00437BD3" w:rsidRDefault="00BE32EC" w:rsidP="0024096F">
      <w:pPr>
        <w:pStyle w:val="AnexoTitulo"/>
        <w:numPr>
          <w:ilvl w:val="5"/>
          <w:numId w:val="101"/>
        </w:numPr>
        <w:outlineLvl w:val="9"/>
        <w:rPr>
          <w:rFonts w:cs="Arial"/>
          <w:b w:val="0"/>
          <w:sz w:val="20"/>
          <w:szCs w:val="20"/>
        </w:rPr>
      </w:pPr>
      <w:r w:rsidRPr="00437BD3">
        <w:rPr>
          <w:rFonts w:cs="Arial"/>
          <w:b w:val="0"/>
          <w:sz w:val="20"/>
          <w:szCs w:val="20"/>
        </w:rPr>
        <w:t>Configuración de los servicios</w:t>
      </w:r>
    </w:p>
    <w:p w:rsidR="00BE32EC" w:rsidRPr="00437BD3" w:rsidRDefault="00BE32EC" w:rsidP="0024096F">
      <w:pPr>
        <w:pStyle w:val="AnexoTitulo"/>
        <w:numPr>
          <w:ilvl w:val="5"/>
          <w:numId w:val="101"/>
        </w:numPr>
        <w:outlineLvl w:val="9"/>
        <w:rPr>
          <w:rFonts w:cs="Arial"/>
          <w:b w:val="0"/>
          <w:sz w:val="20"/>
          <w:szCs w:val="20"/>
        </w:rPr>
      </w:pPr>
      <w:r w:rsidRPr="00437BD3">
        <w:rPr>
          <w:rFonts w:cs="Arial"/>
          <w:b w:val="0"/>
          <w:sz w:val="20"/>
          <w:szCs w:val="20"/>
        </w:rPr>
        <w:t>Inventario de componentes o servicios utilizados</w:t>
      </w:r>
    </w:p>
    <w:p w:rsidR="00BE32EC" w:rsidRPr="00437BD3" w:rsidRDefault="00BE32EC" w:rsidP="0024096F">
      <w:pPr>
        <w:pStyle w:val="AnexoTitulo"/>
        <w:numPr>
          <w:ilvl w:val="5"/>
          <w:numId w:val="101"/>
        </w:numPr>
        <w:outlineLvl w:val="9"/>
        <w:rPr>
          <w:rFonts w:cs="Arial"/>
          <w:b w:val="0"/>
          <w:sz w:val="20"/>
          <w:szCs w:val="20"/>
        </w:rPr>
      </w:pPr>
      <w:r w:rsidRPr="00437BD3">
        <w:rPr>
          <w:rFonts w:cs="Arial"/>
          <w:b w:val="0"/>
          <w:sz w:val="20"/>
          <w:szCs w:val="20"/>
        </w:rPr>
        <w:t>Diagrama de operación de los servicios.</w:t>
      </w:r>
    </w:p>
    <w:p w:rsidR="00BE32EC" w:rsidRPr="00437BD3" w:rsidRDefault="00BE32EC" w:rsidP="0024096F">
      <w:pPr>
        <w:pStyle w:val="AnexoTitulo"/>
        <w:numPr>
          <w:ilvl w:val="5"/>
          <w:numId w:val="101"/>
        </w:numPr>
        <w:outlineLvl w:val="9"/>
        <w:rPr>
          <w:rFonts w:cs="Arial"/>
          <w:b w:val="0"/>
          <w:sz w:val="20"/>
          <w:szCs w:val="20"/>
        </w:rPr>
      </w:pPr>
      <w:r w:rsidRPr="00437BD3">
        <w:rPr>
          <w:rFonts w:cs="Arial"/>
          <w:b w:val="0"/>
          <w:sz w:val="20"/>
          <w:szCs w:val="20"/>
        </w:rPr>
        <w:t>Informe de pruebas de funcionalidad y de carga</w:t>
      </w:r>
    </w:p>
    <w:p w:rsidR="00BE32EC" w:rsidRPr="00437BD3" w:rsidRDefault="00BE32EC" w:rsidP="00BE32EC">
      <w:pPr>
        <w:spacing w:before="60" w:after="60"/>
        <w:jc w:val="both"/>
        <w:rPr>
          <w:rFonts w:cs="Arial"/>
          <w:b/>
          <w:u w:val="single"/>
          <w:shd w:val="clear" w:color="auto" w:fill="FFFFFF" w:themeFill="background1"/>
        </w:rPr>
      </w:pPr>
    </w:p>
    <w:p w:rsidR="00BE32EC" w:rsidRPr="00437BD3" w:rsidRDefault="00BE32EC" w:rsidP="0024096F">
      <w:pPr>
        <w:pStyle w:val="AnexoTitulo"/>
        <w:numPr>
          <w:ilvl w:val="3"/>
          <w:numId w:val="101"/>
        </w:numPr>
        <w:ind w:left="1985" w:hanging="850"/>
        <w:outlineLvl w:val="9"/>
        <w:rPr>
          <w:rFonts w:cs="Arial"/>
          <w:sz w:val="20"/>
          <w:szCs w:val="20"/>
        </w:rPr>
      </w:pPr>
      <w:r w:rsidRPr="00437BD3">
        <w:rPr>
          <w:rFonts w:cs="Arial"/>
          <w:color w:val="000000" w:themeColor="text1"/>
          <w:sz w:val="20"/>
          <w:szCs w:val="20"/>
        </w:rPr>
        <w:t>Transferencia</w:t>
      </w:r>
      <w:r w:rsidRPr="00437BD3">
        <w:rPr>
          <w:rFonts w:cs="Arial"/>
          <w:sz w:val="20"/>
          <w:szCs w:val="20"/>
        </w:rPr>
        <w:t xml:space="preserve"> de conocimientos</w:t>
      </w:r>
    </w:p>
    <w:p w:rsidR="00BE32EC" w:rsidRPr="003C2E6A" w:rsidRDefault="00BE32EC" w:rsidP="0024096F">
      <w:pPr>
        <w:pStyle w:val="AnexoTitulo"/>
        <w:numPr>
          <w:ilvl w:val="4"/>
          <w:numId w:val="101"/>
        </w:numPr>
        <w:ind w:left="2694" w:hanging="851"/>
        <w:jc w:val="both"/>
        <w:outlineLvl w:val="9"/>
        <w:rPr>
          <w:rFonts w:cs="Arial"/>
          <w:color w:val="000000" w:themeColor="text1"/>
          <w:sz w:val="20"/>
          <w:szCs w:val="20"/>
        </w:rPr>
      </w:pPr>
      <w:r w:rsidRPr="003C2E6A">
        <w:rPr>
          <w:rFonts w:cs="Arial"/>
          <w:b w:val="0"/>
          <w:color w:val="000000" w:themeColor="text1"/>
          <w:sz w:val="20"/>
          <w:szCs w:val="20"/>
        </w:rPr>
        <w:t>El proveedor deberá realizar la transferencia de conocimientos al menos a 5 personas designadas por el administrador del contrato, el cual podrá ser durante la realización de los servicios de implementación y despliegue o durante los 3 días naturales siguientes a la fecha de finalización del servicio. Dicha transferencia deberá incluir los aspectos relevantes de la configuración y uso de los servicios de mensajes java y servicio web.</w:t>
      </w:r>
    </w:p>
    <w:p w:rsidR="00BE32EC" w:rsidRPr="00437BD3" w:rsidRDefault="00BE32EC" w:rsidP="00BE32EC">
      <w:pPr>
        <w:spacing w:before="60" w:after="60"/>
        <w:jc w:val="both"/>
        <w:rPr>
          <w:rFonts w:cs="Arial"/>
        </w:rPr>
      </w:pPr>
    </w:p>
    <w:p w:rsidR="00BE32EC" w:rsidRPr="00437BD3" w:rsidRDefault="00BE32EC" w:rsidP="0024096F">
      <w:pPr>
        <w:pStyle w:val="AnexoTitulo"/>
        <w:numPr>
          <w:ilvl w:val="2"/>
          <w:numId w:val="101"/>
        </w:numPr>
        <w:outlineLvl w:val="9"/>
        <w:rPr>
          <w:rFonts w:cs="Arial"/>
          <w:color w:val="000000" w:themeColor="text1"/>
          <w:sz w:val="20"/>
          <w:szCs w:val="20"/>
        </w:rPr>
      </w:pPr>
      <w:r w:rsidRPr="00437BD3">
        <w:rPr>
          <w:rFonts w:cs="Arial"/>
          <w:color w:val="000000" w:themeColor="text1"/>
          <w:sz w:val="20"/>
          <w:szCs w:val="20"/>
        </w:rPr>
        <w:t xml:space="preserve">Plazo y lugar para la realización del servicio. </w:t>
      </w:r>
    </w:p>
    <w:p w:rsidR="00BE32EC" w:rsidRPr="00437BD3" w:rsidRDefault="00BE32EC" w:rsidP="0024096F">
      <w:pPr>
        <w:pStyle w:val="AnexoTitulo"/>
        <w:numPr>
          <w:ilvl w:val="3"/>
          <w:numId w:val="101"/>
        </w:numPr>
        <w:ind w:left="2410" w:hanging="850"/>
        <w:outlineLvl w:val="9"/>
        <w:rPr>
          <w:rFonts w:cs="Arial"/>
          <w:b w:val="0"/>
          <w:color w:val="000000" w:themeColor="text1"/>
          <w:sz w:val="20"/>
          <w:szCs w:val="20"/>
        </w:rPr>
      </w:pPr>
      <w:r w:rsidRPr="00437BD3">
        <w:rPr>
          <w:rFonts w:cs="Arial"/>
          <w:b w:val="0"/>
          <w:color w:val="000000" w:themeColor="text1"/>
          <w:sz w:val="20"/>
          <w:szCs w:val="20"/>
        </w:rPr>
        <w:t xml:space="preserve">El proveedor tendrá un plazo de 15 días naturales a partir de la fecha de notificación del fallo para la implementación y despliegue. </w:t>
      </w:r>
    </w:p>
    <w:p w:rsidR="00BE32EC" w:rsidRPr="00437BD3" w:rsidRDefault="00BE32EC" w:rsidP="0024096F">
      <w:pPr>
        <w:pStyle w:val="AnexoTitulo"/>
        <w:numPr>
          <w:ilvl w:val="3"/>
          <w:numId w:val="101"/>
        </w:numPr>
        <w:ind w:left="2410" w:hanging="850"/>
        <w:jc w:val="both"/>
        <w:outlineLvl w:val="9"/>
        <w:rPr>
          <w:rFonts w:cs="Arial"/>
          <w:b w:val="0"/>
          <w:color w:val="000000" w:themeColor="text1"/>
          <w:sz w:val="20"/>
          <w:szCs w:val="20"/>
        </w:rPr>
      </w:pPr>
      <w:r w:rsidRPr="00437BD3">
        <w:rPr>
          <w:rFonts w:cs="Arial"/>
          <w:b w:val="0"/>
          <w:color w:val="000000" w:themeColor="text1"/>
          <w:sz w:val="20"/>
          <w:szCs w:val="20"/>
        </w:rPr>
        <w:t xml:space="preserve">El lugar para la prestación de los servicios será en las instalaciones del Instituto ubicadas en Viaducto Tlalpan No. 100, </w:t>
      </w:r>
      <w:r>
        <w:rPr>
          <w:rFonts w:cs="Arial"/>
          <w:b w:val="0"/>
          <w:color w:val="000000" w:themeColor="text1"/>
          <w:sz w:val="20"/>
          <w:szCs w:val="20"/>
        </w:rPr>
        <w:t xml:space="preserve">Edificio C, PB, </w:t>
      </w:r>
      <w:r w:rsidRPr="00437BD3">
        <w:rPr>
          <w:rFonts w:cs="Arial"/>
          <w:b w:val="0"/>
          <w:color w:val="000000" w:themeColor="text1"/>
          <w:sz w:val="20"/>
          <w:szCs w:val="20"/>
        </w:rPr>
        <w:t>Col. Arenal Tepepan, Del. Tlalpan, Código Postal 14610.</w:t>
      </w:r>
    </w:p>
    <w:p w:rsidR="00BE32EC" w:rsidRPr="00437BD3" w:rsidRDefault="00BE32EC" w:rsidP="00BE32EC">
      <w:pPr>
        <w:spacing w:before="60" w:after="60"/>
        <w:jc w:val="both"/>
        <w:rPr>
          <w:rFonts w:cs="Arial"/>
          <w:color w:val="000000" w:themeColor="text1"/>
        </w:rPr>
      </w:pPr>
    </w:p>
    <w:p w:rsidR="00BE32EC" w:rsidRPr="00437BD3" w:rsidRDefault="00BE32EC" w:rsidP="0024096F">
      <w:pPr>
        <w:pStyle w:val="AnexoTitulo"/>
        <w:numPr>
          <w:ilvl w:val="2"/>
          <w:numId w:val="101"/>
        </w:numPr>
        <w:ind w:left="1225" w:hanging="505"/>
        <w:outlineLvl w:val="9"/>
        <w:rPr>
          <w:rFonts w:cs="Arial"/>
          <w:color w:val="000000" w:themeColor="text1"/>
          <w:sz w:val="20"/>
          <w:szCs w:val="20"/>
        </w:rPr>
      </w:pPr>
      <w:r w:rsidRPr="00437BD3">
        <w:rPr>
          <w:rFonts w:cs="Arial"/>
          <w:sz w:val="20"/>
          <w:szCs w:val="20"/>
          <w:shd w:val="clear" w:color="auto" w:fill="FFFFFF" w:themeFill="background1"/>
        </w:rPr>
        <w:t>Vigencia</w:t>
      </w:r>
      <w:r w:rsidRPr="00437BD3">
        <w:rPr>
          <w:rFonts w:cs="Arial"/>
          <w:color w:val="000000" w:themeColor="text1"/>
          <w:sz w:val="20"/>
          <w:szCs w:val="20"/>
        </w:rPr>
        <w:t xml:space="preserve"> del servicio</w:t>
      </w:r>
    </w:p>
    <w:p w:rsidR="00BE32EC" w:rsidRPr="00437BD3" w:rsidRDefault="00BE32EC" w:rsidP="0024096F">
      <w:pPr>
        <w:pStyle w:val="AnexoTitulo"/>
        <w:numPr>
          <w:ilvl w:val="3"/>
          <w:numId w:val="101"/>
        </w:numPr>
        <w:ind w:left="2410" w:hanging="850"/>
        <w:outlineLvl w:val="9"/>
        <w:rPr>
          <w:rFonts w:cs="Arial"/>
          <w:b w:val="0"/>
          <w:color w:val="000000" w:themeColor="text1"/>
          <w:sz w:val="20"/>
          <w:szCs w:val="20"/>
        </w:rPr>
      </w:pPr>
      <w:r w:rsidRPr="00437BD3">
        <w:rPr>
          <w:rFonts w:cs="Arial"/>
          <w:b w:val="0"/>
          <w:color w:val="000000" w:themeColor="text1"/>
          <w:sz w:val="20"/>
          <w:szCs w:val="20"/>
        </w:rPr>
        <w:t>La vigencia del servicio será de dos meses a partir del a fecha de finalización de los servicios de implementación y despliegue.</w:t>
      </w:r>
    </w:p>
    <w:p w:rsidR="00BE32EC" w:rsidRPr="00437BD3" w:rsidRDefault="00BE32EC" w:rsidP="00BE32EC">
      <w:pPr>
        <w:spacing w:before="60" w:after="60"/>
        <w:jc w:val="both"/>
        <w:rPr>
          <w:rFonts w:cs="Arial"/>
        </w:rPr>
      </w:pPr>
    </w:p>
    <w:p w:rsidR="00BE32EC" w:rsidRPr="00437BD3" w:rsidRDefault="00BE32EC" w:rsidP="0024096F">
      <w:pPr>
        <w:pStyle w:val="AnexoTitulo"/>
        <w:numPr>
          <w:ilvl w:val="2"/>
          <w:numId w:val="101"/>
        </w:numPr>
        <w:ind w:left="1225" w:hanging="505"/>
        <w:outlineLvl w:val="9"/>
        <w:rPr>
          <w:rFonts w:cs="Arial"/>
          <w:szCs w:val="20"/>
        </w:rPr>
      </w:pPr>
      <w:r w:rsidRPr="00437BD3">
        <w:rPr>
          <w:rFonts w:cs="Arial"/>
          <w:color w:val="000000" w:themeColor="text1"/>
          <w:sz w:val="20"/>
          <w:szCs w:val="20"/>
        </w:rPr>
        <w:t>Entregables</w:t>
      </w:r>
    </w:p>
    <w:tbl>
      <w:tblPr>
        <w:tblStyle w:val="Tablaconcuadrcula"/>
        <w:tblW w:w="0" w:type="auto"/>
        <w:jc w:val="center"/>
        <w:tblLook w:val="04A0" w:firstRow="1" w:lastRow="0" w:firstColumn="1" w:lastColumn="0" w:noHBand="0" w:noVBand="1"/>
      </w:tblPr>
      <w:tblGrid>
        <w:gridCol w:w="539"/>
        <w:gridCol w:w="2128"/>
        <w:gridCol w:w="1184"/>
        <w:gridCol w:w="1617"/>
        <w:gridCol w:w="1845"/>
      </w:tblGrid>
      <w:tr w:rsidR="00BE32EC" w:rsidRPr="005D738C" w:rsidTr="00BE32EC">
        <w:trPr>
          <w:tblHeader/>
          <w:jc w:val="center"/>
        </w:trPr>
        <w:tc>
          <w:tcPr>
            <w:tcW w:w="539" w:type="dxa"/>
            <w:vAlign w:val="center"/>
          </w:tcPr>
          <w:p w:rsidR="00BE32EC" w:rsidRPr="005D738C" w:rsidRDefault="00BE32EC" w:rsidP="00BE32EC">
            <w:pPr>
              <w:rPr>
                <w:rFonts w:ascii="Arial" w:hAnsi="Arial" w:cs="Arial"/>
                <w:b/>
                <w:sz w:val="16"/>
                <w:szCs w:val="16"/>
              </w:rPr>
            </w:pPr>
            <w:r w:rsidRPr="005D738C">
              <w:rPr>
                <w:rFonts w:ascii="Arial" w:hAnsi="Arial" w:cs="Arial"/>
                <w:b/>
                <w:sz w:val="16"/>
                <w:szCs w:val="16"/>
              </w:rPr>
              <w:t>No.</w:t>
            </w:r>
          </w:p>
        </w:tc>
        <w:tc>
          <w:tcPr>
            <w:tcW w:w="2128" w:type="dxa"/>
            <w:vAlign w:val="center"/>
          </w:tcPr>
          <w:p w:rsidR="00BE32EC" w:rsidRPr="005D738C" w:rsidRDefault="00BE32EC" w:rsidP="00BE32EC">
            <w:pPr>
              <w:rPr>
                <w:rFonts w:ascii="Arial" w:hAnsi="Arial" w:cs="Arial"/>
                <w:b/>
                <w:sz w:val="16"/>
                <w:szCs w:val="16"/>
              </w:rPr>
            </w:pPr>
            <w:r w:rsidRPr="005D738C">
              <w:rPr>
                <w:rFonts w:ascii="Arial" w:hAnsi="Arial" w:cs="Arial"/>
                <w:b/>
                <w:sz w:val="16"/>
                <w:szCs w:val="16"/>
              </w:rPr>
              <w:t>Descripción de entregable</w:t>
            </w:r>
          </w:p>
        </w:tc>
        <w:tc>
          <w:tcPr>
            <w:tcW w:w="1184" w:type="dxa"/>
            <w:vAlign w:val="center"/>
          </w:tcPr>
          <w:p w:rsidR="00BE32EC" w:rsidRPr="005D738C" w:rsidRDefault="00BE32EC" w:rsidP="00BE32EC">
            <w:pPr>
              <w:rPr>
                <w:rFonts w:ascii="Arial" w:hAnsi="Arial" w:cs="Arial"/>
                <w:b/>
                <w:sz w:val="16"/>
                <w:szCs w:val="16"/>
              </w:rPr>
            </w:pPr>
            <w:r w:rsidRPr="005D738C">
              <w:rPr>
                <w:rFonts w:ascii="Arial" w:hAnsi="Arial" w:cs="Arial"/>
                <w:b/>
                <w:sz w:val="16"/>
                <w:szCs w:val="16"/>
              </w:rPr>
              <w:t>Forma de entrega</w:t>
            </w:r>
          </w:p>
        </w:tc>
        <w:tc>
          <w:tcPr>
            <w:tcW w:w="1617" w:type="dxa"/>
            <w:vAlign w:val="center"/>
          </w:tcPr>
          <w:p w:rsidR="00BE32EC" w:rsidRPr="005D738C" w:rsidRDefault="00BE32EC" w:rsidP="00BE32EC">
            <w:pPr>
              <w:rPr>
                <w:rFonts w:ascii="Arial" w:hAnsi="Arial" w:cs="Arial"/>
                <w:b/>
                <w:sz w:val="16"/>
                <w:szCs w:val="16"/>
              </w:rPr>
            </w:pPr>
            <w:r w:rsidRPr="005D738C">
              <w:rPr>
                <w:rFonts w:ascii="Arial" w:hAnsi="Arial" w:cs="Arial"/>
                <w:b/>
                <w:sz w:val="16"/>
                <w:szCs w:val="16"/>
              </w:rPr>
              <w:t>Plazo de entrega</w:t>
            </w:r>
          </w:p>
        </w:tc>
        <w:tc>
          <w:tcPr>
            <w:tcW w:w="1845" w:type="dxa"/>
            <w:vAlign w:val="center"/>
          </w:tcPr>
          <w:p w:rsidR="00BE32EC" w:rsidRPr="005D738C" w:rsidRDefault="00BE32EC" w:rsidP="00BE32EC">
            <w:pPr>
              <w:rPr>
                <w:rFonts w:ascii="Arial" w:hAnsi="Arial" w:cs="Arial"/>
                <w:b/>
                <w:sz w:val="16"/>
                <w:szCs w:val="16"/>
              </w:rPr>
            </w:pPr>
            <w:r w:rsidRPr="005D738C">
              <w:rPr>
                <w:rFonts w:ascii="Arial" w:hAnsi="Arial" w:cs="Arial"/>
                <w:b/>
                <w:sz w:val="16"/>
                <w:szCs w:val="16"/>
              </w:rPr>
              <w:t>Lugar de entrega</w:t>
            </w:r>
          </w:p>
        </w:tc>
      </w:tr>
      <w:tr w:rsidR="00BE32EC" w:rsidRPr="005D738C" w:rsidTr="00BE32EC">
        <w:trPr>
          <w:jc w:val="center"/>
        </w:trPr>
        <w:tc>
          <w:tcPr>
            <w:tcW w:w="539" w:type="dxa"/>
          </w:tcPr>
          <w:p w:rsidR="00BE32EC" w:rsidRPr="005D738C" w:rsidRDefault="00BE32EC" w:rsidP="00BE32EC">
            <w:pPr>
              <w:rPr>
                <w:rFonts w:ascii="Arial" w:hAnsi="Arial" w:cs="Arial"/>
                <w:sz w:val="16"/>
                <w:szCs w:val="16"/>
              </w:rPr>
            </w:pPr>
            <w:r w:rsidRPr="005D738C">
              <w:rPr>
                <w:rFonts w:ascii="Arial" w:hAnsi="Arial" w:cs="Arial"/>
                <w:sz w:val="16"/>
                <w:szCs w:val="16"/>
              </w:rPr>
              <w:t>1</w:t>
            </w:r>
          </w:p>
        </w:tc>
        <w:tc>
          <w:tcPr>
            <w:tcW w:w="2128" w:type="dxa"/>
            <w:vAlign w:val="center"/>
          </w:tcPr>
          <w:p w:rsidR="00BE32EC" w:rsidRPr="005D738C" w:rsidRDefault="00BE32EC" w:rsidP="00BE32EC">
            <w:pPr>
              <w:jc w:val="both"/>
              <w:rPr>
                <w:rFonts w:ascii="Arial" w:hAnsi="Arial" w:cs="Arial"/>
                <w:sz w:val="16"/>
                <w:szCs w:val="16"/>
              </w:rPr>
            </w:pPr>
            <w:r w:rsidRPr="005D738C">
              <w:rPr>
                <w:rFonts w:ascii="Arial" w:hAnsi="Arial" w:cs="Arial"/>
                <w:sz w:val="16"/>
                <w:szCs w:val="16"/>
              </w:rPr>
              <w:t>Plan de trabajo para los servicios de implementación y despliegue, el cual deberá incluir al menos la siguiente información:</w:t>
            </w:r>
          </w:p>
          <w:p w:rsidR="00BE32EC" w:rsidRPr="005D738C" w:rsidRDefault="00BE32EC" w:rsidP="00BE32EC">
            <w:pPr>
              <w:jc w:val="both"/>
              <w:rPr>
                <w:rFonts w:ascii="Arial" w:hAnsi="Arial" w:cs="Arial"/>
                <w:sz w:val="16"/>
                <w:szCs w:val="16"/>
              </w:rPr>
            </w:pPr>
            <w:r w:rsidRPr="005D738C">
              <w:rPr>
                <w:rFonts w:ascii="Arial" w:hAnsi="Arial" w:cs="Arial"/>
                <w:sz w:val="16"/>
                <w:szCs w:val="16"/>
              </w:rPr>
              <w:t>Lista de actividades</w:t>
            </w:r>
          </w:p>
          <w:p w:rsidR="00BE32EC" w:rsidRPr="005D738C" w:rsidRDefault="00BE32EC" w:rsidP="00BE32EC">
            <w:pPr>
              <w:jc w:val="both"/>
              <w:rPr>
                <w:rFonts w:ascii="Arial" w:hAnsi="Arial" w:cs="Arial"/>
                <w:sz w:val="16"/>
                <w:szCs w:val="16"/>
              </w:rPr>
            </w:pPr>
            <w:r w:rsidRPr="005D738C">
              <w:rPr>
                <w:rFonts w:ascii="Arial" w:hAnsi="Arial" w:cs="Arial"/>
                <w:sz w:val="16"/>
                <w:szCs w:val="16"/>
              </w:rPr>
              <w:t>Fechas y responsables de las actividades</w:t>
            </w:r>
          </w:p>
        </w:tc>
        <w:tc>
          <w:tcPr>
            <w:tcW w:w="1184" w:type="dxa"/>
            <w:vAlign w:val="center"/>
          </w:tcPr>
          <w:p w:rsidR="00BE32EC" w:rsidRPr="005D738C" w:rsidRDefault="00BE32EC" w:rsidP="00BE32EC">
            <w:pPr>
              <w:rPr>
                <w:rFonts w:ascii="Arial" w:hAnsi="Arial" w:cs="Arial"/>
                <w:sz w:val="16"/>
                <w:szCs w:val="16"/>
              </w:rPr>
            </w:pPr>
            <w:r w:rsidRPr="005D738C">
              <w:rPr>
                <w:rFonts w:ascii="Arial" w:hAnsi="Arial" w:cs="Arial"/>
                <w:sz w:val="16"/>
                <w:szCs w:val="16"/>
              </w:rPr>
              <w:t>Impresa</w:t>
            </w:r>
          </w:p>
        </w:tc>
        <w:tc>
          <w:tcPr>
            <w:tcW w:w="1617" w:type="dxa"/>
            <w:vAlign w:val="center"/>
          </w:tcPr>
          <w:p w:rsidR="00BE32EC" w:rsidRPr="005D738C" w:rsidRDefault="00BE32EC" w:rsidP="00BE32EC">
            <w:pPr>
              <w:jc w:val="both"/>
              <w:rPr>
                <w:rFonts w:ascii="Arial" w:hAnsi="Arial" w:cs="Arial"/>
                <w:sz w:val="16"/>
                <w:szCs w:val="16"/>
              </w:rPr>
            </w:pPr>
            <w:r w:rsidRPr="005D738C">
              <w:rPr>
                <w:rFonts w:ascii="Arial" w:hAnsi="Arial" w:cs="Arial"/>
                <w:sz w:val="16"/>
                <w:szCs w:val="16"/>
              </w:rPr>
              <w:t>5 días naturales posteriores a la fecha de finalización de las pruebas</w:t>
            </w:r>
          </w:p>
        </w:tc>
        <w:tc>
          <w:tcPr>
            <w:tcW w:w="1845" w:type="dxa"/>
            <w:vAlign w:val="center"/>
          </w:tcPr>
          <w:p w:rsidR="00BE32EC" w:rsidRPr="005D738C" w:rsidRDefault="00BE32EC" w:rsidP="00BE32EC">
            <w:pPr>
              <w:rPr>
                <w:rFonts w:ascii="Arial" w:hAnsi="Arial" w:cs="Arial"/>
                <w:sz w:val="16"/>
                <w:szCs w:val="16"/>
              </w:rPr>
            </w:pPr>
            <w:r w:rsidRPr="005D738C">
              <w:rPr>
                <w:rFonts w:ascii="Arial" w:hAnsi="Arial" w:cs="Arial"/>
                <w:sz w:val="16"/>
                <w:szCs w:val="16"/>
              </w:rPr>
              <w:t xml:space="preserve">Oficinas Centrales del Instituto </w:t>
            </w:r>
          </w:p>
        </w:tc>
      </w:tr>
      <w:tr w:rsidR="00BE32EC" w:rsidRPr="005D738C" w:rsidTr="00BE32EC">
        <w:trPr>
          <w:jc w:val="center"/>
        </w:trPr>
        <w:tc>
          <w:tcPr>
            <w:tcW w:w="539" w:type="dxa"/>
          </w:tcPr>
          <w:p w:rsidR="00BE32EC" w:rsidRPr="005D738C" w:rsidRDefault="00BE32EC" w:rsidP="00BE32EC">
            <w:pPr>
              <w:rPr>
                <w:rFonts w:ascii="Arial" w:hAnsi="Arial" w:cs="Arial"/>
                <w:sz w:val="16"/>
                <w:szCs w:val="16"/>
              </w:rPr>
            </w:pPr>
            <w:r w:rsidRPr="005D738C">
              <w:rPr>
                <w:rFonts w:ascii="Arial" w:hAnsi="Arial" w:cs="Arial"/>
                <w:sz w:val="16"/>
                <w:szCs w:val="16"/>
              </w:rPr>
              <w:t>2</w:t>
            </w:r>
          </w:p>
        </w:tc>
        <w:tc>
          <w:tcPr>
            <w:tcW w:w="2128" w:type="dxa"/>
            <w:vAlign w:val="center"/>
          </w:tcPr>
          <w:p w:rsidR="00BE32EC" w:rsidRPr="005D738C" w:rsidRDefault="00BE32EC" w:rsidP="00BE32EC">
            <w:pPr>
              <w:jc w:val="both"/>
              <w:rPr>
                <w:rFonts w:ascii="Arial" w:hAnsi="Arial" w:cs="Arial"/>
                <w:sz w:val="16"/>
                <w:szCs w:val="16"/>
              </w:rPr>
            </w:pPr>
            <w:r w:rsidRPr="005D738C">
              <w:rPr>
                <w:rFonts w:ascii="Arial" w:hAnsi="Arial" w:cs="Arial"/>
                <w:sz w:val="16"/>
                <w:szCs w:val="16"/>
              </w:rPr>
              <w:t xml:space="preserve">Datos del usuario administrador de la </w:t>
            </w:r>
            <w:r w:rsidRPr="005D738C">
              <w:rPr>
                <w:rFonts w:ascii="Arial" w:hAnsi="Arial" w:cs="Arial"/>
                <w:sz w:val="16"/>
                <w:szCs w:val="16"/>
              </w:rPr>
              <w:lastRenderedPageBreak/>
              <w:t>configuración de la página web, incluyendo el manual de uso correspondiente.</w:t>
            </w:r>
          </w:p>
        </w:tc>
        <w:tc>
          <w:tcPr>
            <w:tcW w:w="1184" w:type="dxa"/>
            <w:vAlign w:val="center"/>
          </w:tcPr>
          <w:p w:rsidR="00BE32EC" w:rsidRPr="005D738C" w:rsidRDefault="00BE32EC" w:rsidP="00BE32EC">
            <w:pPr>
              <w:rPr>
                <w:rFonts w:ascii="Arial" w:hAnsi="Arial" w:cs="Arial"/>
                <w:sz w:val="16"/>
                <w:szCs w:val="16"/>
              </w:rPr>
            </w:pPr>
            <w:r w:rsidRPr="005D738C">
              <w:rPr>
                <w:rFonts w:ascii="Arial" w:hAnsi="Arial" w:cs="Arial"/>
                <w:sz w:val="16"/>
                <w:szCs w:val="16"/>
              </w:rPr>
              <w:lastRenderedPageBreak/>
              <w:t>Correo electrónico</w:t>
            </w:r>
          </w:p>
        </w:tc>
        <w:tc>
          <w:tcPr>
            <w:tcW w:w="1617" w:type="dxa"/>
            <w:vAlign w:val="center"/>
          </w:tcPr>
          <w:p w:rsidR="00BE32EC" w:rsidRPr="005D738C" w:rsidRDefault="00BE32EC" w:rsidP="00BE32EC">
            <w:pPr>
              <w:jc w:val="both"/>
              <w:rPr>
                <w:rFonts w:ascii="Arial" w:hAnsi="Arial" w:cs="Arial"/>
                <w:sz w:val="16"/>
                <w:szCs w:val="16"/>
              </w:rPr>
            </w:pPr>
            <w:r w:rsidRPr="005D738C">
              <w:rPr>
                <w:rFonts w:ascii="Arial" w:hAnsi="Arial" w:cs="Arial"/>
                <w:sz w:val="16"/>
                <w:szCs w:val="16"/>
              </w:rPr>
              <w:t xml:space="preserve">5 días naturales posteriores a la </w:t>
            </w:r>
            <w:r w:rsidRPr="005D738C">
              <w:rPr>
                <w:rFonts w:ascii="Arial" w:hAnsi="Arial" w:cs="Arial"/>
                <w:sz w:val="16"/>
                <w:szCs w:val="16"/>
              </w:rPr>
              <w:lastRenderedPageBreak/>
              <w:t>fecha de finalización del servicio de implementación y despliegue.</w:t>
            </w:r>
          </w:p>
        </w:tc>
        <w:tc>
          <w:tcPr>
            <w:tcW w:w="1845" w:type="dxa"/>
            <w:vAlign w:val="center"/>
          </w:tcPr>
          <w:p w:rsidR="00BE32EC" w:rsidRPr="005D738C" w:rsidRDefault="00BE32EC" w:rsidP="00BE32EC">
            <w:pPr>
              <w:rPr>
                <w:rFonts w:ascii="Arial" w:hAnsi="Arial" w:cs="Arial"/>
                <w:sz w:val="16"/>
                <w:szCs w:val="16"/>
              </w:rPr>
            </w:pPr>
            <w:r w:rsidRPr="005D738C">
              <w:rPr>
                <w:rFonts w:ascii="Arial" w:hAnsi="Arial" w:cs="Arial"/>
                <w:sz w:val="16"/>
                <w:szCs w:val="16"/>
              </w:rPr>
              <w:lastRenderedPageBreak/>
              <w:t xml:space="preserve">Correo electrónico: </w:t>
            </w:r>
            <w:hyperlink r:id="rId33" w:history="1">
              <w:r w:rsidRPr="005D738C">
                <w:rPr>
                  <w:rStyle w:val="Hipervnculo"/>
                  <w:rFonts w:ascii="Arial" w:hAnsi="Arial" w:cs="Arial"/>
                  <w:sz w:val="16"/>
                  <w:szCs w:val="16"/>
                </w:rPr>
                <w:t>sas.unicom@ine.mx</w:t>
              </w:r>
            </w:hyperlink>
            <w:r w:rsidRPr="005D738C">
              <w:rPr>
                <w:rFonts w:ascii="Arial" w:hAnsi="Arial" w:cs="Arial"/>
                <w:sz w:val="16"/>
                <w:szCs w:val="16"/>
              </w:rPr>
              <w:t xml:space="preserve"> </w:t>
            </w:r>
          </w:p>
        </w:tc>
      </w:tr>
      <w:tr w:rsidR="00BE32EC" w:rsidRPr="005D738C" w:rsidTr="00BE32EC">
        <w:trPr>
          <w:jc w:val="center"/>
        </w:trPr>
        <w:tc>
          <w:tcPr>
            <w:tcW w:w="539" w:type="dxa"/>
          </w:tcPr>
          <w:p w:rsidR="00BE32EC" w:rsidRPr="005D738C" w:rsidRDefault="00BE32EC" w:rsidP="00BE32EC">
            <w:pPr>
              <w:rPr>
                <w:rFonts w:ascii="Arial" w:hAnsi="Arial" w:cs="Arial"/>
                <w:sz w:val="16"/>
                <w:szCs w:val="16"/>
              </w:rPr>
            </w:pPr>
            <w:r w:rsidRPr="005D738C">
              <w:rPr>
                <w:rFonts w:ascii="Arial" w:hAnsi="Arial" w:cs="Arial"/>
                <w:sz w:val="16"/>
                <w:szCs w:val="16"/>
              </w:rPr>
              <w:lastRenderedPageBreak/>
              <w:t>3</w:t>
            </w:r>
          </w:p>
        </w:tc>
        <w:tc>
          <w:tcPr>
            <w:tcW w:w="2128" w:type="dxa"/>
            <w:vAlign w:val="center"/>
          </w:tcPr>
          <w:p w:rsidR="00BE32EC" w:rsidRPr="005D738C" w:rsidRDefault="00BE32EC" w:rsidP="00BE32EC">
            <w:pPr>
              <w:jc w:val="both"/>
              <w:rPr>
                <w:rFonts w:ascii="Arial" w:hAnsi="Arial" w:cs="Arial"/>
                <w:sz w:val="16"/>
                <w:szCs w:val="16"/>
              </w:rPr>
            </w:pPr>
            <w:r w:rsidRPr="005D738C">
              <w:rPr>
                <w:rFonts w:ascii="Arial" w:hAnsi="Arial" w:cs="Arial"/>
                <w:sz w:val="16"/>
                <w:szCs w:val="16"/>
              </w:rPr>
              <w:t>Memoria técnica de configuración de los servicios.</w:t>
            </w:r>
          </w:p>
        </w:tc>
        <w:tc>
          <w:tcPr>
            <w:tcW w:w="1184" w:type="dxa"/>
            <w:vAlign w:val="center"/>
          </w:tcPr>
          <w:p w:rsidR="00BE32EC" w:rsidRPr="005D738C" w:rsidRDefault="00BE32EC" w:rsidP="00BE32EC">
            <w:pPr>
              <w:rPr>
                <w:rFonts w:ascii="Arial" w:hAnsi="Arial" w:cs="Arial"/>
                <w:sz w:val="16"/>
                <w:szCs w:val="16"/>
              </w:rPr>
            </w:pPr>
            <w:r w:rsidRPr="005D738C">
              <w:rPr>
                <w:rFonts w:ascii="Arial" w:hAnsi="Arial" w:cs="Arial"/>
                <w:sz w:val="16"/>
                <w:szCs w:val="16"/>
              </w:rPr>
              <w:t>Impresa</w:t>
            </w:r>
          </w:p>
        </w:tc>
        <w:tc>
          <w:tcPr>
            <w:tcW w:w="1617" w:type="dxa"/>
            <w:vAlign w:val="center"/>
          </w:tcPr>
          <w:p w:rsidR="00BE32EC" w:rsidRPr="005D738C" w:rsidRDefault="00BE32EC" w:rsidP="00BE32EC">
            <w:pPr>
              <w:jc w:val="both"/>
              <w:rPr>
                <w:rFonts w:ascii="Arial" w:hAnsi="Arial" w:cs="Arial"/>
                <w:sz w:val="16"/>
                <w:szCs w:val="16"/>
              </w:rPr>
            </w:pPr>
            <w:r w:rsidRPr="005D738C">
              <w:rPr>
                <w:rFonts w:ascii="Arial" w:hAnsi="Arial" w:cs="Arial"/>
                <w:sz w:val="16"/>
                <w:szCs w:val="16"/>
              </w:rPr>
              <w:t>10 días naturales posteriores a la fecha de finalización del servicio de implementación y despliegue.</w:t>
            </w:r>
          </w:p>
        </w:tc>
        <w:tc>
          <w:tcPr>
            <w:tcW w:w="1845" w:type="dxa"/>
            <w:vAlign w:val="center"/>
          </w:tcPr>
          <w:p w:rsidR="00BE32EC" w:rsidRPr="005D738C" w:rsidRDefault="00BE32EC" w:rsidP="00BE32EC">
            <w:pPr>
              <w:rPr>
                <w:rFonts w:ascii="Arial" w:hAnsi="Arial" w:cs="Arial"/>
                <w:sz w:val="16"/>
                <w:szCs w:val="16"/>
              </w:rPr>
            </w:pPr>
            <w:r w:rsidRPr="005D738C">
              <w:rPr>
                <w:rFonts w:ascii="Arial" w:hAnsi="Arial" w:cs="Arial"/>
                <w:sz w:val="16"/>
                <w:szCs w:val="16"/>
              </w:rPr>
              <w:t xml:space="preserve">Oficinas Centrales del Instituto </w:t>
            </w:r>
          </w:p>
        </w:tc>
      </w:tr>
      <w:tr w:rsidR="00BE32EC" w:rsidRPr="005D738C" w:rsidTr="00BE32EC">
        <w:trPr>
          <w:jc w:val="center"/>
        </w:trPr>
        <w:tc>
          <w:tcPr>
            <w:tcW w:w="539" w:type="dxa"/>
            <w:vAlign w:val="center"/>
          </w:tcPr>
          <w:p w:rsidR="00BE32EC" w:rsidRPr="005D738C" w:rsidRDefault="00BE32EC" w:rsidP="00BE32EC">
            <w:pPr>
              <w:rPr>
                <w:rFonts w:ascii="Arial" w:hAnsi="Arial" w:cs="Arial"/>
                <w:sz w:val="16"/>
                <w:szCs w:val="16"/>
              </w:rPr>
            </w:pPr>
            <w:r w:rsidRPr="005D738C">
              <w:rPr>
                <w:rFonts w:ascii="Arial" w:hAnsi="Arial" w:cs="Arial"/>
                <w:sz w:val="16"/>
                <w:szCs w:val="16"/>
              </w:rPr>
              <w:t>5</w:t>
            </w:r>
          </w:p>
        </w:tc>
        <w:tc>
          <w:tcPr>
            <w:tcW w:w="2128" w:type="dxa"/>
            <w:vAlign w:val="center"/>
          </w:tcPr>
          <w:p w:rsidR="00BE32EC" w:rsidRPr="005D738C" w:rsidRDefault="00BE32EC" w:rsidP="00BE32EC">
            <w:pPr>
              <w:jc w:val="both"/>
              <w:rPr>
                <w:rFonts w:ascii="Arial" w:hAnsi="Arial" w:cs="Arial"/>
                <w:sz w:val="16"/>
                <w:szCs w:val="16"/>
              </w:rPr>
            </w:pPr>
            <w:r w:rsidRPr="005D738C">
              <w:rPr>
                <w:rFonts w:ascii="Arial" w:hAnsi="Arial" w:cs="Arial"/>
                <w:sz w:val="16"/>
                <w:szCs w:val="16"/>
              </w:rPr>
              <w:t>Reporte o informe de cumplimiento de niveles de servicio.</w:t>
            </w:r>
          </w:p>
        </w:tc>
        <w:tc>
          <w:tcPr>
            <w:tcW w:w="1184" w:type="dxa"/>
            <w:vAlign w:val="center"/>
          </w:tcPr>
          <w:p w:rsidR="00BE32EC" w:rsidRPr="005D738C" w:rsidRDefault="00BE32EC" w:rsidP="00BE32EC">
            <w:pPr>
              <w:rPr>
                <w:rFonts w:ascii="Arial" w:hAnsi="Arial" w:cs="Arial"/>
                <w:sz w:val="16"/>
                <w:szCs w:val="16"/>
              </w:rPr>
            </w:pPr>
            <w:r w:rsidRPr="005D738C">
              <w:rPr>
                <w:rFonts w:ascii="Arial" w:hAnsi="Arial" w:cs="Arial"/>
                <w:sz w:val="16"/>
                <w:szCs w:val="16"/>
              </w:rPr>
              <w:t>Impresa</w:t>
            </w:r>
          </w:p>
        </w:tc>
        <w:tc>
          <w:tcPr>
            <w:tcW w:w="1617" w:type="dxa"/>
            <w:vAlign w:val="center"/>
          </w:tcPr>
          <w:p w:rsidR="00BE32EC" w:rsidRPr="005D738C" w:rsidRDefault="00BE32EC" w:rsidP="00BE32EC">
            <w:pPr>
              <w:jc w:val="both"/>
              <w:rPr>
                <w:rFonts w:ascii="Arial" w:hAnsi="Arial" w:cs="Arial"/>
                <w:sz w:val="16"/>
                <w:szCs w:val="16"/>
              </w:rPr>
            </w:pPr>
            <w:r w:rsidRPr="005D738C">
              <w:rPr>
                <w:rFonts w:ascii="Arial" w:hAnsi="Arial" w:cs="Arial"/>
                <w:sz w:val="16"/>
                <w:szCs w:val="16"/>
              </w:rPr>
              <w:t>Mensual, durante los 3 días naturales posteriores al cumplimiento del mes de servicio.</w:t>
            </w:r>
          </w:p>
        </w:tc>
        <w:tc>
          <w:tcPr>
            <w:tcW w:w="1845" w:type="dxa"/>
            <w:vAlign w:val="center"/>
          </w:tcPr>
          <w:p w:rsidR="00BE32EC" w:rsidRPr="005D738C" w:rsidRDefault="00BE32EC" w:rsidP="00BE32EC">
            <w:pPr>
              <w:rPr>
                <w:rFonts w:ascii="Arial" w:hAnsi="Arial" w:cs="Arial"/>
                <w:sz w:val="16"/>
                <w:szCs w:val="16"/>
              </w:rPr>
            </w:pPr>
            <w:r w:rsidRPr="005D738C">
              <w:rPr>
                <w:rFonts w:ascii="Arial" w:hAnsi="Arial" w:cs="Arial"/>
                <w:sz w:val="16"/>
                <w:szCs w:val="16"/>
              </w:rPr>
              <w:t xml:space="preserve">Oficinas Centrales del Instituto </w:t>
            </w:r>
          </w:p>
        </w:tc>
      </w:tr>
    </w:tbl>
    <w:p w:rsidR="00BE32EC" w:rsidRPr="00437BD3" w:rsidRDefault="00BE32EC" w:rsidP="0024096F">
      <w:pPr>
        <w:pStyle w:val="AnexoTitulo"/>
        <w:numPr>
          <w:ilvl w:val="1"/>
          <w:numId w:val="101"/>
        </w:numPr>
        <w:ind w:left="788" w:hanging="431"/>
        <w:rPr>
          <w:u w:val="single"/>
        </w:rPr>
      </w:pPr>
      <w:r w:rsidRPr="00437BD3">
        <w:rPr>
          <w:u w:val="single"/>
        </w:rPr>
        <w:t>Sitios web del Instituto tipo B</w:t>
      </w:r>
    </w:p>
    <w:p w:rsidR="00BE32EC" w:rsidRPr="00BE32EC" w:rsidRDefault="00BE32EC" w:rsidP="00BE32EC">
      <w:pPr>
        <w:ind w:left="321"/>
        <w:jc w:val="both"/>
        <w:rPr>
          <w:rFonts w:ascii="Arial" w:hAnsi="Arial" w:cs="Arial"/>
          <w:shd w:val="clear" w:color="auto" w:fill="FFFFFF" w:themeFill="background1"/>
        </w:rPr>
      </w:pPr>
      <w:r w:rsidRPr="00BE32EC">
        <w:rPr>
          <w:rFonts w:ascii="Arial" w:hAnsi="Arial" w:cs="Arial"/>
          <w:shd w:val="clear" w:color="auto" w:fill="FFFFFF" w:themeFill="background1"/>
        </w:rPr>
        <w:t>El Instituto requiere de un servicio de nube tipo Plataforma como Servicio (</w:t>
      </w:r>
      <w:proofErr w:type="spellStart"/>
      <w:r w:rsidRPr="00BE32EC">
        <w:rPr>
          <w:rFonts w:ascii="Arial" w:hAnsi="Arial" w:cs="Arial"/>
          <w:shd w:val="clear" w:color="auto" w:fill="FFFFFF" w:themeFill="background1"/>
        </w:rPr>
        <w:t>PaaS</w:t>
      </w:r>
      <w:proofErr w:type="spellEnd"/>
      <w:r w:rsidRPr="00BE32EC">
        <w:rPr>
          <w:rFonts w:ascii="Arial" w:hAnsi="Arial" w:cs="Arial"/>
          <w:shd w:val="clear" w:color="auto" w:fill="FFFFFF" w:themeFill="background1"/>
        </w:rPr>
        <w:t xml:space="preserve">) o Software como Servicio (SaaS) para un administrador de contenido web (CMS) tipo </w:t>
      </w:r>
      <w:proofErr w:type="spellStart"/>
      <w:r w:rsidRPr="00BE32EC">
        <w:rPr>
          <w:rFonts w:ascii="Arial" w:hAnsi="Arial" w:cs="Arial"/>
          <w:shd w:val="clear" w:color="auto" w:fill="FFFFFF" w:themeFill="background1"/>
        </w:rPr>
        <w:t>WordPress</w:t>
      </w:r>
      <w:proofErr w:type="spellEnd"/>
      <w:r w:rsidRPr="00BE32EC">
        <w:rPr>
          <w:rFonts w:ascii="Arial" w:hAnsi="Arial" w:cs="Arial"/>
          <w:shd w:val="clear" w:color="auto" w:fill="FFFFFF" w:themeFill="background1"/>
        </w:rPr>
        <w:t>, el cual se describe a continuación sus características:</w:t>
      </w:r>
    </w:p>
    <w:p w:rsidR="00BE32EC" w:rsidRDefault="00BE32EC" w:rsidP="00BE32EC">
      <w:pPr>
        <w:rPr>
          <w:rFonts w:cs="Arial"/>
          <w:shd w:val="clear" w:color="auto" w:fill="FFFFFF" w:themeFill="background1"/>
        </w:rPr>
      </w:pPr>
    </w:p>
    <w:p w:rsidR="00BE32EC" w:rsidRPr="00437BD3" w:rsidRDefault="00BE32EC" w:rsidP="0024096F">
      <w:pPr>
        <w:pStyle w:val="AnexoTitulo"/>
        <w:numPr>
          <w:ilvl w:val="2"/>
          <w:numId w:val="101"/>
        </w:numPr>
        <w:ind w:left="1225" w:hanging="505"/>
        <w:outlineLvl w:val="9"/>
        <w:rPr>
          <w:rFonts w:cs="Arial"/>
          <w:sz w:val="20"/>
          <w:szCs w:val="20"/>
          <w:shd w:val="clear" w:color="auto" w:fill="FFFFFF" w:themeFill="background1"/>
        </w:rPr>
      </w:pPr>
      <w:r w:rsidRPr="00437BD3">
        <w:rPr>
          <w:rFonts w:cs="Arial"/>
          <w:sz w:val="20"/>
          <w:szCs w:val="20"/>
          <w:shd w:val="clear" w:color="auto" w:fill="FFFFFF" w:themeFill="background1"/>
        </w:rPr>
        <w:t>Servicio de archivos compartido en red</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Escalable</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Elástico (podrá crecer en capacidad y demanda de accesos de forma automática sin interrupción del servicio)</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Administración de control de acceso</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estar disponible en todos los centros de datos del proveedor de nube.</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Almacenar las actualizaciones de un mismo archivo.</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Espacio de almacenamiento mínimo de 800 GB y máximo de 2 TB</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Caché o característica similar que permita agilizar el acceso a la lectura de archivos que no cambien constantemente.</w:t>
      </w:r>
    </w:p>
    <w:p w:rsidR="00BE32EC" w:rsidRPr="00437BD3" w:rsidRDefault="00BE32EC" w:rsidP="0024096F">
      <w:pPr>
        <w:pStyle w:val="AnexoTitulo"/>
        <w:numPr>
          <w:ilvl w:val="3"/>
          <w:numId w:val="101"/>
        </w:numPr>
        <w:ind w:left="1843" w:hanging="85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Capacidad para compartirse en red a los servicios del numeral </w:t>
      </w:r>
    </w:p>
    <w:p w:rsidR="00BE32EC" w:rsidRPr="00437BD3" w:rsidRDefault="00BE32EC" w:rsidP="00BE32EC">
      <w:pPr>
        <w:spacing w:before="60" w:after="60"/>
        <w:jc w:val="both"/>
        <w:rPr>
          <w:rFonts w:cs="Arial"/>
          <w:b/>
          <w:u w:val="single"/>
          <w:shd w:val="clear" w:color="auto" w:fill="FFFFFF" w:themeFill="background1"/>
        </w:rPr>
      </w:pPr>
    </w:p>
    <w:p w:rsidR="00BE32EC" w:rsidRPr="00437BD3" w:rsidRDefault="00BE32EC" w:rsidP="0024096F">
      <w:pPr>
        <w:pStyle w:val="AnexoTitulo"/>
        <w:numPr>
          <w:ilvl w:val="2"/>
          <w:numId w:val="101"/>
        </w:numPr>
        <w:ind w:left="1225" w:hanging="505"/>
        <w:outlineLvl w:val="9"/>
        <w:rPr>
          <w:rFonts w:cs="Arial"/>
          <w:sz w:val="20"/>
          <w:szCs w:val="20"/>
          <w:shd w:val="clear" w:color="auto" w:fill="FFFFFF" w:themeFill="background1"/>
        </w:rPr>
      </w:pPr>
      <w:r w:rsidRPr="00437BD3">
        <w:rPr>
          <w:rFonts w:cs="Arial"/>
          <w:sz w:val="20"/>
          <w:szCs w:val="20"/>
          <w:shd w:val="clear" w:color="auto" w:fill="FFFFFF" w:themeFill="background1"/>
        </w:rPr>
        <w:t xml:space="preserve">Niveles </w:t>
      </w:r>
      <w:r w:rsidRPr="00437BD3">
        <w:rPr>
          <w:rFonts w:cs="Arial"/>
          <w:color w:val="000000" w:themeColor="text1"/>
          <w:sz w:val="20"/>
          <w:szCs w:val="20"/>
        </w:rPr>
        <w:t>de</w:t>
      </w:r>
      <w:r w:rsidRPr="00437BD3">
        <w:rPr>
          <w:rFonts w:cs="Arial"/>
          <w:sz w:val="20"/>
          <w:szCs w:val="20"/>
          <w:shd w:val="clear" w:color="auto" w:fill="FFFFFF" w:themeFill="background1"/>
        </w:rPr>
        <w:t xml:space="preserve"> servicio</w:t>
      </w:r>
    </w:p>
    <w:p w:rsidR="00BE32EC" w:rsidRPr="005D738C" w:rsidRDefault="00BE32EC" w:rsidP="00BE32EC">
      <w:pPr>
        <w:spacing w:before="60" w:after="60" w:line="276" w:lineRule="auto"/>
        <w:ind w:left="720"/>
        <w:jc w:val="both"/>
        <w:rPr>
          <w:rFonts w:ascii="Arial" w:hAnsi="Arial" w:cs="Arial"/>
          <w:shd w:val="clear" w:color="auto" w:fill="FFFFFF" w:themeFill="background1"/>
        </w:rPr>
      </w:pPr>
      <w:r w:rsidRPr="005D738C">
        <w:rPr>
          <w:rFonts w:ascii="Arial" w:hAnsi="Arial" w:cs="Arial"/>
          <w:shd w:val="clear" w:color="auto" w:fill="FFFFFF" w:themeFill="background1"/>
        </w:rPr>
        <w:t>Se requieren un nivel de servicio mínimo del 99.95% de disponibilidad, los 7 días de la semana, las 24 horas del día.</w:t>
      </w:r>
    </w:p>
    <w:p w:rsidR="00BE32EC" w:rsidRPr="00437BD3" w:rsidRDefault="00BE32EC" w:rsidP="00BE32EC">
      <w:pPr>
        <w:spacing w:before="60" w:after="60" w:line="276" w:lineRule="auto"/>
        <w:jc w:val="both"/>
        <w:rPr>
          <w:rFonts w:cs="Arial"/>
          <w:shd w:val="clear" w:color="auto" w:fill="FFFFFF" w:themeFill="background1"/>
        </w:rPr>
      </w:pPr>
    </w:p>
    <w:p w:rsidR="00BE32EC" w:rsidRPr="00437BD3" w:rsidRDefault="00BE32EC" w:rsidP="0024096F">
      <w:pPr>
        <w:pStyle w:val="AnexoTitulo"/>
        <w:numPr>
          <w:ilvl w:val="2"/>
          <w:numId w:val="101"/>
        </w:numPr>
        <w:ind w:left="1225" w:hanging="505"/>
        <w:outlineLvl w:val="9"/>
        <w:rPr>
          <w:rFonts w:cs="Arial"/>
          <w:sz w:val="20"/>
          <w:szCs w:val="20"/>
          <w:shd w:val="clear" w:color="auto" w:fill="FFFFFF" w:themeFill="background1"/>
        </w:rPr>
      </w:pPr>
      <w:r w:rsidRPr="00437BD3">
        <w:rPr>
          <w:rFonts w:cs="Arial"/>
          <w:sz w:val="20"/>
          <w:szCs w:val="20"/>
          <w:shd w:val="clear" w:color="auto" w:fill="FFFFFF" w:themeFill="background1"/>
        </w:rPr>
        <w:lastRenderedPageBreak/>
        <w:t xml:space="preserve">Administrador de contenido tipo </w:t>
      </w:r>
      <w:proofErr w:type="spellStart"/>
      <w:r w:rsidRPr="00437BD3">
        <w:rPr>
          <w:rFonts w:cs="Arial"/>
          <w:sz w:val="20"/>
          <w:szCs w:val="20"/>
          <w:shd w:val="clear" w:color="auto" w:fill="FFFFFF" w:themeFill="background1"/>
        </w:rPr>
        <w:t>Wordpress</w:t>
      </w:r>
      <w:proofErr w:type="spellEnd"/>
    </w:p>
    <w:p w:rsidR="00BE32EC" w:rsidRPr="00437BD3" w:rsidRDefault="00BE32EC" w:rsidP="0024096F">
      <w:pPr>
        <w:pStyle w:val="Prrafodelista"/>
        <w:keepNext/>
        <w:keepLines/>
        <w:widowControl/>
        <w:numPr>
          <w:ilvl w:val="3"/>
          <w:numId w:val="102"/>
        </w:numPr>
        <w:spacing w:after="200" w:line="276" w:lineRule="auto"/>
        <w:ind w:left="1843" w:hanging="850"/>
        <w:jc w:val="both"/>
        <w:rPr>
          <w:rFonts w:ascii="Arial" w:hAnsi="Arial" w:cs="Arial"/>
          <w:shd w:val="clear" w:color="auto" w:fill="FFFFFF" w:themeFill="background1"/>
        </w:rPr>
      </w:pPr>
      <w:r w:rsidRPr="00437BD3">
        <w:rPr>
          <w:rFonts w:ascii="Arial" w:hAnsi="Arial" w:cs="Arial"/>
          <w:shd w:val="clear" w:color="auto" w:fill="FFFFFF" w:themeFill="background1"/>
        </w:rPr>
        <w:t xml:space="preserve">Capacidad para alojar el administrador de contenido </w:t>
      </w:r>
      <w:proofErr w:type="spellStart"/>
      <w:r w:rsidRPr="00437BD3">
        <w:rPr>
          <w:rFonts w:ascii="Arial" w:hAnsi="Arial" w:cs="Arial"/>
          <w:shd w:val="clear" w:color="auto" w:fill="FFFFFF" w:themeFill="background1"/>
        </w:rPr>
        <w:t>WordPress</w:t>
      </w:r>
      <w:proofErr w:type="spellEnd"/>
      <w:r w:rsidRPr="00437BD3">
        <w:rPr>
          <w:rFonts w:ascii="Arial" w:hAnsi="Arial" w:cs="Arial"/>
          <w:shd w:val="clear" w:color="auto" w:fill="FFFFFF" w:themeFill="background1"/>
        </w:rPr>
        <w:t xml:space="preserve"> versión 4.7 </w:t>
      </w:r>
    </w:p>
    <w:p w:rsidR="00BE32EC" w:rsidRPr="00437BD3" w:rsidRDefault="00BE32EC" w:rsidP="0024096F">
      <w:pPr>
        <w:pStyle w:val="Prrafodelista"/>
        <w:keepNext/>
        <w:keepLines/>
        <w:widowControl/>
        <w:numPr>
          <w:ilvl w:val="3"/>
          <w:numId w:val="102"/>
        </w:numPr>
        <w:spacing w:after="200" w:line="276" w:lineRule="auto"/>
        <w:ind w:left="1843" w:hanging="850"/>
        <w:jc w:val="both"/>
        <w:rPr>
          <w:rFonts w:ascii="Arial" w:hAnsi="Arial" w:cs="Arial"/>
          <w:shd w:val="clear" w:color="auto" w:fill="FFFFFF" w:themeFill="background1"/>
        </w:rPr>
      </w:pPr>
      <w:r w:rsidRPr="00437BD3">
        <w:rPr>
          <w:rFonts w:ascii="Arial" w:hAnsi="Arial" w:cs="Arial"/>
          <w:shd w:val="clear" w:color="auto" w:fill="FFFFFF" w:themeFill="background1"/>
        </w:rPr>
        <w:t xml:space="preserve">Capacidad para alojar base de datos </w:t>
      </w:r>
      <w:proofErr w:type="spellStart"/>
      <w:r w:rsidRPr="00437BD3">
        <w:rPr>
          <w:rFonts w:ascii="Arial" w:hAnsi="Arial" w:cs="Arial"/>
          <w:shd w:val="clear" w:color="auto" w:fill="FFFFFF" w:themeFill="background1"/>
        </w:rPr>
        <w:t>MySQL</w:t>
      </w:r>
      <w:proofErr w:type="spellEnd"/>
      <w:r w:rsidRPr="00437BD3">
        <w:rPr>
          <w:rFonts w:ascii="Arial" w:hAnsi="Arial" w:cs="Arial"/>
          <w:shd w:val="clear" w:color="auto" w:fill="FFFFFF" w:themeFill="background1"/>
        </w:rPr>
        <w:t xml:space="preserve"> versión 5.7</w:t>
      </w:r>
    </w:p>
    <w:p w:rsidR="00BE32EC" w:rsidRPr="00437BD3" w:rsidRDefault="00BE32EC" w:rsidP="0024096F">
      <w:pPr>
        <w:pStyle w:val="Prrafodelista"/>
        <w:keepNext/>
        <w:keepLines/>
        <w:widowControl/>
        <w:numPr>
          <w:ilvl w:val="3"/>
          <w:numId w:val="102"/>
        </w:numPr>
        <w:spacing w:after="200" w:line="276" w:lineRule="auto"/>
        <w:ind w:left="1843" w:hanging="850"/>
        <w:jc w:val="both"/>
        <w:rPr>
          <w:rFonts w:ascii="Arial" w:hAnsi="Arial" w:cs="Arial"/>
          <w:shd w:val="clear" w:color="auto" w:fill="FFFFFF" w:themeFill="background1"/>
        </w:rPr>
      </w:pPr>
      <w:r w:rsidRPr="00437BD3">
        <w:rPr>
          <w:rFonts w:ascii="Arial" w:hAnsi="Arial" w:cs="Arial"/>
          <w:shd w:val="clear" w:color="auto" w:fill="FFFFFF" w:themeFill="background1"/>
        </w:rPr>
        <w:t>Posibilidad de configurarlo bajo dominio ine.mx</w:t>
      </w:r>
    </w:p>
    <w:p w:rsidR="00BE32EC" w:rsidRPr="00437BD3" w:rsidRDefault="00BE32EC" w:rsidP="0024096F">
      <w:pPr>
        <w:pStyle w:val="Prrafodelista"/>
        <w:keepNext/>
        <w:keepLines/>
        <w:widowControl/>
        <w:numPr>
          <w:ilvl w:val="3"/>
          <w:numId w:val="102"/>
        </w:numPr>
        <w:spacing w:after="200" w:line="276" w:lineRule="auto"/>
        <w:ind w:left="1843" w:hanging="850"/>
        <w:jc w:val="both"/>
        <w:rPr>
          <w:rFonts w:ascii="Arial" w:hAnsi="Arial" w:cs="Arial"/>
          <w:shd w:val="clear" w:color="auto" w:fill="FFFFFF" w:themeFill="background1"/>
        </w:rPr>
      </w:pPr>
      <w:r w:rsidRPr="00437BD3">
        <w:rPr>
          <w:rFonts w:ascii="Arial" w:hAnsi="Arial" w:cs="Arial"/>
          <w:shd w:val="clear" w:color="auto" w:fill="FFFFFF" w:themeFill="background1"/>
        </w:rPr>
        <w:t>Capacidad para soportar protocolo HTTP y HTTPS (son soporte de TLS)</w:t>
      </w:r>
    </w:p>
    <w:p w:rsidR="00BE32EC" w:rsidRPr="00437BD3" w:rsidRDefault="00BE32EC" w:rsidP="0024096F">
      <w:pPr>
        <w:pStyle w:val="Prrafodelista"/>
        <w:keepNext/>
        <w:keepLines/>
        <w:widowControl/>
        <w:numPr>
          <w:ilvl w:val="3"/>
          <w:numId w:val="102"/>
        </w:numPr>
        <w:spacing w:after="200" w:line="276" w:lineRule="auto"/>
        <w:ind w:left="1843" w:hanging="850"/>
        <w:jc w:val="both"/>
        <w:rPr>
          <w:rFonts w:ascii="Arial" w:hAnsi="Arial" w:cs="Arial"/>
          <w:shd w:val="clear" w:color="auto" w:fill="FFFFFF" w:themeFill="background1"/>
        </w:rPr>
      </w:pPr>
      <w:r w:rsidRPr="00437BD3">
        <w:rPr>
          <w:rFonts w:ascii="Arial" w:hAnsi="Arial" w:cs="Arial"/>
          <w:shd w:val="clear" w:color="auto" w:fill="FFFFFF" w:themeFill="background1"/>
        </w:rPr>
        <w:t xml:space="preserve">Capacidad para contar con dos instancias de </w:t>
      </w:r>
      <w:proofErr w:type="spellStart"/>
      <w:r w:rsidRPr="00437BD3">
        <w:rPr>
          <w:rFonts w:ascii="Arial" w:hAnsi="Arial" w:cs="Arial"/>
          <w:shd w:val="clear" w:color="auto" w:fill="FFFFFF" w:themeFill="background1"/>
        </w:rPr>
        <w:t>WordPress</w:t>
      </w:r>
      <w:proofErr w:type="spellEnd"/>
      <w:r w:rsidRPr="00437BD3">
        <w:rPr>
          <w:rFonts w:ascii="Arial" w:hAnsi="Arial" w:cs="Arial"/>
          <w:shd w:val="clear" w:color="auto" w:fill="FFFFFF" w:themeFill="background1"/>
        </w:rPr>
        <w:t>, una para el sitio web principal y el otro para un sitio web de noticias relevantes del Instituto.</w:t>
      </w:r>
    </w:p>
    <w:p w:rsidR="00BE32EC" w:rsidRPr="00437BD3" w:rsidRDefault="00BE32EC" w:rsidP="0024096F">
      <w:pPr>
        <w:pStyle w:val="Prrafodelista"/>
        <w:keepNext/>
        <w:keepLines/>
        <w:widowControl/>
        <w:numPr>
          <w:ilvl w:val="3"/>
          <w:numId w:val="102"/>
        </w:numPr>
        <w:spacing w:after="200" w:line="276" w:lineRule="auto"/>
        <w:ind w:left="1843" w:hanging="850"/>
        <w:jc w:val="both"/>
        <w:rPr>
          <w:rFonts w:ascii="Arial" w:hAnsi="Arial" w:cs="Arial"/>
          <w:shd w:val="clear" w:color="auto" w:fill="FFFFFF" w:themeFill="background1"/>
        </w:rPr>
      </w:pPr>
      <w:r w:rsidRPr="00437BD3">
        <w:rPr>
          <w:rFonts w:ascii="Arial" w:hAnsi="Arial" w:cs="Arial"/>
          <w:shd w:val="clear" w:color="auto" w:fill="FFFFFF" w:themeFill="background1"/>
        </w:rPr>
        <w:t>Balanceo de carga elástico</w:t>
      </w:r>
    </w:p>
    <w:p w:rsidR="00BE32EC" w:rsidRPr="00437BD3" w:rsidRDefault="00BE32EC" w:rsidP="0024096F">
      <w:pPr>
        <w:pStyle w:val="Prrafodelista"/>
        <w:keepNext/>
        <w:keepLines/>
        <w:widowControl/>
        <w:numPr>
          <w:ilvl w:val="3"/>
          <w:numId w:val="102"/>
        </w:numPr>
        <w:spacing w:after="200" w:line="276" w:lineRule="auto"/>
        <w:ind w:left="1843" w:hanging="850"/>
        <w:jc w:val="both"/>
        <w:rPr>
          <w:rFonts w:ascii="Arial" w:hAnsi="Arial" w:cs="Arial"/>
          <w:shd w:val="clear" w:color="auto" w:fill="FFFFFF" w:themeFill="background1"/>
        </w:rPr>
      </w:pPr>
      <w:r w:rsidRPr="00437BD3">
        <w:rPr>
          <w:rFonts w:ascii="Arial" w:hAnsi="Arial" w:cs="Arial"/>
          <w:shd w:val="clear" w:color="auto" w:fill="FFFFFF" w:themeFill="background1"/>
        </w:rPr>
        <w:t xml:space="preserve">Protección del servicio a través de Web </w:t>
      </w:r>
      <w:proofErr w:type="spellStart"/>
      <w:r w:rsidRPr="00437BD3">
        <w:rPr>
          <w:rFonts w:ascii="Arial" w:hAnsi="Arial" w:cs="Arial"/>
          <w:shd w:val="clear" w:color="auto" w:fill="FFFFFF" w:themeFill="background1"/>
        </w:rPr>
        <w:t>Application</w:t>
      </w:r>
      <w:proofErr w:type="spellEnd"/>
      <w:r w:rsidRPr="00437BD3">
        <w:rPr>
          <w:rFonts w:ascii="Arial" w:hAnsi="Arial" w:cs="Arial"/>
          <w:shd w:val="clear" w:color="auto" w:fill="FFFFFF" w:themeFill="background1"/>
        </w:rPr>
        <w:t xml:space="preserve"> Firewall (WAF)</w:t>
      </w:r>
    </w:p>
    <w:p w:rsidR="00BE32EC" w:rsidRPr="00437BD3" w:rsidRDefault="00BE32EC" w:rsidP="0024096F">
      <w:pPr>
        <w:pStyle w:val="Prrafodelista"/>
        <w:keepNext/>
        <w:keepLines/>
        <w:widowControl/>
        <w:numPr>
          <w:ilvl w:val="3"/>
          <w:numId w:val="102"/>
        </w:numPr>
        <w:spacing w:after="200" w:line="276" w:lineRule="auto"/>
        <w:ind w:left="1843" w:hanging="850"/>
        <w:jc w:val="both"/>
        <w:rPr>
          <w:rFonts w:ascii="Arial" w:hAnsi="Arial" w:cs="Arial"/>
          <w:shd w:val="clear" w:color="auto" w:fill="FFFFFF" w:themeFill="background1"/>
        </w:rPr>
      </w:pPr>
      <w:r w:rsidRPr="00437BD3">
        <w:rPr>
          <w:rFonts w:ascii="Arial" w:hAnsi="Arial" w:cs="Arial"/>
          <w:shd w:val="clear" w:color="auto" w:fill="FFFFFF" w:themeFill="background1"/>
        </w:rPr>
        <w:t xml:space="preserve">Protección contra ataques de denegación de servicio </w:t>
      </w:r>
      <w:proofErr w:type="spellStart"/>
      <w:r w:rsidRPr="00437BD3">
        <w:rPr>
          <w:rFonts w:ascii="Arial" w:hAnsi="Arial" w:cs="Arial"/>
          <w:shd w:val="clear" w:color="auto" w:fill="FFFFFF" w:themeFill="background1"/>
        </w:rPr>
        <w:t>DDoS</w:t>
      </w:r>
      <w:proofErr w:type="spellEnd"/>
      <w:r w:rsidRPr="00437BD3">
        <w:rPr>
          <w:rFonts w:ascii="Arial" w:hAnsi="Arial" w:cs="Arial"/>
          <w:shd w:val="clear" w:color="auto" w:fill="FFFFFF" w:themeFill="background1"/>
        </w:rPr>
        <w:t xml:space="preserve"> con número de eventos ilimitados durante la vigencia del servicio.</w:t>
      </w:r>
    </w:p>
    <w:p w:rsidR="00BE32EC" w:rsidRPr="00437BD3" w:rsidRDefault="00BE32EC" w:rsidP="0024096F">
      <w:pPr>
        <w:pStyle w:val="Prrafodelista"/>
        <w:keepNext/>
        <w:keepLines/>
        <w:widowControl/>
        <w:numPr>
          <w:ilvl w:val="3"/>
          <w:numId w:val="102"/>
        </w:numPr>
        <w:spacing w:after="200" w:line="276" w:lineRule="auto"/>
        <w:ind w:left="1843" w:hanging="850"/>
        <w:jc w:val="both"/>
        <w:rPr>
          <w:rFonts w:ascii="Arial" w:hAnsi="Arial" w:cs="Arial"/>
          <w:shd w:val="clear" w:color="auto" w:fill="FFFFFF" w:themeFill="background1"/>
        </w:rPr>
      </w:pPr>
      <w:r w:rsidRPr="00437BD3">
        <w:rPr>
          <w:rFonts w:ascii="Arial" w:hAnsi="Arial" w:cs="Arial"/>
          <w:shd w:val="clear" w:color="auto" w:fill="FFFFFF" w:themeFill="background1"/>
        </w:rPr>
        <w:t>Herramientas para obtener información de accesos al servicio y desempeño del servicio en tiempo real y acceso a información histórica</w:t>
      </w:r>
    </w:p>
    <w:p w:rsidR="00BE32EC" w:rsidRPr="00437BD3" w:rsidRDefault="00BE32EC" w:rsidP="0024096F">
      <w:pPr>
        <w:pStyle w:val="Prrafodelista"/>
        <w:keepNext/>
        <w:keepLines/>
        <w:widowControl/>
        <w:numPr>
          <w:ilvl w:val="3"/>
          <w:numId w:val="102"/>
        </w:numPr>
        <w:spacing w:after="200" w:line="276" w:lineRule="auto"/>
        <w:ind w:left="1843" w:hanging="850"/>
        <w:jc w:val="both"/>
        <w:rPr>
          <w:rFonts w:ascii="Arial" w:hAnsi="Arial" w:cs="Arial"/>
          <w:shd w:val="clear" w:color="auto" w:fill="FFFFFF" w:themeFill="background1"/>
        </w:rPr>
      </w:pPr>
      <w:r w:rsidRPr="00437BD3">
        <w:rPr>
          <w:rFonts w:ascii="Arial" w:hAnsi="Arial" w:cs="Arial"/>
          <w:shd w:val="clear" w:color="auto" w:fill="FFFFFF" w:themeFill="background1"/>
        </w:rPr>
        <w:t>Capacidad para crecer y decrecer la infraestructura de la nube conforme a la demanda de usuarios de forma automático</w:t>
      </w:r>
    </w:p>
    <w:p w:rsidR="00BE32EC" w:rsidRPr="00437BD3" w:rsidRDefault="00BE32EC" w:rsidP="0024096F">
      <w:pPr>
        <w:pStyle w:val="AnexoTitulo"/>
        <w:numPr>
          <w:ilvl w:val="2"/>
          <w:numId w:val="101"/>
        </w:numPr>
        <w:ind w:left="1225" w:hanging="505"/>
        <w:outlineLvl w:val="9"/>
        <w:rPr>
          <w:rFonts w:cs="Arial"/>
          <w:sz w:val="20"/>
          <w:szCs w:val="20"/>
          <w:shd w:val="clear" w:color="auto" w:fill="FFFFFF" w:themeFill="background1"/>
        </w:rPr>
      </w:pPr>
      <w:r w:rsidRPr="00437BD3">
        <w:rPr>
          <w:rFonts w:cs="Arial"/>
          <w:sz w:val="20"/>
          <w:szCs w:val="20"/>
          <w:shd w:val="clear" w:color="auto" w:fill="FFFFFF" w:themeFill="background1"/>
        </w:rPr>
        <w:t xml:space="preserve">Repositorio de archivos tipo </w:t>
      </w:r>
      <w:proofErr w:type="spellStart"/>
      <w:r w:rsidRPr="00437BD3">
        <w:rPr>
          <w:rFonts w:cs="Arial"/>
          <w:sz w:val="20"/>
          <w:szCs w:val="20"/>
          <w:shd w:val="clear" w:color="auto" w:fill="FFFFFF" w:themeFill="background1"/>
        </w:rPr>
        <w:t>DSpace</w:t>
      </w:r>
      <w:proofErr w:type="spellEnd"/>
    </w:p>
    <w:p w:rsidR="00BE32EC" w:rsidRPr="00437BD3" w:rsidRDefault="00BE32EC" w:rsidP="0024096F">
      <w:pPr>
        <w:pStyle w:val="AnexoTitulo"/>
        <w:numPr>
          <w:ilvl w:val="3"/>
          <w:numId w:val="101"/>
        </w:numPr>
        <w:ind w:left="1843" w:hanging="850"/>
        <w:outlineLvl w:val="9"/>
        <w:rPr>
          <w:rFonts w:cs="Arial"/>
          <w:b w:val="0"/>
          <w:sz w:val="20"/>
          <w:szCs w:val="20"/>
          <w:shd w:val="clear" w:color="auto" w:fill="FFFFFF" w:themeFill="background1"/>
        </w:rPr>
      </w:pPr>
      <w:proofErr w:type="spellStart"/>
      <w:r w:rsidRPr="00437BD3">
        <w:rPr>
          <w:rFonts w:cs="Arial"/>
          <w:b w:val="0"/>
          <w:sz w:val="20"/>
          <w:szCs w:val="20"/>
          <w:shd w:val="clear" w:color="auto" w:fill="FFFFFF" w:themeFill="background1"/>
        </w:rPr>
        <w:t>DSpace</w:t>
      </w:r>
      <w:proofErr w:type="spellEnd"/>
      <w:r w:rsidRPr="00437BD3">
        <w:rPr>
          <w:rFonts w:cs="Arial"/>
          <w:b w:val="0"/>
          <w:sz w:val="20"/>
          <w:szCs w:val="20"/>
          <w:shd w:val="clear" w:color="auto" w:fill="FFFFFF" w:themeFill="background1"/>
        </w:rPr>
        <w:t xml:space="preserve"> versión 5.6</w:t>
      </w:r>
    </w:p>
    <w:p w:rsidR="00BE32EC" w:rsidRPr="00437BD3" w:rsidRDefault="00BE32EC" w:rsidP="0024096F">
      <w:pPr>
        <w:pStyle w:val="AnexoTitulo"/>
        <w:numPr>
          <w:ilvl w:val="3"/>
          <w:numId w:val="101"/>
        </w:numPr>
        <w:ind w:left="1843" w:hanging="850"/>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Balanceo de carga escalable</w:t>
      </w:r>
    </w:p>
    <w:p w:rsidR="00BE32EC" w:rsidRPr="00437BD3" w:rsidRDefault="00BE32EC" w:rsidP="0024096F">
      <w:pPr>
        <w:pStyle w:val="AnexoTitulo"/>
        <w:numPr>
          <w:ilvl w:val="3"/>
          <w:numId w:val="101"/>
        </w:numPr>
        <w:ind w:left="1843" w:hanging="850"/>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Elástico (podrá crecer en capacidad y demanda de accesos de forma automática sin interrupción del servicio)</w:t>
      </w:r>
    </w:p>
    <w:p w:rsidR="00BE32EC" w:rsidRPr="00437BD3" w:rsidRDefault="00BE32EC" w:rsidP="0024096F">
      <w:pPr>
        <w:pStyle w:val="AnexoTitulo"/>
        <w:numPr>
          <w:ilvl w:val="3"/>
          <w:numId w:val="101"/>
        </w:numPr>
        <w:ind w:left="1843" w:hanging="850"/>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Administración de control de acceso</w:t>
      </w:r>
    </w:p>
    <w:p w:rsidR="00BE32EC" w:rsidRPr="00437BD3" w:rsidRDefault="00BE32EC" w:rsidP="0024096F">
      <w:pPr>
        <w:pStyle w:val="AnexoTitulo"/>
        <w:numPr>
          <w:ilvl w:val="3"/>
          <w:numId w:val="101"/>
        </w:numPr>
        <w:ind w:left="1843" w:hanging="850"/>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de almacenamiento mínimo de 200 GB y un máximo de 350 GB.</w:t>
      </w:r>
    </w:p>
    <w:p w:rsidR="00BE32EC" w:rsidRPr="00437BD3" w:rsidRDefault="00BE32EC" w:rsidP="0024096F">
      <w:pPr>
        <w:pStyle w:val="AnexoTitulo"/>
        <w:numPr>
          <w:ilvl w:val="3"/>
          <w:numId w:val="101"/>
        </w:numPr>
        <w:ind w:left="1843" w:hanging="850"/>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Capacidad para soportar un mínimo de 30,000 usuarios mensuales y un máximo de 90,000 usuarios mensuales.</w:t>
      </w:r>
    </w:p>
    <w:p w:rsidR="00BE32EC" w:rsidRPr="00437BD3" w:rsidRDefault="00BE32EC" w:rsidP="00BE32EC">
      <w:pPr>
        <w:spacing w:before="60" w:after="60" w:line="276" w:lineRule="auto"/>
        <w:jc w:val="both"/>
        <w:rPr>
          <w:rFonts w:cs="Arial"/>
          <w:shd w:val="clear" w:color="auto" w:fill="FFFFFF" w:themeFill="background1"/>
        </w:rPr>
      </w:pPr>
    </w:p>
    <w:p w:rsidR="00BE32EC" w:rsidRPr="00BE32EC" w:rsidRDefault="00BE32EC" w:rsidP="0024096F">
      <w:pPr>
        <w:pStyle w:val="AnexoTitulo"/>
        <w:numPr>
          <w:ilvl w:val="2"/>
          <w:numId w:val="101"/>
        </w:numPr>
        <w:ind w:left="1225" w:hanging="505"/>
        <w:outlineLvl w:val="9"/>
        <w:rPr>
          <w:rFonts w:cs="Arial"/>
          <w:sz w:val="20"/>
          <w:szCs w:val="20"/>
          <w:shd w:val="clear" w:color="auto" w:fill="FFFFFF" w:themeFill="background1"/>
        </w:rPr>
      </w:pPr>
      <w:r w:rsidRPr="00437BD3">
        <w:rPr>
          <w:rFonts w:cs="Arial"/>
          <w:sz w:val="20"/>
          <w:szCs w:val="20"/>
          <w:shd w:val="clear" w:color="auto" w:fill="FFFFFF" w:themeFill="background1"/>
        </w:rPr>
        <w:t>Criterios de consumo mínimo y máximo del servicio</w:t>
      </w:r>
    </w:p>
    <w:p w:rsidR="00BE32EC" w:rsidRPr="00437BD3" w:rsidRDefault="00BE32EC" w:rsidP="0024096F">
      <w:pPr>
        <w:pStyle w:val="AnexoTitulo"/>
        <w:numPr>
          <w:ilvl w:val="2"/>
          <w:numId w:val="101"/>
        </w:numPr>
        <w:ind w:left="1225" w:hanging="505"/>
        <w:outlineLvl w:val="9"/>
        <w:rPr>
          <w:rFonts w:cs="Arial"/>
          <w:sz w:val="20"/>
          <w:szCs w:val="20"/>
          <w:shd w:val="clear" w:color="auto" w:fill="FFFFFF" w:themeFill="background1"/>
        </w:rPr>
      </w:pPr>
      <w:r w:rsidRPr="00437BD3">
        <w:rPr>
          <w:rFonts w:cs="Arial"/>
          <w:sz w:val="20"/>
          <w:szCs w:val="20"/>
          <w:shd w:val="clear" w:color="auto" w:fill="FFFFFF" w:themeFill="background1"/>
        </w:rPr>
        <w:t>Consumo mínimo mensual</w:t>
      </w:r>
    </w:p>
    <w:p w:rsidR="00BE32EC" w:rsidRPr="00437BD3" w:rsidRDefault="00BE32EC" w:rsidP="0024096F">
      <w:pPr>
        <w:pStyle w:val="AnexoTitulo"/>
        <w:numPr>
          <w:ilvl w:val="3"/>
          <w:numId w:val="101"/>
        </w:numPr>
        <w:ind w:left="1985" w:hanging="851"/>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mínima estimada 1,000,000 de usuarios mensuales</w:t>
      </w:r>
    </w:p>
    <w:p w:rsidR="00BE32EC" w:rsidRPr="00437BD3" w:rsidRDefault="00BE32EC" w:rsidP="0024096F">
      <w:pPr>
        <w:pStyle w:val="AnexoTitulo"/>
        <w:numPr>
          <w:ilvl w:val="3"/>
          <w:numId w:val="101"/>
        </w:numPr>
        <w:ind w:left="1985" w:hanging="851"/>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de 99.95 % de disponibilidad del servicio mensual considerando los 7 días de la semana, las 24 horas del día.</w:t>
      </w:r>
    </w:p>
    <w:p w:rsidR="00BE32EC" w:rsidRPr="00437BD3" w:rsidRDefault="00BE32EC" w:rsidP="0024096F">
      <w:pPr>
        <w:pStyle w:val="AnexoTitulo"/>
        <w:numPr>
          <w:ilvl w:val="3"/>
          <w:numId w:val="101"/>
        </w:numPr>
        <w:ind w:left="1985" w:hanging="851"/>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La infraestructura de cómputo en la nube puede reducirse o apagarse durante</w:t>
      </w:r>
      <w:r>
        <w:rPr>
          <w:rFonts w:cs="Arial"/>
          <w:b w:val="0"/>
          <w:sz w:val="20"/>
          <w:szCs w:val="20"/>
          <w:shd w:val="clear" w:color="auto" w:fill="FFFFFF" w:themeFill="background1"/>
        </w:rPr>
        <w:t xml:space="preserve"> los</w:t>
      </w:r>
      <w:r w:rsidRPr="00437BD3">
        <w:rPr>
          <w:rFonts w:cs="Arial"/>
          <w:b w:val="0"/>
          <w:sz w:val="20"/>
          <w:szCs w:val="20"/>
          <w:shd w:val="clear" w:color="auto" w:fill="FFFFFF" w:themeFill="background1"/>
        </w:rPr>
        <w:t xml:space="preserve"> días del mes que 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indique</w:t>
      </w:r>
      <w:r>
        <w:rPr>
          <w:rFonts w:cs="Arial"/>
          <w:b w:val="0"/>
          <w:sz w:val="20"/>
          <w:szCs w:val="20"/>
          <w:shd w:val="clear" w:color="auto" w:fill="FFFFFF" w:themeFill="background1"/>
        </w:rPr>
        <w:t>n mediante correo electrónico</w:t>
      </w:r>
      <w:r w:rsidRPr="00437BD3">
        <w:rPr>
          <w:rFonts w:cs="Arial"/>
          <w:b w:val="0"/>
          <w:sz w:val="20"/>
          <w:szCs w:val="20"/>
          <w:shd w:val="clear" w:color="auto" w:fill="FFFFFF" w:themeFill="background1"/>
        </w:rPr>
        <w:t xml:space="preserve"> al proveedor, al menos con 3 días naturales de anticipación a la fecha solicitada por el Instituto.</w:t>
      </w:r>
    </w:p>
    <w:p w:rsidR="00BE32EC" w:rsidRPr="00437BD3" w:rsidRDefault="00BE32EC" w:rsidP="0024096F">
      <w:pPr>
        <w:pStyle w:val="AnexoTitulo"/>
        <w:numPr>
          <w:ilvl w:val="2"/>
          <w:numId w:val="101"/>
        </w:numPr>
        <w:ind w:left="1225" w:hanging="505"/>
        <w:outlineLvl w:val="9"/>
        <w:rPr>
          <w:rFonts w:cs="Arial"/>
          <w:sz w:val="20"/>
          <w:szCs w:val="20"/>
          <w:shd w:val="clear" w:color="auto" w:fill="FFFFFF" w:themeFill="background1"/>
        </w:rPr>
      </w:pPr>
      <w:r w:rsidRPr="00437BD3">
        <w:rPr>
          <w:rFonts w:cs="Arial"/>
          <w:sz w:val="20"/>
          <w:szCs w:val="20"/>
          <w:shd w:val="clear" w:color="auto" w:fill="FFFFFF" w:themeFill="background1"/>
        </w:rPr>
        <w:t>Consumo máximo mensual</w:t>
      </w:r>
    </w:p>
    <w:p w:rsidR="00BE32EC" w:rsidRPr="00437BD3" w:rsidRDefault="00BE32EC" w:rsidP="0024096F">
      <w:pPr>
        <w:pStyle w:val="AnexoTitulo"/>
        <w:numPr>
          <w:ilvl w:val="3"/>
          <w:numId w:val="101"/>
        </w:numPr>
        <w:ind w:left="1985" w:hanging="851"/>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Cantidad máxima estimado de 8,500,000 de usuarios mensuales, donde el 90% del consumo mensual puede ser durante 2 días del mes, 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deberá indicar al proveedor </w:t>
      </w:r>
      <w:r>
        <w:rPr>
          <w:rFonts w:cs="Arial"/>
          <w:b w:val="0"/>
          <w:sz w:val="20"/>
          <w:szCs w:val="20"/>
          <w:shd w:val="clear" w:color="auto" w:fill="FFFFFF" w:themeFill="background1"/>
        </w:rPr>
        <w:t xml:space="preserve">mediante </w:t>
      </w:r>
      <w:r w:rsidRPr="00437BD3">
        <w:rPr>
          <w:rFonts w:cs="Arial"/>
          <w:b w:val="0"/>
          <w:sz w:val="20"/>
          <w:szCs w:val="20"/>
          <w:shd w:val="clear" w:color="auto" w:fill="FFFFFF" w:themeFill="background1"/>
        </w:rPr>
        <w:t xml:space="preserve">correo electrónico </w:t>
      </w:r>
      <w:r>
        <w:rPr>
          <w:rFonts w:cs="Arial"/>
          <w:b w:val="0"/>
          <w:sz w:val="20"/>
          <w:szCs w:val="20"/>
          <w:shd w:val="clear" w:color="auto" w:fill="FFFFFF" w:themeFill="background1"/>
        </w:rPr>
        <w:t>los</w:t>
      </w:r>
      <w:r w:rsidRPr="00437BD3">
        <w:rPr>
          <w:rFonts w:cs="Arial"/>
          <w:b w:val="0"/>
          <w:sz w:val="20"/>
          <w:szCs w:val="20"/>
          <w:shd w:val="clear" w:color="auto" w:fill="FFFFFF" w:themeFill="background1"/>
        </w:rPr>
        <w:t xml:space="preserve"> días </w:t>
      </w:r>
      <w:r>
        <w:rPr>
          <w:rFonts w:cs="Arial"/>
          <w:b w:val="0"/>
          <w:sz w:val="20"/>
          <w:szCs w:val="20"/>
          <w:shd w:val="clear" w:color="auto" w:fill="FFFFFF" w:themeFill="background1"/>
        </w:rPr>
        <w:t xml:space="preserve">solicitados </w:t>
      </w:r>
      <w:r w:rsidRPr="00437BD3">
        <w:rPr>
          <w:rFonts w:cs="Arial"/>
          <w:b w:val="0"/>
          <w:sz w:val="20"/>
          <w:szCs w:val="20"/>
          <w:shd w:val="clear" w:color="auto" w:fill="FFFFFF" w:themeFill="background1"/>
        </w:rPr>
        <w:t>con 3 días naturales de anticipación a la fecha solicitada.</w:t>
      </w:r>
    </w:p>
    <w:p w:rsidR="00BE32EC" w:rsidRPr="00437BD3" w:rsidRDefault="00BE32EC" w:rsidP="0024096F">
      <w:pPr>
        <w:pStyle w:val="AnexoTitulo"/>
        <w:numPr>
          <w:ilvl w:val="3"/>
          <w:numId w:val="101"/>
        </w:numPr>
        <w:ind w:left="1985" w:hanging="851"/>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Nivel de servicio de 99.95 % de disponibilidad del servicio mensual considerando los 7 días de la semana, las 24 horas del día.</w:t>
      </w:r>
    </w:p>
    <w:p w:rsidR="00BE32EC" w:rsidRPr="00437BD3" w:rsidRDefault="00BE32EC" w:rsidP="0024096F">
      <w:pPr>
        <w:pStyle w:val="AnexoTitulo"/>
        <w:numPr>
          <w:ilvl w:val="3"/>
          <w:numId w:val="101"/>
        </w:numPr>
        <w:ind w:left="1985" w:hanging="851"/>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La infraestructura de cómputo en la nube puede reducirse o apagarse durante periodos que el Instituto</w:t>
      </w:r>
      <w:r>
        <w:rPr>
          <w:rFonts w:cs="Arial"/>
          <w:b w:val="0"/>
          <w:sz w:val="20"/>
          <w:szCs w:val="20"/>
          <w:shd w:val="clear" w:color="auto" w:fill="FFFFFF" w:themeFill="background1"/>
        </w:rPr>
        <w:t>, a través del administrador o supervisor del contrato,</w:t>
      </w:r>
      <w:r w:rsidRPr="00437BD3">
        <w:rPr>
          <w:rFonts w:cs="Arial"/>
          <w:b w:val="0"/>
          <w:sz w:val="20"/>
          <w:szCs w:val="20"/>
          <w:shd w:val="clear" w:color="auto" w:fill="FFFFFF" w:themeFill="background1"/>
        </w:rPr>
        <w:t xml:space="preserve"> indique</w:t>
      </w:r>
      <w:r>
        <w:rPr>
          <w:rFonts w:cs="Arial"/>
          <w:b w:val="0"/>
          <w:sz w:val="20"/>
          <w:szCs w:val="20"/>
          <w:shd w:val="clear" w:color="auto" w:fill="FFFFFF" w:themeFill="background1"/>
        </w:rPr>
        <w:t>n al proveedor, mediante correo electrónico</w:t>
      </w:r>
      <w:r w:rsidRPr="00437BD3">
        <w:rPr>
          <w:rFonts w:cs="Arial"/>
          <w:b w:val="0"/>
          <w:sz w:val="20"/>
          <w:szCs w:val="20"/>
          <w:shd w:val="clear" w:color="auto" w:fill="FFFFFF" w:themeFill="background1"/>
        </w:rPr>
        <w:t xml:space="preserve"> al menos con 3 días naturales de anticipación.</w:t>
      </w:r>
    </w:p>
    <w:p w:rsidR="00BE32EC" w:rsidRPr="00437BD3" w:rsidRDefault="00BE32EC" w:rsidP="00BE32EC">
      <w:pPr>
        <w:spacing w:before="60" w:after="60" w:line="276" w:lineRule="auto"/>
        <w:jc w:val="both"/>
        <w:rPr>
          <w:rFonts w:cs="Arial"/>
          <w:shd w:val="clear" w:color="auto" w:fill="FFFFFF" w:themeFill="background1"/>
        </w:rPr>
      </w:pPr>
    </w:p>
    <w:p w:rsidR="00BE32EC" w:rsidRPr="00437BD3" w:rsidRDefault="00BE32EC" w:rsidP="0024096F">
      <w:pPr>
        <w:pStyle w:val="AnexoTitulo"/>
        <w:numPr>
          <w:ilvl w:val="2"/>
          <w:numId w:val="101"/>
        </w:numPr>
        <w:ind w:left="1225" w:hanging="505"/>
        <w:outlineLvl w:val="9"/>
        <w:rPr>
          <w:rFonts w:cs="Arial"/>
          <w:sz w:val="20"/>
          <w:szCs w:val="20"/>
          <w:shd w:val="clear" w:color="auto" w:fill="FFFFFF" w:themeFill="background1"/>
        </w:rPr>
      </w:pPr>
      <w:r w:rsidRPr="00437BD3">
        <w:rPr>
          <w:rFonts w:cs="Arial"/>
          <w:sz w:val="20"/>
          <w:szCs w:val="20"/>
          <w:shd w:val="clear" w:color="auto" w:fill="FFFFFF" w:themeFill="background1"/>
        </w:rPr>
        <w:lastRenderedPageBreak/>
        <w:t>Servicios de migración y despliegue</w:t>
      </w:r>
    </w:p>
    <w:p w:rsidR="00BE32EC" w:rsidRPr="00437BD3" w:rsidRDefault="00BE32EC" w:rsidP="00BE32EC">
      <w:pPr>
        <w:pStyle w:val="Prrafodelista"/>
        <w:ind w:left="1072"/>
        <w:rPr>
          <w:rFonts w:ascii="Arial" w:hAnsi="Arial" w:cs="Arial"/>
          <w:b/>
          <w:shd w:val="clear" w:color="auto" w:fill="FFFFFF" w:themeFill="background1"/>
          <w:lang w:eastAsia="en-US"/>
        </w:rPr>
      </w:pPr>
    </w:p>
    <w:p w:rsidR="00BE32EC" w:rsidRPr="00CC0433" w:rsidRDefault="00BE32EC" w:rsidP="0024096F">
      <w:pPr>
        <w:pStyle w:val="AnexoTitulo"/>
        <w:numPr>
          <w:ilvl w:val="3"/>
          <w:numId w:val="101"/>
        </w:numPr>
        <w:ind w:left="1985" w:hanging="851"/>
        <w:outlineLvl w:val="9"/>
        <w:rPr>
          <w:rFonts w:cs="Arial"/>
          <w:sz w:val="20"/>
          <w:szCs w:val="20"/>
          <w:shd w:val="clear" w:color="auto" w:fill="FFFFFF" w:themeFill="background1"/>
        </w:rPr>
      </w:pPr>
      <w:r w:rsidRPr="00CC0433">
        <w:rPr>
          <w:rFonts w:cs="Arial"/>
          <w:sz w:val="20"/>
          <w:szCs w:val="20"/>
          <w:shd w:val="clear" w:color="auto" w:fill="FFFFFF" w:themeFill="background1"/>
        </w:rPr>
        <w:t>Plan de trabajo.</w:t>
      </w:r>
    </w:p>
    <w:p w:rsidR="00BE32EC" w:rsidRPr="003C2E6A"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3C2E6A">
        <w:rPr>
          <w:rFonts w:cs="Arial"/>
          <w:b w:val="0"/>
          <w:sz w:val="20"/>
          <w:szCs w:val="20"/>
          <w:shd w:val="clear" w:color="auto" w:fill="FFFFFF" w:themeFill="background1"/>
          <w:lang w:val="es-ES"/>
        </w:rPr>
        <w:t>El proveedor deberá entregar el cronograma de trabajo mediante correo electrónico al administrador y supervisor del contrato, en el que se especifique la secuencia de ejecución de actividades, para la migración de las aplicaciones del Instituto a los servicios de infraestructura en la nube, tiempo de duración de las actividades y responsables de las mismas.</w:t>
      </w:r>
    </w:p>
    <w:p w:rsidR="00BE32EC" w:rsidRPr="003C2E6A"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Pr>
          <w:rFonts w:cs="Arial"/>
          <w:b w:val="0"/>
          <w:szCs w:val="20"/>
          <w:shd w:val="clear" w:color="auto" w:fill="FFFFFF" w:themeFill="background1"/>
        </w:rPr>
        <w:t xml:space="preserve">El </w:t>
      </w:r>
      <w:bookmarkStart w:id="977" w:name="_Hlk510571075"/>
      <w:r w:rsidRPr="003C2E6A">
        <w:rPr>
          <w:rFonts w:cs="Arial"/>
          <w:b w:val="0"/>
          <w:sz w:val="20"/>
          <w:szCs w:val="20"/>
          <w:shd w:val="clear" w:color="auto" w:fill="FFFFFF" w:themeFill="background1"/>
          <w:lang w:val="es-ES"/>
        </w:rPr>
        <w:t>Instituto, a través del administrador o supervisor del contrato, deberán entregar los formatos al proveedor que éste deberá utilizar para la conformación de entregables, lo anterior, mediante correo electrónico a más tardar al día siguiente natural a la fecha de notificación del fallo.</w:t>
      </w:r>
    </w:p>
    <w:bookmarkEnd w:id="977"/>
    <w:p w:rsidR="00BE32EC" w:rsidRPr="003C2E6A" w:rsidRDefault="00BE32EC" w:rsidP="0024096F">
      <w:pPr>
        <w:pStyle w:val="AnexoTitulo"/>
        <w:numPr>
          <w:ilvl w:val="4"/>
          <w:numId w:val="101"/>
        </w:numPr>
        <w:ind w:left="2410" w:hanging="970"/>
        <w:jc w:val="both"/>
        <w:outlineLvl w:val="9"/>
        <w:rPr>
          <w:rFonts w:cs="Arial"/>
          <w:szCs w:val="20"/>
          <w:shd w:val="clear" w:color="auto" w:fill="FFFFFF" w:themeFill="background1"/>
          <w:lang w:val="es-ES"/>
        </w:rPr>
      </w:pPr>
      <w:r w:rsidRPr="003C2E6A">
        <w:rPr>
          <w:rFonts w:cs="Arial"/>
          <w:b w:val="0"/>
          <w:sz w:val="20"/>
          <w:szCs w:val="20"/>
          <w:shd w:val="clear" w:color="auto" w:fill="FFFFFF" w:themeFill="background1"/>
          <w:lang w:val="es-ES"/>
        </w:rPr>
        <w:t>El plan de trabajo que se defina y los posibles cambios que se realicen durante el desarrollo del proyecto deberán ser validados y aprobados por el Instituto, a través del administrador de contrato.</w:t>
      </w:r>
    </w:p>
    <w:p w:rsidR="00BE32EC" w:rsidRPr="00437BD3" w:rsidRDefault="00BE32EC" w:rsidP="0024096F">
      <w:pPr>
        <w:pStyle w:val="AnexoTitulo"/>
        <w:numPr>
          <w:ilvl w:val="3"/>
          <w:numId w:val="101"/>
        </w:numPr>
        <w:ind w:left="1985" w:hanging="851"/>
        <w:outlineLvl w:val="9"/>
        <w:rPr>
          <w:rFonts w:cs="Arial"/>
          <w:sz w:val="20"/>
          <w:szCs w:val="20"/>
          <w:shd w:val="clear" w:color="auto" w:fill="FFFFFF" w:themeFill="background1"/>
        </w:rPr>
      </w:pPr>
      <w:r w:rsidRPr="00437BD3">
        <w:rPr>
          <w:rFonts w:cs="Arial"/>
          <w:sz w:val="20"/>
          <w:szCs w:val="20"/>
          <w:shd w:val="clear" w:color="auto" w:fill="FFFFFF" w:themeFill="background1"/>
        </w:rPr>
        <w:t>Actividades mínimas para la Implementación y despliegue</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Planeación del despliegue de los servicios</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Configuración de los servicios solicitados</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Pruebas de funcionalidad</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Pruebas de funcionalidad de los servicios del numeral </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Pruebas de carga y capacidad</w:t>
      </w: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color w:val="000000" w:themeColor="text1"/>
          <w:sz w:val="20"/>
          <w:szCs w:val="20"/>
        </w:rPr>
        <w:t>El proveedor deberá realizar las pruebas de carga con al menos el 30% de concurrencia de la cantidad de usuarios solicitados en el criterio de consumo máximo. Las condiciones de la prueba deberán ser acordadas entre el Instituto y el Proveedor 5 días naturales previos a la finalización de los servicios de implementación y despliegue. Durante las pruebas, el tiempo de respuesta y/o descarga de la página web no deberá exceder de los 10 segundos</w:t>
      </w:r>
    </w:p>
    <w:p w:rsidR="00BE32EC" w:rsidRDefault="00BE32EC" w:rsidP="00BE32EC">
      <w:pPr>
        <w:spacing w:before="60" w:after="60" w:line="276" w:lineRule="auto"/>
        <w:jc w:val="both"/>
        <w:rPr>
          <w:rFonts w:eastAsiaTheme="majorEastAsia" w:cs="Arial"/>
          <w:highlight w:val="yellow"/>
          <w:shd w:val="clear" w:color="auto" w:fill="FFFFFF" w:themeFill="background1"/>
          <w:lang w:val="es-ES"/>
        </w:rPr>
      </w:pPr>
    </w:p>
    <w:p w:rsidR="00BE32EC" w:rsidRPr="00437BD3" w:rsidRDefault="00BE32EC" w:rsidP="0024096F">
      <w:pPr>
        <w:pStyle w:val="AnexoTitulo"/>
        <w:numPr>
          <w:ilvl w:val="4"/>
          <w:numId w:val="101"/>
        </w:numPr>
        <w:ind w:left="2410" w:hanging="970"/>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Elaboración de memoria técnica de los servicios, la cual deberá incluir como mínimo la siguiente información:</w:t>
      </w:r>
    </w:p>
    <w:p w:rsidR="00BE32EC" w:rsidRPr="00437BD3" w:rsidRDefault="00BE32EC" w:rsidP="0024096F">
      <w:pPr>
        <w:pStyle w:val="AnexoTitulo"/>
        <w:numPr>
          <w:ilvl w:val="5"/>
          <w:numId w:val="101"/>
        </w:numPr>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Configuración de los servicios</w:t>
      </w:r>
    </w:p>
    <w:p w:rsidR="00BE32EC" w:rsidRPr="00437BD3" w:rsidRDefault="00BE32EC" w:rsidP="0024096F">
      <w:pPr>
        <w:pStyle w:val="AnexoTitulo"/>
        <w:numPr>
          <w:ilvl w:val="5"/>
          <w:numId w:val="101"/>
        </w:numPr>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Inventario de componentes o servicios utilizados</w:t>
      </w:r>
    </w:p>
    <w:p w:rsidR="00BE32EC" w:rsidRPr="00437BD3" w:rsidRDefault="00BE32EC" w:rsidP="0024096F">
      <w:pPr>
        <w:pStyle w:val="AnexoTitulo"/>
        <w:numPr>
          <w:ilvl w:val="5"/>
          <w:numId w:val="101"/>
        </w:numPr>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Diagrama de operación de los servicios.</w:t>
      </w:r>
    </w:p>
    <w:p w:rsidR="00BE32EC" w:rsidRPr="00437BD3" w:rsidRDefault="00BE32EC" w:rsidP="0024096F">
      <w:pPr>
        <w:pStyle w:val="AnexoTitulo"/>
        <w:numPr>
          <w:ilvl w:val="5"/>
          <w:numId w:val="101"/>
        </w:numPr>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Informe de pruebas de funcionalidad y de carga</w:t>
      </w:r>
    </w:p>
    <w:p w:rsidR="00BE32EC" w:rsidRPr="00437BD3" w:rsidRDefault="00BE32EC" w:rsidP="00BE32EC">
      <w:pPr>
        <w:spacing w:before="60" w:after="60" w:line="276" w:lineRule="auto"/>
        <w:jc w:val="both"/>
        <w:rPr>
          <w:rFonts w:cs="Arial"/>
          <w:shd w:val="clear" w:color="auto" w:fill="FFFFFF" w:themeFill="background1"/>
        </w:rPr>
      </w:pPr>
    </w:p>
    <w:p w:rsidR="00BE32EC" w:rsidRPr="00437BD3" w:rsidRDefault="00BE32EC" w:rsidP="0024096F">
      <w:pPr>
        <w:pStyle w:val="AnexoTitulo"/>
        <w:numPr>
          <w:ilvl w:val="4"/>
          <w:numId w:val="101"/>
        </w:numPr>
        <w:ind w:left="2410" w:hanging="970"/>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Transferencia de conocimientos</w:t>
      </w:r>
    </w:p>
    <w:p w:rsidR="00BE32EC" w:rsidRPr="00437BD3" w:rsidRDefault="00BE32EC" w:rsidP="0024096F">
      <w:pPr>
        <w:pStyle w:val="AnexoTitulo"/>
        <w:numPr>
          <w:ilvl w:val="5"/>
          <w:numId w:val="101"/>
        </w:numPr>
        <w:ind w:left="2835" w:hanging="1035"/>
        <w:jc w:val="both"/>
        <w:outlineLvl w:val="9"/>
        <w:rPr>
          <w:rFonts w:cs="Arial"/>
          <w:b w:val="0"/>
          <w:sz w:val="20"/>
          <w:szCs w:val="20"/>
        </w:rPr>
      </w:pPr>
      <w:r w:rsidRPr="00437BD3">
        <w:rPr>
          <w:rFonts w:cs="Arial"/>
          <w:b w:val="0"/>
          <w:sz w:val="20"/>
          <w:szCs w:val="20"/>
        </w:rPr>
        <w:t>El proveedor deberá realizar la transferencia de conocimientos al menos a 5 personas</w:t>
      </w:r>
      <w:r>
        <w:rPr>
          <w:rFonts w:cs="Arial"/>
          <w:b w:val="0"/>
          <w:sz w:val="20"/>
          <w:szCs w:val="20"/>
        </w:rPr>
        <w:t xml:space="preserve"> designadas por el administrador de contrato</w:t>
      </w:r>
      <w:r w:rsidRPr="00437BD3">
        <w:rPr>
          <w:rFonts w:cs="Arial"/>
          <w:b w:val="0"/>
          <w:sz w:val="20"/>
          <w:szCs w:val="20"/>
        </w:rPr>
        <w:t xml:space="preserve">, el cual podrá ser durante la realización de los servicios de implementación y despliegue o durante los 3 días naturales siguientes a la fecha de </w:t>
      </w:r>
      <w:r w:rsidRPr="00437BD3">
        <w:rPr>
          <w:rFonts w:cs="Arial"/>
          <w:b w:val="0"/>
          <w:sz w:val="20"/>
          <w:szCs w:val="20"/>
          <w:shd w:val="clear" w:color="auto" w:fill="FFFFFF" w:themeFill="background1"/>
        </w:rPr>
        <w:t>finalización</w:t>
      </w:r>
      <w:r w:rsidRPr="00437BD3">
        <w:rPr>
          <w:rFonts w:cs="Arial"/>
          <w:b w:val="0"/>
          <w:sz w:val="20"/>
          <w:szCs w:val="20"/>
        </w:rPr>
        <w:t xml:space="preserve"> del servicio. Dicha transferencia deberá incluir los aspectos relevantes de la configuración y uso de los servicios de mensajes java y servicio web.</w:t>
      </w:r>
    </w:p>
    <w:p w:rsidR="00BE32EC" w:rsidRPr="00437BD3" w:rsidRDefault="00BE32EC" w:rsidP="00BE32EC">
      <w:pPr>
        <w:spacing w:before="60" w:after="60" w:line="276" w:lineRule="auto"/>
        <w:jc w:val="both"/>
        <w:rPr>
          <w:rFonts w:cs="Arial"/>
          <w:shd w:val="clear" w:color="auto" w:fill="FFFFFF" w:themeFill="background1"/>
        </w:rPr>
      </w:pPr>
    </w:p>
    <w:p w:rsidR="00BE32EC" w:rsidRPr="00437BD3" w:rsidRDefault="00BE32EC" w:rsidP="0024096F">
      <w:pPr>
        <w:pStyle w:val="AnexoTitulo"/>
        <w:numPr>
          <w:ilvl w:val="2"/>
          <w:numId w:val="101"/>
        </w:numPr>
        <w:outlineLvl w:val="9"/>
        <w:rPr>
          <w:rFonts w:cs="Arial"/>
          <w:color w:val="000000" w:themeColor="text1"/>
          <w:sz w:val="20"/>
          <w:szCs w:val="20"/>
        </w:rPr>
      </w:pPr>
      <w:r w:rsidRPr="00437BD3">
        <w:rPr>
          <w:rFonts w:cs="Arial"/>
          <w:color w:val="000000" w:themeColor="text1"/>
          <w:sz w:val="20"/>
          <w:szCs w:val="20"/>
        </w:rPr>
        <w:lastRenderedPageBreak/>
        <w:t xml:space="preserve">Plazo y lugar para la realización del servicio. </w:t>
      </w:r>
    </w:p>
    <w:p w:rsidR="00BE32EC" w:rsidRPr="00437BD3" w:rsidRDefault="00BE32EC" w:rsidP="0024096F">
      <w:pPr>
        <w:pStyle w:val="AnexoTitulo"/>
        <w:numPr>
          <w:ilvl w:val="3"/>
          <w:numId w:val="101"/>
        </w:numPr>
        <w:ind w:left="2410" w:hanging="850"/>
        <w:outlineLvl w:val="9"/>
        <w:rPr>
          <w:rFonts w:cs="Arial"/>
          <w:b w:val="0"/>
          <w:color w:val="000000" w:themeColor="text1"/>
          <w:sz w:val="20"/>
          <w:szCs w:val="20"/>
        </w:rPr>
      </w:pPr>
      <w:r w:rsidRPr="00437BD3">
        <w:rPr>
          <w:rFonts w:cs="Arial"/>
          <w:b w:val="0"/>
          <w:color w:val="000000" w:themeColor="text1"/>
          <w:sz w:val="20"/>
          <w:szCs w:val="20"/>
        </w:rPr>
        <w:t xml:space="preserve">El proveedor tendrá un plazo de 15 días naturales a partir de la fecha de notificación del fallo para la implementación y despliegue. </w:t>
      </w:r>
    </w:p>
    <w:p w:rsidR="00BE32EC" w:rsidRPr="00437BD3" w:rsidRDefault="00BE32EC" w:rsidP="0024096F">
      <w:pPr>
        <w:pStyle w:val="AnexoTitulo"/>
        <w:numPr>
          <w:ilvl w:val="3"/>
          <w:numId w:val="101"/>
        </w:numPr>
        <w:ind w:left="2410" w:hanging="850"/>
        <w:outlineLvl w:val="9"/>
        <w:rPr>
          <w:rFonts w:cs="Arial"/>
          <w:b w:val="0"/>
          <w:color w:val="000000" w:themeColor="text1"/>
          <w:sz w:val="20"/>
          <w:szCs w:val="20"/>
        </w:rPr>
      </w:pPr>
      <w:r w:rsidRPr="00437BD3">
        <w:rPr>
          <w:rFonts w:cs="Arial"/>
          <w:b w:val="0"/>
          <w:color w:val="000000" w:themeColor="text1"/>
          <w:sz w:val="20"/>
          <w:szCs w:val="20"/>
        </w:rPr>
        <w:t xml:space="preserve">El lugar para la prestación de los servicios será en las instalaciones del Instituto ubicadas en Viaducto Tlalpan No. 100, </w:t>
      </w:r>
      <w:r>
        <w:rPr>
          <w:rFonts w:cs="Arial"/>
          <w:b w:val="0"/>
          <w:color w:val="000000" w:themeColor="text1"/>
          <w:sz w:val="20"/>
          <w:szCs w:val="20"/>
        </w:rPr>
        <w:t xml:space="preserve">Edificio C, PB, </w:t>
      </w:r>
      <w:r w:rsidRPr="00437BD3">
        <w:rPr>
          <w:rFonts w:cs="Arial"/>
          <w:b w:val="0"/>
          <w:color w:val="000000" w:themeColor="text1"/>
          <w:sz w:val="20"/>
          <w:szCs w:val="20"/>
        </w:rPr>
        <w:t>Col. Arenal Tepepan, Del. Tlalpan, Código Postal 14610.</w:t>
      </w:r>
    </w:p>
    <w:p w:rsidR="00BE32EC" w:rsidRPr="00437BD3" w:rsidRDefault="00BE32EC" w:rsidP="00BE32EC">
      <w:pPr>
        <w:spacing w:before="60" w:after="60"/>
        <w:jc w:val="both"/>
        <w:rPr>
          <w:rFonts w:cs="Arial"/>
          <w:color w:val="000000" w:themeColor="text1"/>
        </w:rPr>
      </w:pPr>
    </w:p>
    <w:p w:rsidR="00BE32EC" w:rsidRPr="00437BD3" w:rsidRDefault="00BE32EC" w:rsidP="0024096F">
      <w:pPr>
        <w:pStyle w:val="AnexoTitulo"/>
        <w:numPr>
          <w:ilvl w:val="2"/>
          <w:numId w:val="101"/>
        </w:numPr>
        <w:ind w:left="1225" w:hanging="505"/>
        <w:outlineLvl w:val="9"/>
        <w:rPr>
          <w:rFonts w:cs="Arial"/>
          <w:color w:val="000000" w:themeColor="text1"/>
          <w:sz w:val="20"/>
          <w:szCs w:val="20"/>
        </w:rPr>
      </w:pPr>
      <w:r w:rsidRPr="00437BD3">
        <w:rPr>
          <w:rFonts w:cs="Arial"/>
          <w:sz w:val="20"/>
          <w:szCs w:val="20"/>
          <w:shd w:val="clear" w:color="auto" w:fill="FFFFFF" w:themeFill="background1"/>
        </w:rPr>
        <w:t>Vigencia</w:t>
      </w:r>
      <w:r w:rsidRPr="00437BD3">
        <w:rPr>
          <w:rFonts w:cs="Arial"/>
          <w:color w:val="000000" w:themeColor="text1"/>
          <w:sz w:val="20"/>
          <w:szCs w:val="20"/>
        </w:rPr>
        <w:t xml:space="preserve"> del servicio</w:t>
      </w:r>
    </w:p>
    <w:p w:rsidR="00BE32EC" w:rsidRPr="00437BD3" w:rsidRDefault="00BE32EC" w:rsidP="0024096F">
      <w:pPr>
        <w:pStyle w:val="AnexoTitulo"/>
        <w:numPr>
          <w:ilvl w:val="3"/>
          <w:numId w:val="101"/>
        </w:numPr>
        <w:ind w:left="2410" w:hanging="850"/>
        <w:jc w:val="both"/>
        <w:outlineLvl w:val="9"/>
        <w:rPr>
          <w:rFonts w:cs="Arial"/>
          <w:b w:val="0"/>
          <w:color w:val="000000" w:themeColor="text1"/>
          <w:sz w:val="20"/>
          <w:szCs w:val="20"/>
        </w:rPr>
      </w:pPr>
      <w:r w:rsidRPr="00437BD3">
        <w:rPr>
          <w:rFonts w:cs="Arial"/>
          <w:b w:val="0"/>
          <w:color w:val="000000" w:themeColor="text1"/>
          <w:sz w:val="20"/>
          <w:szCs w:val="20"/>
        </w:rPr>
        <w:t>La vigencia del servicio será de mínimo dos meses a partir del a fecha de finalización de los servicios de implementación y despliegue.</w:t>
      </w:r>
    </w:p>
    <w:p w:rsidR="00BE32EC" w:rsidRPr="00437BD3" w:rsidRDefault="00BE32EC" w:rsidP="00BE32EC">
      <w:pPr>
        <w:spacing w:before="60" w:after="60" w:line="276" w:lineRule="auto"/>
        <w:jc w:val="both"/>
        <w:rPr>
          <w:rFonts w:cs="Arial"/>
          <w:shd w:val="clear" w:color="auto" w:fill="FFFFFF" w:themeFill="background1"/>
        </w:rPr>
      </w:pPr>
    </w:p>
    <w:p w:rsidR="00BE32EC" w:rsidRPr="00437BD3" w:rsidRDefault="00BE32EC" w:rsidP="0024096F">
      <w:pPr>
        <w:pStyle w:val="AnexoTitulo"/>
        <w:numPr>
          <w:ilvl w:val="2"/>
          <w:numId w:val="101"/>
        </w:numPr>
        <w:ind w:left="1225" w:hanging="505"/>
        <w:outlineLvl w:val="9"/>
        <w:rPr>
          <w:rFonts w:cs="Arial"/>
          <w:b w:val="0"/>
          <w:sz w:val="20"/>
          <w:szCs w:val="20"/>
          <w:shd w:val="clear" w:color="auto" w:fill="FFFFFF" w:themeFill="background1"/>
        </w:rPr>
      </w:pPr>
      <w:r w:rsidRPr="00437BD3">
        <w:rPr>
          <w:rFonts w:cs="Arial"/>
          <w:sz w:val="20"/>
          <w:szCs w:val="20"/>
          <w:shd w:val="clear" w:color="auto" w:fill="FFFFFF" w:themeFill="background1"/>
        </w:rPr>
        <w:t>Entregables</w:t>
      </w:r>
    </w:p>
    <w:p w:rsidR="00BE32EC" w:rsidRPr="00437BD3" w:rsidRDefault="00BE32EC" w:rsidP="00BE32EC">
      <w:pPr>
        <w:jc w:val="center"/>
        <w:rPr>
          <w:rFonts w:cs="Arial"/>
          <w:b/>
        </w:rPr>
      </w:pPr>
    </w:p>
    <w:tbl>
      <w:tblPr>
        <w:tblStyle w:val="Tablaconcuadrcula"/>
        <w:tblW w:w="0" w:type="auto"/>
        <w:jc w:val="center"/>
        <w:tblLook w:val="04A0" w:firstRow="1" w:lastRow="0" w:firstColumn="1" w:lastColumn="0" w:noHBand="0" w:noVBand="1"/>
      </w:tblPr>
      <w:tblGrid>
        <w:gridCol w:w="539"/>
        <w:gridCol w:w="2128"/>
        <w:gridCol w:w="1184"/>
        <w:gridCol w:w="1617"/>
        <w:gridCol w:w="1845"/>
      </w:tblGrid>
      <w:tr w:rsidR="00BE32EC" w:rsidRPr="005D738C" w:rsidTr="00BE32EC">
        <w:trPr>
          <w:tblHeader/>
          <w:jc w:val="center"/>
        </w:trPr>
        <w:tc>
          <w:tcPr>
            <w:tcW w:w="539" w:type="dxa"/>
            <w:vAlign w:val="center"/>
          </w:tcPr>
          <w:p w:rsidR="00BE32EC" w:rsidRPr="005D738C" w:rsidRDefault="00BE32EC" w:rsidP="00BE32EC">
            <w:pPr>
              <w:rPr>
                <w:rFonts w:ascii="Arial" w:hAnsi="Arial" w:cs="Arial"/>
                <w:b/>
                <w:sz w:val="18"/>
                <w:szCs w:val="16"/>
              </w:rPr>
            </w:pPr>
            <w:r w:rsidRPr="005D738C">
              <w:rPr>
                <w:rFonts w:ascii="Arial" w:hAnsi="Arial" w:cs="Arial"/>
                <w:b/>
                <w:sz w:val="18"/>
                <w:szCs w:val="16"/>
              </w:rPr>
              <w:t>No.</w:t>
            </w:r>
          </w:p>
        </w:tc>
        <w:tc>
          <w:tcPr>
            <w:tcW w:w="2128" w:type="dxa"/>
            <w:vAlign w:val="center"/>
          </w:tcPr>
          <w:p w:rsidR="00BE32EC" w:rsidRPr="005D738C" w:rsidRDefault="00BE32EC" w:rsidP="00BE32EC">
            <w:pPr>
              <w:rPr>
                <w:rFonts w:ascii="Arial" w:hAnsi="Arial" w:cs="Arial"/>
                <w:b/>
                <w:sz w:val="18"/>
                <w:szCs w:val="16"/>
              </w:rPr>
            </w:pPr>
            <w:r w:rsidRPr="005D738C">
              <w:rPr>
                <w:rFonts w:ascii="Arial" w:hAnsi="Arial" w:cs="Arial"/>
                <w:b/>
                <w:sz w:val="18"/>
                <w:szCs w:val="16"/>
              </w:rPr>
              <w:t>Descripción de entregable</w:t>
            </w:r>
          </w:p>
        </w:tc>
        <w:tc>
          <w:tcPr>
            <w:tcW w:w="1184" w:type="dxa"/>
            <w:vAlign w:val="center"/>
          </w:tcPr>
          <w:p w:rsidR="00BE32EC" w:rsidRPr="005D738C" w:rsidRDefault="00BE32EC" w:rsidP="00BE32EC">
            <w:pPr>
              <w:rPr>
                <w:rFonts w:ascii="Arial" w:hAnsi="Arial" w:cs="Arial"/>
                <w:b/>
                <w:sz w:val="18"/>
                <w:szCs w:val="16"/>
              </w:rPr>
            </w:pPr>
            <w:r w:rsidRPr="005D738C">
              <w:rPr>
                <w:rFonts w:ascii="Arial" w:hAnsi="Arial" w:cs="Arial"/>
                <w:b/>
                <w:sz w:val="18"/>
                <w:szCs w:val="16"/>
              </w:rPr>
              <w:t>Forma de entrega</w:t>
            </w:r>
          </w:p>
        </w:tc>
        <w:tc>
          <w:tcPr>
            <w:tcW w:w="1617" w:type="dxa"/>
            <w:vAlign w:val="center"/>
          </w:tcPr>
          <w:p w:rsidR="00BE32EC" w:rsidRPr="005D738C" w:rsidRDefault="00BE32EC" w:rsidP="00BE32EC">
            <w:pPr>
              <w:rPr>
                <w:rFonts w:ascii="Arial" w:hAnsi="Arial" w:cs="Arial"/>
                <w:b/>
                <w:sz w:val="18"/>
                <w:szCs w:val="16"/>
              </w:rPr>
            </w:pPr>
            <w:r w:rsidRPr="005D738C">
              <w:rPr>
                <w:rFonts w:ascii="Arial" w:hAnsi="Arial" w:cs="Arial"/>
                <w:b/>
                <w:sz w:val="18"/>
                <w:szCs w:val="16"/>
              </w:rPr>
              <w:t>Plazo de entrega</w:t>
            </w:r>
          </w:p>
        </w:tc>
        <w:tc>
          <w:tcPr>
            <w:tcW w:w="1845" w:type="dxa"/>
            <w:vAlign w:val="center"/>
          </w:tcPr>
          <w:p w:rsidR="00BE32EC" w:rsidRPr="005D738C" w:rsidRDefault="00BE32EC" w:rsidP="00BE32EC">
            <w:pPr>
              <w:rPr>
                <w:rFonts w:ascii="Arial" w:hAnsi="Arial" w:cs="Arial"/>
                <w:b/>
                <w:sz w:val="18"/>
                <w:szCs w:val="16"/>
              </w:rPr>
            </w:pPr>
            <w:r w:rsidRPr="005D738C">
              <w:rPr>
                <w:rFonts w:ascii="Arial" w:hAnsi="Arial" w:cs="Arial"/>
                <w:b/>
                <w:sz w:val="18"/>
                <w:szCs w:val="16"/>
              </w:rPr>
              <w:t>Lugar de entrega</w:t>
            </w:r>
          </w:p>
        </w:tc>
      </w:tr>
      <w:tr w:rsidR="00BE32EC" w:rsidRPr="005D738C" w:rsidTr="00BE32EC">
        <w:trPr>
          <w:jc w:val="center"/>
        </w:trPr>
        <w:tc>
          <w:tcPr>
            <w:tcW w:w="539"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1</w:t>
            </w:r>
          </w:p>
        </w:tc>
        <w:tc>
          <w:tcPr>
            <w:tcW w:w="2128"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Plan de trabajo para los servicios de implementación y despliegue, el cual deberá incluir al menos la siguiente información:</w:t>
            </w:r>
          </w:p>
          <w:p w:rsidR="00BE32EC" w:rsidRPr="005D738C" w:rsidRDefault="00BE32EC" w:rsidP="00BE32EC">
            <w:pPr>
              <w:rPr>
                <w:rFonts w:ascii="Arial" w:hAnsi="Arial" w:cs="Arial"/>
                <w:sz w:val="18"/>
                <w:szCs w:val="16"/>
              </w:rPr>
            </w:pPr>
            <w:r w:rsidRPr="005D738C">
              <w:rPr>
                <w:rFonts w:ascii="Arial" w:hAnsi="Arial" w:cs="Arial"/>
                <w:sz w:val="18"/>
                <w:szCs w:val="16"/>
              </w:rPr>
              <w:t>Lista de actividades</w:t>
            </w:r>
          </w:p>
          <w:p w:rsidR="00BE32EC" w:rsidRPr="005D738C" w:rsidRDefault="00BE32EC" w:rsidP="00BE32EC">
            <w:pPr>
              <w:rPr>
                <w:rFonts w:ascii="Arial" w:hAnsi="Arial" w:cs="Arial"/>
                <w:sz w:val="18"/>
                <w:szCs w:val="16"/>
              </w:rPr>
            </w:pPr>
            <w:r w:rsidRPr="005D738C">
              <w:rPr>
                <w:rFonts w:ascii="Arial" w:hAnsi="Arial" w:cs="Arial"/>
                <w:sz w:val="18"/>
                <w:szCs w:val="16"/>
              </w:rPr>
              <w:t>Fechas y responsables de las actividades</w:t>
            </w:r>
          </w:p>
        </w:tc>
        <w:tc>
          <w:tcPr>
            <w:tcW w:w="1184"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Impresa</w:t>
            </w:r>
          </w:p>
        </w:tc>
        <w:tc>
          <w:tcPr>
            <w:tcW w:w="1617"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5 días naturales posteriores a la fecha de finalización de las pruebas</w:t>
            </w:r>
          </w:p>
        </w:tc>
        <w:tc>
          <w:tcPr>
            <w:tcW w:w="1845"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 xml:space="preserve">Oficinas Centrales del Instituto </w:t>
            </w:r>
          </w:p>
        </w:tc>
      </w:tr>
      <w:tr w:rsidR="00BE32EC" w:rsidRPr="005D738C" w:rsidTr="00BE32EC">
        <w:trPr>
          <w:jc w:val="center"/>
        </w:trPr>
        <w:tc>
          <w:tcPr>
            <w:tcW w:w="539"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2</w:t>
            </w:r>
          </w:p>
        </w:tc>
        <w:tc>
          <w:tcPr>
            <w:tcW w:w="2128"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Datos del usuario administrador de la configuración de la página web, incluyendo el manual de uso correspondiente.</w:t>
            </w:r>
          </w:p>
        </w:tc>
        <w:tc>
          <w:tcPr>
            <w:tcW w:w="1184"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Correo electrónico</w:t>
            </w:r>
          </w:p>
        </w:tc>
        <w:tc>
          <w:tcPr>
            <w:tcW w:w="1617"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5 días naturales posteriores a la fecha de finalización del servicio de implementación y despliegue.</w:t>
            </w:r>
          </w:p>
        </w:tc>
        <w:tc>
          <w:tcPr>
            <w:tcW w:w="1845"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 xml:space="preserve">Correo electrónico: </w:t>
            </w:r>
            <w:hyperlink r:id="rId34" w:history="1">
              <w:r w:rsidRPr="005D738C">
                <w:rPr>
                  <w:rStyle w:val="Hipervnculo"/>
                  <w:rFonts w:ascii="Arial" w:hAnsi="Arial" w:cs="Arial"/>
                  <w:sz w:val="18"/>
                  <w:szCs w:val="16"/>
                </w:rPr>
                <w:t>sas.unicom@ine.mx</w:t>
              </w:r>
            </w:hyperlink>
            <w:r w:rsidRPr="005D738C">
              <w:rPr>
                <w:rFonts w:ascii="Arial" w:hAnsi="Arial" w:cs="Arial"/>
                <w:sz w:val="18"/>
                <w:szCs w:val="16"/>
              </w:rPr>
              <w:t xml:space="preserve"> </w:t>
            </w:r>
          </w:p>
        </w:tc>
      </w:tr>
      <w:tr w:rsidR="00BE32EC" w:rsidRPr="005D738C" w:rsidTr="00BE32EC">
        <w:trPr>
          <w:jc w:val="center"/>
        </w:trPr>
        <w:tc>
          <w:tcPr>
            <w:tcW w:w="539"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3</w:t>
            </w:r>
          </w:p>
        </w:tc>
        <w:tc>
          <w:tcPr>
            <w:tcW w:w="2128"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Memoria técnica de configuración de los servicios.</w:t>
            </w:r>
          </w:p>
        </w:tc>
        <w:tc>
          <w:tcPr>
            <w:tcW w:w="1184"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Impresa</w:t>
            </w:r>
          </w:p>
        </w:tc>
        <w:tc>
          <w:tcPr>
            <w:tcW w:w="1617"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10 días naturales posteriores a la fecha de finalización del servicio de implementación y despliegue.</w:t>
            </w:r>
          </w:p>
        </w:tc>
        <w:tc>
          <w:tcPr>
            <w:tcW w:w="1845"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 xml:space="preserve">Oficinas Centrales del Instituto </w:t>
            </w:r>
          </w:p>
        </w:tc>
      </w:tr>
      <w:tr w:rsidR="00BE32EC" w:rsidRPr="005D738C" w:rsidTr="00BE32EC">
        <w:trPr>
          <w:jc w:val="center"/>
        </w:trPr>
        <w:tc>
          <w:tcPr>
            <w:tcW w:w="539"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4</w:t>
            </w:r>
          </w:p>
        </w:tc>
        <w:tc>
          <w:tcPr>
            <w:tcW w:w="2128"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Reporte o informe de cumplimiento de niveles de servicio.</w:t>
            </w:r>
          </w:p>
        </w:tc>
        <w:tc>
          <w:tcPr>
            <w:tcW w:w="1184"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Impresa</w:t>
            </w:r>
          </w:p>
        </w:tc>
        <w:tc>
          <w:tcPr>
            <w:tcW w:w="1617"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Mensual, durante los 3 días naturales posteriores al cumplimiento del mes de servicio.</w:t>
            </w:r>
          </w:p>
        </w:tc>
        <w:tc>
          <w:tcPr>
            <w:tcW w:w="1845" w:type="dxa"/>
            <w:vAlign w:val="center"/>
          </w:tcPr>
          <w:p w:rsidR="00BE32EC" w:rsidRPr="005D738C" w:rsidRDefault="00BE32EC" w:rsidP="00BE32EC">
            <w:pPr>
              <w:rPr>
                <w:rFonts w:ascii="Arial" w:hAnsi="Arial" w:cs="Arial"/>
                <w:sz w:val="18"/>
                <w:szCs w:val="16"/>
              </w:rPr>
            </w:pPr>
            <w:r w:rsidRPr="005D738C">
              <w:rPr>
                <w:rFonts w:ascii="Arial" w:hAnsi="Arial" w:cs="Arial"/>
                <w:sz w:val="18"/>
                <w:szCs w:val="16"/>
              </w:rPr>
              <w:t xml:space="preserve">Oficinas Centrales del Instituto </w:t>
            </w:r>
          </w:p>
        </w:tc>
      </w:tr>
    </w:tbl>
    <w:p w:rsidR="00BE32EC" w:rsidRPr="00437BD3" w:rsidRDefault="00BE32EC" w:rsidP="0024096F">
      <w:pPr>
        <w:pStyle w:val="AnexoTitulo"/>
        <w:numPr>
          <w:ilvl w:val="1"/>
          <w:numId w:val="101"/>
        </w:numPr>
        <w:ind w:left="788" w:hanging="431"/>
        <w:rPr>
          <w:u w:val="single"/>
        </w:rPr>
      </w:pPr>
      <w:r w:rsidRPr="00437BD3">
        <w:rPr>
          <w:u w:val="single"/>
        </w:rPr>
        <w:t>Servicio de Nombres de Dominio (DNS) en Internet</w:t>
      </w:r>
    </w:p>
    <w:p w:rsidR="00BE32EC" w:rsidRPr="00BE32EC" w:rsidRDefault="00BE32EC" w:rsidP="00BE32EC">
      <w:pPr>
        <w:spacing w:before="60" w:after="60"/>
        <w:jc w:val="both"/>
        <w:rPr>
          <w:rFonts w:ascii="Arial" w:hAnsi="Arial" w:cs="Arial"/>
        </w:rPr>
      </w:pPr>
    </w:p>
    <w:p w:rsidR="00BE32EC" w:rsidRPr="00BE32EC" w:rsidRDefault="00BE32EC" w:rsidP="00BE32EC">
      <w:pPr>
        <w:spacing w:before="60" w:after="60"/>
        <w:ind w:left="321"/>
        <w:jc w:val="both"/>
        <w:rPr>
          <w:rFonts w:ascii="Arial" w:hAnsi="Arial" w:cs="Arial"/>
        </w:rPr>
      </w:pPr>
      <w:r w:rsidRPr="00BE32EC">
        <w:rPr>
          <w:rFonts w:ascii="Arial" w:hAnsi="Arial" w:cs="Arial"/>
        </w:rPr>
        <w:t xml:space="preserve">Se requiere un servicio de Nombres de Dominio en internet en un servicio de nube de cómputo para resolver los nombres del dominio </w:t>
      </w:r>
      <w:r w:rsidRPr="00BE32EC">
        <w:rPr>
          <w:rFonts w:ascii="Arial" w:hAnsi="Arial" w:cs="Arial"/>
          <w:b/>
        </w:rPr>
        <w:t>ine.mx</w:t>
      </w:r>
      <w:r w:rsidRPr="00BE32EC">
        <w:rPr>
          <w:rFonts w:ascii="Arial" w:hAnsi="Arial" w:cs="Arial"/>
        </w:rPr>
        <w:t xml:space="preserve"> de internet con las siguientes características mínimas:</w:t>
      </w:r>
    </w:p>
    <w:p w:rsidR="00BE32EC" w:rsidRPr="00437BD3" w:rsidRDefault="00BE32EC" w:rsidP="00BE32EC">
      <w:pPr>
        <w:spacing w:before="60" w:after="60"/>
        <w:ind w:left="321"/>
        <w:jc w:val="both"/>
        <w:rPr>
          <w:rFonts w:cs="Arial"/>
        </w:rPr>
      </w:pPr>
    </w:p>
    <w:p w:rsidR="00BE32EC" w:rsidRPr="00437BD3" w:rsidRDefault="00BE32EC" w:rsidP="0024096F">
      <w:pPr>
        <w:pStyle w:val="AnexoTitulo"/>
        <w:numPr>
          <w:ilvl w:val="2"/>
          <w:numId w:val="101"/>
        </w:numPr>
        <w:ind w:left="1560" w:hanging="840"/>
        <w:jc w:val="both"/>
        <w:outlineLvl w:val="9"/>
        <w:rPr>
          <w:rFonts w:cs="Arial"/>
          <w:b w:val="0"/>
          <w:sz w:val="20"/>
          <w:szCs w:val="20"/>
        </w:rPr>
      </w:pPr>
      <w:r w:rsidRPr="00437BD3">
        <w:rPr>
          <w:rFonts w:cs="Arial"/>
          <w:b w:val="0"/>
          <w:sz w:val="20"/>
          <w:szCs w:val="20"/>
        </w:rPr>
        <w:lastRenderedPageBreak/>
        <w:t xml:space="preserve">Alta </w:t>
      </w:r>
      <w:r w:rsidRPr="00437BD3">
        <w:rPr>
          <w:b w:val="0"/>
        </w:rPr>
        <w:t>disponibilidad</w:t>
      </w:r>
      <w:r w:rsidRPr="00437BD3">
        <w:rPr>
          <w:rFonts w:cs="Arial"/>
          <w:b w:val="0"/>
          <w:sz w:val="20"/>
          <w:szCs w:val="20"/>
        </w:rPr>
        <w:t xml:space="preserve"> en los diversos centros de datos de la nube del proveedor</w:t>
      </w:r>
    </w:p>
    <w:p w:rsidR="00BE32EC" w:rsidRPr="00437BD3" w:rsidRDefault="00BE32EC" w:rsidP="0024096F">
      <w:pPr>
        <w:pStyle w:val="AnexoTitulo"/>
        <w:numPr>
          <w:ilvl w:val="2"/>
          <w:numId w:val="101"/>
        </w:numPr>
        <w:ind w:left="1560" w:hanging="840"/>
        <w:jc w:val="both"/>
        <w:outlineLvl w:val="9"/>
        <w:rPr>
          <w:rFonts w:cs="Arial"/>
          <w:b w:val="0"/>
          <w:sz w:val="20"/>
          <w:szCs w:val="20"/>
        </w:rPr>
      </w:pPr>
      <w:r w:rsidRPr="00437BD3">
        <w:rPr>
          <w:rFonts w:cs="Arial"/>
          <w:b w:val="0"/>
          <w:sz w:val="20"/>
          <w:szCs w:val="20"/>
        </w:rPr>
        <w:t>Elasticidad: capacidad para crecer o decrecer infraestructura bajo demanda.</w:t>
      </w:r>
    </w:p>
    <w:p w:rsidR="00BE32EC" w:rsidRPr="00437BD3" w:rsidRDefault="00BE32EC" w:rsidP="0024096F">
      <w:pPr>
        <w:pStyle w:val="AnexoTitulo"/>
        <w:numPr>
          <w:ilvl w:val="2"/>
          <w:numId w:val="101"/>
        </w:numPr>
        <w:ind w:left="1560" w:hanging="840"/>
        <w:jc w:val="both"/>
        <w:outlineLvl w:val="9"/>
        <w:rPr>
          <w:rFonts w:cs="Arial"/>
          <w:b w:val="0"/>
          <w:sz w:val="20"/>
          <w:szCs w:val="20"/>
        </w:rPr>
      </w:pPr>
      <w:r w:rsidRPr="00437BD3">
        <w:rPr>
          <w:rFonts w:cs="Arial"/>
          <w:b w:val="0"/>
          <w:sz w:val="20"/>
          <w:szCs w:val="20"/>
        </w:rPr>
        <w:t>Balanceo de carga entre los diversos centros de datos de la nube de cómputo.</w:t>
      </w:r>
    </w:p>
    <w:p w:rsidR="00BE32EC" w:rsidRPr="00437BD3" w:rsidRDefault="00BE32EC" w:rsidP="0024096F">
      <w:pPr>
        <w:pStyle w:val="AnexoTitulo"/>
        <w:numPr>
          <w:ilvl w:val="2"/>
          <w:numId w:val="101"/>
        </w:numPr>
        <w:ind w:left="1560" w:hanging="840"/>
        <w:jc w:val="both"/>
        <w:outlineLvl w:val="9"/>
        <w:rPr>
          <w:rFonts w:cs="Arial"/>
          <w:b w:val="0"/>
          <w:sz w:val="20"/>
          <w:szCs w:val="20"/>
        </w:rPr>
      </w:pPr>
      <w:r w:rsidRPr="00437BD3">
        <w:rPr>
          <w:rFonts w:cs="Arial"/>
          <w:b w:val="0"/>
          <w:sz w:val="20"/>
          <w:szCs w:val="20"/>
        </w:rPr>
        <w:t>Deberá contar con Proximidad Geográfica</w:t>
      </w:r>
    </w:p>
    <w:p w:rsidR="00BE32EC" w:rsidRPr="00437BD3" w:rsidRDefault="00BE32EC" w:rsidP="0024096F">
      <w:pPr>
        <w:pStyle w:val="AnexoTitulo"/>
        <w:numPr>
          <w:ilvl w:val="2"/>
          <w:numId w:val="101"/>
        </w:numPr>
        <w:ind w:left="1560" w:hanging="840"/>
        <w:jc w:val="both"/>
        <w:outlineLvl w:val="9"/>
        <w:rPr>
          <w:rFonts w:cs="Arial"/>
          <w:b w:val="0"/>
          <w:sz w:val="20"/>
          <w:szCs w:val="20"/>
        </w:rPr>
      </w:pPr>
      <w:r w:rsidRPr="00437BD3">
        <w:rPr>
          <w:rFonts w:cs="Arial"/>
          <w:b w:val="0"/>
          <w:sz w:val="20"/>
          <w:szCs w:val="20"/>
        </w:rPr>
        <w:t xml:space="preserve">Soporte del algoritmo Round </w:t>
      </w:r>
      <w:proofErr w:type="spellStart"/>
      <w:r w:rsidRPr="00437BD3">
        <w:rPr>
          <w:rFonts w:cs="Arial"/>
          <w:b w:val="0"/>
          <w:sz w:val="20"/>
          <w:szCs w:val="20"/>
        </w:rPr>
        <w:t>Robin</w:t>
      </w:r>
      <w:proofErr w:type="spellEnd"/>
      <w:r w:rsidRPr="00437BD3">
        <w:rPr>
          <w:rFonts w:cs="Arial"/>
          <w:b w:val="0"/>
          <w:sz w:val="20"/>
          <w:szCs w:val="20"/>
        </w:rPr>
        <w:t>.</w:t>
      </w:r>
    </w:p>
    <w:p w:rsidR="00BE32EC" w:rsidRPr="00437BD3" w:rsidRDefault="00BE32EC" w:rsidP="0024096F">
      <w:pPr>
        <w:pStyle w:val="AnexoTitulo"/>
        <w:numPr>
          <w:ilvl w:val="2"/>
          <w:numId w:val="101"/>
        </w:numPr>
        <w:ind w:left="1560" w:hanging="840"/>
        <w:jc w:val="both"/>
        <w:outlineLvl w:val="9"/>
        <w:rPr>
          <w:rFonts w:cs="Arial"/>
          <w:b w:val="0"/>
          <w:sz w:val="20"/>
          <w:szCs w:val="20"/>
        </w:rPr>
      </w:pPr>
      <w:r w:rsidRPr="00437BD3">
        <w:rPr>
          <w:rFonts w:cs="Arial"/>
          <w:b w:val="0"/>
          <w:sz w:val="20"/>
          <w:szCs w:val="20"/>
        </w:rPr>
        <w:t>Soporte para dominios y subdominios.</w:t>
      </w:r>
    </w:p>
    <w:p w:rsidR="00BE32EC" w:rsidRPr="00437BD3" w:rsidRDefault="00BE32EC" w:rsidP="0024096F">
      <w:pPr>
        <w:pStyle w:val="AnexoTitulo"/>
        <w:numPr>
          <w:ilvl w:val="2"/>
          <w:numId w:val="101"/>
        </w:numPr>
        <w:ind w:left="1560" w:hanging="840"/>
        <w:jc w:val="both"/>
        <w:outlineLvl w:val="9"/>
        <w:rPr>
          <w:rFonts w:cs="Arial"/>
          <w:b w:val="0"/>
          <w:sz w:val="20"/>
          <w:szCs w:val="20"/>
        </w:rPr>
      </w:pPr>
      <w:r w:rsidRPr="00437BD3">
        <w:rPr>
          <w:rFonts w:cs="Arial"/>
          <w:b w:val="0"/>
          <w:sz w:val="20"/>
          <w:szCs w:val="20"/>
          <w:shd w:val="clear" w:color="auto" w:fill="FFFFFF" w:themeFill="background1"/>
        </w:rPr>
        <w:t>Capacidad para mitigar ataques de negación de servicio volumétricos y distribuidos (</w:t>
      </w:r>
      <w:proofErr w:type="spellStart"/>
      <w:r w:rsidRPr="00437BD3">
        <w:rPr>
          <w:rFonts w:cs="Arial"/>
          <w:b w:val="0"/>
          <w:sz w:val="20"/>
          <w:szCs w:val="20"/>
          <w:shd w:val="clear" w:color="auto" w:fill="FFFFFF" w:themeFill="background1"/>
        </w:rPr>
        <w:t>DDoS</w:t>
      </w:r>
      <w:proofErr w:type="spellEnd"/>
      <w:r w:rsidRPr="00437BD3">
        <w:rPr>
          <w:rFonts w:cs="Arial"/>
          <w:b w:val="0"/>
          <w:sz w:val="20"/>
          <w:szCs w:val="20"/>
          <w:shd w:val="clear" w:color="auto" w:fill="FFFFFF" w:themeFill="background1"/>
        </w:rPr>
        <w:t>) de manera ilimitada durante la vigencia del servicio.</w:t>
      </w:r>
    </w:p>
    <w:p w:rsidR="00BE32EC" w:rsidRPr="00437BD3" w:rsidRDefault="00BE32EC" w:rsidP="0024096F">
      <w:pPr>
        <w:pStyle w:val="AnexoTitulo"/>
        <w:numPr>
          <w:ilvl w:val="2"/>
          <w:numId w:val="101"/>
        </w:numPr>
        <w:ind w:left="1560" w:hanging="840"/>
        <w:jc w:val="both"/>
        <w:outlineLvl w:val="9"/>
        <w:rPr>
          <w:rFonts w:cs="Arial"/>
          <w:b w:val="0"/>
          <w:sz w:val="20"/>
          <w:szCs w:val="20"/>
        </w:rPr>
      </w:pPr>
      <w:r w:rsidRPr="00437BD3">
        <w:rPr>
          <w:rFonts w:cs="Arial"/>
          <w:b w:val="0"/>
          <w:sz w:val="20"/>
          <w:szCs w:val="20"/>
        </w:rPr>
        <w:t>Deberá contar con la característica para crecer o decrecer infraestructura del servicio bajo demanda.</w:t>
      </w:r>
    </w:p>
    <w:p w:rsidR="00BE32EC" w:rsidRPr="00437BD3" w:rsidRDefault="00BE32EC" w:rsidP="0024096F">
      <w:pPr>
        <w:pStyle w:val="AnexoTitulo"/>
        <w:numPr>
          <w:ilvl w:val="2"/>
          <w:numId w:val="101"/>
        </w:numPr>
        <w:ind w:left="1560" w:hanging="840"/>
        <w:jc w:val="both"/>
        <w:outlineLvl w:val="9"/>
        <w:rPr>
          <w:rFonts w:cs="Arial"/>
          <w:b w:val="0"/>
          <w:sz w:val="20"/>
          <w:szCs w:val="20"/>
        </w:rPr>
      </w:pPr>
      <w:r w:rsidRPr="00437BD3">
        <w:rPr>
          <w:rFonts w:cs="Arial"/>
          <w:b w:val="0"/>
          <w:sz w:val="20"/>
          <w:szCs w:val="20"/>
        </w:rPr>
        <w:t>Deberá contar con una consola web de administración con las siguientes características mínimas</w:t>
      </w:r>
    </w:p>
    <w:p w:rsidR="00BE32EC" w:rsidRPr="00437BD3" w:rsidRDefault="00BE32EC" w:rsidP="0024096F">
      <w:pPr>
        <w:pStyle w:val="AnexoTitulo"/>
        <w:numPr>
          <w:ilvl w:val="2"/>
          <w:numId w:val="101"/>
        </w:numPr>
        <w:ind w:left="1560" w:hanging="840"/>
        <w:jc w:val="both"/>
        <w:outlineLvl w:val="9"/>
        <w:rPr>
          <w:rFonts w:cs="Arial"/>
          <w:b w:val="0"/>
          <w:sz w:val="20"/>
          <w:szCs w:val="20"/>
        </w:rPr>
      </w:pPr>
      <w:r w:rsidRPr="00437BD3">
        <w:rPr>
          <w:rFonts w:cs="Arial"/>
          <w:b w:val="0"/>
          <w:sz w:val="20"/>
          <w:szCs w:val="20"/>
        </w:rPr>
        <w:t>Acceso mediante doble factor de autenticación.</w:t>
      </w:r>
    </w:p>
    <w:p w:rsidR="00BE32EC" w:rsidRPr="00437BD3" w:rsidRDefault="00BE32EC" w:rsidP="0024096F">
      <w:pPr>
        <w:pStyle w:val="AnexoTitulo"/>
        <w:numPr>
          <w:ilvl w:val="2"/>
          <w:numId w:val="101"/>
        </w:numPr>
        <w:ind w:left="1560" w:hanging="840"/>
        <w:jc w:val="both"/>
        <w:outlineLvl w:val="9"/>
        <w:rPr>
          <w:rFonts w:cs="Arial"/>
          <w:b w:val="0"/>
          <w:sz w:val="20"/>
          <w:szCs w:val="20"/>
        </w:rPr>
      </w:pPr>
      <w:r w:rsidRPr="00437BD3">
        <w:rPr>
          <w:rFonts w:cs="Arial"/>
          <w:b w:val="0"/>
          <w:sz w:val="20"/>
          <w:szCs w:val="20"/>
        </w:rPr>
        <w:t xml:space="preserve">Capacidad para realizar registros de DNS de tipo CNAME, ALIAS, </w:t>
      </w:r>
      <w:proofErr w:type="spellStart"/>
      <w:r w:rsidRPr="00437BD3">
        <w:rPr>
          <w:rFonts w:cs="Arial"/>
          <w:b w:val="0"/>
          <w:sz w:val="20"/>
          <w:szCs w:val="20"/>
        </w:rPr>
        <w:t>Address</w:t>
      </w:r>
      <w:proofErr w:type="spellEnd"/>
      <w:r w:rsidRPr="00437BD3">
        <w:rPr>
          <w:rFonts w:cs="Arial"/>
          <w:b w:val="0"/>
          <w:sz w:val="20"/>
          <w:szCs w:val="20"/>
        </w:rPr>
        <w:t>, MX, PTR, SOA, NS</w:t>
      </w:r>
    </w:p>
    <w:p w:rsidR="00BE32EC" w:rsidRPr="00437BD3" w:rsidRDefault="00BE32EC" w:rsidP="0024096F">
      <w:pPr>
        <w:pStyle w:val="AnexoTitulo"/>
        <w:numPr>
          <w:ilvl w:val="2"/>
          <w:numId w:val="101"/>
        </w:numPr>
        <w:ind w:left="1560" w:hanging="840"/>
        <w:jc w:val="both"/>
        <w:outlineLvl w:val="9"/>
        <w:rPr>
          <w:rFonts w:cs="Arial"/>
          <w:b w:val="0"/>
          <w:sz w:val="20"/>
          <w:szCs w:val="20"/>
        </w:rPr>
      </w:pPr>
      <w:r w:rsidRPr="00437BD3">
        <w:rPr>
          <w:rFonts w:cs="Arial"/>
          <w:b w:val="0"/>
          <w:sz w:val="20"/>
          <w:szCs w:val="20"/>
        </w:rPr>
        <w:t>Administración de acceso mediante perfiles de usuario.</w:t>
      </w:r>
    </w:p>
    <w:p w:rsidR="00BE32EC" w:rsidRPr="00437BD3" w:rsidRDefault="00BE32EC" w:rsidP="0024096F">
      <w:pPr>
        <w:pStyle w:val="AnexoTitulo"/>
        <w:numPr>
          <w:ilvl w:val="2"/>
          <w:numId w:val="101"/>
        </w:numPr>
        <w:ind w:left="1560" w:hanging="840"/>
        <w:jc w:val="both"/>
        <w:outlineLvl w:val="9"/>
        <w:rPr>
          <w:rFonts w:cs="Arial"/>
          <w:b w:val="0"/>
          <w:sz w:val="20"/>
          <w:szCs w:val="20"/>
        </w:rPr>
      </w:pPr>
      <w:r w:rsidRPr="00437BD3">
        <w:rPr>
          <w:rFonts w:cs="Arial"/>
          <w:b w:val="0"/>
          <w:sz w:val="20"/>
          <w:szCs w:val="20"/>
        </w:rPr>
        <w:t>Deberá poder configurarse el TTL mediante la consola de administración.</w:t>
      </w:r>
    </w:p>
    <w:p w:rsidR="00BE32EC" w:rsidRPr="00437BD3" w:rsidRDefault="00BE32EC" w:rsidP="0024096F">
      <w:pPr>
        <w:pStyle w:val="AnexoTitulo"/>
        <w:numPr>
          <w:ilvl w:val="2"/>
          <w:numId w:val="101"/>
        </w:numPr>
        <w:ind w:left="1560" w:hanging="840"/>
        <w:jc w:val="both"/>
        <w:outlineLvl w:val="9"/>
        <w:rPr>
          <w:rFonts w:cs="Arial"/>
          <w:b w:val="0"/>
          <w:sz w:val="20"/>
          <w:szCs w:val="20"/>
        </w:rPr>
      </w:pPr>
      <w:r w:rsidRPr="00437BD3">
        <w:rPr>
          <w:rFonts w:cs="Arial"/>
          <w:b w:val="0"/>
          <w:sz w:val="20"/>
          <w:szCs w:val="20"/>
        </w:rPr>
        <w:t>Monitoreo del desempeño del servicio mediante gráficas o tableros en tiempo real y revisión de datos históricos de al menos 6 meses.</w:t>
      </w:r>
    </w:p>
    <w:p w:rsidR="00BE32EC" w:rsidRPr="00437BD3" w:rsidRDefault="00BE32EC" w:rsidP="0024096F">
      <w:pPr>
        <w:pStyle w:val="AnexoTitulo"/>
        <w:numPr>
          <w:ilvl w:val="2"/>
          <w:numId w:val="101"/>
        </w:numPr>
        <w:ind w:left="1560" w:hanging="840"/>
        <w:jc w:val="both"/>
        <w:outlineLvl w:val="9"/>
        <w:rPr>
          <w:rFonts w:cs="Arial"/>
          <w:b w:val="0"/>
          <w:sz w:val="20"/>
          <w:szCs w:val="20"/>
        </w:rPr>
      </w:pPr>
      <w:r w:rsidRPr="00437BD3">
        <w:rPr>
          <w:rFonts w:cs="Arial"/>
          <w:b w:val="0"/>
          <w:sz w:val="20"/>
          <w:szCs w:val="20"/>
        </w:rPr>
        <w:t>Acceso a las estadísticas del servicio de DNS.</w:t>
      </w:r>
    </w:p>
    <w:p w:rsidR="00BE32EC" w:rsidRPr="00437BD3" w:rsidRDefault="00BE32EC" w:rsidP="0024096F">
      <w:pPr>
        <w:pStyle w:val="AnexoTitulo"/>
        <w:numPr>
          <w:ilvl w:val="2"/>
          <w:numId w:val="101"/>
        </w:numPr>
        <w:ind w:left="1560" w:hanging="840"/>
        <w:jc w:val="both"/>
        <w:outlineLvl w:val="9"/>
        <w:rPr>
          <w:rFonts w:cs="Arial"/>
          <w:b w:val="0"/>
          <w:sz w:val="20"/>
          <w:szCs w:val="20"/>
        </w:rPr>
      </w:pPr>
      <w:r w:rsidRPr="00437BD3">
        <w:rPr>
          <w:rFonts w:cs="Arial"/>
          <w:b w:val="0"/>
          <w:sz w:val="20"/>
          <w:szCs w:val="20"/>
        </w:rPr>
        <w:t>El servicio de DNS será utilizado por los sistemas Institucionales tipo A, B y C, así como para los sitios web Institucionales tipo A y B.</w:t>
      </w:r>
    </w:p>
    <w:p w:rsidR="00BE32EC" w:rsidRPr="00437BD3" w:rsidRDefault="00BE32EC" w:rsidP="00BE32EC">
      <w:pPr>
        <w:spacing w:before="60" w:after="60"/>
        <w:ind w:left="321"/>
        <w:jc w:val="both"/>
        <w:rPr>
          <w:rFonts w:cs="Arial"/>
        </w:rPr>
      </w:pPr>
    </w:p>
    <w:p w:rsidR="00BE32EC" w:rsidRPr="00437BD3" w:rsidRDefault="00BE32EC" w:rsidP="0024096F">
      <w:pPr>
        <w:pStyle w:val="AnexoTitulo"/>
        <w:numPr>
          <w:ilvl w:val="2"/>
          <w:numId w:val="101"/>
        </w:numPr>
        <w:ind w:left="1560" w:hanging="840"/>
        <w:outlineLvl w:val="9"/>
        <w:rPr>
          <w:rFonts w:cs="Arial"/>
          <w:sz w:val="20"/>
          <w:szCs w:val="20"/>
        </w:rPr>
      </w:pPr>
      <w:r w:rsidRPr="00437BD3">
        <w:rPr>
          <w:rFonts w:cs="Arial"/>
          <w:sz w:val="20"/>
          <w:szCs w:val="20"/>
        </w:rPr>
        <w:t>Nivel de servicio</w:t>
      </w:r>
    </w:p>
    <w:p w:rsidR="00BE32EC" w:rsidRPr="00437BD3" w:rsidRDefault="00BE32EC" w:rsidP="0024096F">
      <w:pPr>
        <w:pStyle w:val="AnexoTitulo"/>
        <w:numPr>
          <w:ilvl w:val="3"/>
          <w:numId w:val="101"/>
        </w:numPr>
        <w:ind w:left="1985" w:hanging="851"/>
        <w:outlineLvl w:val="9"/>
        <w:rPr>
          <w:rFonts w:cs="Arial"/>
          <w:b w:val="0"/>
          <w:sz w:val="20"/>
          <w:szCs w:val="20"/>
        </w:rPr>
      </w:pPr>
      <w:r w:rsidRPr="00437BD3">
        <w:rPr>
          <w:rFonts w:cs="Arial"/>
          <w:b w:val="0"/>
          <w:sz w:val="20"/>
          <w:szCs w:val="20"/>
        </w:rPr>
        <w:t>Se requiere que el servicio de DNS tenga una disponibilidad mínima mensual del 99.99%</w:t>
      </w:r>
    </w:p>
    <w:p w:rsidR="00BE32EC" w:rsidRPr="00437BD3" w:rsidRDefault="00BE32EC" w:rsidP="00BE32EC">
      <w:pPr>
        <w:spacing w:before="60" w:after="60"/>
        <w:ind w:left="321"/>
        <w:jc w:val="both"/>
        <w:rPr>
          <w:rFonts w:cs="Arial"/>
        </w:rPr>
      </w:pPr>
    </w:p>
    <w:p w:rsidR="00BE32EC" w:rsidRPr="00437BD3" w:rsidRDefault="00BE32EC" w:rsidP="0024096F">
      <w:pPr>
        <w:pStyle w:val="AnexoTitulo"/>
        <w:numPr>
          <w:ilvl w:val="2"/>
          <w:numId w:val="101"/>
        </w:numPr>
        <w:ind w:left="1560" w:hanging="840"/>
        <w:outlineLvl w:val="9"/>
        <w:rPr>
          <w:rFonts w:cs="Arial"/>
          <w:sz w:val="20"/>
          <w:szCs w:val="20"/>
          <w:shd w:val="clear" w:color="auto" w:fill="FFFFFF" w:themeFill="background1"/>
        </w:rPr>
      </w:pPr>
      <w:r w:rsidRPr="00437BD3">
        <w:rPr>
          <w:rFonts w:cs="Arial"/>
          <w:sz w:val="20"/>
          <w:szCs w:val="20"/>
          <w:shd w:val="clear" w:color="auto" w:fill="FFFFFF" w:themeFill="background1"/>
        </w:rPr>
        <w:t>Servicios de implementación y despliegue</w:t>
      </w:r>
    </w:p>
    <w:p w:rsidR="00BE32EC" w:rsidRPr="00437BD3" w:rsidRDefault="00BE32EC" w:rsidP="0024096F">
      <w:pPr>
        <w:pStyle w:val="AnexoTitulo"/>
        <w:numPr>
          <w:ilvl w:val="3"/>
          <w:numId w:val="101"/>
        </w:numPr>
        <w:ind w:left="1985" w:hanging="851"/>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t>Plan de trabajo.</w:t>
      </w:r>
    </w:p>
    <w:p w:rsidR="00BE32EC" w:rsidRPr="00437BD3" w:rsidRDefault="00BE32EC" w:rsidP="0024096F">
      <w:pPr>
        <w:pStyle w:val="AnexoTitulo"/>
        <w:numPr>
          <w:ilvl w:val="3"/>
          <w:numId w:val="101"/>
        </w:numPr>
        <w:ind w:left="1985" w:hanging="851"/>
        <w:jc w:val="both"/>
        <w:outlineLvl w:val="9"/>
        <w:rPr>
          <w:rFonts w:cs="Arial"/>
          <w:b w:val="0"/>
          <w:sz w:val="20"/>
          <w:szCs w:val="20"/>
          <w:shd w:val="clear" w:color="auto" w:fill="FFFFFF" w:themeFill="background1"/>
        </w:rPr>
      </w:pPr>
      <w:bookmarkStart w:id="978" w:name="_Hlk513565454"/>
      <w:r>
        <w:rPr>
          <w:rFonts w:cs="Arial"/>
          <w:b w:val="0"/>
          <w:sz w:val="20"/>
          <w:szCs w:val="20"/>
          <w:shd w:val="clear" w:color="auto" w:fill="FFFFFF" w:themeFill="background1"/>
        </w:rPr>
        <w:t>El proveedor deberá entregar e</w:t>
      </w:r>
      <w:r w:rsidRPr="00437BD3">
        <w:rPr>
          <w:rFonts w:cs="Arial"/>
          <w:b w:val="0"/>
          <w:sz w:val="20"/>
          <w:szCs w:val="20"/>
          <w:shd w:val="clear" w:color="auto" w:fill="FFFFFF" w:themeFill="background1"/>
        </w:rPr>
        <w:t>l cronograma de trabajo</w:t>
      </w:r>
      <w:r>
        <w:rPr>
          <w:rFonts w:cs="Arial"/>
          <w:b w:val="0"/>
          <w:sz w:val="20"/>
          <w:szCs w:val="20"/>
          <w:shd w:val="clear" w:color="auto" w:fill="FFFFFF" w:themeFill="background1"/>
        </w:rPr>
        <w:t xml:space="preserve"> mediante correo electrónico al administrador y supervisor del contrato,</w:t>
      </w:r>
      <w:r w:rsidRPr="00437BD3">
        <w:rPr>
          <w:rFonts w:cs="Arial"/>
          <w:b w:val="0"/>
          <w:sz w:val="20"/>
          <w:szCs w:val="20"/>
          <w:shd w:val="clear" w:color="auto" w:fill="FFFFFF" w:themeFill="background1"/>
        </w:rPr>
        <w:t xml:space="preserve"> </w:t>
      </w:r>
      <w:r>
        <w:rPr>
          <w:rFonts w:cs="Arial"/>
          <w:b w:val="0"/>
          <w:sz w:val="20"/>
          <w:szCs w:val="20"/>
          <w:shd w:val="clear" w:color="auto" w:fill="FFFFFF" w:themeFill="background1"/>
        </w:rPr>
        <w:t>e</w:t>
      </w:r>
      <w:r w:rsidRPr="00437BD3">
        <w:rPr>
          <w:rFonts w:cs="Arial"/>
          <w:b w:val="0"/>
          <w:sz w:val="20"/>
          <w:szCs w:val="20"/>
          <w:shd w:val="clear" w:color="auto" w:fill="FFFFFF" w:themeFill="background1"/>
        </w:rPr>
        <w:t xml:space="preserve">n el que se especifique la secuencia de ejecución de actividades, para la migración de las aplicaciones del Instituto a los servicios de infraestructura en la nube, tiempo de duración de las actividades y responsables de las mismas. </w:t>
      </w:r>
    </w:p>
    <w:p w:rsidR="00BE32EC" w:rsidRPr="00437BD3" w:rsidRDefault="00BE32EC" w:rsidP="0024096F">
      <w:pPr>
        <w:pStyle w:val="AnexoTitulo"/>
        <w:numPr>
          <w:ilvl w:val="3"/>
          <w:numId w:val="101"/>
        </w:numPr>
        <w:ind w:left="1985" w:hanging="851"/>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Instituto,</w:t>
      </w:r>
      <w:r>
        <w:rPr>
          <w:rFonts w:cs="Arial"/>
          <w:b w:val="0"/>
          <w:sz w:val="20"/>
          <w:szCs w:val="20"/>
          <w:shd w:val="clear" w:color="auto" w:fill="FFFFFF" w:themeFill="background1"/>
        </w:rPr>
        <w:t xml:space="preserve"> a través del administrador o supervisor del contrato, </w:t>
      </w:r>
      <w:r w:rsidRPr="00437BD3">
        <w:rPr>
          <w:rFonts w:cs="Arial"/>
          <w:b w:val="0"/>
          <w:sz w:val="20"/>
          <w:szCs w:val="20"/>
          <w:shd w:val="clear" w:color="auto" w:fill="FFFFFF" w:themeFill="background1"/>
        </w:rPr>
        <w:t>deberá</w:t>
      </w:r>
      <w:r>
        <w:rPr>
          <w:rFonts w:cs="Arial"/>
          <w:b w:val="0"/>
          <w:sz w:val="20"/>
          <w:szCs w:val="20"/>
          <w:shd w:val="clear" w:color="auto" w:fill="FFFFFF" w:themeFill="background1"/>
        </w:rPr>
        <w:t>n</w:t>
      </w:r>
      <w:r w:rsidRPr="00437BD3">
        <w:rPr>
          <w:rFonts w:cs="Arial"/>
          <w:b w:val="0"/>
          <w:sz w:val="20"/>
          <w:szCs w:val="20"/>
          <w:shd w:val="clear" w:color="auto" w:fill="FFFFFF" w:themeFill="background1"/>
        </w:rPr>
        <w:t xml:space="preserve"> entregar </w:t>
      </w:r>
      <w:r>
        <w:rPr>
          <w:rFonts w:cs="Arial"/>
          <w:b w:val="0"/>
          <w:sz w:val="20"/>
          <w:szCs w:val="20"/>
          <w:shd w:val="clear" w:color="auto" w:fill="FFFFFF" w:themeFill="background1"/>
        </w:rPr>
        <w:t xml:space="preserve">los formatos </w:t>
      </w:r>
      <w:r w:rsidRPr="00437BD3">
        <w:rPr>
          <w:rFonts w:cs="Arial"/>
          <w:b w:val="0"/>
          <w:sz w:val="20"/>
          <w:szCs w:val="20"/>
          <w:shd w:val="clear" w:color="auto" w:fill="FFFFFF" w:themeFill="background1"/>
        </w:rPr>
        <w:t xml:space="preserve">al proveedor </w:t>
      </w:r>
      <w:r>
        <w:rPr>
          <w:rFonts w:cs="Arial"/>
          <w:b w:val="0"/>
          <w:sz w:val="20"/>
          <w:szCs w:val="20"/>
          <w:shd w:val="clear" w:color="auto" w:fill="FFFFFF" w:themeFill="background1"/>
        </w:rPr>
        <w:t>que</w:t>
      </w:r>
      <w:r w:rsidRPr="00437BD3">
        <w:rPr>
          <w:rFonts w:cs="Arial"/>
          <w:b w:val="0"/>
          <w:sz w:val="20"/>
          <w:szCs w:val="20"/>
          <w:shd w:val="clear" w:color="auto" w:fill="FFFFFF" w:themeFill="background1"/>
        </w:rPr>
        <w:t xml:space="preserve"> éste deberá utilizar para la conformación de entregables, lo anterior,</w:t>
      </w:r>
      <w:r>
        <w:rPr>
          <w:rFonts w:cs="Arial"/>
          <w:b w:val="0"/>
          <w:sz w:val="20"/>
          <w:szCs w:val="20"/>
          <w:shd w:val="clear" w:color="auto" w:fill="FFFFFF" w:themeFill="background1"/>
        </w:rPr>
        <w:t xml:space="preserve"> mediante correo electrónico</w:t>
      </w:r>
      <w:r w:rsidRPr="00437BD3">
        <w:rPr>
          <w:rFonts w:cs="Arial"/>
          <w:b w:val="0"/>
          <w:sz w:val="20"/>
          <w:szCs w:val="20"/>
          <w:shd w:val="clear" w:color="auto" w:fill="FFFFFF" w:themeFill="background1"/>
        </w:rPr>
        <w:t xml:space="preserve"> a más tardar al día siguiente natural a la fecha de notificación del fallo.</w:t>
      </w:r>
    </w:p>
    <w:p w:rsidR="00BE32EC" w:rsidRPr="00437BD3" w:rsidRDefault="00BE32EC" w:rsidP="0024096F">
      <w:pPr>
        <w:pStyle w:val="AnexoTitulo"/>
        <w:numPr>
          <w:ilvl w:val="3"/>
          <w:numId w:val="101"/>
        </w:numPr>
        <w:ind w:left="1985" w:hanging="851"/>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plan de trabajo que se defina y los posibles cambios que se realicen durante el desarrollo del proyecto deberán ser validados y aprobados por el Instituto</w:t>
      </w:r>
      <w:r>
        <w:rPr>
          <w:rFonts w:cs="Arial"/>
          <w:b w:val="0"/>
          <w:sz w:val="20"/>
          <w:szCs w:val="20"/>
          <w:shd w:val="clear" w:color="auto" w:fill="FFFFFF" w:themeFill="background1"/>
        </w:rPr>
        <w:t>, a través del administrador de contrato.</w:t>
      </w:r>
    </w:p>
    <w:bookmarkEnd w:id="978"/>
    <w:p w:rsidR="00BE32EC" w:rsidRPr="00437BD3" w:rsidRDefault="00BE32EC" w:rsidP="00BE32EC">
      <w:pPr>
        <w:spacing w:before="60" w:after="60"/>
        <w:ind w:left="321"/>
        <w:jc w:val="both"/>
        <w:rPr>
          <w:rFonts w:cs="Arial"/>
        </w:rPr>
      </w:pPr>
    </w:p>
    <w:p w:rsidR="00BE32EC" w:rsidRPr="00437BD3" w:rsidRDefault="00BE32EC" w:rsidP="0024096F">
      <w:pPr>
        <w:pStyle w:val="AnexoTitulo"/>
        <w:numPr>
          <w:ilvl w:val="3"/>
          <w:numId w:val="101"/>
        </w:numPr>
        <w:ind w:left="1985" w:hanging="851"/>
        <w:jc w:val="both"/>
        <w:outlineLvl w:val="9"/>
        <w:rPr>
          <w:rFonts w:cs="Arial"/>
          <w:sz w:val="20"/>
          <w:szCs w:val="20"/>
        </w:rPr>
      </w:pPr>
      <w:r w:rsidRPr="00437BD3">
        <w:rPr>
          <w:rFonts w:cs="Arial"/>
          <w:sz w:val="20"/>
          <w:szCs w:val="20"/>
          <w:shd w:val="clear" w:color="auto" w:fill="FFFFFF" w:themeFill="background1"/>
        </w:rPr>
        <w:t>Actividades</w:t>
      </w:r>
      <w:r w:rsidRPr="00437BD3">
        <w:rPr>
          <w:rFonts w:cs="Arial"/>
          <w:sz w:val="20"/>
          <w:szCs w:val="20"/>
        </w:rPr>
        <w:t xml:space="preserve"> </w:t>
      </w:r>
      <w:r w:rsidRPr="00437BD3">
        <w:rPr>
          <w:rFonts w:cs="Arial"/>
          <w:color w:val="000000" w:themeColor="text1"/>
          <w:sz w:val="20"/>
          <w:szCs w:val="20"/>
        </w:rPr>
        <w:t>mínimas</w:t>
      </w:r>
      <w:r w:rsidRPr="00437BD3">
        <w:rPr>
          <w:rFonts w:cs="Arial"/>
          <w:sz w:val="20"/>
          <w:szCs w:val="20"/>
        </w:rPr>
        <w:t xml:space="preserve"> para la Implementación y despliegue</w:t>
      </w:r>
    </w:p>
    <w:p w:rsidR="00BE32EC" w:rsidRPr="00437BD3" w:rsidRDefault="00BE32EC" w:rsidP="0024096F">
      <w:pPr>
        <w:pStyle w:val="AnexoTitulo"/>
        <w:numPr>
          <w:ilvl w:val="4"/>
          <w:numId w:val="101"/>
        </w:numPr>
        <w:ind w:left="2552" w:hanging="111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Planeación del despliegue y/o migración de los servicios de DNS</w:t>
      </w:r>
    </w:p>
    <w:p w:rsidR="00BE32EC" w:rsidRPr="00437BD3" w:rsidRDefault="00BE32EC" w:rsidP="0024096F">
      <w:pPr>
        <w:pStyle w:val="AnexoTitulo"/>
        <w:numPr>
          <w:ilvl w:val="4"/>
          <w:numId w:val="101"/>
        </w:numPr>
        <w:ind w:left="2552" w:hanging="1112"/>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Configuración del servicio de DNS en internet</w:t>
      </w:r>
    </w:p>
    <w:p w:rsidR="00BE32EC" w:rsidRPr="00437BD3" w:rsidRDefault="00BE32EC" w:rsidP="00BE32EC">
      <w:pPr>
        <w:pStyle w:val="Prrafodelista"/>
        <w:spacing w:before="60" w:after="60"/>
        <w:ind w:left="1596"/>
        <w:jc w:val="both"/>
        <w:rPr>
          <w:rFonts w:ascii="Arial" w:hAnsi="Arial" w:cs="Arial"/>
          <w:lang w:eastAsia="en-US"/>
        </w:rPr>
      </w:pPr>
    </w:p>
    <w:p w:rsidR="00BE32EC" w:rsidRPr="00437BD3" w:rsidRDefault="00BE32EC" w:rsidP="0024096F">
      <w:pPr>
        <w:pStyle w:val="AnexoTitulo"/>
        <w:numPr>
          <w:ilvl w:val="4"/>
          <w:numId w:val="101"/>
        </w:numPr>
        <w:ind w:left="2552" w:hanging="1112"/>
        <w:jc w:val="both"/>
        <w:outlineLvl w:val="9"/>
        <w:rPr>
          <w:rFonts w:cs="Arial"/>
          <w:sz w:val="20"/>
          <w:szCs w:val="20"/>
        </w:rPr>
      </w:pPr>
      <w:r w:rsidRPr="00437BD3">
        <w:rPr>
          <w:rFonts w:cs="Arial"/>
          <w:sz w:val="20"/>
          <w:szCs w:val="20"/>
        </w:rPr>
        <w:lastRenderedPageBreak/>
        <w:t>Pruebas</w:t>
      </w:r>
      <w:r w:rsidRPr="00437BD3">
        <w:rPr>
          <w:rFonts w:cs="Arial"/>
          <w:color w:val="000000" w:themeColor="text1"/>
          <w:sz w:val="20"/>
          <w:szCs w:val="20"/>
        </w:rPr>
        <w:t xml:space="preserve"> </w:t>
      </w:r>
      <w:r w:rsidRPr="00437BD3">
        <w:rPr>
          <w:rFonts w:cs="Arial"/>
          <w:sz w:val="20"/>
          <w:szCs w:val="20"/>
          <w:shd w:val="clear" w:color="auto" w:fill="FFFFFF" w:themeFill="background1"/>
        </w:rPr>
        <w:t>de</w:t>
      </w:r>
      <w:r w:rsidRPr="00437BD3">
        <w:rPr>
          <w:rFonts w:cs="Arial"/>
          <w:color w:val="000000" w:themeColor="text1"/>
          <w:sz w:val="20"/>
          <w:szCs w:val="20"/>
        </w:rPr>
        <w:t xml:space="preserve"> </w:t>
      </w:r>
      <w:r w:rsidRPr="00437BD3">
        <w:rPr>
          <w:rFonts w:cs="Arial"/>
          <w:sz w:val="20"/>
          <w:szCs w:val="20"/>
        </w:rPr>
        <w:t>funcionalidad</w:t>
      </w:r>
    </w:p>
    <w:p w:rsidR="00BE32EC" w:rsidRPr="00437BD3" w:rsidRDefault="00BE32EC" w:rsidP="0024096F">
      <w:pPr>
        <w:pStyle w:val="AnexoTitulo"/>
        <w:numPr>
          <w:ilvl w:val="5"/>
          <w:numId w:val="101"/>
        </w:numPr>
        <w:ind w:left="2977" w:hanging="1177"/>
        <w:jc w:val="both"/>
        <w:outlineLvl w:val="9"/>
        <w:rPr>
          <w:rFonts w:cs="Arial"/>
          <w:b w:val="0"/>
          <w:sz w:val="20"/>
          <w:szCs w:val="20"/>
        </w:rPr>
      </w:pPr>
      <w:r w:rsidRPr="00437BD3">
        <w:rPr>
          <w:rFonts w:cs="Arial"/>
          <w:b w:val="0"/>
          <w:sz w:val="20"/>
          <w:szCs w:val="20"/>
        </w:rPr>
        <w:t xml:space="preserve">Dar de alta registros de DNS de tipo CNAME, ALIAS, </w:t>
      </w:r>
      <w:proofErr w:type="spellStart"/>
      <w:r w:rsidRPr="00437BD3">
        <w:rPr>
          <w:rFonts w:cs="Arial"/>
          <w:b w:val="0"/>
          <w:sz w:val="20"/>
          <w:szCs w:val="20"/>
        </w:rPr>
        <w:t>Address</w:t>
      </w:r>
      <w:proofErr w:type="spellEnd"/>
      <w:r w:rsidRPr="00437BD3">
        <w:rPr>
          <w:rFonts w:cs="Arial"/>
          <w:b w:val="0"/>
          <w:sz w:val="20"/>
          <w:szCs w:val="20"/>
        </w:rPr>
        <w:t>, MX, PTR, SOA, NS</w:t>
      </w:r>
    </w:p>
    <w:p w:rsidR="00BE32EC" w:rsidRPr="00437BD3" w:rsidRDefault="00BE32EC" w:rsidP="0024096F">
      <w:pPr>
        <w:pStyle w:val="AnexoTitulo"/>
        <w:numPr>
          <w:ilvl w:val="5"/>
          <w:numId w:val="101"/>
        </w:numPr>
        <w:ind w:left="2977" w:hanging="1177"/>
        <w:jc w:val="both"/>
        <w:outlineLvl w:val="9"/>
        <w:rPr>
          <w:rFonts w:cs="Arial"/>
          <w:b w:val="0"/>
          <w:sz w:val="20"/>
          <w:szCs w:val="20"/>
        </w:rPr>
      </w:pPr>
      <w:r w:rsidRPr="00437BD3">
        <w:rPr>
          <w:rFonts w:cs="Arial"/>
          <w:b w:val="0"/>
          <w:sz w:val="20"/>
          <w:szCs w:val="20"/>
        </w:rPr>
        <w:t>Resolución de nombres</w:t>
      </w:r>
    </w:p>
    <w:p w:rsidR="00BE32EC" w:rsidRPr="00437BD3" w:rsidRDefault="00BE32EC" w:rsidP="0024096F">
      <w:pPr>
        <w:pStyle w:val="AnexoTitulo"/>
        <w:numPr>
          <w:ilvl w:val="5"/>
          <w:numId w:val="101"/>
        </w:numPr>
        <w:ind w:left="2977" w:hanging="1177"/>
        <w:jc w:val="both"/>
        <w:outlineLvl w:val="9"/>
        <w:rPr>
          <w:rFonts w:cs="Arial"/>
          <w:b w:val="0"/>
          <w:sz w:val="20"/>
          <w:szCs w:val="20"/>
        </w:rPr>
      </w:pPr>
      <w:r w:rsidRPr="00437BD3">
        <w:rPr>
          <w:rFonts w:cs="Arial"/>
          <w:b w:val="0"/>
          <w:sz w:val="20"/>
          <w:szCs w:val="20"/>
        </w:rPr>
        <w:t>Configuración de TTL</w:t>
      </w:r>
    </w:p>
    <w:p w:rsidR="00BE32EC" w:rsidRPr="00437BD3" w:rsidRDefault="00BE32EC" w:rsidP="0024096F">
      <w:pPr>
        <w:pStyle w:val="AnexoTitulo"/>
        <w:numPr>
          <w:ilvl w:val="4"/>
          <w:numId w:val="101"/>
        </w:numPr>
        <w:ind w:left="2552" w:hanging="1112"/>
        <w:jc w:val="both"/>
        <w:outlineLvl w:val="9"/>
        <w:rPr>
          <w:rFonts w:cs="Arial"/>
          <w:sz w:val="20"/>
          <w:szCs w:val="20"/>
        </w:rPr>
      </w:pPr>
      <w:r w:rsidRPr="00437BD3">
        <w:rPr>
          <w:rFonts w:cs="Arial"/>
          <w:sz w:val="20"/>
          <w:szCs w:val="20"/>
        </w:rPr>
        <w:t>Pruebas de carga y capacidad</w:t>
      </w:r>
    </w:p>
    <w:p w:rsidR="00BE32EC" w:rsidRPr="00437BD3" w:rsidRDefault="00BE32EC" w:rsidP="0024096F">
      <w:pPr>
        <w:pStyle w:val="AnexoTitulo"/>
        <w:numPr>
          <w:ilvl w:val="5"/>
          <w:numId w:val="101"/>
        </w:numPr>
        <w:ind w:left="2977" w:hanging="1177"/>
        <w:jc w:val="both"/>
        <w:outlineLvl w:val="9"/>
        <w:rPr>
          <w:rFonts w:cs="Arial"/>
          <w:b w:val="0"/>
          <w:sz w:val="20"/>
          <w:szCs w:val="20"/>
        </w:rPr>
      </w:pPr>
      <w:r w:rsidRPr="00437BD3">
        <w:rPr>
          <w:rFonts w:cs="Arial"/>
          <w:b w:val="0"/>
          <w:sz w:val="20"/>
          <w:szCs w:val="20"/>
        </w:rPr>
        <w:t>Simular pruebas de denegación de servicio (</w:t>
      </w:r>
      <w:proofErr w:type="spellStart"/>
      <w:r w:rsidRPr="00437BD3">
        <w:rPr>
          <w:rFonts w:cs="Arial"/>
          <w:b w:val="0"/>
          <w:sz w:val="20"/>
          <w:szCs w:val="20"/>
        </w:rPr>
        <w:t>DDoS</w:t>
      </w:r>
      <w:proofErr w:type="spellEnd"/>
      <w:r w:rsidRPr="00437BD3">
        <w:rPr>
          <w:rFonts w:cs="Arial"/>
          <w:b w:val="0"/>
          <w:sz w:val="20"/>
          <w:szCs w:val="20"/>
        </w:rPr>
        <w:t>)</w:t>
      </w:r>
    </w:p>
    <w:p w:rsidR="00BE32EC" w:rsidRPr="00437BD3" w:rsidRDefault="00BE32EC" w:rsidP="0024096F">
      <w:pPr>
        <w:pStyle w:val="AnexoTitulo"/>
        <w:numPr>
          <w:ilvl w:val="5"/>
          <w:numId w:val="101"/>
        </w:numPr>
        <w:ind w:left="2977" w:hanging="1177"/>
        <w:jc w:val="both"/>
        <w:outlineLvl w:val="9"/>
        <w:rPr>
          <w:rFonts w:cs="Arial"/>
          <w:b w:val="0"/>
          <w:sz w:val="20"/>
          <w:szCs w:val="20"/>
        </w:rPr>
      </w:pPr>
      <w:r w:rsidRPr="00437BD3">
        <w:rPr>
          <w:rFonts w:cs="Arial"/>
          <w:b w:val="0"/>
          <w:sz w:val="20"/>
          <w:szCs w:val="20"/>
        </w:rPr>
        <w:t>Elaboración de memoria técnica de los servicios, la cual deberá incluir como mínimo la siguiente información:</w:t>
      </w:r>
    </w:p>
    <w:p w:rsidR="00BE32EC" w:rsidRPr="00437BD3" w:rsidRDefault="00BE32EC" w:rsidP="0024096F">
      <w:pPr>
        <w:pStyle w:val="AnexoTitulo"/>
        <w:numPr>
          <w:ilvl w:val="6"/>
          <w:numId w:val="101"/>
        </w:numPr>
        <w:jc w:val="both"/>
        <w:outlineLvl w:val="9"/>
        <w:rPr>
          <w:rFonts w:cs="Arial"/>
          <w:b w:val="0"/>
          <w:sz w:val="20"/>
          <w:szCs w:val="20"/>
        </w:rPr>
      </w:pPr>
      <w:r w:rsidRPr="00437BD3">
        <w:rPr>
          <w:rFonts w:cs="Arial"/>
          <w:b w:val="0"/>
          <w:sz w:val="20"/>
          <w:szCs w:val="20"/>
        </w:rPr>
        <w:t>Configuración de los servicios</w:t>
      </w:r>
    </w:p>
    <w:p w:rsidR="00BE32EC" w:rsidRPr="00437BD3" w:rsidRDefault="00BE32EC" w:rsidP="0024096F">
      <w:pPr>
        <w:pStyle w:val="AnexoTitulo"/>
        <w:numPr>
          <w:ilvl w:val="6"/>
          <w:numId w:val="101"/>
        </w:numPr>
        <w:jc w:val="both"/>
        <w:outlineLvl w:val="9"/>
        <w:rPr>
          <w:rFonts w:cs="Arial"/>
          <w:b w:val="0"/>
          <w:sz w:val="20"/>
          <w:szCs w:val="20"/>
        </w:rPr>
      </w:pPr>
      <w:r w:rsidRPr="00437BD3">
        <w:rPr>
          <w:rFonts w:cs="Arial"/>
          <w:b w:val="0"/>
          <w:sz w:val="20"/>
          <w:szCs w:val="20"/>
        </w:rPr>
        <w:t>Inventario de componentes o servicios utilizados</w:t>
      </w:r>
    </w:p>
    <w:p w:rsidR="00BE32EC" w:rsidRPr="00437BD3" w:rsidRDefault="00BE32EC" w:rsidP="0024096F">
      <w:pPr>
        <w:pStyle w:val="AnexoTitulo"/>
        <w:numPr>
          <w:ilvl w:val="6"/>
          <w:numId w:val="101"/>
        </w:numPr>
        <w:jc w:val="both"/>
        <w:outlineLvl w:val="9"/>
        <w:rPr>
          <w:rFonts w:cs="Arial"/>
          <w:b w:val="0"/>
          <w:sz w:val="20"/>
          <w:szCs w:val="20"/>
        </w:rPr>
      </w:pPr>
      <w:r w:rsidRPr="00437BD3">
        <w:rPr>
          <w:rFonts w:cs="Arial"/>
          <w:b w:val="0"/>
          <w:sz w:val="20"/>
          <w:szCs w:val="20"/>
        </w:rPr>
        <w:t>Diagrama de operación de los servicios.</w:t>
      </w:r>
    </w:p>
    <w:p w:rsidR="00BE32EC" w:rsidRPr="00437BD3" w:rsidRDefault="00BE32EC" w:rsidP="0024096F">
      <w:pPr>
        <w:pStyle w:val="AnexoTitulo"/>
        <w:numPr>
          <w:ilvl w:val="6"/>
          <w:numId w:val="101"/>
        </w:numPr>
        <w:jc w:val="both"/>
        <w:outlineLvl w:val="9"/>
        <w:rPr>
          <w:rFonts w:cs="Arial"/>
          <w:b w:val="0"/>
          <w:sz w:val="20"/>
          <w:szCs w:val="20"/>
        </w:rPr>
      </w:pPr>
      <w:r w:rsidRPr="00437BD3">
        <w:rPr>
          <w:rFonts w:cs="Arial"/>
          <w:b w:val="0"/>
          <w:sz w:val="20"/>
          <w:szCs w:val="20"/>
        </w:rPr>
        <w:t>Informe de pruebas de funcionalidad y de carga</w:t>
      </w:r>
    </w:p>
    <w:p w:rsidR="00BE32EC" w:rsidRPr="00437BD3" w:rsidRDefault="00BE32EC" w:rsidP="00BE32EC">
      <w:pPr>
        <w:pStyle w:val="AnexoTitulo"/>
        <w:numPr>
          <w:ilvl w:val="0"/>
          <w:numId w:val="0"/>
        </w:numPr>
        <w:ind w:left="3240"/>
        <w:jc w:val="both"/>
        <w:outlineLvl w:val="9"/>
        <w:rPr>
          <w:rFonts w:cs="Arial"/>
          <w:b w:val="0"/>
          <w:sz w:val="20"/>
          <w:szCs w:val="20"/>
        </w:rPr>
      </w:pPr>
    </w:p>
    <w:p w:rsidR="00BE32EC" w:rsidRPr="00437BD3" w:rsidRDefault="00BE32EC" w:rsidP="0024096F">
      <w:pPr>
        <w:pStyle w:val="AnexoTitulo"/>
        <w:numPr>
          <w:ilvl w:val="4"/>
          <w:numId w:val="101"/>
        </w:numPr>
        <w:ind w:left="2552" w:hanging="1112"/>
        <w:jc w:val="both"/>
        <w:outlineLvl w:val="9"/>
        <w:rPr>
          <w:rFonts w:cs="Arial"/>
          <w:sz w:val="20"/>
          <w:szCs w:val="20"/>
        </w:rPr>
      </w:pPr>
      <w:r w:rsidRPr="00437BD3">
        <w:rPr>
          <w:rFonts w:cs="Arial"/>
          <w:sz w:val="20"/>
          <w:szCs w:val="20"/>
        </w:rPr>
        <w:t>Transferencia de conocimientos</w:t>
      </w:r>
    </w:p>
    <w:p w:rsidR="00BE32EC" w:rsidRPr="00437BD3" w:rsidRDefault="00BE32EC" w:rsidP="0024096F">
      <w:pPr>
        <w:pStyle w:val="AnexoTitulo"/>
        <w:numPr>
          <w:ilvl w:val="5"/>
          <w:numId w:val="101"/>
        </w:numPr>
        <w:ind w:left="2977" w:hanging="1177"/>
        <w:jc w:val="both"/>
        <w:outlineLvl w:val="9"/>
        <w:rPr>
          <w:rFonts w:cs="Arial"/>
          <w:b w:val="0"/>
          <w:sz w:val="20"/>
          <w:szCs w:val="20"/>
        </w:rPr>
      </w:pPr>
      <w:r w:rsidRPr="00437BD3">
        <w:rPr>
          <w:rFonts w:cs="Arial"/>
          <w:b w:val="0"/>
          <w:sz w:val="20"/>
          <w:szCs w:val="20"/>
        </w:rPr>
        <w:t>El proveedor deberá realizar la transferencia de conocimientos al menos a 5 personas del Instituto</w:t>
      </w:r>
      <w:r>
        <w:rPr>
          <w:rFonts w:cs="Arial"/>
          <w:b w:val="0"/>
          <w:sz w:val="20"/>
          <w:szCs w:val="20"/>
        </w:rPr>
        <w:t xml:space="preserve">, designadas por el administrador de contrato, dicha transferencia </w:t>
      </w:r>
      <w:r w:rsidRPr="00437BD3">
        <w:rPr>
          <w:rFonts w:cs="Arial"/>
          <w:b w:val="0"/>
          <w:sz w:val="20"/>
          <w:szCs w:val="20"/>
        </w:rPr>
        <w:t>deberá incluir la configuración y monitoreo del servicio de DNS en internet, lo anterior durante los 3 días naturales siguientes de la fecha de finalización del servicio.</w:t>
      </w:r>
    </w:p>
    <w:p w:rsidR="00BE32EC" w:rsidRPr="00437BD3" w:rsidRDefault="00BE32EC" w:rsidP="00BE32EC">
      <w:pPr>
        <w:spacing w:before="60" w:after="60"/>
        <w:jc w:val="both"/>
        <w:rPr>
          <w:rFonts w:cs="Arial"/>
          <w:b/>
        </w:rPr>
      </w:pPr>
    </w:p>
    <w:p w:rsidR="00BE32EC" w:rsidRPr="00437BD3" w:rsidRDefault="00BE32EC" w:rsidP="0024096F">
      <w:pPr>
        <w:pStyle w:val="AnexoTitulo"/>
        <w:numPr>
          <w:ilvl w:val="2"/>
          <w:numId w:val="101"/>
        </w:numPr>
        <w:outlineLvl w:val="9"/>
        <w:rPr>
          <w:rFonts w:cs="Arial"/>
          <w:color w:val="000000" w:themeColor="text1"/>
          <w:sz w:val="20"/>
          <w:szCs w:val="20"/>
        </w:rPr>
      </w:pPr>
      <w:r w:rsidRPr="00437BD3">
        <w:rPr>
          <w:rFonts w:cs="Arial"/>
          <w:color w:val="000000" w:themeColor="text1"/>
          <w:sz w:val="20"/>
          <w:szCs w:val="20"/>
        </w:rPr>
        <w:t xml:space="preserve">Plazo y lugar para la realización del servicio. </w:t>
      </w:r>
    </w:p>
    <w:p w:rsidR="00BE32EC" w:rsidRPr="00437BD3" w:rsidRDefault="00BE32EC" w:rsidP="0024096F">
      <w:pPr>
        <w:pStyle w:val="AnexoTitulo"/>
        <w:numPr>
          <w:ilvl w:val="3"/>
          <w:numId w:val="101"/>
        </w:numPr>
        <w:ind w:left="2410" w:hanging="850"/>
        <w:outlineLvl w:val="9"/>
        <w:rPr>
          <w:rFonts w:cs="Arial"/>
          <w:b w:val="0"/>
          <w:color w:val="000000" w:themeColor="text1"/>
          <w:sz w:val="20"/>
          <w:szCs w:val="20"/>
        </w:rPr>
      </w:pPr>
      <w:r w:rsidRPr="00437BD3">
        <w:rPr>
          <w:rFonts w:cs="Arial"/>
          <w:b w:val="0"/>
          <w:color w:val="000000" w:themeColor="text1"/>
          <w:sz w:val="20"/>
          <w:szCs w:val="20"/>
        </w:rPr>
        <w:t xml:space="preserve">El proveedor tendrá un plazo de 15 días naturales a partir de la fecha de notificación del fallo para la implementación y despliegue. </w:t>
      </w:r>
    </w:p>
    <w:p w:rsidR="00BE32EC" w:rsidRPr="00437BD3" w:rsidRDefault="00BE32EC" w:rsidP="0024096F">
      <w:pPr>
        <w:pStyle w:val="AnexoTitulo"/>
        <w:numPr>
          <w:ilvl w:val="3"/>
          <w:numId w:val="101"/>
        </w:numPr>
        <w:ind w:left="2410" w:hanging="850"/>
        <w:outlineLvl w:val="9"/>
        <w:rPr>
          <w:rFonts w:cs="Arial"/>
          <w:b w:val="0"/>
          <w:color w:val="000000" w:themeColor="text1"/>
          <w:sz w:val="20"/>
          <w:szCs w:val="20"/>
        </w:rPr>
      </w:pPr>
      <w:r w:rsidRPr="00437BD3">
        <w:rPr>
          <w:rFonts w:cs="Arial"/>
          <w:b w:val="0"/>
          <w:color w:val="000000" w:themeColor="text1"/>
          <w:sz w:val="20"/>
          <w:szCs w:val="20"/>
        </w:rPr>
        <w:t>El lugar para la prestación de los servicios será en las instalaciones del Instituto ubicadas en Viaducto Tlalpan No. 100,</w:t>
      </w:r>
      <w:r>
        <w:rPr>
          <w:rFonts w:cs="Arial"/>
          <w:b w:val="0"/>
          <w:color w:val="000000" w:themeColor="text1"/>
          <w:sz w:val="20"/>
          <w:szCs w:val="20"/>
        </w:rPr>
        <w:t xml:space="preserve"> Edificio C, PB,</w:t>
      </w:r>
      <w:r w:rsidRPr="00437BD3">
        <w:rPr>
          <w:rFonts w:cs="Arial"/>
          <w:b w:val="0"/>
          <w:color w:val="000000" w:themeColor="text1"/>
          <w:sz w:val="20"/>
          <w:szCs w:val="20"/>
        </w:rPr>
        <w:t xml:space="preserve"> Col. Arenal Tepepan, Del. Tlalpan, Código Postal 14610.</w:t>
      </w:r>
    </w:p>
    <w:p w:rsidR="00BE32EC" w:rsidRPr="00437BD3" w:rsidRDefault="00BE32EC" w:rsidP="00BE32EC">
      <w:pPr>
        <w:spacing w:before="60" w:after="60"/>
        <w:jc w:val="both"/>
        <w:rPr>
          <w:rFonts w:cs="Arial"/>
          <w:color w:val="000000" w:themeColor="text1"/>
        </w:rPr>
      </w:pPr>
    </w:p>
    <w:p w:rsidR="00BE32EC" w:rsidRPr="00437BD3" w:rsidRDefault="00BE32EC" w:rsidP="0024096F">
      <w:pPr>
        <w:pStyle w:val="AnexoTitulo"/>
        <w:numPr>
          <w:ilvl w:val="2"/>
          <w:numId w:val="101"/>
        </w:numPr>
        <w:ind w:left="1225" w:hanging="505"/>
        <w:outlineLvl w:val="9"/>
        <w:rPr>
          <w:rFonts w:cs="Arial"/>
          <w:color w:val="000000" w:themeColor="text1"/>
          <w:sz w:val="20"/>
          <w:szCs w:val="20"/>
        </w:rPr>
      </w:pPr>
      <w:r w:rsidRPr="00437BD3">
        <w:rPr>
          <w:rFonts w:cs="Arial"/>
          <w:sz w:val="20"/>
          <w:szCs w:val="20"/>
          <w:shd w:val="clear" w:color="auto" w:fill="FFFFFF" w:themeFill="background1"/>
        </w:rPr>
        <w:t>Vigencia</w:t>
      </w:r>
      <w:r w:rsidRPr="00437BD3">
        <w:rPr>
          <w:rFonts w:cs="Arial"/>
          <w:color w:val="000000" w:themeColor="text1"/>
          <w:sz w:val="20"/>
          <w:szCs w:val="20"/>
        </w:rPr>
        <w:t xml:space="preserve"> del servicio</w:t>
      </w:r>
    </w:p>
    <w:p w:rsidR="00BE32EC" w:rsidRPr="00437BD3" w:rsidRDefault="00BE32EC" w:rsidP="0024096F">
      <w:pPr>
        <w:pStyle w:val="AnexoTitulo"/>
        <w:numPr>
          <w:ilvl w:val="3"/>
          <w:numId w:val="101"/>
        </w:numPr>
        <w:ind w:left="2410" w:hanging="850"/>
        <w:outlineLvl w:val="9"/>
        <w:rPr>
          <w:rFonts w:cs="Arial"/>
          <w:b w:val="0"/>
          <w:color w:val="000000" w:themeColor="text1"/>
          <w:sz w:val="20"/>
          <w:szCs w:val="20"/>
        </w:rPr>
      </w:pPr>
      <w:r w:rsidRPr="00437BD3">
        <w:rPr>
          <w:rFonts w:cs="Arial"/>
          <w:b w:val="0"/>
          <w:color w:val="000000" w:themeColor="text1"/>
          <w:sz w:val="20"/>
          <w:szCs w:val="20"/>
        </w:rPr>
        <w:t>La vigencia del servicio será a partir de la</w:t>
      </w:r>
      <w:r>
        <w:rPr>
          <w:rFonts w:cs="Arial"/>
          <w:b w:val="0"/>
          <w:color w:val="000000" w:themeColor="text1"/>
          <w:sz w:val="20"/>
          <w:szCs w:val="20"/>
        </w:rPr>
        <w:t xml:space="preserve"> fecha de</w:t>
      </w:r>
      <w:r w:rsidRPr="00437BD3">
        <w:rPr>
          <w:rFonts w:cs="Arial"/>
          <w:b w:val="0"/>
          <w:color w:val="000000" w:themeColor="text1"/>
          <w:sz w:val="20"/>
          <w:szCs w:val="20"/>
        </w:rPr>
        <w:t xml:space="preserve"> finalización de los servicios de implementación y despliegue hasta el 31 de diciembre del 2018.</w:t>
      </w:r>
    </w:p>
    <w:p w:rsidR="00BE32EC" w:rsidRPr="00437BD3" w:rsidRDefault="00BE32EC" w:rsidP="00BE32EC">
      <w:pPr>
        <w:spacing w:before="60" w:after="60"/>
        <w:jc w:val="both"/>
        <w:rPr>
          <w:rFonts w:cs="Arial"/>
          <w:b/>
        </w:rPr>
      </w:pPr>
    </w:p>
    <w:p w:rsidR="00BE32EC" w:rsidRPr="00437BD3" w:rsidRDefault="00BE32EC" w:rsidP="0024096F">
      <w:pPr>
        <w:pStyle w:val="AnexoTitulo"/>
        <w:numPr>
          <w:ilvl w:val="2"/>
          <w:numId w:val="101"/>
        </w:numPr>
        <w:ind w:left="1560" w:hanging="840"/>
        <w:outlineLvl w:val="9"/>
        <w:rPr>
          <w:rFonts w:cs="Arial"/>
          <w:b w:val="0"/>
          <w:sz w:val="20"/>
          <w:szCs w:val="20"/>
        </w:rPr>
      </w:pPr>
      <w:r w:rsidRPr="00437BD3">
        <w:rPr>
          <w:rFonts w:cs="Arial"/>
          <w:sz w:val="20"/>
          <w:szCs w:val="20"/>
          <w:shd w:val="clear" w:color="auto" w:fill="FFFFFF" w:themeFill="background1"/>
        </w:rPr>
        <w:t>Entregables</w:t>
      </w:r>
    </w:p>
    <w:p w:rsidR="00BE32EC" w:rsidRPr="00437BD3" w:rsidRDefault="00BE32EC" w:rsidP="00BE32EC">
      <w:pPr>
        <w:spacing w:before="60" w:after="60" w:line="276" w:lineRule="auto"/>
        <w:jc w:val="both"/>
        <w:rPr>
          <w:rFonts w:cs="Arial"/>
          <w:b/>
        </w:rPr>
      </w:pPr>
    </w:p>
    <w:tbl>
      <w:tblPr>
        <w:tblStyle w:val="Tablaconcuadrcula"/>
        <w:tblW w:w="0" w:type="auto"/>
        <w:jc w:val="center"/>
        <w:tblLook w:val="04A0" w:firstRow="1" w:lastRow="0" w:firstColumn="1" w:lastColumn="0" w:noHBand="0" w:noVBand="1"/>
      </w:tblPr>
      <w:tblGrid>
        <w:gridCol w:w="539"/>
        <w:gridCol w:w="2291"/>
        <w:gridCol w:w="1087"/>
        <w:gridCol w:w="1617"/>
        <w:gridCol w:w="1998"/>
      </w:tblGrid>
      <w:tr w:rsidR="00BE32EC" w:rsidRPr="005D738C" w:rsidTr="00BE32EC">
        <w:trPr>
          <w:tblHeader/>
          <w:jc w:val="center"/>
        </w:trPr>
        <w:tc>
          <w:tcPr>
            <w:tcW w:w="539" w:type="dxa"/>
            <w:vAlign w:val="center"/>
          </w:tcPr>
          <w:p w:rsidR="00BE32EC" w:rsidRPr="005D738C" w:rsidRDefault="00BE32EC" w:rsidP="00BE32EC">
            <w:pPr>
              <w:jc w:val="center"/>
              <w:rPr>
                <w:rFonts w:ascii="Arial" w:hAnsi="Arial" w:cs="Arial"/>
                <w:b/>
                <w:sz w:val="18"/>
                <w:szCs w:val="16"/>
              </w:rPr>
            </w:pPr>
            <w:r w:rsidRPr="005D738C">
              <w:rPr>
                <w:rFonts w:ascii="Arial" w:hAnsi="Arial" w:cs="Arial"/>
                <w:b/>
                <w:sz w:val="18"/>
                <w:szCs w:val="16"/>
              </w:rPr>
              <w:t>No.</w:t>
            </w:r>
          </w:p>
        </w:tc>
        <w:tc>
          <w:tcPr>
            <w:tcW w:w="2291" w:type="dxa"/>
            <w:vAlign w:val="center"/>
          </w:tcPr>
          <w:p w:rsidR="00BE32EC" w:rsidRPr="005D738C" w:rsidRDefault="00BE32EC" w:rsidP="00BE32EC">
            <w:pPr>
              <w:rPr>
                <w:rFonts w:ascii="Arial" w:hAnsi="Arial" w:cs="Arial"/>
                <w:b/>
                <w:sz w:val="18"/>
                <w:szCs w:val="16"/>
              </w:rPr>
            </w:pPr>
            <w:r w:rsidRPr="005D738C">
              <w:rPr>
                <w:rFonts w:ascii="Arial" w:hAnsi="Arial" w:cs="Arial"/>
                <w:b/>
                <w:sz w:val="18"/>
                <w:szCs w:val="16"/>
              </w:rPr>
              <w:t>Descripción de entregable</w:t>
            </w:r>
          </w:p>
        </w:tc>
        <w:tc>
          <w:tcPr>
            <w:tcW w:w="1021" w:type="dxa"/>
            <w:vAlign w:val="center"/>
          </w:tcPr>
          <w:p w:rsidR="00BE32EC" w:rsidRPr="005D738C" w:rsidRDefault="00BE32EC" w:rsidP="00BE32EC">
            <w:pPr>
              <w:rPr>
                <w:rFonts w:ascii="Arial" w:hAnsi="Arial" w:cs="Arial"/>
                <w:b/>
                <w:sz w:val="18"/>
                <w:szCs w:val="16"/>
              </w:rPr>
            </w:pPr>
            <w:r w:rsidRPr="005D738C">
              <w:rPr>
                <w:rFonts w:ascii="Arial" w:hAnsi="Arial" w:cs="Arial"/>
                <w:b/>
                <w:sz w:val="18"/>
                <w:szCs w:val="16"/>
              </w:rPr>
              <w:t>Forma de entrega</w:t>
            </w:r>
          </w:p>
        </w:tc>
        <w:tc>
          <w:tcPr>
            <w:tcW w:w="1617" w:type="dxa"/>
            <w:vAlign w:val="center"/>
          </w:tcPr>
          <w:p w:rsidR="00BE32EC" w:rsidRPr="005D738C" w:rsidRDefault="00BE32EC" w:rsidP="00BE32EC">
            <w:pPr>
              <w:rPr>
                <w:rFonts w:ascii="Arial" w:hAnsi="Arial" w:cs="Arial"/>
                <w:b/>
                <w:sz w:val="18"/>
                <w:szCs w:val="16"/>
              </w:rPr>
            </w:pPr>
            <w:r w:rsidRPr="005D738C">
              <w:rPr>
                <w:rFonts w:ascii="Arial" w:hAnsi="Arial" w:cs="Arial"/>
                <w:b/>
                <w:sz w:val="18"/>
                <w:szCs w:val="16"/>
              </w:rPr>
              <w:t>Plazo de entrega</w:t>
            </w:r>
          </w:p>
        </w:tc>
        <w:tc>
          <w:tcPr>
            <w:tcW w:w="1998" w:type="dxa"/>
            <w:vAlign w:val="center"/>
          </w:tcPr>
          <w:p w:rsidR="00BE32EC" w:rsidRPr="005D738C" w:rsidRDefault="00BE32EC" w:rsidP="00BE32EC">
            <w:pPr>
              <w:rPr>
                <w:rFonts w:ascii="Arial" w:hAnsi="Arial" w:cs="Arial"/>
                <w:b/>
                <w:sz w:val="18"/>
                <w:szCs w:val="16"/>
              </w:rPr>
            </w:pPr>
            <w:r w:rsidRPr="005D738C">
              <w:rPr>
                <w:rFonts w:ascii="Arial" w:hAnsi="Arial" w:cs="Arial"/>
                <w:b/>
                <w:sz w:val="18"/>
                <w:szCs w:val="16"/>
              </w:rPr>
              <w:t>Lugar de entrega</w:t>
            </w:r>
          </w:p>
        </w:tc>
      </w:tr>
      <w:tr w:rsidR="00BE32EC" w:rsidRPr="005D738C" w:rsidTr="00BE32EC">
        <w:trPr>
          <w:jc w:val="center"/>
        </w:trPr>
        <w:tc>
          <w:tcPr>
            <w:tcW w:w="539" w:type="dxa"/>
            <w:vAlign w:val="center"/>
          </w:tcPr>
          <w:p w:rsidR="00BE32EC" w:rsidRPr="005D738C" w:rsidRDefault="00BE32EC" w:rsidP="00BE32EC">
            <w:pPr>
              <w:jc w:val="center"/>
              <w:rPr>
                <w:rFonts w:ascii="Arial" w:hAnsi="Arial" w:cs="Arial"/>
                <w:sz w:val="18"/>
                <w:szCs w:val="16"/>
              </w:rPr>
            </w:pPr>
            <w:r w:rsidRPr="005D738C">
              <w:rPr>
                <w:rFonts w:ascii="Arial" w:hAnsi="Arial" w:cs="Arial"/>
                <w:sz w:val="18"/>
                <w:szCs w:val="16"/>
              </w:rPr>
              <w:t>1</w:t>
            </w:r>
          </w:p>
        </w:tc>
        <w:tc>
          <w:tcPr>
            <w:tcW w:w="2291" w:type="dxa"/>
            <w:vAlign w:val="center"/>
          </w:tcPr>
          <w:p w:rsidR="00BE32EC" w:rsidRPr="005D738C" w:rsidRDefault="00BE32EC" w:rsidP="00BE32EC">
            <w:pPr>
              <w:jc w:val="both"/>
              <w:rPr>
                <w:rFonts w:ascii="Arial" w:hAnsi="Arial" w:cs="Arial"/>
                <w:sz w:val="18"/>
                <w:szCs w:val="16"/>
              </w:rPr>
            </w:pPr>
            <w:r w:rsidRPr="005D738C">
              <w:rPr>
                <w:rFonts w:ascii="Arial" w:hAnsi="Arial" w:cs="Arial"/>
                <w:sz w:val="18"/>
                <w:szCs w:val="16"/>
              </w:rPr>
              <w:t>Plan de trabajo para los servicios de implementación y despliegue, el cual deberá incluir al menos la siguiente información:</w:t>
            </w:r>
          </w:p>
          <w:p w:rsidR="00BE32EC" w:rsidRPr="005D738C" w:rsidRDefault="00BE32EC" w:rsidP="00BE32EC">
            <w:pPr>
              <w:jc w:val="both"/>
              <w:rPr>
                <w:rFonts w:ascii="Arial" w:hAnsi="Arial" w:cs="Arial"/>
                <w:sz w:val="18"/>
                <w:szCs w:val="16"/>
              </w:rPr>
            </w:pPr>
            <w:r w:rsidRPr="005D738C">
              <w:rPr>
                <w:rFonts w:ascii="Arial" w:hAnsi="Arial" w:cs="Arial"/>
                <w:sz w:val="18"/>
                <w:szCs w:val="16"/>
              </w:rPr>
              <w:t>Lista de actividades</w:t>
            </w:r>
          </w:p>
          <w:p w:rsidR="00BE32EC" w:rsidRPr="005D738C" w:rsidRDefault="00BE32EC" w:rsidP="00BE32EC">
            <w:pPr>
              <w:jc w:val="both"/>
              <w:rPr>
                <w:rFonts w:ascii="Arial" w:hAnsi="Arial" w:cs="Arial"/>
                <w:sz w:val="18"/>
                <w:szCs w:val="16"/>
              </w:rPr>
            </w:pPr>
            <w:r w:rsidRPr="005D738C">
              <w:rPr>
                <w:rFonts w:ascii="Arial" w:hAnsi="Arial" w:cs="Arial"/>
                <w:sz w:val="18"/>
                <w:szCs w:val="16"/>
              </w:rPr>
              <w:t>Fechas y responsables de las actividades</w:t>
            </w:r>
          </w:p>
        </w:tc>
        <w:tc>
          <w:tcPr>
            <w:tcW w:w="1021" w:type="dxa"/>
            <w:vAlign w:val="center"/>
          </w:tcPr>
          <w:p w:rsidR="00BE32EC" w:rsidRPr="005D738C" w:rsidRDefault="00BE32EC" w:rsidP="00BE32EC">
            <w:pPr>
              <w:jc w:val="center"/>
              <w:rPr>
                <w:rFonts w:ascii="Arial" w:hAnsi="Arial" w:cs="Arial"/>
                <w:sz w:val="18"/>
                <w:szCs w:val="16"/>
              </w:rPr>
            </w:pPr>
            <w:r w:rsidRPr="005D738C">
              <w:rPr>
                <w:rFonts w:ascii="Arial" w:hAnsi="Arial" w:cs="Arial"/>
                <w:sz w:val="18"/>
                <w:szCs w:val="16"/>
              </w:rPr>
              <w:t>Impresa</w:t>
            </w:r>
          </w:p>
        </w:tc>
        <w:tc>
          <w:tcPr>
            <w:tcW w:w="1617" w:type="dxa"/>
            <w:vAlign w:val="center"/>
          </w:tcPr>
          <w:p w:rsidR="00BE32EC" w:rsidRPr="005D738C" w:rsidRDefault="00BE32EC" w:rsidP="00BE32EC">
            <w:pPr>
              <w:jc w:val="both"/>
              <w:rPr>
                <w:rFonts w:ascii="Arial" w:hAnsi="Arial" w:cs="Arial"/>
                <w:sz w:val="18"/>
                <w:szCs w:val="16"/>
              </w:rPr>
            </w:pPr>
            <w:r w:rsidRPr="005D738C">
              <w:rPr>
                <w:rFonts w:ascii="Arial" w:hAnsi="Arial" w:cs="Arial"/>
                <w:sz w:val="18"/>
                <w:szCs w:val="16"/>
              </w:rPr>
              <w:t>5 días naturales posteriores a la fecha de finalización de las pruebas</w:t>
            </w:r>
          </w:p>
        </w:tc>
        <w:tc>
          <w:tcPr>
            <w:tcW w:w="1998" w:type="dxa"/>
            <w:vAlign w:val="center"/>
          </w:tcPr>
          <w:p w:rsidR="00BE32EC" w:rsidRPr="005D738C" w:rsidRDefault="00BE32EC" w:rsidP="00BE32EC">
            <w:pPr>
              <w:jc w:val="both"/>
              <w:rPr>
                <w:rFonts w:ascii="Arial" w:hAnsi="Arial" w:cs="Arial"/>
                <w:sz w:val="18"/>
                <w:szCs w:val="16"/>
              </w:rPr>
            </w:pPr>
            <w:r w:rsidRPr="005D738C">
              <w:rPr>
                <w:rFonts w:ascii="Arial" w:hAnsi="Arial" w:cs="Arial"/>
                <w:sz w:val="18"/>
                <w:szCs w:val="16"/>
              </w:rPr>
              <w:t xml:space="preserve">Oficinas Centrales del Instituto </w:t>
            </w:r>
          </w:p>
        </w:tc>
      </w:tr>
      <w:tr w:rsidR="00BE32EC" w:rsidRPr="005D738C" w:rsidTr="00BE32EC">
        <w:trPr>
          <w:jc w:val="center"/>
        </w:trPr>
        <w:tc>
          <w:tcPr>
            <w:tcW w:w="539" w:type="dxa"/>
            <w:vAlign w:val="center"/>
          </w:tcPr>
          <w:p w:rsidR="00BE32EC" w:rsidRPr="005D738C" w:rsidRDefault="00BE32EC" w:rsidP="00BE32EC">
            <w:pPr>
              <w:jc w:val="center"/>
              <w:rPr>
                <w:rFonts w:ascii="Arial" w:hAnsi="Arial" w:cs="Arial"/>
                <w:sz w:val="18"/>
                <w:szCs w:val="16"/>
              </w:rPr>
            </w:pPr>
            <w:r w:rsidRPr="005D738C">
              <w:rPr>
                <w:rFonts w:ascii="Arial" w:hAnsi="Arial" w:cs="Arial"/>
                <w:sz w:val="18"/>
                <w:szCs w:val="16"/>
              </w:rPr>
              <w:t>2</w:t>
            </w:r>
          </w:p>
        </w:tc>
        <w:tc>
          <w:tcPr>
            <w:tcW w:w="2291" w:type="dxa"/>
            <w:vAlign w:val="center"/>
          </w:tcPr>
          <w:p w:rsidR="00BE32EC" w:rsidRPr="005D738C" w:rsidRDefault="00BE32EC" w:rsidP="00BE32EC">
            <w:pPr>
              <w:jc w:val="both"/>
              <w:rPr>
                <w:rFonts w:ascii="Arial" w:hAnsi="Arial" w:cs="Arial"/>
                <w:sz w:val="18"/>
                <w:szCs w:val="16"/>
              </w:rPr>
            </w:pPr>
            <w:r w:rsidRPr="005D738C">
              <w:rPr>
                <w:rFonts w:ascii="Arial" w:hAnsi="Arial" w:cs="Arial"/>
                <w:sz w:val="18"/>
                <w:szCs w:val="16"/>
              </w:rPr>
              <w:t>Datos del usuario administrador de la configuración del servicio de DNS, incluyendo el manual de uso correspondiente.</w:t>
            </w:r>
          </w:p>
        </w:tc>
        <w:tc>
          <w:tcPr>
            <w:tcW w:w="1021" w:type="dxa"/>
            <w:vAlign w:val="center"/>
          </w:tcPr>
          <w:p w:rsidR="00BE32EC" w:rsidRPr="005D738C" w:rsidRDefault="00BE32EC" w:rsidP="00BE32EC">
            <w:pPr>
              <w:jc w:val="center"/>
              <w:rPr>
                <w:rFonts w:ascii="Arial" w:hAnsi="Arial" w:cs="Arial"/>
                <w:sz w:val="18"/>
                <w:szCs w:val="16"/>
              </w:rPr>
            </w:pPr>
            <w:r w:rsidRPr="005D738C">
              <w:rPr>
                <w:rFonts w:ascii="Arial" w:hAnsi="Arial" w:cs="Arial"/>
                <w:sz w:val="18"/>
                <w:szCs w:val="16"/>
              </w:rPr>
              <w:t>Correo electrónico</w:t>
            </w:r>
          </w:p>
        </w:tc>
        <w:tc>
          <w:tcPr>
            <w:tcW w:w="1617" w:type="dxa"/>
            <w:vAlign w:val="center"/>
          </w:tcPr>
          <w:p w:rsidR="00BE32EC" w:rsidRPr="005D738C" w:rsidRDefault="00BE32EC" w:rsidP="00BE32EC">
            <w:pPr>
              <w:jc w:val="both"/>
              <w:rPr>
                <w:rFonts w:ascii="Arial" w:hAnsi="Arial" w:cs="Arial"/>
                <w:sz w:val="18"/>
                <w:szCs w:val="16"/>
              </w:rPr>
            </w:pPr>
            <w:r w:rsidRPr="005D738C">
              <w:rPr>
                <w:rFonts w:ascii="Arial" w:hAnsi="Arial" w:cs="Arial"/>
                <w:sz w:val="18"/>
                <w:szCs w:val="16"/>
              </w:rPr>
              <w:t>5 días naturales posteriores a la fecha de finalización del servicio de implementación y despliegue.</w:t>
            </w:r>
          </w:p>
        </w:tc>
        <w:tc>
          <w:tcPr>
            <w:tcW w:w="1998" w:type="dxa"/>
            <w:vAlign w:val="center"/>
          </w:tcPr>
          <w:p w:rsidR="00BE32EC" w:rsidRPr="005D738C" w:rsidRDefault="00BE32EC" w:rsidP="00BE32EC">
            <w:pPr>
              <w:jc w:val="both"/>
              <w:rPr>
                <w:rFonts w:ascii="Arial" w:hAnsi="Arial" w:cs="Arial"/>
                <w:sz w:val="18"/>
                <w:szCs w:val="16"/>
              </w:rPr>
            </w:pPr>
            <w:r w:rsidRPr="005D738C">
              <w:rPr>
                <w:rFonts w:ascii="Arial" w:hAnsi="Arial" w:cs="Arial"/>
                <w:sz w:val="18"/>
                <w:szCs w:val="16"/>
              </w:rPr>
              <w:t xml:space="preserve">Correo electrónico: </w:t>
            </w:r>
            <w:hyperlink r:id="rId35" w:history="1">
              <w:r w:rsidRPr="005D738C">
                <w:rPr>
                  <w:rStyle w:val="Hipervnculo"/>
                  <w:rFonts w:ascii="Arial" w:hAnsi="Arial" w:cs="Arial"/>
                  <w:sz w:val="18"/>
                  <w:szCs w:val="16"/>
                </w:rPr>
                <w:t>dor.unicom@ine.mx</w:t>
              </w:r>
            </w:hyperlink>
            <w:r w:rsidRPr="005D738C">
              <w:rPr>
                <w:rFonts w:ascii="Arial" w:hAnsi="Arial" w:cs="Arial"/>
                <w:sz w:val="18"/>
                <w:szCs w:val="16"/>
              </w:rPr>
              <w:t xml:space="preserve"> </w:t>
            </w:r>
          </w:p>
        </w:tc>
      </w:tr>
      <w:tr w:rsidR="00BE32EC" w:rsidRPr="005D738C" w:rsidTr="00BE32EC">
        <w:trPr>
          <w:jc w:val="center"/>
        </w:trPr>
        <w:tc>
          <w:tcPr>
            <w:tcW w:w="539" w:type="dxa"/>
            <w:vAlign w:val="center"/>
          </w:tcPr>
          <w:p w:rsidR="00BE32EC" w:rsidRPr="005D738C" w:rsidRDefault="00BE32EC" w:rsidP="00BE32EC">
            <w:pPr>
              <w:jc w:val="center"/>
              <w:rPr>
                <w:rFonts w:ascii="Arial" w:hAnsi="Arial" w:cs="Arial"/>
                <w:sz w:val="18"/>
                <w:szCs w:val="16"/>
              </w:rPr>
            </w:pPr>
            <w:r w:rsidRPr="005D738C">
              <w:rPr>
                <w:rFonts w:ascii="Arial" w:hAnsi="Arial" w:cs="Arial"/>
                <w:sz w:val="18"/>
                <w:szCs w:val="16"/>
              </w:rPr>
              <w:lastRenderedPageBreak/>
              <w:t>3</w:t>
            </w:r>
          </w:p>
        </w:tc>
        <w:tc>
          <w:tcPr>
            <w:tcW w:w="2291" w:type="dxa"/>
            <w:vAlign w:val="center"/>
          </w:tcPr>
          <w:p w:rsidR="00BE32EC" w:rsidRPr="005D738C" w:rsidRDefault="00BE32EC" w:rsidP="00BE32EC">
            <w:pPr>
              <w:jc w:val="both"/>
              <w:rPr>
                <w:rFonts w:ascii="Arial" w:hAnsi="Arial" w:cs="Arial"/>
                <w:sz w:val="18"/>
                <w:szCs w:val="16"/>
              </w:rPr>
            </w:pPr>
            <w:r w:rsidRPr="005D738C">
              <w:rPr>
                <w:rFonts w:ascii="Arial" w:hAnsi="Arial" w:cs="Arial"/>
                <w:sz w:val="18"/>
                <w:szCs w:val="16"/>
              </w:rPr>
              <w:t>Memoria técnica de configuración de los servicios.</w:t>
            </w:r>
          </w:p>
        </w:tc>
        <w:tc>
          <w:tcPr>
            <w:tcW w:w="1021" w:type="dxa"/>
            <w:vAlign w:val="center"/>
          </w:tcPr>
          <w:p w:rsidR="00BE32EC" w:rsidRPr="005D738C" w:rsidRDefault="00BE32EC" w:rsidP="00BE32EC">
            <w:pPr>
              <w:jc w:val="center"/>
              <w:rPr>
                <w:rFonts w:ascii="Arial" w:hAnsi="Arial" w:cs="Arial"/>
                <w:sz w:val="18"/>
                <w:szCs w:val="16"/>
              </w:rPr>
            </w:pPr>
            <w:r w:rsidRPr="005D738C">
              <w:rPr>
                <w:rFonts w:ascii="Arial" w:hAnsi="Arial" w:cs="Arial"/>
                <w:sz w:val="18"/>
                <w:szCs w:val="16"/>
              </w:rPr>
              <w:t>Impresa</w:t>
            </w:r>
          </w:p>
        </w:tc>
        <w:tc>
          <w:tcPr>
            <w:tcW w:w="1617" w:type="dxa"/>
            <w:vAlign w:val="center"/>
          </w:tcPr>
          <w:p w:rsidR="00BE32EC" w:rsidRPr="005D738C" w:rsidRDefault="00BE32EC" w:rsidP="00BE32EC">
            <w:pPr>
              <w:jc w:val="both"/>
              <w:rPr>
                <w:rFonts w:ascii="Arial" w:hAnsi="Arial" w:cs="Arial"/>
                <w:sz w:val="18"/>
                <w:szCs w:val="16"/>
              </w:rPr>
            </w:pPr>
            <w:r w:rsidRPr="005D738C">
              <w:rPr>
                <w:rFonts w:ascii="Arial" w:hAnsi="Arial" w:cs="Arial"/>
                <w:sz w:val="18"/>
                <w:szCs w:val="16"/>
              </w:rPr>
              <w:t>10 días naturales posteriores a la fecha de finalización del servicio de implementación y despliegue.</w:t>
            </w:r>
          </w:p>
        </w:tc>
        <w:tc>
          <w:tcPr>
            <w:tcW w:w="1998" w:type="dxa"/>
            <w:vAlign w:val="center"/>
          </w:tcPr>
          <w:p w:rsidR="00BE32EC" w:rsidRPr="005D738C" w:rsidRDefault="00BE32EC" w:rsidP="00BE32EC">
            <w:pPr>
              <w:jc w:val="both"/>
              <w:rPr>
                <w:rFonts w:ascii="Arial" w:hAnsi="Arial" w:cs="Arial"/>
                <w:sz w:val="18"/>
                <w:szCs w:val="16"/>
              </w:rPr>
            </w:pPr>
            <w:r w:rsidRPr="005D738C">
              <w:rPr>
                <w:rFonts w:ascii="Arial" w:hAnsi="Arial" w:cs="Arial"/>
                <w:sz w:val="18"/>
                <w:szCs w:val="16"/>
              </w:rPr>
              <w:t xml:space="preserve">Oficinas Centrales del Instituto </w:t>
            </w:r>
          </w:p>
        </w:tc>
      </w:tr>
      <w:tr w:rsidR="00BE32EC" w:rsidRPr="005D738C" w:rsidTr="00BE32EC">
        <w:trPr>
          <w:jc w:val="center"/>
        </w:trPr>
        <w:tc>
          <w:tcPr>
            <w:tcW w:w="539" w:type="dxa"/>
            <w:vAlign w:val="center"/>
          </w:tcPr>
          <w:p w:rsidR="00BE32EC" w:rsidRPr="005D738C" w:rsidRDefault="00BE32EC" w:rsidP="00BE32EC">
            <w:pPr>
              <w:jc w:val="center"/>
              <w:rPr>
                <w:rFonts w:ascii="Arial" w:hAnsi="Arial" w:cs="Arial"/>
                <w:b/>
                <w:sz w:val="18"/>
                <w:szCs w:val="16"/>
              </w:rPr>
            </w:pPr>
            <w:r w:rsidRPr="005D738C">
              <w:rPr>
                <w:rFonts w:ascii="Arial" w:hAnsi="Arial" w:cs="Arial"/>
                <w:sz w:val="18"/>
                <w:szCs w:val="16"/>
              </w:rPr>
              <w:t>4</w:t>
            </w:r>
          </w:p>
        </w:tc>
        <w:tc>
          <w:tcPr>
            <w:tcW w:w="2291" w:type="dxa"/>
            <w:vAlign w:val="center"/>
          </w:tcPr>
          <w:p w:rsidR="00BE32EC" w:rsidRPr="005D738C" w:rsidRDefault="00BE32EC" w:rsidP="00BE32EC">
            <w:pPr>
              <w:jc w:val="both"/>
              <w:rPr>
                <w:rFonts w:ascii="Arial" w:hAnsi="Arial" w:cs="Arial"/>
                <w:sz w:val="18"/>
                <w:szCs w:val="16"/>
              </w:rPr>
            </w:pPr>
            <w:r w:rsidRPr="005D738C">
              <w:rPr>
                <w:rFonts w:ascii="Arial" w:hAnsi="Arial" w:cs="Arial"/>
                <w:sz w:val="18"/>
                <w:szCs w:val="16"/>
              </w:rPr>
              <w:t>Reporte o informe de cumplimiento de niveles de servicio.</w:t>
            </w:r>
          </w:p>
        </w:tc>
        <w:tc>
          <w:tcPr>
            <w:tcW w:w="1021" w:type="dxa"/>
            <w:vAlign w:val="center"/>
          </w:tcPr>
          <w:p w:rsidR="00BE32EC" w:rsidRPr="005D738C" w:rsidRDefault="00BE32EC" w:rsidP="00BE32EC">
            <w:pPr>
              <w:jc w:val="center"/>
              <w:rPr>
                <w:rFonts w:ascii="Arial" w:hAnsi="Arial" w:cs="Arial"/>
                <w:sz w:val="18"/>
                <w:szCs w:val="16"/>
              </w:rPr>
            </w:pPr>
            <w:r w:rsidRPr="005D738C">
              <w:rPr>
                <w:rFonts w:ascii="Arial" w:hAnsi="Arial" w:cs="Arial"/>
                <w:sz w:val="18"/>
                <w:szCs w:val="16"/>
              </w:rPr>
              <w:t>Impresa</w:t>
            </w:r>
          </w:p>
        </w:tc>
        <w:tc>
          <w:tcPr>
            <w:tcW w:w="1617" w:type="dxa"/>
            <w:vAlign w:val="center"/>
          </w:tcPr>
          <w:p w:rsidR="00BE32EC" w:rsidRPr="005D738C" w:rsidRDefault="00BE32EC" w:rsidP="00BE32EC">
            <w:pPr>
              <w:jc w:val="both"/>
              <w:rPr>
                <w:rFonts w:ascii="Arial" w:hAnsi="Arial" w:cs="Arial"/>
                <w:sz w:val="18"/>
                <w:szCs w:val="16"/>
              </w:rPr>
            </w:pPr>
            <w:r w:rsidRPr="005D738C">
              <w:rPr>
                <w:rFonts w:ascii="Arial" w:hAnsi="Arial" w:cs="Arial"/>
                <w:sz w:val="18"/>
                <w:szCs w:val="16"/>
              </w:rPr>
              <w:t>Mensual, durante los 3 días naturales posteriores al cumplimiento del mes de servicio.</w:t>
            </w:r>
          </w:p>
        </w:tc>
        <w:tc>
          <w:tcPr>
            <w:tcW w:w="1998" w:type="dxa"/>
            <w:vAlign w:val="center"/>
          </w:tcPr>
          <w:p w:rsidR="00BE32EC" w:rsidRPr="005D738C" w:rsidRDefault="00BE32EC" w:rsidP="00BE32EC">
            <w:pPr>
              <w:jc w:val="both"/>
              <w:rPr>
                <w:rFonts w:ascii="Arial" w:hAnsi="Arial" w:cs="Arial"/>
                <w:sz w:val="18"/>
                <w:szCs w:val="16"/>
              </w:rPr>
            </w:pPr>
            <w:r w:rsidRPr="005D738C">
              <w:rPr>
                <w:rFonts w:ascii="Arial" w:hAnsi="Arial" w:cs="Arial"/>
                <w:sz w:val="18"/>
                <w:szCs w:val="16"/>
              </w:rPr>
              <w:t xml:space="preserve">Oficinas Centrales del Instituto </w:t>
            </w:r>
          </w:p>
        </w:tc>
      </w:tr>
    </w:tbl>
    <w:p w:rsidR="00BE32EC" w:rsidRPr="00437BD3" w:rsidRDefault="00BE32EC" w:rsidP="00BE32EC">
      <w:pPr>
        <w:jc w:val="center"/>
        <w:rPr>
          <w:rFonts w:cs="Arial"/>
          <w:b/>
        </w:rPr>
      </w:pPr>
    </w:p>
    <w:p w:rsidR="00BE32EC" w:rsidRPr="00437BD3" w:rsidRDefault="00BE32EC" w:rsidP="00BE32EC">
      <w:pPr>
        <w:jc w:val="center"/>
        <w:rPr>
          <w:rFonts w:cs="Arial"/>
          <w:b/>
        </w:rPr>
      </w:pPr>
    </w:p>
    <w:p w:rsidR="00BE32EC" w:rsidRPr="00437BD3" w:rsidRDefault="00BE32EC" w:rsidP="0024096F">
      <w:pPr>
        <w:pStyle w:val="AnexoTitulo"/>
        <w:numPr>
          <w:ilvl w:val="1"/>
          <w:numId w:val="101"/>
        </w:numPr>
        <w:ind w:left="788" w:hanging="431"/>
        <w:rPr>
          <w:rFonts w:cs="Arial"/>
          <w:szCs w:val="22"/>
          <w:u w:val="single"/>
          <w:shd w:val="clear" w:color="auto" w:fill="FFFFFF" w:themeFill="background1"/>
        </w:rPr>
      </w:pPr>
      <w:r w:rsidRPr="00437BD3">
        <w:rPr>
          <w:szCs w:val="22"/>
          <w:u w:val="single"/>
        </w:rPr>
        <w:t>Características</w:t>
      </w:r>
      <w:r w:rsidRPr="00437BD3">
        <w:rPr>
          <w:rFonts w:cs="Arial"/>
          <w:szCs w:val="22"/>
          <w:u w:val="single"/>
          <w:shd w:val="clear" w:color="auto" w:fill="FFFFFF" w:themeFill="background1"/>
        </w:rPr>
        <w:t xml:space="preserve"> mínimas generales para los servicios de cómputo en la nube </w:t>
      </w:r>
    </w:p>
    <w:p w:rsidR="00BE32EC" w:rsidRPr="00437BD3" w:rsidRDefault="00BE32EC" w:rsidP="00BE32EC">
      <w:pPr>
        <w:spacing w:before="60" w:after="60"/>
        <w:ind w:left="360"/>
        <w:jc w:val="both"/>
        <w:rPr>
          <w:rFonts w:cs="Arial"/>
          <w:shd w:val="clear" w:color="auto" w:fill="FFFFFF" w:themeFill="background1"/>
        </w:rPr>
      </w:pPr>
    </w:p>
    <w:p w:rsidR="00BE32EC" w:rsidRPr="005D738C" w:rsidRDefault="00BE32EC" w:rsidP="00BE32EC">
      <w:pPr>
        <w:spacing w:before="60" w:after="60"/>
        <w:ind w:left="360"/>
        <w:jc w:val="both"/>
        <w:rPr>
          <w:rFonts w:ascii="Arial" w:hAnsi="Arial" w:cs="Arial"/>
          <w:shd w:val="clear" w:color="auto" w:fill="FFFFFF" w:themeFill="background1"/>
        </w:rPr>
      </w:pPr>
      <w:r w:rsidRPr="005D738C">
        <w:rPr>
          <w:rFonts w:ascii="Arial" w:hAnsi="Arial" w:cs="Arial"/>
          <w:shd w:val="clear" w:color="auto" w:fill="FFFFFF" w:themeFill="background1"/>
        </w:rPr>
        <w:t>Para los sistemas del Instituto tipo B y C, sitios web del Instituto tipo A y B el proveedor deberá considerar lo siguiente:</w:t>
      </w:r>
    </w:p>
    <w:p w:rsidR="00BE32EC" w:rsidRDefault="00BE32EC" w:rsidP="00BE32EC">
      <w:pPr>
        <w:spacing w:before="60" w:after="60"/>
        <w:jc w:val="both"/>
        <w:rPr>
          <w:rFonts w:cs="Arial"/>
          <w:shd w:val="clear" w:color="auto" w:fill="FFFFFF" w:themeFill="background1"/>
        </w:rPr>
      </w:pPr>
    </w:p>
    <w:p w:rsidR="00BE32EC" w:rsidRPr="00437BD3" w:rsidRDefault="00BE32EC" w:rsidP="0024096F">
      <w:pPr>
        <w:pStyle w:val="AnexoTitulo"/>
        <w:numPr>
          <w:ilvl w:val="2"/>
          <w:numId w:val="101"/>
        </w:numPr>
        <w:ind w:left="1276" w:hanging="556"/>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El proveedor deberá asignar a un arquitecto de soluciones del fabricante de nube que deberá realizar las siguientes actividades durante los servicios de implementación y despliegue y durante la operación del servicio:</w:t>
      </w:r>
    </w:p>
    <w:p w:rsidR="00BE32EC" w:rsidRPr="00437BD3" w:rsidRDefault="00BE32EC" w:rsidP="0024096F">
      <w:pPr>
        <w:pStyle w:val="AnexoTitulo"/>
        <w:numPr>
          <w:ilvl w:val="3"/>
          <w:numId w:val="101"/>
        </w:numPr>
        <w:ind w:left="1701" w:hanging="708"/>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Supervisar las configuraciones e implementaciones del proveedor</w:t>
      </w:r>
    </w:p>
    <w:p w:rsidR="00BE32EC" w:rsidRPr="00437BD3" w:rsidRDefault="00BE32EC" w:rsidP="0024096F">
      <w:pPr>
        <w:pStyle w:val="AnexoTitulo"/>
        <w:numPr>
          <w:ilvl w:val="3"/>
          <w:numId w:val="101"/>
        </w:numPr>
        <w:ind w:left="1701" w:hanging="708"/>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Validar las solicitudes de cambios de los servicios solicitados durante la vigencia del servicio</w:t>
      </w:r>
    </w:p>
    <w:p w:rsidR="00BE32EC" w:rsidRPr="00437BD3" w:rsidRDefault="00BE32EC" w:rsidP="0024096F">
      <w:pPr>
        <w:pStyle w:val="AnexoTitulo"/>
        <w:numPr>
          <w:ilvl w:val="3"/>
          <w:numId w:val="101"/>
        </w:numPr>
        <w:ind w:left="1701" w:hanging="708"/>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Emitir recomendaciones durante la configuración y puesta en operación de los servicios</w:t>
      </w:r>
    </w:p>
    <w:p w:rsidR="00BE32EC" w:rsidRPr="00437BD3" w:rsidRDefault="00BE32EC" w:rsidP="0024096F">
      <w:pPr>
        <w:pStyle w:val="AnexoTitulo"/>
        <w:numPr>
          <w:ilvl w:val="3"/>
          <w:numId w:val="101"/>
        </w:numPr>
        <w:ind w:left="1701" w:hanging="708"/>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Asistir a las instalaciones del Instituto al menos 6 días que el Instituto designe para supervisar la operación de los servicios de nube solicitados durante la etapa de pruebas y operación en producción.</w:t>
      </w:r>
    </w:p>
    <w:p w:rsidR="00BE32EC" w:rsidRPr="00437BD3" w:rsidRDefault="00BE32EC" w:rsidP="0024096F">
      <w:pPr>
        <w:pStyle w:val="AnexoTitulo"/>
        <w:numPr>
          <w:ilvl w:val="2"/>
          <w:numId w:val="101"/>
        </w:numPr>
        <w:ind w:left="1276" w:hanging="556"/>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Todos los servicios de cómputo en la nube solicitados deberán considerar al menos dos zonas o regiones del fabricante de nube para garantizar su disponibilidad y operación de acuerdo al nivel de servicio solicitado.</w:t>
      </w:r>
    </w:p>
    <w:p w:rsidR="00BE32EC" w:rsidRDefault="00BE32EC" w:rsidP="00BE32EC">
      <w:pPr>
        <w:spacing w:before="60" w:after="60" w:line="276" w:lineRule="auto"/>
        <w:jc w:val="both"/>
        <w:rPr>
          <w:rFonts w:cs="Arial"/>
          <w:shd w:val="clear" w:color="auto" w:fill="FFFFFF" w:themeFill="background1"/>
        </w:rPr>
      </w:pPr>
    </w:p>
    <w:p w:rsidR="00BE32EC" w:rsidRPr="00931089" w:rsidRDefault="00BE32EC" w:rsidP="0024096F">
      <w:pPr>
        <w:pStyle w:val="AnexoTitulo"/>
        <w:numPr>
          <w:ilvl w:val="2"/>
          <w:numId w:val="101"/>
        </w:numPr>
        <w:ind w:left="1276" w:hanging="556"/>
        <w:jc w:val="both"/>
        <w:outlineLvl w:val="9"/>
        <w:rPr>
          <w:rFonts w:cs="Arial"/>
          <w:b w:val="0"/>
          <w:sz w:val="20"/>
          <w:szCs w:val="20"/>
          <w:shd w:val="clear" w:color="auto" w:fill="FFFFFF" w:themeFill="background1"/>
        </w:rPr>
      </w:pPr>
      <w:r w:rsidRPr="00931089">
        <w:rPr>
          <w:rFonts w:cs="Arial"/>
          <w:b w:val="0"/>
          <w:sz w:val="20"/>
          <w:szCs w:val="20"/>
          <w:shd w:val="clear" w:color="auto" w:fill="FFFFFF" w:themeFill="background1"/>
        </w:rPr>
        <w:t>EI servicio de nube pública propuesto por el proveedor deberá contar con al menos 10 centros de datos alrededor del mundo, para lo cual deberá presentar en su propuesta técnica las ubicaciones y/o domicilios de dichos centros de datos acompañados de la documentación soporte del fabricante para que el Instituto pueda ratificarlo.</w:t>
      </w:r>
    </w:p>
    <w:p w:rsidR="00BE32EC" w:rsidRPr="00437BD3" w:rsidRDefault="00BE32EC" w:rsidP="0024096F">
      <w:pPr>
        <w:pStyle w:val="AnexoTitulo"/>
        <w:numPr>
          <w:ilvl w:val="2"/>
          <w:numId w:val="101"/>
        </w:numPr>
        <w:ind w:left="1276" w:hanging="556"/>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Los servicios propuestos deberán tener la capacidad de prestarse en cualquiera de los centros de datos con el objeto de brindar el nivel de servicio solicitado.</w:t>
      </w:r>
    </w:p>
    <w:p w:rsidR="00BE32EC" w:rsidRPr="00437BD3" w:rsidRDefault="00BE32EC" w:rsidP="0024096F">
      <w:pPr>
        <w:pStyle w:val="AnexoTitulo"/>
        <w:numPr>
          <w:ilvl w:val="2"/>
          <w:numId w:val="101"/>
        </w:numPr>
        <w:ind w:left="1276" w:hanging="556"/>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Todos los servicios deberán tener la capacidad de configurarse con al menos 2 perfiles y/o grupos de cada servicio de nube solicitado, para probar configuraciones antes de realizarse en el ambiente productivo lo anterior utilizando la misma infraestructura del servicio solicitado.</w:t>
      </w:r>
    </w:p>
    <w:p w:rsidR="00BE32EC" w:rsidRPr="00437BD3" w:rsidRDefault="00BE32EC" w:rsidP="00BE32EC">
      <w:pPr>
        <w:spacing w:before="60" w:after="60" w:line="276" w:lineRule="auto"/>
        <w:jc w:val="both"/>
        <w:rPr>
          <w:rFonts w:cs="Arial"/>
          <w:shd w:val="clear" w:color="auto" w:fill="FFFFFF" w:themeFill="background1"/>
        </w:rPr>
      </w:pPr>
    </w:p>
    <w:p w:rsidR="00BE32EC" w:rsidRPr="00437BD3" w:rsidRDefault="00BE32EC" w:rsidP="0024096F">
      <w:pPr>
        <w:pStyle w:val="Prrafodelista"/>
        <w:keepNext/>
        <w:keepLines/>
        <w:widowControl/>
        <w:numPr>
          <w:ilvl w:val="1"/>
          <w:numId w:val="101"/>
        </w:numPr>
        <w:spacing w:before="60" w:after="60" w:line="276" w:lineRule="auto"/>
        <w:jc w:val="both"/>
        <w:rPr>
          <w:rFonts w:ascii="Arial" w:hAnsi="Arial" w:cs="Arial"/>
          <w:b/>
          <w:lang w:eastAsia="en-US"/>
        </w:rPr>
      </w:pPr>
      <w:r w:rsidRPr="00437BD3">
        <w:rPr>
          <w:rFonts w:ascii="Arial" w:hAnsi="Arial" w:cs="Arial"/>
          <w:b/>
          <w:lang w:eastAsia="en-US"/>
        </w:rPr>
        <w:t>Soporte técnico del proveedor y niveles de servicio</w:t>
      </w:r>
    </w:p>
    <w:p w:rsidR="00BE32EC" w:rsidRPr="00437BD3" w:rsidRDefault="00BE32EC" w:rsidP="00BE32EC">
      <w:pPr>
        <w:pStyle w:val="Prrafodelista"/>
        <w:tabs>
          <w:tab w:val="left" w:pos="2505"/>
        </w:tabs>
        <w:spacing w:before="60" w:after="60" w:line="276" w:lineRule="auto"/>
        <w:ind w:left="851"/>
        <w:jc w:val="both"/>
        <w:rPr>
          <w:rFonts w:ascii="Arial" w:hAnsi="Arial" w:cs="Arial"/>
          <w:lang w:eastAsia="en-US"/>
        </w:rPr>
      </w:pPr>
      <w:r w:rsidRPr="00437BD3">
        <w:rPr>
          <w:rFonts w:ascii="Arial" w:hAnsi="Arial" w:cs="Arial"/>
          <w:lang w:eastAsia="en-US"/>
        </w:rPr>
        <w:t>El proveedor deberá brindar soporte técnico los 7 días de la semana, las 24 horas del día para los servicios solicitados durante la vigencia del servicio. Dicho soporte deberá consistir en lo siguiente:</w:t>
      </w:r>
    </w:p>
    <w:p w:rsidR="00BE32EC" w:rsidRPr="00437BD3" w:rsidRDefault="00BE32EC" w:rsidP="0024096F">
      <w:pPr>
        <w:pStyle w:val="Prrafodelista"/>
        <w:keepNext/>
        <w:keepLines/>
        <w:widowControl/>
        <w:numPr>
          <w:ilvl w:val="2"/>
          <w:numId w:val="101"/>
        </w:numPr>
        <w:spacing w:before="60" w:after="60" w:line="276" w:lineRule="auto"/>
        <w:ind w:left="1418" w:hanging="698"/>
        <w:jc w:val="both"/>
        <w:rPr>
          <w:rFonts w:ascii="Arial" w:hAnsi="Arial" w:cs="Arial"/>
          <w:lang w:eastAsia="en-US"/>
        </w:rPr>
      </w:pPr>
      <w:bookmarkStart w:id="979" w:name="_Hlk509858875"/>
      <w:r>
        <w:rPr>
          <w:rFonts w:ascii="Arial" w:hAnsi="Arial" w:cs="Arial"/>
          <w:lang w:eastAsia="en-US"/>
        </w:rPr>
        <w:lastRenderedPageBreak/>
        <w:t>El Instituto podrá tener c</w:t>
      </w:r>
      <w:r w:rsidRPr="00437BD3">
        <w:rPr>
          <w:rFonts w:ascii="Arial" w:hAnsi="Arial" w:cs="Arial"/>
          <w:lang w:eastAsia="en-US"/>
        </w:rPr>
        <w:t>ontact</w:t>
      </w:r>
      <w:r>
        <w:rPr>
          <w:rFonts w:ascii="Arial" w:hAnsi="Arial" w:cs="Arial"/>
          <w:lang w:eastAsia="en-US"/>
        </w:rPr>
        <w:t>o con el proveedor</w:t>
      </w:r>
      <w:r w:rsidRPr="00437BD3">
        <w:rPr>
          <w:rFonts w:ascii="Arial" w:hAnsi="Arial" w:cs="Arial"/>
          <w:lang w:eastAsia="en-US"/>
        </w:rPr>
        <w:t xml:space="preserve"> vía telefónica</w:t>
      </w:r>
      <w:r>
        <w:rPr>
          <w:rFonts w:ascii="Arial" w:hAnsi="Arial" w:cs="Arial"/>
          <w:lang w:eastAsia="en-US"/>
        </w:rPr>
        <w:t xml:space="preserve"> y/o web</w:t>
      </w:r>
      <w:r w:rsidRPr="00437BD3">
        <w:rPr>
          <w:rFonts w:ascii="Arial" w:hAnsi="Arial" w:cs="Arial"/>
          <w:lang w:eastAsia="en-US"/>
        </w:rPr>
        <w:t xml:space="preserve"> 7x24 durante la vigencia del servicio.</w:t>
      </w:r>
    </w:p>
    <w:p w:rsidR="00BE32EC" w:rsidRPr="00437BD3" w:rsidRDefault="00BE32EC" w:rsidP="0024096F">
      <w:pPr>
        <w:pStyle w:val="Prrafodelista"/>
        <w:keepNext/>
        <w:keepLines/>
        <w:widowControl/>
        <w:numPr>
          <w:ilvl w:val="2"/>
          <w:numId w:val="101"/>
        </w:numPr>
        <w:spacing w:before="60" w:after="60" w:line="276" w:lineRule="auto"/>
        <w:ind w:left="1418" w:hanging="698"/>
        <w:jc w:val="both"/>
        <w:rPr>
          <w:rFonts w:ascii="Arial" w:hAnsi="Arial" w:cs="Arial"/>
          <w:lang w:eastAsia="en-US"/>
        </w:rPr>
      </w:pPr>
      <w:r>
        <w:rPr>
          <w:rFonts w:ascii="Arial" w:hAnsi="Arial" w:cs="Arial"/>
          <w:lang w:eastAsia="en-US"/>
        </w:rPr>
        <w:t>El Instituto podrá l</w:t>
      </w:r>
      <w:r w:rsidRPr="00437BD3">
        <w:rPr>
          <w:rFonts w:ascii="Arial" w:hAnsi="Arial" w:cs="Arial"/>
          <w:lang w:eastAsia="en-US"/>
        </w:rPr>
        <w:t xml:space="preserve">evantar incidentes </w:t>
      </w:r>
      <w:r>
        <w:rPr>
          <w:rFonts w:ascii="Arial" w:hAnsi="Arial" w:cs="Arial"/>
          <w:lang w:eastAsia="en-US"/>
        </w:rPr>
        <w:t xml:space="preserve">vía telefónica y/o web </w:t>
      </w:r>
      <w:r w:rsidRPr="00437BD3">
        <w:rPr>
          <w:rFonts w:ascii="Arial" w:hAnsi="Arial" w:cs="Arial"/>
          <w:lang w:eastAsia="en-US"/>
        </w:rPr>
        <w:t>relacionados con la operación de los servicios, los cuales deberán atenderse conforme a lo siguiente: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5"/>
        <w:gridCol w:w="2270"/>
        <w:gridCol w:w="2340"/>
        <w:gridCol w:w="2602"/>
      </w:tblGrid>
      <w:tr w:rsidR="00BE32EC" w:rsidRPr="00BE32EC" w:rsidTr="00BE32EC">
        <w:trPr>
          <w:trHeight w:val="288"/>
          <w:tblHeader/>
          <w:jc w:val="center"/>
        </w:trPr>
        <w:tc>
          <w:tcPr>
            <w:tcW w:w="5000" w:type="pct"/>
            <w:gridSpan w:val="4"/>
            <w:shd w:val="clear" w:color="auto" w:fill="D9D9D9" w:themeFill="background1" w:themeFillShade="D9"/>
            <w:vAlign w:val="center"/>
            <w:hideMark/>
          </w:tcPr>
          <w:p w:rsidR="00BE32EC" w:rsidRPr="00BE32EC" w:rsidRDefault="00BE32EC" w:rsidP="00BE32EC">
            <w:pPr>
              <w:jc w:val="center"/>
              <w:rPr>
                <w:rFonts w:ascii="Arial" w:hAnsi="Arial" w:cs="Arial"/>
                <w:b/>
                <w:bCs/>
                <w:color w:val="000000"/>
                <w:sz w:val="18"/>
                <w:lang w:eastAsia="es-MX"/>
              </w:rPr>
            </w:pPr>
            <w:bookmarkStart w:id="980" w:name="_Hlk513214794"/>
            <w:bookmarkEnd w:id="979"/>
            <w:r w:rsidRPr="00BE32EC">
              <w:rPr>
                <w:rFonts w:ascii="Arial" w:hAnsi="Arial" w:cs="Arial"/>
                <w:b/>
                <w:bCs/>
                <w:color w:val="000000"/>
                <w:sz w:val="18"/>
                <w:lang w:val="es-ES"/>
              </w:rPr>
              <w:t>Tiempo máximo de solución de fallas e incidentes</w:t>
            </w:r>
          </w:p>
        </w:tc>
      </w:tr>
      <w:tr w:rsidR="00BE32EC" w:rsidRPr="00BE32EC" w:rsidTr="00BE32EC">
        <w:trPr>
          <w:trHeight w:val="429"/>
          <w:tblHeader/>
          <w:jc w:val="center"/>
        </w:trPr>
        <w:tc>
          <w:tcPr>
            <w:tcW w:w="1092" w:type="pct"/>
            <w:shd w:val="clear" w:color="auto" w:fill="D9D9D9" w:themeFill="background1" w:themeFillShade="D9"/>
            <w:vAlign w:val="center"/>
            <w:hideMark/>
          </w:tcPr>
          <w:p w:rsidR="00BE32EC" w:rsidRPr="00BE32EC" w:rsidRDefault="00BE32EC" w:rsidP="00BE32EC">
            <w:pPr>
              <w:jc w:val="center"/>
              <w:rPr>
                <w:rFonts w:ascii="Arial" w:hAnsi="Arial" w:cs="Arial"/>
                <w:b/>
                <w:bCs/>
                <w:color w:val="000000"/>
                <w:sz w:val="18"/>
                <w:lang w:eastAsia="es-MX"/>
              </w:rPr>
            </w:pPr>
            <w:r w:rsidRPr="00BE32EC">
              <w:rPr>
                <w:rFonts w:ascii="Arial" w:hAnsi="Arial" w:cs="Arial"/>
                <w:b/>
                <w:bCs/>
                <w:color w:val="000000"/>
                <w:sz w:val="18"/>
                <w:lang w:val="es-ES"/>
              </w:rPr>
              <w:t xml:space="preserve">Prioridad </w:t>
            </w:r>
          </w:p>
        </w:tc>
        <w:tc>
          <w:tcPr>
            <w:tcW w:w="1230" w:type="pct"/>
            <w:shd w:val="clear" w:color="auto" w:fill="D9D9D9" w:themeFill="background1" w:themeFillShade="D9"/>
            <w:vAlign w:val="center"/>
            <w:hideMark/>
          </w:tcPr>
          <w:p w:rsidR="00BE32EC" w:rsidRPr="00BE32EC" w:rsidRDefault="00BE32EC" w:rsidP="00BE32EC">
            <w:pPr>
              <w:jc w:val="center"/>
              <w:rPr>
                <w:rFonts w:ascii="Arial" w:hAnsi="Arial" w:cs="Arial"/>
                <w:b/>
                <w:bCs/>
                <w:color w:val="000000"/>
                <w:sz w:val="18"/>
                <w:lang w:val="es-ES"/>
              </w:rPr>
            </w:pPr>
            <w:r w:rsidRPr="00BE32EC">
              <w:rPr>
                <w:rFonts w:ascii="Arial" w:hAnsi="Arial" w:cs="Arial"/>
                <w:b/>
                <w:bCs/>
                <w:color w:val="000000"/>
                <w:sz w:val="18"/>
                <w:lang w:val="es-ES"/>
              </w:rPr>
              <w:t xml:space="preserve">Período normal </w:t>
            </w:r>
          </w:p>
          <w:p w:rsidR="00BE32EC" w:rsidRPr="00BE32EC" w:rsidRDefault="00BE32EC" w:rsidP="00BE32EC">
            <w:pPr>
              <w:jc w:val="center"/>
              <w:rPr>
                <w:rFonts w:ascii="Arial" w:hAnsi="Arial" w:cs="Arial"/>
                <w:bCs/>
                <w:color w:val="000000"/>
                <w:sz w:val="18"/>
                <w:lang w:eastAsia="es-MX"/>
              </w:rPr>
            </w:pPr>
            <w:r w:rsidRPr="00BE32EC">
              <w:rPr>
                <w:rFonts w:ascii="Arial" w:hAnsi="Arial" w:cs="Arial"/>
                <w:bCs/>
                <w:color w:val="000000"/>
                <w:sz w:val="18"/>
                <w:lang w:val="es-ES"/>
              </w:rPr>
              <w:t>(días restantes del servicio)</w:t>
            </w:r>
          </w:p>
        </w:tc>
        <w:tc>
          <w:tcPr>
            <w:tcW w:w="1268" w:type="pct"/>
            <w:shd w:val="clear" w:color="auto" w:fill="D9D9D9" w:themeFill="background1" w:themeFillShade="D9"/>
            <w:vAlign w:val="center"/>
            <w:hideMark/>
          </w:tcPr>
          <w:p w:rsidR="00BE32EC" w:rsidRPr="00BE32EC" w:rsidRDefault="00BE32EC" w:rsidP="00BE32EC">
            <w:pPr>
              <w:jc w:val="center"/>
              <w:rPr>
                <w:rFonts w:ascii="Arial" w:hAnsi="Arial" w:cs="Arial"/>
                <w:b/>
                <w:bCs/>
                <w:color w:val="000000"/>
                <w:sz w:val="18"/>
                <w:lang w:val="es-ES"/>
              </w:rPr>
            </w:pPr>
            <w:r w:rsidRPr="00BE32EC">
              <w:rPr>
                <w:rFonts w:ascii="Arial" w:hAnsi="Arial" w:cs="Arial"/>
                <w:b/>
                <w:bCs/>
                <w:color w:val="000000"/>
                <w:sz w:val="18"/>
                <w:lang w:val="es-ES"/>
              </w:rPr>
              <w:t>Pruebas internas</w:t>
            </w:r>
          </w:p>
          <w:p w:rsidR="00BE32EC" w:rsidRPr="00BE32EC" w:rsidRDefault="00BE32EC" w:rsidP="00BE32EC">
            <w:pPr>
              <w:jc w:val="center"/>
              <w:rPr>
                <w:rFonts w:ascii="Arial" w:hAnsi="Arial" w:cs="Arial"/>
                <w:bCs/>
                <w:color w:val="000000"/>
                <w:sz w:val="18"/>
                <w:lang w:eastAsia="es-MX"/>
              </w:rPr>
            </w:pPr>
            <w:r w:rsidRPr="00BE32EC">
              <w:rPr>
                <w:rFonts w:ascii="Arial" w:hAnsi="Arial" w:cs="Arial"/>
                <w:bCs/>
                <w:color w:val="000000"/>
                <w:sz w:val="18"/>
                <w:lang w:val="es-ES"/>
              </w:rPr>
              <w:t>(mes de junio 2018)</w:t>
            </w:r>
          </w:p>
        </w:tc>
        <w:tc>
          <w:tcPr>
            <w:tcW w:w="1410" w:type="pct"/>
            <w:shd w:val="clear" w:color="auto" w:fill="D9D9D9" w:themeFill="background1" w:themeFillShade="D9"/>
            <w:vAlign w:val="center"/>
            <w:hideMark/>
          </w:tcPr>
          <w:p w:rsidR="00BE32EC" w:rsidRPr="00BE32EC" w:rsidRDefault="00BE32EC" w:rsidP="00BE32EC">
            <w:pPr>
              <w:jc w:val="center"/>
              <w:rPr>
                <w:rFonts w:ascii="Arial" w:hAnsi="Arial" w:cs="Arial"/>
                <w:b/>
                <w:bCs/>
                <w:color w:val="000000"/>
                <w:sz w:val="18"/>
                <w:lang w:val="es-ES"/>
              </w:rPr>
            </w:pPr>
            <w:r w:rsidRPr="00BE32EC">
              <w:rPr>
                <w:rFonts w:ascii="Arial" w:hAnsi="Arial" w:cs="Arial"/>
                <w:b/>
                <w:bCs/>
                <w:color w:val="000000"/>
                <w:sz w:val="18"/>
                <w:lang w:val="es-ES"/>
              </w:rPr>
              <w:t xml:space="preserve">Simulacros y </w:t>
            </w:r>
          </w:p>
          <w:p w:rsidR="00BE32EC" w:rsidRPr="00BE32EC" w:rsidRDefault="00BE32EC" w:rsidP="00BE32EC">
            <w:pPr>
              <w:jc w:val="center"/>
              <w:rPr>
                <w:rFonts w:ascii="Arial" w:hAnsi="Arial" w:cs="Arial"/>
                <w:b/>
                <w:bCs/>
                <w:color w:val="000000"/>
                <w:sz w:val="18"/>
                <w:lang w:val="es-ES"/>
              </w:rPr>
            </w:pPr>
            <w:r w:rsidRPr="00BE32EC">
              <w:rPr>
                <w:rFonts w:ascii="Arial" w:hAnsi="Arial" w:cs="Arial"/>
                <w:b/>
                <w:bCs/>
                <w:color w:val="000000"/>
                <w:sz w:val="18"/>
                <w:lang w:val="es-ES"/>
              </w:rPr>
              <w:t xml:space="preserve">Jornada Electoral </w:t>
            </w:r>
          </w:p>
          <w:p w:rsidR="00BE32EC" w:rsidRPr="00BE32EC" w:rsidRDefault="00BE32EC" w:rsidP="00BE32EC">
            <w:pPr>
              <w:jc w:val="center"/>
              <w:rPr>
                <w:rFonts w:ascii="Arial" w:hAnsi="Arial" w:cs="Arial"/>
                <w:bCs/>
                <w:color w:val="000000"/>
                <w:sz w:val="18"/>
                <w:lang w:eastAsia="es-MX"/>
              </w:rPr>
            </w:pPr>
            <w:r w:rsidRPr="00BE32EC">
              <w:rPr>
                <w:rFonts w:ascii="Arial" w:hAnsi="Arial" w:cs="Arial"/>
                <w:bCs/>
                <w:color w:val="000000"/>
                <w:sz w:val="18"/>
                <w:lang w:val="es-ES"/>
              </w:rPr>
              <w:t>(1 y de 2 julio del 2018 y los tres domingos del mes de junio 2018)</w:t>
            </w:r>
          </w:p>
          <w:p w:rsidR="00BE32EC" w:rsidRPr="00BE32EC" w:rsidRDefault="00BE32EC" w:rsidP="00BE32EC">
            <w:pPr>
              <w:jc w:val="center"/>
              <w:rPr>
                <w:rFonts w:ascii="Arial" w:hAnsi="Arial" w:cs="Arial"/>
                <w:bCs/>
                <w:color w:val="000000"/>
                <w:sz w:val="18"/>
                <w:lang w:eastAsia="es-MX"/>
              </w:rPr>
            </w:pPr>
          </w:p>
        </w:tc>
      </w:tr>
      <w:tr w:rsidR="00BE32EC" w:rsidRPr="00BE32EC" w:rsidTr="00BE32EC">
        <w:trPr>
          <w:trHeight w:val="549"/>
          <w:jc w:val="center"/>
        </w:trPr>
        <w:tc>
          <w:tcPr>
            <w:tcW w:w="1092" w:type="pct"/>
            <w:shd w:val="clear" w:color="auto" w:fill="auto"/>
            <w:vAlign w:val="center"/>
            <w:hideMark/>
          </w:tcPr>
          <w:p w:rsidR="00BE32EC" w:rsidRPr="00BE32EC" w:rsidRDefault="00BE32EC" w:rsidP="00BE32EC">
            <w:pPr>
              <w:jc w:val="both"/>
              <w:rPr>
                <w:rFonts w:ascii="Arial" w:hAnsi="Arial" w:cs="Arial"/>
                <w:color w:val="000000"/>
                <w:sz w:val="18"/>
                <w:lang w:eastAsia="es-MX"/>
              </w:rPr>
            </w:pPr>
            <w:r w:rsidRPr="00BE32EC">
              <w:rPr>
                <w:rFonts w:ascii="Arial" w:eastAsia="Calibri" w:hAnsi="Arial" w:cs="Arial"/>
                <w:sz w:val="18"/>
              </w:rPr>
              <w:t>Interrupción en el Sistema crítico (producción)</w:t>
            </w:r>
          </w:p>
        </w:tc>
        <w:tc>
          <w:tcPr>
            <w:tcW w:w="1230" w:type="pct"/>
            <w:shd w:val="clear" w:color="auto" w:fill="auto"/>
            <w:vAlign w:val="center"/>
            <w:hideMark/>
          </w:tcPr>
          <w:p w:rsidR="00BE32EC" w:rsidRPr="00BE32EC" w:rsidRDefault="00BE32EC" w:rsidP="00BE32EC">
            <w:pPr>
              <w:jc w:val="both"/>
              <w:rPr>
                <w:rFonts w:ascii="Arial" w:hAnsi="Arial" w:cs="Arial"/>
                <w:color w:val="000000"/>
                <w:sz w:val="18"/>
                <w:lang w:eastAsia="es-MX"/>
              </w:rPr>
            </w:pPr>
            <w:r w:rsidRPr="00BE32EC">
              <w:rPr>
                <w:rFonts w:ascii="Arial" w:hAnsi="Arial" w:cs="Arial"/>
                <w:color w:val="000000"/>
                <w:sz w:val="18"/>
                <w:lang w:val="es-ES"/>
              </w:rPr>
              <w:t>60 minutos posteriores a la hora en que se registró el reporte por parte del administrador o supervisor del contrato.</w:t>
            </w:r>
          </w:p>
        </w:tc>
        <w:tc>
          <w:tcPr>
            <w:tcW w:w="1268" w:type="pct"/>
            <w:shd w:val="clear" w:color="auto" w:fill="auto"/>
            <w:vAlign w:val="center"/>
            <w:hideMark/>
          </w:tcPr>
          <w:p w:rsidR="00BE32EC" w:rsidRPr="00BE32EC" w:rsidRDefault="00BE32EC" w:rsidP="00BE32EC">
            <w:pPr>
              <w:jc w:val="both"/>
              <w:rPr>
                <w:rFonts w:ascii="Arial" w:hAnsi="Arial" w:cs="Arial"/>
                <w:color w:val="000000"/>
                <w:sz w:val="18"/>
                <w:lang w:eastAsia="es-MX"/>
              </w:rPr>
            </w:pPr>
            <w:r w:rsidRPr="00BE32EC">
              <w:rPr>
                <w:rFonts w:ascii="Arial" w:hAnsi="Arial" w:cs="Arial"/>
                <w:color w:val="000000"/>
                <w:sz w:val="18"/>
                <w:lang w:val="es-ES"/>
              </w:rPr>
              <w:t>30 minutos posteriores a la hora en que se registró el reporte por parte del administrador o supervisor del contrato.</w:t>
            </w:r>
          </w:p>
        </w:tc>
        <w:tc>
          <w:tcPr>
            <w:tcW w:w="1410" w:type="pct"/>
            <w:shd w:val="clear" w:color="auto" w:fill="auto"/>
            <w:vAlign w:val="center"/>
            <w:hideMark/>
          </w:tcPr>
          <w:p w:rsidR="00BE32EC" w:rsidRPr="00BE32EC" w:rsidRDefault="00BE32EC" w:rsidP="00BE32EC">
            <w:pPr>
              <w:jc w:val="both"/>
              <w:rPr>
                <w:rFonts w:ascii="Arial" w:hAnsi="Arial" w:cs="Arial"/>
                <w:color w:val="000000"/>
                <w:sz w:val="18"/>
                <w:lang w:eastAsia="es-MX"/>
              </w:rPr>
            </w:pPr>
            <w:r w:rsidRPr="00BE32EC">
              <w:rPr>
                <w:rFonts w:ascii="Arial" w:hAnsi="Arial" w:cs="Arial"/>
                <w:color w:val="000000"/>
                <w:sz w:val="18"/>
                <w:lang w:val="es-ES"/>
              </w:rPr>
              <w:t>15 minutos posteriores a la hora en que se registró el reporte por parte del administrador o supervisor del contrato.</w:t>
            </w:r>
          </w:p>
        </w:tc>
      </w:tr>
      <w:tr w:rsidR="00BE32EC" w:rsidRPr="00BE32EC" w:rsidTr="00BE32EC">
        <w:trPr>
          <w:trHeight w:val="549"/>
          <w:jc w:val="center"/>
        </w:trPr>
        <w:tc>
          <w:tcPr>
            <w:tcW w:w="1092" w:type="pct"/>
            <w:shd w:val="clear" w:color="auto" w:fill="auto"/>
            <w:vAlign w:val="center"/>
          </w:tcPr>
          <w:p w:rsidR="00BE32EC" w:rsidRPr="00BE32EC" w:rsidRDefault="00BE32EC" w:rsidP="00BE32EC">
            <w:pPr>
              <w:jc w:val="both"/>
              <w:rPr>
                <w:rFonts w:ascii="Arial" w:hAnsi="Arial" w:cs="Arial"/>
                <w:color w:val="000000"/>
                <w:sz w:val="18"/>
                <w:lang w:val="es-ES"/>
              </w:rPr>
            </w:pPr>
            <w:r w:rsidRPr="00BE32EC">
              <w:rPr>
                <w:rFonts w:ascii="Arial" w:eastAsia="Calibri" w:hAnsi="Arial" w:cs="Arial"/>
                <w:sz w:val="18"/>
              </w:rPr>
              <w:t>Interrupción de un módulo del Sistema de producción</w:t>
            </w:r>
          </w:p>
        </w:tc>
        <w:tc>
          <w:tcPr>
            <w:tcW w:w="1230" w:type="pct"/>
            <w:shd w:val="clear" w:color="auto" w:fill="auto"/>
            <w:vAlign w:val="center"/>
          </w:tcPr>
          <w:p w:rsidR="00BE32EC" w:rsidRPr="00BE32EC" w:rsidRDefault="00BE32EC" w:rsidP="00BE32EC">
            <w:pPr>
              <w:jc w:val="both"/>
              <w:rPr>
                <w:rFonts w:ascii="Arial" w:hAnsi="Arial" w:cs="Arial"/>
                <w:color w:val="000000"/>
                <w:sz w:val="18"/>
                <w:lang w:val="es-ES"/>
              </w:rPr>
            </w:pPr>
            <w:r w:rsidRPr="00BE32EC">
              <w:rPr>
                <w:rFonts w:ascii="Arial" w:hAnsi="Arial" w:cs="Arial"/>
                <w:color w:val="000000"/>
                <w:sz w:val="18"/>
                <w:lang w:val="es-ES"/>
              </w:rPr>
              <w:t>60 minutos posteriores a la hora en que se registró el reporte por parte del administrador o supervisor del contrato.</w:t>
            </w:r>
          </w:p>
        </w:tc>
        <w:tc>
          <w:tcPr>
            <w:tcW w:w="1268" w:type="pct"/>
            <w:shd w:val="clear" w:color="auto" w:fill="auto"/>
            <w:vAlign w:val="center"/>
          </w:tcPr>
          <w:p w:rsidR="00BE32EC" w:rsidRPr="00BE32EC" w:rsidRDefault="00BE32EC" w:rsidP="00BE32EC">
            <w:pPr>
              <w:jc w:val="both"/>
              <w:rPr>
                <w:rFonts w:ascii="Arial" w:hAnsi="Arial" w:cs="Arial"/>
                <w:color w:val="000000"/>
                <w:sz w:val="18"/>
                <w:lang w:val="es-ES"/>
              </w:rPr>
            </w:pPr>
            <w:r w:rsidRPr="00BE32EC">
              <w:rPr>
                <w:rFonts w:ascii="Arial" w:hAnsi="Arial" w:cs="Arial"/>
                <w:color w:val="000000"/>
                <w:sz w:val="18"/>
                <w:lang w:val="es-ES"/>
              </w:rPr>
              <w:t>30 minutos posteriores a la hora en que se registró el reporte por parte del administrador o supervisor del contrato.</w:t>
            </w:r>
          </w:p>
        </w:tc>
        <w:tc>
          <w:tcPr>
            <w:tcW w:w="1410" w:type="pct"/>
            <w:shd w:val="clear" w:color="auto" w:fill="auto"/>
            <w:vAlign w:val="center"/>
          </w:tcPr>
          <w:p w:rsidR="00BE32EC" w:rsidRPr="00BE32EC" w:rsidRDefault="00BE32EC" w:rsidP="00BE32EC">
            <w:pPr>
              <w:jc w:val="both"/>
              <w:rPr>
                <w:rFonts w:ascii="Arial" w:hAnsi="Arial" w:cs="Arial"/>
                <w:color w:val="000000"/>
                <w:sz w:val="18"/>
                <w:lang w:val="es-ES"/>
              </w:rPr>
            </w:pPr>
            <w:r w:rsidRPr="00BE32EC">
              <w:rPr>
                <w:rFonts w:ascii="Arial" w:hAnsi="Arial" w:cs="Arial"/>
                <w:color w:val="000000"/>
                <w:sz w:val="18"/>
                <w:lang w:val="es-ES"/>
              </w:rPr>
              <w:t>15 minutos posteriores a la hora en que se registró el reporte por parte del administrador o supervisor del contrato.</w:t>
            </w:r>
          </w:p>
        </w:tc>
      </w:tr>
      <w:tr w:rsidR="00BE32EC" w:rsidRPr="00BE32EC" w:rsidTr="00BE32EC">
        <w:trPr>
          <w:trHeight w:val="549"/>
          <w:jc w:val="center"/>
        </w:trPr>
        <w:tc>
          <w:tcPr>
            <w:tcW w:w="1092" w:type="pct"/>
            <w:shd w:val="clear" w:color="auto" w:fill="auto"/>
            <w:vAlign w:val="center"/>
          </w:tcPr>
          <w:p w:rsidR="00BE32EC" w:rsidRPr="00BE32EC" w:rsidRDefault="00BE32EC" w:rsidP="00BE32EC">
            <w:pPr>
              <w:jc w:val="both"/>
              <w:rPr>
                <w:rFonts w:ascii="Arial" w:hAnsi="Arial" w:cs="Arial"/>
                <w:color w:val="000000"/>
                <w:sz w:val="18"/>
                <w:lang w:val="es-ES"/>
              </w:rPr>
            </w:pPr>
            <w:r w:rsidRPr="00BE32EC">
              <w:rPr>
                <w:rFonts w:ascii="Arial" w:eastAsia="Calibri" w:hAnsi="Arial" w:cs="Arial"/>
                <w:sz w:val="18"/>
              </w:rPr>
              <w:t>Sistema de producción deteriorado o degradación de servicio</w:t>
            </w:r>
          </w:p>
        </w:tc>
        <w:tc>
          <w:tcPr>
            <w:tcW w:w="1230" w:type="pct"/>
            <w:shd w:val="clear" w:color="auto" w:fill="auto"/>
            <w:vAlign w:val="center"/>
          </w:tcPr>
          <w:p w:rsidR="00BE32EC" w:rsidRPr="00BE32EC" w:rsidRDefault="00BE32EC" w:rsidP="00BE32EC">
            <w:pPr>
              <w:jc w:val="both"/>
              <w:rPr>
                <w:rFonts w:ascii="Arial" w:hAnsi="Arial" w:cs="Arial"/>
                <w:color w:val="000000"/>
                <w:sz w:val="18"/>
                <w:lang w:val="es-ES"/>
              </w:rPr>
            </w:pPr>
            <w:r w:rsidRPr="00BE32EC">
              <w:rPr>
                <w:rFonts w:ascii="Arial" w:hAnsi="Arial" w:cs="Arial"/>
                <w:color w:val="000000"/>
                <w:sz w:val="18"/>
                <w:lang w:val="es-ES"/>
              </w:rPr>
              <w:t>90 minutos posteriores a la hora en que se registró el reporte por parte del administrador o supervisor del contrato.</w:t>
            </w:r>
          </w:p>
        </w:tc>
        <w:tc>
          <w:tcPr>
            <w:tcW w:w="1268" w:type="pct"/>
            <w:shd w:val="clear" w:color="auto" w:fill="auto"/>
            <w:vAlign w:val="center"/>
          </w:tcPr>
          <w:p w:rsidR="00BE32EC" w:rsidRPr="00BE32EC" w:rsidRDefault="00BE32EC" w:rsidP="00BE32EC">
            <w:pPr>
              <w:jc w:val="both"/>
              <w:rPr>
                <w:rFonts w:ascii="Arial" w:hAnsi="Arial" w:cs="Arial"/>
                <w:color w:val="000000"/>
                <w:sz w:val="18"/>
                <w:lang w:val="es-ES"/>
              </w:rPr>
            </w:pPr>
            <w:r w:rsidRPr="00BE32EC">
              <w:rPr>
                <w:rFonts w:ascii="Arial" w:hAnsi="Arial" w:cs="Arial"/>
                <w:color w:val="000000"/>
                <w:sz w:val="18"/>
                <w:lang w:val="es-ES"/>
              </w:rPr>
              <w:t>60 minutos posteriores a la hora en que se registró el reporte por parte del administrador o supervisor del contrato.</w:t>
            </w:r>
          </w:p>
        </w:tc>
        <w:tc>
          <w:tcPr>
            <w:tcW w:w="1410" w:type="pct"/>
            <w:shd w:val="clear" w:color="auto" w:fill="auto"/>
            <w:vAlign w:val="center"/>
          </w:tcPr>
          <w:p w:rsidR="00BE32EC" w:rsidRPr="00BE32EC" w:rsidRDefault="00BE32EC" w:rsidP="00BE32EC">
            <w:pPr>
              <w:jc w:val="both"/>
              <w:rPr>
                <w:rFonts w:ascii="Arial" w:hAnsi="Arial" w:cs="Arial"/>
                <w:color w:val="000000"/>
                <w:sz w:val="18"/>
                <w:lang w:val="es-ES"/>
              </w:rPr>
            </w:pPr>
            <w:r w:rsidRPr="00BE32EC">
              <w:rPr>
                <w:rFonts w:ascii="Arial" w:hAnsi="Arial" w:cs="Arial"/>
                <w:color w:val="000000"/>
                <w:sz w:val="18"/>
                <w:lang w:val="es-ES"/>
              </w:rPr>
              <w:t>15 minutos posteriores a la hora en que se registró el reporte por parte del administrador o supervisor del contrato.</w:t>
            </w:r>
          </w:p>
        </w:tc>
      </w:tr>
      <w:tr w:rsidR="00BE32EC" w:rsidRPr="00BE32EC" w:rsidTr="00BE32EC">
        <w:trPr>
          <w:trHeight w:val="557"/>
          <w:jc w:val="center"/>
        </w:trPr>
        <w:tc>
          <w:tcPr>
            <w:tcW w:w="1092" w:type="pct"/>
            <w:shd w:val="clear" w:color="auto" w:fill="auto"/>
            <w:vAlign w:val="center"/>
            <w:hideMark/>
          </w:tcPr>
          <w:p w:rsidR="00BE32EC" w:rsidRPr="00BE32EC" w:rsidRDefault="00BE32EC" w:rsidP="00BE32EC">
            <w:pPr>
              <w:jc w:val="both"/>
              <w:rPr>
                <w:rFonts w:ascii="Arial" w:hAnsi="Arial" w:cs="Arial"/>
                <w:color w:val="000000"/>
                <w:sz w:val="18"/>
                <w:lang w:eastAsia="es-MX"/>
              </w:rPr>
            </w:pPr>
            <w:r w:rsidRPr="00BE32EC">
              <w:rPr>
                <w:rFonts w:ascii="Arial" w:eastAsia="Calibri" w:hAnsi="Arial" w:cs="Arial"/>
                <w:sz w:val="18"/>
              </w:rPr>
              <w:t>Deterioro o degradación de algún servicio en ambiente de Desarrollo, Calidad y/o Pruebas</w:t>
            </w:r>
          </w:p>
        </w:tc>
        <w:tc>
          <w:tcPr>
            <w:tcW w:w="1230" w:type="pct"/>
            <w:shd w:val="clear" w:color="auto" w:fill="auto"/>
            <w:vAlign w:val="center"/>
            <w:hideMark/>
          </w:tcPr>
          <w:p w:rsidR="00BE32EC" w:rsidRPr="00BE32EC" w:rsidRDefault="00BE32EC" w:rsidP="00BE32EC">
            <w:pPr>
              <w:jc w:val="both"/>
              <w:rPr>
                <w:rFonts w:ascii="Arial" w:hAnsi="Arial" w:cs="Arial"/>
                <w:color w:val="000000"/>
                <w:sz w:val="18"/>
                <w:lang w:eastAsia="es-MX"/>
              </w:rPr>
            </w:pPr>
            <w:r w:rsidRPr="00BE32EC">
              <w:rPr>
                <w:rFonts w:ascii="Arial" w:hAnsi="Arial" w:cs="Arial"/>
                <w:color w:val="000000"/>
                <w:sz w:val="18"/>
                <w:lang w:val="es-ES"/>
              </w:rPr>
              <w:t>24 horas posteriores a la hora en que se registró el reporte por parte del administrador o supervisor del contrato.</w:t>
            </w:r>
          </w:p>
        </w:tc>
        <w:tc>
          <w:tcPr>
            <w:tcW w:w="1268" w:type="pct"/>
            <w:shd w:val="clear" w:color="auto" w:fill="auto"/>
            <w:vAlign w:val="center"/>
            <w:hideMark/>
          </w:tcPr>
          <w:p w:rsidR="00BE32EC" w:rsidRPr="00BE32EC" w:rsidRDefault="00BE32EC" w:rsidP="00BE32EC">
            <w:pPr>
              <w:jc w:val="both"/>
              <w:rPr>
                <w:rFonts w:ascii="Arial" w:hAnsi="Arial" w:cs="Arial"/>
                <w:color w:val="000000"/>
                <w:sz w:val="18"/>
                <w:lang w:eastAsia="es-MX"/>
              </w:rPr>
            </w:pPr>
            <w:r w:rsidRPr="00BE32EC">
              <w:rPr>
                <w:rFonts w:ascii="Arial" w:hAnsi="Arial" w:cs="Arial"/>
                <w:color w:val="000000"/>
                <w:sz w:val="18"/>
              </w:rPr>
              <w:t>2</w:t>
            </w:r>
            <w:r w:rsidRPr="00BE32EC">
              <w:rPr>
                <w:rFonts w:ascii="Arial" w:hAnsi="Arial" w:cs="Arial"/>
                <w:color w:val="000000"/>
                <w:sz w:val="18"/>
                <w:lang w:val="es-ES"/>
              </w:rPr>
              <w:t xml:space="preserve"> horas posteriores a la hora en que se registró el reporte por parte del administrador o supervisor del contrato.</w:t>
            </w:r>
          </w:p>
        </w:tc>
        <w:tc>
          <w:tcPr>
            <w:tcW w:w="1410" w:type="pct"/>
            <w:shd w:val="clear" w:color="auto" w:fill="auto"/>
            <w:vAlign w:val="center"/>
            <w:hideMark/>
          </w:tcPr>
          <w:p w:rsidR="00BE32EC" w:rsidRPr="00BE32EC" w:rsidRDefault="00BE32EC" w:rsidP="00BE32EC">
            <w:pPr>
              <w:jc w:val="both"/>
              <w:rPr>
                <w:rFonts w:ascii="Arial" w:hAnsi="Arial" w:cs="Arial"/>
                <w:color w:val="000000"/>
                <w:sz w:val="18"/>
                <w:lang w:eastAsia="es-MX"/>
              </w:rPr>
            </w:pPr>
            <w:r w:rsidRPr="00BE32EC">
              <w:rPr>
                <w:rFonts w:ascii="Arial" w:hAnsi="Arial" w:cs="Arial"/>
                <w:color w:val="000000"/>
                <w:sz w:val="18"/>
                <w:lang w:val="es-ES"/>
              </w:rPr>
              <w:t>2 horas posteriores a la hora en que se registró el reporte por parte del administrador o supervisor del contrato.</w:t>
            </w:r>
          </w:p>
        </w:tc>
      </w:tr>
      <w:tr w:rsidR="00BE32EC" w:rsidRPr="00BE32EC" w:rsidTr="00BE32EC">
        <w:trPr>
          <w:trHeight w:val="288"/>
          <w:jc w:val="center"/>
        </w:trPr>
        <w:tc>
          <w:tcPr>
            <w:tcW w:w="1092" w:type="pct"/>
            <w:shd w:val="clear" w:color="auto" w:fill="auto"/>
            <w:vAlign w:val="center"/>
            <w:hideMark/>
          </w:tcPr>
          <w:p w:rsidR="00BE32EC" w:rsidRPr="00BE32EC" w:rsidRDefault="00BE32EC" w:rsidP="00BE32EC">
            <w:pPr>
              <w:jc w:val="both"/>
              <w:rPr>
                <w:rFonts w:ascii="Arial" w:hAnsi="Arial" w:cs="Arial"/>
                <w:color w:val="000000"/>
                <w:sz w:val="18"/>
                <w:lang w:eastAsia="es-MX"/>
              </w:rPr>
            </w:pPr>
            <w:r w:rsidRPr="00BE32EC">
              <w:rPr>
                <w:rFonts w:ascii="Arial" w:eastAsia="Calibri" w:hAnsi="Arial" w:cs="Arial"/>
                <w:sz w:val="18"/>
              </w:rPr>
              <w:t>Consulta de dudas generales</w:t>
            </w:r>
          </w:p>
        </w:tc>
        <w:tc>
          <w:tcPr>
            <w:tcW w:w="1230" w:type="pct"/>
            <w:shd w:val="clear" w:color="auto" w:fill="auto"/>
            <w:vAlign w:val="center"/>
            <w:hideMark/>
          </w:tcPr>
          <w:p w:rsidR="00BE32EC" w:rsidRPr="00BE32EC" w:rsidRDefault="00BE32EC" w:rsidP="00BE32EC">
            <w:pPr>
              <w:jc w:val="both"/>
              <w:rPr>
                <w:rFonts w:ascii="Arial" w:hAnsi="Arial" w:cs="Arial"/>
                <w:color w:val="000000"/>
                <w:sz w:val="18"/>
                <w:lang w:eastAsia="es-MX"/>
              </w:rPr>
            </w:pPr>
            <w:r w:rsidRPr="00BE32EC">
              <w:rPr>
                <w:rFonts w:ascii="Arial" w:hAnsi="Arial" w:cs="Arial"/>
                <w:color w:val="000000"/>
                <w:sz w:val="18"/>
                <w:lang w:val="es-ES"/>
              </w:rPr>
              <w:t>24 horas posteriores a la hora en que se registró el reporte</w:t>
            </w:r>
            <w:r w:rsidRPr="00BE32EC" w:rsidDel="00794674">
              <w:rPr>
                <w:rFonts w:ascii="Arial" w:hAnsi="Arial" w:cs="Arial"/>
                <w:color w:val="000000"/>
                <w:sz w:val="18"/>
                <w:lang w:val="es-ES"/>
              </w:rPr>
              <w:t xml:space="preserve"> </w:t>
            </w:r>
            <w:r w:rsidRPr="00BE32EC">
              <w:rPr>
                <w:rFonts w:ascii="Arial" w:hAnsi="Arial" w:cs="Arial"/>
                <w:color w:val="000000"/>
                <w:sz w:val="18"/>
                <w:lang w:val="es-ES"/>
              </w:rPr>
              <w:t>por parte del administrador o supervisor del contrato.</w:t>
            </w:r>
          </w:p>
        </w:tc>
        <w:tc>
          <w:tcPr>
            <w:tcW w:w="1268" w:type="pct"/>
            <w:shd w:val="clear" w:color="auto" w:fill="auto"/>
            <w:vAlign w:val="center"/>
            <w:hideMark/>
          </w:tcPr>
          <w:p w:rsidR="00BE32EC" w:rsidRPr="00BE32EC" w:rsidRDefault="00BE32EC" w:rsidP="00BE32EC">
            <w:pPr>
              <w:jc w:val="both"/>
              <w:rPr>
                <w:rFonts w:ascii="Arial" w:hAnsi="Arial" w:cs="Arial"/>
                <w:color w:val="000000"/>
                <w:sz w:val="18"/>
                <w:lang w:eastAsia="es-MX"/>
              </w:rPr>
            </w:pPr>
            <w:r w:rsidRPr="00BE32EC">
              <w:rPr>
                <w:rFonts w:ascii="Arial" w:hAnsi="Arial" w:cs="Arial"/>
                <w:color w:val="000000"/>
                <w:sz w:val="18"/>
                <w:lang w:val="es-ES"/>
              </w:rPr>
              <w:t>4 horas posteriores a la hora en que se registró el reporte</w:t>
            </w:r>
            <w:r w:rsidRPr="00BE32EC" w:rsidDel="00794674">
              <w:rPr>
                <w:rFonts w:ascii="Arial" w:hAnsi="Arial" w:cs="Arial"/>
                <w:color w:val="000000"/>
                <w:sz w:val="18"/>
                <w:lang w:val="es-ES"/>
              </w:rPr>
              <w:t xml:space="preserve"> </w:t>
            </w:r>
            <w:r w:rsidRPr="00BE32EC">
              <w:rPr>
                <w:rFonts w:ascii="Arial" w:hAnsi="Arial" w:cs="Arial"/>
                <w:color w:val="000000"/>
                <w:sz w:val="18"/>
                <w:lang w:val="es-ES"/>
              </w:rPr>
              <w:t>por parte del administrador o supervisor del contrato.</w:t>
            </w:r>
          </w:p>
        </w:tc>
        <w:tc>
          <w:tcPr>
            <w:tcW w:w="1410" w:type="pct"/>
            <w:shd w:val="clear" w:color="auto" w:fill="auto"/>
            <w:vAlign w:val="center"/>
            <w:hideMark/>
          </w:tcPr>
          <w:p w:rsidR="00BE32EC" w:rsidRPr="00BE32EC" w:rsidRDefault="00BE32EC" w:rsidP="00BE32EC">
            <w:pPr>
              <w:jc w:val="both"/>
              <w:rPr>
                <w:rFonts w:ascii="Arial" w:hAnsi="Arial" w:cs="Arial"/>
                <w:color w:val="000000"/>
                <w:sz w:val="18"/>
                <w:lang w:eastAsia="es-MX"/>
              </w:rPr>
            </w:pPr>
            <w:r w:rsidRPr="00BE32EC">
              <w:rPr>
                <w:rFonts w:ascii="Arial" w:hAnsi="Arial" w:cs="Arial"/>
                <w:color w:val="000000"/>
                <w:sz w:val="18"/>
                <w:lang w:val="es-ES"/>
              </w:rPr>
              <w:t>4 horas posteriores a la hora en que se registró el reporte por parte del administrador o supervisor del contrato.</w:t>
            </w:r>
          </w:p>
        </w:tc>
      </w:tr>
      <w:tr w:rsidR="00BE32EC" w:rsidRPr="00BE32EC" w:rsidTr="00BE32EC">
        <w:trPr>
          <w:trHeight w:val="224"/>
          <w:jc w:val="center"/>
        </w:trPr>
        <w:tc>
          <w:tcPr>
            <w:tcW w:w="1092" w:type="pct"/>
            <w:shd w:val="clear" w:color="auto" w:fill="auto"/>
            <w:vAlign w:val="center"/>
          </w:tcPr>
          <w:p w:rsidR="00BE32EC" w:rsidRPr="00BE32EC" w:rsidRDefault="00BE32EC" w:rsidP="00BE32EC">
            <w:pPr>
              <w:jc w:val="both"/>
              <w:rPr>
                <w:rFonts w:ascii="Arial" w:eastAsia="Calibri" w:hAnsi="Arial" w:cs="Arial"/>
                <w:sz w:val="18"/>
              </w:rPr>
            </w:pPr>
            <w:r w:rsidRPr="00BE32EC">
              <w:rPr>
                <w:rFonts w:ascii="Arial" w:hAnsi="Arial" w:cs="Arial"/>
                <w:color w:val="000000"/>
                <w:sz w:val="18"/>
                <w:lang w:val="es-ES"/>
              </w:rPr>
              <w:t>Horario de Servicio</w:t>
            </w:r>
          </w:p>
        </w:tc>
        <w:tc>
          <w:tcPr>
            <w:tcW w:w="1230" w:type="pct"/>
            <w:shd w:val="clear" w:color="auto" w:fill="auto"/>
            <w:vAlign w:val="center"/>
          </w:tcPr>
          <w:p w:rsidR="00BE32EC" w:rsidRPr="00BE32EC" w:rsidRDefault="00BE32EC" w:rsidP="00BE32EC">
            <w:pPr>
              <w:jc w:val="both"/>
              <w:rPr>
                <w:rFonts w:ascii="Arial" w:hAnsi="Arial" w:cs="Arial"/>
                <w:color w:val="000000"/>
                <w:sz w:val="18"/>
                <w:lang w:val="es-ES"/>
              </w:rPr>
            </w:pPr>
            <w:r w:rsidRPr="00BE32EC">
              <w:rPr>
                <w:rFonts w:ascii="Arial" w:hAnsi="Arial" w:cs="Arial"/>
                <w:color w:val="000000"/>
                <w:sz w:val="18"/>
                <w:lang w:val="es-ES"/>
              </w:rPr>
              <w:t>Lunes a viernes de 9:00 a 18:00 horas</w:t>
            </w:r>
          </w:p>
        </w:tc>
        <w:tc>
          <w:tcPr>
            <w:tcW w:w="1268" w:type="pct"/>
            <w:shd w:val="clear" w:color="auto" w:fill="auto"/>
            <w:vAlign w:val="center"/>
          </w:tcPr>
          <w:p w:rsidR="00BE32EC" w:rsidRPr="00BE32EC" w:rsidRDefault="00BE32EC" w:rsidP="00BE32EC">
            <w:pPr>
              <w:jc w:val="both"/>
              <w:rPr>
                <w:rFonts w:ascii="Arial" w:hAnsi="Arial" w:cs="Arial"/>
                <w:color w:val="000000"/>
                <w:sz w:val="18"/>
                <w:lang w:val="es-ES"/>
              </w:rPr>
            </w:pPr>
            <w:r w:rsidRPr="00BE32EC">
              <w:rPr>
                <w:rFonts w:ascii="Arial" w:hAnsi="Arial" w:cs="Arial"/>
                <w:color w:val="000000"/>
                <w:sz w:val="18"/>
                <w:lang w:val="es-ES"/>
              </w:rPr>
              <w:t>Domingo a sábado de las 10:00 a 19:00 horas</w:t>
            </w:r>
          </w:p>
        </w:tc>
        <w:tc>
          <w:tcPr>
            <w:tcW w:w="1410" w:type="pct"/>
            <w:shd w:val="clear" w:color="auto" w:fill="auto"/>
            <w:vAlign w:val="center"/>
          </w:tcPr>
          <w:p w:rsidR="00BE32EC" w:rsidRPr="00BE32EC" w:rsidRDefault="00BE32EC" w:rsidP="00BE32EC">
            <w:pPr>
              <w:jc w:val="both"/>
              <w:rPr>
                <w:rFonts w:ascii="Arial" w:hAnsi="Arial" w:cs="Arial"/>
                <w:color w:val="000000"/>
                <w:sz w:val="18"/>
                <w:lang w:val="es-ES"/>
              </w:rPr>
            </w:pPr>
            <w:r w:rsidRPr="00BE32EC">
              <w:rPr>
                <w:rFonts w:ascii="Arial" w:hAnsi="Arial" w:cs="Arial"/>
                <w:color w:val="000000"/>
                <w:sz w:val="18"/>
                <w:lang w:val="es-ES"/>
              </w:rPr>
              <w:t>Domingo a sábado las 24 horas del día.</w:t>
            </w:r>
          </w:p>
        </w:tc>
      </w:tr>
      <w:bookmarkEnd w:id="980"/>
    </w:tbl>
    <w:p w:rsidR="00BE32EC" w:rsidRPr="00437BD3" w:rsidRDefault="00BE32EC" w:rsidP="00BE32EC">
      <w:pPr>
        <w:spacing w:before="60" w:after="60" w:line="276" w:lineRule="auto"/>
        <w:jc w:val="both"/>
        <w:rPr>
          <w:rFonts w:cs="Arial"/>
          <w:shd w:val="clear" w:color="auto" w:fill="FFFFFF" w:themeFill="background1"/>
        </w:rPr>
      </w:pPr>
    </w:p>
    <w:p w:rsidR="00BE32EC" w:rsidRPr="00437BD3" w:rsidRDefault="00BE32EC" w:rsidP="0024096F">
      <w:pPr>
        <w:pStyle w:val="Prrafodelista"/>
        <w:keepNext/>
        <w:keepLines/>
        <w:widowControl/>
        <w:numPr>
          <w:ilvl w:val="3"/>
          <w:numId w:val="101"/>
        </w:numPr>
        <w:spacing w:before="60" w:after="60" w:line="276" w:lineRule="auto"/>
        <w:ind w:left="2268" w:hanging="850"/>
        <w:jc w:val="both"/>
        <w:rPr>
          <w:rFonts w:ascii="Arial" w:hAnsi="Arial" w:cs="Arial"/>
          <w:lang w:eastAsia="en-US"/>
        </w:rPr>
      </w:pPr>
      <w:r w:rsidRPr="00437BD3">
        <w:rPr>
          <w:rFonts w:ascii="Arial" w:hAnsi="Arial" w:cs="Arial"/>
          <w:lang w:eastAsia="en-US"/>
        </w:rPr>
        <w:t>Para los días solicitados con nivel de disponibilidad de los servicios del 99.95%, el proveedor deberá asignar al menos una persona en las instalaciones del Instituto para la atención inmediata de incidentes con el fabricante de nube.</w:t>
      </w:r>
    </w:p>
    <w:p w:rsidR="00BE32EC" w:rsidRPr="00437BD3" w:rsidRDefault="00BE32EC" w:rsidP="0024096F">
      <w:pPr>
        <w:pStyle w:val="Prrafodelista"/>
        <w:keepNext/>
        <w:keepLines/>
        <w:widowControl/>
        <w:numPr>
          <w:ilvl w:val="3"/>
          <w:numId w:val="101"/>
        </w:numPr>
        <w:spacing w:before="60" w:after="60" w:line="276" w:lineRule="auto"/>
        <w:ind w:left="2268" w:hanging="850"/>
        <w:jc w:val="both"/>
        <w:rPr>
          <w:rFonts w:ascii="Arial" w:hAnsi="Arial" w:cs="Arial"/>
          <w:shd w:val="clear" w:color="auto" w:fill="FFFFFF" w:themeFill="background1"/>
          <w:lang w:eastAsia="en-US"/>
        </w:rPr>
      </w:pPr>
      <w:r w:rsidRPr="00437BD3">
        <w:rPr>
          <w:rFonts w:ascii="Arial" w:hAnsi="Arial" w:cs="Arial"/>
          <w:lang w:eastAsia="en-US"/>
        </w:rPr>
        <w:t>El proveedor deberá proporcionar a más tardar 15 días naturales a la fecha de notificación del fallo, los datos de contacto de soporte técnico del proveedor</w:t>
      </w:r>
    </w:p>
    <w:p w:rsidR="00BE32EC" w:rsidRPr="00437BD3" w:rsidRDefault="00BE32EC" w:rsidP="00BE32EC">
      <w:pPr>
        <w:spacing w:before="60" w:after="60" w:line="276" w:lineRule="auto"/>
        <w:jc w:val="both"/>
        <w:rPr>
          <w:rFonts w:cs="Arial"/>
          <w:shd w:val="clear" w:color="auto" w:fill="FFFFFF" w:themeFill="background1"/>
        </w:rPr>
      </w:pPr>
    </w:p>
    <w:p w:rsidR="00BE32EC" w:rsidRPr="00437BD3" w:rsidRDefault="00BE32EC" w:rsidP="0024096F">
      <w:pPr>
        <w:pStyle w:val="Prrafodelista"/>
        <w:keepNext/>
        <w:keepLines/>
        <w:widowControl/>
        <w:numPr>
          <w:ilvl w:val="2"/>
          <w:numId w:val="101"/>
        </w:numPr>
        <w:spacing w:before="60" w:after="60" w:line="276" w:lineRule="auto"/>
        <w:jc w:val="both"/>
        <w:rPr>
          <w:rFonts w:ascii="Arial" w:hAnsi="Arial" w:cs="Arial"/>
          <w:b/>
          <w:shd w:val="clear" w:color="auto" w:fill="FFFFFF" w:themeFill="background1"/>
          <w:lang w:eastAsia="en-US"/>
        </w:rPr>
      </w:pPr>
      <w:r w:rsidRPr="00437BD3">
        <w:rPr>
          <w:rFonts w:ascii="Arial" w:hAnsi="Arial" w:cs="Arial"/>
          <w:b/>
          <w:lang w:eastAsia="en-US"/>
        </w:rPr>
        <w:t>Niveles de servicio</w:t>
      </w:r>
    </w:p>
    <w:p w:rsidR="00BE32EC" w:rsidRPr="00437BD3" w:rsidRDefault="00BE32EC" w:rsidP="0024096F">
      <w:pPr>
        <w:pStyle w:val="Prrafodelista"/>
        <w:keepNext/>
        <w:keepLines/>
        <w:widowControl/>
        <w:numPr>
          <w:ilvl w:val="3"/>
          <w:numId w:val="101"/>
        </w:numPr>
        <w:spacing w:before="60" w:after="60" w:line="276" w:lineRule="auto"/>
        <w:ind w:left="2268" w:hanging="850"/>
        <w:jc w:val="both"/>
        <w:rPr>
          <w:rFonts w:ascii="Arial" w:hAnsi="Arial" w:cs="Arial"/>
          <w:b/>
          <w:shd w:val="clear" w:color="auto" w:fill="FFFFFF" w:themeFill="background1"/>
          <w:lang w:eastAsia="en-US"/>
        </w:rPr>
      </w:pPr>
      <w:r w:rsidRPr="00437BD3">
        <w:rPr>
          <w:rFonts w:ascii="Arial" w:hAnsi="Arial" w:cs="Arial"/>
          <w:lang w:eastAsia="en-US"/>
        </w:rPr>
        <w:t>El proveedor deberá cumplir con los niveles de servicio solicitados en cada uno de los servicios.</w:t>
      </w:r>
    </w:p>
    <w:p w:rsidR="00BE32EC" w:rsidRPr="00437BD3" w:rsidRDefault="00BE32EC" w:rsidP="0024096F">
      <w:pPr>
        <w:pStyle w:val="Prrafodelista"/>
        <w:keepNext/>
        <w:keepLines/>
        <w:widowControl/>
        <w:numPr>
          <w:ilvl w:val="3"/>
          <w:numId w:val="101"/>
        </w:numPr>
        <w:spacing w:before="60" w:after="60" w:line="276" w:lineRule="auto"/>
        <w:ind w:left="2268" w:hanging="850"/>
        <w:jc w:val="both"/>
        <w:rPr>
          <w:rFonts w:ascii="Arial" w:hAnsi="Arial" w:cs="Arial"/>
          <w:b/>
          <w:shd w:val="clear" w:color="auto" w:fill="FFFFFF" w:themeFill="background1"/>
          <w:lang w:eastAsia="en-US"/>
        </w:rPr>
      </w:pPr>
      <w:r w:rsidRPr="00437BD3">
        <w:rPr>
          <w:rFonts w:ascii="Arial" w:hAnsi="Arial" w:cs="Arial"/>
          <w:lang w:eastAsia="en-US"/>
        </w:rPr>
        <w:t>El proveedor como parte de su propuesta técnica deberá indicar cuales son los reportes o informes que puede presentar para comprobar el cumplimiento de los niveles de servicio, así mismo, deberá anexar ejemplos de dichos reportes o informes.</w:t>
      </w:r>
    </w:p>
    <w:p w:rsidR="00BE32EC" w:rsidRPr="00437BD3" w:rsidRDefault="00BE32EC" w:rsidP="00BE32EC">
      <w:pPr>
        <w:spacing w:before="60" w:after="60" w:line="276" w:lineRule="auto"/>
        <w:jc w:val="both"/>
        <w:rPr>
          <w:rFonts w:cs="Arial"/>
          <w:shd w:val="clear" w:color="auto" w:fill="FFFFFF" w:themeFill="background1"/>
        </w:rPr>
      </w:pPr>
    </w:p>
    <w:p w:rsidR="00BE32EC" w:rsidRPr="00437BD3" w:rsidRDefault="00BE32EC" w:rsidP="0024096F">
      <w:pPr>
        <w:pStyle w:val="Prrafodelista"/>
        <w:keepNext/>
        <w:keepLines/>
        <w:widowControl/>
        <w:numPr>
          <w:ilvl w:val="1"/>
          <w:numId w:val="104"/>
        </w:numPr>
        <w:spacing w:before="60" w:after="60" w:line="276" w:lineRule="auto"/>
        <w:ind w:left="357" w:hanging="357"/>
        <w:jc w:val="both"/>
        <w:rPr>
          <w:rFonts w:ascii="Arial" w:eastAsiaTheme="majorEastAsia" w:hAnsi="Arial" w:cstheme="majorBidi"/>
          <w:b/>
          <w:sz w:val="22"/>
          <w:szCs w:val="26"/>
          <w:u w:val="single"/>
          <w:lang w:val="es-MX" w:eastAsia="en-US"/>
        </w:rPr>
      </w:pPr>
      <w:r w:rsidRPr="00437BD3">
        <w:rPr>
          <w:rFonts w:ascii="Arial" w:eastAsiaTheme="majorEastAsia" w:hAnsi="Arial" w:cstheme="majorBidi"/>
          <w:b/>
          <w:sz w:val="22"/>
          <w:szCs w:val="26"/>
          <w:u w:val="single"/>
          <w:lang w:val="es-MX" w:eastAsia="en-US"/>
        </w:rPr>
        <w:lastRenderedPageBreak/>
        <w:t>Características de seguridad para los servicios de cómputo en la nube pública</w:t>
      </w:r>
    </w:p>
    <w:p w:rsidR="00BE32EC" w:rsidRPr="00BE32EC" w:rsidRDefault="00BE32EC" w:rsidP="00BE32EC">
      <w:pPr>
        <w:spacing w:before="60" w:after="60" w:line="276" w:lineRule="auto"/>
        <w:ind w:left="708"/>
        <w:jc w:val="both"/>
        <w:rPr>
          <w:rFonts w:ascii="Arial" w:hAnsi="Arial" w:cs="Arial"/>
        </w:rPr>
      </w:pPr>
    </w:p>
    <w:p w:rsidR="00BE32EC" w:rsidRPr="00BE32EC" w:rsidRDefault="00BE32EC" w:rsidP="00BE32EC">
      <w:pPr>
        <w:spacing w:before="60" w:after="60" w:line="276" w:lineRule="auto"/>
        <w:jc w:val="both"/>
        <w:rPr>
          <w:rFonts w:ascii="Arial" w:hAnsi="Arial" w:cs="Arial"/>
        </w:rPr>
      </w:pPr>
      <w:r w:rsidRPr="00BE32EC">
        <w:rPr>
          <w:rFonts w:ascii="Arial" w:hAnsi="Arial" w:cs="Arial"/>
        </w:rPr>
        <w:t xml:space="preserve">La nube pública sobre la que se aprovisionar los servicios descritos en los numerales </w:t>
      </w:r>
      <w:r w:rsidRPr="00BE32EC">
        <w:rPr>
          <w:rFonts w:ascii="Arial" w:hAnsi="Arial" w:cs="Arial"/>
          <w:b/>
        </w:rPr>
        <w:t>2.1</w:t>
      </w:r>
      <w:r w:rsidRPr="00BE32EC">
        <w:rPr>
          <w:rFonts w:ascii="Arial" w:hAnsi="Arial" w:cs="Arial"/>
        </w:rPr>
        <w:t xml:space="preserve"> al </w:t>
      </w:r>
      <w:r w:rsidRPr="00BE32EC">
        <w:rPr>
          <w:rFonts w:ascii="Arial" w:hAnsi="Arial" w:cs="Arial"/>
          <w:b/>
        </w:rPr>
        <w:t>2</w:t>
      </w:r>
      <w:r w:rsidRPr="00BE32EC">
        <w:rPr>
          <w:rFonts w:ascii="Arial" w:hAnsi="Arial" w:cs="Arial"/>
        </w:rPr>
        <w:t>.7 debe considerar la siguiente arquitectura de seguridad.</w:t>
      </w:r>
    </w:p>
    <w:p w:rsidR="00BE32EC" w:rsidRPr="00437BD3" w:rsidRDefault="00BE32EC" w:rsidP="00BE32EC">
      <w:pPr>
        <w:spacing w:before="60" w:after="60" w:line="276" w:lineRule="auto"/>
        <w:ind w:left="720"/>
        <w:jc w:val="both"/>
        <w:rPr>
          <w:rFonts w:cs="Arial"/>
        </w:rPr>
      </w:pPr>
    </w:p>
    <w:p w:rsidR="00BE32EC" w:rsidRPr="00437BD3" w:rsidRDefault="00BE32EC" w:rsidP="0024096F">
      <w:pPr>
        <w:pStyle w:val="Prrafodelista"/>
        <w:keepNext/>
        <w:keepLines/>
        <w:widowControl/>
        <w:numPr>
          <w:ilvl w:val="2"/>
          <w:numId w:val="104"/>
        </w:numPr>
        <w:spacing w:before="60" w:after="60" w:line="276" w:lineRule="auto"/>
        <w:ind w:left="1429"/>
        <w:jc w:val="both"/>
        <w:rPr>
          <w:rFonts w:ascii="Arial" w:hAnsi="Arial" w:cs="Arial"/>
          <w:b/>
          <w:lang w:val="es-MX" w:eastAsia="en-US"/>
        </w:rPr>
      </w:pPr>
      <w:r w:rsidRPr="00437BD3">
        <w:rPr>
          <w:rFonts w:ascii="Arial" w:hAnsi="Arial" w:cs="Arial"/>
          <w:b/>
          <w:lang w:val="es-MX" w:eastAsia="en-US"/>
        </w:rPr>
        <w:t>Monitoreo de los recursos de la nube</w:t>
      </w:r>
    </w:p>
    <w:p w:rsidR="00BE32EC" w:rsidRPr="00437BD3" w:rsidRDefault="00BE32EC" w:rsidP="0024096F">
      <w:pPr>
        <w:pStyle w:val="Prrafodelista"/>
        <w:keepNext/>
        <w:keepLines/>
        <w:widowControl/>
        <w:numPr>
          <w:ilvl w:val="3"/>
          <w:numId w:val="104"/>
        </w:numPr>
        <w:spacing w:before="60" w:after="60" w:line="276" w:lineRule="auto"/>
        <w:ind w:left="2127"/>
        <w:jc w:val="both"/>
        <w:rPr>
          <w:rFonts w:ascii="Arial" w:hAnsi="Arial" w:cs="Arial"/>
          <w:lang w:val="es-MX" w:eastAsia="en-US"/>
        </w:rPr>
      </w:pPr>
      <w:r w:rsidRPr="00437BD3">
        <w:rPr>
          <w:rFonts w:ascii="Arial" w:hAnsi="Arial" w:cs="Arial"/>
          <w:lang w:val="es-MX" w:eastAsia="en-US"/>
        </w:rPr>
        <w:t>Mecanismo de auditoría que permitan dar trazabilidad de las actividades registradas en los servicios de la nube:</w:t>
      </w:r>
    </w:p>
    <w:p w:rsidR="00BE32EC" w:rsidRPr="00437BD3" w:rsidRDefault="00BE32EC" w:rsidP="0024096F">
      <w:pPr>
        <w:pStyle w:val="Prrafodelista"/>
        <w:keepNext/>
        <w:keepLines/>
        <w:widowControl/>
        <w:numPr>
          <w:ilvl w:val="1"/>
          <w:numId w:val="103"/>
        </w:numPr>
        <w:spacing w:before="60" w:after="60" w:line="276" w:lineRule="auto"/>
        <w:ind w:left="2868"/>
        <w:jc w:val="both"/>
        <w:rPr>
          <w:rFonts w:ascii="Arial" w:hAnsi="Arial" w:cs="Arial"/>
          <w:lang w:val="es-MX" w:eastAsia="en-US"/>
        </w:rPr>
      </w:pPr>
      <w:r w:rsidRPr="00437BD3">
        <w:rPr>
          <w:rFonts w:ascii="Arial" w:hAnsi="Arial" w:cs="Arial"/>
          <w:lang w:val="es-MX" w:eastAsia="en-US"/>
        </w:rPr>
        <w:t>Accesos exitosos y fallidos a los servicios de la nube</w:t>
      </w:r>
    </w:p>
    <w:p w:rsidR="00BE32EC" w:rsidRPr="00437BD3" w:rsidRDefault="00BE32EC" w:rsidP="0024096F">
      <w:pPr>
        <w:pStyle w:val="Prrafodelista"/>
        <w:keepNext/>
        <w:keepLines/>
        <w:widowControl/>
        <w:numPr>
          <w:ilvl w:val="1"/>
          <w:numId w:val="103"/>
        </w:numPr>
        <w:spacing w:before="60" w:after="60" w:line="276" w:lineRule="auto"/>
        <w:ind w:left="2868"/>
        <w:jc w:val="both"/>
        <w:rPr>
          <w:rFonts w:ascii="Arial" w:hAnsi="Arial" w:cs="Arial"/>
          <w:lang w:val="es-MX" w:eastAsia="en-US"/>
        </w:rPr>
      </w:pPr>
      <w:r w:rsidRPr="00437BD3">
        <w:rPr>
          <w:rFonts w:ascii="Arial" w:hAnsi="Arial" w:cs="Arial"/>
          <w:lang w:val="es-MX" w:eastAsia="en-US"/>
        </w:rPr>
        <w:t>Fecha y hora de los accesos exitosos y fallidos</w:t>
      </w:r>
    </w:p>
    <w:p w:rsidR="00BE32EC" w:rsidRPr="00437BD3" w:rsidRDefault="00BE32EC" w:rsidP="0024096F">
      <w:pPr>
        <w:pStyle w:val="Prrafodelista"/>
        <w:keepNext/>
        <w:keepLines/>
        <w:widowControl/>
        <w:numPr>
          <w:ilvl w:val="1"/>
          <w:numId w:val="103"/>
        </w:numPr>
        <w:spacing w:before="60" w:after="60" w:line="276" w:lineRule="auto"/>
        <w:ind w:left="2868"/>
        <w:jc w:val="both"/>
        <w:rPr>
          <w:rFonts w:ascii="Arial" w:hAnsi="Arial" w:cs="Arial"/>
          <w:lang w:val="es-MX" w:eastAsia="en-US"/>
        </w:rPr>
      </w:pPr>
      <w:r w:rsidRPr="00437BD3">
        <w:rPr>
          <w:rFonts w:ascii="Arial" w:hAnsi="Arial" w:cs="Arial"/>
          <w:lang w:val="es-MX" w:eastAsia="en-US"/>
        </w:rPr>
        <w:t>Actividades realizadas con cuentas administrativas</w:t>
      </w:r>
    </w:p>
    <w:p w:rsidR="00BE32EC" w:rsidRPr="00437BD3" w:rsidRDefault="00BE32EC" w:rsidP="0024096F">
      <w:pPr>
        <w:pStyle w:val="Prrafodelista"/>
        <w:keepNext/>
        <w:keepLines/>
        <w:widowControl/>
        <w:numPr>
          <w:ilvl w:val="1"/>
          <w:numId w:val="103"/>
        </w:numPr>
        <w:spacing w:before="60" w:after="60" w:line="276" w:lineRule="auto"/>
        <w:ind w:left="2868"/>
        <w:jc w:val="both"/>
        <w:rPr>
          <w:rFonts w:ascii="Arial" w:hAnsi="Arial" w:cs="Arial"/>
          <w:lang w:val="es-MX" w:eastAsia="en-US"/>
        </w:rPr>
      </w:pPr>
      <w:r w:rsidRPr="00437BD3">
        <w:rPr>
          <w:rFonts w:ascii="Arial" w:hAnsi="Arial" w:cs="Arial"/>
          <w:lang w:val="es-MX" w:eastAsia="en-US"/>
        </w:rPr>
        <w:t>Actividades realizadas para aprovisionamiento de recursos</w:t>
      </w:r>
    </w:p>
    <w:p w:rsidR="00BE32EC" w:rsidRPr="00437BD3" w:rsidRDefault="00BE32EC" w:rsidP="0024096F">
      <w:pPr>
        <w:pStyle w:val="Prrafodelista"/>
        <w:keepNext/>
        <w:keepLines/>
        <w:widowControl/>
        <w:numPr>
          <w:ilvl w:val="1"/>
          <w:numId w:val="103"/>
        </w:numPr>
        <w:spacing w:before="60" w:after="60" w:line="276" w:lineRule="auto"/>
        <w:ind w:left="2868"/>
        <w:jc w:val="both"/>
        <w:rPr>
          <w:rFonts w:ascii="Arial" w:hAnsi="Arial" w:cs="Arial"/>
          <w:lang w:val="es-MX" w:eastAsia="en-US"/>
        </w:rPr>
      </w:pPr>
      <w:r w:rsidRPr="00437BD3">
        <w:rPr>
          <w:rFonts w:ascii="Arial" w:hAnsi="Arial" w:cs="Arial"/>
          <w:lang w:val="es-MX" w:eastAsia="en-US"/>
        </w:rPr>
        <w:t>Posibilidad de generar reportes diarios de accesos y aprovisionamiento de servicios en la nube</w:t>
      </w:r>
    </w:p>
    <w:p w:rsidR="00BE32EC" w:rsidRDefault="00BE32EC" w:rsidP="00BE32EC">
      <w:pPr>
        <w:spacing w:before="60" w:after="60" w:line="276" w:lineRule="auto"/>
        <w:ind w:left="720"/>
        <w:jc w:val="both"/>
        <w:rPr>
          <w:rFonts w:cs="Arial"/>
        </w:rPr>
      </w:pPr>
    </w:p>
    <w:p w:rsidR="00BE32EC" w:rsidRPr="00437BD3" w:rsidRDefault="00BE32EC" w:rsidP="0024096F">
      <w:pPr>
        <w:pStyle w:val="Prrafodelista"/>
        <w:keepNext/>
        <w:keepLines/>
        <w:widowControl/>
        <w:numPr>
          <w:ilvl w:val="2"/>
          <w:numId w:val="104"/>
        </w:numPr>
        <w:spacing w:before="60" w:after="60" w:line="276" w:lineRule="auto"/>
        <w:ind w:left="1429"/>
        <w:jc w:val="both"/>
        <w:rPr>
          <w:rFonts w:cs="Arial"/>
          <w:b/>
        </w:rPr>
      </w:pPr>
      <w:r w:rsidRPr="00437BD3">
        <w:rPr>
          <w:rFonts w:ascii="Arial" w:hAnsi="Arial" w:cs="Arial"/>
          <w:b/>
          <w:lang w:val="es-MX" w:eastAsia="en-US"/>
        </w:rPr>
        <w:t>Seguridad en la infraestructura de la nube</w:t>
      </w:r>
    </w:p>
    <w:p w:rsidR="00BE32EC" w:rsidRPr="00437BD3" w:rsidRDefault="00BE32EC" w:rsidP="0024096F">
      <w:pPr>
        <w:pStyle w:val="Prrafodelista"/>
        <w:keepNext/>
        <w:keepLines/>
        <w:widowControl/>
        <w:numPr>
          <w:ilvl w:val="3"/>
          <w:numId w:val="104"/>
        </w:numPr>
        <w:spacing w:before="60" w:after="60" w:line="276" w:lineRule="auto"/>
        <w:ind w:left="2127"/>
        <w:jc w:val="both"/>
        <w:rPr>
          <w:rFonts w:cs="Arial"/>
        </w:rPr>
      </w:pPr>
      <w:r w:rsidRPr="00437BD3">
        <w:rPr>
          <w:rFonts w:ascii="Arial" w:hAnsi="Arial" w:cs="Arial"/>
          <w:lang w:val="es-MX" w:eastAsia="en-US"/>
        </w:rPr>
        <w:t>Todos los servicios deberán ser accedidos vía canales seguros de comunicación TLS</w:t>
      </w:r>
    </w:p>
    <w:p w:rsidR="00BE32EC" w:rsidRPr="00437BD3" w:rsidRDefault="00BE32EC" w:rsidP="0024096F">
      <w:pPr>
        <w:pStyle w:val="Prrafodelista"/>
        <w:keepNext/>
        <w:keepLines/>
        <w:widowControl/>
        <w:numPr>
          <w:ilvl w:val="3"/>
          <w:numId w:val="104"/>
        </w:numPr>
        <w:spacing w:before="60" w:after="60" w:line="276" w:lineRule="auto"/>
        <w:ind w:left="2127"/>
        <w:jc w:val="both"/>
        <w:rPr>
          <w:rFonts w:cs="Arial"/>
        </w:rPr>
      </w:pPr>
      <w:r w:rsidRPr="00437BD3">
        <w:rPr>
          <w:rFonts w:ascii="Arial" w:hAnsi="Arial" w:cs="Arial"/>
          <w:lang w:val="es-MX" w:eastAsia="en-US"/>
        </w:rPr>
        <w:t>Los servicios web a integrar deben operar a través de canales seguros de comunicación mediante protocolo HTTPS haciendo uso de certificados digitales X.509 emitidos por el Instituto</w:t>
      </w:r>
    </w:p>
    <w:p w:rsidR="00BE32EC" w:rsidRPr="00437BD3" w:rsidRDefault="00BE32EC" w:rsidP="0024096F">
      <w:pPr>
        <w:pStyle w:val="Prrafodelista"/>
        <w:keepNext/>
        <w:keepLines/>
        <w:widowControl/>
        <w:numPr>
          <w:ilvl w:val="3"/>
          <w:numId w:val="104"/>
        </w:numPr>
        <w:spacing w:before="60" w:after="60" w:line="276" w:lineRule="auto"/>
        <w:ind w:left="2127"/>
        <w:jc w:val="both"/>
        <w:rPr>
          <w:rFonts w:cs="Arial"/>
        </w:rPr>
      </w:pPr>
      <w:r w:rsidRPr="00437BD3">
        <w:rPr>
          <w:rFonts w:ascii="Arial" w:hAnsi="Arial" w:cs="Arial"/>
          <w:shd w:val="clear" w:color="auto" w:fill="FFFFFF" w:themeFill="background1"/>
        </w:rPr>
        <w:t xml:space="preserve">Protección contra ataques de aplicaciones Web, para lo cual se deberá contar con un Web </w:t>
      </w:r>
      <w:proofErr w:type="spellStart"/>
      <w:r w:rsidRPr="00437BD3">
        <w:rPr>
          <w:rFonts w:ascii="Arial" w:hAnsi="Arial" w:cs="Arial"/>
          <w:shd w:val="clear" w:color="auto" w:fill="FFFFFF" w:themeFill="background1"/>
        </w:rPr>
        <w:t>Application</w:t>
      </w:r>
      <w:proofErr w:type="spellEnd"/>
      <w:r w:rsidRPr="00437BD3">
        <w:rPr>
          <w:rFonts w:ascii="Arial" w:hAnsi="Arial" w:cs="Arial"/>
          <w:shd w:val="clear" w:color="auto" w:fill="FFFFFF" w:themeFill="background1"/>
        </w:rPr>
        <w:t xml:space="preserve"> Firewall (WAF) de propósito específico.</w:t>
      </w:r>
    </w:p>
    <w:p w:rsidR="00BE32EC" w:rsidRPr="00437BD3" w:rsidRDefault="00BE32EC" w:rsidP="0024096F">
      <w:pPr>
        <w:pStyle w:val="Prrafodelista"/>
        <w:keepNext/>
        <w:keepLines/>
        <w:widowControl/>
        <w:numPr>
          <w:ilvl w:val="3"/>
          <w:numId w:val="104"/>
        </w:numPr>
        <w:spacing w:before="60" w:after="60" w:line="276" w:lineRule="auto"/>
        <w:ind w:left="2127"/>
        <w:jc w:val="both"/>
        <w:rPr>
          <w:rFonts w:cs="Arial"/>
        </w:rPr>
      </w:pPr>
      <w:r w:rsidRPr="00437BD3">
        <w:rPr>
          <w:rFonts w:ascii="Arial" w:hAnsi="Arial" w:cs="Arial"/>
          <w:lang w:val="es-MX" w:eastAsia="en-US"/>
        </w:rPr>
        <w:t xml:space="preserve">La infraestructura donde residen los servicios de nube deberá contar con firewall de red de propósito especifico </w:t>
      </w:r>
    </w:p>
    <w:p w:rsidR="00BE32EC" w:rsidRPr="00437BD3" w:rsidRDefault="00BE32EC" w:rsidP="0024096F">
      <w:pPr>
        <w:pStyle w:val="Prrafodelista"/>
        <w:keepNext/>
        <w:keepLines/>
        <w:widowControl/>
        <w:numPr>
          <w:ilvl w:val="3"/>
          <w:numId w:val="104"/>
        </w:numPr>
        <w:spacing w:before="60" w:after="60" w:line="276" w:lineRule="auto"/>
        <w:ind w:left="2127"/>
        <w:jc w:val="both"/>
        <w:rPr>
          <w:rFonts w:cs="Arial"/>
        </w:rPr>
      </w:pPr>
      <w:r w:rsidRPr="00437BD3">
        <w:rPr>
          <w:rFonts w:ascii="Arial" w:hAnsi="Arial" w:cs="Arial"/>
          <w:lang w:val="es-MX" w:eastAsia="en-US"/>
        </w:rPr>
        <w:t xml:space="preserve">Posibilidad de integrar detectores de intrusos </w:t>
      </w:r>
    </w:p>
    <w:p w:rsidR="00BE32EC" w:rsidRPr="00437BD3" w:rsidRDefault="00BE32EC" w:rsidP="0024096F">
      <w:pPr>
        <w:pStyle w:val="Prrafodelista"/>
        <w:keepNext/>
        <w:keepLines/>
        <w:widowControl/>
        <w:numPr>
          <w:ilvl w:val="3"/>
          <w:numId w:val="104"/>
        </w:numPr>
        <w:spacing w:before="60" w:after="60" w:line="276" w:lineRule="auto"/>
        <w:ind w:left="2127"/>
        <w:jc w:val="both"/>
        <w:rPr>
          <w:rFonts w:ascii="Arial" w:hAnsi="Arial" w:cs="Arial"/>
          <w:lang w:val="es-MX" w:eastAsia="en-US"/>
        </w:rPr>
      </w:pPr>
      <w:r w:rsidRPr="00437BD3">
        <w:rPr>
          <w:rFonts w:ascii="Arial" w:hAnsi="Arial" w:cs="Arial"/>
          <w:lang w:val="es-MX" w:eastAsia="en-US"/>
        </w:rPr>
        <w:t>Brindar soporte técnico las 24 horas durante los 7 días de la semana durante la vigencia del servicio para la atención de incidentes o eventos de ataques de aplicaciones. Los tiempos de atención serán conforme a lo señalado en el punto 2.7 “Soporte técnico del proveedor</w:t>
      </w:r>
      <w:r>
        <w:rPr>
          <w:rFonts w:ascii="Arial" w:hAnsi="Arial" w:cs="Arial"/>
          <w:lang w:val="es-MX" w:eastAsia="en-US"/>
        </w:rPr>
        <w:t xml:space="preserve"> y niveles del servicio</w:t>
      </w:r>
      <w:r w:rsidRPr="00437BD3">
        <w:rPr>
          <w:rFonts w:ascii="Arial" w:hAnsi="Arial" w:cs="Arial"/>
          <w:lang w:val="es-MX" w:eastAsia="en-US"/>
        </w:rPr>
        <w:t>”</w:t>
      </w:r>
      <w:r>
        <w:rPr>
          <w:rFonts w:ascii="Arial" w:hAnsi="Arial" w:cs="Arial"/>
          <w:lang w:val="es-MX" w:eastAsia="en-US"/>
        </w:rPr>
        <w:t>.</w:t>
      </w:r>
    </w:p>
    <w:p w:rsidR="00BE32EC" w:rsidRPr="00437BD3" w:rsidRDefault="00BE32EC" w:rsidP="0024096F">
      <w:pPr>
        <w:pStyle w:val="AnexoTitulo"/>
        <w:numPr>
          <w:ilvl w:val="3"/>
          <w:numId w:val="104"/>
        </w:numPr>
        <w:ind w:left="212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Matriz de </w:t>
      </w:r>
      <w:proofErr w:type="spellStart"/>
      <w:r w:rsidRPr="00437BD3">
        <w:rPr>
          <w:rFonts w:cs="Arial"/>
          <w:b w:val="0"/>
          <w:sz w:val="20"/>
          <w:szCs w:val="20"/>
          <w:shd w:val="clear" w:color="auto" w:fill="FFFFFF" w:themeFill="background1"/>
        </w:rPr>
        <w:t>escalación</w:t>
      </w:r>
      <w:proofErr w:type="spellEnd"/>
      <w:r w:rsidRPr="00437BD3">
        <w:rPr>
          <w:rFonts w:cs="Arial"/>
          <w:b w:val="0"/>
          <w:sz w:val="20"/>
          <w:szCs w:val="20"/>
          <w:shd w:val="clear" w:color="auto" w:fill="FFFFFF" w:themeFill="background1"/>
        </w:rPr>
        <w:t xml:space="preserve"> para la atención de incidentes.</w:t>
      </w:r>
    </w:p>
    <w:p w:rsidR="00BE32EC" w:rsidRPr="00437BD3" w:rsidRDefault="00BE32EC" w:rsidP="0024096F">
      <w:pPr>
        <w:pStyle w:val="AnexoTitulo"/>
        <w:numPr>
          <w:ilvl w:val="3"/>
          <w:numId w:val="104"/>
        </w:numPr>
        <w:ind w:left="2127"/>
        <w:jc w:val="both"/>
        <w:outlineLvl w:val="9"/>
        <w:rPr>
          <w:rFonts w:cs="Arial"/>
          <w:b w:val="0"/>
          <w:sz w:val="20"/>
          <w:szCs w:val="20"/>
          <w:shd w:val="clear" w:color="auto" w:fill="FFFFFF" w:themeFill="background1"/>
        </w:rPr>
      </w:pPr>
      <w:r w:rsidRPr="0014206C">
        <w:rPr>
          <w:rFonts w:cs="Arial"/>
          <w:b w:val="0"/>
          <w:sz w:val="20"/>
          <w:szCs w:val="20"/>
          <w:shd w:val="clear" w:color="auto" w:fill="FFFFFF" w:themeFill="background1"/>
        </w:rPr>
        <w:t xml:space="preserve">Reportes por defecto del equipo dedicado para la protección contra ataques de aplicaciones Web con un Web </w:t>
      </w:r>
      <w:proofErr w:type="spellStart"/>
      <w:r w:rsidRPr="0014206C">
        <w:rPr>
          <w:rFonts w:cs="Arial"/>
          <w:b w:val="0"/>
          <w:sz w:val="20"/>
          <w:szCs w:val="20"/>
          <w:shd w:val="clear" w:color="auto" w:fill="FFFFFF" w:themeFill="background1"/>
        </w:rPr>
        <w:t>Application</w:t>
      </w:r>
      <w:proofErr w:type="spellEnd"/>
      <w:r w:rsidRPr="0014206C">
        <w:rPr>
          <w:rFonts w:cs="Arial"/>
          <w:b w:val="0"/>
          <w:sz w:val="20"/>
          <w:szCs w:val="20"/>
          <w:shd w:val="clear" w:color="auto" w:fill="FFFFFF" w:themeFill="background1"/>
        </w:rPr>
        <w:t xml:space="preserve"> Firewall (WAF), de manera mensual y a petición del instituto cuando se considere necesario</w:t>
      </w:r>
      <w:r w:rsidRPr="0014206C">
        <w:rPr>
          <w:rFonts w:cs="Arial"/>
          <w:b w:val="0"/>
          <w:bCs/>
          <w:sz w:val="20"/>
          <w:szCs w:val="20"/>
          <w:shd w:val="clear" w:color="auto" w:fill="FFFFFF" w:themeFill="background1"/>
        </w:rPr>
        <w:t>. Dichos reportes deberán presentarse durante los primeros 5 días hábiles posteriores al mes de servicio o de la petición del Instituto</w:t>
      </w:r>
      <w:r w:rsidRPr="00437BD3">
        <w:rPr>
          <w:rFonts w:cs="Arial"/>
          <w:b w:val="0"/>
          <w:sz w:val="20"/>
          <w:szCs w:val="20"/>
          <w:shd w:val="clear" w:color="auto" w:fill="FFFFFF" w:themeFill="background1"/>
        </w:rPr>
        <w:t>.</w:t>
      </w:r>
    </w:p>
    <w:p w:rsidR="00BE32EC" w:rsidRDefault="00BE32EC" w:rsidP="00BE32EC">
      <w:pPr>
        <w:spacing w:before="60" w:after="60" w:line="276" w:lineRule="auto"/>
        <w:ind w:left="720"/>
        <w:jc w:val="both"/>
        <w:rPr>
          <w:rFonts w:cs="Arial"/>
        </w:rPr>
      </w:pPr>
    </w:p>
    <w:p w:rsidR="00BE32EC" w:rsidRPr="00437BD3" w:rsidRDefault="00BE32EC" w:rsidP="0024096F">
      <w:pPr>
        <w:pStyle w:val="AnexoTitulo"/>
        <w:numPr>
          <w:ilvl w:val="2"/>
          <w:numId w:val="104"/>
        </w:numPr>
        <w:ind w:left="1429"/>
        <w:jc w:val="both"/>
        <w:outlineLvl w:val="9"/>
        <w:rPr>
          <w:rFonts w:cs="Arial"/>
          <w:sz w:val="20"/>
          <w:szCs w:val="20"/>
          <w:shd w:val="clear" w:color="auto" w:fill="FFFFFF" w:themeFill="background1"/>
        </w:rPr>
      </w:pPr>
      <w:r w:rsidRPr="00437BD3">
        <w:rPr>
          <w:rFonts w:cs="Arial"/>
          <w:sz w:val="20"/>
          <w:szCs w:val="20"/>
          <w:shd w:val="clear" w:color="auto" w:fill="FFFFFF" w:themeFill="background1"/>
        </w:rPr>
        <w:lastRenderedPageBreak/>
        <w:t xml:space="preserve">Protección de ataques de </w:t>
      </w:r>
      <w:proofErr w:type="spellStart"/>
      <w:r w:rsidRPr="00437BD3">
        <w:rPr>
          <w:rFonts w:cs="Arial"/>
          <w:sz w:val="20"/>
          <w:szCs w:val="20"/>
          <w:shd w:val="clear" w:color="auto" w:fill="FFFFFF" w:themeFill="background1"/>
        </w:rPr>
        <w:t>DDoS</w:t>
      </w:r>
      <w:proofErr w:type="spellEnd"/>
      <w:r w:rsidRPr="00437BD3">
        <w:rPr>
          <w:rFonts w:cs="Arial"/>
          <w:sz w:val="20"/>
          <w:szCs w:val="20"/>
          <w:shd w:val="clear" w:color="auto" w:fill="FFFFFF" w:themeFill="background1"/>
        </w:rPr>
        <w:t xml:space="preserve"> </w:t>
      </w:r>
    </w:p>
    <w:p w:rsidR="00BE32EC" w:rsidRPr="00437BD3" w:rsidRDefault="00BE32EC" w:rsidP="00BE32EC">
      <w:pPr>
        <w:pStyle w:val="AnexoTitulo"/>
        <w:numPr>
          <w:ilvl w:val="0"/>
          <w:numId w:val="0"/>
        </w:numPr>
        <w:ind w:left="1428"/>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Deberá proporcionar con un equipo dedicado del </w:t>
      </w:r>
      <w:r w:rsidRPr="00437BD3">
        <w:rPr>
          <w:b w:val="0"/>
          <w:sz w:val="20"/>
          <w:szCs w:val="20"/>
        </w:rPr>
        <w:t>fabricante de nube</w:t>
      </w:r>
      <w:r w:rsidRPr="00437BD3">
        <w:rPr>
          <w:rFonts w:cs="Arial"/>
          <w:b w:val="0"/>
          <w:sz w:val="20"/>
          <w:szCs w:val="20"/>
          <w:shd w:val="clear" w:color="auto" w:fill="FFFFFF" w:themeFill="background1"/>
        </w:rPr>
        <w:t xml:space="preserve"> para seguimiento y mitigación de manera directa con el proveedor y personal que designe el Instituto, dicho equipo deberá realizar al menos las siguientes actividades:</w:t>
      </w:r>
    </w:p>
    <w:p w:rsidR="00BE32EC" w:rsidRPr="00437BD3" w:rsidRDefault="00BE32EC" w:rsidP="0024096F">
      <w:pPr>
        <w:pStyle w:val="AnexoTitulo"/>
        <w:numPr>
          <w:ilvl w:val="3"/>
          <w:numId w:val="104"/>
        </w:numPr>
        <w:ind w:left="212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Brindar soporte técnico las 24 horas durante los 7 días de la semana durante la vigencia del servicio para la atención de incidentes o eventos de ataques </w:t>
      </w:r>
      <w:proofErr w:type="spellStart"/>
      <w:r w:rsidRPr="00437BD3">
        <w:rPr>
          <w:rFonts w:cs="Arial"/>
          <w:b w:val="0"/>
          <w:sz w:val="20"/>
          <w:szCs w:val="20"/>
          <w:shd w:val="clear" w:color="auto" w:fill="FFFFFF" w:themeFill="background1"/>
        </w:rPr>
        <w:t>DDoS</w:t>
      </w:r>
      <w:proofErr w:type="spellEnd"/>
      <w:r w:rsidRPr="00437BD3">
        <w:rPr>
          <w:rFonts w:cs="Arial"/>
          <w:b w:val="0"/>
          <w:sz w:val="20"/>
          <w:szCs w:val="20"/>
          <w:shd w:val="clear" w:color="auto" w:fill="FFFFFF" w:themeFill="background1"/>
        </w:rPr>
        <w:t>. Los tiempos de atención serán conforme a lo señalado en el punto 2.7 “Soporte técnico del proveedor</w:t>
      </w:r>
      <w:r>
        <w:rPr>
          <w:rFonts w:cs="Arial"/>
          <w:b w:val="0"/>
          <w:sz w:val="20"/>
          <w:szCs w:val="20"/>
          <w:shd w:val="clear" w:color="auto" w:fill="FFFFFF" w:themeFill="background1"/>
        </w:rPr>
        <w:t xml:space="preserve"> y niveles de servicio</w:t>
      </w:r>
      <w:r w:rsidRPr="00437BD3">
        <w:rPr>
          <w:rFonts w:cs="Arial"/>
          <w:b w:val="0"/>
          <w:sz w:val="20"/>
          <w:szCs w:val="20"/>
          <w:shd w:val="clear" w:color="auto" w:fill="FFFFFF" w:themeFill="background1"/>
        </w:rPr>
        <w:t>”</w:t>
      </w:r>
      <w:r>
        <w:rPr>
          <w:rFonts w:cs="Arial"/>
          <w:b w:val="0"/>
          <w:sz w:val="20"/>
          <w:szCs w:val="20"/>
          <w:shd w:val="clear" w:color="auto" w:fill="FFFFFF" w:themeFill="background1"/>
        </w:rPr>
        <w:t>.</w:t>
      </w:r>
    </w:p>
    <w:p w:rsidR="00BE32EC" w:rsidRPr="00437BD3" w:rsidRDefault="00BE32EC" w:rsidP="0024096F">
      <w:pPr>
        <w:pStyle w:val="AnexoTitulo"/>
        <w:numPr>
          <w:ilvl w:val="3"/>
          <w:numId w:val="104"/>
        </w:numPr>
        <w:ind w:left="212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Mitigar de forma proactiva ataques. volumétricos y distribuidos (</w:t>
      </w:r>
      <w:proofErr w:type="spellStart"/>
      <w:r w:rsidRPr="00437BD3">
        <w:rPr>
          <w:rFonts w:cs="Arial"/>
          <w:b w:val="0"/>
          <w:sz w:val="20"/>
          <w:szCs w:val="20"/>
          <w:shd w:val="clear" w:color="auto" w:fill="FFFFFF" w:themeFill="background1"/>
        </w:rPr>
        <w:t>DDoS</w:t>
      </w:r>
      <w:proofErr w:type="spellEnd"/>
      <w:r w:rsidRPr="00437BD3">
        <w:rPr>
          <w:rFonts w:cs="Arial"/>
          <w:b w:val="0"/>
          <w:sz w:val="20"/>
          <w:szCs w:val="20"/>
          <w:shd w:val="clear" w:color="auto" w:fill="FFFFFF" w:themeFill="background1"/>
        </w:rPr>
        <w:t>) de manera ilimitada durante la vigencia del servicio y notificar al Instituto</w:t>
      </w:r>
    </w:p>
    <w:p w:rsidR="00BE32EC" w:rsidRPr="00437BD3" w:rsidRDefault="00BE32EC" w:rsidP="0024096F">
      <w:pPr>
        <w:pStyle w:val="AnexoTitulo"/>
        <w:numPr>
          <w:ilvl w:val="3"/>
          <w:numId w:val="104"/>
        </w:numPr>
        <w:ind w:left="212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 xml:space="preserve">Atender reglas para mitigar ataques </w:t>
      </w:r>
      <w:proofErr w:type="spellStart"/>
      <w:r w:rsidRPr="00437BD3">
        <w:rPr>
          <w:rFonts w:cs="Arial"/>
          <w:b w:val="0"/>
          <w:sz w:val="20"/>
          <w:szCs w:val="20"/>
          <w:shd w:val="clear" w:color="auto" w:fill="FFFFFF" w:themeFill="background1"/>
        </w:rPr>
        <w:t>DDoS</w:t>
      </w:r>
      <w:proofErr w:type="spellEnd"/>
      <w:r w:rsidRPr="00437BD3">
        <w:rPr>
          <w:rFonts w:cs="Arial"/>
          <w:b w:val="0"/>
          <w:sz w:val="20"/>
          <w:szCs w:val="20"/>
          <w:shd w:val="clear" w:color="auto" w:fill="FFFFFF" w:themeFill="background1"/>
        </w:rPr>
        <w:t xml:space="preserve"> de la capa de aplicación a solicitud del proveedor o del Instituto.</w:t>
      </w:r>
    </w:p>
    <w:p w:rsidR="00BE32EC" w:rsidRPr="00437BD3" w:rsidRDefault="00BE32EC" w:rsidP="0024096F">
      <w:pPr>
        <w:pStyle w:val="AnexoTitulo"/>
        <w:numPr>
          <w:ilvl w:val="3"/>
          <w:numId w:val="104"/>
        </w:numPr>
        <w:ind w:left="2127"/>
        <w:jc w:val="both"/>
        <w:outlineLvl w:val="9"/>
        <w:rPr>
          <w:rFonts w:cs="Arial"/>
          <w:b w:val="0"/>
          <w:sz w:val="20"/>
          <w:szCs w:val="20"/>
          <w:shd w:val="clear" w:color="auto" w:fill="FFFFFF" w:themeFill="background1"/>
        </w:rPr>
      </w:pPr>
      <w:r w:rsidRPr="00437BD3">
        <w:rPr>
          <w:rFonts w:cs="Arial"/>
          <w:b w:val="0"/>
          <w:sz w:val="20"/>
          <w:szCs w:val="20"/>
          <w:shd w:val="clear" w:color="auto" w:fill="FFFFFF" w:themeFill="background1"/>
        </w:rPr>
        <w:t>Reportes por defecto del equipo dedicado para la protección, de manera mensual y a petición del Instituto cuando se considere necesario.</w:t>
      </w:r>
    </w:p>
    <w:p w:rsidR="00BE32EC" w:rsidRPr="00437BD3" w:rsidRDefault="00BE32EC" w:rsidP="00BE32EC">
      <w:pPr>
        <w:spacing w:before="60" w:after="60" w:line="276" w:lineRule="auto"/>
        <w:ind w:left="720"/>
        <w:jc w:val="both"/>
        <w:rPr>
          <w:rFonts w:cs="Arial"/>
        </w:rPr>
      </w:pPr>
    </w:p>
    <w:p w:rsidR="00BE32EC" w:rsidRPr="00437BD3" w:rsidRDefault="00BE32EC" w:rsidP="0024096F">
      <w:pPr>
        <w:pStyle w:val="AnexoTitulo"/>
        <w:numPr>
          <w:ilvl w:val="2"/>
          <w:numId w:val="104"/>
        </w:numPr>
        <w:jc w:val="both"/>
        <w:outlineLvl w:val="9"/>
        <w:rPr>
          <w:rFonts w:cs="Arial"/>
          <w:szCs w:val="20"/>
          <w:shd w:val="clear" w:color="auto" w:fill="FFFFFF" w:themeFill="background1"/>
        </w:rPr>
      </w:pPr>
      <w:r w:rsidRPr="00437BD3">
        <w:rPr>
          <w:rFonts w:cs="Arial"/>
          <w:sz w:val="20"/>
          <w:szCs w:val="20"/>
          <w:shd w:val="clear" w:color="auto" w:fill="FFFFFF" w:themeFill="background1"/>
        </w:rPr>
        <w:t>Almacenamiento de archivos</w:t>
      </w:r>
    </w:p>
    <w:p w:rsidR="00BE32EC" w:rsidRPr="00437BD3" w:rsidRDefault="00BE32EC" w:rsidP="0024096F">
      <w:pPr>
        <w:pStyle w:val="Prrafodelista"/>
        <w:keepNext/>
        <w:keepLines/>
        <w:widowControl/>
        <w:numPr>
          <w:ilvl w:val="3"/>
          <w:numId w:val="104"/>
        </w:numPr>
        <w:spacing w:before="60" w:after="60" w:line="276" w:lineRule="auto"/>
        <w:ind w:left="1418"/>
        <w:jc w:val="both"/>
        <w:rPr>
          <w:rFonts w:cs="Arial"/>
        </w:rPr>
      </w:pPr>
      <w:r w:rsidRPr="00437BD3">
        <w:rPr>
          <w:rFonts w:ascii="Arial" w:hAnsi="Arial" w:cs="Arial"/>
        </w:rPr>
        <w:t>Posibilidad de realizar cifrado de archivos almacenados en los servicios de almacenamiento al menos mediante los siguientes algoritmos:</w:t>
      </w:r>
    </w:p>
    <w:p w:rsidR="00BE32EC" w:rsidRPr="00BE32EC" w:rsidRDefault="00BE32EC" w:rsidP="0024096F">
      <w:pPr>
        <w:pStyle w:val="Prrafodelista"/>
        <w:keepNext/>
        <w:keepLines/>
        <w:widowControl/>
        <w:numPr>
          <w:ilvl w:val="0"/>
          <w:numId w:val="105"/>
        </w:numPr>
        <w:spacing w:before="60" w:after="60" w:line="276" w:lineRule="auto"/>
        <w:jc w:val="both"/>
        <w:rPr>
          <w:rFonts w:ascii="Arial" w:hAnsi="Arial" w:cs="Arial"/>
        </w:rPr>
      </w:pPr>
      <w:r w:rsidRPr="00BE32EC">
        <w:rPr>
          <w:rFonts w:ascii="Arial" w:hAnsi="Arial" w:cs="Arial"/>
          <w:lang w:val="es-MX" w:eastAsia="en-US"/>
        </w:rPr>
        <w:t xml:space="preserve">AES </w:t>
      </w:r>
      <w:proofErr w:type="gramStart"/>
      <w:r w:rsidRPr="00BE32EC">
        <w:rPr>
          <w:rFonts w:ascii="Arial" w:hAnsi="Arial" w:cs="Arial"/>
          <w:lang w:val="es-MX" w:eastAsia="en-US"/>
        </w:rPr>
        <w:t>128  256</w:t>
      </w:r>
      <w:proofErr w:type="gramEnd"/>
      <w:r w:rsidRPr="00BE32EC">
        <w:rPr>
          <w:rFonts w:ascii="Arial" w:hAnsi="Arial" w:cs="Arial"/>
          <w:lang w:val="es-MX" w:eastAsia="en-US"/>
        </w:rPr>
        <w:t xml:space="preserve"> bits</w:t>
      </w:r>
    </w:p>
    <w:p w:rsidR="00BE32EC" w:rsidRPr="00BE32EC" w:rsidRDefault="00BE32EC" w:rsidP="0024096F">
      <w:pPr>
        <w:pStyle w:val="Prrafodelista"/>
        <w:keepNext/>
        <w:keepLines/>
        <w:widowControl/>
        <w:numPr>
          <w:ilvl w:val="0"/>
          <w:numId w:val="105"/>
        </w:numPr>
        <w:spacing w:before="60" w:after="60" w:line="276" w:lineRule="auto"/>
        <w:jc w:val="both"/>
        <w:rPr>
          <w:rFonts w:ascii="Arial" w:hAnsi="Arial" w:cs="Arial"/>
        </w:rPr>
      </w:pPr>
      <w:r w:rsidRPr="00BE32EC">
        <w:rPr>
          <w:rFonts w:ascii="Arial" w:hAnsi="Arial" w:cs="Arial"/>
          <w:lang w:val="es-MX" w:eastAsia="en-US"/>
        </w:rPr>
        <w:t xml:space="preserve">RSA 1024, 2048 y </w:t>
      </w:r>
      <w:proofErr w:type="gramStart"/>
      <w:r w:rsidRPr="00BE32EC">
        <w:rPr>
          <w:rFonts w:ascii="Arial" w:hAnsi="Arial" w:cs="Arial"/>
          <w:lang w:val="es-MX" w:eastAsia="en-US"/>
        </w:rPr>
        <w:t>4096  bits</w:t>
      </w:r>
      <w:proofErr w:type="gramEnd"/>
    </w:p>
    <w:p w:rsidR="00BE32EC" w:rsidRPr="00BE32EC" w:rsidRDefault="00BE32EC" w:rsidP="0024096F">
      <w:pPr>
        <w:pStyle w:val="Prrafodelista"/>
        <w:keepNext/>
        <w:keepLines/>
        <w:widowControl/>
        <w:numPr>
          <w:ilvl w:val="3"/>
          <w:numId w:val="104"/>
        </w:numPr>
        <w:spacing w:before="60" w:after="60" w:line="276" w:lineRule="auto"/>
        <w:ind w:left="1418"/>
        <w:jc w:val="both"/>
        <w:rPr>
          <w:rFonts w:ascii="Arial" w:hAnsi="Arial" w:cs="Arial"/>
        </w:rPr>
      </w:pPr>
      <w:r w:rsidRPr="00BE32EC">
        <w:rPr>
          <w:rFonts w:ascii="Arial" w:hAnsi="Arial" w:cs="Arial"/>
        </w:rPr>
        <w:t>Eliminación de datos almacenados en los servicios de la nube</w:t>
      </w:r>
    </w:p>
    <w:p w:rsidR="00BE32EC" w:rsidRPr="00BE32EC" w:rsidRDefault="00BE32EC" w:rsidP="00BE32EC">
      <w:pPr>
        <w:spacing w:before="60" w:after="60" w:line="276" w:lineRule="auto"/>
        <w:ind w:left="720"/>
        <w:jc w:val="both"/>
        <w:rPr>
          <w:rFonts w:ascii="Arial" w:hAnsi="Arial" w:cs="Arial"/>
        </w:rPr>
      </w:pPr>
      <w:r w:rsidRPr="00BE32EC">
        <w:rPr>
          <w:rFonts w:ascii="Arial" w:hAnsi="Arial" w:cs="Arial"/>
        </w:rPr>
        <w:t xml:space="preserve">Previo a la conclusión del contrato, el proveedor deberá entregar evidencia de la eliminación y borrado seguro de los datos de la infraestructura donde se almacenó. </w:t>
      </w:r>
    </w:p>
    <w:p w:rsidR="00BE32EC" w:rsidRPr="00BE32EC" w:rsidRDefault="00BE32EC" w:rsidP="00BE32EC">
      <w:pPr>
        <w:spacing w:before="60" w:after="60" w:line="276" w:lineRule="auto"/>
        <w:jc w:val="both"/>
        <w:rPr>
          <w:rFonts w:ascii="Arial" w:hAnsi="Arial" w:cs="Arial"/>
        </w:rPr>
      </w:pPr>
    </w:p>
    <w:p w:rsidR="00BE32EC" w:rsidRPr="00BE32EC" w:rsidRDefault="00BE32EC" w:rsidP="0024096F">
      <w:pPr>
        <w:pStyle w:val="AnexoTitulo"/>
        <w:numPr>
          <w:ilvl w:val="2"/>
          <w:numId w:val="104"/>
        </w:numPr>
        <w:spacing w:before="60" w:after="60" w:line="276" w:lineRule="auto"/>
        <w:jc w:val="both"/>
        <w:outlineLvl w:val="9"/>
        <w:rPr>
          <w:rFonts w:cs="Arial"/>
          <w:sz w:val="20"/>
          <w:szCs w:val="20"/>
        </w:rPr>
      </w:pPr>
      <w:r w:rsidRPr="00BE32EC">
        <w:rPr>
          <w:rFonts w:cs="Arial"/>
          <w:sz w:val="20"/>
          <w:szCs w:val="20"/>
          <w:shd w:val="clear" w:color="auto" w:fill="FFFFFF" w:themeFill="background1"/>
        </w:rPr>
        <w:t>Certificaciones de nube pública</w:t>
      </w:r>
    </w:p>
    <w:p w:rsidR="00BE32EC" w:rsidRPr="00BE32EC" w:rsidRDefault="00BE32EC" w:rsidP="00BE32EC">
      <w:pPr>
        <w:spacing w:before="60" w:after="60" w:line="276" w:lineRule="auto"/>
        <w:ind w:left="720"/>
        <w:jc w:val="both"/>
        <w:rPr>
          <w:rFonts w:ascii="Arial" w:hAnsi="Arial" w:cs="Arial"/>
        </w:rPr>
      </w:pPr>
      <w:r w:rsidRPr="00BE32EC">
        <w:rPr>
          <w:rFonts w:ascii="Arial" w:hAnsi="Arial" w:cs="Arial"/>
        </w:rPr>
        <w:t>Los servicios de nube pública deberán contar al menos con una de las siguientes certificaciones, la cual deberá estar vigente durante la prestación del servicio.</w:t>
      </w:r>
    </w:p>
    <w:p w:rsidR="00BE32EC" w:rsidRPr="00437BD3" w:rsidRDefault="00BE32EC" w:rsidP="00BE32EC">
      <w:pPr>
        <w:spacing w:before="60" w:after="60" w:line="276" w:lineRule="auto"/>
        <w:ind w:left="720"/>
        <w:jc w:val="both"/>
        <w:rPr>
          <w:rFonts w:cs="Arial"/>
        </w:rPr>
      </w:pPr>
    </w:p>
    <w:tbl>
      <w:tblPr>
        <w:tblStyle w:val="Tablaconcuadrcula"/>
        <w:tblW w:w="8930" w:type="dxa"/>
        <w:tblInd w:w="704" w:type="dxa"/>
        <w:tblLook w:val="04A0" w:firstRow="1" w:lastRow="0" w:firstColumn="1" w:lastColumn="0" w:noHBand="0" w:noVBand="1"/>
      </w:tblPr>
      <w:tblGrid>
        <w:gridCol w:w="2126"/>
        <w:gridCol w:w="6804"/>
      </w:tblGrid>
      <w:tr w:rsidR="00BE32EC" w:rsidRPr="00BE32EC" w:rsidTr="00BE32EC">
        <w:tc>
          <w:tcPr>
            <w:tcW w:w="2126" w:type="dxa"/>
          </w:tcPr>
          <w:p w:rsidR="00BE32EC" w:rsidRPr="00BE32EC" w:rsidRDefault="00BE32EC" w:rsidP="00BE32EC">
            <w:pPr>
              <w:spacing w:after="120"/>
              <w:rPr>
                <w:rFonts w:ascii="Arial" w:hAnsi="Arial" w:cs="Arial"/>
                <w:b/>
                <w:lang w:val="es-ES"/>
              </w:rPr>
            </w:pPr>
            <w:r w:rsidRPr="00BE32EC">
              <w:rPr>
                <w:rFonts w:ascii="Arial" w:hAnsi="Arial" w:cs="Arial"/>
                <w:b/>
                <w:lang w:val="es-ES"/>
              </w:rPr>
              <w:t>Certificación</w:t>
            </w:r>
          </w:p>
        </w:tc>
        <w:tc>
          <w:tcPr>
            <w:tcW w:w="6804" w:type="dxa"/>
          </w:tcPr>
          <w:p w:rsidR="00BE32EC" w:rsidRPr="00BE32EC" w:rsidRDefault="00BE32EC" w:rsidP="00BE32EC">
            <w:pPr>
              <w:spacing w:after="120"/>
              <w:rPr>
                <w:rFonts w:ascii="Arial" w:hAnsi="Arial" w:cs="Arial"/>
                <w:b/>
                <w:lang w:val="es-ES"/>
              </w:rPr>
            </w:pPr>
            <w:r w:rsidRPr="00BE32EC">
              <w:rPr>
                <w:rFonts w:ascii="Arial" w:hAnsi="Arial" w:cs="Arial"/>
                <w:b/>
                <w:lang w:val="es-ES"/>
              </w:rPr>
              <w:t>Descripción</w:t>
            </w:r>
          </w:p>
        </w:tc>
      </w:tr>
      <w:tr w:rsidR="00BE32EC" w:rsidRPr="00BE32EC" w:rsidTr="00BE32EC">
        <w:tc>
          <w:tcPr>
            <w:tcW w:w="2126" w:type="dxa"/>
          </w:tcPr>
          <w:p w:rsidR="00BE32EC" w:rsidRPr="00BE32EC" w:rsidRDefault="00BE32EC" w:rsidP="00BE32EC">
            <w:pPr>
              <w:spacing w:after="120"/>
              <w:rPr>
                <w:rFonts w:ascii="Arial" w:hAnsi="Arial" w:cs="Arial"/>
                <w:lang w:val="es-ES"/>
              </w:rPr>
            </w:pPr>
            <w:r w:rsidRPr="00BE32EC">
              <w:rPr>
                <w:rFonts w:ascii="Arial" w:hAnsi="Arial" w:cs="Arial"/>
                <w:lang w:val="es-ES"/>
              </w:rPr>
              <w:t>ISO/IEC 27001:2013</w:t>
            </w:r>
          </w:p>
        </w:tc>
        <w:tc>
          <w:tcPr>
            <w:tcW w:w="6804" w:type="dxa"/>
          </w:tcPr>
          <w:p w:rsidR="00BE32EC" w:rsidRPr="00BE32EC" w:rsidRDefault="00BE32EC" w:rsidP="00BE32EC">
            <w:pPr>
              <w:spacing w:after="120"/>
              <w:rPr>
                <w:rFonts w:ascii="Arial" w:hAnsi="Arial" w:cs="Arial"/>
                <w:lang w:val="es-ES"/>
              </w:rPr>
            </w:pPr>
            <w:r w:rsidRPr="00BE32EC">
              <w:rPr>
                <w:rFonts w:ascii="Arial" w:hAnsi="Arial" w:cs="Arial"/>
                <w:lang w:val="es-ES"/>
              </w:rPr>
              <w:t>Estándar de administración de la seguridad que establece prácticas recomendadas en materia de administración de la seguridad y controles de seguridad.</w:t>
            </w:r>
          </w:p>
        </w:tc>
      </w:tr>
      <w:tr w:rsidR="00BE32EC" w:rsidRPr="00BE32EC" w:rsidTr="00BE32EC">
        <w:tc>
          <w:tcPr>
            <w:tcW w:w="2126" w:type="dxa"/>
          </w:tcPr>
          <w:p w:rsidR="00BE32EC" w:rsidRPr="00BE32EC" w:rsidRDefault="00BE32EC" w:rsidP="00BE32EC">
            <w:pPr>
              <w:spacing w:after="120"/>
              <w:rPr>
                <w:rFonts w:ascii="Arial" w:hAnsi="Arial" w:cs="Arial"/>
                <w:lang w:val="es-ES"/>
              </w:rPr>
            </w:pPr>
            <w:r w:rsidRPr="00BE32EC">
              <w:rPr>
                <w:rFonts w:ascii="Arial" w:hAnsi="Arial" w:cs="Arial"/>
                <w:lang w:val="es-ES"/>
              </w:rPr>
              <w:t>ISO/IEC 27017:2015</w:t>
            </w:r>
          </w:p>
        </w:tc>
        <w:tc>
          <w:tcPr>
            <w:tcW w:w="6804" w:type="dxa"/>
          </w:tcPr>
          <w:p w:rsidR="00BE32EC" w:rsidRPr="00BE32EC" w:rsidRDefault="00BE32EC" w:rsidP="00BE32EC">
            <w:pPr>
              <w:spacing w:after="120"/>
              <w:rPr>
                <w:rFonts w:ascii="Arial" w:hAnsi="Arial" w:cs="Arial"/>
                <w:lang w:val="es-ES"/>
              </w:rPr>
            </w:pPr>
            <w:r w:rsidRPr="00BE32EC">
              <w:rPr>
                <w:rFonts w:ascii="Arial" w:hAnsi="Arial" w:cs="Arial"/>
                <w:lang w:val="es-ES"/>
              </w:rPr>
              <w:t>Proporciona orientación sobre los aspectos de seguridad de la información de la informática en la nube, y recomienda la implementación de controles de seguridad de la información específicos de la nube que complementan la orientación de las normas ISO 27002 e ISO 27001.</w:t>
            </w:r>
          </w:p>
        </w:tc>
      </w:tr>
      <w:tr w:rsidR="00BE32EC" w:rsidRPr="00BE32EC" w:rsidTr="00BE32EC">
        <w:tc>
          <w:tcPr>
            <w:tcW w:w="2126" w:type="dxa"/>
          </w:tcPr>
          <w:p w:rsidR="00BE32EC" w:rsidRPr="00BE32EC" w:rsidRDefault="00BE32EC" w:rsidP="00BE32EC">
            <w:pPr>
              <w:spacing w:after="120"/>
              <w:rPr>
                <w:rFonts w:ascii="Arial" w:hAnsi="Arial" w:cs="Arial"/>
                <w:lang w:val="es-ES"/>
              </w:rPr>
            </w:pPr>
            <w:r w:rsidRPr="00BE32EC">
              <w:rPr>
                <w:rFonts w:ascii="Arial" w:hAnsi="Arial" w:cs="Arial"/>
                <w:lang w:val="es-ES"/>
              </w:rPr>
              <w:t>ISO/IEC 27018:2014</w:t>
            </w:r>
          </w:p>
        </w:tc>
        <w:tc>
          <w:tcPr>
            <w:tcW w:w="6804" w:type="dxa"/>
          </w:tcPr>
          <w:p w:rsidR="00BE32EC" w:rsidRPr="00BE32EC" w:rsidRDefault="00BE32EC" w:rsidP="00BE32EC">
            <w:pPr>
              <w:spacing w:after="120"/>
              <w:rPr>
                <w:rFonts w:ascii="Arial" w:hAnsi="Arial" w:cs="Arial"/>
                <w:lang w:val="es-ES"/>
              </w:rPr>
            </w:pPr>
            <w:r w:rsidRPr="00BE32EC">
              <w:rPr>
                <w:rFonts w:ascii="Arial" w:hAnsi="Arial" w:cs="Arial"/>
                <w:lang w:val="es-ES"/>
              </w:rPr>
              <w:t>Establece objetivos de control y lineamientos comúnmente aceptados para implementar medidas de protección para los datos personales para ambientes públicos de cómputo en la nube.</w:t>
            </w:r>
          </w:p>
        </w:tc>
      </w:tr>
    </w:tbl>
    <w:p w:rsidR="00983F39" w:rsidRDefault="00983F39">
      <w:pPr>
        <w:rPr>
          <w:rFonts w:ascii="Arial" w:hAnsi="Arial" w:cs="Arial"/>
          <w:color w:val="CC0066"/>
          <w:kern w:val="32"/>
          <w:sz w:val="24"/>
          <w:lang w:val="es-ES"/>
        </w:rPr>
      </w:pPr>
      <w:r>
        <w:rPr>
          <w:rFonts w:ascii="Arial" w:hAnsi="Arial" w:cs="Arial"/>
          <w:color w:val="CC0066"/>
          <w:kern w:val="32"/>
          <w:sz w:val="24"/>
          <w:lang w:val="es-ES"/>
        </w:rPr>
        <w:br w:type="page"/>
      </w:r>
    </w:p>
    <w:p w:rsidR="00983F39" w:rsidRPr="003D3463" w:rsidRDefault="00983F39" w:rsidP="00983F39">
      <w:pPr>
        <w:tabs>
          <w:tab w:val="left" w:pos="8124"/>
        </w:tabs>
        <w:jc w:val="center"/>
        <w:rPr>
          <w:rFonts w:ascii="Arial" w:hAnsi="Arial" w:cs="Arial"/>
          <w:b/>
          <w:sz w:val="32"/>
          <w:szCs w:val="32"/>
          <w:lang w:val="es-ES"/>
        </w:rPr>
      </w:pPr>
      <w:r w:rsidRPr="003D3463">
        <w:rPr>
          <w:rFonts w:ascii="Arial" w:hAnsi="Arial" w:cs="Arial"/>
          <w:b/>
          <w:sz w:val="32"/>
          <w:szCs w:val="32"/>
          <w:lang w:val="es-ES"/>
        </w:rPr>
        <w:lastRenderedPageBreak/>
        <w:t>Apéndice 1.</w:t>
      </w:r>
    </w:p>
    <w:p w:rsidR="00983F39" w:rsidRPr="003D3463" w:rsidRDefault="00983F39" w:rsidP="00983F39">
      <w:pPr>
        <w:pStyle w:val="Ttulo1"/>
        <w:shd w:val="clear" w:color="auto" w:fill="D9D9D9" w:themeFill="background1" w:themeFillShade="D9"/>
        <w:rPr>
          <w:rFonts w:cs="Arial"/>
          <w:kern w:val="32"/>
          <w:sz w:val="20"/>
          <w:szCs w:val="32"/>
        </w:rPr>
      </w:pPr>
      <w:bookmarkStart w:id="981" w:name="_Toc506551897"/>
      <w:r w:rsidRPr="003D3463">
        <w:rPr>
          <w:rFonts w:cs="Arial"/>
          <w:kern w:val="32"/>
          <w:sz w:val="20"/>
          <w:szCs w:val="32"/>
        </w:rPr>
        <w:t xml:space="preserve">Formato relativo a la información presentada para evaluar el </w:t>
      </w:r>
      <w:proofErr w:type="spellStart"/>
      <w:r w:rsidRPr="003D3463">
        <w:rPr>
          <w:rFonts w:cs="Arial"/>
          <w:kern w:val="32"/>
          <w:sz w:val="20"/>
          <w:szCs w:val="32"/>
        </w:rPr>
        <w:t>Subrubro</w:t>
      </w:r>
      <w:proofErr w:type="spellEnd"/>
      <w:r w:rsidRPr="003D3463">
        <w:rPr>
          <w:rFonts w:cs="Arial"/>
          <w:kern w:val="32"/>
          <w:sz w:val="20"/>
          <w:szCs w:val="32"/>
        </w:rPr>
        <w:t xml:space="preserve"> 1.1 de la Tabla de Evaluación de puntos y porcentajes referente a la Capacidad de los recursos humanos</w:t>
      </w:r>
      <w:bookmarkEnd w:id="981"/>
    </w:p>
    <w:p w:rsidR="00983F39" w:rsidRPr="003D3463" w:rsidRDefault="00983F39" w:rsidP="00983F39">
      <w:pPr>
        <w:rPr>
          <w:rFonts w:ascii="Arial" w:hAnsi="Arial" w:cs="Arial"/>
          <w:sz w:val="10"/>
          <w:szCs w:val="10"/>
        </w:rPr>
      </w:pPr>
    </w:p>
    <w:p w:rsidR="00983F39" w:rsidRPr="003D3463" w:rsidRDefault="00983F39" w:rsidP="00983F39">
      <w:pPr>
        <w:rPr>
          <w:rFonts w:ascii="Arial" w:hAnsi="Arial" w:cs="Arial"/>
          <w:color w:val="000000"/>
          <w:sz w:val="18"/>
          <w:szCs w:val="16"/>
          <w:lang w:eastAsia="es-MX"/>
        </w:rPr>
      </w:pPr>
      <w:r w:rsidRPr="003D3463">
        <w:rPr>
          <w:rFonts w:ascii="Arial" w:hAnsi="Arial" w:cs="Arial"/>
          <w:color w:val="000000"/>
          <w:sz w:val="18"/>
          <w:szCs w:val="16"/>
          <w:lang w:eastAsia="es-MX"/>
        </w:rPr>
        <w:t>El LICITANTE deberá indicar como parte de la información, las FOJAS que correspondan para confirmar las referencias en los formatos.</w:t>
      </w:r>
    </w:p>
    <w:p w:rsidR="00983F39" w:rsidRPr="003D3463" w:rsidRDefault="00983F39" w:rsidP="00983F39">
      <w:pPr>
        <w:rPr>
          <w:rFonts w:ascii="Arial" w:hAnsi="Arial" w:cs="Arial"/>
          <w:sz w:val="10"/>
          <w:szCs w:val="10"/>
        </w:rPr>
      </w:pPr>
    </w:p>
    <w:tbl>
      <w:tblPr>
        <w:tblW w:w="10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49"/>
        <w:gridCol w:w="726"/>
        <w:gridCol w:w="1835"/>
        <w:gridCol w:w="985"/>
        <w:gridCol w:w="1985"/>
        <w:gridCol w:w="572"/>
        <w:gridCol w:w="625"/>
        <w:gridCol w:w="1688"/>
      </w:tblGrid>
      <w:tr w:rsidR="00983F39" w:rsidRPr="00F653D9" w:rsidTr="00911307">
        <w:trPr>
          <w:jc w:val="center"/>
        </w:trPr>
        <w:tc>
          <w:tcPr>
            <w:tcW w:w="10065" w:type="dxa"/>
            <w:gridSpan w:val="8"/>
            <w:tcBorders>
              <w:top w:val="single" w:sz="4" w:space="0" w:color="000000"/>
              <w:left w:val="single" w:sz="4" w:space="0" w:color="000000"/>
              <w:bottom w:val="single" w:sz="4" w:space="0" w:color="000000"/>
              <w:right w:val="single" w:sz="4" w:space="0" w:color="000000"/>
            </w:tcBorders>
            <w:shd w:val="clear" w:color="auto" w:fill="A6A6A6"/>
            <w:hideMark/>
          </w:tcPr>
          <w:p w:rsidR="00983F39" w:rsidRPr="00F653D9" w:rsidRDefault="00983F39" w:rsidP="00911307">
            <w:pPr>
              <w:autoSpaceDN w:val="0"/>
              <w:jc w:val="center"/>
              <w:rPr>
                <w:rFonts w:cs="Arial"/>
                <w:b/>
                <w:sz w:val="16"/>
              </w:rPr>
            </w:pPr>
            <w:r w:rsidRPr="00F653D9">
              <w:rPr>
                <w:rFonts w:cs="Arial"/>
                <w:b/>
                <w:sz w:val="16"/>
              </w:rPr>
              <w:t>Coordinador de Proyecto</w:t>
            </w:r>
          </w:p>
        </w:tc>
      </w:tr>
      <w:tr w:rsidR="00983F39" w:rsidRPr="00F653D9" w:rsidTr="00911307">
        <w:trPr>
          <w:trHeight w:val="74"/>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rPr>
                <w:rFonts w:cs="Arial"/>
                <w:b/>
                <w:sz w:val="16"/>
              </w:rPr>
            </w:pPr>
            <w:r w:rsidRPr="00F653D9">
              <w:rPr>
                <w:rFonts w:cs="Arial"/>
                <w:b/>
                <w:sz w:val="16"/>
              </w:rPr>
              <w:t>Nombre Completo</w:t>
            </w:r>
          </w:p>
        </w:tc>
        <w:tc>
          <w:tcPr>
            <w:tcW w:w="7680" w:type="dxa"/>
            <w:gridSpan w:val="6"/>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r>
      <w:tr w:rsidR="00983F39" w:rsidRPr="00F653D9" w:rsidTr="00911307">
        <w:trPr>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rPr>
                <w:rFonts w:cs="Arial"/>
                <w:b/>
                <w:sz w:val="16"/>
              </w:rPr>
            </w:pPr>
            <w:r w:rsidRPr="00F653D9">
              <w:rPr>
                <w:rFonts w:cs="Arial"/>
                <w:b/>
                <w:sz w:val="16"/>
              </w:rPr>
              <w:t>Correo Electrónico</w:t>
            </w:r>
          </w:p>
        </w:tc>
        <w:tc>
          <w:tcPr>
            <w:tcW w:w="2844"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c>
          <w:tcPr>
            <w:tcW w:w="1992" w:type="dxa"/>
            <w:tcBorders>
              <w:top w:val="single" w:sz="4" w:space="0" w:color="000000"/>
              <w:left w:val="single" w:sz="4" w:space="0" w:color="000000"/>
              <w:bottom w:val="single" w:sz="4" w:space="0" w:color="000000"/>
              <w:right w:val="single" w:sz="4" w:space="0" w:color="000000"/>
            </w:tcBorders>
            <w:shd w:val="clear" w:color="auto" w:fill="D9D9D9"/>
            <w:hideMark/>
          </w:tcPr>
          <w:p w:rsidR="00983F39" w:rsidRPr="00F653D9" w:rsidRDefault="00983F39" w:rsidP="00911307">
            <w:pPr>
              <w:autoSpaceDN w:val="0"/>
              <w:rPr>
                <w:rFonts w:cs="Arial"/>
                <w:b/>
                <w:sz w:val="16"/>
              </w:rPr>
            </w:pPr>
            <w:r w:rsidRPr="00F653D9">
              <w:rPr>
                <w:rFonts w:cs="Arial"/>
                <w:b/>
                <w:sz w:val="16"/>
              </w:rPr>
              <w:t>Teléfono</w:t>
            </w:r>
          </w:p>
        </w:tc>
        <w:tc>
          <w:tcPr>
            <w:tcW w:w="2844"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r>
      <w:tr w:rsidR="00983F39" w:rsidRPr="00F653D9" w:rsidTr="00911307">
        <w:trPr>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rPr>
                <w:rFonts w:cs="Arial"/>
                <w:b/>
                <w:sz w:val="16"/>
              </w:rPr>
            </w:pPr>
            <w:r w:rsidRPr="00F653D9">
              <w:rPr>
                <w:rFonts w:cs="Arial"/>
                <w:b/>
                <w:sz w:val="16"/>
              </w:rPr>
              <w:t>Grado Máximo de Estudios</w:t>
            </w:r>
          </w:p>
        </w:tc>
        <w:tc>
          <w:tcPr>
            <w:tcW w:w="2844"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c>
          <w:tcPr>
            <w:tcW w:w="1992"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rPr>
                <w:rFonts w:cs="Arial"/>
                <w:b/>
                <w:sz w:val="16"/>
              </w:rPr>
            </w:pPr>
            <w:r w:rsidRPr="00F653D9">
              <w:rPr>
                <w:rFonts w:cs="Arial"/>
                <w:b/>
                <w:sz w:val="16"/>
              </w:rPr>
              <w:t>Especialidad</w:t>
            </w:r>
          </w:p>
        </w:tc>
        <w:tc>
          <w:tcPr>
            <w:tcW w:w="2844"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r>
      <w:tr w:rsidR="00983F39" w:rsidRPr="00F653D9" w:rsidTr="00911307">
        <w:trPr>
          <w:trHeight w:val="205"/>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rPr>
                <w:rFonts w:cs="Arial"/>
                <w:b/>
                <w:sz w:val="16"/>
              </w:rPr>
            </w:pPr>
            <w:r w:rsidRPr="00F653D9">
              <w:rPr>
                <w:rFonts w:cs="Arial"/>
                <w:b/>
                <w:sz w:val="16"/>
              </w:rPr>
              <w:t>Titulado (Sí/No)</w:t>
            </w:r>
          </w:p>
        </w:tc>
        <w:tc>
          <w:tcPr>
            <w:tcW w:w="2844" w:type="dxa"/>
            <w:gridSpan w:val="2"/>
            <w:tcBorders>
              <w:top w:val="single" w:sz="4" w:space="0" w:color="000000"/>
              <w:left w:val="single" w:sz="4" w:space="0" w:color="000000"/>
              <w:bottom w:val="single" w:sz="4" w:space="0" w:color="000000"/>
              <w:right w:val="single" w:sz="4" w:space="0" w:color="000000"/>
            </w:tcBorders>
            <w:vAlign w:val="center"/>
          </w:tcPr>
          <w:p w:rsidR="00983F39" w:rsidRPr="00F653D9" w:rsidRDefault="00983F39" w:rsidP="00911307">
            <w:pPr>
              <w:autoSpaceDN w:val="0"/>
              <w:rPr>
                <w:rFonts w:cs="Arial"/>
                <w:sz w:val="16"/>
              </w:rPr>
            </w:pPr>
          </w:p>
        </w:tc>
        <w:tc>
          <w:tcPr>
            <w:tcW w:w="199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983F39" w:rsidRPr="00F653D9" w:rsidRDefault="00983F39" w:rsidP="00911307">
            <w:pPr>
              <w:autoSpaceDN w:val="0"/>
              <w:rPr>
                <w:rFonts w:cs="Arial"/>
                <w:sz w:val="16"/>
              </w:rPr>
            </w:pPr>
            <w:r w:rsidRPr="00F653D9">
              <w:rPr>
                <w:rFonts w:cs="Arial"/>
                <w:b/>
                <w:sz w:val="16"/>
              </w:rPr>
              <w:t>Dominio de Idioma español (Sí/No)</w:t>
            </w:r>
          </w:p>
        </w:tc>
        <w:tc>
          <w:tcPr>
            <w:tcW w:w="2844"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r>
      <w:tr w:rsidR="00983F39" w:rsidRPr="00F653D9" w:rsidTr="00911307">
        <w:trPr>
          <w:trHeight w:val="196"/>
          <w:jc w:val="center"/>
        </w:trPr>
        <w:tc>
          <w:tcPr>
            <w:tcW w:w="2385" w:type="dxa"/>
            <w:gridSpan w:val="2"/>
            <w:vMerge w:val="restart"/>
            <w:tcBorders>
              <w:top w:val="single" w:sz="4" w:space="0" w:color="000000"/>
              <w:left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rPr>
                <w:rFonts w:cs="Arial"/>
                <w:b/>
                <w:sz w:val="16"/>
              </w:rPr>
            </w:pPr>
            <w:r w:rsidRPr="00F653D9">
              <w:rPr>
                <w:rFonts w:cs="Arial"/>
                <w:b/>
                <w:sz w:val="16"/>
              </w:rPr>
              <w:t>Estudios Comprobables de Posgrados u otros</w:t>
            </w:r>
          </w:p>
        </w:tc>
        <w:tc>
          <w:tcPr>
            <w:tcW w:w="2844" w:type="dxa"/>
            <w:gridSpan w:val="2"/>
            <w:vMerge w:val="restart"/>
            <w:tcBorders>
              <w:top w:val="single" w:sz="4" w:space="0" w:color="000000"/>
              <w:left w:val="single" w:sz="4" w:space="0" w:color="000000"/>
              <w:right w:val="single" w:sz="4" w:space="0" w:color="000000"/>
            </w:tcBorders>
          </w:tcPr>
          <w:p w:rsidR="00983F39" w:rsidRPr="00F653D9" w:rsidRDefault="00983F39" w:rsidP="00911307">
            <w:pPr>
              <w:autoSpaceDN w:val="0"/>
              <w:rPr>
                <w:rFonts w:cs="Arial"/>
                <w:sz w:val="16"/>
              </w:rPr>
            </w:pPr>
          </w:p>
        </w:tc>
        <w:tc>
          <w:tcPr>
            <w:tcW w:w="1992"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rsidR="00983F39" w:rsidRPr="00F653D9" w:rsidRDefault="00983F39" w:rsidP="00911307">
            <w:pPr>
              <w:autoSpaceDN w:val="0"/>
              <w:rPr>
                <w:rFonts w:cs="Arial"/>
                <w:b/>
                <w:sz w:val="16"/>
              </w:rPr>
            </w:pPr>
            <w:r w:rsidRPr="00F653D9">
              <w:rPr>
                <w:rFonts w:cs="Arial"/>
                <w:b/>
                <w:sz w:val="16"/>
              </w:rPr>
              <w:t>Certificación PMP (Sí/No)</w:t>
            </w:r>
          </w:p>
        </w:tc>
        <w:tc>
          <w:tcPr>
            <w:tcW w:w="576" w:type="dxa"/>
            <w:tcBorders>
              <w:top w:val="single" w:sz="4" w:space="0" w:color="000000"/>
              <w:left w:val="single" w:sz="4" w:space="0" w:color="000000"/>
              <w:bottom w:val="single" w:sz="4" w:space="0" w:color="auto"/>
              <w:right w:val="single" w:sz="4" w:space="0" w:color="000000"/>
            </w:tcBorders>
          </w:tcPr>
          <w:p w:rsidR="00983F39" w:rsidRPr="00F653D9" w:rsidRDefault="00983F39" w:rsidP="00911307">
            <w:pPr>
              <w:autoSpaceDN w:val="0"/>
              <w:rPr>
                <w:rFonts w:cs="Arial"/>
                <w:sz w:val="16"/>
              </w:rPr>
            </w:pPr>
          </w:p>
        </w:tc>
        <w:tc>
          <w:tcPr>
            <w:tcW w:w="567"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rsidR="00983F39" w:rsidRPr="00F653D9" w:rsidRDefault="00983F39" w:rsidP="00911307">
            <w:pPr>
              <w:autoSpaceDN w:val="0"/>
              <w:rPr>
                <w:rFonts w:cs="Arial"/>
                <w:b/>
                <w:sz w:val="16"/>
              </w:rPr>
            </w:pPr>
            <w:r w:rsidRPr="00F653D9">
              <w:rPr>
                <w:rFonts w:cs="Arial"/>
                <w:b/>
                <w:sz w:val="16"/>
              </w:rPr>
              <w:t>Nivel:</w:t>
            </w:r>
          </w:p>
        </w:tc>
        <w:tc>
          <w:tcPr>
            <w:tcW w:w="1701" w:type="dxa"/>
            <w:tcBorders>
              <w:top w:val="single" w:sz="4" w:space="0" w:color="000000"/>
              <w:left w:val="single" w:sz="4" w:space="0" w:color="000000"/>
              <w:bottom w:val="single" w:sz="4" w:space="0" w:color="auto"/>
              <w:right w:val="single" w:sz="4" w:space="0" w:color="000000"/>
            </w:tcBorders>
          </w:tcPr>
          <w:p w:rsidR="00983F39" w:rsidRPr="00F653D9" w:rsidRDefault="00983F39" w:rsidP="00911307">
            <w:pPr>
              <w:autoSpaceDN w:val="0"/>
              <w:rPr>
                <w:rFonts w:cs="Arial"/>
                <w:sz w:val="16"/>
              </w:rPr>
            </w:pPr>
          </w:p>
        </w:tc>
      </w:tr>
      <w:tr w:rsidR="00983F39" w:rsidRPr="00F653D9" w:rsidTr="00911307">
        <w:trPr>
          <w:trHeight w:val="269"/>
          <w:jc w:val="center"/>
        </w:trPr>
        <w:tc>
          <w:tcPr>
            <w:tcW w:w="2385" w:type="dxa"/>
            <w:gridSpan w:val="2"/>
            <w:vMerge/>
            <w:tcBorders>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rPr>
                <w:rFonts w:cs="Arial"/>
                <w:b/>
                <w:sz w:val="16"/>
              </w:rPr>
            </w:pPr>
          </w:p>
        </w:tc>
        <w:tc>
          <w:tcPr>
            <w:tcW w:w="2844" w:type="dxa"/>
            <w:gridSpan w:val="2"/>
            <w:vMerge/>
            <w:tcBorders>
              <w:left w:val="single" w:sz="4" w:space="0" w:color="000000"/>
              <w:bottom w:val="single" w:sz="4" w:space="0" w:color="auto"/>
              <w:right w:val="single" w:sz="4" w:space="0" w:color="000000"/>
            </w:tcBorders>
          </w:tcPr>
          <w:p w:rsidR="00983F39" w:rsidRPr="00F653D9" w:rsidRDefault="00983F39" w:rsidP="00911307">
            <w:pPr>
              <w:autoSpaceDN w:val="0"/>
              <w:rPr>
                <w:rFonts w:cs="Arial"/>
                <w:sz w:val="16"/>
              </w:rPr>
            </w:pPr>
          </w:p>
        </w:tc>
        <w:tc>
          <w:tcPr>
            <w:tcW w:w="1992"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rsidR="00983F39" w:rsidRPr="00F653D9" w:rsidRDefault="00983F39" w:rsidP="00911307">
            <w:pPr>
              <w:autoSpaceDN w:val="0"/>
              <w:rPr>
                <w:rFonts w:cs="Arial"/>
                <w:b/>
                <w:sz w:val="16"/>
              </w:rPr>
            </w:pPr>
            <w:r w:rsidRPr="00F653D9">
              <w:rPr>
                <w:rFonts w:cs="Arial"/>
                <w:b/>
                <w:sz w:val="16"/>
              </w:rPr>
              <w:t>Años de experiencia en Administración de Proyectos</w:t>
            </w:r>
          </w:p>
        </w:tc>
        <w:tc>
          <w:tcPr>
            <w:tcW w:w="2844" w:type="dxa"/>
            <w:gridSpan w:val="3"/>
            <w:tcBorders>
              <w:top w:val="single" w:sz="4" w:space="0" w:color="000000"/>
              <w:left w:val="single" w:sz="4" w:space="0" w:color="000000"/>
              <w:bottom w:val="single" w:sz="4" w:space="0" w:color="auto"/>
              <w:right w:val="single" w:sz="4" w:space="0" w:color="000000"/>
            </w:tcBorders>
          </w:tcPr>
          <w:p w:rsidR="00983F39" w:rsidRPr="00F653D9" w:rsidRDefault="00983F39" w:rsidP="00911307">
            <w:pPr>
              <w:autoSpaceDN w:val="0"/>
              <w:rPr>
                <w:rFonts w:cs="Arial"/>
                <w:sz w:val="16"/>
              </w:rPr>
            </w:pPr>
          </w:p>
        </w:tc>
      </w:tr>
      <w:tr w:rsidR="00983F39" w:rsidRPr="00F653D9" w:rsidTr="00911307">
        <w:trPr>
          <w:jc w:val="center"/>
        </w:trPr>
        <w:tc>
          <w:tcPr>
            <w:tcW w:w="10065" w:type="dxa"/>
            <w:gridSpan w:val="8"/>
            <w:tcBorders>
              <w:top w:val="single" w:sz="4" w:space="0" w:color="000000"/>
              <w:left w:val="single" w:sz="4" w:space="0" w:color="000000"/>
              <w:bottom w:val="single" w:sz="4" w:space="0" w:color="000000"/>
              <w:right w:val="single" w:sz="4" w:space="0" w:color="000000"/>
            </w:tcBorders>
            <w:shd w:val="clear" w:color="auto" w:fill="A6A6A6"/>
            <w:hideMark/>
          </w:tcPr>
          <w:p w:rsidR="00983F39" w:rsidRPr="00F653D9" w:rsidRDefault="00983F39" w:rsidP="00911307">
            <w:pPr>
              <w:pStyle w:val="Body"/>
              <w:keepNext/>
              <w:tabs>
                <w:tab w:val="left" w:pos="708"/>
              </w:tabs>
              <w:ind w:left="0"/>
              <w:jc w:val="center"/>
              <w:outlineLvl w:val="1"/>
              <w:rPr>
                <w:rFonts w:cs="Arial"/>
                <w:sz w:val="16"/>
                <w:szCs w:val="18"/>
              </w:rPr>
            </w:pPr>
            <w:r w:rsidRPr="00F653D9">
              <w:rPr>
                <w:rFonts w:cs="Arial"/>
                <w:b/>
                <w:sz w:val="16"/>
              </w:rPr>
              <w:t>Señalar la experiencia en Administración de proyectos de al menos 3 años</w:t>
            </w:r>
          </w:p>
        </w:tc>
      </w:tr>
      <w:tr w:rsidR="00983F39" w:rsidRPr="00F653D9" w:rsidTr="00911307">
        <w:trPr>
          <w:jc w:val="center"/>
        </w:trPr>
        <w:tc>
          <w:tcPr>
            <w:tcW w:w="1654"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jc w:val="center"/>
              <w:rPr>
                <w:rFonts w:cs="Arial"/>
                <w:b/>
                <w:sz w:val="16"/>
              </w:rPr>
            </w:pPr>
            <w:r w:rsidRPr="00F653D9">
              <w:rPr>
                <w:rFonts w:cs="Arial"/>
                <w:b/>
                <w:sz w:val="16"/>
              </w:rPr>
              <w:t>Periodo / Años</w:t>
            </w:r>
          </w:p>
        </w:tc>
        <w:tc>
          <w:tcPr>
            <w:tcW w:w="2580"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rPr>
            </w:pPr>
            <w:r w:rsidRPr="00F653D9">
              <w:rPr>
                <w:rFonts w:cs="Arial"/>
                <w:b/>
                <w:sz w:val="16"/>
              </w:rPr>
              <w:t>Empresa</w:t>
            </w:r>
          </w:p>
        </w:tc>
        <w:tc>
          <w:tcPr>
            <w:tcW w:w="3563"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rPr>
            </w:pPr>
            <w:r w:rsidRPr="00F653D9">
              <w:rPr>
                <w:rFonts w:cs="Arial"/>
                <w:b/>
                <w:sz w:val="16"/>
              </w:rPr>
              <w:t>Funciones y/o Actividades</w:t>
            </w:r>
          </w:p>
        </w:tc>
        <w:tc>
          <w:tcPr>
            <w:tcW w:w="2268"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rPr>
            </w:pPr>
            <w:r w:rsidRPr="00F653D9">
              <w:rPr>
                <w:rFonts w:cs="Arial"/>
                <w:b/>
                <w:sz w:val="16"/>
              </w:rPr>
              <w:t>Datos del Contacto para la verificación de la información</w:t>
            </w:r>
          </w:p>
        </w:tc>
      </w:tr>
      <w:tr w:rsidR="00983F39" w:rsidRPr="00F653D9" w:rsidTr="00911307">
        <w:trPr>
          <w:jc w:val="center"/>
        </w:trPr>
        <w:tc>
          <w:tcPr>
            <w:tcW w:w="1654" w:type="dxa"/>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tabs>
                <w:tab w:val="left" w:pos="704"/>
              </w:tabs>
              <w:autoSpaceDN w:val="0"/>
              <w:rPr>
                <w:rFonts w:cs="Arial"/>
                <w:sz w:val="16"/>
              </w:rPr>
            </w:pPr>
          </w:p>
        </w:tc>
        <w:tc>
          <w:tcPr>
            <w:tcW w:w="2580"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c>
          <w:tcPr>
            <w:tcW w:w="3563"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c>
          <w:tcPr>
            <w:tcW w:w="2268"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r>
      <w:tr w:rsidR="00983F39" w:rsidRPr="00F653D9" w:rsidTr="00911307">
        <w:trPr>
          <w:jc w:val="center"/>
        </w:trPr>
        <w:tc>
          <w:tcPr>
            <w:tcW w:w="1654" w:type="dxa"/>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tabs>
                <w:tab w:val="left" w:pos="704"/>
              </w:tabs>
              <w:autoSpaceDN w:val="0"/>
              <w:rPr>
                <w:rFonts w:cs="Arial"/>
                <w:sz w:val="16"/>
              </w:rPr>
            </w:pPr>
          </w:p>
        </w:tc>
        <w:tc>
          <w:tcPr>
            <w:tcW w:w="2580"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c>
          <w:tcPr>
            <w:tcW w:w="3563"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c>
          <w:tcPr>
            <w:tcW w:w="2268"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r>
      <w:tr w:rsidR="00983F39" w:rsidRPr="00F653D9" w:rsidTr="00911307">
        <w:trPr>
          <w:jc w:val="center"/>
        </w:trPr>
        <w:tc>
          <w:tcPr>
            <w:tcW w:w="10065" w:type="dxa"/>
            <w:gridSpan w:val="8"/>
            <w:tcBorders>
              <w:top w:val="single" w:sz="4" w:space="0" w:color="000000"/>
              <w:left w:val="single" w:sz="4" w:space="0" w:color="000000"/>
              <w:bottom w:val="single" w:sz="4" w:space="0" w:color="000000"/>
              <w:right w:val="single" w:sz="4" w:space="0" w:color="000000"/>
            </w:tcBorders>
            <w:shd w:val="clear" w:color="auto" w:fill="A6A6A6"/>
            <w:hideMark/>
          </w:tcPr>
          <w:p w:rsidR="00983F39" w:rsidRPr="00F653D9" w:rsidRDefault="00983F39" w:rsidP="00911307">
            <w:pPr>
              <w:autoSpaceDN w:val="0"/>
              <w:jc w:val="center"/>
              <w:rPr>
                <w:rFonts w:cs="Arial"/>
                <w:b/>
                <w:sz w:val="16"/>
              </w:rPr>
            </w:pPr>
            <w:r w:rsidRPr="00F653D9">
              <w:rPr>
                <w:rFonts w:cs="Arial"/>
                <w:b/>
                <w:sz w:val="16"/>
              </w:rPr>
              <w:t>Señalar la experiencia en proyectos relacionados con servicios en la nube propuesta</w:t>
            </w:r>
          </w:p>
        </w:tc>
      </w:tr>
      <w:tr w:rsidR="00983F39" w:rsidRPr="00F653D9" w:rsidTr="00911307">
        <w:trPr>
          <w:jc w:val="center"/>
        </w:trPr>
        <w:tc>
          <w:tcPr>
            <w:tcW w:w="1654"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jc w:val="center"/>
              <w:rPr>
                <w:rFonts w:cs="Arial"/>
                <w:b/>
                <w:sz w:val="16"/>
              </w:rPr>
            </w:pPr>
            <w:r w:rsidRPr="00F653D9">
              <w:rPr>
                <w:rFonts w:cs="Arial"/>
                <w:b/>
                <w:sz w:val="16"/>
              </w:rPr>
              <w:t>Periodo / Años</w:t>
            </w:r>
          </w:p>
        </w:tc>
        <w:tc>
          <w:tcPr>
            <w:tcW w:w="2580"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rPr>
            </w:pPr>
            <w:r w:rsidRPr="00F653D9">
              <w:rPr>
                <w:rFonts w:cs="Arial"/>
                <w:b/>
                <w:sz w:val="16"/>
              </w:rPr>
              <w:t>Empresa</w:t>
            </w:r>
          </w:p>
        </w:tc>
        <w:tc>
          <w:tcPr>
            <w:tcW w:w="3563"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rPr>
            </w:pPr>
            <w:r w:rsidRPr="00F653D9">
              <w:rPr>
                <w:rFonts w:cs="Arial"/>
                <w:b/>
                <w:sz w:val="16"/>
              </w:rPr>
              <w:t>Funciones y/o Actividades</w:t>
            </w:r>
          </w:p>
        </w:tc>
        <w:tc>
          <w:tcPr>
            <w:tcW w:w="2268"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rPr>
            </w:pPr>
            <w:r w:rsidRPr="00F653D9">
              <w:rPr>
                <w:rFonts w:cs="Arial"/>
                <w:b/>
                <w:sz w:val="16"/>
              </w:rPr>
              <w:t>Datos del Contacto para la verificación de la información</w:t>
            </w:r>
          </w:p>
        </w:tc>
      </w:tr>
      <w:tr w:rsidR="00983F39" w:rsidRPr="00F653D9" w:rsidTr="00911307">
        <w:trPr>
          <w:jc w:val="center"/>
        </w:trPr>
        <w:tc>
          <w:tcPr>
            <w:tcW w:w="1654" w:type="dxa"/>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tabs>
                <w:tab w:val="left" w:pos="704"/>
              </w:tabs>
              <w:autoSpaceDN w:val="0"/>
              <w:rPr>
                <w:rFonts w:cs="Arial"/>
                <w:sz w:val="16"/>
              </w:rPr>
            </w:pPr>
          </w:p>
        </w:tc>
        <w:tc>
          <w:tcPr>
            <w:tcW w:w="2580"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c>
          <w:tcPr>
            <w:tcW w:w="3563"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c>
          <w:tcPr>
            <w:tcW w:w="2268"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r>
      <w:tr w:rsidR="00983F39" w:rsidRPr="00F653D9" w:rsidTr="00911307">
        <w:trPr>
          <w:jc w:val="center"/>
        </w:trPr>
        <w:tc>
          <w:tcPr>
            <w:tcW w:w="1654" w:type="dxa"/>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tabs>
                <w:tab w:val="left" w:pos="704"/>
              </w:tabs>
              <w:autoSpaceDN w:val="0"/>
              <w:rPr>
                <w:rFonts w:cs="Arial"/>
                <w:sz w:val="16"/>
              </w:rPr>
            </w:pPr>
          </w:p>
        </w:tc>
        <w:tc>
          <w:tcPr>
            <w:tcW w:w="2580"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c>
          <w:tcPr>
            <w:tcW w:w="3563"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c>
          <w:tcPr>
            <w:tcW w:w="2268"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r>
      <w:tr w:rsidR="00983F39" w:rsidRPr="00F653D9" w:rsidTr="00911307">
        <w:trPr>
          <w:jc w:val="center"/>
        </w:trPr>
        <w:tc>
          <w:tcPr>
            <w:tcW w:w="10065" w:type="dxa"/>
            <w:gridSpan w:val="8"/>
            <w:tcBorders>
              <w:top w:val="single" w:sz="4" w:space="0" w:color="000000"/>
              <w:left w:val="single" w:sz="4" w:space="0" w:color="000000"/>
              <w:bottom w:val="single" w:sz="4" w:space="0" w:color="000000"/>
              <w:right w:val="single" w:sz="4" w:space="0" w:color="000000"/>
            </w:tcBorders>
            <w:shd w:val="clear" w:color="auto" w:fill="A6A6A6"/>
            <w:hideMark/>
          </w:tcPr>
          <w:p w:rsidR="00983F39" w:rsidRPr="00F653D9" w:rsidRDefault="00983F39" w:rsidP="00911307">
            <w:pPr>
              <w:autoSpaceDN w:val="0"/>
              <w:jc w:val="center"/>
              <w:rPr>
                <w:rFonts w:cs="Arial"/>
                <w:b/>
                <w:sz w:val="16"/>
              </w:rPr>
            </w:pPr>
            <w:r w:rsidRPr="00F653D9">
              <w:rPr>
                <w:rFonts w:cs="Arial"/>
                <w:b/>
                <w:sz w:val="16"/>
              </w:rPr>
              <w:t>Señalar la experiencia en el seguimiento y cumplimiento de planes de trabajo</w:t>
            </w:r>
          </w:p>
        </w:tc>
      </w:tr>
      <w:tr w:rsidR="00983F39" w:rsidRPr="00F653D9" w:rsidTr="00911307">
        <w:trPr>
          <w:jc w:val="center"/>
        </w:trPr>
        <w:tc>
          <w:tcPr>
            <w:tcW w:w="1654"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jc w:val="center"/>
              <w:rPr>
                <w:rFonts w:cs="Arial"/>
                <w:b/>
                <w:sz w:val="16"/>
              </w:rPr>
            </w:pPr>
            <w:r w:rsidRPr="00F653D9">
              <w:rPr>
                <w:rFonts w:cs="Arial"/>
                <w:b/>
                <w:sz w:val="16"/>
              </w:rPr>
              <w:t>Periodo / Años</w:t>
            </w:r>
          </w:p>
        </w:tc>
        <w:tc>
          <w:tcPr>
            <w:tcW w:w="2580"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rPr>
            </w:pPr>
            <w:r w:rsidRPr="00F653D9">
              <w:rPr>
                <w:rFonts w:cs="Arial"/>
                <w:b/>
                <w:sz w:val="16"/>
              </w:rPr>
              <w:t>Empresa</w:t>
            </w:r>
          </w:p>
        </w:tc>
        <w:tc>
          <w:tcPr>
            <w:tcW w:w="3563"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rPr>
            </w:pPr>
            <w:r w:rsidRPr="00F653D9">
              <w:rPr>
                <w:rFonts w:cs="Arial"/>
                <w:b/>
                <w:sz w:val="16"/>
              </w:rPr>
              <w:t>Funciones y/o Actividades</w:t>
            </w:r>
          </w:p>
        </w:tc>
        <w:tc>
          <w:tcPr>
            <w:tcW w:w="2268"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rPr>
            </w:pPr>
            <w:r w:rsidRPr="00F653D9">
              <w:rPr>
                <w:rFonts w:cs="Arial"/>
                <w:b/>
                <w:sz w:val="16"/>
              </w:rPr>
              <w:t>Datos del Contacto para la verificación de la información</w:t>
            </w:r>
          </w:p>
        </w:tc>
      </w:tr>
      <w:tr w:rsidR="00983F39" w:rsidRPr="00F653D9" w:rsidTr="00911307">
        <w:trPr>
          <w:jc w:val="center"/>
        </w:trPr>
        <w:tc>
          <w:tcPr>
            <w:tcW w:w="1654" w:type="dxa"/>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tabs>
                <w:tab w:val="left" w:pos="704"/>
              </w:tabs>
              <w:autoSpaceDN w:val="0"/>
              <w:rPr>
                <w:rFonts w:cs="Arial"/>
                <w:sz w:val="16"/>
              </w:rPr>
            </w:pPr>
          </w:p>
        </w:tc>
        <w:tc>
          <w:tcPr>
            <w:tcW w:w="2580"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c>
          <w:tcPr>
            <w:tcW w:w="3563"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c>
          <w:tcPr>
            <w:tcW w:w="2268"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r>
      <w:tr w:rsidR="00983F39" w:rsidRPr="00F653D9" w:rsidTr="00911307">
        <w:trPr>
          <w:jc w:val="center"/>
        </w:trPr>
        <w:tc>
          <w:tcPr>
            <w:tcW w:w="1654" w:type="dxa"/>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tabs>
                <w:tab w:val="left" w:pos="704"/>
              </w:tabs>
              <w:autoSpaceDN w:val="0"/>
              <w:rPr>
                <w:rFonts w:cs="Arial"/>
                <w:sz w:val="16"/>
              </w:rPr>
            </w:pPr>
          </w:p>
        </w:tc>
        <w:tc>
          <w:tcPr>
            <w:tcW w:w="2580"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c>
          <w:tcPr>
            <w:tcW w:w="3563"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c>
          <w:tcPr>
            <w:tcW w:w="2268"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r>
      <w:tr w:rsidR="00983F39" w:rsidRPr="00F653D9" w:rsidTr="00911307">
        <w:trPr>
          <w:jc w:val="center"/>
        </w:trPr>
        <w:tc>
          <w:tcPr>
            <w:tcW w:w="10065" w:type="dxa"/>
            <w:gridSpan w:val="8"/>
            <w:tcBorders>
              <w:top w:val="single" w:sz="4" w:space="0" w:color="000000"/>
              <w:left w:val="single" w:sz="4" w:space="0" w:color="000000"/>
              <w:bottom w:val="single" w:sz="4" w:space="0" w:color="000000"/>
              <w:right w:val="single" w:sz="4" w:space="0" w:color="000000"/>
            </w:tcBorders>
            <w:shd w:val="clear" w:color="auto" w:fill="A6A6A6"/>
            <w:hideMark/>
          </w:tcPr>
          <w:p w:rsidR="00983F39" w:rsidRPr="00F653D9" w:rsidRDefault="00983F39" w:rsidP="00911307">
            <w:pPr>
              <w:autoSpaceDN w:val="0"/>
              <w:jc w:val="center"/>
              <w:rPr>
                <w:rFonts w:cs="Arial"/>
                <w:b/>
                <w:sz w:val="16"/>
              </w:rPr>
            </w:pPr>
            <w:r w:rsidRPr="00F653D9">
              <w:rPr>
                <w:rFonts w:cs="Arial"/>
                <w:b/>
                <w:sz w:val="16"/>
              </w:rPr>
              <w:t>Señalar la experiencia en la Gestión de equipos de trabajo</w:t>
            </w:r>
          </w:p>
        </w:tc>
      </w:tr>
      <w:tr w:rsidR="00983F39" w:rsidRPr="00F653D9" w:rsidTr="00911307">
        <w:trPr>
          <w:trHeight w:val="207"/>
          <w:jc w:val="center"/>
        </w:trPr>
        <w:tc>
          <w:tcPr>
            <w:tcW w:w="10065" w:type="dxa"/>
            <w:gridSpan w:val="8"/>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r>
      <w:tr w:rsidR="00983F39" w:rsidRPr="00F653D9" w:rsidTr="00911307">
        <w:trPr>
          <w:jc w:val="center"/>
        </w:trPr>
        <w:tc>
          <w:tcPr>
            <w:tcW w:w="10065" w:type="dxa"/>
            <w:gridSpan w:val="8"/>
            <w:tcBorders>
              <w:top w:val="single" w:sz="4" w:space="0" w:color="000000"/>
              <w:left w:val="single" w:sz="4" w:space="0" w:color="000000"/>
              <w:bottom w:val="single" w:sz="4" w:space="0" w:color="000000"/>
              <w:right w:val="single" w:sz="4" w:space="0" w:color="000000"/>
            </w:tcBorders>
            <w:shd w:val="clear" w:color="auto" w:fill="A6A6A6" w:themeFill="background1" w:themeFillShade="A6"/>
            <w:hideMark/>
          </w:tcPr>
          <w:p w:rsidR="00983F39" w:rsidRPr="00F653D9" w:rsidRDefault="00983F39" w:rsidP="00911307">
            <w:pPr>
              <w:autoSpaceDN w:val="0"/>
              <w:jc w:val="center"/>
              <w:rPr>
                <w:rFonts w:cs="Arial"/>
                <w:b/>
                <w:sz w:val="16"/>
              </w:rPr>
            </w:pPr>
            <w:r w:rsidRPr="00F653D9">
              <w:rPr>
                <w:rFonts w:cs="Arial"/>
                <w:b/>
                <w:sz w:val="16"/>
              </w:rPr>
              <w:t>Señalar la experiencia en el seguimiento de acuerdos y entregables</w:t>
            </w:r>
          </w:p>
        </w:tc>
      </w:tr>
      <w:tr w:rsidR="00983F39" w:rsidRPr="00F653D9" w:rsidTr="00911307">
        <w:trPr>
          <w:trHeight w:val="111"/>
          <w:jc w:val="center"/>
        </w:trPr>
        <w:tc>
          <w:tcPr>
            <w:tcW w:w="10065" w:type="dxa"/>
            <w:gridSpan w:val="8"/>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r>
      <w:tr w:rsidR="00983F39" w:rsidRPr="00F653D9" w:rsidTr="00911307">
        <w:trPr>
          <w:trHeight w:val="144"/>
          <w:jc w:val="center"/>
        </w:trPr>
        <w:tc>
          <w:tcPr>
            <w:tcW w:w="10065" w:type="dxa"/>
            <w:gridSpan w:val="8"/>
            <w:tcBorders>
              <w:top w:val="single" w:sz="4" w:space="0" w:color="000000"/>
              <w:left w:val="single" w:sz="4" w:space="0" w:color="000000"/>
              <w:bottom w:val="single" w:sz="4" w:space="0" w:color="000000"/>
              <w:right w:val="single" w:sz="4" w:space="0" w:color="000000"/>
            </w:tcBorders>
            <w:shd w:val="clear" w:color="auto" w:fill="A6A6A6" w:themeFill="background1" w:themeFillShade="A6"/>
            <w:hideMark/>
          </w:tcPr>
          <w:p w:rsidR="00983F39" w:rsidRPr="00F653D9" w:rsidRDefault="00983F39" w:rsidP="00911307">
            <w:pPr>
              <w:autoSpaceDN w:val="0"/>
              <w:jc w:val="center"/>
              <w:rPr>
                <w:rFonts w:cs="Arial"/>
                <w:b/>
                <w:sz w:val="16"/>
              </w:rPr>
            </w:pPr>
            <w:r w:rsidRPr="00F653D9">
              <w:rPr>
                <w:rFonts w:cs="Arial"/>
                <w:b/>
                <w:sz w:val="16"/>
              </w:rPr>
              <w:t>Señalar la experiencia durante la etapa de implementación del servicio y siendo contacto con el cliente</w:t>
            </w:r>
          </w:p>
        </w:tc>
      </w:tr>
      <w:tr w:rsidR="00983F39" w:rsidRPr="00F653D9" w:rsidTr="00911307">
        <w:trPr>
          <w:trHeight w:val="181"/>
          <w:jc w:val="center"/>
        </w:trPr>
        <w:tc>
          <w:tcPr>
            <w:tcW w:w="10065" w:type="dxa"/>
            <w:gridSpan w:val="8"/>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rPr>
            </w:pPr>
          </w:p>
        </w:tc>
      </w:tr>
    </w:tbl>
    <w:p w:rsidR="00983F39" w:rsidRPr="00F653D9" w:rsidRDefault="00983F39" w:rsidP="00983F39">
      <w:pPr>
        <w:rPr>
          <w:sz w:val="16"/>
          <w:szCs w:val="16"/>
        </w:rPr>
      </w:pPr>
    </w:p>
    <w:tbl>
      <w:tblPr>
        <w:tblW w:w="7665" w:type="dxa"/>
        <w:jc w:val="center"/>
        <w:tblLook w:val="04A0" w:firstRow="1" w:lastRow="0" w:firstColumn="1" w:lastColumn="0" w:noHBand="0" w:noVBand="1"/>
      </w:tblPr>
      <w:tblGrid>
        <w:gridCol w:w="242"/>
        <w:gridCol w:w="2958"/>
        <w:gridCol w:w="1176"/>
        <w:gridCol w:w="2551"/>
        <w:gridCol w:w="738"/>
      </w:tblGrid>
      <w:tr w:rsidR="00983F39" w:rsidRPr="00F653D9" w:rsidTr="00911307">
        <w:trPr>
          <w:jc w:val="center"/>
        </w:trPr>
        <w:tc>
          <w:tcPr>
            <w:tcW w:w="242" w:type="dxa"/>
            <w:vAlign w:val="center"/>
          </w:tcPr>
          <w:p w:rsidR="00983F39" w:rsidRPr="00F653D9" w:rsidRDefault="00983F39" w:rsidP="00911307">
            <w:pPr>
              <w:autoSpaceDN w:val="0"/>
              <w:jc w:val="center"/>
              <w:rPr>
                <w:rFonts w:cs="Arial"/>
                <w:b/>
                <w:sz w:val="16"/>
                <w:szCs w:val="16"/>
              </w:rPr>
            </w:pPr>
          </w:p>
        </w:tc>
        <w:tc>
          <w:tcPr>
            <w:tcW w:w="2958" w:type="dxa"/>
            <w:tcBorders>
              <w:top w:val="nil"/>
              <w:left w:val="nil"/>
              <w:bottom w:val="single" w:sz="12" w:space="0" w:color="auto"/>
              <w:right w:val="nil"/>
            </w:tcBorders>
            <w:vAlign w:val="center"/>
          </w:tcPr>
          <w:p w:rsidR="00983F39" w:rsidRPr="00F653D9" w:rsidRDefault="00983F39" w:rsidP="00911307">
            <w:pPr>
              <w:autoSpaceDN w:val="0"/>
              <w:jc w:val="center"/>
              <w:rPr>
                <w:rFonts w:cs="Arial"/>
                <w:b/>
                <w:sz w:val="16"/>
                <w:szCs w:val="16"/>
              </w:rPr>
            </w:pPr>
            <w:r w:rsidRPr="00F653D9">
              <w:rPr>
                <w:rFonts w:cs="Arial"/>
                <w:b/>
                <w:sz w:val="16"/>
                <w:szCs w:val="16"/>
              </w:rPr>
              <w:t>Coordinador de proyecto</w:t>
            </w:r>
          </w:p>
          <w:p w:rsidR="00983F39" w:rsidRPr="00F653D9" w:rsidRDefault="00983F39" w:rsidP="00911307">
            <w:pPr>
              <w:autoSpaceDN w:val="0"/>
              <w:jc w:val="center"/>
              <w:rPr>
                <w:rFonts w:cs="Arial"/>
                <w:b/>
                <w:sz w:val="16"/>
                <w:szCs w:val="16"/>
              </w:rPr>
            </w:pPr>
          </w:p>
          <w:p w:rsidR="00983F39" w:rsidRPr="00F653D9" w:rsidRDefault="00983F39" w:rsidP="00911307">
            <w:pPr>
              <w:autoSpaceDN w:val="0"/>
              <w:jc w:val="center"/>
              <w:rPr>
                <w:rFonts w:cs="Arial"/>
                <w:b/>
                <w:sz w:val="16"/>
                <w:szCs w:val="16"/>
              </w:rPr>
            </w:pPr>
            <w:r w:rsidRPr="00F653D9">
              <w:rPr>
                <w:rFonts w:cs="Arial"/>
                <w:b/>
                <w:sz w:val="16"/>
                <w:szCs w:val="16"/>
              </w:rPr>
              <w:t xml:space="preserve"> </w:t>
            </w:r>
          </w:p>
        </w:tc>
        <w:tc>
          <w:tcPr>
            <w:tcW w:w="1176" w:type="dxa"/>
            <w:vAlign w:val="center"/>
          </w:tcPr>
          <w:p w:rsidR="00983F39" w:rsidRPr="00F653D9" w:rsidRDefault="00983F39" w:rsidP="00911307">
            <w:pPr>
              <w:autoSpaceDN w:val="0"/>
              <w:jc w:val="center"/>
              <w:rPr>
                <w:rFonts w:cs="Arial"/>
                <w:b/>
                <w:sz w:val="16"/>
                <w:szCs w:val="16"/>
              </w:rPr>
            </w:pPr>
          </w:p>
        </w:tc>
        <w:tc>
          <w:tcPr>
            <w:tcW w:w="2551" w:type="dxa"/>
            <w:tcBorders>
              <w:top w:val="nil"/>
              <w:left w:val="nil"/>
              <w:bottom w:val="single" w:sz="12" w:space="0" w:color="auto"/>
              <w:right w:val="nil"/>
            </w:tcBorders>
            <w:vAlign w:val="center"/>
          </w:tcPr>
          <w:p w:rsidR="00983F39" w:rsidRPr="00F653D9" w:rsidRDefault="00983F39" w:rsidP="00911307">
            <w:pPr>
              <w:jc w:val="center"/>
              <w:rPr>
                <w:rFonts w:cs="Arial"/>
                <w:b/>
                <w:sz w:val="16"/>
                <w:szCs w:val="16"/>
              </w:rPr>
            </w:pPr>
            <w:r w:rsidRPr="00F653D9">
              <w:rPr>
                <w:rFonts w:cs="Arial"/>
                <w:b/>
                <w:sz w:val="16"/>
                <w:szCs w:val="16"/>
              </w:rPr>
              <w:t>Representante Legal del “Licitante”</w:t>
            </w:r>
          </w:p>
          <w:p w:rsidR="00983F39" w:rsidRPr="00F653D9" w:rsidRDefault="00983F39" w:rsidP="00911307">
            <w:pPr>
              <w:jc w:val="center"/>
              <w:rPr>
                <w:rFonts w:cs="Arial"/>
                <w:b/>
                <w:sz w:val="16"/>
                <w:szCs w:val="16"/>
              </w:rPr>
            </w:pPr>
          </w:p>
          <w:p w:rsidR="00983F39" w:rsidRPr="00F653D9" w:rsidRDefault="00983F39" w:rsidP="00911307">
            <w:pPr>
              <w:jc w:val="center"/>
              <w:rPr>
                <w:rFonts w:cs="Arial"/>
                <w:b/>
                <w:sz w:val="16"/>
                <w:szCs w:val="16"/>
              </w:rPr>
            </w:pPr>
          </w:p>
          <w:p w:rsidR="00983F39" w:rsidRPr="00F653D9" w:rsidRDefault="00983F39" w:rsidP="00911307">
            <w:pPr>
              <w:autoSpaceDN w:val="0"/>
              <w:jc w:val="center"/>
              <w:rPr>
                <w:rFonts w:cs="Arial"/>
                <w:b/>
                <w:sz w:val="16"/>
                <w:szCs w:val="16"/>
              </w:rPr>
            </w:pPr>
          </w:p>
        </w:tc>
        <w:tc>
          <w:tcPr>
            <w:tcW w:w="738" w:type="dxa"/>
            <w:vAlign w:val="center"/>
          </w:tcPr>
          <w:p w:rsidR="00983F39" w:rsidRPr="00F653D9" w:rsidRDefault="00983F39" w:rsidP="00911307">
            <w:pPr>
              <w:autoSpaceDN w:val="0"/>
              <w:jc w:val="center"/>
              <w:rPr>
                <w:rFonts w:cs="Arial"/>
                <w:b/>
                <w:sz w:val="16"/>
                <w:szCs w:val="16"/>
              </w:rPr>
            </w:pPr>
          </w:p>
        </w:tc>
      </w:tr>
      <w:tr w:rsidR="00983F39" w:rsidRPr="00F653D9" w:rsidTr="00911307">
        <w:trPr>
          <w:jc w:val="center"/>
        </w:trPr>
        <w:tc>
          <w:tcPr>
            <w:tcW w:w="242" w:type="dxa"/>
            <w:vAlign w:val="center"/>
          </w:tcPr>
          <w:p w:rsidR="00983F39" w:rsidRPr="00F653D9" w:rsidRDefault="00983F39" w:rsidP="00911307">
            <w:pPr>
              <w:autoSpaceDN w:val="0"/>
              <w:jc w:val="center"/>
              <w:rPr>
                <w:rFonts w:cs="Arial"/>
                <w:sz w:val="16"/>
                <w:szCs w:val="16"/>
              </w:rPr>
            </w:pPr>
          </w:p>
        </w:tc>
        <w:tc>
          <w:tcPr>
            <w:tcW w:w="2958" w:type="dxa"/>
            <w:tcBorders>
              <w:top w:val="single" w:sz="12" w:space="0" w:color="auto"/>
              <w:left w:val="nil"/>
              <w:bottom w:val="nil"/>
              <w:right w:val="nil"/>
            </w:tcBorders>
            <w:vAlign w:val="center"/>
            <w:hideMark/>
          </w:tcPr>
          <w:p w:rsidR="00983F39" w:rsidRPr="00F653D9" w:rsidRDefault="00983F39" w:rsidP="00911307">
            <w:pPr>
              <w:autoSpaceDN w:val="0"/>
              <w:jc w:val="center"/>
              <w:rPr>
                <w:rFonts w:cs="Arial"/>
                <w:sz w:val="16"/>
                <w:szCs w:val="16"/>
              </w:rPr>
            </w:pPr>
            <w:r w:rsidRPr="00F653D9">
              <w:rPr>
                <w:rFonts w:cs="Arial"/>
                <w:b/>
                <w:sz w:val="16"/>
                <w:szCs w:val="16"/>
              </w:rPr>
              <w:t>Nombre y firma</w:t>
            </w:r>
          </w:p>
        </w:tc>
        <w:tc>
          <w:tcPr>
            <w:tcW w:w="1176" w:type="dxa"/>
            <w:vAlign w:val="center"/>
          </w:tcPr>
          <w:p w:rsidR="00983F39" w:rsidRPr="00F653D9" w:rsidRDefault="00983F39" w:rsidP="00911307">
            <w:pPr>
              <w:autoSpaceDN w:val="0"/>
              <w:jc w:val="center"/>
              <w:rPr>
                <w:rFonts w:cs="Arial"/>
                <w:sz w:val="16"/>
                <w:szCs w:val="16"/>
              </w:rPr>
            </w:pPr>
          </w:p>
        </w:tc>
        <w:tc>
          <w:tcPr>
            <w:tcW w:w="2551" w:type="dxa"/>
            <w:tcBorders>
              <w:top w:val="single" w:sz="12" w:space="0" w:color="auto"/>
              <w:left w:val="nil"/>
              <w:bottom w:val="nil"/>
              <w:right w:val="nil"/>
            </w:tcBorders>
            <w:vAlign w:val="center"/>
            <w:hideMark/>
          </w:tcPr>
          <w:p w:rsidR="00983F39" w:rsidRPr="00F653D9" w:rsidRDefault="00983F39" w:rsidP="00911307">
            <w:pPr>
              <w:autoSpaceDN w:val="0"/>
              <w:jc w:val="center"/>
              <w:rPr>
                <w:rFonts w:cs="Arial"/>
                <w:sz w:val="16"/>
                <w:szCs w:val="16"/>
              </w:rPr>
            </w:pPr>
            <w:r w:rsidRPr="00F653D9">
              <w:rPr>
                <w:rFonts w:cs="Arial"/>
                <w:b/>
                <w:sz w:val="16"/>
                <w:szCs w:val="16"/>
              </w:rPr>
              <w:t>Nombre y firma</w:t>
            </w:r>
          </w:p>
        </w:tc>
        <w:tc>
          <w:tcPr>
            <w:tcW w:w="738" w:type="dxa"/>
            <w:vAlign w:val="center"/>
          </w:tcPr>
          <w:p w:rsidR="00983F39" w:rsidRPr="00F653D9" w:rsidRDefault="00983F39" w:rsidP="00911307">
            <w:pPr>
              <w:autoSpaceDN w:val="0"/>
              <w:jc w:val="center"/>
              <w:rPr>
                <w:rFonts w:cs="Arial"/>
                <w:sz w:val="16"/>
                <w:szCs w:val="16"/>
              </w:rPr>
            </w:pPr>
          </w:p>
        </w:tc>
      </w:tr>
    </w:tbl>
    <w:p w:rsidR="00983F39" w:rsidRPr="00F653D9" w:rsidRDefault="00983F39" w:rsidP="00983F39">
      <w:pPr>
        <w:rPr>
          <w:rFonts w:cs="Arial"/>
          <w:sz w:val="16"/>
          <w:szCs w:val="16"/>
        </w:rPr>
      </w:pPr>
    </w:p>
    <w:p w:rsidR="00983F39" w:rsidRDefault="00983F39" w:rsidP="00983F39">
      <w:pPr>
        <w:rPr>
          <w:rFonts w:cs="Arial"/>
          <w:sz w:val="18"/>
          <w:szCs w:val="18"/>
        </w:rPr>
      </w:pPr>
      <w:r>
        <w:rPr>
          <w:rFonts w:cs="Arial"/>
          <w:sz w:val="18"/>
          <w:szCs w:val="18"/>
        </w:rPr>
        <w:t xml:space="preserve">Nota: Deberán firmarse todas las hojas del formato por el Coordinador del proyecto y por el representante legal del “Licitante” </w:t>
      </w:r>
    </w:p>
    <w:p w:rsidR="00983F39" w:rsidRDefault="00983F39" w:rsidP="00983F39">
      <w:pPr>
        <w:rPr>
          <w:rFonts w:cs="Arial"/>
          <w:sz w:val="18"/>
          <w:szCs w:val="18"/>
        </w:rPr>
      </w:pPr>
    </w:p>
    <w:p w:rsidR="00983F39" w:rsidRDefault="00983F39" w:rsidP="00983F39">
      <w:pPr>
        <w:rPr>
          <w:rFonts w:cs="Arial"/>
          <w:sz w:val="18"/>
          <w:szCs w:val="18"/>
        </w:rPr>
      </w:pPr>
    </w:p>
    <w:tbl>
      <w:tblPr>
        <w:tblW w:w="10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48"/>
        <w:gridCol w:w="725"/>
        <w:gridCol w:w="1829"/>
        <w:gridCol w:w="980"/>
        <w:gridCol w:w="1979"/>
        <w:gridCol w:w="422"/>
        <w:gridCol w:w="149"/>
        <w:gridCol w:w="652"/>
        <w:gridCol w:w="1681"/>
      </w:tblGrid>
      <w:tr w:rsidR="00983F39" w:rsidRPr="00F653D9" w:rsidTr="00911307">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rsidR="00983F39" w:rsidRPr="00F653D9" w:rsidRDefault="00983F39" w:rsidP="00911307">
            <w:pPr>
              <w:autoSpaceDN w:val="0"/>
              <w:jc w:val="center"/>
              <w:rPr>
                <w:rFonts w:cs="Arial"/>
                <w:b/>
                <w:sz w:val="16"/>
                <w:szCs w:val="16"/>
              </w:rPr>
            </w:pPr>
            <w:r w:rsidRPr="00F653D9">
              <w:rPr>
                <w:rFonts w:cs="Arial"/>
                <w:b/>
                <w:sz w:val="16"/>
                <w:szCs w:val="16"/>
              </w:rPr>
              <w:t>Arquitecto de nube</w:t>
            </w:r>
          </w:p>
        </w:tc>
      </w:tr>
      <w:tr w:rsidR="00983F39" w:rsidRPr="00F653D9" w:rsidTr="00911307">
        <w:trPr>
          <w:jc w:val="center"/>
        </w:trPr>
        <w:tc>
          <w:tcPr>
            <w:tcW w:w="2373"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szCs w:val="16"/>
              </w:rPr>
            </w:pPr>
            <w:r w:rsidRPr="00F653D9">
              <w:rPr>
                <w:rFonts w:cs="Arial"/>
                <w:b/>
                <w:sz w:val="16"/>
                <w:szCs w:val="16"/>
              </w:rPr>
              <w:t>Nombre Completo</w:t>
            </w:r>
          </w:p>
        </w:tc>
        <w:tc>
          <w:tcPr>
            <w:tcW w:w="7692" w:type="dxa"/>
            <w:gridSpan w:val="7"/>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rPr>
                <w:rFonts w:cs="Arial"/>
                <w:sz w:val="16"/>
                <w:szCs w:val="16"/>
              </w:rPr>
            </w:pPr>
          </w:p>
          <w:p w:rsidR="00983F39" w:rsidRPr="00F653D9" w:rsidRDefault="00983F39" w:rsidP="00911307">
            <w:pPr>
              <w:autoSpaceDN w:val="0"/>
              <w:rPr>
                <w:rFonts w:cs="Arial"/>
                <w:sz w:val="16"/>
                <w:szCs w:val="16"/>
              </w:rPr>
            </w:pPr>
          </w:p>
        </w:tc>
      </w:tr>
      <w:tr w:rsidR="00983F39" w:rsidRPr="00F653D9" w:rsidTr="00911307">
        <w:trPr>
          <w:jc w:val="center"/>
        </w:trPr>
        <w:tc>
          <w:tcPr>
            <w:tcW w:w="2373"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rPr>
                <w:rFonts w:cs="Arial"/>
                <w:b/>
                <w:sz w:val="16"/>
                <w:szCs w:val="16"/>
              </w:rPr>
            </w:pPr>
            <w:r w:rsidRPr="00F653D9">
              <w:rPr>
                <w:rFonts w:cs="Arial"/>
                <w:b/>
                <w:sz w:val="16"/>
                <w:szCs w:val="16"/>
              </w:rPr>
              <w:t>Correo Electrónico</w:t>
            </w:r>
          </w:p>
        </w:tc>
        <w:tc>
          <w:tcPr>
            <w:tcW w:w="2809"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c>
          <w:tcPr>
            <w:tcW w:w="1979" w:type="dxa"/>
            <w:tcBorders>
              <w:top w:val="single" w:sz="4" w:space="0" w:color="000000"/>
              <w:left w:val="single" w:sz="4" w:space="0" w:color="000000"/>
              <w:bottom w:val="single" w:sz="4" w:space="0" w:color="000000"/>
              <w:right w:val="single" w:sz="4" w:space="0" w:color="000000"/>
            </w:tcBorders>
            <w:shd w:val="clear" w:color="auto" w:fill="D9D9D9"/>
            <w:hideMark/>
          </w:tcPr>
          <w:p w:rsidR="00983F39" w:rsidRPr="00F653D9" w:rsidRDefault="00983F39" w:rsidP="00911307">
            <w:pPr>
              <w:autoSpaceDN w:val="0"/>
              <w:rPr>
                <w:rFonts w:cs="Arial"/>
                <w:b/>
                <w:sz w:val="16"/>
                <w:szCs w:val="16"/>
              </w:rPr>
            </w:pPr>
            <w:r w:rsidRPr="00F653D9">
              <w:rPr>
                <w:rFonts w:cs="Arial"/>
                <w:b/>
                <w:sz w:val="16"/>
                <w:szCs w:val="16"/>
              </w:rPr>
              <w:t>Teléfono</w:t>
            </w:r>
          </w:p>
        </w:tc>
        <w:tc>
          <w:tcPr>
            <w:tcW w:w="2904" w:type="dxa"/>
            <w:gridSpan w:val="4"/>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r>
      <w:tr w:rsidR="00983F39" w:rsidRPr="00F653D9" w:rsidTr="00911307">
        <w:trPr>
          <w:jc w:val="center"/>
        </w:trPr>
        <w:tc>
          <w:tcPr>
            <w:tcW w:w="2373"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rPr>
                <w:rFonts w:cs="Arial"/>
                <w:b/>
                <w:sz w:val="16"/>
                <w:szCs w:val="16"/>
              </w:rPr>
            </w:pPr>
            <w:r w:rsidRPr="00F653D9">
              <w:rPr>
                <w:rFonts w:cs="Arial"/>
                <w:b/>
                <w:sz w:val="16"/>
                <w:szCs w:val="16"/>
              </w:rPr>
              <w:t>Grado Máximo de Estudios</w:t>
            </w:r>
          </w:p>
        </w:tc>
        <w:tc>
          <w:tcPr>
            <w:tcW w:w="2809"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c>
          <w:tcPr>
            <w:tcW w:w="1979"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rPr>
                <w:rFonts w:cs="Arial"/>
                <w:b/>
                <w:sz w:val="16"/>
                <w:szCs w:val="16"/>
              </w:rPr>
            </w:pPr>
            <w:r w:rsidRPr="00F653D9">
              <w:rPr>
                <w:rFonts w:cs="Arial"/>
                <w:b/>
                <w:sz w:val="16"/>
                <w:szCs w:val="16"/>
              </w:rPr>
              <w:t>Especialidad</w:t>
            </w:r>
          </w:p>
        </w:tc>
        <w:tc>
          <w:tcPr>
            <w:tcW w:w="2904" w:type="dxa"/>
            <w:gridSpan w:val="4"/>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r>
      <w:tr w:rsidR="00983F39" w:rsidRPr="00F653D9" w:rsidTr="00911307">
        <w:trPr>
          <w:jc w:val="center"/>
        </w:trPr>
        <w:tc>
          <w:tcPr>
            <w:tcW w:w="2373"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rPr>
                <w:rFonts w:cs="Arial"/>
                <w:b/>
                <w:sz w:val="16"/>
                <w:szCs w:val="16"/>
              </w:rPr>
            </w:pPr>
            <w:r w:rsidRPr="00F653D9">
              <w:rPr>
                <w:rFonts w:cs="Arial"/>
                <w:b/>
                <w:sz w:val="16"/>
                <w:szCs w:val="16"/>
              </w:rPr>
              <w:t>Titulado (Sí/No)</w:t>
            </w:r>
          </w:p>
        </w:tc>
        <w:tc>
          <w:tcPr>
            <w:tcW w:w="2809"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rPr>
                <w:rFonts w:cs="Arial"/>
                <w:sz w:val="16"/>
                <w:szCs w:val="16"/>
              </w:rPr>
            </w:pPr>
          </w:p>
          <w:p w:rsidR="00983F39" w:rsidRPr="00F653D9" w:rsidRDefault="00983F39" w:rsidP="00911307">
            <w:pPr>
              <w:autoSpaceDN w:val="0"/>
              <w:rPr>
                <w:rFonts w:cs="Arial"/>
                <w:sz w:val="16"/>
                <w:szCs w:val="16"/>
              </w:rPr>
            </w:pPr>
          </w:p>
        </w:tc>
        <w:tc>
          <w:tcPr>
            <w:tcW w:w="197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983F39" w:rsidRPr="00F653D9" w:rsidRDefault="00983F39" w:rsidP="00911307">
            <w:pPr>
              <w:autoSpaceDN w:val="0"/>
              <w:rPr>
                <w:rFonts w:cs="Arial"/>
                <w:sz w:val="16"/>
                <w:szCs w:val="16"/>
              </w:rPr>
            </w:pPr>
            <w:r w:rsidRPr="00F653D9">
              <w:rPr>
                <w:rFonts w:cs="Arial"/>
                <w:b/>
                <w:sz w:val="16"/>
                <w:szCs w:val="16"/>
              </w:rPr>
              <w:t>Dominio de Idioma español (Sí/No)</w:t>
            </w:r>
          </w:p>
        </w:tc>
        <w:tc>
          <w:tcPr>
            <w:tcW w:w="2904" w:type="dxa"/>
            <w:gridSpan w:val="4"/>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rPr>
                <w:rFonts w:cs="Arial"/>
                <w:sz w:val="16"/>
                <w:szCs w:val="16"/>
              </w:rPr>
            </w:pPr>
          </w:p>
          <w:p w:rsidR="00983F39" w:rsidRPr="00F653D9" w:rsidRDefault="00983F39" w:rsidP="00911307">
            <w:pPr>
              <w:autoSpaceDN w:val="0"/>
              <w:rPr>
                <w:rFonts w:cs="Arial"/>
                <w:sz w:val="16"/>
                <w:szCs w:val="16"/>
              </w:rPr>
            </w:pPr>
          </w:p>
        </w:tc>
      </w:tr>
      <w:tr w:rsidR="00983F39" w:rsidRPr="00F653D9" w:rsidTr="00911307">
        <w:trPr>
          <w:trHeight w:val="196"/>
          <w:jc w:val="center"/>
        </w:trPr>
        <w:tc>
          <w:tcPr>
            <w:tcW w:w="2373" w:type="dxa"/>
            <w:gridSpan w:val="2"/>
            <w:vMerge w:val="restart"/>
            <w:tcBorders>
              <w:top w:val="single" w:sz="4" w:space="0" w:color="000000"/>
              <w:left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rPr>
                <w:rFonts w:cs="Arial"/>
                <w:b/>
                <w:sz w:val="16"/>
                <w:szCs w:val="16"/>
              </w:rPr>
            </w:pPr>
            <w:r w:rsidRPr="00F653D9">
              <w:rPr>
                <w:rFonts w:cs="Arial"/>
                <w:b/>
                <w:sz w:val="16"/>
                <w:szCs w:val="16"/>
              </w:rPr>
              <w:t>Estudios Comprobables</w:t>
            </w:r>
          </w:p>
        </w:tc>
        <w:tc>
          <w:tcPr>
            <w:tcW w:w="2809" w:type="dxa"/>
            <w:gridSpan w:val="2"/>
            <w:vMerge w:val="restart"/>
            <w:tcBorders>
              <w:top w:val="single" w:sz="4" w:space="0" w:color="000000"/>
              <w:left w:val="single" w:sz="4" w:space="0" w:color="000000"/>
              <w:right w:val="single" w:sz="4" w:space="0" w:color="000000"/>
            </w:tcBorders>
          </w:tcPr>
          <w:p w:rsidR="00983F39" w:rsidRPr="00F653D9" w:rsidRDefault="00983F39" w:rsidP="00911307">
            <w:pPr>
              <w:autoSpaceDN w:val="0"/>
              <w:rPr>
                <w:rFonts w:cs="Arial"/>
                <w:sz w:val="16"/>
                <w:szCs w:val="16"/>
              </w:rPr>
            </w:pPr>
          </w:p>
        </w:tc>
        <w:tc>
          <w:tcPr>
            <w:tcW w:w="1979"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rsidR="00983F39" w:rsidRPr="00F653D9" w:rsidRDefault="00983F39" w:rsidP="00911307">
            <w:pPr>
              <w:autoSpaceDN w:val="0"/>
              <w:rPr>
                <w:rFonts w:cs="Arial"/>
                <w:b/>
                <w:sz w:val="16"/>
                <w:szCs w:val="16"/>
              </w:rPr>
            </w:pPr>
            <w:r w:rsidRPr="00F653D9">
              <w:rPr>
                <w:rFonts w:cs="Arial"/>
                <w:b/>
                <w:sz w:val="16"/>
                <w:szCs w:val="16"/>
              </w:rPr>
              <w:t>Certificación en la nube propuesta (Sí/No)</w:t>
            </w:r>
          </w:p>
        </w:tc>
        <w:tc>
          <w:tcPr>
            <w:tcW w:w="571" w:type="dxa"/>
            <w:gridSpan w:val="2"/>
            <w:tcBorders>
              <w:top w:val="single" w:sz="4" w:space="0" w:color="000000"/>
              <w:left w:val="single" w:sz="4" w:space="0" w:color="000000"/>
              <w:bottom w:val="single" w:sz="4" w:space="0" w:color="auto"/>
              <w:right w:val="single" w:sz="4" w:space="0" w:color="000000"/>
            </w:tcBorders>
          </w:tcPr>
          <w:p w:rsidR="00983F39" w:rsidRPr="00F653D9" w:rsidRDefault="00983F39" w:rsidP="00911307">
            <w:pPr>
              <w:autoSpaceDN w:val="0"/>
              <w:rPr>
                <w:rFonts w:cs="Arial"/>
                <w:sz w:val="16"/>
                <w:szCs w:val="16"/>
              </w:rPr>
            </w:pPr>
          </w:p>
        </w:tc>
        <w:tc>
          <w:tcPr>
            <w:tcW w:w="652"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rsidR="00983F39" w:rsidRPr="00F653D9" w:rsidRDefault="00983F39" w:rsidP="00911307">
            <w:pPr>
              <w:autoSpaceDN w:val="0"/>
              <w:rPr>
                <w:rFonts w:cs="Arial"/>
                <w:b/>
                <w:sz w:val="16"/>
                <w:szCs w:val="16"/>
              </w:rPr>
            </w:pPr>
            <w:r w:rsidRPr="00F653D9">
              <w:rPr>
                <w:rFonts w:cs="Arial"/>
                <w:b/>
                <w:sz w:val="16"/>
                <w:szCs w:val="16"/>
              </w:rPr>
              <w:t>Nivel:</w:t>
            </w:r>
          </w:p>
        </w:tc>
        <w:tc>
          <w:tcPr>
            <w:tcW w:w="1681" w:type="dxa"/>
            <w:tcBorders>
              <w:top w:val="single" w:sz="4" w:space="0" w:color="000000"/>
              <w:left w:val="single" w:sz="4" w:space="0" w:color="000000"/>
              <w:bottom w:val="single" w:sz="4" w:space="0" w:color="auto"/>
              <w:right w:val="single" w:sz="4" w:space="0" w:color="000000"/>
            </w:tcBorders>
          </w:tcPr>
          <w:p w:rsidR="00983F39" w:rsidRPr="00F653D9" w:rsidRDefault="00983F39" w:rsidP="00911307">
            <w:pPr>
              <w:autoSpaceDN w:val="0"/>
              <w:rPr>
                <w:rFonts w:cs="Arial"/>
                <w:sz w:val="16"/>
                <w:szCs w:val="16"/>
              </w:rPr>
            </w:pPr>
          </w:p>
        </w:tc>
      </w:tr>
      <w:tr w:rsidR="00983F39" w:rsidRPr="00F653D9" w:rsidTr="00911307">
        <w:trPr>
          <w:trHeight w:val="269"/>
          <w:jc w:val="center"/>
        </w:trPr>
        <w:tc>
          <w:tcPr>
            <w:tcW w:w="2373" w:type="dxa"/>
            <w:gridSpan w:val="2"/>
            <w:vMerge/>
            <w:tcBorders>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rPr>
                <w:rFonts w:cs="Arial"/>
                <w:b/>
                <w:sz w:val="16"/>
                <w:szCs w:val="16"/>
              </w:rPr>
            </w:pPr>
          </w:p>
        </w:tc>
        <w:tc>
          <w:tcPr>
            <w:tcW w:w="2809" w:type="dxa"/>
            <w:gridSpan w:val="2"/>
            <w:vMerge/>
            <w:tcBorders>
              <w:left w:val="single" w:sz="4" w:space="0" w:color="000000"/>
              <w:bottom w:val="single" w:sz="4" w:space="0" w:color="auto"/>
              <w:right w:val="single" w:sz="4" w:space="0" w:color="000000"/>
            </w:tcBorders>
          </w:tcPr>
          <w:p w:rsidR="00983F39" w:rsidRPr="00F653D9" w:rsidRDefault="00983F39" w:rsidP="00911307">
            <w:pPr>
              <w:autoSpaceDN w:val="0"/>
              <w:rPr>
                <w:rFonts w:cs="Arial"/>
                <w:sz w:val="16"/>
                <w:szCs w:val="16"/>
              </w:rPr>
            </w:pPr>
          </w:p>
        </w:tc>
        <w:tc>
          <w:tcPr>
            <w:tcW w:w="1979"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rsidR="00983F39" w:rsidRPr="00F653D9" w:rsidRDefault="00983F39" w:rsidP="00911307">
            <w:pPr>
              <w:autoSpaceDN w:val="0"/>
              <w:rPr>
                <w:rFonts w:cs="Arial"/>
                <w:b/>
                <w:sz w:val="16"/>
                <w:szCs w:val="16"/>
              </w:rPr>
            </w:pPr>
            <w:r w:rsidRPr="00F653D9">
              <w:rPr>
                <w:rFonts w:cs="Arial"/>
                <w:b/>
                <w:sz w:val="16"/>
                <w:szCs w:val="16"/>
              </w:rPr>
              <w:t>Años de experiencia como arquitecto de nube</w:t>
            </w:r>
          </w:p>
        </w:tc>
        <w:tc>
          <w:tcPr>
            <w:tcW w:w="2904" w:type="dxa"/>
            <w:gridSpan w:val="4"/>
            <w:tcBorders>
              <w:top w:val="single" w:sz="4" w:space="0" w:color="000000"/>
              <w:left w:val="single" w:sz="4" w:space="0" w:color="000000"/>
              <w:bottom w:val="single" w:sz="4" w:space="0" w:color="auto"/>
              <w:right w:val="single" w:sz="4" w:space="0" w:color="000000"/>
            </w:tcBorders>
          </w:tcPr>
          <w:p w:rsidR="00983F39" w:rsidRPr="00F653D9" w:rsidRDefault="00983F39" w:rsidP="00911307">
            <w:pPr>
              <w:autoSpaceDN w:val="0"/>
              <w:rPr>
                <w:rFonts w:cs="Arial"/>
                <w:sz w:val="16"/>
                <w:szCs w:val="16"/>
              </w:rPr>
            </w:pPr>
          </w:p>
        </w:tc>
      </w:tr>
      <w:tr w:rsidR="00983F39" w:rsidRPr="00F653D9" w:rsidTr="00911307">
        <w:trPr>
          <w:trHeight w:val="99"/>
          <w:jc w:val="center"/>
        </w:trPr>
        <w:tc>
          <w:tcPr>
            <w:tcW w:w="2373"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rPr>
                <w:rFonts w:cs="Arial"/>
                <w:b/>
                <w:sz w:val="16"/>
                <w:szCs w:val="16"/>
              </w:rPr>
            </w:pPr>
            <w:r w:rsidRPr="00F653D9">
              <w:rPr>
                <w:rFonts w:cs="Arial"/>
                <w:b/>
                <w:sz w:val="16"/>
                <w:szCs w:val="16"/>
              </w:rPr>
              <w:t>Constancias y/o cursos tomados para la administración y diseño se servicios de nube</w:t>
            </w:r>
          </w:p>
        </w:tc>
        <w:tc>
          <w:tcPr>
            <w:tcW w:w="7692" w:type="dxa"/>
            <w:gridSpan w:val="7"/>
            <w:tcBorders>
              <w:top w:val="single" w:sz="4" w:space="0" w:color="000000"/>
              <w:left w:val="single" w:sz="4" w:space="0" w:color="000000"/>
              <w:bottom w:val="single" w:sz="4" w:space="0" w:color="auto"/>
              <w:right w:val="single" w:sz="4" w:space="0" w:color="000000"/>
            </w:tcBorders>
          </w:tcPr>
          <w:p w:rsidR="00983F39" w:rsidRPr="00F653D9" w:rsidRDefault="00983F39" w:rsidP="00911307">
            <w:pPr>
              <w:autoSpaceDN w:val="0"/>
              <w:rPr>
                <w:rFonts w:cs="Arial"/>
                <w:sz w:val="16"/>
                <w:szCs w:val="16"/>
              </w:rPr>
            </w:pPr>
          </w:p>
        </w:tc>
      </w:tr>
      <w:tr w:rsidR="00983F39" w:rsidRPr="00F653D9" w:rsidTr="00911307">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rsidR="00983F39" w:rsidRPr="00F653D9" w:rsidRDefault="00983F39" w:rsidP="00911307">
            <w:pPr>
              <w:pStyle w:val="Body"/>
              <w:keepNext/>
              <w:tabs>
                <w:tab w:val="left" w:pos="708"/>
              </w:tabs>
              <w:ind w:left="0"/>
              <w:jc w:val="center"/>
              <w:outlineLvl w:val="1"/>
              <w:rPr>
                <w:rFonts w:cs="Arial"/>
                <w:sz w:val="16"/>
                <w:szCs w:val="16"/>
              </w:rPr>
            </w:pPr>
            <w:r w:rsidRPr="00F653D9">
              <w:rPr>
                <w:rFonts w:cs="Arial"/>
                <w:b/>
                <w:sz w:val="16"/>
                <w:szCs w:val="16"/>
              </w:rPr>
              <w:lastRenderedPageBreak/>
              <w:t>Señalar la experiencia en la configuración y operación de los servicios en la nube propuesta, demostrar al menos 1 año</w:t>
            </w:r>
          </w:p>
        </w:tc>
      </w:tr>
      <w:tr w:rsidR="00983F39" w:rsidRPr="00F653D9" w:rsidTr="00911307">
        <w:trPr>
          <w:jc w:val="center"/>
        </w:trPr>
        <w:tc>
          <w:tcPr>
            <w:tcW w:w="1648"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jc w:val="center"/>
              <w:rPr>
                <w:rFonts w:cs="Arial"/>
                <w:b/>
                <w:sz w:val="16"/>
                <w:szCs w:val="16"/>
              </w:rPr>
            </w:pPr>
            <w:r w:rsidRPr="00F653D9">
              <w:rPr>
                <w:rFonts w:cs="Arial"/>
                <w:b/>
                <w:sz w:val="16"/>
                <w:szCs w:val="16"/>
              </w:rPr>
              <w:t>Periodo / Años</w:t>
            </w:r>
          </w:p>
        </w:tc>
        <w:tc>
          <w:tcPr>
            <w:tcW w:w="2554"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szCs w:val="16"/>
              </w:rPr>
            </w:pPr>
            <w:r w:rsidRPr="00F653D9">
              <w:rPr>
                <w:rFonts w:cs="Arial"/>
                <w:b/>
                <w:sz w:val="16"/>
                <w:szCs w:val="16"/>
              </w:rPr>
              <w:t>Empresa</w:t>
            </w:r>
          </w:p>
        </w:tc>
        <w:tc>
          <w:tcPr>
            <w:tcW w:w="3381"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szCs w:val="16"/>
              </w:rPr>
            </w:pPr>
            <w:r w:rsidRPr="00F653D9">
              <w:rPr>
                <w:rFonts w:cs="Arial"/>
                <w:b/>
                <w:sz w:val="16"/>
                <w:szCs w:val="16"/>
              </w:rPr>
              <w:t>Funciones y/o Actividades</w:t>
            </w:r>
          </w:p>
        </w:tc>
        <w:tc>
          <w:tcPr>
            <w:tcW w:w="2482"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szCs w:val="16"/>
              </w:rPr>
            </w:pPr>
            <w:r w:rsidRPr="00F653D9">
              <w:rPr>
                <w:rFonts w:cs="Arial"/>
                <w:b/>
                <w:sz w:val="16"/>
                <w:szCs w:val="16"/>
              </w:rPr>
              <w:t>Datos del Contacto para la verificación de la información</w:t>
            </w:r>
          </w:p>
        </w:tc>
      </w:tr>
      <w:tr w:rsidR="00983F39" w:rsidRPr="00F653D9" w:rsidTr="00911307">
        <w:trPr>
          <w:jc w:val="center"/>
        </w:trPr>
        <w:tc>
          <w:tcPr>
            <w:tcW w:w="1648" w:type="dxa"/>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tabs>
                <w:tab w:val="left" w:pos="704"/>
              </w:tabs>
              <w:autoSpaceDN w:val="0"/>
              <w:rPr>
                <w:rFonts w:cs="Arial"/>
                <w:sz w:val="16"/>
                <w:szCs w:val="16"/>
              </w:rPr>
            </w:pPr>
          </w:p>
        </w:tc>
        <w:tc>
          <w:tcPr>
            <w:tcW w:w="2554"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c>
          <w:tcPr>
            <w:tcW w:w="3381"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c>
          <w:tcPr>
            <w:tcW w:w="2482"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r>
      <w:tr w:rsidR="00983F39" w:rsidRPr="00F653D9" w:rsidTr="00911307">
        <w:trPr>
          <w:jc w:val="center"/>
        </w:trPr>
        <w:tc>
          <w:tcPr>
            <w:tcW w:w="1648" w:type="dxa"/>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tabs>
                <w:tab w:val="left" w:pos="704"/>
              </w:tabs>
              <w:autoSpaceDN w:val="0"/>
              <w:rPr>
                <w:rFonts w:cs="Arial"/>
                <w:sz w:val="16"/>
                <w:szCs w:val="16"/>
              </w:rPr>
            </w:pPr>
          </w:p>
        </w:tc>
        <w:tc>
          <w:tcPr>
            <w:tcW w:w="2554"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c>
          <w:tcPr>
            <w:tcW w:w="3381"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c>
          <w:tcPr>
            <w:tcW w:w="2482"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r>
      <w:tr w:rsidR="00983F39" w:rsidRPr="00F653D9" w:rsidTr="00911307">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rsidR="00983F39" w:rsidRPr="00F653D9" w:rsidRDefault="00983F39" w:rsidP="00911307">
            <w:pPr>
              <w:autoSpaceDN w:val="0"/>
              <w:jc w:val="center"/>
              <w:rPr>
                <w:rFonts w:cs="Arial"/>
                <w:b/>
                <w:sz w:val="16"/>
                <w:szCs w:val="16"/>
              </w:rPr>
            </w:pPr>
            <w:r w:rsidRPr="00F653D9">
              <w:rPr>
                <w:rFonts w:cs="Arial"/>
                <w:b/>
                <w:sz w:val="16"/>
                <w:szCs w:val="16"/>
              </w:rPr>
              <w:t>Señalar la experiencia en la solución de problemas típicos con el servicio de autenticación en la nube propuesta</w:t>
            </w:r>
          </w:p>
        </w:tc>
      </w:tr>
      <w:tr w:rsidR="00983F39" w:rsidRPr="00F653D9" w:rsidTr="00911307">
        <w:trPr>
          <w:jc w:val="center"/>
        </w:trPr>
        <w:tc>
          <w:tcPr>
            <w:tcW w:w="1648"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jc w:val="center"/>
              <w:rPr>
                <w:rFonts w:cs="Arial"/>
                <w:b/>
                <w:sz w:val="16"/>
                <w:szCs w:val="16"/>
              </w:rPr>
            </w:pPr>
            <w:r w:rsidRPr="00F653D9">
              <w:rPr>
                <w:rFonts w:cs="Arial"/>
                <w:b/>
                <w:sz w:val="16"/>
                <w:szCs w:val="16"/>
              </w:rPr>
              <w:t>Periodo / Años</w:t>
            </w:r>
          </w:p>
        </w:tc>
        <w:tc>
          <w:tcPr>
            <w:tcW w:w="2554"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szCs w:val="16"/>
              </w:rPr>
            </w:pPr>
            <w:r w:rsidRPr="00F653D9">
              <w:rPr>
                <w:rFonts w:cs="Arial"/>
                <w:b/>
                <w:sz w:val="16"/>
                <w:szCs w:val="16"/>
              </w:rPr>
              <w:t>Empresa</w:t>
            </w:r>
          </w:p>
        </w:tc>
        <w:tc>
          <w:tcPr>
            <w:tcW w:w="3381"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szCs w:val="16"/>
              </w:rPr>
            </w:pPr>
            <w:r w:rsidRPr="00F653D9">
              <w:rPr>
                <w:rFonts w:cs="Arial"/>
                <w:b/>
                <w:sz w:val="16"/>
                <w:szCs w:val="16"/>
              </w:rPr>
              <w:t>Funciones y/o Actividades</w:t>
            </w:r>
          </w:p>
        </w:tc>
        <w:tc>
          <w:tcPr>
            <w:tcW w:w="2482"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szCs w:val="16"/>
              </w:rPr>
            </w:pPr>
            <w:r w:rsidRPr="00F653D9">
              <w:rPr>
                <w:rFonts w:cs="Arial"/>
                <w:b/>
                <w:sz w:val="16"/>
                <w:szCs w:val="16"/>
              </w:rPr>
              <w:t>Datos del Contacto para la verificación de la información</w:t>
            </w:r>
          </w:p>
        </w:tc>
      </w:tr>
      <w:tr w:rsidR="00983F39" w:rsidRPr="00F653D9" w:rsidTr="00911307">
        <w:trPr>
          <w:jc w:val="center"/>
        </w:trPr>
        <w:tc>
          <w:tcPr>
            <w:tcW w:w="1648" w:type="dxa"/>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tabs>
                <w:tab w:val="left" w:pos="704"/>
              </w:tabs>
              <w:autoSpaceDN w:val="0"/>
              <w:rPr>
                <w:rFonts w:cs="Arial"/>
                <w:sz w:val="16"/>
                <w:szCs w:val="16"/>
              </w:rPr>
            </w:pPr>
          </w:p>
        </w:tc>
        <w:tc>
          <w:tcPr>
            <w:tcW w:w="2554"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c>
          <w:tcPr>
            <w:tcW w:w="3381"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c>
          <w:tcPr>
            <w:tcW w:w="2482"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r>
      <w:tr w:rsidR="00983F39" w:rsidRPr="00F653D9" w:rsidTr="00911307">
        <w:trPr>
          <w:jc w:val="center"/>
        </w:trPr>
        <w:tc>
          <w:tcPr>
            <w:tcW w:w="1648" w:type="dxa"/>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tabs>
                <w:tab w:val="left" w:pos="704"/>
              </w:tabs>
              <w:autoSpaceDN w:val="0"/>
              <w:rPr>
                <w:rFonts w:cs="Arial"/>
                <w:sz w:val="16"/>
                <w:szCs w:val="16"/>
              </w:rPr>
            </w:pPr>
          </w:p>
        </w:tc>
        <w:tc>
          <w:tcPr>
            <w:tcW w:w="2554"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c>
          <w:tcPr>
            <w:tcW w:w="3381"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c>
          <w:tcPr>
            <w:tcW w:w="2482"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r>
      <w:tr w:rsidR="00983F39" w:rsidRPr="00F653D9" w:rsidTr="00911307">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rsidR="00983F39" w:rsidRPr="00F653D9" w:rsidRDefault="00983F39" w:rsidP="00911307">
            <w:pPr>
              <w:autoSpaceDN w:val="0"/>
              <w:jc w:val="center"/>
              <w:rPr>
                <w:rFonts w:cs="Arial"/>
                <w:b/>
                <w:sz w:val="16"/>
                <w:szCs w:val="16"/>
              </w:rPr>
            </w:pPr>
            <w:r w:rsidRPr="00F653D9">
              <w:rPr>
                <w:rFonts w:cs="Arial"/>
                <w:b/>
                <w:sz w:val="16"/>
                <w:szCs w:val="16"/>
              </w:rPr>
              <w:t>Señalar la experiencia en atención de incidentes en la nube propuesta</w:t>
            </w:r>
          </w:p>
        </w:tc>
      </w:tr>
      <w:tr w:rsidR="00983F39" w:rsidRPr="00F653D9" w:rsidTr="00911307">
        <w:trPr>
          <w:jc w:val="center"/>
        </w:trPr>
        <w:tc>
          <w:tcPr>
            <w:tcW w:w="1648"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tabs>
                <w:tab w:val="left" w:pos="704"/>
              </w:tabs>
              <w:autoSpaceDN w:val="0"/>
              <w:jc w:val="center"/>
              <w:rPr>
                <w:rFonts w:cs="Arial"/>
                <w:b/>
                <w:sz w:val="16"/>
                <w:szCs w:val="16"/>
              </w:rPr>
            </w:pPr>
            <w:r w:rsidRPr="00F653D9">
              <w:rPr>
                <w:rFonts w:cs="Arial"/>
                <w:b/>
                <w:sz w:val="16"/>
                <w:szCs w:val="16"/>
              </w:rPr>
              <w:t>Periodo / Años</w:t>
            </w:r>
          </w:p>
        </w:tc>
        <w:tc>
          <w:tcPr>
            <w:tcW w:w="2554"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szCs w:val="16"/>
              </w:rPr>
            </w:pPr>
            <w:r w:rsidRPr="00F653D9">
              <w:rPr>
                <w:rFonts w:cs="Arial"/>
                <w:b/>
                <w:sz w:val="16"/>
                <w:szCs w:val="16"/>
              </w:rPr>
              <w:t>Empresa</w:t>
            </w:r>
          </w:p>
        </w:tc>
        <w:tc>
          <w:tcPr>
            <w:tcW w:w="3381"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szCs w:val="16"/>
              </w:rPr>
            </w:pPr>
            <w:r w:rsidRPr="00F653D9">
              <w:rPr>
                <w:rFonts w:cs="Arial"/>
                <w:b/>
                <w:sz w:val="16"/>
                <w:szCs w:val="16"/>
              </w:rPr>
              <w:t>Funciones y/o Actividades</w:t>
            </w:r>
          </w:p>
        </w:tc>
        <w:tc>
          <w:tcPr>
            <w:tcW w:w="2482"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Pr="00F653D9" w:rsidRDefault="00983F39" w:rsidP="00911307">
            <w:pPr>
              <w:autoSpaceDN w:val="0"/>
              <w:jc w:val="center"/>
              <w:rPr>
                <w:rFonts w:cs="Arial"/>
                <w:b/>
                <w:sz w:val="16"/>
                <w:szCs w:val="16"/>
              </w:rPr>
            </w:pPr>
            <w:r w:rsidRPr="00F653D9">
              <w:rPr>
                <w:rFonts w:cs="Arial"/>
                <w:b/>
                <w:sz w:val="16"/>
                <w:szCs w:val="16"/>
              </w:rPr>
              <w:t>Datos del Contacto para la verificación de la información</w:t>
            </w:r>
          </w:p>
        </w:tc>
      </w:tr>
      <w:tr w:rsidR="00983F39" w:rsidRPr="00F653D9" w:rsidTr="00911307">
        <w:trPr>
          <w:jc w:val="center"/>
        </w:trPr>
        <w:tc>
          <w:tcPr>
            <w:tcW w:w="1648" w:type="dxa"/>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tabs>
                <w:tab w:val="left" w:pos="704"/>
              </w:tabs>
              <w:autoSpaceDN w:val="0"/>
              <w:rPr>
                <w:rFonts w:cs="Arial"/>
                <w:sz w:val="16"/>
                <w:szCs w:val="16"/>
              </w:rPr>
            </w:pPr>
          </w:p>
        </w:tc>
        <w:tc>
          <w:tcPr>
            <w:tcW w:w="2554"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c>
          <w:tcPr>
            <w:tcW w:w="3381"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c>
          <w:tcPr>
            <w:tcW w:w="2482"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r>
      <w:tr w:rsidR="00983F39" w:rsidRPr="00F653D9" w:rsidTr="00911307">
        <w:trPr>
          <w:jc w:val="center"/>
        </w:trPr>
        <w:tc>
          <w:tcPr>
            <w:tcW w:w="1648" w:type="dxa"/>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tabs>
                <w:tab w:val="left" w:pos="704"/>
              </w:tabs>
              <w:autoSpaceDN w:val="0"/>
              <w:rPr>
                <w:rFonts w:cs="Arial"/>
                <w:sz w:val="16"/>
                <w:szCs w:val="16"/>
              </w:rPr>
            </w:pPr>
          </w:p>
        </w:tc>
        <w:tc>
          <w:tcPr>
            <w:tcW w:w="2554" w:type="dxa"/>
            <w:gridSpan w:val="2"/>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c>
          <w:tcPr>
            <w:tcW w:w="3381"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c>
          <w:tcPr>
            <w:tcW w:w="2482" w:type="dxa"/>
            <w:gridSpan w:val="3"/>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autoSpaceDN w:val="0"/>
              <w:rPr>
                <w:rFonts w:cs="Arial"/>
                <w:sz w:val="16"/>
                <w:szCs w:val="16"/>
              </w:rPr>
            </w:pPr>
          </w:p>
        </w:tc>
      </w:tr>
      <w:tr w:rsidR="00983F39" w:rsidRPr="00F653D9" w:rsidTr="00911307">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rsidR="00983F39" w:rsidRPr="00F653D9" w:rsidRDefault="00983F39" w:rsidP="00911307">
            <w:pPr>
              <w:autoSpaceDN w:val="0"/>
              <w:jc w:val="center"/>
              <w:rPr>
                <w:rFonts w:cs="Arial"/>
                <w:b/>
                <w:sz w:val="16"/>
                <w:szCs w:val="16"/>
              </w:rPr>
            </w:pPr>
            <w:r w:rsidRPr="00F653D9">
              <w:rPr>
                <w:rFonts w:cs="Arial"/>
                <w:b/>
                <w:sz w:val="16"/>
                <w:szCs w:val="16"/>
              </w:rPr>
              <w:t>Señalar la experiencia en dimensionamiento de soluciones en la nube propuesta</w:t>
            </w:r>
          </w:p>
        </w:tc>
      </w:tr>
      <w:tr w:rsidR="00983F39" w:rsidRPr="00F653D9" w:rsidTr="00911307">
        <w:trPr>
          <w:jc w:val="center"/>
        </w:trPr>
        <w:tc>
          <w:tcPr>
            <w:tcW w:w="10065" w:type="dxa"/>
            <w:gridSpan w:val="9"/>
            <w:tcBorders>
              <w:top w:val="single" w:sz="4" w:space="0" w:color="000000"/>
              <w:left w:val="single" w:sz="4" w:space="0" w:color="000000"/>
              <w:bottom w:val="single" w:sz="4" w:space="0" w:color="000000"/>
              <w:right w:val="single" w:sz="4" w:space="0" w:color="000000"/>
            </w:tcBorders>
          </w:tcPr>
          <w:p w:rsidR="00983F39" w:rsidRPr="00F653D9" w:rsidRDefault="00983F39" w:rsidP="00911307">
            <w:pPr>
              <w:rPr>
                <w:rFonts w:cs="Arial"/>
                <w:sz w:val="16"/>
                <w:szCs w:val="16"/>
              </w:rPr>
            </w:pPr>
          </w:p>
          <w:p w:rsidR="00983F39" w:rsidRPr="00F653D9" w:rsidRDefault="00983F39" w:rsidP="00911307">
            <w:pPr>
              <w:rPr>
                <w:rFonts w:cs="Arial"/>
                <w:sz w:val="16"/>
                <w:szCs w:val="16"/>
              </w:rPr>
            </w:pPr>
          </w:p>
          <w:p w:rsidR="00983F39" w:rsidRPr="00F653D9" w:rsidRDefault="00983F39" w:rsidP="00911307">
            <w:pPr>
              <w:autoSpaceDN w:val="0"/>
              <w:rPr>
                <w:rFonts w:cs="Arial"/>
                <w:sz w:val="16"/>
                <w:szCs w:val="16"/>
              </w:rPr>
            </w:pPr>
          </w:p>
        </w:tc>
      </w:tr>
    </w:tbl>
    <w:p w:rsidR="00983F39" w:rsidRDefault="00983F39" w:rsidP="00983F39"/>
    <w:tbl>
      <w:tblPr>
        <w:tblW w:w="7665" w:type="dxa"/>
        <w:jc w:val="center"/>
        <w:tblLook w:val="04A0" w:firstRow="1" w:lastRow="0" w:firstColumn="1" w:lastColumn="0" w:noHBand="0" w:noVBand="1"/>
      </w:tblPr>
      <w:tblGrid>
        <w:gridCol w:w="242"/>
        <w:gridCol w:w="2958"/>
        <w:gridCol w:w="1176"/>
        <w:gridCol w:w="2551"/>
        <w:gridCol w:w="738"/>
      </w:tblGrid>
      <w:tr w:rsidR="00983F39" w:rsidTr="00911307">
        <w:trPr>
          <w:jc w:val="center"/>
        </w:trPr>
        <w:tc>
          <w:tcPr>
            <w:tcW w:w="242" w:type="dxa"/>
            <w:vAlign w:val="center"/>
          </w:tcPr>
          <w:p w:rsidR="00983F39" w:rsidRDefault="00983F39" w:rsidP="00911307">
            <w:pPr>
              <w:autoSpaceDN w:val="0"/>
              <w:jc w:val="center"/>
              <w:rPr>
                <w:rFonts w:cs="Arial"/>
                <w:b/>
                <w:sz w:val="6"/>
                <w:szCs w:val="18"/>
              </w:rPr>
            </w:pPr>
          </w:p>
        </w:tc>
        <w:tc>
          <w:tcPr>
            <w:tcW w:w="2958" w:type="dxa"/>
            <w:tcBorders>
              <w:top w:val="nil"/>
              <w:left w:val="nil"/>
              <w:bottom w:val="single" w:sz="12" w:space="0" w:color="auto"/>
              <w:right w:val="nil"/>
            </w:tcBorders>
            <w:vAlign w:val="center"/>
          </w:tcPr>
          <w:p w:rsidR="00983F39" w:rsidRDefault="00983F39" w:rsidP="00911307">
            <w:pPr>
              <w:jc w:val="center"/>
              <w:rPr>
                <w:rFonts w:cs="Arial"/>
                <w:b/>
                <w:sz w:val="12"/>
                <w:szCs w:val="18"/>
              </w:rPr>
            </w:pPr>
          </w:p>
          <w:p w:rsidR="00983F39" w:rsidRDefault="00983F39" w:rsidP="00911307">
            <w:pPr>
              <w:jc w:val="center"/>
              <w:rPr>
                <w:rFonts w:cs="Arial"/>
                <w:b/>
                <w:sz w:val="12"/>
                <w:szCs w:val="18"/>
              </w:rPr>
            </w:pPr>
            <w:r>
              <w:rPr>
                <w:rFonts w:cs="Arial"/>
                <w:b/>
                <w:sz w:val="12"/>
                <w:szCs w:val="18"/>
              </w:rPr>
              <w:t>Arquitecto de nube</w:t>
            </w:r>
          </w:p>
          <w:p w:rsidR="00983F39" w:rsidRDefault="00983F39" w:rsidP="00911307">
            <w:pPr>
              <w:jc w:val="center"/>
              <w:rPr>
                <w:rFonts w:cs="Arial"/>
                <w:b/>
                <w:sz w:val="12"/>
                <w:szCs w:val="18"/>
              </w:rPr>
            </w:pPr>
          </w:p>
          <w:p w:rsidR="00983F39" w:rsidRDefault="00983F39" w:rsidP="00983F39">
            <w:pPr>
              <w:autoSpaceDN w:val="0"/>
              <w:rPr>
                <w:rFonts w:cs="Arial"/>
                <w:b/>
                <w:sz w:val="12"/>
                <w:szCs w:val="18"/>
              </w:rPr>
            </w:pPr>
          </w:p>
        </w:tc>
        <w:tc>
          <w:tcPr>
            <w:tcW w:w="1176" w:type="dxa"/>
            <w:vAlign w:val="center"/>
          </w:tcPr>
          <w:p w:rsidR="00983F39" w:rsidRDefault="00983F39" w:rsidP="00911307">
            <w:pPr>
              <w:autoSpaceDN w:val="0"/>
              <w:jc w:val="center"/>
              <w:rPr>
                <w:rFonts w:cs="Arial"/>
                <w:b/>
                <w:sz w:val="12"/>
                <w:szCs w:val="18"/>
              </w:rPr>
            </w:pPr>
          </w:p>
        </w:tc>
        <w:tc>
          <w:tcPr>
            <w:tcW w:w="2551" w:type="dxa"/>
            <w:tcBorders>
              <w:top w:val="nil"/>
              <w:left w:val="nil"/>
              <w:bottom w:val="single" w:sz="12" w:space="0" w:color="auto"/>
              <w:right w:val="nil"/>
            </w:tcBorders>
            <w:vAlign w:val="center"/>
          </w:tcPr>
          <w:p w:rsidR="00983F39" w:rsidRDefault="00983F39" w:rsidP="00911307">
            <w:pPr>
              <w:jc w:val="center"/>
              <w:rPr>
                <w:rFonts w:cs="Arial"/>
                <w:b/>
                <w:sz w:val="12"/>
                <w:szCs w:val="18"/>
              </w:rPr>
            </w:pPr>
          </w:p>
          <w:p w:rsidR="00983F39" w:rsidRDefault="00983F39" w:rsidP="00983F39">
            <w:pPr>
              <w:jc w:val="center"/>
              <w:rPr>
                <w:rFonts w:cs="Arial"/>
                <w:b/>
                <w:sz w:val="12"/>
                <w:szCs w:val="18"/>
              </w:rPr>
            </w:pPr>
            <w:r>
              <w:rPr>
                <w:rFonts w:cs="Arial"/>
                <w:b/>
                <w:sz w:val="12"/>
                <w:szCs w:val="18"/>
              </w:rPr>
              <w:t>Representante Legal del “Licitante”</w:t>
            </w:r>
          </w:p>
          <w:p w:rsidR="00983F39" w:rsidRDefault="00983F39" w:rsidP="00911307">
            <w:pPr>
              <w:jc w:val="center"/>
              <w:rPr>
                <w:rFonts w:cs="Arial"/>
                <w:b/>
                <w:sz w:val="12"/>
                <w:szCs w:val="18"/>
              </w:rPr>
            </w:pPr>
          </w:p>
          <w:p w:rsidR="00983F39" w:rsidRDefault="00983F39" w:rsidP="00911307">
            <w:pPr>
              <w:jc w:val="center"/>
              <w:rPr>
                <w:rFonts w:cs="Arial"/>
                <w:b/>
                <w:sz w:val="12"/>
                <w:szCs w:val="18"/>
              </w:rPr>
            </w:pPr>
          </w:p>
          <w:p w:rsidR="00983F39" w:rsidRDefault="00983F39" w:rsidP="00911307">
            <w:pPr>
              <w:autoSpaceDN w:val="0"/>
              <w:jc w:val="center"/>
              <w:rPr>
                <w:rFonts w:cs="Arial"/>
                <w:b/>
                <w:sz w:val="12"/>
                <w:szCs w:val="18"/>
              </w:rPr>
            </w:pPr>
          </w:p>
        </w:tc>
        <w:tc>
          <w:tcPr>
            <w:tcW w:w="738" w:type="dxa"/>
            <w:vAlign w:val="center"/>
          </w:tcPr>
          <w:p w:rsidR="00983F39" w:rsidRDefault="00983F39" w:rsidP="00911307">
            <w:pPr>
              <w:autoSpaceDN w:val="0"/>
              <w:jc w:val="center"/>
              <w:rPr>
                <w:rFonts w:cs="Arial"/>
                <w:b/>
                <w:sz w:val="12"/>
                <w:szCs w:val="18"/>
              </w:rPr>
            </w:pPr>
          </w:p>
        </w:tc>
      </w:tr>
      <w:tr w:rsidR="00983F39" w:rsidTr="00911307">
        <w:trPr>
          <w:jc w:val="center"/>
        </w:trPr>
        <w:tc>
          <w:tcPr>
            <w:tcW w:w="242" w:type="dxa"/>
            <w:vAlign w:val="center"/>
          </w:tcPr>
          <w:p w:rsidR="00983F39" w:rsidRDefault="00983F39" w:rsidP="00911307">
            <w:pPr>
              <w:autoSpaceDN w:val="0"/>
              <w:jc w:val="center"/>
              <w:rPr>
                <w:rFonts w:cs="Arial"/>
                <w:sz w:val="18"/>
                <w:szCs w:val="18"/>
              </w:rPr>
            </w:pPr>
          </w:p>
        </w:tc>
        <w:tc>
          <w:tcPr>
            <w:tcW w:w="2958" w:type="dxa"/>
            <w:tcBorders>
              <w:top w:val="single" w:sz="12" w:space="0" w:color="auto"/>
              <w:left w:val="nil"/>
              <w:bottom w:val="nil"/>
              <w:right w:val="nil"/>
            </w:tcBorders>
            <w:vAlign w:val="center"/>
            <w:hideMark/>
          </w:tcPr>
          <w:p w:rsidR="00983F39" w:rsidRDefault="00983F39" w:rsidP="00911307">
            <w:pPr>
              <w:autoSpaceDN w:val="0"/>
              <w:jc w:val="center"/>
              <w:rPr>
                <w:rFonts w:cs="Arial"/>
                <w:sz w:val="12"/>
                <w:szCs w:val="18"/>
              </w:rPr>
            </w:pPr>
            <w:r>
              <w:rPr>
                <w:rFonts w:cs="Arial"/>
                <w:b/>
                <w:sz w:val="12"/>
                <w:szCs w:val="18"/>
              </w:rPr>
              <w:t>Nombre y firma</w:t>
            </w:r>
          </w:p>
        </w:tc>
        <w:tc>
          <w:tcPr>
            <w:tcW w:w="1176" w:type="dxa"/>
            <w:vAlign w:val="center"/>
          </w:tcPr>
          <w:p w:rsidR="00983F39" w:rsidRDefault="00983F39" w:rsidP="00911307">
            <w:pPr>
              <w:autoSpaceDN w:val="0"/>
              <w:jc w:val="center"/>
              <w:rPr>
                <w:rFonts w:cs="Arial"/>
                <w:sz w:val="12"/>
                <w:szCs w:val="18"/>
              </w:rPr>
            </w:pPr>
          </w:p>
        </w:tc>
        <w:tc>
          <w:tcPr>
            <w:tcW w:w="2551" w:type="dxa"/>
            <w:tcBorders>
              <w:top w:val="single" w:sz="12" w:space="0" w:color="auto"/>
              <w:left w:val="nil"/>
              <w:bottom w:val="nil"/>
              <w:right w:val="nil"/>
            </w:tcBorders>
            <w:vAlign w:val="center"/>
            <w:hideMark/>
          </w:tcPr>
          <w:p w:rsidR="00983F39" w:rsidRDefault="00983F39" w:rsidP="00911307">
            <w:pPr>
              <w:autoSpaceDN w:val="0"/>
              <w:jc w:val="center"/>
              <w:rPr>
                <w:rFonts w:cs="Arial"/>
                <w:sz w:val="12"/>
                <w:szCs w:val="18"/>
              </w:rPr>
            </w:pPr>
            <w:r>
              <w:rPr>
                <w:rFonts w:cs="Arial"/>
                <w:b/>
                <w:sz w:val="12"/>
                <w:szCs w:val="18"/>
              </w:rPr>
              <w:t>Nombre y firma</w:t>
            </w:r>
          </w:p>
        </w:tc>
        <w:tc>
          <w:tcPr>
            <w:tcW w:w="738" w:type="dxa"/>
            <w:vAlign w:val="center"/>
          </w:tcPr>
          <w:p w:rsidR="00983F39" w:rsidRDefault="00983F39" w:rsidP="00911307">
            <w:pPr>
              <w:autoSpaceDN w:val="0"/>
              <w:jc w:val="center"/>
              <w:rPr>
                <w:rFonts w:cs="Arial"/>
                <w:sz w:val="12"/>
                <w:szCs w:val="18"/>
              </w:rPr>
            </w:pPr>
          </w:p>
        </w:tc>
      </w:tr>
    </w:tbl>
    <w:p w:rsidR="00983F39" w:rsidRDefault="00983F39" w:rsidP="00983F39"/>
    <w:p w:rsidR="00983F39" w:rsidRDefault="00983F39" w:rsidP="00983F39">
      <w:pPr>
        <w:rPr>
          <w:rFonts w:cs="Arial"/>
          <w:sz w:val="18"/>
          <w:szCs w:val="18"/>
        </w:rPr>
      </w:pPr>
      <w:r>
        <w:rPr>
          <w:rFonts w:cs="Arial"/>
          <w:sz w:val="18"/>
          <w:szCs w:val="18"/>
        </w:rPr>
        <w:t xml:space="preserve">Nota: Deberán firmarse todas las hojas del formato por el Arquitecto de nube y por el representante legal del “Licitante” </w:t>
      </w:r>
    </w:p>
    <w:p w:rsidR="00983F39" w:rsidRDefault="00983F39" w:rsidP="00983F39"/>
    <w:tbl>
      <w:tblPr>
        <w:tblW w:w="10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54"/>
        <w:gridCol w:w="731"/>
        <w:gridCol w:w="1849"/>
        <w:gridCol w:w="995"/>
        <w:gridCol w:w="1992"/>
        <w:gridCol w:w="426"/>
        <w:gridCol w:w="150"/>
        <w:gridCol w:w="567"/>
        <w:gridCol w:w="1701"/>
      </w:tblGrid>
      <w:tr w:rsidR="00983F39" w:rsidTr="00911307">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rsidR="00983F39" w:rsidRDefault="00983F39" w:rsidP="00911307">
            <w:pPr>
              <w:autoSpaceDN w:val="0"/>
              <w:jc w:val="center"/>
              <w:rPr>
                <w:rFonts w:cs="Arial"/>
                <w:b/>
                <w:sz w:val="12"/>
              </w:rPr>
            </w:pPr>
            <w:r>
              <w:rPr>
                <w:rFonts w:cs="Arial"/>
                <w:b/>
              </w:rPr>
              <w:t>Especialista en desarrollo</w:t>
            </w:r>
          </w:p>
        </w:tc>
      </w:tr>
      <w:tr w:rsidR="00983F39" w:rsidTr="00911307">
        <w:trPr>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autoSpaceDN w:val="0"/>
              <w:jc w:val="center"/>
              <w:rPr>
                <w:rFonts w:cs="Arial"/>
                <w:b/>
                <w:sz w:val="12"/>
              </w:rPr>
            </w:pPr>
            <w:r>
              <w:rPr>
                <w:rFonts w:cs="Arial"/>
                <w:b/>
                <w:sz w:val="12"/>
              </w:rPr>
              <w:t>Nombre Completo</w:t>
            </w:r>
          </w:p>
        </w:tc>
        <w:tc>
          <w:tcPr>
            <w:tcW w:w="7680" w:type="dxa"/>
            <w:gridSpan w:val="7"/>
            <w:tcBorders>
              <w:top w:val="single" w:sz="4" w:space="0" w:color="000000"/>
              <w:left w:val="single" w:sz="4" w:space="0" w:color="000000"/>
              <w:bottom w:val="single" w:sz="4" w:space="0" w:color="000000"/>
              <w:right w:val="single" w:sz="4" w:space="0" w:color="000000"/>
            </w:tcBorders>
          </w:tcPr>
          <w:p w:rsidR="00983F39" w:rsidRDefault="00983F39" w:rsidP="00911307">
            <w:pPr>
              <w:rPr>
                <w:rFonts w:cs="Arial"/>
                <w:sz w:val="12"/>
              </w:rPr>
            </w:pPr>
          </w:p>
          <w:p w:rsidR="00983F39" w:rsidRDefault="00983F39" w:rsidP="00911307">
            <w:pPr>
              <w:autoSpaceDN w:val="0"/>
              <w:rPr>
                <w:rFonts w:cs="Arial"/>
                <w:sz w:val="12"/>
              </w:rPr>
            </w:pPr>
          </w:p>
        </w:tc>
      </w:tr>
      <w:tr w:rsidR="00983F39" w:rsidTr="00911307">
        <w:trPr>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tabs>
                <w:tab w:val="left" w:pos="704"/>
              </w:tabs>
              <w:autoSpaceDN w:val="0"/>
              <w:rPr>
                <w:rFonts w:cs="Arial"/>
                <w:b/>
                <w:sz w:val="12"/>
              </w:rPr>
            </w:pPr>
            <w:r>
              <w:rPr>
                <w:rFonts w:cs="Arial"/>
                <w:b/>
                <w:sz w:val="12"/>
              </w:rPr>
              <w:t>Correo Electrónico</w:t>
            </w:r>
          </w:p>
        </w:tc>
        <w:tc>
          <w:tcPr>
            <w:tcW w:w="2844" w:type="dxa"/>
            <w:gridSpan w:val="2"/>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c>
          <w:tcPr>
            <w:tcW w:w="1992" w:type="dxa"/>
            <w:tcBorders>
              <w:top w:val="single" w:sz="4" w:space="0" w:color="000000"/>
              <w:left w:val="single" w:sz="4" w:space="0" w:color="000000"/>
              <w:bottom w:val="single" w:sz="4" w:space="0" w:color="000000"/>
              <w:right w:val="single" w:sz="4" w:space="0" w:color="000000"/>
            </w:tcBorders>
            <w:shd w:val="clear" w:color="auto" w:fill="D9D9D9"/>
            <w:hideMark/>
          </w:tcPr>
          <w:p w:rsidR="00983F39" w:rsidRDefault="00983F39" w:rsidP="00911307">
            <w:pPr>
              <w:autoSpaceDN w:val="0"/>
              <w:rPr>
                <w:rFonts w:cs="Arial"/>
                <w:b/>
                <w:sz w:val="12"/>
              </w:rPr>
            </w:pPr>
            <w:r>
              <w:rPr>
                <w:rFonts w:cs="Arial"/>
                <w:b/>
                <w:sz w:val="12"/>
              </w:rPr>
              <w:t>Teléfono</w:t>
            </w:r>
          </w:p>
        </w:tc>
        <w:tc>
          <w:tcPr>
            <w:tcW w:w="2844" w:type="dxa"/>
            <w:gridSpan w:val="4"/>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r>
      <w:tr w:rsidR="00983F39" w:rsidTr="00911307">
        <w:trPr>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tabs>
                <w:tab w:val="left" w:pos="704"/>
              </w:tabs>
              <w:autoSpaceDN w:val="0"/>
              <w:rPr>
                <w:rFonts w:cs="Arial"/>
                <w:b/>
                <w:sz w:val="12"/>
              </w:rPr>
            </w:pPr>
            <w:r>
              <w:rPr>
                <w:rFonts w:cs="Arial"/>
                <w:b/>
                <w:sz w:val="12"/>
              </w:rPr>
              <w:t>Grado Máximo de Estudios</w:t>
            </w:r>
          </w:p>
        </w:tc>
        <w:tc>
          <w:tcPr>
            <w:tcW w:w="2844" w:type="dxa"/>
            <w:gridSpan w:val="2"/>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c>
          <w:tcPr>
            <w:tcW w:w="1992"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autoSpaceDN w:val="0"/>
              <w:rPr>
                <w:rFonts w:cs="Arial"/>
                <w:b/>
                <w:sz w:val="12"/>
              </w:rPr>
            </w:pPr>
            <w:r>
              <w:rPr>
                <w:rFonts w:cs="Arial"/>
                <w:b/>
                <w:sz w:val="12"/>
              </w:rPr>
              <w:t>Especialidad</w:t>
            </w:r>
          </w:p>
        </w:tc>
        <w:tc>
          <w:tcPr>
            <w:tcW w:w="2844" w:type="dxa"/>
            <w:gridSpan w:val="4"/>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r>
      <w:tr w:rsidR="00983F39" w:rsidTr="00911307">
        <w:trPr>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tabs>
                <w:tab w:val="left" w:pos="704"/>
              </w:tabs>
              <w:autoSpaceDN w:val="0"/>
              <w:rPr>
                <w:rFonts w:cs="Arial"/>
                <w:b/>
                <w:sz w:val="12"/>
              </w:rPr>
            </w:pPr>
            <w:r>
              <w:rPr>
                <w:rFonts w:cs="Arial"/>
                <w:b/>
                <w:sz w:val="12"/>
              </w:rPr>
              <w:t>Titulado (Sí/No)</w:t>
            </w:r>
          </w:p>
        </w:tc>
        <w:tc>
          <w:tcPr>
            <w:tcW w:w="2844" w:type="dxa"/>
            <w:gridSpan w:val="2"/>
            <w:tcBorders>
              <w:top w:val="single" w:sz="4" w:space="0" w:color="000000"/>
              <w:left w:val="single" w:sz="4" w:space="0" w:color="000000"/>
              <w:bottom w:val="single" w:sz="4" w:space="0" w:color="000000"/>
              <w:right w:val="single" w:sz="4" w:space="0" w:color="000000"/>
            </w:tcBorders>
          </w:tcPr>
          <w:p w:rsidR="00983F39" w:rsidRDefault="00983F39" w:rsidP="00911307">
            <w:pPr>
              <w:rPr>
                <w:rFonts w:cs="Arial"/>
                <w:sz w:val="12"/>
              </w:rPr>
            </w:pPr>
          </w:p>
          <w:p w:rsidR="00983F39" w:rsidRDefault="00983F39" w:rsidP="00911307">
            <w:pPr>
              <w:autoSpaceDN w:val="0"/>
              <w:rPr>
                <w:rFonts w:cs="Arial"/>
                <w:sz w:val="12"/>
              </w:rPr>
            </w:pPr>
          </w:p>
        </w:tc>
        <w:tc>
          <w:tcPr>
            <w:tcW w:w="199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983F39" w:rsidRDefault="00983F39" w:rsidP="00911307">
            <w:pPr>
              <w:autoSpaceDN w:val="0"/>
              <w:rPr>
                <w:rFonts w:cs="Arial"/>
                <w:sz w:val="12"/>
              </w:rPr>
            </w:pPr>
            <w:r>
              <w:rPr>
                <w:rFonts w:cs="Arial"/>
                <w:b/>
                <w:sz w:val="12"/>
              </w:rPr>
              <w:t>Dominio de Idioma español (Sí/No)</w:t>
            </w:r>
          </w:p>
        </w:tc>
        <w:tc>
          <w:tcPr>
            <w:tcW w:w="2844" w:type="dxa"/>
            <w:gridSpan w:val="4"/>
            <w:tcBorders>
              <w:top w:val="single" w:sz="4" w:space="0" w:color="000000"/>
              <w:left w:val="single" w:sz="4" w:space="0" w:color="000000"/>
              <w:bottom w:val="single" w:sz="4" w:space="0" w:color="000000"/>
              <w:right w:val="single" w:sz="4" w:space="0" w:color="000000"/>
            </w:tcBorders>
          </w:tcPr>
          <w:p w:rsidR="00983F39" w:rsidRDefault="00983F39" w:rsidP="00911307">
            <w:pPr>
              <w:rPr>
                <w:rFonts w:cs="Arial"/>
                <w:sz w:val="12"/>
              </w:rPr>
            </w:pPr>
          </w:p>
          <w:p w:rsidR="00983F39" w:rsidRDefault="00983F39" w:rsidP="00911307">
            <w:pPr>
              <w:autoSpaceDN w:val="0"/>
              <w:rPr>
                <w:rFonts w:cs="Arial"/>
                <w:sz w:val="12"/>
              </w:rPr>
            </w:pPr>
          </w:p>
        </w:tc>
      </w:tr>
      <w:tr w:rsidR="00983F39" w:rsidTr="00911307">
        <w:trPr>
          <w:trHeight w:val="196"/>
          <w:jc w:val="center"/>
        </w:trPr>
        <w:tc>
          <w:tcPr>
            <w:tcW w:w="2385" w:type="dxa"/>
            <w:gridSpan w:val="2"/>
            <w:vMerge w:val="restart"/>
            <w:tcBorders>
              <w:top w:val="single" w:sz="4" w:space="0" w:color="000000"/>
              <w:left w:val="single" w:sz="4" w:space="0" w:color="000000"/>
              <w:right w:val="single" w:sz="4" w:space="0" w:color="000000"/>
            </w:tcBorders>
            <w:shd w:val="clear" w:color="auto" w:fill="D9D9D9"/>
            <w:vAlign w:val="center"/>
            <w:hideMark/>
          </w:tcPr>
          <w:p w:rsidR="00983F39" w:rsidRDefault="00983F39" w:rsidP="00911307">
            <w:pPr>
              <w:tabs>
                <w:tab w:val="left" w:pos="704"/>
              </w:tabs>
              <w:autoSpaceDN w:val="0"/>
              <w:rPr>
                <w:rFonts w:cs="Arial"/>
                <w:b/>
                <w:sz w:val="12"/>
              </w:rPr>
            </w:pPr>
            <w:r>
              <w:rPr>
                <w:rFonts w:cs="Arial"/>
                <w:b/>
                <w:sz w:val="12"/>
              </w:rPr>
              <w:t>Estudios Comprobables</w:t>
            </w:r>
          </w:p>
        </w:tc>
        <w:tc>
          <w:tcPr>
            <w:tcW w:w="2844" w:type="dxa"/>
            <w:gridSpan w:val="2"/>
            <w:vMerge w:val="restart"/>
            <w:tcBorders>
              <w:top w:val="single" w:sz="4" w:space="0" w:color="000000"/>
              <w:left w:val="single" w:sz="4" w:space="0" w:color="000000"/>
              <w:right w:val="single" w:sz="4" w:space="0" w:color="000000"/>
            </w:tcBorders>
          </w:tcPr>
          <w:p w:rsidR="00983F39" w:rsidRDefault="00983F39" w:rsidP="00911307">
            <w:pPr>
              <w:autoSpaceDN w:val="0"/>
              <w:rPr>
                <w:rFonts w:cs="Arial"/>
                <w:sz w:val="12"/>
              </w:rPr>
            </w:pPr>
          </w:p>
        </w:tc>
        <w:tc>
          <w:tcPr>
            <w:tcW w:w="1992"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rsidR="00983F39" w:rsidRDefault="00983F39" w:rsidP="00911307">
            <w:pPr>
              <w:autoSpaceDN w:val="0"/>
              <w:rPr>
                <w:rFonts w:cs="Arial"/>
                <w:b/>
                <w:sz w:val="12"/>
              </w:rPr>
            </w:pPr>
            <w:r>
              <w:rPr>
                <w:rFonts w:cs="Arial"/>
                <w:b/>
                <w:sz w:val="12"/>
              </w:rPr>
              <w:t>Certificación en desarrollo de software (Sí/No)</w:t>
            </w:r>
          </w:p>
        </w:tc>
        <w:tc>
          <w:tcPr>
            <w:tcW w:w="576" w:type="dxa"/>
            <w:gridSpan w:val="2"/>
            <w:tcBorders>
              <w:top w:val="single" w:sz="4" w:space="0" w:color="000000"/>
              <w:left w:val="single" w:sz="4" w:space="0" w:color="000000"/>
              <w:bottom w:val="single" w:sz="4" w:space="0" w:color="auto"/>
              <w:right w:val="single" w:sz="4" w:space="0" w:color="000000"/>
            </w:tcBorders>
          </w:tcPr>
          <w:p w:rsidR="00983F39" w:rsidRDefault="00983F39" w:rsidP="00911307">
            <w:pPr>
              <w:autoSpaceDN w:val="0"/>
              <w:rPr>
                <w:rFonts w:cs="Arial"/>
                <w:sz w:val="12"/>
              </w:rPr>
            </w:pPr>
          </w:p>
        </w:tc>
        <w:tc>
          <w:tcPr>
            <w:tcW w:w="567"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rsidR="00983F39" w:rsidRDefault="00983F39" w:rsidP="00911307">
            <w:pPr>
              <w:autoSpaceDN w:val="0"/>
              <w:rPr>
                <w:rFonts w:cs="Arial"/>
                <w:b/>
                <w:sz w:val="12"/>
              </w:rPr>
            </w:pPr>
            <w:r>
              <w:rPr>
                <w:rFonts w:cs="Arial"/>
                <w:b/>
                <w:sz w:val="12"/>
              </w:rPr>
              <w:t>Nivel:</w:t>
            </w:r>
          </w:p>
        </w:tc>
        <w:tc>
          <w:tcPr>
            <w:tcW w:w="1701" w:type="dxa"/>
            <w:tcBorders>
              <w:top w:val="single" w:sz="4" w:space="0" w:color="000000"/>
              <w:left w:val="single" w:sz="4" w:space="0" w:color="000000"/>
              <w:bottom w:val="single" w:sz="4" w:space="0" w:color="auto"/>
              <w:right w:val="single" w:sz="4" w:space="0" w:color="000000"/>
            </w:tcBorders>
          </w:tcPr>
          <w:p w:rsidR="00983F39" w:rsidRDefault="00983F39" w:rsidP="00911307">
            <w:pPr>
              <w:autoSpaceDN w:val="0"/>
              <w:rPr>
                <w:rFonts w:cs="Arial"/>
                <w:sz w:val="12"/>
              </w:rPr>
            </w:pPr>
          </w:p>
        </w:tc>
      </w:tr>
      <w:tr w:rsidR="00983F39" w:rsidTr="00911307">
        <w:trPr>
          <w:trHeight w:val="269"/>
          <w:jc w:val="center"/>
        </w:trPr>
        <w:tc>
          <w:tcPr>
            <w:tcW w:w="2385" w:type="dxa"/>
            <w:gridSpan w:val="2"/>
            <w:vMerge/>
            <w:tcBorders>
              <w:left w:val="single" w:sz="4" w:space="0" w:color="000000"/>
              <w:bottom w:val="single" w:sz="4" w:space="0" w:color="000000"/>
              <w:right w:val="single" w:sz="4" w:space="0" w:color="000000"/>
            </w:tcBorders>
            <w:shd w:val="clear" w:color="auto" w:fill="D9D9D9"/>
            <w:vAlign w:val="center"/>
            <w:hideMark/>
          </w:tcPr>
          <w:p w:rsidR="00983F39" w:rsidRDefault="00983F39" w:rsidP="00911307">
            <w:pPr>
              <w:tabs>
                <w:tab w:val="left" w:pos="704"/>
              </w:tabs>
              <w:autoSpaceDN w:val="0"/>
              <w:rPr>
                <w:rFonts w:cs="Arial"/>
                <w:b/>
                <w:sz w:val="12"/>
              </w:rPr>
            </w:pPr>
          </w:p>
        </w:tc>
        <w:tc>
          <w:tcPr>
            <w:tcW w:w="2844" w:type="dxa"/>
            <w:gridSpan w:val="2"/>
            <w:vMerge/>
            <w:tcBorders>
              <w:left w:val="single" w:sz="4" w:space="0" w:color="000000"/>
              <w:bottom w:val="single" w:sz="4" w:space="0" w:color="auto"/>
              <w:right w:val="single" w:sz="4" w:space="0" w:color="000000"/>
            </w:tcBorders>
          </w:tcPr>
          <w:p w:rsidR="00983F39" w:rsidRDefault="00983F39" w:rsidP="00911307">
            <w:pPr>
              <w:autoSpaceDN w:val="0"/>
              <w:rPr>
                <w:rFonts w:cs="Arial"/>
                <w:sz w:val="12"/>
              </w:rPr>
            </w:pPr>
          </w:p>
        </w:tc>
        <w:tc>
          <w:tcPr>
            <w:tcW w:w="1992"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rsidR="00983F39" w:rsidRDefault="00983F39" w:rsidP="00911307">
            <w:pPr>
              <w:autoSpaceDN w:val="0"/>
              <w:rPr>
                <w:rFonts w:cs="Arial"/>
                <w:b/>
                <w:sz w:val="12"/>
              </w:rPr>
            </w:pPr>
            <w:r>
              <w:rPr>
                <w:rFonts w:cs="Arial"/>
                <w:b/>
                <w:sz w:val="12"/>
              </w:rPr>
              <w:t>Años de experiencia como desarrollador</w:t>
            </w:r>
          </w:p>
        </w:tc>
        <w:tc>
          <w:tcPr>
            <w:tcW w:w="2844" w:type="dxa"/>
            <w:gridSpan w:val="4"/>
            <w:tcBorders>
              <w:top w:val="single" w:sz="4" w:space="0" w:color="000000"/>
              <w:left w:val="single" w:sz="4" w:space="0" w:color="000000"/>
              <w:bottom w:val="single" w:sz="4" w:space="0" w:color="auto"/>
              <w:right w:val="single" w:sz="4" w:space="0" w:color="000000"/>
            </w:tcBorders>
          </w:tcPr>
          <w:p w:rsidR="00983F39" w:rsidRDefault="00983F39" w:rsidP="00911307">
            <w:pPr>
              <w:autoSpaceDN w:val="0"/>
              <w:rPr>
                <w:rFonts w:cs="Arial"/>
                <w:sz w:val="12"/>
              </w:rPr>
            </w:pPr>
          </w:p>
        </w:tc>
      </w:tr>
      <w:tr w:rsidR="00983F39" w:rsidTr="00911307">
        <w:trPr>
          <w:trHeight w:val="99"/>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tabs>
                <w:tab w:val="left" w:pos="704"/>
              </w:tabs>
              <w:autoSpaceDN w:val="0"/>
              <w:rPr>
                <w:rFonts w:cs="Arial"/>
                <w:b/>
                <w:sz w:val="12"/>
              </w:rPr>
            </w:pPr>
            <w:r>
              <w:rPr>
                <w:rFonts w:cs="Arial"/>
                <w:b/>
                <w:sz w:val="12"/>
              </w:rPr>
              <w:t>Constancias y/o cursos tomados para desarrollo de aplicaciones móviles y servicios Web</w:t>
            </w:r>
          </w:p>
        </w:tc>
        <w:tc>
          <w:tcPr>
            <w:tcW w:w="7680" w:type="dxa"/>
            <w:gridSpan w:val="7"/>
            <w:tcBorders>
              <w:top w:val="single" w:sz="4" w:space="0" w:color="000000"/>
              <w:left w:val="single" w:sz="4" w:space="0" w:color="000000"/>
              <w:bottom w:val="single" w:sz="4" w:space="0" w:color="auto"/>
              <w:right w:val="single" w:sz="4" w:space="0" w:color="000000"/>
            </w:tcBorders>
          </w:tcPr>
          <w:p w:rsidR="00983F39" w:rsidRDefault="00983F39" w:rsidP="00911307">
            <w:pPr>
              <w:autoSpaceDN w:val="0"/>
              <w:rPr>
                <w:rFonts w:cs="Arial"/>
                <w:sz w:val="12"/>
              </w:rPr>
            </w:pPr>
          </w:p>
        </w:tc>
      </w:tr>
      <w:tr w:rsidR="00983F39" w:rsidTr="00911307">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rsidR="00983F39" w:rsidRDefault="00983F39" w:rsidP="00911307">
            <w:pPr>
              <w:pStyle w:val="Body"/>
              <w:keepNext/>
              <w:tabs>
                <w:tab w:val="left" w:pos="708"/>
              </w:tabs>
              <w:ind w:left="0"/>
              <w:jc w:val="center"/>
              <w:outlineLvl w:val="1"/>
              <w:rPr>
                <w:rFonts w:cs="Arial"/>
                <w:sz w:val="18"/>
                <w:szCs w:val="18"/>
              </w:rPr>
            </w:pPr>
            <w:r>
              <w:rPr>
                <w:rFonts w:cs="Arial"/>
                <w:b/>
                <w:sz w:val="12"/>
              </w:rPr>
              <w:t>Señalar la experiencia en el desarrollo de aplicaciones móviles y servicios Web, demostrar al menos 1 año</w:t>
            </w:r>
          </w:p>
        </w:tc>
      </w:tr>
      <w:tr w:rsidR="00983F39" w:rsidTr="00911307">
        <w:trPr>
          <w:jc w:val="center"/>
        </w:trPr>
        <w:tc>
          <w:tcPr>
            <w:tcW w:w="1654"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tabs>
                <w:tab w:val="left" w:pos="704"/>
              </w:tabs>
              <w:autoSpaceDN w:val="0"/>
              <w:jc w:val="center"/>
              <w:rPr>
                <w:rFonts w:cs="Arial"/>
                <w:b/>
                <w:sz w:val="12"/>
              </w:rPr>
            </w:pPr>
            <w:r>
              <w:rPr>
                <w:rFonts w:cs="Arial"/>
                <w:b/>
                <w:sz w:val="12"/>
              </w:rPr>
              <w:t>Periodo / Años</w:t>
            </w:r>
          </w:p>
        </w:tc>
        <w:tc>
          <w:tcPr>
            <w:tcW w:w="2580"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autoSpaceDN w:val="0"/>
              <w:jc w:val="center"/>
              <w:rPr>
                <w:rFonts w:cs="Arial"/>
                <w:b/>
                <w:sz w:val="12"/>
              </w:rPr>
            </w:pPr>
            <w:r>
              <w:rPr>
                <w:rFonts w:cs="Arial"/>
                <w:b/>
                <w:sz w:val="12"/>
              </w:rPr>
              <w:t>Empresa</w:t>
            </w:r>
          </w:p>
        </w:tc>
        <w:tc>
          <w:tcPr>
            <w:tcW w:w="3413"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autoSpaceDN w:val="0"/>
              <w:jc w:val="center"/>
              <w:rPr>
                <w:rFonts w:cs="Arial"/>
                <w:b/>
                <w:sz w:val="12"/>
              </w:rPr>
            </w:pPr>
            <w:r>
              <w:rPr>
                <w:rFonts w:cs="Arial"/>
                <w:b/>
                <w:sz w:val="12"/>
              </w:rPr>
              <w:t>Funciones y/o Actividades</w:t>
            </w:r>
          </w:p>
        </w:tc>
        <w:tc>
          <w:tcPr>
            <w:tcW w:w="2418"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autoSpaceDN w:val="0"/>
              <w:jc w:val="center"/>
              <w:rPr>
                <w:rFonts w:cs="Arial"/>
                <w:b/>
                <w:sz w:val="12"/>
              </w:rPr>
            </w:pPr>
            <w:r>
              <w:rPr>
                <w:rFonts w:cs="Arial"/>
                <w:b/>
                <w:sz w:val="12"/>
              </w:rPr>
              <w:t>Datos del Contacto para la verificación de la información</w:t>
            </w:r>
          </w:p>
        </w:tc>
      </w:tr>
      <w:tr w:rsidR="00983F39" w:rsidTr="00911307">
        <w:trPr>
          <w:jc w:val="center"/>
        </w:trPr>
        <w:tc>
          <w:tcPr>
            <w:tcW w:w="1654" w:type="dxa"/>
            <w:tcBorders>
              <w:top w:val="single" w:sz="4" w:space="0" w:color="000000"/>
              <w:left w:val="single" w:sz="4" w:space="0" w:color="000000"/>
              <w:bottom w:val="single" w:sz="4" w:space="0" w:color="000000"/>
              <w:right w:val="single" w:sz="4" w:space="0" w:color="000000"/>
            </w:tcBorders>
          </w:tcPr>
          <w:p w:rsidR="00983F39" w:rsidRDefault="00983F39" w:rsidP="00911307">
            <w:pPr>
              <w:tabs>
                <w:tab w:val="left" w:pos="704"/>
              </w:tabs>
              <w:autoSpaceDN w:val="0"/>
              <w:rPr>
                <w:rFonts w:cs="Arial"/>
                <w:sz w:val="12"/>
              </w:rPr>
            </w:pPr>
          </w:p>
        </w:tc>
        <w:tc>
          <w:tcPr>
            <w:tcW w:w="2580" w:type="dxa"/>
            <w:gridSpan w:val="2"/>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c>
          <w:tcPr>
            <w:tcW w:w="3413" w:type="dxa"/>
            <w:gridSpan w:val="3"/>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c>
          <w:tcPr>
            <w:tcW w:w="2418" w:type="dxa"/>
            <w:gridSpan w:val="3"/>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r>
      <w:tr w:rsidR="00983F39" w:rsidTr="00911307">
        <w:trPr>
          <w:jc w:val="center"/>
        </w:trPr>
        <w:tc>
          <w:tcPr>
            <w:tcW w:w="1654" w:type="dxa"/>
            <w:tcBorders>
              <w:top w:val="single" w:sz="4" w:space="0" w:color="000000"/>
              <w:left w:val="single" w:sz="4" w:space="0" w:color="000000"/>
              <w:bottom w:val="single" w:sz="4" w:space="0" w:color="000000"/>
              <w:right w:val="single" w:sz="4" w:space="0" w:color="000000"/>
            </w:tcBorders>
          </w:tcPr>
          <w:p w:rsidR="00983F39" w:rsidRDefault="00983F39" w:rsidP="00911307">
            <w:pPr>
              <w:tabs>
                <w:tab w:val="left" w:pos="704"/>
              </w:tabs>
              <w:autoSpaceDN w:val="0"/>
              <w:rPr>
                <w:rFonts w:cs="Arial"/>
                <w:sz w:val="12"/>
              </w:rPr>
            </w:pPr>
          </w:p>
        </w:tc>
        <w:tc>
          <w:tcPr>
            <w:tcW w:w="2580" w:type="dxa"/>
            <w:gridSpan w:val="2"/>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c>
          <w:tcPr>
            <w:tcW w:w="3413" w:type="dxa"/>
            <w:gridSpan w:val="3"/>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c>
          <w:tcPr>
            <w:tcW w:w="2418" w:type="dxa"/>
            <w:gridSpan w:val="3"/>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r>
      <w:tr w:rsidR="00983F39" w:rsidTr="00911307">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rsidR="00983F39" w:rsidRDefault="00983F39" w:rsidP="00911307">
            <w:pPr>
              <w:autoSpaceDN w:val="0"/>
              <w:jc w:val="center"/>
              <w:rPr>
                <w:rFonts w:cs="Arial"/>
                <w:b/>
                <w:sz w:val="12"/>
              </w:rPr>
            </w:pPr>
            <w:r>
              <w:rPr>
                <w:rFonts w:cs="Arial"/>
                <w:b/>
                <w:sz w:val="12"/>
              </w:rPr>
              <w:t>Señalar la experiencia en la solución de problemas típicos con el desarrollo de aplicaciones móviles y servicios Web</w:t>
            </w:r>
          </w:p>
        </w:tc>
      </w:tr>
      <w:tr w:rsidR="00983F39" w:rsidTr="00911307">
        <w:trPr>
          <w:jc w:val="center"/>
        </w:trPr>
        <w:tc>
          <w:tcPr>
            <w:tcW w:w="1654"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tabs>
                <w:tab w:val="left" w:pos="704"/>
              </w:tabs>
              <w:autoSpaceDN w:val="0"/>
              <w:jc w:val="center"/>
              <w:rPr>
                <w:rFonts w:cs="Arial"/>
                <w:b/>
                <w:sz w:val="12"/>
              </w:rPr>
            </w:pPr>
            <w:r>
              <w:rPr>
                <w:rFonts w:cs="Arial"/>
                <w:b/>
                <w:sz w:val="12"/>
              </w:rPr>
              <w:t>Periodo / Años</w:t>
            </w:r>
          </w:p>
        </w:tc>
        <w:tc>
          <w:tcPr>
            <w:tcW w:w="2580"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autoSpaceDN w:val="0"/>
              <w:jc w:val="center"/>
              <w:rPr>
                <w:rFonts w:cs="Arial"/>
                <w:b/>
                <w:sz w:val="12"/>
              </w:rPr>
            </w:pPr>
            <w:r>
              <w:rPr>
                <w:rFonts w:cs="Arial"/>
                <w:b/>
                <w:sz w:val="12"/>
              </w:rPr>
              <w:t>Empresa</w:t>
            </w:r>
          </w:p>
        </w:tc>
        <w:tc>
          <w:tcPr>
            <w:tcW w:w="3413"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autoSpaceDN w:val="0"/>
              <w:jc w:val="center"/>
              <w:rPr>
                <w:rFonts w:cs="Arial"/>
                <w:b/>
                <w:sz w:val="12"/>
              </w:rPr>
            </w:pPr>
            <w:r>
              <w:rPr>
                <w:rFonts w:cs="Arial"/>
                <w:b/>
                <w:sz w:val="12"/>
              </w:rPr>
              <w:t>Funciones y/o Actividades</w:t>
            </w:r>
          </w:p>
        </w:tc>
        <w:tc>
          <w:tcPr>
            <w:tcW w:w="2418"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autoSpaceDN w:val="0"/>
              <w:jc w:val="center"/>
              <w:rPr>
                <w:rFonts w:cs="Arial"/>
                <w:b/>
                <w:sz w:val="12"/>
              </w:rPr>
            </w:pPr>
            <w:r>
              <w:rPr>
                <w:rFonts w:cs="Arial"/>
                <w:b/>
                <w:sz w:val="12"/>
              </w:rPr>
              <w:t>Datos del Contacto para la verificación de la información</w:t>
            </w:r>
          </w:p>
        </w:tc>
      </w:tr>
      <w:tr w:rsidR="00983F39" w:rsidTr="00911307">
        <w:trPr>
          <w:jc w:val="center"/>
        </w:trPr>
        <w:tc>
          <w:tcPr>
            <w:tcW w:w="1654" w:type="dxa"/>
            <w:tcBorders>
              <w:top w:val="single" w:sz="4" w:space="0" w:color="000000"/>
              <w:left w:val="single" w:sz="4" w:space="0" w:color="000000"/>
              <w:bottom w:val="single" w:sz="4" w:space="0" w:color="000000"/>
              <w:right w:val="single" w:sz="4" w:space="0" w:color="000000"/>
            </w:tcBorders>
          </w:tcPr>
          <w:p w:rsidR="00983F39" w:rsidRDefault="00983F39" w:rsidP="00911307">
            <w:pPr>
              <w:tabs>
                <w:tab w:val="left" w:pos="704"/>
              </w:tabs>
              <w:autoSpaceDN w:val="0"/>
              <w:rPr>
                <w:rFonts w:cs="Arial"/>
                <w:sz w:val="12"/>
              </w:rPr>
            </w:pPr>
          </w:p>
        </w:tc>
        <w:tc>
          <w:tcPr>
            <w:tcW w:w="2580" w:type="dxa"/>
            <w:gridSpan w:val="2"/>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c>
          <w:tcPr>
            <w:tcW w:w="3413" w:type="dxa"/>
            <w:gridSpan w:val="3"/>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c>
          <w:tcPr>
            <w:tcW w:w="2418" w:type="dxa"/>
            <w:gridSpan w:val="3"/>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r>
      <w:tr w:rsidR="00983F39" w:rsidTr="00911307">
        <w:trPr>
          <w:jc w:val="center"/>
        </w:trPr>
        <w:tc>
          <w:tcPr>
            <w:tcW w:w="1654" w:type="dxa"/>
            <w:tcBorders>
              <w:top w:val="single" w:sz="4" w:space="0" w:color="000000"/>
              <w:left w:val="single" w:sz="4" w:space="0" w:color="000000"/>
              <w:bottom w:val="single" w:sz="4" w:space="0" w:color="000000"/>
              <w:right w:val="single" w:sz="4" w:space="0" w:color="000000"/>
            </w:tcBorders>
          </w:tcPr>
          <w:p w:rsidR="00983F39" w:rsidRDefault="00983F39" w:rsidP="00911307">
            <w:pPr>
              <w:tabs>
                <w:tab w:val="left" w:pos="704"/>
              </w:tabs>
              <w:autoSpaceDN w:val="0"/>
              <w:rPr>
                <w:rFonts w:cs="Arial"/>
                <w:sz w:val="12"/>
              </w:rPr>
            </w:pPr>
          </w:p>
        </w:tc>
        <w:tc>
          <w:tcPr>
            <w:tcW w:w="2580" w:type="dxa"/>
            <w:gridSpan w:val="2"/>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c>
          <w:tcPr>
            <w:tcW w:w="3413" w:type="dxa"/>
            <w:gridSpan w:val="3"/>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c>
          <w:tcPr>
            <w:tcW w:w="2418" w:type="dxa"/>
            <w:gridSpan w:val="3"/>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r>
      <w:tr w:rsidR="00983F39" w:rsidTr="00911307">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rsidR="00983F39" w:rsidRDefault="00983F39" w:rsidP="00911307">
            <w:pPr>
              <w:autoSpaceDN w:val="0"/>
              <w:jc w:val="center"/>
              <w:rPr>
                <w:rFonts w:cs="Arial"/>
                <w:b/>
                <w:sz w:val="12"/>
              </w:rPr>
            </w:pPr>
            <w:r>
              <w:rPr>
                <w:rFonts w:cs="Arial"/>
                <w:b/>
                <w:sz w:val="12"/>
              </w:rPr>
              <w:t>Señalar la experiencia en atención de incidentes en aplicaciones móviles y servicios Web</w:t>
            </w:r>
          </w:p>
        </w:tc>
      </w:tr>
      <w:tr w:rsidR="00983F39" w:rsidTr="00911307">
        <w:trPr>
          <w:jc w:val="center"/>
        </w:trPr>
        <w:tc>
          <w:tcPr>
            <w:tcW w:w="1654"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tabs>
                <w:tab w:val="left" w:pos="704"/>
              </w:tabs>
              <w:autoSpaceDN w:val="0"/>
              <w:jc w:val="center"/>
              <w:rPr>
                <w:rFonts w:cs="Arial"/>
                <w:b/>
                <w:sz w:val="12"/>
              </w:rPr>
            </w:pPr>
            <w:r>
              <w:rPr>
                <w:rFonts w:cs="Arial"/>
                <w:b/>
                <w:sz w:val="12"/>
              </w:rPr>
              <w:t>Periodo / Años</w:t>
            </w:r>
          </w:p>
        </w:tc>
        <w:tc>
          <w:tcPr>
            <w:tcW w:w="2580"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autoSpaceDN w:val="0"/>
              <w:jc w:val="center"/>
              <w:rPr>
                <w:rFonts w:cs="Arial"/>
                <w:b/>
                <w:sz w:val="12"/>
              </w:rPr>
            </w:pPr>
            <w:r>
              <w:rPr>
                <w:rFonts w:cs="Arial"/>
                <w:b/>
                <w:sz w:val="12"/>
              </w:rPr>
              <w:t>Empresa</w:t>
            </w:r>
          </w:p>
        </w:tc>
        <w:tc>
          <w:tcPr>
            <w:tcW w:w="3413"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autoSpaceDN w:val="0"/>
              <w:jc w:val="center"/>
              <w:rPr>
                <w:rFonts w:cs="Arial"/>
                <w:b/>
                <w:sz w:val="12"/>
              </w:rPr>
            </w:pPr>
            <w:r>
              <w:rPr>
                <w:rFonts w:cs="Arial"/>
                <w:b/>
                <w:sz w:val="12"/>
              </w:rPr>
              <w:t>Funciones y/o Actividades</w:t>
            </w:r>
          </w:p>
        </w:tc>
        <w:tc>
          <w:tcPr>
            <w:tcW w:w="2418"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983F39" w:rsidRDefault="00983F39" w:rsidP="00911307">
            <w:pPr>
              <w:autoSpaceDN w:val="0"/>
              <w:jc w:val="center"/>
              <w:rPr>
                <w:rFonts w:cs="Arial"/>
                <w:b/>
                <w:sz w:val="12"/>
              </w:rPr>
            </w:pPr>
            <w:r>
              <w:rPr>
                <w:rFonts w:cs="Arial"/>
                <w:b/>
                <w:sz w:val="12"/>
              </w:rPr>
              <w:t>Datos del Contacto para la verificación de la información</w:t>
            </w:r>
          </w:p>
        </w:tc>
      </w:tr>
      <w:tr w:rsidR="00983F39" w:rsidTr="00911307">
        <w:trPr>
          <w:jc w:val="center"/>
        </w:trPr>
        <w:tc>
          <w:tcPr>
            <w:tcW w:w="1654" w:type="dxa"/>
            <w:tcBorders>
              <w:top w:val="single" w:sz="4" w:space="0" w:color="000000"/>
              <w:left w:val="single" w:sz="4" w:space="0" w:color="000000"/>
              <w:bottom w:val="single" w:sz="4" w:space="0" w:color="000000"/>
              <w:right w:val="single" w:sz="4" w:space="0" w:color="000000"/>
            </w:tcBorders>
          </w:tcPr>
          <w:p w:rsidR="00983F39" w:rsidRDefault="00983F39" w:rsidP="00911307">
            <w:pPr>
              <w:tabs>
                <w:tab w:val="left" w:pos="704"/>
              </w:tabs>
              <w:autoSpaceDN w:val="0"/>
              <w:rPr>
                <w:rFonts w:cs="Arial"/>
                <w:sz w:val="12"/>
              </w:rPr>
            </w:pPr>
          </w:p>
        </w:tc>
        <w:tc>
          <w:tcPr>
            <w:tcW w:w="2580" w:type="dxa"/>
            <w:gridSpan w:val="2"/>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c>
          <w:tcPr>
            <w:tcW w:w="3413" w:type="dxa"/>
            <w:gridSpan w:val="3"/>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c>
          <w:tcPr>
            <w:tcW w:w="2418" w:type="dxa"/>
            <w:gridSpan w:val="3"/>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r>
      <w:tr w:rsidR="00983F39" w:rsidTr="00911307">
        <w:trPr>
          <w:jc w:val="center"/>
        </w:trPr>
        <w:tc>
          <w:tcPr>
            <w:tcW w:w="1654" w:type="dxa"/>
            <w:tcBorders>
              <w:top w:val="single" w:sz="4" w:space="0" w:color="000000"/>
              <w:left w:val="single" w:sz="4" w:space="0" w:color="000000"/>
              <w:bottom w:val="single" w:sz="4" w:space="0" w:color="000000"/>
              <w:right w:val="single" w:sz="4" w:space="0" w:color="000000"/>
            </w:tcBorders>
          </w:tcPr>
          <w:p w:rsidR="00983F39" w:rsidRDefault="00983F39" w:rsidP="00911307">
            <w:pPr>
              <w:tabs>
                <w:tab w:val="left" w:pos="704"/>
              </w:tabs>
              <w:autoSpaceDN w:val="0"/>
              <w:rPr>
                <w:rFonts w:cs="Arial"/>
                <w:sz w:val="12"/>
              </w:rPr>
            </w:pPr>
          </w:p>
        </w:tc>
        <w:tc>
          <w:tcPr>
            <w:tcW w:w="2580" w:type="dxa"/>
            <w:gridSpan w:val="2"/>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c>
          <w:tcPr>
            <w:tcW w:w="3413" w:type="dxa"/>
            <w:gridSpan w:val="3"/>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c>
          <w:tcPr>
            <w:tcW w:w="2418" w:type="dxa"/>
            <w:gridSpan w:val="3"/>
            <w:tcBorders>
              <w:top w:val="single" w:sz="4" w:space="0" w:color="000000"/>
              <w:left w:val="single" w:sz="4" w:space="0" w:color="000000"/>
              <w:bottom w:val="single" w:sz="4" w:space="0" w:color="000000"/>
              <w:right w:val="single" w:sz="4" w:space="0" w:color="000000"/>
            </w:tcBorders>
          </w:tcPr>
          <w:p w:rsidR="00983F39" w:rsidRDefault="00983F39" w:rsidP="00911307">
            <w:pPr>
              <w:autoSpaceDN w:val="0"/>
              <w:rPr>
                <w:rFonts w:cs="Arial"/>
                <w:sz w:val="12"/>
              </w:rPr>
            </w:pPr>
          </w:p>
        </w:tc>
      </w:tr>
      <w:tr w:rsidR="00983F39" w:rsidTr="00911307">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rsidR="00983F39" w:rsidRDefault="00983F39" w:rsidP="00911307">
            <w:pPr>
              <w:autoSpaceDN w:val="0"/>
              <w:jc w:val="center"/>
              <w:rPr>
                <w:rFonts w:cs="Arial"/>
                <w:b/>
                <w:sz w:val="12"/>
              </w:rPr>
            </w:pPr>
            <w:r>
              <w:rPr>
                <w:rFonts w:cs="Arial"/>
                <w:b/>
                <w:sz w:val="12"/>
              </w:rPr>
              <w:t>Señalar la experiencia en el diseño de aplicaciones móviles y servicios Web</w:t>
            </w:r>
          </w:p>
        </w:tc>
      </w:tr>
      <w:tr w:rsidR="00983F39" w:rsidTr="00911307">
        <w:trPr>
          <w:jc w:val="center"/>
        </w:trPr>
        <w:tc>
          <w:tcPr>
            <w:tcW w:w="10065" w:type="dxa"/>
            <w:gridSpan w:val="9"/>
            <w:tcBorders>
              <w:top w:val="single" w:sz="4" w:space="0" w:color="000000"/>
              <w:left w:val="single" w:sz="4" w:space="0" w:color="000000"/>
              <w:bottom w:val="single" w:sz="4" w:space="0" w:color="000000"/>
              <w:right w:val="single" w:sz="4" w:space="0" w:color="000000"/>
            </w:tcBorders>
          </w:tcPr>
          <w:p w:rsidR="00983F39" w:rsidRDefault="00983F39" w:rsidP="00911307">
            <w:pPr>
              <w:rPr>
                <w:rFonts w:cs="Arial"/>
                <w:sz w:val="12"/>
              </w:rPr>
            </w:pPr>
          </w:p>
          <w:p w:rsidR="00983F39" w:rsidRDefault="00983F39" w:rsidP="00911307">
            <w:pPr>
              <w:rPr>
                <w:rFonts w:cs="Arial"/>
                <w:sz w:val="12"/>
              </w:rPr>
            </w:pPr>
          </w:p>
          <w:p w:rsidR="00983F39" w:rsidRDefault="00983F39" w:rsidP="00911307">
            <w:pPr>
              <w:autoSpaceDN w:val="0"/>
              <w:rPr>
                <w:rFonts w:cs="Arial"/>
                <w:sz w:val="12"/>
              </w:rPr>
            </w:pPr>
          </w:p>
        </w:tc>
      </w:tr>
    </w:tbl>
    <w:p w:rsidR="00983F39" w:rsidRDefault="00983F39" w:rsidP="00983F39"/>
    <w:tbl>
      <w:tblPr>
        <w:tblW w:w="7665" w:type="dxa"/>
        <w:jc w:val="center"/>
        <w:tblLook w:val="04A0" w:firstRow="1" w:lastRow="0" w:firstColumn="1" w:lastColumn="0" w:noHBand="0" w:noVBand="1"/>
      </w:tblPr>
      <w:tblGrid>
        <w:gridCol w:w="242"/>
        <w:gridCol w:w="2958"/>
        <w:gridCol w:w="1176"/>
        <w:gridCol w:w="2551"/>
        <w:gridCol w:w="738"/>
      </w:tblGrid>
      <w:tr w:rsidR="00983F39" w:rsidTr="00911307">
        <w:trPr>
          <w:jc w:val="center"/>
        </w:trPr>
        <w:tc>
          <w:tcPr>
            <w:tcW w:w="242" w:type="dxa"/>
            <w:vAlign w:val="center"/>
          </w:tcPr>
          <w:p w:rsidR="00983F39" w:rsidRDefault="00983F39" w:rsidP="00911307">
            <w:pPr>
              <w:autoSpaceDN w:val="0"/>
              <w:jc w:val="center"/>
              <w:rPr>
                <w:rFonts w:cs="Arial"/>
                <w:b/>
                <w:sz w:val="6"/>
                <w:szCs w:val="18"/>
              </w:rPr>
            </w:pPr>
          </w:p>
        </w:tc>
        <w:tc>
          <w:tcPr>
            <w:tcW w:w="2958" w:type="dxa"/>
            <w:tcBorders>
              <w:top w:val="nil"/>
              <w:left w:val="nil"/>
              <w:bottom w:val="single" w:sz="12" w:space="0" w:color="auto"/>
              <w:right w:val="nil"/>
            </w:tcBorders>
            <w:vAlign w:val="center"/>
          </w:tcPr>
          <w:p w:rsidR="00983F39" w:rsidRDefault="00983F39" w:rsidP="00911307">
            <w:pPr>
              <w:jc w:val="center"/>
              <w:rPr>
                <w:rFonts w:cs="Arial"/>
                <w:b/>
                <w:sz w:val="12"/>
                <w:szCs w:val="18"/>
              </w:rPr>
            </w:pPr>
          </w:p>
          <w:p w:rsidR="00983F39" w:rsidRDefault="00983F39" w:rsidP="00911307">
            <w:pPr>
              <w:jc w:val="center"/>
              <w:rPr>
                <w:rFonts w:cs="Arial"/>
                <w:b/>
                <w:sz w:val="12"/>
                <w:szCs w:val="18"/>
              </w:rPr>
            </w:pPr>
            <w:r>
              <w:rPr>
                <w:rFonts w:cs="Arial"/>
                <w:b/>
                <w:sz w:val="12"/>
                <w:szCs w:val="18"/>
              </w:rPr>
              <w:t>Especialista en desarrollo</w:t>
            </w:r>
          </w:p>
          <w:p w:rsidR="00983F39" w:rsidRDefault="00983F39" w:rsidP="00911307">
            <w:pPr>
              <w:jc w:val="center"/>
              <w:rPr>
                <w:rFonts w:cs="Arial"/>
                <w:b/>
                <w:sz w:val="12"/>
                <w:szCs w:val="18"/>
              </w:rPr>
            </w:pPr>
          </w:p>
          <w:p w:rsidR="00983F39" w:rsidRDefault="00983F39" w:rsidP="00911307">
            <w:pPr>
              <w:jc w:val="center"/>
              <w:rPr>
                <w:rFonts w:cs="Arial"/>
                <w:b/>
                <w:sz w:val="12"/>
                <w:szCs w:val="18"/>
              </w:rPr>
            </w:pPr>
          </w:p>
          <w:p w:rsidR="00983F39" w:rsidRDefault="00983F39" w:rsidP="00911307">
            <w:pPr>
              <w:autoSpaceDN w:val="0"/>
              <w:jc w:val="center"/>
              <w:rPr>
                <w:rFonts w:cs="Arial"/>
                <w:b/>
                <w:sz w:val="12"/>
                <w:szCs w:val="18"/>
              </w:rPr>
            </w:pPr>
          </w:p>
        </w:tc>
        <w:tc>
          <w:tcPr>
            <w:tcW w:w="1176" w:type="dxa"/>
            <w:vAlign w:val="center"/>
          </w:tcPr>
          <w:p w:rsidR="00983F39" w:rsidRDefault="00983F39" w:rsidP="00911307">
            <w:pPr>
              <w:autoSpaceDN w:val="0"/>
              <w:jc w:val="center"/>
              <w:rPr>
                <w:rFonts w:cs="Arial"/>
                <w:b/>
                <w:sz w:val="12"/>
                <w:szCs w:val="18"/>
              </w:rPr>
            </w:pPr>
          </w:p>
        </w:tc>
        <w:tc>
          <w:tcPr>
            <w:tcW w:w="2551" w:type="dxa"/>
            <w:tcBorders>
              <w:top w:val="nil"/>
              <w:left w:val="nil"/>
              <w:bottom w:val="single" w:sz="12" w:space="0" w:color="auto"/>
              <w:right w:val="nil"/>
            </w:tcBorders>
            <w:vAlign w:val="center"/>
          </w:tcPr>
          <w:p w:rsidR="00983F39" w:rsidRDefault="00983F39" w:rsidP="00911307">
            <w:pPr>
              <w:jc w:val="center"/>
              <w:rPr>
                <w:rFonts w:cs="Arial"/>
                <w:b/>
                <w:sz w:val="12"/>
                <w:szCs w:val="18"/>
              </w:rPr>
            </w:pPr>
          </w:p>
          <w:p w:rsidR="00983F39" w:rsidRDefault="00983F39" w:rsidP="00911307">
            <w:pPr>
              <w:jc w:val="center"/>
              <w:rPr>
                <w:rFonts w:cs="Arial"/>
                <w:b/>
                <w:sz w:val="12"/>
                <w:szCs w:val="18"/>
              </w:rPr>
            </w:pPr>
            <w:r>
              <w:rPr>
                <w:rFonts w:cs="Arial"/>
                <w:b/>
                <w:sz w:val="12"/>
                <w:szCs w:val="18"/>
              </w:rPr>
              <w:t>Representante Legal del “Licitante”</w:t>
            </w:r>
          </w:p>
          <w:p w:rsidR="00983F39" w:rsidRDefault="00983F39" w:rsidP="00911307">
            <w:pPr>
              <w:jc w:val="center"/>
              <w:rPr>
                <w:rFonts w:cs="Arial"/>
                <w:b/>
                <w:sz w:val="12"/>
                <w:szCs w:val="18"/>
              </w:rPr>
            </w:pPr>
          </w:p>
          <w:p w:rsidR="00983F39" w:rsidRDefault="00983F39" w:rsidP="00911307">
            <w:pPr>
              <w:jc w:val="center"/>
              <w:rPr>
                <w:rFonts w:cs="Arial"/>
                <w:b/>
                <w:sz w:val="12"/>
                <w:szCs w:val="18"/>
              </w:rPr>
            </w:pPr>
          </w:p>
          <w:p w:rsidR="00983F39" w:rsidRDefault="00983F39" w:rsidP="00911307">
            <w:pPr>
              <w:jc w:val="center"/>
              <w:rPr>
                <w:rFonts w:cs="Arial"/>
                <w:b/>
                <w:sz w:val="12"/>
                <w:szCs w:val="18"/>
              </w:rPr>
            </w:pPr>
          </w:p>
          <w:p w:rsidR="00983F39" w:rsidRDefault="00983F39" w:rsidP="00911307">
            <w:pPr>
              <w:autoSpaceDN w:val="0"/>
              <w:jc w:val="center"/>
              <w:rPr>
                <w:rFonts w:cs="Arial"/>
                <w:b/>
                <w:sz w:val="12"/>
                <w:szCs w:val="18"/>
              </w:rPr>
            </w:pPr>
          </w:p>
        </w:tc>
        <w:tc>
          <w:tcPr>
            <w:tcW w:w="738" w:type="dxa"/>
            <w:vAlign w:val="center"/>
          </w:tcPr>
          <w:p w:rsidR="00983F39" w:rsidRDefault="00983F39" w:rsidP="00911307">
            <w:pPr>
              <w:autoSpaceDN w:val="0"/>
              <w:jc w:val="center"/>
              <w:rPr>
                <w:rFonts w:cs="Arial"/>
                <w:b/>
                <w:sz w:val="12"/>
                <w:szCs w:val="18"/>
              </w:rPr>
            </w:pPr>
          </w:p>
        </w:tc>
      </w:tr>
      <w:tr w:rsidR="00983F39" w:rsidTr="00911307">
        <w:trPr>
          <w:jc w:val="center"/>
        </w:trPr>
        <w:tc>
          <w:tcPr>
            <w:tcW w:w="242" w:type="dxa"/>
            <w:vAlign w:val="center"/>
          </w:tcPr>
          <w:p w:rsidR="00983F39" w:rsidRDefault="00983F39" w:rsidP="00911307">
            <w:pPr>
              <w:autoSpaceDN w:val="0"/>
              <w:jc w:val="center"/>
              <w:rPr>
                <w:rFonts w:cs="Arial"/>
                <w:sz w:val="18"/>
                <w:szCs w:val="18"/>
              </w:rPr>
            </w:pPr>
          </w:p>
        </w:tc>
        <w:tc>
          <w:tcPr>
            <w:tcW w:w="2958" w:type="dxa"/>
            <w:tcBorders>
              <w:top w:val="single" w:sz="12" w:space="0" w:color="auto"/>
              <w:left w:val="nil"/>
              <w:bottom w:val="nil"/>
              <w:right w:val="nil"/>
            </w:tcBorders>
            <w:vAlign w:val="center"/>
            <w:hideMark/>
          </w:tcPr>
          <w:p w:rsidR="00983F39" w:rsidRDefault="00983F39" w:rsidP="00911307">
            <w:pPr>
              <w:autoSpaceDN w:val="0"/>
              <w:jc w:val="center"/>
              <w:rPr>
                <w:rFonts w:cs="Arial"/>
                <w:sz w:val="12"/>
                <w:szCs w:val="18"/>
              </w:rPr>
            </w:pPr>
            <w:r>
              <w:rPr>
                <w:rFonts w:cs="Arial"/>
                <w:b/>
                <w:sz w:val="12"/>
                <w:szCs w:val="18"/>
              </w:rPr>
              <w:t>Nombre y firma</w:t>
            </w:r>
          </w:p>
        </w:tc>
        <w:tc>
          <w:tcPr>
            <w:tcW w:w="1176" w:type="dxa"/>
            <w:vAlign w:val="center"/>
          </w:tcPr>
          <w:p w:rsidR="00983F39" w:rsidRDefault="00983F39" w:rsidP="00911307">
            <w:pPr>
              <w:autoSpaceDN w:val="0"/>
              <w:jc w:val="center"/>
              <w:rPr>
                <w:rFonts w:cs="Arial"/>
                <w:sz w:val="12"/>
                <w:szCs w:val="18"/>
              </w:rPr>
            </w:pPr>
          </w:p>
        </w:tc>
        <w:tc>
          <w:tcPr>
            <w:tcW w:w="2551" w:type="dxa"/>
            <w:tcBorders>
              <w:top w:val="single" w:sz="12" w:space="0" w:color="auto"/>
              <w:left w:val="nil"/>
              <w:bottom w:val="nil"/>
              <w:right w:val="nil"/>
            </w:tcBorders>
            <w:vAlign w:val="center"/>
            <w:hideMark/>
          </w:tcPr>
          <w:p w:rsidR="00983F39" w:rsidRDefault="00983F39" w:rsidP="00911307">
            <w:pPr>
              <w:autoSpaceDN w:val="0"/>
              <w:jc w:val="center"/>
              <w:rPr>
                <w:rFonts w:cs="Arial"/>
                <w:sz w:val="12"/>
                <w:szCs w:val="18"/>
              </w:rPr>
            </w:pPr>
            <w:r>
              <w:rPr>
                <w:rFonts w:cs="Arial"/>
                <w:b/>
                <w:sz w:val="12"/>
                <w:szCs w:val="18"/>
              </w:rPr>
              <w:t>Nombre y firma</w:t>
            </w:r>
          </w:p>
        </w:tc>
        <w:tc>
          <w:tcPr>
            <w:tcW w:w="738" w:type="dxa"/>
            <w:vAlign w:val="center"/>
          </w:tcPr>
          <w:p w:rsidR="00983F39" w:rsidRDefault="00983F39" w:rsidP="00911307">
            <w:pPr>
              <w:autoSpaceDN w:val="0"/>
              <w:jc w:val="center"/>
              <w:rPr>
                <w:rFonts w:cs="Arial"/>
                <w:sz w:val="12"/>
                <w:szCs w:val="18"/>
              </w:rPr>
            </w:pPr>
          </w:p>
        </w:tc>
      </w:tr>
    </w:tbl>
    <w:p w:rsidR="00983F39" w:rsidRDefault="00983F39" w:rsidP="00983F39"/>
    <w:p w:rsidR="00983F39" w:rsidRDefault="00983F39" w:rsidP="00983F39">
      <w:pPr>
        <w:rPr>
          <w:rFonts w:cs="Arial"/>
          <w:sz w:val="18"/>
          <w:szCs w:val="18"/>
        </w:rPr>
      </w:pPr>
      <w:r>
        <w:rPr>
          <w:rFonts w:cs="Arial"/>
          <w:sz w:val="18"/>
          <w:szCs w:val="18"/>
        </w:rPr>
        <w:t xml:space="preserve">Nota: Deberán firmarse todas las hojas del formato por el Especialista en desarrollo y por el representante legal del “Licitante” </w:t>
      </w:r>
    </w:p>
    <w:p w:rsidR="00983F39" w:rsidRDefault="00983F39" w:rsidP="00983F39">
      <w:pPr>
        <w:pStyle w:val="Sangra3detindependiente2"/>
        <w:spacing w:before="120" w:after="120"/>
        <w:ind w:left="567"/>
        <w:rPr>
          <w:rFonts w:cs="Arial"/>
        </w:rPr>
      </w:pPr>
    </w:p>
    <w:p w:rsidR="00983F39" w:rsidRDefault="00983F39" w:rsidP="00983F39">
      <w:pPr>
        <w:pStyle w:val="Sangra3detindependiente2"/>
        <w:spacing w:before="120" w:after="120"/>
        <w:ind w:left="567"/>
        <w:rPr>
          <w:rFonts w:cs="Arial"/>
        </w:rPr>
      </w:pPr>
    </w:p>
    <w:p w:rsidR="00983F39" w:rsidRDefault="00983F39" w:rsidP="00983F39">
      <w:pPr>
        <w:pStyle w:val="Sangra3detindependiente2"/>
        <w:spacing w:before="120" w:after="120"/>
        <w:ind w:left="567"/>
        <w:rPr>
          <w:rFonts w:cs="Arial"/>
        </w:rPr>
      </w:pPr>
    </w:p>
    <w:p w:rsidR="00983F39" w:rsidRDefault="00983F39" w:rsidP="00983F39">
      <w:pPr>
        <w:tabs>
          <w:tab w:val="left" w:pos="8124"/>
        </w:tabs>
        <w:jc w:val="center"/>
        <w:rPr>
          <w:rFonts w:ascii="Arial" w:hAnsi="Arial" w:cs="Arial"/>
          <w:b/>
          <w:sz w:val="32"/>
          <w:szCs w:val="32"/>
        </w:rPr>
      </w:pPr>
      <w:r w:rsidRPr="003D3463">
        <w:rPr>
          <w:rFonts w:ascii="Arial" w:hAnsi="Arial" w:cs="Arial"/>
          <w:b/>
          <w:sz w:val="32"/>
          <w:szCs w:val="32"/>
        </w:rPr>
        <w:t xml:space="preserve">Apéndice </w:t>
      </w:r>
      <w:r>
        <w:rPr>
          <w:rFonts w:ascii="Arial" w:hAnsi="Arial" w:cs="Arial"/>
          <w:b/>
          <w:sz w:val="32"/>
          <w:szCs w:val="32"/>
        </w:rPr>
        <w:t>2</w:t>
      </w:r>
    </w:p>
    <w:p w:rsidR="00983F39" w:rsidRDefault="00983F39" w:rsidP="00983F39">
      <w:pPr>
        <w:tabs>
          <w:tab w:val="left" w:pos="8124"/>
        </w:tabs>
        <w:jc w:val="center"/>
        <w:rPr>
          <w:rFonts w:ascii="Arial" w:hAnsi="Arial" w:cs="Arial"/>
          <w:b/>
          <w:sz w:val="32"/>
          <w:szCs w:val="32"/>
        </w:rPr>
      </w:pPr>
    </w:p>
    <w:p w:rsidR="00983F39" w:rsidRPr="0096277B" w:rsidRDefault="00983F39" w:rsidP="00983F39">
      <w:pPr>
        <w:pStyle w:val="Ttulo1"/>
        <w:shd w:val="clear" w:color="auto" w:fill="D9D9D9" w:themeFill="background1" w:themeFillShade="D9"/>
        <w:rPr>
          <w:rFonts w:asciiTheme="minorHAnsi" w:hAnsiTheme="minorHAnsi" w:cs="Arial"/>
          <w:kern w:val="32"/>
          <w:szCs w:val="32"/>
        </w:rPr>
      </w:pPr>
      <w:bookmarkStart w:id="982" w:name="_Toc506551898"/>
      <w:r w:rsidRPr="0096277B">
        <w:rPr>
          <w:rFonts w:asciiTheme="minorHAnsi" w:hAnsiTheme="minorHAnsi" w:cs="Arial"/>
          <w:kern w:val="32"/>
          <w:szCs w:val="32"/>
        </w:rPr>
        <w:t>Relación de contratos presentados para acreditar el rubro 2 Experiencia y Especialidad (máximo 3 contratos)</w:t>
      </w:r>
      <w:bookmarkEnd w:id="98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2"/>
        <w:gridCol w:w="882"/>
        <w:gridCol w:w="1011"/>
        <w:gridCol w:w="867"/>
        <w:gridCol w:w="2117"/>
        <w:gridCol w:w="598"/>
        <w:gridCol w:w="644"/>
        <w:gridCol w:w="1408"/>
        <w:gridCol w:w="1288"/>
      </w:tblGrid>
      <w:tr w:rsidR="00C056B3" w:rsidTr="001C2926">
        <w:trPr>
          <w:trHeight w:val="600"/>
          <w:tblHeader/>
        </w:trPr>
        <w:tc>
          <w:tcPr>
            <w:tcW w:w="223" w:type="pct"/>
            <w:vMerge w:val="restart"/>
            <w:tcBorders>
              <w:bottom w:val="single" w:sz="4" w:space="0" w:color="auto"/>
            </w:tcBorders>
            <w:shd w:val="clear" w:color="auto" w:fill="DEEBF6"/>
            <w:noWrap/>
            <w:vAlign w:val="center"/>
            <w:hideMark/>
          </w:tcPr>
          <w:p w:rsidR="00C056B3" w:rsidRDefault="00C056B3" w:rsidP="001C2926">
            <w:pPr>
              <w:autoSpaceDN w:val="0"/>
              <w:jc w:val="center"/>
              <w:rPr>
                <w:rFonts w:ascii="Arial Narrow" w:hAnsi="Arial Narrow"/>
                <w:b/>
                <w:bCs/>
                <w:color w:val="000000"/>
                <w:sz w:val="24"/>
                <w:lang w:eastAsia="es-MX"/>
              </w:rPr>
            </w:pPr>
            <w:r>
              <w:rPr>
                <w:rFonts w:ascii="Arial Narrow" w:hAnsi="Arial Narrow"/>
                <w:b/>
                <w:bCs/>
                <w:color w:val="000000"/>
                <w:lang w:eastAsia="es-MX"/>
              </w:rPr>
              <w:t>No</w:t>
            </w:r>
          </w:p>
        </w:tc>
        <w:tc>
          <w:tcPr>
            <w:tcW w:w="478" w:type="pct"/>
            <w:vMerge w:val="restart"/>
            <w:tcBorders>
              <w:bottom w:val="single" w:sz="4" w:space="0" w:color="auto"/>
            </w:tcBorders>
            <w:shd w:val="clear" w:color="auto" w:fill="DEEBF6"/>
            <w:noWrap/>
            <w:vAlign w:val="center"/>
            <w:hideMark/>
          </w:tcPr>
          <w:p w:rsidR="00C056B3" w:rsidRDefault="00C056B3" w:rsidP="001C2926">
            <w:pPr>
              <w:autoSpaceDN w:val="0"/>
              <w:jc w:val="center"/>
              <w:rPr>
                <w:rFonts w:ascii="Arial Narrow" w:hAnsi="Arial Narrow"/>
                <w:b/>
                <w:bCs/>
                <w:color w:val="000000"/>
                <w:sz w:val="24"/>
                <w:lang w:eastAsia="es-MX"/>
              </w:rPr>
            </w:pPr>
            <w:r>
              <w:rPr>
                <w:rFonts w:ascii="Arial Narrow" w:hAnsi="Arial Narrow"/>
                <w:b/>
                <w:bCs/>
                <w:color w:val="000000"/>
                <w:lang w:eastAsia="es-MX"/>
              </w:rPr>
              <w:t>No. de contrato</w:t>
            </w:r>
          </w:p>
        </w:tc>
        <w:tc>
          <w:tcPr>
            <w:tcW w:w="548" w:type="pct"/>
            <w:vMerge w:val="restart"/>
            <w:tcBorders>
              <w:bottom w:val="single" w:sz="4" w:space="0" w:color="auto"/>
            </w:tcBorders>
            <w:shd w:val="clear" w:color="auto" w:fill="DEEBF6"/>
            <w:noWrap/>
            <w:vAlign w:val="center"/>
            <w:hideMark/>
          </w:tcPr>
          <w:p w:rsidR="00C056B3" w:rsidRDefault="00C056B3" w:rsidP="001C2926">
            <w:pPr>
              <w:autoSpaceDN w:val="0"/>
              <w:jc w:val="center"/>
              <w:rPr>
                <w:rFonts w:ascii="Arial Narrow" w:hAnsi="Arial Narrow"/>
                <w:b/>
                <w:bCs/>
                <w:color w:val="000000"/>
                <w:sz w:val="24"/>
                <w:lang w:eastAsia="es-MX"/>
              </w:rPr>
            </w:pPr>
            <w:r>
              <w:rPr>
                <w:rFonts w:ascii="Arial Narrow" w:hAnsi="Arial Narrow"/>
                <w:b/>
                <w:bCs/>
                <w:color w:val="000000"/>
                <w:lang w:eastAsia="es-MX"/>
              </w:rPr>
              <w:t>Celebrado con</w:t>
            </w:r>
          </w:p>
        </w:tc>
        <w:tc>
          <w:tcPr>
            <w:tcW w:w="470" w:type="pct"/>
            <w:vMerge w:val="restart"/>
            <w:tcBorders>
              <w:bottom w:val="single" w:sz="4" w:space="0" w:color="auto"/>
            </w:tcBorders>
            <w:shd w:val="clear" w:color="auto" w:fill="DEEBF6"/>
            <w:noWrap/>
            <w:vAlign w:val="center"/>
            <w:hideMark/>
          </w:tcPr>
          <w:p w:rsidR="00C056B3" w:rsidRDefault="00C056B3" w:rsidP="001C2926">
            <w:pPr>
              <w:autoSpaceDN w:val="0"/>
              <w:jc w:val="center"/>
              <w:rPr>
                <w:rFonts w:ascii="Arial Narrow" w:hAnsi="Arial Narrow"/>
                <w:b/>
                <w:bCs/>
                <w:color w:val="000000"/>
                <w:sz w:val="24"/>
                <w:lang w:eastAsia="es-MX"/>
              </w:rPr>
            </w:pPr>
            <w:r>
              <w:rPr>
                <w:rFonts w:ascii="Arial Narrow" w:hAnsi="Arial Narrow"/>
                <w:b/>
                <w:bCs/>
                <w:color w:val="000000"/>
                <w:lang w:eastAsia="es-MX"/>
              </w:rPr>
              <w:t>Objeto</w:t>
            </w:r>
          </w:p>
        </w:tc>
        <w:tc>
          <w:tcPr>
            <w:tcW w:w="1147" w:type="pct"/>
            <w:vMerge w:val="restart"/>
            <w:tcBorders>
              <w:bottom w:val="single" w:sz="4" w:space="0" w:color="auto"/>
            </w:tcBorders>
            <w:shd w:val="clear" w:color="auto" w:fill="DEEBF6"/>
            <w:vAlign w:val="center"/>
            <w:hideMark/>
          </w:tcPr>
          <w:p w:rsidR="00C056B3" w:rsidRDefault="00C056B3" w:rsidP="001C2926">
            <w:pPr>
              <w:autoSpaceDN w:val="0"/>
              <w:jc w:val="center"/>
              <w:rPr>
                <w:rFonts w:ascii="Arial Narrow" w:hAnsi="Arial Narrow"/>
                <w:b/>
                <w:bCs/>
                <w:color w:val="000000"/>
                <w:sz w:val="24"/>
                <w:lang w:eastAsia="es-MX"/>
              </w:rPr>
            </w:pPr>
            <w:r>
              <w:rPr>
                <w:rFonts w:ascii="Arial Narrow" w:hAnsi="Arial Narrow"/>
                <w:b/>
                <w:bCs/>
                <w:color w:val="000000"/>
                <w:lang w:eastAsia="es-MX"/>
              </w:rPr>
              <w:t>Características aplicadas al contrato</w:t>
            </w:r>
          </w:p>
        </w:tc>
        <w:tc>
          <w:tcPr>
            <w:tcW w:w="324" w:type="pct"/>
            <w:vMerge w:val="restart"/>
            <w:tcBorders>
              <w:bottom w:val="single" w:sz="4" w:space="0" w:color="auto"/>
            </w:tcBorders>
            <w:shd w:val="clear" w:color="auto" w:fill="DEEBF6"/>
            <w:noWrap/>
            <w:vAlign w:val="center"/>
            <w:hideMark/>
          </w:tcPr>
          <w:p w:rsidR="00C056B3" w:rsidRPr="0072654A" w:rsidRDefault="00C056B3" w:rsidP="001C2926">
            <w:pPr>
              <w:autoSpaceDN w:val="0"/>
              <w:jc w:val="center"/>
              <w:rPr>
                <w:rFonts w:ascii="Arial Narrow" w:hAnsi="Arial Narrow"/>
                <w:b/>
                <w:bCs/>
                <w:color w:val="000000"/>
                <w:sz w:val="16"/>
                <w:szCs w:val="16"/>
                <w:lang w:eastAsia="es-MX"/>
              </w:rPr>
            </w:pPr>
            <w:r w:rsidRPr="0072654A">
              <w:rPr>
                <w:rFonts w:ascii="Arial Narrow" w:hAnsi="Arial Narrow"/>
                <w:b/>
                <w:bCs/>
                <w:color w:val="000000"/>
                <w:sz w:val="16"/>
                <w:szCs w:val="16"/>
                <w:lang w:eastAsia="es-MX"/>
              </w:rPr>
              <w:t>SI/NO</w:t>
            </w:r>
          </w:p>
        </w:tc>
        <w:tc>
          <w:tcPr>
            <w:tcW w:w="349" w:type="pct"/>
            <w:vMerge w:val="restart"/>
            <w:tcBorders>
              <w:bottom w:val="single" w:sz="4" w:space="0" w:color="auto"/>
            </w:tcBorders>
            <w:shd w:val="clear" w:color="auto" w:fill="DEEBF6"/>
            <w:vAlign w:val="center"/>
            <w:hideMark/>
          </w:tcPr>
          <w:p w:rsidR="00C056B3" w:rsidRPr="0072654A" w:rsidRDefault="00C056B3" w:rsidP="001C2926">
            <w:pPr>
              <w:autoSpaceDN w:val="0"/>
              <w:jc w:val="center"/>
              <w:rPr>
                <w:rFonts w:ascii="Arial Narrow" w:hAnsi="Arial Narrow"/>
                <w:b/>
                <w:bCs/>
                <w:color w:val="000000"/>
                <w:sz w:val="16"/>
                <w:szCs w:val="16"/>
                <w:lang w:eastAsia="es-MX"/>
              </w:rPr>
            </w:pPr>
            <w:r w:rsidRPr="0072654A">
              <w:rPr>
                <w:rFonts w:ascii="Arial Narrow" w:hAnsi="Arial Narrow"/>
                <w:b/>
                <w:bCs/>
                <w:color w:val="000000"/>
                <w:sz w:val="16"/>
                <w:szCs w:val="16"/>
                <w:lang w:eastAsia="es-MX"/>
              </w:rPr>
              <w:t>Monto</w:t>
            </w:r>
          </w:p>
        </w:tc>
        <w:tc>
          <w:tcPr>
            <w:tcW w:w="1461" w:type="pct"/>
            <w:gridSpan w:val="2"/>
            <w:tcBorders>
              <w:bottom w:val="single" w:sz="4" w:space="0" w:color="auto"/>
            </w:tcBorders>
            <w:shd w:val="clear" w:color="auto" w:fill="DEEBF6"/>
            <w:vAlign w:val="center"/>
            <w:hideMark/>
          </w:tcPr>
          <w:p w:rsidR="00C056B3" w:rsidRDefault="00C056B3" w:rsidP="001C2926">
            <w:pPr>
              <w:autoSpaceDN w:val="0"/>
              <w:jc w:val="center"/>
              <w:rPr>
                <w:rFonts w:ascii="Arial Narrow" w:hAnsi="Arial Narrow"/>
                <w:b/>
                <w:bCs/>
                <w:color w:val="000000"/>
                <w:sz w:val="24"/>
                <w:lang w:eastAsia="es-MX"/>
              </w:rPr>
            </w:pPr>
            <w:r>
              <w:rPr>
                <w:rFonts w:ascii="Arial Narrow" w:hAnsi="Arial Narrow"/>
                <w:b/>
                <w:bCs/>
                <w:color w:val="000000"/>
                <w:lang w:eastAsia="es-MX"/>
              </w:rPr>
              <w:t>Vigencia (</w:t>
            </w:r>
            <w:proofErr w:type="spellStart"/>
            <w:r>
              <w:rPr>
                <w:rFonts w:ascii="Arial Narrow" w:hAnsi="Arial Narrow"/>
                <w:b/>
                <w:bCs/>
                <w:color w:val="000000"/>
                <w:lang w:eastAsia="es-MX"/>
              </w:rPr>
              <w:t>máx</w:t>
            </w:r>
            <w:proofErr w:type="spellEnd"/>
            <w:r>
              <w:rPr>
                <w:rFonts w:ascii="Arial Narrow" w:hAnsi="Arial Narrow"/>
                <w:b/>
                <w:bCs/>
                <w:color w:val="000000"/>
                <w:lang w:eastAsia="es-MX"/>
              </w:rPr>
              <w:t xml:space="preserve"> 5 años atrás 2013-2018)</w:t>
            </w:r>
          </w:p>
        </w:tc>
      </w:tr>
      <w:tr w:rsidR="00C056B3" w:rsidTr="001C2926">
        <w:trPr>
          <w:trHeight w:val="300"/>
          <w:tblHeader/>
        </w:trPr>
        <w:tc>
          <w:tcPr>
            <w:tcW w:w="223" w:type="pct"/>
            <w:vMerge/>
            <w:tcBorders>
              <w:top w:val="single" w:sz="4" w:space="0" w:color="auto"/>
            </w:tcBorders>
            <w:vAlign w:val="center"/>
            <w:hideMark/>
          </w:tcPr>
          <w:p w:rsidR="00C056B3" w:rsidRDefault="00C056B3" w:rsidP="001C2926">
            <w:pPr>
              <w:rPr>
                <w:rFonts w:ascii="Arial Narrow" w:hAnsi="Arial Narrow"/>
                <w:b/>
                <w:bCs/>
                <w:color w:val="000000"/>
                <w:sz w:val="24"/>
                <w:lang w:eastAsia="es-MX"/>
              </w:rPr>
            </w:pPr>
          </w:p>
        </w:tc>
        <w:tc>
          <w:tcPr>
            <w:tcW w:w="478" w:type="pct"/>
            <w:vMerge/>
            <w:tcBorders>
              <w:top w:val="single" w:sz="4" w:space="0" w:color="auto"/>
            </w:tcBorders>
            <w:vAlign w:val="center"/>
            <w:hideMark/>
          </w:tcPr>
          <w:p w:rsidR="00C056B3" w:rsidRDefault="00C056B3" w:rsidP="001C2926">
            <w:pPr>
              <w:rPr>
                <w:rFonts w:ascii="Arial Narrow" w:hAnsi="Arial Narrow"/>
                <w:b/>
                <w:bCs/>
                <w:color w:val="000000"/>
                <w:sz w:val="24"/>
                <w:lang w:eastAsia="es-MX"/>
              </w:rPr>
            </w:pPr>
          </w:p>
        </w:tc>
        <w:tc>
          <w:tcPr>
            <w:tcW w:w="548" w:type="pct"/>
            <w:vMerge/>
            <w:tcBorders>
              <w:top w:val="single" w:sz="4" w:space="0" w:color="auto"/>
            </w:tcBorders>
            <w:vAlign w:val="center"/>
            <w:hideMark/>
          </w:tcPr>
          <w:p w:rsidR="00C056B3" w:rsidRDefault="00C056B3" w:rsidP="001C2926">
            <w:pPr>
              <w:rPr>
                <w:rFonts w:ascii="Arial Narrow" w:hAnsi="Arial Narrow"/>
                <w:b/>
                <w:bCs/>
                <w:color w:val="000000"/>
                <w:sz w:val="24"/>
                <w:lang w:eastAsia="es-MX"/>
              </w:rPr>
            </w:pPr>
          </w:p>
        </w:tc>
        <w:tc>
          <w:tcPr>
            <w:tcW w:w="470" w:type="pct"/>
            <w:vMerge/>
            <w:tcBorders>
              <w:top w:val="single" w:sz="4" w:space="0" w:color="auto"/>
            </w:tcBorders>
            <w:vAlign w:val="center"/>
            <w:hideMark/>
          </w:tcPr>
          <w:p w:rsidR="00C056B3" w:rsidRDefault="00C056B3" w:rsidP="001C2926">
            <w:pPr>
              <w:rPr>
                <w:rFonts w:ascii="Arial Narrow" w:hAnsi="Arial Narrow"/>
                <w:b/>
                <w:bCs/>
                <w:color w:val="000000"/>
                <w:sz w:val="24"/>
                <w:lang w:eastAsia="es-MX"/>
              </w:rPr>
            </w:pPr>
          </w:p>
        </w:tc>
        <w:tc>
          <w:tcPr>
            <w:tcW w:w="1147" w:type="pct"/>
            <w:vMerge/>
            <w:tcBorders>
              <w:top w:val="single" w:sz="4" w:space="0" w:color="auto"/>
            </w:tcBorders>
            <w:vAlign w:val="center"/>
            <w:hideMark/>
          </w:tcPr>
          <w:p w:rsidR="00C056B3" w:rsidRDefault="00C056B3" w:rsidP="001C2926">
            <w:pPr>
              <w:rPr>
                <w:rFonts w:ascii="Arial Narrow" w:hAnsi="Arial Narrow"/>
                <w:b/>
                <w:bCs/>
                <w:color w:val="000000"/>
                <w:sz w:val="24"/>
                <w:lang w:eastAsia="es-MX"/>
              </w:rPr>
            </w:pPr>
          </w:p>
        </w:tc>
        <w:tc>
          <w:tcPr>
            <w:tcW w:w="324" w:type="pct"/>
            <w:vMerge/>
            <w:tcBorders>
              <w:top w:val="single" w:sz="4" w:space="0" w:color="auto"/>
            </w:tcBorders>
            <w:vAlign w:val="center"/>
            <w:hideMark/>
          </w:tcPr>
          <w:p w:rsidR="00C056B3" w:rsidRDefault="00C056B3" w:rsidP="001C2926">
            <w:pPr>
              <w:rPr>
                <w:rFonts w:ascii="Arial Narrow" w:hAnsi="Arial Narrow"/>
                <w:b/>
                <w:bCs/>
                <w:color w:val="000000"/>
                <w:sz w:val="24"/>
                <w:lang w:eastAsia="es-MX"/>
              </w:rPr>
            </w:pPr>
          </w:p>
        </w:tc>
        <w:tc>
          <w:tcPr>
            <w:tcW w:w="349" w:type="pct"/>
            <w:vMerge/>
            <w:tcBorders>
              <w:top w:val="single" w:sz="4" w:space="0" w:color="auto"/>
            </w:tcBorders>
            <w:vAlign w:val="center"/>
            <w:hideMark/>
          </w:tcPr>
          <w:p w:rsidR="00C056B3" w:rsidRDefault="00C056B3" w:rsidP="001C2926">
            <w:pPr>
              <w:rPr>
                <w:rFonts w:ascii="Arial Narrow" w:hAnsi="Arial Narrow"/>
                <w:b/>
                <w:bCs/>
                <w:color w:val="000000"/>
                <w:sz w:val="24"/>
                <w:lang w:eastAsia="es-MX"/>
              </w:rPr>
            </w:pPr>
          </w:p>
        </w:tc>
        <w:tc>
          <w:tcPr>
            <w:tcW w:w="763" w:type="pct"/>
            <w:tcBorders>
              <w:top w:val="single" w:sz="4" w:space="0" w:color="auto"/>
            </w:tcBorders>
            <w:shd w:val="clear" w:color="auto" w:fill="DEEBF6"/>
            <w:noWrap/>
            <w:vAlign w:val="center"/>
            <w:hideMark/>
          </w:tcPr>
          <w:p w:rsidR="00C056B3" w:rsidRDefault="00C056B3" w:rsidP="001C2926">
            <w:pPr>
              <w:autoSpaceDN w:val="0"/>
              <w:jc w:val="center"/>
              <w:rPr>
                <w:rFonts w:ascii="Calibri" w:hAnsi="Calibri"/>
                <w:b/>
                <w:bCs/>
                <w:color w:val="000000"/>
                <w:sz w:val="22"/>
                <w:lang w:eastAsia="es-MX"/>
              </w:rPr>
            </w:pPr>
            <w:r>
              <w:rPr>
                <w:rFonts w:ascii="Calibri" w:hAnsi="Calibri"/>
                <w:b/>
                <w:bCs/>
                <w:color w:val="000000"/>
                <w:sz w:val="22"/>
                <w:szCs w:val="22"/>
                <w:lang w:eastAsia="es-MX"/>
              </w:rPr>
              <w:t>De: (MM/AA)</w:t>
            </w:r>
          </w:p>
        </w:tc>
        <w:tc>
          <w:tcPr>
            <w:tcW w:w="698" w:type="pct"/>
            <w:tcBorders>
              <w:top w:val="single" w:sz="4" w:space="0" w:color="auto"/>
            </w:tcBorders>
            <w:shd w:val="clear" w:color="auto" w:fill="DEEBF6"/>
            <w:noWrap/>
            <w:vAlign w:val="center"/>
            <w:hideMark/>
          </w:tcPr>
          <w:p w:rsidR="00C056B3" w:rsidRDefault="00C056B3" w:rsidP="001C2926">
            <w:pPr>
              <w:autoSpaceDN w:val="0"/>
              <w:jc w:val="center"/>
              <w:rPr>
                <w:rFonts w:ascii="Calibri" w:hAnsi="Calibri"/>
                <w:b/>
                <w:bCs/>
                <w:color w:val="000000"/>
                <w:sz w:val="22"/>
                <w:lang w:eastAsia="es-MX"/>
              </w:rPr>
            </w:pPr>
            <w:r>
              <w:rPr>
                <w:rFonts w:ascii="Calibri" w:hAnsi="Calibri"/>
                <w:b/>
                <w:bCs/>
                <w:color w:val="000000"/>
                <w:sz w:val="22"/>
                <w:szCs w:val="22"/>
                <w:lang w:eastAsia="es-MX"/>
              </w:rPr>
              <w:t>A: (MM/AA)</w:t>
            </w:r>
          </w:p>
        </w:tc>
      </w:tr>
      <w:tr w:rsidR="00C056B3" w:rsidTr="001C2926">
        <w:trPr>
          <w:trHeight w:val="600"/>
        </w:trPr>
        <w:tc>
          <w:tcPr>
            <w:tcW w:w="223" w:type="pct"/>
            <w:vMerge w:val="restar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1</w:t>
            </w:r>
          </w:p>
        </w:tc>
        <w:tc>
          <w:tcPr>
            <w:tcW w:w="478" w:type="pct"/>
            <w:vMerge w:val="restar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548" w:type="pct"/>
            <w:vMerge w:val="restar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470" w:type="pct"/>
            <w:vMerge w:val="restar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1147" w:type="pct"/>
            <w:vAlign w:val="center"/>
            <w:hideMark/>
          </w:tcPr>
          <w:p w:rsidR="00C056B3" w:rsidRPr="00F653D9" w:rsidRDefault="00C056B3" w:rsidP="001C2926">
            <w:pPr>
              <w:autoSpaceDN w:val="0"/>
              <w:jc w:val="both"/>
              <w:rPr>
                <w:rFonts w:ascii="Calibri" w:hAnsi="Calibri"/>
                <w:color w:val="000000"/>
                <w:sz w:val="16"/>
                <w:lang w:eastAsia="es-MX"/>
              </w:rPr>
            </w:pPr>
            <w:r w:rsidRPr="00F653D9">
              <w:rPr>
                <w:rFonts w:ascii="Calibri" w:hAnsi="Calibri"/>
                <w:color w:val="000000"/>
                <w:sz w:val="16"/>
                <w:szCs w:val="22"/>
                <w:lang w:eastAsia="es-MX"/>
              </w:rPr>
              <w:t>Administración de servicios en la nube pública del fabricante del servicio ofertado</w:t>
            </w:r>
          </w:p>
        </w:tc>
        <w:tc>
          <w:tcPr>
            <w:tcW w:w="324" w:type="pc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restart"/>
            <w:vAlign w:val="center"/>
            <w:hideMark/>
          </w:tcPr>
          <w:p w:rsidR="00C056B3" w:rsidRDefault="00C056B3" w:rsidP="001C2926">
            <w:pPr>
              <w:rPr>
                <w:sz w:val="24"/>
              </w:rPr>
            </w:pPr>
          </w:p>
        </w:tc>
        <w:tc>
          <w:tcPr>
            <w:tcW w:w="763" w:type="pct"/>
            <w:vMerge w:val="restart"/>
            <w:vAlign w:val="center"/>
            <w:hideMark/>
          </w:tcPr>
          <w:p w:rsidR="00C056B3" w:rsidRDefault="00C056B3" w:rsidP="001C2926">
            <w:pPr>
              <w:rPr>
                <w:sz w:val="24"/>
              </w:rPr>
            </w:pPr>
          </w:p>
        </w:tc>
        <w:tc>
          <w:tcPr>
            <w:tcW w:w="698" w:type="pct"/>
            <w:vMerge w:val="restart"/>
            <w:vAlign w:val="center"/>
            <w:hideMark/>
          </w:tcPr>
          <w:p w:rsidR="00C056B3" w:rsidRDefault="00C056B3" w:rsidP="001C2926">
            <w:pPr>
              <w:rPr>
                <w:sz w:val="24"/>
              </w:rPr>
            </w:pPr>
          </w:p>
        </w:tc>
      </w:tr>
      <w:tr w:rsidR="00C056B3" w:rsidTr="001C2926">
        <w:trPr>
          <w:trHeight w:val="1200"/>
        </w:trPr>
        <w:tc>
          <w:tcPr>
            <w:tcW w:w="223" w:type="pct"/>
            <w:vMerge/>
            <w:vAlign w:val="center"/>
            <w:hideMark/>
          </w:tcPr>
          <w:p w:rsidR="00C056B3" w:rsidRDefault="00C056B3" w:rsidP="001C2926">
            <w:pPr>
              <w:rPr>
                <w:rFonts w:ascii="Calibri" w:hAnsi="Calibri"/>
                <w:color w:val="000000"/>
                <w:sz w:val="22"/>
                <w:lang w:eastAsia="es-MX"/>
              </w:rPr>
            </w:pPr>
          </w:p>
        </w:tc>
        <w:tc>
          <w:tcPr>
            <w:tcW w:w="478" w:type="pct"/>
            <w:vMerge/>
            <w:vAlign w:val="center"/>
            <w:hideMark/>
          </w:tcPr>
          <w:p w:rsidR="00C056B3" w:rsidRDefault="00C056B3" w:rsidP="001C2926">
            <w:pPr>
              <w:rPr>
                <w:rFonts w:ascii="Calibri" w:hAnsi="Calibri"/>
                <w:color w:val="000000"/>
                <w:sz w:val="22"/>
                <w:lang w:eastAsia="es-MX"/>
              </w:rPr>
            </w:pPr>
          </w:p>
        </w:tc>
        <w:tc>
          <w:tcPr>
            <w:tcW w:w="548" w:type="pct"/>
            <w:vMerge/>
            <w:vAlign w:val="center"/>
            <w:hideMark/>
          </w:tcPr>
          <w:p w:rsidR="00C056B3" w:rsidRDefault="00C056B3" w:rsidP="001C2926">
            <w:pPr>
              <w:rPr>
                <w:rFonts w:ascii="Calibri" w:hAnsi="Calibri"/>
                <w:color w:val="000000"/>
                <w:sz w:val="22"/>
                <w:lang w:eastAsia="es-MX"/>
              </w:rPr>
            </w:pPr>
          </w:p>
        </w:tc>
        <w:tc>
          <w:tcPr>
            <w:tcW w:w="470" w:type="pct"/>
            <w:vMerge/>
            <w:vAlign w:val="center"/>
            <w:hideMark/>
          </w:tcPr>
          <w:p w:rsidR="00C056B3" w:rsidRDefault="00C056B3" w:rsidP="001C2926">
            <w:pPr>
              <w:rPr>
                <w:rFonts w:ascii="Calibri" w:hAnsi="Calibri"/>
                <w:color w:val="000000"/>
                <w:sz w:val="22"/>
                <w:lang w:eastAsia="es-MX"/>
              </w:rPr>
            </w:pPr>
          </w:p>
        </w:tc>
        <w:tc>
          <w:tcPr>
            <w:tcW w:w="1147" w:type="pct"/>
            <w:vAlign w:val="center"/>
            <w:hideMark/>
          </w:tcPr>
          <w:p w:rsidR="00C056B3" w:rsidRPr="00F653D9" w:rsidRDefault="00C056B3" w:rsidP="001C2926">
            <w:pPr>
              <w:autoSpaceDN w:val="0"/>
              <w:jc w:val="both"/>
              <w:rPr>
                <w:rFonts w:ascii="Calibri" w:hAnsi="Calibri"/>
                <w:color w:val="000000"/>
                <w:sz w:val="16"/>
                <w:lang w:eastAsia="es-MX"/>
              </w:rPr>
            </w:pPr>
            <w:r w:rsidRPr="00F653D9">
              <w:rPr>
                <w:rFonts w:ascii="Calibri" w:hAnsi="Calibri"/>
                <w:color w:val="000000"/>
                <w:sz w:val="16"/>
                <w:szCs w:val="22"/>
                <w:lang w:eastAsia="es-MX"/>
              </w:rPr>
              <w:t>Soporte técnico en el servicio de la nube pública del fabricante</w:t>
            </w:r>
          </w:p>
        </w:tc>
        <w:tc>
          <w:tcPr>
            <w:tcW w:w="324" w:type="pc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ign w:val="center"/>
            <w:hideMark/>
          </w:tcPr>
          <w:p w:rsidR="00C056B3" w:rsidRDefault="00C056B3" w:rsidP="001C2926">
            <w:pPr>
              <w:rPr>
                <w:sz w:val="24"/>
              </w:rPr>
            </w:pPr>
          </w:p>
        </w:tc>
        <w:tc>
          <w:tcPr>
            <w:tcW w:w="763" w:type="pct"/>
            <w:vMerge/>
            <w:vAlign w:val="center"/>
            <w:hideMark/>
          </w:tcPr>
          <w:p w:rsidR="00C056B3" w:rsidRDefault="00C056B3" w:rsidP="001C2926">
            <w:pPr>
              <w:rPr>
                <w:sz w:val="24"/>
              </w:rPr>
            </w:pPr>
          </w:p>
        </w:tc>
        <w:tc>
          <w:tcPr>
            <w:tcW w:w="698" w:type="pct"/>
            <w:vMerge/>
            <w:vAlign w:val="center"/>
            <w:hideMark/>
          </w:tcPr>
          <w:p w:rsidR="00C056B3" w:rsidRDefault="00C056B3" w:rsidP="001C2926">
            <w:pPr>
              <w:rPr>
                <w:sz w:val="24"/>
              </w:rPr>
            </w:pPr>
          </w:p>
        </w:tc>
      </w:tr>
      <w:tr w:rsidR="00C056B3" w:rsidTr="001C2926">
        <w:trPr>
          <w:trHeight w:val="1367"/>
        </w:trPr>
        <w:tc>
          <w:tcPr>
            <w:tcW w:w="223" w:type="pct"/>
            <w:vMerge/>
            <w:vAlign w:val="center"/>
            <w:hideMark/>
          </w:tcPr>
          <w:p w:rsidR="00C056B3" w:rsidRDefault="00C056B3" w:rsidP="001C2926">
            <w:pPr>
              <w:rPr>
                <w:rFonts w:ascii="Calibri" w:hAnsi="Calibri"/>
                <w:color w:val="000000"/>
                <w:sz w:val="22"/>
                <w:lang w:eastAsia="es-MX"/>
              </w:rPr>
            </w:pPr>
          </w:p>
        </w:tc>
        <w:tc>
          <w:tcPr>
            <w:tcW w:w="478" w:type="pct"/>
            <w:vMerge/>
            <w:vAlign w:val="center"/>
            <w:hideMark/>
          </w:tcPr>
          <w:p w:rsidR="00C056B3" w:rsidRDefault="00C056B3" w:rsidP="001C2926">
            <w:pPr>
              <w:rPr>
                <w:rFonts w:ascii="Calibri" w:hAnsi="Calibri"/>
                <w:color w:val="000000"/>
                <w:sz w:val="22"/>
                <w:lang w:eastAsia="es-MX"/>
              </w:rPr>
            </w:pPr>
          </w:p>
        </w:tc>
        <w:tc>
          <w:tcPr>
            <w:tcW w:w="548" w:type="pct"/>
            <w:vMerge/>
            <w:vAlign w:val="center"/>
            <w:hideMark/>
          </w:tcPr>
          <w:p w:rsidR="00C056B3" w:rsidRDefault="00C056B3" w:rsidP="001C2926">
            <w:pPr>
              <w:rPr>
                <w:rFonts w:ascii="Calibri" w:hAnsi="Calibri"/>
                <w:color w:val="000000"/>
                <w:sz w:val="22"/>
                <w:lang w:eastAsia="es-MX"/>
              </w:rPr>
            </w:pPr>
          </w:p>
        </w:tc>
        <w:tc>
          <w:tcPr>
            <w:tcW w:w="470" w:type="pct"/>
            <w:vMerge/>
            <w:vAlign w:val="center"/>
            <w:hideMark/>
          </w:tcPr>
          <w:p w:rsidR="00C056B3" w:rsidRDefault="00C056B3" w:rsidP="001C2926">
            <w:pPr>
              <w:rPr>
                <w:rFonts w:ascii="Calibri" w:hAnsi="Calibri"/>
                <w:color w:val="000000"/>
                <w:sz w:val="22"/>
                <w:lang w:eastAsia="es-MX"/>
              </w:rPr>
            </w:pPr>
          </w:p>
        </w:tc>
        <w:tc>
          <w:tcPr>
            <w:tcW w:w="1147" w:type="pct"/>
            <w:vAlign w:val="center"/>
            <w:hideMark/>
          </w:tcPr>
          <w:p w:rsidR="00C056B3" w:rsidRPr="00F653D9" w:rsidRDefault="00C056B3" w:rsidP="001C2926">
            <w:pPr>
              <w:autoSpaceDN w:val="0"/>
              <w:jc w:val="both"/>
              <w:rPr>
                <w:rFonts w:ascii="Calibri" w:hAnsi="Calibri"/>
                <w:color w:val="000000"/>
                <w:sz w:val="16"/>
                <w:lang w:eastAsia="es-MX"/>
              </w:rPr>
            </w:pPr>
            <w:r w:rsidRPr="00F653D9">
              <w:rPr>
                <w:rFonts w:ascii="Calibri" w:hAnsi="Calibri"/>
                <w:color w:val="000000"/>
                <w:sz w:val="16"/>
                <w:szCs w:val="22"/>
                <w:lang w:eastAsia="es-MX"/>
              </w:rPr>
              <w:t xml:space="preserve">Experiencia en la integración a nivel desarrollo entre los servicios en la nube del Fabricante e infraestructura </w:t>
            </w:r>
            <w:r>
              <w:rPr>
                <w:rFonts w:ascii="Calibri" w:hAnsi="Calibri"/>
                <w:color w:val="000000"/>
                <w:sz w:val="16"/>
                <w:szCs w:val="22"/>
                <w:lang w:eastAsia="es-MX"/>
              </w:rPr>
              <w:t>de servicios de cómputo en la nube pública de los servicios solicitados por el Instituto.</w:t>
            </w:r>
          </w:p>
        </w:tc>
        <w:tc>
          <w:tcPr>
            <w:tcW w:w="324" w:type="pc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ign w:val="center"/>
            <w:hideMark/>
          </w:tcPr>
          <w:p w:rsidR="00C056B3" w:rsidRDefault="00C056B3" w:rsidP="001C2926">
            <w:pPr>
              <w:rPr>
                <w:sz w:val="24"/>
              </w:rPr>
            </w:pPr>
          </w:p>
        </w:tc>
        <w:tc>
          <w:tcPr>
            <w:tcW w:w="763" w:type="pct"/>
            <w:vMerge/>
            <w:vAlign w:val="center"/>
            <w:hideMark/>
          </w:tcPr>
          <w:p w:rsidR="00C056B3" w:rsidRDefault="00C056B3" w:rsidP="001C2926">
            <w:pPr>
              <w:rPr>
                <w:sz w:val="24"/>
              </w:rPr>
            </w:pPr>
          </w:p>
        </w:tc>
        <w:tc>
          <w:tcPr>
            <w:tcW w:w="698" w:type="pct"/>
            <w:vMerge/>
            <w:vAlign w:val="center"/>
            <w:hideMark/>
          </w:tcPr>
          <w:p w:rsidR="00C056B3" w:rsidRDefault="00C056B3" w:rsidP="001C2926">
            <w:pPr>
              <w:rPr>
                <w:sz w:val="24"/>
              </w:rPr>
            </w:pPr>
          </w:p>
        </w:tc>
      </w:tr>
      <w:tr w:rsidR="00C056B3" w:rsidTr="001C2926">
        <w:trPr>
          <w:trHeight w:val="995"/>
        </w:trPr>
        <w:tc>
          <w:tcPr>
            <w:tcW w:w="5000" w:type="pct"/>
            <w:gridSpan w:val="9"/>
            <w:vAlign w:val="center"/>
          </w:tcPr>
          <w:p w:rsidR="00C056B3" w:rsidRDefault="00C056B3" w:rsidP="001C2926">
            <w:pPr>
              <w:rPr>
                <w:rFonts w:asciiTheme="minorHAnsi" w:hAnsiTheme="minorHAnsi" w:cs="Arial"/>
                <w:b/>
                <w:kern w:val="32"/>
                <w:sz w:val="22"/>
                <w:szCs w:val="22"/>
                <w:lang w:val="es-ES"/>
              </w:rPr>
            </w:pPr>
            <w:r>
              <w:rPr>
                <w:rFonts w:asciiTheme="minorHAnsi" w:hAnsiTheme="minorHAnsi" w:cs="Arial"/>
                <w:b/>
                <w:kern w:val="32"/>
                <w:sz w:val="22"/>
                <w:szCs w:val="22"/>
                <w:lang w:val="es-ES"/>
              </w:rPr>
              <w:t>C</w:t>
            </w:r>
            <w:r w:rsidRPr="001D10F8">
              <w:rPr>
                <w:rFonts w:asciiTheme="minorHAnsi" w:hAnsiTheme="minorHAnsi" w:cs="Arial"/>
                <w:b/>
                <w:kern w:val="32"/>
                <w:sz w:val="22"/>
                <w:szCs w:val="22"/>
                <w:lang w:val="es-ES"/>
              </w:rPr>
              <w:t>ontacto de referencia para corroborar la información:</w:t>
            </w:r>
          </w:p>
          <w:p w:rsidR="00C056B3" w:rsidRPr="001D10F8" w:rsidRDefault="00C056B3" w:rsidP="001C2926">
            <w:pPr>
              <w:rPr>
                <w:rFonts w:asciiTheme="minorHAnsi" w:hAnsiTheme="minorHAnsi" w:cs="Arial"/>
                <w:kern w:val="32"/>
                <w:sz w:val="22"/>
                <w:szCs w:val="22"/>
                <w:lang w:val="es-ES"/>
              </w:rPr>
            </w:pPr>
            <w:r w:rsidRPr="001D10F8">
              <w:rPr>
                <w:rFonts w:asciiTheme="minorHAnsi" w:hAnsiTheme="minorHAnsi" w:cs="Arial"/>
                <w:kern w:val="32"/>
                <w:sz w:val="22"/>
                <w:szCs w:val="22"/>
                <w:lang w:val="es-ES"/>
              </w:rPr>
              <w:t>Nombre:</w:t>
            </w:r>
          </w:p>
          <w:p w:rsidR="00C056B3" w:rsidRPr="001D10F8" w:rsidRDefault="00C056B3" w:rsidP="001C2926">
            <w:pPr>
              <w:rPr>
                <w:rFonts w:asciiTheme="minorHAnsi" w:hAnsiTheme="minorHAnsi" w:cs="Arial"/>
                <w:kern w:val="32"/>
                <w:sz w:val="22"/>
                <w:szCs w:val="22"/>
                <w:lang w:val="es-ES"/>
              </w:rPr>
            </w:pPr>
            <w:r w:rsidRPr="001D10F8">
              <w:rPr>
                <w:rFonts w:asciiTheme="minorHAnsi" w:hAnsiTheme="minorHAnsi" w:cs="Arial"/>
                <w:kern w:val="32"/>
                <w:sz w:val="22"/>
                <w:szCs w:val="22"/>
                <w:lang w:val="es-ES"/>
              </w:rPr>
              <w:t>Cargo:</w:t>
            </w:r>
          </w:p>
          <w:p w:rsidR="00C056B3" w:rsidRPr="001D10F8" w:rsidRDefault="00C056B3" w:rsidP="001C2926">
            <w:pPr>
              <w:rPr>
                <w:rFonts w:asciiTheme="minorHAnsi" w:hAnsiTheme="minorHAnsi" w:cs="Arial"/>
                <w:kern w:val="32"/>
                <w:sz w:val="22"/>
                <w:szCs w:val="22"/>
                <w:lang w:val="es-ES"/>
              </w:rPr>
            </w:pPr>
            <w:r w:rsidRPr="001D10F8">
              <w:rPr>
                <w:rFonts w:asciiTheme="minorHAnsi" w:hAnsiTheme="minorHAnsi" w:cs="Arial"/>
                <w:kern w:val="32"/>
                <w:sz w:val="22"/>
                <w:szCs w:val="22"/>
                <w:lang w:val="es-ES"/>
              </w:rPr>
              <w:t>Teléfono:</w:t>
            </w:r>
          </w:p>
          <w:p w:rsidR="00C056B3" w:rsidRDefault="00C056B3" w:rsidP="001C2926">
            <w:pPr>
              <w:rPr>
                <w:sz w:val="24"/>
              </w:rPr>
            </w:pPr>
            <w:r w:rsidRPr="001D10F8">
              <w:rPr>
                <w:rFonts w:asciiTheme="minorHAnsi" w:hAnsiTheme="minorHAnsi" w:cs="Arial"/>
                <w:kern w:val="32"/>
                <w:sz w:val="22"/>
                <w:szCs w:val="22"/>
                <w:lang w:val="es-ES"/>
              </w:rPr>
              <w:t>Correo electrónico:</w:t>
            </w:r>
          </w:p>
        </w:tc>
      </w:tr>
      <w:tr w:rsidR="00C056B3" w:rsidTr="001C2926">
        <w:trPr>
          <w:trHeight w:val="600"/>
        </w:trPr>
        <w:tc>
          <w:tcPr>
            <w:tcW w:w="223" w:type="pct"/>
            <w:vMerge w:val="restar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2</w:t>
            </w:r>
          </w:p>
        </w:tc>
        <w:tc>
          <w:tcPr>
            <w:tcW w:w="478" w:type="pct"/>
            <w:vMerge w:val="restar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548" w:type="pct"/>
            <w:vMerge w:val="restar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470" w:type="pct"/>
            <w:vMerge w:val="restar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1147" w:type="pct"/>
            <w:vAlign w:val="center"/>
            <w:hideMark/>
          </w:tcPr>
          <w:p w:rsidR="00C056B3" w:rsidRPr="00F653D9" w:rsidRDefault="00C056B3" w:rsidP="001C2926">
            <w:pPr>
              <w:autoSpaceDN w:val="0"/>
              <w:jc w:val="both"/>
              <w:rPr>
                <w:rFonts w:ascii="Calibri" w:hAnsi="Calibri"/>
                <w:color w:val="000000"/>
                <w:sz w:val="16"/>
                <w:lang w:eastAsia="es-MX"/>
              </w:rPr>
            </w:pPr>
            <w:r w:rsidRPr="00F653D9">
              <w:rPr>
                <w:rFonts w:ascii="Calibri" w:hAnsi="Calibri"/>
                <w:color w:val="000000"/>
                <w:sz w:val="16"/>
                <w:szCs w:val="22"/>
                <w:lang w:eastAsia="es-MX"/>
              </w:rPr>
              <w:t>Administración de servicios en la nube pública del fabricante del servicio ofertado</w:t>
            </w:r>
          </w:p>
        </w:tc>
        <w:tc>
          <w:tcPr>
            <w:tcW w:w="324" w:type="pc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restart"/>
            <w:vAlign w:val="center"/>
            <w:hideMark/>
          </w:tcPr>
          <w:p w:rsidR="00C056B3" w:rsidRDefault="00C056B3" w:rsidP="001C2926">
            <w:pPr>
              <w:rPr>
                <w:sz w:val="24"/>
              </w:rPr>
            </w:pPr>
          </w:p>
        </w:tc>
        <w:tc>
          <w:tcPr>
            <w:tcW w:w="763" w:type="pct"/>
            <w:vMerge w:val="restart"/>
            <w:vAlign w:val="center"/>
            <w:hideMark/>
          </w:tcPr>
          <w:p w:rsidR="00C056B3" w:rsidRDefault="00C056B3" w:rsidP="001C2926">
            <w:pPr>
              <w:rPr>
                <w:sz w:val="24"/>
              </w:rPr>
            </w:pPr>
          </w:p>
        </w:tc>
        <w:tc>
          <w:tcPr>
            <w:tcW w:w="698" w:type="pct"/>
            <w:vMerge w:val="restart"/>
            <w:vAlign w:val="center"/>
            <w:hideMark/>
          </w:tcPr>
          <w:p w:rsidR="00C056B3" w:rsidRDefault="00C056B3" w:rsidP="001C2926">
            <w:pPr>
              <w:rPr>
                <w:sz w:val="24"/>
              </w:rPr>
            </w:pPr>
          </w:p>
        </w:tc>
      </w:tr>
      <w:tr w:rsidR="00C056B3" w:rsidTr="001C2926">
        <w:trPr>
          <w:trHeight w:val="698"/>
        </w:trPr>
        <w:tc>
          <w:tcPr>
            <w:tcW w:w="223" w:type="pct"/>
            <w:vMerge/>
            <w:vAlign w:val="center"/>
            <w:hideMark/>
          </w:tcPr>
          <w:p w:rsidR="00C056B3" w:rsidRDefault="00C056B3" w:rsidP="001C2926">
            <w:pPr>
              <w:rPr>
                <w:rFonts w:ascii="Calibri" w:hAnsi="Calibri"/>
                <w:color w:val="000000"/>
                <w:sz w:val="22"/>
                <w:lang w:eastAsia="es-MX"/>
              </w:rPr>
            </w:pPr>
          </w:p>
        </w:tc>
        <w:tc>
          <w:tcPr>
            <w:tcW w:w="478" w:type="pct"/>
            <w:vMerge/>
            <w:vAlign w:val="center"/>
            <w:hideMark/>
          </w:tcPr>
          <w:p w:rsidR="00C056B3" w:rsidRDefault="00C056B3" w:rsidP="001C2926">
            <w:pPr>
              <w:rPr>
                <w:rFonts w:ascii="Calibri" w:hAnsi="Calibri"/>
                <w:color w:val="000000"/>
                <w:sz w:val="22"/>
                <w:lang w:eastAsia="es-MX"/>
              </w:rPr>
            </w:pPr>
          </w:p>
        </w:tc>
        <w:tc>
          <w:tcPr>
            <w:tcW w:w="548" w:type="pct"/>
            <w:vMerge/>
            <w:vAlign w:val="center"/>
            <w:hideMark/>
          </w:tcPr>
          <w:p w:rsidR="00C056B3" w:rsidRDefault="00C056B3" w:rsidP="001C2926">
            <w:pPr>
              <w:rPr>
                <w:rFonts w:ascii="Calibri" w:hAnsi="Calibri"/>
                <w:color w:val="000000"/>
                <w:sz w:val="22"/>
                <w:lang w:eastAsia="es-MX"/>
              </w:rPr>
            </w:pPr>
          </w:p>
        </w:tc>
        <w:tc>
          <w:tcPr>
            <w:tcW w:w="470" w:type="pct"/>
            <w:vMerge/>
            <w:vAlign w:val="center"/>
            <w:hideMark/>
          </w:tcPr>
          <w:p w:rsidR="00C056B3" w:rsidRDefault="00C056B3" w:rsidP="001C2926">
            <w:pPr>
              <w:rPr>
                <w:rFonts w:ascii="Calibri" w:hAnsi="Calibri"/>
                <w:color w:val="000000"/>
                <w:sz w:val="22"/>
                <w:lang w:eastAsia="es-MX"/>
              </w:rPr>
            </w:pPr>
          </w:p>
        </w:tc>
        <w:tc>
          <w:tcPr>
            <w:tcW w:w="1147" w:type="pct"/>
            <w:vAlign w:val="center"/>
            <w:hideMark/>
          </w:tcPr>
          <w:p w:rsidR="00C056B3" w:rsidRPr="00F653D9" w:rsidRDefault="00C056B3" w:rsidP="001C2926">
            <w:pPr>
              <w:autoSpaceDN w:val="0"/>
              <w:jc w:val="both"/>
              <w:rPr>
                <w:rFonts w:ascii="Calibri" w:hAnsi="Calibri"/>
                <w:color w:val="000000"/>
                <w:sz w:val="16"/>
                <w:lang w:eastAsia="es-MX"/>
              </w:rPr>
            </w:pPr>
            <w:r w:rsidRPr="00F653D9">
              <w:rPr>
                <w:rFonts w:ascii="Calibri" w:hAnsi="Calibri"/>
                <w:color w:val="000000"/>
                <w:sz w:val="16"/>
                <w:szCs w:val="22"/>
                <w:lang w:eastAsia="es-MX"/>
              </w:rPr>
              <w:t>Soporte técnico en el servicio de la nube pública del fabricante</w:t>
            </w:r>
          </w:p>
        </w:tc>
        <w:tc>
          <w:tcPr>
            <w:tcW w:w="324" w:type="pc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ign w:val="center"/>
            <w:hideMark/>
          </w:tcPr>
          <w:p w:rsidR="00C056B3" w:rsidRDefault="00C056B3" w:rsidP="001C2926">
            <w:pPr>
              <w:rPr>
                <w:sz w:val="24"/>
              </w:rPr>
            </w:pPr>
          </w:p>
        </w:tc>
        <w:tc>
          <w:tcPr>
            <w:tcW w:w="763" w:type="pct"/>
            <w:vMerge/>
            <w:vAlign w:val="center"/>
            <w:hideMark/>
          </w:tcPr>
          <w:p w:rsidR="00C056B3" w:rsidRDefault="00C056B3" w:rsidP="001C2926">
            <w:pPr>
              <w:rPr>
                <w:sz w:val="24"/>
              </w:rPr>
            </w:pPr>
          </w:p>
        </w:tc>
        <w:tc>
          <w:tcPr>
            <w:tcW w:w="698" w:type="pct"/>
            <w:vMerge/>
            <w:vAlign w:val="center"/>
            <w:hideMark/>
          </w:tcPr>
          <w:p w:rsidR="00C056B3" w:rsidRDefault="00C056B3" w:rsidP="001C2926">
            <w:pPr>
              <w:rPr>
                <w:sz w:val="24"/>
              </w:rPr>
            </w:pPr>
          </w:p>
        </w:tc>
      </w:tr>
      <w:tr w:rsidR="00C056B3" w:rsidTr="001C2926">
        <w:trPr>
          <w:trHeight w:val="1367"/>
        </w:trPr>
        <w:tc>
          <w:tcPr>
            <w:tcW w:w="223" w:type="pct"/>
            <w:vMerge/>
            <w:vAlign w:val="center"/>
            <w:hideMark/>
          </w:tcPr>
          <w:p w:rsidR="00C056B3" w:rsidRDefault="00C056B3" w:rsidP="001C2926">
            <w:pPr>
              <w:rPr>
                <w:rFonts w:ascii="Calibri" w:hAnsi="Calibri"/>
                <w:color w:val="000000"/>
                <w:sz w:val="22"/>
                <w:lang w:eastAsia="es-MX"/>
              </w:rPr>
            </w:pPr>
          </w:p>
        </w:tc>
        <w:tc>
          <w:tcPr>
            <w:tcW w:w="478" w:type="pct"/>
            <w:vMerge/>
            <w:vAlign w:val="center"/>
            <w:hideMark/>
          </w:tcPr>
          <w:p w:rsidR="00C056B3" w:rsidRDefault="00C056B3" w:rsidP="001C2926">
            <w:pPr>
              <w:rPr>
                <w:rFonts w:ascii="Calibri" w:hAnsi="Calibri"/>
                <w:color w:val="000000"/>
                <w:sz w:val="22"/>
                <w:lang w:eastAsia="es-MX"/>
              </w:rPr>
            </w:pPr>
          </w:p>
        </w:tc>
        <w:tc>
          <w:tcPr>
            <w:tcW w:w="548" w:type="pct"/>
            <w:vMerge/>
            <w:vAlign w:val="center"/>
            <w:hideMark/>
          </w:tcPr>
          <w:p w:rsidR="00C056B3" w:rsidRDefault="00C056B3" w:rsidP="001C2926">
            <w:pPr>
              <w:rPr>
                <w:rFonts w:ascii="Calibri" w:hAnsi="Calibri"/>
                <w:color w:val="000000"/>
                <w:sz w:val="22"/>
                <w:lang w:eastAsia="es-MX"/>
              </w:rPr>
            </w:pPr>
          </w:p>
        </w:tc>
        <w:tc>
          <w:tcPr>
            <w:tcW w:w="470" w:type="pct"/>
            <w:vMerge/>
            <w:vAlign w:val="center"/>
            <w:hideMark/>
          </w:tcPr>
          <w:p w:rsidR="00C056B3" w:rsidRDefault="00C056B3" w:rsidP="001C2926">
            <w:pPr>
              <w:rPr>
                <w:rFonts w:ascii="Calibri" w:hAnsi="Calibri"/>
                <w:color w:val="000000"/>
                <w:sz w:val="22"/>
                <w:lang w:eastAsia="es-MX"/>
              </w:rPr>
            </w:pPr>
          </w:p>
        </w:tc>
        <w:tc>
          <w:tcPr>
            <w:tcW w:w="1147" w:type="pct"/>
            <w:vAlign w:val="center"/>
            <w:hideMark/>
          </w:tcPr>
          <w:p w:rsidR="00C056B3" w:rsidRPr="00F653D9" w:rsidRDefault="00C056B3" w:rsidP="001C2926">
            <w:pPr>
              <w:autoSpaceDN w:val="0"/>
              <w:jc w:val="both"/>
              <w:rPr>
                <w:rFonts w:ascii="Calibri" w:hAnsi="Calibri"/>
                <w:color w:val="000000"/>
                <w:sz w:val="16"/>
                <w:lang w:eastAsia="es-MX"/>
              </w:rPr>
            </w:pPr>
            <w:r w:rsidRPr="00F653D9">
              <w:rPr>
                <w:rFonts w:ascii="Calibri" w:hAnsi="Calibri"/>
                <w:color w:val="000000"/>
                <w:sz w:val="16"/>
                <w:szCs w:val="22"/>
                <w:lang w:eastAsia="es-MX"/>
              </w:rPr>
              <w:t xml:space="preserve">Experiencia en la integración a nivel desarrollo entre los servicios en la nube del Fabricante e infraestructura </w:t>
            </w:r>
            <w:r>
              <w:rPr>
                <w:rFonts w:ascii="Calibri" w:hAnsi="Calibri"/>
                <w:color w:val="000000"/>
                <w:sz w:val="16"/>
                <w:szCs w:val="22"/>
                <w:lang w:eastAsia="es-MX"/>
              </w:rPr>
              <w:t>de servicios de cómputo en la nube pública de los servicios solicitados por el Instituto.</w:t>
            </w:r>
          </w:p>
        </w:tc>
        <w:tc>
          <w:tcPr>
            <w:tcW w:w="324" w:type="pc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ign w:val="center"/>
            <w:hideMark/>
          </w:tcPr>
          <w:p w:rsidR="00C056B3" w:rsidRDefault="00C056B3" w:rsidP="001C2926">
            <w:pPr>
              <w:rPr>
                <w:sz w:val="24"/>
              </w:rPr>
            </w:pPr>
          </w:p>
        </w:tc>
        <w:tc>
          <w:tcPr>
            <w:tcW w:w="763" w:type="pct"/>
            <w:vMerge/>
            <w:vAlign w:val="center"/>
            <w:hideMark/>
          </w:tcPr>
          <w:p w:rsidR="00C056B3" w:rsidRDefault="00C056B3" w:rsidP="001C2926">
            <w:pPr>
              <w:rPr>
                <w:sz w:val="24"/>
              </w:rPr>
            </w:pPr>
          </w:p>
        </w:tc>
        <w:tc>
          <w:tcPr>
            <w:tcW w:w="698" w:type="pct"/>
            <w:vMerge/>
            <w:vAlign w:val="center"/>
            <w:hideMark/>
          </w:tcPr>
          <w:p w:rsidR="00C056B3" w:rsidRDefault="00C056B3" w:rsidP="001C2926">
            <w:pPr>
              <w:rPr>
                <w:sz w:val="24"/>
              </w:rPr>
            </w:pPr>
          </w:p>
        </w:tc>
      </w:tr>
      <w:tr w:rsidR="00C056B3" w:rsidTr="001C2926">
        <w:trPr>
          <w:trHeight w:val="1367"/>
        </w:trPr>
        <w:tc>
          <w:tcPr>
            <w:tcW w:w="5000" w:type="pct"/>
            <w:gridSpan w:val="9"/>
            <w:vAlign w:val="center"/>
          </w:tcPr>
          <w:p w:rsidR="00C056B3" w:rsidRDefault="00C056B3" w:rsidP="001C2926">
            <w:pPr>
              <w:rPr>
                <w:rFonts w:asciiTheme="minorHAnsi" w:hAnsiTheme="minorHAnsi" w:cs="Arial"/>
                <w:b/>
                <w:kern w:val="32"/>
                <w:sz w:val="22"/>
                <w:szCs w:val="22"/>
                <w:lang w:val="es-ES"/>
              </w:rPr>
            </w:pPr>
            <w:r>
              <w:rPr>
                <w:rFonts w:asciiTheme="minorHAnsi" w:hAnsiTheme="minorHAnsi" w:cs="Arial"/>
                <w:b/>
                <w:kern w:val="32"/>
                <w:sz w:val="22"/>
                <w:szCs w:val="22"/>
                <w:lang w:val="es-ES"/>
              </w:rPr>
              <w:t>C</w:t>
            </w:r>
            <w:r w:rsidRPr="001D10F8">
              <w:rPr>
                <w:rFonts w:asciiTheme="minorHAnsi" w:hAnsiTheme="minorHAnsi" w:cs="Arial"/>
                <w:b/>
                <w:kern w:val="32"/>
                <w:sz w:val="22"/>
                <w:szCs w:val="22"/>
                <w:lang w:val="es-ES"/>
              </w:rPr>
              <w:t>ontacto de referencia para corroborar la información:</w:t>
            </w:r>
          </w:p>
          <w:p w:rsidR="00C056B3" w:rsidRPr="001D10F8" w:rsidRDefault="00C056B3" w:rsidP="001C2926">
            <w:pPr>
              <w:rPr>
                <w:rFonts w:asciiTheme="minorHAnsi" w:hAnsiTheme="minorHAnsi" w:cs="Arial"/>
                <w:kern w:val="32"/>
                <w:sz w:val="22"/>
                <w:szCs w:val="22"/>
                <w:lang w:val="es-ES"/>
              </w:rPr>
            </w:pPr>
            <w:r w:rsidRPr="001D10F8">
              <w:rPr>
                <w:rFonts w:asciiTheme="minorHAnsi" w:hAnsiTheme="minorHAnsi" w:cs="Arial"/>
                <w:kern w:val="32"/>
                <w:sz w:val="22"/>
                <w:szCs w:val="22"/>
                <w:lang w:val="es-ES"/>
              </w:rPr>
              <w:t>Nombre:</w:t>
            </w:r>
          </w:p>
          <w:p w:rsidR="00C056B3" w:rsidRPr="001D10F8" w:rsidRDefault="00C056B3" w:rsidP="001C2926">
            <w:pPr>
              <w:rPr>
                <w:rFonts w:asciiTheme="minorHAnsi" w:hAnsiTheme="minorHAnsi" w:cs="Arial"/>
                <w:kern w:val="32"/>
                <w:sz w:val="22"/>
                <w:szCs w:val="22"/>
                <w:lang w:val="es-ES"/>
              </w:rPr>
            </w:pPr>
            <w:r w:rsidRPr="001D10F8">
              <w:rPr>
                <w:rFonts w:asciiTheme="minorHAnsi" w:hAnsiTheme="minorHAnsi" w:cs="Arial"/>
                <w:kern w:val="32"/>
                <w:sz w:val="22"/>
                <w:szCs w:val="22"/>
                <w:lang w:val="es-ES"/>
              </w:rPr>
              <w:t>Cargo:</w:t>
            </w:r>
          </w:p>
          <w:p w:rsidR="00C056B3" w:rsidRPr="001D10F8" w:rsidRDefault="00C056B3" w:rsidP="001C2926">
            <w:pPr>
              <w:rPr>
                <w:rFonts w:asciiTheme="minorHAnsi" w:hAnsiTheme="minorHAnsi" w:cs="Arial"/>
                <w:kern w:val="32"/>
                <w:sz w:val="22"/>
                <w:szCs w:val="22"/>
                <w:lang w:val="es-ES"/>
              </w:rPr>
            </w:pPr>
            <w:r w:rsidRPr="001D10F8">
              <w:rPr>
                <w:rFonts w:asciiTheme="minorHAnsi" w:hAnsiTheme="minorHAnsi" w:cs="Arial"/>
                <w:kern w:val="32"/>
                <w:sz w:val="22"/>
                <w:szCs w:val="22"/>
                <w:lang w:val="es-ES"/>
              </w:rPr>
              <w:t>Teléfono:</w:t>
            </w:r>
          </w:p>
          <w:p w:rsidR="00C056B3" w:rsidRDefault="00C056B3" w:rsidP="001C2926">
            <w:pPr>
              <w:rPr>
                <w:sz w:val="24"/>
              </w:rPr>
            </w:pPr>
            <w:r w:rsidRPr="001D10F8">
              <w:rPr>
                <w:rFonts w:asciiTheme="minorHAnsi" w:hAnsiTheme="minorHAnsi" w:cs="Arial"/>
                <w:kern w:val="32"/>
                <w:sz w:val="22"/>
                <w:szCs w:val="22"/>
                <w:lang w:val="es-ES"/>
              </w:rPr>
              <w:t>Correo electrónico:</w:t>
            </w:r>
          </w:p>
        </w:tc>
      </w:tr>
      <w:tr w:rsidR="00C056B3" w:rsidTr="001C2926">
        <w:trPr>
          <w:trHeight w:val="600"/>
        </w:trPr>
        <w:tc>
          <w:tcPr>
            <w:tcW w:w="223" w:type="pct"/>
            <w:vMerge w:val="restar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3</w:t>
            </w:r>
          </w:p>
        </w:tc>
        <w:tc>
          <w:tcPr>
            <w:tcW w:w="478" w:type="pct"/>
            <w:vMerge w:val="restar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548" w:type="pct"/>
            <w:vMerge w:val="restar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470" w:type="pct"/>
            <w:vMerge w:val="restar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1147" w:type="pct"/>
            <w:vAlign w:val="center"/>
            <w:hideMark/>
          </w:tcPr>
          <w:p w:rsidR="00C056B3" w:rsidRPr="00F653D9" w:rsidRDefault="00C056B3" w:rsidP="001C2926">
            <w:pPr>
              <w:autoSpaceDN w:val="0"/>
              <w:jc w:val="both"/>
              <w:rPr>
                <w:rFonts w:ascii="Calibri" w:hAnsi="Calibri"/>
                <w:color w:val="000000"/>
                <w:sz w:val="16"/>
                <w:lang w:eastAsia="es-MX"/>
              </w:rPr>
            </w:pPr>
            <w:r w:rsidRPr="00F653D9">
              <w:rPr>
                <w:rFonts w:ascii="Calibri" w:hAnsi="Calibri"/>
                <w:color w:val="000000"/>
                <w:sz w:val="16"/>
                <w:szCs w:val="22"/>
                <w:lang w:eastAsia="es-MX"/>
              </w:rPr>
              <w:t>Administración de servicios en la nube pública del fabricante del servicio ofertado</w:t>
            </w:r>
          </w:p>
        </w:tc>
        <w:tc>
          <w:tcPr>
            <w:tcW w:w="324" w:type="pc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restart"/>
            <w:vAlign w:val="center"/>
            <w:hideMark/>
          </w:tcPr>
          <w:p w:rsidR="00C056B3" w:rsidRDefault="00C056B3" w:rsidP="001C2926">
            <w:pPr>
              <w:rPr>
                <w:sz w:val="24"/>
              </w:rPr>
            </w:pPr>
          </w:p>
        </w:tc>
        <w:tc>
          <w:tcPr>
            <w:tcW w:w="763" w:type="pct"/>
            <w:vMerge w:val="restart"/>
            <w:vAlign w:val="center"/>
            <w:hideMark/>
          </w:tcPr>
          <w:p w:rsidR="00C056B3" w:rsidRDefault="00C056B3" w:rsidP="001C2926">
            <w:pPr>
              <w:rPr>
                <w:sz w:val="24"/>
              </w:rPr>
            </w:pPr>
          </w:p>
        </w:tc>
        <w:tc>
          <w:tcPr>
            <w:tcW w:w="698" w:type="pct"/>
            <w:vMerge w:val="restart"/>
            <w:vAlign w:val="center"/>
            <w:hideMark/>
          </w:tcPr>
          <w:p w:rsidR="00C056B3" w:rsidRDefault="00C056B3" w:rsidP="001C2926">
            <w:pPr>
              <w:rPr>
                <w:sz w:val="24"/>
              </w:rPr>
            </w:pPr>
          </w:p>
        </w:tc>
      </w:tr>
      <w:tr w:rsidR="00C056B3" w:rsidTr="001C2926">
        <w:trPr>
          <w:trHeight w:val="580"/>
        </w:trPr>
        <w:tc>
          <w:tcPr>
            <w:tcW w:w="223" w:type="pct"/>
            <w:vMerge/>
            <w:vAlign w:val="center"/>
            <w:hideMark/>
          </w:tcPr>
          <w:p w:rsidR="00C056B3" w:rsidRDefault="00C056B3" w:rsidP="001C2926">
            <w:pPr>
              <w:rPr>
                <w:rFonts w:ascii="Calibri" w:hAnsi="Calibri"/>
                <w:color w:val="000000"/>
                <w:sz w:val="22"/>
                <w:lang w:eastAsia="es-MX"/>
              </w:rPr>
            </w:pPr>
          </w:p>
        </w:tc>
        <w:tc>
          <w:tcPr>
            <w:tcW w:w="478" w:type="pct"/>
            <w:vMerge/>
            <w:vAlign w:val="center"/>
            <w:hideMark/>
          </w:tcPr>
          <w:p w:rsidR="00C056B3" w:rsidRDefault="00C056B3" w:rsidP="001C2926">
            <w:pPr>
              <w:rPr>
                <w:rFonts w:ascii="Calibri" w:hAnsi="Calibri"/>
                <w:color w:val="000000"/>
                <w:sz w:val="22"/>
                <w:lang w:eastAsia="es-MX"/>
              </w:rPr>
            </w:pPr>
          </w:p>
        </w:tc>
        <w:tc>
          <w:tcPr>
            <w:tcW w:w="548" w:type="pct"/>
            <w:vMerge/>
            <w:vAlign w:val="center"/>
            <w:hideMark/>
          </w:tcPr>
          <w:p w:rsidR="00C056B3" w:rsidRDefault="00C056B3" w:rsidP="001C2926">
            <w:pPr>
              <w:rPr>
                <w:rFonts w:ascii="Calibri" w:hAnsi="Calibri"/>
                <w:color w:val="000000"/>
                <w:sz w:val="22"/>
                <w:lang w:eastAsia="es-MX"/>
              </w:rPr>
            </w:pPr>
          </w:p>
        </w:tc>
        <w:tc>
          <w:tcPr>
            <w:tcW w:w="470" w:type="pct"/>
            <w:vMerge/>
            <w:vAlign w:val="center"/>
            <w:hideMark/>
          </w:tcPr>
          <w:p w:rsidR="00C056B3" w:rsidRDefault="00C056B3" w:rsidP="001C2926">
            <w:pPr>
              <w:rPr>
                <w:rFonts w:ascii="Calibri" w:hAnsi="Calibri"/>
                <w:color w:val="000000"/>
                <w:sz w:val="22"/>
                <w:lang w:eastAsia="es-MX"/>
              </w:rPr>
            </w:pPr>
          </w:p>
        </w:tc>
        <w:tc>
          <w:tcPr>
            <w:tcW w:w="1147" w:type="pct"/>
            <w:vAlign w:val="center"/>
            <w:hideMark/>
          </w:tcPr>
          <w:p w:rsidR="00C056B3" w:rsidRPr="00F653D9" w:rsidRDefault="00C056B3" w:rsidP="001C2926">
            <w:pPr>
              <w:autoSpaceDN w:val="0"/>
              <w:jc w:val="both"/>
              <w:rPr>
                <w:rFonts w:ascii="Calibri" w:hAnsi="Calibri"/>
                <w:color w:val="000000"/>
                <w:sz w:val="16"/>
                <w:lang w:eastAsia="es-MX"/>
              </w:rPr>
            </w:pPr>
            <w:r w:rsidRPr="00F653D9">
              <w:rPr>
                <w:rFonts w:ascii="Calibri" w:hAnsi="Calibri"/>
                <w:color w:val="000000"/>
                <w:sz w:val="16"/>
                <w:szCs w:val="22"/>
                <w:lang w:eastAsia="es-MX"/>
              </w:rPr>
              <w:t>Soporte técnico en el servicio de la nube pública del fabricante</w:t>
            </w:r>
          </w:p>
        </w:tc>
        <w:tc>
          <w:tcPr>
            <w:tcW w:w="324" w:type="pc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ign w:val="center"/>
            <w:hideMark/>
          </w:tcPr>
          <w:p w:rsidR="00C056B3" w:rsidRDefault="00C056B3" w:rsidP="001C2926">
            <w:pPr>
              <w:rPr>
                <w:sz w:val="24"/>
              </w:rPr>
            </w:pPr>
          </w:p>
        </w:tc>
        <w:tc>
          <w:tcPr>
            <w:tcW w:w="763" w:type="pct"/>
            <w:vMerge/>
            <w:vAlign w:val="center"/>
            <w:hideMark/>
          </w:tcPr>
          <w:p w:rsidR="00C056B3" w:rsidRDefault="00C056B3" w:rsidP="001C2926">
            <w:pPr>
              <w:rPr>
                <w:sz w:val="24"/>
              </w:rPr>
            </w:pPr>
          </w:p>
        </w:tc>
        <w:tc>
          <w:tcPr>
            <w:tcW w:w="698" w:type="pct"/>
            <w:vMerge/>
            <w:vAlign w:val="center"/>
            <w:hideMark/>
          </w:tcPr>
          <w:p w:rsidR="00C056B3" w:rsidRDefault="00C056B3" w:rsidP="001C2926">
            <w:pPr>
              <w:rPr>
                <w:sz w:val="24"/>
              </w:rPr>
            </w:pPr>
          </w:p>
        </w:tc>
      </w:tr>
      <w:tr w:rsidR="00C056B3" w:rsidTr="001C2926">
        <w:trPr>
          <w:trHeight w:val="1367"/>
        </w:trPr>
        <w:tc>
          <w:tcPr>
            <w:tcW w:w="223" w:type="pct"/>
            <w:vMerge/>
            <w:vAlign w:val="center"/>
            <w:hideMark/>
          </w:tcPr>
          <w:p w:rsidR="00C056B3" w:rsidRDefault="00C056B3" w:rsidP="001C2926">
            <w:pPr>
              <w:rPr>
                <w:rFonts w:ascii="Calibri" w:hAnsi="Calibri"/>
                <w:color w:val="000000"/>
                <w:sz w:val="22"/>
                <w:lang w:eastAsia="es-MX"/>
              </w:rPr>
            </w:pPr>
          </w:p>
        </w:tc>
        <w:tc>
          <w:tcPr>
            <w:tcW w:w="478" w:type="pct"/>
            <w:vMerge/>
            <w:vAlign w:val="center"/>
            <w:hideMark/>
          </w:tcPr>
          <w:p w:rsidR="00C056B3" w:rsidRDefault="00C056B3" w:rsidP="001C2926">
            <w:pPr>
              <w:rPr>
                <w:rFonts w:ascii="Calibri" w:hAnsi="Calibri"/>
                <w:color w:val="000000"/>
                <w:sz w:val="22"/>
                <w:lang w:eastAsia="es-MX"/>
              </w:rPr>
            </w:pPr>
          </w:p>
        </w:tc>
        <w:tc>
          <w:tcPr>
            <w:tcW w:w="548" w:type="pct"/>
            <w:vMerge/>
            <w:vAlign w:val="center"/>
            <w:hideMark/>
          </w:tcPr>
          <w:p w:rsidR="00C056B3" w:rsidRDefault="00C056B3" w:rsidP="001C2926">
            <w:pPr>
              <w:rPr>
                <w:rFonts w:ascii="Calibri" w:hAnsi="Calibri"/>
                <w:color w:val="000000"/>
                <w:sz w:val="22"/>
                <w:lang w:eastAsia="es-MX"/>
              </w:rPr>
            </w:pPr>
          </w:p>
        </w:tc>
        <w:tc>
          <w:tcPr>
            <w:tcW w:w="470" w:type="pct"/>
            <w:vMerge/>
            <w:vAlign w:val="center"/>
            <w:hideMark/>
          </w:tcPr>
          <w:p w:rsidR="00C056B3" w:rsidRDefault="00C056B3" w:rsidP="001C2926">
            <w:pPr>
              <w:rPr>
                <w:rFonts w:ascii="Calibri" w:hAnsi="Calibri"/>
                <w:color w:val="000000"/>
                <w:sz w:val="22"/>
                <w:lang w:eastAsia="es-MX"/>
              </w:rPr>
            </w:pPr>
          </w:p>
        </w:tc>
        <w:tc>
          <w:tcPr>
            <w:tcW w:w="1147" w:type="pct"/>
            <w:vAlign w:val="center"/>
            <w:hideMark/>
          </w:tcPr>
          <w:p w:rsidR="00C056B3" w:rsidRPr="00F653D9" w:rsidRDefault="00C056B3" w:rsidP="001C2926">
            <w:pPr>
              <w:autoSpaceDN w:val="0"/>
              <w:jc w:val="both"/>
              <w:rPr>
                <w:rFonts w:ascii="Calibri" w:hAnsi="Calibri"/>
                <w:color w:val="000000"/>
                <w:sz w:val="16"/>
                <w:lang w:eastAsia="es-MX"/>
              </w:rPr>
            </w:pPr>
            <w:r w:rsidRPr="00F653D9">
              <w:rPr>
                <w:rFonts w:ascii="Calibri" w:hAnsi="Calibri"/>
                <w:color w:val="000000"/>
                <w:sz w:val="16"/>
                <w:szCs w:val="22"/>
                <w:lang w:eastAsia="es-MX"/>
              </w:rPr>
              <w:t xml:space="preserve">Experiencia en la integración a nivel desarrollo entre los servicios en la nube del Fabricante e infraestructura </w:t>
            </w:r>
            <w:r>
              <w:rPr>
                <w:rFonts w:ascii="Calibri" w:hAnsi="Calibri"/>
                <w:color w:val="000000"/>
                <w:sz w:val="16"/>
                <w:szCs w:val="22"/>
                <w:lang w:eastAsia="es-MX"/>
              </w:rPr>
              <w:t>de servicios de cómputo en la nube pública de los servicios solicitados por el Instituto.</w:t>
            </w:r>
          </w:p>
        </w:tc>
        <w:tc>
          <w:tcPr>
            <w:tcW w:w="324" w:type="pct"/>
            <w:vAlign w:val="center"/>
            <w:hideMark/>
          </w:tcPr>
          <w:p w:rsidR="00C056B3" w:rsidRDefault="00C056B3" w:rsidP="001C2926">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ign w:val="center"/>
            <w:hideMark/>
          </w:tcPr>
          <w:p w:rsidR="00C056B3" w:rsidRDefault="00C056B3" w:rsidP="001C2926">
            <w:pPr>
              <w:rPr>
                <w:sz w:val="24"/>
              </w:rPr>
            </w:pPr>
          </w:p>
        </w:tc>
        <w:tc>
          <w:tcPr>
            <w:tcW w:w="763" w:type="pct"/>
            <w:vMerge/>
            <w:vAlign w:val="center"/>
            <w:hideMark/>
          </w:tcPr>
          <w:p w:rsidR="00C056B3" w:rsidRDefault="00C056B3" w:rsidP="001C2926">
            <w:pPr>
              <w:rPr>
                <w:sz w:val="24"/>
              </w:rPr>
            </w:pPr>
          </w:p>
        </w:tc>
        <w:tc>
          <w:tcPr>
            <w:tcW w:w="698" w:type="pct"/>
            <w:vMerge/>
            <w:vAlign w:val="center"/>
            <w:hideMark/>
          </w:tcPr>
          <w:p w:rsidR="00C056B3" w:rsidRDefault="00C056B3" w:rsidP="001C2926">
            <w:pPr>
              <w:rPr>
                <w:sz w:val="24"/>
              </w:rPr>
            </w:pPr>
          </w:p>
        </w:tc>
      </w:tr>
      <w:tr w:rsidR="00C056B3" w:rsidTr="001C2926">
        <w:trPr>
          <w:trHeight w:val="1367"/>
        </w:trPr>
        <w:tc>
          <w:tcPr>
            <w:tcW w:w="5000" w:type="pct"/>
            <w:gridSpan w:val="9"/>
            <w:vAlign w:val="center"/>
          </w:tcPr>
          <w:p w:rsidR="00C056B3" w:rsidRDefault="00C056B3" w:rsidP="001C2926">
            <w:pPr>
              <w:rPr>
                <w:rFonts w:asciiTheme="minorHAnsi" w:hAnsiTheme="minorHAnsi" w:cs="Arial"/>
                <w:b/>
                <w:kern w:val="32"/>
                <w:sz w:val="22"/>
                <w:szCs w:val="22"/>
                <w:lang w:val="es-ES"/>
              </w:rPr>
            </w:pPr>
            <w:r>
              <w:rPr>
                <w:rFonts w:asciiTheme="minorHAnsi" w:hAnsiTheme="minorHAnsi" w:cs="Arial"/>
                <w:b/>
                <w:kern w:val="32"/>
                <w:sz w:val="22"/>
                <w:szCs w:val="22"/>
                <w:lang w:val="es-ES"/>
              </w:rPr>
              <w:lastRenderedPageBreak/>
              <w:t>C</w:t>
            </w:r>
            <w:r w:rsidRPr="001D10F8">
              <w:rPr>
                <w:rFonts w:asciiTheme="minorHAnsi" w:hAnsiTheme="minorHAnsi" w:cs="Arial"/>
                <w:b/>
                <w:kern w:val="32"/>
                <w:sz w:val="22"/>
                <w:szCs w:val="22"/>
                <w:lang w:val="es-ES"/>
              </w:rPr>
              <w:t>ontacto de referencia para corroborar la información:</w:t>
            </w:r>
          </w:p>
          <w:p w:rsidR="00C056B3" w:rsidRPr="001D10F8" w:rsidRDefault="00C056B3" w:rsidP="001C2926">
            <w:pPr>
              <w:rPr>
                <w:rFonts w:asciiTheme="minorHAnsi" w:hAnsiTheme="minorHAnsi" w:cs="Arial"/>
                <w:kern w:val="32"/>
                <w:sz w:val="22"/>
                <w:szCs w:val="22"/>
                <w:lang w:val="es-ES"/>
              </w:rPr>
            </w:pPr>
            <w:r w:rsidRPr="001D10F8">
              <w:rPr>
                <w:rFonts w:asciiTheme="minorHAnsi" w:hAnsiTheme="minorHAnsi" w:cs="Arial"/>
                <w:kern w:val="32"/>
                <w:sz w:val="22"/>
                <w:szCs w:val="22"/>
                <w:lang w:val="es-ES"/>
              </w:rPr>
              <w:t>Nombre:</w:t>
            </w:r>
          </w:p>
          <w:p w:rsidR="00C056B3" w:rsidRPr="001D10F8" w:rsidRDefault="00C056B3" w:rsidP="001C2926">
            <w:pPr>
              <w:rPr>
                <w:rFonts w:asciiTheme="minorHAnsi" w:hAnsiTheme="minorHAnsi" w:cs="Arial"/>
                <w:kern w:val="32"/>
                <w:sz w:val="22"/>
                <w:szCs w:val="22"/>
                <w:lang w:val="es-ES"/>
              </w:rPr>
            </w:pPr>
            <w:r w:rsidRPr="001D10F8">
              <w:rPr>
                <w:rFonts w:asciiTheme="minorHAnsi" w:hAnsiTheme="minorHAnsi" w:cs="Arial"/>
                <w:kern w:val="32"/>
                <w:sz w:val="22"/>
                <w:szCs w:val="22"/>
                <w:lang w:val="es-ES"/>
              </w:rPr>
              <w:t>Cargo:</w:t>
            </w:r>
          </w:p>
          <w:p w:rsidR="00C056B3" w:rsidRPr="001D10F8" w:rsidRDefault="00C056B3" w:rsidP="001C2926">
            <w:pPr>
              <w:rPr>
                <w:rFonts w:asciiTheme="minorHAnsi" w:hAnsiTheme="minorHAnsi" w:cs="Arial"/>
                <w:kern w:val="32"/>
                <w:sz w:val="22"/>
                <w:szCs w:val="22"/>
                <w:lang w:val="es-ES"/>
              </w:rPr>
            </w:pPr>
            <w:r w:rsidRPr="001D10F8">
              <w:rPr>
                <w:rFonts w:asciiTheme="minorHAnsi" w:hAnsiTheme="minorHAnsi" w:cs="Arial"/>
                <w:kern w:val="32"/>
                <w:sz w:val="22"/>
                <w:szCs w:val="22"/>
                <w:lang w:val="es-ES"/>
              </w:rPr>
              <w:t>Teléfono:</w:t>
            </w:r>
          </w:p>
          <w:p w:rsidR="00C056B3" w:rsidRDefault="00C056B3" w:rsidP="001C2926">
            <w:pPr>
              <w:rPr>
                <w:sz w:val="24"/>
              </w:rPr>
            </w:pPr>
            <w:r w:rsidRPr="001D10F8">
              <w:rPr>
                <w:rFonts w:asciiTheme="minorHAnsi" w:hAnsiTheme="minorHAnsi" w:cs="Arial"/>
                <w:kern w:val="32"/>
                <w:sz w:val="22"/>
                <w:szCs w:val="22"/>
                <w:lang w:val="es-ES"/>
              </w:rPr>
              <w:t>Correo electrónico:</w:t>
            </w:r>
          </w:p>
        </w:tc>
      </w:tr>
    </w:tbl>
    <w:p w:rsidR="00983F39" w:rsidRDefault="00983F39">
      <w:pPr>
        <w:rPr>
          <w:rFonts w:ascii="Arial" w:hAnsi="Arial" w:cs="Arial"/>
          <w:color w:val="CC0066"/>
          <w:kern w:val="32"/>
          <w:sz w:val="24"/>
          <w:lang w:val="es-ES"/>
        </w:rPr>
      </w:pPr>
    </w:p>
    <w:p w:rsidR="00983F39" w:rsidRDefault="00983F39">
      <w:pPr>
        <w:rPr>
          <w:rFonts w:ascii="Arial" w:hAnsi="Arial" w:cs="Arial"/>
          <w:color w:val="CC0066"/>
          <w:kern w:val="32"/>
          <w:sz w:val="24"/>
          <w:lang w:val="es-ES"/>
        </w:rPr>
      </w:pPr>
    </w:p>
    <w:p w:rsidR="00983F39" w:rsidRDefault="00983F39">
      <w:pPr>
        <w:rPr>
          <w:rFonts w:ascii="Arial" w:hAnsi="Arial" w:cs="Arial"/>
          <w:color w:val="CC0066"/>
          <w:kern w:val="32"/>
          <w:sz w:val="24"/>
          <w:lang w:val="es-ES"/>
        </w:rPr>
      </w:pPr>
    </w:p>
    <w:p w:rsidR="00983F39" w:rsidRDefault="00983F39">
      <w:pPr>
        <w:rPr>
          <w:rFonts w:ascii="Arial" w:hAnsi="Arial" w:cs="Arial"/>
          <w:color w:val="CC0066"/>
          <w:kern w:val="32"/>
          <w:sz w:val="24"/>
          <w:lang w:val="es-ES"/>
        </w:rPr>
      </w:pPr>
    </w:p>
    <w:p w:rsidR="00983F39" w:rsidRDefault="00983F39">
      <w:pPr>
        <w:rPr>
          <w:rFonts w:ascii="Arial" w:hAnsi="Arial" w:cs="Arial"/>
          <w:color w:val="CC0066"/>
          <w:kern w:val="32"/>
          <w:sz w:val="24"/>
          <w:lang w:val="es-ES"/>
        </w:rPr>
      </w:pPr>
    </w:p>
    <w:p w:rsidR="00983F39" w:rsidRDefault="00983F39">
      <w:pPr>
        <w:rPr>
          <w:rFonts w:ascii="Arial" w:hAnsi="Arial" w:cs="Arial"/>
          <w:color w:val="CC0066"/>
          <w:kern w:val="32"/>
          <w:sz w:val="24"/>
          <w:lang w:val="es-ES"/>
        </w:rPr>
      </w:pPr>
    </w:p>
    <w:p w:rsidR="00983F39" w:rsidRDefault="00983F39">
      <w:pPr>
        <w:rPr>
          <w:rFonts w:ascii="Arial" w:hAnsi="Arial" w:cs="Arial"/>
          <w:b/>
          <w:color w:val="CC0066"/>
          <w:kern w:val="32"/>
          <w:sz w:val="32"/>
          <w:szCs w:val="32"/>
          <w:lang w:val="es-ES"/>
        </w:rPr>
      </w:pPr>
      <w:bookmarkStart w:id="983" w:name="_Toc512432276"/>
      <w:r>
        <w:rPr>
          <w:rFonts w:cs="Arial"/>
          <w:color w:val="CC0066"/>
          <w:kern w:val="32"/>
          <w:sz w:val="32"/>
          <w:szCs w:val="32"/>
        </w:rPr>
        <w:br w:type="page"/>
      </w:r>
    </w:p>
    <w:p w:rsidR="00827564" w:rsidRPr="00C42201" w:rsidRDefault="00827564" w:rsidP="00C42201">
      <w:pPr>
        <w:pStyle w:val="Ttulo1"/>
        <w:rPr>
          <w:rFonts w:cs="Arial"/>
          <w:color w:val="CC0066"/>
          <w:kern w:val="32"/>
          <w:sz w:val="32"/>
          <w:szCs w:val="32"/>
        </w:rPr>
      </w:pPr>
      <w:r w:rsidRPr="00A608B2">
        <w:rPr>
          <w:rFonts w:cs="Arial"/>
          <w:color w:val="CC0066"/>
          <w:kern w:val="32"/>
          <w:sz w:val="32"/>
          <w:szCs w:val="32"/>
        </w:rPr>
        <w:lastRenderedPageBreak/>
        <w:t>ANEXO 2</w:t>
      </w:r>
      <w:bookmarkEnd w:id="983"/>
    </w:p>
    <w:p w:rsidR="00A608B2" w:rsidRPr="00A608B2" w:rsidRDefault="00A608B2" w:rsidP="00A608B2">
      <w:pPr>
        <w:rPr>
          <w:lang w:val="es-ES"/>
        </w:rPr>
      </w:pPr>
    </w:p>
    <w:p w:rsidR="00827564" w:rsidRPr="00B32BE7" w:rsidRDefault="00827564" w:rsidP="00827564">
      <w:pPr>
        <w:shd w:val="clear" w:color="auto" w:fill="D9D9D9" w:themeFill="background1" w:themeFillShade="D9"/>
        <w:jc w:val="center"/>
        <w:rPr>
          <w:rFonts w:ascii="Arial" w:hAnsi="Arial" w:cs="Arial"/>
          <w:b/>
          <w:sz w:val="28"/>
        </w:rPr>
      </w:pPr>
      <w:r w:rsidRPr="00B32BE7">
        <w:rPr>
          <w:rFonts w:ascii="Arial" w:hAnsi="Arial" w:cs="Arial"/>
          <w:b/>
          <w:sz w:val="28"/>
        </w:rPr>
        <w:t>Acreditación de existencia legal y personalidad jurídica del LICITANTE</w:t>
      </w:r>
    </w:p>
    <w:p w:rsidR="00827564" w:rsidRPr="00A650F2" w:rsidRDefault="00827564" w:rsidP="00827564">
      <w:pPr>
        <w:jc w:val="both"/>
        <w:rPr>
          <w:rFonts w:ascii="Arial" w:hAnsi="Arial" w:cs="Arial"/>
        </w:rPr>
      </w:pPr>
    </w:p>
    <w:p w:rsidR="00827564" w:rsidRPr="00226BF3" w:rsidRDefault="00827564" w:rsidP="00827564">
      <w:pPr>
        <w:jc w:val="both"/>
        <w:rPr>
          <w:rFonts w:ascii="Arial" w:hAnsi="Arial" w:cs="Arial"/>
          <w:szCs w:val="22"/>
        </w:rPr>
      </w:pPr>
      <w:r w:rsidRPr="00A650F2">
        <w:rPr>
          <w:rFonts w:ascii="Arial" w:hAnsi="Arial" w:cs="Arial"/>
        </w:rPr>
        <w:t xml:space="preserve">[______(nombre)_________],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w:t>
      </w:r>
      <w:r w:rsidR="00D664E4" w:rsidRPr="00A650F2">
        <w:rPr>
          <w:rFonts w:ascii="Arial" w:hAnsi="Arial" w:cs="Arial"/>
        </w:rPr>
        <w:t>licitación</w:t>
      </w:r>
      <w:r w:rsidRPr="00A650F2">
        <w:rPr>
          <w:rFonts w:ascii="Arial" w:hAnsi="Arial" w:cs="Arial"/>
        </w:rPr>
        <w:t xml:space="preserve">, a nombre y representación </w:t>
      </w:r>
      <w:proofErr w:type="gramStart"/>
      <w:r w:rsidRPr="00A650F2">
        <w:rPr>
          <w:rFonts w:ascii="Arial" w:hAnsi="Arial" w:cs="Arial"/>
        </w:rPr>
        <w:t>de:[</w:t>
      </w:r>
      <w:proofErr w:type="gramEnd"/>
      <w:r w:rsidRPr="00A650F2">
        <w:rPr>
          <w:rFonts w:ascii="Arial" w:hAnsi="Arial" w:cs="Arial"/>
        </w:rPr>
        <w:t xml:space="preserve"> _______(</w:t>
      </w:r>
      <w:r w:rsidRPr="00226BF3">
        <w:rPr>
          <w:rFonts w:ascii="Arial" w:hAnsi="Arial" w:cs="Arial"/>
          <w:szCs w:val="22"/>
        </w:rPr>
        <w:t>persona física o moral)__________].</w:t>
      </w:r>
    </w:p>
    <w:p w:rsidR="00827564" w:rsidRPr="00226BF3" w:rsidRDefault="00827564" w:rsidP="00827564">
      <w:pPr>
        <w:jc w:val="both"/>
        <w:rPr>
          <w:rFonts w:ascii="Arial" w:hAnsi="Arial" w:cs="Arial"/>
          <w:szCs w:val="22"/>
        </w:rPr>
      </w:pPr>
    </w:p>
    <w:p w:rsidR="00827564" w:rsidRPr="00226BF3" w:rsidRDefault="00D664E4" w:rsidP="00827564">
      <w:pPr>
        <w:jc w:val="both"/>
        <w:rPr>
          <w:rFonts w:ascii="Arial" w:hAnsi="Arial" w:cs="Arial"/>
          <w:szCs w:val="22"/>
        </w:rPr>
      </w:pPr>
      <w:r>
        <w:rPr>
          <w:rFonts w:ascii="Arial" w:hAnsi="Arial" w:cs="Arial"/>
          <w:szCs w:val="22"/>
        </w:rPr>
        <w:t>Licitación Pública</w:t>
      </w:r>
      <w:r w:rsidR="00827564" w:rsidRPr="00226BF3">
        <w:rPr>
          <w:rFonts w:ascii="Arial" w:hAnsi="Arial" w:cs="Arial"/>
          <w:szCs w:val="22"/>
        </w:rPr>
        <w:t xml:space="preserve"> Nacional, No.: _____________</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26BF3">
        <w:rPr>
          <w:rFonts w:ascii="Arial" w:hAnsi="Arial" w:cs="Arial"/>
          <w:szCs w:val="22"/>
        </w:rPr>
        <w:t xml:space="preserve">Registro Federal de Contribuyentes: </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t>Delegación o Municipio:</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Relación de </w:t>
      </w:r>
      <w:proofErr w:type="gramStart"/>
      <w:r w:rsidRPr="00226BF3">
        <w:rPr>
          <w:rFonts w:ascii="Arial" w:hAnsi="Arial" w:cs="Arial"/>
          <w:szCs w:val="22"/>
        </w:rPr>
        <w:t>accionistas.-</w:t>
      </w:r>
      <w:proofErr w:type="gramEnd"/>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rsidR="00827564" w:rsidRPr="00226BF3" w:rsidRDefault="00827564" w:rsidP="00827564">
      <w:pPr>
        <w:tabs>
          <w:tab w:val="left" w:pos="5103"/>
          <w:tab w:val="left" w:pos="7655"/>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rsidR="00827564" w:rsidRPr="00226BF3" w:rsidRDefault="00827564" w:rsidP="00827564">
      <w:pPr>
        <w:tabs>
          <w:tab w:val="left" w:pos="5103"/>
          <w:tab w:val="left" w:pos="7655"/>
        </w:tabs>
        <w:jc w:val="center"/>
        <w:rPr>
          <w:rFonts w:ascii="Arial" w:hAnsi="Arial" w:cs="Arial"/>
          <w:szCs w:val="22"/>
        </w:rPr>
      </w:pPr>
    </w:p>
    <w:p w:rsidR="00827564" w:rsidRPr="00226BF3" w:rsidRDefault="00827564" w:rsidP="00827564">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827564" w:rsidRPr="00226BF3" w:rsidRDefault="00827564" w:rsidP="00827564">
      <w:pPr>
        <w:tabs>
          <w:tab w:val="left" w:pos="5103"/>
          <w:tab w:val="left" w:pos="7655"/>
        </w:tabs>
        <w:jc w:val="center"/>
        <w:rPr>
          <w:rFonts w:ascii="Arial" w:hAnsi="Arial" w:cs="Arial"/>
        </w:rPr>
      </w:pPr>
      <w:r w:rsidRPr="00226BF3">
        <w:rPr>
          <w:rFonts w:ascii="Arial" w:hAnsi="Arial" w:cs="Arial"/>
        </w:rPr>
        <w:t xml:space="preserve"> (Lugar y fecha)</w:t>
      </w:r>
    </w:p>
    <w:p w:rsidR="00827564" w:rsidRPr="00226BF3" w:rsidRDefault="00827564" w:rsidP="00827564">
      <w:pPr>
        <w:tabs>
          <w:tab w:val="left" w:pos="5103"/>
          <w:tab w:val="left" w:pos="7655"/>
        </w:tabs>
        <w:jc w:val="center"/>
        <w:rPr>
          <w:rFonts w:ascii="Arial" w:hAnsi="Arial" w:cs="Arial"/>
        </w:rPr>
      </w:pPr>
      <w:r w:rsidRPr="00226BF3">
        <w:rPr>
          <w:rFonts w:ascii="Arial" w:hAnsi="Arial" w:cs="Arial"/>
        </w:rPr>
        <w:t>Protesto lo necesario</w:t>
      </w:r>
    </w:p>
    <w:p w:rsidR="00827564" w:rsidRPr="00226BF3" w:rsidRDefault="00827564" w:rsidP="00827564">
      <w:pPr>
        <w:pStyle w:val="Textoindependiente"/>
        <w:jc w:val="center"/>
        <w:rPr>
          <w:rFonts w:cs="Arial"/>
          <w:b/>
          <w:bCs/>
          <w:sz w:val="20"/>
        </w:rPr>
      </w:pPr>
      <w:r w:rsidRPr="00226BF3">
        <w:rPr>
          <w:rFonts w:cs="Arial"/>
          <w:sz w:val="20"/>
        </w:rPr>
        <w:t>(Nombre y firma del representante legal)</w:t>
      </w:r>
    </w:p>
    <w:p w:rsidR="00827564" w:rsidRPr="00226BF3" w:rsidRDefault="00827564" w:rsidP="00525FB9">
      <w:pPr>
        <w:pStyle w:val="Textosinformato"/>
        <w:ind w:left="851" w:hanging="851"/>
        <w:jc w:val="both"/>
        <w:rPr>
          <w:rFonts w:ascii="Arial" w:hAnsi="Arial" w:cs="Arial"/>
          <w:sz w:val="18"/>
          <w:szCs w:val="22"/>
        </w:rPr>
      </w:pPr>
      <w:r w:rsidRPr="00226BF3">
        <w:rPr>
          <w:rFonts w:ascii="Arial" w:hAnsi="Arial" w:cs="Arial"/>
          <w:b/>
          <w:sz w:val="18"/>
          <w:szCs w:val="22"/>
          <w:u w:val="single"/>
        </w:rPr>
        <w:t>Nota:</w:t>
      </w:r>
      <w:r w:rsidRPr="00226BF3">
        <w:rPr>
          <w:rFonts w:ascii="Arial" w:hAnsi="Arial" w:cs="Arial"/>
          <w:sz w:val="18"/>
          <w:szCs w:val="22"/>
        </w:rPr>
        <w:tab/>
        <w:t>El presente formato podrá ser reproducido por cada participante en el modo que estime conveniente, debiendo respetar su contenido, preferentemente, en el orden indicado.</w:t>
      </w:r>
    </w:p>
    <w:bookmarkEnd w:id="965"/>
    <w:bookmarkEnd w:id="966"/>
    <w:bookmarkEnd w:id="967"/>
    <w:bookmarkEnd w:id="968"/>
    <w:p w:rsidR="007C57D0" w:rsidRDefault="007C57D0" w:rsidP="007C57D0">
      <w:pPr>
        <w:pStyle w:val="Ttulo1"/>
        <w:rPr>
          <w:rFonts w:cs="Arial"/>
          <w:color w:val="CC0066"/>
          <w:kern w:val="32"/>
          <w:sz w:val="32"/>
          <w:szCs w:val="32"/>
        </w:rPr>
      </w:pPr>
    </w:p>
    <w:p w:rsidR="007C57D0" w:rsidRPr="00330948" w:rsidRDefault="007C57D0" w:rsidP="007C57D0">
      <w:pPr>
        <w:pStyle w:val="Ttulo1"/>
        <w:rPr>
          <w:rFonts w:cs="Arial"/>
          <w:color w:val="CC0066"/>
          <w:kern w:val="32"/>
          <w:sz w:val="32"/>
          <w:szCs w:val="32"/>
        </w:rPr>
      </w:pPr>
      <w:bookmarkStart w:id="984" w:name="_Toc496883356"/>
      <w:bookmarkStart w:id="985" w:name="_Toc512432277"/>
      <w:r w:rsidRPr="00330948">
        <w:rPr>
          <w:rFonts w:cs="Arial"/>
          <w:color w:val="CC0066"/>
          <w:kern w:val="32"/>
          <w:sz w:val="32"/>
          <w:szCs w:val="32"/>
        </w:rPr>
        <w:t>ANEXO 3</w:t>
      </w:r>
      <w:r>
        <w:rPr>
          <w:rFonts w:cs="Arial"/>
          <w:color w:val="CC0066"/>
          <w:kern w:val="32"/>
          <w:sz w:val="32"/>
          <w:szCs w:val="32"/>
        </w:rPr>
        <w:t xml:space="preserve"> “A”</w:t>
      </w:r>
      <w:bookmarkEnd w:id="984"/>
      <w:bookmarkEnd w:id="985"/>
    </w:p>
    <w:p w:rsidR="00DC106B" w:rsidRPr="00AC354B" w:rsidRDefault="00DC106B" w:rsidP="00DC106B">
      <w:pPr>
        <w:shd w:val="clear" w:color="auto" w:fill="D9D9D9" w:themeFill="background1" w:themeFillShade="D9"/>
        <w:jc w:val="center"/>
        <w:rPr>
          <w:rFonts w:ascii="Arial" w:hAnsi="Arial" w:cs="Arial"/>
          <w:b/>
          <w:sz w:val="28"/>
        </w:rPr>
      </w:pPr>
      <w:r w:rsidRPr="00AC354B">
        <w:rPr>
          <w:rFonts w:ascii="Arial" w:hAnsi="Arial" w:cs="Arial"/>
          <w:b/>
          <w:sz w:val="28"/>
        </w:rPr>
        <w:t>Manifestación de no encontrarse en alguno de los supuestos establecidos en los artículos 59 y 79 del REGLAMENTO.</w:t>
      </w:r>
    </w:p>
    <w:p w:rsidR="00DC106B" w:rsidRPr="00AC354B" w:rsidRDefault="00DC106B" w:rsidP="00DC106B">
      <w:pPr>
        <w:pStyle w:val="Textosinformato"/>
        <w:ind w:right="281"/>
        <w:jc w:val="both"/>
        <w:rPr>
          <w:rFonts w:ascii="Arial" w:hAnsi="Arial" w:cs="Arial"/>
          <w:b/>
          <w:bCs/>
          <w:sz w:val="22"/>
          <w:szCs w:val="22"/>
        </w:rPr>
      </w:pPr>
    </w:p>
    <w:p w:rsidR="00DC106B" w:rsidRPr="00AC354B" w:rsidRDefault="00DC106B" w:rsidP="00DC106B">
      <w:pPr>
        <w:pStyle w:val="Textosinformato"/>
        <w:ind w:right="281"/>
        <w:jc w:val="both"/>
        <w:rPr>
          <w:rFonts w:ascii="Arial" w:hAnsi="Arial" w:cs="Arial"/>
          <w:b/>
          <w:bCs/>
          <w:sz w:val="22"/>
          <w:szCs w:val="22"/>
        </w:rPr>
      </w:pPr>
    </w:p>
    <w:p w:rsidR="00DC106B" w:rsidRPr="00AC354B" w:rsidRDefault="00DC106B" w:rsidP="00DC106B">
      <w:pPr>
        <w:jc w:val="right"/>
        <w:rPr>
          <w:rFonts w:ascii="Arial" w:hAnsi="Arial" w:cs="Arial"/>
          <w:sz w:val="22"/>
          <w:szCs w:val="22"/>
        </w:rPr>
      </w:pPr>
      <w:r w:rsidRPr="002119B4">
        <w:rPr>
          <w:rFonts w:ascii="Arial" w:hAnsi="Arial" w:cs="Arial"/>
          <w:sz w:val="22"/>
          <w:szCs w:val="22"/>
        </w:rPr>
        <w:t xml:space="preserve">Ciudad de México, a ____ de _____________ </w:t>
      </w:r>
      <w:proofErr w:type="spellStart"/>
      <w:r w:rsidRPr="002119B4">
        <w:rPr>
          <w:rFonts w:ascii="Arial" w:hAnsi="Arial" w:cs="Arial"/>
          <w:sz w:val="22"/>
          <w:szCs w:val="22"/>
        </w:rPr>
        <w:t>de</w:t>
      </w:r>
      <w:proofErr w:type="spellEnd"/>
      <w:r w:rsidRPr="002119B4">
        <w:rPr>
          <w:rFonts w:ascii="Arial" w:hAnsi="Arial" w:cs="Arial"/>
          <w:sz w:val="22"/>
          <w:szCs w:val="22"/>
        </w:rPr>
        <w:t xml:space="preserve"> 201</w:t>
      </w:r>
      <w:r w:rsidR="00A11FC3" w:rsidRPr="002119B4">
        <w:rPr>
          <w:rFonts w:ascii="Arial" w:hAnsi="Arial" w:cs="Arial"/>
          <w:sz w:val="22"/>
          <w:szCs w:val="22"/>
        </w:rPr>
        <w:t>8</w:t>
      </w:r>
      <w:r w:rsidRPr="002119B4">
        <w:rPr>
          <w:rFonts w:ascii="Arial" w:hAnsi="Arial" w:cs="Arial"/>
          <w:sz w:val="22"/>
          <w:szCs w:val="22"/>
        </w:rPr>
        <w:t>.</w:t>
      </w:r>
    </w:p>
    <w:p w:rsidR="00DC106B" w:rsidRPr="00AC354B" w:rsidRDefault="00DC106B" w:rsidP="00DC106B">
      <w:pPr>
        <w:pStyle w:val="Textosinformato"/>
        <w:ind w:right="281"/>
        <w:jc w:val="both"/>
        <w:rPr>
          <w:rFonts w:ascii="Arial" w:hAnsi="Arial" w:cs="Arial"/>
          <w:b/>
          <w:bCs/>
          <w:sz w:val="22"/>
          <w:szCs w:val="22"/>
        </w:rPr>
      </w:pPr>
    </w:p>
    <w:p w:rsidR="00DC106B" w:rsidRPr="00AC354B" w:rsidRDefault="00DC106B" w:rsidP="00DC106B">
      <w:pPr>
        <w:pStyle w:val="Textosinformato"/>
        <w:ind w:right="281"/>
        <w:jc w:val="both"/>
        <w:rPr>
          <w:rFonts w:ascii="Arial" w:hAnsi="Arial" w:cs="Arial"/>
          <w:b/>
          <w:bCs/>
          <w:sz w:val="22"/>
          <w:szCs w:val="22"/>
        </w:rPr>
      </w:pPr>
    </w:p>
    <w:p w:rsidR="00DC106B" w:rsidRPr="00AC354B" w:rsidRDefault="00DC106B" w:rsidP="00DC106B">
      <w:pPr>
        <w:jc w:val="both"/>
        <w:rPr>
          <w:rFonts w:ascii="Arial" w:hAnsi="Arial" w:cs="Arial"/>
          <w:b/>
          <w:sz w:val="22"/>
          <w:szCs w:val="22"/>
        </w:rPr>
      </w:pPr>
      <w:r w:rsidRPr="00AC354B">
        <w:rPr>
          <w:rFonts w:ascii="Arial" w:hAnsi="Arial" w:cs="Arial"/>
          <w:b/>
          <w:sz w:val="22"/>
          <w:szCs w:val="22"/>
        </w:rPr>
        <w:t>C. DIRECTOR DE RECURSOS MATERIALES Y SERVICIOS</w:t>
      </w:r>
    </w:p>
    <w:p w:rsidR="00DC106B" w:rsidRPr="00AC354B" w:rsidRDefault="00DC106B" w:rsidP="00DC106B">
      <w:pPr>
        <w:jc w:val="both"/>
        <w:rPr>
          <w:rFonts w:ascii="Arial" w:hAnsi="Arial" w:cs="Arial"/>
          <w:b/>
          <w:sz w:val="22"/>
          <w:szCs w:val="22"/>
        </w:rPr>
      </w:pPr>
      <w:r w:rsidRPr="00AC354B">
        <w:rPr>
          <w:rFonts w:ascii="Arial" w:hAnsi="Arial" w:cs="Arial"/>
          <w:b/>
          <w:sz w:val="22"/>
          <w:szCs w:val="22"/>
        </w:rPr>
        <w:t>INSTITUTO NACIONAL ELECTORAL</w:t>
      </w:r>
    </w:p>
    <w:p w:rsidR="00DC106B" w:rsidRPr="00AC354B" w:rsidRDefault="00DC106B" w:rsidP="00DC106B">
      <w:pPr>
        <w:pStyle w:val="Textoindependiente31"/>
        <w:rPr>
          <w:rFonts w:cs="Arial"/>
          <w:b/>
          <w:szCs w:val="22"/>
          <w:lang w:val="es-MX"/>
        </w:rPr>
      </w:pPr>
      <w:r w:rsidRPr="00AC354B">
        <w:rPr>
          <w:rFonts w:cs="Arial"/>
          <w:b/>
          <w:szCs w:val="22"/>
          <w:lang w:val="es-MX"/>
        </w:rPr>
        <w:t xml:space="preserve">P R E S E N T E. </w:t>
      </w:r>
    </w:p>
    <w:p w:rsidR="00DC106B" w:rsidRPr="00AC354B" w:rsidRDefault="00DC106B" w:rsidP="00DC106B">
      <w:pPr>
        <w:pStyle w:val="Textosinformato"/>
        <w:ind w:right="281"/>
        <w:jc w:val="both"/>
        <w:rPr>
          <w:rFonts w:ascii="Arial" w:hAnsi="Arial" w:cs="Arial"/>
          <w:bCs/>
          <w:sz w:val="22"/>
          <w:szCs w:val="22"/>
        </w:rPr>
      </w:pPr>
    </w:p>
    <w:p w:rsidR="00DC106B" w:rsidRPr="00AC354B" w:rsidRDefault="00DC106B" w:rsidP="00DC106B">
      <w:pPr>
        <w:pStyle w:val="Textosinformato"/>
        <w:spacing w:line="360" w:lineRule="auto"/>
        <w:ind w:right="284"/>
        <w:jc w:val="both"/>
        <w:rPr>
          <w:rFonts w:ascii="Arial" w:hAnsi="Arial" w:cs="Arial"/>
          <w:bCs/>
        </w:rPr>
      </w:pPr>
      <w:r w:rsidRPr="00AC354B">
        <w:rPr>
          <w:rFonts w:ascii="Arial" w:hAnsi="Arial" w:cs="Arial"/>
          <w:bCs/>
          <w:u w:val="single"/>
        </w:rPr>
        <w:t xml:space="preserve">[ nombre del LICITANTE o en nombre de la </w:t>
      </w:r>
      <w:proofErr w:type="gramStart"/>
      <w:r w:rsidRPr="00AC354B">
        <w:rPr>
          <w:rFonts w:ascii="Arial" w:hAnsi="Arial" w:cs="Arial"/>
          <w:bCs/>
          <w:u w:val="single"/>
        </w:rPr>
        <w:t>empresa  ]</w:t>
      </w:r>
      <w:proofErr w:type="gramEnd"/>
      <w:r w:rsidRPr="00AC354B">
        <w:rPr>
          <w:rFonts w:ascii="Arial" w:hAnsi="Arial" w:cs="Arial"/>
          <w:bCs/>
        </w:rPr>
        <w:t xml:space="preserve">, manifiesto </w:t>
      </w:r>
      <w:r w:rsidRPr="00AC354B">
        <w:rPr>
          <w:rFonts w:ascii="Arial" w:hAnsi="Arial" w:cs="Arial"/>
          <w:b/>
          <w:bCs/>
        </w:rPr>
        <w:t>bajo protesta de decir verdad</w:t>
      </w:r>
      <w:r w:rsidRPr="00AC354B">
        <w:rPr>
          <w:rFonts w:ascii="Arial" w:hAnsi="Arial" w:cs="Arial"/>
          <w:bCs/>
        </w:rPr>
        <w:t xml:space="preserve">, que no participan en este procedimiento de </w:t>
      </w:r>
      <w:r w:rsidRPr="00AC354B">
        <w:rPr>
          <w:rFonts w:ascii="Arial" w:hAnsi="Arial" w:cs="Arial"/>
          <w:szCs w:val="22"/>
        </w:rPr>
        <w:t xml:space="preserve">Licitación Pública </w:t>
      </w:r>
      <w:r>
        <w:rPr>
          <w:rFonts w:ascii="Arial" w:hAnsi="Arial" w:cs="Arial"/>
          <w:szCs w:val="22"/>
        </w:rPr>
        <w:t>Nacional</w:t>
      </w:r>
      <w:r w:rsidRPr="00AC354B">
        <w:rPr>
          <w:rFonts w:ascii="Arial" w:hAnsi="Arial" w:cs="Arial"/>
        </w:rPr>
        <w:t xml:space="preserve"> </w:t>
      </w:r>
      <w:r w:rsidRPr="00AC354B">
        <w:rPr>
          <w:rFonts w:ascii="Arial" w:hAnsi="Arial" w:cs="Arial"/>
          <w:bCs/>
        </w:rPr>
        <w:t>número</w:t>
      </w:r>
      <w:r w:rsidRPr="00AC354B">
        <w:rPr>
          <w:rFonts w:ascii="Arial" w:hAnsi="Arial" w:cs="Arial"/>
        </w:rPr>
        <w:t xml:space="preserve"> [_____________________] para la adquisición de “</w:t>
      </w:r>
      <w:r w:rsidRPr="00AC354B">
        <w:rPr>
          <w:rFonts w:ascii="Arial" w:hAnsi="Arial" w:cs="Arial"/>
          <w:bCs/>
        </w:rPr>
        <w:t>[___________________________________]”</w:t>
      </w:r>
      <w:r>
        <w:rPr>
          <w:rFonts w:ascii="Arial" w:hAnsi="Arial" w:cs="Arial"/>
          <w:bCs/>
        </w:rPr>
        <w:t xml:space="preserve"> </w:t>
      </w:r>
      <w:r w:rsidRPr="00AC354B">
        <w:rPr>
          <w:rFonts w:ascii="Arial" w:hAnsi="Arial" w:cs="Arial"/>
          <w:bCs/>
        </w:rPr>
        <w:t>personas físicas o morales que se encuentren en alguno de los supuestos establecidos en el artículo 59 y 79 del Reglamento del Instituto Federal Electoral en Materia de Adquisiciones, Arrendamientos de Bienes Muebles y Servicios.</w:t>
      </w:r>
    </w:p>
    <w:p w:rsidR="00DC106B" w:rsidRPr="00AC354B" w:rsidRDefault="00DC106B" w:rsidP="00DC106B">
      <w:pPr>
        <w:pStyle w:val="Textosinformato"/>
        <w:spacing w:line="360" w:lineRule="auto"/>
        <w:ind w:right="284"/>
        <w:jc w:val="both"/>
        <w:rPr>
          <w:rFonts w:ascii="Arial" w:hAnsi="Arial" w:cs="Arial"/>
          <w:szCs w:val="22"/>
        </w:rPr>
      </w:pPr>
    </w:p>
    <w:p w:rsidR="00DC106B" w:rsidRPr="00AC354B" w:rsidRDefault="00DC106B" w:rsidP="00DC106B">
      <w:pPr>
        <w:tabs>
          <w:tab w:val="left" w:pos="5103"/>
          <w:tab w:val="left" w:pos="7655"/>
        </w:tabs>
        <w:jc w:val="center"/>
        <w:rPr>
          <w:rFonts w:ascii="Arial" w:hAnsi="Arial" w:cs="Arial"/>
          <w:sz w:val="22"/>
          <w:szCs w:val="22"/>
        </w:rPr>
      </w:pPr>
    </w:p>
    <w:p w:rsidR="00DC106B" w:rsidRPr="00AC354B" w:rsidRDefault="00DC106B" w:rsidP="00DC106B">
      <w:pPr>
        <w:tabs>
          <w:tab w:val="left" w:pos="5103"/>
          <w:tab w:val="left" w:pos="7655"/>
        </w:tabs>
        <w:jc w:val="center"/>
        <w:rPr>
          <w:rFonts w:ascii="Arial" w:hAnsi="Arial" w:cs="Arial"/>
          <w:sz w:val="22"/>
          <w:szCs w:val="22"/>
        </w:rPr>
      </w:pPr>
    </w:p>
    <w:p w:rsidR="00DC106B" w:rsidRPr="00AC354B" w:rsidRDefault="00DC106B" w:rsidP="00DC106B">
      <w:pPr>
        <w:tabs>
          <w:tab w:val="left" w:pos="5103"/>
          <w:tab w:val="left" w:pos="7655"/>
        </w:tabs>
        <w:jc w:val="center"/>
        <w:rPr>
          <w:rFonts w:ascii="Arial" w:hAnsi="Arial" w:cs="Arial"/>
          <w:sz w:val="22"/>
          <w:szCs w:val="22"/>
        </w:rPr>
      </w:pPr>
      <w:r w:rsidRPr="00AC354B">
        <w:rPr>
          <w:rFonts w:ascii="Arial" w:hAnsi="Arial" w:cs="Arial"/>
          <w:sz w:val="22"/>
          <w:szCs w:val="22"/>
        </w:rPr>
        <w:t>___________________________</w:t>
      </w:r>
    </w:p>
    <w:p w:rsidR="00DC106B" w:rsidRPr="00AC354B" w:rsidRDefault="00DC106B" w:rsidP="00DC106B">
      <w:pPr>
        <w:tabs>
          <w:tab w:val="left" w:pos="5103"/>
          <w:tab w:val="left" w:pos="7655"/>
        </w:tabs>
        <w:jc w:val="center"/>
        <w:rPr>
          <w:rFonts w:ascii="Arial" w:hAnsi="Arial" w:cs="Arial"/>
        </w:rPr>
      </w:pPr>
      <w:r w:rsidRPr="00AC354B">
        <w:rPr>
          <w:rFonts w:ascii="Arial" w:hAnsi="Arial" w:cs="Arial"/>
        </w:rPr>
        <w:t>Protesto lo necesario</w:t>
      </w:r>
    </w:p>
    <w:p w:rsidR="00DC106B" w:rsidRPr="00AC354B" w:rsidRDefault="00DC106B" w:rsidP="00DC106B">
      <w:pPr>
        <w:pStyle w:val="Textoindependiente"/>
        <w:jc w:val="center"/>
        <w:rPr>
          <w:rFonts w:cs="Arial"/>
          <w:b/>
          <w:bCs/>
          <w:sz w:val="20"/>
        </w:rPr>
      </w:pPr>
      <w:r w:rsidRPr="00AC354B">
        <w:rPr>
          <w:rFonts w:cs="Arial"/>
          <w:sz w:val="20"/>
        </w:rPr>
        <w:t>(Nombre y firma del representante legal)</w:t>
      </w:r>
    </w:p>
    <w:p w:rsidR="007C57D0" w:rsidRPr="00226BF3" w:rsidRDefault="007C57D0" w:rsidP="007C57D0">
      <w:pPr>
        <w:pStyle w:val="Textosinformato"/>
        <w:ind w:right="281"/>
        <w:jc w:val="both"/>
        <w:rPr>
          <w:rFonts w:ascii="Arial" w:hAnsi="Arial" w:cs="Arial"/>
          <w:b/>
          <w:bCs/>
          <w:sz w:val="22"/>
          <w:szCs w:val="22"/>
        </w:rPr>
      </w:pPr>
    </w:p>
    <w:p w:rsidR="007C57D0" w:rsidRPr="00226BF3" w:rsidRDefault="007C57D0" w:rsidP="007C57D0">
      <w:pPr>
        <w:rPr>
          <w:rFonts w:ascii="Arial" w:hAnsi="Arial" w:cs="Arial"/>
          <w:b/>
          <w:sz w:val="22"/>
          <w:szCs w:val="22"/>
        </w:rPr>
      </w:pPr>
    </w:p>
    <w:p w:rsidR="007C57D0" w:rsidRPr="00226BF3" w:rsidRDefault="007C57D0" w:rsidP="007C57D0">
      <w:pPr>
        <w:jc w:val="center"/>
        <w:rPr>
          <w:rFonts w:ascii="Arial" w:hAnsi="Arial" w:cs="Arial"/>
          <w:sz w:val="22"/>
          <w:szCs w:val="22"/>
        </w:rPr>
        <w:sectPr w:rsidR="007C57D0" w:rsidRPr="00226BF3" w:rsidSect="00760A99">
          <w:headerReference w:type="default" r:id="rId36"/>
          <w:footerReference w:type="default" r:id="rId37"/>
          <w:headerReference w:type="first" r:id="rId38"/>
          <w:footerReference w:type="first" r:id="rId39"/>
          <w:pgSz w:w="12242" w:h="15842" w:code="1"/>
          <w:pgMar w:top="1701" w:right="1304" w:bottom="709" w:left="1701" w:header="851" w:footer="441" w:gutter="0"/>
          <w:cols w:space="708"/>
          <w:docGrid w:linePitch="360"/>
        </w:sectPr>
      </w:pPr>
    </w:p>
    <w:p w:rsidR="007C57D0" w:rsidRDefault="007C57D0" w:rsidP="007C57D0">
      <w:pPr>
        <w:pStyle w:val="Ttulo1"/>
        <w:rPr>
          <w:rFonts w:cs="Arial"/>
          <w:color w:val="CC0066"/>
          <w:kern w:val="32"/>
          <w:sz w:val="32"/>
          <w:szCs w:val="32"/>
        </w:rPr>
      </w:pPr>
    </w:p>
    <w:p w:rsidR="00DC106B" w:rsidRDefault="00DC106B" w:rsidP="00DC106B">
      <w:pPr>
        <w:rPr>
          <w:lang w:val="es-ES"/>
        </w:rPr>
      </w:pPr>
    </w:p>
    <w:p w:rsidR="00DC106B" w:rsidRPr="00DC106B" w:rsidRDefault="00DC106B" w:rsidP="00DC106B">
      <w:pPr>
        <w:rPr>
          <w:lang w:val="es-ES"/>
        </w:rPr>
      </w:pPr>
    </w:p>
    <w:p w:rsidR="007C57D0" w:rsidRPr="00330948" w:rsidRDefault="007C57D0" w:rsidP="007C57D0">
      <w:pPr>
        <w:pStyle w:val="Ttulo1"/>
        <w:rPr>
          <w:rFonts w:cs="Arial"/>
          <w:color w:val="CC0066"/>
          <w:kern w:val="32"/>
          <w:sz w:val="32"/>
          <w:szCs w:val="32"/>
        </w:rPr>
      </w:pPr>
      <w:bookmarkStart w:id="986" w:name="_Toc496883357"/>
      <w:bookmarkStart w:id="987" w:name="_Toc512432278"/>
      <w:r w:rsidRPr="00330948">
        <w:rPr>
          <w:rFonts w:cs="Arial"/>
          <w:color w:val="CC0066"/>
          <w:kern w:val="32"/>
          <w:sz w:val="32"/>
          <w:szCs w:val="32"/>
        </w:rPr>
        <w:t>ANEXO 3</w:t>
      </w:r>
      <w:r>
        <w:rPr>
          <w:rFonts w:cs="Arial"/>
          <w:color w:val="CC0066"/>
          <w:kern w:val="32"/>
          <w:sz w:val="32"/>
          <w:szCs w:val="32"/>
        </w:rPr>
        <w:t xml:space="preserve"> “B”</w:t>
      </w:r>
      <w:bookmarkEnd w:id="986"/>
      <w:bookmarkEnd w:id="987"/>
    </w:p>
    <w:p w:rsidR="007C57D0" w:rsidRPr="000547CB" w:rsidRDefault="007C57D0" w:rsidP="007C57D0">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7C57D0" w:rsidRDefault="007C57D0" w:rsidP="007C57D0">
      <w:pPr>
        <w:pStyle w:val="Textosinformato"/>
        <w:ind w:right="281"/>
        <w:jc w:val="both"/>
        <w:rPr>
          <w:rFonts w:ascii="Arial" w:hAnsi="Arial" w:cs="Arial"/>
          <w:b/>
          <w:bCs/>
          <w:sz w:val="22"/>
          <w:szCs w:val="22"/>
        </w:rPr>
      </w:pPr>
    </w:p>
    <w:p w:rsidR="007C57D0" w:rsidRPr="00C40B7B" w:rsidRDefault="007C57D0" w:rsidP="007C57D0">
      <w:pPr>
        <w:pStyle w:val="Textosinformato"/>
        <w:ind w:right="281"/>
        <w:jc w:val="both"/>
        <w:rPr>
          <w:rFonts w:ascii="Arial" w:hAnsi="Arial" w:cs="Arial"/>
          <w:b/>
          <w:bCs/>
          <w:sz w:val="22"/>
          <w:szCs w:val="22"/>
        </w:rPr>
      </w:pPr>
    </w:p>
    <w:p w:rsidR="007C57D0" w:rsidRPr="00C40B7B" w:rsidRDefault="007C57D0" w:rsidP="007C57D0">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A11FC3" w:rsidRPr="002119B4">
        <w:rPr>
          <w:rFonts w:ascii="Arial" w:hAnsi="Arial" w:cs="Arial"/>
          <w:sz w:val="22"/>
          <w:szCs w:val="22"/>
        </w:rPr>
        <w:t>2018.</w:t>
      </w:r>
    </w:p>
    <w:p w:rsidR="007C57D0" w:rsidRDefault="007C57D0" w:rsidP="007C57D0">
      <w:pPr>
        <w:pStyle w:val="Textosinformato"/>
        <w:ind w:right="281"/>
        <w:jc w:val="both"/>
        <w:rPr>
          <w:rFonts w:ascii="Arial" w:hAnsi="Arial" w:cs="Arial"/>
          <w:b/>
          <w:bCs/>
          <w:sz w:val="22"/>
          <w:szCs w:val="22"/>
        </w:rPr>
      </w:pPr>
    </w:p>
    <w:p w:rsidR="007C57D0" w:rsidRPr="00C40B7B" w:rsidRDefault="007C57D0" w:rsidP="007C57D0">
      <w:pPr>
        <w:pStyle w:val="Textosinformato"/>
        <w:ind w:right="281"/>
        <w:jc w:val="both"/>
        <w:rPr>
          <w:rFonts w:ascii="Arial" w:hAnsi="Arial" w:cs="Arial"/>
          <w:b/>
          <w:bCs/>
          <w:sz w:val="22"/>
          <w:szCs w:val="22"/>
        </w:rPr>
      </w:pPr>
    </w:p>
    <w:p w:rsidR="007C57D0" w:rsidRPr="00C40B7B" w:rsidRDefault="007C57D0" w:rsidP="007C57D0">
      <w:pPr>
        <w:jc w:val="both"/>
        <w:rPr>
          <w:rFonts w:ascii="Arial" w:hAnsi="Arial" w:cs="Arial"/>
          <w:b/>
          <w:sz w:val="22"/>
          <w:szCs w:val="22"/>
        </w:rPr>
      </w:pPr>
      <w:r w:rsidRPr="00C40B7B">
        <w:rPr>
          <w:rFonts w:ascii="Arial" w:hAnsi="Arial" w:cs="Arial"/>
          <w:b/>
          <w:sz w:val="22"/>
          <w:szCs w:val="22"/>
        </w:rPr>
        <w:t>C. DIRECTOR DE RECURSOS MATERIALES Y SERVICIOS</w:t>
      </w:r>
    </w:p>
    <w:p w:rsidR="007C57D0" w:rsidRPr="00C40B7B" w:rsidRDefault="007C57D0" w:rsidP="007C57D0">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7C57D0" w:rsidRPr="00C40B7B" w:rsidRDefault="007C57D0" w:rsidP="007C57D0">
      <w:pPr>
        <w:pStyle w:val="Textoindependiente31"/>
        <w:rPr>
          <w:rFonts w:cs="Arial"/>
          <w:b/>
          <w:szCs w:val="22"/>
          <w:lang w:val="es-MX"/>
        </w:rPr>
      </w:pPr>
      <w:r w:rsidRPr="00C40B7B">
        <w:rPr>
          <w:rFonts w:cs="Arial"/>
          <w:b/>
          <w:szCs w:val="22"/>
          <w:lang w:val="es-MX"/>
        </w:rPr>
        <w:t xml:space="preserve">P R E S E N T E. </w:t>
      </w:r>
    </w:p>
    <w:p w:rsidR="007C57D0" w:rsidRPr="00C40B7B" w:rsidRDefault="007C57D0" w:rsidP="007C57D0">
      <w:pPr>
        <w:pStyle w:val="Textosinformato"/>
        <w:ind w:right="281"/>
        <w:jc w:val="both"/>
        <w:rPr>
          <w:rFonts w:ascii="Arial" w:hAnsi="Arial" w:cs="Arial"/>
          <w:bCs/>
          <w:sz w:val="22"/>
          <w:szCs w:val="22"/>
        </w:rPr>
      </w:pPr>
    </w:p>
    <w:p w:rsidR="007C57D0" w:rsidRPr="002B0D41" w:rsidRDefault="007C57D0" w:rsidP="007C57D0">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[nombre del LICITANTE o en nombre de la 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7C57D0" w:rsidRPr="002B0D41" w:rsidRDefault="007C57D0" w:rsidP="007C57D0">
      <w:pPr>
        <w:pStyle w:val="Textosinformato"/>
        <w:spacing w:line="360" w:lineRule="auto"/>
        <w:ind w:right="284"/>
        <w:jc w:val="both"/>
        <w:rPr>
          <w:rFonts w:ascii="Arial" w:hAnsi="Arial" w:cs="Arial"/>
          <w:bCs/>
        </w:rPr>
      </w:pPr>
    </w:p>
    <w:p w:rsidR="007C57D0" w:rsidRDefault="007C57D0" w:rsidP="007C57D0">
      <w:pPr>
        <w:tabs>
          <w:tab w:val="left" w:pos="5103"/>
          <w:tab w:val="left" w:pos="7655"/>
        </w:tabs>
        <w:jc w:val="center"/>
        <w:rPr>
          <w:rFonts w:ascii="Arial" w:hAnsi="Arial" w:cs="Arial"/>
          <w:sz w:val="22"/>
          <w:szCs w:val="22"/>
        </w:rPr>
      </w:pPr>
    </w:p>
    <w:p w:rsidR="007C57D0" w:rsidRPr="00226BF3" w:rsidRDefault="007C57D0" w:rsidP="007C57D0">
      <w:pPr>
        <w:tabs>
          <w:tab w:val="left" w:pos="5103"/>
          <w:tab w:val="left" w:pos="7655"/>
        </w:tabs>
        <w:jc w:val="center"/>
        <w:rPr>
          <w:rFonts w:ascii="Arial" w:hAnsi="Arial" w:cs="Arial"/>
          <w:sz w:val="22"/>
          <w:szCs w:val="22"/>
        </w:rPr>
      </w:pPr>
    </w:p>
    <w:p w:rsidR="007C57D0" w:rsidRPr="00226BF3" w:rsidRDefault="007C57D0" w:rsidP="007C57D0">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7C57D0" w:rsidRPr="00226BF3" w:rsidRDefault="007C57D0" w:rsidP="007C57D0">
      <w:pPr>
        <w:tabs>
          <w:tab w:val="left" w:pos="5103"/>
          <w:tab w:val="left" w:pos="7655"/>
        </w:tabs>
        <w:jc w:val="center"/>
        <w:rPr>
          <w:rFonts w:ascii="Arial" w:hAnsi="Arial" w:cs="Arial"/>
        </w:rPr>
      </w:pPr>
      <w:r w:rsidRPr="00226BF3">
        <w:rPr>
          <w:rFonts w:ascii="Arial" w:hAnsi="Arial" w:cs="Arial"/>
        </w:rPr>
        <w:t>Protesto lo necesario</w:t>
      </w:r>
    </w:p>
    <w:p w:rsidR="007C57D0" w:rsidRPr="00226BF3" w:rsidRDefault="007C57D0" w:rsidP="007C57D0">
      <w:pPr>
        <w:pStyle w:val="Textoindependiente"/>
        <w:jc w:val="center"/>
        <w:rPr>
          <w:rFonts w:cs="Arial"/>
          <w:b/>
          <w:bCs/>
          <w:sz w:val="20"/>
        </w:rPr>
      </w:pPr>
      <w:r w:rsidRPr="00226BF3">
        <w:rPr>
          <w:rFonts w:cs="Arial"/>
          <w:sz w:val="20"/>
        </w:rPr>
        <w:t>(Nombre y firma del representante legal)</w:t>
      </w:r>
    </w:p>
    <w:p w:rsidR="007C57D0" w:rsidRPr="00226BF3" w:rsidRDefault="007C57D0" w:rsidP="007C57D0">
      <w:pPr>
        <w:pStyle w:val="Textosinformato"/>
        <w:ind w:right="281"/>
        <w:jc w:val="both"/>
        <w:rPr>
          <w:rFonts w:ascii="Arial" w:hAnsi="Arial" w:cs="Arial"/>
          <w:b/>
          <w:bCs/>
          <w:sz w:val="22"/>
          <w:szCs w:val="22"/>
        </w:rPr>
      </w:pPr>
    </w:p>
    <w:p w:rsidR="007C57D0" w:rsidRDefault="007C57D0" w:rsidP="007C57D0">
      <w:pPr>
        <w:rPr>
          <w:rFonts w:ascii="Arial" w:hAnsi="Arial" w:cs="Arial"/>
          <w:b/>
          <w:sz w:val="22"/>
          <w:szCs w:val="22"/>
        </w:rPr>
      </w:pPr>
      <w:r>
        <w:rPr>
          <w:rFonts w:ascii="Arial" w:hAnsi="Arial" w:cs="Arial"/>
          <w:b/>
          <w:sz w:val="22"/>
          <w:szCs w:val="22"/>
        </w:rPr>
        <w:br w:type="page"/>
      </w:r>
    </w:p>
    <w:p w:rsidR="00DC106B" w:rsidRDefault="00DC106B" w:rsidP="00F70FCA">
      <w:pPr>
        <w:pStyle w:val="Ttulo1"/>
        <w:spacing w:before="240" w:after="60"/>
        <w:rPr>
          <w:rFonts w:cs="Arial"/>
          <w:color w:val="CC0066"/>
          <w:kern w:val="32"/>
          <w:sz w:val="32"/>
          <w:szCs w:val="32"/>
        </w:rPr>
      </w:pPr>
      <w:bookmarkStart w:id="988" w:name="_Toc309618102"/>
      <w:bookmarkStart w:id="989" w:name="_Toc314085351"/>
      <w:bookmarkStart w:id="990" w:name="_Toc314094172"/>
      <w:bookmarkStart w:id="991" w:name="_Toc289064608"/>
      <w:bookmarkStart w:id="992" w:name="_Toc311547465"/>
    </w:p>
    <w:p w:rsidR="00DC106B" w:rsidRPr="00DC106B" w:rsidRDefault="00DC106B" w:rsidP="00DC106B">
      <w:pPr>
        <w:rPr>
          <w:lang w:val="es-ES"/>
        </w:rPr>
      </w:pPr>
    </w:p>
    <w:p w:rsidR="00DC106B" w:rsidRPr="00330948" w:rsidRDefault="00DC106B" w:rsidP="00DC106B">
      <w:pPr>
        <w:pStyle w:val="Ttulo1"/>
        <w:rPr>
          <w:rFonts w:cs="Arial"/>
          <w:color w:val="CC0066"/>
          <w:kern w:val="32"/>
          <w:sz w:val="32"/>
          <w:szCs w:val="32"/>
        </w:rPr>
      </w:pPr>
      <w:bookmarkStart w:id="993" w:name="_Toc497847344"/>
      <w:bookmarkStart w:id="994" w:name="_Toc498077679"/>
      <w:bookmarkStart w:id="995" w:name="_Toc512432279"/>
      <w:r w:rsidRPr="00330948">
        <w:rPr>
          <w:rFonts w:cs="Arial"/>
          <w:color w:val="CC0066"/>
          <w:kern w:val="32"/>
          <w:sz w:val="32"/>
          <w:szCs w:val="32"/>
        </w:rPr>
        <w:t>ANEXO 3</w:t>
      </w:r>
      <w:r>
        <w:rPr>
          <w:rFonts w:cs="Arial"/>
          <w:color w:val="CC0066"/>
          <w:kern w:val="32"/>
          <w:sz w:val="32"/>
          <w:szCs w:val="32"/>
        </w:rPr>
        <w:t xml:space="preserve"> “C”</w:t>
      </w:r>
      <w:bookmarkEnd w:id="993"/>
      <w:bookmarkEnd w:id="994"/>
      <w:bookmarkEnd w:id="995"/>
    </w:p>
    <w:p w:rsidR="00DC106B" w:rsidRPr="00AC354B" w:rsidRDefault="00DC106B" w:rsidP="00DC106B">
      <w:pPr>
        <w:pStyle w:val="Ttulo1"/>
      </w:pPr>
    </w:p>
    <w:p w:rsidR="00DC106B" w:rsidRPr="00AC354B" w:rsidRDefault="00DC106B" w:rsidP="00DC106B">
      <w:pPr>
        <w:shd w:val="clear" w:color="auto" w:fill="D9D9D9" w:themeFill="background1" w:themeFillShade="D9"/>
        <w:jc w:val="center"/>
        <w:rPr>
          <w:rFonts w:ascii="Arial" w:hAnsi="Arial" w:cs="Arial"/>
          <w:b/>
          <w:sz w:val="28"/>
        </w:rPr>
      </w:pPr>
      <w:r w:rsidRPr="00AC354B">
        <w:rPr>
          <w:rFonts w:ascii="Arial" w:hAnsi="Arial" w:cs="Arial"/>
          <w:b/>
          <w:sz w:val="28"/>
        </w:rPr>
        <w:t>Manifestación de no encontrarse en alguno de los supuestos establecidos en el artículo 49 fracción IX de la Ley General de Re</w:t>
      </w:r>
      <w:r>
        <w:rPr>
          <w:rFonts w:ascii="Arial" w:hAnsi="Arial" w:cs="Arial"/>
          <w:b/>
          <w:sz w:val="28"/>
        </w:rPr>
        <w:t>sponsabilidades Administrativas</w:t>
      </w:r>
    </w:p>
    <w:p w:rsidR="00DC106B" w:rsidRPr="00AC354B" w:rsidRDefault="00DC106B" w:rsidP="00DC106B">
      <w:pPr>
        <w:pStyle w:val="Textosinformato"/>
        <w:ind w:right="281"/>
        <w:jc w:val="both"/>
        <w:rPr>
          <w:rFonts w:ascii="Arial" w:hAnsi="Arial" w:cs="Arial"/>
          <w:b/>
          <w:bCs/>
          <w:sz w:val="22"/>
          <w:szCs w:val="22"/>
        </w:rPr>
      </w:pPr>
    </w:p>
    <w:p w:rsidR="00DC106B" w:rsidRPr="00AC354B" w:rsidRDefault="00DC106B" w:rsidP="00DC106B">
      <w:pPr>
        <w:jc w:val="right"/>
        <w:rPr>
          <w:rFonts w:ascii="Arial" w:hAnsi="Arial" w:cs="Arial"/>
          <w:sz w:val="22"/>
          <w:szCs w:val="22"/>
        </w:rPr>
      </w:pPr>
      <w:r w:rsidRPr="00AC354B">
        <w:rPr>
          <w:rFonts w:ascii="Arial" w:hAnsi="Arial" w:cs="Arial"/>
          <w:sz w:val="22"/>
          <w:szCs w:val="22"/>
        </w:rPr>
        <w:t xml:space="preserve">Ciudad de México, a ____ de _____________ </w:t>
      </w:r>
      <w:proofErr w:type="spellStart"/>
      <w:r w:rsidRPr="00AC354B">
        <w:rPr>
          <w:rFonts w:ascii="Arial" w:hAnsi="Arial" w:cs="Arial"/>
          <w:sz w:val="22"/>
          <w:szCs w:val="22"/>
        </w:rPr>
        <w:t>de</w:t>
      </w:r>
      <w:proofErr w:type="spellEnd"/>
      <w:r w:rsidRPr="00AC354B">
        <w:rPr>
          <w:rFonts w:ascii="Arial" w:hAnsi="Arial" w:cs="Arial"/>
          <w:sz w:val="22"/>
          <w:szCs w:val="22"/>
        </w:rPr>
        <w:t xml:space="preserve"> </w:t>
      </w:r>
      <w:r w:rsidR="00A11FC3" w:rsidRPr="002119B4">
        <w:rPr>
          <w:rFonts w:ascii="Arial" w:hAnsi="Arial" w:cs="Arial"/>
          <w:sz w:val="22"/>
          <w:szCs w:val="22"/>
        </w:rPr>
        <w:t>2018.</w:t>
      </w:r>
    </w:p>
    <w:p w:rsidR="00DC106B" w:rsidRPr="00AC354B" w:rsidRDefault="00DC106B" w:rsidP="00DC106B">
      <w:pPr>
        <w:pStyle w:val="Textosinformato"/>
        <w:ind w:right="281"/>
        <w:jc w:val="both"/>
        <w:rPr>
          <w:rFonts w:ascii="Arial" w:hAnsi="Arial" w:cs="Arial"/>
          <w:b/>
          <w:bCs/>
          <w:sz w:val="22"/>
          <w:szCs w:val="22"/>
        </w:rPr>
      </w:pPr>
    </w:p>
    <w:p w:rsidR="00DC106B" w:rsidRPr="00AC354B" w:rsidRDefault="00DC106B" w:rsidP="00DC106B">
      <w:pPr>
        <w:pStyle w:val="Textosinformato"/>
        <w:ind w:right="281"/>
        <w:jc w:val="both"/>
        <w:rPr>
          <w:rFonts w:ascii="Arial" w:hAnsi="Arial" w:cs="Arial"/>
          <w:b/>
          <w:bCs/>
          <w:sz w:val="22"/>
          <w:szCs w:val="22"/>
        </w:rPr>
      </w:pPr>
    </w:p>
    <w:p w:rsidR="00DC106B" w:rsidRPr="00AC354B" w:rsidRDefault="00DC106B" w:rsidP="00DC106B">
      <w:pPr>
        <w:jc w:val="both"/>
        <w:rPr>
          <w:rFonts w:ascii="Arial" w:hAnsi="Arial" w:cs="Arial"/>
          <w:b/>
          <w:sz w:val="22"/>
          <w:szCs w:val="22"/>
        </w:rPr>
      </w:pPr>
      <w:r w:rsidRPr="00AC354B">
        <w:rPr>
          <w:rFonts w:ascii="Arial" w:hAnsi="Arial" w:cs="Arial"/>
          <w:b/>
          <w:sz w:val="22"/>
          <w:szCs w:val="22"/>
        </w:rPr>
        <w:t>C. DIRECTOR DE RECURSOS MATERIALES Y SERVICIOS</w:t>
      </w:r>
    </w:p>
    <w:p w:rsidR="00DC106B" w:rsidRPr="00AC354B" w:rsidRDefault="00DC106B" w:rsidP="00DC106B">
      <w:pPr>
        <w:jc w:val="both"/>
        <w:rPr>
          <w:rFonts w:ascii="Arial" w:hAnsi="Arial" w:cs="Arial"/>
          <w:b/>
          <w:sz w:val="22"/>
          <w:szCs w:val="22"/>
        </w:rPr>
      </w:pPr>
      <w:r w:rsidRPr="00AC354B">
        <w:rPr>
          <w:rFonts w:ascii="Arial" w:hAnsi="Arial" w:cs="Arial"/>
          <w:b/>
          <w:sz w:val="22"/>
          <w:szCs w:val="22"/>
        </w:rPr>
        <w:t>INSTITUTO NACIONAL ELECTORAL</w:t>
      </w:r>
    </w:p>
    <w:p w:rsidR="00DC106B" w:rsidRPr="00AC354B" w:rsidRDefault="00DC106B" w:rsidP="00DC106B">
      <w:pPr>
        <w:pStyle w:val="Textoindependiente31"/>
        <w:rPr>
          <w:rFonts w:cs="Arial"/>
          <w:b/>
          <w:szCs w:val="22"/>
          <w:lang w:val="es-MX"/>
        </w:rPr>
      </w:pPr>
      <w:r w:rsidRPr="00AC354B">
        <w:rPr>
          <w:rFonts w:cs="Arial"/>
          <w:b/>
          <w:szCs w:val="22"/>
          <w:lang w:val="es-MX"/>
        </w:rPr>
        <w:t xml:space="preserve">P R E S E N T E. </w:t>
      </w:r>
    </w:p>
    <w:p w:rsidR="00DC106B" w:rsidRPr="00AC354B" w:rsidRDefault="00DC106B" w:rsidP="00DC106B">
      <w:pPr>
        <w:pStyle w:val="Textosinformato"/>
        <w:ind w:right="281"/>
        <w:jc w:val="both"/>
        <w:rPr>
          <w:rFonts w:ascii="Arial" w:hAnsi="Arial" w:cs="Arial"/>
          <w:bCs/>
          <w:sz w:val="22"/>
          <w:szCs w:val="22"/>
        </w:rPr>
      </w:pPr>
    </w:p>
    <w:p w:rsidR="00DC106B" w:rsidRPr="00AC354B" w:rsidRDefault="00DC106B" w:rsidP="00DC106B">
      <w:pPr>
        <w:pStyle w:val="Textosinformato"/>
        <w:spacing w:line="360" w:lineRule="auto"/>
        <w:ind w:right="284"/>
        <w:jc w:val="both"/>
        <w:rPr>
          <w:rFonts w:ascii="Arial" w:hAnsi="Arial" w:cs="Arial"/>
          <w:bCs/>
        </w:rPr>
      </w:pPr>
      <w:r w:rsidRPr="00AC354B">
        <w:rPr>
          <w:rFonts w:ascii="Arial" w:hAnsi="Arial" w:cs="Arial"/>
          <w:bCs/>
          <w:u w:val="single"/>
        </w:rPr>
        <w:t>[ nombre del LICITANTE o en nombre de la empresa  ]</w:t>
      </w:r>
      <w:r w:rsidRPr="00AC354B">
        <w:rPr>
          <w:rFonts w:ascii="Arial" w:hAnsi="Arial" w:cs="Arial"/>
          <w:bCs/>
        </w:rPr>
        <w:t xml:space="preserve">, manifiesto </w:t>
      </w:r>
      <w:r w:rsidRPr="00AC354B">
        <w:rPr>
          <w:rFonts w:ascii="Arial" w:hAnsi="Arial" w:cs="Arial"/>
          <w:b/>
          <w:bCs/>
        </w:rPr>
        <w:t>bajo protesta de decir verdad</w:t>
      </w:r>
      <w:r w:rsidRPr="00AC354B">
        <w:rPr>
          <w:rFonts w:ascii="Arial" w:hAnsi="Arial" w:cs="Arial"/>
          <w:bCs/>
        </w:rPr>
        <w:t xml:space="preserve">, que no participan en este procedimiento de </w:t>
      </w:r>
      <w:r w:rsidRPr="00AC354B">
        <w:rPr>
          <w:rFonts w:ascii="Arial" w:hAnsi="Arial" w:cs="Arial"/>
          <w:szCs w:val="22"/>
        </w:rPr>
        <w:t xml:space="preserve">Licitación Pública </w:t>
      </w:r>
      <w:r>
        <w:rPr>
          <w:rFonts w:ascii="Arial" w:hAnsi="Arial" w:cs="Arial"/>
          <w:szCs w:val="22"/>
        </w:rPr>
        <w:t>Nacional</w:t>
      </w:r>
      <w:r w:rsidRPr="00AC354B">
        <w:rPr>
          <w:rFonts w:ascii="Arial" w:hAnsi="Arial" w:cs="Arial"/>
        </w:rPr>
        <w:t xml:space="preserve"> </w:t>
      </w:r>
      <w:r w:rsidRPr="00AC354B">
        <w:rPr>
          <w:rFonts w:ascii="Arial" w:hAnsi="Arial" w:cs="Arial"/>
          <w:bCs/>
        </w:rPr>
        <w:t>número</w:t>
      </w:r>
      <w:r w:rsidRPr="00AC354B">
        <w:rPr>
          <w:rFonts w:ascii="Arial" w:hAnsi="Arial" w:cs="Arial"/>
        </w:rPr>
        <w:t xml:space="preserve"> [_____________________] para la adquisición de “</w:t>
      </w:r>
      <w:r w:rsidRPr="00AC354B">
        <w:rPr>
          <w:rFonts w:ascii="Arial" w:hAnsi="Arial" w:cs="Arial"/>
          <w:bCs/>
        </w:rPr>
        <w:t xml:space="preserve">[___________________________________]”personas físicas o morales que, </w:t>
      </w:r>
      <w:r w:rsidRPr="00AC354B">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AC354B">
        <w:rPr>
          <w:rFonts w:ascii="Arial" w:hAnsi="Arial" w:cs="Arial"/>
          <w:bCs/>
        </w:rPr>
        <w:t xml:space="preserve"> 49 fracción IX de La Ley General de Responsabilidades Administrativas. </w:t>
      </w:r>
    </w:p>
    <w:p w:rsidR="00DC106B" w:rsidRPr="00AC354B" w:rsidRDefault="00DC106B" w:rsidP="00DC106B">
      <w:pPr>
        <w:pStyle w:val="Textosinformato"/>
        <w:spacing w:line="360" w:lineRule="auto"/>
        <w:ind w:right="284"/>
        <w:jc w:val="both"/>
        <w:rPr>
          <w:rFonts w:ascii="Arial" w:hAnsi="Arial" w:cs="Arial"/>
          <w:szCs w:val="22"/>
        </w:rPr>
      </w:pPr>
    </w:p>
    <w:p w:rsidR="00DC106B" w:rsidRPr="00AC354B" w:rsidRDefault="00DC106B" w:rsidP="00DC106B">
      <w:pPr>
        <w:tabs>
          <w:tab w:val="left" w:pos="5103"/>
          <w:tab w:val="left" w:pos="7655"/>
        </w:tabs>
        <w:jc w:val="center"/>
        <w:rPr>
          <w:rFonts w:ascii="Arial" w:hAnsi="Arial" w:cs="Arial"/>
          <w:sz w:val="22"/>
          <w:szCs w:val="22"/>
        </w:rPr>
      </w:pPr>
    </w:p>
    <w:p w:rsidR="00DC106B" w:rsidRPr="00AC354B" w:rsidRDefault="00DC106B" w:rsidP="00DC106B">
      <w:pPr>
        <w:tabs>
          <w:tab w:val="left" w:pos="5103"/>
          <w:tab w:val="left" w:pos="7655"/>
        </w:tabs>
        <w:jc w:val="center"/>
        <w:rPr>
          <w:rFonts w:ascii="Arial" w:hAnsi="Arial" w:cs="Arial"/>
          <w:sz w:val="22"/>
          <w:szCs w:val="22"/>
        </w:rPr>
      </w:pPr>
    </w:p>
    <w:p w:rsidR="00DC106B" w:rsidRPr="00AC354B" w:rsidRDefault="00DC106B" w:rsidP="00DC106B">
      <w:pPr>
        <w:tabs>
          <w:tab w:val="left" w:pos="5103"/>
          <w:tab w:val="left" w:pos="7655"/>
        </w:tabs>
        <w:jc w:val="center"/>
        <w:rPr>
          <w:rFonts w:ascii="Arial" w:hAnsi="Arial" w:cs="Arial"/>
          <w:sz w:val="22"/>
          <w:szCs w:val="22"/>
        </w:rPr>
      </w:pPr>
      <w:r w:rsidRPr="00AC354B">
        <w:rPr>
          <w:rFonts w:ascii="Arial" w:hAnsi="Arial" w:cs="Arial"/>
          <w:sz w:val="22"/>
          <w:szCs w:val="22"/>
        </w:rPr>
        <w:t>___________________________</w:t>
      </w:r>
    </w:p>
    <w:p w:rsidR="00DC106B" w:rsidRPr="00AC354B" w:rsidRDefault="00DC106B" w:rsidP="00DC106B">
      <w:pPr>
        <w:tabs>
          <w:tab w:val="left" w:pos="5103"/>
          <w:tab w:val="left" w:pos="7655"/>
        </w:tabs>
        <w:jc w:val="center"/>
        <w:rPr>
          <w:rFonts w:ascii="Arial" w:hAnsi="Arial" w:cs="Arial"/>
        </w:rPr>
      </w:pPr>
      <w:r w:rsidRPr="00AC354B">
        <w:rPr>
          <w:rFonts w:ascii="Arial" w:hAnsi="Arial" w:cs="Arial"/>
        </w:rPr>
        <w:t>Protesto lo necesario</w:t>
      </w:r>
    </w:p>
    <w:p w:rsidR="00DC106B" w:rsidRPr="00AC354B" w:rsidRDefault="00DC106B" w:rsidP="00DC106B">
      <w:pPr>
        <w:pStyle w:val="Textoindependiente"/>
        <w:jc w:val="center"/>
        <w:rPr>
          <w:b/>
          <w:bCs/>
          <w:sz w:val="20"/>
        </w:rPr>
      </w:pPr>
      <w:r w:rsidRPr="00AC354B">
        <w:rPr>
          <w:sz w:val="20"/>
        </w:rPr>
        <w:t>(Nombre y firma del representante legal)</w:t>
      </w:r>
    </w:p>
    <w:p w:rsidR="00DC106B" w:rsidRDefault="00DC106B" w:rsidP="00F70FCA">
      <w:pPr>
        <w:pStyle w:val="Ttulo1"/>
        <w:spacing w:before="240" w:after="60"/>
        <w:rPr>
          <w:rFonts w:cs="Arial"/>
          <w:color w:val="CC0066"/>
          <w:kern w:val="32"/>
          <w:sz w:val="32"/>
          <w:szCs w:val="32"/>
        </w:rPr>
      </w:pPr>
    </w:p>
    <w:p w:rsidR="00DC106B" w:rsidRDefault="00DC106B" w:rsidP="00F70FCA">
      <w:pPr>
        <w:pStyle w:val="Ttulo1"/>
        <w:spacing w:before="240" w:after="60"/>
        <w:rPr>
          <w:rFonts w:cs="Arial"/>
          <w:color w:val="CC0066"/>
          <w:kern w:val="32"/>
          <w:sz w:val="32"/>
          <w:szCs w:val="32"/>
        </w:rPr>
      </w:pPr>
    </w:p>
    <w:p w:rsidR="00DC106B" w:rsidRDefault="00DC106B" w:rsidP="00F70FCA">
      <w:pPr>
        <w:pStyle w:val="Ttulo1"/>
        <w:spacing w:before="240" w:after="60"/>
        <w:rPr>
          <w:rFonts w:cs="Arial"/>
          <w:color w:val="CC0066"/>
          <w:kern w:val="32"/>
          <w:sz w:val="32"/>
          <w:szCs w:val="32"/>
        </w:rPr>
      </w:pPr>
    </w:p>
    <w:p w:rsidR="00DC106B" w:rsidRDefault="00DC106B">
      <w:pPr>
        <w:rPr>
          <w:rFonts w:ascii="Arial" w:hAnsi="Arial" w:cs="Arial"/>
          <w:b/>
          <w:color w:val="CC0066"/>
          <w:kern w:val="32"/>
          <w:sz w:val="32"/>
          <w:szCs w:val="32"/>
          <w:lang w:val="es-ES"/>
        </w:rPr>
      </w:pPr>
      <w:r>
        <w:rPr>
          <w:rFonts w:cs="Arial"/>
          <w:color w:val="CC0066"/>
          <w:kern w:val="32"/>
          <w:sz w:val="32"/>
          <w:szCs w:val="32"/>
        </w:rPr>
        <w:br w:type="page"/>
      </w:r>
    </w:p>
    <w:p w:rsidR="00A608B2" w:rsidRDefault="00A608B2" w:rsidP="00F70FCA">
      <w:pPr>
        <w:pStyle w:val="Ttulo1"/>
        <w:spacing w:before="240" w:after="60"/>
        <w:rPr>
          <w:rFonts w:cs="Arial"/>
          <w:color w:val="CC0066"/>
          <w:kern w:val="32"/>
          <w:sz w:val="32"/>
          <w:szCs w:val="32"/>
        </w:rPr>
      </w:pPr>
    </w:p>
    <w:p w:rsidR="00F70FCA" w:rsidRPr="0071788A" w:rsidRDefault="00F70FCA" w:rsidP="00F70FCA">
      <w:pPr>
        <w:pStyle w:val="Ttulo1"/>
        <w:spacing w:before="240" w:after="60"/>
        <w:rPr>
          <w:rFonts w:cs="Arial"/>
          <w:color w:val="CC0066"/>
          <w:kern w:val="32"/>
          <w:sz w:val="32"/>
          <w:szCs w:val="32"/>
        </w:rPr>
      </w:pPr>
      <w:bookmarkStart w:id="996" w:name="_Toc512432280"/>
      <w:r w:rsidRPr="0071788A">
        <w:rPr>
          <w:rFonts w:cs="Arial"/>
          <w:color w:val="CC0066"/>
          <w:kern w:val="32"/>
          <w:sz w:val="32"/>
          <w:szCs w:val="32"/>
        </w:rPr>
        <w:t>ANEXO 4</w:t>
      </w:r>
      <w:bookmarkEnd w:id="988"/>
      <w:bookmarkEnd w:id="989"/>
      <w:bookmarkEnd w:id="990"/>
      <w:bookmarkEnd w:id="996"/>
    </w:p>
    <w:p w:rsidR="00F70FCA" w:rsidRPr="00226BF3" w:rsidRDefault="00F70FCA" w:rsidP="00F70FCA">
      <w:pPr>
        <w:rPr>
          <w:rFonts w:ascii="Arial" w:hAnsi="Arial" w:cs="Arial"/>
        </w:rPr>
      </w:pPr>
    </w:p>
    <w:p w:rsidR="00F70FCA" w:rsidRPr="00276BDD" w:rsidRDefault="00F70FCA" w:rsidP="0071788A">
      <w:pPr>
        <w:pStyle w:val="Ttulo1"/>
        <w:shd w:val="clear" w:color="auto" w:fill="D9D9D9" w:themeFill="background1" w:themeFillShade="D9"/>
        <w:rPr>
          <w:rFonts w:cs="Arial"/>
          <w:sz w:val="32"/>
        </w:rPr>
      </w:pPr>
      <w:bookmarkStart w:id="997" w:name="_Toc452121420"/>
      <w:bookmarkStart w:id="998" w:name="_Toc464498342"/>
      <w:bookmarkStart w:id="999" w:name="_Toc464498747"/>
      <w:bookmarkStart w:id="1000" w:name="_Toc485137298"/>
      <w:bookmarkStart w:id="1001" w:name="_Toc490562487"/>
      <w:bookmarkStart w:id="1002" w:name="_Toc497216157"/>
      <w:bookmarkStart w:id="1003" w:name="_Toc499126234"/>
      <w:bookmarkStart w:id="1004" w:name="_Toc505757185"/>
      <w:bookmarkStart w:id="1005" w:name="_Toc505869782"/>
      <w:bookmarkStart w:id="1006" w:name="_Toc506551904"/>
      <w:bookmarkStart w:id="1007" w:name="_Toc508198749"/>
      <w:bookmarkStart w:id="1008" w:name="_Toc510792183"/>
      <w:bookmarkStart w:id="1009" w:name="_Toc512432281"/>
      <w:r w:rsidRPr="0071788A">
        <w:rPr>
          <w:rFonts w:cs="Arial"/>
          <w:kern w:val="32"/>
          <w:sz w:val="28"/>
          <w:szCs w:val="32"/>
        </w:rPr>
        <w:t>Declaración de integridad</w:t>
      </w:r>
      <w:bookmarkEnd w:id="997"/>
      <w:bookmarkEnd w:id="998"/>
      <w:bookmarkEnd w:id="999"/>
      <w:bookmarkEnd w:id="1000"/>
      <w:bookmarkEnd w:id="1001"/>
      <w:bookmarkEnd w:id="1002"/>
      <w:bookmarkEnd w:id="1003"/>
      <w:bookmarkEnd w:id="1004"/>
      <w:bookmarkEnd w:id="1005"/>
      <w:bookmarkEnd w:id="1006"/>
      <w:bookmarkEnd w:id="1007"/>
      <w:bookmarkEnd w:id="1008"/>
      <w:bookmarkEnd w:id="1009"/>
    </w:p>
    <w:bookmarkEnd w:id="991"/>
    <w:bookmarkEnd w:id="992"/>
    <w:p w:rsidR="00F70FCA" w:rsidRDefault="00F70FCA" w:rsidP="00F70FCA">
      <w:pPr>
        <w:pStyle w:val="Textosinformato"/>
        <w:ind w:right="281"/>
        <w:jc w:val="both"/>
        <w:rPr>
          <w:rFonts w:ascii="Arial" w:hAnsi="Arial" w:cs="Arial"/>
          <w:b/>
          <w:bCs/>
          <w:sz w:val="22"/>
          <w:szCs w:val="22"/>
        </w:rPr>
      </w:pPr>
    </w:p>
    <w:p w:rsidR="00F70FCA" w:rsidRPr="00226BF3" w:rsidRDefault="00F70FCA" w:rsidP="00F70FCA">
      <w:pPr>
        <w:pStyle w:val="Textodebloque"/>
        <w:tabs>
          <w:tab w:val="left" w:pos="0"/>
        </w:tabs>
        <w:ind w:left="0" w:right="0"/>
        <w:jc w:val="center"/>
        <w:rPr>
          <w:rFonts w:cs="Arial"/>
          <w:b/>
          <w:bCs/>
          <w:sz w:val="22"/>
          <w:szCs w:val="22"/>
        </w:rPr>
      </w:pPr>
    </w:p>
    <w:p w:rsidR="00F70FCA" w:rsidRPr="00236796" w:rsidRDefault="00366EA9" w:rsidP="00F70FCA">
      <w:pPr>
        <w:jc w:val="right"/>
        <w:rPr>
          <w:rFonts w:ascii="Arial" w:hAnsi="Arial" w:cs="Arial"/>
          <w:sz w:val="22"/>
          <w:szCs w:val="22"/>
        </w:rPr>
      </w:pPr>
      <w:r>
        <w:rPr>
          <w:rFonts w:ascii="Arial" w:hAnsi="Arial" w:cs="Arial"/>
          <w:sz w:val="22"/>
          <w:szCs w:val="22"/>
        </w:rPr>
        <w:t>Ciudad de México</w:t>
      </w:r>
      <w:r w:rsidR="00F70FCA" w:rsidRPr="00236796">
        <w:rPr>
          <w:rFonts w:ascii="Arial" w:hAnsi="Arial" w:cs="Arial"/>
          <w:sz w:val="22"/>
          <w:szCs w:val="22"/>
        </w:rPr>
        <w:t xml:space="preserve">, a ____ de </w:t>
      </w:r>
      <w:r w:rsidR="00F70FCA">
        <w:rPr>
          <w:rFonts w:ascii="Arial" w:hAnsi="Arial" w:cs="Arial"/>
          <w:sz w:val="22"/>
          <w:szCs w:val="22"/>
        </w:rPr>
        <w:t>_____________</w:t>
      </w:r>
      <w:r w:rsidR="00F70FCA" w:rsidRPr="00236796">
        <w:rPr>
          <w:rFonts w:ascii="Arial" w:hAnsi="Arial" w:cs="Arial"/>
          <w:sz w:val="22"/>
          <w:szCs w:val="22"/>
        </w:rPr>
        <w:t xml:space="preserve"> </w:t>
      </w:r>
      <w:proofErr w:type="spellStart"/>
      <w:r w:rsidR="00F70FCA" w:rsidRPr="002119B4">
        <w:rPr>
          <w:rFonts w:ascii="Arial" w:hAnsi="Arial" w:cs="Arial"/>
          <w:sz w:val="22"/>
          <w:szCs w:val="22"/>
        </w:rPr>
        <w:t>de</w:t>
      </w:r>
      <w:proofErr w:type="spellEnd"/>
      <w:r w:rsidR="00F70FCA" w:rsidRPr="002119B4">
        <w:rPr>
          <w:rFonts w:ascii="Arial" w:hAnsi="Arial" w:cs="Arial"/>
          <w:sz w:val="22"/>
          <w:szCs w:val="22"/>
        </w:rPr>
        <w:t xml:space="preserve"> </w:t>
      </w:r>
      <w:r w:rsidR="00A11FC3" w:rsidRPr="002119B4">
        <w:rPr>
          <w:rFonts w:ascii="Arial" w:hAnsi="Arial" w:cs="Arial"/>
          <w:sz w:val="22"/>
          <w:szCs w:val="22"/>
        </w:rPr>
        <w:t>2018.</w:t>
      </w:r>
    </w:p>
    <w:p w:rsidR="00F70FCA" w:rsidRPr="00226BF3" w:rsidRDefault="00F70FCA" w:rsidP="00F70FCA">
      <w:pPr>
        <w:pStyle w:val="Textosinformato"/>
        <w:ind w:right="281"/>
        <w:jc w:val="both"/>
        <w:rPr>
          <w:rFonts w:ascii="Arial" w:hAnsi="Arial" w:cs="Arial"/>
          <w:b/>
          <w:bCs/>
          <w:sz w:val="22"/>
          <w:szCs w:val="22"/>
        </w:rPr>
      </w:pPr>
    </w:p>
    <w:p w:rsidR="00F70FCA" w:rsidRDefault="00F70FCA" w:rsidP="00F70FCA">
      <w:pPr>
        <w:pStyle w:val="Textosinformato"/>
        <w:ind w:right="281"/>
        <w:jc w:val="both"/>
        <w:rPr>
          <w:rFonts w:ascii="Arial" w:hAnsi="Arial" w:cs="Arial"/>
          <w:b/>
          <w:bCs/>
          <w:sz w:val="22"/>
          <w:szCs w:val="22"/>
        </w:rPr>
      </w:pPr>
    </w:p>
    <w:p w:rsidR="00F70FCA" w:rsidRPr="00226BF3" w:rsidRDefault="00F70FCA" w:rsidP="00F70FCA">
      <w:pPr>
        <w:pStyle w:val="Textosinformato"/>
        <w:ind w:right="281"/>
        <w:jc w:val="both"/>
        <w:rPr>
          <w:rFonts w:ascii="Arial" w:hAnsi="Arial" w:cs="Arial"/>
          <w:b/>
          <w:bCs/>
          <w:sz w:val="22"/>
          <w:szCs w:val="22"/>
        </w:rPr>
      </w:pPr>
    </w:p>
    <w:p w:rsidR="00F70FCA" w:rsidRPr="00355AD1" w:rsidRDefault="00F70FCA" w:rsidP="00F70FCA">
      <w:pPr>
        <w:jc w:val="both"/>
        <w:rPr>
          <w:rFonts w:ascii="Arial" w:hAnsi="Arial" w:cs="Arial"/>
          <w:b/>
          <w:sz w:val="22"/>
          <w:szCs w:val="22"/>
        </w:rPr>
      </w:pPr>
      <w:r w:rsidRPr="00355AD1">
        <w:rPr>
          <w:rFonts w:ascii="Arial" w:hAnsi="Arial" w:cs="Arial"/>
          <w:b/>
          <w:sz w:val="22"/>
          <w:szCs w:val="22"/>
        </w:rPr>
        <w:t>C. DIRECTOR DE RECURSOS MATERIALES Y SERVICIOS</w:t>
      </w:r>
    </w:p>
    <w:p w:rsidR="00F70FCA" w:rsidRPr="00355AD1" w:rsidRDefault="00277FD0" w:rsidP="00F70FCA">
      <w:pPr>
        <w:jc w:val="both"/>
        <w:rPr>
          <w:rFonts w:ascii="Arial" w:hAnsi="Arial" w:cs="Arial"/>
          <w:b/>
          <w:sz w:val="22"/>
          <w:szCs w:val="22"/>
        </w:rPr>
      </w:pPr>
      <w:r>
        <w:rPr>
          <w:rFonts w:ascii="Arial" w:hAnsi="Arial" w:cs="Arial"/>
          <w:b/>
          <w:sz w:val="22"/>
          <w:szCs w:val="22"/>
        </w:rPr>
        <w:t>INSTITUTO NACIONAL ELECTORAL</w:t>
      </w:r>
    </w:p>
    <w:p w:rsidR="00F70FCA" w:rsidRPr="00355AD1" w:rsidRDefault="00F70FCA" w:rsidP="00F70FCA">
      <w:pPr>
        <w:pStyle w:val="Textoindependiente31"/>
        <w:rPr>
          <w:rFonts w:cs="Arial"/>
          <w:b/>
          <w:szCs w:val="22"/>
          <w:lang w:val="es-MX"/>
        </w:rPr>
      </w:pPr>
      <w:r w:rsidRPr="00355AD1">
        <w:rPr>
          <w:rFonts w:cs="Arial"/>
          <w:b/>
          <w:szCs w:val="22"/>
          <w:lang w:val="es-MX"/>
        </w:rPr>
        <w:t xml:space="preserve">P R E S E N T E. </w:t>
      </w:r>
    </w:p>
    <w:p w:rsidR="00F70FCA" w:rsidRPr="00226BF3" w:rsidRDefault="00F70FCA" w:rsidP="00F70FCA">
      <w:pPr>
        <w:pStyle w:val="Textosinformato"/>
        <w:ind w:right="281"/>
        <w:jc w:val="both"/>
        <w:rPr>
          <w:rFonts w:ascii="Arial" w:hAnsi="Arial" w:cs="Arial"/>
          <w:bCs/>
          <w:sz w:val="22"/>
          <w:szCs w:val="22"/>
        </w:rPr>
      </w:pPr>
    </w:p>
    <w:p w:rsidR="008F54B0" w:rsidRPr="00112878" w:rsidRDefault="008F54B0" w:rsidP="008F54B0">
      <w:pPr>
        <w:tabs>
          <w:tab w:val="left" w:pos="6175"/>
        </w:tabs>
        <w:spacing w:line="360" w:lineRule="auto"/>
        <w:jc w:val="both"/>
        <w:rPr>
          <w:rFonts w:ascii="Arial" w:hAnsi="Arial" w:cs="Arial"/>
        </w:rPr>
      </w:pPr>
      <w:r w:rsidRPr="00112878">
        <w:rPr>
          <w:rFonts w:ascii="Arial" w:hAnsi="Arial" w:cs="Arial"/>
          <w:bCs/>
        </w:rPr>
        <w:t>D</w:t>
      </w:r>
      <w:r w:rsidR="005A36B3">
        <w:rPr>
          <w:rFonts w:ascii="Arial" w:hAnsi="Arial" w:cs="Arial"/>
          <w:bCs/>
        </w:rPr>
        <w:t>e conformidad con el artículo 36</w:t>
      </w:r>
      <w:r w:rsidRPr="00112878">
        <w:rPr>
          <w:rFonts w:ascii="Arial" w:hAnsi="Arial" w:cs="Arial"/>
          <w:bCs/>
        </w:rPr>
        <w:t>, fracción IX del Reglamento del Instituto Federal Electoral en materia de Adquisiciones, Arrendamientos</w:t>
      </w:r>
      <w:r w:rsidR="00921C8D">
        <w:rPr>
          <w:rFonts w:ascii="Arial" w:hAnsi="Arial" w:cs="Arial"/>
          <w:bCs/>
        </w:rPr>
        <w:t xml:space="preserve"> de Bienes Muebles</w:t>
      </w:r>
      <w:r w:rsidRPr="00112878">
        <w:rPr>
          <w:rFonts w:ascii="Arial" w:hAnsi="Arial" w:cs="Arial"/>
          <w:bCs/>
        </w:rPr>
        <w:t xml:space="preserve"> y Servicios, manifiesto a usted, bajo protesta de decir verdad, que [___</w:t>
      </w:r>
      <w:r w:rsidRPr="00112878">
        <w:rPr>
          <w:rFonts w:ascii="Arial" w:hAnsi="Arial" w:cs="Arial"/>
          <w:bCs/>
          <w:u w:val="single"/>
        </w:rPr>
        <w:t>nombre del LICITANTE o en nombre de la empresa</w:t>
      </w:r>
      <w:r w:rsidRPr="00112878">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Pr>
          <w:rFonts w:ascii="Arial" w:hAnsi="Arial" w:cs="Arial"/>
        </w:rPr>
        <w:t xml:space="preserve">Licitación Pública </w:t>
      </w:r>
      <w:r w:rsidR="008522B7">
        <w:rPr>
          <w:rFonts w:ascii="Arial" w:hAnsi="Arial" w:cs="Arial"/>
        </w:rPr>
        <w:t>Nacional</w:t>
      </w:r>
      <w:r w:rsidRPr="00112878">
        <w:rPr>
          <w:rFonts w:ascii="Arial" w:hAnsi="Arial" w:cs="Arial"/>
        </w:rPr>
        <w:t xml:space="preserve"> número ___________ para la adquisición de </w:t>
      </w:r>
      <w:r w:rsidRPr="00112878">
        <w:rPr>
          <w:rFonts w:ascii="Arial" w:hAnsi="Arial" w:cs="Arial"/>
          <w:bCs/>
        </w:rPr>
        <w:t>“[</w:t>
      </w:r>
      <w:r w:rsidRPr="00112878">
        <w:rPr>
          <w:rFonts w:ascii="Arial" w:hAnsi="Arial" w:cs="Arial"/>
        </w:rPr>
        <w:t>___________________________________]</w:t>
      </w:r>
      <w:r w:rsidRPr="00112878">
        <w:rPr>
          <w:rFonts w:ascii="Arial" w:hAnsi="Arial" w:cs="Arial"/>
          <w:bCs/>
        </w:rPr>
        <w:t>”.</w:t>
      </w:r>
    </w:p>
    <w:p w:rsidR="00F70FCA" w:rsidRDefault="00F70FCA" w:rsidP="00F70FCA">
      <w:pPr>
        <w:tabs>
          <w:tab w:val="left" w:pos="6175"/>
        </w:tabs>
        <w:spacing w:line="360" w:lineRule="auto"/>
        <w:jc w:val="center"/>
        <w:rPr>
          <w:rFonts w:ascii="Arial" w:hAnsi="Arial" w:cs="Arial"/>
        </w:rPr>
      </w:pPr>
    </w:p>
    <w:p w:rsidR="00355AD1" w:rsidRDefault="00355AD1" w:rsidP="00F70FCA">
      <w:pPr>
        <w:tabs>
          <w:tab w:val="left" w:pos="6175"/>
        </w:tabs>
        <w:spacing w:line="360" w:lineRule="auto"/>
        <w:jc w:val="center"/>
        <w:rPr>
          <w:rFonts w:ascii="Arial" w:hAnsi="Arial" w:cs="Arial"/>
        </w:rPr>
      </w:pPr>
    </w:p>
    <w:p w:rsidR="00355AD1" w:rsidRDefault="00355AD1" w:rsidP="00F70FCA">
      <w:pPr>
        <w:tabs>
          <w:tab w:val="left" w:pos="6175"/>
        </w:tabs>
        <w:spacing w:line="360" w:lineRule="auto"/>
        <w:jc w:val="center"/>
        <w:rPr>
          <w:rFonts w:ascii="Arial" w:hAnsi="Arial" w:cs="Arial"/>
        </w:rPr>
      </w:pPr>
    </w:p>
    <w:p w:rsidR="00355AD1" w:rsidRPr="00226BF3" w:rsidRDefault="00355AD1" w:rsidP="00F70FCA">
      <w:pPr>
        <w:tabs>
          <w:tab w:val="left" w:pos="6175"/>
        </w:tabs>
        <w:spacing w:line="360" w:lineRule="auto"/>
        <w:jc w:val="center"/>
        <w:rPr>
          <w:rFonts w:ascii="Arial" w:hAnsi="Arial" w:cs="Arial"/>
        </w:rPr>
      </w:pPr>
    </w:p>
    <w:p w:rsidR="00F70FCA" w:rsidRPr="00226BF3" w:rsidRDefault="00F70FCA" w:rsidP="00F70FCA">
      <w:pPr>
        <w:tabs>
          <w:tab w:val="left" w:pos="6175"/>
        </w:tabs>
        <w:spacing w:line="360" w:lineRule="auto"/>
        <w:jc w:val="center"/>
        <w:rPr>
          <w:rFonts w:ascii="Arial" w:hAnsi="Arial" w:cs="Arial"/>
        </w:rPr>
      </w:pPr>
    </w:p>
    <w:p w:rsidR="00F70FCA" w:rsidRPr="00226BF3" w:rsidRDefault="00F70FCA" w:rsidP="00F70FCA">
      <w:pPr>
        <w:tabs>
          <w:tab w:val="left" w:pos="6175"/>
        </w:tabs>
        <w:spacing w:line="360" w:lineRule="auto"/>
        <w:jc w:val="center"/>
        <w:rPr>
          <w:rFonts w:ascii="Arial" w:hAnsi="Arial" w:cs="Arial"/>
        </w:rPr>
      </w:pPr>
      <w:r w:rsidRPr="00226BF3">
        <w:rPr>
          <w:rFonts w:ascii="Arial" w:hAnsi="Arial" w:cs="Arial"/>
        </w:rPr>
        <w:t>(Lugar y fecha)</w:t>
      </w:r>
    </w:p>
    <w:p w:rsidR="00F70FCA" w:rsidRPr="00226BF3" w:rsidRDefault="00F70FCA" w:rsidP="00F70FCA">
      <w:pPr>
        <w:tabs>
          <w:tab w:val="left" w:pos="5103"/>
          <w:tab w:val="left" w:pos="7655"/>
        </w:tabs>
        <w:spacing w:line="360" w:lineRule="auto"/>
        <w:jc w:val="center"/>
        <w:rPr>
          <w:rFonts w:ascii="Arial" w:hAnsi="Arial" w:cs="Arial"/>
        </w:rPr>
      </w:pPr>
      <w:r w:rsidRPr="00226BF3">
        <w:rPr>
          <w:rFonts w:ascii="Arial" w:hAnsi="Arial" w:cs="Arial"/>
        </w:rPr>
        <w:t>Protesto lo necesario</w:t>
      </w:r>
    </w:p>
    <w:p w:rsidR="00F70FCA" w:rsidRDefault="00F70FCA" w:rsidP="00F70FCA">
      <w:pPr>
        <w:pStyle w:val="Textoindependiente"/>
        <w:spacing w:line="360" w:lineRule="auto"/>
        <w:jc w:val="center"/>
        <w:rPr>
          <w:rFonts w:cs="Arial"/>
          <w:sz w:val="20"/>
        </w:rPr>
      </w:pPr>
      <w:r w:rsidRPr="00226BF3">
        <w:rPr>
          <w:rFonts w:cs="Arial"/>
          <w:sz w:val="20"/>
        </w:rPr>
        <w:t>(Nombre y firma del representante legal)</w:t>
      </w:r>
    </w:p>
    <w:p w:rsidR="00666964" w:rsidRDefault="00666964" w:rsidP="00F70FCA">
      <w:pPr>
        <w:pStyle w:val="Textoindependiente"/>
        <w:spacing w:line="360" w:lineRule="auto"/>
        <w:jc w:val="center"/>
        <w:rPr>
          <w:rFonts w:cs="Arial"/>
          <w:sz w:val="20"/>
        </w:rPr>
      </w:pPr>
    </w:p>
    <w:p w:rsidR="00666964" w:rsidRDefault="00666964" w:rsidP="00F70FCA">
      <w:pPr>
        <w:pStyle w:val="Textoindependiente"/>
        <w:spacing w:line="360" w:lineRule="auto"/>
        <w:jc w:val="center"/>
        <w:rPr>
          <w:rFonts w:cs="Arial"/>
          <w:sz w:val="20"/>
        </w:rPr>
      </w:pPr>
    </w:p>
    <w:p w:rsidR="00666964" w:rsidRDefault="00666964" w:rsidP="00F70FCA">
      <w:pPr>
        <w:pStyle w:val="Textoindependiente"/>
        <w:spacing w:line="360" w:lineRule="auto"/>
        <w:jc w:val="center"/>
        <w:rPr>
          <w:rFonts w:cs="Arial"/>
          <w:sz w:val="20"/>
        </w:rPr>
      </w:pPr>
    </w:p>
    <w:p w:rsidR="00666964" w:rsidRDefault="00666964" w:rsidP="00F70FCA">
      <w:pPr>
        <w:pStyle w:val="Textoindependiente"/>
        <w:spacing w:line="360" w:lineRule="auto"/>
        <w:jc w:val="center"/>
        <w:rPr>
          <w:rFonts w:cs="Arial"/>
          <w:sz w:val="20"/>
        </w:rPr>
      </w:pPr>
    </w:p>
    <w:p w:rsidR="00666964" w:rsidRDefault="00666964" w:rsidP="00F70FCA">
      <w:pPr>
        <w:pStyle w:val="Textoindependiente"/>
        <w:spacing w:line="360" w:lineRule="auto"/>
        <w:jc w:val="center"/>
        <w:rPr>
          <w:rFonts w:cs="Arial"/>
          <w:b/>
          <w:bCs/>
          <w:sz w:val="20"/>
        </w:rPr>
      </w:pPr>
    </w:p>
    <w:p w:rsidR="0043100F" w:rsidRDefault="0043100F" w:rsidP="00F70FCA">
      <w:pPr>
        <w:pStyle w:val="Textoindependiente"/>
        <w:spacing w:line="360" w:lineRule="auto"/>
        <w:jc w:val="center"/>
        <w:rPr>
          <w:rFonts w:cs="Arial"/>
          <w:b/>
          <w:bCs/>
          <w:sz w:val="20"/>
        </w:rPr>
      </w:pPr>
    </w:p>
    <w:p w:rsidR="0043100F" w:rsidRPr="00226BF3" w:rsidRDefault="0043100F" w:rsidP="00F70FCA">
      <w:pPr>
        <w:pStyle w:val="Textoindependiente"/>
        <w:spacing w:line="360" w:lineRule="auto"/>
        <w:jc w:val="center"/>
        <w:rPr>
          <w:rFonts w:cs="Arial"/>
          <w:b/>
          <w:bCs/>
          <w:sz w:val="20"/>
        </w:rPr>
      </w:pPr>
    </w:p>
    <w:p w:rsidR="004F3177" w:rsidRPr="00203877" w:rsidRDefault="004F3177" w:rsidP="00203877">
      <w:pPr>
        <w:pStyle w:val="Textoindependiente"/>
        <w:spacing w:line="360" w:lineRule="auto"/>
        <w:jc w:val="center"/>
        <w:rPr>
          <w:rFonts w:cs="Arial"/>
          <w:sz w:val="20"/>
        </w:rPr>
      </w:pPr>
      <w:bookmarkStart w:id="1010" w:name="_Toc289064609"/>
      <w:bookmarkStart w:id="1011" w:name="_Toc311547466"/>
      <w:bookmarkStart w:id="1012" w:name="_Toc314085352"/>
      <w:bookmarkStart w:id="1013" w:name="_Toc314094173"/>
    </w:p>
    <w:p w:rsidR="00DB5A6C" w:rsidRDefault="00DB5A6C" w:rsidP="008522B7">
      <w:pPr>
        <w:pStyle w:val="Ttulo1"/>
        <w:spacing w:before="240" w:after="60"/>
        <w:rPr>
          <w:rFonts w:cs="Arial"/>
          <w:color w:val="CC0066"/>
          <w:kern w:val="32"/>
          <w:sz w:val="32"/>
          <w:szCs w:val="32"/>
        </w:rPr>
      </w:pPr>
      <w:bookmarkStart w:id="1014" w:name="_Toc434004150"/>
      <w:bookmarkStart w:id="1015" w:name="_Toc512432282"/>
      <w:bookmarkEnd w:id="1010"/>
      <w:bookmarkEnd w:id="1011"/>
      <w:bookmarkEnd w:id="1012"/>
      <w:bookmarkEnd w:id="1013"/>
    </w:p>
    <w:p w:rsidR="008522B7" w:rsidRPr="00330948" w:rsidRDefault="008522B7" w:rsidP="008522B7">
      <w:pPr>
        <w:pStyle w:val="Ttulo1"/>
        <w:spacing w:before="240" w:after="60"/>
        <w:rPr>
          <w:rFonts w:cs="Arial"/>
          <w:color w:val="CC0066"/>
          <w:kern w:val="32"/>
          <w:sz w:val="32"/>
          <w:szCs w:val="32"/>
        </w:rPr>
      </w:pPr>
      <w:r w:rsidRPr="00330948">
        <w:rPr>
          <w:rFonts w:cs="Arial"/>
          <w:color w:val="CC0066"/>
          <w:kern w:val="32"/>
          <w:sz w:val="32"/>
          <w:szCs w:val="32"/>
        </w:rPr>
        <w:t>ANEXO 5</w:t>
      </w:r>
      <w:bookmarkEnd w:id="1014"/>
      <w:bookmarkEnd w:id="1015"/>
    </w:p>
    <w:p w:rsidR="008522B7" w:rsidRPr="00330948" w:rsidRDefault="008522B7" w:rsidP="008522B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rsidR="008522B7" w:rsidRPr="005A72D4" w:rsidRDefault="008522B7" w:rsidP="008522B7">
      <w:pPr>
        <w:jc w:val="both"/>
        <w:rPr>
          <w:rFonts w:ascii="Arial" w:hAnsi="Arial" w:cs="Arial"/>
          <w:b/>
          <w:sz w:val="22"/>
          <w:szCs w:val="22"/>
        </w:rPr>
      </w:pPr>
    </w:p>
    <w:p w:rsidR="008522B7" w:rsidRDefault="008522B7" w:rsidP="008522B7">
      <w:pPr>
        <w:jc w:val="both"/>
        <w:rPr>
          <w:rFonts w:ascii="Arial" w:hAnsi="Arial" w:cs="Arial"/>
          <w:b/>
          <w:sz w:val="22"/>
          <w:szCs w:val="22"/>
        </w:rPr>
      </w:pPr>
    </w:p>
    <w:p w:rsidR="008522B7" w:rsidRDefault="008522B7" w:rsidP="008522B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w:t>
      </w:r>
      <w:proofErr w:type="spellStart"/>
      <w:r w:rsidRPr="00236796">
        <w:rPr>
          <w:rFonts w:ascii="Arial" w:hAnsi="Arial" w:cs="Arial"/>
          <w:sz w:val="22"/>
          <w:szCs w:val="22"/>
        </w:rPr>
        <w:t>de</w:t>
      </w:r>
      <w:proofErr w:type="spellEnd"/>
      <w:r w:rsidRPr="00236796">
        <w:rPr>
          <w:rFonts w:ascii="Arial" w:hAnsi="Arial" w:cs="Arial"/>
          <w:sz w:val="22"/>
          <w:szCs w:val="22"/>
        </w:rPr>
        <w:t xml:space="preserve"> </w:t>
      </w:r>
      <w:r w:rsidR="00A11FC3" w:rsidRPr="002119B4">
        <w:rPr>
          <w:rFonts w:ascii="Arial" w:hAnsi="Arial" w:cs="Arial"/>
          <w:sz w:val="22"/>
          <w:szCs w:val="22"/>
        </w:rPr>
        <w:t>2018</w:t>
      </w:r>
      <w:r w:rsidRPr="002119B4">
        <w:rPr>
          <w:rFonts w:ascii="Arial" w:hAnsi="Arial" w:cs="Arial"/>
          <w:sz w:val="22"/>
          <w:szCs w:val="22"/>
        </w:rPr>
        <w:t>.</w:t>
      </w:r>
    </w:p>
    <w:p w:rsidR="008522B7" w:rsidRDefault="008522B7" w:rsidP="008522B7">
      <w:pPr>
        <w:jc w:val="both"/>
        <w:rPr>
          <w:rFonts w:ascii="Arial" w:hAnsi="Arial" w:cs="Arial"/>
          <w:b/>
          <w:sz w:val="22"/>
          <w:szCs w:val="22"/>
        </w:rPr>
      </w:pPr>
    </w:p>
    <w:p w:rsidR="008522B7" w:rsidRDefault="008522B7" w:rsidP="008522B7">
      <w:pPr>
        <w:jc w:val="both"/>
        <w:rPr>
          <w:rFonts w:ascii="Arial" w:hAnsi="Arial" w:cs="Arial"/>
          <w:b/>
          <w:sz w:val="22"/>
          <w:szCs w:val="22"/>
        </w:rPr>
      </w:pPr>
    </w:p>
    <w:p w:rsidR="008522B7" w:rsidRDefault="008522B7" w:rsidP="008522B7">
      <w:pPr>
        <w:jc w:val="both"/>
        <w:rPr>
          <w:rFonts w:ascii="Arial" w:hAnsi="Arial" w:cs="Arial"/>
          <w:b/>
          <w:sz w:val="22"/>
          <w:szCs w:val="22"/>
        </w:rPr>
      </w:pPr>
    </w:p>
    <w:p w:rsidR="008522B7" w:rsidRPr="00355AD1" w:rsidRDefault="008522B7" w:rsidP="008522B7">
      <w:pPr>
        <w:jc w:val="both"/>
        <w:rPr>
          <w:rFonts w:ascii="Arial" w:hAnsi="Arial" w:cs="Arial"/>
          <w:b/>
          <w:sz w:val="22"/>
          <w:szCs w:val="22"/>
        </w:rPr>
      </w:pPr>
      <w:r w:rsidRPr="00355AD1">
        <w:rPr>
          <w:rFonts w:ascii="Arial" w:hAnsi="Arial" w:cs="Arial"/>
          <w:b/>
          <w:sz w:val="22"/>
          <w:szCs w:val="22"/>
        </w:rPr>
        <w:t>C. DIRECTOR DE RECURSOS MATERIALES Y SERVICIOS</w:t>
      </w:r>
    </w:p>
    <w:p w:rsidR="008522B7" w:rsidRPr="00355AD1" w:rsidRDefault="008522B7" w:rsidP="008522B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rsidR="008522B7" w:rsidRDefault="008522B7" w:rsidP="008522B7">
      <w:pPr>
        <w:pStyle w:val="Textoindependiente31"/>
        <w:rPr>
          <w:rFonts w:cs="Arial"/>
          <w:b/>
          <w:szCs w:val="22"/>
          <w:lang w:val="es-MX"/>
        </w:rPr>
      </w:pPr>
      <w:r w:rsidRPr="00355AD1">
        <w:rPr>
          <w:rFonts w:cs="Arial"/>
          <w:b/>
          <w:szCs w:val="22"/>
          <w:lang w:val="es-MX"/>
        </w:rPr>
        <w:t xml:space="preserve">P R E S E N T E. </w:t>
      </w:r>
    </w:p>
    <w:p w:rsidR="008522B7" w:rsidRDefault="008522B7" w:rsidP="008522B7">
      <w:pPr>
        <w:pStyle w:val="Textoindependiente31"/>
        <w:rPr>
          <w:rFonts w:cs="Arial"/>
          <w:b/>
          <w:szCs w:val="22"/>
          <w:lang w:val="es-MX"/>
        </w:rPr>
      </w:pPr>
    </w:p>
    <w:p w:rsidR="008522B7" w:rsidRDefault="008522B7" w:rsidP="008522B7">
      <w:pPr>
        <w:pStyle w:val="Textoindependiente31"/>
        <w:rPr>
          <w:rFonts w:cs="Arial"/>
          <w:b/>
          <w:szCs w:val="22"/>
          <w:lang w:val="es-MX"/>
        </w:rPr>
      </w:pPr>
    </w:p>
    <w:p w:rsidR="008522B7" w:rsidRDefault="008522B7" w:rsidP="008522B7">
      <w:pPr>
        <w:pStyle w:val="Textoindependiente31"/>
        <w:rPr>
          <w:rFonts w:cs="Arial"/>
          <w:b/>
          <w:szCs w:val="22"/>
          <w:lang w:val="es-MX"/>
        </w:rPr>
      </w:pPr>
    </w:p>
    <w:p w:rsidR="008522B7" w:rsidRDefault="008522B7" w:rsidP="008522B7">
      <w:pPr>
        <w:pStyle w:val="Textoindependiente31"/>
        <w:rPr>
          <w:rFonts w:cs="Arial"/>
          <w:b/>
          <w:szCs w:val="22"/>
          <w:lang w:val="es-MX"/>
        </w:rPr>
      </w:pPr>
    </w:p>
    <w:p w:rsidR="008522B7" w:rsidRPr="00355AD1" w:rsidRDefault="008522B7" w:rsidP="008522B7">
      <w:pPr>
        <w:pStyle w:val="Textoindependiente31"/>
        <w:rPr>
          <w:rFonts w:cs="Arial"/>
          <w:b/>
          <w:szCs w:val="22"/>
          <w:lang w:val="es-MX"/>
        </w:rPr>
      </w:pPr>
    </w:p>
    <w:p w:rsidR="008522B7" w:rsidRPr="005A72D4" w:rsidRDefault="008522B7" w:rsidP="008522B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rsidR="008522B7" w:rsidRPr="005A72D4" w:rsidRDefault="008522B7" w:rsidP="008522B7">
      <w:pPr>
        <w:jc w:val="both"/>
        <w:rPr>
          <w:rFonts w:ascii="Arial" w:hAnsi="Arial" w:cs="Arial"/>
          <w:b/>
          <w:sz w:val="22"/>
          <w:szCs w:val="22"/>
        </w:rPr>
      </w:pPr>
    </w:p>
    <w:p w:rsidR="008522B7" w:rsidRPr="005A72D4" w:rsidRDefault="008522B7" w:rsidP="008522B7">
      <w:pPr>
        <w:jc w:val="both"/>
        <w:rPr>
          <w:rFonts w:ascii="Arial" w:hAnsi="Arial" w:cs="Arial"/>
          <w:b/>
          <w:sz w:val="22"/>
          <w:szCs w:val="22"/>
        </w:rPr>
      </w:pPr>
    </w:p>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Pr="00226BF3" w:rsidRDefault="008522B7" w:rsidP="008522B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8522B7" w:rsidRPr="00226BF3" w:rsidRDefault="008522B7" w:rsidP="008522B7">
      <w:pPr>
        <w:tabs>
          <w:tab w:val="left" w:pos="5103"/>
          <w:tab w:val="left" w:pos="7655"/>
        </w:tabs>
        <w:jc w:val="center"/>
        <w:rPr>
          <w:rFonts w:ascii="Arial" w:hAnsi="Arial" w:cs="Arial"/>
        </w:rPr>
      </w:pPr>
      <w:r w:rsidRPr="00226BF3">
        <w:rPr>
          <w:rFonts w:ascii="Arial" w:hAnsi="Arial" w:cs="Arial"/>
        </w:rPr>
        <w:t>Protesto lo necesario</w:t>
      </w:r>
    </w:p>
    <w:p w:rsidR="008522B7" w:rsidRPr="00226BF3" w:rsidRDefault="008522B7" w:rsidP="008522B7">
      <w:pPr>
        <w:pStyle w:val="Textoindependiente"/>
        <w:jc w:val="center"/>
        <w:rPr>
          <w:rFonts w:cs="Arial"/>
          <w:b/>
          <w:bCs/>
          <w:sz w:val="20"/>
        </w:rPr>
      </w:pPr>
      <w:r w:rsidRPr="00226BF3">
        <w:rPr>
          <w:rFonts w:cs="Arial"/>
          <w:sz w:val="20"/>
        </w:rPr>
        <w:t>(Nombre y firma del representante legal)</w:t>
      </w:r>
    </w:p>
    <w:p w:rsidR="008522B7" w:rsidRPr="00226BF3" w:rsidRDefault="008522B7" w:rsidP="008522B7">
      <w:pPr>
        <w:pStyle w:val="Textosinformato"/>
        <w:ind w:right="281"/>
        <w:jc w:val="both"/>
        <w:rPr>
          <w:rFonts w:ascii="Arial" w:hAnsi="Arial" w:cs="Arial"/>
          <w:b/>
          <w:bCs/>
          <w:sz w:val="22"/>
          <w:szCs w:val="22"/>
        </w:rPr>
      </w:pPr>
    </w:p>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9E6785" w:rsidRDefault="009E6785" w:rsidP="008522B7"/>
    <w:p w:rsidR="008522B7" w:rsidRDefault="008522B7" w:rsidP="008522B7"/>
    <w:p w:rsidR="008522B7" w:rsidRDefault="008522B7" w:rsidP="008522B7"/>
    <w:p w:rsidR="008522B7" w:rsidRDefault="008522B7" w:rsidP="008522B7"/>
    <w:p w:rsidR="008522B7" w:rsidRDefault="008522B7" w:rsidP="008522B7"/>
    <w:p w:rsidR="008522B7" w:rsidRPr="000A0937" w:rsidRDefault="008522B7" w:rsidP="008522B7"/>
    <w:p w:rsidR="008522B7" w:rsidRPr="00330948" w:rsidRDefault="008522B7" w:rsidP="008522B7">
      <w:pPr>
        <w:pStyle w:val="Ttulo1"/>
        <w:spacing w:before="240" w:after="60"/>
        <w:rPr>
          <w:rFonts w:cs="Arial"/>
          <w:color w:val="CC0066"/>
          <w:kern w:val="32"/>
          <w:sz w:val="32"/>
          <w:szCs w:val="32"/>
        </w:rPr>
      </w:pPr>
      <w:bookmarkStart w:id="1016" w:name="_Toc434004151"/>
      <w:bookmarkStart w:id="1017" w:name="_Toc512432283"/>
      <w:r w:rsidRPr="00330948">
        <w:rPr>
          <w:rFonts w:cs="Arial"/>
          <w:color w:val="CC0066"/>
          <w:kern w:val="32"/>
          <w:sz w:val="32"/>
          <w:szCs w:val="32"/>
        </w:rPr>
        <w:lastRenderedPageBreak/>
        <w:t>ANEXO 6</w:t>
      </w:r>
      <w:bookmarkEnd w:id="1016"/>
      <w:bookmarkEnd w:id="1017"/>
    </w:p>
    <w:p w:rsidR="008522B7" w:rsidRPr="00330948" w:rsidRDefault="008522B7" w:rsidP="008522B7">
      <w:pPr>
        <w:shd w:val="clear" w:color="auto" w:fill="D9D9D9" w:themeFill="background1" w:themeFillShade="D9"/>
        <w:jc w:val="center"/>
        <w:rPr>
          <w:rFonts w:ascii="Arial" w:hAnsi="Arial" w:cs="Arial"/>
          <w:b/>
          <w:sz w:val="28"/>
        </w:rPr>
      </w:pPr>
      <w:bookmarkStart w:id="1018" w:name="_Toc289064610"/>
      <w:r w:rsidRPr="00330948">
        <w:rPr>
          <w:rFonts w:ascii="Arial" w:hAnsi="Arial" w:cs="Arial"/>
          <w:b/>
          <w:sz w:val="28"/>
        </w:rPr>
        <w:t>Estratificación de micro, pequeñas y medianas empresas</w:t>
      </w:r>
    </w:p>
    <w:p w:rsidR="008522B7" w:rsidRPr="00226BF3" w:rsidRDefault="008522B7" w:rsidP="008522B7">
      <w:pPr>
        <w:pStyle w:val="Textosinformato"/>
        <w:ind w:right="281"/>
        <w:jc w:val="both"/>
        <w:rPr>
          <w:rFonts w:ascii="Arial" w:hAnsi="Arial" w:cs="Arial"/>
          <w:b/>
          <w:bCs/>
          <w:sz w:val="22"/>
          <w:szCs w:val="22"/>
        </w:rPr>
      </w:pPr>
    </w:p>
    <w:p w:rsidR="008522B7" w:rsidRPr="00226BF3" w:rsidRDefault="008522B7" w:rsidP="008522B7">
      <w:pPr>
        <w:pStyle w:val="Textodebloque"/>
        <w:tabs>
          <w:tab w:val="left" w:pos="0"/>
        </w:tabs>
        <w:ind w:left="0" w:right="0"/>
        <w:jc w:val="center"/>
        <w:rPr>
          <w:rFonts w:cs="Arial"/>
          <w:b/>
          <w:bCs/>
          <w:sz w:val="22"/>
          <w:szCs w:val="22"/>
        </w:rPr>
      </w:pPr>
    </w:p>
    <w:p w:rsidR="008522B7" w:rsidRPr="00236796" w:rsidRDefault="008522B7" w:rsidP="008522B7">
      <w:pPr>
        <w:jc w:val="right"/>
        <w:rPr>
          <w:rFonts w:ascii="Arial" w:hAnsi="Arial" w:cs="Arial"/>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w:t>
      </w:r>
      <w:proofErr w:type="spellStart"/>
      <w:r w:rsidRPr="002119B4">
        <w:rPr>
          <w:rFonts w:ascii="Arial" w:hAnsi="Arial" w:cs="Arial"/>
          <w:sz w:val="22"/>
          <w:szCs w:val="22"/>
        </w:rPr>
        <w:t>de</w:t>
      </w:r>
      <w:proofErr w:type="spellEnd"/>
      <w:r w:rsidRPr="002119B4">
        <w:rPr>
          <w:rFonts w:ascii="Arial" w:hAnsi="Arial" w:cs="Arial"/>
          <w:sz w:val="22"/>
          <w:szCs w:val="22"/>
        </w:rPr>
        <w:t xml:space="preserve"> </w:t>
      </w:r>
      <w:r w:rsidR="00A11FC3" w:rsidRPr="002119B4">
        <w:rPr>
          <w:rFonts w:ascii="Arial" w:hAnsi="Arial" w:cs="Arial"/>
          <w:sz w:val="22"/>
          <w:szCs w:val="22"/>
        </w:rPr>
        <w:t>2018.</w:t>
      </w:r>
    </w:p>
    <w:p w:rsidR="008522B7" w:rsidRPr="00226BF3" w:rsidRDefault="008522B7" w:rsidP="008522B7">
      <w:pPr>
        <w:pStyle w:val="Textosinformato"/>
        <w:ind w:right="281"/>
        <w:jc w:val="both"/>
        <w:rPr>
          <w:rFonts w:ascii="Arial" w:hAnsi="Arial" w:cs="Arial"/>
          <w:b/>
          <w:bCs/>
          <w:sz w:val="22"/>
          <w:szCs w:val="22"/>
        </w:rPr>
      </w:pPr>
    </w:p>
    <w:p w:rsidR="008522B7" w:rsidRDefault="008522B7" w:rsidP="008522B7">
      <w:pPr>
        <w:pStyle w:val="Textosinformato"/>
        <w:ind w:right="281"/>
        <w:jc w:val="both"/>
        <w:rPr>
          <w:rFonts w:ascii="Arial" w:hAnsi="Arial" w:cs="Arial"/>
          <w:b/>
          <w:bCs/>
          <w:sz w:val="22"/>
          <w:szCs w:val="22"/>
        </w:rPr>
      </w:pPr>
    </w:p>
    <w:p w:rsidR="008522B7" w:rsidRPr="00355AD1" w:rsidRDefault="008522B7" w:rsidP="008522B7">
      <w:pPr>
        <w:jc w:val="both"/>
        <w:rPr>
          <w:rFonts w:ascii="Arial" w:hAnsi="Arial" w:cs="Arial"/>
          <w:b/>
          <w:szCs w:val="22"/>
        </w:rPr>
      </w:pPr>
      <w:r w:rsidRPr="00355AD1">
        <w:rPr>
          <w:rFonts w:ascii="Arial" w:hAnsi="Arial" w:cs="Arial"/>
          <w:b/>
          <w:szCs w:val="22"/>
        </w:rPr>
        <w:t>C. DIRECTOR DE RECURSOS MATERIALES Y SERVICIOS</w:t>
      </w:r>
    </w:p>
    <w:p w:rsidR="008522B7" w:rsidRPr="00355AD1" w:rsidRDefault="008522B7" w:rsidP="008522B7">
      <w:pPr>
        <w:jc w:val="both"/>
        <w:rPr>
          <w:rFonts w:ascii="Arial" w:hAnsi="Arial" w:cs="Arial"/>
          <w:b/>
          <w:szCs w:val="22"/>
        </w:rPr>
      </w:pPr>
      <w:r w:rsidRPr="00355AD1">
        <w:rPr>
          <w:rFonts w:ascii="Arial" w:hAnsi="Arial" w:cs="Arial"/>
          <w:b/>
          <w:szCs w:val="22"/>
        </w:rPr>
        <w:t xml:space="preserve">INSTITUTO </w:t>
      </w:r>
      <w:r>
        <w:rPr>
          <w:rFonts w:ascii="Arial" w:hAnsi="Arial" w:cs="Arial"/>
          <w:b/>
          <w:szCs w:val="22"/>
        </w:rPr>
        <w:t>NACIONAL ELECTORAL</w:t>
      </w:r>
    </w:p>
    <w:p w:rsidR="008522B7" w:rsidRPr="00355AD1" w:rsidRDefault="008522B7" w:rsidP="008522B7">
      <w:pPr>
        <w:pStyle w:val="Textoindependiente31"/>
        <w:rPr>
          <w:rFonts w:cs="Arial"/>
          <w:b/>
          <w:sz w:val="20"/>
          <w:szCs w:val="22"/>
          <w:lang w:val="es-MX"/>
        </w:rPr>
      </w:pPr>
      <w:r w:rsidRPr="00355AD1">
        <w:rPr>
          <w:rFonts w:cs="Arial"/>
          <w:b/>
          <w:sz w:val="20"/>
          <w:szCs w:val="22"/>
          <w:lang w:val="es-MX"/>
        </w:rPr>
        <w:t xml:space="preserve">P R E S E N T E. </w:t>
      </w:r>
    </w:p>
    <w:p w:rsidR="008522B7" w:rsidRDefault="008522B7" w:rsidP="008522B7">
      <w:pPr>
        <w:pStyle w:val="Texto0"/>
        <w:spacing w:line="360" w:lineRule="auto"/>
        <w:ind w:firstLine="0"/>
        <w:rPr>
          <w:sz w:val="20"/>
          <w:szCs w:val="22"/>
        </w:rPr>
      </w:pPr>
    </w:p>
    <w:p w:rsidR="008522B7" w:rsidRPr="00226BF3" w:rsidRDefault="008522B7" w:rsidP="008522B7">
      <w:pPr>
        <w:pStyle w:val="Texto0"/>
        <w:spacing w:line="360" w:lineRule="auto"/>
        <w:ind w:firstLine="0"/>
        <w:rPr>
          <w:sz w:val="20"/>
          <w:szCs w:val="22"/>
        </w:rPr>
      </w:pPr>
      <w:r w:rsidRPr="00226BF3">
        <w:rPr>
          <w:sz w:val="20"/>
          <w:szCs w:val="22"/>
        </w:rPr>
        <w:t xml:space="preserve">Declaro </w:t>
      </w:r>
      <w:r w:rsidRPr="00226BF3">
        <w:rPr>
          <w:b/>
          <w:sz w:val="20"/>
          <w:szCs w:val="22"/>
        </w:rPr>
        <w:t>bajo protesta de decir verdad</w:t>
      </w:r>
      <w:r w:rsidRPr="00226BF3">
        <w:rPr>
          <w:sz w:val="20"/>
          <w:szCs w:val="22"/>
        </w:rPr>
        <w:t xml:space="preserve">, que </w:t>
      </w:r>
      <w:r w:rsidRPr="00226BF3">
        <w:rPr>
          <w:bCs/>
          <w:sz w:val="20"/>
          <w:szCs w:val="22"/>
        </w:rPr>
        <w:t>[</w:t>
      </w:r>
      <w:r w:rsidRPr="00226BF3">
        <w:rPr>
          <w:b/>
          <w:bCs/>
          <w:sz w:val="20"/>
          <w:szCs w:val="22"/>
        </w:rPr>
        <w:t>__</w:t>
      </w:r>
      <w:r w:rsidRPr="00226BF3">
        <w:rPr>
          <w:bCs/>
          <w:sz w:val="20"/>
          <w:szCs w:val="22"/>
          <w:u w:val="single"/>
        </w:rPr>
        <w:t>nombre del LICITANTE o en nombre de la empresa</w:t>
      </w:r>
      <w:r w:rsidRPr="00226BF3">
        <w:rPr>
          <w:bCs/>
          <w:sz w:val="20"/>
          <w:szCs w:val="22"/>
        </w:rPr>
        <w:t xml:space="preserve">__], </w:t>
      </w:r>
      <w:r w:rsidRPr="00341FC5">
        <w:rPr>
          <w:sz w:val="20"/>
          <w:szCs w:val="22"/>
        </w:rPr>
        <w:t xml:space="preserve">pertenece al rango de [_____________] empresa, de conformidad con la estratificación estipulada en el </w:t>
      </w:r>
      <w:r w:rsidRPr="00341FC5">
        <w:rPr>
          <w:i/>
          <w:sz w:val="20"/>
          <w:szCs w:val="22"/>
        </w:rPr>
        <w:t>Acuerdo por el que se establece la estratificación de las Micro, Pequeñas y Medianas Empresas</w:t>
      </w:r>
      <w:r w:rsidRPr="00341FC5">
        <w:rPr>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26BF3"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b/>
                <w:sz w:val="20"/>
                <w:szCs w:val="22"/>
              </w:rPr>
            </w:pPr>
            <w:r w:rsidRPr="00226BF3">
              <w:rPr>
                <w:b/>
                <w:sz w:val="20"/>
                <w:szCs w:val="22"/>
              </w:rPr>
              <w:t>ESTRATIFICACIÓN</w:t>
            </w:r>
          </w:p>
          <w:p w:rsidR="008522B7" w:rsidRPr="00226BF3" w:rsidRDefault="008522B7" w:rsidP="008F679E">
            <w:pPr>
              <w:jc w:val="center"/>
              <w:rPr>
                <w:rFonts w:ascii="Arial" w:hAnsi="Arial" w:cs="Arial"/>
                <w:szCs w:val="22"/>
              </w:rPr>
            </w:pPr>
            <w:r w:rsidRPr="00226BF3">
              <w:rPr>
                <w:rFonts w:ascii="Arial" w:hAnsi="Arial" w:cs="Arial"/>
                <w:szCs w:val="22"/>
              </w:rPr>
              <w:t>Favor de indicar con una “X” en qué situación se encuentra su empresa.</w:t>
            </w:r>
          </w:p>
          <w:p w:rsidR="008522B7" w:rsidRPr="00226BF3" w:rsidRDefault="008522B7" w:rsidP="008F679E">
            <w:pPr>
              <w:pStyle w:val="Texto0"/>
              <w:spacing w:after="0" w:line="240" w:lineRule="auto"/>
              <w:ind w:firstLine="0"/>
              <w:jc w:val="center"/>
              <w:rPr>
                <w:b/>
                <w:sz w:val="20"/>
                <w:szCs w:val="22"/>
              </w:rPr>
            </w:pPr>
          </w:p>
        </w:tc>
      </w:tr>
      <w:tr w:rsidR="008522B7" w:rsidRPr="00226BF3"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b/>
                <w:sz w:val="20"/>
                <w:szCs w:val="22"/>
              </w:rPr>
            </w:pPr>
            <w:r w:rsidRPr="00226BF3">
              <w:rPr>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b/>
                <w:sz w:val="20"/>
                <w:szCs w:val="22"/>
              </w:rPr>
            </w:pPr>
            <w:r w:rsidRPr="00226BF3">
              <w:rPr>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b/>
                <w:sz w:val="20"/>
                <w:szCs w:val="22"/>
              </w:rPr>
            </w:pPr>
            <w:r w:rsidRPr="00226BF3">
              <w:rPr>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b/>
                <w:sz w:val="20"/>
                <w:szCs w:val="22"/>
              </w:rPr>
            </w:pPr>
            <w:r w:rsidRPr="00226BF3">
              <w:rPr>
                <w:b/>
                <w:sz w:val="20"/>
                <w:szCs w:val="22"/>
              </w:rPr>
              <w:t>Rango de monto de ventas anuales (</w:t>
            </w:r>
            <w:proofErr w:type="spellStart"/>
            <w:r w:rsidRPr="00226BF3">
              <w:rPr>
                <w:b/>
                <w:sz w:val="20"/>
                <w:szCs w:val="22"/>
              </w:rPr>
              <w:t>mdp</w:t>
            </w:r>
            <w:proofErr w:type="spellEnd"/>
            <w:r w:rsidRPr="00226BF3">
              <w:rPr>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b/>
                <w:sz w:val="20"/>
                <w:szCs w:val="22"/>
              </w:rPr>
            </w:pPr>
            <w:r w:rsidRPr="00226BF3">
              <w:rPr>
                <w:b/>
                <w:sz w:val="20"/>
                <w:szCs w:val="22"/>
              </w:rPr>
              <w:t>Tope máximo combinado*</w:t>
            </w:r>
          </w:p>
        </w:tc>
      </w:tr>
      <w:tr w:rsidR="008522B7" w:rsidRPr="00226BF3"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4.6</w:t>
            </w:r>
          </w:p>
        </w:tc>
      </w:tr>
      <w:tr w:rsidR="008522B7" w:rsidRPr="00226BF3"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w:t>
            </w:r>
          </w:p>
          <w:p w:rsidR="008522B7" w:rsidRPr="00226BF3" w:rsidRDefault="008522B7" w:rsidP="008F679E">
            <w:pPr>
              <w:pStyle w:val="Texto0"/>
              <w:spacing w:after="0" w:line="240" w:lineRule="auto"/>
              <w:ind w:firstLine="0"/>
              <w:jc w:val="center"/>
              <w:rPr>
                <w:sz w:val="20"/>
                <w:szCs w:val="22"/>
              </w:rPr>
            </w:pPr>
            <w:r w:rsidRPr="00226BF3">
              <w:rPr>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93</w:t>
            </w:r>
          </w:p>
        </w:tc>
      </w:tr>
      <w:tr w:rsidR="008522B7" w:rsidRPr="00226BF3" w:rsidTr="008F679E">
        <w:trPr>
          <w:cantSplit/>
          <w:jc w:val="center"/>
        </w:trPr>
        <w:tc>
          <w:tcPr>
            <w:tcW w:w="1298" w:type="dxa"/>
            <w:vMerge/>
            <w:tcBorders>
              <w:left w:val="single" w:sz="6" w:space="0" w:color="000000"/>
              <w:right w:val="single" w:sz="6" w:space="0" w:color="000000"/>
            </w:tcBorders>
          </w:tcPr>
          <w:p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rsidTr="008F679E">
        <w:trPr>
          <w:cantSplit/>
          <w:jc w:val="center"/>
        </w:trPr>
        <w:tc>
          <w:tcPr>
            <w:tcW w:w="1298" w:type="dxa"/>
            <w:vMerge/>
            <w:tcBorders>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w:t>
            </w:r>
          </w:p>
          <w:p w:rsidR="008522B7" w:rsidRPr="00226BF3" w:rsidRDefault="008522B7" w:rsidP="008F679E">
            <w:pPr>
              <w:pStyle w:val="Texto0"/>
              <w:spacing w:after="0" w:line="240" w:lineRule="auto"/>
              <w:ind w:firstLine="0"/>
              <w:jc w:val="center"/>
              <w:rPr>
                <w:sz w:val="20"/>
                <w:szCs w:val="22"/>
              </w:rPr>
            </w:pPr>
            <w:r w:rsidRPr="00226BF3">
              <w:rPr>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95</w:t>
            </w:r>
          </w:p>
        </w:tc>
      </w:tr>
      <w:tr w:rsidR="008522B7" w:rsidRPr="00226BF3"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w:t>
            </w:r>
          </w:p>
          <w:p w:rsidR="008522B7" w:rsidRPr="00226BF3" w:rsidRDefault="008522B7" w:rsidP="008F679E">
            <w:pPr>
              <w:pStyle w:val="Texto0"/>
              <w:spacing w:after="0" w:line="240" w:lineRule="auto"/>
              <w:ind w:firstLine="0"/>
              <w:jc w:val="center"/>
              <w:rPr>
                <w:sz w:val="20"/>
                <w:szCs w:val="22"/>
              </w:rPr>
            </w:pPr>
            <w:r w:rsidRPr="00226BF3">
              <w:rPr>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26BF3" w:rsidRDefault="008522B7" w:rsidP="008F679E">
            <w:pPr>
              <w:pStyle w:val="Texto0"/>
              <w:spacing w:after="0" w:line="240" w:lineRule="auto"/>
              <w:ind w:firstLine="0"/>
              <w:jc w:val="center"/>
              <w:rPr>
                <w:sz w:val="20"/>
                <w:szCs w:val="22"/>
              </w:rPr>
            </w:pPr>
            <w:r w:rsidRPr="00226BF3">
              <w:rPr>
                <w:sz w:val="20"/>
                <w:szCs w:val="22"/>
              </w:rPr>
              <w:t>235</w:t>
            </w:r>
          </w:p>
        </w:tc>
      </w:tr>
      <w:tr w:rsidR="008522B7" w:rsidRPr="00226BF3" w:rsidTr="008F679E">
        <w:trPr>
          <w:cantSplit/>
          <w:trHeight w:val="158"/>
          <w:jc w:val="center"/>
        </w:trPr>
        <w:tc>
          <w:tcPr>
            <w:tcW w:w="1298" w:type="dxa"/>
            <w:vMerge/>
            <w:tcBorders>
              <w:left w:val="single" w:sz="6" w:space="0" w:color="000000"/>
              <w:right w:val="single" w:sz="6" w:space="0" w:color="000000"/>
            </w:tcBorders>
          </w:tcPr>
          <w:p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rsidTr="008F679E">
        <w:trPr>
          <w:cantSplit/>
          <w:trHeight w:val="158"/>
          <w:jc w:val="center"/>
        </w:trPr>
        <w:tc>
          <w:tcPr>
            <w:tcW w:w="1298" w:type="dxa"/>
            <w:vMerge/>
            <w:tcBorders>
              <w:left w:val="single" w:sz="6" w:space="0" w:color="000000"/>
              <w:right w:val="single" w:sz="4" w:space="0" w:color="auto"/>
            </w:tcBorders>
          </w:tcPr>
          <w:p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w:t>
            </w:r>
          </w:p>
          <w:p w:rsidR="008522B7" w:rsidRPr="00226BF3" w:rsidRDefault="008522B7" w:rsidP="008F679E">
            <w:pPr>
              <w:pStyle w:val="Texto0"/>
              <w:spacing w:after="0" w:line="240" w:lineRule="auto"/>
              <w:ind w:firstLine="0"/>
              <w:jc w:val="center"/>
              <w:rPr>
                <w:sz w:val="20"/>
                <w:szCs w:val="22"/>
              </w:rPr>
            </w:pPr>
            <w:r w:rsidRPr="00226BF3">
              <w:rPr>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235</w:t>
            </w:r>
          </w:p>
        </w:tc>
      </w:tr>
      <w:tr w:rsidR="008522B7" w:rsidRPr="00226BF3" w:rsidTr="008F679E">
        <w:trPr>
          <w:cantSplit/>
          <w:trHeight w:val="157"/>
          <w:jc w:val="center"/>
        </w:trPr>
        <w:tc>
          <w:tcPr>
            <w:tcW w:w="1298" w:type="dxa"/>
            <w:vMerge/>
            <w:tcBorders>
              <w:left w:val="single" w:sz="6" w:space="0" w:color="000000"/>
              <w:right w:val="single" w:sz="4" w:space="0" w:color="auto"/>
            </w:tcBorders>
          </w:tcPr>
          <w:p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rsidTr="008F679E">
        <w:trPr>
          <w:cantSplit/>
          <w:jc w:val="center"/>
        </w:trPr>
        <w:tc>
          <w:tcPr>
            <w:tcW w:w="1298" w:type="dxa"/>
            <w:vMerge/>
            <w:tcBorders>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w:t>
            </w:r>
          </w:p>
          <w:p w:rsidR="008522B7" w:rsidRPr="00226BF3" w:rsidRDefault="008522B7" w:rsidP="008F679E">
            <w:pPr>
              <w:pStyle w:val="Texto0"/>
              <w:spacing w:after="0" w:line="240" w:lineRule="auto"/>
              <w:ind w:firstLine="0"/>
              <w:jc w:val="center"/>
              <w:rPr>
                <w:sz w:val="20"/>
                <w:szCs w:val="22"/>
              </w:rPr>
            </w:pPr>
            <w:r w:rsidRPr="00226BF3">
              <w:rPr>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250</w:t>
            </w:r>
          </w:p>
        </w:tc>
      </w:tr>
      <w:tr w:rsidR="008522B7" w:rsidRPr="00226BF3"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bl>
    <w:p w:rsidR="008522B7" w:rsidRPr="00226BF3" w:rsidRDefault="008522B7" w:rsidP="008522B7">
      <w:pPr>
        <w:pStyle w:val="Texto0"/>
        <w:spacing w:after="0" w:line="240" w:lineRule="auto"/>
        <w:rPr>
          <w:b/>
          <w:sz w:val="20"/>
          <w:szCs w:val="22"/>
        </w:rPr>
      </w:pPr>
    </w:p>
    <w:p w:rsidR="008522B7" w:rsidRPr="00226BF3" w:rsidRDefault="008522B7" w:rsidP="008522B7">
      <w:pPr>
        <w:pStyle w:val="Texto0"/>
        <w:spacing w:after="0" w:line="240" w:lineRule="auto"/>
        <w:rPr>
          <w:b/>
          <w:sz w:val="20"/>
          <w:szCs w:val="22"/>
        </w:rPr>
      </w:pPr>
      <w:r w:rsidRPr="00226BF3">
        <w:rPr>
          <w:b/>
          <w:sz w:val="20"/>
          <w:szCs w:val="22"/>
        </w:rPr>
        <w:t>*Tope Máximo Combinado = (Trabajadores) X 10% + (Ventas Anuales) X 90%.</w:t>
      </w:r>
    </w:p>
    <w:p w:rsidR="008522B7" w:rsidRPr="00226BF3" w:rsidRDefault="008522B7" w:rsidP="008522B7">
      <w:pPr>
        <w:pStyle w:val="Texto0"/>
        <w:spacing w:after="0" w:line="240" w:lineRule="auto"/>
        <w:ind w:firstLine="0"/>
        <w:rPr>
          <w:sz w:val="20"/>
          <w:szCs w:val="22"/>
        </w:rPr>
      </w:pPr>
      <w:r w:rsidRPr="00226BF3">
        <w:rPr>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26BF3" w:rsidRDefault="008522B7" w:rsidP="008522B7">
      <w:pPr>
        <w:jc w:val="both"/>
        <w:rPr>
          <w:rFonts w:ascii="Arial" w:hAnsi="Arial" w:cs="Arial"/>
          <w:szCs w:val="22"/>
        </w:rPr>
      </w:pPr>
    </w:p>
    <w:p w:rsidR="008522B7" w:rsidRPr="00226BF3" w:rsidRDefault="008522B7" w:rsidP="008522B7">
      <w:pPr>
        <w:jc w:val="both"/>
        <w:rPr>
          <w:rFonts w:ascii="Arial" w:hAnsi="Arial" w:cs="Arial"/>
          <w:szCs w:val="22"/>
        </w:rPr>
      </w:pPr>
    </w:p>
    <w:p w:rsidR="008522B7" w:rsidRPr="00226BF3" w:rsidRDefault="008522B7" w:rsidP="008522B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8522B7" w:rsidRPr="00226BF3" w:rsidRDefault="008522B7" w:rsidP="008522B7">
      <w:pPr>
        <w:tabs>
          <w:tab w:val="left" w:pos="5103"/>
          <w:tab w:val="left" w:pos="7655"/>
        </w:tabs>
        <w:jc w:val="center"/>
        <w:rPr>
          <w:rFonts w:ascii="Arial" w:hAnsi="Arial" w:cs="Arial"/>
        </w:rPr>
      </w:pPr>
      <w:r w:rsidRPr="00226BF3">
        <w:rPr>
          <w:rFonts w:ascii="Arial" w:hAnsi="Arial" w:cs="Arial"/>
        </w:rPr>
        <w:t xml:space="preserve"> Protesto lo necesario</w:t>
      </w:r>
    </w:p>
    <w:p w:rsidR="008522B7" w:rsidRPr="00226BF3" w:rsidRDefault="008522B7" w:rsidP="008522B7">
      <w:pPr>
        <w:pStyle w:val="Textoindependiente"/>
        <w:jc w:val="center"/>
        <w:rPr>
          <w:rFonts w:cs="Arial"/>
          <w:b/>
          <w:bCs/>
          <w:sz w:val="20"/>
        </w:rPr>
      </w:pPr>
      <w:r w:rsidRPr="00226BF3">
        <w:rPr>
          <w:rFonts w:cs="Arial"/>
          <w:sz w:val="20"/>
        </w:rPr>
        <w:t>(Nombre y firma del representante legal)</w:t>
      </w:r>
    </w:p>
    <w:p w:rsidR="008522B7" w:rsidRPr="00226BF3" w:rsidRDefault="008522B7" w:rsidP="008522B7">
      <w:pPr>
        <w:pStyle w:val="Textosinformato"/>
        <w:ind w:right="281"/>
        <w:jc w:val="both"/>
        <w:rPr>
          <w:rFonts w:ascii="Arial" w:hAnsi="Arial" w:cs="Arial"/>
          <w:b/>
          <w:bCs/>
          <w:sz w:val="22"/>
          <w:szCs w:val="22"/>
        </w:rPr>
      </w:pPr>
    </w:p>
    <w:p w:rsidR="00C2456F" w:rsidRDefault="00C2456F">
      <w:pPr>
        <w:rPr>
          <w:rFonts w:ascii="Arial" w:hAnsi="Arial" w:cs="Arial"/>
          <w:b/>
          <w:sz w:val="22"/>
          <w:szCs w:val="22"/>
        </w:rPr>
      </w:pPr>
      <w:r>
        <w:rPr>
          <w:rFonts w:cs="Arial"/>
          <w:b/>
          <w:szCs w:val="22"/>
        </w:rPr>
        <w:br w:type="page"/>
      </w:r>
    </w:p>
    <w:p w:rsidR="008522B7" w:rsidRPr="00330948" w:rsidRDefault="008522B7" w:rsidP="008522B7">
      <w:pPr>
        <w:pStyle w:val="Ttulo1"/>
        <w:spacing w:before="240" w:after="60"/>
        <w:rPr>
          <w:rFonts w:cs="Arial"/>
          <w:color w:val="CC0066"/>
          <w:kern w:val="32"/>
          <w:sz w:val="32"/>
          <w:szCs w:val="32"/>
        </w:rPr>
      </w:pPr>
      <w:bookmarkStart w:id="1019" w:name="_Toc434004152"/>
      <w:bookmarkStart w:id="1020" w:name="_Toc512432284"/>
      <w:r w:rsidRPr="00330948">
        <w:rPr>
          <w:rFonts w:cs="Arial"/>
          <w:color w:val="CC0066"/>
          <w:kern w:val="32"/>
          <w:sz w:val="32"/>
          <w:szCs w:val="32"/>
        </w:rPr>
        <w:lastRenderedPageBreak/>
        <w:t xml:space="preserve">ANEXO </w:t>
      </w:r>
      <w:bookmarkStart w:id="1021" w:name="_GoBack"/>
      <w:bookmarkEnd w:id="1021"/>
      <w:r w:rsidRPr="00330948">
        <w:rPr>
          <w:rFonts w:cs="Arial"/>
          <w:color w:val="CC0066"/>
          <w:kern w:val="32"/>
          <w:sz w:val="32"/>
          <w:szCs w:val="32"/>
        </w:rPr>
        <w:t>7</w:t>
      </w:r>
      <w:bookmarkEnd w:id="1019"/>
      <w:bookmarkEnd w:id="1020"/>
    </w:p>
    <w:p w:rsidR="008522B7" w:rsidRPr="00F62C09" w:rsidRDefault="008522B7" w:rsidP="008522B7">
      <w:pPr>
        <w:shd w:val="clear" w:color="auto" w:fill="D9D9D9" w:themeFill="background1" w:themeFillShade="D9"/>
        <w:jc w:val="center"/>
        <w:rPr>
          <w:rFonts w:ascii="Arial" w:hAnsi="Arial" w:cs="Arial"/>
          <w:b/>
          <w:sz w:val="28"/>
        </w:rPr>
      </w:pPr>
      <w:r w:rsidRPr="00F62C09">
        <w:rPr>
          <w:rFonts w:ascii="Arial" w:hAnsi="Arial" w:cs="Arial"/>
          <w:b/>
          <w:sz w:val="28"/>
        </w:rPr>
        <w:t xml:space="preserve">Oferta económica </w:t>
      </w:r>
    </w:p>
    <w:p w:rsidR="008522B7" w:rsidRPr="00F62C09" w:rsidRDefault="008522B7" w:rsidP="008522B7">
      <w:pPr>
        <w:pStyle w:val="Textosinformato"/>
        <w:ind w:left="567"/>
        <w:jc w:val="both"/>
        <w:rPr>
          <w:rFonts w:ascii="Arial" w:hAnsi="Arial" w:cs="Arial"/>
          <w:b/>
          <w:bCs/>
          <w:sz w:val="8"/>
          <w:szCs w:val="8"/>
        </w:rPr>
      </w:pPr>
    </w:p>
    <w:p w:rsidR="008522B7" w:rsidRPr="00F62C09" w:rsidRDefault="008522B7" w:rsidP="008522B7">
      <w:pPr>
        <w:jc w:val="right"/>
        <w:rPr>
          <w:rFonts w:ascii="Arial" w:hAnsi="Arial" w:cs="Arial"/>
          <w:sz w:val="8"/>
          <w:szCs w:val="8"/>
        </w:rPr>
      </w:pPr>
    </w:p>
    <w:p w:rsidR="00175EE4" w:rsidRPr="00F62C09" w:rsidRDefault="00175EE4" w:rsidP="00175EE4">
      <w:pPr>
        <w:jc w:val="right"/>
        <w:rPr>
          <w:rFonts w:ascii="Arial" w:hAnsi="Arial" w:cs="Arial"/>
          <w:sz w:val="22"/>
          <w:szCs w:val="22"/>
        </w:rPr>
      </w:pPr>
      <w:bookmarkStart w:id="1022" w:name="_Toc434004153"/>
      <w:bookmarkEnd w:id="1018"/>
      <w:r w:rsidRPr="00F62C09">
        <w:rPr>
          <w:rFonts w:ascii="Arial" w:hAnsi="Arial" w:cs="Arial"/>
          <w:sz w:val="22"/>
          <w:szCs w:val="22"/>
        </w:rPr>
        <w:t xml:space="preserve">Ciudad de México, a ____ de _____________ </w:t>
      </w:r>
      <w:proofErr w:type="spellStart"/>
      <w:r w:rsidRPr="00F62C09">
        <w:rPr>
          <w:rFonts w:ascii="Arial" w:hAnsi="Arial" w:cs="Arial"/>
          <w:sz w:val="22"/>
          <w:szCs w:val="22"/>
        </w:rPr>
        <w:t>de</w:t>
      </w:r>
      <w:proofErr w:type="spellEnd"/>
      <w:r w:rsidRPr="00F62C09">
        <w:rPr>
          <w:rFonts w:ascii="Arial" w:hAnsi="Arial" w:cs="Arial"/>
          <w:sz w:val="22"/>
          <w:szCs w:val="22"/>
        </w:rPr>
        <w:t xml:space="preserve"> 2018</w:t>
      </w:r>
    </w:p>
    <w:p w:rsidR="00EF2B98" w:rsidRDefault="00EF2B98" w:rsidP="00EF2B98">
      <w:pPr>
        <w:rPr>
          <w:rFonts w:cs="Arial"/>
          <w:b/>
          <w:sz w:val="18"/>
          <w:szCs w:val="18"/>
        </w:rPr>
      </w:pPr>
    </w:p>
    <w:p w:rsidR="005D738C" w:rsidRPr="005D738C" w:rsidRDefault="005D738C" w:rsidP="005D738C">
      <w:pPr>
        <w:pStyle w:val="Textoindependiente"/>
        <w:ind w:left="426"/>
        <w:jc w:val="center"/>
        <w:rPr>
          <w:rFonts w:cs="Arial"/>
          <w:b/>
        </w:rPr>
      </w:pPr>
      <w:r w:rsidRPr="005D738C">
        <w:rPr>
          <w:rFonts w:cs="Arial"/>
          <w:b/>
        </w:rPr>
        <w:t>Servicios de desarrollo e implementación y despliegue</w:t>
      </w:r>
    </w:p>
    <w:p w:rsidR="005D738C" w:rsidRPr="00BF4604" w:rsidRDefault="005D738C" w:rsidP="005D738C">
      <w:pPr>
        <w:pStyle w:val="Textoindependiente"/>
        <w:jc w:val="center"/>
        <w:rPr>
          <w:rFonts w:cs="Arial"/>
          <w:b/>
          <w:sz w:val="16"/>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107"/>
        <w:gridCol w:w="3479"/>
        <w:gridCol w:w="1417"/>
        <w:gridCol w:w="2224"/>
      </w:tblGrid>
      <w:tr w:rsidR="005D738C" w:rsidRPr="005D738C" w:rsidTr="009C0A6F">
        <w:trPr>
          <w:trHeight w:val="476"/>
          <w:tblHeader/>
          <w:jc w:val="center"/>
        </w:trPr>
        <w:tc>
          <w:tcPr>
            <w:tcW w:w="1142" w:type="pct"/>
            <w:shd w:val="clear" w:color="auto" w:fill="EEECE1" w:themeFill="background2"/>
            <w:vAlign w:val="center"/>
          </w:tcPr>
          <w:p w:rsidR="005D738C" w:rsidRPr="005D738C" w:rsidRDefault="005D738C" w:rsidP="009C0A6F">
            <w:pPr>
              <w:pStyle w:val="Texto0"/>
              <w:spacing w:after="0" w:line="240" w:lineRule="auto"/>
              <w:ind w:firstLine="0"/>
              <w:jc w:val="center"/>
              <w:rPr>
                <w:rFonts w:cs="Arial"/>
                <w:b/>
              </w:rPr>
            </w:pPr>
            <w:r w:rsidRPr="005D738C">
              <w:rPr>
                <w:rFonts w:cs="Arial"/>
                <w:b/>
              </w:rPr>
              <w:t>Tipo de servicio</w:t>
            </w:r>
          </w:p>
        </w:tc>
        <w:tc>
          <w:tcPr>
            <w:tcW w:w="1885" w:type="pct"/>
            <w:shd w:val="clear" w:color="auto" w:fill="EEECE1" w:themeFill="background2"/>
            <w:vAlign w:val="center"/>
          </w:tcPr>
          <w:p w:rsidR="005D738C" w:rsidRPr="005D738C" w:rsidRDefault="005D738C" w:rsidP="009C0A6F">
            <w:pPr>
              <w:pStyle w:val="Texto0"/>
              <w:spacing w:after="0" w:line="240" w:lineRule="auto"/>
              <w:ind w:firstLine="0"/>
              <w:jc w:val="center"/>
              <w:rPr>
                <w:rFonts w:cs="Arial"/>
                <w:b/>
              </w:rPr>
            </w:pPr>
            <w:r w:rsidRPr="005D738C">
              <w:rPr>
                <w:rFonts w:cs="Arial"/>
                <w:b/>
              </w:rPr>
              <w:t>Concepto</w:t>
            </w:r>
          </w:p>
        </w:tc>
        <w:tc>
          <w:tcPr>
            <w:tcW w:w="768" w:type="pct"/>
            <w:shd w:val="clear" w:color="auto" w:fill="EEECE1" w:themeFill="background2"/>
          </w:tcPr>
          <w:p w:rsidR="005D738C" w:rsidRPr="005D738C" w:rsidRDefault="005D738C" w:rsidP="009C0A6F">
            <w:pPr>
              <w:pStyle w:val="Texto0"/>
              <w:spacing w:after="0" w:line="240" w:lineRule="auto"/>
              <w:ind w:firstLine="0"/>
              <w:jc w:val="center"/>
              <w:rPr>
                <w:rFonts w:cs="Arial"/>
                <w:b/>
              </w:rPr>
            </w:pPr>
            <w:r w:rsidRPr="005D738C">
              <w:rPr>
                <w:rFonts w:cs="Arial"/>
                <w:b/>
              </w:rPr>
              <w:t>Unidad de medida</w:t>
            </w:r>
          </w:p>
        </w:tc>
        <w:tc>
          <w:tcPr>
            <w:tcW w:w="1205" w:type="pct"/>
            <w:shd w:val="clear" w:color="auto" w:fill="EEECE1" w:themeFill="background2"/>
            <w:vAlign w:val="center"/>
          </w:tcPr>
          <w:p w:rsidR="005D738C" w:rsidRPr="005D738C" w:rsidRDefault="005D738C" w:rsidP="009C0A6F">
            <w:pPr>
              <w:pStyle w:val="Texto0"/>
              <w:spacing w:after="0" w:line="240" w:lineRule="auto"/>
              <w:ind w:firstLine="0"/>
              <w:jc w:val="center"/>
              <w:rPr>
                <w:rFonts w:cs="Arial"/>
                <w:b/>
              </w:rPr>
            </w:pPr>
            <w:r w:rsidRPr="005D738C">
              <w:rPr>
                <w:rFonts w:cs="Arial"/>
                <w:b/>
              </w:rPr>
              <w:t xml:space="preserve">Precio Unitario </w:t>
            </w:r>
          </w:p>
          <w:p w:rsidR="005D738C" w:rsidRPr="005D738C" w:rsidRDefault="005D738C" w:rsidP="009C0A6F">
            <w:pPr>
              <w:pStyle w:val="Texto0"/>
              <w:spacing w:after="0" w:line="240" w:lineRule="auto"/>
              <w:ind w:firstLine="0"/>
              <w:jc w:val="center"/>
              <w:rPr>
                <w:rFonts w:cs="Arial"/>
                <w:b/>
              </w:rPr>
            </w:pPr>
            <w:r w:rsidRPr="005D738C">
              <w:rPr>
                <w:rFonts w:cs="Arial"/>
                <w:b/>
              </w:rPr>
              <w:t>antes de IVA</w:t>
            </w:r>
          </w:p>
          <w:p w:rsidR="005D738C" w:rsidRPr="005D738C" w:rsidRDefault="005D738C" w:rsidP="009C0A6F">
            <w:pPr>
              <w:pStyle w:val="Texto0"/>
              <w:spacing w:after="0" w:line="240" w:lineRule="auto"/>
              <w:ind w:firstLine="0"/>
              <w:jc w:val="center"/>
              <w:rPr>
                <w:rFonts w:cs="Arial"/>
                <w:b/>
              </w:rPr>
            </w:pPr>
            <w:r w:rsidRPr="005D738C">
              <w:rPr>
                <w:rFonts w:cs="Arial"/>
                <w:b/>
              </w:rPr>
              <w:t>(M.N.)</w:t>
            </w:r>
          </w:p>
        </w:tc>
      </w:tr>
      <w:tr w:rsidR="005D738C" w:rsidRPr="005D738C" w:rsidTr="009C0A6F">
        <w:trPr>
          <w:trHeight w:val="486"/>
          <w:jc w:val="center"/>
        </w:trPr>
        <w:tc>
          <w:tcPr>
            <w:tcW w:w="1142" w:type="pct"/>
            <w:vMerge w:val="restart"/>
            <w:shd w:val="clear" w:color="auto" w:fill="FFFFFF"/>
            <w:vAlign w:val="center"/>
          </w:tcPr>
          <w:p w:rsidR="005D738C" w:rsidRPr="005D738C" w:rsidRDefault="005D738C" w:rsidP="009C0A6F">
            <w:pPr>
              <w:pStyle w:val="Texto0"/>
              <w:ind w:firstLine="0"/>
              <w:rPr>
                <w:rFonts w:cs="Arial"/>
                <w:b/>
                <w:color w:val="000000"/>
                <w:lang w:val="es-MX"/>
              </w:rPr>
            </w:pPr>
            <w:r w:rsidRPr="005D738C">
              <w:rPr>
                <w:rFonts w:cs="Arial"/>
                <w:b/>
                <w:color w:val="000000"/>
                <w:lang w:val="es-MX"/>
              </w:rPr>
              <w:t>Sistemas del Instituto tipo B</w:t>
            </w:r>
          </w:p>
        </w:tc>
        <w:tc>
          <w:tcPr>
            <w:tcW w:w="1885" w:type="pct"/>
            <w:shd w:val="clear" w:color="auto" w:fill="FFFFFF"/>
            <w:vAlign w:val="center"/>
          </w:tcPr>
          <w:p w:rsidR="005D738C" w:rsidRPr="005D738C" w:rsidRDefault="005D738C" w:rsidP="009C0A6F">
            <w:pPr>
              <w:pStyle w:val="Texto0"/>
              <w:ind w:firstLine="0"/>
              <w:rPr>
                <w:rFonts w:cs="Arial"/>
                <w:color w:val="000000"/>
                <w:lang w:val="es-MX"/>
              </w:rPr>
            </w:pPr>
            <w:r w:rsidRPr="005D738C">
              <w:rPr>
                <w:rFonts w:cs="Arial"/>
                <w:color w:val="000000"/>
                <w:lang w:val="es-MX"/>
              </w:rPr>
              <w:t>Servicio de desarrollo de página web de tablero de difusores</w:t>
            </w:r>
          </w:p>
        </w:tc>
        <w:tc>
          <w:tcPr>
            <w:tcW w:w="768" w:type="pct"/>
            <w:shd w:val="clear" w:color="auto" w:fill="FFFFFF"/>
            <w:vAlign w:val="center"/>
          </w:tcPr>
          <w:p w:rsidR="005D738C" w:rsidRPr="005D738C" w:rsidRDefault="005D738C" w:rsidP="009C0A6F">
            <w:pPr>
              <w:pStyle w:val="Texto0"/>
              <w:spacing w:after="0" w:line="240" w:lineRule="auto"/>
              <w:ind w:firstLine="0"/>
              <w:jc w:val="center"/>
              <w:rPr>
                <w:rFonts w:cs="Arial"/>
                <w:color w:val="000000"/>
                <w:sz w:val="20"/>
                <w:lang w:val="es-MX"/>
              </w:rPr>
            </w:pPr>
            <w:r w:rsidRPr="005D738C">
              <w:rPr>
                <w:rFonts w:cs="Arial"/>
                <w:color w:val="000000"/>
                <w:sz w:val="20"/>
                <w:lang w:val="es-MX"/>
              </w:rPr>
              <w:t>servicio</w:t>
            </w:r>
          </w:p>
        </w:tc>
        <w:tc>
          <w:tcPr>
            <w:tcW w:w="1205" w:type="pct"/>
            <w:shd w:val="clear" w:color="auto" w:fill="FFFFFF"/>
            <w:vAlign w:val="center"/>
          </w:tcPr>
          <w:p w:rsidR="005D738C" w:rsidRPr="005D738C" w:rsidRDefault="005D738C" w:rsidP="009C0A6F">
            <w:pPr>
              <w:pStyle w:val="Texto0"/>
              <w:spacing w:after="0" w:line="240" w:lineRule="auto"/>
              <w:ind w:firstLine="0"/>
              <w:jc w:val="center"/>
              <w:rPr>
                <w:rFonts w:cs="Arial"/>
                <w:color w:val="000000"/>
                <w:sz w:val="20"/>
                <w:lang w:val="es-MX"/>
              </w:rPr>
            </w:pPr>
          </w:p>
        </w:tc>
      </w:tr>
      <w:tr w:rsidR="005D738C" w:rsidRPr="005D738C" w:rsidTr="009C0A6F">
        <w:trPr>
          <w:trHeight w:val="639"/>
          <w:jc w:val="center"/>
        </w:trPr>
        <w:tc>
          <w:tcPr>
            <w:tcW w:w="1142" w:type="pct"/>
            <w:vMerge/>
            <w:shd w:val="clear" w:color="auto" w:fill="FFFFFF"/>
            <w:vAlign w:val="center"/>
          </w:tcPr>
          <w:p w:rsidR="005D738C" w:rsidRPr="005D738C" w:rsidRDefault="005D738C" w:rsidP="009C0A6F">
            <w:pPr>
              <w:pStyle w:val="Texto0"/>
              <w:ind w:firstLine="0"/>
              <w:rPr>
                <w:rFonts w:cs="Arial"/>
                <w:b/>
                <w:color w:val="000000"/>
                <w:lang w:val="es-MX"/>
              </w:rPr>
            </w:pPr>
          </w:p>
        </w:tc>
        <w:tc>
          <w:tcPr>
            <w:tcW w:w="1885" w:type="pct"/>
            <w:shd w:val="clear" w:color="auto" w:fill="FFFFFF"/>
            <w:vAlign w:val="center"/>
          </w:tcPr>
          <w:p w:rsidR="005D738C" w:rsidRPr="005D738C" w:rsidRDefault="005D738C" w:rsidP="009C0A6F">
            <w:pPr>
              <w:pStyle w:val="Texto0"/>
              <w:ind w:firstLine="0"/>
              <w:rPr>
                <w:rFonts w:cs="Arial"/>
                <w:color w:val="000000"/>
                <w:lang w:val="es-MX"/>
              </w:rPr>
            </w:pPr>
            <w:r w:rsidRPr="005D738C">
              <w:rPr>
                <w:rFonts w:cs="Arial"/>
                <w:color w:val="000000"/>
                <w:lang w:val="es-MX"/>
              </w:rPr>
              <w:t>Servicios de implementación y despliegue</w:t>
            </w:r>
          </w:p>
        </w:tc>
        <w:tc>
          <w:tcPr>
            <w:tcW w:w="768" w:type="pct"/>
            <w:shd w:val="clear" w:color="auto" w:fill="FFFFFF"/>
            <w:vAlign w:val="center"/>
          </w:tcPr>
          <w:p w:rsidR="005D738C" w:rsidRPr="005D738C" w:rsidRDefault="005D738C" w:rsidP="009C0A6F">
            <w:pPr>
              <w:pStyle w:val="Texto0"/>
              <w:spacing w:after="0" w:line="240" w:lineRule="auto"/>
              <w:ind w:firstLine="0"/>
              <w:jc w:val="center"/>
              <w:rPr>
                <w:rFonts w:cs="Arial"/>
                <w:color w:val="000000"/>
                <w:sz w:val="20"/>
                <w:lang w:val="es-MX"/>
              </w:rPr>
            </w:pPr>
            <w:r w:rsidRPr="005D738C">
              <w:rPr>
                <w:rFonts w:cs="Arial"/>
                <w:color w:val="000000"/>
                <w:sz w:val="20"/>
                <w:lang w:val="es-MX"/>
              </w:rPr>
              <w:t>servicio</w:t>
            </w:r>
          </w:p>
        </w:tc>
        <w:tc>
          <w:tcPr>
            <w:tcW w:w="1205" w:type="pct"/>
            <w:shd w:val="clear" w:color="auto" w:fill="FFFFFF"/>
            <w:vAlign w:val="center"/>
          </w:tcPr>
          <w:p w:rsidR="005D738C" w:rsidRPr="005D738C" w:rsidRDefault="005D738C" w:rsidP="009C0A6F">
            <w:pPr>
              <w:pStyle w:val="Texto0"/>
              <w:spacing w:after="0" w:line="240" w:lineRule="auto"/>
              <w:ind w:firstLine="0"/>
              <w:jc w:val="center"/>
              <w:rPr>
                <w:rFonts w:cs="Arial"/>
                <w:color w:val="000000"/>
                <w:sz w:val="20"/>
                <w:lang w:val="es-MX"/>
              </w:rPr>
            </w:pPr>
          </w:p>
        </w:tc>
      </w:tr>
      <w:tr w:rsidR="005D738C" w:rsidRPr="005D738C" w:rsidTr="005D738C">
        <w:trPr>
          <w:trHeight w:val="595"/>
          <w:jc w:val="center"/>
        </w:trPr>
        <w:tc>
          <w:tcPr>
            <w:tcW w:w="1142" w:type="pct"/>
            <w:shd w:val="clear" w:color="auto" w:fill="FFFFFF"/>
            <w:vAlign w:val="center"/>
          </w:tcPr>
          <w:p w:rsidR="005D738C" w:rsidRPr="005D738C" w:rsidRDefault="005D738C" w:rsidP="009C0A6F">
            <w:pPr>
              <w:pStyle w:val="Texto0"/>
              <w:ind w:firstLine="0"/>
              <w:rPr>
                <w:rFonts w:cs="Arial"/>
                <w:b/>
                <w:color w:val="000000"/>
                <w:lang w:val="es-MX"/>
              </w:rPr>
            </w:pPr>
            <w:r w:rsidRPr="005D738C">
              <w:rPr>
                <w:rFonts w:cs="Arial"/>
                <w:b/>
                <w:color w:val="000000"/>
                <w:lang w:val="es-MX"/>
              </w:rPr>
              <w:t>Sistemas del Instituto tipo C</w:t>
            </w:r>
          </w:p>
        </w:tc>
        <w:tc>
          <w:tcPr>
            <w:tcW w:w="1885" w:type="pct"/>
            <w:shd w:val="clear" w:color="auto" w:fill="FFFFFF"/>
            <w:vAlign w:val="center"/>
          </w:tcPr>
          <w:p w:rsidR="005D738C" w:rsidRPr="005D738C" w:rsidRDefault="005D738C" w:rsidP="009C0A6F">
            <w:pPr>
              <w:pStyle w:val="Texto0"/>
              <w:ind w:firstLine="0"/>
              <w:rPr>
                <w:rFonts w:cs="Arial"/>
                <w:color w:val="000000"/>
                <w:lang w:val="es-MX"/>
              </w:rPr>
            </w:pPr>
            <w:r w:rsidRPr="005D738C">
              <w:rPr>
                <w:rFonts w:cs="Arial"/>
                <w:color w:val="000000"/>
                <w:lang w:val="es-MX"/>
              </w:rPr>
              <w:t>Servicios de implementación y despliegue</w:t>
            </w:r>
          </w:p>
        </w:tc>
        <w:tc>
          <w:tcPr>
            <w:tcW w:w="768" w:type="pct"/>
            <w:shd w:val="clear" w:color="auto" w:fill="FFFFFF"/>
            <w:vAlign w:val="center"/>
          </w:tcPr>
          <w:p w:rsidR="005D738C" w:rsidRPr="005D738C" w:rsidRDefault="005D738C" w:rsidP="009C0A6F">
            <w:pPr>
              <w:pStyle w:val="Texto0"/>
              <w:spacing w:after="0" w:line="240" w:lineRule="auto"/>
              <w:ind w:firstLine="0"/>
              <w:jc w:val="center"/>
              <w:rPr>
                <w:rFonts w:cs="Arial"/>
                <w:color w:val="000000"/>
                <w:sz w:val="20"/>
                <w:lang w:val="es-MX"/>
              </w:rPr>
            </w:pPr>
            <w:r w:rsidRPr="005D738C">
              <w:rPr>
                <w:rFonts w:cs="Arial"/>
                <w:color w:val="000000"/>
                <w:sz w:val="20"/>
                <w:lang w:val="es-MX"/>
              </w:rPr>
              <w:t>servicio</w:t>
            </w:r>
          </w:p>
        </w:tc>
        <w:tc>
          <w:tcPr>
            <w:tcW w:w="1205" w:type="pct"/>
            <w:shd w:val="clear" w:color="auto" w:fill="FFFFFF"/>
            <w:vAlign w:val="center"/>
          </w:tcPr>
          <w:p w:rsidR="005D738C" w:rsidRPr="005D738C" w:rsidRDefault="005D738C" w:rsidP="009C0A6F">
            <w:pPr>
              <w:pStyle w:val="Texto0"/>
              <w:spacing w:after="0" w:line="240" w:lineRule="auto"/>
              <w:ind w:firstLine="0"/>
              <w:jc w:val="center"/>
              <w:rPr>
                <w:rFonts w:cs="Arial"/>
                <w:color w:val="000000"/>
                <w:sz w:val="20"/>
                <w:lang w:val="es-MX"/>
              </w:rPr>
            </w:pPr>
          </w:p>
        </w:tc>
      </w:tr>
      <w:tr w:rsidR="005D738C" w:rsidRPr="005D738C" w:rsidTr="009C0A6F">
        <w:trPr>
          <w:trHeight w:val="648"/>
          <w:jc w:val="center"/>
        </w:trPr>
        <w:tc>
          <w:tcPr>
            <w:tcW w:w="1142" w:type="pct"/>
            <w:shd w:val="clear" w:color="auto" w:fill="FFFFFF"/>
            <w:vAlign w:val="center"/>
          </w:tcPr>
          <w:p w:rsidR="005D738C" w:rsidRPr="005D738C" w:rsidRDefault="005D738C" w:rsidP="009C0A6F">
            <w:pPr>
              <w:pStyle w:val="Texto0"/>
              <w:ind w:firstLine="0"/>
              <w:rPr>
                <w:rFonts w:cs="Arial"/>
                <w:b/>
                <w:color w:val="000000"/>
                <w:lang w:val="es-MX"/>
              </w:rPr>
            </w:pPr>
            <w:r w:rsidRPr="005D738C">
              <w:rPr>
                <w:rFonts w:cs="Arial"/>
                <w:b/>
                <w:color w:val="000000"/>
                <w:lang w:val="es-MX"/>
              </w:rPr>
              <w:t>Sitios Web del Instituto tipo A</w:t>
            </w:r>
          </w:p>
        </w:tc>
        <w:tc>
          <w:tcPr>
            <w:tcW w:w="1885" w:type="pct"/>
            <w:shd w:val="clear" w:color="auto" w:fill="FFFFFF"/>
            <w:vAlign w:val="center"/>
          </w:tcPr>
          <w:p w:rsidR="005D738C" w:rsidRPr="005D738C" w:rsidRDefault="005D738C" w:rsidP="009C0A6F">
            <w:pPr>
              <w:pStyle w:val="Texto0"/>
              <w:ind w:firstLine="0"/>
              <w:rPr>
                <w:rFonts w:cs="Arial"/>
                <w:color w:val="000000"/>
                <w:lang w:val="es-MX"/>
              </w:rPr>
            </w:pPr>
            <w:r w:rsidRPr="005D738C">
              <w:rPr>
                <w:rFonts w:cs="Arial"/>
                <w:color w:val="000000"/>
                <w:lang w:val="es-MX"/>
              </w:rPr>
              <w:t>Servicios de implementación y despliegue</w:t>
            </w:r>
          </w:p>
        </w:tc>
        <w:tc>
          <w:tcPr>
            <w:tcW w:w="768" w:type="pct"/>
            <w:shd w:val="clear" w:color="auto" w:fill="FFFFFF"/>
            <w:vAlign w:val="center"/>
          </w:tcPr>
          <w:p w:rsidR="005D738C" w:rsidRPr="005D738C" w:rsidRDefault="005D738C" w:rsidP="009C0A6F">
            <w:pPr>
              <w:pStyle w:val="Texto0"/>
              <w:spacing w:after="0" w:line="240" w:lineRule="auto"/>
              <w:ind w:firstLine="0"/>
              <w:jc w:val="center"/>
              <w:rPr>
                <w:rFonts w:cs="Arial"/>
                <w:color w:val="000000"/>
                <w:sz w:val="20"/>
                <w:lang w:val="es-MX"/>
              </w:rPr>
            </w:pPr>
            <w:r w:rsidRPr="005D738C">
              <w:rPr>
                <w:rFonts w:cs="Arial"/>
                <w:color w:val="000000"/>
                <w:sz w:val="20"/>
                <w:lang w:val="es-MX"/>
              </w:rPr>
              <w:t>servicio</w:t>
            </w:r>
          </w:p>
        </w:tc>
        <w:tc>
          <w:tcPr>
            <w:tcW w:w="1205" w:type="pct"/>
            <w:shd w:val="clear" w:color="auto" w:fill="FFFFFF"/>
            <w:vAlign w:val="center"/>
          </w:tcPr>
          <w:p w:rsidR="005D738C" w:rsidRPr="005D738C" w:rsidRDefault="005D738C" w:rsidP="009C0A6F">
            <w:pPr>
              <w:pStyle w:val="Texto0"/>
              <w:spacing w:after="0" w:line="240" w:lineRule="auto"/>
              <w:ind w:firstLine="0"/>
              <w:jc w:val="center"/>
              <w:rPr>
                <w:rFonts w:cs="Arial"/>
                <w:color w:val="000000"/>
                <w:sz w:val="20"/>
                <w:lang w:val="es-MX"/>
              </w:rPr>
            </w:pPr>
          </w:p>
        </w:tc>
      </w:tr>
      <w:tr w:rsidR="005D738C" w:rsidRPr="005D738C" w:rsidTr="005D738C">
        <w:trPr>
          <w:trHeight w:val="612"/>
          <w:jc w:val="center"/>
        </w:trPr>
        <w:tc>
          <w:tcPr>
            <w:tcW w:w="1142" w:type="pct"/>
            <w:shd w:val="clear" w:color="auto" w:fill="FFFFFF"/>
            <w:vAlign w:val="center"/>
          </w:tcPr>
          <w:p w:rsidR="005D738C" w:rsidRPr="005D738C" w:rsidRDefault="005D738C" w:rsidP="009C0A6F">
            <w:pPr>
              <w:pStyle w:val="Texto0"/>
              <w:ind w:firstLine="0"/>
              <w:rPr>
                <w:rFonts w:cs="Arial"/>
                <w:b/>
                <w:color w:val="000000"/>
                <w:lang w:val="es-MX"/>
              </w:rPr>
            </w:pPr>
            <w:r w:rsidRPr="005D738C">
              <w:rPr>
                <w:rFonts w:cs="Arial"/>
                <w:b/>
                <w:color w:val="000000"/>
                <w:lang w:val="es-MX"/>
              </w:rPr>
              <w:t>Sitios Web del Instituto tipo B</w:t>
            </w:r>
          </w:p>
        </w:tc>
        <w:tc>
          <w:tcPr>
            <w:tcW w:w="1885" w:type="pct"/>
            <w:shd w:val="clear" w:color="auto" w:fill="FFFFFF"/>
            <w:vAlign w:val="center"/>
          </w:tcPr>
          <w:p w:rsidR="005D738C" w:rsidRPr="005D738C" w:rsidRDefault="005D738C" w:rsidP="009C0A6F">
            <w:pPr>
              <w:pStyle w:val="Texto0"/>
              <w:ind w:firstLine="0"/>
              <w:rPr>
                <w:rFonts w:cs="Arial"/>
                <w:color w:val="000000"/>
                <w:lang w:val="es-MX"/>
              </w:rPr>
            </w:pPr>
            <w:r w:rsidRPr="005D738C">
              <w:rPr>
                <w:rFonts w:cs="Arial"/>
                <w:color w:val="000000"/>
                <w:lang w:val="es-MX"/>
              </w:rPr>
              <w:t>Servicios de migración y despliegue</w:t>
            </w:r>
          </w:p>
        </w:tc>
        <w:tc>
          <w:tcPr>
            <w:tcW w:w="768" w:type="pct"/>
            <w:shd w:val="clear" w:color="auto" w:fill="FFFFFF"/>
            <w:vAlign w:val="center"/>
          </w:tcPr>
          <w:p w:rsidR="005D738C" w:rsidRPr="005D738C" w:rsidRDefault="005D738C" w:rsidP="009C0A6F">
            <w:pPr>
              <w:pStyle w:val="Texto0"/>
              <w:spacing w:after="0" w:line="240" w:lineRule="auto"/>
              <w:ind w:firstLine="0"/>
              <w:jc w:val="center"/>
              <w:rPr>
                <w:rFonts w:cs="Arial"/>
                <w:color w:val="000000"/>
                <w:sz w:val="20"/>
                <w:lang w:val="es-MX"/>
              </w:rPr>
            </w:pPr>
            <w:r w:rsidRPr="005D738C">
              <w:rPr>
                <w:rFonts w:cs="Arial"/>
                <w:color w:val="000000"/>
                <w:sz w:val="20"/>
                <w:lang w:val="es-MX"/>
              </w:rPr>
              <w:t>servicio</w:t>
            </w:r>
          </w:p>
        </w:tc>
        <w:tc>
          <w:tcPr>
            <w:tcW w:w="1205" w:type="pct"/>
            <w:shd w:val="clear" w:color="auto" w:fill="FFFFFF"/>
            <w:vAlign w:val="center"/>
          </w:tcPr>
          <w:p w:rsidR="005D738C" w:rsidRPr="005D738C" w:rsidRDefault="005D738C" w:rsidP="009C0A6F">
            <w:pPr>
              <w:pStyle w:val="Texto0"/>
              <w:spacing w:after="0" w:line="240" w:lineRule="auto"/>
              <w:ind w:firstLine="0"/>
              <w:jc w:val="center"/>
              <w:rPr>
                <w:rFonts w:cs="Arial"/>
                <w:color w:val="000000"/>
                <w:sz w:val="20"/>
                <w:lang w:val="es-MX"/>
              </w:rPr>
            </w:pPr>
          </w:p>
        </w:tc>
      </w:tr>
      <w:tr w:rsidR="005D738C" w:rsidRPr="005D738C" w:rsidTr="005D738C">
        <w:trPr>
          <w:trHeight w:val="693"/>
          <w:jc w:val="center"/>
        </w:trPr>
        <w:tc>
          <w:tcPr>
            <w:tcW w:w="1142" w:type="pct"/>
            <w:tcBorders>
              <w:bottom w:val="single" w:sz="4" w:space="0" w:color="000000"/>
            </w:tcBorders>
            <w:shd w:val="clear" w:color="auto" w:fill="FFFFFF"/>
            <w:vAlign w:val="center"/>
          </w:tcPr>
          <w:p w:rsidR="005D738C" w:rsidRPr="005D738C" w:rsidRDefault="005D738C" w:rsidP="009C0A6F">
            <w:pPr>
              <w:pStyle w:val="Texto0"/>
              <w:ind w:firstLine="0"/>
              <w:rPr>
                <w:rFonts w:cs="Arial"/>
                <w:b/>
                <w:color w:val="000000"/>
                <w:lang w:val="es-MX"/>
              </w:rPr>
            </w:pPr>
            <w:r w:rsidRPr="005D738C">
              <w:rPr>
                <w:rFonts w:cs="Arial"/>
                <w:b/>
                <w:color w:val="000000"/>
                <w:lang w:val="es-MX"/>
              </w:rPr>
              <w:t>Servicio de DNS de internet</w:t>
            </w:r>
          </w:p>
        </w:tc>
        <w:tc>
          <w:tcPr>
            <w:tcW w:w="1885" w:type="pct"/>
            <w:tcBorders>
              <w:bottom w:val="single" w:sz="4" w:space="0" w:color="000000"/>
            </w:tcBorders>
            <w:shd w:val="clear" w:color="auto" w:fill="FFFFFF"/>
            <w:vAlign w:val="center"/>
          </w:tcPr>
          <w:p w:rsidR="005D738C" w:rsidRPr="005D738C" w:rsidRDefault="005D738C" w:rsidP="009C0A6F">
            <w:pPr>
              <w:pStyle w:val="Texto0"/>
              <w:ind w:firstLine="0"/>
              <w:rPr>
                <w:rFonts w:cs="Arial"/>
                <w:color w:val="000000"/>
                <w:lang w:val="es-MX"/>
              </w:rPr>
            </w:pPr>
            <w:r w:rsidRPr="005D738C">
              <w:rPr>
                <w:rFonts w:cs="Arial"/>
                <w:color w:val="000000"/>
                <w:lang w:val="es-MX"/>
              </w:rPr>
              <w:t>Servicios de implementación y despliegue</w:t>
            </w:r>
          </w:p>
        </w:tc>
        <w:tc>
          <w:tcPr>
            <w:tcW w:w="768" w:type="pct"/>
            <w:tcBorders>
              <w:bottom w:val="single" w:sz="4" w:space="0" w:color="000000"/>
            </w:tcBorders>
            <w:shd w:val="clear" w:color="auto" w:fill="FFFFFF"/>
            <w:vAlign w:val="center"/>
          </w:tcPr>
          <w:p w:rsidR="005D738C" w:rsidRPr="005D738C" w:rsidRDefault="005D738C" w:rsidP="009C0A6F">
            <w:pPr>
              <w:pStyle w:val="Texto0"/>
              <w:spacing w:after="0" w:line="240" w:lineRule="auto"/>
              <w:ind w:firstLine="0"/>
              <w:jc w:val="center"/>
              <w:rPr>
                <w:rFonts w:cs="Arial"/>
                <w:color w:val="000000"/>
                <w:sz w:val="20"/>
                <w:lang w:val="es-MX"/>
              </w:rPr>
            </w:pPr>
            <w:r w:rsidRPr="005D738C">
              <w:rPr>
                <w:rFonts w:cs="Arial"/>
                <w:color w:val="000000"/>
                <w:sz w:val="20"/>
                <w:lang w:val="es-MX"/>
              </w:rPr>
              <w:t>servicio</w:t>
            </w:r>
          </w:p>
        </w:tc>
        <w:tc>
          <w:tcPr>
            <w:tcW w:w="1205" w:type="pct"/>
            <w:shd w:val="clear" w:color="auto" w:fill="FFFFFF"/>
            <w:vAlign w:val="center"/>
          </w:tcPr>
          <w:p w:rsidR="005D738C" w:rsidRPr="005D738C" w:rsidRDefault="005D738C" w:rsidP="009C0A6F">
            <w:pPr>
              <w:pStyle w:val="Texto0"/>
              <w:spacing w:after="0" w:line="240" w:lineRule="auto"/>
              <w:ind w:firstLine="0"/>
              <w:jc w:val="center"/>
              <w:rPr>
                <w:rFonts w:cs="Arial"/>
                <w:color w:val="000000"/>
                <w:sz w:val="20"/>
                <w:lang w:val="es-MX"/>
              </w:rPr>
            </w:pPr>
          </w:p>
        </w:tc>
      </w:tr>
      <w:tr w:rsidR="005D738C" w:rsidRPr="005D738C" w:rsidTr="009C0A6F">
        <w:trPr>
          <w:trHeight w:val="649"/>
          <w:jc w:val="center"/>
        </w:trPr>
        <w:tc>
          <w:tcPr>
            <w:tcW w:w="1142" w:type="pct"/>
            <w:tcBorders>
              <w:left w:val="nil"/>
              <w:bottom w:val="nil"/>
              <w:right w:val="nil"/>
            </w:tcBorders>
            <w:shd w:val="clear" w:color="auto" w:fill="FFFFFF"/>
            <w:vAlign w:val="center"/>
          </w:tcPr>
          <w:p w:rsidR="005D738C" w:rsidRPr="005D738C" w:rsidRDefault="005D738C" w:rsidP="009C0A6F">
            <w:pPr>
              <w:pStyle w:val="Texto0"/>
              <w:ind w:firstLine="0"/>
              <w:rPr>
                <w:rFonts w:cs="Arial"/>
                <w:b/>
                <w:color w:val="000000"/>
                <w:lang w:val="es-MX"/>
              </w:rPr>
            </w:pPr>
          </w:p>
        </w:tc>
        <w:tc>
          <w:tcPr>
            <w:tcW w:w="1885" w:type="pct"/>
            <w:tcBorders>
              <w:left w:val="nil"/>
              <w:bottom w:val="nil"/>
            </w:tcBorders>
            <w:shd w:val="clear" w:color="auto" w:fill="FFFFFF"/>
            <w:vAlign w:val="center"/>
          </w:tcPr>
          <w:p w:rsidR="005D738C" w:rsidRPr="005D738C" w:rsidRDefault="005D738C" w:rsidP="009C0A6F">
            <w:pPr>
              <w:pStyle w:val="Texto0"/>
              <w:ind w:firstLine="0"/>
              <w:rPr>
                <w:rFonts w:cs="Arial"/>
                <w:color w:val="000000"/>
                <w:lang w:val="es-MX"/>
              </w:rPr>
            </w:pPr>
          </w:p>
        </w:tc>
        <w:tc>
          <w:tcPr>
            <w:tcW w:w="768" w:type="pct"/>
            <w:shd w:val="clear" w:color="auto" w:fill="EEECE1" w:themeFill="background2"/>
            <w:vAlign w:val="center"/>
          </w:tcPr>
          <w:p w:rsidR="005D738C" w:rsidRPr="00BF4604" w:rsidRDefault="005D738C" w:rsidP="009C0A6F">
            <w:pPr>
              <w:jc w:val="center"/>
              <w:rPr>
                <w:rFonts w:ascii="Arial" w:hAnsi="Arial" w:cs="Arial"/>
                <w:b/>
                <w:color w:val="000000"/>
                <w:sz w:val="16"/>
                <w:szCs w:val="14"/>
              </w:rPr>
            </w:pPr>
            <w:r w:rsidRPr="00BF4604">
              <w:rPr>
                <w:rFonts w:ascii="Arial" w:hAnsi="Arial" w:cs="Arial"/>
                <w:b/>
                <w:color w:val="000000"/>
                <w:sz w:val="16"/>
                <w:szCs w:val="14"/>
              </w:rPr>
              <w:t xml:space="preserve">Subtotal </w:t>
            </w:r>
          </w:p>
          <w:p w:rsidR="005D738C" w:rsidRPr="00BF4604" w:rsidRDefault="005D738C" w:rsidP="009C0A6F">
            <w:pPr>
              <w:jc w:val="center"/>
              <w:rPr>
                <w:rFonts w:ascii="Arial" w:hAnsi="Arial" w:cs="Arial"/>
                <w:b/>
                <w:color w:val="000000"/>
                <w:sz w:val="16"/>
                <w:szCs w:val="14"/>
              </w:rPr>
            </w:pPr>
            <w:r w:rsidRPr="00BF4604">
              <w:rPr>
                <w:rFonts w:ascii="Arial" w:hAnsi="Arial" w:cs="Arial"/>
                <w:b/>
                <w:color w:val="000000"/>
                <w:sz w:val="16"/>
                <w:szCs w:val="14"/>
              </w:rPr>
              <w:t xml:space="preserve">(M.N) </w:t>
            </w:r>
          </w:p>
          <w:p w:rsidR="005D738C" w:rsidRPr="00BF4604" w:rsidRDefault="005D738C" w:rsidP="009C0A6F">
            <w:pPr>
              <w:jc w:val="center"/>
              <w:rPr>
                <w:rFonts w:ascii="Arial" w:hAnsi="Arial" w:cs="Arial"/>
                <w:b/>
                <w:color w:val="000000"/>
                <w:sz w:val="16"/>
                <w:szCs w:val="14"/>
              </w:rPr>
            </w:pPr>
            <w:r w:rsidRPr="00BF4604">
              <w:rPr>
                <w:rFonts w:ascii="Arial" w:hAnsi="Arial" w:cs="Arial"/>
                <w:b/>
                <w:color w:val="000000"/>
                <w:sz w:val="16"/>
                <w:szCs w:val="14"/>
              </w:rPr>
              <w:t>(a)</w:t>
            </w:r>
          </w:p>
        </w:tc>
        <w:tc>
          <w:tcPr>
            <w:tcW w:w="1205" w:type="pct"/>
            <w:shd w:val="clear" w:color="auto" w:fill="FFFFFF"/>
            <w:vAlign w:val="center"/>
          </w:tcPr>
          <w:p w:rsidR="005D738C" w:rsidRPr="005D738C" w:rsidRDefault="005D738C" w:rsidP="009C0A6F">
            <w:pPr>
              <w:pStyle w:val="Texto0"/>
              <w:spacing w:after="0" w:line="240" w:lineRule="auto"/>
              <w:ind w:firstLine="0"/>
              <w:jc w:val="center"/>
              <w:rPr>
                <w:rFonts w:cs="Arial"/>
                <w:color w:val="000000"/>
                <w:sz w:val="20"/>
                <w:lang w:val="es-MX"/>
              </w:rPr>
            </w:pPr>
            <w:r w:rsidRPr="005D738C">
              <w:rPr>
                <w:rFonts w:cs="Arial"/>
                <w:color w:val="000000"/>
                <w:sz w:val="20"/>
                <w:lang w:val="es-MX"/>
              </w:rPr>
              <w:t>(subtotal 1)</w:t>
            </w:r>
          </w:p>
        </w:tc>
      </w:tr>
      <w:tr w:rsidR="005D738C" w:rsidRPr="005D738C" w:rsidTr="009C0A6F">
        <w:trPr>
          <w:trHeight w:val="688"/>
          <w:jc w:val="center"/>
        </w:trPr>
        <w:tc>
          <w:tcPr>
            <w:tcW w:w="1142" w:type="pct"/>
            <w:tcBorders>
              <w:top w:val="nil"/>
              <w:left w:val="nil"/>
              <w:bottom w:val="nil"/>
              <w:right w:val="nil"/>
            </w:tcBorders>
            <w:shd w:val="clear" w:color="auto" w:fill="FFFFFF"/>
            <w:vAlign w:val="center"/>
          </w:tcPr>
          <w:p w:rsidR="005D738C" w:rsidRPr="005D738C" w:rsidRDefault="005D738C" w:rsidP="009C0A6F">
            <w:pPr>
              <w:pStyle w:val="Texto0"/>
              <w:ind w:firstLine="0"/>
              <w:rPr>
                <w:rFonts w:cs="Arial"/>
                <w:b/>
                <w:color w:val="000000"/>
                <w:lang w:val="es-MX"/>
              </w:rPr>
            </w:pPr>
          </w:p>
        </w:tc>
        <w:tc>
          <w:tcPr>
            <w:tcW w:w="1885" w:type="pct"/>
            <w:tcBorders>
              <w:top w:val="nil"/>
              <w:left w:val="nil"/>
              <w:bottom w:val="nil"/>
            </w:tcBorders>
            <w:shd w:val="clear" w:color="auto" w:fill="FFFFFF"/>
            <w:vAlign w:val="center"/>
          </w:tcPr>
          <w:p w:rsidR="005D738C" w:rsidRPr="005D738C" w:rsidRDefault="005D738C" w:rsidP="009C0A6F">
            <w:pPr>
              <w:pStyle w:val="Texto0"/>
              <w:ind w:firstLine="0"/>
              <w:rPr>
                <w:rFonts w:cs="Arial"/>
                <w:color w:val="000000"/>
                <w:lang w:val="es-MX"/>
              </w:rPr>
            </w:pPr>
          </w:p>
        </w:tc>
        <w:tc>
          <w:tcPr>
            <w:tcW w:w="768" w:type="pct"/>
            <w:shd w:val="clear" w:color="auto" w:fill="EEECE1" w:themeFill="background2"/>
            <w:vAlign w:val="center"/>
          </w:tcPr>
          <w:p w:rsidR="005D738C" w:rsidRPr="00BF4604" w:rsidRDefault="005D738C" w:rsidP="009C0A6F">
            <w:pPr>
              <w:jc w:val="center"/>
              <w:rPr>
                <w:rFonts w:ascii="Arial" w:hAnsi="Arial" w:cs="Arial"/>
                <w:b/>
                <w:color w:val="000000"/>
                <w:sz w:val="16"/>
                <w:szCs w:val="14"/>
              </w:rPr>
            </w:pPr>
            <w:r w:rsidRPr="00BF4604">
              <w:rPr>
                <w:rFonts w:ascii="Arial" w:hAnsi="Arial" w:cs="Arial"/>
                <w:b/>
                <w:color w:val="000000"/>
                <w:sz w:val="16"/>
                <w:szCs w:val="14"/>
              </w:rPr>
              <w:t xml:space="preserve">IVA </w:t>
            </w:r>
          </w:p>
          <w:p w:rsidR="005D738C" w:rsidRPr="00BF4604" w:rsidRDefault="005D738C" w:rsidP="009C0A6F">
            <w:pPr>
              <w:jc w:val="center"/>
              <w:rPr>
                <w:rFonts w:ascii="Arial" w:hAnsi="Arial" w:cs="Arial"/>
                <w:b/>
                <w:color w:val="000000"/>
                <w:sz w:val="16"/>
                <w:szCs w:val="14"/>
              </w:rPr>
            </w:pPr>
            <w:r w:rsidRPr="00BF4604">
              <w:rPr>
                <w:rFonts w:ascii="Arial" w:hAnsi="Arial" w:cs="Arial"/>
                <w:b/>
                <w:color w:val="000000"/>
                <w:sz w:val="16"/>
                <w:szCs w:val="14"/>
              </w:rPr>
              <w:t>(b)</w:t>
            </w:r>
          </w:p>
        </w:tc>
        <w:tc>
          <w:tcPr>
            <w:tcW w:w="1205" w:type="pct"/>
            <w:shd w:val="clear" w:color="auto" w:fill="FFFFFF"/>
            <w:vAlign w:val="center"/>
          </w:tcPr>
          <w:p w:rsidR="005D738C" w:rsidRPr="005D738C" w:rsidRDefault="005D738C" w:rsidP="009C0A6F">
            <w:pPr>
              <w:pStyle w:val="Texto0"/>
              <w:spacing w:after="0" w:line="240" w:lineRule="auto"/>
              <w:ind w:firstLine="0"/>
              <w:jc w:val="center"/>
              <w:rPr>
                <w:rFonts w:cs="Arial"/>
                <w:color w:val="000000"/>
                <w:sz w:val="20"/>
                <w:lang w:val="es-MX"/>
              </w:rPr>
            </w:pPr>
          </w:p>
        </w:tc>
      </w:tr>
      <w:tr w:rsidR="005D738C" w:rsidRPr="005D738C" w:rsidTr="009C0A6F">
        <w:trPr>
          <w:trHeight w:val="697"/>
          <w:jc w:val="center"/>
        </w:trPr>
        <w:tc>
          <w:tcPr>
            <w:tcW w:w="1142" w:type="pct"/>
            <w:tcBorders>
              <w:top w:val="nil"/>
              <w:left w:val="nil"/>
              <w:bottom w:val="nil"/>
              <w:right w:val="nil"/>
            </w:tcBorders>
            <w:shd w:val="clear" w:color="auto" w:fill="FFFFFF"/>
            <w:vAlign w:val="center"/>
          </w:tcPr>
          <w:p w:rsidR="005D738C" w:rsidRPr="005D738C" w:rsidRDefault="005D738C" w:rsidP="009C0A6F">
            <w:pPr>
              <w:pStyle w:val="Texto0"/>
              <w:ind w:firstLine="0"/>
              <w:rPr>
                <w:rFonts w:cs="Arial"/>
                <w:b/>
                <w:color w:val="000000"/>
                <w:lang w:val="es-MX"/>
              </w:rPr>
            </w:pPr>
          </w:p>
        </w:tc>
        <w:tc>
          <w:tcPr>
            <w:tcW w:w="1885" w:type="pct"/>
            <w:tcBorders>
              <w:top w:val="nil"/>
              <w:left w:val="nil"/>
              <w:bottom w:val="nil"/>
            </w:tcBorders>
            <w:shd w:val="clear" w:color="auto" w:fill="FFFFFF"/>
            <w:vAlign w:val="center"/>
          </w:tcPr>
          <w:p w:rsidR="005D738C" w:rsidRPr="005D738C" w:rsidRDefault="005D738C" w:rsidP="009C0A6F">
            <w:pPr>
              <w:pStyle w:val="Texto0"/>
              <w:ind w:firstLine="0"/>
              <w:rPr>
                <w:rFonts w:cs="Arial"/>
                <w:color w:val="000000"/>
                <w:lang w:val="es-MX"/>
              </w:rPr>
            </w:pPr>
          </w:p>
        </w:tc>
        <w:tc>
          <w:tcPr>
            <w:tcW w:w="768" w:type="pct"/>
            <w:shd w:val="clear" w:color="auto" w:fill="EEECE1" w:themeFill="background2"/>
            <w:vAlign w:val="center"/>
          </w:tcPr>
          <w:p w:rsidR="005D738C" w:rsidRPr="00BF4604" w:rsidRDefault="005D738C" w:rsidP="009C0A6F">
            <w:pPr>
              <w:jc w:val="center"/>
              <w:rPr>
                <w:rFonts w:ascii="Arial" w:hAnsi="Arial" w:cs="Arial"/>
                <w:b/>
                <w:color w:val="000000"/>
                <w:sz w:val="16"/>
                <w:szCs w:val="14"/>
              </w:rPr>
            </w:pPr>
            <w:r w:rsidRPr="00BF4604">
              <w:rPr>
                <w:rFonts w:ascii="Arial" w:hAnsi="Arial" w:cs="Arial"/>
                <w:b/>
                <w:color w:val="000000"/>
                <w:sz w:val="16"/>
                <w:szCs w:val="14"/>
              </w:rPr>
              <w:t>Total</w:t>
            </w:r>
          </w:p>
          <w:p w:rsidR="005D738C" w:rsidRPr="00BF4604" w:rsidRDefault="005D738C" w:rsidP="009C0A6F">
            <w:pPr>
              <w:jc w:val="center"/>
              <w:rPr>
                <w:rFonts w:ascii="Arial" w:hAnsi="Arial" w:cs="Arial"/>
                <w:b/>
                <w:color w:val="000000"/>
                <w:sz w:val="16"/>
                <w:szCs w:val="14"/>
              </w:rPr>
            </w:pPr>
            <w:r w:rsidRPr="00BF4604">
              <w:rPr>
                <w:rFonts w:ascii="Arial" w:hAnsi="Arial" w:cs="Arial"/>
                <w:b/>
                <w:color w:val="000000"/>
                <w:sz w:val="16"/>
                <w:szCs w:val="14"/>
              </w:rPr>
              <w:t xml:space="preserve">(M.N) </w:t>
            </w:r>
          </w:p>
          <w:p w:rsidR="005D738C" w:rsidRPr="00BF4604" w:rsidRDefault="005D738C" w:rsidP="009C0A6F">
            <w:pPr>
              <w:jc w:val="center"/>
              <w:rPr>
                <w:rFonts w:ascii="Arial" w:hAnsi="Arial" w:cs="Arial"/>
                <w:b/>
                <w:color w:val="000000"/>
                <w:sz w:val="16"/>
                <w:szCs w:val="14"/>
              </w:rPr>
            </w:pPr>
            <w:r w:rsidRPr="00BF4604">
              <w:rPr>
                <w:rFonts w:ascii="Arial" w:hAnsi="Arial" w:cs="Arial"/>
                <w:b/>
                <w:color w:val="000000"/>
                <w:sz w:val="16"/>
                <w:szCs w:val="14"/>
              </w:rPr>
              <w:t>(</w:t>
            </w:r>
            <w:proofErr w:type="spellStart"/>
            <w:r w:rsidRPr="00BF4604">
              <w:rPr>
                <w:rFonts w:ascii="Arial" w:hAnsi="Arial" w:cs="Arial"/>
                <w:b/>
                <w:color w:val="000000"/>
                <w:sz w:val="16"/>
                <w:szCs w:val="14"/>
              </w:rPr>
              <w:t>a+b</w:t>
            </w:r>
            <w:proofErr w:type="spellEnd"/>
            <w:r w:rsidRPr="00BF4604">
              <w:rPr>
                <w:rFonts w:ascii="Arial" w:hAnsi="Arial" w:cs="Arial"/>
                <w:b/>
                <w:color w:val="000000"/>
                <w:sz w:val="16"/>
                <w:szCs w:val="14"/>
              </w:rPr>
              <w:t>)</w:t>
            </w:r>
          </w:p>
        </w:tc>
        <w:tc>
          <w:tcPr>
            <w:tcW w:w="1205" w:type="pct"/>
            <w:shd w:val="clear" w:color="auto" w:fill="FFFFFF"/>
            <w:vAlign w:val="center"/>
          </w:tcPr>
          <w:p w:rsidR="005D738C" w:rsidRPr="005D738C" w:rsidRDefault="005D738C" w:rsidP="009C0A6F">
            <w:pPr>
              <w:pStyle w:val="Texto0"/>
              <w:spacing w:after="0" w:line="240" w:lineRule="auto"/>
              <w:ind w:firstLine="0"/>
              <w:jc w:val="center"/>
              <w:rPr>
                <w:rFonts w:cs="Arial"/>
                <w:color w:val="000000"/>
                <w:sz w:val="20"/>
                <w:lang w:val="es-MX"/>
              </w:rPr>
            </w:pPr>
          </w:p>
        </w:tc>
      </w:tr>
    </w:tbl>
    <w:p w:rsidR="005D738C" w:rsidRPr="005D738C" w:rsidRDefault="005D738C" w:rsidP="005D738C">
      <w:pPr>
        <w:pStyle w:val="Textoindependiente"/>
        <w:jc w:val="left"/>
        <w:rPr>
          <w:rFonts w:cs="Arial"/>
          <w:b/>
        </w:rPr>
      </w:pPr>
    </w:p>
    <w:p w:rsidR="005D738C" w:rsidRDefault="005D738C" w:rsidP="005D738C">
      <w:pPr>
        <w:pStyle w:val="Textoindependiente"/>
        <w:jc w:val="left"/>
        <w:rPr>
          <w:rFonts w:cs="Arial"/>
          <w:b/>
        </w:rPr>
      </w:pPr>
    </w:p>
    <w:p w:rsidR="005D738C" w:rsidRDefault="005D738C" w:rsidP="005D738C">
      <w:pPr>
        <w:pStyle w:val="Textoindependiente"/>
        <w:jc w:val="left"/>
        <w:rPr>
          <w:rFonts w:cs="Arial"/>
          <w:b/>
        </w:rPr>
      </w:pPr>
    </w:p>
    <w:p w:rsidR="005D738C" w:rsidRDefault="005D738C" w:rsidP="005D738C">
      <w:pPr>
        <w:pStyle w:val="Textoindependiente"/>
        <w:jc w:val="left"/>
        <w:rPr>
          <w:rFonts w:cs="Arial"/>
          <w:b/>
        </w:rPr>
      </w:pPr>
    </w:p>
    <w:p w:rsidR="005D738C" w:rsidRDefault="005D738C" w:rsidP="005D738C">
      <w:pPr>
        <w:pStyle w:val="Textoindependiente"/>
        <w:jc w:val="left"/>
        <w:rPr>
          <w:rFonts w:cs="Arial"/>
          <w:b/>
        </w:rPr>
      </w:pPr>
    </w:p>
    <w:p w:rsidR="005D738C" w:rsidRDefault="005D738C" w:rsidP="005D738C">
      <w:pPr>
        <w:pStyle w:val="Textoindependiente"/>
        <w:jc w:val="left"/>
        <w:rPr>
          <w:rFonts w:cs="Arial"/>
          <w:b/>
        </w:rPr>
      </w:pPr>
    </w:p>
    <w:p w:rsidR="005D738C" w:rsidRDefault="005D738C" w:rsidP="005D738C">
      <w:pPr>
        <w:pStyle w:val="Textoindependiente"/>
        <w:jc w:val="left"/>
        <w:rPr>
          <w:rFonts w:cs="Arial"/>
          <w:b/>
        </w:rPr>
      </w:pPr>
    </w:p>
    <w:p w:rsidR="005D738C" w:rsidRDefault="005D738C" w:rsidP="005D738C">
      <w:pPr>
        <w:pStyle w:val="Textoindependiente"/>
        <w:jc w:val="left"/>
        <w:rPr>
          <w:rFonts w:cs="Arial"/>
          <w:b/>
        </w:rPr>
      </w:pPr>
    </w:p>
    <w:p w:rsidR="005D738C" w:rsidRDefault="005D738C" w:rsidP="005D738C">
      <w:pPr>
        <w:pStyle w:val="Textoindependiente"/>
        <w:jc w:val="left"/>
        <w:rPr>
          <w:rFonts w:cs="Arial"/>
          <w:b/>
        </w:rPr>
      </w:pPr>
    </w:p>
    <w:p w:rsidR="005D738C" w:rsidRDefault="005D738C" w:rsidP="005D738C">
      <w:pPr>
        <w:pStyle w:val="Textoindependiente"/>
        <w:jc w:val="left"/>
        <w:rPr>
          <w:rFonts w:cs="Arial"/>
          <w:b/>
        </w:rPr>
      </w:pPr>
    </w:p>
    <w:p w:rsidR="005D738C" w:rsidRDefault="005D738C" w:rsidP="005D738C">
      <w:pPr>
        <w:pStyle w:val="Textoindependiente"/>
        <w:jc w:val="left"/>
        <w:rPr>
          <w:rFonts w:cs="Arial"/>
          <w:b/>
        </w:rPr>
      </w:pPr>
    </w:p>
    <w:p w:rsidR="005D738C" w:rsidRDefault="005D738C" w:rsidP="005D738C">
      <w:pPr>
        <w:pStyle w:val="Textoindependiente"/>
        <w:jc w:val="left"/>
        <w:rPr>
          <w:rFonts w:cs="Arial"/>
          <w:b/>
        </w:rPr>
      </w:pPr>
    </w:p>
    <w:p w:rsidR="005D738C" w:rsidRDefault="005D738C" w:rsidP="005D738C">
      <w:pPr>
        <w:pStyle w:val="Textoindependiente"/>
        <w:jc w:val="left"/>
        <w:rPr>
          <w:rFonts w:cs="Arial"/>
          <w:b/>
        </w:rPr>
      </w:pPr>
    </w:p>
    <w:p w:rsidR="005D738C" w:rsidRDefault="005D738C" w:rsidP="005D738C">
      <w:pPr>
        <w:pStyle w:val="Textoindependiente"/>
        <w:jc w:val="left"/>
        <w:rPr>
          <w:rFonts w:cs="Arial"/>
          <w:b/>
        </w:rPr>
      </w:pPr>
    </w:p>
    <w:p w:rsidR="005D738C" w:rsidRDefault="005D738C" w:rsidP="005D738C">
      <w:pPr>
        <w:pStyle w:val="Textoindependiente"/>
        <w:jc w:val="left"/>
        <w:rPr>
          <w:rFonts w:cs="Arial"/>
          <w:b/>
        </w:rPr>
      </w:pPr>
    </w:p>
    <w:p w:rsidR="005D738C" w:rsidRDefault="005D738C" w:rsidP="005D738C">
      <w:pPr>
        <w:pStyle w:val="Textoindependiente"/>
        <w:jc w:val="left"/>
        <w:rPr>
          <w:rFonts w:cs="Arial"/>
          <w:b/>
        </w:rPr>
      </w:pPr>
    </w:p>
    <w:p w:rsidR="005D738C" w:rsidRPr="005D738C" w:rsidRDefault="005D738C" w:rsidP="005D738C">
      <w:pPr>
        <w:pStyle w:val="Textoindependiente"/>
        <w:jc w:val="left"/>
        <w:rPr>
          <w:rFonts w:cs="Arial"/>
          <w:b/>
        </w:rPr>
      </w:pPr>
    </w:p>
    <w:p w:rsidR="005D738C" w:rsidRPr="005D738C" w:rsidRDefault="005D738C" w:rsidP="005D738C">
      <w:pPr>
        <w:pStyle w:val="Textoindependiente"/>
        <w:jc w:val="center"/>
        <w:rPr>
          <w:rFonts w:cs="Arial"/>
          <w:b/>
        </w:rPr>
      </w:pPr>
      <w:r w:rsidRPr="005D738C">
        <w:rPr>
          <w:rFonts w:cs="Arial"/>
          <w:b/>
        </w:rPr>
        <w:lastRenderedPageBreak/>
        <w:t>Servicios por hora de BAJO consumo</w:t>
      </w:r>
    </w:p>
    <w:p w:rsidR="005D738C" w:rsidRPr="005D738C" w:rsidRDefault="005D738C" w:rsidP="005D738C">
      <w:pPr>
        <w:rPr>
          <w:rFonts w:ascii="Arial" w:hAnsi="Arial" w:cs="Arial"/>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746"/>
        <w:gridCol w:w="4112"/>
        <w:gridCol w:w="1321"/>
        <w:gridCol w:w="2048"/>
      </w:tblGrid>
      <w:tr w:rsidR="005D738C" w:rsidRPr="005D738C" w:rsidTr="009C0A6F">
        <w:trPr>
          <w:trHeight w:val="476"/>
          <w:jc w:val="center"/>
        </w:trPr>
        <w:tc>
          <w:tcPr>
            <w:tcW w:w="946" w:type="pct"/>
            <w:shd w:val="clear" w:color="auto" w:fill="EEECE1" w:themeFill="background2"/>
            <w:vAlign w:val="center"/>
          </w:tcPr>
          <w:p w:rsidR="005D738C" w:rsidRPr="005D738C" w:rsidRDefault="005D738C" w:rsidP="009C0A6F">
            <w:pPr>
              <w:pStyle w:val="Texto0"/>
              <w:spacing w:after="0" w:line="240" w:lineRule="auto"/>
              <w:ind w:firstLine="0"/>
              <w:jc w:val="center"/>
              <w:rPr>
                <w:rFonts w:cs="Arial"/>
                <w:b/>
                <w:sz w:val="20"/>
              </w:rPr>
            </w:pPr>
            <w:r w:rsidRPr="005D738C">
              <w:rPr>
                <w:rFonts w:cs="Arial"/>
                <w:b/>
                <w:sz w:val="20"/>
              </w:rPr>
              <w:t>Tipo de servicio</w:t>
            </w:r>
          </w:p>
        </w:tc>
        <w:tc>
          <w:tcPr>
            <w:tcW w:w="2228" w:type="pct"/>
            <w:shd w:val="clear" w:color="auto" w:fill="EEECE1" w:themeFill="background2"/>
            <w:vAlign w:val="center"/>
          </w:tcPr>
          <w:p w:rsidR="005D738C" w:rsidRPr="005D738C" w:rsidRDefault="005D738C" w:rsidP="009C0A6F">
            <w:pPr>
              <w:pStyle w:val="Texto0"/>
              <w:spacing w:after="0" w:line="240" w:lineRule="auto"/>
              <w:ind w:firstLine="0"/>
              <w:jc w:val="center"/>
              <w:rPr>
                <w:rFonts w:cs="Arial"/>
                <w:b/>
                <w:sz w:val="20"/>
              </w:rPr>
            </w:pPr>
            <w:r w:rsidRPr="005D738C">
              <w:rPr>
                <w:rFonts w:cs="Arial"/>
                <w:b/>
                <w:sz w:val="20"/>
              </w:rPr>
              <w:t>Concepto</w:t>
            </w:r>
          </w:p>
        </w:tc>
        <w:tc>
          <w:tcPr>
            <w:tcW w:w="716" w:type="pct"/>
            <w:shd w:val="clear" w:color="auto" w:fill="EEECE1" w:themeFill="background2"/>
            <w:vAlign w:val="center"/>
          </w:tcPr>
          <w:p w:rsidR="005D738C" w:rsidRPr="005D738C" w:rsidRDefault="005D738C" w:rsidP="009C0A6F">
            <w:pPr>
              <w:pStyle w:val="Texto0"/>
              <w:spacing w:after="0" w:line="240" w:lineRule="auto"/>
              <w:ind w:firstLine="0"/>
              <w:jc w:val="center"/>
              <w:rPr>
                <w:rFonts w:cs="Arial"/>
                <w:b/>
                <w:sz w:val="20"/>
              </w:rPr>
            </w:pPr>
            <w:r w:rsidRPr="005D738C">
              <w:rPr>
                <w:rFonts w:cs="Arial"/>
                <w:b/>
                <w:sz w:val="20"/>
              </w:rPr>
              <w:t>Unidad de medida</w:t>
            </w:r>
          </w:p>
        </w:tc>
        <w:tc>
          <w:tcPr>
            <w:tcW w:w="1110" w:type="pct"/>
            <w:shd w:val="clear" w:color="auto" w:fill="EEECE1" w:themeFill="background2"/>
            <w:vAlign w:val="center"/>
          </w:tcPr>
          <w:p w:rsidR="005D738C" w:rsidRPr="005D738C" w:rsidRDefault="005D738C" w:rsidP="009C0A6F">
            <w:pPr>
              <w:pStyle w:val="Texto0"/>
              <w:spacing w:after="0" w:line="240" w:lineRule="auto"/>
              <w:ind w:firstLine="0"/>
              <w:jc w:val="center"/>
              <w:rPr>
                <w:rFonts w:cs="Arial"/>
                <w:b/>
                <w:sz w:val="20"/>
              </w:rPr>
            </w:pPr>
            <w:r w:rsidRPr="005D738C">
              <w:rPr>
                <w:rFonts w:cs="Arial"/>
                <w:b/>
                <w:sz w:val="20"/>
              </w:rPr>
              <w:t>Precio unitario antes de IVA</w:t>
            </w:r>
          </w:p>
          <w:p w:rsidR="005D738C" w:rsidRPr="005D738C" w:rsidRDefault="005D738C" w:rsidP="009C0A6F">
            <w:pPr>
              <w:pStyle w:val="Texto0"/>
              <w:spacing w:after="0" w:line="240" w:lineRule="auto"/>
              <w:ind w:firstLine="0"/>
              <w:jc w:val="center"/>
              <w:rPr>
                <w:rFonts w:cs="Arial"/>
                <w:b/>
                <w:sz w:val="20"/>
              </w:rPr>
            </w:pPr>
            <w:r w:rsidRPr="005D738C">
              <w:rPr>
                <w:rFonts w:cs="Arial"/>
                <w:b/>
                <w:sz w:val="20"/>
              </w:rPr>
              <w:t xml:space="preserve">por hora de </w:t>
            </w:r>
            <w:r w:rsidRPr="005D738C">
              <w:rPr>
                <w:rFonts w:cs="Arial"/>
                <w:b/>
                <w:sz w:val="20"/>
                <w:u w:val="single"/>
              </w:rPr>
              <w:t>BAJO</w:t>
            </w:r>
            <w:r w:rsidRPr="005D738C">
              <w:rPr>
                <w:rFonts w:cs="Arial"/>
                <w:b/>
                <w:sz w:val="20"/>
              </w:rPr>
              <w:t xml:space="preserve"> consumo*</w:t>
            </w:r>
          </w:p>
          <w:p w:rsidR="005D738C" w:rsidRPr="005D738C" w:rsidRDefault="005D738C" w:rsidP="009C0A6F">
            <w:pPr>
              <w:pStyle w:val="Texto0"/>
              <w:spacing w:after="0" w:line="240" w:lineRule="auto"/>
              <w:ind w:firstLine="0"/>
              <w:jc w:val="center"/>
              <w:rPr>
                <w:rFonts w:cs="Arial"/>
                <w:b/>
                <w:sz w:val="20"/>
              </w:rPr>
            </w:pPr>
            <w:r w:rsidRPr="005D738C">
              <w:rPr>
                <w:rFonts w:cs="Arial"/>
                <w:b/>
                <w:sz w:val="20"/>
              </w:rPr>
              <w:t>(M.N.)</w:t>
            </w:r>
          </w:p>
        </w:tc>
      </w:tr>
      <w:tr w:rsidR="005D738C" w:rsidRPr="005D738C" w:rsidTr="009C0A6F">
        <w:trPr>
          <w:trHeight w:val="590"/>
          <w:jc w:val="center"/>
        </w:trPr>
        <w:tc>
          <w:tcPr>
            <w:tcW w:w="946" w:type="pct"/>
            <w:vMerge w:val="restart"/>
            <w:shd w:val="clear" w:color="auto" w:fill="FFFFFF"/>
            <w:vAlign w:val="center"/>
          </w:tcPr>
          <w:p w:rsidR="005D738C" w:rsidRPr="005D738C" w:rsidRDefault="005D738C" w:rsidP="009C0A6F">
            <w:pPr>
              <w:pStyle w:val="Texto0"/>
              <w:ind w:firstLine="0"/>
              <w:jc w:val="center"/>
              <w:rPr>
                <w:rFonts w:cs="Arial"/>
                <w:b/>
                <w:color w:val="000000"/>
                <w:szCs w:val="18"/>
                <w:lang w:val="es-MX"/>
              </w:rPr>
            </w:pPr>
            <w:r w:rsidRPr="005D738C">
              <w:rPr>
                <w:rFonts w:cs="Arial"/>
                <w:b/>
                <w:color w:val="000000"/>
                <w:szCs w:val="18"/>
                <w:lang w:val="es-MX"/>
              </w:rPr>
              <w:t>Sistemas del Instituto tipo B</w:t>
            </w:r>
          </w:p>
        </w:tc>
        <w:tc>
          <w:tcPr>
            <w:tcW w:w="2228" w:type="pct"/>
            <w:shd w:val="clear" w:color="auto" w:fill="FFFFFF"/>
            <w:vAlign w:val="center"/>
          </w:tcPr>
          <w:p w:rsidR="005D738C" w:rsidRPr="005D738C" w:rsidRDefault="005D738C" w:rsidP="009C0A6F">
            <w:pPr>
              <w:pStyle w:val="Texto0"/>
              <w:ind w:firstLine="0"/>
              <w:rPr>
                <w:rFonts w:cs="Arial"/>
                <w:color w:val="000000"/>
                <w:szCs w:val="18"/>
                <w:lang w:val="es-MX"/>
              </w:rPr>
            </w:pPr>
            <w:r w:rsidRPr="005D738C">
              <w:rPr>
                <w:rFonts w:cs="Arial"/>
                <w:color w:val="000000"/>
                <w:szCs w:val="18"/>
                <w:lang w:val="es-MX"/>
              </w:rPr>
              <w:t>Servicio de publicación de página web del tablero de difusores</w:t>
            </w:r>
          </w:p>
        </w:tc>
        <w:tc>
          <w:tcPr>
            <w:tcW w:w="716" w:type="pct"/>
            <w:shd w:val="clear" w:color="auto" w:fill="FFFFFF"/>
            <w:vAlign w:val="center"/>
          </w:tcPr>
          <w:p w:rsidR="005D738C" w:rsidRPr="005D738C" w:rsidRDefault="005D738C" w:rsidP="009C0A6F">
            <w:pPr>
              <w:pStyle w:val="Texto0"/>
              <w:spacing w:after="0" w:line="240" w:lineRule="auto"/>
              <w:ind w:firstLine="0"/>
              <w:jc w:val="center"/>
              <w:rPr>
                <w:rFonts w:cs="Arial"/>
                <w:color w:val="000000"/>
                <w:szCs w:val="18"/>
                <w:lang w:val="es-MX"/>
              </w:rPr>
            </w:pPr>
            <w:r w:rsidRPr="005D738C">
              <w:rPr>
                <w:rFonts w:cs="Arial"/>
                <w:color w:val="000000"/>
                <w:szCs w:val="18"/>
                <w:lang w:val="es-MX"/>
              </w:rPr>
              <w:t>Hora</w:t>
            </w:r>
          </w:p>
        </w:tc>
        <w:tc>
          <w:tcPr>
            <w:tcW w:w="1110" w:type="pct"/>
            <w:shd w:val="clear" w:color="auto" w:fill="FFFFFF"/>
          </w:tcPr>
          <w:p w:rsidR="005D738C" w:rsidRPr="005D738C" w:rsidRDefault="005D738C" w:rsidP="009C0A6F">
            <w:pPr>
              <w:pStyle w:val="Texto0"/>
              <w:spacing w:after="0" w:line="240" w:lineRule="auto"/>
              <w:ind w:firstLine="0"/>
              <w:jc w:val="center"/>
              <w:rPr>
                <w:rFonts w:cs="Arial"/>
                <w:color w:val="000000"/>
                <w:sz w:val="14"/>
                <w:szCs w:val="14"/>
                <w:lang w:val="es-MX"/>
              </w:rPr>
            </w:pPr>
          </w:p>
        </w:tc>
      </w:tr>
      <w:tr w:rsidR="005D738C" w:rsidRPr="005D738C" w:rsidTr="009C0A6F">
        <w:trPr>
          <w:trHeight w:val="697"/>
          <w:jc w:val="center"/>
        </w:trPr>
        <w:tc>
          <w:tcPr>
            <w:tcW w:w="946" w:type="pct"/>
            <w:vMerge/>
            <w:shd w:val="clear" w:color="auto" w:fill="FFFFFF"/>
            <w:vAlign w:val="center"/>
          </w:tcPr>
          <w:p w:rsidR="005D738C" w:rsidRPr="005D738C" w:rsidRDefault="005D738C" w:rsidP="009C0A6F">
            <w:pPr>
              <w:pStyle w:val="Texto0"/>
              <w:ind w:firstLine="0"/>
              <w:jc w:val="center"/>
              <w:rPr>
                <w:rFonts w:cs="Arial"/>
                <w:b/>
                <w:color w:val="000000"/>
                <w:szCs w:val="18"/>
                <w:lang w:val="es-MX"/>
              </w:rPr>
            </w:pPr>
          </w:p>
        </w:tc>
        <w:tc>
          <w:tcPr>
            <w:tcW w:w="2228" w:type="pct"/>
            <w:shd w:val="clear" w:color="auto" w:fill="FFFFFF"/>
            <w:vAlign w:val="center"/>
          </w:tcPr>
          <w:p w:rsidR="005D738C" w:rsidRPr="005D738C" w:rsidRDefault="005D738C" w:rsidP="009C0A6F">
            <w:pPr>
              <w:pStyle w:val="Texto0"/>
              <w:ind w:firstLine="0"/>
              <w:rPr>
                <w:rFonts w:cs="Arial"/>
                <w:color w:val="000000"/>
                <w:szCs w:val="18"/>
                <w:lang w:val="es-MX"/>
              </w:rPr>
            </w:pPr>
            <w:r w:rsidRPr="005D738C">
              <w:rPr>
                <w:rFonts w:cs="Arial"/>
                <w:color w:val="000000"/>
                <w:szCs w:val="18"/>
                <w:lang w:val="es-MX"/>
              </w:rPr>
              <w:t>Servicio de publicación web principal</w:t>
            </w:r>
          </w:p>
        </w:tc>
        <w:tc>
          <w:tcPr>
            <w:tcW w:w="716" w:type="pct"/>
            <w:shd w:val="clear" w:color="auto" w:fill="FFFFFF"/>
            <w:vAlign w:val="center"/>
          </w:tcPr>
          <w:p w:rsidR="005D738C" w:rsidRPr="005D738C" w:rsidRDefault="005D738C" w:rsidP="009C0A6F">
            <w:pPr>
              <w:jc w:val="center"/>
              <w:rPr>
                <w:rFonts w:ascii="Arial" w:hAnsi="Arial" w:cs="Arial"/>
                <w:sz w:val="18"/>
                <w:szCs w:val="18"/>
              </w:rPr>
            </w:pPr>
            <w:r w:rsidRPr="005D738C">
              <w:rPr>
                <w:rFonts w:ascii="Arial" w:hAnsi="Arial" w:cs="Arial"/>
                <w:color w:val="000000"/>
                <w:sz w:val="18"/>
                <w:szCs w:val="18"/>
              </w:rPr>
              <w:t>Hora</w:t>
            </w:r>
          </w:p>
        </w:tc>
        <w:tc>
          <w:tcPr>
            <w:tcW w:w="1110" w:type="pct"/>
            <w:shd w:val="clear" w:color="auto" w:fill="FFFFFF"/>
          </w:tcPr>
          <w:p w:rsidR="005D738C" w:rsidRPr="005D738C" w:rsidRDefault="005D738C" w:rsidP="009C0A6F">
            <w:pPr>
              <w:pStyle w:val="Texto0"/>
              <w:spacing w:after="0" w:line="240" w:lineRule="auto"/>
              <w:ind w:firstLine="0"/>
              <w:jc w:val="center"/>
              <w:rPr>
                <w:rFonts w:cs="Arial"/>
                <w:color w:val="000000"/>
                <w:sz w:val="14"/>
                <w:szCs w:val="14"/>
                <w:lang w:val="es-MX"/>
              </w:rPr>
            </w:pPr>
          </w:p>
        </w:tc>
      </w:tr>
      <w:tr w:rsidR="005D738C" w:rsidRPr="005D738C" w:rsidTr="009C0A6F">
        <w:trPr>
          <w:trHeight w:val="707"/>
          <w:jc w:val="center"/>
        </w:trPr>
        <w:tc>
          <w:tcPr>
            <w:tcW w:w="946" w:type="pct"/>
            <w:vMerge/>
            <w:shd w:val="clear" w:color="auto" w:fill="FFFFFF"/>
            <w:vAlign w:val="center"/>
          </w:tcPr>
          <w:p w:rsidR="005D738C" w:rsidRPr="005D738C" w:rsidRDefault="005D738C" w:rsidP="009C0A6F">
            <w:pPr>
              <w:pStyle w:val="Texto0"/>
              <w:ind w:firstLine="0"/>
              <w:jc w:val="center"/>
              <w:rPr>
                <w:rFonts w:cs="Arial"/>
                <w:b/>
                <w:color w:val="000000"/>
                <w:szCs w:val="18"/>
                <w:lang w:val="es-MX"/>
              </w:rPr>
            </w:pPr>
          </w:p>
        </w:tc>
        <w:tc>
          <w:tcPr>
            <w:tcW w:w="2228" w:type="pct"/>
            <w:shd w:val="clear" w:color="auto" w:fill="FFFFFF"/>
            <w:vAlign w:val="center"/>
          </w:tcPr>
          <w:p w:rsidR="005D738C" w:rsidRPr="005D738C" w:rsidRDefault="005D738C" w:rsidP="009C0A6F">
            <w:pPr>
              <w:pStyle w:val="Texto0"/>
              <w:ind w:firstLine="0"/>
              <w:rPr>
                <w:rFonts w:cs="Arial"/>
                <w:color w:val="000000"/>
                <w:szCs w:val="18"/>
                <w:lang w:val="es-MX"/>
              </w:rPr>
            </w:pPr>
            <w:r w:rsidRPr="005D738C">
              <w:rPr>
                <w:rFonts w:cs="Arial"/>
                <w:color w:val="000000"/>
                <w:szCs w:val="18"/>
                <w:lang w:val="es-MX"/>
              </w:rPr>
              <w:t>Servicios de publicación de archivos de imagen</w:t>
            </w:r>
          </w:p>
        </w:tc>
        <w:tc>
          <w:tcPr>
            <w:tcW w:w="716" w:type="pct"/>
            <w:shd w:val="clear" w:color="auto" w:fill="FFFFFF"/>
            <w:vAlign w:val="center"/>
          </w:tcPr>
          <w:p w:rsidR="005D738C" w:rsidRPr="005D738C" w:rsidRDefault="005D738C" w:rsidP="009C0A6F">
            <w:pPr>
              <w:jc w:val="center"/>
              <w:rPr>
                <w:rFonts w:ascii="Arial" w:hAnsi="Arial" w:cs="Arial"/>
                <w:sz w:val="18"/>
                <w:szCs w:val="18"/>
              </w:rPr>
            </w:pPr>
            <w:r w:rsidRPr="005D738C">
              <w:rPr>
                <w:rFonts w:ascii="Arial" w:hAnsi="Arial" w:cs="Arial"/>
                <w:color w:val="000000"/>
                <w:sz w:val="18"/>
                <w:szCs w:val="18"/>
              </w:rPr>
              <w:t>Hora</w:t>
            </w:r>
          </w:p>
        </w:tc>
        <w:tc>
          <w:tcPr>
            <w:tcW w:w="1110" w:type="pct"/>
            <w:shd w:val="clear" w:color="auto" w:fill="FFFFFF"/>
          </w:tcPr>
          <w:p w:rsidR="005D738C" w:rsidRPr="005D738C" w:rsidRDefault="005D738C" w:rsidP="009C0A6F">
            <w:pPr>
              <w:pStyle w:val="Texto0"/>
              <w:spacing w:after="0" w:line="240" w:lineRule="auto"/>
              <w:ind w:firstLine="0"/>
              <w:jc w:val="center"/>
              <w:rPr>
                <w:rFonts w:cs="Arial"/>
                <w:color w:val="000000"/>
                <w:sz w:val="14"/>
                <w:szCs w:val="14"/>
                <w:lang w:val="es-MX"/>
              </w:rPr>
            </w:pPr>
          </w:p>
        </w:tc>
      </w:tr>
      <w:tr w:rsidR="005D738C" w:rsidRPr="005D738C" w:rsidTr="009C0A6F">
        <w:trPr>
          <w:trHeight w:val="703"/>
          <w:jc w:val="center"/>
        </w:trPr>
        <w:tc>
          <w:tcPr>
            <w:tcW w:w="946" w:type="pct"/>
            <w:vMerge/>
            <w:shd w:val="clear" w:color="auto" w:fill="FFFFFF"/>
            <w:vAlign w:val="center"/>
          </w:tcPr>
          <w:p w:rsidR="005D738C" w:rsidRPr="005D738C" w:rsidRDefault="005D738C" w:rsidP="009C0A6F">
            <w:pPr>
              <w:pStyle w:val="Texto0"/>
              <w:ind w:firstLine="0"/>
              <w:jc w:val="center"/>
              <w:rPr>
                <w:rFonts w:cs="Arial"/>
                <w:b/>
                <w:color w:val="000000"/>
                <w:szCs w:val="18"/>
                <w:lang w:val="es-MX"/>
              </w:rPr>
            </w:pPr>
          </w:p>
        </w:tc>
        <w:tc>
          <w:tcPr>
            <w:tcW w:w="2228" w:type="pct"/>
            <w:shd w:val="clear" w:color="auto" w:fill="FFFFFF"/>
            <w:vAlign w:val="center"/>
          </w:tcPr>
          <w:p w:rsidR="005D738C" w:rsidRPr="005D738C" w:rsidRDefault="005D738C" w:rsidP="009C0A6F">
            <w:pPr>
              <w:pStyle w:val="Texto0"/>
              <w:ind w:firstLine="0"/>
              <w:rPr>
                <w:rFonts w:cs="Arial"/>
                <w:color w:val="000000"/>
                <w:szCs w:val="18"/>
                <w:lang w:val="es-MX"/>
              </w:rPr>
            </w:pPr>
            <w:r w:rsidRPr="005D738C">
              <w:rPr>
                <w:rFonts w:cs="Arial"/>
                <w:color w:val="000000"/>
                <w:szCs w:val="18"/>
                <w:lang w:val="es-MX"/>
              </w:rPr>
              <w:t>Servicios de transferencia de archivos de difusores</w:t>
            </w:r>
          </w:p>
        </w:tc>
        <w:tc>
          <w:tcPr>
            <w:tcW w:w="716" w:type="pct"/>
            <w:shd w:val="clear" w:color="auto" w:fill="FFFFFF"/>
            <w:vAlign w:val="center"/>
          </w:tcPr>
          <w:p w:rsidR="005D738C" w:rsidRPr="005D738C" w:rsidRDefault="005D738C" w:rsidP="009C0A6F">
            <w:pPr>
              <w:jc w:val="center"/>
              <w:rPr>
                <w:rFonts w:ascii="Arial" w:hAnsi="Arial" w:cs="Arial"/>
                <w:sz w:val="18"/>
                <w:szCs w:val="18"/>
              </w:rPr>
            </w:pPr>
            <w:r w:rsidRPr="005D738C">
              <w:rPr>
                <w:rFonts w:ascii="Arial" w:hAnsi="Arial" w:cs="Arial"/>
                <w:color w:val="000000"/>
                <w:sz w:val="18"/>
                <w:szCs w:val="18"/>
              </w:rPr>
              <w:t>Hora</w:t>
            </w:r>
          </w:p>
        </w:tc>
        <w:tc>
          <w:tcPr>
            <w:tcW w:w="1110" w:type="pct"/>
            <w:shd w:val="clear" w:color="auto" w:fill="FFFFFF"/>
          </w:tcPr>
          <w:p w:rsidR="005D738C" w:rsidRPr="005D738C" w:rsidRDefault="005D738C" w:rsidP="009C0A6F">
            <w:pPr>
              <w:pStyle w:val="Texto0"/>
              <w:spacing w:after="0" w:line="240" w:lineRule="auto"/>
              <w:ind w:firstLine="0"/>
              <w:jc w:val="center"/>
              <w:rPr>
                <w:rFonts w:cs="Arial"/>
                <w:color w:val="000000"/>
                <w:sz w:val="14"/>
                <w:szCs w:val="14"/>
                <w:lang w:val="es-MX"/>
              </w:rPr>
            </w:pPr>
          </w:p>
        </w:tc>
      </w:tr>
      <w:tr w:rsidR="005D738C" w:rsidRPr="005D738C" w:rsidTr="009C0A6F">
        <w:trPr>
          <w:trHeight w:val="700"/>
          <w:jc w:val="center"/>
        </w:trPr>
        <w:tc>
          <w:tcPr>
            <w:tcW w:w="946" w:type="pct"/>
            <w:vMerge/>
            <w:shd w:val="clear" w:color="auto" w:fill="FFFFFF"/>
            <w:vAlign w:val="center"/>
          </w:tcPr>
          <w:p w:rsidR="005D738C" w:rsidRPr="005D738C" w:rsidRDefault="005D738C" w:rsidP="009C0A6F">
            <w:pPr>
              <w:pStyle w:val="Texto0"/>
              <w:ind w:firstLine="0"/>
              <w:jc w:val="center"/>
              <w:rPr>
                <w:rFonts w:cs="Arial"/>
                <w:b/>
                <w:color w:val="000000"/>
                <w:szCs w:val="18"/>
                <w:lang w:val="es-MX"/>
              </w:rPr>
            </w:pPr>
          </w:p>
        </w:tc>
        <w:tc>
          <w:tcPr>
            <w:tcW w:w="2228" w:type="pct"/>
            <w:shd w:val="clear" w:color="auto" w:fill="FFFFFF"/>
            <w:vAlign w:val="center"/>
          </w:tcPr>
          <w:p w:rsidR="005D738C" w:rsidRPr="005D738C" w:rsidRDefault="005D738C" w:rsidP="009C0A6F">
            <w:pPr>
              <w:pStyle w:val="Texto0"/>
              <w:ind w:firstLine="0"/>
              <w:rPr>
                <w:rFonts w:cs="Arial"/>
                <w:color w:val="000000"/>
                <w:szCs w:val="18"/>
                <w:lang w:val="es-MX"/>
              </w:rPr>
            </w:pPr>
            <w:r w:rsidRPr="005D738C">
              <w:rPr>
                <w:rFonts w:cs="Arial"/>
                <w:color w:val="000000"/>
                <w:szCs w:val="18"/>
                <w:lang w:val="es-MX"/>
              </w:rPr>
              <w:t>Servicios de mensajes java (JMS) y servicios web</w:t>
            </w:r>
          </w:p>
        </w:tc>
        <w:tc>
          <w:tcPr>
            <w:tcW w:w="716" w:type="pct"/>
            <w:shd w:val="clear" w:color="auto" w:fill="FFFFFF"/>
            <w:vAlign w:val="center"/>
          </w:tcPr>
          <w:p w:rsidR="005D738C" w:rsidRPr="005D738C" w:rsidRDefault="005D738C" w:rsidP="009C0A6F">
            <w:pPr>
              <w:jc w:val="center"/>
              <w:rPr>
                <w:rFonts w:ascii="Arial" w:hAnsi="Arial" w:cs="Arial"/>
                <w:sz w:val="18"/>
                <w:szCs w:val="18"/>
              </w:rPr>
            </w:pPr>
            <w:r w:rsidRPr="005D738C">
              <w:rPr>
                <w:rFonts w:ascii="Arial" w:hAnsi="Arial" w:cs="Arial"/>
                <w:color w:val="000000"/>
                <w:sz w:val="18"/>
                <w:szCs w:val="18"/>
              </w:rPr>
              <w:t>Hora</w:t>
            </w:r>
          </w:p>
        </w:tc>
        <w:tc>
          <w:tcPr>
            <w:tcW w:w="1110" w:type="pct"/>
            <w:shd w:val="clear" w:color="auto" w:fill="FFFFFF"/>
          </w:tcPr>
          <w:p w:rsidR="005D738C" w:rsidRPr="005D738C" w:rsidRDefault="005D738C" w:rsidP="009C0A6F">
            <w:pPr>
              <w:pStyle w:val="Texto0"/>
              <w:spacing w:after="0" w:line="240" w:lineRule="auto"/>
              <w:ind w:firstLine="0"/>
              <w:jc w:val="center"/>
              <w:rPr>
                <w:rFonts w:cs="Arial"/>
                <w:color w:val="000000"/>
                <w:sz w:val="14"/>
                <w:szCs w:val="14"/>
                <w:lang w:val="es-MX"/>
              </w:rPr>
            </w:pPr>
          </w:p>
        </w:tc>
      </w:tr>
      <w:tr w:rsidR="005D738C" w:rsidRPr="005D738C" w:rsidTr="009C0A6F">
        <w:trPr>
          <w:trHeight w:val="695"/>
          <w:jc w:val="center"/>
        </w:trPr>
        <w:tc>
          <w:tcPr>
            <w:tcW w:w="946" w:type="pct"/>
            <w:shd w:val="clear" w:color="auto" w:fill="FFFFFF"/>
            <w:vAlign w:val="center"/>
          </w:tcPr>
          <w:p w:rsidR="005D738C" w:rsidRPr="005D738C" w:rsidRDefault="005D738C" w:rsidP="009C0A6F">
            <w:pPr>
              <w:pStyle w:val="Texto0"/>
              <w:ind w:firstLine="0"/>
              <w:jc w:val="center"/>
              <w:rPr>
                <w:rFonts w:cs="Arial"/>
                <w:b/>
                <w:color w:val="000000"/>
                <w:szCs w:val="18"/>
                <w:lang w:val="es-MX"/>
              </w:rPr>
            </w:pPr>
            <w:r w:rsidRPr="005D738C">
              <w:rPr>
                <w:rFonts w:cs="Arial"/>
                <w:b/>
                <w:color w:val="000000"/>
                <w:szCs w:val="18"/>
                <w:lang w:val="es-MX"/>
              </w:rPr>
              <w:t>Sistemas del Instituto tipo C</w:t>
            </w:r>
          </w:p>
        </w:tc>
        <w:tc>
          <w:tcPr>
            <w:tcW w:w="2228" w:type="pct"/>
            <w:shd w:val="clear" w:color="auto" w:fill="FFFFFF"/>
            <w:vAlign w:val="center"/>
          </w:tcPr>
          <w:p w:rsidR="005D738C" w:rsidRPr="005D738C" w:rsidRDefault="005D738C" w:rsidP="009C0A6F">
            <w:pPr>
              <w:pStyle w:val="Texto0"/>
              <w:ind w:firstLine="0"/>
              <w:rPr>
                <w:rFonts w:cs="Arial"/>
                <w:color w:val="000000"/>
                <w:szCs w:val="18"/>
                <w:lang w:val="es-MX"/>
              </w:rPr>
            </w:pPr>
            <w:r w:rsidRPr="005D738C">
              <w:rPr>
                <w:rFonts w:cs="Arial"/>
                <w:color w:val="000000"/>
                <w:szCs w:val="18"/>
                <w:lang w:val="es-MX"/>
              </w:rPr>
              <w:t>Servicios de mensajes java (JMS) y servicios web</w:t>
            </w:r>
          </w:p>
        </w:tc>
        <w:tc>
          <w:tcPr>
            <w:tcW w:w="716" w:type="pct"/>
            <w:shd w:val="clear" w:color="auto" w:fill="FFFFFF"/>
            <w:vAlign w:val="center"/>
          </w:tcPr>
          <w:p w:rsidR="005D738C" w:rsidRPr="005D738C" w:rsidRDefault="005D738C" w:rsidP="009C0A6F">
            <w:pPr>
              <w:jc w:val="center"/>
              <w:rPr>
                <w:rFonts w:ascii="Arial" w:hAnsi="Arial" w:cs="Arial"/>
                <w:sz w:val="18"/>
                <w:szCs w:val="18"/>
              </w:rPr>
            </w:pPr>
            <w:r w:rsidRPr="005D738C">
              <w:rPr>
                <w:rFonts w:ascii="Arial" w:hAnsi="Arial" w:cs="Arial"/>
                <w:color w:val="000000"/>
                <w:sz w:val="18"/>
                <w:szCs w:val="18"/>
              </w:rPr>
              <w:t>Hora</w:t>
            </w:r>
          </w:p>
        </w:tc>
        <w:tc>
          <w:tcPr>
            <w:tcW w:w="1110" w:type="pct"/>
            <w:shd w:val="clear" w:color="auto" w:fill="FFFFFF"/>
          </w:tcPr>
          <w:p w:rsidR="005D738C" w:rsidRPr="005D738C" w:rsidRDefault="005D738C" w:rsidP="009C0A6F">
            <w:pPr>
              <w:pStyle w:val="Texto0"/>
              <w:spacing w:after="0" w:line="240" w:lineRule="auto"/>
              <w:ind w:firstLine="0"/>
              <w:jc w:val="center"/>
              <w:rPr>
                <w:rFonts w:cs="Arial"/>
                <w:color w:val="000000"/>
                <w:sz w:val="14"/>
                <w:szCs w:val="14"/>
                <w:lang w:val="es-MX"/>
              </w:rPr>
            </w:pPr>
          </w:p>
        </w:tc>
      </w:tr>
      <w:tr w:rsidR="005D738C" w:rsidRPr="005D738C" w:rsidTr="005D738C">
        <w:trPr>
          <w:trHeight w:val="639"/>
          <w:jc w:val="center"/>
        </w:trPr>
        <w:tc>
          <w:tcPr>
            <w:tcW w:w="946" w:type="pct"/>
            <w:vMerge w:val="restart"/>
            <w:shd w:val="clear" w:color="auto" w:fill="FFFFFF"/>
            <w:vAlign w:val="center"/>
          </w:tcPr>
          <w:p w:rsidR="005D738C" w:rsidRPr="005D738C" w:rsidRDefault="005D738C" w:rsidP="009C0A6F">
            <w:pPr>
              <w:pStyle w:val="Texto0"/>
              <w:ind w:firstLine="0"/>
              <w:jc w:val="center"/>
              <w:rPr>
                <w:rFonts w:cs="Arial"/>
                <w:b/>
                <w:color w:val="000000"/>
                <w:szCs w:val="18"/>
                <w:lang w:val="es-MX"/>
              </w:rPr>
            </w:pPr>
            <w:r w:rsidRPr="005D738C">
              <w:rPr>
                <w:rFonts w:cs="Arial"/>
                <w:b/>
                <w:color w:val="000000"/>
                <w:szCs w:val="18"/>
                <w:lang w:val="es-MX"/>
              </w:rPr>
              <w:t>Sitios Web del Instituto tipo A</w:t>
            </w:r>
          </w:p>
        </w:tc>
        <w:tc>
          <w:tcPr>
            <w:tcW w:w="2228" w:type="pct"/>
            <w:shd w:val="clear" w:color="auto" w:fill="FFFFFF"/>
            <w:vAlign w:val="center"/>
          </w:tcPr>
          <w:p w:rsidR="005D738C" w:rsidRPr="005D738C" w:rsidRDefault="005D738C" w:rsidP="009C0A6F">
            <w:pPr>
              <w:pStyle w:val="Texto0"/>
              <w:ind w:firstLine="0"/>
              <w:rPr>
                <w:rFonts w:cs="Arial"/>
                <w:color w:val="000000"/>
                <w:szCs w:val="18"/>
                <w:lang w:val="es-MX"/>
              </w:rPr>
            </w:pPr>
            <w:r w:rsidRPr="005D738C">
              <w:rPr>
                <w:rFonts w:cs="Arial"/>
                <w:color w:val="000000"/>
                <w:szCs w:val="18"/>
                <w:lang w:val="es-MX"/>
              </w:rPr>
              <w:t>Servicio de almacenamiento de archivos</w:t>
            </w:r>
          </w:p>
        </w:tc>
        <w:tc>
          <w:tcPr>
            <w:tcW w:w="716" w:type="pct"/>
            <w:shd w:val="clear" w:color="auto" w:fill="FFFFFF"/>
            <w:vAlign w:val="center"/>
          </w:tcPr>
          <w:p w:rsidR="005D738C" w:rsidRPr="005D738C" w:rsidRDefault="005D738C" w:rsidP="009C0A6F">
            <w:pPr>
              <w:jc w:val="center"/>
              <w:rPr>
                <w:rFonts w:ascii="Arial" w:hAnsi="Arial" w:cs="Arial"/>
                <w:sz w:val="18"/>
                <w:szCs w:val="18"/>
              </w:rPr>
            </w:pPr>
            <w:r w:rsidRPr="005D738C">
              <w:rPr>
                <w:rFonts w:ascii="Arial" w:hAnsi="Arial" w:cs="Arial"/>
                <w:color w:val="000000"/>
                <w:sz w:val="18"/>
                <w:szCs w:val="18"/>
              </w:rPr>
              <w:t>Hora</w:t>
            </w:r>
          </w:p>
        </w:tc>
        <w:tc>
          <w:tcPr>
            <w:tcW w:w="1110" w:type="pct"/>
            <w:shd w:val="clear" w:color="auto" w:fill="FFFFFF"/>
          </w:tcPr>
          <w:p w:rsidR="005D738C" w:rsidRPr="005D738C" w:rsidRDefault="005D738C" w:rsidP="009C0A6F">
            <w:pPr>
              <w:pStyle w:val="Texto0"/>
              <w:spacing w:after="0" w:line="240" w:lineRule="auto"/>
              <w:ind w:firstLine="0"/>
              <w:jc w:val="center"/>
              <w:rPr>
                <w:rFonts w:cs="Arial"/>
                <w:color w:val="000000"/>
                <w:sz w:val="14"/>
                <w:szCs w:val="14"/>
                <w:lang w:val="es-MX"/>
              </w:rPr>
            </w:pPr>
          </w:p>
        </w:tc>
      </w:tr>
      <w:tr w:rsidR="005D738C" w:rsidRPr="005D738C" w:rsidTr="005D738C">
        <w:trPr>
          <w:trHeight w:val="705"/>
          <w:jc w:val="center"/>
        </w:trPr>
        <w:tc>
          <w:tcPr>
            <w:tcW w:w="946" w:type="pct"/>
            <w:vMerge/>
            <w:shd w:val="clear" w:color="auto" w:fill="FFFFFF"/>
            <w:vAlign w:val="center"/>
          </w:tcPr>
          <w:p w:rsidR="005D738C" w:rsidRPr="005D738C" w:rsidRDefault="005D738C" w:rsidP="009C0A6F">
            <w:pPr>
              <w:pStyle w:val="Texto0"/>
              <w:ind w:firstLine="0"/>
              <w:rPr>
                <w:rFonts w:cs="Arial"/>
                <w:b/>
                <w:color w:val="000000"/>
                <w:szCs w:val="18"/>
                <w:lang w:val="es-MX"/>
              </w:rPr>
            </w:pPr>
          </w:p>
        </w:tc>
        <w:tc>
          <w:tcPr>
            <w:tcW w:w="2228" w:type="pct"/>
            <w:shd w:val="clear" w:color="auto" w:fill="FFFFFF"/>
            <w:vAlign w:val="center"/>
          </w:tcPr>
          <w:p w:rsidR="005D738C" w:rsidRPr="005D738C" w:rsidRDefault="005D738C" w:rsidP="009C0A6F">
            <w:pPr>
              <w:pStyle w:val="Texto0"/>
              <w:ind w:firstLine="0"/>
              <w:rPr>
                <w:rFonts w:cs="Arial"/>
                <w:color w:val="000000"/>
                <w:szCs w:val="18"/>
                <w:lang w:val="es-MX"/>
              </w:rPr>
            </w:pPr>
            <w:r w:rsidRPr="005D738C">
              <w:rPr>
                <w:rFonts w:cs="Arial"/>
                <w:color w:val="000000"/>
                <w:szCs w:val="18"/>
                <w:lang w:val="es-MX"/>
              </w:rPr>
              <w:t>Servicio de publicación web</w:t>
            </w:r>
          </w:p>
        </w:tc>
        <w:tc>
          <w:tcPr>
            <w:tcW w:w="716" w:type="pct"/>
            <w:shd w:val="clear" w:color="auto" w:fill="FFFFFF"/>
            <w:vAlign w:val="center"/>
          </w:tcPr>
          <w:p w:rsidR="005D738C" w:rsidRPr="005D738C" w:rsidRDefault="005D738C" w:rsidP="009C0A6F">
            <w:pPr>
              <w:jc w:val="center"/>
              <w:rPr>
                <w:rFonts w:ascii="Arial" w:hAnsi="Arial" w:cs="Arial"/>
                <w:sz w:val="18"/>
                <w:szCs w:val="18"/>
              </w:rPr>
            </w:pPr>
            <w:r w:rsidRPr="005D738C">
              <w:rPr>
                <w:rFonts w:ascii="Arial" w:hAnsi="Arial" w:cs="Arial"/>
                <w:color w:val="000000"/>
                <w:sz w:val="18"/>
                <w:szCs w:val="18"/>
              </w:rPr>
              <w:t>Hora</w:t>
            </w:r>
          </w:p>
        </w:tc>
        <w:tc>
          <w:tcPr>
            <w:tcW w:w="1110" w:type="pct"/>
            <w:shd w:val="clear" w:color="auto" w:fill="FFFFFF"/>
          </w:tcPr>
          <w:p w:rsidR="005D738C" w:rsidRPr="005D738C" w:rsidRDefault="005D738C" w:rsidP="009C0A6F">
            <w:pPr>
              <w:pStyle w:val="Texto0"/>
              <w:spacing w:after="0" w:line="240" w:lineRule="auto"/>
              <w:ind w:firstLine="0"/>
              <w:jc w:val="center"/>
              <w:rPr>
                <w:rFonts w:cs="Arial"/>
                <w:color w:val="000000"/>
                <w:sz w:val="14"/>
                <w:szCs w:val="14"/>
                <w:lang w:val="es-MX"/>
              </w:rPr>
            </w:pPr>
          </w:p>
        </w:tc>
      </w:tr>
      <w:tr w:rsidR="005D738C" w:rsidRPr="005D738C" w:rsidTr="009C0A6F">
        <w:trPr>
          <w:trHeight w:val="691"/>
          <w:jc w:val="center"/>
        </w:trPr>
        <w:tc>
          <w:tcPr>
            <w:tcW w:w="946" w:type="pct"/>
            <w:vMerge w:val="restart"/>
            <w:shd w:val="clear" w:color="auto" w:fill="FFFFFF"/>
            <w:vAlign w:val="center"/>
          </w:tcPr>
          <w:p w:rsidR="005D738C" w:rsidRPr="005D738C" w:rsidRDefault="005D738C" w:rsidP="009C0A6F">
            <w:pPr>
              <w:pStyle w:val="Texto0"/>
              <w:ind w:firstLine="0"/>
              <w:jc w:val="center"/>
              <w:rPr>
                <w:rFonts w:cs="Arial"/>
                <w:b/>
                <w:color w:val="000000"/>
                <w:szCs w:val="18"/>
                <w:lang w:val="es-MX"/>
              </w:rPr>
            </w:pPr>
            <w:r w:rsidRPr="005D738C">
              <w:rPr>
                <w:rFonts w:cs="Arial"/>
                <w:b/>
                <w:color w:val="000000"/>
                <w:szCs w:val="18"/>
                <w:lang w:val="es-MX"/>
              </w:rPr>
              <w:t>Sitios Web del Instituto tipo B</w:t>
            </w:r>
          </w:p>
        </w:tc>
        <w:tc>
          <w:tcPr>
            <w:tcW w:w="2228" w:type="pct"/>
            <w:shd w:val="clear" w:color="auto" w:fill="FFFFFF"/>
            <w:vAlign w:val="center"/>
          </w:tcPr>
          <w:p w:rsidR="005D738C" w:rsidRPr="005D738C" w:rsidRDefault="005D738C" w:rsidP="009C0A6F">
            <w:pPr>
              <w:pStyle w:val="Texto0"/>
              <w:ind w:firstLine="0"/>
              <w:rPr>
                <w:rFonts w:cs="Arial"/>
                <w:color w:val="000000"/>
                <w:szCs w:val="18"/>
                <w:lang w:val="es-MX"/>
              </w:rPr>
            </w:pPr>
            <w:r w:rsidRPr="005D738C">
              <w:rPr>
                <w:rFonts w:cs="Arial"/>
                <w:color w:val="000000"/>
                <w:szCs w:val="18"/>
                <w:lang w:val="es-MX"/>
              </w:rPr>
              <w:t xml:space="preserve">Servicio de administrador de contenido </w:t>
            </w:r>
            <w:proofErr w:type="spellStart"/>
            <w:r w:rsidRPr="005D738C">
              <w:rPr>
                <w:rFonts w:cs="Arial"/>
                <w:color w:val="000000"/>
                <w:szCs w:val="18"/>
                <w:lang w:val="es-MX"/>
              </w:rPr>
              <w:t>Wordpress</w:t>
            </w:r>
            <w:proofErr w:type="spellEnd"/>
          </w:p>
        </w:tc>
        <w:tc>
          <w:tcPr>
            <w:tcW w:w="716" w:type="pct"/>
            <w:shd w:val="clear" w:color="auto" w:fill="FFFFFF"/>
            <w:vAlign w:val="center"/>
          </w:tcPr>
          <w:p w:rsidR="005D738C" w:rsidRPr="005D738C" w:rsidRDefault="005D738C" w:rsidP="009C0A6F">
            <w:pPr>
              <w:jc w:val="center"/>
              <w:rPr>
                <w:rFonts w:ascii="Arial" w:hAnsi="Arial" w:cs="Arial"/>
                <w:sz w:val="18"/>
                <w:szCs w:val="18"/>
              </w:rPr>
            </w:pPr>
            <w:r w:rsidRPr="005D738C">
              <w:rPr>
                <w:rFonts w:ascii="Arial" w:hAnsi="Arial" w:cs="Arial"/>
                <w:color w:val="000000"/>
                <w:sz w:val="18"/>
                <w:szCs w:val="18"/>
              </w:rPr>
              <w:t>Hora</w:t>
            </w:r>
          </w:p>
        </w:tc>
        <w:tc>
          <w:tcPr>
            <w:tcW w:w="1110" w:type="pct"/>
            <w:shd w:val="clear" w:color="auto" w:fill="FFFFFF"/>
          </w:tcPr>
          <w:p w:rsidR="005D738C" w:rsidRPr="005D738C" w:rsidRDefault="005D738C" w:rsidP="009C0A6F">
            <w:pPr>
              <w:pStyle w:val="Texto0"/>
              <w:spacing w:after="0" w:line="240" w:lineRule="auto"/>
              <w:ind w:firstLine="0"/>
              <w:jc w:val="center"/>
              <w:rPr>
                <w:rFonts w:cs="Arial"/>
                <w:color w:val="000000"/>
                <w:sz w:val="14"/>
                <w:szCs w:val="14"/>
                <w:lang w:val="es-MX"/>
              </w:rPr>
            </w:pPr>
          </w:p>
        </w:tc>
      </w:tr>
      <w:tr w:rsidR="005D738C" w:rsidRPr="005D738C" w:rsidTr="009C0A6F">
        <w:trPr>
          <w:trHeight w:val="701"/>
          <w:jc w:val="center"/>
        </w:trPr>
        <w:tc>
          <w:tcPr>
            <w:tcW w:w="946" w:type="pct"/>
            <w:vMerge/>
            <w:shd w:val="clear" w:color="auto" w:fill="FFFFFF"/>
            <w:vAlign w:val="center"/>
          </w:tcPr>
          <w:p w:rsidR="005D738C" w:rsidRPr="005D738C" w:rsidRDefault="005D738C" w:rsidP="009C0A6F">
            <w:pPr>
              <w:pStyle w:val="Texto0"/>
              <w:ind w:firstLine="0"/>
              <w:jc w:val="center"/>
              <w:rPr>
                <w:rFonts w:cs="Arial"/>
                <w:b/>
                <w:color w:val="000000"/>
                <w:szCs w:val="18"/>
                <w:lang w:val="es-MX"/>
              </w:rPr>
            </w:pPr>
          </w:p>
        </w:tc>
        <w:tc>
          <w:tcPr>
            <w:tcW w:w="2228" w:type="pct"/>
            <w:shd w:val="clear" w:color="auto" w:fill="FFFFFF"/>
            <w:vAlign w:val="center"/>
          </w:tcPr>
          <w:p w:rsidR="005D738C" w:rsidRPr="005D738C" w:rsidRDefault="005D738C" w:rsidP="009C0A6F">
            <w:pPr>
              <w:pStyle w:val="Texto0"/>
              <w:ind w:firstLine="0"/>
              <w:rPr>
                <w:rFonts w:cs="Arial"/>
                <w:color w:val="000000"/>
                <w:szCs w:val="18"/>
                <w:lang w:val="es-MX"/>
              </w:rPr>
            </w:pPr>
            <w:r w:rsidRPr="005D738C">
              <w:rPr>
                <w:rFonts w:cs="Arial"/>
                <w:color w:val="000000"/>
                <w:szCs w:val="18"/>
                <w:lang w:val="es-MX"/>
              </w:rPr>
              <w:t xml:space="preserve">Servicio de repositorio de archivos </w:t>
            </w:r>
            <w:proofErr w:type="spellStart"/>
            <w:r w:rsidRPr="005D738C">
              <w:rPr>
                <w:rFonts w:cs="Arial"/>
                <w:color w:val="000000"/>
                <w:szCs w:val="18"/>
                <w:lang w:val="es-MX"/>
              </w:rPr>
              <w:t>DSpace</w:t>
            </w:r>
            <w:proofErr w:type="spellEnd"/>
          </w:p>
        </w:tc>
        <w:tc>
          <w:tcPr>
            <w:tcW w:w="716" w:type="pct"/>
            <w:shd w:val="clear" w:color="auto" w:fill="FFFFFF"/>
            <w:vAlign w:val="center"/>
          </w:tcPr>
          <w:p w:rsidR="005D738C" w:rsidRPr="005D738C" w:rsidRDefault="005D738C" w:rsidP="009C0A6F">
            <w:pPr>
              <w:jc w:val="center"/>
              <w:rPr>
                <w:rFonts w:ascii="Arial" w:hAnsi="Arial" w:cs="Arial"/>
                <w:sz w:val="18"/>
                <w:szCs w:val="18"/>
              </w:rPr>
            </w:pPr>
            <w:r w:rsidRPr="005D738C">
              <w:rPr>
                <w:rFonts w:ascii="Arial" w:hAnsi="Arial" w:cs="Arial"/>
                <w:color w:val="000000"/>
                <w:sz w:val="18"/>
                <w:szCs w:val="18"/>
              </w:rPr>
              <w:t>Hora</w:t>
            </w:r>
          </w:p>
        </w:tc>
        <w:tc>
          <w:tcPr>
            <w:tcW w:w="1110" w:type="pct"/>
            <w:shd w:val="clear" w:color="auto" w:fill="FFFFFF"/>
          </w:tcPr>
          <w:p w:rsidR="005D738C" w:rsidRPr="005D738C" w:rsidRDefault="005D738C" w:rsidP="009C0A6F">
            <w:pPr>
              <w:pStyle w:val="Texto0"/>
              <w:spacing w:after="0" w:line="240" w:lineRule="auto"/>
              <w:ind w:firstLine="0"/>
              <w:jc w:val="center"/>
              <w:rPr>
                <w:rFonts w:cs="Arial"/>
                <w:color w:val="000000"/>
                <w:sz w:val="14"/>
                <w:szCs w:val="14"/>
                <w:lang w:val="es-MX"/>
              </w:rPr>
            </w:pPr>
          </w:p>
        </w:tc>
      </w:tr>
      <w:tr w:rsidR="005D738C" w:rsidRPr="005D738C" w:rsidTr="009C0A6F">
        <w:trPr>
          <w:trHeight w:val="697"/>
          <w:jc w:val="center"/>
        </w:trPr>
        <w:tc>
          <w:tcPr>
            <w:tcW w:w="946" w:type="pct"/>
            <w:tcBorders>
              <w:bottom w:val="single" w:sz="4" w:space="0" w:color="000000"/>
            </w:tcBorders>
            <w:shd w:val="clear" w:color="auto" w:fill="FFFFFF"/>
            <w:vAlign w:val="center"/>
          </w:tcPr>
          <w:p w:rsidR="005D738C" w:rsidRPr="005D738C" w:rsidRDefault="005D738C" w:rsidP="009C0A6F">
            <w:pPr>
              <w:pStyle w:val="Texto0"/>
              <w:ind w:firstLine="0"/>
              <w:jc w:val="center"/>
              <w:rPr>
                <w:rFonts w:cs="Arial"/>
                <w:b/>
                <w:color w:val="000000"/>
                <w:szCs w:val="18"/>
                <w:lang w:val="es-MX"/>
              </w:rPr>
            </w:pPr>
            <w:r w:rsidRPr="005D738C">
              <w:rPr>
                <w:rFonts w:cs="Arial"/>
                <w:b/>
                <w:color w:val="000000"/>
                <w:szCs w:val="18"/>
                <w:lang w:val="es-MX"/>
              </w:rPr>
              <w:t>Servicio de DNS de internet</w:t>
            </w:r>
          </w:p>
        </w:tc>
        <w:tc>
          <w:tcPr>
            <w:tcW w:w="2228" w:type="pct"/>
            <w:tcBorders>
              <w:bottom w:val="single" w:sz="4" w:space="0" w:color="000000"/>
            </w:tcBorders>
            <w:shd w:val="clear" w:color="auto" w:fill="FFFFFF"/>
            <w:vAlign w:val="center"/>
          </w:tcPr>
          <w:p w:rsidR="005D738C" w:rsidRPr="005D738C" w:rsidRDefault="005D738C" w:rsidP="009C0A6F">
            <w:pPr>
              <w:pStyle w:val="Texto0"/>
              <w:ind w:firstLine="0"/>
              <w:rPr>
                <w:rFonts w:cs="Arial"/>
                <w:color w:val="000000"/>
                <w:szCs w:val="18"/>
                <w:lang w:val="es-MX"/>
              </w:rPr>
            </w:pPr>
            <w:r w:rsidRPr="005D738C">
              <w:rPr>
                <w:rFonts w:cs="Arial"/>
                <w:color w:val="000000"/>
                <w:szCs w:val="18"/>
                <w:lang w:val="es-MX"/>
              </w:rPr>
              <w:t>Servicio de DNS de internet</w:t>
            </w:r>
          </w:p>
        </w:tc>
        <w:tc>
          <w:tcPr>
            <w:tcW w:w="716" w:type="pct"/>
            <w:tcBorders>
              <w:bottom w:val="single" w:sz="4" w:space="0" w:color="000000"/>
            </w:tcBorders>
            <w:shd w:val="clear" w:color="auto" w:fill="FFFFFF"/>
            <w:vAlign w:val="center"/>
          </w:tcPr>
          <w:p w:rsidR="005D738C" w:rsidRPr="005D738C" w:rsidRDefault="005D738C" w:rsidP="009C0A6F">
            <w:pPr>
              <w:jc w:val="center"/>
              <w:rPr>
                <w:rFonts w:ascii="Arial" w:hAnsi="Arial" w:cs="Arial"/>
                <w:sz w:val="18"/>
                <w:szCs w:val="18"/>
              </w:rPr>
            </w:pPr>
            <w:r w:rsidRPr="005D738C">
              <w:rPr>
                <w:rFonts w:ascii="Arial" w:hAnsi="Arial" w:cs="Arial"/>
                <w:color w:val="000000"/>
                <w:sz w:val="18"/>
                <w:szCs w:val="18"/>
              </w:rPr>
              <w:t>Hora</w:t>
            </w:r>
          </w:p>
        </w:tc>
        <w:tc>
          <w:tcPr>
            <w:tcW w:w="1110" w:type="pct"/>
            <w:shd w:val="clear" w:color="auto" w:fill="FFFFFF"/>
          </w:tcPr>
          <w:p w:rsidR="005D738C" w:rsidRPr="005D738C" w:rsidRDefault="005D738C" w:rsidP="009C0A6F">
            <w:pPr>
              <w:pStyle w:val="Texto0"/>
              <w:spacing w:after="0" w:line="240" w:lineRule="auto"/>
              <w:ind w:firstLine="0"/>
              <w:jc w:val="center"/>
              <w:rPr>
                <w:rFonts w:cs="Arial"/>
                <w:color w:val="000000"/>
                <w:sz w:val="14"/>
                <w:szCs w:val="14"/>
                <w:lang w:val="es-MX"/>
              </w:rPr>
            </w:pPr>
          </w:p>
        </w:tc>
      </w:tr>
      <w:tr w:rsidR="005D738C" w:rsidRPr="005D738C" w:rsidTr="009C0A6F">
        <w:trPr>
          <w:trHeight w:val="697"/>
          <w:jc w:val="center"/>
        </w:trPr>
        <w:tc>
          <w:tcPr>
            <w:tcW w:w="946" w:type="pct"/>
            <w:tcBorders>
              <w:left w:val="nil"/>
              <w:bottom w:val="nil"/>
              <w:right w:val="nil"/>
            </w:tcBorders>
            <w:shd w:val="clear" w:color="auto" w:fill="FFFFFF"/>
            <w:vAlign w:val="center"/>
          </w:tcPr>
          <w:p w:rsidR="005D738C" w:rsidRPr="005D738C" w:rsidRDefault="005D738C" w:rsidP="009C0A6F">
            <w:pPr>
              <w:pStyle w:val="Texto0"/>
              <w:ind w:firstLine="0"/>
              <w:jc w:val="center"/>
              <w:rPr>
                <w:rFonts w:cs="Arial"/>
                <w:b/>
                <w:color w:val="000000"/>
                <w:sz w:val="14"/>
                <w:szCs w:val="14"/>
                <w:lang w:val="es-MX"/>
              </w:rPr>
            </w:pPr>
          </w:p>
        </w:tc>
        <w:tc>
          <w:tcPr>
            <w:tcW w:w="2228" w:type="pct"/>
            <w:tcBorders>
              <w:left w:val="nil"/>
              <w:bottom w:val="nil"/>
            </w:tcBorders>
            <w:shd w:val="clear" w:color="auto" w:fill="FFFFFF"/>
            <w:vAlign w:val="center"/>
          </w:tcPr>
          <w:p w:rsidR="005D738C" w:rsidRPr="005D738C" w:rsidRDefault="005D738C" w:rsidP="009C0A6F">
            <w:pPr>
              <w:pStyle w:val="Texto0"/>
              <w:ind w:firstLine="0"/>
              <w:rPr>
                <w:rFonts w:cs="Arial"/>
                <w:color w:val="000000"/>
                <w:sz w:val="14"/>
                <w:szCs w:val="14"/>
                <w:lang w:val="es-MX"/>
              </w:rPr>
            </w:pPr>
          </w:p>
        </w:tc>
        <w:tc>
          <w:tcPr>
            <w:tcW w:w="716" w:type="pct"/>
            <w:shd w:val="clear" w:color="auto" w:fill="EEECE1" w:themeFill="background2"/>
            <w:vAlign w:val="center"/>
          </w:tcPr>
          <w:p w:rsidR="005D738C" w:rsidRPr="00BF4604" w:rsidRDefault="005D738C" w:rsidP="009C0A6F">
            <w:pPr>
              <w:jc w:val="center"/>
              <w:rPr>
                <w:rFonts w:ascii="Arial" w:hAnsi="Arial" w:cs="Arial"/>
                <w:b/>
                <w:color w:val="000000"/>
                <w:sz w:val="16"/>
              </w:rPr>
            </w:pPr>
            <w:r w:rsidRPr="00BF4604">
              <w:rPr>
                <w:rFonts w:ascii="Arial" w:hAnsi="Arial" w:cs="Arial"/>
                <w:b/>
                <w:color w:val="000000"/>
                <w:sz w:val="16"/>
              </w:rPr>
              <w:t>Subtotal (a)</w:t>
            </w:r>
          </w:p>
        </w:tc>
        <w:tc>
          <w:tcPr>
            <w:tcW w:w="1110" w:type="pct"/>
            <w:shd w:val="clear" w:color="auto" w:fill="FFFFFF"/>
            <w:vAlign w:val="center"/>
          </w:tcPr>
          <w:p w:rsidR="005D738C" w:rsidRPr="005D738C" w:rsidRDefault="005D738C" w:rsidP="009C0A6F">
            <w:pPr>
              <w:pStyle w:val="Texto0"/>
              <w:spacing w:after="0" w:line="240" w:lineRule="auto"/>
              <w:ind w:firstLine="0"/>
              <w:jc w:val="center"/>
              <w:rPr>
                <w:rFonts w:cs="Arial"/>
                <w:color w:val="000000"/>
                <w:sz w:val="20"/>
                <w:lang w:val="es-MX"/>
              </w:rPr>
            </w:pPr>
            <w:r w:rsidRPr="005D738C">
              <w:rPr>
                <w:rFonts w:cs="Arial"/>
                <w:color w:val="000000"/>
                <w:sz w:val="20"/>
                <w:lang w:val="es-MX"/>
              </w:rPr>
              <w:t>(subtotal 2)</w:t>
            </w:r>
          </w:p>
        </w:tc>
      </w:tr>
      <w:tr w:rsidR="005D738C" w:rsidRPr="005D738C" w:rsidTr="009C0A6F">
        <w:trPr>
          <w:trHeight w:val="697"/>
          <w:jc w:val="center"/>
        </w:trPr>
        <w:tc>
          <w:tcPr>
            <w:tcW w:w="946" w:type="pct"/>
            <w:tcBorders>
              <w:top w:val="nil"/>
              <w:left w:val="nil"/>
              <w:bottom w:val="nil"/>
              <w:right w:val="nil"/>
            </w:tcBorders>
            <w:shd w:val="clear" w:color="auto" w:fill="FFFFFF"/>
            <w:vAlign w:val="center"/>
          </w:tcPr>
          <w:p w:rsidR="005D738C" w:rsidRPr="005D738C" w:rsidRDefault="005D738C" w:rsidP="009C0A6F">
            <w:pPr>
              <w:pStyle w:val="Texto0"/>
              <w:ind w:firstLine="0"/>
              <w:jc w:val="center"/>
              <w:rPr>
                <w:rFonts w:cs="Arial"/>
                <w:b/>
                <w:color w:val="000000"/>
                <w:sz w:val="14"/>
                <w:szCs w:val="14"/>
                <w:lang w:val="es-MX"/>
              </w:rPr>
            </w:pPr>
          </w:p>
        </w:tc>
        <w:tc>
          <w:tcPr>
            <w:tcW w:w="2228" w:type="pct"/>
            <w:tcBorders>
              <w:top w:val="nil"/>
              <w:left w:val="nil"/>
              <w:bottom w:val="nil"/>
            </w:tcBorders>
            <w:shd w:val="clear" w:color="auto" w:fill="FFFFFF"/>
            <w:vAlign w:val="center"/>
          </w:tcPr>
          <w:p w:rsidR="005D738C" w:rsidRPr="005D738C" w:rsidRDefault="005D738C" w:rsidP="009C0A6F">
            <w:pPr>
              <w:pStyle w:val="Texto0"/>
              <w:ind w:firstLine="0"/>
              <w:rPr>
                <w:rFonts w:cs="Arial"/>
                <w:color w:val="000000"/>
                <w:sz w:val="14"/>
                <w:szCs w:val="14"/>
                <w:lang w:val="es-MX"/>
              </w:rPr>
            </w:pPr>
          </w:p>
        </w:tc>
        <w:tc>
          <w:tcPr>
            <w:tcW w:w="716" w:type="pct"/>
            <w:shd w:val="clear" w:color="auto" w:fill="EEECE1" w:themeFill="background2"/>
            <w:vAlign w:val="center"/>
          </w:tcPr>
          <w:p w:rsidR="005D738C" w:rsidRPr="00BF4604" w:rsidRDefault="005D738C" w:rsidP="009C0A6F">
            <w:pPr>
              <w:jc w:val="center"/>
              <w:rPr>
                <w:rFonts w:ascii="Arial" w:hAnsi="Arial" w:cs="Arial"/>
                <w:b/>
                <w:color w:val="000000"/>
                <w:sz w:val="16"/>
              </w:rPr>
            </w:pPr>
            <w:r w:rsidRPr="00BF4604">
              <w:rPr>
                <w:rFonts w:ascii="Arial" w:hAnsi="Arial" w:cs="Arial"/>
                <w:b/>
                <w:color w:val="000000"/>
                <w:sz w:val="16"/>
              </w:rPr>
              <w:t>IVA</w:t>
            </w:r>
          </w:p>
          <w:p w:rsidR="005D738C" w:rsidRPr="00BF4604" w:rsidRDefault="005D738C" w:rsidP="009C0A6F">
            <w:pPr>
              <w:jc w:val="center"/>
              <w:rPr>
                <w:rFonts w:ascii="Arial" w:hAnsi="Arial" w:cs="Arial"/>
                <w:b/>
                <w:color w:val="000000"/>
                <w:sz w:val="16"/>
              </w:rPr>
            </w:pPr>
            <w:r w:rsidRPr="00BF4604">
              <w:rPr>
                <w:rFonts w:ascii="Arial" w:hAnsi="Arial" w:cs="Arial"/>
                <w:b/>
                <w:color w:val="000000"/>
                <w:sz w:val="16"/>
              </w:rPr>
              <w:t>(b)</w:t>
            </w:r>
          </w:p>
        </w:tc>
        <w:tc>
          <w:tcPr>
            <w:tcW w:w="1110" w:type="pct"/>
            <w:shd w:val="clear" w:color="auto" w:fill="FFFFFF"/>
          </w:tcPr>
          <w:p w:rsidR="005D738C" w:rsidRPr="005D738C" w:rsidRDefault="005D738C" w:rsidP="009C0A6F">
            <w:pPr>
              <w:pStyle w:val="Texto0"/>
              <w:spacing w:after="0" w:line="240" w:lineRule="auto"/>
              <w:ind w:firstLine="0"/>
              <w:jc w:val="center"/>
              <w:rPr>
                <w:rFonts w:cs="Arial"/>
                <w:color w:val="000000"/>
                <w:sz w:val="20"/>
                <w:lang w:val="es-MX"/>
              </w:rPr>
            </w:pPr>
          </w:p>
        </w:tc>
      </w:tr>
      <w:tr w:rsidR="005D738C" w:rsidRPr="005D738C" w:rsidTr="009C0A6F">
        <w:trPr>
          <w:trHeight w:val="697"/>
          <w:jc w:val="center"/>
        </w:trPr>
        <w:tc>
          <w:tcPr>
            <w:tcW w:w="946" w:type="pct"/>
            <w:tcBorders>
              <w:top w:val="nil"/>
              <w:left w:val="nil"/>
              <w:bottom w:val="nil"/>
              <w:right w:val="nil"/>
            </w:tcBorders>
            <w:shd w:val="clear" w:color="auto" w:fill="FFFFFF"/>
            <w:vAlign w:val="center"/>
          </w:tcPr>
          <w:p w:rsidR="005D738C" w:rsidRPr="005D738C" w:rsidRDefault="005D738C" w:rsidP="009C0A6F">
            <w:pPr>
              <w:pStyle w:val="Texto0"/>
              <w:ind w:firstLine="0"/>
              <w:jc w:val="center"/>
              <w:rPr>
                <w:rFonts w:cs="Arial"/>
                <w:b/>
                <w:color w:val="000000"/>
                <w:sz w:val="14"/>
                <w:szCs w:val="14"/>
                <w:lang w:val="es-MX"/>
              </w:rPr>
            </w:pPr>
          </w:p>
        </w:tc>
        <w:tc>
          <w:tcPr>
            <w:tcW w:w="2228" w:type="pct"/>
            <w:tcBorders>
              <w:top w:val="nil"/>
              <w:left w:val="nil"/>
              <w:bottom w:val="nil"/>
            </w:tcBorders>
            <w:shd w:val="clear" w:color="auto" w:fill="FFFFFF"/>
            <w:vAlign w:val="center"/>
          </w:tcPr>
          <w:p w:rsidR="005D738C" w:rsidRPr="005D738C" w:rsidRDefault="005D738C" w:rsidP="009C0A6F">
            <w:pPr>
              <w:pStyle w:val="Texto0"/>
              <w:ind w:firstLine="0"/>
              <w:rPr>
                <w:rFonts w:cs="Arial"/>
                <w:color w:val="000000"/>
                <w:sz w:val="14"/>
                <w:szCs w:val="14"/>
                <w:lang w:val="es-MX"/>
              </w:rPr>
            </w:pPr>
          </w:p>
        </w:tc>
        <w:tc>
          <w:tcPr>
            <w:tcW w:w="716" w:type="pct"/>
            <w:tcBorders>
              <w:bottom w:val="single" w:sz="4" w:space="0" w:color="000000"/>
            </w:tcBorders>
            <w:shd w:val="clear" w:color="auto" w:fill="EEECE1" w:themeFill="background2"/>
            <w:vAlign w:val="center"/>
          </w:tcPr>
          <w:p w:rsidR="005D738C" w:rsidRPr="00BF4604" w:rsidRDefault="005D738C" w:rsidP="009C0A6F">
            <w:pPr>
              <w:jc w:val="center"/>
              <w:rPr>
                <w:rFonts w:ascii="Arial" w:hAnsi="Arial" w:cs="Arial"/>
                <w:b/>
                <w:color w:val="000000"/>
                <w:sz w:val="16"/>
              </w:rPr>
            </w:pPr>
            <w:r w:rsidRPr="00BF4604">
              <w:rPr>
                <w:rFonts w:ascii="Arial" w:hAnsi="Arial" w:cs="Arial"/>
                <w:b/>
                <w:color w:val="000000"/>
                <w:sz w:val="16"/>
              </w:rPr>
              <w:t>Total</w:t>
            </w:r>
          </w:p>
          <w:p w:rsidR="005D738C" w:rsidRPr="00BF4604" w:rsidRDefault="005D738C" w:rsidP="009C0A6F">
            <w:pPr>
              <w:jc w:val="center"/>
              <w:rPr>
                <w:rFonts w:ascii="Arial" w:hAnsi="Arial" w:cs="Arial"/>
                <w:b/>
                <w:color w:val="000000"/>
                <w:sz w:val="16"/>
              </w:rPr>
            </w:pPr>
            <w:r w:rsidRPr="00BF4604">
              <w:rPr>
                <w:rFonts w:ascii="Arial" w:hAnsi="Arial" w:cs="Arial"/>
                <w:b/>
                <w:color w:val="000000"/>
                <w:sz w:val="16"/>
              </w:rPr>
              <w:t>(</w:t>
            </w:r>
            <w:proofErr w:type="spellStart"/>
            <w:r w:rsidRPr="00BF4604">
              <w:rPr>
                <w:rFonts w:ascii="Arial" w:hAnsi="Arial" w:cs="Arial"/>
                <w:b/>
                <w:color w:val="000000"/>
                <w:sz w:val="16"/>
              </w:rPr>
              <w:t>a+b</w:t>
            </w:r>
            <w:proofErr w:type="spellEnd"/>
            <w:r w:rsidRPr="00BF4604">
              <w:rPr>
                <w:rFonts w:ascii="Arial" w:hAnsi="Arial" w:cs="Arial"/>
                <w:b/>
                <w:color w:val="000000"/>
                <w:sz w:val="16"/>
              </w:rPr>
              <w:t>)</w:t>
            </w:r>
          </w:p>
        </w:tc>
        <w:tc>
          <w:tcPr>
            <w:tcW w:w="1110" w:type="pct"/>
            <w:shd w:val="clear" w:color="auto" w:fill="FFFFFF"/>
          </w:tcPr>
          <w:p w:rsidR="005D738C" w:rsidRPr="005D738C" w:rsidRDefault="005D738C" w:rsidP="009C0A6F">
            <w:pPr>
              <w:pStyle w:val="Texto0"/>
              <w:spacing w:after="0" w:line="240" w:lineRule="auto"/>
              <w:ind w:firstLine="0"/>
              <w:jc w:val="center"/>
              <w:rPr>
                <w:rFonts w:cs="Arial"/>
                <w:color w:val="000000"/>
                <w:sz w:val="20"/>
                <w:lang w:val="es-MX"/>
              </w:rPr>
            </w:pPr>
          </w:p>
        </w:tc>
      </w:tr>
    </w:tbl>
    <w:p w:rsidR="005D738C" w:rsidRPr="005D738C" w:rsidRDefault="005D738C" w:rsidP="005D738C">
      <w:pPr>
        <w:jc w:val="both"/>
        <w:rPr>
          <w:rFonts w:ascii="Arial" w:hAnsi="Arial" w:cs="Arial"/>
        </w:rPr>
      </w:pPr>
    </w:p>
    <w:p w:rsidR="005D738C" w:rsidRPr="005D738C" w:rsidRDefault="005D738C" w:rsidP="005D738C">
      <w:pPr>
        <w:jc w:val="both"/>
        <w:rPr>
          <w:rFonts w:ascii="Arial" w:hAnsi="Arial" w:cs="Arial"/>
          <w:b/>
        </w:rPr>
      </w:pPr>
      <w:r w:rsidRPr="005D738C">
        <w:rPr>
          <w:rFonts w:ascii="Arial" w:hAnsi="Arial" w:cs="Arial"/>
          <w:b/>
        </w:rPr>
        <w:t xml:space="preserve">*Precio unitario por hora con criterios de BAJO consumo (criterios de consumo mínimo del servicio establecidos del Anexo </w:t>
      </w:r>
      <w:r>
        <w:rPr>
          <w:rFonts w:ascii="Arial" w:hAnsi="Arial" w:cs="Arial"/>
          <w:b/>
        </w:rPr>
        <w:t>1 “Especificaciones técnicas”</w:t>
      </w:r>
      <w:r w:rsidRPr="005D738C">
        <w:rPr>
          <w:rFonts w:ascii="Arial" w:hAnsi="Arial" w:cs="Arial"/>
          <w:b/>
        </w:rPr>
        <w:t xml:space="preserve"> para cada concepto de servicio)</w:t>
      </w:r>
    </w:p>
    <w:p w:rsidR="005D738C" w:rsidRPr="005D738C" w:rsidRDefault="005D738C" w:rsidP="005D738C">
      <w:pPr>
        <w:jc w:val="both"/>
        <w:rPr>
          <w:rFonts w:ascii="Arial" w:hAnsi="Arial" w:cs="Arial"/>
          <w:b/>
        </w:rPr>
      </w:pPr>
    </w:p>
    <w:p w:rsidR="00BF4604" w:rsidRDefault="00BF4604" w:rsidP="005D738C">
      <w:pPr>
        <w:pStyle w:val="Textoindependiente"/>
        <w:jc w:val="center"/>
        <w:rPr>
          <w:rFonts w:cs="Arial"/>
          <w:b/>
        </w:rPr>
      </w:pPr>
    </w:p>
    <w:p w:rsidR="005D738C" w:rsidRPr="005D738C" w:rsidRDefault="005D738C" w:rsidP="005D738C">
      <w:pPr>
        <w:pStyle w:val="Textoindependiente"/>
        <w:jc w:val="center"/>
        <w:rPr>
          <w:rFonts w:cs="Arial"/>
          <w:b/>
        </w:rPr>
      </w:pPr>
      <w:r w:rsidRPr="005D738C">
        <w:rPr>
          <w:rFonts w:cs="Arial"/>
          <w:b/>
        </w:rPr>
        <w:lastRenderedPageBreak/>
        <w:t>Servicios por hora de ALTO consumo</w:t>
      </w:r>
    </w:p>
    <w:p w:rsidR="005D738C" w:rsidRPr="00BF4604" w:rsidRDefault="005D738C" w:rsidP="005D738C">
      <w:pPr>
        <w:jc w:val="both"/>
        <w:rPr>
          <w:rFonts w:ascii="Arial" w:hAnsi="Arial" w:cs="Arial"/>
          <w:b/>
          <w:sz w:val="10"/>
        </w:rPr>
      </w:pPr>
    </w:p>
    <w:tbl>
      <w:tblPr>
        <w:tblW w:w="497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787"/>
        <w:gridCol w:w="3990"/>
        <w:gridCol w:w="1335"/>
        <w:gridCol w:w="2069"/>
      </w:tblGrid>
      <w:tr w:rsidR="005D738C" w:rsidRPr="00BF4604" w:rsidTr="009C0A6F">
        <w:trPr>
          <w:trHeight w:val="476"/>
          <w:jc w:val="center"/>
        </w:trPr>
        <w:tc>
          <w:tcPr>
            <w:tcW w:w="973" w:type="pct"/>
            <w:shd w:val="clear" w:color="auto" w:fill="EEECE1" w:themeFill="background2"/>
            <w:vAlign w:val="center"/>
          </w:tcPr>
          <w:p w:rsidR="005D738C" w:rsidRPr="00BF4604" w:rsidRDefault="005D738C" w:rsidP="009C0A6F">
            <w:pPr>
              <w:pStyle w:val="Texto0"/>
              <w:spacing w:after="0" w:line="240" w:lineRule="auto"/>
              <w:ind w:firstLine="0"/>
              <w:jc w:val="center"/>
              <w:rPr>
                <w:rFonts w:cs="Arial"/>
                <w:b/>
                <w:szCs w:val="18"/>
              </w:rPr>
            </w:pPr>
            <w:r w:rsidRPr="00BF4604">
              <w:rPr>
                <w:rFonts w:cs="Arial"/>
                <w:b/>
                <w:szCs w:val="18"/>
              </w:rPr>
              <w:t>Tipo de servicio</w:t>
            </w:r>
          </w:p>
        </w:tc>
        <w:tc>
          <w:tcPr>
            <w:tcW w:w="2173" w:type="pct"/>
            <w:shd w:val="clear" w:color="auto" w:fill="EEECE1" w:themeFill="background2"/>
            <w:vAlign w:val="center"/>
          </w:tcPr>
          <w:p w:rsidR="005D738C" w:rsidRPr="00BF4604" w:rsidRDefault="005D738C" w:rsidP="009C0A6F">
            <w:pPr>
              <w:pStyle w:val="Texto0"/>
              <w:spacing w:after="0" w:line="240" w:lineRule="auto"/>
              <w:ind w:firstLine="0"/>
              <w:jc w:val="center"/>
              <w:rPr>
                <w:rFonts w:cs="Arial"/>
                <w:b/>
                <w:szCs w:val="18"/>
              </w:rPr>
            </w:pPr>
            <w:r w:rsidRPr="00BF4604">
              <w:rPr>
                <w:rFonts w:cs="Arial"/>
                <w:b/>
                <w:szCs w:val="18"/>
              </w:rPr>
              <w:t>Concepto</w:t>
            </w:r>
          </w:p>
        </w:tc>
        <w:tc>
          <w:tcPr>
            <w:tcW w:w="727" w:type="pct"/>
            <w:shd w:val="clear" w:color="auto" w:fill="EEECE1" w:themeFill="background2"/>
            <w:vAlign w:val="center"/>
          </w:tcPr>
          <w:p w:rsidR="005D738C" w:rsidRPr="00BF4604" w:rsidRDefault="005D738C" w:rsidP="009C0A6F">
            <w:pPr>
              <w:pStyle w:val="Texto0"/>
              <w:spacing w:after="0" w:line="240" w:lineRule="auto"/>
              <w:ind w:firstLine="0"/>
              <w:jc w:val="center"/>
              <w:rPr>
                <w:rFonts w:cs="Arial"/>
                <w:b/>
                <w:szCs w:val="18"/>
              </w:rPr>
            </w:pPr>
            <w:r w:rsidRPr="00BF4604">
              <w:rPr>
                <w:rFonts w:cs="Arial"/>
                <w:b/>
                <w:szCs w:val="18"/>
              </w:rPr>
              <w:t>Unidad de medida</w:t>
            </w:r>
          </w:p>
        </w:tc>
        <w:tc>
          <w:tcPr>
            <w:tcW w:w="1127" w:type="pct"/>
            <w:shd w:val="clear" w:color="auto" w:fill="EEECE1" w:themeFill="background2"/>
            <w:vAlign w:val="center"/>
          </w:tcPr>
          <w:p w:rsidR="005D738C" w:rsidRPr="00BF4604" w:rsidRDefault="005D738C" w:rsidP="009C0A6F">
            <w:pPr>
              <w:pStyle w:val="Texto0"/>
              <w:spacing w:after="0" w:line="240" w:lineRule="auto"/>
              <w:ind w:firstLine="0"/>
              <w:jc w:val="center"/>
              <w:rPr>
                <w:rFonts w:cs="Arial"/>
                <w:b/>
                <w:szCs w:val="18"/>
              </w:rPr>
            </w:pPr>
            <w:r w:rsidRPr="00BF4604">
              <w:rPr>
                <w:rFonts w:cs="Arial"/>
                <w:b/>
                <w:szCs w:val="18"/>
              </w:rPr>
              <w:t>Precio unitario antes de IVA</w:t>
            </w:r>
          </w:p>
          <w:p w:rsidR="005D738C" w:rsidRPr="00BF4604" w:rsidRDefault="005D738C" w:rsidP="009C0A6F">
            <w:pPr>
              <w:pStyle w:val="Texto0"/>
              <w:spacing w:after="0" w:line="240" w:lineRule="auto"/>
              <w:ind w:firstLine="0"/>
              <w:jc w:val="center"/>
              <w:rPr>
                <w:rFonts w:cs="Arial"/>
                <w:b/>
                <w:szCs w:val="18"/>
              </w:rPr>
            </w:pPr>
            <w:r w:rsidRPr="00BF4604">
              <w:rPr>
                <w:rFonts w:cs="Arial"/>
                <w:b/>
                <w:szCs w:val="18"/>
              </w:rPr>
              <w:t xml:space="preserve">por hora de </w:t>
            </w:r>
            <w:r w:rsidRPr="00BF4604">
              <w:rPr>
                <w:rFonts w:cs="Arial"/>
                <w:b/>
                <w:szCs w:val="18"/>
                <w:u w:val="single"/>
              </w:rPr>
              <w:t>ALTO</w:t>
            </w:r>
            <w:r w:rsidRPr="00BF4604">
              <w:rPr>
                <w:rFonts w:cs="Arial"/>
                <w:b/>
                <w:szCs w:val="18"/>
              </w:rPr>
              <w:t xml:space="preserve"> consumo**</w:t>
            </w:r>
          </w:p>
          <w:p w:rsidR="005D738C" w:rsidRPr="00BF4604" w:rsidRDefault="005D738C" w:rsidP="009C0A6F">
            <w:pPr>
              <w:pStyle w:val="Texto0"/>
              <w:spacing w:after="0" w:line="240" w:lineRule="auto"/>
              <w:ind w:firstLine="0"/>
              <w:jc w:val="center"/>
              <w:rPr>
                <w:rFonts w:cs="Arial"/>
                <w:b/>
                <w:szCs w:val="18"/>
              </w:rPr>
            </w:pPr>
            <w:r w:rsidRPr="00BF4604">
              <w:rPr>
                <w:rFonts w:cs="Arial"/>
                <w:b/>
                <w:szCs w:val="18"/>
              </w:rPr>
              <w:t>(M.N.)</w:t>
            </w:r>
          </w:p>
        </w:tc>
      </w:tr>
      <w:tr w:rsidR="005D738C" w:rsidRPr="00BF4604" w:rsidTr="00BF4604">
        <w:trPr>
          <w:trHeight w:val="318"/>
          <w:jc w:val="center"/>
        </w:trPr>
        <w:tc>
          <w:tcPr>
            <w:tcW w:w="973" w:type="pct"/>
            <w:vMerge w:val="restart"/>
            <w:shd w:val="clear" w:color="auto" w:fill="FFFFFF"/>
            <w:vAlign w:val="center"/>
          </w:tcPr>
          <w:p w:rsidR="005D738C" w:rsidRPr="00BF4604" w:rsidRDefault="005D738C" w:rsidP="009C0A6F">
            <w:pPr>
              <w:pStyle w:val="Texto0"/>
              <w:ind w:firstLine="0"/>
              <w:jc w:val="center"/>
              <w:rPr>
                <w:rFonts w:cs="Arial"/>
                <w:b/>
                <w:color w:val="000000"/>
                <w:szCs w:val="18"/>
                <w:lang w:val="es-MX"/>
              </w:rPr>
            </w:pPr>
            <w:r w:rsidRPr="00BF4604">
              <w:rPr>
                <w:rFonts w:cs="Arial"/>
                <w:b/>
                <w:color w:val="000000"/>
                <w:szCs w:val="18"/>
                <w:lang w:val="es-MX"/>
              </w:rPr>
              <w:t>Sistemas del Instituto tipo B</w:t>
            </w:r>
          </w:p>
        </w:tc>
        <w:tc>
          <w:tcPr>
            <w:tcW w:w="2173" w:type="pct"/>
            <w:shd w:val="clear" w:color="auto" w:fill="FFFFFF"/>
            <w:vAlign w:val="center"/>
          </w:tcPr>
          <w:p w:rsidR="005D738C" w:rsidRPr="00BF4604" w:rsidRDefault="005D738C" w:rsidP="009C0A6F">
            <w:pPr>
              <w:pStyle w:val="Texto0"/>
              <w:ind w:firstLine="0"/>
              <w:rPr>
                <w:rFonts w:cs="Arial"/>
                <w:color w:val="000000"/>
                <w:szCs w:val="18"/>
                <w:lang w:val="es-MX"/>
              </w:rPr>
            </w:pPr>
            <w:r w:rsidRPr="00BF4604">
              <w:rPr>
                <w:rFonts w:cs="Arial"/>
                <w:color w:val="000000"/>
                <w:szCs w:val="18"/>
                <w:lang w:val="es-MX"/>
              </w:rPr>
              <w:t>Servicio de publicación de página web del tablero de difusores</w:t>
            </w:r>
          </w:p>
        </w:tc>
        <w:tc>
          <w:tcPr>
            <w:tcW w:w="727" w:type="pct"/>
            <w:shd w:val="clear" w:color="auto" w:fill="FFFFFF"/>
            <w:vAlign w:val="center"/>
          </w:tcPr>
          <w:p w:rsidR="005D738C" w:rsidRPr="00BF4604" w:rsidRDefault="005D738C" w:rsidP="009C0A6F">
            <w:pPr>
              <w:pStyle w:val="Texto0"/>
              <w:spacing w:after="0" w:line="240" w:lineRule="auto"/>
              <w:ind w:firstLine="0"/>
              <w:jc w:val="center"/>
              <w:rPr>
                <w:rFonts w:cs="Arial"/>
                <w:color w:val="000000"/>
                <w:szCs w:val="18"/>
                <w:lang w:val="es-MX"/>
              </w:rPr>
            </w:pPr>
            <w:r w:rsidRPr="00BF4604">
              <w:rPr>
                <w:rFonts w:cs="Arial"/>
                <w:color w:val="000000"/>
                <w:szCs w:val="18"/>
                <w:lang w:val="es-MX"/>
              </w:rPr>
              <w:t>Hora</w:t>
            </w:r>
          </w:p>
        </w:tc>
        <w:tc>
          <w:tcPr>
            <w:tcW w:w="1127" w:type="pct"/>
            <w:shd w:val="clear" w:color="auto" w:fill="FFFFFF"/>
            <w:vAlign w:val="center"/>
          </w:tcPr>
          <w:p w:rsidR="005D738C" w:rsidRPr="00BF4604" w:rsidRDefault="005D738C" w:rsidP="009C0A6F">
            <w:pPr>
              <w:pStyle w:val="Texto0"/>
              <w:spacing w:after="0" w:line="240" w:lineRule="auto"/>
              <w:ind w:firstLine="0"/>
              <w:jc w:val="center"/>
              <w:rPr>
                <w:rFonts w:cs="Arial"/>
                <w:color w:val="000000"/>
                <w:szCs w:val="18"/>
                <w:lang w:val="es-MX"/>
              </w:rPr>
            </w:pPr>
          </w:p>
        </w:tc>
      </w:tr>
      <w:tr w:rsidR="005D738C" w:rsidRPr="00BF4604" w:rsidTr="00BF4604">
        <w:trPr>
          <w:trHeight w:val="482"/>
          <w:jc w:val="center"/>
        </w:trPr>
        <w:tc>
          <w:tcPr>
            <w:tcW w:w="973" w:type="pct"/>
            <w:vMerge/>
            <w:shd w:val="clear" w:color="auto" w:fill="FFFFFF"/>
            <w:vAlign w:val="center"/>
          </w:tcPr>
          <w:p w:rsidR="005D738C" w:rsidRPr="00BF4604" w:rsidRDefault="005D738C" w:rsidP="009C0A6F">
            <w:pPr>
              <w:pStyle w:val="Texto0"/>
              <w:ind w:firstLine="0"/>
              <w:jc w:val="center"/>
              <w:rPr>
                <w:rFonts w:cs="Arial"/>
                <w:b/>
                <w:color w:val="000000"/>
                <w:szCs w:val="18"/>
                <w:lang w:val="es-MX"/>
              </w:rPr>
            </w:pPr>
          </w:p>
        </w:tc>
        <w:tc>
          <w:tcPr>
            <w:tcW w:w="2173" w:type="pct"/>
            <w:shd w:val="clear" w:color="auto" w:fill="FFFFFF"/>
            <w:vAlign w:val="center"/>
          </w:tcPr>
          <w:p w:rsidR="005D738C" w:rsidRPr="00BF4604" w:rsidRDefault="005D738C" w:rsidP="009C0A6F">
            <w:pPr>
              <w:pStyle w:val="Texto0"/>
              <w:ind w:firstLine="0"/>
              <w:rPr>
                <w:rFonts w:cs="Arial"/>
                <w:color w:val="000000"/>
                <w:szCs w:val="18"/>
                <w:lang w:val="es-MX"/>
              </w:rPr>
            </w:pPr>
            <w:r w:rsidRPr="00BF4604">
              <w:rPr>
                <w:rFonts w:cs="Arial"/>
                <w:color w:val="000000"/>
                <w:szCs w:val="18"/>
                <w:lang w:val="es-MX"/>
              </w:rPr>
              <w:t>Servicio de publicación web principal</w:t>
            </w:r>
          </w:p>
        </w:tc>
        <w:tc>
          <w:tcPr>
            <w:tcW w:w="727" w:type="pct"/>
            <w:shd w:val="clear" w:color="auto" w:fill="FFFFFF"/>
            <w:vAlign w:val="center"/>
          </w:tcPr>
          <w:p w:rsidR="005D738C" w:rsidRPr="00BF4604" w:rsidRDefault="005D738C" w:rsidP="009C0A6F">
            <w:pPr>
              <w:jc w:val="center"/>
              <w:rPr>
                <w:rFonts w:ascii="Arial" w:hAnsi="Arial" w:cs="Arial"/>
                <w:sz w:val="18"/>
                <w:szCs w:val="18"/>
              </w:rPr>
            </w:pPr>
            <w:r w:rsidRPr="00BF4604">
              <w:rPr>
                <w:rFonts w:ascii="Arial" w:hAnsi="Arial" w:cs="Arial"/>
                <w:color w:val="000000"/>
                <w:sz w:val="18"/>
                <w:szCs w:val="18"/>
              </w:rPr>
              <w:t>Hora</w:t>
            </w:r>
          </w:p>
        </w:tc>
        <w:tc>
          <w:tcPr>
            <w:tcW w:w="1127" w:type="pct"/>
            <w:shd w:val="clear" w:color="auto" w:fill="FFFFFF"/>
            <w:vAlign w:val="center"/>
          </w:tcPr>
          <w:p w:rsidR="005D738C" w:rsidRPr="00BF4604" w:rsidRDefault="005D738C" w:rsidP="009C0A6F">
            <w:pPr>
              <w:pStyle w:val="Texto0"/>
              <w:spacing w:after="0" w:line="240" w:lineRule="auto"/>
              <w:ind w:firstLine="0"/>
              <w:jc w:val="center"/>
              <w:rPr>
                <w:rFonts w:cs="Arial"/>
                <w:color w:val="000000"/>
                <w:szCs w:val="18"/>
                <w:lang w:val="es-MX"/>
              </w:rPr>
            </w:pPr>
          </w:p>
        </w:tc>
      </w:tr>
      <w:tr w:rsidR="005D738C" w:rsidRPr="00BF4604" w:rsidTr="00BF4604">
        <w:trPr>
          <w:trHeight w:val="418"/>
          <w:jc w:val="center"/>
        </w:trPr>
        <w:tc>
          <w:tcPr>
            <w:tcW w:w="973" w:type="pct"/>
            <w:vMerge/>
            <w:shd w:val="clear" w:color="auto" w:fill="FFFFFF"/>
            <w:vAlign w:val="center"/>
          </w:tcPr>
          <w:p w:rsidR="005D738C" w:rsidRPr="00BF4604" w:rsidRDefault="005D738C" w:rsidP="009C0A6F">
            <w:pPr>
              <w:pStyle w:val="Texto0"/>
              <w:ind w:firstLine="0"/>
              <w:jc w:val="center"/>
              <w:rPr>
                <w:rFonts w:cs="Arial"/>
                <w:b/>
                <w:color w:val="000000"/>
                <w:szCs w:val="18"/>
                <w:lang w:val="es-MX"/>
              </w:rPr>
            </w:pPr>
          </w:p>
        </w:tc>
        <w:tc>
          <w:tcPr>
            <w:tcW w:w="2173" w:type="pct"/>
            <w:shd w:val="clear" w:color="auto" w:fill="FFFFFF"/>
            <w:vAlign w:val="center"/>
          </w:tcPr>
          <w:p w:rsidR="005D738C" w:rsidRPr="00BF4604" w:rsidRDefault="005D738C" w:rsidP="009C0A6F">
            <w:pPr>
              <w:pStyle w:val="Texto0"/>
              <w:ind w:firstLine="0"/>
              <w:rPr>
                <w:rFonts w:cs="Arial"/>
                <w:color w:val="000000"/>
                <w:szCs w:val="18"/>
                <w:lang w:val="es-MX"/>
              </w:rPr>
            </w:pPr>
            <w:r w:rsidRPr="00BF4604">
              <w:rPr>
                <w:rFonts w:cs="Arial"/>
                <w:color w:val="000000"/>
                <w:szCs w:val="18"/>
                <w:lang w:val="es-MX"/>
              </w:rPr>
              <w:t>Servicios de publicación de archivos de imagen</w:t>
            </w:r>
          </w:p>
        </w:tc>
        <w:tc>
          <w:tcPr>
            <w:tcW w:w="727" w:type="pct"/>
            <w:shd w:val="clear" w:color="auto" w:fill="FFFFFF"/>
            <w:vAlign w:val="center"/>
          </w:tcPr>
          <w:p w:rsidR="005D738C" w:rsidRPr="00BF4604" w:rsidRDefault="005D738C" w:rsidP="009C0A6F">
            <w:pPr>
              <w:jc w:val="center"/>
              <w:rPr>
                <w:rFonts w:ascii="Arial" w:hAnsi="Arial" w:cs="Arial"/>
                <w:sz w:val="18"/>
                <w:szCs w:val="18"/>
              </w:rPr>
            </w:pPr>
            <w:r w:rsidRPr="00BF4604">
              <w:rPr>
                <w:rFonts w:ascii="Arial" w:hAnsi="Arial" w:cs="Arial"/>
                <w:color w:val="000000"/>
                <w:sz w:val="18"/>
                <w:szCs w:val="18"/>
              </w:rPr>
              <w:t>Hora</w:t>
            </w:r>
          </w:p>
        </w:tc>
        <w:tc>
          <w:tcPr>
            <w:tcW w:w="1127" w:type="pct"/>
            <w:shd w:val="clear" w:color="auto" w:fill="FFFFFF"/>
            <w:vAlign w:val="center"/>
          </w:tcPr>
          <w:p w:rsidR="005D738C" w:rsidRPr="00BF4604" w:rsidRDefault="005D738C" w:rsidP="009C0A6F">
            <w:pPr>
              <w:pStyle w:val="Texto0"/>
              <w:spacing w:after="0" w:line="240" w:lineRule="auto"/>
              <w:ind w:firstLine="0"/>
              <w:jc w:val="center"/>
              <w:rPr>
                <w:rFonts w:cs="Arial"/>
                <w:color w:val="000000"/>
                <w:szCs w:val="18"/>
                <w:lang w:val="es-MX"/>
              </w:rPr>
            </w:pPr>
          </w:p>
        </w:tc>
      </w:tr>
      <w:tr w:rsidR="005D738C" w:rsidRPr="00BF4604" w:rsidTr="00BF4604">
        <w:trPr>
          <w:trHeight w:val="267"/>
          <w:jc w:val="center"/>
        </w:trPr>
        <w:tc>
          <w:tcPr>
            <w:tcW w:w="973" w:type="pct"/>
            <w:vMerge/>
            <w:shd w:val="clear" w:color="auto" w:fill="FFFFFF"/>
            <w:vAlign w:val="center"/>
          </w:tcPr>
          <w:p w:rsidR="005D738C" w:rsidRPr="00BF4604" w:rsidRDefault="005D738C" w:rsidP="009C0A6F">
            <w:pPr>
              <w:pStyle w:val="Texto0"/>
              <w:ind w:firstLine="0"/>
              <w:jc w:val="center"/>
              <w:rPr>
                <w:rFonts w:cs="Arial"/>
                <w:b/>
                <w:color w:val="000000"/>
                <w:szCs w:val="18"/>
                <w:lang w:val="es-MX"/>
              </w:rPr>
            </w:pPr>
          </w:p>
        </w:tc>
        <w:tc>
          <w:tcPr>
            <w:tcW w:w="2173" w:type="pct"/>
            <w:shd w:val="clear" w:color="auto" w:fill="FFFFFF"/>
            <w:vAlign w:val="center"/>
          </w:tcPr>
          <w:p w:rsidR="005D738C" w:rsidRPr="00BF4604" w:rsidRDefault="005D738C" w:rsidP="009C0A6F">
            <w:pPr>
              <w:pStyle w:val="Texto0"/>
              <w:ind w:firstLine="0"/>
              <w:rPr>
                <w:rFonts w:cs="Arial"/>
                <w:color w:val="000000"/>
                <w:szCs w:val="18"/>
                <w:lang w:val="es-MX"/>
              </w:rPr>
            </w:pPr>
            <w:r w:rsidRPr="00BF4604">
              <w:rPr>
                <w:rFonts w:cs="Arial"/>
                <w:color w:val="000000"/>
                <w:szCs w:val="18"/>
                <w:lang w:val="es-MX"/>
              </w:rPr>
              <w:t>Servicios de transferencia de archivos de difusores</w:t>
            </w:r>
          </w:p>
        </w:tc>
        <w:tc>
          <w:tcPr>
            <w:tcW w:w="727" w:type="pct"/>
            <w:shd w:val="clear" w:color="auto" w:fill="FFFFFF"/>
            <w:vAlign w:val="center"/>
          </w:tcPr>
          <w:p w:rsidR="005D738C" w:rsidRPr="00BF4604" w:rsidRDefault="005D738C" w:rsidP="009C0A6F">
            <w:pPr>
              <w:jc w:val="center"/>
              <w:rPr>
                <w:rFonts w:ascii="Arial" w:hAnsi="Arial" w:cs="Arial"/>
                <w:sz w:val="18"/>
                <w:szCs w:val="18"/>
              </w:rPr>
            </w:pPr>
            <w:r w:rsidRPr="00BF4604">
              <w:rPr>
                <w:rFonts w:ascii="Arial" w:hAnsi="Arial" w:cs="Arial"/>
                <w:color w:val="000000"/>
                <w:sz w:val="18"/>
                <w:szCs w:val="18"/>
              </w:rPr>
              <w:t>Hora</w:t>
            </w:r>
          </w:p>
        </w:tc>
        <w:tc>
          <w:tcPr>
            <w:tcW w:w="1127" w:type="pct"/>
            <w:shd w:val="clear" w:color="auto" w:fill="FFFFFF"/>
            <w:vAlign w:val="center"/>
          </w:tcPr>
          <w:p w:rsidR="005D738C" w:rsidRPr="00BF4604" w:rsidRDefault="005D738C" w:rsidP="009C0A6F">
            <w:pPr>
              <w:pStyle w:val="Texto0"/>
              <w:spacing w:after="0" w:line="240" w:lineRule="auto"/>
              <w:ind w:firstLine="0"/>
              <w:jc w:val="center"/>
              <w:rPr>
                <w:rFonts w:cs="Arial"/>
                <w:color w:val="000000"/>
                <w:szCs w:val="18"/>
                <w:lang w:val="es-MX"/>
              </w:rPr>
            </w:pPr>
          </w:p>
        </w:tc>
      </w:tr>
      <w:tr w:rsidR="005D738C" w:rsidRPr="00BF4604" w:rsidTr="00BF4604">
        <w:trPr>
          <w:trHeight w:val="289"/>
          <w:jc w:val="center"/>
        </w:trPr>
        <w:tc>
          <w:tcPr>
            <w:tcW w:w="973" w:type="pct"/>
            <w:vMerge/>
            <w:shd w:val="clear" w:color="auto" w:fill="FFFFFF"/>
            <w:vAlign w:val="center"/>
          </w:tcPr>
          <w:p w:rsidR="005D738C" w:rsidRPr="00BF4604" w:rsidRDefault="005D738C" w:rsidP="009C0A6F">
            <w:pPr>
              <w:pStyle w:val="Texto0"/>
              <w:ind w:firstLine="0"/>
              <w:jc w:val="center"/>
              <w:rPr>
                <w:rFonts w:cs="Arial"/>
                <w:b/>
                <w:color w:val="000000"/>
                <w:szCs w:val="18"/>
                <w:lang w:val="es-MX"/>
              </w:rPr>
            </w:pPr>
          </w:p>
        </w:tc>
        <w:tc>
          <w:tcPr>
            <w:tcW w:w="2173" w:type="pct"/>
            <w:shd w:val="clear" w:color="auto" w:fill="FFFFFF"/>
            <w:vAlign w:val="center"/>
          </w:tcPr>
          <w:p w:rsidR="005D738C" w:rsidRPr="00BF4604" w:rsidRDefault="005D738C" w:rsidP="009C0A6F">
            <w:pPr>
              <w:pStyle w:val="Texto0"/>
              <w:ind w:firstLine="0"/>
              <w:rPr>
                <w:rFonts w:cs="Arial"/>
                <w:color w:val="000000"/>
                <w:szCs w:val="18"/>
                <w:lang w:val="es-MX"/>
              </w:rPr>
            </w:pPr>
            <w:r w:rsidRPr="00BF4604">
              <w:rPr>
                <w:rFonts w:cs="Arial"/>
                <w:color w:val="000000"/>
                <w:szCs w:val="18"/>
                <w:lang w:val="es-MX"/>
              </w:rPr>
              <w:t>Servicios de mensajes java (JMS) y servicios web</w:t>
            </w:r>
          </w:p>
        </w:tc>
        <w:tc>
          <w:tcPr>
            <w:tcW w:w="727" w:type="pct"/>
            <w:shd w:val="clear" w:color="auto" w:fill="FFFFFF"/>
            <w:vAlign w:val="center"/>
          </w:tcPr>
          <w:p w:rsidR="005D738C" w:rsidRPr="00BF4604" w:rsidRDefault="005D738C" w:rsidP="009C0A6F">
            <w:pPr>
              <w:jc w:val="center"/>
              <w:rPr>
                <w:rFonts w:ascii="Arial" w:hAnsi="Arial" w:cs="Arial"/>
                <w:sz w:val="18"/>
                <w:szCs w:val="18"/>
              </w:rPr>
            </w:pPr>
            <w:r w:rsidRPr="00BF4604">
              <w:rPr>
                <w:rFonts w:ascii="Arial" w:hAnsi="Arial" w:cs="Arial"/>
                <w:color w:val="000000"/>
                <w:sz w:val="18"/>
                <w:szCs w:val="18"/>
              </w:rPr>
              <w:t>Hora</w:t>
            </w:r>
          </w:p>
        </w:tc>
        <w:tc>
          <w:tcPr>
            <w:tcW w:w="1127" w:type="pct"/>
            <w:shd w:val="clear" w:color="auto" w:fill="FFFFFF"/>
          </w:tcPr>
          <w:p w:rsidR="005D738C" w:rsidRPr="00BF4604" w:rsidRDefault="005D738C" w:rsidP="009C0A6F">
            <w:pPr>
              <w:pStyle w:val="Texto0"/>
              <w:spacing w:after="0" w:line="240" w:lineRule="auto"/>
              <w:ind w:firstLine="0"/>
              <w:jc w:val="center"/>
              <w:rPr>
                <w:rFonts w:cs="Arial"/>
                <w:color w:val="000000"/>
                <w:szCs w:val="18"/>
                <w:lang w:val="es-MX"/>
              </w:rPr>
            </w:pPr>
          </w:p>
        </w:tc>
      </w:tr>
      <w:tr w:rsidR="005D738C" w:rsidRPr="00BF4604" w:rsidTr="00BF4604">
        <w:trPr>
          <w:trHeight w:val="311"/>
          <w:jc w:val="center"/>
        </w:trPr>
        <w:tc>
          <w:tcPr>
            <w:tcW w:w="973" w:type="pct"/>
            <w:shd w:val="clear" w:color="auto" w:fill="FFFFFF"/>
            <w:vAlign w:val="center"/>
          </w:tcPr>
          <w:p w:rsidR="005D738C" w:rsidRPr="00BF4604" w:rsidRDefault="005D738C" w:rsidP="009C0A6F">
            <w:pPr>
              <w:pStyle w:val="Texto0"/>
              <w:ind w:firstLine="0"/>
              <w:jc w:val="center"/>
              <w:rPr>
                <w:rFonts w:cs="Arial"/>
                <w:b/>
                <w:color w:val="000000"/>
                <w:szCs w:val="18"/>
                <w:lang w:val="es-MX"/>
              </w:rPr>
            </w:pPr>
            <w:r w:rsidRPr="00BF4604">
              <w:rPr>
                <w:rFonts w:cs="Arial"/>
                <w:b/>
                <w:color w:val="000000"/>
                <w:szCs w:val="18"/>
                <w:lang w:val="es-MX"/>
              </w:rPr>
              <w:t>Sistemas del Instituto tipo C</w:t>
            </w:r>
          </w:p>
        </w:tc>
        <w:tc>
          <w:tcPr>
            <w:tcW w:w="2173" w:type="pct"/>
            <w:shd w:val="clear" w:color="auto" w:fill="FFFFFF"/>
            <w:vAlign w:val="center"/>
          </w:tcPr>
          <w:p w:rsidR="005D738C" w:rsidRPr="00BF4604" w:rsidRDefault="005D738C" w:rsidP="009C0A6F">
            <w:pPr>
              <w:pStyle w:val="Texto0"/>
              <w:ind w:firstLine="0"/>
              <w:rPr>
                <w:rFonts w:cs="Arial"/>
                <w:color w:val="000000"/>
                <w:szCs w:val="18"/>
                <w:lang w:val="es-MX"/>
              </w:rPr>
            </w:pPr>
            <w:r w:rsidRPr="00BF4604">
              <w:rPr>
                <w:rFonts w:cs="Arial"/>
                <w:color w:val="000000"/>
                <w:szCs w:val="18"/>
                <w:lang w:val="es-MX"/>
              </w:rPr>
              <w:t>Servicios de mensajes java (JMS) y servicios web</w:t>
            </w:r>
          </w:p>
        </w:tc>
        <w:tc>
          <w:tcPr>
            <w:tcW w:w="727" w:type="pct"/>
            <w:shd w:val="clear" w:color="auto" w:fill="FFFFFF"/>
            <w:vAlign w:val="center"/>
          </w:tcPr>
          <w:p w:rsidR="005D738C" w:rsidRPr="00BF4604" w:rsidRDefault="005D738C" w:rsidP="009C0A6F">
            <w:pPr>
              <w:jc w:val="center"/>
              <w:rPr>
                <w:rFonts w:ascii="Arial" w:hAnsi="Arial" w:cs="Arial"/>
                <w:sz w:val="18"/>
                <w:szCs w:val="18"/>
              </w:rPr>
            </w:pPr>
            <w:r w:rsidRPr="00BF4604">
              <w:rPr>
                <w:rFonts w:ascii="Arial" w:hAnsi="Arial" w:cs="Arial"/>
                <w:color w:val="000000"/>
                <w:sz w:val="18"/>
                <w:szCs w:val="18"/>
              </w:rPr>
              <w:t>Hora</w:t>
            </w:r>
          </w:p>
        </w:tc>
        <w:tc>
          <w:tcPr>
            <w:tcW w:w="1127" w:type="pct"/>
            <w:shd w:val="clear" w:color="auto" w:fill="FFFFFF"/>
          </w:tcPr>
          <w:p w:rsidR="005D738C" w:rsidRPr="00BF4604" w:rsidRDefault="005D738C" w:rsidP="009C0A6F">
            <w:pPr>
              <w:pStyle w:val="Texto0"/>
              <w:spacing w:after="0" w:line="240" w:lineRule="auto"/>
              <w:ind w:firstLine="0"/>
              <w:jc w:val="center"/>
              <w:rPr>
                <w:rFonts w:cs="Arial"/>
                <w:color w:val="000000"/>
                <w:szCs w:val="18"/>
                <w:lang w:val="es-MX"/>
              </w:rPr>
            </w:pPr>
          </w:p>
        </w:tc>
      </w:tr>
      <w:tr w:rsidR="005D738C" w:rsidRPr="00BF4604" w:rsidTr="00BF4604">
        <w:trPr>
          <w:trHeight w:val="475"/>
          <w:jc w:val="center"/>
        </w:trPr>
        <w:tc>
          <w:tcPr>
            <w:tcW w:w="973" w:type="pct"/>
            <w:vMerge w:val="restart"/>
            <w:shd w:val="clear" w:color="auto" w:fill="FFFFFF"/>
            <w:vAlign w:val="center"/>
          </w:tcPr>
          <w:p w:rsidR="005D738C" w:rsidRPr="00BF4604" w:rsidRDefault="005D738C" w:rsidP="009C0A6F">
            <w:pPr>
              <w:pStyle w:val="Texto0"/>
              <w:ind w:firstLine="0"/>
              <w:jc w:val="center"/>
              <w:rPr>
                <w:rFonts w:cs="Arial"/>
                <w:b/>
                <w:color w:val="000000"/>
                <w:szCs w:val="18"/>
                <w:lang w:val="es-MX"/>
              </w:rPr>
            </w:pPr>
            <w:r w:rsidRPr="00BF4604">
              <w:rPr>
                <w:rFonts w:cs="Arial"/>
                <w:b/>
                <w:color w:val="000000"/>
                <w:szCs w:val="18"/>
                <w:lang w:val="es-MX"/>
              </w:rPr>
              <w:t>Sitios Web del Instituto tipo A</w:t>
            </w:r>
          </w:p>
        </w:tc>
        <w:tc>
          <w:tcPr>
            <w:tcW w:w="2173" w:type="pct"/>
            <w:shd w:val="clear" w:color="auto" w:fill="FFFFFF"/>
            <w:vAlign w:val="center"/>
          </w:tcPr>
          <w:p w:rsidR="005D738C" w:rsidRPr="00BF4604" w:rsidRDefault="005D738C" w:rsidP="009C0A6F">
            <w:pPr>
              <w:pStyle w:val="Texto0"/>
              <w:ind w:firstLine="0"/>
              <w:rPr>
                <w:rFonts w:cs="Arial"/>
                <w:color w:val="000000"/>
                <w:szCs w:val="18"/>
                <w:lang w:val="es-MX"/>
              </w:rPr>
            </w:pPr>
            <w:r w:rsidRPr="00BF4604">
              <w:rPr>
                <w:rFonts w:cs="Arial"/>
                <w:color w:val="000000"/>
                <w:szCs w:val="18"/>
                <w:lang w:val="es-MX"/>
              </w:rPr>
              <w:t>Servicio de almacenamiento de archivos</w:t>
            </w:r>
          </w:p>
        </w:tc>
        <w:tc>
          <w:tcPr>
            <w:tcW w:w="727" w:type="pct"/>
            <w:shd w:val="clear" w:color="auto" w:fill="FFFFFF"/>
            <w:vAlign w:val="center"/>
          </w:tcPr>
          <w:p w:rsidR="005D738C" w:rsidRPr="00BF4604" w:rsidRDefault="005D738C" w:rsidP="009C0A6F">
            <w:pPr>
              <w:jc w:val="center"/>
              <w:rPr>
                <w:rFonts w:ascii="Arial" w:hAnsi="Arial" w:cs="Arial"/>
                <w:sz w:val="18"/>
                <w:szCs w:val="18"/>
              </w:rPr>
            </w:pPr>
            <w:r w:rsidRPr="00BF4604">
              <w:rPr>
                <w:rFonts w:ascii="Arial" w:hAnsi="Arial" w:cs="Arial"/>
                <w:color w:val="000000"/>
                <w:sz w:val="18"/>
                <w:szCs w:val="18"/>
              </w:rPr>
              <w:t>Hora</w:t>
            </w:r>
          </w:p>
        </w:tc>
        <w:tc>
          <w:tcPr>
            <w:tcW w:w="1127" w:type="pct"/>
            <w:shd w:val="clear" w:color="auto" w:fill="FFFFFF"/>
          </w:tcPr>
          <w:p w:rsidR="005D738C" w:rsidRPr="00BF4604" w:rsidRDefault="005D738C" w:rsidP="009C0A6F">
            <w:pPr>
              <w:pStyle w:val="Texto0"/>
              <w:spacing w:after="0" w:line="240" w:lineRule="auto"/>
              <w:ind w:firstLine="0"/>
              <w:jc w:val="center"/>
              <w:rPr>
                <w:rFonts w:cs="Arial"/>
                <w:color w:val="000000"/>
                <w:szCs w:val="18"/>
                <w:lang w:val="es-MX"/>
              </w:rPr>
            </w:pPr>
          </w:p>
        </w:tc>
      </w:tr>
      <w:tr w:rsidR="005D738C" w:rsidRPr="00BF4604" w:rsidTr="009C0A6F">
        <w:trPr>
          <w:trHeight w:val="416"/>
          <w:jc w:val="center"/>
        </w:trPr>
        <w:tc>
          <w:tcPr>
            <w:tcW w:w="973" w:type="pct"/>
            <w:vMerge/>
            <w:shd w:val="clear" w:color="auto" w:fill="FFFFFF"/>
            <w:vAlign w:val="center"/>
          </w:tcPr>
          <w:p w:rsidR="005D738C" w:rsidRPr="00BF4604" w:rsidRDefault="005D738C" w:rsidP="009C0A6F">
            <w:pPr>
              <w:pStyle w:val="Texto0"/>
              <w:ind w:firstLine="0"/>
              <w:rPr>
                <w:rFonts w:cs="Arial"/>
                <w:b/>
                <w:color w:val="000000"/>
                <w:szCs w:val="18"/>
                <w:lang w:val="es-MX"/>
              </w:rPr>
            </w:pPr>
          </w:p>
        </w:tc>
        <w:tc>
          <w:tcPr>
            <w:tcW w:w="2173" w:type="pct"/>
            <w:shd w:val="clear" w:color="auto" w:fill="FFFFFF"/>
            <w:vAlign w:val="center"/>
          </w:tcPr>
          <w:p w:rsidR="005D738C" w:rsidRPr="00BF4604" w:rsidRDefault="005D738C" w:rsidP="009C0A6F">
            <w:pPr>
              <w:pStyle w:val="Texto0"/>
              <w:ind w:firstLine="0"/>
              <w:rPr>
                <w:rFonts w:cs="Arial"/>
                <w:color w:val="000000"/>
                <w:szCs w:val="18"/>
                <w:lang w:val="es-MX"/>
              </w:rPr>
            </w:pPr>
            <w:r w:rsidRPr="00BF4604">
              <w:rPr>
                <w:rFonts w:cs="Arial"/>
                <w:color w:val="000000"/>
                <w:szCs w:val="18"/>
                <w:lang w:val="es-MX"/>
              </w:rPr>
              <w:t>Servicio de publicación web</w:t>
            </w:r>
          </w:p>
        </w:tc>
        <w:tc>
          <w:tcPr>
            <w:tcW w:w="727" w:type="pct"/>
            <w:shd w:val="clear" w:color="auto" w:fill="FFFFFF"/>
            <w:vAlign w:val="center"/>
          </w:tcPr>
          <w:p w:rsidR="005D738C" w:rsidRPr="00BF4604" w:rsidRDefault="005D738C" w:rsidP="009C0A6F">
            <w:pPr>
              <w:jc w:val="center"/>
              <w:rPr>
                <w:rFonts w:ascii="Arial" w:hAnsi="Arial" w:cs="Arial"/>
                <w:sz w:val="18"/>
                <w:szCs w:val="18"/>
              </w:rPr>
            </w:pPr>
            <w:r w:rsidRPr="00BF4604">
              <w:rPr>
                <w:rFonts w:ascii="Arial" w:hAnsi="Arial" w:cs="Arial"/>
                <w:color w:val="000000"/>
                <w:sz w:val="18"/>
                <w:szCs w:val="18"/>
              </w:rPr>
              <w:t>Hora</w:t>
            </w:r>
          </w:p>
        </w:tc>
        <w:tc>
          <w:tcPr>
            <w:tcW w:w="1127" w:type="pct"/>
            <w:shd w:val="clear" w:color="auto" w:fill="FFFFFF"/>
          </w:tcPr>
          <w:p w:rsidR="005D738C" w:rsidRPr="00BF4604" w:rsidRDefault="005D738C" w:rsidP="009C0A6F">
            <w:pPr>
              <w:pStyle w:val="Texto0"/>
              <w:spacing w:after="0" w:line="240" w:lineRule="auto"/>
              <w:ind w:firstLine="0"/>
              <w:jc w:val="center"/>
              <w:rPr>
                <w:rFonts w:cs="Arial"/>
                <w:color w:val="000000"/>
                <w:szCs w:val="18"/>
                <w:lang w:val="es-MX"/>
              </w:rPr>
            </w:pPr>
          </w:p>
        </w:tc>
      </w:tr>
      <w:tr w:rsidR="005D738C" w:rsidRPr="00BF4604" w:rsidTr="00BF4604">
        <w:trPr>
          <w:trHeight w:val="443"/>
          <w:jc w:val="center"/>
        </w:trPr>
        <w:tc>
          <w:tcPr>
            <w:tcW w:w="973" w:type="pct"/>
            <w:vMerge w:val="restart"/>
            <w:shd w:val="clear" w:color="auto" w:fill="FFFFFF"/>
            <w:vAlign w:val="center"/>
          </w:tcPr>
          <w:p w:rsidR="005D738C" w:rsidRPr="00BF4604" w:rsidRDefault="005D738C" w:rsidP="009C0A6F">
            <w:pPr>
              <w:pStyle w:val="Texto0"/>
              <w:ind w:firstLine="0"/>
              <w:jc w:val="center"/>
              <w:rPr>
                <w:rFonts w:cs="Arial"/>
                <w:b/>
                <w:color w:val="000000"/>
                <w:szCs w:val="18"/>
                <w:lang w:val="es-MX"/>
              </w:rPr>
            </w:pPr>
            <w:r w:rsidRPr="00BF4604">
              <w:rPr>
                <w:rFonts w:cs="Arial"/>
                <w:b/>
                <w:color w:val="000000"/>
                <w:szCs w:val="18"/>
                <w:lang w:val="es-MX"/>
              </w:rPr>
              <w:t>Sitios Web del Instituto tipo B</w:t>
            </w:r>
          </w:p>
        </w:tc>
        <w:tc>
          <w:tcPr>
            <w:tcW w:w="2173" w:type="pct"/>
            <w:shd w:val="clear" w:color="auto" w:fill="FFFFFF"/>
            <w:vAlign w:val="center"/>
          </w:tcPr>
          <w:p w:rsidR="005D738C" w:rsidRPr="00BF4604" w:rsidRDefault="005D738C" w:rsidP="009C0A6F">
            <w:pPr>
              <w:pStyle w:val="Texto0"/>
              <w:ind w:firstLine="0"/>
              <w:rPr>
                <w:rFonts w:cs="Arial"/>
                <w:color w:val="000000"/>
                <w:szCs w:val="18"/>
                <w:lang w:val="es-MX"/>
              </w:rPr>
            </w:pPr>
            <w:r w:rsidRPr="00BF4604">
              <w:rPr>
                <w:rFonts w:cs="Arial"/>
                <w:color w:val="000000"/>
                <w:szCs w:val="18"/>
                <w:lang w:val="es-MX"/>
              </w:rPr>
              <w:t xml:space="preserve">Servicio de administrador de contenido </w:t>
            </w:r>
            <w:proofErr w:type="spellStart"/>
            <w:r w:rsidRPr="00BF4604">
              <w:rPr>
                <w:rFonts w:cs="Arial"/>
                <w:color w:val="000000"/>
                <w:szCs w:val="18"/>
                <w:lang w:val="es-MX"/>
              </w:rPr>
              <w:t>Wordpress</w:t>
            </w:r>
            <w:proofErr w:type="spellEnd"/>
          </w:p>
        </w:tc>
        <w:tc>
          <w:tcPr>
            <w:tcW w:w="727" w:type="pct"/>
            <w:shd w:val="clear" w:color="auto" w:fill="FFFFFF"/>
            <w:vAlign w:val="center"/>
          </w:tcPr>
          <w:p w:rsidR="005D738C" w:rsidRPr="00BF4604" w:rsidRDefault="005D738C" w:rsidP="009C0A6F">
            <w:pPr>
              <w:jc w:val="center"/>
              <w:rPr>
                <w:rFonts w:ascii="Arial" w:hAnsi="Arial" w:cs="Arial"/>
                <w:sz w:val="18"/>
                <w:szCs w:val="18"/>
              </w:rPr>
            </w:pPr>
            <w:r w:rsidRPr="00BF4604">
              <w:rPr>
                <w:rFonts w:ascii="Arial" w:hAnsi="Arial" w:cs="Arial"/>
                <w:color w:val="000000"/>
                <w:sz w:val="18"/>
                <w:szCs w:val="18"/>
              </w:rPr>
              <w:t>Hora</w:t>
            </w:r>
          </w:p>
        </w:tc>
        <w:tc>
          <w:tcPr>
            <w:tcW w:w="1127" w:type="pct"/>
            <w:shd w:val="clear" w:color="auto" w:fill="FFFFFF"/>
          </w:tcPr>
          <w:p w:rsidR="005D738C" w:rsidRPr="00BF4604" w:rsidRDefault="005D738C" w:rsidP="009C0A6F">
            <w:pPr>
              <w:pStyle w:val="Texto0"/>
              <w:spacing w:after="0" w:line="240" w:lineRule="auto"/>
              <w:ind w:firstLine="0"/>
              <w:jc w:val="center"/>
              <w:rPr>
                <w:rFonts w:cs="Arial"/>
                <w:color w:val="000000"/>
                <w:szCs w:val="18"/>
                <w:lang w:val="es-MX"/>
              </w:rPr>
            </w:pPr>
          </w:p>
        </w:tc>
      </w:tr>
      <w:tr w:rsidR="005D738C" w:rsidRPr="00BF4604" w:rsidTr="00BF4604">
        <w:trPr>
          <w:trHeight w:val="607"/>
          <w:jc w:val="center"/>
        </w:trPr>
        <w:tc>
          <w:tcPr>
            <w:tcW w:w="973" w:type="pct"/>
            <w:vMerge/>
            <w:shd w:val="clear" w:color="auto" w:fill="FFFFFF"/>
            <w:vAlign w:val="center"/>
          </w:tcPr>
          <w:p w:rsidR="005D738C" w:rsidRPr="00BF4604" w:rsidRDefault="005D738C" w:rsidP="009C0A6F">
            <w:pPr>
              <w:pStyle w:val="Texto0"/>
              <w:ind w:firstLine="0"/>
              <w:jc w:val="center"/>
              <w:rPr>
                <w:rFonts w:cs="Arial"/>
                <w:b/>
                <w:color w:val="000000"/>
                <w:szCs w:val="18"/>
                <w:lang w:val="es-MX"/>
              </w:rPr>
            </w:pPr>
          </w:p>
        </w:tc>
        <w:tc>
          <w:tcPr>
            <w:tcW w:w="2173" w:type="pct"/>
            <w:shd w:val="clear" w:color="auto" w:fill="FFFFFF"/>
            <w:vAlign w:val="center"/>
          </w:tcPr>
          <w:p w:rsidR="005D738C" w:rsidRPr="00BF4604" w:rsidRDefault="005D738C" w:rsidP="009C0A6F">
            <w:pPr>
              <w:pStyle w:val="Texto0"/>
              <w:ind w:firstLine="0"/>
              <w:rPr>
                <w:rFonts w:cs="Arial"/>
                <w:color w:val="000000"/>
                <w:szCs w:val="18"/>
                <w:lang w:val="es-MX"/>
              </w:rPr>
            </w:pPr>
            <w:r w:rsidRPr="00BF4604">
              <w:rPr>
                <w:rFonts w:cs="Arial"/>
                <w:color w:val="000000"/>
                <w:szCs w:val="18"/>
                <w:lang w:val="es-MX"/>
              </w:rPr>
              <w:t xml:space="preserve">Servicio de repositorio de archivos </w:t>
            </w:r>
            <w:proofErr w:type="spellStart"/>
            <w:r w:rsidRPr="00BF4604">
              <w:rPr>
                <w:rFonts w:cs="Arial"/>
                <w:color w:val="000000"/>
                <w:szCs w:val="18"/>
                <w:lang w:val="es-MX"/>
              </w:rPr>
              <w:t>DSpace</w:t>
            </w:r>
            <w:proofErr w:type="spellEnd"/>
          </w:p>
        </w:tc>
        <w:tc>
          <w:tcPr>
            <w:tcW w:w="727" w:type="pct"/>
            <w:shd w:val="clear" w:color="auto" w:fill="FFFFFF"/>
            <w:vAlign w:val="center"/>
          </w:tcPr>
          <w:p w:rsidR="005D738C" w:rsidRPr="00BF4604" w:rsidRDefault="005D738C" w:rsidP="009C0A6F">
            <w:pPr>
              <w:jc w:val="center"/>
              <w:rPr>
                <w:rFonts w:ascii="Arial" w:hAnsi="Arial" w:cs="Arial"/>
                <w:sz w:val="18"/>
                <w:szCs w:val="18"/>
              </w:rPr>
            </w:pPr>
            <w:r w:rsidRPr="00BF4604">
              <w:rPr>
                <w:rFonts w:ascii="Arial" w:hAnsi="Arial" w:cs="Arial"/>
                <w:color w:val="000000"/>
                <w:sz w:val="18"/>
                <w:szCs w:val="18"/>
              </w:rPr>
              <w:t>Hora</w:t>
            </w:r>
          </w:p>
        </w:tc>
        <w:tc>
          <w:tcPr>
            <w:tcW w:w="1127" w:type="pct"/>
            <w:shd w:val="clear" w:color="auto" w:fill="FFFFFF"/>
          </w:tcPr>
          <w:p w:rsidR="005D738C" w:rsidRPr="00BF4604" w:rsidRDefault="005D738C" w:rsidP="009C0A6F">
            <w:pPr>
              <w:pStyle w:val="Texto0"/>
              <w:spacing w:after="0" w:line="240" w:lineRule="auto"/>
              <w:ind w:firstLine="0"/>
              <w:jc w:val="center"/>
              <w:rPr>
                <w:rFonts w:cs="Arial"/>
                <w:color w:val="000000"/>
                <w:szCs w:val="18"/>
                <w:lang w:val="es-MX"/>
              </w:rPr>
            </w:pPr>
          </w:p>
        </w:tc>
      </w:tr>
      <w:tr w:rsidR="005D738C" w:rsidRPr="00BF4604" w:rsidTr="00BF4604">
        <w:trPr>
          <w:trHeight w:val="417"/>
          <w:jc w:val="center"/>
        </w:trPr>
        <w:tc>
          <w:tcPr>
            <w:tcW w:w="973" w:type="pct"/>
            <w:tcBorders>
              <w:bottom w:val="single" w:sz="4" w:space="0" w:color="000000"/>
            </w:tcBorders>
            <w:shd w:val="clear" w:color="auto" w:fill="FFFFFF"/>
            <w:vAlign w:val="center"/>
          </w:tcPr>
          <w:p w:rsidR="005D738C" w:rsidRPr="00BF4604" w:rsidRDefault="005D738C" w:rsidP="009C0A6F">
            <w:pPr>
              <w:pStyle w:val="Texto0"/>
              <w:ind w:firstLine="0"/>
              <w:jc w:val="center"/>
              <w:rPr>
                <w:rFonts w:cs="Arial"/>
                <w:b/>
                <w:color w:val="000000"/>
                <w:szCs w:val="18"/>
                <w:lang w:val="es-MX"/>
              </w:rPr>
            </w:pPr>
            <w:r w:rsidRPr="00BF4604">
              <w:rPr>
                <w:rFonts w:cs="Arial"/>
                <w:b/>
                <w:color w:val="000000"/>
                <w:szCs w:val="18"/>
                <w:lang w:val="es-MX"/>
              </w:rPr>
              <w:t>Servicio de DNS de internet</w:t>
            </w:r>
          </w:p>
        </w:tc>
        <w:tc>
          <w:tcPr>
            <w:tcW w:w="2173" w:type="pct"/>
            <w:tcBorders>
              <w:bottom w:val="single" w:sz="4" w:space="0" w:color="000000"/>
            </w:tcBorders>
            <w:shd w:val="clear" w:color="auto" w:fill="FFFFFF"/>
            <w:vAlign w:val="center"/>
          </w:tcPr>
          <w:p w:rsidR="005D738C" w:rsidRPr="00BF4604" w:rsidRDefault="005D738C" w:rsidP="009C0A6F">
            <w:pPr>
              <w:pStyle w:val="Texto0"/>
              <w:ind w:firstLine="0"/>
              <w:rPr>
                <w:rFonts w:cs="Arial"/>
                <w:color w:val="000000"/>
                <w:szCs w:val="18"/>
                <w:lang w:val="es-MX"/>
              </w:rPr>
            </w:pPr>
            <w:r w:rsidRPr="00BF4604">
              <w:rPr>
                <w:rFonts w:cs="Arial"/>
                <w:color w:val="000000"/>
                <w:szCs w:val="18"/>
                <w:lang w:val="es-MX"/>
              </w:rPr>
              <w:t>Servicio de DNS de internet</w:t>
            </w:r>
          </w:p>
        </w:tc>
        <w:tc>
          <w:tcPr>
            <w:tcW w:w="727" w:type="pct"/>
            <w:tcBorders>
              <w:bottom w:val="single" w:sz="4" w:space="0" w:color="000000"/>
            </w:tcBorders>
            <w:shd w:val="clear" w:color="auto" w:fill="FFFFFF"/>
            <w:vAlign w:val="center"/>
          </w:tcPr>
          <w:p w:rsidR="005D738C" w:rsidRPr="00BF4604" w:rsidRDefault="005D738C" w:rsidP="009C0A6F">
            <w:pPr>
              <w:jc w:val="center"/>
              <w:rPr>
                <w:rFonts w:ascii="Arial" w:hAnsi="Arial" w:cs="Arial"/>
                <w:sz w:val="18"/>
                <w:szCs w:val="18"/>
              </w:rPr>
            </w:pPr>
            <w:r w:rsidRPr="00BF4604">
              <w:rPr>
                <w:rFonts w:ascii="Arial" w:hAnsi="Arial" w:cs="Arial"/>
                <w:color w:val="000000"/>
                <w:sz w:val="18"/>
                <w:szCs w:val="18"/>
              </w:rPr>
              <w:t>Hora</w:t>
            </w:r>
          </w:p>
        </w:tc>
        <w:tc>
          <w:tcPr>
            <w:tcW w:w="1127" w:type="pct"/>
            <w:shd w:val="clear" w:color="auto" w:fill="FFFFFF"/>
          </w:tcPr>
          <w:p w:rsidR="005D738C" w:rsidRPr="00BF4604" w:rsidRDefault="005D738C" w:rsidP="009C0A6F">
            <w:pPr>
              <w:pStyle w:val="Texto0"/>
              <w:spacing w:after="0" w:line="240" w:lineRule="auto"/>
              <w:ind w:firstLine="0"/>
              <w:jc w:val="center"/>
              <w:rPr>
                <w:rFonts w:cs="Arial"/>
                <w:color w:val="000000"/>
                <w:szCs w:val="18"/>
                <w:lang w:val="es-MX"/>
              </w:rPr>
            </w:pPr>
          </w:p>
        </w:tc>
      </w:tr>
      <w:tr w:rsidR="005D738C" w:rsidRPr="00BF4604" w:rsidTr="00BF4604">
        <w:trPr>
          <w:trHeight w:val="439"/>
          <w:jc w:val="center"/>
        </w:trPr>
        <w:tc>
          <w:tcPr>
            <w:tcW w:w="973" w:type="pct"/>
            <w:tcBorders>
              <w:left w:val="nil"/>
              <w:bottom w:val="nil"/>
              <w:right w:val="nil"/>
            </w:tcBorders>
            <w:shd w:val="clear" w:color="auto" w:fill="FFFFFF"/>
            <w:vAlign w:val="center"/>
          </w:tcPr>
          <w:p w:rsidR="005D738C" w:rsidRPr="00BF4604" w:rsidRDefault="005D738C" w:rsidP="009C0A6F">
            <w:pPr>
              <w:pStyle w:val="Texto0"/>
              <w:ind w:firstLine="0"/>
              <w:jc w:val="center"/>
              <w:rPr>
                <w:rFonts w:cs="Arial"/>
                <w:b/>
                <w:color w:val="000000"/>
                <w:szCs w:val="18"/>
                <w:lang w:val="es-MX"/>
              </w:rPr>
            </w:pPr>
          </w:p>
        </w:tc>
        <w:tc>
          <w:tcPr>
            <w:tcW w:w="2173" w:type="pct"/>
            <w:tcBorders>
              <w:left w:val="nil"/>
              <w:bottom w:val="nil"/>
            </w:tcBorders>
            <w:shd w:val="clear" w:color="auto" w:fill="FFFFFF"/>
            <w:vAlign w:val="center"/>
          </w:tcPr>
          <w:p w:rsidR="005D738C" w:rsidRPr="00BF4604" w:rsidRDefault="005D738C" w:rsidP="009C0A6F">
            <w:pPr>
              <w:pStyle w:val="Texto0"/>
              <w:ind w:firstLine="0"/>
              <w:rPr>
                <w:rFonts w:cs="Arial"/>
                <w:color w:val="000000"/>
                <w:szCs w:val="18"/>
                <w:lang w:val="es-MX"/>
              </w:rPr>
            </w:pPr>
          </w:p>
        </w:tc>
        <w:tc>
          <w:tcPr>
            <w:tcW w:w="727" w:type="pct"/>
            <w:shd w:val="clear" w:color="auto" w:fill="EEECE1" w:themeFill="background2"/>
            <w:vAlign w:val="center"/>
          </w:tcPr>
          <w:p w:rsidR="005D738C" w:rsidRPr="00BF4604" w:rsidRDefault="005D738C" w:rsidP="009C0A6F">
            <w:pPr>
              <w:jc w:val="center"/>
              <w:rPr>
                <w:rFonts w:ascii="Arial" w:hAnsi="Arial" w:cs="Arial"/>
                <w:b/>
                <w:color w:val="000000"/>
                <w:sz w:val="18"/>
                <w:szCs w:val="18"/>
              </w:rPr>
            </w:pPr>
            <w:r w:rsidRPr="00BF4604">
              <w:rPr>
                <w:rFonts w:ascii="Arial" w:hAnsi="Arial" w:cs="Arial"/>
                <w:b/>
                <w:color w:val="000000"/>
                <w:sz w:val="18"/>
                <w:szCs w:val="18"/>
              </w:rPr>
              <w:t>Subtotal (a)</w:t>
            </w:r>
          </w:p>
        </w:tc>
        <w:tc>
          <w:tcPr>
            <w:tcW w:w="1127" w:type="pct"/>
            <w:shd w:val="clear" w:color="auto" w:fill="FFFFFF"/>
            <w:vAlign w:val="center"/>
          </w:tcPr>
          <w:p w:rsidR="005D738C" w:rsidRPr="00BF4604" w:rsidRDefault="005D738C" w:rsidP="009C0A6F">
            <w:pPr>
              <w:pStyle w:val="Texto0"/>
              <w:spacing w:after="0" w:line="240" w:lineRule="auto"/>
              <w:ind w:firstLine="0"/>
              <w:jc w:val="center"/>
              <w:rPr>
                <w:rFonts w:cs="Arial"/>
                <w:color w:val="000000"/>
                <w:szCs w:val="18"/>
                <w:lang w:val="es-MX"/>
              </w:rPr>
            </w:pPr>
            <w:r w:rsidRPr="00BF4604">
              <w:rPr>
                <w:rFonts w:cs="Arial"/>
                <w:color w:val="000000"/>
                <w:szCs w:val="18"/>
                <w:lang w:val="es-MX"/>
              </w:rPr>
              <w:t>(subtotal 3)</w:t>
            </w:r>
          </w:p>
        </w:tc>
      </w:tr>
      <w:tr w:rsidR="005D738C" w:rsidRPr="00BF4604" w:rsidTr="005D738C">
        <w:trPr>
          <w:trHeight w:val="487"/>
          <w:jc w:val="center"/>
        </w:trPr>
        <w:tc>
          <w:tcPr>
            <w:tcW w:w="973" w:type="pct"/>
            <w:tcBorders>
              <w:top w:val="nil"/>
              <w:left w:val="nil"/>
              <w:bottom w:val="nil"/>
              <w:right w:val="nil"/>
            </w:tcBorders>
            <w:shd w:val="clear" w:color="auto" w:fill="FFFFFF"/>
            <w:vAlign w:val="center"/>
          </w:tcPr>
          <w:p w:rsidR="005D738C" w:rsidRPr="00BF4604" w:rsidRDefault="005D738C" w:rsidP="009C0A6F">
            <w:pPr>
              <w:pStyle w:val="Texto0"/>
              <w:ind w:firstLine="0"/>
              <w:jc w:val="center"/>
              <w:rPr>
                <w:rFonts w:cs="Arial"/>
                <w:b/>
                <w:color w:val="000000"/>
                <w:szCs w:val="18"/>
                <w:lang w:val="es-MX"/>
              </w:rPr>
            </w:pPr>
          </w:p>
        </w:tc>
        <w:tc>
          <w:tcPr>
            <w:tcW w:w="2173" w:type="pct"/>
            <w:tcBorders>
              <w:top w:val="nil"/>
              <w:left w:val="nil"/>
              <w:bottom w:val="nil"/>
            </w:tcBorders>
            <w:shd w:val="clear" w:color="auto" w:fill="FFFFFF"/>
            <w:vAlign w:val="center"/>
          </w:tcPr>
          <w:p w:rsidR="005D738C" w:rsidRPr="00BF4604" w:rsidRDefault="005D738C" w:rsidP="009C0A6F">
            <w:pPr>
              <w:pStyle w:val="Texto0"/>
              <w:ind w:firstLine="0"/>
              <w:rPr>
                <w:rFonts w:cs="Arial"/>
                <w:color w:val="000000"/>
                <w:szCs w:val="18"/>
                <w:lang w:val="es-MX"/>
              </w:rPr>
            </w:pPr>
          </w:p>
        </w:tc>
        <w:tc>
          <w:tcPr>
            <w:tcW w:w="727" w:type="pct"/>
            <w:shd w:val="clear" w:color="auto" w:fill="EEECE1" w:themeFill="background2"/>
            <w:vAlign w:val="center"/>
          </w:tcPr>
          <w:p w:rsidR="005D738C" w:rsidRPr="00BF4604" w:rsidRDefault="005D738C" w:rsidP="009C0A6F">
            <w:pPr>
              <w:jc w:val="center"/>
              <w:rPr>
                <w:rFonts w:ascii="Arial" w:hAnsi="Arial" w:cs="Arial"/>
                <w:b/>
                <w:color w:val="000000"/>
                <w:sz w:val="18"/>
                <w:szCs w:val="18"/>
              </w:rPr>
            </w:pPr>
            <w:r w:rsidRPr="00BF4604">
              <w:rPr>
                <w:rFonts w:ascii="Arial" w:hAnsi="Arial" w:cs="Arial"/>
                <w:b/>
                <w:color w:val="000000"/>
                <w:sz w:val="18"/>
                <w:szCs w:val="18"/>
              </w:rPr>
              <w:t>IVA</w:t>
            </w:r>
          </w:p>
          <w:p w:rsidR="005D738C" w:rsidRPr="00BF4604" w:rsidRDefault="005D738C" w:rsidP="009C0A6F">
            <w:pPr>
              <w:jc w:val="center"/>
              <w:rPr>
                <w:rFonts w:ascii="Arial" w:hAnsi="Arial" w:cs="Arial"/>
                <w:b/>
                <w:color w:val="000000"/>
                <w:sz w:val="18"/>
                <w:szCs w:val="18"/>
              </w:rPr>
            </w:pPr>
            <w:r w:rsidRPr="00BF4604">
              <w:rPr>
                <w:rFonts w:ascii="Arial" w:hAnsi="Arial" w:cs="Arial"/>
                <w:b/>
                <w:color w:val="000000"/>
                <w:sz w:val="18"/>
                <w:szCs w:val="18"/>
              </w:rPr>
              <w:t>(b)</w:t>
            </w:r>
          </w:p>
        </w:tc>
        <w:tc>
          <w:tcPr>
            <w:tcW w:w="1127" w:type="pct"/>
            <w:shd w:val="clear" w:color="auto" w:fill="FFFFFF"/>
          </w:tcPr>
          <w:p w:rsidR="005D738C" w:rsidRPr="00BF4604" w:rsidRDefault="005D738C" w:rsidP="009C0A6F">
            <w:pPr>
              <w:pStyle w:val="Texto0"/>
              <w:spacing w:after="0" w:line="240" w:lineRule="auto"/>
              <w:ind w:firstLine="0"/>
              <w:jc w:val="center"/>
              <w:rPr>
                <w:rFonts w:cs="Arial"/>
                <w:color w:val="000000"/>
                <w:szCs w:val="18"/>
                <w:lang w:val="es-MX"/>
              </w:rPr>
            </w:pPr>
          </w:p>
        </w:tc>
      </w:tr>
      <w:tr w:rsidR="005D738C" w:rsidRPr="00BF4604" w:rsidTr="00BF4604">
        <w:trPr>
          <w:trHeight w:val="481"/>
          <w:jc w:val="center"/>
        </w:trPr>
        <w:tc>
          <w:tcPr>
            <w:tcW w:w="973" w:type="pct"/>
            <w:tcBorders>
              <w:top w:val="nil"/>
              <w:left w:val="nil"/>
              <w:bottom w:val="nil"/>
              <w:right w:val="nil"/>
            </w:tcBorders>
            <w:shd w:val="clear" w:color="auto" w:fill="FFFFFF"/>
            <w:vAlign w:val="center"/>
          </w:tcPr>
          <w:p w:rsidR="005D738C" w:rsidRPr="00BF4604" w:rsidRDefault="005D738C" w:rsidP="009C0A6F">
            <w:pPr>
              <w:pStyle w:val="Texto0"/>
              <w:ind w:firstLine="0"/>
              <w:jc w:val="center"/>
              <w:rPr>
                <w:rFonts w:cs="Arial"/>
                <w:b/>
                <w:color w:val="000000"/>
                <w:szCs w:val="18"/>
                <w:lang w:val="es-MX"/>
              </w:rPr>
            </w:pPr>
          </w:p>
        </w:tc>
        <w:tc>
          <w:tcPr>
            <w:tcW w:w="2173" w:type="pct"/>
            <w:tcBorders>
              <w:top w:val="nil"/>
              <w:left w:val="nil"/>
              <w:bottom w:val="nil"/>
            </w:tcBorders>
            <w:shd w:val="clear" w:color="auto" w:fill="FFFFFF"/>
            <w:vAlign w:val="center"/>
          </w:tcPr>
          <w:p w:rsidR="005D738C" w:rsidRPr="00BF4604" w:rsidRDefault="005D738C" w:rsidP="009C0A6F">
            <w:pPr>
              <w:pStyle w:val="Texto0"/>
              <w:ind w:firstLine="0"/>
              <w:rPr>
                <w:rFonts w:cs="Arial"/>
                <w:color w:val="000000"/>
                <w:szCs w:val="18"/>
                <w:lang w:val="es-MX"/>
              </w:rPr>
            </w:pPr>
          </w:p>
        </w:tc>
        <w:tc>
          <w:tcPr>
            <w:tcW w:w="727" w:type="pct"/>
            <w:tcBorders>
              <w:bottom w:val="single" w:sz="4" w:space="0" w:color="000000"/>
            </w:tcBorders>
            <w:shd w:val="clear" w:color="auto" w:fill="EEECE1" w:themeFill="background2"/>
            <w:vAlign w:val="center"/>
          </w:tcPr>
          <w:p w:rsidR="005D738C" w:rsidRPr="00BF4604" w:rsidRDefault="005D738C" w:rsidP="009C0A6F">
            <w:pPr>
              <w:jc w:val="center"/>
              <w:rPr>
                <w:rFonts w:ascii="Arial" w:hAnsi="Arial" w:cs="Arial"/>
                <w:b/>
                <w:color w:val="000000"/>
                <w:sz w:val="18"/>
                <w:szCs w:val="18"/>
              </w:rPr>
            </w:pPr>
            <w:r w:rsidRPr="00BF4604">
              <w:rPr>
                <w:rFonts w:ascii="Arial" w:hAnsi="Arial" w:cs="Arial"/>
                <w:b/>
                <w:color w:val="000000"/>
                <w:sz w:val="18"/>
                <w:szCs w:val="18"/>
              </w:rPr>
              <w:t>Total</w:t>
            </w:r>
          </w:p>
          <w:p w:rsidR="005D738C" w:rsidRPr="00BF4604" w:rsidRDefault="005D738C" w:rsidP="009C0A6F">
            <w:pPr>
              <w:jc w:val="center"/>
              <w:rPr>
                <w:rFonts w:ascii="Arial" w:hAnsi="Arial" w:cs="Arial"/>
                <w:b/>
                <w:color w:val="000000"/>
                <w:sz w:val="18"/>
                <w:szCs w:val="18"/>
              </w:rPr>
            </w:pPr>
            <w:r w:rsidRPr="00BF4604">
              <w:rPr>
                <w:rFonts w:ascii="Arial" w:hAnsi="Arial" w:cs="Arial"/>
                <w:b/>
                <w:color w:val="000000"/>
                <w:sz w:val="18"/>
                <w:szCs w:val="18"/>
              </w:rPr>
              <w:t>(</w:t>
            </w:r>
            <w:proofErr w:type="spellStart"/>
            <w:r w:rsidRPr="00BF4604">
              <w:rPr>
                <w:rFonts w:ascii="Arial" w:hAnsi="Arial" w:cs="Arial"/>
                <w:b/>
                <w:color w:val="000000"/>
                <w:sz w:val="18"/>
                <w:szCs w:val="18"/>
              </w:rPr>
              <w:t>a+b</w:t>
            </w:r>
            <w:proofErr w:type="spellEnd"/>
            <w:r w:rsidRPr="00BF4604">
              <w:rPr>
                <w:rFonts w:ascii="Arial" w:hAnsi="Arial" w:cs="Arial"/>
                <w:b/>
                <w:color w:val="000000"/>
                <w:sz w:val="18"/>
                <w:szCs w:val="18"/>
              </w:rPr>
              <w:t>)</w:t>
            </w:r>
          </w:p>
        </w:tc>
        <w:tc>
          <w:tcPr>
            <w:tcW w:w="1127" w:type="pct"/>
            <w:shd w:val="clear" w:color="auto" w:fill="FFFFFF"/>
          </w:tcPr>
          <w:p w:rsidR="005D738C" w:rsidRPr="00BF4604" w:rsidRDefault="005D738C" w:rsidP="009C0A6F">
            <w:pPr>
              <w:pStyle w:val="Texto0"/>
              <w:spacing w:after="0" w:line="240" w:lineRule="auto"/>
              <w:ind w:firstLine="0"/>
              <w:jc w:val="center"/>
              <w:rPr>
                <w:rFonts w:cs="Arial"/>
                <w:color w:val="000000"/>
                <w:szCs w:val="18"/>
                <w:lang w:val="es-MX"/>
              </w:rPr>
            </w:pPr>
          </w:p>
        </w:tc>
      </w:tr>
    </w:tbl>
    <w:p w:rsidR="005D738C" w:rsidRPr="005D738C" w:rsidRDefault="005D738C" w:rsidP="005D738C">
      <w:pPr>
        <w:jc w:val="both"/>
        <w:rPr>
          <w:rFonts w:ascii="Arial" w:hAnsi="Arial" w:cs="Arial"/>
          <w:b/>
        </w:rPr>
      </w:pPr>
    </w:p>
    <w:p w:rsidR="005D738C" w:rsidRPr="005D738C" w:rsidRDefault="005D738C" w:rsidP="005D738C">
      <w:pPr>
        <w:jc w:val="both"/>
        <w:rPr>
          <w:rFonts w:ascii="Arial" w:hAnsi="Arial" w:cs="Arial"/>
          <w:b/>
        </w:rPr>
      </w:pPr>
      <w:r w:rsidRPr="005D738C">
        <w:rPr>
          <w:rFonts w:ascii="Arial" w:hAnsi="Arial" w:cs="Arial"/>
          <w:b/>
        </w:rPr>
        <w:t xml:space="preserve">**Precio unitario por hora con criterios de ALTO consumo (criterios de consumo máximo del servicio establecidos del Anexo </w:t>
      </w:r>
      <w:r>
        <w:rPr>
          <w:rFonts w:ascii="Arial" w:hAnsi="Arial" w:cs="Arial"/>
          <w:b/>
        </w:rPr>
        <w:t>1 “Especificaciones técnicas”</w:t>
      </w:r>
      <w:r w:rsidRPr="005D738C">
        <w:rPr>
          <w:rFonts w:ascii="Arial" w:hAnsi="Arial" w:cs="Arial"/>
          <w:b/>
        </w:rPr>
        <w:t xml:space="preserve"> para cada concepto de servicio)</w:t>
      </w:r>
    </w:p>
    <w:p w:rsidR="005D738C" w:rsidRPr="005D738C" w:rsidRDefault="005D738C" w:rsidP="005D738C">
      <w:pPr>
        <w:jc w:val="both"/>
        <w:rPr>
          <w:rFonts w:ascii="Arial" w:hAnsi="Arial" w:cs="Arial"/>
          <w:b/>
        </w:rPr>
      </w:pPr>
    </w:p>
    <w:tbl>
      <w:tblPr>
        <w:tblStyle w:val="Tablaconcuadrcula"/>
        <w:tblW w:w="0" w:type="auto"/>
        <w:jc w:val="center"/>
        <w:tblLook w:val="04A0" w:firstRow="1" w:lastRow="0" w:firstColumn="1" w:lastColumn="0" w:noHBand="0" w:noVBand="1"/>
      </w:tblPr>
      <w:tblGrid>
        <w:gridCol w:w="2340"/>
        <w:gridCol w:w="2340"/>
      </w:tblGrid>
      <w:tr w:rsidR="00BF4604" w:rsidTr="00FF2C70">
        <w:trPr>
          <w:trHeight w:val="259"/>
          <w:jc w:val="center"/>
        </w:trPr>
        <w:tc>
          <w:tcPr>
            <w:tcW w:w="2340" w:type="dxa"/>
          </w:tcPr>
          <w:p w:rsidR="00BF4604" w:rsidRPr="00FF2C70" w:rsidRDefault="00FF2C70" w:rsidP="00FF2C70">
            <w:pPr>
              <w:jc w:val="right"/>
              <w:rPr>
                <w:rFonts w:ascii="Arial" w:hAnsi="Arial" w:cs="Arial"/>
                <w:b/>
              </w:rPr>
            </w:pPr>
            <w:r w:rsidRPr="00FF2C70">
              <w:rPr>
                <w:rFonts w:ascii="Arial" w:hAnsi="Arial" w:cs="Arial"/>
                <w:b/>
              </w:rPr>
              <w:t>Subtotal 1</w:t>
            </w:r>
          </w:p>
        </w:tc>
        <w:tc>
          <w:tcPr>
            <w:tcW w:w="2340" w:type="dxa"/>
          </w:tcPr>
          <w:p w:rsidR="00BF4604" w:rsidRDefault="00FF2C70" w:rsidP="00FF2C70">
            <w:pPr>
              <w:jc w:val="center"/>
              <w:rPr>
                <w:rFonts w:ascii="Arial" w:hAnsi="Arial" w:cs="Arial"/>
              </w:rPr>
            </w:pPr>
            <w:r>
              <w:rPr>
                <w:rFonts w:ascii="Arial" w:hAnsi="Arial" w:cs="Arial"/>
              </w:rPr>
              <w:t>$</w:t>
            </w:r>
          </w:p>
        </w:tc>
      </w:tr>
      <w:tr w:rsidR="00BF4604" w:rsidTr="00FF2C70">
        <w:trPr>
          <w:trHeight w:val="243"/>
          <w:jc w:val="center"/>
        </w:trPr>
        <w:tc>
          <w:tcPr>
            <w:tcW w:w="2340" w:type="dxa"/>
          </w:tcPr>
          <w:p w:rsidR="00BF4604" w:rsidRPr="00FF2C70" w:rsidRDefault="00FF2C70" w:rsidP="00FF2C70">
            <w:pPr>
              <w:jc w:val="right"/>
              <w:rPr>
                <w:rFonts w:ascii="Arial" w:hAnsi="Arial" w:cs="Arial"/>
                <w:b/>
              </w:rPr>
            </w:pPr>
            <w:r w:rsidRPr="00FF2C70">
              <w:rPr>
                <w:rFonts w:ascii="Arial" w:hAnsi="Arial" w:cs="Arial"/>
                <w:b/>
              </w:rPr>
              <w:t>Subtotal 2</w:t>
            </w:r>
          </w:p>
        </w:tc>
        <w:tc>
          <w:tcPr>
            <w:tcW w:w="2340" w:type="dxa"/>
          </w:tcPr>
          <w:p w:rsidR="00BF4604" w:rsidRDefault="00FF2C70" w:rsidP="00FF2C70">
            <w:pPr>
              <w:jc w:val="center"/>
              <w:rPr>
                <w:rFonts w:ascii="Arial" w:hAnsi="Arial" w:cs="Arial"/>
              </w:rPr>
            </w:pPr>
            <w:r>
              <w:rPr>
                <w:rFonts w:ascii="Arial" w:hAnsi="Arial" w:cs="Arial"/>
              </w:rPr>
              <w:t>$</w:t>
            </w:r>
          </w:p>
        </w:tc>
      </w:tr>
      <w:tr w:rsidR="00BF4604" w:rsidTr="00FF2C70">
        <w:trPr>
          <w:trHeight w:val="259"/>
          <w:jc w:val="center"/>
        </w:trPr>
        <w:tc>
          <w:tcPr>
            <w:tcW w:w="2340" w:type="dxa"/>
          </w:tcPr>
          <w:p w:rsidR="00BF4604" w:rsidRPr="00FF2C70" w:rsidRDefault="00FF2C70" w:rsidP="00FF2C70">
            <w:pPr>
              <w:jc w:val="right"/>
              <w:rPr>
                <w:rFonts w:ascii="Arial" w:hAnsi="Arial" w:cs="Arial"/>
                <w:b/>
              </w:rPr>
            </w:pPr>
            <w:r w:rsidRPr="00FF2C70">
              <w:rPr>
                <w:rFonts w:ascii="Arial" w:hAnsi="Arial" w:cs="Arial"/>
                <w:b/>
              </w:rPr>
              <w:t>Subtotal 3</w:t>
            </w:r>
          </w:p>
        </w:tc>
        <w:tc>
          <w:tcPr>
            <w:tcW w:w="2340" w:type="dxa"/>
          </w:tcPr>
          <w:p w:rsidR="00BF4604" w:rsidRDefault="00FF2C70" w:rsidP="00FF2C70">
            <w:pPr>
              <w:jc w:val="center"/>
              <w:rPr>
                <w:rFonts w:ascii="Arial" w:hAnsi="Arial" w:cs="Arial"/>
              </w:rPr>
            </w:pPr>
            <w:r>
              <w:rPr>
                <w:rFonts w:ascii="Arial" w:hAnsi="Arial" w:cs="Arial"/>
              </w:rPr>
              <w:t>$</w:t>
            </w:r>
          </w:p>
        </w:tc>
      </w:tr>
      <w:tr w:rsidR="00BF4604" w:rsidTr="00FF2C70">
        <w:trPr>
          <w:trHeight w:val="243"/>
          <w:jc w:val="center"/>
        </w:trPr>
        <w:tc>
          <w:tcPr>
            <w:tcW w:w="2340" w:type="dxa"/>
          </w:tcPr>
          <w:p w:rsidR="00BF4604" w:rsidRPr="00FF2C70" w:rsidRDefault="00FF2C70" w:rsidP="00FF2C70">
            <w:pPr>
              <w:jc w:val="right"/>
              <w:rPr>
                <w:rFonts w:ascii="Arial" w:hAnsi="Arial" w:cs="Arial"/>
                <w:b/>
              </w:rPr>
            </w:pPr>
            <w:r w:rsidRPr="00FF2C70">
              <w:rPr>
                <w:rFonts w:ascii="Arial" w:hAnsi="Arial" w:cs="Arial"/>
                <w:b/>
              </w:rPr>
              <w:t>GRAN SUBTOTAL</w:t>
            </w:r>
          </w:p>
        </w:tc>
        <w:tc>
          <w:tcPr>
            <w:tcW w:w="2340" w:type="dxa"/>
          </w:tcPr>
          <w:p w:rsidR="00BF4604" w:rsidRDefault="00BF4604" w:rsidP="00BF4604">
            <w:pPr>
              <w:jc w:val="both"/>
              <w:rPr>
                <w:rFonts w:ascii="Arial" w:hAnsi="Arial" w:cs="Arial"/>
              </w:rPr>
            </w:pPr>
          </w:p>
        </w:tc>
      </w:tr>
    </w:tbl>
    <w:p w:rsidR="00BF4604" w:rsidRDefault="00BF4604" w:rsidP="00BF4604">
      <w:pPr>
        <w:jc w:val="both"/>
        <w:rPr>
          <w:rFonts w:ascii="Arial" w:hAnsi="Arial" w:cs="Arial"/>
        </w:rPr>
      </w:pPr>
    </w:p>
    <w:p w:rsidR="00FF2C70" w:rsidRPr="00FF2C70" w:rsidRDefault="00FF2C70" w:rsidP="00BF4604">
      <w:pPr>
        <w:jc w:val="both"/>
        <w:rPr>
          <w:rFonts w:ascii="Arial" w:hAnsi="Arial" w:cs="Arial"/>
          <w:b/>
        </w:rPr>
      </w:pPr>
      <w:r w:rsidRPr="00FF2C70">
        <w:rPr>
          <w:rFonts w:ascii="Arial" w:hAnsi="Arial" w:cs="Arial"/>
          <w:b/>
        </w:rPr>
        <w:t xml:space="preserve">Monto total antes de IVA (GRAN SUBTOTAL) </w:t>
      </w:r>
      <w:r>
        <w:rPr>
          <w:rFonts w:ascii="Arial" w:hAnsi="Arial" w:cs="Arial"/>
          <w:b/>
        </w:rPr>
        <w:t xml:space="preserve">con </w:t>
      </w:r>
      <w:r w:rsidRPr="00FF2C70">
        <w:rPr>
          <w:rFonts w:ascii="Arial" w:hAnsi="Arial" w:cs="Arial"/>
          <w:b/>
        </w:rPr>
        <w:t>letra: ____</w:t>
      </w:r>
      <w:r>
        <w:rPr>
          <w:rFonts w:ascii="Arial" w:hAnsi="Arial" w:cs="Arial"/>
          <w:b/>
        </w:rPr>
        <w:t>____________________________</w:t>
      </w:r>
    </w:p>
    <w:p w:rsidR="00FF2C70" w:rsidRDefault="00FF2C70" w:rsidP="00BF4604">
      <w:pPr>
        <w:jc w:val="both"/>
        <w:rPr>
          <w:rFonts w:ascii="Arial" w:hAnsi="Arial" w:cs="Arial"/>
        </w:rPr>
      </w:pPr>
    </w:p>
    <w:p w:rsidR="0044194B" w:rsidRDefault="005D738C" w:rsidP="00BF4604">
      <w:pPr>
        <w:jc w:val="both"/>
        <w:rPr>
          <w:rFonts w:ascii="Arial" w:hAnsi="Arial" w:cs="Arial"/>
        </w:rPr>
      </w:pPr>
      <w:r w:rsidRPr="005D738C">
        <w:rPr>
          <w:rFonts w:ascii="Arial" w:hAnsi="Arial" w:cs="Arial"/>
        </w:rPr>
        <w:t xml:space="preserve">Para efectos de evaluación </w:t>
      </w:r>
      <w:r w:rsidR="00FF2C70">
        <w:rPr>
          <w:rFonts w:ascii="Arial" w:hAnsi="Arial" w:cs="Arial"/>
        </w:rPr>
        <w:t xml:space="preserve">económica, </w:t>
      </w:r>
      <w:r w:rsidRPr="005D738C">
        <w:rPr>
          <w:rFonts w:ascii="Arial" w:hAnsi="Arial" w:cs="Arial"/>
        </w:rPr>
        <w:t xml:space="preserve">se tomará en cuenta </w:t>
      </w:r>
      <w:r w:rsidR="00FF2C70">
        <w:rPr>
          <w:rFonts w:ascii="Arial" w:hAnsi="Arial" w:cs="Arial"/>
        </w:rPr>
        <w:t>el GRAN SUBTOTAL</w:t>
      </w:r>
      <w:r w:rsidR="00BF4604">
        <w:rPr>
          <w:rFonts w:ascii="Arial" w:hAnsi="Arial" w:cs="Arial"/>
        </w:rPr>
        <w:t xml:space="preserve"> </w:t>
      </w:r>
      <w:r w:rsidR="00FF2C70">
        <w:rPr>
          <w:rFonts w:ascii="Arial" w:hAnsi="Arial" w:cs="Arial"/>
        </w:rPr>
        <w:t>(</w:t>
      </w:r>
      <w:r w:rsidR="00BF4604">
        <w:rPr>
          <w:rFonts w:ascii="Arial" w:hAnsi="Arial" w:cs="Arial"/>
        </w:rPr>
        <w:t>subtotal 1 + subtotal</w:t>
      </w:r>
      <w:r w:rsidRPr="005D738C">
        <w:rPr>
          <w:rFonts w:ascii="Arial" w:hAnsi="Arial" w:cs="Arial"/>
        </w:rPr>
        <w:t xml:space="preserve"> 2</w:t>
      </w:r>
      <w:r w:rsidR="00BF4604">
        <w:rPr>
          <w:rFonts w:ascii="Arial" w:hAnsi="Arial" w:cs="Arial"/>
        </w:rPr>
        <w:t xml:space="preserve"> + subtotal </w:t>
      </w:r>
      <w:r w:rsidRPr="005D738C">
        <w:rPr>
          <w:rFonts w:ascii="Arial" w:hAnsi="Arial" w:cs="Arial"/>
        </w:rPr>
        <w:t>3</w:t>
      </w:r>
      <w:r w:rsidR="00FF2C70">
        <w:rPr>
          <w:rFonts w:ascii="Arial" w:hAnsi="Arial" w:cs="Arial"/>
        </w:rPr>
        <w:t>)</w:t>
      </w:r>
      <w:r w:rsidR="00BF4604">
        <w:rPr>
          <w:rFonts w:ascii="Arial" w:hAnsi="Arial" w:cs="Arial"/>
        </w:rPr>
        <w:t>.</w:t>
      </w:r>
      <w:r w:rsidR="004A3CD2">
        <w:rPr>
          <w:rFonts w:ascii="Arial" w:hAnsi="Arial" w:cs="Arial"/>
        </w:rPr>
        <w:t xml:space="preserve"> </w:t>
      </w:r>
    </w:p>
    <w:p w:rsidR="00BF4604" w:rsidRDefault="00BF4604" w:rsidP="00BF4604">
      <w:pPr>
        <w:jc w:val="both"/>
        <w:rPr>
          <w:rFonts w:ascii="Arial" w:hAnsi="Arial" w:cs="Arial"/>
        </w:rPr>
      </w:pPr>
    </w:p>
    <w:p w:rsidR="00BF4604" w:rsidRDefault="00BF4604" w:rsidP="00BF4604">
      <w:pPr>
        <w:jc w:val="both"/>
      </w:pPr>
    </w:p>
    <w:p w:rsidR="00BF4604" w:rsidRDefault="00BF4604" w:rsidP="008F679E">
      <w:pPr>
        <w:pStyle w:val="Ttulo1"/>
        <w:spacing w:before="240" w:after="60"/>
        <w:rPr>
          <w:rFonts w:cs="Arial"/>
          <w:color w:val="CC0066"/>
          <w:kern w:val="32"/>
          <w:sz w:val="32"/>
          <w:szCs w:val="32"/>
        </w:rPr>
      </w:pPr>
      <w:bookmarkStart w:id="1023" w:name="_Toc512432285"/>
    </w:p>
    <w:p w:rsidR="008F679E" w:rsidRDefault="008F679E" w:rsidP="008F679E">
      <w:pPr>
        <w:pStyle w:val="Ttulo1"/>
        <w:spacing w:before="240" w:after="60"/>
        <w:rPr>
          <w:rFonts w:cs="Arial"/>
          <w:color w:val="CC0066"/>
          <w:kern w:val="32"/>
          <w:sz w:val="32"/>
          <w:szCs w:val="32"/>
        </w:rPr>
      </w:pPr>
      <w:r w:rsidRPr="00330948">
        <w:rPr>
          <w:rFonts w:cs="Arial"/>
          <w:color w:val="CC0066"/>
          <w:kern w:val="32"/>
          <w:sz w:val="32"/>
          <w:szCs w:val="32"/>
        </w:rPr>
        <w:t>ANEXO 8</w:t>
      </w:r>
      <w:bookmarkEnd w:id="1022"/>
      <w:bookmarkEnd w:id="1023"/>
    </w:p>
    <w:p w:rsidR="007E7AC2" w:rsidRDefault="007E7AC2" w:rsidP="007E7AC2">
      <w:pPr>
        <w:rPr>
          <w:lang w:val="es-ES"/>
        </w:rPr>
      </w:pPr>
    </w:p>
    <w:p w:rsidR="007E7AC2" w:rsidRPr="007E7AC2" w:rsidRDefault="007E7AC2" w:rsidP="007E7AC2">
      <w:pPr>
        <w:rPr>
          <w:lang w:val="es-ES"/>
        </w:rPr>
      </w:pPr>
    </w:p>
    <w:p w:rsidR="00687C08" w:rsidRPr="0027305A" w:rsidRDefault="00687C08" w:rsidP="00687C08">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687C08" w:rsidRPr="0027305A" w:rsidRDefault="00687C08" w:rsidP="00687C08">
      <w:pPr>
        <w:jc w:val="center"/>
        <w:rPr>
          <w:rFonts w:ascii="Arial" w:hAnsi="Arial" w:cs="Arial"/>
          <w:sz w:val="22"/>
          <w:szCs w:val="22"/>
        </w:rPr>
      </w:pPr>
    </w:p>
    <w:p w:rsidR="00687C08" w:rsidRPr="00584215" w:rsidRDefault="00687C08" w:rsidP="00687C08">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 “de prestación de servicios” No. INE/________/</w:t>
      </w:r>
      <w:r>
        <w:rPr>
          <w:rFonts w:ascii="Arial" w:hAnsi="Arial" w:cs="Arial"/>
          <w:lang w:val="es-MX"/>
        </w:rPr>
        <w:t>2018</w:t>
      </w:r>
      <w:r w:rsidRPr="00584215">
        <w:rPr>
          <w:rFonts w:ascii="Arial" w:hAnsi="Arial" w:cs="Arial"/>
          <w:lang w:val="es-MX"/>
        </w:rPr>
        <w:t>, de fecha de firma [____________________] por un monto</w:t>
      </w:r>
      <w:r>
        <w:rPr>
          <w:rFonts w:ascii="Arial" w:hAnsi="Arial" w:cs="Arial"/>
          <w:lang w:val="es-MX"/>
        </w:rPr>
        <w:t xml:space="preserve"> </w:t>
      </w:r>
      <w:r w:rsidR="0044194B">
        <w:rPr>
          <w:rFonts w:ascii="Arial" w:hAnsi="Arial" w:cs="Arial"/>
          <w:lang w:val="es-MX"/>
        </w:rPr>
        <w:t xml:space="preserve">máximo </w:t>
      </w:r>
      <w:r>
        <w:rPr>
          <w:rFonts w:ascii="Arial" w:hAnsi="Arial" w:cs="Arial"/>
          <w:lang w:val="es-MX"/>
        </w:rPr>
        <w:t>total de $___________________MN</w:t>
      </w:r>
      <w:r w:rsidRPr="00584215">
        <w:rPr>
          <w:rFonts w:ascii="Arial" w:hAnsi="Arial" w:cs="Arial"/>
          <w:lang w:val="es-MX"/>
        </w:rPr>
        <w:t>. (____________________________) más I.V.A., relativo a la contratación de (bienes, arrendamiento de bienes muebles o servicios) de acuerdo con las especificaciones contenidas en el citado contrato derivadas de la Invitación a Cuando Menos Tres Personas Nacional No.________________.</w:t>
      </w:r>
    </w:p>
    <w:p w:rsidR="00687C08" w:rsidRPr="0027305A" w:rsidRDefault="00687C08" w:rsidP="00687C08">
      <w:pPr>
        <w:spacing w:line="360" w:lineRule="auto"/>
        <w:jc w:val="both"/>
        <w:rPr>
          <w:rFonts w:ascii="Arial" w:hAnsi="Arial" w:cs="Arial"/>
        </w:rPr>
      </w:pPr>
    </w:p>
    <w:p w:rsidR="00687C08" w:rsidRPr="0027305A" w:rsidRDefault="00687C08" w:rsidP="00687C08">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0C0FC6" w:rsidRDefault="000C0FC6" w:rsidP="000C0FC6"/>
    <w:p w:rsidR="008F679E" w:rsidRDefault="008F679E" w:rsidP="008F679E">
      <w:pPr>
        <w:spacing w:line="360" w:lineRule="auto"/>
        <w:jc w:val="both"/>
        <w:rPr>
          <w:rFonts w:ascii="Arial" w:hAnsi="Arial" w:cs="Arial"/>
          <w:b/>
          <w:bCs/>
        </w:rPr>
      </w:pPr>
    </w:p>
    <w:p w:rsidR="008F679E" w:rsidRDefault="008F679E" w:rsidP="008F679E">
      <w:pPr>
        <w:spacing w:line="360" w:lineRule="auto"/>
        <w:jc w:val="both"/>
        <w:rPr>
          <w:rFonts w:ascii="Arial" w:hAnsi="Arial" w:cs="Arial"/>
          <w:b/>
          <w:bCs/>
        </w:rPr>
      </w:pPr>
    </w:p>
    <w:p w:rsidR="008F679E" w:rsidRDefault="008F679E" w:rsidP="008F679E">
      <w:pPr>
        <w:spacing w:line="360" w:lineRule="auto"/>
        <w:jc w:val="both"/>
        <w:rPr>
          <w:rFonts w:ascii="Arial" w:hAnsi="Arial" w:cs="Arial"/>
          <w:b/>
          <w:bCs/>
        </w:rPr>
      </w:pPr>
    </w:p>
    <w:p w:rsidR="000C2E4D" w:rsidRDefault="000C2E4D" w:rsidP="008F679E">
      <w:pPr>
        <w:spacing w:line="360" w:lineRule="auto"/>
        <w:jc w:val="both"/>
        <w:rPr>
          <w:rFonts w:ascii="Arial" w:hAnsi="Arial" w:cs="Arial"/>
          <w:b/>
          <w:bCs/>
        </w:rPr>
      </w:pPr>
    </w:p>
    <w:p w:rsidR="0096237C" w:rsidRDefault="0096237C" w:rsidP="008F679E">
      <w:pPr>
        <w:spacing w:line="360" w:lineRule="auto"/>
        <w:jc w:val="both"/>
        <w:rPr>
          <w:rFonts w:ascii="Arial" w:hAnsi="Arial" w:cs="Arial"/>
          <w:b/>
          <w:bCs/>
        </w:rPr>
      </w:pPr>
    </w:p>
    <w:p w:rsidR="0096237C" w:rsidRDefault="0096237C" w:rsidP="008F679E">
      <w:pPr>
        <w:spacing w:line="360" w:lineRule="auto"/>
        <w:jc w:val="both"/>
        <w:rPr>
          <w:rFonts w:ascii="Arial" w:hAnsi="Arial" w:cs="Arial"/>
          <w:b/>
          <w:bCs/>
        </w:rPr>
      </w:pPr>
    </w:p>
    <w:p w:rsidR="008F679E" w:rsidRPr="00330948" w:rsidRDefault="002D19B8" w:rsidP="0044194B">
      <w:pPr>
        <w:pStyle w:val="Ttulo1"/>
        <w:spacing w:before="240" w:after="60"/>
        <w:rPr>
          <w:rFonts w:cs="Arial"/>
          <w:color w:val="CC0066"/>
          <w:kern w:val="32"/>
          <w:sz w:val="32"/>
          <w:szCs w:val="32"/>
        </w:rPr>
      </w:pPr>
      <w:r>
        <w:br w:type="page"/>
      </w:r>
      <w:bookmarkStart w:id="1024" w:name="_Toc512432286"/>
      <w:r w:rsidR="008F679E" w:rsidRPr="00330948">
        <w:rPr>
          <w:rFonts w:cs="Arial"/>
          <w:color w:val="CC0066"/>
          <w:kern w:val="32"/>
          <w:sz w:val="32"/>
          <w:szCs w:val="32"/>
        </w:rPr>
        <w:lastRenderedPageBreak/>
        <w:t xml:space="preserve">ANEXO </w:t>
      </w:r>
      <w:r w:rsidR="004D66DC">
        <w:rPr>
          <w:rFonts w:cs="Arial"/>
          <w:color w:val="CC0066"/>
          <w:kern w:val="32"/>
          <w:sz w:val="32"/>
          <w:szCs w:val="32"/>
        </w:rPr>
        <w:t>9</w:t>
      </w:r>
      <w:bookmarkEnd w:id="1024"/>
    </w:p>
    <w:p w:rsidR="00F70FCA" w:rsidRPr="0071788A" w:rsidRDefault="00F70FCA" w:rsidP="0071788A">
      <w:pPr>
        <w:pStyle w:val="Ttulo1"/>
        <w:shd w:val="clear" w:color="auto" w:fill="D9D9D9" w:themeFill="background1" w:themeFillShade="D9"/>
        <w:rPr>
          <w:rFonts w:cs="Arial"/>
          <w:kern w:val="32"/>
          <w:sz w:val="28"/>
          <w:szCs w:val="32"/>
        </w:rPr>
      </w:pPr>
      <w:bookmarkStart w:id="1025" w:name="_Toc452121428"/>
      <w:bookmarkStart w:id="1026" w:name="_Toc464498347"/>
      <w:bookmarkStart w:id="1027" w:name="_Toc464498753"/>
      <w:bookmarkStart w:id="1028" w:name="_Toc485137304"/>
      <w:bookmarkStart w:id="1029" w:name="_Toc490562495"/>
      <w:bookmarkStart w:id="1030" w:name="_Toc497216163"/>
      <w:bookmarkStart w:id="1031" w:name="_Toc499126240"/>
      <w:bookmarkStart w:id="1032" w:name="_Toc505757191"/>
      <w:bookmarkStart w:id="1033" w:name="_Toc505869788"/>
      <w:bookmarkStart w:id="1034" w:name="_Toc506551910"/>
      <w:bookmarkStart w:id="1035" w:name="_Toc508198755"/>
      <w:bookmarkStart w:id="1036" w:name="_Toc510792189"/>
      <w:bookmarkStart w:id="1037" w:name="_Toc512432287"/>
      <w:r w:rsidRPr="0071788A">
        <w:rPr>
          <w:rFonts w:cs="Arial"/>
          <w:kern w:val="32"/>
          <w:sz w:val="28"/>
          <w:szCs w:val="32"/>
        </w:rPr>
        <w:t>Tipo y modelo de contrato</w:t>
      </w:r>
      <w:bookmarkEnd w:id="1025"/>
      <w:bookmarkEnd w:id="1026"/>
      <w:bookmarkEnd w:id="1027"/>
      <w:bookmarkEnd w:id="1028"/>
      <w:bookmarkEnd w:id="1029"/>
      <w:bookmarkEnd w:id="1030"/>
      <w:bookmarkEnd w:id="1031"/>
      <w:bookmarkEnd w:id="1032"/>
      <w:bookmarkEnd w:id="1033"/>
      <w:bookmarkEnd w:id="1034"/>
      <w:bookmarkEnd w:id="1035"/>
      <w:bookmarkEnd w:id="1036"/>
      <w:bookmarkEnd w:id="1037"/>
      <w:r w:rsidR="00AB4214" w:rsidRPr="0071788A">
        <w:rPr>
          <w:rFonts w:cs="Arial"/>
          <w:kern w:val="32"/>
          <w:sz w:val="28"/>
          <w:szCs w:val="32"/>
        </w:rPr>
        <w:t xml:space="preserve"> </w:t>
      </w:r>
    </w:p>
    <w:p w:rsidR="008522B7" w:rsidRPr="000C2E4D" w:rsidRDefault="008522B7" w:rsidP="008522B7">
      <w:pPr>
        <w:jc w:val="both"/>
        <w:rPr>
          <w:rFonts w:ascii="Arial" w:hAnsi="Arial" w:cs="Arial"/>
          <w:color w:val="666699"/>
          <w:kern w:val="32"/>
          <w:sz w:val="18"/>
          <w:szCs w:val="18"/>
        </w:rPr>
      </w:pPr>
      <w:bookmarkStart w:id="1038" w:name="_Toc289064613"/>
      <w:bookmarkStart w:id="1039" w:name="_Toc311547470"/>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(abierto y/o plurianual si aplica)</w:t>
      </w:r>
      <w:r w:rsidRPr="0027305A">
        <w:rPr>
          <w:rFonts w:ascii="Arial" w:hAnsi="Arial" w:cs="Arial"/>
          <w:sz w:val="18"/>
          <w:szCs w:val="18"/>
        </w:rPr>
        <w:t xml:space="preserve"> de prestación de servicio, que celebran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w:t>
      </w:r>
      <w:proofErr w:type="spellStart"/>
      <w:r w:rsidRPr="0027305A">
        <w:rPr>
          <w:rFonts w:ascii="Arial" w:hAnsi="Arial" w:cs="Arial"/>
          <w:sz w:val="18"/>
          <w:szCs w:val="18"/>
        </w:rPr>
        <w:t>Ayluardo</w:t>
      </w:r>
      <w:proofErr w:type="spellEnd"/>
      <w:r w:rsidRPr="0027305A">
        <w:rPr>
          <w:rFonts w:ascii="Arial" w:hAnsi="Arial" w:cs="Arial"/>
          <w:sz w:val="18"/>
          <w:szCs w:val="18"/>
        </w:rPr>
        <w:t xml:space="preserve"> </w:t>
      </w:r>
      <w:proofErr w:type="spellStart"/>
      <w:r w:rsidRPr="0027305A">
        <w:rPr>
          <w:rFonts w:ascii="Arial" w:hAnsi="Arial" w:cs="Arial"/>
          <w:sz w:val="18"/>
          <w:szCs w:val="18"/>
        </w:rPr>
        <w:t>Yeo</w:t>
      </w:r>
      <w:proofErr w:type="spellEnd"/>
      <w:r w:rsidRPr="0027305A">
        <w:rPr>
          <w:rFonts w:ascii="Arial" w:hAnsi="Arial" w:cs="Arial"/>
          <w:sz w:val="18"/>
          <w:szCs w:val="18"/>
        </w:rPr>
        <w:t xml:space="preserve">,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rsidR="00855B78" w:rsidRPr="0027305A" w:rsidRDefault="00855B78" w:rsidP="00855B78">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rsidR="00855B78" w:rsidRPr="0027305A" w:rsidRDefault="00855B78" w:rsidP="00855B78">
      <w:pPr>
        <w:tabs>
          <w:tab w:val="center" w:pos="4702"/>
          <w:tab w:val="left" w:pos="7465"/>
        </w:tabs>
        <w:autoSpaceDN w:val="0"/>
        <w:ind w:right="-94"/>
        <w:rPr>
          <w:rFonts w:ascii="Arial" w:hAnsi="Arial" w:cs="Arial"/>
          <w:sz w:val="18"/>
          <w:szCs w:val="18"/>
        </w:rPr>
      </w:pPr>
    </w:p>
    <w:p w:rsidR="00855B78" w:rsidRPr="0027305A" w:rsidRDefault="00855B78" w:rsidP="00855B78">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855B78" w:rsidRPr="0027305A" w:rsidRDefault="00855B78" w:rsidP="00855B78">
      <w:pPr>
        <w:ind w:right="-94"/>
        <w:jc w:val="both"/>
        <w:rPr>
          <w:rFonts w:ascii="Arial" w:hAnsi="Arial" w:cs="Arial"/>
          <w:bCs/>
          <w:sz w:val="18"/>
          <w:szCs w:val="18"/>
        </w:rPr>
      </w:pPr>
    </w:p>
    <w:p w:rsidR="00855B78" w:rsidRPr="0027305A" w:rsidRDefault="00855B78" w:rsidP="00855B78">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rsidR="00855B78" w:rsidRPr="0027305A" w:rsidRDefault="00855B78" w:rsidP="00855B78">
      <w:pPr>
        <w:ind w:right="-94"/>
        <w:jc w:val="both"/>
        <w:rPr>
          <w:rFonts w:ascii="Arial" w:hAnsi="Arial" w:cs="Arial"/>
          <w:bCs/>
          <w:sz w:val="18"/>
          <w:szCs w:val="18"/>
        </w:rPr>
      </w:pPr>
    </w:p>
    <w:p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rsidR="00855B78" w:rsidRPr="0027305A" w:rsidRDefault="00855B78" w:rsidP="00855B78">
      <w:pPr>
        <w:ind w:right="-94"/>
        <w:jc w:val="both"/>
        <w:rPr>
          <w:rFonts w:ascii="Arial" w:hAnsi="Arial" w:cs="Arial"/>
          <w:bCs/>
          <w:sz w:val="18"/>
          <w:szCs w:val="18"/>
        </w:rPr>
      </w:pPr>
    </w:p>
    <w:p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rsidR="00855B78" w:rsidRPr="0027305A" w:rsidRDefault="00855B78" w:rsidP="00855B78">
      <w:pPr>
        <w:ind w:right="-94"/>
        <w:jc w:val="both"/>
        <w:rPr>
          <w:rFonts w:ascii="Arial" w:hAnsi="Arial" w:cs="Arial"/>
          <w:bCs/>
          <w:sz w:val="18"/>
          <w:szCs w:val="18"/>
        </w:rPr>
      </w:pPr>
    </w:p>
    <w:p w:rsidR="00855B78" w:rsidRPr="0027305A" w:rsidRDefault="00855B78" w:rsidP="00855B78">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rsidR="00855B78" w:rsidRPr="0027305A" w:rsidRDefault="00855B78" w:rsidP="00855B78">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rsidR="00855B78" w:rsidRPr="0027305A" w:rsidRDefault="00855B78" w:rsidP="00855B78">
      <w:pPr>
        <w:ind w:right="-94"/>
        <w:jc w:val="both"/>
        <w:rPr>
          <w:rFonts w:ascii="Arial" w:hAnsi="Arial" w:cs="Arial"/>
          <w:bCs/>
          <w:sz w:val="18"/>
          <w:szCs w:val="18"/>
        </w:rPr>
      </w:pPr>
    </w:p>
    <w:p w:rsidR="00855B78" w:rsidRPr="0027305A" w:rsidRDefault="00855B78" w:rsidP="00855B78">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rsidR="00855B78" w:rsidRPr="0027305A" w:rsidRDefault="00855B78" w:rsidP="00855B78">
      <w:pPr>
        <w:ind w:right="-94"/>
        <w:jc w:val="both"/>
        <w:rPr>
          <w:rFonts w:ascii="Arial" w:hAnsi="Arial" w:cs="Arial"/>
          <w:bCs/>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rsidR="00855B78" w:rsidRPr="0027305A" w:rsidRDefault="00855B78" w:rsidP="00855B78">
      <w:pPr>
        <w:ind w:right="-94"/>
        <w:jc w:val="both"/>
        <w:rPr>
          <w:rFonts w:ascii="Arial" w:hAnsi="Arial" w:cs="Arial"/>
          <w:bCs/>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rsidR="00855B78" w:rsidRPr="0027305A" w:rsidRDefault="00855B78" w:rsidP="00855B78">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rsidR="00855B78" w:rsidRPr="0027305A" w:rsidRDefault="00855B78" w:rsidP="00855B78">
      <w:pPr>
        <w:pStyle w:val="Textoindependiente"/>
        <w:rPr>
          <w:rFonts w:cs="Arial"/>
          <w:sz w:val="18"/>
          <w:szCs w:val="18"/>
          <w:u w:val="thick"/>
        </w:rPr>
      </w:pPr>
    </w:p>
    <w:p w:rsidR="00855B78" w:rsidRPr="0027305A" w:rsidRDefault="00855B78" w:rsidP="00855B78">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xml:space="preserve">) estarán sujetos a la disponibilidad presupuestaria que apruebe la Cámara de Diputados mediante Decreto de Presupuesto de Egresos de la Federación </w:t>
      </w:r>
      <w:r w:rsidRPr="0027305A">
        <w:rPr>
          <w:rFonts w:cs="Arial"/>
          <w:sz w:val="18"/>
          <w:szCs w:val="18"/>
          <w:u w:val="dotted"/>
        </w:rPr>
        <w:lastRenderedPageBreak/>
        <w:t>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rsidR="00855B78" w:rsidRPr="0027305A" w:rsidRDefault="00855B78" w:rsidP="00855B78">
      <w:pPr>
        <w:ind w:right="-94"/>
        <w:jc w:val="both"/>
        <w:rPr>
          <w:rFonts w:ascii="Arial" w:hAnsi="Arial" w:cs="Arial"/>
          <w:color w:val="000000" w:themeColor="text1"/>
          <w:sz w:val="18"/>
          <w:szCs w:val="18"/>
          <w:u w:val="dotted"/>
        </w:rPr>
      </w:pPr>
    </w:p>
    <w:p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rsidR="00855B78" w:rsidRPr="0027305A" w:rsidRDefault="00855B78" w:rsidP="00855B78">
      <w:pPr>
        <w:ind w:right="-94"/>
        <w:jc w:val="both"/>
        <w:rPr>
          <w:rFonts w:ascii="Arial" w:hAnsi="Arial" w:cs="Arial"/>
          <w:color w:val="000000" w:themeColor="text1"/>
          <w:sz w:val="18"/>
          <w:szCs w:val="18"/>
          <w:u w:val="dotted"/>
        </w:rPr>
      </w:pPr>
    </w:p>
    <w:p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rsidR="00855B78" w:rsidRPr="0027305A" w:rsidRDefault="00855B78" w:rsidP="00855B78">
      <w:pPr>
        <w:ind w:right="-94"/>
        <w:jc w:val="both"/>
        <w:rPr>
          <w:rFonts w:ascii="Arial" w:hAnsi="Arial" w:cs="Arial"/>
          <w:color w:val="000000" w:themeColor="text1"/>
          <w:sz w:val="18"/>
          <w:szCs w:val="18"/>
          <w:u w:val="single"/>
        </w:rPr>
      </w:pPr>
    </w:p>
    <w:p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w:t>
      </w:r>
      <w:proofErr w:type="gramStart"/>
      <w:r w:rsidRPr="0027305A">
        <w:rPr>
          <w:rFonts w:ascii="Arial" w:hAnsi="Arial" w:cs="Arial"/>
          <w:color w:val="000000" w:themeColor="text1"/>
          <w:sz w:val="18"/>
          <w:szCs w:val="18"/>
          <w:u w:val="dotted"/>
        </w:rPr>
        <w:t xml:space="preserve">fecha  </w:t>
      </w:r>
      <w:r w:rsidRPr="0027305A">
        <w:rPr>
          <w:rFonts w:ascii="Arial" w:hAnsi="Arial" w:cs="Arial"/>
          <w:color w:val="000000" w:themeColor="text1"/>
          <w:sz w:val="18"/>
          <w:szCs w:val="18"/>
          <w:highlight w:val="lightGray"/>
          <w:u w:val="dotted"/>
        </w:rPr>
        <w:t>_</w:t>
      </w:r>
      <w:proofErr w:type="gramEnd"/>
      <w:r w:rsidRPr="0027305A">
        <w:rPr>
          <w:rFonts w:ascii="Arial" w:hAnsi="Arial" w:cs="Arial"/>
          <w:color w:val="000000" w:themeColor="text1"/>
          <w:sz w:val="18"/>
          <w:szCs w:val="18"/>
          <w:highlight w:val="lightGray"/>
          <w:u w:val="dotted"/>
        </w:rPr>
        <w:t>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rsidR="00855B78" w:rsidRPr="0027305A" w:rsidRDefault="00855B78" w:rsidP="00855B78">
      <w:pPr>
        <w:ind w:right="-94"/>
        <w:jc w:val="both"/>
        <w:rPr>
          <w:rFonts w:ascii="Arial" w:hAnsi="Arial" w:cs="Arial"/>
          <w:color w:val="000000" w:themeColor="text1"/>
          <w:sz w:val="18"/>
          <w:szCs w:val="18"/>
          <w:u w:val="single"/>
        </w:rPr>
      </w:pPr>
    </w:p>
    <w:p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855B78" w:rsidRPr="0027305A" w:rsidRDefault="00855B78" w:rsidP="00855B78">
      <w:pPr>
        <w:ind w:left="708" w:right="-94" w:hanging="708"/>
        <w:jc w:val="both"/>
        <w:rPr>
          <w:rFonts w:ascii="Arial" w:hAnsi="Arial" w:cs="Arial"/>
          <w:sz w:val="18"/>
          <w:szCs w:val="18"/>
        </w:rPr>
      </w:pPr>
    </w:p>
    <w:p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rsidR="00855B78" w:rsidRPr="0027305A" w:rsidRDefault="00855B78" w:rsidP="00855B78">
      <w:pPr>
        <w:ind w:right="-94"/>
        <w:rPr>
          <w:rFonts w:ascii="Arial" w:hAnsi="Arial" w:cs="Arial"/>
          <w:sz w:val="18"/>
          <w:szCs w:val="18"/>
        </w:rPr>
      </w:pPr>
    </w:p>
    <w:p w:rsidR="00855B78" w:rsidRPr="0027305A" w:rsidRDefault="00855B78" w:rsidP="00855B78">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rsidR="00855B78" w:rsidRPr="0027305A" w:rsidRDefault="00855B78" w:rsidP="00855B78">
      <w:pPr>
        <w:ind w:right="-94"/>
        <w:rPr>
          <w:rFonts w:ascii="Arial" w:hAnsi="Arial" w:cs="Arial"/>
          <w:b/>
          <w:i/>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w:t>
      </w:r>
      <w:proofErr w:type="spellStart"/>
      <w:r w:rsidRPr="0027305A">
        <w:rPr>
          <w:rFonts w:ascii="Arial" w:hAnsi="Arial" w:cs="Arial"/>
          <w:sz w:val="18"/>
          <w:szCs w:val="18"/>
        </w:rPr>
        <w:t>de</w:t>
      </w:r>
      <w:proofErr w:type="spellEnd"/>
      <w:r w:rsidRPr="0027305A">
        <w:rPr>
          <w:rFonts w:ascii="Arial" w:hAnsi="Arial" w:cs="Arial"/>
          <w:sz w:val="18"/>
          <w:szCs w:val="18"/>
        </w:rPr>
        <w:t xml:space="preserve"> </w:t>
      </w:r>
      <w:r w:rsidRPr="0027305A">
        <w:rPr>
          <w:rFonts w:ascii="Arial" w:hAnsi="Arial" w:cs="Arial"/>
          <w:sz w:val="18"/>
          <w:szCs w:val="18"/>
          <w:highlight w:val="lightGray"/>
        </w:rPr>
        <w:t>____</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6A7A78" w:rsidRDefault="00855B78" w:rsidP="00855B78">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rsidR="00855B78" w:rsidRPr="006A7A78" w:rsidRDefault="00855B78" w:rsidP="00855B78">
      <w:pPr>
        <w:pStyle w:val="Prrafodelista"/>
        <w:ind w:left="0" w:right="-93"/>
        <w:jc w:val="both"/>
        <w:rPr>
          <w:rFonts w:ascii="Arial" w:hAnsi="Arial" w:cs="Arial"/>
          <w:sz w:val="18"/>
          <w:szCs w:val="18"/>
        </w:rPr>
      </w:pPr>
    </w:p>
    <w:p w:rsidR="00855B78" w:rsidRPr="006A7A78" w:rsidRDefault="00855B78" w:rsidP="00855B78">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855B78" w:rsidRPr="0027305A" w:rsidRDefault="00855B78" w:rsidP="00855B78">
      <w:pPr>
        <w:ind w:right="-94"/>
        <w:jc w:val="both"/>
        <w:rPr>
          <w:rFonts w:ascii="Arial" w:hAnsi="Arial" w:cs="Arial"/>
          <w:sz w:val="18"/>
          <w:szCs w:val="18"/>
        </w:rPr>
      </w:pPr>
    </w:p>
    <w:p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rsidR="00855B78" w:rsidRPr="0027305A" w:rsidRDefault="00855B78" w:rsidP="00855B78">
      <w:pPr>
        <w:shd w:val="clear" w:color="auto" w:fill="FFFFFF" w:themeFill="background1"/>
        <w:tabs>
          <w:tab w:val="left" w:pos="3619"/>
        </w:tabs>
        <w:ind w:right="-94"/>
        <w:jc w:val="both"/>
        <w:rPr>
          <w:rFonts w:ascii="Arial" w:hAnsi="Arial" w:cs="Arial"/>
          <w:sz w:val="18"/>
          <w:szCs w:val="18"/>
        </w:rPr>
      </w:pPr>
    </w:p>
    <w:p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proofErr w:type="gramStart"/>
      <w:r w:rsidRPr="0027305A">
        <w:rPr>
          <w:rFonts w:ascii="Arial" w:hAnsi="Arial" w:cs="Arial"/>
          <w:sz w:val="18"/>
          <w:szCs w:val="18"/>
        </w:rPr>
        <w:t>Que</w:t>
      </w:r>
      <w:proofErr w:type="gramEnd"/>
      <w:r w:rsidRPr="0027305A">
        <w:rPr>
          <w:rFonts w:ascii="Arial" w:hAnsi="Arial" w:cs="Arial"/>
          <w:sz w:val="18"/>
          <w:szCs w:val="18"/>
        </w:rPr>
        <w:t xml:space="preserv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855B78" w:rsidRPr="0027305A" w:rsidRDefault="00855B78" w:rsidP="00855B78">
      <w:pPr>
        <w:ind w:right="-94"/>
        <w:rPr>
          <w:rFonts w:ascii="Arial" w:hAnsi="Arial" w:cs="Arial"/>
          <w:sz w:val="18"/>
          <w:szCs w:val="18"/>
        </w:rPr>
      </w:pPr>
    </w:p>
    <w:p w:rsidR="00855B78" w:rsidRPr="0027305A" w:rsidRDefault="00855B78" w:rsidP="00855B78">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rsidR="00855B78" w:rsidRPr="0027305A" w:rsidRDefault="00855B78" w:rsidP="00855B78">
      <w:pPr>
        <w:ind w:right="-94"/>
        <w:rPr>
          <w:rFonts w:ascii="Arial" w:hAnsi="Arial" w:cs="Arial"/>
          <w:b/>
          <w:i/>
          <w:sz w:val="18"/>
          <w:szCs w:val="18"/>
          <w:u w:val="single"/>
        </w:rPr>
      </w:pPr>
    </w:p>
    <w:p w:rsidR="00855B78" w:rsidRPr="0027305A" w:rsidRDefault="00855B78" w:rsidP="00855B78">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rsidR="00855B78" w:rsidRPr="0027305A" w:rsidRDefault="00855B78" w:rsidP="00855B78">
      <w:pPr>
        <w:jc w:val="both"/>
        <w:rPr>
          <w:rFonts w:ascii="Arial" w:hAnsi="Arial" w:cs="Arial"/>
          <w:sz w:val="18"/>
          <w:szCs w:val="18"/>
        </w:rPr>
      </w:pPr>
    </w:p>
    <w:p w:rsidR="00855B78" w:rsidRPr="0027305A" w:rsidRDefault="00855B78" w:rsidP="00855B78">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rsidR="00855B78" w:rsidRPr="0027305A" w:rsidRDefault="00855B78" w:rsidP="00855B78">
      <w:pPr>
        <w:jc w:val="both"/>
        <w:rPr>
          <w:rFonts w:ascii="Arial" w:hAnsi="Arial" w:cs="Arial"/>
          <w:sz w:val="18"/>
          <w:szCs w:val="18"/>
        </w:rPr>
      </w:pPr>
    </w:p>
    <w:p w:rsidR="00855B78" w:rsidRPr="0027305A" w:rsidRDefault="00855B78" w:rsidP="00855B78">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rsidR="00855B78" w:rsidRPr="0027305A" w:rsidRDefault="00855B78" w:rsidP="00855B78">
      <w:pPr>
        <w:jc w:val="both"/>
        <w:rPr>
          <w:rFonts w:ascii="Arial" w:hAnsi="Arial" w:cs="Arial"/>
          <w:sz w:val="18"/>
          <w:szCs w:val="18"/>
        </w:rPr>
      </w:pPr>
    </w:p>
    <w:p w:rsidR="00855B78" w:rsidRPr="0027305A" w:rsidRDefault="00855B78" w:rsidP="00855B78">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rsidR="00855B78" w:rsidRPr="0027305A" w:rsidRDefault="00855B78" w:rsidP="00855B78">
      <w:pPr>
        <w:ind w:right="-94"/>
        <w:rPr>
          <w:rFonts w:ascii="Arial" w:hAnsi="Arial" w:cs="Arial"/>
          <w:b/>
          <w:sz w:val="18"/>
          <w:szCs w:val="18"/>
        </w:rPr>
      </w:pPr>
    </w:p>
    <w:p w:rsidR="00855B78" w:rsidRPr="0027305A" w:rsidRDefault="00855B78" w:rsidP="00855B78">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rsidR="00855B78" w:rsidRPr="0027305A" w:rsidRDefault="00855B78" w:rsidP="00855B78">
      <w:pPr>
        <w:ind w:right="-94"/>
        <w:rPr>
          <w:rFonts w:ascii="Arial" w:hAnsi="Arial" w:cs="Arial"/>
          <w:b/>
          <w:sz w:val="18"/>
          <w:szCs w:val="18"/>
        </w:rPr>
      </w:pPr>
    </w:p>
    <w:p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w:t>
      </w:r>
      <w:proofErr w:type="gramStart"/>
      <w:r w:rsidRPr="0027305A">
        <w:rPr>
          <w:rFonts w:ascii="Arial" w:hAnsi="Arial" w:cs="Arial"/>
          <w:sz w:val="18"/>
          <w:szCs w:val="18"/>
        </w:rPr>
        <w:t>Que</w:t>
      </w:r>
      <w:proofErr w:type="gramEnd"/>
      <w:r w:rsidRPr="0027305A">
        <w:rPr>
          <w:rFonts w:ascii="Arial" w:hAnsi="Arial" w:cs="Arial"/>
          <w:sz w:val="18"/>
          <w:szCs w:val="18"/>
        </w:rPr>
        <w:t xml:space="preserv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center"/>
        <w:outlineLvl w:val="0"/>
        <w:rPr>
          <w:rFonts w:ascii="Arial" w:hAnsi="Arial" w:cs="Arial"/>
          <w:b/>
          <w:sz w:val="18"/>
          <w:szCs w:val="18"/>
        </w:rPr>
      </w:pPr>
      <w:r w:rsidRPr="0027305A">
        <w:rPr>
          <w:rFonts w:ascii="Arial" w:hAnsi="Arial" w:cs="Arial"/>
          <w:b/>
          <w:sz w:val="18"/>
          <w:szCs w:val="18"/>
        </w:rPr>
        <w:t>Cláusulas</w:t>
      </w:r>
    </w:p>
    <w:p w:rsidR="00855B78" w:rsidRPr="0027305A" w:rsidRDefault="00855B78" w:rsidP="00855B78">
      <w:pPr>
        <w:ind w:right="-94"/>
        <w:jc w:val="both"/>
        <w:rPr>
          <w:rFonts w:ascii="Arial" w:hAnsi="Arial" w:cs="Arial"/>
          <w:bCs/>
          <w:sz w:val="18"/>
          <w:szCs w:val="18"/>
        </w:rPr>
      </w:pPr>
    </w:p>
    <w:p w:rsidR="00855B78" w:rsidRPr="0027305A" w:rsidRDefault="00855B78" w:rsidP="00855B78">
      <w:pPr>
        <w:ind w:right="-94"/>
        <w:jc w:val="both"/>
        <w:outlineLvl w:val="0"/>
        <w:rPr>
          <w:rFonts w:ascii="Arial" w:hAnsi="Arial" w:cs="Arial"/>
          <w:b/>
          <w:bCs/>
          <w:sz w:val="18"/>
          <w:szCs w:val="18"/>
          <w:u w:val="single"/>
        </w:rPr>
      </w:pPr>
      <w:proofErr w:type="gramStart"/>
      <w:r w:rsidRPr="0027305A">
        <w:rPr>
          <w:rFonts w:ascii="Arial" w:hAnsi="Arial" w:cs="Arial"/>
          <w:b/>
          <w:bCs/>
          <w:sz w:val="18"/>
          <w:szCs w:val="18"/>
          <w:u w:val="single"/>
        </w:rPr>
        <w:t>Primera.-</w:t>
      </w:r>
      <w:proofErr w:type="gramEnd"/>
      <w:r w:rsidRPr="0027305A">
        <w:rPr>
          <w:rFonts w:ascii="Arial" w:hAnsi="Arial" w:cs="Arial"/>
          <w:b/>
          <w:bCs/>
          <w:sz w:val="18"/>
          <w:szCs w:val="18"/>
          <w:u w:val="single"/>
        </w:rPr>
        <w:t xml:space="preserve"> Objeto.</w:t>
      </w:r>
    </w:p>
    <w:p w:rsidR="00855B78" w:rsidRPr="0027305A" w:rsidRDefault="00855B78" w:rsidP="00855B78">
      <w:pPr>
        <w:suppressAutoHyphens/>
        <w:ind w:right="-94"/>
        <w:jc w:val="both"/>
        <w:rPr>
          <w:rFonts w:ascii="Arial" w:hAnsi="Arial" w:cs="Arial"/>
          <w:sz w:val="18"/>
          <w:szCs w:val="18"/>
        </w:rPr>
      </w:pPr>
      <w:r w:rsidRPr="0027305A">
        <w:rPr>
          <w:rFonts w:ascii="Arial" w:hAnsi="Arial" w:cs="Arial"/>
          <w:sz w:val="18"/>
          <w:szCs w:val="18"/>
        </w:rPr>
        <w:t xml:space="preserve">El objeto consiste en la contratación del servicio de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en donde se señala la descripción pormenorizada del servicio.</w:t>
      </w:r>
    </w:p>
    <w:p w:rsidR="00855B78" w:rsidRPr="0027305A" w:rsidRDefault="00855B78" w:rsidP="00855B78">
      <w:pPr>
        <w:suppressAutoHyphens/>
        <w:ind w:right="-94"/>
        <w:jc w:val="both"/>
        <w:rPr>
          <w:rFonts w:ascii="Arial" w:hAnsi="Arial" w:cs="Arial"/>
          <w:sz w:val="18"/>
          <w:szCs w:val="18"/>
        </w:rPr>
      </w:pPr>
    </w:p>
    <w:p w:rsidR="00855B78" w:rsidRPr="0027305A" w:rsidRDefault="00855B78" w:rsidP="00855B78">
      <w:pPr>
        <w:ind w:right="-94"/>
        <w:jc w:val="both"/>
        <w:outlineLvl w:val="0"/>
        <w:rPr>
          <w:rFonts w:ascii="Arial" w:hAnsi="Arial" w:cs="Arial"/>
          <w:b/>
          <w:sz w:val="18"/>
          <w:szCs w:val="18"/>
          <w:u w:val="single"/>
        </w:rPr>
      </w:pPr>
      <w:proofErr w:type="gramStart"/>
      <w:r w:rsidRPr="0027305A">
        <w:rPr>
          <w:rFonts w:ascii="Arial" w:hAnsi="Arial" w:cs="Arial"/>
          <w:b/>
          <w:sz w:val="18"/>
          <w:szCs w:val="18"/>
          <w:u w:val="single"/>
        </w:rPr>
        <w:t>Segunda.-</w:t>
      </w:r>
      <w:proofErr w:type="gramEnd"/>
      <w:r w:rsidRPr="0027305A">
        <w:rPr>
          <w:rFonts w:ascii="Arial" w:hAnsi="Arial" w:cs="Arial"/>
          <w:b/>
          <w:sz w:val="18"/>
          <w:szCs w:val="18"/>
          <w:u w:val="single"/>
        </w:rPr>
        <w:t xml:space="preserve"> Importe a pagar.</w:t>
      </w:r>
    </w:p>
    <w:p w:rsidR="00855B78" w:rsidRPr="0027305A" w:rsidRDefault="00855B78" w:rsidP="00855B78">
      <w:pPr>
        <w:ind w:right="-94"/>
        <w:jc w:val="both"/>
        <w:rPr>
          <w:rFonts w:ascii="Arial" w:hAnsi="Arial" w:cs="Arial"/>
          <w:b/>
          <w:sz w:val="18"/>
          <w:szCs w:val="18"/>
          <w:u w:val="single"/>
        </w:rPr>
      </w:pPr>
    </w:p>
    <w:p w:rsidR="00855B78" w:rsidRPr="0027305A" w:rsidRDefault="00855B78" w:rsidP="00855B78">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rsidR="00855B78" w:rsidRPr="0027305A" w:rsidRDefault="00855B78" w:rsidP="00855B78">
      <w:pPr>
        <w:ind w:right="-94"/>
        <w:jc w:val="both"/>
        <w:rPr>
          <w:rFonts w:ascii="Arial" w:hAnsi="Arial" w:cs="Arial"/>
          <w:sz w:val="18"/>
          <w:szCs w:val="18"/>
          <w:lang w:val="es-ES_tradnl"/>
        </w:rPr>
      </w:pPr>
    </w:p>
    <w:p w:rsidR="00855B78" w:rsidRPr="0027305A" w:rsidRDefault="00855B78" w:rsidP="00855B78">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855B78" w:rsidRPr="0027305A" w:rsidRDefault="00855B78" w:rsidP="00855B78">
      <w:pPr>
        <w:ind w:right="-94"/>
        <w:jc w:val="both"/>
        <w:rPr>
          <w:rFonts w:ascii="Arial" w:hAnsi="Arial" w:cs="Arial"/>
          <w:sz w:val="18"/>
          <w:szCs w:val="18"/>
          <w:lang w:val="es-ES_tradnl"/>
        </w:rPr>
      </w:pPr>
    </w:p>
    <w:p w:rsidR="00855B78" w:rsidRPr="0027305A" w:rsidRDefault="00855B78" w:rsidP="00855B78">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rsidR="00855B78" w:rsidRPr="0027305A" w:rsidRDefault="00855B78" w:rsidP="00855B78">
      <w:pPr>
        <w:ind w:right="-94"/>
        <w:jc w:val="both"/>
        <w:rPr>
          <w:rFonts w:ascii="Arial" w:hAnsi="Arial" w:cs="Arial"/>
          <w:sz w:val="18"/>
          <w:szCs w:val="18"/>
          <w:lang w:val="es-ES_tradnl"/>
        </w:rPr>
      </w:pPr>
    </w:p>
    <w:p w:rsidR="00855B78" w:rsidRPr="0027305A" w:rsidRDefault="00855B78" w:rsidP="00855B78">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855B78" w:rsidRPr="0027305A" w:rsidRDefault="00855B78" w:rsidP="00855B78">
      <w:pPr>
        <w:ind w:right="-94"/>
        <w:jc w:val="center"/>
        <w:rPr>
          <w:rFonts w:ascii="Arial" w:hAnsi="Arial" w:cs="Arial"/>
          <w:sz w:val="18"/>
          <w:szCs w:val="18"/>
          <w:lang w:val="es-ES_tradnl"/>
        </w:rPr>
      </w:pPr>
    </w:p>
    <w:p w:rsidR="00855B78" w:rsidRPr="0027305A" w:rsidRDefault="00855B78" w:rsidP="00855B78">
      <w:pPr>
        <w:ind w:right="-94"/>
        <w:jc w:val="center"/>
        <w:rPr>
          <w:rFonts w:ascii="Arial" w:hAnsi="Arial" w:cs="Arial"/>
          <w:sz w:val="18"/>
          <w:szCs w:val="18"/>
          <w:lang w:val="es-ES_tradnl"/>
        </w:rPr>
      </w:pPr>
    </w:p>
    <w:p w:rsidR="00855B78" w:rsidRPr="0027305A" w:rsidRDefault="00855B78" w:rsidP="00855B78">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rsidR="00855B78" w:rsidRPr="0027305A" w:rsidRDefault="00855B78" w:rsidP="00855B78">
      <w:pPr>
        <w:pStyle w:val="Textoindependiente"/>
        <w:rPr>
          <w:rFonts w:cs="Arial"/>
          <w:sz w:val="18"/>
          <w:szCs w:val="18"/>
          <w:u w:val="single"/>
        </w:rPr>
      </w:pPr>
    </w:p>
    <w:p w:rsidR="00855B78" w:rsidRPr="0027305A" w:rsidRDefault="00855B78" w:rsidP="00855B78">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rsidR="00855B78" w:rsidRPr="0027305A" w:rsidRDefault="00855B78" w:rsidP="00855B78">
      <w:pPr>
        <w:ind w:right="-94"/>
        <w:jc w:val="both"/>
        <w:rPr>
          <w:rFonts w:ascii="Arial" w:hAnsi="Arial" w:cs="Arial"/>
          <w:sz w:val="18"/>
          <w:szCs w:val="18"/>
          <w:lang w:val="es-ES_tradnl"/>
        </w:rPr>
      </w:pPr>
    </w:p>
    <w:p w:rsidR="00855B78" w:rsidRPr="0027305A" w:rsidRDefault="00855B78" w:rsidP="00855B78">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rsidR="00855B78" w:rsidRPr="0027305A" w:rsidRDefault="00855B78" w:rsidP="00855B78">
      <w:pPr>
        <w:pStyle w:val="Textoindependiente"/>
        <w:shd w:val="clear" w:color="auto" w:fill="FFFFFF" w:themeFill="background1"/>
        <w:ind w:right="-94"/>
        <w:rPr>
          <w:rFonts w:cs="Arial"/>
          <w:sz w:val="18"/>
          <w:szCs w:val="18"/>
        </w:rPr>
      </w:pPr>
    </w:p>
    <w:p w:rsidR="00855B78" w:rsidRPr="0027305A" w:rsidRDefault="00855B78" w:rsidP="00855B78">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rsidR="00855B78" w:rsidRPr="0027305A" w:rsidRDefault="00855B78" w:rsidP="00855B78">
      <w:pPr>
        <w:pStyle w:val="Textoindependiente"/>
        <w:ind w:right="-94"/>
        <w:rPr>
          <w:rFonts w:cs="Arial"/>
          <w:b/>
          <w:sz w:val="18"/>
          <w:szCs w:val="18"/>
          <w:u w:val="single"/>
        </w:rPr>
      </w:pPr>
    </w:p>
    <w:p w:rsidR="00855B78" w:rsidRPr="0027305A" w:rsidRDefault="00855B78" w:rsidP="00855B78">
      <w:pPr>
        <w:pStyle w:val="Textoindependiente"/>
        <w:ind w:right="-94"/>
        <w:outlineLvl w:val="0"/>
        <w:rPr>
          <w:rFonts w:cs="Arial"/>
          <w:b/>
          <w:sz w:val="18"/>
          <w:szCs w:val="18"/>
          <w:u w:val="single"/>
        </w:rPr>
      </w:pPr>
      <w:proofErr w:type="gramStart"/>
      <w:r w:rsidRPr="0027305A">
        <w:rPr>
          <w:rFonts w:cs="Arial"/>
          <w:b/>
          <w:sz w:val="18"/>
          <w:szCs w:val="18"/>
          <w:u w:val="single"/>
        </w:rPr>
        <w:t>Tercera.-</w:t>
      </w:r>
      <w:proofErr w:type="gramEnd"/>
      <w:r w:rsidRPr="0027305A">
        <w:rPr>
          <w:rFonts w:cs="Arial"/>
          <w:b/>
          <w:sz w:val="18"/>
          <w:szCs w:val="18"/>
          <w:u w:val="single"/>
        </w:rPr>
        <w:t xml:space="preserve"> Condiciones de pago.</w:t>
      </w:r>
    </w:p>
    <w:p w:rsidR="00855B78" w:rsidRPr="0027305A" w:rsidRDefault="00855B78" w:rsidP="00855B78">
      <w:pPr>
        <w:pStyle w:val="Textoindependiente"/>
        <w:ind w:right="-94"/>
        <w:rPr>
          <w:rFonts w:cs="Arial"/>
          <w:b/>
          <w:sz w:val="18"/>
          <w:szCs w:val="18"/>
          <w:u w:val="single"/>
        </w:rPr>
      </w:pPr>
    </w:p>
    <w:p w:rsidR="00855B78" w:rsidRPr="0027305A" w:rsidRDefault="00855B78" w:rsidP="00855B78">
      <w:pPr>
        <w:pStyle w:val="Textoindependiente"/>
        <w:ind w:right="-94"/>
        <w:rPr>
          <w:rFonts w:cs="Arial"/>
          <w:sz w:val="18"/>
          <w:szCs w:val="18"/>
        </w:rPr>
      </w:pPr>
      <w:r w:rsidRPr="0027305A">
        <w:rPr>
          <w:rFonts w:cs="Arial"/>
          <w:sz w:val="18"/>
          <w:szCs w:val="18"/>
        </w:rPr>
        <w:t xml:space="preserve">El pago del servicio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rsidR="00855B78" w:rsidRPr="0027305A" w:rsidRDefault="00855B78" w:rsidP="00855B78">
      <w:pPr>
        <w:pStyle w:val="Textoindependiente"/>
        <w:ind w:right="-94"/>
        <w:rPr>
          <w:rFonts w:cs="Arial"/>
          <w:sz w:val="18"/>
          <w:szCs w:val="18"/>
        </w:rPr>
      </w:pPr>
    </w:p>
    <w:p w:rsidR="00855B78" w:rsidRPr="0027305A" w:rsidRDefault="00855B78" w:rsidP="00855B78">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del servicio </w:t>
      </w:r>
      <w:r w:rsidRPr="0027305A">
        <w:rPr>
          <w:rFonts w:ascii="Arial" w:hAnsi="Arial" w:cs="Arial"/>
          <w:sz w:val="18"/>
          <w:szCs w:val="18"/>
          <w:lang w:eastAsia="es-MX"/>
        </w:rPr>
        <w:t>en los términos contratados.</w:t>
      </w:r>
    </w:p>
    <w:p w:rsidR="00855B78" w:rsidRPr="0027305A" w:rsidRDefault="00855B78" w:rsidP="00855B78">
      <w:pPr>
        <w:ind w:right="-94"/>
        <w:jc w:val="both"/>
        <w:rPr>
          <w:rFonts w:ascii="Arial" w:hAnsi="Arial" w:cs="Arial"/>
          <w:sz w:val="18"/>
          <w:szCs w:val="18"/>
          <w:lang w:val="es-ES_tradnl"/>
        </w:rPr>
      </w:pP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Pr="0027305A">
        <w:rPr>
          <w:rFonts w:ascii="Arial" w:hAnsi="Arial" w:cs="Arial"/>
          <w:sz w:val="18"/>
          <w:szCs w:val="18"/>
          <w:shd w:val="clear" w:color="auto" w:fill="FFFFFF" w:themeFill="background1"/>
          <w:lang w:eastAsia="es-MX"/>
        </w:rPr>
        <w:t>prestación del servicio</w:t>
      </w:r>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rsidR="00855B78" w:rsidRPr="0027305A" w:rsidRDefault="00855B78" w:rsidP="00855B78">
      <w:pPr>
        <w:pStyle w:val="Textoindependiente"/>
        <w:ind w:right="-94"/>
        <w:rPr>
          <w:rFonts w:cs="Arial"/>
          <w:sz w:val="18"/>
          <w:szCs w:val="18"/>
        </w:rPr>
      </w:pPr>
    </w:p>
    <w:p w:rsidR="00855B78" w:rsidRPr="0027305A" w:rsidRDefault="00855B78" w:rsidP="00855B78">
      <w:pPr>
        <w:pStyle w:val="Textoindependiente"/>
        <w:ind w:right="-94"/>
        <w:rPr>
          <w:rFonts w:cs="Arial"/>
          <w:sz w:val="18"/>
          <w:szCs w:val="18"/>
        </w:rPr>
      </w:pPr>
      <w:r w:rsidRPr="0027305A">
        <w:rPr>
          <w:rFonts w:cs="Arial"/>
          <w:sz w:val="18"/>
          <w:szCs w:val="18"/>
        </w:rPr>
        <w:lastRenderedPageBreak/>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rsidR="00855B78" w:rsidRPr="0027305A" w:rsidRDefault="00855B78" w:rsidP="00855B78">
      <w:pPr>
        <w:pStyle w:val="Textoindependiente"/>
        <w:ind w:right="-94"/>
        <w:rPr>
          <w:rFonts w:cs="Arial"/>
          <w:sz w:val="18"/>
          <w:szCs w:val="18"/>
        </w:rPr>
      </w:pPr>
    </w:p>
    <w:p w:rsidR="00855B78" w:rsidRPr="0027305A" w:rsidRDefault="00855B78" w:rsidP="00855B78">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proofErr w:type="spellStart"/>
      <w:r>
        <w:rPr>
          <w:rFonts w:cs="Arial"/>
          <w:sz w:val="18"/>
          <w:szCs w:val="18"/>
        </w:rPr>
        <w:t>CFDI’s</w:t>
      </w:r>
      <w:proofErr w:type="spellEnd"/>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855B78" w:rsidRPr="0027305A" w:rsidRDefault="00855B78" w:rsidP="00855B78">
      <w:pPr>
        <w:pStyle w:val="Textoindependiente"/>
        <w:ind w:right="-94"/>
        <w:rPr>
          <w:rFonts w:cs="Arial"/>
          <w:sz w:val="18"/>
          <w:szCs w:val="18"/>
        </w:rPr>
      </w:pPr>
    </w:p>
    <w:p w:rsidR="00855B78" w:rsidRPr="0027305A" w:rsidRDefault="00855B78" w:rsidP="00855B78">
      <w:pPr>
        <w:pStyle w:val="Textoindependiente"/>
        <w:ind w:right="-94"/>
        <w:outlineLvl w:val="0"/>
        <w:rPr>
          <w:rFonts w:cs="Arial"/>
          <w:b/>
          <w:sz w:val="18"/>
          <w:szCs w:val="18"/>
          <w:u w:val="single"/>
        </w:rPr>
      </w:pPr>
      <w:proofErr w:type="gramStart"/>
      <w:r w:rsidRPr="0027305A">
        <w:rPr>
          <w:rFonts w:cs="Arial"/>
          <w:b/>
          <w:sz w:val="18"/>
          <w:szCs w:val="18"/>
          <w:u w:val="single"/>
        </w:rPr>
        <w:t>Cuarta.-</w:t>
      </w:r>
      <w:proofErr w:type="gramEnd"/>
      <w:r w:rsidRPr="0027305A">
        <w:rPr>
          <w:rFonts w:cs="Arial"/>
          <w:b/>
          <w:sz w:val="18"/>
          <w:szCs w:val="18"/>
          <w:u w:val="single"/>
        </w:rPr>
        <w:t xml:space="preserve"> Vigencia.</w:t>
      </w:r>
    </w:p>
    <w:p w:rsidR="00855B78" w:rsidRPr="0027305A" w:rsidRDefault="00855B78" w:rsidP="00855B78">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 xml:space="preserve">___ de ___ </w:t>
      </w:r>
      <w:proofErr w:type="spellStart"/>
      <w:r w:rsidRPr="0027305A">
        <w:rPr>
          <w:rFonts w:cs="Arial"/>
          <w:szCs w:val="18"/>
          <w:highlight w:val="lightGray"/>
        </w:rPr>
        <w:t>de</w:t>
      </w:r>
      <w:proofErr w:type="spellEnd"/>
      <w:r w:rsidRPr="0027305A">
        <w:rPr>
          <w:rFonts w:cs="Arial"/>
          <w:szCs w:val="18"/>
          <w:highlight w:val="lightGray"/>
        </w:rPr>
        <w:t xml:space="preserve"> ___ al ___</w:t>
      </w:r>
      <w:r w:rsidRPr="0027305A">
        <w:rPr>
          <w:rFonts w:cs="Arial"/>
          <w:szCs w:val="18"/>
          <w:highlight w:val="lightGray"/>
          <w:shd w:val="clear" w:color="auto" w:fill="FFFFFF" w:themeFill="background1"/>
        </w:rPr>
        <w:t xml:space="preserve"> de ___ </w:t>
      </w:r>
      <w:proofErr w:type="spellStart"/>
      <w:r w:rsidRPr="0027305A">
        <w:rPr>
          <w:rFonts w:cs="Arial"/>
          <w:szCs w:val="18"/>
          <w:highlight w:val="lightGray"/>
          <w:shd w:val="clear" w:color="auto" w:fill="FFFFFF" w:themeFill="background1"/>
        </w:rPr>
        <w:t>de</w:t>
      </w:r>
      <w:proofErr w:type="spellEnd"/>
      <w:r w:rsidRPr="0027305A">
        <w:rPr>
          <w:rFonts w:cs="Arial"/>
          <w:szCs w:val="18"/>
          <w:highlight w:val="lightGray"/>
          <w:shd w:val="clear" w:color="auto" w:fill="FFFFFF" w:themeFill="background1"/>
        </w:rPr>
        <w:t xml:space="preserve"> ___</w:t>
      </w:r>
      <w:r w:rsidRPr="0027305A">
        <w:rPr>
          <w:rFonts w:cs="Arial"/>
          <w:szCs w:val="18"/>
          <w:shd w:val="clear" w:color="auto" w:fill="FFFFFF" w:themeFill="background1"/>
        </w:rPr>
        <w:t>.</w:t>
      </w:r>
    </w:p>
    <w:p w:rsidR="00855B78" w:rsidRPr="0027305A" w:rsidRDefault="00855B78" w:rsidP="00855B78">
      <w:pPr>
        <w:pStyle w:val="Texto0"/>
        <w:tabs>
          <w:tab w:val="left" w:pos="-709"/>
        </w:tabs>
        <w:spacing w:after="0" w:line="240" w:lineRule="auto"/>
        <w:ind w:left="708" w:right="-94" w:hanging="708"/>
        <w:rPr>
          <w:rFonts w:cs="Arial"/>
          <w:szCs w:val="18"/>
        </w:rPr>
      </w:pPr>
    </w:p>
    <w:p w:rsidR="00855B78" w:rsidRPr="0027305A" w:rsidRDefault="00855B78" w:rsidP="00855B78">
      <w:pPr>
        <w:pStyle w:val="Textoindependiente"/>
        <w:ind w:right="-94"/>
        <w:outlineLvl w:val="0"/>
        <w:rPr>
          <w:rFonts w:cs="Arial"/>
          <w:b/>
          <w:sz w:val="18"/>
          <w:szCs w:val="18"/>
          <w:u w:val="single"/>
        </w:rPr>
      </w:pPr>
      <w:proofErr w:type="gramStart"/>
      <w:r w:rsidRPr="0027305A">
        <w:rPr>
          <w:rFonts w:cs="Arial"/>
          <w:b/>
          <w:sz w:val="18"/>
          <w:szCs w:val="18"/>
          <w:u w:val="single"/>
        </w:rPr>
        <w:t>Quinta.-</w:t>
      </w:r>
      <w:proofErr w:type="gramEnd"/>
      <w:r w:rsidRPr="0027305A">
        <w:rPr>
          <w:rFonts w:cs="Arial"/>
          <w:b/>
          <w:sz w:val="18"/>
          <w:szCs w:val="18"/>
          <w:u w:val="single"/>
        </w:rPr>
        <w:t xml:space="preserve"> Plazo, lugar y condiciones para la prestación del servicio.</w:t>
      </w:r>
    </w:p>
    <w:p w:rsidR="00855B78" w:rsidRPr="0027305A" w:rsidRDefault="00855B78" w:rsidP="00855B78">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Pr="0027305A">
        <w:rPr>
          <w:rFonts w:cs="Arial"/>
          <w:sz w:val="18"/>
          <w:szCs w:val="18"/>
          <w:shd w:val="clear" w:color="auto" w:fill="FFFFFF" w:themeFill="background1"/>
        </w:rPr>
        <w:t xml:space="preserve">proporcionar el servicio 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rsidR="00855B78" w:rsidRPr="0027305A" w:rsidRDefault="00855B78" w:rsidP="00855B78">
      <w:pPr>
        <w:pStyle w:val="Textoindependiente"/>
        <w:ind w:right="-94"/>
        <w:rPr>
          <w:rFonts w:cs="Arial"/>
          <w:sz w:val="18"/>
          <w:szCs w:val="18"/>
        </w:rPr>
      </w:pPr>
    </w:p>
    <w:p w:rsidR="00855B78" w:rsidRPr="0027305A" w:rsidRDefault="00855B78" w:rsidP="00855B78">
      <w:pPr>
        <w:pStyle w:val="Textoindependiente3"/>
        <w:ind w:right="-94"/>
        <w:outlineLvl w:val="0"/>
        <w:rPr>
          <w:rFonts w:cs="Arial"/>
          <w:sz w:val="18"/>
          <w:szCs w:val="18"/>
          <w:u w:val="single"/>
        </w:rPr>
      </w:pPr>
      <w:proofErr w:type="gramStart"/>
      <w:r w:rsidRPr="0027305A">
        <w:rPr>
          <w:rFonts w:cs="Arial"/>
          <w:sz w:val="18"/>
          <w:szCs w:val="18"/>
          <w:u w:val="single"/>
        </w:rPr>
        <w:t>Sexta.-</w:t>
      </w:r>
      <w:proofErr w:type="gramEnd"/>
      <w:r w:rsidRPr="0027305A">
        <w:rPr>
          <w:rFonts w:cs="Arial"/>
          <w:sz w:val="18"/>
          <w:szCs w:val="18"/>
          <w:u w:val="single"/>
        </w:rPr>
        <w:t xml:space="preserve"> Administración del contrato.</w:t>
      </w: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rsidR="00855B78" w:rsidRPr="0027305A" w:rsidRDefault="00855B78" w:rsidP="00855B78">
      <w:pPr>
        <w:ind w:right="-94"/>
        <w:jc w:val="both"/>
        <w:rPr>
          <w:rFonts w:ascii="Arial" w:hAnsi="Arial" w:cs="Arial"/>
          <w:sz w:val="18"/>
          <w:szCs w:val="18"/>
        </w:rPr>
      </w:pPr>
    </w:p>
    <w:p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855B78" w:rsidRPr="0027305A" w:rsidRDefault="00855B78" w:rsidP="00855B78">
      <w:pPr>
        <w:ind w:right="-94"/>
        <w:contextualSpacing/>
        <w:jc w:val="both"/>
        <w:rPr>
          <w:rFonts w:ascii="Arial" w:hAnsi="Arial" w:cs="Arial"/>
          <w:snapToGrid w:val="0"/>
          <w:sz w:val="18"/>
          <w:szCs w:val="18"/>
          <w:lang w:val="es-ES_tradnl"/>
        </w:rPr>
      </w:pPr>
    </w:p>
    <w:p w:rsidR="00855B78" w:rsidRPr="0027305A" w:rsidRDefault="00855B78" w:rsidP="00855B78">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rsidR="00855B78" w:rsidRPr="0027305A" w:rsidRDefault="00855B78" w:rsidP="00855B78">
      <w:pPr>
        <w:pStyle w:val="Textoindependiente3"/>
        <w:ind w:right="-94"/>
        <w:outlineLvl w:val="0"/>
        <w:rPr>
          <w:rFonts w:cs="Arial"/>
          <w:sz w:val="18"/>
          <w:szCs w:val="18"/>
          <w:u w:val="single"/>
        </w:rPr>
      </w:pPr>
      <w:proofErr w:type="gramStart"/>
      <w:r w:rsidRPr="0027305A">
        <w:rPr>
          <w:rFonts w:cs="Arial"/>
          <w:sz w:val="18"/>
          <w:szCs w:val="18"/>
          <w:u w:val="single"/>
        </w:rPr>
        <w:t>Séptima.-</w:t>
      </w:r>
      <w:proofErr w:type="gramEnd"/>
      <w:r w:rsidRPr="0027305A">
        <w:rPr>
          <w:rFonts w:cs="Arial"/>
          <w:sz w:val="18"/>
          <w:szCs w:val="18"/>
          <w:u w:val="single"/>
        </w:rPr>
        <w:t xml:space="preserve"> Garantía de cumplimiento.</w:t>
      </w:r>
    </w:p>
    <w:p w:rsidR="00855B78" w:rsidRPr="0027305A" w:rsidRDefault="00855B78" w:rsidP="00855B78">
      <w:pPr>
        <w:pStyle w:val="Textoindependiente3"/>
        <w:ind w:right="-94"/>
        <w:rPr>
          <w:rFonts w:cs="Arial"/>
          <w:sz w:val="18"/>
          <w:szCs w:val="18"/>
          <w:u w:val="single"/>
        </w:rPr>
      </w:pPr>
    </w:p>
    <w:p w:rsidR="00855B78" w:rsidRPr="0027305A" w:rsidRDefault="00855B78" w:rsidP="00855B78">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rsidR="00855B78" w:rsidRPr="0027305A" w:rsidRDefault="00855B78" w:rsidP="00855B78">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y estará vigente hasta la total aceptación de la prestación del servicio por parte del Administrador del Contrato.</w:t>
      </w:r>
    </w:p>
    <w:p w:rsidR="00855B78" w:rsidRPr="0027305A" w:rsidRDefault="00855B78" w:rsidP="00855B78">
      <w:pPr>
        <w:pStyle w:val="E2"/>
        <w:ind w:left="0" w:right="-94"/>
        <w:rPr>
          <w:rFonts w:cs="Arial"/>
          <w:sz w:val="18"/>
          <w:szCs w:val="18"/>
          <w:lang w:eastAsia="es-MX"/>
        </w:rPr>
      </w:pPr>
    </w:p>
    <w:p w:rsidR="00855B78" w:rsidRPr="0027305A" w:rsidRDefault="00855B78" w:rsidP="00855B78">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rsidR="00855B78" w:rsidRPr="0027305A" w:rsidRDefault="00855B78" w:rsidP="00855B78">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y estará vigente hasta la total aceptación de la prestación del servicio por parte del Administrador del Contrato.</w:t>
      </w:r>
    </w:p>
    <w:p w:rsidR="00855B78" w:rsidRPr="0027305A" w:rsidRDefault="00855B78" w:rsidP="00855B78">
      <w:pPr>
        <w:pStyle w:val="E2"/>
        <w:ind w:left="0" w:right="-94"/>
        <w:rPr>
          <w:rFonts w:cs="Arial"/>
          <w:sz w:val="18"/>
          <w:szCs w:val="18"/>
          <w:lang w:eastAsia="es-MX"/>
        </w:rPr>
      </w:pPr>
    </w:p>
    <w:p w:rsidR="00855B78" w:rsidRPr="0027305A" w:rsidRDefault="00855B78" w:rsidP="00855B78">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rsidR="00855B78" w:rsidRPr="0027305A" w:rsidRDefault="00855B78" w:rsidP="00855B78">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sidR="00707FF3">
        <w:rPr>
          <w:rFonts w:cs="Arial"/>
          <w:sz w:val="18"/>
          <w:szCs w:val="18"/>
          <w:lang w:eastAsia="es-MX"/>
        </w:rPr>
        <w:t>servicios</w:t>
      </w:r>
      <w:r w:rsidRPr="0027305A">
        <w:rPr>
          <w:rFonts w:cs="Arial"/>
          <w:sz w:val="18"/>
          <w:szCs w:val="18"/>
          <w:lang w:eastAsia="es-MX"/>
        </w:rPr>
        <w:t xml:space="preserve"> por parte del Administrador del Contrato.</w:t>
      </w:r>
    </w:p>
    <w:p w:rsidR="00855B78" w:rsidRPr="0027305A" w:rsidRDefault="00855B78" w:rsidP="00855B78">
      <w:pPr>
        <w:pStyle w:val="E2"/>
        <w:ind w:left="0" w:right="-94"/>
        <w:rPr>
          <w:rFonts w:cs="Arial"/>
          <w:sz w:val="18"/>
          <w:szCs w:val="18"/>
          <w:lang w:eastAsia="es-MX"/>
        </w:rPr>
      </w:pPr>
    </w:p>
    <w:p w:rsidR="00855B78" w:rsidRPr="0027305A" w:rsidRDefault="00855B78" w:rsidP="00855B78">
      <w:pPr>
        <w:pStyle w:val="E2"/>
        <w:ind w:left="-142" w:right="-94" w:firstLine="142"/>
        <w:rPr>
          <w:rFonts w:cs="Arial"/>
          <w:sz w:val="18"/>
          <w:szCs w:val="18"/>
          <w:lang w:val="es-MX"/>
        </w:rPr>
      </w:pPr>
      <w:r w:rsidRPr="0027305A">
        <w:rPr>
          <w:rFonts w:cs="Arial"/>
          <w:sz w:val="18"/>
          <w:szCs w:val="18"/>
          <w:lang w:val="es-MX"/>
        </w:rPr>
        <w:t>La garantía de cumplimiento podrá constituirse de la siguiente forma:</w:t>
      </w:r>
    </w:p>
    <w:p w:rsidR="00855B78" w:rsidRPr="0027305A" w:rsidRDefault="00855B78" w:rsidP="00855B78">
      <w:pPr>
        <w:pStyle w:val="E2"/>
        <w:ind w:left="-142" w:right="-94" w:firstLine="142"/>
        <w:rPr>
          <w:rFonts w:cs="Arial"/>
          <w:sz w:val="18"/>
          <w:szCs w:val="18"/>
          <w:lang w:val="es-MX"/>
        </w:rPr>
      </w:pPr>
    </w:p>
    <w:p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rPr>
        <w:t>Con carta de crédito irrevocable, expedida por institución de crédito autorizada conforme a las disposiciones legales aplicables, o</w:t>
      </w:r>
    </w:p>
    <w:p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rPr>
        <w:t xml:space="preserve">Con cheque de caja o certificado expedido a favor del </w:t>
      </w:r>
      <w:r w:rsidRPr="0027305A">
        <w:rPr>
          <w:rFonts w:cs="Arial"/>
          <w:b/>
          <w:sz w:val="18"/>
          <w:szCs w:val="18"/>
        </w:rPr>
        <w:t>“Instituto”</w:t>
      </w:r>
      <w:r w:rsidRPr="0027305A">
        <w:rPr>
          <w:rFonts w:cs="Arial"/>
          <w:sz w:val="18"/>
          <w:szCs w:val="18"/>
        </w:rPr>
        <w:t>.</w:t>
      </w:r>
    </w:p>
    <w:p w:rsidR="00855B78" w:rsidRPr="0027305A" w:rsidRDefault="00855B78" w:rsidP="00855B78">
      <w:pPr>
        <w:pStyle w:val="E2"/>
        <w:ind w:left="0" w:right="-94"/>
        <w:rPr>
          <w:rFonts w:cs="Arial"/>
          <w:sz w:val="18"/>
          <w:szCs w:val="18"/>
          <w:lang w:val="es-MX"/>
        </w:rPr>
      </w:pPr>
    </w:p>
    <w:p w:rsidR="00855B78" w:rsidRPr="0027305A" w:rsidRDefault="00855B78" w:rsidP="00855B78">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w:t>
      </w:r>
      <w:proofErr w:type="gramStart"/>
      <w:r w:rsidRPr="0027305A">
        <w:rPr>
          <w:rFonts w:cs="Arial"/>
          <w:sz w:val="18"/>
          <w:szCs w:val="18"/>
          <w:highlight w:val="lightGray"/>
          <w:u w:val="single"/>
          <w:lang w:val="es-MX"/>
        </w:rPr>
        <w:t xml:space="preserve">garantizada,   </w:t>
      </w:r>
      <w:proofErr w:type="gramEnd"/>
      <w:r w:rsidRPr="0027305A">
        <w:rPr>
          <w:rFonts w:cs="Arial"/>
          <w:sz w:val="18"/>
          <w:szCs w:val="18"/>
          <w:highlight w:val="lightGray"/>
          <w:u w:val="single"/>
          <w:lang w:val="es-MX"/>
        </w:rPr>
        <w:t xml:space="preserve">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sidR="00707FF3">
        <w:rPr>
          <w:rFonts w:cs="Arial"/>
          <w:sz w:val="18"/>
          <w:szCs w:val="18"/>
          <w:highlight w:val="lightGray"/>
          <w:u w:val="single"/>
          <w:lang w:val="es-MX"/>
        </w:rPr>
        <w:t>servicios</w:t>
      </w:r>
      <w:r w:rsidRPr="0027305A">
        <w:rPr>
          <w:rFonts w:cs="Arial"/>
          <w:sz w:val="18"/>
          <w:szCs w:val="18"/>
          <w:highlight w:val="lightGray"/>
          <w:u w:val="single"/>
          <w:lang w:val="es-MX"/>
        </w:rPr>
        <w:t xml:space="preserve"> no prestados, si la obligación garantizada es divisible.</w:t>
      </w:r>
    </w:p>
    <w:p w:rsidR="00855B78" w:rsidRPr="0027305A" w:rsidRDefault="00855B78" w:rsidP="00855B78">
      <w:pPr>
        <w:ind w:right="-93"/>
        <w:rPr>
          <w:rFonts w:ascii="Arial" w:hAnsi="Arial" w:cs="Arial"/>
          <w:sz w:val="18"/>
          <w:szCs w:val="18"/>
        </w:rPr>
      </w:pPr>
    </w:p>
    <w:p w:rsidR="00855B78" w:rsidRPr="0027305A" w:rsidRDefault="00855B78" w:rsidP="00855B78">
      <w:pPr>
        <w:ind w:right="-94"/>
        <w:outlineLvl w:val="0"/>
        <w:rPr>
          <w:rFonts w:ascii="Arial" w:hAnsi="Arial" w:cs="Arial"/>
          <w:b/>
          <w:sz w:val="18"/>
          <w:szCs w:val="18"/>
          <w:u w:val="single"/>
        </w:rPr>
      </w:pPr>
      <w:proofErr w:type="gramStart"/>
      <w:r w:rsidRPr="0027305A">
        <w:rPr>
          <w:rFonts w:ascii="Arial" w:hAnsi="Arial" w:cs="Arial"/>
          <w:b/>
          <w:sz w:val="18"/>
          <w:szCs w:val="18"/>
          <w:u w:val="single"/>
        </w:rPr>
        <w:t>Octava.-</w:t>
      </w:r>
      <w:proofErr w:type="gramEnd"/>
      <w:r w:rsidRPr="0027305A">
        <w:rPr>
          <w:rFonts w:ascii="Arial" w:hAnsi="Arial" w:cs="Arial"/>
          <w:b/>
          <w:sz w:val="18"/>
          <w:szCs w:val="18"/>
          <w:u w:val="single"/>
        </w:rPr>
        <w:t xml:space="preserve"> Pena convencional.</w:t>
      </w: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prestación del servicio,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Pr="0027305A">
        <w:rPr>
          <w:rFonts w:ascii="Arial" w:hAnsi="Arial" w:cs="Arial"/>
          <w:sz w:val="18"/>
          <w:szCs w:val="18"/>
          <w:shd w:val="clear" w:color="auto" w:fill="FFFFFF" w:themeFill="background1"/>
        </w:rPr>
        <w:t>a responder sobre la calidad del servicio</w:t>
      </w:r>
      <w:r w:rsidRPr="0027305A">
        <w:rPr>
          <w:rFonts w:ascii="Arial" w:hAnsi="Arial" w:cs="Arial"/>
          <w:sz w:val="18"/>
          <w:szCs w:val="18"/>
        </w:rPr>
        <w:t>, así como de cualquier responsabilidad en la que pudiere incurrir, en los términos señalados en el presente contrato y en la legislación aplicable.</w:t>
      </w:r>
    </w:p>
    <w:p w:rsidR="00855B78" w:rsidRPr="0027305A" w:rsidRDefault="00855B78" w:rsidP="00855B78">
      <w:pPr>
        <w:ind w:right="-94"/>
        <w:rPr>
          <w:rFonts w:ascii="Arial" w:hAnsi="Arial" w:cs="Arial"/>
          <w:sz w:val="18"/>
          <w:szCs w:val="18"/>
          <w:u w:val="single"/>
        </w:rPr>
      </w:pPr>
    </w:p>
    <w:p w:rsidR="00855B78" w:rsidRPr="0027305A" w:rsidRDefault="00855B78" w:rsidP="00855B78">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xml:space="preserve">: </w:t>
      </w:r>
      <w:proofErr w:type="gramStart"/>
      <w:r w:rsidRPr="0027305A">
        <w:rPr>
          <w:rFonts w:ascii="Arial" w:hAnsi="Arial" w:cs="Arial"/>
          <w:b/>
          <w:bCs/>
          <w:sz w:val="18"/>
          <w:szCs w:val="18"/>
          <w:highlight w:val="lightGray"/>
          <w:u w:val="single"/>
        </w:rPr>
        <w:t>Novena.-</w:t>
      </w:r>
      <w:proofErr w:type="gramEnd"/>
      <w:r w:rsidRPr="0027305A">
        <w:rPr>
          <w:rFonts w:ascii="Arial" w:hAnsi="Arial" w:cs="Arial"/>
          <w:b/>
          <w:bCs/>
          <w:sz w:val="18"/>
          <w:szCs w:val="18"/>
          <w:highlight w:val="lightGray"/>
          <w:u w:val="single"/>
        </w:rPr>
        <w:t xml:space="preserve"> Deducciones.</w:t>
      </w:r>
    </w:p>
    <w:p w:rsidR="00855B78" w:rsidRPr="0027305A" w:rsidRDefault="00855B78" w:rsidP="00855B78">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del servicio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rsidR="00855B78" w:rsidRPr="0027305A" w:rsidRDefault="00855B78" w:rsidP="00855B78">
      <w:pPr>
        <w:ind w:right="48"/>
        <w:jc w:val="both"/>
        <w:rPr>
          <w:rFonts w:ascii="Arial" w:hAnsi="Arial" w:cs="Arial"/>
          <w:color w:val="000000"/>
          <w:sz w:val="18"/>
          <w:szCs w:val="18"/>
        </w:rPr>
      </w:pPr>
    </w:p>
    <w:p w:rsidR="00855B78" w:rsidRPr="0027305A" w:rsidRDefault="00855B78" w:rsidP="00855B78">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rsidR="00855B78" w:rsidRPr="0027305A" w:rsidRDefault="00855B78" w:rsidP="00855B78">
      <w:pPr>
        <w:ind w:right="-96"/>
        <w:jc w:val="center"/>
        <w:rPr>
          <w:rFonts w:ascii="Arial" w:hAnsi="Arial" w:cs="Arial"/>
          <w:color w:val="000000"/>
          <w:sz w:val="18"/>
          <w:szCs w:val="18"/>
          <w:shd w:val="clear" w:color="auto" w:fill="FFFFFF"/>
        </w:rPr>
      </w:pPr>
    </w:p>
    <w:p w:rsidR="00855B78" w:rsidRPr="0027305A" w:rsidRDefault="00855B78" w:rsidP="00855B78">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rsidR="00855B78" w:rsidRPr="0027305A" w:rsidRDefault="00855B78" w:rsidP="00855B78">
      <w:pPr>
        <w:ind w:right="-94"/>
        <w:outlineLvl w:val="0"/>
        <w:rPr>
          <w:rFonts w:ascii="Arial" w:hAnsi="Arial" w:cs="Arial"/>
          <w:b/>
          <w:bCs/>
          <w:sz w:val="18"/>
          <w:szCs w:val="18"/>
          <w:u w:val="single"/>
        </w:rPr>
      </w:pPr>
      <w:proofErr w:type="gramStart"/>
      <w:r w:rsidRPr="0027305A">
        <w:rPr>
          <w:rFonts w:ascii="Arial" w:hAnsi="Arial" w:cs="Arial"/>
          <w:b/>
          <w:sz w:val="18"/>
          <w:szCs w:val="18"/>
          <w:u w:val="single"/>
        </w:rPr>
        <w:t>Décima</w:t>
      </w:r>
      <w:r w:rsidRPr="0027305A">
        <w:rPr>
          <w:rFonts w:ascii="Arial" w:hAnsi="Arial" w:cs="Arial"/>
          <w:b/>
          <w:bCs/>
          <w:sz w:val="18"/>
          <w:szCs w:val="18"/>
          <w:u w:val="single"/>
        </w:rPr>
        <w:t>.-</w:t>
      </w:r>
      <w:proofErr w:type="gramEnd"/>
      <w:r w:rsidRPr="0027305A">
        <w:rPr>
          <w:rFonts w:ascii="Arial" w:hAnsi="Arial" w:cs="Arial"/>
          <w:b/>
          <w:bCs/>
          <w:sz w:val="18"/>
          <w:szCs w:val="18"/>
          <w:u w:val="single"/>
        </w:rPr>
        <w:t xml:space="preserve"> Terminación anticipada.</w:t>
      </w:r>
    </w:p>
    <w:p w:rsidR="00855B78" w:rsidRPr="0027305A" w:rsidRDefault="00855B78" w:rsidP="00855B78">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rsidR="00855B78" w:rsidRPr="0027305A" w:rsidRDefault="00855B78" w:rsidP="00855B78">
      <w:pPr>
        <w:pStyle w:val="Textoindependiente"/>
        <w:ind w:right="-94"/>
        <w:rPr>
          <w:rFonts w:cs="Arial"/>
          <w:sz w:val="18"/>
          <w:szCs w:val="18"/>
        </w:rPr>
      </w:pPr>
    </w:p>
    <w:p w:rsidR="00855B78" w:rsidRPr="0027305A" w:rsidRDefault="00855B78" w:rsidP="00600989">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rsidR="00855B78" w:rsidRPr="0027305A" w:rsidRDefault="00855B78" w:rsidP="00600989">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Cuando por causas justificadas se extinga la necesidad de requerir el servicio contratado:</w:t>
      </w:r>
    </w:p>
    <w:p w:rsidR="00855B78" w:rsidRPr="0027305A" w:rsidRDefault="00855B78" w:rsidP="00855B78">
      <w:pPr>
        <w:pStyle w:val="Prrafodelista"/>
        <w:autoSpaceDE w:val="0"/>
        <w:autoSpaceDN w:val="0"/>
        <w:adjustRightInd w:val="0"/>
        <w:ind w:left="426" w:right="-94"/>
        <w:jc w:val="both"/>
        <w:rPr>
          <w:rFonts w:ascii="Arial" w:hAnsi="Arial" w:cs="Arial"/>
          <w:sz w:val="18"/>
          <w:szCs w:val="18"/>
          <w:lang w:val="es-MX" w:eastAsia="es-MX"/>
        </w:rPr>
      </w:pPr>
    </w:p>
    <w:p w:rsidR="00855B78" w:rsidRPr="0027305A" w:rsidRDefault="00855B78" w:rsidP="00600989">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rsidR="00855B78" w:rsidRPr="0027305A" w:rsidRDefault="00855B78" w:rsidP="00600989">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rsidR="00855B78" w:rsidRPr="0027305A" w:rsidRDefault="00855B78" w:rsidP="00855B78">
      <w:pPr>
        <w:autoSpaceDE w:val="0"/>
        <w:autoSpaceDN w:val="0"/>
        <w:ind w:right="-94"/>
        <w:jc w:val="both"/>
        <w:rPr>
          <w:rFonts w:ascii="Arial" w:hAnsi="Arial" w:cs="Arial"/>
          <w:sz w:val="18"/>
          <w:szCs w:val="18"/>
          <w:lang w:eastAsia="es-MX"/>
        </w:rPr>
      </w:pPr>
    </w:p>
    <w:p w:rsidR="00855B78" w:rsidRPr="0027305A" w:rsidRDefault="00855B78" w:rsidP="00855B78">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w:t>
      </w:r>
      <w:proofErr w:type="spellStart"/>
      <w:r w:rsidRPr="0027305A">
        <w:rPr>
          <w:rFonts w:ascii="Arial" w:hAnsi="Arial" w:cs="Arial"/>
          <w:sz w:val="18"/>
          <w:szCs w:val="18"/>
          <w:lang w:eastAsia="es-MX"/>
        </w:rPr>
        <w:t>lX</w:t>
      </w:r>
      <w:proofErr w:type="spellEnd"/>
      <w:r w:rsidRPr="0027305A">
        <w:rPr>
          <w:rFonts w:ascii="Arial" w:hAnsi="Arial" w:cs="Arial"/>
          <w:sz w:val="18"/>
          <w:szCs w:val="18"/>
          <w:lang w:eastAsia="es-MX"/>
        </w:rPr>
        <w:t xml:space="preserve"> del artículo 105 de las </w:t>
      </w:r>
      <w:r w:rsidRPr="0027305A">
        <w:rPr>
          <w:rFonts w:ascii="Arial" w:hAnsi="Arial" w:cs="Arial"/>
          <w:b/>
          <w:bCs/>
          <w:sz w:val="18"/>
          <w:szCs w:val="18"/>
        </w:rPr>
        <w:t>“POBALINES”</w:t>
      </w:r>
      <w:r w:rsidRPr="0027305A">
        <w:rPr>
          <w:rFonts w:ascii="Arial" w:hAnsi="Arial" w:cs="Arial"/>
          <w:sz w:val="18"/>
          <w:szCs w:val="18"/>
        </w:rPr>
        <w:t xml:space="preserve">, </w:t>
      </w:r>
      <w:proofErr w:type="gramStart"/>
      <w:r w:rsidRPr="0027305A">
        <w:rPr>
          <w:rFonts w:ascii="Arial" w:hAnsi="Arial" w:cs="Arial"/>
          <w:sz w:val="18"/>
          <w:szCs w:val="18"/>
        </w:rPr>
        <w:t>el pago de los gastos no recuperables estarán</w:t>
      </w:r>
      <w:proofErr w:type="gramEnd"/>
      <w:r w:rsidRPr="0027305A">
        <w:rPr>
          <w:rFonts w:ascii="Arial" w:hAnsi="Arial" w:cs="Arial"/>
          <w:sz w:val="18"/>
          <w:szCs w:val="18"/>
        </w:rPr>
        <w:t xml:space="preserve">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855B78" w:rsidRPr="0027305A" w:rsidRDefault="00855B78" w:rsidP="00855B78">
      <w:pPr>
        <w:autoSpaceDE w:val="0"/>
        <w:autoSpaceDN w:val="0"/>
        <w:ind w:right="-94"/>
        <w:jc w:val="both"/>
        <w:rPr>
          <w:rFonts w:ascii="Arial" w:hAnsi="Arial" w:cs="Arial"/>
          <w:sz w:val="18"/>
          <w:szCs w:val="18"/>
          <w:lang w:eastAsia="es-MX"/>
        </w:rPr>
      </w:pPr>
    </w:p>
    <w:p w:rsidR="00855B78" w:rsidRPr="0027305A" w:rsidRDefault="00855B78" w:rsidP="00855B78">
      <w:pPr>
        <w:ind w:right="-94"/>
        <w:outlineLvl w:val="0"/>
        <w:rPr>
          <w:rFonts w:ascii="Arial" w:hAnsi="Arial" w:cs="Arial"/>
          <w:b/>
          <w:bCs/>
          <w:sz w:val="18"/>
          <w:szCs w:val="18"/>
          <w:u w:val="single"/>
        </w:rPr>
      </w:pPr>
      <w:r w:rsidRPr="0027305A">
        <w:rPr>
          <w:rFonts w:ascii="Arial" w:hAnsi="Arial" w:cs="Arial"/>
          <w:b/>
          <w:bCs/>
          <w:sz w:val="18"/>
          <w:szCs w:val="18"/>
          <w:u w:val="single"/>
        </w:rPr>
        <w:t xml:space="preserve">Décima </w:t>
      </w:r>
      <w:proofErr w:type="gramStart"/>
      <w:r w:rsidRPr="0027305A">
        <w:rPr>
          <w:rFonts w:ascii="Arial" w:hAnsi="Arial" w:cs="Arial"/>
          <w:b/>
          <w:bCs/>
          <w:sz w:val="18"/>
          <w:szCs w:val="18"/>
          <w:u w:val="single"/>
        </w:rPr>
        <w:t>Primera.-</w:t>
      </w:r>
      <w:proofErr w:type="gramEnd"/>
      <w:r w:rsidRPr="0027305A">
        <w:rPr>
          <w:rFonts w:ascii="Arial" w:hAnsi="Arial" w:cs="Arial"/>
          <w:b/>
          <w:bCs/>
          <w:sz w:val="18"/>
          <w:szCs w:val="18"/>
          <w:u w:val="single"/>
        </w:rPr>
        <w:t xml:space="preserve"> Rescisión administrativa.</w:t>
      </w:r>
    </w:p>
    <w:p w:rsidR="00855B78" w:rsidRPr="0027305A" w:rsidRDefault="00855B78" w:rsidP="00855B78">
      <w:pPr>
        <w:pStyle w:val="Texto0"/>
        <w:spacing w:after="0" w:line="240" w:lineRule="auto"/>
        <w:ind w:right="-94" w:firstLine="0"/>
        <w:rPr>
          <w:rFonts w:cs="Arial"/>
          <w:szCs w:val="18"/>
          <w:lang w:val="es-MX"/>
        </w:rPr>
      </w:pPr>
      <w:r w:rsidRPr="0027305A">
        <w:rPr>
          <w:rFonts w:cs="Arial"/>
          <w:bCs/>
          <w:szCs w:val="18"/>
        </w:rPr>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rsidR="00855B78" w:rsidRPr="0027305A" w:rsidRDefault="00855B78" w:rsidP="00855B78">
      <w:pPr>
        <w:pStyle w:val="Texto0"/>
        <w:spacing w:after="0" w:line="240" w:lineRule="auto"/>
        <w:ind w:right="-94" w:firstLine="0"/>
        <w:rPr>
          <w:rFonts w:cs="Arial"/>
          <w:szCs w:val="18"/>
          <w:lang w:val="es-MX"/>
        </w:rPr>
      </w:pPr>
    </w:p>
    <w:p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rsidR="00855B78" w:rsidRPr="0027305A" w:rsidRDefault="00855B78" w:rsidP="00855B78">
      <w:pPr>
        <w:pStyle w:val="Texto0"/>
        <w:spacing w:after="0" w:line="240" w:lineRule="auto"/>
        <w:ind w:left="426" w:right="-94" w:firstLine="0"/>
        <w:rPr>
          <w:rFonts w:cs="Arial"/>
          <w:szCs w:val="18"/>
        </w:rPr>
      </w:pP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outlineLvl w:val="0"/>
        <w:rPr>
          <w:rFonts w:ascii="Arial" w:hAnsi="Arial" w:cs="Arial"/>
          <w:bCs/>
          <w:sz w:val="18"/>
          <w:szCs w:val="18"/>
          <w:u w:val="single"/>
        </w:rPr>
      </w:pPr>
      <w:r w:rsidRPr="0027305A">
        <w:rPr>
          <w:rFonts w:ascii="Arial" w:hAnsi="Arial" w:cs="Arial"/>
          <w:b/>
          <w:sz w:val="18"/>
          <w:szCs w:val="18"/>
          <w:u w:val="single"/>
        </w:rPr>
        <w:t xml:space="preserve">Décima </w:t>
      </w:r>
      <w:proofErr w:type="gramStart"/>
      <w:r w:rsidRPr="0027305A">
        <w:rPr>
          <w:rFonts w:ascii="Arial" w:hAnsi="Arial" w:cs="Arial"/>
          <w:b/>
          <w:sz w:val="18"/>
          <w:szCs w:val="18"/>
          <w:u w:val="single"/>
        </w:rPr>
        <w:t>Segunda.-</w:t>
      </w:r>
      <w:proofErr w:type="gramEnd"/>
      <w:r w:rsidRPr="0027305A">
        <w:rPr>
          <w:rFonts w:ascii="Arial" w:hAnsi="Arial" w:cs="Arial"/>
          <w:b/>
          <w:sz w:val="18"/>
          <w:szCs w:val="18"/>
          <w:u w:val="single"/>
        </w:rPr>
        <w:t xml:space="preserve"> P</w:t>
      </w:r>
      <w:r w:rsidRPr="0027305A">
        <w:rPr>
          <w:rFonts w:ascii="Arial" w:hAnsi="Arial" w:cs="Arial"/>
          <w:b/>
          <w:bCs/>
          <w:sz w:val="18"/>
          <w:szCs w:val="18"/>
          <w:u w:val="single"/>
        </w:rPr>
        <w:t>revalencia</w:t>
      </w:r>
    </w:p>
    <w:p w:rsidR="00855B78" w:rsidRPr="0027305A" w:rsidRDefault="00855B78" w:rsidP="00855B78">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w:t>
      </w:r>
      <w:proofErr w:type="gramStart"/>
      <w:r w:rsidRPr="0027305A">
        <w:rPr>
          <w:rFonts w:ascii="Arial" w:hAnsi="Arial" w:cs="Arial"/>
          <w:b/>
          <w:bCs/>
          <w:sz w:val="18"/>
          <w:szCs w:val="18"/>
          <w:u w:val="single"/>
        </w:rPr>
        <w:t>Tercera.-</w:t>
      </w:r>
      <w:proofErr w:type="gramEnd"/>
      <w:r w:rsidRPr="0027305A">
        <w:rPr>
          <w:rFonts w:ascii="Arial" w:hAnsi="Arial" w:cs="Arial"/>
          <w:b/>
          <w:bCs/>
          <w:sz w:val="18"/>
          <w:szCs w:val="18"/>
          <w:u w:val="single"/>
        </w:rPr>
        <w:t xml:space="preserve"> </w:t>
      </w:r>
      <w:r w:rsidRPr="0027305A">
        <w:rPr>
          <w:rFonts w:ascii="Arial" w:hAnsi="Arial" w:cs="Arial"/>
          <w:b/>
          <w:sz w:val="18"/>
          <w:szCs w:val="18"/>
          <w:u w:val="single"/>
        </w:rPr>
        <w:t>Transferencia de derechos.</w:t>
      </w:r>
    </w:p>
    <w:p w:rsidR="00855B78" w:rsidRPr="0027305A" w:rsidRDefault="00855B78" w:rsidP="00855B78">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855B78" w:rsidRPr="0027305A" w:rsidRDefault="00855B78" w:rsidP="00855B78">
      <w:pPr>
        <w:autoSpaceDN w:val="0"/>
        <w:ind w:right="-94"/>
        <w:jc w:val="both"/>
        <w:rPr>
          <w:rFonts w:ascii="Arial" w:hAnsi="Arial" w:cs="Arial"/>
          <w:bCs/>
          <w:sz w:val="18"/>
          <w:szCs w:val="18"/>
        </w:rPr>
      </w:pPr>
    </w:p>
    <w:p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proofErr w:type="gramStart"/>
      <w:r w:rsidRPr="0027305A">
        <w:rPr>
          <w:rFonts w:ascii="Arial" w:hAnsi="Arial" w:cs="Arial"/>
          <w:b/>
          <w:bCs/>
          <w:sz w:val="18"/>
          <w:szCs w:val="18"/>
          <w:u w:val="single"/>
        </w:rPr>
        <w:t>Cuarta</w:t>
      </w:r>
      <w:r w:rsidRPr="0027305A">
        <w:rPr>
          <w:rFonts w:ascii="Arial" w:hAnsi="Arial" w:cs="Arial"/>
          <w:b/>
          <w:sz w:val="18"/>
          <w:szCs w:val="18"/>
          <w:u w:val="single"/>
        </w:rPr>
        <w:t>.-</w:t>
      </w:r>
      <w:proofErr w:type="gramEnd"/>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rsidR="00855B78" w:rsidRPr="0027305A" w:rsidRDefault="00855B78" w:rsidP="00855B78">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del servicio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rsidR="00855B78" w:rsidRPr="0027305A" w:rsidRDefault="00855B78" w:rsidP="00855B78">
      <w:pPr>
        <w:pStyle w:val="Textoindependiente"/>
        <w:ind w:right="-94"/>
        <w:rPr>
          <w:rFonts w:cs="Arial"/>
          <w:sz w:val="18"/>
          <w:szCs w:val="18"/>
        </w:rPr>
      </w:pPr>
    </w:p>
    <w:p w:rsidR="00855B78" w:rsidRPr="0027305A" w:rsidRDefault="00855B78" w:rsidP="00855B78">
      <w:pPr>
        <w:pStyle w:val="Textoindependiente"/>
        <w:ind w:right="-94"/>
        <w:outlineLvl w:val="0"/>
        <w:rPr>
          <w:rFonts w:cs="Arial"/>
          <w:b/>
          <w:sz w:val="18"/>
          <w:szCs w:val="18"/>
        </w:rPr>
      </w:pPr>
      <w:r w:rsidRPr="0027305A">
        <w:rPr>
          <w:rFonts w:cs="Arial"/>
          <w:b/>
          <w:sz w:val="18"/>
          <w:szCs w:val="18"/>
          <w:u w:val="single"/>
        </w:rPr>
        <w:t xml:space="preserve">Décima </w:t>
      </w:r>
      <w:proofErr w:type="gramStart"/>
      <w:r w:rsidRPr="0027305A">
        <w:rPr>
          <w:rFonts w:cs="Arial"/>
          <w:b/>
          <w:sz w:val="18"/>
          <w:szCs w:val="18"/>
          <w:u w:val="single"/>
        </w:rPr>
        <w:t>Quinta.-</w:t>
      </w:r>
      <w:proofErr w:type="gramEnd"/>
      <w:r w:rsidRPr="0027305A">
        <w:rPr>
          <w:rFonts w:cs="Arial"/>
          <w:b/>
          <w:sz w:val="18"/>
          <w:szCs w:val="18"/>
          <w:u w:val="single"/>
        </w:rPr>
        <w:t xml:space="preserve"> Propiedad intelectual.</w:t>
      </w: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w:t>
      </w:r>
      <w:proofErr w:type="gramStart"/>
      <w:r w:rsidRPr="0027305A">
        <w:rPr>
          <w:rFonts w:ascii="Arial" w:hAnsi="Arial" w:cs="Arial"/>
          <w:b/>
          <w:bCs/>
          <w:sz w:val="18"/>
          <w:szCs w:val="18"/>
          <w:u w:val="single"/>
        </w:rPr>
        <w:t>Sexta</w:t>
      </w:r>
      <w:r w:rsidRPr="0027305A">
        <w:rPr>
          <w:rFonts w:ascii="Arial" w:hAnsi="Arial" w:cs="Arial"/>
          <w:b/>
          <w:sz w:val="18"/>
          <w:szCs w:val="18"/>
          <w:u w:val="single"/>
        </w:rPr>
        <w:t>.-</w:t>
      </w:r>
      <w:proofErr w:type="gramEnd"/>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w:t>
      </w:r>
      <w:proofErr w:type="gramStart"/>
      <w:r w:rsidRPr="0027305A">
        <w:rPr>
          <w:rFonts w:ascii="Arial" w:hAnsi="Arial" w:cs="Arial"/>
          <w:b/>
          <w:sz w:val="18"/>
          <w:szCs w:val="18"/>
          <w:u w:val="single"/>
        </w:rPr>
        <w:t>Séptima</w:t>
      </w:r>
      <w:r w:rsidRPr="0027305A">
        <w:rPr>
          <w:rFonts w:ascii="Arial" w:hAnsi="Arial" w:cs="Arial"/>
          <w:b/>
          <w:bCs/>
          <w:sz w:val="18"/>
          <w:szCs w:val="18"/>
          <w:u w:val="single"/>
        </w:rPr>
        <w:t>.-</w:t>
      </w:r>
      <w:proofErr w:type="gramEnd"/>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proofErr w:type="gramStart"/>
      <w:r w:rsidRPr="0027305A">
        <w:rPr>
          <w:rFonts w:ascii="Arial" w:hAnsi="Arial" w:cs="Arial"/>
          <w:b/>
          <w:bCs/>
          <w:sz w:val="18"/>
          <w:szCs w:val="18"/>
          <w:u w:val="single"/>
        </w:rPr>
        <w:t>Octava</w:t>
      </w:r>
      <w:r w:rsidRPr="0027305A">
        <w:rPr>
          <w:rFonts w:ascii="Arial" w:hAnsi="Arial" w:cs="Arial"/>
          <w:b/>
          <w:sz w:val="18"/>
          <w:szCs w:val="18"/>
          <w:u w:val="single"/>
        </w:rPr>
        <w:t>.-</w:t>
      </w:r>
      <w:proofErr w:type="gramEnd"/>
      <w:r w:rsidRPr="0027305A">
        <w:rPr>
          <w:rFonts w:ascii="Arial" w:hAnsi="Arial" w:cs="Arial"/>
          <w:b/>
          <w:sz w:val="18"/>
          <w:szCs w:val="18"/>
          <w:u w:val="single"/>
        </w:rPr>
        <w:t xml:space="preserve"> Responsabilidad laboral.</w:t>
      </w: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rsidR="00855B78" w:rsidRPr="0027305A" w:rsidRDefault="00855B78" w:rsidP="00855B78">
      <w:pPr>
        <w:ind w:right="-94"/>
        <w:jc w:val="both"/>
        <w:rPr>
          <w:rFonts w:ascii="Arial" w:hAnsi="Arial" w:cs="Arial"/>
          <w:sz w:val="18"/>
          <w:szCs w:val="18"/>
        </w:rPr>
      </w:pPr>
    </w:p>
    <w:p w:rsidR="00855B78" w:rsidRPr="0027305A" w:rsidRDefault="00855B78" w:rsidP="00855B78">
      <w:pPr>
        <w:pStyle w:val="Textoindependiente3"/>
        <w:ind w:right="-94"/>
        <w:outlineLvl w:val="0"/>
        <w:rPr>
          <w:rFonts w:cs="Arial"/>
          <w:bCs/>
          <w:sz w:val="18"/>
          <w:szCs w:val="18"/>
          <w:u w:val="single"/>
        </w:rPr>
      </w:pPr>
      <w:r w:rsidRPr="0027305A">
        <w:rPr>
          <w:rFonts w:cs="Arial"/>
          <w:sz w:val="18"/>
          <w:szCs w:val="18"/>
          <w:u w:val="single"/>
        </w:rPr>
        <w:t xml:space="preserve">Décima </w:t>
      </w:r>
      <w:proofErr w:type="gramStart"/>
      <w:r w:rsidRPr="0027305A">
        <w:rPr>
          <w:rFonts w:cs="Arial"/>
          <w:sz w:val="18"/>
          <w:szCs w:val="18"/>
          <w:u w:val="single"/>
        </w:rPr>
        <w:t>novena.-</w:t>
      </w:r>
      <w:proofErr w:type="gramEnd"/>
      <w:r w:rsidRPr="0027305A">
        <w:rPr>
          <w:rFonts w:cs="Arial"/>
          <w:sz w:val="18"/>
          <w:szCs w:val="18"/>
          <w:u w:val="single"/>
        </w:rPr>
        <w:t xml:space="preserve"> Incrementos y modificaciones.</w:t>
      </w:r>
    </w:p>
    <w:p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incrementar el monto o la cantidad del servicio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rsidR="00855B78" w:rsidRPr="0027305A" w:rsidRDefault="00855B78" w:rsidP="00855B78">
      <w:pPr>
        <w:pStyle w:val="Textoindependiente21"/>
        <w:spacing w:before="0"/>
        <w:ind w:right="-94"/>
        <w:jc w:val="both"/>
        <w:rPr>
          <w:rFonts w:cs="Arial"/>
          <w:b w:val="0"/>
          <w:i w:val="0"/>
          <w:sz w:val="18"/>
          <w:szCs w:val="18"/>
          <w:lang w:val="es-MX" w:eastAsia="es-MX"/>
        </w:rPr>
      </w:pPr>
    </w:p>
    <w:p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prestación del servicio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rsidR="00855B78" w:rsidRPr="0027305A" w:rsidRDefault="00855B78" w:rsidP="00855B78">
      <w:pPr>
        <w:pStyle w:val="Textoindependiente21"/>
        <w:spacing w:before="0"/>
        <w:ind w:right="-94"/>
        <w:jc w:val="both"/>
        <w:rPr>
          <w:rFonts w:cs="Arial"/>
          <w:b w:val="0"/>
          <w:i w:val="0"/>
          <w:sz w:val="18"/>
          <w:szCs w:val="18"/>
          <w:lang w:val="es-MX"/>
        </w:rPr>
      </w:pPr>
    </w:p>
    <w:p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rsidR="00855B78" w:rsidRPr="0027305A" w:rsidRDefault="00855B78" w:rsidP="00855B78">
      <w:pPr>
        <w:pStyle w:val="Textoindependiente"/>
        <w:ind w:right="-94"/>
        <w:rPr>
          <w:rFonts w:cs="Arial"/>
          <w:sz w:val="18"/>
          <w:szCs w:val="18"/>
        </w:rPr>
      </w:pPr>
    </w:p>
    <w:p w:rsidR="00855B78" w:rsidRPr="0027305A" w:rsidRDefault="00855B78" w:rsidP="00855B78">
      <w:pPr>
        <w:pStyle w:val="Textoindependiente"/>
        <w:ind w:right="-94"/>
        <w:outlineLvl w:val="0"/>
        <w:rPr>
          <w:rFonts w:cs="Arial"/>
          <w:b/>
          <w:sz w:val="18"/>
          <w:szCs w:val="18"/>
          <w:u w:val="single"/>
        </w:rPr>
      </w:pPr>
      <w:proofErr w:type="gramStart"/>
      <w:r w:rsidRPr="0027305A">
        <w:rPr>
          <w:rFonts w:cs="Arial"/>
          <w:b/>
          <w:sz w:val="18"/>
          <w:szCs w:val="18"/>
          <w:u w:val="single"/>
        </w:rPr>
        <w:t>Vigésima.-</w:t>
      </w:r>
      <w:proofErr w:type="gramEnd"/>
      <w:r w:rsidRPr="0027305A">
        <w:rPr>
          <w:rFonts w:cs="Arial"/>
          <w:sz w:val="18"/>
          <w:szCs w:val="18"/>
          <w:u w:val="single"/>
        </w:rPr>
        <w:t xml:space="preserve"> </w:t>
      </w:r>
      <w:r w:rsidRPr="0027305A">
        <w:rPr>
          <w:rFonts w:cs="Arial"/>
          <w:b/>
          <w:sz w:val="18"/>
          <w:szCs w:val="18"/>
          <w:u w:val="single"/>
        </w:rPr>
        <w:t>Caso fortuito o fuerza mayor.</w:t>
      </w:r>
    </w:p>
    <w:p w:rsidR="00855B78" w:rsidRPr="0027305A" w:rsidRDefault="00855B78" w:rsidP="00855B78">
      <w:pPr>
        <w:pStyle w:val="Textoindependiente"/>
        <w:ind w:right="-94"/>
        <w:rPr>
          <w:rFonts w:cs="Arial"/>
          <w:sz w:val="18"/>
          <w:szCs w:val="18"/>
          <w:lang w:eastAsia="es-MX"/>
        </w:rPr>
      </w:pPr>
      <w:r w:rsidRPr="0027305A">
        <w:rPr>
          <w:rFonts w:cs="Arial"/>
          <w:sz w:val="18"/>
          <w:szCs w:val="18"/>
        </w:rPr>
        <w:lastRenderedPageBreak/>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w:t>
      </w:r>
      <w:proofErr w:type="spellStart"/>
      <w:r w:rsidRPr="0027305A">
        <w:rPr>
          <w:rFonts w:cs="Arial"/>
          <w:sz w:val="18"/>
          <w:szCs w:val="18"/>
        </w:rPr>
        <w:t>a caso</w:t>
      </w:r>
      <w:proofErr w:type="spellEnd"/>
      <w:r w:rsidRPr="0027305A">
        <w:rPr>
          <w:rFonts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prestación del servicio,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rsidR="00855B78" w:rsidRPr="0027305A" w:rsidRDefault="00855B78" w:rsidP="00855B78">
      <w:pPr>
        <w:pStyle w:val="Textoindependiente"/>
        <w:ind w:right="-94"/>
        <w:rPr>
          <w:rFonts w:cs="Arial"/>
          <w:b/>
          <w:sz w:val="18"/>
          <w:szCs w:val="18"/>
          <w:u w:val="single"/>
        </w:rPr>
      </w:pPr>
    </w:p>
    <w:p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 xml:space="preserve">Vigésima </w:t>
      </w:r>
      <w:proofErr w:type="gramStart"/>
      <w:r w:rsidRPr="0027305A">
        <w:rPr>
          <w:rFonts w:cs="Arial"/>
          <w:b/>
          <w:sz w:val="18"/>
          <w:szCs w:val="18"/>
          <w:u w:val="single"/>
        </w:rPr>
        <w:t>Primera.-</w:t>
      </w:r>
      <w:proofErr w:type="gramEnd"/>
      <w:r w:rsidRPr="0027305A">
        <w:rPr>
          <w:rFonts w:cs="Arial"/>
          <w:b/>
          <w:sz w:val="18"/>
          <w:szCs w:val="18"/>
          <w:u w:val="single"/>
        </w:rPr>
        <w:t xml:space="preserve"> Vicios del consentimiento. </w:t>
      </w:r>
    </w:p>
    <w:p w:rsidR="00855B78" w:rsidRPr="0027305A" w:rsidRDefault="00855B78" w:rsidP="00855B78">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 xml:space="preserve">reconocen que en la celebración del presente contrato no ha mediado error, dolo, lesión, violencia, mala fe, ni vicio alguno del consentimiento que pudiera invalidarlo o </w:t>
      </w:r>
      <w:proofErr w:type="spellStart"/>
      <w:r w:rsidRPr="0027305A">
        <w:rPr>
          <w:rFonts w:cs="Arial"/>
          <w:sz w:val="18"/>
          <w:szCs w:val="18"/>
        </w:rPr>
        <w:t>nulificarlo</w:t>
      </w:r>
      <w:proofErr w:type="spellEnd"/>
      <w:r w:rsidRPr="0027305A">
        <w:rPr>
          <w:rFonts w:cs="Arial"/>
          <w:sz w:val="18"/>
          <w:szCs w:val="18"/>
        </w:rPr>
        <w:t>.</w:t>
      </w:r>
    </w:p>
    <w:p w:rsidR="00855B78" w:rsidRPr="0027305A" w:rsidRDefault="00855B78" w:rsidP="00855B78">
      <w:pPr>
        <w:pStyle w:val="Textoindependiente"/>
        <w:ind w:right="-94"/>
        <w:rPr>
          <w:rFonts w:cs="Arial"/>
          <w:sz w:val="18"/>
          <w:szCs w:val="18"/>
        </w:rPr>
      </w:pPr>
    </w:p>
    <w:p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 xml:space="preserve">Vigésima </w:t>
      </w:r>
      <w:proofErr w:type="gramStart"/>
      <w:r w:rsidRPr="0027305A">
        <w:rPr>
          <w:rFonts w:cs="Arial"/>
          <w:b/>
          <w:sz w:val="18"/>
          <w:szCs w:val="18"/>
          <w:u w:val="single"/>
        </w:rPr>
        <w:t>Segunda.-</w:t>
      </w:r>
      <w:proofErr w:type="gramEnd"/>
      <w:r w:rsidRPr="0027305A">
        <w:rPr>
          <w:rFonts w:cs="Arial"/>
          <w:b/>
          <w:sz w:val="18"/>
          <w:szCs w:val="18"/>
          <w:u w:val="single"/>
        </w:rPr>
        <w:t xml:space="preserve"> Notificaciones.</w:t>
      </w: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proofErr w:type="gramStart"/>
      <w:r w:rsidRPr="0027305A">
        <w:rPr>
          <w:rFonts w:ascii="Arial" w:hAnsi="Arial" w:cs="Arial"/>
          <w:b/>
          <w:sz w:val="18"/>
          <w:szCs w:val="18"/>
        </w:rPr>
        <w:t>II.</w:t>
      </w:r>
      <w:r w:rsidRPr="0027305A">
        <w:rPr>
          <w:rFonts w:ascii="Arial" w:hAnsi="Arial" w:cs="Arial"/>
          <w:b/>
          <w:sz w:val="18"/>
          <w:szCs w:val="18"/>
          <w:highlight w:val="lightGray"/>
        </w:rPr>
        <w:t>_</w:t>
      </w:r>
      <w:proofErr w:type="gramEnd"/>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855B78" w:rsidRPr="0027305A" w:rsidRDefault="00855B78" w:rsidP="00855B78">
      <w:pPr>
        <w:ind w:right="-94"/>
        <w:jc w:val="both"/>
        <w:rPr>
          <w:rFonts w:ascii="Arial" w:hAnsi="Arial" w:cs="Arial"/>
          <w:sz w:val="18"/>
          <w:szCs w:val="18"/>
        </w:rPr>
      </w:pPr>
    </w:p>
    <w:p w:rsidR="00855B78" w:rsidRPr="0027305A" w:rsidRDefault="00855B78" w:rsidP="00855B78">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 xml:space="preserve">Vigésima </w:t>
      </w:r>
      <w:proofErr w:type="gramStart"/>
      <w:r w:rsidRPr="0027305A">
        <w:rPr>
          <w:rFonts w:ascii="Arial" w:hAnsi="Arial" w:cs="Arial"/>
          <w:b/>
          <w:sz w:val="18"/>
          <w:szCs w:val="18"/>
          <w:u w:val="single"/>
          <w:lang w:val="es-ES_tradnl"/>
        </w:rPr>
        <w:t>Tercera.</w:t>
      </w:r>
      <w:r w:rsidRPr="0027305A">
        <w:rPr>
          <w:rFonts w:ascii="Arial" w:hAnsi="Arial" w:cs="Arial"/>
          <w:b/>
          <w:sz w:val="18"/>
          <w:szCs w:val="18"/>
          <w:u w:val="single"/>
        </w:rPr>
        <w:t>-</w:t>
      </w:r>
      <w:proofErr w:type="gramEnd"/>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855B78" w:rsidRPr="0027305A" w:rsidRDefault="00855B78" w:rsidP="00855B78">
      <w:pPr>
        <w:ind w:right="-94"/>
        <w:jc w:val="both"/>
        <w:rPr>
          <w:rFonts w:ascii="Arial" w:hAnsi="Arial" w:cs="Arial"/>
          <w:sz w:val="18"/>
          <w:szCs w:val="18"/>
        </w:rPr>
      </w:pPr>
    </w:p>
    <w:p w:rsidR="00855B78" w:rsidRPr="0027305A" w:rsidRDefault="00855B78" w:rsidP="00855B78">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w:t>
      </w:r>
      <w:proofErr w:type="gramStart"/>
      <w:r w:rsidRPr="0027305A">
        <w:rPr>
          <w:rFonts w:cs="Arial"/>
          <w:sz w:val="18"/>
          <w:szCs w:val="18"/>
          <w:u w:val="single"/>
          <w:lang w:val="es-MX"/>
        </w:rPr>
        <w:t>Cuarta.-</w:t>
      </w:r>
      <w:proofErr w:type="gramEnd"/>
      <w:r w:rsidRPr="0027305A">
        <w:rPr>
          <w:rFonts w:cs="Arial"/>
          <w:sz w:val="18"/>
          <w:szCs w:val="18"/>
          <w:u w:val="single"/>
          <w:lang w:val="es-MX"/>
        </w:rPr>
        <w:t xml:space="preserve"> </w:t>
      </w:r>
      <w:r w:rsidRPr="0027305A">
        <w:rPr>
          <w:rFonts w:cs="Arial"/>
          <w:sz w:val="18"/>
          <w:szCs w:val="18"/>
          <w:u w:val="single"/>
        </w:rPr>
        <w:t>Jurisdicción y controversias.</w:t>
      </w:r>
    </w:p>
    <w:p w:rsidR="00855B78" w:rsidRPr="0027305A" w:rsidRDefault="00855B78" w:rsidP="00855B78">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855B78" w:rsidRPr="0027305A" w:rsidRDefault="00855B78" w:rsidP="00855B78">
      <w:pPr>
        <w:ind w:right="-94"/>
        <w:jc w:val="both"/>
        <w:rPr>
          <w:rFonts w:ascii="Arial" w:hAnsi="Arial" w:cs="Arial"/>
          <w:sz w:val="18"/>
          <w:szCs w:val="18"/>
        </w:rPr>
      </w:pPr>
    </w:p>
    <w:p w:rsidR="00855B78" w:rsidRDefault="00855B78" w:rsidP="00855B78">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855B78" w:rsidRPr="0027305A" w:rsidTr="000E3D66">
        <w:tc>
          <w:tcPr>
            <w:tcW w:w="4849" w:type="dxa"/>
          </w:tcPr>
          <w:p w:rsidR="00855B78" w:rsidRPr="0027305A" w:rsidRDefault="00855B78" w:rsidP="000E3D66">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rsidR="00855B78" w:rsidRPr="0027305A" w:rsidRDefault="00855B78" w:rsidP="000E3D66">
            <w:pPr>
              <w:pBdr>
                <w:bottom w:val="single" w:sz="12" w:space="1" w:color="auto"/>
              </w:pBdr>
              <w:jc w:val="center"/>
              <w:rPr>
                <w:rFonts w:ascii="Arial" w:hAnsi="Arial" w:cs="Arial"/>
                <w:sz w:val="18"/>
                <w:szCs w:val="18"/>
              </w:rPr>
            </w:pPr>
          </w:p>
          <w:p w:rsidR="00855B78" w:rsidRPr="0027305A" w:rsidRDefault="00855B78" w:rsidP="000E3D66">
            <w:pPr>
              <w:pBdr>
                <w:bottom w:val="single" w:sz="12" w:space="1" w:color="auto"/>
              </w:pBdr>
              <w:jc w:val="center"/>
              <w:rPr>
                <w:rFonts w:ascii="Arial" w:hAnsi="Arial" w:cs="Arial"/>
                <w:sz w:val="18"/>
                <w:szCs w:val="18"/>
              </w:rPr>
            </w:pPr>
          </w:p>
          <w:p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rsidR="00855B78" w:rsidRPr="0027305A" w:rsidRDefault="00855B78" w:rsidP="000E3D66">
            <w:pPr>
              <w:pBdr>
                <w:bottom w:val="single" w:sz="12" w:space="1" w:color="auto"/>
              </w:pBdr>
              <w:jc w:val="center"/>
              <w:rPr>
                <w:rFonts w:ascii="Arial" w:hAnsi="Arial" w:cs="Arial"/>
                <w:sz w:val="18"/>
                <w:szCs w:val="18"/>
              </w:rPr>
            </w:pPr>
          </w:p>
          <w:p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Licenciado José Carlos </w:t>
            </w:r>
            <w:proofErr w:type="spellStart"/>
            <w:r w:rsidRPr="0027305A">
              <w:rPr>
                <w:rFonts w:ascii="Arial" w:hAnsi="Arial" w:cs="Arial"/>
                <w:b/>
                <w:sz w:val="18"/>
                <w:szCs w:val="18"/>
              </w:rPr>
              <w:t>Ayluardo</w:t>
            </w:r>
            <w:proofErr w:type="spellEnd"/>
            <w:r w:rsidRPr="0027305A">
              <w:rPr>
                <w:rFonts w:ascii="Arial" w:hAnsi="Arial" w:cs="Arial"/>
                <w:b/>
                <w:sz w:val="18"/>
                <w:szCs w:val="18"/>
              </w:rPr>
              <w:t xml:space="preserve"> </w:t>
            </w:r>
            <w:proofErr w:type="spellStart"/>
            <w:r w:rsidRPr="0027305A">
              <w:rPr>
                <w:rFonts w:ascii="Arial" w:hAnsi="Arial" w:cs="Arial"/>
                <w:b/>
                <w:sz w:val="18"/>
                <w:szCs w:val="18"/>
              </w:rPr>
              <w:t>Yeo</w:t>
            </w:r>
            <w:proofErr w:type="spellEnd"/>
          </w:p>
          <w:p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rsidR="00855B78" w:rsidRPr="0027305A" w:rsidRDefault="00855B78" w:rsidP="000E3D66">
            <w:pPr>
              <w:tabs>
                <w:tab w:val="left" w:pos="581"/>
                <w:tab w:val="center" w:pos="2727"/>
              </w:tabs>
              <w:jc w:val="center"/>
              <w:rPr>
                <w:rFonts w:ascii="Arial" w:hAnsi="Arial" w:cs="Arial"/>
                <w:sz w:val="18"/>
                <w:szCs w:val="18"/>
              </w:rPr>
            </w:pPr>
          </w:p>
          <w:p w:rsidR="00855B78" w:rsidRPr="0027305A" w:rsidRDefault="00855B78" w:rsidP="000E3D66">
            <w:pPr>
              <w:pBdr>
                <w:bottom w:val="single" w:sz="12" w:space="1" w:color="auto"/>
              </w:pBdr>
              <w:jc w:val="center"/>
              <w:rPr>
                <w:rFonts w:ascii="Arial" w:hAnsi="Arial" w:cs="Arial"/>
                <w:sz w:val="18"/>
                <w:szCs w:val="18"/>
              </w:rPr>
            </w:pPr>
          </w:p>
          <w:p w:rsidR="00855B78" w:rsidRPr="0027305A" w:rsidRDefault="00855B78" w:rsidP="000E3D66">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rsidR="00855B78" w:rsidRPr="0027305A" w:rsidRDefault="00855B78" w:rsidP="000E3D66">
            <w:pPr>
              <w:tabs>
                <w:tab w:val="left" w:pos="581"/>
                <w:tab w:val="center" w:pos="2727"/>
              </w:tabs>
              <w:jc w:val="center"/>
              <w:rPr>
                <w:rFonts w:ascii="Arial" w:hAnsi="Arial" w:cs="Arial"/>
                <w:sz w:val="18"/>
                <w:szCs w:val="18"/>
              </w:rPr>
            </w:pPr>
          </w:p>
          <w:p w:rsidR="00855B78" w:rsidRPr="0027305A" w:rsidRDefault="00855B78" w:rsidP="000E3D66">
            <w:pPr>
              <w:pBdr>
                <w:bottom w:val="single" w:sz="12" w:space="1" w:color="auto"/>
              </w:pBdr>
              <w:jc w:val="center"/>
              <w:rPr>
                <w:rFonts w:ascii="Arial" w:hAnsi="Arial" w:cs="Arial"/>
                <w:sz w:val="18"/>
                <w:szCs w:val="18"/>
              </w:rPr>
            </w:pPr>
          </w:p>
          <w:p w:rsidR="00855B78" w:rsidRPr="0027305A" w:rsidRDefault="00855B78" w:rsidP="000E3D66">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rsidR="00855B78" w:rsidRPr="0027305A" w:rsidRDefault="00855B78" w:rsidP="000E3D66">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rsidR="00855B78" w:rsidRPr="0027305A" w:rsidRDefault="00855B78" w:rsidP="000E3D66">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rsidR="00855B78" w:rsidRPr="0027305A" w:rsidRDefault="00855B78" w:rsidP="000E3D66">
            <w:pPr>
              <w:ind w:right="5"/>
              <w:jc w:val="center"/>
              <w:rPr>
                <w:rFonts w:ascii="Arial" w:hAnsi="Arial" w:cs="Arial"/>
                <w:sz w:val="18"/>
                <w:szCs w:val="18"/>
              </w:rPr>
            </w:pPr>
          </w:p>
          <w:p w:rsidR="00855B78" w:rsidRPr="0027305A" w:rsidRDefault="00855B78" w:rsidP="000E3D66">
            <w:pPr>
              <w:pBdr>
                <w:bottom w:val="single" w:sz="12" w:space="1" w:color="auto"/>
              </w:pBdr>
              <w:ind w:right="5"/>
              <w:jc w:val="center"/>
              <w:rPr>
                <w:rFonts w:ascii="Arial" w:hAnsi="Arial" w:cs="Arial"/>
                <w:sz w:val="18"/>
                <w:szCs w:val="18"/>
              </w:rPr>
            </w:pPr>
          </w:p>
          <w:p w:rsidR="00855B78" w:rsidRPr="0027305A" w:rsidRDefault="00855B78" w:rsidP="000E3D66">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rsidR="00855B78" w:rsidRPr="0027305A" w:rsidRDefault="00855B78" w:rsidP="000E3D66">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rsidR="00855B78" w:rsidRPr="0027305A" w:rsidRDefault="00855B78" w:rsidP="00855B78">
      <w:pPr>
        <w:ind w:right="-94"/>
        <w:jc w:val="both"/>
        <w:rPr>
          <w:rFonts w:ascii="Arial" w:hAnsi="Arial" w:cs="Arial"/>
          <w:sz w:val="18"/>
          <w:szCs w:val="18"/>
        </w:rPr>
      </w:pPr>
    </w:p>
    <w:p w:rsidR="00855B78" w:rsidRDefault="00855B78" w:rsidP="00855B78">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w:t>
      </w:r>
      <w:proofErr w:type="gramStart"/>
      <w:r w:rsidRPr="0027305A">
        <w:rPr>
          <w:rFonts w:ascii="Arial" w:hAnsi="Arial" w:cs="Arial"/>
          <w:b/>
          <w:sz w:val="18"/>
          <w:szCs w:val="18"/>
          <w:highlight w:val="lightGray"/>
          <w:u w:val="single"/>
        </w:rPr>
        <w:t>contrato)</w:t>
      </w:r>
      <w:r w:rsidRPr="0027305A">
        <w:rPr>
          <w:rFonts w:ascii="Arial" w:hAnsi="Arial" w:cs="Arial"/>
          <w:b/>
          <w:sz w:val="18"/>
          <w:szCs w:val="18"/>
          <w:highlight w:val="lightGray"/>
        </w:rPr>
        <w:t>/</w:t>
      </w:r>
      <w:proofErr w:type="gramEnd"/>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rsidR="008522B7" w:rsidRDefault="008522B7" w:rsidP="008522B7">
      <w:pPr>
        <w:rPr>
          <w:rFonts w:ascii="Arial" w:hAnsi="Arial" w:cs="Arial"/>
          <w:b/>
          <w:color w:val="666699"/>
          <w:kern w:val="32"/>
          <w:sz w:val="32"/>
          <w:szCs w:val="32"/>
        </w:rPr>
      </w:pPr>
      <w:r>
        <w:rPr>
          <w:rFonts w:ascii="Arial" w:hAnsi="Arial" w:cs="Arial"/>
          <w:b/>
          <w:color w:val="666699"/>
          <w:kern w:val="32"/>
          <w:sz w:val="32"/>
          <w:szCs w:val="32"/>
        </w:rPr>
        <w:br w:type="page"/>
      </w:r>
    </w:p>
    <w:p w:rsidR="00F70FCA" w:rsidRPr="0071788A" w:rsidRDefault="00F70FCA" w:rsidP="004C4800">
      <w:pPr>
        <w:pStyle w:val="Ttulo1"/>
        <w:spacing w:before="240" w:after="60"/>
        <w:rPr>
          <w:rFonts w:cs="Arial"/>
          <w:color w:val="CC0066"/>
          <w:kern w:val="32"/>
          <w:sz w:val="32"/>
          <w:szCs w:val="32"/>
        </w:rPr>
      </w:pPr>
      <w:bookmarkStart w:id="1040" w:name="_Toc512432288"/>
      <w:r w:rsidRPr="0071788A">
        <w:rPr>
          <w:rFonts w:cs="Arial"/>
          <w:color w:val="CC0066"/>
          <w:kern w:val="32"/>
          <w:sz w:val="32"/>
          <w:szCs w:val="32"/>
        </w:rPr>
        <w:lastRenderedPageBreak/>
        <w:t xml:space="preserve">ANEXO </w:t>
      </w:r>
      <w:bookmarkStart w:id="1041" w:name="_Toc278935161"/>
      <w:bookmarkStart w:id="1042" w:name="_Toc279781304"/>
      <w:bookmarkStart w:id="1043" w:name="_Toc279859186"/>
      <w:bookmarkStart w:id="1044" w:name="_Toc279864947"/>
      <w:bookmarkEnd w:id="1038"/>
      <w:bookmarkEnd w:id="1039"/>
      <w:r w:rsidR="008F679E">
        <w:rPr>
          <w:rFonts w:cs="Arial"/>
          <w:color w:val="CC0066"/>
          <w:kern w:val="32"/>
          <w:sz w:val="32"/>
          <w:szCs w:val="32"/>
        </w:rPr>
        <w:t>1</w:t>
      </w:r>
      <w:r w:rsidR="004D66DC">
        <w:rPr>
          <w:rFonts w:cs="Arial"/>
          <w:color w:val="CC0066"/>
          <w:kern w:val="32"/>
          <w:sz w:val="32"/>
          <w:szCs w:val="32"/>
        </w:rPr>
        <w:t>0</w:t>
      </w:r>
      <w:bookmarkEnd w:id="1040"/>
    </w:p>
    <w:p w:rsidR="00F70FCA" w:rsidRPr="009D1956" w:rsidRDefault="00F70FCA" w:rsidP="00F70FCA">
      <w:pPr>
        <w:rPr>
          <w:sz w:val="16"/>
          <w:szCs w:val="16"/>
        </w:rPr>
      </w:pPr>
    </w:p>
    <w:p w:rsidR="00854365" w:rsidRPr="0071788A" w:rsidRDefault="00854365" w:rsidP="0071788A">
      <w:pPr>
        <w:pStyle w:val="Ttulo1"/>
        <w:shd w:val="clear" w:color="auto" w:fill="D9D9D9" w:themeFill="background1" w:themeFillShade="D9"/>
        <w:rPr>
          <w:rFonts w:cs="Arial"/>
          <w:kern w:val="32"/>
          <w:sz w:val="28"/>
          <w:szCs w:val="32"/>
        </w:rPr>
      </w:pPr>
      <w:bookmarkStart w:id="1045" w:name="_Toc452121430"/>
      <w:bookmarkStart w:id="1046" w:name="_Toc464498349"/>
      <w:bookmarkStart w:id="1047" w:name="_Toc464498755"/>
      <w:bookmarkStart w:id="1048" w:name="_Toc485137306"/>
      <w:bookmarkStart w:id="1049" w:name="_Toc490562497"/>
      <w:bookmarkStart w:id="1050" w:name="_Toc497216165"/>
      <w:bookmarkStart w:id="1051" w:name="_Toc499126242"/>
      <w:bookmarkStart w:id="1052" w:name="_Toc505757193"/>
      <w:bookmarkStart w:id="1053" w:name="_Toc505869790"/>
      <w:bookmarkStart w:id="1054" w:name="_Toc506551912"/>
      <w:bookmarkStart w:id="1055" w:name="_Toc508198757"/>
      <w:bookmarkStart w:id="1056" w:name="_Toc510792191"/>
      <w:bookmarkStart w:id="1057" w:name="_Toc512432289"/>
      <w:bookmarkStart w:id="1058" w:name="_Toc279865116"/>
      <w:bookmarkStart w:id="1059" w:name="_Toc282085610"/>
      <w:bookmarkStart w:id="1060" w:name="_Toc282089775"/>
      <w:bookmarkStart w:id="1061" w:name="_Toc282438047"/>
      <w:bookmarkStart w:id="1062" w:name="_Toc283374824"/>
      <w:r w:rsidRPr="0071788A">
        <w:rPr>
          <w:rFonts w:cs="Arial"/>
          <w:kern w:val="32"/>
          <w:sz w:val="28"/>
          <w:szCs w:val="32"/>
        </w:rPr>
        <w:t>EJEMPLO de Convenio de participación conjunta</w:t>
      </w:r>
      <w:bookmarkEnd w:id="1045"/>
      <w:bookmarkEnd w:id="1046"/>
      <w:bookmarkEnd w:id="1047"/>
      <w:bookmarkEnd w:id="1048"/>
      <w:bookmarkEnd w:id="1049"/>
      <w:bookmarkEnd w:id="1050"/>
      <w:bookmarkEnd w:id="1051"/>
      <w:bookmarkEnd w:id="1052"/>
      <w:bookmarkEnd w:id="1053"/>
      <w:bookmarkEnd w:id="1054"/>
      <w:bookmarkEnd w:id="1055"/>
      <w:bookmarkEnd w:id="1056"/>
      <w:bookmarkEnd w:id="1057"/>
    </w:p>
    <w:p w:rsidR="00854365" w:rsidRPr="00316912" w:rsidRDefault="00854365" w:rsidP="00854365">
      <w:pPr>
        <w:jc w:val="center"/>
        <w:rPr>
          <w:rFonts w:ascii="Arial" w:hAnsi="Arial" w:cs="Arial"/>
          <w:b/>
          <w:sz w:val="28"/>
          <w:szCs w:val="22"/>
        </w:rPr>
      </w:pPr>
    </w:p>
    <w:p w:rsidR="00BC492C" w:rsidRPr="004043BA" w:rsidRDefault="00BC492C" w:rsidP="00BC492C">
      <w:pPr>
        <w:jc w:val="both"/>
        <w:rPr>
          <w:rFonts w:ascii="Arial" w:hAnsi="Arial" w:cs="Arial"/>
          <w:sz w:val="16"/>
          <w:szCs w:val="16"/>
        </w:rPr>
      </w:pPr>
      <w:r w:rsidRPr="004043BA">
        <w:rPr>
          <w:rFonts w:ascii="Arial" w:hAnsi="Arial" w:cs="Arial"/>
          <w:sz w:val="16"/>
          <w:szCs w:val="16"/>
        </w:rPr>
        <w:t>CONVENIO PRIVADO PARA PRESENTAR PROPUESTA CONJUNTA QUE EN TÉRMINOS</w:t>
      </w:r>
      <w:r w:rsidRPr="004043BA">
        <w:rPr>
          <w:rFonts w:ascii="Arial" w:hAnsi="Arial" w:cs="Arial"/>
          <w:sz w:val="16"/>
          <w:szCs w:val="16"/>
          <w:u w:val="single"/>
        </w:rPr>
        <w:t xml:space="preserve"> </w:t>
      </w:r>
      <w:r w:rsidRPr="004043BA">
        <w:rPr>
          <w:rFonts w:ascii="Arial" w:hAnsi="Arial" w:cs="Arial"/>
          <w:sz w:val="16"/>
          <w:szCs w:val="16"/>
        </w:rPr>
        <w:t xml:space="preserve">DEL PÁRRAFO TERCERO DEL ARTÍCULO </w:t>
      </w:r>
      <w:r>
        <w:rPr>
          <w:rFonts w:ascii="Arial" w:hAnsi="Arial" w:cs="Arial"/>
          <w:sz w:val="16"/>
          <w:szCs w:val="16"/>
        </w:rPr>
        <w:t>41</w:t>
      </w:r>
      <w:r w:rsidRPr="004043BA">
        <w:rPr>
          <w:rFonts w:ascii="Arial" w:hAnsi="Arial" w:cs="Arial"/>
          <w:sz w:val="16"/>
          <w:szCs w:val="16"/>
        </w:rPr>
        <w:t xml:space="preserve"> DEL REGLAMENTO DEL INSTITUTO FEDERAL ELECTORAL EN MATERIA DE ADQUISICIONES, ARRENDAMIENTOS </w:t>
      </w:r>
      <w:r>
        <w:rPr>
          <w:rFonts w:ascii="Arial" w:hAnsi="Arial" w:cs="Arial"/>
          <w:sz w:val="16"/>
          <w:szCs w:val="16"/>
        </w:rPr>
        <w:t xml:space="preserve">DE BIENES MUEBLES </w:t>
      </w:r>
      <w:r w:rsidRPr="004043BA">
        <w:rPr>
          <w:rFonts w:ascii="Arial" w:hAnsi="Arial" w:cs="Arial"/>
          <w:sz w:val="16"/>
          <w:szCs w:val="16"/>
        </w:rPr>
        <w:t>Y SERVICIOS (EN LOS SUCESIVO, EL REGLAMENTO),  CELEBRAN POR UNA PARTE (</w:t>
      </w:r>
      <w:r w:rsidRPr="004043BA">
        <w:rPr>
          <w:rFonts w:ascii="Arial" w:hAnsi="Arial" w:cs="Arial"/>
          <w:i/>
          <w:sz w:val="16"/>
          <w:szCs w:val="16"/>
        </w:rPr>
        <w:t>RAZÓN SOCIAL O DENOMINACIÓN</w:t>
      </w:r>
      <w:r w:rsidRPr="004043BA">
        <w:rPr>
          <w:rFonts w:ascii="Arial" w:hAnsi="Arial" w:cs="Arial"/>
          <w:sz w:val="16"/>
          <w:szCs w:val="16"/>
        </w:rPr>
        <w:t>)  ____________________, REPRESENTADA POR _____________________ (</w:t>
      </w:r>
      <w:r w:rsidRPr="004043BA">
        <w:rPr>
          <w:rFonts w:ascii="Arial" w:hAnsi="Arial" w:cs="Arial"/>
          <w:i/>
          <w:sz w:val="16"/>
          <w:szCs w:val="16"/>
        </w:rPr>
        <w:t>REPRESENTANTE O APODERADO LEGAL CON PODER PARA ACTOS DE ADMINISTRACIÓN O FACULTADES SUFICIENTES PARA FIRMAR ESTE CONVENIO Y EN SU CASO EL CONTRATO RESPECTIVO</w:t>
      </w:r>
      <w:r w:rsidRPr="004043BA">
        <w:rPr>
          <w:rFonts w:ascii="Arial" w:hAnsi="Arial" w:cs="Arial"/>
          <w:sz w:val="16"/>
          <w:szCs w:val="16"/>
        </w:rPr>
        <w:t>) A QUIEN EN LO SUCESIVO SE LE DENOMINARÁ (</w:t>
      </w:r>
      <w:r w:rsidRPr="004043BA">
        <w:rPr>
          <w:rFonts w:ascii="Arial" w:hAnsi="Arial" w:cs="Arial"/>
          <w:i/>
          <w:sz w:val="16"/>
          <w:szCs w:val="16"/>
        </w:rPr>
        <w:t>RAZÓN SOCIAL O DENOMINACIÓN</w:t>
      </w:r>
      <w:r w:rsidRPr="004043BA">
        <w:rPr>
          <w:rFonts w:ascii="Arial" w:hAnsi="Arial" w:cs="Arial"/>
          <w:sz w:val="16"/>
          <w:szCs w:val="16"/>
        </w:rPr>
        <w:t xml:space="preserve"> ________________ Y POR OTRA _______________, REPRESENTADA POR (</w:t>
      </w:r>
      <w:r w:rsidRPr="004043BA">
        <w:rPr>
          <w:rFonts w:ascii="Arial" w:hAnsi="Arial" w:cs="Arial"/>
          <w:i/>
          <w:sz w:val="16"/>
          <w:szCs w:val="16"/>
        </w:rPr>
        <w:t>REPRESENTANTE O APODERADO LEGAL CON PODER PARA ACTOS DE ADMINISTRACIÓN O FACULTADES SUFICIENTES PARA FIRMAR ESTE CONVENIO Y EN SU CASO EL CONTRATO RESPECTIVO</w:t>
      </w:r>
      <w:r w:rsidRPr="004043BA">
        <w:rPr>
          <w:rFonts w:ascii="Arial" w:hAnsi="Arial" w:cs="Arial"/>
          <w:sz w:val="16"/>
          <w:szCs w:val="16"/>
        </w:rPr>
        <w:t>) ____________ A QUIEN EN LO SUCESIVO SE LE DENOMINARÁ “___________”, AL TENOR DE LOS SIGUIENTES ANTECEDENTES, DECLARACIONES Y CLÁUSULAS:</w:t>
      </w:r>
    </w:p>
    <w:p w:rsidR="00BC492C" w:rsidRPr="004043BA" w:rsidRDefault="00BC492C" w:rsidP="00BC492C">
      <w:pPr>
        <w:pStyle w:val="Sangra3detindependiente"/>
        <w:jc w:val="center"/>
        <w:rPr>
          <w:rFonts w:cs="Arial"/>
          <w:b/>
          <w:bCs/>
          <w:spacing w:val="80"/>
          <w:sz w:val="16"/>
          <w:szCs w:val="16"/>
        </w:rPr>
      </w:pPr>
    </w:p>
    <w:p w:rsidR="00BC492C" w:rsidRPr="004043BA" w:rsidRDefault="00BC492C" w:rsidP="00BC492C">
      <w:pPr>
        <w:pStyle w:val="Sangra3detindependiente"/>
        <w:jc w:val="center"/>
        <w:rPr>
          <w:rFonts w:cs="Arial"/>
          <w:b/>
          <w:bCs/>
          <w:spacing w:val="80"/>
          <w:sz w:val="16"/>
          <w:szCs w:val="16"/>
        </w:rPr>
      </w:pPr>
      <w:r w:rsidRPr="004043BA">
        <w:rPr>
          <w:rFonts w:cs="Arial"/>
          <w:b/>
          <w:bCs/>
          <w:spacing w:val="80"/>
          <w:sz w:val="16"/>
          <w:szCs w:val="16"/>
        </w:rPr>
        <w:t>ANTECEDENTES</w:t>
      </w:r>
    </w:p>
    <w:p w:rsidR="00BC492C" w:rsidRPr="004043BA" w:rsidRDefault="00BC492C" w:rsidP="00BC492C">
      <w:pPr>
        <w:pStyle w:val="Sangra3detindependiente"/>
        <w:jc w:val="center"/>
        <w:rPr>
          <w:rFonts w:cs="Arial"/>
          <w:b/>
          <w:bCs/>
          <w:spacing w:val="80"/>
          <w:sz w:val="16"/>
          <w:szCs w:val="16"/>
        </w:rPr>
      </w:pPr>
    </w:p>
    <w:p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 xml:space="preserve">Con fecha _________ el </w:t>
      </w:r>
      <w:r>
        <w:rPr>
          <w:rFonts w:cs="Arial"/>
          <w:bCs/>
          <w:sz w:val="16"/>
          <w:szCs w:val="16"/>
        </w:rPr>
        <w:t>Instituto Nacional Electoral</w:t>
      </w:r>
      <w:r w:rsidRPr="004043BA">
        <w:rPr>
          <w:rFonts w:cs="Arial"/>
          <w:bCs/>
          <w:sz w:val="16"/>
          <w:szCs w:val="16"/>
        </w:rPr>
        <w:t xml:space="preserve"> publicó la convocatoria de licitación número _________.</w:t>
      </w:r>
    </w:p>
    <w:p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 xml:space="preserve">Las empresas ___________ y _____________, decidieron </w:t>
      </w:r>
      <w:proofErr w:type="gramStart"/>
      <w:r w:rsidRPr="004043BA">
        <w:rPr>
          <w:rFonts w:cs="Arial"/>
          <w:bCs/>
          <w:sz w:val="16"/>
          <w:szCs w:val="16"/>
        </w:rPr>
        <w:t>presentar  una</w:t>
      </w:r>
      <w:proofErr w:type="gramEnd"/>
      <w:r w:rsidRPr="004043BA">
        <w:rPr>
          <w:rFonts w:cs="Arial"/>
          <w:bCs/>
          <w:sz w:val="16"/>
          <w:szCs w:val="16"/>
        </w:rPr>
        <w:t xml:space="preserve"> propuesta de manera conjunta para el procedimiento de licitación número __________ relativa a _____________.</w:t>
      </w:r>
    </w:p>
    <w:p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 xml:space="preserve">De conformidad a lo señalado en el artículo </w:t>
      </w:r>
      <w:r>
        <w:rPr>
          <w:rFonts w:cs="Arial"/>
          <w:bCs/>
          <w:sz w:val="16"/>
          <w:szCs w:val="16"/>
        </w:rPr>
        <w:t>41</w:t>
      </w:r>
      <w:r w:rsidRPr="004043BA">
        <w:rPr>
          <w:rFonts w:cs="Arial"/>
          <w:bCs/>
          <w:sz w:val="16"/>
          <w:szCs w:val="16"/>
        </w:rPr>
        <w:t xml:space="preserve">, párrafo tercero del REGLAMENTO, las partes convinieron en la presentación de una propuesta conjunta para el procedimiento de licitación (indicar si es nacional o internacional) número ______________, por lo que suscriben de manera conjunta y solidaria el presente instrumento jurídico, otorgando las siguiente declaraciones y cláusulas. </w:t>
      </w:r>
    </w:p>
    <w:p w:rsidR="00BC492C" w:rsidRPr="004043BA" w:rsidRDefault="00BC492C" w:rsidP="00BC492C">
      <w:pPr>
        <w:pStyle w:val="Sangra2detindependiente"/>
        <w:ind w:left="709" w:firstLine="0"/>
        <w:rPr>
          <w:rFonts w:cs="Arial"/>
          <w:bCs/>
          <w:sz w:val="16"/>
          <w:szCs w:val="16"/>
        </w:rPr>
      </w:pPr>
    </w:p>
    <w:p w:rsidR="00BC492C" w:rsidRPr="004043BA" w:rsidRDefault="00BC492C" w:rsidP="00BC492C">
      <w:pPr>
        <w:pStyle w:val="Sangra3detindependiente"/>
        <w:jc w:val="center"/>
        <w:rPr>
          <w:rFonts w:cs="Arial"/>
          <w:b/>
          <w:bCs/>
          <w:spacing w:val="80"/>
          <w:sz w:val="16"/>
          <w:szCs w:val="16"/>
        </w:rPr>
      </w:pPr>
      <w:r w:rsidRPr="004043BA">
        <w:rPr>
          <w:rFonts w:cs="Arial"/>
          <w:b/>
          <w:bCs/>
          <w:spacing w:val="80"/>
          <w:sz w:val="16"/>
          <w:szCs w:val="16"/>
        </w:rPr>
        <w:t>DECLARACIONES</w:t>
      </w:r>
    </w:p>
    <w:p w:rsidR="00BC492C" w:rsidRPr="004043BA" w:rsidRDefault="00BC492C" w:rsidP="00BC492C">
      <w:pPr>
        <w:pStyle w:val="Sangra3detindependiente"/>
        <w:jc w:val="center"/>
        <w:rPr>
          <w:rFonts w:cs="Arial"/>
          <w:b/>
          <w:bCs/>
          <w:spacing w:val="80"/>
          <w:sz w:val="16"/>
          <w:szCs w:val="16"/>
        </w:rPr>
      </w:pPr>
    </w:p>
    <w:p w:rsidR="00BC492C" w:rsidRPr="004043BA" w:rsidRDefault="00BC492C" w:rsidP="00BC492C">
      <w:pPr>
        <w:rPr>
          <w:rFonts w:ascii="Arial" w:hAnsi="Arial" w:cs="Arial"/>
          <w:b/>
          <w:bCs/>
          <w:sz w:val="16"/>
          <w:szCs w:val="16"/>
        </w:rPr>
      </w:pPr>
      <w:r w:rsidRPr="004043BA">
        <w:rPr>
          <w:rFonts w:ascii="Arial" w:hAnsi="Arial" w:cs="Arial"/>
          <w:b/>
          <w:bCs/>
          <w:sz w:val="16"/>
          <w:szCs w:val="16"/>
        </w:rPr>
        <w:t xml:space="preserve">EMPRESA 1 </w:t>
      </w:r>
      <w:r w:rsidRPr="004043BA">
        <w:rPr>
          <w:rFonts w:ascii="Arial" w:hAnsi="Arial" w:cs="Arial"/>
          <w:bCs/>
          <w:i/>
          <w:sz w:val="16"/>
          <w:szCs w:val="16"/>
        </w:rPr>
        <w:t xml:space="preserve">(razón social o denominación) </w:t>
      </w:r>
      <w:r w:rsidRPr="004043BA">
        <w:rPr>
          <w:rFonts w:ascii="Arial" w:hAnsi="Arial" w:cs="Arial"/>
          <w:b/>
          <w:bCs/>
          <w:sz w:val="16"/>
          <w:szCs w:val="16"/>
        </w:rPr>
        <w:t>por conducto de su representante declara que:</w:t>
      </w:r>
    </w:p>
    <w:p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II.1</w:t>
      </w:r>
      <w:r w:rsidRPr="004043BA">
        <w:rPr>
          <w:rFonts w:cs="Arial"/>
          <w:sz w:val="16"/>
          <w:szCs w:val="16"/>
        </w:rPr>
        <w:tab/>
        <w:t xml:space="preserve">Es una empresa de nacionalidad ______________ debidamente constituida mediante  testimonio de la Escritura Pública (o su equivalente) No. _____, de fecha ____ de _______ </w:t>
      </w:r>
      <w:proofErr w:type="spellStart"/>
      <w:r w:rsidRPr="004043BA">
        <w:rPr>
          <w:rFonts w:cs="Arial"/>
          <w:sz w:val="16"/>
          <w:szCs w:val="16"/>
        </w:rPr>
        <w:t>de</w:t>
      </w:r>
      <w:proofErr w:type="spellEnd"/>
      <w:r w:rsidRPr="004043BA">
        <w:rPr>
          <w:rFonts w:cs="Arial"/>
          <w:sz w:val="16"/>
          <w:szCs w:val="16"/>
        </w:rPr>
        <w:t xml:space="preserve"> ____,  pasada ante la fe del Lic. ____________, Notario Público No___ de </w:t>
      </w:r>
      <w:r>
        <w:rPr>
          <w:rFonts w:cs="Arial"/>
          <w:sz w:val="16"/>
          <w:szCs w:val="16"/>
        </w:rPr>
        <w:t>Ciudad de México</w:t>
      </w:r>
      <w:r w:rsidRPr="004043BA">
        <w:rPr>
          <w:rFonts w:cs="Arial"/>
          <w:sz w:val="16"/>
          <w:szCs w:val="16"/>
        </w:rPr>
        <w:t xml:space="preserve">, e inscrita en el Registro Público de Comercio en el Folio Mercantil número ______, Partida ________ de fecha ____ de _______ </w:t>
      </w:r>
      <w:proofErr w:type="spellStart"/>
      <w:r w:rsidRPr="004043BA">
        <w:rPr>
          <w:rFonts w:cs="Arial"/>
          <w:sz w:val="16"/>
          <w:szCs w:val="16"/>
        </w:rPr>
        <w:t>de</w:t>
      </w:r>
      <w:proofErr w:type="spellEnd"/>
      <w:r w:rsidRPr="004043BA">
        <w:rPr>
          <w:rFonts w:cs="Arial"/>
          <w:sz w:val="16"/>
          <w:szCs w:val="16"/>
        </w:rPr>
        <w:t xml:space="preserve"> ____.</w:t>
      </w:r>
    </w:p>
    <w:p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II.2 </w:t>
      </w:r>
      <w:r w:rsidRPr="004043BA">
        <w:rPr>
          <w:rFonts w:cs="Arial"/>
          <w:sz w:val="16"/>
          <w:szCs w:val="16"/>
        </w:rPr>
        <w:tab/>
        <w:t>La empresa ha tenido las siguientes reformas al acta constitutiva:</w:t>
      </w:r>
    </w:p>
    <w:p w:rsidR="00BC492C" w:rsidRPr="004043BA" w:rsidRDefault="00BC492C" w:rsidP="00BC492C">
      <w:pPr>
        <w:pStyle w:val="Sangradetextonormal"/>
        <w:spacing w:before="0" w:line="240" w:lineRule="auto"/>
        <w:ind w:hanging="425"/>
        <w:rPr>
          <w:rFonts w:cs="Arial"/>
          <w:sz w:val="16"/>
          <w:szCs w:val="16"/>
        </w:rPr>
      </w:pPr>
      <w:proofErr w:type="gramStart"/>
      <w:r w:rsidRPr="004043BA">
        <w:rPr>
          <w:rFonts w:cs="Arial"/>
          <w:sz w:val="16"/>
          <w:szCs w:val="16"/>
        </w:rPr>
        <w:t xml:space="preserve">II.3  </w:t>
      </w:r>
      <w:r w:rsidRPr="004043BA">
        <w:rPr>
          <w:rFonts w:cs="Arial"/>
          <w:sz w:val="16"/>
          <w:szCs w:val="16"/>
        </w:rPr>
        <w:tab/>
      </w:r>
      <w:proofErr w:type="gramEnd"/>
      <w:r w:rsidRPr="004043BA">
        <w:rPr>
          <w:rFonts w:cs="Arial"/>
          <w:sz w:val="16"/>
          <w:szCs w:val="16"/>
        </w:rPr>
        <w:t>Tiene como objeto social  _________________.</w:t>
      </w:r>
    </w:p>
    <w:p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II.4    Sus accionistas son:</w:t>
      </w:r>
    </w:p>
    <w:p w:rsidR="00BC492C"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II.5    Se encuentra inscrita en el Registro Federal de Contribuyentes (o su equivalente) con la clave:  </w:t>
      </w:r>
    </w:p>
    <w:p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II.6</w:t>
      </w:r>
      <w:r w:rsidRPr="0052784C">
        <w:rPr>
          <w:rFonts w:cs="Arial"/>
          <w:i/>
          <w:sz w:val="16"/>
          <w:szCs w:val="16"/>
        </w:rPr>
        <w:tab/>
        <w:t>Para los fines y efectos legales de este convenio señala como su domicilio legal el ubicado en _____.</w:t>
      </w:r>
    </w:p>
    <w:p w:rsidR="00BC492C" w:rsidRDefault="00BC492C" w:rsidP="00BC492C">
      <w:pPr>
        <w:pStyle w:val="Sangradetextonormal"/>
        <w:spacing w:before="0" w:line="240" w:lineRule="auto"/>
        <w:ind w:hanging="425"/>
        <w:rPr>
          <w:rFonts w:cs="Arial"/>
          <w:sz w:val="16"/>
          <w:szCs w:val="16"/>
        </w:rPr>
      </w:pPr>
      <w:r>
        <w:rPr>
          <w:rFonts w:cs="Arial"/>
          <w:sz w:val="16"/>
          <w:szCs w:val="16"/>
        </w:rPr>
        <w:t>II.7</w:t>
      </w:r>
      <w:r w:rsidRPr="004043BA">
        <w:rPr>
          <w:rFonts w:cs="Arial"/>
          <w:sz w:val="16"/>
          <w:szCs w:val="16"/>
        </w:rPr>
        <w:t xml:space="preserve"> Su representante </w:t>
      </w:r>
      <w:r>
        <w:rPr>
          <w:rFonts w:cs="Arial"/>
          <w:sz w:val="16"/>
          <w:szCs w:val="16"/>
        </w:rPr>
        <w:t xml:space="preserve">legal </w:t>
      </w:r>
      <w:r w:rsidRPr="004043BA">
        <w:rPr>
          <w:rFonts w:cs="Arial"/>
          <w:sz w:val="16"/>
          <w:szCs w:val="16"/>
        </w:rPr>
        <w:t xml:space="preserve">cuenta con las facultades suficientes para celebrar en su nombre y representación el presente convenio, lo cual acredita con testimonio de la Escritura Pública No. _____, de fecha ____ de _______ </w:t>
      </w:r>
      <w:proofErr w:type="spellStart"/>
      <w:r w:rsidRPr="004043BA">
        <w:rPr>
          <w:rFonts w:cs="Arial"/>
          <w:sz w:val="16"/>
          <w:szCs w:val="16"/>
        </w:rPr>
        <w:t>de</w:t>
      </w:r>
      <w:proofErr w:type="spellEnd"/>
      <w:r w:rsidRPr="004043BA">
        <w:rPr>
          <w:rFonts w:cs="Arial"/>
          <w:sz w:val="16"/>
          <w:szCs w:val="16"/>
        </w:rPr>
        <w:t xml:space="preserve"> ___</w:t>
      </w:r>
      <w:proofErr w:type="gramStart"/>
      <w:r w:rsidRPr="004043BA">
        <w:rPr>
          <w:rFonts w:cs="Arial"/>
          <w:sz w:val="16"/>
          <w:szCs w:val="16"/>
        </w:rPr>
        <w:t>_,  pasada</w:t>
      </w:r>
      <w:proofErr w:type="gramEnd"/>
      <w:r w:rsidRPr="004043BA">
        <w:rPr>
          <w:rFonts w:cs="Arial"/>
          <w:sz w:val="16"/>
          <w:szCs w:val="16"/>
        </w:rPr>
        <w:t xml:space="preserve"> ante la fe del Lic. ________, Notario Público No. ______ de </w:t>
      </w:r>
      <w:r>
        <w:rPr>
          <w:rFonts w:cs="Arial"/>
          <w:sz w:val="16"/>
          <w:szCs w:val="16"/>
        </w:rPr>
        <w:t>Ciudad de México</w:t>
      </w:r>
      <w:r w:rsidRPr="004043BA">
        <w:rPr>
          <w:rFonts w:cs="Arial"/>
          <w:sz w:val="16"/>
          <w:szCs w:val="16"/>
        </w:rPr>
        <w:t>, inscrita en el Registro Público de Comercio en el Folio Mercantil número _______, y que las mismas no le han sido revocada</w:t>
      </w:r>
      <w:r>
        <w:rPr>
          <w:rFonts w:cs="Arial"/>
          <w:sz w:val="16"/>
          <w:szCs w:val="16"/>
        </w:rPr>
        <w:t>s, modificadas, ni restringidas.</w:t>
      </w:r>
    </w:p>
    <w:p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II.8</w:t>
      </w:r>
      <w:r w:rsidRPr="0052784C">
        <w:rPr>
          <w:rFonts w:cs="Arial"/>
          <w:i/>
          <w:sz w:val="16"/>
          <w:szCs w:val="16"/>
        </w:rPr>
        <w:tab/>
        <w:t>El representante legal señala como su domicilio el ubicado en: ________________________.</w:t>
      </w:r>
    </w:p>
    <w:p w:rsidR="00BC492C" w:rsidRPr="004043BA" w:rsidRDefault="00BC492C" w:rsidP="00BC492C">
      <w:pPr>
        <w:pStyle w:val="Sangra2detindependiente"/>
        <w:rPr>
          <w:rFonts w:cs="Arial"/>
          <w:bCs/>
          <w:sz w:val="16"/>
          <w:szCs w:val="16"/>
        </w:rPr>
      </w:pPr>
      <w:r>
        <w:rPr>
          <w:rFonts w:cs="Arial"/>
          <w:sz w:val="16"/>
          <w:szCs w:val="16"/>
        </w:rPr>
        <w:t xml:space="preserve">     II.9</w:t>
      </w:r>
      <w:r w:rsidRPr="004043BA">
        <w:rPr>
          <w:rFonts w:cs="Arial"/>
          <w:sz w:val="16"/>
          <w:szCs w:val="16"/>
        </w:rPr>
        <w:t xml:space="preserve">   Conoce el contenido y alcance de </w:t>
      </w:r>
      <w:proofErr w:type="gramStart"/>
      <w:r w:rsidRPr="004043BA">
        <w:rPr>
          <w:rFonts w:cs="Arial"/>
          <w:sz w:val="16"/>
          <w:szCs w:val="16"/>
        </w:rPr>
        <w:t xml:space="preserve">la  </w:t>
      </w:r>
      <w:r w:rsidRPr="004043BA">
        <w:rPr>
          <w:rFonts w:cs="Arial"/>
          <w:bCs/>
          <w:sz w:val="16"/>
          <w:szCs w:val="16"/>
        </w:rPr>
        <w:t>licitación</w:t>
      </w:r>
      <w:proofErr w:type="gramEnd"/>
      <w:r w:rsidRPr="004043BA">
        <w:rPr>
          <w:rFonts w:cs="Arial"/>
          <w:bCs/>
          <w:sz w:val="16"/>
          <w:szCs w:val="16"/>
        </w:rPr>
        <w:t xml:space="preserve"> número __________ relativa a _____________.</w:t>
      </w:r>
    </w:p>
    <w:p w:rsidR="00BC492C" w:rsidRPr="004043BA" w:rsidRDefault="00BC492C" w:rsidP="00BC492C">
      <w:pPr>
        <w:pStyle w:val="Sangradetextonormal"/>
        <w:spacing w:before="0" w:line="240" w:lineRule="auto"/>
        <w:ind w:firstLine="0"/>
        <w:rPr>
          <w:rFonts w:cs="Arial"/>
          <w:sz w:val="16"/>
          <w:szCs w:val="16"/>
        </w:rPr>
      </w:pPr>
    </w:p>
    <w:p w:rsidR="00BC492C" w:rsidRPr="004043BA" w:rsidRDefault="00BC492C" w:rsidP="00BC492C">
      <w:pPr>
        <w:rPr>
          <w:rFonts w:ascii="Arial" w:hAnsi="Arial" w:cs="Arial"/>
          <w:b/>
          <w:bCs/>
          <w:sz w:val="16"/>
          <w:szCs w:val="16"/>
        </w:rPr>
      </w:pPr>
      <w:r w:rsidRPr="004043BA">
        <w:rPr>
          <w:rFonts w:ascii="Arial" w:hAnsi="Arial" w:cs="Arial"/>
          <w:b/>
          <w:bCs/>
          <w:sz w:val="16"/>
          <w:szCs w:val="16"/>
        </w:rPr>
        <w:t xml:space="preserve">EMPRESA 2 </w:t>
      </w:r>
      <w:r w:rsidRPr="004043BA">
        <w:rPr>
          <w:rFonts w:ascii="Arial" w:hAnsi="Arial" w:cs="Arial"/>
          <w:bCs/>
          <w:sz w:val="16"/>
          <w:szCs w:val="16"/>
        </w:rPr>
        <w:t>(</w:t>
      </w:r>
      <w:r w:rsidRPr="004043BA">
        <w:rPr>
          <w:rFonts w:ascii="Arial" w:hAnsi="Arial" w:cs="Arial"/>
          <w:bCs/>
          <w:i/>
          <w:sz w:val="16"/>
          <w:szCs w:val="16"/>
        </w:rPr>
        <w:t>razón social o denominación</w:t>
      </w:r>
      <w:r w:rsidRPr="004043BA">
        <w:rPr>
          <w:rFonts w:ascii="Arial" w:hAnsi="Arial" w:cs="Arial"/>
          <w:bCs/>
          <w:sz w:val="16"/>
          <w:szCs w:val="16"/>
        </w:rPr>
        <w:t xml:space="preserve">) </w:t>
      </w:r>
      <w:r w:rsidRPr="004043BA">
        <w:rPr>
          <w:rFonts w:ascii="Arial" w:hAnsi="Arial" w:cs="Arial"/>
          <w:b/>
          <w:bCs/>
          <w:sz w:val="16"/>
          <w:szCs w:val="16"/>
        </w:rPr>
        <w:t>por conducto de su representante declara que:</w:t>
      </w:r>
    </w:p>
    <w:p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II.1</w:t>
      </w:r>
      <w:r w:rsidRPr="004043BA">
        <w:rPr>
          <w:rFonts w:cs="Arial"/>
          <w:sz w:val="16"/>
          <w:szCs w:val="16"/>
        </w:rPr>
        <w:tab/>
        <w:t xml:space="preserve">Es una empresa de nacionalidad ______________ debidamente constituida mediante  testimonio de la Escritura Pública (o su equivalente) No. _____, de fecha ____ de _______ </w:t>
      </w:r>
      <w:proofErr w:type="spellStart"/>
      <w:r w:rsidRPr="004043BA">
        <w:rPr>
          <w:rFonts w:cs="Arial"/>
          <w:sz w:val="16"/>
          <w:szCs w:val="16"/>
        </w:rPr>
        <w:t>de</w:t>
      </w:r>
      <w:proofErr w:type="spellEnd"/>
      <w:r w:rsidRPr="004043BA">
        <w:rPr>
          <w:rFonts w:cs="Arial"/>
          <w:sz w:val="16"/>
          <w:szCs w:val="16"/>
        </w:rPr>
        <w:t xml:space="preserve"> ____,  pasada ante la fe del Lic. ____________, Notario Público No___ de </w:t>
      </w:r>
      <w:r>
        <w:rPr>
          <w:rFonts w:cs="Arial"/>
          <w:sz w:val="16"/>
          <w:szCs w:val="16"/>
        </w:rPr>
        <w:t>Ciudad de México</w:t>
      </w:r>
      <w:r w:rsidRPr="004043BA">
        <w:rPr>
          <w:rFonts w:cs="Arial"/>
          <w:sz w:val="16"/>
          <w:szCs w:val="16"/>
        </w:rPr>
        <w:t xml:space="preserve">, e inscrita en el Registro Público de Comercio en el Folio Mercantil número ______, Partida ________ de fecha ____ de _______ </w:t>
      </w:r>
      <w:proofErr w:type="spellStart"/>
      <w:r w:rsidRPr="004043BA">
        <w:rPr>
          <w:rFonts w:cs="Arial"/>
          <w:sz w:val="16"/>
          <w:szCs w:val="16"/>
        </w:rPr>
        <w:t>de</w:t>
      </w:r>
      <w:proofErr w:type="spellEnd"/>
      <w:r w:rsidRPr="004043BA">
        <w:rPr>
          <w:rFonts w:cs="Arial"/>
          <w:sz w:val="16"/>
          <w:szCs w:val="16"/>
        </w:rPr>
        <w:t xml:space="preserve"> ____.</w:t>
      </w:r>
    </w:p>
    <w:p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II.2 </w:t>
      </w:r>
      <w:r w:rsidRPr="004043BA">
        <w:rPr>
          <w:rFonts w:cs="Arial"/>
          <w:sz w:val="16"/>
          <w:szCs w:val="16"/>
        </w:rPr>
        <w:tab/>
        <w:t>La empresa ha tenido las siguientes reformas al acta constitutiva:</w:t>
      </w:r>
    </w:p>
    <w:p w:rsidR="00BC492C" w:rsidRPr="004043BA" w:rsidRDefault="00BC492C" w:rsidP="00BC492C">
      <w:pPr>
        <w:pStyle w:val="Sangradetextonormal"/>
        <w:spacing w:before="0" w:line="240" w:lineRule="auto"/>
        <w:ind w:hanging="425"/>
        <w:rPr>
          <w:rFonts w:cs="Arial"/>
          <w:sz w:val="16"/>
          <w:szCs w:val="16"/>
        </w:rPr>
      </w:pPr>
      <w:proofErr w:type="gramStart"/>
      <w:r w:rsidRPr="004043BA">
        <w:rPr>
          <w:rFonts w:cs="Arial"/>
          <w:sz w:val="16"/>
          <w:szCs w:val="16"/>
        </w:rPr>
        <w:t xml:space="preserve">II.3  </w:t>
      </w:r>
      <w:r w:rsidRPr="004043BA">
        <w:rPr>
          <w:rFonts w:cs="Arial"/>
          <w:sz w:val="16"/>
          <w:szCs w:val="16"/>
        </w:rPr>
        <w:tab/>
      </w:r>
      <w:proofErr w:type="gramEnd"/>
      <w:r w:rsidRPr="004043BA">
        <w:rPr>
          <w:rFonts w:cs="Arial"/>
          <w:sz w:val="16"/>
          <w:szCs w:val="16"/>
        </w:rPr>
        <w:t>Tiene como objeto social  _________________.</w:t>
      </w:r>
    </w:p>
    <w:p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II.4    Sus accionistas son:</w:t>
      </w:r>
    </w:p>
    <w:p w:rsidR="00BC492C"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II.5    Se encuentra inscrita en el Registro Federal de Contribuyentes (o su equivalente) con la clave:  </w:t>
      </w:r>
    </w:p>
    <w:p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II.6</w:t>
      </w:r>
      <w:r w:rsidRPr="0052784C">
        <w:rPr>
          <w:rFonts w:cs="Arial"/>
          <w:i/>
          <w:sz w:val="16"/>
          <w:szCs w:val="16"/>
        </w:rPr>
        <w:tab/>
        <w:t>Para los fines y efectos legales de este convenio señala como su domicilio legal el ubicado en _____.</w:t>
      </w:r>
    </w:p>
    <w:p w:rsidR="00BC492C" w:rsidRDefault="00BC492C" w:rsidP="00BC492C">
      <w:pPr>
        <w:pStyle w:val="Sangradetextonormal"/>
        <w:spacing w:before="0" w:line="240" w:lineRule="auto"/>
        <w:ind w:hanging="425"/>
        <w:rPr>
          <w:rFonts w:cs="Arial"/>
          <w:sz w:val="16"/>
          <w:szCs w:val="16"/>
        </w:rPr>
      </w:pPr>
      <w:r>
        <w:rPr>
          <w:rFonts w:cs="Arial"/>
          <w:sz w:val="16"/>
          <w:szCs w:val="16"/>
        </w:rPr>
        <w:t>II.7</w:t>
      </w:r>
      <w:r w:rsidRPr="004043BA">
        <w:rPr>
          <w:rFonts w:cs="Arial"/>
          <w:sz w:val="16"/>
          <w:szCs w:val="16"/>
        </w:rPr>
        <w:t xml:space="preserve"> Su representante </w:t>
      </w:r>
      <w:r>
        <w:rPr>
          <w:rFonts w:cs="Arial"/>
          <w:sz w:val="16"/>
          <w:szCs w:val="16"/>
        </w:rPr>
        <w:t xml:space="preserve">legal </w:t>
      </w:r>
      <w:r w:rsidRPr="004043BA">
        <w:rPr>
          <w:rFonts w:cs="Arial"/>
          <w:sz w:val="16"/>
          <w:szCs w:val="16"/>
        </w:rPr>
        <w:t xml:space="preserve">cuenta con las facultades suficientes para celebrar en su nombre y representación el presente convenio, lo cual acredita con testimonio de la Escritura Pública No. _____, de fecha ____ de _______ </w:t>
      </w:r>
      <w:proofErr w:type="spellStart"/>
      <w:r w:rsidRPr="004043BA">
        <w:rPr>
          <w:rFonts w:cs="Arial"/>
          <w:sz w:val="16"/>
          <w:szCs w:val="16"/>
        </w:rPr>
        <w:t>de</w:t>
      </w:r>
      <w:proofErr w:type="spellEnd"/>
      <w:r w:rsidRPr="004043BA">
        <w:rPr>
          <w:rFonts w:cs="Arial"/>
          <w:sz w:val="16"/>
          <w:szCs w:val="16"/>
        </w:rPr>
        <w:t xml:space="preserve"> ___</w:t>
      </w:r>
      <w:proofErr w:type="gramStart"/>
      <w:r w:rsidRPr="004043BA">
        <w:rPr>
          <w:rFonts w:cs="Arial"/>
          <w:sz w:val="16"/>
          <w:szCs w:val="16"/>
        </w:rPr>
        <w:t>_,  pasada</w:t>
      </w:r>
      <w:proofErr w:type="gramEnd"/>
      <w:r w:rsidRPr="004043BA">
        <w:rPr>
          <w:rFonts w:cs="Arial"/>
          <w:sz w:val="16"/>
          <w:szCs w:val="16"/>
        </w:rPr>
        <w:t xml:space="preserve"> ante la fe del Lic. ________, Notario Público No. ______ de </w:t>
      </w:r>
      <w:r>
        <w:rPr>
          <w:rFonts w:cs="Arial"/>
          <w:sz w:val="16"/>
          <w:szCs w:val="16"/>
        </w:rPr>
        <w:t>Ciudad de México</w:t>
      </w:r>
      <w:r w:rsidRPr="004043BA">
        <w:rPr>
          <w:rFonts w:cs="Arial"/>
          <w:sz w:val="16"/>
          <w:szCs w:val="16"/>
        </w:rPr>
        <w:t>, inscrita en el Registro Público de Comercio en el Folio Mercantil número _______, y que las mismas no le han sido revocada</w:t>
      </w:r>
      <w:r>
        <w:rPr>
          <w:rFonts w:cs="Arial"/>
          <w:sz w:val="16"/>
          <w:szCs w:val="16"/>
        </w:rPr>
        <w:t>s, modificadas, ni restringidas.</w:t>
      </w:r>
    </w:p>
    <w:p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II.8</w:t>
      </w:r>
      <w:r w:rsidRPr="0052784C">
        <w:rPr>
          <w:rFonts w:cs="Arial"/>
          <w:i/>
          <w:sz w:val="16"/>
          <w:szCs w:val="16"/>
        </w:rPr>
        <w:tab/>
        <w:t>El representante legal señala como su domicilio el ubicado en: ________________________.</w:t>
      </w:r>
    </w:p>
    <w:p w:rsidR="00BC492C" w:rsidRPr="004043BA" w:rsidRDefault="00BC492C" w:rsidP="00BC492C">
      <w:pPr>
        <w:pStyle w:val="Sangra2detindependiente"/>
        <w:rPr>
          <w:rFonts w:cs="Arial"/>
          <w:bCs/>
          <w:sz w:val="16"/>
          <w:szCs w:val="16"/>
        </w:rPr>
      </w:pPr>
      <w:r>
        <w:rPr>
          <w:rFonts w:cs="Arial"/>
          <w:sz w:val="16"/>
          <w:szCs w:val="16"/>
        </w:rPr>
        <w:t xml:space="preserve">     II.9</w:t>
      </w:r>
      <w:r w:rsidRPr="004043BA">
        <w:rPr>
          <w:rFonts w:cs="Arial"/>
          <w:sz w:val="16"/>
          <w:szCs w:val="16"/>
        </w:rPr>
        <w:t xml:space="preserve">   Conoce el contenido y alcance de </w:t>
      </w:r>
      <w:proofErr w:type="gramStart"/>
      <w:r w:rsidRPr="004043BA">
        <w:rPr>
          <w:rFonts w:cs="Arial"/>
          <w:sz w:val="16"/>
          <w:szCs w:val="16"/>
        </w:rPr>
        <w:t xml:space="preserve">la  </w:t>
      </w:r>
      <w:r w:rsidRPr="004043BA">
        <w:rPr>
          <w:rFonts w:cs="Arial"/>
          <w:bCs/>
          <w:sz w:val="16"/>
          <w:szCs w:val="16"/>
        </w:rPr>
        <w:t>licitación</w:t>
      </w:r>
      <w:proofErr w:type="gramEnd"/>
      <w:r w:rsidRPr="004043BA">
        <w:rPr>
          <w:rFonts w:cs="Arial"/>
          <w:bCs/>
          <w:sz w:val="16"/>
          <w:szCs w:val="16"/>
        </w:rPr>
        <w:t xml:space="preserve"> número __________ relativa a _____________.</w:t>
      </w:r>
    </w:p>
    <w:p w:rsidR="00BC492C" w:rsidRPr="004043BA" w:rsidRDefault="00BC492C" w:rsidP="00BC492C">
      <w:pPr>
        <w:pStyle w:val="Lista"/>
        <w:ind w:left="709" w:hanging="425"/>
        <w:rPr>
          <w:rFonts w:ascii="Arial" w:hAnsi="Arial" w:cs="Arial"/>
          <w:sz w:val="16"/>
          <w:szCs w:val="16"/>
        </w:rPr>
      </w:pPr>
    </w:p>
    <w:p w:rsidR="00BC492C" w:rsidRPr="004043BA" w:rsidRDefault="00BC492C" w:rsidP="00BC492C">
      <w:pPr>
        <w:pStyle w:val="Sangra3detindependiente"/>
        <w:ind w:left="0" w:firstLine="0"/>
        <w:rPr>
          <w:rFonts w:cs="Arial"/>
          <w:sz w:val="16"/>
          <w:szCs w:val="16"/>
        </w:rPr>
      </w:pPr>
      <w:r w:rsidRPr="004043BA">
        <w:rPr>
          <w:rFonts w:cs="Arial"/>
          <w:b/>
          <w:bCs/>
          <w:sz w:val="16"/>
          <w:szCs w:val="16"/>
        </w:rPr>
        <w:t xml:space="preserve">LAS EMPRESAS </w:t>
      </w:r>
      <w:r w:rsidRPr="004043BA">
        <w:rPr>
          <w:rFonts w:cs="Arial"/>
          <w:bCs/>
          <w:sz w:val="16"/>
          <w:szCs w:val="16"/>
        </w:rPr>
        <w:t>(</w:t>
      </w:r>
      <w:r w:rsidRPr="004043BA">
        <w:rPr>
          <w:rFonts w:cs="Arial"/>
          <w:bCs/>
          <w:i/>
          <w:sz w:val="16"/>
          <w:szCs w:val="16"/>
        </w:rPr>
        <w:t>razón social o denominación</w:t>
      </w:r>
      <w:r w:rsidRPr="004043BA">
        <w:rPr>
          <w:rFonts w:cs="Arial"/>
          <w:bCs/>
          <w:sz w:val="16"/>
          <w:szCs w:val="16"/>
        </w:rPr>
        <w:t>)</w:t>
      </w:r>
      <w:r w:rsidRPr="004043BA">
        <w:rPr>
          <w:rFonts w:cs="Arial"/>
          <w:sz w:val="16"/>
          <w:szCs w:val="16"/>
        </w:rPr>
        <w:t xml:space="preserve"> por conducto de sus representantes declaran que:</w:t>
      </w:r>
    </w:p>
    <w:p w:rsidR="00BC492C" w:rsidRPr="004043BA" w:rsidRDefault="00BC492C" w:rsidP="00BC492C">
      <w:pPr>
        <w:pStyle w:val="Sangra3detindependiente"/>
        <w:numPr>
          <w:ilvl w:val="0"/>
          <w:numId w:val="7"/>
        </w:numPr>
        <w:ind w:left="709" w:hanging="425"/>
        <w:rPr>
          <w:rFonts w:cs="Arial"/>
          <w:sz w:val="16"/>
          <w:szCs w:val="16"/>
        </w:rPr>
      </w:pPr>
      <w:r w:rsidRPr="004043BA">
        <w:rPr>
          <w:rFonts w:cs="Arial"/>
          <w:sz w:val="16"/>
          <w:szCs w:val="16"/>
        </w:rPr>
        <w:t>Concurren a este acuerdo de voluntades para la presentación de la propuesta conjunta respecto del procedimiento de licitación___________</w:t>
      </w:r>
      <w:proofErr w:type="gramStart"/>
      <w:r w:rsidRPr="004043BA">
        <w:rPr>
          <w:rFonts w:cs="Arial"/>
          <w:sz w:val="16"/>
          <w:szCs w:val="16"/>
        </w:rPr>
        <w:t>_  señalada</w:t>
      </w:r>
      <w:proofErr w:type="gramEnd"/>
      <w:r w:rsidRPr="004043BA">
        <w:rPr>
          <w:rFonts w:cs="Arial"/>
          <w:sz w:val="16"/>
          <w:szCs w:val="16"/>
        </w:rPr>
        <w:t xml:space="preserve"> en el antecedente I del presente convenio. </w:t>
      </w:r>
    </w:p>
    <w:p w:rsidR="00BC492C" w:rsidRPr="004043BA" w:rsidRDefault="00BC492C" w:rsidP="00BC492C">
      <w:pPr>
        <w:pStyle w:val="Sangra3detindependiente"/>
        <w:numPr>
          <w:ilvl w:val="0"/>
          <w:numId w:val="8"/>
        </w:numPr>
        <w:ind w:left="709" w:hanging="425"/>
        <w:rPr>
          <w:rFonts w:cs="Arial"/>
          <w:sz w:val="16"/>
          <w:szCs w:val="16"/>
        </w:rPr>
      </w:pPr>
      <w:r w:rsidRPr="004043BA">
        <w:rPr>
          <w:rFonts w:cs="Arial"/>
          <w:sz w:val="16"/>
          <w:szCs w:val="16"/>
        </w:rPr>
        <w:lastRenderedPageBreak/>
        <w:t>Se reconocen mutuamente la personalidad que ostentan y que cuentan con las facultades necesarias y suficientes para celebrar el presente convenio privado.</w:t>
      </w:r>
    </w:p>
    <w:p w:rsidR="00BC492C" w:rsidRPr="004043BA" w:rsidRDefault="00BC492C" w:rsidP="00BC492C">
      <w:pPr>
        <w:pStyle w:val="Sangra3detindependiente"/>
        <w:numPr>
          <w:ilvl w:val="0"/>
          <w:numId w:val="9"/>
        </w:numPr>
        <w:ind w:left="709" w:hanging="425"/>
        <w:rPr>
          <w:rFonts w:cs="Arial"/>
          <w:sz w:val="16"/>
          <w:szCs w:val="16"/>
        </w:rPr>
      </w:pPr>
      <w:r w:rsidRPr="004043BA">
        <w:rPr>
          <w:rFonts w:cs="Arial"/>
          <w:sz w:val="16"/>
          <w:szCs w:val="16"/>
        </w:rPr>
        <w:t xml:space="preserve">Este convenio se encuentra regulado por el artículo </w:t>
      </w:r>
      <w:r>
        <w:rPr>
          <w:rFonts w:cs="Arial"/>
          <w:sz w:val="16"/>
          <w:szCs w:val="16"/>
        </w:rPr>
        <w:t>41</w:t>
      </w:r>
      <w:r w:rsidRPr="004043BA">
        <w:rPr>
          <w:rFonts w:cs="Arial"/>
          <w:sz w:val="16"/>
          <w:szCs w:val="16"/>
        </w:rPr>
        <w:t xml:space="preserve">, párrafo tercero del REGLAMENTO, así como la convocatoria de licitación citado en el antecedente II del presente convenio. </w:t>
      </w:r>
    </w:p>
    <w:p w:rsidR="00BC492C" w:rsidRPr="004043BA" w:rsidRDefault="00BC492C" w:rsidP="00BC492C">
      <w:pPr>
        <w:pStyle w:val="Sangra3detindependiente"/>
        <w:ind w:left="0" w:firstLine="0"/>
        <w:rPr>
          <w:rFonts w:cs="Arial"/>
          <w:sz w:val="16"/>
          <w:szCs w:val="16"/>
          <w:lang w:val="es-ES"/>
        </w:rPr>
      </w:pPr>
    </w:p>
    <w:p w:rsidR="00BC492C" w:rsidRPr="004043BA" w:rsidRDefault="00BC492C" w:rsidP="00BC492C">
      <w:pPr>
        <w:pStyle w:val="Sangra3detindependiente"/>
        <w:ind w:left="0" w:firstLine="0"/>
        <w:rPr>
          <w:rFonts w:cs="Arial"/>
          <w:sz w:val="16"/>
          <w:szCs w:val="16"/>
        </w:rPr>
      </w:pPr>
      <w:r w:rsidRPr="004043BA">
        <w:rPr>
          <w:rFonts w:cs="Arial"/>
          <w:sz w:val="16"/>
          <w:szCs w:val="16"/>
        </w:rPr>
        <w:t>En virtud de los anteriores antecedentes y declaraciones, las partes acuerdan obligarse en términos de las siguientes:</w:t>
      </w:r>
    </w:p>
    <w:p w:rsidR="00BC492C" w:rsidRDefault="00BC492C" w:rsidP="00BC492C">
      <w:pPr>
        <w:pStyle w:val="Sangra3detindependiente"/>
        <w:ind w:left="0" w:firstLine="0"/>
        <w:jc w:val="center"/>
        <w:rPr>
          <w:rFonts w:cs="Arial"/>
          <w:b/>
          <w:bCs/>
          <w:spacing w:val="80"/>
          <w:sz w:val="16"/>
          <w:szCs w:val="16"/>
        </w:rPr>
      </w:pPr>
    </w:p>
    <w:p w:rsidR="00BC492C" w:rsidRPr="004043BA" w:rsidRDefault="00BC492C" w:rsidP="00BC492C">
      <w:pPr>
        <w:pStyle w:val="Sangra3detindependiente"/>
        <w:ind w:left="0" w:firstLine="0"/>
        <w:jc w:val="center"/>
        <w:rPr>
          <w:rFonts w:cs="Arial"/>
          <w:b/>
          <w:bCs/>
          <w:spacing w:val="80"/>
          <w:sz w:val="16"/>
          <w:szCs w:val="16"/>
        </w:rPr>
      </w:pPr>
      <w:r w:rsidRPr="004043BA">
        <w:rPr>
          <w:rFonts w:cs="Arial"/>
          <w:b/>
          <w:bCs/>
          <w:spacing w:val="80"/>
          <w:sz w:val="16"/>
          <w:szCs w:val="16"/>
        </w:rPr>
        <w:t>CLÁUSULAS</w:t>
      </w:r>
    </w:p>
    <w:p w:rsidR="00BC492C" w:rsidRPr="004043BA" w:rsidRDefault="00BC492C" w:rsidP="00BC492C">
      <w:pPr>
        <w:pStyle w:val="Sangra3detindependiente"/>
        <w:ind w:left="0" w:firstLine="0"/>
        <w:jc w:val="center"/>
        <w:rPr>
          <w:rFonts w:cs="Arial"/>
          <w:b/>
          <w:bCs/>
          <w:spacing w:val="80"/>
          <w:sz w:val="16"/>
          <w:szCs w:val="16"/>
        </w:rPr>
      </w:pPr>
    </w:p>
    <w:p w:rsidR="00BC492C" w:rsidRPr="004043BA" w:rsidRDefault="00BC492C" w:rsidP="00BC492C">
      <w:pPr>
        <w:pStyle w:val="Sangra3detindependiente"/>
        <w:ind w:left="0" w:hanging="5"/>
        <w:rPr>
          <w:rFonts w:cs="Arial"/>
          <w:sz w:val="16"/>
          <w:szCs w:val="16"/>
          <w:lang w:val="es-ES"/>
        </w:rPr>
      </w:pPr>
      <w:proofErr w:type="gramStart"/>
      <w:r w:rsidRPr="004043BA">
        <w:rPr>
          <w:rFonts w:cs="Arial"/>
          <w:b/>
          <w:bCs/>
          <w:sz w:val="16"/>
          <w:szCs w:val="16"/>
        </w:rPr>
        <w:t>PRIMERA.-</w:t>
      </w:r>
      <w:proofErr w:type="gramEnd"/>
      <w:r w:rsidRPr="004043BA">
        <w:rPr>
          <w:rFonts w:cs="Arial"/>
          <w:b/>
          <w:bCs/>
          <w:sz w:val="16"/>
          <w:szCs w:val="16"/>
        </w:rPr>
        <w:t xml:space="preserve"> OBJETO</w:t>
      </w:r>
      <w:r w:rsidRPr="004043BA">
        <w:rPr>
          <w:rFonts w:cs="Arial"/>
          <w:sz w:val="16"/>
          <w:szCs w:val="16"/>
        </w:rPr>
        <w:t xml:space="preserve">: </w:t>
      </w:r>
      <w:r w:rsidRPr="004043BA">
        <w:rPr>
          <w:rFonts w:cs="Arial"/>
          <w:sz w:val="16"/>
          <w:szCs w:val="16"/>
          <w:lang w:val="es-ES"/>
        </w:rPr>
        <w:t xml:space="preserve">Las partes convienen en agruparse con el objeto de presentar propuesta conjunta para participar en </w:t>
      </w:r>
      <w:r w:rsidRPr="004043BA">
        <w:rPr>
          <w:rFonts w:cs="Arial"/>
          <w:sz w:val="16"/>
          <w:szCs w:val="16"/>
        </w:rPr>
        <w:t xml:space="preserve">el procedimiento de licitación número </w:t>
      </w:r>
      <w:r w:rsidRPr="004043BA">
        <w:rPr>
          <w:rFonts w:cs="Arial"/>
          <w:sz w:val="16"/>
          <w:szCs w:val="16"/>
          <w:lang w:val="es-ES"/>
        </w:rPr>
        <w:t xml:space="preserve">___ </w:t>
      </w:r>
      <w:r w:rsidRPr="004043BA">
        <w:rPr>
          <w:rFonts w:cs="Arial"/>
          <w:sz w:val="16"/>
          <w:szCs w:val="16"/>
        </w:rPr>
        <w:t xml:space="preserve">relativa a </w:t>
      </w:r>
      <w:r w:rsidRPr="004043BA">
        <w:rPr>
          <w:rFonts w:cs="Arial"/>
          <w:sz w:val="16"/>
          <w:szCs w:val="16"/>
          <w:lang w:val="es-ES"/>
        </w:rPr>
        <w:t>referente a ___.</w:t>
      </w:r>
    </w:p>
    <w:p w:rsidR="00BC492C" w:rsidRPr="004043BA" w:rsidRDefault="00BC492C" w:rsidP="00BC492C">
      <w:pPr>
        <w:pStyle w:val="Sangra3detindependiente"/>
        <w:ind w:left="0" w:hanging="5"/>
        <w:rPr>
          <w:rFonts w:cs="Arial"/>
          <w:sz w:val="16"/>
          <w:szCs w:val="16"/>
        </w:rPr>
      </w:pPr>
    </w:p>
    <w:p w:rsidR="00BC492C" w:rsidRPr="004043BA" w:rsidRDefault="00BC492C" w:rsidP="00BC492C">
      <w:pPr>
        <w:ind w:hanging="5"/>
        <w:jc w:val="both"/>
        <w:rPr>
          <w:rFonts w:ascii="Arial" w:hAnsi="Arial" w:cs="Arial"/>
          <w:sz w:val="16"/>
          <w:szCs w:val="16"/>
        </w:rPr>
      </w:pPr>
      <w:proofErr w:type="gramStart"/>
      <w:r w:rsidRPr="004043BA">
        <w:rPr>
          <w:rFonts w:ascii="Arial" w:hAnsi="Arial" w:cs="Arial"/>
          <w:b/>
          <w:bCs/>
          <w:sz w:val="16"/>
          <w:szCs w:val="16"/>
        </w:rPr>
        <w:t>SEGUNDA</w:t>
      </w:r>
      <w:r w:rsidRPr="004043BA">
        <w:rPr>
          <w:rFonts w:ascii="Arial" w:hAnsi="Arial" w:cs="Arial"/>
          <w:sz w:val="16"/>
          <w:szCs w:val="16"/>
        </w:rPr>
        <w:t>.-</w:t>
      </w:r>
      <w:proofErr w:type="gramEnd"/>
      <w:r w:rsidRPr="004043BA">
        <w:rPr>
          <w:rFonts w:ascii="Arial" w:hAnsi="Arial" w:cs="Arial"/>
          <w:b/>
          <w:bCs/>
          <w:sz w:val="16"/>
          <w:szCs w:val="16"/>
        </w:rPr>
        <w:t>OBLIGACIONES DE LAS PARTES:</w:t>
      </w:r>
      <w:r w:rsidRPr="004043BA">
        <w:rPr>
          <w:rFonts w:ascii="Arial" w:hAnsi="Arial" w:cs="Arial"/>
          <w:sz w:val="16"/>
          <w:szCs w:val="16"/>
        </w:rPr>
        <w:t xml:space="preserve"> Las partes se obligan a:</w:t>
      </w:r>
    </w:p>
    <w:p w:rsidR="00BC492C" w:rsidRPr="004043BA" w:rsidRDefault="00BC492C" w:rsidP="00BC492C">
      <w:pPr>
        <w:ind w:hanging="5"/>
        <w:jc w:val="both"/>
        <w:rPr>
          <w:rFonts w:ascii="Arial" w:hAnsi="Arial" w:cs="Arial"/>
          <w:sz w:val="16"/>
          <w:szCs w:val="16"/>
        </w:rPr>
      </w:pPr>
    </w:p>
    <w:p w:rsidR="00BC492C" w:rsidRPr="004043BA" w:rsidRDefault="00BC492C" w:rsidP="00BC492C">
      <w:pPr>
        <w:ind w:hanging="5"/>
        <w:rPr>
          <w:rFonts w:ascii="Arial" w:hAnsi="Arial" w:cs="Arial"/>
          <w:b/>
          <w:sz w:val="16"/>
          <w:szCs w:val="16"/>
        </w:rPr>
      </w:pPr>
      <w:r w:rsidRPr="004043BA">
        <w:rPr>
          <w:rFonts w:ascii="Arial" w:hAnsi="Arial" w:cs="Arial"/>
          <w:b/>
          <w:bCs/>
          <w:sz w:val="16"/>
          <w:szCs w:val="16"/>
        </w:rPr>
        <w:t xml:space="preserve">EMPRESA 1 </w:t>
      </w:r>
      <w:r w:rsidRPr="004043BA">
        <w:rPr>
          <w:rFonts w:ascii="Arial" w:hAnsi="Arial" w:cs="Arial"/>
          <w:b/>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r w:rsidRPr="004043B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4043BA" w:rsidTr="00C13FF1">
        <w:tc>
          <w:tcPr>
            <w:tcW w:w="5495" w:type="dxa"/>
            <w:gridSpan w:val="2"/>
            <w:shd w:val="clear" w:color="auto" w:fill="B6DDE8"/>
          </w:tcPr>
          <w:p w:rsidR="00BC492C" w:rsidRPr="004043BA" w:rsidRDefault="00BC492C" w:rsidP="00C13FF1">
            <w:pPr>
              <w:jc w:val="center"/>
              <w:rPr>
                <w:rFonts w:ascii="Arial" w:hAnsi="Arial" w:cs="Arial"/>
                <w:b/>
                <w:sz w:val="16"/>
                <w:szCs w:val="16"/>
              </w:rPr>
            </w:pPr>
            <w:r>
              <w:rPr>
                <w:rFonts w:ascii="Arial" w:hAnsi="Arial" w:cs="Arial"/>
                <w:b/>
                <w:sz w:val="16"/>
                <w:szCs w:val="16"/>
              </w:rPr>
              <w:t>Obligaciones</w:t>
            </w:r>
          </w:p>
        </w:tc>
        <w:tc>
          <w:tcPr>
            <w:tcW w:w="3559" w:type="dxa"/>
            <w:shd w:val="clear" w:color="auto" w:fill="B6DDE8"/>
          </w:tcPr>
          <w:p w:rsidR="00BC492C" w:rsidRPr="004043BA" w:rsidRDefault="00BC492C" w:rsidP="00C13FF1">
            <w:pPr>
              <w:jc w:val="center"/>
              <w:rPr>
                <w:rFonts w:ascii="Arial" w:hAnsi="Arial" w:cs="Arial"/>
                <w:b/>
                <w:sz w:val="16"/>
                <w:szCs w:val="16"/>
              </w:rPr>
            </w:pPr>
            <w:r w:rsidRPr="004043BA">
              <w:rPr>
                <w:rFonts w:ascii="Arial" w:hAnsi="Arial" w:cs="Arial"/>
                <w:b/>
                <w:sz w:val="16"/>
                <w:szCs w:val="16"/>
              </w:rPr>
              <w:t>Forma cómo se exigirá el cumplimiento</w:t>
            </w:r>
          </w:p>
        </w:tc>
      </w:tr>
      <w:tr w:rsidR="00BC492C" w:rsidRPr="004043BA" w:rsidTr="00C13FF1">
        <w:trPr>
          <w:trHeight w:val="1227"/>
        </w:trPr>
        <w:tc>
          <w:tcPr>
            <w:tcW w:w="1809" w:type="dxa"/>
            <w:vMerge w:val="restart"/>
            <w:shd w:val="clear" w:color="auto" w:fill="auto"/>
            <w:vAlign w:val="center"/>
          </w:tcPr>
          <w:p w:rsidR="00BC492C" w:rsidRPr="004043BA" w:rsidRDefault="00BC492C" w:rsidP="00C13FF1">
            <w:pPr>
              <w:rPr>
                <w:rFonts w:ascii="Arial" w:hAnsi="Arial" w:cs="Arial"/>
                <w:b/>
                <w:sz w:val="16"/>
                <w:szCs w:val="16"/>
              </w:rPr>
            </w:pPr>
            <w:r w:rsidRPr="004043BA">
              <w:rPr>
                <w:rFonts w:ascii="Arial" w:hAnsi="Arial" w:cs="Arial"/>
                <w:b/>
                <w:sz w:val="16"/>
                <w:szCs w:val="16"/>
              </w:rPr>
              <w:t xml:space="preserve">Obligaciones derivadas de la convocatoria </w:t>
            </w:r>
          </w:p>
        </w:tc>
        <w:tc>
          <w:tcPr>
            <w:tcW w:w="3686" w:type="dxa"/>
            <w:vAlign w:val="center"/>
          </w:tcPr>
          <w:p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 xml:space="preserve">EMPRESA </w:t>
            </w:r>
            <w:r>
              <w:rPr>
                <w:rFonts w:ascii="Arial" w:hAnsi="Arial" w:cs="Arial"/>
                <w:b/>
                <w:bCs/>
                <w:i/>
                <w:sz w:val="16"/>
                <w:szCs w:val="16"/>
              </w:rPr>
              <w:t>1</w:t>
            </w:r>
          </w:p>
          <w:p w:rsidR="00BC492C" w:rsidRDefault="00BC492C" w:rsidP="00C13FF1">
            <w:pPr>
              <w:rPr>
                <w:rFonts w:ascii="Arial" w:hAnsi="Arial" w:cs="Arial"/>
                <w:bCs/>
                <w:i/>
                <w:sz w:val="16"/>
                <w:szCs w:val="16"/>
              </w:rPr>
            </w:pP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rsidR="00BC492C" w:rsidRDefault="00BC492C" w:rsidP="00C13FF1">
            <w:pPr>
              <w:rPr>
                <w:rFonts w:ascii="Arial" w:hAnsi="Arial" w:cs="Arial"/>
                <w:b/>
                <w:bCs/>
                <w:i/>
                <w:sz w:val="16"/>
                <w:szCs w:val="16"/>
              </w:rPr>
            </w:pPr>
          </w:p>
          <w:p w:rsidR="00BC492C" w:rsidRPr="00AE68D8" w:rsidRDefault="00BC492C" w:rsidP="00C13FF1">
            <w:pPr>
              <w:rPr>
                <w:rFonts w:ascii="Arial" w:hAnsi="Arial" w:cs="Arial"/>
                <w:b/>
                <w:i/>
                <w:sz w:val="16"/>
                <w:szCs w:val="16"/>
              </w:rPr>
            </w:pPr>
            <w:r w:rsidRPr="00AE68D8">
              <w:rPr>
                <w:rFonts w:ascii="Arial" w:hAnsi="Arial" w:cs="Arial"/>
                <w:b/>
                <w:i/>
                <w:sz w:val="16"/>
                <w:szCs w:val="16"/>
              </w:rPr>
              <w:t>Se obliga a  presentar la factura que cumpla con los requisitos fiscales para los trámites de gestión de cobro.</w:t>
            </w:r>
          </w:p>
        </w:tc>
        <w:tc>
          <w:tcPr>
            <w:tcW w:w="3559" w:type="dxa"/>
            <w:shd w:val="clear" w:color="auto" w:fill="auto"/>
          </w:tcPr>
          <w:p w:rsidR="00BC492C" w:rsidRDefault="00BC492C" w:rsidP="00C13FF1">
            <w:pPr>
              <w:ind w:hanging="5"/>
              <w:jc w:val="both"/>
              <w:rPr>
                <w:rFonts w:ascii="Arial" w:hAnsi="Arial" w:cs="Arial"/>
                <w:b/>
                <w:bCs/>
                <w:sz w:val="16"/>
                <w:szCs w:val="16"/>
              </w:rPr>
            </w:pPr>
            <w:r w:rsidRPr="004043BA">
              <w:rPr>
                <w:rFonts w:ascii="Arial" w:hAnsi="Arial" w:cs="Arial"/>
                <w:b/>
                <w:bCs/>
                <w:sz w:val="16"/>
                <w:szCs w:val="16"/>
              </w:rPr>
              <w:t xml:space="preserve">EMPRESA </w:t>
            </w:r>
            <w:r>
              <w:rPr>
                <w:rFonts w:ascii="Arial" w:hAnsi="Arial" w:cs="Arial"/>
                <w:b/>
                <w:bCs/>
                <w:sz w:val="16"/>
                <w:szCs w:val="16"/>
              </w:rPr>
              <w:t>1</w:t>
            </w:r>
            <w:r w:rsidRPr="004043BA">
              <w:rPr>
                <w:rFonts w:ascii="Arial" w:hAnsi="Arial" w:cs="Arial"/>
                <w:b/>
                <w:bCs/>
                <w:sz w:val="16"/>
                <w:szCs w:val="16"/>
              </w:rPr>
              <w:t xml:space="preserve"> </w:t>
            </w:r>
          </w:p>
          <w:p w:rsidR="00BC492C" w:rsidRDefault="00BC492C" w:rsidP="00C13FF1">
            <w:pPr>
              <w:ind w:hanging="5"/>
              <w:jc w:val="both"/>
              <w:rPr>
                <w:rFonts w:ascii="Arial" w:hAnsi="Arial" w:cs="Arial"/>
                <w:bCs/>
                <w:i/>
                <w:sz w:val="16"/>
                <w:szCs w:val="16"/>
              </w:rPr>
            </w:pPr>
            <w:r w:rsidRPr="00AE68D8">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p>
          <w:p w:rsidR="00BC492C" w:rsidRDefault="00BC492C" w:rsidP="00C13FF1">
            <w:pPr>
              <w:ind w:hanging="5"/>
              <w:jc w:val="both"/>
              <w:rPr>
                <w:rFonts w:ascii="Arial" w:hAnsi="Arial" w:cs="Arial"/>
                <w:bCs/>
                <w:i/>
                <w:sz w:val="16"/>
                <w:szCs w:val="16"/>
              </w:rPr>
            </w:pPr>
          </w:p>
          <w:p w:rsidR="00BC492C" w:rsidRPr="004043BA" w:rsidRDefault="00BC492C" w:rsidP="00C13FF1">
            <w:pPr>
              <w:ind w:hanging="5"/>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resentará las facturas dentro del plazo señalado en la convocatoria.</w:t>
            </w:r>
          </w:p>
        </w:tc>
      </w:tr>
      <w:tr w:rsidR="00BC492C" w:rsidRPr="004043BA" w:rsidTr="00C13FF1">
        <w:tc>
          <w:tcPr>
            <w:tcW w:w="1809" w:type="dxa"/>
            <w:vMerge/>
            <w:shd w:val="clear" w:color="auto" w:fill="auto"/>
          </w:tcPr>
          <w:p w:rsidR="00BC492C" w:rsidRPr="004043BA" w:rsidRDefault="00BC492C" w:rsidP="00C13FF1">
            <w:pPr>
              <w:jc w:val="both"/>
              <w:rPr>
                <w:rFonts w:ascii="Arial" w:hAnsi="Arial" w:cs="Arial"/>
                <w:b/>
                <w:sz w:val="16"/>
                <w:szCs w:val="16"/>
              </w:rPr>
            </w:pPr>
          </w:p>
        </w:tc>
        <w:tc>
          <w:tcPr>
            <w:tcW w:w="3686" w:type="dxa"/>
            <w:vAlign w:val="center"/>
          </w:tcPr>
          <w:p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C13FF1">
            <w:pPr>
              <w:rPr>
                <w:rFonts w:ascii="Arial" w:hAnsi="Arial" w:cs="Arial"/>
                <w:bCs/>
                <w:i/>
                <w:sz w:val="16"/>
                <w:szCs w:val="16"/>
              </w:rPr>
            </w:pPr>
          </w:p>
          <w:p w:rsidR="00BC492C" w:rsidRPr="00AE68D8" w:rsidRDefault="00BC492C" w:rsidP="00C13FF1">
            <w:pPr>
              <w:rPr>
                <w:rFonts w:ascii="Arial" w:hAnsi="Arial" w:cs="Arial"/>
                <w:b/>
                <w:sz w:val="16"/>
                <w:szCs w:val="16"/>
              </w:rPr>
            </w:pPr>
            <w:r w:rsidRPr="00AE68D8">
              <w:rPr>
                <w:rFonts w:ascii="Arial" w:hAnsi="Arial" w:cs="Arial"/>
                <w:b/>
                <w:bCs/>
                <w:i/>
                <w:sz w:val="16"/>
                <w:szCs w:val="16"/>
              </w:rPr>
              <w:t>S</w:t>
            </w:r>
            <w:r w:rsidRPr="00AE68D8">
              <w:rPr>
                <w:rFonts w:ascii="Arial" w:hAnsi="Arial" w:cs="Arial"/>
                <w:b/>
                <w:sz w:val="16"/>
                <w:szCs w:val="16"/>
              </w:rPr>
              <w:t xml:space="preserve">e obliga </w:t>
            </w:r>
            <w:proofErr w:type="gramStart"/>
            <w:r w:rsidRPr="00AE68D8">
              <w:rPr>
                <w:rFonts w:ascii="Arial" w:hAnsi="Arial" w:cs="Arial"/>
                <w:b/>
                <w:sz w:val="16"/>
                <w:szCs w:val="16"/>
              </w:rPr>
              <w:t>a  …</w:t>
            </w:r>
            <w:proofErr w:type="gramEnd"/>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C13FF1">
            <w:pPr>
              <w:rPr>
                <w:rFonts w:ascii="Arial" w:hAnsi="Arial" w:cs="Arial"/>
                <w:b/>
                <w:sz w:val="16"/>
                <w:szCs w:val="16"/>
              </w:rPr>
            </w:pPr>
            <w:r w:rsidRPr="004043BA">
              <w:rPr>
                <w:rFonts w:ascii="Arial" w:hAnsi="Arial" w:cs="Arial"/>
                <w:i/>
                <w:sz w:val="16"/>
                <w:szCs w:val="16"/>
              </w:rPr>
              <w:t>(Derechos de autor y propiedad intelectual)</w:t>
            </w:r>
          </w:p>
        </w:tc>
        <w:tc>
          <w:tcPr>
            <w:tcW w:w="3559" w:type="dxa"/>
            <w:shd w:val="clear" w:color="auto" w:fill="auto"/>
          </w:tcPr>
          <w:p w:rsidR="00BC492C" w:rsidRPr="004043BA" w:rsidRDefault="00BC492C" w:rsidP="00C13FF1">
            <w:pPr>
              <w:jc w:val="both"/>
              <w:rPr>
                <w:rFonts w:ascii="Arial" w:hAnsi="Arial" w:cs="Arial"/>
                <w:sz w:val="16"/>
                <w:szCs w:val="16"/>
              </w:rPr>
            </w:pPr>
          </w:p>
        </w:tc>
      </w:tr>
      <w:tr w:rsidR="00BC492C" w:rsidRPr="004043BA" w:rsidTr="00C13FF1">
        <w:tc>
          <w:tcPr>
            <w:tcW w:w="1809" w:type="dxa"/>
            <w:vMerge/>
            <w:shd w:val="clear" w:color="auto" w:fill="auto"/>
          </w:tcPr>
          <w:p w:rsidR="00BC492C" w:rsidRPr="004043BA" w:rsidRDefault="00BC492C" w:rsidP="00C13FF1">
            <w:pPr>
              <w:jc w:val="both"/>
              <w:rPr>
                <w:rFonts w:ascii="Arial" w:hAnsi="Arial" w:cs="Arial"/>
                <w:b/>
                <w:sz w:val="16"/>
                <w:szCs w:val="16"/>
              </w:rPr>
            </w:pPr>
          </w:p>
        </w:tc>
        <w:tc>
          <w:tcPr>
            <w:tcW w:w="3686" w:type="dxa"/>
            <w:vAlign w:val="center"/>
          </w:tcPr>
          <w:p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C13FF1">
            <w:pPr>
              <w:ind w:left="34" w:hanging="34"/>
              <w:rPr>
                <w:rFonts w:ascii="Arial" w:hAnsi="Arial" w:cs="Arial"/>
                <w:sz w:val="16"/>
                <w:szCs w:val="16"/>
              </w:rPr>
            </w:pPr>
          </w:p>
          <w:p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 xml:space="preserve">Se obliga </w:t>
            </w:r>
            <w:proofErr w:type="gramStart"/>
            <w:r w:rsidRPr="00AE68D8">
              <w:rPr>
                <w:rFonts w:ascii="Arial" w:hAnsi="Arial" w:cs="Arial"/>
                <w:b/>
                <w:sz w:val="16"/>
                <w:szCs w:val="16"/>
              </w:rPr>
              <w:t>a  …</w:t>
            </w:r>
            <w:proofErr w:type="gramEnd"/>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C13FF1">
            <w:pPr>
              <w:rPr>
                <w:rFonts w:ascii="Arial" w:hAnsi="Arial" w:cs="Arial"/>
                <w:i/>
                <w:sz w:val="16"/>
                <w:szCs w:val="16"/>
              </w:rPr>
            </w:pPr>
            <w:r w:rsidRPr="004043BA">
              <w:rPr>
                <w:rFonts w:ascii="Arial" w:hAnsi="Arial" w:cs="Arial"/>
                <w:i/>
                <w:sz w:val="16"/>
                <w:szCs w:val="16"/>
              </w:rPr>
              <w:t>(Protección de datos personales)</w:t>
            </w:r>
          </w:p>
        </w:tc>
        <w:tc>
          <w:tcPr>
            <w:tcW w:w="3559" w:type="dxa"/>
            <w:shd w:val="clear" w:color="auto" w:fill="auto"/>
          </w:tcPr>
          <w:p w:rsidR="00BC492C" w:rsidRDefault="00BC492C" w:rsidP="00C13FF1">
            <w:pPr>
              <w:jc w:val="both"/>
              <w:rPr>
                <w:rFonts w:ascii="Arial" w:hAnsi="Arial" w:cs="Arial"/>
                <w:b/>
                <w:bCs/>
                <w:sz w:val="16"/>
                <w:szCs w:val="16"/>
              </w:rPr>
            </w:pPr>
            <w:r>
              <w:rPr>
                <w:rFonts w:ascii="Arial" w:hAnsi="Arial" w:cs="Arial"/>
                <w:b/>
                <w:bCs/>
                <w:sz w:val="16"/>
                <w:szCs w:val="16"/>
              </w:rPr>
              <w:t>EMPRESA 1</w:t>
            </w:r>
          </w:p>
          <w:p w:rsidR="00BC492C" w:rsidRDefault="00BC492C" w:rsidP="00C13FF1">
            <w:pPr>
              <w:jc w:val="both"/>
              <w:rPr>
                <w:rFonts w:ascii="Arial" w:hAnsi="Arial" w:cs="Arial"/>
                <w:bCs/>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rsidR="00BC492C" w:rsidRDefault="00BC492C" w:rsidP="00C13FF1">
            <w:pPr>
              <w:jc w:val="both"/>
              <w:rPr>
                <w:rFonts w:ascii="Arial" w:hAnsi="Arial" w:cs="Arial"/>
                <w:bCs/>
                <w:i/>
                <w:sz w:val="16"/>
                <w:szCs w:val="16"/>
              </w:rPr>
            </w:pPr>
          </w:p>
          <w:p w:rsidR="00BC492C" w:rsidRPr="004043BA" w:rsidRDefault="00BC492C" w:rsidP="00C13FF1">
            <w:pPr>
              <w:jc w:val="both"/>
              <w:rPr>
                <w:rFonts w:ascii="Arial" w:hAnsi="Arial" w:cs="Arial"/>
                <w:sz w:val="16"/>
                <w:szCs w:val="16"/>
              </w:rPr>
            </w:pPr>
            <w:r>
              <w:rPr>
                <w:rFonts w:ascii="Arial" w:hAnsi="Arial" w:cs="Arial"/>
                <w:i/>
                <w:sz w:val="16"/>
                <w:szCs w:val="16"/>
              </w:rPr>
              <w:t>R</w:t>
            </w:r>
            <w:r w:rsidRPr="004043BA">
              <w:rPr>
                <w:rFonts w:ascii="Arial" w:hAnsi="Arial" w:cs="Arial"/>
                <w:i/>
                <w:sz w:val="16"/>
                <w:szCs w:val="16"/>
              </w:rPr>
              <w:t>ealizará la protección de datos personales cuando se obtenga información que deba ser protegida y mantendrá bajo su resguardo dicha información para su consulta cuando se le requiera.</w:t>
            </w:r>
          </w:p>
        </w:tc>
      </w:tr>
      <w:tr w:rsidR="00BC492C" w:rsidRPr="004043BA" w:rsidTr="00C13FF1">
        <w:tc>
          <w:tcPr>
            <w:tcW w:w="1809" w:type="dxa"/>
            <w:vMerge/>
            <w:shd w:val="clear" w:color="auto" w:fill="auto"/>
          </w:tcPr>
          <w:p w:rsidR="00BC492C" w:rsidRPr="004043BA" w:rsidRDefault="00BC492C" w:rsidP="00C13FF1">
            <w:pPr>
              <w:jc w:val="both"/>
              <w:rPr>
                <w:rFonts w:ascii="Arial" w:hAnsi="Arial" w:cs="Arial"/>
                <w:b/>
                <w:sz w:val="16"/>
                <w:szCs w:val="16"/>
              </w:rPr>
            </w:pPr>
          </w:p>
        </w:tc>
        <w:tc>
          <w:tcPr>
            <w:tcW w:w="3686" w:type="dxa"/>
            <w:vAlign w:val="center"/>
          </w:tcPr>
          <w:p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C13FF1">
            <w:pPr>
              <w:ind w:left="34" w:hanging="34"/>
              <w:rPr>
                <w:rFonts w:ascii="Arial" w:hAnsi="Arial" w:cs="Arial"/>
                <w:sz w:val="16"/>
                <w:szCs w:val="16"/>
              </w:rPr>
            </w:pPr>
          </w:p>
          <w:p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 xml:space="preserve">Se obliga </w:t>
            </w:r>
            <w:proofErr w:type="gramStart"/>
            <w:r w:rsidRPr="00AE68D8">
              <w:rPr>
                <w:rFonts w:ascii="Arial" w:hAnsi="Arial" w:cs="Arial"/>
                <w:b/>
                <w:sz w:val="16"/>
                <w:szCs w:val="16"/>
              </w:rPr>
              <w:t>a  …</w:t>
            </w:r>
            <w:proofErr w:type="gramEnd"/>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C13FF1">
            <w:pPr>
              <w:rPr>
                <w:rFonts w:ascii="Arial" w:hAnsi="Arial" w:cs="Arial"/>
                <w:sz w:val="16"/>
                <w:szCs w:val="16"/>
              </w:rPr>
            </w:pPr>
            <w:r w:rsidRPr="004043BA">
              <w:rPr>
                <w:rFonts w:ascii="Arial" w:hAnsi="Arial" w:cs="Arial"/>
                <w:i/>
                <w:sz w:val="16"/>
                <w:szCs w:val="16"/>
              </w:rPr>
              <w:t xml:space="preserve"> (Responsabilidad laboral)</w:t>
            </w:r>
          </w:p>
        </w:tc>
        <w:tc>
          <w:tcPr>
            <w:tcW w:w="3559" w:type="dxa"/>
            <w:shd w:val="clear" w:color="auto" w:fill="auto"/>
          </w:tcPr>
          <w:p w:rsidR="00BC492C" w:rsidRPr="004043BA" w:rsidRDefault="00BC492C" w:rsidP="00C13FF1">
            <w:pPr>
              <w:jc w:val="both"/>
              <w:rPr>
                <w:rFonts w:ascii="Arial" w:hAnsi="Arial" w:cs="Arial"/>
                <w:sz w:val="16"/>
                <w:szCs w:val="16"/>
              </w:rPr>
            </w:pPr>
          </w:p>
        </w:tc>
      </w:tr>
      <w:tr w:rsidR="00BC492C" w:rsidRPr="004043BA" w:rsidTr="00C13FF1">
        <w:tc>
          <w:tcPr>
            <w:tcW w:w="1809" w:type="dxa"/>
            <w:vMerge/>
            <w:shd w:val="clear" w:color="auto" w:fill="auto"/>
          </w:tcPr>
          <w:p w:rsidR="00BC492C" w:rsidRPr="004043BA" w:rsidRDefault="00BC492C" w:rsidP="00C13FF1">
            <w:pPr>
              <w:jc w:val="both"/>
              <w:rPr>
                <w:rFonts w:ascii="Arial" w:hAnsi="Arial" w:cs="Arial"/>
                <w:b/>
                <w:sz w:val="16"/>
                <w:szCs w:val="16"/>
              </w:rPr>
            </w:pPr>
          </w:p>
        </w:tc>
        <w:tc>
          <w:tcPr>
            <w:tcW w:w="3686" w:type="dxa"/>
            <w:vAlign w:val="center"/>
          </w:tcPr>
          <w:p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C13FF1">
            <w:pPr>
              <w:ind w:left="34" w:hanging="34"/>
              <w:rPr>
                <w:rFonts w:ascii="Arial" w:hAnsi="Arial" w:cs="Arial"/>
                <w:sz w:val="16"/>
                <w:szCs w:val="16"/>
              </w:rPr>
            </w:pPr>
          </w:p>
          <w:p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 xml:space="preserve">Se obliga </w:t>
            </w:r>
            <w:proofErr w:type="gramStart"/>
            <w:r w:rsidRPr="00AE68D8">
              <w:rPr>
                <w:rFonts w:ascii="Arial" w:hAnsi="Arial" w:cs="Arial"/>
                <w:b/>
                <w:sz w:val="16"/>
                <w:szCs w:val="16"/>
              </w:rPr>
              <w:t>a  …</w:t>
            </w:r>
            <w:proofErr w:type="gramEnd"/>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C13FF1">
            <w:pPr>
              <w:rPr>
                <w:rFonts w:ascii="Arial" w:hAnsi="Arial" w:cs="Arial"/>
                <w:sz w:val="16"/>
                <w:szCs w:val="16"/>
              </w:rPr>
            </w:pPr>
            <w:r w:rsidRPr="004043BA">
              <w:rPr>
                <w:rFonts w:ascii="Arial" w:hAnsi="Arial" w:cs="Arial"/>
                <w:i/>
                <w:sz w:val="16"/>
                <w:szCs w:val="16"/>
              </w:rPr>
              <w:t xml:space="preserve"> (Opinión de cumplimiento de obligaciones fiscales)</w:t>
            </w:r>
          </w:p>
        </w:tc>
        <w:tc>
          <w:tcPr>
            <w:tcW w:w="3559" w:type="dxa"/>
            <w:shd w:val="clear" w:color="auto" w:fill="auto"/>
          </w:tcPr>
          <w:p w:rsidR="00BC492C" w:rsidRPr="004043BA" w:rsidRDefault="00BC492C" w:rsidP="00C13FF1">
            <w:pPr>
              <w:jc w:val="both"/>
              <w:rPr>
                <w:rFonts w:ascii="Arial" w:hAnsi="Arial" w:cs="Arial"/>
                <w:sz w:val="16"/>
                <w:szCs w:val="16"/>
              </w:rPr>
            </w:pPr>
          </w:p>
        </w:tc>
      </w:tr>
      <w:tr w:rsidR="00BC492C" w:rsidRPr="004043BA" w:rsidTr="00C13FF1">
        <w:tc>
          <w:tcPr>
            <w:tcW w:w="1809" w:type="dxa"/>
            <w:vMerge/>
            <w:shd w:val="clear" w:color="auto" w:fill="auto"/>
          </w:tcPr>
          <w:p w:rsidR="00BC492C" w:rsidRPr="004043BA" w:rsidRDefault="00BC492C" w:rsidP="00C13FF1">
            <w:pPr>
              <w:jc w:val="both"/>
              <w:rPr>
                <w:rFonts w:ascii="Arial" w:hAnsi="Arial" w:cs="Arial"/>
                <w:b/>
                <w:sz w:val="16"/>
                <w:szCs w:val="16"/>
              </w:rPr>
            </w:pPr>
          </w:p>
        </w:tc>
        <w:tc>
          <w:tcPr>
            <w:tcW w:w="3686" w:type="dxa"/>
            <w:vAlign w:val="center"/>
          </w:tcPr>
          <w:p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C13FF1">
            <w:pPr>
              <w:ind w:left="34" w:hanging="34"/>
              <w:rPr>
                <w:rFonts w:ascii="Arial" w:hAnsi="Arial" w:cs="Arial"/>
                <w:sz w:val="16"/>
                <w:szCs w:val="16"/>
              </w:rPr>
            </w:pPr>
          </w:p>
          <w:p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 xml:space="preserve">Se obliga </w:t>
            </w:r>
            <w:proofErr w:type="gramStart"/>
            <w:r w:rsidRPr="00AE68D8">
              <w:rPr>
                <w:rFonts w:ascii="Arial" w:hAnsi="Arial" w:cs="Arial"/>
                <w:b/>
                <w:sz w:val="16"/>
                <w:szCs w:val="16"/>
              </w:rPr>
              <w:t>a  …</w:t>
            </w:r>
            <w:proofErr w:type="gramEnd"/>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C13FF1">
            <w:pPr>
              <w:rPr>
                <w:rFonts w:ascii="Arial" w:hAnsi="Arial" w:cs="Arial"/>
                <w:sz w:val="16"/>
                <w:szCs w:val="16"/>
              </w:rPr>
            </w:pPr>
            <w:r w:rsidRPr="004043BA">
              <w:rPr>
                <w:rFonts w:ascii="Arial" w:hAnsi="Arial" w:cs="Arial"/>
                <w:i/>
                <w:sz w:val="16"/>
                <w:szCs w:val="16"/>
              </w:rPr>
              <w:t>(Entrega de la garantía de cumplimiento del contrato)</w:t>
            </w:r>
          </w:p>
        </w:tc>
        <w:tc>
          <w:tcPr>
            <w:tcW w:w="3559" w:type="dxa"/>
            <w:shd w:val="clear" w:color="auto" w:fill="auto"/>
          </w:tcPr>
          <w:p w:rsidR="00BC492C" w:rsidRPr="004043BA" w:rsidRDefault="00BC492C" w:rsidP="00C13FF1">
            <w:pPr>
              <w:jc w:val="both"/>
              <w:rPr>
                <w:rFonts w:ascii="Arial" w:hAnsi="Arial" w:cs="Arial"/>
                <w:sz w:val="16"/>
                <w:szCs w:val="16"/>
              </w:rPr>
            </w:pPr>
          </w:p>
        </w:tc>
      </w:tr>
      <w:tr w:rsidR="00BC492C" w:rsidRPr="004043BA" w:rsidTr="00C13FF1">
        <w:tc>
          <w:tcPr>
            <w:tcW w:w="1809" w:type="dxa"/>
            <w:vMerge/>
            <w:shd w:val="clear" w:color="auto" w:fill="auto"/>
          </w:tcPr>
          <w:p w:rsidR="00BC492C" w:rsidRPr="004043BA" w:rsidRDefault="00BC492C" w:rsidP="00C13FF1">
            <w:pPr>
              <w:jc w:val="both"/>
              <w:rPr>
                <w:rFonts w:ascii="Arial" w:hAnsi="Arial" w:cs="Arial"/>
                <w:b/>
                <w:sz w:val="16"/>
                <w:szCs w:val="16"/>
              </w:rPr>
            </w:pPr>
          </w:p>
        </w:tc>
        <w:tc>
          <w:tcPr>
            <w:tcW w:w="3686" w:type="dxa"/>
            <w:vAlign w:val="center"/>
          </w:tcPr>
          <w:p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C13FF1">
            <w:pPr>
              <w:ind w:left="34" w:hanging="34"/>
              <w:rPr>
                <w:rFonts w:ascii="Arial" w:hAnsi="Arial" w:cs="Arial"/>
                <w:sz w:val="16"/>
                <w:szCs w:val="16"/>
              </w:rPr>
            </w:pPr>
          </w:p>
          <w:p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 xml:space="preserve">Se obliga </w:t>
            </w:r>
            <w:proofErr w:type="gramStart"/>
            <w:r w:rsidRPr="00AE68D8">
              <w:rPr>
                <w:rFonts w:ascii="Arial" w:hAnsi="Arial" w:cs="Arial"/>
                <w:b/>
                <w:sz w:val="16"/>
                <w:szCs w:val="16"/>
              </w:rPr>
              <w:t>a  …</w:t>
            </w:r>
            <w:proofErr w:type="gramEnd"/>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C13FF1">
            <w:pPr>
              <w:rPr>
                <w:rFonts w:ascii="Arial" w:hAnsi="Arial" w:cs="Arial"/>
                <w:i/>
                <w:sz w:val="16"/>
                <w:szCs w:val="16"/>
              </w:rPr>
            </w:pPr>
            <w:r w:rsidRPr="004043BA">
              <w:rPr>
                <w:rFonts w:ascii="Arial" w:hAnsi="Arial" w:cs="Arial"/>
                <w:i/>
                <w:sz w:val="16"/>
                <w:szCs w:val="16"/>
              </w:rPr>
              <w:t xml:space="preserve"> (Rescisión y modificación del contrato)</w:t>
            </w:r>
          </w:p>
        </w:tc>
        <w:tc>
          <w:tcPr>
            <w:tcW w:w="3559" w:type="dxa"/>
            <w:shd w:val="clear" w:color="auto" w:fill="auto"/>
          </w:tcPr>
          <w:p w:rsidR="00BC492C" w:rsidRDefault="00BC492C" w:rsidP="00C13FF1">
            <w:pPr>
              <w:jc w:val="both"/>
              <w:rPr>
                <w:rFonts w:ascii="Arial" w:hAnsi="Arial" w:cs="Arial"/>
                <w:b/>
                <w:bCs/>
                <w:sz w:val="16"/>
                <w:szCs w:val="16"/>
              </w:rPr>
            </w:pPr>
            <w:r w:rsidRPr="004043BA">
              <w:rPr>
                <w:rFonts w:ascii="Arial" w:hAnsi="Arial" w:cs="Arial"/>
                <w:i/>
                <w:sz w:val="16"/>
                <w:szCs w:val="16"/>
              </w:rPr>
              <w:t xml:space="preserve">En caso de modificación al contrato la </w:t>
            </w:r>
            <w:r>
              <w:rPr>
                <w:rFonts w:ascii="Arial" w:hAnsi="Arial" w:cs="Arial"/>
                <w:b/>
                <w:bCs/>
                <w:sz w:val="16"/>
                <w:szCs w:val="16"/>
              </w:rPr>
              <w:t>EMPRESA 1</w:t>
            </w:r>
          </w:p>
          <w:p w:rsidR="00BC492C" w:rsidRDefault="00BC492C" w:rsidP="00C13FF1">
            <w:pPr>
              <w:jc w:val="both"/>
              <w:rPr>
                <w:rFonts w:ascii="Arial" w:hAnsi="Arial" w:cs="Arial"/>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C13FF1">
            <w:pPr>
              <w:jc w:val="both"/>
              <w:rPr>
                <w:rFonts w:ascii="Arial" w:hAnsi="Arial" w:cs="Arial"/>
                <w:i/>
                <w:sz w:val="16"/>
                <w:szCs w:val="16"/>
              </w:rPr>
            </w:pPr>
          </w:p>
          <w:p w:rsidR="00BC492C" w:rsidRPr="004043BA" w:rsidRDefault="00BC492C" w:rsidP="00C13FF1">
            <w:pPr>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revia notificación por escrito de parte del administrador del contrato, dará respuesta en un plazo no mayor a ...</w:t>
            </w:r>
          </w:p>
        </w:tc>
      </w:tr>
      <w:tr w:rsidR="00BC492C" w:rsidRPr="004043BA" w:rsidTr="00C13FF1">
        <w:trPr>
          <w:trHeight w:val="2178"/>
        </w:trPr>
        <w:tc>
          <w:tcPr>
            <w:tcW w:w="1809" w:type="dxa"/>
            <w:shd w:val="clear" w:color="auto" w:fill="auto"/>
            <w:vAlign w:val="center"/>
          </w:tcPr>
          <w:p w:rsidR="00BC492C" w:rsidRPr="004043BA" w:rsidRDefault="00BC492C" w:rsidP="00C13FF1">
            <w:pPr>
              <w:rPr>
                <w:rFonts w:ascii="Arial" w:hAnsi="Arial" w:cs="Arial"/>
                <w:b/>
                <w:sz w:val="16"/>
                <w:szCs w:val="16"/>
              </w:rPr>
            </w:pPr>
            <w:r w:rsidRPr="004043BA">
              <w:rPr>
                <w:rFonts w:ascii="Arial" w:hAnsi="Arial" w:cs="Arial"/>
                <w:b/>
                <w:sz w:val="16"/>
                <w:szCs w:val="16"/>
              </w:rPr>
              <w:lastRenderedPageBreak/>
              <w:t>Documentación legal y administrativa</w:t>
            </w:r>
          </w:p>
        </w:tc>
        <w:tc>
          <w:tcPr>
            <w:tcW w:w="3686" w:type="dxa"/>
          </w:tcPr>
          <w:p w:rsidR="00BC492C" w:rsidRDefault="00BC492C" w:rsidP="00C13FF1">
            <w:pPr>
              <w:ind w:left="34"/>
              <w:jc w:val="both"/>
              <w:rPr>
                <w:rFonts w:ascii="Arial" w:hAnsi="Arial" w:cs="Arial"/>
                <w:b/>
                <w:bCs/>
                <w:sz w:val="16"/>
                <w:szCs w:val="16"/>
              </w:rPr>
            </w:pPr>
            <w:r w:rsidRPr="004043BA">
              <w:rPr>
                <w:rFonts w:ascii="Arial" w:hAnsi="Arial" w:cs="Arial"/>
                <w:sz w:val="16"/>
                <w:szCs w:val="16"/>
              </w:rPr>
              <w:t>La</w:t>
            </w:r>
            <w:r w:rsidRPr="004043BA">
              <w:rPr>
                <w:rFonts w:ascii="Arial" w:hAnsi="Arial" w:cs="Arial"/>
                <w:i/>
                <w:sz w:val="16"/>
                <w:szCs w:val="16"/>
              </w:rPr>
              <w:t xml:space="preserve"> </w:t>
            </w:r>
            <w:r>
              <w:rPr>
                <w:rFonts w:ascii="Arial" w:hAnsi="Arial" w:cs="Arial"/>
                <w:b/>
                <w:bCs/>
                <w:sz w:val="16"/>
                <w:szCs w:val="16"/>
              </w:rPr>
              <w:t>EMPRESA 1</w:t>
            </w:r>
          </w:p>
          <w:p w:rsidR="00BC492C" w:rsidRPr="004043BA" w:rsidRDefault="00BC492C" w:rsidP="00C13FF1">
            <w:pPr>
              <w:ind w:left="34"/>
              <w:jc w:val="both"/>
              <w:rPr>
                <w:rFonts w:ascii="Arial" w:hAnsi="Arial" w:cs="Arial"/>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r w:rsidRPr="004043BA">
              <w:rPr>
                <w:rFonts w:ascii="Arial" w:hAnsi="Arial" w:cs="Arial"/>
                <w:sz w:val="16"/>
                <w:szCs w:val="16"/>
              </w:rPr>
              <w:t xml:space="preserve">se obliga </w:t>
            </w:r>
            <w:proofErr w:type="gramStart"/>
            <w:r w:rsidRPr="004043BA">
              <w:rPr>
                <w:rFonts w:ascii="Arial" w:hAnsi="Arial" w:cs="Arial"/>
                <w:sz w:val="16"/>
                <w:szCs w:val="16"/>
              </w:rPr>
              <w:t>a  presentar</w:t>
            </w:r>
            <w:proofErr w:type="gramEnd"/>
            <w:r w:rsidRPr="004043BA">
              <w:rPr>
                <w:rFonts w:ascii="Arial" w:hAnsi="Arial" w:cs="Arial"/>
                <w:sz w:val="16"/>
                <w:szCs w:val="16"/>
              </w:rPr>
              <w:t xml:space="preserve"> los siguientes formatos:</w:t>
            </w:r>
          </w:p>
          <w:p w:rsidR="00BC492C" w:rsidRPr="004043BA" w:rsidRDefault="00BC492C" w:rsidP="00C13FF1">
            <w:pPr>
              <w:jc w:val="both"/>
              <w:rPr>
                <w:rFonts w:ascii="Arial" w:hAnsi="Arial" w:cs="Arial"/>
                <w:i/>
                <w:sz w:val="16"/>
                <w:szCs w:val="16"/>
              </w:rPr>
            </w:pPr>
          </w:p>
          <w:p w:rsidR="00BC492C" w:rsidRPr="004043BA" w:rsidRDefault="00BC492C" w:rsidP="00BC492C">
            <w:pPr>
              <w:numPr>
                <w:ilvl w:val="0"/>
                <w:numId w:val="28"/>
              </w:numPr>
              <w:ind w:left="176" w:hanging="142"/>
              <w:jc w:val="both"/>
              <w:rPr>
                <w:rFonts w:ascii="Arial" w:hAnsi="Arial" w:cs="Arial"/>
                <w:sz w:val="16"/>
                <w:szCs w:val="16"/>
              </w:rPr>
            </w:pPr>
            <w:r w:rsidRPr="004043BA">
              <w:rPr>
                <w:rFonts w:ascii="Arial" w:hAnsi="Arial" w:cs="Arial"/>
                <w:sz w:val="16"/>
                <w:szCs w:val="16"/>
              </w:rPr>
              <w:t>Anexo 2. Acreditación de personalidad jurídica</w:t>
            </w:r>
          </w:p>
          <w:p w:rsidR="00BC492C" w:rsidRPr="004043B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4043BA">
              <w:rPr>
                <w:rFonts w:ascii="Arial" w:hAnsi="Arial" w:cs="Arial"/>
                <w:sz w:val="16"/>
                <w:szCs w:val="16"/>
              </w:rPr>
              <w:t>Anexo 3. Manifestación de no encontrarse inhabilitado</w:t>
            </w:r>
          </w:p>
          <w:p w:rsidR="00BC492C" w:rsidRPr="004043BA" w:rsidRDefault="00BC492C" w:rsidP="00BC492C">
            <w:pPr>
              <w:numPr>
                <w:ilvl w:val="0"/>
                <w:numId w:val="28"/>
              </w:numPr>
              <w:ind w:left="176" w:hanging="142"/>
              <w:jc w:val="both"/>
              <w:rPr>
                <w:rFonts w:ascii="Arial" w:hAnsi="Arial" w:cs="Arial"/>
                <w:sz w:val="16"/>
                <w:szCs w:val="16"/>
              </w:rPr>
            </w:pPr>
            <w:r w:rsidRPr="004043BA">
              <w:rPr>
                <w:rFonts w:ascii="Arial" w:hAnsi="Arial" w:cs="Arial"/>
                <w:sz w:val="16"/>
                <w:szCs w:val="16"/>
              </w:rPr>
              <w:t>Anexo 4. Declaración de integridad</w:t>
            </w:r>
          </w:p>
          <w:p w:rsidR="00BC492C" w:rsidRDefault="00BC492C" w:rsidP="00BC492C">
            <w:pPr>
              <w:numPr>
                <w:ilvl w:val="0"/>
                <w:numId w:val="28"/>
              </w:numPr>
              <w:ind w:left="176" w:hanging="142"/>
              <w:jc w:val="both"/>
              <w:rPr>
                <w:rFonts w:ascii="Arial" w:hAnsi="Arial" w:cs="Arial"/>
                <w:sz w:val="16"/>
                <w:szCs w:val="16"/>
              </w:rPr>
            </w:pPr>
            <w:r>
              <w:rPr>
                <w:rFonts w:ascii="Arial" w:hAnsi="Arial" w:cs="Arial"/>
                <w:sz w:val="16"/>
                <w:szCs w:val="16"/>
              </w:rPr>
              <w:t>Anexo __</w:t>
            </w:r>
          </w:p>
          <w:p w:rsidR="00BC492C" w:rsidRPr="00330D3E" w:rsidRDefault="00BC492C" w:rsidP="00BC492C">
            <w:pPr>
              <w:numPr>
                <w:ilvl w:val="0"/>
                <w:numId w:val="28"/>
              </w:numPr>
              <w:ind w:left="176" w:hanging="142"/>
              <w:jc w:val="both"/>
              <w:rPr>
                <w:rFonts w:ascii="Arial" w:hAnsi="Arial" w:cs="Arial"/>
                <w:sz w:val="16"/>
                <w:szCs w:val="16"/>
              </w:rPr>
            </w:pPr>
            <w:r>
              <w:rPr>
                <w:rFonts w:ascii="Arial" w:hAnsi="Arial" w:cs="Arial"/>
                <w:sz w:val="16"/>
                <w:szCs w:val="16"/>
              </w:rPr>
              <w:t>…</w:t>
            </w:r>
          </w:p>
        </w:tc>
        <w:tc>
          <w:tcPr>
            <w:tcW w:w="3559" w:type="dxa"/>
            <w:shd w:val="clear" w:color="auto" w:fill="auto"/>
          </w:tcPr>
          <w:p w:rsidR="00BC492C" w:rsidRPr="004043BA" w:rsidRDefault="00BC492C" w:rsidP="00C13FF1">
            <w:pPr>
              <w:jc w:val="both"/>
              <w:rPr>
                <w:rFonts w:ascii="Arial" w:hAnsi="Arial" w:cs="Arial"/>
                <w:color w:val="548DD4"/>
                <w:sz w:val="16"/>
                <w:szCs w:val="16"/>
              </w:rPr>
            </w:pPr>
          </w:p>
        </w:tc>
      </w:tr>
      <w:tr w:rsidR="00BC492C" w:rsidRPr="004043BA" w:rsidTr="00C13FF1">
        <w:tc>
          <w:tcPr>
            <w:tcW w:w="1809" w:type="dxa"/>
            <w:shd w:val="clear" w:color="auto" w:fill="auto"/>
            <w:vAlign w:val="center"/>
          </w:tcPr>
          <w:p w:rsidR="00BC492C" w:rsidRPr="004043BA" w:rsidRDefault="00BC492C" w:rsidP="00C13FF1">
            <w:pPr>
              <w:rPr>
                <w:rFonts w:ascii="Arial" w:hAnsi="Arial" w:cs="Arial"/>
                <w:b/>
                <w:sz w:val="16"/>
                <w:szCs w:val="16"/>
              </w:rPr>
            </w:pPr>
            <w:r w:rsidRPr="004043BA">
              <w:rPr>
                <w:rFonts w:ascii="Arial" w:hAnsi="Arial" w:cs="Arial"/>
                <w:b/>
                <w:sz w:val="16"/>
                <w:szCs w:val="16"/>
              </w:rPr>
              <w:t>Obligaciones derivadas del Anexo Técnico y su oferta técnica</w:t>
            </w:r>
          </w:p>
        </w:tc>
        <w:tc>
          <w:tcPr>
            <w:tcW w:w="3686" w:type="dxa"/>
          </w:tcPr>
          <w:p w:rsidR="00BC492C" w:rsidRDefault="00BC492C" w:rsidP="00C13FF1">
            <w:pPr>
              <w:jc w:val="both"/>
              <w:rPr>
                <w:rFonts w:ascii="Arial" w:hAnsi="Arial" w:cs="Arial"/>
                <w:b/>
                <w:sz w:val="16"/>
                <w:szCs w:val="16"/>
              </w:rPr>
            </w:pPr>
            <w:r w:rsidRPr="00B51432">
              <w:rPr>
                <w:rFonts w:ascii="Arial" w:hAnsi="Arial" w:cs="Arial"/>
                <w:b/>
                <w:i/>
                <w:sz w:val="16"/>
                <w:szCs w:val="16"/>
                <w:u w:val="single"/>
              </w:rPr>
              <w:t>Instrucciones</w:t>
            </w:r>
            <w:r w:rsidRPr="00B51432">
              <w:rPr>
                <w:rFonts w:ascii="Arial" w:hAnsi="Arial" w:cs="Arial"/>
                <w:b/>
                <w:sz w:val="16"/>
                <w:szCs w:val="16"/>
              </w:rPr>
              <w:t>:</w:t>
            </w:r>
          </w:p>
          <w:p w:rsidR="00BC492C" w:rsidRPr="00B51432" w:rsidRDefault="00BC492C" w:rsidP="00C13FF1">
            <w:pPr>
              <w:jc w:val="both"/>
              <w:rPr>
                <w:rFonts w:ascii="Arial" w:hAnsi="Arial" w:cs="Arial"/>
                <w:b/>
                <w:sz w:val="16"/>
                <w:szCs w:val="16"/>
              </w:rPr>
            </w:pPr>
          </w:p>
          <w:p w:rsidR="00BC492C" w:rsidRPr="00B51432" w:rsidRDefault="00BC492C" w:rsidP="00C13FF1">
            <w:pPr>
              <w:jc w:val="both"/>
              <w:rPr>
                <w:rFonts w:ascii="Arial" w:hAnsi="Arial" w:cs="Arial"/>
                <w:sz w:val="16"/>
                <w:szCs w:val="16"/>
                <w:u w:val="single"/>
              </w:rPr>
            </w:pPr>
            <w:r w:rsidRPr="00B51432">
              <w:rPr>
                <w:rFonts w:ascii="Arial" w:hAnsi="Arial" w:cs="Arial"/>
                <w:sz w:val="16"/>
                <w:szCs w:val="16"/>
              </w:rPr>
              <w:t xml:space="preserve">Cada licitante deberá </w:t>
            </w:r>
            <w:r w:rsidRPr="00B51432">
              <w:rPr>
                <w:rFonts w:ascii="Arial" w:hAnsi="Arial" w:cs="Arial"/>
                <w:b/>
                <w:sz w:val="16"/>
                <w:szCs w:val="16"/>
                <w:u w:val="single"/>
              </w:rPr>
              <w:t>describir de manera precisa y detallada</w:t>
            </w:r>
            <w:r w:rsidRPr="00B51432">
              <w:rPr>
                <w:rFonts w:ascii="Arial" w:hAnsi="Arial" w:cs="Arial"/>
                <w:b/>
                <w:sz w:val="16"/>
                <w:szCs w:val="16"/>
              </w:rPr>
              <w:t xml:space="preserve"> </w:t>
            </w:r>
            <w:r w:rsidRPr="00B51432">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Default="00BC492C" w:rsidP="00C13FF1">
            <w:pPr>
              <w:jc w:val="both"/>
              <w:rPr>
                <w:rFonts w:ascii="Arial" w:hAnsi="Arial" w:cs="Arial"/>
                <w:b/>
                <w:sz w:val="16"/>
                <w:szCs w:val="16"/>
                <w:u w:val="single"/>
              </w:rPr>
            </w:pPr>
          </w:p>
          <w:p w:rsidR="00BC492C" w:rsidRDefault="00BC492C" w:rsidP="00C13FF1">
            <w:pPr>
              <w:jc w:val="both"/>
              <w:rPr>
                <w:rFonts w:ascii="Arial" w:hAnsi="Arial" w:cs="Arial"/>
                <w:i/>
                <w:sz w:val="16"/>
                <w:szCs w:val="16"/>
              </w:rPr>
            </w:pPr>
            <w:r w:rsidRPr="00330D3E">
              <w:rPr>
                <w:rFonts w:ascii="Arial" w:hAnsi="Arial" w:cs="Arial"/>
                <w:b/>
                <w:i/>
                <w:sz w:val="16"/>
                <w:szCs w:val="16"/>
                <w:u w:val="single"/>
              </w:rPr>
              <w:t>Ejemplo</w:t>
            </w:r>
            <w:r w:rsidRPr="004043BA">
              <w:rPr>
                <w:rFonts w:ascii="Arial" w:hAnsi="Arial" w:cs="Arial"/>
                <w:i/>
                <w:sz w:val="16"/>
                <w:szCs w:val="16"/>
              </w:rPr>
              <w:t>:</w:t>
            </w:r>
          </w:p>
          <w:p w:rsidR="00BC492C" w:rsidRDefault="00BC492C" w:rsidP="00C13FF1">
            <w:pPr>
              <w:jc w:val="both"/>
              <w:rPr>
                <w:rFonts w:ascii="Arial" w:hAnsi="Arial" w:cs="Arial"/>
                <w:i/>
                <w:sz w:val="16"/>
                <w:szCs w:val="16"/>
              </w:rPr>
            </w:pPr>
          </w:p>
          <w:p w:rsidR="00BC492C" w:rsidRPr="00B51432" w:rsidRDefault="00BC492C" w:rsidP="00C13FF1">
            <w:pPr>
              <w:jc w:val="both"/>
              <w:rPr>
                <w:rFonts w:ascii="Arial" w:hAnsi="Arial" w:cs="Arial"/>
                <w:b/>
                <w:bCs/>
                <w:sz w:val="16"/>
                <w:szCs w:val="16"/>
              </w:rPr>
            </w:pPr>
            <w:r w:rsidRPr="00B51432">
              <w:rPr>
                <w:rFonts w:ascii="Arial" w:hAnsi="Arial" w:cs="Arial"/>
                <w:b/>
                <w:sz w:val="16"/>
                <w:szCs w:val="16"/>
              </w:rPr>
              <w:t>La</w:t>
            </w:r>
            <w:r w:rsidRPr="00B51432">
              <w:rPr>
                <w:rFonts w:ascii="Arial" w:hAnsi="Arial" w:cs="Arial"/>
                <w:b/>
                <w:i/>
                <w:sz w:val="16"/>
                <w:szCs w:val="16"/>
              </w:rPr>
              <w:t xml:space="preserve"> </w:t>
            </w:r>
            <w:r w:rsidRPr="00B51432">
              <w:rPr>
                <w:rFonts w:ascii="Arial" w:hAnsi="Arial" w:cs="Arial"/>
                <w:b/>
                <w:bCs/>
                <w:sz w:val="16"/>
                <w:szCs w:val="16"/>
              </w:rPr>
              <w:t>EMPRESA 1</w:t>
            </w:r>
          </w:p>
          <w:p w:rsidR="00BC492C" w:rsidRDefault="00BC492C" w:rsidP="00C13FF1">
            <w:pPr>
              <w:jc w:val="both"/>
              <w:rPr>
                <w:rFonts w:ascii="Arial" w:hAnsi="Arial" w:cs="Arial"/>
                <w:bCs/>
                <w:i/>
                <w:sz w:val="16"/>
                <w:szCs w:val="16"/>
              </w:rPr>
            </w:pPr>
            <w:r w:rsidRPr="00330D3E">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C13FF1">
            <w:pPr>
              <w:jc w:val="both"/>
              <w:rPr>
                <w:rFonts w:ascii="Arial" w:hAnsi="Arial" w:cs="Arial"/>
                <w:bCs/>
                <w:i/>
                <w:sz w:val="16"/>
                <w:szCs w:val="16"/>
              </w:rPr>
            </w:pPr>
          </w:p>
          <w:p w:rsidR="00BC492C" w:rsidRPr="00B51432" w:rsidRDefault="00BC492C" w:rsidP="00C13FF1">
            <w:pPr>
              <w:jc w:val="both"/>
              <w:rPr>
                <w:rFonts w:ascii="Arial" w:hAnsi="Arial" w:cs="Arial"/>
                <w:b/>
                <w:bCs/>
                <w:sz w:val="16"/>
                <w:szCs w:val="16"/>
                <w:lang w:eastAsia="es-MX"/>
              </w:rPr>
            </w:pPr>
            <w:r w:rsidRPr="00B51432">
              <w:rPr>
                <w:rFonts w:ascii="Arial" w:hAnsi="Arial" w:cs="Arial"/>
                <w:b/>
                <w:bCs/>
                <w:sz w:val="16"/>
                <w:szCs w:val="16"/>
                <w:lang w:eastAsia="es-MX"/>
              </w:rPr>
              <w:t>Se obliga a dar cumplimiento a las siguientes especificaciones establecidas en el Anexo Técnico de la convocatoria:</w:t>
            </w:r>
          </w:p>
          <w:p w:rsidR="00BC492C" w:rsidRPr="00B51432" w:rsidRDefault="00BC492C" w:rsidP="00C13FF1">
            <w:pPr>
              <w:jc w:val="both"/>
              <w:rPr>
                <w:rFonts w:ascii="Arial" w:hAnsi="Arial" w:cs="Arial"/>
                <w:bCs/>
                <w:i/>
                <w:sz w:val="16"/>
                <w:szCs w:val="16"/>
              </w:rPr>
            </w:pPr>
            <w:r>
              <w:rPr>
                <w:rFonts w:ascii="Arial" w:hAnsi="Arial" w:cs="Arial"/>
                <w:bCs/>
                <w:i/>
                <w:sz w:val="16"/>
                <w:szCs w:val="16"/>
                <w:lang w:eastAsia="es-MX"/>
              </w:rPr>
              <w:t>(D</w:t>
            </w:r>
            <w:r w:rsidRPr="00B51432">
              <w:rPr>
                <w:rFonts w:ascii="Arial" w:hAnsi="Arial" w:cs="Arial"/>
                <w:bCs/>
                <w:i/>
                <w:sz w:val="16"/>
                <w:szCs w:val="16"/>
                <w:lang w:eastAsia="es-MX"/>
              </w:rPr>
              <w:t xml:space="preserve">eberá seleccionar y desglosar la obligación que corresponda en el Anexo Técnico, describiendo de manera </w:t>
            </w:r>
            <w:proofErr w:type="gramStart"/>
            <w:r w:rsidRPr="00B51432">
              <w:rPr>
                <w:rFonts w:ascii="Arial" w:hAnsi="Arial" w:cs="Arial"/>
                <w:bCs/>
                <w:i/>
                <w:sz w:val="16"/>
                <w:szCs w:val="16"/>
                <w:lang w:eastAsia="es-MX"/>
              </w:rPr>
              <w:t>detallada  el</w:t>
            </w:r>
            <w:proofErr w:type="gramEnd"/>
            <w:r w:rsidRPr="00B51432">
              <w:rPr>
                <w:rFonts w:ascii="Arial" w:hAnsi="Arial" w:cs="Arial"/>
                <w:bCs/>
                <w:i/>
                <w:sz w:val="16"/>
                <w:szCs w:val="16"/>
                <w:lang w:eastAsia="es-MX"/>
              </w:rPr>
              <w:t xml:space="preserve"> servicio o bien que va a prestar o entregar, en caso de resultar adjudicado)</w:t>
            </w:r>
          </w:p>
          <w:p w:rsidR="00BC492C" w:rsidRPr="004043BA" w:rsidRDefault="00BC492C" w:rsidP="00C13FF1">
            <w:pPr>
              <w:ind w:left="284" w:hanging="284"/>
              <w:jc w:val="both"/>
              <w:rPr>
                <w:rFonts w:ascii="Arial" w:hAnsi="Arial" w:cs="Arial"/>
                <w:sz w:val="16"/>
                <w:szCs w:val="16"/>
              </w:rPr>
            </w:pPr>
          </w:p>
          <w:p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Entrega de…</w:t>
            </w:r>
          </w:p>
          <w:p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Suministro de …</w:t>
            </w:r>
          </w:p>
          <w:p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 xml:space="preserve">Supervisión de… </w:t>
            </w:r>
          </w:p>
          <w:p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Administración del contrato…</w:t>
            </w:r>
          </w:p>
          <w:p w:rsidR="00BC492C" w:rsidRPr="00B51432" w:rsidRDefault="00BC492C" w:rsidP="00C13FF1">
            <w:pPr>
              <w:pStyle w:val="Sangra3detindependiente"/>
              <w:tabs>
                <w:tab w:val="left" w:pos="6521"/>
              </w:tabs>
              <w:ind w:left="34" w:firstLine="0"/>
              <w:rPr>
                <w:rFonts w:cs="Arial"/>
                <w:b/>
                <w:bCs/>
                <w:sz w:val="16"/>
                <w:szCs w:val="16"/>
                <w:lang w:eastAsia="es-MX"/>
              </w:rPr>
            </w:pPr>
            <w:r w:rsidRPr="00B51432">
              <w:rPr>
                <w:rFonts w:cs="Arial"/>
                <w:b/>
                <w:bCs/>
                <w:sz w:val="16"/>
                <w:szCs w:val="16"/>
                <w:lang w:eastAsia="es-MX"/>
              </w:rPr>
              <w:t>…</w:t>
            </w:r>
          </w:p>
        </w:tc>
        <w:tc>
          <w:tcPr>
            <w:tcW w:w="3559" w:type="dxa"/>
            <w:shd w:val="clear" w:color="auto" w:fill="auto"/>
          </w:tcPr>
          <w:p w:rsidR="00BC492C" w:rsidRPr="004043BA" w:rsidRDefault="00BC492C" w:rsidP="00C13FF1">
            <w:pPr>
              <w:jc w:val="both"/>
              <w:rPr>
                <w:rFonts w:ascii="Arial" w:hAnsi="Arial" w:cs="Arial"/>
                <w:sz w:val="16"/>
                <w:szCs w:val="16"/>
              </w:rPr>
            </w:pPr>
          </w:p>
        </w:tc>
      </w:tr>
    </w:tbl>
    <w:p w:rsidR="00BC492C" w:rsidRDefault="00BC492C" w:rsidP="00BC492C">
      <w:pPr>
        <w:ind w:left="284" w:hanging="284"/>
        <w:jc w:val="both"/>
        <w:rPr>
          <w:rFonts w:ascii="Arial" w:hAnsi="Arial" w:cs="Arial"/>
          <w:i/>
          <w:sz w:val="16"/>
          <w:szCs w:val="16"/>
        </w:rPr>
      </w:pPr>
    </w:p>
    <w:p w:rsidR="00BC492C" w:rsidRPr="00AE68D8" w:rsidRDefault="00BC492C" w:rsidP="00BC492C">
      <w:pPr>
        <w:jc w:val="both"/>
        <w:rPr>
          <w:rFonts w:ascii="Arial" w:hAnsi="Arial" w:cs="Arial"/>
          <w:i/>
          <w:sz w:val="16"/>
          <w:szCs w:val="16"/>
          <w:u w:val="single"/>
        </w:rPr>
      </w:pPr>
      <w:r w:rsidRPr="00AE68D8">
        <w:rPr>
          <w:rFonts w:ascii="Arial" w:hAnsi="Arial" w:cs="Arial"/>
          <w:b/>
          <w:i/>
          <w:sz w:val="16"/>
          <w:szCs w:val="16"/>
        </w:rPr>
        <w:t xml:space="preserve">(*) </w:t>
      </w:r>
      <w:r w:rsidRPr="00AE68D8">
        <w:rPr>
          <w:rFonts w:ascii="Arial" w:hAnsi="Arial" w:cs="Arial"/>
          <w:i/>
          <w:sz w:val="16"/>
          <w:szCs w:val="16"/>
        </w:rPr>
        <w:t xml:space="preserve">Cada licitante deberá </w:t>
      </w:r>
      <w:r w:rsidRPr="00AE68D8">
        <w:rPr>
          <w:rFonts w:ascii="Arial" w:hAnsi="Arial" w:cs="Arial"/>
          <w:b/>
          <w:i/>
          <w:sz w:val="16"/>
          <w:szCs w:val="16"/>
          <w:u w:val="single"/>
        </w:rPr>
        <w:t>describir de manera precisa y detallada</w:t>
      </w:r>
      <w:r w:rsidRPr="00AE68D8">
        <w:rPr>
          <w:rFonts w:ascii="Arial" w:hAnsi="Arial" w:cs="Arial"/>
          <w:b/>
          <w:i/>
          <w:sz w:val="16"/>
          <w:szCs w:val="16"/>
        </w:rPr>
        <w:t xml:space="preserve"> </w:t>
      </w:r>
      <w:r w:rsidRPr="00AE68D8">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4043BA" w:rsidRDefault="00BC492C" w:rsidP="00BC492C">
      <w:pPr>
        <w:ind w:left="284" w:hanging="284"/>
        <w:jc w:val="both"/>
        <w:rPr>
          <w:rFonts w:ascii="Arial" w:hAnsi="Arial" w:cs="Arial"/>
          <w:i/>
          <w:sz w:val="16"/>
          <w:szCs w:val="16"/>
        </w:rPr>
      </w:pPr>
    </w:p>
    <w:p w:rsidR="00BC492C" w:rsidRPr="004043BA" w:rsidRDefault="00BC492C" w:rsidP="00BC492C">
      <w:pPr>
        <w:jc w:val="both"/>
        <w:rPr>
          <w:rFonts w:ascii="Arial" w:hAnsi="Arial" w:cs="Arial"/>
          <w:b/>
          <w:sz w:val="16"/>
          <w:szCs w:val="16"/>
        </w:rPr>
      </w:pPr>
      <w:r w:rsidRPr="004043BA">
        <w:rPr>
          <w:rFonts w:ascii="Arial" w:hAnsi="Arial" w:cs="Arial"/>
          <w:b/>
          <w:sz w:val="16"/>
          <w:szCs w:val="16"/>
        </w:rPr>
        <w:t>E</w:t>
      </w:r>
      <w:r w:rsidRPr="004043BA">
        <w:rPr>
          <w:rFonts w:ascii="Arial" w:hAnsi="Arial" w:cs="Arial"/>
          <w:b/>
          <w:bCs/>
          <w:sz w:val="16"/>
          <w:szCs w:val="16"/>
        </w:rPr>
        <w:t xml:space="preserve">MPRESA 2 </w:t>
      </w:r>
      <w:r>
        <w:rPr>
          <w:rFonts w:ascii="Arial" w:hAnsi="Arial" w:cs="Arial"/>
          <w:bCs/>
          <w:i/>
          <w:sz w:val="16"/>
          <w:szCs w:val="16"/>
        </w:rPr>
        <w:t>(A</w:t>
      </w:r>
      <w:r w:rsidRPr="004043BA">
        <w:rPr>
          <w:rFonts w:ascii="Arial" w:hAnsi="Arial" w:cs="Arial"/>
          <w:bCs/>
          <w:i/>
          <w:sz w:val="16"/>
          <w:szCs w:val="16"/>
        </w:rPr>
        <w:t>notar razón social o denominación)</w:t>
      </w: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4043BA" w:rsidTr="00AC28B4">
        <w:trPr>
          <w:trHeight w:val="384"/>
        </w:trPr>
        <w:tc>
          <w:tcPr>
            <w:tcW w:w="5495" w:type="dxa"/>
            <w:gridSpan w:val="2"/>
            <w:shd w:val="clear" w:color="auto" w:fill="B6DDE8"/>
            <w:vAlign w:val="center"/>
          </w:tcPr>
          <w:p w:rsidR="00BC492C" w:rsidRPr="004043BA" w:rsidRDefault="00BC492C" w:rsidP="00AC28B4">
            <w:pPr>
              <w:jc w:val="center"/>
              <w:rPr>
                <w:rFonts w:ascii="Arial" w:hAnsi="Arial" w:cs="Arial"/>
                <w:b/>
                <w:sz w:val="16"/>
                <w:szCs w:val="16"/>
              </w:rPr>
            </w:pPr>
            <w:r w:rsidRPr="004043BA">
              <w:rPr>
                <w:rFonts w:ascii="Arial" w:hAnsi="Arial" w:cs="Arial"/>
                <w:b/>
                <w:sz w:val="16"/>
                <w:szCs w:val="16"/>
              </w:rPr>
              <w:t>Obligaciones</w:t>
            </w:r>
          </w:p>
        </w:tc>
        <w:tc>
          <w:tcPr>
            <w:tcW w:w="3559" w:type="dxa"/>
            <w:shd w:val="clear" w:color="auto" w:fill="B6DDE8"/>
            <w:vAlign w:val="center"/>
          </w:tcPr>
          <w:p w:rsidR="00BC492C" w:rsidRPr="004043BA" w:rsidRDefault="00BC492C" w:rsidP="00AC28B4">
            <w:pPr>
              <w:jc w:val="center"/>
              <w:rPr>
                <w:rFonts w:ascii="Arial" w:hAnsi="Arial" w:cs="Arial"/>
                <w:b/>
                <w:sz w:val="16"/>
                <w:szCs w:val="16"/>
              </w:rPr>
            </w:pPr>
            <w:r w:rsidRPr="004043BA">
              <w:rPr>
                <w:rFonts w:ascii="Arial" w:hAnsi="Arial" w:cs="Arial"/>
                <w:b/>
                <w:sz w:val="16"/>
                <w:szCs w:val="16"/>
              </w:rPr>
              <w:t>Forma cómo se exigirá el cumplimiento</w:t>
            </w:r>
          </w:p>
        </w:tc>
      </w:tr>
      <w:tr w:rsidR="00BC492C" w:rsidRPr="004043BA" w:rsidTr="00AC28B4">
        <w:tc>
          <w:tcPr>
            <w:tcW w:w="1809" w:type="dxa"/>
            <w:vMerge w:val="restart"/>
            <w:shd w:val="clear" w:color="auto" w:fill="auto"/>
            <w:vAlign w:val="center"/>
          </w:tcPr>
          <w:p w:rsidR="00BC492C" w:rsidRPr="004043BA" w:rsidRDefault="00BC492C" w:rsidP="00AC28B4">
            <w:pPr>
              <w:rPr>
                <w:rFonts w:ascii="Arial" w:hAnsi="Arial" w:cs="Arial"/>
                <w:b/>
                <w:sz w:val="16"/>
                <w:szCs w:val="16"/>
              </w:rPr>
            </w:pPr>
            <w:r w:rsidRPr="004043BA">
              <w:rPr>
                <w:rFonts w:ascii="Arial" w:hAnsi="Arial" w:cs="Arial"/>
                <w:b/>
                <w:sz w:val="16"/>
                <w:szCs w:val="16"/>
              </w:rPr>
              <w:t xml:space="preserve">Obligaciones derivadas de la convocatoria </w:t>
            </w:r>
          </w:p>
        </w:tc>
        <w:tc>
          <w:tcPr>
            <w:tcW w:w="3686" w:type="dxa"/>
            <w:vAlign w:val="center"/>
          </w:tcPr>
          <w:p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rsidR="00BC492C" w:rsidRDefault="00BC492C" w:rsidP="00AC28B4">
            <w:pPr>
              <w:rPr>
                <w:rFonts w:ascii="Arial" w:hAnsi="Arial" w:cs="Arial"/>
                <w:bCs/>
                <w:i/>
                <w:sz w:val="16"/>
                <w:szCs w:val="16"/>
              </w:rPr>
            </w:pP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rsidR="00BC492C" w:rsidRDefault="00BC492C" w:rsidP="00AC28B4">
            <w:pPr>
              <w:rPr>
                <w:rFonts w:ascii="Arial" w:hAnsi="Arial" w:cs="Arial"/>
                <w:b/>
                <w:bCs/>
                <w:i/>
                <w:sz w:val="16"/>
                <w:szCs w:val="16"/>
              </w:rPr>
            </w:pPr>
          </w:p>
          <w:p w:rsidR="00BC492C" w:rsidRPr="00AE68D8" w:rsidRDefault="00BC492C" w:rsidP="00AC28B4">
            <w:pPr>
              <w:rPr>
                <w:rFonts w:ascii="Arial" w:hAnsi="Arial" w:cs="Arial"/>
                <w:b/>
                <w:i/>
                <w:sz w:val="16"/>
                <w:szCs w:val="16"/>
              </w:rPr>
            </w:pPr>
            <w:r w:rsidRPr="00AE68D8">
              <w:rPr>
                <w:rFonts w:ascii="Arial" w:hAnsi="Arial" w:cs="Arial"/>
                <w:b/>
                <w:i/>
                <w:sz w:val="16"/>
                <w:szCs w:val="16"/>
              </w:rPr>
              <w:t>Se obliga a  presentar la factura que cumpla con los requisitos fiscales para los trámites de gestión de cobro.</w:t>
            </w:r>
          </w:p>
        </w:tc>
        <w:tc>
          <w:tcPr>
            <w:tcW w:w="3559" w:type="dxa"/>
            <w:shd w:val="clear" w:color="auto" w:fill="auto"/>
          </w:tcPr>
          <w:p w:rsidR="00BC492C" w:rsidRDefault="00BC492C" w:rsidP="00AC28B4">
            <w:pPr>
              <w:ind w:hanging="5"/>
              <w:jc w:val="both"/>
              <w:rPr>
                <w:rFonts w:ascii="Arial" w:hAnsi="Arial" w:cs="Arial"/>
                <w:b/>
                <w:bCs/>
                <w:sz w:val="16"/>
                <w:szCs w:val="16"/>
              </w:rPr>
            </w:pPr>
            <w:r w:rsidRPr="004043BA">
              <w:rPr>
                <w:rFonts w:ascii="Arial" w:hAnsi="Arial" w:cs="Arial"/>
                <w:b/>
                <w:bCs/>
                <w:sz w:val="16"/>
                <w:szCs w:val="16"/>
              </w:rPr>
              <w:t xml:space="preserve">EMPRESA 2 </w:t>
            </w:r>
          </w:p>
          <w:p w:rsidR="00BC492C" w:rsidRDefault="00BC492C" w:rsidP="00AC28B4">
            <w:pPr>
              <w:ind w:hanging="5"/>
              <w:jc w:val="both"/>
              <w:rPr>
                <w:rFonts w:ascii="Arial" w:hAnsi="Arial" w:cs="Arial"/>
                <w:bCs/>
                <w:i/>
                <w:sz w:val="16"/>
                <w:szCs w:val="16"/>
              </w:rPr>
            </w:pPr>
            <w:r w:rsidRPr="00AE68D8">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p>
          <w:p w:rsidR="00BC492C" w:rsidRDefault="00BC492C" w:rsidP="00AC28B4">
            <w:pPr>
              <w:ind w:hanging="5"/>
              <w:jc w:val="both"/>
              <w:rPr>
                <w:rFonts w:ascii="Arial" w:hAnsi="Arial" w:cs="Arial"/>
                <w:bCs/>
                <w:i/>
                <w:sz w:val="16"/>
                <w:szCs w:val="16"/>
              </w:rPr>
            </w:pPr>
          </w:p>
          <w:p w:rsidR="00BC492C" w:rsidRPr="004043BA" w:rsidRDefault="00BC492C" w:rsidP="00AC28B4">
            <w:pPr>
              <w:ind w:hanging="5"/>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resentará las facturas dentro del plazo señalado en la convocatoria.</w:t>
            </w:r>
          </w:p>
        </w:tc>
      </w:tr>
      <w:tr w:rsidR="00BC492C" w:rsidRPr="004043BA" w:rsidTr="00AC28B4">
        <w:tc>
          <w:tcPr>
            <w:tcW w:w="1809" w:type="dxa"/>
            <w:vMerge/>
            <w:shd w:val="clear" w:color="auto" w:fill="auto"/>
          </w:tcPr>
          <w:p w:rsidR="00BC492C" w:rsidRPr="004043BA" w:rsidRDefault="00BC492C" w:rsidP="00AC28B4">
            <w:pPr>
              <w:jc w:val="both"/>
              <w:rPr>
                <w:rFonts w:ascii="Arial" w:hAnsi="Arial" w:cs="Arial"/>
                <w:b/>
                <w:sz w:val="16"/>
                <w:szCs w:val="16"/>
              </w:rPr>
            </w:pPr>
          </w:p>
        </w:tc>
        <w:tc>
          <w:tcPr>
            <w:tcW w:w="3686" w:type="dxa"/>
            <w:vAlign w:val="center"/>
          </w:tcPr>
          <w:p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AC28B4">
            <w:pPr>
              <w:rPr>
                <w:rFonts w:ascii="Arial" w:hAnsi="Arial" w:cs="Arial"/>
                <w:bCs/>
                <w:i/>
                <w:sz w:val="16"/>
                <w:szCs w:val="16"/>
              </w:rPr>
            </w:pPr>
          </w:p>
          <w:p w:rsidR="00BC492C" w:rsidRPr="00AE68D8" w:rsidRDefault="00BC492C" w:rsidP="00AC28B4">
            <w:pPr>
              <w:rPr>
                <w:rFonts w:ascii="Arial" w:hAnsi="Arial" w:cs="Arial"/>
                <w:b/>
                <w:sz w:val="16"/>
                <w:szCs w:val="16"/>
              </w:rPr>
            </w:pPr>
            <w:r w:rsidRPr="00AE68D8">
              <w:rPr>
                <w:rFonts w:ascii="Arial" w:hAnsi="Arial" w:cs="Arial"/>
                <w:b/>
                <w:bCs/>
                <w:i/>
                <w:sz w:val="16"/>
                <w:szCs w:val="16"/>
              </w:rPr>
              <w:t>S</w:t>
            </w:r>
            <w:r w:rsidRPr="00AE68D8">
              <w:rPr>
                <w:rFonts w:ascii="Arial" w:hAnsi="Arial" w:cs="Arial"/>
                <w:b/>
                <w:sz w:val="16"/>
                <w:szCs w:val="16"/>
              </w:rPr>
              <w:t xml:space="preserve">e obliga </w:t>
            </w:r>
            <w:proofErr w:type="gramStart"/>
            <w:r w:rsidRPr="00AE68D8">
              <w:rPr>
                <w:rFonts w:ascii="Arial" w:hAnsi="Arial" w:cs="Arial"/>
                <w:b/>
                <w:sz w:val="16"/>
                <w:szCs w:val="16"/>
              </w:rPr>
              <w:t>a  …</w:t>
            </w:r>
            <w:proofErr w:type="gramEnd"/>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AC28B4">
            <w:pPr>
              <w:rPr>
                <w:rFonts w:ascii="Arial" w:hAnsi="Arial" w:cs="Arial"/>
                <w:b/>
                <w:sz w:val="16"/>
                <w:szCs w:val="16"/>
              </w:rPr>
            </w:pPr>
            <w:r w:rsidRPr="004043BA">
              <w:rPr>
                <w:rFonts w:ascii="Arial" w:hAnsi="Arial" w:cs="Arial"/>
                <w:i/>
                <w:sz w:val="16"/>
                <w:szCs w:val="16"/>
              </w:rPr>
              <w:t>(Derechos de autor y propiedad intelectual)</w:t>
            </w:r>
          </w:p>
        </w:tc>
        <w:tc>
          <w:tcPr>
            <w:tcW w:w="3559" w:type="dxa"/>
            <w:shd w:val="clear" w:color="auto" w:fill="auto"/>
          </w:tcPr>
          <w:p w:rsidR="00BC492C" w:rsidRPr="004043BA" w:rsidRDefault="00BC492C" w:rsidP="00AC28B4">
            <w:pPr>
              <w:jc w:val="both"/>
              <w:rPr>
                <w:rFonts w:ascii="Arial" w:hAnsi="Arial" w:cs="Arial"/>
                <w:sz w:val="16"/>
                <w:szCs w:val="16"/>
              </w:rPr>
            </w:pPr>
          </w:p>
        </w:tc>
      </w:tr>
      <w:tr w:rsidR="00BC492C" w:rsidRPr="004043BA" w:rsidTr="00AC28B4">
        <w:tc>
          <w:tcPr>
            <w:tcW w:w="1809" w:type="dxa"/>
            <w:vMerge/>
            <w:shd w:val="clear" w:color="auto" w:fill="auto"/>
          </w:tcPr>
          <w:p w:rsidR="00BC492C" w:rsidRPr="004043BA" w:rsidRDefault="00BC492C" w:rsidP="00AC28B4">
            <w:pPr>
              <w:jc w:val="both"/>
              <w:rPr>
                <w:rFonts w:ascii="Arial" w:hAnsi="Arial" w:cs="Arial"/>
                <w:b/>
                <w:sz w:val="16"/>
                <w:szCs w:val="16"/>
              </w:rPr>
            </w:pPr>
          </w:p>
        </w:tc>
        <w:tc>
          <w:tcPr>
            <w:tcW w:w="3686" w:type="dxa"/>
            <w:vAlign w:val="center"/>
          </w:tcPr>
          <w:p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AC28B4">
            <w:pPr>
              <w:ind w:left="34" w:hanging="34"/>
              <w:rPr>
                <w:rFonts w:ascii="Arial" w:hAnsi="Arial" w:cs="Arial"/>
                <w:sz w:val="16"/>
                <w:szCs w:val="16"/>
              </w:rPr>
            </w:pPr>
          </w:p>
          <w:p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 xml:space="preserve">Se obliga </w:t>
            </w:r>
            <w:proofErr w:type="gramStart"/>
            <w:r w:rsidRPr="00AE68D8">
              <w:rPr>
                <w:rFonts w:ascii="Arial" w:hAnsi="Arial" w:cs="Arial"/>
                <w:b/>
                <w:sz w:val="16"/>
                <w:szCs w:val="16"/>
              </w:rPr>
              <w:t>a  …</w:t>
            </w:r>
            <w:proofErr w:type="gramEnd"/>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AC28B4">
            <w:pPr>
              <w:rPr>
                <w:rFonts w:ascii="Arial" w:hAnsi="Arial" w:cs="Arial"/>
                <w:i/>
                <w:sz w:val="16"/>
                <w:szCs w:val="16"/>
              </w:rPr>
            </w:pPr>
            <w:r w:rsidRPr="004043BA">
              <w:rPr>
                <w:rFonts w:ascii="Arial" w:hAnsi="Arial" w:cs="Arial"/>
                <w:i/>
                <w:sz w:val="16"/>
                <w:szCs w:val="16"/>
              </w:rPr>
              <w:lastRenderedPageBreak/>
              <w:t>(Protección de datos personales)</w:t>
            </w:r>
          </w:p>
        </w:tc>
        <w:tc>
          <w:tcPr>
            <w:tcW w:w="3559" w:type="dxa"/>
            <w:shd w:val="clear" w:color="auto" w:fill="auto"/>
          </w:tcPr>
          <w:p w:rsidR="00BC492C" w:rsidRDefault="00BC492C" w:rsidP="00AC28B4">
            <w:pPr>
              <w:jc w:val="both"/>
              <w:rPr>
                <w:rFonts w:ascii="Arial" w:hAnsi="Arial" w:cs="Arial"/>
                <w:i/>
                <w:sz w:val="16"/>
                <w:szCs w:val="16"/>
              </w:rPr>
            </w:pPr>
            <w:r w:rsidRPr="004043BA">
              <w:rPr>
                <w:rFonts w:ascii="Arial" w:hAnsi="Arial" w:cs="Arial"/>
                <w:i/>
                <w:sz w:val="16"/>
                <w:szCs w:val="16"/>
              </w:rPr>
              <w:lastRenderedPageBreak/>
              <w:t xml:space="preserve">Ejemplo: </w:t>
            </w:r>
          </w:p>
          <w:p w:rsidR="00BC492C" w:rsidRDefault="00BC492C" w:rsidP="00AC28B4">
            <w:pPr>
              <w:jc w:val="both"/>
              <w:rPr>
                <w:rFonts w:ascii="Arial" w:hAnsi="Arial" w:cs="Arial"/>
                <w:i/>
                <w:sz w:val="16"/>
                <w:szCs w:val="16"/>
              </w:rPr>
            </w:pPr>
          </w:p>
          <w:p w:rsidR="00BC492C" w:rsidRDefault="00BC492C" w:rsidP="00AC28B4">
            <w:pPr>
              <w:jc w:val="both"/>
              <w:rPr>
                <w:rFonts w:ascii="Arial" w:hAnsi="Arial" w:cs="Arial"/>
                <w:b/>
                <w:bCs/>
                <w:sz w:val="16"/>
                <w:szCs w:val="16"/>
              </w:rPr>
            </w:pPr>
            <w:r>
              <w:rPr>
                <w:rFonts w:ascii="Arial" w:hAnsi="Arial" w:cs="Arial"/>
                <w:b/>
                <w:bCs/>
                <w:sz w:val="16"/>
                <w:szCs w:val="16"/>
              </w:rPr>
              <w:t>EMPRESA 2</w:t>
            </w:r>
          </w:p>
          <w:p w:rsidR="00BC492C" w:rsidRDefault="00BC492C" w:rsidP="00AC28B4">
            <w:pPr>
              <w:jc w:val="both"/>
              <w:rPr>
                <w:rFonts w:ascii="Arial" w:hAnsi="Arial" w:cs="Arial"/>
                <w:bCs/>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rsidR="00BC492C" w:rsidRDefault="00BC492C" w:rsidP="00AC28B4">
            <w:pPr>
              <w:jc w:val="both"/>
              <w:rPr>
                <w:rFonts w:ascii="Arial" w:hAnsi="Arial" w:cs="Arial"/>
                <w:bCs/>
                <w:i/>
                <w:sz w:val="16"/>
                <w:szCs w:val="16"/>
              </w:rPr>
            </w:pPr>
          </w:p>
          <w:p w:rsidR="00BC492C" w:rsidRPr="004043BA" w:rsidRDefault="00BC492C" w:rsidP="00AC28B4">
            <w:pPr>
              <w:jc w:val="both"/>
              <w:rPr>
                <w:rFonts w:ascii="Arial" w:hAnsi="Arial" w:cs="Arial"/>
                <w:sz w:val="16"/>
                <w:szCs w:val="16"/>
              </w:rPr>
            </w:pPr>
            <w:r>
              <w:rPr>
                <w:rFonts w:ascii="Arial" w:hAnsi="Arial" w:cs="Arial"/>
                <w:i/>
                <w:sz w:val="16"/>
                <w:szCs w:val="16"/>
              </w:rPr>
              <w:t>R</w:t>
            </w:r>
            <w:r w:rsidRPr="004043BA">
              <w:rPr>
                <w:rFonts w:ascii="Arial" w:hAnsi="Arial" w:cs="Arial"/>
                <w:i/>
                <w:sz w:val="16"/>
                <w:szCs w:val="16"/>
              </w:rPr>
              <w:t>ealizará la protección de datos personales cuando se obtenga información que deba ser protegida y mantendrá bajo su resguardo dicha información para su consulta cuando se le requiera.</w:t>
            </w:r>
          </w:p>
        </w:tc>
      </w:tr>
      <w:tr w:rsidR="00BC492C" w:rsidRPr="004043BA" w:rsidTr="00AC28B4">
        <w:tc>
          <w:tcPr>
            <w:tcW w:w="1809" w:type="dxa"/>
            <w:vMerge/>
            <w:shd w:val="clear" w:color="auto" w:fill="auto"/>
          </w:tcPr>
          <w:p w:rsidR="00BC492C" w:rsidRPr="004043BA" w:rsidRDefault="00BC492C" w:rsidP="00AC28B4">
            <w:pPr>
              <w:jc w:val="both"/>
              <w:rPr>
                <w:rFonts w:ascii="Arial" w:hAnsi="Arial" w:cs="Arial"/>
                <w:b/>
                <w:sz w:val="16"/>
                <w:szCs w:val="16"/>
              </w:rPr>
            </w:pPr>
          </w:p>
        </w:tc>
        <w:tc>
          <w:tcPr>
            <w:tcW w:w="3686" w:type="dxa"/>
            <w:vAlign w:val="center"/>
          </w:tcPr>
          <w:p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AC28B4">
            <w:pPr>
              <w:ind w:left="34" w:hanging="34"/>
              <w:rPr>
                <w:rFonts w:ascii="Arial" w:hAnsi="Arial" w:cs="Arial"/>
                <w:sz w:val="16"/>
                <w:szCs w:val="16"/>
              </w:rPr>
            </w:pPr>
          </w:p>
          <w:p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 xml:space="preserve">Se obliga </w:t>
            </w:r>
            <w:proofErr w:type="gramStart"/>
            <w:r w:rsidRPr="00AE68D8">
              <w:rPr>
                <w:rFonts w:ascii="Arial" w:hAnsi="Arial" w:cs="Arial"/>
                <w:b/>
                <w:sz w:val="16"/>
                <w:szCs w:val="16"/>
              </w:rPr>
              <w:t>a  …</w:t>
            </w:r>
            <w:proofErr w:type="gramEnd"/>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AC28B4">
            <w:pPr>
              <w:rPr>
                <w:rFonts w:ascii="Arial" w:hAnsi="Arial" w:cs="Arial"/>
                <w:sz w:val="16"/>
                <w:szCs w:val="16"/>
              </w:rPr>
            </w:pPr>
            <w:r w:rsidRPr="004043BA">
              <w:rPr>
                <w:rFonts w:ascii="Arial" w:hAnsi="Arial" w:cs="Arial"/>
                <w:i/>
                <w:sz w:val="16"/>
                <w:szCs w:val="16"/>
              </w:rPr>
              <w:t xml:space="preserve"> (Responsabilidad laboral)</w:t>
            </w:r>
          </w:p>
        </w:tc>
        <w:tc>
          <w:tcPr>
            <w:tcW w:w="3559" w:type="dxa"/>
            <w:shd w:val="clear" w:color="auto" w:fill="auto"/>
          </w:tcPr>
          <w:p w:rsidR="00BC492C" w:rsidRPr="004043BA" w:rsidRDefault="00BC492C" w:rsidP="00AC28B4">
            <w:pPr>
              <w:jc w:val="both"/>
              <w:rPr>
                <w:rFonts w:ascii="Arial" w:hAnsi="Arial" w:cs="Arial"/>
                <w:sz w:val="16"/>
                <w:szCs w:val="16"/>
              </w:rPr>
            </w:pPr>
          </w:p>
        </w:tc>
      </w:tr>
      <w:tr w:rsidR="00BC492C" w:rsidRPr="004043BA" w:rsidTr="00AC28B4">
        <w:tc>
          <w:tcPr>
            <w:tcW w:w="1809" w:type="dxa"/>
            <w:vMerge/>
            <w:shd w:val="clear" w:color="auto" w:fill="auto"/>
          </w:tcPr>
          <w:p w:rsidR="00BC492C" w:rsidRPr="004043BA" w:rsidRDefault="00BC492C" w:rsidP="00AC28B4">
            <w:pPr>
              <w:jc w:val="both"/>
              <w:rPr>
                <w:rFonts w:ascii="Arial" w:hAnsi="Arial" w:cs="Arial"/>
                <w:b/>
                <w:sz w:val="16"/>
                <w:szCs w:val="16"/>
              </w:rPr>
            </w:pPr>
          </w:p>
        </w:tc>
        <w:tc>
          <w:tcPr>
            <w:tcW w:w="3686" w:type="dxa"/>
            <w:vAlign w:val="center"/>
          </w:tcPr>
          <w:p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AC28B4">
            <w:pPr>
              <w:ind w:left="34" w:hanging="34"/>
              <w:rPr>
                <w:rFonts w:ascii="Arial" w:hAnsi="Arial" w:cs="Arial"/>
                <w:sz w:val="16"/>
                <w:szCs w:val="16"/>
              </w:rPr>
            </w:pPr>
          </w:p>
          <w:p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 xml:space="preserve">Se obliga </w:t>
            </w:r>
            <w:proofErr w:type="gramStart"/>
            <w:r w:rsidRPr="00AE68D8">
              <w:rPr>
                <w:rFonts w:ascii="Arial" w:hAnsi="Arial" w:cs="Arial"/>
                <w:b/>
                <w:sz w:val="16"/>
                <w:szCs w:val="16"/>
              </w:rPr>
              <w:t>a  …</w:t>
            </w:r>
            <w:proofErr w:type="gramEnd"/>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AC28B4">
            <w:pPr>
              <w:rPr>
                <w:rFonts w:ascii="Arial" w:hAnsi="Arial" w:cs="Arial"/>
                <w:sz w:val="16"/>
                <w:szCs w:val="16"/>
              </w:rPr>
            </w:pPr>
            <w:r w:rsidRPr="004043BA">
              <w:rPr>
                <w:rFonts w:ascii="Arial" w:hAnsi="Arial" w:cs="Arial"/>
                <w:i/>
                <w:sz w:val="16"/>
                <w:szCs w:val="16"/>
              </w:rPr>
              <w:t xml:space="preserve"> (Opinión de cumplimiento de obligaciones fiscales)</w:t>
            </w:r>
          </w:p>
        </w:tc>
        <w:tc>
          <w:tcPr>
            <w:tcW w:w="3559" w:type="dxa"/>
            <w:shd w:val="clear" w:color="auto" w:fill="auto"/>
          </w:tcPr>
          <w:p w:rsidR="00BC492C" w:rsidRPr="004043BA" w:rsidRDefault="00BC492C" w:rsidP="00AC28B4">
            <w:pPr>
              <w:jc w:val="both"/>
              <w:rPr>
                <w:rFonts w:ascii="Arial" w:hAnsi="Arial" w:cs="Arial"/>
                <w:sz w:val="16"/>
                <w:szCs w:val="16"/>
              </w:rPr>
            </w:pPr>
          </w:p>
        </w:tc>
      </w:tr>
      <w:tr w:rsidR="00BC492C" w:rsidRPr="004043BA" w:rsidTr="00AC28B4">
        <w:tc>
          <w:tcPr>
            <w:tcW w:w="1809" w:type="dxa"/>
            <w:vMerge/>
            <w:shd w:val="clear" w:color="auto" w:fill="auto"/>
          </w:tcPr>
          <w:p w:rsidR="00BC492C" w:rsidRPr="004043BA" w:rsidRDefault="00BC492C" w:rsidP="00AC28B4">
            <w:pPr>
              <w:jc w:val="both"/>
              <w:rPr>
                <w:rFonts w:ascii="Arial" w:hAnsi="Arial" w:cs="Arial"/>
                <w:b/>
                <w:sz w:val="16"/>
                <w:szCs w:val="16"/>
              </w:rPr>
            </w:pPr>
          </w:p>
        </w:tc>
        <w:tc>
          <w:tcPr>
            <w:tcW w:w="3686" w:type="dxa"/>
            <w:vAlign w:val="center"/>
          </w:tcPr>
          <w:p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AC28B4">
            <w:pPr>
              <w:ind w:left="34" w:hanging="34"/>
              <w:rPr>
                <w:rFonts w:ascii="Arial" w:hAnsi="Arial" w:cs="Arial"/>
                <w:sz w:val="16"/>
                <w:szCs w:val="16"/>
              </w:rPr>
            </w:pPr>
          </w:p>
          <w:p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 xml:space="preserve">Se obliga </w:t>
            </w:r>
            <w:proofErr w:type="gramStart"/>
            <w:r w:rsidRPr="00AE68D8">
              <w:rPr>
                <w:rFonts w:ascii="Arial" w:hAnsi="Arial" w:cs="Arial"/>
                <w:b/>
                <w:sz w:val="16"/>
                <w:szCs w:val="16"/>
              </w:rPr>
              <w:t>a  …</w:t>
            </w:r>
            <w:proofErr w:type="gramEnd"/>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AC28B4">
            <w:pPr>
              <w:rPr>
                <w:rFonts w:ascii="Arial" w:hAnsi="Arial" w:cs="Arial"/>
                <w:sz w:val="16"/>
                <w:szCs w:val="16"/>
              </w:rPr>
            </w:pPr>
            <w:r w:rsidRPr="004043BA">
              <w:rPr>
                <w:rFonts w:ascii="Arial" w:hAnsi="Arial" w:cs="Arial"/>
                <w:i/>
                <w:sz w:val="16"/>
                <w:szCs w:val="16"/>
              </w:rPr>
              <w:t>(Entrega de la garantía de cumplimiento del contrato)</w:t>
            </w:r>
          </w:p>
        </w:tc>
        <w:tc>
          <w:tcPr>
            <w:tcW w:w="3559" w:type="dxa"/>
            <w:shd w:val="clear" w:color="auto" w:fill="auto"/>
          </w:tcPr>
          <w:p w:rsidR="00BC492C" w:rsidRPr="004043BA" w:rsidRDefault="00BC492C" w:rsidP="00AC28B4">
            <w:pPr>
              <w:jc w:val="both"/>
              <w:rPr>
                <w:rFonts w:ascii="Arial" w:hAnsi="Arial" w:cs="Arial"/>
                <w:sz w:val="16"/>
                <w:szCs w:val="16"/>
              </w:rPr>
            </w:pPr>
          </w:p>
        </w:tc>
      </w:tr>
      <w:tr w:rsidR="00BC492C" w:rsidRPr="004043BA" w:rsidTr="00AC28B4">
        <w:tc>
          <w:tcPr>
            <w:tcW w:w="1809" w:type="dxa"/>
            <w:vMerge/>
            <w:shd w:val="clear" w:color="auto" w:fill="auto"/>
          </w:tcPr>
          <w:p w:rsidR="00BC492C" w:rsidRPr="004043BA" w:rsidRDefault="00BC492C" w:rsidP="00AC28B4">
            <w:pPr>
              <w:jc w:val="both"/>
              <w:rPr>
                <w:rFonts w:ascii="Arial" w:hAnsi="Arial" w:cs="Arial"/>
                <w:b/>
                <w:sz w:val="16"/>
                <w:szCs w:val="16"/>
              </w:rPr>
            </w:pPr>
          </w:p>
        </w:tc>
        <w:tc>
          <w:tcPr>
            <w:tcW w:w="3686" w:type="dxa"/>
            <w:vAlign w:val="center"/>
          </w:tcPr>
          <w:p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AC28B4">
            <w:pPr>
              <w:ind w:left="34" w:hanging="34"/>
              <w:rPr>
                <w:rFonts w:ascii="Arial" w:hAnsi="Arial" w:cs="Arial"/>
                <w:sz w:val="16"/>
                <w:szCs w:val="16"/>
              </w:rPr>
            </w:pPr>
          </w:p>
          <w:p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 xml:space="preserve">Se obliga </w:t>
            </w:r>
            <w:proofErr w:type="gramStart"/>
            <w:r w:rsidRPr="00AE68D8">
              <w:rPr>
                <w:rFonts w:ascii="Arial" w:hAnsi="Arial" w:cs="Arial"/>
                <w:b/>
                <w:sz w:val="16"/>
                <w:szCs w:val="16"/>
              </w:rPr>
              <w:t>a  …</w:t>
            </w:r>
            <w:proofErr w:type="gramEnd"/>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AC28B4">
            <w:pPr>
              <w:rPr>
                <w:rFonts w:ascii="Arial" w:hAnsi="Arial" w:cs="Arial"/>
                <w:i/>
                <w:sz w:val="16"/>
                <w:szCs w:val="16"/>
              </w:rPr>
            </w:pPr>
            <w:r w:rsidRPr="004043BA">
              <w:rPr>
                <w:rFonts w:ascii="Arial" w:hAnsi="Arial" w:cs="Arial"/>
                <w:i/>
                <w:sz w:val="16"/>
                <w:szCs w:val="16"/>
              </w:rPr>
              <w:t xml:space="preserve"> (Rescisión y modificación del contrato)</w:t>
            </w:r>
          </w:p>
        </w:tc>
        <w:tc>
          <w:tcPr>
            <w:tcW w:w="3559" w:type="dxa"/>
            <w:shd w:val="clear" w:color="auto" w:fill="auto"/>
          </w:tcPr>
          <w:p w:rsidR="00BC492C" w:rsidRDefault="00BC492C" w:rsidP="00AC28B4">
            <w:pPr>
              <w:jc w:val="both"/>
              <w:rPr>
                <w:rFonts w:ascii="Arial" w:hAnsi="Arial" w:cs="Arial"/>
                <w:b/>
                <w:bCs/>
                <w:sz w:val="16"/>
                <w:szCs w:val="16"/>
              </w:rPr>
            </w:pPr>
            <w:r w:rsidRPr="004043BA">
              <w:rPr>
                <w:rFonts w:ascii="Arial" w:hAnsi="Arial" w:cs="Arial"/>
                <w:i/>
                <w:sz w:val="16"/>
                <w:szCs w:val="16"/>
              </w:rPr>
              <w:t xml:space="preserve">En caso de modificación al contrato la </w:t>
            </w:r>
            <w:r>
              <w:rPr>
                <w:rFonts w:ascii="Arial" w:hAnsi="Arial" w:cs="Arial"/>
                <w:b/>
                <w:bCs/>
                <w:sz w:val="16"/>
                <w:szCs w:val="16"/>
              </w:rPr>
              <w:t>EMPRESA 2</w:t>
            </w:r>
          </w:p>
          <w:p w:rsidR="00BC492C" w:rsidRDefault="00BC492C" w:rsidP="00AC28B4">
            <w:pPr>
              <w:jc w:val="both"/>
              <w:rPr>
                <w:rFonts w:ascii="Arial" w:hAnsi="Arial" w:cs="Arial"/>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AC28B4">
            <w:pPr>
              <w:jc w:val="both"/>
              <w:rPr>
                <w:rFonts w:ascii="Arial" w:hAnsi="Arial" w:cs="Arial"/>
                <w:i/>
                <w:sz w:val="16"/>
                <w:szCs w:val="16"/>
              </w:rPr>
            </w:pPr>
          </w:p>
          <w:p w:rsidR="00BC492C" w:rsidRPr="004043BA" w:rsidRDefault="00BC492C" w:rsidP="00AC28B4">
            <w:pPr>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revia notificación por escrito de parte del administrador del contrato, dará respuesta en un plazo no mayor a ...</w:t>
            </w:r>
          </w:p>
        </w:tc>
      </w:tr>
      <w:tr w:rsidR="00BC492C" w:rsidRPr="004043BA" w:rsidTr="00AC28B4">
        <w:trPr>
          <w:trHeight w:val="2178"/>
        </w:trPr>
        <w:tc>
          <w:tcPr>
            <w:tcW w:w="1809" w:type="dxa"/>
            <w:shd w:val="clear" w:color="auto" w:fill="auto"/>
            <w:vAlign w:val="center"/>
          </w:tcPr>
          <w:p w:rsidR="00BC492C" w:rsidRPr="004043BA" w:rsidRDefault="00BC492C" w:rsidP="00AC28B4">
            <w:pPr>
              <w:rPr>
                <w:rFonts w:ascii="Arial" w:hAnsi="Arial" w:cs="Arial"/>
                <w:b/>
                <w:sz w:val="16"/>
                <w:szCs w:val="16"/>
              </w:rPr>
            </w:pPr>
            <w:r w:rsidRPr="004043BA">
              <w:rPr>
                <w:rFonts w:ascii="Arial" w:hAnsi="Arial" w:cs="Arial"/>
                <w:b/>
                <w:sz w:val="16"/>
                <w:szCs w:val="16"/>
              </w:rPr>
              <w:t>Documentación legal y administrativa</w:t>
            </w:r>
          </w:p>
        </w:tc>
        <w:tc>
          <w:tcPr>
            <w:tcW w:w="3686" w:type="dxa"/>
          </w:tcPr>
          <w:p w:rsidR="00BC492C" w:rsidRDefault="00BC492C" w:rsidP="00AC28B4">
            <w:pPr>
              <w:ind w:left="34"/>
              <w:jc w:val="both"/>
              <w:rPr>
                <w:rFonts w:ascii="Arial" w:hAnsi="Arial" w:cs="Arial"/>
                <w:b/>
                <w:bCs/>
                <w:sz w:val="16"/>
                <w:szCs w:val="16"/>
              </w:rPr>
            </w:pPr>
            <w:r w:rsidRPr="004043BA">
              <w:rPr>
                <w:rFonts w:ascii="Arial" w:hAnsi="Arial" w:cs="Arial"/>
                <w:sz w:val="16"/>
                <w:szCs w:val="16"/>
              </w:rPr>
              <w:t>La</w:t>
            </w:r>
            <w:r w:rsidRPr="004043BA">
              <w:rPr>
                <w:rFonts w:ascii="Arial" w:hAnsi="Arial" w:cs="Arial"/>
                <w:i/>
                <w:sz w:val="16"/>
                <w:szCs w:val="16"/>
              </w:rPr>
              <w:t xml:space="preserve"> </w:t>
            </w:r>
            <w:r>
              <w:rPr>
                <w:rFonts w:ascii="Arial" w:hAnsi="Arial" w:cs="Arial"/>
                <w:b/>
                <w:bCs/>
                <w:sz w:val="16"/>
                <w:szCs w:val="16"/>
              </w:rPr>
              <w:t>EMPRESA 1</w:t>
            </w:r>
          </w:p>
          <w:p w:rsidR="00BC492C" w:rsidRPr="004043BA" w:rsidRDefault="00BC492C" w:rsidP="00AC28B4">
            <w:pPr>
              <w:ind w:left="34"/>
              <w:jc w:val="both"/>
              <w:rPr>
                <w:rFonts w:ascii="Arial" w:hAnsi="Arial" w:cs="Arial"/>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r w:rsidRPr="004043BA">
              <w:rPr>
                <w:rFonts w:ascii="Arial" w:hAnsi="Arial" w:cs="Arial"/>
                <w:sz w:val="16"/>
                <w:szCs w:val="16"/>
              </w:rPr>
              <w:t xml:space="preserve">se obliga </w:t>
            </w:r>
            <w:proofErr w:type="gramStart"/>
            <w:r w:rsidRPr="004043BA">
              <w:rPr>
                <w:rFonts w:ascii="Arial" w:hAnsi="Arial" w:cs="Arial"/>
                <w:sz w:val="16"/>
                <w:szCs w:val="16"/>
              </w:rPr>
              <w:t>a  presentar</w:t>
            </w:r>
            <w:proofErr w:type="gramEnd"/>
            <w:r w:rsidRPr="004043BA">
              <w:rPr>
                <w:rFonts w:ascii="Arial" w:hAnsi="Arial" w:cs="Arial"/>
                <w:sz w:val="16"/>
                <w:szCs w:val="16"/>
              </w:rPr>
              <w:t xml:space="preserve"> los siguientes formatos:</w:t>
            </w:r>
          </w:p>
          <w:p w:rsidR="00BC492C" w:rsidRPr="004043BA" w:rsidRDefault="00BC492C" w:rsidP="00AC28B4">
            <w:pPr>
              <w:jc w:val="both"/>
              <w:rPr>
                <w:rFonts w:ascii="Arial" w:hAnsi="Arial" w:cs="Arial"/>
                <w:i/>
                <w:sz w:val="16"/>
                <w:szCs w:val="16"/>
              </w:rPr>
            </w:pPr>
          </w:p>
          <w:p w:rsidR="00BC492C" w:rsidRPr="004043BA" w:rsidRDefault="00BC492C" w:rsidP="00AC28B4">
            <w:pPr>
              <w:numPr>
                <w:ilvl w:val="0"/>
                <w:numId w:val="28"/>
              </w:numPr>
              <w:ind w:left="176" w:hanging="142"/>
              <w:jc w:val="both"/>
              <w:rPr>
                <w:rFonts w:ascii="Arial" w:hAnsi="Arial" w:cs="Arial"/>
                <w:sz w:val="16"/>
                <w:szCs w:val="16"/>
              </w:rPr>
            </w:pPr>
            <w:r w:rsidRPr="004043BA">
              <w:rPr>
                <w:rFonts w:ascii="Arial" w:hAnsi="Arial" w:cs="Arial"/>
                <w:sz w:val="16"/>
                <w:szCs w:val="16"/>
              </w:rPr>
              <w:t>Anexo 2. Acreditación de personalidad jurídica</w:t>
            </w:r>
          </w:p>
          <w:p w:rsidR="00BC492C" w:rsidRPr="004043BA" w:rsidRDefault="00BC492C" w:rsidP="00AC28B4">
            <w:pPr>
              <w:pStyle w:val="Prrafodelista"/>
              <w:widowControl/>
              <w:numPr>
                <w:ilvl w:val="0"/>
                <w:numId w:val="28"/>
              </w:numPr>
              <w:ind w:left="176" w:hanging="142"/>
              <w:contextualSpacing w:val="0"/>
              <w:jc w:val="both"/>
              <w:rPr>
                <w:rFonts w:ascii="Arial" w:hAnsi="Arial" w:cs="Arial"/>
                <w:sz w:val="16"/>
                <w:szCs w:val="16"/>
              </w:rPr>
            </w:pPr>
            <w:r w:rsidRPr="004043BA">
              <w:rPr>
                <w:rFonts w:ascii="Arial" w:hAnsi="Arial" w:cs="Arial"/>
                <w:sz w:val="16"/>
                <w:szCs w:val="16"/>
              </w:rPr>
              <w:t>Anexo 3. Manifestación de no encontrarse inhabilitado</w:t>
            </w:r>
          </w:p>
          <w:p w:rsidR="00BC492C" w:rsidRPr="004043BA" w:rsidRDefault="00BC492C" w:rsidP="00AC28B4">
            <w:pPr>
              <w:numPr>
                <w:ilvl w:val="0"/>
                <w:numId w:val="28"/>
              </w:numPr>
              <w:ind w:left="176" w:hanging="142"/>
              <w:jc w:val="both"/>
              <w:rPr>
                <w:rFonts w:ascii="Arial" w:hAnsi="Arial" w:cs="Arial"/>
                <w:sz w:val="16"/>
                <w:szCs w:val="16"/>
              </w:rPr>
            </w:pPr>
            <w:r w:rsidRPr="004043BA">
              <w:rPr>
                <w:rFonts w:ascii="Arial" w:hAnsi="Arial" w:cs="Arial"/>
                <w:sz w:val="16"/>
                <w:szCs w:val="16"/>
              </w:rPr>
              <w:t>Anexo 4. Declaración de integridad</w:t>
            </w:r>
          </w:p>
          <w:p w:rsidR="00BC492C" w:rsidRDefault="00BC492C" w:rsidP="00AC28B4">
            <w:pPr>
              <w:numPr>
                <w:ilvl w:val="0"/>
                <w:numId w:val="28"/>
              </w:numPr>
              <w:ind w:left="176" w:hanging="142"/>
              <w:jc w:val="both"/>
              <w:rPr>
                <w:rFonts w:ascii="Arial" w:hAnsi="Arial" w:cs="Arial"/>
                <w:sz w:val="16"/>
                <w:szCs w:val="16"/>
              </w:rPr>
            </w:pPr>
            <w:r>
              <w:rPr>
                <w:rFonts w:ascii="Arial" w:hAnsi="Arial" w:cs="Arial"/>
                <w:sz w:val="16"/>
                <w:szCs w:val="16"/>
              </w:rPr>
              <w:t>Anexo __</w:t>
            </w:r>
          </w:p>
          <w:p w:rsidR="00BC492C" w:rsidRPr="00330D3E" w:rsidRDefault="00BC492C" w:rsidP="00AC28B4">
            <w:pPr>
              <w:numPr>
                <w:ilvl w:val="0"/>
                <w:numId w:val="28"/>
              </w:numPr>
              <w:ind w:left="176" w:hanging="142"/>
              <w:jc w:val="both"/>
              <w:rPr>
                <w:rFonts w:ascii="Arial" w:hAnsi="Arial" w:cs="Arial"/>
                <w:sz w:val="16"/>
                <w:szCs w:val="16"/>
              </w:rPr>
            </w:pPr>
            <w:r>
              <w:rPr>
                <w:rFonts w:ascii="Arial" w:hAnsi="Arial" w:cs="Arial"/>
                <w:sz w:val="16"/>
                <w:szCs w:val="16"/>
              </w:rPr>
              <w:t>…</w:t>
            </w:r>
          </w:p>
        </w:tc>
        <w:tc>
          <w:tcPr>
            <w:tcW w:w="3559" w:type="dxa"/>
            <w:shd w:val="clear" w:color="auto" w:fill="auto"/>
          </w:tcPr>
          <w:p w:rsidR="00BC492C" w:rsidRPr="004043BA" w:rsidRDefault="00BC492C" w:rsidP="00AC28B4">
            <w:pPr>
              <w:jc w:val="both"/>
              <w:rPr>
                <w:rFonts w:ascii="Arial" w:hAnsi="Arial" w:cs="Arial"/>
                <w:color w:val="548DD4"/>
                <w:sz w:val="16"/>
                <w:szCs w:val="16"/>
              </w:rPr>
            </w:pPr>
          </w:p>
        </w:tc>
      </w:tr>
      <w:tr w:rsidR="00BC492C" w:rsidRPr="004043BA" w:rsidTr="00AC28B4">
        <w:tc>
          <w:tcPr>
            <w:tcW w:w="1809" w:type="dxa"/>
            <w:shd w:val="clear" w:color="auto" w:fill="auto"/>
            <w:vAlign w:val="center"/>
          </w:tcPr>
          <w:p w:rsidR="00BC492C" w:rsidRPr="004043BA" w:rsidRDefault="00BC492C" w:rsidP="00AC28B4">
            <w:pPr>
              <w:rPr>
                <w:rFonts w:ascii="Arial" w:hAnsi="Arial" w:cs="Arial"/>
                <w:b/>
                <w:sz w:val="16"/>
                <w:szCs w:val="16"/>
              </w:rPr>
            </w:pPr>
            <w:r w:rsidRPr="004043BA">
              <w:rPr>
                <w:rFonts w:ascii="Arial" w:hAnsi="Arial" w:cs="Arial"/>
                <w:b/>
                <w:sz w:val="16"/>
                <w:szCs w:val="16"/>
              </w:rPr>
              <w:t>Obligaciones derivadas del Anexo Técnico y su oferta técnica</w:t>
            </w:r>
          </w:p>
        </w:tc>
        <w:tc>
          <w:tcPr>
            <w:tcW w:w="3686" w:type="dxa"/>
          </w:tcPr>
          <w:p w:rsidR="00BC492C" w:rsidRDefault="00BC492C" w:rsidP="00AC28B4">
            <w:pPr>
              <w:jc w:val="both"/>
              <w:rPr>
                <w:rFonts w:ascii="Arial" w:hAnsi="Arial" w:cs="Arial"/>
                <w:b/>
                <w:sz w:val="16"/>
                <w:szCs w:val="16"/>
              </w:rPr>
            </w:pPr>
            <w:r w:rsidRPr="00B51432">
              <w:rPr>
                <w:rFonts w:ascii="Arial" w:hAnsi="Arial" w:cs="Arial"/>
                <w:b/>
                <w:i/>
                <w:sz w:val="16"/>
                <w:szCs w:val="16"/>
                <w:u w:val="single"/>
              </w:rPr>
              <w:t>Instrucciones</w:t>
            </w:r>
            <w:r w:rsidRPr="00B51432">
              <w:rPr>
                <w:rFonts w:ascii="Arial" w:hAnsi="Arial" w:cs="Arial"/>
                <w:b/>
                <w:sz w:val="16"/>
                <w:szCs w:val="16"/>
              </w:rPr>
              <w:t>:</w:t>
            </w:r>
          </w:p>
          <w:p w:rsidR="00BC492C" w:rsidRPr="00B51432" w:rsidRDefault="00BC492C" w:rsidP="00AC28B4">
            <w:pPr>
              <w:jc w:val="both"/>
              <w:rPr>
                <w:rFonts w:ascii="Arial" w:hAnsi="Arial" w:cs="Arial"/>
                <w:b/>
                <w:sz w:val="16"/>
                <w:szCs w:val="16"/>
              </w:rPr>
            </w:pPr>
          </w:p>
          <w:p w:rsidR="00BC492C" w:rsidRPr="00B51432" w:rsidRDefault="00BC492C" w:rsidP="00AC28B4">
            <w:pPr>
              <w:jc w:val="both"/>
              <w:rPr>
                <w:rFonts w:ascii="Arial" w:hAnsi="Arial" w:cs="Arial"/>
                <w:sz w:val="16"/>
                <w:szCs w:val="16"/>
                <w:u w:val="single"/>
              </w:rPr>
            </w:pPr>
            <w:r w:rsidRPr="00B51432">
              <w:rPr>
                <w:rFonts w:ascii="Arial" w:hAnsi="Arial" w:cs="Arial"/>
                <w:sz w:val="16"/>
                <w:szCs w:val="16"/>
              </w:rPr>
              <w:t xml:space="preserve">Cada licitante deberá </w:t>
            </w:r>
            <w:r w:rsidRPr="00B51432">
              <w:rPr>
                <w:rFonts w:ascii="Arial" w:hAnsi="Arial" w:cs="Arial"/>
                <w:b/>
                <w:sz w:val="16"/>
                <w:szCs w:val="16"/>
                <w:u w:val="single"/>
              </w:rPr>
              <w:t>describir de manera precisa y detallada</w:t>
            </w:r>
            <w:r w:rsidRPr="00B51432">
              <w:rPr>
                <w:rFonts w:ascii="Arial" w:hAnsi="Arial" w:cs="Arial"/>
                <w:b/>
                <w:sz w:val="16"/>
                <w:szCs w:val="16"/>
              </w:rPr>
              <w:t xml:space="preserve"> </w:t>
            </w:r>
            <w:r w:rsidRPr="00B51432">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Default="00BC492C" w:rsidP="00AC28B4">
            <w:pPr>
              <w:jc w:val="both"/>
              <w:rPr>
                <w:rFonts w:ascii="Arial" w:hAnsi="Arial" w:cs="Arial"/>
                <w:b/>
                <w:sz w:val="16"/>
                <w:szCs w:val="16"/>
                <w:u w:val="single"/>
              </w:rPr>
            </w:pPr>
          </w:p>
          <w:p w:rsidR="00BC492C" w:rsidRDefault="00BC492C" w:rsidP="00AC28B4">
            <w:pPr>
              <w:jc w:val="both"/>
              <w:rPr>
                <w:rFonts w:ascii="Arial" w:hAnsi="Arial" w:cs="Arial"/>
                <w:i/>
                <w:sz w:val="16"/>
                <w:szCs w:val="16"/>
              </w:rPr>
            </w:pPr>
            <w:r w:rsidRPr="00330D3E">
              <w:rPr>
                <w:rFonts w:ascii="Arial" w:hAnsi="Arial" w:cs="Arial"/>
                <w:b/>
                <w:i/>
                <w:sz w:val="16"/>
                <w:szCs w:val="16"/>
                <w:u w:val="single"/>
              </w:rPr>
              <w:t>Ejemplo</w:t>
            </w:r>
            <w:r w:rsidRPr="004043BA">
              <w:rPr>
                <w:rFonts w:ascii="Arial" w:hAnsi="Arial" w:cs="Arial"/>
                <w:i/>
                <w:sz w:val="16"/>
                <w:szCs w:val="16"/>
              </w:rPr>
              <w:t>:</w:t>
            </w:r>
          </w:p>
          <w:p w:rsidR="00BC492C" w:rsidRDefault="00BC492C" w:rsidP="00AC28B4">
            <w:pPr>
              <w:jc w:val="both"/>
              <w:rPr>
                <w:rFonts w:ascii="Arial" w:hAnsi="Arial" w:cs="Arial"/>
                <w:i/>
                <w:sz w:val="16"/>
                <w:szCs w:val="16"/>
              </w:rPr>
            </w:pPr>
          </w:p>
          <w:p w:rsidR="00BC492C" w:rsidRPr="00B51432" w:rsidRDefault="00BC492C" w:rsidP="00AC28B4">
            <w:pPr>
              <w:jc w:val="both"/>
              <w:rPr>
                <w:rFonts w:ascii="Arial" w:hAnsi="Arial" w:cs="Arial"/>
                <w:b/>
                <w:bCs/>
                <w:sz w:val="16"/>
                <w:szCs w:val="16"/>
              </w:rPr>
            </w:pPr>
            <w:r w:rsidRPr="00B51432">
              <w:rPr>
                <w:rFonts w:ascii="Arial" w:hAnsi="Arial" w:cs="Arial"/>
                <w:b/>
                <w:sz w:val="16"/>
                <w:szCs w:val="16"/>
              </w:rPr>
              <w:t>La</w:t>
            </w:r>
            <w:r w:rsidRPr="00B51432">
              <w:rPr>
                <w:rFonts w:ascii="Arial" w:hAnsi="Arial" w:cs="Arial"/>
                <w:b/>
                <w:i/>
                <w:sz w:val="16"/>
                <w:szCs w:val="16"/>
              </w:rPr>
              <w:t xml:space="preserve"> </w:t>
            </w:r>
            <w:r w:rsidRPr="00B51432">
              <w:rPr>
                <w:rFonts w:ascii="Arial" w:hAnsi="Arial" w:cs="Arial"/>
                <w:b/>
                <w:bCs/>
                <w:sz w:val="16"/>
                <w:szCs w:val="16"/>
              </w:rPr>
              <w:t>EMPRESA 1</w:t>
            </w:r>
          </w:p>
          <w:p w:rsidR="00BC492C" w:rsidRDefault="00BC492C" w:rsidP="00AC28B4">
            <w:pPr>
              <w:jc w:val="both"/>
              <w:rPr>
                <w:rFonts w:ascii="Arial" w:hAnsi="Arial" w:cs="Arial"/>
                <w:bCs/>
                <w:i/>
                <w:sz w:val="16"/>
                <w:szCs w:val="16"/>
              </w:rPr>
            </w:pPr>
            <w:r w:rsidRPr="00330D3E">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AC28B4">
            <w:pPr>
              <w:jc w:val="both"/>
              <w:rPr>
                <w:rFonts w:ascii="Arial" w:hAnsi="Arial" w:cs="Arial"/>
                <w:bCs/>
                <w:i/>
                <w:sz w:val="16"/>
                <w:szCs w:val="16"/>
              </w:rPr>
            </w:pPr>
          </w:p>
          <w:p w:rsidR="00BC492C" w:rsidRPr="00B51432" w:rsidRDefault="00BC492C" w:rsidP="00AC28B4">
            <w:pPr>
              <w:jc w:val="both"/>
              <w:rPr>
                <w:rFonts w:ascii="Arial" w:hAnsi="Arial" w:cs="Arial"/>
                <w:b/>
                <w:bCs/>
                <w:sz w:val="16"/>
                <w:szCs w:val="16"/>
                <w:lang w:eastAsia="es-MX"/>
              </w:rPr>
            </w:pPr>
            <w:r w:rsidRPr="00B51432">
              <w:rPr>
                <w:rFonts w:ascii="Arial" w:hAnsi="Arial" w:cs="Arial"/>
                <w:b/>
                <w:bCs/>
                <w:sz w:val="16"/>
                <w:szCs w:val="16"/>
                <w:lang w:eastAsia="es-MX"/>
              </w:rPr>
              <w:t>Se obliga a dar cumplimiento a las siguientes especificaciones establecidas en el Anexo Técnico de la convocatoria:</w:t>
            </w:r>
          </w:p>
          <w:p w:rsidR="00BC492C" w:rsidRPr="00B51432" w:rsidRDefault="00BC492C" w:rsidP="00AC28B4">
            <w:pPr>
              <w:jc w:val="both"/>
              <w:rPr>
                <w:rFonts w:ascii="Arial" w:hAnsi="Arial" w:cs="Arial"/>
                <w:bCs/>
                <w:i/>
                <w:sz w:val="16"/>
                <w:szCs w:val="16"/>
              </w:rPr>
            </w:pPr>
            <w:r>
              <w:rPr>
                <w:rFonts w:ascii="Arial" w:hAnsi="Arial" w:cs="Arial"/>
                <w:bCs/>
                <w:i/>
                <w:sz w:val="16"/>
                <w:szCs w:val="16"/>
                <w:lang w:eastAsia="es-MX"/>
              </w:rPr>
              <w:t>(D</w:t>
            </w:r>
            <w:r w:rsidRPr="00B51432">
              <w:rPr>
                <w:rFonts w:ascii="Arial" w:hAnsi="Arial" w:cs="Arial"/>
                <w:bCs/>
                <w:i/>
                <w:sz w:val="16"/>
                <w:szCs w:val="16"/>
                <w:lang w:eastAsia="es-MX"/>
              </w:rPr>
              <w:t xml:space="preserve">eberá seleccionar y desglosar la obligación que corresponda en el Anexo Técnico, describiendo de manera </w:t>
            </w:r>
            <w:proofErr w:type="gramStart"/>
            <w:r w:rsidRPr="00B51432">
              <w:rPr>
                <w:rFonts w:ascii="Arial" w:hAnsi="Arial" w:cs="Arial"/>
                <w:bCs/>
                <w:i/>
                <w:sz w:val="16"/>
                <w:szCs w:val="16"/>
                <w:lang w:eastAsia="es-MX"/>
              </w:rPr>
              <w:t>detallada  el</w:t>
            </w:r>
            <w:proofErr w:type="gramEnd"/>
            <w:r w:rsidRPr="00B51432">
              <w:rPr>
                <w:rFonts w:ascii="Arial" w:hAnsi="Arial" w:cs="Arial"/>
                <w:bCs/>
                <w:i/>
                <w:sz w:val="16"/>
                <w:szCs w:val="16"/>
                <w:lang w:eastAsia="es-MX"/>
              </w:rPr>
              <w:t xml:space="preserve"> servicio o bien que va a prestar o entregar, en caso de resultar adjudicado)</w:t>
            </w:r>
          </w:p>
          <w:p w:rsidR="00BC492C" w:rsidRPr="004043BA" w:rsidRDefault="00BC492C" w:rsidP="00AC28B4">
            <w:pPr>
              <w:ind w:left="284" w:hanging="284"/>
              <w:jc w:val="both"/>
              <w:rPr>
                <w:rFonts w:ascii="Arial" w:hAnsi="Arial" w:cs="Arial"/>
                <w:sz w:val="16"/>
                <w:szCs w:val="16"/>
              </w:rPr>
            </w:pPr>
          </w:p>
          <w:p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lastRenderedPageBreak/>
              <w:t>Numeral __</w:t>
            </w:r>
            <w:r w:rsidRPr="00743984">
              <w:rPr>
                <w:rFonts w:cs="Arial"/>
                <w:bCs/>
                <w:sz w:val="16"/>
                <w:szCs w:val="16"/>
                <w:lang w:eastAsia="es-MX"/>
              </w:rPr>
              <w:t xml:space="preserve"> </w:t>
            </w:r>
            <w:r>
              <w:rPr>
                <w:rFonts w:cs="Arial"/>
                <w:bCs/>
                <w:sz w:val="16"/>
                <w:szCs w:val="16"/>
                <w:lang w:eastAsia="es-MX"/>
              </w:rPr>
              <w:t>Entrega de…</w:t>
            </w:r>
          </w:p>
          <w:p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Suministro de …</w:t>
            </w:r>
          </w:p>
          <w:p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 xml:space="preserve">Supervisión de… </w:t>
            </w:r>
          </w:p>
          <w:p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Administración del contrato…</w:t>
            </w:r>
          </w:p>
          <w:p w:rsidR="00BC492C" w:rsidRPr="00B51432" w:rsidRDefault="00BC492C" w:rsidP="00AC28B4">
            <w:pPr>
              <w:pStyle w:val="Sangra3detindependiente"/>
              <w:tabs>
                <w:tab w:val="left" w:pos="6521"/>
              </w:tabs>
              <w:ind w:left="34" w:firstLine="0"/>
              <w:rPr>
                <w:rFonts w:cs="Arial"/>
                <w:b/>
                <w:bCs/>
                <w:sz w:val="16"/>
                <w:szCs w:val="16"/>
                <w:lang w:eastAsia="es-MX"/>
              </w:rPr>
            </w:pPr>
            <w:r w:rsidRPr="00B51432">
              <w:rPr>
                <w:rFonts w:cs="Arial"/>
                <w:b/>
                <w:bCs/>
                <w:sz w:val="16"/>
                <w:szCs w:val="16"/>
                <w:lang w:eastAsia="es-MX"/>
              </w:rPr>
              <w:t>…</w:t>
            </w:r>
          </w:p>
        </w:tc>
        <w:tc>
          <w:tcPr>
            <w:tcW w:w="3559" w:type="dxa"/>
            <w:shd w:val="clear" w:color="auto" w:fill="auto"/>
          </w:tcPr>
          <w:p w:rsidR="00BC492C" w:rsidRPr="004043BA" w:rsidRDefault="00BC492C" w:rsidP="00AC28B4">
            <w:pPr>
              <w:jc w:val="both"/>
              <w:rPr>
                <w:rFonts w:ascii="Arial" w:hAnsi="Arial" w:cs="Arial"/>
                <w:sz w:val="16"/>
                <w:szCs w:val="16"/>
              </w:rPr>
            </w:pPr>
          </w:p>
        </w:tc>
      </w:tr>
    </w:tbl>
    <w:p w:rsidR="00BC492C" w:rsidRDefault="00AC28B4" w:rsidP="00BC492C">
      <w:pPr>
        <w:ind w:hanging="5"/>
        <w:jc w:val="both"/>
        <w:rPr>
          <w:rFonts w:ascii="Arial" w:hAnsi="Arial" w:cs="Arial"/>
          <w:color w:val="548DD4"/>
          <w:sz w:val="16"/>
          <w:szCs w:val="16"/>
        </w:rPr>
      </w:pPr>
      <w:r>
        <w:rPr>
          <w:rFonts w:ascii="Arial" w:hAnsi="Arial" w:cs="Arial"/>
          <w:color w:val="548DD4"/>
          <w:sz w:val="16"/>
          <w:szCs w:val="16"/>
        </w:rPr>
        <w:lastRenderedPageBreak/>
        <w:br w:type="textWrapping" w:clear="all"/>
      </w:r>
    </w:p>
    <w:p w:rsidR="00BC492C" w:rsidRPr="00AE68D8" w:rsidRDefault="00BC492C" w:rsidP="00BC492C">
      <w:pPr>
        <w:jc w:val="both"/>
        <w:rPr>
          <w:rFonts w:ascii="Arial" w:hAnsi="Arial" w:cs="Arial"/>
          <w:i/>
          <w:sz w:val="16"/>
          <w:szCs w:val="16"/>
          <w:u w:val="single"/>
        </w:rPr>
      </w:pPr>
      <w:r w:rsidRPr="00AE68D8">
        <w:rPr>
          <w:rFonts w:ascii="Arial" w:hAnsi="Arial" w:cs="Arial"/>
          <w:b/>
          <w:i/>
          <w:sz w:val="16"/>
          <w:szCs w:val="16"/>
        </w:rPr>
        <w:t xml:space="preserve">(*) </w:t>
      </w:r>
      <w:r w:rsidRPr="00AE68D8">
        <w:rPr>
          <w:rFonts w:ascii="Arial" w:hAnsi="Arial" w:cs="Arial"/>
          <w:i/>
          <w:sz w:val="16"/>
          <w:szCs w:val="16"/>
        </w:rPr>
        <w:t xml:space="preserve">Cada licitante deberá </w:t>
      </w:r>
      <w:r w:rsidRPr="00AE68D8">
        <w:rPr>
          <w:rFonts w:ascii="Arial" w:hAnsi="Arial" w:cs="Arial"/>
          <w:b/>
          <w:i/>
          <w:sz w:val="16"/>
          <w:szCs w:val="16"/>
          <w:u w:val="single"/>
        </w:rPr>
        <w:t>describir de manera precisa y detallada</w:t>
      </w:r>
      <w:r w:rsidRPr="00AE68D8">
        <w:rPr>
          <w:rFonts w:ascii="Arial" w:hAnsi="Arial" w:cs="Arial"/>
          <w:b/>
          <w:i/>
          <w:sz w:val="16"/>
          <w:szCs w:val="16"/>
        </w:rPr>
        <w:t xml:space="preserve"> </w:t>
      </w:r>
      <w:r w:rsidRPr="00AE68D8">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Default="00BC492C" w:rsidP="00BC492C">
      <w:pPr>
        <w:pStyle w:val="Sangra3detindependiente"/>
        <w:ind w:left="-5" w:firstLine="0"/>
        <w:rPr>
          <w:rFonts w:cs="Arial"/>
          <w:b/>
          <w:bCs/>
          <w:sz w:val="16"/>
          <w:szCs w:val="16"/>
        </w:rPr>
      </w:pPr>
    </w:p>
    <w:p w:rsidR="00BC492C" w:rsidRPr="004043BA" w:rsidRDefault="00BC492C" w:rsidP="00BC492C">
      <w:pPr>
        <w:pStyle w:val="Sangra3detindependiente"/>
        <w:ind w:left="-5" w:firstLine="0"/>
        <w:rPr>
          <w:rFonts w:cs="Arial"/>
          <w:b/>
          <w:bCs/>
          <w:sz w:val="16"/>
          <w:szCs w:val="16"/>
        </w:rPr>
      </w:pPr>
      <w:proofErr w:type="gramStart"/>
      <w:r w:rsidRPr="004043BA">
        <w:rPr>
          <w:rFonts w:cs="Arial"/>
          <w:b/>
          <w:bCs/>
          <w:sz w:val="16"/>
          <w:szCs w:val="16"/>
        </w:rPr>
        <w:t>TERCERA</w:t>
      </w:r>
      <w:r w:rsidRPr="004043BA">
        <w:rPr>
          <w:rFonts w:cs="Arial"/>
          <w:sz w:val="16"/>
          <w:szCs w:val="16"/>
        </w:rPr>
        <w:t>.-</w:t>
      </w:r>
      <w:proofErr w:type="gramEnd"/>
      <w:r w:rsidRPr="004043BA">
        <w:rPr>
          <w:rFonts w:cs="Arial"/>
          <w:sz w:val="16"/>
          <w:szCs w:val="16"/>
        </w:rPr>
        <w:t xml:space="preserve"> </w:t>
      </w:r>
      <w:r w:rsidRPr="004043BA">
        <w:rPr>
          <w:rFonts w:cs="Arial"/>
          <w:b/>
          <w:bCs/>
          <w:sz w:val="16"/>
          <w:szCs w:val="16"/>
        </w:rPr>
        <w:t>OBLIGACIÓN SOLIDARIA</w:t>
      </w:r>
      <w:r w:rsidR="004D78D6">
        <w:rPr>
          <w:rFonts w:cs="Arial"/>
          <w:b/>
          <w:bCs/>
          <w:sz w:val="16"/>
          <w:szCs w:val="16"/>
        </w:rPr>
        <w:t>/MANCOMUINADA</w:t>
      </w:r>
      <w:r w:rsidRPr="004043BA">
        <w:rPr>
          <w:rFonts w:cs="Arial"/>
          <w:b/>
          <w:bCs/>
          <w:sz w:val="16"/>
          <w:szCs w:val="16"/>
        </w:rPr>
        <w:t xml:space="preserve">.- </w:t>
      </w:r>
      <w:r w:rsidRPr="004043BA">
        <w:rPr>
          <w:rFonts w:cs="Arial"/>
          <w:sz w:val="16"/>
          <w:szCs w:val="16"/>
        </w:rPr>
        <w:t xml:space="preserve">Las partes convienen de manera expresa que cada uno de los firmantes, quedará obligada en forma </w:t>
      </w:r>
      <w:r w:rsidRPr="00F643A7">
        <w:rPr>
          <w:rFonts w:cs="Arial"/>
          <w:b/>
          <w:sz w:val="16"/>
          <w:szCs w:val="16"/>
          <w:u w:val="single"/>
        </w:rPr>
        <w:t>conjunta y solidaria</w:t>
      </w:r>
      <w:r w:rsidR="004D78D6">
        <w:rPr>
          <w:rFonts w:cs="Arial"/>
          <w:b/>
          <w:sz w:val="16"/>
          <w:szCs w:val="16"/>
          <w:u w:val="single"/>
        </w:rPr>
        <w:t>/mancomunada</w:t>
      </w:r>
      <w:r w:rsidRPr="004043BA">
        <w:rPr>
          <w:rFonts w:cs="Arial"/>
          <w:sz w:val="16"/>
          <w:szCs w:val="16"/>
        </w:rPr>
        <w:t xml:space="preserve"> para comprometerse por cualquier responsabilidad derivada del </w:t>
      </w:r>
      <w:r w:rsidRPr="004043BA">
        <w:rPr>
          <w:rFonts w:cs="Arial"/>
          <w:color w:val="000000"/>
          <w:sz w:val="16"/>
          <w:szCs w:val="16"/>
        </w:rPr>
        <w:t>contrato q</w:t>
      </w:r>
      <w:r w:rsidRPr="004043BA">
        <w:rPr>
          <w:rFonts w:cs="Arial"/>
          <w:sz w:val="16"/>
          <w:szCs w:val="16"/>
        </w:rPr>
        <w:t>ue se firme</w:t>
      </w:r>
      <w:r w:rsidRPr="004043BA">
        <w:rPr>
          <w:rFonts w:cs="Arial"/>
          <w:b/>
          <w:bCs/>
          <w:sz w:val="16"/>
          <w:szCs w:val="16"/>
        </w:rPr>
        <w:t xml:space="preserve">. </w:t>
      </w:r>
    </w:p>
    <w:p w:rsidR="00BC492C" w:rsidRPr="004043BA" w:rsidRDefault="00BC492C" w:rsidP="00BC492C">
      <w:pPr>
        <w:pStyle w:val="Sangra3detindependiente"/>
        <w:ind w:left="0" w:hanging="5"/>
        <w:rPr>
          <w:rFonts w:cs="Arial"/>
          <w:b/>
          <w:bCs/>
          <w:sz w:val="16"/>
          <w:szCs w:val="16"/>
        </w:rPr>
      </w:pPr>
    </w:p>
    <w:p w:rsidR="00BC492C" w:rsidRPr="004043BA" w:rsidRDefault="00BC492C" w:rsidP="00BC492C">
      <w:pPr>
        <w:pStyle w:val="Lista"/>
        <w:ind w:left="0" w:firstLine="0"/>
        <w:jc w:val="both"/>
        <w:rPr>
          <w:rFonts w:ascii="Arial" w:hAnsi="Arial" w:cs="Arial"/>
          <w:sz w:val="16"/>
          <w:szCs w:val="16"/>
        </w:rPr>
      </w:pPr>
      <w:proofErr w:type="gramStart"/>
      <w:r w:rsidRPr="004043BA">
        <w:rPr>
          <w:rFonts w:ascii="Arial" w:hAnsi="Arial" w:cs="Arial"/>
          <w:b/>
          <w:bCs/>
          <w:sz w:val="16"/>
          <w:szCs w:val="16"/>
        </w:rPr>
        <w:t>CUARTA.-</w:t>
      </w:r>
      <w:proofErr w:type="gramEnd"/>
      <w:r w:rsidRPr="004043BA">
        <w:rPr>
          <w:rFonts w:ascii="Arial" w:hAnsi="Arial" w:cs="Arial"/>
          <w:b/>
          <w:bCs/>
          <w:sz w:val="16"/>
          <w:szCs w:val="16"/>
        </w:rPr>
        <w:t xml:space="preserve"> REPRESENTANTE COMÚN: </w:t>
      </w:r>
      <w:r w:rsidRPr="004043B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4043BA" w:rsidRDefault="00BC492C" w:rsidP="00BC492C">
      <w:pPr>
        <w:pStyle w:val="Lista"/>
        <w:ind w:left="0" w:firstLine="0"/>
        <w:jc w:val="both"/>
        <w:rPr>
          <w:rFonts w:ascii="Arial" w:hAnsi="Arial" w:cs="Arial"/>
          <w:b/>
          <w:bCs/>
          <w:sz w:val="16"/>
          <w:szCs w:val="16"/>
          <w:lang w:eastAsia="x-none"/>
        </w:rPr>
      </w:pPr>
    </w:p>
    <w:p w:rsidR="00BC492C" w:rsidRPr="004043BA" w:rsidRDefault="00BC492C" w:rsidP="00BC492C">
      <w:pPr>
        <w:pStyle w:val="Lista"/>
        <w:ind w:left="0" w:firstLine="0"/>
        <w:jc w:val="both"/>
        <w:rPr>
          <w:rFonts w:ascii="Arial" w:hAnsi="Arial" w:cs="Arial"/>
          <w:bCs/>
          <w:sz w:val="16"/>
          <w:szCs w:val="16"/>
          <w:lang w:val="x-none" w:eastAsia="x-none"/>
        </w:rPr>
      </w:pPr>
      <w:r w:rsidRPr="004043BA">
        <w:rPr>
          <w:rFonts w:ascii="Arial" w:hAnsi="Arial" w:cs="Arial"/>
          <w:b/>
          <w:bCs/>
          <w:sz w:val="16"/>
          <w:szCs w:val="16"/>
          <w:lang w:val="x-none" w:eastAsia="x-none"/>
        </w:rPr>
        <w:t xml:space="preserve">QUINTA.- DOMICILIO COMÚN DE LAS PARTES: </w:t>
      </w:r>
      <w:r w:rsidRPr="004043B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4043BA" w:rsidRDefault="00BC492C" w:rsidP="00BC492C">
      <w:pPr>
        <w:pStyle w:val="Sangra3detindependiente"/>
        <w:ind w:left="0" w:firstLine="0"/>
        <w:rPr>
          <w:rFonts w:cs="Arial"/>
          <w:sz w:val="16"/>
          <w:szCs w:val="16"/>
        </w:rPr>
      </w:pPr>
    </w:p>
    <w:p w:rsidR="00BC492C" w:rsidRPr="00D24EF1" w:rsidRDefault="00BC492C" w:rsidP="00BC492C">
      <w:pPr>
        <w:pStyle w:val="Sangra3detindependiente"/>
        <w:ind w:left="0" w:firstLine="0"/>
        <w:rPr>
          <w:rFonts w:cs="Arial"/>
          <w:sz w:val="16"/>
          <w:szCs w:val="16"/>
        </w:rPr>
      </w:pPr>
      <w:proofErr w:type="gramStart"/>
      <w:r w:rsidRPr="004043BA">
        <w:rPr>
          <w:rFonts w:cs="Arial"/>
          <w:b/>
          <w:bCs/>
          <w:sz w:val="16"/>
          <w:szCs w:val="16"/>
        </w:rPr>
        <w:t>SEXTA</w:t>
      </w:r>
      <w:r w:rsidRPr="004043BA">
        <w:rPr>
          <w:rFonts w:cs="Arial"/>
          <w:sz w:val="16"/>
          <w:szCs w:val="16"/>
        </w:rPr>
        <w:t>.-</w:t>
      </w:r>
      <w:proofErr w:type="gramEnd"/>
      <w:r w:rsidRPr="004043BA">
        <w:rPr>
          <w:rFonts w:cs="Arial"/>
          <w:b/>
          <w:bCs/>
          <w:sz w:val="16"/>
          <w:szCs w:val="16"/>
        </w:rPr>
        <w:t>LEGISLACIÓN</w:t>
      </w:r>
      <w:r w:rsidRPr="004043BA">
        <w:rPr>
          <w:rFonts w:cs="Arial"/>
          <w:sz w:val="16"/>
          <w:szCs w:val="16"/>
        </w:rPr>
        <w:t xml:space="preserve">: Para interpretación y cumplimiento de este convenio, las partes aceptan lo dispuesto en el Reglamento </w:t>
      </w:r>
      <w:r w:rsidRPr="00D24EF1">
        <w:rPr>
          <w:rFonts w:cs="Arial"/>
          <w:sz w:val="16"/>
          <w:szCs w:val="16"/>
        </w:rPr>
        <w:t>del Instituto Federal Electoral en materia de Adquisiciones, Arrendamientos</w:t>
      </w:r>
      <w:r>
        <w:rPr>
          <w:rFonts w:cs="Arial"/>
          <w:sz w:val="16"/>
          <w:szCs w:val="16"/>
        </w:rPr>
        <w:t xml:space="preserve"> de Bienes Muebles</w:t>
      </w:r>
      <w:r w:rsidRPr="00D24EF1">
        <w:rPr>
          <w:rFonts w:cs="Arial"/>
          <w:sz w:val="16"/>
          <w:szCs w:val="16"/>
        </w:rPr>
        <w:t xml:space="preserve"> y Servicios, en lo que corresponda, y supletoriamente lo señalado en el Código Civil Federal, la Ley Federal de Procedimiento Administrativo, el  Código Federal de Procedimientos Civiles y la Ley de Adquisiciones, Arrendamientos y Servicios del Sector Público.</w:t>
      </w:r>
    </w:p>
    <w:p w:rsidR="00BC492C" w:rsidRPr="00D24EF1" w:rsidRDefault="00BC492C" w:rsidP="00BC492C">
      <w:pPr>
        <w:pStyle w:val="Sangra3detindependiente"/>
        <w:ind w:left="0" w:firstLine="0"/>
        <w:rPr>
          <w:rFonts w:cs="Arial"/>
          <w:sz w:val="16"/>
          <w:szCs w:val="16"/>
        </w:rPr>
      </w:pPr>
    </w:p>
    <w:p w:rsidR="00BC492C" w:rsidRPr="00D24EF1" w:rsidRDefault="00BC492C" w:rsidP="00BC492C">
      <w:pPr>
        <w:pStyle w:val="Sangra3detindependiente"/>
        <w:ind w:left="0" w:firstLine="0"/>
        <w:rPr>
          <w:rFonts w:cs="Arial"/>
          <w:sz w:val="16"/>
          <w:szCs w:val="16"/>
        </w:rPr>
      </w:pPr>
      <w:proofErr w:type="gramStart"/>
      <w:r w:rsidRPr="00D24EF1">
        <w:rPr>
          <w:rFonts w:cs="Arial"/>
          <w:b/>
          <w:bCs/>
          <w:sz w:val="16"/>
          <w:szCs w:val="16"/>
        </w:rPr>
        <w:t>SÉPTIMA</w:t>
      </w:r>
      <w:r w:rsidRPr="00D24EF1">
        <w:rPr>
          <w:rFonts w:cs="Arial"/>
          <w:sz w:val="16"/>
          <w:szCs w:val="16"/>
        </w:rPr>
        <w:t>.-</w:t>
      </w:r>
      <w:proofErr w:type="gramEnd"/>
      <w:r w:rsidRPr="00D24EF1">
        <w:rPr>
          <w:rFonts w:cs="Arial"/>
          <w:sz w:val="16"/>
          <w:szCs w:val="16"/>
        </w:rPr>
        <w:t xml:space="preserve"> </w:t>
      </w:r>
      <w:r w:rsidRPr="00D24EF1">
        <w:rPr>
          <w:rFonts w:cs="Arial"/>
          <w:b/>
          <w:bCs/>
          <w:sz w:val="16"/>
          <w:szCs w:val="16"/>
        </w:rPr>
        <w:t xml:space="preserve">COMPETENCIA: </w:t>
      </w:r>
      <w:r w:rsidRPr="00D24EF1">
        <w:rPr>
          <w:rFonts w:cs="Arial"/>
          <w:sz w:val="16"/>
          <w:szCs w:val="16"/>
        </w:rPr>
        <w:t xml:space="preserve">Toda controversia que surja en relación con la interpretación y cumplimiento de este convenio, deberá ser resuelta por los Tribunales competentes en </w:t>
      </w:r>
      <w:r>
        <w:rPr>
          <w:rFonts w:cs="Arial"/>
          <w:sz w:val="16"/>
          <w:szCs w:val="16"/>
        </w:rPr>
        <w:t>la Ciudad de México</w:t>
      </w:r>
      <w:r w:rsidRPr="00D24EF1">
        <w:rPr>
          <w:rFonts w:cs="Arial"/>
          <w:sz w:val="16"/>
          <w:szCs w:val="16"/>
        </w:rPr>
        <w:t>, con renuncia expresa a cualquier otra jurisdicción que por su domicilio o causa diversa, presente o futura, les pudiera corresponder.</w:t>
      </w:r>
    </w:p>
    <w:p w:rsidR="00BC492C" w:rsidRPr="00D24EF1" w:rsidRDefault="00BC492C" w:rsidP="00BC492C">
      <w:pPr>
        <w:pStyle w:val="Sangra3detindependiente"/>
        <w:ind w:left="0" w:firstLine="0"/>
        <w:rPr>
          <w:rFonts w:cs="Arial"/>
          <w:sz w:val="16"/>
          <w:szCs w:val="16"/>
        </w:rPr>
      </w:pPr>
    </w:p>
    <w:p w:rsidR="00BC492C" w:rsidRPr="00D24EF1" w:rsidRDefault="00BC492C" w:rsidP="00BC492C">
      <w:pPr>
        <w:pStyle w:val="Sangra3detindependiente"/>
        <w:ind w:left="0" w:firstLine="0"/>
        <w:rPr>
          <w:rFonts w:cs="Arial"/>
          <w:sz w:val="16"/>
          <w:szCs w:val="16"/>
        </w:rPr>
      </w:pPr>
      <w:r w:rsidRPr="00D24EF1">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D24EF1"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D24EF1" w:rsidTr="00C13FF1">
        <w:tc>
          <w:tcPr>
            <w:tcW w:w="1729" w:type="pct"/>
            <w:tcBorders>
              <w:bottom w:val="single" w:sz="4" w:space="0" w:color="auto"/>
            </w:tcBorders>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EMPRESA 1</w:t>
            </w:r>
          </w:p>
          <w:p w:rsidR="00BC492C"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 xml:space="preserve">RAZÓN SOCIAL O DENOMINACIÓN </w:t>
            </w:r>
          </w:p>
          <w:p w:rsidR="00BC492C" w:rsidRPr="00743984"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p>
          <w:p w:rsidR="00BC492C"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EMPRESA 2</w:t>
            </w:r>
          </w:p>
          <w:p w:rsidR="00BC492C"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 xml:space="preserve">RAZÓN SOCIAL O DENOMINACIÓN </w:t>
            </w:r>
          </w:p>
          <w:p w:rsidR="00BC492C" w:rsidRPr="00743984" w:rsidRDefault="00BC492C" w:rsidP="00C13FF1">
            <w:pPr>
              <w:pStyle w:val="Sangra3detindependiente"/>
              <w:tabs>
                <w:tab w:val="left" w:pos="6521"/>
              </w:tabs>
              <w:ind w:left="0" w:firstLine="0"/>
              <w:jc w:val="center"/>
              <w:rPr>
                <w:rFonts w:cs="Arial"/>
                <w:b/>
                <w:bCs/>
                <w:sz w:val="16"/>
                <w:szCs w:val="16"/>
              </w:rPr>
            </w:pPr>
          </w:p>
        </w:tc>
      </w:tr>
      <w:tr w:rsidR="00BC492C" w:rsidRPr="00D24EF1" w:rsidTr="00C13FF1">
        <w:tc>
          <w:tcPr>
            <w:tcW w:w="1729" w:type="pct"/>
            <w:tcBorders>
              <w:top w:val="single" w:sz="4" w:space="0" w:color="auto"/>
            </w:tcBorders>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p>
        </w:tc>
      </w:tr>
      <w:tr w:rsidR="00BC492C" w:rsidRPr="00D24EF1" w:rsidTr="00C13FF1">
        <w:tc>
          <w:tcPr>
            <w:tcW w:w="1729" w:type="pct"/>
            <w:tcBorders>
              <w:bottom w:val="single" w:sz="4" w:space="0" w:color="auto"/>
            </w:tcBorders>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TESTIGO</w:t>
            </w:r>
          </w:p>
          <w:p w:rsidR="00BC492C" w:rsidRDefault="00BC492C" w:rsidP="00C13FF1">
            <w:pPr>
              <w:pStyle w:val="Sangra3detindependiente"/>
              <w:tabs>
                <w:tab w:val="left" w:pos="6521"/>
              </w:tabs>
              <w:ind w:left="0" w:firstLine="0"/>
              <w:jc w:val="center"/>
              <w:rPr>
                <w:rFonts w:cs="Arial"/>
                <w:b/>
                <w:bCs/>
                <w:sz w:val="16"/>
                <w:szCs w:val="16"/>
              </w:rPr>
            </w:pPr>
          </w:p>
          <w:p w:rsidR="00BC492C" w:rsidRDefault="00BC492C" w:rsidP="00C13FF1">
            <w:pPr>
              <w:pStyle w:val="Sangra3detindependiente"/>
              <w:tabs>
                <w:tab w:val="left" w:pos="6521"/>
              </w:tabs>
              <w:ind w:left="0" w:firstLine="0"/>
              <w:jc w:val="center"/>
              <w:rPr>
                <w:rFonts w:cs="Arial"/>
                <w:b/>
                <w:bCs/>
                <w:sz w:val="16"/>
                <w:szCs w:val="16"/>
              </w:rPr>
            </w:pPr>
          </w:p>
          <w:p w:rsidR="00BC492C"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TESTIGO</w:t>
            </w:r>
          </w:p>
        </w:tc>
      </w:tr>
    </w:tbl>
    <w:p w:rsidR="009D1956" w:rsidRPr="00D24EF1" w:rsidRDefault="009D1956" w:rsidP="009D1956">
      <w:pPr>
        <w:pStyle w:val="Sangra3detindependiente"/>
        <w:tabs>
          <w:tab w:val="left" w:pos="6521"/>
        </w:tabs>
        <w:ind w:left="1418" w:firstLine="0"/>
        <w:rPr>
          <w:rFonts w:cs="Arial"/>
          <w:b/>
          <w:bCs/>
          <w:sz w:val="18"/>
          <w:szCs w:val="22"/>
        </w:rPr>
      </w:pPr>
    </w:p>
    <w:p w:rsidR="009D1956" w:rsidRPr="00D24EF1" w:rsidRDefault="009D1956" w:rsidP="00F70FCA">
      <w:pPr>
        <w:jc w:val="center"/>
        <w:rPr>
          <w:rFonts w:ascii="Arial" w:hAnsi="Arial" w:cs="Arial"/>
          <w:b/>
          <w:sz w:val="22"/>
          <w:szCs w:val="22"/>
        </w:rPr>
      </w:pPr>
    </w:p>
    <w:p w:rsidR="003E500F" w:rsidRDefault="002C63DD" w:rsidP="00F70FCA">
      <w:pPr>
        <w:pStyle w:val="Ttulo1"/>
        <w:spacing w:before="240" w:after="60"/>
        <w:rPr>
          <w:rFonts w:cs="Arial"/>
          <w:color w:val="666699"/>
          <w:kern w:val="32"/>
          <w:sz w:val="32"/>
          <w:szCs w:val="32"/>
        </w:rPr>
      </w:pPr>
      <w:bookmarkStart w:id="1063" w:name="_Toc314085358"/>
      <w:bookmarkStart w:id="1064" w:name="_Toc314094179"/>
      <w:bookmarkEnd w:id="1041"/>
      <w:bookmarkEnd w:id="1042"/>
      <w:bookmarkEnd w:id="1043"/>
      <w:bookmarkEnd w:id="1044"/>
      <w:bookmarkEnd w:id="1058"/>
      <w:bookmarkEnd w:id="1059"/>
      <w:bookmarkEnd w:id="1060"/>
      <w:bookmarkEnd w:id="1061"/>
      <w:bookmarkEnd w:id="1062"/>
      <w:r>
        <w:rPr>
          <w:rFonts w:cs="Arial"/>
          <w:color w:val="666699"/>
          <w:kern w:val="32"/>
          <w:sz w:val="32"/>
          <w:szCs w:val="32"/>
        </w:rPr>
        <w:br w:type="page"/>
      </w:r>
    </w:p>
    <w:p w:rsidR="00F70FCA" w:rsidRPr="0071788A" w:rsidRDefault="00F70FCA" w:rsidP="00F70FCA">
      <w:pPr>
        <w:pStyle w:val="Ttulo1"/>
        <w:spacing w:before="240" w:after="60"/>
        <w:rPr>
          <w:rFonts w:cs="Arial"/>
          <w:color w:val="CC0066"/>
          <w:kern w:val="32"/>
          <w:sz w:val="32"/>
          <w:szCs w:val="32"/>
        </w:rPr>
      </w:pPr>
      <w:bookmarkStart w:id="1065" w:name="_Toc512432290"/>
      <w:r w:rsidRPr="0071788A">
        <w:rPr>
          <w:rFonts w:cs="Arial"/>
          <w:color w:val="CC0066"/>
          <w:kern w:val="32"/>
          <w:sz w:val="32"/>
          <w:szCs w:val="32"/>
        </w:rPr>
        <w:lastRenderedPageBreak/>
        <w:t xml:space="preserve">ANEXO </w:t>
      </w:r>
      <w:bookmarkEnd w:id="1063"/>
      <w:bookmarkEnd w:id="1064"/>
      <w:r w:rsidR="00B337B6" w:rsidRPr="0071788A">
        <w:rPr>
          <w:rFonts w:cs="Arial"/>
          <w:color w:val="CC0066"/>
          <w:kern w:val="32"/>
          <w:sz w:val="32"/>
          <w:szCs w:val="32"/>
        </w:rPr>
        <w:t>1</w:t>
      </w:r>
      <w:r w:rsidR="004D66DC">
        <w:rPr>
          <w:rFonts w:cs="Arial"/>
          <w:color w:val="CC0066"/>
          <w:kern w:val="32"/>
          <w:sz w:val="32"/>
          <w:szCs w:val="32"/>
        </w:rPr>
        <w:t>1</w:t>
      </w:r>
      <w:bookmarkEnd w:id="1065"/>
    </w:p>
    <w:p w:rsidR="00892B1B" w:rsidRPr="0071788A" w:rsidRDefault="00892B1B" w:rsidP="0071788A">
      <w:pPr>
        <w:pStyle w:val="Ttulo1"/>
        <w:shd w:val="clear" w:color="auto" w:fill="D9D9D9" w:themeFill="background1" w:themeFillShade="D9"/>
        <w:rPr>
          <w:rFonts w:cs="Arial"/>
          <w:kern w:val="32"/>
          <w:sz w:val="28"/>
          <w:szCs w:val="32"/>
        </w:rPr>
      </w:pPr>
      <w:bookmarkStart w:id="1066" w:name="_Toc452121432"/>
      <w:bookmarkStart w:id="1067" w:name="_Toc464498351"/>
      <w:bookmarkStart w:id="1068" w:name="_Toc464498757"/>
      <w:bookmarkStart w:id="1069" w:name="_Toc485137308"/>
      <w:bookmarkStart w:id="1070" w:name="_Toc490562499"/>
      <w:bookmarkStart w:id="1071" w:name="_Toc497216168"/>
      <w:bookmarkStart w:id="1072" w:name="_Toc499126244"/>
      <w:bookmarkStart w:id="1073" w:name="_Toc505757195"/>
      <w:bookmarkStart w:id="1074" w:name="_Toc505869792"/>
      <w:bookmarkStart w:id="1075" w:name="_Toc506551914"/>
      <w:bookmarkStart w:id="1076" w:name="_Toc508198759"/>
      <w:bookmarkStart w:id="1077" w:name="_Toc510792193"/>
      <w:bookmarkStart w:id="1078" w:name="_Toc512432291"/>
      <w:r w:rsidRPr="0071788A">
        <w:rPr>
          <w:rFonts w:cs="Arial"/>
          <w:kern w:val="32"/>
          <w:sz w:val="28"/>
          <w:szCs w:val="32"/>
        </w:rPr>
        <w:t>Registro de participación</w:t>
      </w:r>
      <w:bookmarkEnd w:id="1066"/>
      <w:bookmarkEnd w:id="1067"/>
      <w:bookmarkEnd w:id="1068"/>
      <w:bookmarkEnd w:id="1069"/>
      <w:bookmarkEnd w:id="1070"/>
      <w:bookmarkEnd w:id="1071"/>
      <w:bookmarkEnd w:id="1072"/>
      <w:bookmarkEnd w:id="1073"/>
      <w:bookmarkEnd w:id="1074"/>
      <w:bookmarkEnd w:id="1075"/>
      <w:bookmarkEnd w:id="1076"/>
      <w:bookmarkEnd w:id="1077"/>
      <w:bookmarkEnd w:id="1078"/>
    </w:p>
    <w:p w:rsidR="00892B1B" w:rsidRPr="00D84140" w:rsidRDefault="00705869" w:rsidP="00892B1B">
      <w:pPr>
        <w:pStyle w:val="E4"/>
        <w:ind w:left="0"/>
        <w:jc w:val="center"/>
        <w:rPr>
          <w:rFonts w:cs="Arial"/>
          <w:b/>
          <w:bCs/>
          <w:sz w:val="16"/>
          <w:szCs w:val="16"/>
          <w:lang w:val="es-MX"/>
        </w:rPr>
      </w:pPr>
      <w:r>
        <w:rPr>
          <w:noProof/>
          <w:sz w:val="16"/>
          <w:szCs w:val="16"/>
          <w:lang w:val="es-MX" w:eastAsia="es-MX"/>
        </w:rPr>
        <mc:AlternateContent>
          <mc:Choice Requires="wps">
            <w:drawing>
              <wp:anchor distT="0" distB="0" distL="114300" distR="114300" simplePos="0" relativeHeight="251655680" behindDoc="0" locked="0" layoutInCell="1" allowOverlap="1" wp14:anchorId="008F0431" wp14:editId="09A07C48">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360008"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6938F6" w:rsidRDefault="00892B1B" w:rsidP="00892B1B">
      <w:pPr>
        <w:rPr>
          <w:sz w:val="10"/>
          <w:szCs w:val="10"/>
        </w:rPr>
      </w:pPr>
    </w:p>
    <w:p w:rsidR="00892B1B" w:rsidRDefault="00002F83" w:rsidP="00892B1B">
      <w:pPr>
        <w:ind w:right="-283" w:hanging="426"/>
        <w:jc w:val="center"/>
      </w:pPr>
      <w:r>
        <w:rPr>
          <w:noProof/>
          <w:lang w:eastAsia="es-MX"/>
        </w:rPr>
        <w:drawing>
          <wp:inline distT="0" distB="0" distL="0" distR="0" wp14:anchorId="6CCC9DA3" wp14:editId="00C86680">
            <wp:extent cx="6406515" cy="387927"/>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40">
                      <a:extLst>
                        <a:ext uri="{28A0092B-C50C-407E-A947-70E740481C1C}">
                          <a14:useLocalDpi xmlns:a14="http://schemas.microsoft.com/office/drawing/2010/main" val="0"/>
                        </a:ext>
                      </a:extLst>
                    </a:blip>
                    <a:srcRect b="44362"/>
                    <a:stretch/>
                  </pic:blipFill>
                  <pic:spPr bwMode="auto">
                    <a:xfrm>
                      <a:off x="0" y="0"/>
                      <a:ext cx="6406515" cy="387927"/>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EA1042" w:rsidRDefault="00892B1B" w:rsidP="00892B1B">
      <w:pPr>
        <w:rPr>
          <w:sz w:val="10"/>
        </w:rPr>
      </w:pPr>
    </w:p>
    <w:p w:rsidR="00892B1B" w:rsidRPr="00B80FE8" w:rsidRDefault="00892B1B" w:rsidP="00892B1B">
      <w:pPr>
        <w:rPr>
          <w:sz w:val="6"/>
        </w:rPr>
      </w:pPr>
    </w:p>
    <w:p w:rsidR="00892B1B" w:rsidRPr="0026136D" w:rsidRDefault="00002F83" w:rsidP="00892B1B">
      <w:pPr>
        <w:jc w:val="center"/>
      </w:pPr>
      <w:r>
        <w:rPr>
          <w:noProof/>
          <w:lang w:eastAsia="es-MX"/>
        </w:rPr>
        <w:drawing>
          <wp:inline distT="0" distB="0" distL="0" distR="0" wp14:anchorId="2310E424" wp14:editId="5A0CEFED">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rsidR="00892B1B" w:rsidRPr="0026136D" w:rsidRDefault="00705869" w:rsidP="00892B1B">
      <w:r>
        <w:rPr>
          <w:rFonts w:ascii="Arial" w:hAnsi="Arial" w:cs="Arial"/>
          <w:b/>
          <w:noProof/>
          <w:lang w:eastAsia="es-MX"/>
        </w:rPr>
        <mc:AlternateContent>
          <mc:Choice Requires="wpg">
            <w:drawing>
              <wp:anchor distT="0" distB="0" distL="114300" distR="114300" simplePos="0" relativeHeight="251656704" behindDoc="0" locked="0" layoutInCell="1" allowOverlap="1" wp14:anchorId="3D5D3AF1" wp14:editId="3CAAF7A2">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32EC" w:rsidRPr="00BF18F5" w:rsidRDefault="00BE32EC" w:rsidP="00892B1B">
                              <w:pPr>
                                <w:rPr>
                                  <w:rFonts w:ascii="Arial" w:hAnsi="Arial" w:cs="Arial"/>
                                  <w:b/>
                                  <w:sz w:val="8"/>
                                  <w:szCs w:val="8"/>
                                </w:rPr>
                              </w:pPr>
                            </w:p>
                            <w:p w:rsidR="00BE32EC" w:rsidRPr="00325BBC" w:rsidRDefault="00BE32EC" w:rsidP="00892B1B">
                              <w:pPr>
                                <w:ind w:left="142"/>
                                <w:rPr>
                                  <w:rFonts w:ascii="Arial" w:hAnsi="Arial" w:cs="Arial"/>
                                  <w:b/>
                                  <w:sz w:val="18"/>
                                  <w:szCs w:val="24"/>
                                </w:rPr>
                              </w:pPr>
                              <w:r w:rsidRPr="00325BBC">
                                <w:rPr>
                                  <w:rFonts w:ascii="Arial" w:hAnsi="Arial" w:cs="Arial"/>
                                  <w:b/>
                                  <w:sz w:val="18"/>
                                  <w:szCs w:val="24"/>
                                </w:rPr>
                                <w:t>NACIONAL</w:t>
                              </w:r>
                            </w:p>
                            <w:p w:rsidR="00BE32EC" w:rsidRPr="00BF18F5" w:rsidRDefault="00BE32EC" w:rsidP="00892B1B">
                              <w:pPr>
                                <w:ind w:left="142"/>
                                <w:rPr>
                                  <w:rFonts w:ascii="Arial" w:hAnsi="Arial" w:cs="Arial"/>
                                  <w:b/>
                                  <w:sz w:val="16"/>
                                  <w:szCs w:val="16"/>
                                </w:rPr>
                              </w:pPr>
                            </w:p>
                            <w:p w:rsidR="00BE32EC" w:rsidRPr="00325BBC" w:rsidRDefault="00BE32EC"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BE32EC" w:rsidRPr="00C81213" w:rsidRDefault="00BE32EC"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BE32EC" w:rsidRPr="008522B7" w:rsidRDefault="00BE32EC" w:rsidP="00892B1B">
                              <w:pPr>
                                <w:rPr>
                                  <w:rFonts w:ascii="Arial" w:hAnsi="Arial" w:cs="Arial"/>
                                  <w:b/>
                                  <w:sz w:val="24"/>
                                  <w:szCs w:val="24"/>
                                </w:rPr>
                              </w:pPr>
                              <w:r>
                                <w:rPr>
                                  <w:rFonts w:ascii="Arial" w:hAnsi="Arial" w:cs="Arial"/>
                                  <w:b/>
                                  <w:sz w:val="24"/>
                                  <w:szCs w:val="24"/>
                                </w:rPr>
                                <w:t>X</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D5D3AF1"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rsidR="00BE32EC" w:rsidRPr="00BF18F5" w:rsidRDefault="00BE32EC" w:rsidP="00892B1B">
                        <w:pPr>
                          <w:rPr>
                            <w:rFonts w:ascii="Arial" w:hAnsi="Arial" w:cs="Arial"/>
                            <w:b/>
                            <w:sz w:val="8"/>
                            <w:szCs w:val="8"/>
                          </w:rPr>
                        </w:pPr>
                      </w:p>
                      <w:p w:rsidR="00BE32EC" w:rsidRPr="00325BBC" w:rsidRDefault="00BE32EC" w:rsidP="00892B1B">
                        <w:pPr>
                          <w:ind w:left="142"/>
                          <w:rPr>
                            <w:rFonts w:ascii="Arial" w:hAnsi="Arial" w:cs="Arial"/>
                            <w:b/>
                            <w:sz w:val="18"/>
                            <w:szCs w:val="24"/>
                          </w:rPr>
                        </w:pPr>
                        <w:r w:rsidRPr="00325BBC">
                          <w:rPr>
                            <w:rFonts w:ascii="Arial" w:hAnsi="Arial" w:cs="Arial"/>
                            <w:b/>
                            <w:sz w:val="18"/>
                            <w:szCs w:val="24"/>
                          </w:rPr>
                          <w:t>NACIONAL</w:t>
                        </w:r>
                      </w:p>
                      <w:p w:rsidR="00BE32EC" w:rsidRPr="00BF18F5" w:rsidRDefault="00BE32EC" w:rsidP="00892B1B">
                        <w:pPr>
                          <w:ind w:left="142"/>
                          <w:rPr>
                            <w:rFonts w:ascii="Arial" w:hAnsi="Arial" w:cs="Arial"/>
                            <w:b/>
                            <w:sz w:val="16"/>
                            <w:szCs w:val="16"/>
                          </w:rPr>
                        </w:pPr>
                      </w:p>
                      <w:p w:rsidR="00BE32EC" w:rsidRPr="00325BBC" w:rsidRDefault="00BE32EC"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rsidR="00BE32EC" w:rsidRPr="00C81213" w:rsidRDefault="00BE32EC"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rsidR="00BE32EC" w:rsidRPr="008522B7" w:rsidRDefault="00BE32EC" w:rsidP="00892B1B">
                        <w:pPr>
                          <w:rPr>
                            <w:rFonts w:ascii="Arial" w:hAnsi="Arial" w:cs="Arial"/>
                            <w:b/>
                            <w:sz w:val="24"/>
                            <w:szCs w:val="24"/>
                          </w:rPr>
                        </w:pPr>
                        <w:r>
                          <w:rPr>
                            <w:rFonts w:ascii="Arial" w:hAnsi="Arial" w:cs="Arial"/>
                            <w:b/>
                            <w:sz w:val="24"/>
                            <w:szCs w:val="24"/>
                          </w:rPr>
                          <w:t>X</w:t>
                        </w:r>
                      </w:p>
                    </w:txbxContent>
                  </v:textbox>
                </v:shape>
              </v:group>
            </w:pict>
          </mc:Fallback>
        </mc:AlternateContent>
      </w:r>
      <w:r>
        <w:rPr>
          <w:rFonts w:cs="Arial"/>
          <w:noProof/>
          <w:color w:val="666699"/>
          <w:kern w:val="32"/>
          <w:lang w:eastAsia="es-MX"/>
        </w:rPr>
        <mc:AlternateContent>
          <mc:Choice Requires="wps">
            <w:drawing>
              <wp:anchor distT="0" distB="0" distL="114300" distR="114300" simplePos="0" relativeHeight="251654656" behindDoc="0" locked="0" layoutInCell="1" allowOverlap="1" wp14:anchorId="05EAD1A7" wp14:editId="1C79B84E">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32EC" w:rsidRPr="0034406B" w:rsidRDefault="00BE32EC" w:rsidP="00892B1B">
                            <w:pPr>
                              <w:jc w:val="center"/>
                              <w:rPr>
                                <w:b/>
                                <w:szCs w:val="24"/>
                              </w:rPr>
                            </w:pPr>
                          </w:p>
                          <w:p w:rsidR="00BE32EC" w:rsidRPr="0034406B" w:rsidRDefault="00BE32EC"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BE32EC" w:rsidRPr="0034406B" w:rsidRDefault="00BE32EC" w:rsidP="00892B1B">
                            <w:pPr>
                              <w:jc w:val="center"/>
                              <w:rPr>
                                <w:rFonts w:ascii="Arial" w:hAnsi="Arial" w:cs="Arial"/>
                                <w:b/>
                                <w:sz w:val="18"/>
                                <w:szCs w:val="24"/>
                              </w:rPr>
                            </w:pPr>
                            <w:r w:rsidRPr="0034406B">
                              <w:rPr>
                                <w:rFonts w:ascii="Arial" w:hAnsi="Arial" w:cs="Arial"/>
                                <w:b/>
                                <w:sz w:val="18"/>
                                <w:szCs w:val="24"/>
                              </w:rPr>
                              <w:t xml:space="preserve"> </w:t>
                            </w:r>
                          </w:p>
                          <w:p w:rsidR="00BE32EC" w:rsidRPr="007E4294" w:rsidRDefault="00BE32EC" w:rsidP="00892B1B">
                            <w:pPr>
                              <w:jc w:val="center"/>
                              <w:rPr>
                                <w:rFonts w:ascii="Arial" w:hAnsi="Arial" w:cs="Arial"/>
                                <w:b/>
                                <w:szCs w:val="24"/>
                              </w:rPr>
                            </w:pPr>
                            <w:r w:rsidRPr="00301372">
                              <w:rPr>
                                <w:rFonts w:ascii="Arial" w:hAnsi="Arial" w:cs="Arial"/>
                                <w:b/>
                                <w:szCs w:val="24"/>
                              </w:rPr>
                              <w:t>No. LP-INE-</w:t>
                            </w:r>
                            <w:r w:rsidR="006E2D21">
                              <w:rPr>
                                <w:rFonts w:ascii="Arial" w:hAnsi="Arial" w:cs="Arial"/>
                                <w:b/>
                                <w:szCs w:val="24"/>
                              </w:rPr>
                              <w:t>030</w:t>
                            </w:r>
                            <w:r w:rsidRPr="00301372">
                              <w:rPr>
                                <w:rFonts w:ascii="Arial" w:hAnsi="Arial" w:cs="Arial"/>
                                <w:b/>
                              </w:rPr>
                              <w:t>/2018</w:t>
                            </w:r>
                          </w:p>
                          <w:p w:rsidR="00BE32EC" w:rsidRPr="0034406B" w:rsidRDefault="00BE32EC" w:rsidP="00892B1B">
                            <w:pPr>
                              <w:jc w:val="center"/>
                              <w:rPr>
                                <w:rFonts w:ascii="Arial" w:hAnsi="Arial" w:cs="Arial"/>
                                <w:b/>
                                <w:sz w:val="18"/>
                                <w:szCs w:val="24"/>
                              </w:rPr>
                            </w:pPr>
                          </w:p>
                          <w:p w:rsidR="00BE32EC" w:rsidRPr="006D69A0" w:rsidRDefault="00BE32EC"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BE32EC" w:rsidRDefault="00BE32EC"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EAD1A7" id="_x0000_t202" coordsize="21600,21600" o:spt="202" path="m,l,21600r21600,l21600,xe">
                <v:stroke joinstyle="miter"/>
                <v:path gradientshapeok="t" o:connecttype="rect"/>
              </v:shapetype>
              <v:shape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BE32EC" w:rsidRPr="0034406B" w:rsidRDefault="00BE32EC" w:rsidP="00892B1B">
                      <w:pPr>
                        <w:jc w:val="center"/>
                        <w:rPr>
                          <w:b/>
                          <w:szCs w:val="24"/>
                        </w:rPr>
                      </w:pPr>
                    </w:p>
                    <w:p w:rsidR="00BE32EC" w:rsidRPr="0034406B" w:rsidRDefault="00BE32EC"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BE32EC" w:rsidRPr="0034406B" w:rsidRDefault="00BE32EC" w:rsidP="00892B1B">
                      <w:pPr>
                        <w:jc w:val="center"/>
                        <w:rPr>
                          <w:rFonts w:ascii="Arial" w:hAnsi="Arial" w:cs="Arial"/>
                          <w:b/>
                          <w:sz w:val="18"/>
                          <w:szCs w:val="24"/>
                        </w:rPr>
                      </w:pPr>
                      <w:r w:rsidRPr="0034406B">
                        <w:rPr>
                          <w:rFonts w:ascii="Arial" w:hAnsi="Arial" w:cs="Arial"/>
                          <w:b/>
                          <w:sz w:val="18"/>
                          <w:szCs w:val="24"/>
                        </w:rPr>
                        <w:t xml:space="preserve"> </w:t>
                      </w:r>
                    </w:p>
                    <w:p w:rsidR="00BE32EC" w:rsidRPr="007E4294" w:rsidRDefault="00BE32EC" w:rsidP="00892B1B">
                      <w:pPr>
                        <w:jc w:val="center"/>
                        <w:rPr>
                          <w:rFonts w:ascii="Arial" w:hAnsi="Arial" w:cs="Arial"/>
                          <w:b/>
                          <w:szCs w:val="24"/>
                        </w:rPr>
                      </w:pPr>
                      <w:r w:rsidRPr="00301372">
                        <w:rPr>
                          <w:rFonts w:ascii="Arial" w:hAnsi="Arial" w:cs="Arial"/>
                          <w:b/>
                          <w:szCs w:val="24"/>
                        </w:rPr>
                        <w:t>No. LP-INE-</w:t>
                      </w:r>
                      <w:r w:rsidR="006E2D21">
                        <w:rPr>
                          <w:rFonts w:ascii="Arial" w:hAnsi="Arial" w:cs="Arial"/>
                          <w:b/>
                          <w:szCs w:val="24"/>
                        </w:rPr>
                        <w:t>030</w:t>
                      </w:r>
                      <w:r w:rsidRPr="00301372">
                        <w:rPr>
                          <w:rFonts w:ascii="Arial" w:hAnsi="Arial" w:cs="Arial"/>
                          <w:b/>
                        </w:rPr>
                        <w:t>/2018</w:t>
                      </w:r>
                    </w:p>
                    <w:p w:rsidR="00BE32EC" w:rsidRPr="0034406B" w:rsidRDefault="00BE32EC" w:rsidP="00892B1B">
                      <w:pPr>
                        <w:jc w:val="center"/>
                        <w:rPr>
                          <w:rFonts w:ascii="Arial" w:hAnsi="Arial" w:cs="Arial"/>
                          <w:b/>
                          <w:sz w:val="18"/>
                          <w:szCs w:val="24"/>
                        </w:rPr>
                      </w:pPr>
                    </w:p>
                    <w:p w:rsidR="00BE32EC" w:rsidRPr="006D69A0" w:rsidRDefault="00BE32EC"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BE32EC" w:rsidRDefault="00BE32EC" w:rsidP="00622C8B">
                      <w:pPr>
                        <w:jc w:val="center"/>
                      </w:pPr>
                    </w:p>
                  </w:txbxContent>
                </v:textbox>
              </v:shape>
            </w:pict>
          </mc:Fallback>
        </mc:AlternateContent>
      </w:r>
    </w:p>
    <w:p w:rsidR="00892B1B" w:rsidRDefault="00892B1B" w:rsidP="00892B1B">
      <w:pPr>
        <w:pStyle w:val="Ttulo1"/>
        <w:spacing w:before="240" w:after="60"/>
        <w:ind w:left="432"/>
        <w:jc w:val="left"/>
        <w:rPr>
          <w:rFonts w:cs="Arial"/>
          <w:color w:val="666699"/>
          <w:kern w:val="32"/>
          <w:sz w:val="20"/>
        </w:rPr>
      </w:pPr>
      <w:bookmarkStart w:id="1079" w:name="_Toc306816242"/>
      <w:bookmarkStart w:id="1080" w:name="_Toc306816243"/>
      <w:bookmarkEnd w:id="1079"/>
      <w:bookmarkEnd w:id="1080"/>
    </w:p>
    <w:p w:rsidR="00892B1B" w:rsidRDefault="00892B1B" w:rsidP="00892B1B"/>
    <w:p w:rsidR="00892B1B" w:rsidRDefault="00892B1B" w:rsidP="00892B1B"/>
    <w:p w:rsidR="00892B1B" w:rsidRDefault="00892B1B" w:rsidP="00892B1B"/>
    <w:p w:rsidR="00892B1B" w:rsidRDefault="00892B1B" w:rsidP="00892B1B"/>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rsidTr="00421D8B">
        <w:trPr>
          <w:trHeight w:val="497"/>
          <w:jc w:val="center"/>
        </w:trPr>
        <w:tc>
          <w:tcPr>
            <w:tcW w:w="4644" w:type="dxa"/>
            <w:shd w:val="clear" w:color="auto" w:fill="BFBFBF"/>
            <w:vAlign w:val="center"/>
          </w:tcPr>
          <w:p w:rsidR="00892B1B" w:rsidRPr="00EE7DB8" w:rsidRDefault="00892B1B" w:rsidP="00421D8B">
            <w:pPr>
              <w:jc w:val="center"/>
              <w:rPr>
                <w:rFonts w:ascii="Arial" w:hAnsi="Arial" w:cs="Arial"/>
                <w:b/>
              </w:rPr>
            </w:pPr>
            <w:r w:rsidRPr="00EE7DB8">
              <w:rPr>
                <w:rFonts w:ascii="Arial" w:hAnsi="Arial" w:cs="Arial"/>
                <w:b/>
              </w:rPr>
              <w:t>CONVOCANTE</w:t>
            </w:r>
          </w:p>
        </w:tc>
        <w:tc>
          <w:tcPr>
            <w:tcW w:w="4589" w:type="dxa"/>
            <w:gridSpan w:val="6"/>
            <w:shd w:val="clear" w:color="auto" w:fill="BFBFBF"/>
            <w:vAlign w:val="center"/>
          </w:tcPr>
          <w:p w:rsidR="00892B1B" w:rsidRPr="00EE7DB8" w:rsidRDefault="00892B1B" w:rsidP="00421D8B">
            <w:pPr>
              <w:jc w:val="center"/>
              <w:rPr>
                <w:rFonts w:ascii="Arial" w:hAnsi="Arial" w:cs="Arial"/>
                <w:b/>
              </w:rPr>
            </w:pPr>
            <w:r w:rsidRPr="00EE7DB8">
              <w:rPr>
                <w:rFonts w:ascii="Arial" w:hAnsi="Arial" w:cs="Arial"/>
                <w:b/>
              </w:rPr>
              <w:t>LICITANTE</w:t>
            </w:r>
          </w:p>
        </w:tc>
      </w:tr>
      <w:tr w:rsidR="00892B1B" w:rsidTr="00421D8B">
        <w:trPr>
          <w:jc w:val="center"/>
        </w:trPr>
        <w:tc>
          <w:tcPr>
            <w:tcW w:w="4644" w:type="dxa"/>
            <w:vAlign w:val="center"/>
          </w:tcPr>
          <w:p w:rsidR="00892B1B" w:rsidRPr="00EE7DB8" w:rsidRDefault="00892B1B" w:rsidP="006D72FC">
            <w:pPr>
              <w:jc w:val="center"/>
              <w:rPr>
                <w:rFonts w:ascii="Arial" w:hAnsi="Arial" w:cs="Arial"/>
                <w:b/>
              </w:rPr>
            </w:pPr>
            <w:r w:rsidRPr="00EE7DB8">
              <w:rPr>
                <w:rFonts w:ascii="Arial" w:hAnsi="Arial" w:cs="Arial"/>
                <w:b/>
              </w:rPr>
              <w:t>INS</w:t>
            </w:r>
            <w:r w:rsidR="00CA4084">
              <w:rPr>
                <w:rFonts w:ascii="Arial" w:hAnsi="Arial" w:cs="Arial"/>
                <w:b/>
              </w:rPr>
              <w:t>T</w:t>
            </w:r>
            <w:r w:rsidRPr="00EE7DB8">
              <w:rPr>
                <w:rFonts w:ascii="Arial" w:hAnsi="Arial" w:cs="Arial"/>
                <w:b/>
              </w:rPr>
              <w:t xml:space="preserve">ITUTO </w:t>
            </w:r>
            <w:r w:rsidR="006D72FC">
              <w:rPr>
                <w:rFonts w:ascii="Arial" w:hAnsi="Arial" w:cs="Arial"/>
                <w:b/>
              </w:rPr>
              <w:t>NACIONAL</w:t>
            </w:r>
            <w:r w:rsidRPr="00EE7DB8">
              <w:rPr>
                <w:rFonts w:ascii="Arial" w:hAnsi="Arial" w:cs="Arial"/>
                <w:b/>
              </w:rPr>
              <w:t xml:space="preserve"> ELECTORAL</w:t>
            </w:r>
          </w:p>
        </w:tc>
        <w:tc>
          <w:tcPr>
            <w:tcW w:w="4589" w:type="dxa"/>
            <w:gridSpan w:val="6"/>
          </w:tcPr>
          <w:p w:rsidR="00892B1B" w:rsidRDefault="00892B1B" w:rsidP="00421D8B">
            <w:pPr>
              <w:rPr>
                <w:rFonts w:ascii="Arial" w:hAnsi="Arial" w:cs="Arial"/>
                <w:b/>
              </w:rPr>
            </w:pPr>
            <w:r w:rsidRPr="00EE7DB8">
              <w:rPr>
                <w:rFonts w:ascii="Arial" w:hAnsi="Arial" w:cs="Arial"/>
                <w:b/>
              </w:rPr>
              <w:t>Nombre o Razón Social:</w:t>
            </w:r>
          </w:p>
          <w:p w:rsidR="00892B1B" w:rsidRDefault="00892B1B" w:rsidP="00421D8B">
            <w:pPr>
              <w:rPr>
                <w:rFonts w:ascii="Arial" w:hAnsi="Arial" w:cs="Arial"/>
                <w:b/>
              </w:rPr>
            </w:pPr>
          </w:p>
          <w:p w:rsidR="00892B1B" w:rsidRPr="00EE7DB8" w:rsidRDefault="00892B1B" w:rsidP="00421D8B">
            <w:pPr>
              <w:rPr>
                <w:rFonts w:ascii="Arial" w:hAnsi="Arial" w:cs="Arial"/>
                <w:b/>
              </w:rPr>
            </w:pPr>
          </w:p>
        </w:tc>
      </w:tr>
      <w:tr w:rsidR="00892B1B" w:rsidTr="00421D8B">
        <w:trPr>
          <w:jc w:val="center"/>
        </w:trPr>
        <w:tc>
          <w:tcPr>
            <w:tcW w:w="4644" w:type="dxa"/>
          </w:tcPr>
          <w:p w:rsidR="00892B1B" w:rsidRPr="00EE7DB8" w:rsidRDefault="00892B1B" w:rsidP="00366EA9">
            <w:pPr>
              <w:jc w:val="both"/>
              <w:rPr>
                <w:rFonts w:ascii="Arial" w:hAnsi="Arial" w:cs="Arial"/>
                <w:b/>
              </w:rPr>
            </w:pPr>
            <w:r w:rsidRPr="00EE7DB8">
              <w:rPr>
                <w:rFonts w:ascii="Arial" w:hAnsi="Arial" w:cs="Arial"/>
                <w:b/>
              </w:rPr>
              <w:t>Domicilio: Periférico Sur No. 4124,</w:t>
            </w:r>
            <w:r w:rsidR="00613CE0">
              <w:rPr>
                <w:rFonts w:ascii="Arial" w:hAnsi="Arial" w:cs="Arial"/>
                <w:b/>
              </w:rPr>
              <w:t xml:space="preserve"> Edificio Zafiro II,</w:t>
            </w:r>
            <w:r w:rsidRPr="00EE7DB8">
              <w:rPr>
                <w:rFonts w:ascii="Arial" w:hAnsi="Arial" w:cs="Arial"/>
                <w:b/>
              </w:rPr>
              <w:t xml:space="preserve"> </w:t>
            </w:r>
            <w:r w:rsidR="00D36CED">
              <w:rPr>
                <w:rFonts w:ascii="Arial" w:hAnsi="Arial" w:cs="Arial"/>
                <w:b/>
              </w:rPr>
              <w:t>Sexto piso</w:t>
            </w:r>
            <w:r w:rsidRPr="00EE7DB8">
              <w:rPr>
                <w:rFonts w:ascii="Arial" w:hAnsi="Arial" w:cs="Arial"/>
                <w:b/>
              </w:rPr>
              <w:t xml:space="preserve"> Colonia </w:t>
            </w:r>
            <w:r w:rsidR="001F05FC">
              <w:rPr>
                <w:rFonts w:ascii="Arial" w:hAnsi="Arial" w:cs="Arial"/>
                <w:b/>
              </w:rPr>
              <w:t>Jardines del Pedregal</w:t>
            </w:r>
            <w:r w:rsidRPr="00EE7DB8">
              <w:rPr>
                <w:rFonts w:ascii="Arial" w:hAnsi="Arial" w:cs="Arial"/>
                <w:b/>
              </w:rPr>
              <w:t>,</w:t>
            </w:r>
            <w:r>
              <w:rPr>
                <w:rFonts w:ascii="Arial" w:hAnsi="Arial" w:cs="Arial"/>
                <w:b/>
              </w:rPr>
              <w:t xml:space="preserve"> </w:t>
            </w:r>
            <w:r w:rsidRPr="00EE7DB8">
              <w:rPr>
                <w:rFonts w:ascii="Arial" w:hAnsi="Arial" w:cs="Arial"/>
                <w:b/>
              </w:rPr>
              <w:t xml:space="preserve">Delegación Álvaro Obregón, </w:t>
            </w:r>
            <w:r>
              <w:rPr>
                <w:rFonts w:ascii="Arial" w:hAnsi="Arial" w:cs="Arial"/>
                <w:b/>
              </w:rPr>
              <w:t>Código Postal</w:t>
            </w:r>
            <w:r w:rsidRPr="00EE7DB8">
              <w:rPr>
                <w:rFonts w:ascii="Arial" w:hAnsi="Arial" w:cs="Arial"/>
                <w:b/>
              </w:rPr>
              <w:t xml:space="preserve"> </w:t>
            </w:r>
            <w:r w:rsidR="00854365">
              <w:rPr>
                <w:rFonts w:ascii="Arial" w:hAnsi="Arial" w:cs="Arial"/>
                <w:b/>
              </w:rPr>
              <w:t>01900</w:t>
            </w:r>
            <w:r w:rsidRPr="00EE7DB8">
              <w:rPr>
                <w:rFonts w:ascii="Arial" w:hAnsi="Arial" w:cs="Arial"/>
                <w:b/>
              </w:rPr>
              <w:t xml:space="preserve">, </w:t>
            </w:r>
            <w:r w:rsidR="00366EA9">
              <w:rPr>
                <w:rFonts w:ascii="Arial" w:hAnsi="Arial" w:cs="Arial"/>
                <w:b/>
              </w:rPr>
              <w:t>Ciudad de México</w:t>
            </w:r>
          </w:p>
        </w:tc>
        <w:tc>
          <w:tcPr>
            <w:tcW w:w="4589" w:type="dxa"/>
            <w:gridSpan w:val="6"/>
            <w:tcBorders>
              <w:bottom w:val="dashSmallGap" w:sz="4" w:space="0" w:color="auto"/>
            </w:tcBorders>
          </w:tcPr>
          <w:p w:rsidR="00892B1B" w:rsidRPr="00EE7DB8" w:rsidRDefault="00892B1B" w:rsidP="00421D8B">
            <w:pPr>
              <w:rPr>
                <w:rFonts w:ascii="Arial" w:hAnsi="Arial" w:cs="Arial"/>
                <w:b/>
              </w:rPr>
            </w:pPr>
            <w:r w:rsidRPr="00EE7DB8">
              <w:rPr>
                <w:rFonts w:ascii="Arial" w:hAnsi="Arial" w:cs="Arial"/>
                <w:b/>
              </w:rPr>
              <w:t>Domicilio:</w:t>
            </w:r>
          </w:p>
        </w:tc>
      </w:tr>
      <w:tr w:rsidR="00892B1B" w:rsidTr="00421D8B">
        <w:trPr>
          <w:jc w:val="center"/>
        </w:trPr>
        <w:tc>
          <w:tcPr>
            <w:tcW w:w="4644" w:type="dxa"/>
            <w:vMerge w:val="restart"/>
          </w:tcPr>
          <w:p w:rsidR="00892B1B" w:rsidRDefault="00892B1B" w:rsidP="00421D8B">
            <w:pPr>
              <w:rPr>
                <w:rFonts w:ascii="Arial" w:hAnsi="Arial" w:cs="Arial"/>
                <w:b/>
              </w:rPr>
            </w:pPr>
            <w:r w:rsidRPr="00EE7DB8">
              <w:rPr>
                <w:rFonts w:ascii="Arial" w:hAnsi="Arial" w:cs="Arial"/>
                <w:b/>
              </w:rPr>
              <w:t>Objeto de la contratación:</w:t>
            </w:r>
          </w:p>
          <w:p w:rsidR="006E2D21" w:rsidRDefault="006E2D21" w:rsidP="00421D8B">
            <w:pPr>
              <w:rPr>
                <w:rFonts w:ascii="Arial" w:hAnsi="Arial" w:cs="Arial"/>
                <w:b/>
              </w:rPr>
            </w:pPr>
          </w:p>
          <w:p w:rsidR="006E2D21" w:rsidRPr="006E2D21" w:rsidRDefault="006E2D21" w:rsidP="006E2D21">
            <w:pPr>
              <w:tabs>
                <w:tab w:val="left" w:pos="3686"/>
                <w:tab w:val="left" w:pos="6600"/>
              </w:tabs>
              <w:rPr>
                <w:rFonts w:ascii="Arial" w:hAnsi="Arial" w:cs="Arial"/>
                <w:b/>
              </w:rPr>
            </w:pPr>
            <w:r w:rsidRPr="006E2D21">
              <w:rPr>
                <w:rFonts w:ascii="Arial" w:hAnsi="Arial" w:cs="Arial"/>
                <w:b/>
              </w:rPr>
              <w:t>Servicios de cómputo en la nube pública</w:t>
            </w:r>
          </w:p>
          <w:p w:rsidR="0055437B" w:rsidRPr="00440A3E" w:rsidRDefault="0055437B" w:rsidP="0044194B">
            <w:pPr>
              <w:tabs>
                <w:tab w:val="left" w:pos="3686"/>
                <w:tab w:val="left" w:pos="6600"/>
              </w:tabs>
              <w:jc w:val="both"/>
              <w:rPr>
                <w:rFonts w:ascii="Arial" w:hAnsi="Arial" w:cs="Arial"/>
              </w:rPr>
            </w:pPr>
          </w:p>
        </w:tc>
        <w:tc>
          <w:tcPr>
            <w:tcW w:w="4589" w:type="dxa"/>
            <w:gridSpan w:val="6"/>
            <w:tcBorders>
              <w:bottom w:val="dashSmallGap" w:sz="4" w:space="0" w:color="auto"/>
            </w:tcBorders>
          </w:tcPr>
          <w:p w:rsidR="00892B1B" w:rsidRPr="00EE7DB8" w:rsidRDefault="00892B1B" w:rsidP="00421D8B">
            <w:pPr>
              <w:rPr>
                <w:rFonts w:ascii="Arial" w:hAnsi="Arial" w:cs="Arial"/>
                <w:b/>
              </w:rPr>
            </w:pPr>
            <w:r w:rsidRPr="00EE7DB8">
              <w:rPr>
                <w:rFonts w:ascii="Arial" w:hAnsi="Arial" w:cs="Arial"/>
                <w:b/>
              </w:rPr>
              <w:t>RFC:</w:t>
            </w:r>
          </w:p>
          <w:p w:rsidR="00892B1B" w:rsidRPr="00EE7DB8" w:rsidRDefault="00892B1B" w:rsidP="00421D8B">
            <w:pPr>
              <w:rPr>
                <w:rFonts w:ascii="Arial" w:hAnsi="Arial" w:cs="Arial"/>
                <w:b/>
              </w:rPr>
            </w:pPr>
          </w:p>
        </w:tc>
      </w:tr>
      <w:tr w:rsidR="00892B1B" w:rsidTr="00421D8B">
        <w:trPr>
          <w:trHeight w:val="231"/>
          <w:jc w:val="center"/>
        </w:trPr>
        <w:tc>
          <w:tcPr>
            <w:tcW w:w="4644" w:type="dxa"/>
            <w:vMerge/>
            <w:tcBorders>
              <w:right w:val="dashSmallGap" w:sz="4" w:space="0" w:color="auto"/>
            </w:tcBorders>
          </w:tcPr>
          <w:p w:rsidR="00892B1B" w:rsidRPr="00EE7DB8"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EE7DB8" w:rsidRDefault="00892B1B" w:rsidP="00421D8B">
            <w:pPr>
              <w:rPr>
                <w:rFonts w:ascii="Arial" w:hAnsi="Arial" w:cs="Arial"/>
                <w:b/>
              </w:rPr>
            </w:pPr>
            <w:r w:rsidRPr="00EE7DB8">
              <w:rPr>
                <w:rFonts w:ascii="Arial" w:hAnsi="Arial" w:cs="Arial"/>
                <w:b/>
              </w:rPr>
              <w:t>Teléfonos para contacto:</w:t>
            </w:r>
          </w:p>
        </w:tc>
      </w:tr>
      <w:tr w:rsidR="00892B1B" w:rsidTr="00421D8B">
        <w:trPr>
          <w:trHeight w:val="228"/>
          <w:jc w:val="center"/>
        </w:trPr>
        <w:tc>
          <w:tcPr>
            <w:tcW w:w="4644" w:type="dxa"/>
            <w:vMerge/>
            <w:tcBorders>
              <w:right w:val="dashSmallGap" w:sz="4" w:space="0" w:color="auto"/>
            </w:tcBorders>
          </w:tcPr>
          <w:p w:rsidR="00892B1B" w:rsidRPr="00EE7DB8"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Default="00892B1B" w:rsidP="00421D8B">
            <w:pPr>
              <w:rPr>
                <w:rFonts w:ascii="Arial" w:hAnsi="Arial" w:cs="Arial"/>
                <w:b/>
              </w:rPr>
            </w:pPr>
            <w:r w:rsidRPr="00EE7DB8">
              <w:rPr>
                <w:rFonts w:ascii="Arial" w:hAnsi="Arial" w:cs="Arial"/>
                <w:b/>
              </w:rPr>
              <w:t>(       )  _______________</w:t>
            </w:r>
          </w:p>
          <w:p w:rsidR="00892B1B" w:rsidRPr="00BF18F5" w:rsidRDefault="00892B1B" w:rsidP="00421D8B">
            <w:pPr>
              <w:rPr>
                <w:rFonts w:ascii="Arial" w:hAnsi="Arial" w:cs="Arial"/>
                <w:b/>
                <w:sz w:val="6"/>
                <w:szCs w:val="6"/>
              </w:rPr>
            </w:pPr>
          </w:p>
        </w:tc>
      </w:tr>
      <w:tr w:rsidR="00892B1B" w:rsidTr="00421D8B">
        <w:trPr>
          <w:trHeight w:val="228"/>
          <w:jc w:val="center"/>
        </w:trPr>
        <w:tc>
          <w:tcPr>
            <w:tcW w:w="4644" w:type="dxa"/>
            <w:vMerge/>
            <w:tcBorders>
              <w:right w:val="dashSmallGap" w:sz="4" w:space="0" w:color="auto"/>
            </w:tcBorders>
          </w:tcPr>
          <w:p w:rsidR="00892B1B" w:rsidRPr="00EE7DB8"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EE7DB8" w:rsidRDefault="00892B1B" w:rsidP="00421D8B">
            <w:pPr>
              <w:rPr>
                <w:rFonts w:ascii="Arial" w:hAnsi="Arial" w:cs="Arial"/>
                <w:b/>
              </w:rPr>
            </w:pPr>
            <w:r w:rsidRPr="00EE7DB8">
              <w:rPr>
                <w:rFonts w:ascii="Arial" w:hAnsi="Arial" w:cs="Arial"/>
                <w:b/>
              </w:rPr>
              <w:t xml:space="preserve"> Lada          Número</w:t>
            </w:r>
          </w:p>
        </w:tc>
      </w:tr>
      <w:tr w:rsidR="00892B1B" w:rsidTr="00421D8B">
        <w:trPr>
          <w:trHeight w:val="228"/>
          <w:jc w:val="center"/>
        </w:trPr>
        <w:tc>
          <w:tcPr>
            <w:tcW w:w="4644" w:type="dxa"/>
            <w:vMerge/>
            <w:tcBorders>
              <w:right w:val="dashSmallGap" w:sz="4" w:space="0" w:color="auto"/>
            </w:tcBorders>
          </w:tcPr>
          <w:p w:rsidR="00892B1B" w:rsidRPr="00EE7DB8"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Default="00892B1B" w:rsidP="00421D8B">
            <w:pPr>
              <w:rPr>
                <w:rFonts w:ascii="Arial" w:hAnsi="Arial" w:cs="Arial"/>
                <w:b/>
              </w:rPr>
            </w:pPr>
            <w:r w:rsidRPr="00EE7DB8">
              <w:rPr>
                <w:rFonts w:ascii="Arial" w:hAnsi="Arial" w:cs="Arial"/>
                <w:b/>
              </w:rPr>
              <w:t>(       )  _______________</w:t>
            </w:r>
          </w:p>
          <w:p w:rsidR="00892B1B" w:rsidRPr="00BF18F5" w:rsidRDefault="00892B1B" w:rsidP="00421D8B">
            <w:pPr>
              <w:rPr>
                <w:rFonts w:ascii="Arial" w:hAnsi="Arial" w:cs="Arial"/>
                <w:b/>
                <w:sz w:val="6"/>
                <w:szCs w:val="6"/>
              </w:rPr>
            </w:pPr>
          </w:p>
        </w:tc>
      </w:tr>
      <w:tr w:rsidR="00892B1B" w:rsidTr="00421D8B">
        <w:trPr>
          <w:jc w:val="center"/>
        </w:trPr>
        <w:tc>
          <w:tcPr>
            <w:tcW w:w="4644" w:type="dxa"/>
          </w:tcPr>
          <w:p w:rsidR="00892B1B" w:rsidRPr="00EE7DB8" w:rsidRDefault="00892B1B" w:rsidP="00421D8B">
            <w:pPr>
              <w:rPr>
                <w:rFonts w:ascii="Arial" w:hAnsi="Arial" w:cs="Arial"/>
                <w:b/>
              </w:rPr>
            </w:pPr>
            <w:r w:rsidRPr="00EE7DB8">
              <w:rPr>
                <w:rFonts w:ascii="Arial" w:hAnsi="Arial" w:cs="Arial"/>
                <w:b/>
              </w:rPr>
              <w:t>Correo electrónico:</w:t>
            </w:r>
          </w:p>
          <w:p w:rsidR="00892B1B" w:rsidRPr="0034341B" w:rsidRDefault="009B5033" w:rsidP="00421D8B">
            <w:pPr>
              <w:rPr>
                <w:rFonts w:ascii="Arial" w:hAnsi="Arial" w:cs="Arial"/>
              </w:rPr>
            </w:pPr>
            <w:hyperlink r:id="rId41" w:history="1">
              <w:r w:rsidR="00892B1B" w:rsidRPr="0034341B">
                <w:rPr>
                  <w:rStyle w:val="Hipervnculo"/>
                  <w:rFonts w:ascii="Arial" w:hAnsi="Arial" w:cs="Arial"/>
                </w:rPr>
                <w:t>atencion.proveedores@</w:t>
              </w:r>
              <w:r w:rsidR="00723792">
                <w:rPr>
                  <w:rStyle w:val="Hipervnculo"/>
                  <w:rFonts w:ascii="Arial" w:hAnsi="Arial" w:cs="Arial"/>
                </w:rPr>
                <w:t>ine.mx</w:t>
              </w:r>
            </w:hyperlink>
          </w:p>
          <w:p w:rsidR="00892B1B" w:rsidRDefault="009B5033" w:rsidP="00421D8B">
            <w:pPr>
              <w:rPr>
                <w:rFonts w:ascii="Arial" w:hAnsi="Arial" w:cs="Arial"/>
                <w:b/>
              </w:rPr>
            </w:pPr>
            <w:hyperlink r:id="rId42" w:history="1">
              <w:r w:rsidR="00892B1B" w:rsidRPr="0034341B">
                <w:rPr>
                  <w:rStyle w:val="Hipervnculo"/>
                  <w:rFonts w:ascii="Arial" w:hAnsi="Arial" w:cs="Arial"/>
                </w:rPr>
                <w:t>roberto.medina@</w:t>
              </w:r>
              <w:r w:rsidR="00723792">
                <w:rPr>
                  <w:rStyle w:val="Hipervnculo"/>
                  <w:rFonts w:ascii="Arial" w:hAnsi="Arial" w:cs="Arial"/>
                </w:rPr>
                <w:t>ine.mx</w:t>
              </w:r>
            </w:hyperlink>
            <w:r w:rsidR="00892B1B" w:rsidRPr="00EE7DB8">
              <w:rPr>
                <w:rFonts w:ascii="Arial" w:hAnsi="Arial" w:cs="Arial"/>
                <w:b/>
              </w:rPr>
              <w:t xml:space="preserve"> </w:t>
            </w:r>
          </w:p>
          <w:p w:rsidR="00892B1B" w:rsidRPr="00BF18F5"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EE7DB8" w:rsidRDefault="00892B1B" w:rsidP="00421D8B">
            <w:pPr>
              <w:rPr>
                <w:rFonts w:ascii="Arial" w:hAnsi="Arial" w:cs="Arial"/>
                <w:b/>
              </w:rPr>
            </w:pPr>
            <w:r w:rsidRPr="00EE7DB8">
              <w:rPr>
                <w:rFonts w:ascii="Arial" w:hAnsi="Arial" w:cs="Arial"/>
                <w:b/>
              </w:rPr>
              <w:t>Correo electrónico:</w:t>
            </w:r>
          </w:p>
        </w:tc>
      </w:tr>
      <w:tr w:rsidR="00892B1B" w:rsidTr="00421D8B">
        <w:trPr>
          <w:jc w:val="center"/>
        </w:trPr>
        <w:tc>
          <w:tcPr>
            <w:tcW w:w="4644" w:type="dxa"/>
            <w:tcBorders>
              <w:bottom w:val="dashSmallGap" w:sz="4" w:space="0" w:color="auto"/>
            </w:tcBorders>
          </w:tcPr>
          <w:p w:rsidR="00892B1B" w:rsidRPr="00EE7DB8" w:rsidRDefault="00892B1B" w:rsidP="00421D8B">
            <w:pPr>
              <w:rPr>
                <w:rFonts w:ascii="Arial" w:hAnsi="Arial" w:cs="Arial"/>
                <w:b/>
              </w:rPr>
            </w:pPr>
            <w:r w:rsidRPr="00EE7DB8">
              <w:rPr>
                <w:rFonts w:ascii="Arial" w:hAnsi="Arial" w:cs="Arial"/>
                <w:b/>
              </w:rPr>
              <w:t>Sello de recepción:</w:t>
            </w:r>
          </w:p>
          <w:p w:rsidR="00892B1B" w:rsidRPr="00EE7DB8" w:rsidRDefault="00892B1B" w:rsidP="00421D8B">
            <w:pPr>
              <w:jc w:val="center"/>
              <w:rPr>
                <w:rFonts w:ascii="Arial" w:hAnsi="Arial" w:cs="Arial"/>
                <w:b/>
              </w:rPr>
            </w:pPr>
          </w:p>
          <w:p w:rsidR="00892B1B" w:rsidRPr="00EE7DB8" w:rsidRDefault="00892B1B" w:rsidP="00421D8B">
            <w:pPr>
              <w:jc w:val="center"/>
              <w:rPr>
                <w:rFonts w:ascii="Arial" w:hAnsi="Arial" w:cs="Arial"/>
                <w:b/>
              </w:rPr>
            </w:pPr>
          </w:p>
          <w:p w:rsidR="00892B1B" w:rsidRPr="00EE7DB8" w:rsidRDefault="00892B1B" w:rsidP="00421D8B">
            <w:pPr>
              <w:jc w:val="center"/>
              <w:rPr>
                <w:rFonts w:ascii="Arial" w:hAnsi="Arial" w:cs="Arial"/>
                <w:b/>
              </w:rPr>
            </w:pPr>
          </w:p>
          <w:p w:rsidR="00892B1B" w:rsidRPr="00EE7DB8" w:rsidRDefault="00892B1B" w:rsidP="00421D8B">
            <w:pPr>
              <w:jc w:val="center"/>
              <w:rPr>
                <w:rFonts w:ascii="Arial" w:hAnsi="Arial" w:cs="Arial"/>
                <w:b/>
              </w:rPr>
            </w:pPr>
          </w:p>
          <w:p w:rsidR="00892B1B" w:rsidRPr="00EE7DB8" w:rsidRDefault="00892B1B" w:rsidP="00421D8B">
            <w:pPr>
              <w:jc w:val="center"/>
              <w:rPr>
                <w:rFonts w:ascii="Arial" w:hAnsi="Arial" w:cs="Arial"/>
                <w:b/>
              </w:rPr>
            </w:pPr>
          </w:p>
        </w:tc>
        <w:tc>
          <w:tcPr>
            <w:tcW w:w="4589" w:type="dxa"/>
            <w:gridSpan w:val="6"/>
          </w:tcPr>
          <w:p w:rsidR="00892B1B" w:rsidRPr="00EE7DB8" w:rsidRDefault="0055437B" w:rsidP="00421D8B">
            <w:pPr>
              <w:rPr>
                <w:rFonts w:ascii="Arial" w:hAnsi="Arial" w:cs="Arial"/>
                <w:b/>
              </w:rPr>
            </w:pPr>
            <w:r>
              <w:rPr>
                <w:rFonts w:ascii="Arial" w:hAnsi="Arial" w:cs="Arial"/>
                <w:b/>
              </w:rPr>
              <w:t xml:space="preserve">Nombre, Cargo y </w:t>
            </w:r>
            <w:r w:rsidR="00892B1B" w:rsidRPr="00EE7DB8">
              <w:rPr>
                <w:rFonts w:ascii="Arial" w:hAnsi="Arial" w:cs="Arial"/>
                <w:b/>
              </w:rPr>
              <w:t>Firma:</w:t>
            </w:r>
          </w:p>
          <w:p w:rsidR="00892B1B" w:rsidRPr="00EE7DB8" w:rsidRDefault="00892B1B" w:rsidP="00421D8B">
            <w:pPr>
              <w:rPr>
                <w:rFonts w:ascii="Arial" w:hAnsi="Arial" w:cs="Arial"/>
                <w:b/>
              </w:rPr>
            </w:pPr>
          </w:p>
          <w:p w:rsidR="00892B1B" w:rsidRPr="00EE7DB8" w:rsidRDefault="00892B1B" w:rsidP="00421D8B">
            <w:pPr>
              <w:rPr>
                <w:rFonts w:ascii="Arial" w:hAnsi="Arial" w:cs="Arial"/>
                <w:b/>
              </w:rPr>
            </w:pPr>
          </w:p>
          <w:p w:rsidR="00892B1B" w:rsidRPr="00EE7DB8" w:rsidRDefault="00892B1B" w:rsidP="00421D8B">
            <w:pPr>
              <w:rPr>
                <w:rFonts w:ascii="Arial" w:hAnsi="Arial" w:cs="Arial"/>
                <w:b/>
              </w:rPr>
            </w:pPr>
          </w:p>
          <w:p w:rsidR="00892B1B" w:rsidRPr="00EE7DB8" w:rsidRDefault="00892B1B" w:rsidP="00421D8B">
            <w:pPr>
              <w:rPr>
                <w:rFonts w:ascii="Arial" w:hAnsi="Arial" w:cs="Arial"/>
                <w:b/>
              </w:rPr>
            </w:pPr>
          </w:p>
          <w:p w:rsidR="00892B1B" w:rsidRPr="00EE7DB8" w:rsidRDefault="00892B1B" w:rsidP="00421D8B">
            <w:pPr>
              <w:rPr>
                <w:rFonts w:ascii="Arial" w:hAnsi="Arial" w:cs="Arial"/>
                <w:b/>
              </w:rPr>
            </w:pPr>
          </w:p>
        </w:tc>
      </w:tr>
      <w:tr w:rsidR="00892B1B" w:rsidTr="00421D8B">
        <w:trPr>
          <w:trHeight w:val="308"/>
          <w:jc w:val="center"/>
        </w:trPr>
        <w:tc>
          <w:tcPr>
            <w:tcW w:w="4644" w:type="dxa"/>
            <w:vMerge w:val="restart"/>
            <w:vAlign w:val="bottom"/>
          </w:tcPr>
          <w:p w:rsidR="00892B1B" w:rsidRPr="00EE7DB8" w:rsidRDefault="00892B1B" w:rsidP="00421D8B">
            <w:pPr>
              <w:jc w:val="center"/>
              <w:rPr>
                <w:rFonts w:ascii="Arial" w:hAnsi="Arial" w:cs="Arial"/>
                <w:b/>
              </w:rPr>
            </w:pPr>
            <w:r w:rsidRPr="00EE7DB8">
              <w:rPr>
                <w:rFonts w:ascii="Arial" w:hAnsi="Arial" w:cs="Arial"/>
                <w:b/>
              </w:rPr>
              <w:t>Nombre de quien recibe</w:t>
            </w:r>
            <w:r>
              <w:rPr>
                <w:rFonts w:ascii="Arial" w:hAnsi="Arial" w:cs="Arial"/>
                <w:b/>
              </w:rPr>
              <w:t xml:space="preserve"> y f</w:t>
            </w:r>
            <w:r w:rsidRPr="00EE7DB8">
              <w:rPr>
                <w:rFonts w:ascii="Arial" w:hAnsi="Arial" w:cs="Arial"/>
                <w:b/>
              </w:rPr>
              <w:t>echa de recepción</w:t>
            </w:r>
          </w:p>
        </w:tc>
        <w:tc>
          <w:tcPr>
            <w:tcW w:w="2641" w:type="dxa"/>
            <w:vMerge w:val="restart"/>
            <w:vAlign w:val="center"/>
          </w:tcPr>
          <w:p w:rsidR="00892B1B" w:rsidRPr="00EE7DB8" w:rsidRDefault="00892B1B" w:rsidP="00421D8B">
            <w:pPr>
              <w:jc w:val="center"/>
              <w:rPr>
                <w:rFonts w:ascii="Arial" w:hAnsi="Arial" w:cs="Arial"/>
                <w:b/>
              </w:rPr>
            </w:pPr>
            <w:r w:rsidRPr="00EE7DB8">
              <w:rPr>
                <w:rFonts w:ascii="Arial" w:hAnsi="Arial" w:cs="Arial"/>
                <w:b/>
                <w:sz w:val="18"/>
              </w:rPr>
              <w:t>Desea recibir la convocatoria en formato Word vía correo electrónico</w:t>
            </w:r>
          </w:p>
        </w:tc>
        <w:tc>
          <w:tcPr>
            <w:tcW w:w="1948" w:type="dxa"/>
            <w:gridSpan w:val="5"/>
            <w:tcBorders>
              <w:bottom w:val="nil"/>
            </w:tcBorders>
          </w:tcPr>
          <w:p w:rsidR="00892B1B" w:rsidRPr="00EE7DB8" w:rsidRDefault="00705869" w:rsidP="00421D8B">
            <w:pPr>
              <w:rPr>
                <w:rFonts w:ascii="Arial" w:hAnsi="Arial" w:cs="Arial"/>
                <w:b/>
              </w:rPr>
            </w:pPr>
            <w:r>
              <w:rPr>
                <w:rFonts w:ascii="Arial" w:hAnsi="Arial" w:cs="Arial"/>
                <w:b/>
                <w:noProof/>
                <w:lang w:eastAsia="es-MX"/>
              </w:rPr>
              <mc:AlternateContent>
                <mc:Choice Requires="wps">
                  <w:drawing>
                    <wp:anchor distT="0" distB="0" distL="114300" distR="114300" simplePos="0" relativeHeight="251658752" behindDoc="0" locked="0" layoutInCell="1" allowOverlap="1" wp14:anchorId="04A04A80" wp14:editId="1456D2E4">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BE32EC" w:rsidRDefault="00BE32EC" w:rsidP="00892B1B">
                                  <w:proofErr w:type="spellStart"/>
                                  <w:r>
                                    <w:t>scriba</w:t>
                                  </w:r>
                                  <w:proofErr w:type="spell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4A04A80"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BE32EC" w:rsidRDefault="00BE32EC" w:rsidP="00892B1B">
                            <w:proofErr w:type="spellStart"/>
                            <w:r>
                              <w:t>scriba</w:t>
                            </w:r>
                            <w:proofErr w:type="spell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Pr>
                <w:rFonts w:ascii="Arial" w:hAnsi="Arial" w:cs="Arial"/>
                <w:b/>
                <w:noProof/>
                <w:lang w:eastAsia="es-MX"/>
              </w:rPr>
              <mc:AlternateContent>
                <mc:Choice Requires="wps">
                  <w:drawing>
                    <wp:anchor distT="0" distB="0" distL="114300" distR="114300" simplePos="0" relativeHeight="251657728" behindDoc="0" locked="0" layoutInCell="1" allowOverlap="1" wp14:anchorId="61E525C1" wp14:editId="2EE64E68">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BE32EC" w:rsidRPr="002724AC" w:rsidRDefault="00BE32EC"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1E525C1"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BE32EC" w:rsidRPr="002724AC" w:rsidRDefault="00BE32EC" w:rsidP="002724AC"/>
                        </w:txbxContent>
                      </v:textbox>
                    </v:shape>
                  </w:pict>
                </mc:Fallback>
              </mc:AlternateContent>
            </w:r>
          </w:p>
        </w:tc>
      </w:tr>
      <w:tr w:rsidR="00892B1B" w:rsidTr="00421D8B">
        <w:trPr>
          <w:trHeight w:val="269"/>
          <w:jc w:val="center"/>
        </w:trPr>
        <w:tc>
          <w:tcPr>
            <w:tcW w:w="4644" w:type="dxa"/>
            <w:vMerge/>
          </w:tcPr>
          <w:p w:rsidR="00892B1B" w:rsidRPr="00EE7DB8" w:rsidRDefault="00892B1B" w:rsidP="00421D8B">
            <w:pPr>
              <w:rPr>
                <w:rFonts w:ascii="Arial" w:hAnsi="Arial" w:cs="Arial"/>
              </w:rPr>
            </w:pPr>
          </w:p>
        </w:tc>
        <w:tc>
          <w:tcPr>
            <w:tcW w:w="2641" w:type="dxa"/>
            <w:vMerge/>
          </w:tcPr>
          <w:p w:rsidR="00892B1B" w:rsidRPr="00EE7DB8" w:rsidRDefault="00892B1B" w:rsidP="00421D8B">
            <w:pPr>
              <w:rPr>
                <w:rFonts w:ascii="Arial" w:hAnsi="Arial" w:cs="Arial"/>
                <w:b/>
              </w:rPr>
            </w:pPr>
          </w:p>
        </w:tc>
        <w:tc>
          <w:tcPr>
            <w:tcW w:w="405" w:type="dxa"/>
            <w:tcBorders>
              <w:top w:val="nil"/>
              <w:bottom w:val="nil"/>
              <w:right w:val="nil"/>
            </w:tcBorders>
          </w:tcPr>
          <w:p w:rsidR="00892B1B" w:rsidRPr="00EE7DB8" w:rsidRDefault="00892B1B" w:rsidP="00421D8B">
            <w:pPr>
              <w:rPr>
                <w:rFonts w:ascii="Arial" w:hAnsi="Arial" w:cs="Arial"/>
                <w:b/>
              </w:rPr>
            </w:pPr>
            <w:r w:rsidRPr="00EE7DB8">
              <w:rPr>
                <w:rFonts w:ascii="Arial" w:hAnsi="Arial" w:cs="Arial"/>
                <w:b/>
              </w:rPr>
              <w:t>Si</w:t>
            </w:r>
          </w:p>
        </w:tc>
        <w:tc>
          <w:tcPr>
            <w:tcW w:w="353" w:type="dxa"/>
            <w:tcBorders>
              <w:top w:val="nil"/>
              <w:left w:val="nil"/>
              <w:bottom w:val="nil"/>
              <w:right w:val="nil"/>
            </w:tcBorders>
          </w:tcPr>
          <w:p w:rsidR="00892B1B" w:rsidRPr="00EE7DB8" w:rsidRDefault="00892B1B" w:rsidP="00421D8B">
            <w:pPr>
              <w:rPr>
                <w:rFonts w:ascii="Arial" w:hAnsi="Arial" w:cs="Arial"/>
                <w:b/>
              </w:rPr>
            </w:pPr>
          </w:p>
        </w:tc>
        <w:tc>
          <w:tcPr>
            <w:tcW w:w="483" w:type="dxa"/>
            <w:tcBorders>
              <w:top w:val="nil"/>
              <w:left w:val="nil"/>
              <w:bottom w:val="nil"/>
              <w:right w:val="nil"/>
            </w:tcBorders>
          </w:tcPr>
          <w:p w:rsidR="00892B1B" w:rsidRPr="00EE7DB8" w:rsidRDefault="00892B1B" w:rsidP="00421D8B">
            <w:pPr>
              <w:rPr>
                <w:rFonts w:ascii="Arial" w:hAnsi="Arial" w:cs="Arial"/>
                <w:b/>
              </w:rPr>
            </w:pPr>
            <w:r w:rsidRPr="00EE7DB8">
              <w:rPr>
                <w:rFonts w:ascii="Arial" w:hAnsi="Arial" w:cs="Arial"/>
                <w:b/>
              </w:rPr>
              <w:t>No</w:t>
            </w:r>
          </w:p>
        </w:tc>
        <w:tc>
          <w:tcPr>
            <w:tcW w:w="353" w:type="dxa"/>
            <w:tcBorders>
              <w:top w:val="nil"/>
              <w:left w:val="nil"/>
              <w:bottom w:val="nil"/>
              <w:right w:val="nil"/>
            </w:tcBorders>
          </w:tcPr>
          <w:p w:rsidR="00892B1B" w:rsidRPr="00EE7DB8" w:rsidRDefault="00892B1B" w:rsidP="00421D8B">
            <w:pPr>
              <w:rPr>
                <w:rFonts w:ascii="Arial" w:hAnsi="Arial" w:cs="Arial"/>
                <w:b/>
              </w:rPr>
            </w:pPr>
          </w:p>
        </w:tc>
        <w:tc>
          <w:tcPr>
            <w:tcW w:w="354" w:type="dxa"/>
            <w:tcBorders>
              <w:top w:val="nil"/>
              <w:left w:val="nil"/>
              <w:bottom w:val="nil"/>
            </w:tcBorders>
          </w:tcPr>
          <w:p w:rsidR="00892B1B" w:rsidRPr="00EE7DB8" w:rsidRDefault="00892B1B" w:rsidP="00421D8B">
            <w:pPr>
              <w:rPr>
                <w:rFonts w:ascii="Arial" w:hAnsi="Arial" w:cs="Arial"/>
                <w:b/>
              </w:rPr>
            </w:pPr>
          </w:p>
        </w:tc>
      </w:tr>
      <w:tr w:rsidR="00892B1B" w:rsidTr="00421D8B">
        <w:trPr>
          <w:trHeight w:val="274"/>
          <w:jc w:val="center"/>
        </w:trPr>
        <w:tc>
          <w:tcPr>
            <w:tcW w:w="4644" w:type="dxa"/>
            <w:vMerge/>
          </w:tcPr>
          <w:p w:rsidR="00892B1B" w:rsidRPr="00EE7DB8" w:rsidRDefault="00892B1B" w:rsidP="00421D8B">
            <w:pPr>
              <w:jc w:val="center"/>
              <w:rPr>
                <w:rFonts w:ascii="Arial" w:hAnsi="Arial" w:cs="Arial"/>
                <w:b/>
              </w:rPr>
            </w:pPr>
          </w:p>
        </w:tc>
        <w:tc>
          <w:tcPr>
            <w:tcW w:w="2641" w:type="dxa"/>
            <w:vMerge/>
          </w:tcPr>
          <w:p w:rsidR="00892B1B" w:rsidRPr="00EE7DB8" w:rsidRDefault="00892B1B" w:rsidP="00421D8B">
            <w:pPr>
              <w:rPr>
                <w:rFonts w:ascii="Arial" w:hAnsi="Arial" w:cs="Arial"/>
                <w:b/>
              </w:rPr>
            </w:pPr>
          </w:p>
        </w:tc>
        <w:tc>
          <w:tcPr>
            <w:tcW w:w="405" w:type="dxa"/>
            <w:tcBorders>
              <w:top w:val="nil"/>
              <w:right w:val="nil"/>
            </w:tcBorders>
          </w:tcPr>
          <w:p w:rsidR="00892B1B" w:rsidRPr="00EE7DB8" w:rsidRDefault="00892B1B" w:rsidP="00421D8B">
            <w:pPr>
              <w:rPr>
                <w:rFonts w:ascii="Arial" w:hAnsi="Arial" w:cs="Arial"/>
                <w:b/>
              </w:rPr>
            </w:pPr>
          </w:p>
        </w:tc>
        <w:tc>
          <w:tcPr>
            <w:tcW w:w="353" w:type="dxa"/>
            <w:tcBorders>
              <w:top w:val="nil"/>
              <w:left w:val="nil"/>
              <w:right w:val="nil"/>
            </w:tcBorders>
          </w:tcPr>
          <w:p w:rsidR="00892B1B" w:rsidRPr="00EE7DB8" w:rsidRDefault="00892B1B" w:rsidP="00421D8B">
            <w:pPr>
              <w:rPr>
                <w:rFonts w:ascii="Arial" w:hAnsi="Arial" w:cs="Arial"/>
                <w:b/>
              </w:rPr>
            </w:pPr>
          </w:p>
        </w:tc>
        <w:tc>
          <w:tcPr>
            <w:tcW w:w="483" w:type="dxa"/>
            <w:tcBorders>
              <w:top w:val="nil"/>
              <w:left w:val="nil"/>
              <w:right w:val="nil"/>
            </w:tcBorders>
          </w:tcPr>
          <w:p w:rsidR="00892B1B" w:rsidRPr="00EE7DB8" w:rsidRDefault="00892B1B" w:rsidP="00421D8B">
            <w:pPr>
              <w:rPr>
                <w:rFonts w:ascii="Arial" w:hAnsi="Arial" w:cs="Arial"/>
                <w:b/>
              </w:rPr>
            </w:pPr>
          </w:p>
        </w:tc>
        <w:tc>
          <w:tcPr>
            <w:tcW w:w="353" w:type="dxa"/>
            <w:tcBorders>
              <w:top w:val="nil"/>
              <w:left w:val="nil"/>
              <w:right w:val="nil"/>
            </w:tcBorders>
          </w:tcPr>
          <w:p w:rsidR="00892B1B" w:rsidRPr="00EE7DB8" w:rsidRDefault="00892B1B" w:rsidP="00421D8B">
            <w:pPr>
              <w:rPr>
                <w:rFonts w:ascii="Arial" w:hAnsi="Arial" w:cs="Arial"/>
                <w:b/>
              </w:rPr>
            </w:pPr>
          </w:p>
        </w:tc>
        <w:tc>
          <w:tcPr>
            <w:tcW w:w="354" w:type="dxa"/>
            <w:tcBorders>
              <w:top w:val="nil"/>
              <w:left w:val="nil"/>
            </w:tcBorders>
          </w:tcPr>
          <w:p w:rsidR="00892B1B" w:rsidRPr="00EE7DB8" w:rsidRDefault="00892B1B" w:rsidP="00421D8B">
            <w:pPr>
              <w:rPr>
                <w:rFonts w:ascii="Arial" w:hAnsi="Arial" w:cs="Arial"/>
                <w:b/>
              </w:rPr>
            </w:pPr>
          </w:p>
        </w:tc>
      </w:tr>
    </w:tbl>
    <w:p w:rsidR="002E07A4" w:rsidRDefault="002E07A4" w:rsidP="00892B1B">
      <w:pPr>
        <w:jc w:val="center"/>
        <w:rPr>
          <w:rFonts w:ascii="Century Gothic" w:hAnsi="Century Gothic" w:cs="Arial"/>
          <w:b/>
          <w:i/>
          <w:sz w:val="18"/>
          <w:szCs w:val="18"/>
        </w:rPr>
      </w:pPr>
    </w:p>
    <w:p w:rsidR="00892B1B" w:rsidRPr="002E07A4" w:rsidRDefault="0096237C" w:rsidP="00892B1B">
      <w:pPr>
        <w:jc w:val="center"/>
        <w:rPr>
          <w:rFonts w:ascii="Century Gothic" w:hAnsi="Century Gothic" w:cs="Arial"/>
          <w:b/>
          <w:i/>
          <w:sz w:val="18"/>
          <w:szCs w:val="18"/>
        </w:rPr>
      </w:pPr>
      <w:r>
        <w:rPr>
          <w:rFonts w:ascii="Century Gothic" w:hAnsi="Century Gothic" w:cs="Arial"/>
          <w:b/>
          <w:i/>
          <w:sz w:val="18"/>
          <w:szCs w:val="18"/>
        </w:rPr>
        <w:t>Porque mi país me importa</w:t>
      </w:r>
    </w:p>
    <w:p w:rsidR="00892B1B" w:rsidRPr="0071788A" w:rsidRDefault="00892B1B" w:rsidP="00892B1B">
      <w:pPr>
        <w:pStyle w:val="Ttulo1"/>
        <w:spacing w:before="240" w:after="60"/>
        <w:rPr>
          <w:rFonts w:cs="Arial"/>
          <w:color w:val="CC0066"/>
          <w:kern w:val="32"/>
          <w:sz w:val="32"/>
          <w:szCs w:val="32"/>
        </w:rPr>
      </w:pPr>
      <w:bookmarkStart w:id="1081" w:name="_Toc512432292"/>
      <w:r w:rsidRPr="0071788A">
        <w:rPr>
          <w:rFonts w:cs="Arial"/>
          <w:color w:val="CC0066"/>
          <w:kern w:val="32"/>
          <w:sz w:val="32"/>
          <w:szCs w:val="32"/>
        </w:rPr>
        <w:lastRenderedPageBreak/>
        <w:t>ANEXO 1</w:t>
      </w:r>
      <w:r w:rsidR="004D66DC">
        <w:rPr>
          <w:rFonts w:cs="Arial"/>
          <w:color w:val="CC0066"/>
          <w:kern w:val="32"/>
          <w:sz w:val="32"/>
          <w:szCs w:val="32"/>
        </w:rPr>
        <w:t>2</w:t>
      </w:r>
      <w:bookmarkEnd w:id="1081"/>
    </w:p>
    <w:p w:rsidR="00F70FCA" w:rsidRPr="0071788A" w:rsidRDefault="00F70FCA" w:rsidP="0071788A">
      <w:pPr>
        <w:pStyle w:val="Ttulo1"/>
        <w:shd w:val="clear" w:color="auto" w:fill="D9D9D9" w:themeFill="background1" w:themeFillShade="D9"/>
        <w:rPr>
          <w:rFonts w:cs="Arial"/>
          <w:kern w:val="32"/>
          <w:sz w:val="28"/>
          <w:szCs w:val="32"/>
        </w:rPr>
      </w:pPr>
      <w:bookmarkStart w:id="1082" w:name="_Toc452121434"/>
      <w:bookmarkStart w:id="1083" w:name="_Toc464498353"/>
      <w:bookmarkStart w:id="1084" w:name="_Toc464498759"/>
      <w:bookmarkStart w:id="1085" w:name="_Toc485137310"/>
      <w:bookmarkStart w:id="1086" w:name="_Toc490562501"/>
      <w:bookmarkStart w:id="1087" w:name="_Toc497216170"/>
      <w:bookmarkStart w:id="1088" w:name="_Toc499126246"/>
      <w:bookmarkStart w:id="1089" w:name="_Toc505757197"/>
      <w:bookmarkStart w:id="1090" w:name="_Toc505869794"/>
      <w:bookmarkStart w:id="1091" w:name="_Toc506551916"/>
      <w:bookmarkStart w:id="1092" w:name="_Toc508198761"/>
      <w:bookmarkStart w:id="1093" w:name="_Toc510792195"/>
      <w:bookmarkStart w:id="1094" w:name="_Toc512432293"/>
      <w:r w:rsidRPr="0071788A">
        <w:rPr>
          <w:rFonts w:cs="Arial"/>
          <w:kern w:val="32"/>
          <w:sz w:val="28"/>
          <w:szCs w:val="32"/>
        </w:rPr>
        <w:t>Constancia de recepción de documentos</w:t>
      </w:r>
      <w:bookmarkEnd w:id="1082"/>
      <w:bookmarkEnd w:id="1083"/>
      <w:bookmarkEnd w:id="1084"/>
      <w:bookmarkEnd w:id="1085"/>
      <w:bookmarkEnd w:id="1086"/>
      <w:bookmarkEnd w:id="1087"/>
      <w:bookmarkEnd w:id="1088"/>
      <w:bookmarkEnd w:id="1089"/>
      <w:bookmarkEnd w:id="1090"/>
      <w:bookmarkEnd w:id="1091"/>
      <w:bookmarkEnd w:id="1092"/>
      <w:bookmarkEnd w:id="1093"/>
      <w:bookmarkEnd w:id="1094"/>
    </w:p>
    <w:p w:rsidR="00F70FC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461E02"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461E02" w:rsidRDefault="00B61742" w:rsidP="00CB77FB">
            <w:pPr>
              <w:spacing w:line="276" w:lineRule="auto"/>
              <w:jc w:val="center"/>
              <w:rPr>
                <w:rFonts w:ascii="Arial" w:hAnsi="Arial" w:cs="Arial"/>
                <w:b/>
                <w:bCs/>
              </w:rPr>
            </w:pPr>
            <w:r w:rsidRPr="00461E02">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461E02" w:rsidRDefault="00B61742" w:rsidP="00CB77FB">
            <w:pPr>
              <w:spacing w:line="276" w:lineRule="auto"/>
              <w:jc w:val="center"/>
              <w:rPr>
                <w:rFonts w:ascii="Arial" w:hAnsi="Arial" w:cs="Arial"/>
                <w:b/>
                <w:bCs/>
              </w:rPr>
            </w:pPr>
            <w:r w:rsidRPr="00461E02">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461E02" w:rsidRDefault="00B61742" w:rsidP="00CB77FB">
            <w:pPr>
              <w:spacing w:line="276" w:lineRule="auto"/>
              <w:jc w:val="center"/>
              <w:rPr>
                <w:rFonts w:ascii="Arial" w:hAnsi="Arial" w:cs="Arial"/>
                <w:b/>
                <w:bCs/>
              </w:rPr>
            </w:pPr>
            <w:r w:rsidRPr="00461E02">
              <w:rPr>
                <w:rFonts w:ascii="Arial" w:hAnsi="Arial" w:cs="Arial"/>
                <w:b/>
                <w:bCs/>
              </w:rPr>
              <w:t>Recibe</w:t>
            </w:r>
          </w:p>
        </w:tc>
      </w:tr>
      <w:tr w:rsidR="00B61742" w:rsidRPr="00461E02"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461E02" w:rsidRDefault="00B61742" w:rsidP="00CB77FB">
            <w:pPr>
              <w:tabs>
                <w:tab w:val="left" w:pos="459"/>
              </w:tabs>
              <w:spacing w:before="120" w:after="120" w:line="276" w:lineRule="auto"/>
              <w:ind w:left="459" w:hanging="425"/>
              <w:rPr>
                <w:rFonts w:ascii="Arial" w:hAnsi="Arial" w:cs="Arial"/>
                <w:b/>
              </w:rPr>
            </w:pPr>
            <w:r w:rsidRPr="00461E02">
              <w:rPr>
                <w:rFonts w:ascii="Arial" w:hAnsi="Arial" w:cs="Arial"/>
                <w:b/>
              </w:rPr>
              <w:t>6.2.4  Del Acto de Presentación y Apertura de proposiciones</w:t>
            </w:r>
          </w:p>
        </w:tc>
      </w:tr>
      <w:tr w:rsidR="00B61742" w:rsidRPr="00461E02"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743984"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743984">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B61742" w:rsidRPr="00484E08"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484E08" w:rsidRDefault="00B61742" w:rsidP="00CB77FB">
            <w:pPr>
              <w:pStyle w:val="Texto0"/>
              <w:tabs>
                <w:tab w:val="left" w:pos="176"/>
              </w:tabs>
              <w:spacing w:before="60" w:after="60" w:line="240" w:lineRule="auto"/>
              <w:ind w:left="34" w:firstLine="0"/>
              <w:jc w:val="left"/>
              <w:rPr>
                <w:rFonts w:cs="Arial"/>
                <w:b/>
                <w:sz w:val="20"/>
                <w:u w:val="single"/>
                <w:lang w:val="es-MX"/>
              </w:rPr>
            </w:pPr>
            <w:r w:rsidRPr="00484E08">
              <w:rPr>
                <w:rFonts w:cs="Arial"/>
                <w:b/>
                <w:sz w:val="20"/>
                <w:u w:val="single"/>
                <w:lang w:val="es-MX"/>
              </w:rPr>
              <w:t>4.1 Documentación distinta a la oferta técnica y la oferta económica</w:t>
            </w:r>
          </w:p>
        </w:tc>
      </w:tr>
      <w:tr w:rsidR="00B61742" w:rsidRPr="00461E02" w:rsidTr="00CB77FB">
        <w:trPr>
          <w:trHeight w:val="1921"/>
          <w:tblHeader/>
        </w:trPr>
        <w:tc>
          <w:tcPr>
            <w:tcW w:w="7797" w:type="dxa"/>
            <w:tcBorders>
              <w:bottom w:val="single" w:sz="4" w:space="0" w:color="auto"/>
            </w:tcBorders>
            <w:shd w:val="clear" w:color="auto" w:fill="auto"/>
            <w:vAlign w:val="center"/>
          </w:tcPr>
          <w:p w:rsidR="00B61742" w:rsidRPr="004D78D6" w:rsidRDefault="00B61742" w:rsidP="004D78D6">
            <w:pPr>
              <w:pStyle w:val="Texto0"/>
              <w:numPr>
                <w:ilvl w:val="0"/>
                <w:numId w:val="30"/>
              </w:numPr>
              <w:tabs>
                <w:tab w:val="left" w:pos="176"/>
              </w:tabs>
              <w:spacing w:before="60" w:after="60" w:line="240" w:lineRule="auto"/>
              <w:ind w:left="176" w:hanging="176"/>
              <w:rPr>
                <w:rFonts w:cs="Arial"/>
                <w:sz w:val="20"/>
                <w:u w:val="single"/>
                <w:lang w:val="es-MX"/>
              </w:rPr>
            </w:pPr>
            <w:r w:rsidRPr="00743984">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743984">
              <w:rPr>
                <w:rFonts w:cs="Arial"/>
                <w:b/>
                <w:sz w:val="20"/>
                <w:lang w:val="es-MX"/>
              </w:rPr>
              <w:t>Anexo 2</w:t>
            </w:r>
            <w:r w:rsidRPr="00743984">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4D78D6" w:rsidRPr="00461E02" w:rsidTr="00CB77FB">
        <w:trPr>
          <w:trHeight w:val="170"/>
          <w:tblHeader/>
        </w:trPr>
        <w:tc>
          <w:tcPr>
            <w:tcW w:w="7797" w:type="dxa"/>
            <w:tcBorders>
              <w:bottom w:val="single" w:sz="4" w:space="0" w:color="auto"/>
            </w:tcBorders>
            <w:shd w:val="clear" w:color="auto" w:fill="auto"/>
            <w:vAlign w:val="center"/>
          </w:tcPr>
          <w:p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los artículos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rsidR="004D78D6" w:rsidRPr="00461E02" w:rsidRDefault="004D78D6" w:rsidP="004D78D6">
            <w:pPr>
              <w:jc w:val="center"/>
              <w:rPr>
                <w:rFonts w:ascii="Arial" w:hAnsi="Arial" w:cs="Arial"/>
                <w:bCs/>
              </w:rPr>
            </w:pPr>
          </w:p>
        </w:tc>
      </w:tr>
      <w:tr w:rsidR="004D78D6" w:rsidRPr="00461E02" w:rsidTr="00CB77FB">
        <w:trPr>
          <w:trHeight w:val="170"/>
          <w:tblHeader/>
        </w:trPr>
        <w:tc>
          <w:tcPr>
            <w:tcW w:w="7797" w:type="dxa"/>
            <w:tcBorders>
              <w:bottom w:val="single" w:sz="4" w:space="0" w:color="auto"/>
            </w:tcBorders>
            <w:shd w:val="clear" w:color="auto" w:fill="auto"/>
            <w:vAlign w:val="center"/>
          </w:tcPr>
          <w:p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rsidR="004D78D6" w:rsidRPr="00461E02" w:rsidRDefault="004D78D6" w:rsidP="004D78D6">
            <w:pPr>
              <w:jc w:val="center"/>
              <w:rPr>
                <w:rFonts w:ascii="Arial" w:hAnsi="Arial" w:cs="Arial"/>
                <w:bCs/>
              </w:rPr>
            </w:pPr>
          </w:p>
        </w:tc>
      </w:tr>
      <w:tr w:rsidR="004D78D6" w:rsidRPr="00461E02" w:rsidTr="00CB77FB">
        <w:trPr>
          <w:trHeight w:val="170"/>
          <w:tblHeader/>
        </w:trPr>
        <w:tc>
          <w:tcPr>
            <w:tcW w:w="7797" w:type="dxa"/>
            <w:tcBorders>
              <w:bottom w:val="single" w:sz="4" w:space="0" w:color="auto"/>
            </w:tcBorders>
            <w:shd w:val="clear" w:color="auto" w:fill="auto"/>
            <w:vAlign w:val="center"/>
          </w:tcPr>
          <w:p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sidRPr="00D06B27">
              <w:rPr>
                <w:rFonts w:cs="Arial"/>
                <w:b/>
                <w:sz w:val="20"/>
              </w:rPr>
              <w:t>Anexo 3 “</w:t>
            </w:r>
            <w:r>
              <w:rPr>
                <w:rFonts w:cs="Arial"/>
                <w:b/>
                <w:sz w:val="20"/>
              </w:rPr>
              <w:t>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rsidR="004D78D6" w:rsidRPr="00461E02" w:rsidRDefault="004D78D6" w:rsidP="004D78D6">
            <w:pPr>
              <w:jc w:val="center"/>
              <w:rPr>
                <w:rFonts w:ascii="Arial" w:hAnsi="Arial" w:cs="Arial"/>
                <w:bCs/>
              </w:rPr>
            </w:pPr>
          </w:p>
        </w:tc>
      </w:tr>
      <w:tr w:rsidR="00B61742" w:rsidRPr="00461E02" w:rsidTr="008522B7">
        <w:trPr>
          <w:trHeight w:val="170"/>
          <w:tblHeader/>
        </w:trPr>
        <w:tc>
          <w:tcPr>
            <w:tcW w:w="7797" w:type="dxa"/>
            <w:shd w:val="clear" w:color="auto" w:fill="auto"/>
            <w:vAlign w:val="center"/>
          </w:tcPr>
          <w:p w:rsidR="00B61742" w:rsidRPr="00743984"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743984">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743984">
              <w:rPr>
                <w:rFonts w:cs="Arial"/>
                <w:b/>
                <w:sz w:val="20"/>
                <w:lang w:val="es-MX"/>
              </w:rPr>
              <w:t>Anexo 4</w:t>
            </w:r>
          </w:p>
        </w:tc>
        <w:tc>
          <w:tcPr>
            <w:tcW w:w="1276" w:type="dxa"/>
            <w:shd w:val="clear" w:color="auto" w:fill="auto"/>
            <w:vAlign w:val="center"/>
          </w:tcPr>
          <w:p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8522B7" w:rsidRPr="00461E02" w:rsidTr="004D78D6">
        <w:trPr>
          <w:trHeight w:val="170"/>
          <w:tblHeader/>
        </w:trPr>
        <w:tc>
          <w:tcPr>
            <w:tcW w:w="7797" w:type="dxa"/>
            <w:shd w:val="clear" w:color="auto" w:fill="auto"/>
            <w:vAlign w:val="center"/>
          </w:tcPr>
          <w:p w:rsidR="008522B7" w:rsidRPr="002464CB" w:rsidRDefault="008522B7" w:rsidP="004E12CE">
            <w:pPr>
              <w:pStyle w:val="Texto0"/>
              <w:numPr>
                <w:ilvl w:val="0"/>
                <w:numId w:val="19"/>
              </w:numPr>
              <w:tabs>
                <w:tab w:val="left" w:pos="176"/>
              </w:tabs>
              <w:spacing w:before="60" w:after="60" w:line="240" w:lineRule="auto"/>
              <w:ind w:left="176" w:hanging="227"/>
              <w:rPr>
                <w:sz w:val="20"/>
              </w:rPr>
            </w:pPr>
            <w:r>
              <w:rPr>
                <w:sz w:val="20"/>
              </w:rPr>
              <w:t xml:space="preserve">Escrito en el que </w:t>
            </w:r>
            <w:r w:rsidRPr="003210A9">
              <w:rPr>
                <w:sz w:val="20"/>
              </w:rPr>
              <w:t>manifieste bajo protesta de decir verdad</w:t>
            </w:r>
            <w:r>
              <w:rPr>
                <w:sz w:val="20"/>
              </w:rPr>
              <w:t xml:space="preserve"> que es de nacionalidad mexicana. </w:t>
            </w:r>
            <w:r w:rsidRPr="00F443D7">
              <w:rPr>
                <w:b/>
                <w:i/>
                <w:sz w:val="20"/>
              </w:rPr>
              <w:t>Anexo 5</w:t>
            </w:r>
          </w:p>
        </w:tc>
        <w:tc>
          <w:tcPr>
            <w:tcW w:w="1276" w:type="dxa"/>
            <w:shd w:val="clear" w:color="auto" w:fill="auto"/>
            <w:vAlign w:val="center"/>
          </w:tcPr>
          <w:p w:rsidR="008522B7" w:rsidRPr="00461E02" w:rsidRDefault="008522B7" w:rsidP="008F679E">
            <w:pPr>
              <w:jc w:val="center"/>
              <w:rPr>
                <w:rFonts w:ascii="Arial" w:hAnsi="Arial" w:cs="Arial"/>
                <w:bCs/>
              </w:rPr>
            </w:pPr>
          </w:p>
        </w:tc>
        <w:tc>
          <w:tcPr>
            <w:tcW w:w="1134" w:type="dxa"/>
            <w:shd w:val="clear" w:color="auto" w:fill="auto"/>
            <w:vAlign w:val="center"/>
          </w:tcPr>
          <w:p w:rsidR="008522B7" w:rsidRPr="00461E02" w:rsidRDefault="008522B7" w:rsidP="008F679E">
            <w:pPr>
              <w:jc w:val="center"/>
              <w:rPr>
                <w:rFonts w:ascii="Arial" w:hAnsi="Arial" w:cs="Arial"/>
                <w:bCs/>
              </w:rPr>
            </w:pPr>
          </w:p>
        </w:tc>
      </w:tr>
    </w:tbl>
    <w:p w:rsidR="00B61742" w:rsidRDefault="00B61742" w:rsidP="00F70FCA">
      <w:pPr>
        <w:ind w:left="567" w:hanging="567"/>
        <w:jc w:val="center"/>
        <w:rPr>
          <w:rFonts w:ascii="Arial" w:hAnsi="Arial" w:cs="Arial"/>
          <w:b/>
          <w:bCs/>
          <w:sz w:val="18"/>
          <w:szCs w:val="22"/>
          <w:u w:val="single"/>
        </w:rPr>
      </w:pPr>
    </w:p>
    <w:p w:rsidR="00B61742" w:rsidRDefault="00B61742" w:rsidP="00F70FCA">
      <w:pPr>
        <w:ind w:left="567" w:hanging="567"/>
        <w:jc w:val="center"/>
        <w:rPr>
          <w:rFonts w:ascii="Arial" w:hAnsi="Arial" w:cs="Arial"/>
          <w:b/>
          <w:bCs/>
          <w:sz w:val="18"/>
          <w:szCs w:val="22"/>
          <w:u w:val="single"/>
        </w:rPr>
      </w:pPr>
    </w:p>
    <w:p w:rsidR="00B61742" w:rsidRDefault="00B61742" w:rsidP="00F70FCA">
      <w:pPr>
        <w:ind w:left="567" w:hanging="567"/>
        <w:jc w:val="center"/>
        <w:rPr>
          <w:rFonts w:ascii="Arial" w:hAnsi="Arial" w:cs="Arial"/>
          <w:b/>
          <w:bCs/>
          <w:sz w:val="18"/>
          <w:szCs w:val="22"/>
          <w:u w:val="single"/>
        </w:rPr>
      </w:pPr>
    </w:p>
    <w:p w:rsidR="00B61742" w:rsidRDefault="00B61742" w:rsidP="00F70FCA">
      <w:pPr>
        <w:ind w:left="567" w:hanging="567"/>
        <w:jc w:val="center"/>
        <w:rPr>
          <w:rFonts w:ascii="Arial" w:hAnsi="Arial" w:cs="Arial"/>
          <w:b/>
          <w:bCs/>
          <w:sz w:val="18"/>
          <w:szCs w:val="22"/>
          <w:u w:val="single"/>
        </w:rPr>
      </w:pPr>
    </w:p>
    <w:p w:rsidR="00B61742" w:rsidRDefault="00B61742" w:rsidP="00F70FCA">
      <w:pPr>
        <w:ind w:left="567" w:hanging="567"/>
        <w:jc w:val="center"/>
        <w:rPr>
          <w:rFonts w:ascii="Arial" w:hAnsi="Arial" w:cs="Arial"/>
          <w:b/>
          <w:bCs/>
          <w:sz w:val="18"/>
          <w:szCs w:val="22"/>
          <w:u w:val="single"/>
        </w:rPr>
      </w:pPr>
    </w:p>
    <w:p w:rsidR="00B61742" w:rsidRDefault="00B61742" w:rsidP="00F70FCA">
      <w:pPr>
        <w:ind w:left="567" w:hanging="567"/>
        <w:jc w:val="center"/>
        <w:rPr>
          <w:rFonts w:ascii="Arial" w:hAnsi="Arial" w:cs="Arial"/>
          <w:b/>
          <w:bCs/>
          <w:sz w:val="18"/>
          <w:szCs w:val="22"/>
          <w:u w:val="single"/>
        </w:rPr>
      </w:pPr>
    </w:p>
    <w:p w:rsidR="00B61742" w:rsidRDefault="00B61742" w:rsidP="00F70FCA">
      <w:pPr>
        <w:ind w:left="567" w:hanging="567"/>
        <w:jc w:val="center"/>
        <w:rPr>
          <w:rFonts w:ascii="Arial" w:hAnsi="Arial" w:cs="Arial"/>
          <w:b/>
          <w:bCs/>
          <w:sz w:val="18"/>
          <w:szCs w:val="22"/>
          <w:u w:val="single"/>
        </w:rPr>
      </w:pPr>
    </w:p>
    <w:p w:rsidR="00B61742"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461E02" w:rsidTr="00CB77FB">
        <w:trPr>
          <w:trHeight w:val="1119"/>
          <w:tblHeader/>
        </w:trPr>
        <w:tc>
          <w:tcPr>
            <w:tcW w:w="7797" w:type="dxa"/>
            <w:tcBorders>
              <w:bottom w:val="single" w:sz="4" w:space="0" w:color="auto"/>
            </w:tcBorders>
            <w:shd w:val="clear" w:color="auto" w:fill="auto"/>
            <w:vAlign w:val="center"/>
          </w:tcPr>
          <w:p w:rsidR="009E7770" w:rsidRPr="009E7770" w:rsidRDefault="009E7770" w:rsidP="004E12CE">
            <w:pPr>
              <w:pStyle w:val="Texto0"/>
              <w:numPr>
                <w:ilvl w:val="0"/>
                <w:numId w:val="19"/>
              </w:numPr>
              <w:tabs>
                <w:tab w:val="left" w:pos="176"/>
              </w:tabs>
              <w:spacing w:before="60" w:after="60" w:line="240" w:lineRule="auto"/>
              <w:rPr>
                <w:sz w:val="20"/>
              </w:rPr>
            </w:pPr>
            <w:r w:rsidRPr="009C1F85">
              <w:rPr>
                <w:sz w:val="20"/>
              </w:rPr>
              <w:lastRenderedPageBreak/>
              <w:t>En su caso, el convenio de participación conjunta, identificando al representante común designado por las empresas, pudiendo</w:t>
            </w:r>
            <w:r w:rsidRPr="00F212B1">
              <w:rPr>
                <w:sz w:val="20"/>
              </w:rPr>
              <w:t xml:space="preserve"> utilizar el ejemplo de convenio marcado como </w:t>
            </w:r>
            <w:r w:rsidRPr="009E7770">
              <w:rPr>
                <w:b/>
                <w:sz w:val="20"/>
              </w:rPr>
              <w:t xml:space="preserve">Anexo </w:t>
            </w:r>
            <w:r w:rsidR="00F0623D">
              <w:rPr>
                <w:b/>
                <w:sz w:val="20"/>
              </w:rPr>
              <w:t>1</w:t>
            </w:r>
            <w:r w:rsidR="000D4796">
              <w:rPr>
                <w:b/>
                <w:sz w:val="20"/>
              </w:rPr>
              <w:t>0</w:t>
            </w:r>
            <w:r w:rsidRPr="00F212B1">
              <w:rPr>
                <w:sz w:val="20"/>
              </w:rPr>
              <w:t xml:space="preserve"> (</w:t>
            </w:r>
            <w:r w:rsidRPr="009E7770">
              <w:rPr>
                <w:sz w:val="20"/>
              </w:rPr>
              <w:t>en original</w:t>
            </w:r>
            <w:r w:rsidRPr="00F212B1">
              <w:rPr>
                <w:sz w:val="20"/>
              </w:rPr>
              <w:t xml:space="preserve">); asimismo, </w:t>
            </w:r>
            <w:r w:rsidRPr="009E7770">
              <w:rPr>
                <w:sz w:val="20"/>
              </w:rPr>
              <w:t>se deberá adjuntar copia de la identificación oficial de cada uno de los firmantes</w:t>
            </w:r>
            <w:r w:rsidRPr="00A41922">
              <w:rPr>
                <w:sz w:val="20"/>
              </w:rPr>
              <w:t>.</w:t>
            </w:r>
          </w:p>
          <w:p w:rsidR="009E7770" w:rsidRPr="009E7770" w:rsidRDefault="009E7770" w:rsidP="000D4796">
            <w:pPr>
              <w:pStyle w:val="Texto0"/>
              <w:tabs>
                <w:tab w:val="left" w:pos="176"/>
              </w:tabs>
              <w:spacing w:before="60" w:after="60" w:line="240" w:lineRule="auto"/>
              <w:ind w:left="176" w:firstLine="0"/>
              <w:rPr>
                <w:sz w:val="20"/>
              </w:rPr>
            </w:pPr>
            <w:r w:rsidRPr="009E7770">
              <w:rPr>
                <w:sz w:val="20"/>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deberá presentar debidamente </w:t>
            </w:r>
            <w:proofErr w:type="spellStart"/>
            <w:r w:rsidRPr="00F212B1">
              <w:rPr>
                <w:sz w:val="20"/>
              </w:rPr>
              <w:t>requisitados</w:t>
            </w:r>
            <w:proofErr w:type="spellEnd"/>
            <w:r w:rsidRPr="00F212B1">
              <w:rPr>
                <w:sz w:val="20"/>
              </w:rPr>
              <w:t xml:space="preserve"> y firmados los </w:t>
            </w:r>
            <w:r>
              <w:rPr>
                <w:sz w:val="20"/>
              </w:rPr>
              <w:t xml:space="preserve">formatos que se relacionan en el presente numeral como incisos </w:t>
            </w:r>
            <w:r w:rsidRPr="009E7770">
              <w:rPr>
                <w:b/>
                <w:sz w:val="20"/>
              </w:rPr>
              <w:t>a</w:t>
            </w:r>
            <w:r w:rsidR="004D78D6">
              <w:rPr>
                <w:b/>
                <w:sz w:val="20"/>
              </w:rPr>
              <w:t>), b), c),</w:t>
            </w:r>
            <w:r w:rsidRPr="009E7770">
              <w:rPr>
                <w:b/>
                <w:sz w:val="20"/>
              </w:rPr>
              <w:t xml:space="preserve"> d)</w:t>
            </w:r>
            <w:r w:rsidR="000D4796">
              <w:rPr>
                <w:b/>
                <w:sz w:val="20"/>
              </w:rPr>
              <w:t>, e) y</w:t>
            </w:r>
            <w:r w:rsidR="004D78D6">
              <w:rPr>
                <w:b/>
                <w:sz w:val="20"/>
              </w:rPr>
              <w:t xml:space="preserve"> f)</w:t>
            </w:r>
            <w:r>
              <w:rPr>
                <w:sz w:val="20"/>
              </w:rPr>
              <w:t xml:space="preserve">. </w:t>
            </w:r>
            <w:r w:rsidRPr="00F212B1">
              <w:rPr>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461E02"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461E02" w:rsidRDefault="009E7770" w:rsidP="00CB77FB">
            <w:pPr>
              <w:jc w:val="center"/>
              <w:rPr>
                <w:rFonts w:ascii="Arial" w:hAnsi="Arial" w:cs="Arial"/>
                <w:bCs/>
              </w:rPr>
            </w:pPr>
          </w:p>
        </w:tc>
      </w:tr>
      <w:tr w:rsidR="00B61742" w:rsidRPr="00461E02" w:rsidTr="009E7770">
        <w:trPr>
          <w:trHeight w:val="346"/>
          <w:tblHeader/>
        </w:trPr>
        <w:tc>
          <w:tcPr>
            <w:tcW w:w="10207" w:type="dxa"/>
            <w:gridSpan w:val="3"/>
            <w:tcBorders>
              <w:bottom w:val="single" w:sz="4" w:space="0" w:color="auto"/>
            </w:tcBorders>
            <w:shd w:val="clear" w:color="auto" w:fill="D9D9D9"/>
            <w:vAlign w:val="center"/>
          </w:tcPr>
          <w:p w:rsidR="00B61742" w:rsidRPr="00461E02" w:rsidRDefault="00B61742" w:rsidP="009E7770">
            <w:pPr>
              <w:tabs>
                <w:tab w:val="left" w:pos="459"/>
              </w:tabs>
              <w:spacing w:before="120" w:after="120"/>
              <w:ind w:left="459" w:hanging="425"/>
              <w:rPr>
                <w:rFonts w:ascii="Arial" w:hAnsi="Arial" w:cs="Arial"/>
                <w:b/>
              </w:rPr>
            </w:pPr>
            <w:r w:rsidRPr="00461E02">
              <w:rPr>
                <w:rFonts w:ascii="Arial" w:hAnsi="Arial" w:cs="Arial"/>
                <w:b/>
              </w:rPr>
              <w:t>4.2 Oferta técnica</w:t>
            </w:r>
          </w:p>
        </w:tc>
      </w:tr>
      <w:tr w:rsidR="00B61742" w:rsidRPr="00461E02" w:rsidTr="00CB77FB">
        <w:trPr>
          <w:trHeight w:val="1909"/>
          <w:tblHeader/>
        </w:trPr>
        <w:tc>
          <w:tcPr>
            <w:tcW w:w="7797" w:type="dxa"/>
            <w:tcBorders>
              <w:bottom w:val="single" w:sz="4" w:space="0" w:color="auto"/>
            </w:tcBorders>
            <w:shd w:val="clear" w:color="auto" w:fill="auto"/>
            <w:vAlign w:val="center"/>
          </w:tcPr>
          <w:p w:rsidR="00B61742" w:rsidRPr="00743984" w:rsidRDefault="00B61742" w:rsidP="00600989">
            <w:pPr>
              <w:pStyle w:val="Texto0"/>
              <w:numPr>
                <w:ilvl w:val="0"/>
                <w:numId w:val="33"/>
              </w:numPr>
              <w:tabs>
                <w:tab w:val="left" w:pos="176"/>
              </w:tabs>
              <w:spacing w:before="60" w:after="60" w:line="240" w:lineRule="auto"/>
              <w:ind w:left="176" w:hanging="284"/>
              <w:rPr>
                <w:rFonts w:cs="Arial"/>
                <w:sz w:val="20"/>
                <w:lang w:val="es-MX"/>
              </w:rPr>
            </w:pPr>
            <w:r w:rsidRPr="00743984">
              <w:rPr>
                <w:rFonts w:cs="Arial"/>
                <w:sz w:val="20"/>
                <w:lang w:val="es-MX"/>
              </w:rPr>
              <w:t xml:space="preserve">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w:t>
            </w:r>
            <w:proofErr w:type="gramStart"/>
            <w:r w:rsidRPr="00743984">
              <w:rPr>
                <w:rFonts w:cs="Arial"/>
                <w:sz w:val="20"/>
                <w:lang w:val="es-MX"/>
              </w:rPr>
              <w:t>que</w:t>
            </w:r>
            <w:proofErr w:type="gramEnd"/>
            <w:r w:rsidRPr="00743984">
              <w:rPr>
                <w:rFonts w:cs="Arial"/>
                <w:sz w:val="20"/>
                <w:lang w:val="es-MX"/>
              </w:rPr>
              <w:t xml:space="preserve"> en su caso, se soliciten en dicho anexo, debiendo considerar las modificaciones que se deriven de la(s) Junta(s) de Aclaraciones que se celebre(n).</w:t>
            </w:r>
          </w:p>
          <w:p w:rsidR="00B61742" w:rsidRPr="00743984" w:rsidRDefault="00B61742" w:rsidP="00600989">
            <w:pPr>
              <w:pStyle w:val="Texto0"/>
              <w:numPr>
                <w:ilvl w:val="0"/>
                <w:numId w:val="33"/>
              </w:numPr>
              <w:tabs>
                <w:tab w:val="left" w:pos="176"/>
              </w:tabs>
              <w:spacing w:before="60" w:after="60" w:line="240" w:lineRule="auto"/>
              <w:ind w:left="176" w:hanging="284"/>
              <w:rPr>
                <w:rFonts w:cs="Arial"/>
                <w:sz w:val="20"/>
                <w:lang w:val="es-MX"/>
              </w:rPr>
            </w:pPr>
            <w:r w:rsidRPr="00743984">
              <w:rPr>
                <w:rFonts w:cs="Arial"/>
                <w:sz w:val="20"/>
                <w:lang w:val="es-MX"/>
              </w:rPr>
              <w:t>Para efectos de la evaluación por puntos y porcentajes, que se realizará según se señala en el numeral 5 de la presente convocatoria, el LICITANTE deberá incluir, como parte de su oferta técnica, los documentos que se solicitan en la Tabla de Ponderación, mismos que se encuentran señalados en el numeral 5.1 de la presente convocatoria.</w:t>
            </w:r>
          </w:p>
        </w:tc>
        <w:tc>
          <w:tcPr>
            <w:tcW w:w="1276" w:type="dxa"/>
            <w:tcBorders>
              <w:bottom w:val="single" w:sz="4" w:space="0" w:color="auto"/>
            </w:tcBorders>
            <w:shd w:val="clear" w:color="auto" w:fill="auto"/>
            <w:vAlign w:val="center"/>
          </w:tcPr>
          <w:p w:rsidR="00B61742" w:rsidRPr="00461E02"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461E02" w:rsidRDefault="00B61742" w:rsidP="00CB77FB">
            <w:pPr>
              <w:jc w:val="center"/>
              <w:rPr>
                <w:rFonts w:ascii="Arial" w:hAnsi="Arial" w:cs="Arial"/>
                <w:bCs/>
              </w:rPr>
            </w:pPr>
          </w:p>
        </w:tc>
      </w:tr>
      <w:tr w:rsidR="00B61742" w:rsidRPr="00461E02" w:rsidTr="00CB77FB">
        <w:trPr>
          <w:trHeight w:val="534"/>
          <w:tblHeader/>
        </w:trPr>
        <w:tc>
          <w:tcPr>
            <w:tcW w:w="10207" w:type="dxa"/>
            <w:gridSpan w:val="3"/>
            <w:tcBorders>
              <w:bottom w:val="single" w:sz="4" w:space="0" w:color="auto"/>
            </w:tcBorders>
            <w:shd w:val="clear" w:color="auto" w:fill="D9D9D9"/>
            <w:vAlign w:val="center"/>
          </w:tcPr>
          <w:p w:rsidR="00B61742" w:rsidRPr="00743984" w:rsidRDefault="00B61742" w:rsidP="00CB77FB">
            <w:pPr>
              <w:pStyle w:val="Texto0"/>
              <w:tabs>
                <w:tab w:val="left" w:pos="0"/>
              </w:tabs>
              <w:ind w:hanging="34"/>
              <w:rPr>
                <w:rFonts w:cs="Arial"/>
                <w:b/>
                <w:sz w:val="20"/>
                <w:lang w:val="es-MX"/>
              </w:rPr>
            </w:pPr>
            <w:r w:rsidRPr="00743984">
              <w:rPr>
                <w:rFonts w:cs="Arial"/>
                <w:b/>
                <w:sz w:val="20"/>
                <w:lang w:val="es-MX"/>
              </w:rPr>
              <w:t>4.3 Oferta económica</w:t>
            </w:r>
          </w:p>
        </w:tc>
      </w:tr>
      <w:tr w:rsidR="00B61742" w:rsidRPr="00461E02" w:rsidTr="00CB77FB">
        <w:trPr>
          <w:trHeight w:val="529"/>
          <w:tblHeader/>
        </w:trPr>
        <w:tc>
          <w:tcPr>
            <w:tcW w:w="7797" w:type="dxa"/>
            <w:tcBorders>
              <w:bottom w:val="single" w:sz="4" w:space="0" w:color="auto"/>
            </w:tcBorders>
            <w:shd w:val="clear" w:color="auto" w:fill="auto"/>
            <w:vAlign w:val="center"/>
          </w:tcPr>
          <w:p w:rsidR="00B61742" w:rsidRDefault="00B61742" w:rsidP="00CB77FB">
            <w:pPr>
              <w:pStyle w:val="Texto0"/>
              <w:tabs>
                <w:tab w:val="left" w:pos="176"/>
              </w:tabs>
              <w:spacing w:before="60" w:after="60" w:line="240" w:lineRule="auto"/>
              <w:ind w:firstLine="0"/>
              <w:rPr>
                <w:rFonts w:cs="Arial"/>
                <w:sz w:val="20"/>
                <w:lang w:val="es-MX"/>
              </w:rPr>
            </w:pPr>
            <w:r w:rsidRPr="00743984">
              <w:rPr>
                <w:rFonts w:cs="Arial"/>
                <w:sz w:val="20"/>
                <w:lang w:val="es-MX"/>
              </w:rPr>
              <w:t xml:space="preserve">Los LICITANTES deberán presentar en original la oferta económica, debiendo preferentemente </w:t>
            </w:r>
            <w:proofErr w:type="spellStart"/>
            <w:r w:rsidRPr="00743984">
              <w:rPr>
                <w:rFonts w:cs="Arial"/>
                <w:sz w:val="20"/>
                <w:lang w:val="es-MX"/>
              </w:rPr>
              <w:t>requisitar</w:t>
            </w:r>
            <w:proofErr w:type="spellEnd"/>
            <w:r w:rsidRPr="00743984">
              <w:rPr>
                <w:rFonts w:cs="Arial"/>
                <w:sz w:val="20"/>
                <w:lang w:val="es-MX"/>
              </w:rPr>
              <w:t xml:space="preserve"> el </w:t>
            </w:r>
            <w:r w:rsidRPr="00743984">
              <w:rPr>
                <w:rFonts w:cs="Arial"/>
                <w:b/>
                <w:sz w:val="20"/>
                <w:lang w:val="es-MX"/>
              </w:rPr>
              <w:t xml:space="preserve">Anexo </w:t>
            </w:r>
            <w:r w:rsidR="00F0623D">
              <w:rPr>
                <w:rFonts w:cs="Arial"/>
                <w:b/>
                <w:sz w:val="20"/>
                <w:lang w:val="es-MX"/>
              </w:rPr>
              <w:t>7</w:t>
            </w:r>
            <w:r w:rsidRPr="00743984">
              <w:rPr>
                <w:rFonts w:cs="Arial"/>
                <w:sz w:val="20"/>
                <w:lang w:val="es-MX"/>
              </w:rPr>
              <w:t xml:space="preserve"> de la presente convocatoria, conteniendo como mínimo los requisitos que en dicho anexo se solicitan. </w:t>
            </w:r>
          </w:p>
          <w:p w:rsidR="00C9438F" w:rsidRPr="00854365" w:rsidRDefault="00C9438F" w:rsidP="00CB77FB">
            <w:pPr>
              <w:pStyle w:val="Texto0"/>
              <w:tabs>
                <w:tab w:val="left" w:pos="176"/>
              </w:tabs>
              <w:spacing w:before="60" w:after="60" w:line="240" w:lineRule="auto"/>
              <w:ind w:firstLine="0"/>
              <w:rPr>
                <w:rFonts w:cs="Arial"/>
                <w:sz w:val="20"/>
                <w:lang w:val="es-MX"/>
              </w:rPr>
            </w:pPr>
            <w:r w:rsidRPr="00C9438F">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Pr>
                <w:rFonts w:cs="Arial"/>
                <w:sz w:val="20"/>
                <w:lang w:val="es-MX"/>
              </w:rPr>
              <w:t>.</w:t>
            </w:r>
          </w:p>
        </w:tc>
        <w:tc>
          <w:tcPr>
            <w:tcW w:w="1276" w:type="dxa"/>
            <w:tcBorders>
              <w:bottom w:val="single" w:sz="4" w:space="0" w:color="auto"/>
            </w:tcBorders>
            <w:shd w:val="clear" w:color="auto" w:fill="auto"/>
            <w:vAlign w:val="center"/>
          </w:tcPr>
          <w:p w:rsidR="00B61742" w:rsidRPr="00461E02"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461E02" w:rsidRDefault="00B61742" w:rsidP="00CB77FB">
            <w:pPr>
              <w:jc w:val="center"/>
              <w:rPr>
                <w:rFonts w:ascii="Arial" w:hAnsi="Arial" w:cs="Arial"/>
                <w:bCs/>
              </w:rPr>
            </w:pPr>
          </w:p>
        </w:tc>
      </w:tr>
    </w:tbl>
    <w:p w:rsidR="00B61742" w:rsidRDefault="00B61742" w:rsidP="00F70FCA">
      <w:pPr>
        <w:ind w:left="567" w:hanging="567"/>
        <w:jc w:val="center"/>
        <w:rPr>
          <w:rFonts w:ascii="Arial" w:hAnsi="Arial" w:cs="Arial"/>
          <w:b/>
          <w:bCs/>
          <w:sz w:val="18"/>
          <w:szCs w:val="22"/>
          <w:u w:val="single"/>
        </w:rPr>
      </w:pPr>
    </w:p>
    <w:p w:rsidR="00F70FCA"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Recibe</w:t>
      </w:r>
    </w:p>
    <w:p w:rsidR="00CB249A" w:rsidRDefault="00CB249A" w:rsidP="00F70FCA">
      <w:pPr>
        <w:ind w:left="567" w:hanging="567"/>
        <w:jc w:val="center"/>
        <w:rPr>
          <w:rFonts w:ascii="Arial" w:hAnsi="Arial" w:cs="Arial"/>
          <w:b/>
          <w:bCs/>
          <w:i/>
          <w:sz w:val="18"/>
          <w:szCs w:val="22"/>
        </w:rPr>
      </w:pPr>
    </w:p>
    <w:p w:rsidR="00CB249A" w:rsidRDefault="00CB249A" w:rsidP="00F70FCA">
      <w:pPr>
        <w:ind w:left="567" w:hanging="567"/>
        <w:jc w:val="center"/>
        <w:rPr>
          <w:rFonts w:ascii="Arial" w:hAnsi="Arial" w:cs="Arial"/>
          <w:b/>
          <w:bCs/>
          <w:i/>
          <w:sz w:val="18"/>
          <w:szCs w:val="22"/>
        </w:rPr>
      </w:pPr>
    </w:p>
    <w:p w:rsidR="008426CD" w:rsidRDefault="008426CD" w:rsidP="00F70FCA">
      <w:pPr>
        <w:ind w:left="567" w:hanging="567"/>
        <w:jc w:val="center"/>
        <w:rPr>
          <w:rFonts w:ascii="Arial" w:hAnsi="Arial" w:cs="Arial"/>
          <w:b/>
          <w:bCs/>
          <w:i/>
          <w:sz w:val="18"/>
          <w:szCs w:val="22"/>
        </w:rPr>
      </w:pPr>
    </w:p>
    <w:p w:rsidR="008426CD" w:rsidRPr="000F5832" w:rsidRDefault="008426CD" w:rsidP="00F70FCA">
      <w:pPr>
        <w:ind w:left="567" w:hanging="567"/>
        <w:jc w:val="center"/>
        <w:rPr>
          <w:rFonts w:ascii="Arial" w:hAnsi="Arial" w:cs="Arial"/>
          <w:b/>
          <w:bCs/>
          <w:i/>
          <w:sz w:val="18"/>
          <w:szCs w:val="22"/>
        </w:rPr>
      </w:pPr>
    </w:p>
    <w:p w:rsidR="00F70FCA" w:rsidRPr="000F5832"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__________________________________________________</w:t>
      </w:r>
    </w:p>
    <w:p w:rsidR="00F70FCA"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 xml:space="preserve">Representante de la </w:t>
      </w:r>
      <w:r w:rsidR="000C0FC6" w:rsidRPr="000F5832">
        <w:rPr>
          <w:rFonts w:ascii="Arial" w:hAnsi="Arial" w:cs="Arial"/>
          <w:b/>
          <w:bCs/>
          <w:i/>
          <w:sz w:val="18"/>
          <w:szCs w:val="22"/>
        </w:rPr>
        <w:t>Dirección de</w:t>
      </w:r>
      <w:r w:rsidRPr="000F5832">
        <w:rPr>
          <w:rFonts w:ascii="Arial" w:hAnsi="Arial" w:cs="Arial"/>
          <w:b/>
          <w:bCs/>
          <w:i/>
          <w:sz w:val="18"/>
          <w:szCs w:val="22"/>
        </w:rPr>
        <w:t xml:space="preserve"> Recursos Materiales y Servicios</w:t>
      </w:r>
    </w:p>
    <w:p w:rsidR="003542FB" w:rsidRDefault="003542FB" w:rsidP="00F70FCA">
      <w:pPr>
        <w:ind w:left="567" w:hanging="567"/>
        <w:jc w:val="center"/>
        <w:rPr>
          <w:rFonts w:ascii="Arial" w:hAnsi="Arial" w:cs="Arial"/>
          <w:b/>
          <w:bCs/>
          <w:i/>
          <w:sz w:val="18"/>
          <w:szCs w:val="22"/>
        </w:rPr>
      </w:pPr>
    </w:p>
    <w:p w:rsidR="00B36171" w:rsidRPr="000F5832" w:rsidRDefault="00B36171" w:rsidP="00F70FCA">
      <w:pPr>
        <w:ind w:left="567" w:hanging="567"/>
        <w:jc w:val="center"/>
        <w:rPr>
          <w:rFonts w:ascii="Arial" w:hAnsi="Arial" w:cs="Arial"/>
          <w:b/>
          <w:bCs/>
          <w:i/>
          <w:sz w:val="18"/>
          <w:szCs w:val="22"/>
        </w:rPr>
      </w:pPr>
    </w:p>
    <w:p w:rsidR="00EE2D88" w:rsidRDefault="00F70FCA" w:rsidP="00EE2D88">
      <w:pPr>
        <w:ind w:left="851" w:hanging="851"/>
        <w:jc w:val="both"/>
        <w:rPr>
          <w:rFonts w:ascii="Arial" w:hAnsi="Arial" w:cs="Arial"/>
          <w:sz w:val="18"/>
          <w:szCs w:val="22"/>
        </w:rPr>
      </w:pPr>
      <w:r w:rsidRPr="00226BF3">
        <w:rPr>
          <w:rFonts w:ascii="Arial" w:hAnsi="Arial" w:cs="Arial"/>
          <w:b/>
          <w:bCs/>
          <w:sz w:val="18"/>
          <w:szCs w:val="22"/>
          <w:u w:val="single"/>
        </w:rPr>
        <w:t>NOTAS:</w:t>
      </w:r>
      <w:r w:rsidRPr="00226BF3">
        <w:rPr>
          <w:rFonts w:ascii="Arial" w:hAnsi="Arial" w:cs="Arial"/>
          <w:sz w:val="18"/>
          <w:szCs w:val="22"/>
        </w:rPr>
        <w:t xml:space="preserve"> </w:t>
      </w:r>
      <w:r w:rsidRPr="00226BF3">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C40B7B" w:rsidRDefault="00C40B7B" w:rsidP="00EE2D88">
      <w:pPr>
        <w:ind w:left="851" w:hanging="851"/>
        <w:jc w:val="both"/>
        <w:rPr>
          <w:rFonts w:ascii="Arial" w:hAnsi="Arial" w:cs="Arial"/>
          <w:sz w:val="18"/>
          <w:szCs w:val="22"/>
        </w:rPr>
      </w:pPr>
    </w:p>
    <w:p w:rsidR="00E3730C" w:rsidRPr="004D78D6" w:rsidRDefault="00A55031" w:rsidP="00167C4C">
      <w:pPr>
        <w:ind w:left="851"/>
        <w:jc w:val="both"/>
        <w:rPr>
          <w:rFonts w:ascii="Arial" w:hAnsi="Arial"/>
          <w:b/>
          <w:sz w:val="24"/>
          <w:lang w:val="es-ES"/>
        </w:rPr>
      </w:pPr>
      <w:r w:rsidRPr="00A55031">
        <w:rPr>
          <w:rFonts w:ascii="Arial" w:hAnsi="Arial" w:cs="Arial"/>
          <w:sz w:val="18"/>
          <w:szCs w:val="22"/>
        </w:rPr>
        <w:t>Dicho formato se presentará firmado por el LICITANTE y servirá como constancia de recepción de la documentación que entregue.</w:t>
      </w:r>
    </w:p>
    <w:sectPr w:rsidR="00E3730C" w:rsidRPr="004D78D6" w:rsidSect="00CF2BBF">
      <w:headerReference w:type="default" r:id="rId43"/>
      <w:footerReference w:type="default" r:id="rId44"/>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5033" w:rsidRDefault="009B5033">
      <w:r>
        <w:separator/>
      </w:r>
    </w:p>
  </w:endnote>
  <w:endnote w:type="continuationSeparator" w:id="0">
    <w:p w:rsidR="009B5033" w:rsidRDefault="009B50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Courier">
    <w:panose1 w:val="02070409020205020404"/>
    <w:charset w:val="00"/>
    <w:family w:val="auto"/>
    <w:pitch w:val="variable"/>
    <w:sig w:usb0="00000003"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2EC" w:rsidRDefault="00BE32EC" w:rsidP="00760A99">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6E2D21">
      <w:rPr>
        <w:rFonts w:ascii="Arial" w:hAnsi="Arial" w:cs="Arial"/>
        <w:b/>
        <w:noProof/>
      </w:rPr>
      <w:t>87</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1</w:t>
    </w:r>
    <w:r w:rsidR="00823074">
      <w:rPr>
        <w:rFonts w:ascii="Arial" w:hAnsi="Arial" w:cs="Arial"/>
        <w:b/>
      </w:rPr>
      <w:t>1</w:t>
    </w:r>
    <w:r w:rsidR="00AD2106">
      <w:rPr>
        <w:rFonts w:ascii="Arial" w:hAnsi="Arial" w:cs="Arial"/>
        <w:b/>
      </w:rPr>
      <w:t>1</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2EC" w:rsidRPr="00672A2F" w:rsidRDefault="00BE32EC"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BE32EC" w:rsidRDefault="00BE32EC">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2EC" w:rsidRPr="009F25D8" w:rsidRDefault="00BE32EC" w:rsidP="007B7A63">
    <w:pPr>
      <w:pStyle w:val="Piedepgina"/>
      <w:tabs>
        <w:tab w:val="clear" w:pos="8504"/>
        <w:tab w:val="right" w:pos="9214"/>
      </w:tabs>
      <w:rPr>
        <w:rFonts w:ascii="Arial" w:hAnsi="Arial" w:cs="Arial"/>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6E2D21">
      <w:rPr>
        <w:rFonts w:ascii="Arial" w:hAnsi="Arial" w:cs="Arial"/>
        <w:b/>
        <w:noProof/>
      </w:rPr>
      <w:t>93</w:t>
    </w:r>
    <w:r w:rsidRPr="009F25D8">
      <w:rPr>
        <w:rFonts w:ascii="Arial" w:hAnsi="Arial" w:cs="Arial"/>
        <w:b/>
        <w:sz w:val="24"/>
        <w:szCs w:val="24"/>
      </w:rPr>
      <w:fldChar w:fldCharType="end"/>
    </w:r>
    <w:r w:rsidRPr="009F25D8">
      <w:rPr>
        <w:rFonts w:ascii="Arial" w:hAnsi="Arial" w:cs="Arial"/>
      </w:rPr>
      <w:t xml:space="preserve"> de </w:t>
    </w:r>
    <w:r w:rsidR="00823074">
      <w:rPr>
        <w:rFonts w:ascii="Arial" w:hAnsi="Arial" w:cs="Arial"/>
        <w:b/>
        <w:szCs w:val="24"/>
      </w:rPr>
      <w:t>11</w:t>
    </w:r>
    <w:r w:rsidR="00AD2106">
      <w:rPr>
        <w:rFonts w:ascii="Arial" w:hAnsi="Arial" w:cs="Arial"/>
        <w:b/>
        <w:szCs w:val="24"/>
      </w:rPr>
      <w:t>1</w:t>
    </w:r>
  </w:p>
  <w:p w:rsidR="00BE32EC" w:rsidRPr="007B7A63" w:rsidRDefault="00BE32EC" w:rsidP="007B7A6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5033" w:rsidRDefault="009B5033">
      <w:r>
        <w:separator/>
      </w:r>
    </w:p>
  </w:footnote>
  <w:footnote w:type="continuationSeparator" w:id="0">
    <w:p w:rsidR="009B5033" w:rsidRDefault="009B503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4A0" w:firstRow="1" w:lastRow="0" w:firstColumn="1" w:lastColumn="0" w:noHBand="0" w:noVBand="1"/>
    </w:tblPr>
    <w:tblGrid>
      <w:gridCol w:w="4641"/>
      <w:gridCol w:w="4596"/>
    </w:tblGrid>
    <w:tr w:rsidR="00BE32EC" w:rsidRPr="005B2294" w:rsidTr="00760A99">
      <w:tc>
        <w:tcPr>
          <w:tcW w:w="4641" w:type="dxa"/>
          <w:shd w:val="clear" w:color="auto" w:fill="auto"/>
        </w:tcPr>
        <w:p w:rsidR="00BE32EC" w:rsidRPr="005B2294" w:rsidRDefault="00BE32EC" w:rsidP="00760A99">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279448C8" wp14:editId="7EB8D793">
                <wp:extent cx="1800225" cy="692785"/>
                <wp:effectExtent l="0" t="0" r="9525" b="0"/>
                <wp:docPr id="24"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BE32EC" w:rsidRPr="005B2294" w:rsidRDefault="00BE32EC" w:rsidP="00760A99">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BE32EC" w:rsidRPr="005B2294" w:rsidRDefault="00BE32EC" w:rsidP="00760A99">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BE32EC" w:rsidRPr="005B2294" w:rsidRDefault="00BE32EC" w:rsidP="00760A99">
          <w:pPr>
            <w:pStyle w:val="Encabezado"/>
            <w:jc w:val="right"/>
            <w:rPr>
              <w:rFonts w:ascii="Arial" w:hAnsi="Arial" w:cs="Arial"/>
              <w:color w:val="808080"/>
              <w:szCs w:val="22"/>
            </w:rPr>
          </w:pPr>
          <w:r>
            <w:rPr>
              <w:rFonts w:ascii="Arial" w:hAnsi="Arial" w:cs="Arial"/>
              <w:color w:val="808080"/>
              <w:szCs w:val="22"/>
            </w:rPr>
            <w:t xml:space="preserve">Licitación Pública Nacional Presencial </w:t>
          </w:r>
        </w:p>
        <w:p w:rsidR="00BE32EC" w:rsidRPr="005B2294" w:rsidRDefault="00BE32EC" w:rsidP="00E47111">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Pr>
              <w:rFonts w:ascii="Arial" w:hAnsi="Arial" w:cs="Arial"/>
              <w:color w:val="808080"/>
              <w:szCs w:val="22"/>
            </w:rPr>
            <w:t>-030/2018</w:t>
          </w:r>
        </w:p>
      </w:tc>
    </w:tr>
  </w:tbl>
  <w:p w:rsidR="00BE32EC" w:rsidRDefault="00BE32EC"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2EC" w:rsidRPr="00424AED" w:rsidRDefault="00BE32EC"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14332814" wp14:editId="09953C8B">
          <wp:simplePos x="0" y="0"/>
          <wp:positionH relativeFrom="column">
            <wp:posOffset>-474345</wp:posOffset>
          </wp:positionH>
          <wp:positionV relativeFrom="paragraph">
            <wp:posOffset>-255270</wp:posOffset>
          </wp:positionV>
          <wp:extent cx="1574165" cy="733425"/>
          <wp:effectExtent l="0" t="0" r="6985" b="9525"/>
          <wp:wrapNone/>
          <wp:docPr id="25" name="Imagen 25"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BE32EC" w:rsidRDefault="00BE32EC"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BE32EC" w:rsidRDefault="00BE32EC"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BE32EC" w:rsidRDefault="00BE32EC" w:rsidP="00A535CD">
    <w:pPr>
      <w:pStyle w:val="Encabezado"/>
      <w:jc w:val="right"/>
      <w:rPr>
        <w:rFonts w:ascii="Arial" w:hAnsi="Arial" w:cs="Arial"/>
        <w:color w:val="808080"/>
        <w:szCs w:val="22"/>
      </w:rPr>
    </w:pPr>
  </w:p>
  <w:p w:rsidR="00BE32EC" w:rsidRPr="00A535CD" w:rsidRDefault="00BE32EC"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2EC" w:rsidRPr="00424AED" w:rsidRDefault="00BE32E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6C8B363C" wp14:editId="33AC7A5C">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BE32EC" w:rsidRDefault="00BE32E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BE32EC" w:rsidRDefault="00BE32E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rsidR="00BE32EC" w:rsidRDefault="00BE32EC" w:rsidP="00D4289C">
    <w:pPr>
      <w:pStyle w:val="Encabezado"/>
      <w:jc w:val="right"/>
      <w:rPr>
        <w:rFonts w:ascii="Arial" w:hAnsi="Arial" w:cs="Arial"/>
        <w:color w:val="808080"/>
        <w:szCs w:val="22"/>
      </w:rPr>
    </w:pPr>
    <w:r>
      <w:rPr>
        <w:rFonts w:ascii="Arial" w:hAnsi="Arial" w:cs="Arial"/>
        <w:color w:val="808080"/>
        <w:szCs w:val="22"/>
      </w:rPr>
      <w:t>No. LP-INE-030/</w:t>
    </w:r>
    <w:r w:rsidRPr="002119B4">
      <w:rPr>
        <w:rFonts w:ascii="Arial" w:hAnsi="Arial" w:cs="Arial"/>
        <w:color w:val="808080"/>
        <w:szCs w:val="22"/>
      </w:rPr>
      <w:t>2018</w:t>
    </w:r>
  </w:p>
  <w:p w:rsidR="00BE32EC" w:rsidRDefault="00BE32EC">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1" w15:restartNumberingAfterBreak="0">
    <w:nsid w:val="10734CB5"/>
    <w:multiLevelType w:val="hybridMultilevel"/>
    <w:tmpl w:val="FCDAD522"/>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2"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4"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5"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8"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29"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0"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1" w15:restartNumberingAfterBreak="0">
    <w:nsid w:val="17012A57"/>
    <w:multiLevelType w:val="multilevel"/>
    <w:tmpl w:val="0A165A1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AA14EF4"/>
    <w:multiLevelType w:val="hybridMultilevel"/>
    <w:tmpl w:val="7BBA23EE"/>
    <w:lvl w:ilvl="0" w:tplc="080A0001">
      <w:start w:val="1"/>
      <w:numFmt w:val="bullet"/>
      <w:lvlText w:val=""/>
      <w:lvlJc w:val="left"/>
      <w:pPr>
        <w:ind w:left="1440" w:hanging="360"/>
      </w:pPr>
      <w:rPr>
        <w:rFonts w:ascii="Symbol" w:hAnsi="Symbol" w:hint="default"/>
      </w:rPr>
    </w:lvl>
    <w:lvl w:ilvl="1" w:tplc="080A0003">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4"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5"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6"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7"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8"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9"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0"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1"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2"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4"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5" w15:restartNumberingAfterBreak="0">
    <w:nsid w:val="2C5D234D"/>
    <w:multiLevelType w:val="hybridMultilevel"/>
    <w:tmpl w:val="4D3C7246"/>
    <w:lvl w:ilvl="0" w:tplc="7BB2FDA2">
      <w:start w:val="1"/>
      <w:numFmt w:val="lowerLetter"/>
      <w:lvlText w:val="%1)"/>
      <w:lvlJc w:val="left"/>
      <w:pPr>
        <w:ind w:left="2133" w:hanging="720"/>
      </w:pPr>
      <w:rPr>
        <w:rFonts w:hint="default"/>
        <w:b/>
        <w:strike w:val="0"/>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46"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7"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8"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1"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2"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3"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4"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5"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6"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7"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8"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9"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0"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1"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2"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3"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312"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4"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5"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6"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7"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68" w15:restartNumberingAfterBreak="0">
    <w:nsid w:val="4B066AFD"/>
    <w:multiLevelType w:val="multilevel"/>
    <w:tmpl w:val="08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9"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70"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1"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2" w15:restartNumberingAfterBreak="0">
    <w:nsid w:val="4F401663"/>
    <w:multiLevelType w:val="multilevel"/>
    <w:tmpl w:val="5498DA4A"/>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ascii="Arial" w:hAnsi="Arial" w:cs="Arial" w:hint="default"/>
        <w:b/>
        <w:sz w:val="20"/>
        <w:szCs w:val="20"/>
      </w:rPr>
    </w:lvl>
    <w:lvl w:ilvl="3">
      <w:start w:val="1"/>
      <w:numFmt w:val="decimal"/>
      <w:lvlText w:val="%1.%2.%3.%4"/>
      <w:lvlJc w:val="left"/>
      <w:pPr>
        <w:ind w:left="720" w:hanging="720"/>
      </w:pPr>
      <w:rPr>
        <w:rFonts w:ascii="Arial" w:hAnsi="Arial" w:cs="Arial" w:hint="default"/>
        <w:sz w:val="20"/>
        <w:szCs w:val="2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3"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5"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6"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7" w15:restartNumberingAfterBreak="0">
    <w:nsid w:val="52CE68B6"/>
    <w:multiLevelType w:val="multilevel"/>
    <w:tmpl w:val="BC48B766"/>
    <w:lvl w:ilvl="0">
      <w:start w:val="2"/>
      <w:numFmt w:val="decimal"/>
      <w:lvlText w:val="%1"/>
      <w:lvlJc w:val="left"/>
      <w:pPr>
        <w:ind w:left="444" w:hanging="444"/>
      </w:pPr>
      <w:rPr>
        <w:rFonts w:hint="default"/>
        <w:b w:val="0"/>
      </w:rPr>
    </w:lvl>
    <w:lvl w:ilvl="1">
      <w:start w:val="3"/>
      <w:numFmt w:val="decimal"/>
      <w:lvlText w:val="%1.%2"/>
      <w:lvlJc w:val="left"/>
      <w:pPr>
        <w:ind w:left="444" w:hanging="444"/>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78"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0" w15:restartNumberingAfterBreak="0">
    <w:nsid w:val="58D65C18"/>
    <w:multiLevelType w:val="hybridMultilevel"/>
    <w:tmpl w:val="7154249E"/>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2"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3"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4" w15:restartNumberingAfterBreak="0">
    <w:nsid w:val="5C5B6B7E"/>
    <w:multiLevelType w:val="multilevel"/>
    <w:tmpl w:val="12B617D8"/>
    <w:lvl w:ilvl="0">
      <w:numFmt w:val="decimal"/>
      <w:lvlText w:val="%1.0"/>
      <w:lvlJc w:val="left"/>
      <w:pPr>
        <w:ind w:left="360" w:hanging="360"/>
      </w:pPr>
      <w:rPr>
        <w:rFonts w:hint="default"/>
      </w:rPr>
    </w:lvl>
    <w:lvl w:ilvl="1">
      <w:start w:val="1"/>
      <w:numFmt w:val="decimalZero"/>
      <w:lvlText w:val="%1.%2"/>
      <w:lvlJc w:val="left"/>
      <w:pPr>
        <w:ind w:left="1211" w:hanging="360"/>
      </w:pPr>
      <w:rPr>
        <w:rFonts w:hint="default"/>
      </w:rPr>
    </w:lvl>
    <w:lvl w:ilvl="2">
      <w:start w:val="1"/>
      <w:numFmt w:val="decimal"/>
      <w:lvlText w:val="%1.%2.%3"/>
      <w:lvlJc w:val="left"/>
      <w:pPr>
        <w:ind w:left="2062" w:hanging="36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124" w:hanging="720"/>
      </w:pPr>
      <w:rPr>
        <w:rFonts w:hint="default"/>
      </w:rPr>
    </w:lvl>
    <w:lvl w:ilvl="5">
      <w:start w:val="1"/>
      <w:numFmt w:val="decimal"/>
      <w:lvlText w:val="%1.%2.%3.%4.%5.%6"/>
      <w:lvlJc w:val="left"/>
      <w:pPr>
        <w:ind w:left="4975" w:hanging="720"/>
      </w:pPr>
      <w:rPr>
        <w:rFonts w:hint="default"/>
      </w:rPr>
    </w:lvl>
    <w:lvl w:ilvl="6">
      <w:start w:val="1"/>
      <w:numFmt w:val="decimal"/>
      <w:lvlText w:val="%1.%2.%3.%4.%5.%6.%7"/>
      <w:lvlJc w:val="left"/>
      <w:pPr>
        <w:ind w:left="6186" w:hanging="1080"/>
      </w:pPr>
      <w:rPr>
        <w:rFonts w:hint="default"/>
      </w:rPr>
    </w:lvl>
    <w:lvl w:ilvl="7">
      <w:start w:val="1"/>
      <w:numFmt w:val="decimal"/>
      <w:lvlText w:val="%1.%2.%3.%4.%5.%6.%7.%8"/>
      <w:lvlJc w:val="left"/>
      <w:pPr>
        <w:ind w:left="7037" w:hanging="1080"/>
      </w:pPr>
      <w:rPr>
        <w:rFonts w:hint="default"/>
      </w:rPr>
    </w:lvl>
    <w:lvl w:ilvl="8">
      <w:start w:val="1"/>
      <w:numFmt w:val="decimal"/>
      <w:lvlText w:val="%1.%2.%3.%4.%5.%6.%7.%8.%9"/>
      <w:lvlJc w:val="left"/>
      <w:pPr>
        <w:ind w:left="7888" w:hanging="1080"/>
      </w:pPr>
      <w:rPr>
        <w:rFonts w:hint="default"/>
      </w:rPr>
    </w:lvl>
  </w:abstractNum>
  <w:abstractNum w:abstractNumId="85"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6"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7"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8"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9"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0"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1" w15:restartNumberingAfterBreak="0">
    <w:nsid w:val="66150521"/>
    <w:multiLevelType w:val="hybridMultilevel"/>
    <w:tmpl w:val="D0EEE88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2" w15:restartNumberingAfterBreak="0">
    <w:nsid w:val="66F64B89"/>
    <w:multiLevelType w:val="hybridMultilevel"/>
    <w:tmpl w:val="B9CEBC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3"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4" w15:restartNumberingAfterBreak="0">
    <w:nsid w:val="682E012C"/>
    <w:multiLevelType w:val="hybridMultilevel"/>
    <w:tmpl w:val="764CE152"/>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5"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6"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7"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8"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9"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0"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01"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02"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3"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4"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05" w15:restartNumberingAfterBreak="0">
    <w:nsid w:val="7B0F4A95"/>
    <w:multiLevelType w:val="multilevel"/>
    <w:tmpl w:val="93F8382C"/>
    <w:lvl w:ilvl="0">
      <w:start w:val="1"/>
      <w:numFmt w:val="decimal"/>
      <w:pStyle w:val="1Titulos"/>
      <w:lvlText w:val="%1."/>
      <w:lvlJc w:val="left"/>
      <w:pPr>
        <w:ind w:left="720" w:hanging="360"/>
      </w:pPr>
    </w:lvl>
    <w:lvl w:ilvl="1">
      <w:start w:val="1"/>
      <w:numFmt w:val="decimal"/>
      <w:pStyle w:val="2Subtitulo"/>
      <w:isLgl/>
      <w:lvlText w:val="%1.%2"/>
      <w:lvlJc w:val="left"/>
      <w:pPr>
        <w:ind w:left="1065" w:hanging="705"/>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6"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7"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8"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9"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4"/>
  </w:num>
  <w:num w:numId="2">
    <w:abstractNumId w:val="79"/>
  </w:num>
  <w:num w:numId="3">
    <w:abstractNumId w:val="38"/>
  </w:num>
  <w:num w:numId="4">
    <w:abstractNumId w:val="107"/>
  </w:num>
  <w:num w:numId="5">
    <w:abstractNumId w:val="20"/>
  </w:num>
  <w:num w:numId="6">
    <w:abstractNumId w:val="106"/>
  </w:num>
  <w:num w:numId="7">
    <w:abstractNumId w:val="41"/>
  </w:num>
  <w:num w:numId="8">
    <w:abstractNumId w:val="52"/>
  </w:num>
  <w:num w:numId="9">
    <w:abstractNumId w:val="58"/>
  </w:num>
  <w:num w:numId="10">
    <w:abstractNumId w:val="81"/>
  </w:num>
  <w:num w:numId="11">
    <w:abstractNumId w:val="108"/>
  </w:num>
  <w:num w:numId="12">
    <w:abstractNumId w:val="65"/>
  </w:num>
  <w:num w:numId="13">
    <w:abstractNumId w:val="83"/>
  </w:num>
  <w:num w:numId="14">
    <w:abstractNumId w:val="97"/>
  </w:num>
  <w:num w:numId="15">
    <w:abstractNumId w:val="55"/>
  </w:num>
  <w:num w:numId="16">
    <w:abstractNumId w:val="42"/>
  </w:num>
  <w:num w:numId="17">
    <w:abstractNumId w:val="25"/>
  </w:num>
  <w:num w:numId="18">
    <w:abstractNumId w:val="36"/>
  </w:num>
  <w:num w:numId="19">
    <w:abstractNumId w:val="80"/>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6"/>
  </w:num>
  <w:num w:numId="23">
    <w:abstractNumId w:val="30"/>
  </w:num>
  <w:num w:numId="24">
    <w:abstractNumId w:val="29"/>
  </w:num>
  <w:num w:numId="25">
    <w:abstractNumId w:val="8"/>
  </w:num>
  <w:num w:numId="26">
    <w:abstractNumId w:val="69"/>
  </w:num>
  <w:num w:numId="27">
    <w:abstractNumId w:val="93"/>
  </w:num>
  <w:num w:numId="28">
    <w:abstractNumId w:val="12"/>
  </w:num>
  <w:num w:numId="29">
    <w:abstractNumId w:val="71"/>
  </w:num>
  <w:num w:numId="30">
    <w:abstractNumId w:val="78"/>
  </w:num>
  <w:num w:numId="31">
    <w:abstractNumId w:val="17"/>
  </w:num>
  <w:num w:numId="32">
    <w:abstractNumId w:val="45"/>
  </w:num>
  <w:num w:numId="33">
    <w:abstractNumId w:val="19"/>
  </w:num>
  <w:num w:numId="3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3"/>
  </w:num>
  <w:num w:numId="37">
    <w:abstractNumId w:val="109"/>
  </w:num>
  <w:num w:numId="38">
    <w:abstractNumId w:val="7"/>
  </w:num>
  <w:num w:numId="39">
    <w:abstractNumId w:val="3"/>
  </w:num>
  <w:num w:numId="40">
    <w:abstractNumId w:val="2"/>
  </w:num>
  <w:num w:numId="41">
    <w:abstractNumId w:val="1"/>
  </w:num>
  <w:num w:numId="42">
    <w:abstractNumId w:val="0"/>
  </w:num>
  <w:num w:numId="43">
    <w:abstractNumId w:val="5"/>
  </w:num>
  <w:num w:numId="44">
    <w:abstractNumId w:val="4"/>
  </w:num>
  <w:num w:numId="45">
    <w:abstractNumId w:val="50"/>
  </w:num>
  <w:num w:numId="46">
    <w:abstractNumId w:val="70"/>
  </w:num>
  <w:num w:numId="47">
    <w:abstractNumId w:val="87"/>
  </w:num>
  <w:num w:numId="48">
    <w:abstractNumId w:val="95"/>
  </w:num>
  <w:num w:numId="49">
    <w:abstractNumId w:val="74"/>
  </w:num>
  <w:num w:numId="50">
    <w:abstractNumId w:val="88"/>
  </w:num>
  <w:num w:numId="51">
    <w:abstractNumId w:val="101"/>
  </w:num>
  <w:num w:numId="52">
    <w:abstractNumId w:val="13"/>
  </w:num>
  <w:num w:numId="53">
    <w:abstractNumId w:val="66"/>
  </w:num>
  <w:num w:numId="54">
    <w:abstractNumId w:val="89"/>
  </w:num>
  <w:num w:numId="55">
    <w:abstractNumId w:val="75"/>
  </w:num>
  <w:num w:numId="56">
    <w:abstractNumId w:val="57"/>
  </w:num>
  <w:num w:numId="57">
    <w:abstractNumId w:val="64"/>
  </w:num>
  <w:num w:numId="58">
    <w:abstractNumId w:val="60"/>
  </w:num>
  <w:num w:numId="59">
    <w:abstractNumId w:val="27"/>
  </w:num>
  <w:num w:numId="60">
    <w:abstractNumId w:val="22"/>
  </w:num>
  <w:num w:numId="61">
    <w:abstractNumId w:val="85"/>
  </w:num>
  <w:num w:numId="62">
    <w:abstractNumId w:val="59"/>
  </w:num>
  <w:num w:numId="63">
    <w:abstractNumId w:val="35"/>
  </w:num>
  <w:num w:numId="64">
    <w:abstractNumId w:val="16"/>
  </w:num>
  <w:num w:numId="65">
    <w:abstractNumId w:val="24"/>
  </w:num>
  <w:num w:numId="66">
    <w:abstractNumId w:val="82"/>
  </w:num>
  <w:num w:numId="67">
    <w:abstractNumId w:val="61"/>
  </w:num>
  <w:num w:numId="68">
    <w:abstractNumId w:val="39"/>
  </w:num>
  <w:num w:numId="69">
    <w:abstractNumId w:val="99"/>
  </w:num>
  <w:num w:numId="70">
    <w:abstractNumId w:val="100"/>
  </w:num>
  <w:num w:numId="71">
    <w:abstractNumId w:val="40"/>
  </w:num>
  <w:num w:numId="72">
    <w:abstractNumId w:val="48"/>
  </w:num>
  <w:num w:numId="73">
    <w:abstractNumId w:val="90"/>
  </w:num>
  <w:num w:numId="74">
    <w:abstractNumId w:val="26"/>
  </w:num>
  <w:num w:numId="75">
    <w:abstractNumId w:val="47"/>
  </w:num>
  <w:num w:numId="76">
    <w:abstractNumId w:val="98"/>
  </w:num>
  <w:num w:numId="77">
    <w:abstractNumId w:val="14"/>
  </w:num>
  <w:num w:numId="78">
    <w:abstractNumId w:val="54"/>
  </w:num>
  <w:num w:numId="79">
    <w:abstractNumId w:val="62"/>
  </w:num>
  <w:num w:numId="80">
    <w:abstractNumId w:val="51"/>
  </w:num>
  <w:num w:numId="81">
    <w:abstractNumId w:val="67"/>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2">
    <w:abstractNumId w:val="9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3"/>
  </w:num>
  <w:num w:numId="84">
    <w:abstractNumId w:val="34"/>
  </w:num>
  <w:num w:numId="8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03"/>
  </w:num>
  <w:num w:numId="87">
    <w:abstractNumId w:val="91"/>
  </w:num>
  <w:num w:numId="88">
    <w:abstractNumId w:val="32"/>
  </w:num>
  <w:num w:numId="89">
    <w:abstractNumId w:val="18"/>
  </w:num>
  <w:num w:numId="90">
    <w:abstractNumId w:val="96"/>
  </w:num>
  <w:num w:numId="91">
    <w:abstractNumId w:val="46"/>
  </w:num>
  <w:num w:numId="92">
    <w:abstractNumId w:val="76"/>
  </w:num>
  <w:num w:numId="93">
    <w:abstractNumId w:val="102"/>
  </w:num>
  <w:num w:numId="94">
    <w:abstractNumId w:val="49"/>
  </w:num>
  <w:num w:numId="95">
    <w:abstractNumId w:val="104"/>
  </w:num>
  <w:num w:numId="96">
    <w:abstractNumId w:val="105"/>
  </w:num>
  <w:num w:numId="97">
    <w:abstractNumId w:val="28"/>
  </w:num>
  <w:num w:numId="98">
    <w:abstractNumId w:val="31"/>
  </w:num>
  <w:num w:numId="99">
    <w:abstractNumId w:val="15"/>
  </w:num>
  <w:num w:numId="100">
    <w:abstractNumId w:val="68"/>
  </w:num>
  <w:num w:numId="101">
    <w:abstractNumId w:val="73"/>
  </w:num>
  <w:num w:numId="102">
    <w:abstractNumId w:val="77"/>
  </w:num>
  <w:num w:numId="103">
    <w:abstractNumId w:val="33"/>
  </w:num>
  <w:num w:numId="104">
    <w:abstractNumId w:val="72"/>
  </w:num>
  <w:num w:numId="105">
    <w:abstractNumId w:val="21"/>
  </w:num>
  <w:num w:numId="106">
    <w:abstractNumId w:val="84"/>
  </w:num>
  <w:num w:numId="107">
    <w:abstractNumId w:val="92"/>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131078" w:nlCheck="1" w:checkStyle="0"/>
  <w:activeWritingStyle w:appName="MSWord" w:lang="es-ES_tradnl" w:vendorID="64" w:dllVersion="131078" w:nlCheck="1" w:checkStyle="0"/>
  <w:activeWritingStyle w:appName="MSWord" w:lang="es-MX" w:vendorID="64" w:dllVersion="131078" w:nlCheck="1" w:checkStyle="0"/>
  <w:activeWritingStyle w:appName="MSWord" w:lang="en-US" w:vendorID="64" w:dllVersion="131078" w:nlCheck="1" w:checkStyle="0"/>
  <w:activeWritingStyle w:appName="MSWord" w:lang="es-CO" w:vendorID="64" w:dllVersion="131078" w:nlCheck="1" w:checkStyle="1"/>
  <w:activeWritingStyle w:appName="MSWord" w:lang="en-GB" w:vendorID="64" w:dllVersion="131078" w:nlCheck="1" w:checkStyle="1"/>
  <w:activeWritingStyle w:appName="MSWord" w:lang="fr-FR" w:vendorID="64" w:dllVersion="131078" w:nlCheck="1" w:checkStyle="1"/>
  <w:activeWritingStyle w:appName="MSWord" w:lang="pt-BR" w:vendorID="64" w:dllVersion="131078" w:nlCheck="1" w:checkStyle="0"/>
  <w:activeWritingStyle w:appName="MSWord" w:lang="es-419"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1CBC"/>
    <w:rsid w:val="00002AC7"/>
    <w:rsid w:val="00002F83"/>
    <w:rsid w:val="000037BB"/>
    <w:rsid w:val="00003DB2"/>
    <w:rsid w:val="00004116"/>
    <w:rsid w:val="00004155"/>
    <w:rsid w:val="0000477C"/>
    <w:rsid w:val="00004781"/>
    <w:rsid w:val="00004C7A"/>
    <w:rsid w:val="00005390"/>
    <w:rsid w:val="00005792"/>
    <w:rsid w:val="000067C9"/>
    <w:rsid w:val="00006B9A"/>
    <w:rsid w:val="00006BAB"/>
    <w:rsid w:val="000071A8"/>
    <w:rsid w:val="00007245"/>
    <w:rsid w:val="00007348"/>
    <w:rsid w:val="00007B28"/>
    <w:rsid w:val="00007FCF"/>
    <w:rsid w:val="000102FB"/>
    <w:rsid w:val="00010933"/>
    <w:rsid w:val="00010C37"/>
    <w:rsid w:val="00010E6E"/>
    <w:rsid w:val="000110F3"/>
    <w:rsid w:val="00011149"/>
    <w:rsid w:val="00011279"/>
    <w:rsid w:val="00012B21"/>
    <w:rsid w:val="000132C7"/>
    <w:rsid w:val="00013539"/>
    <w:rsid w:val="00013680"/>
    <w:rsid w:val="00013D8A"/>
    <w:rsid w:val="0001430F"/>
    <w:rsid w:val="00014C24"/>
    <w:rsid w:val="000155B8"/>
    <w:rsid w:val="00016301"/>
    <w:rsid w:val="000163C8"/>
    <w:rsid w:val="0001691A"/>
    <w:rsid w:val="00016D1D"/>
    <w:rsid w:val="000173FB"/>
    <w:rsid w:val="000174C4"/>
    <w:rsid w:val="00017DD7"/>
    <w:rsid w:val="00020311"/>
    <w:rsid w:val="000203F5"/>
    <w:rsid w:val="0002041A"/>
    <w:rsid w:val="000209C1"/>
    <w:rsid w:val="000212C6"/>
    <w:rsid w:val="0002141C"/>
    <w:rsid w:val="000214C2"/>
    <w:rsid w:val="00021CCD"/>
    <w:rsid w:val="00022644"/>
    <w:rsid w:val="000228AC"/>
    <w:rsid w:val="0002293D"/>
    <w:rsid w:val="00023751"/>
    <w:rsid w:val="00023780"/>
    <w:rsid w:val="0002432A"/>
    <w:rsid w:val="00024433"/>
    <w:rsid w:val="00025423"/>
    <w:rsid w:val="000255E2"/>
    <w:rsid w:val="00026980"/>
    <w:rsid w:val="0002716E"/>
    <w:rsid w:val="000272DA"/>
    <w:rsid w:val="0003035B"/>
    <w:rsid w:val="0003096D"/>
    <w:rsid w:val="00030DD6"/>
    <w:rsid w:val="000313C8"/>
    <w:rsid w:val="00031B0F"/>
    <w:rsid w:val="0003282D"/>
    <w:rsid w:val="000332B0"/>
    <w:rsid w:val="0003387A"/>
    <w:rsid w:val="0003395E"/>
    <w:rsid w:val="000347CD"/>
    <w:rsid w:val="00034A3D"/>
    <w:rsid w:val="00034F84"/>
    <w:rsid w:val="00035A87"/>
    <w:rsid w:val="00035B38"/>
    <w:rsid w:val="00035D97"/>
    <w:rsid w:val="00035F70"/>
    <w:rsid w:val="000366A7"/>
    <w:rsid w:val="000372E7"/>
    <w:rsid w:val="00037AE4"/>
    <w:rsid w:val="00037CAD"/>
    <w:rsid w:val="00040147"/>
    <w:rsid w:val="000402B5"/>
    <w:rsid w:val="000403F0"/>
    <w:rsid w:val="000411D2"/>
    <w:rsid w:val="000411E6"/>
    <w:rsid w:val="000412A7"/>
    <w:rsid w:val="00041431"/>
    <w:rsid w:val="00041660"/>
    <w:rsid w:val="0004177E"/>
    <w:rsid w:val="00041D85"/>
    <w:rsid w:val="00043209"/>
    <w:rsid w:val="000436B3"/>
    <w:rsid w:val="000438C3"/>
    <w:rsid w:val="00043BD5"/>
    <w:rsid w:val="00044286"/>
    <w:rsid w:val="00044421"/>
    <w:rsid w:val="00044CAD"/>
    <w:rsid w:val="000456ED"/>
    <w:rsid w:val="0004616D"/>
    <w:rsid w:val="00046E4D"/>
    <w:rsid w:val="0004782C"/>
    <w:rsid w:val="00047866"/>
    <w:rsid w:val="00047F1E"/>
    <w:rsid w:val="00050057"/>
    <w:rsid w:val="00050985"/>
    <w:rsid w:val="00050E26"/>
    <w:rsid w:val="0005164E"/>
    <w:rsid w:val="000516C9"/>
    <w:rsid w:val="00052699"/>
    <w:rsid w:val="0005271C"/>
    <w:rsid w:val="00052735"/>
    <w:rsid w:val="00052AB5"/>
    <w:rsid w:val="0005305A"/>
    <w:rsid w:val="00053081"/>
    <w:rsid w:val="00053986"/>
    <w:rsid w:val="00054B5E"/>
    <w:rsid w:val="00054C17"/>
    <w:rsid w:val="00054E09"/>
    <w:rsid w:val="000557DD"/>
    <w:rsid w:val="00055809"/>
    <w:rsid w:val="000563A6"/>
    <w:rsid w:val="00056E8D"/>
    <w:rsid w:val="00057212"/>
    <w:rsid w:val="000575B0"/>
    <w:rsid w:val="00057CF3"/>
    <w:rsid w:val="00057D24"/>
    <w:rsid w:val="0006003A"/>
    <w:rsid w:val="0006129B"/>
    <w:rsid w:val="00061ECE"/>
    <w:rsid w:val="00062038"/>
    <w:rsid w:val="00062117"/>
    <w:rsid w:val="000623CF"/>
    <w:rsid w:val="000626F6"/>
    <w:rsid w:val="00063950"/>
    <w:rsid w:val="000639BA"/>
    <w:rsid w:val="00064105"/>
    <w:rsid w:val="000647BF"/>
    <w:rsid w:val="00064FDF"/>
    <w:rsid w:val="00065268"/>
    <w:rsid w:val="00065CC6"/>
    <w:rsid w:val="00065E12"/>
    <w:rsid w:val="0006601A"/>
    <w:rsid w:val="0006601E"/>
    <w:rsid w:val="00066637"/>
    <w:rsid w:val="00066712"/>
    <w:rsid w:val="000667FF"/>
    <w:rsid w:val="000669B9"/>
    <w:rsid w:val="00067B91"/>
    <w:rsid w:val="00067C13"/>
    <w:rsid w:val="00067F32"/>
    <w:rsid w:val="000709B5"/>
    <w:rsid w:val="00071180"/>
    <w:rsid w:val="00071EB2"/>
    <w:rsid w:val="000720FE"/>
    <w:rsid w:val="00072342"/>
    <w:rsid w:val="00072F05"/>
    <w:rsid w:val="00072FBF"/>
    <w:rsid w:val="00073930"/>
    <w:rsid w:val="000743A1"/>
    <w:rsid w:val="00074653"/>
    <w:rsid w:val="00074AEF"/>
    <w:rsid w:val="00074F74"/>
    <w:rsid w:val="00075092"/>
    <w:rsid w:val="000752DD"/>
    <w:rsid w:val="000754B7"/>
    <w:rsid w:val="00075C44"/>
    <w:rsid w:val="000761D3"/>
    <w:rsid w:val="000767B8"/>
    <w:rsid w:val="000767E4"/>
    <w:rsid w:val="00076F99"/>
    <w:rsid w:val="00077663"/>
    <w:rsid w:val="00077744"/>
    <w:rsid w:val="00077843"/>
    <w:rsid w:val="00080D75"/>
    <w:rsid w:val="00080EA5"/>
    <w:rsid w:val="0008106E"/>
    <w:rsid w:val="00081DA2"/>
    <w:rsid w:val="000821D9"/>
    <w:rsid w:val="000829C7"/>
    <w:rsid w:val="00082FE3"/>
    <w:rsid w:val="0008444D"/>
    <w:rsid w:val="000858A5"/>
    <w:rsid w:val="000858B7"/>
    <w:rsid w:val="00085EBE"/>
    <w:rsid w:val="000861EE"/>
    <w:rsid w:val="000875E4"/>
    <w:rsid w:val="00087D2C"/>
    <w:rsid w:val="00090768"/>
    <w:rsid w:val="00090BE5"/>
    <w:rsid w:val="00090CA5"/>
    <w:rsid w:val="00090D36"/>
    <w:rsid w:val="00090DB5"/>
    <w:rsid w:val="00091105"/>
    <w:rsid w:val="0009128A"/>
    <w:rsid w:val="000915C2"/>
    <w:rsid w:val="000918CB"/>
    <w:rsid w:val="00091A4F"/>
    <w:rsid w:val="00091E03"/>
    <w:rsid w:val="000932A0"/>
    <w:rsid w:val="00093AD9"/>
    <w:rsid w:val="00093B18"/>
    <w:rsid w:val="000948A7"/>
    <w:rsid w:val="00094A6A"/>
    <w:rsid w:val="00094BE1"/>
    <w:rsid w:val="000950DE"/>
    <w:rsid w:val="00095FC6"/>
    <w:rsid w:val="00096535"/>
    <w:rsid w:val="00096853"/>
    <w:rsid w:val="00096F4F"/>
    <w:rsid w:val="00097977"/>
    <w:rsid w:val="00097B1B"/>
    <w:rsid w:val="000A0937"/>
    <w:rsid w:val="000A0A90"/>
    <w:rsid w:val="000A0AA8"/>
    <w:rsid w:val="000A0B86"/>
    <w:rsid w:val="000A0C84"/>
    <w:rsid w:val="000A138D"/>
    <w:rsid w:val="000A176C"/>
    <w:rsid w:val="000A1FD3"/>
    <w:rsid w:val="000A260D"/>
    <w:rsid w:val="000A28F4"/>
    <w:rsid w:val="000A3B1B"/>
    <w:rsid w:val="000A4216"/>
    <w:rsid w:val="000A5F7D"/>
    <w:rsid w:val="000A6315"/>
    <w:rsid w:val="000A6A3C"/>
    <w:rsid w:val="000A7028"/>
    <w:rsid w:val="000A774B"/>
    <w:rsid w:val="000B0120"/>
    <w:rsid w:val="000B01B6"/>
    <w:rsid w:val="000B090C"/>
    <w:rsid w:val="000B0A44"/>
    <w:rsid w:val="000B0AD7"/>
    <w:rsid w:val="000B0B16"/>
    <w:rsid w:val="000B0B30"/>
    <w:rsid w:val="000B0BDD"/>
    <w:rsid w:val="000B0F07"/>
    <w:rsid w:val="000B0F2A"/>
    <w:rsid w:val="000B12F8"/>
    <w:rsid w:val="000B188F"/>
    <w:rsid w:val="000B1B6C"/>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0FC6"/>
    <w:rsid w:val="000C1239"/>
    <w:rsid w:val="000C1363"/>
    <w:rsid w:val="000C149D"/>
    <w:rsid w:val="000C297A"/>
    <w:rsid w:val="000C2E4D"/>
    <w:rsid w:val="000C30B4"/>
    <w:rsid w:val="000C3339"/>
    <w:rsid w:val="000C346F"/>
    <w:rsid w:val="000C403C"/>
    <w:rsid w:val="000C4938"/>
    <w:rsid w:val="000C5396"/>
    <w:rsid w:val="000C54FC"/>
    <w:rsid w:val="000C556A"/>
    <w:rsid w:val="000C5C05"/>
    <w:rsid w:val="000C5D80"/>
    <w:rsid w:val="000C5DC5"/>
    <w:rsid w:val="000C67E8"/>
    <w:rsid w:val="000C6B05"/>
    <w:rsid w:val="000C755C"/>
    <w:rsid w:val="000D01D5"/>
    <w:rsid w:val="000D118F"/>
    <w:rsid w:val="000D1CA8"/>
    <w:rsid w:val="000D20F8"/>
    <w:rsid w:val="000D26FA"/>
    <w:rsid w:val="000D29AD"/>
    <w:rsid w:val="000D3ABE"/>
    <w:rsid w:val="000D408F"/>
    <w:rsid w:val="000D41D1"/>
    <w:rsid w:val="000D425D"/>
    <w:rsid w:val="000D450D"/>
    <w:rsid w:val="000D4751"/>
    <w:rsid w:val="000D4796"/>
    <w:rsid w:val="000D49FD"/>
    <w:rsid w:val="000D5553"/>
    <w:rsid w:val="000D55E7"/>
    <w:rsid w:val="000D58BA"/>
    <w:rsid w:val="000D5C9E"/>
    <w:rsid w:val="000D5F15"/>
    <w:rsid w:val="000D6117"/>
    <w:rsid w:val="000D6520"/>
    <w:rsid w:val="000D6ACB"/>
    <w:rsid w:val="000D6C18"/>
    <w:rsid w:val="000D6D82"/>
    <w:rsid w:val="000D6FCB"/>
    <w:rsid w:val="000D7096"/>
    <w:rsid w:val="000D79D2"/>
    <w:rsid w:val="000D79F1"/>
    <w:rsid w:val="000D7EEF"/>
    <w:rsid w:val="000E0807"/>
    <w:rsid w:val="000E0938"/>
    <w:rsid w:val="000E0B22"/>
    <w:rsid w:val="000E0B33"/>
    <w:rsid w:val="000E0F9A"/>
    <w:rsid w:val="000E11D7"/>
    <w:rsid w:val="000E1B1F"/>
    <w:rsid w:val="000E1FFC"/>
    <w:rsid w:val="000E23F3"/>
    <w:rsid w:val="000E290F"/>
    <w:rsid w:val="000E29DA"/>
    <w:rsid w:val="000E2A52"/>
    <w:rsid w:val="000E2B34"/>
    <w:rsid w:val="000E3B42"/>
    <w:rsid w:val="000E3B58"/>
    <w:rsid w:val="000E3C12"/>
    <w:rsid w:val="000E3D66"/>
    <w:rsid w:val="000E3E08"/>
    <w:rsid w:val="000E3E63"/>
    <w:rsid w:val="000E42CF"/>
    <w:rsid w:val="000E4E67"/>
    <w:rsid w:val="000E513A"/>
    <w:rsid w:val="000E5308"/>
    <w:rsid w:val="000E5377"/>
    <w:rsid w:val="000E5388"/>
    <w:rsid w:val="000E57FB"/>
    <w:rsid w:val="000E5D38"/>
    <w:rsid w:val="000E5D70"/>
    <w:rsid w:val="000E6031"/>
    <w:rsid w:val="000E65C8"/>
    <w:rsid w:val="000E68C7"/>
    <w:rsid w:val="000E7BD6"/>
    <w:rsid w:val="000E7E49"/>
    <w:rsid w:val="000F0003"/>
    <w:rsid w:val="000F0018"/>
    <w:rsid w:val="000F038D"/>
    <w:rsid w:val="000F0409"/>
    <w:rsid w:val="000F063C"/>
    <w:rsid w:val="000F07E8"/>
    <w:rsid w:val="000F082D"/>
    <w:rsid w:val="000F0BF3"/>
    <w:rsid w:val="000F0E18"/>
    <w:rsid w:val="000F1024"/>
    <w:rsid w:val="000F1F6A"/>
    <w:rsid w:val="000F2274"/>
    <w:rsid w:val="000F2443"/>
    <w:rsid w:val="000F24A4"/>
    <w:rsid w:val="000F2817"/>
    <w:rsid w:val="000F35FB"/>
    <w:rsid w:val="000F3AC1"/>
    <w:rsid w:val="000F3C18"/>
    <w:rsid w:val="000F3C1E"/>
    <w:rsid w:val="000F4526"/>
    <w:rsid w:val="000F4A8C"/>
    <w:rsid w:val="000F4AF1"/>
    <w:rsid w:val="000F56D5"/>
    <w:rsid w:val="000F5832"/>
    <w:rsid w:val="000F5ACF"/>
    <w:rsid w:val="000F6054"/>
    <w:rsid w:val="000F682E"/>
    <w:rsid w:val="000F6C4F"/>
    <w:rsid w:val="000F6D32"/>
    <w:rsid w:val="000F7E53"/>
    <w:rsid w:val="001005A3"/>
    <w:rsid w:val="00100FCD"/>
    <w:rsid w:val="0010128A"/>
    <w:rsid w:val="00101D2E"/>
    <w:rsid w:val="001023C1"/>
    <w:rsid w:val="00102454"/>
    <w:rsid w:val="00102CF8"/>
    <w:rsid w:val="00102DE8"/>
    <w:rsid w:val="00102E05"/>
    <w:rsid w:val="00102F56"/>
    <w:rsid w:val="0010357C"/>
    <w:rsid w:val="00103CC8"/>
    <w:rsid w:val="001042CF"/>
    <w:rsid w:val="0010508A"/>
    <w:rsid w:val="0010546B"/>
    <w:rsid w:val="001057F8"/>
    <w:rsid w:val="0010632B"/>
    <w:rsid w:val="00106362"/>
    <w:rsid w:val="00106734"/>
    <w:rsid w:val="00106B04"/>
    <w:rsid w:val="00107BD7"/>
    <w:rsid w:val="00107F16"/>
    <w:rsid w:val="0011019D"/>
    <w:rsid w:val="0011074C"/>
    <w:rsid w:val="001109C9"/>
    <w:rsid w:val="00110FDE"/>
    <w:rsid w:val="001110F8"/>
    <w:rsid w:val="001113FF"/>
    <w:rsid w:val="00111B81"/>
    <w:rsid w:val="0011214B"/>
    <w:rsid w:val="00112470"/>
    <w:rsid w:val="00112807"/>
    <w:rsid w:val="00112CE6"/>
    <w:rsid w:val="00113432"/>
    <w:rsid w:val="001136D5"/>
    <w:rsid w:val="00113E4F"/>
    <w:rsid w:val="00114065"/>
    <w:rsid w:val="001151D4"/>
    <w:rsid w:val="0011536A"/>
    <w:rsid w:val="0011590A"/>
    <w:rsid w:val="00115B01"/>
    <w:rsid w:val="00116182"/>
    <w:rsid w:val="00116400"/>
    <w:rsid w:val="00116552"/>
    <w:rsid w:val="001165BF"/>
    <w:rsid w:val="00116810"/>
    <w:rsid w:val="0011694B"/>
    <w:rsid w:val="00116AE4"/>
    <w:rsid w:val="0011741D"/>
    <w:rsid w:val="001175EE"/>
    <w:rsid w:val="00117629"/>
    <w:rsid w:val="00117B32"/>
    <w:rsid w:val="00117CF2"/>
    <w:rsid w:val="00117F44"/>
    <w:rsid w:val="00117F8A"/>
    <w:rsid w:val="001207E8"/>
    <w:rsid w:val="00120902"/>
    <w:rsid w:val="00121567"/>
    <w:rsid w:val="00121A48"/>
    <w:rsid w:val="00121CAB"/>
    <w:rsid w:val="00122063"/>
    <w:rsid w:val="00122548"/>
    <w:rsid w:val="00123069"/>
    <w:rsid w:val="0012323E"/>
    <w:rsid w:val="00123566"/>
    <w:rsid w:val="001237A5"/>
    <w:rsid w:val="00124936"/>
    <w:rsid w:val="00124A7A"/>
    <w:rsid w:val="00124E43"/>
    <w:rsid w:val="0012630D"/>
    <w:rsid w:val="00126393"/>
    <w:rsid w:val="00126494"/>
    <w:rsid w:val="0012674D"/>
    <w:rsid w:val="0012713C"/>
    <w:rsid w:val="001273B6"/>
    <w:rsid w:val="00127539"/>
    <w:rsid w:val="001275DF"/>
    <w:rsid w:val="0012786D"/>
    <w:rsid w:val="001307A3"/>
    <w:rsid w:val="00131063"/>
    <w:rsid w:val="00131BCC"/>
    <w:rsid w:val="00132054"/>
    <w:rsid w:val="00132CB7"/>
    <w:rsid w:val="00132EEB"/>
    <w:rsid w:val="00133BA7"/>
    <w:rsid w:val="0013407E"/>
    <w:rsid w:val="0013468D"/>
    <w:rsid w:val="0013474F"/>
    <w:rsid w:val="00134B2B"/>
    <w:rsid w:val="00134BFC"/>
    <w:rsid w:val="00134E46"/>
    <w:rsid w:val="00134F19"/>
    <w:rsid w:val="00135272"/>
    <w:rsid w:val="001368AB"/>
    <w:rsid w:val="00137A16"/>
    <w:rsid w:val="00137BFD"/>
    <w:rsid w:val="00137CB6"/>
    <w:rsid w:val="001401A8"/>
    <w:rsid w:val="00141CEC"/>
    <w:rsid w:val="00142E79"/>
    <w:rsid w:val="00143561"/>
    <w:rsid w:val="0014392F"/>
    <w:rsid w:val="00143B22"/>
    <w:rsid w:val="00143D89"/>
    <w:rsid w:val="0014468D"/>
    <w:rsid w:val="00144DC6"/>
    <w:rsid w:val="00146480"/>
    <w:rsid w:val="00146741"/>
    <w:rsid w:val="001468E1"/>
    <w:rsid w:val="00146BE5"/>
    <w:rsid w:val="00146C49"/>
    <w:rsid w:val="00146CA2"/>
    <w:rsid w:val="0014762A"/>
    <w:rsid w:val="001476B3"/>
    <w:rsid w:val="0014783C"/>
    <w:rsid w:val="001478E3"/>
    <w:rsid w:val="00150275"/>
    <w:rsid w:val="00150942"/>
    <w:rsid w:val="00150C89"/>
    <w:rsid w:val="0015132A"/>
    <w:rsid w:val="0015144A"/>
    <w:rsid w:val="00151523"/>
    <w:rsid w:val="001521EF"/>
    <w:rsid w:val="001527E8"/>
    <w:rsid w:val="001528C6"/>
    <w:rsid w:val="001529D4"/>
    <w:rsid w:val="00152A59"/>
    <w:rsid w:val="00152F66"/>
    <w:rsid w:val="00152FBB"/>
    <w:rsid w:val="00153846"/>
    <w:rsid w:val="00153EFD"/>
    <w:rsid w:val="001540CD"/>
    <w:rsid w:val="00154205"/>
    <w:rsid w:val="00154209"/>
    <w:rsid w:val="00154296"/>
    <w:rsid w:val="00154708"/>
    <w:rsid w:val="001548F0"/>
    <w:rsid w:val="00154D00"/>
    <w:rsid w:val="00154EE3"/>
    <w:rsid w:val="0015562B"/>
    <w:rsid w:val="00155AB4"/>
    <w:rsid w:val="00155FEC"/>
    <w:rsid w:val="00156667"/>
    <w:rsid w:val="0015721D"/>
    <w:rsid w:val="00157231"/>
    <w:rsid w:val="00157329"/>
    <w:rsid w:val="00157AEE"/>
    <w:rsid w:val="00157EE2"/>
    <w:rsid w:val="001601E4"/>
    <w:rsid w:val="0016033D"/>
    <w:rsid w:val="00160346"/>
    <w:rsid w:val="0016080C"/>
    <w:rsid w:val="00160C48"/>
    <w:rsid w:val="00160E6D"/>
    <w:rsid w:val="001617E2"/>
    <w:rsid w:val="0016182A"/>
    <w:rsid w:val="00161FC5"/>
    <w:rsid w:val="00162568"/>
    <w:rsid w:val="00162819"/>
    <w:rsid w:val="001628CF"/>
    <w:rsid w:val="00162935"/>
    <w:rsid w:val="001631DA"/>
    <w:rsid w:val="0016377A"/>
    <w:rsid w:val="00163A4B"/>
    <w:rsid w:val="00163D71"/>
    <w:rsid w:val="00163DD8"/>
    <w:rsid w:val="00163DFF"/>
    <w:rsid w:val="00163E5E"/>
    <w:rsid w:val="00164B75"/>
    <w:rsid w:val="00164BD8"/>
    <w:rsid w:val="00164E1C"/>
    <w:rsid w:val="001653F7"/>
    <w:rsid w:val="00165CE2"/>
    <w:rsid w:val="00165DCD"/>
    <w:rsid w:val="00165E14"/>
    <w:rsid w:val="00166823"/>
    <w:rsid w:val="0016693D"/>
    <w:rsid w:val="00166F2D"/>
    <w:rsid w:val="001674DF"/>
    <w:rsid w:val="00167880"/>
    <w:rsid w:val="00167C4C"/>
    <w:rsid w:val="001700EB"/>
    <w:rsid w:val="00170196"/>
    <w:rsid w:val="001704EA"/>
    <w:rsid w:val="00170828"/>
    <w:rsid w:val="00170B49"/>
    <w:rsid w:val="00170C90"/>
    <w:rsid w:val="0017138B"/>
    <w:rsid w:val="001713A0"/>
    <w:rsid w:val="00171472"/>
    <w:rsid w:val="00171CB1"/>
    <w:rsid w:val="0017228F"/>
    <w:rsid w:val="001724DC"/>
    <w:rsid w:val="00172B4F"/>
    <w:rsid w:val="0017327E"/>
    <w:rsid w:val="0017364D"/>
    <w:rsid w:val="00173746"/>
    <w:rsid w:val="0017380F"/>
    <w:rsid w:val="00174431"/>
    <w:rsid w:val="00174943"/>
    <w:rsid w:val="00174D88"/>
    <w:rsid w:val="00175193"/>
    <w:rsid w:val="0017560B"/>
    <w:rsid w:val="00175669"/>
    <w:rsid w:val="001759CE"/>
    <w:rsid w:val="00175EE4"/>
    <w:rsid w:val="0017661D"/>
    <w:rsid w:val="00176776"/>
    <w:rsid w:val="00176A60"/>
    <w:rsid w:val="00176AC1"/>
    <w:rsid w:val="00177659"/>
    <w:rsid w:val="00177809"/>
    <w:rsid w:val="001805CD"/>
    <w:rsid w:val="0018087A"/>
    <w:rsid w:val="001810CF"/>
    <w:rsid w:val="00181160"/>
    <w:rsid w:val="001816BD"/>
    <w:rsid w:val="00182810"/>
    <w:rsid w:val="00182DBA"/>
    <w:rsid w:val="00183475"/>
    <w:rsid w:val="0018352A"/>
    <w:rsid w:val="001837E0"/>
    <w:rsid w:val="001842D6"/>
    <w:rsid w:val="001848B3"/>
    <w:rsid w:val="00184CE0"/>
    <w:rsid w:val="00184D01"/>
    <w:rsid w:val="0018560C"/>
    <w:rsid w:val="00185BE5"/>
    <w:rsid w:val="0018668B"/>
    <w:rsid w:val="00186B8A"/>
    <w:rsid w:val="00187028"/>
    <w:rsid w:val="00187273"/>
    <w:rsid w:val="001877AF"/>
    <w:rsid w:val="00187968"/>
    <w:rsid w:val="00187988"/>
    <w:rsid w:val="00187DFF"/>
    <w:rsid w:val="00187F1B"/>
    <w:rsid w:val="0019033A"/>
    <w:rsid w:val="0019057E"/>
    <w:rsid w:val="00191932"/>
    <w:rsid w:val="00191A6C"/>
    <w:rsid w:val="0019210E"/>
    <w:rsid w:val="00192317"/>
    <w:rsid w:val="00192396"/>
    <w:rsid w:val="00193181"/>
    <w:rsid w:val="0019352B"/>
    <w:rsid w:val="001935D3"/>
    <w:rsid w:val="001938C7"/>
    <w:rsid w:val="0019390E"/>
    <w:rsid w:val="00193C79"/>
    <w:rsid w:val="001941A0"/>
    <w:rsid w:val="0019501C"/>
    <w:rsid w:val="001951D5"/>
    <w:rsid w:val="001958FE"/>
    <w:rsid w:val="00195AB2"/>
    <w:rsid w:val="001965CD"/>
    <w:rsid w:val="001970A9"/>
    <w:rsid w:val="001971DD"/>
    <w:rsid w:val="001A12E0"/>
    <w:rsid w:val="001A19C9"/>
    <w:rsid w:val="001A1B18"/>
    <w:rsid w:val="001A1C0B"/>
    <w:rsid w:val="001A2CCA"/>
    <w:rsid w:val="001A3267"/>
    <w:rsid w:val="001A39BD"/>
    <w:rsid w:val="001A3E16"/>
    <w:rsid w:val="001A4B20"/>
    <w:rsid w:val="001A5484"/>
    <w:rsid w:val="001A5BF1"/>
    <w:rsid w:val="001A6213"/>
    <w:rsid w:val="001A72E5"/>
    <w:rsid w:val="001A73C5"/>
    <w:rsid w:val="001A7701"/>
    <w:rsid w:val="001A7804"/>
    <w:rsid w:val="001B03A9"/>
    <w:rsid w:val="001B03B0"/>
    <w:rsid w:val="001B0F7F"/>
    <w:rsid w:val="001B1E7D"/>
    <w:rsid w:val="001B1EE0"/>
    <w:rsid w:val="001B2B58"/>
    <w:rsid w:val="001B326B"/>
    <w:rsid w:val="001B32BA"/>
    <w:rsid w:val="001B39C6"/>
    <w:rsid w:val="001B4975"/>
    <w:rsid w:val="001B582B"/>
    <w:rsid w:val="001B5F91"/>
    <w:rsid w:val="001B635B"/>
    <w:rsid w:val="001B7299"/>
    <w:rsid w:val="001B74B6"/>
    <w:rsid w:val="001B758D"/>
    <w:rsid w:val="001B7763"/>
    <w:rsid w:val="001B79A7"/>
    <w:rsid w:val="001B7AB0"/>
    <w:rsid w:val="001B7B08"/>
    <w:rsid w:val="001B7FB0"/>
    <w:rsid w:val="001C0118"/>
    <w:rsid w:val="001C053D"/>
    <w:rsid w:val="001C0F16"/>
    <w:rsid w:val="001C138A"/>
    <w:rsid w:val="001C14E3"/>
    <w:rsid w:val="001C16F6"/>
    <w:rsid w:val="001C1F1D"/>
    <w:rsid w:val="001C1F32"/>
    <w:rsid w:val="001C21AD"/>
    <w:rsid w:val="001C338E"/>
    <w:rsid w:val="001C3554"/>
    <w:rsid w:val="001C3712"/>
    <w:rsid w:val="001C3ABE"/>
    <w:rsid w:val="001C3D9B"/>
    <w:rsid w:val="001C40F1"/>
    <w:rsid w:val="001C4201"/>
    <w:rsid w:val="001C4434"/>
    <w:rsid w:val="001C4730"/>
    <w:rsid w:val="001C4A22"/>
    <w:rsid w:val="001C4A34"/>
    <w:rsid w:val="001C4A4B"/>
    <w:rsid w:val="001C52E1"/>
    <w:rsid w:val="001C53CD"/>
    <w:rsid w:val="001C5621"/>
    <w:rsid w:val="001C5745"/>
    <w:rsid w:val="001C59BD"/>
    <w:rsid w:val="001C5C1F"/>
    <w:rsid w:val="001C61F4"/>
    <w:rsid w:val="001C622F"/>
    <w:rsid w:val="001C654D"/>
    <w:rsid w:val="001C6AED"/>
    <w:rsid w:val="001C738B"/>
    <w:rsid w:val="001C7C37"/>
    <w:rsid w:val="001C7E72"/>
    <w:rsid w:val="001D003A"/>
    <w:rsid w:val="001D025A"/>
    <w:rsid w:val="001D07CA"/>
    <w:rsid w:val="001D0B43"/>
    <w:rsid w:val="001D106C"/>
    <w:rsid w:val="001D1449"/>
    <w:rsid w:val="001D1836"/>
    <w:rsid w:val="001D1D58"/>
    <w:rsid w:val="001D2BC7"/>
    <w:rsid w:val="001D2CFB"/>
    <w:rsid w:val="001D4659"/>
    <w:rsid w:val="001D46DE"/>
    <w:rsid w:val="001D48F2"/>
    <w:rsid w:val="001D4D26"/>
    <w:rsid w:val="001D4E08"/>
    <w:rsid w:val="001D5113"/>
    <w:rsid w:val="001D541E"/>
    <w:rsid w:val="001D54D1"/>
    <w:rsid w:val="001D5849"/>
    <w:rsid w:val="001D5ADA"/>
    <w:rsid w:val="001D5BAC"/>
    <w:rsid w:val="001D607F"/>
    <w:rsid w:val="001D6127"/>
    <w:rsid w:val="001D61DB"/>
    <w:rsid w:val="001D61FF"/>
    <w:rsid w:val="001D726E"/>
    <w:rsid w:val="001D770E"/>
    <w:rsid w:val="001D7F13"/>
    <w:rsid w:val="001E0444"/>
    <w:rsid w:val="001E077F"/>
    <w:rsid w:val="001E0B56"/>
    <w:rsid w:val="001E0F5A"/>
    <w:rsid w:val="001E2085"/>
    <w:rsid w:val="001E2E72"/>
    <w:rsid w:val="001E3308"/>
    <w:rsid w:val="001E3395"/>
    <w:rsid w:val="001E33D5"/>
    <w:rsid w:val="001E3588"/>
    <w:rsid w:val="001E3B02"/>
    <w:rsid w:val="001E3C4E"/>
    <w:rsid w:val="001E4708"/>
    <w:rsid w:val="001E482F"/>
    <w:rsid w:val="001E4C31"/>
    <w:rsid w:val="001E4E1E"/>
    <w:rsid w:val="001E5296"/>
    <w:rsid w:val="001E53E2"/>
    <w:rsid w:val="001E5415"/>
    <w:rsid w:val="001E5596"/>
    <w:rsid w:val="001E565A"/>
    <w:rsid w:val="001E5BFA"/>
    <w:rsid w:val="001E5E42"/>
    <w:rsid w:val="001E7367"/>
    <w:rsid w:val="001E73A8"/>
    <w:rsid w:val="001E7B15"/>
    <w:rsid w:val="001E7E36"/>
    <w:rsid w:val="001F05FC"/>
    <w:rsid w:val="001F061F"/>
    <w:rsid w:val="001F23DF"/>
    <w:rsid w:val="001F2B49"/>
    <w:rsid w:val="001F2DBD"/>
    <w:rsid w:val="001F3057"/>
    <w:rsid w:val="001F32AF"/>
    <w:rsid w:val="001F3692"/>
    <w:rsid w:val="001F4691"/>
    <w:rsid w:val="001F46FF"/>
    <w:rsid w:val="001F4BC3"/>
    <w:rsid w:val="001F4CA7"/>
    <w:rsid w:val="001F50C0"/>
    <w:rsid w:val="001F52C1"/>
    <w:rsid w:val="001F606F"/>
    <w:rsid w:val="001F60EB"/>
    <w:rsid w:val="001F6A17"/>
    <w:rsid w:val="001F6B70"/>
    <w:rsid w:val="001F6BEB"/>
    <w:rsid w:val="001F6C80"/>
    <w:rsid w:val="001F7476"/>
    <w:rsid w:val="001F78EC"/>
    <w:rsid w:val="001F7CF9"/>
    <w:rsid w:val="00200818"/>
    <w:rsid w:val="002009D9"/>
    <w:rsid w:val="00200B5C"/>
    <w:rsid w:val="00200FFF"/>
    <w:rsid w:val="00201261"/>
    <w:rsid w:val="0020186E"/>
    <w:rsid w:val="00201944"/>
    <w:rsid w:val="00201973"/>
    <w:rsid w:val="00201D72"/>
    <w:rsid w:val="00201F06"/>
    <w:rsid w:val="00202078"/>
    <w:rsid w:val="0020222A"/>
    <w:rsid w:val="00202608"/>
    <w:rsid w:val="00203349"/>
    <w:rsid w:val="002037A3"/>
    <w:rsid w:val="00203877"/>
    <w:rsid w:val="00203D32"/>
    <w:rsid w:val="002042A1"/>
    <w:rsid w:val="00204557"/>
    <w:rsid w:val="00204898"/>
    <w:rsid w:val="00204A77"/>
    <w:rsid w:val="0020657F"/>
    <w:rsid w:val="00206E3E"/>
    <w:rsid w:val="00206F40"/>
    <w:rsid w:val="00207B62"/>
    <w:rsid w:val="0021054C"/>
    <w:rsid w:val="002107F7"/>
    <w:rsid w:val="002119B4"/>
    <w:rsid w:val="00212362"/>
    <w:rsid w:val="00212B2E"/>
    <w:rsid w:val="00212CFA"/>
    <w:rsid w:val="00213595"/>
    <w:rsid w:val="002136AA"/>
    <w:rsid w:val="00213B0C"/>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686"/>
    <w:rsid w:val="00222881"/>
    <w:rsid w:val="00223525"/>
    <w:rsid w:val="00223A9B"/>
    <w:rsid w:val="00223DE0"/>
    <w:rsid w:val="0022423B"/>
    <w:rsid w:val="0022459C"/>
    <w:rsid w:val="00224844"/>
    <w:rsid w:val="00224C6F"/>
    <w:rsid w:val="00224D1E"/>
    <w:rsid w:val="00225210"/>
    <w:rsid w:val="002258FC"/>
    <w:rsid w:val="00225A41"/>
    <w:rsid w:val="002267F8"/>
    <w:rsid w:val="00226DFC"/>
    <w:rsid w:val="00226EB5"/>
    <w:rsid w:val="00227F07"/>
    <w:rsid w:val="00227F0D"/>
    <w:rsid w:val="00230031"/>
    <w:rsid w:val="00230131"/>
    <w:rsid w:val="002309C4"/>
    <w:rsid w:val="00231128"/>
    <w:rsid w:val="00231269"/>
    <w:rsid w:val="0023179A"/>
    <w:rsid w:val="00231973"/>
    <w:rsid w:val="00231987"/>
    <w:rsid w:val="00232F27"/>
    <w:rsid w:val="002330C4"/>
    <w:rsid w:val="002337CE"/>
    <w:rsid w:val="002337DD"/>
    <w:rsid w:val="0023398E"/>
    <w:rsid w:val="00233B16"/>
    <w:rsid w:val="00233BF4"/>
    <w:rsid w:val="00234295"/>
    <w:rsid w:val="002347B3"/>
    <w:rsid w:val="00234BC7"/>
    <w:rsid w:val="00235399"/>
    <w:rsid w:val="00235445"/>
    <w:rsid w:val="00235818"/>
    <w:rsid w:val="002359D4"/>
    <w:rsid w:val="002360B9"/>
    <w:rsid w:val="00236796"/>
    <w:rsid w:val="00236A44"/>
    <w:rsid w:val="00236AC6"/>
    <w:rsid w:val="002375B0"/>
    <w:rsid w:val="0024031B"/>
    <w:rsid w:val="00240357"/>
    <w:rsid w:val="0024096F"/>
    <w:rsid w:val="00240A6F"/>
    <w:rsid w:val="00240B8A"/>
    <w:rsid w:val="00241464"/>
    <w:rsid w:val="002414F3"/>
    <w:rsid w:val="00241819"/>
    <w:rsid w:val="00241834"/>
    <w:rsid w:val="00241B20"/>
    <w:rsid w:val="00241FEE"/>
    <w:rsid w:val="0024227B"/>
    <w:rsid w:val="002425F4"/>
    <w:rsid w:val="00242D3B"/>
    <w:rsid w:val="00243329"/>
    <w:rsid w:val="0024339D"/>
    <w:rsid w:val="002435BC"/>
    <w:rsid w:val="00243CFE"/>
    <w:rsid w:val="00244001"/>
    <w:rsid w:val="002443BA"/>
    <w:rsid w:val="0024473C"/>
    <w:rsid w:val="00244EB4"/>
    <w:rsid w:val="00244FC3"/>
    <w:rsid w:val="00245625"/>
    <w:rsid w:val="002458AD"/>
    <w:rsid w:val="00245C9C"/>
    <w:rsid w:val="002464E1"/>
    <w:rsid w:val="002467EF"/>
    <w:rsid w:val="00246823"/>
    <w:rsid w:val="00247AD7"/>
    <w:rsid w:val="00247D34"/>
    <w:rsid w:val="00247E23"/>
    <w:rsid w:val="002501D7"/>
    <w:rsid w:val="00250429"/>
    <w:rsid w:val="00250744"/>
    <w:rsid w:val="002509EF"/>
    <w:rsid w:val="002515BF"/>
    <w:rsid w:val="0025161D"/>
    <w:rsid w:val="00251EC1"/>
    <w:rsid w:val="0025230F"/>
    <w:rsid w:val="002530BC"/>
    <w:rsid w:val="002530C5"/>
    <w:rsid w:val="00253157"/>
    <w:rsid w:val="002534B6"/>
    <w:rsid w:val="00253F8C"/>
    <w:rsid w:val="002542B2"/>
    <w:rsid w:val="00254398"/>
    <w:rsid w:val="00254B47"/>
    <w:rsid w:val="00254FAD"/>
    <w:rsid w:val="00255CE2"/>
    <w:rsid w:val="00255D82"/>
    <w:rsid w:val="00256190"/>
    <w:rsid w:val="002561F6"/>
    <w:rsid w:val="00256280"/>
    <w:rsid w:val="002562BE"/>
    <w:rsid w:val="002563DE"/>
    <w:rsid w:val="0025679B"/>
    <w:rsid w:val="00256A28"/>
    <w:rsid w:val="002572F5"/>
    <w:rsid w:val="00257337"/>
    <w:rsid w:val="00257909"/>
    <w:rsid w:val="00257C36"/>
    <w:rsid w:val="00257D25"/>
    <w:rsid w:val="00260195"/>
    <w:rsid w:val="002604EA"/>
    <w:rsid w:val="00260937"/>
    <w:rsid w:val="00260FEA"/>
    <w:rsid w:val="00261468"/>
    <w:rsid w:val="00261495"/>
    <w:rsid w:val="00261533"/>
    <w:rsid w:val="00261CF1"/>
    <w:rsid w:val="00261CFC"/>
    <w:rsid w:val="002629EB"/>
    <w:rsid w:val="00262D1F"/>
    <w:rsid w:val="002630A0"/>
    <w:rsid w:val="00263A3E"/>
    <w:rsid w:val="00263F3F"/>
    <w:rsid w:val="00264190"/>
    <w:rsid w:val="00264211"/>
    <w:rsid w:val="002645F6"/>
    <w:rsid w:val="00264D5F"/>
    <w:rsid w:val="002653E8"/>
    <w:rsid w:val="00265A1F"/>
    <w:rsid w:val="00265EB8"/>
    <w:rsid w:val="00266220"/>
    <w:rsid w:val="0026630A"/>
    <w:rsid w:val="00266364"/>
    <w:rsid w:val="00266515"/>
    <w:rsid w:val="00266587"/>
    <w:rsid w:val="00267633"/>
    <w:rsid w:val="00270962"/>
    <w:rsid w:val="00271584"/>
    <w:rsid w:val="002718DD"/>
    <w:rsid w:val="00271A7F"/>
    <w:rsid w:val="00271B7C"/>
    <w:rsid w:val="00271B93"/>
    <w:rsid w:val="00271D0D"/>
    <w:rsid w:val="0027206F"/>
    <w:rsid w:val="002724AC"/>
    <w:rsid w:val="0027252A"/>
    <w:rsid w:val="002732D1"/>
    <w:rsid w:val="00273BEF"/>
    <w:rsid w:val="00273DBA"/>
    <w:rsid w:val="002743E0"/>
    <w:rsid w:val="00274F34"/>
    <w:rsid w:val="002753D0"/>
    <w:rsid w:val="00275A42"/>
    <w:rsid w:val="002760BA"/>
    <w:rsid w:val="00276170"/>
    <w:rsid w:val="002761F6"/>
    <w:rsid w:val="0027622B"/>
    <w:rsid w:val="0027632A"/>
    <w:rsid w:val="0027681C"/>
    <w:rsid w:val="0027686F"/>
    <w:rsid w:val="00276C5C"/>
    <w:rsid w:val="002778A7"/>
    <w:rsid w:val="00277908"/>
    <w:rsid w:val="002779A6"/>
    <w:rsid w:val="00277FD0"/>
    <w:rsid w:val="00280904"/>
    <w:rsid w:val="002810EC"/>
    <w:rsid w:val="0028117C"/>
    <w:rsid w:val="002811E3"/>
    <w:rsid w:val="00281210"/>
    <w:rsid w:val="002812B0"/>
    <w:rsid w:val="0028141E"/>
    <w:rsid w:val="002815D4"/>
    <w:rsid w:val="00281ADA"/>
    <w:rsid w:val="00281D11"/>
    <w:rsid w:val="00281DDC"/>
    <w:rsid w:val="00282346"/>
    <w:rsid w:val="00282841"/>
    <w:rsid w:val="002833F3"/>
    <w:rsid w:val="00283559"/>
    <w:rsid w:val="0028368B"/>
    <w:rsid w:val="00283F83"/>
    <w:rsid w:val="00284010"/>
    <w:rsid w:val="00284328"/>
    <w:rsid w:val="0028440D"/>
    <w:rsid w:val="002846CA"/>
    <w:rsid w:val="002848BC"/>
    <w:rsid w:val="00284BBA"/>
    <w:rsid w:val="00284C89"/>
    <w:rsid w:val="00284FEC"/>
    <w:rsid w:val="002854EA"/>
    <w:rsid w:val="002864EE"/>
    <w:rsid w:val="002870E0"/>
    <w:rsid w:val="002870FF"/>
    <w:rsid w:val="0028743F"/>
    <w:rsid w:val="00287CBF"/>
    <w:rsid w:val="0029017F"/>
    <w:rsid w:val="0029053D"/>
    <w:rsid w:val="00291189"/>
    <w:rsid w:val="00291A46"/>
    <w:rsid w:val="00291E07"/>
    <w:rsid w:val="00291E7F"/>
    <w:rsid w:val="00292157"/>
    <w:rsid w:val="00292643"/>
    <w:rsid w:val="00292F64"/>
    <w:rsid w:val="0029305C"/>
    <w:rsid w:val="002932E7"/>
    <w:rsid w:val="00293554"/>
    <w:rsid w:val="00293D9F"/>
    <w:rsid w:val="00293EBC"/>
    <w:rsid w:val="0029476A"/>
    <w:rsid w:val="00295128"/>
    <w:rsid w:val="00295508"/>
    <w:rsid w:val="00295886"/>
    <w:rsid w:val="00295C05"/>
    <w:rsid w:val="00295EF8"/>
    <w:rsid w:val="0029612E"/>
    <w:rsid w:val="00296912"/>
    <w:rsid w:val="00296942"/>
    <w:rsid w:val="002973F7"/>
    <w:rsid w:val="00297460"/>
    <w:rsid w:val="002978DA"/>
    <w:rsid w:val="00297EFF"/>
    <w:rsid w:val="00297F56"/>
    <w:rsid w:val="002A00AB"/>
    <w:rsid w:val="002A116B"/>
    <w:rsid w:val="002A11E4"/>
    <w:rsid w:val="002A19F8"/>
    <w:rsid w:val="002A1D77"/>
    <w:rsid w:val="002A2B21"/>
    <w:rsid w:val="002A2BF7"/>
    <w:rsid w:val="002A2E61"/>
    <w:rsid w:val="002A310B"/>
    <w:rsid w:val="002A3326"/>
    <w:rsid w:val="002A4179"/>
    <w:rsid w:val="002A4271"/>
    <w:rsid w:val="002A44CF"/>
    <w:rsid w:val="002A47CA"/>
    <w:rsid w:val="002A4A49"/>
    <w:rsid w:val="002A4D9C"/>
    <w:rsid w:val="002A575C"/>
    <w:rsid w:val="002A5FAA"/>
    <w:rsid w:val="002A618F"/>
    <w:rsid w:val="002A61A5"/>
    <w:rsid w:val="002A67CF"/>
    <w:rsid w:val="002A6D19"/>
    <w:rsid w:val="002A7350"/>
    <w:rsid w:val="002A74C9"/>
    <w:rsid w:val="002B017A"/>
    <w:rsid w:val="002B05F5"/>
    <w:rsid w:val="002B0BC7"/>
    <w:rsid w:val="002B1937"/>
    <w:rsid w:val="002B2121"/>
    <w:rsid w:val="002B2478"/>
    <w:rsid w:val="002B3059"/>
    <w:rsid w:val="002B3CA2"/>
    <w:rsid w:val="002B4414"/>
    <w:rsid w:val="002B488A"/>
    <w:rsid w:val="002B4EF5"/>
    <w:rsid w:val="002B5931"/>
    <w:rsid w:val="002B6667"/>
    <w:rsid w:val="002B6699"/>
    <w:rsid w:val="002B69D7"/>
    <w:rsid w:val="002B6BF7"/>
    <w:rsid w:val="002B6CD6"/>
    <w:rsid w:val="002B6EB0"/>
    <w:rsid w:val="002B7085"/>
    <w:rsid w:val="002B7ACD"/>
    <w:rsid w:val="002B7B9C"/>
    <w:rsid w:val="002B7D83"/>
    <w:rsid w:val="002C0CA9"/>
    <w:rsid w:val="002C0F04"/>
    <w:rsid w:val="002C1131"/>
    <w:rsid w:val="002C22C5"/>
    <w:rsid w:val="002C2CF4"/>
    <w:rsid w:val="002C46E4"/>
    <w:rsid w:val="002C46E8"/>
    <w:rsid w:val="002C4B13"/>
    <w:rsid w:val="002C4CBC"/>
    <w:rsid w:val="002C4D64"/>
    <w:rsid w:val="002C4E7E"/>
    <w:rsid w:val="002C4F1B"/>
    <w:rsid w:val="002C4F80"/>
    <w:rsid w:val="002C5398"/>
    <w:rsid w:val="002C5519"/>
    <w:rsid w:val="002C552A"/>
    <w:rsid w:val="002C5777"/>
    <w:rsid w:val="002C5A4A"/>
    <w:rsid w:val="002C5B28"/>
    <w:rsid w:val="002C63DD"/>
    <w:rsid w:val="002C6494"/>
    <w:rsid w:val="002C663A"/>
    <w:rsid w:val="002C6A38"/>
    <w:rsid w:val="002C6D01"/>
    <w:rsid w:val="002C6FED"/>
    <w:rsid w:val="002C72D3"/>
    <w:rsid w:val="002C737A"/>
    <w:rsid w:val="002C7A8D"/>
    <w:rsid w:val="002C7BA8"/>
    <w:rsid w:val="002D006F"/>
    <w:rsid w:val="002D0100"/>
    <w:rsid w:val="002D12AA"/>
    <w:rsid w:val="002D1672"/>
    <w:rsid w:val="002D19B8"/>
    <w:rsid w:val="002D233F"/>
    <w:rsid w:val="002D27D7"/>
    <w:rsid w:val="002D3137"/>
    <w:rsid w:val="002D3EE8"/>
    <w:rsid w:val="002D419D"/>
    <w:rsid w:val="002D448A"/>
    <w:rsid w:val="002D47A5"/>
    <w:rsid w:val="002D5173"/>
    <w:rsid w:val="002D534E"/>
    <w:rsid w:val="002D56E1"/>
    <w:rsid w:val="002D571A"/>
    <w:rsid w:val="002D57FC"/>
    <w:rsid w:val="002D5AF5"/>
    <w:rsid w:val="002D5C34"/>
    <w:rsid w:val="002D5F16"/>
    <w:rsid w:val="002D62CB"/>
    <w:rsid w:val="002D698B"/>
    <w:rsid w:val="002D6BD9"/>
    <w:rsid w:val="002D6CE8"/>
    <w:rsid w:val="002D71E4"/>
    <w:rsid w:val="002D75EA"/>
    <w:rsid w:val="002D767E"/>
    <w:rsid w:val="002D7926"/>
    <w:rsid w:val="002D7A2C"/>
    <w:rsid w:val="002E0145"/>
    <w:rsid w:val="002E0574"/>
    <w:rsid w:val="002E079D"/>
    <w:rsid w:val="002E07A4"/>
    <w:rsid w:val="002E0BBD"/>
    <w:rsid w:val="002E0D40"/>
    <w:rsid w:val="002E1792"/>
    <w:rsid w:val="002E2041"/>
    <w:rsid w:val="002E20A1"/>
    <w:rsid w:val="002E2209"/>
    <w:rsid w:val="002E29B7"/>
    <w:rsid w:val="002E2B0A"/>
    <w:rsid w:val="002E2D05"/>
    <w:rsid w:val="002E3C0E"/>
    <w:rsid w:val="002E3E0C"/>
    <w:rsid w:val="002E3E38"/>
    <w:rsid w:val="002E40AC"/>
    <w:rsid w:val="002E418C"/>
    <w:rsid w:val="002E41A1"/>
    <w:rsid w:val="002E471D"/>
    <w:rsid w:val="002E47A4"/>
    <w:rsid w:val="002E4A4E"/>
    <w:rsid w:val="002E4E0F"/>
    <w:rsid w:val="002E569D"/>
    <w:rsid w:val="002E58D9"/>
    <w:rsid w:val="002E5C85"/>
    <w:rsid w:val="002E6292"/>
    <w:rsid w:val="002E6C16"/>
    <w:rsid w:val="002E6D53"/>
    <w:rsid w:val="002E7181"/>
    <w:rsid w:val="002F050F"/>
    <w:rsid w:val="002F06A0"/>
    <w:rsid w:val="002F0833"/>
    <w:rsid w:val="002F0F0B"/>
    <w:rsid w:val="002F1508"/>
    <w:rsid w:val="002F2F0F"/>
    <w:rsid w:val="002F3137"/>
    <w:rsid w:val="002F3391"/>
    <w:rsid w:val="002F34CC"/>
    <w:rsid w:val="002F3629"/>
    <w:rsid w:val="002F393F"/>
    <w:rsid w:val="002F4CBE"/>
    <w:rsid w:val="002F4E90"/>
    <w:rsid w:val="002F5574"/>
    <w:rsid w:val="002F6851"/>
    <w:rsid w:val="002F6867"/>
    <w:rsid w:val="002F6C2E"/>
    <w:rsid w:val="002F7674"/>
    <w:rsid w:val="002F7F31"/>
    <w:rsid w:val="00300597"/>
    <w:rsid w:val="00300C54"/>
    <w:rsid w:val="0030105F"/>
    <w:rsid w:val="00301372"/>
    <w:rsid w:val="00301979"/>
    <w:rsid w:val="00301FFF"/>
    <w:rsid w:val="00302749"/>
    <w:rsid w:val="00302D84"/>
    <w:rsid w:val="003032A8"/>
    <w:rsid w:val="003038C4"/>
    <w:rsid w:val="0030397A"/>
    <w:rsid w:val="00304554"/>
    <w:rsid w:val="00304B26"/>
    <w:rsid w:val="00304F1A"/>
    <w:rsid w:val="00304FA3"/>
    <w:rsid w:val="00305059"/>
    <w:rsid w:val="00305618"/>
    <w:rsid w:val="0030567B"/>
    <w:rsid w:val="003056B9"/>
    <w:rsid w:val="0030587F"/>
    <w:rsid w:val="0030611E"/>
    <w:rsid w:val="00306AE3"/>
    <w:rsid w:val="00306B19"/>
    <w:rsid w:val="00306BD4"/>
    <w:rsid w:val="00306E2F"/>
    <w:rsid w:val="00306F56"/>
    <w:rsid w:val="00310B6D"/>
    <w:rsid w:val="00311518"/>
    <w:rsid w:val="003116A1"/>
    <w:rsid w:val="00311A7B"/>
    <w:rsid w:val="00311E75"/>
    <w:rsid w:val="003121E0"/>
    <w:rsid w:val="00312C05"/>
    <w:rsid w:val="00313AD9"/>
    <w:rsid w:val="00313F47"/>
    <w:rsid w:val="0031409A"/>
    <w:rsid w:val="00314336"/>
    <w:rsid w:val="0031442C"/>
    <w:rsid w:val="00314533"/>
    <w:rsid w:val="00314578"/>
    <w:rsid w:val="00314715"/>
    <w:rsid w:val="00314D05"/>
    <w:rsid w:val="0031525F"/>
    <w:rsid w:val="003157D7"/>
    <w:rsid w:val="003158C1"/>
    <w:rsid w:val="0031629F"/>
    <w:rsid w:val="00316C62"/>
    <w:rsid w:val="00316FA5"/>
    <w:rsid w:val="00317955"/>
    <w:rsid w:val="00317BB0"/>
    <w:rsid w:val="00317CEE"/>
    <w:rsid w:val="00320E8E"/>
    <w:rsid w:val="00320F5C"/>
    <w:rsid w:val="00321335"/>
    <w:rsid w:val="00321804"/>
    <w:rsid w:val="00321B7F"/>
    <w:rsid w:val="00321F1F"/>
    <w:rsid w:val="00322667"/>
    <w:rsid w:val="003234BF"/>
    <w:rsid w:val="00323A6D"/>
    <w:rsid w:val="003250EF"/>
    <w:rsid w:val="003252EA"/>
    <w:rsid w:val="0032545F"/>
    <w:rsid w:val="0032579B"/>
    <w:rsid w:val="003263D8"/>
    <w:rsid w:val="0032668C"/>
    <w:rsid w:val="00326803"/>
    <w:rsid w:val="00326CB7"/>
    <w:rsid w:val="00326D21"/>
    <w:rsid w:val="00327080"/>
    <w:rsid w:val="0032726B"/>
    <w:rsid w:val="00327C49"/>
    <w:rsid w:val="00327D71"/>
    <w:rsid w:val="00327EE7"/>
    <w:rsid w:val="003304FF"/>
    <w:rsid w:val="003309BB"/>
    <w:rsid w:val="00331194"/>
    <w:rsid w:val="00331A49"/>
    <w:rsid w:val="00332391"/>
    <w:rsid w:val="00332848"/>
    <w:rsid w:val="0033387C"/>
    <w:rsid w:val="00333A60"/>
    <w:rsid w:val="00334596"/>
    <w:rsid w:val="00334F94"/>
    <w:rsid w:val="00335777"/>
    <w:rsid w:val="00335C32"/>
    <w:rsid w:val="003361E6"/>
    <w:rsid w:val="003366B9"/>
    <w:rsid w:val="003368B8"/>
    <w:rsid w:val="003379B9"/>
    <w:rsid w:val="00337D20"/>
    <w:rsid w:val="00337E24"/>
    <w:rsid w:val="003400A3"/>
    <w:rsid w:val="003402B8"/>
    <w:rsid w:val="0034091F"/>
    <w:rsid w:val="003409BF"/>
    <w:rsid w:val="00340B7A"/>
    <w:rsid w:val="0034124F"/>
    <w:rsid w:val="00341520"/>
    <w:rsid w:val="0034182E"/>
    <w:rsid w:val="00341AE5"/>
    <w:rsid w:val="00341FC5"/>
    <w:rsid w:val="00342063"/>
    <w:rsid w:val="0034220F"/>
    <w:rsid w:val="003423E3"/>
    <w:rsid w:val="00342C59"/>
    <w:rsid w:val="00343166"/>
    <w:rsid w:val="00343427"/>
    <w:rsid w:val="0034348C"/>
    <w:rsid w:val="00343BD7"/>
    <w:rsid w:val="00344069"/>
    <w:rsid w:val="003441E3"/>
    <w:rsid w:val="00344CB8"/>
    <w:rsid w:val="00344E3B"/>
    <w:rsid w:val="003456AE"/>
    <w:rsid w:val="00345B4D"/>
    <w:rsid w:val="00345CB3"/>
    <w:rsid w:val="003466BC"/>
    <w:rsid w:val="00346941"/>
    <w:rsid w:val="00346BB9"/>
    <w:rsid w:val="00346F91"/>
    <w:rsid w:val="00347C23"/>
    <w:rsid w:val="00347D28"/>
    <w:rsid w:val="003500F8"/>
    <w:rsid w:val="0035077A"/>
    <w:rsid w:val="00350867"/>
    <w:rsid w:val="0035102D"/>
    <w:rsid w:val="0035136F"/>
    <w:rsid w:val="00351845"/>
    <w:rsid w:val="00351D73"/>
    <w:rsid w:val="00351ECB"/>
    <w:rsid w:val="00352618"/>
    <w:rsid w:val="00352CF0"/>
    <w:rsid w:val="003531DF"/>
    <w:rsid w:val="003535B4"/>
    <w:rsid w:val="003539E8"/>
    <w:rsid w:val="00353DCE"/>
    <w:rsid w:val="003542FB"/>
    <w:rsid w:val="00354D45"/>
    <w:rsid w:val="00354FEF"/>
    <w:rsid w:val="003554D6"/>
    <w:rsid w:val="0035550A"/>
    <w:rsid w:val="00355527"/>
    <w:rsid w:val="003555B9"/>
    <w:rsid w:val="0035582C"/>
    <w:rsid w:val="00355AD1"/>
    <w:rsid w:val="00355C30"/>
    <w:rsid w:val="003569F9"/>
    <w:rsid w:val="00356CC4"/>
    <w:rsid w:val="00356D77"/>
    <w:rsid w:val="003570BB"/>
    <w:rsid w:val="0035736E"/>
    <w:rsid w:val="003575D9"/>
    <w:rsid w:val="0035762B"/>
    <w:rsid w:val="00357799"/>
    <w:rsid w:val="003578D0"/>
    <w:rsid w:val="0036029A"/>
    <w:rsid w:val="003605B5"/>
    <w:rsid w:val="00360717"/>
    <w:rsid w:val="00360DA3"/>
    <w:rsid w:val="00360FFF"/>
    <w:rsid w:val="00361D18"/>
    <w:rsid w:val="003621A7"/>
    <w:rsid w:val="00362B11"/>
    <w:rsid w:val="00362DBB"/>
    <w:rsid w:val="00362DC2"/>
    <w:rsid w:val="00362F7D"/>
    <w:rsid w:val="00363B6D"/>
    <w:rsid w:val="00363F0E"/>
    <w:rsid w:val="00363F32"/>
    <w:rsid w:val="00364DFF"/>
    <w:rsid w:val="003655E2"/>
    <w:rsid w:val="0036611D"/>
    <w:rsid w:val="00366EA9"/>
    <w:rsid w:val="003670F8"/>
    <w:rsid w:val="00367667"/>
    <w:rsid w:val="00367DB7"/>
    <w:rsid w:val="00367DFE"/>
    <w:rsid w:val="003707B6"/>
    <w:rsid w:val="00370B24"/>
    <w:rsid w:val="00370B60"/>
    <w:rsid w:val="00370DD6"/>
    <w:rsid w:val="00370EE9"/>
    <w:rsid w:val="003710EF"/>
    <w:rsid w:val="00371885"/>
    <w:rsid w:val="003718B1"/>
    <w:rsid w:val="0037273B"/>
    <w:rsid w:val="00372B05"/>
    <w:rsid w:val="00373259"/>
    <w:rsid w:val="00373608"/>
    <w:rsid w:val="00373F46"/>
    <w:rsid w:val="0037428F"/>
    <w:rsid w:val="00374C1C"/>
    <w:rsid w:val="00375068"/>
    <w:rsid w:val="0037626C"/>
    <w:rsid w:val="00376343"/>
    <w:rsid w:val="003765D7"/>
    <w:rsid w:val="003767E7"/>
    <w:rsid w:val="00376B7A"/>
    <w:rsid w:val="00376E5E"/>
    <w:rsid w:val="003772D3"/>
    <w:rsid w:val="003773FD"/>
    <w:rsid w:val="00377686"/>
    <w:rsid w:val="003776D5"/>
    <w:rsid w:val="003778AE"/>
    <w:rsid w:val="00377C01"/>
    <w:rsid w:val="00377D2A"/>
    <w:rsid w:val="003808C0"/>
    <w:rsid w:val="00380A3C"/>
    <w:rsid w:val="00380A5D"/>
    <w:rsid w:val="00381143"/>
    <w:rsid w:val="00381191"/>
    <w:rsid w:val="003813E1"/>
    <w:rsid w:val="003813F2"/>
    <w:rsid w:val="00381A82"/>
    <w:rsid w:val="00381A8B"/>
    <w:rsid w:val="00381C84"/>
    <w:rsid w:val="003828F8"/>
    <w:rsid w:val="00382A41"/>
    <w:rsid w:val="00382F5C"/>
    <w:rsid w:val="003835D1"/>
    <w:rsid w:val="00383667"/>
    <w:rsid w:val="00383ACF"/>
    <w:rsid w:val="00383FEA"/>
    <w:rsid w:val="00384046"/>
    <w:rsid w:val="00384445"/>
    <w:rsid w:val="00384A06"/>
    <w:rsid w:val="00385527"/>
    <w:rsid w:val="003861D8"/>
    <w:rsid w:val="0038632E"/>
    <w:rsid w:val="003865D1"/>
    <w:rsid w:val="003869CB"/>
    <w:rsid w:val="003871C9"/>
    <w:rsid w:val="0038766A"/>
    <w:rsid w:val="00387B4E"/>
    <w:rsid w:val="00387CB0"/>
    <w:rsid w:val="00390849"/>
    <w:rsid w:val="00390A4E"/>
    <w:rsid w:val="00390A90"/>
    <w:rsid w:val="00390F30"/>
    <w:rsid w:val="00391433"/>
    <w:rsid w:val="003919D1"/>
    <w:rsid w:val="00391D2F"/>
    <w:rsid w:val="00391E2C"/>
    <w:rsid w:val="00391EF5"/>
    <w:rsid w:val="00392139"/>
    <w:rsid w:val="00393D77"/>
    <w:rsid w:val="003945DB"/>
    <w:rsid w:val="003953DD"/>
    <w:rsid w:val="0039549D"/>
    <w:rsid w:val="00395AAC"/>
    <w:rsid w:val="00395D1F"/>
    <w:rsid w:val="00395E7F"/>
    <w:rsid w:val="003960A3"/>
    <w:rsid w:val="003961DB"/>
    <w:rsid w:val="00396204"/>
    <w:rsid w:val="003964D7"/>
    <w:rsid w:val="00396715"/>
    <w:rsid w:val="00396D77"/>
    <w:rsid w:val="003971AB"/>
    <w:rsid w:val="00397791"/>
    <w:rsid w:val="00397C1F"/>
    <w:rsid w:val="00397D58"/>
    <w:rsid w:val="003A0130"/>
    <w:rsid w:val="003A01A3"/>
    <w:rsid w:val="003A0415"/>
    <w:rsid w:val="003A0F58"/>
    <w:rsid w:val="003A1031"/>
    <w:rsid w:val="003A10D9"/>
    <w:rsid w:val="003A1481"/>
    <w:rsid w:val="003A1B76"/>
    <w:rsid w:val="003A1D32"/>
    <w:rsid w:val="003A2959"/>
    <w:rsid w:val="003A2BD7"/>
    <w:rsid w:val="003A386F"/>
    <w:rsid w:val="003A448F"/>
    <w:rsid w:val="003A467A"/>
    <w:rsid w:val="003A47B9"/>
    <w:rsid w:val="003A4ADE"/>
    <w:rsid w:val="003A4B58"/>
    <w:rsid w:val="003A594E"/>
    <w:rsid w:val="003A5A0F"/>
    <w:rsid w:val="003A5C21"/>
    <w:rsid w:val="003A659E"/>
    <w:rsid w:val="003A7021"/>
    <w:rsid w:val="003A749F"/>
    <w:rsid w:val="003A7B51"/>
    <w:rsid w:val="003B010B"/>
    <w:rsid w:val="003B0DEF"/>
    <w:rsid w:val="003B1158"/>
    <w:rsid w:val="003B1838"/>
    <w:rsid w:val="003B25DB"/>
    <w:rsid w:val="003B26C3"/>
    <w:rsid w:val="003B28AE"/>
    <w:rsid w:val="003B2944"/>
    <w:rsid w:val="003B2987"/>
    <w:rsid w:val="003B2C55"/>
    <w:rsid w:val="003B31FD"/>
    <w:rsid w:val="003B3D1A"/>
    <w:rsid w:val="003B4087"/>
    <w:rsid w:val="003B43D2"/>
    <w:rsid w:val="003B4CEE"/>
    <w:rsid w:val="003B5654"/>
    <w:rsid w:val="003B582F"/>
    <w:rsid w:val="003B5CCB"/>
    <w:rsid w:val="003B62E0"/>
    <w:rsid w:val="003B6310"/>
    <w:rsid w:val="003B65C8"/>
    <w:rsid w:val="003B6BE3"/>
    <w:rsid w:val="003B6FBB"/>
    <w:rsid w:val="003B7F2B"/>
    <w:rsid w:val="003B7F65"/>
    <w:rsid w:val="003C016C"/>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81"/>
    <w:rsid w:val="003C5194"/>
    <w:rsid w:val="003C51DB"/>
    <w:rsid w:val="003C579B"/>
    <w:rsid w:val="003C5939"/>
    <w:rsid w:val="003C5CDB"/>
    <w:rsid w:val="003C69F8"/>
    <w:rsid w:val="003C70FE"/>
    <w:rsid w:val="003C71E4"/>
    <w:rsid w:val="003C7778"/>
    <w:rsid w:val="003C7A82"/>
    <w:rsid w:val="003D0151"/>
    <w:rsid w:val="003D0C77"/>
    <w:rsid w:val="003D0E19"/>
    <w:rsid w:val="003D181D"/>
    <w:rsid w:val="003D1C4C"/>
    <w:rsid w:val="003D26F0"/>
    <w:rsid w:val="003D28D8"/>
    <w:rsid w:val="003D2B3D"/>
    <w:rsid w:val="003D2EFE"/>
    <w:rsid w:val="003D3463"/>
    <w:rsid w:val="003D3530"/>
    <w:rsid w:val="003D3F56"/>
    <w:rsid w:val="003D4077"/>
    <w:rsid w:val="003D4229"/>
    <w:rsid w:val="003D44DC"/>
    <w:rsid w:val="003D548D"/>
    <w:rsid w:val="003D592B"/>
    <w:rsid w:val="003D5C2F"/>
    <w:rsid w:val="003D5CF2"/>
    <w:rsid w:val="003D5DA1"/>
    <w:rsid w:val="003D6A25"/>
    <w:rsid w:val="003D6DA4"/>
    <w:rsid w:val="003D6EE0"/>
    <w:rsid w:val="003D704E"/>
    <w:rsid w:val="003D7185"/>
    <w:rsid w:val="003D7247"/>
    <w:rsid w:val="003D76DA"/>
    <w:rsid w:val="003D7888"/>
    <w:rsid w:val="003D7C09"/>
    <w:rsid w:val="003D7F93"/>
    <w:rsid w:val="003E04D7"/>
    <w:rsid w:val="003E068C"/>
    <w:rsid w:val="003E0A68"/>
    <w:rsid w:val="003E134E"/>
    <w:rsid w:val="003E1568"/>
    <w:rsid w:val="003E1789"/>
    <w:rsid w:val="003E196D"/>
    <w:rsid w:val="003E1DC1"/>
    <w:rsid w:val="003E2F7C"/>
    <w:rsid w:val="003E3036"/>
    <w:rsid w:val="003E30DD"/>
    <w:rsid w:val="003E326C"/>
    <w:rsid w:val="003E346E"/>
    <w:rsid w:val="003E386C"/>
    <w:rsid w:val="003E3CF4"/>
    <w:rsid w:val="003E414E"/>
    <w:rsid w:val="003E41DA"/>
    <w:rsid w:val="003E500F"/>
    <w:rsid w:val="003E526C"/>
    <w:rsid w:val="003E5A91"/>
    <w:rsid w:val="003E5C41"/>
    <w:rsid w:val="003E5E1F"/>
    <w:rsid w:val="003E5EED"/>
    <w:rsid w:val="003E625E"/>
    <w:rsid w:val="003E63ED"/>
    <w:rsid w:val="003E6603"/>
    <w:rsid w:val="003E67FE"/>
    <w:rsid w:val="003E6CF5"/>
    <w:rsid w:val="003E787C"/>
    <w:rsid w:val="003E7F04"/>
    <w:rsid w:val="003F0321"/>
    <w:rsid w:val="003F04EE"/>
    <w:rsid w:val="003F0E75"/>
    <w:rsid w:val="003F12FA"/>
    <w:rsid w:val="003F1E51"/>
    <w:rsid w:val="003F206D"/>
    <w:rsid w:val="003F248A"/>
    <w:rsid w:val="003F26EC"/>
    <w:rsid w:val="003F2D8E"/>
    <w:rsid w:val="003F318B"/>
    <w:rsid w:val="003F3449"/>
    <w:rsid w:val="003F3C54"/>
    <w:rsid w:val="003F3D4D"/>
    <w:rsid w:val="003F41DA"/>
    <w:rsid w:val="003F4623"/>
    <w:rsid w:val="003F4C40"/>
    <w:rsid w:val="003F4E87"/>
    <w:rsid w:val="003F4F26"/>
    <w:rsid w:val="003F561A"/>
    <w:rsid w:val="003F6D96"/>
    <w:rsid w:val="003F7F1F"/>
    <w:rsid w:val="00400603"/>
    <w:rsid w:val="00401097"/>
    <w:rsid w:val="004010D1"/>
    <w:rsid w:val="004011A8"/>
    <w:rsid w:val="00401711"/>
    <w:rsid w:val="00401B09"/>
    <w:rsid w:val="004020F2"/>
    <w:rsid w:val="00402DC5"/>
    <w:rsid w:val="00402F42"/>
    <w:rsid w:val="00403133"/>
    <w:rsid w:val="00404116"/>
    <w:rsid w:val="0040475A"/>
    <w:rsid w:val="00404987"/>
    <w:rsid w:val="00404C19"/>
    <w:rsid w:val="00405197"/>
    <w:rsid w:val="0040525F"/>
    <w:rsid w:val="00405270"/>
    <w:rsid w:val="00405756"/>
    <w:rsid w:val="004059FE"/>
    <w:rsid w:val="00405B56"/>
    <w:rsid w:val="00405C1E"/>
    <w:rsid w:val="00405E8C"/>
    <w:rsid w:val="00406518"/>
    <w:rsid w:val="00406AD6"/>
    <w:rsid w:val="00406B40"/>
    <w:rsid w:val="00406F91"/>
    <w:rsid w:val="004074BB"/>
    <w:rsid w:val="004079E9"/>
    <w:rsid w:val="00407A33"/>
    <w:rsid w:val="00407D17"/>
    <w:rsid w:val="00407E9C"/>
    <w:rsid w:val="00410181"/>
    <w:rsid w:val="00410382"/>
    <w:rsid w:val="004108BE"/>
    <w:rsid w:val="00410BF6"/>
    <w:rsid w:val="0041102D"/>
    <w:rsid w:val="004110DE"/>
    <w:rsid w:val="00411B9B"/>
    <w:rsid w:val="00411D67"/>
    <w:rsid w:val="00411D96"/>
    <w:rsid w:val="00412321"/>
    <w:rsid w:val="00412E7C"/>
    <w:rsid w:val="004134BA"/>
    <w:rsid w:val="00413861"/>
    <w:rsid w:val="00413FB8"/>
    <w:rsid w:val="00414120"/>
    <w:rsid w:val="004142E8"/>
    <w:rsid w:val="004143FA"/>
    <w:rsid w:val="0041462A"/>
    <w:rsid w:val="00414ACA"/>
    <w:rsid w:val="00414DE5"/>
    <w:rsid w:val="0041565B"/>
    <w:rsid w:val="004157E2"/>
    <w:rsid w:val="004169AC"/>
    <w:rsid w:val="00416D85"/>
    <w:rsid w:val="0041704E"/>
    <w:rsid w:val="00417640"/>
    <w:rsid w:val="004205E2"/>
    <w:rsid w:val="00420D6E"/>
    <w:rsid w:val="004212BB"/>
    <w:rsid w:val="0042156F"/>
    <w:rsid w:val="00421A7A"/>
    <w:rsid w:val="00421D8B"/>
    <w:rsid w:val="00422093"/>
    <w:rsid w:val="00422C2A"/>
    <w:rsid w:val="00422D4E"/>
    <w:rsid w:val="00422EA8"/>
    <w:rsid w:val="00422F81"/>
    <w:rsid w:val="00423545"/>
    <w:rsid w:val="00423550"/>
    <w:rsid w:val="00423C7B"/>
    <w:rsid w:val="00424627"/>
    <w:rsid w:val="00424AED"/>
    <w:rsid w:val="00424CF5"/>
    <w:rsid w:val="00424D7B"/>
    <w:rsid w:val="00424FA5"/>
    <w:rsid w:val="00425DFA"/>
    <w:rsid w:val="00425DFC"/>
    <w:rsid w:val="00425E73"/>
    <w:rsid w:val="00426145"/>
    <w:rsid w:val="00426D17"/>
    <w:rsid w:val="00426D9A"/>
    <w:rsid w:val="00426E54"/>
    <w:rsid w:val="00427089"/>
    <w:rsid w:val="00427186"/>
    <w:rsid w:val="00427259"/>
    <w:rsid w:val="00427F19"/>
    <w:rsid w:val="004302F8"/>
    <w:rsid w:val="0043100F"/>
    <w:rsid w:val="0043125C"/>
    <w:rsid w:val="004314C9"/>
    <w:rsid w:val="004318C8"/>
    <w:rsid w:val="00431B1E"/>
    <w:rsid w:val="004323DD"/>
    <w:rsid w:val="004327BA"/>
    <w:rsid w:val="004327ED"/>
    <w:rsid w:val="00432880"/>
    <w:rsid w:val="00433414"/>
    <w:rsid w:val="00433E64"/>
    <w:rsid w:val="004349F4"/>
    <w:rsid w:val="0043575A"/>
    <w:rsid w:val="004358C3"/>
    <w:rsid w:val="00435AC0"/>
    <w:rsid w:val="00435ED8"/>
    <w:rsid w:val="00436952"/>
    <w:rsid w:val="00436C3D"/>
    <w:rsid w:val="0043752B"/>
    <w:rsid w:val="00437531"/>
    <w:rsid w:val="00437D0C"/>
    <w:rsid w:val="00437FED"/>
    <w:rsid w:val="00437FF5"/>
    <w:rsid w:val="0044000F"/>
    <w:rsid w:val="00440110"/>
    <w:rsid w:val="00440230"/>
    <w:rsid w:val="0044047C"/>
    <w:rsid w:val="004408D5"/>
    <w:rsid w:val="00440A3E"/>
    <w:rsid w:val="00441067"/>
    <w:rsid w:val="0044139E"/>
    <w:rsid w:val="0044164B"/>
    <w:rsid w:val="004419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BD"/>
    <w:rsid w:val="004451D7"/>
    <w:rsid w:val="0044538D"/>
    <w:rsid w:val="00445483"/>
    <w:rsid w:val="00445AE7"/>
    <w:rsid w:val="0044610C"/>
    <w:rsid w:val="004464A7"/>
    <w:rsid w:val="00446822"/>
    <w:rsid w:val="004473BE"/>
    <w:rsid w:val="00450025"/>
    <w:rsid w:val="004508D4"/>
    <w:rsid w:val="00450CA5"/>
    <w:rsid w:val="00450D79"/>
    <w:rsid w:val="00451141"/>
    <w:rsid w:val="0045137F"/>
    <w:rsid w:val="0045182F"/>
    <w:rsid w:val="004519E0"/>
    <w:rsid w:val="00451E25"/>
    <w:rsid w:val="00452080"/>
    <w:rsid w:val="004527EB"/>
    <w:rsid w:val="00453043"/>
    <w:rsid w:val="0045321A"/>
    <w:rsid w:val="0045353A"/>
    <w:rsid w:val="00453684"/>
    <w:rsid w:val="00453718"/>
    <w:rsid w:val="004538DC"/>
    <w:rsid w:val="00453C61"/>
    <w:rsid w:val="00453CAB"/>
    <w:rsid w:val="00453D74"/>
    <w:rsid w:val="00454271"/>
    <w:rsid w:val="004545A2"/>
    <w:rsid w:val="00454C73"/>
    <w:rsid w:val="004550A2"/>
    <w:rsid w:val="004551EC"/>
    <w:rsid w:val="00455EA6"/>
    <w:rsid w:val="0045600B"/>
    <w:rsid w:val="00456BE1"/>
    <w:rsid w:val="004570E9"/>
    <w:rsid w:val="0045737F"/>
    <w:rsid w:val="00457446"/>
    <w:rsid w:val="00457F40"/>
    <w:rsid w:val="00460159"/>
    <w:rsid w:val="0046025C"/>
    <w:rsid w:val="00460A33"/>
    <w:rsid w:val="00461384"/>
    <w:rsid w:val="00461E02"/>
    <w:rsid w:val="00462B14"/>
    <w:rsid w:val="004636FD"/>
    <w:rsid w:val="00463776"/>
    <w:rsid w:val="004637C6"/>
    <w:rsid w:val="00463D94"/>
    <w:rsid w:val="00464178"/>
    <w:rsid w:val="0046454E"/>
    <w:rsid w:val="00464646"/>
    <w:rsid w:val="00464B90"/>
    <w:rsid w:val="00464D76"/>
    <w:rsid w:val="00465165"/>
    <w:rsid w:val="0046585F"/>
    <w:rsid w:val="00465C69"/>
    <w:rsid w:val="00466148"/>
    <w:rsid w:val="004664EB"/>
    <w:rsid w:val="00466D4F"/>
    <w:rsid w:val="00467316"/>
    <w:rsid w:val="004675F6"/>
    <w:rsid w:val="004677B8"/>
    <w:rsid w:val="0046790A"/>
    <w:rsid w:val="00470057"/>
    <w:rsid w:val="00470130"/>
    <w:rsid w:val="0047095E"/>
    <w:rsid w:val="00470D01"/>
    <w:rsid w:val="00471190"/>
    <w:rsid w:val="00471645"/>
    <w:rsid w:val="00471F97"/>
    <w:rsid w:val="004725E1"/>
    <w:rsid w:val="00472726"/>
    <w:rsid w:val="004729C3"/>
    <w:rsid w:val="00473038"/>
    <w:rsid w:val="00473482"/>
    <w:rsid w:val="004734C1"/>
    <w:rsid w:val="00473631"/>
    <w:rsid w:val="00473B7B"/>
    <w:rsid w:val="00473B92"/>
    <w:rsid w:val="00473B9D"/>
    <w:rsid w:val="00475013"/>
    <w:rsid w:val="004754BA"/>
    <w:rsid w:val="0047591A"/>
    <w:rsid w:val="00475C52"/>
    <w:rsid w:val="00475DE9"/>
    <w:rsid w:val="00475F47"/>
    <w:rsid w:val="00476015"/>
    <w:rsid w:val="00476700"/>
    <w:rsid w:val="0047675A"/>
    <w:rsid w:val="00477078"/>
    <w:rsid w:val="00477F41"/>
    <w:rsid w:val="0048026A"/>
    <w:rsid w:val="004805C1"/>
    <w:rsid w:val="00481153"/>
    <w:rsid w:val="00481163"/>
    <w:rsid w:val="004816DA"/>
    <w:rsid w:val="00481F84"/>
    <w:rsid w:val="00482AC3"/>
    <w:rsid w:val="00482B0F"/>
    <w:rsid w:val="004834B0"/>
    <w:rsid w:val="00483AA6"/>
    <w:rsid w:val="00483C7C"/>
    <w:rsid w:val="00483FCE"/>
    <w:rsid w:val="00484C9E"/>
    <w:rsid w:val="00485873"/>
    <w:rsid w:val="004858D5"/>
    <w:rsid w:val="004858F4"/>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87D"/>
    <w:rsid w:val="004910C2"/>
    <w:rsid w:val="004910E9"/>
    <w:rsid w:val="00491839"/>
    <w:rsid w:val="00491C20"/>
    <w:rsid w:val="00491F77"/>
    <w:rsid w:val="0049243B"/>
    <w:rsid w:val="0049244A"/>
    <w:rsid w:val="004925BA"/>
    <w:rsid w:val="00493065"/>
    <w:rsid w:val="00493161"/>
    <w:rsid w:val="00493468"/>
    <w:rsid w:val="00493C63"/>
    <w:rsid w:val="00494B78"/>
    <w:rsid w:val="00494D23"/>
    <w:rsid w:val="00494FA6"/>
    <w:rsid w:val="0049574F"/>
    <w:rsid w:val="00495EFC"/>
    <w:rsid w:val="004961EE"/>
    <w:rsid w:val="00496E4B"/>
    <w:rsid w:val="004970DB"/>
    <w:rsid w:val="00497359"/>
    <w:rsid w:val="004976B3"/>
    <w:rsid w:val="00497709"/>
    <w:rsid w:val="00497905"/>
    <w:rsid w:val="004979D5"/>
    <w:rsid w:val="00497EFB"/>
    <w:rsid w:val="00497FBF"/>
    <w:rsid w:val="004A0060"/>
    <w:rsid w:val="004A0367"/>
    <w:rsid w:val="004A048F"/>
    <w:rsid w:val="004A0504"/>
    <w:rsid w:val="004A06F1"/>
    <w:rsid w:val="004A15AF"/>
    <w:rsid w:val="004A178C"/>
    <w:rsid w:val="004A1DCD"/>
    <w:rsid w:val="004A1F0A"/>
    <w:rsid w:val="004A1F25"/>
    <w:rsid w:val="004A249D"/>
    <w:rsid w:val="004A25CE"/>
    <w:rsid w:val="004A26CA"/>
    <w:rsid w:val="004A2EFD"/>
    <w:rsid w:val="004A30D5"/>
    <w:rsid w:val="004A3CD2"/>
    <w:rsid w:val="004A3F79"/>
    <w:rsid w:val="004A431B"/>
    <w:rsid w:val="004A4537"/>
    <w:rsid w:val="004A52FD"/>
    <w:rsid w:val="004A53E1"/>
    <w:rsid w:val="004A5964"/>
    <w:rsid w:val="004A59BC"/>
    <w:rsid w:val="004A6315"/>
    <w:rsid w:val="004B0926"/>
    <w:rsid w:val="004B0CCB"/>
    <w:rsid w:val="004B1215"/>
    <w:rsid w:val="004B14C5"/>
    <w:rsid w:val="004B1529"/>
    <w:rsid w:val="004B2209"/>
    <w:rsid w:val="004B2364"/>
    <w:rsid w:val="004B2623"/>
    <w:rsid w:val="004B2B3C"/>
    <w:rsid w:val="004B2EA6"/>
    <w:rsid w:val="004B2FF7"/>
    <w:rsid w:val="004B33B3"/>
    <w:rsid w:val="004B36F1"/>
    <w:rsid w:val="004B399C"/>
    <w:rsid w:val="004B3A9C"/>
    <w:rsid w:val="004B3BAC"/>
    <w:rsid w:val="004B4E87"/>
    <w:rsid w:val="004B54AD"/>
    <w:rsid w:val="004B55BA"/>
    <w:rsid w:val="004B5628"/>
    <w:rsid w:val="004B5683"/>
    <w:rsid w:val="004B5825"/>
    <w:rsid w:val="004B6634"/>
    <w:rsid w:val="004B676B"/>
    <w:rsid w:val="004B6868"/>
    <w:rsid w:val="004B6A4F"/>
    <w:rsid w:val="004B6D63"/>
    <w:rsid w:val="004B7057"/>
    <w:rsid w:val="004B734D"/>
    <w:rsid w:val="004B74E7"/>
    <w:rsid w:val="004B7CF5"/>
    <w:rsid w:val="004B7EB7"/>
    <w:rsid w:val="004C0402"/>
    <w:rsid w:val="004C0BBE"/>
    <w:rsid w:val="004C0BD7"/>
    <w:rsid w:val="004C0F77"/>
    <w:rsid w:val="004C1804"/>
    <w:rsid w:val="004C196B"/>
    <w:rsid w:val="004C1C0D"/>
    <w:rsid w:val="004C3034"/>
    <w:rsid w:val="004C34F1"/>
    <w:rsid w:val="004C3B3E"/>
    <w:rsid w:val="004C4800"/>
    <w:rsid w:val="004C4887"/>
    <w:rsid w:val="004C4968"/>
    <w:rsid w:val="004C50C2"/>
    <w:rsid w:val="004C5129"/>
    <w:rsid w:val="004C51A8"/>
    <w:rsid w:val="004C559A"/>
    <w:rsid w:val="004C5CD2"/>
    <w:rsid w:val="004C5EB8"/>
    <w:rsid w:val="004C6233"/>
    <w:rsid w:val="004C6371"/>
    <w:rsid w:val="004C74D7"/>
    <w:rsid w:val="004C7567"/>
    <w:rsid w:val="004C7572"/>
    <w:rsid w:val="004C7831"/>
    <w:rsid w:val="004C786C"/>
    <w:rsid w:val="004C7CB7"/>
    <w:rsid w:val="004C7D5D"/>
    <w:rsid w:val="004C7E44"/>
    <w:rsid w:val="004D0314"/>
    <w:rsid w:val="004D0385"/>
    <w:rsid w:val="004D1635"/>
    <w:rsid w:val="004D17BB"/>
    <w:rsid w:val="004D197D"/>
    <w:rsid w:val="004D1A03"/>
    <w:rsid w:val="004D1B8E"/>
    <w:rsid w:val="004D2CE8"/>
    <w:rsid w:val="004D3252"/>
    <w:rsid w:val="004D3CA9"/>
    <w:rsid w:val="004D4285"/>
    <w:rsid w:val="004D4D7D"/>
    <w:rsid w:val="004D4EC5"/>
    <w:rsid w:val="004D5F3C"/>
    <w:rsid w:val="004D66DC"/>
    <w:rsid w:val="004D69F5"/>
    <w:rsid w:val="004D73B5"/>
    <w:rsid w:val="004D7806"/>
    <w:rsid w:val="004D78D6"/>
    <w:rsid w:val="004E0079"/>
    <w:rsid w:val="004E0998"/>
    <w:rsid w:val="004E12CE"/>
    <w:rsid w:val="004E1FAC"/>
    <w:rsid w:val="004E1FCB"/>
    <w:rsid w:val="004E2853"/>
    <w:rsid w:val="004E2DF7"/>
    <w:rsid w:val="004E2F9F"/>
    <w:rsid w:val="004E338C"/>
    <w:rsid w:val="004E33D9"/>
    <w:rsid w:val="004E3502"/>
    <w:rsid w:val="004E3EED"/>
    <w:rsid w:val="004E43F8"/>
    <w:rsid w:val="004E53A7"/>
    <w:rsid w:val="004E57EE"/>
    <w:rsid w:val="004E58EE"/>
    <w:rsid w:val="004E596D"/>
    <w:rsid w:val="004E5E46"/>
    <w:rsid w:val="004E62E2"/>
    <w:rsid w:val="004E76C1"/>
    <w:rsid w:val="004E7DFA"/>
    <w:rsid w:val="004F017F"/>
    <w:rsid w:val="004F076D"/>
    <w:rsid w:val="004F07D0"/>
    <w:rsid w:val="004F07FF"/>
    <w:rsid w:val="004F1411"/>
    <w:rsid w:val="004F1764"/>
    <w:rsid w:val="004F1DA7"/>
    <w:rsid w:val="004F1DCB"/>
    <w:rsid w:val="004F1E37"/>
    <w:rsid w:val="004F220D"/>
    <w:rsid w:val="004F246E"/>
    <w:rsid w:val="004F2614"/>
    <w:rsid w:val="004F268B"/>
    <w:rsid w:val="004F28B9"/>
    <w:rsid w:val="004F2E93"/>
    <w:rsid w:val="004F2F9A"/>
    <w:rsid w:val="004F301B"/>
    <w:rsid w:val="004F3091"/>
    <w:rsid w:val="004F3177"/>
    <w:rsid w:val="004F35F9"/>
    <w:rsid w:val="004F422A"/>
    <w:rsid w:val="004F4341"/>
    <w:rsid w:val="004F4766"/>
    <w:rsid w:val="004F47C6"/>
    <w:rsid w:val="004F4891"/>
    <w:rsid w:val="004F490B"/>
    <w:rsid w:val="004F4E6B"/>
    <w:rsid w:val="004F4F8E"/>
    <w:rsid w:val="004F55C0"/>
    <w:rsid w:val="004F65CF"/>
    <w:rsid w:val="004F68EB"/>
    <w:rsid w:val="004F71B3"/>
    <w:rsid w:val="004F7791"/>
    <w:rsid w:val="004F77DD"/>
    <w:rsid w:val="004F7A34"/>
    <w:rsid w:val="004F7CCB"/>
    <w:rsid w:val="0050005D"/>
    <w:rsid w:val="005002DA"/>
    <w:rsid w:val="005004FB"/>
    <w:rsid w:val="00500B57"/>
    <w:rsid w:val="0050130D"/>
    <w:rsid w:val="00501847"/>
    <w:rsid w:val="00501E1A"/>
    <w:rsid w:val="005021DC"/>
    <w:rsid w:val="00502850"/>
    <w:rsid w:val="00502B67"/>
    <w:rsid w:val="00502CE5"/>
    <w:rsid w:val="00502D6D"/>
    <w:rsid w:val="00502DB8"/>
    <w:rsid w:val="00502E97"/>
    <w:rsid w:val="005030E0"/>
    <w:rsid w:val="0050368E"/>
    <w:rsid w:val="0050391D"/>
    <w:rsid w:val="005039F4"/>
    <w:rsid w:val="005048DA"/>
    <w:rsid w:val="00504CDE"/>
    <w:rsid w:val="00505431"/>
    <w:rsid w:val="00505978"/>
    <w:rsid w:val="00505AA4"/>
    <w:rsid w:val="00506A00"/>
    <w:rsid w:val="00506BDD"/>
    <w:rsid w:val="0051011B"/>
    <w:rsid w:val="0051019A"/>
    <w:rsid w:val="00510596"/>
    <w:rsid w:val="0051158B"/>
    <w:rsid w:val="005117EA"/>
    <w:rsid w:val="00511BEF"/>
    <w:rsid w:val="00511DC6"/>
    <w:rsid w:val="005124A1"/>
    <w:rsid w:val="00512DB3"/>
    <w:rsid w:val="00513264"/>
    <w:rsid w:val="0051352A"/>
    <w:rsid w:val="005141E1"/>
    <w:rsid w:val="00514308"/>
    <w:rsid w:val="005146A9"/>
    <w:rsid w:val="00514885"/>
    <w:rsid w:val="00514EB1"/>
    <w:rsid w:val="005150D4"/>
    <w:rsid w:val="0051552C"/>
    <w:rsid w:val="00515784"/>
    <w:rsid w:val="00515B36"/>
    <w:rsid w:val="005162EC"/>
    <w:rsid w:val="00517A84"/>
    <w:rsid w:val="00517F86"/>
    <w:rsid w:val="005205E8"/>
    <w:rsid w:val="00520C13"/>
    <w:rsid w:val="0052109B"/>
    <w:rsid w:val="00522C42"/>
    <w:rsid w:val="00523408"/>
    <w:rsid w:val="005239F7"/>
    <w:rsid w:val="005242CD"/>
    <w:rsid w:val="00524982"/>
    <w:rsid w:val="00524AAB"/>
    <w:rsid w:val="00524D7F"/>
    <w:rsid w:val="00524F8A"/>
    <w:rsid w:val="00525587"/>
    <w:rsid w:val="0052597A"/>
    <w:rsid w:val="00525A81"/>
    <w:rsid w:val="00525CD0"/>
    <w:rsid w:val="00525FB9"/>
    <w:rsid w:val="0052610B"/>
    <w:rsid w:val="00526C30"/>
    <w:rsid w:val="00526C4D"/>
    <w:rsid w:val="00526ED1"/>
    <w:rsid w:val="00526F14"/>
    <w:rsid w:val="00526FDF"/>
    <w:rsid w:val="00527682"/>
    <w:rsid w:val="00527B77"/>
    <w:rsid w:val="00527F59"/>
    <w:rsid w:val="00530851"/>
    <w:rsid w:val="00530935"/>
    <w:rsid w:val="00530B54"/>
    <w:rsid w:val="00531406"/>
    <w:rsid w:val="00531689"/>
    <w:rsid w:val="005318EA"/>
    <w:rsid w:val="00531E99"/>
    <w:rsid w:val="00532336"/>
    <w:rsid w:val="0053323C"/>
    <w:rsid w:val="005333DA"/>
    <w:rsid w:val="00533677"/>
    <w:rsid w:val="00533838"/>
    <w:rsid w:val="005338C2"/>
    <w:rsid w:val="00533CAB"/>
    <w:rsid w:val="00534281"/>
    <w:rsid w:val="0053441E"/>
    <w:rsid w:val="00534A20"/>
    <w:rsid w:val="00535072"/>
    <w:rsid w:val="005356FA"/>
    <w:rsid w:val="0053683F"/>
    <w:rsid w:val="00536970"/>
    <w:rsid w:val="00536AAA"/>
    <w:rsid w:val="00536B43"/>
    <w:rsid w:val="00536F2C"/>
    <w:rsid w:val="005376CD"/>
    <w:rsid w:val="00537A5C"/>
    <w:rsid w:val="0054010F"/>
    <w:rsid w:val="005401D2"/>
    <w:rsid w:val="00540BB8"/>
    <w:rsid w:val="00540F7D"/>
    <w:rsid w:val="00541205"/>
    <w:rsid w:val="005417AB"/>
    <w:rsid w:val="00541BFE"/>
    <w:rsid w:val="00541D40"/>
    <w:rsid w:val="00541FB9"/>
    <w:rsid w:val="0054223D"/>
    <w:rsid w:val="005424A2"/>
    <w:rsid w:val="00542AA1"/>
    <w:rsid w:val="00543911"/>
    <w:rsid w:val="00543C1B"/>
    <w:rsid w:val="005448C1"/>
    <w:rsid w:val="00544C60"/>
    <w:rsid w:val="00545252"/>
    <w:rsid w:val="005456DA"/>
    <w:rsid w:val="0054597F"/>
    <w:rsid w:val="005463D4"/>
    <w:rsid w:val="00546E71"/>
    <w:rsid w:val="00546FC7"/>
    <w:rsid w:val="00551233"/>
    <w:rsid w:val="005512CC"/>
    <w:rsid w:val="0055185E"/>
    <w:rsid w:val="00552550"/>
    <w:rsid w:val="00552B47"/>
    <w:rsid w:val="00552F2E"/>
    <w:rsid w:val="00553098"/>
    <w:rsid w:val="005533E0"/>
    <w:rsid w:val="00554084"/>
    <w:rsid w:val="0055437B"/>
    <w:rsid w:val="0055484F"/>
    <w:rsid w:val="00554DBE"/>
    <w:rsid w:val="00554F6B"/>
    <w:rsid w:val="00555D87"/>
    <w:rsid w:val="00556271"/>
    <w:rsid w:val="00556322"/>
    <w:rsid w:val="0055648C"/>
    <w:rsid w:val="00556B0D"/>
    <w:rsid w:val="00556CD5"/>
    <w:rsid w:val="00557124"/>
    <w:rsid w:val="0055783D"/>
    <w:rsid w:val="00557C46"/>
    <w:rsid w:val="005600D8"/>
    <w:rsid w:val="00560215"/>
    <w:rsid w:val="00560949"/>
    <w:rsid w:val="00560A2A"/>
    <w:rsid w:val="00561EA4"/>
    <w:rsid w:val="0056233B"/>
    <w:rsid w:val="00563050"/>
    <w:rsid w:val="005635B1"/>
    <w:rsid w:val="0056380E"/>
    <w:rsid w:val="0056388B"/>
    <w:rsid w:val="00563FD4"/>
    <w:rsid w:val="00564A61"/>
    <w:rsid w:val="0056539F"/>
    <w:rsid w:val="00565823"/>
    <w:rsid w:val="005666C2"/>
    <w:rsid w:val="00567222"/>
    <w:rsid w:val="0056738E"/>
    <w:rsid w:val="005673F8"/>
    <w:rsid w:val="00567708"/>
    <w:rsid w:val="005677E0"/>
    <w:rsid w:val="00567E62"/>
    <w:rsid w:val="0057034A"/>
    <w:rsid w:val="0057075D"/>
    <w:rsid w:val="005716B6"/>
    <w:rsid w:val="00571A67"/>
    <w:rsid w:val="00571DBB"/>
    <w:rsid w:val="00571E64"/>
    <w:rsid w:val="00572588"/>
    <w:rsid w:val="00572E6A"/>
    <w:rsid w:val="005733A1"/>
    <w:rsid w:val="005739B4"/>
    <w:rsid w:val="00573BD6"/>
    <w:rsid w:val="0057446E"/>
    <w:rsid w:val="00574BA9"/>
    <w:rsid w:val="00574C1C"/>
    <w:rsid w:val="00576243"/>
    <w:rsid w:val="005762A8"/>
    <w:rsid w:val="00576BAB"/>
    <w:rsid w:val="00576DBD"/>
    <w:rsid w:val="00576E7A"/>
    <w:rsid w:val="00577AE5"/>
    <w:rsid w:val="00577F49"/>
    <w:rsid w:val="005800A7"/>
    <w:rsid w:val="005800C9"/>
    <w:rsid w:val="00580232"/>
    <w:rsid w:val="00580253"/>
    <w:rsid w:val="005803D9"/>
    <w:rsid w:val="00581025"/>
    <w:rsid w:val="005821F4"/>
    <w:rsid w:val="0058244A"/>
    <w:rsid w:val="00582490"/>
    <w:rsid w:val="0058286A"/>
    <w:rsid w:val="005828D4"/>
    <w:rsid w:val="00583A0F"/>
    <w:rsid w:val="00583C75"/>
    <w:rsid w:val="005843CF"/>
    <w:rsid w:val="005848A5"/>
    <w:rsid w:val="00584C01"/>
    <w:rsid w:val="00584CD4"/>
    <w:rsid w:val="00584F47"/>
    <w:rsid w:val="00584F81"/>
    <w:rsid w:val="00585889"/>
    <w:rsid w:val="00586662"/>
    <w:rsid w:val="005869BC"/>
    <w:rsid w:val="00586B12"/>
    <w:rsid w:val="00586BD5"/>
    <w:rsid w:val="00586D97"/>
    <w:rsid w:val="00586E35"/>
    <w:rsid w:val="00587B9D"/>
    <w:rsid w:val="00587C4E"/>
    <w:rsid w:val="00587E9C"/>
    <w:rsid w:val="00587EB1"/>
    <w:rsid w:val="00590B55"/>
    <w:rsid w:val="00590C11"/>
    <w:rsid w:val="00590DA6"/>
    <w:rsid w:val="00591292"/>
    <w:rsid w:val="00591B3B"/>
    <w:rsid w:val="005925D7"/>
    <w:rsid w:val="005926E4"/>
    <w:rsid w:val="0059296A"/>
    <w:rsid w:val="005932CA"/>
    <w:rsid w:val="00593C94"/>
    <w:rsid w:val="00593F81"/>
    <w:rsid w:val="00594078"/>
    <w:rsid w:val="005944E2"/>
    <w:rsid w:val="0059578D"/>
    <w:rsid w:val="00595934"/>
    <w:rsid w:val="00595B89"/>
    <w:rsid w:val="00595E3E"/>
    <w:rsid w:val="00595F70"/>
    <w:rsid w:val="0059606B"/>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6B3"/>
    <w:rsid w:val="005A37BF"/>
    <w:rsid w:val="005A3BD4"/>
    <w:rsid w:val="005A432E"/>
    <w:rsid w:val="005A4384"/>
    <w:rsid w:val="005A4DAE"/>
    <w:rsid w:val="005A4E32"/>
    <w:rsid w:val="005A4F9E"/>
    <w:rsid w:val="005A55C2"/>
    <w:rsid w:val="005A5FE6"/>
    <w:rsid w:val="005A6238"/>
    <w:rsid w:val="005A68E0"/>
    <w:rsid w:val="005A790C"/>
    <w:rsid w:val="005A7990"/>
    <w:rsid w:val="005A7EBB"/>
    <w:rsid w:val="005B00DD"/>
    <w:rsid w:val="005B0154"/>
    <w:rsid w:val="005B0179"/>
    <w:rsid w:val="005B02C9"/>
    <w:rsid w:val="005B1456"/>
    <w:rsid w:val="005B257E"/>
    <w:rsid w:val="005B2726"/>
    <w:rsid w:val="005B2780"/>
    <w:rsid w:val="005B3456"/>
    <w:rsid w:val="005B37AC"/>
    <w:rsid w:val="005B3868"/>
    <w:rsid w:val="005B3ABF"/>
    <w:rsid w:val="005B41A1"/>
    <w:rsid w:val="005B4239"/>
    <w:rsid w:val="005B4342"/>
    <w:rsid w:val="005B4DCA"/>
    <w:rsid w:val="005B4FE7"/>
    <w:rsid w:val="005B547C"/>
    <w:rsid w:val="005B5785"/>
    <w:rsid w:val="005B58B9"/>
    <w:rsid w:val="005B63AE"/>
    <w:rsid w:val="005B647A"/>
    <w:rsid w:val="005B70D1"/>
    <w:rsid w:val="005B7193"/>
    <w:rsid w:val="005B78C3"/>
    <w:rsid w:val="005B7953"/>
    <w:rsid w:val="005B7DFA"/>
    <w:rsid w:val="005C0193"/>
    <w:rsid w:val="005C0FE8"/>
    <w:rsid w:val="005C117E"/>
    <w:rsid w:val="005C11B6"/>
    <w:rsid w:val="005C2200"/>
    <w:rsid w:val="005C2428"/>
    <w:rsid w:val="005C29C1"/>
    <w:rsid w:val="005C2AE4"/>
    <w:rsid w:val="005C2CF6"/>
    <w:rsid w:val="005C2DCC"/>
    <w:rsid w:val="005C3712"/>
    <w:rsid w:val="005C3B31"/>
    <w:rsid w:val="005C4152"/>
    <w:rsid w:val="005C4FBC"/>
    <w:rsid w:val="005C51F1"/>
    <w:rsid w:val="005C59E0"/>
    <w:rsid w:val="005C619B"/>
    <w:rsid w:val="005C620E"/>
    <w:rsid w:val="005C6855"/>
    <w:rsid w:val="005C71C7"/>
    <w:rsid w:val="005C7499"/>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2C4"/>
    <w:rsid w:val="005D5597"/>
    <w:rsid w:val="005D5DA8"/>
    <w:rsid w:val="005D6796"/>
    <w:rsid w:val="005D6E30"/>
    <w:rsid w:val="005D738C"/>
    <w:rsid w:val="005D7919"/>
    <w:rsid w:val="005D7E65"/>
    <w:rsid w:val="005D7EA7"/>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3FDB"/>
    <w:rsid w:val="005E42C2"/>
    <w:rsid w:val="005E436D"/>
    <w:rsid w:val="005E4511"/>
    <w:rsid w:val="005E482A"/>
    <w:rsid w:val="005E4C34"/>
    <w:rsid w:val="005E5023"/>
    <w:rsid w:val="005E51E7"/>
    <w:rsid w:val="005E52BB"/>
    <w:rsid w:val="005E587A"/>
    <w:rsid w:val="005E6362"/>
    <w:rsid w:val="005E66A7"/>
    <w:rsid w:val="005E68AB"/>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CD6"/>
    <w:rsid w:val="005F3F44"/>
    <w:rsid w:val="005F3F97"/>
    <w:rsid w:val="005F4DAB"/>
    <w:rsid w:val="005F57F0"/>
    <w:rsid w:val="005F5951"/>
    <w:rsid w:val="005F66F9"/>
    <w:rsid w:val="005F6A8B"/>
    <w:rsid w:val="005F6B2C"/>
    <w:rsid w:val="005F6DAA"/>
    <w:rsid w:val="005F6E07"/>
    <w:rsid w:val="005F7148"/>
    <w:rsid w:val="005F71C4"/>
    <w:rsid w:val="0060012C"/>
    <w:rsid w:val="006007F9"/>
    <w:rsid w:val="0060098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5962"/>
    <w:rsid w:val="0060616B"/>
    <w:rsid w:val="00606208"/>
    <w:rsid w:val="00606225"/>
    <w:rsid w:val="006062DD"/>
    <w:rsid w:val="006066A0"/>
    <w:rsid w:val="006069C4"/>
    <w:rsid w:val="00606AB7"/>
    <w:rsid w:val="0060702B"/>
    <w:rsid w:val="0060728A"/>
    <w:rsid w:val="00607373"/>
    <w:rsid w:val="006076E2"/>
    <w:rsid w:val="00607722"/>
    <w:rsid w:val="00607D54"/>
    <w:rsid w:val="00610919"/>
    <w:rsid w:val="00610B16"/>
    <w:rsid w:val="00611100"/>
    <w:rsid w:val="006111EE"/>
    <w:rsid w:val="00611201"/>
    <w:rsid w:val="00611E96"/>
    <w:rsid w:val="006124BB"/>
    <w:rsid w:val="006126B4"/>
    <w:rsid w:val="00613045"/>
    <w:rsid w:val="00613165"/>
    <w:rsid w:val="00613557"/>
    <w:rsid w:val="00613752"/>
    <w:rsid w:val="0061376B"/>
    <w:rsid w:val="00613CE0"/>
    <w:rsid w:val="00613DD3"/>
    <w:rsid w:val="006142C2"/>
    <w:rsid w:val="0061431E"/>
    <w:rsid w:val="00614856"/>
    <w:rsid w:val="00614EDC"/>
    <w:rsid w:val="00615575"/>
    <w:rsid w:val="006156F4"/>
    <w:rsid w:val="006159B4"/>
    <w:rsid w:val="00615C8E"/>
    <w:rsid w:val="006161B7"/>
    <w:rsid w:val="00616D3B"/>
    <w:rsid w:val="00616F30"/>
    <w:rsid w:val="0061734D"/>
    <w:rsid w:val="00617ADC"/>
    <w:rsid w:val="00620331"/>
    <w:rsid w:val="0062058F"/>
    <w:rsid w:val="00620660"/>
    <w:rsid w:val="00620719"/>
    <w:rsid w:val="00620E43"/>
    <w:rsid w:val="00620F89"/>
    <w:rsid w:val="006215BD"/>
    <w:rsid w:val="00621CF1"/>
    <w:rsid w:val="00621E22"/>
    <w:rsid w:val="006223F7"/>
    <w:rsid w:val="006225D5"/>
    <w:rsid w:val="006229A1"/>
    <w:rsid w:val="00622C8B"/>
    <w:rsid w:val="006234B9"/>
    <w:rsid w:val="00623A1E"/>
    <w:rsid w:val="0062404F"/>
    <w:rsid w:val="0062575E"/>
    <w:rsid w:val="00625DC0"/>
    <w:rsid w:val="00625E41"/>
    <w:rsid w:val="00625F10"/>
    <w:rsid w:val="00626838"/>
    <w:rsid w:val="00626A6B"/>
    <w:rsid w:val="00626B1F"/>
    <w:rsid w:val="00626CFB"/>
    <w:rsid w:val="0062753D"/>
    <w:rsid w:val="00627921"/>
    <w:rsid w:val="006279B0"/>
    <w:rsid w:val="00627EFF"/>
    <w:rsid w:val="006304A2"/>
    <w:rsid w:val="00630890"/>
    <w:rsid w:val="00630C52"/>
    <w:rsid w:val="006311E7"/>
    <w:rsid w:val="0063122B"/>
    <w:rsid w:val="00631AB7"/>
    <w:rsid w:val="0063219B"/>
    <w:rsid w:val="00632527"/>
    <w:rsid w:val="006326D9"/>
    <w:rsid w:val="00632E46"/>
    <w:rsid w:val="00633B1B"/>
    <w:rsid w:val="0063459E"/>
    <w:rsid w:val="006347C0"/>
    <w:rsid w:val="00634C82"/>
    <w:rsid w:val="00634D11"/>
    <w:rsid w:val="0063514B"/>
    <w:rsid w:val="0063515B"/>
    <w:rsid w:val="0063520F"/>
    <w:rsid w:val="006358F4"/>
    <w:rsid w:val="00635968"/>
    <w:rsid w:val="00635AB0"/>
    <w:rsid w:val="00635C26"/>
    <w:rsid w:val="00636180"/>
    <w:rsid w:val="00636534"/>
    <w:rsid w:val="006369B6"/>
    <w:rsid w:val="0063705D"/>
    <w:rsid w:val="006370A2"/>
    <w:rsid w:val="00637544"/>
    <w:rsid w:val="00637CC7"/>
    <w:rsid w:val="00637D82"/>
    <w:rsid w:val="00637FAD"/>
    <w:rsid w:val="00640002"/>
    <w:rsid w:val="006401DE"/>
    <w:rsid w:val="00640B88"/>
    <w:rsid w:val="0064111F"/>
    <w:rsid w:val="006418E0"/>
    <w:rsid w:val="006419FD"/>
    <w:rsid w:val="00641B99"/>
    <w:rsid w:val="00641E6E"/>
    <w:rsid w:val="00642042"/>
    <w:rsid w:val="00642220"/>
    <w:rsid w:val="00643198"/>
    <w:rsid w:val="00644A42"/>
    <w:rsid w:val="00645291"/>
    <w:rsid w:val="00645D2A"/>
    <w:rsid w:val="00645E1B"/>
    <w:rsid w:val="00645F04"/>
    <w:rsid w:val="0064784B"/>
    <w:rsid w:val="00650E8C"/>
    <w:rsid w:val="00651362"/>
    <w:rsid w:val="00651677"/>
    <w:rsid w:val="006517DB"/>
    <w:rsid w:val="00651CDB"/>
    <w:rsid w:val="006522AB"/>
    <w:rsid w:val="00652507"/>
    <w:rsid w:val="006529F5"/>
    <w:rsid w:val="00652C80"/>
    <w:rsid w:val="00652EC4"/>
    <w:rsid w:val="006539AF"/>
    <w:rsid w:val="00653E96"/>
    <w:rsid w:val="00654547"/>
    <w:rsid w:val="00655967"/>
    <w:rsid w:val="00655B5D"/>
    <w:rsid w:val="00655B96"/>
    <w:rsid w:val="00655C54"/>
    <w:rsid w:val="00655C8E"/>
    <w:rsid w:val="00655D9F"/>
    <w:rsid w:val="0065600A"/>
    <w:rsid w:val="00656394"/>
    <w:rsid w:val="00656C2D"/>
    <w:rsid w:val="00656E10"/>
    <w:rsid w:val="00656E5B"/>
    <w:rsid w:val="006577D6"/>
    <w:rsid w:val="00657A66"/>
    <w:rsid w:val="006600D0"/>
    <w:rsid w:val="006602C9"/>
    <w:rsid w:val="00660984"/>
    <w:rsid w:val="00660E23"/>
    <w:rsid w:val="006616DE"/>
    <w:rsid w:val="00661913"/>
    <w:rsid w:val="00661D9C"/>
    <w:rsid w:val="0066212F"/>
    <w:rsid w:val="00662908"/>
    <w:rsid w:val="00662A1F"/>
    <w:rsid w:val="006634F4"/>
    <w:rsid w:val="00663528"/>
    <w:rsid w:val="0066477C"/>
    <w:rsid w:val="00664979"/>
    <w:rsid w:val="00664EB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2431"/>
    <w:rsid w:val="0067264D"/>
    <w:rsid w:val="00672A11"/>
    <w:rsid w:val="00672A2F"/>
    <w:rsid w:val="00672EF6"/>
    <w:rsid w:val="00673044"/>
    <w:rsid w:val="00673267"/>
    <w:rsid w:val="0067374F"/>
    <w:rsid w:val="00673C04"/>
    <w:rsid w:val="00673DE5"/>
    <w:rsid w:val="00673F79"/>
    <w:rsid w:val="00673FDE"/>
    <w:rsid w:val="00673FF7"/>
    <w:rsid w:val="00674E97"/>
    <w:rsid w:val="0067562F"/>
    <w:rsid w:val="0067574F"/>
    <w:rsid w:val="00675F4E"/>
    <w:rsid w:val="00675F8B"/>
    <w:rsid w:val="006764F8"/>
    <w:rsid w:val="00676547"/>
    <w:rsid w:val="00676602"/>
    <w:rsid w:val="0067673F"/>
    <w:rsid w:val="00676B62"/>
    <w:rsid w:val="00676FC1"/>
    <w:rsid w:val="00677BDD"/>
    <w:rsid w:val="00677E73"/>
    <w:rsid w:val="00682AF8"/>
    <w:rsid w:val="00682E87"/>
    <w:rsid w:val="00683A14"/>
    <w:rsid w:val="00683B7B"/>
    <w:rsid w:val="00683CA0"/>
    <w:rsid w:val="006842CF"/>
    <w:rsid w:val="006843CA"/>
    <w:rsid w:val="00684D8A"/>
    <w:rsid w:val="00685CD1"/>
    <w:rsid w:val="006864B5"/>
    <w:rsid w:val="00687774"/>
    <w:rsid w:val="00687C08"/>
    <w:rsid w:val="006900E7"/>
    <w:rsid w:val="0069025E"/>
    <w:rsid w:val="006904A2"/>
    <w:rsid w:val="006914D1"/>
    <w:rsid w:val="00691B20"/>
    <w:rsid w:val="00691B46"/>
    <w:rsid w:val="00692DD9"/>
    <w:rsid w:val="00693464"/>
    <w:rsid w:val="0069379A"/>
    <w:rsid w:val="00693BFB"/>
    <w:rsid w:val="00693C02"/>
    <w:rsid w:val="00693C6C"/>
    <w:rsid w:val="00693FDE"/>
    <w:rsid w:val="00694293"/>
    <w:rsid w:val="00694A3A"/>
    <w:rsid w:val="006950CB"/>
    <w:rsid w:val="00695251"/>
    <w:rsid w:val="00695F85"/>
    <w:rsid w:val="00696521"/>
    <w:rsid w:val="00697ABC"/>
    <w:rsid w:val="006A0432"/>
    <w:rsid w:val="006A11E4"/>
    <w:rsid w:val="006A1786"/>
    <w:rsid w:val="006A18F4"/>
    <w:rsid w:val="006A1FFF"/>
    <w:rsid w:val="006A22D0"/>
    <w:rsid w:val="006A22EB"/>
    <w:rsid w:val="006A2474"/>
    <w:rsid w:val="006A249E"/>
    <w:rsid w:val="006A25AE"/>
    <w:rsid w:val="006A3328"/>
    <w:rsid w:val="006A33C7"/>
    <w:rsid w:val="006A35AA"/>
    <w:rsid w:val="006A3A90"/>
    <w:rsid w:val="006A3BC3"/>
    <w:rsid w:val="006A3D7B"/>
    <w:rsid w:val="006A44F0"/>
    <w:rsid w:val="006A48CF"/>
    <w:rsid w:val="006A4AF4"/>
    <w:rsid w:val="006A4FEF"/>
    <w:rsid w:val="006A52F4"/>
    <w:rsid w:val="006A534D"/>
    <w:rsid w:val="006A5571"/>
    <w:rsid w:val="006A559C"/>
    <w:rsid w:val="006A58C5"/>
    <w:rsid w:val="006A5ACF"/>
    <w:rsid w:val="006A5AED"/>
    <w:rsid w:val="006A6CD8"/>
    <w:rsid w:val="006A6D01"/>
    <w:rsid w:val="006A7727"/>
    <w:rsid w:val="006A77F3"/>
    <w:rsid w:val="006A79D5"/>
    <w:rsid w:val="006A7B84"/>
    <w:rsid w:val="006A7C10"/>
    <w:rsid w:val="006B0174"/>
    <w:rsid w:val="006B0342"/>
    <w:rsid w:val="006B0B0B"/>
    <w:rsid w:val="006B165F"/>
    <w:rsid w:val="006B16EA"/>
    <w:rsid w:val="006B1719"/>
    <w:rsid w:val="006B1887"/>
    <w:rsid w:val="006B2067"/>
    <w:rsid w:val="006B22DA"/>
    <w:rsid w:val="006B2305"/>
    <w:rsid w:val="006B2EA8"/>
    <w:rsid w:val="006B3090"/>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113D"/>
    <w:rsid w:val="006C1D65"/>
    <w:rsid w:val="006C2126"/>
    <w:rsid w:val="006C2A6E"/>
    <w:rsid w:val="006C2D19"/>
    <w:rsid w:val="006C3121"/>
    <w:rsid w:val="006C3311"/>
    <w:rsid w:val="006C35A8"/>
    <w:rsid w:val="006C3B53"/>
    <w:rsid w:val="006C3C9D"/>
    <w:rsid w:val="006C4147"/>
    <w:rsid w:val="006C5707"/>
    <w:rsid w:val="006C5B02"/>
    <w:rsid w:val="006C5B1E"/>
    <w:rsid w:val="006C5B69"/>
    <w:rsid w:val="006C5F58"/>
    <w:rsid w:val="006C5FCB"/>
    <w:rsid w:val="006C60E6"/>
    <w:rsid w:val="006C7395"/>
    <w:rsid w:val="006C7721"/>
    <w:rsid w:val="006C77FF"/>
    <w:rsid w:val="006D0035"/>
    <w:rsid w:val="006D04D8"/>
    <w:rsid w:val="006D081E"/>
    <w:rsid w:val="006D10A0"/>
    <w:rsid w:val="006D13CE"/>
    <w:rsid w:val="006D1614"/>
    <w:rsid w:val="006D1C4B"/>
    <w:rsid w:val="006D1D7C"/>
    <w:rsid w:val="006D2DF5"/>
    <w:rsid w:val="006D2E5B"/>
    <w:rsid w:val="006D326F"/>
    <w:rsid w:val="006D339F"/>
    <w:rsid w:val="006D3435"/>
    <w:rsid w:val="006D39FC"/>
    <w:rsid w:val="006D3A9B"/>
    <w:rsid w:val="006D40E4"/>
    <w:rsid w:val="006D4173"/>
    <w:rsid w:val="006D48CE"/>
    <w:rsid w:val="006D5BAF"/>
    <w:rsid w:val="006D5CD6"/>
    <w:rsid w:val="006D5ED1"/>
    <w:rsid w:val="006D6098"/>
    <w:rsid w:val="006D632F"/>
    <w:rsid w:val="006D64D6"/>
    <w:rsid w:val="006D6707"/>
    <w:rsid w:val="006D69A0"/>
    <w:rsid w:val="006D6D8A"/>
    <w:rsid w:val="006D71C4"/>
    <w:rsid w:val="006D72FC"/>
    <w:rsid w:val="006D734D"/>
    <w:rsid w:val="006D7B23"/>
    <w:rsid w:val="006D7F61"/>
    <w:rsid w:val="006E01D1"/>
    <w:rsid w:val="006E0967"/>
    <w:rsid w:val="006E0A40"/>
    <w:rsid w:val="006E148D"/>
    <w:rsid w:val="006E1724"/>
    <w:rsid w:val="006E2CD9"/>
    <w:rsid w:val="006E2D21"/>
    <w:rsid w:val="006E4373"/>
    <w:rsid w:val="006E4A41"/>
    <w:rsid w:val="006E4D1A"/>
    <w:rsid w:val="006E4EB1"/>
    <w:rsid w:val="006E5032"/>
    <w:rsid w:val="006E50D7"/>
    <w:rsid w:val="006E5690"/>
    <w:rsid w:val="006E588C"/>
    <w:rsid w:val="006E5AE4"/>
    <w:rsid w:val="006E5DD3"/>
    <w:rsid w:val="006E609A"/>
    <w:rsid w:val="006E67D6"/>
    <w:rsid w:val="006E6E2D"/>
    <w:rsid w:val="006E6E3A"/>
    <w:rsid w:val="006E7253"/>
    <w:rsid w:val="006E7540"/>
    <w:rsid w:val="006E793D"/>
    <w:rsid w:val="006F146F"/>
    <w:rsid w:val="006F1731"/>
    <w:rsid w:val="006F182A"/>
    <w:rsid w:val="006F1883"/>
    <w:rsid w:val="006F19C7"/>
    <w:rsid w:val="006F1A04"/>
    <w:rsid w:val="006F1ABE"/>
    <w:rsid w:val="006F1F8D"/>
    <w:rsid w:val="006F240D"/>
    <w:rsid w:val="006F26EE"/>
    <w:rsid w:val="006F28B0"/>
    <w:rsid w:val="006F3288"/>
    <w:rsid w:val="006F34F9"/>
    <w:rsid w:val="006F3AB0"/>
    <w:rsid w:val="006F4263"/>
    <w:rsid w:val="006F474F"/>
    <w:rsid w:val="006F4AD6"/>
    <w:rsid w:val="006F5AF5"/>
    <w:rsid w:val="006F5C16"/>
    <w:rsid w:val="006F5ED6"/>
    <w:rsid w:val="006F6173"/>
    <w:rsid w:val="006F6199"/>
    <w:rsid w:val="006F6B8F"/>
    <w:rsid w:val="006F6EB4"/>
    <w:rsid w:val="006F75C1"/>
    <w:rsid w:val="006F76D7"/>
    <w:rsid w:val="006F7A03"/>
    <w:rsid w:val="006F7AC0"/>
    <w:rsid w:val="006F7ED8"/>
    <w:rsid w:val="006F7F24"/>
    <w:rsid w:val="007002A4"/>
    <w:rsid w:val="007006B2"/>
    <w:rsid w:val="00700CA1"/>
    <w:rsid w:val="00701962"/>
    <w:rsid w:val="00701AB0"/>
    <w:rsid w:val="007022BE"/>
    <w:rsid w:val="00703066"/>
    <w:rsid w:val="00703368"/>
    <w:rsid w:val="00703C43"/>
    <w:rsid w:val="00703DAB"/>
    <w:rsid w:val="0070470C"/>
    <w:rsid w:val="00704F34"/>
    <w:rsid w:val="00704FF2"/>
    <w:rsid w:val="00705195"/>
    <w:rsid w:val="00705869"/>
    <w:rsid w:val="00705A55"/>
    <w:rsid w:val="00705A90"/>
    <w:rsid w:val="00705EE8"/>
    <w:rsid w:val="007067F8"/>
    <w:rsid w:val="007069AE"/>
    <w:rsid w:val="00706C18"/>
    <w:rsid w:val="00707665"/>
    <w:rsid w:val="00707744"/>
    <w:rsid w:val="00707924"/>
    <w:rsid w:val="00707AF3"/>
    <w:rsid w:val="00707D2C"/>
    <w:rsid w:val="00707F17"/>
    <w:rsid w:val="00707FB5"/>
    <w:rsid w:val="00707FF3"/>
    <w:rsid w:val="007107E1"/>
    <w:rsid w:val="007109F2"/>
    <w:rsid w:val="00710B85"/>
    <w:rsid w:val="0071149C"/>
    <w:rsid w:val="00712245"/>
    <w:rsid w:val="00712705"/>
    <w:rsid w:val="00712E1A"/>
    <w:rsid w:val="00713308"/>
    <w:rsid w:val="0071335A"/>
    <w:rsid w:val="007133AB"/>
    <w:rsid w:val="00713412"/>
    <w:rsid w:val="00713E20"/>
    <w:rsid w:val="007141B6"/>
    <w:rsid w:val="00714402"/>
    <w:rsid w:val="00714414"/>
    <w:rsid w:val="00714721"/>
    <w:rsid w:val="0071486C"/>
    <w:rsid w:val="00714C33"/>
    <w:rsid w:val="00715613"/>
    <w:rsid w:val="0071581D"/>
    <w:rsid w:val="00715AFB"/>
    <w:rsid w:val="00715D0A"/>
    <w:rsid w:val="00715E1C"/>
    <w:rsid w:val="00715EAE"/>
    <w:rsid w:val="00716185"/>
    <w:rsid w:val="00716208"/>
    <w:rsid w:val="00716695"/>
    <w:rsid w:val="00716ACB"/>
    <w:rsid w:val="00716B79"/>
    <w:rsid w:val="007174FE"/>
    <w:rsid w:val="0071788A"/>
    <w:rsid w:val="00717D2A"/>
    <w:rsid w:val="00720EEC"/>
    <w:rsid w:val="00720F89"/>
    <w:rsid w:val="007211D1"/>
    <w:rsid w:val="00721758"/>
    <w:rsid w:val="007217C8"/>
    <w:rsid w:val="00721AA4"/>
    <w:rsid w:val="00721C7C"/>
    <w:rsid w:val="007221FF"/>
    <w:rsid w:val="00722319"/>
    <w:rsid w:val="00722A40"/>
    <w:rsid w:val="0072306E"/>
    <w:rsid w:val="00723202"/>
    <w:rsid w:val="00723792"/>
    <w:rsid w:val="00723A3D"/>
    <w:rsid w:val="00723B3E"/>
    <w:rsid w:val="00723D0D"/>
    <w:rsid w:val="00724009"/>
    <w:rsid w:val="00724F30"/>
    <w:rsid w:val="00725387"/>
    <w:rsid w:val="00725848"/>
    <w:rsid w:val="00725FB1"/>
    <w:rsid w:val="00726774"/>
    <w:rsid w:val="0073007F"/>
    <w:rsid w:val="007308ED"/>
    <w:rsid w:val="007308FE"/>
    <w:rsid w:val="00730929"/>
    <w:rsid w:val="0073099A"/>
    <w:rsid w:val="00730B0E"/>
    <w:rsid w:val="00730CB5"/>
    <w:rsid w:val="00730D81"/>
    <w:rsid w:val="00731786"/>
    <w:rsid w:val="00731A3C"/>
    <w:rsid w:val="0073200E"/>
    <w:rsid w:val="00732934"/>
    <w:rsid w:val="00733428"/>
    <w:rsid w:val="00733C6F"/>
    <w:rsid w:val="00734037"/>
    <w:rsid w:val="0073429D"/>
    <w:rsid w:val="0073441E"/>
    <w:rsid w:val="00734890"/>
    <w:rsid w:val="00734A74"/>
    <w:rsid w:val="00734EA1"/>
    <w:rsid w:val="0073518D"/>
    <w:rsid w:val="00735887"/>
    <w:rsid w:val="00735C6B"/>
    <w:rsid w:val="00736915"/>
    <w:rsid w:val="00736BF5"/>
    <w:rsid w:val="00737336"/>
    <w:rsid w:val="0073793B"/>
    <w:rsid w:val="00737CCC"/>
    <w:rsid w:val="0074004D"/>
    <w:rsid w:val="0074053D"/>
    <w:rsid w:val="0074124E"/>
    <w:rsid w:val="0074127A"/>
    <w:rsid w:val="007412E3"/>
    <w:rsid w:val="00741D2B"/>
    <w:rsid w:val="00741D32"/>
    <w:rsid w:val="007421E2"/>
    <w:rsid w:val="00742324"/>
    <w:rsid w:val="007429A5"/>
    <w:rsid w:val="00742A1A"/>
    <w:rsid w:val="00743091"/>
    <w:rsid w:val="00743695"/>
    <w:rsid w:val="007437B1"/>
    <w:rsid w:val="0074385A"/>
    <w:rsid w:val="00743984"/>
    <w:rsid w:val="00743E14"/>
    <w:rsid w:val="00744144"/>
    <w:rsid w:val="00744FC6"/>
    <w:rsid w:val="007452AA"/>
    <w:rsid w:val="00745809"/>
    <w:rsid w:val="007461C1"/>
    <w:rsid w:val="0074654A"/>
    <w:rsid w:val="007469CB"/>
    <w:rsid w:val="00746F14"/>
    <w:rsid w:val="00747102"/>
    <w:rsid w:val="007475B5"/>
    <w:rsid w:val="00747754"/>
    <w:rsid w:val="00750102"/>
    <w:rsid w:val="007505AC"/>
    <w:rsid w:val="00750E19"/>
    <w:rsid w:val="00751122"/>
    <w:rsid w:val="00751C63"/>
    <w:rsid w:val="0075205B"/>
    <w:rsid w:val="00752153"/>
    <w:rsid w:val="00753151"/>
    <w:rsid w:val="0075393D"/>
    <w:rsid w:val="00753986"/>
    <w:rsid w:val="0075398B"/>
    <w:rsid w:val="00753C5D"/>
    <w:rsid w:val="00753DE2"/>
    <w:rsid w:val="00753F95"/>
    <w:rsid w:val="00754637"/>
    <w:rsid w:val="00754E57"/>
    <w:rsid w:val="00754E5D"/>
    <w:rsid w:val="0075519F"/>
    <w:rsid w:val="007556F2"/>
    <w:rsid w:val="00755A6E"/>
    <w:rsid w:val="00756A6F"/>
    <w:rsid w:val="00756ADB"/>
    <w:rsid w:val="00756CBE"/>
    <w:rsid w:val="00756F0A"/>
    <w:rsid w:val="00757433"/>
    <w:rsid w:val="00757B70"/>
    <w:rsid w:val="00757BA0"/>
    <w:rsid w:val="0076024A"/>
    <w:rsid w:val="00760925"/>
    <w:rsid w:val="00760A99"/>
    <w:rsid w:val="007612A6"/>
    <w:rsid w:val="007612B6"/>
    <w:rsid w:val="0076148C"/>
    <w:rsid w:val="0076177E"/>
    <w:rsid w:val="00761C17"/>
    <w:rsid w:val="00761D59"/>
    <w:rsid w:val="00762159"/>
    <w:rsid w:val="007621D3"/>
    <w:rsid w:val="00762D92"/>
    <w:rsid w:val="0076335C"/>
    <w:rsid w:val="00763720"/>
    <w:rsid w:val="0076378E"/>
    <w:rsid w:val="007637FD"/>
    <w:rsid w:val="00763B89"/>
    <w:rsid w:val="00763C93"/>
    <w:rsid w:val="00763CC4"/>
    <w:rsid w:val="0076428F"/>
    <w:rsid w:val="007647B1"/>
    <w:rsid w:val="00765DF3"/>
    <w:rsid w:val="00765F72"/>
    <w:rsid w:val="00765FD8"/>
    <w:rsid w:val="0076607E"/>
    <w:rsid w:val="0076705F"/>
    <w:rsid w:val="007670E8"/>
    <w:rsid w:val="00767477"/>
    <w:rsid w:val="00767F4F"/>
    <w:rsid w:val="007700F1"/>
    <w:rsid w:val="00770706"/>
    <w:rsid w:val="00771950"/>
    <w:rsid w:val="00771D9F"/>
    <w:rsid w:val="007724EE"/>
    <w:rsid w:val="0077281A"/>
    <w:rsid w:val="0077358F"/>
    <w:rsid w:val="0077390C"/>
    <w:rsid w:val="00773A7C"/>
    <w:rsid w:val="00774188"/>
    <w:rsid w:val="0077507C"/>
    <w:rsid w:val="00775233"/>
    <w:rsid w:val="00775340"/>
    <w:rsid w:val="0077577A"/>
    <w:rsid w:val="00775D6C"/>
    <w:rsid w:val="007760C9"/>
    <w:rsid w:val="007762E8"/>
    <w:rsid w:val="007763FB"/>
    <w:rsid w:val="007769FE"/>
    <w:rsid w:val="00776B10"/>
    <w:rsid w:val="00776B3D"/>
    <w:rsid w:val="007771A9"/>
    <w:rsid w:val="007772CF"/>
    <w:rsid w:val="007775A6"/>
    <w:rsid w:val="00777F0B"/>
    <w:rsid w:val="007805FD"/>
    <w:rsid w:val="00780995"/>
    <w:rsid w:val="00780B39"/>
    <w:rsid w:val="00780D2E"/>
    <w:rsid w:val="00781058"/>
    <w:rsid w:val="00781752"/>
    <w:rsid w:val="00781790"/>
    <w:rsid w:val="00781E3F"/>
    <w:rsid w:val="00782D92"/>
    <w:rsid w:val="00782ED7"/>
    <w:rsid w:val="007830B2"/>
    <w:rsid w:val="00783362"/>
    <w:rsid w:val="00783520"/>
    <w:rsid w:val="00783788"/>
    <w:rsid w:val="00783A72"/>
    <w:rsid w:val="007843D4"/>
    <w:rsid w:val="00784533"/>
    <w:rsid w:val="00784670"/>
    <w:rsid w:val="00784A81"/>
    <w:rsid w:val="00784AF6"/>
    <w:rsid w:val="00784F3E"/>
    <w:rsid w:val="0078511E"/>
    <w:rsid w:val="00785216"/>
    <w:rsid w:val="007852DF"/>
    <w:rsid w:val="00785600"/>
    <w:rsid w:val="0078574E"/>
    <w:rsid w:val="00785935"/>
    <w:rsid w:val="00785DFB"/>
    <w:rsid w:val="00786164"/>
    <w:rsid w:val="007864BC"/>
    <w:rsid w:val="0078678D"/>
    <w:rsid w:val="00786CAF"/>
    <w:rsid w:val="00786CEF"/>
    <w:rsid w:val="00786E67"/>
    <w:rsid w:val="00787018"/>
    <w:rsid w:val="00787A55"/>
    <w:rsid w:val="0079074B"/>
    <w:rsid w:val="00790986"/>
    <w:rsid w:val="00790CA3"/>
    <w:rsid w:val="00791642"/>
    <w:rsid w:val="007916A2"/>
    <w:rsid w:val="00792251"/>
    <w:rsid w:val="007927DB"/>
    <w:rsid w:val="00792B97"/>
    <w:rsid w:val="00793508"/>
    <w:rsid w:val="00793E00"/>
    <w:rsid w:val="00793EB3"/>
    <w:rsid w:val="00794202"/>
    <w:rsid w:val="007947AF"/>
    <w:rsid w:val="00794C43"/>
    <w:rsid w:val="00794FC3"/>
    <w:rsid w:val="00795422"/>
    <w:rsid w:val="007955C3"/>
    <w:rsid w:val="007955C6"/>
    <w:rsid w:val="00795680"/>
    <w:rsid w:val="007957FF"/>
    <w:rsid w:val="00795B93"/>
    <w:rsid w:val="00795DC8"/>
    <w:rsid w:val="007960EF"/>
    <w:rsid w:val="0079645E"/>
    <w:rsid w:val="007964EE"/>
    <w:rsid w:val="0079657B"/>
    <w:rsid w:val="00796DD4"/>
    <w:rsid w:val="007971CD"/>
    <w:rsid w:val="007972FE"/>
    <w:rsid w:val="00797837"/>
    <w:rsid w:val="00797C5E"/>
    <w:rsid w:val="007A00F1"/>
    <w:rsid w:val="007A016D"/>
    <w:rsid w:val="007A0233"/>
    <w:rsid w:val="007A0D04"/>
    <w:rsid w:val="007A0DFA"/>
    <w:rsid w:val="007A0E87"/>
    <w:rsid w:val="007A10B7"/>
    <w:rsid w:val="007A1A91"/>
    <w:rsid w:val="007A1B23"/>
    <w:rsid w:val="007A2B67"/>
    <w:rsid w:val="007A31BB"/>
    <w:rsid w:val="007A34A1"/>
    <w:rsid w:val="007A3506"/>
    <w:rsid w:val="007A421D"/>
    <w:rsid w:val="007A4C96"/>
    <w:rsid w:val="007A512D"/>
    <w:rsid w:val="007A58F1"/>
    <w:rsid w:val="007A5BA4"/>
    <w:rsid w:val="007A64D3"/>
    <w:rsid w:val="007A6543"/>
    <w:rsid w:val="007A6840"/>
    <w:rsid w:val="007A6A91"/>
    <w:rsid w:val="007A769E"/>
    <w:rsid w:val="007B0157"/>
    <w:rsid w:val="007B0708"/>
    <w:rsid w:val="007B0BAF"/>
    <w:rsid w:val="007B0C1D"/>
    <w:rsid w:val="007B0E29"/>
    <w:rsid w:val="007B1150"/>
    <w:rsid w:val="007B14F0"/>
    <w:rsid w:val="007B1616"/>
    <w:rsid w:val="007B22F8"/>
    <w:rsid w:val="007B24D9"/>
    <w:rsid w:val="007B253E"/>
    <w:rsid w:val="007B27E0"/>
    <w:rsid w:val="007B31B1"/>
    <w:rsid w:val="007B3736"/>
    <w:rsid w:val="007B3A4F"/>
    <w:rsid w:val="007B3CAD"/>
    <w:rsid w:val="007B40C0"/>
    <w:rsid w:val="007B4465"/>
    <w:rsid w:val="007B4E07"/>
    <w:rsid w:val="007B5141"/>
    <w:rsid w:val="007B5461"/>
    <w:rsid w:val="007B5B9E"/>
    <w:rsid w:val="007B6D68"/>
    <w:rsid w:val="007B6EA2"/>
    <w:rsid w:val="007B7299"/>
    <w:rsid w:val="007B7308"/>
    <w:rsid w:val="007B736F"/>
    <w:rsid w:val="007B7967"/>
    <w:rsid w:val="007B7A63"/>
    <w:rsid w:val="007C056A"/>
    <w:rsid w:val="007C05BC"/>
    <w:rsid w:val="007C0637"/>
    <w:rsid w:val="007C151D"/>
    <w:rsid w:val="007C171C"/>
    <w:rsid w:val="007C2257"/>
    <w:rsid w:val="007C34C2"/>
    <w:rsid w:val="007C37A2"/>
    <w:rsid w:val="007C3821"/>
    <w:rsid w:val="007C3B20"/>
    <w:rsid w:val="007C3D0F"/>
    <w:rsid w:val="007C3F93"/>
    <w:rsid w:val="007C40D4"/>
    <w:rsid w:val="007C4CF8"/>
    <w:rsid w:val="007C50A2"/>
    <w:rsid w:val="007C57D0"/>
    <w:rsid w:val="007C5E36"/>
    <w:rsid w:val="007C5F29"/>
    <w:rsid w:val="007C6199"/>
    <w:rsid w:val="007C6CE7"/>
    <w:rsid w:val="007C6E69"/>
    <w:rsid w:val="007C74C8"/>
    <w:rsid w:val="007C74E7"/>
    <w:rsid w:val="007C755B"/>
    <w:rsid w:val="007C7786"/>
    <w:rsid w:val="007C7834"/>
    <w:rsid w:val="007D00E3"/>
    <w:rsid w:val="007D03D5"/>
    <w:rsid w:val="007D04A9"/>
    <w:rsid w:val="007D061F"/>
    <w:rsid w:val="007D0C27"/>
    <w:rsid w:val="007D0F35"/>
    <w:rsid w:val="007D1CB5"/>
    <w:rsid w:val="007D1F9A"/>
    <w:rsid w:val="007D2335"/>
    <w:rsid w:val="007D277F"/>
    <w:rsid w:val="007D2AF2"/>
    <w:rsid w:val="007D3231"/>
    <w:rsid w:val="007D3D3B"/>
    <w:rsid w:val="007D4B06"/>
    <w:rsid w:val="007D58AD"/>
    <w:rsid w:val="007D59D9"/>
    <w:rsid w:val="007D5AA4"/>
    <w:rsid w:val="007D6FB5"/>
    <w:rsid w:val="007D7625"/>
    <w:rsid w:val="007D7AB5"/>
    <w:rsid w:val="007E0A60"/>
    <w:rsid w:val="007E0D31"/>
    <w:rsid w:val="007E10E9"/>
    <w:rsid w:val="007E17FF"/>
    <w:rsid w:val="007E1BB3"/>
    <w:rsid w:val="007E1D8A"/>
    <w:rsid w:val="007E373E"/>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A97"/>
    <w:rsid w:val="007E7AC2"/>
    <w:rsid w:val="007E7C84"/>
    <w:rsid w:val="007E7D3D"/>
    <w:rsid w:val="007E7D6C"/>
    <w:rsid w:val="007E7EFA"/>
    <w:rsid w:val="007F0412"/>
    <w:rsid w:val="007F0550"/>
    <w:rsid w:val="007F0714"/>
    <w:rsid w:val="007F09BD"/>
    <w:rsid w:val="007F14B4"/>
    <w:rsid w:val="007F18F1"/>
    <w:rsid w:val="007F1A3B"/>
    <w:rsid w:val="007F1C31"/>
    <w:rsid w:val="007F1D9C"/>
    <w:rsid w:val="007F2959"/>
    <w:rsid w:val="007F2F25"/>
    <w:rsid w:val="007F3DA7"/>
    <w:rsid w:val="007F4691"/>
    <w:rsid w:val="007F4767"/>
    <w:rsid w:val="007F4D76"/>
    <w:rsid w:val="007F621D"/>
    <w:rsid w:val="007F6330"/>
    <w:rsid w:val="007F657A"/>
    <w:rsid w:val="007F687B"/>
    <w:rsid w:val="007F6B85"/>
    <w:rsid w:val="007F6C20"/>
    <w:rsid w:val="007F7657"/>
    <w:rsid w:val="007F76A0"/>
    <w:rsid w:val="007F7C19"/>
    <w:rsid w:val="00800A7B"/>
    <w:rsid w:val="00800CCB"/>
    <w:rsid w:val="0080130A"/>
    <w:rsid w:val="00801540"/>
    <w:rsid w:val="00801D41"/>
    <w:rsid w:val="0080227C"/>
    <w:rsid w:val="00802832"/>
    <w:rsid w:val="00802A13"/>
    <w:rsid w:val="00802D2A"/>
    <w:rsid w:val="00803138"/>
    <w:rsid w:val="00803326"/>
    <w:rsid w:val="00803639"/>
    <w:rsid w:val="008036EF"/>
    <w:rsid w:val="00803FB9"/>
    <w:rsid w:val="0080428F"/>
    <w:rsid w:val="008051DA"/>
    <w:rsid w:val="00805480"/>
    <w:rsid w:val="0080551F"/>
    <w:rsid w:val="008057F8"/>
    <w:rsid w:val="008058A3"/>
    <w:rsid w:val="00806199"/>
    <w:rsid w:val="00806848"/>
    <w:rsid w:val="00807269"/>
    <w:rsid w:val="00807EC7"/>
    <w:rsid w:val="00807F3A"/>
    <w:rsid w:val="00810072"/>
    <w:rsid w:val="0081014C"/>
    <w:rsid w:val="00810392"/>
    <w:rsid w:val="008104DC"/>
    <w:rsid w:val="00811E4F"/>
    <w:rsid w:val="008126FB"/>
    <w:rsid w:val="00812715"/>
    <w:rsid w:val="008129AF"/>
    <w:rsid w:val="008134B6"/>
    <w:rsid w:val="008137C1"/>
    <w:rsid w:val="00813A58"/>
    <w:rsid w:val="00813AF1"/>
    <w:rsid w:val="00814D36"/>
    <w:rsid w:val="008154BF"/>
    <w:rsid w:val="008159FA"/>
    <w:rsid w:val="00816376"/>
    <w:rsid w:val="00816709"/>
    <w:rsid w:val="0081704C"/>
    <w:rsid w:val="00817F0B"/>
    <w:rsid w:val="00820315"/>
    <w:rsid w:val="00820316"/>
    <w:rsid w:val="008218B5"/>
    <w:rsid w:val="00821FD3"/>
    <w:rsid w:val="00822418"/>
    <w:rsid w:val="00822EA6"/>
    <w:rsid w:val="00823074"/>
    <w:rsid w:val="00823446"/>
    <w:rsid w:val="00823889"/>
    <w:rsid w:val="008239D4"/>
    <w:rsid w:val="00823A9E"/>
    <w:rsid w:val="00823FF8"/>
    <w:rsid w:val="0082404E"/>
    <w:rsid w:val="00824407"/>
    <w:rsid w:val="00825A7D"/>
    <w:rsid w:val="0082605C"/>
    <w:rsid w:val="00826906"/>
    <w:rsid w:val="00826A22"/>
    <w:rsid w:val="00826CE7"/>
    <w:rsid w:val="008271D9"/>
    <w:rsid w:val="0082744F"/>
    <w:rsid w:val="00827564"/>
    <w:rsid w:val="008275A9"/>
    <w:rsid w:val="008276D3"/>
    <w:rsid w:val="008277B5"/>
    <w:rsid w:val="00827C1A"/>
    <w:rsid w:val="0083003A"/>
    <w:rsid w:val="00830BEA"/>
    <w:rsid w:val="00831410"/>
    <w:rsid w:val="00831C9E"/>
    <w:rsid w:val="008321DF"/>
    <w:rsid w:val="0083223A"/>
    <w:rsid w:val="00832654"/>
    <w:rsid w:val="00832869"/>
    <w:rsid w:val="00832D22"/>
    <w:rsid w:val="00832F73"/>
    <w:rsid w:val="00833197"/>
    <w:rsid w:val="008331C7"/>
    <w:rsid w:val="00833B4E"/>
    <w:rsid w:val="0083408B"/>
    <w:rsid w:val="008346DE"/>
    <w:rsid w:val="008346F1"/>
    <w:rsid w:val="008347CD"/>
    <w:rsid w:val="008349BE"/>
    <w:rsid w:val="00834A55"/>
    <w:rsid w:val="00834D1B"/>
    <w:rsid w:val="00834DF8"/>
    <w:rsid w:val="0083515D"/>
    <w:rsid w:val="008358E7"/>
    <w:rsid w:val="00835C6D"/>
    <w:rsid w:val="00835EF5"/>
    <w:rsid w:val="00836AAA"/>
    <w:rsid w:val="00836D6F"/>
    <w:rsid w:val="00836FF4"/>
    <w:rsid w:val="0083742C"/>
    <w:rsid w:val="00837939"/>
    <w:rsid w:val="00837EAA"/>
    <w:rsid w:val="008401FC"/>
    <w:rsid w:val="008404F0"/>
    <w:rsid w:val="008405EF"/>
    <w:rsid w:val="0084100B"/>
    <w:rsid w:val="008416C8"/>
    <w:rsid w:val="0084232B"/>
    <w:rsid w:val="008426CD"/>
    <w:rsid w:val="00842BC0"/>
    <w:rsid w:val="00843121"/>
    <w:rsid w:val="00843823"/>
    <w:rsid w:val="0084385C"/>
    <w:rsid w:val="00843B99"/>
    <w:rsid w:val="008440AA"/>
    <w:rsid w:val="008445A8"/>
    <w:rsid w:val="00844D87"/>
    <w:rsid w:val="0084541F"/>
    <w:rsid w:val="008459F3"/>
    <w:rsid w:val="00845EAE"/>
    <w:rsid w:val="008463C0"/>
    <w:rsid w:val="00846F7D"/>
    <w:rsid w:val="008473B5"/>
    <w:rsid w:val="008479F9"/>
    <w:rsid w:val="00850160"/>
    <w:rsid w:val="0085038D"/>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3157"/>
    <w:rsid w:val="0085320F"/>
    <w:rsid w:val="00853E21"/>
    <w:rsid w:val="00853F4B"/>
    <w:rsid w:val="00854365"/>
    <w:rsid w:val="00854982"/>
    <w:rsid w:val="00855513"/>
    <w:rsid w:val="0085581C"/>
    <w:rsid w:val="008558C9"/>
    <w:rsid w:val="00855B78"/>
    <w:rsid w:val="008561DF"/>
    <w:rsid w:val="0085623C"/>
    <w:rsid w:val="008564CF"/>
    <w:rsid w:val="00856748"/>
    <w:rsid w:val="00856A64"/>
    <w:rsid w:val="00856F22"/>
    <w:rsid w:val="00856F39"/>
    <w:rsid w:val="008571A2"/>
    <w:rsid w:val="00857D6C"/>
    <w:rsid w:val="00860198"/>
    <w:rsid w:val="0086023F"/>
    <w:rsid w:val="0086033B"/>
    <w:rsid w:val="00860700"/>
    <w:rsid w:val="00860CBF"/>
    <w:rsid w:val="00860F0D"/>
    <w:rsid w:val="00861083"/>
    <w:rsid w:val="008615EF"/>
    <w:rsid w:val="00861FC7"/>
    <w:rsid w:val="008622A9"/>
    <w:rsid w:val="00862761"/>
    <w:rsid w:val="00863399"/>
    <w:rsid w:val="00864B67"/>
    <w:rsid w:val="00864D47"/>
    <w:rsid w:val="00864E55"/>
    <w:rsid w:val="00864E95"/>
    <w:rsid w:val="008658AF"/>
    <w:rsid w:val="00865D31"/>
    <w:rsid w:val="00866010"/>
    <w:rsid w:val="008663F4"/>
    <w:rsid w:val="008705CA"/>
    <w:rsid w:val="0087108B"/>
    <w:rsid w:val="0087110C"/>
    <w:rsid w:val="00871414"/>
    <w:rsid w:val="008714D3"/>
    <w:rsid w:val="00871646"/>
    <w:rsid w:val="00871783"/>
    <w:rsid w:val="00871986"/>
    <w:rsid w:val="00871A31"/>
    <w:rsid w:val="00871B9C"/>
    <w:rsid w:val="0087207B"/>
    <w:rsid w:val="008722F8"/>
    <w:rsid w:val="00872401"/>
    <w:rsid w:val="00872429"/>
    <w:rsid w:val="00872F5B"/>
    <w:rsid w:val="00872FCB"/>
    <w:rsid w:val="008731FE"/>
    <w:rsid w:val="00873448"/>
    <w:rsid w:val="00873609"/>
    <w:rsid w:val="00873A1D"/>
    <w:rsid w:val="00873E13"/>
    <w:rsid w:val="008742EC"/>
    <w:rsid w:val="008746AA"/>
    <w:rsid w:val="008756B7"/>
    <w:rsid w:val="00875C31"/>
    <w:rsid w:val="00876F4C"/>
    <w:rsid w:val="0087752D"/>
    <w:rsid w:val="00877F46"/>
    <w:rsid w:val="0088051C"/>
    <w:rsid w:val="00881338"/>
    <w:rsid w:val="0088141C"/>
    <w:rsid w:val="0088275D"/>
    <w:rsid w:val="00882C53"/>
    <w:rsid w:val="0088323D"/>
    <w:rsid w:val="00883BE0"/>
    <w:rsid w:val="00884479"/>
    <w:rsid w:val="00885144"/>
    <w:rsid w:val="00885725"/>
    <w:rsid w:val="00885950"/>
    <w:rsid w:val="00885AAE"/>
    <w:rsid w:val="00885FCA"/>
    <w:rsid w:val="00885FCE"/>
    <w:rsid w:val="008870DE"/>
    <w:rsid w:val="00887170"/>
    <w:rsid w:val="00887A94"/>
    <w:rsid w:val="00887DFF"/>
    <w:rsid w:val="00890059"/>
    <w:rsid w:val="008900A8"/>
    <w:rsid w:val="00890302"/>
    <w:rsid w:val="0089050D"/>
    <w:rsid w:val="00890AF5"/>
    <w:rsid w:val="00890E18"/>
    <w:rsid w:val="00891005"/>
    <w:rsid w:val="00891421"/>
    <w:rsid w:val="00891514"/>
    <w:rsid w:val="008919B8"/>
    <w:rsid w:val="00891B86"/>
    <w:rsid w:val="00891C83"/>
    <w:rsid w:val="00892B1B"/>
    <w:rsid w:val="00892F26"/>
    <w:rsid w:val="008933C3"/>
    <w:rsid w:val="00893488"/>
    <w:rsid w:val="008936A4"/>
    <w:rsid w:val="008945E3"/>
    <w:rsid w:val="0089510A"/>
    <w:rsid w:val="00895249"/>
    <w:rsid w:val="00895695"/>
    <w:rsid w:val="0089573A"/>
    <w:rsid w:val="00895899"/>
    <w:rsid w:val="008959A0"/>
    <w:rsid w:val="00895F1F"/>
    <w:rsid w:val="00896295"/>
    <w:rsid w:val="00896998"/>
    <w:rsid w:val="008969AC"/>
    <w:rsid w:val="00896E79"/>
    <w:rsid w:val="00897422"/>
    <w:rsid w:val="008977FD"/>
    <w:rsid w:val="008A0315"/>
    <w:rsid w:val="008A0434"/>
    <w:rsid w:val="008A0455"/>
    <w:rsid w:val="008A1483"/>
    <w:rsid w:val="008A14CC"/>
    <w:rsid w:val="008A18A5"/>
    <w:rsid w:val="008A1BD6"/>
    <w:rsid w:val="008A3284"/>
    <w:rsid w:val="008A38AF"/>
    <w:rsid w:val="008A392B"/>
    <w:rsid w:val="008A3B5D"/>
    <w:rsid w:val="008A4954"/>
    <w:rsid w:val="008A5830"/>
    <w:rsid w:val="008A667D"/>
    <w:rsid w:val="008A683C"/>
    <w:rsid w:val="008A6CB1"/>
    <w:rsid w:val="008A6D36"/>
    <w:rsid w:val="008A708B"/>
    <w:rsid w:val="008A70CA"/>
    <w:rsid w:val="008A7D91"/>
    <w:rsid w:val="008A7FC1"/>
    <w:rsid w:val="008B053A"/>
    <w:rsid w:val="008B06D4"/>
    <w:rsid w:val="008B0CB1"/>
    <w:rsid w:val="008B11AF"/>
    <w:rsid w:val="008B1871"/>
    <w:rsid w:val="008B22C6"/>
    <w:rsid w:val="008B279A"/>
    <w:rsid w:val="008B2DE6"/>
    <w:rsid w:val="008B330A"/>
    <w:rsid w:val="008B3313"/>
    <w:rsid w:val="008B34A3"/>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C000D"/>
    <w:rsid w:val="008C00B9"/>
    <w:rsid w:val="008C01E4"/>
    <w:rsid w:val="008C0E33"/>
    <w:rsid w:val="008C1161"/>
    <w:rsid w:val="008C15D5"/>
    <w:rsid w:val="008C16DC"/>
    <w:rsid w:val="008C1811"/>
    <w:rsid w:val="008C1E33"/>
    <w:rsid w:val="008C225B"/>
    <w:rsid w:val="008C2F79"/>
    <w:rsid w:val="008C3678"/>
    <w:rsid w:val="008C3A85"/>
    <w:rsid w:val="008C3F02"/>
    <w:rsid w:val="008C4516"/>
    <w:rsid w:val="008C45F8"/>
    <w:rsid w:val="008C4B51"/>
    <w:rsid w:val="008C5313"/>
    <w:rsid w:val="008C57A7"/>
    <w:rsid w:val="008C596C"/>
    <w:rsid w:val="008C5985"/>
    <w:rsid w:val="008C59A0"/>
    <w:rsid w:val="008C5A4F"/>
    <w:rsid w:val="008C5C09"/>
    <w:rsid w:val="008C5EE4"/>
    <w:rsid w:val="008C6285"/>
    <w:rsid w:val="008C639E"/>
    <w:rsid w:val="008C6A48"/>
    <w:rsid w:val="008C6AD7"/>
    <w:rsid w:val="008C6BBC"/>
    <w:rsid w:val="008C6BFC"/>
    <w:rsid w:val="008C7056"/>
    <w:rsid w:val="008C73E2"/>
    <w:rsid w:val="008C7E48"/>
    <w:rsid w:val="008D0597"/>
    <w:rsid w:val="008D0822"/>
    <w:rsid w:val="008D11DB"/>
    <w:rsid w:val="008D14BC"/>
    <w:rsid w:val="008D17E6"/>
    <w:rsid w:val="008D18C7"/>
    <w:rsid w:val="008D18E3"/>
    <w:rsid w:val="008D19B8"/>
    <w:rsid w:val="008D1EC6"/>
    <w:rsid w:val="008D305E"/>
    <w:rsid w:val="008D404F"/>
    <w:rsid w:val="008D4092"/>
    <w:rsid w:val="008D40FC"/>
    <w:rsid w:val="008D4582"/>
    <w:rsid w:val="008D46C2"/>
    <w:rsid w:val="008D50F4"/>
    <w:rsid w:val="008D5727"/>
    <w:rsid w:val="008D5835"/>
    <w:rsid w:val="008D5B55"/>
    <w:rsid w:val="008D5D86"/>
    <w:rsid w:val="008D60A7"/>
    <w:rsid w:val="008D66E1"/>
    <w:rsid w:val="008D6836"/>
    <w:rsid w:val="008D68C8"/>
    <w:rsid w:val="008D69D5"/>
    <w:rsid w:val="008D6C7E"/>
    <w:rsid w:val="008D7094"/>
    <w:rsid w:val="008D72BA"/>
    <w:rsid w:val="008D75F4"/>
    <w:rsid w:val="008E0F3D"/>
    <w:rsid w:val="008E15F3"/>
    <w:rsid w:val="008E19B3"/>
    <w:rsid w:val="008E1B12"/>
    <w:rsid w:val="008E1C7B"/>
    <w:rsid w:val="008E1E5A"/>
    <w:rsid w:val="008E1EF0"/>
    <w:rsid w:val="008E21AA"/>
    <w:rsid w:val="008E26DF"/>
    <w:rsid w:val="008E2FDF"/>
    <w:rsid w:val="008E3130"/>
    <w:rsid w:val="008E4A3C"/>
    <w:rsid w:val="008E5677"/>
    <w:rsid w:val="008E579D"/>
    <w:rsid w:val="008E6504"/>
    <w:rsid w:val="008E6764"/>
    <w:rsid w:val="008E6797"/>
    <w:rsid w:val="008E6863"/>
    <w:rsid w:val="008E70B9"/>
    <w:rsid w:val="008E7468"/>
    <w:rsid w:val="008E74F2"/>
    <w:rsid w:val="008E7A23"/>
    <w:rsid w:val="008E7F65"/>
    <w:rsid w:val="008F0F35"/>
    <w:rsid w:val="008F11A1"/>
    <w:rsid w:val="008F133A"/>
    <w:rsid w:val="008F291A"/>
    <w:rsid w:val="008F3555"/>
    <w:rsid w:val="008F35B1"/>
    <w:rsid w:val="008F3764"/>
    <w:rsid w:val="008F3EDF"/>
    <w:rsid w:val="008F4427"/>
    <w:rsid w:val="008F48B4"/>
    <w:rsid w:val="008F4AEE"/>
    <w:rsid w:val="008F5049"/>
    <w:rsid w:val="008F54B0"/>
    <w:rsid w:val="008F57FF"/>
    <w:rsid w:val="008F59AA"/>
    <w:rsid w:val="008F5EE0"/>
    <w:rsid w:val="008F616E"/>
    <w:rsid w:val="008F61DF"/>
    <w:rsid w:val="008F650C"/>
    <w:rsid w:val="008F679E"/>
    <w:rsid w:val="008F6DA7"/>
    <w:rsid w:val="008F6EAF"/>
    <w:rsid w:val="008F7154"/>
    <w:rsid w:val="008F77F5"/>
    <w:rsid w:val="008F7FD9"/>
    <w:rsid w:val="00900700"/>
    <w:rsid w:val="009012E4"/>
    <w:rsid w:val="009019B7"/>
    <w:rsid w:val="009024C5"/>
    <w:rsid w:val="00902926"/>
    <w:rsid w:val="00902E2F"/>
    <w:rsid w:val="00903230"/>
    <w:rsid w:val="009033EC"/>
    <w:rsid w:val="0090436D"/>
    <w:rsid w:val="0090451B"/>
    <w:rsid w:val="00906C35"/>
    <w:rsid w:val="00906E69"/>
    <w:rsid w:val="00906EEF"/>
    <w:rsid w:val="00906FC1"/>
    <w:rsid w:val="0090711F"/>
    <w:rsid w:val="009075B1"/>
    <w:rsid w:val="00907F25"/>
    <w:rsid w:val="009101D7"/>
    <w:rsid w:val="009102FE"/>
    <w:rsid w:val="00910690"/>
    <w:rsid w:val="0091082A"/>
    <w:rsid w:val="00910D60"/>
    <w:rsid w:val="009111A7"/>
    <w:rsid w:val="00911307"/>
    <w:rsid w:val="009113D2"/>
    <w:rsid w:val="00911A65"/>
    <w:rsid w:val="009124F8"/>
    <w:rsid w:val="00912BA0"/>
    <w:rsid w:val="009130CF"/>
    <w:rsid w:val="009132F0"/>
    <w:rsid w:val="0091350B"/>
    <w:rsid w:val="009138CD"/>
    <w:rsid w:val="00913B9E"/>
    <w:rsid w:val="00913FAA"/>
    <w:rsid w:val="00914F39"/>
    <w:rsid w:val="0091611A"/>
    <w:rsid w:val="009161C4"/>
    <w:rsid w:val="00916259"/>
    <w:rsid w:val="0091685C"/>
    <w:rsid w:val="00916B38"/>
    <w:rsid w:val="00916CBC"/>
    <w:rsid w:val="00916E49"/>
    <w:rsid w:val="00917801"/>
    <w:rsid w:val="0092028F"/>
    <w:rsid w:val="00920A18"/>
    <w:rsid w:val="00920AB4"/>
    <w:rsid w:val="009211AD"/>
    <w:rsid w:val="009219D7"/>
    <w:rsid w:val="00921C31"/>
    <w:rsid w:val="00921C8D"/>
    <w:rsid w:val="00921F69"/>
    <w:rsid w:val="00923034"/>
    <w:rsid w:val="0092336B"/>
    <w:rsid w:val="0092355A"/>
    <w:rsid w:val="00923582"/>
    <w:rsid w:val="009236FB"/>
    <w:rsid w:val="00923859"/>
    <w:rsid w:val="00923F4A"/>
    <w:rsid w:val="00924626"/>
    <w:rsid w:val="00924A3B"/>
    <w:rsid w:val="00924C63"/>
    <w:rsid w:val="00924D24"/>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9A5"/>
    <w:rsid w:val="00933CAB"/>
    <w:rsid w:val="00933DC9"/>
    <w:rsid w:val="00933F83"/>
    <w:rsid w:val="00934154"/>
    <w:rsid w:val="0093470E"/>
    <w:rsid w:val="00934B11"/>
    <w:rsid w:val="009353AE"/>
    <w:rsid w:val="0093563E"/>
    <w:rsid w:val="00935C54"/>
    <w:rsid w:val="0093614D"/>
    <w:rsid w:val="009362A9"/>
    <w:rsid w:val="00936864"/>
    <w:rsid w:val="00936D2B"/>
    <w:rsid w:val="00936ED7"/>
    <w:rsid w:val="0093728B"/>
    <w:rsid w:val="009374BA"/>
    <w:rsid w:val="00937FDA"/>
    <w:rsid w:val="009404EF"/>
    <w:rsid w:val="00940CE7"/>
    <w:rsid w:val="00940EE0"/>
    <w:rsid w:val="009417E6"/>
    <w:rsid w:val="00941B65"/>
    <w:rsid w:val="00941E1D"/>
    <w:rsid w:val="00941E96"/>
    <w:rsid w:val="00942909"/>
    <w:rsid w:val="00942EA7"/>
    <w:rsid w:val="00943255"/>
    <w:rsid w:val="009436F3"/>
    <w:rsid w:val="00943A16"/>
    <w:rsid w:val="00943C00"/>
    <w:rsid w:val="00944DCF"/>
    <w:rsid w:val="0094507E"/>
    <w:rsid w:val="00945271"/>
    <w:rsid w:val="00945701"/>
    <w:rsid w:val="009458B9"/>
    <w:rsid w:val="00945D6F"/>
    <w:rsid w:val="009460E6"/>
    <w:rsid w:val="009461F4"/>
    <w:rsid w:val="009462F2"/>
    <w:rsid w:val="009462F8"/>
    <w:rsid w:val="00946972"/>
    <w:rsid w:val="00946F49"/>
    <w:rsid w:val="00946F82"/>
    <w:rsid w:val="00947130"/>
    <w:rsid w:val="0094756A"/>
    <w:rsid w:val="00947CD5"/>
    <w:rsid w:val="00947E4B"/>
    <w:rsid w:val="0095058A"/>
    <w:rsid w:val="0095065F"/>
    <w:rsid w:val="009506D9"/>
    <w:rsid w:val="009509EB"/>
    <w:rsid w:val="00950A97"/>
    <w:rsid w:val="00950F42"/>
    <w:rsid w:val="00950F4D"/>
    <w:rsid w:val="0095131E"/>
    <w:rsid w:val="009513E1"/>
    <w:rsid w:val="0095158E"/>
    <w:rsid w:val="00951E89"/>
    <w:rsid w:val="009520FF"/>
    <w:rsid w:val="00952421"/>
    <w:rsid w:val="00952938"/>
    <w:rsid w:val="00953059"/>
    <w:rsid w:val="00953256"/>
    <w:rsid w:val="009538BC"/>
    <w:rsid w:val="00953A6E"/>
    <w:rsid w:val="00953D6E"/>
    <w:rsid w:val="00953DAB"/>
    <w:rsid w:val="00953EFC"/>
    <w:rsid w:val="009544A9"/>
    <w:rsid w:val="0095451B"/>
    <w:rsid w:val="0095466B"/>
    <w:rsid w:val="00954A35"/>
    <w:rsid w:val="00954B1C"/>
    <w:rsid w:val="00954EAD"/>
    <w:rsid w:val="00954F25"/>
    <w:rsid w:val="00954FA2"/>
    <w:rsid w:val="00956403"/>
    <w:rsid w:val="009567AB"/>
    <w:rsid w:val="00956CBC"/>
    <w:rsid w:val="00957430"/>
    <w:rsid w:val="0095759E"/>
    <w:rsid w:val="00957B78"/>
    <w:rsid w:val="00957BD9"/>
    <w:rsid w:val="00957FBC"/>
    <w:rsid w:val="00960331"/>
    <w:rsid w:val="00961214"/>
    <w:rsid w:val="00961811"/>
    <w:rsid w:val="009619A1"/>
    <w:rsid w:val="00961DFE"/>
    <w:rsid w:val="0096237C"/>
    <w:rsid w:val="00962388"/>
    <w:rsid w:val="00962927"/>
    <w:rsid w:val="009634D8"/>
    <w:rsid w:val="00963D4D"/>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B0D"/>
    <w:rsid w:val="00970E24"/>
    <w:rsid w:val="0097139E"/>
    <w:rsid w:val="009714E7"/>
    <w:rsid w:val="00971E44"/>
    <w:rsid w:val="00971F82"/>
    <w:rsid w:val="009722BF"/>
    <w:rsid w:val="00972568"/>
    <w:rsid w:val="009726ED"/>
    <w:rsid w:val="00972A7D"/>
    <w:rsid w:val="0097328F"/>
    <w:rsid w:val="00973736"/>
    <w:rsid w:val="009739EE"/>
    <w:rsid w:val="009743BB"/>
    <w:rsid w:val="009743EA"/>
    <w:rsid w:val="0097455F"/>
    <w:rsid w:val="00974AF8"/>
    <w:rsid w:val="00974EFF"/>
    <w:rsid w:val="00975492"/>
    <w:rsid w:val="00975952"/>
    <w:rsid w:val="00975D27"/>
    <w:rsid w:val="00976112"/>
    <w:rsid w:val="0097633D"/>
    <w:rsid w:val="00976687"/>
    <w:rsid w:val="0097715C"/>
    <w:rsid w:val="009778FB"/>
    <w:rsid w:val="00977F6E"/>
    <w:rsid w:val="00980CCF"/>
    <w:rsid w:val="00981002"/>
    <w:rsid w:val="0098121A"/>
    <w:rsid w:val="0098179C"/>
    <w:rsid w:val="00982268"/>
    <w:rsid w:val="00982AE7"/>
    <w:rsid w:val="00982FA2"/>
    <w:rsid w:val="00983006"/>
    <w:rsid w:val="009834BC"/>
    <w:rsid w:val="00983F39"/>
    <w:rsid w:val="0098443E"/>
    <w:rsid w:val="009849FB"/>
    <w:rsid w:val="00984D20"/>
    <w:rsid w:val="009850DC"/>
    <w:rsid w:val="0098595E"/>
    <w:rsid w:val="00985A4C"/>
    <w:rsid w:val="00985C98"/>
    <w:rsid w:val="00985D81"/>
    <w:rsid w:val="00986915"/>
    <w:rsid w:val="009874A6"/>
    <w:rsid w:val="00987EBA"/>
    <w:rsid w:val="009907BA"/>
    <w:rsid w:val="009910A0"/>
    <w:rsid w:val="0099126B"/>
    <w:rsid w:val="00991F42"/>
    <w:rsid w:val="00992082"/>
    <w:rsid w:val="00992371"/>
    <w:rsid w:val="00992B3B"/>
    <w:rsid w:val="009933EA"/>
    <w:rsid w:val="00993C7F"/>
    <w:rsid w:val="00993CDE"/>
    <w:rsid w:val="00994090"/>
    <w:rsid w:val="00994B6F"/>
    <w:rsid w:val="00994EAD"/>
    <w:rsid w:val="0099539D"/>
    <w:rsid w:val="009953D1"/>
    <w:rsid w:val="00995478"/>
    <w:rsid w:val="00995AF1"/>
    <w:rsid w:val="00995C21"/>
    <w:rsid w:val="00995ED4"/>
    <w:rsid w:val="00996B9A"/>
    <w:rsid w:val="009976F6"/>
    <w:rsid w:val="00997951"/>
    <w:rsid w:val="00997C32"/>
    <w:rsid w:val="009A040A"/>
    <w:rsid w:val="009A0846"/>
    <w:rsid w:val="009A0D2D"/>
    <w:rsid w:val="009A0D4C"/>
    <w:rsid w:val="009A1246"/>
    <w:rsid w:val="009A13A5"/>
    <w:rsid w:val="009A157B"/>
    <w:rsid w:val="009A1864"/>
    <w:rsid w:val="009A19B7"/>
    <w:rsid w:val="009A1A8E"/>
    <w:rsid w:val="009A1ABD"/>
    <w:rsid w:val="009A1E53"/>
    <w:rsid w:val="009A2286"/>
    <w:rsid w:val="009A2F6B"/>
    <w:rsid w:val="009A3151"/>
    <w:rsid w:val="009A3BBF"/>
    <w:rsid w:val="009A3C88"/>
    <w:rsid w:val="009A3C93"/>
    <w:rsid w:val="009A3FCE"/>
    <w:rsid w:val="009A42A7"/>
    <w:rsid w:val="009A4CDF"/>
    <w:rsid w:val="009A5306"/>
    <w:rsid w:val="009A590C"/>
    <w:rsid w:val="009A5DCE"/>
    <w:rsid w:val="009A6757"/>
    <w:rsid w:val="009A7230"/>
    <w:rsid w:val="009A7732"/>
    <w:rsid w:val="009A7800"/>
    <w:rsid w:val="009A78C7"/>
    <w:rsid w:val="009A78E9"/>
    <w:rsid w:val="009A7C35"/>
    <w:rsid w:val="009A7D51"/>
    <w:rsid w:val="009B053F"/>
    <w:rsid w:val="009B05DB"/>
    <w:rsid w:val="009B074D"/>
    <w:rsid w:val="009B09E0"/>
    <w:rsid w:val="009B0B00"/>
    <w:rsid w:val="009B0BC9"/>
    <w:rsid w:val="009B0E6A"/>
    <w:rsid w:val="009B1064"/>
    <w:rsid w:val="009B1116"/>
    <w:rsid w:val="009B11F9"/>
    <w:rsid w:val="009B14E4"/>
    <w:rsid w:val="009B158A"/>
    <w:rsid w:val="009B1629"/>
    <w:rsid w:val="009B166E"/>
    <w:rsid w:val="009B2B43"/>
    <w:rsid w:val="009B2BDF"/>
    <w:rsid w:val="009B2C5A"/>
    <w:rsid w:val="009B3389"/>
    <w:rsid w:val="009B3DE1"/>
    <w:rsid w:val="009B4A71"/>
    <w:rsid w:val="009B4AD4"/>
    <w:rsid w:val="009B4E1A"/>
    <w:rsid w:val="009B4F4D"/>
    <w:rsid w:val="009B4FC6"/>
    <w:rsid w:val="009B5033"/>
    <w:rsid w:val="009B5373"/>
    <w:rsid w:val="009B5CB8"/>
    <w:rsid w:val="009B5DD2"/>
    <w:rsid w:val="009B63B1"/>
    <w:rsid w:val="009B6814"/>
    <w:rsid w:val="009B6DE9"/>
    <w:rsid w:val="009B787A"/>
    <w:rsid w:val="009B78A8"/>
    <w:rsid w:val="009C02EA"/>
    <w:rsid w:val="009C0738"/>
    <w:rsid w:val="009C123F"/>
    <w:rsid w:val="009C19FC"/>
    <w:rsid w:val="009C1F1E"/>
    <w:rsid w:val="009C1F85"/>
    <w:rsid w:val="009C1FBA"/>
    <w:rsid w:val="009C37CB"/>
    <w:rsid w:val="009C3806"/>
    <w:rsid w:val="009C3C3D"/>
    <w:rsid w:val="009C54D3"/>
    <w:rsid w:val="009C5C90"/>
    <w:rsid w:val="009C5EEA"/>
    <w:rsid w:val="009C6787"/>
    <w:rsid w:val="009C681E"/>
    <w:rsid w:val="009C690E"/>
    <w:rsid w:val="009C696F"/>
    <w:rsid w:val="009C6B31"/>
    <w:rsid w:val="009C6C7E"/>
    <w:rsid w:val="009C6D82"/>
    <w:rsid w:val="009C732A"/>
    <w:rsid w:val="009C7416"/>
    <w:rsid w:val="009D053D"/>
    <w:rsid w:val="009D05FD"/>
    <w:rsid w:val="009D0A16"/>
    <w:rsid w:val="009D12EE"/>
    <w:rsid w:val="009D18AA"/>
    <w:rsid w:val="009D1956"/>
    <w:rsid w:val="009D2290"/>
    <w:rsid w:val="009D277E"/>
    <w:rsid w:val="009D2787"/>
    <w:rsid w:val="009D3627"/>
    <w:rsid w:val="009D36AA"/>
    <w:rsid w:val="009D4135"/>
    <w:rsid w:val="009D456C"/>
    <w:rsid w:val="009D534D"/>
    <w:rsid w:val="009D5FB6"/>
    <w:rsid w:val="009D6116"/>
    <w:rsid w:val="009D6567"/>
    <w:rsid w:val="009D65C2"/>
    <w:rsid w:val="009D6D06"/>
    <w:rsid w:val="009D6DE3"/>
    <w:rsid w:val="009D736E"/>
    <w:rsid w:val="009D73B8"/>
    <w:rsid w:val="009D75DE"/>
    <w:rsid w:val="009D76E7"/>
    <w:rsid w:val="009D7879"/>
    <w:rsid w:val="009D7BE8"/>
    <w:rsid w:val="009D7CC8"/>
    <w:rsid w:val="009E0C5F"/>
    <w:rsid w:val="009E0FA6"/>
    <w:rsid w:val="009E12CD"/>
    <w:rsid w:val="009E1D88"/>
    <w:rsid w:val="009E29CB"/>
    <w:rsid w:val="009E2ADB"/>
    <w:rsid w:val="009E2BE1"/>
    <w:rsid w:val="009E2C19"/>
    <w:rsid w:val="009E2D8F"/>
    <w:rsid w:val="009E2EA9"/>
    <w:rsid w:val="009E335B"/>
    <w:rsid w:val="009E34B8"/>
    <w:rsid w:val="009E3A30"/>
    <w:rsid w:val="009E3C02"/>
    <w:rsid w:val="009E43F9"/>
    <w:rsid w:val="009E4B90"/>
    <w:rsid w:val="009E5A77"/>
    <w:rsid w:val="009E612D"/>
    <w:rsid w:val="009E619B"/>
    <w:rsid w:val="009E6785"/>
    <w:rsid w:val="009E74D9"/>
    <w:rsid w:val="009E75A0"/>
    <w:rsid w:val="009E7770"/>
    <w:rsid w:val="009E7879"/>
    <w:rsid w:val="009E7977"/>
    <w:rsid w:val="009E799C"/>
    <w:rsid w:val="009E7AB8"/>
    <w:rsid w:val="009E7C6E"/>
    <w:rsid w:val="009F0551"/>
    <w:rsid w:val="009F088A"/>
    <w:rsid w:val="009F12C8"/>
    <w:rsid w:val="009F1ACE"/>
    <w:rsid w:val="009F1D3F"/>
    <w:rsid w:val="009F20AE"/>
    <w:rsid w:val="009F2221"/>
    <w:rsid w:val="009F25D8"/>
    <w:rsid w:val="009F276F"/>
    <w:rsid w:val="009F317D"/>
    <w:rsid w:val="009F3247"/>
    <w:rsid w:val="009F3A45"/>
    <w:rsid w:val="009F3C30"/>
    <w:rsid w:val="009F452F"/>
    <w:rsid w:val="009F490B"/>
    <w:rsid w:val="009F4A1A"/>
    <w:rsid w:val="009F5BC9"/>
    <w:rsid w:val="009F6061"/>
    <w:rsid w:val="009F6A8C"/>
    <w:rsid w:val="009F6D84"/>
    <w:rsid w:val="009F6DDB"/>
    <w:rsid w:val="009F7397"/>
    <w:rsid w:val="009F763A"/>
    <w:rsid w:val="009F77B8"/>
    <w:rsid w:val="009F7D3E"/>
    <w:rsid w:val="00A0034B"/>
    <w:rsid w:val="00A0037D"/>
    <w:rsid w:val="00A00439"/>
    <w:rsid w:val="00A006C6"/>
    <w:rsid w:val="00A00ADC"/>
    <w:rsid w:val="00A0187C"/>
    <w:rsid w:val="00A01AD5"/>
    <w:rsid w:val="00A01B9F"/>
    <w:rsid w:val="00A01BD6"/>
    <w:rsid w:val="00A01D87"/>
    <w:rsid w:val="00A0212F"/>
    <w:rsid w:val="00A03772"/>
    <w:rsid w:val="00A048A9"/>
    <w:rsid w:val="00A055D4"/>
    <w:rsid w:val="00A06525"/>
    <w:rsid w:val="00A06A2D"/>
    <w:rsid w:val="00A07526"/>
    <w:rsid w:val="00A07871"/>
    <w:rsid w:val="00A07C67"/>
    <w:rsid w:val="00A07DC7"/>
    <w:rsid w:val="00A07FF9"/>
    <w:rsid w:val="00A1025B"/>
    <w:rsid w:val="00A10396"/>
    <w:rsid w:val="00A110B3"/>
    <w:rsid w:val="00A11906"/>
    <w:rsid w:val="00A11B3E"/>
    <w:rsid w:val="00A11FC3"/>
    <w:rsid w:val="00A12244"/>
    <w:rsid w:val="00A13325"/>
    <w:rsid w:val="00A13846"/>
    <w:rsid w:val="00A138EA"/>
    <w:rsid w:val="00A13BD4"/>
    <w:rsid w:val="00A13D92"/>
    <w:rsid w:val="00A1413E"/>
    <w:rsid w:val="00A142D2"/>
    <w:rsid w:val="00A1434A"/>
    <w:rsid w:val="00A147F1"/>
    <w:rsid w:val="00A14942"/>
    <w:rsid w:val="00A14BF4"/>
    <w:rsid w:val="00A14E91"/>
    <w:rsid w:val="00A166E9"/>
    <w:rsid w:val="00A16902"/>
    <w:rsid w:val="00A20D8E"/>
    <w:rsid w:val="00A21435"/>
    <w:rsid w:val="00A21DBD"/>
    <w:rsid w:val="00A22127"/>
    <w:rsid w:val="00A22CF4"/>
    <w:rsid w:val="00A22E0F"/>
    <w:rsid w:val="00A23CDF"/>
    <w:rsid w:val="00A243CC"/>
    <w:rsid w:val="00A24C12"/>
    <w:rsid w:val="00A24FE8"/>
    <w:rsid w:val="00A257CA"/>
    <w:rsid w:val="00A25A2E"/>
    <w:rsid w:val="00A2625F"/>
    <w:rsid w:val="00A265FD"/>
    <w:rsid w:val="00A268BB"/>
    <w:rsid w:val="00A2693A"/>
    <w:rsid w:val="00A26B0D"/>
    <w:rsid w:val="00A26C4E"/>
    <w:rsid w:val="00A26F21"/>
    <w:rsid w:val="00A271DE"/>
    <w:rsid w:val="00A27612"/>
    <w:rsid w:val="00A2789A"/>
    <w:rsid w:val="00A279B3"/>
    <w:rsid w:val="00A279B7"/>
    <w:rsid w:val="00A31177"/>
    <w:rsid w:val="00A31274"/>
    <w:rsid w:val="00A3174D"/>
    <w:rsid w:val="00A3227A"/>
    <w:rsid w:val="00A32B5C"/>
    <w:rsid w:val="00A33E8D"/>
    <w:rsid w:val="00A3474A"/>
    <w:rsid w:val="00A34B46"/>
    <w:rsid w:val="00A34DD7"/>
    <w:rsid w:val="00A356F1"/>
    <w:rsid w:val="00A35968"/>
    <w:rsid w:val="00A35D5A"/>
    <w:rsid w:val="00A35E54"/>
    <w:rsid w:val="00A3637A"/>
    <w:rsid w:val="00A3722F"/>
    <w:rsid w:val="00A40043"/>
    <w:rsid w:val="00A404BC"/>
    <w:rsid w:val="00A4071D"/>
    <w:rsid w:val="00A40FE1"/>
    <w:rsid w:val="00A410D8"/>
    <w:rsid w:val="00A41732"/>
    <w:rsid w:val="00A4178C"/>
    <w:rsid w:val="00A418AB"/>
    <w:rsid w:val="00A41922"/>
    <w:rsid w:val="00A424E5"/>
    <w:rsid w:val="00A42CB7"/>
    <w:rsid w:val="00A42DB1"/>
    <w:rsid w:val="00A42EAA"/>
    <w:rsid w:val="00A4309B"/>
    <w:rsid w:val="00A43583"/>
    <w:rsid w:val="00A435FC"/>
    <w:rsid w:val="00A4364C"/>
    <w:rsid w:val="00A436FB"/>
    <w:rsid w:val="00A43D30"/>
    <w:rsid w:val="00A4413D"/>
    <w:rsid w:val="00A444E6"/>
    <w:rsid w:val="00A44E03"/>
    <w:rsid w:val="00A44FAC"/>
    <w:rsid w:val="00A45284"/>
    <w:rsid w:val="00A45706"/>
    <w:rsid w:val="00A45DA8"/>
    <w:rsid w:val="00A460AD"/>
    <w:rsid w:val="00A46F26"/>
    <w:rsid w:val="00A4731F"/>
    <w:rsid w:val="00A476AF"/>
    <w:rsid w:val="00A477CA"/>
    <w:rsid w:val="00A47D84"/>
    <w:rsid w:val="00A50814"/>
    <w:rsid w:val="00A508CF"/>
    <w:rsid w:val="00A50A02"/>
    <w:rsid w:val="00A50EA6"/>
    <w:rsid w:val="00A51C18"/>
    <w:rsid w:val="00A5268A"/>
    <w:rsid w:val="00A52794"/>
    <w:rsid w:val="00A52EE0"/>
    <w:rsid w:val="00A52FE6"/>
    <w:rsid w:val="00A530C9"/>
    <w:rsid w:val="00A53129"/>
    <w:rsid w:val="00A535CD"/>
    <w:rsid w:val="00A536C0"/>
    <w:rsid w:val="00A53957"/>
    <w:rsid w:val="00A53B41"/>
    <w:rsid w:val="00A53B7B"/>
    <w:rsid w:val="00A53D23"/>
    <w:rsid w:val="00A53EDB"/>
    <w:rsid w:val="00A53FC0"/>
    <w:rsid w:val="00A54095"/>
    <w:rsid w:val="00A54373"/>
    <w:rsid w:val="00A549DA"/>
    <w:rsid w:val="00A54DA3"/>
    <w:rsid w:val="00A55031"/>
    <w:rsid w:val="00A55218"/>
    <w:rsid w:val="00A55B57"/>
    <w:rsid w:val="00A55CD8"/>
    <w:rsid w:val="00A55CFD"/>
    <w:rsid w:val="00A55D81"/>
    <w:rsid w:val="00A561F5"/>
    <w:rsid w:val="00A5675B"/>
    <w:rsid w:val="00A5719A"/>
    <w:rsid w:val="00A5733C"/>
    <w:rsid w:val="00A57F9F"/>
    <w:rsid w:val="00A6013A"/>
    <w:rsid w:val="00A608B2"/>
    <w:rsid w:val="00A60A33"/>
    <w:rsid w:val="00A60EA0"/>
    <w:rsid w:val="00A61BBC"/>
    <w:rsid w:val="00A6214B"/>
    <w:rsid w:val="00A62180"/>
    <w:rsid w:val="00A6222B"/>
    <w:rsid w:val="00A62724"/>
    <w:rsid w:val="00A62982"/>
    <w:rsid w:val="00A62B75"/>
    <w:rsid w:val="00A62C6B"/>
    <w:rsid w:val="00A63104"/>
    <w:rsid w:val="00A631D2"/>
    <w:rsid w:val="00A63805"/>
    <w:rsid w:val="00A6381C"/>
    <w:rsid w:val="00A63EFB"/>
    <w:rsid w:val="00A6431F"/>
    <w:rsid w:val="00A644DE"/>
    <w:rsid w:val="00A647A2"/>
    <w:rsid w:val="00A650F2"/>
    <w:rsid w:val="00A65D41"/>
    <w:rsid w:val="00A6604E"/>
    <w:rsid w:val="00A66D10"/>
    <w:rsid w:val="00A67834"/>
    <w:rsid w:val="00A67E01"/>
    <w:rsid w:val="00A704AC"/>
    <w:rsid w:val="00A7052C"/>
    <w:rsid w:val="00A708EE"/>
    <w:rsid w:val="00A711D0"/>
    <w:rsid w:val="00A7125A"/>
    <w:rsid w:val="00A71750"/>
    <w:rsid w:val="00A718D2"/>
    <w:rsid w:val="00A71B6F"/>
    <w:rsid w:val="00A71CBD"/>
    <w:rsid w:val="00A71D79"/>
    <w:rsid w:val="00A7217A"/>
    <w:rsid w:val="00A74917"/>
    <w:rsid w:val="00A752EC"/>
    <w:rsid w:val="00A7531D"/>
    <w:rsid w:val="00A75791"/>
    <w:rsid w:val="00A75F6E"/>
    <w:rsid w:val="00A762C1"/>
    <w:rsid w:val="00A762D9"/>
    <w:rsid w:val="00A768F6"/>
    <w:rsid w:val="00A76900"/>
    <w:rsid w:val="00A76CE9"/>
    <w:rsid w:val="00A77159"/>
    <w:rsid w:val="00A77B30"/>
    <w:rsid w:val="00A805DC"/>
    <w:rsid w:val="00A809C1"/>
    <w:rsid w:val="00A80C4B"/>
    <w:rsid w:val="00A811D3"/>
    <w:rsid w:val="00A816D7"/>
    <w:rsid w:val="00A81B47"/>
    <w:rsid w:val="00A82523"/>
    <w:rsid w:val="00A83CFC"/>
    <w:rsid w:val="00A85136"/>
    <w:rsid w:val="00A85259"/>
    <w:rsid w:val="00A86E4D"/>
    <w:rsid w:val="00A86F78"/>
    <w:rsid w:val="00A87005"/>
    <w:rsid w:val="00A87CBE"/>
    <w:rsid w:val="00A87DAA"/>
    <w:rsid w:val="00A904EB"/>
    <w:rsid w:val="00A90923"/>
    <w:rsid w:val="00A9112B"/>
    <w:rsid w:val="00A9117D"/>
    <w:rsid w:val="00A919AB"/>
    <w:rsid w:val="00A9208D"/>
    <w:rsid w:val="00A928B0"/>
    <w:rsid w:val="00A92C26"/>
    <w:rsid w:val="00A92E7E"/>
    <w:rsid w:val="00A9316D"/>
    <w:rsid w:val="00A936FC"/>
    <w:rsid w:val="00A94697"/>
    <w:rsid w:val="00A94706"/>
    <w:rsid w:val="00A94BF5"/>
    <w:rsid w:val="00A9585B"/>
    <w:rsid w:val="00A95A25"/>
    <w:rsid w:val="00A95A33"/>
    <w:rsid w:val="00A95E24"/>
    <w:rsid w:val="00A95F09"/>
    <w:rsid w:val="00A9632C"/>
    <w:rsid w:val="00A9673F"/>
    <w:rsid w:val="00A972BA"/>
    <w:rsid w:val="00A97689"/>
    <w:rsid w:val="00A97851"/>
    <w:rsid w:val="00AA2852"/>
    <w:rsid w:val="00AA2C3A"/>
    <w:rsid w:val="00AA2C3B"/>
    <w:rsid w:val="00AA306D"/>
    <w:rsid w:val="00AA38F8"/>
    <w:rsid w:val="00AA3F5D"/>
    <w:rsid w:val="00AA453B"/>
    <w:rsid w:val="00AA5154"/>
    <w:rsid w:val="00AA5A2E"/>
    <w:rsid w:val="00AA5CD3"/>
    <w:rsid w:val="00AA5DA7"/>
    <w:rsid w:val="00AA5F88"/>
    <w:rsid w:val="00AA5FF0"/>
    <w:rsid w:val="00AA604B"/>
    <w:rsid w:val="00AA6063"/>
    <w:rsid w:val="00AA611D"/>
    <w:rsid w:val="00AA6E2A"/>
    <w:rsid w:val="00AA73BC"/>
    <w:rsid w:val="00AA7493"/>
    <w:rsid w:val="00AB0093"/>
    <w:rsid w:val="00AB0361"/>
    <w:rsid w:val="00AB087A"/>
    <w:rsid w:val="00AB0A5C"/>
    <w:rsid w:val="00AB0AAF"/>
    <w:rsid w:val="00AB14D8"/>
    <w:rsid w:val="00AB17DC"/>
    <w:rsid w:val="00AB1A0F"/>
    <w:rsid w:val="00AB1E7B"/>
    <w:rsid w:val="00AB22BA"/>
    <w:rsid w:val="00AB23DD"/>
    <w:rsid w:val="00AB2F16"/>
    <w:rsid w:val="00AB3302"/>
    <w:rsid w:val="00AB3B24"/>
    <w:rsid w:val="00AB3F38"/>
    <w:rsid w:val="00AB3F98"/>
    <w:rsid w:val="00AB4214"/>
    <w:rsid w:val="00AB4E70"/>
    <w:rsid w:val="00AB4F5C"/>
    <w:rsid w:val="00AB63E1"/>
    <w:rsid w:val="00AB6E13"/>
    <w:rsid w:val="00AB6E57"/>
    <w:rsid w:val="00AB6F97"/>
    <w:rsid w:val="00AB7754"/>
    <w:rsid w:val="00AB7E63"/>
    <w:rsid w:val="00AC0ADD"/>
    <w:rsid w:val="00AC0E4A"/>
    <w:rsid w:val="00AC1759"/>
    <w:rsid w:val="00AC1A2F"/>
    <w:rsid w:val="00AC1F88"/>
    <w:rsid w:val="00AC220C"/>
    <w:rsid w:val="00AC28B4"/>
    <w:rsid w:val="00AC2AB8"/>
    <w:rsid w:val="00AC2DE9"/>
    <w:rsid w:val="00AC393E"/>
    <w:rsid w:val="00AC41EA"/>
    <w:rsid w:val="00AC43A7"/>
    <w:rsid w:val="00AC48B3"/>
    <w:rsid w:val="00AC4ADE"/>
    <w:rsid w:val="00AC4B37"/>
    <w:rsid w:val="00AC5399"/>
    <w:rsid w:val="00AC57F0"/>
    <w:rsid w:val="00AC580B"/>
    <w:rsid w:val="00AC602E"/>
    <w:rsid w:val="00AC6077"/>
    <w:rsid w:val="00AC61DA"/>
    <w:rsid w:val="00AC6FC5"/>
    <w:rsid w:val="00AC71FC"/>
    <w:rsid w:val="00AC77DE"/>
    <w:rsid w:val="00AC7929"/>
    <w:rsid w:val="00AC7A8C"/>
    <w:rsid w:val="00AC7D60"/>
    <w:rsid w:val="00AD004D"/>
    <w:rsid w:val="00AD02C5"/>
    <w:rsid w:val="00AD03E0"/>
    <w:rsid w:val="00AD054C"/>
    <w:rsid w:val="00AD068B"/>
    <w:rsid w:val="00AD06D9"/>
    <w:rsid w:val="00AD07DE"/>
    <w:rsid w:val="00AD09DB"/>
    <w:rsid w:val="00AD0A6F"/>
    <w:rsid w:val="00AD0ADF"/>
    <w:rsid w:val="00AD0B3A"/>
    <w:rsid w:val="00AD0D8C"/>
    <w:rsid w:val="00AD0E07"/>
    <w:rsid w:val="00AD1133"/>
    <w:rsid w:val="00AD2106"/>
    <w:rsid w:val="00AD2263"/>
    <w:rsid w:val="00AD2371"/>
    <w:rsid w:val="00AD25E5"/>
    <w:rsid w:val="00AD27D5"/>
    <w:rsid w:val="00AD3771"/>
    <w:rsid w:val="00AD39BD"/>
    <w:rsid w:val="00AD3CB5"/>
    <w:rsid w:val="00AD462E"/>
    <w:rsid w:val="00AD49A6"/>
    <w:rsid w:val="00AD5848"/>
    <w:rsid w:val="00AD6055"/>
    <w:rsid w:val="00AD6C02"/>
    <w:rsid w:val="00AD7811"/>
    <w:rsid w:val="00AD7D00"/>
    <w:rsid w:val="00AD7ECF"/>
    <w:rsid w:val="00AE00FA"/>
    <w:rsid w:val="00AE0141"/>
    <w:rsid w:val="00AE023C"/>
    <w:rsid w:val="00AE04D7"/>
    <w:rsid w:val="00AE09B2"/>
    <w:rsid w:val="00AE0B77"/>
    <w:rsid w:val="00AE192F"/>
    <w:rsid w:val="00AE1A1C"/>
    <w:rsid w:val="00AE1FE4"/>
    <w:rsid w:val="00AE23AD"/>
    <w:rsid w:val="00AE24E3"/>
    <w:rsid w:val="00AE2B81"/>
    <w:rsid w:val="00AE2CE0"/>
    <w:rsid w:val="00AE3513"/>
    <w:rsid w:val="00AE3800"/>
    <w:rsid w:val="00AE3826"/>
    <w:rsid w:val="00AE3B0D"/>
    <w:rsid w:val="00AE3BD1"/>
    <w:rsid w:val="00AE4164"/>
    <w:rsid w:val="00AE41CC"/>
    <w:rsid w:val="00AE44B9"/>
    <w:rsid w:val="00AE47AF"/>
    <w:rsid w:val="00AE495D"/>
    <w:rsid w:val="00AE4B0F"/>
    <w:rsid w:val="00AE5006"/>
    <w:rsid w:val="00AE55D5"/>
    <w:rsid w:val="00AE6273"/>
    <w:rsid w:val="00AE6823"/>
    <w:rsid w:val="00AE687B"/>
    <w:rsid w:val="00AE6B7B"/>
    <w:rsid w:val="00AE76D6"/>
    <w:rsid w:val="00AE79A7"/>
    <w:rsid w:val="00AE7D6B"/>
    <w:rsid w:val="00AE7ED9"/>
    <w:rsid w:val="00AF005E"/>
    <w:rsid w:val="00AF0A80"/>
    <w:rsid w:val="00AF0B2A"/>
    <w:rsid w:val="00AF0EBE"/>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9AF"/>
    <w:rsid w:val="00AF6D0C"/>
    <w:rsid w:val="00AF6E4C"/>
    <w:rsid w:val="00AF709B"/>
    <w:rsid w:val="00AF7561"/>
    <w:rsid w:val="00AF7D6B"/>
    <w:rsid w:val="00B00048"/>
    <w:rsid w:val="00B00AF4"/>
    <w:rsid w:val="00B00BD3"/>
    <w:rsid w:val="00B01948"/>
    <w:rsid w:val="00B019B8"/>
    <w:rsid w:val="00B019D6"/>
    <w:rsid w:val="00B01AFF"/>
    <w:rsid w:val="00B01E58"/>
    <w:rsid w:val="00B02126"/>
    <w:rsid w:val="00B029E3"/>
    <w:rsid w:val="00B02F16"/>
    <w:rsid w:val="00B02F91"/>
    <w:rsid w:val="00B038AD"/>
    <w:rsid w:val="00B03D8C"/>
    <w:rsid w:val="00B04313"/>
    <w:rsid w:val="00B04351"/>
    <w:rsid w:val="00B04BF1"/>
    <w:rsid w:val="00B04CDE"/>
    <w:rsid w:val="00B05541"/>
    <w:rsid w:val="00B05937"/>
    <w:rsid w:val="00B067F6"/>
    <w:rsid w:val="00B07329"/>
    <w:rsid w:val="00B07575"/>
    <w:rsid w:val="00B077C3"/>
    <w:rsid w:val="00B0793F"/>
    <w:rsid w:val="00B07BDD"/>
    <w:rsid w:val="00B07FD7"/>
    <w:rsid w:val="00B108B5"/>
    <w:rsid w:val="00B10AE2"/>
    <w:rsid w:val="00B10B09"/>
    <w:rsid w:val="00B10CC5"/>
    <w:rsid w:val="00B113FE"/>
    <w:rsid w:val="00B126E3"/>
    <w:rsid w:val="00B12AE7"/>
    <w:rsid w:val="00B12EA3"/>
    <w:rsid w:val="00B12FB6"/>
    <w:rsid w:val="00B13096"/>
    <w:rsid w:val="00B13848"/>
    <w:rsid w:val="00B13AFD"/>
    <w:rsid w:val="00B13BF5"/>
    <w:rsid w:val="00B1405A"/>
    <w:rsid w:val="00B1525C"/>
    <w:rsid w:val="00B15263"/>
    <w:rsid w:val="00B15638"/>
    <w:rsid w:val="00B156BC"/>
    <w:rsid w:val="00B1575D"/>
    <w:rsid w:val="00B1593B"/>
    <w:rsid w:val="00B15A1B"/>
    <w:rsid w:val="00B15F61"/>
    <w:rsid w:val="00B1654E"/>
    <w:rsid w:val="00B168D8"/>
    <w:rsid w:val="00B168E0"/>
    <w:rsid w:val="00B16D75"/>
    <w:rsid w:val="00B17011"/>
    <w:rsid w:val="00B174E2"/>
    <w:rsid w:val="00B175AD"/>
    <w:rsid w:val="00B175BE"/>
    <w:rsid w:val="00B179A4"/>
    <w:rsid w:val="00B2000C"/>
    <w:rsid w:val="00B2033B"/>
    <w:rsid w:val="00B203E5"/>
    <w:rsid w:val="00B20936"/>
    <w:rsid w:val="00B20EB5"/>
    <w:rsid w:val="00B214B2"/>
    <w:rsid w:val="00B2197B"/>
    <w:rsid w:val="00B223FF"/>
    <w:rsid w:val="00B22A34"/>
    <w:rsid w:val="00B22DF4"/>
    <w:rsid w:val="00B23118"/>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3FF"/>
    <w:rsid w:val="00B308FA"/>
    <w:rsid w:val="00B30D3C"/>
    <w:rsid w:val="00B30F57"/>
    <w:rsid w:val="00B311BF"/>
    <w:rsid w:val="00B31FAF"/>
    <w:rsid w:val="00B32581"/>
    <w:rsid w:val="00B32721"/>
    <w:rsid w:val="00B329EB"/>
    <w:rsid w:val="00B32BE7"/>
    <w:rsid w:val="00B33285"/>
    <w:rsid w:val="00B337B6"/>
    <w:rsid w:val="00B33DC0"/>
    <w:rsid w:val="00B340DF"/>
    <w:rsid w:val="00B34134"/>
    <w:rsid w:val="00B34430"/>
    <w:rsid w:val="00B3496C"/>
    <w:rsid w:val="00B34C9A"/>
    <w:rsid w:val="00B34FAF"/>
    <w:rsid w:val="00B351BD"/>
    <w:rsid w:val="00B353A8"/>
    <w:rsid w:val="00B35564"/>
    <w:rsid w:val="00B3558E"/>
    <w:rsid w:val="00B36171"/>
    <w:rsid w:val="00B366A7"/>
    <w:rsid w:val="00B369AF"/>
    <w:rsid w:val="00B36ADF"/>
    <w:rsid w:val="00B37686"/>
    <w:rsid w:val="00B378E7"/>
    <w:rsid w:val="00B4068C"/>
    <w:rsid w:val="00B40876"/>
    <w:rsid w:val="00B40A33"/>
    <w:rsid w:val="00B41061"/>
    <w:rsid w:val="00B41ABC"/>
    <w:rsid w:val="00B4213C"/>
    <w:rsid w:val="00B42335"/>
    <w:rsid w:val="00B4258C"/>
    <w:rsid w:val="00B4268D"/>
    <w:rsid w:val="00B428E3"/>
    <w:rsid w:val="00B42D45"/>
    <w:rsid w:val="00B43D73"/>
    <w:rsid w:val="00B43F5A"/>
    <w:rsid w:val="00B44088"/>
    <w:rsid w:val="00B448D7"/>
    <w:rsid w:val="00B44CB1"/>
    <w:rsid w:val="00B450A3"/>
    <w:rsid w:val="00B45332"/>
    <w:rsid w:val="00B455DC"/>
    <w:rsid w:val="00B459E4"/>
    <w:rsid w:val="00B45C57"/>
    <w:rsid w:val="00B45CDB"/>
    <w:rsid w:val="00B4646D"/>
    <w:rsid w:val="00B4665C"/>
    <w:rsid w:val="00B46869"/>
    <w:rsid w:val="00B47C39"/>
    <w:rsid w:val="00B5011E"/>
    <w:rsid w:val="00B503AE"/>
    <w:rsid w:val="00B503F5"/>
    <w:rsid w:val="00B5086C"/>
    <w:rsid w:val="00B50F97"/>
    <w:rsid w:val="00B525CD"/>
    <w:rsid w:val="00B528B9"/>
    <w:rsid w:val="00B52D6A"/>
    <w:rsid w:val="00B52F31"/>
    <w:rsid w:val="00B53335"/>
    <w:rsid w:val="00B536D9"/>
    <w:rsid w:val="00B538E1"/>
    <w:rsid w:val="00B53AE9"/>
    <w:rsid w:val="00B54483"/>
    <w:rsid w:val="00B5457D"/>
    <w:rsid w:val="00B545EA"/>
    <w:rsid w:val="00B546DA"/>
    <w:rsid w:val="00B54A77"/>
    <w:rsid w:val="00B55126"/>
    <w:rsid w:val="00B55747"/>
    <w:rsid w:val="00B55925"/>
    <w:rsid w:val="00B55987"/>
    <w:rsid w:val="00B55D9F"/>
    <w:rsid w:val="00B56408"/>
    <w:rsid w:val="00B56533"/>
    <w:rsid w:val="00B56C18"/>
    <w:rsid w:val="00B573EC"/>
    <w:rsid w:val="00B5742F"/>
    <w:rsid w:val="00B576D8"/>
    <w:rsid w:val="00B579CE"/>
    <w:rsid w:val="00B57EDA"/>
    <w:rsid w:val="00B600E7"/>
    <w:rsid w:val="00B601D5"/>
    <w:rsid w:val="00B604A9"/>
    <w:rsid w:val="00B61391"/>
    <w:rsid w:val="00B613A6"/>
    <w:rsid w:val="00B61479"/>
    <w:rsid w:val="00B61742"/>
    <w:rsid w:val="00B61D12"/>
    <w:rsid w:val="00B621EF"/>
    <w:rsid w:val="00B62CA2"/>
    <w:rsid w:val="00B62CA3"/>
    <w:rsid w:val="00B634FB"/>
    <w:rsid w:val="00B640EA"/>
    <w:rsid w:val="00B650EC"/>
    <w:rsid w:val="00B67B44"/>
    <w:rsid w:val="00B70448"/>
    <w:rsid w:val="00B70622"/>
    <w:rsid w:val="00B708A7"/>
    <w:rsid w:val="00B70A77"/>
    <w:rsid w:val="00B70AAA"/>
    <w:rsid w:val="00B70D62"/>
    <w:rsid w:val="00B7222F"/>
    <w:rsid w:val="00B728C6"/>
    <w:rsid w:val="00B735FD"/>
    <w:rsid w:val="00B7376E"/>
    <w:rsid w:val="00B73B71"/>
    <w:rsid w:val="00B73FBB"/>
    <w:rsid w:val="00B744B9"/>
    <w:rsid w:val="00B7495B"/>
    <w:rsid w:val="00B74A3D"/>
    <w:rsid w:val="00B74F00"/>
    <w:rsid w:val="00B75217"/>
    <w:rsid w:val="00B75E04"/>
    <w:rsid w:val="00B76515"/>
    <w:rsid w:val="00B76CE6"/>
    <w:rsid w:val="00B773C3"/>
    <w:rsid w:val="00B779C7"/>
    <w:rsid w:val="00B77B77"/>
    <w:rsid w:val="00B77BE2"/>
    <w:rsid w:val="00B8005A"/>
    <w:rsid w:val="00B80C89"/>
    <w:rsid w:val="00B81161"/>
    <w:rsid w:val="00B8136F"/>
    <w:rsid w:val="00B81458"/>
    <w:rsid w:val="00B81F78"/>
    <w:rsid w:val="00B820A9"/>
    <w:rsid w:val="00B82250"/>
    <w:rsid w:val="00B828AA"/>
    <w:rsid w:val="00B8416D"/>
    <w:rsid w:val="00B841F8"/>
    <w:rsid w:val="00B84AD8"/>
    <w:rsid w:val="00B84B96"/>
    <w:rsid w:val="00B84DDE"/>
    <w:rsid w:val="00B8516A"/>
    <w:rsid w:val="00B85536"/>
    <w:rsid w:val="00B85BE6"/>
    <w:rsid w:val="00B85F73"/>
    <w:rsid w:val="00B86701"/>
    <w:rsid w:val="00B86F52"/>
    <w:rsid w:val="00B87DCD"/>
    <w:rsid w:val="00B90274"/>
    <w:rsid w:val="00B905BB"/>
    <w:rsid w:val="00B90F5F"/>
    <w:rsid w:val="00B90FDC"/>
    <w:rsid w:val="00B913CC"/>
    <w:rsid w:val="00B91423"/>
    <w:rsid w:val="00B9146F"/>
    <w:rsid w:val="00B91C3C"/>
    <w:rsid w:val="00B91F79"/>
    <w:rsid w:val="00B92215"/>
    <w:rsid w:val="00B92258"/>
    <w:rsid w:val="00B924C1"/>
    <w:rsid w:val="00B92B99"/>
    <w:rsid w:val="00B92BBE"/>
    <w:rsid w:val="00B930B7"/>
    <w:rsid w:val="00B9371E"/>
    <w:rsid w:val="00B93BC3"/>
    <w:rsid w:val="00B93D90"/>
    <w:rsid w:val="00B94A02"/>
    <w:rsid w:val="00B94DCC"/>
    <w:rsid w:val="00B94F80"/>
    <w:rsid w:val="00B94FE6"/>
    <w:rsid w:val="00B950EB"/>
    <w:rsid w:val="00B96119"/>
    <w:rsid w:val="00B962D9"/>
    <w:rsid w:val="00B96331"/>
    <w:rsid w:val="00B964CC"/>
    <w:rsid w:val="00B96CB1"/>
    <w:rsid w:val="00B97474"/>
    <w:rsid w:val="00B979C3"/>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B92"/>
    <w:rsid w:val="00BA4C4E"/>
    <w:rsid w:val="00BA4C9B"/>
    <w:rsid w:val="00BA595E"/>
    <w:rsid w:val="00BA5BAB"/>
    <w:rsid w:val="00BA5BC3"/>
    <w:rsid w:val="00BA5FD5"/>
    <w:rsid w:val="00BA62B3"/>
    <w:rsid w:val="00BA6BAA"/>
    <w:rsid w:val="00BA76F6"/>
    <w:rsid w:val="00BA7866"/>
    <w:rsid w:val="00BA7DD8"/>
    <w:rsid w:val="00BB1935"/>
    <w:rsid w:val="00BB266E"/>
    <w:rsid w:val="00BB2AFF"/>
    <w:rsid w:val="00BB2B00"/>
    <w:rsid w:val="00BB3188"/>
    <w:rsid w:val="00BB360E"/>
    <w:rsid w:val="00BB3691"/>
    <w:rsid w:val="00BB36C3"/>
    <w:rsid w:val="00BB4550"/>
    <w:rsid w:val="00BB4ED6"/>
    <w:rsid w:val="00BB57CC"/>
    <w:rsid w:val="00BB5BDD"/>
    <w:rsid w:val="00BB5F02"/>
    <w:rsid w:val="00BB5FE8"/>
    <w:rsid w:val="00BB627B"/>
    <w:rsid w:val="00BB63A5"/>
    <w:rsid w:val="00BB65F4"/>
    <w:rsid w:val="00BB6A5F"/>
    <w:rsid w:val="00BB6C91"/>
    <w:rsid w:val="00BB7A3C"/>
    <w:rsid w:val="00BB7A67"/>
    <w:rsid w:val="00BC04B8"/>
    <w:rsid w:val="00BC06C2"/>
    <w:rsid w:val="00BC0BB3"/>
    <w:rsid w:val="00BC1457"/>
    <w:rsid w:val="00BC1C59"/>
    <w:rsid w:val="00BC1FB6"/>
    <w:rsid w:val="00BC2284"/>
    <w:rsid w:val="00BC2CB6"/>
    <w:rsid w:val="00BC2CE5"/>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554"/>
    <w:rsid w:val="00BC76D6"/>
    <w:rsid w:val="00BC7B5C"/>
    <w:rsid w:val="00BD044A"/>
    <w:rsid w:val="00BD05AB"/>
    <w:rsid w:val="00BD146A"/>
    <w:rsid w:val="00BD14D4"/>
    <w:rsid w:val="00BD15B4"/>
    <w:rsid w:val="00BD1F4F"/>
    <w:rsid w:val="00BD236C"/>
    <w:rsid w:val="00BD264E"/>
    <w:rsid w:val="00BD2706"/>
    <w:rsid w:val="00BD2BBF"/>
    <w:rsid w:val="00BD2E11"/>
    <w:rsid w:val="00BD31BF"/>
    <w:rsid w:val="00BD3655"/>
    <w:rsid w:val="00BD4ADF"/>
    <w:rsid w:val="00BD4F15"/>
    <w:rsid w:val="00BD5028"/>
    <w:rsid w:val="00BD5264"/>
    <w:rsid w:val="00BD544B"/>
    <w:rsid w:val="00BD5827"/>
    <w:rsid w:val="00BD5964"/>
    <w:rsid w:val="00BD5A9F"/>
    <w:rsid w:val="00BD5E68"/>
    <w:rsid w:val="00BD5E85"/>
    <w:rsid w:val="00BD6E33"/>
    <w:rsid w:val="00BD7979"/>
    <w:rsid w:val="00BD79B0"/>
    <w:rsid w:val="00BD7F1F"/>
    <w:rsid w:val="00BE0559"/>
    <w:rsid w:val="00BE0DC1"/>
    <w:rsid w:val="00BE1422"/>
    <w:rsid w:val="00BE1592"/>
    <w:rsid w:val="00BE1709"/>
    <w:rsid w:val="00BE19BA"/>
    <w:rsid w:val="00BE1D44"/>
    <w:rsid w:val="00BE26B2"/>
    <w:rsid w:val="00BE27C2"/>
    <w:rsid w:val="00BE32EC"/>
    <w:rsid w:val="00BE337E"/>
    <w:rsid w:val="00BE4A58"/>
    <w:rsid w:val="00BE4F90"/>
    <w:rsid w:val="00BE520F"/>
    <w:rsid w:val="00BE5547"/>
    <w:rsid w:val="00BE556F"/>
    <w:rsid w:val="00BE5F62"/>
    <w:rsid w:val="00BE618F"/>
    <w:rsid w:val="00BE687B"/>
    <w:rsid w:val="00BE69B1"/>
    <w:rsid w:val="00BE6FCD"/>
    <w:rsid w:val="00BF0048"/>
    <w:rsid w:val="00BF0365"/>
    <w:rsid w:val="00BF127D"/>
    <w:rsid w:val="00BF17A5"/>
    <w:rsid w:val="00BF1918"/>
    <w:rsid w:val="00BF19F8"/>
    <w:rsid w:val="00BF1D04"/>
    <w:rsid w:val="00BF1E29"/>
    <w:rsid w:val="00BF216B"/>
    <w:rsid w:val="00BF21EC"/>
    <w:rsid w:val="00BF2A3F"/>
    <w:rsid w:val="00BF3254"/>
    <w:rsid w:val="00BF3388"/>
    <w:rsid w:val="00BF374B"/>
    <w:rsid w:val="00BF4439"/>
    <w:rsid w:val="00BF4604"/>
    <w:rsid w:val="00BF4A80"/>
    <w:rsid w:val="00BF5776"/>
    <w:rsid w:val="00BF5841"/>
    <w:rsid w:val="00BF5F31"/>
    <w:rsid w:val="00BF633C"/>
    <w:rsid w:val="00BF65A5"/>
    <w:rsid w:val="00BF7E4E"/>
    <w:rsid w:val="00C007C8"/>
    <w:rsid w:val="00C00820"/>
    <w:rsid w:val="00C00BE9"/>
    <w:rsid w:val="00C01026"/>
    <w:rsid w:val="00C01947"/>
    <w:rsid w:val="00C019E4"/>
    <w:rsid w:val="00C027CB"/>
    <w:rsid w:val="00C02B41"/>
    <w:rsid w:val="00C02E41"/>
    <w:rsid w:val="00C03538"/>
    <w:rsid w:val="00C03C5E"/>
    <w:rsid w:val="00C03E1D"/>
    <w:rsid w:val="00C041BC"/>
    <w:rsid w:val="00C047A4"/>
    <w:rsid w:val="00C054F4"/>
    <w:rsid w:val="00C056B3"/>
    <w:rsid w:val="00C0578C"/>
    <w:rsid w:val="00C05B07"/>
    <w:rsid w:val="00C05D2A"/>
    <w:rsid w:val="00C05E29"/>
    <w:rsid w:val="00C060C5"/>
    <w:rsid w:val="00C061E7"/>
    <w:rsid w:val="00C06257"/>
    <w:rsid w:val="00C06765"/>
    <w:rsid w:val="00C074B8"/>
    <w:rsid w:val="00C074DB"/>
    <w:rsid w:val="00C0773E"/>
    <w:rsid w:val="00C107E8"/>
    <w:rsid w:val="00C10C15"/>
    <w:rsid w:val="00C1106D"/>
    <w:rsid w:val="00C11078"/>
    <w:rsid w:val="00C114E9"/>
    <w:rsid w:val="00C1184A"/>
    <w:rsid w:val="00C118F2"/>
    <w:rsid w:val="00C11B91"/>
    <w:rsid w:val="00C12054"/>
    <w:rsid w:val="00C12943"/>
    <w:rsid w:val="00C12D3C"/>
    <w:rsid w:val="00C132AE"/>
    <w:rsid w:val="00C1334D"/>
    <w:rsid w:val="00C13657"/>
    <w:rsid w:val="00C138E6"/>
    <w:rsid w:val="00C13B05"/>
    <w:rsid w:val="00C13DB2"/>
    <w:rsid w:val="00C13FF1"/>
    <w:rsid w:val="00C1436D"/>
    <w:rsid w:val="00C14C11"/>
    <w:rsid w:val="00C15043"/>
    <w:rsid w:val="00C1504A"/>
    <w:rsid w:val="00C15711"/>
    <w:rsid w:val="00C158A1"/>
    <w:rsid w:val="00C15C10"/>
    <w:rsid w:val="00C15D1E"/>
    <w:rsid w:val="00C1619F"/>
    <w:rsid w:val="00C1669F"/>
    <w:rsid w:val="00C17630"/>
    <w:rsid w:val="00C17EB6"/>
    <w:rsid w:val="00C17F8B"/>
    <w:rsid w:val="00C20062"/>
    <w:rsid w:val="00C20243"/>
    <w:rsid w:val="00C2076C"/>
    <w:rsid w:val="00C211DC"/>
    <w:rsid w:val="00C21B20"/>
    <w:rsid w:val="00C21F37"/>
    <w:rsid w:val="00C223FF"/>
    <w:rsid w:val="00C2285F"/>
    <w:rsid w:val="00C22BA7"/>
    <w:rsid w:val="00C22D84"/>
    <w:rsid w:val="00C23355"/>
    <w:rsid w:val="00C23F6A"/>
    <w:rsid w:val="00C24395"/>
    <w:rsid w:val="00C24522"/>
    <w:rsid w:val="00C2456F"/>
    <w:rsid w:val="00C24713"/>
    <w:rsid w:val="00C24C44"/>
    <w:rsid w:val="00C24E33"/>
    <w:rsid w:val="00C25294"/>
    <w:rsid w:val="00C25682"/>
    <w:rsid w:val="00C2578C"/>
    <w:rsid w:val="00C2583B"/>
    <w:rsid w:val="00C258CA"/>
    <w:rsid w:val="00C2597F"/>
    <w:rsid w:val="00C25E08"/>
    <w:rsid w:val="00C25F58"/>
    <w:rsid w:val="00C25FB7"/>
    <w:rsid w:val="00C2605E"/>
    <w:rsid w:val="00C277A5"/>
    <w:rsid w:val="00C278F8"/>
    <w:rsid w:val="00C30065"/>
    <w:rsid w:val="00C30345"/>
    <w:rsid w:val="00C3091D"/>
    <w:rsid w:val="00C31144"/>
    <w:rsid w:val="00C31145"/>
    <w:rsid w:val="00C31366"/>
    <w:rsid w:val="00C31E9A"/>
    <w:rsid w:val="00C31FC1"/>
    <w:rsid w:val="00C3206A"/>
    <w:rsid w:val="00C3239B"/>
    <w:rsid w:val="00C32FB9"/>
    <w:rsid w:val="00C33C16"/>
    <w:rsid w:val="00C3420B"/>
    <w:rsid w:val="00C34550"/>
    <w:rsid w:val="00C347B9"/>
    <w:rsid w:val="00C34C5D"/>
    <w:rsid w:val="00C352EA"/>
    <w:rsid w:val="00C354C2"/>
    <w:rsid w:val="00C35871"/>
    <w:rsid w:val="00C35998"/>
    <w:rsid w:val="00C35BCA"/>
    <w:rsid w:val="00C35C0A"/>
    <w:rsid w:val="00C35FE3"/>
    <w:rsid w:val="00C3615C"/>
    <w:rsid w:val="00C36419"/>
    <w:rsid w:val="00C36B7F"/>
    <w:rsid w:val="00C3731B"/>
    <w:rsid w:val="00C373BC"/>
    <w:rsid w:val="00C373D1"/>
    <w:rsid w:val="00C378C3"/>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201"/>
    <w:rsid w:val="00C4237D"/>
    <w:rsid w:val="00C42924"/>
    <w:rsid w:val="00C42B85"/>
    <w:rsid w:val="00C4308F"/>
    <w:rsid w:val="00C4384A"/>
    <w:rsid w:val="00C43FDB"/>
    <w:rsid w:val="00C441DF"/>
    <w:rsid w:val="00C441E5"/>
    <w:rsid w:val="00C443FE"/>
    <w:rsid w:val="00C44550"/>
    <w:rsid w:val="00C4493D"/>
    <w:rsid w:val="00C44D20"/>
    <w:rsid w:val="00C455F4"/>
    <w:rsid w:val="00C45976"/>
    <w:rsid w:val="00C45FF9"/>
    <w:rsid w:val="00C46479"/>
    <w:rsid w:val="00C4670B"/>
    <w:rsid w:val="00C467CE"/>
    <w:rsid w:val="00C46941"/>
    <w:rsid w:val="00C47009"/>
    <w:rsid w:val="00C47083"/>
    <w:rsid w:val="00C4732C"/>
    <w:rsid w:val="00C47357"/>
    <w:rsid w:val="00C477ED"/>
    <w:rsid w:val="00C47BE4"/>
    <w:rsid w:val="00C47EA1"/>
    <w:rsid w:val="00C50469"/>
    <w:rsid w:val="00C507B9"/>
    <w:rsid w:val="00C50CE1"/>
    <w:rsid w:val="00C5131F"/>
    <w:rsid w:val="00C519AC"/>
    <w:rsid w:val="00C520FA"/>
    <w:rsid w:val="00C52480"/>
    <w:rsid w:val="00C52489"/>
    <w:rsid w:val="00C52C78"/>
    <w:rsid w:val="00C52CA0"/>
    <w:rsid w:val="00C5338D"/>
    <w:rsid w:val="00C535CB"/>
    <w:rsid w:val="00C53854"/>
    <w:rsid w:val="00C549EA"/>
    <w:rsid w:val="00C54AAF"/>
    <w:rsid w:val="00C560A9"/>
    <w:rsid w:val="00C56317"/>
    <w:rsid w:val="00C568CF"/>
    <w:rsid w:val="00C56AB4"/>
    <w:rsid w:val="00C56E9A"/>
    <w:rsid w:val="00C57378"/>
    <w:rsid w:val="00C5751F"/>
    <w:rsid w:val="00C57B8D"/>
    <w:rsid w:val="00C600F4"/>
    <w:rsid w:val="00C60E37"/>
    <w:rsid w:val="00C61DE0"/>
    <w:rsid w:val="00C61FDC"/>
    <w:rsid w:val="00C62207"/>
    <w:rsid w:val="00C628D6"/>
    <w:rsid w:val="00C6359B"/>
    <w:rsid w:val="00C63932"/>
    <w:rsid w:val="00C640BA"/>
    <w:rsid w:val="00C64A13"/>
    <w:rsid w:val="00C64B4B"/>
    <w:rsid w:val="00C64CB7"/>
    <w:rsid w:val="00C65016"/>
    <w:rsid w:val="00C6592E"/>
    <w:rsid w:val="00C65C15"/>
    <w:rsid w:val="00C65C8B"/>
    <w:rsid w:val="00C66794"/>
    <w:rsid w:val="00C70084"/>
    <w:rsid w:val="00C7016B"/>
    <w:rsid w:val="00C70658"/>
    <w:rsid w:val="00C70766"/>
    <w:rsid w:val="00C70939"/>
    <w:rsid w:val="00C71025"/>
    <w:rsid w:val="00C7156C"/>
    <w:rsid w:val="00C717F2"/>
    <w:rsid w:val="00C71C90"/>
    <w:rsid w:val="00C71C9F"/>
    <w:rsid w:val="00C71F8D"/>
    <w:rsid w:val="00C720FF"/>
    <w:rsid w:val="00C722B9"/>
    <w:rsid w:val="00C722C3"/>
    <w:rsid w:val="00C726D3"/>
    <w:rsid w:val="00C72863"/>
    <w:rsid w:val="00C72D0B"/>
    <w:rsid w:val="00C73577"/>
    <w:rsid w:val="00C73E2F"/>
    <w:rsid w:val="00C745F5"/>
    <w:rsid w:val="00C751F7"/>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C82"/>
    <w:rsid w:val="00C77D68"/>
    <w:rsid w:val="00C77F1D"/>
    <w:rsid w:val="00C8001C"/>
    <w:rsid w:val="00C81213"/>
    <w:rsid w:val="00C812D5"/>
    <w:rsid w:val="00C819B9"/>
    <w:rsid w:val="00C81A3C"/>
    <w:rsid w:val="00C81ED3"/>
    <w:rsid w:val="00C820D4"/>
    <w:rsid w:val="00C82175"/>
    <w:rsid w:val="00C821FE"/>
    <w:rsid w:val="00C8236A"/>
    <w:rsid w:val="00C82BC3"/>
    <w:rsid w:val="00C82F35"/>
    <w:rsid w:val="00C83216"/>
    <w:rsid w:val="00C833E2"/>
    <w:rsid w:val="00C83464"/>
    <w:rsid w:val="00C8356E"/>
    <w:rsid w:val="00C83604"/>
    <w:rsid w:val="00C83CAE"/>
    <w:rsid w:val="00C83E5E"/>
    <w:rsid w:val="00C84B4C"/>
    <w:rsid w:val="00C8538B"/>
    <w:rsid w:val="00C85618"/>
    <w:rsid w:val="00C85FA4"/>
    <w:rsid w:val="00C8606A"/>
    <w:rsid w:val="00C86476"/>
    <w:rsid w:val="00C86916"/>
    <w:rsid w:val="00C86DAE"/>
    <w:rsid w:val="00C877B3"/>
    <w:rsid w:val="00C8799A"/>
    <w:rsid w:val="00C87EB7"/>
    <w:rsid w:val="00C900F6"/>
    <w:rsid w:val="00C901D6"/>
    <w:rsid w:val="00C90933"/>
    <w:rsid w:val="00C90C32"/>
    <w:rsid w:val="00C9116F"/>
    <w:rsid w:val="00C914FF"/>
    <w:rsid w:val="00C9262D"/>
    <w:rsid w:val="00C928BA"/>
    <w:rsid w:val="00C92CE0"/>
    <w:rsid w:val="00C92FA5"/>
    <w:rsid w:val="00C930C6"/>
    <w:rsid w:val="00C932A8"/>
    <w:rsid w:val="00C9384F"/>
    <w:rsid w:val="00C9438F"/>
    <w:rsid w:val="00C952B1"/>
    <w:rsid w:val="00C96075"/>
    <w:rsid w:val="00C96515"/>
    <w:rsid w:val="00C96720"/>
    <w:rsid w:val="00C96779"/>
    <w:rsid w:val="00C968E8"/>
    <w:rsid w:val="00C96CB6"/>
    <w:rsid w:val="00C96E1F"/>
    <w:rsid w:val="00C96FEA"/>
    <w:rsid w:val="00C97B51"/>
    <w:rsid w:val="00CA00DB"/>
    <w:rsid w:val="00CA0A41"/>
    <w:rsid w:val="00CA0A53"/>
    <w:rsid w:val="00CA0B6E"/>
    <w:rsid w:val="00CA1C28"/>
    <w:rsid w:val="00CA1EDD"/>
    <w:rsid w:val="00CA2090"/>
    <w:rsid w:val="00CA2903"/>
    <w:rsid w:val="00CA3C2B"/>
    <w:rsid w:val="00CA3D7C"/>
    <w:rsid w:val="00CA3E6C"/>
    <w:rsid w:val="00CA4084"/>
    <w:rsid w:val="00CA42D0"/>
    <w:rsid w:val="00CA51DD"/>
    <w:rsid w:val="00CA5229"/>
    <w:rsid w:val="00CA5F5C"/>
    <w:rsid w:val="00CA6594"/>
    <w:rsid w:val="00CA67D6"/>
    <w:rsid w:val="00CA6D8D"/>
    <w:rsid w:val="00CA7739"/>
    <w:rsid w:val="00CA7DEA"/>
    <w:rsid w:val="00CB00E8"/>
    <w:rsid w:val="00CB0179"/>
    <w:rsid w:val="00CB07B3"/>
    <w:rsid w:val="00CB08A1"/>
    <w:rsid w:val="00CB0A41"/>
    <w:rsid w:val="00CB0C45"/>
    <w:rsid w:val="00CB119C"/>
    <w:rsid w:val="00CB16CC"/>
    <w:rsid w:val="00CB1AEE"/>
    <w:rsid w:val="00CB1CC0"/>
    <w:rsid w:val="00CB1DF0"/>
    <w:rsid w:val="00CB1F06"/>
    <w:rsid w:val="00CB2362"/>
    <w:rsid w:val="00CB245D"/>
    <w:rsid w:val="00CB249A"/>
    <w:rsid w:val="00CB2B86"/>
    <w:rsid w:val="00CB2CBA"/>
    <w:rsid w:val="00CB3A2E"/>
    <w:rsid w:val="00CB3AC0"/>
    <w:rsid w:val="00CB4968"/>
    <w:rsid w:val="00CB4A41"/>
    <w:rsid w:val="00CB4CEE"/>
    <w:rsid w:val="00CB4E98"/>
    <w:rsid w:val="00CB58C0"/>
    <w:rsid w:val="00CB5944"/>
    <w:rsid w:val="00CB5C44"/>
    <w:rsid w:val="00CB5CBF"/>
    <w:rsid w:val="00CB65F9"/>
    <w:rsid w:val="00CB7149"/>
    <w:rsid w:val="00CB7771"/>
    <w:rsid w:val="00CB77FB"/>
    <w:rsid w:val="00CB7831"/>
    <w:rsid w:val="00CB7DBB"/>
    <w:rsid w:val="00CC0829"/>
    <w:rsid w:val="00CC08EF"/>
    <w:rsid w:val="00CC135A"/>
    <w:rsid w:val="00CC139C"/>
    <w:rsid w:val="00CC1B0E"/>
    <w:rsid w:val="00CC2130"/>
    <w:rsid w:val="00CC2599"/>
    <w:rsid w:val="00CC27A9"/>
    <w:rsid w:val="00CC3051"/>
    <w:rsid w:val="00CC341B"/>
    <w:rsid w:val="00CC39D0"/>
    <w:rsid w:val="00CC3B3F"/>
    <w:rsid w:val="00CC3F97"/>
    <w:rsid w:val="00CC4540"/>
    <w:rsid w:val="00CC5208"/>
    <w:rsid w:val="00CC52FD"/>
    <w:rsid w:val="00CC69C5"/>
    <w:rsid w:val="00CC748B"/>
    <w:rsid w:val="00CC7653"/>
    <w:rsid w:val="00CC79FF"/>
    <w:rsid w:val="00CD00FE"/>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5C9"/>
    <w:rsid w:val="00CD6814"/>
    <w:rsid w:val="00CD6EE0"/>
    <w:rsid w:val="00CD6EE1"/>
    <w:rsid w:val="00CD7069"/>
    <w:rsid w:val="00CD7271"/>
    <w:rsid w:val="00CD757E"/>
    <w:rsid w:val="00CD7745"/>
    <w:rsid w:val="00CD776F"/>
    <w:rsid w:val="00CD7E50"/>
    <w:rsid w:val="00CD7ED4"/>
    <w:rsid w:val="00CE0643"/>
    <w:rsid w:val="00CE0A29"/>
    <w:rsid w:val="00CE0B64"/>
    <w:rsid w:val="00CE0C16"/>
    <w:rsid w:val="00CE0C70"/>
    <w:rsid w:val="00CE0CBD"/>
    <w:rsid w:val="00CE13CA"/>
    <w:rsid w:val="00CE17CD"/>
    <w:rsid w:val="00CE18FC"/>
    <w:rsid w:val="00CE1C7F"/>
    <w:rsid w:val="00CE2813"/>
    <w:rsid w:val="00CE28C3"/>
    <w:rsid w:val="00CE2E8D"/>
    <w:rsid w:val="00CE3353"/>
    <w:rsid w:val="00CE3671"/>
    <w:rsid w:val="00CE3965"/>
    <w:rsid w:val="00CE3E72"/>
    <w:rsid w:val="00CE4280"/>
    <w:rsid w:val="00CE4A7A"/>
    <w:rsid w:val="00CE519E"/>
    <w:rsid w:val="00CE52A7"/>
    <w:rsid w:val="00CE5950"/>
    <w:rsid w:val="00CE5C78"/>
    <w:rsid w:val="00CE61DC"/>
    <w:rsid w:val="00CE64D1"/>
    <w:rsid w:val="00CE65FB"/>
    <w:rsid w:val="00CE6C72"/>
    <w:rsid w:val="00CE6E7F"/>
    <w:rsid w:val="00CE74A5"/>
    <w:rsid w:val="00CE76E6"/>
    <w:rsid w:val="00CE79C5"/>
    <w:rsid w:val="00CE7DDF"/>
    <w:rsid w:val="00CF02D6"/>
    <w:rsid w:val="00CF0337"/>
    <w:rsid w:val="00CF0423"/>
    <w:rsid w:val="00CF0BAD"/>
    <w:rsid w:val="00CF164E"/>
    <w:rsid w:val="00CF2111"/>
    <w:rsid w:val="00CF2187"/>
    <w:rsid w:val="00CF2464"/>
    <w:rsid w:val="00CF2BBF"/>
    <w:rsid w:val="00CF302E"/>
    <w:rsid w:val="00CF317F"/>
    <w:rsid w:val="00CF3264"/>
    <w:rsid w:val="00CF3B49"/>
    <w:rsid w:val="00CF3F05"/>
    <w:rsid w:val="00CF49CE"/>
    <w:rsid w:val="00CF4AAF"/>
    <w:rsid w:val="00CF5C61"/>
    <w:rsid w:val="00CF639A"/>
    <w:rsid w:val="00CF6591"/>
    <w:rsid w:val="00CF6F21"/>
    <w:rsid w:val="00CF713B"/>
    <w:rsid w:val="00CF7552"/>
    <w:rsid w:val="00D00025"/>
    <w:rsid w:val="00D00711"/>
    <w:rsid w:val="00D0074D"/>
    <w:rsid w:val="00D00A44"/>
    <w:rsid w:val="00D00D4E"/>
    <w:rsid w:val="00D01694"/>
    <w:rsid w:val="00D01CBF"/>
    <w:rsid w:val="00D01E2E"/>
    <w:rsid w:val="00D01E9D"/>
    <w:rsid w:val="00D02586"/>
    <w:rsid w:val="00D025B0"/>
    <w:rsid w:val="00D029D1"/>
    <w:rsid w:val="00D03061"/>
    <w:rsid w:val="00D031EC"/>
    <w:rsid w:val="00D03735"/>
    <w:rsid w:val="00D037FE"/>
    <w:rsid w:val="00D038A9"/>
    <w:rsid w:val="00D03930"/>
    <w:rsid w:val="00D03952"/>
    <w:rsid w:val="00D03BB7"/>
    <w:rsid w:val="00D03C5F"/>
    <w:rsid w:val="00D03D9E"/>
    <w:rsid w:val="00D04658"/>
    <w:rsid w:val="00D04961"/>
    <w:rsid w:val="00D04CF7"/>
    <w:rsid w:val="00D04D65"/>
    <w:rsid w:val="00D0518D"/>
    <w:rsid w:val="00D05429"/>
    <w:rsid w:val="00D05C5D"/>
    <w:rsid w:val="00D06CED"/>
    <w:rsid w:val="00D071AC"/>
    <w:rsid w:val="00D07610"/>
    <w:rsid w:val="00D07664"/>
    <w:rsid w:val="00D07F3C"/>
    <w:rsid w:val="00D101BB"/>
    <w:rsid w:val="00D108D6"/>
    <w:rsid w:val="00D10A2F"/>
    <w:rsid w:val="00D11F4F"/>
    <w:rsid w:val="00D11FE1"/>
    <w:rsid w:val="00D12300"/>
    <w:rsid w:val="00D1237D"/>
    <w:rsid w:val="00D12993"/>
    <w:rsid w:val="00D12DA3"/>
    <w:rsid w:val="00D12FC8"/>
    <w:rsid w:val="00D146DA"/>
    <w:rsid w:val="00D14B58"/>
    <w:rsid w:val="00D1517F"/>
    <w:rsid w:val="00D1518A"/>
    <w:rsid w:val="00D152B0"/>
    <w:rsid w:val="00D1556A"/>
    <w:rsid w:val="00D15590"/>
    <w:rsid w:val="00D1564F"/>
    <w:rsid w:val="00D164E8"/>
    <w:rsid w:val="00D16880"/>
    <w:rsid w:val="00D17051"/>
    <w:rsid w:val="00D1705B"/>
    <w:rsid w:val="00D17428"/>
    <w:rsid w:val="00D17496"/>
    <w:rsid w:val="00D17743"/>
    <w:rsid w:val="00D178C9"/>
    <w:rsid w:val="00D17AB1"/>
    <w:rsid w:val="00D17BF9"/>
    <w:rsid w:val="00D17C13"/>
    <w:rsid w:val="00D20453"/>
    <w:rsid w:val="00D2084D"/>
    <w:rsid w:val="00D20DC0"/>
    <w:rsid w:val="00D20E81"/>
    <w:rsid w:val="00D2103F"/>
    <w:rsid w:val="00D22547"/>
    <w:rsid w:val="00D22B6A"/>
    <w:rsid w:val="00D22D48"/>
    <w:rsid w:val="00D2329F"/>
    <w:rsid w:val="00D23384"/>
    <w:rsid w:val="00D2391C"/>
    <w:rsid w:val="00D23B0F"/>
    <w:rsid w:val="00D23E11"/>
    <w:rsid w:val="00D2400E"/>
    <w:rsid w:val="00D240E5"/>
    <w:rsid w:val="00D2462E"/>
    <w:rsid w:val="00D24924"/>
    <w:rsid w:val="00D24AE2"/>
    <w:rsid w:val="00D24B88"/>
    <w:rsid w:val="00D24EF1"/>
    <w:rsid w:val="00D25C6B"/>
    <w:rsid w:val="00D25E68"/>
    <w:rsid w:val="00D2616A"/>
    <w:rsid w:val="00D27ED0"/>
    <w:rsid w:val="00D302F6"/>
    <w:rsid w:val="00D3039F"/>
    <w:rsid w:val="00D30461"/>
    <w:rsid w:val="00D30577"/>
    <w:rsid w:val="00D3166C"/>
    <w:rsid w:val="00D31D24"/>
    <w:rsid w:val="00D32CAA"/>
    <w:rsid w:val="00D33CC7"/>
    <w:rsid w:val="00D340BA"/>
    <w:rsid w:val="00D3554A"/>
    <w:rsid w:val="00D3609C"/>
    <w:rsid w:val="00D36CED"/>
    <w:rsid w:val="00D37298"/>
    <w:rsid w:val="00D372AF"/>
    <w:rsid w:val="00D37E7D"/>
    <w:rsid w:val="00D41307"/>
    <w:rsid w:val="00D413E2"/>
    <w:rsid w:val="00D41EE0"/>
    <w:rsid w:val="00D41F22"/>
    <w:rsid w:val="00D41F5C"/>
    <w:rsid w:val="00D42793"/>
    <w:rsid w:val="00D4289C"/>
    <w:rsid w:val="00D42E00"/>
    <w:rsid w:val="00D43025"/>
    <w:rsid w:val="00D437A6"/>
    <w:rsid w:val="00D43B62"/>
    <w:rsid w:val="00D43E35"/>
    <w:rsid w:val="00D443AB"/>
    <w:rsid w:val="00D44654"/>
    <w:rsid w:val="00D44D48"/>
    <w:rsid w:val="00D45452"/>
    <w:rsid w:val="00D45993"/>
    <w:rsid w:val="00D46269"/>
    <w:rsid w:val="00D464B7"/>
    <w:rsid w:val="00D467F3"/>
    <w:rsid w:val="00D47158"/>
    <w:rsid w:val="00D47597"/>
    <w:rsid w:val="00D4772F"/>
    <w:rsid w:val="00D47E3C"/>
    <w:rsid w:val="00D501C1"/>
    <w:rsid w:val="00D51411"/>
    <w:rsid w:val="00D5179E"/>
    <w:rsid w:val="00D5189C"/>
    <w:rsid w:val="00D520CB"/>
    <w:rsid w:val="00D52FDF"/>
    <w:rsid w:val="00D53680"/>
    <w:rsid w:val="00D53ACE"/>
    <w:rsid w:val="00D54955"/>
    <w:rsid w:val="00D5504B"/>
    <w:rsid w:val="00D55A86"/>
    <w:rsid w:val="00D56784"/>
    <w:rsid w:val="00D574A5"/>
    <w:rsid w:val="00D57611"/>
    <w:rsid w:val="00D57D4A"/>
    <w:rsid w:val="00D60157"/>
    <w:rsid w:val="00D601BB"/>
    <w:rsid w:val="00D604D9"/>
    <w:rsid w:val="00D605E0"/>
    <w:rsid w:val="00D60CE0"/>
    <w:rsid w:val="00D60DEA"/>
    <w:rsid w:val="00D61058"/>
    <w:rsid w:val="00D61448"/>
    <w:rsid w:val="00D614D5"/>
    <w:rsid w:val="00D6168A"/>
    <w:rsid w:val="00D6201F"/>
    <w:rsid w:val="00D621CE"/>
    <w:rsid w:val="00D6240B"/>
    <w:rsid w:val="00D62B3F"/>
    <w:rsid w:val="00D62EAA"/>
    <w:rsid w:val="00D645BC"/>
    <w:rsid w:val="00D64DA2"/>
    <w:rsid w:val="00D664E4"/>
    <w:rsid w:val="00D6678F"/>
    <w:rsid w:val="00D669AF"/>
    <w:rsid w:val="00D6725E"/>
    <w:rsid w:val="00D67380"/>
    <w:rsid w:val="00D677F1"/>
    <w:rsid w:val="00D67A6C"/>
    <w:rsid w:val="00D67D6B"/>
    <w:rsid w:val="00D70F35"/>
    <w:rsid w:val="00D713B7"/>
    <w:rsid w:val="00D71EE8"/>
    <w:rsid w:val="00D72984"/>
    <w:rsid w:val="00D730AB"/>
    <w:rsid w:val="00D73499"/>
    <w:rsid w:val="00D759A3"/>
    <w:rsid w:val="00D75BB5"/>
    <w:rsid w:val="00D75DBC"/>
    <w:rsid w:val="00D762D2"/>
    <w:rsid w:val="00D76DE9"/>
    <w:rsid w:val="00D77414"/>
    <w:rsid w:val="00D775C6"/>
    <w:rsid w:val="00D776D2"/>
    <w:rsid w:val="00D77A87"/>
    <w:rsid w:val="00D77C59"/>
    <w:rsid w:val="00D80701"/>
    <w:rsid w:val="00D80A44"/>
    <w:rsid w:val="00D80B46"/>
    <w:rsid w:val="00D81090"/>
    <w:rsid w:val="00D8250B"/>
    <w:rsid w:val="00D826B8"/>
    <w:rsid w:val="00D83699"/>
    <w:rsid w:val="00D83FD5"/>
    <w:rsid w:val="00D8403C"/>
    <w:rsid w:val="00D84140"/>
    <w:rsid w:val="00D84556"/>
    <w:rsid w:val="00D84BF4"/>
    <w:rsid w:val="00D85573"/>
    <w:rsid w:val="00D85878"/>
    <w:rsid w:val="00D85BD1"/>
    <w:rsid w:val="00D85F77"/>
    <w:rsid w:val="00D863EF"/>
    <w:rsid w:val="00D868BF"/>
    <w:rsid w:val="00D86C92"/>
    <w:rsid w:val="00D86CCB"/>
    <w:rsid w:val="00D86FE6"/>
    <w:rsid w:val="00D8708B"/>
    <w:rsid w:val="00D87412"/>
    <w:rsid w:val="00D878A7"/>
    <w:rsid w:val="00D87DE7"/>
    <w:rsid w:val="00D900EF"/>
    <w:rsid w:val="00D903D9"/>
    <w:rsid w:val="00D90958"/>
    <w:rsid w:val="00D90B0A"/>
    <w:rsid w:val="00D911C9"/>
    <w:rsid w:val="00D91A8A"/>
    <w:rsid w:val="00D92340"/>
    <w:rsid w:val="00D926F2"/>
    <w:rsid w:val="00D93480"/>
    <w:rsid w:val="00D93AFD"/>
    <w:rsid w:val="00D93E2C"/>
    <w:rsid w:val="00D93FEC"/>
    <w:rsid w:val="00D95377"/>
    <w:rsid w:val="00D9567D"/>
    <w:rsid w:val="00D95DB9"/>
    <w:rsid w:val="00D96128"/>
    <w:rsid w:val="00D9669F"/>
    <w:rsid w:val="00D96740"/>
    <w:rsid w:val="00D967B1"/>
    <w:rsid w:val="00D9686D"/>
    <w:rsid w:val="00D96DDB"/>
    <w:rsid w:val="00D97AF6"/>
    <w:rsid w:val="00D97C1B"/>
    <w:rsid w:val="00DA030C"/>
    <w:rsid w:val="00DA0B86"/>
    <w:rsid w:val="00DA0CD1"/>
    <w:rsid w:val="00DA0FE6"/>
    <w:rsid w:val="00DA134B"/>
    <w:rsid w:val="00DA1A4F"/>
    <w:rsid w:val="00DA1B7E"/>
    <w:rsid w:val="00DA1CF2"/>
    <w:rsid w:val="00DA3099"/>
    <w:rsid w:val="00DA30CC"/>
    <w:rsid w:val="00DA3790"/>
    <w:rsid w:val="00DA403E"/>
    <w:rsid w:val="00DA4A5B"/>
    <w:rsid w:val="00DA592B"/>
    <w:rsid w:val="00DA6F64"/>
    <w:rsid w:val="00DA6FB7"/>
    <w:rsid w:val="00DA706F"/>
    <w:rsid w:val="00DA783F"/>
    <w:rsid w:val="00DA7848"/>
    <w:rsid w:val="00DA79D6"/>
    <w:rsid w:val="00DA7BE8"/>
    <w:rsid w:val="00DB001D"/>
    <w:rsid w:val="00DB0438"/>
    <w:rsid w:val="00DB0B9A"/>
    <w:rsid w:val="00DB1951"/>
    <w:rsid w:val="00DB30F5"/>
    <w:rsid w:val="00DB37D2"/>
    <w:rsid w:val="00DB4A6E"/>
    <w:rsid w:val="00DB4A82"/>
    <w:rsid w:val="00DB4BCA"/>
    <w:rsid w:val="00DB50DD"/>
    <w:rsid w:val="00DB5A6C"/>
    <w:rsid w:val="00DB5A96"/>
    <w:rsid w:val="00DB5D4D"/>
    <w:rsid w:val="00DB609D"/>
    <w:rsid w:val="00DB60A9"/>
    <w:rsid w:val="00DB60C8"/>
    <w:rsid w:val="00DB6197"/>
    <w:rsid w:val="00DB61D2"/>
    <w:rsid w:val="00DB7AD5"/>
    <w:rsid w:val="00DB7D75"/>
    <w:rsid w:val="00DC0498"/>
    <w:rsid w:val="00DC0B11"/>
    <w:rsid w:val="00DC106B"/>
    <w:rsid w:val="00DC15F0"/>
    <w:rsid w:val="00DC19D6"/>
    <w:rsid w:val="00DC1CC3"/>
    <w:rsid w:val="00DC2417"/>
    <w:rsid w:val="00DC241B"/>
    <w:rsid w:val="00DC24D7"/>
    <w:rsid w:val="00DC2528"/>
    <w:rsid w:val="00DC3DFB"/>
    <w:rsid w:val="00DC4B33"/>
    <w:rsid w:val="00DC5050"/>
    <w:rsid w:val="00DC53B5"/>
    <w:rsid w:val="00DC5FB0"/>
    <w:rsid w:val="00DC62BB"/>
    <w:rsid w:val="00DC661F"/>
    <w:rsid w:val="00DC6727"/>
    <w:rsid w:val="00DC69E1"/>
    <w:rsid w:val="00DC6AFB"/>
    <w:rsid w:val="00DC6B2E"/>
    <w:rsid w:val="00DC6FC9"/>
    <w:rsid w:val="00DC7207"/>
    <w:rsid w:val="00DC742B"/>
    <w:rsid w:val="00DC7EA3"/>
    <w:rsid w:val="00DC7FF4"/>
    <w:rsid w:val="00DD0287"/>
    <w:rsid w:val="00DD0957"/>
    <w:rsid w:val="00DD0F56"/>
    <w:rsid w:val="00DD0F6C"/>
    <w:rsid w:val="00DD10AC"/>
    <w:rsid w:val="00DD132A"/>
    <w:rsid w:val="00DD1B14"/>
    <w:rsid w:val="00DD1C7E"/>
    <w:rsid w:val="00DD201B"/>
    <w:rsid w:val="00DD2A65"/>
    <w:rsid w:val="00DD2C4D"/>
    <w:rsid w:val="00DD327D"/>
    <w:rsid w:val="00DD334F"/>
    <w:rsid w:val="00DD342D"/>
    <w:rsid w:val="00DD4097"/>
    <w:rsid w:val="00DD4222"/>
    <w:rsid w:val="00DD4CD0"/>
    <w:rsid w:val="00DD602D"/>
    <w:rsid w:val="00DD6363"/>
    <w:rsid w:val="00DD68F9"/>
    <w:rsid w:val="00DD6BC4"/>
    <w:rsid w:val="00DD6E02"/>
    <w:rsid w:val="00DD7097"/>
    <w:rsid w:val="00DD7440"/>
    <w:rsid w:val="00DD7721"/>
    <w:rsid w:val="00DD7C65"/>
    <w:rsid w:val="00DD7DD3"/>
    <w:rsid w:val="00DE0A47"/>
    <w:rsid w:val="00DE0F76"/>
    <w:rsid w:val="00DE147D"/>
    <w:rsid w:val="00DE1B2A"/>
    <w:rsid w:val="00DE1F02"/>
    <w:rsid w:val="00DE27CE"/>
    <w:rsid w:val="00DE285A"/>
    <w:rsid w:val="00DE35E4"/>
    <w:rsid w:val="00DE392C"/>
    <w:rsid w:val="00DE3BBD"/>
    <w:rsid w:val="00DE3E00"/>
    <w:rsid w:val="00DE3F53"/>
    <w:rsid w:val="00DE5BFF"/>
    <w:rsid w:val="00DE628D"/>
    <w:rsid w:val="00DE6412"/>
    <w:rsid w:val="00DE6648"/>
    <w:rsid w:val="00DE746B"/>
    <w:rsid w:val="00DE75E6"/>
    <w:rsid w:val="00DE78E7"/>
    <w:rsid w:val="00DE7B83"/>
    <w:rsid w:val="00DE7EE6"/>
    <w:rsid w:val="00DF0566"/>
    <w:rsid w:val="00DF07D8"/>
    <w:rsid w:val="00DF10C1"/>
    <w:rsid w:val="00DF1751"/>
    <w:rsid w:val="00DF19DE"/>
    <w:rsid w:val="00DF1D3F"/>
    <w:rsid w:val="00DF24B5"/>
    <w:rsid w:val="00DF2622"/>
    <w:rsid w:val="00DF2ACB"/>
    <w:rsid w:val="00DF2D1B"/>
    <w:rsid w:val="00DF3337"/>
    <w:rsid w:val="00DF3416"/>
    <w:rsid w:val="00DF3AA6"/>
    <w:rsid w:val="00DF3AB6"/>
    <w:rsid w:val="00DF3BBC"/>
    <w:rsid w:val="00DF3D16"/>
    <w:rsid w:val="00DF41E5"/>
    <w:rsid w:val="00DF4D1F"/>
    <w:rsid w:val="00DF4EFE"/>
    <w:rsid w:val="00DF5305"/>
    <w:rsid w:val="00DF5BBF"/>
    <w:rsid w:val="00DF5D8F"/>
    <w:rsid w:val="00DF5DBF"/>
    <w:rsid w:val="00DF5ECD"/>
    <w:rsid w:val="00DF5FDB"/>
    <w:rsid w:val="00DF6485"/>
    <w:rsid w:val="00DF686F"/>
    <w:rsid w:val="00DF69FC"/>
    <w:rsid w:val="00DF6A11"/>
    <w:rsid w:val="00DF79C2"/>
    <w:rsid w:val="00DF7F75"/>
    <w:rsid w:val="00E0041B"/>
    <w:rsid w:val="00E006E7"/>
    <w:rsid w:val="00E00F43"/>
    <w:rsid w:val="00E0101E"/>
    <w:rsid w:val="00E014AF"/>
    <w:rsid w:val="00E01A1D"/>
    <w:rsid w:val="00E01B84"/>
    <w:rsid w:val="00E02C8C"/>
    <w:rsid w:val="00E03255"/>
    <w:rsid w:val="00E03512"/>
    <w:rsid w:val="00E03606"/>
    <w:rsid w:val="00E0367E"/>
    <w:rsid w:val="00E0371A"/>
    <w:rsid w:val="00E03F88"/>
    <w:rsid w:val="00E03FF1"/>
    <w:rsid w:val="00E0483C"/>
    <w:rsid w:val="00E04BD1"/>
    <w:rsid w:val="00E05322"/>
    <w:rsid w:val="00E053B7"/>
    <w:rsid w:val="00E05B07"/>
    <w:rsid w:val="00E060F0"/>
    <w:rsid w:val="00E06632"/>
    <w:rsid w:val="00E06AAA"/>
    <w:rsid w:val="00E06B90"/>
    <w:rsid w:val="00E06E68"/>
    <w:rsid w:val="00E06ED5"/>
    <w:rsid w:val="00E07187"/>
    <w:rsid w:val="00E07BD9"/>
    <w:rsid w:val="00E10235"/>
    <w:rsid w:val="00E102A0"/>
    <w:rsid w:val="00E1069D"/>
    <w:rsid w:val="00E11B87"/>
    <w:rsid w:val="00E125FB"/>
    <w:rsid w:val="00E12951"/>
    <w:rsid w:val="00E12A83"/>
    <w:rsid w:val="00E12F26"/>
    <w:rsid w:val="00E1394E"/>
    <w:rsid w:val="00E14316"/>
    <w:rsid w:val="00E1446F"/>
    <w:rsid w:val="00E1481A"/>
    <w:rsid w:val="00E14BFD"/>
    <w:rsid w:val="00E14D7C"/>
    <w:rsid w:val="00E14EA1"/>
    <w:rsid w:val="00E14F99"/>
    <w:rsid w:val="00E154B8"/>
    <w:rsid w:val="00E1559B"/>
    <w:rsid w:val="00E15C74"/>
    <w:rsid w:val="00E16017"/>
    <w:rsid w:val="00E165E1"/>
    <w:rsid w:val="00E168BC"/>
    <w:rsid w:val="00E173AA"/>
    <w:rsid w:val="00E17AD3"/>
    <w:rsid w:val="00E17D4F"/>
    <w:rsid w:val="00E205E8"/>
    <w:rsid w:val="00E215B7"/>
    <w:rsid w:val="00E21AE2"/>
    <w:rsid w:val="00E220EE"/>
    <w:rsid w:val="00E22377"/>
    <w:rsid w:val="00E2249B"/>
    <w:rsid w:val="00E226EA"/>
    <w:rsid w:val="00E22BDB"/>
    <w:rsid w:val="00E22EDF"/>
    <w:rsid w:val="00E22EF7"/>
    <w:rsid w:val="00E23262"/>
    <w:rsid w:val="00E2335C"/>
    <w:rsid w:val="00E2345B"/>
    <w:rsid w:val="00E23903"/>
    <w:rsid w:val="00E243B8"/>
    <w:rsid w:val="00E24E38"/>
    <w:rsid w:val="00E2510D"/>
    <w:rsid w:val="00E2550A"/>
    <w:rsid w:val="00E25854"/>
    <w:rsid w:val="00E25CBB"/>
    <w:rsid w:val="00E25CD8"/>
    <w:rsid w:val="00E25DF2"/>
    <w:rsid w:val="00E26109"/>
    <w:rsid w:val="00E2639F"/>
    <w:rsid w:val="00E2731C"/>
    <w:rsid w:val="00E279DF"/>
    <w:rsid w:val="00E30127"/>
    <w:rsid w:val="00E30864"/>
    <w:rsid w:val="00E30BB8"/>
    <w:rsid w:val="00E3153B"/>
    <w:rsid w:val="00E3159F"/>
    <w:rsid w:val="00E31B7A"/>
    <w:rsid w:val="00E322A7"/>
    <w:rsid w:val="00E32360"/>
    <w:rsid w:val="00E326CB"/>
    <w:rsid w:val="00E3334B"/>
    <w:rsid w:val="00E3371E"/>
    <w:rsid w:val="00E3442E"/>
    <w:rsid w:val="00E34A4F"/>
    <w:rsid w:val="00E35078"/>
    <w:rsid w:val="00E35947"/>
    <w:rsid w:val="00E35D34"/>
    <w:rsid w:val="00E366D7"/>
    <w:rsid w:val="00E36C4E"/>
    <w:rsid w:val="00E36F18"/>
    <w:rsid w:val="00E3730C"/>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9BF"/>
    <w:rsid w:val="00E42FE9"/>
    <w:rsid w:val="00E4317B"/>
    <w:rsid w:val="00E43246"/>
    <w:rsid w:val="00E43437"/>
    <w:rsid w:val="00E43561"/>
    <w:rsid w:val="00E435C3"/>
    <w:rsid w:val="00E436C1"/>
    <w:rsid w:val="00E43EF6"/>
    <w:rsid w:val="00E440A6"/>
    <w:rsid w:val="00E442AA"/>
    <w:rsid w:val="00E442BE"/>
    <w:rsid w:val="00E44DC7"/>
    <w:rsid w:val="00E454B1"/>
    <w:rsid w:val="00E454BF"/>
    <w:rsid w:val="00E45E89"/>
    <w:rsid w:val="00E4604E"/>
    <w:rsid w:val="00E46301"/>
    <w:rsid w:val="00E4649C"/>
    <w:rsid w:val="00E465CD"/>
    <w:rsid w:val="00E467F4"/>
    <w:rsid w:val="00E47111"/>
    <w:rsid w:val="00E475DB"/>
    <w:rsid w:val="00E4776D"/>
    <w:rsid w:val="00E47AAE"/>
    <w:rsid w:val="00E47BA6"/>
    <w:rsid w:val="00E51068"/>
    <w:rsid w:val="00E511EE"/>
    <w:rsid w:val="00E5166D"/>
    <w:rsid w:val="00E51F46"/>
    <w:rsid w:val="00E52017"/>
    <w:rsid w:val="00E5286E"/>
    <w:rsid w:val="00E530F2"/>
    <w:rsid w:val="00E534FD"/>
    <w:rsid w:val="00E5390C"/>
    <w:rsid w:val="00E53974"/>
    <w:rsid w:val="00E546D7"/>
    <w:rsid w:val="00E54937"/>
    <w:rsid w:val="00E55D06"/>
    <w:rsid w:val="00E5615C"/>
    <w:rsid w:val="00E568F2"/>
    <w:rsid w:val="00E5697F"/>
    <w:rsid w:val="00E56D20"/>
    <w:rsid w:val="00E56FAC"/>
    <w:rsid w:val="00E577CE"/>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6AFD"/>
    <w:rsid w:val="00E67111"/>
    <w:rsid w:val="00E6739C"/>
    <w:rsid w:val="00E70026"/>
    <w:rsid w:val="00E700A2"/>
    <w:rsid w:val="00E70AC4"/>
    <w:rsid w:val="00E70DA0"/>
    <w:rsid w:val="00E71402"/>
    <w:rsid w:val="00E7148A"/>
    <w:rsid w:val="00E72443"/>
    <w:rsid w:val="00E72570"/>
    <w:rsid w:val="00E725FC"/>
    <w:rsid w:val="00E72A49"/>
    <w:rsid w:val="00E72CE6"/>
    <w:rsid w:val="00E72D65"/>
    <w:rsid w:val="00E72F11"/>
    <w:rsid w:val="00E731C5"/>
    <w:rsid w:val="00E73553"/>
    <w:rsid w:val="00E73840"/>
    <w:rsid w:val="00E73B8D"/>
    <w:rsid w:val="00E7404E"/>
    <w:rsid w:val="00E74163"/>
    <w:rsid w:val="00E74165"/>
    <w:rsid w:val="00E7482E"/>
    <w:rsid w:val="00E74EE4"/>
    <w:rsid w:val="00E754C6"/>
    <w:rsid w:val="00E75EFD"/>
    <w:rsid w:val="00E76EB7"/>
    <w:rsid w:val="00E805ED"/>
    <w:rsid w:val="00E80C3D"/>
    <w:rsid w:val="00E80D15"/>
    <w:rsid w:val="00E810A8"/>
    <w:rsid w:val="00E810B0"/>
    <w:rsid w:val="00E810FB"/>
    <w:rsid w:val="00E81C68"/>
    <w:rsid w:val="00E82352"/>
    <w:rsid w:val="00E823EA"/>
    <w:rsid w:val="00E824B1"/>
    <w:rsid w:val="00E82645"/>
    <w:rsid w:val="00E82968"/>
    <w:rsid w:val="00E82ABC"/>
    <w:rsid w:val="00E82E77"/>
    <w:rsid w:val="00E82F2F"/>
    <w:rsid w:val="00E832D5"/>
    <w:rsid w:val="00E8337A"/>
    <w:rsid w:val="00E83C82"/>
    <w:rsid w:val="00E83E12"/>
    <w:rsid w:val="00E8466A"/>
    <w:rsid w:val="00E84AF3"/>
    <w:rsid w:val="00E85A5A"/>
    <w:rsid w:val="00E86020"/>
    <w:rsid w:val="00E863E8"/>
    <w:rsid w:val="00E86877"/>
    <w:rsid w:val="00E87904"/>
    <w:rsid w:val="00E90ACB"/>
    <w:rsid w:val="00E90BBA"/>
    <w:rsid w:val="00E90EFD"/>
    <w:rsid w:val="00E9102D"/>
    <w:rsid w:val="00E91232"/>
    <w:rsid w:val="00E91C64"/>
    <w:rsid w:val="00E91D50"/>
    <w:rsid w:val="00E92083"/>
    <w:rsid w:val="00E92DCF"/>
    <w:rsid w:val="00E9321C"/>
    <w:rsid w:val="00E93B53"/>
    <w:rsid w:val="00E93E4F"/>
    <w:rsid w:val="00E9446E"/>
    <w:rsid w:val="00E9448B"/>
    <w:rsid w:val="00E944E7"/>
    <w:rsid w:val="00E945CC"/>
    <w:rsid w:val="00E9473D"/>
    <w:rsid w:val="00E947B9"/>
    <w:rsid w:val="00E9493A"/>
    <w:rsid w:val="00E94A6F"/>
    <w:rsid w:val="00E94D46"/>
    <w:rsid w:val="00E95BE3"/>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E15"/>
    <w:rsid w:val="00EA3D9B"/>
    <w:rsid w:val="00EA3FDC"/>
    <w:rsid w:val="00EA4491"/>
    <w:rsid w:val="00EA49C0"/>
    <w:rsid w:val="00EA4C6E"/>
    <w:rsid w:val="00EA4CE5"/>
    <w:rsid w:val="00EA5587"/>
    <w:rsid w:val="00EA57CD"/>
    <w:rsid w:val="00EA5B56"/>
    <w:rsid w:val="00EA731D"/>
    <w:rsid w:val="00EA772A"/>
    <w:rsid w:val="00EA7992"/>
    <w:rsid w:val="00EA7BCB"/>
    <w:rsid w:val="00EA7CFD"/>
    <w:rsid w:val="00EA7E2F"/>
    <w:rsid w:val="00EA7E46"/>
    <w:rsid w:val="00EB04C2"/>
    <w:rsid w:val="00EB0948"/>
    <w:rsid w:val="00EB0E42"/>
    <w:rsid w:val="00EB12A3"/>
    <w:rsid w:val="00EB1377"/>
    <w:rsid w:val="00EB1A43"/>
    <w:rsid w:val="00EB1BC2"/>
    <w:rsid w:val="00EB1D6D"/>
    <w:rsid w:val="00EB231E"/>
    <w:rsid w:val="00EB263D"/>
    <w:rsid w:val="00EB271D"/>
    <w:rsid w:val="00EB2C96"/>
    <w:rsid w:val="00EB3C21"/>
    <w:rsid w:val="00EB43D5"/>
    <w:rsid w:val="00EB456F"/>
    <w:rsid w:val="00EB45C6"/>
    <w:rsid w:val="00EB4D0B"/>
    <w:rsid w:val="00EB4FBA"/>
    <w:rsid w:val="00EB542C"/>
    <w:rsid w:val="00EB5A3C"/>
    <w:rsid w:val="00EB5F41"/>
    <w:rsid w:val="00EB6085"/>
    <w:rsid w:val="00EB671F"/>
    <w:rsid w:val="00EB71FF"/>
    <w:rsid w:val="00EB751D"/>
    <w:rsid w:val="00EB75F1"/>
    <w:rsid w:val="00EB791E"/>
    <w:rsid w:val="00EC0469"/>
    <w:rsid w:val="00EC0948"/>
    <w:rsid w:val="00EC0967"/>
    <w:rsid w:val="00EC0A9F"/>
    <w:rsid w:val="00EC0B23"/>
    <w:rsid w:val="00EC129F"/>
    <w:rsid w:val="00EC1476"/>
    <w:rsid w:val="00EC19B6"/>
    <w:rsid w:val="00EC28C5"/>
    <w:rsid w:val="00EC2F61"/>
    <w:rsid w:val="00EC35FF"/>
    <w:rsid w:val="00EC39E7"/>
    <w:rsid w:val="00EC3E7D"/>
    <w:rsid w:val="00EC40D9"/>
    <w:rsid w:val="00EC4AE7"/>
    <w:rsid w:val="00EC54F3"/>
    <w:rsid w:val="00EC57F1"/>
    <w:rsid w:val="00EC5AD5"/>
    <w:rsid w:val="00EC5F43"/>
    <w:rsid w:val="00EC6B21"/>
    <w:rsid w:val="00EC6F16"/>
    <w:rsid w:val="00EC75A6"/>
    <w:rsid w:val="00EC7CB2"/>
    <w:rsid w:val="00ED127D"/>
    <w:rsid w:val="00ED1B4B"/>
    <w:rsid w:val="00ED2327"/>
    <w:rsid w:val="00ED2D00"/>
    <w:rsid w:val="00ED2DE3"/>
    <w:rsid w:val="00ED3317"/>
    <w:rsid w:val="00ED3B4E"/>
    <w:rsid w:val="00ED4093"/>
    <w:rsid w:val="00ED440E"/>
    <w:rsid w:val="00ED45F6"/>
    <w:rsid w:val="00ED4E1C"/>
    <w:rsid w:val="00ED5807"/>
    <w:rsid w:val="00ED594F"/>
    <w:rsid w:val="00ED5E0C"/>
    <w:rsid w:val="00ED605C"/>
    <w:rsid w:val="00ED660A"/>
    <w:rsid w:val="00ED6E99"/>
    <w:rsid w:val="00ED6F1C"/>
    <w:rsid w:val="00ED6F88"/>
    <w:rsid w:val="00ED732F"/>
    <w:rsid w:val="00ED750D"/>
    <w:rsid w:val="00ED7605"/>
    <w:rsid w:val="00ED7D4D"/>
    <w:rsid w:val="00ED7E2A"/>
    <w:rsid w:val="00ED7F36"/>
    <w:rsid w:val="00EE0843"/>
    <w:rsid w:val="00EE0A98"/>
    <w:rsid w:val="00EE0AA6"/>
    <w:rsid w:val="00EE0AE2"/>
    <w:rsid w:val="00EE0ECE"/>
    <w:rsid w:val="00EE1E5E"/>
    <w:rsid w:val="00EE2D88"/>
    <w:rsid w:val="00EE2F3B"/>
    <w:rsid w:val="00EE3109"/>
    <w:rsid w:val="00EE3438"/>
    <w:rsid w:val="00EE388D"/>
    <w:rsid w:val="00EE40BB"/>
    <w:rsid w:val="00EE423B"/>
    <w:rsid w:val="00EE4310"/>
    <w:rsid w:val="00EE4538"/>
    <w:rsid w:val="00EE522E"/>
    <w:rsid w:val="00EE574F"/>
    <w:rsid w:val="00EE5FCC"/>
    <w:rsid w:val="00EE6345"/>
    <w:rsid w:val="00EE6ADA"/>
    <w:rsid w:val="00EE762F"/>
    <w:rsid w:val="00EE7D9F"/>
    <w:rsid w:val="00EF0227"/>
    <w:rsid w:val="00EF18DE"/>
    <w:rsid w:val="00EF1D44"/>
    <w:rsid w:val="00EF2417"/>
    <w:rsid w:val="00EF2592"/>
    <w:rsid w:val="00EF2B98"/>
    <w:rsid w:val="00EF3F0B"/>
    <w:rsid w:val="00EF4110"/>
    <w:rsid w:val="00EF42C1"/>
    <w:rsid w:val="00EF432D"/>
    <w:rsid w:val="00EF43CE"/>
    <w:rsid w:val="00EF4984"/>
    <w:rsid w:val="00EF4A48"/>
    <w:rsid w:val="00EF4D14"/>
    <w:rsid w:val="00EF4E0C"/>
    <w:rsid w:val="00EF5B6A"/>
    <w:rsid w:val="00EF5D5F"/>
    <w:rsid w:val="00EF6094"/>
    <w:rsid w:val="00EF620B"/>
    <w:rsid w:val="00EF6650"/>
    <w:rsid w:val="00EF66E4"/>
    <w:rsid w:val="00EF6C5A"/>
    <w:rsid w:val="00EF6E85"/>
    <w:rsid w:val="00EF7AC4"/>
    <w:rsid w:val="00EF7FD3"/>
    <w:rsid w:val="00F0027D"/>
    <w:rsid w:val="00F002AA"/>
    <w:rsid w:val="00F00368"/>
    <w:rsid w:val="00F00CDE"/>
    <w:rsid w:val="00F00D14"/>
    <w:rsid w:val="00F0122E"/>
    <w:rsid w:val="00F0139A"/>
    <w:rsid w:val="00F019DE"/>
    <w:rsid w:val="00F01F7F"/>
    <w:rsid w:val="00F0219B"/>
    <w:rsid w:val="00F02D52"/>
    <w:rsid w:val="00F032BB"/>
    <w:rsid w:val="00F040EF"/>
    <w:rsid w:val="00F043E4"/>
    <w:rsid w:val="00F045B4"/>
    <w:rsid w:val="00F0466F"/>
    <w:rsid w:val="00F06195"/>
    <w:rsid w:val="00F0623D"/>
    <w:rsid w:val="00F06600"/>
    <w:rsid w:val="00F06AED"/>
    <w:rsid w:val="00F06C0E"/>
    <w:rsid w:val="00F06C87"/>
    <w:rsid w:val="00F06F46"/>
    <w:rsid w:val="00F079B0"/>
    <w:rsid w:val="00F07DF0"/>
    <w:rsid w:val="00F10247"/>
    <w:rsid w:val="00F10252"/>
    <w:rsid w:val="00F102A1"/>
    <w:rsid w:val="00F102F3"/>
    <w:rsid w:val="00F102F7"/>
    <w:rsid w:val="00F104CA"/>
    <w:rsid w:val="00F10696"/>
    <w:rsid w:val="00F10CC5"/>
    <w:rsid w:val="00F10D63"/>
    <w:rsid w:val="00F11078"/>
    <w:rsid w:val="00F1126C"/>
    <w:rsid w:val="00F11A3A"/>
    <w:rsid w:val="00F11C34"/>
    <w:rsid w:val="00F11DA2"/>
    <w:rsid w:val="00F11E3B"/>
    <w:rsid w:val="00F1284A"/>
    <w:rsid w:val="00F1296E"/>
    <w:rsid w:val="00F138F0"/>
    <w:rsid w:val="00F139E6"/>
    <w:rsid w:val="00F1418F"/>
    <w:rsid w:val="00F1438E"/>
    <w:rsid w:val="00F15155"/>
    <w:rsid w:val="00F15244"/>
    <w:rsid w:val="00F1524F"/>
    <w:rsid w:val="00F15D3E"/>
    <w:rsid w:val="00F16C17"/>
    <w:rsid w:val="00F171CF"/>
    <w:rsid w:val="00F178F1"/>
    <w:rsid w:val="00F17B1C"/>
    <w:rsid w:val="00F17DE0"/>
    <w:rsid w:val="00F202FC"/>
    <w:rsid w:val="00F205A5"/>
    <w:rsid w:val="00F20F91"/>
    <w:rsid w:val="00F21215"/>
    <w:rsid w:val="00F2157A"/>
    <w:rsid w:val="00F21763"/>
    <w:rsid w:val="00F2229C"/>
    <w:rsid w:val="00F223CD"/>
    <w:rsid w:val="00F234FE"/>
    <w:rsid w:val="00F23684"/>
    <w:rsid w:val="00F23A54"/>
    <w:rsid w:val="00F23A8F"/>
    <w:rsid w:val="00F24B0B"/>
    <w:rsid w:val="00F24E6F"/>
    <w:rsid w:val="00F251DB"/>
    <w:rsid w:val="00F2538C"/>
    <w:rsid w:val="00F25B66"/>
    <w:rsid w:val="00F25BE2"/>
    <w:rsid w:val="00F25E01"/>
    <w:rsid w:val="00F27141"/>
    <w:rsid w:val="00F271B2"/>
    <w:rsid w:val="00F27237"/>
    <w:rsid w:val="00F2739D"/>
    <w:rsid w:val="00F27A15"/>
    <w:rsid w:val="00F27B2B"/>
    <w:rsid w:val="00F27F6F"/>
    <w:rsid w:val="00F301A2"/>
    <w:rsid w:val="00F302A4"/>
    <w:rsid w:val="00F302C4"/>
    <w:rsid w:val="00F311A6"/>
    <w:rsid w:val="00F3122E"/>
    <w:rsid w:val="00F3123A"/>
    <w:rsid w:val="00F3132E"/>
    <w:rsid w:val="00F31405"/>
    <w:rsid w:val="00F3202E"/>
    <w:rsid w:val="00F322AC"/>
    <w:rsid w:val="00F333F6"/>
    <w:rsid w:val="00F33A61"/>
    <w:rsid w:val="00F33DA2"/>
    <w:rsid w:val="00F34000"/>
    <w:rsid w:val="00F34056"/>
    <w:rsid w:val="00F34145"/>
    <w:rsid w:val="00F3467F"/>
    <w:rsid w:val="00F3480E"/>
    <w:rsid w:val="00F351BD"/>
    <w:rsid w:val="00F3554C"/>
    <w:rsid w:val="00F361B1"/>
    <w:rsid w:val="00F36599"/>
    <w:rsid w:val="00F366F3"/>
    <w:rsid w:val="00F368F9"/>
    <w:rsid w:val="00F36EB2"/>
    <w:rsid w:val="00F36EBE"/>
    <w:rsid w:val="00F36EDE"/>
    <w:rsid w:val="00F37151"/>
    <w:rsid w:val="00F374D1"/>
    <w:rsid w:val="00F37AF3"/>
    <w:rsid w:val="00F402DF"/>
    <w:rsid w:val="00F40823"/>
    <w:rsid w:val="00F409F6"/>
    <w:rsid w:val="00F40F0F"/>
    <w:rsid w:val="00F41475"/>
    <w:rsid w:val="00F42DEA"/>
    <w:rsid w:val="00F43163"/>
    <w:rsid w:val="00F43755"/>
    <w:rsid w:val="00F439F5"/>
    <w:rsid w:val="00F43F24"/>
    <w:rsid w:val="00F444F9"/>
    <w:rsid w:val="00F44728"/>
    <w:rsid w:val="00F44DB5"/>
    <w:rsid w:val="00F44EFB"/>
    <w:rsid w:val="00F4500E"/>
    <w:rsid w:val="00F452E5"/>
    <w:rsid w:val="00F45328"/>
    <w:rsid w:val="00F46178"/>
    <w:rsid w:val="00F46724"/>
    <w:rsid w:val="00F47956"/>
    <w:rsid w:val="00F47A14"/>
    <w:rsid w:val="00F47C2C"/>
    <w:rsid w:val="00F47F0E"/>
    <w:rsid w:val="00F508AB"/>
    <w:rsid w:val="00F51462"/>
    <w:rsid w:val="00F5160F"/>
    <w:rsid w:val="00F518FD"/>
    <w:rsid w:val="00F51A80"/>
    <w:rsid w:val="00F5250D"/>
    <w:rsid w:val="00F5258A"/>
    <w:rsid w:val="00F52755"/>
    <w:rsid w:val="00F532D3"/>
    <w:rsid w:val="00F5358C"/>
    <w:rsid w:val="00F54B70"/>
    <w:rsid w:val="00F557FF"/>
    <w:rsid w:val="00F558C1"/>
    <w:rsid w:val="00F55A3A"/>
    <w:rsid w:val="00F55E7D"/>
    <w:rsid w:val="00F55FBC"/>
    <w:rsid w:val="00F560D5"/>
    <w:rsid w:val="00F5660D"/>
    <w:rsid w:val="00F567CB"/>
    <w:rsid w:val="00F56B52"/>
    <w:rsid w:val="00F56BB2"/>
    <w:rsid w:val="00F56C18"/>
    <w:rsid w:val="00F56C2E"/>
    <w:rsid w:val="00F56FB2"/>
    <w:rsid w:val="00F579E7"/>
    <w:rsid w:val="00F60009"/>
    <w:rsid w:val="00F60257"/>
    <w:rsid w:val="00F614BF"/>
    <w:rsid w:val="00F616C0"/>
    <w:rsid w:val="00F61DD2"/>
    <w:rsid w:val="00F62545"/>
    <w:rsid w:val="00F62A39"/>
    <w:rsid w:val="00F62C09"/>
    <w:rsid w:val="00F62FF3"/>
    <w:rsid w:val="00F6302F"/>
    <w:rsid w:val="00F630AB"/>
    <w:rsid w:val="00F63238"/>
    <w:rsid w:val="00F63F92"/>
    <w:rsid w:val="00F6412A"/>
    <w:rsid w:val="00F645A9"/>
    <w:rsid w:val="00F65317"/>
    <w:rsid w:val="00F654EF"/>
    <w:rsid w:val="00F6554E"/>
    <w:rsid w:val="00F65FB1"/>
    <w:rsid w:val="00F667A1"/>
    <w:rsid w:val="00F66BA8"/>
    <w:rsid w:val="00F66CC2"/>
    <w:rsid w:val="00F66E77"/>
    <w:rsid w:val="00F6703A"/>
    <w:rsid w:val="00F67698"/>
    <w:rsid w:val="00F7004C"/>
    <w:rsid w:val="00F70298"/>
    <w:rsid w:val="00F70338"/>
    <w:rsid w:val="00F70673"/>
    <w:rsid w:val="00F70FCA"/>
    <w:rsid w:val="00F70FF4"/>
    <w:rsid w:val="00F70FF7"/>
    <w:rsid w:val="00F7179E"/>
    <w:rsid w:val="00F71823"/>
    <w:rsid w:val="00F72AAA"/>
    <w:rsid w:val="00F73211"/>
    <w:rsid w:val="00F7323F"/>
    <w:rsid w:val="00F73261"/>
    <w:rsid w:val="00F734BF"/>
    <w:rsid w:val="00F73F98"/>
    <w:rsid w:val="00F747EC"/>
    <w:rsid w:val="00F74F27"/>
    <w:rsid w:val="00F7557B"/>
    <w:rsid w:val="00F755E4"/>
    <w:rsid w:val="00F765D0"/>
    <w:rsid w:val="00F767ED"/>
    <w:rsid w:val="00F7683A"/>
    <w:rsid w:val="00F76CF6"/>
    <w:rsid w:val="00F77C44"/>
    <w:rsid w:val="00F8049F"/>
    <w:rsid w:val="00F80A31"/>
    <w:rsid w:val="00F80C83"/>
    <w:rsid w:val="00F812AE"/>
    <w:rsid w:val="00F81B7E"/>
    <w:rsid w:val="00F828A6"/>
    <w:rsid w:val="00F82B60"/>
    <w:rsid w:val="00F82DDA"/>
    <w:rsid w:val="00F82E55"/>
    <w:rsid w:val="00F8308F"/>
    <w:rsid w:val="00F83135"/>
    <w:rsid w:val="00F833ED"/>
    <w:rsid w:val="00F83688"/>
    <w:rsid w:val="00F83D3D"/>
    <w:rsid w:val="00F84364"/>
    <w:rsid w:val="00F84AAD"/>
    <w:rsid w:val="00F84B8B"/>
    <w:rsid w:val="00F8547B"/>
    <w:rsid w:val="00F85A06"/>
    <w:rsid w:val="00F864A3"/>
    <w:rsid w:val="00F866E9"/>
    <w:rsid w:val="00F86FC2"/>
    <w:rsid w:val="00F87307"/>
    <w:rsid w:val="00F87A76"/>
    <w:rsid w:val="00F87CE9"/>
    <w:rsid w:val="00F904AA"/>
    <w:rsid w:val="00F90ABA"/>
    <w:rsid w:val="00F90DF7"/>
    <w:rsid w:val="00F916EF"/>
    <w:rsid w:val="00F91E95"/>
    <w:rsid w:val="00F91FD7"/>
    <w:rsid w:val="00F922D2"/>
    <w:rsid w:val="00F92406"/>
    <w:rsid w:val="00F9257C"/>
    <w:rsid w:val="00F92E71"/>
    <w:rsid w:val="00F9313C"/>
    <w:rsid w:val="00F931BB"/>
    <w:rsid w:val="00F938A9"/>
    <w:rsid w:val="00F941C0"/>
    <w:rsid w:val="00F94543"/>
    <w:rsid w:val="00F94686"/>
    <w:rsid w:val="00F94C18"/>
    <w:rsid w:val="00F952CF"/>
    <w:rsid w:val="00F95817"/>
    <w:rsid w:val="00F95BA2"/>
    <w:rsid w:val="00F95BE9"/>
    <w:rsid w:val="00F96237"/>
    <w:rsid w:val="00F96564"/>
    <w:rsid w:val="00F9685C"/>
    <w:rsid w:val="00F96BBD"/>
    <w:rsid w:val="00F96CEB"/>
    <w:rsid w:val="00F97495"/>
    <w:rsid w:val="00F97ADF"/>
    <w:rsid w:val="00F97AF8"/>
    <w:rsid w:val="00FA057D"/>
    <w:rsid w:val="00FA133F"/>
    <w:rsid w:val="00FA136A"/>
    <w:rsid w:val="00FA14C3"/>
    <w:rsid w:val="00FA160D"/>
    <w:rsid w:val="00FA1779"/>
    <w:rsid w:val="00FA254E"/>
    <w:rsid w:val="00FA2DBD"/>
    <w:rsid w:val="00FA3058"/>
    <w:rsid w:val="00FA32FA"/>
    <w:rsid w:val="00FA3849"/>
    <w:rsid w:val="00FA3876"/>
    <w:rsid w:val="00FA3F3A"/>
    <w:rsid w:val="00FA512C"/>
    <w:rsid w:val="00FA563B"/>
    <w:rsid w:val="00FA5703"/>
    <w:rsid w:val="00FA59E4"/>
    <w:rsid w:val="00FA5E15"/>
    <w:rsid w:val="00FA5F71"/>
    <w:rsid w:val="00FA6284"/>
    <w:rsid w:val="00FA62BF"/>
    <w:rsid w:val="00FA6976"/>
    <w:rsid w:val="00FA6A3E"/>
    <w:rsid w:val="00FA7125"/>
    <w:rsid w:val="00FA732A"/>
    <w:rsid w:val="00FA7711"/>
    <w:rsid w:val="00FB03B2"/>
    <w:rsid w:val="00FB0732"/>
    <w:rsid w:val="00FB14F3"/>
    <w:rsid w:val="00FB153C"/>
    <w:rsid w:val="00FB16D6"/>
    <w:rsid w:val="00FB1D19"/>
    <w:rsid w:val="00FB1DC0"/>
    <w:rsid w:val="00FB1E0E"/>
    <w:rsid w:val="00FB229E"/>
    <w:rsid w:val="00FB2716"/>
    <w:rsid w:val="00FB28B0"/>
    <w:rsid w:val="00FB2D0A"/>
    <w:rsid w:val="00FB35A2"/>
    <w:rsid w:val="00FB36EC"/>
    <w:rsid w:val="00FB3844"/>
    <w:rsid w:val="00FB386E"/>
    <w:rsid w:val="00FB3B5C"/>
    <w:rsid w:val="00FB3E4B"/>
    <w:rsid w:val="00FB3FD2"/>
    <w:rsid w:val="00FB4AC9"/>
    <w:rsid w:val="00FB50F7"/>
    <w:rsid w:val="00FB5152"/>
    <w:rsid w:val="00FB556B"/>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203"/>
    <w:rsid w:val="00FC25D0"/>
    <w:rsid w:val="00FC2B99"/>
    <w:rsid w:val="00FC300E"/>
    <w:rsid w:val="00FC34D5"/>
    <w:rsid w:val="00FC3A9F"/>
    <w:rsid w:val="00FC3DDD"/>
    <w:rsid w:val="00FC436F"/>
    <w:rsid w:val="00FC4411"/>
    <w:rsid w:val="00FC4421"/>
    <w:rsid w:val="00FC49ED"/>
    <w:rsid w:val="00FC502B"/>
    <w:rsid w:val="00FC5049"/>
    <w:rsid w:val="00FC54EA"/>
    <w:rsid w:val="00FC550B"/>
    <w:rsid w:val="00FC5E26"/>
    <w:rsid w:val="00FC6875"/>
    <w:rsid w:val="00FC6C28"/>
    <w:rsid w:val="00FC70B9"/>
    <w:rsid w:val="00FC7683"/>
    <w:rsid w:val="00FC7976"/>
    <w:rsid w:val="00FC7FCF"/>
    <w:rsid w:val="00FD0A3A"/>
    <w:rsid w:val="00FD0D3B"/>
    <w:rsid w:val="00FD1E72"/>
    <w:rsid w:val="00FD2371"/>
    <w:rsid w:val="00FD23F8"/>
    <w:rsid w:val="00FD25C3"/>
    <w:rsid w:val="00FD2C67"/>
    <w:rsid w:val="00FD3ABC"/>
    <w:rsid w:val="00FD4547"/>
    <w:rsid w:val="00FD4902"/>
    <w:rsid w:val="00FD4D25"/>
    <w:rsid w:val="00FD4D8A"/>
    <w:rsid w:val="00FD4E06"/>
    <w:rsid w:val="00FD5540"/>
    <w:rsid w:val="00FD605F"/>
    <w:rsid w:val="00FD618D"/>
    <w:rsid w:val="00FD6AFC"/>
    <w:rsid w:val="00FD6DA1"/>
    <w:rsid w:val="00FD6EB8"/>
    <w:rsid w:val="00FD70D2"/>
    <w:rsid w:val="00FD732B"/>
    <w:rsid w:val="00FD75E5"/>
    <w:rsid w:val="00FD798A"/>
    <w:rsid w:val="00FE03D4"/>
    <w:rsid w:val="00FE04D5"/>
    <w:rsid w:val="00FE0CAA"/>
    <w:rsid w:val="00FE14C0"/>
    <w:rsid w:val="00FE1702"/>
    <w:rsid w:val="00FE1966"/>
    <w:rsid w:val="00FE20BD"/>
    <w:rsid w:val="00FE2109"/>
    <w:rsid w:val="00FE25D5"/>
    <w:rsid w:val="00FE2762"/>
    <w:rsid w:val="00FE288B"/>
    <w:rsid w:val="00FE2F6C"/>
    <w:rsid w:val="00FE2FB8"/>
    <w:rsid w:val="00FE3040"/>
    <w:rsid w:val="00FE3F08"/>
    <w:rsid w:val="00FE4262"/>
    <w:rsid w:val="00FE52A5"/>
    <w:rsid w:val="00FE5A06"/>
    <w:rsid w:val="00FE5EC4"/>
    <w:rsid w:val="00FE5FCF"/>
    <w:rsid w:val="00FE63C1"/>
    <w:rsid w:val="00FE6C72"/>
    <w:rsid w:val="00FE74A5"/>
    <w:rsid w:val="00FE7F85"/>
    <w:rsid w:val="00FF0080"/>
    <w:rsid w:val="00FF05DB"/>
    <w:rsid w:val="00FF0EA6"/>
    <w:rsid w:val="00FF1407"/>
    <w:rsid w:val="00FF154F"/>
    <w:rsid w:val="00FF1F0E"/>
    <w:rsid w:val="00FF255D"/>
    <w:rsid w:val="00FF2B02"/>
    <w:rsid w:val="00FF2C70"/>
    <w:rsid w:val="00FF2D75"/>
    <w:rsid w:val="00FF3067"/>
    <w:rsid w:val="00FF3475"/>
    <w:rsid w:val="00FF47EC"/>
    <w:rsid w:val="00FF4B3C"/>
    <w:rsid w:val="00FF4BFA"/>
    <w:rsid w:val="00FF4D71"/>
    <w:rsid w:val="00FF545D"/>
    <w:rsid w:val="00FF5915"/>
    <w:rsid w:val="00FF650F"/>
    <w:rsid w:val="00FF6F1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785CD14"/>
  <w15:docId w15:val="{43471E44-3710-4BA4-81ED-93907ED434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11"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11"/>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uiPriority w:val="99"/>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uiPriority w:val="99"/>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uiPriority w:val="99"/>
    <w:rsid w:val="005B7DFA"/>
    <w:rPr>
      <w:rFonts w:ascii="Arial Unicode MS" w:eastAsia="Arial Unicode MS" w:hAnsi="Arial Unicode MS" w:cs="Arial Unicode MS"/>
      <w:lang w:val="es-ES" w:eastAsia="es-ES"/>
    </w:rPr>
  </w:style>
  <w:style w:type="character" w:customStyle="1" w:styleId="TtuloCar2">
    <w:name w:val="Título Car2"/>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rsid w:val="00600D8D"/>
    <w:rPr>
      <w:sz w:val="16"/>
      <w:szCs w:val="16"/>
    </w:rPr>
  </w:style>
  <w:style w:type="paragraph" w:styleId="Textocomentario">
    <w:name w:val="annotation text"/>
    <w:basedOn w:val="Normal"/>
    <w:link w:val="TextocomentarioCar"/>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6"/>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6"/>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9"/>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6"/>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3"/>
      </w:numPr>
      <w:tabs>
        <w:tab w:val="clear" w:pos="1069"/>
        <w:tab w:val="num" w:pos="360"/>
        <w:tab w:val="num" w:pos="2798"/>
      </w:tabs>
      <w:ind w:left="2798"/>
    </w:pPr>
  </w:style>
  <w:style w:type="paragraph" w:customStyle="1" w:styleId="N4">
    <w:name w:val="N4"/>
    <w:basedOn w:val="N1"/>
    <w:uiPriority w:val="99"/>
    <w:rsid w:val="00A27612"/>
    <w:pPr>
      <w:numPr>
        <w:numId w:val="47"/>
      </w:numPr>
      <w:tabs>
        <w:tab w:val="clear" w:pos="360"/>
      </w:tabs>
      <w:ind w:left="1418" w:hanging="357"/>
    </w:pPr>
  </w:style>
  <w:style w:type="paragraph" w:customStyle="1" w:styleId="N2">
    <w:name w:val="N2"/>
    <w:basedOn w:val="N1"/>
    <w:uiPriority w:val="99"/>
    <w:rsid w:val="00A27612"/>
    <w:pPr>
      <w:numPr>
        <w:numId w:val="52"/>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8"/>
      </w:numPr>
      <w:tabs>
        <w:tab w:val="clear" w:pos="360"/>
        <w:tab w:val="left" w:pos="284"/>
      </w:tabs>
      <w:spacing w:before="60"/>
      <w:jc w:val="left"/>
    </w:pPr>
  </w:style>
  <w:style w:type="paragraph" w:customStyle="1" w:styleId="N2Liste1">
    <w:name w:val="N2 Liste 1"/>
    <w:basedOn w:val="N2"/>
    <w:uiPriority w:val="99"/>
    <w:rsid w:val="00A27612"/>
    <w:pPr>
      <w:numPr>
        <w:numId w:val="54"/>
      </w:numPr>
      <w:tabs>
        <w:tab w:val="clear" w:pos="1069"/>
        <w:tab w:val="num" w:pos="2568"/>
        <w:tab w:val="num" w:pos="2798"/>
      </w:tabs>
      <w:ind w:left="717"/>
    </w:pPr>
  </w:style>
  <w:style w:type="paragraph" w:customStyle="1" w:styleId="Liste2">
    <w:name w:val="Liste2"/>
    <w:basedOn w:val="Normal"/>
    <w:uiPriority w:val="99"/>
    <w:rsid w:val="00A27612"/>
    <w:pPr>
      <w:numPr>
        <w:numId w:val="55"/>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1"/>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7"/>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8"/>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2"/>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3"/>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4"/>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9"/>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5"/>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60"/>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50"/>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1"/>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2"/>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3"/>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4"/>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5"/>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6"/>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7"/>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8"/>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9"/>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70"/>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1"/>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uiPriority w:val="99"/>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2"/>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3"/>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4"/>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5"/>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6"/>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5">
    <w:name w:val="Tabla con cuadrícula5"/>
    <w:basedOn w:val="Tablanormal"/>
    <w:next w:val="Tablaconcuadrcula"/>
    <w:uiPriority w:val="59"/>
    <w:rsid w:val="008A1BD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8A1BD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next w:val="Textoindependiente"/>
    <w:rsid w:val="003E500F"/>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3E500F"/>
    <w:pPr>
      <w:spacing w:after="120" w:line="240" w:lineRule="atLeast"/>
    </w:pPr>
    <w:rPr>
      <w:rFonts w:ascii="Arial" w:eastAsia="Arial Unicode MS" w:hAnsi="Arial"/>
      <w:lang w:eastAsia="en-US"/>
    </w:rPr>
  </w:style>
  <w:style w:type="paragraph" w:customStyle="1" w:styleId="paragraph2">
    <w:name w:val="paragraph2"/>
    <w:basedOn w:val="Normal"/>
    <w:rsid w:val="003E500F"/>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3E500F"/>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3E500F"/>
    <w:rPr>
      <w:color w:val="FF0000"/>
    </w:rPr>
  </w:style>
  <w:style w:type="paragraph" w:customStyle="1" w:styleId="infogreen">
    <w:name w:val="infogreen"/>
    <w:basedOn w:val="infoblue0"/>
    <w:next w:val="Textoindependiente"/>
    <w:rsid w:val="003E500F"/>
    <w:rPr>
      <w:color w:val="008000"/>
    </w:rPr>
  </w:style>
  <w:style w:type="paragraph" w:customStyle="1" w:styleId="guiazul">
    <w:name w:val="guiazul"/>
    <w:basedOn w:val="NormalWeb"/>
    <w:uiPriority w:val="99"/>
    <w:semiHidden/>
    <w:rsid w:val="003E500F"/>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3E500F"/>
    <w:pPr>
      <w:ind w:left="1200"/>
    </w:pPr>
    <w:rPr>
      <w:rFonts w:ascii="Arial" w:hAnsi="Arial"/>
      <w:szCs w:val="24"/>
      <w:lang w:val="es-ES"/>
    </w:rPr>
  </w:style>
  <w:style w:type="numbering" w:customStyle="1" w:styleId="Estilo3">
    <w:name w:val="Estilo3"/>
    <w:uiPriority w:val="99"/>
    <w:rsid w:val="003E500F"/>
    <w:pPr>
      <w:numPr>
        <w:numId w:val="89"/>
      </w:numPr>
    </w:pPr>
  </w:style>
  <w:style w:type="table" w:styleId="Sombreadoclaro">
    <w:name w:val="Light Shading"/>
    <w:basedOn w:val="Tablanormal"/>
    <w:uiPriority w:val="60"/>
    <w:rsid w:val="003E500F"/>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3E500F"/>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normal11">
    <w:name w:val="Tabla normal 11"/>
    <w:basedOn w:val="Tablanormal"/>
    <w:uiPriority w:val="41"/>
    <w:rsid w:val="00A608B2"/>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A608B2"/>
    <w:rPr>
      <w:rFonts w:ascii="Arial" w:hAnsi="Arial"/>
      <w:iCs/>
      <w:color w:val="auto"/>
      <w:sz w:val="20"/>
    </w:rPr>
  </w:style>
  <w:style w:type="character" w:customStyle="1" w:styleId="UnresolvedMention">
    <w:name w:val="Unresolved Mention"/>
    <w:basedOn w:val="Fuentedeprrafopredeter"/>
    <w:uiPriority w:val="99"/>
    <w:semiHidden/>
    <w:unhideWhenUsed/>
    <w:rsid w:val="00A608B2"/>
    <w:rPr>
      <w:color w:val="808080"/>
      <w:shd w:val="clear" w:color="auto" w:fill="E6E6E6"/>
    </w:rPr>
  </w:style>
  <w:style w:type="character" w:customStyle="1" w:styleId="TtuloCar">
    <w:name w:val="Título Car"/>
    <w:rsid w:val="0053441E"/>
    <w:rPr>
      <w:rFonts w:ascii="Arial" w:hAnsi="Arial"/>
      <w:b/>
      <w:sz w:val="24"/>
      <w:lang w:val="es-ES_tradnl" w:eastAsia="es-ES"/>
    </w:rPr>
  </w:style>
  <w:style w:type="character" w:customStyle="1" w:styleId="TtuloCar1">
    <w:name w:val="Título Car1"/>
    <w:uiPriority w:val="10"/>
    <w:rsid w:val="0053441E"/>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53441E"/>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53441E"/>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53441E"/>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53441E"/>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53441E"/>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53441E"/>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53441E"/>
    <w:rPr>
      <w:rFonts w:ascii="Times New Roman" w:eastAsia="Times New Roman" w:hAnsi="Times New Roman" w:cs="Times New Roman"/>
      <w:sz w:val="20"/>
      <w:szCs w:val="20"/>
      <w:lang w:eastAsia="es-ES"/>
    </w:rPr>
  </w:style>
  <w:style w:type="paragraph" w:customStyle="1" w:styleId="7">
    <w:name w:val="7"/>
    <w:unhideWhenUsed/>
    <w:rsid w:val="0053441E"/>
    <w:rPr>
      <w:lang w:eastAsia="es-MX"/>
    </w:rPr>
  </w:style>
  <w:style w:type="paragraph" w:customStyle="1" w:styleId="6">
    <w:name w:val="6"/>
    <w:unhideWhenUsed/>
    <w:rsid w:val="0053441E"/>
    <w:rPr>
      <w:lang w:eastAsia="es-MX"/>
    </w:rPr>
  </w:style>
  <w:style w:type="paragraph" w:customStyle="1" w:styleId="5">
    <w:name w:val="5"/>
    <w:unhideWhenUsed/>
    <w:rsid w:val="0053441E"/>
    <w:rPr>
      <w:lang w:eastAsia="es-MX"/>
    </w:rPr>
  </w:style>
  <w:style w:type="paragraph" w:customStyle="1" w:styleId="1Titulos">
    <w:name w:val="1Titulos"/>
    <w:basedOn w:val="Ttulo1"/>
    <w:next w:val="Normal"/>
    <w:link w:val="1TitulosCar"/>
    <w:qFormat/>
    <w:rsid w:val="00D37298"/>
    <w:pPr>
      <w:keepLines/>
      <w:numPr>
        <w:numId w:val="96"/>
      </w:numPr>
      <w:spacing w:before="240"/>
      <w:ind w:left="0" w:firstLine="0"/>
      <w:jc w:val="both"/>
    </w:pPr>
    <w:rPr>
      <w:rFonts w:ascii="Calibri" w:eastAsiaTheme="majorEastAsia" w:hAnsi="Calibri" w:cstheme="majorBidi"/>
      <w:color w:val="000000" w:themeColor="text1"/>
      <w:sz w:val="22"/>
      <w:szCs w:val="22"/>
      <w:lang w:val="es-ES_tradnl" w:eastAsia="en-US"/>
    </w:rPr>
  </w:style>
  <w:style w:type="paragraph" w:customStyle="1" w:styleId="2Subtitulos">
    <w:name w:val="2Subtitulos"/>
    <w:basedOn w:val="Ttulo2"/>
    <w:next w:val="1Titulos"/>
    <w:link w:val="2SubtitulosCar"/>
    <w:rsid w:val="00D37298"/>
    <w:pPr>
      <w:keepLines/>
      <w:spacing w:before="40"/>
    </w:pPr>
    <w:rPr>
      <w:rFonts w:ascii="Calibri" w:eastAsia="Calibri" w:hAnsi="Calibri" w:cs="Calibri"/>
      <w:bCs/>
      <w:color w:val="000000" w:themeColor="text1"/>
      <w:sz w:val="22"/>
      <w:szCs w:val="26"/>
      <w:lang w:eastAsia="en-US"/>
    </w:rPr>
  </w:style>
  <w:style w:type="character" w:customStyle="1" w:styleId="1TitulosCar">
    <w:name w:val="1Titulos Car"/>
    <w:basedOn w:val="TtuloCar2"/>
    <w:link w:val="1Titulos"/>
    <w:rsid w:val="00D37298"/>
    <w:rPr>
      <w:rFonts w:ascii="Calibri" w:eastAsiaTheme="majorEastAsia" w:hAnsi="Calibri" w:cstheme="majorBidi"/>
      <w:b/>
      <w:color w:val="000000" w:themeColor="text1"/>
      <w:sz w:val="22"/>
      <w:szCs w:val="22"/>
      <w:lang w:val="es-ES_tradnl" w:eastAsia="en-US"/>
    </w:rPr>
  </w:style>
  <w:style w:type="paragraph" w:customStyle="1" w:styleId="3NumeroSubrayado">
    <w:name w:val="3NumeroSubrayado"/>
    <w:basedOn w:val="Ttulo3"/>
    <w:link w:val="3NumeroSubrayadoCar"/>
    <w:rsid w:val="00D37298"/>
    <w:pPr>
      <w:keepLines/>
      <w:numPr>
        <w:numId w:val="94"/>
      </w:numPr>
      <w:spacing w:before="40"/>
      <w:jc w:val="both"/>
    </w:pPr>
    <w:rPr>
      <w:rFonts w:asciiTheme="minorHAnsi" w:eastAsia="Calibri" w:hAnsiTheme="minorHAnsi" w:cs="Calibri"/>
      <w:b w:val="0"/>
      <w:snapToGrid/>
      <w:color w:val="000000" w:themeColor="text1"/>
      <w:sz w:val="22"/>
      <w:szCs w:val="22"/>
      <w:u w:val="single"/>
      <w:lang w:val="es-ES" w:eastAsia="en-US"/>
    </w:rPr>
  </w:style>
  <w:style w:type="character" w:customStyle="1" w:styleId="2SubtitulosCar">
    <w:name w:val="2Subtitulos Car"/>
    <w:basedOn w:val="SubttuloCar"/>
    <w:link w:val="2Subtitulos"/>
    <w:rsid w:val="00D37298"/>
    <w:rPr>
      <w:rFonts w:ascii="Calibri" w:eastAsia="Calibri" w:hAnsi="Calibri" w:cs="Calibri"/>
      <w:b/>
      <w:bCs/>
      <w:color w:val="000000" w:themeColor="text1"/>
      <w:sz w:val="22"/>
      <w:szCs w:val="26"/>
      <w:lang w:eastAsia="en-US"/>
    </w:rPr>
  </w:style>
  <w:style w:type="paragraph" w:customStyle="1" w:styleId="4Indices">
    <w:name w:val="4Indices"/>
    <w:basedOn w:val="Ttulo4"/>
    <w:link w:val="4IndicesCar"/>
    <w:qFormat/>
    <w:rsid w:val="00D37298"/>
    <w:pPr>
      <w:keepLines/>
      <w:numPr>
        <w:numId w:val="95"/>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D37298"/>
    <w:rPr>
      <w:rFonts w:asciiTheme="minorHAnsi" w:eastAsia="Calibri" w:hAnsiTheme="minorHAnsi" w:cs="Calibri"/>
      <w:b w:val="0"/>
      <w:color w:val="000000" w:themeColor="text1"/>
      <w:sz w:val="22"/>
      <w:szCs w:val="22"/>
      <w:u w:val="single"/>
      <w:lang w:val="es-ES" w:eastAsia="en-US"/>
    </w:rPr>
  </w:style>
  <w:style w:type="table" w:customStyle="1" w:styleId="MadreTabla">
    <w:name w:val="MadreTabla"/>
    <w:basedOn w:val="Tablanormal"/>
    <w:uiPriority w:val="99"/>
    <w:rsid w:val="00D37298"/>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D37298"/>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D37298"/>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D37298"/>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D37298"/>
    <w:rPr>
      <w:rFonts w:ascii="Calibri" w:eastAsiaTheme="majorEastAsia" w:hAnsi="Calibri" w:cstheme="majorBidi"/>
      <w:color w:val="000000" w:themeColor="text1"/>
      <w:sz w:val="22"/>
      <w:szCs w:val="22"/>
      <w:u w:val="single"/>
      <w:lang w:eastAsia="en-US"/>
    </w:rPr>
  </w:style>
  <w:style w:type="paragraph" w:customStyle="1" w:styleId="5Parrafo">
    <w:name w:val="5Parrafo"/>
    <w:basedOn w:val="Normal"/>
    <w:link w:val="5ParrafoCar"/>
    <w:qFormat/>
    <w:rsid w:val="00D37298"/>
    <w:pPr>
      <w:jc w:val="both"/>
    </w:pPr>
    <w:rPr>
      <w:rFonts w:asciiTheme="minorHAnsi" w:hAnsiTheme="minorHAnsi"/>
      <w:sz w:val="22"/>
      <w:szCs w:val="22"/>
      <w:lang w:eastAsia="en-US"/>
    </w:rPr>
  </w:style>
  <w:style w:type="paragraph" w:customStyle="1" w:styleId="ParrafoIndice">
    <w:name w:val="ParrafoIndice"/>
    <w:basedOn w:val="Prrafodelista"/>
    <w:link w:val="ParrafoIndiceCar"/>
    <w:qFormat/>
    <w:rsid w:val="00D37298"/>
    <w:pPr>
      <w:widowControl/>
      <w:jc w:val="both"/>
    </w:pPr>
    <w:rPr>
      <w:rFonts w:asciiTheme="minorHAnsi" w:hAnsiTheme="minorHAnsi"/>
      <w:snapToGrid/>
      <w:sz w:val="22"/>
      <w:szCs w:val="22"/>
      <w:lang w:val="es-ES"/>
    </w:rPr>
  </w:style>
  <w:style w:type="character" w:customStyle="1" w:styleId="5ParrafoCar">
    <w:name w:val="5Parrafo Car"/>
    <w:basedOn w:val="Fuentedeprrafopredeter"/>
    <w:link w:val="5Parrafo"/>
    <w:rsid w:val="00D37298"/>
    <w:rPr>
      <w:rFonts w:asciiTheme="minorHAnsi" w:hAnsiTheme="minorHAnsi"/>
      <w:sz w:val="22"/>
      <w:szCs w:val="22"/>
      <w:lang w:eastAsia="en-US"/>
    </w:rPr>
  </w:style>
  <w:style w:type="character" w:customStyle="1" w:styleId="ParrafoIndiceCar">
    <w:name w:val="ParrafoIndice Car"/>
    <w:basedOn w:val="Fuentedeprrafopredeter"/>
    <w:link w:val="ParrafoIndice"/>
    <w:rsid w:val="00D37298"/>
    <w:rPr>
      <w:rFonts w:asciiTheme="minorHAnsi" w:hAnsiTheme="minorHAnsi"/>
      <w:sz w:val="22"/>
      <w:szCs w:val="22"/>
      <w:lang w:val="es-ES"/>
    </w:rPr>
  </w:style>
  <w:style w:type="paragraph" w:customStyle="1" w:styleId="2Subtitulo">
    <w:name w:val="2Subtitulo"/>
    <w:basedOn w:val="1Titulos"/>
    <w:link w:val="2SubtituloCar"/>
    <w:qFormat/>
    <w:rsid w:val="00D37298"/>
    <w:pPr>
      <w:numPr>
        <w:ilvl w:val="1"/>
      </w:numPr>
    </w:pPr>
  </w:style>
  <w:style w:type="character" w:customStyle="1" w:styleId="2SubtituloCar">
    <w:name w:val="2Subtitulo Car"/>
    <w:basedOn w:val="1TitulosCar"/>
    <w:link w:val="2Subtitulo"/>
    <w:rsid w:val="00D37298"/>
    <w:rPr>
      <w:rFonts w:ascii="Calibri" w:eastAsiaTheme="majorEastAsia" w:hAnsi="Calibri" w:cstheme="majorBidi"/>
      <w:b/>
      <w:color w:val="000000" w:themeColor="text1"/>
      <w:sz w:val="22"/>
      <w:szCs w:val="22"/>
      <w:lang w:val="es-ES_tradnl" w:eastAsia="en-US"/>
    </w:rPr>
  </w:style>
  <w:style w:type="paragraph" w:customStyle="1" w:styleId="8EjemplosIndices">
    <w:name w:val="8EjemplosIndices"/>
    <w:basedOn w:val="Prrafodelista"/>
    <w:link w:val="8EjemplosIndicesCar"/>
    <w:qFormat/>
    <w:rsid w:val="00D37298"/>
    <w:pPr>
      <w:widowControl/>
      <w:numPr>
        <w:numId w:val="97"/>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D37298"/>
    <w:rPr>
      <w:rFonts w:ascii="Calibri" w:eastAsia="Calibri" w:hAnsi="Calibri" w:cs="Calibri"/>
      <w:color w:val="000000"/>
      <w:sz w:val="22"/>
      <w:szCs w:val="22"/>
      <w:lang w:eastAsia="es-MX"/>
    </w:rPr>
  </w:style>
  <w:style w:type="paragraph" w:customStyle="1" w:styleId="DataDocument-g">
    <w:name w:val="Data Document-g"/>
    <w:basedOn w:val="Normal"/>
    <w:rsid w:val="00D37298"/>
    <w:rPr>
      <w:sz w:val="24"/>
      <w:lang w:val="en-US" w:eastAsia="en-US"/>
    </w:rPr>
  </w:style>
  <w:style w:type="paragraph" w:customStyle="1" w:styleId="9Parrafo">
    <w:name w:val="9Parrafo"/>
    <w:basedOn w:val="Normal"/>
    <w:link w:val="9ParrafoCar"/>
    <w:qFormat/>
    <w:rsid w:val="00D37298"/>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D37298"/>
    <w:rPr>
      <w:rFonts w:ascii="Calibri" w:eastAsia="Calibri" w:hAnsi="Calibri" w:cs="Calibri"/>
      <w:color w:val="000000"/>
      <w:sz w:val="22"/>
      <w:szCs w:val="22"/>
      <w:lang w:eastAsia="es-MX"/>
    </w:rPr>
  </w:style>
  <w:style w:type="character" w:customStyle="1" w:styleId="normaltextrun">
    <w:name w:val="normaltextrun"/>
    <w:basedOn w:val="Fuentedeprrafopredeter"/>
    <w:rsid w:val="00D37298"/>
  </w:style>
  <w:style w:type="character" w:customStyle="1" w:styleId="eop">
    <w:name w:val="eop"/>
    <w:basedOn w:val="Fuentedeprrafopredeter"/>
    <w:rsid w:val="00D37298"/>
  </w:style>
  <w:style w:type="character" w:customStyle="1" w:styleId="atn">
    <w:name w:val="atn"/>
    <w:basedOn w:val="Fuentedeprrafopredeter"/>
    <w:rsid w:val="00B92B99"/>
  </w:style>
  <w:style w:type="paragraph" w:customStyle="1" w:styleId="SistemaTipo">
    <w:name w:val="SistemaTipo"/>
    <w:basedOn w:val="Normal"/>
    <w:next w:val="Normal"/>
    <w:link w:val="SistemaTipoCar"/>
    <w:qFormat/>
    <w:rsid w:val="00911307"/>
    <w:pPr>
      <w:keepNext/>
      <w:keepLines/>
      <w:numPr>
        <w:numId w:val="99"/>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911307"/>
    <w:rPr>
      <w:rFonts w:ascii="Arial" w:hAnsi="Arial" w:cs="Arial"/>
      <w:b/>
      <w:u w:val="single"/>
      <w:lang w:eastAsia="en-US"/>
    </w:rPr>
  </w:style>
  <w:style w:type="paragraph" w:customStyle="1" w:styleId="AnexoTitulo">
    <w:name w:val="AnexoTitulo"/>
    <w:basedOn w:val="Ttulo2"/>
    <w:link w:val="AnexoTituloCar"/>
    <w:qFormat/>
    <w:rsid w:val="00911307"/>
    <w:pPr>
      <w:keepLines/>
      <w:numPr>
        <w:numId w:val="101"/>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911307"/>
    <w:rPr>
      <w:rFonts w:ascii="Arial" w:eastAsiaTheme="majorEastAsia" w:hAnsi="Arial" w:cstheme="majorBidi"/>
      <w:b/>
      <w:sz w:val="22"/>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38753">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69627064">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19315924">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8843480">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44524566">
      <w:bodyDiv w:val="1"/>
      <w:marLeft w:val="0"/>
      <w:marRight w:val="0"/>
      <w:marTop w:val="0"/>
      <w:marBottom w:val="0"/>
      <w:divBdr>
        <w:top w:val="none" w:sz="0" w:space="0" w:color="auto"/>
        <w:left w:val="none" w:sz="0" w:space="0" w:color="auto"/>
        <w:bottom w:val="none" w:sz="0" w:space="0" w:color="auto"/>
        <w:right w:val="none" w:sz="0" w:space="0" w:color="auto"/>
      </w:divBdr>
      <w:divsChild>
        <w:div w:id="284627035">
          <w:marLeft w:val="0"/>
          <w:marRight w:val="0"/>
          <w:marTop w:val="40"/>
          <w:marBottom w:val="44"/>
          <w:divBdr>
            <w:top w:val="none" w:sz="0" w:space="0" w:color="auto"/>
            <w:left w:val="none" w:sz="0" w:space="0" w:color="auto"/>
            <w:bottom w:val="none" w:sz="0" w:space="0" w:color="auto"/>
            <w:right w:val="none" w:sz="0" w:space="0" w:color="auto"/>
          </w:divBdr>
        </w:div>
        <w:div w:id="767118170">
          <w:marLeft w:val="0"/>
          <w:marRight w:val="0"/>
          <w:marTop w:val="40"/>
          <w:marBottom w:val="44"/>
          <w:divBdr>
            <w:top w:val="none" w:sz="0" w:space="0" w:color="auto"/>
            <w:left w:val="none" w:sz="0" w:space="0" w:color="auto"/>
            <w:bottom w:val="none" w:sz="0" w:space="0" w:color="auto"/>
            <w:right w:val="none" w:sz="0" w:space="0" w:color="auto"/>
          </w:divBdr>
        </w:div>
        <w:div w:id="1086074785">
          <w:marLeft w:val="0"/>
          <w:marRight w:val="0"/>
          <w:marTop w:val="40"/>
          <w:marBottom w:val="44"/>
          <w:divBdr>
            <w:top w:val="none" w:sz="0" w:space="0" w:color="auto"/>
            <w:left w:val="none" w:sz="0" w:space="0" w:color="auto"/>
            <w:bottom w:val="none" w:sz="0" w:space="0" w:color="auto"/>
            <w:right w:val="none" w:sz="0" w:space="0" w:color="auto"/>
          </w:divBdr>
        </w:div>
        <w:div w:id="1359426250">
          <w:marLeft w:val="0"/>
          <w:marRight w:val="0"/>
          <w:marTop w:val="40"/>
          <w:marBottom w:val="44"/>
          <w:divBdr>
            <w:top w:val="none" w:sz="0" w:space="0" w:color="auto"/>
            <w:left w:val="none" w:sz="0" w:space="0" w:color="auto"/>
            <w:bottom w:val="none" w:sz="0" w:space="0" w:color="auto"/>
            <w:right w:val="none" w:sz="0" w:space="0" w:color="auto"/>
          </w:divBdr>
        </w:div>
        <w:div w:id="1974359771">
          <w:marLeft w:val="0"/>
          <w:marRight w:val="0"/>
          <w:marTop w:val="40"/>
          <w:marBottom w:val="44"/>
          <w:divBdr>
            <w:top w:val="none" w:sz="0" w:space="0" w:color="auto"/>
            <w:left w:val="none" w:sz="0" w:space="0" w:color="auto"/>
            <w:bottom w:val="none" w:sz="0" w:space="0" w:color="auto"/>
            <w:right w:val="none" w:sz="0" w:space="0" w:color="auto"/>
          </w:divBdr>
        </w:div>
      </w:divsChild>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38377590">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26532792">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46651694">
      <w:bodyDiv w:val="1"/>
      <w:marLeft w:val="0"/>
      <w:marRight w:val="0"/>
      <w:marTop w:val="0"/>
      <w:marBottom w:val="0"/>
      <w:divBdr>
        <w:top w:val="none" w:sz="0" w:space="0" w:color="auto"/>
        <w:left w:val="none" w:sz="0" w:space="0" w:color="auto"/>
        <w:bottom w:val="none" w:sz="0" w:space="0" w:color="auto"/>
        <w:right w:val="none" w:sz="0" w:space="0" w:color="auto"/>
      </w:divBdr>
    </w:div>
    <w:div w:id="1484615232">
      <w:bodyDiv w:val="1"/>
      <w:marLeft w:val="0"/>
      <w:marRight w:val="0"/>
      <w:marTop w:val="0"/>
      <w:marBottom w:val="0"/>
      <w:divBdr>
        <w:top w:val="none" w:sz="0" w:space="0" w:color="auto"/>
        <w:left w:val="none" w:sz="0" w:space="0" w:color="auto"/>
        <w:bottom w:val="none" w:sz="0" w:space="0" w:color="auto"/>
        <w:right w:val="none" w:sz="0" w:space="0" w:color="auto"/>
      </w:divBdr>
    </w:div>
    <w:div w:id="1485464097">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8916948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hyperlink" Target="http://www.ine.mx/licitaciones/" TargetMode="External"/><Relationship Id="rId39" Type="http://schemas.openxmlformats.org/officeDocument/2006/relationships/footer" Target="footer2.xml"/><Relationship Id="rId21" Type="http://schemas.openxmlformats.org/officeDocument/2006/relationships/hyperlink" Target="http://www.ine.mx/licitaciones/%20|%20Servicios%20INE%20|%20" TargetMode="External"/><Relationship Id="rId34" Type="http://schemas.openxmlformats.org/officeDocument/2006/relationships/hyperlink" Target="mailto:sas.unicom@ine.mx" TargetMode="External"/><Relationship Id="rId42" Type="http://schemas.openxmlformats.org/officeDocument/2006/relationships/hyperlink" Target="mailto:roberto.medina@ife.org.mx"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9"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mailto:atencion.proveedores@ine.mx" TargetMode="External"/><Relationship Id="rId32" Type="http://schemas.openxmlformats.org/officeDocument/2006/relationships/hyperlink" Target="mailto:sas.unicom@ine.mx" TargetMode="External"/><Relationship Id="rId37" Type="http://schemas.openxmlformats.org/officeDocument/2006/relationships/footer" Target="footer1.xml"/><Relationship Id="rId40" Type="http://schemas.openxmlformats.org/officeDocument/2006/relationships/image" Target="media/image6.jpe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ine.mx/licitaciones/%20%20|%20Servicios%20INE%20|%20Licitaciones|%20" TargetMode="External"/><Relationship Id="rId23" Type="http://schemas.openxmlformats.org/officeDocument/2006/relationships/hyperlink" Target="mailto:antonio.camacho@ine.mx" TargetMode="External"/><Relationship Id="rId28" Type="http://schemas.openxmlformats.org/officeDocument/2006/relationships/hyperlink" Target="mailto:elizabeth.albarran@ine.mx" TargetMode="External"/><Relationship Id="rId36" Type="http://schemas.openxmlformats.org/officeDocument/2006/relationships/header" Target="header1.xml"/><Relationship Id="rId10" Type="http://schemas.openxmlformats.org/officeDocument/2006/relationships/hyperlink" Target="https://www.ine.mx/licitaciones/" TargetMode="External"/><Relationship Id="rId19" Type="http://schemas.openxmlformats.org/officeDocument/2006/relationships/hyperlink" Target="https://www.ine.mx/licitaciones/" TargetMode="External"/><Relationship Id="rId31" Type="http://schemas.openxmlformats.org/officeDocument/2006/relationships/hyperlink" Target="mailto:sas.unicom@ine.mx" TargetMode="External"/><Relationship Id="rId44"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oberto.medina@ife.org.mx" TargetMode="External"/><Relationship Id="rId22" Type="http://schemas.openxmlformats.org/officeDocument/2006/relationships/hyperlink" Target="http://www.compranet.gob.mx" TargetMode="External"/><Relationship Id="rId27" Type="http://schemas.openxmlformats.org/officeDocument/2006/relationships/hyperlink" Target="mailto:atencion.proveedores@ine.mx" TargetMode="External"/><Relationship Id="rId30" Type="http://schemas.openxmlformats.org/officeDocument/2006/relationships/hyperlink" Target="mailto:sas.unicom@ine.mx" TargetMode="External"/><Relationship Id="rId35" Type="http://schemas.openxmlformats.org/officeDocument/2006/relationships/hyperlink" Target="mailto:dor.unicom@ine.mx" TargetMode="External"/><Relationship Id="rId43" Type="http://schemas.openxmlformats.org/officeDocument/2006/relationships/header" Target="header3.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roberto.medina@ine.mx" TargetMode="External"/><Relationship Id="rId33" Type="http://schemas.openxmlformats.org/officeDocument/2006/relationships/hyperlink" Target="mailto:sas.unicom@ine.mx" TargetMode="External"/><Relationship Id="rId38" Type="http://schemas.openxmlformats.org/officeDocument/2006/relationships/header" Target="header2.xml"/><Relationship Id="rId46" Type="http://schemas.openxmlformats.org/officeDocument/2006/relationships/theme" Target="theme/theme1.xml"/><Relationship Id="rId20" Type="http://schemas.openxmlformats.org/officeDocument/2006/relationships/hyperlink" Target="http://sil.gobernacion.gob.mx/Glosario/definicionpop.php?ID=113" TargetMode="External"/><Relationship Id="rId41" Type="http://schemas.openxmlformats.org/officeDocument/2006/relationships/hyperlink" Target="mailto:atencion.proveedores@ife.org.mx"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1C2664-E08B-42A4-8B92-649019E5B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371</TotalTime>
  <Pages>1</Pages>
  <Words>43497</Words>
  <Characters>239238</Characters>
  <Application>Microsoft Office Word</Application>
  <DocSecurity>0</DocSecurity>
  <Lines>1993</Lines>
  <Paragraphs>564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282171</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16</cp:revision>
  <cp:lastPrinted>2018-05-23T22:45:00Z</cp:lastPrinted>
  <dcterms:created xsi:type="dcterms:W3CDTF">2018-05-22T16:05:00Z</dcterms:created>
  <dcterms:modified xsi:type="dcterms:W3CDTF">2018-05-23T22:45:00Z</dcterms:modified>
</cp:coreProperties>
</file>