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6B4AD6"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3F83CBD3" wp14:editId="3E2F3565">
            <wp:simplePos x="0" y="0"/>
            <wp:positionH relativeFrom="page">
              <wp:posOffset>10160</wp:posOffset>
            </wp:positionH>
            <wp:positionV relativeFrom="paragraph">
              <wp:posOffset>-1401445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p>
    <w:p w14:paraId="7422B826" w14:textId="77777777" w:rsidR="009F6DDB" w:rsidRPr="009F6DDB" w:rsidRDefault="009F6DDB" w:rsidP="009F6DDB">
      <w:pPr>
        <w:rPr>
          <w:rFonts w:ascii="Arial" w:hAnsi="Arial" w:cs="Arial"/>
          <w:sz w:val="28"/>
          <w:szCs w:val="28"/>
        </w:rPr>
      </w:pPr>
    </w:p>
    <w:p w14:paraId="72FF83C9" w14:textId="77777777" w:rsidR="009F6DDB" w:rsidRPr="009F6DDB" w:rsidRDefault="009F6DDB" w:rsidP="009F6DDB">
      <w:pPr>
        <w:rPr>
          <w:rFonts w:ascii="Arial" w:hAnsi="Arial" w:cs="Arial"/>
          <w:sz w:val="28"/>
          <w:szCs w:val="28"/>
        </w:rPr>
      </w:pPr>
    </w:p>
    <w:p w14:paraId="4F6FAB22" w14:textId="77777777" w:rsidR="009F6DDB" w:rsidRPr="009F6DDB" w:rsidRDefault="009F6DDB" w:rsidP="009F6DDB">
      <w:pPr>
        <w:rPr>
          <w:rFonts w:ascii="Arial" w:hAnsi="Arial" w:cs="Arial"/>
          <w:sz w:val="28"/>
          <w:szCs w:val="28"/>
        </w:rPr>
      </w:pPr>
    </w:p>
    <w:p w14:paraId="0A050D99"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4203211" wp14:editId="522D8FDD">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EE75CAD" w14:textId="77777777" w:rsidR="009F6DDB" w:rsidRPr="009F6DDB" w:rsidRDefault="009F6DDB" w:rsidP="009F6DDB">
      <w:pPr>
        <w:rPr>
          <w:rFonts w:ascii="Arial" w:hAnsi="Arial" w:cs="Arial"/>
          <w:sz w:val="28"/>
          <w:szCs w:val="28"/>
        </w:rPr>
      </w:pPr>
    </w:p>
    <w:p w14:paraId="0CDB5E99" w14:textId="77777777" w:rsidR="009F6DDB" w:rsidRPr="009F6DDB" w:rsidRDefault="009F6DDB" w:rsidP="009F6DDB">
      <w:pPr>
        <w:rPr>
          <w:rFonts w:ascii="Arial" w:hAnsi="Arial" w:cs="Arial"/>
          <w:sz w:val="28"/>
          <w:szCs w:val="28"/>
        </w:rPr>
      </w:pPr>
    </w:p>
    <w:p w14:paraId="56C8CFE6" w14:textId="77777777" w:rsidR="009F6DDB" w:rsidRPr="009F6DDB" w:rsidRDefault="009F6DDB" w:rsidP="009F6DDB">
      <w:pPr>
        <w:rPr>
          <w:rFonts w:ascii="Arial" w:hAnsi="Arial" w:cs="Arial"/>
          <w:sz w:val="28"/>
          <w:szCs w:val="28"/>
        </w:rPr>
      </w:pPr>
    </w:p>
    <w:p w14:paraId="70DC8CDC" w14:textId="77777777" w:rsidR="009F6DDB" w:rsidRPr="009F6DDB" w:rsidRDefault="009F6DDB" w:rsidP="009F6DDB">
      <w:pPr>
        <w:rPr>
          <w:rFonts w:ascii="Arial" w:hAnsi="Arial" w:cs="Arial"/>
          <w:sz w:val="28"/>
          <w:szCs w:val="28"/>
        </w:rPr>
      </w:pPr>
    </w:p>
    <w:p w14:paraId="5814B9C0"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2E26CEE5" w14:textId="77777777" w:rsidR="009F6DDB" w:rsidRPr="009F6DDB" w:rsidRDefault="009F6DDB" w:rsidP="009F6DDB">
      <w:pPr>
        <w:rPr>
          <w:rFonts w:ascii="Arial" w:hAnsi="Arial" w:cs="Arial"/>
          <w:sz w:val="28"/>
          <w:szCs w:val="28"/>
        </w:rPr>
      </w:pPr>
    </w:p>
    <w:p w14:paraId="21DC005C"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100682BF" w14:textId="77777777" w:rsidR="00053986" w:rsidRDefault="00053986" w:rsidP="00AD7ECF">
      <w:pPr>
        <w:tabs>
          <w:tab w:val="left" w:pos="7164"/>
        </w:tabs>
        <w:rPr>
          <w:rFonts w:ascii="Arial" w:hAnsi="Arial" w:cs="Arial"/>
          <w:sz w:val="28"/>
          <w:szCs w:val="28"/>
        </w:rPr>
      </w:pPr>
    </w:p>
    <w:p w14:paraId="64D28B23"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7C30AEEE" w14:textId="77777777" w:rsidR="009F6DDB" w:rsidRPr="009F6DDB" w:rsidRDefault="009F6DDB" w:rsidP="009F6DDB">
      <w:pPr>
        <w:rPr>
          <w:rFonts w:ascii="Arial" w:hAnsi="Arial" w:cs="Arial"/>
          <w:sz w:val="28"/>
          <w:szCs w:val="28"/>
        </w:rPr>
      </w:pPr>
    </w:p>
    <w:p w14:paraId="72B3CBE8" w14:textId="77777777" w:rsidR="007B27E0" w:rsidRDefault="007B27E0" w:rsidP="007B27E0">
      <w:pPr>
        <w:tabs>
          <w:tab w:val="left" w:pos="7248"/>
        </w:tabs>
        <w:jc w:val="center"/>
        <w:rPr>
          <w:rFonts w:ascii="Arial Rounded MT Bold" w:hAnsi="Arial Rounded MT Bold" w:cs="Calibri"/>
          <w:b/>
          <w:smallCaps/>
          <w:sz w:val="36"/>
          <w:szCs w:val="36"/>
        </w:rPr>
      </w:pPr>
    </w:p>
    <w:p w14:paraId="76A26F66" w14:textId="77777777" w:rsidR="007B27E0" w:rsidRDefault="007B27E0" w:rsidP="007B27E0">
      <w:pPr>
        <w:tabs>
          <w:tab w:val="left" w:pos="7248"/>
        </w:tabs>
        <w:jc w:val="center"/>
        <w:rPr>
          <w:rFonts w:ascii="Arial Rounded MT Bold" w:hAnsi="Arial Rounded MT Bold" w:cs="Calibri"/>
          <w:b/>
          <w:smallCaps/>
          <w:sz w:val="36"/>
          <w:szCs w:val="36"/>
        </w:rPr>
      </w:pPr>
    </w:p>
    <w:p w14:paraId="5098A074"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0A505A7C" w14:textId="77777777"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96081">
        <w:rPr>
          <w:rFonts w:ascii="Arial Rounded MT Bold" w:hAnsi="Arial Rounded MT Bold" w:cs="Calibri"/>
          <w:b/>
          <w:smallCaps/>
          <w:sz w:val="32"/>
          <w:szCs w:val="32"/>
        </w:rPr>
        <w:t xml:space="preserve"> PRESENCIAL</w:t>
      </w:r>
      <w:r w:rsidR="00F30416">
        <w:rPr>
          <w:rFonts w:ascii="Arial Rounded MT Bold" w:hAnsi="Arial Rounded MT Bold" w:cs="Calibri"/>
          <w:b/>
          <w:smallCaps/>
          <w:sz w:val="32"/>
          <w:szCs w:val="32"/>
        </w:rPr>
        <w:t xml:space="preserve"> </w:t>
      </w:r>
    </w:p>
    <w:p w14:paraId="47AC0071" w14:textId="3F64C430"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266D96">
        <w:rPr>
          <w:rFonts w:ascii="Arial Rounded MT Bold" w:hAnsi="Arial Rounded MT Bold" w:cs="Calibri"/>
          <w:b/>
          <w:smallCaps/>
          <w:sz w:val="32"/>
          <w:szCs w:val="32"/>
        </w:rPr>
        <w:t>-</w:t>
      </w:r>
      <w:r w:rsidR="008868F8">
        <w:rPr>
          <w:rFonts w:ascii="Arial Rounded MT Bold" w:hAnsi="Arial Rounded MT Bold" w:cs="Calibri"/>
          <w:b/>
          <w:smallCaps/>
          <w:sz w:val="32"/>
          <w:szCs w:val="32"/>
        </w:rPr>
        <w:t>025</w:t>
      </w:r>
      <w:r w:rsidR="00266D96">
        <w:rPr>
          <w:rFonts w:ascii="Arial Rounded MT Bold" w:hAnsi="Arial Rounded MT Bold" w:cs="Calibri"/>
          <w:b/>
          <w:smallCaps/>
          <w:sz w:val="32"/>
          <w:szCs w:val="32"/>
        </w:rPr>
        <w:t>/</w:t>
      </w:r>
      <w:r w:rsidR="002B325B">
        <w:rPr>
          <w:rFonts w:ascii="Arial Rounded MT Bold" w:hAnsi="Arial Rounded MT Bold" w:cs="Calibri"/>
          <w:b/>
          <w:smallCaps/>
          <w:sz w:val="32"/>
          <w:szCs w:val="32"/>
        </w:rPr>
        <w:t xml:space="preserve"> </w:t>
      </w:r>
      <w:r w:rsidRPr="00CC0829">
        <w:rPr>
          <w:rFonts w:ascii="Arial Rounded MT Bold" w:hAnsi="Arial Rounded MT Bold" w:cs="Calibri"/>
          <w:b/>
          <w:smallCaps/>
          <w:sz w:val="32"/>
          <w:szCs w:val="32"/>
        </w:rPr>
        <w:t>201</w:t>
      </w:r>
      <w:r w:rsidR="007E4A35">
        <w:rPr>
          <w:rFonts w:ascii="Arial Rounded MT Bold" w:hAnsi="Arial Rounded MT Bold" w:cs="Calibri"/>
          <w:b/>
          <w:smallCaps/>
          <w:sz w:val="32"/>
          <w:szCs w:val="32"/>
        </w:rPr>
        <w:t>8</w:t>
      </w:r>
    </w:p>
    <w:p w14:paraId="2C99CE23" w14:textId="77777777" w:rsidR="00CC0829" w:rsidRPr="004329FA" w:rsidRDefault="00CC0829" w:rsidP="00CC0829">
      <w:pPr>
        <w:rPr>
          <w:rFonts w:ascii="Arial" w:hAnsi="Arial" w:cs="Arial"/>
          <w:color w:val="0070C0"/>
          <w:sz w:val="28"/>
          <w:szCs w:val="28"/>
        </w:rPr>
      </w:pPr>
    </w:p>
    <w:p w14:paraId="2385DB73"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6140903C" w14:textId="77777777" w:rsidR="008F2352"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04EA3640"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282FF0AB" w14:textId="77777777" w:rsidR="001F05FC" w:rsidRDefault="001F05FC" w:rsidP="001F05FC">
      <w:pPr>
        <w:tabs>
          <w:tab w:val="left" w:pos="3686"/>
          <w:tab w:val="left" w:pos="6348"/>
        </w:tabs>
        <w:rPr>
          <w:rFonts w:ascii="Arial" w:hAnsi="Arial" w:cs="Arial"/>
          <w:b/>
          <w:smallCaps/>
          <w:sz w:val="28"/>
          <w:szCs w:val="28"/>
        </w:rPr>
      </w:pPr>
    </w:p>
    <w:p w14:paraId="5230AB88"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73D54CB9" w14:textId="6C74BD49" w:rsidR="00B621EF" w:rsidRDefault="00FC463B" w:rsidP="001D4D26">
      <w:pPr>
        <w:tabs>
          <w:tab w:val="left" w:pos="3686"/>
        </w:tabs>
        <w:jc w:val="center"/>
        <w:rPr>
          <w:rFonts w:ascii="Arial" w:hAnsi="Arial" w:cs="Arial"/>
          <w:b/>
          <w:smallCaps/>
          <w:sz w:val="28"/>
          <w:szCs w:val="28"/>
        </w:rPr>
      </w:pPr>
      <w:r w:rsidRPr="00FC463B">
        <w:rPr>
          <w:rFonts w:ascii="Arial" w:hAnsi="Arial" w:cs="Arial"/>
          <w:b/>
          <w:sz w:val="28"/>
          <w:lang w:val="es-ES_tradnl"/>
        </w:rPr>
        <w:t>Servicio de soporte de garantía para 1,712 Pad de firma</w:t>
      </w:r>
    </w:p>
    <w:p w14:paraId="58ED51A9" w14:textId="77777777" w:rsidR="003366B9" w:rsidRDefault="003366B9" w:rsidP="001D4D26">
      <w:pPr>
        <w:tabs>
          <w:tab w:val="left" w:pos="3686"/>
        </w:tabs>
        <w:jc w:val="center"/>
        <w:rPr>
          <w:rFonts w:ascii="Arial" w:hAnsi="Arial" w:cs="Arial"/>
          <w:b/>
          <w:smallCaps/>
          <w:sz w:val="28"/>
          <w:szCs w:val="28"/>
        </w:rPr>
      </w:pPr>
    </w:p>
    <w:p w14:paraId="2362B55C" w14:textId="77777777" w:rsidR="003366B9" w:rsidRDefault="003366B9" w:rsidP="001D4D26">
      <w:pPr>
        <w:tabs>
          <w:tab w:val="left" w:pos="3686"/>
        </w:tabs>
        <w:jc w:val="center"/>
        <w:rPr>
          <w:rFonts w:ascii="Arial" w:hAnsi="Arial" w:cs="Arial"/>
          <w:b/>
          <w:smallCaps/>
          <w:sz w:val="28"/>
          <w:szCs w:val="28"/>
        </w:rPr>
      </w:pPr>
    </w:p>
    <w:p w14:paraId="1CD452A8" w14:textId="77777777" w:rsidR="003366B9" w:rsidRDefault="003366B9" w:rsidP="001D4D26">
      <w:pPr>
        <w:tabs>
          <w:tab w:val="left" w:pos="3686"/>
        </w:tabs>
        <w:jc w:val="center"/>
        <w:rPr>
          <w:rFonts w:ascii="Arial" w:hAnsi="Arial" w:cs="Arial"/>
          <w:b/>
          <w:smallCaps/>
          <w:sz w:val="28"/>
          <w:szCs w:val="28"/>
        </w:rPr>
      </w:pPr>
    </w:p>
    <w:p w14:paraId="1873AE68" w14:textId="77777777" w:rsidR="0004177E" w:rsidRDefault="0004177E" w:rsidP="001D4D26">
      <w:pPr>
        <w:tabs>
          <w:tab w:val="left" w:pos="3686"/>
        </w:tabs>
        <w:jc w:val="center"/>
        <w:rPr>
          <w:rFonts w:ascii="Arial" w:hAnsi="Arial" w:cs="Arial"/>
          <w:b/>
          <w:smallCaps/>
          <w:sz w:val="28"/>
          <w:szCs w:val="28"/>
        </w:rPr>
      </w:pPr>
    </w:p>
    <w:p w14:paraId="28F6882D" w14:textId="77777777" w:rsidR="0004177E" w:rsidRDefault="0004177E" w:rsidP="001D4D26">
      <w:pPr>
        <w:tabs>
          <w:tab w:val="left" w:pos="3686"/>
        </w:tabs>
        <w:jc w:val="center"/>
        <w:rPr>
          <w:rFonts w:ascii="Arial" w:hAnsi="Arial" w:cs="Arial"/>
          <w:b/>
          <w:smallCaps/>
          <w:sz w:val="28"/>
          <w:szCs w:val="28"/>
        </w:rPr>
      </w:pPr>
    </w:p>
    <w:p w14:paraId="14D2E943" w14:textId="77777777" w:rsidR="007E4A35" w:rsidRDefault="007E4A35" w:rsidP="001D4D26">
      <w:pPr>
        <w:tabs>
          <w:tab w:val="left" w:pos="3686"/>
        </w:tabs>
        <w:jc w:val="center"/>
        <w:rPr>
          <w:rFonts w:ascii="Arial" w:hAnsi="Arial" w:cs="Arial"/>
          <w:b/>
          <w:smallCaps/>
          <w:sz w:val="28"/>
          <w:szCs w:val="28"/>
        </w:rPr>
      </w:pPr>
    </w:p>
    <w:p w14:paraId="7A4B6AAE" w14:textId="77777777" w:rsidR="007E4A35" w:rsidRDefault="007E4A35" w:rsidP="001D4D26">
      <w:pPr>
        <w:tabs>
          <w:tab w:val="left" w:pos="3686"/>
        </w:tabs>
        <w:jc w:val="center"/>
        <w:rPr>
          <w:rFonts w:ascii="Arial" w:hAnsi="Arial" w:cs="Arial"/>
          <w:b/>
          <w:smallCaps/>
          <w:sz w:val="28"/>
          <w:szCs w:val="28"/>
        </w:rPr>
      </w:pPr>
    </w:p>
    <w:p w14:paraId="35E3B612" w14:textId="77777777" w:rsidR="00D67C95" w:rsidRDefault="00D67C95" w:rsidP="001D4D26">
      <w:pPr>
        <w:tabs>
          <w:tab w:val="left" w:pos="3686"/>
        </w:tabs>
        <w:jc w:val="center"/>
        <w:rPr>
          <w:rFonts w:ascii="Arial" w:hAnsi="Arial" w:cs="Arial"/>
          <w:b/>
          <w:smallCaps/>
          <w:sz w:val="28"/>
          <w:szCs w:val="28"/>
        </w:rPr>
      </w:pPr>
    </w:p>
    <w:p w14:paraId="7BCC947F" w14:textId="77777777" w:rsidR="00D67C95" w:rsidRDefault="00D67C95" w:rsidP="001D4D26">
      <w:pPr>
        <w:tabs>
          <w:tab w:val="left" w:pos="3686"/>
        </w:tabs>
        <w:jc w:val="center"/>
        <w:rPr>
          <w:rFonts w:ascii="Arial" w:hAnsi="Arial" w:cs="Arial"/>
          <w:b/>
          <w:smallCaps/>
          <w:sz w:val="28"/>
          <w:szCs w:val="28"/>
        </w:rPr>
      </w:pPr>
    </w:p>
    <w:p w14:paraId="7269C2AC" w14:textId="77777777" w:rsidR="00D67C95" w:rsidRDefault="00D67C95" w:rsidP="001D4D26">
      <w:pPr>
        <w:tabs>
          <w:tab w:val="left" w:pos="3686"/>
        </w:tabs>
        <w:jc w:val="center"/>
        <w:rPr>
          <w:rFonts w:ascii="Arial" w:hAnsi="Arial" w:cs="Arial"/>
          <w:b/>
          <w:smallCaps/>
          <w:sz w:val="28"/>
          <w:szCs w:val="28"/>
        </w:rPr>
      </w:pPr>
    </w:p>
    <w:p w14:paraId="3A489005" w14:textId="77777777" w:rsidR="00F70339" w:rsidRDefault="00F70339" w:rsidP="001F05FC">
      <w:pPr>
        <w:tabs>
          <w:tab w:val="left" w:pos="3828"/>
        </w:tabs>
        <w:spacing w:line="276" w:lineRule="auto"/>
        <w:ind w:left="1416"/>
        <w:jc w:val="center"/>
        <w:rPr>
          <w:rFonts w:ascii="Arial" w:hAnsi="Arial" w:cs="Arial"/>
          <w:b/>
          <w:sz w:val="28"/>
          <w:szCs w:val="22"/>
        </w:rPr>
      </w:pPr>
    </w:p>
    <w:p w14:paraId="0CC9DE92"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376C36D8" w14:textId="77777777" w:rsidR="001F05FC" w:rsidRDefault="001F05FC" w:rsidP="001F05FC">
      <w:pPr>
        <w:tabs>
          <w:tab w:val="left" w:pos="3828"/>
        </w:tabs>
        <w:spacing w:line="276" w:lineRule="auto"/>
        <w:ind w:left="1416"/>
        <w:jc w:val="center"/>
        <w:rPr>
          <w:rFonts w:ascii="Arial" w:hAnsi="Arial" w:cs="Arial"/>
          <w:b/>
          <w:sz w:val="28"/>
          <w:szCs w:val="22"/>
        </w:rPr>
      </w:pPr>
    </w:p>
    <w:p w14:paraId="4D80D1F6" w14:textId="77777777" w:rsidR="007205D4" w:rsidRDefault="007205D4" w:rsidP="001F05FC">
      <w:pPr>
        <w:tabs>
          <w:tab w:val="left" w:pos="3828"/>
        </w:tabs>
        <w:spacing w:line="276" w:lineRule="auto"/>
        <w:ind w:left="1416"/>
        <w:jc w:val="center"/>
        <w:rPr>
          <w:rFonts w:ascii="Arial" w:hAnsi="Arial" w:cs="Arial"/>
          <w:b/>
          <w:sz w:val="28"/>
          <w:szCs w:val="22"/>
        </w:rPr>
      </w:pPr>
    </w:p>
    <w:p w14:paraId="6203ADD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4232263E" w14:textId="77777777" w:rsidR="001A19C9" w:rsidRDefault="001A19C9" w:rsidP="001D4D26">
      <w:pPr>
        <w:tabs>
          <w:tab w:val="left" w:pos="3828"/>
        </w:tabs>
        <w:spacing w:line="276" w:lineRule="auto"/>
        <w:ind w:left="1416"/>
        <w:rPr>
          <w:rFonts w:ascii="Arial" w:hAnsi="Arial" w:cs="Arial"/>
          <w:b/>
          <w:sz w:val="16"/>
          <w:szCs w:val="16"/>
        </w:rPr>
      </w:pPr>
    </w:p>
    <w:p w14:paraId="18F1F763" w14:textId="77777777" w:rsidR="001A19C9" w:rsidRPr="001A19C9" w:rsidRDefault="001A19C9" w:rsidP="001D4D26">
      <w:pPr>
        <w:tabs>
          <w:tab w:val="left" w:pos="3828"/>
        </w:tabs>
        <w:spacing w:line="276" w:lineRule="auto"/>
        <w:ind w:left="1416"/>
        <w:rPr>
          <w:rFonts w:ascii="Arial" w:hAnsi="Arial" w:cs="Arial"/>
          <w:b/>
          <w:sz w:val="16"/>
          <w:szCs w:val="16"/>
        </w:rPr>
      </w:pPr>
    </w:p>
    <w:p w14:paraId="15AC42CC"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0C8B3792" w14:textId="77777777" w:rsidR="001D4D26" w:rsidRDefault="001D4D26" w:rsidP="001D4D26">
      <w:pPr>
        <w:tabs>
          <w:tab w:val="left" w:pos="3780"/>
        </w:tabs>
        <w:spacing w:line="276" w:lineRule="auto"/>
        <w:rPr>
          <w:rFonts w:ascii="Arial" w:hAnsi="Arial" w:cs="Arial"/>
          <w:b/>
          <w:sz w:val="16"/>
          <w:szCs w:val="16"/>
        </w:rPr>
      </w:pPr>
    </w:p>
    <w:p w14:paraId="53DF9D00"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4496F559" w14:textId="77777777" w:rsidR="001D4D26" w:rsidRPr="00723DBF" w:rsidRDefault="001D4D26" w:rsidP="001D4D26">
      <w:pPr>
        <w:tabs>
          <w:tab w:val="left" w:pos="3780"/>
        </w:tabs>
        <w:spacing w:line="276" w:lineRule="auto"/>
        <w:ind w:left="2124"/>
        <w:rPr>
          <w:rFonts w:ascii="Arial" w:hAnsi="Arial" w:cs="Arial"/>
          <w:sz w:val="22"/>
          <w:szCs w:val="22"/>
        </w:rPr>
      </w:pPr>
    </w:p>
    <w:p w14:paraId="6E4F23D5" w14:textId="7777777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196081">
        <w:rPr>
          <w:rFonts w:ascii="Arial" w:hAnsi="Arial" w:cs="Arial"/>
          <w:b/>
          <w:sz w:val="22"/>
          <w:szCs w:val="22"/>
        </w:rPr>
        <w:t>Presencial</w:t>
      </w:r>
    </w:p>
    <w:p w14:paraId="6D1E8DAC" w14:textId="77777777" w:rsidR="001D4D26" w:rsidRPr="001A19C9" w:rsidRDefault="000209C1" w:rsidP="00034D13">
      <w:pPr>
        <w:tabs>
          <w:tab w:val="left" w:pos="3828"/>
        </w:tabs>
        <w:spacing w:line="276" w:lineRule="auto"/>
        <w:ind w:left="1418"/>
        <w:rPr>
          <w:rFonts w:ascii="Arial" w:hAnsi="Arial" w:cs="Arial"/>
          <w:sz w:val="16"/>
          <w:szCs w:val="16"/>
        </w:rPr>
      </w:pPr>
      <w:r>
        <w:rPr>
          <w:rFonts w:ascii="Arial" w:hAnsi="Arial" w:cs="Arial"/>
          <w:b/>
          <w:sz w:val="22"/>
          <w:szCs w:val="22"/>
        </w:rPr>
        <w:tab/>
      </w:r>
    </w:p>
    <w:p w14:paraId="482E03E2" w14:textId="77777777" w:rsidR="001D4D26" w:rsidRDefault="001D4D26" w:rsidP="001D4D26">
      <w:pPr>
        <w:tabs>
          <w:tab w:val="left" w:pos="3828"/>
        </w:tabs>
        <w:spacing w:line="276" w:lineRule="auto"/>
        <w:ind w:left="1416"/>
        <w:rPr>
          <w:rFonts w:ascii="Arial" w:hAnsi="Arial" w:cs="Arial"/>
          <w:sz w:val="22"/>
          <w:szCs w:val="22"/>
        </w:rPr>
      </w:pPr>
    </w:p>
    <w:p w14:paraId="2857CD72"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7E4A35">
        <w:rPr>
          <w:rFonts w:ascii="Arial" w:hAnsi="Arial" w:cs="Arial"/>
          <w:b/>
          <w:sz w:val="22"/>
          <w:szCs w:val="22"/>
        </w:rPr>
        <w:t>8</w:t>
      </w:r>
    </w:p>
    <w:p w14:paraId="4B7147CF" w14:textId="77777777" w:rsidR="008945E3" w:rsidRDefault="008945E3" w:rsidP="001D4D26">
      <w:pPr>
        <w:tabs>
          <w:tab w:val="left" w:pos="3828"/>
        </w:tabs>
        <w:spacing w:line="276" w:lineRule="auto"/>
        <w:ind w:left="1416"/>
        <w:rPr>
          <w:rFonts w:ascii="Arial" w:hAnsi="Arial" w:cs="Arial"/>
          <w:sz w:val="22"/>
          <w:szCs w:val="22"/>
        </w:rPr>
      </w:pPr>
    </w:p>
    <w:p w14:paraId="53DCAF48" w14:textId="73AE1BFC"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8868F8">
        <w:rPr>
          <w:rFonts w:ascii="Arial" w:hAnsi="Arial" w:cs="Arial"/>
          <w:b/>
          <w:sz w:val="22"/>
          <w:szCs w:val="22"/>
        </w:rPr>
        <w:t>-025/</w:t>
      </w:r>
      <w:r w:rsidR="002A67CF" w:rsidRPr="00E12A83">
        <w:rPr>
          <w:rFonts w:ascii="Arial" w:hAnsi="Arial" w:cs="Arial"/>
          <w:b/>
          <w:sz w:val="22"/>
          <w:szCs w:val="22"/>
        </w:rPr>
        <w:t>201</w:t>
      </w:r>
      <w:r w:rsidR="007E4A35">
        <w:rPr>
          <w:rFonts w:ascii="Arial" w:hAnsi="Arial" w:cs="Arial"/>
          <w:b/>
          <w:sz w:val="22"/>
          <w:szCs w:val="22"/>
        </w:rPr>
        <w:t>8</w:t>
      </w:r>
    </w:p>
    <w:p w14:paraId="543D4A40" w14:textId="77777777" w:rsidR="005F6B2C" w:rsidRDefault="005F6B2C" w:rsidP="001D4D26">
      <w:pPr>
        <w:tabs>
          <w:tab w:val="left" w:pos="3828"/>
        </w:tabs>
        <w:spacing w:line="276" w:lineRule="auto"/>
        <w:ind w:left="4248"/>
        <w:rPr>
          <w:rFonts w:ascii="Arial" w:hAnsi="Arial" w:cs="Arial"/>
          <w:sz w:val="22"/>
          <w:szCs w:val="22"/>
        </w:rPr>
      </w:pPr>
    </w:p>
    <w:p w14:paraId="4E566512"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63704BFD" w14:textId="77777777" w:rsidR="000C67E7" w:rsidRPr="000C67E7" w:rsidRDefault="001D4D26" w:rsidP="000C67E7">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3224C8">
        <w:rPr>
          <w:rFonts w:ascii="Arial" w:hAnsi="Arial" w:cs="Arial"/>
          <w:b/>
          <w:sz w:val="22"/>
          <w:szCs w:val="22"/>
          <w:lang w:val="es-ES_tradnl"/>
        </w:rPr>
        <w:t>Servicio de soporte de garantía para 1,712 Pad de firma</w:t>
      </w:r>
    </w:p>
    <w:p w14:paraId="66200AB1" w14:textId="77777777" w:rsidR="00824407" w:rsidRDefault="00824407" w:rsidP="002E1792">
      <w:pPr>
        <w:tabs>
          <w:tab w:val="left" w:pos="3969"/>
        </w:tabs>
        <w:spacing w:line="276" w:lineRule="auto"/>
        <w:ind w:left="3828" w:hanging="2412"/>
        <w:jc w:val="both"/>
        <w:rPr>
          <w:rFonts w:ascii="Arial" w:hAnsi="Arial" w:cs="Arial"/>
          <w:sz w:val="22"/>
          <w:szCs w:val="22"/>
        </w:rPr>
      </w:pPr>
    </w:p>
    <w:p w14:paraId="764703B6"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D664E09" w14:textId="77777777" w:rsidR="00D12DA3" w:rsidRPr="006C7E79"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8CC7EEA" w14:textId="77777777" w:rsidR="004F4891" w:rsidRDefault="004F4891" w:rsidP="001D4D26">
      <w:pPr>
        <w:spacing w:line="276" w:lineRule="auto"/>
        <w:ind w:left="3828" w:hanging="2410"/>
        <w:jc w:val="both"/>
        <w:rPr>
          <w:rFonts w:ascii="Arial" w:hAnsi="Arial" w:cs="Arial"/>
          <w:b/>
          <w:sz w:val="22"/>
          <w:szCs w:val="22"/>
        </w:rPr>
      </w:pPr>
    </w:p>
    <w:p w14:paraId="582DDA6E" w14:textId="77777777" w:rsidR="003224C8" w:rsidRPr="003224C8" w:rsidRDefault="003224C8" w:rsidP="003224C8">
      <w:pPr>
        <w:spacing w:line="276" w:lineRule="auto"/>
        <w:ind w:left="3828" w:hanging="2410"/>
        <w:jc w:val="both"/>
        <w:rPr>
          <w:rFonts w:ascii="Arial" w:hAnsi="Arial" w:cs="Arial"/>
          <w:b/>
          <w:sz w:val="22"/>
          <w:szCs w:val="22"/>
        </w:rPr>
      </w:pPr>
    </w:p>
    <w:p w14:paraId="72219EE0" w14:textId="77777777" w:rsidR="003224C8" w:rsidRPr="003224C8" w:rsidRDefault="003224C8" w:rsidP="003224C8">
      <w:pPr>
        <w:spacing w:line="276" w:lineRule="auto"/>
        <w:ind w:left="3828" w:hanging="2410"/>
        <w:jc w:val="both"/>
        <w:rPr>
          <w:rFonts w:ascii="Arial" w:hAnsi="Arial" w:cs="Arial"/>
          <w:b/>
          <w:sz w:val="22"/>
          <w:szCs w:val="22"/>
        </w:rPr>
      </w:pPr>
    </w:p>
    <w:p w14:paraId="0ED8ED51" w14:textId="77777777" w:rsidR="003224C8" w:rsidRPr="003224C8" w:rsidRDefault="003224C8" w:rsidP="003224C8">
      <w:pPr>
        <w:spacing w:line="276" w:lineRule="auto"/>
        <w:ind w:left="3828" w:hanging="2410"/>
        <w:jc w:val="both"/>
        <w:rPr>
          <w:rFonts w:ascii="Arial" w:hAnsi="Arial" w:cs="Arial"/>
          <w:b/>
          <w:sz w:val="22"/>
          <w:szCs w:val="22"/>
        </w:rPr>
      </w:pPr>
      <w:r w:rsidRPr="003224C8">
        <w:rPr>
          <w:rFonts w:ascii="Arial" w:hAnsi="Arial" w:cs="Arial"/>
          <w:b/>
          <w:sz w:val="22"/>
          <w:szCs w:val="22"/>
        </w:rPr>
        <w:t>Tipo de contrato:</w:t>
      </w:r>
      <w:r w:rsidRPr="003224C8">
        <w:rPr>
          <w:rFonts w:ascii="Arial" w:hAnsi="Arial" w:cs="Arial"/>
          <w:b/>
          <w:sz w:val="22"/>
          <w:szCs w:val="22"/>
        </w:rPr>
        <w:tab/>
        <w:t>Plurianual</w:t>
      </w:r>
    </w:p>
    <w:p w14:paraId="3314EC4E" w14:textId="77777777" w:rsidR="003224C8" w:rsidRPr="003224C8" w:rsidRDefault="003224C8" w:rsidP="003224C8">
      <w:pPr>
        <w:spacing w:line="276" w:lineRule="auto"/>
        <w:ind w:left="3828" w:hanging="2410"/>
        <w:jc w:val="both"/>
        <w:rPr>
          <w:rFonts w:ascii="Arial" w:hAnsi="Arial" w:cs="Arial"/>
          <w:b/>
          <w:sz w:val="22"/>
          <w:szCs w:val="22"/>
        </w:rPr>
      </w:pPr>
    </w:p>
    <w:p w14:paraId="44BA48CC" w14:textId="77777777" w:rsidR="00053986" w:rsidRDefault="00053986" w:rsidP="001D4D26">
      <w:pPr>
        <w:spacing w:line="276" w:lineRule="auto"/>
        <w:ind w:left="3828" w:hanging="2410"/>
        <w:jc w:val="both"/>
        <w:rPr>
          <w:rFonts w:ascii="Arial" w:hAnsi="Arial" w:cs="Arial"/>
          <w:b/>
          <w:sz w:val="22"/>
          <w:szCs w:val="22"/>
        </w:rPr>
      </w:pPr>
    </w:p>
    <w:p w14:paraId="3987997E" w14:textId="77777777" w:rsidR="000C67E7" w:rsidRDefault="000C67E7" w:rsidP="000C67E7">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procedimiento será presencial, en el cual los LICITANTES exclusivamente podrán presentar sus proposiciones en forma documental y por escrito, e</w:t>
      </w:r>
      <w:r w:rsidRPr="00C31366">
        <w:rPr>
          <w:rFonts w:ascii="Arial" w:hAnsi="Arial" w:cs="Arial"/>
          <w:bCs/>
          <w:szCs w:val="22"/>
        </w:rPr>
        <w:t xml:space="preserve">n sobre cerrado, durante el </w:t>
      </w:r>
      <w:r>
        <w:rPr>
          <w:rFonts w:ascii="Arial" w:hAnsi="Arial" w:cs="Arial"/>
          <w:bCs/>
          <w:szCs w:val="22"/>
        </w:rPr>
        <w:t>A</w:t>
      </w:r>
      <w:r w:rsidRPr="00C31366">
        <w:rPr>
          <w:rFonts w:ascii="Arial" w:hAnsi="Arial" w:cs="Arial"/>
          <w:bCs/>
          <w:szCs w:val="22"/>
        </w:rPr>
        <w:t xml:space="preserve">cto de </w:t>
      </w:r>
      <w:r>
        <w:rPr>
          <w:rFonts w:ascii="Arial" w:hAnsi="Arial" w:cs="Arial"/>
          <w:bCs/>
          <w:szCs w:val="22"/>
        </w:rPr>
        <w:t>P</w:t>
      </w:r>
      <w:r w:rsidRPr="00C31366">
        <w:rPr>
          <w:rFonts w:ascii="Arial" w:hAnsi="Arial" w:cs="Arial"/>
          <w:bCs/>
          <w:szCs w:val="22"/>
        </w:rPr>
        <w:t xml:space="preserve">resentación y </w:t>
      </w:r>
      <w:r>
        <w:rPr>
          <w:rFonts w:ascii="Arial" w:hAnsi="Arial" w:cs="Arial"/>
          <w:bCs/>
          <w:szCs w:val="22"/>
        </w:rPr>
        <w:t>A</w:t>
      </w:r>
      <w:r w:rsidRPr="00C31366">
        <w:rPr>
          <w:rFonts w:ascii="Arial" w:hAnsi="Arial" w:cs="Arial"/>
          <w:bCs/>
          <w:szCs w:val="22"/>
        </w:rPr>
        <w:t xml:space="preserve">pertura de </w:t>
      </w:r>
      <w:r>
        <w:rPr>
          <w:rFonts w:ascii="Arial" w:hAnsi="Arial" w:cs="Arial"/>
          <w:bCs/>
          <w:szCs w:val="22"/>
        </w:rPr>
        <w:t>P</w:t>
      </w:r>
      <w:r w:rsidRPr="00C31366">
        <w:rPr>
          <w:rFonts w:ascii="Arial" w:hAnsi="Arial" w:cs="Arial"/>
          <w:bCs/>
          <w:szCs w:val="22"/>
        </w:rPr>
        <w:t>roposiciones.</w:t>
      </w:r>
    </w:p>
    <w:p w14:paraId="22185962" w14:textId="77777777" w:rsidR="009322C5" w:rsidRDefault="009322C5" w:rsidP="00852532">
      <w:pPr>
        <w:spacing w:line="276" w:lineRule="auto"/>
        <w:jc w:val="both"/>
        <w:rPr>
          <w:rFonts w:ascii="Arial" w:hAnsi="Arial" w:cs="Arial"/>
          <w:bCs/>
          <w:szCs w:val="22"/>
        </w:rPr>
      </w:pPr>
    </w:p>
    <w:p w14:paraId="1B29B994"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2AC1265A" w14:textId="77777777" w:rsidR="003224C8" w:rsidRDefault="003224C8">
      <w:pPr>
        <w:rPr>
          <w:rFonts w:ascii="Arial" w:hAnsi="Arial" w:cs="Arial"/>
          <w:b/>
          <w:smallCaps/>
          <w:sz w:val="28"/>
          <w:szCs w:val="28"/>
        </w:rPr>
      </w:pPr>
      <w:r>
        <w:rPr>
          <w:rFonts w:ascii="Arial" w:hAnsi="Arial" w:cs="Arial"/>
          <w:b/>
          <w:smallCaps/>
          <w:sz w:val="28"/>
          <w:szCs w:val="28"/>
        </w:rPr>
        <w:br w:type="page"/>
      </w:r>
    </w:p>
    <w:p w14:paraId="4EE91E64" w14:textId="77777777" w:rsidR="00CA2090" w:rsidRDefault="00CA2090" w:rsidP="002337DD">
      <w:pPr>
        <w:tabs>
          <w:tab w:val="left" w:pos="3686"/>
        </w:tabs>
        <w:jc w:val="center"/>
        <w:rPr>
          <w:rFonts w:ascii="Arial" w:hAnsi="Arial" w:cs="Arial"/>
          <w:b/>
          <w:smallCaps/>
          <w:sz w:val="28"/>
          <w:szCs w:val="28"/>
        </w:rPr>
      </w:pPr>
    </w:p>
    <w:p w14:paraId="603FB80B" w14:textId="77777777" w:rsidR="00CA2090" w:rsidRDefault="00CA2090" w:rsidP="002337DD">
      <w:pPr>
        <w:tabs>
          <w:tab w:val="left" w:pos="3686"/>
        </w:tabs>
        <w:jc w:val="center"/>
        <w:rPr>
          <w:rFonts w:ascii="Arial" w:hAnsi="Arial" w:cs="Arial"/>
          <w:b/>
          <w:smallCaps/>
          <w:sz w:val="28"/>
          <w:szCs w:val="28"/>
        </w:rPr>
      </w:pPr>
    </w:p>
    <w:p w14:paraId="07847669" w14:textId="77777777" w:rsidR="002337DD" w:rsidRDefault="002337DD" w:rsidP="002337DD">
      <w:pPr>
        <w:tabs>
          <w:tab w:val="left" w:pos="3686"/>
        </w:tabs>
        <w:jc w:val="center"/>
        <w:rPr>
          <w:rFonts w:ascii="Arial" w:hAnsi="Arial" w:cs="Arial"/>
          <w:b/>
          <w:smallCaps/>
          <w:sz w:val="28"/>
          <w:szCs w:val="28"/>
        </w:rPr>
      </w:pPr>
    </w:p>
    <w:p w14:paraId="7FBF49A5" w14:textId="77777777" w:rsidR="002337DD" w:rsidRDefault="002337DD" w:rsidP="002337DD">
      <w:pPr>
        <w:tabs>
          <w:tab w:val="left" w:pos="3686"/>
        </w:tabs>
        <w:jc w:val="center"/>
        <w:rPr>
          <w:rFonts w:ascii="Arial" w:hAnsi="Arial" w:cs="Arial"/>
          <w:b/>
          <w:smallCaps/>
          <w:sz w:val="28"/>
          <w:szCs w:val="28"/>
        </w:rPr>
      </w:pPr>
    </w:p>
    <w:p w14:paraId="68794549" w14:textId="77777777" w:rsidR="002337DD" w:rsidRDefault="002337DD" w:rsidP="002337DD">
      <w:pPr>
        <w:tabs>
          <w:tab w:val="left" w:pos="3686"/>
        </w:tabs>
        <w:jc w:val="center"/>
        <w:rPr>
          <w:rFonts w:ascii="Arial" w:hAnsi="Arial" w:cs="Arial"/>
          <w:b/>
          <w:smallCaps/>
          <w:sz w:val="28"/>
          <w:szCs w:val="28"/>
        </w:rPr>
      </w:pPr>
    </w:p>
    <w:p w14:paraId="0F63F596" w14:textId="77777777" w:rsidR="002337DD" w:rsidRDefault="002337DD" w:rsidP="002337DD">
      <w:pPr>
        <w:tabs>
          <w:tab w:val="left" w:pos="3686"/>
        </w:tabs>
        <w:jc w:val="center"/>
        <w:rPr>
          <w:rFonts w:ascii="Arial" w:hAnsi="Arial" w:cs="Arial"/>
          <w:b/>
          <w:smallCaps/>
          <w:sz w:val="28"/>
          <w:szCs w:val="28"/>
        </w:rPr>
      </w:pPr>
    </w:p>
    <w:p w14:paraId="08D13CD5" w14:textId="77777777" w:rsidR="002337DD" w:rsidRPr="005D5688" w:rsidRDefault="002337DD" w:rsidP="002337DD">
      <w:pPr>
        <w:tabs>
          <w:tab w:val="left" w:pos="3686"/>
        </w:tabs>
        <w:jc w:val="center"/>
        <w:rPr>
          <w:rFonts w:ascii="Arial" w:hAnsi="Arial" w:cs="Arial"/>
          <w:b/>
          <w:smallCaps/>
          <w:sz w:val="28"/>
          <w:szCs w:val="28"/>
        </w:rPr>
      </w:pPr>
    </w:p>
    <w:p w14:paraId="5E1779D7" w14:textId="77777777" w:rsidR="002337DD" w:rsidRPr="005D5688" w:rsidRDefault="002337DD" w:rsidP="002337DD">
      <w:pPr>
        <w:tabs>
          <w:tab w:val="left" w:pos="3686"/>
        </w:tabs>
        <w:jc w:val="center"/>
        <w:rPr>
          <w:rFonts w:ascii="Arial" w:hAnsi="Arial" w:cs="Arial"/>
          <w:b/>
          <w:smallCaps/>
          <w:sz w:val="28"/>
          <w:szCs w:val="28"/>
        </w:rPr>
      </w:pPr>
    </w:p>
    <w:p w14:paraId="45AA0B5E"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38AA5EF6" w14:textId="7A102769" w:rsidR="002033DF" w:rsidRDefault="002033DF">
      <w:pPr>
        <w:rPr>
          <w:rFonts w:ascii="Arial" w:hAnsi="Arial" w:cs="Arial"/>
          <w:b/>
          <w:smallCaps/>
          <w:sz w:val="28"/>
          <w:szCs w:val="28"/>
        </w:rPr>
      </w:pPr>
      <w:r>
        <w:rPr>
          <w:rFonts w:ascii="Arial" w:hAnsi="Arial" w:cs="Arial"/>
          <w:b/>
          <w:smallCaps/>
          <w:sz w:val="28"/>
          <w:szCs w:val="28"/>
        </w:rPr>
        <w:br w:type="page"/>
      </w:r>
    </w:p>
    <w:p w14:paraId="58C4EDA4" w14:textId="77777777" w:rsidR="00E14FF7" w:rsidRDefault="00E14FF7" w:rsidP="002337DD">
      <w:pPr>
        <w:tabs>
          <w:tab w:val="left" w:pos="3686"/>
        </w:tabs>
        <w:jc w:val="center"/>
        <w:rPr>
          <w:rFonts w:ascii="Arial" w:hAnsi="Arial" w:cs="Arial"/>
          <w:b/>
          <w:smallCaps/>
          <w:sz w:val="28"/>
          <w:szCs w:val="28"/>
        </w:rPr>
      </w:pPr>
    </w:p>
    <w:p w14:paraId="7B09DE8D" w14:textId="77777777"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4ABC999" w14:textId="77777777" w:rsidR="00543C1B" w:rsidRDefault="00543C1B" w:rsidP="00852532">
      <w:pPr>
        <w:rPr>
          <w:rFonts w:ascii="Arial" w:hAnsi="Arial" w:cs="Arial"/>
          <w:b/>
        </w:rPr>
      </w:pPr>
    </w:p>
    <w:p w14:paraId="0D61CE86" w14:textId="77777777" w:rsidR="00EA0BF6" w:rsidRDefault="00EA0BF6" w:rsidP="00852532">
      <w:pPr>
        <w:rPr>
          <w:rFonts w:ascii="Arial" w:hAnsi="Arial" w:cs="Arial"/>
          <w:b/>
        </w:rPr>
      </w:pPr>
    </w:p>
    <w:p w14:paraId="7C3C9948" w14:textId="77777777" w:rsidR="00EA0BF6" w:rsidRPr="00EA0BF6" w:rsidRDefault="00EA0BF6" w:rsidP="00EA0BF6">
      <w:pPr>
        <w:jc w:val="center"/>
        <w:rPr>
          <w:rFonts w:ascii="Arial" w:hAnsi="Arial" w:cs="Arial"/>
          <w:b/>
        </w:rPr>
      </w:pPr>
    </w:p>
    <w:p w14:paraId="3BD15E9C" w14:textId="77777777" w:rsidR="0052597A" w:rsidRPr="00EA0BF6" w:rsidRDefault="0052597A" w:rsidP="00E14316">
      <w:pPr>
        <w:jc w:val="center"/>
        <w:rPr>
          <w:rFonts w:ascii="Arial" w:hAnsi="Arial" w:cs="Arial"/>
          <w:b/>
        </w:rPr>
      </w:pPr>
    </w:p>
    <w:p w14:paraId="6A275F76" w14:textId="77777777"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14:paraId="03861514"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D5745D" w14:paraId="18ABABC3" w14:textId="77777777" w:rsidTr="00271D0D">
        <w:trPr>
          <w:trHeight w:val="413"/>
        </w:trPr>
        <w:tc>
          <w:tcPr>
            <w:tcW w:w="1260" w:type="dxa"/>
            <w:shd w:val="clear" w:color="auto" w:fill="D9D9D9" w:themeFill="background1" w:themeFillShade="D9"/>
            <w:vAlign w:val="center"/>
          </w:tcPr>
          <w:p w14:paraId="49E34042" w14:textId="77777777" w:rsidR="00412321" w:rsidRPr="00D5745D" w:rsidRDefault="00412321" w:rsidP="00412321">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14:paraId="2E251352" w14:textId="34E2D1E6" w:rsidR="00412321" w:rsidRPr="00D5745D" w:rsidRDefault="008868F8" w:rsidP="00412321">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5F63077B" w14:textId="77777777" w:rsidR="00412321" w:rsidRPr="00D5745D" w:rsidRDefault="00412321" w:rsidP="00412321">
            <w:pPr>
              <w:jc w:val="center"/>
              <w:rPr>
                <w:rFonts w:ascii="Arial" w:hAnsi="Arial" w:cs="Arial"/>
                <w:b/>
              </w:rPr>
            </w:pPr>
            <w:r w:rsidRPr="00D5745D">
              <w:rPr>
                <w:rFonts w:ascii="Arial" w:hAnsi="Arial" w:cs="Arial"/>
                <w:b/>
              </w:rPr>
              <w:t>MES:</w:t>
            </w:r>
          </w:p>
        </w:tc>
        <w:tc>
          <w:tcPr>
            <w:tcW w:w="1620" w:type="dxa"/>
            <w:shd w:val="clear" w:color="auto" w:fill="D9D9D9" w:themeFill="background1" w:themeFillShade="D9"/>
            <w:vAlign w:val="center"/>
          </w:tcPr>
          <w:p w14:paraId="7522D997" w14:textId="67A38405" w:rsidR="00412321" w:rsidRPr="00D5745D" w:rsidRDefault="008868F8"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14:paraId="550262E0" w14:textId="77777777" w:rsidR="00412321" w:rsidRPr="00D5745D" w:rsidRDefault="00412321" w:rsidP="00412321">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14:paraId="5798104D" w14:textId="77777777" w:rsidR="00412321" w:rsidRPr="00D5745D" w:rsidRDefault="00CF25F2" w:rsidP="00412321">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14:paraId="7FB64D82" w14:textId="77777777" w:rsidR="00412321" w:rsidRPr="00D5745D" w:rsidRDefault="00412321" w:rsidP="00412321">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14:paraId="0FC877E1" w14:textId="58045986" w:rsidR="00412321" w:rsidRPr="00D5745D" w:rsidRDefault="008868F8" w:rsidP="009624E9">
            <w:pPr>
              <w:jc w:val="center"/>
              <w:rPr>
                <w:rFonts w:ascii="Arial" w:hAnsi="Arial" w:cs="Arial"/>
                <w:b/>
              </w:rPr>
            </w:pPr>
            <w:r>
              <w:rPr>
                <w:rFonts w:ascii="Arial" w:hAnsi="Arial" w:cs="Arial"/>
                <w:b/>
              </w:rPr>
              <w:t>9:30</w:t>
            </w:r>
          </w:p>
        </w:tc>
      </w:tr>
      <w:tr w:rsidR="00412321" w:rsidRPr="00D5745D" w14:paraId="72C6A1AD" w14:textId="77777777" w:rsidTr="00412321">
        <w:trPr>
          <w:trHeight w:val="1026"/>
        </w:trPr>
        <w:tc>
          <w:tcPr>
            <w:tcW w:w="1260" w:type="dxa"/>
            <w:vAlign w:val="center"/>
          </w:tcPr>
          <w:p w14:paraId="0CE91416" w14:textId="77777777"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14:paraId="64B444F7" w14:textId="77777777" w:rsidR="00412321" w:rsidRPr="00D5745D"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14:paraId="493563E8" w14:textId="77777777" w:rsidR="00412321" w:rsidRPr="00D5745D" w:rsidRDefault="00412321" w:rsidP="00412321">
      <w:pPr>
        <w:jc w:val="center"/>
        <w:rPr>
          <w:rFonts w:ascii="Arial" w:hAnsi="Arial" w:cs="Arial"/>
          <w:b/>
        </w:rPr>
      </w:pPr>
    </w:p>
    <w:p w14:paraId="20469114" w14:textId="77777777" w:rsidR="00412321" w:rsidRPr="00D5745D" w:rsidRDefault="00412321" w:rsidP="00412321">
      <w:pPr>
        <w:jc w:val="center"/>
        <w:rPr>
          <w:rFonts w:ascii="Arial" w:hAnsi="Arial" w:cs="Arial"/>
          <w:b/>
        </w:rPr>
      </w:pPr>
    </w:p>
    <w:p w14:paraId="4E385EEB" w14:textId="77777777" w:rsidR="00412321" w:rsidRPr="00D5745D" w:rsidRDefault="00412321" w:rsidP="00412321">
      <w:pPr>
        <w:jc w:val="center"/>
        <w:rPr>
          <w:rFonts w:ascii="Arial" w:hAnsi="Arial" w:cs="Arial"/>
          <w:b/>
        </w:rPr>
      </w:pPr>
    </w:p>
    <w:p w14:paraId="639E2F1E" w14:textId="77777777" w:rsidR="00412321" w:rsidRPr="00D5745D" w:rsidRDefault="00412321" w:rsidP="00412321">
      <w:pPr>
        <w:jc w:val="center"/>
        <w:rPr>
          <w:rFonts w:ascii="Arial" w:hAnsi="Arial" w:cs="Arial"/>
          <w:b/>
        </w:rPr>
      </w:pPr>
    </w:p>
    <w:p w14:paraId="46827242" w14:textId="77777777" w:rsidR="00412321" w:rsidRPr="00D5745D" w:rsidRDefault="00412321" w:rsidP="00EE5879">
      <w:pPr>
        <w:jc w:val="center"/>
        <w:outlineLvl w:val="0"/>
        <w:rPr>
          <w:rFonts w:ascii="Arial" w:hAnsi="Arial" w:cs="Arial"/>
          <w:b/>
        </w:rPr>
      </w:pPr>
      <w:r w:rsidRPr="00D5745D">
        <w:rPr>
          <w:rFonts w:ascii="Arial" w:hAnsi="Arial" w:cs="Arial"/>
          <w:b/>
        </w:rPr>
        <w:t>ACTO DE PRESENTACIÓN Y APERTURA DE PROPOSICIONES:</w:t>
      </w:r>
    </w:p>
    <w:p w14:paraId="15661815" w14:textId="77777777" w:rsidR="00412321" w:rsidRPr="00D5745D"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C84AAC" w:rsidRPr="00D5745D" w14:paraId="00B1F943" w14:textId="77777777" w:rsidTr="00271D0D">
        <w:trPr>
          <w:trHeight w:val="413"/>
        </w:trPr>
        <w:tc>
          <w:tcPr>
            <w:tcW w:w="1260" w:type="dxa"/>
            <w:shd w:val="clear" w:color="auto" w:fill="D9D9D9" w:themeFill="background1" w:themeFillShade="D9"/>
            <w:vAlign w:val="center"/>
          </w:tcPr>
          <w:p w14:paraId="08B6A9C2" w14:textId="77777777" w:rsidR="00C84AAC" w:rsidRPr="00D5745D" w:rsidRDefault="00C84AAC" w:rsidP="00C84AAC">
            <w:pPr>
              <w:jc w:val="center"/>
              <w:rPr>
                <w:rFonts w:ascii="Arial" w:hAnsi="Arial" w:cs="Arial"/>
                <w:b/>
              </w:rPr>
            </w:pPr>
            <w:r w:rsidRPr="00D5745D">
              <w:rPr>
                <w:rFonts w:ascii="Arial" w:hAnsi="Arial" w:cs="Arial"/>
                <w:b/>
              </w:rPr>
              <w:t>DÍA:</w:t>
            </w:r>
          </w:p>
        </w:tc>
        <w:tc>
          <w:tcPr>
            <w:tcW w:w="1080" w:type="dxa"/>
            <w:shd w:val="clear" w:color="auto" w:fill="D9D9D9" w:themeFill="background1" w:themeFillShade="D9"/>
            <w:vAlign w:val="center"/>
          </w:tcPr>
          <w:p w14:paraId="629B3FEE" w14:textId="490D065B" w:rsidR="00C84AAC" w:rsidRPr="00D5745D" w:rsidRDefault="008868F8" w:rsidP="00C84AAC">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78F08019" w14:textId="77777777" w:rsidR="00C84AAC" w:rsidRPr="00D5745D" w:rsidRDefault="00C84AAC" w:rsidP="00C84AAC">
            <w:pPr>
              <w:jc w:val="center"/>
              <w:rPr>
                <w:rFonts w:ascii="Arial" w:hAnsi="Arial" w:cs="Arial"/>
                <w:b/>
              </w:rPr>
            </w:pPr>
            <w:r w:rsidRPr="00D5745D">
              <w:rPr>
                <w:rFonts w:ascii="Arial" w:hAnsi="Arial" w:cs="Arial"/>
                <w:b/>
              </w:rPr>
              <w:t>MES:</w:t>
            </w:r>
          </w:p>
        </w:tc>
        <w:tc>
          <w:tcPr>
            <w:tcW w:w="1683" w:type="dxa"/>
            <w:shd w:val="clear" w:color="auto" w:fill="D9D9D9" w:themeFill="background1" w:themeFillShade="D9"/>
            <w:vAlign w:val="center"/>
          </w:tcPr>
          <w:p w14:paraId="3D6F3BD7" w14:textId="6C65CFC1" w:rsidR="00C84AAC" w:rsidRPr="00D5745D" w:rsidRDefault="008868F8" w:rsidP="00C84AAC">
            <w:pPr>
              <w:jc w:val="center"/>
              <w:rPr>
                <w:rFonts w:ascii="Arial" w:hAnsi="Arial" w:cs="Arial"/>
                <w:b/>
              </w:rPr>
            </w:pPr>
            <w:r>
              <w:rPr>
                <w:rFonts w:ascii="Arial" w:hAnsi="Arial" w:cs="Arial"/>
                <w:b/>
              </w:rPr>
              <w:t>mayo</w:t>
            </w:r>
          </w:p>
        </w:tc>
        <w:tc>
          <w:tcPr>
            <w:tcW w:w="837" w:type="dxa"/>
            <w:shd w:val="clear" w:color="auto" w:fill="D9D9D9" w:themeFill="background1" w:themeFillShade="D9"/>
            <w:vAlign w:val="center"/>
          </w:tcPr>
          <w:p w14:paraId="6F576B36" w14:textId="77777777" w:rsidR="00C84AAC" w:rsidRPr="00D5745D" w:rsidRDefault="00C84AAC" w:rsidP="00C84AAC">
            <w:pPr>
              <w:jc w:val="center"/>
              <w:rPr>
                <w:rFonts w:ascii="Arial" w:hAnsi="Arial" w:cs="Arial"/>
                <w:b/>
              </w:rPr>
            </w:pPr>
            <w:r w:rsidRPr="00D5745D">
              <w:rPr>
                <w:rFonts w:ascii="Arial" w:hAnsi="Arial" w:cs="Arial"/>
                <w:b/>
              </w:rPr>
              <w:t>AÑO:</w:t>
            </w:r>
          </w:p>
        </w:tc>
        <w:tc>
          <w:tcPr>
            <w:tcW w:w="1080" w:type="dxa"/>
            <w:shd w:val="clear" w:color="auto" w:fill="D9D9D9" w:themeFill="background1" w:themeFillShade="D9"/>
            <w:vAlign w:val="center"/>
          </w:tcPr>
          <w:p w14:paraId="07B8FB18" w14:textId="77777777" w:rsidR="00C84AAC" w:rsidRPr="00D5745D" w:rsidRDefault="00CF25F2" w:rsidP="00C84AAC">
            <w:pPr>
              <w:jc w:val="center"/>
              <w:rPr>
                <w:rFonts w:ascii="Arial" w:hAnsi="Arial" w:cs="Arial"/>
                <w:b/>
              </w:rPr>
            </w:pPr>
            <w:r>
              <w:rPr>
                <w:rFonts w:ascii="Arial" w:hAnsi="Arial" w:cs="Arial"/>
                <w:b/>
              </w:rPr>
              <w:t>201</w:t>
            </w:r>
            <w:r w:rsidR="007E4A35">
              <w:rPr>
                <w:rFonts w:ascii="Arial" w:hAnsi="Arial" w:cs="Arial"/>
                <w:b/>
              </w:rPr>
              <w:t>8</w:t>
            </w:r>
          </w:p>
        </w:tc>
        <w:tc>
          <w:tcPr>
            <w:tcW w:w="900" w:type="dxa"/>
            <w:shd w:val="clear" w:color="auto" w:fill="D9D9D9" w:themeFill="background1" w:themeFillShade="D9"/>
            <w:vAlign w:val="center"/>
          </w:tcPr>
          <w:p w14:paraId="5E858096" w14:textId="77777777" w:rsidR="00C84AAC" w:rsidRPr="00D5745D" w:rsidRDefault="00C84AAC" w:rsidP="00C84AAC">
            <w:pPr>
              <w:jc w:val="center"/>
              <w:rPr>
                <w:rFonts w:ascii="Arial" w:hAnsi="Arial" w:cs="Arial"/>
                <w:b/>
              </w:rPr>
            </w:pPr>
            <w:r w:rsidRPr="00D5745D">
              <w:rPr>
                <w:rFonts w:ascii="Arial" w:hAnsi="Arial" w:cs="Arial"/>
                <w:b/>
              </w:rPr>
              <w:t>HORA:</w:t>
            </w:r>
          </w:p>
        </w:tc>
        <w:tc>
          <w:tcPr>
            <w:tcW w:w="1260" w:type="dxa"/>
            <w:shd w:val="clear" w:color="auto" w:fill="D9D9D9" w:themeFill="background1" w:themeFillShade="D9"/>
            <w:vAlign w:val="center"/>
          </w:tcPr>
          <w:p w14:paraId="42A2F586" w14:textId="133003D1" w:rsidR="00C84AAC" w:rsidRPr="00D5745D" w:rsidRDefault="008868F8" w:rsidP="00C84AAC">
            <w:pPr>
              <w:jc w:val="center"/>
              <w:rPr>
                <w:rFonts w:ascii="Arial" w:hAnsi="Arial" w:cs="Arial"/>
                <w:b/>
              </w:rPr>
            </w:pPr>
            <w:r>
              <w:rPr>
                <w:rFonts w:ascii="Arial" w:hAnsi="Arial" w:cs="Arial"/>
                <w:b/>
              </w:rPr>
              <w:t>9:30</w:t>
            </w:r>
          </w:p>
        </w:tc>
      </w:tr>
      <w:tr w:rsidR="00412321" w:rsidRPr="00CD19C6" w14:paraId="30269706" w14:textId="77777777" w:rsidTr="00412321">
        <w:trPr>
          <w:trHeight w:val="1021"/>
        </w:trPr>
        <w:tc>
          <w:tcPr>
            <w:tcW w:w="1260" w:type="dxa"/>
            <w:vAlign w:val="center"/>
          </w:tcPr>
          <w:p w14:paraId="46B4422D" w14:textId="77777777" w:rsidR="00412321" w:rsidRPr="00D5745D" w:rsidRDefault="00412321" w:rsidP="00412321">
            <w:pPr>
              <w:jc w:val="center"/>
              <w:rPr>
                <w:rFonts w:ascii="Arial" w:hAnsi="Arial" w:cs="Arial"/>
                <w:b/>
              </w:rPr>
            </w:pPr>
            <w:r w:rsidRPr="00D5745D">
              <w:rPr>
                <w:rFonts w:ascii="Arial" w:hAnsi="Arial" w:cs="Arial"/>
                <w:b/>
              </w:rPr>
              <w:t>LUGAR:</w:t>
            </w:r>
          </w:p>
        </w:tc>
        <w:tc>
          <w:tcPr>
            <w:tcW w:w="7740" w:type="dxa"/>
            <w:gridSpan w:val="7"/>
            <w:vAlign w:val="center"/>
          </w:tcPr>
          <w:p w14:paraId="0C5B9317" w14:textId="77777777" w:rsidR="00412321" w:rsidRPr="00CD19C6" w:rsidRDefault="00412321" w:rsidP="001E7E92">
            <w:pPr>
              <w:jc w:val="center"/>
              <w:rPr>
                <w:rFonts w:ascii="Arial" w:hAnsi="Arial" w:cs="Arial"/>
              </w:rPr>
            </w:pPr>
            <w:r w:rsidRPr="00D5745D">
              <w:rPr>
                <w:rFonts w:ascii="Arial" w:hAnsi="Arial" w:cs="Arial"/>
                <w:b/>
              </w:rPr>
              <w:t xml:space="preserve">Sala de Juntas de la Dirección de Recursos Materiales y Servicios </w:t>
            </w:r>
            <w:r w:rsidRPr="00D5745D">
              <w:rPr>
                <w:rFonts w:ascii="Arial" w:hAnsi="Arial" w:cs="Arial"/>
              </w:rPr>
              <w:t xml:space="preserve">ubicada en Periférico Sur No. 4124, </w:t>
            </w:r>
            <w:r w:rsidRPr="00D5745D">
              <w:rPr>
                <w:rFonts w:ascii="Arial" w:hAnsi="Arial" w:cs="Arial"/>
                <w:b/>
              </w:rPr>
              <w:t>sexto piso</w:t>
            </w:r>
            <w:r w:rsidRPr="00D5745D">
              <w:rPr>
                <w:rFonts w:ascii="Arial" w:hAnsi="Arial" w:cs="Arial"/>
              </w:rPr>
              <w:t>, Col. Jardines del Pedregal, Del. Álvaro Obregón, C.P. 01900, Ciudad de México.</w:t>
            </w:r>
          </w:p>
        </w:tc>
      </w:tr>
    </w:tbl>
    <w:p w14:paraId="537C8776" w14:textId="77777777" w:rsidR="00412321" w:rsidRDefault="00412321" w:rsidP="00412321">
      <w:pPr>
        <w:jc w:val="center"/>
        <w:rPr>
          <w:rFonts w:ascii="Arial" w:hAnsi="Arial" w:cs="Arial"/>
          <w:b/>
        </w:rPr>
      </w:pPr>
    </w:p>
    <w:p w14:paraId="6B65A23D" w14:textId="77777777" w:rsidR="00412321" w:rsidRDefault="00412321" w:rsidP="00412321">
      <w:pPr>
        <w:jc w:val="center"/>
        <w:rPr>
          <w:rFonts w:ascii="Arial" w:hAnsi="Arial" w:cs="Arial"/>
          <w:b/>
        </w:rPr>
      </w:pPr>
      <w:bookmarkStart w:id="0" w:name="_GoBack"/>
      <w:bookmarkEnd w:id="0"/>
    </w:p>
    <w:p w14:paraId="350DFF56" w14:textId="77777777" w:rsidR="00412321" w:rsidRDefault="00412321" w:rsidP="00412321">
      <w:pPr>
        <w:jc w:val="center"/>
        <w:rPr>
          <w:rFonts w:ascii="Arial" w:hAnsi="Arial" w:cs="Arial"/>
          <w:b/>
        </w:rPr>
      </w:pPr>
    </w:p>
    <w:p w14:paraId="750965C6" w14:textId="77777777" w:rsidR="00412321" w:rsidRDefault="00412321" w:rsidP="00412321">
      <w:pPr>
        <w:jc w:val="center"/>
        <w:rPr>
          <w:rFonts w:ascii="Arial" w:hAnsi="Arial" w:cs="Arial"/>
          <w:b/>
        </w:rPr>
      </w:pPr>
    </w:p>
    <w:p w14:paraId="04924D7A" w14:textId="77777777" w:rsidR="009322C5" w:rsidRPr="00CD19C6" w:rsidRDefault="009322C5" w:rsidP="009322C5">
      <w:pPr>
        <w:jc w:val="center"/>
        <w:outlineLvl w:val="0"/>
        <w:rPr>
          <w:rFonts w:ascii="Arial" w:hAnsi="Arial" w:cs="Arial"/>
          <w:b/>
        </w:rPr>
      </w:pPr>
      <w:r w:rsidRPr="00CD19C6">
        <w:rPr>
          <w:rFonts w:ascii="Arial" w:hAnsi="Arial" w:cs="Arial"/>
          <w:b/>
        </w:rPr>
        <w:t xml:space="preserve">ACTO DE FALLO: </w:t>
      </w:r>
    </w:p>
    <w:p w14:paraId="7BB2EE33" w14:textId="77777777" w:rsidR="009322C5" w:rsidRPr="00CD19C6" w:rsidRDefault="009322C5" w:rsidP="009322C5">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9322C5" w:rsidRPr="00412321" w14:paraId="0E924AB9" w14:textId="77777777" w:rsidTr="003C5AFF">
        <w:trPr>
          <w:trHeight w:val="413"/>
        </w:trPr>
        <w:tc>
          <w:tcPr>
            <w:tcW w:w="1446" w:type="dxa"/>
            <w:shd w:val="clear" w:color="auto" w:fill="D9D9D9" w:themeFill="background1" w:themeFillShade="D9"/>
            <w:vAlign w:val="center"/>
          </w:tcPr>
          <w:p w14:paraId="1A69132A" w14:textId="77777777" w:rsidR="009322C5" w:rsidRPr="008B0FF7" w:rsidRDefault="009322C5" w:rsidP="003C5AFF">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4C10F6D1" w14:textId="4FCCC278" w:rsidR="009322C5" w:rsidRPr="008B0FF7" w:rsidRDefault="008868F8" w:rsidP="003C5AFF">
            <w:pPr>
              <w:jc w:val="center"/>
              <w:rPr>
                <w:rFonts w:ascii="Arial" w:hAnsi="Arial" w:cs="Arial"/>
                <w:b/>
              </w:rPr>
            </w:pPr>
            <w:r>
              <w:rPr>
                <w:rFonts w:ascii="Arial" w:hAnsi="Arial" w:cs="Arial"/>
                <w:b/>
              </w:rPr>
              <w:t>29</w:t>
            </w:r>
          </w:p>
        </w:tc>
        <w:tc>
          <w:tcPr>
            <w:tcW w:w="1701" w:type="dxa"/>
            <w:shd w:val="clear" w:color="auto" w:fill="D9D9D9" w:themeFill="background1" w:themeFillShade="D9"/>
            <w:vAlign w:val="center"/>
          </w:tcPr>
          <w:p w14:paraId="41D9917C" w14:textId="77777777" w:rsidR="009322C5" w:rsidRPr="008B0FF7" w:rsidRDefault="009322C5" w:rsidP="003C5AFF">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2AF088E" w14:textId="41D23309" w:rsidR="009322C5" w:rsidRPr="008B0FF7" w:rsidRDefault="008868F8" w:rsidP="003C5AFF">
            <w:pPr>
              <w:jc w:val="center"/>
              <w:rPr>
                <w:rFonts w:ascii="Arial" w:hAnsi="Arial" w:cs="Arial"/>
                <w:b/>
              </w:rPr>
            </w:pPr>
            <w:r>
              <w:rPr>
                <w:rFonts w:ascii="Arial" w:hAnsi="Arial" w:cs="Arial"/>
                <w:b/>
              </w:rPr>
              <w:t>mayo</w:t>
            </w:r>
          </w:p>
        </w:tc>
        <w:tc>
          <w:tcPr>
            <w:tcW w:w="1417" w:type="dxa"/>
            <w:shd w:val="clear" w:color="auto" w:fill="D9D9D9" w:themeFill="background1" w:themeFillShade="D9"/>
            <w:vAlign w:val="center"/>
          </w:tcPr>
          <w:p w14:paraId="1FE80681" w14:textId="77777777" w:rsidR="009322C5" w:rsidRPr="008B0FF7" w:rsidRDefault="009322C5" w:rsidP="003C5AFF">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234E5151" w14:textId="77777777" w:rsidR="009322C5" w:rsidRPr="008B0FF7" w:rsidRDefault="002B325B" w:rsidP="007E4A35">
            <w:pPr>
              <w:jc w:val="center"/>
              <w:rPr>
                <w:rFonts w:ascii="Arial" w:hAnsi="Arial" w:cs="Arial"/>
                <w:b/>
              </w:rPr>
            </w:pPr>
            <w:r>
              <w:rPr>
                <w:rFonts w:ascii="Arial" w:hAnsi="Arial" w:cs="Arial"/>
                <w:b/>
              </w:rPr>
              <w:t>2018</w:t>
            </w:r>
          </w:p>
        </w:tc>
      </w:tr>
      <w:tr w:rsidR="009322C5" w:rsidRPr="00CD19C6" w14:paraId="5B9A8990" w14:textId="77777777" w:rsidTr="003C5AFF">
        <w:trPr>
          <w:trHeight w:val="1021"/>
        </w:trPr>
        <w:tc>
          <w:tcPr>
            <w:tcW w:w="1446" w:type="dxa"/>
            <w:vAlign w:val="center"/>
          </w:tcPr>
          <w:p w14:paraId="1D495AD3" w14:textId="77777777" w:rsidR="009322C5" w:rsidRPr="00CD19C6" w:rsidRDefault="009322C5" w:rsidP="003C5AFF">
            <w:pPr>
              <w:jc w:val="center"/>
              <w:rPr>
                <w:rFonts w:ascii="Arial" w:hAnsi="Arial" w:cs="Arial"/>
                <w:b/>
              </w:rPr>
            </w:pPr>
            <w:r w:rsidRPr="00CD19C6">
              <w:rPr>
                <w:rFonts w:ascii="Arial" w:hAnsi="Arial" w:cs="Arial"/>
                <w:b/>
              </w:rPr>
              <w:t>LUGAR:</w:t>
            </w:r>
          </w:p>
        </w:tc>
        <w:tc>
          <w:tcPr>
            <w:tcW w:w="7554" w:type="dxa"/>
            <w:gridSpan w:val="5"/>
            <w:vAlign w:val="center"/>
          </w:tcPr>
          <w:p w14:paraId="222E0C4C" w14:textId="77777777" w:rsidR="009322C5" w:rsidRPr="003172B7" w:rsidRDefault="009322C5" w:rsidP="002B325B">
            <w:pPr>
              <w:jc w:val="center"/>
              <w:rPr>
                <w:rFonts w:ascii="Arial" w:hAnsi="Arial" w:cs="Arial"/>
              </w:rPr>
            </w:pPr>
            <w:r w:rsidRPr="002B325B">
              <w:rPr>
                <w:rFonts w:ascii="Arial" w:hAnsi="Arial" w:cs="Arial"/>
              </w:rPr>
              <w:t xml:space="preserve">De conformidad con el quinto párrafo del artículo 45 del REGLAMENTO, </w:t>
            </w:r>
            <w:r w:rsidR="002B325B" w:rsidRPr="002B325B">
              <w:rPr>
                <w:rFonts w:ascii="Arial" w:hAnsi="Arial" w:cs="Arial"/>
              </w:rPr>
              <w:t>en caso de que no se realice al acto de fallo de manera presencial, el Instituto podrá optar por notificarlo por escrito</w:t>
            </w:r>
            <w:r w:rsidRPr="002B325B">
              <w:rPr>
                <w:rFonts w:ascii="Arial" w:hAnsi="Arial" w:cs="Arial"/>
              </w:rPr>
              <w:t xml:space="preserve"> a cada uno de los licitantes</w:t>
            </w:r>
            <w:r w:rsidR="002B325B" w:rsidRPr="002B325B">
              <w:rPr>
                <w:rFonts w:ascii="Arial" w:hAnsi="Arial" w:cs="Arial"/>
              </w:rPr>
              <w:t xml:space="preserve"> dentro de los cinco días naturales siguientes a su emisión</w:t>
            </w:r>
            <w:r w:rsidRPr="002B325B">
              <w:rPr>
                <w:rFonts w:ascii="Arial" w:hAnsi="Arial" w:cs="Arial"/>
              </w:rPr>
              <w:t>.</w:t>
            </w:r>
          </w:p>
        </w:tc>
      </w:tr>
    </w:tbl>
    <w:p w14:paraId="529C3DDE" w14:textId="77777777" w:rsidR="00412321" w:rsidRDefault="00412321" w:rsidP="00412321">
      <w:pPr>
        <w:spacing w:line="276" w:lineRule="auto"/>
        <w:jc w:val="both"/>
        <w:rPr>
          <w:rFonts w:ascii="Arial" w:hAnsi="Arial" w:cs="Arial"/>
        </w:rPr>
      </w:pPr>
    </w:p>
    <w:p w14:paraId="4EFE3E58" w14:textId="77777777" w:rsidR="003F4E87" w:rsidRDefault="00412321" w:rsidP="00412321">
      <w:pPr>
        <w:tabs>
          <w:tab w:val="left" w:pos="3686"/>
        </w:tabs>
        <w:jc w:val="center"/>
        <w:rPr>
          <w:rFonts w:ascii="Arial" w:hAnsi="Arial" w:cs="Arial"/>
        </w:rPr>
      </w:pPr>
      <w:r>
        <w:rPr>
          <w:rFonts w:ascii="Arial" w:hAnsi="Arial" w:cs="Arial"/>
        </w:rPr>
        <w:br w:type="page"/>
      </w:r>
    </w:p>
    <w:p w14:paraId="0AAAA7DD" w14:textId="77777777" w:rsidR="003F4E87" w:rsidRDefault="003F4E87" w:rsidP="00F70298">
      <w:pPr>
        <w:tabs>
          <w:tab w:val="left" w:pos="3686"/>
        </w:tabs>
        <w:jc w:val="center"/>
        <w:rPr>
          <w:rFonts w:ascii="Arial" w:hAnsi="Arial" w:cs="Arial"/>
          <w:b/>
          <w:smallCaps/>
          <w:sz w:val="28"/>
          <w:szCs w:val="28"/>
        </w:rPr>
      </w:pPr>
    </w:p>
    <w:p w14:paraId="4FF6805B"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EA7104E"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2A2953BC" w14:textId="77777777" w:rsidR="00F70298" w:rsidRDefault="00F70298" w:rsidP="00F70298">
      <w:pPr>
        <w:tabs>
          <w:tab w:val="left" w:pos="3686"/>
        </w:tabs>
        <w:jc w:val="center"/>
        <w:rPr>
          <w:rFonts w:ascii="Arial" w:hAnsi="Arial" w:cs="Arial"/>
          <w:b/>
          <w:smallCaps/>
          <w:sz w:val="18"/>
          <w:szCs w:val="28"/>
        </w:rPr>
      </w:pPr>
    </w:p>
    <w:p w14:paraId="0E7E0D2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14CB009D"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 xml:space="preserve">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4AE3350A" w14:textId="4A0F9B11" w:rsidR="004F246E" w:rsidRPr="00E90ACB" w:rsidRDefault="00F87CE9" w:rsidP="004F246E">
      <w:pPr>
        <w:spacing w:before="120" w:after="120"/>
        <w:jc w:val="both"/>
        <w:rPr>
          <w:rFonts w:ascii="Arial" w:hAnsi="Arial" w:cs="Arial"/>
          <w:bCs/>
        </w:rPr>
      </w:pPr>
      <w:r w:rsidRPr="006154B9">
        <w:rPr>
          <w:rFonts w:ascii="Arial" w:hAnsi="Arial" w:cs="Arial"/>
          <w:bCs/>
        </w:rPr>
        <w:t xml:space="preserve">El día </w:t>
      </w:r>
      <w:r w:rsidR="008868F8">
        <w:rPr>
          <w:rFonts w:ascii="Arial" w:hAnsi="Arial" w:cs="Arial"/>
          <w:bCs/>
        </w:rPr>
        <w:t>08</w:t>
      </w:r>
      <w:r w:rsidR="006B0342" w:rsidRPr="006154B9">
        <w:rPr>
          <w:rFonts w:ascii="Arial" w:hAnsi="Arial" w:cs="Arial"/>
          <w:bCs/>
        </w:rPr>
        <w:t xml:space="preserve"> de </w:t>
      </w:r>
      <w:r w:rsidR="008868F8">
        <w:rPr>
          <w:rFonts w:ascii="Arial" w:hAnsi="Arial" w:cs="Arial"/>
          <w:bCs/>
        </w:rPr>
        <w:t>mayo</w:t>
      </w:r>
      <w:r w:rsidRPr="006154B9">
        <w:rPr>
          <w:rFonts w:ascii="Arial" w:hAnsi="Arial" w:cs="Arial"/>
          <w:bCs/>
        </w:rPr>
        <w:t xml:space="preserve"> de </w:t>
      </w:r>
      <w:r w:rsidR="00C271C6">
        <w:rPr>
          <w:rFonts w:ascii="Arial" w:hAnsi="Arial" w:cs="Arial"/>
          <w:bCs/>
        </w:rPr>
        <w:t>2018</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su posterior publicación el día </w:t>
      </w:r>
      <w:r w:rsidR="008868F8">
        <w:rPr>
          <w:rFonts w:ascii="Arial" w:hAnsi="Arial" w:cs="Arial"/>
          <w:bCs/>
        </w:rPr>
        <w:t>15</w:t>
      </w:r>
      <w:r w:rsidR="003224C8">
        <w:rPr>
          <w:rFonts w:ascii="Arial" w:hAnsi="Arial" w:cs="Arial"/>
          <w:bCs/>
        </w:rPr>
        <w:t xml:space="preserve"> de </w:t>
      </w:r>
      <w:r w:rsidR="008868F8">
        <w:rPr>
          <w:rFonts w:ascii="Arial" w:hAnsi="Arial" w:cs="Arial"/>
          <w:bCs/>
        </w:rPr>
        <w:t>mayo</w:t>
      </w:r>
      <w:r w:rsidR="003224C8">
        <w:rPr>
          <w:rFonts w:ascii="Arial" w:hAnsi="Arial" w:cs="Arial"/>
          <w:bCs/>
        </w:rPr>
        <w:t xml:space="preserve"> </w:t>
      </w:r>
      <w:r w:rsidR="00412321" w:rsidRPr="003C5AFF">
        <w:rPr>
          <w:rFonts w:ascii="Arial" w:hAnsi="Arial" w:cs="Arial"/>
          <w:bCs/>
        </w:rPr>
        <w:t xml:space="preserve">de </w:t>
      </w:r>
      <w:r w:rsidR="00C271C6">
        <w:rPr>
          <w:rFonts w:ascii="Arial" w:hAnsi="Arial" w:cs="Arial"/>
          <w:bCs/>
        </w:rPr>
        <w:t>2018</w:t>
      </w:r>
      <w:r w:rsidR="0017661D" w:rsidRPr="003C5AFF">
        <w:rPr>
          <w:rFonts w:ascii="Arial" w:hAnsi="Arial" w:cs="Arial"/>
          <w:bCs/>
        </w:rPr>
        <w:t>.</w:t>
      </w:r>
    </w:p>
    <w:p w14:paraId="0976AEB5" w14:textId="77777777" w:rsidR="006B0342" w:rsidRDefault="006B0342" w:rsidP="00E56D20">
      <w:pPr>
        <w:spacing w:before="120" w:after="120"/>
        <w:jc w:val="both"/>
        <w:rPr>
          <w:rFonts w:ascii="Arial" w:hAnsi="Arial" w:cs="Arial"/>
          <w:b/>
          <w:bCs/>
        </w:rPr>
      </w:pPr>
    </w:p>
    <w:p w14:paraId="291902B6"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3F89D95B"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26645EB6"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7392401C"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4CB263C3" w14:textId="77777777" w:rsidR="00EC1992" w:rsidRPr="00EC1992" w:rsidRDefault="00BC1C59" w:rsidP="00EC1992">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A04D52">
        <w:rPr>
          <w:rStyle w:val="Hipervnculo"/>
          <w:rFonts w:ascii="Arial" w:hAnsi="Arial" w:cs="Arial"/>
          <w:bCs/>
        </w:rPr>
        <w:t>.</w:t>
      </w:r>
      <w:r w:rsidR="00EC1992">
        <w:rPr>
          <w:rFonts w:ascii="Arial" w:hAnsi="Arial" w:cs="Arial"/>
          <w:bCs/>
        </w:rPr>
        <w:t xml:space="preserve"> </w:t>
      </w:r>
    </w:p>
    <w:p w14:paraId="72AA17C3" w14:textId="77777777" w:rsidR="00BB710B" w:rsidRDefault="00BB710B" w:rsidP="00DD0F6C">
      <w:pPr>
        <w:spacing w:before="120" w:after="120"/>
        <w:ind w:left="426" w:hanging="426"/>
        <w:jc w:val="both"/>
        <w:rPr>
          <w:rFonts w:ascii="Arial" w:hAnsi="Arial" w:cs="Arial"/>
          <w:b/>
          <w:bCs/>
        </w:rPr>
      </w:pPr>
    </w:p>
    <w:p w14:paraId="025E9193"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01036017"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798A01DC"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E764BE7"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A054B9">
        <w:rPr>
          <w:rFonts w:ascii="Arial" w:hAnsi="Arial" w:cs="Arial"/>
          <w:b/>
          <w:bCs/>
        </w:rPr>
        <w:t>1</w:t>
      </w:r>
      <w:r w:rsidRPr="00A605AF">
        <w:rPr>
          <w:rFonts w:ascii="Arial" w:hAnsi="Arial" w:cs="Arial"/>
          <w:bCs/>
        </w:rPr>
        <w:t xml:space="preserve"> de esta convocatoria, enviándolo como archivo adjunto.</w:t>
      </w:r>
    </w:p>
    <w:p w14:paraId="5B4AB4CF" w14:textId="77777777"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14:paraId="5C074582"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E02840A"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190381E"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74C5B17C" w14:textId="77777777" w:rsidR="00CD268D" w:rsidRDefault="00CD268D" w:rsidP="00CD268D">
      <w:pPr>
        <w:pStyle w:val="Texto0"/>
        <w:tabs>
          <w:tab w:val="left" w:pos="426"/>
        </w:tabs>
        <w:spacing w:before="120" w:after="120"/>
        <w:ind w:firstLine="0"/>
        <w:rPr>
          <w:rStyle w:val="Hipervnculo"/>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554AFD2D" w14:textId="77777777" w:rsidR="00CD268D" w:rsidRPr="00A05116" w:rsidRDefault="00DE2663" w:rsidP="00CD268D">
      <w:pPr>
        <w:pStyle w:val="Texto0"/>
        <w:tabs>
          <w:tab w:val="left" w:pos="426"/>
        </w:tabs>
        <w:spacing w:before="120" w:after="120"/>
        <w:ind w:firstLine="0"/>
        <w:jc w:val="left"/>
        <w:rPr>
          <w:color w:val="1F497D" w:themeColor="text2"/>
          <w:sz w:val="20"/>
          <w:lang w:eastAsia="es-MX"/>
        </w:rPr>
      </w:pPr>
      <w:r>
        <w:rPr>
          <w:sz w:val="20"/>
          <w:lang w:eastAsia="es-MX"/>
        </w:rPr>
        <w:t>Por otra parte</w:t>
      </w:r>
      <w:r w:rsidR="00FF2C28">
        <w:rPr>
          <w:sz w:val="20"/>
          <w:lang w:eastAsia="es-MX"/>
        </w:rPr>
        <w:t xml:space="preserve"> podrá visualizar e</w:t>
      </w:r>
      <w:r w:rsidR="00CD268D" w:rsidRPr="00E47EDF">
        <w:rPr>
          <w:sz w:val="20"/>
          <w:lang w:eastAsia="es-MX"/>
        </w:rPr>
        <w:t xml:space="preserve">l video de ayuda, </w:t>
      </w:r>
      <w:r w:rsidR="0092444C">
        <w:rPr>
          <w:sz w:val="20"/>
          <w:lang w:eastAsia="es-MX"/>
        </w:rPr>
        <w:t xml:space="preserve">que </w:t>
      </w:r>
      <w:r w:rsidR="00CD268D" w:rsidRPr="00E47EDF">
        <w:rPr>
          <w:sz w:val="20"/>
          <w:lang w:eastAsia="es-MX"/>
        </w:rPr>
        <w:t xml:space="preserve">se encuentra en la liga: </w:t>
      </w:r>
      <w:hyperlink r:id="rId17" w:history="1">
        <w:r w:rsidR="00CD268D" w:rsidRPr="008E637C">
          <w:rPr>
            <w:rStyle w:val="Hipervnculo"/>
            <w:sz w:val="20"/>
            <w:lang w:eastAsia="es-MX"/>
          </w:rPr>
          <w:t>http://www.ine.mx/archivos2/portal/DEA/compraINE/ComprasVideos.html</w:t>
        </w:r>
      </w:hyperlink>
      <w:r w:rsidR="00CD268D">
        <w:rPr>
          <w:rStyle w:val="Hipervnculo"/>
          <w:color w:val="1F497D" w:themeColor="text2"/>
          <w:sz w:val="20"/>
          <w:lang w:eastAsia="es-MX"/>
        </w:rPr>
        <w:t xml:space="preserve">  </w:t>
      </w:r>
      <w:r w:rsidR="00CD268D" w:rsidRPr="00A05116">
        <w:rPr>
          <w:color w:val="1F497D" w:themeColor="text2"/>
          <w:sz w:val="20"/>
          <w:lang w:eastAsia="es-MX"/>
        </w:rPr>
        <w:t xml:space="preserve"> </w:t>
      </w:r>
    </w:p>
    <w:p w14:paraId="38DF7952"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703E0DB0" w14:textId="77777777" w:rsidR="00CD268D" w:rsidRDefault="00214561"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179FFD0B"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6FBB5C3F"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01CEC125"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73D45D6A"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35109576"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58429447"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D3F3B6B"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4DD72042"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0FD5A25"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27812F0" w14:textId="77777777" w:rsidR="00F70339" w:rsidRPr="0080141B" w:rsidRDefault="00F70339" w:rsidP="00E855A5">
      <w:pPr>
        <w:pStyle w:val="Prrafodelista"/>
        <w:widowControl/>
        <w:numPr>
          <w:ilvl w:val="0"/>
          <w:numId w:val="3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37B3E54" w14:textId="77777777" w:rsidR="00F70339" w:rsidRPr="00046C25" w:rsidRDefault="00F70339" w:rsidP="00F70339">
      <w:pPr>
        <w:autoSpaceDE w:val="0"/>
        <w:autoSpaceDN w:val="0"/>
        <w:jc w:val="both"/>
        <w:rPr>
          <w:rFonts w:ascii="Arial" w:hAnsi="Arial" w:cs="Arial"/>
          <w:b/>
          <w:sz w:val="10"/>
          <w:lang w:eastAsia="es-MX"/>
        </w:rPr>
      </w:pPr>
    </w:p>
    <w:p w14:paraId="5A12FEBF"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5C3C453"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624F5CF2"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19ADA3FB"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5789586"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E0CF823" w14:textId="77777777" w:rsidR="00F70339" w:rsidRPr="0080141B" w:rsidRDefault="00F70339" w:rsidP="00E855A5">
      <w:pPr>
        <w:pStyle w:val="Prrafodelista"/>
        <w:widowControl/>
        <w:numPr>
          <w:ilvl w:val="0"/>
          <w:numId w:val="3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2985B58" w14:textId="77777777" w:rsidR="00F70339" w:rsidRDefault="00F70339" w:rsidP="00F70339">
      <w:pPr>
        <w:pStyle w:val="Texto0"/>
        <w:tabs>
          <w:tab w:val="left" w:pos="851"/>
        </w:tabs>
        <w:spacing w:after="0" w:line="240" w:lineRule="auto"/>
        <w:ind w:firstLine="0"/>
        <w:rPr>
          <w:b/>
          <w:szCs w:val="18"/>
          <w:u w:val="single"/>
        </w:rPr>
      </w:pPr>
    </w:p>
    <w:p w14:paraId="29F4DF90" w14:textId="77777777" w:rsidR="000337F0" w:rsidRDefault="000337F0" w:rsidP="00F70339">
      <w:pPr>
        <w:pStyle w:val="Texto0"/>
        <w:tabs>
          <w:tab w:val="left" w:pos="851"/>
        </w:tabs>
        <w:spacing w:after="0" w:line="240" w:lineRule="auto"/>
        <w:ind w:firstLine="0"/>
        <w:rPr>
          <w:b/>
          <w:szCs w:val="18"/>
          <w:u w:val="single"/>
        </w:rPr>
      </w:pPr>
    </w:p>
    <w:p w14:paraId="323171AE" w14:textId="77777777" w:rsidR="000337F0" w:rsidRDefault="000337F0" w:rsidP="00F70339">
      <w:pPr>
        <w:pStyle w:val="Texto0"/>
        <w:tabs>
          <w:tab w:val="left" w:pos="851"/>
        </w:tabs>
        <w:spacing w:after="0" w:line="240" w:lineRule="auto"/>
        <w:ind w:firstLine="0"/>
        <w:rPr>
          <w:b/>
          <w:szCs w:val="18"/>
          <w:u w:val="single"/>
        </w:rPr>
      </w:pPr>
    </w:p>
    <w:p w14:paraId="2DE2ECF0" w14:textId="77777777" w:rsidR="00A04D52" w:rsidRDefault="00A04D52" w:rsidP="00F70339">
      <w:pPr>
        <w:pStyle w:val="Texto0"/>
        <w:tabs>
          <w:tab w:val="left" w:pos="851"/>
        </w:tabs>
        <w:spacing w:after="0" w:line="240" w:lineRule="auto"/>
        <w:ind w:firstLine="0"/>
        <w:rPr>
          <w:b/>
          <w:szCs w:val="18"/>
          <w:u w:val="single"/>
        </w:rPr>
      </w:pPr>
    </w:p>
    <w:p w14:paraId="75A88D06" w14:textId="77777777" w:rsidR="00A04D52" w:rsidRDefault="00A04D52" w:rsidP="00F70339">
      <w:pPr>
        <w:pStyle w:val="Texto0"/>
        <w:tabs>
          <w:tab w:val="left" w:pos="851"/>
        </w:tabs>
        <w:spacing w:after="0" w:line="240" w:lineRule="auto"/>
        <w:ind w:firstLine="0"/>
        <w:rPr>
          <w:b/>
          <w:szCs w:val="18"/>
          <w:u w:val="single"/>
        </w:rPr>
      </w:pPr>
    </w:p>
    <w:p w14:paraId="5E371737" w14:textId="77777777" w:rsidR="000337F0" w:rsidRDefault="000337F0" w:rsidP="00F70339">
      <w:pPr>
        <w:pStyle w:val="Texto0"/>
        <w:tabs>
          <w:tab w:val="left" w:pos="851"/>
        </w:tabs>
        <w:spacing w:after="0" w:line="240" w:lineRule="auto"/>
        <w:ind w:firstLine="0"/>
        <w:rPr>
          <w:b/>
          <w:szCs w:val="18"/>
          <w:u w:val="single"/>
        </w:rPr>
      </w:pPr>
    </w:p>
    <w:p w14:paraId="35C009B8" w14:textId="77777777" w:rsidR="00D67C95" w:rsidRDefault="00D67C95" w:rsidP="00F70339">
      <w:pPr>
        <w:pStyle w:val="Texto0"/>
        <w:tabs>
          <w:tab w:val="left" w:pos="851"/>
        </w:tabs>
        <w:spacing w:after="0" w:line="240" w:lineRule="auto"/>
        <w:ind w:firstLine="0"/>
        <w:rPr>
          <w:b/>
          <w:szCs w:val="18"/>
          <w:u w:val="single"/>
        </w:rPr>
      </w:pPr>
    </w:p>
    <w:p w14:paraId="23419763" w14:textId="77777777" w:rsidR="00D67C95" w:rsidRDefault="00D67C95" w:rsidP="00F70339">
      <w:pPr>
        <w:pStyle w:val="Texto0"/>
        <w:tabs>
          <w:tab w:val="left" w:pos="851"/>
        </w:tabs>
        <w:spacing w:after="0" w:line="240" w:lineRule="auto"/>
        <w:ind w:firstLine="0"/>
        <w:rPr>
          <w:b/>
          <w:szCs w:val="18"/>
          <w:u w:val="single"/>
        </w:rPr>
      </w:pPr>
    </w:p>
    <w:p w14:paraId="265965A4" w14:textId="77777777" w:rsidR="00D67C95" w:rsidRDefault="00D67C95" w:rsidP="00F70339">
      <w:pPr>
        <w:pStyle w:val="Texto0"/>
        <w:tabs>
          <w:tab w:val="left" w:pos="851"/>
        </w:tabs>
        <w:spacing w:after="0" w:line="240" w:lineRule="auto"/>
        <w:ind w:firstLine="0"/>
        <w:rPr>
          <w:b/>
          <w:szCs w:val="18"/>
          <w:u w:val="single"/>
        </w:rPr>
      </w:pPr>
    </w:p>
    <w:p w14:paraId="02827286" w14:textId="77777777" w:rsidR="000337F0" w:rsidRDefault="000337F0" w:rsidP="00F70339">
      <w:pPr>
        <w:pStyle w:val="Texto0"/>
        <w:tabs>
          <w:tab w:val="left" w:pos="851"/>
        </w:tabs>
        <w:spacing w:after="0" w:line="240" w:lineRule="auto"/>
        <w:ind w:firstLine="0"/>
        <w:rPr>
          <w:b/>
          <w:szCs w:val="18"/>
          <w:u w:val="single"/>
        </w:rPr>
      </w:pPr>
    </w:p>
    <w:p w14:paraId="6170347A"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289A1633" w14:textId="77777777"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3C5AFF">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F70339" w:rsidRPr="008B0FF7">
        <w:rPr>
          <w:rFonts w:ascii="Arial" w:hAnsi="Arial" w:cs="Arial"/>
        </w:rPr>
        <w:t>I</w:t>
      </w:r>
      <w:r w:rsidR="00D610CA">
        <w:rPr>
          <w:rFonts w:ascii="Arial" w:hAnsi="Arial" w:cs="Arial"/>
        </w:rPr>
        <w:t>,</w:t>
      </w:r>
      <w:r w:rsidR="008A5830" w:rsidRPr="008310D1">
        <w:rPr>
          <w:rFonts w:ascii="Arial" w:hAnsi="Arial" w:cs="Arial"/>
        </w:rPr>
        <w:t xml:space="preserve"> </w:t>
      </w:r>
      <w:r w:rsidR="00284C89" w:rsidRPr="008310D1">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310D1">
        <w:rPr>
          <w:rFonts w:ascii="Arial" w:hAnsi="Arial" w:cs="Arial"/>
        </w:rPr>
        <w:t>párrafo</w:t>
      </w:r>
      <w:r w:rsidR="00936B90" w:rsidRPr="008310D1">
        <w:rPr>
          <w:rFonts w:ascii="Arial" w:hAnsi="Arial" w:cs="Arial"/>
        </w:rPr>
        <w:t xml:space="preserve"> </w:t>
      </w:r>
      <w:r w:rsidR="00284C89" w:rsidRPr="008310D1">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3A525FE5"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0535A4F8"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76066A39" w14:textId="364C7D0D" w:rsidR="00AA5CD3" w:rsidRPr="00034D13" w:rsidRDefault="00AA5CD3" w:rsidP="00AA5CD3">
      <w:pPr>
        <w:spacing w:before="120" w:after="120"/>
        <w:jc w:val="both"/>
        <w:rPr>
          <w:rFonts w:ascii="Arial" w:hAnsi="Arial" w:cs="Arial"/>
          <w:b/>
          <w:lang w:val="pt-BR"/>
        </w:rPr>
      </w:pPr>
      <w:r w:rsidRPr="003F7F1F">
        <w:rPr>
          <w:rFonts w:ascii="Arial" w:hAnsi="Arial" w:cs="Arial"/>
        </w:rPr>
        <w:t>El presente procedimiento para la</w:t>
      </w:r>
      <w:r w:rsidR="00FD5AC2">
        <w:rPr>
          <w:rFonts w:ascii="Arial" w:hAnsi="Arial" w:cs="Arial"/>
        </w:rPr>
        <w:t xml:space="preserve"> contratación de</w:t>
      </w:r>
      <w:r w:rsidR="009C7AE0">
        <w:rPr>
          <w:rFonts w:ascii="Arial" w:hAnsi="Arial" w:cs="Arial"/>
        </w:rPr>
        <w:t>l</w:t>
      </w:r>
      <w:r w:rsidR="00034D13">
        <w:rPr>
          <w:rFonts w:ascii="Arial" w:hAnsi="Arial" w:cs="Arial"/>
        </w:rPr>
        <w:t xml:space="preserve"> </w:t>
      </w:r>
      <w:r w:rsidR="00034D13" w:rsidRPr="00034D13">
        <w:rPr>
          <w:rFonts w:ascii="Arial" w:hAnsi="Arial" w:cs="Arial"/>
          <w:b/>
        </w:rPr>
        <w:t>“</w:t>
      </w:r>
      <w:r w:rsidR="003224C8">
        <w:rPr>
          <w:rFonts w:ascii="Arial" w:hAnsi="Arial" w:cs="Arial"/>
          <w:b/>
          <w:lang w:val="es-ES_tradnl"/>
        </w:rPr>
        <w:t>Servicio de soporte de garantía para 1,712 Pad de firma</w:t>
      </w:r>
      <w:r w:rsidR="00034D13" w:rsidRPr="00034D13">
        <w:rPr>
          <w:rFonts w:ascii="Arial" w:hAnsi="Arial" w:cs="Arial"/>
          <w:b/>
        </w:rPr>
        <w:t>”</w:t>
      </w:r>
      <w:r w:rsidR="00034D13" w:rsidRPr="00034D13">
        <w:rPr>
          <w:rFonts w:ascii="Arial" w:hAnsi="Arial" w:cs="Arial"/>
          <w:b/>
          <w:bCs/>
          <w:lang w:val="pt-BR"/>
        </w:rPr>
        <w:t xml:space="preserve">, </w:t>
      </w:r>
      <w:r w:rsidR="00034D13" w:rsidRPr="00034D13">
        <w:rPr>
          <w:rFonts w:ascii="Arial" w:hAnsi="Arial" w:cs="Arial"/>
        </w:rPr>
        <w:t xml:space="preserve">se realiza en atención a la solicitud de la </w:t>
      </w:r>
      <w:r w:rsidR="000C67E7">
        <w:rPr>
          <w:rFonts w:ascii="Arial" w:hAnsi="Arial" w:cs="Arial"/>
        </w:rPr>
        <w:t>Dirección Ejecutiva del Registro Federal de Electores</w:t>
      </w:r>
      <w:r w:rsidR="00034D13" w:rsidRPr="00034D13">
        <w:rPr>
          <w:rFonts w:ascii="Arial" w:hAnsi="Arial" w:cs="Arial"/>
        </w:rPr>
        <w:t xml:space="preserve">, </w:t>
      </w:r>
      <w:r w:rsidR="00034D13" w:rsidRPr="00034D13">
        <w:rPr>
          <w:rFonts w:ascii="Arial" w:hAnsi="Arial" w:cs="Arial"/>
          <w:lang w:val="es-ES_tradnl"/>
        </w:rPr>
        <w:t>en calidad de Área Requirente</w:t>
      </w:r>
      <w:r w:rsidR="00034D13" w:rsidRPr="00034D13">
        <w:rPr>
          <w:rFonts w:ascii="Arial" w:hAnsi="Arial" w:cs="Arial"/>
        </w:rPr>
        <w:t xml:space="preserve">, de acuerdo a las especificaciones contenidas en el anexo y requerimientos técnicos, así como las condiciones relativas al plazo, características, especificaciones, lugar de </w:t>
      </w:r>
      <w:r w:rsidR="00E14FF7">
        <w:rPr>
          <w:rFonts w:ascii="Arial" w:hAnsi="Arial" w:cs="Arial"/>
        </w:rPr>
        <w:t>prestación del servicio</w:t>
      </w:r>
      <w:r w:rsidR="00034D13" w:rsidRPr="00034D13">
        <w:rPr>
          <w:rFonts w:ascii="Arial" w:hAnsi="Arial" w:cs="Arial"/>
        </w:rPr>
        <w:t>, y las condiciones de pago que se encuentran detalladas en el cuerpo de la convocatoria.</w:t>
      </w:r>
    </w:p>
    <w:p w14:paraId="6F260C62" w14:textId="44E1B096" w:rsidR="003F7F1F" w:rsidRPr="00034D13" w:rsidRDefault="00034D13" w:rsidP="00034D13">
      <w:pPr>
        <w:spacing w:before="120" w:after="120"/>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 xml:space="preserve">Revisor de Convocatorias, en la </w:t>
      </w:r>
      <w:r w:rsidR="008868F8">
        <w:rPr>
          <w:rFonts w:ascii="Arial" w:hAnsi="Arial" w:cs="Arial"/>
          <w:b/>
        </w:rPr>
        <w:t>Vigésima</w:t>
      </w:r>
      <w:r w:rsidR="00C04918">
        <w:rPr>
          <w:rFonts w:ascii="Arial" w:hAnsi="Arial" w:cs="Arial"/>
          <w:b/>
        </w:rPr>
        <w:t xml:space="preserve"> Sesión </w:t>
      </w:r>
      <w:r w:rsidR="008868F8">
        <w:rPr>
          <w:rFonts w:ascii="Arial" w:hAnsi="Arial" w:cs="Arial"/>
          <w:b/>
        </w:rPr>
        <w:t>Ordinaria</w:t>
      </w:r>
      <w:r w:rsidR="00C04918">
        <w:rPr>
          <w:rFonts w:ascii="Arial" w:hAnsi="Arial" w:cs="Arial"/>
          <w:b/>
        </w:rPr>
        <w:t xml:space="preserve"> </w:t>
      </w:r>
      <w:r w:rsidR="00C271C6">
        <w:rPr>
          <w:rFonts w:ascii="Arial" w:hAnsi="Arial" w:cs="Arial"/>
          <w:b/>
        </w:rPr>
        <w:t>2018</w:t>
      </w:r>
      <w:r w:rsidRPr="00034D13">
        <w:rPr>
          <w:rFonts w:ascii="Arial" w:hAnsi="Arial" w:cs="Arial"/>
          <w:b/>
        </w:rPr>
        <w:t xml:space="preserve"> </w:t>
      </w:r>
      <w:r w:rsidRPr="00034D13">
        <w:rPr>
          <w:rFonts w:ascii="Arial" w:hAnsi="Arial" w:cs="Arial"/>
        </w:rPr>
        <w:t>celebrada con fecha</w:t>
      </w:r>
      <w:r w:rsidRPr="00034D13">
        <w:rPr>
          <w:rFonts w:ascii="Arial" w:hAnsi="Arial" w:cs="Arial"/>
          <w:b/>
        </w:rPr>
        <w:t xml:space="preserve"> </w:t>
      </w:r>
      <w:r w:rsidR="008868F8">
        <w:rPr>
          <w:rFonts w:ascii="Arial" w:hAnsi="Arial" w:cs="Arial"/>
          <w:b/>
        </w:rPr>
        <w:t>27</w:t>
      </w:r>
      <w:r w:rsidR="00B9191A">
        <w:rPr>
          <w:rFonts w:ascii="Arial" w:hAnsi="Arial" w:cs="Arial"/>
          <w:b/>
        </w:rPr>
        <w:t xml:space="preserve"> </w:t>
      </w:r>
      <w:r w:rsidRPr="00034D13">
        <w:rPr>
          <w:rFonts w:ascii="Arial" w:hAnsi="Arial" w:cs="Arial"/>
          <w:b/>
        </w:rPr>
        <w:t xml:space="preserve">de </w:t>
      </w:r>
      <w:r w:rsidR="008868F8">
        <w:rPr>
          <w:rFonts w:ascii="Arial" w:hAnsi="Arial" w:cs="Arial"/>
          <w:b/>
        </w:rPr>
        <w:t>abril</w:t>
      </w:r>
      <w:r w:rsidR="00B9191A">
        <w:rPr>
          <w:rFonts w:ascii="Arial" w:hAnsi="Arial" w:cs="Arial"/>
          <w:b/>
        </w:rPr>
        <w:t xml:space="preserve"> </w:t>
      </w:r>
      <w:r w:rsidRPr="00034D13">
        <w:rPr>
          <w:rFonts w:ascii="Arial" w:hAnsi="Arial" w:cs="Arial"/>
          <w:b/>
        </w:rPr>
        <w:t xml:space="preserve">de </w:t>
      </w:r>
      <w:r w:rsidR="00C271C6">
        <w:rPr>
          <w:rFonts w:ascii="Arial" w:hAnsi="Arial" w:cs="Arial"/>
          <w:b/>
        </w:rPr>
        <w:t>2018</w:t>
      </w:r>
      <w:r w:rsidRPr="00034D13">
        <w:rPr>
          <w:rFonts w:ascii="Arial" w:hAnsi="Arial" w:cs="Arial"/>
          <w:b/>
        </w:rPr>
        <w:t>.</w:t>
      </w:r>
      <w:r w:rsidR="008E29BE" w:rsidRPr="00034D13">
        <w:rPr>
          <w:rFonts w:ascii="Arial" w:hAnsi="Arial" w:cs="Arial"/>
          <w:b/>
        </w:rPr>
        <w:t xml:space="preserve"> </w:t>
      </w:r>
    </w:p>
    <w:p w14:paraId="21B5F939" w14:textId="77777777" w:rsidR="00491F77" w:rsidRDefault="00491F77" w:rsidP="009A78E9">
      <w:pPr>
        <w:tabs>
          <w:tab w:val="left" w:pos="3686"/>
        </w:tabs>
        <w:spacing w:before="120" w:after="120"/>
        <w:jc w:val="center"/>
        <w:rPr>
          <w:rFonts w:ascii="Arial" w:hAnsi="Arial" w:cs="Arial"/>
          <w:b/>
          <w:smallCaps/>
          <w:sz w:val="28"/>
          <w:szCs w:val="28"/>
        </w:rPr>
      </w:pPr>
    </w:p>
    <w:p w14:paraId="5D26CFA7" w14:textId="77777777" w:rsidR="00327E61" w:rsidRDefault="00327E61" w:rsidP="009A78E9">
      <w:pPr>
        <w:tabs>
          <w:tab w:val="left" w:pos="3686"/>
        </w:tabs>
        <w:spacing w:before="120" w:after="120"/>
        <w:jc w:val="center"/>
        <w:rPr>
          <w:rFonts w:ascii="Arial" w:hAnsi="Arial" w:cs="Arial"/>
          <w:b/>
          <w:smallCaps/>
          <w:sz w:val="28"/>
          <w:szCs w:val="28"/>
        </w:rPr>
      </w:pPr>
    </w:p>
    <w:p w14:paraId="34F9329A" w14:textId="77777777" w:rsidR="00327E61" w:rsidRDefault="00327E61" w:rsidP="009A78E9">
      <w:pPr>
        <w:tabs>
          <w:tab w:val="left" w:pos="3686"/>
        </w:tabs>
        <w:spacing w:before="120" w:after="120"/>
        <w:jc w:val="center"/>
        <w:rPr>
          <w:rFonts w:ascii="Arial" w:hAnsi="Arial" w:cs="Arial"/>
          <w:b/>
          <w:smallCaps/>
          <w:sz w:val="28"/>
          <w:szCs w:val="28"/>
        </w:rPr>
      </w:pPr>
    </w:p>
    <w:p w14:paraId="57171E3A" w14:textId="77777777" w:rsidR="00327E61" w:rsidRDefault="00327E61" w:rsidP="009A78E9">
      <w:pPr>
        <w:tabs>
          <w:tab w:val="left" w:pos="3686"/>
        </w:tabs>
        <w:spacing w:before="120" w:after="120"/>
        <w:jc w:val="center"/>
        <w:rPr>
          <w:rFonts w:ascii="Arial" w:hAnsi="Arial" w:cs="Arial"/>
          <w:b/>
          <w:smallCaps/>
          <w:sz w:val="28"/>
          <w:szCs w:val="28"/>
        </w:rPr>
      </w:pPr>
    </w:p>
    <w:p w14:paraId="2CEF8092" w14:textId="7777777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lastRenderedPageBreak/>
        <w:t>Criterio de Evaluación</w:t>
      </w:r>
    </w:p>
    <w:p w14:paraId="7B243149" w14:textId="77777777"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14:paraId="3683ABF7" w14:textId="77777777" w:rsidR="00177AB6" w:rsidRPr="008F06D0" w:rsidRDefault="00177AB6" w:rsidP="00177AB6">
      <w:pPr>
        <w:tabs>
          <w:tab w:val="left" w:pos="3686"/>
        </w:tabs>
        <w:spacing w:before="120" w:after="120"/>
        <w:jc w:val="center"/>
        <w:rPr>
          <w:rFonts w:ascii="Arial" w:hAnsi="Arial" w:cs="Arial"/>
          <w:b/>
          <w:smallCaps/>
          <w:szCs w:val="28"/>
        </w:rPr>
      </w:pPr>
    </w:p>
    <w:p w14:paraId="7468F2AD" w14:textId="77777777"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3501597"/>
      <w:bookmarkStart w:id="9" w:name="_Toc494211556"/>
      <w:bookmarkStart w:id="10" w:name="_Toc496883293"/>
      <w:bookmarkStart w:id="11" w:name="_Toc498523175"/>
      <w:bookmarkStart w:id="12" w:name="_Toc505704851"/>
      <w:bookmarkStart w:id="13" w:name="_Toc510612296"/>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bookmarkEnd w:id="12"/>
      <w:bookmarkEnd w:id="13"/>
    </w:p>
    <w:p w14:paraId="7932CFC7" w14:textId="77777777" w:rsidR="00177AB6" w:rsidRPr="00494B88" w:rsidRDefault="00177AB6" w:rsidP="00177AB6"/>
    <w:p w14:paraId="2D5A0C17" w14:textId="77777777" w:rsidR="00177AB6"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14:paraId="728E9F80" w14:textId="77777777"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14:paraId="6489E6D6" w14:textId="77777777"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9698AF8" w14:textId="77777777"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14:paraId="0104FCCD"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3762FA7F" w14:textId="77777777"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6B30B28D" w14:textId="77777777" w:rsidR="00177AB6" w:rsidRDefault="00177AB6" w:rsidP="00177AB6">
      <w:pPr>
        <w:pStyle w:val="Ttul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5D3DFA">
        <w:rPr>
          <w:rFonts w:cs="Arial"/>
          <w:bCs/>
          <w:iCs/>
          <w:sz w:val="20"/>
          <w:lang w:val="es-MX"/>
        </w:rPr>
        <w:t>01</w:t>
      </w:r>
      <w:r w:rsidRPr="007D1EBB">
        <w:rPr>
          <w:rFonts w:cs="Arial"/>
          <w:bCs/>
          <w:iCs/>
          <w:sz w:val="20"/>
          <w:lang w:val="es-MX"/>
        </w:rPr>
        <w:t xml:space="preserve"> (</w:t>
      </w:r>
      <w:r w:rsidR="005D3DFA">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C271C6">
        <w:rPr>
          <w:rFonts w:cs="Arial"/>
          <w:bCs/>
          <w:iCs/>
          <w:sz w:val="20"/>
          <w:lang w:val="es-MX"/>
        </w:rPr>
        <w:t xml:space="preserve"> </w:t>
      </w:r>
      <w:r w:rsidR="005D3DFA">
        <w:rPr>
          <w:rFonts w:cs="Arial"/>
          <w:bCs/>
          <w:iCs/>
          <w:sz w:val="20"/>
          <w:lang w:val="es-MX"/>
        </w:rPr>
        <w:t>solo</w:t>
      </w:r>
      <w:r>
        <w:rPr>
          <w:rFonts w:cs="Arial"/>
          <w:bCs/>
          <w:iCs/>
          <w:sz w:val="20"/>
          <w:lang w:val="es-MX"/>
        </w:rPr>
        <w:t xml:space="preserve"> </w:t>
      </w:r>
      <w:r w:rsidRPr="00F36366">
        <w:rPr>
          <w:rFonts w:cs="Arial"/>
          <w:b w:val="0"/>
          <w:bCs/>
          <w:iCs/>
          <w:sz w:val="20"/>
          <w:lang w:val="es-MX"/>
        </w:rPr>
        <w:t>LICITANTE.</w:t>
      </w:r>
    </w:p>
    <w:p w14:paraId="463EBD6A" w14:textId="77777777" w:rsidR="00FC1161" w:rsidRDefault="00FC1161" w:rsidP="00412321">
      <w:pPr>
        <w:pStyle w:val="Ttulo"/>
        <w:ind w:firstLine="0"/>
        <w:jc w:val="both"/>
        <w:rPr>
          <w:rFonts w:cs="Arial"/>
          <w:b w:val="0"/>
          <w:bCs/>
          <w:iCs/>
          <w:sz w:val="20"/>
          <w:lang w:val="es-MX"/>
        </w:rPr>
      </w:pPr>
    </w:p>
    <w:p w14:paraId="6FF55E73" w14:textId="77777777" w:rsidR="00BA5FD5" w:rsidRDefault="00BA5FD5" w:rsidP="00412321">
      <w:pPr>
        <w:pStyle w:val="Ttulo"/>
        <w:ind w:firstLine="0"/>
        <w:jc w:val="both"/>
        <w:rPr>
          <w:rFonts w:cs="Arial"/>
          <w:b w:val="0"/>
          <w:bCs/>
          <w:iCs/>
          <w:sz w:val="20"/>
          <w:lang w:val="es-MX"/>
        </w:rPr>
      </w:pPr>
    </w:p>
    <w:p w14:paraId="333564E7" w14:textId="77777777" w:rsidR="00B558D3" w:rsidRDefault="00B558D3" w:rsidP="00412321">
      <w:pPr>
        <w:pStyle w:val="Ttulo"/>
        <w:ind w:firstLine="0"/>
        <w:jc w:val="both"/>
        <w:rPr>
          <w:rFonts w:cs="Arial"/>
          <w:b w:val="0"/>
          <w:bCs/>
          <w:iCs/>
          <w:sz w:val="20"/>
          <w:lang w:val="es-MX"/>
        </w:rPr>
      </w:pPr>
    </w:p>
    <w:p w14:paraId="226CC6F7" w14:textId="77777777" w:rsidR="00B558D3" w:rsidRDefault="00B558D3" w:rsidP="00412321">
      <w:pPr>
        <w:pStyle w:val="Ttulo"/>
        <w:ind w:firstLine="0"/>
        <w:jc w:val="both"/>
        <w:rPr>
          <w:rFonts w:cs="Arial"/>
          <w:b w:val="0"/>
          <w:bCs/>
          <w:iCs/>
          <w:sz w:val="20"/>
          <w:lang w:val="es-MX"/>
        </w:rPr>
      </w:pPr>
    </w:p>
    <w:p w14:paraId="4219AB6D" w14:textId="77777777" w:rsidR="00B558D3" w:rsidRDefault="00B558D3" w:rsidP="00412321">
      <w:pPr>
        <w:pStyle w:val="Ttulo"/>
        <w:ind w:firstLine="0"/>
        <w:jc w:val="both"/>
        <w:rPr>
          <w:rFonts w:cs="Arial"/>
          <w:b w:val="0"/>
          <w:bCs/>
          <w:iCs/>
          <w:sz w:val="20"/>
          <w:lang w:val="es-MX"/>
        </w:rPr>
      </w:pPr>
    </w:p>
    <w:p w14:paraId="6DD24930" w14:textId="77777777" w:rsidR="000337F0" w:rsidRDefault="000337F0" w:rsidP="00412321">
      <w:pPr>
        <w:pStyle w:val="Ttulo"/>
        <w:ind w:firstLine="0"/>
        <w:jc w:val="both"/>
        <w:rPr>
          <w:rFonts w:cs="Arial"/>
          <w:b w:val="0"/>
          <w:bCs/>
          <w:iCs/>
          <w:sz w:val="20"/>
          <w:lang w:val="es-MX"/>
        </w:rPr>
      </w:pPr>
    </w:p>
    <w:p w14:paraId="374EB96A" w14:textId="77777777" w:rsidR="000337F0" w:rsidRDefault="000337F0" w:rsidP="00412321">
      <w:pPr>
        <w:pStyle w:val="Ttulo"/>
        <w:ind w:firstLine="0"/>
        <w:jc w:val="both"/>
        <w:rPr>
          <w:rFonts w:cs="Arial"/>
          <w:b w:val="0"/>
          <w:bCs/>
          <w:iCs/>
          <w:sz w:val="20"/>
          <w:lang w:val="es-MX"/>
        </w:rPr>
      </w:pPr>
    </w:p>
    <w:p w14:paraId="622BDE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48025598"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1C9A844F"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ED2873D" w14:textId="77777777" w:rsidR="00896295" w:rsidRDefault="00896295" w:rsidP="001E7E36">
      <w:pPr>
        <w:tabs>
          <w:tab w:val="left" w:pos="3686"/>
        </w:tabs>
        <w:spacing w:before="120" w:after="120"/>
        <w:jc w:val="center"/>
        <w:rPr>
          <w:rFonts w:ascii="Arial" w:hAnsi="Arial" w:cs="Arial"/>
          <w:b/>
          <w:smallCaps/>
          <w:sz w:val="28"/>
          <w:szCs w:val="28"/>
        </w:rPr>
      </w:pPr>
    </w:p>
    <w:p w14:paraId="1D9B2660"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641BE40D"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08A2E3" w14:textId="77777777" w:rsidR="00146480" w:rsidRDefault="00146480" w:rsidP="00774188">
      <w:pPr>
        <w:tabs>
          <w:tab w:val="left" w:pos="3686"/>
        </w:tabs>
        <w:spacing w:before="120" w:after="120"/>
        <w:jc w:val="both"/>
        <w:rPr>
          <w:rFonts w:ascii="Arial" w:hAnsi="Arial" w:cs="Arial"/>
          <w:lang w:eastAsia="es-MX"/>
        </w:rPr>
      </w:pPr>
    </w:p>
    <w:p w14:paraId="6F5DA1F9" w14:textId="77777777" w:rsidR="002F5574" w:rsidRDefault="002F5574" w:rsidP="00774188">
      <w:pPr>
        <w:tabs>
          <w:tab w:val="left" w:pos="3686"/>
        </w:tabs>
        <w:spacing w:before="120" w:after="120"/>
        <w:jc w:val="both"/>
        <w:rPr>
          <w:rFonts w:ascii="Arial" w:hAnsi="Arial" w:cs="Arial"/>
          <w:lang w:eastAsia="es-MX"/>
        </w:rPr>
      </w:pPr>
    </w:p>
    <w:p w14:paraId="761BC08B" w14:textId="77777777" w:rsidR="005D5597" w:rsidRDefault="005D5597" w:rsidP="00774188">
      <w:pPr>
        <w:tabs>
          <w:tab w:val="left" w:pos="3686"/>
        </w:tabs>
        <w:spacing w:before="120" w:after="120"/>
        <w:jc w:val="both"/>
        <w:rPr>
          <w:rFonts w:ascii="Arial" w:hAnsi="Arial" w:cs="Arial"/>
          <w:lang w:eastAsia="es-MX"/>
        </w:rPr>
      </w:pPr>
    </w:p>
    <w:p w14:paraId="21B694B3" w14:textId="77777777" w:rsidR="00BA5FD5" w:rsidRDefault="00BA5FD5" w:rsidP="00774188">
      <w:pPr>
        <w:tabs>
          <w:tab w:val="left" w:pos="3686"/>
        </w:tabs>
        <w:spacing w:before="120" w:after="120"/>
        <w:jc w:val="both"/>
        <w:rPr>
          <w:rFonts w:ascii="Arial" w:hAnsi="Arial" w:cs="Arial"/>
          <w:lang w:eastAsia="es-MX"/>
        </w:rPr>
      </w:pPr>
    </w:p>
    <w:p w14:paraId="747368C5" w14:textId="77777777" w:rsidR="000E7CC3" w:rsidRDefault="000E7CC3" w:rsidP="00774188">
      <w:pPr>
        <w:tabs>
          <w:tab w:val="left" w:pos="3686"/>
        </w:tabs>
        <w:spacing w:before="120" w:after="120"/>
        <w:jc w:val="both"/>
        <w:rPr>
          <w:rFonts w:ascii="Arial" w:hAnsi="Arial" w:cs="Arial"/>
          <w:lang w:eastAsia="es-MX"/>
        </w:rPr>
      </w:pPr>
    </w:p>
    <w:p w14:paraId="0A87544B" w14:textId="77777777" w:rsidR="000E7CC3" w:rsidRDefault="000E7CC3" w:rsidP="00774188">
      <w:pPr>
        <w:tabs>
          <w:tab w:val="left" w:pos="3686"/>
        </w:tabs>
        <w:spacing w:before="120" w:after="120"/>
        <w:jc w:val="both"/>
        <w:rPr>
          <w:rFonts w:ascii="Arial" w:hAnsi="Arial" w:cs="Arial"/>
          <w:lang w:eastAsia="es-MX"/>
        </w:rPr>
      </w:pPr>
    </w:p>
    <w:p w14:paraId="04B96524" w14:textId="77777777" w:rsidR="00BA5FD5" w:rsidRDefault="00BA5FD5" w:rsidP="00774188">
      <w:pPr>
        <w:tabs>
          <w:tab w:val="left" w:pos="3686"/>
        </w:tabs>
        <w:spacing w:before="120" w:after="120"/>
        <w:jc w:val="both"/>
        <w:rPr>
          <w:rFonts w:ascii="Arial" w:hAnsi="Arial" w:cs="Arial"/>
          <w:lang w:eastAsia="es-MX"/>
        </w:rPr>
      </w:pPr>
    </w:p>
    <w:p w14:paraId="5769C9C7" w14:textId="77777777" w:rsidR="00034D13" w:rsidRDefault="00034D13" w:rsidP="00774188">
      <w:pPr>
        <w:tabs>
          <w:tab w:val="left" w:pos="3686"/>
        </w:tabs>
        <w:spacing w:before="120" w:after="120"/>
        <w:jc w:val="both"/>
        <w:rPr>
          <w:rFonts w:ascii="Arial" w:hAnsi="Arial" w:cs="Arial"/>
          <w:lang w:eastAsia="es-MX"/>
        </w:rPr>
      </w:pPr>
    </w:p>
    <w:p w14:paraId="106EBDDF" w14:textId="77777777" w:rsidR="00034D13" w:rsidRDefault="00034D13" w:rsidP="00774188">
      <w:pPr>
        <w:tabs>
          <w:tab w:val="left" w:pos="3686"/>
        </w:tabs>
        <w:spacing w:before="120" w:after="120"/>
        <w:jc w:val="both"/>
        <w:rPr>
          <w:rFonts w:ascii="Arial" w:hAnsi="Arial" w:cs="Arial"/>
          <w:lang w:eastAsia="es-MX"/>
        </w:rPr>
      </w:pPr>
    </w:p>
    <w:p w14:paraId="0376E10B" w14:textId="77777777" w:rsidR="00034D13" w:rsidRDefault="00034D13" w:rsidP="00774188">
      <w:pPr>
        <w:tabs>
          <w:tab w:val="left" w:pos="3686"/>
        </w:tabs>
        <w:spacing w:before="120" w:after="120"/>
        <w:jc w:val="both"/>
        <w:rPr>
          <w:rFonts w:ascii="Arial" w:hAnsi="Arial" w:cs="Arial"/>
          <w:lang w:eastAsia="es-MX"/>
        </w:rPr>
      </w:pPr>
    </w:p>
    <w:p w14:paraId="02A40BFC" w14:textId="77777777" w:rsidR="00034D13" w:rsidRDefault="00034D13" w:rsidP="00774188">
      <w:pPr>
        <w:tabs>
          <w:tab w:val="left" w:pos="3686"/>
        </w:tabs>
        <w:spacing w:before="120" w:after="120"/>
        <w:jc w:val="both"/>
        <w:rPr>
          <w:rFonts w:ascii="Arial" w:hAnsi="Arial" w:cs="Arial"/>
          <w:lang w:eastAsia="es-MX"/>
        </w:rPr>
      </w:pPr>
    </w:p>
    <w:p w14:paraId="6A6C83BB" w14:textId="77777777" w:rsidR="00034D13" w:rsidRDefault="00034D13" w:rsidP="00774188">
      <w:pPr>
        <w:tabs>
          <w:tab w:val="left" w:pos="3686"/>
        </w:tabs>
        <w:spacing w:before="120" w:after="120"/>
        <w:jc w:val="both"/>
        <w:rPr>
          <w:rFonts w:ascii="Arial" w:hAnsi="Arial" w:cs="Arial"/>
          <w:lang w:eastAsia="es-MX"/>
        </w:rPr>
      </w:pPr>
    </w:p>
    <w:p w14:paraId="60069E30" w14:textId="77777777" w:rsidR="00034D13" w:rsidRDefault="00034D13" w:rsidP="00774188">
      <w:pPr>
        <w:tabs>
          <w:tab w:val="left" w:pos="3686"/>
        </w:tabs>
        <w:spacing w:before="120" w:after="120"/>
        <w:jc w:val="both"/>
        <w:rPr>
          <w:rFonts w:ascii="Arial" w:hAnsi="Arial" w:cs="Arial"/>
          <w:lang w:eastAsia="es-MX"/>
        </w:rPr>
      </w:pPr>
    </w:p>
    <w:p w14:paraId="78EF6E93" w14:textId="77777777" w:rsidR="00D334B9" w:rsidRDefault="00D334B9" w:rsidP="00774188">
      <w:pPr>
        <w:tabs>
          <w:tab w:val="left" w:pos="3686"/>
        </w:tabs>
        <w:spacing w:before="120" w:after="120"/>
        <w:jc w:val="both"/>
        <w:rPr>
          <w:rFonts w:ascii="Arial" w:hAnsi="Arial" w:cs="Arial"/>
          <w:lang w:eastAsia="es-MX"/>
        </w:rPr>
      </w:pPr>
    </w:p>
    <w:p w14:paraId="14720720"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58804B4"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E29626D"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14B1E550"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07B6EF54"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r w:rsidR="00670F94">
        <w:rPr>
          <w:rFonts w:cs="Arial"/>
          <w:sz w:val="20"/>
        </w:rPr>
        <w:t>.</w:t>
      </w:r>
    </w:p>
    <w:p w14:paraId="10082503" w14:textId="77777777" w:rsidR="00670F94" w:rsidRDefault="00670F94" w:rsidP="00E855A5">
      <w:pPr>
        <w:pStyle w:val="Texto0"/>
        <w:numPr>
          <w:ilvl w:val="0"/>
          <w:numId w:val="35"/>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2380A01C"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188B189B" w14:textId="77777777" w:rsidR="00146480"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2B3BC242" w14:textId="77777777" w:rsidR="000C67E7" w:rsidRDefault="000C67E7" w:rsidP="00E855A5">
      <w:pPr>
        <w:pStyle w:val="Texto0"/>
        <w:numPr>
          <w:ilvl w:val="0"/>
          <w:numId w:val="35"/>
        </w:numPr>
        <w:spacing w:before="120" w:after="120" w:line="240" w:lineRule="auto"/>
        <w:ind w:left="567" w:hanging="283"/>
        <w:rPr>
          <w:rFonts w:cs="Arial"/>
          <w:sz w:val="20"/>
        </w:rPr>
      </w:pPr>
      <w:r>
        <w:rPr>
          <w:rFonts w:cs="Arial"/>
          <w:b/>
          <w:sz w:val="20"/>
        </w:rPr>
        <w:t>DERFE:</w:t>
      </w:r>
      <w:r>
        <w:rPr>
          <w:rFonts w:cs="Arial"/>
          <w:sz w:val="20"/>
        </w:rPr>
        <w:t xml:space="preserve"> Dirección Ejecutiva del Registro Federal de Electores</w:t>
      </w:r>
    </w:p>
    <w:p w14:paraId="2E98308D" w14:textId="77777777" w:rsidR="00146480" w:rsidRDefault="00146480" w:rsidP="00E855A5">
      <w:pPr>
        <w:pStyle w:val="Texto0"/>
        <w:numPr>
          <w:ilvl w:val="0"/>
          <w:numId w:val="35"/>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1F8B4B25"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3DCE8D94"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81A3704"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60BD5C88"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5B93C391" w14:textId="77777777" w:rsidR="00146480" w:rsidRPr="00781A0A" w:rsidRDefault="00146480" w:rsidP="00E855A5">
      <w:pPr>
        <w:pStyle w:val="Texto0"/>
        <w:numPr>
          <w:ilvl w:val="0"/>
          <w:numId w:val="35"/>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4EC27CAC" w14:textId="77777777"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1635BB03" w14:textId="77777777" w:rsidR="008756B7" w:rsidRPr="008756B7" w:rsidRDefault="008756B7" w:rsidP="00E855A5">
      <w:pPr>
        <w:pStyle w:val="Texto0"/>
        <w:numPr>
          <w:ilvl w:val="0"/>
          <w:numId w:val="35"/>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2654247A" w14:textId="77777777"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0508339E" w14:textId="77777777" w:rsidR="00146480" w:rsidRPr="00781A0A"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26B0D8F7" w14:textId="77777777" w:rsidR="00146480" w:rsidRPr="00A93E92"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 xml:space="preserve">Es la cantidad de recursos económicos públicos que son aprobados en forma anual a favor del Instituto Nacional Electoral por parte de la H. Cámara de Diputados para el </w:t>
      </w:r>
      <w:r w:rsidRPr="00A93E92">
        <w:rPr>
          <w:rFonts w:cs="Arial"/>
          <w:sz w:val="20"/>
        </w:rPr>
        <w:lastRenderedPageBreak/>
        <w:t>ejercicio presupuestal respectivo, el cual se establece en el Decreto del Presupuesto de Egresos de la Federación</w:t>
      </w:r>
    </w:p>
    <w:p w14:paraId="698047C8" w14:textId="77777777" w:rsidR="00720EEC" w:rsidRPr="00FC1161" w:rsidRDefault="008310D1" w:rsidP="00E855A5">
      <w:pPr>
        <w:pStyle w:val="Prrafodelista"/>
        <w:widowControl/>
        <w:numPr>
          <w:ilvl w:val="0"/>
          <w:numId w:val="35"/>
        </w:numPr>
        <w:tabs>
          <w:tab w:val="left" w:pos="567"/>
        </w:tabs>
        <w:suppressAutoHyphens/>
        <w:spacing w:line="100" w:lineRule="atLeast"/>
        <w:ind w:left="567" w:hanging="207"/>
        <w:contextualSpacing w:val="0"/>
        <w:jc w:val="both"/>
        <w:rPr>
          <w:rFonts w:ascii="Arial" w:hAnsi="Arial" w:cs="Arial"/>
        </w:rPr>
      </w:pPr>
      <w:r>
        <w:rPr>
          <w:rFonts w:ascii="Arial" w:hAnsi="Arial" w:cs="Arial"/>
          <w:b/>
        </w:rPr>
        <w:t>Proceso E</w:t>
      </w:r>
      <w:r w:rsidR="00720EEC" w:rsidRPr="00FC1161">
        <w:rPr>
          <w:rFonts w:ascii="Arial" w:hAnsi="Arial" w:cs="Arial"/>
          <w:b/>
        </w:rPr>
        <w:t>lectoral</w:t>
      </w:r>
      <w:r w:rsidR="00720EEC" w:rsidRPr="00FC1161">
        <w:rPr>
          <w:rFonts w:ascii="Arial" w:hAnsi="Arial" w:cs="Arial"/>
        </w:rPr>
        <w:t>: Es el conjunto de actividades realizadas por las autoridades electorales, partidos políticos y ciudadanos, cuyo objetivo primordial es realizar la renovación periódica de los miembros del poder ejecutivo y poder legislativo, en los diferentes niveles de gobierno.</w:t>
      </w:r>
    </w:p>
    <w:p w14:paraId="794EAB81"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14:paraId="5A166AA0"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29055238" w14:textId="77777777" w:rsidR="00146480" w:rsidRPr="00FC1161" w:rsidRDefault="00146480" w:rsidP="00E855A5">
      <w:pPr>
        <w:pStyle w:val="Texto0"/>
        <w:numPr>
          <w:ilvl w:val="0"/>
          <w:numId w:val="35"/>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C2FFCDE" w14:textId="77777777" w:rsidR="00146480" w:rsidRDefault="00146480" w:rsidP="00E855A5">
      <w:pPr>
        <w:pStyle w:val="Texto0"/>
        <w:numPr>
          <w:ilvl w:val="0"/>
          <w:numId w:val="35"/>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6804B846" w14:textId="77777777" w:rsidR="005D3DFA" w:rsidRDefault="005D3DFA" w:rsidP="000C67E7">
      <w:pPr>
        <w:pStyle w:val="Texto0"/>
        <w:spacing w:before="120" w:after="120" w:line="240" w:lineRule="auto"/>
        <w:rPr>
          <w:rFonts w:cs="Arial"/>
          <w:sz w:val="20"/>
        </w:rPr>
      </w:pPr>
    </w:p>
    <w:p w14:paraId="181E374A" w14:textId="77777777" w:rsidR="00146480" w:rsidRDefault="00146480" w:rsidP="00774188">
      <w:pPr>
        <w:tabs>
          <w:tab w:val="left" w:pos="3686"/>
        </w:tabs>
        <w:spacing w:before="120" w:after="120"/>
        <w:jc w:val="both"/>
        <w:rPr>
          <w:rFonts w:ascii="Arial" w:hAnsi="Arial" w:cs="Arial"/>
          <w:lang w:eastAsia="es-MX"/>
        </w:rPr>
      </w:pPr>
    </w:p>
    <w:p w14:paraId="5A3BCDE6" w14:textId="77777777" w:rsidR="00146480" w:rsidRDefault="00146480" w:rsidP="00774188">
      <w:pPr>
        <w:tabs>
          <w:tab w:val="left" w:pos="3686"/>
        </w:tabs>
        <w:spacing w:before="120" w:after="120"/>
        <w:jc w:val="both"/>
        <w:rPr>
          <w:rFonts w:ascii="Arial" w:hAnsi="Arial" w:cs="Arial"/>
          <w:lang w:eastAsia="es-MX"/>
        </w:rPr>
      </w:pPr>
    </w:p>
    <w:p w14:paraId="4356DD5A" w14:textId="77777777" w:rsidR="00146480" w:rsidRDefault="00146480" w:rsidP="00774188">
      <w:pPr>
        <w:tabs>
          <w:tab w:val="left" w:pos="3686"/>
        </w:tabs>
        <w:spacing w:before="120" w:after="120"/>
        <w:jc w:val="both"/>
        <w:rPr>
          <w:rFonts w:ascii="Arial" w:hAnsi="Arial" w:cs="Arial"/>
          <w:lang w:eastAsia="es-MX"/>
        </w:rPr>
      </w:pPr>
    </w:p>
    <w:p w14:paraId="767695A4" w14:textId="77777777" w:rsidR="004A4DFF" w:rsidRDefault="00896295" w:rsidP="00805ADF">
      <w:pPr>
        <w:spacing w:line="276" w:lineRule="auto"/>
        <w:jc w:val="center"/>
        <w:outlineLvl w:val="0"/>
        <w:rPr>
          <w:noProof/>
        </w:rPr>
      </w:pPr>
      <w:bookmarkStart w:id="14"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3E57AD83" w14:textId="37BB0364" w:rsidR="004A4DFF" w:rsidRDefault="00214561">
      <w:pPr>
        <w:pStyle w:val="TDC1"/>
        <w:rPr>
          <w:rFonts w:asciiTheme="minorHAnsi" w:eastAsiaTheme="minorEastAsia" w:hAnsiTheme="minorHAnsi" w:cstheme="minorBidi"/>
          <w:bCs w:val="0"/>
          <w:kern w:val="0"/>
          <w:sz w:val="22"/>
          <w:szCs w:val="22"/>
          <w:lang w:eastAsia="es-MX"/>
        </w:rPr>
      </w:pPr>
      <w:hyperlink w:anchor="_Toc510612297" w:history="1">
        <w:r w:rsidR="004A4DFF" w:rsidRPr="009C7514">
          <w:rPr>
            <w:rStyle w:val="Hipervnculo"/>
          </w:rPr>
          <w:t>1.</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INFORMACIÓN GENÉRICA Y ALCANCE DE LA CONTRATACIÓN</w:t>
        </w:r>
        <w:r w:rsidR="004A4DFF">
          <w:rPr>
            <w:webHidden/>
          </w:rPr>
          <w:tab/>
        </w:r>
        <w:r w:rsidR="004A4DFF">
          <w:rPr>
            <w:webHidden/>
          </w:rPr>
          <w:fldChar w:fldCharType="begin"/>
        </w:r>
        <w:r w:rsidR="004A4DFF">
          <w:rPr>
            <w:webHidden/>
          </w:rPr>
          <w:instrText xml:space="preserve"> PAGEREF _Toc510612297 \h </w:instrText>
        </w:r>
        <w:r w:rsidR="004A4DFF">
          <w:rPr>
            <w:webHidden/>
          </w:rPr>
        </w:r>
        <w:r w:rsidR="004A4DFF">
          <w:rPr>
            <w:webHidden/>
          </w:rPr>
          <w:fldChar w:fldCharType="separate"/>
        </w:r>
        <w:r w:rsidR="00F41013">
          <w:rPr>
            <w:webHidden/>
          </w:rPr>
          <w:t>13</w:t>
        </w:r>
        <w:r w:rsidR="004A4DFF">
          <w:rPr>
            <w:webHidden/>
          </w:rPr>
          <w:fldChar w:fldCharType="end"/>
        </w:r>
      </w:hyperlink>
    </w:p>
    <w:p w14:paraId="44A85B06" w14:textId="6D3F0BCE" w:rsidR="004A4DFF" w:rsidRDefault="00214561">
      <w:pPr>
        <w:pStyle w:val="TDC1"/>
        <w:rPr>
          <w:rFonts w:asciiTheme="minorHAnsi" w:eastAsiaTheme="minorEastAsia" w:hAnsiTheme="minorHAnsi" w:cstheme="minorBidi"/>
          <w:bCs w:val="0"/>
          <w:kern w:val="0"/>
          <w:sz w:val="22"/>
          <w:szCs w:val="22"/>
          <w:lang w:eastAsia="es-MX"/>
        </w:rPr>
      </w:pPr>
      <w:hyperlink w:anchor="_Toc510612298" w:history="1">
        <w:r w:rsidR="004A4DFF" w:rsidRPr="009C7514">
          <w:rPr>
            <w:rStyle w:val="Hipervnculo"/>
          </w:rPr>
          <w:t>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Objeto de la contratación</w:t>
        </w:r>
        <w:r w:rsidR="004A4DFF">
          <w:rPr>
            <w:webHidden/>
          </w:rPr>
          <w:tab/>
        </w:r>
        <w:r w:rsidR="004A4DFF">
          <w:rPr>
            <w:webHidden/>
          </w:rPr>
          <w:fldChar w:fldCharType="begin"/>
        </w:r>
        <w:r w:rsidR="004A4DFF">
          <w:rPr>
            <w:webHidden/>
          </w:rPr>
          <w:instrText xml:space="preserve"> PAGEREF _Toc510612298 \h </w:instrText>
        </w:r>
        <w:r w:rsidR="004A4DFF">
          <w:rPr>
            <w:webHidden/>
          </w:rPr>
        </w:r>
        <w:r w:rsidR="004A4DFF">
          <w:rPr>
            <w:webHidden/>
          </w:rPr>
          <w:fldChar w:fldCharType="separate"/>
        </w:r>
        <w:r w:rsidR="00F41013">
          <w:rPr>
            <w:webHidden/>
          </w:rPr>
          <w:t>13</w:t>
        </w:r>
        <w:r w:rsidR="004A4DFF">
          <w:rPr>
            <w:webHidden/>
          </w:rPr>
          <w:fldChar w:fldCharType="end"/>
        </w:r>
      </w:hyperlink>
    </w:p>
    <w:p w14:paraId="09B8C641" w14:textId="7F86C7B1" w:rsidR="004A4DFF" w:rsidRDefault="00214561">
      <w:pPr>
        <w:pStyle w:val="TDC1"/>
        <w:rPr>
          <w:rFonts w:asciiTheme="minorHAnsi" w:eastAsiaTheme="minorEastAsia" w:hAnsiTheme="minorHAnsi" w:cstheme="minorBidi"/>
          <w:bCs w:val="0"/>
          <w:kern w:val="0"/>
          <w:sz w:val="22"/>
          <w:szCs w:val="22"/>
          <w:lang w:eastAsia="es-MX"/>
        </w:rPr>
      </w:pPr>
      <w:hyperlink w:anchor="_Toc510612299" w:history="1">
        <w:r w:rsidR="004A4DFF" w:rsidRPr="009C7514">
          <w:rPr>
            <w:rStyle w:val="Hipervnculo"/>
          </w:rPr>
          <w:t>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Tipo de contratación</w:t>
        </w:r>
        <w:r w:rsidR="004A4DFF">
          <w:rPr>
            <w:webHidden/>
          </w:rPr>
          <w:tab/>
        </w:r>
        <w:r w:rsidR="004A4DFF">
          <w:rPr>
            <w:webHidden/>
          </w:rPr>
          <w:fldChar w:fldCharType="begin"/>
        </w:r>
        <w:r w:rsidR="004A4DFF">
          <w:rPr>
            <w:webHidden/>
          </w:rPr>
          <w:instrText xml:space="preserve"> PAGEREF _Toc510612299 \h </w:instrText>
        </w:r>
        <w:r w:rsidR="004A4DFF">
          <w:rPr>
            <w:webHidden/>
          </w:rPr>
        </w:r>
        <w:r w:rsidR="004A4DFF">
          <w:rPr>
            <w:webHidden/>
          </w:rPr>
          <w:fldChar w:fldCharType="separate"/>
        </w:r>
        <w:r w:rsidR="00F41013">
          <w:rPr>
            <w:webHidden/>
          </w:rPr>
          <w:t>13</w:t>
        </w:r>
        <w:r w:rsidR="004A4DFF">
          <w:rPr>
            <w:webHidden/>
          </w:rPr>
          <w:fldChar w:fldCharType="end"/>
        </w:r>
      </w:hyperlink>
    </w:p>
    <w:p w14:paraId="109A739F" w14:textId="6DC75A18" w:rsidR="004A4DFF" w:rsidRDefault="00214561">
      <w:pPr>
        <w:pStyle w:val="TDC1"/>
        <w:rPr>
          <w:rFonts w:asciiTheme="minorHAnsi" w:eastAsiaTheme="minorEastAsia" w:hAnsiTheme="minorHAnsi" w:cstheme="minorBidi"/>
          <w:bCs w:val="0"/>
          <w:kern w:val="0"/>
          <w:sz w:val="22"/>
          <w:szCs w:val="22"/>
          <w:lang w:eastAsia="es-MX"/>
        </w:rPr>
      </w:pPr>
      <w:hyperlink w:anchor="_Toc510612300" w:history="1">
        <w:r w:rsidR="004A4DFF" w:rsidRPr="009C7514">
          <w:rPr>
            <w:rStyle w:val="Hipervnculo"/>
          </w:rPr>
          <w:t>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Vigencia del contrato</w:t>
        </w:r>
        <w:r w:rsidR="004A4DFF">
          <w:rPr>
            <w:webHidden/>
          </w:rPr>
          <w:tab/>
        </w:r>
        <w:r w:rsidR="004A4DFF">
          <w:rPr>
            <w:webHidden/>
          </w:rPr>
          <w:fldChar w:fldCharType="begin"/>
        </w:r>
        <w:r w:rsidR="004A4DFF">
          <w:rPr>
            <w:webHidden/>
          </w:rPr>
          <w:instrText xml:space="preserve"> PAGEREF _Toc510612300 \h </w:instrText>
        </w:r>
        <w:r w:rsidR="004A4DFF">
          <w:rPr>
            <w:webHidden/>
          </w:rPr>
        </w:r>
        <w:r w:rsidR="004A4DFF">
          <w:rPr>
            <w:webHidden/>
          </w:rPr>
          <w:fldChar w:fldCharType="separate"/>
        </w:r>
        <w:r w:rsidR="00F41013">
          <w:rPr>
            <w:webHidden/>
          </w:rPr>
          <w:t>13</w:t>
        </w:r>
        <w:r w:rsidR="004A4DFF">
          <w:rPr>
            <w:webHidden/>
          </w:rPr>
          <w:fldChar w:fldCharType="end"/>
        </w:r>
      </w:hyperlink>
    </w:p>
    <w:p w14:paraId="10526398" w14:textId="677AC29F" w:rsidR="004A4DFF" w:rsidRDefault="00214561">
      <w:pPr>
        <w:pStyle w:val="TDC1"/>
        <w:rPr>
          <w:rFonts w:asciiTheme="minorHAnsi" w:eastAsiaTheme="minorEastAsia" w:hAnsiTheme="minorHAnsi" w:cstheme="minorBidi"/>
          <w:bCs w:val="0"/>
          <w:kern w:val="0"/>
          <w:sz w:val="22"/>
          <w:szCs w:val="22"/>
          <w:lang w:eastAsia="es-MX"/>
        </w:rPr>
      </w:pPr>
      <w:hyperlink w:anchor="_Toc510612301" w:history="1">
        <w:r w:rsidR="004A4DFF" w:rsidRPr="009C7514">
          <w:rPr>
            <w:rStyle w:val="Hipervnculo"/>
          </w:rPr>
          <w:t>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Plazo, lugar y condiciones para la prestación del servicio</w:t>
        </w:r>
        <w:r w:rsidR="004A4DFF">
          <w:rPr>
            <w:webHidden/>
          </w:rPr>
          <w:tab/>
        </w:r>
        <w:r w:rsidR="004A4DFF">
          <w:rPr>
            <w:webHidden/>
          </w:rPr>
          <w:fldChar w:fldCharType="begin"/>
        </w:r>
        <w:r w:rsidR="004A4DFF">
          <w:rPr>
            <w:webHidden/>
          </w:rPr>
          <w:instrText xml:space="preserve"> PAGEREF _Toc510612301 \h </w:instrText>
        </w:r>
        <w:r w:rsidR="004A4DFF">
          <w:rPr>
            <w:webHidden/>
          </w:rPr>
        </w:r>
        <w:r w:rsidR="004A4DFF">
          <w:rPr>
            <w:webHidden/>
          </w:rPr>
          <w:fldChar w:fldCharType="separate"/>
        </w:r>
        <w:r w:rsidR="00F41013">
          <w:rPr>
            <w:webHidden/>
          </w:rPr>
          <w:t>13</w:t>
        </w:r>
        <w:r w:rsidR="004A4DFF">
          <w:rPr>
            <w:webHidden/>
          </w:rPr>
          <w:fldChar w:fldCharType="end"/>
        </w:r>
      </w:hyperlink>
    </w:p>
    <w:p w14:paraId="43C386F9" w14:textId="0D726F0D" w:rsidR="004A4DFF" w:rsidRDefault="00214561">
      <w:pPr>
        <w:pStyle w:val="TDC1"/>
        <w:rPr>
          <w:rFonts w:asciiTheme="minorHAnsi" w:eastAsiaTheme="minorEastAsia" w:hAnsiTheme="minorHAnsi" w:cstheme="minorBidi"/>
          <w:bCs w:val="0"/>
          <w:kern w:val="0"/>
          <w:sz w:val="22"/>
          <w:szCs w:val="22"/>
          <w:lang w:eastAsia="es-MX"/>
        </w:rPr>
      </w:pPr>
      <w:hyperlink w:anchor="_Toc510612302" w:history="1">
        <w:r w:rsidR="004A4DFF" w:rsidRPr="009C7514">
          <w:rPr>
            <w:rStyle w:val="Hipervnculo"/>
          </w:rPr>
          <w:t>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Idioma de la presentación de las proposiciones</w:t>
        </w:r>
        <w:r w:rsidR="004A4DFF">
          <w:rPr>
            <w:webHidden/>
          </w:rPr>
          <w:tab/>
        </w:r>
        <w:r w:rsidR="004A4DFF">
          <w:rPr>
            <w:webHidden/>
          </w:rPr>
          <w:fldChar w:fldCharType="begin"/>
        </w:r>
        <w:r w:rsidR="004A4DFF">
          <w:rPr>
            <w:webHidden/>
          </w:rPr>
          <w:instrText xml:space="preserve"> PAGEREF _Toc510612302 \h </w:instrText>
        </w:r>
        <w:r w:rsidR="004A4DFF">
          <w:rPr>
            <w:webHidden/>
          </w:rPr>
        </w:r>
        <w:r w:rsidR="004A4DFF">
          <w:rPr>
            <w:webHidden/>
          </w:rPr>
          <w:fldChar w:fldCharType="separate"/>
        </w:r>
        <w:r w:rsidR="00F41013">
          <w:rPr>
            <w:webHidden/>
          </w:rPr>
          <w:t>14</w:t>
        </w:r>
        <w:r w:rsidR="004A4DFF">
          <w:rPr>
            <w:webHidden/>
          </w:rPr>
          <w:fldChar w:fldCharType="end"/>
        </w:r>
      </w:hyperlink>
    </w:p>
    <w:p w14:paraId="3F1DE69C" w14:textId="7ADF0847" w:rsidR="004A4DFF" w:rsidRDefault="00214561">
      <w:pPr>
        <w:pStyle w:val="TDC1"/>
        <w:rPr>
          <w:rFonts w:asciiTheme="minorHAnsi" w:eastAsiaTheme="minorEastAsia" w:hAnsiTheme="minorHAnsi" w:cstheme="minorBidi"/>
          <w:bCs w:val="0"/>
          <w:kern w:val="0"/>
          <w:sz w:val="22"/>
          <w:szCs w:val="22"/>
          <w:lang w:eastAsia="es-MX"/>
        </w:rPr>
      </w:pPr>
      <w:hyperlink w:anchor="_Toc510612303" w:history="1">
        <w:r w:rsidR="004A4DFF" w:rsidRPr="009C7514">
          <w:rPr>
            <w:rStyle w:val="Hipervnculo"/>
          </w:rPr>
          <w:t>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Normas aplicables</w:t>
        </w:r>
        <w:r w:rsidR="004A4DFF">
          <w:rPr>
            <w:webHidden/>
          </w:rPr>
          <w:tab/>
        </w:r>
        <w:r w:rsidR="004A4DFF">
          <w:rPr>
            <w:webHidden/>
          </w:rPr>
          <w:fldChar w:fldCharType="begin"/>
        </w:r>
        <w:r w:rsidR="004A4DFF">
          <w:rPr>
            <w:webHidden/>
          </w:rPr>
          <w:instrText xml:space="preserve"> PAGEREF _Toc510612303 \h </w:instrText>
        </w:r>
        <w:r w:rsidR="004A4DFF">
          <w:rPr>
            <w:webHidden/>
          </w:rPr>
        </w:r>
        <w:r w:rsidR="004A4DFF">
          <w:rPr>
            <w:webHidden/>
          </w:rPr>
          <w:fldChar w:fldCharType="separate"/>
        </w:r>
        <w:r w:rsidR="00F41013">
          <w:rPr>
            <w:webHidden/>
          </w:rPr>
          <w:t>14</w:t>
        </w:r>
        <w:r w:rsidR="004A4DFF">
          <w:rPr>
            <w:webHidden/>
          </w:rPr>
          <w:fldChar w:fldCharType="end"/>
        </w:r>
      </w:hyperlink>
    </w:p>
    <w:p w14:paraId="7924B494" w14:textId="0EE9886C" w:rsidR="004A4DFF" w:rsidRDefault="00214561">
      <w:pPr>
        <w:pStyle w:val="TDC1"/>
        <w:rPr>
          <w:rFonts w:asciiTheme="minorHAnsi" w:eastAsiaTheme="minorEastAsia" w:hAnsiTheme="minorHAnsi" w:cstheme="minorBidi"/>
          <w:bCs w:val="0"/>
          <w:kern w:val="0"/>
          <w:sz w:val="22"/>
          <w:szCs w:val="22"/>
          <w:lang w:eastAsia="es-MX"/>
        </w:rPr>
      </w:pPr>
      <w:hyperlink w:anchor="_Toc510612304" w:history="1">
        <w:r w:rsidR="004A4DFF" w:rsidRPr="009C7514">
          <w:rPr>
            <w:rStyle w:val="Hipervnculo"/>
          </w:rPr>
          <w:t>1.7.</w:t>
        </w:r>
        <w:r w:rsidR="004A4DFF">
          <w:rPr>
            <w:rFonts w:asciiTheme="minorHAnsi" w:eastAsiaTheme="minorEastAsia" w:hAnsiTheme="minorHAnsi" w:cstheme="minorBidi"/>
            <w:bCs w:val="0"/>
            <w:kern w:val="0"/>
            <w:sz w:val="22"/>
            <w:szCs w:val="22"/>
            <w:lang w:eastAsia="es-MX"/>
          </w:rPr>
          <w:tab/>
        </w:r>
        <w:r w:rsidR="004A4DFF" w:rsidRPr="009C7514">
          <w:rPr>
            <w:rStyle w:val="Hipervnculo"/>
          </w:rPr>
          <w:t>Administración y vigilancia del contrato</w:t>
        </w:r>
        <w:r w:rsidR="004A4DFF">
          <w:rPr>
            <w:webHidden/>
          </w:rPr>
          <w:tab/>
        </w:r>
        <w:r w:rsidR="004A4DFF">
          <w:rPr>
            <w:webHidden/>
          </w:rPr>
          <w:fldChar w:fldCharType="begin"/>
        </w:r>
        <w:r w:rsidR="004A4DFF">
          <w:rPr>
            <w:webHidden/>
          </w:rPr>
          <w:instrText xml:space="preserve"> PAGEREF _Toc510612304 \h </w:instrText>
        </w:r>
        <w:r w:rsidR="004A4DFF">
          <w:rPr>
            <w:webHidden/>
          </w:rPr>
        </w:r>
        <w:r w:rsidR="004A4DFF">
          <w:rPr>
            <w:webHidden/>
          </w:rPr>
          <w:fldChar w:fldCharType="separate"/>
        </w:r>
        <w:r w:rsidR="00F41013">
          <w:rPr>
            <w:webHidden/>
          </w:rPr>
          <w:t>14</w:t>
        </w:r>
        <w:r w:rsidR="004A4DFF">
          <w:rPr>
            <w:webHidden/>
          </w:rPr>
          <w:fldChar w:fldCharType="end"/>
        </w:r>
      </w:hyperlink>
    </w:p>
    <w:p w14:paraId="10307DAA" w14:textId="552117D9" w:rsidR="004A4DFF" w:rsidRDefault="00214561">
      <w:pPr>
        <w:pStyle w:val="TDC1"/>
        <w:rPr>
          <w:rFonts w:asciiTheme="minorHAnsi" w:eastAsiaTheme="minorEastAsia" w:hAnsiTheme="minorHAnsi" w:cstheme="minorBidi"/>
          <w:bCs w:val="0"/>
          <w:kern w:val="0"/>
          <w:sz w:val="22"/>
          <w:szCs w:val="22"/>
          <w:lang w:eastAsia="es-MX"/>
        </w:rPr>
      </w:pPr>
      <w:hyperlink w:anchor="_Toc510612305" w:history="1">
        <w:r w:rsidR="004A4DFF" w:rsidRPr="009C7514">
          <w:rPr>
            <w:rStyle w:val="Hipervnculo"/>
          </w:rPr>
          <w:t>1.8.</w:t>
        </w:r>
        <w:r w:rsidR="004A4DFF">
          <w:rPr>
            <w:rFonts w:asciiTheme="minorHAnsi" w:eastAsiaTheme="minorEastAsia" w:hAnsiTheme="minorHAnsi" w:cstheme="minorBidi"/>
            <w:bCs w:val="0"/>
            <w:kern w:val="0"/>
            <w:sz w:val="22"/>
            <w:szCs w:val="22"/>
            <w:lang w:eastAsia="es-MX"/>
          </w:rPr>
          <w:tab/>
        </w:r>
        <w:r w:rsidR="004A4DFF" w:rsidRPr="009C7514">
          <w:rPr>
            <w:rStyle w:val="Hipervnculo"/>
          </w:rPr>
          <w:t>Moneda en que se deberá cotizar y efectuar el pago respectivo</w:t>
        </w:r>
        <w:r w:rsidR="004A4DFF">
          <w:rPr>
            <w:webHidden/>
          </w:rPr>
          <w:tab/>
        </w:r>
        <w:r w:rsidR="004A4DFF">
          <w:rPr>
            <w:webHidden/>
          </w:rPr>
          <w:fldChar w:fldCharType="begin"/>
        </w:r>
        <w:r w:rsidR="004A4DFF">
          <w:rPr>
            <w:webHidden/>
          </w:rPr>
          <w:instrText xml:space="preserve"> PAGEREF _Toc510612305 \h </w:instrText>
        </w:r>
        <w:r w:rsidR="004A4DFF">
          <w:rPr>
            <w:webHidden/>
          </w:rPr>
        </w:r>
        <w:r w:rsidR="004A4DFF">
          <w:rPr>
            <w:webHidden/>
          </w:rPr>
          <w:fldChar w:fldCharType="separate"/>
        </w:r>
        <w:r w:rsidR="00F41013">
          <w:rPr>
            <w:webHidden/>
          </w:rPr>
          <w:t>14</w:t>
        </w:r>
        <w:r w:rsidR="004A4DFF">
          <w:rPr>
            <w:webHidden/>
          </w:rPr>
          <w:fldChar w:fldCharType="end"/>
        </w:r>
      </w:hyperlink>
    </w:p>
    <w:p w14:paraId="2F51ABD0" w14:textId="26B69433" w:rsidR="004A4DFF" w:rsidRDefault="00214561">
      <w:pPr>
        <w:pStyle w:val="TDC1"/>
        <w:rPr>
          <w:rFonts w:asciiTheme="minorHAnsi" w:eastAsiaTheme="minorEastAsia" w:hAnsiTheme="minorHAnsi" w:cstheme="minorBidi"/>
          <w:bCs w:val="0"/>
          <w:kern w:val="0"/>
          <w:sz w:val="22"/>
          <w:szCs w:val="22"/>
          <w:lang w:eastAsia="es-MX"/>
        </w:rPr>
      </w:pPr>
      <w:hyperlink w:anchor="_Toc510612306" w:history="1">
        <w:r w:rsidR="004A4DFF" w:rsidRPr="009C7514">
          <w:rPr>
            <w:rStyle w:val="Hipervnculo"/>
          </w:rPr>
          <w:t>1.9.</w:t>
        </w:r>
        <w:r w:rsidR="004A4DFF">
          <w:rPr>
            <w:rFonts w:asciiTheme="minorHAnsi" w:eastAsiaTheme="minorEastAsia" w:hAnsiTheme="minorHAnsi" w:cstheme="minorBidi"/>
            <w:bCs w:val="0"/>
            <w:kern w:val="0"/>
            <w:sz w:val="22"/>
            <w:szCs w:val="22"/>
            <w:lang w:eastAsia="es-MX"/>
          </w:rPr>
          <w:tab/>
        </w:r>
        <w:r w:rsidR="004A4DFF" w:rsidRPr="009C7514">
          <w:rPr>
            <w:rStyle w:val="Hipervnculo"/>
          </w:rPr>
          <w:t>Condiciones de pago</w:t>
        </w:r>
        <w:r w:rsidR="004A4DFF">
          <w:rPr>
            <w:webHidden/>
          </w:rPr>
          <w:tab/>
        </w:r>
        <w:r w:rsidR="004A4DFF">
          <w:rPr>
            <w:webHidden/>
          </w:rPr>
          <w:fldChar w:fldCharType="begin"/>
        </w:r>
        <w:r w:rsidR="004A4DFF">
          <w:rPr>
            <w:webHidden/>
          </w:rPr>
          <w:instrText xml:space="preserve"> PAGEREF _Toc510612306 \h </w:instrText>
        </w:r>
        <w:r w:rsidR="004A4DFF">
          <w:rPr>
            <w:webHidden/>
          </w:rPr>
        </w:r>
        <w:r w:rsidR="004A4DFF">
          <w:rPr>
            <w:webHidden/>
          </w:rPr>
          <w:fldChar w:fldCharType="separate"/>
        </w:r>
        <w:r w:rsidR="00F41013">
          <w:rPr>
            <w:webHidden/>
          </w:rPr>
          <w:t>14</w:t>
        </w:r>
        <w:r w:rsidR="004A4DFF">
          <w:rPr>
            <w:webHidden/>
          </w:rPr>
          <w:fldChar w:fldCharType="end"/>
        </w:r>
      </w:hyperlink>
    </w:p>
    <w:p w14:paraId="6B392838" w14:textId="149A92F8" w:rsidR="004A4DFF" w:rsidRDefault="00214561">
      <w:pPr>
        <w:pStyle w:val="TDC1"/>
        <w:rPr>
          <w:rFonts w:asciiTheme="minorHAnsi" w:eastAsiaTheme="minorEastAsia" w:hAnsiTheme="minorHAnsi" w:cstheme="minorBidi"/>
          <w:bCs w:val="0"/>
          <w:kern w:val="0"/>
          <w:sz w:val="22"/>
          <w:szCs w:val="22"/>
          <w:lang w:eastAsia="es-MX"/>
        </w:rPr>
      </w:pPr>
      <w:hyperlink w:anchor="_Toc510612307" w:history="1">
        <w:r w:rsidR="004A4DFF" w:rsidRPr="009C7514">
          <w:rPr>
            <w:rStyle w:val="Hipervnculo"/>
          </w:rPr>
          <w:t>1.10.</w:t>
        </w:r>
        <w:r w:rsidR="004A4DFF">
          <w:rPr>
            <w:rFonts w:asciiTheme="minorHAnsi" w:eastAsiaTheme="minorEastAsia" w:hAnsiTheme="minorHAnsi" w:cstheme="minorBidi"/>
            <w:bCs w:val="0"/>
            <w:kern w:val="0"/>
            <w:sz w:val="22"/>
            <w:szCs w:val="22"/>
            <w:lang w:eastAsia="es-MX"/>
          </w:rPr>
          <w:tab/>
        </w:r>
        <w:r w:rsidR="004A4DFF" w:rsidRPr="009C7514">
          <w:rPr>
            <w:rStyle w:val="Hipervnculo"/>
          </w:rPr>
          <w:t>Anticipos</w:t>
        </w:r>
        <w:r w:rsidR="004A4DFF">
          <w:rPr>
            <w:webHidden/>
          </w:rPr>
          <w:tab/>
        </w:r>
        <w:r w:rsidR="004A4DFF">
          <w:rPr>
            <w:webHidden/>
          </w:rPr>
          <w:fldChar w:fldCharType="begin"/>
        </w:r>
        <w:r w:rsidR="004A4DFF">
          <w:rPr>
            <w:webHidden/>
          </w:rPr>
          <w:instrText xml:space="preserve"> PAGEREF _Toc510612307 \h </w:instrText>
        </w:r>
        <w:r w:rsidR="004A4DFF">
          <w:rPr>
            <w:webHidden/>
          </w:rPr>
        </w:r>
        <w:r w:rsidR="004A4DFF">
          <w:rPr>
            <w:webHidden/>
          </w:rPr>
          <w:fldChar w:fldCharType="separate"/>
        </w:r>
        <w:r w:rsidR="00F41013">
          <w:rPr>
            <w:webHidden/>
          </w:rPr>
          <w:t>15</w:t>
        </w:r>
        <w:r w:rsidR="004A4DFF">
          <w:rPr>
            <w:webHidden/>
          </w:rPr>
          <w:fldChar w:fldCharType="end"/>
        </w:r>
      </w:hyperlink>
    </w:p>
    <w:p w14:paraId="0AC8EE7F" w14:textId="1B1AEA63" w:rsidR="004A4DFF" w:rsidRDefault="00214561">
      <w:pPr>
        <w:pStyle w:val="TDC1"/>
        <w:rPr>
          <w:rFonts w:asciiTheme="minorHAnsi" w:eastAsiaTheme="minorEastAsia" w:hAnsiTheme="minorHAnsi" w:cstheme="minorBidi"/>
          <w:bCs w:val="0"/>
          <w:kern w:val="0"/>
          <w:sz w:val="22"/>
          <w:szCs w:val="22"/>
          <w:lang w:eastAsia="es-MX"/>
        </w:rPr>
      </w:pPr>
      <w:hyperlink w:anchor="_Toc510612308" w:history="1">
        <w:r w:rsidR="004A4DFF" w:rsidRPr="009C7514">
          <w:rPr>
            <w:rStyle w:val="Hipervnculo"/>
          </w:rPr>
          <w:t>1.11.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Requisitos para la presentación del CFDI y trámite de pago</w:t>
        </w:r>
        <w:r w:rsidR="004A4DFF">
          <w:rPr>
            <w:webHidden/>
          </w:rPr>
          <w:tab/>
        </w:r>
        <w:r w:rsidR="004A4DFF">
          <w:rPr>
            <w:webHidden/>
          </w:rPr>
          <w:fldChar w:fldCharType="begin"/>
        </w:r>
        <w:r w:rsidR="004A4DFF">
          <w:rPr>
            <w:webHidden/>
          </w:rPr>
          <w:instrText xml:space="preserve"> PAGEREF _Toc510612308 \h </w:instrText>
        </w:r>
        <w:r w:rsidR="004A4DFF">
          <w:rPr>
            <w:webHidden/>
          </w:rPr>
        </w:r>
        <w:r w:rsidR="004A4DFF">
          <w:rPr>
            <w:webHidden/>
          </w:rPr>
          <w:fldChar w:fldCharType="separate"/>
        </w:r>
        <w:r w:rsidR="00F41013">
          <w:rPr>
            <w:webHidden/>
          </w:rPr>
          <w:t>15</w:t>
        </w:r>
        <w:r w:rsidR="004A4DFF">
          <w:rPr>
            <w:webHidden/>
          </w:rPr>
          <w:fldChar w:fldCharType="end"/>
        </w:r>
      </w:hyperlink>
    </w:p>
    <w:p w14:paraId="5972453E" w14:textId="4A4F1D95" w:rsidR="004A4DFF" w:rsidRDefault="00214561">
      <w:pPr>
        <w:pStyle w:val="TDC1"/>
        <w:rPr>
          <w:rFonts w:asciiTheme="minorHAnsi" w:eastAsiaTheme="minorEastAsia" w:hAnsiTheme="minorHAnsi" w:cstheme="minorBidi"/>
          <w:bCs w:val="0"/>
          <w:kern w:val="0"/>
          <w:sz w:val="22"/>
          <w:szCs w:val="22"/>
          <w:lang w:eastAsia="es-MX"/>
        </w:rPr>
      </w:pPr>
      <w:hyperlink w:anchor="_Toc510612309" w:history="1">
        <w:r w:rsidR="004A4DFF" w:rsidRPr="009C7514">
          <w:rPr>
            <w:rStyle w:val="Hipervnculo"/>
          </w:rPr>
          <w:t>1.12.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Impuestos y derechos</w:t>
        </w:r>
        <w:r w:rsidR="004A4DFF">
          <w:rPr>
            <w:webHidden/>
          </w:rPr>
          <w:tab/>
        </w:r>
        <w:r w:rsidR="004A4DFF">
          <w:rPr>
            <w:webHidden/>
          </w:rPr>
          <w:fldChar w:fldCharType="begin"/>
        </w:r>
        <w:r w:rsidR="004A4DFF">
          <w:rPr>
            <w:webHidden/>
          </w:rPr>
          <w:instrText xml:space="preserve"> PAGEREF _Toc510612309 \h </w:instrText>
        </w:r>
        <w:r w:rsidR="004A4DFF">
          <w:rPr>
            <w:webHidden/>
          </w:rPr>
        </w:r>
        <w:r w:rsidR="004A4DFF">
          <w:rPr>
            <w:webHidden/>
          </w:rPr>
          <w:fldChar w:fldCharType="separate"/>
        </w:r>
        <w:r w:rsidR="00F41013">
          <w:rPr>
            <w:webHidden/>
          </w:rPr>
          <w:t>15</w:t>
        </w:r>
        <w:r w:rsidR="004A4DFF">
          <w:rPr>
            <w:webHidden/>
          </w:rPr>
          <w:fldChar w:fldCharType="end"/>
        </w:r>
      </w:hyperlink>
    </w:p>
    <w:p w14:paraId="0FD743D4" w14:textId="1111B215" w:rsidR="004A4DFF" w:rsidRDefault="00214561">
      <w:pPr>
        <w:pStyle w:val="TDC1"/>
        <w:rPr>
          <w:rFonts w:asciiTheme="minorHAnsi" w:eastAsiaTheme="minorEastAsia" w:hAnsiTheme="minorHAnsi" w:cstheme="minorBidi"/>
          <w:bCs w:val="0"/>
          <w:kern w:val="0"/>
          <w:sz w:val="22"/>
          <w:szCs w:val="22"/>
          <w:lang w:eastAsia="es-MX"/>
        </w:rPr>
      </w:pPr>
      <w:hyperlink w:anchor="_Toc510612310" w:history="1">
        <w:r w:rsidR="004A4DFF" w:rsidRPr="009C7514">
          <w:rPr>
            <w:rStyle w:val="Hipervnculo"/>
          </w:rPr>
          <w:t>1.13.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Transferencia de derechos</w:t>
        </w:r>
        <w:r w:rsidR="004A4DFF">
          <w:rPr>
            <w:webHidden/>
          </w:rPr>
          <w:tab/>
        </w:r>
        <w:r w:rsidR="004A4DFF">
          <w:rPr>
            <w:webHidden/>
          </w:rPr>
          <w:fldChar w:fldCharType="begin"/>
        </w:r>
        <w:r w:rsidR="004A4DFF">
          <w:rPr>
            <w:webHidden/>
          </w:rPr>
          <w:instrText xml:space="preserve"> PAGEREF _Toc510612310 \h </w:instrText>
        </w:r>
        <w:r w:rsidR="004A4DFF">
          <w:rPr>
            <w:webHidden/>
          </w:rPr>
        </w:r>
        <w:r w:rsidR="004A4DFF">
          <w:rPr>
            <w:webHidden/>
          </w:rPr>
          <w:fldChar w:fldCharType="separate"/>
        </w:r>
        <w:r w:rsidR="00F41013">
          <w:rPr>
            <w:webHidden/>
          </w:rPr>
          <w:t>15</w:t>
        </w:r>
        <w:r w:rsidR="004A4DFF">
          <w:rPr>
            <w:webHidden/>
          </w:rPr>
          <w:fldChar w:fldCharType="end"/>
        </w:r>
      </w:hyperlink>
    </w:p>
    <w:p w14:paraId="5051C97F" w14:textId="1065A854" w:rsidR="004A4DFF" w:rsidRDefault="00214561">
      <w:pPr>
        <w:pStyle w:val="TDC1"/>
        <w:rPr>
          <w:rFonts w:asciiTheme="minorHAnsi" w:eastAsiaTheme="minorEastAsia" w:hAnsiTheme="minorHAnsi" w:cstheme="minorBidi"/>
          <w:bCs w:val="0"/>
          <w:kern w:val="0"/>
          <w:sz w:val="22"/>
          <w:szCs w:val="22"/>
          <w:lang w:eastAsia="es-MX"/>
        </w:rPr>
      </w:pPr>
      <w:hyperlink w:anchor="_Toc510612311" w:history="1">
        <w:r w:rsidR="004A4DFF" w:rsidRPr="009C7514">
          <w:rPr>
            <w:rStyle w:val="Hipervnculo"/>
          </w:rPr>
          <w:t>1.14.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Derechos de Autor y Propiedad Industrial</w:t>
        </w:r>
        <w:r w:rsidR="004A4DFF">
          <w:rPr>
            <w:webHidden/>
          </w:rPr>
          <w:tab/>
        </w:r>
        <w:r w:rsidR="004A4DFF">
          <w:rPr>
            <w:webHidden/>
          </w:rPr>
          <w:fldChar w:fldCharType="begin"/>
        </w:r>
        <w:r w:rsidR="004A4DFF">
          <w:rPr>
            <w:webHidden/>
          </w:rPr>
          <w:instrText xml:space="preserve"> PAGEREF _Toc510612311 \h </w:instrText>
        </w:r>
        <w:r w:rsidR="004A4DFF">
          <w:rPr>
            <w:webHidden/>
          </w:rPr>
        </w:r>
        <w:r w:rsidR="004A4DFF">
          <w:rPr>
            <w:webHidden/>
          </w:rPr>
          <w:fldChar w:fldCharType="separate"/>
        </w:r>
        <w:r w:rsidR="00F41013">
          <w:rPr>
            <w:webHidden/>
          </w:rPr>
          <w:t>16</w:t>
        </w:r>
        <w:r w:rsidR="004A4DFF">
          <w:rPr>
            <w:webHidden/>
          </w:rPr>
          <w:fldChar w:fldCharType="end"/>
        </w:r>
      </w:hyperlink>
    </w:p>
    <w:p w14:paraId="6CABF0CA" w14:textId="7870562F" w:rsidR="004A4DFF" w:rsidRDefault="00214561">
      <w:pPr>
        <w:pStyle w:val="TDC1"/>
        <w:rPr>
          <w:rFonts w:asciiTheme="minorHAnsi" w:eastAsiaTheme="minorEastAsia" w:hAnsiTheme="minorHAnsi" w:cstheme="minorBidi"/>
          <w:bCs w:val="0"/>
          <w:kern w:val="0"/>
          <w:sz w:val="22"/>
          <w:szCs w:val="22"/>
          <w:lang w:eastAsia="es-MX"/>
        </w:rPr>
      </w:pPr>
      <w:hyperlink w:anchor="_Toc510612312" w:history="1">
        <w:r w:rsidR="004A4DFF" w:rsidRPr="009C7514">
          <w:rPr>
            <w:rStyle w:val="Hipervnculo"/>
          </w:rPr>
          <w:t>1.15.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Transparencia y Acceso a la Información Pública</w:t>
        </w:r>
        <w:r w:rsidR="004A4DFF">
          <w:rPr>
            <w:webHidden/>
          </w:rPr>
          <w:tab/>
        </w:r>
        <w:r w:rsidR="004A4DFF">
          <w:rPr>
            <w:webHidden/>
          </w:rPr>
          <w:fldChar w:fldCharType="begin"/>
        </w:r>
        <w:r w:rsidR="004A4DFF">
          <w:rPr>
            <w:webHidden/>
          </w:rPr>
          <w:instrText xml:space="preserve"> PAGEREF _Toc510612312 \h </w:instrText>
        </w:r>
        <w:r w:rsidR="004A4DFF">
          <w:rPr>
            <w:webHidden/>
          </w:rPr>
        </w:r>
        <w:r w:rsidR="004A4DFF">
          <w:rPr>
            <w:webHidden/>
          </w:rPr>
          <w:fldChar w:fldCharType="separate"/>
        </w:r>
        <w:r w:rsidR="00F41013">
          <w:rPr>
            <w:webHidden/>
          </w:rPr>
          <w:t>16</w:t>
        </w:r>
        <w:r w:rsidR="004A4DFF">
          <w:rPr>
            <w:webHidden/>
          </w:rPr>
          <w:fldChar w:fldCharType="end"/>
        </w:r>
      </w:hyperlink>
    </w:p>
    <w:p w14:paraId="1B41658E" w14:textId="14B8BA49" w:rsidR="004A4DFF" w:rsidRDefault="00214561">
      <w:pPr>
        <w:pStyle w:val="TDC1"/>
        <w:rPr>
          <w:rFonts w:asciiTheme="minorHAnsi" w:eastAsiaTheme="minorEastAsia" w:hAnsiTheme="minorHAnsi" w:cstheme="minorBidi"/>
          <w:bCs w:val="0"/>
          <w:kern w:val="0"/>
          <w:sz w:val="22"/>
          <w:szCs w:val="22"/>
          <w:lang w:eastAsia="es-MX"/>
        </w:rPr>
      </w:pPr>
      <w:hyperlink w:anchor="_Toc510612313" w:history="1">
        <w:r w:rsidR="004A4DFF" w:rsidRPr="009C7514">
          <w:rPr>
            <w:rStyle w:val="Hipervnculo"/>
          </w:rPr>
          <w:t>1.16.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Responsabilidad laboral</w:t>
        </w:r>
        <w:r w:rsidR="004A4DFF">
          <w:rPr>
            <w:webHidden/>
          </w:rPr>
          <w:tab/>
        </w:r>
        <w:r w:rsidR="004A4DFF">
          <w:rPr>
            <w:webHidden/>
          </w:rPr>
          <w:fldChar w:fldCharType="begin"/>
        </w:r>
        <w:r w:rsidR="004A4DFF">
          <w:rPr>
            <w:webHidden/>
          </w:rPr>
          <w:instrText xml:space="preserve"> PAGEREF _Toc510612313 \h </w:instrText>
        </w:r>
        <w:r w:rsidR="004A4DFF">
          <w:rPr>
            <w:webHidden/>
          </w:rPr>
        </w:r>
        <w:r w:rsidR="004A4DFF">
          <w:rPr>
            <w:webHidden/>
          </w:rPr>
          <w:fldChar w:fldCharType="separate"/>
        </w:r>
        <w:r w:rsidR="00F41013">
          <w:rPr>
            <w:webHidden/>
          </w:rPr>
          <w:t>16</w:t>
        </w:r>
        <w:r w:rsidR="004A4DFF">
          <w:rPr>
            <w:webHidden/>
          </w:rPr>
          <w:fldChar w:fldCharType="end"/>
        </w:r>
      </w:hyperlink>
    </w:p>
    <w:p w14:paraId="36E1A8EA" w14:textId="61152C48" w:rsidR="004A4DFF" w:rsidRDefault="00214561">
      <w:pPr>
        <w:pStyle w:val="TDC1"/>
        <w:rPr>
          <w:rFonts w:asciiTheme="minorHAnsi" w:eastAsiaTheme="minorEastAsia" w:hAnsiTheme="minorHAnsi" w:cstheme="minorBidi"/>
          <w:bCs w:val="0"/>
          <w:kern w:val="0"/>
          <w:sz w:val="22"/>
          <w:szCs w:val="22"/>
          <w:lang w:eastAsia="es-MX"/>
        </w:rPr>
      </w:pPr>
      <w:hyperlink w:anchor="_Toc510612314" w:history="1">
        <w:r w:rsidR="004A4DFF" w:rsidRPr="009C7514">
          <w:rPr>
            <w:rStyle w:val="Hipervnculo"/>
          </w:rPr>
          <w:t>2.</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INSTRUCCIONES PARA ELABORAR LA OFERTA TÉCNICA Y LA OFERTA ECONÓMICA</w:t>
        </w:r>
        <w:r w:rsidR="004A4DFF">
          <w:rPr>
            <w:webHidden/>
          </w:rPr>
          <w:tab/>
        </w:r>
        <w:r w:rsidR="004A4DFF">
          <w:rPr>
            <w:webHidden/>
          </w:rPr>
          <w:fldChar w:fldCharType="begin"/>
        </w:r>
        <w:r w:rsidR="004A4DFF">
          <w:rPr>
            <w:webHidden/>
          </w:rPr>
          <w:instrText xml:space="preserve"> PAGEREF _Toc510612314 \h </w:instrText>
        </w:r>
        <w:r w:rsidR="004A4DFF">
          <w:rPr>
            <w:webHidden/>
          </w:rPr>
        </w:r>
        <w:r w:rsidR="004A4DFF">
          <w:rPr>
            <w:webHidden/>
          </w:rPr>
          <w:fldChar w:fldCharType="separate"/>
        </w:r>
        <w:r w:rsidR="00F41013">
          <w:rPr>
            <w:webHidden/>
          </w:rPr>
          <w:t>16</w:t>
        </w:r>
        <w:r w:rsidR="004A4DFF">
          <w:rPr>
            <w:webHidden/>
          </w:rPr>
          <w:fldChar w:fldCharType="end"/>
        </w:r>
      </w:hyperlink>
    </w:p>
    <w:p w14:paraId="0A19F8EB" w14:textId="26BA4CEB" w:rsidR="004A4DFF" w:rsidRDefault="00214561">
      <w:pPr>
        <w:pStyle w:val="TDC1"/>
        <w:rPr>
          <w:rFonts w:asciiTheme="minorHAnsi" w:eastAsiaTheme="minorEastAsia" w:hAnsiTheme="minorHAnsi" w:cstheme="minorBidi"/>
          <w:bCs w:val="0"/>
          <w:kern w:val="0"/>
          <w:sz w:val="22"/>
          <w:szCs w:val="22"/>
          <w:lang w:eastAsia="es-MX"/>
        </w:rPr>
      </w:pPr>
      <w:hyperlink w:anchor="_Toc510612315" w:history="1">
        <w:r w:rsidR="004A4DFF" w:rsidRPr="009C7514">
          <w:rPr>
            <w:rStyle w:val="Hipervnculo"/>
          </w:rPr>
          <w:t>3.</w:t>
        </w:r>
        <w:r w:rsidR="004A4DFF">
          <w:rPr>
            <w:rFonts w:asciiTheme="minorHAnsi" w:eastAsiaTheme="minorEastAsia" w:hAnsiTheme="minorHAnsi" w:cstheme="minorBidi"/>
            <w:bCs w:val="0"/>
            <w:kern w:val="0"/>
            <w:sz w:val="22"/>
            <w:szCs w:val="22"/>
            <w:lang w:eastAsia="es-MX"/>
          </w:rPr>
          <w:tab/>
        </w:r>
        <w:r w:rsidR="004A4DFF" w:rsidRPr="009C7514">
          <w:rPr>
            <w:rStyle w:val="Hipervnculo"/>
          </w:rPr>
          <w:t>PARTICIPACIÓN EN EL PROCEDIMIENTO Y PRESENTACIÓN DE PROPOSICIONES</w:t>
        </w:r>
        <w:r w:rsidR="004A4DFF">
          <w:rPr>
            <w:webHidden/>
          </w:rPr>
          <w:tab/>
        </w:r>
        <w:r w:rsidR="004A4DFF">
          <w:rPr>
            <w:webHidden/>
          </w:rPr>
          <w:fldChar w:fldCharType="begin"/>
        </w:r>
        <w:r w:rsidR="004A4DFF">
          <w:rPr>
            <w:webHidden/>
          </w:rPr>
          <w:instrText xml:space="preserve"> PAGEREF _Toc510612315 \h </w:instrText>
        </w:r>
        <w:r w:rsidR="004A4DFF">
          <w:rPr>
            <w:webHidden/>
          </w:rPr>
        </w:r>
        <w:r w:rsidR="004A4DFF">
          <w:rPr>
            <w:webHidden/>
          </w:rPr>
          <w:fldChar w:fldCharType="separate"/>
        </w:r>
        <w:r w:rsidR="00F41013">
          <w:rPr>
            <w:webHidden/>
          </w:rPr>
          <w:t>17</w:t>
        </w:r>
        <w:r w:rsidR="004A4DFF">
          <w:rPr>
            <w:webHidden/>
          </w:rPr>
          <w:fldChar w:fldCharType="end"/>
        </w:r>
      </w:hyperlink>
    </w:p>
    <w:p w14:paraId="216F1608" w14:textId="42FA333B" w:rsidR="004A4DFF" w:rsidRDefault="00214561">
      <w:pPr>
        <w:pStyle w:val="TDC1"/>
        <w:rPr>
          <w:rFonts w:asciiTheme="minorHAnsi" w:eastAsiaTheme="minorEastAsia" w:hAnsiTheme="minorHAnsi" w:cstheme="minorBidi"/>
          <w:bCs w:val="0"/>
          <w:kern w:val="0"/>
          <w:sz w:val="22"/>
          <w:szCs w:val="22"/>
          <w:lang w:eastAsia="es-MX"/>
        </w:rPr>
      </w:pPr>
      <w:hyperlink w:anchor="_Toc510612319" w:history="1">
        <w:r w:rsidR="004A4DFF" w:rsidRPr="009C7514">
          <w:rPr>
            <w:rStyle w:val="Hipervnculo"/>
          </w:rPr>
          <w:t>4.</w:t>
        </w:r>
        <w:r w:rsidR="004A4DFF">
          <w:rPr>
            <w:rFonts w:asciiTheme="minorHAnsi" w:eastAsiaTheme="minorEastAsia" w:hAnsiTheme="minorHAnsi" w:cstheme="minorBidi"/>
            <w:bCs w:val="0"/>
            <w:kern w:val="0"/>
            <w:sz w:val="22"/>
            <w:szCs w:val="22"/>
            <w:lang w:eastAsia="es-MX"/>
          </w:rPr>
          <w:tab/>
        </w:r>
        <w:r w:rsidR="004A4DFF" w:rsidRPr="009C7514">
          <w:rPr>
            <w:rStyle w:val="Hipervnculo"/>
          </w:rPr>
          <w:t>CONTENIDO DE LAS PROPOSICIONES</w:t>
        </w:r>
        <w:r w:rsidR="004A4DFF">
          <w:rPr>
            <w:webHidden/>
          </w:rPr>
          <w:tab/>
        </w:r>
        <w:r w:rsidR="004A4DFF">
          <w:rPr>
            <w:webHidden/>
          </w:rPr>
          <w:fldChar w:fldCharType="begin"/>
        </w:r>
        <w:r w:rsidR="004A4DFF">
          <w:rPr>
            <w:webHidden/>
          </w:rPr>
          <w:instrText xml:space="preserve"> PAGEREF _Toc510612319 \h </w:instrText>
        </w:r>
        <w:r w:rsidR="004A4DFF">
          <w:rPr>
            <w:webHidden/>
          </w:rPr>
        </w:r>
        <w:r w:rsidR="004A4DFF">
          <w:rPr>
            <w:webHidden/>
          </w:rPr>
          <w:fldChar w:fldCharType="separate"/>
        </w:r>
        <w:r w:rsidR="00F41013">
          <w:rPr>
            <w:webHidden/>
          </w:rPr>
          <w:t>19</w:t>
        </w:r>
        <w:r w:rsidR="004A4DFF">
          <w:rPr>
            <w:webHidden/>
          </w:rPr>
          <w:fldChar w:fldCharType="end"/>
        </w:r>
      </w:hyperlink>
    </w:p>
    <w:p w14:paraId="3DACEF66" w14:textId="05B0C319" w:rsidR="004A4DFF" w:rsidRDefault="00214561">
      <w:pPr>
        <w:pStyle w:val="TDC1"/>
        <w:rPr>
          <w:rFonts w:asciiTheme="minorHAnsi" w:eastAsiaTheme="minorEastAsia" w:hAnsiTheme="minorHAnsi" w:cstheme="minorBidi"/>
          <w:bCs w:val="0"/>
          <w:kern w:val="0"/>
          <w:sz w:val="22"/>
          <w:szCs w:val="22"/>
          <w:lang w:eastAsia="es-MX"/>
        </w:rPr>
      </w:pPr>
      <w:hyperlink w:anchor="_Toc510612323" w:history="1">
        <w:r w:rsidR="004A4DFF" w:rsidRPr="009C7514">
          <w:rPr>
            <w:rStyle w:val="Hipervnculo"/>
          </w:rPr>
          <w:t>5.</w:t>
        </w:r>
        <w:r w:rsidR="004A4DFF">
          <w:rPr>
            <w:rFonts w:asciiTheme="minorHAnsi" w:eastAsiaTheme="minorEastAsia" w:hAnsiTheme="minorHAnsi" w:cstheme="minorBidi"/>
            <w:bCs w:val="0"/>
            <w:kern w:val="0"/>
            <w:sz w:val="22"/>
            <w:szCs w:val="22"/>
            <w:lang w:eastAsia="es-MX"/>
          </w:rPr>
          <w:tab/>
        </w:r>
        <w:r w:rsidR="004A4DFF" w:rsidRPr="009C7514">
          <w:rPr>
            <w:rStyle w:val="Hipervnculo"/>
          </w:rPr>
          <w:t>CRITERIO DE EVALUACIÓN Y ADJUDICACIÓN DEL CONTRATO</w:t>
        </w:r>
        <w:r w:rsidR="004A4DFF">
          <w:rPr>
            <w:webHidden/>
          </w:rPr>
          <w:tab/>
        </w:r>
        <w:r w:rsidR="004A4DFF">
          <w:rPr>
            <w:webHidden/>
          </w:rPr>
          <w:fldChar w:fldCharType="begin"/>
        </w:r>
        <w:r w:rsidR="004A4DFF">
          <w:rPr>
            <w:webHidden/>
          </w:rPr>
          <w:instrText xml:space="preserve"> PAGEREF _Toc510612323 \h </w:instrText>
        </w:r>
        <w:r w:rsidR="004A4DFF">
          <w:rPr>
            <w:webHidden/>
          </w:rPr>
        </w:r>
        <w:r w:rsidR="004A4DFF">
          <w:rPr>
            <w:webHidden/>
          </w:rPr>
          <w:fldChar w:fldCharType="separate"/>
        </w:r>
        <w:r w:rsidR="00F41013">
          <w:rPr>
            <w:webHidden/>
          </w:rPr>
          <w:t>20</w:t>
        </w:r>
        <w:r w:rsidR="004A4DFF">
          <w:rPr>
            <w:webHidden/>
          </w:rPr>
          <w:fldChar w:fldCharType="end"/>
        </w:r>
      </w:hyperlink>
    </w:p>
    <w:p w14:paraId="2E68E244" w14:textId="53D0BB41" w:rsidR="004A4DFF" w:rsidRDefault="00214561">
      <w:pPr>
        <w:pStyle w:val="TDC1"/>
        <w:rPr>
          <w:rFonts w:asciiTheme="minorHAnsi" w:eastAsiaTheme="minorEastAsia" w:hAnsiTheme="minorHAnsi" w:cstheme="minorBidi"/>
          <w:bCs w:val="0"/>
          <w:kern w:val="0"/>
          <w:sz w:val="22"/>
          <w:szCs w:val="22"/>
          <w:lang w:eastAsia="es-MX"/>
        </w:rPr>
      </w:pPr>
      <w:hyperlink w:anchor="_Toc510612327" w:history="1">
        <w:r w:rsidR="004A4DFF" w:rsidRPr="009C7514">
          <w:rPr>
            <w:rStyle w:val="Hipervnculo"/>
          </w:rPr>
          <w:t>6.</w:t>
        </w:r>
        <w:r w:rsidR="004A4DFF">
          <w:rPr>
            <w:rFonts w:asciiTheme="minorHAnsi" w:eastAsiaTheme="minorEastAsia" w:hAnsiTheme="minorHAnsi" w:cstheme="minorBidi"/>
            <w:bCs w:val="0"/>
            <w:kern w:val="0"/>
            <w:sz w:val="22"/>
            <w:szCs w:val="22"/>
            <w:lang w:eastAsia="es-MX"/>
          </w:rPr>
          <w:tab/>
        </w:r>
        <w:r w:rsidR="004A4DFF" w:rsidRPr="009C7514">
          <w:rPr>
            <w:rStyle w:val="Hipervnculo"/>
          </w:rPr>
          <w:t>ACTOS QUE SE EFECTUARÁN DURANTE EL DESARROLLO DEL PROCEDIMIENTO</w:t>
        </w:r>
        <w:r w:rsidR="004A4DFF">
          <w:rPr>
            <w:webHidden/>
          </w:rPr>
          <w:tab/>
        </w:r>
        <w:r w:rsidR="004A4DFF">
          <w:rPr>
            <w:webHidden/>
          </w:rPr>
          <w:fldChar w:fldCharType="begin"/>
        </w:r>
        <w:r w:rsidR="004A4DFF">
          <w:rPr>
            <w:webHidden/>
          </w:rPr>
          <w:instrText xml:space="preserve"> PAGEREF _Toc510612327 \h </w:instrText>
        </w:r>
        <w:r w:rsidR="004A4DFF">
          <w:rPr>
            <w:webHidden/>
          </w:rPr>
        </w:r>
        <w:r w:rsidR="004A4DFF">
          <w:rPr>
            <w:webHidden/>
          </w:rPr>
          <w:fldChar w:fldCharType="separate"/>
        </w:r>
        <w:r w:rsidR="00F41013">
          <w:rPr>
            <w:webHidden/>
          </w:rPr>
          <w:t>21</w:t>
        </w:r>
        <w:r w:rsidR="004A4DFF">
          <w:rPr>
            <w:webHidden/>
          </w:rPr>
          <w:fldChar w:fldCharType="end"/>
        </w:r>
      </w:hyperlink>
    </w:p>
    <w:p w14:paraId="08BD05C0" w14:textId="39758FE9" w:rsidR="004A4DFF" w:rsidRDefault="00214561">
      <w:pPr>
        <w:pStyle w:val="TDC1"/>
        <w:rPr>
          <w:rFonts w:asciiTheme="minorHAnsi" w:eastAsiaTheme="minorEastAsia" w:hAnsiTheme="minorHAnsi" w:cstheme="minorBidi"/>
          <w:bCs w:val="0"/>
          <w:kern w:val="0"/>
          <w:sz w:val="22"/>
          <w:szCs w:val="22"/>
          <w:lang w:eastAsia="es-MX"/>
        </w:rPr>
      </w:pPr>
      <w:hyperlink w:anchor="_Toc510612338" w:history="1">
        <w:r w:rsidR="004A4DFF" w:rsidRPr="009C7514">
          <w:rPr>
            <w:rStyle w:val="Hipervnculo"/>
          </w:rPr>
          <w:t>7.</w:t>
        </w:r>
        <w:r w:rsidR="004A4DFF">
          <w:rPr>
            <w:rFonts w:asciiTheme="minorHAnsi" w:eastAsiaTheme="minorEastAsia" w:hAnsiTheme="minorHAnsi" w:cstheme="minorBidi"/>
            <w:bCs w:val="0"/>
            <w:kern w:val="0"/>
            <w:sz w:val="22"/>
            <w:szCs w:val="22"/>
            <w:lang w:eastAsia="es-MX"/>
          </w:rPr>
          <w:tab/>
        </w:r>
        <w:r w:rsidR="004A4DFF" w:rsidRPr="009C7514">
          <w:rPr>
            <w:rStyle w:val="Hipervnculo"/>
          </w:rPr>
          <w:t>FORMALIZACIÓN DEL CONTRATO</w:t>
        </w:r>
        <w:r w:rsidR="004A4DFF">
          <w:rPr>
            <w:webHidden/>
          </w:rPr>
          <w:tab/>
        </w:r>
        <w:r w:rsidR="004A4DFF">
          <w:rPr>
            <w:webHidden/>
          </w:rPr>
          <w:fldChar w:fldCharType="begin"/>
        </w:r>
        <w:r w:rsidR="004A4DFF">
          <w:rPr>
            <w:webHidden/>
          </w:rPr>
          <w:instrText xml:space="preserve"> PAGEREF _Toc510612338 \h </w:instrText>
        </w:r>
        <w:r w:rsidR="004A4DFF">
          <w:rPr>
            <w:webHidden/>
          </w:rPr>
        </w:r>
        <w:r w:rsidR="004A4DFF">
          <w:rPr>
            <w:webHidden/>
          </w:rPr>
          <w:fldChar w:fldCharType="separate"/>
        </w:r>
        <w:r w:rsidR="00F41013">
          <w:rPr>
            <w:webHidden/>
          </w:rPr>
          <w:t>25</w:t>
        </w:r>
        <w:r w:rsidR="004A4DFF">
          <w:rPr>
            <w:webHidden/>
          </w:rPr>
          <w:fldChar w:fldCharType="end"/>
        </w:r>
      </w:hyperlink>
    </w:p>
    <w:p w14:paraId="56924F52" w14:textId="29B455C4" w:rsidR="004A4DFF" w:rsidRDefault="00214561">
      <w:pPr>
        <w:pStyle w:val="TDC1"/>
        <w:rPr>
          <w:rFonts w:asciiTheme="minorHAnsi" w:eastAsiaTheme="minorEastAsia" w:hAnsiTheme="minorHAnsi" w:cstheme="minorBidi"/>
          <w:bCs w:val="0"/>
          <w:kern w:val="0"/>
          <w:sz w:val="22"/>
          <w:szCs w:val="22"/>
          <w:lang w:eastAsia="es-MX"/>
        </w:rPr>
      </w:pPr>
      <w:hyperlink w:anchor="_Toc510612341" w:history="1">
        <w:r w:rsidR="004A4DFF" w:rsidRPr="009C7514">
          <w:rPr>
            <w:rStyle w:val="Hipervnculo"/>
          </w:rPr>
          <w:t>8.</w:t>
        </w:r>
        <w:r w:rsidR="004A4DFF">
          <w:rPr>
            <w:rFonts w:asciiTheme="minorHAnsi" w:eastAsiaTheme="minorEastAsia" w:hAnsiTheme="minorHAnsi" w:cstheme="minorBidi"/>
            <w:bCs w:val="0"/>
            <w:kern w:val="0"/>
            <w:sz w:val="22"/>
            <w:szCs w:val="22"/>
            <w:lang w:eastAsia="es-MX"/>
          </w:rPr>
          <w:tab/>
        </w:r>
        <w:r w:rsidR="004A4DFF" w:rsidRPr="009C7514">
          <w:rPr>
            <w:rStyle w:val="Hipervnculo"/>
          </w:rPr>
          <w:t>PENAS CONVENCIONALES</w:t>
        </w:r>
        <w:r w:rsidR="004A4DFF">
          <w:rPr>
            <w:webHidden/>
          </w:rPr>
          <w:tab/>
        </w:r>
        <w:r w:rsidR="004A4DFF">
          <w:rPr>
            <w:webHidden/>
          </w:rPr>
          <w:fldChar w:fldCharType="begin"/>
        </w:r>
        <w:r w:rsidR="004A4DFF">
          <w:rPr>
            <w:webHidden/>
          </w:rPr>
          <w:instrText xml:space="preserve"> PAGEREF _Toc510612341 \h </w:instrText>
        </w:r>
        <w:r w:rsidR="004A4DFF">
          <w:rPr>
            <w:webHidden/>
          </w:rPr>
        </w:r>
        <w:r w:rsidR="004A4DFF">
          <w:rPr>
            <w:webHidden/>
          </w:rPr>
          <w:fldChar w:fldCharType="separate"/>
        </w:r>
        <w:r w:rsidR="00F41013">
          <w:rPr>
            <w:webHidden/>
          </w:rPr>
          <w:t>28</w:t>
        </w:r>
        <w:r w:rsidR="004A4DFF">
          <w:rPr>
            <w:webHidden/>
          </w:rPr>
          <w:fldChar w:fldCharType="end"/>
        </w:r>
      </w:hyperlink>
    </w:p>
    <w:p w14:paraId="45F9DBF3" w14:textId="08220178" w:rsidR="004A4DFF" w:rsidRDefault="00214561">
      <w:pPr>
        <w:pStyle w:val="TDC1"/>
        <w:rPr>
          <w:rFonts w:asciiTheme="minorHAnsi" w:eastAsiaTheme="minorEastAsia" w:hAnsiTheme="minorHAnsi" w:cstheme="minorBidi"/>
          <w:bCs w:val="0"/>
          <w:kern w:val="0"/>
          <w:sz w:val="22"/>
          <w:szCs w:val="22"/>
          <w:lang w:eastAsia="es-MX"/>
        </w:rPr>
      </w:pPr>
      <w:hyperlink w:anchor="_Toc510612343" w:history="1">
        <w:r w:rsidR="004A4DFF" w:rsidRPr="009C7514">
          <w:rPr>
            <w:rStyle w:val="Hipervnculo"/>
          </w:rPr>
          <w:t>9.</w:t>
        </w:r>
        <w:r w:rsidR="004A4DFF">
          <w:rPr>
            <w:rFonts w:asciiTheme="minorHAnsi" w:eastAsiaTheme="minorEastAsia" w:hAnsiTheme="minorHAnsi" w:cstheme="minorBidi"/>
            <w:bCs w:val="0"/>
            <w:kern w:val="0"/>
            <w:sz w:val="22"/>
            <w:szCs w:val="22"/>
            <w:lang w:eastAsia="es-MX"/>
          </w:rPr>
          <w:tab/>
        </w:r>
        <w:r w:rsidR="004A4DFF" w:rsidRPr="009C7514">
          <w:rPr>
            <w:rStyle w:val="Hipervnculo"/>
          </w:rPr>
          <w:t>DEDUCCIONES</w:t>
        </w:r>
        <w:r w:rsidR="004A4DFF">
          <w:rPr>
            <w:webHidden/>
          </w:rPr>
          <w:tab/>
        </w:r>
        <w:r w:rsidR="004A4DFF">
          <w:rPr>
            <w:webHidden/>
          </w:rPr>
          <w:fldChar w:fldCharType="begin"/>
        </w:r>
        <w:r w:rsidR="004A4DFF">
          <w:rPr>
            <w:webHidden/>
          </w:rPr>
          <w:instrText xml:space="preserve"> PAGEREF _Toc510612343 \h </w:instrText>
        </w:r>
        <w:r w:rsidR="004A4DFF">
          <w:rPr>
            <w:webHidden/>
          </w:rPr>
        </w:r>
        <w:r w:rsidR="004A4DFF">
          <w:rPr>
            <w:webHidden/>
          </w:rPr>
          <w:fldChar w:fldCharType="separate"/>
        </w:r>
        <w:r w:rsidR="00F41013">
          <w:rPr>
            <w:webHidden/>
          </w:rPr>
          <w:t>29</w:t>
        </w:r>
        <w:r w:rsidR="004A4DFF">
          <w:rPr>
            <w:webHidden/>
          </w:rPr>
          <w:fldChar w:fldCharType="end"/>
        </w:r>
      </w:hyperlink>
    </w:p>
    <w:p w14:paraId="1D77C6FB" w14:textId="3E34B082" w:rsidR="004A4DFF" w:rsidRDefault="00214561">
      <w:pPr>
        <w:pStyle w:val="TDC1"/>
        <w:rPr>
          <w:rFonts w:asciiTheme="minorHAnsi" w:eastAsiaTheme="minorEastAsia" w:hAnsiTheme="minorHAnsi" w:cstheme="minorBidi"/>
          <w:bCs w:val="0"/>
          <w:kern w:val="0"/>
          <w:sz w:val="22"/>
          <w:szCs w:val="22"/>
          <w:lang w:eastAsia="es-MX"/>
        </w:rPr>
      </w:pPr>
      <w:hyperlink w:anchor="_Toc510612344" w:history="1">
        <w:r w:rsidR="004A4DFF" w:rsidRPr="009C7514">
          <w:rPr>
            <w:rStyle w:val="Hipervnculo"/>
          </w:rPr>
          <w:t>10.</w:t>
        </w:r>
        <w:r w:rsidR="004A4DFF">
          <w:rPr>
            <w:rFonts w:asciiTheme="minorHAnsi" w:eastAsiaTheme="minorEastAsia" w:hAnsiTheme="minorHAnsi" w:cstheme="minorBidi"/>
            <w:bCs w:val="0"/>
            <w:kern w:val="0"/>
            <w:sz w:val="22"/>
            <w:szCs w:val="22"/>
            <w:lang w:eastAsia="es-MX"/>
          </w:rPr>
          <w:tab/>
        </w:r>
        <w:r w:rsidR="004A4DFF" w:rsidRPr="009C7514">
          <w:rPr>
            <w:rStyle w:val="Hipervnculo"/>
          </w:rPr>
          <w:t>PRÓRROGAS</w:t>
        </w:r>
        <w:r w:rsidR="004A4DFF">
          <w:rPr>
            <w:webHidden/>
          </w:rPr>
          <w:tab/>
        </w:r>
        <w:r w:rsidR="004A4DFF">
          <w:rPr>
            <w:webHidden/>
          </w:rPr>
          <w:fldChar w:fldCharType="begin"/>
        </w:r>
        <w:r w:rsidR="004A4DFF">
          <w:rPr>
            <w:webHidden/>
          </w:rPr>
          <w:instrText xml:space="preserve"> PAGEREF _Toc510612344 \h </w:instrText>
        </w:r>
        <w:r w:rsidR="004A4DFF">
          <w:rPr>
            <w:webHidden/>
          </w:rPr>
        </w:r>
        <w:r w:rsidR="004A4DFF">
          <w:rPr>
            <w:webHidden/>
          </w:rPr>
          <w:fldChar w:fldCharType="separate"/>
        </w:r>
        <w:r w:rsidR="00F41013">
          <w:rPr>
            <w:webHidden/>
          </w:rPr>
          <w:t>29</w:t>
        </w:r>
        <w:r w:rsidR="004A4DFF">
          <w:rPr>
            <w:webHidden/>
          </w:rPr>
          <w:fldChar w:fldCharType="end"/>
        </w:r>
      </w:hyperlink>
    </w:p>
    <w:p w14:paraId="17194C86" w14:textId="4CFD0E67" w:rsidR="004A4DFF" w:rsidRDefault="00214561">
      <w:pPr>
        <w:pStyle w:val="TDC1"/>
        <w:rPr>
          <w:rFonts w:asciiTheme="minorHAnsi" w:eastAsiaTheme="minorEastAsia" w:hAnsiTheme="minorHAnsi" w:cstheme="minorBidi"/>
          <w:bCs w:val="0"/>
          <w:kern w:val="0"/>
          <w:sz w:val="22"/>
          <w:szCs w:val="22"/>
          <w:lang w:eastAsia="es-MX"/>
        </w:rPr>
      </w:pPr>
      <w:hyperlink w:anchor="_Toc510612345" w:history="1">
        <w:r w:rsidR="004A4DFF" w:rsidRPr="009C7514">
          <w:rPr>
            <w:rStyle w:val="Hipervnculo"/>
          </w:rPr>
          <w:t>11.</w:t>
        </w:r>
        <w:r w:rsidR="004A4DFF">
          <w:rPr>
            <w:rFonts w:asciiTheme="minorHAnsi" w:eastAsiaTheme="minorEastAsia" w:hAnsiTheme="minorHAnsi" w:cstheme="minorBidi"/>
            <w:bCs w:val="0"/>
            <w:kern w:val="0"/>
            <w:sz w:val="22"/>
            <w:szCs w:val="22"/>
            <w:lang w:eastAsia="es-MX"/>
          </w:rPr>
          <w:tab/>
        </w:r>
        <w:r w:rsidR="004A4DFF" w:rsidRPr="009C7514">
          <w:rPr>
            <w:rStyle w:val="Hipervnculo"/>
          </w:rPr>
          <w:t>TERMINACIÓN ANTICIPADA DEL CONTRATO</w:t>
        </w:r>
        <w:r w:rsidR="004A4DFF">
          <w:rPr>
            <w:webHidden/>
          </w:rPr>
          <w:tab/>
        </w:r>
        <w:r w:rsidR="004A4DFF">
          <w:rPr>
            <w:webHidden/>
          </w:rPr>
          <w:fldChar w:fldCharType="begin"/>
        </w:r>
        <w:r w:rsidR="004A4DFF">
          <w:rPr>
            <w:webHidden/>
          </w:rPr>
          <w:instrText xml:space="preserve"> PAGEREF _Toc510612345 \h </w:instrText>
        </w:r>
        <w:r w:rsidR="004A4DFF">
          <w:rPr>
            <w:webHidden/>
          </w:rPr>
        </w:r>
        <w:r w:rsidR="004A4DFF">
          <w:rPr>
            <w:webHidden/>
          </w:rPr>
          <w:fldChar w:fldCharType="separate"/>
        </w:r>
        <w:r w:rsidR="00F41013">
          <w:rPr>
            <w:webHidden/>
          </w:rPr>
          <w:t>29</w:t>
        </w:r>
        <w:r w:rsidR="004A4DFF">
          <w:rPr>
            <w:webHidden/>
          </w:rPr>
          <w:fldChar w:fldCharType="end"/>
        </w:r>
      </w:hyperlink>
    </w:p>
    <w:p w14:paraId="40997324" w14:textId="605E6B75" w:rsidR="004A4DFF" w:rsidRDefault="00214561">
      <w:pPr>
        <w:pStyle w:val="TDC1"/>
        <w:rPr>
          <w:rFonts w:asciiTheme="minorHAnsi" w:eastAsiaTheme="minorEastAsia" w:hAnsiTheme="minorHAnsi" w:cstheme="minorBidi"/>
          <w:bCs w:val="0"/>
          <w:kern w:val="0"/>
          <w:sz w:val="22"/>
          <w:szCs w:val="22"/>
          <w:lang w:eastAsia="es-MX"/>
        </w:rPr>
      </w:pPr>
      <w:hyperlink w:anchor="_Toc510612346" w:history="1">
        <w:r w:rsidR="004A4DFF" w:rsidRPr="009C7514">
          <w:rPr>
            <w:rStyle w:val="Hipervnculo"/>
          </w:rPr>
          <w:t>12.</w:t>
        </w:r>
        <w:r w:rsidR="004A4DFF">
          <w:rPr>
            <w:rFonts w:asciiTheme="minorHAnsi" w:eastAsiaTheme="minorEastAsia" w:hAnsiTheme="minorHAnsi" w:cstheme="minorBidi"/>
            <w:bCs w:val="0"/>
            <w:kern w:val="0"/>
            <w:sz w:val="22"/>
            <w:szCs w:val="22"/>
            <w:lang w:eastAsia="es-MX"/>
          </w:rPr>
          <w:tab/>
        </w:r>
        <w:r w:rsidR="004A4DFF" w:rsidRPr="009C7514">
          <w:rPr>
            <w:rStyle w:val="Hipervnculo"/>
          </w:rPr>
          <w:t>RESCISIÓN DEL CONTRATO</w:t>
        </w:r>
        <w:r w:rsidR="004A4DFF">
          <w:rPr>
            <w:webHidden/>
          </w:rPr>
          <w:tab/>
        </w:r>
        <w:r w:rsidR="004A4DFF">
          <w:rPr>
            <w:webHidden/>
          </w:rPr>
          <w:fldChar w:fldCharType="begin"/>
        </w:r>
        <w:r w:rsidR="004A4DFF">
          <w:rPr>
            <w:webHidden/>
          </w:rPr>
          <w:instrText xml:space="preserve"> PAGEREF _Toc510612346 \h </w:instrText>
        </w:r>
        <w:r w:rsidR="004A4DFF">
          <w:rPr>
            <w:webHidden/>
          </w:rPr>
        </w:r>
        <w:r w:rsidR="004A4DFF">
          <w:rPr>
            <w:webHidden/>
          </w:rPr>
          <w:fldChar w:fldCharType="separate"/>
        </w:r>
        <w:r w:rsidR="00F41013">
          <w:rPr>
            <w:webHidden/>
          </w:rPr>
          <w:t>29</w:t>
        </w:r>
        <w:r w:rsidR="004A4DFF">
          <w:rPr>
            <w:webHidden/>
          </w:rPr>
          <w:fldChar w:fldCharType="end"/>
        </w:r>
      </w:hyperlink>
    </w:p>
    <w:p w14:paraId="59E30A56" w14:textId="2BFE9C93" w:rsidR="004A4DFF" w:rsidRDefault="00214561">
      <w:pPr>
        <w:pStyle w:val="TDC1"/>
        <w:rPr>
          <w:rFonts w:asciiTheme="minorHAnsi" w:eastAsiaTheme="minorEastAsia" w:hAnsiTheme="minorHAnsi" w:cstheme="minorBidi"/>
          <w:bCs w:val="0"/>
          <w:kern w:val="0"/>
          <w:sz w:val="22"/>
          <w:szCs w:val="22"/>
          <w:lang w:eastAsia="es-MX"/>
        </w:rPr>
      </w:pPr>
      <w:hyperlink w:anchor="_Toc510612347" w:history="1">
        <w:r w:rsidR="004A4DFF" w:rsidRPr="009C7514">
          <w:rPr>
            <w:rStyle w:val="Hipervnculo"/>
          </w:rPr>
          <w:t>13.</w:t>
        </w:r>
        <w:r w:rsidR="004A4DFF">
          <w:rPr>
            <w:rFonts w:asciiTheme="minorHAnsi" w:eastAsiaTheme="minorEastAsia" w:hAnsiTheme="minorHAnsi" w:cstheme="minorBidi"/>
            <w:bCs w:val="0"/>
            <w:kern w:val="0"/>
            <w:sz w:val="22"/>
            <w:szCs w:val="22"/>
            <w:lang w:eastAsia="es-MX"/>
          </w:rPr>
          <w:tab/>
        </w:r>
        <w:r w:rsidR="004A4DFF" w:rsidRPr="009C7514">
          <w:rPr>
            <w:rStyle w:val="Hipervnculo"/>
          </w:rPr>
          <w:t>MODIFICACIONES AL CONTRATO Y CANTIDADES ADICIONALES QUE PODRÁN CONTRATARSE</w:t>
        </w:r>
        <w:r w:rsidR="004A4DFF">
          <w:rPr>
            <w:webHidden/>
          </w:rPr>
          <w:tab/>
        </w:r>
        <w:r w:rsidR="004A4DFF">
          <w:rPr>
            <w:webHidden/>
          </w:rPr>
          <w:fldChar w:fldCharType="begin"/>
        </w:r>
        <w:r w:rsidR="004A4DFF">
          <w:rPr>
            <w:webHidden/>
          </w:rPr>
          <w:instrText xml:space="preserve"> PAGEREF _Toc510612347 \h </w:instrText>
        </w:r>
        <w:r w:rsidR="004A4DFF">
          <w:rPr>
            <w:webHidden/>
          </w:rPr>
        </w:r>
        <w:r w:rsidR="004A4DFF">
          <w:rPr>
            <w:webHidden/>
          </w:rPr>
          <w:fldChar w:fldCharType="separate"/>
        </w:r>
        <w:r w:rsidR="00F41013">
          <w:rPr>
            <w:webHidden/>
          </w:rPr>
          <w:t>30</w:t>
        </w:r>
        <w:r w:rsidR="004A4DFF">
          <w:rPr>
            <w:webHidden/>
          </w:rPr>
          <w:fldChar w:fldCharType="end"/>
        </w:r>
      </w:hyperlink>
    </w:p>
    <w:p w14:paraId="76107269" w14:textId="08094591" w:rsidR="004A4DFF" w:rsidRDefault="00214561">
      <w:pPr>
        <w:pStyle w:val="TDC1"/>
        <w:rPr>
          <w:rFonts w:asciiTheme="minorHAnsi" w:eastAsiaTheme="minorEastAsia" w:hAnsiTheme="minorHAnsi" w:cstheme="minorBidi"/>
          <w:bCs w:val="0"/>
          <w:kern w:val="0"/>
          <w:sz w:val="22"/>
          <w:szCs w:val="22"/>
          <w:lang w:eastAsia="es-MX"/>
        </w:rPr>
      </w:pPr>
      <w:hyperlink w:anchor="_Toc510612348" w:history="1">
        <w:r w:rsidR="004A4DFF" w:rsidRPr="009C7514">
          <w:rPr>
            <w:rStyle w:val="Hipervnculo"/>
          </w:rPr>
          <w:t>14.</w:t>
        </w:r>
        <w:r w:rsidR="004A4DFF">
          <w:rPr>
            <w:rFonts w:asciiTheme="minorHAnsi" w:eastAsiaTheme="minorEastAsia" w:hAnsiTheme="minorHAnsi" w:cstheme="minorBidi"/>
            <w:bCs w:val="0"/>
            <w:kern w:val="0"/>
            <w:sz w:val="22"/>
            <w:szCs w:val="22"/>
            <w:lang w:eastAsia="es-MX"/>
          </w:rPr>
          <w:tab/>
        </w:r>
        <w:r w:rsidR="004A4DFF" w:rsidRPr="009C7514">
          <w:rPr>
            <w:rStyle w:val="Hipervnculo"/>
          </w:rPr>
          <w:t>CAUSAS PARA DESECHAR LAS PROPOSICIONES; DECLARACIÓN DE LICITACIÓN DESIERTA Y CANCELACIÓN DE LICITACIÓN</w:t>
        </w:r>
        <w:r w:rsidR="004A4DFF">
          <w:rPr>
            <w:webHidden/>
          </w:rPr>
          <w:tab/>
        </w:r>
        <w:r w:rsidR="004A4DFF">
          <w:rPr>
            <w:webHidden/>
          </w:rPr>
          <w:fldChar w:fldCharType="begin"/>
        </w:r>
        <w:r w:rsidR="004A4DFF">
          <w:rPr>
            <w:webHidden/>
          </w:rPr>
          <w:instrText xml:space="preserve"> PAGEREF _Toc510612348 \h </w:instrText>
        </w:r>
        <w:r w:rsidR="004A4DFF">
          <w:rPr>
            <w:webHidden/>
          </w:rPr>
        </w:r>
        <w:r w:rsidR="004A4DFF">
          <w:rPr>
            <w:webHidden/>
          </w:rPr>
          <w:fldChar w:fldCharType="separate"/>
        </w:r>
        <w:r w:rsidR="00F41013">
          <w:rPr>
            <w:webHidden/>
          </w:rPr>
          <w:t>30</w:t>
        </w:r>
        <w:r w:rsidR="004A4DFF">
          <w:rPr>
            <w:webHidden/>
          </w:rPr>
          <w:fldChar w:fldCharType="end"/>
        </w:r>
      </w:hyperlink>
    </w:p>
    <w:p w14:paraId="700218EF" w14:textId="361241FA" w:rsidR="004A4DFF" w:rsidRDefault="00214561">
      <w:pPr>
        <w:pStyle w:val="TDC1"/>
        <w:rPr>
          <w:rFonts w:asciiTheme="minorHAnsi" w:eastAsiaTheme="minorEastAsia" w:hAnsiTheme="minorHAnsi" w:cstheme="minorBidi"/>
          <w:bCs w:val="0"/>
          <w:kern w:val="0"/>
          <w:sz w:val="22"/>
          <w:szCs w:val="22"/>
          <w:lang w:eastAsia="es-MX"/>
        </w:rPr>
      </w:pPr>
      <w:hyperlink w:anchor="_Toc510612352" w:history="1">
        <w:r w:rsidR="004A4DFF" w:rsidRPr="009C7514">
          <w:rPr>
            <w:rStyle w:val="Hipervnculo"/>
          </w:rPr>
          <w:t>15.</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INFRACCIONES Y SANCIONES</w:t>
        </w:r>
        <w:r w:rsidR="004A4DFF">
          <w:rPr>
            <w:webHidden/>
          </w:rPr>
          <w:tab/>
        </w:r>
        <w:r w:rsidR="004A4DFF">
          <w:rPr>
            <w:webHidden/>
          </w:rPr>
          <w:fldChar w:fldCharType="begin"/>
        </w:r>
        <w:r w:rsidR="004A4DFF">
          <w:rPr>
            <w:webHidden/>
          </w:rPr>
          <w:instrText xml:space="preserve"> PAGEREF _Toc510612352 \h </w:instrText>
        </w:r>
        <w:r w:rsidR="004A4DFF">
          <w:rPr>
            <w:webHidden/>
          </w:rPr>
        </w:r>
        <w:r w:rsidR="004A4DFF">
          <w:rPr>
            <w:webHidden/>
          </w:rPr>
          <w:fldChar w:fldCharType="separate"/>
        </w:r>
        <w:r w:rsidR="00F41013">
          <w:rPr>
            <w:webHidden/>
          </w:rPr>
          <w:t>31</w:t>
        </w:r>
        <w:r w:rsidR="004A4DFF">
          <w:rPr>
            <w:webHidden/>
          </w:rPr>
          <w:fldChar w:fldCharType="end"/>
        </w:r>
      </w:hyperlink>
    </w:p>
    <w:p w14:paraId="1B836D28" w14:textId="616B8064" w:rsidR="004A4DFF" w:rsidRDefault="00214561">
      <w:pPr>
        <w:pStyle w:val="TDC1"/>
        <w:rPr>
          <w:rFonts w:asciiTheme="minorHAnsi" w:eastAsiaTheme="minorEastAsia" w:hAnsiTheme="minorHAnsi" w:cstheme="minorBidi"/>
          <w:bCs w:val="0"/>
          <w:kern w:val="0"/>
          <w:sz w:val="22"/>
          <w:szCs w:val="22"/>
          <w:lang w:eastAsia="es-MX"/>
        </w:rPr>
      </w:pPr>
      <w:hyperlink w:anchor="_Toc510612353" w:history="1">
        <w:r w:rsidR="004A4DFF" w:rsidRPr="009C7514">
          <w:rPr>
            <w:rStyle w:val="Hipervnculo"/>
          </w:rPr>
          <w:t>16.</w:t>
        </w:r>
        <w:r w:rsidR="004A4DFF">
          <w:rPr>
            <w:rFonts w:asciiTheme="minorHAnsi" w:eastAsiaTheme="minorEastAsia" w:hAnsiTheme="minorHAnsi" w:cstheme="minorBidi"/>
            <w:bCs w:val="0"/>
            <w:kern w:val="0"/>
            <w:sz w:val="22"/>
            <w:szCs w:val="22"/>
            <w:lang w:eastAsia="es-MX"/>
          </w:rPr>
          <w:tab/>
        </w:r>
        <w:r w:rsidR="004A4DFF" w:rsidRPr="009C7514">
          <w:rPr>
            <w:rStyle w:val="Hipervnculo"/>
          </w:rPr>
          <w:t>INCONFORMIDADES</w:t>
        </w:r>
        <w:r w:rsidR="004A4DFF">
          <w:rPr>
            <w:webHidden/>
          </w:rPr>
          <w:tab/>
        </w:r>
        <w:r w:rsidR="004A4DFF">
          <w:rPr>
            <w:webHidden/>
          </w:rPr>
          <w:fldChar w:fldCharType="begin"/>
        </w:r>
        <w:r w:rsidR="004A4DFF">
          <w:rPr>
            <w:webHidden/>
          </w:rPr>
          <w:instrText xml:space="preserve"> PAGEREF _Toc510612353 \h </w:instrText>
        </w:r>
        <w:r w:rsidR="004A4DFF">
          <w:rPr>
            <w:webHidden/>
          </w:rPr>
        </w:r>
        <w:r w:rsidR="004A4DFF">
          <w:rPr>
            <w:webHidden/>
          </w:rPr>
          <w:fldChar w:fldCharType="separate"/>
        </w:r>
        <w:r w:rsidR="00F41013">
          <w:rPr>
            <w:webHidden/>
          </w:rPr>
          <w:t>31</w:t>
        </w:r>
        <w:r w:rsidR="004A4DFF">
          <w:rPr>
            <w:webHidden/>
          </w:rPr>
          <w:fldChar w:fldCharType="end"/>
        </w:r>
      </w:hyperlink>
    </w:p>
    <w:p w14:paraId="1BFF5367" w14:textId="76284440" w:rsidR="004A4DFF" w:rsidRDefault="00214561">
      <w:pPr>
        <w:pStyle w:val="TDC1"/>
        <w:rPr>
          <w:rFonts w:asciiTheme="minorHAnsi" w:eastAsiaTheme="minorEastAsia" w:hAnsiTheme="minorHAnsi" w:cstheme="minorBidi"/>
          <w:bCs w:val="0"/>
          <w:kern w:val="0"/>
          <w:sz w:val="22"/>
          <w:szCs w:val="22"/>
          <w:lang w:eastAsia="es-MX"/>
        </w:rPr>
      </w:pPr>
      <w:hyperlink w:anchor="_Toc510612354" w:history="1">
        <w:r w:rsidR="004A4DFF" w:rsidRPr="009C7514">
          <w:rPr>
            <w:rStyle w:val="Hipervnculo"/>
          </w:rPr>
          <w:t>17.</w:t>
        </w:r>
        <w:r w:rsidR="004A4DFF">
          <w:rPr>
            <w:rFonts w:asciiTheme="minorHAnsi" w:eastAsiaTheme="minorEastAsia" w:hAnsiTheme="minorHAnsi" w:cstheme="minorBidi"/>
            <w:bCs w:val="0"/>
            <w:kern w:val="0"/>
            <w:sz w:val="22"/>
            <w:szCs w:val="22"/>
            <w:lang w:eastAsia="es-MX"/>
          </w:rPr>
          <w:tab/>
        </w:r>
        <w:r w:rsidR="004A4DFF" w:rsidRPr="009C7514">
          <w:rPr>
            <w:rStyle w:val="Hipervnculo"/>
          </w:rPr>
          <w:t>SOLICITUD DE INFORMACIÓN</w:t>
        </w:r>
        <w:r w:rsidR="004A4DFF">
          <w:rPr>
            <w:webHidden/>
          </w:rPr>
          <w:tab/>
        </w:r>
        <w:r w:rsidR="004A4DFF">
          <w:rPr>
            <w:webHidden/>
          </w:rPr>
          <w:fldChar w:fldCharType="begin"/>
        </w:r>
        <w:r w:rsidR="004A4DFF">
          <w:rPr>
            <w:webHidden/>
          </w:rPr>
          <w:instrText xml:space="preserve"> PAGEREF _Toc510612354 \h </w:instrText>
        </w:r>
        <w:r w:rsidR="004A4DFF">
          <w:rPr>
            <w:webHidden/>
          </w:rPr>
        </w:r>
        <w:r w:rsidR="004A4DFF">
          <w:rPr>
            <w:webHidden/>
          </w:rPr>
          <w:fldChar w:fldCharType="separate"/>
        </w:r>
        <w:r w:rsidR="00F41013">
          <w:rPr>
            <w:webHidden/>
          </w:rPr>
          <w:t>32</w:t>
        </w:r>
        <w:r w:rsidR="004A4DFF">
          <w:rPr>
            <w:webHidden/>
          </w:rPr>
          <w:fldChar w:fldCharType="end"/>
        </w:r>
      </w:hyperlink>
    </w:p>
    <w:p w14:paraId="2D2F4EEA" w14:textId="047821F7" w:rsidR="004A4DFF" w:rsidRDefault="00214561">
      <w:pPr>
        <w:pStyle w:val="TDC1"/>
        <w:rPr>
          <w:rFonts w:asciiTheme="minorHAnsi" w:eastAsiaTheme="minorEastAsia" w:hAnsiTheme="minorHAnsi" w:cstheme="minorBidi"/>
          <w:bCs w:val="0"/>
          <w:kern w:val="0"/>
          <w:sz w:val="22"/>
          <w:szCs w:val="22"/>
          <w:lang w:eastAsia="es-MX"/>
        </w:rPr>
      </w:pPr>
      <w:hyperlink w:anchor="_Toc510612355" w:history="1">
        <w:r w:rsidR="004A4DFF" w:rsidRPr="009C7514">
          <w:rPr>
            <w:rStyle w:val="Hipervnculo"/>
          </w:rPr>
          <w:t>18.</w:t>
        </w:r>
        <w:r w:rsidR="004A4DFF">
          <w:rPr>
            <w:rFonts w:asciiTheme="minorHAnsi" w:eastAsiaTheme="minorEastAsia" w:hAnsiTheme="minorHAnsi" w:cstheme="minorBidi"/>
            <w:bCs w:val="0"/>
            <w:kern w:val="0"/>
            <w:sz w:val="22"/>
            <w:szCs w:val="22"/>
            <w:lang w:eastAsia="es-MX"/>
          </w:rPr>
          <w:tab/>
        </w:r>
        <w:r w:rsidR="004A4DFF" w:rsidRPr="009C7514">
          <w:rPr>
            <w:rStyle w:val="Hipervnculo"/>
          </w:rPr>
          <w:t>NO NEGOCIABILIDAD DE LAS CONDICIONES CONTENIDAS EN ESTA CONVOCATORIA Y EN LAS PROPOSICIONES</w:t>
        </w:r>
        <w:r w:rsidR="004A4DFF">
          <w:rPr>
            <w:webHidden/>
          </w:rPr>
          <w:tab/>
        </w:r>
        <w:r w:rsidR="004A4DFF">
          <w:rPr>
            <w:webHidden/>
          </w:rPr>
          <w:fldChar w:fldCharType="begin"/>
        </w:r>
        <w:r w:rsidR="004A4DFF">
          <w:rPr>
            <w:webHidden/>
          </w:rPr>
          <w:instrText xml:space="preserve"> PAGEREF _Toc510612355 \h </w:instrText>
        </w:r>
        <w:r w:rsidR="004A4DFF">
          <w:rPr>
            <w:webHidden/>
          </w:rPr>
        </w:r>
        <w:r w:rsidR="004A4DFF">
          <w:rPr>
            <w:webHidden/>
          </w:rPr>
          <w:fldChar w:fldCharType="separate"/>
        </w:r>
        <w:r w:rsidR="00F41013">
          <w:rPr>
            <w:webHidden/>
          </w:rPr>
          <w:t>32</w:t>
        </w:r>
        <w:r w:rsidR="004A4DFF">
          <w:rPr>
            <w:webHidden/>
          </w:rPr>
          <w:fldChar w:fldCharType="end"/>
        </w:r>
      </w:hyperlink>
    </w:p>
    <w:p w14:paraId="0AF33F34" w14:textId="308CCBF2" w:rsidR="004A4DFF" w:rsidRDefault="00214561">
      <w:pPr>
        <w:pStyle w:val="TDC1"/>
        <w:rPr>
          <w:rFonts w:asciiTheme="minorHAnsi" w:eastAsiaTheme="minorEastAsia" w:hAnsiTheme="minorHAnsi" w:cstheme="minorBidi"/>
          <w:bCs w:val="0"/>
          <w:kern w:val="0"/>
          <w:sz w:val="22"/>
          <w:szCs w:val="22"/>
          <w:lang w:eastAsia="es-MX"/>
        </w:rPr>
      </w:pPr>
      <w:hyperlink w:anchor="_Toc510612356" w:history="1">
        <w:r w:rsidR="004A4DFF" w:rsidRPr="009C7514">
          <w:rPr>
            <w:rStyle w:val="Hipervnculo"/>
          </w:rPr>
          <w:t>ANEXO 1</w:t>
        </w:r>
        <w:r w:rsidR="004A4DFF">
          <w:rPr>
            <w:webHidden/>
          </w:rPr>
          <w:tab/>
        </w:r>
        <w:r w:rsidR="004A4DFF">
          <w:rPr>
            <w:webHidden/>
          </w:rPr>
          <w:fldChar w:fldCharType="begin"/>
        </w:r>
        <w:r w:rsidR="004A4DFF">
          <w:rPr>
            <w:webHidden/>
          </w:rPr>
          <w:instrText xml:space="preserve"> PAGEREF _Toc510612356 \h </w:instrText>
        </w:r>
        <w:r w:rsidR="004A4DFF">
          <w:rPr>
            <w:webHidden/>
          </w:rPr>
        </w:r>
        <w:r w:rsidR="004A4DFF">
          <w:rPr>
            <w:webHidden/>
          </w:rPr>
          <w:fldChar w:fldCharType="separate"/>
        </w:r>
        <w:r w:rsidR="00F41013">
          <w:rPr>
            <w:webHidden/>
          </w:rPr>
          <w:t>33</w:t>
        </w:r>
        <w:r w:rsidR="004A4DFF">
          <w:rPr>
            <w:webHidden/>
          </w:rPr>
          <w:fldChar w:fldCharType="end"/>
        </w:r>
      </w:hyperlink>
    </w:p>
    <w:p w14:paraId="30CC595A" w14:textId="48684000" w:rsidR="004A4DFF" w:rsidRDefault="00214561">
      <w:pPr>
        <w:pStyle w:val="TDC1"/>
        <w:rPr>
          <w:rFonts w:asciiTheme="minorHAnsi" w:eastAsiaTheme="minorEastAsia" w:hAnsiTheme="minorHAnsi" w:cstheme="minorBidi"/>
          <w:bCs w:val="0"/>
          <w:kern w:val="0"/>
          <w:sz w:val="22"/>
          <w:szCs w:val="22"/>
          <w:lang w:eastAsia="es-MX"/>
        </w:rPr>
      </w:pPr>
      <w:hyperlink w:anchor="_Toc510612358" w:history="1">
        <w:r w:rsidR="004A4DFF" w:rsidRPr="009C7514">
          <w:rPr>
            <w:rStyle w:val="Hipervnculo"/>
          </w:rPr>
          <w:t>ANEXO 2</w:t>
        </w:r>
        <w:r w:rsidR="004A4DFF">
          <w:rPr>
            <w:webHidden/>
          </w:rPr>
          <w:tab/>
        </w:r>
        <w:r w:rsidR="004A4DFF">
          <w:rPr>
            <w:webHidden/>
          </w:rPr>
          <w:fldChar w:fldCharType="begin"/>
        </w:r>
        <w:r w:rsidR="004A4DFF">
          <w:rPr>
            <w:webHidden/>
          </w:rPr>
          <w:instrText xml:space="preserve"> PAGEREF _Toc510612358 \h </w:instrText>
        </w:r>
        <w:r w:rsidR="004A4DFF">
          <w:rPr>
            <w:webHidden/>
          </w:rPr>
        </w:r>
        <w:r w:rsidR="004A4DFF">
          <w:rPr>
            <w:webHidden/>
          </w:rPr>
          <w:fldChar w:fldCharType="separate"/>
        </w:r>
        <w:r w:rsidR="00F41013">
          <w:rPr>
            <w:webHidden/>
          </w:rPr>
          <w:t>37</w:t>
        </w:r>
        <w:r w:rsidR="004A4DFF">
          <w:rPr>
            <w:webHidden/>
          </w:rPr>
          <w:fldChar w:fldCharType="end"/>
        </w:r>
      </w:hyperlink>
    </w:p>
    <w:p w14:paraId="2A8C92A9" w14:textId="697CBF6A" w:rsidR="004A4DFF" w:rsidRDefault="00214561">
      <w:pPr>
        <w:pStyle w:val="TDC1"/>
        <w:rPr>
          <w:rFonts w:asciiTheme="minorHAnsi" w:eastAsiaTheme="minorEastAsia" w:hAnsiTheme="minorHAnsi" w:cstheme="minorBidi"/>
          <w:bCs w:val="0"/>
          <w:kern w:val="0"/>
          <w:sz w:val="22"/>
          <w:szCs w:val="22"/>
          <w:lang w:eastAsia="es-MX"/>
        </w:rPr>
      </w:pPr>
      <w:hyperlink w:anchor="_Toc510612359" w:history="1">
        <w:r w:rsidR="004A4DFF" w:rsidRPr="009C7514">
          <w:rPr>
            <w:rStyle w:val="Hipervnculo"/>
          </w:rPr>
          <w:t>ANEXO 3 “A”</w:t>
        </w:r>
        <w:r w:rsidR="004A4DFF">
          <w:rPr>
            <w:webHidden/>
          </w:rPr>
          <w:tab/>
        </w:r>
        <w:r w:rsidR="004A4DFF">
          <w:rPr>
            <w:webHidden/>
          </w:rPr>
          <w:fldChar w:fldCharType="begin"/>
        </w:r>
        <w:r w:rsidR="004A4DFF">
          <w:rPr>
            <w:webHidden/>
          </w:rPr>
          <w:instrText xml:space="preserve"> PAGEREF _Toc510612359 \h </w:instrText>
        </w:r>
        <w:r w:rsidR="004A4DFF">
          <w:rPr>
            <w:webHidden/>
          </w:rPr>
        </w:r>
        <w:r w:rsidR="004A4DFF">
          <w:rPr>
            <w:webHidden/>
          </w:rPr>
          <w:fldChar w:fldCharType="separate"/>
        </w:r>
        <w:r w:rsidR="00F41013">
          <w:rPr>
            <w:webHidden/>
          </w:rPr>
          <w:t>38</w:t>
        </w:r>
        <w:r w:rsidR="004A4DFF">
          <w:rPr>
            <w:webHidden/>
          </w:rPr>
          <w:fldChar w:fldCharType="end"/>
        </w:r>
      </w:hyperlink>
    </w:p>
    <w:p w14:paraId="6DE32360" w14:textId="265E9FE2" w:rsidR="004A4DFF" w:rsidRDefault="00214561">
      <w:pPr>
        <w:pStyle w:val="TDC1"/>
        <w:rPr>
          <w:rFonts w:asciiTheme="minorHAnsi" w:eastAsiaTheme="minorEastAsia" w:hAnsiTheme="minorHAnsi" w:cstheme="minorBidi"/>
          <w:bCs w:val="0"/>
          <w:kern w:val="0"/>
          <w:sz w:val="22"/>
          <w:szCs w:val="22"/>
          <w:lang w:eastAsia="es-MX"/>
        </w:rPr>
      </w:pPr>
      <w:hyperlink w:anchor="_Toc510612360" w:history="1">
        <w:r w:rsidR="004A4DFF" w:rsidRPr="009C7514">
          <w:rPr>
            <w:rStyle w:val="Hipervnculo"/>
          </w:rPr>
          <w:t>ANEXO 3 “B”</w:t>
        </w:r>
        <w:r w:rsidR="004A4DFF">
          <w:rPr>
            <w:webHidden/>
          </w:rPr>
          <w:tab/>
        </w:r>
        <w:r w:rsidR="004A4DFF">
          <w:rPr>
            <w:webHidden/>
          </w:rPr>
          <w:fldChar w:fldCharType="begin"/>
        </w:r>
        <w:r w:rsidR="004A4DFF">
          <w:rPr>
            <w:webHidden/>
          </w:rPr>
          <w:instrText xml:space="preserve"> PAGEREF _Toc510612360 \h </w:instrText>
        </w:r>
        <w:r w:rsidR="004A4DFF">
          <w:rPr>
            <w:webHidden/>
          </w:rPr>
        </w:r>
        <w:r w:rsidR="004A4DFF">
          <w:rPr>
            <w:webHidden/>
          </w:rPr>
          <w:fldChar w:fldCharType="separate"/>
        </w:r>
        <w:r w:rsidR="00F41013">
          <w:rPr>
            <w:webHidden/>
          </w:rPr>
          <w:t>39</w:t>
        </w:r>
        <w:r w:rsidR="004A4DFF">
          <w:rPr>
            <w:webHidden/>
          </w:rPr>
          <w:fldChar w:fldCharType="end"/>
        </w:r>
      </w:hyperlink>
    </w:p>
    <w:p w14:paraId="3DD10CBE" w14:textId="059151C8" w:rsidR="004A4DFF" w:rsidRDefault="00214561">
      <w:pPr>
        <w:pStyle w:val="TDC1"/>
        <w:rPr>
          <w:rFonts w:asciiTheme="minorHAnsi" w:eastAsiaTheme="minorEastAsia" w:hAnsiTheme="minorHAnsi" w:cstheme="minorBidi"/>
          <w:bCs w:val="0"/>
          <w:kern w:val="0"/>
          <w:sz w:val="22"/>
          <w:szCs w:val="22"/>
          <w:lang w:eastAsia="es-MX"/>
        </w:rPr>
      </w:pPr>
      <w:hyperlink w:anchor="_Toc510612361" w:history="1">
        <w:r w:rsidR="004A4DFF" w:rsidRPr="009C7514">
          <w:rPr>
            <w:rStyle w:val="Hipervnculo"/>
          </w:rPr>
          <w:t>ANEXO 3 “C”</w:t>
        </w:r>
        <w:r w:rsidR="004A4DFF">
          <w:rPr>
            <w:webHidden/>
          </w:rPr>
          <w:tab/>
        </w:r>
        <w:r w:rsidR="004A4DFF">
          <w:rPr>
            <w:webHidden/>
          </w:rPr>
          <w:fldChar w:fldCharType="begin"/>
        </w:r>
        <w:r w:rsidR="004A4DFF">
          <w:rPr>
            <w:webHidden/>
          </w:rPr>
          <w:instrText xml:space="preserve"> PAGEREF _Toc510612361 \h </w:instrText>
        </w:r>
        <w:r w:rsidR="004A4DFF">
          <w:rPr>
            <w:webHidden/>
          </w:rPr>
        </w:r>
        <w:r w:rsidR="004A4DFF">
          <w:rPr>
            <w:webHidden/>
          </w:rPr>
          <w:fldChar w:fldCharType="separate"/>
        </w:r>
        <w:r w:rsidR="00F41013">
          <w:rPr>
            <w:webHidden/>
          </w:rPr>
          <w:t>40</w:t>
        </w:r>
        <w:r w:rsidR="004A4DFF">
          <w:rPr>
            <w:webHidden/>
          </w:rPr>
          <w:fldChar w:fldCharType="end"/>
        </w:r>
      </w:hyperlink>
    </w:p>
    <w:p w14:paraId="17E29A09" w14:textId="647ED05A" w:rsidR="004A4DFF" w:rsidRDefault="00214561">
      <w:pPr>
        <w:pStyle w:val="TDC1"/>
        <w:rPr>
          <w:rFonts w:asciiTheme="minorHAnsi" w:eastAsiaTheme="minorEastAsia" w:hAnsiTheme="minorHAnsi" w:cstheme="minorBidi"/>
          <w:bCs w:val="0"/>
          <w:kern w:val="0"/>
          <w:sz w:val="22"/>
          <w:szCs w:val="22"/>
          <w:lang w:eastAsia="es-MX"/>
        </w:rPr>
      </w:pPr>
      <w:hyperlink w:anchor="_Toc510612362" w:history="1">
        <w:r w:rsidR="004A4DFF" w:rsidRPr="009C7514">
          <w:rPr>
            <w:rStyle w:val="Hipervnculo"/>
          </w:rPr>
          <w:t>ANEXO 4</w:t>
        </w:r>
        <w:r w:rsidR="004A4DFF">
          <w:rPr>
            <w:webHidden/>
          </w:rPr>
          <w:tab/>
        </w:r>
        <w:r w:rsidR="004A4DFF">
          <w:rPr>
            <w:webHidden/>
          </w:rPr>
          <w:fldChar w:fldCharType="begin"/>
        </w:r>
        <w:r w:rsidR="004A4DFF">
          <w:rPr>
            <w:webHidden/>
          </w:rPr>
          <w:instrText xml:space="preserve"> PAGEREF _Toc510612362 \h </w:instrText>
        </w:r>
        <w:r w:rsidR="004A4DFF">
          <w:rPr>
            <w:webHidden/>
          </w:rPr>
        </w:r>
        <w:r w:rsidR="004A4DFF">
          <w:rPr>
            <w:webHidden/>
          </w:rPr>
          <w:fldChar w:fldCharType="separate"/>
        </w:r>
        <w:r w:rsidR="00F41013">
          <w:rPr>
            <w:webHidden/>
          </w:rPr>
          <w:t>41</w:t>
        </w:r>
        <w:r w:rsidR="004A4DFF">
          <w:rPr>
            <w:webHidden/>
          </w:rPr>
          <w:fldChar w:fldCharType="end"/>
        </w:r>
      </w:hyperlink>
    </w:p>
    <w:p w14:paraId="6B3C09E8" w14:textId="15CB4E19" w:rsidR="004A4DFF" w:rsidRDefault="00214561">
      <w:pPr>
        <w:pStyle w:val="TDC1"/>
        <w:rPr>
          <w:rFonts w:asciiTheme="minorHAnsi" w:eastAsiaTheme="minorEastAsia" w:hAnsiTheme="minorHAnsi" w:cstheme="minorBidi"/>
          <w:bCs w:val="0"/>
          <w:kern w:val="0"/>
          <w:sz w:val="22"/>
          <w:szCs w:val="22"/>
          <w:lang w:eastAsia="es-MX"/>
        </w:rPr>
      </w:pPr>
      <w:hyperlink w:anchor="_Toc510612364" w:history="1">
        <w:r w:rsidR="004A4DFF" w:rsidRPr="009C7514">
          <w:rPr>
            <w:rStyle w:val="Hipervnculo"/>
          </w:rPr>
          <w:t>ANEXO 5</w:t>
        </w:r>
        <w:r w:rsidR="004A4DFF">
          <w:rPr>
            <w:webHidden/>
          </w:rPr>
          <w:tab/>
        </w:r>
        <w:r w:rsidR="004A4DFF">
          <w:rPr>
            <w:webHidden/>
          </w:rPr>
          <w:fldChar w:fldCharType="begin"/>
        </w:r>
        <w:r w:rsidR="004A4DFF">
          <w:rPr>
            <w:webHidden/>
          </w:rPr>
          <w:instrText xml:space="preserve"> PAGEREF _Toc510612364 \h </w:instrText>
        </w:r>
        <w:r w:rsidR="004A4DFF">
          <w:rPr>
            <w:webHidden/>
          </w:rPr>
        </w:r>
        <w:r w:rsidR="004A4DFF">
          <w:rPr>
            <w:webHidden/>
          </w:rPr>
          <w:fldChar w:fldCharType="separate"/>
        </w:r>
        <w:r w:rsidR="00F41013">
          <w:rPr>
            <w:webHidden/>
          </w:rPr>
          <w:t>42</w:t>
        </w:r>
        <w:r w:rsidR="004A4DFF">
          <w:rPr>
            <w:webHidden/>
          </w:rPr>
          <w:fldChar w:fldCharType="end"/>
        </w:r>
      </w:hyperlink>
    </w:p>
    <w:p w14:paraId="795503C9" w14:textId="47E1EBC2" w:rsidR="004A4DFF" w:rsidRDefault="00214561">
      <w:pPr>
        <w:pStyle w:val="TDC1"/>
        <w:rPr>
          <w:rFonts w:asciiTheme="minorHAnsi" w:eastAsiaTheme="minorEastAsia" w:hAnsiTheme="minorHAnsi" w:cstheme="minorBidi"/>
          <w:bCs w:val="0"/>
          <w:kern w:val="0"/>
          <w:sz w:val="22"/>
          <w:szCs w:val="22"/>
          <w:lang w:eastAsia="es-MX"/>
        </w:rPr>
      </w:pPr>
      <w:hyperlink w:anchor="_Toc510612365" w:history="1">
        <w:r w:rsidR="004A4DFF" w:rsidRPr="009C7514">
          <w:rPr>
            <w:rStyle w:val="Hipervnculo"/>
          </w:rPr>
          <w:t>ANEXO 6</w:t>
        </w:r>
        <w:r w:rsidR="004A4DFF">
          <w:rPr>
            <w:webHidden/>
          </w:rPr>
          <w:tab/>
        </w:r>
        <w:r w:rsidR="004A4DFF">
          <w:rPr>
            <w:webHidden/>
          </w:rPr>
          <w:fldChar w:fldCharType="begin"/>
        </w:r>
        <w:r w:rsidR="004A4DFF">
          <w:rPr>
            <w:webHidden/>
          </w:rPr>
          <w:instrText xml:space="preserve"> PAGEREF _Toc510612365 \h </w:instrText>
        </w:r>
        <w:r w:rsidR="004A4DFF">
          <w:rPr>
            <w:webHidden/>
          </w:rPr>
        </w:r>
        <w:r w:rsidR="004A4DFF">
          <w:rPr>
            <w:webHidden/>
          </w:rPr>
          <w:fldChar w:fldCharType="separate"/>
        </w:r>
        <w:r w:rsidR="00F41013">
          <w:rPr>
            <w:webHidden/>
          </w:rPr>
          <w:t>43</w:t>
        </w:r>
        <w:r w:rsidR="004A4DFF">
          <w:rPr>
            <w:webHidden/>
          </w:rPr>
          <w:fldChar w:fldCharType="end"/>
        </w:r>
      </w:hyperlink>
    </w:p>
    <w:p w14:paraId="4D7F359F" w14:textId="44AED7E8" w:rsidR="004A4DFF" w:rsidRDefault="00214561">
      <w:pPr>
        <w:pStyle w:val="TDC1"/>
        <w:rPr>
          <w:rFonts w:asciiTheme="minorHAnsi" w:eastAsiaTheme="minorEastAsia" w:hAnsiTheme="minorHAnsi" w:cstheme="minorBidi"/>
          <w:bCs w:val="0"/>
          <w:kern w:val="0"/>
          <w:sz w:val="22"/>
          <w:szCs w:val="22"/>
          <w:lang w:eastAsia="es-MX"/>
        </w:rPr>
      </w:pPr>
      <w:hyperlink w:anchor="_Toc510612366" w:history="1">
        <w:r w:rsidR="004A4DFF" w:rsidRPr="009C7514">
          <w:rPr>
            <w:rStyle w:val="Hipervnculo"/>
          </w:rPr>
          <w:t>ANEXO 7</w:t>
        </w:r>
        <w:r w:rsidR="004A4DFF">
          <w:rPr>
            <w:webHidden/>
          </w:rPr>
          <w:tab/>
        </w:r>
        <w:r w:rsidR="004A4DFF">
          <w:rPr>
            <w:webHidden/>
          </w:rPr>
          <w:fldChar w:fldCharType="begin"/>
        </w:r>
        <w:r w:rsidR="004A4DFF">
          <w:rPr>
            <w:webHidden/>
          </w:rPr>
          <w:instrText xml:space="preserve"> PAGEREF _Toc510612366 \h </w:instrText>
        </w:r>
        <w:r w:rsidR="004A4DFF">
          <w:rPr>
            <w:webHidden/>
          </w:rPr>
        </w:r>
        <w:r w:rsidR="004A4DFF">
          <w:rPr>
            <w:webHidden/>
          </w:rPr>
          <w:fldChar w:fldCharType="separate"/>
        </w:r>
        <w:r w:rsidR="00F41013">
          <w:rPr>
            <w:webHidden/>
          </w:rPr>
          <w:t>44</w:t>
        </w:r>
        <w:r w:rsidR="004A4DFF">
          <w:rPr>
            <w:webHidden/>
          </w:rPr>
          <w:fldChar w:fldCharType="end"/>
        </w:r>
      </w:hyperlink>
    </w:p>
    <w:p w14:paraId="2438FB7E" w14:textId="755B4862" w:rsidR="004A4DFF" w:rsidRDefault="00214561">
      <w:pPr>
        <w:pStyle w:val="TDC1"/>
        <w:rPr>
          <w:rFonts w:asciiTheme="minorHAnsi" w:eastAsiaTheme="minorEastAsia" w:hAnsiTheme="minorHAnsi" w:cstheme="minorBidi"/>
          <w:bCs w:val="0"/>
          <w:kern w:val="0"/>
          <w:sz w:val="22"/>
          <w:szCs w:val="22"/>
          <w:lang w:eastAsia="es-MX"/>
        </w:rPr>
      </w:pPr>
      <w:hyperlink w:anchor="_Toc510612367" w:history="1">
        <w:r w:rsidR="004A4DFF" w:rsidRPr="009C7514">
          <w:rPr>
            <w:rStyle w:val="Hipervnculo"/>
          </w:rPr>
          <w:t>ANEXO 8</w:t>
        </w:r>
        <w:r w:rsidR="004A4DFF">
          <w:rPr>
            <w:webHidden/>
          </w:rPr>
          <w:tab/>
        </w:r>
        <w:r w:rsidR="004A4DFF">
          <w:rPr>
            <w:webHidden/>
          </w:rPr>
          <w:fldChar w:fldCharType="begin"/>
        </w:r>
        <w:r w:rsidR="004A4DFF">
          <w:rPr>
            <w:webHidden/>
          </w:rPr>
          <w:instrText xml:space="preserve"> PAGEREF _Toc510612367 \h </w:instrText>
        </w:r>
        <w:r w:rsidR="004A4DFF">
          <w:rPr>
            <w:webHidden/>
          </w:rPr>
        </w:r>
        <w:r w:rsidR="004A4DFF">
          <w:rPr>
            <w:webHidden/>
          </w:rPr>
          <w:fldChar w:fldCharType="separate"/>
        </w:r>
        <w:r w:rsidR="00F41013">
          <w:rPr>
            <w:webHidden/>
          </w:rPr>
          <w:t>45</w:t>
        </w:r>
        <w:r w:rsidR="004A4DFF">
          <w:rPr>
            <w:webHidden/>
          </w:rPr>
          <w:fldChar w:fldCharType="end"/>
        </w:r>
      </w:hyperlink>
    </w:p>
    <w:p w14:paraId="3914C560" w14:textId="4EDA3B99" w:rsidR="004A4DFF" w:rsidRDefault="00214561">
      <w:pPr>
        <w:pStyle w:val="TDC1"/>
        <w:rPr>
          <w:rFonts w:asciiTheme="minorHAnsi" w:eastAsiaTheme="minorEastAsia" w:hAnsiTheme="minorHAnsi" w:cstheme="minorBidi"/>
          <w:bCs w:val="0"/>
          <w:kern w:val="0"/>
          <w:sz w:val="22"/>
          <w:szCs w:val="22"/>
          <w:lang w:eastAsia="es-MX"/>
        </w:rPr>
      </w:pPr>
      <w:hyperlink w:anchor="_Toc510612368" w:history="1">
        <w:r w:rsidR="004A4DFF" w:rsidRPr="009C7514">
          <w:rPr>
            <w:rStyle w:val="Hipervnculo"/>
          </w:rPr>
          <w:t>ANEXO 9</w:t>
        </w:r>
        <w:r w:rsidR="004A4DFF">
          <w:rPr>
            <w:webHidden/>
          </w:rPr>
          <w:tab/>
        </w:r>
        <w:r w:rsidR="004A4DFF">
          <w:rPr>
            <w:webHidden/>
          </w:rPr>
          <w:fldChar w:fldCharType="begin"/>
        </w:r>
        <w:r w:rsidR="004A4DFF">
          <w:rPr>
            <w:webHidden/>
          </w:rPr>
          <w:instrText xml:space="preserve"> PAGEREF _Toc510612368 \h </w:instrText>
        </w:r>
        <w:r w:rsidR="004A4DFF">
          <w:rPr>
            <w:webHidden/>
          </w:rPr>
        </w:r>
        <w:r w:rsidR="004A4DFF">
          <w:rPr>
            <w:webHidden/>
          </w:rPr>
          <w:fldChar w:fldCharType="separate"/>
        </w:r>
        <w:r w:rsidR="00F41013">
          <w:rPr>
            <w:webHidden/>
          </w:rPr>
          <w:t>46</w:t>
        </w:r>
        <w:r w:rsidR="004A4DFF">
          <w:rPr>
            <w:webHidden/>
          </w:rPr>
          <w:fldChar w:fldCharType="end"/>
        </w:r>
      </w:hyperlink>
    </w:p>
    <w:p w14:paraId="6CE4BAFB" w14:textId="55F497B8" w:rsidR="004A4DFF" w:rsidRDefault="00214561">
      <w:pPr>
        <w:pStyle w:val="TDC1"/>
        <w:rPr>
          <w:rFonts w:asciiTheme="minorHAnsi" w:eastAsiaTheme="minorEastAsia" w:hAnsiTheme="minorHAnsi" w:cstheme="minorBidi"/>
          <w:bCs w:val="0"/>
          <w:kern w:val="0"/>
          <w:sz w:val="22"/>
          <w:szCs w:val="22"/>
          <w:lang w:eastAsia="es-MX"/>
        </w:rPr>
      </w:pPr>
      <w:hyperlink w:anchor="_Toc510612370" w:history="1">
        <w:r w:rsidR="004A4DFF" w:rsidRPr="009C7514">
          <w:rPr>
            <w:rStyle w:val="Hipervnculo"/>
          </w:rPr>
          <w:t>ANEXO 10</w:t>
        </w:r>
        <w:r w:rsidR="004A4DFF">
          <w:rPr>
            <w:webHidden/>
          </w:rPr>
          <w:tab/>
        </w:r>
        <w:r w:rsidR="004A4DFF">
          <w:rPr>
            <w:webHidden/>
          </w:rPr>
          <w:fldChar w:fldCharType="begin"/>
        </w:r>
        <w:r w:rsidR="004A4DFF">
          <w:rPr>
            <w:webHidden/>
          </w:rPr>
          <w:instrText xml:space="preserve"> PAGEREF _Toc510612370 \h </w:instrText>
        </w:r>
        <w:r w:rsidR="004A4DFF">
          <w:rPr>
            <w:webHidden/>
          </w:rPr>
        </w:r>
        <w:r w:rsidR="004A4DFF">
          <w:rPr>
            <w:webHidden/>
          </w:rPr>
          <w:fldChar w:fldCharType="separate"/>
        </w:r>
        <w:r w:rsidR="00F41013">
          <w:rPr>
            <w:webHidden/>
          </w:rPr>
          <w:t>53</w:t>
        </w:r>
        <w:r w:rsidR="004A4DFF">
          <w:rPr>
            <w:webHidden/>
          </w:rPr>
          <w:fldChar w:fldCharType="end"/>
        </w:r>
      </w:hyperlink>
    </w:p>
    <w:p w14:paraId="1DE6177C" w14:textId="34EA9926" w:rsidR="004A4DFF" w:rsidRDefault="00214561">
      <w:pPr>
        <w:pStyle w:val="TDC1"/>
        <w:rPr>
          <w:rFonts w:asciiTheme="minorHAnsi" w:eastAsiaTheme="minorEastAsia" w:hAnsiTheme="minorHAnsi" w:cstheme="minorBidi"/>
          <w:bCs w:val="0"/>
          <w:kern w:val="0"/>
          <w:sz w:val="22"/>
          <w:szCs w:val="22"/>
          <w:lang w:eastAsia="es-MX"/>
        </w:rPr>
      </w:pPr>
      <w:hyperlink w:anchor="_Toc510612372" w:history="1">
        <w:r w:rsidR="004A4DFF" w:rsidRPr="009C7514">
          <w:rPr>
            <w:rStyle w:val="Hipervnculo"/>
          </w:rPr>
          <w:t>ANEXO 11</w:t>
        </w:r>
        <w:r w:rsidR="004A4DFF">
          <w:rPr>
            <w:webHidden/>
          </w:rPr>
          <w:tab/>
        </w:r>
        <w:r w:rsidR="004A4DFF">
          <w:rPr>
            <w:webHidden/>
          </w:rPr>
          <w:fldChar w:fldCharType="begin"/>
        </w:r>
        <w:r w:rsidR="004A4DFF">
          <w:rPr>
            <w:webHidden/>
          </w:rPr>
          <w:instrText xml:space="preserve"> PAGEREF _Toc510612372 \h </w:instrText>
        </w:r>
        <w:r w:rsidR="004A4DFF">
          <w:rPr>
            <w:webHidden/>
          </w:rPr>
        </w:r>
        <w:r w:rsidR="004A4DFF">
          <w:rPr>
            <w:webHidden/>
          </w:rPr>
          <w:fldChar w:fldCharType="separate"/>
        </w:r>
        <w:r w:rsidR="00F41013">
          <w:rPr>
            <w:webHidden/>
          </w:rPr>
          <w:t>58</w:t>
        </w:r>
        <w:r w:rsidR="004A4DFF">
          <w:rPr>
            <w:webHidden/>
          </w:rPr>
          <w:fldChar w:fldCharType="end"/>
        </w:r>
      </w:hyperlink>
    </w:p>
    <w:p w14:paraId="1F1FC3E5" w14:textId="169FD7A5" w:rsidR="004A4DFF" w:rsidRDefault="00214561">
      <w:pPr>
        <w:pStyle w:val="TDC1"/>
        <w:rPr>
          <w:rFonts w:asciiTheme="minorHAnsi" w:eastAsiaTheme="minorEastAsia" w:hAnsiTheme="minorHAnsi" w:cstheme="minorBidi"/>
          <w:bCs w:val="0"/>
          <w:kern w:val="0"/>
          <w:sz w:val="22"/>
          <w:szCs w:val="22"/>
          <w:lang w:eastAsia="es-MX"/>
        </w:rPr>
      </w:pPr>
      <w:hyperlink w:anchor="_Toc510612374" w:history="1">
        <w:r w:rsidR="004A4DFF" w:rsidRPr="009C7514">
          <w:rPr>
            <w:rStyle w:val="Hipervnculo"/>
          </w:rPr>
          <w:t>ANEXO 12</w:t>
        </w:r>
        <w:r w:rsidR="004A4DFF">
          <w:rPr>
            <w:webHidden/>
          </w:rPr>
          <w:tab/>
        </w:r>
        <w:r w:rsidR="004A4DFF">
          <w:rPr>
            <w:webHidden/>
          </w:rPr>
          <w:fldChar w:fldCharType="begin"/>
        </w:r>
        <w:r w:rsidR="004A4DFF">
          <w:rPr>
            <w:webHidden/>
          </w:rPr>
          <w:instrText xml:space="preserve"> PAGEREF _Toc510612374 \h </w:instrText>
        </w:r>
        <w:r w:rsidR="004A4DFF">
          <w:rPr>
            <w:webHidden/>
          </w:rPr>
        </w:r>
        <w:r w:rsidR="004A4DFF">
          <w:rPr>
            <w:webHidden/>
          </w:rPr>
          <w:fldChar w:fldCharType="separate"/>
        </w:r>
        <w:r w:rsidR="00F41013">
          <w:rPr>
            <w:webHidden/>
          </w:rPr>
          <w:t>59</w:t>
        </w:r>
        <w:r w:rsidR="004A4DFF">
          <w:rPr>
            <w:webHidden/>
          </w:rPr>
          <w:fldChar w:fldCharType="end"/>
        </w:r>
      </w:hyperlink>
    </w:p>
    <w:p w14:paraId="20AAE57C"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14:paraId="57328FDA" w14:textId="77777777"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334EAE">
        <w:rPr>
          <w:rFonts w:ascii="Arial" w:hAnsi="Arial" w:cs="Arial"/>
          <w:b/>
          <w:sz w:val="24"/>
          <w:szCs w:val="24"/>
        </w:rPr>
        <w:t>Nacional</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49C574D0" w14:textId="77777777" w:rsidR="005239F7" w:rsidRPr="005239F7" w:rsidRDefault="005239F7" w:rsidP="00A535CD">
      <w:pPr>
        <w:tabs>
          <w:tab w:val="left" w:pos="3686"/>
        </w:tabs>
        <w:spacing w:line="276" w:lineRule="auto"/>
        <w:jc w:val="center"/>
        <w:rPr>
          <w:rFonts w:ascii="Arial" w:hAnsi="Arial" w:cs="Arial"/>
          <w:b/>
          <w:bCs/>
          <w:sz w:val="32"/>
          <w:szCs w:val="32"/>
        </w:rPr>
      </w:pPr>
    </w:p>
    <w:p w14:paraId="371F2881"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5" w:name="_Toc289064560"/>
      <w:bookmarkStart w:id="16" w:name="_Toc314085291"/>
      <w:bookmarkStart w:id="17" w:name="_Toc314094112"/>
      <w:bookmarkStart w:id="18" w:name="_Toc434004079"/>
      <w:bookmarkStart w:id="19" w:name="_Toc510612297"/>
      <w:bookmarkStart w:id="20" w:name="_Toc289064579"/>
      <w:bookmarkStart w:id="21" w:name="_Toc284238903"/>
      <w:bookmarkStart w:id="22" w:name="_Toc289064581"/>
      <w:bookmarkStart w:id="23" w:name="_Toc310514791"/>
      <w:bookmarkStart w:id="24" w:name="_Toc312083757"/>
      <w:bookmarkStart w:id="25" w:name="_Toc312402702"/>
      <w:bookmarkStart w:id="26" w:name="_Toc313943676"/>
      <w:bookmarkStart w:id="27" w:name="_Toc313943738"/>
      <w:bookmarkStart w:id="28" w:name="_Toc313999941"/>
      <w:bookmarkStart w:id="29" w:name="_Toc314007645"/>
      <w:bookmarkEnd w:id="14"/>
      <w:r w:rsidRPr="00523B47">
        <w:rPr>
          <w:rFonts w:cs="Arial"/>
          <w:color w:val="244061" w:themeColor="accent1" w:themeShade="80"/>
          <w:kern w:val="32"/>
          <w:sz w:val="20"/>
        </w:rPr>
        <w:t>INFORMACIÓN GENÉRICA Y ALCANCE DE LA CONTRATACIÓN</w:t>
      </w:r>
      <w:bookmarkEnd w:id="15"/>
      <w:bookmarkEnd w:id="16"/>
      <w:bookmarkEnd w:id="17"/>
      <w:bookmarkEnd w:id="18"/>
      <w:bookmarkEnd w:id="19"/>
    </w:p>
    <w:p w14:paraId="4161A7A4"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0" w:name="_Toc289064561"/>
      <w:bookmarkStart w:id="31" w:name="_Toc314085292"/>
      <w:bookmarkStart w:id="32" w:name="_Toc314094113"/>
      <w:bookmarkStart w:id="33" w:name="_Toc434004080"/>
      <w:bookmarkStart w:id="34" w:name="_Toc510612298"/>
      <w:r w:rsidRPr="00523B47">
        <w:rPr>
          <w:rFonts w:cs="Arial"/>
          <w:bCs/>
          <w:color w:val="244061" w:themeColor="accent1" w:themeShade="80"/>
          <w:sz w:val="20"/>
        </w:rPr>
        <w:t>Objeto de la contratación</w:t>
      </w:r>
      <w:bookmarkEnd w:id="30"/>
      <w:bookmarkEnd w:id="31"/>
      <w:bookmarkEnd w:id="32"/>
      <w:bookmarkEnd w:id="33"/>
      <w:bookmarkEnd w:id="34"/>
    </w:p>
    <w:p w14:paraId="5A69230E" w14:textId="47656123" w:rsidR="00A14C19" w:rsidRPr="00A14C19" w:rsidRDefault="0075205B" w:rsidP="0098198F">
      <w:pPr>
        <w:ind w:left="709"/>
        <w:jc w:val="both"/>
        <w:rPr>
          <w:rFonts w:ascii="Arial" w:hAnsi="Arial" w:cs="Arial"/>
          <w:b/>
        </w:rPr>
      </w:pPr>
      <w:bookmarkStart w:id="35" w:name="_Toc289064562"/>
      <w:bookmarkStart w:id="36" w:name="_Toc314085293"/>
      <w:bookmarkStart w:id="37"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5D3DFA">
        <w:rPr>
          <w:rFonts w:ascii="Arial" w:hAnsi="Arial" w:cs="Arial"/>
        </w:rPr>
        <w:t xml:space="preserve"> contratación de</w:t>
      </w:r>
      <w:r w:rsidR="009C7AE0" w:rsidRPr="009C7AE0">
        <w:rPr>
          <w:rFonts w:ascii="Arial" w:hAnsi="Arial" w:cs="Arial"/>
        </w:rPr>
        <w:t>l</w:t>
      </w:r>
      <w:r w:rsidR="009C7AE0">
        <w:rPr>
          <w:rFonts w:ascii="Arial" w:hAnsi="Arial" w:cs="Arial"/>
        </w:rPr>
        <w:t xml:space="preserve"> </w:t>
      </w:r>
      <w:r w:rsidR="003224C8">
        <w:rPr>
          <w:rFonts w:ascii="Arial" w:hAnsi="Arial" w:cs="Arial"/>
          <w:b/>
          <w:lang w:val="es-ES_tradnl"/>
        </w:rPr>
        <w:t>Servicio de soporte de garantía para 1,712 Pad de firma</w:t>
      </w:r>
      <w:r w:rsidR="00A14C19" w:rsidRPr="00A14C19">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5D3DFA">
        <w:rPr>
          <w:rFonts w:ascii="Arial" w:hAnsi="Arial" w:cs="Arial"/>
          <w:b/>
        </w:rPr>
        <w:t>01</w:t>
      </w:r>
      <w:r w:rsidR="00A14C19" w:rsidRPr="00A14C19">
        <w:rPr>
          <w:rFonts w:ascii="Arial" w:hAnsi="Arial" w:cs="Arial"/>
          <w:b/>
        </w:rPr>
        <w:t xml:space="preserve"> (</w:t>
      </w:r>
      <w:r w:rsidR="005D3DFA">
        <w:rPr>
          <w:rFonts w:ascii="Arial" w:hAnsi="Arial" w:cs="Arial"/>
          <w:b/>
        </w:rPr>
        <w:t>una</w:t>
      </w:r>
      <w:r w:rsidR="00A14C19" w:rsidRPr="00A14C19">
        <w:rPr>
          <w:rFonts w:ascii="Arial" w:hAnsi="Arial" w:cs="Arial"/>
          <w:b/>
        </w:rPr>
        <w:t xml:space="preserve">) partida, </w:t>
      </w:r>
      <w:r w:rsidR="00A14C19" w:rsidRPr="003C5AFF">
        <w:rPr>
          <w:rFonts w:ascii="Arial" w:hAnsi="Arial" w:cs="Arial"/>
        </w:rPr>
        <w:t xml:space="preserve">por lo </w:t>
      </w:r>
      <w:r w:rsidR="00D86B6C" w:rsidRPr="003C5AFF">
        <w:rPr>
          <w:rFonts w:ascii="Arial" w:hAnsi="Arial" w:cs="Arial"/>
        </w:rPr>
        <w:t>tanto,</w:t>
      </w:r>
      <w:r w:rsidR="00A14C19" w:rsidRPr="003C5AFF">
        <w:rPr>
          <w:rFonts w:ascii="Arial" w:hAnsi="Arial" w:cs="Arial"/>
        </w:rPr>
        <w:t xml:space="preserve"> la adjudicación será a un</w:t>
      </w:r>
      <w:r w:rsidR="000D3CF9">
        <w:rPr>
          <w:rFonts w:ascii="Arial" w:hAnsi="Arial" w:cs="Arial"/>
        </w:rPr>
        <w:t xml:space="preserve"> </w:t>
      </w:r>
      <w:r w:rsidR="005D3DFA">
        <w:rPr>
          <w:rFonts w:ascii="Arial" w:hAnsi="Arial" w:cs="Arial"/>
        </w:rPr>
        <w:t xml:space="preserve">solo </w:t>
      </w:r>
      <w:r w:rsidR="00A14C19" w:rsidRPr="003C5AFF">
        <w:rPr>
          <w:rFonts w:ascii="Arial" w:hAnsi="Arial" w:cs="Arial"/>
        </w:rPr>
        <w:t>LICITANTE</w:t>
      </w:r>
      <w:r w:rsidR="00A14C19" w:rsidRPr="00C271C6">
        <w:rPr>
          <w:rFonts w:ascii="Arial" w:hAnsi="Arial" w:cs="Arial"/>
        </w:rPr>
        <w:t>.</w:t>
      </w:r>
    </w:p>
    <w:p w14:paraId="0E72C02F" w14:textId="77777777"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del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343745C" w14:textId="77777777" w:rsidR="0075205B" w:rsidRDefault="0075205B" w:rsidP="00A14C19">
      <w:pPr>
        <w:spacing w:before="120" w:after="120"/>
        <w:ind w:left="709"/>
        <w:jc w:val="both"/>
        <w:rPr>
          <w:rFonts w:ascii="Arial" w:hAnsi="Arial" w:cs="Arial"/>
        </w:rPr>
      </w:pPr>
    </w:p>
    <w:p w14:paraId="2DD3CA7C" w14:textId="77777777"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8" w:name="_Toc434004081"/>
      <w:bookmarkStart w:id="39" w:name="_Toc510612299"/>
      <w:r w:rsidRPr="00CB78FB">
        <w:rPr>
          <w:rFonts w:cs="Arial"/>
          <w:bCs/>
          <w:color w:val="244061" w:themeColor="accent1" w:themeShade="80"/>
          <w:sz w:val="20"/>
        </w:rPr>
        <w:t>Tipo de contratación</w:t>
      </w:r>
      <w:bookmarkEnd w:id="35"/>
      <w:bookmarkEnd w:id="36"/>
      <w:bookmarkEnd w:id="37"/>
      <w:bookmarkEnd w:id="38"/>
      <w:bookmarkEnd w:id="39"/>
    </w:p>
    <w:p w14:paraId="310BC174" w14:textId="15F939AB" w:rsidR="00D850BD" w:rsidRDefault="008D4B6D" w:rsidP="00D850BD">
      <w:pPr>
        <w:pStyle w:val="Sangra3detindependiente1"/>
        <w:spacing w:before="120" w:after="120"/>
        <w:ind w:left="705"/>
        <w:rPr>
          <w:rFonts w:cs="Arial"/>
          <w:sz w:val="20"/>
        </w:rPr>
      </w:pPr>
      <w:bookmarkStart w:id="40" w:name="_Toc289064563"/>
      <w:bookmarkStart w:id="41" w:name="_Toc314085294"/>
      <w:bookmarkStart w:id="42" w:name="_Toc314094115"/>
      <w:r w:rsidRPr="000A0B86">
        <w:rPr>
          <w:rFonts w:cs="Arial"/>
          <w:sz w:val="20"/>
        </w:rPr>
        <w:t xml:space="preserve">El contrato que se adjudique abarcará </w:t>
      </w:r>
      <w:r w:rsidR="009C7AE0">
        <w:rPr>
          <w:rFonts w:cs="Arial"/>
          <w:sz w:val="20"/>
        </w:rPr>
        <w:t>los</w:t>
      </w:r>
      <w:r w:rsidRPr="000A0B86">
        <w:rPr>
          <w:rFonts w:cs="Arial"/>
          <w:sz w:val="20"/>
        </w:rPr>
        <w:t xml:space="preserve"> ejercicio</w:t>
      </w:r>
      <w:r w:rsidR="009C7AE0">
        <w:rPr>
          <w:rFonts w:cs="Arial"/>
          <w:sz w:val="20"/>
        </w:rPr>
        <w:t>s</w:t>
      </w:r>
      <w:r w:rsidRPr="000A0B86">
        <w:rPr>
          <w:rFonts w:cs="Arial"/>
          <w:sz w:val="20"/>
        </w:rPr>
        <w:t xml:space="preserve"> fiscal</w:t>
      </w:r>
      <w:r w:rsidR="009C7AE0">
        <w:rPr>
          <w:rFonts w:cs="Arial"/>
          <w:sz w:val="20"/>
        </w:rPr>
        <w:t>es</w:t>
      </w:r>
      <w:r w:rsidRPr="000A0B86">
        <w:rPr>
          <w:rFonts w:cs="Arial"/>
          <w:sz w:val="20"/>
        </w:rPr>
        <w:t xml:space="preserve"> 201</w:t>
      </w:r>
      <w:r>
        <w:rPr>
          <w:rFonts w:cs="Arial"/>
          <w:sz w:val="20"/>
        </w:rPr>
        <w:t>8</w:t>
      </w:r>
      <w:r w:rsidR="00B9191A">
        <w:rPr>
          <w:rFonts w:cs="Arial"/>
          <w:sz w:val="20"/>
        </w:rPr>
        <w:t xml:space="preserve"> y 2019</w:t>
      </w:r>
      <w:r w:rsidR="009C7AE0">
        <w:rPr>
          <w:rFonts w:cs="Arial"/>
          <w:sz w:val="20"/>
        </w:rPr>
        <w:t xml:space="preserve"> y se adjudicará al LICITANTE cuya proposición resulte solvente.</w:t>
      </w:r>
    </w:p>
    <w:p w14:paraId="2B0940C8" w14:textId="77777777" w:rsidR="00325BF7" w:rsidRPr="008310D1" w:rsidRDefault="00325BF7" w:rsidP="00D850BD">
      <w:pPr>
        <w:pStyle w:val="Sangra3detindependiente1"/>
        <w:spacing w:before="120" w:after="120"/>
        <w:ind w:left="705"/>
        <w:rPr>
          <w:rFonts w:cs="Arial"/>
          <w:sz w:val="20"/>
        </w:rPr>
      </w:pPr>
      <w:r w:rsidRPr="00325BF7">
        <w:rPr>
          <w:rFonts w:cs="Arial"/>
          <w:sz w:val="20"/>
        </w:rPr>
        <w:t>Para la presente contratación se cuenta con</w:t>
      </w:r>
      <w:r w:rsidR="00C00A20">
        <w:rPr>
          <w:rFonts w:cs="Arial"/>
          <w:sz w:val="20"/>
        </w:rPr>
        <w:t xml:space="preserve"> </w:t>
      </w:r>
      <w:r w:rsidRPr="00325BF7">
        <w:rPr>
          <w:rFonts w:cs="Arial"/>
          <w:sz w:val="20"/>
        </w:rPr>
        <w:t xml:space="preserve">presupuesto autorizado </w:t>
      </w:r>
      <w:r w:rsidR="000D3259">
        <w:rPr>
          <w:rFonts w:cs="Arial"/>
          <w:sz w:val="20"/>
        </w:rPr>
        <w:t xml:space="preserve">en </w:t>
      </w:r>
      <w:r w:rsidR="006135FC">
        <w:rPr>
          <w:rFonts w:cs="Arial"/>
          <w:sz w:val="20"/>
        </w:rPr>
        <w:t>la</w:t>
      </w:r>
      <w:r w:rsidR="000D3259">
        <w:rPr>
          <w:rFonts w:cs="Arial"/>
          <w:sz w:val="20"/>
        </w:rPr>
        <w:t xml:space="preserve"> </w:t>
      </w:r>
      <w:r w:rsidR="006135FC" w:rsidRPr="008310D1">
        <w:rPr>
          <w:rFonts w:cs="Arial"/>
          <w:sz w:val="20"/>
        </w:rPr>
        <w:t xml:space="preserve">solicitud interna </w:t>
      </w:r>
      <w:r w:rsidR="00B9191A">
        <w:rPr>
          <w:rFonts w:cs="Arial"/>
          <w:sz w:val="20"/>
        </w:rPr>
        <w:t>2018010125</w:t>
      </w:r>
      <w:r w:rsidR="00D850BD" w:rsidRPr="004E24F3">
        <w:rPr>
          <w:rFonts w:cs="Arial"/>
          <w:sz w:val="20"/>
        </w:rPr>
        <w:t xml:space="preserve"> </w:t>
      </w:r>
      <w:r w:rsidR="00C00A20" w:rsidRPr="004E24F3">
        <w:rPr>
          <w:rFonts w:cs="Arial"/>
          <w:sz w:val="20"/>
        </w:rPr>
        <w:t>para ejercer recursos en la partida</w:t>
      </w:r>
      <w:r w:rsidR="00F976B9" w:rsidRPr="004E24F3">
        <w:rPr>
          <w:rFonts w:cs="Arial"/>
          <w:sz w:val="20"/>
        </w:rPr>
        <w:t xml:space="preserve"> </w:t>
      </w:r>
      <w:r w:rsidR="00B9191A">
        <w:rPr>
          <w:rFonts w:cs="Arial"/>
          <w:sz w:val="20"/>
        </w:rPr>
        <w:t>35301</w:t>
      </w:r>
      <w:r w:rsidR="00F976B9" w:rsidRPr="004E24F3">
        <w:rPr>
          <w:rFonts w:cs="Arial"/>
          <w:sz w:val="20"/>
        </w:rPr>
        <w:t xml:space="preserve"> “</w:t>
      </w:r>
      <w:r w:rsidR="00B9191A" w:rsidRPr="00B9191A">
        <w:rPr>
          <w:rFonts w:cs="Arial"/>
          <w:sz w:val="20"/>
        </w:rPr>
        <w:t>Mantenimiento y conservación de bienes informáticos</w:t>
      </w:r>
      <w:r w:rsidR="00F976B9" w:rsidRPr="004E24F3">
        <w:rPr>
          <w:rFonts w:cs="Arial"/>
          <w:sz w:val="20"/>
        </w:rPr>
        <w:t>”</w:t>
      </w:r>
      <w:r w:rsidR="00FC2FDF" w:rsidRPr="004E24F3">
        <w:rPr>
          <w:rFonts w:cs="Arial"/>
          <w:sz w:val="20"/>
        </w:rPr>
        <w:t>.</w:t>
      </w:r>
    </w:p>
    <w:p w14:paraId="1D06F0A1" w14:textId="77777777" w:rsidR="00871D98" w:rsidRPr="00952292" w:rsidRDefault="00871D98" w:rsidP="00952292">
      <w:pPr>
        <w:spacing w:before="120" w:after="120"/>
        <w:ind w:left="709"/>
        <w:jc w:val="both"/>
        <w:rPr>
          <w:rFonts w:ascii="Arial" w:hAnsi="Arial"/>
        </w:rPr>
      </w:pPr>
    </w:p>
    <w:p w14:paraId="2E4A1E4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43" w:name="_Toc434004082"/>
      <w:bookmarkStart w:id="44" w:name="_Toc510612300"/>
      <w:r w:rsidRPr="00453FAA">
        <w:rPr>
          <w:rFonts w:cs="Arial"/>
          <w:bCs/>
          <w:color w:val="244061" w:themeColor="accent1" w:themeShade="80"/>
          <w:sz w:val="20"/>
        </w:rPr>
        <w:t>Vigencia</w:t>
      </w:r>
      <w:bookmarkEnd w:id="40"/>
      <w:r w:rsidRPr="00453FAA">
        <w:rPr>
          <w:rFonts w:cs="Arial"/>
          <w:bCs/>
          <w:color w:val="244061" w:themeColor="accent1" w:themeShade="80"/>
          <w:sz w:val="20"/>
        </w:rPr>
        <w:t xml:space="preserve"> del contrato</w:t>
      </w:r>
      <w:bookmarkEnd w:id="41"/>
      <w:bookmarkEnd w:id="42"/>
      <w:bookmarkEnd w:id="43"/>
      <w:bookmarkEnd w:id="44"/>
    </w:p>
    <w:p w14:paraId="6C77DF02" w14:textId="69E7AB4C" w:rsidR="00412321" w:rsidRPr="00FD5AC2" w:rsidRDefault="000F0CDD" w:rsidP="00412321">
      <w:pPr>
        <w:pStyle w:val="Texto0"/>
        <w:tabs>
          <w:tab w:val="left" w:pos="567"/>
        </w:tabs>
        <w:spacing w:before="120" w:after="120" w:line="240" w:lineRule="auto"/>
        <w:ind w:left="705" w:firstLine="0"/>
        <w:rPr>
          <w:color w:val="00B0F0"/>
          <w:sz w:val="20"/>
        </w:rPr>
      </w:pPr>
      <w:bookmarkStart w:id="45" w:name="_Toc289064564"/>
      <w:bookmarkStart w:id="46" w:name="_Toc298959961"/>
      <w:bookmarkStart w:id="47" w:name="_Toc289064565"/>
      <w:r w:rsidRPr="000F0CDD">
        <w:rPr>
          <w:sz w:val="20"/>
        </w:rPr>
        <w:t>La vigencia del contrato será a partir del primer día hábil después de la notificación del fallo al 31 de diciembre de 2019.</w:t>
      </w:r>
    </w:p>
    <w:p w14:paraId="4DB3346E"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301D58">
        <w:rPr>
          <w:sz w:val="20"/>
          <w:lang w:val="es-MX"/>
        </w:rPr>
        <w:t>la</w:t>
      </w:r>
      <w:r w:rsidR="00301D58" w:rsidRPr="00301D58">
        <w:rPr>
          <w:sz w:val="20"/>
          <w:lang w:val="es-MX"/>
        </w:rPr>
        <w:t xml:space="preserve"> </w:t>
      </w:r>
      <w:r w:rsidR="00BA125A">
        <w:rPr>
          <w:sz w:val="20"/>
          <w:lang w:val="es-MX"/>
        </w:rPr>
        <w:t>prestación</w:t>
      </w:r>
      <w:r w:rsidR="00D40A10">
        <w:rPr>
          <w:sz w:val="20"/>
          <w:lang w:val="es-MX"/>
        </w:rPr>
        <w:t xml:space="preserve"> de</w:t>
      </w:r>
      <w:r w:rsidR="00BA125A">
        <w:rPr>
          <w:sz w:val="20"/>
          <w:lang w:val="es-MX"/>
        </w:rPr>
        <w:t>l</w:t>
      </w:r>
      <w:r w:rsidR="00D40A10">
        <w:rPr>
          <w:sz w:val="20"/>
          <w:lang w:val="es-MX"/>
        </w:rPr>
        <w:t xml:space="preserve"> </w:t>
      </w:r>
      <w:r w:rsidR="00BA125A">
        <w:rPr>
          <w:sz w:val="20"/>
          <w:lang w:val="es-MX"/>
        </w:rPr>
        <w:t>servicio</w:t>
      </w:r>
      <w:r w:rsidR="00872635">
        <w:rPr>
          <w:sz w:val="20"/>
          <w:lang w:val="es-MX"/>
        </w:rPr>
        <w:t xml:space="preserve"> </w:t>
      </w:r>
      <w:r w:rsidRPr="00677CB9">
        <w:rPr>
          <w:sz w:val="20"/>
        </w:rPr>
        <w:t>de acuerdo con lo establecido en la presente convocatoria.</w:t>
      </w:r>
    </w:p>
    <w:p w14:paraId="6EEF3E98" w14:textId="77777777" w:rsidR="00412321" w:rsidRDefault="00412321" w:rsidP="00412321">
      <w:pPr>
        <w:pStyle w:val="Texto0"/>
        <w:tabs>
          <w:tab w:val="left" w:pos="567"/>
        </w:tabs>
        <w:spacing w:before="120" w:after="120" w:line="240" w:lineRule="auto"/>
        <w:ind w:left="709" w:firstLine="0"/>
        <w:rPr>
          <w:sz w:val="20"/>
        </w:rPr>
      </w:pPr>
    </w:p>
    <w:p w14:paraId="6B4136DE"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48" w:name="_Toc314085295"/>
      <w:bookmarkStart w:id="49" w:name="_Toc314094116"/>
      <w:bookmarkStart w:id="50" w:name="_Toc510612301"/>
      <w:bookmarkStart w:id="51" w:name="_Toc434004083"/>
      <w:r w:rsidRPr="00453FAA">
        <w:rPr>
          <w:rFonts w:cs="Arial"/>
          <w:bCs/>
          <w:color w:val="244061" w:themeColor="accent1" w:themeShade="80"/>
          <w:sz w:val="20"/>
        </w:rPr>
        <w:t xml:space="preserve">Plazo, lugar y condiciones para </w:t>
      </w:r>
      <w:bookmarkStart w:id="52" w:name="_Toc390246797"/>
      <w:bookmarkEnd w:id="48"/>
      <w:bookmarkEnd w:id="49"/>
      <w:r w:rsidRPr="00453FAA">
        <w:rPr>
          <w:rFonts w:cs="Arial"/>
          <w:bCs/>
          <w:color w:val="244061" w:themeColor="accent1" w:themeShade="80"/>
          <w:sz w:val="20"/>
        </w:rPr>
        <w:t xml:space="preserve">la </w:t>
      </w:r>
      <w:r w:rsidR="00B528FD">
        <w:rPr>
          <w:rFonts w:cs="Arial"/>
          <w:bCs/>
          <w:color w:val="244061" w:themeColor="accent1" w:themeShade="80"/>
          <w:sz w:val="20"/>
        </w:rPr>
        <w:t>prestación del servicio</w:t>
      </w:r>
      <w:bookmarkEnd w:id="50"/>
      <w:r w:rsidR="00B528FD">
        <w:rPr>
          <w:rFonts w:cs="Arial"/>
          <w:bCs/>
          <w:color w:val="244061" w:themeColor="accent1" w:themeShade="80"/>
          <w:sz w:val="20"/>
        </w:rPr>
        <w:t xml:space="preserve"> </w:t>
      </w:r>
      <w:bookmarkEnd w:id="51"/>
      <w:bookmarkEnd w:id="52"/>
    </w:p>
    <w:p w14:paraId="3FE2C0FC" w14:textId="77777777" w:rsidR="00656522" w:rsidRPr="00634712"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3" w:name="_Toc314085297"/>
      <w:bookmarkStart w:id="54" w:name="_Toc314094118"/>
      <w:r w:rsidRPr="00DE746B">
        <w:rPr>
          <w:rFonts w:cs="Arial"/>
          <w:b/>
          <w:bCs/>
          <w:color w:val="244061" w:themeColor="accent1" w:themeShade="80"/>
          <w:sz w:val="20"/>
        </w:rPr>
        <w:t>Plazo</w:t>
      </w:r>
      <w:r w:rsidR="00065ED7">
        <w:rPr>
          <w:rFonts w:cs="Arial"/>
          <w:b/>
          <w:bCs/>
          <w:color w:val="244061" w:themeColor="accent1" w:themeShade="80"/>
          <w:sz w:val="20"/>
        </w:rPr>
        <w:t xml:space="preserve"> y lugar</w:t>
      </w:r>
      <w:r w:rsidRPr="00DE746B">
        <w:rPr>
          <w:rFonts w:cs="Arial"/>
          <w:b/>
          <w:bCs/>
          <w:color w:val="244061" w:themeColor="accent1" w:themeShade="80"/>
          <w:sz w:val="20"/>
        </w:rPr>
        <w:t xml:space="preserve"> para la</w:t>
      </w:r>
      <w:r w:rsidR="00B528FD">
        <w:rPr>
          <w:rFonts w:cs="Arial"/>
          <w:b/>
          <w:bCs/>
          <w:color w:val="244061" w:themeColor="accent1" w:themeShade="80"/>
          <w:sz w:val="20"/>
        </w:rPr>
        <w:t xml:space="preserve"> </w:t>
      </w:r>
      <w:r w:rsidR="00B528FD" w:rsidRPr="00B528FD">
        <w:rPr>
          <w:rFonts w:cs="Arial"/>
          <w:b/>
          <w:bCs/>
          <w:color w:val="244061" w:themeColor="accent1" w:themeShade="80"/>
          <w:sz w:val="20"/>
          <w:lang w:val="es-MX"/>
        </w:rPr>
        <w:t>prestaci</w:t>
      </w:r>
      <w:r w:rsidR="00B528FD">
        <w:rPr>
          <w:rFonts w:cs="Arial"/>
          <w:b/>
          <w:bCs/>
          <w:color w:val="244061" w:themeColor="accent1" w:themeShade="80"/>
          <w:sz w:val="20"/>
          <w:lang w:val="es-MX"/>
        </w:rPr>
        <w:t>ón del servicio</w:t>
      </w:r>
      <w:r w:rsidR="00B528FD" w:rsidRPr="00B528FD">
        <w:rPr>
          <w:rFonts w:cs="Arial"/>
          <w:b/>
          <w:bCs/>
          <w:color w:val="244061" w:themeColor="accent1" w:themeShade="80"/>
          <w:sz w:val="20"/>
          <w:lang w:val="es-MX"/>
        </w:rPr>
        <w:t xml:space="preserve"> </w:t>
      </w:r>
      <w:bookmarkStart w:id="55" w:name="_Toc390246798"/>
    </w:p>
    <w:p w14:paraId="04051E6B" w14:textId="527B4C51" w:rsidR="00A255EE" w:rsidRPr="00D86B6C" w:rsidRDefault="00A255EE" w:rsidP="000F0CDD">
      <w:pPr>
        <w:pStyle w:val="Texto0"/>
        <w:tabs>
          <w:tab w:val="left" w:pos="567"/>
        </w:tabs>
        <w:spacing w:before="120" w:after="120"/>
        <w:ind w:left="705" w:firstLine="0"/>
        <w:rPr>
          <w:sz w:val="20"/>
        </w:rPr>
      </w:pPr>
      <w:r w:rsidRPr="00D86B6C">
        <w:rPr>
          <w:sz w:val="20"/>
        </w:rPr>
        <w:t>El plazo para la prestación del servicio a partir del día hábil siguiente a la fecha de notificación del fallo</w:t>
      </w:r>
      <w:r w:rsidR="00CA52BF" w:rsidRPr="00D86B6C">
        <w:rPr>
          <w:sz w:val="20"/>
        </w:rPr>
        <w:t xml:space="preserve"> al 31 de diciembre de 2019.</w:t>
      </w:r>
    </w:p>
    <w:p w14:paraId="79125165" w14:textId="536C9B28" w:rsidR="000F0CDD" w:rsidRPr="000F0CDD" w:rsidRDefault="000F0CDD" w:rsidP="000F0CDD">
      <w:pPr>
        <w:pStyle w:val="Texto0"/>
        <w:tabs>
          <w:tab w:val="left" w:pos="567"/>
        </w:tabs>
        <w:spacing w:before="120" w:after="120"/>
        <w:ind w:left="705" w:firstLine="0"/>
        <w:rPr>
          <w:sz w:val="20"/>
        </w:rPr>
      </w:pPr>
      <w:r w:rsidRPr="000F0CDD">
        <w:rPr>
          <w:sz w:val="20"/>
        </w:rPr>
        <w:t>La prestación de los servicios</w:t>
      </w:r>
      <w:r w:rsidR="00C463D6">
        <w:rPr>
          <w:sz w:val="20"/>
        </w:rPr>
        <w:t xml:space="preserve"> se realizará en la</w:t>
      </w:r>
      <w:r w:rsidRPr="000F0CDD">
        <w:rPr>
          <w:sz w:val="20"/>
        </w:rPr>
        <w:t xml:space="preserve">s </w:t>
      </w:r>
      <w:r w:rsidR="00C463D6">
        <w:rPr>
          <w:sz w:val="20"/>
        </w:rPr>
        <w:t>entidades</w:t>
      </w:r>
      <w:r w:rsidRPr="000F0CDD">
        <w:rPr>
          <w:sz w:val="20"/>
        </w:rPr>
        <w:t xml:space="preserve"> que </w:t>
      </w:r>
      <w:r w:rsidR="00C463D6" w:rsidRPr="000F0CDD">
        <w:rPr>
          <w:sz w:val="20"/>
        </w:rPr>
        <w:t xml:space="preserve">se señalan en el numeral 2.1.2 </w:t>
      </w:r>
      <w:r w:rsidR="00C463D6">
        <w:rPr>
          <w:sz w:val="20"/>
        </w:rPr>
        <w:t>“</w:t>
      </w:r>
      <w:r w:rsidR="00C463D6" w:rsidRPr="000F0CDD">
        <w:rPr>
          <w:sz w:val="20"/>
        </w:rPr>
        <w:t>Sitios donde se proporcionarán la atención de la garantía</w:t>
      </w:r>
      <w:r w:rsidR="00C463D6">
        <w:rPr>
          <w:sz w:val="20"/>
        </w:rPr>
        <w:t>”</w:t>
      </w:r>
      <w:r w:rsidR="00C463D6" w:rsidRPr="000F0CDD">
        <w:rPr>
          <w:sz w:val="20"/>
        </w:rPr>
        <w:t xml:space="preserve"> del </w:t>
      </w:r>
      <w:r w:rsidR="00C463D6">
        <w:rPr>
          <w:sz w:val="20"/>
        </w:rPr>
        <w:t>Anexo 1 “Especificaciones técnicas” de la presente convocatoria, en los domicilios que e</w:t>
      </w:r>
      <w:r w:rsidRPr="000F0CDD">
        <w:rPr>
          <w:sz w:val="20"/>
        </w:rPr>
        <w:t xml:space="preserve">l Instituto le indicará al </w:t>
      </w:r>
      <w:r w:rsidR="00C463D6" w:rsidRPr="000F0CDD">
        <w:rPr>
          <w:sz w:val="20"/>
        </w:rPr>
        <w:t xml:space="preserve">PROVEEDOR </w:t>
      </w:r>
      <w:r w:rsidRPr="000F0CDD">
        <w:rPr>
          <w:sz w:val="20"/>
        </w:rPr>
        <w:t>al día hábil siguiente a la notificación del fallo, a través de correo electrónico.</w:t>
      </w:r>
    </w:p>
    <w:p w14:paraId="4EC98554" w14:textId="4B35CC33" w:rsidR="00BA125A" w:rsidRPr="000F0CDD" w:rsidRDefault="000F0CDD" w:rsidP="000F0CDD">
      <w:pPr>
        <w:pStyle w:val="Texto0"/>
        <w:tabs>
          <w:tab w:val="left" w:pos="567"/>
        </w:tabs>
        <w:spacing w:before="120" w:after="120"/>
        <w:ind w:left="705" w:firstLine="0"/>
        <w:rPr>
          <w:sz w:val="20"/>
        </w:rPr>
      </w:pPr>
      <w:r w:rsidRPr="000F0CDD">
        <w:rPr>
          <w:sz w:val="20"/>
        </w:rPr>
        <w:t>Los entregables señalados en el numeral 2.1.5 del Anexo</w:t>
      </w:r>
      <w:r w:rsidR="00E41D09">
        <w:rPr>
          <w:sz w:val="20"/>
        </w:rPr>
        <w:t xml:space="preserve"> 1 “Especificaciones técnicas” de la presente convocatoria</w:t>
      </w:r>
      <w:r w:rsidRPr="000F0CDD">
        <w:rPr>
          <w:sz w:val="20"/>
        </w:rPr>
        <w:t>, se entregarán al Administrador del contrato en el domicilio ubicado en Periférico Sur 239, piso 3, colonia Los Alpes, Delegación Álvaro Obregón, C.P. 01010, Ciudad de México, de lunes a viernes en un horario de 9:30 a 17:00 horas.</w:t>
      </w:r>
    </w:p>
    <w:p w14:paraId="240CC840" w14:textId="2387D2D0" w:rsidR="00BA125A" w:rsidRDefault="00BA125A" w:rsidP="00CE4F80">
      <w:pPr>
        <w:pStyle w:val="Texto0"/>
        <w:tabs>
          <w:tab w:val="left" w:pos="567"/>
        </w:tabs>
        <w:spacing w:before="120" w:after="120" w:line="240" w:lineRule="auto"/>
        <w:ind w:left="720" w:firstLine="0"/>
        <w:rPr>
          <w:sz w:val="20"/>
        </w:rPr>
      </w:pPr>
    </w:p>
    <w:p w14:paraId="2CAF2AEA" w14:textId="77777777" w:rsidR="00D86B6C" w:rsidRPr="00CE4F80" w:rsidRDefault="00D86B6C" w:rsidP="00CE4F80">
      <w:pPr>
        <w:pStyle w:val="Texto0"/>
        <w:tabs>
          <w:tab w:val="left" w:pos="567"/>
        </w:tabs>
        <w:spacing w:before="120" w:after="120" w:line="240" w:lineRule="auto"/>
        <w:ind w:left="720" w:firstLine="0"/>
        <w:rPr>
          <w:sz w:val="20"/>
        </w:rPr>
      </w:pPr>
    </w:p>
    <w:p w14:paraId="196B05D6" w14:textId="77777777" w:rsidR="00DE746B" w:rsidRPr="00DE746B" w:rsidRDefault="00DE746B" w:rsidP="00E855A5">
      <w:pPr>
        <w:pStyle w:val="Texto0"/>
        <w:numPr>
          <w:ilvl w:val="2"/>
          <w:numId w:val="84"/>
        </w:numPr>
        <w:tabs>
          <w:tab w:val="left" w:pos="567"/>
        </w:tabs>
        <w:spacing w:before="120" w:after="120" w:line="240" w:lineRule="auto"/>
        <w:rPr>
          <w:rFonts w:cs="Arial"/>
          <w:b/>
          <w:bCs/>
          <w:color w:val="244061" w:themeColor="accent1" w:themeShade="80"/>
          <w:sz w:val="20"/>
        </w:rPr>
      </w:pPr>
      <w:bookmarkStart w:id="56" w:name="_Toc390246799"/>
      <w:bookmarkEnd w:id="55"/>
      <w:r w:rsidRPr="00DE746B">
        <w:rPr>
          <w:rFonts w:cs="Arial"/>
          <w:b/>
          <w:bCs/>
          <w:color w:val="244061" w:themeColor="accent1" w:themeShade="80"/>
          <w:sz w:val="20"/>
        </w:rPr>
        <w:lastRenderedPageBreak/>
        <w:t xml:space="preserve">Condiciones </w:t>
      </w:r>
      <w:bookmarkEnd w:id="56"/>
      <w:r w:rsidRPr="00DE746B">
        <w:rPr>
          <w:rFonts w:cs="Arial"/>
          <w:b/>
          <w:bCs/>
          <w:color w:val="244061" w:themeColor="accent1" w:themeShade="80"/>
          <w:sz w:val="20"/>
        </w:rPr>
        <w:t>de</w:t>
      </w:r>
      <w:r w:rsidR="00B528FD">
        <w:rPr>
          <w:rFonts w:cs="Arial"/>
          <w:b/>
          <w:bCs/>
          <w:color w:val="244061" w:themeColor="accent1" w:themeShade="80"/>
          <w:sz w:val="20"/>
        </w:rPr>
        <w:t xml:space="preserve"> prestación del servicio </w:t>
      </w:r>
    </w:p>
    <w:p w14:paraId="39CB9A44" w14:textId="77777777" w:rsidR="00DE7AD8" w:rsidRDefault="00DE7AD8" w:rsidP="004D4038">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 xml:space="preserve">de conformidad con lo establecido en esta convocatoria, lo que derive de la(s) Junta(s) de Aclaraciones y lo asentado en su oferta técnica y económica. </w:t>
      </w:r>
    </w:p>
    <w:p w14:paraId="52E9ED08" w14:textId="77777777" w:rsidR="003626B8" w:rsidRPr="00DE7AD8" w:rsidRDefault="003626B8" w:rsidP="00DE7AD8">
      <w:pPr>
        <w:spacing w:before="120" w:after="120"/>
        <w:ind w:right="49"/>
        <w:jc w:val="both"/>
        <w:rPr>
          <w:rFonts w:ascii="Arial" w:eastAsia="Arial" w:hAnsi="Arial" w:cs="Arial"/>
        </w:rPr>
      </w:pPr>
    </w:p>
    <w:p w14:paraId="73372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7" w:name="_Toc434004084"/>
      <w:bookmarkStart w:id="58" w:name="_Toc510612302"/>
      <w:r w:rsidRPr="00453FAA">
        <w:rPr>
          <w:rFonts w:cs="Arial"/>
          <w:bCs/>
          <w:color w:val="244061" w:themeColor="accent1" w:themeShade="80"/>
          <w:sz w:val="20"/>
        </w:rPr>
        <w:t>Idioma de la presentación de las proposiciones</w:t>
      </w:r>
      <w:bookmarkEnd w:id="53"/>
      <w:bookmarkEnd w:id="54"/>
      <w:bookmarkEnd w:id="57"/>
      <w:bookmarkEnd w:id="58"/>
    </w:p>
    <w:p w14:paraId="26C3D5A5"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41E7E87E" w14:textId="77777777" w:rsidR="00501FE9"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78CF0389" w14:textId="77777777" w:rsidR="001F44DD" w:rsidRPr="00501FE9" w:rsidRDefault="001F44DD" w:rsidP="00501FE9">
      <w:pPr>
        <w:pStyle w:val="Textoindependienteprimerasangra2"/>
        <w:spacing w:before="120"/>
        <w:ind w:left="705" w:firstLine="0"/>
        <w:jc w:val="both"/>
        <w:rPr>
          <w:rFonts w:ascii="Arial" w:eastAsia="Arial" w:hAnsi="Arial" w:cs="Arial"/>
          <w:snapToGrid w:val="0"/>
          <w:lang w:val="es-ES_tradnl"/>
        </w:rPr>
      </w:pPr>
    </w:p>
    <w:p w14:paraId="38C78FD6"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59" w:name="_Toc289064574"/>
      <w:bookmarkStart w:id="60" w:name="_Toc314085299"/>
      <w:bookmarkStart w:id="61" w:name="_Toc314094120"/>
      <w:bookmarkStart w:id="62" w:name="_Toc434004085"/>
      <w:bookmarkStart w:id="63" w:name="_Toc510612303"/>
      <w:r w:rsidRPr="001F44DD">
        <w:rPr>
          <w:rFonts w:cs="Arial"/>
          <w:bCs/>
          <w:color w:val="244061" w:themeColor="accent1" w:themeShade="80"/>
          <w:sz w:val="20"/>
        </w:rPr>
        <w:t>Normas aplicables</w:t>
      </w:r>
      <w:bookmarkEnd w:id="59"/>
      <w:bookmarkEnd w:id="60"/>
      <w:bookmarkEnd w:id="61"/>
      <w:bookmarkEnd w:id="62"/>
      <w:bookmarkEnd w:id="63"/>
      <w:r w:rsidRPr="001F44DD">
        <w:rPr>
          <w:rFonts w:cs="Arial"/>
          <w:bCs/>
          <w:color w:val="244061" w:themeColor="accent1" w:themeShade="80"/>
          <w:sz w:val="20"/>
        </w:rPr>
        <w:t xml:space="preserve"> </w:t>
      </w:r>
    </w:p>
    <w:p w14:paraId="5AE5E254" w14:textId="77777777" w:rsidR="00863251" w:rsidRDefault="00DE7AD8" w:rsidP="00DE7AD8">
      <w:pPr>
        <w:spacing w:before="120" w:after="120"/>
        <w:ind w:left="705"/>
        <w:jc w:val="both"/>
        <w:rPr>
          <w:rFonts w:ascii="Arial" w:hAnsi="Arial" w:cs="Arial"/>
        </w:rPr>
      </w:pPr>
      <w:bookmarkStart w:id="64" w:name="_Toc314085301"/>
      <w:bookmarkStart w:id="65" w:name="_Toc314094122"/>
      <w:bookmarkEnd w:id="45"/>
      <w:bookmarkEnd w:id="46"/>
      <w:r w:rsidRPr="00DE7AD8">
        <w:rPr>
          <w:rFonts w:ascii="Arial" w:hAnsi="Arial" w:cs="Arial"/>
        </w:rPr>
        <w:t>De conformidad con el artículo 12 de las POBALINES y atendiendo lo señalado en la Ley Federal sobre Metrología y Normalización, para el presente procedimiento</w:t>
      </w:r>
      <w:r w:rsidR="00B528FD">
        <w:rPr>
          <w:rFonts w:ascii="Arial" w:hAnsi="Arial" w:cs="Arial"/>
        </w:rPr>
        <w:t xml:space="preserve"> no hay normas que</w:t>
      </w:r>
      <w:r w:rsidRPr="00DE7AD8">
        <w:rPr>
          <w:rFonts w:ascii="Arial" w:hAnsi="Arial" w:cs="Arial"/>
        </w:rPr>
        <w:t xml:space="preserve"> el LICITANTE deb</w:t>
      </w:r>
      <w:r w:rsidR="00B528FD">
        <w:rPr>
          <w:rFonts w:ascii="Arial" w:hAnsi="Arial" w:cs="Arial"/>
        </w:rPr>
        <w:t>a</w:t>
      </w:r>
      <w:r w:rsidR="00863251">
        <w:rPr>
          <w:rFonts w:ascii="Arial" w:hAnsi="Arial" w:cs="Arial"/>
        </w:rPr>
        <w:t xml:space="preserve"> </w:t>
      </w:r>
      <w:r w:rsidR="00B528FD">
        <w:rPr>
          <w:rFonts w:ascii="Arial" w:hAnsi="Arial" w:cs="Arial"/>
        </w:rPr>
        <w:t>acreditar.</w:t>
      </w:r>
    </w:p>
    <w:p w14:paraId="40288556" w14:textId="77777777" w:rsidR="004433C2" w:rsidRDefault="004433C2" w:rsidP="00DE7AD8">
      <w:pPr>
        <w:spacing w:before="120" w:after="120"/>
        <w:ind w:left="705"/>
        <w:jc w:val="both"/>
        <w:rPr>
          <w:rFonts w:ascii="Arial" w:hAnsi="Arial" w:cs="Arial"/>
        </w:rPr>
      </w:pPr>
    </w:p>
    <w:p w14:paraId="6D8FFF65"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6" w:name="_Toc434004086"/>
      <w:bookmarkStart w:id="67" w:name="_Toc510612304"/>
      <w:r w:rsidRPr="00453FAA">
        <w:rPr>
          <w:rFonts w:cs="Arial"/>
          <w:bCs/>
          <w:color w:val="244061" w:themeColor="accent1" w:themeShade="80"/>
          <w:sz w:val="20"/>
        </w:rPr>
        <w:t>Administración y vigilancia del contrato</w:t>
      </w:r>
      <w:bookmarkEnd w:id="64"/>
      <w:bookmarkEnd w:id="65"/>
      <w:bookmarkEnd w:id="66"/>
      <w:bookmarkEnd w:id="67"/>
    </w:p>
    <w:p w14:paraId="4845A6A6" w14:textId="77777777"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del REGLAMENTO, el/la responsable de vigilar y administrar el contrato que se celebre, a efecto de validar que el PROVEEDOR cumpla con lo estipulado en el mismo, </w:t>
      </w:r>
      <w:r w:rsidR="00B9191A">
        <w:rPr>
          <w:sz w:val="20"/>
        </w:rPr>
        <w:t xml:space="preserve">será el </w:t>
      </w:r>
      <w:r w:rsidR="000F0CDD" w:rsidRPr="000F0CDD">
        <w:rPr>
          <w:sz w:val="20"/>
        </w:rPr>
        <w:t>titular de la Dirección de Infraestructura y Tecnología Aplicada</w:t>
      </w:r>
      <w:r w:rsidRPr="00B03F4B">
        <w:rPr>
          <w:sz w:val="20"/>
        </w:rPr>
        <w:t>, quien informará a la DRMS, lo siguiente:</w:t>
      </w:r>
    </w:p>
    <w:p w14:paraId="331709F1" w14:textId="77777777"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15E54203" w14:textId="77777777" w:rsidR="00412321" w:rsidRPr="00677C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722304E" w14:textId="77777777" w:rsidR="000A3AB9" w:rsidRDefault="00412321" w:rsidP="00E855A5">
      <w:pPr>
        <w:numPr>
          <w:ilvl w:val="0"/>
          <w:numId w:val="13"/>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15A3D131" w14:textId="77777777" w:rsidR="004433C2" w:rsidRDefault="004433C2" w:rsidP="004433C2">
      <w:pPr>
        <w:spacing w:before="120" w:after="120"/>
        <w:ind w:left="851"/>
        <w:jc w:val="both"/>
        <w:rPr>
          <w:rFonts w:ascii="Arial" w:hAnsi="Arial" w:cs="Arial"/>
        </w:rPr>
      </w:pPr>
    </w:p>
    <w:p w14:paraId="489D08C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8" w:name="_Toc314085302"/>
      <w:bookmarkStart w:id="69" w:name="_Toc314094123"/>
      <w:bookmarkStart w:id="70" w:name="_Toc434004087"/>
      <w:bookmarkStart w:id="71" w:name="_Toc510612305"/>
      <w:r w:rsidRPr="00453FAA">
        <w:rPr>
          <w:rFonts w:cs="Arial"/>
          <w:bCs/>
          <w:color w:val="244061" w:themeColor="accent1" w:themeShade="80"/>
          <w:sz w:val="20"/>
        </w:rPr>
        <w:t>Moneda en que se deberá cotizar y efectuar el pago respectivo</w:t>
      </w:r>
      <w:bookmarkEnd w:id="47"/>
      <w:bookmarkEnd w:id="68"/>
      <w:bookmarkEnd w:id="69"/>
      <w:bookmarkEnd w:id="70"/>
      <w:bookmarkEnd w:id="71"/>
    </w:p>
    <w:p w14:paraId="4B65F103" w14:textId="77777777" w:rsidR="00B9191A" w:rsidRPr="00B9191A" w:rsidRDefault="00B9191A" w:rsidP="00B9191A">
      <w:pPr>
        <w:spacing w:before="120" w:after="120"/>
        <w:ind w:left="705"/>
        <w:jc w:val="both"/>
        <w:rPr>
          <w:rFonts w:ascii="Arial" w:hAnsi="Arial" w:cs="Arial"/>
        </w:rPr>
      </w:pPr>
      <w:bookmarkStart w:id="72" w:name="_Toc289064567"/>
      <w:r w:rsidRPr="00B9191A">
        <w:rPr>
          <w:rFonts w:ascii="Arial" w:hAnsi="Arial" w:cs="Arial"/>
        </w:rPr>
        <w:t>Los precios se cotizarán en Pesos Mexicanos con dos decimales y serán fijos durante la vigencia del contrato correspondiente.</w:t>
      </w:r>
    </w:p>
    <w:p w14:paraId="20DBE791" w14:textId="77777777" w:rsidR="00C45873" w:rsidRDefault="00B9191A" w:rsidP="00B9191A">
      <w:pPr>
        <w:spacing w:before="120" w:after="120"/>
        <w:ind w:left="705"/>
        <w:jc w:val="both"/>
        <w:rPr>
          <w:rFonts w:ascii="Arial" w:hAnsi="Arial" w:cs="Arial"/>
          <w:lang w:val="es-ES"/>
        </w:rPr>
      </w:pPr>
      <w:r w:rsidRPr="00B9191A">
        <w:rPr>
          <w:rFonts w:ascii="Arial" w:hAnsi="Arial" w:cs="Arial"/>
        </w:rPr>
        <w:t>De conformidad con el artículo 54 fracción XIII del REGLAMENTO, el pago respectivo será en Pesos Mexicanos de conformidad con la Ley Monetaria de los Estados Unidos Mexicanos.</w:t>
      </w:r>
    </w:p>
    <w:p w14:paraId="2F4F7999" w14:textId="77777777" w:rsidR="00412321" w:rsidRPr="00453FAA" w:rsidRDefault="00412321" w:rsidP="00412321">
      <w:pPr>
        <w:pStyle w:val="Textoindependienteprimerasangra2"/>
        <w:spacing w:before="120"/>
        <w:ind w:left="709" w:firstLine="0"/>
        <w:jc w:val="both"/>
        <w:rPr>
          <w:rFonts w:ascii="Arial" w:hAnsi="Arial" w:cs="Arial"/>
        </w:rPr>
      </w:pPr>
    </w:p>
    <w:p w14:paraId="16F8A6D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3" w:name="_Toc314085303"/>
      <w:bookmarkStart w:id="74" w:name="_Toc314094124"/>
      <w:bookmarkStart w:id="75" w:name="_Toc434004088"/>
      <w:bookmarkStart w:id="76" w:name="_Toc510612306"/>
      <w:r w:rsidRPr="00453FAA">
        <w:rPr>
          <w:rFonts w:cs="Arial"/>
          <w:bCs/>
          <w:color w:val="244061" w:themeColor="accent1" w:themeShade="80"/>
          <w:sz w:val="20"/>
        </w:rPr>
        <w:t>Condiciones de pago</w:t>
      </w:r>
      <w:bookmarkEnd w:id="73"/>
      <w:bookmarkEnd w:id="74"/>
      <w:bookmarkEnd w:id="75"/>
      <w:bookmarkEnd w:id="76"/>
    </w:p>
    <w:p w14:paraId="5C257227" w14:textId="51362A2B" w:rsidR="00B9191A" w:rsidRPr="00B9191A" w:rsidRDefault="00B9191A" w:rsidP="00B9191A">
      <w:pPr>
        <w:spacing w:before="120" w:after="120"/>
        <w:ind w:left="705"/>
        <w:jc w:val="both"/>
        <w:rPr>
          <w:rFonts w:ascii="Arial" w:hAnsi="Arial" w:cs="Arial"/>
          <w:bCs/>
        </w:rPr>
      </w:pPr>
      <w:bookmarkStart w:id="77" w:name="_Toc314085305"/>
      <w:bookmarkStart w:id="78" w:name="_Toc314094126"/>
      <w:r w:rsidRPr="00B9191A">
        <w:rPr>
          <w:rFonts w:ascii="Arial" w:hAnsi="Arial" w:cs="Arial"/>
          <w:bCs/>
        </w:rPr>
        <w:t>El pago se realizará a mes vencido</w:t>
      </w:r>
      <w:r w:rsidR="00586C23">
        <w:rPr>
          <w:rFonts w:ascii="Arial" w:hAnsi="Arial" w:cs="Arial"/>
          <w:bCs/>
        </w:rPr>
        <w:t xml:space="preserve"> por el importe total mensual, previa </w:t>
      </w:r>
      <w:r w:rsidR="00CA52BF">
        <w:rPr>
          <w:rFonts w:ascii="Arial" w:hAnsi="Arial" w:cs="Arial"/>
          <w:bCs/>
        </w:rPr>
        <w:t>validación</w:t>
      </w:r>
      <w:r w:rsidRPr="00B9191A">
        <w:rPr>
          <w:rFonts w:ascii="Arial" w:hAnsi="Arial" w:cs="Arial"/>
          <w:bCs/>
        </w:rPr>
        <w:t xml:space="preserve"> </w:t>
      </w:r>
      <w:r w:rsidR="00CA52BF">
        <w:rPr>
          <w:rFonts w:ascii="Arial" w:hAnsi="Arial" w:cs="Arial"/>
          <w:bCs/>
        </w:rPr>
        <w:t>d</w:t>
      </w:r>
      <w:r w:rsidRPr="00B9191A">
        <w:rPr>
          <w:rFonts w:ascii="Arial" w:hAnsi="Arial" w:cs="Arial"/>
          <w:bCs/>
        </w:rPr>
        <w:t>el administrador(a) del contrato.</w:t>
      </w:r>
    </w:p>
    <w:p w14:paraId="23991929" w14:textId="77777777" w:rsidR="00B9191A" w:rsidRPr="00B9191A" w:rsidRDefault="00B9191A" w:rsidP="00B9191A">
      <w:pPr>
        <w:spacing w:before="120" w:after="120"/>
        <w:ind w:left="705"/>
        <w:jc w:val="both"/>
        <w:rPr>
          <w:rFonts w:ascii="Arial" w:hAnsi="Arial" w:cs="Arial"/>
          <w:bCs/>
        </w:rPr>
      </w:pPr>
      <w:r w:rsidRPr="00B9191A">
        <w:rPr>
          <w:rFonts w:ascii="Arial" w:hAnsi="Arial" w:cs="Arial"/>
          <w:bCs/>
        </w:rPr>
        <w:t xml:space="preserve">El pago del servicio del primer mes, </w:t>
      </w:r>
      <w:r w:rsidR="00586C23">
        <w:rPr>
          <w:rFonts w:ascii="Arial" w:hAnsi="Arial" w:cs="Arial"/>
          <w:bCs/>
        </w:rPr>
        <w:t xml:space="preserve">en el caso de que no inicie en el primer día hábil del mes, </w:t>
      </w:r>
      <w:r w:rsidRPr="00B9191A">
        <w:rPr>
          <w:rFonts w:ascii="Arial" w:hAnsi="Arial" w:cs="Arial"/>
          <w:bCs/>
        </w:rPr>
        <w:t>se realizará por la parte proporcional de acuerdo a los días de servicios proporcionados previa presentación de los entregables señalados en el numeral 2.1.</w:t>
      </w:r>
      <w:r w:rsidR="00586C23">
        <w:rPr>
          <w:rFonts w:ascii="Arial" w:hAnsi="Arial" w:cs="Arial"/>
          <w:bCs/>
        </w:rPr>
        <w:t>5</w:t>
      </w:r>
      <w:r w:rsidRPr="00B9191A">
        <w:rPr>
          <w:rFonts w:ascii="Arial" w:hAnsi="Arial" w:cs="Arial"/>
          <w:bCs/>
        </w:rPr>
        <w:t xml:space="preserve"> del Anexo 1 “Especificaciones técnicas” de esta convocatoria y de acuerdo a lo siguiente:</w:t>
      </w:r>
    </w:p>
    <w:p w14:paraId="43670F50" w14:textId="77777777" w:rsidR="0048429D" w:rsidRDefault="00B9191A" w:rsidP="00B9191A">
      <w:pPr>
        <w:spacing w:before="120" w:after="120"/>
        <w:ind w:left="705"/>
        <w:jc w:val="both"/>
        <w:rPr>
          <w:rFonts w:ascii="Arial" w:hAnsi="Arial" w:cs="Arial"/>
          <w:snapToGrid w:val="0"/>
          <w:lang w:val="es-ES_tradnl"/>
        </w:rPr>
      </w:pPr>
      <w:r w:rsidRPr="00B9191A">
        <w:rPr>
          <w:rFonts w:ascii="Arial" w:hAnsi="Arial" w:cs="Arial"/>
          <w:bCs/>
        </w:rPr>
        <w:lastRenderedPageBreak/>
        <w:t>Costo mensual dividido entre 30 días y el resultado multiplicado por los días de servicio proporcionado</w:t>
      </w:r>
      <w:r w:rsidR="0048429D" w:rsidRPr="00B03F4B">
        <w:rPr>
          <w:rFonts w:ascii="Arial" w:hAnsi="Arial" w:cs="Arial"/>
          <w:snapToGrid w:val="0"/>
          <w:lang w:val="es-ES_tradnl"/>
        </w:rPr>
        <w:t>.</w:t>
      </w:r>
    </w:p>
    <w:p w14:paraId="565E6FEF" w14:textId="77777777" w:rsidR="00586C23" w:rsidRDefault="00586C23" w:rsidP="00B9191A">
      <w:pPr>
        <w:spacing w:before="120" w:after="120"/>
        <w:ind w:left="705"/>
        <w:jc w:val="both"/>
        <w:rPr>
          <w:rFonts w:ascii="Arial" w:hAnsi="Arial" w:cs="Arial"/>
          <w:bCs/>
        </w:rPr>
      </w:pPr>
      <w:r>
        <w:rPr>
          <w:rFonts w:ascii="Arial" w:hAnsi="Arial" w:cs="Arial"/>
          <w:snapToGrid w:val="0"/>
          <w:lang w:val="es-ES_tradnl"/>
        </w:rPr>
        <w:t>Asimismo, para aquellos bienes que se reporten a “El proveedor” cuya garantía no proceda por tratarse de una falla por manejo inadecuado y quede fuera de operación, este será descontado del pago mensual de la garantía correspondiente, en el mes siguiente al reporte de la falla.</w:t>
      </w:r>
    </w:p>
    <w:p w14:paraId="7FF9024E" w14:textId="77777777" w:rsidR="00412321" w:rsidRDefault="00412321" w:rsidP="00412321">
      <w:pPr>
        <w:spacing w:before="120" w:after="12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comprobante o recibo respectivo, que cumpla con los requisitos fiscales, según lo estipulado en los artículos 29 y 29 A del Código Fiscal de la Federación, en los términos contratados.</w:t>
      </w:r>
    </w:p>
    <w:p w14:paraId="0EDA6C6A" w14:textId="77777777" w:rsidR="00412321" w:rsidRDefault="00412321" w:rsidP="00412321">
      <w:pPr>
        <w:spacing w:before="120" w:after="120"/>
        <w:ind w:left="705"/>
        <w:jc w:val="both"/>
        <w:rPr>
          <w:rFonts w:ascii="Arial" w:hAnsi="Arial" w:cs="Arial"/>
        </w:rPr>
      </w:pPr>
    </w:p>
    <w:p w14:paraId="6C7DDE9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9" w:name="_Toc434004089"/>
      <w:bookmarkStart w:id="80" w:name="_Toc510612307"/>
      <w:r w:rsidRPr="00453FAA">
        <w:rPr>
          <w:rFonts w:cs="Arial"/>
          <w:bCs/>
          <w:color w:val="244061" w:themeColor="accent1" w:themeShade="80"/>
          <w:sz w:val="20"/>
        </w:rPr>
        <w:t>Anticipos</w:t>
      </w:r>
      <w:bookmarkEnd w:id="77"/>
      <w:bookmarkEnd w:id="78"/>
      <w:bookmarkEnd w:id="79"/>
      <w:bookmarkEnd w:id="80"/>
    </w:p>
    <w:p w14:paraId="33D06C7E" w14:textId="77777777" w:rsidR="00412321" w:rsidRDefault="005A3E65" w:rsidP="00412321">
      <w:pPr>
        <w:spacing w:before="120" w:after="120"/>
        <w:ind w:left="709" w:hanging="1"/>
        <w:jc w:val="both"/>
        <w:rPr>
          <w:rFonts w:ascii="Arial" w:hAnsi="Arial" w:cs="Arial"/>
        </w:rPr>
      </w:pPr>
      <w:r>
        <w:rPr>
          <w:rFonts w:ascii="Arial" w:hAnsi="Arial" w:cs="Arial"/>
        </w:rPr>
        <w:t>Para la presente contratación aplicará</w:t>
      </w:r>
      <w:r w:rsidR="00B21BEE">
        <w:rPr>
          <w:rFonts w:ascii="Arial" w:hAnsi="Arial" w:cs="Arial"/>
        </w:rPr>
        <w:t xml:space="preserve"> un</w:t>
      </w:r>
      <w:r>
        <w:rPr>
          <w:rFonts w:ascii="Arial" w:hAnsi="Arial" w:cs="Arial"/>
        </w:rPr>
        <w:t xml:space="preserve"> anticipo</w:t>
      </w:r>
      <w:r w:rsidR="00412321" w:rsidRPr="00677CB9">
        <w:rPr>
          <w:rFonts w:ascii="Arial" w:hAnsi="Arial" w:cs="Arial"/>
        </w:rPr>
        <w:t>.</w:t>
      </w:r>
    </w:p>
    <w:p w14:paraId="5DDEF583" w14:textId="77777777" w:rsidR="00412321" w:rsidRPr="00677CB9" w:rsidRDefault="00412321" w:rsidP="00412321">
      <w:pPr>
        <w:spacing w:before="120" w:after="120"/>
        <w:ind w:left="709" w:hanging="1"/>
        <w:jc w:val="both"/>
        <w:rPr>
          <w:rFonts w:ascii="Arial" w:hAnsi="Arial" w:cs="Arial"/>
        </w:rPr>
      </w:pPr>
    </w:p>
    <w:p w14:paraId="4D7D9754"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1" w:name="_Toc298407606"/>
      <w:bookmarkStart w:id="82" w:name="_Toc298953431"/>
      <w:bookmarkStart w:id="83" w:name="_Toc298956225"/>
      <w:bookmarkStart w:id="84" w:name="_Toc298961970"/>
      <w:bookmarkStart w:id="85" w:name="_Toc299363005"/>
      <w:bookmarkStart w:id="86" w:name="_Toc299363065"/>
      <w:bookmarkStart w:id="87" w:name="_Toc310514777"/>
      <w:bookmarkStart w:id="88" w:name="_Toc312083743"/>
      <w:bookmarkStart w:id="89" w:name="_Toc312402689"/>
      <w:bookmarkStart w:id="90" w:name="_Toc314085304"/>
      <w:bookmarkStart w:id="91" w:name="_Toc314094125"/>
      <w:bookmarkStart w:id="92" w:name="_Toc434004090"/>
      <w:bookmarkStart w:id="93" w:name="_Toc494213964"/>
      <w:bookmarkStart w:id="94" w:name="_Toc495054224"/>
      <w:bookmarkStart w:id="95" w:name="_Toc495060386"/>
      <w:bookmarkStart w:id="96" w:name="_Toc495068580"/>
      <w:bookmarkStart w:id="97" w:name="_Toc510612308"/>
      <w:bookmarkStart w:id="98" w:name="_Toc289064568"/>
      <w:bookmarkStart w:id="99" w:name="_Toc402178196"/>
      <w:bookmarkStart w:id="100" w:name="_Toc289064569"/>
      <w:bookmarkStart w:id="101" w:name="_Toc314085306"/>
      <w:bookmarkStart w:id="102" w:name="_Toc314094127"/>
      <w:bookmarkEnd w:id="72"/>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bookmarkEnd w:id="98"/>
    <w:p w14:paraId="66234B34" w14:textId="77777777" w:rsidR="0036050C" w:rsidRDefault="00FC5B77" w:rsidP="0036050C">
      <w:pPr>
        <w:pStyle w:val="Prrafodelista"/>
        <w:spacing w:before="120" w:after="120"/>
        <w:ind w:left="705"/>
        <w:jc w:val="both"/>
        <w:rPr>
          <w:rFonts w:ascii="Arial" w:hAnsi="Arial" w:cs="Arial"/>
        </w:rPr>
      </w:pPr>
      <w:r w:rsidRPr="00FC5B77">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36050C" w:rsidRPr="00541715">
        <w:rPr>
          <w:rFonts w:ascii="Arial" w:hAnsi="Arial" w:cs="Arial"/>
        </w:rPr>
        <w:t>para iniciar el trámite de pago el PROVEEDOR deberá enviar el CFDI en formato PDF y en formato XML vía correo electrónico al Administrador/a del contrato</w:t>
      </w:r>
      <w:r w:rsidR="0036050C">
        <w:rPr>
          <w:rFonts w:ascii="Arial" w:hAnsi="Arial" w:cs="Arial"/>
        </w:rPr>
        <w:t>, debiendo adjuntar</w:t>
      </w:r>
      <w:r w:rsidR="0036050C" w:rsidRPr="00541715">
        <w:rPr>
          <w:rFonts w:ascii="Arial" w:hAnsi="Arial" w:cs="Arial"/>
        </w:rPr>
        <w:t xml:space="preserve"> en su caso, el comprobante de pago por concepto de penas convencionales a favor del INSTITUTO</w:t>
      </w:r>
      <w:r w:rsidR="0036050C">
        <w:rPr>
          <w:rFonts w:ascii="Arial" w:hAnsi="Arial" w:cs="Arial"/>
        </w:rPr>
        <w:t>. L</w:t>
      </w:r>
      <w:r w:rsidR="0036050C" w:rsidRPr="00541715">
        <w:rPr>
          <w:rFonts w:ascii="Arial" w:hAnsi="Arial" w:cs="Arial"/>
        </w:rPr>
        <w:t xml:space="preserve">as cuentas </w:t>
      </w:r>
      <w:r w:rsidR="0036050C">
        <w:rPr>
          <w:rFonts w:ascii="Arial" w:hAnsi="Arial" w:cs="Arial"/>
        </w:rPr>
        <w:t>de correo electrónico a las que enviará el CFDI, se proporcionarán</w:t>
      </w:r>
      <w:r w:rsidR="0036050C" w:rsidRPr="00541715">
        <w:rPr>
          <w:rFonts w:ascii="Arial" w:hAnsi="Arial" w:cs="Arial"/>
        </w:rPr>
        <w:t xml:space="preserve"> al PROVEEDOR dentro de los 5 </w:t>
      </w:r>
      <w:r w:rsidR="0036050C">
        <w:rPr>
          <w:rFonts w:ascii="Arial" w:hAnsi="Arial" w:cs="Arial"/>
        </w:rPr>
        <w:t>días naturales siguientes a la fecha de emisión del fallo.</w:t>
      </w:r>
      <w:r w:rsidR="0036050C" w:rsidRPr="00541715">
        <w:rPr>
          <w:rFonts w:ascii="Arial" w:hAnsi="Arial" w:cs="Arial"/>
        </w:rPr>
        <w:t xml:space="preserve"> </w:t>
      </w:r>
    </w:p>
    <w:p w14:paraId="7308F3FC" w14:textId="77777777" w:rsidR="0036050C" w:rsidRPr="00F343C3" w:rsidRDefault="0036050C" w:rsidP="0036050C">
      <w:pPr>
        <w:pStyle w:val="Prrafodelista"/>
        <w:spacing w:before="120" w:after="120"/>
        <w:ind w:left="705"/>
        <w:jc w:val="both"/>
        <w:rPr>
          <w:rFonts w:ascii="Arial" w:eastAsiaTheme="minorHAnsi" w:hAnsi="Arial" w:cs="Arial"/>
        </w:rPr>
      </w:pPr>
    </w:p>
    <w:p w14:paraId="3985128B" w14:textId="77777777" w:rsidR="00DE2E51" w:rsidRPr="0036050C" w:rsidRDefault="00DE2E51" w:rsidP="0036050C">
      <w:pPr>
        <w:pStyle w:val="Prrafodelista"/>
        <w:spacing w:before="120" w:after="120"/>
        <w:ind w:left="705"/>
        <w:contextualSpacing w:val="0"/>
        <w:jc w:val="both"/>
        <w:rPr>
          <w:rFonts w:ascii="Arial" w:hAnsi="Arial" w:cs="Arial"/>
        </w:rPr>
      </w:pPr>
      <w:r w:rsidRPr="0036050C">
        <w:rPr>
          <w:rFonts w:ascii="Arial" w:hAnsi="Arial" w:cs="Arial"/>
        </w:rPr>
        <w:t xml:space="preserve">El pago se efectuará en la Caja General de la Dirección Ejecutiva de Administración del INSTITUTO ubicada en Periférico sur número 4124, Torre Zafiro II,  primer piso, colonia Jardines del Pedregal, delegación Álvaro Obregón, código postal 01900, en la Ciudad de México; o bien, a través de trasferencia bancaria a solicitud escrita del PROVEEDOR a la cuenta bancaria del mismo. </w:t>
      </w:r>
    </w:p>
    <w:p w14:paraId="41252C0C" w14:textId="77777777" w:rsidR="00DE2E51" w:rsidRPr="00FE051A" w:rsidRDefault="00DE2E51" w:rsidP="00DE2E51">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w:t>
      </w:r>
      <w:r w:rsidR="00CD1734">
        <w:rPr>
          <w:iCs/>
          <w:sz w:val="20"/>
        </w:rPr>
        <w:t xml:space="preserve">servicios prestados </w:t>
      </w:r>
      <w:r w:rsidRPr="00941FA0">
        <w:rPr>
          <w:iCs/>
          <w:sz w:val="20"/>
        </w:rPr>
        <w:t xml:space="preserve">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4A17A220" w14:textId="77777777" w:rsidR="00BB5BDD" w:rsidRPr="00BD5655" w:rsidRDefault="00DE2E51" w:rsidP="00DE2E51">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Pr="00BD5655">
        <w:rPr>
          <w:iCs/>
          <w:sz w:val="20"/>
        </w:rPr>
        <w:t>.</w:t>
      </w:r>
    </w:p>
    <w:p w14:paraId="07B37055" w14:textId="77777777" w:rsidR="00412321" w:rsidRPr="00BE7B1D" w:rsidRDefault="00412321" w:rsidP="00412321">
      <w:pPr>
        <w:pStyle w:val="Textoindependiente"/>
        <w:spacing w:before="120" w:after="120"/>
        <w:ind w:left="705"/>
        <w:rPr>
          <w:rFonts w:cs="Arial"/>
          <w:sz w:val="20"/>
        </w:rPr>
      </w:pPr>
    </w:p>
    <w:p w14:paraId="09E9240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3" w:name="_Toc434004091"/>
      <w:bookmarkStart w:id="104" w:name="_Toc510612309"/>
      <w:bookmarkEnd w:id="99"/>
      <w:r w:rsidRPr="00453FAA">
        <w:rPr>
          <w:rFonts w:cs="Arial"/>
          <w:bCs/>
          <w:color w:val="244061" w:themeColor="accent1" w:themeShade="80"/>
          <w:sz w:val="20"/>
        </w:rPr>
        <w:t>Impuestos y derechos</w:t>
      </w:r>
      <w:bookmarkEnd w:id="100"/>
      <w:bookmarkEnd w:id="101"/>
      <w:bookmarkEnd w:id="102"/>
      <w:bookmarkEnd w:id="103"/>
      <w:bookmarkEnd w:id="104"/>
    </w:p>
    <w:p w14:paraId="5017EE6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5" w:name="_Toc289064570"/>
      <w:bookmarkStart w:id="106" w:name="_Toc314085307"/>
      <w:bookmarkStart w:id="107" w:name="_Toc314094128"/>
      <w:r w:rsidRPr="00677CB9">
        <w:rPr>
          <w:rFonts w:ascii="Arial" w:hAnsi="Arial" w:cs="Arial"/>
        </w:rPr>
        <w:t>únicamente el Impuesto al Valor Agregado (IVA) de acuerdo a la legislación fiscal vigente.</w:t>
      </w:r>
    </w:p>
    <w:p w14:paraId="412167F7"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399E4F5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8" w:name="_Toc434004092"/>
      <w:bookmarkStart w:id="109" w:name="_Toc510612310"/>
      <w:r w:rsidRPr="00453FAA">
        <w:rPr>
          <w:rFonts w:cs="Arial"/>
          <w:bCs/>
          <w:color w:val="244061" w:themeColor="accent1" w:themeShade="80"/>
          <w:sz w:val="20"/>
        </w:rPr>
        <w:t>Transferencia de derechos</w:t>
      </w:r>
      <w:bookmarkEnd w:id="105"/>
      <w:bookmarkEnd w:id="106"/>
      <w:bookmarkEnd w:id="107"/>
      <w:bookmarkEnd w:id="108"/>
      <w:bookmarkEnd w:id="109"/>
    </w:p>
    <w:p w14:paraId="09558F13"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325E8BAB"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lastRenderedPageBreak/>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CD1734">
        <w:rPr>
          <w:rFonts w:ascii="Arial" w:hAnsi="Arial" w:cs="Arial"/>
        </w:rPr>
        <w:t xml:space="preserve">servicios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7020E8B3"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398C031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5FE1D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284333672"/>
      <w:bookmarkStart w:id="111" w:name="_Toc298407610"/>
      <w:bookmarkStart w:id="112" w:name="_Toc314085308"/>
      <w:bookmarkStart w:id="113" w:name="_Toc314094129"/>
      <w:bookmarkStart w:id="114" w:name="_Toc434004093"/>
      <w:bookmarkStart w:id="115" w:name="_Toc510612311"/>
      <w:r w:rsidRPr="00453FAA">
        <w:rPr>
          <w:rFonts w:cs="Arial"/>
          <w:bCs/>
          <w:color w:val="244061" w:themeColor="accent1" w:themeShade="80"/>
          <w:sz w:val="20"/>
        </w:rPr>
        <w:t>Derechos de Autor y Propiedad Industrial</w:t>
      </w:r>
      <w:bookmarkEnd w:id="110"/>
      <w:bookmarkEnd w:id="111"/>
      <w:bookmarkEnd w:id="112"/>
      <w:bookmarkEnd w:id="113"/>
      <w:bookmarkEnd w:id="114"/>
      <w:bookmarkEnd w:id="115"/>
    </w:p>
    <w:p w14:paraId="38672C47" w14:textId="77777777" w:rsidR="00412321" w:rsidRPr="00766313" w:rsidRDefault="00412321" w:rsidP="00412321">
      <w:pPr>
        <w:pStyle w:val="E2"/>
        <w:spacing w:before="120" w:after="120"/>
        <w:ind w:left="705"/>
        <w:rPr>
          <w:rFonts w:cs="Arial"/>
          <w:sz w:val="20"/>
          <w:lang w:val="es-MX"/>
        </w:rPr>
      </w:pPr>
      <w:bookmarkStart w:id="116" w:name="_Toc299017183"/>
      <w:bookmarkStart w:id="117" w:name="_Toc299018343"/>
      <w:bookmarkStart w:id="118" w:name="_Toc314085309"/>
      <w:bookmarkStart w:id="119" w:name="_Toc314094130"/>
      <w:bookmarkStart w:id="120"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691A645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3488B241" w14:textId="77777777" w:rsidR="00412321" w:rsidRDefault="00412321" w:rsidP="00412321">
      <w:pPr>
        <w:pStyle w:val="E2"/>
        <w:spacing w:before="120" w:after="120"/>
        <w:ind w:left="705"/>
        <w:rPr>
          <w:rFonts w:cs="Arial"/>
          <w:sz w:val="20"/>
          <w:lang w:val="es-MX"/>
        </w:rPr>
      </w:pPr>
    </w:p>
    <w:p w14:paraId="7B2B2E1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1" w:name="_Toc510612312"/>
      <w:r w:rsidRPr="00453FAA">
        <w:rPr>
          <w:rFonts w:cs="Arial"/>
          <w:bCs/>
          <w:color w:val="244061" w:themeColor="accent1" w:themeShade="80"/>
          <w:sz w:val="20"/>
        </w:rPr>
        <w:t>Transparencia y Acceso a la Información Pública</w:t>
      </w:r>
      <w:bookmarkEnd w:id="116"/>
      <w:bookmarkEnd w:id="117"/>
      <w:bookmarkEnd w:id="118"/>
      <w:bookmarkEnd w:id="119"/>
      <w:bookmarkEnd w:id="120"/>
      <w:bookmarkEnd w:id="121"/>
    </w:p>
    <w:p w14:paraId="4295322E"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0B2DD29" w14:textId="77777777" w:rsidR="00412321" w:rsidRDefault="00412321" w:rsidP="00412321">
      <w:pPr>
        <w:spacing w:before="120" w:after="120"/>
        <w:ind w:left="705"/>
        <w:jc w:val="both"/>
        <w:rPr>
          <w:rFonts w:ascii="Arial" w:hAnsi="Arial" w:cs="Arial"/>
          <w:bCs/>
        </w:rPr>
      </w:pPr>
    </w:p>
    <w:p w14:paraId="18DB4E8E"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22" w:name="_Toc289064573"/>
      <w:bookmarkStart w:id="123" w:name="_Toc314085310"/>
      <w:bookmarkStart w:id="124" w:name="_Toc314094131"/>
      <w:bookmarkStart w:id="125" w:name="_Toc434004095"/>
      <w:bookmarkStart w:id="126" w:name="_Toc510612313"/>
      <w:r w:rsidRPr="00073E62">
        <w:rPr>
          <w:rFonts w:cs="Arial"/>
          <w:bCs/>
          <w:color w:val="244061" w:themeColor="accent1" w:themeShade="80"/>
          <w:sz w:val="20"/>
        </w:rPr>
        <w:t>Responsabilidad laboral</w:t>
      </w:r>
      <w:bookmarkEnd w:id="122"/>
      <w:bookmarkEnd w:id="123"/>
      <w:bookmarkEnd w:id="124"/>
      <w:bookmarkEnd w:id="125"/>
      <w:bookmarkEnd w:id="126"/>
    </w:p>
    <w:p w14:paraId="30615D5A"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22470F47"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1B21D882" w14:textId="77777777" w:rsidR="00412321" w:rsidRPr="00677CB9" w:rsidRDefault="00412321" w:rsidP="00412321">
      <w:pPr>
        <w:spacing w:before="120" w:after="120"/>
        <w:ind w:left="708"/>
        <w:jc w:val="both"/>
        <w:rPr>
          <w:rFonts w:ascii="Arial" w:hAnsi="Arial" w:cs="Arial"/>
        </w:rPr>
      </w:pPr>
    </w:p>
    <w:p w14:paraId="7C7BB22A"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27" w:name="_Toc289064578"/>
      <w:bookmarkStart w:id="128" w:name="_Toc314085311"/>
      <w:bookmarkStart w:id="129" w:name="_Toc314094132"/>
      <w:bookmarkStart w:id="130" w:name="_Toc434004096"/>
      <w:bookmarkStart w:id="131" w:name="_Toc496883312"/>
      <w:bookmarkStart w:id="132" w:name="_Toc510612314"/>
      <w:bookmarkStart w:id="133" w:name="_Toc314085312"/>
      <w:bookmarkStart w:id="134" w:name="_Toc314094133"/>
      <w:bookmarkStart w:id="135" w:name="_Toc434004097"/>
      <w:r w:rsidRPr="00C937CA">
        <w:rPr>
          <w:rFonts w:cs="Arial"/>
          <w:color w:val="002060"/>
          <w:kern w:val="32"/>
          <w:sz w:val="20"/>
        </w:rPr>
        <w:t>INSTRUCCIONES PARA ELABORAR LA OFERTA TÉCNICA Y LA OFERTA ECONÓMICA</w:t>
      </w:r>
      <w:bookmarkEnd w:id="127"/>
      <w:bookmarkEnd w:id="128"/>
      <w:bookmarkEnd w:id="129"/>
      <w:bookmarkEnd w:id="130"/>
      <w:bookmarkEnd w:id="131"/>
      <w:bookmarkEnd w:id="132"/>
    </w:p>
    <w:p w14:paraId="306EE547" w14:textId="77777777" w:rsidR="00F83CB2" w:rsidRPr="00677CB9" w:rsidRDefault="00F83CB2" w:rsidP="00F83CB2">
      <w:pPr>
        <w:spacing w:before="120" w:after="120"/>
        <w:ind w:left="705"/>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w:t>
      </w:r>
      <w:r w:rsidRPr="00677CB9">
        <w:rPr>
          <w:rFonts w:ascii="Arial" w:hAnsi="Arial" w:cs="Arial"/>
          <w:lang w:eastAsia="es-MX"/>
        </w:rPr>
        <w:lastRenderedPageBreak/>
        <w:t>económica. La documentación distinta a la proposición podrá entregarse, a elección del LICITANTE, dentro o fuera del sobre que la contenga.</w:t>
      </w:r>
    </w:p>
    <w:p w14:paraId="295E9D8D" w14:textId="77777777" w:rsidR="00F83CB2" w:rsidRPr="00677CB9" w:rsidRDefault="00F83CB2" w:rsidP="00F83CB2">
      <w:pPr>
        <w:spacing w:before="120" w:after="120"/>
        <w:ind w:left="705"/>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2DCEEC03" w14:textId="77777777" w:rsidR="00F83CB2" w:rsidRPr="00D329CF" w:rsidRDefault="00F83CB2" w:rsidP="00F83CB2">
      <w:pPr>
        <w:spacing w:before="120" w:after="120"/>
        <w:ind w:left="705"/>
        <w:jc w:val="both"/>
        <w:rPr>
          <w:rFonts w:ascii="Arial" w:hAnsi="Arial" w:cs="Arial"/>
          <w:b/>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objeto de la presente contratación.</w:t>
      </w:r>
      <w:r w:rsidRPr="00D329CF">
        <w:rPr>
          <w:rFonts w:ascii="Arial" w:hAnsi="Arial" w:cs="Arial"/>
          <w:lang w:eastAsia="es-MX"/>
        </w:rPr>
        <w:t xml:space="preserve"> </w:t>
      </w:r>
    </w:p>
    <w:p w14:paraId="7640F4FF" w14:textId="77777777" w:rsidR="00F83CB2" w:rsidRPr="00677CB9" w:rsidRDefault="00F83CB2" w:rsidP="00F83CB2">
      <w:pPr>
        <w:pStyle w:val="E2"/>
        <w:spacing w:before="120" w:after="120"/>
        <w:ind w:left="705"/>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503C689" w14:textId="77777777" w:rsidR="00F83CB2" w:rsidRPr="00677CB9" w:rsidRDefault="00F83CB2" w:rsidP="00F83CB2">
      <w:pPr>
        <w:pStyle w:val="E2"/>
        <w:spacing w:before="120" w:after="120"/>
        <w:ind w:left="705"/>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6CE43ED2" w14:textId="77777777" w:rsidR="00F83CB2" w:rsidRPr="00677CB9" w:rsidRDefault="00F83CB2" w:rsidP="00F83CB2">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0B4B0251" w14:textId="77777777" w:rsidR="008A43FF" w:rsidRDefault="00F83CB2" w:rsidP="00CA52BF">
      <w:pPr>
        <w:pStyle w:val="E2"/>
        <w:spacing w:before="120" w:after="120"/>
        <w:ind w:left="709"/>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12</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r w:rsidR="008A43FF" w:rsidRPr="008A43FF">
        <w:rPr>
          <w:rFonts w:cs="Arial"/>
          <w:sz w:val="20"/>
          <w:lang w:val="es-MX"/>
        </w:rPr>
        <w:t>.</w:t>
      </w:r>
    </w:p>
    <w:p w14:paraId="57A49300" w14:textId="77777777" w:rsidR="008A43FF" w:rsidRPr="008A43FF" w:rsidRDefault="008A43FF" w:rsidP="008A43FF">
      <w:pPr>
        <w:pStyle w:val="E2"/>
        <w:spacing w:before="120" w:after="120"/>
        <w:ind w:left="993"/>
        <w:rPr>
          <w:rFonts w:cs="Arial"/>
          <w:sz w:val="20"/>
          <w:lang w:val="es-MX"/>
        </w:rPr>
      </w:pPr>
    </w:p>
    <w:p w14:paraId="5FA83BF8"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36" w:name="_Toc510612315"/>
      <w:r w:rsidRPr="00E30171">
        <w:rPr>
          <w:rFonts w:cs="Arial"/>
          <w:color w:val="244061" w:themeColor="accent1" w:themeShade="80"/>
          <w:kern w:val="32"/>
          <w:sz w:val="20"/>
        </w:rPr>
        <w:t>PARTICIPACIÓN EN EL PROCEDIMIENTO Y PRESENTACIÓN DE PROPOSICIONES</w:t>
      </w:r>
      <w:bookmarkEnd w:id="133"/>
      <w:bookmarkEnd w:id="134"/>
      <w:bookmarkEnd w:id="135"/>
      <w:bookmarkEnd w:id="136"/>
    </w:p>
    <w:p w14:paraId="5411722F"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7" w:name="_Toc314030195"/>
      <w:bookmarkStart w:id="138" w:name="_Toc314085313"/>
      <w:bookmarkStart w:id="139" w:name="_Toc314094134"/>
      <w:bookmarkStart w:id="140" w:name="_Toc314804490"/>
      <w:bookmarkStart w:id="141" w:name="_Toc314804555"/>
      <w:bookmarkStart w:id="142" w:name="_Toc315905503"/>
      <w:bookmarkStart w:id="143" w:name="_Toc316315419"/>
      <w:bookmarkStart w:id="144" w:name="_Toc316316305"/>
      <w:bookmarkStart w:id="145" w:name="_Toc327181253"/>
      <w:bookmarkStart w:id="146" w:name="_Toc329602569"/>
      <w:bookmarkStart w:id="147" w:name="_Toc382993247"/>
      <w:bookmarkStart w:id="148" w:name="_Toc390246814"/>
      <w:bookmarkStart w:id="149" w:name="_Toc390699230"/>
      <w:bookmarkStart w:id="150" w:name="_Toc396148585"/>
      <w:bookmarkStart w:id="151" w:name="_Toc405207171"/>
      <w:bookmarkStart w:id="152" w:name="_Toc414448108"/>
      <w:bookmarkStart w:id="153" w:name="_Toc434003979"/>
      <w:bookmarkStart w:id="154" w:name="_Toc434004098"/>
      <w:bookmarkStart w:id="155" w:name="_Toc464498299"/>
      <w:bookmarkStart w:id="156" w:name="_Toc464498704"/>
      <w:bookmarkStart w:id="157" w:name="_Toc487209315"/>
      <w:bookmarkStart w:id="158" w:name="_Toc488428628"/>
      <w:bookmarkStart w:id="159" w:name="_Toc491180956"/>
      <w:bookmarkStart w:id="160" w:name="_Toc492377916"/>
      <w:bookmarkStart w:id="161" w:name="_Toc493501618"/>
      <w:bookmarkStart w:id="162" w:name="_Toc494211577"/>
      <w:bookmarkStart w:id="163" w:name="_Toc496883314"/>
      <w:bookmarkStart w:id="164" w:name="_Toc498523195"/>
      <w:bookmarkStart w:id="165" w:name="_Toc505704873"/>
      <w:bookmarkStart w:id="166" w:name="_Toc510612316"/>
      <w:r w:rsidRPr="00E30171">
        <w:rPr>
          <w:rFonts w:cs="Arial"/>
          <w:bCs/>
          <w:color w:val="244061" w:themeColor="accent1" w:themeShade="80"/>
          <w:sz w:val="20"/>
        </w:rPr>
        <w:t>Condiciones establecidas para la participación en los actos del procedimiento</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p>
    <w:p w14:paraId="3C564DCA" w14:textId="77777777" w:rsidR="006C3D4B" w:rsidRPr="006C3D4B" w:rsidRDefault="00523ED6" w:rsidP="006C3D4B">
      <w:pPr>
        <w:pStyle w:val="Textosinformato"/>
        <w:tabs>
          <w:tab w:val="left" w:pos="1134"/>
        </w:tabs>
        <w:spacing w:before="120" w:after="120"/>
        <w:ind w:left="705"/>
        <w:jc w:val="both"/>
        <w:rPr>
          <w:rFonts w:ascii="Arial" w:hAnsi="Arial" w:cs="Arial"/>
        </w:rPr>
      </w:pPr>
      <w:r w:rsidRPr="00377686">
        <w:rPr>
          <w:rFonts w:ascii="Arial" w:hAnsi="Arial" w:cs="Arial"/>
        </w:rPr>
        <w:t xml:space="preserve">La(s) Junta(s) de Aclaraciones, el Acto de Presentación y Apertura de Proposiciones y el Acto de Fallo, se realizarán </w:t>
      </w:r>
      <w:r>
        <w:rPr>
          <w:rFonts w:ascii="Arial" w:hAnsi="Arial" w:cs="Arial"/>
        </w:rPr>
        <w:t xml:space="preserve">de manera </w:t>
      </w:r>
      <w:r w:rsidRPr="00377686">
        <w:rPr>
          <w:rFonts w:ascii="Arial" w:hAnsi="Arial" w:cs="Arial"/>
        </w:rPr>
        <w:t>presencial a los cuales podrán asistir los LICITANTES, sin perjuicio de que el Fallo pueda notificarse por escrito conforme a lo dispuesto por el quinto párrafo del artículo 45 del REGLAMENTO</w:t>
      </w:r>
      <w:r w:rsidR="004433C2" w:rsidRPr="004433C2">
        <w:rPr>
          <w:rFonts w:ascii="Arial" w:hAnsi="Arial" w:cs="Arial"/>
        </w:rPr>
        <w:t>.</w:t>
      </w:r>
    </w:p>
    <w:p w14:paraId="55F31A9E" w14:textId="77777777" w:rsidR="00412321" w:rsidRPr="006C3D4B" w:rsidRDefault="006C3D4B" w:rsidP="006C3D4B">
      <w:pPr>
        <w:pStyle w:val="Textosinformato"/>
        <w:tabs>
          <w:tab w:val="left" w:pos="1134"/>
        </w:tabs>
        <w:spacing w:before="120" w:after="120"/>
        <w:ind w:left="709"/>
        <w:jc w:val="both"/>
        <w:rPr>
          <w:rFonts w:ascii="Arial" w:hAnsi="Arial" w:cs="Arial"/>
        </w:rPr>
      </w:pPr>
      <w:r w:rsidRPr="006C3D4B">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r w:rsidR="00412321" w:rsidRPr="006C3D4B">
        <w:rPr>
          <w:rFonts w:ascii="Arial" w:hAnsi="Arial" w:cs="Arial"/>
        </w:rPr>
        <w:t>.</w:t>
      </w:r>
    </w:p>
    <w:p w14:paraId="6A51103D" w14:textId="77777777" w:rsidR="00412321" w:rsidRDefault="00412321" w:rsidP="00412321">
      <w:pPr>
        <w:pStyle w:val="Textosinformato"/>
        <w:tabs>
          <w:tab w:val="left" w:pos="1134"/>
        </w:tabs>
        <w:spacing w:before="120" w:after="120"/>
        <w:ind w:left="709"/>
        <w:jc w:val="both"/>
        <w:rPr>
          <w:rFonts w:ascii="Arial" w:hAnsi="Arial" w:cs="Arial"/>
        </w:rPr>
      </w:pPr>
    </w:p>
    <w:p w14:paraId="42E8E321"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7" w:name="_Toc309618065"/>
      <w:bookmarkStart w:id="168" w:name="_Toc314030196"/>
      <w:bookmarkStart w:id="169" w:name="_Toc314085314"/>
      <w:bookmarkStart w:id="170" w:name="_Toc314094135"/>
      <w:bookmarkStart w:id="171" w:name="_Toc314804491"/>
      <w:bookmarkStart w:id="172" w:name="_Toc314804556"/>
      <w:bookmarkStart w:id="173" w:name="_Toc315905504"/>
      <w:bookmarkStart w:id="174" w:name="_Toc316315420"/>
      <w:bookmarkStart w:id="175" w:name="_Toc316316306"/>
      <w:bookmarkStart w:id="176" w:name="_Toc327181254"/>
      <w:bookmarkStart w:id="177" w:name="_Toc329602570"/>
      <w:bookmarkStart w:id="178" w:name="_Toc382992956"/>
      <w:bookmarkStart w:id="179" w:name="_Toc383184929"/>
      <w:bookmarkStart w:id="180" w:name="_Toc383788306"/>
      <w:bookmarkStart w:id="181" w:name="_Toc390935270"/>
      <w:bookmarkStart w:id="182" w:name="_Toc409002213"/>
      <w:bookmarkStart w:id="183" w:name="_Toc422232834"/>
      <w:bookmarkStart w:id="184" w:name="_Toc427242072"/>
      <w:bookmarkStart w:id="185" w:name="_Toc428879784"/>
      <w:bookmarkStart w:id="186" w:name="_Toc447120309"/>
      <w:bookmarkStart w:id="187" w:name="_Toc452121377"/>
      <w:bookmarkStart w:id="188" w:name="_Toc464498300"/>
      <w:bookmarkStart w:id="189" w:name="_Toc464498705"/>
      <w:bookmarkStart w:id="190" w:name="_Toc487209316"/>
      <w:bookmarkStart w:id="191" w:name="_Toc488428629"/>
      <w:bookmarkStart w:id="192" w:name="_Toc491180957"/>
      <w:bookmarkStart w:id="193" w:name="_Toc492377917"/>
      <w:bookmarkStart w:id="194" w:name="_Toc493501619"/>
      <w:bookmarkStart w:id="195" w:name="_Toc494211578"/>
      <w:bookmarkStart w:id="196" w:name="_Toc496883315"/>
      <w:bookmarkStart w:id="197" w:name="_Toc498523196"/>
      <w:bookmarkStart w:id="198" w:name="_Toc505704874"/>
      <w:bookmarkStart w:id="199" w:name="_Toc51061231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14:paraId="7B5E4333" w14:textId="77777777"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Pr>
          <w:rFonts w:ascii="Arial" w:hAnsi="Arial" w:cs="Arial"/>
        </w:rPr>
        <w:t xml:space="preserve"> 59 y 79</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A44F00A" w14:textId="77777777"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71B99ADA" w14:textId="77777777" w:rsidR="00DD4222" w:rsidRPr="00572E6A" w:rsidRDefault="00DD4222" w:rsidP="00842BC0">
      <w:pPr>
        <w:pStyle w:val="Prrafodelista"/>
        <w:spacing w:before="120" w:after="120"/>
        <w:ind w:left="709"/>
        <w:jc w:val="both"/>
        <w:rPr>
          <w:rFonts w:ascii="Arial" w:hAnsi="Arial" w:cs="Arial"/>
          <w:snapToGrid/>
          <w:lang w:val="es-MX"/>
        </w:rPr>
      </w:pPr>
    </w:p>
    <w:p w14:paraId="78769A9F"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00" w:name="_Toc309618066"/>
      <w:bookmarkStart w:id="201" w:name="_Toc314030197"/>
      <w:bookmarkStart w:id="202" w:name="_Toc314085315"/>
      <w:bookmarkStart w:id="203" w:name="_Toc314094136"/>
      <w:bookmarkStart w:id="204" w:name="_Toc314804492"/>
      <w:bookmarkStart w:id="205" w:name="_Toc314804557"/>
      <w:bookmarkStart w:id="206" w:name="_Toc315905505"/>
      <w:bookmarkStart w:id="207" w:name="_Toc316315421"/>
      <w:bookmarkStart w:id="208" w:name="_Toc316316307"/>
      <w:bookmarkStart w:id="209" w:name="_Toc327181255"/>
      <w:bookmarkStart w:id="210" w:name="_Toc329602571"/>
      <w:bookmarkStart w:id="211" w:name="_Toc382992957"/>
      <w:bookmarkStart w:id="212" w:name="_Toc383184930"/>
      <w:bookmarkStart w:id="213" w:name="_Toc383788307"/>
      <w:bookmarkStart w:id="214" w:name="_Toc390935271"/>
      <w:bookmarkStart w:id="215" w:name="_Toc409002214"/>
      <w:bookmarkStart w:id="216" w:name="_Toc422232835"/>
      <w:bookmarkStart w:id="217" w:name="_Toc427242073"/>
      <w:bookmarkStart w:id="218" w:name="_Toc428879785"/>
      <w:bookmarkStart w:id="219" w:name="_Toc447120310"/>
      <w:bookmarkStart w:id="220" w:name="_Toc452121378"/>
      <w:bookmarkStart w:id="221" w:name="_Toc464498301"/>
      <w:bookmarkStart w:id="222" w:name="_Toc464498706"/>
      <w:bookmarkStart w:id="223" w:name="_Toc487209317"/>
      <w:bookmarkStart w:id="224" w:name="_Toc488428630"/>
      <w:bookmarkStart w:id="225" w:name="_Toc491180958"/>
      <w:bookmarkStart w:id="226" w:name="_Toc492377918"/>
      <w:bookmarkStart w:id="227" w:name="_Toc493501620"/>
      <w:bookmarkStart w:id="228" w:name="_Toc494211579"/>
      <w:bookmarkStart w:id="229" w:name="_Toc496883316"/>
      <w:bookmarkStart w:id="230" w:name="_Toc498523197"/>
      <w:bookmarkStart w:id="231" w:name="_Toc505704875"/>
      <w:bookmarkStart w:id="232" w:name="_Toc510612318"/>
      <w:r w:rsidRPr="006B4BE5">
        <w:rPr>
          <w:rFonts w:cs="Arial"/>
          <w:bCs/>
          <w:color w:val="244061" w:themeColor="accent1" w:themeShade="80"/>
          <w:sz w:val="20"/>
        </w:rPr>
        <w:t>Para el caso de presentación de proposiciones conjuntas</w:t>
      </w:r>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14:paraId="7916C8A9" w14:textId="77777777" w:rsidR="00E53974" w:rsidRPr="002F313A" w:rsidRDefault="00E53974" w:rsidP="00621CF1">
      <w:pPr>
        <w:autoSpaceDE w:val="0"/>
        <w:autoSpaceDN w:val="0"/>
        <w:spacing w:before="120" w:after="120"/>
        <w:ind w:left="705"/>
        <w:jc w:val="both"/>
        <w:rPr>
          <w:rFonts w:ascii="Arial" w:hAnsi="Arial" w:cs="Arial"/>
        </w:rPr>
      </w:pPr>
      <w:bookmarkStart w:id="233" w:name="_Toc314085316"/>
      <w:bookmarkStart w:id="234"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7A1CE1D1" w14:textId="77777777" w:rsidR="009E5A77" w:rsidRDefault="009E5A77" w:rsidP="00E855A5">
      <w:pPr>
        <w:numPr>
          <w:ilvl w:val="0"/>
          <w:numId w:val="26"/>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1101AD1" w14:textId="77777777"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21E1A290"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8263199"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1C4998C5"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767D68" w14:textId="77777777" w:rsidR="00E53974" w:rsidRPr="002F313A" w:rsidRDefault="00E53974" w:rsidP="00E855A5">
      <w:pPr>
        <w:numPr>
          <w:ilvl w:val="0"/>
          <w:numId w:val="25"/>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32B5CF55" w14:textId="77777777" w:rsidR="00E53974" w:rsidRPr="002F313A" w:rsidRDefault="00E53974" w:rsidP="00E855A5">
      <w:pPr>
        <w:numPr>
          <w:ilvl w:val="0"/>
          <w:numId w:val="25"/>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882BD0">
        <w:rPr>
          <w:rFonts w:ascii="Arial" w:hAnsi="Arial" w:cs="Arial"/>
          <w:b/>
          <w:bCs/>
        </w:rPr>
        <w:t>10</w:t>
      </w:r>
      <w:r w:rsidRPr="00DF2ACB">
        <w:rPr>
          <w:rFonts w:ascii="Arial" w:hAnsi="Arial" w:cs="Arial"/>
          <w:b/>
        </w:rPr>
        <w:t>)</w:t>
      </w:r>
    </w:p>
    <w:p w14:paraId="03DFAD79" w14:textId="77777777" w:rsidR="00080EA5" w:rsidRPr="00080EA5"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70EBA46" w14:textId="77777777" w:rsidR="00E53974" w:rsidRPr="002F313A"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B0CD590" w14:textId="77777777" w:rsidR="00E53974" w:rsidRDefault="00E53974" w:rsidP="00E855A5">
      <w:pPr>
        <w:numPr>
          <w:ilvl w:val="0"/>
          <w:numId w:val="26"/>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w:t>
      </w:r>
      <w:r w:rsidRPr="002F313A">
        <w:rPr>
          <w:rFonts w:ascii="Arial" w:hAnsi="Arial" w:cs="Arial"/>
        </w:rPr>
        <w:lastRenderedPageBreak/>
        <w:t xml:space="preserve">convocante por dichas personas o por su apoderado legal, al momento de darse a conocer el fallo o a más tardar en las veinticuatro horas siguientes. </w:t>
      </w:r>
    </w:p>
    <w:p w14:paraId="4669CFC0"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6453DBCE"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35" w:name="_Toc510612319"/>
      <w:r w:rsidRPr="006B4BE5">
        <w:rPr>
          <w:rFonts w:cs="Arial"/>
          <w:bCs/>
          <w:color w:val="244061" w:themeColor="accent1" w:themeShade="80"/>
          <w:sz w:val="20"/>
        </w:rPr>
        <w:t>CONTENIDO DE LAS PROPOSICIONES</w:t>
      </w:r>
      <w:bookmarkEnd w:id="20"/>
      <w:bookmarkEnd w:id="233"/>
      <w:bookmarkEnd w:id="234"/>
      <w:bookmarkEnd w:id="235"/>
    </w:p>
    <w:p w14:paraId="00244CA0"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0B9C40FD"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36" w:name="_Toc289064580"/>
      <w:bookmarkStart w:id="237" w:name="_Toc310514790"/>
      <w:bookmarkStart w:id="238" w:name="_Toc312083756"/>
      <w:bookmarkStart w:id="239" w:name="_Toc312402701"/>
      <w:bookmarkStart w:id="240" w:name="_Toc314002686"/>
      <w:bookmarkStart w:id="241" w:name="_Toc314030199"/>
      <w:bookmarkStart w:id="242" w:name="_Toc314085317"/>
      <w:bookmarkStart w:id="243" w:name="_Toc314094138"/>
      <w:bookmarkStart w:id="244" w:name="_Toc314804494"/>
      <w:bookmarkStart w:id="245" w:name="_Toc314804559"/>
      <w:bookmarkStart w:id="246" w:name="_Toc315905507"/>
      <w:bookmarkStart w:id="247" w:name="_Toc316315423"/>
      <w:bookmarkStart w:id="248" w:name="_Toc316316309"/>
      <w:bookmarkStart w:id="249" w:name="_Toc327181257"/>
      <w:bookmarkStart w:id="250" w:name="_Toc329602573"/>
      <w:bookmarkStart w:id="251" w:name="_Toc382992959"/>
      <w:bookmarkStart w:id="252" w:name="_Toc383184932"/>
      <w:bookmarkStart w:id="253" w:name="_Toc383788309"/>
      <w:bookmarkStart w:id="254" w:name="_Toc390935273"/>
      <w:bookmarkStart w:id="255" w:name="_Toc409002216"/>
      <w:bookmarkStart w:id="256" w:name="_Toc422232837"/>
      <w:bookmarkStart w:id="257" w:name="_Toc427242075"/>
      <w:bookmarkStart w:id="258" w:name="_Toc428879787"/>
      <w:bookmarkStart w:id="259" w:name="_Toc447120312"/>
      <w:bookmarkStart w:id="260" w:name="_Toc452121380"/>
      <w:bookmarkStart w:id="261" w:name="_Toc464498303"/>
      <w:bookmarkStart w:id="262" w:name="_Toc464498708"/>
      <w:bookmarkStart w:id="263" w:name="_Toc487209319"/>
      <w:bookmarkStart w:id="264" w:name="_Toc488428632"/>
      <w:bookmarkStart w:id="265" w:name="_Toc491180960"/>
      <w:bookmarkStart w:id="266" w:name="_Toc492377920"/>
      <w:bookmarkStart w:id="267" w:name="_Toc493501622"/>
      <w:bookmarkStart w:id="268" w:name="_Toc494211581"/>
      <w:bookmarkStart w:id="269" w:name="_Toc496883318"/>
      <w:bookmarkStart w:id="270" w:name="_Toc498523199"/>
      <w:bookmarkStart w:id="271" w:name="_Toc505704877"/>
      <w:bookmarkStart w:id="272" w:name="_Toc510612320"/>
      <w:r w:rsidRPr="006B4BE5">
        <w:rPr>
          <w:rFonts w:cs="Arial"/>
          <w:bCs/>
          <w:color w:val="244061" w:themeColor="accent1" w:themeShade="80"/>
          <w:sz w:val="20"/>
        </w:rPr>
        <w:t>Documentación distinta a la oferta técnica y la oferta económica</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0475D97F"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382585BD"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12887F7A" w14:textId="77777777" w:rsidR="00412321" w:rsidRPr="00FD37E2" w:rsidRDefault="00412321" w:rsidP="00E855A5">
      <w:pPr>
        <w:pStyle w:val="Texto0"/>
        <w:numPr>
          <w:ilvl w:val="0"/>
          <w:numId w:val="77"/>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w:t>
      </w:r>
      <w:r w:rsidRPr="00963309">
        <w:rPr>
          <w:i/>
          <w:sz w:val="20"/>
        </w:rPr>
        <w:t>(en original)</w:t>
      </w:r>
      <w:r w:rsidR="0092662D" w:rsidRPr="00963309">
        <w:rPr>
          <w:i/>
          <w:sz w:val="20"/>
        </w:rPr>
        <w:t>.</w:t>
      </w:r>
    </w:p>
    <w:p w14:paraId="198F39C6" w14:textId="77777777"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establecidos en los artículos 59 y 79 del REGLAMENTO</w:t>
      </w:r>
      <w:r w:rsidRPr="00B03F4B">
        <w:rPr>
          <w:bCs/>
          <w:sz w:val="20"/>
        </w:rPr>
        <w:t xml:space="preserve">, </w:t>
      </w:r>
      <w:r w:rsidRPr="00B03F4B">
        <w:rPr>
          <w:b/>
          <w:sz w:val="20"/>
        </w:rPr>
        <w:t xml:space="preserve">Anexo 3 “A” </w:t>
      </w:r>
      <w:r w:rsidRPr="00B03F4B">
        <w:rPr>
          <w:sz w:val="20"/>
        </w:rPr>
        <w:t>(</w:t>
      </w:r>
      <w:r w:rsidRPr="00B03F4B">
        <w:rPr>
          <w:i/>
          <w:sz w:val="20"/>
        </w:rPr>
        <w:t>en original</w:t>
      </w:r>
      <w:r w:rsidRPr="00B03F4B">
        <w:rPr>
          <w:sz w:val="20"/>
        </w:rPr>
        <w:t>).</w:t>
      </w:r>
    </w:p>
    <w:p w14:paraId="26A81B3A" w14:textId="77777777" w:rsidR="00B03F4B"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 xml:space="preserve">3 “B” </w:t>
      </w:r>
      <w:r w:rsidRPr="00B03F4B">
        <w:rPr>
          <w:i/>
          <w:sz w:val="20"/>
        </w:rPr>
        <w:t>(en original).</w:t>
      </w:r>
    </w:p>
    <w:p w14:paraId="1A293FB0" w14:textId="77777777" w:rsidR="00412321" w:rsidRPr="00B03F4B" w:rsidRDefault="00B03F4B" w:rsidP="00E855A5">
      <w:pPr>
        <w:pStyle w:val="Texto0"/>
        <w:numPr>
          <w:ilvl w:val="0"/>
          <w:numId w:val="77"/>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 xml:space="preserve">3 “C” </w:t>
      </w:r>
      <w:r w:rsidRPr="00B03F4B">
        <w:rPr>
          <w:i/>
          <w:sz w:val="20"/>
        </w:rPr>
        <w:t>(en original).</w:t>
      </w:r>
    </w:p>
    <w:p w14:paraId="3B7CFE95" w14:textId="77777777" w:rsidR="00412321" w:rsidRDefault="00412321" w:rsidP="00E855A5">
      <w:pPr>
        <w:pStyle w:val="Texto0"/>
        <w:numPr>
          <w:ilvl w:val="0"/>
          <w:numId w:val="77"/>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r w:rsidRPr="00963309">
        <w:rPr>
          <w:i/>
          <w:sz w:val="20"/>
        </w:rPr>
        <w:t>(en original)</w:t>
      </w:r>
    </w:p>
    <w:p w14:paraId="453F6415" w14:textId="77777777" w:rsidR="00DC10F7" w:rsidRPr="00DC10F7" w:rsidRDefault="00DC10F7" w:rsidP="00E855A5">
      <w:pPr>
        <w:pStyle w:val="Texto0"/>
        <w:numPr>
          <w:ilvl w:val="0"/>
          <w:numId w:val="77"/>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r w:rsidR="00963309">
        <w:rPr>
          <w:b/>
          <w:sz w:val="20"/>
        </w:rPr>
        <w:t xml:space="preserve"> </w:t>
      </w:r>
      <w:r w:rsidR="00963309" w:rsidRPr="00963309">
        <w:rPr>
          <w:i/>
          <w:sz w:val="20"/>
        </w:rPr>
        <w:t>(en original)</w:t>
      </w:r>
    </w:p>
    <w:p w14:paraId="2BEF5E2F" w14:textId="77777777" w:rsidR="00F54DCD" w:rsidRPr="00F54DCD" w:rsidRDefault="00711EDB" w:rsidP="00E855A5">
      <w:pPr>
        <w:pStyle w:val="Default"/>
        <w:numPr>
          <w:ilvl w:val="0"/>
          <w:numId w:val="77"/>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882BD0">
        <w:rPr>
          <w:rFonts w:ascii="Arial" w:hAnsi="Arial" w:cs="Arial"/>
          <w:b/>
          <w:bCs/>
          <w:sz w:val="20"/>
          <w:szCs w:val="20"/>
        </w:rPr>
        <w:t>6</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14:paraId="18FD01C6" w14:textId="77777777" w:rsidR="001D6127" w:rsidRPr="00F212B1" w:rsidRDefault="001D6127" w:rsidP="00E855A5">
      <w:pPr>
        <w:pStyle w:val="Texto0"/>
        <w:numPr>
          <w:ilvl w:val="0"/>
          <w:numId w:val="77"/>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882BD0">
        <w:rPr>
          <w:b/>
          <w:sz w:val="20"/>
        </w:rPr>
        <w:t>10</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3D39D475"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B03F4B">
        <w:rPr>
          <w:b/>
          <w:sz w:val="20"/>
        </w:rPr>
        <w:t>, f)</w:t>
      </w:r>
      <w:r w:rsidR="00711EDB">
        <w:rPr>
          <w:b/>
          <w:sz w:val="20"/>
        </w:rPr>
        <w:t xml:space="preserve"> </w:t>
      </w:r>
      <w:r w:rsidR="00711EDB" w:rsidRPr="00711EDB">
        <w:rPr>
          <w:sz w:val="20"/>
        </w:rPr>
        <w:t>y en su caso</w:t>
      </w:r>
      <w:r w:rsidR="00B03F4B">
        <w:rPr>
          <w:b/>
          <w:sz w:val="20"/>
        </w:rPr>
        <w:t xml:space="preserve"> g</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14:paraId="6E9869F0" w14:textId="77777777" w:rsidR="00F90ABA" w:rsidRDefault="00F90ABA" w:rsidP="009A78E9">
      <w:pPr>
        <w:pStyle w:val="Texto0"/>
        <w:spacing w:before="120" w:after="120" w:line="240" w:lineRule="auto"/>
        <w:ind w:left="993" w:firstLine="0"/>
        <w:rPr>
          <w:sz w:val="20"/>
        </w:rPr>
      </w:pPr>
    </w:p>
    <w:p w14:paraId="6825096E"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73" w:name="_Toc314094139"/>
      <w:bookmarkStart w:id="274" w:name="_Toc314804495"/>
      <w:bookmarkStart w:id="275" w:name="_Toc314804560"/>
      <w:bookmarkStart w:id="276" w:name="_Toc315905508"/>
      <w:bookmarkStart w:id="277" w:name="_Toc316315424"/>
      <w:bookmarkStart w:id="278" w:name="_Toc316316310"/>
      <w:bookmarkStart w:id="279" w:name="_Toc327181258"/>
      <w:bookmarkStart w:id="280" w:name="_Toc329602574"/>
      <w:bookmarkStart w:id="281" w:name="_Toc382992960"/>
      <w:bookmarkStart w:id="282" w:name="_Toc383184933"/>
      <w:bookmarkStart w:id="283" w:name="_Toc383788310"/>
      <w:bookmarkStart w:id="284" w:name="_Toc390935274"/>
      <w:bookmarkStart w:id="285" w:name="_Toc409002217"/>
      <w:bookmarkStart w:id="286" w:name="_Toc422232838"/>
      <w:bookmarkStart w:id="287" w:name="_Toc427242076"/>
      <w:bookmarkStart w:id="288" w:name="_Toc428879788"/>
      <w:bookmarkStart w:id="289" w:name="_Toc447120313"/>
      <w:bookmarkStart w:id="290" w:name="_Toc452121381"/>
      <w:bookmarkStart w:id="291" w:name="_Toc464498304"/>
      <w:bookmarkStart w:id="292" w:name="_Toc464498709"/>
      <w:bookmarkStart w:id="293" w:name="_Toc487209320"/>
      <w:bookmarkStart w:id="294" w:name="_Toc488428633"/>
      <w:bookmarkStart w:id="295" w:name="_Toc491180961"/>
      <w:bookmarkStart w:id="296" w:name="_Toc492377921"/>
      <w:bookmarkStart w:id="297" w:name="_Toc493501623"/>
      <w:bookmarkStart w:id="298" w:name="_Toc494211582"/>
      <w:bookmarkStart w:id="299" w:name="_Toc496883319"/>
      <w:bookmarkStart w:id="300" w:name="_Toc498523200"/>
      <w:bookmarkStart w:id="301" w:name="_Toc505704878"/>
      <w:bookmarkStart w:id="302" w:name="_Toc510612321"/>
      <w:r w:rsidRPr="006B4BE5">
        <w:rPr>
          <w:rFonts w:cs="Arial"/>
          <w:bCs/>
          <w:color w:val="244061" w:themeColor="accent1" w:themeShade="80"/>
          <w:sz w:val="20"/>
        </w:rPr>
        <w:lastRenderedPageBreak/>
        <w:t>Contenido de la oferta técnica</w:t>
      </w:r>
      <w:bookmarkEnd w:id="21"/>
      <w:bookmarkEnd w:id="22"/>
      <w:bookmarkEnd w:id="23"/>
      <w:bookmarkEnd w:id="24"/>
      <w:bookmarkEnd w:id="25"/>
      <w:bookmarkEnd w:id="26"/>
      <w:bookmarkEnd w:id="27"/>
      <w:bookmarkEnd w:id="28"/>
      <w:bookmarkEnd w:id="29"/>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p>
    <w:p w14:paraId="6FE7BADE" w14:textId="76070555" w:rsidR="00F70FCA" w:rsidRDefault="00F70FCA" w:rsidP="00E855A5">
      <w:pPr>
        <w:pStyle w:val="Texto0"/>
        <w:numPr>
          <w:ilvl w:val="0"/>
          <w:numId w:val="15"/>
        </w:numPr>
        <w:tabs>
          <w:tab w:val="left" w:pos="993"/>
        </w:tabs>
        <w:spacing w:before="120" w:after="120" w:line="240" w:lineRule="auto"/>
        <w:ind w:left="993" w:hanging="284"/>
        <w:rPr>
          <w:sz w:val="20"/>
        </w:rPr>
      </w:pPr>
      <w:bookmarkStart w:id="303" w:name="_Toc284238904"/>
      <w:bookmarkStart w:id="30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27F8C4CB" w14:textId="77777777" w:rsidR="00DD4222" w:rsidRDefault="00DD4222" w:rsidP="00DD4222">
      <w:pPr>
        <w:pStyle w:val="Texto0"/>
        <w:tabs>
          <w:tab w:val="left" w:pos="993"/>
        </w:tabs>
        <w:spacing w:before="120" w:after="120" w:line="240" w:lineRule="auto"/>
        <w:ind w:left="993" w:firstLine="0"/>
        <w:rPr>
          <w:sz w:val="20"/>
        </w:rPr>
      </w:pPr>
    </w:p>
    <w:p w14:paraId="0DA27A30"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05" w:name="_Toc310514792"/>
      <w:bookmarkStart w:id="306" w:name="_Toc312083758"/>
      <w:bookmarkStart w:id="307" w:name="_Toc312402703"/>
      <w:bookmarkStart w:id="308" w:name="_Toc313943677"/>
      <w:bookmarkStart w:id="309" w:name="_Toc313943739"/>
      <w:bookmarkStart w:id="310" w:name="_Toc313999942"/>
      <w:bookmarkStart w:id="311" w:name="_Toc314007646"/>
      <w:bookmarkStart w:id="312" w:name="_Toc314094140"/>
      <w:bookmarkStart w:id="313" w:name="_Toc314804496"/>
      <w:bookmarkStart w:id="314" w:name="_Toc314804561"/>
      <w:bookmarkStart w:id="315" w:name="_Toc315905509"/>
      <w:bookmarkStart w:id="316" w:name="_Toc316315425"/>
      <w:bookmarkStart w:id="317" w:name="_Toc316316311"/>
      <w:bookmarkStart w:id="318" w:name="_Toc327181259"/>
      <w:bookmarkStart w:id="319" w:name="_Toc329602575"/>
      <w:bookmarkStart w:id="320" w:name="_Toc382992961"/>
      <w:bookmarkStart w:id="321" w:name="_Toc383184934"/>
      <w:bookmarkStart w:id="322" w:name="_Toc383788311"/>
      <w:bookmarkStart w:id="323" w:name="_Toc390935275"/>
      <w:bookmarkStart w:id="324" w:name="_Toc409002218"/>
      <w:bookmarkStart w:id="325" w:name="_Toc422232839"/>
      <w:bookmarkStart w:id="326" w:name="_Toc427242077"/>
      <w:bookmarkStart w:id="327" w:name="_Toc428879789"/>
      <w:bookmarkStart w:id="328" w:name="_Toc447120314"/>
      <w:bookmarkStart w:id="329" w:name="_Toc452121382"/>
      <w:bookmarkStart w:id="330" w:name="_Toc464498305"/>
      <w:bookmarkStart w:id="331" w:name="_Toc464498710"/>
      <w:bookmarkStart w:id="332" w:name="_Toc487209321"/>
      <w:bookmarkStart w:id="333" w:name="_Toc488428634"/>
      <w:bookmarkStart w:id="334" w:name="_Toc491180962"/>
      <w:bookmarkStart w:id="335" w:name="_Toc492377922"/>
      <w:bookmarkStart w:id="336" w:name="_Toc493501624"/>
      <w:bookmarkStart w:id="337" w:name="_Toc494211583"/>
      <w:bookmarkStart w:id="338" w:name="_Toc496883320"/>
      <w:bookmarkStart w:id="339" w:name="_Toc498523201"/>
      <w:bookmarkStart w:id="340" w:name="_Toc505704879"/>
      <w:bookmarkStart w:id="341" w:name="_Toc510612322"/>
      <w:r w:rsidRPr="006B4BE5">
        <w:rPr>
          <w:rFonts w:cs="Arial"/>
          <w:bCs/>
          <w:color w:val="244061" w:themeColor="accent1" w:themeShade="80"/>
          <w:sz w:val="20"/>
        </w:rPr>
        <w:t>Contenido de la oferta económica</w:t>
      </w:r>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14:paraId="2D364022" w14:textId="77777777" w:rsidR="00827564" w:rsidRPr="00D329CF" w:rsidRDefault="00827564" w:rsidP="00E855A5">
      <w:pPr>
        <w:pStyle w:val="Texto0"/>
        <w:numPr>
          <w:ilvl w:val="0"/>
          <w:numId w:val="78"/>
        </w:numPr>
        <w:tabs>
          <w:tab w:val="left" w:pos="709"/>
        </w:tabs>
        <w:spacing w:before="120" w:after="120" w:line="240" w:lineRule="auto"/>
        <w:ind w:left="993" w:hanging="284"/>
        <w:rPr>
          <w:sz w:val="20"/>
        </w:rPr>
      </w:pPr>
      <w:bookmarkStart w:id="342" w:name="_Toc284238908"/>
      <w:bookmarkStart w:id="343" w:name="_Toc289064586"/>
      <w:bookmarkStart w:id="344" w:name="_Toc299018180"/>
      <w:bookmarkStart w:id="345" w:name="_Toc305758551"/>
      <w:bookmarkStart w:id="346" w:name="_Toc310514796"/>
      <w:bookmarkStart w:id="347" w:name="_Toc312083762"/>
      <w:bookmarkStart w:id="348" w:name="_Toc312402707"/>
      <w:bookmarkStart w:id="349" w:name="_Toc314002692"/>
      <w:bookmarkStart w:id="350" w:name="_Toc314030205"/>
      <w:bookmarkStart w:id="351" w:name="_Toc314085323"/>
      <w:bookmarkStart w:id="352" w:name="_Toc314086081"/>
      <w:bookmarkStart w:id="353" w:name="_Toc314086221"/>
      <w:bookmarkStart w:id="354" w:name="_Toc314804309"/>
      <w:bookmarkStart w:id="355" w:name="_Toc315900391"/>
      <w:bookmarkStart w:id="356" w:name="_Toc315904630"/>
      <w:bookmarkStart w:id="357" w:name="_Toc316472881"/>
      <w:bookmarkStart w:id="358" w:name="_Toc316482410"/>
      <w:bookmarkStart w:id="359" w:name="_Toc324237750"/>
      <w:bookmarkStart w:id="360" w:name="_Toc329602267"/>
      <w:bookmarkStart w:id="361" w:name="_Toc350422272"/>
      <w:bookmarkStart w:id="362" w:name="_Toc353180914"/>
      <w:bookmarkStart w:id="363" w:name="_Toc314085324"/>
      <w:bookmarkStart w:id="364" w:name="_Toc314086222"/>
      <w:bookmarkStart w:id="365" w:name="_Toc314094145"/>
      <w:bookmarkStart w:id="366"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00523ED6">
        <w:rPr>
          <w:sz w:val="20"/>
        </w:rPr>
        <w:t xml:space="preserve">única </w:t>
      </w:r>
      <w:r w:rsidR="00CD1734">
        <w:rPr>
          <w:sz w:val="20"/>
        </w:rPr>
        <w:t>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107878">
        <w:rPr>
          <w:b/>
          <w:sz w:val="20"/>
        </w:rPr>
        <w:t>pesos mexicanos</w:t>
      </w:r>
      <w:r w:rsidRPr="0013235C">
        <w:rPr>
          <w:sz w:val="20"/>
        </w:rPr>
        <w:t xml:space="preserve">, considerando </w:t>
      </w:r>
      <w:r w:rsidR="00107878">
        <w:rPr>
          <w:sz w:val="20"/>
        </w:rPr>
        <w:t>dos</w:t>
      </w:r>
      <w:r w:rsidR="006C1241" w:rsidRPr="0013235C">
        <w:rPr>
          <w:sz w:val="20"/>
        </w:rPr>
        <w:t xml:space="preserve"> </w:t>
      </w:r>
      <w:r w:rsidRPr="004575F8">
        <w:rPr>
          <w:sz w:val="20"/>
        </w:rPr>
        <w:t>decimales</w:t>
      </w:r>
      <w:r w:rsidRPr="00D329CF">
        <w:rPr>
          <w:sz w:val="20"/>
        </w:rPr>
        <w:t>, separando el IVA y el importe total ofertado en número y letra.</w:t>
      </w:r>
    </w:p>
    <w:p w14:paraId="154710C7" w14:textId="77777777" w:rsidR="00827564" w:rsidRDefault="00827564" w:rsidP="00E855A5">
      <w:pPr>
        <w:pStyle w:val="Texto0"/>
        <w:numPr>
          <w:ilvl w:val="0"/>
          <w:numId w:val="78"/>
        </w:numPr>
        <w:tabs>
          <w:tab w:val="left" w:pos="709"/>
        </w:tabs>
        <w:spacing w:before="120" w:after="120" w:line="240" w:lineRule="auto"/>
        <w:ind w:left="993"/>
        <w:rPr>
          <w:sz w:val="20"/>
        </w:rPr>
      </w:pPr>
      <w:bookmarkStart w:id="367" w:name="_Toc284238905"/>
      <w:bookmarkStart w:id="368" w:name="_Toc289064583"/>
      <w:bookmarkStart w:id="369"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625B4D26" w14:textId="47D1DAC7" w:rsidR="002A30F6" w:rsidRPr="002A30F6" w:rsidRDefault="002A30F6" w:rsidP="00E855A5">
      <w:pPr>
        <w:pStyle w:val="Texto0"/>
        <w:numPr>
          <w:ilvl w:val="0"/>
          <w:numId w:val="78"/>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3ABA71C" w14:textId="77777777" w:rsidR="00827564" w:rsidRDefault="00827564" w:rsidP="00827564">
      <w:pPr>
        <w:pStyle w:val="Texto0"/>
        <w:tabs>
          <w:tab w:val="left" w:pos="709"/>
        </w:tabs>
        <w:spacing w:before="120" w:after="120" w:line="240" w:lineRule="auto"/>
        <w:ind w:left="993" w:firstLine="0"/>
        <w:rPr>
          <w:sz w:val="20"/>
        </w:rPr>
      </w:pPr>
    </w:p>
    <w:p w14:paraId="4B36C41F"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370" w:name="_Toc434004105"/>
      <w:bookmarkStart w:id="371" w:name="_Toc51061232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367"/>
      <w:bookmarkEnd w:id="368"/>
      <w:bookmarkEnd w:id="369"/>
      <w:bookmarkEnd w:id="370"/>
      <w:bookmarkEnd w:id="371"/>
    </w:p>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14:paraId="0F0EC922" w14:textId="77777777"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4546D818"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9DCFA25" w14:textId="77777777" w:rsidR="004575F8" w:rsidRPr="00766B7D" w:rsidRDefault="004575F8" w:rsidP="004575F8">
      <w:pPr>
        <w:pStyle w:val="Sangra3detindependiente2"/>
        <w:spacing w:before="120" w:after="120"/>
        <w:ind w:left="567"/>
      </w:pPr>
    </w:p>
    <w:p w14:paraId="3D7526B9"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372" w:name="_Toc382992963"/>
      <w:bookmarkStart w:id="373" w:name="_Toc383184936"/>
      <w:bookmarkStart w:id="374" w:name="_Toc396148593"/>
      <w:bookmarkStart w:id="375" w:name="_Toc405207179"/>
      <w:bookmarkStart w:id="376" w:name="_Toc414448116"/>
      <w:bookmarkStart w:id="377" w:name="_Toc417477107"/>
      <w:bookmarkStart w:id="378" w:name="_Toc417482645"/>
      <w:bookmarkStart w:id="379" w:name="_Toc447617376"/>
      <w:bookmarkStart w:id="380" w:name="_Toc448329801"/>
      <w:bookmarkStart w:id="381" w:name="_Toc449969796"/>
      <w:bookmarkStart w:id="382" w:name="_Toc463548625"/>
      <w:bookmarkStart w:id="383" w:name="_Toc463548989"/>
      <w:bookmarkStart w:id="384" w:name="_Toc463549076"/>
      <w:bookmarkStart w:id="385" w:name="_Toc463549814"/>
      <w:bookmarkStart w:id="386" w:name="_Toc463549893"/>
      <w:bookmarkStart w:id="387" w:name="_Toc463973967"/>
      <w:bookmarkStart w:id="388" w:name="_Toc477352434"/>
      <w:bookmarkStart w:id="389" w:name="_Toc480826318"/>
      <w:bookmarkStart w:id="390" w:name="_Toc486343085"/>
      <w:bookmarkStart w:id="391" w:name="_Toc488428636"/>
      <w:bookmarkStart w:id="392" w:name="_Toc491180964"/>
      <w:bookmarkStart w:id="393" w:name="_Toc492377924"/>
      <w:bookmarkStart w:id="394" w:name="_Toc493501626"/>
      <w:bookmarkStart w:id="395" w:name="_Toc494211585"/>
      <w:bookmarkStart w:id="396" w:name="_Toc496883322"/>
      <w:bookmarkStart w:id="397" w:name="_Toc498523203"/>
      <w:bookmarkStart w:id="398" w:name="_Toc505704881"/>
      <w:bookmarkStart w:id="399" w:name="_Toc51061232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p w14:paraId="525B5369" w14:textId="77777777"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C86FCF">
        <w:rPr>
          <w:rFonts w:ascii="Arial" w:eastAsia="Arial Unicode MS" w:hAnsi="Arial" w:cs="Arial"/>
          <w:sz w:val="20"/>
        </w:rPr>
        <w:t xml:space="preserve"> el/la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107878" w:rsidRPr="00107878">
        <w:rPr>
          <w:rFonts w:ascii="Arial" w:eastAsia="Arial Unicode MS" w:hAnsi="Arial" w:cs="Arial"/>
          <w:sz w:val="20"/>
        </w:rPr>
        <w:t xml:space="preserve">Dirección de Infraestructura y Tecnología Aplicada a través su titular ó el(los) servidor(es) público(s) que designe </w:t>
      </w:r>
      <w:r w:rsidR="008140CE">
        <w:rPr>
          <w:rFonts w:ascii="Arial" w:eastAsia="Arial Unicode MS" w:hAnsi="Arial" w:cs="Arial"/>
          <w:sz w:val="20"/>
        </w:rPr>
        <w:t>adscrita a la Dirección Ejecutiva del Registro Federal de Electores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400" w:name="_Toc284239305"/>
      <w:r>
        <w:rPr>
          <w:rFonts w:ascii="Arial" w:eastAsia="Arial Unicode MS" w:hAnsi="Arial" w:cs="Arial"/>
          <w:sz w:val="20"/>
        </w:rPr>
        <w:t>.</w:t>
      </w:r>
    </w:p>
    <w:p w14:paraId="149BB292"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341E5332"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01" w:name="_Toc299007079"/>
      <w:bookmarkStart w:id="402" w:name="_Toc308600231"/>
      <w:bookmarkStart w:id="403" w:name="_Toc313943680"/>
      <w:bookmarkStart w:id="404" w:name="_Toc313943742"/>
      <w:bookmarkStart w:id="405" w:name="_Toc313999945"/>
      <w:bookmarkStart w:id="406" w:name="_Toc314007649"/>
      <w:bookmarkStart w:id="407" w:name="_Toc314094143"/>
      <w:bookmarkStart w:id="408" w:name="_Toc314804564"/>
      <w:bookmarkStart w:id="409" w:name="_Toc315905512"/>
      <w:bookmarkStart w:id="410" w:name="_Toc316315428"/>
      <w:bookmarkStart w:id="411" w:name="_Toc316316314"/>
      <w:bookmarkStart w:id="412" w:name="_Toc327181262"/>
      <w:bookmarkStart w:id="413" w:name="_Toc329602578"/>
      <w:bookmarkStart w:id="414" w:name="_Toc382992964"/>
      <w:bookmarkStart w:id="415" w:name="_Toc383184937"/>
      <w:bookmarkStart w:id="416" w:name="_Toc396148594"/>
      <w:bookmarkStart w:id="417" w:name="_Toc405207180"/>
      <w:bookmarkStart w:id="418" w:name="_Toc414448117"/>
      <w:bookmarkStart w:id="419" w:name="_Toc417477108"/>
      <w:bookmarkStart w:id="420" w:name="_Toc417482646"/>
      <w:bookmarkStart w:id="421" w:name="_Toc447617377"/>
      <w:bookmarkStart w:id="422" w:name="_Toc448329802"/>
      <w:bookmarkStart w:id="423" w:name="_Toc449969797"/>
      <w:bookmarkStart w:id="424" w:name="_Toc463548626"/>
      <w:bookmarkStart w:id="425" w:name="_Toc463548990"/>
      <w:bookmarkStart w:id="426" w:name="_Toc463549077"/>
      <w:bookmarkStart w:id="427" w:name="_Toc463549815"/>
      <w:bookmarkStart w:id="428" w:name="_Toc463549894"/>
      <w:bookmarkStart w:id="429" w:name="_Toc463973968"/>
      <w:bookmarkStart w:id="430" w:name="_Toc477352435"/>
      <w:bookmarkStart w:id="431" w:name="_Toc480826319"/>
      <w:bookmarkStart w:id="432" w:name="_Toc486343086"/>
      <w:bookmarkStart w:id="433" w:name="_Toc488428637"/>
      <w:bookmarkStart w:id="434" w:name="_Toc491180965"/>
      <w:bookmarkStart w:id="435" w:name="_Toc492377925"/>
      <w:bookmarkStart w:id="436" w:name="_Toc493501627"/>
      <w:bookmarkStart w:id="437" w:name="_Toc494211586"/>
      <w:bookmarkStart w:id="438" w:name="_Toc496883323"/>
      <w:bookmarkStart w:id="439" w:name="_Toc498523204"/>
      <w:bookmarkStart w:id="440" w:name="_Toc505704882"/>
      <w:bookmarkStart w:id="441" w:name="_Toc510612325"/>
      <w:r>
        <w:rPr>
          <w:rFonts w:cs="Arial"/>
          <w:bCs/>
          <w:color w:val="365F91" w:themeColor="accent1" w:themeShade="BF"/>
          <w:sz w:val="20"/>
        </w:rPr>
        <w:lastRenderedPageBreak/>
        <w:t>Criterio</w:t>
      </w:r>
      <w:r w:rsidR="004575F8" w:rsidRPr="0079654B">
        <w:rPr>
          <w:rFonts w:cs="Arial"/>
          <w:bCs/>
          <w:color w:val="365F91" w:themeColor="accent1" w:themeShade="BF"/>
          <w:sz w:val="20"/>
        </w:rPr>
        <w:t xml:space="preserve"> de evaluación económica</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0A6A7BEF" w14:textId="77777777" w:rsidR="004575F8" w:rsidRDefault="004575F8" w:rsidP="004575F8">
      <w:pPr>
        <w:pStyle w:val="Sangra3detindependiente2"/>
        <w:tabs>
          <w:tab w:val="num" w:pos="709"/>
        </w:tabs>
        <w:spacing w:before="120" w:after="120"/>
        <w:ind w:left="720"/>
        <w:rPr>
          <w:rFonts w:eastAsia="Arial Unicode MS" w:cs="Arial"/>
        </w:rPr>
      </w:pPr>
      <w:bookmarkStart w:id="442" w:name="_Toc284239306"/>
      <w:r w:rsidRPr="00766B7D">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14:paraId="32214057" w14:textId="77777777" w:rsidR="004575F8" w:rsidRPr="00766B7D" w:rsidRDefault="004575F8" w:rsidP="004575F8">
      <w:pPr>
        <w:pStyle w:val="Sangra3detindependiente2"/>
        <w:tabs>
          <w:tab w:val="num" w:pos="709"/>
        </w:tabs>
        <w:spacing w:before="120" w:after="120"/>
        <w:ind w:left="720"/>
        <w:rPr>
          <w:rFonts w:eastAsia="Arial Unicode MS" w:cs="Arial"/>
        </w:rPr>
      </w:pPr>
    </w:p>
    <w:p w14:paraId="40AE0C24" w14:textId="77777777"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3" w:name="_Toc299007080"/>
      <w:bookmarkStart w:id="444" w:name="_Toc308600232"/>
      <w:bookmarkStart w:id="445" w:name="_Toc313943681"/>
      <w:bookmarkStart w:id="446" w:name="_Toc313943743"/>
      <w:bookmarkStart w:id="447" w:name="_Toc313999946"/>
      <w:bookmarkStart w:id="448" w:name="_Toc314007650"/>
      <w:bookmarkStart w:id="449" w:name="_Toc314094144"/>
      <w:bookmarkStart w:id="450" w:name="_Toc314804565"/>
      <w:bookmarkStart w:id="451" w:name="_Toc315905513"/>
      <w:bookmarkStart w:id="452" w:name="_Toc316315429"/>
      <w:bookmarkStart w:id="453" w:name="_Toc316316315"/>
      <w:bookmarkStart w:id="454" w:name="_Toc327181263"/>
      <w:bookmarkStart w:id="455" w:name="_Toc329602579"/>
      <w:bookmarkStart w:id="456" w:name="_Toc382992965"/>
      <w:bookmarkStart w:id="457" w:name="_Toc383184938"/>
      <w:bookmarkStart w:id="458" w:name="_Toc396148595"/>
      <w:bookmarkStart w:id="459" w:name="_Toc405207181"/>
      <w:bookmarkStart w:id="460" w:name="_Toc414448118"/>
      <w:bookmarkStart w:id="461" w:name="_Toc417477109"/>
      <w:bookmarkStart w:id="462" w:name="_Toc417482647"/>
      <w:bookmarkStart w:id="463" w:name="_Toc447617378"/>
      <w:bookmarkStart w:id="464" w:name="_Toc448329803"/>
      <w:bookmarkStart w:id="465" w:name="_Toc449969798"/>
      <w:bookmarkStart w:id="466" w:name="_Toc463548627"/>
      <w:bookmarkStart w:id="467" w:name="_Toc463548991"/>
      <w:bookmarkStart w:id="468" w:name="_Toc463549078"/>
      <w:bookmarkStart w:id="469" w:name="_Toc463549816"/>
      <w:bookmarkStart w:id="470" w:name="_Toc463549895"/>
      <w:bookmarkStart w:id="471" w:name="_Toc463973969"/>
      <w:bookmarkStart w:id="472" w:name="_Toc477352436"/>
      <w:bookmarkStart w:id="473" w:name="_Toc480826320"/>
      <w:bookmarkStart w:id="474" w:name="_Toc486343087"/>
      <w:bookmarkStart w:id="475" w:name="_Toc488428638"/>
      <w:bookmarkStart w:id="476" w:name="_Toc491180966"/>
      <w:bookmarkStart w:id="477" w:name="_Toc492377926"/>
      <w:bookmarkStart w:id="478" w:name="_Toc493501628"/>
      <w:bookmarkStart w:id="479" w:name="_Toc494211587"/>
      <w:bookmarkStart w:id="480" w:name="_Toc496883324"/>
      <w:bookmarkStart w:id="481" w:name="_Toc498523205"/>
      <w:bookmarkStart w:id="482" w:name="_Toc505704883"/>
      <w:bookmarkStart w:id="483" w:name="_Toc510612326"/>
      <w:r w:rsidRPr="0079654B">
        <w:rPr>
          <w:rFonts w:cs="Arial"/>
          <w:bCs/>
          <w:color w:val="365F91" w:themeColor="accent1" w:themeShade="BF"/>
          <w:sz w:val="20"/>
        </w:rPr>
        <w:t>Criterios para la adjudicación del contrato</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7014A64E" w14:textId="77777777"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14:paraId="633CE762" w14:textId="77777777" w:rsidR="004575F8" w:rsidRPr="00766B7D" w:rsidRDefault="004575F8" w:rsidP="00E855A5">
      <w:pPr>
        <w:numPr>
          <w:ilvl w:val="0"/>
          <w:numId w:val="14"/>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w:t>
      </w:r>
      <w:r w:rsidR="00B21BEE">
        <w:rPr>
          <w:rFonts w:ascii="Arial" w:hAnsi="Arial" w:cs="Arial"/>
        </w:rPr>
        <w:t xml:space="preserve"> </w:t>
      </w:r>
      <w:r w:rsidRPr="00766B7D">
        <w:rPr>
          <w:rFonts w:ascii="Arial" w:hAnsi="Arial" w:cs="Arial"/>
        </w:rPr>
        <w:t>LICITANTE, cuya proposición haya resultado solvente.</w:t>
      </w:r>
    </w:p>
    <w:p w14:paraId="32858DEB" w14:textId="77777777"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48A238C0" w14:textId="77777777" w:rsidR="004575F8" w:rsidRPr="00766B7D"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1268096D" w14:textId="77777777" w:rsidR="004575F8" w:rsidRDefault="004575F8" w:rsidP="00E855A5">
      <w:pPr>
        <w:numPr>
          <w:ilvl w:val="0"/>
          <w:numId w:val="14"/>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14:paraId="3C3E4EC0" w14:textId="77777777" w:rsidR="00DE7250" w:rsidRPr="00DD4222" w:rsidRDefault="00DE7250" w:rsidP="00DD4222">
      <w:pPr>
        <w:spacing w:before="120" w:after="120"/>
        <w:jc w:val="both"/>
        <w:rPr>
          <w:rFonts w:ascii="Arial" w:hAnsi="Arial" w:cs="Arial"/>
        </w:rPr>
      </w:pPr>
    </w:p>
    <w:p w14:paraId="3D5FDF69"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4" w:name="_Toc510612327"/>
      <w:r w:rsidRPr="006B4BE5">
        <w:rPr>
          <w:rFonts w:cs="Arial"/>
          <w:bCs/>
          <w:color w:val="244061" w:themeColor="accent1" w:themeShade="80"/>
          <w:sz w:val="20"/>
        </w:rPr>
        <w:t>ACTOS QUE SE EFECTUARÁN DURANTE EL DESARROLLO DEL PROCEDIMIENTO</w:t>
      </w:r>
      <w:bookmarkEnd w:id="363"/>
      <w:bookmarkEnd w:id="364"/>
      <w:bookmarkEnd w:id="365"/>
      <w:bookmarkEnd w:id="484"/>
      <w:r w:rsidRPr="006B4BE5">
        <w:rPr>
          <w:rFonts w:cs="Arial"/>
          <w:bCs/>
          <w:color w:val="244061" w:themeColor="accent1" w:themeShade="80"/>
          <w:sz w:val="20"/>
        </w:rPr>
        <w:t xml:space="preserve"> </w:t>
      </w:r>
    </w:p>
    <w:p w14:paraId="220A99CF"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5" w:name="_Toc298953455"/>
      <w:bookmarkStart w:id="486" w:name="_Toc298956249"/>
      <w:bookmarkStart w:id="487" w:name="_Toc298961994"/>
      <w:bookmarkStart w:id="488" w:name="_Toc299363030"/>
      <w:bookmarkStart w:id="489" w:name="_Toc299363090"/>
      <w:bookmarkStart w:id="490" w:name="_Toc301965399"/>
      <w:bookmarkStart w:id="491" w:name="_Toc301965566"/>
      <w:bookmarkStart w:id="492" w:name="_Toc303722300"/>
      <w:bookmarkStart w:id="493" w:name="_Toc303777771"/>
      <w:bookmarkStart w:id="494" w:name="_Toc307923722"/>
      <w:bookmarkStart w:id="495" w:name="_Toc307995589"/>
      <w:bookmarkStart w:id="496" w:name="_Toc308181768"/>
      <w:bookmarkStart w:id="497" w:name="_Toc309618079"/>
      <w:bookmarkStart w:id="498" w:name="_Toc298407632"/>
      <w:bookmarkStart w:id="499" w:name="_Toc298953457"/>
      <w:bookmarkStart w:id="500" w:name="_Toc298956251"/>
      <w:bookmarkStart w:id="501" w:name="_Toc298961996"/>
      <w:bookmarkStart w:id="502" w:name="_Toc299363032"/>
      <w:bookmarkStart w:id="503" w:name="_Toc299363092"/>
      <w:bookmarkStart w:id="504" w:name="_Toc310514804"/>
      <w:bookmarkStart w:id="505" w:name="_Toc312083771"/>
      <w:bookmarkStart w:id="506" w:name="_Toc312402715"/>
      <w:bookmarkStart w:id="507" w:name="_Toc314002700"/>
      <w:r w:rsidRPr="006B4BE5">
        <w:rPr>
          <w:rFonts w:cs="Arial"/>
          <w:b/>
          <w:bCs/>
          <w:color w:val="244061" w:themeColor="accent1" w:themeShade="80"/>
          <w:sz w:val="20"/>
        </w:rPr>
        <w:t>De las actas de los Actos que se efectúen:</w:t>
      </w:r>
    </w:p>
    <w:p w14:paraId="0BBB6BCD"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w:t>
      </w:r>
      <w:r w:rsidRPr="00677CB9">
        <w:rPr>
          <w:sz w:val="20"/>
        </w:rPr>
        <w:lastRenderedPageBreak/>
        <w:t xml:space="preserve">correspondiente en un lugar visible al que tenga acceso el público, por un término no menor de 5 (cinco) días hábiles, en el domicilio de la convocante, conforme a lo siguiente: </w:t>
      </w:r>
    </w:p>
    <w:p w14:paraId="30234388" w14:textId="77777777" w:rsidR="00827564" w:rsidRPr="00677CB9" w:rsidRDefault="00827564" w:rsidP="00E855A5">
      <w:pPr>
        <w:numPr>
          <w:ilvl w:val="0"/>
          <w:numId w:val="16"/>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53E28AC0" w14:textId="77777777" w:rsidR="00827564" w:rsidRDefault="00827564" w:rsidP="00E855A5">
      <w:pPr>
        <w:numPr>
          <w:ilvl w:val="0"/>
          <w:numId w:val="16"/>
        </w:numPr>
        <w:spacing w:before="120" w:after="120"/>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xml:space="preserve">; a este sitio también se puede acceder desde la página web del sistema electrónico de Información Pública Gubernamental de la Secretaria de la Función Pública (CompraNet)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34F1D97E" w14:textId="77777777" w:rsidR="00827564" w:rsidRDefault="00827564" w:rsidP="00234EB8">
      <w:pPr>
        <w:spacing w:before="120" w:after="120"/>
        <w:ind w:firstLine="360"/>
        <w:jc w:val="both"/>
        <w:rPr>
          <w:rFonts w:ascii="Arial" w:hAnsi="Arial" w:cs="Arial"/>
          <w:bCs/>
        </w:rPr>
      </w:pPr>
      <w:r w:rsidRPr="00677CB9">
        <w:rPr>
          <w:rFonts w:ascii="Arial" w:hAnsi="Arial" w:cs="Arial"/>
          <w:bCs/>
        </w:rPr>
        <w:t>Lo anterior sustituye a la notificación personal.</w:t>
      </w:r>
    </w:p>
    <w:p w14:paraId="3D318646" w14:textId="77777777" w:rsidR="00827564" w:rsidRDefault="00827564" w:rsidP="00827564">
      <w:pPr>
        <w:spacing w:before="120" w:after="120"/>
        <w:ind w:left="709"/>
        <w:jc w:val="both"/>
        <w:rPr>
          <w:rFonts w:ascii="Arial" w:hAnsi="Arial" w:cs="Arial"/>
          <w:bCs/>
        </w:rPr>
      </w:pPr>
    </w:p>
    <w:p w14:paraId="2FF8FA8E"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08" w:name="_Toc314804567"/>
      <w:bookmarkStart w:id="509" w:name="_Toc315905515"/>
      <w:bookmarkStart w:id="510" w:name="_Toc316315431"/>
      <w:bookmarkStart w:id="511" w:name="_Toc316316317"/>
      <w:bookmarkStart w:id="512" w:name="_Toc327181265"/>
      <w:bookmarkStart w:id="513" w:name="_Toc329602581"/>
      <w:bookmarkStart w:id="514" w:name="_Toc382993258"/>
      <w:bookmarkStart w:id="515" w:name="_Toc390699241"/>
      <w:bookmarkStart w:id="516" w:name="_Toc396148597"/>
      <w:bookmarkStart w:id="517" w:name="_Toc405207183"/>
      <w:bookmarkStart w:id="518" w:name="_Toc414448120"/>
      <w:bookmarkStart w:id="519" w:name="_Toc434003991"/>
      <w:bookmarkStart w:id="520" w:name="_Toc434004110"/>
      <w:bookmarkStart w:id="521" w:name="_Toc464498310"/>
      <w:bookmarkStart w:id="522" w:name="_Toc464498715"/>
      <w:bookmarkStart w:id="523" w:name="_Toc487209327"/>
      <w:bookmarkStart w:id="524" w:name="_Toc488428640"/>
      <w:bookmarkStart w:id="525" w:name="_Toc491180968"/>
      <w:bookmarkStart w:id="526" w:name="_Toc492377928"/>
      <w:bookmarkStart w:id="527" w:name="_Toc493501630"/>
      <w:bookmarkStart w:id="528" w:name="_Toc494211589"/>
      <w:bookmarkStart w:id="529" w:name="_Toc496883326"/>
      <w:bookmarkStart w:id="530" w:name="_Toc498523207"/>
      <w:bookmarkStart w:id="531" w:name="_Toc505704885"/>
      <w:bookmarkStart w:id="532" w:name="_Toc510612328"/>
      <w:r w:rsidRPr="006B4BE5">
        <w:rPr>
          <w:rFonts w:cs="Arial"/>
          <w:bCs/>
          <w:color w:val="244061" w:themeColor="accent1" w:themeShade="80"/>
          <w:sz w:val="20"/>
        </w:rPr>
        <w:t>Acto de Junta de Aclaraciones</w:t>
      </w:r>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7DB0EC3A" w14:textId="77777777" w:rsidR="00827564" w:rsidRPr="0033233C" w:rsidRDefault="00827564" w:rsidP="00827564">
      <w:pPr>
        <w:pStyle w:val="Ttulo1"/>
        <w:spacing w:before="120" w:after="120"/>
        <w:jc w:val="both"/>
        <w:rPr>
          <w:rFonts w:cs="Arial"/>
          <w:bCs/>
          <w:sz w:val="20"/>
        </w:rPr>
      </w:pPr>
      <w:bookmarkStart w:id="533" w:name="_Toc382993259"/>
      <w:bookmarkStart w:id="534" w:name="_Toc390699242"/>
      <w:bookmarkStart w:id="535" w:name="_Toc396148598"/>
      <w:bookmarkStart w:id="536" w:name="_Toc405207184"/>
      <w:bookmarkStart w:id="537" w:name="_Toc414448121"/>
      <w:bookmarkStart w:id="538" w:name="_Toc434003992"/>
      <w:bookmarkStart w:id="539" w:name="_Toc434004111"/>
      <w:bookmarkStart w:id="540" w:name="_Toc464498311"/>
      <w:bookmarkStart w:id="541" w:name="_Toc464498716"/>
      <w:bookmarkStart w:id="542" w:name="_Toc487209328"/>
      <w:bookmarkStart w:id="543" w:name="_Toc488428641"/>
      <w:bookmarkStart w:id="544" w:name="_Toc491180969"/>
      <w:bookmarkStart w:id="545" w:name="_Toc492377929"/>
      <w:bookmarkStart w:id="546" w:name="_Toc493501631"/>
      <w:bookmarkStart w:id="547" w:name="_Toc494211590"/>
      <w:bookmarkStart w:id="548" w:name="_Toc496883327"/>
      <w:bookmarkStart w:id="549" w:name="_Toc498523208"/>
      <w:bookmarkStart w:id="550" w:name="_Toc505704886"/>
      <w:bookmarkStart w:id="551" w:name="_Toc51061232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07637AB0" w14:textId="32B96CB5"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D86B6C">
        <w:rPr>
          <w:b/>
          <w:sz w:val="22"/>
          <w:szCs w:val="22"/>
          <w:lang w:eastAsia="es-MX"/>
        </w:rPr>
        <w:t>16</w:t>
      </w:r>
      <w:r w:rsidR="003224C8" w:rsidRPr="003224C8">
        <w:rPr>
          <w:b/>
          <w:sz w:val="22"/>
          <w:szCs w:val="22"/>
          <w:lang w:eastAsia="es-MX"/>
        </w:rPr>
        <w:t xml:space="preserve"> de </w:t>
      </w:r>
      <w:r w:rsidR="00D86B6C">
        <w:rPr>
          <w:b/>
          <w:sz w:val="22"/>
          <w:szCs w:val="22"/>
          <w:lang w:eastAsia="es-MX"/>
        </w:rPr>
        <w:t>mayo</w:t>
      </w:r>
      <w:r w:rsidR="003224C8" w:rsidRPr="003224C8">
        <w:rPr>
          <w:b/>
          <w:sz w:val="22"/>
          <w:szCs w:val="22"/>
          <w:lang w:eastAsia="es-MX"/>
        </w:rPr>
        <w:t xml:space="preserve"> </w:t>
      </w:r>
      <w:r w:rsidR="00C86FCF" w:rsidRPr="00D61F9D">
        <w:rPr>
          <w:b/>
          <w:sz w:val="22"/>
          <w:szCs w:val="22"/>
          <w:lang w:eastAsia="es-MX"/>
        </w:rPr>
        <w:t>2018</w:t>
      </w:r>
      <w:r w:rsidRPr="00D61F9D">
        <w:rPr>
          <w:b/>
          <w:sz w:val="22"/>
          <w:szCs w:val="22"/>
          <w:lang w:eastAsia="es-MX"/>
        </w:rPr>
        <w:t xml:space="preserve">, a las </w:t>
      </w:r>
      <w:r w:rsidR="00D86B6C">
        <w:rPr>
          <w:b/>
          <w:sz w:val="22"/>
          <w:szCs w:val="22"/>
          <w:lang w:eastAsia="es-MX"/>
        </w:rPr>
        <w:t>9:30</w:t>
      </w:r>
      <w:r w:rsidR="00FD37E2" w:rsidRPr="00D61F9D">
        <w:rPr>
          <w:b/>
          <w:sz w:val="22"/>
          <w:szCs w:val="22"/>
          <w:lang w:eastAsia="es-MX"/>
        </w:rPr>
        <w:t xml:space="preserve"> </w:t>
      </w:r>
      <w:r w:rsidRPr="00D61F9D">
        <w:rPr>
          <w:b/>
          <w:sz w:val="22"/>
          <w:szCs w:val="22"/>
          <w:lang w:eastAsia="es-MX"/>
        </w:rPr>
        <w:t>horas</w:t>
      </w:r>
      <w:r w:rsidRPr="00B36CE6">
        <w:rPr>
          <w:sz w:val="20"/>
          <w:lang w:eastAsia="es-MX"/>
        </w:rPr>
        <w:t xml:space="preserve">, en </w:t>
      </w:r>
      <w:r w:rsidRPr="00B36CE6">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E66711B"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0B0DD10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C17F60C" w14:textId="77777777" w:rsidR="00827564" w:rsidRPr="0033233C" w:rsidRDefault="00827564" w:rsidP="00827564">
      <w:pPr>
        <w:pStyle w:val="Ttulo1"/>
        <w:spacing w:before="120" w:after="120"/>
        <w:ind w:left="709" w:hanging="709"/>
        <w:jc w:val="both"/>
        <w:rPr>
          <w:rFonts w:cs="Arial"/>
          <w:bCs/>
          <w:sz w:val="20"/>
        </w:rPr>
      </w:pPr>
      <w:bookmarkStart w:id="552" w:name="_Toc382993260"/>
      <w:bookmarkStart w:id="553" w:name="_Toc390699243"/>
      <w:bookmarkStart w:id="554" w:name="_Toc396148599"/>
      <w:bookmarkStart w:id="555" w:name="_Toc405207185"/>
      <w:bookmarkStart w:id="556" w:name="_Toc414448122"/>
      <w:bookmarkStart w:id="557" w:name="_Toc434003993"/>
      <w:bookmarkStart w:id="558" w:name="_Toc434004112"/>
      <w:bookmarkStart w:id="559" w:name="_Toc464498312"/>
      <w:bookmarkStart w:id="560" w:name="_Toc464498717"/>
      <w:bookmarkStart w:id="561" w:name="_Toc487209329"/>
      <w:bookmarkStart w:id="562" w:name="_Toc488428642"/>
      <w:bookmarkStart w:id="563" w:name="_Toc491180970"/>
      <w:bookmarkStart w:id="564" w:name="_Toc492377930"/>
      <w:bookmarkStart w:id="565" w:name="_Toc493501632"/>
      <w:bookmarkStart w:id="566" w:name="_Toc494211591"/>
      <w:bookmarkStart w:id="567" w:name="_Toc496883328"/>
      <w:bookmarkStart w:id="568" w:name="_Toc498523209"/>
      <w:bookmarkStart w:id="569" w:name="_Toc505704887"/>
      <w:bookmarkStart w:id="570" w:name="_Toc51061233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2E46E64E" w14:textId="77777777" w:rsidR="00827564" w:rsidRPr="00C93889" w:rsidRDefault="00827564" w:rsidP="00E855A5">
      <w:pPr>
        <w:pStyle w:val="Texto0"/>
        <w:numPr>
          <w:ilvl w:val="0"/>
          <w:numId w:val="11"/>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70FDFDCC" w14:textId="77777777"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5AFE758A"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EF027D7" w14:textId="77777777" w:rsidR="00827564" w:rsidRPr="00C93889" w:rsidRDefault="00827564" w:rsidP="00E855A5">
      <w:pPr>
        <w:pStyle w:val="Texto0"/>
        <w:numPr>
          <w:ilvl w:val="1"/>
          <w:numId w:val="11"/>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0E3554DA" w14:textId="5F2B0925" w:rsidR="00827564" w:rsidRPr="00C93889" w:rsidRDefault="00827564" w:rsidP="003224C8">
      <w:pPr>
        <w:pStyle w:val="Texto0"/>
        <w:numPr>
          <w:ilvl w:val="0"/>
          <w:numId w:val="11"/>
        </w:numPr>
        <w:tabs>
          <w:tab w:val="left" w:pos="709"/>
        </w:tabs>
        <w:spacing w:before="120" w:after="120" w:line="240" w:lineRule="auto"/>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w:t>
      </w:r>
      <w:r w:rsidRPr="00B36CE6">
        <w:rPr>
          <w:b/>
          <w:sz w:val="20"/>
          <w:u w:val="single"/>
          <w:lang w:eastAsia="es-MX"/>
        </w:rPr>
        <w:t xml:space="preserve">tardar el día </w:t>
      </w:r>
      <w:r w:rsidR="00D86B6C">
        <w:rPr>
          <w:b/>
          <w:sz w:val="22"/>
          <w:u w:val="single"/>
          <w:lang w:eastAsia="es-MX"/>
        </w:rPr>
        <w:t>14</w:t>
      </w:r>
      <w:r w:rsidR="003224C8" w:rsidRPr="003224C8">
        <w:rPr>
          <w:b/>
          <w:sz w:val="22"/>
          <w:u w:val="single"/>
          <w:lang w:eastAsia="es-MX"/>
        </w:rPr>
        <w:t xml:space="preserve"> de </w:t>
      </w:r>
      <w:r w:rsidR="00D86B6C">
        <w:rPr>
          <w:b/>
          <w:sz w:val="22"/>
          <w:u w:val="single"/>
          <w:lang w:eastAsia="es-MX"/>
        </w:rPr>
        <w:t>mayo</w:t>
      </w:r>
      <w:r w:rsidR="003224C8" w:rsidRPr="003224C8">
        <w:rPr>
          <w:b/>
          <w:sz w:val="22"/>
          <w:u w:val="single"/>
          <w:lang w:eastAsia="es-MX"/>
        </w:rPr>
        <w:t xml:space="preserve"> </w:t>
      </w:r>
      <w:r w:rsidR="00C86FCF">
        <w:rPr>
          <w:b/>
          <w:sz w:val="22"/>
          <w:u w:val="single"/>
          <w:lang w:eastAsia="es-MX"/>
        </w:rPr>
        <w:t>2018</w:t>
      </w:r>
      <w:r w:rsidR="00D61F9D">
        <w:rPr>
          <w:b/>
          <w:sz w:val="22"/>
          <w:u w:val="single"/>
          <w:lang w:eastAsia="es-MX"/>
        </w:rPr>
        <w:t xml:space="preserve"> a las </w:t>
      </w:r>
      <w:r w:rsidR="00D86B6C">
        <w:rPr>
          <w:b/>
          <w:sz w:val="22"/>
          <w:u w:val="single"/>
          <w:lang w:eastAsia="es-MX"/>
        </w:rPr>
        <w:t>9:30</w:t>
      </w:r>
      <w:r w:rsidR="008A2095">
        <w:rPr>
          <w:b/>
          <w:sz w:val="22"/>
          <w:u w:val="single"/>
          <w:lang w:eastAsia="es-MX"/>
        </w:rPr>
        <w:t xml:space="preserve"> </w:t>
      </w:r>
      <w:r w:rsidR="00427F19" w:rsidRPr="00B36CE6">
        <w:rPr>
          <w:b/>
          <w:sz w:val="22"/>
          <w:u w:val="single"/>
          <w:lang w:eastAsia="es-MX"/>
        </w:rPr>
        <w:t>horas</w:t>
      </w:r>
      <w:r w:rsidRPr="00B36CE6">
        <w:rPr>
          <w:sz w:val="20"/>
          <w:lang w:eastAsia="es-MX"/>
        </w:rPr>
        <w:t>,</w:t>
      </w:r>
      <w:r w:rsidRPr="00B36CE6">
        <w:rPr>
          <w:b/>
          <w:sz w:val="20"/>
          <w:lang w:eastAsia="es-MX"/>
        </w:rPr>
        <w:t xml:space="preserve"> en el domicilio en que s</w:t>
      </w:r>
      <w:r w:rsidRPr="00DE7250">
        <w:rPr>
          <w:b/>
          <w:sz w:val="20"/>
          <w:lang w:eastAsia="es-MX"/>
        </w:rPr>
        <w:t>e llevará a cabo</w:t>
      </w:r>
      <w:r w:rsidRPr="00F51678">
        <w:rPr>
          <w:b/>
          <w:sz w:val="20"/>
          <w:lang w:eastAsia="es-MX"/>
        </w:rPr>
        <w:t xml:space="preserve">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w:t>
      </w:r>
      <w:r>
        <w:rPr>
          <w:sz w:val="20"/>
          <w:lang w:eastAsia="es-MX"/>
        </w:rPr>
        <w:lastRenderedPageBreak/>
        <w:t>de aclaración vía correo electrónico a las cuentas</w:t>
      </w:r>
      <w:r w:rsidR="00C023B3">
        <w:rPr>
          <w:sz w:val="20"/>
          <w:lang w:eastAsia="es-MX"/>
        </w:rPr>
        <w:t xml:space="preserve">: </w:t>
      </w:r>
      <w:r>
        <w:rPr>
          <w:sz w:val="20"/>
          <w:lang w:eastAsia="es-MX"/>
        </w:rPr>
        <w:t xml:space="preserve"> </w:t>
      </w:r>
      <w:hyperlink r:id="rId22" w:history="1">
        <w:r w:rsidRPr="004575F8">
          <w:rPr>
            <w:rStyle w:val="Hipervnculo"/>
            <w:sz w:val="20"/>
            <w:lang w:eastAsia="es-MX"/>
          </w:rPr>
          <w:t>atencion.proveedores@ine.mx</w:t>
        </w:r>
      </w:hyperlink>
      <w:r w:rsidR="004A0428">
        <w:rPr>
          <w:rStyle w:val="Hipervnculo"/>
          <w:sz w:val="20"/>
          <w:lang w:eastAsia="es-MX"/>
        </w:rPr>
        <w:t>,</w:t>
      </w:r>
      <w:r w:rsidR="004575F8">
        <w:rPr>
          <w:sz w:val="20"/>
          <w:lang w:eastAsia="es-MX"/>
        </w:rPr>
        <w:t xml:space="preserve"> </w:t>
      </w:r>
      <w:r w:rsidRPr="004575F8">
        <w:rPr>
          <w:sz w:val="20"/>
          <w:lang w:eastAsia="es-MX"/>
        </w:rPr>
        <w:t xml:space="preserve"> </w:t>
      </w:r>
      <w:r w:rsidR="00F21D07">
        <w:rPr>
          <w:sz w:val="20"/>
          <w:lang w:eastAsia="es-MX"/>
        </w:rPr>
        <w:t xml:space="preserve"> </w:t>
      </w:r>
      <w:hyperlink r:id="rId23" w:history="1">
        <w:r w:rsidRPr="004575F8">
          <w:rPr>
            <w:rStyle w:val="Hipervnculo"/>
            <w:sz w:val="20"/>
            <w:lang w:eastAsia="es-MX"/>
          </w:rPr>
          <w:t>roberto.medina@ine.mx</w:t>
        </w:r>
      </w:hyperlink>
      <w:r w:rsidR="004A0428" w:rsidRPr="004A0428">
        <w:rPr>
          <w:rStyle w:val="Hipervnculo"/>
          <w:sz w:val="20"/>
          <w:u w:val="none"/>
          <w:lang w:eastAsia="es-MX"/>
        </w:rPr>
        <w:t xml:space="preserve"> </w:t>
      </w:r>
    </w:p>
    <w:p w14:paraId="2F04D87B"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67F1C3BE"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0EF40CA" w14:textId="77777777" w:rsidR="00827564" w:rsidRPr="00677CB9" w:rsidRDefault="00827564" w:rsidP="00E855A5">
      <w:pPr>
        <w:numPr>
          <w:ilvl w:val="0"/>
          <w:numId w:val="11"/>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35956D62"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41EC92F7" w14:textId="77777777" w:rsidTr="008F679E">
        <w:trPr>
          <w:trHeight w:val="144"/>
          <w:tblHeader/>
          <w:jc w:val="right"/>
        </w:trPr>
        <w:tc>
          <w:tcPr>
            <w:tcW w:w="5000" w:type="pct"/>
            <w:gridSpan w:val="4"/>
            <w:shd w:val="clear" w:color="00FFFF" w:fill="auto"/>
            <w:vAlign w:val="center"/>
          </w:tcPr>
          <w:p w14:paraId="409226F0"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38F5FBF9" w14:textId="77777777" w:rsidTr="008F679E">
        <w:trPr>
          <w:trHeight w:val="144"/>
          <w:tblHeader/>
          <w:jc w:val="right"/>
        </w:trPr>
        <w:tc>
          <w:tcPr>
            <w:tcW w:w="5000" w:type="pct"/>
            <w:gridSpan w:val="4"/>
            <w:shd w:val="clear" w:color="00FFFF" w:fill="auto"/>
            <w:vAlign w:val="center"/>
          </w:tcPr>
          <w:p w14:paraId="2BCED60A" w14:textId="77777777"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334EAE">
              <w:rPr>
                <w:color w:val="548DD4"/>
                <w:lang w:eastAsia="es-MX"/>
              </w:rPr>
              <w:t>Nacional</w:t>
            </w:r>
            <w:r w:rsidR="00827564" w:rsidRPr="00677CB9">
              <w:rPr>
                <w:color w:val="548DD4"/>
                <w:lang w:eastAsia="es-MX"/>
              </w:rPr>
              <w:t xml:space="preserve"> No.:</w:t>
            </w:r>
          </w:p>
        </w:tc>
      </w:tr>
      <w:tr w:rsidR="00827564" w:rsidRPr="00677CB9" w14:paraId="07B68202" w14:textId="77777777" w:rsidTr="008F679E">
        <w:trPr>
          <w:trHeight w:val="236"/>
          <w:tblHeader/>
          <w:jc w:val="right"/>
        </w:trPr>
        <w:tc>
          <w:tcPr>
            <w:tcW w:w="5000" w:type="pct"/>
            <w:gridSpan w:val="4"/>
            <w:shd w:val="clear" w:color="00FFFF" w:fill="auto"/>
            <w:vAlign w:val="center"/>
          </w:tcPr>
          <w:p w14:paraId="4FD05E1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14:paraId="79658A8D" w14:textId="77777777" w:rsidTr="008F679E">
        <w:trPr>
          <w:trHeight w:val="326"/>
          <w:tblHeader/>
          <w:jc w:val="right"/>
        </w:trPr>
        <w:tc>
          <w:tcPr>
            <w:tcW w:w="641" w:type="pct"/>
            <w:shd w:val="clear" w:color="00FFFF" w:fill="auto"/>
            <w:vAlign w:val="center"/>
          </w:tcPr>
          <w:p w14:paraId="7FA63E8B"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27BA671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10A15D"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A0B2A6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FDFF3A5" w14:textId="77777777" w:rsidTr="008F679E">
        <w:trPr>
          <w:trHeight w:val="326"/>
          <w:jc w:val="right"/>
        </w:trPr>
        <w:tc>
          <w:tcPr>
            <w:tcW w:w="641" w:type="pct"/>
            <w:vAlign w:val="center"/>
          </w:tcPr>
          <w:p w14:paraId="47812FB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4210804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E162D37"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03D14F6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1D92B086" w14:textId="77777777" w:rsidR="00827564" w:rsidRDefault="00827564" w:rsidP="00827564">
      <w:pPr>
        <w:pStyle w:val="Texto0"/>
        <w:tabs>
          <w:tab w:val="left" w:pos="709"/>
        </w:tabs>
        <w:spacing w:after="0" w:line="240" w:lineRule="auto"/>
        <w:ind w:left="709" w:firstLine="0"/>
        <w:rPr>
          <w:sz w:val="12"/>
          <w:lang w:eastAsia="es-MX"/>
        </w:rPr>
      </w:pPr>
    </w:p>
    <w:p w14:paraId="1F8AC545" w14:textId="77777777" w:rsidR="00827564" w:rsidRDefault="00827564" w:rsidP="00827564">
      <w:pPr>
        <w:pStyle w:val="Texto0"/>
        <w:tabs>
          <w:tab w:val="left" w:pos="709"/>
        </w:tabs>
        <w:spacing w:after="0" w:line="240" w:lineRule="auto"/>
        <w:ind w:left="709" w:firstLine="0"/>
        <w:rPr>
          <w:sz w:val="12"/>
          <w:lang w:eastAsia="es-MX"/>
        </w:rPr>
      </w:pPr>
    </w:p>
    <w:p w14:paraId="29BEB193" w14:textId="77777777" w:rsidR="00827564" w:rsidRPr="0033233C" w:rsidRDefault="00827564" w:rsidP="00827564">
      <w:pPr>
        <w:pStyle w:val="Ttulo1"/>
        <w:spacing w:before="120" w:after="120"/>
        <w:ind w:left="709" w:hanging="709"/>
        <w:jc w:val="both"/>
        <w:rPr>
          <w:rFonts w:cs="Arial"/>
          <w:bCs/>
          <w:sz w:val="20"/>
        </w:rPr>
      </w:pPr>
      <w:bookmarkStart w:id="571" w:name="_Toc382993261"/>
      <w:bookmarkStart w:id="572" w:name="_Toc390699244"/>
      <w:bookmarkStart w:id="573" w:name="_Toc396148600"/>
      <w:bookmarkStart w:id="574" w:name="_Toc405207186"/>
      <w:bookmarkStart w:id="575" w:name="_Toc414448123"/>
      <w:bookmarkStart w:id="576" w:name="_Toc434003994"/>
      <w:bookmarkStart w:id="577" w:name="_Toc434004113"/>
      <w:bookmarkStart w:id="578" w:name="_Toc464498313"/>
      <w:bookmarkStart w:id="579" w:name="_Toc464498718"/>
      <w:bookmarkStart w:id="580" w:name="_Toc487209330"/>
      <w:bookmarkStart w:id="581" w:name="_Toc488428643"/>
      <w:bookmarkStart w:id="582" w:name="_Toc491180971"/>
      <w:bookmarkStart w:id="583" w:name="_Toc492377931"/>
      <w:bookmarkStart w:id="584" w:name="_Toc493501633"/>
      <w:bookmarkStart w:id="585" w:name="_Toc494211592"/>
      <w:bookmarkStart w:id="586" w:name="_Toc496883329"/>
      <w:bookmarkStart w:id="587" w:name="_Toc498523210"/>
      <w:bookmarkStart w:id="588" w:name="_Toc505704888"/>
      <w:bookmarkStart w:id="589" w:name="_Toc51061233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r w:rsidRPr="0033233C">
        <w:rPr>
          <w:rFonts w:cs="Arial"/>
          <w:bCs/>
          <w:sz w:val="20"/>
        </w:rPr>
        <w:t xml:space="preserve"> </w:t>
      </w:r>
    </w:p>
    <w:p w14:paraId="13AF0F26" w14:textId="77777777" w:rsidR="00C50276" w:rsidRPr="00677CB9" w:rsidRDefault="00C50276" w:rsidP="00C50276">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3DE4E7DE" w14:textId="77777777" w:rsidR="00C50276" w:rsidRPr="006663A1"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 recibidas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119FF8EE" w14:textId="77777777" w:rsidR="008140CE" w:rsidRPr="00677CB9" w:rsidRDefault="008140CE" w:rsidP="00E855A5">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411D8EAA" w14:textId="77777777" w:rsidR="008140CE" w:rsidRPr="00677CB9" w:rsidRDefault="008140CE" w:rsidP="008140CE">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25F6DF2F" w14:textId="77777777" w:rsidR="00C50276" w:rsidRPr="00677CB9" w:rsidRDefault="008140CE" w:rsidP="008140CE">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que algún </w:t>
      </w:r>
      <w:r w:rsidRPr="00677CB9">
        <w:rPr>
          <w:rFonts w:ascii="Arial" w:hAnsi="Arial" w:cs="Arial"/>
          <w:lang w:val="es-ES"/>
        </w:rPr>
        <w:lastRenderedPageBreak/>
        <w:t>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r w:rsidR="00C50276" w:rsidRPr="00677CB9">
        <w:rPr>
          <w:rFonts w:ascii="Arial" w:hAnsi="Arial" w:cs="Arial"/>
          <w:lang w:val="es-ES"/>
        </w:rPr>
        <w:t>.</w:t>
      </w:r>
    </w:p>
    <w:p w14:paraId="0ADCD63C" w14:textId="77777777" w:rsidR="00C50276" w:rsidRPr="00677CB9" w:rsidRDefault="00C50276" w:rsidP="00E855A5">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55136C33" w14:textId="77777777" w:rsidR="00C50276" w:rsidRPr="00677CB9" w:rsidRDefault="00C50276" w:rsidP="00E855A5">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652AC767" w14:textId="77777777" w:rsidR="00827564" w:rsidRDefault="00C50276" w:rsidP="00E855A5">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530A352"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25F63FA8"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90" w:name="_Toc390699245"/>
      <w:bookmarkStart w:id="591" w:name="_Toc396148601"/>
      <w:bookmarkStart w:id="592" w:name="_Toc405207187"/>
      <w:bookmarkStart w:id="593" w:name="_Toc414448124"/>
      <w:bookmarkStart w:id="594" w:name="_Toc434003995"/>
      <w:bookmarkStart w:id="595" w:name="_Toc434004114"/>
      <w:bookmarkStart w:id="596" w:name="_Toc464498314"/>
      <w:bookmarkStart w:id="597" w:name="_Toc464498719"/>
      <w:bookmarkStart w:id="598" w:name="_Toc487209331"/>
      <w:bookmarkStart w:id="599" w:name="_Toc488428644"/>
      <w:bookmarkStart w:id="600" w:name="_Toc491180972"/>
      <w:bookmarkStart w:id="601" w:name="_Toc492377932"/>
      <w:bookmarkStart w:id="602" w:name="_Toc493501634"/>
      <w:bookmarkStart w:id="603" w:name="_Toc494211593"/>
      <w:bookmarkStart w:id="604" w:name="_Toc496883330"/>
      <w:bookmarkStart w:id="605" w:name="_Toc498523211"/>
      <w:bookmarkStart w:id="606" w:name="_Toc505704889"/>
      <w:bookmarkStart w:id="607" w:name="_Toc510612332"/>
      <w:r w:rsidRPr="006B4BE5">
        <w:rPr>
          <w:rFonts w:cs="Arial"/>
          <w:bCs/>
          <w:color w:val="244061" w:themeColor="accent1" w:themeShade="80"/>
          <w:sz w:val="20"/>
        </w:rPr>
        <w:t>Acto de Presentación y Apertura de Proposiciones</w:t>
      </w:r>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p>
    <w:p w14:paraId="72F4D2B7" w14:textId="77777777" w:rsidR="00827564" w:rsidRPr="0033233C" w:rsidRDefault="00827564" w:rsidP="00827564">
      <w:pPr>
        <w:pStyle w:val="Ttulo1"/>
        <w:spacing w:before="120" w:after="120"/>
        <w:jc w:val="both"/>
        <w:rPr>
          <w:rFonts w:cs="Arial"/>
          <w:bCs/>
          <w:sz w:val="20"/>
        </w:rPr>
      </w:pPr>
      <w:bookmarkStart w:id="608" w:name="_Toc314030209"/>
      <w:bookmarkStart w:id="609" w:name="_Toc314085327"/>
      <w:bookmarkStart w:id="610" w:name="_Toc314086085"/>
      <w:bookmarkStart w:id="611" w:name="_Toc314086225"/>
      <w:bookmarkStart w:id="612" w:name="_Toc314094148"/>
      <w:bookmarkStart w:id="613" w:name="_Toc314804569"/>
      <w:bookmarkStart w:id="614" w:name="_Toc315905517"/>
      <w:bookmarkStart w:id="615" w:name="_Toc316315433"/>
      <w:bookmarkStart w:id="616" w:name="_Toc316316319"/>
      <w:bookmarkStart w:id="617" w:name="_Toc327181267"/>
      <w:bookmarkStart w:id="618" w:name="_Toc329602583"/>
      <w:bookmarkStart w:id="619" w:name="_Toc382993263"/>
      <w:bookmarkStart w:id="620" w:name="_Toc390246827"/>
      <w:bookmarkStart w:id="621" w:name="_Toc390699246"/>
      <w:bookmarkStart w:id="622" w:name="_Toc396148602"/>
      <w:bookmarkStart w:id="623" w:name="_Toc405207188"/>
      <w:bookmarkStart w:id="624" w:name="_Toc414448125"/>
      <w:bookmarkStart w:id="625" w:name="_Toc434003996"/>
      <w:bookmarkStart w:id="626" w:name="_Toc434004115"/>
      <w:bookmarkStart w:id="627" w:name="_Toc464498315"/>
      <w:bookmarkStart w:id="628" w:name="_Toc464498720"/>
      <w:bookmarkStart w:id="629" w:name="_Toc487209332"/>
      <w:bookmarkStart w:id="630" w:name="_Toc488428645"/>
      <w:bookmarkStart w:id="631" w:name="_Toc491180973"/>
      <w:bookmarkStart w:id="632" w:name="_Toc492377933"/>
      <w:bookmarkStart w:id="633" w:name="_Toc493501635"/>
      <w:bookmarkStart w:id="634" w:name="_Toc494211594"/>
      <w:bookmarkStart w:id="635" w:name="_Toc496883331"/>
      <w:bookmarkStart w:id="636" w:name="_Toc498523212"/>
      <w:bookmarkStart w:id="637" w:name="_Toc505704890"/>
      <w:bookmarkStart w:id="638" w:name="_Toc510612333"/>
      <w:r w:rsidRPr="0033233C">
        <w:rPr>
          <w:rFonts w:cs="Arial"/>
          <w:bCs/>
          <w:sz w:val="20"/>
        </w:rPr>
        <w:t>6.2.1</w:t>
      </w:r>
      <w:r w:rsidRPr="0033233C">
        <w:rPr>
          <w:rFonts w:cs="Arial"/>
          <w:bCs/>
          <w:sz w:val="20"/>
        </w:rPr>
        <w:tab/>
        <w:t>Lugar, fecha y hora</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14:paraId="3544A9A5" w14:textId="0BAC55B9" w:rsidR="00827564" w:rsidRPr="001267C1" w:rsidRDefault="00827564" w:rsidP="00827564">
      <w:pPr>
        <w:pStyle w:val="Texto0"/>
        <w:tabs>
          <w:tab w:val="left" w:pos="709"/>
        </w:tabs>
        <w:spacing w:before="120" w:after="120" w:line="240" w:lineRule="auto"/>
        <w:ind w:left="708" w:firstLine="0"/>
        <w:rPr>
          <w:sz w:val="20"/>
          <w:highlight w:val="lightGray"/>
          <w:u w:val="single"/>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D86B6C">
        <w:rPr>
          <w:b/>
          <w:sz w:val="22"/>
          <w:szCs w:val="22"/>
          <w:u w:val="single"/>
          <w:lang w:eastAsia="es-MX"/>
        </w:rPr>
        <w:t>23</w:t>
      </w:r>
      <w:r w:rsidR="003224C8" w:rsidRPr="003224C8">
        <w:rPr>
          <w:b/>
          <w:sz w:val="22"/>
          <w:szCs w:val="22"/>
          <w:u w:val="single"/>
          <w:lang w:eastAsia="es-MX"/>
        </w:rPr>
        <w:t xml:space="preserve"> de </w:t>
      </w:r>
      <w:r w:rsidR="00D86B6C">
        <w:rPr>
          <w:b/>
          <w:sz w:val="22"/>
          <w:szCs w:val="22"/>
          <w:u w:val="single"/>
          <w:lang w:eastAsia="es-MX"/>
        </w:rPr>
        <w:t>mayo</w:t>
      </w:r>
      <w:r w:rsidR="003224C8" w:rsidRPr="003224C8">
        <w:rPr>
          <w:b/>
          <w:sz w:val="22"/>
          <w:szCs w:val="22"/>
          <w:u w:val="single"/>
          <w:lang w:eastAsia="es-MX"/>
        </w:rPr>
        <w:t xml:space="preserve"> </w:t>
      </w:r>
      <w:r w:rsidR="00C86FCF">
        <w:rPr>
          <w:b/>
          <w:sz w:val="22"/>
          <w:szCs w:val="22"/>
          <w:u w:val="single"/>
          <w:lang w:eastAsia="es-MX"/>
        </w:rPr>
        <w:t>2018</w:t>
      </w:r>
      <w:r w:rsidRPr="00B36CE6">
        <w:rPr>
          <w:b/>
          <w:sz w:val="22"/>
          <w:szCs w:val="22"/>
          <w:u w:val="single"/>
          <w:lang w:eastAsia="es-MX"/>
        </w:rPr>
        <w:t xml:space="preserve">, a las </w:t>
      </w:r>
      <w:r w:rsidR="00D86B6C">
        <w:rPr>
          <w:b/>
          <w:sz w:val="22"/>
          <w:szCs w:val="22"/>
          <w:u w:val="single"/>
          <w:lang w:eastAsia="es-MX"/>
        </w:rPr>
        <w:t>9:30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en</w:t>
      </w:r>
      <w:r w:rsidR="001154FD">
        <w:rPr>
          <w:sz w:val="20"/>
          <w:lang w:eastAsia="es-MX"/>
        </w:rPr>
        <w:t xml:space="preserve"> la</w:t>
      </w:r>
      <w:r w:rsidRPr="00B36CE6">
        <w:rPr>
          <w:sz w:val="20"/>
          <w:lang w:eastAsia="es-MX"/>
        </w:rPr>
        <w:t xml:space="preserve"> </w:t>
      </w:r>
      <w:r w:rsidRPr="00B36CE6">
        <w:rPr>
          <w:sz w:val="20"/>
        </w:rPr>
        <w:t>Sala de Juntas de la Dirección de Recursos M</w:t>
      </w:r>
      <w:r w:rsidRPr="00DE7250">
        <w:rPr>
          <w:sz w:val="20"/>
        </w:rPr>
        <w:t>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B21BEE">
        <w:rPr>
          <w:sz w:val="20"/>
          <w:lang w:eastAsia="es-MX"/>
        </w:rPr>
        <w:t>.</w:t>
      </w:r>
    </w:p>
    <w:p w14:paraId="262CFFD3" w14:textId="77777777" w:rsidR="00827564" w:rsidRPr="0033233C" w:rsidRDefault="00827564" w:rsidP="00827564">
      <w:pPr>
        <w:pStyle w:val="Ttulo1"/>
        <w:spacing w:before="120" w:after="120"/>
        <w:ind w:left="709" w:hanging="709"/>
        <w:jc w:val="both"/>
        <w:rPr>
          <w:rFonts w:cs="Arial"/>
          <w:bCs/>
          <w:sz w:val="20"/>
        </w:rPr>
      </w:pPr>
      <w:bookmarkStart w:id="639" w:name="_Toc314030210"/>
      <w:bookmarkStart w:id="640" w:name="_Toc314085328"/>
      <w:bookmarkStart w:id="641" w:name="_Toc314086086"/>
      <w:bookmarkStart w:id="642" w:name="_Toc314086226"/>
      <w:bookmarkStart w:id="643" w:name="_Toc314094149"/>
      <w:bookmarkStart w:id="644" w:name="_Toc314804570"/>
      <w:bookmarkStart w:id="645" w:name="_Toc315905518"/>
      <w:bookmarkStart w:id="646" w:name="_Toc316315434"/>
      <w:bookmarkStart w:id="647" w:name="_Toc316316320"/>
      <w:bookmarkStart w:id="648" w:name="_Toc327181268"/>
      <w:bookmarkStart w:id="649" w:name="_Toc329602584"/>
      <w:bookmarkStart w:id="650" w:name="_Toc382993264"/>
      <w:bookmarkStart w:id="651" w:name="_Toc390246828"/>
      <w:bookmarkStart w:id="652" w:name="_Toc390699247"/>
      <w:bookmarkStart w:id="653" w:name="_Toc396148603"/>
      <w:bookmarkStart w:id="654" w:name="_Toc405207189"/>
      <w:bookmarkStart w:id="655" w:name="_Toc414448126"/>
      <w:bookmarkStart w:id="656" w:name="_Toc434003997"/>
      <w:bookmarkStart w:id="657" w:name="_Toc434004116"/>
      <w:bookmarkStart w:id="658" w:name="_Toc464498316"/>
      <w:bookmarkStart w:id="659" w:name="_Toc464498721"/>
      <w:bookmarkStart w:id="660" w:name="_Toc487209333"/>
      <w:bookmarkStart w:id="661" w:name="_Toc488428646"/>
      <w:bookmarkStart w:id="662" w:name="_Toc491180974"/>
      <w:bookmarkStart w:id="663" w:name="_Toc492377934"/>
      <w:bookmarkStart w:id="664" w:name="_Toc493501636"/>
      <w:bookmarkStart w:id="665" w:name="_Toc494211595"/>
      <w:bookmarkStart w:id="666" w:name="_Toc496883332"/>
      <w:bookmarkStart w:id="667" w:name="_Toc498523213"/>
      <w:bookmarkStart w:id="668" w:name="_Toc505704891"/>
      <w:bookmarkStart w:id="669" w:name="_Toc510612334"/>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14:paraId="275F162C" w14:textId="75C27175"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w:t>
      </w:r>
      <w:r w:rsidR="00D86B6C">
        <w:rPr>
          <w:rFonts w:ascii="Arial" w:hAnsi="Arial" w:cs="Arial"/>
          <w:snapToGrid/>
          <w:lang w:val="es-MX"/>
        </w:rPr>
        <w:t>,</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14:paraId="05E26BA2"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5A47CA91"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0F32F6AB" w14:textId="77777777" w:rsidR="00827564" w:rsidRPr="0033233C" w:rsidRDefault="00827564" w:rsidP="00827564">
      <w:pPr>
        <w:pStyle w:val="Ttulo1"/>
        <w:spacing w:before="120" w:after="120"/>
        <w:jc w:val="both"/>
        <w:rPr>
          <w:rFonts w:cs="Arial"/>
          <w:bCs/>
          <w:sz w:val="20"/>
        </w:rPr>
      </w:pPr>
      <w:bookmarkStart w:id="670" w:name="_Toc314030211"/>
      <w:bookmarkStart w:id="671" w:name="_Toc314085329"/>
      <w:bookmarkStart w:id="672" w:name="_Toc314086087"/>
      <w:bookmarkStart w:id="673" w:name="_Toc314086227"/>
      <w:bookmarkStart w:id="674" w:name="_Toc314094150"/>
      <w:bookmarkStart w:id="675" w:name="_Toc314804571"/>
      <w:bookmarkStart w:id="676" w:name="_Toc315905519"/>
      <w:bookmarkStart w:id="677" w:name="_Toc316315435"/>
      <w:bookmarkStart w:id="678" w:name="_Toc316316321"/>
      <w:bookmarkStart w:id="679" w:name="_Toc327181269"/>
      <w:bookmarkStart w:id="680" w:name="_Toc329602585"/>
      <w:bookmarkStart w:id="681" w:name="_Toc382993265"/>
      <w:bookmarkStart w:id="682" w:name="_Toc390246829"/>
      <w:bookmarkStart w:id="683" w:name="_Toc390699248"/>
      <w:bookmarkStart w:id="684" w:name="_Toc396148604"/>
      <w:bookmarkStart w:id="685" w:name="_Toc405207190"/>
      <w:bookmarkStart w:id="686" w:name="_Toc414448127"/>
      <w:bookmarkStart w:id="687" w:name="_Toc434003998"/>
      <w:bookmarkStart w:id="688" w:name="_Toc434004117"/>
      <w:bookmarkStart w:id="689" w:name="_Toc464498317"/>
      <w:bookmarkStart w:id="690" w:name="_Toc464498722"/>
      <w:bookmarkStart w:id="691" w:name="_Toc487209334"/>
      <w:bookmarkStart w:id="692" w:name="_Toc488428647"/>
      <w:bookmarkStart w:id="693" w:name="_Toc491180975"/>
      <w:bookmarkStart w:id="694" w:name="_Toc492377935"/>
      <w:bookmarkStart w:id="695" w:name="_Toc493501637"/>
      <w:bookmarkStart w:id="696" w:name="_Toc494211596"/>
      <w:bookmarkStart w:id="697" w:name="_Toc496883333"/>
      <w:bookmarkStart w:id="698" w:name="_Toc498523214"/>
      <w:bookmarkStart w:id="699" w:name="_Toc505704892"/>
      <w:bookmarkStart w:id="700" w:name="_Toc510612335"/>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p>
    <w:p w14:paraId="312DB75E"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41E0624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5827CC95"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Una vez iniciado el Acto se procederá a registrar a los asistentes, salvo aquéllos que ya se </w:t>
      </w:r>
      <w:r w:rsidRPr="00677CB9">
        <w:rPr>
          <w:rFonts w:ascii="Arial" w:hAnsi="Arial" w:cs="Arial"/>
          <w:snapToGrid/>
          <w:lang w:val="es-MX"/>
        </w:rPr>
        <w:lastRenderedPageBreak/>
        <w:t>hubieren registrado en los términos del numeral 6.2.2 de ésta convocatoria, en cuyo ca</w:t>
      </w:r>
      <w:r w:rsidR="00E0645E">
        <w:rPr>
          <w:rFonts w:ascii="Arial" w:hAnsi="Arial" w:cs="Arial"/>
          <w:snapToGrid/>
          <w:lang w:val="es-MX"/>
        </w:rPr>
        <w:t>so se pasará lista a los mismos</w:t>
      </w:r>
      <w:r w:rsidR="00B21BEE">
        <w:rPr>
          <w:rFonts w:ascii="Arial" w:hAnsi="Arial" w:cs="Arial"/>
          <w:snapToGrid/>
          <w:lang w:val="es-MX"/>
        </w:rPr>
        <w:t>.</w:t>
      </w:r>
      <w:r w:rsidR="00E0645E">
        <w:rPr>
          <w:rFonts w:ascii="Arial" w:hAnsi="Arial" w:cs="Arial"/>
          <w:snapToGrid/>
          <w:lang w:val="es-MX"/>
        </w:rPr>
        <w:t xml:space="preserve"> </w:t>
      </w:r>
    </w:p>
    <w:p w14:paraId="09E05B34" w14:textId="77777777" w:rsidR="00827564" w:rsidRPr="0033233C" w:rsidRDefault="00827564" w:rsidP="00827564">
      <w:pPr>
        <w:pStyle w:val="Ttulo1"/>
        <w:spacing w:before="120" w:after="120"/>
        <w:jc w:val="both"/>
        <w:rPr>
          <w:rFonts w:cs="Arial"/>
          <w:bCs/>
          <w:sz w:val="20"/>
        </w:rPr>
      </w:pPr>
      <w:bookmarkStart w:id="701" w:name="_Toc314030212"/>
      <w:bookmarkStart w:id="702" w:name="_Toc314085330"/>
      <w:bookmarkStart w:id="703" w:name="_Toc314086088"/>
      <w:bookmarkStart w:id="704" w:name="_Toc314086228"/>
      <w:bookmarkStart w:id="705" w:name="_Toc314094151"/>
      <w:bookmarkStart w:id="706" w:name="_Toc314804572"/>
      <w:bookmarkStart w:id="707" w:name="_Toc315905520"/>
      <w:bookmarkStart w:id="708" w:name="_Toc316315436"/>
      <w:bookmarkStart w:id="709" w:name="_Toc316316322"/>
      <w:bookmarkStart w:id="710" w:name="_Toc327181270"/>
      <w:bookmarkStart w:id="711" w:name="_Toc329602586"/>
      <w:bookmarkStart w:id="712" w:name="_Toc382993266"/>
      <w:bookmarkStart w:id="713" w:name="_Toc390246830"/>
      <w:bookmarkStart w:id="714" w:name="_Toc390699249"/>
      <w:bookmarkStart w:id="715" w:name="_Toc396148605"/>
      <w:bookmarkStart w:id="716" w:name="_Toc405207191"/>
      <w:bookmarkStart w:id="717" w:name="_Toc414448128"/>
      <w:bookmarkStart w:id="718" w:name="_Toc434003999"/>
      <w:bookmarkStart w:id="719" w:name="_Toc434004118"/>
      <w:bookmarkStart w:id="720" w:name="_Toc464498318"/>
      <w:bookmarkStart w:id="721" w:name="_Toc464498723"/>
      <w:bookmarkStart w:id="722" w:name="_Toc487209335"/>
      <w:bookmarkStart w:id="723" w:name="_Toc488428648"/>
      <w:bookmarkStart w:id="724" w:name="_Toc491180976"/>
      <w:bookmarkStart w:id="725" w:name="_Toc492377936"/>
      <w:bookmarkStart w:id="726" w:name="_Toc493501638"/>
      <w:bookmarkStart w:id="727" w:name="_Toc494211597"/>
      <w:bookmarkStart w:id="728" w:name="_Toc496883334"/>
      <w:bookmarkStart w:id="729" w:name="_Toc498523215"/>
      <w:bookmarkStart w:id="730" w:name="_Toc505704893"/>
      <w:bookmarkStart w:id="731" w:name="_Toc510612336"/>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7F17A304" w14:textId="77777777" w:rsidR="00827564" w:rsidRPr="00677CB9" w:rsidRDefault="00827564" w:rsidP="00E855A5">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48D5DB72" w14:textId="77777777" w:rsidR="00E0645E" w:rsidRPr="00E0645E" w:rsidRDefault="00E0645E" w:rsidP="00E855A5">
      <w:pPr>
        <w:numPr>
          <w:ilvl w:val="0"/>
          <w:numId w:val="80"/>
        </w:numPr>
        <w:spacing w:before="120" w:after="120"/>
        <w:ind w:left="1134"/>
        <w:jc w:val="both"/>
        <w:rPr>
          <w:rFonts w:ascii="Arial" w:hAnsi="Arial" w:cs="Arial"/>
        </w:rPr>
      </w:pPr>
      <w:bookmarkStart w:id="732" w:name="_Toc289064590"/>
      <w:bookmarkStart w:id="733" w:name="_Toc307923720"/>
      <w:bookmarkStart w:id="734" w:name="_Toc307995587"/>
      <w:bookmarkStart w:id="735" w:name="_Toc308181766"/>
      <w:bookmarkStart w:id="736" w:name="_Toc309618077"/>
      <w:bookmarkStart w:id="737" w:name="_Toc314030213"/>
      <w:bookmarkStart w:id="738" w:name="_Toc314085331"/>
      <w:bookmarkStart w:id="739" w:name="_Toc314086089"/>
      <w:bookmarkStart w:id="740" w:name="_Toc314086229"/>
      <w:bookmarkStart w:id="741" w:name="_Toc314094152"/>
      <w:bookmarkStart w:id="742" w:name="_Toc314804573"/>
      <w:bookmarkStart w:id="743" w:name="_Toc315905521"/>
      <w:bookmarkStart w:id="744" w:name="_Toc316315437"/>
      <w:bookmarkStart w:id="745" w:name="_Toc316316323"/>
      <w:bookmarkStart w:id="746" w:name="_Toc327181271"/>
      <w:bookmarkStart w:id="747" w:name="_Toc329602587"/>
      <w:r w:rsidRPr="00E0645E">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0645E">
        <w:rPr>
          <w:rFonts w:ascii="Arial" w:hAnsi="Arial" w:cs="Arial"/>
          <w:u w:val="single"/>
        </w:rPr>
        <w:t>las proposiciones ya presentadas no podrán ser retiradas o dejarse sin efecto por los LICITANTES</w:t>
      </w:r>
      <w:r w:rsidRPr="00E0645E">
        <w:rPr>
          <w:rFonts w:ascii="Arial" w:hAnsi="Arial" w:cs="Arial"/>
        </w:rPr>
        <w:t>, lo anterior, de conformidad con lo señalado en el noveno párrafo del artículo 31 del REGLAMENTO  y el artículo 56 fracción III inciso d) de las POBALINES.</w:t>
      </w:r>
    </w:p>
    <w:p w14:paraId="4F507C28" w14:textId="77777777" w:rsidR="00827564" w:rsidRPr="00677CB9" w:rsidRDefault="00827564" w:rsidP="00E855A5">
      <w:pPr>
        <w:numPr>
          <w:ilvl w:val="0"/>
          <w:numId w:val="80"/>
        </w:numPr>
        <w:spacing w:before="120" w:after="120"/>
        <w:ind w:left="1134"/>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DB7D8E8" w14:textId="77777777" w:rsidR="00827564" w:rsidRDefault="00827564" w:rsidP="00E855A5">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10915F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049CB532"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48" w:name="_Toc382993267"/>
      <w:bookmarkStart w:id="749" w:name="_Toc390246831"/>
      <w:bookmarkStart w:id="750" w:name="_Toc390699250"/>
      <w:bookmarkStart w:id="751" w:name="_Toc396148606"/>
      <w:bookmarkStart w:id="752" w:name="_Toc405207192"/>
      <w:bookmarkStart w:id="753" w:name="_Toc414448129"/>
      <w:bookmarkStart w:id="754" w:name="_Toc434004000"/>
      <w:bookmarkStart w:id="755" w:name="_Toc434004119"/>
      <w:bookmarkStart w:id="756" w:name="_Toc464498319"/>
      <w:bookmarkStart w:id="757" w:name="_Toc464498724"/>
      <w:bookmarkStart w:id="758" w:name="_Toc487209336"/>
      <w:bookmarkStart w:id="759" w:name="_Toc488428649"/>
      <w:bookmarkStart w:id="760" w:name="_Toc491180977"/>
      <w:bookmarkStart w:id="761" w:name="_Toc492377937"/>
      <w:bookmarkStart w:id="762" w:name="_Toc493501639"/>
      <w:bookmarkStart w:id="763" w:name="_Toc494211598"/>
      <w:bookmarkStart w:id="764" w:name="_Toc496883335"/>
      <w:bookmarkStart w:id="765" w:name="_Toc498523216"/>
      <w:bookmarkStart w:id="766" w:name="_Toc505704894"/>
      <w:bookmarkStart w:id="767" w:name="_Toc510612337"/>
      <w:r w:rsidRPr="006B4BE5">
        <w:rPr>
          <w:rFonts w:cs="Arial"/>
          <w:bCs/>
          <w:color w:val="244061" w:themeColor="accent1" w:themeShade="80"/>
          <w:sz w:val="20"/>
        </w:rPr>
        <w:t>Acto de Fallo</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p>
    <w:p w14:paraId="0ADFFA70" w14:textId="706B9641" w:rsidR="008A2095" w:rsidRPr="008A2095" w:rsidRDefault="008A2095" w:rsidP="003224C8">
      <w:pPr>
        <w:numPr>
          <w:ilvl w:val="0"/>
          <w:numId w:val="17"/>
        </w:numPr>
        <w:spacing w:before="120" w:after="120"/>
        <w:jc w:val="both"/>
        <w:rPr>
          <w:rFonts w:ascii="Arial" w:hAnsi="Arial" w:cs="Arial"/>
          <w:bCs/>
        </w:rPr>
      </w:pPr>
      <w:bookmarkStart w:id="768" w:name="_Toc298407629"/>
      <w:bookmarkStart w:id="769" w:name="_Toc309618078"/>
      <w:bookmarkStart w:id="770" w:name="_Toc314085332"/>
      <w:bookmarkStart w:id="771" w:name="_Toc314086230"/>
      <w:bookmarkStart w:id="772" w:name="_Toc314094153"/>
      <w:bookmarkStart w:id="773"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D86B6C">
        <w:rPr>
          <w:rFonts w:ascii="Arial" w:hAnsi="Arial" w:cs="Arial"/>
          <w:b/>
          <w:bCs/>
        </w:rPr>
        <w:t>29</w:t>
      </w:r>
      <w:r w:rsidR="003224C8" w:rsidRPr="003224C8">
        <w:rPr>
          <w:rFonts w:ascii="Arial" w:hAnsi="Arial" w:cs="Arial"/>
          <w:b/>
          <w:bCs/>
        </w:rPr>
        <w:t xml:space="preserve"> de </w:t>
      </w:r>
      <w:r w:rsidR="00D86B6C">
        <w:rPr>
          <w:rFonts w:ascii="Arial" w:hAnsi="Arial" w:cs="Arial"/>
          <w:b/>
          <w:bCs/>
        </w:rPr>
        <w:t>mayo</w:t>
      </w:r>
      <w:r w:rsidR="003224C8" w:rsidRPr="003224C8">
        <w:rPr>
          <w:rFonts w:ascii="Arial" w:hAnsi="Arial" w:cs="Arial"/>
          <w:b/>
          <w:bCs/>
        </w:rPr>
        <w:t xml:space="preserve"> </w:t>
      </w:r>
      <w:r w:rsidR="00767E87">
        <w:rPr>
          <w:rFonts w:ascii="Arial" w:hAnsi="Arial" w:cs="Arial"/>
          <w:b/>
          <w:bCs/>
        </w:rPr>
        <w:t>de 2018</w:t>
      </w:r>
      <w:r w:rsidRPr="008A2095">
        <w:rPr>
          <w:rFonts w:ascii="Arial" w:hAnsi="Arial" w:cs="Arial"/>
          <w:b/>
          <w:bCs/>
        </w:rPr>
        <w:t>,</w:t>
      </w:r>
      <w:r w:rsidRPr="008A2095">
        <w:rPr>
          <w:rFonts w:ascii="Arial" w:hAnsi="Arial" w:cs="Arial"/>
          <w:bCs/>
        </w:rPr>
        <w:t xml:space="preserve"> se notificará el fallo por escri</w:t>
      </w:r>
      <w:r w:rsidR="00E0645E">
        <w:rPr>
          <w:rFonts w:ascii="Arial" w:hAnsi="Arial" w:cs="Arial"/>
          <w:bCs/>
        </w:rPr>
        <w:t>to a cada uno de los licitantes el mismo día en que se emita.</w:t>
      </w:r>
    </w:p>
    <w:p w14:paraId="4D9741CD" w14:textId="77777777" w:rsidR="008A2095" w:rsidRPr="008A2095" w:rsidRDefault="008A2095" w:rsidP="00E855A5">
      <w:pPr>
        <w:pStyle w:val="Prrafodelista"/>
        <w:numPr>
          <w:ilvl w:val="0"/>
          <w:numId w:val="17"/>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EC42845" w14:textId="415A7EE6" w:rsidR="008A2095" w:rsidRPr="008A2095" w:rsidRDefault="008A2095" w:rsidP="00E855A5">
      <w:pPr>
        <w:pStyle w:val="Prrafodelista"/>
        <w:numPr>
          <w:ilvl w:val="0"/>
          <w:numId w:val="17"/>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0649ADE5"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53A0E0F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74" w:name="_FORMALIZACIÓN_DEL_CONTRATO"/>
      <w:bookmarkStart w:id="775" w:name="_Toc434004120"/>
      <w:bookmarkStart w:id="776" w:name="_Toc510612338"/>
      <w:bookmarkEnd w:id="774"/>
      <w:r w:rsidRPr="006B4BE5">
        <w:rPr>
          <w:rFonts w:cs="Arial"/>
          <w:bCs/>
          <w:color w:val="244061" w:themeColor="accent1" w:themeShade="80"/>
          <w:sz w:val="20"/>
        </w:rPr>
        <w:t>FORMALIZACIÓN DEL CONTRATO</w:t>
      </w:r>
      <w:bookmarkEnd w:id="768"/>
      <w:bookmarkEnd w:id="769"/>
      <w:bookmarkEnd w:id="770"/>
      <w:bookmarkEnd w:id="771"/>
      <w:bookmarkEnd w:id="772"/>
      <w:bookmarkEnd w:id="773"/>
      <w:bookmarkEnd w:id="775"/>
      <w:bookmarkEnd w:id="776"/>
      <w:r w:rsidRPr="006B4BE5">
        <w:rPr>
          <w:rFonts w:cs="Arial"/>
          <w:bCs/>
          <w:color w:val="244061" w:themeColor="accent1" w:themeShade="80"/>
          <w:sz w:val="20"/>
        </w:rPr>
        <w:t xml:space="preserve"> </w:t>
      </w:r>
    </w:p>
    <w:p w14:paraId="5DE3351A" w14:textId="77777777"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90140F">
        <w:rPr>
          <w:rFonts w:ascii="Arial" w:hAnsi="Arial" w:cs="Arial"/>
          <w:b/>
          <w:bCs/>
        </w:rPr>
        <w:t>9</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E247A7">
        <w:rPr>
          <w:rFonts w:ascii="Arial" w:hAnsi="Arial" w:cs="Arial"/>
          <w:lang w:eastAsia="es-MX"/>
        </w:rPr>
        <w:t>el</w:t>
      </w:r>
      <w:r w:rsidRPr="00DE7250">
        <w:rPr>
          <w:rFonts w:ascii="Arial" w:hAnsi="Arial" w:cs="Arial"/>
          <w:lang w:eastAsia="es-MX"/>
        </w:rPr>
        <w:t xml:space="preserve"> </w:t>
      </w:r>
      <w:r w:rsidR="00E247A7">
        <w:rPr>
          <w:rFonts w:ascii="Arial" w:hAnsi="Arial" w:cs="Arial"/>
          <w:lang w:eastAsia="es-MX"/>
        </w:rPr>
        <w:t>Departamento de Contratos, ubicado</w:t>
      </w:r>
      <w:r w:rsidRPr="00DE7250">
        <w:rPr>
          <w:rFonts w:ascii="Arial" w:hAnsi="Arial" w:cs="Arial"/>
          <w:lang w:eastAsia="es-MX"/>
        </w:rPr>
        <w:t xml:space="preserve"> en </w:t>
      </w:r>
      <w:r w:rsidRPr="00DE7250">
        <w:rPr>
          <w:rFonts w:ascii="Arial" w:hAnsi="Arial" w:cs="Arial"/>
        </w:rPr>
        <w:lastRenderedPageBreak/>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14:paraId="70790A52"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6E8DF0DC" w14:textId="77777777"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14:paraId="565E188A"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72E04045" w14:textId="77777777" w:rsidR="00DD4222" w:rsidRPr="00C31366" w:rsidRDefault="00DD4222" w:rsidP="009A78E9">
      <w:pPr>
        <w:spacing w:before="120" w:after="120"/>
        <w:ind w:left="705"/>
        <w:jc w:val="both"/>
        <w:rPr>
          <w:rFonts w:ascii="Arial" w:hAnsi="Arial" w:cs="Arial"/>
        </w:rPr>
      </w:pPr>
    </w:p>
    <w:p w14:paraId="200E849D" w14:textId="77777777" w:rsidR="000C755C" w:rsidRPr="006B4BE5" w:rsidRDefault="00061475" w:rsidP="00E855A5">
      <w:pPr>
        <w:pStyle w:val="Ttulo1"/>
        <w:numPr>
          <w:ilvl w:val="1"/>
          <w:numId w:val="19"/>
        </w:numPr>
        <w:spacing w:before="120" w:after="120"/>
        <w:jc w:val="both"/>
        <w:rPr>
          <w:rFonts w:cs="Arial"/>
          <w:bCs/>
          <w:color w:val="244061" w:themeColor="accent1" w:themeShade="80"/>
          <w:sz w:val="20"/>
        </w:rPr>
      </w:pPr>
      <w:bookmarkStart w:id="777" w:name="_Toc382992978"/>
      <w:bookmarkStart w:id="778" w:name="_Toc383184951"/>
      <w:bookmarkStart w:id="779" w:name="_Toc383788328"/>
      <w:bookmarkStart w:id="780" w:name="_Toc390935291"/>
      <w:bookmarkStart w:id="781" w:name="_Toc409002234"/>
      <w:bookmarkStart w:id="782" w:name="_Toc422232855"/>
      <w:bookmarkStart w:id="783" w:name="_Toc427242093"/>
      <w:bookmarkStart w:id="784" w:name="_Toc428879805"/>
      <w:bookmarkStart w:id="785" w:name="_Toc447120331"/>
      <w:bookmarkStart w:id="786" w:name="_Toc452121398"/>
      <w:bookmarkStart w:id="787" w:name="_Toc464498321"/>
      <w:bookmarkStart w:id="788" w:name="_Toc464498726"/>
      <w:bookmarkStart w:id="789" w:name="_Toc487209338"/>
      <w:bookmarkStart w:id="790" w:name="_Toc488428651"/>
      <w:bookmarkStart w:id="791" w:name="_Toc491180979"/>
      <w:bookmarkStart w:id="792" w:name="_Toc492377939"/>
      <w:bookmarkStart w:id="793" w:name="_Toc493501641"/>
      <w:bookmarkStart w:id="794" w:name="_Toc494211600"/>
      <w:bookmarkStart w:id="795" w:name="_Toc496883337"/>
      <w:bookmarkStart w:id="796" w:name="_Toc498523218"/>
      <w:bookmarkStart w:id="797" w:name="_Toc505704896"/>
      <w:bookmarkStart w:id="798" w:name="_Toc510612339"/>
      <w:bookmarkStart w:id="799" w:name="_Toc309618080"/>
      <w:bookmarkEnd w:id="485"/>
      <w:bookmarkEnd w:id="486"/>
      <w:bookmarkEnd w:id="487"/>
      <w:bookmarkEnd w:id="488"/>
      <w:bookmarkEnd w:id="489"/>
      <w:bookmarkEnd w:id="490"/>
      <w:bookmarkEnd w:id="491"/>
      <w:bookmarkEnd w:id="492"/>
      <w:bookmarkEnd w:id="493"/>
      <w:bookmarkEnd w:id="494"/>
      <w:bookmarkEnd w:id="495"/>
      <w:bookmarkEnd w:id="496"/>
      <w:bookmarkEnd w:id="4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68024417" w14:textId="77777777"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00" w:name="_Toc314030216"/>
      <w:bookmarkStart w:id="801" w:name="_Toc314085334"/>
      <w:bookmarkStart w:id="802" w:name="_Toc314086092"/>
      <w:bookmarkStart w:id="803" w:name="_Toc314086232"/>
      <w:bookmarkStart w:id="804" w:name="_Toc314094155"/>
      <w:bookmarkStart w:id="805" w:name="_Toc314804576"/>
      <w:bookmarkStart w:id="806" w:name="_Toc315905524"/>
      <w:bookmarkStart w:id="807" w:name="_Toc316315440"/>
      <w:bookmarkStart w:id="808" w:name="_Toc316316326"/>
      <w:bookmarkStart w:id="809" w:name="_Toc327181274"/>
      <w:bookmarkStart w:id="810" w:name="_Toc329602590"/>
      <w:bookmarkStart w:id="811" w:name="_Toc382992979"/>
      <w:bookmarkStart w:id="812" w:name="_Toc383184952"/>
      <w:bookmarkStart w:id="813" w:name="_Toc383788329"/>
      <w:bookmarkStart w:id="814" w:name="_Toc390935292"/>
      <w:bookmarkStart w:id="815" w:name="_Toc409002235"/>
      <w:bookmarkEnd w:id="799"/>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39FB0404" w14:textId="77777777" w:rsidR="00E31995" w:rsidRPr="00CE0015" w:rsidRDefault="00E31995" w:rsidP="00E855A5">
      <w:pPr>
        <w:numPr>
          <w:ilvl w:val="0"/>
          <w:numId w:val="86"/>
        </w:numPr>
        <w:spacing w:before="120" w:after="120"/>
        <w:jc w:val="both"/>
        <w:rPr>
          <w:rFonts w:ascii="Arial" w:hAnsi="Arial" w:cs="Arial"/>
          <w:b/>
          <w:lang w:eastAsia="es-MX"/>
        </w:rPr>
      </w:pPr>
      <w:r w:rsidRPr="00CE0015">
        <w:rPr>
          <w:rFonts w:ascii="Arial" w:hAnsi="Arial" w:cs="Arial"/>
          <w:b/>
          <w:lang w:eastAsia="es-MX"/>
        </w:rPr>
        <w:t>En formato digital (Word o Excel):</w:t>
      </w:r>
    </w:p>
    <w:p w14:paraId="6DD5E93D" w14:textId="77777777"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14:paraId="4261B68E" w14:textId="77777777" w:rsidR="00E31995" w:rsidRPr="00596727" w:rsidRDefault="00E31995" w:rsidP="00E855A5">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14:paraId="39A546EB" w14:textId="77777777" w:rsidR="00E31995" w:rsidRDefault="00E31995" w:rsidP="00E31995">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149E7D57" w14:textId="77777777" w:rsidR="00E31995" w:rsidRPr="002A487B" w:rsidRDefault="00E31995" w:rsidP="00E855A5">
      <w:pPr>
        <w:numPr>
          <w:ilvl w:val="0"/>
          <w:numId w:val="86"/>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14:paraId="1F3B2F86"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3C9AF502" w14:textId="77777777" w:rsidR="00E31995" w:rsidRPr="002A487B" w:rsidRDefault="00E31995" w:rsidP="00E855A5">
      <w:pPr>
        <w:pStyle w:val="Prrafodelista"/>
        <w:widowControl/>
        <w:numPr>
          <w:ilvl w:val="0"/>
          <w:numId w:val="87"/>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1FB61297"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F3DB90"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43AD955"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14:paraId="10B090A9"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60AA63C2"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3C1E472"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40658A28" w14:textId="77777777" w:rsidR="00E31995" w:rsidRPr="002A487B" w:rsidRDefault="00E31995" w:rsidP="00E855A5">
      <w:pPr>
        <w:pStyle w:val="Prrafodelista"/>
        <w:widowControl/>
        <w:numPr>
          <w:ilvl w:val="0"/>
          <w:numId w:val="87"/>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7208D6" w14:textId="77777777" w:rsidR="00E31995" w:rsidRDefault="00E31995" w:rsidP="00E31995">
      <w:pPr>
        <w:autoSpaceDE w:val="0"/>
        <w:autoSpaceDN w:val="0"/>
        <w:jc w:val="both"/>
        <w:rPr>
          <w:rFonts w:ascii="Arial" w:hAnsi="Arial" w:cs="Arial"/>
          <w:b/>
          <w:sz w:val="10"/>
          <w:lang w:eastAsia="es-MX"/>
        </w:rPr>
      </w:pPr>
    </w:p>
    <w:p w14:paraId="20E2FFD8" w14:textId="77777777" w:rsidR="00D1151E" w:rsidRDefault="00D1151E" w:rsidP="00E31995">
      <w:pPr>
        <w:autoSpaceDE w:val="0"/>
        <w:autoSpaceDN w:val="0"/>
        <w:jc w:val="both"/>
        <w:rPr>
          <w:rFonts w:ascii="Arial" w:hAnsi="Arial" w:cs="Arial"/>
          <w:b/>
          <w:sz w:val="10"/>
          <w:lang w:eastAsia="es-MX"/>
        </w:rPr>
      </w:pPr>
    </w:p>
    <w:p w14:paraId="3F7DD23E" w14:textId="77777777" w:rsidR="00D1151E" w:rsidRPr="002A487B" w:rsidRDefault="00D1151E" w:rsidP="00E31995">
      <w:pPr>
        <w:autoSpaceDE w:val="0"/>
        <w:autoSpaceDN w:val="0"/>
        <w:jc w:val="both"/>
        <w:rPr>
          <w:rFonts w:ascii="Arial" w:hAnsi="Arial" w:cs="Arial"/>
          <w:b/>
          <w:sz w:val="10"/>
          <w:lang w:eastAsia="es-MX"/>
        </w:rPr>
      </w:pPr>
    </w:p>
    <w:p w14:paraId="3BC9A739"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lastRenderedPageBreak/>
        <w:t>Persona física</w:t>
      </w:r>
    </w:p>
    <w:p w14:paraId="4221195D" w14:textId="77777777" w:rsidR="00E31995" w:rsidRPr="002A487B" w:rsidRDefault="00E31995" w:rsidP="00E855A5">
      <w:pPr>
        <w:pStyle w:val="Prrafodelista"/>
        <w:widowControl/>
        <w:numPr>
          <w:ilvl w:val="0"/>
          <w:numId w:val="88"/>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14:paraId="0AD6CE98"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6DC04D78"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568F3E7"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26618969" w14:textId="77777777" w:rsidR="00E31995" w:rsidRPr="002A487B" w:rsidRDefault="00E31995" w:rsidP="00E855A5">
      <w:pPr>
        <w:pStyle w:val="Prrafodelista"/>
        <w:widowControl/>
        <w:numPr>
          <w:ilvl w:val="0"/>
          <w:numId w:val="88"/>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06E1463B" w14:textId="77777777" w:rsidR="00E31995" w:rsidRPr="002A487B" w:rsidRDefault="00E31995" w:rsidP="00E855A5">
      <w:pPr>
        <w:numPr>
          <w:ilvl w:val="0"/>
          <w:numId w:val="86"/>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0B500B0C" w14:textId="77777777" w:rsidR="00E31995"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2329EF">
        <w:rPr>
          <w:rFonts w:ascii="Arial" w:hAnsi="Arial" w:cs="Arial"/>
          <w:lang w:val="es-ES_tradnl" w:eastAsia="es-MX"/>
        </w:rPr>
        <w:t>2018</w:t>
      </w:r>
      <w:r w:rsidRPr="001B6B01">
        <w:rPr>
          <w:rFonts w:ascii="Arial" w:hAnsi="Arial" w:cs="Arial"/>
          <w:lang w:val="es-ES_tradnl" w:eastAsia="es-MX"/>
        </w:rPr>
        <w:t>, publicada en el Diario Oficial de la Federac</w:t>
      </w:r>
      <w:r w:rsidR="00963309">
        <w:rPr>
          <w:rFonts w:ascii="Arial" w:hAnsi="Arial" w:cs="Arial"/>
          <w:lang w:val="es-ES_tradnl" w:eastAsia="es-MX"/>
        </w:rPr>
        <w:t>ión el 22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14:paraId="18C47506" w14:textId="77777777" w:rsidR="00E31995" w:rsidRPr="002A487B" w:rsidRDefault="00E31995" w:rsidP="00E855A5">
      <w:pPr>
        <w:numPr>
          <w:ilvl w:val="0"/>
          <w:numId w:val="86"/>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43CA1A5B" w14:textId="77777777" w:rsidR="00E31995" w:rsidRPr="00E93A97" w:rsidRDefault="00E31995" w:rsidP="00E31995">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14:paraId="3B61F139" w14:textId="77777777"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76FDB38"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5939C012" w14:textId="77777777" w:rsidR="001B4975" w:rsidRPr="006B4BE5" w:rsidRDefault="00C31FC1" w:rsidP="00E855A5">
      <w:pPr>
        <w:pStyle w:val="Ttulo1"/>
        <w:numPr>
          <w:ilvl w:val="1"/>
          <w:numId w:val="19"/>
        </w:numPr>
        <w:spacing w:before="120" w:after="120"/>
        <w:jc w:val="both"/>
        <w:rPr>
          <w:rFonts w:cs="Arial"/>
          <w:bCs/>
          <w:color w:val="244061" w:themeColor="accent1" w:themeShade="80"/>
          <w:sz w:val="20"/>
        </w:rPr>
      </w:pPr>
      <w:bookmarkStart w:id="816" w:name="_Toc447120332"/>
      <w:bookmarkStart w:id="817" w:name="_Toc452121399"/>
      <w:bookmarkStart w:id="818" w:name="_Toc464498322"/>
      <w:bookmarkStart w:id="819" w:name="_Toc464498727"/>
      <w:bookmarkStart w:id="820" w:name="_Toc487209339"/>
      <w:bookmarkStart w:id="821" w:name="_Toc488428652"/>
      <w:bookmarkStart w:id="822" w:name="_Toc491180980"/>
      <w:bookmarkStart w:id="823" w:name="_Toc492377940"/>
      <w:bookmarkStart w:id="824" w:name="_Toc493501642"/>
      <w:bookmarkStart w:id="825" w:name="_Toc494211601"/>
      <w:bookmarkStart w:id="826" w:name="_Toc496883338"/>
      <w:bookmarkStart w:id="827" w:name="_Toc498523219"/>
      <w:bookmarkStart w:id="828" w:name="_Toc505704897"/>
      <w:bookmarkStart w:id="829" w:name="_Toc510612340"/>
      <w:bookmarkStart w:id="830" w:name="_Toc422232856"/>
      <w:bookmarkStart w:id="831" w:name="_Toc427242094"/>
      <w:bookmarkStart w:id="832" w:name="_Toc428879806"/>
      <w:r w:rsidRPr="006B4BE5">
        <w:rPr>
          <w:rFonts w:cs="Arial"/>
          <w:bCs/>
          <w:color w:val="244061" w:themeColor="accent1" w:themeShade="80"/>
          <w:sz w:val="20"/>
        </w:rPr>
        <w:lastRenderedPageBreak/>
        <w:t>Posterior a la firma del contrato, para personas físicas y morales</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p>
    <w:p w14:paraId="178A4C62" w14:textId="77777777"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2FA0F6E9" w14:textId="3A0AB023" w:rsidR="00F3164D" w:rsidRDefault="00051418" w:rsidP="00F3164D">
      <w:pPr>
        <w:ind w:left="709"/>
        <w:jc w:val="both"/>
        <w:rPr>
          <w:rFonts w:ascii="Arial" w:hAnsi="Arial" w:cs="Arial"/>
        </w:rPr>
      </w:pPr>
      <w:r w:rsidRPr="00BD406C">
        <w:rPr>
          <w:rFonts w:ascii="Arial" w:hAnsi="Arial" w:cs="Arial"/>
          <w:lang w:val="es-ES_tradnl"/>
        </w:rPr>
        <w:t>Con fundamento en la fracción II artículo 57 del REGLAMENTO, y artículo</w:t>
      </w:r>
      <w:r>
        <w:rPr>
          <w:rFonts w:ascii="Arial" w:hAnsi="Arial" w:cs="Arial"/>
          <w:lang w:val="es-ES_tradnl"/>
        </w:rPr>
        <w:t xml:space="preserve"> </w:t>
      </w:r>
      <w:r w:rsidR="00795AA7" w:rsidRPr="00244337">
        <w:rPr>
          <w:rFonts w:ascii="Arial" w:hAnsi="Arial" w:cs="Arial"/>
          <w:lang w:val="es-ES_tradnl"/>
        </w:rPr>
        <w:t>123</w:t>
      </w:r>
      <w:r>
        <w:rPr>
          <w:rFonts w:ascii="Arial" w:hAnsi="Arial" w:cs="Arial"/>
          <w:lang w:val="es-ES_tradnl"/>
        </w:rPr>
        <w:t xml:space="preserve"> </w:t>
      </w:r>
      <w:r w:rsidRPr="00BD406C">
        <w:rPr>
          <w:rFonts w:ascii="Arial" w:hAnsi="Arial" w:cs="Arial"/>
          <w:lang w:val="es-ES_tradnl"/>
        </w:rPr>
        <w:t>de las POBALINES, el proveedor deberá presentar la garantía de cumplimiento del contrato, por el equivalente al 15% por ciento del monto</w:t>
      </w:r>
      <w:r w:rsidR="001F27C0">
        <w:rPr>
          <w:rFonts w:ascii="Arial" w:hAnsi="Arial" w:cs="Arial"/>
          <w:lang w:val="es-ES_tradnl"/>
        </w:rPr>
        <w:t xml:space="preserve"> </w:t>
      </w:r>
      <w:r w:rsidRPr="00BD406C">
        <w:rPr>
          <w:rFonts w:ascii="Arial" w:hAnsi="Arial" w:cs="Arial"/>
          <w:lang w:val="es-ES_tradnl"/>
        </w:rPr>
        <w:t>total del contrato</w:t>
      </w:r>
      <w:r w:rsidR="0027779E" w:rsidRPr="0027779E">
        <w:t xml:space="preserve"> </w:t>
      </w:r>
      <w:r w:rsidR="0027779E" w:rsidRPr="0027779E">
        <w:rPr>
          <w:rFonts w:ascii="Arial" w:hAnsi="Arial" w:cs="Arial"/>
          <w:lang w:val="es-ES_tradnl"/>
        </w:rPr>
        <w:t>por erogar en el ejercicio fiscal 2018</w:t>
      </w:r>
      <w:r w:rsidRPr="00BD406C">
        <w:rPr>
          <w:rFonts w:ascii="Arial" w:hAnsi="Arial" w:cs="Arial"/>
          <w:lang w:val="es-ES_tradnl"/>
        </w:rPr>
        <w:t>, sin incluir el IVA, dentro de los 10 (diez) días naturales posteriores a la firma del contrato</w:t>
      </w:r>
      <w:r>
        <w:rPr>
          <w:rFonts w:ascii="Arial" w:hAnsi="Arial" w:cs="Arial"/>
        </w:rPr>
        <w:t>.</w:t>
      </w:r>
    </w:p>
    <w:p w14:paraId="577F817E" w14:textId="47140555" w:rsidR="0027779E" w:rsidRDefault="0027779E" w:rsidP="0027779E">
      <w:pPr>
        <w:ind w:left="709"/>
        <w:jc w:val="both"/>
        <w:rPr>
          <w:rFonts w:ascii="Arial" w:hAnsi="Arial" w:cs="Arial"/>
        </w:rPr>
      </w:pPr>
      <w:r w:rsidRPr="0027779E">
        <w:rPr>
          <w:rFonts w:ascii="Arial" w:hAnsi="Arial" w:cs="Arial"/>
        </w:rPr>
        <w:t xml:space="preserve">Dicha garantía deberá renovarse para el </w:t>
      </w:r>
      <w:r w:rsidR="00D1151E">
        <w:rPr>
          <w:rFonts w:ascii="Arial" w:hAnsi="Arial" w:cs="Arial"/>
        </w:rPr>
        <w:t xml:space="preserve">ejercicio </w:t>
      </w:r>
      <w:r w:rsidRPr="0027779E">
        <w:rPr>
          <w:rFonts w:ascii="Arial" w:hAnsi="Arial" w:cs="Arial"/>
        </w:rPr>
        <w:t xml:space="preserve">2019 por la cantidad respecto del mismo porcentaje sobre el monto a erogar en ese ejercicio y presentarse a más tardar el 10 de enero de 2019. </w:t>
      </w:r>
    </w:p>
    <w:p w14:paraId="2F5A605D" w14:textId="77777777" w:rsidR="000E3E08" w:rsidRDefault="000E3E08" w:rsidP="00F3164D">
      <w:pPr>
        <w:ind w:left="709"/>
        <w:jc w:val="both"/>
        <w:rPr>
          <w:rFonts w:ascii="Arial" w:hAnsi="Arial" w:cs="Arial"/>
          <w:lang w:eastAsia="es-MX"/>
        </w:rPr>
      </w:pPr>
      <w:r w:rsidRPr="000E3E08">
        <w:rPr>
          <w:rFonts w:ascii="Arial" w:hAnsi="Arial" w:cs="Arial"/>
          <w:lang w:eastAsia="es-MX"/>
        </w:rPr>
        <w:t xml:space="preserve">La garantía de cumplimiento del contrato deberá ser en </w:t>
      </w:r>
      <w:r w:rsidR="0027779E" w:rsidRPr="0027779E">
        <w:rPr>
          <w:rFonts w:ascii="Arial" w:hAnsi="Arial" w:cs="Arial"/>
          <w:b/>
          <w:lang w:eastAsia="es-MX"/>
        </w:rPr>
        <w:t xml:space="preserve">pesos mexicanos </w:t>
      </w:r>
      <w:r w:rsidRPr="000E3E08">
        <w:rPr>
          <w:rFonts w:ascii="Arial" w:hAnsi="Arial" w:cs="Arial"/>
          <w:lang w:eastAsia="es-MX"/>
        </w:rPr>
        <w:t xml:space="preserve">a nombre del Instituto Nacional Electoral y deberá estar vigente </w:t>
      </w:r>
      <w:r w:rsidR="006A1801">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392FA56E" w14:textId="77777777" w:rsidR="00F76933" w:rsidRPr="000E3E08" w:rsidRDefault="00F76933" w:rsidP="00F3164D">
      <w:pPr>
        <w:ind w:left="709"/>
        <w:jc w:val="both"/>
        <w:rPr>
          <w:rFonts w:ascii="Arial" w:hAnsi="Arial" w:cs="Arial"/>
          <w:lang w:eastAsia="es-MX"/>
        </w:rPr>
      </w:pPr>
    </w:p>
    <w:p w14:paraId="73EA3809" w14:textId="77777777" w:rsidR="002E10D5" w:rsidRDefault="002E10D5" w:rsidP="002E10D5">
      <w:pPr>
        <w:ind w:left="709"/>
        <w:jc w:val="both"/>
        <w:rPr>
          <w:rFonts w:ascii="Arial" w:hAnsi="Arial" w:cs="Arial"/>
        </w:rPr>
      </w:pPr>
      <w:r w:rsidRPr="00F61C7D">
        <w:rPr>
          <w:rFonts w:ascii="Arial" w:hAnsi="Arial" w:cs="Arial"/>
        </w:rPr>
        <w:t>El PROVEEDOR podrá otorgar la garantía en alguna de las formas siguientes:</w:t>
      </w:r>
    </w:p>
    <w:p w14:paraId="661D66D1" w14:textId="77777777" w:rsidR="00D1151E" w:rsidRPr="00F61C7D" w:rsidRDefault="00D1151E" w:rsidP="002E10D5">
      <w:pPr>
        <w:ind w:left="709"/>
        <w:jc w:val="both"/>
        <w:rPr>
          <w:rFonts w:ascii="Arial" w:hAnsi="Arial" w:cs="Arial"/>
        </w:rPr>
      </w:pPr>
    </w:p>
    <w:p w14:paraId="7B74B19E"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6CF0072"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0E50ED9C" w14:textId="77777777" w:rsidR="002E10D5" w:rsidRPr="00F61C7D" w:rsidRDefault="002E10D5" w:rsidP="00E855A5">
      <w:pPr>
        <w:numPr>
          <w:ilvl w:val="0"/>
          <w:numId w:val="90"/>
        </w:numPr>
        <w:ind w:left="1134"/>
        <w:jc w:val="both"/>
        <w:rPr>
          <w:rFonts w:ascii="Arial" w:hAnsi="Arial" w:cs="Arial"/>
        </w:rPr>
      </w:pPr>
      <w:r w:rsidRPr="00F61C7D">
        <w:rPr>
          <w:rFonts w:ascii="Arial" w:hAnsi="Arial" w:cs="Arial"/>
        </w:rPr>
        <w:t>Con cheque de caja o certificado expedido a favor del INSTITUTO.</w:t>
      </w:r>
    </w:p>
    <w:p w14:paraId="51B82521" w14:textId="2603BCE3" w:rsidR="00A650F2" w:rsidRDefault="000E3E08" w:rsidP="00613050">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sidR="006255FF">
        <w:rPr>
          <w:rFonts w:ascii="Arial" w:hAnsi="Arial" w:cs="Arial"/>
          <w:lang w:eastAsia="es-MX"/>
        </w:rPr>
        <w:t xml:space="preserve">e se garantizan </w:t>
      </w:r>
      <w:r w:rsidR="006255FF" w:rsidRPr="00DD3C72">
        <w:rPr>
          <w:rFonts w:ascii="Arial" w:hAnsi="Arial" w:cs="Arial"/>
          <w:lang w:eastAsia="es-MX"/>
        </w:rPr>
        <w:t xml:space="preserve">será </w:t>
      </w:r>
      <w:r w:rsidRPr="00DD3C72">
        <w:rPr>
          <w:rFonts w:ascii="Arial" w:hAnsi="Arial" w:cs="Arial"/>
          <w:lang w:eastAsia="es-MX"/>
        </w:rPr>
        <w:t xml:space="preserve">divisible; es decir, que en caso de incumplimiento del contrato que motive la rescisión del mismo, la garantía se aplicará sobre </w:t>
      </w:r>
      <w:r w:rsidRPr="00613050">
        <w:rPr>
          <w:rFonts w:ascii="Arial" w:hAnsi="Arial" w:cs="Arial"/>
          <w:lang w:eastAsia="es-MX"/>
        </w:rPr>
        <w:t>el monto</w:t>
      </w:r>
      <w:r w:rsidR="00E757F6" w:rsidRPr="00613050">
        <w:rPr>
          <w:rFonts w:ascii="Arial" w:hAnsi="Arial" w:cs="Arial"/>
          <w:lang w:eastAsia="es-MX"/>
        </w:rPr>
        <w:t xml:space="preserve"> </w:t>
      </w:r>
      <w:r w:rsidR="00F43659" w:rsidRPr="00613050">
        <w:rPr>
          <w:rFonts w:ascii="Arial" w:hAnsi="Arial" w:cs="Arial"/>
          <w:lang w:eastAsia="es-MX"/>
        </w:rPr>
        <w:t xml:space="preserve">de </w:t>
      </w:r>
      <w:r w:rsidR="00FC463B">
        <w:rPr>
          <w:rFonts w:ascii="Arial" w:hAnsi="Arial" w:cs="Arial"/>
          <w:lang w:eastAsia="es-MX"/>
        </w:rPr>
        <w:t>servicios no prestados</w:t>
      </w:r>
      <w:r w:rsidR="002E670D" w:rsidRPr="00613050">
        <w:rPr>
          <w:rFonts w:ascii="Arial" w:hAnsi="Arial" w:cs="Arial"/>
          <w:color w:val="00B0F0"/>
          <w:lang w:eastAsia="es-MX"/>
        </w:rPr>
        <w:t>.</w:t>
      </w:r>
    </w:p>
    <w:p w14:paraId="20754A51" w14:textId="77777777" w:rsidR="00EF6094" w:rsidRDefault="00C31FC1" w:rsidP="00EE5879">
      <w:pPr>
        <w:pStyle w:val="Ttulo1"/>
        <w:numPr>
          <w:ilvl w:val="0"/>
          <w:numId w:val="1"/>
        </w:numPr>
        <w:spacing w:before="120" w:after="120"/>
        <w:jc w:val="both"/>
        <w:rPr>
          <w:rFonts w:cs="Arial"/>
          <w:bCs/>
          <w:color w:val="244061" w:themeColor="accent1" w:themeShade="80"/>
          <w:sz w:val="20"/>
        </w:rPr>
      </w:pPr>
      <w:bookmarkStart w:id="833" w:name="_Toc510612341"/>
      <w:r w:rsidRPr="006B4BE5">
        <w:rPr>
          <w:rFonts w:cs="Arial"/>
          <w:bCs/>
          <w:color w:val="244061" w:themeColor="accent1" w:themeShade="80"/>
          <w:sz w:val="20"/>
        </w:rPr>
        <w:t>PENAS CONVENCIONALES</w:t>
      </w:r>
      <w:bookmarkEnd w:id="833"/>
    </w:p>
    <w:p w14:paraId="4EB0CB69" w14:textId="77777777" w:rsidR="002951A2" w:rsidRPr="002951A2" w:rsidRDefault="002951A2" w:rsidP="002951A2">
      <w:pPr>
        <w:pStyle w:val="Ttulo1"/>
        <w:numPr>
          <w:ilvl w:val="1"/>
          <w:numId w:val="1"/>
        </w:numPr>
        <w:spacing w:before="120" w:after="120"/>
        <w:jc w:val="both"/>
      </w:pPr>
      <w:bookmarkStart w:id="834" w:name="_Toc510612342"/>
      <w:r w:rsidRPr="002951A2">
        <w:rPr>
          <w:rFonts w:cs="Arial"/>
          <w:bCs/>
          <w:color w:val="244061" w:themeColor="accent1" w:themeShade="80"/>
          <w:sz w:val="20"/>
        </w:rPr>
        <w:t>Penas convencionales</w:t>
      </w:r>
      <w:bookmarkEnd w:id="834"/>
    </w:p>
    <w:p w14:paraId="6F7847A5" w14:textId="77777777" w:rsidR="00647EF0" w:rsidRPr="00F76933" w:rsidRDefault="00647EF0" w:rsidP="00DE7250">
      <w:pPr>
        <w:pStyle w:val="Prrafodelista"/>
        <w:spacing w:before="120" w:after="120"/>
        <w:ind w:left="705"/>
        <w:contextualSpacing w:val="0"/>
        <w:jc w:val="both"/>
        <w:rPr>
          <w:rFonts w:ascii="Arial" w:hAnsi="Arial" w:cs="Arial"/>
        </w:rPr>
      </w:pPr>
      <w:bookmarkStart w:id="835" w:name="_Toc309618095"/>
      <w:bookmarkStart w:id="836" w:name="_Toc314094169"/>
      <w:bookmarkStart w:id="837" w:name="_Toc311547462"/>
      <w:bookmarkEnd w:id="366"/>
      <w:bookmarkEnd w:id="498"/>
      <w:bookmarkEnd w:id="499"/>
      <w:bookmarkEnd w:id="500"/>
      <w:bookmarkEnd w:id="501"/>
      <w:bookmarkEnd w:id="502"/>
      <w:bookmarkEnd w:id="503"/>
      <w:bookmarkEnd w:id="504"/>
      <w:bookmarkEnd w:id="505"/>
      <w:bookmarkEnd w:id="506"/>
      <w:bookmarkEnd w:id="507"/>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30"/>
      <w:bookmarkEnd w:id="831"/>
      <w:bookmarkEnd w:id="832"/>
      <w:r w:rsidRPr="00647EF0">
        <w:rPr>
          <w:rFonts w:ascii="Arial" w:hAnsi="Arial" w:cs="Arial"/>
        </w:rPr>
        <w:t>De conformidad</w:t>
      </w:r>
      <w:r w:rsidR="00907CE2">
        <w:rPr>
          <w:rFonts w:ascii="Arial" w:hAnsi="Arial" w:cs="Arial"/>
        </w:rPr>
        <w:t xml:space="preserve"> con el artículo 62 del </w:t>
      </w:r>
      <w:r w:rsidR="008F0B82">
        <w:rPr>
          <w:rFonts w:ascii="Arial" w:hAnsi="Arial" w:cs="Arial"/>
        </w:rPr>
        <w:t xml:space="preserve">REGLAMENTO </w:t>
      </w:r>
      <w:r w:rsidR="00907CE2">
        <w:rPr>
          <w:rFonts w:ascii="Arial" w:hAnsi="Arial" w:cs="Arial"/>
        </w:rPr>
        <w:t xml:space="preserve">y 145 de las </w:t>
      </w:r>
      <w:r w:rsidR="008F0B82">
        <w:rPr>
          <w:rFonts w:ascii="Arial" w:hAnsi="Arial" w:cs="Arial"/>
        </w:rPr>
        <w:t>POBALINES</w:t>
      </w:r>
      <w:r w:rsidR="00907CE2" w:rsidRPr="008F0B82">
        <w:rPr>
          <w:rFonts w:ascii="Arial" w:hAnsi="Arial" w:cs="Arial"/>
        </w:rPr>
        <w:t>,</w:t>
      </w:r>
      <w:r w:rsidR="008F0B82">
        <w:rPr>
          <w:rFonts w:ascii="Arial" w:hAnsi="Arial" w:cs="Arial"/>
        </w:rPr>
        <w:t xml:space="preserve"> si el PROVEEDOR incurriera en algún atraso en los plazos establecidos </w:t>
      </w:r>
      <w:r w:rsidR="0027779E">
        <w:rPr>
          <w:rFonts w:ascii="Arial" w:hAnsi="Arial" w:cs="Arial"/>
        </w:rPr>
        <w:t>de los servicios</w:t>
      </w:r>
      <w:r w:rsidR="008F0B82" w:rsidRPr="00F76933">
        <w:rPr>
          <w:rFonts w:ascii="Arial" w:hAnsi="Arial" w:cs="Arial"/>
        </w:rPr>
        <w:t>, le será aplicable una pena convencio</w:t>
      </w:r>
      <w:r w:rsidR="00FD2419" w:rsidRPr="00F76933">
        <w:rPr>
          <w:rFonts w:ascii="Arial" w:hAnsi="Arial" w:cs="Arial"/>
        </w:rPr>
        <w:t>na</w:t>
      </w:r>
      <w:r w:rsidR="008F0B82" w:rsidRPr="00F76933">
        <w:rPr>
          <w:rFonts w:ascii="Arial" w:hAnsi="Arial" w:cs="Arial"/>
        </w:rPr>
        <w:t>l. Las penas deberán ser cubiertas mediante cheque certificado o de caja a favor del Instituto Nacional Electoral.</w:t>
      </w:r>
    </w:p>
    <w:p w14:paraId="7461703C" w14:textId="77777777" w:rsidR="000662BA" w:rsidRDefault="001F27C0" w:rsidP="001F27C0">
      <w:pPr>
        <w:pStyle w:val="Prrafodelista"/>
        <w:spacing w:before="120" w:after="120"/>
        <w:ind w:left="709"/>
        <w:contextualSpacing w:val="0"/>
        <w:jc w:val="both"/>
        <w:rPr>
          <w:rFonts w:ascii="Arial" w:hAnsi="Arial" w:cs="Arial"/>
        </w:rPr>
      </w:pPr>
      <w:r w:rsidRPr="00F76933">
        <w:rPr>
          <w:rFonts w:ascii="Arial" w:hAnsi="Arial" w:cs="Arial"/>
        </w:rPr>
        <w:t xml:space="preserve">Dicha pena convencional será del </w:t>
      </w:r>
      <w:r w:rsidR="002E670D">
        <w:rPr>
          <w:rFonts w:ascii="Arial" w:hAnsi="Arial" w:cs="Arial"/>
          <w:b/>
        </w:rPr>
        <w:t>1</w:t>
      </w:r>
      <w:r w:rsidRPr="00F76933">
        <w:rPr>
          <w:rFonts w:ascii="Arial" w:hAnsi="Arial" w:cs="Arial"/>
          <w:b/>
        </w:rPr>
        <w:t>% (</w:t>
      </w:r>
      <w:r w:rsidR="002E670D">
        <w:rPr>
          <w:rFonts w:ascii="Arial" w:hAnsi="Arial" w:cs="Arial"/>
          <w:b/>
        </w:rPr>
        <w:t>uno</w:t>
      </w:r>
      <w:r w:rsidRPr="00F76933">
        <w:rPr>
          <w:rFonts w:ascii="Arial" w:hAnsi="Arial" w:cs="Arial"/>
          <w:b/>
        </w:rPr>
        <w:t xml:space="preserve"> por ciento)</w:t>
      </w:r>
      <w:r w:rsidRPr="00F76933">
        <w:rPr>
          <w:rFonts w:ascii="Arial" w:hAnsi="Arial" w:cs="Arial"/>
        </w:rPr>
        <w:t xml:space="preserve"> </w:t>
      </w:r>
      <w:r w:rsidR="0027779E" w:rsidRPr="0027779E">
        <w:rPr>
          <w:rFonts w:ascii="Arial" w:hAnsi="Arial" w:cs="Arial"/>
        </w:rPr>
        <w:t>por cada día de atraso calculado sobre el costo unitario mensual de los servicios que no se recibieron</w:t>
      </w:r>
      <w:r w:rsidR="000662BA">
        <w:rPr>
          <w:rFonts w:ascii="Arial" w:hAnsi="Arial" w:cs="Arial"/>
        </w:rPr>
        <w:t>.</w:t>
      </w:r>
    </w:p>
    <w:p w14:paraId="591BB232" w14:textId="77777777" w:rsidR="00DE7250" w:rsidRDefault="00DE7250" w:rsidP="00DE7250">
      <w:pPr>
        <w:pStyle w:val="Prrafodelista"/>
        <w:tabs>
          <w:tab w:val="left" w:pos="426"/>
        </w:tabs>
        <w:spacing w:before="120" w:line="276" w:lineRule="auto"/>
        <w:ind w:left="705"/>
        <w:jc w:val="both"/>
        <w:rPr>
          <w:rFonts w:ascii="Arial" w:hAnsi="Arial" w:cs="Arial"/>
        </w:rPr>
      </w:pPr>
      <w:r w:rsidRPr="00DE7250">
        <w:rPr>
          <w:rFonts w:ascii="Arial" w:hAnsi="Arial" w:cs="Arial"/>
        </w:rPr>
        <w:t>El límite máximo de penas convencionales</w:t>
      </w:r>
      <w:r w:rsidR="00840F83">
        <w:rPr>
          <w:rFonts w:ascii="Arial" w:hAnsi="Arial" w:cs="Arial"/>
        </w:rPr>
        <w:t xml:space="preserve"> </w:t>
      </w:r>
      <w:r w:rsidR="00CC0D8B">
        <w:rPr>
          <w:rFonts w:ascii="Arial" w:hAnsi="Arial" w:cs="Arial"/>
        </w:rPr>
        <w:t xml:space="preserve">o contractuales </w:t>
      </w:r>
      <w:r w:rsidRPr="00DE7250">
        <w:rPr>
          <w:rFonts w:ascii="Arial" w:hAnsi="Arial" w:cs="Arial"/>
        </w:rPr>
        <w:t>que podrá aplicarse al PROVEEDOR, será hasta por el monto de la garantía de cumplimiento del contrato, después de lo cual el INSTITUTO podrá iniciar el procedimiento de rescisión del contrato.</w:t>
      </w:r>
    </w:p>
    <w:p w14:paraId="16900082" w14:textId="77777777" w:rsidR="00A17658" w:rsidRPr="00E757F6" w:rsidRDefault="00A17658" w:rsidP="00DE7250">
      <w:pPr>
        <w:pStyle w:val="Prrafodelista"/>
        <w:spacing w:before="120" w:after="120"/>
        <w:ind w:left="705"/>
        <w:jc w:val="both"/>
        <w:rPr>
          <w:rFonts w:ascii="Arial" w:hAnsi="Arial" w:cs="Arial"/>
          <w:sz w:val="10"/>
          <w:szCs w:val="10"/>
        </w:rPr>
      </w:pPr>
    </w:p>
    <w:p w14:paraId="2D7034A0" w14:textId="784A6175"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w:t>
      </w:r>
      <w:r w:rsidR="00D1151E">
        <w:rPr>
          <w:rFonts w:ascii="Arial" w:hAnsi="Arial" w:cs="Arial"/>
        </w:rPr>
        <w:t>titular de la DRMS</w:t>
      </w:r>
      <w:r w:rsidR="002D6F62">
        <w:rPr>
          <w:rFonts w:ascii="Arial" w:hAnsi="Arial" w:cs="Arial"/>
        </w:rPr>
        <w:t xml:space="preserve">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449F96D9" w14:textId="77777777" w:rsidR="00A17658" w:rsidRPr="00E757F6" w:rsidRDefault="00A17658" w:rsidP="00DE7250">
      <w:pPr>
        <w:pStyle w:val="Prrafodelista"/>
        <w:spacing w:before="120" w:after="120"/>
        <w:ind w:left="705"/>
        <w:contextualSpacing w:val="0"/>
        <w:jc w:val="both"/>
        <w:rPr>
          <w:rFonts w:ascii="Arial" w:hAnsi="Arial" w:cs="Arial"/>
          <w:sz w:val="10"/>
          <w:szCs w:val="10"/>
        </w:rPr>
      </w:pPr>
    </w:p>
    <w:p w14:paraId="396AC991" w14:textId="77777777"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14:paraId="50C38522" w14:textId="77777777" w:rsid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sidR="008140CE">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CC0D8B">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14:paraId="77D751CC" w14:textId="77777777" w:rsidR="00A6385F" w:rsidRPr="00F412CD" w:rsidRDefault="00A6385F" w:rsidP="00827564">
      <w:pPr>
        <w:spacing w:before="120" w:after="120"/>
        <w:ind w:left="705"/>
        <w:jc w:val="both"/>
        <w:rPr>
          <w:rFonts w:ascii="Arial" w:hAnsi="Arial" w:cs="Arial"/>
          <w:color w:val="1F497D" w:themeColor="text2"/>
        </w:rPr>
      </w:pPr>
    </w:p>
    <w:p w14:paraId="1A6A0742" w14:textId="77777777"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38" w:name="_Toc434004124"/>
      <w:bookmarkStart w:id="839" w:name="_Toc510612343"/>
      <w:r w:rsidRPr="006B4BE5">
        <w:rPr>
          <w:rFonts w:cs="Arial"/>
          <w:bCs/>
          <w:color w:val="244061" w:themeColor="accent1" w:themeShade="80"/>
          <w:sz w:val="20"/>
        </w:rPr>
        <w:lastRenderedPageBreak/>
        <w:t>DEDUCCIONES</w:t>
      </w:r>
      <w:bookmarkEnd w:id="838"/>
      <w:bookmarkEnd w:id="839"/>
    </w:p>
    <w:p w14:paraId="70A52419" w14:textId="77777777" w:rsidR="00D22547" w:rsidRDefault="00B87B07" w:rsidP="00B87B07">
      <w:pPr>
        <w:ind w:left="708"/>
        <w:jc w:val="both"/>
        <w:rPr>
          <w:rFonts w:ascii="Arial" w:hAnsi="Arial" w:cs="Arial"/>
        </w:rPr>
      </w:pPr>
      <w:r>
        <w:rPr>
          <w:rFonts w:ascii="Arial" w:hAnsi="Arial" w:cs="Arial"/>
        </w:rPr>
        <w:t xml:space="preserve">Para el presente procedimiento no aplican deducciones. </w:t>
      </w:r>
    </w:p>
    <w:p w14:paraId="0A66CAF9" w14:textId="77777777" w:rsidR="00BF3CC8" w:rsidRDefault="00BF3CC8" w:rsidP="0001081F">
      <w:pPr>
        <w:ind w:left="708"/>
        <w:jc w:val="both"/>
        <w:rPr>
          <w:rFonts w:ascii="Arial" w:hAnsi="Arial" w:cs="Arial"/>
        </w:rPr>
      </w:pPr>
    </w:p>
    <w:p w14:paraId="2485578C"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840" w:name="_Toc510612344"/>
      <w:r w:rsidRPr="006B4BE5">
        <w:rPr>
          <w:rFonts w:cs="Arial"/>
          <w:bCs/>
          <w:color w:val="244061" w:themeColor="accent1" w:themeShade="80"/>
          <w:sz w:val="20"/>
        </w:rPr>
        <w:t>PRÓRROGAS</w:t>
      </w:r>
      <w:bookmarkEnd w:id="840"/>
    </w:p>
    <w:p w14:paraId="2A7C6C54"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02549D86" w14:textId="77777777" w:rsidR="003773FD" w:rsidRPr="00D23507" w:rsidRDefault="003773FD" w:rsidP="003773FD">
      <w:pPr>
        <w:ind w:left="708"/>
        <w:jc w:val="both"/>
        <w:rPr>
          <w:rFonts w:ascii="Arial" w:hAnsi="Arial" w:cs="Arial"/>
        </w:rPr>
      </w:pPr>
    </w:p>
    <w:p w14:paraId="032BCA5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1" w:name="_Toc434004125"/>
      <w:bookmarkStart w:id="842" w:name="_Toc510612345"/>
      <w:r w:rsidRPr="006B4BE5">
        <w:rPr>
          <w:rFonts w:cs="Arial"/>
          <w:bCs/>
          <w:color w:val="244061" w:themeColor="accent1" w:themeShade="80"/>
          <w:sz w:val="20"/>
        </w:rPr>
        <w:t>TERMINACIÓN ANTICIPADA DEL CONTRATO</w:t>
      </w:r>
      <w:bookmarkEnd w:id="841"/>
      <w:bookmarkEnd w:id="842"/>
    </w:p>
    <w:p w14:paraId="41FE28F9"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4E76C03A" w14:textId="77777777"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Por caso fortuito o fuerza mayor;</w:t>
      </w:r>
    </w:p>
    <w:p w14:paraId="3CB95939" w14:textId="77777777" w:rsidR="00827564" w:rsidRPr="00677CB9" w:rsidRDefault="00827564" w:rsidP="00E855A5">
      <w:pPr>
        <w:numPr>
          <w:ilvl w:val="0"/>
          <w:numId w:val="28"/>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2DA0A59E" w14:textId="77777777"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06FE63F0" w14:textId="77777777" w:rsidR="00827564" w:rsidRPr="00677CB9" w:rsidRDefault="00827564" w:rsidP="00E855A5">
      <w:pPr>
        <w:numPr>
          <w:ilvl w:val="1"/>
          <w:numId w:val="28"/>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684C90E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5C5EE566"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F9355D8" w14:textId="77777777" w:rsidR="00827564" w:rsidRPr="005E68CD" w:rsidRDefault="00827564" w:rsidP="00827564">
      <w:pPr>
        <w:spacing w:before="120" w:after="120"/>
        <w:ind w:left="705"/>
        <w:jc w:val="both"/>
        <w:rPr>
          <w:rFonts w:ascii="Arial" w:hAnsi="Arial" w:cs="Arial"/>
          <w:color w:val="7F7F7F" w:themeColor="text1" w:themeTint="80"/>
        </w:rPr>
      </w:pPr>
    </w:p>
    <w:p w14:paraId="12510681"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3" w:name="_Toc309618084"/>
      <w:bookmarkStart w:id="844" w:name="_Toc314085336"/>
      <w:bookmarkStart w:id="845" w:name="_Toc314086234"/>
      <w:bookmarkStart w:id="846" w:name="_Toc314094157"/>
      <w:bookmarkStart w:id="847" w:name="_Toc434004126"/>
      <w:bookmarkStart w:id="848" w:name="_Toc510612346"/>
      <w:r w:rsidRPr="006B4BE5">
        <w:rPr>
          <w:rFonts w:cs="Arial"/>
          <w:bCs/>
          <w:color w:val="244061" w:themeColor="accent1" w:themeShade="80"/>
          <w:sz w:val="20"/>
        </w:rPr>
        <w:t>RESCISIÓN DEL CONTRATO</w:t>
      </w:r>
      <w:bookmarkEnd w:id="843"/>
      <w:bookmarkEnd w:id="844"/>
      <w:bookmarkEnd w:id="845"/>
      <w:bookmarkEnd w:id="846"/>
      <w:bookmarkEnd w:id="847"/>
      <w:bookmarkEnd w:id="848"/>
    </w:p>
    <w:p w14:paraId="49733DD5"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6517EC58"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deja de sostener el precio establecido en su oferta económica;</w:t>
      </w:r>
    </w:p>
    <w:p w14:paraId="61D2CF3F"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6F659793"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de la garantía de cumplimiento. </w:t>
      </w:r>
    </w:p>
    <w:p w14:paraId="2774CDA0"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47014A44"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178AF610"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 xml:space="preserve">Si no presenta la garantía de cumplimiento de contrato, en los términos que se establece en el numeral </w:t>
      </w:r>
      <w:r w:rsidR="000A0156">
        <w:rPr>
          <w:rFonts w:ascii="Arial" w:hAnsi="Arial" w:cs="Arial"/>
        </w:rPr>
        <w:t>7.2</w:t>
      </w:r>
      <w:r w:rsidRPr="009F04AC">
        <w:rPr>
          <w:rFonts w:ascii="Arial" w:hAnsi="Arial" w:cs="Arial"/>
        </w:rPr>
        <w:t xml:space="preserve"> y otras condiciones contractuales de este documento, y</w:t>
      </w:r>
    </w:p>
    <w:p w14:paraId="490E71BE" w14:textId="77777777" w:rsidR="009F04AC" w:rsidRPr="009F04AC" w:rsidRDefault="009F04AC" w:rsidP="00E855A5">
      <w:pPr>
        <w:pStyle w:val="Prrafodelista"/>
        <w:numPr>
          <w:ilvl w:val="0"/>
          <w:numId w:val="89"/>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A2E6D20"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w:t>
      </w:r>
      <w:r w:rsidRPr="00677CB9">
        <w:rPr>
          <w:rFonts w:ascii="Arial" w:hAnsi="Arial" w:cs="Arial"/>
        </w:rPr>
        <w:lastRenderedPageBreak/>
        <w:t xml:space="preserve">con el propósito de contar con la opinión de la Dirección Jurídica e iniciar, con la documentación antes citada, el procedimiento de rescisión. </w:t>
      </w:r>
    </w:p>
    <w:p w14:paraId="721D3C10"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696310A"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2AE436F5"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101D252E"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49" w:name="_Toc434004127"/>
      <w:bookmarkStart w:id="850" w:name="_Toc510612347"/>
      <w:r w:rsidRPr="006B4BE5">
        <w:rPr>
          <w:rFonts w:cs="Arial"/>
          <w:bCs/>
          <w:color w:val="244061" w:themeColor="accent1" w:themeShade="80"/>
          <w:sz w:val="20"/>
        </w:rPr>
        <w:t>MODIFICACIONES AL CONTRATO Y CANTIDADES ADICIONALES QUE PODRÁN CONTRATARSE</w:t>
      </w:r>
      <w:bookmarkEnd w:id="849"/>
      <w:bookmarkEnd w:id="850"/>
    </w:p>
    <w:p w14:paraId="492816D3"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753CED">
        <w:rPr>
          <w:rFonts w:ascii="Arial" w:hAnsi="Arial" w:cs="Arial"/>
        </w:rPr>
        <w:t>los</w:t>
      </w:r>
      <w:r w:rsidRPr="009C51B1">
        <w:rPr>
          <w:rFonts w:ascii="Arial" w:hAnsi="Arial" w:cs="Arial"/>
        </w:rPr>
        <w:t xml:space="preserve"> artículo</w:t>
      </w:r>
      <w:r w:rsidR="00753CED">
        <w:rPr>
          <w:rFonts w:ascii="Arial" w:hAnsi="Arial" w:cs="Arial"/>
        </w:rPr>
        <w:t>s 56 y</w:t>
      </w:r>
      <w:r>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22007093"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5EB7BAA"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5F3EE71"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6A0F3C0A" w14:textId="77777777" w:rsidR="00827564" w:rsidRPr="00677CB9" w:rsidRDefault="00827564" w:rsidP="00827564">
      <w:pPr>
        <w:spacing w:before="120" w:after="120"/>
        <w:ind w:left="709"/>
        <w:jc w:val="both"/>
        <w:rPr>
          <w:rFonts w:ascii="Arial" w:hAnsi="Arial" w:cs="Arial"/>
          <w:lang w:eastAsia="es-MX"/>
        </w:rPr>
      </w:pPr>
    </w:p>
    <w:p w14:paraId="657F476A"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51" w:name="_Toc287290904"/>
      <w:bookmarkStart w:id="852" w:name="_Toc298407635"/>
      <w:bookmarkStart w:id="853" w:name="_Toc303777776"/>
      <w:bookmarkStart w:id="854" w:name="_Toc309618086"/>
      <w:bookmarkStart w:id="855" w:name="_Toc314085338"/>
      <w:bookmarkStart w:id="856" w:name="_Toc314086236"/>
      <w:bookmarkStart w:id="857" w:name="_Toc314094159"/>
      <w:bookmarkStart w:id="858" w:name="_Toc434004128"/>
      <w:bookmarkStart w:id="859" w:name="_Toc51061234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51"/>
      <w:bookmarkEnd w:id="852"/>
      <w:bookmarkEnd w:id="853"/>
      <w:bookmarkEnd w:id="854"/>
      <w:bookmarkEnd w:id="855"/>
      <w:bookmarkEnd w:id="856"/>
      <w:bookmarkEnd w:id="857"/>
      <w:bookmarkEnd w:id="858"/>
      <w:r w:rsidR="00D664E4" w:rsidRPr="006B4BE5">
        <w:rPr>
          <w:rFonts w:cs="Arial"/>
          <w:bCs/>
          <w:color w:val="244061" w:themeColor="accent1" w:themeShade="80"/>
          <w:sz w:val="20"/>
        </w:rPr>
        <w:t>LICITACIÓN</w:t>
      </w:r>
      <w:bookmarkEnd w:id="859"/>
    </w:p>
    <w:p w14:paraId="5EE38A0B" w14:textId="77777777" w:rsidR="00827564" w:rsidRPr="005E68CD" w:rsidRDefault="00827564" w:rsidP="00EE5879">
      <w:pPr>
        <w:pStyle w:val="Ttulo1"/>
        <w:numPr>
          <w:ilvl w:val="1"/>
          <w:numId w:val="1"/>
        </w:numPr>
        <w:spacing w:before="120" w:after="120"/>
        <w:jc w:val="both"/>
        <w:rPr>
          <w:rFonts w:cs="Arial"/>
          <w:bCs/>
          <w:sz w:val="20"/>
          <w:u w:val="single"/>
        </w:rPr>
      </w:pPr>
      <w:bookmarkStart w:id="860" w:name="_Toc287290905"/>
      <w:bookmarkStart w:id="861" w:name="_Toc294270262"/>
      <w:bookmarkStart w:id="862" w:name="_Toc298407636"/>
      <w:bookmarkStart w:id="863" w:name="_Toc301965405"/>
      <w:bookmarkStart w:id="864" w:name="_Toc301965572"/>
      <w:bookmarkStart w:id="865" w:name="_Toc307995595"/>
      <w:bookmarkStart w:id="866" w:name="_Toc308181774"/>
      <w:bookmarkStart w:id="867" w:name="_Toc309618087"/>
      <w:bookmarkStart w:id="868" w:name="_Toc314030221"/>
      <w:bookmarkStart w:id="869" w:name="_Toc314085339"/>
      <w:bookmarkStart w:id="870" w:name="_Toc314086097"/>
      <w:bookmarkStart w:id="871" w:name="_Toc314086237"/>
      <w:bookmarkStart w:id="872" w:name="_Toc314094160"/>
      <w:bookmarkStart w:id="873" w:name="_Toc314804581"/>
      <w:bookmarkStart w:id="874" w:name="_Toc315905529"/>
      <w:bookmarkStart w:id="875" w:name="_Toc316315445"/>
      <w:bookmarkStart w:id="876" w:name="_Toc316316331"/>
      <w:bookmarkStart w:id="877" w:name="_Toc327181279"/>
      <w:bookmarkStart w:id="878" w:name="_Toc329602595"/>
      <w:bookmarkStart w:id="879" w:name="_Toc382993277"/>
      <w:bookmarkStart w:id="880" w:name="_Toc390246841"/>
      <w:bookmarkStart w:id="881" w:name="_Toc390699260"/>
      <w:bookmarkStart w:id="882" w:name="_Toc396148616"/>
      <w:bookmarkStart w:id="883" w:name="_Toc405207202"/>
      <w:bookmarkStart w:id="884" w:name="_Toc414448139"/>
      <w:bookmarkStart w:id="885" w:name="_Toc434004010"/>
      <w:bookmarkStart w:id="886" w:name="_Toc434004129"/>
      <w:bookmarkStart w:id="887" w:name="_Toc464498329"/>
      <w:bookmarkStart w:id="888" w:name="_Toc464498734"/>
      <w:bookmarkStart w:id="889" w:name="_Toc487209348"/>
      <w:bookmarkStart w:id="890" w:name="_Toc488428662"/>
      <w:bookmarkStart w:id="891" w:name="_Toc491180988"/>
      <w:bookmarkStart w:id="892" w:name="_Toc492377950"/>
      <w:bookmarkStart w:id="893" w:name="_Toc493501652"/>
      <w:bookmarkStart w:id="894" w:name="_Toc494211610"/>
      <w:bookmarkStart w:id="895" w:name="_Toc496883346"/>
      <w:bookmarkStart w:id="896" w:name="_Toc498523227"/>
      <w:bookmarkStart w:id="897" w:name="_Toc505704905"/>
      <w:bookmarkStart w:id="898" w:name="_Toc510612349"/>
      <w:r w:rsidRPr="005E68CD">
        <w:rPr>
          <w:rFonts w:cs="Arial"/>
          <w:bCs/>
          <w:sz w:val="20"/>
          <w:u w:val="single"/>
        </w:rPr>
        <w:t>Causas para desechar las proposiciones.</w:t>
      </w:r>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p>
    <w:p w14:paraId="5A33AE5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0BB46AD2"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14:paraId="2372AFA4"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1C8E6A5"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 xml:space="preserve">Si se comprueba que algún LICITANTE ha acordado con otro u otros elevar el costo de </w:t>
      </w:r>
      <w:r w:rsidRPr="00677CB9">
        <w:rPr>
          <w:rFonts w:ascii="Arial" w:hAnsi="Arial" w:cs="Arial"/>
        </w:rPr>
        <w:t xml:space="preserve">los </w:t>
      </w:r>
      <w:r w:rsidR="00E14FF7">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13450709"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5A2B9580" w14:textId="77777777"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14:paraId="551326F1"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5AC9C46A" w14:textId="77777777"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14:paraId="098100AF" w14:textId="77777777"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14:paraId="3503FBD0"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74E023EA" w14:textId="77777777" w:rsidR="00827564" w:rsidRPr="005E68CD" w:rsidRDefault="00827564" w:rsidP="00EE5879">
      <w:pPr>
        <w:pStyle w:val="Ttulo1"/>
        <w:numPr>
          <w:ilvl w:val="1"/>
          <w:numId w:val="1"/>
        </w:numPr>
        <w:spacing w:before="120" w:after="120"/>
        <w:jc w:val="both"/>
        <w:rPr>
          <w:rFonts w:cs="Arial"/>
          <w:bCs/>
          <w:sz w:val="20"/>
          <w:u w:val="single"/>
        </w:rPr>
      </w:pPr>
      <w:bookmarkStart w:id="899" w:name="_Toc287290906"/>
      <w:bookmarkStart w:id="900" w:name="_Toc292192868"/>
      <w:bookmarkStart w:id="901" w:name="_Toc294270263"/>
      <w:bookmarkStart w:id="902" w:name="_Toc298407637"/>
      <w:bookmarkStart w:id="903" w:name="_Toc301965406"/>
      <w:bookmarkStart w:id="904" w:name="_Toc301965573"/>
      <w:bookmarkStart w:id="905" w:name="_Toc307995596"/>
      <w:bookmarkStart w:id="906" w:name="_Toc308181775"/>
      <w:bookmarkStart w:id="907" w:name="_Toc309618088"/>
      <w:bookmarkStart w:id="908" w:name="_Toc314030222"/>
      <w:bookmarkStart w:id="909" w:name="_Toc314085340"/>
      <w:bookmarkStart w:id="910" w:name="_Toc314086098"/>
      <w:bookmarkStart w:id="911" w:name="_Toc314086238"/>
      <w:bookmarkStart w:id="912" w:name="_Toc314094161"/>
      <w:bookmarkStart w:id="913" w:name="_Toc314804582"/>
      <w:bookmarkStart w:id="914" w:name="_Toc315905530"/>
      <w:bookmarkStart w:id="915" w:name="_Toc316315446"/>
      <w:bookmarkStart w:id="916" w:name="_Toc316316332"/>
      <w:bookmarkStart w:id="917" w:name="_Toc327181280"/>
      <w:bookmarkStart w:id="918" w:name="_Toc329602596"/>
      <w:bookmarkStart w:id="919" w:name="_Toc382993278"/>
      <w:bookmarkStart w:id="920" w:name="_Toc390246842"/>
      <w:bookmarkStart w:id="921" w:name="_Toc390699261"/>
      <w:bookmarkStart w:id="922" w:name="_Toc396148617"/>
      <w:bookmarkStart w:id="923" w:name="_Toc405207203"/>
      <w:bookmarkStart w:id="924" w:name="_Toc414448140"/>
      <w:bookmarkStart w:id="925" w:name="_Toc434004011"/>
      <w:bookmarkStart w:id="926" w:name="_Toc434004130"/>
      <w:bookmarkStart w:id="927" w:name="_Toc464498330"/>
      <w:bookmarkStart w:id="928" w:name="_Toc464498735"/>
      <w:bookmarkStart w:id="929" w:name="_Toc487209349"/>
      <w:bookmarkStart w:id="930" w:name="_Toc488428663"/>
      <w:bookmarkStart w:id="931" w:name="_Toc491180989"/>
      <w:bookmarkStart w:id="932" w:name="_Toc492377951"/>
      <w:bookmarkStart w:id="933" w:name="_Toc493501653"/>
      <w:bookmarkStart w:id="934" w:name="_Toc494211611"/>
      <w:bookmarkStart w:id="935" w:name="_Toc496883347"/>
      <w:bookmarkStart w:id="936" w:name="_Toc498523228"/>
      <w:bookmarkStart w:id="937" w:name="_Toc505704906"/>
      <w:bookmarkStart w:id="938" w:name="_Toc510612350"/>
      <w:r w:rsidRPr="005E68CD">
        <w:rPr>
          <w:rFonts w:cs="Arial"/>
          <w:bCs/>
          <w:sz w:val="20"/>
          <w:u w:val="single"/>
        </w:rPr>
        <w:t>Declaración de procedimiento desierto.</w:t>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p w14:paraId="55CEC18A"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77E3BCF2" w14:textId="77777777"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39" w:name="_Toc288637095"/>
      <w:bookmarkStart w:id="940" w:name="_Toc288651033"/>
      <w:bookmarkStart w:id="941" w:name="_Toc288678531"/>
      <w:bookmarkStart w:id="942" w:name="_Toc292192869"/>
      <w:bookmarkStart w:id="943" w:name="_Toc298407638"/>
      <w:bookmarkStart w:id="944" w:name="_Toc301965407"/>
      <w:bookmarkStart w:id="945" w:name="_Toc301965574"/>
      <w:bookmarkStart w:id="946" w:name="_Toc307995597"/>
      <w:bookmarkStart w:id="947" w:name="_Toc308181776"/>
      <w:bookmarkStart w:id="948" w:name="_Toc309618089"/>
      <w:bookmarkStart w:id="949" w:name="_Toc287290911"/>
      <w:bookmarkStart w:id="950" w:name="_Toc314030223"/>
      <w:bookmarkStart w:id="951" w:name="_Toc314085341"/>
      <w:bookmarkStart w:id="952" w:name="_Toc314086099"/>
      <w:bookmarkStart w:id="953" w:name="_Toc314086239"/>
      <w:bookmarkStart w:id="954" w:name="_Toc314094162"/>
      <w:bookmarkStart w:id="955" w:name="_Toc314804583"/>
      <w:bookmarkStart w:id="956" w:name="_Toc315905531"/>
      <w:bookmarkStart w:id="957" w:name="_Toc316315447"/>
      <w:bookmarkStart w:id="958" w:name="_Toc316316333"/>
      <w:bookmarkStart w:id="959" w:name="_Toc327181281"/>
      <w:bookmarkStart w:id="960"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76D48CBE"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328468A"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14:paraId="4B26FD2A"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31CB16B7" w14:textId="77777777" w:rsidR="00827564" w:rsidRDefault="00827564" w:rsidP="00EE5879">
      <w:pPr>
        <w:pStyle w:val="Ttulo1"/>
        <w:numPr>
          <w:ilvl w:val="1"/>
          <w:numId w:val="1"/>
        </w:numPr>
        <w:spacing w:before="120" w:after="120"/>
        <w:jc w:val="both"/>
        <w:rPr>
          <w:rFonts w:cs="Arial"/>
          <w:bCs/>
          <w:sz w:val="20"/>
          <w:u w:val="single"/>
        </w:rPr>
      </w:pPr>
      <w:bookmarkStart w:id="961" w:name="_Toc382993279"/>
      <w:bookmarkStart w:id="962" w:name="_Toc390246843"/>
      <w:bookmarkStart w:id="963" w:name="_Toc390699262"/>
      <w:bookmarkStart w:id="964" w:name="_Toc396148618"/>
      <w:bookmarkStart w:id="965" w:name="_Toc405207204"/>
      <w:bookmarkStart w:id="966" w:name="_Toc414448141"/>
      <w:bookmarkStart w:id="967" w:name="_Toc434004012"/>
      <w:bookmarkStart w:id="968" w:name="_Toc434004131"/>
      <w:bookmarkStart w:id="969" w:name="_Toc464498331"/>
      <w:bookmarkStart w:id="970" w:name="_Toc464498736"/>
      <w:bookmarkStart w:id="971" w:name="_Toc487209350"/>
      <w:bookmarkStart w:id="972" w:name="_Toc488428664"/>
      <w:bookmarkStart w:id="973" w:name="_Toc491180990"/>
      <w:bookmarkStart w:id="974" w:name="_Toc492377952"/>
      <w:bookmarkStart w:id="975" w:name="_Toc493501654"/>
      <w:bookmarkStart w:id="976" w:name="_Toc494211612"/>
      <w:bookmarkStart w:id="977" w:name="_Toc496883348"/>
      <w:bookmarkStart w:id="978" w:name="_Toc498523229"/>
      <w:bookmarkStart w:id="979" w:name="_Toc505704907"/>
      <w:bookmarkStart w:id="980" w:name="_Toc510612351"/>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p>
    <w:p w14:paraId="573337E1"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62F3A4ED"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80B1168"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  o</w:t>
      </w:r>
    </w:p>
    <w:p w14:paraId="1BA79F8C" w14:textId="77777777" w:rsidR="00827564" w:rsidRP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08A06C65" w14:textId="77777777" w:rsidR="00827564" w:rsidRPr="00677CB9" w:rsidRDefault="00827564" w:rsidP="00827564">
      <w:pPr>
        <w:spacing w:before="120" w:after="120"/>
        <w:ind w:left="993"/>
        <w:jc w:val="both"/>
        <w:rPr>
          <w:rFonts w:ascii="Arial" w:eastAsia="MS Mincho" w:hAnsi="Arial" w:cs="Arial"/>
        </w:rPr>
      </w:pPr>
    </w:p>
    <w:p w14:paraId="0D6B0A74"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1" w:name="_Toc314085344"/>
      <w:bookmarkStart w:id="982" w:name="_Toc314086242"/>
      <w:bookmarkStart w:id="983" w:name="_Toc314094165"/>
      <w:bookmarkStart w:id="984" w:name="_Toc434004132"/>
      <w:bookmarkStart w:id="985" w:name="_Toc510612352"/>
      <w:r w:rsidRPr="006B4BE5">
        <w:rPr>
          <w:rFonts w:cs="Arial"/>
          <w:bCs/>
          <w:color w:val="244061" w:themeColor="accent1" w:themeShade="80"/>
          <w:sz w:val="20"/>
        </w:rPr>
        <w:t>INFRACCIONES Y SANCIONES</w:t>
      </w:r>
      <w:bookmarkEnd w:id="981"/>
      <w:bookmarkEnd w:id="982"/>
      <w:bookmarkEnd w:id="983"/>
      <w:bookmarkEnd w:id="984"/>
      <w:bookmarkEnd w:id="985"/>
    </w:p>
    <w:p w14:paraId="5E7CBA9D"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720FF4E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6932E98E"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86" w:name="_Toc292192875"/>
      <w:bookmarkStart w:id="987" w:name="_Toc298407642"/>
      <w:bookmarkStart w:id="988" w:name="_Toc309618092"/>
      <w:bookmarkStart w:id="989" w:name="_Toc314085345"/>
      <w:bookmarkStart w:id="990" w:name="_Toc314086243"/>
      <w:bookmarkStart w:id="991" w:name="_Toc314094166"/>
      <w:bookmarkStart w:id="992" w:name="_Toc434004133"/>
      <w:bookmarkStart w:id="993" w:name="_Toc510612353"/>
      <w:r w:rsidRPr="006B4BE5">
        <w:rPr>
          <w:rFonts w:cs="Arial"/>
          <w:bCs/>
          <w:color w:val="244061" w:themeColor="accent1" w:themeShade="80"/>
          <w:sz w:val="20"/>
        </w:rPr>
        <w:t>INCONFORMIDADES</w:t>
      </w:r>
      <w:bookmarkEnd w:id="986"/>
      <w:bookmarkEnd w:id="987"/>
      <w:bookmarkEnd w:id="988"/>
      <w:bookmarkEnd w:id="989"/>
      <w:bookmarkEnd w:id="990"/>
      <w:bookmarkEnd w:id="991"/>
      <w:bookmarkEnd w:id="992"/>
      <w:bookmarkEnd w:id="993"/>
    </w:p>
    <w:p w14:paraId="6136C9DF"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EB4F53" w14:textId="77777777" w:rsidR="00827564" w:rsidRDefault="00827564" w:rsidP="00827564">
      <w:pPr>
        <w:spacing w:before="120" w:after="120"/>
        <w:ind w:left="705"/>
        <w:jc w:val="both"/>
        <w:rPr>
          <w:rFonts w:ascii="Arial" w:hAnsi="Arial" w:cs="Arial"/>
        </w:rPr>
      </w:pPr>
      <w:bookmarkStart w:id="994" w:name="_Toc287290912"/>
      <w:bookmarkStart w:id="995" w:name="_Toc292192876"/>
      <w:bookmarkStart w:id="996" w:name="_Toc298407644"/>
      <w:bookmarkStart w:id="997" w:name="_Toc309618094"/>
      <w:bookmarkStart w:id="998" w:name="_Toc314085347"/>
      <w:bookmarkStart w:id="999" w:name="_Toc314086245"/>
      <w:bookmarkStart w:id="1000" w:name="_Toc314094168"/>
      <w:r w:rsidRPr="00677CB9">
        <w:rPr>
          <w:rFonts w:ascii="Arial" w:hAnsi="Arial" w:cs="Arial"/>
        </w:rPr>
        <w:lastRenderedPageBreak/>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74ED86E" w14:textId="77777777" w:rsidR="005A2897" w:rsidRDefault="005A2897" w:rsidP="00827564">
      <w:pPr>
        <w:spacing w:before="120" w:after="120"/>
        <w:ind w:left="705"/>
        <w:jc w:val="both"/>
        <w:rPr>
          <w:rFonts w:ascii="Arial" w:hAnsi="Arial" w:cs="Arial"/>
        </w:rPr>
      </w:pPr>
    </w:p>
    <w:p w14:paraId="46D1AD0E"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1" w:name="_Toc298407643"/>
      <w:bookmarkStart w:id="1002" w:name="_Toc309618093"/>
      <w:bookmarkStart w:id="1003" w:name="_Toc314705823"/>
      <w:bookmarkStart w:id="1004" w:name="_Toc434004134"/>
      <w:bookmarkStart w:id="1005" w:name="_Toc510612354"/>
      <w:r w:rsidRPr="006B4BE5">
        <w:rPr>
          <w:rFonts w:cs="Arial"/>
          <w:bCs/>
          <w:color w:val="244061" w:themeColor="accent1" w:themeShade="80"/>
          <w:sz w:val="20"/>
        </w:rPr>
        <w:t>SOLICITUD DE INFORMACIÓN</w:t>
      </w:r>
      <w:bookmarkEnd w:id="1001"/>
      <w:bookmarkEnd w:id="1002"/>
      <w:bookmarkEnd w:id="1003"/>
      <w:bookmarkEnd w:id="1004"/>
      <w:bookmarkEnd w:id="1005"/>
    </w:p>
    <w:p w14:paraId="74E8DBA8"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3FB99D" w14:textId="77777777" w:rsidR="00827564" w:rsidRPr="00677CB9" w:rsidRDefault="00827564" w:rsidP="00827564">
      <w:pPr>
        <w:spacing w:before="120" w:after="120"/>
        <w:ind w:left="709"/>
        <w:jc w:val="both"/>
        <w:rPr>
          <w:rFonts w:ascii="Arial" w:hAnsi="Arial" w:cs="Arial"/>
        </w:rPr>
      </w:pPr>
    </w:p>
    <w:p w14:paraId="3BC07FFF"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6" w:name="_Toc434004135"/>
      <w:bookmarkStart w:id="1007" w:name="_Toc510612355"/>
      <w:r w:rsidRPr="006B4BE5">
        <w:rPr>
          <w:rFonts w:cs="Arial"/>
          <w:bCs/>
          <w:color w:val="244061" w:themeColor="accent1" w:themeShade="80"/>
          <w:sz w:val="20"/>
        </w:rPr>
        <w:t>NO NEGOCIABILIDAD DE LAS CONDICIONES CONTENIDAS EN ESTA CONVOCATORIA Y EN LAS PROPOSICIONES</w:t>
      </w:r>
      <w:bookmarkEnd w:id="994"/>
      <w:bookmarkEnd w:id="995"/>
      <w:bookmarkEnd w:id="996"/>
      <w:bookmarkEnd w:id="997"/>
      <w:bookmarkEnd w:id="998"/>
      <w:bookmarkEnd w:id="999"/>
      <w:bookmarkEnd w:id="1000"/>
      <w:bookmarkEnd w:id="1006"/>
      <w:bookmarkEnd w:id="1007"/>
    </w:p>
    <w:p w14:paraId="62FB29CF"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587FD1AD" w14:textId="77777777" w:rsidR="00810F9D" w:rsidRDefault="00810F9D" w:rsidP="00827564">
      <w:pPr>
        <w:spacing w:before="120" w:after="120"/>
        <w:ind w:left="705"/>
        <w:jc w:val="both"/>
        <w:rPr>
          <w:rFonts w:cs="Arial"/>
          <w:kern w:val="32"/>
        </w:rPr>
      </w:pPr>
    </w:p>
    <w:p w14:paraId="3A9BADC5" w14:textId="77777777" w:rsidR="006A647F" w:rsidRDefault="006A647F" w:rsidP="00827564">
      <w:pPr>
        <w:spacing w:before="120" w:after="120"/>
        <w:ind w:left="705"/>
        <w:jc w:val="both"/>
        <w:rPr>
          <w:rFonts w:cs="Arial"/>
          <w:kern w:val="32"/>
        </w:rPr>
      </w:pPr>
    </w:p>
    <w:p w14:paraId="016622D5" w14:textId="77777777"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14:paraId="4652E4B3" w14:textId="77777777"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14:paraId="751C7E04" w14:textId="77777777" w:rsidR="003F7DB5" w:rsidRPr="00EA558C" w:rsidRDefault="003F7DB5" w:rsidP="003F7DB5">
      <w:pPr>
        <w:jc w:val="center"/>
        <w:rPr>
          <w:rFonts w:ascii="Arial" w:hAnsi="Arial" w:cs="Arial"/>
        </w:rPr>
      </w:pPr>
      <w:r w:rsidRPr="00EA558C">
        <w:rPr>
          <w:rFonts w:ascii="Arial" w:hAnsi="Arial" w:cs="Arial"/>
        </w:rPr>
        <w:t>Jefa del Departamento de Licitaciones</w:t>
      </w:r>
    </w:p>
    <w:p w14:paraId="611B66B2" w14:textId="77777777" w:rsidR="003F7DB5" w:rsidRDefault="003F7DB5" w:rsidP="003F7DB5">
      <w:pPr>
        <w:jc w:val="center"/>
        <w:rPr>
          <w:rFonts w:ascii="Arial" w:hAnsi="Arial" w:cs="Arial"/>
        </w:rPr>
      </w:pPr>
      <w:r w:rsidRPr="00EA558C">
        <w:rPr>
          <w:rFonts w:ascii="Arial" w:hAnsi="Arial" w:cs="Arial"/>
        </w:rPr>
        <w:t>y Control y Seguimiento de Proveedores</w:t>
      </w:r>
    </w:p>
    <w:p w14:paraId="733FB59E" w14:textId="77777777" w:rsidR="00F70FCA" w:rsidRPr="0027305A" w:rsidRDefault="00E745C5" w:rsidP="00EA558C">
      <w:pPr>
        <w:pStyle w:val="Ttulo1"/>
        <w:rPr>
          <w:rFonts w:cs="Arial"/>
          <w:color w:val="666699"/>
          <w:kern w:val="32"/>
          <w:sz w:val="32"/>
          <w:szCs w:val="32"/>
        </w:rPr>
      </w:pPr>
      <w:bookmarkStart w:id="1008" w:name="_ANEXO_1"/>
      <w:bookmarkEnd w:id="1008"/>
      <w:r>
        <w:rPr>
          <w:rFonts w:cs="Arial"/>
          <w:color w:val="CC0066"/>
          <w:kern w:val="32"/>
          <w:sz w:val="32"/>
          <w:szCs w:val="32"/>
        </w:rPr>
        <w:br w:type="page"/>
      </w:r>
      <w:bookmarkStart w:id="1009" w:name="_Toc510612356"/>
      <w:r w:rsidR="00F70FCA" w:rsidRPr="00EA558C">
        <w:rPr>
          <w:rFonts w:cs="Arial"/>
          <w:color w:val="CC0066"/>
          <w:kern w:val="32"/>
          <w:sz w:val="28"/>
        </w:rPr>
        <w:lastRenderedPageBreak/>
        <w:t>ANEXO 1</w:t>
      </w:r>
      <w:bookmarkEnd w:id="835"/>
      <w:bookmarkEnd w:id="836"/>
      <w:bookmarkEnd w:id="1009"/>
    </w:p>
    <w:p w14:paraId="6E27715F" w14:textId="77777777" w:rsidR="00F70FCA" w:rsidRPr="0027305A" w:rsidRDefault="00A95A33" w:rsidP="0071788A">
      <w:pPr>
        <w:pStyle w:val="Ttulo1"/>
        <w:shd w:val="clear" w:color="auto" w:fill="D9D9D9" w:themeFill="background1" w:themeFillShade="D9"/>
        <w:rPr>
          <w:rFonts w:cs="Arial"/>
          <w:kern w:val="32"/>
          <w:sz w:val="28"/>
          <w:szCs w:val="32"/>
        </w:rPr>
      </w:pPr>
      <w:bookmarkStart w:id="1010" w:name="_Toc452121414"/>
      <w:bookmarkStart w:id="1011" w:name="_Toc464498337"/>
      <w:bookmarkStart w:id="1012" w:name="_Toc464498742"/>
      <w:bookmarkStart w:id="1013" w:name="_Toc487209356"/>
      <w:bookmarkStart w:id="1014" w:name="_Toc488428670"/>
      <w:bookmarkStart w:id="1015" w:name="_Toc491180996"/>
      <w:bookmarkStart w:id="1016" w:name="_Toc492377958"/>
      <w:bookmarkStart w:id="1017" w:name="_Toc493501660"/>
      <w:bookmarkStart w:id="1018" w:name="_Toc494211618"/>
      <w:bookmarkStart w:id="1019" w:name="_Toc496883354"/>
      <w:bookmarkStart w:id="1020" w:name="_Toc498523235"/>
      <w:bookmarkStart w:id="1021" w:name="_Toc505704913"/>
      <w:bookmarkStart w:id="1022" w:name="_Toc510612357"/>
      <w:r w:rsidRPr="0027305A">
        <w:rPr>
          <w:rFonts w:cs="Arial"/>
          <w:kern w:val="32"/>
          <w:sz w:val="28"/>
          <w:szCs w:val="32"/>
        </w:rPr>
        <w:t>Especificaciones Técnicas</w:t>
      </w:r>
      <w:bookmarkEnd w:id="1010"/>
      <w:bookmarkEnd w:id="1011"/>
      <w:bookmarkEnd w:id="1012"/>
      <w:bookmarkEnd w:id="1013"/>
      <w:bookmarkEnd w:id="1014"/>
      <w:bookmarkEnd w:id="1015"/>
      <w:bookmarkEnd w:id="1016"/>
      <w:bookmarkEnd w:id="1017"/>
      <w:bookmarkEnd w:id="1018"/>
      <w:bookmarkEnd w:id="1019"/>
      <w:bookmarkEnd w:id="1020"/>
      <w:bookmarkEnd w:id="1021"/>
      <w:bookmarkEnd w:id="1022"/>
    </w:p>
    <w:p w14:paraId="7A3536D4" w14:textId="77777777" w:rsidR="00164BC2" w:rsidRPr="00197D09" w:rsidRDefault="00164BC2" w:rsidP="00164BC2">
      <w:pPr>
        <w:jc w:val="both"/>
        <w:rPr>
          <w:rFonts w:ascii="Arial" w:hAnsi="Arial" w:cs="Arial"/>
          <w:b/>
        </w:rPr>
      </w:pPr>
      <w:bookmarkStart w:id="1023" w:name="_Toc309618101"/>
      <w:bookmarkStart w:id="1024" w:name="_Toc314085350"/>
      <w:bookmarkStart w:id="1025" w:name="_Toc314094171"/>
      <w:bookmarkStart w:id="1026" w:name="_Toc289064607"/>
      <w:bookmarkEnd w:id="837"/>
    </w:p>
    <w:p w14:paraId="668563D1" w14:textId="77777777" w:rsidR="00197D09" w:rsidRPr="00197D09" w:rsidRDefault="00197D09" w:rsidP="00197D09">
      <w:pPr>
        <w:pStyle w:val="Prrafodelista"/>
        <w:widowControl/>
        <w:numPr>
          <w:ilvl w:val="0"/>
          <w:numId w:val="34"/>
        </w:numPr>
        <w:jc w:val="both"/>
        <w:rPr>
          <w:rFonts w:ascii="Arial" w:hAnsi="Arial" w:cs="Arial"/>
          <w:b/>
        </w:rPr>
      </w:pPr>
      <w:r w:rsidRPr="00197D09">
        <w:rPr>
          <w:rFonts w:ascii="Arial" w:hAnsi="Arial" w:cs="Arial"/>
          <w:b/>
        </w:rPr>
        <w:t>Descripción general</w:t>
      </w:r>
    </w:p>
    <w:p w14:paraId="26532C0F" w14:textId="77777777" w:rsidR="00197D09" w:rsidRPr="00197D09" w:rsidRDefault="00197D09" w:rsidP="00197D09">
      <w:pPr>
        <w:pStyle w:val="Ttulo"/>
        <w:ind w:left="360"/>
        <w:contextualSpacing/>
        <w:jc w:val="both"/>
        <w:rPr>
          <w:rFonts w:cs="Arial"/>
          <w:b w:val="0"/>
          <w:sz w:val="20"/>
        </w:rPr>
      </w:pPr>
    </w:p>
    <w:p w14:paraId="5FCDFAD6" w14:textId="3412C520" w:rsidR="00197D09" w:rsidRPr="00197D09" w:rsidRDefault="00197D09" w:rsidP="00197D09">
      <w:pPr>
        <w:pStyle w:val="Ttulo"/>
        <w:ind w:left="360" w:firstLine="0"/>
        <w:contextualSpacing/>
        <w:jc w:val="both"/>
        <w:rPr>
          <w:rFonts w:cs="Arial"/>
          <w:b w:val="0"/>
          <w:bCs/>
          <w:color w:val="3366FF"/>
          <w:sz w:val="20"/>
        </w:rPr>
      </w:pPr>
      <w:r w:rsidRPr="00197D09">
        <w:rPr>
          <w:rFonts w:cs="Arial"/>
          <w:b w:val="0"/>
          <w:sz w:val="20"/>
        </w:rPr>
        <w:t xml:space="preserve">El Instituto Nacional Electoral requiere la contratación del soporte de la garantía </w:t>
      </w:r>
      <w:r w:rsidR="000F2850">
        <w:rPr>
          <w:rFonts w:cs="Arial"/>
          <w:b w:val="0"/>
          <w:sz w:val="20"/>
        </w:rPr>
        <w:t xml:space="preserve">hasta el 31 de diciembre de 2019 </w:t>
      </w:r>
      <w:r w:rsidRPr="00197D09">
        <w:rPr>
          <w:rFonts w:cs="Arial"/>
          <w:b w:val="0"/>
          <w:sz w:val="20"/>
        </w:rPr>
        <w:t>para 1,712 Pad de firma, que operan actualmente en los Módulos de Atención Ciudadana (MAC), lo que permitirá mantener la continuidad en la atención que se proporciona a los ciudadanos que acuden a los MAC a realizar su trámite para obtener su credencial para votar.</w:t>
      </w:r>
    </w:p>
    <w:p w14:paraId="7C1CD734" w14:textId="77777777" w:rsidR="00197D09" w:rsidRPr="00197D09" w:rsidRDefault="00197D09" w:rsidP="00197D09">
      <w:pPr>
        <w:pStyle w:val="Ttulo"/>
        <w:jc w:val="both"/>
        <w:rPr>
          <w:rFonts w:cs="Arial"/>
          <w:b w:val="0"/>
          <w:bCs/>
          <w:color w:val="3366FF"/>
          <w:sz w:val="20"/>
        </w:rPr>
      </w:pPr>
    </w:p>
    <w:p w14:paraId="7978E291" w14:textId="77777777" w:rsidR="00197D09" w:rsidRPr="00197D09" w:rsidRDefault="00197D09" w:rsidP="00197D09">
      <w:pPr>
        <w:pStyle w:val="Ttulo"/>
        <w:jc w:val="both"/>
        <w:rPr>
          <w:rFonts w:cs="Arial"/>
          <w:b w:val="0"/>
          <w:bCs/>
          <w:color w:val="3366FF"/>
          <w:sz w:val="20"/>
        </w:rPr>
      </w:pPr>
    </w:p>
    <w:p w14:paraId="2D98DE78" w14:textId="77777777" w:rsidR="00197D09" w:rsidRPr="00197D09" w:rsidRDefault="00197D09" w:rsidP="00197D09">
      <w:pPr>
        <w:pStyle w:val="Prrafodelista"/>
        <w:widowControl/>
        <w:numPr>
          <w:ilvl w:val="0"/>
          <w:numId w:val="34"/>
        </w:numPr>
        <w:jc w:val="both"/>
        <w:rPr>
          <w:rFonts w:ascii="Arial" w:hAnsi="Arial" w:cs="Arial"/>
          <w:b/>
        </w:rPr>
      </w:pPr>
      <w:r w:rsidRPr="00197D09">
        <w:rPr>
          <w:rFonts w:ascii="Arial" w:hAnsi="Arial" w:cs="Arial"/>
          <w:b/>
        </w:rPr>
        <w:t>Tipo de requerimiento</w:t>
      </w:r>
    </w:p>
    <w:p w14:paraId="5C9B7CEE" w14:textId="77777777" w:rsidR="00197D09" w:rsidRPr="00197D09" w:rsidRDefault="00197D09" w:rsidP="00197D09">
      <w:pPr>
        <w:jc w:val="both"/>
        <w:rPr>
          <w:rFonts w:ascii="Arial" w:hAnsi="Arial" w:cs="Arial"/>
          <w:b/>
        </w:rPr>
      </w:pPr>
    </w:p>
    <w:p w14:paraId="5414A069" w14:textId="77777777" w:rsidR="00197D09" w:rsidRPr="00197D09" w:rsidRDefault="00197D09" w:rsidP="00197D09">
      <w:pPr>
        <w:pStyle w:val="Prrafodelista"/>
        <w:widowControl/>
        <w:numPr>
          <w:ilvl w:val="1"/>
          <w:numId w:val="34"/>
        </w:numPr>
        <w:ind w:left="720"/>
        <w:jc w:val="both"/>
        <w:rPr>
          <w:rFonts w:ascii="Arial" w:hAnsi="Arial" w:cs="Arial"/>
          <w:b/>
        </w:rPr>
      </w:pPr>
      <w:r w:rsidRPr="00197D09">
        <w:rPr>
          <w:rFonts w:ascii="Arial" w:hAnsi="Arial" w:cs="Arial"/>
          <w:b/>
        </w:rPr>
        <w:t>Contratación de Servicios Informáticos</w:t>
      </w:r>
    </w:p>
    <w:p w14:paraId="365AAFD7" w14:textId="77777777" w:rsidR="00197D09" w:rsidRPr="00197D09" w:rsidRDefault="00197D09" w:rsidP="00197D09">
      <w:pPr>
        <w:pStyle w:val="Ttulo"/>
        <w:ind w:right="-1"/>
        <w:jc w:val="both"/>
        <w:rPr>
          <w:rFonts w:cs="Arial"/>
          <w:b w:val="0"/>
          <w:bCs/>
          <w:i/>
          <w:color w:val="3366FF"/>
          <w:sz w:val="20"/>
          <w:lang w:val="es-ES"/>
        </w:rPr>
      </w:pPr>
    </w:p>
    <w:p w14:paraId="5018A0D3" w14:textId="77777777" w:rsidR="00197D09" w:rsidRPr="00197D09" w:rsidRDefault="00197D09" w:rsidP="00197D09">
      <w:pPr>
        <w:pStyle w:val="Prrafodelista"/>
        <w:widowControl/>
        <w:numPr>
          <w:ilvl w:val="2"/>
          <w:numId w:val="34"/>
        </w:numPr>
        <w:tabs>
          <w:tab w:val="left" w:pos="426"/>
        </w:tabs>
        <w:ind w:left="1418" w:right="-1" w:hanging="709"/>
        <w:jc w:val="both"/>
        <w:rPr>
          <w:rFonts w:ascii="Arial" w:hAnsi="Arial" w:cs="Arial"/>
          <w:b/>
          <w:i/>
        </w:rPr>
      </w:pPr>
      <w:r w:rsidRPr="00197D09">
        <w:rPr>
          <w:rFonts w:ascii="Arial" w:hAnsi="Arial" w:cs="Arial"/>
          <w:b/>
          <w:i/>
        </w:rPr>
        <w:t>Servicio de soporte de garantía</w:t>
      </w:r>
    </w:p>
    <w:p w14:paraId="5BDE90B3" w14:textId="77777777" w:rsidR="00197D09" w:rsidRPr="00197D09" w:rsidRDefault="00197D09" w:rsidP="00197D09">
      <w:pPr>
        <w:pStyle w:val="Prrafodelista"/>
        <w:ind w:left="1701" w:right="-1"/>
        <w:jc w:val="both"/>
        <w:rPr>
          <w:rFonts w:ascii="Arial" w:hAnsi="Arial" w:cs="Arial"/>
          <w:lang w:val="es-MX" w:eastAsia="en-US"/>
        </w:rPr>
      </w:pPr>
    </w:p>
    <w:tbl>
      <w:tblPr>
        <w:tblW w:w="4768" w:type="pct"/>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66"/>
        <w:gridCol w:w="2339"/>
        <w:gridCol w:w="2476"/>
        <w:gridCol w:w="2018"/>
      </w:tblGrid>
      <w:tr w:rsidR="00197D09" w:rsidRPr="00197D09" w14:paraId="1C847B63" w14:textId="77777777" w:rsidTr="00D67C95">
        <w:tc>
          <w:tcPr>
            <w:tcW w:w="1117" w:type="pct"/>
            <w:tcBorders>
              <w:bottom w:val="single" w:sz="4" w:space="0" w:color="000000"/>
            </w:tcBorders>
            <w:shd w:val="clear" w:color="auto" w:fill="F2F2F2"/>
            <w:vAlign w:val="center"/>
          </w:tcPr>
          <w:p w14:paraId="0461F8E6" w14:textId="77777777" w:rsidR="00197D09" w:rsidRPr="00197D09" w:rsidRDefault="00197D09" w:rsidP="00D67C95">
            <w:pPr>
              <w:jc w:val="center"/>
              <w:rPr>
                <w:rFonts w:ascii="Arial" w:eastAsia="Calibri" w:hAnsi="Arial" w:cs="Arial"/>
                <w:b/>
                <w:lang w:val="es-ES_tradnl"/>
              </w:rPr>
            </w:pPr>
            <w:r w:rsidRPr="00197D09">
              <w:rPr>
                <w:rFonts w:ascii="Arial" w:eastAsia="Calibri" w:hAnsi="Arial" w:cs="Arial"/>
                <w:b/>
                <w:lang w:val="es-ES_tradnl"/>
              </w:rPr>
              <w:t>Descripción</w:t>
            </w:r>
          </w:p>
        </w:tc>
        <w:tc>
          <w:tcPr>
            <w:tcW w:w="1329" w:type="pct"/>
            <w:tcBorders>
              <w:bottom w:val="single" w:sz="4" w:space="0" w:color="000000"/>
            </w:tcBorders>
            <w:shd w:val="clear" w:color="auto" w:fill="F2F2F2"/>
            <w:vAlign w:val="center"/>
          </w:tcPr>
          <w:p w14:paraId="3D96492D" w14:textId="77777777" w:rsidR="00197D09" w:rsidRPr="00197D09" w:rsidRDefault="00197D09" w:rsidP="00D67C95">
            <w:pPr>
              <w:jc w:val="center"/>
              <w:rPr>
                <w:rFonts w:ascii="Arial" w:eastAsia="Calibri" w:hAnsi="Arial" w:cs="Arial"/>
                <w:b/>
                <w:lang w:val="es-ES_tradnl"/>
              </w:rPr>
            </w:pPr>
            <w:r w:rsidRPr="00197D09">
              <w:rPr>
                <w:rFonts w:ascii="Arial" w:eastAsia="Calibri" w:hAnsi="Arial" w:cs="Arial"/>
                <w:b/>
                <w:lang w:val="es-ES_tradnl"/>
              </w:rPr>
              <w:t>Marca</w:t>
            </w:r>
          </w:p>
        </w:tc>
        <w:tc>
          <w:tcPr>
            <w:tcW w:w="1407" w:type="pct"/>
            <w:tcBorders>
              <w:bottom w:val="single" w:sz="4" w:space="0" w:color="000000"/>
            </w:tcBorders>
            <w:shd w:val="clear" w:color="auto" w:fill="F2F2F2"/>
            <w:vAlign w:val="center"/>
          </w:tcPr>
          <w:p w14:paraId="498210F9" w14:textId="77777777" w:rsidR="00197D09" w:rsidRPr="00197D09" w:rsidRDefault="00197D09" w:rsidP="00D67C95">
            <w:pPr>
              <w:jc w:val="center"/>
              <w:rPr>
                <w:rFonts w:ascii="Arial" w:eastAsia="Calibri" w:hAnsi="Arial" w:cs="Arial"/>
                <w:b/>
                <w:lang w:val="es-ES_tradnl"/>
              </w:rPr>
            </w:pPr>
            <w:r w:rsidRPr="00197D09">
              <w:rPr>
                <w:rFonts w:ascii="Arial" w:eastAsia="Calibri" w:hAnsi="Arial" w:cs="Arial"/>
                <w:b/>
                <w:lang w:val="es-ES_tradnl"/>
              </w:rPr>
              <w:t>Modelo</w:t>
            </w:r>
          </w:p>
        </w:tc>
        <w:tc>
          <w:tcPr>
            <w:tcW w:w="1147" w:type="pct"/>
            <w:tcBorders>
              <w:bottom w:val="single" w:sz="4" w:space="0" w:color="000000"/>
            </w:tcBorders>
            <w:shd w:val="clear" w:color="auto" w:fill="F2F2F2"/>
            <w:vAlign w:val="center"/>
          </w:tcPr>
          <w:p w14:paraId="1DD20131" w14:textId="77777777" w:rsidR="00197D09" w:rsidRPr="00197D09" w:rsidRDefault="00197D09" w:rsidP="00D67C95">
            <w:pPr>
              <w:jc w:val="center"/>
              <w:rPr>
                <w:rFonts w:ascii="Arial" w:eastAsia="Calibri" w:hAnsi="Arial" w:cs="Arial"/>
                <w:b/>
                <w:lang w:val="es-ES_tradnl"/>
              </w:rPr>
            </w:pPr>
            <w:r w:rsidRPr="00197D09">
              <w:rPr>
                <w:rFonts w:ascii="Arial" w:eastAsia="Calibri" w:hAnsi="Arial" w:cs="Arial"/>
                <w:b/>
                <w:lang w:val="es-ES_tradnl"/>
              </w:rPr>
              <w:t>Cantidad</w:t>
            </w:r>
          </w:p>
        </w:tc>
      </w:tr>
      <w:tr w:rsidR="00197D09" w:rsidRPr="00197D09" w14:paraId="05A35EE2" w14:textId="77777777" w:rsidTr="00D67C95">
        <w:tc>
          <w:tcPr>
            <w:tcW w:w="1117" w:type="pct"/>
            <w:shd w:val="clear" w:color="auto" w:fill="auto"/>
            <w:vAlign w:val="center"/>
          </w:tcPr>
          <w:p w14:paraId="217E3C7D" w14:textId="77777777" w:rsidR="00197D09" w:rsidRPr="00197D09" w:rsidRDefault="00197D09" w:rsidP="00D67C95">
            <w:pPr>
              <w:jc w:val="both"/>
              <w:rPr>
                <w:rFonts w:ascii="Arial" w:eastAsia="Calibri" w:hAnsi="Arial" w:cs="Arial"/>
                <w:lang w:val="es-ES_tradnl"/>
              </w:rPr>
            </w:pPr>
            <w:r w:rsidRPr="00197D09">
              <w:rPr>
                <w:rFonts w:ascii="Arial" w:hAnsi="Arial" w:cs="Arial"/>
              </w:rPr>
              <w:t xml:space="preserve">Pad de firma </w:t>
            </w:r>
          </w:p>
        </w:tc>
        <w:tc>
          <w:tcPr>
            <w:tcW w:w="1329" w:type="pct"/>
            <w:shd w:val="clear" w:color="auto" w:fill="auto"/>
            <w:vAlign w:val="center"/>
          </w:tcPr>
          <w:p w14:paraId="02E351BE" w14:textId="77777777" w:rsidR="00197D09" w:rsidRPr="00197D09" w:rsidRDefault="00197D09" w:rsidP="00D67C95">
            <w:pPr>
              <w:jc w:val="center"/>
              <w:rPr>
                <w:rFonts w:ascii="Arial" w:eastAsia="Calibri" w:hAnsi="Arial" w:cs="Arial"/>
                <w:lang w:val="es-ES_tradnl"/>
              </w:rPr>
            </w:pPr>
            <w:r w:rsidRPr="00197D09">
              <w:rPr>
                <w:rFonts w:ascii="Arial" w:hAnsi="Arial" w:cs="Arial"/>
                <w:lang w:val="es-ES_tradnl"/>
              </w:rPr>
              <w:t>Wacom</w:t>
            </w:r>
          </w:p>
        </w:tc>
        <w:tc>
          <w:tcPr>
            <w:tcW w:w="1407" w:type="pct"/>
            <w:shd w:val="clear" w:color="auto" w:fill="auto"/>
            <w:vAlign w:val="center"/>
          </w:tcPr>
          <w:p w14:paraId="65C3A0B1" w14:textId="77777777" w:rsidR="00197D09" w:rsidRPr="00197D09" w:rsidRDefault="00197D09" w:rsidP="00D67C95">
            <w:pPr>
              <w:jc w:val="center"/>
              <w:rPr>
                <w:rFonts w:ascii="Arial" w:eastAsia="Calibri" w:hAnsi="Arial" w:cs="Arial"/>
                <w:lang w:val="es-ES_tradnl"/>
              </w:rPr>
            </w:pPr>
            <w:r w:rsidRPr="00197D09">
              <w:rPr>
                <w:rFonts w:ascii="Arial" w:hAnsi="Arial" w:cs="Arial"/>
                <w:lang w:val="es-ES_tradnl"/>
              </w:rPr>
              <w:t>STU-500</w:t>
            </w:r>
          </w:p>
        </w:tc>
        <w:tc>
          <w:tcPr>
            <w:tcW w:w="1147" w:type="pct"/>
            <w:shd w:val="clear" w:color="auto" w:fill="auto"/>
            <w:vAlign w:val="center"/>
          </w:tcPr>
          <w:p w14:paraId="1CF888C3" w14:textId="77777777" w:rsidR="00197D09" w:rsidRPr="00197D09" w:rsidRDefault="00197D09" w:rsidP="00D67C95">
            <w:pPr>
              <w:jc w:val="center"/>
              <w:rPr>
                <w:rFonts w:ascii="Arial" w:eastAsia="Calibri" w:hAnsi="Arial" w:cs="Arial"/>
                <w:lang w:val="es-ES_tradnl"/>
              </w:rPr>
            </w:pPr>
            <w:r w:rsidRPr="00197D09">
              <w:rPr>
                <w:rFonts w:ascii="Arial" w:eastAsia="Calibri" w:hAnsi="Arial" w:cs="Arial"/>
                <w:lang w:val="es-ES_tradnl"/>
              </w:rPr>
              <w:t>1,712</w:t>
            </w:r>
          </w:p>
        </w:tc>
      </w:tr>
    </w:tbl>
    <w:p w14:paraId="677BC6DC" w14:textId="77777777" w:rsidR="00197D09" w:rsidRPr="00197D09" w:rsidRDefault="00197D09" w:rsidP="00197D09">
      <w:pPr>
        <w:ind w:right="-1"/>
        <w:jc w:val="both"/>
        <w:rPr>
          <w:rFonts w:ascii="Arial" w:hAnsi="Arial" w:cs="Arial"/>
          <w:i/>
          <w:color w:val="3366FF"/>
        </w:rPr>
      </w:pPr>
    </w:p>
    <w:p w14:paraId="1288E00F" w14:textId="77777777" w:rsidR="00197D09" w:rsidRPr="00197D09" w:rsidRDefault="00197D09" w:rsidP="00197D09">
      <w:pPr>
        <w:pStyle w:val="Prrafodelista"/>
        <w:ind w:left="360"/>
        <w:jc w:val="both"/>
        <w:rPr>
          <w:rFonts w:ascii="Arial" w:hAnsi="Arial" w:cs="Arial"/>
        </w:rPr>
      </w:pPr>
      <w:r w:rsidRPr="00197D09">
        <w:rPr>
          <w:rFonts w:ascii="Arial" w:hAnsi="Arial" w:cs="Arial"/>
        </w:rPr>
        <w:t>A continuación se especifican las características técnicas del Pad de firma marca Wacom, modelo STU-500 que operan en los MAC.</w:t>
      </w:r>
    </w:p>
    <w:p w14:paraId="280855C6" w14:textId="77777777" w:rsidR="00197D09" w:rsidRPr="00197D09" w:rsidRDefault="00197D09" w:rsidP="00197D09">
      <w:pPr>
        <w:rPr>
          <w:rFonts w:ascii="Arial" w:hAnsi="Arial" w:cs="Arial"/>
          <w:b/>
        </w:rPr>
      </w:pPr>
    </w:p>
    <w:tbl>
      <w:tblPr>
        <w:tblW w:w="4768"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9"/>
        <w:gridCol w:w="5740"/>
      </w:tblGrid>
      <w:tr w:rsidR="00197D09" w:rsidRPr="00197D09" w14:paraId="11CAE9F0" w14:textId="77777777" w:rsidTr="00D67C95">
        <w:trPr>
          <w:trHeight w:val="345"/>
        </w:trPr>
        <w:tc>
          <w:tcPr>
            <w:tcW w:w="1738" w:type="pct"/>
            <w:shd w:val="clear" w:color="auto" w:fill="F2F2F2" w:themeFill="background1" w:themeFillShade="F2"/>
          </w:tcPr>
          <w:p w14:paraId="62CF5ADA" w14:textId="77777777" w:rsidR="00197D09" w:rsidRPr="00197D09" w:rsidRDefault="00197D09" w:rsidP="00D67C95">
            <w:pPr>
              <w:pStyle w:val="Prrafodelista"/>
              <w:ind w:left="0"/>
              <w:jc w:val="center"/>
              <w:rPr>
                <w:rFonts w:ascii="Arial" w:hAnsi="Arial" w:cs="Arial"/>
                <w:b/>
              </w:rPr>
            </w:pPr>
            <w:r w:rsidRPr="00197D09">
              <w:rPr>
                <w:rFonts w:ascii="Arial" w:hAnsi="Arial" w:cs="Arial"/>
                <w:b/>
              </w:rPr>
              <w:t>Componente</w:t>
            </w:r>
          </w:p>
        </w:tc>
        <w:tc>
          <w:tcPr>
            <w:tcW w:w="3262" w:type="pct"/>
            <w:shd w:val="clear" w:color="auto" w:fill="F2F2F2" w:themeFill="background1" w:themeFillShade="F2"/>
          </w:tcPr>
          <w:p w14:paraId="47DD59CD" w14:textId="77777777" w:rsidR="00197D09" w:rsidRPr="00197D09" w:rsidRDefault="00197D09" w:rsidP="00D67C95">
            <w:pPr>
              <w:pStyle w:val="Prrafodelista"/>
              <w:ind w:left="0"/>
              <w:jc w:val="center"/>
              <w:rPr>
                <w:rFonts w:ascii="Arial" w:hAnsi="Arial" w:cs="Arial"/>
                <w:b/>
              </w:rPr>
            </w:pPr>
            <w:r w:rsidRPr="00197D09">
              <w:rPr>
                <w:rFonts w:ascii="Arial" w:hAnsi="Arial" w:cs="Arial"/>
                <w:b/>
              </w:rPr>
              <w:t xml:space="preserve">Especificaciones mínimas </w:t>
            </w:r>
          </w:p>
        </w:tc>
      </w:tr>
      <w:tr w:rsidR="00197D09" w:rsidRPr="00197D09" w14:paraId="0E393743" w14:textId="77777777" w:rsidTr="00D67C95">
        <w:trPr>
          <w:trHeight w:val="421"/>
        </w:trPr>
        <w:tc>
          <w:tcPr>
            <w:tcW w:w="1738" w:type="pct"/>
            <w:shd w:val="clear" w:color="auto" w:fill="auto"/>
            <w:vAlign w:val="center"/>
          </w:tcPr>
          <w:p w14:paraId="307D5536" w14:textId="77777777" w:rsidR="00197D09" w:rsidRPr="00197D09" w:rsidRDefault="00197D09" w:rsidP="00D67C95">
            <w:pPr>
              <w:jc w:val="both"/>
              <w:rPr>
                <w:rFonts w:ascii="Arial" w:hAnsi="Arial" w:cs="Arial"/>
                <w:b/>
                <w:bCs/>
                <w:i/>
                <w:color w:val="3366FF"/>
              </w:rPr>
            </w:pPr>
            <w:r w:rsidRPr="00197D09">
              <w:rPr>
                <w:rFonts w:ascii="Arial" w:hAnsi="Arial" w:cs="Arial"/>
              </w:rPr>
              <w:t>Tipo de equipo</w:t>
            </w:r>
          </w:p>
        </w:tc>
        <w:tc>
          <w:tcPr>
            <w:tcW w:w="3262" w:type="pct"/>
            <w:shd w:val="clear" w:color="auto" w:fill="auto"/>
            <w:vAlign w:val="center"/>
          </w:tcPr>
          <w:p w14:paraId="533AB4DC" w14:textId="77777777" w:rsidR="00197D09" w:rsidRPr="00197D09" w:rsidRDefault="00197D09" w:rsidP="00D67C95">
            <w:pPr>
              <w:jc w:val="both"/>
              <w:rPr>
                <w:rFonts w:ascii="Arial" w:hAnsi="Arial" w:cs="Arial"/>
                <w:b/>
                <w:bCs/>
                <w:i/>
                <w:color w:val="FF0000"/>
              </w:rPr>
            </w:pPr>
            <w:r w:rsidRPr="00197D09">
              <w:rPr>
                <w:rFonts w:ascii="Arial" w:hAnsi="Arial" w:cs="Arial"/>
              </w:rPr>
              <w:t>Pad de firma con tecnología de pantalla LCD monocromática</w:t>
            </w:r>
            <w:r w:rsidRPr="00197D09">
              <w:rPr>
                <w:rFonts w:ascii="Arial" w:hAnsi="Arial" w:cs="Arial"/>
                <w:color w:val="FF0000"/>
              </w:rPr>
              <w:t>.</w:t>
            </w:r>
          </w:p>
        </w:tc>
      </w:tr>
      <w:tr w:rsidR="00197D09" w:rsidRPr="00197D09" w14:paraId="04FAE478" w14:textId="77777777" w:rsidTr="00D67C95">
        <w:trPr>
          <w:trHeight w:val="391"/>
        </w:trPr>
        <w:tc>
          <w:tcPr>
            <w:tcW w:w="1738" w:type="pct"/>
            <w:shd w:val="clear" w:color="auto" w:fill="auto"/>
            <w:vAlign w:val="center"/>
          </w:tcPr>
          <w:p w14:paraId="4409C8ED" w14:textId="77777777" w:rsidR="00197D09" w:rsidRPr="00197D09" w:rsidRDefault="00197D09" w:rsidP="00D67C95">
            <w:pPr>
              <w:jc w:val="both"/>
              <w:rPr>
                <w:rFonts w:ascii="Arial" w:hAnsi="Arial" w:cs="Arial"/>
                <w:b/>
                <w:bCs/>
                <w:i/>
                <w:color w:val="3366FF"/>
              </w:rPr>
            </w:pPr>
            <w:r w:rsidRPr="00197D09">
              <w:rPr>
                <w:rFonts w:ascii="Arial" w:hAnsi="Arial" w:cs="Arial"/>
              </w:rPr>
              <w:t>Resolución de pantalla</w:t>
            </w:r>
          </w:p>
        </w:tc>
        <w:tc>
          <w:tcPr>
            <w:tcW w:w="3262" w:type="pct"/>
            <w:shd w:val="clear" w:color="auto" w:fill="auto"/>
            <w:vAlign w:val="center"/>
          </w:tcPr>
          <w:p w14:paraId="466DFFCB" w14:textId="77777777" w:rsidR="00197D09" w:rsidRPr="00197D09" w:rsidRDefault="00197D09" w:rsidP="00D67C95">
            <w:pPr>
              <w:jc w:val="both"/>
              <w:rPr>
                <w:rFonts w:ascii="Arial" w:hAnsi="Arial" w:cs="Arial"/>
                <w:b/>
                <w:i/>
              </w:rPr>
            </w:pPr>
            <w:r w:rsidRPr="00197D09">
              <w:rPr>
                <w:rFonts w:ascii="Arial" w:hAnsi="Arial" w:cs="Arial"/>
              </w:rPr>
              <w:t>640 x 480 pixeles.</w:t>
            </w:r>
          </w:p>
        </w:tc>
      </w:tr>
      <w:tr w:rsidR="00197D09" w:rsidRPr="00197D09" w14:paraId="7B05BB60" w14:textId="77777777" w:rsidTr="00D67C95">
        <w:trPr>
          <w:trHeight w:val="391"/>
        </w:trPr>
        <w:tc>
          <w:tcPr>
            <w:tcW w:w="1738" w:type="pct"/>
            <w:shd w:val="clear" w:color="auto" w:fill="auto"/>
            <w:vAlign w:val="center"/>
          </w:tcPr>
          <w:p w14:paraId="281B7B47" w14:textId="77777777" w:rsidR="00197D09" w:rsidRPr="00197D09" w:rsidRDefault="00197D09" w:rsidP="00D67C95">
            <w:pPr>
              <w:jc w:val="both"/>
              <w:rPr>
                <w:rFonts w:ascii="Arial" w:hAnsi="Arial" w:cs="Arial"/>
                <w:b/>
                <w:bCs/>
                <w:i/>
                <w:color w:val="3366FF"/>
              </w:rPr>
            </w:pPr>
            <w:r w:rsidRPr="00197D09">
              <w:rPr>
                <w:rFonts w:ascii="Arial" w:hAnsi="Arial" w:cs="Arial"/>
              </w:rPr>
              <w:t>Pantalla LCD</w:t>
            </w:r>
          </w:p>
        </w:tc>
        <w:tc>
          <w:tcPr>
            <w:tcW w:w="3262" w:type="pct"/>
            <w:shd w:val="clear" w:color="auto" w:fill="auto"/>
            <w:vAlign w:val="center"/>
          </w:tcPr>
          <w:p w14:paraId="415528A9" w14:textId="77777777" w:rsidR="00197D09" w:rsidRPr="00197D09" w:rsidRDefault="00197D09" w:rsidP="00D67C95">
            <w:pPr>
              <w:jc w:val="both"/>
              <w:rPr>
                <w:rFonts w:ascii="Arial" w:hAnsi="Arial" w:cs="Arial"/>
                <w:b/>
                <w:i/>
              </w:rPr>
            </w:pPr>
            <w:r w:rsidRPr="00197D09">
              <w:rPr>
                <w:rFonts w:ascii="Arial" w:hAnsi="Arial" w:cs="Arial"/>
              </w:rPr>
              <w:t>5” diagonal.</w:t>
            </w:r>
          </w:p>
        </w:tc>
      </w:tr>
      <w:tr w:rsidR="00197D09" w:rsidRPr="00197D09" w14:paraId="71C65665" w14:textId="77777777" w:rsidTr="00D67C95">
        <w:trPr>
          <w:trHeight w:val="391"/>
        </w:trPr>
        <w:tc>
          <w:tcPr>
            <w:tcW w:w="1738" w:type="pct"/>
            <w:shd w:val="clear" w:color="auto" w:fill="auto"/>
            <w:vAlign w:val="center"/>
          </w:tcPr>
          <w:p w14:paraId="25F245DE" w14:textId="77777777" w:rsidR="00197D09" w:rsidRPr="00197D09" w:rsidRDefault="00197D09" w:rsidP="00D67C95">
            <w:pPr>
              <w:jc w:val="both"/>
              <w:rPr>
                <w:rFonts w:ascii="Arial" w:hAnsi="Arial" w:cs="Arial"/>
                <w:b/>
                <w:bCs/>
                <w:i/>
                <w:color w:val="3366FF"/>
              </w:rPr>
            </w:pPr>
            <w:r w:rsidRPr="00197D09">
              <w:rPr>
                <w:rFonts w:ascii="Arial" w:hAnsi="Arial" w:cs="Arial"/>
              </w:rPr>
              <w:t>Tipo de pantalla</w:t>
            </w:r>
          </w:p>
        </w:tc>
        <w:tc>
          <w:tcPr>
            <w:tcW w:w="3262" w:type="pct"/>
            <w:shd w:val="clear" w:color="auto" w:fill="auto"/>
            <w:vAlign w:val="center"/>
          </w:tcPr>
          <w:p w14:paraId="5A6F1004" w14:textId="77777777" w:rsidR="00197D09" w:rsidRPr="00197D09" w:rsidRDefault="00197D09" w:rsidP="00D67C95">
            <w:pPr>
              <w:jc w:val="both"/>
              <w:rPr>
                <w:rFonts w:ascii="Arial" w:hAnsi="Arial" w:cs="Arial"/>
                <w:b/>
                <w:i/>
              </w:rPr>
            </w:pPr>
            <w:r w:rsidRPr="00197D09">
              <w:rPr>
                <w:rFonts w:ascii="Arial" w:hAnsi="Arial" w:cs="Arial"/>
              </w:rPr>
              <w:t>Cristal líquido bajo la superficie sensible a presión que permita observar el trazo de la firma en tiempo real.</w:t>
            </w:r>
          </w:p>
        </w:tc>
      </w:tr>
      <w:tr w:rsidR="00197D09" w:rsidRPr="00197D09" w14:paraId="34764AC9" w14:textId="77777777" w:rsidTr="00D67C95">
        <w:trPr>
          <w:trHeight w:val="391"/>
        </w:trPr>
        <w:tc>
          <w:tcPr>
            <w:tcW w:w="1738" w:type="pct"/>
            <w:shd w:val="clear" w:color="auto" w:fill="auto"/>
            <w:vAlign w:val="center"/>
          </w:tcPr>
          <w:p w14:paraId="60ED64F0" w14:textId="77777777" w:rsidR="00197D09" w:rsidRPr="00197D09" w:rsidRDefault="00197D09" w:rsidP="00D67C95">
            <w:pPr>
              <w:jc w:val="both"/>
              <w:rPr>
                <w:rFonts w:ascii="Arial" w:hAnsi="Arial" w:cs="Arial"/>
                <w:b/>
                <w:bCs/>
                <w:i/>
                <w:color w:val="3366FF"/>
              </w:rPr>
            </w:pPr>
            <w:r w:rsidRPr="00197D09">
              <w:rPr>
                <w:rFonts w:ascii="Arial" w:hAnsi="Arial" w:cs="Arial"/>
              </w:rPr>
              <w:t>Conectividad</w:t>
            </w:r>
          </w:p>
        </w:tc>
        <w:tc>
          <w:tcPr>
            <w:tcW w:w="3262" w:type="pct"/>
            <w:shd w:val="clear" w:color="auto" w:fill="auto"/>
            <w:vAlign w:val="center"/>
          </w:tcPr>
          <w:p w14:paraId="0E463BF5" w14:textId="77777777" w:rsidR="00197D09" w:rsidRPr="00197D09" w:rsidRDefault="00197D09" w:rsidP="00D67C95">
            <w:pPr>
              <w:jc w:val="both"/>
              <w:rPr>
                <w:rFonts w:ascii="Arial" w:hAnsi="Arial" w:cs="Arial"/>
              </w:rPr>
            </w:pPr>
            <w:r w:rsidRPr="00197D09">
              <w:rPr>
                <w:rFonts w:ascii="Arial" w:hAnsi="Arial" w:cs="Arial"/>
              </w:rPr>
              <w:t>A través de puerto USB 2.0.</w:t>
            </w:r>
          </w:p>
          <w:p w14:paraId="3776E7A4" w14:textId="77777777" w:rsidR="00197D09" w:rsidRPr="00197D09" w:rsidRDefault="00197D09" w:rsidP="00D67C95">
            <w:pPr>
              <w:jc w:val="both"/>
              <w:rPr>
                <w:rFonts w:ascii="Arial" w:hAnsi="Arial" w:cs="Arial"/>
              </w:rPr>
            </w:pPr>
          </w:p>
          <w:p w14:paraId="67A15CE9" w14:textId="77777777" w:rsidR="00197D09" w:rsidRPr="00197D09" w:rsidRDefault="00197D09" w:rsidP="00D67C95">
            <w:pPr>
              <w:jc w:val="both"/>
              <w:rPr>
                <w:rFonts w:ascii="Arial" w:hAnsi="Arial" w:cs="Arial"/>
                <w:b/>
                <w:i/>
              </w:rPr>
            </w:pPr>
            <w:r w:rsidRPr="00197D09">
              <w:rPr>
                <w:rFonts w:ascii="Arial" w:hAnsi="Arial" w:cs="Arial"/>
              </w:rPr>
              <w:t>La alimentación eléctrica la realiza través del mismo puerto USB 2.0.</w:t>
            </w:r>
          </w:p>
        </w:tc>
      </w:tr>
      <w:tr w:rsidR="00197D09" w:rsidRPr="00197D09" w14:paraId="7E330531" w14:textId="77777777" w:rsidTr="00D67C95">
        <w:trPr>
          <w:trHeight w:val="391"/>
        </w:trPr>
        <w:tc>
          <w:tcPr>
            <w:tcW w:w="1738" w:type="pct"/>
            <w:shd w:val="clear" w:color="auto" w:fill="auto"/>
          </w:tcPr>
          <w:p w14:paraId="391FC953" w14:textId="77777777" w:rsidR="00197D09" w:rsidRPr="00197D09" w:rsidRDefault="00197D09" w:rsidP="00D67C95">
            <w:pPr>
              <w:jc w:val="both"/>
              <w:rPr>
                <w:rFonts w:ascii="Arial" w:hAnsi="Arial" w:cs="Arial"/>
                <w:b/>
                <w:bCs/>
                <w:i/>
              </w:rPr>
            </w:pPr>
            <w:r w:rsidRPr="00197D09">
              <w:rPr>
                <w:rFonts w:ascii="Arial" w:hAnsi="Arial" w:cs="Arial"/>
              </w:rPr>
              <w:t>Compatibilidad</w:t>
            </w:r>
          </w:p>
        </w:tc>
        <w:tc>
          <w:tcPr>
            <w:tcW w:w="3262" w:type="pct"/>
            <w:shd w:val="clear" w:color="auto" w:fill="auto"/>
            <w:vAlign w:val="center"/>
          </w:tcPr>
          <w:p w14:paraId="137B59DC" w14:textId="77777777" w:rsidR="00197D09" w:rsidRPr="00197D09" w:rsidRDefault="00197D09" w:rsidP="00D67C95">
            <w:pPr>
              <w:jc w:val="both"/>
              <w:rPr>
                <w:rFonts w:ascii="Arial" w:hAnsi="Arial" w:cs="Arial"/>
                <w:b/>
                <w:i/>
              </w:rPr>
            </w:pPr>
            <w:r w:rsidRPr="00197D09">
              <w:rPr>
                <w:rFonts w:ascii="Arial" w:hAnsi="Arial" w:cs="Arial"/>
              </w:rPr>
              <w:t>El equipo y todo el software incluido son compatibles en su totalidad con el sistema operativo Linux Fedora 20 a 64 bits.</w:t>
            </w:r>
          </w:p>
        </w:tc>
      </w:tr>
      <w:tr w:rsidR="00197D09" w:rsidRPr="00197D09" w14:paraId="72615597" w14:textId="77777777" w:rsidTr="00D67C95">
        <w:trPr>
          <w:trHeight w:val="391"/>
        </w:trPr>
        <w:tc>
          <w:tcPr>
            <w:tcW w:w="1738" w:type="pct"/>
            <w:shd w:val="clear" w:color="auto" w:fill="auto"/>
          </w:tcPr>
          <w:p w14:paraId="065B1274" w14:textId="77777777" w:rsidR="00197D09" w:rsidRPr="00197D09" w:rsidRDefault="00197D09" w:rsidP="00D67C95">
            <w:pPr>
              <w:jc w:val="both"/>
              <w:rPr>
                <w:rFonts w:ascii="Arial" w:hAnsi="Arial" w:cs="Arial"/>
                <w:b/>
                <w:bCs/>
                <w:i/>
                <w:color w:val="3366FF"/>
              </w:rPr>
            </w:pPr>
            <w:r w:rsidRPr="00197D09">
              <w:rPr>
                <w:rFonts w:ascii="Arial" w:hAnsi="Arial" w:cs="Arial"/>
              </w:rPr>
              <w:t>Accesorios:</w:t>
            </w:r>
          </w:p>
        </w:tc>
        <w:tc>
          <w:tcPr>
            <w:tcW w:w="3262" w:type="pct"/>
            <w:shd w:val="clear" w:color="auto" w:fill="auto"/>
            <w:vAlign w:val="center"/>
          </w:tcPr>
          <w:p w14:paraId="6EDFA41C" w14:textId="74F25600" w:rsidR="00197D09" w:rsidRPr="00197D09" w:rsidRDefault="00197D09" w:rsidP="00A81D79">
            <w:pPr>
              <w:numPr>
                <w:ilvl w:val="0"/>
                <w:numId w:val="99"/>
              </w:numPr>
              <w:ind w:left="260" w:hanging="260"/>
              <w:jc w:val="both"/>
              <w:rPr>
                <w:rFonts w:ascii="Arial" w:hAnsi="Arial" w:cs="Arial"/>
              </w:rPr>
            </w:pPr>
            <w:r w:rsidRPr="00197D09">
              <w:rPr>
                <w:rFonts w:ascii="Arial" w:hAnsi="Arial" w:cs="Arial"/>
              </w:rPr>
              <w:t>Se cuentan con todos los cables y accesorios necesarios para la operación de los equipos. (además se</w:t>
            </w:r>
            <w:r w:rsidR="009A0D85">
              <w:rPr>
                <w:rFonts w:ascii="Arial" w:hAnsi="Arial" w:cs="Arial"/>
              </w:rPr>
              <w:t xml:space="preserve"> tiene cable de conexión USB de</w:t>
            </w:r>
            <w:r w:rsidRPr="00197D09">
              <w:rPr>
                <w:rFonts w:ascii="Arial" w:hAnsi="Arial" w:cs="Arial"/>
              </w:rPr>
              <w:t xml:space="preserve"> 3 metros de longitud a través de extensión)</w:t>
            </w:r>
          </w:p>
          <w:p w14:paraId="14A7BA50" w14:textId="77777777" w:rsidR="00197D09" w:rsidRPr="00197D09" w:rsidRDefault="00197D09" w:rsidP="00A81D79">
            <w:pPr>
              <w:pStyle w:val="Prrafodelista"/>
              <w:widowControl/>
              <w:numPr>
                <w:ilvl w:val="0"/>
                <w:numId w:val="99"/>
              </w:numPr>
              <w:ind w:left="217" w:hanging="217"/>
              <w:contextualSpacing w:val="0"/>
              <w:jc w:val="both"/>
              <w:rPr>
                <w:rFonts w:ascii="Arial" w:hAnsi="Arial" w:cs="Arial"/>
              </w:rPr>
            </w:pPr>
            <w:r w:rsidRPr="00197D09">
              <w:rPr>
                <w:rFonts w:ascii="Arial" w:hAnsi="Arial" w:cs="Arial"/>
              </w:rPr>
              <w:t xml:space="preserve">Cuenta con pluma con mecanismo de aseguramiento de la misma con mecanismo de aseguramiento.  </w:t>
            </w:r>
          </w:p>
          <w:p w14:paraId="01A35786" w14:textId="77777777" w:rsidR="00197D09" w:rsidRPr="00197D09" w:rsidRDefault="00197D09" w:rsidP="00A81D79">
            <w:pPr>
              <w:pStyle w:val="Prrafodelista"/>
              <w:widowControl/>
              <w:numPr>
                <w:ilvl w:val="0"/>
                <w:numId w:val="99"/>
              </w:numPr>
              <w:ind w:left="217" w:hanging="217"/>
              <w:contextualSpacing w:val="0"/>
              <w:jc w:val="both"/>
              <w:rPr>
                <w:rFonts w:ascii="Arial" w:hAnsi="Arial" w:cs="Arial"/>
              </w:rPr>
            </w:pPr>
            <w:r w:rsidRPr="00197D09">
              <w:rPr>
                <w:rFonts w:ascii="Arial" w:hAnsi="Arial" w:cs="Arial"/>
              </w:rPr>
              <w:t>Cuenta con pluma adicional como repuesto.</w:t>
            </w:r>
          </w:p>
        </w:tc>
      </w:tr>
    </w:tbl>
    <w:p w14:paraId="1B1D7E9D" w14:textId="77777777" w:rsidR="00197D09" w:rsidRPr="00197D09" w:rsidRDefault="00197D09" w:rsidP="00197D09">
      <w:pPr>
        <w:spacing w:line="276" w:lineRule="auto"/>
        <w:jc w:val="center"/>
        <w:rPr>
          <w:rFonts w:ascii="Arial" w:hAnsi="Arial" w:cs="Arial"/>
        </w:rPr>
      </w:pPr>
      <w:r w:rsidRPr="00197D09">
        <w:rPr>
          <w:rFonts w:ascii="Arial" w:hAnsi="Arial" w:cs="Arial"/>
        </w:rPr>
        <w:t>Tabla 1. Características técnicas</w:t>
      </w:r>
    </w:p>
    <w:p w14:paraId="558F1CAF" w14:textId="77777777" w:rsidR="00197D09" w:rsidRPr="00197D09" w:rsidRDefault="00197D09" w:rsidP="00197D09">
      <w:pPr>
        <w:ind w:right="-1"/>
        <w:jc w:val="both"/>
        <w:rPr>
          <w:rFonts w:ascii="Arial" w:hAnsi="Arial" w:cs="Arial"/>
          <w:i/>
          <w:color w:val="3366FF"/>
        </w:rPr>
      </w:pPr>
    </w:p>
    <w:p w14:paraId="6E4C42A2" w14:textId="3D787F9D" w:rsidR="00197D09" w:rsidRPr="00197D09" w:rsidRDefault="00197D09" w:rsidP="00197D09">
      <w:pPr>
        <w:pStyle w:val="Prrafodelista"/>
        <w:widowControl/>
        <w:numPr>
          <w:ilvl w:val="2"/>
          <w:numId w:val="34"/>
        </w:numPr>
        <w:tabs>
          <w:tab w:val="left" w:pos="426"/>
        </w:tabs>
        <w:ind w:left="1418" w:right="-1" w:hanging="709"/>
        <w:jc w:val="both"/>
        <w:rPr>
          <w:rFonts w:ascii="Arial" w:hAnsi="Arial" w:cs="Arial"/>
          <w:lang w:val="es-MX" w:eastAsia="en-US"/>
        </w:rPr>
      </w:pPr>
      <w:r w:rsidRPr="00197D09">
        <w:rPr>
          <w:rFonts w:ascii="Arial" w:hAnsi="Arial" w:cs="Arial"/>
          <w:b/>
        </w:rPr>
        <w:t>Sitios donde se proporcionar</w:t>
      </w:r>
      <w:r w:rsidR="00D4594A">
        <w:rPr>
          <w:rFonts w:ascii="Arial" w:hAnsi="Arial" w:cs="Arial"/>
          <w:b/>
        </w:rPr>
        <w:t>á</w:t>
      </w:r>
      <w:r w:rsidRPr="00197D09">
        <w:rPr>
          <w:rFonts w:ascii="Arial" w:hAnsi="Arial" w:cs="Arial"/>
          <w:b/>
        </w:rPr>
        <w:t xml:space="preserve"> la atención de la garantía</w:t>
      </w:r>
    </w:p>
    <w:p w14:paraId="7EA5319D" w14:textId="77777777" w:rsidR="00197D09" w:rsidRPr="00197D09" w:rsidRDefault="00197D09" w:rsidP="00197D09">
      <w:pPr>
        <w:ind w:right="-1"/>
        <w:jc w:val="both"/>
        <w:rPr>
          <w:rFonts w:ascii="Arial" w:hAnsi="Arial" w:cs="Arial"/>
        </w:rPr>
      </w:pPr>
    </w:p>
    <w:p w14:paraId="226D627A" w14:textId="04035233" w:rsidR="00197D09" w:rsidRPr="00197D09" w:rsidRDefault="00197D09" w:rsidP="00197D09">
      <w:pPr>
        <w:pStyle w:val="Listavistosa-nfasis11"/>
        <w:ind w:left="1416"/>
        <w:jc w:val="both"/>
        <w:rPr>
          <w:rFonts w:ascii="Arial" w:hAnsi="Arial" w:cs="Arial"/>
          <w:sz w:val="20"/>
          <w:szCs w:val="20"/>
        </w:rPr>
      </w:pPr>
      <w:r w:rsidRPr="00197D09">
        <w:rPr>
          <w:rFonts w:ascii="Arial" w:hAnsi="Arial" w:cs="Arial"/>
          <w:b/>
          <w:sz w:val="20"/>
          <w:szCs w:val="20"/>
        </w:rPr>
        <w:t>“El Proveedor”</w:t>
      </w:r>
      <w:r w:rsidRPr="00197D09">
        <w:rPr>
          <w:rFonts w:ascii="Arial" w:hAnsi="Arial" w:cs="Arial"/>
          <w:sz w:val="20"/>
          <w:szCs w:val="20"/>
        </w:rPr>
        <w:t xml:space="preserve"> deberá proporcionar la atención respecto de las garantías de los bienes, en cada una de las capitales de las 32 entidades federativas, de conformidad</w:t>
      </w:r>
      <w:r w:rsidR="00D4594A">
        <w:rPr>
          <w:rFonts w:ascii="Arial" w:hAnsi="Arial" w:cs="Arial"/>
          <w:sz w:val="20"/>
          <w:szCs w:val="20"/>
        </w:rPr>
        <w:t xml:space="preserve"> con lo señalado en el </w:t>
      </w:r>
      <w:r w:rsidR="00D4594A" w:rsidRPr="009A0D85">
        <w:rPr>
          <w:rFonts w:ascii="Arial" w:hAnsi="Arial" w:cs="Arial"/>
          <w:sz w:val="20"/>
          <w:szCs w:val="20"/>
        </w:rPr>
        <w:t>numeral 3</w:t>
      </w:r>
      <w:r w:rsidRPr="009A0D85">
        <w:rPr>
          <w:rFonts w:ascii="Arial" w:hAnsi="Arial" w:cs="Arial"/>
          <w:sz w:val="20"/>
          <w:szCs w:val="20"/>
        </w:rPr>
        <w:t xml:space="preserve"> del presente Anexo </w:t>
      </w:r>
      <w:r w:rsidR="00D4594A" w:rsidRPr="009A0D85">
        <w:rPr>
          <w:rFonts w:ascii="Arial" w:hAnsi="Arial" w:cs="Arial"/>
          <w:sz w:val="20"/>
          <w:szCs w:val="20"/>
        </w:rPr>
        <w:t>1</w:t>
      </w:r>
      <w:r w:rsidRPr="009A0D85">
        <w:rPr>
          <w:rFonts w:ascii="Arial" w:hAnsi="Arial" w:cs="Arial"/>
          <w:sz w:val="20"/>
          <w:szCs w:val="20"/>
        </w:rPr>
        <w:t xml:space="preserve">, considerando </w:t>
      </w:r>
      <w:r w:rsidRPr="00197D09">
        <w:rPr>
          <w:rFonts w:ascii="Arial" w:hAnsi="Arial" w:cs="Arial"/>
          <w:sz w:val="20"/>
          <w:szCs w:val="20"/>
        </w:rPr>
        <w:t>la cantidad de bienes por entidad, con</w:t>
      </w:r>
      <w:r w:rsidR="00D4594A">
        <w:rPr>
          <w:rFonts w:ascii="Arial" w:hAnsi="Arial" w:cs="Arial"/>
          <w:sz w:val="20"/>
          <w:szCs w:val="20"/>
        </w:rPr>
        <w:t>forme se detalla a continuación:</w:t>
      </w:r>
    </w:p>
    <w:tbl>
      <w:tblPr>
        <w:tblW w:w="4619" w:type="pct"/>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99"/>
        <w:gridCol w:w="3464"/>
        <w:gridCol w:w="3761"/>
      </w:tblGrid>
      <w:tr w:rsidR="00197D09" w:rsidRPr="00197D09" w14:paraId="076F1CF2" w14:textId="77777777" w:rsidTr="00D67C95">
        <w:trPr>
          <w:trHeight w:val="356"/>
        </w:trPr>
        <w:tc>
          <w:tcPr>
            <w:tcW w:w="2794" w:type="pct"/>
            <w:gridSpan w:val="2"/>
            <w:shd w:val="clear" w:color="CCCCFF" w:fill="F2F2F2"/>
            <w:vAlign w:val="center"/>
            <w:hideMark/>
          </w:tcPr>
          <w:p w14:paraId="17507936" w14:textId="77777777" w:rsidR="00197D09" w:rsidRPr="00197D09" w:rsidRDefault="00197D09" w:rsidP="00D67C95">
            <w:pPr>
              <w:jc w:val="center"/>
              <w:rPr>
                <w:rFonts w:ascii="Arial" w:hAnsi="Arial" w:cs="Arial"/>
                <w:b/>
                <w:bCs/>
                <w:color w:val="000000"/>
                <w:lang w:eastAsia="es-MX"/>
              </w:rPr>
            </w:pPr>
            <w:r w:rsidRPr="00197D09">
              <w:rPr>
                <w:rFonts w:ascii="Arial" w:hAnsi="Arial" w:cs="Arial"/>
                <w:b/>
                <w:bCs/>
                <w:color w:val="000000"/>
                <w:lang w:eastAsia="es-MX"/>
              </w:rPr>
              <w:lastRenderedPageBreak/>
              <w:t>Entidad</w:t>
            </w:r>
          </w:p>
        </w:tc>
        <w:tc>
          <w:tcPr>
            <w:tcW w:w="2206" w:type="pct"/>
            <w:vMerge w:val="restart"/>
            <w:shd w:val="clear" w:color="CCCCFF" w:fill="F2F2F2"/>
            <w:vAlign w:val="center"/>
            <w:hideMark/>
          </w:tcPr>
          <w:p w14:paraId="0546C7E4" w14:textId="77777777" w:rsidR="00197D09" w:rsidRPr="00197D09" w:rsidRDefault="00197D09" w:rsidP="00D67C95">
            <w:pPr>
              <w:jc w:val="center"/>
              <w:rPr>
                <w:rFonts w:ascii="Arial" w:hAnsi="Arial" w:cs="Arial"/>
                <w:b/>
                <w:bCs/>
                <w:color w:val="000000"/>
                <w:lang w:eastAsia="es-MX"/>
              </w:rPr>
            </w:pPr>
            <w:r w:rsidRPr="00197D09">
              <w:rPr>
                <w:rFonts w:ascii="Arial" w:hAnsi="Arial" w:cs="Arial"/>
                <w:b/>
                <w:bCs/>
                <w:color w:val="000000"/>
                <w:lang w:eastAsia="es-MX"/>
              </w:rPr>
              <w:t>Cantidad Pad de firma por entidad</w:t>
            </w:r>
          </w:p>
        </w:tc>
      </w:tr>
      <w:tr w:rsidR="00197D09" w:rsidRPr="00197D09" w14:paraId="46C8997F" w14:textId="77777777" w:rsidTr="00D67C95">
        <w:trPr>
          <w:trHeight w:val="331"/>
        </w:trPr>
        <w:tc>
          <w:tcPr>
            <w:tcW w:w="762" w:type="pct"/>
            <w:shd w:val="clear" w:color="CCCCFF" w:fill="F2F2F2"/>
            <w:vAlign w:val="center"/>
            <w:hideMark/>
          </w:tcPr>
          <w:p w14:paraId="4CB61C59" w14:textId="77777777" w:rsidR="00197D09" w:rsidRPr="00197D09" w:rsidRDefault="00197D09" w:rsidP="00D67C95">
            <w:pPr>
              <w:jc w:val="center"/>
              <w:rPr>
                <w:rFonts w:ascii="Arial" w:hAnsi="Arial" w:cs="Arial"/>
                <w:b/>
                <w:bCs/>
                <w:color w:val="000000"/>
                <w:lang w:eastAsia="es-MX"/>
              </w:rPr>
            </w:pPr>
            <w:r w:rsidRPr="00197D09">
              <w:rPr>
                <w:rFonts w:ascii="Arial" w:hAnsi="Arial" w:cs="Arial"/>
                <w:b/>
                <w:bCs/>
                <w:color w:val="000000"/>
                <w:lang w:eastAsia="es-MX"/>
              </w:rPr>
              <w:t>Clave</w:t>
            </w:r>
          </w:p>
        </w:tc>
        <w:tc>
          <w:tcPr>
            <w:tcW w:w="2032" w:type="pct"/>
            <w:shd w:val="clear" w:color="CCCCFF" w:fill="F2F2F2"/>
            <w:vAlign w:val="center"/>
            <w:hideMark/>
          </w:tcPr>
          <w:p w14:paraId="016A5129" w14:textId="77777777" w:rsidR="00197D09" w:rsidRPr="00197D09" w:rsidRDefault="00197D09" w:rsidP="00D67C95">
            <w:pPr>
              <w:jc w:val="center"/>
              <w:rPr>
                <w:rFonts w:ascii="Arial" w:hAnsi="Arial" w:cs="Arial"/>
                <w:b/>
                <w:bCs/>
                <w:color w:val="000000"/>
                <w:lang w:eastAsia="es-MX"/>
              </w:rPr>
            </w:pPr>
            <w:r w:rsidRPr="00197D09">
              <w:rPr>
                <w:rFonts w:ascii="Arial" w:hAnsi="Arial" w:cs="Arial"/>
                <w:b/>
                <w:bCs/>
                <w:color w:val="000000"/>
                <w:lang w:eastAsia="es-MX"/>
              </w:rPr>
              <w:t>Nombre</w:t>
            </w:r>
          </w:p>
        </w:tc>
        <w:tc>
          <w:tcPr>
            <w:tcW w:w="2206" w:type="pct"/>
            <w:vMerge/>
            <w:vAlign w:val="center"/>
            <w:hideMark/>
          </w:tcPr>
          <w:p w14:paraId="66B848AA" w14:textId="77777777" w:rsidR="00197D09" w:rsidRPr="00197D09" w:rsidRDefault="00197D09" w:rsidP="00D67C95">
            <w:pPr>
              <w:rPr>
                <w:rFonts w:ascii="Arial" w:hAnsi="Arial" w:cs="Arial"/>
                <w:b/>
                <w:bCs/>
                <w:color w:val="000000"/>
                <w:lang w:eastAsia="es-MX"/>
              </w:rPr>
            </w:pPr>
          </w:p>
        </w:tc>
      </w:tr>
      <w:tr w:rsidR="00197D09" w:rsidRPr="00197D09" w14:paraId="78A760DC" w14:textId="77777777" w:rsidTr="00D67C95">
        <w:trPr>
          <w:trHeight w:val="300"/>
        </w:trPr>
        <w:tc>
          <w:tcPr>
            <w:tcW w:w="762" w:type="pct"/>
            <w:shd w:val="clear" w:color="auto" w:fill="auto"/>
            <w:noWrap/>
            <w:vAlign w:val="center"/>
            <w:hideMark/>
          </w:tcPr>
          <w:p w14:paraId="18B5661F" w14:textId="77777777" w:rsidR="00197D09" w:rsidRPr="00197D09" w:rsidRDefault="00197D09" w:rsidP="00D67C95">
            <w:pPr>
              <w:jc w:val="center"/>
              <w:rPr>
                <w:rFonts w:ascii="Arial" w:hAnsi="Arial" w:cs="Arial"/>
                <w:lang w:eastAsia="es-MX"/>
              </w:rPr>
            </w:pPr>
            <w:r w:rsidRPr="00197D09">
              <w:rPr>
                <w:rFonts w:ascii="Arial" w:hAnsi="Arial" w:cs="Arial"/>
                <w:lang w:eastAsia="es-MX"/>
              </w:rPr>
              <w:t>1</w:t>
            </w:r>
          </w:p>
        </w:tc>
        <w:tc>
          <w:tcPr>
            <w:tcW w:w="2032" w:type="pct"/>
            <w:shd w:val="clear" w:color="auto" w:fill="auto"/>
            <w:noWrap/>
            <w:vAlign w:val="bottom"/>
            <w:hideMark/>
          </w:tcPr>
          <w:p w14:paraId="021B6398" w14:textId="77777777" w:rsidR="00197D09" w:rsidRPr="00197D09" w:rsidRDefault="00197D09" w:rsidP="00D67C95">
            <w:pPr>
              <w:rPr>
                <w:rFonts w:ascii="Arial" w:hAnsi="Arial" w:cs="Arial"/>
                <w:bCs/>
                <w:lang w:eastAsia="es-MX"/>
              </w:rPr>
            </w:pPr>
            <w:r w:rsidRPr="00197D09">
              <w:rPr>
                <w:rFonts w:ascii="Arial" w:hAnsi="Arial" w:cs="Arial"/>
                <w:bCs/>
                <w:lang w:eastAsia="es-MX"/>
              </w:rPr>
              <w:t>Aguascalientes</w:t>
            </w:r>
          </w:p>
        </w:tc>
        <w:tc>
          <w:tcPr>
            <w:tcW w:w="2206" w:type="pct"/>
            <w:shd w:val="clear" w:color="auto" w:fill="auto"/>
            <w:noWrap/>
            <w:vAlign w:val="bottom"/>
          </w:tcPr>
          <w:p w14:paraId="6FC877C3" w14:textId="77777777" w:rsidR="00197D09" w:rsidRPr="00197D09" w:rsidRDefault="00197D09" w:rsidP="00D67C95">
            <w:pPr>
              <w:jc w:val="center"/>
              <w:rPr>
                <w:rFonts w:ascii="Arial" w:hAnsi="Arial" w:cs="Arial"/>
                <w:lang w:eastAsia="es-MX"/>
              </w:rPr>
            </w:pPr>
            <w:r w:rsidRPr="00197D09">
              <w:rPr>
                <w:rFonts w:ascii="Arial" w:hAnsi="Arial" w:cs="Arial"/>
              </w:rPr>
              <w:t>20</w:t>
            </w:r>
          </w:p>
        </w:tc>
      </w:tr>
      <w:tr w:rsidR="00197D09" w:rsidRPr="00197D09" w14:paraId="518DB25B" w14:textId="77777777" w:rsidTr="00D67C95">
        <w:trPr>
          <w:trHeight w:val="326"/>
        </w:trPr>
        <w:tc>
          <w:tcPr>
            <w:tcW w:w="762" w:type="pct"/>
            <w:shd w:val="clear" w:color="auto" w:fill="auto"/>
            <w:noWrap/>
            <w:vAlign w:val="center"/>
            <w:hideMark/>
          </w:tcPr>
          <w:p w14:paraId="483BD3C7" w14:textId="77777777" w:rsidR="00197D09" w:rsidRPr="00197D09" w:rsidRDefault="00197D09" w:rsidP="00D67C95">
            <w:pPr>
              <w:jc w:val="center"/>
              <w:rPr>
                <w:rFonts w:ascii="Arial" w:hAnsi="Arial" w:cs="Arial"/>
                <w:lang w:eastAsia="es-MX"/>
              </w:rPr>
            </w:pPr>
            <w:r w:rsidRPr="00197D09">
              <w:rPr>
                <w:rFonts w:ascii="Arial" w:hAnsi="Arial" w:cs="Arial"/>
                <w:lang w:eastAsia="es-MX"/>
              </w:rPr>
              <w:t>2</w:t>
            </w:r>
          </w:p>
        </w:tc>
        <w:tc>
          <w:tcPr>
            <w:tcW w:w="2032" w:type="pct"/>
            <w:shd w:val="clear" w:color="auto" w:fill="auto"/>
            <w:noWrap/>
            <w:vAlign w:val="bottom"/>
            <w:hideMark/>
          </w:tcPr>
          <w:p w14:paraId="3A385CE0" w14:textId="77777777" w:rsidR="00197D09" w:rsidRPr="00197D09" w:rsidRDefault="00197D09" w:rsidP="00D67C95">
            <w:pPr>
              <w:rPr>
                <w:rFonts w:ascii="Arial" w:hAnsi="Arial" w:cs="Arial"/>
                <w:bCs/>
                <w:lang w:eastAsia="es-MX"/>
              </w:rPr>
            </w:pPr>
            <w:r w:rsidRPr="00197D09">
              <w:rPr>
                <w:rFonts w:ascii="Arial" w:hAnsi="Arial" w:cs="Arial"/>
                <w:bCs/>
                <w:lang w:eastAsia="es-MX"/>
              </w:rPr>
              <w:t>Baja California</w:t>
            </w:r>
          </w:p>
        </w:tc>
        <w:tc>
          <w:tcPr>
            <w:tcW w:w="2206" w:type="pct"/>
            <w:shd w:val="clear" w:color="auto" w:fill="auto"/>
            <w:noWrap/>
            <w:vAlign w:val="bottom"/>
          </w:tcPr>
          <w:p w14:paraId="1F4FC037" w14:textId="77777777" w:rsidR="00197D09" w:rsidRPr="00197D09" w:rsidRDefault="00197D09" w:rsidP="00D67C95">
            <w:pPr>
              <w:jc w:val="center"/>
              <w:rPr>
                <w:rFonts w:ascii="Arial" w:hAnsi="Arial" w:cs="Arial"/>
              </w:rPr>
            </w:pPr>
            <w:r w:rsidRPr="00197D09">
              <w:rPr>
                <w:rFonts w:ascii="Arial" w:hAnsi="Arial" w:cs="Arial"/>
              </w:rPr>
              <w:t>35</w:t>
            </w:r>
          </w:p>
        </w:tc>
      </w:tr>
      <w:tr w:rsidR="00197D09" w:rsidRPr="00197D09" w14:paraId="68125AA5" w14:textId="77777777" w:rsidTr="00D67C95">
        <w:trPr>
          <w:trHeight w:val="300"/>
        </w:trPr>
        <w:tc>
          <w:tcPr>
            <w:tcW w:w="762" w:type="pct"/>
            <w:shd w:val="clear" w:color="auto" w:fill="auto"/>
            <w:noWrap/>
            <w:vAlign w:val="center"/>
            <w:hideMark/>
          </w:tcPr>
          <w:p w14:paraId="440025A0" w14:textId="77777777" w:rsidR="00197D09" w:rsidRPr="00197D09" w:rsidRDefault="00197D09" w:rsidP="00D67C95">
            <w:pPr>
              <w:jc w:val="center"/>
              <w:rPr>
                <w:rFonts w:ascii="Arial" w:hAnsi="Arial" w:cs="Arial"/>
                <w:lang w:eastAsia="es-MX"/>
              </w:rPr>
            </w:pPr>
            <w:r w:rsidRPr="00197D09">
              <w:rPr>
                <w:rFonts w:ascii="Arial" w:hAnsi="Arial" w:cs="Arial"/>
                <w:lang w:eastAsia="es-MX"/>
              </w:rPr>
              <w:t>3</w:t>
            </w:r>
          </w:p>
        </w:tc>
        <w:tc>
          <w:tcPr>
            <w:tcW w:w="2032" w:type="pct"/>
            <w:shd w:val="clear" w:color="auto" w:fill="auto"/>
            <w:noWrap/>
            <w:vAlign w:val="bottom"/>
            <w:hideMark/>
          </w:tcPr>
          <w:p w14:paraId="54B0396D" w14:textId="77777777" w:rsidR="00197D09" w:rsidRPr="00197D09" w:rsidRDefault="00197D09" w:rsidP="00D67C95">
            <w:pPr>
              <w:rPr>
                <w:rFonts w:ascii="Arial" w:hAnsi="Arial" w:cs="Arial"/>
                <w:bCs/>
                <w:lang w:eastAsia="es-MX"/>
              </w:rPr>
            </w:pPr>
            <w:r w:rsidRPr="00197D09">
              <w:rPr>
                <w:rFonts w:ascii="Arial" w:hAnsi="Arial" w:cs="Arial"/>
                <w:bCs/>
                <w:lang w:eastAsia="es-MX"/>
              </w:rPr>
              <w:t>Baja California Sur</w:t>
            </w:r>
          </w:p>
        </w:tc>
        <w:tc>
          <w:tcPr>
            <w:tcW w:w="2206" w:type="pct"/>
            <w:shd w:val="clear" w:color="auto" w:fill="auto"/>
            <w:noWrap/>
            <w:vAlign w:val="bottom"/>
          </w:tcPr>
          <w:p w14:paraId="0797DD52" w14:textId="77777777" w:rsidR="00197D09" w:rsidRPr="00197D09" w:rsidRDefault="00197D09" w:rsidP="00D67C95">
            <w:pPr>
              <w:jc w:val="center"/>
              <w:rPr>
                <w:rFonts w:ascii="Arial" w:hAnsi="Arial" w:cs="Arial"/>
              </w:rPr>
            </w:pPr>
            <w:r w:rsidRPr="00197D09">
              <w:rPr>
                <w:rFonts w:ascii="Arial" w:hAnsi="Arial" w:cs="Arial"/>
              </w:rPr>
              <w:t>18</w:t>
            </w:r>
          </w:p>
        </w:tc>
      </w:tr>
      <w:tr w:rsidR="00197D09" w:rsidRPr="00197D09" w14:paraId="46E9DC95" w14:textId="77777777" w:rsidTr="00D67C95">
        <w:trPr>
          <w:trHeight w:val="300"/>
        </w:trPr>
        <w:tc>
          <w:tcPr>
            <w:tcW w:w="762" w:type="pct"/>
            <w:shd w:val="clear" w:color="auto" w:fill="auto"/>
            <w:noWrap/>
            <w:vAlign w:val="center"/>
            <w:hideMark/>
          </w:tcPr>
          <w:p w14:paraId="232C4D33" w14:textId="77777777" w:rsidR="00197D09" w:rsidRPr="00197D09" w:rsidRDefault="00197D09" w:rsidP="00D67C95">
            <w:pPr>
              <w:jc w:val="center"/>
              <w:rPr>
                <w:rFonts w:ascii="Arial" w:hAnsi="Arial" w:cs="Arial"/>
                <w:lang w:eastAsia="es-MX"/>
              </w:rPr>
            </w:pPr>
            <w:r w:rsidRPr="00197D09">
              <w:rPr>
                <w:rFonts w:ascii="Arial" w:hAnsi="Arial" w:cs="Arial"/>
                <w:lang w:eastAsia="es-MX"/>
              </w:rPr>
              <w:t>4</w:t>
            </w:r>
          </w:p>
        </w:tc>
        <w:tc>
          <w:tcPr>
            <w:tcW w:w="2032" w:type="pct"/>
            <w:shd w:val="clear" w:color="auto" w:fill="auto"/>
            <w:noWrap/>
            <w:vAlign w:val="bottom"/>
            <w:hideMark/>
          </w:tcPr>
          <w:p w14:paraId="759A6E86" w14:textId="77777777" w:rsidR="00197D09" w:rsidRPr="00197D09" w:rsidRDefault="00197D09" w:rsidP="00D67C95">
            <w:pPr>
              <w:rPr>
                <w:rFonts w:ascii="Arial" w:hAnsi="Arial" w:cs="Arial"/>
                <w:bCs/>
                <w:lang w:eastAsia="es-MX"/>
              </w:rPr>
            </w:pPr>
            <w:r w:rsidRPr="00197D09">
              <w:rPr>
                <w:rFonts w:ascii="Arial" w:hAnsi="Arial" w:cs="Arial"/>
                <w:bCs/>
                <w:lang w:eastAsia="es-MX"/>
              </w:rPr>
              <w:t>Campeche</w:t>
            </w:r>
          </w:p>
        </w:tc>
        <w:tc>
          <w:tcPr>
            <w:tcW w:w="2206" w:type="pct"/>
            <w:shd w:val="clear" w:color="auto" w:fill="auto"/>
            <w:noWrap/>
            <w:vAlign w:val="bottom"/>
          </w:tcPr>
          <w:p w14:paraId="408EF215" w14:textId="77777777" w:rsidR="00197D09" w:rsidRPr="00197D09" w:rsidRDefault="00197D09" w:rsidP="00D67C95">
            <w:pPr>
              <w:jc w:val="center"/>
              <w:rPr>
                <w:rFonts w:ascii="Arial" w:hAnsi="Arial" w:cs="Arial"/>
              </w:rPr>
            </w:pPr>
            <w:r w:rsidRPr="00197D09">
              <w:rPr>
                <w:rFonts w:ascii="Arial" w:hAnsi="Arial" w:cs="Arial"/>
              </w:rPr>
              <w:t>26</w:t>
            </w:r>
          </w:p>
        </w:tc>
      </w:tr>
      <w:tr w:rsidR="00197D09" w:rsidRPr="00197D09" w14:paraId="592A7E33" w14:textId="77777777" w:rsidTr="00D67C95">
        <w:trPr>
          <w:trHeight w:val="300"/>
        </w:trPr>
        <w:tc>
          <w:tcPr>
            <w:tcW w:w="762" w:type="pct"/>
            <w:shd w:val="clear" w:color="auto" w:fill="auto"/>
            <w:noWrap/>
            <w:vAlign w:val="center"/>
            <w:hideMark/>
          </w:tcPr>
          <w:p w14:paraId="14C00883" w14:textId="77777777" w:rsidR="00197D09" w:rsidRPr="00197D09" w:rsidRDefault="00197D09" w:rsidP="00D67C95">
            <w:pPr>
              <w:jc w:val="center"/>
              <w:rPr>
                <w:rFonts w:ascii="Arial" w:hAnsi="Arial" w:cs="Arial"/>
                <w:lang w:eastAsia="es-MX"/>
              </w:rPr>
            </w:pPr>
            <w:r w:rsidRPr="00197D09">
              <w:rPr>
                <w:rFonts w:ascii="Arial" w:hAnsi="Arial" w:cs="Arial"/>
                <w:lang w:eastAsia="es-MX"/>
              </w:rPr>
              <w:t>5</w:t>
            </w:r>
          </w:p>
        </w:tc>
        <w:tc>
          <w:tcPr>
            <w:tcW w:w="2032" w:type="pct"/>
            <w:shd w:val="clear" w:color="auto" w:fill="auto"/>
            <w:noWrap/>
            <w:vAlign w:val="bottom"/>
            <w:hideMark/>
          </w:tcPr>
          <w:p w14:paraId="26134EE7" w14:textId="77777777" w:rsidR="00197D09" w:rsidRPr="00197D09" w:rsidRDefault="00197D09" w:rsidP="00D67C95">
            <w:pPr>
              <w:rPr>
                <w:rFonts w:ascii="Arial" w:hAnsi="Arial" w:cs="Arial"/>
                <w:bCs/>
                <w:lang w:eastAsia="es-MX"/>
              </w:rPr>
            </w:pPr>
            <w:r w:rsidRPr="00197D09">
              <w:rPr>
                <w:rFonts w:ascii="Arial" w:hAnsi="Arial" w:cs="Arial"/>
                <w:bCs/>
                <w:lang w:eastAsia="es-MX"/>
              </w:rPr>
              <w:t>Coahuila</w:t>
            </w:r>
          </w:p>
        </w:tc>
        <w:tc>
          <w:tcPr>
            <w:tcW w:w="2206" w:type="pct"/>
            <w:shd w:val="clear" w:color="auto" w:fill="auto"/>
            <w:noWrap/>
            <w:vAlign w:val="bottom"/>
          </w:tcPr>
          <w:p w14:paraId="4DC6A811" w14:textId="77777777" w:rsidR="00197D09" w:rsidRPr="00197D09" w:rsidRDefault="00197D09" w:rsidP="00D67C95">
            <w:pPr>
              <w:jc w:val="center"/>
              <w:rPr>
                <w:rFonts w:ascii="Arial" w:hAnsi="Arial" w:cs="Arial"/>
              </w:rPr>
            </w:pPr>
            <w:r w:rsidRPr="00197D09">
              <w:rPr>
                <w:rFonts w:ascii="Arial" w:hAnsi="Arial" w:cs="Arial"/>
              </w:rPr>
              <w:t>39</w:t>
            </w:r>
          </w:p>
        </w:tc>
      </w:tr>
      <w:tr w:rsidR="00197D09" w:rsidRPr="00197D09" w14:paraId="387173AB" w14:textId="77777777" w:rsidTr="00D67C95">
        <w:trPr>
          <w:trHeight w:val="300"/>
        </w:trPr>
        <w:tc>
          <w:tcPr>
            <w:tcW w:w="762" w:type="pct"/>
            <w:shd w:val="clear" w:color="auto" w:fill="auto"/>
            <w:noWrap/>
            <w:vAlign w:val="center"/>
            <w:hideMark/>
          </w:tcPr>
          <w:p w14:paraId="4E384531" w14:textId="77777777" w:rsidR="00197D09" w:rsidRPr="00197D09" w:rsidRDefault="00197D09" w:rsidP="00D67C95">
            <w:pPr>
              <w:jc w:val="center"/>
              <w:rPr>
                <w:rFonts w:ascii="Arial" w:hAnsi="Arial" w:cs="Arial"/>
                <w:lang w:eastAsia="es-MX"/>
              </w:rPr>
            </w:pPr>
            <w:r w:rsidRPr="00197D09">
              <w:rPr>
                <w:rFonts w:ascii="Arial" w:hAnsi="Arial" w:cs="Arial"/>
                <w:lang w:eastAsia="es-MX"/>
              </w:rPr>
              <w:t>6</w:t>
            </w:r>
          </w:p>
        </w:tc>
        <w:tc>
          <w:tcPr>
            <w:tcW w:w="2032" w:type="pct"/>
            <w:shd w:val="clear" w:color="auto" w:fill="auto"/>
            <w:noWrap/>
            <w:vAlign w:val="bottom"/>
            <w:hideMark/>
          </w:tcPr>
          <w:p w14:paraId="5FC33A65" w14:textId="77777777" w:rsidR="00197D09" w:rsidRPr="00197D09" w:rsidRDefault="00197D09" w:rsidP="00D67C95">
            <w:pPr>
              <w:rPr>
                <w:rFonts w:ascii="Arial" w:hAnsi="Arial" w:cs="Arial"/>
                <w:bCs/>
                <w:lang w:eastAsia="es-MX"/>
              </w:rPr>
            </w:pPr>
            <w:r w:rsidRPr="00197D09">
              <w:rPr>
                <w:rFonts w:ascii="Arial" w:hAnsi="Arial" w:cs="Arial"/>
                <w:bCs/>
                <w:lang w:eastAsia="es-MX"/>
              </w:rPr>
              <w:t>Colima</w:t>
            </w:r>
          </w:p>
        </w:tc>
        <w:tc>
          <w:tcPr>
            <w:tcW w:w="2206" w:type="pct"/>
            <w:shd w:val="clear" w:color="auto" w:fill="auto"/>
            <w:noWrap/>
            <w:vAlign w:val="bottom"/>
          </w:tcPr>
          <w:p w14:paraId="5FA42D79" w14:textId="77777777" w:rsidR="00197D09" w:rsidRPr="00197D09" w:rsidRDefault="00197D09" w:rsidP="00D67C95">
            <w:pPr>
              <w:jc w:val="center"/>
              <w:rPr>
                <w:rFonts w:ascii="Arial" w:hAnsi="Arial" w:cs="Arial"/>
              </w:rPr>
            </w:pPr>
            <w:r w:rsidRPr="00197D09">
              <w:rPr>
                <w:rFonts w:ascii="Arial" w:hAnsi="Arial" w:cs="Arial"/>
              </w:rPr>
              <w:t>14</w:t>
            </w:r>
          </w:p>
        </w:tc>
      </w:tr>
      <w:tr w:rsidR="00197D09" w:rsidRPr="00197D09" w14:paraId="18561925" w14:textId="77777777" w:rsidTr="00D67C95">
        <w:trPr>
          <w:trHeight w:val="300"/>
        </w:trPr>
        <w:tc>
          <w:tcPr>
            <w:tcW w:w="762" w:type="pct"/>
            <w:shd w:val="clear" w:color="auto" w:fill="auto"/>
            <w:noWrap/>
            <w:vAlign w:val="center"/>
            <w:hideMark/>
          </w:tcPr>
          <w:p w14:paraId="736F327F" w14:textId="77777777" w:rsidR="00197D09" w:rsidRPr="00197D09" w:rsidRDefault="00197D09" w:rsidP="00D67C95">
            <w:pPr>
              <w:jc w:val="center"/>
              <w:rPr>
                <w:rFonts w:ascii="Arial" w:hAnsi="Arial" w:cs="Arial"/>
                <w:lang w:eastAsia="es-MX"/>
              </w:rPr>
            </w:pPr>
            <w:r w:rsidRPr="00197D09">
              <w:rPr>
                <w:rFonts w:ascii="Arial" w:hAnsi="Arial" w:cs="Arial"/>
                <w:lang w:eastAsia="es-MX"/>
              </w:rPr>
              <w:t>7</w:t>
            </w:r>
          </w:p>
        </w:tc>
        <w:tc>
          <w:tcPr>
            <w:tcW w:w="2032" w:type="pct"/>
            <w:shd w:val="clear" w:color="auto" w:fill="auto"/>
            <w:noWrap/>
            <w:vAlign w:val="bottom"/>
            <w:hideMark/>
          </w:tcPr>
          <w:p w14:paraId="0BF12801" w14:textId="77777777" w:rsidR="00197D09" w:rsidRPr="00197D09" w:rsidRDefault="00197D09" w:rsidP="00D67C95">
            <w:pPr>
              <w:rPr>
                <w:rFonts w:ascii="Arial" w:hAnsi="Arial" w:cs="Arial"/>
                <w:bCs/>
                <w:lang w:eastAsia="es-MX"/>
              </w:rPr>
            </w:pPr>
            <w:r w:rsidRPr="00197D09">
              <w:rPr>
                <w:rFonts w:ascii="Arial" w:hAnsi="Arial" w:cs="Arial"/>
                <w:bCs/>
                <w:lang w:eastAsia="es-MX"/>
              </w:rPr>
              <w:t>Chiapas</w:t>
            </w:r>
          </w:p>
        </w:tc>
        <w:tc>
          <w:tcPr>
            <w:tcW w:w="2206" w:type="pct"/>
            <w:shd w:val="clear" w:color="auto" w:fill="auto"/>
            <w:noWrap/>
            <w:vAlign w:val="bottom"/>
          </w:tcPr>
          <w:p w14:paraId="3D985733" w14:textId="77777777" w:rsidR="00197D09" w:rsidRPr="00197D09" w:rsidRDefault="00197D09" w:rsidP="00D67C95">
            <w:pPr>
              <w:jc w:val="center"/>
              <w:rPr>
                <w:rFonts w:ascii="Arial" w:hAnsi="Arial" w:cs="Arial"/>
              </w:rPr>
            </w:pPr>
            <w:r w:rsidRPr="00197D09">
              <w:rPr>
                <w:rFonts w:ascii="Arial" w:hAnsi="Arial" w:cs="Arial"/>
              </w:rPr>
              <w:t>87</w:t>
            </w:r>
          </w:p>
        </w:tc>
      </w:tr>
      <w:tr w:rsidR="00197D09" w:rsidRPr="00197D09" w14:paraId="39B15069" w14:textId="77777777" w:rsidTr="00D67C95">
        <w:trPr>
          <w:trHeight w:val="300"/>
        </w:trPr>
        <w:tc>
          <w:tcPr>
            <w:tcW w:w="762" w:type="pct"/>
            <w:shd w:val="clear" w:color="auto" w:fill="auto"/>
            <w:noWrap/>
            <w:vAlign w:val="center"/>
            <w:hideMark/>
          </w:tcPr>
          <w:p w14:paraId="3A0F5D35" w14:textId="77777777" w:rsidR="00197D09" w:rsidRPr="00197D09" w:rsidRDefault="00197D09" w:rsidP="00D67C95">
            <w:pPr>
              <w:jc w:val="center"/>
              <w:rPr>
                <w:rFonts w:ascii="Arial" w:hAnsi="Arial" w:cs="Arial"/>
                <w:lang w:eastAsia="es-MX"/>
              </w:rPr>
            </w:pPr>
            <w:r w:rsidRPr="00197D09">
              <w:rPr>
                <w:rFonts w:ascii="Arial" w:hAnsi="Arial" w:cs="Arial"/>
                <w:lang w:eastAsia="es-MX"/>
              </w:rPr>
              <w:t>8</w:t>
            </w:r>
          </w:p>
        </w:tc>
        <w:tc>
          <w:tcPr>
            <w:tcW w:w="2032" w:type="pct"/>
            <w:shd w:val="clear" w:color="auto" w:fill="auto"/>
            <w:noWrap/>
            <w:vAlign w:val="bottom"/>
            <w:hideMark/>
          </w:tcPr>
          <w:p w14:paraId="7A77A001" w14:textId="77777777" w:rsidR="00197D09" w:rsidRPr="00197D09" w:rsidRDefault="00197D09" w:rsidP="00D67C95">
            <w:pPr>
              <w:rPr>
                <w:rFonts w:ascii="Arial" w:hAnsi="Arial" w:cs="Arial"/>
                <w:bCs/>
                <w:lang w:eastAsia="es-MX"/>
              </w:rPr>
            </w:pPr>
            <w:r w:rsidRPr="00197D09">
              <w:rPr>
                <w:rFonts w:ascii="Arial" w:hAnsi="Arial" w:cs="Arial"/>
                <w:bCs/>
                <w:lang w:eastAsia="es-MX"/>
              </w:rPr>
              <w:t>Chihuahua</w:t>
            </w:r>
          </w:p>
        </w:tc>
        <w:tc>
          <w:tcPr>
            <w:tcW w:w="2206" w:type="pct"/>
            <w:shd w:val="clear" w:color="auto" w:fill="auto"/>
            <w:noWrap/>
            <w:vAlign w:val="bottom"/>
          </w:tcPr>
          <w:p w14:paraId="5A4239D4" w14:textId="77777777" w:rsidR="00197D09" w:rsidRPr="00197D09" w:rsidRDefault="00197D09" w:rsidP="00D67C95">
            <w:pPr>
              <w:jc w:val="center"/>
              <w:rPr>
                <w:rFonts w:ascii="Arial" w:hAnsi="Arial" w:cs="Arial"/>
              </w:rPr>
            </w:pPr>
            <w:r w:rsidRPr="00197D09">
              <w:rPr>
                <w:rFonts w:ascii="Arial" w:hAnsi="Arial" w:cs="Arial"/>
              </w:rPr>
              <w:t>47</w:t>
            </w:r>
          </w:p>
        </w:tc>
      </w:tr>
      <w:tr w:rsidR="00197D09" w:rsidRPr="00197D09" w14:paraId="52D02E84" w14:textId="77777777" w:rsidTr="00D67C95">
        <w:trPr>
          <w:trHeight w:val="300"/>
        </w:trPr>
        <w:tc>
          <w:tcPr>
            <w:tcW w:w="762" w:type="pct"/>
            <w:shd w:val="clear" w:color="auto" w:fill="auto"/>
            <w:noWrap/>
            <w:vAlign w:val="center"/>
            <w:hideMark/>
          </w:tcPr>
          <w:p w14:paraId="6266902D" w14:textId="77777777" w:rsidR="00197D09" w:rsidRPr="00197D09" w:rsidRDefault="00197D09" w:rsidP="00D67C95">
            <w:pPr>
              <w:jc w:val="center"/>
              <w:rPr>
                <w:rFonts w:ascii="Arial" w:hAnsi="Arial" w:cs="Arial"/>
                <w:lang w:eastAsia="es-MX"/>
              </w:rPr>
            </w:pPr>
            <w:r w:rsidRPr="00197D09">
              <w:rPr>
                <w:rFonts w:ascii="Arial" w:hAnsi="Arial" w:cs="Arial"/>
                <w:lang w:eastAsia="es-MX"/>
              </w:rPr>
              <w:t>9</w:t>
            </w:r>
          </w:p>
        </w:tc>
        <w:tc>
          <w:tcPr>
            <w:tcW w:w="2032" w:type="pct"/>
            <w:shd w:val="clear" w:color="auto" w:fill="auto"/>
            <w:noWrap/>
            <w:vAlign w:val="bottom"/>
            <w:hideMark/>
          </w:tcPr>
          <w:p w14:paraId="13B60BDB" w14:textId="77777777" w:rsidR="00197D09" w:rsidRPr="00197D09" w:rsidRDefault="00197D09" w:rsidP="00D67C95">
            <w:pPr>
              <w:rPr>
                <w:rFonts w:ascii="Arial" w:hAnsi="Arial" w:cs="Arial"/>
                <w:bCs/>
                <w:lang w:eastAsia="es-MX"/>
              </w:rPr>
            </w:pPr>
            <w:r w:rsidRPr="00197D09">
              <w:rPr>
                <w:rFonts w:ascii="Arial" w:hAnsi="Arial" w:cs="Arial"/>
                <w:bCs/>
                <w:lang w:eastAsia="es-MX"/>
              </w:rPr>
              <w:t>Ciudad de México</w:t>
            </w:r>
          </w:p>
        </w:tc>
        <w:tc>
          <w:tcPr>
            <w:tcW w:w="2206" w:type="pct"/>
            <w:shd w:val="clear" w:color="auto" w:fill="auto"/>
            <w:noWrap/>
            <w:vAlign w:val="bottom"/>
          </w:tcPr>
          <w:p w14:paraId="49F18D8D" w14:textId="77777777" w:rsidR="00197D09" w:rsidRPr="00197D09" w:rsidRDefault="00197D09" w:rsidP="00D67C95">
            <w:pPr>
              <w:jc w:val="center"/>
              <w:rPr>
                <w:rFonts w:ascii="Arial" w:hAnsi="Arial" w:cs="Arial"/>
              </w:rPr>
            </w:pPr>
            <w:r w:rsidRPr="00197D09">
              <w:rPr>
                <w:rFonts w:ascii="Arial" w:hAnsi="Arial" w:cs="Arial"/>
              </w:rPr>
              <w:t>131</w:t>
            </w:r>
          </w:p>
        </w:tc>
      </w:tr>
      <w:tr w:rsidR="00197D09" w:rsidRPr="00197D09" w14:paraId="20C2FE75" w14:textId="77777777" w:rsidTr="00D67C95">
        <w:trPr>
          <w:trHeight w:val="300"/>
        </w:trPr>
        <w:tc>
          <w:tcPr>
            <w:tcW w:w="762" w:type="pct"/>
            <w:shd w:val="clear" w:color="auto" w:fill="auto"/>
            <w:noWrap/>
            <w:vAlign w:val="center"/>
            <w:hideMark/>
          </w:tcPr>
          <w:p w14:paraId="1795650F" w14:textId="77777777" w:rsidR="00197D09" w:rsidRPr="00197D09" w:rsidRDefault="00197D09" w:rsidP="00D67C95">
            <w:pPr>
              <w:jc w:val="center"/>
              <w:rPr>
                <w:rFonts w:ascii="Arial" w:hAnsi="Arial" w:cs="Arial"/>
                <w:lang w:eastAsia="es-MX"/>
              </w:rPr>
            </w:pPr>
            <w:r w:rsidRPr="00197D09">
              <w:rPr>
                <w:rFonts w:ascii="Arial" w:hAnsi="Arial" w:cs="Arial"/>
                <w:lang w:eastAsia="es-MX"/>
              </w:rPr>
              <w:t>10</w:t>
            </w:r>
          </w:p>
        </w:tc>
        <w:tc>
          <w:tcPr>
            <w:tcW w:w="2032" w:type="pct"/>
            <w:shd w:val="clear" w:color="auto" w:fill="auto"/>
            <w:noWrap/>
            <w:vAlign w:val="bottom"/>
            <w:hideMark/>
          </w:tcPr>
          <w:p w14:paraId="5952A187" w14:textId="77777777" w:rsidR="00197D09" w:rsidRPr="00197D09" w:rsidRDefault="00197D09" w:rsidP="00D67C95">
            <w:pPr>
              <w:rPr>
                <w:rFonts w:ascii="Arial" w:hAnsi="Arial" w:cs="Arial"/>
                <w:bCs/>
                <w:lang w:eastAsia="es-MX"/>
              </w:rPr>
            </w:pPr>
            <w:r w:rsidRPr="00197D09">
              <w:rPr>
                <w:rFonts w:ascii="Arial" w:hAnsi="Arial" w:cs="Arial"/>
                <w:bCs/>
                <w:lang w:eastAsia="es-MX"/>
              </w:rPr>
              <w:t>Durango</w:t>
            </w:r>
          </w:p>
        </w:tc>
        <w:tc>
          <w:tcPr>
            <w:tcW w:w="2206" w:type="pct"/>
            <w:shd w:val="clear" w:color="auto" w:fill="auto"/>
            <w:noWrap/>
            <w:vAlign w:val="bottom"/>
          </w:tcPr>
          <w:p w14:paraId="520B90E8" w14:textId="77777777" w:rsidR="00197D09" w:rsidRPr="00197D09" w:rsidRDefault="00197D09" w:rsidP="00D67C95">
            <w:pPr>
              <w:jc w:val="center"/>
              <w:rPr>
                <w:rFonts w:ascii="Arial" w:hAnsi="Arial" w:cs="Arial"/>
              </w:rPr>
            </w:pPr>
            <w:r w:rsidRPr="00197D09">
              <w:rPr>
                <w:rFonts w:ascii="Arial" w:hAnsi="Arial" w:cs="Arial"/>
              </w:rPr>
              <w:t>41</w:t>
            </w:r>
          </w:p>
        </w:tc>
      </w:tr>
      <w:tr w:rsidR="00197D09" w:rsidRPr="00197D09" w14:paraId="2DA17552" w14:textId="77777777" w:rsidTr="00D67C95">
        <w:trPr>
          <w:trHeight w:val="300"/>
        </w:trPr>
        <w:tc>
          <w:tcPr>
            <w:tcW w:w="762" w:type="pct"/>
            <w:shd w:val="clear" w:color="auto" w:fill="auto"/>
            <w:noWrap/>
            <w:vAlign w:val="center"/>
            <w:hideMark/>
          </w:tcPr>
          <w:p w14:paraId="73A890BD" w14:textId="77777777" w:rsidR="00197D09" w:rsidRPr="00197D09" w:rsidRDefault="00197D09" w:rsidP="00D67C95">
            <w:pPr>
              <w:jc w:val="center"/>
              <w:rPr>
                <w:rFonts w:ascii="Arial" w:hAnsi="Arial" w:cs="Arial"/>
                <w:lang w:eastAsia="es-MX"/>
              </w:rPr>
            </w:pPr>
            <w:r w:rsidRPr="00197D09">
              <w:rPr>
                <w:rFonts w:ascii="Arial" w:hAnsi="Arial" w:cs="Arial"/>
                <w:lang w:eastAsia="es-MX"/>
              </w:rPr>
              <w:t>11</w:t>
            </w:r>
          </w:p>
        </w:tc>
        <w:tc>
          <w:tcPr>
            <w:tcW w:w="2032" w:type="pct"/>
            <w:shd w:val="clear" w:color="auto" w:fill="auto"/>
            <w:noWrap/>
            <w:vAlign w:val="bottom"/>
            <w:hideMark/>
          </w:tcPr>
          <w:p w14:paraId="24C59261" w14:textId="77777777" w:rsidR="00197D09" w:rsidRPr="00197D09" w:rsidRDefault="00197D09" w:rsidP="00D67C95">
            <w:pPr>
              <w:rPr>
                <w:rFonts w:ascii="Arial" w:hAnsi="Arial" w:cs="Arial"/>
                <w:bCs/>
                <w:lang w:eastAsia="es-MX"/>
              </w:rPr>
            </w:pPr>
            <w:r w:rsidRPr="00197D09">
              <w:rPr>
                <w:rFonts w:ascii="Arial" w:hAnsi="Arial" w:cs="Arial"/>
                <w:bCs/>
                <w:lang w:eastAsia="es-MX"/>
              </w:rPr>
              <w:t>Guanajuato</w:t>
            </w:r>
          </w:p>
        </w:tc>
        <w:tc>
          <w:tcPr>
            <w:tcW w:w="2206" w:type="pct"/>
            <w:shd w:val="clear" w:color="auto" w:fill="auto"/>
            <w:noWrap/>
            <w:vAlign w:val="bottom"/>
          </w:tcPr>
          <w:p w14:paraId="4A8D667C" w14:textId="77777777" w:rsidR="00197D09" w:rsidRPr="00197D09" w:rsidRDefault="00197D09" w:rsidP="00D67C95">
            <w:pPr>
              <w:jc w:val="center"/>
              <w:rPr>
                <w:rFonts w:ascii="Arial" w:hAnsi="Arial" w:cs="Arial"/>
              </w:rPr>
            </w:pPr>
            <w:r w:rsidRPr="00197D09">
              <w:rPr>
                <w:rFonts w:ascii="Arial" w:hAnsi="Arial" w:cs="Arial"/>
              </w:rPr>
              <w:t>57</w:t>
            </w:r>
          </w:p>
        </w:tc>
      </w:tr>
      <w:tr w:rsidR="00197D09" w:rsidRPr="00197D09" w14:paraId="12D5A0D5" w14:textId="77777777" w:rsidTr="00D67C95">
        <w:trPr>
          <w:trHeight w:val="300"/>
        </w:trPr>
        <w:tc>
          <w:tcPr>
            <w:tcW w:w="762" w:type="pct"/>
            <w:shd w:val="clear" w:color="auto" w:fill="auto"/>
            <w:noWrap/>
            <w:vAlign w:val="center"/>
            <w:hideMark/>
          </w:tcPr>
          <w:p w14:paraId="261E8F33" w14:textId="77777777" w:rsidR="00197D09" w:rsidRPr="00197D09" w:rsidRDefault="00197D09" w:rsidP="00D67C95">
            <w:pPr>
              <w:jc w:val="center"/>
              <w:rPr>
                <w:rFonts w:ascii="Arial" w:hAnsi="Arial" w:cs="Arial"/>
                <w:lang w:eastAsia="es-MX"/>
              </w:rPr>
            </w:pPr>
            <w:r w:rsidRPr="00197D09">
              <w:rPr>
                <w:rFonts w:ascii="Arial" w:hAnsi="Arial" w:cs="Arial"/>
                <w:lang w:eastAsia="es-MX"/>
              </w:rPr>
              <w:t>12</w:t>
            </w:r>
          </w:p>
        </w:tc>
        <w:tc>
          <w:tcPr>
            <w:tcW w:w="2032" w:type="pct"/>
            <w:shd w:val="clear" w:color="auto" w:fill="auto"/>
            <w:noWrap/>
            <w:vAlign w:val="bottom"/>
            <w:hideMark/>
          </w:tcPr>
          <w:p w14:paraId="7D686B25" w14:textId="77777777" w:rsidR="00197D09" w:rsidRPr="00197D09" w:rsidRDefault="00197D09" w:rsidP="00D67C95">
            <w:pPr>
              <w:rPr>
                <w:rFonts w:ascii="Arial" w:hAnsi="Arial" w:cs="Arial"/>
                <w:bCs/>
                <w:lang w:eastAsia="es-MX"/>
              </w:rPr>
            </w:pPr>
            <w:r w:rsidRPr="00197D09">
              <w:rPr>
                <w:rFonts w:ascii="Arial" w:hAnsi="Arial" w:cs="Arial"/>
                <w:bCs/>
                <w:lang w:eastAsia="es-MX"/>
              </w:rPr>
              <w:t>Guerrero</w:t>
            </w:r>
          </w:p>
        </w:tc>
        <w:tc>
          <w:tcPr>
            <w:tcW w:w="2206" w:type="pct"/>
            <w:shd w:val="clear" w:color="auto" w:fill="auto"/>
            <w:noWrap/>
            <w:vAlign w:val="bottom"/>
          </w:tcPr>
          <w:p w14:paraId="29E35F8E" w14:textId="77777777" w:rsidR="00197D09" w:rsidRPr="00197D09" w:rsidRDefault="00197D09" w:rsidP="00D67C95">
            <w:pPr>
              <w:jc w:val="center"/>
              <w:rPr>
                <w:rFonts w:ascii="Arial" w:hAnsi="Arial" w:cs="Arial"/>
              </w:rPr>
            </w:pPr>
            <w:r w:rsidRPr="00197D09">
              <w:rPr>
                <w:rFonts w:ascii="Arial" w:hAnsi="Arial" w:cs="Arial"/>
              </w:rPr>
              <w:t>61</w:t>
            </w:r>
          </w:p>
        </w:tc>
      </w:tr>
      <w:tr w:rsidR="00197D09" w:rsidRPr="00197D09" w14:paraId="33DF04FA" w14:textId="77777777" w:rsidTr="00D67C95">
        <w:trPr>
          <w:trHeight w:val="300"/>
        </w:trPr>
        <w:tc>
          <w:tcPr>
            <w:tcW w:w="762" w:type="pct"/>
            <w:shd w:val="clear" w:color="auto" w:fill="auto"/>
            <w:noWrap/>
            <w:vAlign w:val="center"/>
            <w:hideMark/>
          </w:tcPr>
          <w:p w14:paraId="2887C17B" w14:textId="77777777" w:rsidR="00197D09" w:rsidRPr="00197D09" w:rsidRDefault="00197D09" w:rsidP="00D67C95">
            <w:pPr>
              <w:jc w:val="center"/>
              <w:rPr>
                <w:rFonts w:ascii="Arial" w:hAnsi="Arial" w:cs="Arial"/>
                <w:lang w:eastAsia="es-MX"/>
              </w:rPr>
            </w:pPr>
            <w:r w:rsidRPr="00197D09">
              <w:rPr>
                <w:rFonts w:ascii="Arial" w:hAnsi="Arial" w:cs="Arial"/>
                <w:lang w:eastAsia="es-MX"/>
              </w:rPr>
              <w:t>13</w:t>
            </w:r>
          </w:p>
        </w:tc>
        <w:tc>
          <w:tcPr>
            <w:tcW w:w="2032" w:type="pct"/>
            <w:shd w:val="clear" w:color="auto" w:fill="auto"/>
            <w:noWrap/>
            <w:vAlign w:val="bottom"/>
            <w:hideMark/>
          </w:tcPr>
          <w:p w14:paraId="7B1644B3" w14:textId="77777777" w:rsidR="00197D09" w:rsidRPr="00197D09" w:rsidRDefault="00197D09" w:rsidP="00D67C95">
            <w:pPr>
              <w:rPr>
                <w:rFonts w:ascii="Arial" w:hAnsi="Arial" w:cs="Arial"/>
                <w:bCs/>
                <w:lang w:eastAsia="es-MX"/>
              </w:rPr>
            </w:pPr>
            <w:r w:rsidRPr="00197D09">
              <w:rPr>
                <w:rFonts w:ascii="Arial" w:hAnsi="Arial" w:cs="Arial"/>
                <w:bCs/>
                <w:lang w:eastAsia="es-MX"/>
              </w:rPr>
              <w:t>Hidalgo</w:t>
            </w:r>
          </w:p>
        </w:tc>
        <w:tc>
          <w:tcPr>
            <w:tcW w:w="2206" w:type="pct"/>
            <w:shd w:val="clear" w:color="auto" w:fill="auto"/>
            <w:noWrap/>
            <w:vAlign w:val="bottom"/>
          </w:tcPr>
          <w:p w14:paraId="20569000" w14:textId="77777777" w:rsidR="00197D09" w:rsidRPr="00197D09" w:rsidRDefault="00197D09" w:rsidP="00D67C95">
            <w:pPr>
              <w:jc w:val="center"/>
              <w:rPr>
                <w:rFonts w:ascii="Arial" w:hAnsi="Arial" w:cs="Arial"/>
              </w:rPr>
            </w:pPr>
            <w:r w:rsidRPr="00197D09">
              <w:rPr>
                <w:rFonts w:ascii="Arial" w:hAnsi="Arial" w:cs="Arial"/>
              </w:rPr>
              <w:t>49</w:t>
            </w:r>
          </w:p>
        </w:tc>
      </w:tr>
      <w:tr w:rsidR="00197D09" w:rsidRPr="00197D09" w14:paraId="549D0EAE" w14:textId="77777777" w:rsidTr="00D67C95">
        <w:trPr>
          <w:trHeight w:val="300"/>
        </w:trPr>
        <w:tc>
          <w:tcPr>
            <w:tcW w:w="762" w:type="pct"/>
            <w:shd w:val="clear" w:color="auto" w:fill="auto"/>
            <w:noWrap/>
            <w:vAlign w:val="center"/>
            <w:hideMark/>
          </w:tcPr>
          <w:p w14:paraId="0DCEAE69" w14:textId="77777777" w:rsidR="00197D09" w:rsidRPr="00197D09" w:rsidRDefault="00197D09" w:rsidP="00D67C95">
            <w:pPr>
              <w:jc w:val="center"/>
              <w:rPr>
                <w:rFonts w:ascii="Arial" w:hAnsi="Arial" w:cs="Arial"/>
                <w:lang w:eastAsia="es-MX"/>
              </w:rPr>
            </w:pPr>
            <w:r w:rsidRPr="00197D09">
              <w:rPr>
                <w:rFonts w:ascii="Arial" w:hAnsi="Arial" w:cs="Arial"/>
                <w:lang w:eastAsia="es-MX"/>
              </w:rPr>
              <w:t>14</w:t>
            </w:r>
          </w:p>
        </w:tc>
        <w:tc>
          <w:tcPr>
            <w:tcW w:w="2032" w:type="pct"/>
            <w:shd w:val="clear" w:color="auto" w:fill="auto"/>
            <w:noWrap/>
            <w:vAlign w:val="bottom"/>
            <w:hideMark/>
          </w:tcPr>
          <w:p w14:paraId="4D059F7A" w14:textId="77777777" w:rsidR="00197D09" w:rsidRPr="00197D09" w:rsidRDefault="00197D09" w:rsidP="00D67C95">
            <w:pPr>
              <w:rPr>
                <w:rFonts w:ascii="Arial" w:hAnsi="Arial" w:cs="Arial"/>
                <w:bCs/>
                <w:lang w:eastAsia="es-MX"/>
              </w:rPr>
            </w:pPr>
            <w:r w:rsidRPr="00197D09">
              <w:rPr>
                <w:rFonts w:ascii="Arial" w:hAnsi="Arial" w:cs="Arial"/>
                <w:bCs/>
                <w:lang w:eastAsia="es-MX"/>
              </w:rPr>
              <w:t>Jalisco</w:t>
            </w:r>
          </w:p>
        </w:tc>
        <w:tc>
          <w:tcPr>
            <w:tcW w:w="2206" w:type="pct"/>
            <w:shd w:val="clear" w:color="auto" w:fill="auto"/>
            <w:noWrap/>
            <w:vAlign w:val="bottom"/>
          </w:tcPr>
          <w:p w14:paraId="6BC3E109" w14:textId="77777777" w:rsidR="00197D09" w:rsidRPr="00197D09" w:rsidRDefault="00197D09" w:rsidP="00D67C95">
            <w:pPr>
              <w:jc w:val="center"/>
              <w:rPr>
                <w:rFonts w:ascii="Arial" w:hAnsi="Arial" w:cs="Arial"/>
              </w:rPr>
            </w:pPr>
            <w:r w:rsidRPr="00197D09">
              <w:rPr>
                <w:rFonts w:ascii="Arial" w:hAnsi="Arial" w:cs="Arial"/>
              </w:rPr>
              <w:t>93</w:t>
            </w:r>
          </w:p>
        </w:tc>
      </w:tr>
      <w:tr w:rsidR="00197D09" w:rsidRPr="00197D09" w14:paraId="1E332850" w14:textId="77777777" w:rsidTr="00D67C95">
        <w:trPr>
          <w:trHeight w:val="300"/>
        </w:trPr>
        <w:tc>
          <w:tcPr>
            <w:tcW w:w="762" w:type="pct"/>
            <w:shd w:val="clear" w:color="auto" w:fill="auto"/>
            <w:noWrap/>
            <w:vAlign w:val="center"/>
            <w:hideMark/>
          </w:tcPr>
          <w:p w14:paraId="2848FF28" w14:textId="77777777" w:rsidR="00197D09" w:rsidRPr="00197D09" w:rsidRDefault="00197D09" w:rsidP="00D67C95">
            <w:pPr>
              <w:jc w:val="center"/>
              <w:rPr>
                <w:rFonts w:ascii="Arial" w:hAnsi="Arial" w:cs="Arial"/>
                <w:lang w:eastAsia="es-MX"/>
              </w:rPr>
            </w:pPr>
            <w:r w:rsidRPr="00197D09">
              <w:rPr>
                <w:rFonts w:ascii="Arial" w:hAnsi="Arial" w:cs="Arial"/>
                <w:lang w:eastAsia="es-MX"/>
              </w:rPr>
              <w:t>15</w:t>
            </w:r>
          </w:p>
        </w:tc>
        <w:tc>
          <w:tcPr>
            <w:tcW w:w="2032" w:type="pct"/>
            <w:shd w:val="clear" w:color="auto" w:fill="auto"/>
            <w:noWrap/>
            <w:vAlign w:val="bottom"/>
            <w:hideMark/>
          </w:tcPr>
          <w:p w14:paraId="1371621F" w14:textId="77777777" w:rsidR="00197D09" w:rsidRPr="00197D09" w:rsidRDefault="00197D09" w:rsidP="00D67C95">
            <w:pPr>
              <w:rPr>
                <w:rFonts w:ascii="Arial" w:hAnsi="Arial" w:cs="Arial"/>
                <w:bCs/>
                <w:lang w:eastAsia="es-MX"/>
              </w:rPr>
            </w:pPr>
            <w:r w:rsidRPr="00197D09">
              <w:rPr>
                <w:rFonts w:ascii="Arial" w:hAnsi="Arial" w:cs="Arial"/>
                <w:bCs/>
                <w:lang w:eastAsia="es-MX"/>
              </w:rPr>
              <w:t>México</w:t>
            </w:r>
          </w:p>
        </w:tc>
        <w:tc>
          <w:tcPr>
            <w:tcW w:w="2206" w:type="pct"/>
            <w:shd w:val="clear" w:color="auto" w:fill="auto"/>
            <w:noWrap/>
            <w:vAlign w:val="bottom"/>
          </w:tcPr>
          <w:p w14:paraId="7FCE08C3" w14:textId="77777777" w:rsidR="00197D09" w:rsidRPr="00197D09" w:rsidRDefault="00197D09" w:rsidP="00D67C95">
            <w:pPr>
              <w:jc w:val="center"/>
              <w:rPr>
                <w:rFonts w:ascii="Arial" w:hAnsi="Arial" w:cs="Arial"/>
              </w:rPr>
            </w:pPr>
            <w:r w:rsidRPr="00197D09">
              <w:rPr>
                <w:rFonts w:ascii="Arial" w:hAnsi="Arial" w:cs="Arial"/>
              </w:rPr>
              <w:t>119</w:t>
            </w:r>
          </w:p>
        </w:tc>
      </w:tr>
      <w:tr w:rsidR="00197D09" w:rsidRPr="00197D09" w14:paraId="0C2F508D" w14:textId="77777777" w:rsidTr="00D67C95">
        <w:trPr>
          <w:trHeight w:val="300"/>
        </w:trPr>
        <w:tc>
          <w:tcPr>
            <w:tcW w:w="762" w:type="pct"/>
            <w:shd w:val="clear" w:color="auto" w:fill="auto"/>
            <w:noWrap/>
            <w:vAlign w:val="center"/>
            <w:hideMark/>
          </w:tcPr>
          <w:p w14:paraId="2B9E4820" w14:textId="77777777" w:rsidR="00197D09" w:rsidRPr="00197D09" w:rsidRDefault="00197D09" w:rsidP="00D67C95">
            <w:pPr>
              <w:jc w:val="center"/>
              <w:rPr>
                <w:rFonts w:ascii="Arial" w:hAnsi="Arial" w:cs="Arial"/>
                <w:lang w:eastAsia="es-MX"/>
              </w:rPr>
            </w:pPr>
            <w:r w:rsidRPr="00197D09">
              <w:rPr>
                <w:rFonts w:ascii="Arial" w:hAnsi="Arial" w:cs="Arial"/>
                <w:lang w:eastAsia="es-MX"/>
              </w:rPr>
              <w:t>16</w:t>
            </w:r>
          </w:p>
        </w:tc>
        <w:tc>
          <w:tcPr>
            <w:tcW w:w="2032" w:type="pct"/>
            <w:shd w:val="clear" w:color="auto" w:fill="auto"/>
            <w:noWrap/>
            <w:vAlign w:val="bottom"/>
            <w:hideMark/>
          </w:tcPr>
          <w:p w14:paraId="7241BCE7" w14:textId="77777777" w:rsidR="00197D09" w:rsidRPr="00197D09" w:rsidRDefault="00197D09" w:rsidP="00D67C95">
            <w:pPr>
              <w:rPr>
                <w:rFonts w:ascii="Arial" w:hAnsi="Arial" w:cs="Arial"/>
                <w:bCs/>
                <w:lang w:eastAsia="es-MX"/>
              </w:rPr>
            </w:pPr>
            <w:r w:rsidRPr="00197D09">
              <w:rPr>
                <w:rFonts w:ascii="Arial" w:hAnsi="Arial" w:cs="Arial"/>
                <w:bCs/>
                <w:lang w:eastAsia="es-MX"/>
              </w:rPr>
              <w:t>Michoacán</w:t>
            </w:r>
          </w:p>
        </w:tc>
        <w:tc>
          <w:tcPr>
            <w:tcW w:w="2206" w:type="pct"/>
            <w:shd w:val="clear" w:color="auto" w:fill="auto"/>
            <w:noWrap/>
            <w:vAlign w:val="bottom"/>
          </w:tcPr>
          <w:p w14:paraId="5EF8DC7B" w14:textId="77777777" w:rsidR="00197D09" w:rsidRPr="00197D09" w:rsidRDefault="00197D09" w:rsidP="00D67C95">
            <w:pPr>
              <w:jc w:val="center"/>
              <w:rPr>
                <w:rFonts w:ascii="Arial" w:hAnsi="Arial" w:cs="Arial"/>
              </w:rPr>
            </w:pPr>
            <w:r w:rsidRPr="00197D09">
              <w:rPr>
                <w:rFonts w:ascii="Arial" w:hAnsi="Arial" w:cs="Arial"/>
              </w:rPr>
              <w:t>101</w:t>
            </w:r>
          </w:p>
        </w:tc>
      </w:tr>
      <w:tr w:rsidR="00197D09" w:rsidRPr="00197D09" w14:paraId="23BABE1A" w14:textId="77777777" w:rsidTr="00D67C95">
        <w:trPr>
          <w:trHeight w:val="300"/>
        </w:trPr>
        <w:tc>
          <w:tcPr>
            <w:tcW w:w="762" w:type="pct"/>
            <w:shd w:val="clear" w:color="auto" w:fill="auto"/>
            <w:noWrap/>
            <w:vAlign w:val="center"/>
            <w:hideMark/>
          </w:tcPr>
          <w:p w14:paraId="0E31D9FD" w14:textId="77777777" w:rsidR="00197D09" w:rsidRPr="00197D09" w:rsidRDefault="00197D09" w:rsidP="00D67C95">
            <w:pPr>
              <w:jc w:val="center"/>
              <w:rPr>
                <w:rFonts w:ascii="Arial" w:hAnsi="Arial" w:cs="Arial"/>
                <w:lang w:eastAsia="es-MX"/>
              </w:rPr>
            </w:pPr>
            <w:r w:rsidRPr="00197D09">
              <w:rPr>
                <w:rFonts w:ascii="Arial" w:hAnsi="Arial" w:cs="Arial"/>
                <w:lang w:eastAsia="es-MX"/>
              </w:rPr>
              <w:t>17</w:t>
            </w:r>
          </w:p>
        </w:tc>
        <w:tc>
          <w:tcPr>
            <w:tcW w:w="2032" w:type="pct"/>
            <w:shd w:val="clear" w:color="auto" w:fill="auto"/>
            <w:noWrap/>
            <w:vAlign w:val="bottom"/>
            <w:hideMark/>
          </w:tcPr>
          <w:p w14:paraId="29846B32" w14:textId="77777777" w:rsidR="00197D09" w:rsidRPr="00197D09" w:rsidRDefault="00197D09" w:rsidP="00D67C95">
            <w:pPr>
              <w:rPr>
                <w:rFonts w:ascii="Arial" w:hAnsi="Arial" w:cs="Arial"/>
                <w:bCs/>
                <w:lang w:eastAsia="es-MX"/>
              </w:rPr>
            </w:pPr>
            <w:r w:rsidRPr="00197D09">
              <w:rPr>
                <w:rFonts w:ascii="Arial" w:hAnsi="Arial" w:cs="Arial"/>
                <w:bCs/>
                <w:lang w:eastAsia="es-MX"/>
              </w:rPr>
              <w:t>Morelos</w:t>
            </w:r>
          </w:p>
        </w:tc>
        <w:tc>
          <w:tcPr>
            <w:tcW w:w="2206" w:type="pct"/>
            <w:shd w:val="clear" w:color="auto" w:fill="auto"/>
            <w:noWrap/>
            <w:vAlign w:val="bottom"/>
          </w:tcPr>
          <w:p w14:paraId="58111E0D" w14:textId="77777777" w:rsidR="00197D09" w:rsidRPr="00197D09" w:rsidRDefault="00197D09" w:rsidP="00D67C95">
            <w:pPr>
              <w:jc w:val="center"/>
              <w:rPr>
                <w:rFonts w:ascii="Arial" w:hAnsi="Arial" w:cs="Arial"/>
              </w:rPr>
            </w:pPr>
            <w:r w:rsidRPr="00197D09">
              <w:rPr>
                <w:rFonts w:ascii="Arial" w:hAnsi="Arial" w:cs="Arial"/>
              </w:rPr>
              <w:t>17</w:t>
            </w:r>
          </w:p>
        </w:tc>
      </w:tr>
      <w:tr w:rsidR="00197D09" w:rsidRPr="00197D09" w14:paraId="00599517" w14:textId="77777777" w:rsidTr="00D67C95">
        <w:trPr>
          <w:trHeight w:val="300"/>
        </w:trPr>
        <w:tc>
          <w:tcPr>
            <w:tcW w:w="762" w:type="pct"/>
            <w:shd w:val="clear" w:color="auto" w:fill="auto"/>
            <w:noWrap/>
            <w:vAlign w:val="center"/>
            <w:hideMark/>
          </w:tcPr>
          <w:p w14:paraId="4E1BBC11" w14:textId="77777777" w:rsidR="00197D09" w:rsidRPr="00197D09" w:rsidRDefault="00197D09" w:rsidP="00D67C95">
            <w:pPr>
              <w:jc w:val="center"/>
              <w:rPr>
                <w:rFonts w:ascii="Arial" w:hAnsi="Arial" w:cs="Arial"/>
                <w:lang w:eastAsia="es-MX"/>
              </w:rPr>
            </w:pPr>
            <w:r w:rsidRPr="00197D09">
              <w:rPr>
                <w:rFonts w:ascii="Arial" w:hAnsi="Arial" w:cs="Arial"/>
                <w:lang w:eastAsia="es-MX"/>
              </w:rPr>
              <w:t>18</w:t>
            </w:r>
          </w:p>
        </w:tc>
        <w:tc>
          <w:tcPr>
            <w:tcW w:w="2032" w:type="pct"/>
            <w:shd w:val="clear" w:color="auto" w:fill="auto"/>
            <w:noWrap/>
            <w:vAlign w:val="bottom"/>
            <w:hideMark/>
          </w:tcPr>
          <w:p w14:paraId="190AC31A" w14:textId="77777777" w:rsidR="00197D09" w:rsidRPr="00197D09" w:rsidRDefault="00197D09" w:rsidP="00D67C95">
            <w:pPr>
              <w:rPr>
                <w:rFonts w:ascii="Arial" w:hAnsi="Arial" w:cs="Arial"/>
                <w:bCs/>
                <w:lang w:eastAsia="es-MX"/>
              </w:rPr>
            </w:pPr>
            <w:r w:rsidRPr="00197D09">
              <w:rPr>
                <w:rFonts w:ascii="Arial" w:hAnsi="Arial" w:cs="Arial"/>
                <w:bCs/>
                <w:lang w:eastAsia="es-MX"/>
              </w:rPr>
              <w:t>Nayarit</w:t>
            </w:r>
          </w:p>
        </w:tc>
        <w:tc>
          <w:tcPr>
            <w:tcW w:w="2206" w:type="pct"/>
            <w:shd w:val="clear" w:color="auto" w:fill="auto"/>
            <w:noWrap/>
            <w:vAlign w:val="bottom"/>
          </w:tcPr>
          <w:p w14:paraId="4CEB77A3" w14:textId="77777777" w:rsidR="00197D09" w:rsidRPr="00197D09" w:rsidRDefault="00197D09" w:rsidP="00D67C95">
            <w:pPr>
              <w:jc w:val="center"/>
              <w:rPr>
                <w:rFonts w:ascii="Arial" w:hAnsi="Arial" w:cs="Arial"/>
              </w:rPr>
            </w:pPr>
            <w:r w:rsidRPr="00197D09">
              <w:rPr>
                <w:rFonts w:ascii="Arial" w:hAnsi="Arial" w:cs="Arial"/>
              </w:rPr>
              <w:t>19</w:t>
            </w:r>
          </w:p>
        </w:tc>
      </w:tr>
      <w:tr w:rsidR="00197D09" w:rsidRPr="00197D09" w14:paraId="1B385903" w14:textId="77777777" w:rsidTr="00D67C95">
        <w:trPr>
          <w:trHeight w:val="300"/>
        </w:trPr>
        <w:tc>
          <w:tcPr>
            <w:tcW w:w="762" w:type="pct"/>
            <w:shd w:val="clear" w:color="auto" w:fill="auto"/>
            <w:noWrap/>
            <w:vAlign w:val="center"/>
            <w:hideMark/>
          </w:tcPr>
          <w:p w14:paraId="07B943EA" w14:textId="77777777" w:rsidR="00197D09" w:rsidRPr="00197D09" w:rsidRDefault="00197D09" w:rsidP="00D67C95">
            <w:pPr>
              <w:jc w:val="center"/>
              <w:rPr>
                <w:rFonts w:ascii="Arial" w:hAnsi="Arial" w:cs="Arial"/>
                <w:lang w:eastAsia="es-MX"/>
              </w:rPr>
            </w:pPr>
            <w:r w:rsidRPr="00197D09">
              <w:rPr>
                <w:rFonts w:ascii="Arial" w:hAnsi="Arial" w:cs="Arial"/>
                <w:lang w:eastAsia="es-MX"/>
              </w:rPr>
              <w:t>19</w:t>
            </w:r>
          </w:p>
        </w:tc>
        <w:tc>
          <w:tcPr>
            <w:tcW w:w="2032" w:type="pct"/>
            <w:shd w:val="clear" w:color="auto" w:fill="auto"/>
            <w:noWrap/>
            <w:vAlign w:val="bottom"/>
            <w:hideMark/>
          </w:tcPr>
          <w:p w14:paraId="696F1018" w14:textId="77777777" w:rsidR="00197D09" w:rsidRPr="00197D09" w:rsidRDefault="00197D09" w:rsidP="00D67C95">
            <w:pPr>
              <w:rPr>
                <w:rFonts w:ascii="Arial" w:hAnsi="Arial" w:cs="Arial"/>
                <w:bCs/>
                <w:lang w:eastAsia="es-MX"/>
              </w:rPr>
            </w:pPr>
            <w:r w:rsidRPr="00197D09">
              <w:rPr>
                <w:rFonts w:ascii="Arial" w:hAnsi="Arial" w:cs="Arial"/>
                <w:bCs/>
                <w:lang w:eastAsia="es-MX"/>
              </w:rPr>
              <w:t>Nuevo León</w:t>
            </w:r>
          </w:p>
        </w:tc>
        <w:tc>
          <w:tcPr>
            <w:tcW w:w="2206" w:type="pct"/>
            <w:shd w:val="clear" w:color="auto" w:fill="auto"/>
            <w:noWrap/>
            <w:vAlign w:val="bottom"/>
          </w:tcPr>
          <w:p w14:paraId="64C957C0" w14:textId="77777777" w:rsidR="00197D09" w:rsidRPr="00197D09" w:rsidRDefault="00197D09" w:rsidP="00D67C95">
            <w:pPr>
              <w:jc w:val="center"/>
              <w:rPr>
                <w:rFonts w:ascii="Arial" w:hAnsi="Arial" w:cs="Arial"/>
              </w:rPr>
            </w:pPr>
            <w:r w:rsidRPr="00197D09">
              <w:rPr>
                <w:rFonts w:ascii="Arial" w:hAnsi="Arial" w:cs="Arial"/>
              </w:rPr>
              <w:t>32</w:t>
            </w:r>
          </w:p>
        </w:tc>
      </w:tr>
      <w:tr w:rsidR="00197D09" w:rsidRPr="00197D09" w14:paraId="424474CA" w14:textId="77777777" w:rsidTr="00D67C95">
        <w:trPr>
          <w:trHeight w:val="300"/>
        </w:trPr>
        <w:tc>
          <w:tcPr>
            <w:tcW w:w="762" w:type="pct"/>
            <w:shd w:val="clear" w:color="auto" w:fill="auto"/>
            <w:noWrap/>
            <w:vAlign w:val="center"/>
            <w:hideMark/>
          </w:tcPr>
          <w:p w14:paraId="5BBB9005" w14:textId="77777777" w:rsidR="00197D09" w:rsidRPr="00197D09" w:rsidRDefault="00197D09" w:rsidP="00D67C95">
            <w:pPr>
              <w:jc w:val="center"/>
              <w:rPr>
                <w:rFonts w:ascii="Arial" w:hAnsi="Arial" w:cs="Arial"/>
                <w:lang w:eastAsia="es-MX"/>
              </w:rPr>
            </w:pPr>
            <w:r w:rsidRPr="00197D09">
              <w:rPr>
                <w:rFonts w:ascii="Arial" w:hAnsi="Arial" w:cs="Arial"/>
                <w:lang w:eastAsia="es-MX"/>
              </w:rPr>
              <w:t>20</w:t>
            </w:r>
          </w:p>
        </w:tc>
        <w:tc>
          <w:tcPr>
            <w:tcW w:w="2032" w:type="pct"/>
            <w:shd w:val="clear" w:color="auto" w:fill="auto"/>
            <w:noWrap/>
            <w:vAlign w:val="bottom"/>
            <w:hideMark/>
          </w:tcPr>
          <w:p w14:paraId="4590F80B" w14:textId="77777777" w:rsidR="00197D09" w:rsidRPr="00197D09" w:rsidRDefault="00197D09" w:rsidP="00D67C95">
            <w:pPr>
              <w:rPr>
                <w:rFonts w:ascii="Arial" w:hAnsi="Arial" w:cs="Arial"/>
                <w:bCs/>
                <w:lang w:eastAsia="es-MX"/>
              </w:rPr>
            </w:pPr>
            <w:r w:rsidRPr="00197D09">
              <w:rPr>
                <w:rFonts w:ascii="Arial" w:hAnsi="Arial" w:cs="Arial"/>
                <w:bCs/>
                <w:lang w:eastAsia="es-MX"/>
              </w:rPr>
              <w:t>Oaxaca</w:t>
            </w:r>
          </w:p>
        </w:tc>
        <w:tc>
          <w:tcPr>
            <w:tcW w:w="2206" w:type="pct"/>
            <w:shd w:val="clear" w:color="auto" w:fill="auto"/>
            <w:noWrap/>
            <w:vAlign w:val="bottom"/>
          </w:tcPr>
          <w:p w14:paraId="65888ADF" w14:textId="77777777" w:rsidR="00197D09" w:rsidRPr="00197D09" w:rsidRDefault="00197D09" w:rsidP="00D67C95">
            <w:pPr>
              <w:jc w:val="center"/>
              <w:rPr>
                <w:rFonts w:ascii="Arial" w:hAnsi="Arial" w:cs="Arial"/>
              </w:rPr>
            </w:pPr>
            <w:r w:rsidRPr="00197D09">
              <w:rPr>
                <w:rFonts w:ascii="Arial" w:hAnsi="Arial" w:cs="Arial"/>
              </w:rPr>
              <w:t>55</w:t>
            </w:r>
          </w:p>
        </w:tc>
      </w:tr>
      <w:tr w:rsidR="00197D09" w:rsidRPr="00197D09" w14:paraId="48AA7775" w14:textId="77777777" w:rsidTr="00D67C95">
        <w:trPr>
          <w:trHeight w:val="300"/>
        </w:trPr>
        <w:tc>
          <w:tcPr>
            <w:tcW w:w="762" w:type="pct"/>
            <w:shd w:val="clear" w:color="auto" w:fill="auto"/>
            <w:noWrap/>
            <w:vAlign w:val="center"/>
            <w:hideMark/>
          </w:tcPr>
          <w:p w14:paraId="574132D0" w14:textId="77777777" w:rsidR="00197D09" w:rsidRPr="00197D09" w:rsidRDefault="00197D09" w:rsidP="00D67C95">
            <w:pPr>
              <w:jc w:val="center"/>
              <w:rPr>
                <w:rFonts w:ascii="Arial" w:hAnsi="Arial" w:cs="Arial"/>
                <w:lang w:eastAsia="es-MX"/>
              </w:rPr>
            </w:pPr>
            <w:r w:rsidRPr="00197D09">
              <w:rPr>
                <w:rFonts w:ascii="Arial" w:hAnsi="Arial" w:cs="Arial"/>
                <w:lang w:eastAsia="es-MX"/>
              </w:rPr>
              <w:t>21</w:t>
            </w:r>
          </w:p>
        </w:tc>
        <w:tc>
          <w:tcPr>
            <w:tcW w:w="2032" w:type="pct"/>
            <w:shd w:val="clear" w:color="auto" w:fill="auto"/>
            <w:noWrap/>
            <w:vAlign w:val="bottom"/>
            <w:hideMark/>
          </w:tcPr>
          <w:p w14:paraId="7B472FB3" w14:textId="77777777" w:rsidR="00197D09" w:rsidRPr="00197D09" w:rsidRDefault="00197D09" w:rsidP="00D67C95">
            <w:pPr>
              <w:rPr>
                <w:rFonts w:ascii="Arial" w:hAnsi="Arial" w:cs="Arial"/>
                <w:bCs/>
                <w:lang w:eastAsia="es-MX"/>
              </w:rPr>
            </w:pPr>
            <w:r w:rsidRPr="00197D09">
              <w:rPr>
                <w:rFonts w:ascii="Arial" w:hAnsi="Arial" w:cs="Arial"/>
                <w:bCs/>
                <w:lang w:eastAsia="es-MX"/>
              </w:rPr>
              <w:t>Puebla</w:t>
            </w:r>
          </w:p>
        </w:tc>
        <w:tc>
          <w:tcPr>
            <w:tcW w:w="2206" w:type="pct"/>
            <w:shd w:val="clear" w:color="auto" w:fill="auto"/>
            <w:noWrap/>
            <w:vAlign w:val="bottom"/>
          </w:tcPr>
          <w:p w14:paraId="74FDD392" w14:textId="77777777" w:rsidR="00197D09" w:rsidRPr="00197D09" w:rsidRDefault="00197D09" w:rsidP="00D67C95">
            <w:pPr>
              <w:jc w:val="center"/>
              <w:rPr>
                <w:rFonts w:ascii="Arial" w:hAnsi="Arial" w:cs="Arial"/>
              </w:rPr>
            </w:pPr>
            <w:r w:rsidRPr="00197D09">
              <w:rPr>
                <w:rFonts w:ascii="Arial" w:hAnsi="Arial" w:cs="Arial"/>
              </w:rPr>
              <w:t>114</w:t>
            </w:r>
          </w:p>
        </w:tc>
      </w:tr>
      <w:tr w:rsidR="00197D09" w:rsidRPr="00197D09" w14:paraId="3DAE58DD" w14:textId="77777777" w:rsidTr="00D67C95">
        <w:trPr>
          <w:trHeight w:val="300"/>
        </w:trPr>
        <w:tc>
          <w:tcPr>
            <w:tcW w:w="762" w:type="pct"/>
            <w:shd w:val="clear" w:color="auto" w:fill="auto"/>
            <w:noWrap/>
            <w:vAlign w:val="center"/>
            <w:hideMark/>
          </w:tcPr>
          <w:p w14:paraId="4EB5A13D" w14:textId="77777777" w:rsidR="00197D09" w:rsidRPr="00197D09" w:rsidRDefault="00197D09" w:rsidP="00D67C95">
            <w:pPr>
              <w:jc w:val="center"/>
              <w:rPr>
                <w:rFonts w:ascii="Arial" w:hAnsi="Arial" w:cs="Arial"/>
                <w:lang w:eastAsia="es-MX"/>
              </w:rPr>
            </w:pPr>
            <w:r w:rsidRPr="00197D09">
              <w:rPr>
                <w:rFonts w:ascii="Arial" w:hAnsi="Arial" w:cs="Arial"/>
                <w:lang w:eastAsia="es-MX"/>
              </w:rPr>
              <w:t>22</w:t>
            </w:r>
          </w:p>
        </w:tc>
        <w:tc>
          <w:tcPr>
            <w:tcW w:w="2032" w:type="pct"/>
            <w:shd w:val="clear" w:color="auto" w:fill="auto"/>
            <w:noWrap/>
            <w:vAlign w:val="bottom"/>
            <w:hideMark/>
          </w:tcPr>
          <w:p w14:paraId="28F783EB" w14:textId="77777777" w:rsidR="00197D09" w:rsidRPr="00197D09" w:rsidRDefault="00197D09" w:rsidP="00D67C95">
            <w:pPr>
              <w:rPr>
                <w:rFonts w:ascii="Arial" w:hAnsi="Arial" w:cs="Arial"/>
                <w:bCs/>
                <w:lang w:eastAsia="es-MX"/>
              </w:rPr>
            </w:pPr>
            <w:r w:rsidRPr="00197D09">
              <w:rPr>
                <w:rFonts w:ascii="Arial" w:hAnsi="Arial" w:cs="Arial"/>
                <w:bCs/>
                <w:lang w:eastAsia="es-MX"/>
              </w:rPr>
              <w:t>Querétaro</w:t>
            </w:r>
          </w:p>
        </w:tc>
        <w:tc>
          <w:tcPr>
            <w:tcW w:w="2206" w:type="pct"/>
            <w:shd w:val="clear" w:color="auto" w:fill="auto"/>
            <w:noWrap/>
            <w:vAlign w:val="bottom"/>
          </w:tcPr>
          <w:p w14:paraId="3A8C9148" w14:textId="77777777" w:rsidR="00197D09" w:rsidRPr="00197D09" w:rsidRDefault="00197D09" w:rsidP="00D67C95">
            <w:pPr>
              <w:jc w:val="center"/>
              <w:rPr>
                <w:rFonts w:ascii="Arial" w:hAnsi="Arial" w:cs="Arial"/>
              </w:rPr>
            </w:pPr>
            <w:r w:rsidRPr="00197D09">
              <w:rPr>
                <w:rFonts w:ascii="Arial" w:hAnsi="Arial" w:cs="Arial"/>
              </w:rPr>
              <w:t>35</w:t>
            </w:r>
          </w:p>
        </w:tc>
      </w:tr>
      <w:tr w:rsidR="00197D09" w:rsidRPr="00197D09" w14:paraId="5D935DA0" w14:textId="77777777" w:rsidTr="00D67C95">
        <w:trPr>
          <w:trHeight w:val="300"/>
        </w:trPr>
        <w:tc>
          <w:tcPr>
            <w:tcW w:w="762" w:type="pct"/>
            <w:shd w:val="clear" w:color="auto" w:fill="auto"/>
            <w:noWrap/>
            <w:vAlign w:val="center"/>
            <w:hideMark/>
          </w:tcPr>
          <w:p w14:paraId="6493EABA" w14:textId="77777777" w:rsidR="00197D09" w:rsidRPr="00197D09" w:rsidRDefault="00197D09" w:rsidP="00D67C95">
            <w:pPr>
              <w:jc w:val="center"/>
              <w:rPr>
                <w:rFonts w:ascii="Arial" w:hAnsi="Arial" w:cs="Arial"/>
                <w:lang w:eastAsia="es-MX"/>
              </w:rPr>
            </w:pPr>
            <w:r w:rsidRPr="00197D09">
              <w:rPr>
                <w:rFonts w:ascii="Arial" w:hAnsi="Arial" w:cs="Arial"/>
                <w:lang w:eastAsia="es-MX"/>
              </w:rPr>
              <w:t>23</w:t>
            </w:r>
          </w:p>
        </w:tc>
        <w:tc>
          <w:tcPr>
            <w:tcW w:w="2032" w:type="pct"/>
            <w:shd w:val="clear" w:color="auto" w:fill="auto"/>
            <w:noWrap/>
            <w:vAlign w:val="bottom"/>
            <w:hideMark/>
          </w:tcPr>
          <w:p w14:paraId="19A0D69C" w14:textId="77777777" w:rsidR="00197D09" w:rsidRPr="00197D09" w:rsidRDefault="00197D09" w:rsidP="00D67C95">
            <w:pPr>
              <w:rPr>
                <w:rFonts w:ascii="Arial" w:hAnsi="Arial" w:cs="Arial"/>
                <w:bCs/>
                <w:lang w:eastAsia="es-MX"/>
              </w:rPr>
            </w:pPr>
            <w:r w:rsidRPr="00197D09">
              <w:rPr>
                <w:rFonts w:ascii="Arial" w:hAnsi="Arial" w:cs="Arial"/>
                <w:bCs/>
                <w:lang w:eastAsia="es-MX"/>
              </w:rPr>
              <w:t>Quintana Roo</w:t>
            </w:r>
          </w:p>
        </w:tc>
        <w:tc>
          <w:tcPr>
            <w:tcW w:w="2206" w:type="pct"/>
            <w:shd w:val="clear" w:color="auto" w:fill="auto"/>
            <w:noWrap/>
            <w:vAlign w:val="bottom"/>
          </w:tcPr>
          <w:p w14:paraId="4A55EDDF" w14:textId="77777777" w:rsidR="00197D09" w:rsidRPr="00197D09" w:rsidRDefault="00197D09" w:rsidP="00D67C95">
            <w:pPr>
              <w:jc w:val="center"/>
              <w:rPr>
                <w:rFonts w:ascii="Arial" w:hAnsi="Arial" w:cs="Arial"/>
              </w:rPr>
            </w:pPr>
            <w:r w:rsidRPr="00197D09">
              <w:rPr>
                <w:rFonts w:ascii="Arial" w:hAnsi="Arial" w:cs="Arial"/>
              </w:rPr>
              <w:t>23</w:t>
            </w:r>
          </w:p>
        </w:tc>
      </w:tr>
      <w:tr w:rsidR="00197D09" w:rsidRPr="00197D09" w14:paraId="54C9DD4F" w14:textId="77777777" w:rsidTr="00D67C95">
        <w:trPr>
          <w:trHeight w:val="300"/>
        </w:trPr>
        <w:tc>
          <w:tcPr>
            <w:tcW w:w="762" w:type="pct"/>
            <w:shd w:val="clear" w:color="auto" w:fill="auto"/>
            <w:noWrap/>
            <w:vAlign w:val="center"/>
            <w:hideMark/>
          </w:tcPr>
          <w:p w14:paraId="797BA640" w14:textId="77777777" w:rsidR="00197D09" w:rsidRPr="00197D09" w:rsidRDefault="00197D09" w:rsidP="00D67C95">
            <w:pPr>
              <w:jc w:val="center"/>
              <w:rPr>
                <w:rFonts w:ascii="Arial" w:hAnsi="Arial" w:cs="Arial"/>
                <w:lang w:eastAsia="es-MX"/>
              </w:rPr>
            </w:pPr>
            <w:r w:rsidRPr="00197D09">
              <w:rPr>
                <w:rFonts w:ascii="Arial" w:hAnsi="Arial" w:cs="Arial"/>
                <w:lang w:eastAsia="es-MX"/>
              </w:rPr>
              <w:t>24</w:t>
            </w:r>
          </w:p>
        </w:tc>
        <w:tc>
          <w:tcPr>
            <w:tcW w:w="2032" w:type="pct"/>
            <w:shd w:val="clear" w:color="auto" w:fill="auto"/>
            <w:noWrap/>
            <w:vAlign w:val="bottom"/>
            <w:hideMark/>
          </w:tcPr>
          <w:p w14:paraId="17A5F15E" w14:textId="77777777" w:rsidR="00197D09" w:rsidRPr="00197D09" w:rsidRDefault="00197D09" w:rsidP="00D67C95">
            <w:pPr>
              <w:rPr>
                <w:rFonts w:ascii="Arial" w:hAnsi="Arial" w:cs="Arial"/>
                <w:bCs/>
                <w:lang w:eastAsia="es-MX"/>
              </w:rPr>
            </w:pPr>
            <w:r w:rsidRPr="00197D09">
              <w:rPr>
                <w:rFonts w:ascii="Arial" w:hAnsi="Arial" w:cs="Arial"/>
                <w:bCs/>
                <w:lang w:eastAsia="es-MX"/>
              </w:rPr>
              <w:t>San Luis Potosí</w:t>
            </w:r>
          </w:p>
        </w:tc>
        <w:tc>
          <w:tcPr>
            <w:tcW w:w="2206" w:type="pct"/>
            <w:shd w:val="clear" w:color="auto" w:fill="auto"/>
            <w:noWrap/>
            <w:vAlign w:val="bottom"/>
          </w:tcPr>
          <w:p w14:paraId="54297066" w14:textId="77777777" w:rsidR="00197D09" w:rsidRPr="00197D09" w:rsidRDefault="00197D09" w:rsidP="00D67C95">
            <w:pPr>
              <w:jc w:val="center"/>
              <w:rPr>
                <w:rFonts w:ascii="Arial" w:hAnsi="Arial" w:cs="Arial"/>
              </w:rPr>
            </w:pPr>
            <w:r w:rsidRPr="00197D09">
              <w:rPr>
                <w:rFonts w:ascii="Arial" w:hAnsi="Arial" w:cs="Arial"/>
              </w:rPr>
              <w:t>34</w:t>
            </w:r>
          </w:p>
        </w:tc>
      </w:tr>
      <w:tr w:rsidR="00197D09" w:rsidRPr="00197D09" w14:paraId="6D688EF1" w14:textId="77777777" w:rsidTr="00D67C95">
        <w:trPr>
          <w:trHeight w:val="300"/>
        </w:trPr>
        <w:tc>
          <w:tcPr>
            <w:tcW w:w="762" w:type="pct"/>
            <w:shd w:val="clear" w:color="auto" w:fill="auto"/>
            <w:noWrap/>
            <w:vAlign w:val="center"/>
            <w:hideMark/>
          </w:tcPr>
          <w:p w14:paraId="5F3BFAE3" w14:textId="77777777" w:rsidR="00197D09" w:rsidRPr="00197D09" w:rsidRDefault="00197D09" w:rsidP="00D67C95">
            <w:pPr>
              <w:jc w:val="center"/>
              <w:rPr>
                <w:rFonts w:ascii="Arial" w:hAnsi="Arial" w:cs="Arial"/>
                <w:lang w:eastAsia="es-MX"/>
              </w:rPr>
            </w:pPr>
            <w:r w:rsidRPr="00197D09">
              <w:rPr>
                <w:rFonts w:ascii="Arial" w:hAnsi="Arial" w:cs="Arial"/>
                <w:lang w:eastAsia="es-MX"/>
              </w:rPr>
              <w:t>25</w:t>
            </w:r>
          </w:p>
        </w:tc>
        <w:tc>
          <w:tcPr>
            <w:tcW w:w="2032" w:type="pct"/>
            <w:shd w:val="clear" w:color="auto" w:fill="auto"/>
            <w:noWrap/>
            <w:vAlign w:val="bottom"/>
            <w:hideMark/>
          </w:tcPr>
          <w:p w14:paraId="1B14B27B" w14:textId="77777777" w:rsidR="00197D09" w:rsidRPr="00197D09" w:rsidRDefault="00197D09" w:rsidP="00D67C95">
            <w:pPr>
              <w:rPr>
                <w:rFonts w:ascii="Arial" w:hAnsi="Arial" w:cs="Arial"/>
                <w:bCs/>
                <w:lang w:eastAsia="es-MX"/>
              </w:rPr>
            </w:pPr>
            <w:r w:rsidRPr="00197D09">
              <w:rPr>
                <w:rFonts w:ascii="Arial" w:hAnsi="Arial" w:cs="Arial"/>
                <w:bCs/>
                <w:lang w:eastAsia="es-MX"/>
              </w:rPr>
              <w:t>Sinaloa</w:t>
            </w:r>
          </w:p>
        </w:tc>
        <w:tc>
          <w:tcPr>
            <w:tcW w:w="2206" w:type="pct"/>
            <w:shd w:val="clear" w:color="auto" w:fill="auto"/>
            <w:noWrap/>
            <w:vAlign w:val="bottom"/>
          </w:tcPr>
          <w:p w14:paraId="040FCE43" w14:textId="77777777" w:rsidR="00197D09" w:rsidRPr="00197D09" w:rsidRDefault="00197D09" w:rsidP="00D67C95">
            <w:pPr>
              <w:jc w:val="center"/>
              <w:rPr>
                <w:rFonts w:ascii="Arial" w:hAnsi="Arial" w:cs="Arial"/>
              </w:rPr>
            </w:pPr>
            <w:r w:rsidRPr="00197D09">
              <w:rPr>
                <w:rFonts w:ascii="Arial" w:hAnsi="Arial" w:cs="Arial"/>
              </w:rPr>
              <w:t>40</w:t>
            </w:r>
          </w:p>
        </w:tc>
      </w:tr>
      <w:tr w:rsidR="00197D09" w:rsidRPr="00197D09" w14:paraId="403DCE3C" w14:textId="77777777" w:rsidTr="00D67C95">
        <w:trPr>
          <w:trHeight w:val="300"/>
        </w:trPr>
        <w:tc>
          <w:tcPr>
            <w:tcW w:w="762" w:type="pct"/>
            <w:shd w:val="clear" w:color="auto" w:fill="auto"/>
            <w:noWrap/>
            <w:vAlign w:val="center"/>
            <w:hideMark/>
          </w:tcPr>
          <w:p w14:paraId="5F40B301" w14:textId="77777777" w:rsidR="00197D09" w:rsidRPr="00197D09" w:rsidRDefault="00197D09" w:rsidP="00D67C95">
            <w:pPr>
              <w:jc w:val="center"/>
              <w:rPr>
                <w:rFonts w:ascii="Arial" w:hAnsi="Arial" w:cs="Arial"/>
                <w:lang w:eastAsia="es-MX"/>
              </w:rPr>
            </w:pPr>
            <w:r w:rsidRPr="00197D09">
              <w:rPr>
                <w:rFonts w:ascii="Arial" w:hAnsi="Arial" w:cs="Arial"/>
                <w:lang w:eastAsia="es-MX"/>
              </w:rPr>
              <w:t>26</w:t>
            </w:r>
          </w:p>
        </w:tc>
        <w:tc>
          <w:tcPr>
            <w:tcW w:w="2032" w:type="pct"/>
            <w:shd w:val="clear" w:color="auto" w:fill="auto"/>
            <w:noWrap/>
            <w:vAlign w:val="bottom"/>
            <w:hideMark/>
          </w:tcPr>
          <w:p w14:paraId="50200627" w14:textId="77777777" w:rsidR="00197D09" w:rsidRPr="00197D09" w:rsidRDefault="00197D09" w:rsidP="00D67C95">
            <w:pPr>
              <w:rPr>
                <w:rFonts w:ascii="Arial" w:hAnsi="Arial" w:cs="Arial"/>
                <w:bCs/>
                <w:lang w:eastAsia="es-MX"/>
              </w:rPr>
            </w:pPr>
            <w:r w:rsidRPr="00197D09">
              <w:rPr>
                <w:rFonts w:ascii="Arial" w:hAnsi="Arial" w:cs="Arial"/>
                <w:bCs/>
                <w:lang w:eastAsia="es-MX"/>
              </w:rPr>
              <w:t>Sonora</w:t>
            </w:r>
          </w:p>
        </w:tc>
        <w:tc>
          <w:tcPr>
            <w:tcW w:w="2206" w:type="pct"/>
            <w:shd w:val="clear" w:color="auto" w:fill="auto"/>
            <w:noWrap/>
            <w:vAlign w:val="bottom"/>
          </w:tcPr>
          <w:p w14:paraId="7798E95F" w14:textId="77777777" w:rsidR="00197D09" w:rsidRPr="00197D09" w:rsidRDefault="00197D09" w:rsidP="00D67C95">
            <w:pPr>
              <w:jc w:val="center"/>
              <w:rPr>
                <w:rFonts w:ascii="Arial" w:hAnsi="Arial" w:cs="Arial"/>
              </w:rPr>
            </w:pPr>
            <w:r w:rsidRPr="00197D09">
              <w:rPr>
                <w:rFonts w:ascii="Arial" w:hAnsi="Arial" w:cs="Arial"/>
              </w:rPr>
              <w:t>46</w:t>
            </w:r>
          </w:p>
        </w:tc>
      </w:tr>
      <w:tr w:rsidR="00197D09" w:rsidRPr="00197D09" w14:paraId="7AFBCA70" w14:textId="77777777" w:rsidTr="00D67C95">
        <w:trPr>
          <w:trHeight w:val="300"/>
        </w:trPr>
        <w:tc>
          <w:tcPr>
            <w:tcW w:w="762" w:type="pct"/>
            <w:shd w:val="clear" w:color="auto" w:fill="auto"/>
            <w:noWrap/>
            <w:vAlign w:val="center"/>
            <w:hideMark/>
          </w:tcPr>
          <w:p w14:paraId="1E1D9CDB" w14:textId="77777777" w:rsidR="00197D09" w:rsidRPr="00197D09" w:rsidRDefault="00197D09" w:rsidP="00D67C95">
            <w:pPr>
              <w:jc w:val="center"/>
              <w:rPr>
                <w:rFonts w:ascii="Arial" w:hAnsi="Arial" w:cs="Arial"/>
                <w:lang w:eastAsia="es-MX"/>
              </w:rPr>
            </w:pPr>
            <w:r w:rsidRPr="00197D09">
              <w:rPr>
                <w:rFonts w:ascii="Arial" w:hAnsi="Arial" w:cs="Arial"/>
                <w:lang w:eastAsia="es-MX"/>
              </w:rPr>
              <w:t>27</w:t>
            </w:r>
          </w:p>
        </w:tc>
        <w:tc>
          <w:tcPr>
            <w:tcW w:w="2032" w:type="pct"/>
            <w:shd w:val="clear" w:color="auto" w:fill="auto"/>
            <w:noWrap/>
            <w:vAlign w:val="bottom"/>
            <w:hideMark/>
          </w:tcPr>
          <w:p w14:paraId="711734DA" w14:textId="77777777" w:rsidR="00197D09" w:rsidRPr="00197D09" w:rsidRDefault="00197D09" w:rsidP="00D67C95">
            <w:pPr>
              <w:rPr>
                <w:rFonts w:ascii="Arial" w:hAnsi="Arial" w:cs="Arial"/>
                <w:bCs/>
                <w:lang w:eastAsia="es-MX"/>
              </w:rPr>
            </w:pPr>
            <w:r w:rsidRPr="00197D09">
              <w:rPr>
                <w:rFonts w:ascii="Arial" w:hAnsi="Arial" w:cs="Arial"/>
                <w:bCs/>
                <w:lang w:eastAsia="es-MX"/>
              </w:rPr>
              <w:t>Tabasco</w:t>
            </w:r>
          </w:p>
        </w:tc>
        <w:tc>
          <w:tcPr>
            <w:tcW w:w="2206" w:type="pct"/>
            <w:shd w:val="clear" w:color="auto" w:fill="auto"/>
            <w:noWrap/>
            <w:vAlign w:val="bottom"/>
          </w:tcPr>
          <w:p w14:paraId="22539159" w14:textId="77777777" w:rsidR="00197D09" w:rsidRPr="00197D09" w:rsidRDefault="00197D09" w:rsidP="00D67C95">
            <w:pPr>
              <w:jc w:val="center"/>
              <w:rPr>
                <w:rFonts w:ascii="Arial" w:hAnsi="Arial" w:cs="Arial"/>
              </w:rPr>
            </w:pPr>
            <w:r w:rsidRPr="00197D09">
              <w:rPr>
                <w:rFonts w:ascii="Arial" w:hAnsi="Arial" w:cs="Arial"/>
              </w:rPr>
              <w:t>32</w:t>
            </w:r>
          </w:p>
        </w:tc>
      </w:tr>
      <w:tr w:rsidR="00197D09" w:rsidRPr="00197D09" w14:paraId="405E415F" w14:textId="77777777" w:rsidTr="00D67C95">
        <w:trPr>
          <w:trHeight w:val="300"/>
        </w:trPr>
        <w:tc>
          <w:tcPr>
            <w:tcW w:w="762" w:type="pct"/>
            <w:shd w:val="clear" w:color="auto" w:fill="auto"/>
            <w:noWrap/>
            <w:vAlign w:val="center"/>
            <w:hideMark/>
          </w:tcPr>
          <w:p w14:paraId="289212FD" w14:textId="77777777" w:rsidR="00197D09" w:rsidRPr="00197D09" w:rsidRDefault="00197D09" w:rsidP="00D67C95">
            <w:pPr>
              <w:jc w:val="center"/>
              <w:rPr>
                <w:rFonts w:ascii="Arial" w:hAnsi="Arial" w:cs="Arial"/>
                <w:lang w:eastAsia="es-MX"/>
              </w:rPr>
            </w:pPr>
            <w:r w:rsidRPr="00197D09">
              <w:rPr>
                <w:rFonts w:ascii="Arial" w:hAnsi="Arial" w:cs="Arial"/>
                <w:lang w:eastAsia="es-MX"/>
              </w:rPr>
              <w:t>28</w:t>
            </w:r>
          </w:p>
        </w:tc>
        <w:tc>
          <w:tcPr>
            <w:tcW w:w="2032" w:type="pct"/>
            <w:shd w:val="clear" w:color="auto" w:fill="auto"/>
            <w:noWrap/>
            <w:vAlign w:val="bottom"/>
            <w:hideMark/>
          </w:tcPr>
          <w:p w14:paraId="06EF47C2" w14:textId="77777777" w:rsidR="00197D09" w:rsidRPr="00197D09" w:rsidRDefault="00197D09" w:rsidP="00D67C95">
            <w:pPr>
              <w:rPr>
                <w:rFonts w:ascii="Arial" w:hAnsi="Arial" w:cs="Arial"/>
                <w:bCs/>
                <w:lang w:eastAsia="es-MX"/>
              </w:rPr>
            </w:pPr>
            <w:r w:rsidRPr="00197D09">
              <w:rPr>
                <w:rFonts w:ascii="Arial" w:hAnsi="Arial" w:cs="Arial"/>
                <w:bCs/>
                <w:lang w:eastAsia="es-MX"/>
              </w:rPr>
              <w:t>Tamaulipas</w:t>
            </w:r>
          </w:p>
        </w:tc>
        <w:tc>
          <w:tcPr>
            <w:tcW w:w="2206" w:type="pct"/>
            <w:shd w:val="clear" w:color="auto" w:fill="auto"/>
            <w:noWrap/>
            <w:vAlign w:val="bottom"/>
          </w:tcPr>
          <w:p w14:paraId="24A09AC5" w14:textId="77777777" w:rsidR="00197D09" w:rsidRPr="00197D09" w:rsidRDefault="00197D09" w:rsidP="00D67C95">
            <w:pPr>
              <w:jc w:val="center"/>
              <w:rPr>
                <w:rFonts w:ascii="Arial" w:hAnsi="Arial" w:cs="Arial"/>
              </w:rPr>
            </w:pPr>
            <w:r w:rsidRPr="00197D09">
              <w:rPr>
                <w:rFonts w:ascii="Arial" w:hAnsi="Arial" w:cs="Arial"/>
              </w:rPr>
              <w:t>68</w:t>
            </w:r>
          </w:p>
        </w:tc>
      </w:tr>
      <w:tr w:rsidR="00197D09" w:rsidRPr="00197D09" w14:paraId="36A47383" w14:textId="77777777" w:rsidTr="00D67C95">
        <w:trPr>
          <w:trHeight w:val="300"/>
        </w:trPr>
        <w:tc>
          <w:tcPr>
            <w:tcW w:w="762" w:type="pct"/>
            <w:shd w:val="clear" w:color="auto" w:fill="auto"/>
            <w:noWrap/>
            <w:vAlign w:val="center"/>
            <w:hideMark/>
          </w:tcPr>
          <w:p w14:paraId="7AFEB020" w14:textId="77777777" w:rsidR="00197D09" w:rsidRPr="00197D09" w:rsidRDefault="00197D09" w:rsidP="00D67C95">
            <w:pPr>
              <w:jc w:val="center"/>
              <w:rPr>
                <w:rFonts w:ascii="Arial" w:hAnsi="Arial" w:cs="Arial"/>
                <w:lang w:eastAsia="es-MX"/>
              </w:rPr>
            </w:pPr>
            <w:r w:rsidRPr="00197D09">
              <w:rPr>
                <w:rFonts w:ascii="Arial" w:hAnsi="Arial" w:cs="Arial"/>
                <w:lang w:eastAsia="es-MX"/>
              </w:rPr>
              <w:t>29</w:t>
            </w:r>
          </w:p>
        </w:tc>
        <w:tc>
          <w:tcPr>
            <w:tcW w:w="2032" w:type="pct"/>
            <w:shd w:val="clear" w:color="auto" w:fill="auto"/>
            <w:noWrap/>
            <w:vAlign w:val="bottom"/>
            <w:hideMark/>
          </w:tcPr>
          <w:p w14:paraId="17B7BAEE" w14:textId="77777777" w:rsidR="00197D09" w:rsidRPr="00197D09" w:rsidRDefault="00197D09" w:rsidP="00D67C95">
            <w:pPr>
              <w:rPr>
                <w:rFonts w:ascii="Arial" w:hAnsi="Arial" w:cs="Arial"/>
                <w:bCs/>
                <w:lang w:eastAsia="es-MX"/>
              </w:rPr>
            </w:pPr>
            <w:r w:rsidRPr="00197D09">
              <w:rPr>
                <w:rFonts w:ascii="Arial" w:hAnsi="Arial" w:cs="Arial"/>
                <w:bCs/>
                <w:lang w:eastAsia="es-MX"/>
              </w:rPr>
              <w:t>Tlaxcala</w:t>
            </w:r>
          </w:p>
        </w:tc>
        <w:tc>
          <w:tcPr>
            <w:tcW w:w="2206" w:type="pct"/>
            <w:shd w:val="clear" w:color="auto" w:fill="auto"/>
            <w:noWrap/>
            <w:vAlign w:val="bottom"/>
          </w:tcPr>
          <w:p w14:paraId="7E8B0750" w14:textId="77777777" w:rsidR="00197D09" w:rsidRPr="00197D09" w:rsidRDefault="00197D09" w:rsidP="00D67C95">
            <w:pPr>
              <w:jc w:val="center"/>
              <w:rPr>
                <w:rFonts w:ascii="Arial" w:hAnsi="Arial" w:cs="Arial"/>
              </w:rPr>
            </w:pPr>
            <w:r w:rsidRPr="00197D09">
              <w:rPr>
                <w:rFonts w:ascii="Arial" w:hAnsi="Arial" w:cs="Arial"/>
              </w:rPr>
              <w:t>29</w:t>
            </w:r>
          </w:p>
        </w:tc>
      </w:tr>
      <w:tr w:rsidR="00197D09" w:rsidRPr="00197D09" w14:paraId="548A8168" w14:textId="77777777" w:rsidTr="00D67C95">
        <w:trPr>
          <w:trHeight w:val="300"/>
        </w:trPr>
        <w:tc>
          <w:tcPr>
            <w:tcW w:w="762" w:type="pct"/>
            <w:shd w:val="clear" w:color="auto" w:fill="auto"/>
            <w:noWrap/>
            <w:vAlign w:val="center"/>
            <w:hideMark/>
          </w:tcPr>
          <w:p w14:paraId="5DF02E59" w14:textId="77777777" w:rsidR="00197D09" w:rsidRPr="00197D09" w:rsidRDefault="00197D09" w:rsidP="00D67C95">
            <w:pPr>
              <w:jc w:val="center"/>
              <w:rPr>
                <w:rFonts w:ascii="Arial" w:hAnsi="Arial" w:cs="Arial"/>
                <w:lang w:eastAsia="es-MX"/>
              </w:rPr>
            </w:pPr>
            <w:r w:rsidRPr="00197D09">
              <w:rPr>
                <w:rFonts w:ascii="Arial" w:hAnsi="Arial" w:cs="Arial"/>
                <w:lang w:eastAsia="es-MX"/>
              </w:rPr>
              <w:t>30</w:t>
            </w:r>
          </w:p>
        </w:tc>
        <w:tc>
          <w:tcPr>
            <w:tcW w:w="2032" w:type="pct"/>
            <w:shd w:val="clear" w:color="auto" w:fill="auto"/>
            <w:noWrap/>
            <w:vAlign w:val="bottom"/>
            <w:hideMark/>
          </w:tcPr>
          <w:p w14:paraId="622EEA4A" w14:textId="77777777" w:rsidR="00197D09" w:rsidRPr="00197D09" w:rsidRDefault="00197D09" w:rsidP="00D67C95">
            <w:pPr>
              <w:rPr>
                <w:rFonts w:ascii="Arial" w:hAnsi="Arial" w:cs="Arial"/>
                <w:bCs/>
                <w:lang w:eastAsia="es-MX"/>
              </w:rPr>
            </w:pPr>
            <w:r w:rsidRPr="00197D09">
              <w:rPr>
                <w:rFonts w:ascii="Arial" w:hAnsi="Arial" w:cs="Arial"/>
                <w:bCs/>
                <w:lang w:eastAsia="es-MX"/>
              </w:rPr>
              <w:t>Veracruz</w:t>
            </w:r>
          </w:p>
        </w:tc>
        <w:tc>
          <w:tcPr>
            <w:tcW w:w="2206" w:type="pct"/>
            <w:shd w:val="clear" w:color="auto" w:fill="auto"/>
            <w:noWrap/>
            <w:vAlign w:val="bottom"/>
          </w:tcPr>
          <w:p w14:paraId="3CDF108B" w14:textId="77777777" w:rsidR="00197D09" w:rsidRPr="00197D09" w:rsidRDefault="00197D09" w:rsidP="00D67C95">
            <w:pPr>
              <w:jc w:val="center"/>
              <w:rPr>
                <w:rFonts w:ascii="Arial" w:hAnsi="Arial" w:cs="Arial"/>
              </w:rPr>
            </w:pPr>
            <w:r w:rsidRPr="00197D09">
              <w:rPr>
                <w:rFonts w:ascii="Arial" w:hAnsi="Arial" w:cs="Arial"/>
              </w:rPr>
              <w:t>144</w:t>
            </w:r>
          </w:p>
        </w:tc>
      </w:tr>
      <w:tr w:rsidR="00197D09" w:rsidRPr="00197D09" w14:paraId="73BC8B09" w14:textId="77777777" w:rsidTr="00D67C95">
        <w:trPr>
          <w:trHeight w:val="300"/>
        </w:trPr>
        <w:tc>
          <w:tcPr>
            <w:tcW w:w="762" w:type="pct"/>
            <w:shd w:val="clear" w:color="auto" w:fill="auto"/>
            <w:noWrap/>
            <w:vAlign w:val="center"/>
            <w:hideMark/>
          </w:tcPr>
          <w:p w14:paraId="6093559C" w14:textId="77777777" w:rsidR="00197D09" w:rsidRPr="00197D09" w:rsidRDefault="00197D09" w:rsidP="00D67C95">
            <w:pPr>
              <w:jc w:val="center"/>
              <w:rPr>
                <w:rFonts w:ascii="Arial" w:hAnsi="Arial" w:cs="Arial"/>
                <w:lang w:eastAsia="es-MX"/>
              </w:rPr>
            </w:pPr>
            <w:r w:rsidRPr="00197D09">
              <w:rPr>
                <w:rFonts w:ascii="Arial" w:hAnsi="Arial" w:cs="Arial"/>
                <w:lang w:eastAsia="es-MX"/>
              </w:rPr>
              <w:t>31</w:t>
            </w:r>
          </w:p>
        </w:tc>
        <w:tc>
          <w:tcPr>
            <w:tcW w:w="2032" w:type="pct"/>
            <w:shd w:val="clear" w:color="auto" w:fill="auto"/>
            <w:noWrap/>
            <w:vAlign w:val="bottom"/>
            <w:hideMark/>
          </w:tcPr>
          <w:p w14:paraId="0F4831EB" w14:textId="77777777" w:rsidR="00197D09" w:rsidRPr="00197D09" w:rsidRDefault="00197D09" w:rsidP="00D67C95">
            <w:pPr>
              <w:rPr>
                <w:rFonts w:ascii="Arial" w:hAnsi="Arial" w:cs="Arial"/>
                <w:bCs/>
                <w:lang w:eastAsia="es-MX"/>
              </w:rPr>
            </w:pPr>
            <w:r w:rsidRPr="00197D09">
              <w:rPr>
                <w:rFonts w:ascii="Arial" w:hAnsi="Arial" w:cs="Arial"/>
                <w:bCs/>
                <w:lang w:eastAsia="es-MX"/>
              </w:rPr>
              <w:t>Yucatán</w:t>
            </w:r>
          </w:p>
        </w:tc>
        <w:tc>
          <w:tcPr>
            <w:tcW w:w="2206" w:type="pct"/>
            <w:shd w:val="clear" w:color="auto" w:fill="auto"/>
            <w:noWrap/>
            <w:vAlign w:val="bottom"/>
          </w:tcPr>
          <w:p w14:paraId="5FAFBB97" w14:textId="77777777" w:rsidR="00197D09" w:rsidRPr="00197D09" w:rsidRDefault="00197D09" w:rsidP="00D67C95">
            <w:pPr>
              <w:jc w:val="center"/>
              <w:rPr>
                <w:rFonts w:ascii="Arial" w:hAnsi="Arial" w:cs="Arial"/>
              </w:rPr>
            </w:pPr>
            <w:r w:rsidRPr="00197D09">
              <w:rPr>
                <w:rFonts w:ascii="Arial" w:hAnsi="Arial" w:cs="Arial"/>
              </w:rPr>
              <w:t>30</w:t>
            </w:r>
          </w:p>
        </w:tc>
      </w:tr>
      <w:tr w:rsidR="00197D09" w:rsidRPr="00197D09" w14:paraId="1ECA001D" w14:textId="77777777" w:rsidTr="00D67C95">
        <w:trPr>
          <w:trHeight w:val="300"/>
        </w:trPr>
        <w:tc>
          <w:tcPr>
            <w:tcW w:w="762" w:type="pct"/>
            <w:shd w:val="clear" w:color="auto" w:fill="auto"/>
            <w:noWrap/>
            <w:vAlign w:val="center"/>
            <w:hideMark/>
          </w:tcPr>
          <w:p w14:paraId="232EC9CA" w14:textId="77777777" w:rsidR="00197D09" w:rsidRPr="00197D09" w:rsidRDefault="00197D09" w:rsidP="00D67C95">
            <w:pPr>
              <w:jc w:val="center"/>
              <w:rPr>
                <w:rFonts w:ascii="Arial" w:hAnsi="Arial" w:cs="Arial"/>
                <w:lang w:eastAsia="es-MX"/>
              </w:rPr>
            </w:pPr>
            <w:r w:rsidRPr="00197D09">
              <w:rPr>
                <w:rFonts w:ascii="Arial" w:hAnsi="Arial" w:cs="Arial"/>
                <w:lang w:eastAsia="es-MX"/>
              </w:rPr>
              <w:t>32</w:t>
            </w:r>
          </w:p>
        </w:tc>
        <w:tc>
          <w:tcPr>
            <w:tcW w:w="2032" w:type="pct"/>
            <w:shd w:val="clear" w:color="auto" w:fill="auto"/>
            <w:noWrap/>
            <w:vAlign w:val="bottom"/>
            <w:hideMark/>
          </w:tcPr>
          <w:p w14:paraId="5500050D" w14:textId="77777777" w:rsidR="00197D09" w:rsidRPr="00197D09" w:rsidRDefault="00197D09" w:rsidP="00D67C95">
            <w:pPr>
              <w:rPr>
                <w:rFonts w:ascii="Arial" w:hAnsi="Arial" w:cs="Arial"/>
                <w:bCs/>
                <w:lang w:eastAsia="es-MX"/>
              </w:rPr>
            </w:pPr>
            <w:r w:rsidRPr="00197D09">
              <w:rPr>
                <w:rFonts w:ascii="Arial" w:hAnsi="Arial" w:cs="Arial"/>
                <w:bCs/>
                <w:lang w:eastAsia="es-MX"/>
              </w:rPr>
              <w:t>Zacatecas</w:t>
            </w:r>
          </w:p>
        </w:tc>
        <w:tc>
          <w:tcPr>
            <w:tcW w:w="2206" w:type="pct"/>
            <w:shd w:val="clear" w:color="auto" w:fill="auto"/>
            <w:noWrap/>
            <w:vAlign w:val="bottom"/>
          </w:tcPr>
          <w:p w14:paraId="7CCEA62D" w14:textId="77777777" w:rsidR="00197D09" w:rsidRPr="00197D09" w:rsidRDefault="00197D09" w:rsidP="00D67C95">
            <w:pPr>
              <w:jc w:val="center"/>
              <w:rPr>
                <w:rFonts w:ascii="Arial" w:hAnsi="Arial" w:cs="Arial"/>
              </w:rPr>
            </w:pPr>
            <w:r w:rsidRPr="00197D09">
              <w:rPr>
                <w:rFonts w:ascii="Arial" w:hAnsi="Arial" w:cs="Arial"/>
              </w:rPr>
              <w:t>53</w:t>
            </w:r>
          </w:p>
        </w:tc>
      </w:tr>
      <w:tr w:rsidR="00197D09" w:rsidRPr="00197D09" w14:paraId="5575F1C2" w14:textId="77777777" w:rsidTr="00D67C95">
        <w:trPr>
          <w:trHeight w:val="300"/>
        </w:trPr>
        <w:tc>
          <w:tcPr>
            <w:tcW w:w="762" w:type="pct"/>
            <w:shd w:val="clear" w:color="auto" w:fill="auto"/>
            <w:noWrap/>
            <w:vAlign w:val="center"/>
          </w:tcPr>
          <w:p w14:paraId="46732470" w14:textId="77777777" w:rsidR="00197D09" w:rsidRPr="00197D09" w:rsidRDefault="00197D09" w:rsidP="00D67C95">
            <w:pPr>
              <w:jc w:val="center"/>
              <w:rPr>
                <w:rFonts w:ascii="Arial" w:hAnsi="Arial" w:cs="Arial"/>
                <w:lang w:eastAsia="es-MX"/>
              </w:rPr>
            </w:pPr>
            <w:r w:rsidRPr="00197D09">
              <w:rPr>
                <w:rFonts w:ascii="Arial" w:hAnsi="Arial" w:cs="Arial"/>
                <w:lang w:eastAsia="es-MX"/>
              </w:rPr>
              <w:t>33</w:t>
            </w:r>
          </w:p>
        </w:tc>
        <w:tc>
          <w:tcPr>
            <w:tcW w:w="2032" w:type="pct"/>
            <w:shd w:val="clear" w:color="auto" w:fill="auto"/>
            <w:noWrap/>
            <w:vAlign w:val="bottom"/>
          </w:tcPr>
          <w:p w14:paraId="4A49B69A" w14:textId="77777777" w:rsidR="00197D09" w:rsidRPr="00197D09" w:rsidRDefault="00197D09" w:rsidP="00D67C95">
            <w:pPr>
              <w:rPr>
                <w:rFonts w:ascii="Arial" w:hAnsi="Arial" w:cs="Arial"/>
                <w:bCs/>
                <w:lang w:eastAsia="es-MX"/>
              </w:rPr>
            </w:pPr>
            <w:r w:rsidRPr="00197D09">
              <w:rPr>
                <w:rFonts w:ascii="Arial" w:hAnsi="Arial" w:cs="Arial"/>
                <w:bCs/>
                <w:lang w:eastAsia="es-MX"/>
              </w:rPr>
              <w:t>Oficinas Centrales (Ciudad de México)</w:t>
            </w:r>
          </w:p>
        </w:tc>
        <w:tc>
          <w:tcPr>
            <w:tcW w:w="2206" w:type="pct"/>
            <w:shd w:val="clear" w:color="auto" w:fill="auto"/>
            <w:noWrap/>
            <w:vAlign w:val="center"/>
          </w:tcPr>
          <w:p w14:paraId="08EF0A97" w14:textId="77777777" w:rsidR="00197D09" w:rsidRPr="00197D09" w:rsidRDefault="00197D09" w:rsidP="00D67C95">
            <w:pPr>
              <w:jc w:val="center"/>
              <w:rPr>
                <w:rFonts w:ascii="Arial" w:hAnsi="Arial" w:cs="Arial"/>
              </w:rPr>
            </w:pPr>
            <w:r w:rsidRPr="00197D09">
              <w:rPr>
                <w:rFonts w:ascii="Arial" w:hAnsi="Arial" w:cs="Arial"/>
              </w:rPr>
              <w:t>3</w:t>
            </w:r>
          </w:p>
        </w:tc>
      </w:tr>
      <w:tr w:rsidR="00197D09" w:rsidRPr="00197D09" w14:paraId="64CD56E4" w14:textId="77777777" w:rsidTr="00D67C95">
        <w:trPr>
          <w:trHeight w:val="300"/>
        </w:trPr>
        <w:tc>
          <w:tcPr>
            <w:tcW w:w="2794" w:type="pct"/>
            <w:gridSpan w:val="2"/>
            <w:shd w:val="clear" w:color="auto" w:fill="auto"/>
            <w:noWrap/>
            <w:vAlign w:val="center"/>
          </w:tcPr>
          <w:p w14:paraId="28C89471" w14:textId="77777777" w:rsidR="00197D09" w:rsidRPr="00197D09" w:rsidRDefault="00197D09" w:rsidP="00D67C95">
            <w:pPr>
              <w:jc w:val="center"/>
              <w:rPr>
                <w:rFonts w:ascii="Arial" w:hAnsi="Arial" w:cs="Arial"/>
                <w:b/>
                <w:bCs/>
                <w:lang w:eastAsia="es-MX"/>
              </w:rPr>
            </w:pPr>
            <w:r w:rsidRPr="00197D09">
              <w:rPr>
                <w:rFonts w:ascii="Arial" w:hAnsi="Arial" w:cs="Arial"/>
                <w:b/>
                <w:bCs/>
                <w:lang w:eastAsia="es-MX"/>
              </w:rPr>
              <w:t>Total</w:t>
            </w:r>
          </w:p>
        </w:tc>
        <w:tc>
          <w:tcPr>
            <w:tcW w:w="2206" w:type="pct"/>
            <w:shd w:val="clear" w:color="auto" w:fill="auto"/>
            <w:noWrap/>
            <w:vAlign w:val="center"/>
          </w:tcPr>
          <w:p w14:paraId="31F37B48" w14:textId="77777777" w:rsidR="00197D09" w:rsidRPr="00197D09" w:rsidRDefault="00197D09" w:rsidP="00D67C95">
            <w:pPr>
              <w:jc w:val="center"/>
              <w:rPr>
                <w:rFonts w:ascii="Arial" w:hAnsi="Arial" w:cs="Arial"/>
                <w:b/>
                <w:bCs/>
              </w:rPr>
            </w:pPr>
            <w:r w:rsidRPr="00197D09">
              <w:rPr>
                <w:rFonts w:ascii="Arial" w:hAnsi="Arial" w:cs="Arial"/>
                <w:b/>
                <w:bCs/>
              </w:rPr>
              <w:t>1,712</w:t>
            </w:r>
          </w:p>
        </w:tc>
      </w:tr>
    </w:tbl>
    <w:p w14:paraId="348B4B96" w14:textId="77777777" w:rsidR="00197D09" w:rsidRPr="00197D09" w:rsidRDefault="00197D09" w:rsidP="00197D09">
      <w:pPr>
        <w:ind w:right="-1"/>
        <w:jc w:val="center"/>
        <w:rPr>
          <w:rFonts w:ascii="Arial" w:hAnsi="Arial" w:cs="Arial"/>
        </w:rPr>
      </w:pPr>
      <w:r w:rsidRPr="00197D09">
        <w:rPr>
          <w:rFonts w:ascii="Arial" w:hAnsi="Arial" w:cs="Arial"/>
        </w:rPr>
        <w:t>Tabla 2. Sitios y cantidad de bienes</w:t>
      </w:r>
    </w:p>
    <w:p w14:paraId="5EDF7C67" w14:textId="77777777" w:rsidR="00197D09" w:rsidRPr="00197D09" w:rsidRDefault="00197D09" w:rsidP="00197D09">
      <w:pPr>
        <w:pStyle w:val="Listavistosa-nfasis11"/>
        <w:ind w:left="1068"/>
        <w:jc w:val="both"/>
        <w:rPr>
          <w:rFonts w:ascii="Arial" w:hAnsi="Arial" w:cs="Arial"/>
          <w:sz w:val="20"/>
          <w:szCs w:val="20"/>
        </w:rPr>
      </w:pPr>
    </w:p>
    <w:p w14:paraId="10869CB4" w14:textId="2F5D59DD" w:rsidR="009A0D85" w:rsidRDefault="009A0D85" w:rsidP="00197D09">
      <w:pPr>
        <w:pStyle w:val="Listavistosa-nfasis11"/>
        <w:ind w:left="1068"/>
        <w:jc w:val="both"/>
        <w:rPr>
          <w:rFonts w:ascii="Arial" w:hAnsi="Arial" w:cs="Arial"/>
          <w:sz w:val="20"/>
          <w:szCs w:val="20"/>
        </w:rPr>
      </w:pPr>
    </w:p>
    <w:p w14:paraId="2B4D4974" w14:textId="77777777" w:rsidR="009A0D85" w:rsidRPr="00197D09" w:rsidRDefault="009A0D85" w:rsidP="00197D09">
      <w:pPr>
        <w:pStyle w:val="Listavistosa-nfasis11"/>
        <w:ind w:left="1068"/>
        <w:jc w:val="both"/>
        <w:rPr>
          <w:rFonts w:ascii="Arial" w:hAnsi="Arial" w:cs="Arial"/>
          <w:sz w:val="20"/>
          <w:szCs w:val="20"/>
        </w:rPr>
      </w:pPr>
    </w:p>
    <w:p w14:paraId="28656912" w14:textId="77777777" w:rsidR="00197D09" w:rsidRPr="00197D09" w:rsidRDefault="00197D09" w:rsidP="00197D09">
      <w:pPr>
        <w:pStyle w:val="Prrafodelista"/>
        <w:widowControl/>
        <w:numPr>
          <w:ilvl w:val="2"/>
          <w:numId w:val="34"/>
        </w:numPr>
        <w:tabs>
          <w:tab w:val="left" w:pos="426"/>
        </w:tabs>
        <w:ind w:left="1418" w:right="-1" w:hanging="709"/>
        <w:jc w:val="both"/>
        <w:rPr>
          <w:rFonts w:ascii="Arial" w:hAnsi="Arial" w:cs="Arial"/>
          <w:b/>
        </w:rPr>
      </w:pPr>
      <w:r w:rsidRPr="00197D09">
        <w:rPr>
          <w:rFonts w:ascii="Arial" w:hAnsi="Arial" w:cs="Arial"/>
          <w:b/>
        </w:rPr>
        <w:lastRenderedPageBreak/>
        <w:t>Vigencia del soporte de la garantía.</w:t>
      </w:r>
    </w:p>
    <w:p w14:paraId="557CA636" w14:textId="77777777" w:rsidR="00197D09" w:rsidRPr="00197D09" w:rsidRDefault="00197D09" w:rsidP="00197D09">
      <w:pPr>
        <w:ind w:right="-1"/>
        <w:jc w:val="both"/>
        <w:rPr>
          <w:rFonts w:ascii="Arial" w:hAnsi="Arial" w:cs="Arial"/>
          <w:i/>
          <w:color w:val="3366FF"/>
        </w:rPr>
      </w:pPr>
    </w:p>
    <w:p w14:paraId="2A015B2E" w14:textId="3957E3B3" w:rsidR="00197D09" w:rsidRPr="00197D09" w:rsidRDefault="00197D09" w:rsidP="00197D09">
      <w:pPr>
        <w:pStyle w:val="Listavistosa-nfasis11"/>
        <w:ind w:left="1068"/>
        <w:jc w:val="both"/>
        <w:rPr>
          <w:rFonts w:ascii="Arial" w:hAnsi="Arial" w:cs="Arial"/>
          <w:sz w:val="20"/>
          <w:szCs w:val="20"/>
        </w:rPr>
      </w:pPr>
      <w:r w:rsidRPr="00197D09">
        <w:rPr>
          <w:rFonts w:ascii="Arial" w:hAnsi="Arial" w:cs="Arial"/>
          <w:sz w:val="20"/>
          <w:szCs w:val="20"/>
        </w:rPr>
        <w:t xml:space="preserve">La vigencia del soporte de la garantía será </w:t>
      </w:r>
      <w:r w:rsidR="000F2850">
        <w:rPr>
          <w:rFonts w:ascii="Arial" w:hAnsi="Arial" w:cs="Arial"/>
          <w:sz w:val="20"/>
          <w:szCs w:val="20"/>
        </w:rPr>
        <w:t>hasta el 31 de diciembre de 2019</w:t>
      </w:r>
      <w:r w:rsidRPr="00197D09">
        <w:rPr>
          <w:rFonts w:ascii="Arial" w:hAnsi="Arial" w:cs="Arial"/>
          <w:sz w:val="20"/>
          <w:szCs w:val="20"/>
        </w:rPr>
        <w:t xml:space="preserve">. </w:t>
      </w:r>
      <w:r w:rsidRPr="00197D09">
        <w:rPr>
          <w:rFonts w:ascii="Arial" w:hAnsi="Arial" w:cs="Arial"/>
          <w:b/>
          <w:sz w:val="20"/>
          <w:szCs w:val="20"/>
        </w:rPr>
        <w:t>“El Licitante”</w:t>
      </w:r>
      <w:r w:rsidRPr="00197D09">
        <w:rPr>
          <w:rFonts w:ascii="Arial" w:hAnsi="Arial" w:cs="Arial"/>
          <w:sz w:val="20"/>
          <w:szCs w:val="20"/>
        </w:rPr>
        <w:t xml:space="preserve"> deberá presentar por escrito y en su propuesta técnica la garantía de los bienes, indicando el periodo de vigencia</w:t>
      </w:r>
      <w:r w:rsidR="000F2850">
        <w:rPr>
          <w:rFonts w:ascii="Arial" w:hAnsi="Arial" w:cs="Arial"/>
          <w:sz w:val="20"/>
          <w:szCs w:val="20"/>
        </w:rPr>
        <w:t xml:space="preserve"> hasta el 31 de diciembre de 2019</w:t>
      </w:r>
      <w:r w:rsidRPr="00197D09">
        <w:rPr>
          <w:rFonts w:ascii="Arial" w:hAnsi="Arial" w:cs="Arial"/>
          <w:sz w:val="20"/>
          <w:szCs w:val="20"/>
        </w:rPr>
        <w:t>.</w:t>
      </w:r>
    </w:p>
    <w:p w14:paraId="1113CD54" w14:textId="77777777" w:rsidR="00197D09" w:rsidRPr="00197D09" w:rsidRDefault="00197D09" w:rsidP="00197D09">
      <w:pPr>
        <w:ind w:right="-1"/>
        <w:jc w:val="both"/>
        <w:rPr>
          <w:rFonts w:ascii="Arial" w:hAnsi="Arial" w:cs="Arial"/>
          <w:i/>
          <w:color w:val="3366FF"/>
        </w:rPr>
      </w:pPr>
    </w:p>
    <w:p w14:paraId="3FB8CC48" w14:textId="77777777" w:rsidR="00197D09" w:rsidRPr="00197D09" w:rsidRDefault="00197D09" w:rsidP="00197D09">
      <w:pPr>
        <w:pStyle w:val="Prrafodelista"/>
        <w:widowControl/>
        <w:numPr>
          <w:ilvl w:val="2"/>
          <w:numId w:val="34"/>
        </w:numPr>
        <w:tabs>
          <w:tab w:val="left" w:pos="426"/>
        </w:tabs>
        <w:ind w:left="1418" w:right="-1" w:hanging="709"/>
        <w:jc w:val="both"/>
        <w:rPr>
          <w:rFonts w:ascii="Arial" w:hAnsi="Arial" w:cs="Arial"/>
          <w:b/>
        </w:rPr>
      </w:pPr>
      <w:r w:rsidRPr="00197D09">
        <w:rPr>
          <w:rFonts w:ascii="Arial" w:hAnsi="Arial" w:cs="Arial"/>
          <w:b/>
        </w:rPr>
        <w:t>Garantías a bienes.</w:t>
      </w:r>
    </w:p>
    <w:p w14:paraId="2F81CBE9" w14:textId="77777777" w:rsidR="00197D09" w:rsidRPr="00197D09" w:rsidRDefault="00197D09" w:rsidP="00197D09">
      <w:pPr>
        <w:ind w:right="-1"/>
        <w:jc w:val="both"/>
        <w:rPr>
          <w:rFonts w:ascii="Arial" w:hAnsi="Arial" w:cs="Arial"/>
          <w:i/>
          <w:color w:val="3366FF"/>
        </w:rPr>
      </w:pPr>
    </w:p>
    <w:p w14:paraId="217876BF" w14:textId="77777777" w:rsidR="00197D09" w:rsidRPr="00197D09" w:rsidRDefault="00197D09" w:rsidP="00197D09">
      <w:pPr>
        <w:pStyle w:val="Cuadrculamedia21"/>
        <w:spacing w:line="276" w:lineRule="auto"/>
        <w:ind w:left="709"/>
        <w:jc w:val="both"/>
        <w:rPr>
          <w:rFonts w:ascii="Arial" w:hAnsi="Arial" w:cs="Arial"/>
          <w:strike/>
          <w:sz w:val="20"/>
          <w:szCs w:val="20"/>
        </w:rPr>
      </w:pPr>
      <w:r w:rsidRPr="00197D09">
        <w:rPr>
          <w:rFonts w:ascii="Arial" w:hAnsi="Arial" w:cs="Arial"/>
          <w:b/>
          <w:sz w:val="20"/>
          <w:szCs w:val="20"/>
        </w:rPr>
        <w:t>“El Proveedor”</w:t>
      </w:r>
      <w:r w:rsidRPr="00197D09">
        <w:rPr>
          <w:rFonts w:ascii="Arial" w:hAnsi="Arial" w:cs="Arial"/>
          <w:sz w:val="20"/>
          <w:szCs w:val="20"/>
        </w:rPr>
        <w:t xml:space="preserve"> deberá proporcionar al Instituto, la atención de la garantía a todos los componentes del bien, conforme lo siguiente:</w:t>
      </w:r>
    </w:p>
    <w:p w14:paraId="257053B5" w14:textId="77777777" w:rsidR="00197D09" w:rsidRPr="00197D09" w:rsidRDefault="00197D09" w:rsidP="00197D09">
      <w:pPr>
        <w:pStyle w:val="Listavistosa-nfasis11"/>
        <w:ind w:left="0"/>
        <w:jc w:val="both"/>
        <w:rPr>
          <w:rFonts w:ascii="Arial" w:hAnsi="Arial" w:cs="Arial"/>
          <w:sz w:val="20"/>
          <w:szCs w:val="20"/>
        </w:rPr>
      </w:pPr>
    </w:p>
    <w:p w14:paraId="614803D2" w14:textId="77777777" w:rsidR="00197D09" w:rsidRPr="00197D09" w:rsidRDefault="00197D09" w:rsidP="00A81D79">
      <w:pPr>
        <w:pStyle w:val="Listavistosa-nfasis11"/>
        <w:numPr>
          <w:ilvl w:val="2"/>
          <w:numId w:val="93"/>
        </w:numPr>
        <w:spacing w:after="0"/>
        <w:ind w:left="1069"/>
        <w:jc w:val="both"/>
        <w:rPr>
          <w:rFonts w:ascii="Arial" w:hAnsi="Arial" w:cs="Arial"/>
          <w:sz w:val="20"/>
          <w:szCs w:val="20"/>
        </w:rPr>
      </w:pPr>
      <w:r w:rsidRPr="00197D09">
        <w:rPr>
          <w:rFonts w:ascii="Arial" w:hAnsi="Arial" w:cs="Arial"/>
          <w:sz w:val="20"/>
          <w:szCs w:val="20"/>
        </w:rPr>
        <w:t xml:space="preserve">Deberá asumir los gastos asociados que se generen por el manejo, retiro, reintegro y traslados de los bienes. </w:t>
      </w:r>
    </w:p>
    <w:p w14:paraId="22C76A8E" w14:textId="77777777" w:rsidR="00197D09" w:rsidRPr="00197D09" w:rsidRDefault="00197D09" w:rsidP="00197D09">
      <w:pPr>
        <w:pStyle w:val="Listavistosa-nfasis11"/>
        <w:ind w:left="0"/>
        <w:rPr>
          <w:rFonts w:ascii="Arial" w:hAnsi="Arial" w:cs="Arial"/>
          <w:sz w:val="20"/>
          <w:szCs w:val="20"/>
        </w:rPr>
      </w:pPr>
    </w:p>
    <w:p w14:paraId="574F8634" w14:textId="056A409D" w:rsidR="00197D09" w:rsidRPr="00197D09" w:rsidRDefault="00197D09" w:rsidP="00A81D79">
      <w:pPr>
        <w:pStyle w:val="Listavistosa-nfasis11"/>
        <w:numPr>
          <w:ilvl w:val="2"/>
          <w:numId w:val="93"/>
        </w:numPr>
        <w:spacing w:after="0"/>
        <w:ind w:left="1069"/>
        <w:jc w:val="both"/>
        <w:rPr>
          <w:rFonts w:ascii="Arial" w:hAnsi="Arial" w:cs="Arial"/>
          <w:sz w:val="20"/>
          <w:szCs w:val="20"/>
        </w:rPr>
      </w:pPr>
      <w:r w:rsidRPr="00197D09">
        <w:rPr>
          <w:rFonts w:ascii="Arial" w:hAnsi="Arial" w:cs="Arial"/>
          <w:sz w:val="20"/>
          <w:szCs w:val="20"/>
        </w:rPr>
        <w:t>La reparación, reinstalación y/o reemplazo de hardware (piezas dañadas o la totalidad del bien), no tendrá costo adicional para el instituto</w:t>
      </w:r>
      <w:r w:rsidRPr="00197D09">
        <w:rPr>
          <w:rFonts w:ascii="Arial" w:hAnsi="Arial" w:cs="Arial"/>
          <w:b/>
          <w:sz w:val="20"/>
          <w:szCs w:val="20"/>
        </w:rPr>
        <w:t xml:space="preserve"> </w:t>
      </w:r>
      <w:r w:rsidR="008C1678" w:rsidRPr="00197D09">
        <w:rPr>
          <w:rFonts w:ascii="Arial" w:hAnsi="Arial" w:cs="Arial"/>
          <w:sz w:val="20"/>
          <w:szCs w:val="20"/>
          <w:lang w:eastAsia="es-MX"/>
        </w:rPr>
        <w:t>considerando,</w:t>
      </w:r>
      <w:r w:rsidRPr="00197D09">
        <w:rPr>
          <w:rFonts w:ascii="Arial" w:hAnsi="Arial" w:cs="Arial"/>
          <w:sz w:val="20"/>
          <w:szCs w:val="20"/>
          <w:lang w:eastAsia="es-MX"/>
        </w:rPr>
        <w:t xml:space="preserve"> además</w:t>
      </w:r>
      <w:r w:rsidRPr="00197D09">
        <w:rPr>
          <w:rFonts w:ascii="Arial" w:hAnsi="Arial" w:cs="Arial"/>
          <w:b/>
          <w:sz w:val="20"/>
          <w:szCs w:val="20"/>
        </w:rPr>
        <w:t>.</w:t>
      </w:r>
    </w:p>
    <w:p w14:paraId="20DC50B5" w14:textId="77777777" w:rsidR="00197D09" w:rsidRPr="00197D09" w:rsidRDefault="00197D09" w:rsidP="00197D09">
      <w:pPr>
        <w:pStyle w:val="Prrafodelista"/>
        <w:ind w:left="708"/>
        <w:rPr>
          <w:rFonts w:ascii="Arial" w:hAnsi="Arial" w:cs="Arial"/>
        </w:rPr>
      </w:pPr>
    </w:p>
    <w:p w14:paraId="3F110519" w14:textId="77777777" w:rsidR="00197D09" w:rsidRPr="00197D09" w:rsidRDefault="00197D09" w:rsidP="00A81D79">
      <w:pPr>
        <w:numPr>
          <w:ilvl w:val="0"/>
          <w:numId w:val="96"/>
        </w:numPr>
        <w:spacing w:line="276" w:lineRule="auto"/>
        <w:contextualSpacing/>
        <w:jc w:val="both"/>
        <w:rPr>
          <w:rFonts w:ascii="Arial" w:hAnsi="Arial" w:cs="Arial"/>
        </w:rPr>
      </w:pPr>
      <w:r w:rsidRPr="00197D09">
        <w:rPr>
          <w:rFonts w:ascii="Arial" w:hAnsi="Arial" w:cs="Arial"/>
        </w:rPr>
        <w:t xml:space="preserve">Sustitución de piezas dañadas por desgaste de uso (pluma). </w:t>
      </w:r>
    </w:p>
    <w:p w14:paraId="0AFD65A7" w14:textId="77777777" w:rsidR="00197D09" w:rsidRPr="00197D09" w:rsidRDefault="00197D09" w:rsidP="00A81D79">
      <w:pPr>
        <w:numPr>
          <w:ilvl w:val="0"/>
          <w:numId w:val="96"/>
        </w:numPr>
        <w:spacing w:line="276" w:lineRule="auto"/>
        <w:contextualSpacing/>
        <w:jc w:val="both"/>
        <w:rPr>
          <w:rFonts w:ascii="Arial" w:hAnsi="Arial" w:cs="Arial"/>
        </w:rPr>
      </w:pPr>
      <w:r w:rsidRPr="00197D09">
        <w:rPr>
          <w:rFonts w:ascii="Arial" w:hAnsi="Arial" w:cs="Arial"/>
        </w:rPr>
        <w:t>Mano de obra.</w:t>
      </w:r>
    </w:p>
    <w:p w14:paraId="36317BC7" w14:textId="77777777" w:rsidR="00197D09" w:rsidRPr="00197D09" w:rsidRDefault="00197D09" w:rsidP="00197D09">
      <w:pPr>
        <w:spacing w:line="276" w:lineRule="auto"/>
        <w:ind w:left="1996"/>
        <w:contextualSpacing/>
        <w:jc w:val="both"/>
        <w:rPr>
          <w:rFonts w:ascii="Arial" w:hAnsi="Arial" w:cs="Arial"/>
        </w:rPr>
      </w:pPr>
    </w:p>
    <w:p w14:paraId="23665F68" w14:textId="77777777" w:rsidR="00197D09" w:rsidRPr="00197D09" w:rsidRDefault="00197D09" w:rsidP="00197D09">
      <w:pPr>
        <w:pStyle w:val="Listavistosa-nfasis11"/>
        <w:jc w:val="both"/>
        <w:rPr>
          <w:rFonts w:ascii="Arial" w:hAnsi="Arial" w:cs="Arial"/>
          <w:sz w:val="20"/>
          <w:szCs w:val="20"/>
        </w:rPr>
      </w:pPr>
      <w:r w:rsidRPr="009A0D85">
        <w:rPr>
          <w:rFonts w:ascii="Arial" w:hAnsi="Arial" w:cs="Arial"/>
          <w:sz w:val="20"/>
          <w:szCs w:val="20"/>
        </w:rPr>
        <w:t>Para el reemplazo de la totalidad del equipo, en caso de que el pad de firma marca Wacom, modelo STU-500 ya no se encuentre vigente en el mercado, este podrá ser reemplazado por el pad de firma marca Wacom, modelo STU-530.</w:t>
      </w:r>
    </w:p>
    <w:p w14:paraId="2966D1A7" w14:textId="77777777" w:rsidR="00197D09" w:rsidRPr="00197D09" w:rsidRDefault="00197D09" w:rsidP="00197D09">
      <w:pPr>
        <w:pStyle w:val="Listavistosa-nfasis11"/>
        <w:rPr>
          <w:rFonts w:ascii="Arial" w:hAnsi="Arial" w:cs="Arial"/>
          <w:sz w:val="20"/>
          <w:szCs w:val="20"/>
        </w:rPr>
      </w:pPr>
    </w:p>
    <w:p w14:paraId="6885C856" w14:textId="77777777" w:rsidR="00197D09" w:rsidRPr="00197D09" w:rsidRDefault="00197D09" w:rsidP="00A81D79">
      <w:pPr>
        <w:pStyle w:val="Listavistosa-nfasis11"/>
        <w:numPr>
          <w:ilvl w:val="2"/>
          <w:numId w:val="93"/>
        </w:numPr>
        <w:spacing w:after="0"/>
        <w:ind w:left="1069"/>
        <w:jc w:val="both"/>
        <w:rPr>
          <w:rFonts w:ascii="Arial" w:hAnsi="Arial" w:cs="Arial"/>
          <w:sz w:val="20"/>
          <w:szCs w:val="20"/>
        </w:rPr>
      </w:pPr>
      <w:r w:rsidRPr="00197D09">
        <w:rPr>
          <w:rFonts w:ascii="Arial" w:hAnsi="Arial" w:cs="Arial"/>
          <w:sz w:val="20"/>
          <w:szCs w:val="20"/>
        </w:rPr>
        <w:t xml:space="preserve">En el caso de que </w:t>
      </w:r>
      <w:r w:rsidRPr="00197D09">
        <w:rPr>
          <w:rFonts w:ascii="Arial" w:hAnsi="Arial" w:cs="Arial"/>
          <w:b/>
          <w:sz w:val="20"/>
          <w:szCs w:val="20"/>
        </w:rPr>
        <w:t>“El Instituto”</w:t>
      </w:r>
      <w:r w:rsidRPr="00197D09">
        <w:rPr>
          <w:rFonts w:ascii="Arial" w:hAnsi="Arial" w:cs="Arial"/>
          <w:sz w:val="20"/>
          <w:szCs w:val="20"/>
        </w:rPr>
        <w:t xml:space="preserve"> realice actualizaciones a la versión del sistema operativo Linux Fedora 20 y 27 a 64 bits, bajo el que opera actualmente, </w:t>
      </w:r>
      <w:r w:rsidRPr="00197D09">
        <w:rPr>
          <w:rFonts w:ascii="Arial" w:hAnsi="Arial" w:cs="Arial"/>
          <w:b/>
          <w:sz w:val="20"/>
          <w:szCs w:val="20"/>
        </w:rPr>
        <w:t>“El Proveedor”</w:t>
      </w:r>
      <w:r w:rsidRPr="00197D09">
        <w:rPr>
          <w:rFonts w:ascii="Arial" w:hAnsi="Arial" w:cs="Arial"/>
          <w:sz w:val="20"/>
          <w:szCs w:val="20"/>
        </w:rPr>
        <w:t xml:space="preserve"> deberá considerar lo necesario para proporcionar el apoyo para la integración de los dispositivos a esta nueva versión, sin costo adicional para </w:t>
      </w:r>
      <w:r w:rsidRPr="00197D09">
        <w:rPr>
          <w:rFonts w:ascii="Arial" w:hAnsi="Arial" w:cs="Arial"/>
          <w:b/>
          <w:sz w:val="20"/>
          <w:szCs w:val="20"/>
        </w:rPr>
        <w:t>“El Instituto”</w:t>
      </w:r>
      <w:r w:rsidRPr="00197D09">
        <w:rPr>
          <w:rFonts w:ascii="Arial" w:hAnsi="Arial" w:cs="Arial"/>
          <w:sz w:val="20"/>
          <w:szCs w:val="20"/>
        </w:rPr>
        <w:t>, durante el periodo de la vigencia de la garantía.</w:t>
      </w:r>
    </w:p>
    <w:p w14:paraId="6F636ED2" w14:textId="77777777" w:rsidR="00197D09" w:rsidRPr="00197D09" w:rsidRDefault="00197D09" w:rsidP="00197D09">
      <w:pPr>
        <w:pStyle w:val="Listavistosa-nfasis11"/>
        <w:ind w:left="1068"/>
        <w:jc w:val="both"/>
        <w:rPr>
          <w:rFonts w:ascii="Arial" w:hAnsi="Arial" w:cs="Arial"/>
          <w:sz w:val="20"/>
          <w:szCs w:val="20"/>
        </w:rPr>
      </w:pPr>
    </w:p>
    <w:p w14:paraId="549F577D" w14:textId="77777777" w:rsidR="00197D09" w:rsidRPr="00197D09" w:rsidRDefault="00197D09" w:rsidP="00A81D79">
      <w:pPr>
        <w:pStyle w:val="Listavistosa-nfasis11"/>
        <w:numPr>
          <w:ilvl w:val="2"/>
          <w:numId w:val="94"/>
        </w:numPr>
        <w:spacing w:after="0"/>
        <w:ind w:left="1068"/>
        <w:jc w:val="both"/>
        <w:rPr>
          <w:rFonts w:ascii="Arial" w:hAnsi="Arial" w:cs="Arial"/>
          <w:sz w:val="20"/>
          <w:szCs w:val="20"/>
        </w:rPr>
      </w:pPr>
      <w:r w:rsidRPr="00197D09">
        <w:rPr>
          <w:rFonts w:ascii="Arial" w:hAnsi="Arial" w:cs="Arial"/>
          <w:b/>
          <w:sz w:val="20"/>
          <w:szCs w:val="20"/>
        </w:rPr>
        <w:t>“El Licitante”</w:t>
      </w:r>
      <w:r w:rsidRPr="00197D09">
        <w:rPr>
          <w:rFonts w:ascii="Arial" w:hAnsi="Arial" w:cs="Arial"/>
          <w:sz w:val="20"/>
          <w:szCs w:val="20"/>
        </w:rPr>
        <w:t xml:space="preserve"> deberá presentar por escrito y en su propuesta técnica los aspectos relacionados con la atención y seguimiento al cumplimiento de las garantías de los bienes, describiendo al menos: </w:t>
      </w:r>
    </w:p>
    <w:p w14:paraId="7FEC3125" w14:textId="77777777" w:rsidR="00197D09" w:rsidRPr="00197D09" w:rsidRDefault="00197D09" w:rsidP="00197D09">
      <w:pPr>
        <w:pStyle w:val="Listavistosa-nfasis11"/>
        <w:rPr>
          <w:rFonts w:ascii="Arial" w:hAnsi="Arial" w:cs="Arial"/>
          <w:sz w:val="20"/>
          <w:szCs w:val="20"/>
        </w:rPr>
      </w:pPr>
    </w:p>
    <w:p w14:paraId="2326575F" w14:textId="77777777" w:rsidR="00197D09" w:rsidRPr="00197D09" w:rsidRDefault="00197D09" w:rsidP="00A81D79">
      <w:pPr>
        <w:pStyle w:val="Listavistosa-nfasis11"/>
        <w:numPr>
          <w:ilvl w:val="0"/>
          <w:numId w:val="97"/>
        </w:numPr>
        <w:spacing w:after="0"/>
        <w:jc w:val="both"/>
        <w:rPr>
          <w:rFonts w:ascii="Arial" w:hAnsi="Arial" w:cs="Arial"/>
          <w:sz w:val="20"/>
          <w:szCs w:val="20"/>
        </w:rPr>
      </w:pPr>
      <w:r w:rsidRPr="00197D09">
        <w:rPr>
          <w:rFonts w:ascii="Arial" w:hAnsi="Arial" w:cs="Arial"/>
          <w:sz w:val="20"/>
          <w:szCs w:val="20"/>
        </w:rPr>
        <w:t>Esquema de atención detallado para el levantamiento de reportes de fallas.</w:t>
      </w:r>
    </w:p>
    <w:p w14:paraId="10F2A5F7" w14:textId="77777777" w:rsidR="00197D09" w:rsidRPr="00197D09" w:rsidRDefault="00197D09" w:rsidP="00A81D79">
      <w:pPr>
        <w:pStyle w:val="Listavistosa-nfasis11"/>
        <w:numPr>
          <w:ilvl w:val="0"/>
          <w:numId w:val="97"/>
        </w:numPr>
        <w:spacing w:after="0"/>
        <w:jc w:val="both"/>
        <w:rPr>
          <w:rFonts w:ascii="Arial" w:hAnsi="Arial" w:cs="Arial"/>
          <w:sz w:val="20"/>
          <w:szCs w:val="20"/>
        </w:rPr>
      </w:pPr>
      <w:r w:rsidRPr="00197D09">
        <w:rPr>
          <w:rFonts w:ascii="Arial" w:hAnsi="Arial" w:cs="Arial"/>
          <w:sz w:val="20"/>
          <w:szCs w:val="20"/>
        </w:rPr>
        <w:t xml:space="preserve">El tiempo de solución de la falla (reparación y/o sustitución) del bien será máximo de cinco días hábiles a partir de la recepción del reporte por parte de </w:t>
      </w:r>
      <w:r w:rsidRPr="00197D09">
        <w:rPr>
          <w:rFonts w:ascii="Arial" w:hAnsi="Arial" w:cs="Arial"/>
          <w:b/>
          <w:sz w:val="20"/>
          <w:szCs w:val="20"/>
        </w:rPr>
        <w:t>“El Proveedor”</w:t>
      </w:r>
      <w:r w:rsidRPr="00197D09">
        <w:rPr>
          <w:rFonts w:ascii="Arial" w:hAnsi="Arial" w:cs="Arial"/>
          <w:sz w:val="20"/>
          <w:szCs w:val="20"/>
        </w:rPr>
        <w:t>, considerando al menos la atención de lunes a viernes de 9:00 a 16:00 horas.</w:t>
      </w:r>
    </w:p>
    <w:p w14:paraId="47D5AF06" w14:textId="77777777" w:rsidR="00197D09" w:rsidRPr="00197D09" w:rsidRDefault="00197D09" w:rsidP="00197D09">
      <w:pPr>
        <w:pStyle w:val="Listavistosa-nfasis11"/>
        <w:ind w:left="1636"/>
        <w:jc w:val="both"/>
        <w:rPr>
          <w:rFonts w:ascii="Arial" w:hAnsi="Arial" w:cs="Arial"/>
          <w:sz w:val="20"/>
          <w:szCs w:val="20"/>
        </w:rPr>
      </w:pPr>
    </w:p>
    <w:p w14:paraId="6BA85F28" w14:textId="77777777" w:rsidR="00197D09" w:rsidRPr="00197D09" w:rsidRDefault="00197D09" w:rsidP="00197D09">
      <w:pPr>
        <w:pStyle w:val="Prrafodelista"/>
        <w:widowControl/>
        <w:numPr>
          <w:ilvl w:val="2"/>
          <w:numId w:val="34"/>
        </w:numPr>
        <w:tabs>
          <w:tab w:val="left" w:pos="426"/>
        </w:tabs>
        <w:ind w:left="1418" w:right="-1" w:hanging="709"/>
        <w:jc w:val="both"/>
        <w:rPr>
          <w:rFonts w:ascii="Arial" w:hAnsi="Arial" w:cs="Arial"/>
          <w:b/>
        </w:rPr>
      </w:pPr>
      <w:r w:rsidRPr="00197D09">
        <w:rPr>
          <w:rFonts w:ascii="Arial" w:hAnsi="Arial" w:cs="Arial"/>
          <w:b/>
        </w:rPr>
        <w:t>Entregables.</w:t>
      </w:r>
    </w:p>
    <w:p w14:paraId="3557638A" w14:textId="77777777" w:rsidR="00197D09" w:rsidRPr="00197D09" w:rsidRDefault="00197D09" w:rsidP="00197D09">
      <w:pPr>
        <w:pStyle w:val="Prrafodelista"/>
        <w:ind w:left="2127" w:right="-1"/>
        <w:jc w:val="both"/>
        <w:rPr>
          <w:rFonts w:ascii="Arial" w:hAnsi="Arial" w:cs="Arial"/>
          <w:i/>
          <w:color w:val="3366FF"/>
          <w:lang w:val="es-MX" w:eastAsia="en-US"/>
        </w:rPr>
      </w:pPr>
      <w:r w:rsidRPr="00197D09">
        <w:rPr>
          <w:rFonts w:ascii="Arial" w:hAnsi="Arial" w:cs="Arial"/>
          <w:i/>
          <w:color w:val="3366FF"/>
          <w:lang w:val="es-MX" w:eastAsia="en-US"/>
        </w:rPr>
        <w:t xml:space="preserve"> </w:t>
      </w:r>
    </w:p>
    <w:p w14:paraId="74926F16" w14:textId="67101B2B" w:rsidR="00197D09" w:rsidRPr="00197D09" w:rsidRDefault="00197D09" w:rsidP="00197D09">
      <w:pPr>
        <w:ind w:left="851"/>
        <w:jc w:val="both"/>
        <w:rPr>
          <w:rFonts w:ascii="Arial" w:hAnsi="Arial" w:cs="Arial"/>
          <w:lang w:val="es-ES_tradnl"/>
        </w:rPr>
      </w:pPr>
      <w:r w:rsidRPr="00197D09">
        <w:rPr>
          <w:rFonts w:ascii="Arial" w:hAnsi="Arial" w:cs="Arial"/>
          <w:b/>
          <w:lang w:val="es-ES_tradnl"/>
        </w:rPr>
        <w:t>“El Proveedor”</w:t>
      </w:r>
      <w:r w:rsidRPr="00197D09">
        <w:rPr>
          <w:rFonts w:ascii="Arial" w:hAnsi="Arial" w:cs="Arial"/>
          <w:lang w:val="es-ES_tradnl"/>
        </w:rPr>
        <w:t xml:space="preserve"> deberá entregar </w:t>
      </w:r>
      <w:r w:rsidR="00D4594A">
        <w:rPr>
          <w:rFonts w:ascii="Arial" w:hAnsi="Arial" w:cs="Arial"/>
          <w:lang w:val="es-ES_tradnl"/>
        </w:rPr>
        <w:t>a más tardar antes del vencimiento de la fecha del primer pago,</w:t>
      </w:r>
      <w:r w:rsidRPr="00197D09">
        <w:rPr>
          <w:rFonts w:ascii="Arial" w:hAnsi="Arial" w:cs="Arial"/>
          <w:lang w:val="es-ES_tradnl"/>
        </w:rPr>
        <w:t xml:space="preserve"> los siguientes documentos:</w:t>
      </w:r>
    </w:p>
    <w:p w14:paraId="30BC838C" w14:textId="77777777" w:rsidR="00197D09" w:rsidRPr="00197D09" w:rsidRDefault="00197D09" w:rsidP="00197D09">
      <w:pPr>
        <w:jc w:val="both"/>
        <w:rPr>
          <w:rFonts w:ascii="Arial" w:hAnsi="Arial" w:cs="Arial"/>
          <w:b/>
        </w:rPr>
      </w:pPr>
    </w:p>
    <w:p w14:paraId="4B0F62B5" w14:textId="77777777" w:rsidR="00197D09" w:rsidRPr="00197D09" w:rsidRDefault="00197D09" w:rsidP="00A81D79">
      <w:pPr>
        <w:pStyle w:val="Ttulo"/>
        <w:widowControl/>
        <w:numPr>
          <w:ilvl w:val="0"/>
          <w:numId w:val="95"/>
        </w:numPr>
        <w:jc w:val="both"/>
        <w:rPr>
          <w:rFonts w:cs="Arial"/>
          <w:b w:val="0"/>
          <w:bCs/>
          <w:sz w:val="20"/>
        </w:rPr>
      </w:pPr>
      <w:r w:rsidRPr="00197D09">
        <w:rPr>
          <w:rFonts w:cs="Arial"/>
          <w:b w:val="0"/>
          <w:sz w:val="20"/>
        </w:rPr>
        <w:t>Procedimiento detallado de la atención de la garantía, donde se incluirá al menos los siguientes aspectos.</w:t>
      </w:r>
    </w:p>
    <w:p w14:paraId="284A9338" w14:textId="77777777" w:rsidR="00197D09" w:rsidRPr="00197D09" w:rsidRDefault="00197D09" w:rsidP="00197D09">
      <w:pPr>
        <w:pStyle w:val="Ttulo"/>
        <w:jc w:val="both"/>
        <w:rPr>
          <w:rFonts w:cs="Arial"/>
          <w:b w:val="0"/>
          <w:bCs/>
          <w:sz w:val="20"/>
        </w:rPr>
      </w:pPr>
    </w:p>
    <w:p w14:paraId="4FFEA089" w14:textId="77777777" w:rsidR="00197D09" w:rsidRPr="00197D09" w:rsidRDefault="00197D09" w:rsidP="00A81D79">
      <w:pPr>
        <w:pStyle w:val="Ttulo"/>
        <w:widowControl/>
        <w:numPr>
          <w:ilvl w:val="1"/>
          <w:numId w:val="95"/>
        </w:numPr>
        <w:jc w:val="both"/>
        <w:rPr>
          <w:rFonts w:cs="Arial"/>
          <w:b w:val="0"/>
          <w:bCs/>
          <w:sz w:val="20"/>
        </w:rPr>
      </w:pPr>
      <w:r w:rsidRPr="00197D09">
        <w:rPr>
          <w:rFonts w:cs="Arial"/>
          <w:b w:val="0"/>
          <w:sz w:val="20"/>
        </w:rPr>
        <w:lastRenderedPageBreak/>
        <w:t xml:space="preserve">Medios de contacto (página web, correo electrónico y/o vía telefónica), tiempos de atención, nivel de escalación, entre otros. </w:t>
      </w:r>
    </w:p>
    <w:p w14:paraId="766195C3" w14:textId="77777777" w:rsidR="00197D09" w:rsidRPr="00197D09" w:rsidRDefault="00197D09" w:rsidP="00197D09">
      <w:pPr>
        <w:jc w:val="both"/>
        <w:rPr>
          <w:rFonts w:ascii="Arial" w:hAnsi="Arial" w:cs="Arial"/>
          <w:b/>
        </w:rPr>
      </w:pPr>
    </w:p>
    <w:p w14:paraId="18BB4C8F" w14:textId="008B8043" w:rsidR="00197D09" w:rsidRPr="009A0D85" w:rsidRDefault="00197D09" w:rsidP="00A81D79">
      <w:pPr>
        <w:pStyle w:val="Ttulo"/>
        <w:widowControl/>
        <w:numPr>
          <w:ilvl w:val="0"/>
          <w:numId w:val="95"/>
        </w:numPr>
        <w:spacing w:line="276" w:lineRule="auto"/>
        <w:ind w:left="1418"/>
        <w:jc w:val="both"/>
        <w:rPr>
          <w:rFonts w:cs="Arial"/>
          <w:sz w:val="20"/>
        </w:rPr>
      </w:pPr>
      <w:r w:rsidRPr="009A0D85">
        <w:rPr>
          <w:rFonts w:cs="Arial"/>
          <w:b w:val="0"/>
          <w:sz w:val="20"/>
        </w:rPr>
        <w:t xml:space="preserve">El documento que ampare el soporte de la garantía </w:t>
      </w:r>
      <w:r w:rsidR="009A0D85" w:rsidRPr="009A0D85">
        <w:rPr>
          <w:rFonts w:cs="Arial"/>
          <w:b w:val="0"/>
          <w:sz w:val="20"/>
        </w:rPr>
        <w:t>indicando el periodo de garantía a partir del día hábil siguiente de la fecha de notificación del fallo hasta el 31 de diciembre de 2019.</w:t>
      </w:r>
      <w:r w:rsidRPr="009A0D85">
        <w:rPr>
          <w:rFonts w:cs="Arial"/>
          <w:b w:val="0"/>
          <w:sz w:val="20"/>
        </w:rPr>
        <w:t xml:space="preserve"> </w:t>
      </w:r>
    </w:p>
    <w:p w14:paraId="2F456B06" w14:textId="77777777" w:rsidR="009A0D85" w:rsidRDefault="009A0D85" w:rsidP="00197D09">
      <w:pPr>
        <w:pStyle w:val="Prrafodelista"/>
        <w:tabs>
          <w:tab w:val="left" w:pos="567"/>
        </w:tabs>
        <w:ind w:left="1070"/>
        <w:jc w:val="both"/>
        <w:rPr>
          <w:rFonts w:ascii="Arial" w:hAnsi="Arial" w:cs="Arial"/>
          <w:lang w:eastAsia="en-US"/>
        </w:rPr>
      </w:pPr>
    </w:p>
    <w:p w14:paraId="6E1DCA0F" w14:textId="232A77DF"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La entrega de estos documentos se hará al Administrador del contrato en la Dirección de Infraestructura y Tecnología Aplicada en el siguiente domicilio.</w:t>
      </w:r>
    </w:p>
    <w:p w14:paraId="07DD9B36" w14:textId="77777777" w:rsidR="00197D09" w:rsidRPr="00197D09" w:rsidRDefault="00197D09" w:rsidP="00197D09">
      <w:pPr>
        <w:pStyle w:val="Prrafodelista"/>
        <w:tabs>
          <w:tab w:val="left" w:pos="567"/>
        </w:tabs>
        <w:ind w:left="1070"/>
        <w:jc w:val="both"/>
        <w:rPr>
          <w:rFonts w:ascii="Arial" w:hAnsi="Arial" w:cs="Arial"/>
          <w:lang w:eastAsia="en-US"/>
        </w:rPr>
      </w:pPr>
    </w:p>
    <w:p w14:paraId="5B982089" w14:textId="77777777"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Periférico sur número 239, piso 3.</w:t>
      </w:r>
    </w:p>
    <w:p w14:paraId="76251144" w14:textId="77777777"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Colonia los Alpes.</w:t>
      </w:r>
    </w:p>
    <w:p w14:paraId="07145452" w14:textId="77777777"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Delegación Álvaro Obregón.</w:t>
      </w:r>
    </w:p>
    <w:p w14:paraId="31F36F95" w14:textId="77777777"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Código Postal: 01010.</w:t>
      </w:r>
    </w:p>
    <w:p w14:paraId="630C7DE5" w14:textId="77777777" w:rsidR="00197D09" w:rsidRPr="00197D09" w:rsidRDefault="00197D09" w:rsidP="00197D09">
      <w:pPr>
        <w:pStyle w:val="Prrafodelista"/>
        <w:tabs>
          <w:tab w:val="left" w:pos="567"/>
        </w:tabs>
        <w:ind w:left="1070"/>
        <w:jc w:val="both"/>
        <w:rPr>
          <w:rFonts w:ascii="Arial" w:hAnsi="Arial" w:cs="Arial"/>
          <w:lang w:eastAsia="en-US"/>
        </w:rPr>
      </w:pPr>
      <w:r w:rsidRPr="00197D09">
        <w:rPr>
          <w:rFonts w:ascii="Arial" w:hAnsi="Arial" w:cs="Arial"/>
          <w:lang w:eastAsia="en-US"/>
        </w:rPr>
        <w:t>Ciudad de México.</w:t>
      </w:r>
    </w:p>
    <w:p w14:paraId="7146A111" w14:textId="77777777" w:rsidR="00197D09" w:rsidRPr="00197D09" w:rsidRDefault="00197D09" w:rsidP="00197D09">
      <w:pPr>
        <w:spacing w:line="276" w:lineRule="auto"/>
        <w:contextualSpacing/>
        <w:jc w:val="both"/>
        <w:rPr>
          <w:rFonts w:ascii="Arial" w:hAnsi="Arial" w:cs="Arial"/>
        </w:rPr>
      </w:pPr>
    </w:p>
    <w:p w14:paraId="3D9DF213" w14:textId="77777777" w:rsidR="00197D09" w:rsidRPr="00197D09" w:rsidRDefault="00197D09" w:rsidP="00197D09">
      <w:pPr>
        <w:spacing w:line="276" w:lineRule="auto"/>
        <w:ind w:left="362" w:firstLine="708"/>
        <w:contextualSpacing/>
        <w:jc w:val="both"/>
        <w:rPr>
          <w:rFonts w:ascii="Arial" w:hAnsi="Arial" w:cs="Arial"/>
        </w:rPr>
      </w:pPr>
      <w:r w:rsidRPr="00197D09">
        <w:rPr>
          <w:rFonts w:ascii="Arial" w:hAnsi="Arial" w:cs="Arial"/>
        </w:rPr>
        <w:t>En un horario de 9:30 a 17:00 horas, de lunes a viernes.</w:t>
      </w:r>
    </w:p>
    <w:p w14:paraId="6F5CA821" w14:textId="77777777" w:rsidR="00197D09" w:rsidRPr="00197D09" w:rsidRDefault="00197D09" w:rsidP="00197D09">
      <w:pPr>
        <w:pStyle w:val="Prrafodelista"/>
        <w:ind w:left="2127" w:right="-1"/>
        <w:jc w:val="both"/>
        <w:rPr>
          <w:rFonts w:ascii="Arial" w:hAnsi="Arial" w:cs="Arial"/>
          <w:i/>
          <w:color w:val="3366FF"/>
          <w:lang w:val="es-MX" w:eastAsia="en-US"/>
        </w:rPr>
      </w:pPr>
    </w:p>
    <w:p w14:paraId="50AAE309" w14:textId="77777777" w:rsidR="00197D09" w:rsidRPr="00197D09" w:rsidRDefault="00197D09" w:rsidP="00197D09">
      <w:pPr>
        <w:pStyle w:val="Prrafodelista"/>
        <w:ind w:left="2127" w:right="-1"/>
        <w:jc w:val="both"/>
        <w:rPr>
          <w:rFonts w:ascii="Arial" w:hAnsi="Arial" w:cs="Arial"/>
          <w:i/>
          <w:color w:val="3366FF"/>
          <w:lang w:val="es-MX" w:eastAsia="en-US"/>
        </w:rPr>
      </w:pPr>
    </w:p>
    <w:p w14:paraId="46D4C396" w14:textId="77777777" w:rsidR="00197D09" w:rsidRPr="00197D09" w:rsidRDefault="00197D09" w:rsidP="00197D09">
      <w:pPr>
        <w:pStyle w:val="Prrafodelista"/>
        <w:widowControl/>
        <w:numPr>
          <w:ilvl w:val="0"/>
          <w:numId w:val="34"/>
        </w:numPr>
        <w:jc w:val="both"/>
        <w:rPr>
          <w:rFonts w:ascii="Arial" w:hAnsi="Arial" w:cs="Arial"/>
          <w:b/>
        </w:rPr>
      </w:pPr>
      <w:r w:rsidRPr="00197D09">
        <w:rPr>
          <w:rFonts w:ascii="Arial" w:hAnsi="Arial" w:cs="Arial"/>
          <w:b/>
        </w:rPr>
        <w:t>Requerimientos adicionales</w:t>
      </w:r>
    </w:p>
    <w:p w14:paraId="6B6019DF" w14:textId="77777777" w:rsidR="00197D09" w:rsidRPr="00197D09" w:rsidRDefault="00197D09" w:rsidP="00197D09">
      <w:pPr>
        <w:pStyle w:val="Prrafodelista"/>
        <w:ind w:left="360"/>
        <w:jc w:val="both"/>
        <w:rPr>
          <w:rFonts w:ascii="Arial" w:hAnsi="Arial" w:cs="Arial"/>
          <w:b/>
        </w:rPr>
      </w:pPr>
    </w:p>
    <w:p w14:paraId="60CD6BAF" w14:textId="77777777" w:rsidR="00197D09" w:rsidRPr="00197D09" w:rsidRDefault="00197D09" w:rsidP="00197D09">
      <w:pPr>
        <w:pStyle w:val="Prrafodelista"/>
        <w:widowControl/>
        <w:numPr>
          <w:ilvl w:val="1"/>
          <w:numId w:val="34"/>
        </w:numPr>
        <w:ind w:left="786"/>
        <w:jc w:val="both"/>
        <w:rPr>
          <w:rFonts w:ascii="Arial" w:hAnsi="Arial" w:cs="Arial"/>
        </w:rPr>
      </w:pPr>
      <w:r w:rsidRPr="00197D09">
        <w:rPr>
          <w:rFonts w:ascii="Arial" w:hAnsi="Arial" w:cs="Arial"/>
          <w:b/>
        </w:rPr>
        <w:t>“El Licitante”</w:t>
      </w:r>
      <w:r w:rsidRPr="00197D09">
        <w:rPr>
          <w:rFonts w:ascii="Arial" w:hAnsi="Arial" w:cs="Arial"/>
        </w:rPr>
        <w:t xml:space="preserve"> deberá presentar por escrito y en su propuesta técnica los aspectos relacionados con la atención y seguimiento al cumplimiento de la garantía, describiendo al menos:</w:t>
      </w:r>
    </w:p>
    <w:p w14:paraId="43A8F32A" w14:textId="77777777" w:rsidR="00197D09" w:rsidRPr="00197D09" w:rsidRDefault="00197D09" w:rsidP="00197D09">
      <w:pPr>
        <w:pStyle w:val="Prrafodelista"/>
        <w:ind w:left="786"/>
        <w:jc w:val="both"/>
        <w:rPr>
          <w:rFonts w:ascii="Arial" w:hAnsi="Arial" w:cs="Arial"/>
        </w:rPr>
      </w:pPr>
    </w:p>
    <w:p w14:paraId="43855CE3" w14:textId="77777777" w:rsidR="00197D09" w:rsidRPr="00197D09" w:rsidRDefault="00197D09" w:rsidP="00A81D79">
      <w:pPr>
        <w:pStyle w:val="Prrafodelista"/>
        <w:widowControl/>
        <w:numPr>
          <w:ilvl w:val="0"/>
          <w:numId w:val="98"/>
        </w:numPr>
        <w:ind w:left="1560" w:hanging="426"/>
        <w:jc w:val="both"/>
        <w:rPr>
          <w:rFonts w:ascii="Arial" w:hAnsi="Arial" w:cs="Arial"/>
        </w:rPr>
      </w:pPr>
      <w:r w:rsidRPr="00197D09">
        <w:rPr>
          <w:rFonts w:ascii="Arial" w:hAnsi="Arial" w:cs="Arial"/>
        </w:rPr>
        <w:t>El Esquema de atención para el levantamiento de reportes de fallas para la aplicación de la garantía, considerando al menos atención de lunes a viernes de 9:00 a 16:00 horas.</w:t>
      </w:r>
    </w:p>
    <w:p w14:paraId="6E494701" w14:textId="77777777" w:rsidR="00197D09" w:rsidRPr="00197D09" w:rsidRDefault="00197D09" w:rsidP="00197D09">
      <w:pPr>
        <w:pStyle w:val="Prrafodelista"/>
        <w:spacing w:line="276" w:lineRule="auto"/>
        <w:ind w:left="1276" w:hanging="425"/>
        <w:jc w:val="both"/>
        <w:rPr>
          <w:rFonts w:ascii="Arial" w:hAnsi="Arial" w:cs="Arial"/>
        </w:rPr>
      </w:pPr>
    </w:p>
    <w:p w14:paraId="0C35E9B4" w14:textId="77777777" w:rsidR="00197D09" w:rsidRPr="00197D09" w:rsidRDefault="00197D09" w:rsidP="00A81D79">
      <w:pPr>
        <w:pStyle w:val="Prrafodelista"/>
        <w:widowControl/>
        <w:numPr>
          <w:ilvl w:val="0"/>
          <w:numId w:val="98"/>
        </w:numPr>
        <w:ind w:left="1560" w:hanging="426"/>
        <w:jc w:val="both"/>
        <w:rPr>
          <w:rFonts w:ascii="Arial" w:hAnsi="Arial" w:cs="Arial"/>
        </w:rPr>
      </w:pPr>
      <w:r w:rsidRPr="00197D09">
        <w:rPr>
          <w:rFonts w:ascii="Arial" w:hAnsi="Arial" w:cs="Arial"/>
        </w:rPr>
        <w:t>Tiempo de reparación y/o sustitución en caso de falla, el cual no debe de exceder de 5 (cinco) días hábiles a partir de la fecha y hora que se levantó el reporte.</w:t>
      </w:r>
    </w:p>
    <w:p w14:paraId="0B534715" w14:textId="77777777" w:rsidR="00197D09" w:rsidRPr="00197D09" w:rsidRDefault="00197D09" w:rsidP="00197D09">
      <w:pPr>
        <w:pStyle w:val="Prrafodelista"/>
        <w:spacing w:line="276" w:lineRule="auto"/>
        <w:ind w:left="1560"/>
        <w:jc w:val="both"/>
        <w:rPr>
          <w:rFonts w:ascii="Arial" w:hAnsi="Arial" w:cs="Arial"/>
          <w:color w:val="FF0000"/>
        </w:rPr>
      </w:pPr>
    </w:p>
    <w:p w14:paraId="14DA95F2" w14:textId="77777777" w:rsidR="00197D09" w:rsidRPr="00197D09" w:rsidRDefault="00197D09" w:rsidP="00A81D79">
      <w:pPr>
        <w:pStyle w:val="Prrafodelista"/>
        <w:widowControl/>
        <w:numPr>
          <w:ilvl w:val="0"/>
          <w:numId w:val="98"/>
        </w:numPr>
        <w:ind w:left="1560" w:hanging="426"/>
        <w:jc w:val="both"/>
        <w:rPr>
          <w:rFonts w:ascii="Arial" w:hAnsi="Arial" w:cs="Arial"/>
        </w:rPr>
      </w:pPr>
      <w:r w:rsidRPr="00197D09">
        <w:rPr>
          <w:rFonts w:ascii="Arial" w:hAnsi="Arial" w:cs="Arial"/>
        </w:rPr>
        <w:t xml:space="preserve">La revisión, reparación y/o sustitución del bien dañado se realizará en sitio, en las capitales de las 32 entidades federativas, en el domicilio que </w:t>
      </w:r>
      <w:r w:rsidRPr="00197D09">
        <w:rPr>
          <w:rFonts w:ascii="Arial" w:hAnsi="Arial" w:cs="Arial"/>
          <w:b/>
        </w:rPr>
        <w:t>“El Instituto”</w:t>
      </w:r>
      <w:r w:rsidRPr="00197D09">
        <w:rPr>
          <w:rFonts w:ascii="Arial" w:hAnsi="Arial" w:cs="Arial"/>
        </w:rPr>
        <w:t xml:space="preserve"> le defina a </w:t>
      </w:r>
      <w:r w:rsidRPr="00197D09">
        <w:rPr>
          <w:rFonts w:ascii="Arial" w:hAnsi="Arial" w:cs="Arial"/>
          <w:b/>
        </w:rPr>
        <w:t>“El Proveedor”</w:t>
      </w:r>
      <w:r w:rsidRPr="00197D09">
        <w:rPr>
          <w:rFonts w:ascii="Arial" w:hAnsi="Arial" w:cs="Arial"/>
        </w:rPr>
        <w:t xml:space="preserve"> para cada entidad, a partir del día hábil siguiente a la fecha de la notificación del fallo.</w:t>
      </w:r>
    </w:p>
    <w:p w14:paraId="20B729ED" w14:textId="77777777" w:rsidR="00197D09" w:rsidRPr="00197D09" w:rsidRDefault="00197D09" w:rsidP="00197D09">
      <w:pPr>
        <w:ind w:left="360"/>
        <w:jc w:val="both"/>
        <w:rPr>
          <w:rFonts w:ascii="Arial" w:hAnsi="Arial" w:cs="Arial"/>
          <w:b/>
        </w:rPr>
      </w:pPr>
    </w:p>
    <w:p w14:paraId="2DD027BD" w14:textId="77777777" w:rsidR="00164BC2" w:rsidRPr="00197D09" w:rsidRDefault="00164BC2" w:rsidP="00164BC2">
      <w:pPr>
        <w:jc w:val="both"/>
        <w:rPr>
          <w:rFonts w:ascii="Arial" w:hAnsi="Arial" w:cs="Arial"/>
          <w:b/>
        </w:rPr>
      </w:pPr>
    </w:p>
    <w:p w14:paraId="259151CE" w14:textId="77777777" w:rsidR="005E5D6C" w:rsidRPr="00197D09" w:rsidRDefault="005E5D6C" w:rsidP="005E5D6C">
      <w:pPr>
        <w:pStyle w:val="Textoindependiente21"/>
        <w:widowControl/>
        <w:tabs>
          <w:tab w:val="right" w:leader="dot" w:pos="8640"/>
        </w:tabs>
        <w:ind w:right="738"/>
        <w:jc w:val="both"/>
        <w:rPr>
          <w:rFonts w:cs="Arial"/>
          <w:sz w:val="20"/>
          <w:lang w:val="es-MX"/>
        </w:rPr>
      </w:pPr>
    </w:p>
    <w:p w14:paraId="52FC2500" w14:textId="77777777" w:rsidR="0027779E" w:rsidRDefault="0027779E">
      <w:pPr>
        <w:rPr>
          <w:rFonts w:ascii="Arial" w:hAnsi="Arial" w:cs="Arial"/>
          <w:b/>
          <w:color w:val="CC0066"/>
          <w:kern w:val="32"/>
          <w:sz w:val="28"/>
          <w:lang w:val="es-ES"/>
        </w:rPr>
      </w:pPr>
      <w:bookmarkStart w:id="1027" w:name="_Toc510612358"/>
      <w:r>
        <w:rPr>
          <w:rFonts w:cs="Arial"/>
          <w:color w:val="CC0066"/>
          <w:kern w:val="32"/>
          <w:sz w:val="28"/>
        </w:rPr>
        <w:br w:type="page"/>
      </w:r>
    </w:p>
    <w:p w14:paraId="2E2450AF" w14:textId="77777777" w:rsidR="00827564" w:rsidRPr="0027305A" w:rsidRDefault="00827564" w:rsidP="00EE5879">
      <w:pPr>
        <w:pStyle w:val="Ttulo1"/>
        <w:rPr>
          <w:rFonts w:cs="Arial"/>
          <w:color w:val="CC0066"/>
          <w:kern w:val="32"/>
          <w:sz w:val="28"/>
        </w:rPr>
      </w:pPr>
      <w:r w:rsidRPr="0027305A">
        <w:rPr>
          <w:rFonts w:cs="Arial"/>
          <w:color w:val="CC0066"/>
          <w:kern w:val="32"/>
          <w:sz w:val="28"/>
        </w:rPr>
        <w:lastRenderedPageBreak/>
        <w:t>ANEXO 2</w:t>
      </w:r>
      <w:bookmarkEnd w:id="1027"/>
    </w:p>
    <w:p w14:paraId="423821B1"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7E714E27" w14:textId="77777777" w:rsidR="00827564" w:rsidRPr="0027305A" w:rsidRDefault="00827564" w:rsidP="00827564">
      <w:pPr>
        <w:jc w:val="both"/>
        <w:rPr>
          <w:rFonts w:ascii="Arial" w:hAnsi="Arial" w:cs="Arial"/>
        </w:rPr>
      </w:pPr>
    </w:p>
    <w:p w14:paraId="5BD0199D" w14:textId="77777777"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14:paraId="59738828" w14:textId="77777777" w:rsidR="00827564" w:rsidRPr="0027305A" w:rsidRDefault="00827564" w:rsidP="00827564">
      <w:pPr>
        <w:jc w:val="both"/>
        <w:rPr>
          <w:rFonts w:ascii="Arial" w:hAnsi="Arial" w:cs="Arial"/>
          <w:szCs w:val="22"/>
        </w:rPr>
      </w:pPr>
    </w:p>
    <w:p w14:paraId="403B447E" w14:textId="77777777"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334EAE">
        <w:rPr>
          <w:rFonts w:ascii="Arial" w:hAnsi="Arial" w:cs="Arial"/>
          <w:szCs w:val="22"/>
        </w:rPr>
        <w:t>Nacional</w:t>
      </w:r>
      <w:r w:rsidR="00827564" w:rsidRPr="0027305A">
        <w:rPr>
          <w:rFonts w:ascii="Arial" w:hAnsi="Arial" w:cs="Arial"/>
          <w:szCs w:val="22"/>
        </w:rPr>
        <w:t>, No.: _____________</w:t>
      </w:r>
    </w:p>
    <w:p w14:paraId="3CBF671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14:paraId="15E1FA7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951F09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14:paraId="77885A8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4506B0C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14:paraId="2CB9CA1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E8ACCD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14:paraId="5DE130F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231F697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14:paraId="071EB56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021235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14:paraId="5255263B"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14:paraId="27A881AC"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6836DF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14:paraId="7B1E6555"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8226E7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14:paraId="3BF44CA8"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62D8DD1"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14:paraId="3CA65B06"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14:paraId="54FED5B0"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898F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14:paraId="14F1991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38A10B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14:paraId="32B1349F"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33C8B4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14:paraId="54B91D7B" w14:textId="77777777" w:rsidR="00827564" w:rsidRPr="0027305A" w:rsidRDefault="00827564" w:rsidP="00827564">
      <w:pPr>
        <w:tabs>
          <w:tab w:val="left" w:pos="5103"/>
          <w:tab w:val="left" w:pos="7655"/>
        </w:tabs>
        <w:rPr>
          <w:rFonts w:ascii="Arial" w:hAnsi="Arial" w:cs="Arial"/>
          <w:szCs w:val="22"/>
        </w:rPr>
      </w:pPr>
    </w:p>
    <w:p w14:paraId="5CACD1F9"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14:paraId="6D001293"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6D5786E"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14:paraId="3679E482"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7D40332D"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14:paraId="22F85164"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572F8A" w14:textId="77777777"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14:paraId="4AC77C2D" w14:textId="77777777" w:rsidR="00827564" w:rsidRPr="0027305A" w:rsidRDefault="00827564" w:rsidP="00827564">
      <w:pPr>
        <w:tabs>
          <w:tab w:val="left" w:pos="5103"/>
          <w:tab w:val="left" w:pos="7655"/>
        </w:tabs>
        <w:jc w:val="center"/>
        <w:rPr>
          <w:rFonts w:ascii="Arial" w:hAnsi="Arial" w:cs="Arial"/>
          <w:szCs w:val="22"/>
        </w:rPr>
      </w:pPr>
    </w:p>
    <w:p w14:paraId="61F3A948" w14:textId="77777777"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5BB20E50"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14:paraId="58DC0720" w14:textId="77777777"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14:paraId="0C0A3E54" w14:textId="77777777"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14:paraId="0005DEFB" w14:textId="77777777" w:rsidR="00164BC2"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7C47FB14" w14:textId="77777777" w:rsidR="00164BC2" w:rsidRDefault="00164BC2">
      <w:pPr>
        <w:rPr>
          <w:rFonts w:ascii="Arial" w:hAnsi="Arial" w:cs="Arial"/>
          <w:sz w:val="18"/>
          <w:szCs w:val="22"/>
          <w:lang w:val="es-ES"/>
        </w:rPr>
      </w:pPr>
      <w:r>
        <w:rPr>
          <w:rFonts w:ascii="Arial" w:hAnsi="Arial" w:cs="Arial"/>
          <w:sz w:val="18"/>
          <w:szCs w:val="22"/>
        </w:rPr>
        <w:br w:type="page"/>
      </w:r>
    </w:p>
    <w:bookmarkEnd w:id="1023"/>
    <w:bookmarkEnd w:id="1024"/>
    <w:bookmarkEnd w:id="1025"/>
    <w:bookmarkEnd w:id="1026"/>
    <w:p w14:paraId="70781B6F" w14:textId="77777777" w:rsidR="006E4618" w:rsidRDefault="006E4618" w:rsidP="006E4618">
      <w:pPr>
        <w:pStyle w:val="Ttulo1"/>
        <w:rPr>
          <w:rFonts w:cs="Arial"/>
          <w:color w:val="CC0066"/>
          <w:kern w:val="32"/>
          <w:sz w:val="32"/>
          <w:szCs w:val="32"/>
        </w:rPr>
      </w:pPr>
    </w:p>
    <w:p w14:paraId="4AC171FA" w14:textId="77777777" w:rsidR="006E4618" w:rsidRPr="00330948" w:rsidRDefault="006E4618" w:rsidP="006E4618">
      <w:pPr>
        <w:pStyle w:val="Ttulo1"/>
        <w:rPr>
          <w:rFonts w:cs="Arial"/>
          <w:color w:val="CC0066"/>
          <w:kern w:val="32"/>
          <w:sz w:val="32"/>
          <w:szCs w:val="32"/>
        </w:rPr>
      </w:pPr>
      <w:bookmarkStart w:id="1028" w:name="_Toc510612359"/>
      <w:r w:rsidRPr="00330948">
        <w:rPr>
          <w:rFonts w:cs="Arial"/>
          <w:color w:val="CC0066"/>
          <w:kern w:val="32"/>
          <w:sz w:val="32"/>
          <w:szCs w:val="32"/>
        </w:rPr>
        <w:t>ANEXO 3</w:t>
      </w:r>
      <w:r>
        <w:rPr>
          <w:rFonts w:cs="Arial"/>
          <w:color w:val="CC0066"/>
          <w:kern w:val="32"/>
          <w:sz w:val="32"/>
          <w:szCs w:val="32"/>
        </w:rPr>
        <w:t xml:space="preserve"> “A”</w:t>
      </w:r>
      <w:bookmarkEnd w:id="1028"/>
    </w:p>
    <w:p w14:paraId="7A3E5903" w14:textId="77777777" w:rsidR="006E4618" w:rsidRDefault="006E4618" w:rsidP="006E4618">
      <w:pPr>
        <w:rPr>
          <w:rFonts w:ascii="Arial" w:hAnsi="Arial" w:cs="Arial"/>
          <w:b/>
          <w:sz w:val="22"/>
          <w:szCs w:val="22"/>
        </w:rPr>
      </w:pPr>
    </w:p>
    <w:p w14:paraId="44E9B616" w14:textId="77777777"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establecidos en los artículos 59 y 79 del REGLAMENTO.</w:t>
      </w:r>
    </w:p>
    <w:p w14:paraId="54FB3658" w14:textId="77777777" w:rsidR="00FC42D5" w:rsidRPr="00FC42D5" w:rsidRDefault="00FC42D5" w:rsidP="00FC42D5">
      <w:pPr>
        <w:pStyle w:val="Textosinformato"/>
        <w:ind w:right="281"/>
        <w:jc w:val="both"/>
        <w:rPr>
          <w:rFonts w:ascii="Arial" w:hAnsi="Arial" w:cs="Arial"/>
          <w:b/>
          <w:bCs/>
          <w:sz w:val="22"/>
          <w:szCs w:val="22"/>
        </w:rPr>
      </w:pPr>
    </w:p>
    <w:p w14:paraId="4460AB54" w14:textId="77777777" w:rsidR="00FC42D5" w:rsidRPr="00FC42D5" w:rsidRDefault="00FC42D5" w:rsidP="00FC42D5">
      <w:pPr>
        <w:pStyle w:val="Textosinformato"/>
        <w:ind w:right="281"/>
        <w:jc w:val="both"/>
        <w:rPr>
          <w:rFonts w:ascii="Arial" w:hAnsi="Arial" w:cs="Arial"/>
          <w:b/>
          <w:bCs/>
          <w:sz w:val="22"/>
          <w:szCs w:val="22"/>
        </w:rPr>
      </w:pPr>
    </w:p>
    <w:p w14:paraId="4B999BCB" w14:textId="77777777"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14:paraId="5EFA9243" w14:textId="77777777" w:rsidR="00FC42D5" w:rsidRPr="00FC42D5" w:rsidRDefault="00FC42D5" w:rsidP="00FC42D5">
      <w:pPr>
        <w:pStyle w:val="Textosinformato"/>
        <w:ind w:right="281"/>
        <w:jc w:val="both"/>
        <w:rPr>
          <w:rFonts w:ascii="Arial" w:hAnsi="Arial" w:cs="Arial"/>
          <w:b/>
          <w:bCs/>
          <w:sz w:val="22"/>
          <w:szCs w:val="22"/>
        </w:rPr>
      </w:pPr>
    </w:p>
    <w:p w14:paraId="4DC9F42C" w14:textId="77777777" w:rsidR="00FC42D5" w:rsidRPr="00FC42D5" w:rsidRDefault="00FC42D5" w:rsidP="00FC42D5">
      <w:pPr>
        <w:pStyle w:val="Textosinformato"/>
        <w:ind w:right="281"/>
        <w:jc w:val="both"/>
        <w:rPr>
          <w:rFonts w:ascii="Arial" w:hAnsi="Arial" w:cs="Arial"/>
          <w:b/>
          <w:bCs/>
          <w:sz w:val="22"/>
          <w:szCs w:val="22"/>
        </w:rPr>
      </w:pPr>
    </w:p>
    <w:p w14:paraId="57A9220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E8B9C3F"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CF5E2B9"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200791C6" w14:textId="77777777" w:rsidR="00FC42D5" w:rsidRPr="00FC42D5" w:rsidRDefault="00FC42D5" w:rsidP="00FC42D5">
      <w:pPr>
        <w:pStyle w:val="Textosinformato"/>
        <w:ind w:right="281"/>
        <w:jc w:val="both"/>
        <w:rPr>
          <w:rFonts w:ascii="Arial" w:hAnsi="Arial" w:cs="Arial"/>
          <w:bCs/>
          <w:sz w:val="22"/>
          <w:szCs w:val="22"/>
        </w:rPr>
      </w:pPr>
    </w:p>
    <w:p w14:paraId="5D70261B" w14:textId="77777777"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14:paraId="3272B718" w14:textId="77777777" w:rsidR="00FC42D5" w:rsidRPr="00FC42D5" w:rsidRDefault="00FC42D5" w:rsidP="00FC42D5">
      <w:pPr>
        <w:pStyle w:val="Textosinformato"/>
        <w:spacing w:line="360" w:lineRule="auto"/>
        <w:ind w:right="284"/>
        <w:jc w:val="both"/>
        <w:rPr>
          <w:rFonts w:ascii="Arial" w:hAnsi="Arial" w:cs="Arial"/>
          <w:bCs/>
        </w:rPr>
      </w:pPr>
    </w:p>
    <w:p w14:paraId="75E6F306" w14:textId="77777777" w:rsidR="00FC42D5" w:rsidRPr="00FC42D5" w:rsidRDefault="00FC42D5" w:rsidP="00FC42D5">
      <w:pPr>
        <w:pStyle w:val="Textosinformato"/>
        <w:spacing w:line="360" w:lineRule="auto"/>
        <w:ind w:right="284"/>
        <w:jc w:val="both"/>
        <w:rPr>
          <w:rFonts w:ascii="Arial" w:hAnsi="Arial" w:cs="Arial"/>
          <w:szCs w:val="22"/>
        </w:rPr>
      </w:pPr>
    </w:p>
    <w:p w14:paraId="38062F2E" w14:textId="77777777" w:rsidR="00FC42D5" w:rsidRPr="00FC42D5" w:rsidRDefault="00FC42D5" w:rsidP="00FC42D5">
      <w:pPr>
        <w:tabs>
          <w:tab w:val="left" w:pos="5103"/>
          <w:tab w:val="left" w:pos="7655"/>
        </w:tabs>
        <w:jc w:val="center"/>
        <w:rPr>
          <w:rFonts w:ascii="Arial" w:hAnsi="Arial" w:cs="Arial"/>
          <w:sz w:val="22"/>
          <w:szCs w:val="22"/>
        </w:rPr>
      </w:pPr>
    </w:p>
    <w:p w14:paraId="604CD73E" w14:textId="77777777" w:rsidR="00FC42D5" w:rsidRPr="00FC42D5" w:rsidRDefault="00FC42D5" w:rsidP="00FC42D5">
      <w:pPr>
        <w:tabs>
          <w:tab w:val="left" w:pos="5103"/>
          <w:tab w:val="left" w:pos="7655"/>
        </w:tabs>
        <w:jc w:val="center"/>
        <w:rPr>
          <w:rFonts w:ascii="Arial" w:hAnsi="Arial" w:cs="Arial"/>
          <w:sz w:val="22"/>
          <w:szCs w:val="22"/>
        </w:rPr>
      </w:pPr>
    </w:p>
    <w:p w14:paraId="7EEA5610"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EF49D45"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09424AD8" w14:textId="77777777" w:rsidR="00FC42D5" w:rsidRPr="00FC42D5" w:rsidRDefault="00FC42D5" w:rsidP="00FC42D5">
      <w:pPr>
        <w:pStyle w:val="Textoindependiente"/>
        <w:jc w:val="center"/>
        <w:rPr>
          <w:b/>
          <w:bCs/>
          <w:sz w:val="20"/>
        </w:rPr>
      </w:pPr>
      <w:r w:rsidRPr="00FC42D5">
        <w:rPr>
          <w:sz w:val="20"/>
        </w:rPr>
        <w:t>(Nombre y firma del representante legal)</w:t>
      </w:r>
    </w:p>
    <w:p w14:paraId="4F3DEDCD" w14:textId="77777777" w:rsidR="00FC42D5" w:rsidRPr="00FC42D5" w:rsidRDefault="00FC42D5" w:rsidP="00FC42D5">
      <w:pPr>
        <w:pStyle w:val="Textosinformato"/>
        <w:ind w:right="281"/>
        <w:jc w:val="both"/>
        <w:rPr>
          <w:rFonts w:ascii="Arial" w:hAnsi="Arial" w:cs="Arial"/>
          <w:b/>
          <w:bCs/>
          <w:sz w:val="22"/>
          <w:szCs w:val="22"/>
        </w:rPr>
      </w:pPr>
    </w:p>
    <w:p w14:paraId="15D8A732" w14:textId="77777777" w:rsidR="00FC42D5" w:rsidRPr="00226BF3" w:rsidRDefault="00FC42D5" w:rsidP="006E4618">
      <w:pPr>
        <w:rPr>
          <w:rFonts w:ascii="Arial" w:hAnsi="Arial" w:cs="Arial"/>
          <w:b/>
          <w:sz w:val="22"/>
          <w:szCs w:val="22"/>
        </w:rPr>
      </w:pPr>
    </w:p>
    <w:p w14:paraId="3392D4D9" w14:textId="77777777" w:rsidR="006E4618" w:rsidRPr="00226BF3" w:rsidRDefault="006E4618" w:rsidP="006E4618">
      <w:pPr>
        <w:jc w:val="center"/>
        <w:rPr>
          <w:rFonts w:ascii="Arial" w:hAnsi="Arial" w:cs="Arial"/>
          <w:sz w:val="22"/>
          <w:szCs w:val="22"/>
        </w:rPr>
        <w:sectPr w:rsidR="006E4618" w:rsidRPr="00226BF3" w:rsidSect="003C6E4D">
          <w:headerReference w:type="default" r:id="rId26"/>
          <w:footerReference w:type="default" r:id="rId27"/>
          <w:headerReference w:type="first" r:id="rId28"/>
          <w:footerReference w:type="first" r:id="rId29"/>
          <w:pgSz w:w="12242" w:h="15842" w:code="1"/>
          <w:pgMar w:top="1701" w:right="1304" w:bottom="709" w:left="1701" w:header="851" w:footer="606" w:gutter="0"/>
          <w:cols w:space="708"/>
          <w:docGrid w:linePitch="360"/>
        </w:sectPr>
      </w:pPr>
    </w:p>
    <w:p w14:paraId="22FC5EB4" w14:textId="77777777" w:rsidR="006E4618" w:rsidRDefault="006E4618" w:rsidP="006E4618">
      <w:pPr>
        <w:pStyle w:val="Ttulo1"/>
        <w:rPr>
          <w:rFonts w:cs="Arial"/>
          <w:color w:val="CC0066"/>
          <w:kern w:val="32"/>
          <w:sz w:val="32"/>
          <w:szCs w:val="32"/>
        </w:rPr>
      </w:pPr>
    </w:p>
    <w:p w14:paraId="46C9D903" w14:textId="77777777" w:rsidR="006E4618" w:rsidRPr="00330948" w:rsidRDefault="006E4618" w:rsidP="006E4618">
      <w:pPr>
        <w:pStyle w:val="Ttulo1"/>
        <w:rPr>
          <w:rFonts w:cs="Arial"/>
          <w:color w:val="CC0066"/>
          <w:kern w:val="32"/>
          <w:sz w:val="32"/>
          <w:szCs w:val="32"/>
        </w:rPr>
      </w:pPr>
      <w:bookmarkStart w:id="1029" w:name="_Toc510612360"/>
      <w:r w:rsidRPr="00330948">
        <w:rPr>
          <w:rFonts w:cs="Arial"/>
          <w:color w:val="CC0066"/>
          <w:kern w:val="32"/>
          <w:sz w:val="32"/>
          <w:szCs w:val="32"/>
        </w:rPr>
        <w:t>ANEXO 3</w:t>
      </w:r>
      <w:r>
        <w:rPr>
          <w:rFonts w:cs="Arial"/>
          <w:color w:val="CC0066"/>
          <w:kern w:val="32"/>
          <w:sz w:val="32"/>
          <w:szCs w:val="32"/>
        </w:rPr>
        <w:t xml:space="preserve"> “B”</w:t>
      </w:r>
      <w:bookmarkEnd w:id="1029"/>
    </w:p>
    <w:p w14:paraId="489715B7"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728EE36" w14:textId="77777777" w:rsidR="006E4618" w:rsidRDefault="006E4618" w:rsidP="006E4618">
      <w:pPr>
        <w:pStyle w:val="Textosinformato"/>
        <w:ind w:right="281"/>
        <w:jc w:val="both"/>
        <w:rPr>
          <w:rFonts w:ascii="Arial" w:hAnsi="Arial" w:cs="Arial"/>
          <w:b/>
          <w:bCs/>
          <w:sz w:val="22"/>
          <w:szCs w:val="22"/>
        </w:rPr>
      </w:pPr>
    </w:p>
    <w:p w14:paraId="28477A91" w14:textId="77777777" w:rsidR="006E4618" w:rsidRPr="00C40B7B" w:rsidRDefault="006E4618" w:rsidP="006E4618">
      <w:pPr>
        <w:pStyle w:val="Textosinformato"/>
        <w:ind w:right="281"/>
        <w:jc w:val="both"/>
        <w:rPr>
          <w:rFonts w:ascii="Arial" w:hAnsi="Arial" w:cs="Arial"/>
          <w:b/>
          <w:bCs/>
          <w:sz w:val="22"/>
          <w:szCs w:val="22"/>
        </w:rPr>
      </w:pPr>
    </w:p>
    <w:p w14:paraId="5935C432" w14:textId="77777777"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2329EF">
        <w:rPr>
          <w:rFonts w:ascii="Arial" w:hAnsi="Arial" w:cs="Arial"/>
          <w:sz w:val="22"/>
          <w:szCs w:val="22"/>
        </w:rPr>
        <w:t>2018</w:t>
      </w:r>
      <w:r w:rsidRPr="00C40B7B">
        <w:rPr>
          <w:rFonts w:ascii="Arial" w:hAnsi="Arial" w:cs="Arial"/>
          <w:sz w:val="22"/>
          <w:szCs w:val="22"/>
        </w:rPr>
        <w:t>.</w:t>
      </w:r>
    </w:p>
    <w:p w14:paraId="7EB4A2DA" w14:textId="77777777" w:rsidR="006E4618" w:rsidRDefault="006E4618" w:rsidP="006E4618">
      <w:pPr>
        <w:pStyle w:val="Textosinformato"/>
        <w:ind w:right="281"/>
        <w:jc w:val="both"/>
        <w:rPr>
          <w:rFonts w:ascii="Arial" w:hAnsi="Arial" w:cs="Arial"/>
          <w:b/>
          <w:bCs/>
          <w:sz w:val="22"/>
          <w:szCs w:val="22"/>
        </w:rPr>
      </w:pPr>
    </w:p>
    <w:p w14:paraId="72D88C97" w14:textId="77777777" w:rsidR="006E4618" w:rsidRPr="00C40B7B" w:rsidRDefault="006E4618" w:rsidP="006E4618">
      <w:pPr>
        <w:pStyle w:val="Textosinformato"/>
        <w:ind w:right="281"/>
        <w:jc w:val="both"/>
        <w:rPr>
          <w:rFonts w:ascii="Arial" w:hAnsi="Arial" w:cs="Arial"/>
          <w:b/>
          <w:bCs/>
          <w:sz w:val="22"/>
          <w:szCs w:val="22"/>
        </w:rPr>
      </w:pPr>
    </w:p>
    <w:p w14:paraId="78965F62"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3BD62D6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2298E3E5"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E6B9E5B" w14:textId="77777777" w:rsidR="006E4618" w:rsidRPr="00C40B7B" w:rsidRDefault="006E4618" w:rsidP="006E4618">
      <w:pPr>
        <w:pStyle w:val="Textosinformato"/>
        <w:ind w:right="281"/>
        <w:jc w:val="both"/>
        <w:rPr>
          <w:rFonts w:ascii="Arial" w:hAnsi="Arial" w:cs="Arial"/>
          <w:bCs/>
          <w:sz w:val="22"/>
          <w:szCs w:val="22"/>
        </w:rPr>
      </w:pPr>
    </w:p>
    <w:p w14:paraId="61A704EA" w14:textId="77777777"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5F746883" w14:textId="77777777" w:rsidR="006E4618" w:rsidRPr="002B0D41" w:rsidRDefault="006E4618" w:rsidP="006E4618">
      <w:pPr>
        <w:pStyle w:val="Textosinformato"/>
        <w:spacing w:line="360" w:lineRule="auto"/>
        <w:ind w:right="284"/>
        <w:jc w:val="both"/>
        <w:rPr>
          <w:rFonts w:ascii="Arial" w:hAnsi="Arial" w:cs="Arial"/>
          <w:bCs/>
        </w:rPr>
      </w:pPr>
    </w:p>
    <w:p w14:paraId="0FDA4BD3" w14:textId="77777777" w:rsidR="006E4618" w:rsidRDefault="006E4618" w:rsidP="006E4618">
      <w:pPr>
        <w:tabs>
          <w:tab w:val="left" w:pos="5103"/>
          <w:tab w:val="left" w:pos="7655"/>
        </w:tabs>
        <w:jc w:val="center"/>
        <w:rPr>
          <w:rFonts w:ascii="Arial" w:hAnsi="Arial" w:cs="Arial"/>
          <w:sz w:val="22"/>
          <w:szCs w:val="22"/>
        </w:rPr>
      </w:pPr>
    </w:p>
    <w:p w14:paraId="449B9626" w14:textId="77777777" w:rsidR="006E4618" w:rsidRPr="00226BF3" w:rsidRDefault="006E4618" w:rsidP="006E4618">
      <w:pPr>
        <w:tabs>
          <w:tab w:val="left" w:pos="5103"/>
          <w:tab w:val="left" w:pos="7655"/>
        </w:tabs>
        <w:jc w:val="center"/>
        <w:rPr>
          <w:rFonts w:ascii="Arial" w:hAnsi="Arial" w:cs="Arial"/>
          <w:sz w:val="22"/>
          <w:szCs w:val="22"/>
        </w:rPr>
      </w:pPr>
    </w:p>
    <w:p w14:paraId="1FDC07FF"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572B9375"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3DC4D6D5" w14:textId="77777777"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14:paraId="43726F5D" w14:textId="77777777" w:rsidR="006E4618" w:rsidRPr="00226BF3" w:rsidRDefault="006E4618" w:rsidP="006E4618">
      <w:pPr>
        <w:pStyle w:val="Textosinformato"/>
        <w:ind w:right="281"/>
        <w:jc w:val="both"/>
        <w:rPr>
          <w:rFonts w:ascii="Arial" w:hAnsi="Arial" w:cs="Arial"/>
          <w:b/>
          <w:bCs/>
          <w:sz w:val="22"/>
          <w:szCs w:val="22"/>
        </w:rPr>
      </w:pPr>
    </w:p>
    <w:p w14:paraId="18270F4A" w14:textId="77777777" w:rsidR="00FC42D5" w:rsidRDefault="00FC42D5">
      <w:pPr>
        <w:rPr>
          <w:rFonts w:ascii="Arial" w:hAnsi="Arial" w:cs="Arial"/>
          <w:b/>
          <w:sz w:val="22"/>
          <w:szCs w:val="22"/>
        </w:rPr>
      </w:pPr>
    </w:p>
    <w:p w14:paraId="2D824ED1" w14:textId="77777777" w:rsidR="00FC42D5" w:rsidRDefault="00FC42D5">
      <w:pPr>
        <w:rPr>
          <w:rFonts w:ascii="Arial" w:hAnsi="Arial" w:cs="Arial"/>
          <w:b/>
          <w:sz w:val="22"/>
          <w:szCs w:val="22"/>
        </w:rPr>
      </w:pPr>
    </w:p>
    <w:p w14:paraId="7B1685F5" w14:textId="77777777" w:rsidR="00FC42D5" w:rsidRDefault="00FC42D5">
      <w:pPr>
        <w:rPr>
          <w:rFonts w:ascii="Arial" w:hAnsi="Arial" w:cs="Arial"/>
          <w:b/>
          <w:sz w:val="22"/>
          <w:szCs w:val="22"/>
        </w:rPr>
      </w:pPr>
    </w:p>
    <w:p w14:paraId="2A1E06A2" w14:textId="77777777" w:rsidR="00FC42D5" w:rsidRDefault="00FC42D5">
      <w:pPr>
        <w:rPr>
          <w:rFonts w:ascii="Arial" w:hAnsi="Arial" w:cs="Arial"/>
          <w:b/>
          <w:sz w:val="22"/>
          <w:szCs w:val="22"/>
        </w:rPr>
      </w:pPr>
    </w:p>
    <w:p w14:paraId="5CF14DCA" w14:textId="77777777" w:rsidR="00FC42D5" w:rsidRDefault="00FC42D5">
      <w:pPr>
        <w:rPr>
          <w:rFonts w:ascii="Arial" w:hAnsi="Arial" w:cs="Arial"/>
          <w:b/>
          <w:sz w:val="22"/>
          <w:szCs w:val="22"/>
        </w:rPr>
      </w:pPr>
    </w:p>
    <w:p w14:paraId="30422F87" w14:textId="77777777" w:rsidR="00FC42D5" w:rsidRDefault="00FC42D5">
      <w:pPr>
        <w:rPr>
          <w:rFonts w:ascii="Arial" w:hAnsi="Arial" w:cs="Arial"/>
          <w:b/>
          <w:sz w:val="22"/>
          <w:szCs w:val="22"/>
        </w:rPr>
      </w:pPr>
    </w:p>
    <w:p w14:paraId="76260C28" w14:textId="77777777" w:rsidR="00FC42D5" w:rsidRDefault="00FC42D5">
      <w:pPr>
        <w:rPr>
          <w:rFonts w:ascii="Arial" w:hAnsi="Arial" w:cs="Arial"/>
          <w:b/>
          <w:sz w:val="22"/>
          <w:szCs w:val="22"/>
        </w:rPr>
      </w:pPr>
    </w:p>
    <w:p w14:paraId="2CAD4AA0" w14:textId="77777777" w:rsidR="00FC42D5" w:rsidRDefault="00FC42D5">
      <w:pPr>
        <w:rPr>
          <w:rFonts w:ascii="Arial" w:hAnsi="Arial" w:cs="Arial"/>
          <w:b/>
          <w:sz w:val="22"/>
          <w:szCs w:val="22"/>
        </w:rPr>
      </w:pPr>
    </w:p>
    <w:p w14:paraId="0F14ABC7" w14:textId="77777777" w:rsidR="00FC42D5" w:rsidRDefault="00FC42D5">
      <w:pPr>
        <w:rPr>
          <w:rFonts w:ascii="Arial" w:hAnsi="Arial" w:cs="Arial"/>
          <w:b/>
          <w:sz w:val="22"/>
          <w:szCs w:val="22"/>
        </w:rPr>
      </w:pPr>
    </w:p>
    <w:p w14:paraId="270EA7FE" w14:textId="77777777" w:rsidR="00FC42D5" w:rsidRDefault="00FC42D5">
      <w:pPr>
        <w:rPr>
          <w:rFonts w:ascii="Arial" w:hAnsi="Arial" w:cs="Arial"/>
          <w:b/>
          <w:sz w:val="22"/>
          <w:szCs w:val="22"/>
        </w:rPr>
      </w:pPr>
    </w:p>
    <w:p w14:paraId="784F85AD" w14:textId="77777777" w:rsidR="006E4618" w:rsidRDefault="006E4618">
      <w:pPr>
        <w:rPr>
          <w:rFonts w:ascii="Arial" w:hAnsi="Arial" w:cs="Arial"/>
          <w:b/>
          <w:sz w:val="22"/>
          <w:szCs w:val="22"/>
        </w:rPr>
      </w:pPr>
      <w:r>
        <w:rPr>
          <w:rFonts w:ascii="Arial" w:hAnsi="Arial" w:cs="Arial"/>
          <w:b/>
          <w:sz w:val="22"/>
          <w:szCs w:val="22"/>
        </w:rPr>
        <w:br w:type="page"/>
      </w:r>
    </w:p>
    <w:p w14:paraId="1DC825DA" w14:textId="77777777" w:rsidR="00FC42D5" w:rsidRDefault="00FC42D5" w:rsidP="00F70FCA">
      <w:pPr>
        <w:rPr>
          <w:rFonts w:ascii="Arial" w:hAnsi="Arial" w:cs="Arial"/>
          <w:b/>
          <w:sz w:val="22"/>
          <w:szCs w:val="22"/>
        </w:rPr>
      </w:pPr>
    </w:p>
    <w:p w14:paraId="2260D42B" w14:textId="77777777" w:rsidR="00FC42D5" w:rsidRDefault="00FC42D5" w:rsidP="00F70FCA">
      <w:pPr>
        <w:rPr>
          <w:rFonts w:ascii="Arial" w:hAnsi="Arial" w:cs="Arial"/>
          <w:b/>
          <w:sz w:val="22"/>
          <w:szCs w:val="22"/>
        </w:rPr>
      </w:pPr>
    </w:p>
    <w:p w14:paraId="77B84365" w14:textId="77777777" w:rsidR="00FC42D5" w:rsidRPr="00330948" w:rsidRDefault="00FC42D5" w:rsidP="00FC42D5">
      <w:pPr>
        <w:pStyle w:val="Ttulo1"/>
        <w:rPr>
          <w:rFonts w:cs="Arial"/>
          <w:color w:val="CC0066"/>
          <w:kern w:val="32"/>
          <w:sz w:val="32"/>
          <w:szCs w:val="32"/>
        </w:rPr>
      </w:pPr>
      <w:bookmarkStart w:id="1030" w:name="_Toc510612361"/>
      <w:r w:rsidRPr="00330948">
        <w:rPr>
          <w:rFonts w:cs="Arial"/>
          <w:color w:val="CC0066"/>
          <w:kern w:val="32"/>
          <w:sz w:val="32"/>
          <w:szCs w:val="32"/>
        </w:rPr>
        <w:t>ANEXO 3</w:t>
      </w:r>
      <w:r>
        <w:rPr>
          <w:rFonts w:cs="Arial"/>
          <w:color w:val="CC0066"/>
          <w:kern w:val="32"/>
          <w:sz w:val="32"/>
          <w:szCs w:val="32"/>
        </w:rPr>
        <w:t xml:space="preserve"> “C”</w:t>
      </w:r>
      <w:bookmarkEnd w:id="1030"/>
    </w:p>
    <w:p w14:paraId="72FE685C" w14:textId="77777777" w:rsidR="00FC42D5" w:rsidRPr="0027305A" w:rsidRDefault="00FC42D5" w:rsidP="00F70FCA">
      <w:pPr>
        <w:rPr>
          <w:rFonts w:ascii="Arial" w:hAnsi="Arial" w:cs="Arial"/>
          <w:b/>
          <w:sz w:val="22"/>
          <w:szCs w:val="22"/>
        </w:rPr>
      </w:pPr>
    </w:p>
    <w:p w14:paraId="24F67634" w14:textId="77777777" w:rsidR="00FC42D5" w:rsidRPr="00FC42D5" w:rsidRDefault="00FC42D5" w:rsidP="00FC42D5">
      <w:pPr>
        <w:shd w:val="clear" w:color="auto" w:fill="D9D9D9" w:themeFill="background1" w:themeFillShade="D9"/>
        <w:jc w:val="center"/>
        <w:rPr>
          <w:rFonts w:ascii="Arial" w:hAnsi="Arial" w:cs="Arial"/>
          <w:b/>
          <w:sz w:val="28"/>
        </w:rPr>
      </w:pPr>
      <w:bookmarkStart w:id="1031" w:name="_Toc309618102"/>
      <w:bookmarkStart w:id="1032" w:name="_Toc314085351"/>
      <w:bookmarkStart w:id="1033" w:name="_Toc314094172"/>
      <w:bookmarkStart w:id="1034" w:name="_Toc289064608"/>
      <w:bookmarkStart w:id="1035"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E216835" w14:textId="77777777" w:rsidR="00FC42D5" w:rsidRPr="00FC42D5" w:rsidRDefault="00FC42D5" w:rsidP="00FC42D5">
      <w:pPr>
        <w:pStyle w:val="Textosinformato"/>
        <w:ind w:right="281"/>
        <w:jc w:val="both"/>
        <w:rPr>
          <w:rFonts w:ascii="Arial" w:hAnsi="Arial" w:cs="Arial"/>
          <w:b/>
          <w:bCs/>
          <w:sz w:val="22"/>
          <w:szCs w:val="22"/>
        </w:rPr>
      </w:pPr>
    </w:p>
    <w:p w14:paraId="02A77F64" w14:textId="77777777" w:rsidR="00FC42D5" w:rsidRPr="00FC42D5" w:rsidRDefault="00FC42D5" w:rsidP="00FC42D5">
      <w:pPr>
        <w:pStyle w:val="Textosinformato"/>
        <w:ind w:right="281"/>
        <w:jc w:val="both"/>
        <w:rPr>
          <w:rFonts w:ascii="Arial" w:hAnsi="Arial" w:cs="Arial"/>
          <w:b/>
          <w:bCs/>
          <w:sz w:val="22"/>
          <w:szCs w:val="22"/>
        </w:rPr>
      </w:pPr>
    </w:p>
    <w:p w14:paraId="6ECED367" w14:textId="77777777"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2329EF">
        <w:rPr>
          <w:rFonts w:ascii="Arial" w:hAnsi="Arial" w:cs="Arial"/>
          <w:sz w:val="22"/>
          <w:szCs w:val="22"/>
        </w:rPr>
        <w:t>2018</w:t>
      </w:r>
      <w:r w:rsidRPr="00FC42D5">
        <w:rPr>
          <w:rFonts w:ascii="Arial" w:hAnsi="Arial" w:cs="Arial"/>
          <w:sz w:val="22"/>
          <w:szCs w:val="22"/>
        </w:rPr>
        <w:t>.</w:t>
      </w:r>
    </w:p>
    <w:p w14:paraId="0F90F97B" w14:textId="77777777" w:rsidR="00FC42D5" w:rsidRPr="00FC42D5" w:rsidRDefault="00FC42D5" w:rsidP="00FC42D5">
      <w:pPr>
        <w:pStyle w:val="Textosinformato"/>
        <w:ind w:right="281"/>
        <w:jc w:val="both"/>
        <w:rPr>
          <w:rFonts w:ascii="Arial" w:hAnsi="Arial" w:cs="Arial"/>
          <w:b/>
          <w:bCs/>
          <w:sz w:val="22"/>
          <w:szCs w:val="22"/>
        </w:rPr>
      </w:pPr>
    </w:p>
    <w:p w14:paraId="47BF8CD2" w14:textId="77777777" w:rsidR="00FC42D5" w:rsidRPr="00FC42D5" w:rsidRDefault="00FC42D5" w:rsidP="00FC42D5">
      <w:pPr>
        <w:pStyle w:val="Textosinformato"/>
        <w:ind w:right="281"/>
        <w:jc w:val="both"/>
        <w:rPr>
          <w:rFonts w:ascii="Arial" w:hAnsi="Arial" w:cs="Arial"/>
          <w:b/>
          <w:bCs/>
          <w:sz w:val="22"/>
          <w:szCs w:val="22"/>
        </w:rPr>
      </w:pPr>
    </w:p>
    <w:p w14:paraId="1A8A236A"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407D6C2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26AAFB6C"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087C1D41" w14:textId="77777777" w:rsidR="00FC42D5" w:rsidRPr="00FC42D5" w:rsidRDefault="00FC42D5" w:rsidP="00FC42D5">
      <w:pPr>
        <w:pStyle w:val="Textosinformato"/>
        <w:ind w:right="281"/>
        <w:jc w:val="both"/>
        <w:rPr>
          <w:rFonts w:ascii="Arial" w:hAnsi="Arial" w:cs="Arial"/>
          <w:bCs/>
          <w:sz w:val="22"/>
          <w:szCs w:val="22"/>
        </w:rPr>
      </w:pPr>
    </w:p>
    <w:p w14:paraId="1C7AF0E0" w14:textId="77777777"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sidR="000A0156">
        <w:rPr>
          <w:rFonts w:ascii="Arial" w:hAnsi="Arial" w:cs="Arial"/>
          <w:szCs w:val="22"/>
        </w:rPr>
        <w:t>Nacional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adquisición de “</w:t>
      </w:r>
      <w:r w:rsidRPr="00FC42D5">
        <w:rPr>
          <w:rFonts w:ascii="Arial" w:hAnsi="Arial" w:cs="Arial"/>
          <w:bCs/>
        </w:rPr>
        <w:t xml:space="preserve">[___________________________________]”personas físicas o morales que, </w:t>
      </w:r>
      <w:r w:rsidRPr="00FC42D5">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37785EF" w14:textId="77777777" w:rsidR="00FC42D5" w:rsidRPr="00FC42D5" w:rsidRDefault="00FC42D5" w:rsidP="00FC42D5">
      <w:pPr>
        <w:pStyle w:val="Textosinformato"/>
        <w:spacing w:line="360" w:lineRule="auto"/>
        <w:ind w:right="284"/>
        <w:jc w:val="both"/>
        <w:rPr>
          <w:rFonts w:ascii="Arial" w:hAnsi="Arial" w:cs="Arial"/>
          <w:szCs w:val="22"/>
        </w:rPr>
      </w:pPr>
    </w:p>
    <w:p w14:paraId="0B5A0362" w14:textId="77777777" w:rsidR="00FC42D5" w:rsidRPr="00FC42D5" w:rsidRDefault="00FC42D5" w:rsidP="00FC42D5">
      <w:pPr>
        <w:tabs>
          <w:tab w:val="left" w:pos="5103"/>
          <w:tab w:val="left" w:pos="7655"/>
        </w:tabs>
        <w:jc w:val="center"/>
        <w:rPr>
          <w:rFonts w:ascii="Arial" w:hAnsi="Arial" w:cs="Arial"/>
          <w:sz w:val="22"/>
          <w:szCs w:val="22"/>
        </w:rPr>
      </w:pPr>
    </w:p>
    <w:p w14:paraId="17408D1D" w14:textId="77777777" w:rsidR="00FC42D5" w:rsidRPr="00FC42D5" w:rsidRDefault="00FC42D5" w:rsidP="00FC42D5">
      <w:pPr>
        <w:tabs>
          <w:tab w:val="left" w:pos="5103"/>
          <w:tab w:val="left" w:pos="7655"/>
        </w:tabs>
        <w:jc w:val="center"/>
        <w:rPr>
          <w:rFonts w:ascii="Arial" w:hAnsi="Arial" w:cs="Arial"/>
          <w:sz w:val="22"/>
          <w:szCs w:val="22"/>
        </w:rPr>
      </w:pPr>
    </w:p>
    <w:p w14:paraId="22724217"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145E3ACF"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E02D17D" w14:textId="77777777" w:rsidR="00FC42D5" w:rsidRPr="00FC42D5" w:rsidRDefault="00FC42D5" w:rsidP="00FC42D5">
      <w:pPr>
        <w:pStyle w:val="Textoindependiente"/>
        <w:jc w:val="center"/>
        <w:rPr>
          <w:b/>
          <w:bCs/>
          <w:sz w:val="20"/>
        </w:rPr>
      </w:pPr>
      <w:r w:rsidRPr="00FC42D5">
        <w:rPr>
          <w:sz w:val="20"/>
        </w:rPr>
        <w:t>(Nombre y firma del representante legal)</w:t>
      </w:r>
    </w:p>
    <w:p w14:paraId="4D2BB4C0" w14:textId="77777777" w:rsidR="00FC42D5" w:rsidRDefault="00FC42D5" w:rsidP="00EE5879">
      <w:pPr>
        <w:pStyle w:val="Ttulo1"/>
        <w:spacing w:before="240" w:after="60"/>
        <w:rPr>
          <w:rFonts w:cs="Arial"/>
          <w:color w:val="CC0066"/>
          <w:kern w:val="32"/>
          <w:sz w:val="32"/>
          <w:szCs w:val="32"/>
        </w:rPr>
      </w:pPr>
    </w:p>
    <w:p w14:paraId="20C20BD5" w14:textId="77777777" w:rsidR="00164BC2" w:rsidRDefault="00164BC2">
      <w:pPr>
        <w:rPr>
          <w:lang w:val="es-ES"/>
        </w:rPr>
      </w:pPr>
      <w:r>
        <w:rPr>
          <w:lang w:val="es-ES"/>
        </w:rPr>
        <w:br w:type="page"/>
      </w:r>
    </w:p>
    <w:p w14:paraId="4F4CBB4D" w14:textId="77777777" w:rsidR="00F70FCA" w:rsidRPr="00FC42D5" w:rsidRDefault="00F70FCA" w:rsidP="00FC42D5">
      <w:pPr>
        <w:pStyle w:val="Ttulo1"/>
        <w:spacing w:before="240" w:after="60"/>
        <w:rPr>
          <w:rFonts w:cs="Arial"/>
          <w:color w:val="CC0066"/>
          <w:kern w:val="32"/>
          <w:sz w:val="32"/>
          <w:szCs w:val="32"/>
        </w:rPr>
      </w:pPr>
      <w:bookmarkStart w:id="1036" w:name="_Toc510612362"/>
      <w:r w:rsidRPr="0027305A">
        <w:rPr>
          <w:rFonts w:cs="Arial"/>
          <w:color w:val="CC0066"/>
          <w:kern w:val="32"/>
          <w:sz w:val="32"/>
          <w:szCs w:val="32"/>
        </w:rPr>
        <w:lastRenderedPageBreak/>
        <w:t>ANEXO 4</w:t>
      </w:r>
      <w:bookmarkEnd w:id="1031"/>
      <w:bookmarkEnd w:id="1032"/>
      <w:bookmarkEnd w:id="1033"/>
      <w:bookmarkEnd w:id="1036"/>
    </w:p>
    <w:p w14:paraId="4DBA5968" w14:textId="77777777" w:rsidR="00F70FCA" w:rsidRPr="0027305A" w:rsidRDefault="00F70FCA" w:rsidP="00EE5879">
      <w:pPr>
        <w:pStyle w:val="Ttulo1"/>
        <w:shd w:val="clear" w:color="auto" w:fill="D9D9D9" w:themeFill="background1" w:themeFillShade="D9"/>
        <w:rPr>
          <w:rFonts w:cs="Arial"/>
          <w:sz w:val="32"/>
        </w:rPr>
      </w:pPr>
      <w:bookmarkStart w:id="1037" w:name="_Toc452121420"/>
      <w:bookmarkStart w:id="1038" w:name="_Toc464498342"/>
      <w:bookmarkStart w:id="1039" w:name="_Toc464498747"/>
      <w:bookmarkStart w:id="1040" w:name="_Toc487209361"/>
      <w:bookmarkStart w:id="1041" w:name="_Toc488428675"/>
      <w:bookmarkStart w:id="1042" w:name="_Toc491181001"/>
      <w:bookmarkStart w:id="1043" w:name="_Toc492377963"/>
      <w:bookmarkStart w:id="1044" w:name="_Toc493501665"/>
      <w:bookmarkStart w:id="1045" w:name="_Toc494211623"/>
      <w:bookmarkStart w:id="1046" w:name="_Toc496883359"/>
      <w:bookmarkStart w:id="1047" w:name="_Toc498523242"/>
      <w:bookmarkStart w:id="1048" w:name="_Toc505704926"/>
      <w:bookmarkStart w:id="1049" w:name="_Toc510612363"/>
      <w:r w:rsidRPr="0027305A">
        <w:rPr>
          <w:rFonts w:cs="Arial"/>
          <w:kern w:val="32"/>
          <w:sz w:val="28"/>
          <w:szCs w:val="32"/>
        </w:rPr>
        <w:t>Declaración de integridad</w:t>
      </w:r>
      <w:bookmarkEnd w:id="1037"/>
      <w:bookmarkEnd w:id="1038"/>
      <w:bookmarkEnd w:id="1039"/>
      <w:bookmarkEnd w:id="1040"/>
      <w:bookmarkEnd w:id="1041"/>
      <w:bookmarkEnd w:id="1042"/>
      <w:bookmarkEnd w:id="1043"/>
      <w:bookmarkEnd w:id="1044"/>
      <w:bookmarkEnd w:id="1045"/>
      <w:bookmarkEnd w:id="1046"/>
      <w:bookmarkEnd w:id="1047"/>
      <w:bookmarkEnd w:id="1048"/>
      <w:bookmarkEnd w:id="1049"/>
    </w:p>
    <w:bookmarkEnd w:id="1034"/>
    <w:bookmarkEnd w:id="1035"/>
    <w:p w14:paraId="0104BBDC" w14:textId="77777777" w:rsidR="00F70FCA" w:rsidRPr="0027305A" w:rsidRDefault="00F70FCA" w:rsidP="00F70FCA">
      <w:pPr>
        <w:pStyle w:val="Textosinformato"/>
        <w:ind w:right="281"/>
        <w:jc w:val="both"/>
        <w:rPr>
          <w:rFonts w:ascii="Arial" w:hAnsi="Arial" w:cs="Arial"/>
          <w:b/>
          <w:bCs/>
          <w:sz w:val="22"/>
          <w:szCs w:val="22"/>
        </w:rPr>
      </w:pPr>
    </w:p>
    <w:p w14:paraId="2DA78891" w14:textId="77777777" w:rsidR="00F70FCA" w:rsidRPr="0027305A" w:rsidRDefault="00F70FCA" w:rsidP="00F70FCA">
      <w:pPr>
        <w:pStyle w:val="Textodebloque"/>
        <w:tabs>
          <w:tab w:val="left" w:pos="0"/>
        </w:tabs>
        <w:ind w:left="0" w:right="0"/>
        <w:jc w:val="center"/>
        <w:rPr>
          <w:rFonts w:cs="Arial"/>
          <w:b/>
          <w:bCs/>
          <w:sz w:val="22"/>
          <w:szCs w:val="22"/>
        </w:rPr>
      </w:pPr>
    </w:p>
    <w:p w14:paraId="0F2EEB83" w14:textId="77777777"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2329EF">
        <w:rPr>
          <w:rFonts w:ascii="Arial" w:hAnsi="Arial" w:cs="Arial"/>
          <w:sz w:val="22"/>
          <w:szCs w:val="22"/>
        </w:rPr>
        <w:t>2018</w:t>
      </w:r>
      <w:r w:rsidR="00F70FCA" w:rsidRPr="0027305A">
        <w:rPr>
          <w:rFonts w:ascii="Arial" w:hAnsi="Arial" w:cs="Arial"/>
          <w:sz w:val="22"/>
          <w:szCs w:val="22"/>
        </w:rPr>
        <w:t>.</w:t>
      </w:r>
    </w:p>
    <w:p w14:paraId="160DAE7C" w14:textId="77777777" w:rsidR="00F70FCA" w:rsidRPr="0027305A" w:rsidRDefault="00F70FCA" w:rsidP="00F70FCA">
      <w:pPr>
        <w:pStyle w:val="Textosinformato"/>
        <w:ind w:right="281"/>
        <w:jc w:val="both"/>
        <w:rPr>
          <w:rFonts w:ascii="Arial" w:hAnsi="Arial" w:cs="Arial"/>
          <w:b/>
          <w:bCs/>
          <w:sz w:val="22"/>
          <w:szCs w:val="22"/>
        </w:rPr>
      </w:pPr>
    </w:p>
    <w:p w14:paraId="25EB9B7C" w14:textId="77777777" w:rsidR="00F70FCA" w:rsidRPr="0027305A" w:rsidRDefault="00F70FCA" w:rsidP="00F70FCA">
      <w:pPr>
        <w:pStyle w:val="Textosinformato"/>
        <w:ind w:right="281"/>
        <w:jc w:val="both"/>
        <w:rPr>
          <w:rFonts w:ascii="Arial" w:hAnsi="Arial" w:cs="Arial"/>
          <w:b/>
          <w:bCs/>
          <w:sz w:val="22"/>
          <w:szCs w:val="22"/>
        </w:rPr>
      </w:pPr>
    </w:p>
    <w:p w14:paraId="5AB8AA5E" w14:textId="77777777" w:rsidR="00F70FCA" w:rsidRPr="0027305A" w:rsidRDefault="00F70FCA" w:rsidP="00F70FCA">
      <w:pPr>
        <w:pStyle w:val="Textosinformato"/>
        <w:ind w:right="281"/>
        <w:jc w:val="both"/>
        <w:rPr>
          <w:rFonts w:ascii="Arial" w:hAnsi="Arial" w:cs="Arial"/>
          <w:b/>
          <w:bCs/>
          <w:sz w:val="22"/>
          <w:szCs w:val="22"/>
        </w:rPr>
      </w:pPr>
    </w:p>
    <w:p w14:paraId="796CB0D3"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59C87A8C"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7B123C4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059F4D75" w14:textId="77777777" w:rsidR="00F70FCA" w:rsidRPr="0027305A" w:rsidRDefault="00F70FCA" w:rsidP="00F70FCA">
      <w:pPr>
        <w:pStyle w:val="Textosinformato"/>
        <w:ind w:right="281"/>
        <w:jc w:val="both"/>
        <w:rPr>
          <w:rFonts w:ascii="Arial" w:hAnsi="Arial" w:cs="Arial"/>
          <w:bCs/>
          <w:sz w:val="22"/>
          <w:szCs w:val="22"/>
        </w:rPr>
      </w:pPr>
    </w:p>
    <w:p w14:paraId="4B6B3714" w14:textId="77777777"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B97610">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6B2CCF3B" w14:textId="77777777" w:rsidR="00F70FCA" w:rsidRPr="0027305A" w:rsidRDefault="00F70FCA" w:rsidP="00F70FCA">
      <w:pPr>
        <w:tabs>
          <w:tab w:val="left" w:pos="6175"/>
        </w:tabs>
        <w:spacing w:line="360" w:lineRule="auto"/>
        <w:jc w:val="center"/>
        <w:rPr>
          <w:rFonts w:ascii="Arial" w:hAnsi="Arial" w:cs="Arial"/>
        </w:rPr>
      </w:pPr>
    </w:p>
    <w:p w14:paraId="311709E3" w14:textId="77777777" w:rsidR="00355AD1" w:rsidRPr="0027305A" w:rsidRDefault="00355AD1" w:rsidP="00F70FCA">
      <w:pPr>
        <w:tabs>
          <w:tab w:val="left" w:pos="6175"/>
        </w:tabs>
        <w:spacing w:line="360" w:lineRule="auto"/>
        <w:jc w:val="center"/>
        <w:rPr>
          <w:rFonts w:ascii="Arial" w:hAnsi="Arial" w:cs="Arial"/>
        </w:rPr>
      </w:pPr>
    </w:p>
    <w:p w14:paraId="5BE32241" w14:textId="77777777" w:rsidR="00355AD1" w:rsidRPr="0027305A" w:rsidRDefault="00355AD1" w:rsidP="00F70FCA">
      <w:pPr>
        <w:tabs>
          <w:tab w:val="left" w:pos="6175"/>
        </w:tabs>
        <w:spacing w:line="360" w:lineRule="auto"/>
        <w:jc w:val="center"/>
        <w:rPr>
          <w:rFonts w:ascii="Arial" w:hAnsi="Arial" w:cs="Arial"/>
        </w:rPr>
      </w:pPr>
    </w:p>
    <w:p w14:paraId="33A5FAD2" w14:textId="77777777" w:rsidR="00355AD1" w:rsidRPr="0027305A" w:rsidRDefault="00355AD1" w:rsidP="00F70FCA">
      <w:pPr>
        <w:tabs>
          <w:tab w:val="left" w:pos="6175"/>
        </w:tabs>
        <w:spacing w:line="360" w:lineRule="auto"/>
        <w:jc w:val="center"/>
        <w:rPr>
          <w:rFonts w:ascii="Arial" w:hAnsi="Arial" w:cs="Arial"/>
        </w:rPr>
      </w:pPr>
    </w:p>
    <w:p w14:paraId="019410A7" w14:textId="77777777" w:rsidR="00F70FCA" w:rsidRPr="0027305A" w:rsidRDefault="00F70FCA" w:rsidP="00F70FCA">
      <w:pPr>
        <w:tabs>
          <w:tab w:val="left" w:pos="6175"/>
        </w:tabs>
        <w:spacing w:line="360" w:lineRule="auto"/>
        <w:jc w:val="center"/>
        <w:rPr>
          <w:rFonts w:ascii="Arial" w:hAnsi="Arial" w:cs="Arial"/>
        </w:rPr>
      </w:pPr>
    </w:p>
    <w:p w14:paraId="284F7949"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0BECBC37" w14:textId="77777777"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14:paraId="13FD4F08" w14:textId="77777777"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14:paraId="77CD94D9" w14:textId="77777777" w:rsidR="00666964" w:rsidRPr="0027305A" w:rsidRDefault="00666964" w:rsidP="00F70FCA">
      <w:pPr>
        <w:pStyle w:val="Textoindependiente"/>
        <w:spacing w:line="360" w:lineRule="auto"/>
        <w:jc w:val="center"/>
        <w:rPr>
          <w:rFonts w:cs="Arial"/>
          <w:sz w:val="20"/>
        </w:rPr>
      </w:pPr>
    </w:p>
    <w:p w14:paraId="24D42E19" w14:textId="77777777" w:rsidR="00164BC2" w:rsidRDefault="00164BC2">
      <w:pPr>
        <w:rPr>
          <w:rFonts w:ascii="Arial" w:hAnsi="Arial" w:cs="Arial"/>
        </w:rPr>
      </w:pPr>
      <w:bookmarkStart w:id="1050" w:name="_Toc434004150"/>
      <w:bookmarkStart w:id="1051" w:name="_Toc490562488"/>
      <w:bookmarkStart w:id="1052" w:name="_Toc510612364"/>
      <w:r>
        <w:rPr>
          <w:rFonts w:cs="Arial"/>
          <w:b/>
        </w:rPr>
        <w:br w:type="page"/>
      </w:r>
    </w:p>
    <w:p w14:paraId="7AF94E78" w14:textId="77777777" w:rsidR="00DC10F7" w:rsidRPr="00330948" w:rsidRDefault="00DC10F7" w:rsidP="00DC10F7">
      <w:pPr>
        <w:pStyle w:val="Ttulo1"/>
        <w:spacing w:before="240" w:after="60"/>
        <w:rPr>
          <w:rFonts w:cs="Arial"/>
          <w:color w:val="CC0066"/>
          <w:kern w:val="32"/>
          <w:sz w:val="32"/>
          <w:szCs w:val="32"/>
        </w:rPr>
      </w:pPr>
      <w:r w:rsidRPr="00330948">
        <w:rPr>
          <w:rFonts w:cs="Arial"/>
          <w:color w:val="CC0066"/>
          <w:kern w:val="32"/>
          <w:sz w:val="32"/>
          <w:szCs w:val="32"/>
        </w:rPr>
        <w:lastRenderedPageBreak/>
        <w:t>ANEXO 5</w:t>
      </w:r>
      <w:bookmarkEnd w:id="1050"/>
      <w:bookmarkEnd w:id="1051"/>
      <w:bookmarkEnd w:id="1052"/>
    </w:p>
    <w:p w14:paraId="4944462F"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5B4544D3" w14:textId="77777777" w:rsidR="00DC10F7" w:rsidRPr="005A72D4" w:rsidRDefault="00DC10F7" w:rsidP="00DC10F7">
      <w:pPr>
        <w:jc w:val="both"/>
        <w:rPr>
          <w:rFonts w:ascii="Arial" w:hAnsi="Arial" w:cs="Arial"/>
          <w:b/>
          <w:sz w:val="22"/>
          <w:szCs w:val="22"/>
        </w:rPr>
      </w:pPr>
    </w:p>
    <w:p w14:paraId="0B6E44FF" w14:textId="77777777" w:rsidR="00DC10F7" w:rsidRDefault="00DC10F7" w:rsidP="00DC10F7">
      <w:pPr>
        <w:jc w:val="both"/>
        <w:rPr>
          <w:rFonts w:ascii="Arial" w:hAnsi="Arial" w:cs="Arial"/>
          <w:b/>
          <w:sz w:val="22"/>
          <w:szCs w:val="22"/>
        </w:rPr>
      </w:pPr>
    </w:p>
    <w:p w14:paraId="2059A528" w14:textId="77777777"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2329EF">
        <w:rPr>
          <w:rFonts w:ascii="Arial" w:hAnsi="Arial" w:cs="Arial"/>
          <w:sz w:val="22"/>
          <w:szCs w:val="22"/>
        </w:rPr>
        <w:t>2018</w:t>
      </w:r>
      <w:r w:rsidRPr="00236796">
        <w:rPr>
          <w:rFonts w:ascii="Arial" w:hAnsi="Arial" w:cs="Arial"/>
          <w:sz w:val="22"/>
          <w:szCs w:val="22"/>
        </w:rPr>
        <w:t>.</w:t>
      </w:r>
    </w:p>
    <w:p w14:paraId="2A21C40D" w14:textId="77777777" w:rsidR="00DC10F7" w:rsidRDefault="00DC10F7" w:rsidP="00DC10F7">
      <w:pPr>
        <w:jc w:val="both"/>
        <w:rPr>
          <w:rFonts w:ascii="Arial" w:hAnsi="Arial" w:cs="Arial"/>
          <w:b/>
          <w:sz w:val="22"/>
          <w:szCs w:val="22"/>
        </w:rPr>
      </w:pPr>
    </w:p>
    <w:p w14:paraId="6C6AFC5D" w14:textId="77777777" w:rsidR="00DC10F7" w:rsidRDefault="00DC10F7" w:rsidP="00DC10F7">
      <w:pPr>
        <w:jc w:val="both"/>
        <w:rPr>
          <w:rFonts w:ascii="Arial" w:hAnsi="Arial" w:cs="Arial"/>
          <w:b/>
          <w:sz w:val="22"/>
          <w:szCs w:val="22"/>
        </w:rPr>
      </w:pPr>
    </w:p>
    <w:p w14:paraId="5F606D3A" w14:textId="77777777" w:rsidR="00DC10F7" w:rsidRDefault="00DC10F7" w:rsidP="00DC10F7">
      <w:pPr>
        <w:jc w:val="both"/>
        <w:rPr>
          <w:rFonts w:ascii="Arial" w:hAnsi="Arial" w:cs="Arial"/>
          <w:b/>
          <w:sz w:val="22"/>
          <w:szCs w:val="22"/>
        </w:rPr>
      </w:pPr>
    </w:p>
    <w:p w14:paraId="114B2436"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0AB8F2C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74476B60"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72EF37F6" w14:textId="77777777" w:rsidR="00DC10F7" w:rsidRDefault="00DC10F7" w:rsidP="00DC10F7">
      <w:pPr>
        <w:pStyle w:val="Textoindependiente31"/>
        <w:rPr>
          <w:rFonts w:cs="Arial"/>
          <w:b/>
          <w:szCs w:val="22"/>
          <w:lang w:val="es-MX"/>
        </w:rPr>
      </w:pPr>
    </w:p>
    <w:p w14:paraId="5E42BC65" w14:textId="77777777" w:rsidR="00DC10F7" w:rsidRDefault="00DC10F7" w:rsidP="00DC10F7">
      <w:pPr>
        <w:pStyle w:val="Textoindependiente31"/>
        <w:rPr>
          <w:rFonts w:cs="Arial"/>
          <w:b/>
          <w:szCs w:val="22"/>
          <w:lang w:val="es-MX"/>
        </w:rPr>
      </w:pPr>
    </w:p>
    <w:p w14:paraId="41425B6A" w14:textId="77777777" w:rsidR="00DC10F7" w:rsidRDefault="00DC10F7" w:rsidP="00DC10F7">
      <w:pPr>
        <w:pStyle w:val="Textoindependiente31"/>
        <w:rPr>
          <w:rFonts w:cs="Arial"/>
          <w:b/>
          <w:szCs w:val="22"/>
          <w:lang w:val="es-MX"/>
        </w:rPr>
      </w:pPr>
    </w:p>
    <w:p w14:paraId="29B9BA7D" w14:textId="77777777" w:rsidR="00DC10F7" w:rsidRDefault="00DC10F7" w:rsidP="00DC10F7">
      <w:pPr>
        <w:pStyle w:val="Textoindependiente31"/>
        <w:rPr>
          <w:rFonts w:cs="Arial"/>
          <w:b/>
          <w:szCs w:val="22"/>
          <w:lang w:val="es-MX"/>
        </w:rPr>
      </w:pPr>
    </w:p>
    <w:p w14:paraId="5534241A" w14:textId="77777777" w:rsidR="00DC10F7" w:rsidRPr="00355AD1" w:rsidRDefault="00DC10F7" w:rsidP="00DC10F7">
      <w:pPr>
        <w:pStyle w:val="Textoindependiente31"/>
        <w:rPr>
          <w:rFonts w:cs="Arial"/>
          <w:b/>
          <w:szCs w:val="22"/>
          <w:lang w:val="es-MX"/>
        </w:rPr>
      </w:pPr>
    </w:p>
    <w:p w14:paraId="4C59D95A" w14:textId="77777777" w:rsidR="00DC10F7" w:rsidRPr="005A72D4" w:rsidRDefault="00DC10F7" w:rsidP="00DC10F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2DF43EB8" w14:textId="77777777" w:rsidR="00DC10F7" w:rsidRPr="005A72D4" w:rsidRDefault="00DC10F7" w:rsidP="00DC10F7">
      <w:pPr>
        <w:jc w:val="both"/>
        <w:rPr>
          <w:rFonts w:ascii="Arial" w:hAnsi="Arial" w:cs="Arial"/>
          <w:b/>
          <w:sz w:val="22"/>
          <w:szCs w:val="22"/>
        </w:rPr>
      </w:pPr>
    </w:p>
    <w:p w14:paraId="0E16D756" w14:textId="77777777" w:rsidR="00DC10F7" w:rsidRPr="005A72D4" w:rsidRDefault="00DC10F7" w:rsidP="00DC10F7">
      <w:pPr>
        <w:jc w:val="both"/>
        <w:rPr>
          <w:rFonts w:ascii="Arial" w:hAnsi="Arial" w:cs="Arial"/>
          <w:b/>
          <w:sz w:val="22"/>
          <w:szCs w:val="22"/>
        </w:rPr>
      </w:pPr>
    </w:p>
    <w:p w14:paraId="1D4FC474" w14:textId="77777777" w:rsidR="00DC10F7" w:rsidRDefault="00DC10F7" w:rsidP="00DC10F7"/>
    <w:p w14:paraId="18305130" w14:textId="77777777" w:rsidR="00DC10F7" w:rsidRDefault="00DC10F7" w:rsidP="00DC10F7"/>
    <w:p w14:paraId="10A75703" w14:textId="77777777" w:rsidR="00DC10F7" w:rsidRDefault="00DC10F7" w:rsidP="00DC10F7"/>
    <w:p w14:paraId="7EC1C6E2" w14:textId="77777777" w:rsidR="00DC10F7" w:rsidRDefault="00DC10F7" w:rsidP="00DC10F7"/>
    <w:p w14:paraId="6AF7C02A" w14:textId="77777777" w:rsidR="00DC10F7" w:rsidRDefault="00DC10F7" w:rsidP="00DC10F7"/>
    <w:p w14:paraId="3D93F309" w14:textId="77777777" w:rsidR="00DC10F7" w:rsidRDefault="00DC10F7" w:rsidP="00DC10F7"/>
    <w:p w14:paraId="6FDF69C6" w14:textId="77777777" w:rsidR="00DC10F7" w:rsidRDefault="00DC10F7" w:rsidP="00DC10F7"/>
    <w:p w14:paraId="68E9B209" w14:textId="77777777" w:rsidR="00DC10F7" w:rsidRDefault="00DC10F7" w:rsidP="00DC10F7"/>
    <w:p w14:paraId="685FECB1" w14:textId="77777777" w:rsidR="00DC10F7" w:rsidRDefault="00DC10F7" w:rsidP="00DC10F7"/>
    <w:p w14:paraId="430831F2" w14:textId="77777777" w:rsidR="00DC10F7" w:rsidRDefault="00DC10F7" w:rsidP="00DC10F7"/>
    <w:p w14:paraId="2C70DD1E" w14:textId="77777777" w:rsidR="00DC10F7" w:rsidRDefault="00DC10F7" w:rsidP="00DC10F7"/>
    <w:p w14:paraId="00DF9754" w14:textId="77777777" w:rsidR="00DC10F7" w:rsidRPr="00226BF3" w:rsidRDefault="00DC10F7" w:rsidP="00DC10F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1CBD1350"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1C9A9478" w14:textId="77777777" w:rsidR="00DC10F7" w:rsidRPr="00226BF3" w:rsidRDefault="00DC10F7" w:rsidP="00DC10F7">
      <w:pPr>
        <w:pStyle w:val="Textoindependiente"/>
        <w:jc w:val="center"/>
        <w:rPr>
          <w:rFonts w:cs="Arial"/>
          <w:b/>
          <w:bCs/>
          <w:sz w:val="20"/>
        </w:rPr>
      </w:pPr>
      <w:r w:rsidRPr="00226BF3">
        <w:rPr>
          <w:rFonts w:cs="Arial"/>
          <w:sz w:val="20"/>
        </w:rPr>
        <w:t>(Nombre y firma del representante legal)</w:t>
      </w:r>
    </w:p>
    <w:p w14:paraId="713E8B9B" w14:textId="77777777" w:rsidR="00DC10F7" w:rsidRPr="00226BF3" w:rsidRDefault="00DC10F7" w:rsidP="00DC10F7">
      <w:pPr>
        <w:pStyle w:val="Textosinformato"/>
        <w:ind w:right="281"/>
        <w:jc w:val="both"/>
        <w:rPr>
          <w:rFonts w:ascii="Arial" w:hAnsi="Arial" w:cs="Arial"/>
          <w:b/>
          <w:bCs/>
          <w:sz w:val="22"/>
          <w:szCs w:val="22"/>
        </w:rPr>
      </w:pPr>
    </w:p>
    <w:p w14:paraId="077EB0DC" w14:textId="77777777" w:rsidR="00DC10F7" w:rsidRDefault="00DC10F7" w:rsidP="00DC10F7"/>
    <w:p w14:paraId="2253A73D" w14:textId="77777777" w:rsidR="00164BC2" w:rsidRDefault="00164BC2">
      <w:pPr>
        <w:rPr>
          <w:rFonts w:ascii="Arial" w:hAnsi="Arial" w:cs="Arial"/>
        </w:rPr>
      </w:pPr>
      <w:bookmarkStart w:id="1053" w:name="_Toc434004151"/>
      <w:bookmarkStart w:id="1054" w:name="_Toc510612365"/>
      <w:r>
        <w:rPr>
          <w:rFonts w:cs="Arial"/>
          <w:b/>
        </w:rPr>
        <w:br w:type="page"/>
      </w:r>
    </w:p>
    <w:p w14:paraId="7E43954A" w14:textId="77777777" w:rsidR="008522B7" w:rsidRDefault="009B7EEB" w:rsidP="00EE5879">
      <w:pPr>
        <w:pStyle w:val="Ttulo1"/>
        <w:spacing w:before="240" w:after="60"/>
        <w:rPr>
          <w:rFonts w:cs="Arial"/>
          <w:color w:val="CC0066"/>
          <w:kern w:val="32"/>
          <w:sz w:val="32"/>
          <w:szCs w:val="32"/>
        </w:rPr>
      </w:pPr>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053"/>
      <w:r w:rsidR="00A152D4">
        <w:rPr>
          <w:rFonts w:cs="Arial"/>
          <w:color w:val="CC0066"/>
          <w:kern w:val="32"/>
          <w:sz w:val="32"/>
          <w:szCs w:val="32"/>
        </w:rPr>
        <w:t>6</w:t>
      </w:r>
      <w:bookmarkEnd w:id="1054"/>
    </w:p>
    <w:p w14:paraId="01C338B0" w14:textId="77777777" w:rsidR="008522B7" w:rsidRPr="0027305A" w:rsidRDefault="008522B7" w:rsidP="008522B7">
      <w:pPr>
        <w:shd w:val="clear" w:color="auto" w:fill="D9D9D9" w:themeFill="background1" w:themeFillShade="D9"/>
        <w:jc w:val="center"/>
        <w:rPr>
          <w:rFonts w:ascii="Arial" w:hAnsi="Arial" w:cs="Arial"/>
          <w:b/>
          <w:sz w:val="28"/>
        </w:rPr>
      </w:pPr>
      <w:bookmarkStart w:id="1055" w:name="_Toc289064610"/>
      <w:r w:rsidRPr="0027305A">
        <w:rPr>
          <w:rFonts w:ascii="Arial" w:hAnsi="Arial" w:cs="Arial"/>
          <w:b/>
          <w:sz w:val="28"/>
        </w:rPr>
        <w:t>Estratificación de micro, pequeñas y medianas empresas</w:t>
      </w:r>
    </w:p>
    <w:p w14:paraId="396274B4" w14:textId="77777777" w:rsidR="008522B7" w:rsidRPr="0027305A" w:rsidRDefault="008522B7" w:rsidP="008522B7">
      <w:pPr>
        <w:pStyle w:val="Textosinformato"/>
        <w:ind w:right="281"/>
        <w:jc w:val="both"/>
        <w:rPr>
          <w:rFonts w:ascii="Arial" w:hAnsi="Arial" w:cs="Arial"/>
          <w:b/>
          <w:bCs/>
          <w:sz w:val="22"/>
          <w:szCs w:val="22"/>
        </w:rPr>
      </w:pPr>
    </w:p>
    <w:p w14:paraId="11240326" w14:textId="77777777" w:rsidR="008522B7" w:rsidRPr="0027305A" w:rsidRDefault="008522B7" w:rsidP="008522B7">
      <w:pPr>
        <w:pStyle w:val="Textodebloque"/>
        <w:tabs>
          <w:tab w:val="left" w:pos="0"/>
        </w:tabs>
        <w:ind w:left="0" w:right="0"/>
        <w:jc w:val="center"/>
        <w:rPr>
          <w:rFonts w:cs="Arial"/>
          <w:b/>
          <w:bCs/>
          <w:sz w:val="22"/>
          <w:szCs w:val="22"/>
        </w:rPr>
      </w:pPr>
    </w:p>
    <w:p w14:paraId="2D99868C" w14:textId="77777777"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2329EF">
        <w:rPr>
          <w:rFonts w:ascii="Arial" w:hAnsi="Arial" w:cs="Arial"/>
          <w:sz w:val="22"/>
          <w:szCs w:val="22"/>
        </w:rPr>
        <w:t>2018</w:t>
      </w:r>
      <w:r w:rsidRPr="0027305A">
        <w:rPr>
          <w:rFonts w:ascii="Arial" w:hAnsi="Arial" w:cs="Arial"/>
          <w:sz w:val="22"/>
          <w:szCs w:val="22"/>
        </w:rPr>
        <w:t>.</w:t>
      </w:r>
    </w:p>
    <w:p w14:paraId="75CB761C" w14:textId="77777777" w:rsidR="008522B7" w:rsidRPr="0027305A" w:rsidRDefault="008522B7" w:rsidP="008522B7">
      <w:pPr>
        <w:pStyle w:val="Textosinformato"/>
        <w:ind w:right="281"/>
        <w:jc w:val="both"/>
        <w:rPr>
          <w:rFonts w:ascii="Arial" w:hAnsi="Arial" w:cs="Arial"/>
          <w:b/>
          <w:bCs/>
          <w:sz w:val="22"/>
          <w:szCs w:val="22"/>
        </w:rPr>
      </w:pPr>
    </w:p>
    <w:p w14:paraId="197EF46E" w14:textId="77777777" w:rsidR="008522B7" w:rsidRPr="0027305A" w:rsidRDefault="008522B7" w:rsidP="008522B7">
      <w:pPr>
        <w:pStyle w:val="Textosinformato"/>
        <w:ind w:right="281"/>
        <w:jc w:val="both"/>
        <w:rPr>
          <w:rFonts w:ascii="Arial" w:hAnsi="Arial" w:cs="Arial"/>
          <w:b/>
          <w:bCs/>
          <w:sz w:val="22"/>
          <w:szCs w:val="22"/>
        </w:rPr>
      </w:pPr>
    </w:p>
    <w:p w14:paraId="3673D4F0"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14BCBE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7EF85A0"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AE620D8" w14:textId="77777777" w:rsidR="008522B7" w:rsidRPr="0027305A" w:rsidRDefault="008522B7" w:rsidP="008522B7">
      <w:pPr>
        <w:pStyle w:val="Texto0"/>
        <w:spacing w:line="360" w:lineRule="auto"/>
        <w:ind w:firstLine="0"/>
        <w:rPr>
          <w:rFonts w:cs="Arial"/>
          <w:sz w:val="20"/>
          <w:szCs w:val="22"/>
        </w:rPr>
      </w:pPr>
    </w:p>
    <w:p w14:paraId="5986D08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607B31D1"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23FA2DD3"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FBCB146" w14:textId="77777777"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14:paraId="14E9980F"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129D27CE"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71330BDE"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4E5B47E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1EE20CF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117FB01"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700533B2"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3A6725DF"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20CD24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0EC538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754D12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28BB26F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ED19C5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63C77AA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224B04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748C876F"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E34AB21"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5595E9E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33C1A3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2A308A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6B8AF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262D193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B2D524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4BA854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298991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3335D11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11521652" w14:textId="77777777" w:rsidTr="008F679E">
        <w:trPr>
          <w:cantSplit/>
          <w:jc w:val="center"/>
        </w:trPr>
        <w:tc>
          <w:tcPr>
            <w:tcW w:w="1298" w:type="dxa"/>
            <w:vMerge/>
            <w:tcBorders>
              <w:left w:val="single" w:sz="6" w:space="0" w:color="000000"/>
              <w:right w:val="single" w:sz="6" w:space="0" w:color="000000"/>
            </w:tcBorders>
          </w:tcPr>
          <w:p w14:paraId="338F6FA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0BACE4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988629E"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3C25A9"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5E7D8B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33DE782" w14:textId="77777777" w:rsidTr="008F679E">
        <w:trPr>
          <w:cantSplit/>
          <w:jc w:val="center"/>
        </w:trPr>
        <w:tc>
          <w:tcPr>
            <w:tcW w:w="1298" w:type="dxa"/>
            <w:vMerge/>
            <w:tcBorders>
              <w:left w:val="single" w:sz="6" w:space="0" w:color="000000"/>
              <w:right w:val="single" w:sz="6" w:space="0" w:color="000000"/>
            </w:tcBorders>
            <w:vAlign w:val="center"/>
          </w:tcPr>
          <w:p w14:paraId="152F05C2"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7FC9F4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4176F1F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B2D205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5D3D94D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E8519D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4E7B82D5"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8E757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E09D5E3"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6A5F376F"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1DE9296"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32AA689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86B6A0E"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735709A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6D19670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0292C6B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53DE63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A86D7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797C80F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6A3F986C" w14:textId="77777777" w:rsidTr="008F679E">
        <w:trPr>
          <w:cantSplit/>
          <w:trHeight w:val="158"/>
          <w:jc w:val="center"/>
        </w:trPr>
        <w:tc>
          <w:tcPr>
            <w:tcW w:w="1298" w:type="dxa"/>
            <w:vMerge/>
            <w:tcBorders>
              <w:left w:val="single" w:sz="6" w:space="0" w:color="000000"/>
              <w:right w:val="single" w:sz="6" w:space="0" w:color="000000"/>
            </w:tcBorders>
          </w:tcPr>
          <w:p w14:paraId="0BD06019"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54035DB9"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02F565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531093DC"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E053E9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1C51034B" w14:textId="77777777" w:rsidTr="008F679E">
        <w:trPr>
          <w:cantSplit/>
          <w:trHeight w:val="158"/>
          <w:jc w:val="center"/>
        </w:trPr>
        <w:tc>
          <w:tcPr>
            <w:tcW w:w="1298" w:type="dxa"/>
            <w:vMerge/>
            <w:tcBorders>
              <w:left w:val="single" w:sz="6" w:space="0" w:color="000000"/>
              <w:right w:val="single" w:sz="4" w:space="0" w:color="auto"/>
            </w:tcBorders>
          </w:tcPr>
          <w:p w14:paraId="24C7587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0E991F3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34FB9A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49318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A158F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828B268"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15551AB1" w14:textId="77777777" w:rsidTr="008F679E">
        <w:trPr>
          <w:cantSplit/>
          <w:trHeight w:val="157"/>
          <w:jc w:val="center"/>
        </w:trPr>
        <w:tc>
          <w:tcPr>
            <w:tcW w:w="1298" w:type="dxa"/>
            <w:vMerge/>
            <w:tcBorders>
              <w:left w:val="single" w:sz="6" w:space="0" w:color="000000"/>
              <w:right w:val="single" w:sz="4" w:space="0" w:color="auto"/>
            </w:tcBorders>
          </w:tcPr>
          <w:p w14:paraId="6AF820F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C15CA4C"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7AFE975A"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14015E6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138FF92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08C518F1" w14:textId="77777777" w:rsidTr="008F679E">
        <w:trPr>
          <w:cantSplit/>
          <w:jc w:val="center"/>
        </w:trPr>
        <w:tc>
          <w:tcPr>
            <w:tcW w:w="1298" w:type="dxa"/>
            <w:vMerge/>
            <w:tcBorders>
              <w:left w:val="single" w:sz="6" w:space="0" w:color="000000"/>
              <w:right w:val="single" w:sz="6" w:space="0" w:color="000000"/>
            </w:tcBorders>
            <w:vAlign w:val="center"/>
          </w:tcPr>
          <w:p w14:paraId="7CEDB883"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46CC6C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2B7DA88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0EB750F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29A9A1E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6BB48E5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202006B"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0C5A82B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7562E15"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0328F8F"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EBA0FB3"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2F9536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51D6ECD3" w14:textId="77777777" w:rsidR="008522B7" w:rsidRPr="0027305A" w:rsidRDefault="008522B7" w:rsidP="008522B7">
      <w:pPr>
        <w:pStyle w:val="Texto0"/>
        <w:spacing w:after="0" w:line="240" w:lineRule="auto"/>
        <w:rPr>
          <w:rFonts w:cs="Arial"/>
          <w:b/>
          <w:sz w:val="20"/>
          <w:szCs w:val="22"/>
        </w:rPr>
      </w:pPr>
    </w:p>
    <w:p w14:paraId="3D48407B"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17DE82C2"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4E4AF84F" w14:textId="77777777" w:rsidR="008522B7" w:rsidRPr="0027305A" w:rsidRDefault="008522B7" w:rsidP="008522B7">
      <w:pPr>
        <w:jc w:val="both"/>
        <w:rPr>
          <w:rFonts w:ascii="Arial" w:hAnsi="Arial" w:cs="Arial"/>
          <w:szCs w:val="22"/>
        </w:rPr>
      </w:pPr>
    </w:p>
    <w:p w14:paraId="2D24D281" w14:textId="77777777" w:rsidR="008522B7" w:rsidRPr="0027305A" w:rsidRDefault="008522B7" w:rsidP="008522B7">
      <w:pPr>
        <w:jc w:val="both"/>
        <w:rPr>
          <w:rFonts w:ascii="Arial" w:hAnsi="Arial" w:cs="Arial"/>
          <w:szCs w:val="22"/>
        </w:rPr>
      </w:pPr>
    </w:p>
    <w:p w14:paraId="78AC769A"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0B4EE6B0"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6CF4A169" w14:textId="77777777"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14:paraId="7FE1312D" w14:textId="77777777" w:rsidR="008522B7" w:rsidRPr="0027305A" w:rsidRDefault="008522B7" w:rsidP="008522B7">
      <w:pPr>
        <w:pStyle w:val="Textosinformato"/>
        <w:ind w:right="281"/>
        <w:jc w:val="both"/>
        <w:rPr>
          <w:rFonts w:ascii="Arial" w:hAnsi="Arial" w:cs="Arial"/>
          <w:b/>
          <w:bCs/>
          <w:sz w:val="22"/>
          <w:szCs w:val="22"/>
        </w:rPr>
      </w:pPr>
    </w:p>
    <w:p w14:paraId="7D288B3F" w14:textId="77777777" w:rsidR="00C2456F" w:rsidRDefault="00C2456F">
      <w:pPr>
        <w:rPr>
          <w:rFonts w:ascii="Arial" w:hAnsi="Arial" w:cs="Arial"/>
          <w:b/>
          <w:szCs w:val="22"/>
        </w:rPr>
      </w:pPr>
    </w:p>
    <w:p w14:paraId="1772F27D" w14:textId="77777777" w:rsidR="00FC42D5" w:rsidRDefault="00FC42D5">
      <w:pPr>
        <w:rPr>
          <w:rFonts w:ascii="Arial" w:hAnsi="Arial" w:cs="Arial"/>
          <w:b/>
          <w:szCs w:val="22"/>
        </w:rPr>
      </w:pPr>
    </w:p>
    <w:p w14:paraId="2FCD6FF7" w14:textId="77777777" w:rsidR="008522B7" w:rsidRPr="0027305A" w:rsidRDefault="008522B7" w:rsidP="00EE5879">
      <w:pPr>
        <w:pStyle w:val="Ttulo1"/>
        <w:spacing w:before="240" w:after="60"/>
        <w:rPr>
          <w:rFonts w:cs="Arial"/>
          <w:color w:val="CC0066"/>
          <w:kern w:val="32"/>
          <w:sz w:val="32"/>
          <w:szCs w:val="32"/>
        </w:rPr>
      </w:pPr>
      <w:bookmarkStart w:id="1056" w:name="_Toc434004152"/>
      <w:bookmarkStart w:id="1057" w:name="_Toc510612366"/>
      <w:r w:rsidRPr="0027305A">
        <w:rPr>
          <w:rFonts w:cs="Arial"/>
          <w:color w:val="CC0066"/>
          <w:kern w:val="32"/>
          <w:sz w:val="32"/>
          <w:szCs w:val="32"/>
        </w:rPr>
        <w:lastRenderedPageBreak/>
        <w:t xml:space="preserve">ANEXO </w:t>
      </w:r>
      <w:bookmarkEnd w:id="1056"/>
      <w:r w:rsidR="00A152D4">
        <w:rPr>
          <w:rFonts w:cs="Arial"/>
          <w:color w:val="CC0066"/>
          <w:kern w:val="32"/>
          <w:sz w:val="32"/>
          <w:szCs w:val="32"/>
        </w:rPr>
        <w:t>7</w:t>
      </w:r>
      <w:bookmarkEnd w:id="1057"/>
    </w:p>
    <w:p w14:paraId="774D264D" w14:textId="77777777"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14:paraId="65C3546D" w14:textId="77777777" w:rsidR="008522B7" w:rsidRPr="0027305A" w:rsidRDefault="008522B7" w:rsidP="008522B7">
      <w:pPr>
        <w:pStyle w:val="Textosinformato"/>
        <w:ind w:left="567"/>
        <w:jc w:val="both"/>
        <w:rPr>
          <w:rFonts w:ascii="Arial" w:hAnsi="Arial" w:cs="Arial"/>
          <w:b/>
          <w:bCs/>
          <w:sz w:val="8"/>
          <w:szCs w:val="8"/>
        </w:rPr>
      </w:pPr>
    </w:p>
    <w:p w14:paraId="118ACE90" w14:textId="77777777" w:rsidR="008522B7" w:rsidRPr="0027305A" w:rsidRDefault="008522B7" w:rsidP="008522B7">
      <w:pPr>
        <w:jc w:val="right"/>
        <w:rPr>
          <w:rFonts w:ascii="Arial" w:hAnsi="Arial" w:cs="Arial"/>
          <w:sz w:val="8"/>
          <w:szCs w:val="8"/>
        </w:rPr>
      </w:pPr>
    </w:p>
    <w:p w14:paraId="1523328C" w14:textId="77777777" w:rsidR="0027779E" w:rsidRPr="008D07F3" w:rsidRDefault="0027779E" w:rsidP="0027779E">
      <w:pPr>
        <w:outlineLvl w:val="0"/>
        <w:rPr>
          <w:rFonts w:ascii="Arial" w:hAnsi="Arial" w:cs="Arial"/>
        </w:rPr>
      </w:pPr>
    </w:p>
    <w:p w14:paraId="65026F94" w14:textId="77777777" w:rsidR="008D07F3" w:rsidRPr="008D07F3" w:rsidRDefault="008D07F3" w:rsidP="008D07F3">
      <w:pPr>
        <w:jc w:val="right"/>
        <w:rPr>
          <w:rFonts w:ascii="Arial" w:hAnsi="Arial" w:cs="Arial"/>
        </w:rPr>
      </w:pPr>
      <w:r w:rsidRPr="008D07F3">
        <w:rPr>
          <w:rFonts w:ascii="Arial" w:hAnsi="Arial" w:cs="Arial"/>
        </w:rPr>
        <w:t>Ciudad de México, a ____ de _____________ de 2018.</w:t>
      </w:r>
    </w:p>
    <w:p w14:paraId="297F66F8" w14:textId="77777777" w:rsidR="008D07F3" w:rsidRPr="008D07F3" w:rsidRDefault="008D07F3" w:rsidP="008D07F3">
      <w:pPr>
        <w:jc w:val="both"/>
        <w:rPr>
          <w:rFonts w:ascii="Arial" w:hAnsi="Arial" w:cs="Arial"/>
        </w:rPr>
      </w:pPr>
    </w:p>
    <w:p w14:paraId="179E08A5" w14:textId="77777777" w:rsidR="008D07F3" w:rsidRPr="008D07F3" w:rsidRDefault="008D07F3" w:rsidP="008D07F3">
      <w:pPr>
        <w:jc w:val="both"/>
        <w:rPr>
          <w:rFonts w:ascii="Arial" w:hAnsi="Arial" w:cs="Arial"/>
        </w:rPr>
      </w:pPr>
    </w:p>
    <w:p w14:paraId="24BE5F89" w14:textId="77777777" w:rsidR="008D07F3" w:rsidRPr="008D07F3" w:rsidRDefault="008D07F3" w:rsidP="008D07F3">
      <w:pPr>
        <w:jc w:val="center"/>
        <w:rPr>
          <w:rFonts w:ascii="Arial" w:hAnsi="Arial" w:cs="Arial"/>
        </w:rPr>
      </w:pPr>
      <w:r w:rsidRPr="008D07F3">
        <w:rPr>
          <w:rFonts w:ascii="Arial" w:hAnsi="Arial" w:cs="Arial"/>
        </w:rPr>
        <w:t>Ejercicios fiscales 2018 y 2019</w:t>
      </w:r>
    </w:p>
    <w:p w14:paraId="3663CA16" w14:textId="77777777" w:rsidR="008D07F3" w:rsidRPr="008D07F3" w:rsidRDefault="008D07F3" w:rsidP="008D07F3">
      <w:pPr>
        <w:jc w:val="both"/>
        <w:rPr>
          <w:rFonts w:ascii="Arial" w:hAnsi="Arial" w:cs="Arial"/>
        </w:rPr>
      </w:pPr>
    </w:p>
    <w:tbl>
      <w:tblPr>
        <w:tblW w:w="5000" w:type="pct"/>
        <w:tblCellMar>
          <w:left w:w="70" w:type="dxa"/>
          <w:right w:w="70" w:type="dxa"/>
        </w:tblCellMar>
        <w:tblLook w:val="04A0" w:firstRow="1" w:lastRow="0" w:firstColumn="1" w:lastColumn="0" w:noHBand="0" w:noVBand="1"/>
      </w:tblPr>
      <w:tblGrid>
        <w:gridCol w:w="945"/>
        <w:gridCol w:w="2360"/>
        <w:gridCol w:w="1329"/>
        <w:gridCol w:w="1179"/>
        <w:gridCol w:w="1576"/>
        <w:gridCol w:w="1838"/>
      </w:tblGrid>
      <w:tr w:rsidR="008D07F3" w:rsidRPr="008D07F3" w14:paraId="2200F380" w14:textId="77777777" w:rsidTr="00FC463B">
        <w:trPr>
          <w:trHeight w:val="510"/>
        </w:trPr>
        <w:tc>
          <w:tcPr>
            <w:tcW w:w="512" w:type="pct"/>
            <w:tcBorders>
              <w:top w:val="single" w:sz="4" w:space="0" w:color="auto"/>
              <w:left w:val="single" w:sz="4" w:space="0" w:color="auto"/>
              <w:bottom w:val="single" w:sz="4" w:space="0" w:color="auto"/>
              <w:right w:val="single" w:sz="4" w:space="0" w:color="auto"/>
            </w:tcBorders>
            <w:shd w:val="clear" w:color="000000" w:fill="D9D9D9"/>
            <w:vAlign w:val="center"/>
          </w:tcPr>
          <w:p w14:paraId="2D4C7420" w14:textId="77777777"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Partida</w:t>
            </w:r>
          </w:p>
        </w:tc>
        <w:tc>
          <w:tcPr>
            <w:tcW w:w="1279" w:type="pct"/>
            <w:tcBorders>
              <w:top w:val="single" w:sz="4" w:space="0" w:color="auto"/>
              <w:left w:val="single" w:sz="4" w:space="0" w:color="auto"/>
              <w:bottom w:val="single" w:sz="4" w:space="0" w:color="auto"/>
              <w:right w:val="single" w:sz="4" w:space="0" w:color="auto"/>
            </w:tcBorders>
            <w:shd w:val="clear" w:color="000000" w:fill="D9D9D9"/>
            <w:vAlign w:val="center"/>
          </w:tcPr>
          <w:p w14:paraId="690FCA10" w14:textId="77777777"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Descripción del bien</w:t>
            </w:r>
          </w:p>
        </w:tc>
        <w:tc>
          <w:tcPr>
            <w:tcW w:w="720" w:type="pct"/>
            <w:tcBorders>
              <w:top w:val="single" w:sz="4" w:space="0" w:color="auto"/>
              <w:left w:val="single" w:sz="4" w:space="0" w:color="auto"/>
              <w:bottom w:val="single" w:sz="4" w:space="0" w:color="auto"/>
              <w:right w:val="single" w:sz="4" w:space="0" w:color="auto"/>
            </w:tcBorders>
            <w:shd w:val="clear" w:color="000000" w:fill="D9D9D9"/>
            <w:vAlign w:val="center"/>
          </w:tcPr>
          <w:p w14:paraId="1DC7AADF" w14:textId="77777777"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Unidad de medida</w:t>
            </w:r>
          </w:p>
        </w:tc>
        <w:tc>
          <w:tcPr>
            <w:tcW w:w="639" w:type="pct"/>
            <w:tcBorders>
              <w:top w:val="single" w:sz="4" w:space="0" w:color="auto"/>
              <w:left w:val="single" w:sz="4" w:space="0" w:color="auto"/>
              <w:bottom w:val="single" w:sz="4" w:space="0" w:color="auto"/>
              <w:right w:val="single" w:sz="4" w:space="0" w:color="auto"/>
            </w:tcBorders>
            <w:shd w:val="clear" w:color="000000" w:fill="D9D9D9"/>
          </w:tcPr>
          <w:p w14:paraId="0FF2E570" w14:textId="77777777"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Cantidad (a)</w:t>
            </w:r>
          </w:p>
        </w:tc>
        <w:tc>
          <w:tcPr>
            <w:tcW w:w="85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678AF43" w14:textId="1573B7B0" w:rsidR="00602110" w:rsidRDefault="008D07F3" w:rsidP="00D67C95">
            <w:pPr>
              <w:jc w:val="center"/>
              <w:rPr>
                <w:rFonts w:ascii="Arial" w:hAnsi="Arial" w:cs="Arial"/>
                <w:b/>
                <w:bCs/>
                <w:color w:val="000000"/>
                <w:lang w:eastAsia="es-MX"/>
              </w:rPr>
            </w:pPr>
            <w:r w:rsidRPr="008D07F3">
              <w:rPr>
                <w:rFonts w:ascii="Arial" w:hAnsi="Arial" w:cs="Arial"/>
                <w:b/>
                <w:bCs/>
                <w:color w:val="000000"/>
                <w:lang w:eastAsia="es-MX"/>
              </w:rPr>
              <w:t xml:space="preserve">Precio unitario mensual </w:t>
            </w:r>
            <w:r w:rsidR="008C1678">
              <w:rPr>
                <w:rFonts w:ascii="Arial" w:hAnsi="Arial" w:cs="Arial"/>
                <w:b/>
                <w:bCs/>
                <w:color w:val="000000"/>
                <w:lang w:eastAsia="es-MX"/>
              </w:rPr>
              <w:t>antes de IVA</w:t>
            </w:r>
          </w:p>
          <w:p w14:paraId="7458A48B" w14:textId="0EE89D05"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(b)</w:t>
            </w:r>
          </w:p>
        </w:tc>
        <w:tc>
          <w:tcPr>
            <w:tcW w:w="996" w:type="pct"/>
            <w:tcBorders>
              <w:top w:val="single" w:sz="4" w:space="0" w:color="auto"/>
              <w:left w:val="single" w:sz="4" w:space="0" w:color="auto"/>
              <w:bottom w:val="single" w:sz="4" w:space="0" w:color="auto"/>
              <w:right w:val="single" w:sz="4" w:space="0" w:color="auto"/>
            </w:tcBorders>
            <w:shd w:val="clear" w:color="000000" w:fill="D9D9D9"/>
            <w:vAlign w:val="center"/>
          </w:tcPr>
          <w:p w14:paraId="07AD64CE" w14:textId="7EC776D4" w:rsidR="008D07F3" w:rsidRPr="008D07F3" w:rsidRDefault="008D07F3" w:rsidP="00D67C95">
            <w:pPr>
              <w:jc w:val="center"/>
              <w:rPr>
                <w:rFonts w:ascii="Arial" w:hAnsi="Arial" w:cs="Arial"/>
                <w:b/>
                <w:bCs/>
                <w:color w:val="000000"/>
                <w:lang w:eastAsia="es-MX"/>
              </w:rPr>
            </w:pPr>
            <w:r w:rsidRPr="008D07F3">
              <w:rPr>
                <w:rFonts w:ascii="Arial" w:hAnsi="Arial" w:cs="Arial"/>
                <w:b/>
                <w:bCs/>
                <w:color w:val="000000"/>
                <w:lang w:eastAsia="es-MX"/>
              </w:rPr>
              <w:t>Importe total mensual</w:t>
            </w:r>
            <w:r w:rsidR="008C1678">
              <w:rPr>
                <w:rFonts w:ascii="Arial" w:hAnsi="Arial" w:cs="Arial"/>
                <w:b/>
                <w:bCs/>
                <w:color w:val="000000"/>
                <w:lang w:eastAsia="es-MX"/>
              </w:rPr>
              <w:t xml:space="preserve"> antes de IVA</w:t>
            </w:r>
            <w:r w:rsidRPr="008D07F3">
              <w:rPr>
                <w:rFonts w:ascii="Arial" w:hAnsi="Arial" w:cs="Arial"/>
                <w:b/>
                <w:bCs/>
                <w:color w:val="000000"/>
                <w:lang w:eastAsia="es-MX"/>
              </w:rPr>
              <w:t xml:space="preserve"> (a) x (b)</w:t>
            </w:r>
          </w:p>
        </w:tc>
      </w:tr>
      <w:tr w:rsidR="008D07F3" w:rsidRPr="008D07F3" w14:paraId="7DDCA46E" w14:textId="77777777" w:rsidTr="00D1151E">
        <w:trPr>
          <w:trHeight w:val="438"/>
        </w:trPr>
        <w:tc>
          <w:tcPr>
            <w:tcW w:w="512" w:type="pct"/>
            <w:tcBorders>
              <w:top w:val="single" w:sz="4" w:space="0" w:color="auto"/>
              <w:left w:val="single" w:sz="4" w:space="0" w:color="auto"/>
              <w:bottom w:val="single" w:sz="4" w:space="0" w:color="auto"/>
              <w:right w:val="single" w:sz="4" w:space="0" w:color="auto"/>
            </w:tcBorders>
            <w:shd w:val="clear" w:color="auto" w:fill="auto"/>
            <w:vAlign w:val="center"/>
          </w:tcPr>
          <w:p w14:paraId="198A45FA" w14:textId="77777777" w:rsidR="008D07F3" w:rsidRPr="008D07F3" w:rsidRDefault="008D07F3" w:rsidP="00D67C95">
            <w:pPr>
              <w:jc w:val="both"/>
              <w:rPr>
                <w:rFonts w:ascii="Arial" w:hAnsi="Arial" w:cs="Arial"/>
                <w:color w:val="000000"/>
                <w:lang w:eastAsia="es-MX"/>
              </w:rPr>
            </w:pPr>
            <w:r w:rsidRPr="008D07F3">
              <w:rPr>
                <w:rFonts w:ascii="Arial" w:hAnsi="Arial" w:cs="Arial"/>
                <w:color w:val="000000"/>
                <w:lang w:eastAsia="es-MX"/>
              </w:rPr>
              <w:t>Única</w:t>
            </w:r>
          </w:p>
        </w:tc>
        <w:tc>
          <w:tcPr>
            <w:tcW w:w="1279" w:type="pct"/>
            <w:tcBorders>
              <w:top w:val="single" w:sz="4" w:space="0" w:color="auto"/>
              <w:left w:val="single" w:sz="4" w:space="0" w:color="auto"/>
              <w:bottom w:val="single" w:sz="4" w:space="0" w:color="auto"/>
              <w:right w:val="single" w:sz="4" w:space="0" w:color="auto"/>
            </w:tcBorders>
            <w:shd w:val="clear" w:color="auto" w:fill="auto"/>
            <w:vAlign w:val="center"/>
          </w:tcPr>
          <w:p w14:paraId="68AB3E71" w14:textId="77777777" w:rsidR="008D07F3" w:rsidRPr="008D07F3" w:rsidRDefault="008D07F3" w:rsidP="00D67C95">
            <w:pPr>
              <w:jc w:val="both"/>
              <w:rPr>
                <w:rFonts w:ascii="Arial" w:hAnsi="Arial" w:cs="Arial"/>
                <w:color w:val="000000"/>
                <w:lang w:eastAsia="es-MX"/>
              </w:rPr>
            </w:pPr>
            <w:r w:rsidRPr="008D07F3">
              <w:rPr>
                <w:rFonts w:ascii="Arial" w:hAnsi="Arial" w:cs="Arial"/>
              </w:rPr>
              <w:t>Soporte de garantía para Pad de firma marca Wacom</w:t>
            </w:r>
          </w:p>
        </w:tc>
        <w:tc>
          <w:tcPr>
            <w:tcW w:w="720" w:type="pct"/>
            <w:tcBorders>
              <w:top w:val="single" w:sz="4" w:space="0" w:color="auto"/>
              <w:left w:val="single" w:sz="4" w:space="0" w:color="auto"/>
              <w:bottom w:val="single" w:sz="4" w:space="0" w:color="auto"/>
              <w:right w:val="single" w:sz="4" w:space="0" w:color="auto"/>
            </w:tcBorders>
            <w:vAlign w:val="center"/>
          </w:tcPr>
          <w:p w14:paraId="0C875EDA" w14:textId="77777777" w:rsidR="008D07F3" w:rsidRPr="008D07F3" w:rsidRDefault="008D07F3" w:rsidP="00D67C95">
            <w:pPr>
              <w:jc w:val="center"/>
              <w:rPr>
                <w:rFonts w:ascii="Arial" w:hAnsi="Arial" w:cs="Arial"/>
                <w:color w:val="000000"/>
                <w:lang w:eastAsia="es-MX"/>
              </w:rPr>
            </w:pPr>
            <w:r w:rsidRPr="008D07F3">
              <w:rPr>
                <w:rFonts w:ascii="Arial" w:hAnsi="Arial" w:cs="Arial"/>
                <w:color w:val="000000"/>
                <w:lang w:eastAsia="es-MX"/>
              </w:rPr>
              <w:t>Servicio</w:t>
            </w:r>
          </w:p>
        </w:tc>
        <w:tc>
          <w:tcPr>
            <w:tcW w:w="639" w:type="pct"/>
            <w:tcBorders>
              <w:top w:val="single" w:sz="4" w:space="0" w:color="auto"/>
              <w:left w:val="single" w:sz="4" w:space="0" w:color="auto"/>
              <w:bottom w:val="single" w:sz="4" w:space="0" w:color="auto"/>
              <w:right w:val="single" w:sz="4" w:space="0" w:color="auto"/>
            </w:tcBorders>
            <w:vAlign w:val="center"/>
          </w:tcPr>
          <w:p w14:paraId="404E96F4" w14:textId="77777777" w:rsidR="008D07F3" w:rsidRPr="008D07F3" w:rsidRDefault="008D07F3" w:rsidP="00D67C95">
            <w:pPr>
              <w:jc w:val="center"/>
              <w:rPr>
                <w:rFonts w:ascii="Arial" w:hAnsi="Arial" w:cs="Arial"/>
                <w:color w:val="000000"/>
                <w:lang w:eastAsia="es-MX"/>
              </w:rPr>
            </w:pPr>
            <w:r w:rsidRPr="008D07F3">
              <w:rPr>
                <w:rFonts w:ascii="Arial" w:hAnsi="Arial" w:cs="Arial"/>
                <w:color w:val="000000"/>
                <w:lang w:eastAsia="es-MX"/>
              </w:rPr>
              <w:t>1,712</w:t>
            </w: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201EC9A" w14:textId="77777777" w:rsidR="008D07F3" w:rsidRPr="008D07F3" w:rsidRDefault="008D07F3" w:rsidP="00D67C95">
            <w:pPr>
              <w:jc w:val="both"/>
              <w:rPr>
                <w:rFonts w:ascii="Arial" w:hAnsi="Arial" w:cs="Arial"/>
                <w:color w:val="000000"/>
                <w:lang w:eastAsia="es-MX"/>
              </w:rPr>
            </w:pPr>
            <w:r w:rsidRPr="008D07F3">
              <w:rPr>
                <w:rFonts w:ascii="Arial" w:hAnsi="Arial" w:cs="Arial"/>
                <w:color w:val="000000"/>
                <w:lang w:eastAsia="es-MX"/>
              </w:rPr>
              <w:t> </w:t>
            </w:r>
          </w:p>
        </w:tc>
        <w:tc>
          <w:tcPr>
            <w:tcW w:w="996" w:type="pct"/>
            <w:tcBorders>
              <w:top w:val="single" w:sz="4" w:space="0" w:color="auto"/>
              <w:left w:val="single" w:sz="4" w:space="0" w:color="auto"/>
              <w:bottom w:val="single" w:sz="4" w:space="0" w:color="auto"/>
              <w:right w:val="single" w:sz="4" w:space="0" w:color="auto"/>
            </w:tcBorders>
          </w:tcPr>
          <w:p w14:paraId="3EDEA13E" w14:textId="77777777" w:rsidR="008D07F3" w:rsidRPr="008D07F3" w:rsidRDefault="008D07F3" w:rsidP="00D67C95">
            <w:pPr>
              <w:jc w:val="both"/>
              <w:rPr>
                <w:rFonts w:ascii="Arial" w:hAnsi="Arial" w:cs="Arial"/>
                <w:color w:val="000000"/>
                <w:lang w:eastAsia="es-MX"/>
              </w:rPr>
            </w:pPr>
          </w:p>
        </w:tc>
      </w:tr>
      <w:tr w:rsidR="008D07F3" w:rsidRPr="008D07F3" w14:paraId="67BEF807" w14:textId="77777777" w:rsidTr="00D1151E">
        <w:trPr>
          <w:trHeight w:val="260"/>
        </w:trPr>
        <w:tc>
          <w:tcPr>
            <w:tcW w:w="4004" w:type="pct"/>
            <w:gridSpan w:val="5"/>
            <w:tcBorders>
              <w:right w:val="single" w:sz="4" w:space="0" w:color="auto"/>
            </w:tcBorders>
          </w:tcPr>
          <w:p w14:paraId="36895EA5" w14:textId="77777777" w:rsidR="008D07F3" w:rsidRPr="008D07F3" w:rsidRDefault="008D07F3" w:rsidP="00D67C95">
            <w:pPr>
              <w:jc w:val="right"/>
              <w:rPr>
                <w:rFonts w:ascii="Arial" w:hAnsi="Arial" w:cs="Arial"/>
                <w:b/>
                <w:color w:val="000000"/>
                <w:lang w:eastAsia="es-MX"/>
              </w:rPr>
            </w:pPr>
            <w:r w:rsidRPr="008D07F3">
              <w:rPr>
                <w:rFonts w:ascii="Arial" w:hAnsi="Arial" w:cs="Arial"/>
                <w:b/>
                <w:color w:val="000000"/>
                <w:lang w:eastAsia="es-MX"/>
              </w:rPr>
              <w:t xml:space="preserve">I.V.A. (16%) </w:t>
            </w:r>
          </w:p>
        </w:tc>
        <w:tc>
          <w:tcPr>
            <w:tcW w:w="996" w:type="pct"/>
            <w:tcBorders>
              <w:top w:val="single" w:sz="4" w:space="0" w:color="auto"/>
              <w:left w:val="single" w:sz="4" w:space="0" w:color="auto"/>
              <w:bottom w:val="single" w:sz="4" w:space="0" w:color="auto"/>
              <w:right w:val="single" w:sz="4" w:space="0" w:color="auto"/>
            </w:tcBorders>
            <w:shd w:val="clear" w:color="000000" w:fill="FFFFFF"/>
          </w:tcPr>
          <w:p w14:paraId="4F00AB78" w14:textId="77777777" w:rsidR="008D07F3" w:rsidRPr="008D07F3" w:rsidRDefault="008D07F3" w:rsidP="00D67C95">
            <w:pPr>
              <w:jc w:val="both"/>
              <w:rPr>
                <w:rFonts w:ascii="Arial" w:hAnsi="Arial" w:cs="Arial"/>
                <w:color w:val="000000"/>
                <w:lang w:eastAsia="es-MX"/>
              </w:rPr>
            </w:pPr>
          </w:p>
        </w:tc>
      </w:tr>
      <w:tr w:rsidR="008D07F3" w:rsidRPr="008D07F3" w14:paraId="55AAC380" w14:textId="77777777" w:rsidTr="00D1151E">
        <w:trPr>
          <w:trHeight w:val="250"/>
        </w:trPr>
        <w:tc>
          <w:tcPr>
            <w:tcW w:w="4004" w:type="pct"/>
            <w:gridSpan w:val="5"/>
            <w:tcBorders>
              <w:right w:val="single" w:sz="4" w:space="0" w:color="auto"/>
            </w:tcBorders>
          </w:tcPr>
          <w:p w14:paraId="243E11CA" w14:textId="77777777" w:rsidR="008D07F3" w:rsidRPr="008D07F3" w:rsidRDefault="008D07F3" w:rsidP="00D67C95">
            <w:pPr>
              <w:jc w:val="right"/>
              <w:rPr>
                <w:rFonts w:ascii="Arial" w:hAnsi="Arial" w:cs="Arial"/>
                <w:b/>
                <w:color w:val="000000"/>
                <w:lang w:eastAsia="es-MX"/>
              </w:rPr>
            </w:pPr>
            <w:r w:rsidRPr="008D07F3">
              <w:rPr>
                <w:rFonts w:ascii="Arial" w:hAnsi="Arial" w:cs="Arial"/>
                <w:b/>
                <w:color w:val="000000"/>
                <w:lang w:eastAsia="es-MX"/>
              </w:rPr>
              <w:t xml:space="preserve">Total </w:t>
            </w:r>
          </w:p>
        </w:tc>
        <w:tc>
          <w:tcPr>
            <w:tcW w:w="996" w:type="pct"/>
            <w:tcBorders>
              <w:top w:val="single" w:sz="4" w:space="0" w:color="auto"/>
              <w:left w:val="single" w:sz="4" w:space="0" w:color="auto"/>
              <w:bottom w:val="single" w:sz="4" w:space="0" w:color="auto"/>
              <w:right w:val="single" w:sz="4" w:space="0" w:color="auto"/>
            </w:tcBorders>
            <w:shd w:val="clear" w:color="000000" w:fill="FFFFFF"/>
          </w:tcPr>
          <w:p w14:paraId="7C3D45C6" w14:textId="77777777" w:rsidR="008D07F3" w:rsidRPr="008D07F3" w:rsidRDefault="008D07F3" w:rsidP="00D67C95">
            <w:pPr>
              <w:jc w:val="both"/>
              <w:rPr>
                <w:rFonts w:ascii="Arial" w:hAnsi="Arial" w:cs="Arial"/>
                <w:color w:val="000000"/>
                <w:lang w:eastAsia="es-MX"/>
              </w:rPr>
            </w:pPr>
          </w:p>
        </w:tc>
      </w:tr>
    </w:tbl>
    <w:p w14:paraId="131AE809" w14:textId="77777777" w:rsidR="008D07F3" w:rsidRPr="008D07F3" w:rsidRDefault="008D07F3" w:rsidP="008D07F3">
      <w:pPr>
        <w:rPr>
          <w:rFonts w:ascii="Arial" w:hAnsi="Arial" w:cs="Arial"/>
        </w:rPr>
      </w:pPr>
    </w:p>
    <w:p w14:paraId="0A444F47" w14:textId="77777777" w:rsidR="008D07F3" w:rsidRPr="008D07F3" w:rsidRDefault="008D07F3" w:rsidP="008D07F3">
      <w:pPr>
        <w:rPr>
          <w:rFonts w:ascii="Arial" w:hAnsi="Arial" w:cs="Arial"/>
        </w:rPr>
      </w:pPr>
    </w:p>
    <w:p w14:paraId="79A21E7F" w14:textId="77777777" w:rsidR="008D07F3" w:rsidRPr="008D07F3" w:rsidRDefault="008D07F3" w:rsidP="008D07F3">
      <w:pPr>
        <w:rPr>
          <w:rFonts w:ascii="Arial" w:hAnsi="Arial" w:cs="Arial"/>
        </w:rPr>
      </w:pPr>
    </w:p>
    <w:p w14:paraId="7BB8EDB1" w14:textId="24A6EA7E" w:rsidR="008D07F3" w:rsidRPr="008D07F3" w:rsidRDefault="008D07F3" w:rsidP="008D07F3">
      <w:pPr>
        <w:suppressAutoHyphens/>
        <w:jc w:val="both"/>
        <w:rPr>
          <w:rFonts w:ascii="Arial" w:hAnsi="Arial" w:cs="Arial"/>
          <w:b/>
        </w:rPr>
      </w:pPr>
      <w:r w:rsidRPr="008D07F3">
        <w:rPr>
          <w:rFonts w:ascii="Arial" w:hAnsi="Arial" w:cs="Arial"/>
          <w:b/>
        </w:rPr>
        <w:t>Importe total</w:t>
      </w:r>
      <w:r w:rsidR="000F28C7">
        <w:rPr>
          <w:rFonts w:ascii="Arial" w:hAnsi="Arial" w:cs="Arial"/>
          <w:b/>
        </w:rPr>
        <w:t xml:space="preserve"> mensual</w:t>
      </w:r>
      <w:r w:rsidRPr="008D07F3">
        <w:rPr>
          <w:rFonts w:ascii="Arial" w:hAnsi="Arial" w:cs="Arial"/>
          <w:b/>
        </w:rPr>
        <w:t xml:space="preserve"> </w:t>
      </w:r>
      <w:r w:rsidR="00D1151E">
        <w:rPr>
          <w:rFonts w:ascii="Arial" w:hAnsi="Arial" w:cs="Arial"/>
          <w:b/>
        </w:rPr>
        <w:t xml:space="preserve">antes de IVA, </w:t>
      </w:r>
      <w:r w:rsidRPr="008D07F3">
        <w:rPr>
          <w:rFonts w:ascii="Arial" w:hAnsi="Arial" w:cs="Arial"/>
          <w:b/>
        </w:rPr>
        <w:t>con letra</w:t>
      </w:r>
      <w:r w:rsidRPr="008D07F3">
        <w:rPr>
          <w:rFonts w:ascii="Arial" w:hAnsi="Arial" w:cs="Arial"/>
        </w:rPr>
        <w:t>:</w:t>
      </w:r>
      <w:r w:rsidRPr="008D07F3">
        <w:rPr>
          <w:rFonts w:ascii="Arial" w:hAnsi="Arial" w:cs="Arial"/>
          <w:b/>
        </w:rPr>
        <w:t xml:space="preserve"> ________________________________</w:t>
      </w:r>
      <w:r w:rsidR="00D1151E">
        <w:rPr>
          <w:rFonts w:ascii="Arial" w:hAnsi="Arial" w:cs="Arial"/>
          <w:b/>
        </w:rPr>
        <w:t>______</w:t>
      </w:r>
    </w:p>
    <w:p w14:paraId="008399AA" w14:textId="77777777" w:rsidR="008D07F3" w:rsidRPr="008D07F3" w:rsidRDefault="008D07F3" w:rsidP="008D07F3">
      <w:pPr>
        <w:pStyle w:val="Textoindependiente"/>
        <w:jc w:val="center"/>
        <w:rPr>
          <w:rFonts w:cs="Arial"/>
          <w:sz w:val="20"/>
        </w:rPr>
      </w:pPr>
      <w:r w:rsidRPr="008D07F3">
        <w:rPr>
          <w:rFonts w:cs="Arial"/>
          <w:sz w:val="20"/>
        </w:rPr>
        <w:t xml:space="preserve"> </w:t>
      </w:r>
      <w:r w:rsidRPr="008D07F3">
        <w:rPr>
          <w:rFonts w:cs="Arial"/>
          <w:i/>
          <w:iCs/>
          <w:sz w:val="20"/>
        </w:rPr>
        <w:t>(En Pesos Mexicanos)</w:t>
      </w:r>
    </w:p>
    <w:p w14:paraId="53AAB3B2" w14:textId="77777777" w:rsidR="008D07F3" w:rsidRPr="008D07F3" w:rsidRDefault="008D07F3" w:rsidP="008D07F3">
      <w:pPr>
        <w:pStyle w:val="Default"/>
        <w:rPr>
          <w:rFonts w:ascii="Arial" w:hAnsi="Arial" w:cs="Arial"/>
          <w:sz w:val="20"/>
          <w:szCs w:val="20"/>
        </w:rPr>
      </w:pPr>
    </w:p>
    <w:p w14:paraId="56BCA28F" w14:textId="77777777" w:rsidR="008D07F3" w:rsidRPr="008D07F3" w:rsidRDefault="008D07F3" w:rsidP="008D07F3">
      <w:pPr>
        <w:pStyle w:val="Default"/>
        <w:rPr>
          <w:rFonts w:ascii="Arial" w:hAnsi="Arial" w:cs="Arial"/>
          <w:sz w:val="20"/>
          <w:szCs w:val="20"/>
        </w:rPr>
      </w:pPr>
    </w:p>
    <w:p w14:paraId="1DB526A9" w14:textId="77777777" w:rsidR="008D07F3" w:rsidRPr="008D07F3" w:rsidRDefault="008D07F3" w:rsidP="008D07F3">
      <w:pPr>
        <w:pStyle w:val="Default"/>
        <w:rPr>
          <w:rFonts w:ascii="Arial" w:hAnsi="Arial" w:cs="Arial"/>
          <w:sz w:val="20"/>
          <w:szCs w:val="20"/>
        </w:rPr>
      </w:pPr>
    </w:p>
    <w:p w14:paraId="4998EBA6" w14:textId="77777777" w:rsidR="008D07F3" w:rsidRPr="008D07F3" w:rsidRDefault="008D07F3" w:rsidP="008D07F3">
      <w:pPr>
        <w:pStyle w:val="Default"/>
        <w:rPr>
          <w:rFonts w:ascii="Arial" w:hAnsi="Arial" w:cs="Arial"/>
          <w:sz w:val="20"/>
          <w:szCs w:val="20"/>
        </w:rPr>
      </w:pPr>
    </w:p>
    <w:p w14:paraId="0A95195F" w14:textId="77777777" w:rsidR="008D07F3" w:rsidRPr="008D07F3" w:rsidRDefault="008D07F3" w:rsidP="008D07F3">
      <w:pPr>
        <w:pStyle w:val="Default"/>
        <w:rPr>
          <w:rFonts w:ascii="Arial" w:hAnsi="Arial" w:cs="Arial"/>
          <w:sz w:val="20"/>
          <w:szCs w:val="20"/>
        </w:rPr>
      </w:pPr>
    </w:p>
    <w:p w14:paraId="14FB11BA" w14:textId="77777777" w:rsidR="008D07F3" w:rsidRPr="008D07F3" w:rsidRDefault="008D07F3" w:rsidP="008D07F3">
      <w:pPr>
        <w:pStyle w:val="Default"/>
        <w:rPr>
          <w:rFonts w:ascii="Arial" w:hAnsi="Arial" w:cs="Arial"/>
          <w:sz w:val="20"/>
          <w:szCs w:val="20"/>
        </w:rPr>
      </w:pPr>
    </w:p>
    <w:p w14:paraId="7EE3D998" w14:textId="77777777" w:rsidR="008D07F3" w:rsidRPr="008D07F3" w:rsidRDefault="008D07F3" w:rsidP="008D07F3">
      <w:pPr>
        <w:pStyle w:val="Default"/>
        <w:rPr>
          <w:rFonts w:ascii="Arial" w:hAnsi="Arial" w:cs="Arial"/>
          <w:sz w:val="20"/>
          <w:szCs w:val="20"/>
        </w:rPr>
      </w:pPr>
      <w:r w:rsidRPr="008D07F3">
        <w:rPr>
          <w:rFonts w:ascii="Arial" w:hAnsi="Arial" w:cs="Arial"/>
          <w:sz w:val="20"/>
          <w:szCs w:val="20"/>
        </w:rPr>
        <w:t xml:space="preserve">                                                _________________________________</w:t>
      </w:r>
    </w:p>
    <w:p w14:paraId="061F91EF" w14:textId="77777777" w:rsidR="008D07F3" w:rsidRPr="008D07F3" w:rsidRDefault="008D07F3" w:rsidP="008D07F3">
      <w:pPr>
        <w:pStyle w:val="Textoindependiente"/>
        <w:jc w:val="center"/>
        <w:rPr>
          <w:rFonts w:cs="Arial"/>
          <w:sz w:val="20"/>
        </w:rPr>
      </w:pPr>
      <w:r w:rsidRPr="008D07F3">
        <w:rPr>
          <w:rFonts w:cs="Arial"/>
          <w:sz w:val="20"/>
        </w:rPr>
        <w:t>(Nombre y firma del representante legal)</w:t>
      </w:r>
    </w:p>
    <w:p w14:paraId="042E3F17" w14:textId="77777777" w:rsidR="008D07F3" w:rsidRPr="008D07F3" w:rsidRDefault="008D07F3" w:rsidP="008D07F3">
      <w:pPr>
        <w:pStyle w:val="Textoindependiente"/>
        <w:jc w:val="center"/>
        <w:rPr>
          <w:rFonts w:cs="Arial"/>
          <w:sz w:val="20"/>
        </w:rPr>
      </w:pPr>
    </w:p>
    <w:p w14:paraId="7D3710D8" w14:textId="77777777" w:rsidR="008D07F3" w:rsidRPr="008D07F3" w:rsidRDefault="008D07F3" w:rsidP="008D07F3">
      <w:pPr>
        <w:pStyle w:val="Textoindependiente"/>
        <w:jc w:val="center"/>
        <w:rPr>
          <w:rFonts w:cs="Arial"/>
          <w:sz w:val="20"/>
        </w:rPr>
      </w:pPr>
    </w:p>
    <w:p w14:paraId="6B9E3553" w14:textId="3DFBBE3B" w:rsidR="008D07F3" w:rsidRDefault="008D07F3" w:rsidP="00D1151E">
      <w:pPr>
        <w:ind w:left="709" w:hanging="709"/>
        <w:jc w:val="both"/>
        <w:outlineLvl w:val="0"/>
        <w:rPr>
          <w:rFonts w:ascii="Arial" w:hAnsi="Arial" w:cs="Arial"/>
        </w:rPr>
      </w:pPr>
      <w:r w:rsidRPr="008D07F3">
        <w:rPr>
          <w:rFonts w:ascii="Arial" w:hAnsi="Arial" w:cs="Arial"/>
          <w:b/>
          <w:u w:val="single"/>
        </w:rPr>
        <w:t>Notas:</w:t>
      </w:r>
      <w:r w:rsidRPr="008D07F3">
        <w:rPr>
          <w:rFonts w:ascii="Arial" w:hAnsi="Arial" w:cs="Arial"/>
        </w:rPr>
        <w:tab/>
      </w:r>
      <w:r w:rsidR="00D1151E">
        <w:rPr>
          <w:rFonts w:ascii="Arial" w:hAnsi="Arial" w:cs="Arial"/>
        </w:rPr>
        <w:t>Para efectos de evaluación se tomará en cuenta el precio unitario mensual antes de IVA</w:t>
      </w:r>
      <w:r w:rsidR="000F28C7">
        <w:rPr>
          <w:rFonts w:ascii="Arial" w:hAnsi="Arial" w:cs="Arial"/>
        </w:rPr>
        <w:t>.</w:t>
      </w:r>
    </w:p>
    <w:p w14:paraId="327E9A8C" w14:textId="230B4481" w:rsidR="000F28C7" w:rsidRPr="000F28C7" w:rsidRDefault="000F28C7" w:rsidP="00D1151E">
      <w:pPr>
        <w:ind w:left="709" w:hanging="709"/>
        <w:jc w:val="both"/>
        <w:outlineLvl w:val="0"/>
        <w:rPr>
          <w:rFonts w:cs="Arial"/>
          <w:bCs/>
        </w:rPr>
      </w:pPr>
      <w:r>
        <w:rPr>
          <w:rFonts w:ascii="Arial" w:hAnsi="Arial" w:cs="Arial"/>
        </w:rPr>
        <w:tab/>
        <w:t xml:space="preserve">Se verificará que </w:t>
      </w:r>
      <w:r w:rsidR="008C1678">
        <w:rPr>
          <w:rFonts w:ascii="Arial" w:hAnsi="Arial" w:cs="Arial"/>
        </w:rPr>
        <w:t xml:space="preserve">el </w:t>
      </w:r>
      <w:r>
        <w:rPr>
          <w:rFonts w:ascii="Arial" w:hAnsi="Arial" w:cs="Arial"/>
        </w:rPr>
        <w:t>precio unitario mensual sea un precio aceptable.</w:t>
      </w:r>
    </w:p>
    <w:p w14:paraId="4C5B5F61" w14:textId="77777777" w:rsidR="008D07F3" w:rsidRDefault="008D07F3" w:rsidP="0027779E">
      <w:pPr>
        <w:outlineLvl w:val="0"/>
        <w:rPr>
          <w:rFonts w:ascii="Arial" w:hAnsi="Arial" w:cs="Arial"/>
          <w:sz w:val="22"/>
          <w:szCs w:val="22"/>
        </w:rPr>
      </w:pPr>
    </w:p>
    <w:p w14:paraId="0256DC3C" w14:textId="77777777" w:rsidR="0027779E" w:rsidRDefault="0027779E">
      <w:pPr>
        <w:rPr>
          <w:rFonts w:ascii="Arial" w:hAnsi="Arial" w:cs="Arial"/>
          <w:b/>
          <w:color w:val="CC0066"/>
          <w:kern w:val="32"/>
          <w:sz w:val="32"/>
          <w:szCs w:val="32"/>
          <w:lang w:val="es-ES"/>
        </w:rPr>
      </w:pPr>
      <w:bookmarkStart w:id="1058" w:name="_Toc434004153"/>
      <w:bookmarkStart w:id="1059" w:name="_Toc510612367"/>
      <w:bookmarkEnd w:id="1055"/>
      <w:r>
        <w:rPr>
          <w:rFonts w:cs="Arial"/>
          <w:color w:val="CC0066"/>
          <w:kern w:val="32"/>
          <w:sz w:val="32"/>
          <w:szCs w:val="32"/>
        </w:rPr>
        <w:br w:type="page"/>
      </w:r>
    </w:p>
    <w:p w14:paraId="594BA630" w14:textId="77777777"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bookmarkEnd w:id="1058"/>
      <w:r w:rsidR="00A152D4">
        <w:rPr>
          <w:rFonts w:cs="Arial"/>
          <w:color w:val="CC0066"/>
          <w:kern w:val="32"/>
          <w:sz w:val="32"/>
          <w:szCs w:val="32"/>
        </w:rPr>
        <w:t>8</w:t>
      </w:r>
      <w:bookmarkEnd w:id="1059"/>
    </w:p>
    <w:p w14:paraId="463368B7"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3D4506D4" w14:textId="77777777" w:rsidR="008F679E" w:rsidRPr="0027305A" w:rsidRDefault="008F679E" w:rsidP="008F679E">
      <w:pPr>
        <w:jc w:val="center"/>
        <w:rPr>
          <w:rFonts w:ascii="Arial" w:hAnsi="Arial" w:cs="Arial"/>
          <w:sz w:val="22"/>
          <w:szCs w:val="22"/>
        </w:rPr>
      </w:pPr>
    </w:p>
    <w:p w14:paraId="1C23BE65" w14:textId="36DBB6FE"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17408F">
        <w:rPr>
          <w:rFonts w:ascii="Arial" w:hAnsi="Arial" w:cs="Arial"/>
        </w:rPr>
        <w:t>2018</w:t>
      </w:r>
      <w:r w:rsidRPr="0027305A">
        <w:rPr>
          <w:rFonts w:ascii="Arial" w:hAnsi="Arial" w:cs="Arial"/>
        </w:rPr>
        <w:t>, de fecha de firma [____________________] por un monto</w:t>
      </w:r>
      <w:r w:rsidR="00FB15BF">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C717BA" w:rsidRPr="0083181D">
        <w:rPr>
          <w:rFonts w:ascii="Arial" w:hAnsi="Arial" w:cs="Arial"/>
        </w:rPr>
        <w:t xml:space="preserve">M.N.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No.________________</w:t>
      </w:r>
      <w:r w:rsidRPr="0027305A">
        <w:rPr>
          <w:rFonts w:ascii="Arial" w:hAnsi="Arial" w:cs="Arial"/>
          <w:b/>
          <w:bCs/>
        </w:rPr>
        <w:t>.</w:t>
      </w:r>
    </w:p>
    <w:p w14:paraId="224BF831" w14:textId="77777777" w:rsidR="008F679E" w:rsidRPr="0027305A" w:rsidRDefault="008F679E" w:rsidP="008F679E">
      <w:pPr>
        <w:spacing w:line="360" w:lineRule="auto"/>
        <w:jc w:val="both"/>
        <w:rPr>
          <w:rFonts w:ascii="Arial" w:hAnsi="Arial" w:cs="Arial"/>
        </w:rPr>
      </w:pPr>
    </w:p>
    <w:p w14:paraId="577D3EED"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7AE3DCBE" w14:textId="77777777" w:rsidR="008F679E" w:rsidRPr="0027305A" w:rsidRDefault="008F679E" w:rsidP="008F679E">
      <w:pPr>
        <w:spacing w:line="360" w:lineRule="auto"/>
        <w:jc w:val="both"/>
        <w:rPr>
          <w:rFonts w:ascii="Arial" w:hAnsi="Arial" w:cs="Arial"/>
          <w:b/>
          <w:bCs/>
        </w:rPr>
      </w:pPr>
    </w:p>
    <w:p w14:paraId="12984C47" w14:textId="77777777" w:rsidR="00164BC2" w:rsidRDefault="00164BC2">
      <w:pPr>
        <w:rPr>
          <w:rFonts w:ascii="Arial" w:hAnsi="Arial" w:cs="Arial"/>
          <w:b/>
          <w:bCs/>
        </w:rPr>
      </w:pPr>
      <w:bookmarkStart w:id="1060" w:name="_Toc510612368"/>
      <w:r>
        <w:rPr>
          <w:rFonts w:cs="Arial"/>
          <w:bCs/>
        </w:rPr>
        <w:br w:type="page"/>
      </w:r>
    </w:p>
    <w:p w14:paraId="77B2FEF4" w14:textId="77777777" w:rsidR="008F679E" w:rsidRPr="0027305A" w:rsidRDefault="008F679E" w:rsidP="00EE5879">
      <w:pPr>
        <w:pStyle w:val="Ttulo1"/>
        <w:spacing w:before="240" w:after="60"/>
        <w:rPr>
          <w:rFonts w:cs="Arial"/>
          <w:color w:val="CC0066"/>
          <w:kern w:val="32"/>
          <w:sz w:val="32"/>
          <w:szCs w:val="32"/>
        </w:rPr>
      </w:pPr>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060"/>
    </w:p>
    <w:p w14:paraId="28EBDB91" w14:textId="77777777" w:rsidR="00F70FCA" w:rsidRPr="0027305A" w:rsidRDefault="00F70FCA" w:rsidP="0071788A">
      <w:pPr>
        <w:pStyle w:val="Ttulo1"/>
        <w:shd w:val="clear" w:color="auto" w:fill="D9D9D9" w:themeFill="background1" w:themeFillShade="D9"/>
        <w:rPr>
          <w:rFonts w:cs="Arial"/>
          <w:kern w:val="32"/>
          <w:sz w:val="28"/>
          <w:szCs w:val="32"/>
        </w:rPr>
      </w:pPr>
      <w:bookmarkStart w:id="1061" w:name="_Toc452121428"/>
      <w:bookmarkStart w:id="1062" w:name="_Toc464498347"/>
      <w:bookmarkStart w:id="1063" w:name="_Toc464498753"/>
      <w:bookmarkStart w:id="1064" w:name="_Toc487209366"/>
      <w:bookmarkStart w:id="1065" w:name="_Toc488428680"/>
      <w:bookmarkStart w:id="1066" w:name="_Toc491181006"/>
      <w:bookmarkStart w:id="1067" w:name="_Toc492377968"/>
      <w:bookmarkStart w:id="1068" w:name="_Toc493501671"/>
      <w:bookmarkStart w:id="1069" w:name="_Toc494211629"/>
      <w:bookmarkStart w:id="1070" w:name="_Toc496883365"/>
      <w:bookmarkStart w:id="1071" w:name="_Toc498523248"/>
      <w:bookmarkStart w:id="1072" w:name="_Toc505704932"/>
      <w:bookmarkStart w:id="1073" w:name="_Toc510612369"/>
      <w:r w:rsidRPr="0027305A">
        <w:rPr>
          <w:rFonts w:cs="Arial"/>
          <w:kern w:val="32"/>
          <w:sz w:val="28"/>
          <w:szCs w:val="32"/>
        </w:rPr>
        <w:t>Tipo y modelo de contrato</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r w:rsidR="00AB4214" w:rsidRPr="0027305A">
        <w:rPr>
          <w:rFonts w:cs="Arial"/>
          <w:kern w:val="32"/>
          <w:sz w:val="28"/>
          <w:szCs w:val="32"/>
        </w:rPr>
        <w:t xml:space="preserve"> </w:t>
      </w:r>
    </w:p>
    <w:p w14:paraId="7B530624" w14:textId="77777777" w:rsidR="008522B7" w:rsidRDefault="008522B7" w:rsidP="008522B7">
      <w:pPr>
        <w:jc w:val="both"/>
        <w:rPr>
          <w:rFonts w:ascii="Arial" w:hAnsi="Arial" w:cs="Arial"/>
          <w:color w:val="666699"/>
          <w:kern w:val="32"/>
          <w:sz w:val="18"/>
          <w:szCs w:val="18"/>
        </w:rPr>
      </w:pPr>
      <w:bookmarkStart w:id="1074" w:name="_Toc289064613"/>
      <w:bookmarkStart w:id="1075" w:name="_Toc311547470"/>
    </w:p>
    <w:p w14:paraId="3B1F835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Contrato </w:t>
      </w:r>
      <w:r w:rsidRPr="009471A2">
        <w:rPr>
          <w:rFonts w:ascii="Arial" w:hAnsi="Arial" w:cs="Arial"/>
          <w:sz w:val="17"/>
          <w:szCs w:val="17"/>
          <w:highlight w:val="lightGray"/>
          <w:shd w:val="clear" w:color="auto" w:fill="FFFFFF" w:themeFill="background1"/>
        </w:rPr>
        <w:t>(abierto y/o plurianual si aplica)</w:t>
      </w:r>
      <w:r w:rsidRPr="009471A2">
        <w:rPr>
          <w:rFonts w:ascii="Arial" w:hAnsi="Arial" w:cs="Arial"/>
          <w:sz w:val="17"/>
          <w:szCs w:val="17"/>
        </w:rPr>
        <w:t xml:space="preserve"> de </w:t>
      </w:r>
      <w:r w:rsidR="00A621EA">
        <w:rPr>
          <w:rFonts w:ascii="Arial" w:hAnsi="Arial" w:cs="Arial"/>
          <w:sz w:val="17"/>
          <w:szCs w:val="17"/>
        </w:rPr>
        <w:t>entrega de bienes</w:t>
      </w:r>
      <w:r w:rsidRPr="009471A2">
        <w:rPr>
          <w:rFonts w:ascii="Arial" w:hAnsi="Arial" w:cs="Arial"/>
          <w:sz w:val="17"/>
          <w:szCs w:val="17"/>
        </w:rPr>
        <w:t xml:space="preserve">, que celebran por una parte, el </w:t>
      </w:r>
      <w:r w:rsidRPr="009471A2">
        <w:rPr>
          <w:rFonts w:ascii="Arial" w:hAnsi="Arial" w:cs="Arial"/>
          <w:b/>
          <w:sz w:val="17"/>
          <w:szCs w:val="17"/>
        </w:rPr>
        <w:t>Instituto Nacional Electoral</w:t>
      </w:r>
      <w:r w:rsidRPr="009471A2">
        <w:rPr>
          <w:rFonts w:ascii="Arial" w:hAnsi="Arial" w:cs="Arial"/>
          <w:sz w:val="17"/>
          <w:szCs w:val="17"/>
        </w:rPr>
        <w:t xml:space="preserve">, a quien en lo sucesivo se le denominará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 representado por (</w:t>
      </w:r>
      <w:r w:rsidRPr="009471A2">
        <w:rPr>
          <w:rFonts w:ascii="Arial" w:hAnsi="Arial" w:cs="Arial"/>
          <w:bCs/>
          <w:sz w:val="17"/>
          <w:szCs w:val="17"/>
          <w:u w:val="dotted"/>
        </w:rPr>
        <w:t xml:space="preserve">cuando aplique, según monto) su  Apoderado Legal, </w:t>
      </w:r>
      <w:r w:rsidRPr="009471A2">
        <w:rPr>
          <w:rFonts w:ascii="Arial" w:hAnsi="Arial" w:cs="Arial"/>
          <w:sz w:val="17"/>
          <w:szCs w:val="17"/>
          <w:u w:val="dotted"/>
        </w:rPr>
        <w:t>el Licenciado Bogart Cristóbal Montiel Reyna, Director Ejecutivo de Administración</w:t>
      </w:r>
      <w:r w:rsidRPr="009471A2">
        <w:rPr>
          <w:rFonts w:ascii="Arial" w:hAnsi="Arial" w:cs="Arial"/>
          <w:sz w:val="17"/>
          <w:szCs w:val="17"/>
        </w:rPr>
        <w:t xml:space="preserve">, asistido por el Licenciado José Carlos Ayluardo Yeo, Director de Recursos Materiales y Servicios; por el </w:t>
      </w:r>
      <w:r w:rsidRPr="009471A2">
        <w:rPr>
          <w:rFonts w:ascii="Arial" w:hAnsi="Arial" w:cs="Arial"/>
          <w:sz w:val="17"/>
          <w:szCs w:val="17"/>
          <w:highlight w:val="lightGray"/>
        </w:rPr>
        <w:t>______________</w:t>
      </w:r>
      <w:r w:rsidRPr="009471A2">
        <w:rPr>
          <w:rFonts w:ascii="Arial" w:hAnsi="Arial" w:cs="Arial"/>
          <w:sz w:val="17"/>
          <w:szCs w:val="17"/>
        </w:rPr>
        <w:t xml:space="preserve">, como titular del Área Requirente y por el </w:t>
      </w:r>
      <w:r w:rsidRPr="009471A2">
        <w:rPr>
          <w:rFonts w:ascii="Arial" w:hAnsi="Arial" w:cs="Arial"/>
          <w:sz w:val="17"/>
          <w:szCs w:val="17"/>
          <w:highlight w:val="lightGray"/>
        </w:rPr>
        <w:t>__________</w:t>
      </w:r>
      <w:r w:rsidRPr="009471A2">
        <w:rPr>
          <w:rFonts w:ascii="Arial" w:hAnsi="Arial" w:cs="Arial"/>
          <w:sz w:val="17"/>
          <w:szCs w:val="17"/>
        </w:rPr>
        <w:t xml:space="preserve">, en su calidad de Administrador del Contrato; y por la otra, </w:t>
      </w:r>
      <w:r w:rsidRPr="009471A2">
        <w:rPr>
          <w:rFonts w:ascii="Arial" w:hAnsi="Arial" w:cs="Arial"/>
          <w:sz w:val="17"/>
          <w:szCs w:val="17"/>
          <w:highlight w:val="lightGray"/>
        </w:rPr>
        <w:t>____</w:t>
      </w:r>
      <w:r w:rsidRPr="009471A2">
        <w:rPr>
          <w:rFonts w:ascii="Arial" w:hAnsi="Arial" w:cs="Arial"/>
          <w:sz w:val="17"/>
          <w:szCs w:val="17"/>
          <w:highlight w:val="lightGray"/>
          <w:u w:val="single"/>
        </w:rPr>
        <w:t>____________</w:t>
      </w:r>
      <w:r w:rsidRPr="009471A2">
        <w:rPr>
          <w:rFonts w:ascii="Arial" w:hAnsi="Arial" w:cs="Arial"/>
          <w:sz w:val="17"/>
          <w:szCs w:val="17"/>
        </w:rPr>
        <w:t xml:space="preserve">, a quien en lo sucesivo se le denominará el </w:t>
      </w:r>
      <w:r w:rsidRPr="009471A2">
        <w:rPr>
          <w:rFonts w:ascii="Arial" w:hAnsi="Arial" w:cs="Arial"/>
          <w:b/>
          <w:bCs/>
          <w:sz w:val="17"/>
          <w:szCs w:val="17"/>
        </w:rPr>
        <w:t>“Proveedor”</w:t>
      </w:r>
      <w:r w:rsidRPr="009471A2">
        <w:rPr>
          <w:rFonts w:ascii="Arial" w:hAnsi="Arial" w:cs="Arial"/>
          <w:bCs/>
          <w:sz w:val="17"/>
          <w:szCs w:val="17"/>
        </w:rPr>
        <w:t>,</w:t>
      </w:r>
      <w:r w:rsidRPr="009471A2">
        <w:rPr>
          <w:rFonts w:ascii="Arial" w:hAnsi="Arial" w:cs="Arial"/>
          <w:b/>
          <w:bCs/>
          <w:sz w:val="17"/>
          <w:szCs w:val="17"/>
        </w:rPr>
        <w:t xml:space="preserve"> </w:t>
      </w:r>
      <w:r w:rsidRPr="009471A2">
        <w:rPr>
          <w:rFonts w:ascii="Arial" w:hAnsi="Arial" w:cs="Arial"/>
          <w:sz w:val="17"/>
          <w:szCs w:val="17"/>
          <w:highlight w:val="lightGray"/>
        </w:rPr>
        <w:t>representado por el C. ____________, en su carácter de -Apoderado o Representante Legal-  o -por su propio derecho (según aplique)</w:t>
      </w:r>
      <w:r w:rsidRPr="009471A2">
        <w:rPr>
          <w:rFonts w:ascii="Arial" w:hAnsi="Arial" w:cs="Arial"/>
          <w:sz w:val="17"/>
          <w:szCs w:val="17"/>
        </w:rPr>
        <w:t>, al tenor de las declaraciones y cláusulas siguientes:</w:t>
      </w:r>
    </w:p>
    <w:p w14:paraId="42FDBE86" w14:textId="77777777" w:rsidR="00F422ED" w:rsidRPr="009471A2" w:rsidRDefault="00F422ED" w:rsidP="00F422ED">
      <w:pPr>
        <w:tabs>
          <w:tab w:val="center" w:pos="4702"/>
          <w:tab w:val="left" w:pos="7465"/>
        </w:tabs>
        <w:autoSpaceDN w:val="0"/>
        <w:ind w:right="-94"/>
        <w:jc w:val="center"/>
        <w:outlineLvl w:val="0"/>
        <w:rPr>
          <w:rFonts w:ascii="Arial" w:hAnsi="Arial" w:cs="Arial"/>
          <w:b/>
          <w:sz w:val="17"/>
          <w:szCs w:val="17"/>
        </w:rPr>
      </w:pPr>
      <w:r w:rsidRPr="009471A2">
        <w:rPr>
          <w:rFonts w:ascii="Arial" w:hAnsi="Arial" w:cs="Arial"/>
          <w:b/>
          <w:sz w:val="17"/>
          <w:szCs w:val="17"/>
        </w:rPr>
        <w:t>Declaraciones</w:t>
      </w:r>
    </w:p>
    <w:p w14:paraId="1B82FD70" w14:textId="77777777" w:rsidR="00F422ED" w:rsidRPr="009471A2" w:rsidRDefault="00F422ED" w:rsidP="00F422ED">
      <w:pPr>
        <w:ind w:right="-94"/>
        <w:rPr>
          <w:rFonts w:ascii="Arial" w:hAnsi="Arial" w:cs="Arial"/>
          <w:b/>
          <w:bCs/>
          <w:sz w:val="17"/>
          <w:szCs w:val="17"/>
        </w:rPr>
      </w:pPr>
      <w:r w:rsidRPr="009471A2">
        <w:rPr>
          <w:rFonts w:ascii="Arial" w:hAnsi="Arial" w:cs="Arial"/>
          <w:b/>
          <w:sz w:val="17"/>
          <w:szCs w:val="17"/>
        </w:rPr>
        <w:t xml:space="preserve">I. </w:t>
      </w:r>
      <w:r w:rsidRPr="009471A2">
        <w:rPr>
          <w:rFonts w:ascii="Arial" w:hAnsi="Arial" w:cs="Arial"/>
          <w:sz w:val="17"/>
          <w:szCs w:val="17"/>
        </w:rPr>
        <w:t xml:space="preserve">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0B41749A" w14:textId="77777777" w:rsidR="00F422ED" w:rsidRPr="009471A2" w:rsidRDefault="00F422ED" w:rsidP="00F422ED">
      <w:pPr>
        <w:ind w:right="-94"/>
        <w:jc w:val="both"/>
        <w:rPr>
          <w:rFonts w:ascii="Arial" w:hAnsi="Arial" w:cs="Arial"/>
          <w:bCs/>
          <w:sz w:val="17"/>
          <w:szCs w:val="17"/>
        </w:rPr>
      </w:pPr>
    </w:p>
    <w:p w14:paraId="6922F349" w14:textId="77777777" w:rsidR="00F422ED" w:rsidRPr="009471A2" w:rsidRDefault="00F422ED" w:rsidP="00F422ED">
      <w:pPr>
        <w:ind w:right="-94"/>
        <w:jc w:val="both"/>
        <w:rPr>
          <w:rFonts w:ascii="Arial" w:hAnsi="Arial" w:cs="Arial"/>
          <w:bCs/>
          <w:sz w:val="17"/>
          <w:szCs w:val="17"/>
        </w:rPr>
      </w:pPr>
      <w:r w:rsidRPr="009471A2">
        <w:rPr>
          <w:rFonts w:ascii="Arial" w:hAnsi="Arial" w:cs="Arial"/>
          <w:b/>
          <w:bCs/>
          <w:sz w:val="17"/>
          <w:szCs w:val="17"/>
        </w:rPr>
        <w:t>I.1</w:t>
      </w:r>
      <w:r w:rsidRPr="009471A2">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9471A2">
        <w:rPr>
          <w:rFonts w:ascii="Arial" w:hAnsi="Arial" w:cs="Arial"/>
          <w:b/>
          <w:bCs/>
          <w:sz w:val="17"/>
          <w:szCs w:val="17"/>
        </w:rPr>
        <w:t xml:space="preserve"> </w:t>
      </w:r>
      <w:r w:rsidRPr="009471A2">
        <w:rPr>
          <w:rFonts w:ascii="Arial" w:hAnsi="Arial" w:cs="Arial"/>
          <w:bCs/>
          <w:sz w:val="17"/>
          <w:szCs w:val="17"/>
        </w:rPr>
        <w:t xml:space="preserve">en adelante la </w:t>
      </w:r>
      <w:r w:rsidRPr="009471A2">
        <w:rPr>
          <w:rFonts w:ascii="Arial" w:hAnsi="Arial" w:cs="Arial"/>
          <w:b/>
          <w:bCs/>
          <w:sz w:val="17"/>
          <w:szCs w:val="17"/>
        </w:rPr>
        <w:t>“LGIPE”</w:t>
      </w:r>
      <w:r w:rsidRPr="009471A2">
        <w:rPr>
          <w:rFonts w:ascii="Arial" w:hAnsi="Arial" w:cs="Arial"/>
          <w:bCs/>
          <w:sz w:val="17"/>
          <w:szCs w:val="17"/>
        </w:rPr>
        <w:t>, es un organismo público autónomo, con personalidad jurídica y patrimonio propios.</w:t>
      </w:r>
    </w:p>
    <w:p w14:paraId="7CDC3253" w14:textId="77777777" w:rsidR="00F422ED" w:rsidRPr="009471A2" w:rsidRDefault="00F422ED" w:rsidP="00F422ED">
      <w:pPr>
        <w:ind w:right="-94"/>
        <w:jc w:val="both"/>
        <w:rPr>
          <w:rFonts w:ascii="Arial" w:hAnsi="Arial" w:cs="Arial"/>
          <w:bCs/>
          <w:sz w:val="17"/>
          <w:szCs w:val="17"/>
        </w:rPr>
      </w:pPr>
    </w:p>
    <w:p w14:paraId="26838F31"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I.2</w:t>
      </w:r>
      <w:r w:rsidRPr="009471A2">
        <w:rPr>
          <w:rFonts w:ascii="Arial" w:hAnsi="Arial" w:cs="Arial"/>
          <w:sz w:val="17"/>
          <w:szCs w:val="17"/>
        </w:rPr>
        <w:t xml:space="preserve"> Con fundamento en los artículos </w:t>
      </w:r>
      <w:r w:rsidRPr="009471A2">
        <w:rPr>
          <w:rFonts w:ascii="Arial" w:hAnsi="Arial" w:cs="Arial"/>
          <w:bCs/>
          <w:sz w:val="17"/>
          <w:szCs w:val="17"/>
        </w:rPr>
        <w:t xml:space="preserve">134, párrafo </w:t>
      </w:r>
      <w:r w:rsidRPr="009471A2">
        <w:rPr>
          <w:rFonts w:ascii="Arial" w:hAnsi="Arial" w:cs="Arial"/>
          <w:bCs/>
          <w:sz w:val="17"/>
          <w:szCs w:val="17"/>
          <w:highlight w:val="lightGray"/>
          <w:u w:val="single"/>
        </w:rPr>
        <w:t>(según corresponda)</w:t>
      </w:r>
      <w:r w:rsidRPr="009471A2">
        <w:rPr>
          <w:rFonts w:ascii="Arial" w:hAnsi="Arial" w:cs="Arial"/>
          <w:bCs/>
          <w:sz w:val="17"/>
          <w:szCs w:val="17"/>
        </w:rPr>
        <w:t xml:space="preserve"> de la Constitución Política de los Estados Unidos Mexicanos;</w:t>
      </w:r>
      <w:r w:rsidRPr="009471A2">
        <w:rPr>
          <w:rFonts w:ascii="Arial" w:hAnsi="Arial" w:cs="Arial"/>
          <w:sz w:val="17"/>
          <w:szCs w:val="17"/>
        </w:rPr>
        <w:t xml:space="preserve"> 31, fracción </w:t>
      </w:r>
      <w:r w:rsidRPr="009471A2">
        <w:rPr>
          <w:rFonts w:ascii="Arial" w:hAnsi="Arial" w:cs="Arial"/>
          <w:sz w:val="17"/>
          <w:szCs w:val="17"/>
          <w:highlight w:val="lightGray"/>
        </w:rPr>
        <w:t>__</w:t>
      </w:r>
      <w:r w:rsidRPr="009471A2">
        <w:rPr>
          <w:rFonts w:ascii="Arial" w:hAnsi="Arial" w:cs="Arial"/>
          <w:sz w:val="17"/>
          <w:szCs w:val="17"/>
        </w:rPr>
        <w:t xml:space="preserve">, </w:t>
      </w:r>
      <w:r w:rsidRPr="009471A2">
        <w:rPr>
          <w:rFonts w:ascii="Arial" w:hAnsi="Arial" w:cs="Arial"/>
          <w:sz w:val="17"/>
          <w:szCs w:val="17"/>
          <w:highlight w:val="lightGray"/>
        </w:rPr>
        <w:t>(y los que resulten aplicables)</w:t>
      </w:r>
      <w:r w:rsidRPr="009471A2">
        <w:rPr>
          <w:rFonts w:ascii="Arial" w:hAnsi="Arial" w:cs="Arial"/>
          <w:sz w:val="17"/>
          <w:szCs w:val="17"/>
        </w:rPr>
        <w:t xml:space="preserve"> del Reglamento del Instituto Federal Electoral en materia de Adquisiciones, Arrendamientos de Bienes Muebles y Servicios, vigente de conformidad con el artículo Transitorio Sexto del Decreto por el que se expide la </w:t>
      </w:r>
      <w:r w:rsidRPr="009471A2">
        <w:rPr>
          <w:rFonts w:ascii="Arial" w:hAnsi="Arial" w:cs="Arial"/>
          <w:b/>
          <w:bCs/>
          <w:sz w:val="17"/>
          <w:szCs w:val="17"/>
        </w:rPr>
        <w:t>“LGIPE”</w:t>
      </w:r>
      <w:r w:rsidRPr="009471A2">
        <w:rPr>
          <w:rFonts w:ascii="Arial" w:hAnsi="Arial" w:cs="Arial"/>
          <w:sz w:val="17"/>
          <w:szCs w:val="17"/>
        </w:rPr>
        <w:t xml:space="preserve">, en adelante 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
          <w:sz w:val="17"/>
          <w:szCs w:val="17"/>
        </w:rPr>
        <w:t xml:space="preserve"> </w:t>
      </w: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llevó a cabo el procedimiento de </w:t>
      </w:r>
      <w:r w:rsidRPr="009471A2">
        <w:rPr>
          <w:rFonts w:ascii="Arial" w:hAnsi="Arial" w:cs="Arial"/>
          <w:sz w:val="17"/>
          <w:szCs w:val="17"/>
          <w:highlight w:val="lightGray"/>
          <w:u w:val="single"/>
        </w:rPr>
        <w:t>(procedimiento de contratación según corresponda, Licitación Pública o Invitación a Cuando Menos Tres Personas)</w:t>
      </w:r>
      <w:r w:rsidRPr="009471A2">
        <w:rPr>
          <w:rFonts w:ascii="Arial" w:hAnsi="Arial" w:cs="Arial"/>
          <w:sz w:val="17"/>
          <w:szCs w:val="17"/>
        </w:rPr>
        <w:t xml:space="preserve"> número </w:t>
      </w:r>
      <w:r w:rsidRPr="009471A2">
        <w:rPr>
          <w:rFonts w:ascii="Arial" w:hAnsi="Arial" w:cs="Arial"/>
          <w:sz w:val="17"/>
          <w:szCs w:val="17"/>
          <w:highlight w:val="lightGray"/>
        </w:rPr>
        <w:t>__________</w:t>
      </w:r>
      <w:r w:rsidRPr="009471A2">
        <w:rPr>
          <w:rFonts w:ascii="Arial" w:hAnsi="Arial" w:cs="Arial"/>
          <w:sz w:val="17"/>
          <w:szCs w:val="17"/>
        </w:rPr>
        <w:t xml:space="preserve">, en la que se adjudicó al </w:t>
      </w:r>
      <w:r w:rsidRPr="009471A2">
        <w:rPr>
          <w:rFonts w:ascii="Arial" w:hAnsi="Arial" w:cs="Arial"/>
          <w:b/>
          <w:sz w:val="17"/>
          <w:szCs w:val="17"/>
        </w:rPr>
        <w:t>“Proveedor”</w:t>
      </w:r>
      <w:r w:rsidRPr="009471A2">
        <w:rPr>
          <w:rFonts w:ascii="Arial" w:hAnsi="Arial" w:cs="Arial"/>
          <w:sz w:val="17"/>
          <w:szCs w:val="17"/>
        </w:rPr>
        <w:t xml:space="preserve"> la presente contratación, mediante el acta de fallo de fecha </w:t>
      </w:r>
      <w:r w:rsidRPr="009471A2">
        <w:rPr>
          <w:rFonts w:ascii="Arial" w:hAnsi="Arial" w:cs="Arial"/>
          <w:sz w:val="17"/>
          <w:szCs w:val="17"/>
          <w:highlight w:val="lightGray"/>
        </w:rPr>
        <w:t>___________</w:t>
      </w:r>
      <w:r w:rsidRPr="009471A2">
        <w:rPr>
          <w:rFonts w:ascii="Arial" w:hAnsi="Arial" w:cs="Arial"/>
          <w:sz w:val="17"/>
          <w:szCs w:val="17"/>
        </w:rPr>
        <w:t>.</w:t>
      </w:r>
    </w:p>
    <w:p w14:paraId="20191A27" w14:textId="77777777" w:rsidR="00F422ED" w:rsidRPr="009471A2" w:rsidRDefault="00F422ED" w:rsidP="00F422ED">
      <w:pPr>
        <w:ind w:right="-94"/>
        <w:jc w:val="both"/>
        <w:rPr>
          <w:rFonts w:ascii="Arial" w:hAnsi="Arial" w:cs="Arial"/>
          <w:bCs/>
          <w:sz w:val="17"/>
          <w:szCs w:val="17"/>
        </w:rPr>
      </w:pPr>
    </w:p>
    <w:p w14:paraId="7E0D0B5A"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 xml:space="preserve">I.3 </w:t>
      </w:r>
      <w:r w:rsidRPr="009471A2">
        <w:rPr>
          <w:rFonts w:ascii="Arial" w:hAnsi="Arial" w:cs="Arial"/>
          <w:bCs/>
          <w:sz w:val="17"/>
          <w:szCs w:val="17"/>
        </w:rPr>
        <w:t xml:space="preserve">Que de conformidad con lo dispuesto por el artículo 59 incisos a), b) y h) de la </w:t>
      </w:r>
      <w:r w:rsidRPr="009471A2">
        <w:rPr>
          <w:rFonts w:ascii="Arial" w:hAnsi="Arial" w:cs="Arial"/>
          <w:b/>
          <w:bCs/>
          <w:sz w:val="17"/>
          <w:szCs w:val="17"/>
        </w:rPr>
        <w:t>“LGIPE”</w:t>
      </w:r>
      <w:r w:rsidRPr="009471A2">
        <w:rPr>
          <w:rFonts w:ascii="Arial" w:hAnsi="Arial" w:cs="Arial"/>
          <w:bCs/>
          <w:sz w:val="17"/>
          <w:szCs w:val="17"/>
        </w:rPr>
        <w:t>,</w:t>
      </w:r>
      <w:r w:rsidRPr="009471A2">
        <w:rPr>
          <w:rFonts w:ascii="Arial" w:hAnsi="Arial" w:cs="Arial"/>
          <w:sz w:val="17"/>
          <w:szCs w:val="17"/>
        </w:rPr>
        <w:t xml:space="preserve"> </w:t>
      </w:r>
      <w:r w:rsidRPr="009471A2">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9471A2">
        <w:rPr>
          <w:rFonts w:ascii="Arial" w:hAnsi="Arial" w:cs="Arial"/>
          <w:b/>
          <w:bCs/>
          <w:sz w:val="17"/>
          <w:szCs w:val="17"/>
        </w:rPr>
        <w:t xml:space="preserve"> “Instituto”</w:t>
      </w:r>
      <w:r w:rsidRPr="009471A2">
        <w:rPr>
          <w:rFonts w:ascii="Arial" w:hAnsi="Arial" w:cs="Arial"/>
          <w:bCs/>
          <w:sz w:val="17"/>
          <w:szCs w:val="17"/>
        </w:rPr>
        <w:t>.</w:t>
      </w:r>
    </w:p>
    <w:p w14:paraId="55797CF2" w14:textId="77777777" w:rsidR="00F422ED" w:rsidRPr="009471A2" w:rsidRDefault="00F422ED" w:rsidP="00F422ED">
      <w:pPr>
        <w:ind w:right="-94"/>
        <w:jc w:val="both"/>
        <w:rPr>
          <w:rFonts w:ascii="Arial" w:hAnsi="Arial" w:cs="Arial"/>
          <w:bCs/>
          <w:sz w:val="17"/>
          <w:szCs w:val="17"/>
        </w:rPr>
      </w:pPr>
    </w:p>
    <w:p w14:paraId="30BB367E" w14:textId="77777777" w:rsidR="00F422ED" w:rsidRPr="009471A2" w:rsidRDefault="00F422ED" w:rsidP="00F422ED">
      <w:pPr>
        <w:ind w:right="-94"/>
        <w:jc w:val="both"/>
        <w:outlineLvl w:val="0"/>
        <w:rPr>
          <w:rFonts w:ascii="Arial" w:hAnsi="Arial" w:cs="Arial"/>
          <w:b/>
          <w:bCs/>
          <w:i/>
          <w:sz w:val="17"/>
          <w:szCs w:val="17"/>
          <w:u w:val="single"/>
        </w:rPr>
      </w:pPr>
      <w:r w:rsidRPr="009471A2">
        <w:rPr>
          <w:rFonts w:ascii="Arial" w:hAnsi="Arial" w:cs="Arial"/>
          <w:b/>
          <w:bCs/>
          <w:i/>
          <w:sz w:val="17"/>
          <w:szCs w:val="17"/>
          <w:u w:val="single"/>
        </w:rPr>
        <w:t>CUANDO APLIQUE (según monto):</w:t>
      </w:r>
    </w:p>
    <w:p w14:paraId="19264CCD" w14:textId="77777777" w:rsidR="00F422ED" w:rsidRPr="009471A2" w:rsidRDefault="00F422ED" w:rsidP="00F422ED">
      <w:pPr>
        <w:jc w:val="both"/>
        <w:rPr>
          <w:rFonts w:ascii="Arial" w:hAnsi="Arial" w:cs="Arial"/>
          <w:sz w:val="17"/>
          <w:szCs w:val="17"/>
          <w:u w:val="single"/>
        </w:rPr>
      </w:pPr>
      <w:r w:rsidRPr="009471A2">
        <w:rPr>
          <w:rFonts w:ascii="Arial" w:hAnsi="Arial" w:cs="Arial"/>
          <w:b/>
          <w:sz w:val="17"/>
          <w:szCs w:val="17"/>
          <w:u w:val="dotted"/>
        </w:rPr>
        <w:t xml:space="preserve">I.4 </w:t>
      </w:r>
      <w:r w:rsidRPr="009471A2">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9471A2">
        <w:rPr>
          <w:rFonts w:ascii="Arial" w:hAnsi="Arial" w:cs="Arial"/>
          <w:sz w:val="17"/>
          <w:szCs w:val="17"/>
          <w:u w:val="single"/>
        </w:rPr>
        <w:t xml:space="preserve">. </w:t>
      </w:r>
    </w:p>
    <w:p w14:paraId="6D5D23D2" w14:textId="77777777" w:rsidR="00F422ED" w:rsidRPr="009471A2" w:rsidRDefault="00F422ED" w:rsidP="00F422ED">
      <w:pPr>
        <w:ind w:right="-94"/>
        <w:jc w:val="both"/>
        <w:rPr>
          <w:rFonts w:ascii="Arial" w:hAnsi="Arial" w:cs="Arial"/>
          <w:bCs/>
          <w:sz w:val="17"/>
          <w:szCs w:val="17"/>
        </w:rPr>
      </w:pPr>
    </w:p>
    <w:p w14:paraId="293416D7" w14:textId="77777777" w:rsidR="00F422ED" w:rsidRPr="009471A2" w:rsidRDefault="00F422ED" w:rsidP="00F422ED">
      <w:pPr>
        <w:ind w:right="-94"/>
        <w:jc w:val="both"/>
        <w:rPr>
          <w:rFonts w:ascii="Arial" w:hAnsi="Arial" w:cs="Arial"/>
          <w:sz w:val="17"/>
          <w:szCs w:val="17"/>
          <w:highlight w:val="yellow"/>
        </w:rPr>
      </w:pPr>
      <w:r w:rsidRPr="009471A2">
        <w:rPr>
          <w:rFonts w:ascii="Arial" w:hAnsi="Arial" w:cs="Arial"/>
          <w:b/>
          <w:sz w:val="17"/>
          <w:szCs w:val="17"/>
        </w:rPr>
        <w:t>I.5</w:t>
      </w:r>
      <w:r w:rsidRPr="009471A2">
        <w:rPr>
          <w:rFonts w:ascii="Arial" w:hAnsi="Arial" w:cs="Arial"/>
          <w:sz w:val="17"/>
          <w:szCs w:val="17"/>
        </w:rPr>
        <w:t xml:space="preserve"> La celebración del presente contrato permitirá que la </w:t>
      </w:r>
      <w:r w:rsidRPr="009471A2">
        <w:rPr>
          <w:rFonts w:ascii="Arial" w:hAnsi="Arial" w:cs="Arial"/>
          <w:sz w:val="17"/>
          <w:szCs w:val="17"/>
          <w:highlight w:val="lightGray"/>
        </w:rPr>
        <w:t>(</w:t>
      </w:r>
      <w:r w:rsidRPr="009471A2">
        <w:rPr>
          <w:rFonts w:ascii="Arial" w:hAnsi="Arial" w:cs="Arial"/>
          <w:sz w:val="17"/>
          <w:szCs w:val="17"/>
          <w:highlight w:val="lightGray"/>
          <w:u w:val="single"/>
        </w:rPr>
        <w:t>nombre del Área Requirente</w:t>
      </w:r>
      <w:r w:rsidRPr="009471A2">
        <w:rPr>
          <w:rFonts w:ascii="Arial" w:hAnsi="Arial" w:cs="Arial"/>
          <w:sz w:val="17"/>
          <w:szCs w:val="17"/>
          <w:highlight w:val="lightGray"/>
        </w:rPr>
        <w:t>)</w:t>
      </w:r>
      <w:r w:rsidRPr="009471A2">
        <w:rPr>
          <w:rFonts w:ascii="Arial" w:hAnsi="Arial" w:cs="Arial"/>
          <w:sz w:val="17"/>
          <w:szCs w:val="17"/>
        </w:rPr>
        <w:t>, cumpla con las atribuciones que tiene encomendadas, en términos del artículo (</w:t>
      </w:r>
      <w:r w:rsidRPr="009471A2">
        <w:rPr>
          <w:rFonts w:ascii="Arial" w:hAnsi="Arial" w:cs="Arial"/>
          <w:sz w:val="17"/>
          <w:szCs w:val="17"/>
          <w:highlight w:val="lightGray"/>
          <w:u w:val="single"/>
        </w:rPr>
        <w:t>fundamento legal</w:t>
      </w:r>
      <w:r w:rsidRPr="009471A2">
        <w:rPr>
          <w:rFonts w:ascii="Arial" w:hAnsi="Arial" w:cs="Arial"/>
          <w:sz w:val="17"/>
          <w:szCs w:val="17"/>
        </w:rPr>
        <w:t xml:space="preserve">) del Reglamento Interior del </w:t>
      </w:r>
      <w:r w:rsidRPr="009471A2">
        <w:rPr>
          <w:rFonts w:ascii="Arial" w:hAnsi="Arial" w:cs="Arial"/>
          <w:b/>
          <w:sz w:val="17"/>
          <w:szCs w:val="17"/>
        </w:rPr>
        <w:t>“Instituto”</w:t>
      </w:r>
      <w:r w:rsidRPr="009471A2">
        <w:rPr>
          <w:rFonts w:ascii="Arial" w:hAnsi="Arial" w:cs="Arial"/>
          <w:sz w:val="17"/>
          <w:szCs w:val="17"/>
        </w:rPr>
        <w:t>.</w:t>
      </w:r>
    </w:p>
    <w:p w14:paraId="4E5D1125" w14:textId="77777777" w:rsidR="00F422ED" w:rsidRPr="009471A2" w:rsidRDefault="00F422ED" w:rsidP="00F422ED">
      <w:pPr>
        <w:ind w:right="-94"/>
        <w:jc w:val="both"/>
        <w:rPr>
          <w:rFonts w:ascii="Arial" w:hAnsi="Arial" w:cs="Arial"/>
          <w:bCs/>
          <w:sz w:val="17"/>
          <w:szCs w:val="17"/>
        </w:rPr>
      </w:pPr>
    </w:p>
    <w:p w14:paraId="63678684"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I.6</w:t>
      </w:r>
      <w:r w:rsidRPr="009471A2">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9471A2">
        <w:rPr>
          <w:rFonts w:ascii="Arial" w:hAnsi="Arial" w:cs="Arial"/>
          <w:b/>
          <w:sz w:val="17"/>
          <w:szCs w:val="17"/>
        </w:rPr>
        <w:t>“LGIPE”</w:t>
      </w:r>
      <w:r w:rsidRPr="009471A2">
        <w:rPr>
          <w:rFonts w:ascii="Arial" w:hAnsi="Arial" w:cs="Arial"/>
          <w:sz w:val="17"/>
          <w:szCs w:val="17"/>
        </w:rPr>
        <w:t xml:space="preserve">, en lo sucesivo las </w:t>
      </w:r>
      <w:r w:rsidRPr="009471A2">
        <w:rPr>
          <w:rFonts w:ascii="Arial" w:hAnsi="Arial" w:cs="Arial"/>
          <w:b/>
          <w:sz w:val="17"/>
          <w:szCs w:val="17"/>
        </w:rPr>
        <w:t>“POBALINES”</w:t>
      </w:r>
      <w:r w:rsidRPr="009471A2">
        <w:rPr>
          <w:rFonts w:ascii="Arial" w:hAnsi="Arial" w:cs="Arial"/>
          <w:sz w:val="17"/>
          <w:szCs w:val="17"/>
        </w:rPr>
        <w:t>.</w:t>
      </w:r>
    </w:p>
    <w:p w14:paraId="15A05A23" w14:textId="77777777" w:rsidR="00F422ED" w:rsidRPr="009471A2" w:rsidRDefault="00F422ED" w:rsidP="00F422ED">
      <w:pPr>
        <w:ind w:right="-94"/>
        <w:jc w:val="both"/>
        <w:rPr>
          <w:rFonts w:ascii="Arial" w:hAnsi="Arial" w:cs="Arial"/>
          <w:bCs/>
          <w:sz w:val="17"/>
          <w:szCs w:val="17"/>
        </w:rPr>
      </w:pPr>
    </w:p>
    <w:p w14:paraId="43AE9E92" w14:textId="77777777" w:rsidR="00F422ED" w:rsidRPr="009471A2" w:rsidRDefault="00F422ED" w:rsidP="00F422ED">
      <w:pPr>
        <w:ind w:right="-94"/>
        <w:jc w:val="both"/>
        <w:rPr>
          <w:rFonts w:ascii="Arial" w:hAnsi="Arial" w:cs="Arial"/>
          <w:sz w:val="17"/>
          <w:szCs w:val="17"/>
        </w:rPr>
      </w:pPr>
      <w:r w:rsidRPr="009471A2">
        <w:rPr>
          <w:rFonts w:ascii="Arial" w:hAnsi="Arial" w:cs="Arial"/>
          <w:b/>
          <w:bCs/>
          <w:sz w:val="17"/>
          <w:szCs w:val="17"/>
        </w:rPr>
        <w:t>I.7</w:t>
      </w:r>
      <w:r w:rsidRPr="009471A2">
        <w:rPr>
          <w:rFonts w:ascii="Arial" w:hAnsi="Arial" w:cs="Arial"/>
          <w:sz w:val="17"/>
          <w:szCs w:val="17"/>
        </w:rPr>
        <w:t xml:space="preserve"> Que cuenta con la suficiencia presupuestal para cubrir el compromiso derivado del presente contrato, según consta en el Sistema Integral para la Gestión Administrativa con número de solicitud interna de compra </w:t>
      </w:r>
      <w:r w:rsidRPr="009471A2">
        <w:rPr>
          <w:rFonts w:ascii="Arial" w:hAnsi="Arial" w:cs="Arial"/>
          <w:sz w:val="17"/>
          <w:szCs w:val="17"/>
          <w:highlight w:val="lightGray"/>
        </w:rPr>
        <w:t>____</w:t>
      </w:r>
      <w:r w:rsidRPr="009471A2">
        <w:rPr>
          <w:rFonts w:ascii="Arial" w:hAnsi="Arial" w:cs="Arial"/>
          <w:sz w:val="17"/>
          <w:szCs w:val="17"/>
          <w:highlight w:val="lightGray"/>
          <w:u w:val="single"/>
        </w:rPr>
        <w:t xml:space="preserve"> ____</w:t>
      </w:r>
      <w:r w:rsidRPr="009471A2">
        <w:rPr>
          <w:rFonts w:ascii="Arial" w:hAnsi="Arial" w:cs="Arial"/>
          <w:sz w:val="17"/>
          <w:szCs w:val="17"/>
        </w:rPr>
        <w:t xml:space="preserve">debidamente aprobada, con cargo a la partida específica </w:t>
      </w:r>
      <w:r w:rsidRPr="009471A2">
        <w:rPr>
          <w:rFonts w:ascii="Arial" w:hAnsi="Arial" w:cs="Arial"/>
          <w:sz w:val="17"/>
          <w:szCs w:val="17"/>
          <w:highlight w:val="lightGray"/>
          <w:u w:val="single"/>
        </w:rPr>
        <w:t>(partida y descripción)</w:t>
      </w:r>
      <w:r w:rsidRPr="009471A2">
        <w:rPr>
          <w:rFonts w:ascii="Arial" w:hAnsi="Arial" w:cs="Arial"/>
          <w:sz w:val="17"/>
          <w:szCs w:val="17"/>
        </w:rPr>
        <w:t>.</w:t>
      </w:r>
    </w:p>
    <w:p w14:paraId="1D06272D" w14:textId="77777777" w:rsidR="00F422ED" w:rsidRPr="009471A2" w:rsidRDefault="00F422ED" w:rsidP="00F422ED">
      <w:pPr>
        <w:ind w:right="-94"/>
        <w:jc w:val="both"/>
        <w:rPr>
          <w:rFonts w:ascii="Arial" w:hAnsi="Arial" w:cs="Arial"/>
          <w:sz w:val="17"/>
          <w:szCs w:val="17"/>
        </w:rPr>
      </w:pPr>
    </w:p>
    <w:p w14:paraId="10199E8D" w14:textId="77777777" w:rsidR="00F422ED" w:rsidRPr="009471A2" w:rsidRDefault="00F422ED" w:rsidP="00F422ED">
      <w:pPr>
        <w:ind w:right="-94"/>
        <w:jc w:val="both"/>
        <w:outlineLvl w:val="0"/>
        <w:rPr>
          <w:rFonts w:ascii="Arial" w:hAnsi="Arial" w:cs="Arial"/>
          <w:b/>
          <w:i/>
          <w:sz w:val="17"/>
          <w:szCs w:val="17"/>
          <w:u w:val="single"/>
        </w:rPr>
      </w:pPr>
      <w:r w:rsidRPr="009471A2">
        <w:rPr>
          <w:rFonts w:ascii="Arial" w:hAnsi="Arial" w:cs="Arial"/>
          <w:b/>
          <w:i/>
          <w:sz w:val="17"/>
          <w:szCs w:val="17"/>
          <w:u w:val="single"/>
        </w:rPr>
        <w:t>CUANDO APLIQUE:</w:t>
      </w:r>
    </w:p>
    <w:p w14:paraId="41E4395A" w14:textId="77777777" w:rsidR="00F422ED" w:rsidRPr="009471A2" w:rsidRDefault="00F422ED" w:rsidP="00F422ED">
      <w:pPr>
        <w:pStyle w:val="Textoindependiente"/>
        <w:rPr>
          <w:rFonts w:cs="Arial"/>
          <w:sz w:val="17"/>
          <w:szCs w:val="17"/>
          <w:u w:val="thick"/>
        </w:rPr>
      </w:pPr>
      <w:r w:rsidRPr="009471A2">
        <w:rPr>
          <w:rFonts w:cs="Arial"/>
          <w:color w:val="000000" w:themeColor="text1"/>
          <w:sz w:val="17"/>
          <w:szCs w:val="17"/>
          <w:u w:val="dotted"/>
        </w:rPr>
        <w:t>*</w:t>
      </w:r>
      <w:r w:rsidRPr="009471A2">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9471A2">
        <w:rPr>
          <w:rFonts w:cs="Arial"/>
          <w:sz w:val="17"/>
          <w:szCs w:val="17"/>
          <w:highlight w:val="lightGray"/>
          <w:u w:val="single"/>
        </w:rPr>
        <w:t>__________________</w:t>
      </w:r>
      <w:r w:rsidRPr="009471A2">
        <w:rPr>
          <w:rFonts w:cs="Arial"/>
          <w:sz w:val="17"/>
          <w:szCs w:val="17"/>
        </w:rPr>
        <w:t>.</w:t>
      </w:r>
    </w:p>
    <w:p w14:paraId="6B78F906" w14:textId="77777777" w:rsidR="00F422ED" w:rsidRPr="009471A2" w:rsidRDefault="00F422ED" w:rsidP="00F422ED">
      <w:pPr>
        <w:pStyle w:val="Textoindependiente"/>
        <w:rPr>
          <w:rFonts w:cs="Arial"/>
          <w:sz w:val="17"/>
          <w:szCs w:val="17"/>
          <w:u w:val="thick"/>
        </w:rPr>
      </w:pPr>
    </w:p>
    <w:p w14:paraId="1AF65863" w14:textId="77777777" w:rsidR="00F422ED" w:rsidRPr="009471A2" w:rsidRDefault="00F422ED" w:rsidP="00F422ED">
      <w:pPr>
        <w:pStyle w:val="Textoindependiente"/>
        <w:rPr>
          <w:rFonts w:cs="Arial"/>
          <w:sz w:val="17"/>
          <w:szCs w:val="17"/>
        </w:rPr>
      </w:pPr>
      <w:r w:rsidRPr="009471A2">
        <w:rPr>
          <w:rFonts w:cs="Arial"/>
          <w:sz w:val="17"/>
          <w:szCs w:val="17"/>
          <w:u w:val="dotted"/>
        </w:rPr>
        <w:t>La erogación de los recursos para los ejercicios fiscales (</w:t>
      </w:r>
      <w:r w:rsidRPr="009471A2">
        <w:rPr>
          <w:rFonts w:cs="Arial"/>
          <w:sz w:val="17"/>
          <w:szCs w:val="17"/>
          <w:highlight w:val="lightGray"/>
          <w:u w:val="single"/>
        </w:rPr>
        <w:t>señalar ejercicios</w:t>
      </w:r>
      <w:r w:rsidRPr="009471A2">
        <w:rPr>
          <w:rFonts w:cs="Arial"/>
          <w:sz w:val="17"/>
          <w:szCs w:val="17"/>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rPr>
        <w:t>.</w:t>
      </w:r>
    </w:p>
    <w:p w14:paraId="77A99585" w14:textId="77777777" w:rsidR="00F422ED" w:rsidRPr="009471A2" w:rsidRDefault="00F422ED" w:rsidP="00F422ED">
      <w:pPr>
        <w:ind w:right="-94"/>
        <w:jc w:val="both"/>
        <w:rPr>
          <w:rFonts w:ascii="Arial" w:hAnsi="Arial" w:cs="Arial"/>
          <w:color w:val="000000" w:themeColor="text1"/>
          <w:sz w:val="17"/>
          <w:szCs w:val="17"/>
          <w:u w:val="dotted"/>
        </w:rPr>
      </w:pPr>
    </w:p>
    <w:p w14:paraId="3FD9FB10"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w:t>
      </w:r>
      <w:r w:rsidRPr="009471A2">
        <w:rPr>
          <w:rFonts w:ascii="Arial" w:hAnsi="Arial" w:cs="Arial"/>
          <w:sz w:val="17"/>
          <w:szCs w:val="17"/>
          <w:u w:val="dotted"/>
        </w:rPr>
        <w:t xml:space="preserve">Que cuenta con el Acuerdo de Autorización para ejercer recursos de la partida restringida </w:t>
      </w:r>
      <w:r w:rsidRPr="009471A2">
        <w:rPr>
          <w:rFonts w:ascii="Arial" w:hAnsi="Arial" w:cs="Arial"/>
          <w:sz w:val="17"/>
          <w:szCs w:val="17"/>
          <w:highlight w:val="lightGray"/>
          <w:u w:val="single"/>
        </w:rPr>
        <w:t>(señalar partida y descripción)</w:t>
      </w:r>
      <w:r w:rsidRPr="009471A2">
        <w:rPr>
          <w:rFonts w:ascii="Arial" w:hAnsi="Arial" w:cs="Arial"/>
          <w:sz w:val="17"/>
          <w:szCs w:val="17"/>
          <w:u w:val="dotted"/>
        </w:rPr>
        <w:t xml:space="preserve">, emitido por el Director Ejecutivo de Administración, de fecha </w:t>
      </w:r>
      <w:r w:rsidRPr="009471A2">
        <w:rPr>
          <w:rFonts w:ascii="Arial" w:hAnsi="Arial" w:cs="Arial"/>
          <w:sz w:val="17"/>
          <w:szCs w:val="17"/>
          <w:highlight w:val="lightGray"/>
          <w:u w:val="dotted"/>
        </w:rPr>
        <w:t>__________________</w:t>
      </w:r>
      <w:r w:rsidRPr="009471A2">
        <w:rPr>
          <w:rFonts w:ascii="Arial" w:hAnsi="Arial" w:cs="Arial"/>
          <w:sz w:val="17"/>
          <w:szCs w:val="17"/>
          <w:u w:val="dotted"/>
        </w:rPr>
        <w:t>.</w:t>
      </w:r>
    </w:p>
    <w:p w14:paraId="28817672" w14:textId="77777777" w:rsidR="00F422ED" w:rsidRPr="009471A2" w:rsidRDefault="00F422ED" w:rsidP="00F422ED">
      <w:pPr>
        <w:ind w:right="-94"/>
        <w:jc w:val="both"/>
        <w:rPr>
          <w:rFonts w:ascii="Arial" w:hAnsi="Arial" w:cs="Arial"/>
          <w:color w:val="000000" w:themeColor="text1"/>
          <w:sz w:val="17"/>
          <w:szCs w:val="17"/>
          <w:u w:val="dotted"/>
        </w:rPr>
      </w:pPr>
    </w:p>
    <w:p w14:paraId="09A9C0E5"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lastRenderedPageBreak/>
        <w:t>*</w:t>
      </w:r>
      <w:r w:rsidRPr="009471A2">
        <w:rPr>
          <w:rFonts w:ascii="Arial" w:hAnsi="Arial" w:cs="Arial"/>
          <w:sz w:val="17"/>
          <w:szCs w:val="17"/>
          <w:u w:val="dotted"/>
        </w:rPr>
        <w:t xml:space="preserve">Que cuenta con el Dictamen de Procedencia Técnica (número), emitido por la Unidad Técnica de Servicios de Informática, de fecha </w:t>
      </w:r>
      <w:r w:rsidRPr="009471A2">
        <w:rPr>
          <w:rFonts w:ascii="Arial" w:hAnsi="Arial" w:cs="Arial"/>
          <w:sz w:val="17"/>
          <w:szCs w:val="17"/>
          <w:highlight w:val="lightGray"/>
          <w:u w:val="dotted"/>
        </w:rPr>
        <w:t>______________.</w:t>
      </w:r>
    </w:p>
    <w:p w14:paraId="5059BDA0" w14:textId="77777777" w:rsidR="00F422ED" w:rsidRPr="009471A2" w:rsidRDefault="00F422ED" w:rsidP="00F422ED">
      <w:pPr>
        <w:ind w:right="-94"/>
        <w:jc w:val="both"/>
        <w:rPr>
          <w:rFonts w:ascii="Arial" w:hAnsi="Arial" w:cs="Arial"/>
          <w:color w:val="000000" w:themeColor="text1"/>
          <w:sz w:val="17"/>
          <w:szCs w:val="17"/>
          <w:u w:val="single"/>
        </w:rPr>
      </w:pPr>
    </w:p>
    <w:p w14:paraId="1DCC71F4" w14:textId="77777777" w:rsidR="00F422ED" w:rsidRPr="009471A2" w:rsidRDefault="00F422ED" w:rsidP="00F422ED">
      <w:pPr>
        <w:ind w:right="-94"/>
        <w:jc w:val="both"/>
        <w:rPr>
          <w:rFonts w:ascii="Arial" w:hAnsi="Arial" w:cs="Arial"/>
          <w:color w:val="000000" w:themeColor="text1"/>
          <w:sz w:val="17"/>
          <w:szCs w:val="17"/>
          <w:u w:val="dotted"/>
        </w:rPr>
      </w:pPr>
      <w:r w:rsidRPr="009471A2">
        <w:rPr>
          <w:rFonts w:ascii="Arial" w:hAnsi="Arial" w:cs="Arial"/>
          <w:color w:val="000000" w:themeColor="text1"/>
          <w:sz w:val="17"/>
          <w:szCs w:val="17"/>
          <w:u w:val="dotted"/>
        </w:rPr>
        <w:t xml:space="preserve">*Que cuenta con el Dictamen de Procedencia Técnica número </w:t>
      </w:r>
      <w:r w:rsidRPr="009471A2">
        <w:rPr>
          <w:rFonts w:ascii="Arial" w:hAnsi="Arial" w:cs="Arial"/>
          <w:sz w:val="17"/>
          <w:szCs w:val="17"/>
          <w:highlight w:val="lightGray"/>
          <w:u w:val="single"/>
        </w:rPr>
        <w:t>__________</w:t>
      </w:r>
      <w:r w:rsidRPr="009471A2">
        <w:rPr>
          <w:rFonts w:ascii="Arial" w:hAnsi="Arial" w:cs="Arial"/>
          <w:sz w:val="17"/>
          <w:szCs w:val="17"/>
        </w:rPr>
        <w:t xml:space="preserve"> </w:t>
      </w:r>
      <w:r w:rsidRPr="009471A2">
        <w:rPr>
          <w:rFonts w:ascii="Arial" w:hAnsi="Arial" w:cs="Arial"/>
          <w:color w:val="000000" w:themeColor="text1"/>
          <w:sz w:val="17"/>
          <w:szCs w:val="17"/>
          <w:u w:val="dotted"/>
        </w:rPr>
        <w:t>emitido por la Coordinación Nacional de</w:t>
      </w:r>
      <w:r w:rsidR="00021E9F">
        <w:rPr>
          <w:rFonts w:ascii="Arial" w:hAnsi="Arial" w:cs="Arial"/>
          <w:color w:val="000000" w:themeColor="text1"/>
          <w:sz w:val="17"/>
          <w:szCs w:val="17"/>
          <w:u w:val="dotted"/>
        </w:rPr>
        <w:t xml:space="preserve"> Comunicación Social, de fecha</w:t>
      </w:r>
      <w:r w:rsidRPr="009471A2">
        <w:rPr>
          <w:rFonts w:ascii="Arial" w:hAnsi="Arial" w:cs="Arial"/>
          <w:color w:val="000000" w:themeColor="text1"/>
          <w:sz w:val="17"/>
          <w:szCs w:val="17"/>
          <w:highlight w:val="lightGray"/>
          <w:u w:val="dotted"/>
        </w:rPr>
        <w:t>__________</w:t>
      </w:r>
      <w:r w:rsidRPr="009471A2">
        <w:rPr>
          <w:rFonts w:ascii="Arial" w:hAnsi="Arial" w:cs="Arial"/>
          <w:color w:val="000000" w:themeColor="text1"/>
          <w:sz w:val="17"/>
          <w:szCs w:val="17"/>
          <w:highlight w:val="lightGray"/>
          <w:u w:val="single"/>
        </w:rPr>
        <w:t>___</w:t>
      </w:r>
      <w:r w:rsidRPr="009471A2">
        <w:rPr>
          <w:rFonts w:ascii="Arial" w:hAnsi="Arial" w:cs="Arial"/>
          <w:color w:val="000000" w:themeColor="text1"/>
          <w:sz w:val="17"/>
          <w:szCs w:val="17"/>
          <w:u w:val="dotted"/>
        </w:rPr>
        <w:t>.</w:t>
      </w:r>
    </w:p>
    <w:p w14:paraId="473C546A" w14:textId="77777777" w:rsidR="00F422ED" w:rsidRPr="009471A2" w:rsidRDefault="00F422ED" w:rsidP="00F422ED">
      <w:pPr>
        <w:ind w:right="-94"/>
        <w:jc w:val="both"/>
        <w:rPr>
          <w:rFonts w:ascii="Arial" w:hAnsi="Arial" w:cs="Arial"/>
          <w:color w:val="000000" w:themeColor="text1"/>
          <w:sz w:val="17"/>
          <w:szCs w:val="17"/>
          <w:u w:val="single"/>
        </w:rPr>
      </w:pPr>
    </w:p>
    <w:p w14:paraId="707F37E1"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bCs/>
          <w:sz w:val="17"/>
          <w:szCs w:val="17"/>
        </w:rPr>
        <w:t>I.8</w:t>
      </w:r>
      <w:r w:rsidRPr="009471A2">
        <w:rPr>
          <w:rFonts w:ascii="Arial" w:hAnsi="Arial" w:cs="Arial"/>
          <w:bCs/>
          <w:sz w:val="17"/>
          <w:szCs w:val="17"/>
        </w:rPr>
        <w:t xml:space="preserve"> </w:t>
      </w:r>
      <w:r w:rsidRPr="009471A2">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8F969E" w14:textId="77777777" w:rsidR="00F422ED" w:rsidRPr="009471A2" w:rsidRDefault="00F422ED" w:rsidP="00F422ED">
      <w:pPr>
        <w:ind w:left="708" w:right="-94" w:hanging="708"/>
        <w:jc w:val="both"/>
        <w:rPr>
          <w:rFonts w:ascii="Arial" w:hAnsi="Arial" w:cs="Arial"/>
          <w:sz w:val="17"/>
          <w:szCs w:val="17"/>
        </w:rPr>
      </w:pPr>
    </w:p>
    <w:p w14:paraId="2E920A2F" w14:textId="77777777" w:rsidR="00F422ED" w:rsidRPr="009471A2" w:rsidRDefault="00F422ED" w:rsidP="00F422ED">
      <w:pPr>
        <w:ind w:right="-94"/>
        <w:jc w:val="both"/>
        <w:rPr>
          <w:rFonts w:ascii="Arial" w:hAnsi="Arial" w:cs="Arial"/>
          <w:bCs/>
          <w:sz w:val="17"/>
          <w:szCs w:val="17"/>
        </w:rPr>
      </w:pPr>
      <w:r w:rsidRPr="009471A2">
        <w:rPr>
          <w:rFonts w:ascii="Arial" w:hAnsi="Arial" w:cs="Arial"/>
          <w:b/>
          <w:sz w:val="17"/>
          <w:szCs w:val="17"/>
        </w:rPr>
        <w:t>II.</w:t>
      </w:r>
      <w:r w:rsidRPr="009471A2">
        <w:rPr>
          <w:rFonts w:ascii="Arial" w:hAnsi="Arial" w:cs="Arial"/>
          <w:sz w:val="17"/>
          <w:szCs w:val="17"/>
        </w:rPr>
        <w:t xml:space="preserve"> Del </w:t>
      </w:r>
      <w:r w:rsidRPr="009471A2">
        <w:rPr>
          <w:rFonts w:ascii="Arial" w:hAnsi="Arial" w:cs="Arial"/>
          <w:b/>
          <w:bCs/>
          <w:sz w:val="17"/>
          <w:szCs w:val="17"/>
        </w:rPr>
        <w:t>“Proveedor”</w:t>
      </w:r>
      <w:r w:rsidRPr="009471A2">
        <w:rPr>
          <w:rFonts w:ascii="Arial" w:hAnsi="Arial" w:cs="Arial"/>
          <w:sz w:val="17"/>
          <w:szCs w:val="17"/>
        </w:rPr>
        <w:t>:</w:t>
      </w:r>
    </w:p>
    <w:p w14:paraId="339D7E4C" w14:textId="77777777" w:rsidR="00F422ED" w:rsidRPr="009471A2" w:rsidRDefault="00F422ED" w:rsidP="00F422ED">
      <w:pPr>
        <w:ind w:right="-94"/>
        <w:rPr>
          <w:rFonts w:ascii="Arial" w:hAnsi="Arial" w:cs="Arial"/>
          <w:sz w:val="17"/>
          <w:szCs w:val="17"/>
        </w:rPr>
      </w:pPr>
    </w:p>
    <w:p w14:paraId="3C02FF8D" w14:textId="77777777"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MORAL</w:t>
      </w:r>
    </w:p>
    <w:p w14:paraId="5A12AB2C" w14:textId="77777777" w:rsidR="00F422ED" w:rsidRPr="009471A2" w:rsidRDefault="00F422ED" w:rsidP="00F422ED">
      <w:pPr>
        <w:ind w:right="-94"/>
        <w:rPr>
          <w:rFonts w:ascii="Arial" w:hAnsi="Arial" w:cs="Arial"/>
          <w:b/>
          <w:i/>
          <w:sz w:val="17"/>
          <w:szCs w:val="17"/>
        </w:rPr>
      </w:pPr>
    </w:p>
    <w:p w14:paraId="193DA6DB"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II.1 </w:t>
      </w:r>
      <w:r w:rsidRPr="009471A2">
        <w:rPr>
          <w:rFonts w:ascii="Arial" w:hAnsi="Arial" w:cs="Arial"/>
          <w:sz w:val="17"/>
          <w:szCs w:val="17"/>
        </w:rPr>
        <w:t xml:space="preserve">Que es una empresa constituida conforme a la legislación mexicana, según consta en la escritura pública número </w:t>
      </w:r>
      <w:r w:rsidRPr="009471A2">
        <w:rPr>
          <w:rFonts w:ascii="Arial" w:hAnsi="Arial" w:cs="Arial"/>
          <w:sz w:val="17"/>
          <w:szCs w:val="17"/>
          <w:highlight w:val="lightGray"/>
        </w:rPr>
        <w:t>________</w:t>
      </w:r>
      <w:r w:rsidRPr="009471A2">
        <w:rPr>
          <w:rFonts w:ascii="Arial" w:hAnsi="Arial" w:cs="Arial"/>
          <w:sz w:val="17"/>
          <w:szCs w:val="17"/>
        </w:rPr>
        <w:t xml:space="preserve"> de fecha </w:t>
      </w:r>
      <w:r w:rsidRPr="009471A2">
        <w:rPr>
          <w:rFonts w:ascii="Arial" w:hAnsi="Arial" w:cs="Arial"/>
          <w:sz w:val="17"/>
          <w:szCs w:val="17"/>
          <w:highlight w:val="lightGray"/>
        </w:rPr>
        <w:t>___________</w:t>
      </w:r>
      <w:r w:rsidRPr="009471A2">
        <w:rPr>
          <w:rFonts w:ascii="Arial" w:hAnsi="Arial" w:cs="Arial"/>
          <w:sz w:val="17"/>
          <w:szCs w:val="17"/>
        </w:rPr>
        <w:t xml:space="preserve">, otorgada ante la fe del </w:t>
      </w:r>
      <w:r w:rsidRPr="009471A2">
        <w:rPr>
          <w:rFonts w:ascii="Arial" w:hAnsi="Arial" w:cs="Arial"/>
          <w:sz w:val="17"/>
          <w:szCs w:val="17"/>
          <w:highlight w:val="lightGray"/>
        </w:rPr>
        <w:t>(l</w:t>
      </w:r>
      <w:r w:rsidRPr="009471A2">
        <w:rPr>
          <w:rFonts w:ascii="Arial" w:hAnsi="Arial" w:cs="Arial"/>
          <w:sz w:val="17"/>
          <w:szCs w:val="17"/>
          <w:highlight w:val="lightGray"/>
          <w:u w:val="single"/>
        </w:rPr>
        <w:t>a</w:t>
      </w:r>
      <w:r w:rsidRPr="009471A2">
        <w:rPr>
          <w:rFonts w:ascii="Arial" w:hAnsi="Arial" w:cs="Arial"/>
          <w:sz w:val="17"/>
          <w:szCs w:val="17"/>
          <w:highlight w:val="lightGray"/>
        </w:rPr>
        <w:t>)</w:t>
      </w:r>
      <w:r w:rsidRPr="009471A2">
        <w:rPr>
          <w:rFonts w:ascii="Arial" w:hAnsi="Arial" w:cs="Arial"/>
          <w:sz w:val="17"/>
          <w:szCs w:val="17"/>
        </w:rPr>
        <w:t xml:space="preserve"> Licenciado </w:t>
      </w:r>
      <w:r w:rsidRPr="009471A2">
        <w:rPr>
          <w:rFonts w:ascii="Arial" w:hAnsi="Arial" w:cs="Arial"/>
          <w:sz w:val="17"/>
          <w:szCs w:val="17"/>
          <w:highlight w:val="lightGray"/>
        </w:rPr>
        <w:t>(a) ______________</w:t>
      </w:r>
      <w:r w:rsidRPr="009471A2">
        <w:rPr>
          <w:rFonts w:ascii="Arial" w:hAnsi="Arial" w:cs="Arial"/>
          <w:sz w:val="17"/>
          <w:szCs w:val="17"/>
        </w:rPr>
        <w:t>, (</w:t>
      </w:r>
      <w:r w:rsidRPr="009471A2">
        <w:rPr>
          <w:rFonts w:ascii="Arial" w:hAnsi="Arial" w:cs="Arial"/>
          <w:sz w:val="17"/>
          <w:szCs w:val="17"/>
          <w:highlight w:val="lightGray"/>
          <w:u w:val="single"/>
        </w:rPr>
        <w:t>tipo de fedatario</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 xml:space="preserve"> 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misma que quedó inscrita en el Registro Público de la Propiedad y de Comercio de </w:t>
      </w:r>
      <w:r w:rsidRPr="009471A2">
        <w:rPr>
          <w:rFonts w:ascii="Arial" w:hAnsi="Arial" w:cs="Arial"/>
          <w:sz w:val="17"/>
          <w:szCs w:val="17"/>
          <w:highlight w:val="lightGray"/>
        </w:rPr>
        <w:t>________</w:t>
      </w:r>
      <w:r w:rsidRPr="009471A2">
        <w:rPr>
          <w:rFonts w:ascii="Arial" w:hAnsi="Arial" w:cs="Arial"/>
          <w:sz w:val="17"/>
          <w:szCs w:val="17"/>
        </w:rPr>
        <w:t xml:space="preserve">, en el folio mercantil número </w:t>
      </w:r>
      <w:r w:rsidRPr="009471A2">
        <w:rPr>
          <w:rFonts w:ascii="Arial" w:hAnsi="Arial" w:cs="Arial"/>
          <w:sz w:val="17"/>
          <w:szCs w:val="17"/>
          <w:highlight w:val="lightGray"/>
        </w:rPr>
        <w:t>__</w:t>
      </w:r>
      <w:r w:rsidRPr="009471A2">
        <w:rPr>
          <w:rFonts w:ascii="Arial" w:hAnsi="Arial" w:cs="Arial"/>
          <w:sz w:val="17"/>
          <w:szCs w:val="17"/>
        </w:rPr>
        <w:t xml:space="preserve">, el </w:t>
      </w:r>
      <w:r w:rsidRPr="009471A2">
        <w:rPr>
          <w:rFonts w:ascii="Arial" w:hAnsi="Arial" w:cs="Arial"/>
          <w:sz w:val="17"/>
          <w:szCs w:val="17"/>
          <w:highlight w:val="lightGray"/>
        </w:rPr>
        <w:t>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 xml:space="preserve"> de </w:t>
      </w:r>
      <w:r w:rsidRPr="009471A2">
        <w:rPr>
          <w:rFonts w:ascii="Arial" w:hAnsi="Arial" w:cs="Arial"/>
          <w:sz w:val="17"/>
          <w:szCs w:val="17"/>
          <w:highlight w:val="lightGray"/>
        </w:rPr>
        <w:t>____</w:t>
      </w:r>
      <w:r w:rsidRPr="009471A2">
        <w:rPr>
          <w:rFonts w:ascii="Arial" w:hAnsi="Arial" w:cs="Arial"/>
          <w:sz w:val="17"/>
          <w:szCs w:val="17"/>
        </w:rPr>
        <w:t>.</w:t>
      </w:r>
    </w:p>
    <w:p w14:paraId="6D36DA4D" w14:textId="77777777" w:rsidR="00F422ED" w:rsidRPr="009471A2" w:rsidRDefault="00F422ED" w:rsidP="00F422ED">
      <w:pPr>
        <w:ind w:right="-94"/>
        <w:jc w:val="both"/>
        <w:rPr>
          <w:rFonts w:ascii="Arial" w:hAnsi="Arial" w:cs="Arial"/>
          <w:sz w:val="17"/>
          <w:szCs w:val="17"/>
        </w:rPr>
      </w:pPr>
    </w:p>
    <w:p w14:paraId="6C61A565"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dentro de su objeto social se encuentra, entre otros </w:t>
      </w:r>
      <w:r w:rsidRPr="009471A2">
        <w:rPr>
          <w:rFonts w:ascii="Arial" w:hAnsi="Arial" w:cs="Arial"/>
          <w:sz w:val="17"/>
          <w:szCs w:val="17"/>
          <w:highlight w:val="lightGray"/>
          <w:u w:val="single"/>
        </w:rPr>
        <w:t>(señalar el objeto acorde al servicio contratado)</w:t>
      </w:r>
      <w:r w:rsidRPr="009471A2">
        <w:rPr>
          <w:rFonts w:ascii="Arial" w:hAnsi="Arial" w:cs="Arial"/>
          <w:sz w:val="17"/>
          <w:szCs w:val="17"/>
        </w:rPr>
        <w:t>.</w:t>
      </w:r>
    </w:p>
    <w:p w14:paraId="79130368" w14:textId="77777777" w:rsidR="00F422ED" w:rsidRPr="009471A2" w:rsidRDefault="00F422ED" w:rsidP="00F422ED">
      <w:pPr>
        <w:ind w:right="-94"/>
        <w:jc w:val="both"/>
        <w:rPr>
          <w:rFonts w:ascii="Arial" w:hAnsi="Arial" w:cs="Arial"/>
          <w:sz w:val="17"/>
          <w:szCs w:val="17"/>
        </w:rPr>
      </w:pPr>
    </w:p>
    <w:p w14:paraId="6976A663"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 xml:space="preserve">II.3 </w:t>
      </w:r>
      <w:r w:rsidRPr="009471A2">
        <w:rPr>
          <w:rFonts w:ascii="Arial" w:hAnsi="Arial" w:cs="Arial"/>
          <w:sz w:val="17"/>
          <w:szCs w:val="17"/>
        </w:rPr>
        <w:t xml:space="preserve">Que el C. </w:t>
      </w:r>
      <w:r w:rsidRPr="009471A2">
        <w:rPr>
          <w:rFonts w:ascii="Arial" w:hAnsi="Arial" w:cs="Arial"/>
          <w:sz w:val="17"/>
          <w:szCs w:val="17"/>
          <w:highlight w:val="lightGray"/>
        </w:rPr>
        <w:t>_________________</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shd w:val="clear" w:color="auto" w:fill="FFFFFF" w:themeFill="background1"/>
        </w:rPr>
        <w:t xml:space="preserve">, y cuenta con facultades suficientes para celebrar el presente contrato, según consta en la escritura número </w:t>
      </w:r>
      <w:r w:rsidRPr="009471A2">
        <w:rPr>
          <w:rFonts w:ascii="Arial" w:hAnsi="Arial" w:cs="Arial"/>
          <w:sz w:val="17"/>
          <w:szCs w:val="17"/>
          <w:highlight w:val="lightGray"/>
          <w:shd w:val="clear" w:color="auto" w:fill="FFFFFF" w:themeFill="background1"/>
        </w:rPr>
        <w:t>_______</w:t>
      </w:r>
      <w:r w:rsidRPr="009471A2">
        <w:rPr>
          <w:rFonts w:ascii="Arial" w:hAnsi="Arial" w:cs="Arial"/>
          <w:sz w:val="17"/>
          <w:szCs w:val="17"/>
          <w:shd w:val="clear" w:color="auto" w:fill="FFFFFF" w:themeFill="background1"/>
        </w:rPr>
        <w:t xml:space="preserve"> de fecha </w:t>
      </w:r>
      <w:r w:rsidRPr="009471A2">
        <w:rPr>
          <w:rFonts w:ascii="Arial" w:hAnsi="Arial" w:cs="Arial"/>
          <w:sz w:val="17"/>
          <w:szCs w:val="17"/>
          <w:highlight w:val="lightGray"/>
          <w:shd w:val="clear" w:color="auto" w:fill="FFFFFF" w:themeFill="background1"/>
        </w:rPr>
        <w:t>___________</w:t>
      </w:r>
      <w:r w:rsidRPr="009471A2">
        <w:rPr>
          <w:rFonts w:ascii="Arial" w:hAnsi="Arial" w:cs="Arial"/>
          <w:sz w:val="17"/>
          <w:szCs w:val="17"/>
          <w:shd w:val="clear" w:color="auto" w:fill="FFFFFF" w:themeFill="background1"/>
        </w:rPr>
        <w:t xml:space="preserve">, otorgada ante la fe del </w:t>
      </w:r>
      <w:r w:rsidRPr="009471A2">
        <w:rPr>
          <w:rFonts w:ascii="Arial" w:hAnsi="Arial" w:cs="Arial"/>
          <w:sz w:val="17"/>
          <w:szCs w:val="17"/>
          <w:highlight w:val="lightGray"/>
          <w:shd w:val="clear" w:color="auto" w:fill="FFFFFF" w:themeFill="background1"/>
        </w:rPr>
        <w:t>(la)</w:t>
      </w:r>
      <w:r w:rsidRPr="009471A2">
        <w:rPr>
          <w:rFonts w:ascii="Arial" w:hAnsi="Arial" w:cs="Arial"/>
          <w:sz w:val="17"/>
          <w:szCs w:val="17"/>
          <w:shd w:val="clear" w:color="auto" w:fill="FFFFFF" w:themeFill="background1"/>
        </w:rPr>
        <w:t xml:space="preserve"> Licenciado </w:t>
      </w:r>
      <w:r w:rsidRPr="009471A2">
        <w:rPr>
          <w:rFonts w:ascii="Arial" w:hAnsi="Arial" w:cs="Arial"/>
          <w:sz w:val="17"/>
          <w:szCs w:val="17"/>
          <w:highlight w:val="lightGray"/>
          <w:shd w:val="clear" w:color="auto" w:fill="FFFFFF" w:themeFill="background1"/>
        </w:rPr>
        <w:t>(a) ___________________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(tipo de fedatario)</w:t>
      </w:r>
      <w:r w:rsidRPr="009471A2">
        <w:rPr>
          <w:rFonts w:ascii="Arial" w:hAnsi="Arial" w:cs="Arial"/>
          <w:sz w:val="17"/>
          <w:szCs w:val="17"/>
          <w:shd w:val="clear" w:color="auto" w:fill="FFFFFF" w:themeFill="background1"/>
        </w:rPr>
        <w:t xml:space="preserve"> número </w:t>
      </w:r>
      <w:r w:rsidRPr="009471A2">
        <w:rPr>
          <w:rFonts w:ascii="Arial" w:hAnsi="Arial" w:cs="Arial"/>
          <w:sz w:val="17"/>
          <w:szCs w:val="17"/>
          <w:highlight w:val="lightGray"/>
          <w:shd w:val="clear" w:color="auto" w:fill="FFFFFF" w:themeFill="background1"/>
        </w:rPr>
        <w:t>________</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del </w:t>
      </w:r>
      <w:r w:rsidRPr="009471A2">
        <w:rPr>
          <w:rFonts w:ascii="Arial" w:hAnsi="Arial" w:cs="Arial"/>
          <w:sz w:val="17"/>
          <w:szCs w:val="17"/>
          <w:highlight w:val="lightGray"/>
          <w:u w:val="single"/>
        </w:rPr>
        <w:t>(Ciudad en la que actúa)</w:t>
      </w:r>
      <w:r w:rsidRPr="009471A2">
        <w:rPr>
          <w:rFonts w:ascii="Arial" w:hAnsi="Arial" w:cs="Arial"/>
          <w:sz w:val="17"/>
          <w:szCs w:val="17"/>
        </w:rPr>
        <w:t xml:space="preserve"> </w:t>
      </w:r>
      <w:r w:rsidRPr="009471A2">
        <w:rPr>
          <w:rFonts w:ascii="Arial" w:hAnsi="Arial" w:cs="Arial"/>
          <w:sz w:val="17"/>
          <w:szCs w:val="17"/>
          <w:shd w:val="clear" w:color="auto" w:fill="FFFFFF" w:themeFill="background1"/>
        </w:rPr>
        <w:t>y manifiesta que dichas facultades no le han sido modificadas, revocadas, ni limitadas en forma alguna.</w:t>
      </w:r>
    </w:p>
    <w:p w14:paraId="07DA1CAE" w14:textId="77777777" w:rsidR="00F422ED" w:rsidRPr="009471A2" w:rsidRDefault="00F422ED" w:rsidP="00F422ED">
      <w:pPr>
        <w:ind w:right="-94"/>
        <w:jc w:val="both"/>
        <w:rPr>
          <w:rFonts w:ascii="Arial" w:hAnsi="Arial" w:cs="Arial"/>
          <w:sz w:val="17"/>
          <w:szCs w:val="17"/>
        </w:rPr>
      </w:pPr>
    </w:p>
    <w:p w14:paraId="558AE439" w14:textId="77777777" w:rsidR="00F422ED" w:rsidRPr="009471A2" w:rsidRDefault="00F422ED" w:rsidP="00F422ED">
      <w:pPr>
        <w:ind w:right="-94"/>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Registro Federal de Contribuyentes inscrito ante la Secretaría de Hacienda y Crédito Público es </w:t>
      </w:r>
      <w:r w:rsidRPr="009471A2">
        <w:rPr>
          <w:rFonts w:ascii="Arial" w:hAnsi="Arial" w:cs="Arial"/>
          <w:sz w:val="17"/>
          <w:szCs w:val="17"/>
          <w:highlight w:val="lightGray"/>
        </w:rPr>
        <w:t>_____________</w:t>
      </w:r>
      <w:r w:rsidRPr="009471A2">
        <w:rPr>
          <w:rFonts w:ascii="Arial" w:hAnsi="Arial" w:cs="Arial"/>
          <w:sz w:val="17"/>
          <w:szCs w:val="17"/>
        </w:rPr>
        <w:t>.</w:t>
      </w:r>
    </w:p>
    <w:p w14:paraId="4C625492" w14:textId="77777777" w:rsidR="00F422ED" w:rsidRPr="009471A2" w:rsidRDefault="00F422ED" w:rsidP="00F422ED">
      <w:pPr>
        <w:ind w:right="-94"/>
        <w:jc w:val="both"/>
        <w:rPr>
          <w:rFonts w:ascii="Arial" w:hAnsi="Arial" w:cs="Arial"/>
          <w:sz w:val="17"/>
          <w:szCs w:val="17"/>
        </w:rPr>
      </w:pPr>
    </w:p>
    <w:p w14:paraId="73533429" w14:textId="77777777"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b/>
          <w:sz w:val="17"/>
          <w:szCs w:val="17"/>
        </w:rPr>
        <w:t xml:space="preserve">II.5 </w:t>
      </w:r>
      <w:r w:rsidRPr="009471A2">
        <w:rPr>
          <w:rFonts w:ascii="Arial" w:hAnsi="Arial" w:cs="Arial"/>
          <w:sz w:val="17"/>
          <w:szCs w:val="17"/>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9471A2">
        <w:rPr>
          <w:rFonts w:ascii="Arial" w:hAnsi="Arial" w:cs="Arial"/>
          <w:b/>
          <w:sz w:val="17"/>
          <w:szCs w:val="17"/>
        </w:rPr>
        <w:t>“Reglamento”</w:t>
      </w:r>
      <w:r w:rsidRPr="009471A2">
        <w:rPr>
          <w:rFonts w:ascii="Arial" w:hAnsi="Arial" w:cs="Arial"/>
          <w:sz w:val="17"/>
          <w:szCs w:val="17"/>
        </w:rPr>
        <w:t>.</w:t>
      </w:r>
    </w:p>
    <w:p w14:paraId="5A0501E7" w14:textId="77777777" w:rsidR="00F422ED" w:rsidRPr="009471A2" w:rsidRDefault="00F422ED" w:rsidP="00F422ED">
      <w:pPr>
        <w:pStyle w:val="Prrafodelista"/>
        <w:ind w:left="0" w:right="-93"/>
        <w:jc w:val="both"/>
        <w:rPr>
          <w:rFonts w:ascii="Arial" w:hAnsi="Arial" w:cs="Arial"/>
          <w:sz w:val="17"/>
          <w:szCs w:val="17"/>
        </w:rPr>
      </w:pPr>
    </w:p>
    <w:p w14:paraId="0D26E23F" w14:textId="77777777" w:rsidR="00F422ED" w:rsidRPr="009471A2" w:rsidRDefault="00F422ED" w:rsidP="00F422ED">
      <w:pPr>
        <w:pStyle w:val="Prrafodelista"/>
        <w:ind w:left="0" w:right="-93"/>
        <w:jc w:val="both"/>
        <w:rPr>
          <w:rFonts w:ascii="Arial" w:hAnsi="Arial" w:cs="Arial"/>
          <w:sz w:val="17"/>
          <w:szCs w:val="17"/>
        </w:rPr>
      </w:pPr>
      <w:r w:rsidRPr="009471A2">
        <w:rPr>
          <w:rFonts w:ascii="Arial" w:hAnsi="Arial" w:cs="Arial"/>
          <w:sz w:val="17"/>
          <w:szCs w:val="17"/>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27C250DF" w14:textId="77777777" w:rsidR="00F422ED" w:rsidRPr="009471A2" w:rsidRDefault="00F422ED" w:rsidP="00F422ED">
      <w:pPr>
        <w:ind w:right="-94"/>
        <w:jc w:val="both"/>
        <w:rPr>
          <w:rFonts w:ascii="Arial" w:hAnsi="Arial" w:cs="Arial"/>
          <w:sz w:val="17"/>
          <w:szCs w:val="17"/>
        </w:rPr>
      </w:pPr>
    </w:p>
    <w:p w14:paraId="64A54783"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highlight w:val="lightGray"/>
        </w:rPr>
        <w:t>II.6</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r w:rsidRPr="009471A2">
        <w:rPr>
          <w:rFonts w:ascii="Arial" w:hAnsi="Arial" w:cs="Arial"/>
          <w:sz w:val="17"/>
          <w:szCs w:val="17"/>
          <w:highlight w:val="lightGray"/>
        </w:rPr>
        <w:t>.</w:t>
      </w:r>
    </w:p>
    <w:p w14:paraId="33B557E3" w14:textId="77777777" w:rsidR="00F422ED" w:rsidRPr="009471A2" w:rsidRDefault="00F422ED" w:rsidP="00F422ED">
      <w:pPr>
        <w:shd w:val="clear" w:color="auto" w:fill="FFFFFF" w:themeFill="background1"/>
        <w:tabs>
          <w:tab w:val="left" w:pos="3619"/>
        </w:tabs>
        <w:ind w:right="-94"/>
        <w:jc w:val="both"/>
        <w:rPr>
          <w:rFonts w:ascii="Arial" w:hAnsi="Arial" w:cs="Arial"/>
          <w:sz w:val="17"/>
          <w:szCs w:val="17"/>
        </w:rPr>
      </w:pPr>
    </w:p>
    <w:p w14:paraId="4EF97D80" w14:textId="77777777" w:rsidR="00F422ED" w:rsidRPr="009471A2"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 xml:space="preserve">II.7 </w:t>
      </w:r>
      <w:r w:rsidRPr="009471A2">
        <w:rPr>
          <w:rFonts w:ascii="Arial" w:hAnsi="Arial" w:cs="Arial"/>
          <w:sz w:val="17"/>
          <w:szCs w:val="17"/>
        </w:rPr>
        <w:t>Que para efectos del presente contrato, señala como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54506FC4" w14:textId="77777777" w:rsidR="00F422ED" w:rsidRPr="009471A2" w:rsidRDefault="00F422ED" w:rsidP="00F422ED">
      <w:pPr>
        <w:ind w:right="-94"/>
        <w:rPr>
          <w:rFonts w:ascii="Arial" w:hAnsi="Arial" w:cs="Arial"/>
          <w:sz w:val="17"/>
          <w:szCs w:val="17"/>
        </w:rPr>
      </w:pPr>
    </w:p>
    <w:p w14:paraId="2CDC8AFF" w14:textId="77777777" w:rsidR="00F422ED" w:rsidRPr="009471A2" w:rsidRDefault="00F422ED" w:rsidP="00F422ED">
      <w:pPr>
        <w:ind w:right="-94"/>
        <w:outlineLvl w:val="0"/>
        <w:rPr>
          <w:rFonts w:ascii="Arial" w:hAnsi="Arial" w:cs="Arial"/>
          <w:b/>
          <w:i/>
          <w:sz w:val="17"/>
          <w:szCs w:val="17"/>
          <w:u w:val="single"/>
        </w:rPr>
      </w:pPr>
      <w:r w:rsidRPr="009471A2">
        <w:rPr>
          <w:rFonts w:ascii="Arial" w:hAnsi="Arial" w:cs="Arial"/>
          <w:b/>
          <w:i/>
          <w:sz w:val="17"/>
          <w:szCs w:val="17"/>
          <w:u w:val="single"/>
        </w:rPr>
        <w:t>SI ES PERSONA FÍSICA</w:t>
      </w:r>
    </w:p>
    <w:p w14:paraId="23CD157B" w14:textId="77777777" w:rsidR="00F422ED" w:rsidRPr="009471A2" w:rsidRDefault="00F422ED" w:rsidP="00F422ED">
      <w:pPr>
        <w:ind w:right="-94"/>
        <w:rPr>
          <w:rFonts w:ascii="Arial" w:hAnsi="Arial" w:cs="Arial"/>
          <w:b/>
          <w:i/>
          <w:sz w:val="17"/>
          <w:szCs w:val="17"/>
          <w:u w:val="single"/>
        </w:rPr>
      </w:pPr>
    </w:p>
    <w:p w14:paraId="0DBDD60B"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II.1</w:t>
      </w:r>
      <w:r w:rsidRPr="009471A2">
        <w:rPr>
          <w:rFonts w:ascii="Arial" w:hAnsi="Arial" w:cs="Arial"/>
          <w:sz w:val="17"/>
          <w:szCs w:val="17"/>
        </w:rPr>
        <w:t xml:space="preserve"> Que es una persona física con capacidad jurídica para suscribir el presente contrato y para obligarse en los términos y condiciones mencionados en el mismo.</w:t>
      </w:r>
    </w:p>
    <w:p w14:paraId="46C92CFA" w14:textId="77777777" w:rsidR="00F422ED" w:rsidRPr="009471A2" w:rsidRDefault="00F422ED" w:rsidP="00F422ED">
      <w:pPr>
        <w:jc w:val="both"/>
        <w:rPr>
          <w:rFonts w:ascii="Arial" w:hAnsi="Arial" w:cs="Arial"/>
          <w:sz w:val="17"/>
          <w:szCs w:val="17"/>
        </w:rPr>
      </w:pPr>
    </w:p>
    <w:p w14:paraId="2ECF4984"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II.2</w:t>
      </w:r>
      <w:r w:rsidRPr="009471A2">
        <w:rPr>
          <w:rFonts w:ascii="Arial" w:hAnsi="Arial" w:cs="Arial"/>
          <w:sz w:val="17"/>
          <w:szCs w:val="17"/>
        </w:rPr>
        <w:t xml:space="preserve"> Que cuenta con los conocimientos, la experiencia, disponibilidad, así como con los recursos técnicos, económicos y humanos requeridos para </w:t>
      </w:r>
      <w:r w:rsidR="00D40A10">
        <w:rPr>
          <w:rFonts w:ascii="Arial" w:hAnsi="Arial" w:cs="Arial"/>
          <w:sz w:val="17"/>
          <w:szCs w:val="17"/>
        </w:rPr>
        <w:t>entregar los bienes</w:t>
      </w:r>
      <w:r w:rsidRPr="009471A2">
        <w:rPr>
          <w:rFonts w:ascii="Arial" w:hAnsi="Arial" w:cs="Arial"/>
          <w:sz w:val="17"/>
          <w:szCs w:val="17"/>
        </w:rPr>
        <w:t xml:space="preserve"> objeto del presente contrato.</w:t>
      </w:r>
    </w:p>
    <w:p w14:paraId="6144067F" w14:textId="77777777" w:rsidR="00F422ED" w:rsidRPr="009471A2" w:rsidRDefault="00F422ED" w:rsidP="00F422ED">
      <w:pPr>
        <w:jc w:val="both"/>
        <w:rPr>
          <w:rFonts w:ascii="Arial" w:hAnsi="Arial" w:cs="Arial"/>
          <w:sz w:val="17"/>
          <w:szCs w:val="17"/>
        </w:rPr>
      </w:pPr>
    </w:p>
    <w:p w14:paraId="09BA2329"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II.3</w:t>
      </w:r>
      <w:r w:rsidRPr="009471A2">
        <w:rPr>
          <w:rFonts w:ascii="Arial" w:hAnsi="Arial" w:cs="Arial"/>
          <w:sz w:val="17"/>
          <w:szCs w:val="17"/>
        </w:rPr>
        <w:t xml:space="preserve"> Que el C. </w:t>
      </w:r>
      <w:r w:rsidRPr="009471A2">
        <w:rPr>
          <w:rFonts w:ascii="Arial" w:hAnsi="Arial" w:cs="Arial"/>
          <w:sz w:val="17"/>
          <w:szCs w:val="17"/>
          <w:highlight w:val="lightGray"/>
          <w:u w:val="single"/>
        </w:rPr>
        <w:t>(nombre del Representante o Apoderado)</w:t>
      </w:r>
      <w:r w:rsidRPr="009471A2">
        <w:rPr>
          <w:rFonts w:ascii="Arial" w:hAnsi="Arial" w:cs="Arial"/>
          <w:sz w:val="17"/>
          <w:szCs w:val="17"/>
        </w:rPr>
        <w:t xml:space="preserve">, se identifica con </w:t>
      </w:r>
      <w:r w:rsidRPr="009471A2">
        <w:rPr>
          <w:rFonts w:ascii="Arial" w:hAnsi="Arial" w:cs="Arial"/>
          <w:sz w:val="17"/>
          <w:szCs w:val="17"/>
          <w:highlight w:val="lightGray"/>
          <w:u w:val="single"/>
        </w:rPr>
        <w:t>(señalar documento con el que se identifica y la autoridad que lo expide)</w:t>
      </w:r>
      <w:r w:rsidRPr="009471A2">
        <w:rPr>
          <w:rFonts w:ascii="Arial" w:hAnsi="Arial" w:cs="Arial"/>
          <w:sz w:val="17"/>
          <w:szCs w:val="17"/>
        </w:rPr>
        <w:t xml:space="preserve"> número </w:t>
      </w:r>
      <w:r w:rsidRPr="009471A2">
        <w:rPr>
          <w:rFonts w:ascii="Arial" w:hAnsi="Arial" w:cs="Arial"/>
          <w:sz w:val="17"/>
          <w:szCs w:val="17"/>
          <w:highlight w:val="lightGray"/>
        </w:rPr>
        <w:t>___</w:t>
      </w:r>
      <w:r w:rsidRPr="009471A2">
        <w:rPr>
          <w:rFonts w:ascii="Arial" w:hAnsi="Arial" w:cs="Arial"/>
          <w:sz w:val="17"/>
          <w:szCs w:val="17"/>
        </w:rPr>
        <w:t>.</w:t>
      </w:r>
    </w:p>
    <w:p w14:paraId="44E39A62" w14:textId="77777777" w:rsidR="00F422ED" w:rsidRPr="009471A2" w:rsidRDefault="00F422ED" w:rsidP="00F422ED">
      <w:pPr>
        <w:jc w:val="both"/>
        <w:rPr>
          <w:rFonts w:ascii="Arial" w:hAnsi="Arial" w:cs="Arial"/>
          <w:sz w:val="17"/>
          <w:szCs w:val="17"/>
        </w:rPr>
      </w:pPr>
    </w:p>
    <w:p w14:paraId="6AA68E2C" w14:textId="77777777" w:rsidR="00F422ED" w:rsidRPr="009471A2" w:rsidRDefault="00F422ED" w:rsidP="00F422ED">
      <w:pPr>
        <w:jc w:val="both"/>
        <w:rPr>
          <w:rFonts w:ascii="Arial" w:hAnsi="Arial" w:cs="Arial"/>
          <w:sz w:val="17"/>
          <w:szCs w:val="17"/>
        </w:rPr>
      </w:pPr>
      <w:r w:rsidRPr="009471A2">
        <w:rPr>
          <w:rFonts w:ascii="Arial" w:hAnsi="Arial" w:cs="Arial"/>
          <w:b/>
          <w:sz w:val="17"/>
          <w:szCs w:val="17"/>
        </w:rPr>
        <w:t>II.4</w:t>
      </w:r>
      <w:r w:rsidRPr="009471A2">
        <w:rPr>
          <w:rFonts w:ascii="Arial" w:hAnsi="Arial" w:cs="Arial"/>
          <w:sz w:val="17"/>
          <w:szCs w:val="17"/>
        </w:rPr>
        <w:t xml:space="preserve"> Que su clave del Registro Federal de Contribuyentes es </w:t>
      </w:r>
      <w:r w:rsidRPr="009471A2">
        <w:rPr>
          <w:rFonts w:ascii="Arial" w:hAnsi="Arial" w:cs="Arial"/>
          <w:sz w:val="17"/>
          <w:szCs w:val="17"/>
          <w:highlight w:val="lightGray"/>
        </w:rPr>
        <w:t>____________</w:t>
      </w:r>
      <w:r w:rsidRPr="009471A2">
        <w:rPr>
          <w:rFonts w:ascii="Arial" w:hAnsi="Arial" w:cs="Arial"/>
          <w:sz w:val="17"/>
          <w:szCs w:val="17"/>
        </w:rPr>
        <w:t>.</w:t>
      </w:r>
    </w:p>
    <w:p w14:paraId="12A90F65" w14:textId="77777777" w:rsidR="00F422ED" w:rsidRPr="009471A2" w:rsidRDefault="00F422ED" w:rsidP="00F422ED">
      <w:pPr>
        <w:ind w:right="-94"/>
        <w:rPr>
          <w:rFonts w:ascii="Arial" w:hAnsi="Arial" w:cs="Arial"/>
          <w:b/>
          <w:sz w:val="17"/>
          <w:szCs w:val="17"/>
        </w:rPr>
      </w:pPr>
    </w:p>
    <w:p w14:paraId="7AC04E42" w14:textId="77777777" w:rsidR="00F422ED" w:rsidRPr="009471A2" w:rsidRDefault="00F422ED" w:rsidP="00F422ED">
      <w:pPr>
        <w:ind w:right="-94"/>
        <w:jc w:val="both"/>
        <w:rPr>
          <w:rFonts w:ascii="Arial" w:hAnsi="Arial" w:cs="Arial"/>
          <w:b/>
          <w:sz w:val="17"/>
          <w:szCs w:val="17"/>
        </w:rPr>
      </w:pPr>
      <w:r w:rsidRPr="009471A2">
        <w:rPr>
          <w:rFonts w:ascii="Arial" w:hAnsi="Arial" w:cs="Arial"/>
          <w:b/>
          <w:sz w:val="17"/>
          <w:szCs w:val="17"/>
          <w:highlight w:val="lightGray"/>
        </w:rPr>
        <w:t>II.5</w:t>
      </w:r>
      <w:r w:rsidRPr="009471A2">
        <w:rPr>
          <w:rFonts w:ascii="Arial" w:hAnsi="Arial" w:cs="Arial"/>
          <w:sz w:val="17"/>
          <w:szCs w:val="17"/>
          <w:highlight w:val="lightGray"/>
        </w:rPr>
        <w:t xml:space="preserve"> Que manifiesta encontrarse al corriente en el cumplimiento de sus obligaciones fiscales y en materia de seguridad social </w:t>
      </w:r>
      <w:r w:rsidRPr="009471A2">
        <w:rPr>
          <w:rFonts w:ascii="Arial" w:hAnsi="Arial" w:cs="Arial"/>
          <w:sz w:val="17"/>
          <w:szCs w:val="17"/>
          <w:highlight w:val="lightGray"/>
          <w:u w:val="single"/>
        </w:rPr>
        <w:t>(cuando aplique).</w:t>
      </w:r>
    </w:p>
    <w:p w14:paraId="3E873F80" w14:textId="77777777" w:rsidR="00F422ED" w:rsidRPr="009471A2" w:rsidRDefault="00F422ED" w:rsidP="00F422ED">
      <w:pPr>
        <w:ind w:right="-94"/>
        <w:rPr>
          <w:rFonts w:ascii="Arial" w:hAnsi="Arial" w:cs="Arial"/>
          <w:b/>
          <w:sz w:val="17"/>
          <w:szCs w:val="17"/>
        </w:rPr>
      </w:pPr>
    </w:p>
    <w:p w14:paraId="659BDF59" w14:textId="77777777" w:rsidR="00F422ED" w:rsidRDefault="00F422ED" w:rsidP="00F422ED">
      <w:pPr>
        <w:shd w:val="clear" w:color="auto" w:fill="FFFFFF" w:themeFill="background1"/>
        <w:ind w:right="-94"/>
        <w:jc w:val="both"/>
        <w:rPr>
          <w:rFonts w:ascii="Arial" w:hAnsi="Arial" w:cs="Arial"/>
          <w:sz w:val="17"/>
          <w:szCs w:val="17"/>
        </w:rPr>
      </w:pPr>
      <w:r w:rsidRPr="009471A2">
        <w:rPr>
          <w:rFonts w:ascii="Arial" w:hAnsi="Arial" w:cs="Arial"/>
          <w:b/>
          <w:sz w:val="17"/>
          <w:szCs w:val="17"/>
        </w:rPr>
        <w:t>II.6</w:t>
      </w:r>
      <w:r w:rsidRPr="009471A2">
        <w:rPr>
          <w:rFonts w:ascii="Arial" w:hAnsi="Arial" w:cs="Arial"/>
          <w:sz w:val="17"/>
          <w:szCs w:val="17"/>
        </w:rPr>
        <w:t xml:space="preserve"> Que para efectos del presente contrato, señala como su domicilio para oír y recibir notificaciones,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27D44EF9" w14:textId="77777777" w:rsidR="00613050" w:rsidRDefault="00613050" w:rsidP="00F422ED">
      <w:pPr>
        <w:shd w:val="clear" w:color="auto" w:fill="FFFFFF" w:themeFill="background1"/>
        <w:ind w:right="-94"/>
        <w:jc w:val="both"/>
        <w:rPr>
          <w:rFonts w:ascii="Arial" w:hAnsi="Arial" w:cs="Arial"/>
          <w:sz w:val="17"/>
          <w:szCs w:val="17"/>
        </w:rPr>
      </w:pPr>
    </w:p>
    <w:p w14:paraId="16E660AE" w14:textId="77777777" w:rsidR="00613050" w:rsidRDefault="00613050" w:rsidP="00F422ED">
      <w:pPr>
        <w:shd w:val="clear" w:color="auto" w:fill="FFFFFF" w:themeFill="background1"/>
        <w:ind w:right="-94"/>
        <w:jc w:val="both"/>
        <w:rPr>
          <w:rFonts w:ascii="Arial" w:hAnsi="Arial" w:cs="Arial"/>
          <w:sz w:val="17"/>
          <w:szCs w:val="17"/>
        </w:rPr>
      </w:pPr>
    </w:p>
    <w:p w14:paraId="1F17ABDC" w14:textId="77777777" w:rsidR="00613050" w:rsidRDefault="00613050" w:rsidP="00F422ED">
      <w:pPr>
        <w:shd w:val="clear" w:color="auto" w:fill="FFFFFF" w:themeFill="background1"/>
        <w:ind w:right="-94"/>
        <w:jc w:val="both"/>
        <w:rPr>
          <w:rFonts w:ascii="Arial" w:hAnsi="Arial" w:cs="Arial"/>
          <w:sz w:val="17"/>
          <w:szCs w:val="17"/>
        </w:rPr>
      </w:pPr>
    </w:p>
    <w:p w14:paraId="6A28D6AF" w14:textId="77777777" w:rsidR="00613050" w:rsidRPr="009471A2" w:rsidRDefault="00613050" w:rsidP="00F422ED">
      <w:pPr>
        <w:shd w:val="clear" w:color="auto" w:fill="FFFFFF" w:themeFill="background1"/>
        <w:ind w:right="-94"/>
        <w:jc w:val="both"/>
        <w:rPr>
          <w:rFonts w:ascii="Arial" w:hAnsi="Arial" w:cs="Arial"/>
          <w:sz w:val="17"/>
          <w:szCs w:val="17"/>
        </w:rPr>
      </w:pPr>
    </w:p>
    <w:p w14:paraId="3BC0E785" w14:textId="77777777" w:rsidR="00F422ED" w:rsidRPr="009471A2" w:rsidRDefault="00F422ED" w:rsidP="00F422ED">
      <w:pPr>
        <w:ind w:right="-94"/>
        <w:jc w:val="center"/>
        <w:outlineLvl w:val="0"/>
        <w:rPr>
          <w:rFonts w:ascii="Arial" w:hAnsi="Arial" w:cs="Arial"/>
          <w:b/>
          <w:sz w:val="17"/>
          <w:szCs w:val="17"/>
        </w:rPr>
      </w:pPr>
      <w:r w:rsidRPr="009471A2">
        <w:rPr>
          <w:rFonts w:ascii="Arial" w:hAnsi="Arial" w:cs="Arial"/>
          <w:b/>
          <w:sz w:val="17"/>
          <w:szCs w:val="17"/>
        </w:rPr>
        <w:t>Cláusulas</w:t>
      </w:r>
    </w:p>
    <w:p w14:paraId="727E9B07" w14:textId="77777777" w:rsidR="00F422ED" w:rsidRPr="009471A2" w:rsidRDefault="00F422ED" w:rsidP="00F422ED">
      <w:pPr>
        <w:ind w:right="-94"/>
        <w:jc w:val="both"/>
        <w:outlineLvl w:val="0"/>
        <w:rPr>
          <w:rFonts w:ascii="Arial" w:hAnsi="Arial" w:cs="Arial"/>
          <w:b/>
          <w:bCs/>
          <w:sz w:val="17"/>
          <w:szCs w:val="17"/>
          <w:u w:val="single"/>
        </w:rPr>
      </w:pPr>
      <w:r w:rsidRPr="009471A2">
        <w:rPr>
          <w:rFonts w:ascii="Arial" w:hAnsi="Arial" w:cs="Arial"/>
          <w:b/>
          <w:bCs/>
          <w:sz w:val="17"/>
          <w:szCs w:val="17"/>
          <w:u w:val="single"/>
        </w:rPr>
        <w:t>Primera.- Objeto.</w:t>
      </w:r>
    </w:p>
    <w:p w14:paraId="7E0E40D8" w14:textId="77777777" w:rsidR="00F422ED" w:rsidRPr="009471A2" w:rsidRDefault="00F422ED" w:rsidP="00F422ED">
      <w:pPr>
        <w:suppressAutoHyphens/>
        <w:ind w:right="-94"/>
        <w:jc w:val="both"/>
        <w:rPr>
          <w:rFonts w:ascii="Arial" w:hAnsi="Arial" w:cs="Arial"/>
          <w:sz w:val="17"/>
          <w:szCs w:val="17"/>
        </w:rPr>
      </w:pPr>
      <w:r w:rsidRPr="009471A2">
        <w:rPr>
          <w:rFonts w:ascii="Arial" w:hAnsi="Arial" w:cs="Arial"/>
          <w:sz w:val="17"/>
          <w:szCs w:val="17"/>
        </w:rPr>
        <w:t xml:space="preserve">El objeto consiste en la </w:t>
      </w:r>
      <w:r w:rsidR="00D40A10">
        <w:rPr>
          <w:rFonts w:ascii="Arial" w:hAnsi="Arial" w:cs="Arial"/>
          <w:sz w:val="17"/>
          <w:szCs w:val="17"/>
        </w:rPr>
        <w:t>adquisicicón</w:t>
      </w:r>
      <w:r w:rsidRPr="009471A2">
        <w:rPr>
          <w:rFonts w:ascii="Arial" w:hAnsi="Arial" w:cs="Arial"/>
          <w:sz w:val="17"/>
          <w:szCs w:val="17"/>
        </w:rPr>
        <w:t xml:space="preserve"> de </w:t>
      </w:r>
      <w:r w:rsidRPr="009471A2">
        <w:rPr>
          <w:rFonts w:ascii="Arial" w:hAnsi="Arial" w:cs="Arial"/>
          <w:sz w:val="17"/>
          <w:szCs w:val="17"/>
          <w:highlight w:val="lightGray"/>
          <w:shd w:val="clear" w:color="auto" w:fill="FFFFFF" w:themeFill="background1"/>
        </w:rPr>
        <w:t>___________________</w:t>
      </w:r>
      <w:r w:rsidRPr="009471A2">
        <w:rPr>
          <w:rFonts w:ascii="Arial" w:hAnsi="Arial" w:cs="Arial"/>
          <w:sz w:val="17"/>
          <w:szCs w:val="17"/>
        </w:rPr>
        <w:t xml:space="preserve"> en los términos y condiciones que se precisan en el presente contrato y su </w:t>
      </w:r>
      <w:r w:rsidRPr="009471A2">
        <w:rPr>
          <w:rFonts w:ascii="Arial" w:hAnsi="Arial" w:cs="Arial"/>
          <w:b/>
          <w:sz w:val="17"/>
          <w:szCs w:val="17"/>
        </w:rPr>
        <w:t>“Anexo Único”</w:t>
      </w:r>
      <w:r w:rsidRPr="009471A2">
        <w:rPr>
          <w:rFonts w:ascii="Arial" w:hAnsi="Arial" w:cs="Arial"/>
          <w:sz w:val="17"/>
          <w:szCs w:val="17"/>
        </w:rPr>
        <w:t xml:space="preserve">, en donde se señala la descripción pormenorizada </w:t>
      </w:r>
      <w:r w:rsidR="00D40A10">
        <w:rPr>
          <w:rFonts w:ascii="Arial" w:hAnsi="Arial" w:cs="Arial"/>
          <w:sz w:val="17"/>
          <w:szCs w:val="17"/>
        </w:rPr>
        <w:t>de los bienes</w:t>
      </w:r>
      <w:r w:rsidRPr="009471A2">
        <w:rPr>
          <w:rFonts w:ascii="Arial" w:hAnsi="Arial" w:cs="Arial"/>
          <w:sz w:val="17"/>
          <w:szCs w:val="17"/>
        </w:rPr>
        <w:t>.</w:t>
      </w:r>
    </w:p>
    <w:p w14:paraId="03DA8E7E" w14:textId="77777777" w:rsidR="00F422ED" w:rsidRPr="009471A2" w:rsidRDefault="00F422ED" w:rsidP="00F422ED">
      <w:pPr>
        <w:ind w:right="-94"/>
        <w:jc w:val="both"/>
        <w:outlineLvl w:val="0"/>
        <w:rPr>
          <w:rFonts w:ascii="Arial" w:hAnsi="Arial" w:cs="Arial"/>
          <w:b/>
          <w:sz w:val="17"/>
          <w:szCs w:val="17"/>
          <w:u w:val="single"/>
        </w:rPr>
      </w:pPr>
      <w:r w:rsidRPr="009471A2">
        <w:rPr>
          <w:rFonts w:ascii="Arial" w:hAnsi="Arial" w:cs="Arial"/>
          <w:b/>
          <w:sz w:val="17"/>
          <w:szCs w:val="17"/>
          <w:u w:val="single"/>
        </w:rPr>
        <w:t>Segunda.- Importe a pagar.</w:t>
      </w:r>
    </w:p>
    <w:p w14:paraId="72991A2A" w14:textId="77777777" w:rsidR="00F422ED" w:rsidRPr="009471A2" w:rsidRDefault="00F422ED" w:rsidP="00F422ED">
      <w:pPr>
        <w:ind w:right="-94"/>
        <w:jc w:val="both"/>
        <w:rPr>
          <w:rFonts w:ascii="Arial" w:hAnsi="Arial" w:cs="Arial"/>
          <w:b/>
          <w:sz w:val="17"/>
          <w:szCs w:val="17"/>
          <w:u w:val="single"/>
        </w:rPr>
      </w:pPr>
    </w:p>
    <w:p w14:paraId="768DA568"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u w:val="single"/>
          <w:shd w:val="clear" w:color="auto" w:fill="FFFFFF" w:themeFill="background1"/>
          <w:lang w:val="es-ES_tradnl"/>
        </w:rPr>
        <w:t>Si el contrato es cerrado</w:t>
      </w: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shd w:val="clear" w:color="auto" w:fill="FFFFFF" w:themeFill="background1"/>
          <w:lang w:val="es-ES_tradnl"/>
        </w:rPr>
        <w:t xml:space="preserve"> </w:t>
      </w:r>
      <w:r w:rsidRPr="009471A2">
        <w:rPr>
          <w:rFonts w:ascii="Arial" w:hAnsi="Arial" w:cs="Arial"/>
          <w:sz w:val="17"/>
          <w:szCs w:val="17"/>
          <w:lang w:val="es-ES_tradnl"/>
        </w:rPr>
        <w:t xml:space="preserve">El importe total a pagar es por la cantidad de </w:t>
      </w:r>
      <w:r w:rsidRPr="009471A2">
        <w:rPr>
          <w:rFonts w:ascii="Arial" w:hAnsi="Arial" w:cs="Arial"/>
          <w:b/>
          <w:sz w:val="17"/>
          <w:szCs w:val="17"/>
          <w:highlight w:val="lightGray"/>
          <w:lang w:val="es-ES_tradnl"/>
        </w:rPr>
        <w:t>$_________ (_____________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lang w:val="es-ES_tradnl"/>
        </w:rPr>
        <w:t>, importe que incluye el 16% (dieciséis por ciento) por concepto del Impuesto al Valor Agregado, de conformidad con los siguientes precios unitarios:</w:t>
      </w:r>
    </w:p>
    <w:p w14:paraId="330F7334" w14:textId="77777777" w:rsidR="00F422ED" w:rsidRPr="009471A2" w:rsidRDefault="00F422ED" w:rsidP="00F422ED">
      <w:pPr>
        <w:ind w:right="-94"/>
        <w:jc w:val="both"/>
        <w:rPr>
          <w:rFonts w:ascii="Arial" w:hAnsi="Arial" w:cs="Arial"/>
          <w:sz w:val="17"/>
          <w:szCs w:val="17"/>
          <w:lang w:val="es-ES_tradnl"/>
        </w:rPr>
      </w:pPr>
    </w:p>
    <w:p w14:paraId="72C3656F" w14:textId="77777777"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14:paraId="4D174178" w14:textId="77777777" w:rsidR="00F422ED" w:rsidRPr="009471A2" w:rsidRDefault="00F422ED" w:rsidP="00F422ED">
      <w:pPr>
        <w:ind w:right="-94"/>
        <w:jc w:val="both"/>
        <w:rPr>
          <w:rFonts w:ascii="Arial" w:hAnsi="Arial" w:cs="Arial"/>
          <w:sz w:val="17"/>
          <w:szCs w:val="17"/>
          <w:lang w:val="es-ES_tradnl"/>
        </w:rPr>
      </w:pPr>
    </w:p>
    <w:p w14:paraId="10377309"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b/>
          <w:i/>
          <w:sz w:val="17"/>
          <w:szCs w:val="17"/>
          <w:highlight w:val="lightGray"/>
          <w:shd w:val="clear" w:color="auto" w:fill="FFFFFF" w:themeFill="background1"/>
          <w:lang w:val="es-ES_tradnl"/>
        </w:rPr>
        <w:t>Si el contrato es abierto:</w:t>
      </w:r>
      <w:r w:rsidRPr="009471A2">
        <w:rPr>
          <w:rFonts w:ascii="Arial" w:hAnsi="Arial" w:cs="Arial"/>
          <w:sz w:val="17"/>
          <w:szCs w:val="17"/>
          <w:shd w:val="clear" w:color="auto" w:fill="FFFFFF" w:themeFill="background1"/>
        </w:rPr>
        <w:t xml:space="preserve"> </w:t>
      </w:r>
      <w:r w:rsidRPr="009471A2">
        <w:rPr>
          <w:rFonts w:ascii="Arial" w:hAnsi="Arial" w:cs="Arial"/>
          <w:sz w:val="17"/>
          <w:szCs w:val="17"/>
        </w:rPr>
        <w:t xml:space="preserve">El monto mínimo total a pagar es por la cantidad de </w:t>
      </w:r>
      <w:r w:rsidRPr="009471A2">
        <w:rPr>
          <w:rFonts w:ascii="Arial" w:hAnsi="Arial" w:cs="Arial"/>
          <w:b/>
          <w:sz w:val="17"/>
          <w:szCs w:val="17"/>
          <w:highlight w:val="lightGray"/>
          <w:lang w:val="es-ES_tradnl"/>
        </w:rPr>
        <w:t>$________ (_________/</w:t>
      </w:r>
      <w:r w:rsidRPr="009471A2">
        <w:rPr>
          <w:rFonts w:ascii="Arial" w:hAnsi="Arial" w:cs="Arial"/>
          <w:b/>
          <w:sz w:val="17"/>
          <w:szCs w:val="17"/>
          <w:highlight w:val="lightGray"/>
          <w:u w:val="single"/>
          <w:lang w:val="es-ES_tradnl"/>
        </w:rPr>
        <w:t>100 moneda nacional o dólares americanos, según sea el caso</w:t>
      </w:r>
      <w:r w:rsidRPr="009471A2">
        <w:rPr>
          <w:rFonts w:ascii="Arial" w:hAnsi="Arial" w:cs="Arial"/>
          <w:b/>
          <w:sz w:val="17"/>
          <w:szCs w:val="17"/>
          <w:highlight w:val="lightGray"/>
          <w:lang w:val="es-ES_tradnl"/>
        </w:rPr>
        <w:t>)</w:t>
      </w:r>
      <w:r w:rsidRPr="009471A2">
        <w:rPr>
          <w:rFonts w:ascii="Arial" w:hAnsi="Arial" w:cs="Arial"/>
          <w:sz w:val="17"/>
          <w:szCs w:val="17"/>
        </w:rPr>
        <w:t xml:space="preserve">, y el monto máximo total a pagar es por la cantidad de </w:t>
      </w:r>
      <w:r w:rsidRPr="009471A2">
        <w:rPr>
          <w:rFonts w:ascii="Arial" w:hAnsi="Arial" w:cs="Arial"/>
          <w:b/>
          <w:sz w:val="17"/>
          <w:szCs w:val="17"/>
          <w:highlight w:val="lightGray"/>
          <w:lang w:val="es-ES_tradnl"/>
        </w:rPr>
        <w:t>$</w:t>
      </w:r>
      <w:r w:rsidRPr="009471A2">
        <w:rPr>
          <w:rFonts w:ascii="Arial" w:hAnsi="Arial" w:cs="Arial"/>
          <w:b/>
          <w:sz w:val="17"/>
          <w:szCs w:val="17"/>
          <w:highlight w:val="lightGray"/>
          <w:u w:val="single"/>
          <w:shd w:val="clear" w:color="auto" w:fill="FFFFFF" w:themeFill="background1"/>
          <w:lang w:val="es-ES_tradnl"/>
        </w:rPr>
        <w:t>____________</w:t>
      </w:r>
      <w:r w:rsidRPr="009471A2">
        <w:rPr>
          <w:rFonts w:ascii="Arial" w:hAnsi="Arial" w:cs="Arial"/>
          <w:b/>
          <w:sz w:val="17"/>
          <w:szCs w:val="17"/>
          <w:highlight w:val="lightGray"/>
          <w:shd w:val="clear" w:color="auto" w:fill="FFFFFF" w:themeFill="background1"/>
          <w:lang w:val="es-ES_tradnl"/>
        </w:rPr>
        <w:t xml:space="preserve"> </w:t>
      </w:r>
      <w:r w:rsidRPr="009471A2">
        <w:rPr>
          <w:rFonts w:ascii="Arial" w:hAnsi="Arial" w:cs="Arial"/>
          <w:b/>
          <w:sz w:val="17"/>
          <w:szCs w:val="17"/>
          <w:highlight w:val="lightGray"/>
          <w:u w:val="single"/>
          <w:shd w:val="clear" w:color="auto" w:fill="FFFFFF" w:themeFill="background1"/>
          <w:lang w:val="es-ES_tradnl"/>
        </w:rPr>
        <w:t>(____________/100 moneda nacional</w:t>
      </w:r>
      <w:r w:rsidRPr="009471A2">
        <w:rPr>
          <w:rFonts w:ascii="Arial" w:hAnsi="Arial" w:cs="Arial"/>
          <w:b/>
          <w:sz w:val="17"/>
          <w:szCs w:val="17"/>
          <w:highlight w:val="lightGray"/>
          <w:u w:val="single"/>
          <w:lang w:val="es-ES_tradnl"/>
        </w:rPr>
        <w:t xml:space="preserve"> </w:t>
      </w:r>
      <w:r w:rsidRPr="009471A2">
        <w:rPr>
          <w:rFonts w:ascii="Arial" w:hAnsi="Arial" w:cs="Arial"/>
          <w:b/>
          <w:sz w:val="17"/>
          <w:szCs w:val="17"/>
          <w:highlight w:val="lightGray"/>
          <w:u w:val="single"/>
          <w:shd w:val="clear" w:color="auto" w:fill="FFFFFF" w:themeFill="background1"/>
          <w:lang w:val="es-ES_tradnl"/>
        </w:rPr>
        <w:t>o dólares americanos, según sea el caso)</w:t>
      </w:r>
      <w:r w:rsidRPr="009471A2">
        <w:rPr>
          <w:rFonts w:ascii="Arial" w:hAnsi="Arial" w:cs="Arial"/>
          <w:sz w:val="17"/>
          <w:szCs w:val="17"/>
          <w:lang w:val="es-ES_tradnl"/>
        </w:rPr>
        <w:t>;</w:t>
      </w:r>
      <w:r w:rsidRPr="009471A2">
        <w:rPr>
          <w:rFonts w:ascii="Arial" w:hAnsi="Arial" w:cs="Arial"/>
          <w:sz w:val="17"/>
          <w:szCs w:val="17"/>
        </w:rPr>
        <w:t xml:space="preserve"> los montos anteriores incluyen el </w:t>
      </w:r>
      <w:r w:rsidRPr="009471A2">
        <w:rPr>
          <w:rFonts w:ascii="Arial" w:hAnsi="Arial" w:cs="Arial"/>
          <w:sz w:val="17"/>
          <w:szCs w:val="17"/>
          <w:lang w:val="es-ES_tradnl"/>
        </w:rPr>
        <w:t>16% (dieciséis por ciento) por concepto del Impuesto al Valor Agregado</w:t>
      </w:r>
      <w:r w:rsidRPr="009471A2">
        <w:rPr>
          <w:rFonts w:ascii="Arial" w:hAnsi="Arial" w:cs="Arial"/>
          <w:sz w:val="17"/>
          <w:szCs w:val="17"/>
        </w:rPr>
        <w:t xml:space="preserve">, </w:t>
      </w:r>
      <w:r w:rsidRPr="009471A2">
        <w:rPr>
          <w:rFonts w:ascii="Arial" w:hAnsi="Arial" w:cs="Arial"/>
          <w:sz w:val="17"/>
          <w:szCs w:val="17"/>
          <w:lang w:val="es-ES_tradnl"/>
        </w:rPr>
        <w:t>de conformidad con los siguientes precios unitarios:</w:t>
      </w:r>
    </w:p>
    <w:p w14:paraId="3A44DCF6" w14:textId="77777777" w:rsidR="00F422ED" w:rsidRPr="009471A2" w:rsidRDefault="00F422ED" w:rsidP="00F422ED">
      <w:pPr>
        <w:ind w:right="-94"/>
        <w:jc w:val="both"/>
        <w:rPr>
          <w:rFonts w:ascii="Arial" w:hAnsi="Arial" w:cs="Arial"/>
          <w:sz w:val="17"/>
          <w:szCs w:val="17"/>
          <w:lang w:val="es-ES_tradnl"/>
        </w:rPr>
      </w:pPr>
    </w:p>
    <w:p w14:paraId="7EDDA826" w14:textId="77777777" w:rsidR="00F422ED" w:rsidRPr="009471A2" w:rsidRDefault="00F422ED" w:rsidP="00F422ED">
      <w:pPr>
        <w:ind w:right="-94"/>
        <w:jc w:val="center"/>
        <w:rPr>
          <w:rFonts w:ascii="Arial" w:hAnsi="Arial" w:cs="Arial"/>
          <w:sz w:val="17"/>
          <w:szCs w:val="17"/>
          <w:lang w:val="es-ES_tradnl"/>
        </w:rPr>
      </w:pPr>
      <w:r w:rsidRPr="009471A2">
        <w:rPr>
          <w:rFonts w:ascii="Arial" w:hAnsi="Arial" w:cs="Arial"/>
          <w:sz w:val="17"/>
          <w:szCs w:val="17"/>
          <w:highlight w:val="lightGray"/>
          <w:shd w:val="clear" w:color="auto" w:fill="FFFFFF" w:themeFill="background1"/>
          <w:lang w:val="es-ES_tradnl"/>
        </w:rPr>
        <w:t>(</w:t>
      </w:r>
      <w:r w:rsidRPr="009471A2">
        <w:rPr>
          <w:rFonts w:ascii="Arial" w:hAnsi="Arial" w:cs="Arial"/>
          <w:sz w:val="17"/>
          <w:szCs w:val="17"/>
          <w:highlight w:val="lightGray"/>
          <w:u w:val="single"/>
          <w:shd w:val="clear" w:color="auto" w:fill="FFFFFF" w:themeFill="background1"/>
          <w:lang w:val="es-ES_tradnl"/>
        </w:rPr>
        <w:t>Descripción de los precios unitarios</w:t>
      </w:r>
      <w:r w:rsidRPr="009471A2">
        <w:rPr>
          <w:rFonts w:ascii="Arial" w:hAnsi="Arial" w:cs="Arial"/>
          <w:sz w:val="17"/>
          <w:szCs w:val="17"/>
          <w:highlight w:val="lightGray"/>
          <w:lang w:val="es-ES_tradnl"/>
        </w:rPr>
        <w:t>)</w:t>
      </w:r>
    </w:p>
    <w:p w14:paraId="1888B165" w14:textId="77777777" w:rsidR="00F422ED" w:rsidRPr="009471A2" w:rsidRDefault="00F422ED" w:rsidP="00F422ED">
      <w:pPr>
        <w:ind w:right="-94"/>
        <w:jc w:val="center"/>
        <w:rPr>
          <w:rFonts w:ascii="Arial" w:hAnsi="Arial" w:cs="Arial"/>
          <w:sz w:val="17"/>
          <w:szCs w:val="17"/>
          <w:lang w:val="es-ES_tradnl"/>
        </w:rPr>
      </w:pPr>
    </w:p>
    <w:p w14:paraId="4F0A1F45" w14:textId="77777777" w:rsidR="00F422ED" w:rsidRPr="009471A2" w:rsidRDefault="00F422ED" w:rsidP="00F422ED">
      <w:pPr>
        <w:ind w:right="-94"/>
        <w:jc w:val="both"/>
        <w:rPr>
          <w:rFonts w:ascii="Arial" w:hAnsi="Arial" w:cs="Arial"/>
          <w:sz w:val="17"/>
          <w:szCs w:val="17"/>
          <w:u w:val="single"/>
          <w:shd w:val="clear" w:color="auto" w:fill="FFFFFF" w:themeFill="background1"/>
        </w:rPr>
      </w:pPr>
      <w:r w:rsidRPr="009471A2">
        <w:rPr>
          <w:rFonts w:ascii="Arial" w:hAnsi="Arial" w:cs="Arial"/>
          <w:b/>
          <w:i/>
          <w:sz w:val="17"/>
          <w:szCs w:val="17"/>
          <w:highlight w:val="lightGray"/>
          <w:shd w:val="clear" w:color="auto" w:fill="FFFFFF" w:themeFill="background1"/>
          <w:lang w:val="es-ES_tradnl"/>
        </w:rPr>
        <w:t>Si el contrato es plurianual:</w:t>
      </w:r>
      <w:r w:rsidRPr="009471A2">
        <w:rPr>
          <w:rFonts w:ascii="Arial" w:hAnsi="Arial" w:cs="Arial"/>
          <w:sz w:val="17"/>
          <w:szCs w:val="17"/>
          <w:highlight w:val="lightGray"/>
          <w:shd w:val="clear" w:color="auto" w:fill="FFFFFF" w:themeFill="background1"/>
        </w:rPr>
        <w:t xml:space="preserve"> </w:t>
      </w:r>
      <w:r w:rsidRPr="009471A2">
        <w:rPr>
          <w:rFonts w:ascii="Arial" w:hAnsi="Arial" w:cs="Arial"/>
          <w:sz w:val="17"/>
          <w:szCs w:val="17"/>
          <w:highlight w:val="lightGray"/>
          <w:u w:val="single"/>
          <w:shd w:val="clear" w:color="auto" w:fill="FFFFFF" w:themeFill="background1"/>
        </w:rPr>
        <w:t>(Se debe señalar además el desglose de los recursos por ejercicio fiscal, según corresponda.).</w:t>
      </w:r>
      <w:r w:rsidRPr="009471A2">
        <w:rPr>
          <w:rFonts w:ascii="Arial" w:hAnsi="Arial" w:cs="Arial"/>
          <w:sz w:val="17"/>
          <w:szCs w:val="17"/>
          <w:u w:val="single"/>
          <w:shd w:val="clear" w:color="auto" w:fill="FFFFFF" w:themeFill="background1"/>
        </w:rPr>
        <w:t xml:space="preserve"> </w:t>
      </w:r>
    </w:p>
    <w:p w14:paraId="525E8104" w14:textId="77777777" w:rsidR="00F422ED" w:rsidRPr="009471A2" w:rsidRDefault="00F422ED" w:rsidP="00F422ED">
      <w:pPr>
        <w:pStyle w:val="Textoindependiente"/>
        <w:rPr>
          <w:rFonts w:cs="Arial"/>
          <w:sz w:val="17"/>
          <w:szCs w:val="17"/>
          <w:u w:val="single"/>
        </w:rPr>
      </w:pPr>
    </w:p>
    <w:p w14:paraId="0E886653" w14:textId="77777777" w:rsidR="00F422ED" w:rsidRPr="009471A2" w:rsidRDefault="00F422ED" w:rsidP="00F422ED">
      <w:pPr>
        <w:pStyle w:val="Textoindependiente"/>
        <w:rPr>
          <w:rFonts w:cs="Arial"/>
          <w:sz w:val="17"/>
          <w:szCs w:val="17"/>
        </w:rPr>
      </w:pPr>
      <w:r w:rsidRPr="009471A2">
        <w:rPr>
          <w:rFonts w:cs="Arial"/>
          <w:sz w:val="17"/>
          <w:szCs w:val="17"/>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9471A2">
        <w:rPr>
          <w:rFonts w:cs="Arial"/>
          <w:sz w:val="17"/>
          <w:szCs w:val="17"/>
          <w:highlight w:val="lightGray"/>
        </w:rPr>
        <w:t>.</w:t>
      </w:r>
    </w:p>
    <w:p w14:paraId="21CA38E6" w14:textId="77777777" w:rsidR="00F422ED" w:rsidRPr="009471A2" w:rsidRDefault="00F422ED" w:rsidP="00F422ED">
      <w:pPr>
        <w:ind w:right="-94"/>
        <w:jc w:val="both"/>
        <w:rPr>
          <w:rFonts w:ascii="Arial" w:hAnsi="Arial" w:cs="Arial"/>
          <w:sz w:val="17"/>
          <w:szCs w:val="17"/>
          <w:lang w:val="es-ES_tradnl"/>
        </w:rPr>
      </w:pPr>
    </w:p>
    <w:p w14:paraId="65F5929D" w14:textId="77777777" w:rsidR="00F422ED" w:rsidRPr="009471A2" w:rsidRDefault="00F422ED" w:rsidP="00F422ED">
      <w:pPr>
        <w:pStyle w:val="Textoindependiente"/>
        <w:shd w:val="clear" w:color="auto" w:fill="FFFFFF" w:themeFill="background1"/>
        <w:ind w:right="-94"/>
        <w:rPr>
          <w:rFonts w:cs="Arial"/>
          <w:sz w:val="17"/>
          <w:szCs w:val="17"/>
        </w:rPr>
      </w:pPr>
      <w:r w:rsidRPr="009471A2">
        <w:rPr>
          <w:rFonts w:cs="Arial"/>
          <w:sz w:val="17"/>
          <w:szCs w:val="17"/>
        </w:rPr>
        <w:t>En el presente contrato no se consideran anticipos y el precio es fijo durante la vigencia del mismo, por lo que no se encuentra sujeto a ajuste de precio.</w:t>
      </w:r>
    </w:p>
    <w:p w14:paraId="190680AE" w14:textId="77777777" w:rsidR="00F422ED" w:rsidRPr="009471A2" w:rsidRDefault="00F422ED" w:rsidP="00F422ED">
      <w:pPr>
        <w:pStyle w:val="Textoindependiente"/>
        <w:shd w:val="clear" w:color="auto" w:fill="FFFFFF" w:themeFill="background1"/>
        <w:ind w:right="-94"/>
        <w:rPr>
          <w:rFonts w:cs="Arial"/>
          <w:sz w:val="17"/>
          <w:szCs w:val="17"/>
        </w:rPr>
      </w:pPr>
    </w:p>
    <w:p w14:paraId="29835F6A" w14:textId="77777777" w:rsidR="00F422ED" w:rsidRPr="009471A2" w:rsidRDefault="00F422ED" w:rsidP="00F422ED">
      <w:pPr>
        <w:pStyle w:val="Textoindependiente"/>
        <w:shd w:val="clear" w:color="auto" w:fill="FFFFFF" w:themeFill="background1"/>
        <w:ind w:right="-94"/>
        <w:rPr>
          <w:rFonts w:cs="Arial"/>
          <w:sz w:val="17"/>
          <w:szCs w:val="17"/>
          <w:u w:val="single"/>
        </w:rPr>
      </w:pPr>
      <w:r w:rsidRPr="009471A2">
        <w:rPr>
          <w:rFonts w:cs="Arial"/>
          <w:sz w:val="17"/>
          <w:szCs w:val="17"/>
          <w:highlight w:val="lightGray"/>
          <w:u w:val="single"/>
        </w:rPr>
        <w:t>(O bien, describir si existen anticipos).</w:t>
      </w:r>
    </w:p>
    <w:p w14:paraId="2FF034EF" w14:textId="77777777" w:rsidR="00F422ED" w:rsidRPr="009471A2" w:rsidRDefault="00F422ED" w:rsidP="00F422ED">
      <w:pPr>
        <w:pStyle w:val="Textoindependiente"/>
        <w:ind w:right="-94"/>
        <w:rPr>
          <w:rFonts w:cs="Arial"/>
          <w:b/>
          <w:sz w:val="17"/>
          <w:szCs w:val="17"/>
          <w:u w:val="single"/>
        </w:rPr>
      </w:pPr>
    </w:p>
    <w:p w14:paraId="2D2B7CFB"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Tercera.- Condiciones de pago.</w:t>
      </w:r>
    </w:p>
    <w:p w14:paraId="78667FF3" w14:textId="77777777" w:rsidR="00F422ED" w:rsidRPr="009471A2" w:rsidRDefault="00F422ED" w:rsidP="00F422ED">
      <w:pPr>
        <w:pStyle w:val="Textoindependiente"/>
        <w:ind w:right="-94"/>
        <w:rPr>
          <w:rFonts w:cs="Arial"/>
          <w:b/>
          <w:sz w:val="17"/>
          <w:szCs w:val="17"/>
          <w:u w:val="single"/>
        </w:rPr>
      </w:pPr>
    </w:p>
    <w:p w14:paraId="0F477428" w14:textId="77777777" w:rsidR="00F422ED" w:rsidRPr="009471A2" w:rsidRDefault="00F422ED" w:rsidP="00F422ED">
      <w:pPr>
        <w:pStyle w:val="Textoindependiente"/>
        <w:ind w:right="-94"/>
        <w:rPr>
          <w:rFonts w:cs="Arial"/>
          <w:sz w:val="17"/>
          <w:szCs w:val="17"/>
        </w:rPr>
      </w:pPr>
      <w:r w:rsidRPr="009471A2">
        <w:rPr>
          <w:rFonts w:cs="Arial"/>
          <w:sz w:val="17"/>
          <w:szCs w:val="17"/>
        </w:rPr>
        <w:t xml:space="preserve">El pago </w:t>
      </w:r>
      <w:r w:rsidR="00D40A10">
        <w:rPr>
          <w:rFonts w:cs="Arial"/>
          <w:sz w:val="17"/>
          <w:szCs w:val="17"/>
        </w:rPr>
        <w:t>de los bienes</w:t>
      </w:r>
      <w:r w:rsidRPr="009471A2">
        <w:rPr>
          <w:rFonts w:cs="Arial"/>
          <w:sz w:val="17"/>
          <w:szCs w:val="17"/>
        </w:rPr>
        <w:t xml:space="preserve"> se realizará </w:t>
      </w:r>
      <w:r w:rsidRPr="009471A2">
        <w:rPr>
          <w:rFonts w:cs="Arial"/>
          <w:sz w:val="17"/>
          <w:szCs w:val="17"/>
          <w:highlight w:val="lightGray"/>
        </w:rPr>
        <w:t>(</w:t>
      </w:r>
      <w:r w:rsidRPr="009471A2">
        <w:rPr>
          <w:rFonts w:cs="Arial"/>
          <w:sz w:val="17"/>
          <w:szCs w:val="17"/>
          <w:highlight w:val="lightGray"/>
          <w:u w:val="single"/>
          <w:shd w:val="clear" w:color="auto" w:fill="FFFFFF" w:themeFill="background1"/>
        </w:rPr>
        <w:t>describir exhibiciones y requisitos adicionales que debe presentar en su caso el proveedor</w:t>
      </w:r>
      <w:r w:rsidRPr="009471A2">
        <w:rPr>
          <w:rFonts w:cs="Arial"/>
          <w:sz w:val="17"/>
          <w:szCs w:val="17"/>
          <w:highlight w:val="lightGray"/>
        </w:rPr>
        <w:t>),</w:t>
      </w:r>
      <w:r w:rsidRPr="009471A2">
        <w:rPr>
          <w:rFonts w:cs="Arial"/>
          <w:sz w:val="17"/>
          <w:szCs w:val="17"/>
        </w:rPr>
        <w:t xml:space="preserve"> previa validación del Administrador del Contrato.</w:t>
      </w:r>
    </w:p>
    <w:p w14:paraId="433FE525" w14:textId="77777777" w:rsidR="00F422ED" w:rsidRPr="009471A2" w:rsidRDefault="00F422ED" w:rsidP="00F422ED">
      <w:pPr>
        <w:pStyle w:val="Textoindependiente"/>
        <w:ind w:right="-94"/>
        <w:rPr>
          <w:rFonts w:cs="Arial"/>
          <w:sz w:val="17"/>
          <w:szCs w:val="17"/>
        </w:rPr>
      </w:pPr>
    </w:p>
    <w:p w14:paraId="05468247" w14:textId="77777777" w:rsidR="00F422ED" w:rsidRPr="009471A2" w:rsidRDefault="00F422ED" w:rsidP="00F422ED">
      <w:pPr>
        <w:ind w:right="-94"/>
        <w:jc w:val="both"/>
        <w:rPr>
          <w:rFonts w:ascii="Arial" w:hAnsi="Arial" w:cs="Arial"/>
          <w:sz w:val="17"/>
          <w:szCs w:val="17"/>
          <w:lang w:val="es-ES_tradnl"/>
        </w:rPr>
      </w:pPr>
      <w:r w:rsidRPr="009471A2">
        <w:rPr>
          <w:rFonts w:ascii="Arial" w:hAnsi="Arial" w:cs="Arial"/>
          <w:sz w:val="17"/>
          <w:szCs w:val="17"/>
          <w:lang w:eastAsia="es-MX"/>
        </w:rPr>
        <w:t xml:space="preserve">Con fundamento en el artículo 60 del </w:t>
      </w:r>
      <w:r w:rsidRPr="009471A2">
        <w:rPr>
          <w:rFonts w:ascii="Arial" w:hAnsi="Arial" w:cs="Arial"/>
          <w:b/>
          <w:sz w:val="17"/>
          <w:szCs w:val="17"/>
          <w:lang w:eastAsia="es-MX"/>
        </w:rPr>
        <w:t>“Reglamento”</w:t>
      </w:r>
      <w:r w:rsidRPr="009471A2">
        <w:rPr>
          <w:rFonts w:ascii="Arial" w:hAnsi="Arial" w:cs="Arial"/>
          <w:sz w:val="17"/>
          <w:szCs w:val="17"/>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shd w:val="clear" w:color="auto" w:fill="FFFFFF" w:themeFill="background1"/>
          <w:lang w:eastAsia="es-MX"/>
        </w:rPr>
        <w:t xml:space="preserve"> </w:t>
      </w:r>
      <w:r w:rsidRPr="009471A2">
        <w:rPr>
          <w:rFonts w:ascii="Arial" w:hAnsi="Arial" w:cs="Arial"/>
          <w:sz w:val="17"/>
          <w:szCs w:val="17"/>
          <w:lang w:eastAsia="es-MX"/>
        </w:rPr>
        <w:t>en los términos contratados.</w:t>
      </w:r>
    </w:p>
    <w:p w14:paraId="7D009C5B" w14:textId="77777777" w:rsidR="00F422ED" w:rsidRPr="009471A2" w:rsidRDefault="00F422ED" w:rsidP="00F422ED">
      <w:pPr>
        <w:ind w:right="-94"/>
        <w:jc w:val="both"/>
        <w:rPr>
          <w:rFonts w:ascii="Arial" w:hAnsi="Arial" w:cs="Arial"/>
          <w:sz w:val="17"/>
          <w:szCs w:val="17"/>
          <w:lang w:val="es-ES_tradnl"/>
        </w:rPr>
      </w:pPr>
    </w:p>
    <w:p w14:paraId="1B7B429A"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lang w:val="es-ES_tradnl"/>
        </w:rPr>
        <w:t xml:space="preserve">De conformidad con lo señalado en el artículo 163 de las </w:t>
      </w:r>
      <w:r w:rsidRPr="009471A2">
        <w:rPr>
          <w:rFonts w:ascii="Arial" w:hAnsi="Arial" w:cs="Arial"/>
          <w:b/>
          <w:sz w:val="17"/>
          <w:szCs w:val="17"/>
          <w:lang w:val="es-ES_tradnl"/>
        </w:rPr>
        <w:t>“POBALINES”</w:t>
      </w:r>
      <w:r w:rsidRPr="009471A2">
        <w:rPr>
          <w:rFonts w:ascii="Arial" w:hAnsi="Arial" w:cs="Arial"/>
          <w:sz w:val="17"/>
          <w:szCs w:val="17"/>
          <w:lang w:val="es-ES_tradnl"/>
        </w:rPr>
        <w:t xml:space="preserve">, para iniciar el trámite de pago, el </w:t>
      </w:r>
      <w:r w:rsidRPr="009471A2">
        <w:rPr>
          <w:rFonts w:ascii="Arial" w:hAnsi="Arial" w:cs="Arial"/>
          <w:b/>
          <w:bCs/>
          <w:sz w:val="17"/>
          <w:szCs w:val="17"/>
        </w:rPr>
        <w:t>“Proveedor”</w:t>
      </w:r>
      <w:r w:rsidRPr="009471A2">
        <w:rPr>
          <w:rFonts w:ascii="Arial" w:hAnsi="Arial" w:cs="Arial"/>
          <w:sz w:val="17"/>
          <w:szCs w:val="17"/>
          <w:lang w:val="es-ES_tradnl"/>
        </w:rPr>
        <w:t xml:space="preserve"> deberá entregar al Administrador del Contrato, el CFDI de la </w:t>
      </w:r>
      <w:r w:rsidR="00D40A10">
        <w:rPr>
          <w:rFonts w:ascii="Arial" w:hAnsi="Arial" w:cs="Arial"/>
          <w:sz w:val="17"/>
          <w:szCs w:val="17"/>
          <w:shd w:val="clear" w:color="auto" w:fill="FFFFFF" w:themeFill="background1"/>
          <w:lang w:eastAsia="es-MX"/>
        </w:rPr>
        <w:t>entrega de los bienes</w:t>
      </w:r>
      <w:r w:rsidRPr="009471A2">
        <w:rPr>
          <w:rFonts w:ascii="Arial" w:hAnsi="Arial" w:cs="Arial"/>
          <w:sz w:val="17"/>
          <w:szCs w:val="17"/>
          <w:lang w:val="es-ES_tradnl"/>
        </w:rPr>
        <w:t xml:space="preserve">, adjuntando en su caso, el comprobante de pago por concepto de penas convencionales a favor del </w:t>
      </w:r>
      <w:r w:rsidRPr="009471A2">
        <w:rPr>
          <w:rFonts w:ascii="Arial" w:hAnsi="Arial" w:cs="Arial"/>
          <w:b/>
          <w:sz w:val="17"/>
          <w:szCs w:val="17"/>
          <w:lang w:val="es-ES_tradnl"/>
        </w:rPr>
        <w:t>“Instituto”</w:t>
      </w:r>
      <w:r w:rsidRPr="009471A2">
        <w:rPr>
          <w:rFonts w:ascii="Arial" w:hAnsi="Arial" w:cs="Arial"/>
          <w:sz w:val="17"/>
          <w:szCs w:val="17"/>
          <w:lang w:val="es-ES_tradnl"/>
        </w:rPr>
        <w:t>.</w:t>
      </w:r>
    </w:p>
    <w:p w14:paraId="62B6C504" w14:textId="77777777" w:rsidR="00F422ED" w:rsidRPr="009471A2" w:rsidRDefault="00F422ED" w:rsidP="00F422ED">
      <w:pPr>
        <w:pStyle w:val="Textoindependiente"/>
        <w:ind w:right="-94"/>
        <w:rPr>
          <w:rFonts w:cs="Arial"/>
          <w:sz w:val="17"/>
          <w:szCs w:val="17"/>
        </w:rPr>
      </w:pPr>
    </w:p>
    <w:p w14:paraId="18B117B4" w14:textId="77777777" w:rsidR="00F422ED" w:rsidRPr="009471A2" w:rsidRDefault="00F422ED" w:rsidP="00F422ED">
      <w:pPr>
        <w:pStyle w:val="Textoindependiente"/>
        <w:ind w:right="-94"/>
        <w:rPr>
          <w:rFonts w:cs="Arial"/>
          <w:sz w:val="17"/>
          <w:szCs w:val="17"/>
        </w:rPr>
      </w:pPr>
      <w:r w:rsidRPr="009471A2">
        <w:rPr>
          <w:rFonts w:cs="Arial"/>
          <w:sz w:val="17"/>
          <w:szCs w:val="17"/>
        </w:rPr>
        <w:t xml:space="preserve">El pago se efectuará en la Caja General de la Dirección Ejecutiva de Administración del </w:t>
      </w:r>
      <w:r w:rsidRPr="009471A2">
        <w:rPr>
          <w:rFonts w:cs="Arial"/>
          <w:b/>
          <w:sz w:val="17"/>
          <w:szCs w:val="17"/>
        </w:rPr>
        <w:t>“Instituto”</w:t>
      </w:r>
      <w:r w:rsidRPr="009471A2">
        <w:rPr>
          <w:rFonts w:cs="Arial"/>
          <w:sz w:val="17"/>
          <w:szCs w:val="17"/>
        </w:rPr>
        <w:t xml:space="preserve">, ubicada en Periférico Sur número 4124, primer piso, Colonia Jardines del Pedregal, Delegación Álvaro Obregón, código postal 01900, Ciudad de México, o bien, a través de trasferencia electrónica a la cuenta bancaria que indique el </w:t>
      </w:r>
      <w:r w:rsidRPr="009471A2">
        <w:rPr>
          <w:rFonts w:cs="Arial"/>
          <w:b/>
          <w:bCs/>
          <w:sz w:val="17"/>
          <w:szCs w:val="17"/>
        </w:rPr>
        <w:t>“Proveedor”</w:t>
      </w:r>
      <w:r w:rsidRPr="009471A2">
        <w:rPr>
          <w:rFonts w:cs="Arial"/>
          <w:sz w:val="17"/>
          <w:szCs w:val="17"/>
        </w:rPr>
        <w:t>.</w:t>
      </w:r>
    </w:p>
    <w:p w14:paraId="5CE7016C" w14:textId="77777777" w:rsidR="00F422ED" w:rsidRPr="009471A2" w:rsidRDefault="00F422ED" w:rsidP="00F422ED">
      <w:pPr>
        <w:pStyle w:val="Textoindependiente"/>
        <w:ind w:right="-94"/>
        <w:rPr>
          <w:rFonts w:cs="Arial"/>
          <w:sz w:val="17"/>
          <w:szCs w:val="17"/>
        </w:rPr>
      </w:pPr>
    </w:p>
    <w:p w14:paraId="252E6C72" w14:textId="77777777" w:rsidR="00F422ED" w:rsidRPr="009471A2" w:rsidRDefault="00F422ED" w:rsidP="00F422ED">
      <w:pPr>
        <w:pStyle w:val="Textoindependiente"/>
        <w:ind w:right="-94"/>
        <w:rPr>
          <w:rFonts w:cs="Arial"/>
          <w:sz w:val="17"/>
          <w:szCs w:val="17"/>
        </w:rPr>
      </w:pPr>
      <w:r w:rsidRPr="009471A2">
        <w:rPr>
          <w:rFonts w:cs="Arial"/>
          <w:b/>
          <w:i/>
          <w:sz w:val="17"/>
          <w:szCs w:val="17"/>
          <w:highlight w:val="lightGray"/>
        </w:rPr>
        <w:t>Cuando el contrato se pacte en dólares:</w:t>
      </w:r>
      <w:r w:rsidRPr="009471A2">
        <w:rPr>
          <w:rFonts w:cs="Arial"/>
          <w:sz w:val="17"/>
          <w:szCs w:val="17"/>
        </w:rPr>
        <w:t xml:space="preserve"> Los CFDI’s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01030D96" w14:textId="77777777" w:rsidR="00F422ED" w:rsidRPr="009471A2" w:rsidRDefault="00F422ED" w:rsidP="00F422ED">
      <w:pPr>
        <w:pStyle w:val="Textoindependiente"/>
        <w:ind w:right="-94"/>
        <w:rPr>
          <w:rFonts w:cs="Arial"/>
          <w:sz w:val="17"/>
          <w:szCs w:val="17"/>
        </w:rPr>
      </w:pPr>
    </w:p>
    <w:p w14:paraId="6D2CE17F"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Cuarta.- Vigencia.</w:t>
      </w:r>
    </w:p>
    <w:p w14:paraId="6DD3B335" w14:textId="77777777" w:rsidR="00F422ED" w:rsidRPr="009471A2" w:rsidRDefault="00F422ED" w:rsidP="00F422ED">
      <w:pPr>
        <w:pStyle w:val="Texto0"/>
        <w:tabs>
          <w:tab w:val="left" w:pos="-709"/>
        </w:tabs>
        <w:spacing w:after="0" w:line="240" w:lineRule="auto"/>
        <w:ind w:right="-94" w:firstLine="0"/>
        <w:outlineLvl w:val="0"/>
        <w:rPr>
          <w:rFonts w:cs="Arial"/>
          <w:sz w:val="17"/>
          <w:szCs w:val="17"/>
        </w:rPr>
      </w:pPr>
      <w:r w:rsidRPr="009471A2">
        <w:rPr>
          <w:rFonts w:cs="Arial"/>
          <w:sz w:val="17"/>
          <w:szCs w:val="17"/>
        </w:rPr>
        <w:t xml:space="preserve">La vigencia del presente contrato es del </w:t>
      </w:r>
      <w:r w:rsidRPr="009471A2">
        <w:rPr>
          <w:rFonts w:cs="Arial"/>
          <w:sz w:val="17"/>
          <w:szCs w:val="17"/>
          <w:highlight w:val="lightGray"/>
        </w:rPr>
        <w:t>___ de ___ de ___ al ___</w:t>
      </w:r>
      <w:r w:rsidRPr="009471A2">
        <w:rPr>
          <w:rFonts w:cs="Arial"/>
          <w:sz w:val="17"/>
          <w:szCs w:val="17"/>
          <w:highlight w:val="lightGray"/>
          <w:shd w:val="clear" w:color="auto" w:fill="FFFFFF" w:themeFill="background1"/>
        </w:rPr>
        <w:t xml:space="preserve"> de ___ de ___</w:t>
      </w:r>
      <w:r w:rsidRPr="009471A2">
        <w:rPr>
          <w:rFonts w:cs="Arial"/>
          <w:sz w:val="17"/>
          <w:szCs w:val="17"/>
          <w:shd w:val="clear" w:color="auto" w:fill="FFFFFF" w:themeFill="background1"/>
        </w:rPr>
        <w:t>.</w:t>
      </w:r>
    </w:p>
    <w:p w14:paraId="6D8ED730" w14:textId="77777777" w:rsidR="00F422ED" w:rsidRPr="009471A2" w:rsidRDefault="00F422ED" w:rsidP="00F422ED">
      <w:pPr>
        <w:pStyle w:val="Texto0"/>
        <w:tabs>
          <w:tab w:val="left" w:pos="-709"/>
        </w:tabs>
        <w:spacing w:after="0" w:line="240" w:lineRule="auto"/>
        <w:ind w:left="708" w:right="-94" w:hanging="708"/>
        <w:rPr>
          <w:rFonts w:cs="Arial"/>
          <w:sz w:val="17"/>
          <w:szCs w:val="17"/>
        </w:rPr>
      </w:pPr>
    </w:p>
    <w:p w14:paraId="1BE22BAD"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Quinta.- Plazo, lugar y condiciones para la </w:t>
      </w:r>
      <w:r w:rsidR="00D40A10">
        <w:rPr>
          <w:rFonts w:cs="Arial"/>
          <w:b/>
          <w:sz w:val="17"/>
          <w:szCs w:val="17"/>
          <w:u w:val="single"/>
        </w:rPr>
        <w:t>entrega de los bienes</w:t>
      </w:r>
      <w:r w:rsidRPr="009471A2">
        <w:rPr>
          <w:rFonts w:cs="Arial"/>
          <w:b/>
          <w:sz w:val="17"/>
          <w:szCs w:val="17"/>
          <w:u w:val="single"/>
        </w:rPr>
        <w:t>.</w:t>
      </w:r>
    </w:p>
    <w:p w14:paraId="4EB23A3A" w14:textId="77777777" w:rsidR="00F422ED" w:rsidRPr="009471A2" w:rsidRDefault="00F422ED" w:rsidP="00F422ED">
      <w:pPr>
        <w:pStyle w:val="Textoindependiente"/>
        <w:ind w:right="-94"/>
        <w:rPr>
          <w:rFonts w:cs="Arial"/>
          <w:sz w:val="17"/>
          <w:szCs w:val="17"/>
        </w:rPr>
      </w:pPr>
      <w:r w:rsidRPr="009471A2">
        <w:rPr>
          <w:rFonts w:cs="Arial"/>
          <w:sz w:val="17"/>
          <w:szCs w:val="17"/>
        </w:rPr>
        <w:t>El</w:t>
      </w:r>
      <w:r w:rsidRPr="009471A2">
        <w:rPr>
          <w:rFonts w:cs="Arial"/>
          <w:b/>
          <w:sz w:val="17"/>
          <w:szCs w:val="17"/>
        </w:rPr>
        <w:t xml:space="preserve"> “Proveedor” </w:t>
      </w:r>
      <w:r w:rsidRPr="009471A2">
        <w:rPr>
          <w:rFonts w:cs="Arial"/>
          <w:sz w:val="17"/>
          <w:szCs w:val="17"/>
        </w:rPr>
        <w:t xml:space="preserve">deberá </w:t>
      </w:r>
      <w:r w:rsidRPr="009471A2">
        <w:rPr>
          <w:rFonts w:cs="Arial"/>
          <w:sz w:val="17"/>
          <w:szCs w:val="17"/>
          <w:shd w:val="clear" w:color="auto" w:fill="FFFFFF" w:themeFill="background1"/>
        </w:rPr>
        <w:t xml:space="preserve">proporcionar </w:t>
      </w:r>
      <w:r w:rsidR="00D40A10">
        <w:rPr>
          <w:rFonts w:cs="Arial"/>
          <w:sz w:val="17"/>
          <w:szCs w:val="17"/>
          <w:shd w:val="clear" w:color="auto" w:fill="FFFFFF" w:themeFill="background1"/>
        </w:rPr>
        <w:t>los bienes</w:t>
      </w:r>
      <w:r w:rsidRPr="009471A2">
        <w:rPr>
          <w:rFonts w:cs="Arial"/>
          <w:sz w:val="17"/>
          <w:szCs w:val="17"/>
          <w:shd w:val="clear" w:color="auto" w:fill="FFFFFF" w:themeFill="background1"/>
        </w:rPr>
        <w:t xml:space="preserve"> en </w:t>
      </w:r>
      <w:r w:rsidRPr="009471A2">
        <w:rPr>
          <w:rFonts w:cs="Arial"/>
          <w:sz w:val="17"/>
          <w:szCs w:val="17"/>
          <w:highlight w:val="lightGray"/>
          <w:u w:val="single"/>
          <w:shd w:val="clear" w:color="auto" w:fill="FFFFFF" w:themeFill="background1"/>
        </w:rPr>
        <w:t>(señalar lugar)</w:t>
      </w:r>
      <w:r w:rsidRPr="009471A2">
        <w:rPr>
          <w:rFonts w:cs="Arial"/>
          <w:sz w:val="17"/>
          <w:szCs w:val="17"/>
          <w:shd w:val="clear" w:color="auto" w:fill="FFFFFF" w:themeFill="background1"/>
        </w:rPr>
        <w:t xml:space="preserve">, conforme a los plazos y condiciones siguientes: </w:t>
      </w:r>
      <w:r w:rsidRPr="009471A2">
        <w:rPr>
          <w:rFonts w:cs="Arial"/>
          <w:sz w:val="17"/>
          <w:szCs w:val="17"/>
          <w:highlight w:val="lightGray"/>
          <w:u w:val="single"/>
          <w:shd w:val="clear" w:color="auto" w:fill="FFFFFF" w:themeFill="background1"/>
        </w:rPr>
        <w:t xml:space="preserve">(señalar o bien referenciar al </w:t>
      </w:r>
      <w:r w:rsidRPr="009471A2">
        <w:rPr>
          <w:rFonts w:cs="Arial"/>
          <w:b/>
          <w:sz w:val="17"/>
          <w:szCs w:val="17"/>
          <w:highlight w:val="lightGray"/>
          <w:u w:val="single"/>
          <w:shd w:val="clear" w:color="auto" w:fill="FFFFFF" w:themeFill="background1"/>
        </w:rPr>
        <w:t>“Anexo Único”</w:t>
      </w:r>
      <w:r w:rsidRPr="009471A2">
        <w:rPr>
          <w:rFonts w:cs="Arial"/>
          <w:sz w:val="17"/>
          <w:szCs w:val="17"/>
          <w:highlight w:val="lightGray"/>
          <w:u w:val="single"/>
          <w:shd w:val="clear" w:color="auto" w:fill="FFFFFF" w:themeFill="background1"/>
        </w:rPr>
        <w:t>).</w:t>
      </w:r>
    </w:p>
    <w:p w14:paraId="2670AD9F" w14:textId="77777777" w:rsidR="00F422ED" w:rsidRPr="009471A2" w:rsidRDefault="00F422ED" w:rsidP="00F422ED">
      <w:pPr>
        <w:pStyle w:val="Textoindependiente"/>
        <w:ind w:right="-94"/>
        <w:rPr>
          <w:rFonts w:cs="Arial"/>
          <w:sz w:val="17"/>
          <w:szCs w:val="17"/>
        </w:rPr>
      </w:pPr>
    </w:p>
    <w:p w14:paraId="4BC16B7A" w14:textId="77777777"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Sexta.- Administración del contrato.</w:t>
      </w:r>
    </w:p>
    <w:p w14:paraId="5645026F"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responsable de administrar y vigilar el cumplimiento del presente contrato es el Titular de </w:t>
      </w:r>
      <w:r w:rsidRPr="009471A2">
        <w:rPr>
          <w:rFonts w:ascii="Arial" w:hAnsi="Arial" w:cs="Arial"/>
          <w:sz w:val="17"/>
          <w:szCs w:val="17"/>
          <w:highlight w:val="lightGray"/>
          <w:u w:val="single"/>
        </w:rPr>
        <w:t>(nombre del área)</w:t>
      </w:r>
      <w:r w:rsidRPr="009471A2">
        <w:rPr>
          <w:rFonts w:ascii="Arial" w:hAnsi="Arial" w:cs="Arial"/>
          <w:sz w:val="17"/>
          <w:szCs w:val="17"/>
        </w:rPr>
        <w:t xml:space="preserve">, adscrita a la </w:t>
      </w:r>
      <w:r w:rsidRPr="009471A2">
        <w:rPr>
          <w:rFonts w:ascii="Arial" w:hAnsi="Arial" w:cs="Arial"/>
          <w:sz w:val="17"/>
          <w:szCs w:val="17"/>
          <w:highlight w:val="lightGray"/>
          <w:u w:val="single"/>
        </w:rPr>
        <w:t>(Área Requirente)</w:t>
      </w:r>
      <w:r w:rsidRPr="009471A2">
        <w:rPr>
          <w:rFonts w:ascii="Arial" w:hAnsi="Arial" w:cs="Arial"/>
          <w:sz w:val="17"/>
          <w:szCs w:val="17"/>
        </w:rPr>
        <w:t xml:space="preserve"> del </w:t>
      </w:r>
      <w:r w:rsidRPr="009471A2">
        <w:rPr>
          <w:rFonts w:ascii="Arial" w:hAnsi="Arial" w:cs="Arial"/>
          <w:b/>
          <w:sz w:val="17"/>
          <w:szCs w:val="17"/>
        </w:rPr>
        <w:t>“Instituto”</w:t>
      </w:r>
      <w:r w:rsidRPr="009471A2">
        <w:rPr>
          <w:rFonts w:ascii="Arial" w:hAnsi="Arial" w:cs="Arial"/>
          <w:sz w:val="17"/>
          <w:szCs w:val="17"/>
        </w:rPr>
        <w:t xml:space="preserve">, </w:t>
      </w:r>
      <w:r w:rsidRPr="009471A2">
        <w:rPr>
          <w:rFonts w:ascii="Arial" w:hAnsi="Arial" w:cs="Arial"/>
          <w:bCs/>
          <w:sz w:val="17"/>
          <w:szCs w:val="17"/>
        </w:rPr>
        <w:t>y señala como domicilio p</w:t>
      </w:r>
      <w:r w:rsidRPr="009471A2">
        <w:rPr>
          <w:rFonts w:ascii="Arial" w:hAnsi="Arial" w:cs="Arial"/>
          <w:sz w:val="17"/>
          <w:szCs w:val="17"/>
        </w:rPr>
        <w:t>ara los efectos del presente contrato, el ubicado en (</w:t>
      </w:r>
      <w:r w:rsidRPr="009471A2">
        <w:rPr>
          <w:rFonts w:ascii="Arial" w:hAnsi="Arial" w:cs="Arial"/>
          <w:sz w:val="17"/>
          <w:szCs w:val="17"/>
          <w:highlight w:val="lightGray"/>
          <w:u w:val="single"/>
        </w:rPr>
        <w:t>señalar domicilio</w:t>
      </w:r>
      <w:r w:rsidRPr="009471A2">
        <w:rPr>
          <w:rFonts w:ascii="Arial" w:hAnsi="Arial" w:cs="Arial"/>
          <w:sz w:val="17"/>
          <w:szCs w:val="17"/>
        </w:rPr>
        <w:t>).</w:t>
      </w:r>
    </w:p>
    <w:p w14:paraId="307B315E" w14:textId="77777777" w:rsidR="00F422ED" w:rsidRPr="009471A2" w:rsidRDefault="00F422ED" w:rsidP="00F422ED">
      <w:pPr>
        <w:ind w:right="-94"/>
        <w:jc w:val="both"/>
        <w:rPr>
          <w:rFonts w:ascii="Arial" w:hAnsi="Arial" w:cs="Arial"/>
          <w:sz w:val="17"/>
          <w:szCs w:val="17"/>
        </w:rPr>
      </w:pPr>
    </w:p>
    <w:p w14:paraId="0121C336"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los artículos 105, fracción VIII, 155 de las </w:t>
      </w:r>
      <w:r w:rsidRPr="009471A2">
        <w:rPr>
          <w:rFonts w:ascii="Arial" w:hAnsi="Arial" w:cs="Arial"/>
          <w:b/>
          <w:bCs/>
          <w:sz w:val="17"/>
          <w:szCs w:val="17"/>
        </w:rPr>
        <w:t>“POBALINES”</w:t>
      </w:r>
      <w:r w:rsidRPr="009471A2">
        <w:rPr>
          <w:rFonts w:ascii="Arial" w:hAnsi="Arial" w:cs="Arial"/>
          <w:sz w:val="17"/>
          <w:szCs w:val="17"/>
        </w:rPr>
        <w:t xml:space="preserve"> y 27 del </w:t>
      </w:r>
      <w:r w:rsidRPr="009471A2">
        <w:rPr>
          <w:rFonts w:ascii="Arial" w:hAnsi="Arial" w:cs="Arial"/>
          <w:b/>
          <w:bCs/>
          <w:sz w:val="17"/>
          <w:szCs w:val="17"/>
        </w:rPr>
        <w:t>“Reglamento”</w:t>
      </w:r>
      <w:r w:rsidRPr="009471A2">
        <w:rPr>
          <w:rFonts w:ascii="Arial" w:hAnsi="Arial" w:cs="Arial"/>
          <w:sz w:val="17"/>
          <w:szCs w:val="17"/>
        </w:rPr>
        <w:t>, el responsable de administrar y vigilar el presente contrato deberá informar por escrito, lo siguiente:</w:t>
      </w:r>
    </w:p>
    <w:p w14:paraId="074A9CDA" w14:textId="77777777" w:rsidR="00F422ED" w:rsidRPr="009471A2" w:rsidRDefault="00F422ED" w:rsidP="00F422ED">
      <w:pPr>
        <w:ind w:right="-94"/>
        <w:jc w:val="both"/>
        <w:rPr>
          <w:rFonts w:ascii="Arial" w:hAnsi="Arial" w:cs="Arial"/>
          <w:sz w:val="17"/>
          <w:szCs w:val="17"/>
        </w:rPr>
      </w:pPr>
    </w:p>
    <w:p w14:paraId="54700D72" w14:textId="77777777" w:rsidR="00F422ED" w:rsidRPr="009471A2" w:rsidRDefault="00D40A10" w:rsidP="00E855A5">
      <w:pPr>
        <w:numPr>
          <w:ilvl w:val="0"/>
          <w:numId w:val="81"/>
        </w:numPr>
        <w:ind w:left="720" w:right="-94"/>
        <w:contextualSpacing/>
        <w:jc w:val="both"/>
        <w:rPr>
          <w:rFonts w:ascii="Arial" w:hAnsi="Arial" w:cs="Arial"/>
          <w:sz w:val="17"/>
          <w:szCs w:val="17"/>
        </w:rPr>
      </w:pPr>
      <w:r>
        <w:rPr>
          <w:rFonts w:ascii="Arial" w:hAnsi="Arial" w:cs="Arial"/>
          <w:snapToGrid w:val="0"/>
          <w:sz w:val="17"/>
          <w:szCs w:val="17"/>
          <w:lang w:val="es-ES_tradnl"/>
        </w:rPr>
        <w:t>Oficio de aceptación de los bienes</w:t>
      </w:r>
      <w:r w:rsidR="00F422ED" w:rsidRPr="009471A2">
        <w:rPr>
          <w:rFonts w:ascii="Arial" w:hAnsi="Arial" w:cs="Arial"/>
          <w:snapToGrid w:val="0"/>
          <w:sz w:val="17"/>
          <w:szCs w:val="17"/>
          <w:lang w:val="es-ES_tradnl"/>
        </w:rPr>
        <w:t>, y constancia de cumplimiento de las obligaciones contractuales a fin de dar inicio a la cancelación de la garantía de cumplimiento.</w:t>
      </w:r>
    </w:p>
    <w:p w14:paraId="69C0A0DF" w14:textId="77777777"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De los atrasos e incumplimientos, así como el cálculo de las penas convencionales </w:t>
      </w:r>
      <w:r w:rsidRPr="009471A2">
        <w:rPr>
          <w:rFonts w:ascii="Arial" w:hAnsi="Arial" w:cs="Arial"/>
          <w:snapToGrid w:val="0"/>
          <w:sz w:val="17"/>
          <w:szCs w:val="17"/>
          <w:highlight w:val="lightGray"/>
          <w:u w:val="single"/>
          <w:lang w:val="es-ES_tradnl"/>
        </w:rPr>
        <w:t>(y deducciones, si aplican)</w:t>
      </w:r>
      <w:r w:rsidRPr="009471A2">
        <w:rPr>
          <w:rFonts w:ascii="Arial" w:hAnsi="Arial" w:cs="Arial"/>
          <w:snapToGrid w:val="0"/>
          <w:sz w:val="17"/>
          <w:szCs w:val="17"/>
          <w:lang w:val="es-ES_tradnl"/>
        </w:rPr>
        <w:t xml:space="preserve"> correspondientes, anexando los documentos probatorios del incumplimiento en que incurra 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1DE87410" w14:textId="77777777" w:rsidR="00F422ED" w:rsidRPr="009471A2" w:rsidRDefault="00F422ED" w:rsidP="00E855A5">
      <w:pPr>
        <w:numPr>
          <w:ilvl w:val="0"/>
          <w:numId w:val="81"/>
        </w:numPr>
        <w:ind w:left="720" w:right="-94"/>
        <w:contextualSpacing/>
        <w:jc w:val="both"/>
        <w:rPr>
          <w:rFonts w:ascii="Arial" w:hAnsi="Arial" w:cs="Arial"/>
          <w:sz w:val="17"/>
          <w:szCs w:val="17"/>
        </w:rPr>
      </w:pPr>
      <w:r w:rsidRPr="009471A2">
        <w:rPr>
          <w:rFonts w:ascii="Arial" w:hAnsi="Arial" w:cs="Arial"/>
          <w:snapToGrid w:val="0"/>
          <w:sz w:val="17"/>
          <w:szCs w:val="17"/>
          <w:lang w:val="es-ES_tradnl"/>
        </w:rPr>
        <w:t xml:space="preserve">Evaluación del </w:t>
      </w:r>
      <w:r w:rsidRPr="009471A2">
        <w:rPr>
          <w:rFonts w:ascii="Arial" w:hAnsi="Arial" w:cs="Arial"/>
          <w:b/>
          <w:bCs/>
          <w:snapToGrid w:val="0"/>
          <w:sz w:val="17"/>
          <w:szCs w:val="17"/>
          <w:lang w:val="es-ES_tradnl"/>
        </w:rPr>
        <w:t>“Proveedor”</w:t>
      </w:r>
      <w:r w:rsidRPr="009471A2">
        <w:rPr>
          <w:rFonts w:ascii="Arial" w:hAnsi="Arial" w:cs="Arial"/>
          <w:snapToGrid w:val="0"/>
          <w:sz w:val="17"/>
          <w:szCs w:val="17"/>
          <w:lang w:val="es-ES_tradnl"/>
        </w:rPr>
        <w:t>.</w:t>
      </w:r>
    </w:p>
    <w:p w14:paraId="79B9569C" w14:textId="77777777" w:rsidR="00F422ED" w:rsidRPr="009471A2" w:rsidRDefault="00F422ED" w:rsidP="00F422ED">
      <w:pPr>
        <w:ind w:right="-94"/>
        <w:contextualSpacing/>
        <w:jc w:val="both"/>
        <w:rPr>
          <w:rFonts w:ascii="Arial" w:hAnsi="Arial" w:cs="Arial"/>
          <w:snapToGrid w:val="0"/>
          <w:sz w:val="17"/>
          <w:szCs w:val="17"/>
          <w:lang w:val="es-ES_tradnl"/>
        </w:rPr>
      </w:pPr>
    </w:p>
    <w:p w14:paraId="563CA5D7" w14:textId="77777777" w:rsidR="00F422ED" w:rsidRPr="009471A2" w:rsidRDefault="00F422ED" w:rsidP="00F422ED">
      <w:pPr>
        <w:pStyle w:val="Textoindependiente3"/>
        <w:ind w:right="-94"/>
        <w:outlineLvl w:val="0"/>
        <w:rPr>
          <w:rFonts w:cs="Arial"/>
          <w:sz w:val="17"/>
          <w:szCs w:val="17"/>
          <w:u w:val="single"/>
        </w:rPr>
      </w:pPr>
      <w:r w:rsidRPr="009471A2">
        <w:rPr>
          <w:rFonts w:cs="Arial"/>
          <w:sz w:val="17"/>
          <w:szCs w:val="17"/>
          <w:u w:val="single"/>
        </w:rPr>
        <w:t>Séptima.- Garantía de cumplimiento.</w:t>
      </w:r>
    </w:p>
    <w:p w14:paraId="6FB31D04" w14:textId="77777777" w:rsidR="00F422ED" w:rsidRPr="009471A2" w:rsidRDefault="00F422ED" w:rsidP="00F422ED">
      <w:pPr>
        <w:pStyle w:val="Textoindependiente3"/>
        <w:ind w:right="-94"/>
        <w:rPr>
          <w:rFonts w:cs="Arial"/>
          <w:sz w:val="17"/>
          <w:szCs w:val="17"/>
          <w:u w:val="single"/>
        </w:rPr>
      </w:pPr>
    </w:p>
    <w:p w14:paraId="456D2295" w14:textId="77777777" w:rsidR="00F422ED" w:rsidRPr="009471A2" w:rsidRDefault="00F422ED" w:rsidP="00F422ED">
      <w:pPr>
        <w:pStyle w:val="Textoindependiente3"/>
        <w:ind w:right="-94"/>
        <w:outlineLvl w:val="0"/>
        <w:rPr>
          <w:rFonts w:cs="Arial"/>
          <w:sz w:val="17"/>
          <w:szCs w:val="17"/>
          <w:u w:val="single"/>
        </w:rPr>
      </w:pPr>
      <w:r w:rsidRPr="009471A2">
        <w:rPr>
          <w:rFonts w:cs="Arial"/>
          <w:i/>
          <w:sz w:val="17"/>
          <w:szCs w:val="17"/>
          <w:highlight w:val="lightGray"/>
          <w:u w:val="single"/>
          <w:shd w:val="clear" w:color="auto" w:fill="FFFFFF" w:themeFill="background1"/>
        </w:rPr>
        <w:t>Si el contrato es cerrado</w:t>
      </w:r>
      <w:r w:rsidRPr="009471A2">
        <w:rPr>
          <w:rFonts w:cs="Arial"/>
          <w:sz w:val="17"/>
          <w:szCs w:val="17"/>
          <w:highlight w:val="lightGray"/>
          <w:shd w:val="clear" w:color="auto" w:fill="FFFFFF" w:themeFill="background1"/>
        </w:rPr>
        <w:t>:</w:t>
      </w:r>
    </w:p>
    <w:p w14:paraId="06D478FC" w14:textId="77777777"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123,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hasta la total aceptación de la </w:t>
      </w:r>
      <w:r w:rsidR="00D40A10">
        <w:rPr>
          <w:rFonts w:cs="Arial"/>
          <w:sz w:val="17"/>
          <w:szCs w:val="17"/>
          <w:lang w:eastAsia="es-MX"/>
        </w:rPr>
        <w:t>entrega de los bienes</w:t>
      </w:r>
      <w:r w:rsidRPr="009471A2">
        <w:rPr>
          <w:rFonts w:cs="Arial"/>
          <w:sz w:val="17"/>
          <w:szCs w:val="17"/>
          <w:lang w:eastAsia="es-MX"/>
        </w:rPr>
        <w:t xml:space="preserve"> por parte del Administrador del Contrato.</w:t>
      </w:r>
    </w:p>
    <w:p w14:paraId="203220A2" w14:textId="77777777" w:rsidR="00F422ED" w:rsidRPr="009471A2" w:rsidRDefault="00F422ED" w:rsidP="00F422ED">
      <w:pPr>
        <w:pStyle w:val="E2"/>
        <w:ind w:left="0" w:right="-94"/>
        <w:rPr>
          <w:rFonts w:cs="Arial"/>
          <w:sz w:val="17"/>
          <w:szCs w:val="17"/>
          <w:lang w:eastAsia="es-MX"/>
        </w:rPr>
      </w:pPr>
    </w:p>
    <w:p w14:paraId="3E1AAC76" w14:textId="77777777" w:rsidR="00F422ED" w:rsidRPr="009471A2" w:rsidRDefault="00F422ED" w:rsidP="00F422ED">
      <w:pPr>
        <w:pStyle w:val="E2"/>
        <w:ind w:left="0" w:right="-94"/>
        <w:outlineLvl w:val="0"/>
        <w:rPr>
          <w:rFonts w:cs="Arial"/>
          <w:b/>
          <w:i/>
          <w:sz w:val="17"/>
          <w:szCs w:val="17"/>
          <w:u w:val="single"/>
          <w:lang w:val="es-ES" w:eastAsia="es-MX"/>
        </w:rPr>
      </w:pPr>
      <w:r w:rsidRPr="009471A2">
        <w:rPr>
          <w:rFonts w:cs="Arial"/>
          <w:b/>
          <w:i/>
          <w:sz w:val="17"/>
          <w:szCs w:val="17"/>
          <w:highlight w:val="lightGray"/>
          <w:u w:val="single"/>
          <w:lang w:val="es-ES" w:eastAsia="es-MX"/>
        </w:rPr>
        <w:t>Si el contrato es abierto:</w:t>
      </w:r>
    </w:p>
    <w:p w14:paraId="2056FAE5" w14:textId="77777777" w:rsidR="00F422ED" w:rsidRPr="009471A2" w:rsidRDefault="00F422ED" w:rsidP="00F422ED">
      <w:pPr>
        <w:pStyle w:val="E2"/>
        <w:ind w:left="0" w:right="-94"/>
        <w:rPr>
          <w:rFonts w:cs="Arial"/>
          <w:sz w:val="17"/>
          <w:szCs w:val="17"/>
          <w:lang w:eastAsia="es-MX"/>
        </w:rPr>
      </w:pPr>
      <w:r w:rsidRPr="009471A2">
        <w:rPr>
          <w:rFonts w:cs="Arial"/>
          <w:sz w:val="17"/>
          <w:szCs w:val="17"/>
          <w:lang w:val="es-MX"/>
        </w:rPr>
        <w:t xml:space="preserve">Con fundamento en lo dispuesto por la fracción II y último párrafo del artículo 57 del </w:t>
      </w:r>
      <w:r w:rsidRPr="009471A2">
        <w:rPr>
          <w:rFonts w:cs="Arial"/>
          <w:b/>
          <w:sz w:val="17"/>
          <w:szCs w:val="17"/>
          <w:lang w:val="es-MX"/>
        </w:rPr>
        <w:t>“</w:t>
      </w:r>
      <w:r w:rsidRPr="009471A2">
        <w:rPr>
          <w:rFonts w:cs="Arial"/>
          <w:b/>
          <w:sz w:val="17"/>
          <w:szCs w:val="17"/>
        </w:rPr>
        <w:t>Reglamento”</w:t>
      </w:r>
      <w:r w:rsidRPr="009471A2">
        <w:rPr>
          <w:rFonts w:cs="Arial"/>
          <w:sz w:val="17"/>
          <w:szCs w:val="17"/>
        </w:rPr>
        <w:t xml:space="preserve"> y los artículos 115, fracción III, 124, 127 y 130 de las </w:t>
      </w:r>
      <w:r w:rsidRPr="009471A2">
        <w:rPr>
          <w:rFonts w:cs="Arial"/>
          <w:b/>
          <w:sz w:val="17"/>
          <w:szCs w:val="17"/>
        </w:rPr>
        <w:t>“POBALINES”</w:t>
      </w:r>
      <w:r w:rsidRPr="009471A2">
        <w:rPr>
          <w:rFonts w:cs="Arial"/>
          <w:sz w:val="17"/>
          <w:szCs w:val="17"/>
        </w:rPr>
        <w:t>,</w:t>
      </w:r>
      <w:r w:rsidRPr="009471A2">
        <w:rPr>
          <w:rFonts w:cs="Arial"/>
          <w:sz w:val="17"/>
          <w:szCs w:val="17"/>
          <w:lang w:val="es-MX"/>
        </w:rPr>
        <w:t xml:space="preserve"> el </w:t>
      </w:r>
      <w:r w:rsidRPr="009471A2">
        <w:rPr>
          <w:rFonts w:cs="Arial"/>
          <w:b/>
          <w:sz w:val="17"/>
          <w:szCs w:val="17"/>
          <w:lang w:val="es-MX"/>
        </w:rPr>
        <w:t>“Proveedor”</w:t>
      </w:r>
      <w:r w:rsidRPr="009471A2">
        <w:rPr>
          <w:rFonts w:cs="Arial"/>
          <w:sz w:val="17"/>
          <w:szCs w:val="17"/>
          <w:lang w:val="es-MX"/>
        </w:rPr>
        <w:t xml:space="preserve"> entregará una garantía de cumplimiento del presente contrato por el equivalente al 15% (quince por ciento) del monto máximo total del contrato, sin incluir el Impuesto al Valor Agregado, la cual será en pesos mexicanos </w:t>
      </w:r>
      <w:r w:rsidRPr="009471A2">
        <w:rPr>
          <w:rFonts w:cs="Arial"/>
          <w:sz w:val="17"/>
          <w:szCs w:val="17"/>
          <w:highlight w:val="lightGray"/>
          <w:u w:val="single"/>
          <w:lang w:val="es-MX"/>
        </w:rPr>
        <w:t>(o si aplica, en dólares americanos)</w:t>
      </w:r>
      <w:r w:rsidRPr="009471A2">
        <w:rPr>
          <w:rFonts w:cs="Arial"/>
          <w:sz w:val="17"/>
          <w:szCs w:val="17"/>
          <w:lang w:val="es-MX"/>
        </w:rPr>
        <w:t xml:space="preserve"> a favor del </w:t>
      </w:r>
      <w:r w:rsidRPr="009471A2">
        <w:rPr>
          <w:rFonts w:cs="Arial"/>
          <w:b/>
          <w:sz w:val="17"/>
          <w:szCs w:val="17"/>
          <w:lang w:val="es-MX"/>
        </w:rPr>
        <w:t>“Instituto”</w:t>
      </w:r>
      <w:r w:rsidRPr="009471A2">
        <w:rPr>
          <w:rFonts w:cs="Arial"/>
          <w:sz w:val="17"/>
          <w:szCs w:val="17"/>
          <w:lang w:val="es-MX"/>
        </w:rPr>
        <w:t xml:space="preserve">, y deberá entregarse a más tardar dentro de los 10 (diez) días naturales siguientes a la firma del presente contrato, </w:t>
      </w:r>
      <w:r w:rsidRPr="009471A2">
        <w:rPr>
          <w:rFonts w:cs="Arial"/>
          <w:sz w:val="17"/>
          <w:szCs w:val="17"/>
          <w:lang w:eastAsia="es-MX"/>
        </w:rPr>
        <w:t xml:space="preserve">y estará vigente </w:t>
      </w:r>
      <w:r w:rsidR="00D40A10">
        <w:rPr>
          <w:rFonts w:cs="Arial"/>
          <w:sz w:val="17"/>
          <w:szCs w:val="17"/>
          <w:lang w:eastAsia="es-MX"/>
        </w:rPr>
        <w:t xml:space="preserve">hasta la total aceptación de los bienes </w:t>
      </w:r>
      <w:r w:rsidRPr="009471A2">
        <w:rPr>
          <w:rFonts w:cs="Arial"/>
          <w:sz w:val="17"/>
          <w:szCs w:val="17"/>
          <w:lang w:eastAsia="es-MX"/>
        </w:rPr>
        <w:t>por parte del Administrador del Contrato.</w:t>
      </w:r>
    </w:p>
    <w:p w14:paraId="43E3D65E" w14:textId="77777777" w:rsidR="00F422ED" w:rsidRPr="009471A2" w:rsidRDefault="00F422ED" w:rsidP="00F422ED">
      <w:pPr>
        <w:pStyle w:val="E2"/>
        <w:ind w:left="0" w:right="-94"/>
        <w:rPr>
          <w:rFonts w:cs="Arial"/>
          <w:sz w:val="17"/>
          <w:szCs w:val="17"/>
          <w:lang w:eastAsia="es-MX"/>
        </w:rPr>
      </w:pPr>
    </w:p>
    <w:p w14:paraId="16A3B050" w14:textId="77777777" w:rsidR="00F422ED" w:rsidRPr="009471A2" w:rsidRDefault="00F422ED" w:rsidP="00F422ED">
      <w:pPr>
        <w:pStyle w:val="E2"/>
        <w:ind w:left="0" w:right="-94"/>
        <w:outlineLvl w:val="0"/>
        <w:rPr>
          <w:rFonts w:cs="Arial"/>
          <w:b/>
          <w:i/>
          <w:sz w:val="17"/>
          <w:szCs w:val="17"/>
          <w:highlight w:val="lightGray"/>
          <w:u w:val="single"/>
          <w:lang w:val="es-ES" w:eastAsia="es-MX"/>
        </w:rPr>
      </w:pPr>
      <w:r w:rsidRPr="009471A2">
        <w:rPr>
          <w:rFonts w:cs="Arial"/>
          <w:b/>
          <w:i/>
          <w:sz w:val="17"/>
          <w:szCs w:val="17"/>
          <w:highlight w:val="lightGray"/>
          <w:u w:val="single"/>
          <w:lang w:val="es-ES" w:eastAsia="es-MX"/>
        </w:rPr>
        <w:t>Si es plurianual se deberá agregar según corresponda:</w:t>
      </w:r>
    </w:p>
    <w:p w14:paraId="20AFB093" w14:textId="77777777" w:rsidR="00F422ED" w:rsidRPr="009471A2" w:rsidRDefault="00F422ED" w:rsidP="00F422ED">
      <w:pPr>
        <w:pStyle w:val="E2"/>
        <w:ind w:left="0"/>
        <w:rPr>
          <w:rFonts w:cs="Arial"/>
          <w:sz w:val="17"/>
          <w:szCs w:val="17"/>
          <w:lang w:eastAsia="es-MX"/>
        </w:rPr>
      </w:pPr>
      <w:r w:rsidRPr="009471A2">
        <w:rPr>
          <w:rFonts w:cs="Arial"/>
          <w:sz w:val="17"/>
          <w:szCs w:val="17"/>
          <w:highlight w:val="lightGray"/>
          <w:u w:val="single"/>
          <w:lang w:eastAsia="es-MX"/>
        </w:rPr>
        <w:t>Después del fundamento para contrato cerrado o abierto, según corresponda</w:t>
      </w:r>
      <w:r w:rsidRPr="009471A2">
        <w:rPr>
          <w:rFonts w:cs="Arial"/>
          <w:sz w:val="17"/>
          <w:szCs w:val="17"/>
          <w:lang w:eastAsia="es-MX"/>
        </w:rPr>
        <w:t xml:space="preserve">, </w:t>
      </w:r>
      <w:r w:rsidRPr="009471A2">
        <w:rPr>
          <w:rFonts w:cs="Arial"/>
          <w:sz w:val="17"/>
          <w:szCs w:val="17"/>
          <w:lang w:val="es-MX" w:eastAsia="es-MX"/>
        </w:rPr>
        <w:t xml:space="preserve">el </w:t>
      </w:r>
      <w:r w:rsidRPr="009471A2">
        <w:rPr>
          <w:rFonts w:cs="Arial"/>
          <w:b/>
          <w:sz w:val="17"/>
          <w:szCs w:val="17"/>
          <w:lang w:val="es-MX" w:eastAsia="es-MX"/>
        </w:rPr>
        <w:t>“Proveedor”</w:t>
      </w:r>
      <w:r w:rsidRPr="009471A2">
        <w:rPr>
          <w:rFonts w:cs="Arial"/>
          <w:sz w:val="17"/>
          <w:szCs w:val="17"/>
          <w:lang w:val="es-MX" w:eastAsia="es-MX"/>
        </w:rPr>
        <w:t xml:space="preserve"> entregará una garantía de cumplimiento, por el equivalente al 15% (quince por ciento) del monto total del contrato por erogar en el ejercicio fiscal </w:t>
      </w:r>
      <w:r w:rsidRPr="009471A2">
        <w:rPr>
          <w:rFonts w:cs="Arial"/>
          <w:sz w:val="17"/>
          <w:szCs w:val="17"/>
          <w:highlight w:val="lightGray"/>
          <w:lang w:val="es-MX" w:eastAsia="es-MX"/>
        </w:rPr>
        <w:t>_____</w:t>
      </w:r>
      <w:r w:rsidRPr="009471A2">
        <w:rPr>
          <w:rFonts w:cs="Arial"/>
          <w:sz w:val="17"/>
          <w:szCs w:val="17"/>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9471A2">
        <w:rPr>
          <w:rFonts w:cs="Arial"/>
          <w:sz w:val="17"/>
          <w:szCs w:val="17"/>
          <w:highlight w:val="lightGray"/>
          <w:lang w:val="es-MX" w:eastAsia="es-MX"/>
        </w:rPr>
        <w:t>(o en su caso, dólares americanos)</w:t>
      </w:r>
      <w:r w:rsidRPr="009471A2">
        <w:rPr>
          <w:rFonts w:cs="Arial"/>
          <w:sz w:val="17"/>
          <w:szCs w:val="17"/>
          <w:lang w:val="es-MX" w:eastAsia="es-MX"/>
        </w:rPr>
        <w:t xml:space="preserve">, a favor del </w:t>
      </w:r>
      <w:r w:rsidRPr="009471A2">
        <w:rPr>
          <w:rFonts w:cs="Arial"/>
          <w:b/>
          <w:sz w:val="17"/>
          <w:szCs w:val="17"/>
          <w:lang w:val="es-MX" w:eastAsia="es-MX"/>
        </w:rPr>
        <w:t>“Instituto”</w:t>
      </w:r>
      <w:r w:rsidRPr="009471A2">
        <w:rPr>
          <w:rFonts w:cs="Arial"/>
          <w:sz w:val="17"/>
          <w:szCs w:val="17"/>
          <w:lang w:val="es-MX" w:eastAsia="es-MX"/>
        </w:rPr>
        <w:t xml:space="preserve">, </w:t>
      </w:r>
      <w:r w:rsidRPr="009471A2">
        <w:rPr>
          <w:rFonts w:cs="Arial"/>
          <w:sz w:val="17"/>
          <w:szCs w:val="17"/>
          <w:lang w:eastAsia="es-MX"/>
        </w:rPr>
        <w:t>y estará vigente hasta la total aceptación de los bienes por parte del Administrador del Contrato.</w:t>
      </w:r>
    </w:p>
    <w:p w14:paraId="0F15C422" w14:textId="77777777" w:rsidR="00F422ED" w:rsidRPr="009471A2" w:rsidRDefault="00F422ED" w:rsidP="00F422ED">
      <w:pPr>
        <w:pStyle w:val="E2"/>
        <w:ind w:left="0" w:right="-94"/>
        <w:rPr>
          <w:rFonts w:cs="Arial"/>
          <w:sz w:val="17"/>
          <w:szCs w:val="17"/>
          <w:lang w:eastAsia="es-MX"/>
        </w:rPr>
      </w:pPr>
    </w:p>
    <w:p w14:paraId="5111FFD4" w14:textId="77777777" w:rsidR="00F422ED" w:rsidRPr="009471A2" w:rsidRDefault="00F422ED" w:rsidP="00F422ED">
      <w:pPr>
        <w:pStyle w:val="E2"/>
        <w:ind w:left="-142" w:right="-94" w:firstLine="142"/>
        <w:rPr>
          <w:rFonts w:cs="Arial"/>
          <w:sz w:val="17"/>
          <w:szCs w:val="17"/>
          <w:lang w:val="es-MX"/>
        </w:rPr>
      </w:pPr>
      <w:r w:rsidRPr="009471A2">
        <w:rPr>
          <w:rFonts w:cs="Arial"/>
          <w:sz w:val="17"/>
          <w:szCs w:val="17"/>
          <w:lang w:val="es-MX"/>
        </w:rPr>
        <w:t>La garantía de cumplimiento podrá constituirse de la siguiente forma:</w:t>
      </w:r>
    </w:p>
    <w:p w14:paraId="3A9039B0" w14:textId="77777777" w:rsidR="00F422ED" w:rsidRPr="009471A2" w:rsidRDefault="00F422ED" w:rsidP="00F422ED">
      <w:pPr>
        <w:pStyle w:val="E2"/>
        <w:ind w:left="-142" w:right="-94" w:firstLine="142"/>
        <w:rPr>
          <w:rFonts w:cs="Arial"/>
          <w:sz w:val="17"/>
          <w:szCs w:val="17"/>
          <w:lang w:val="es-MX"/>
        </w:rPr>
      </w:pPr>
    </w:p>
    <w:p w14:paraId="4A01EE54"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lang w:val="es-MX"/>
        </w:rPr>
        <w:t>Mediante póliza de fianza otorgada por institución autorizada por la Secretaría de Hacienda y Crédito Público</w:t>
      </w:r>
      <w:r w:rsidRPr="009471A2">
        <w:rPr>
          <w:rFonts w:cs="Arial"/>
          <w:sz w:val="17"/>
          <w:szCs w:val="17"/>
        </w:rPr>
        <w:t>;</w:t>
      </w:r>
    </w:p>
    <w:p w14:paraId="4720DABE"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Con carta de crédito irrevocable, expedida por institución de crédito autorizada conforme a las disposiciones legales aplicables, o</w:t>
      </w:r>
    </w:p>
    <w:p w14:paraId="527476C6" w14:textId="77777777" w:rsidR="00F422ED" w:rsidRPr="009471A2" w:rsidRDefault="00F422ED" w:rsidP="00E855A5">
      <w:pPr>
        <w:pStyle w:val="E2"/>
        <w:numPr>
          <w:ilvl w:val="0"/>
          <w:numId w:val="82"/>
        </w:numPr>
        <w:ind w:left="284" w:right="-94" w:hanging="284"/>
        <w:rPr>
          <w:rFonts w:cs="Arial"/>
          <w:sz w:val="17"/>
          <w:szCs w:val="17"/>
          <w:lang w:val="es-MX"/>
        </w:rPr>
      </w:pPr>
      <w:r w:rsidRPr="009471A2">
        <w:rPr>
          <w:rFonts w:cs="Arial"/>
          <w:sz w:val="17"/>
          <w:szCs w:val="17"/>
        </w:rPr>
        <w:t xml:space="preserve">Con cheque de caja o certificado expedido a favor del </w:t>
      </w:r>
      <w:r w:rsidRPr="009471A2">
        <w:rPr>
          <w:rFonts w:cs="Arial"/>
          <w:b/>
          <w:sz w:val="17"/>
          <w:szCs w:val="17"/>
        </w:rPr>
        <w:t>“Instituto”</w:t>
      </w:r>
      <w:r w:rsidRPr="009471A2">
        <w:rPr>
          <w:rFonts w:cs="Arial"/>
          <w:sz w:val="17"/>
          <w:szCs w:val="17"/>
        </w:rPr>
        <w:t>.</w:t>
      </w:r>
    </w:p>
    <w:p w14:paraId="58FD7C45" w14:textId="77777777" w:rsidR="00F422ED" w:rsidRPr="009471A2" w:rsidRDefault="00F422ED" w:rsidP="00F422ED">
      <w:pPr>
        <w:pStyle w:val="E2"/>
        <w:ind w:left="0" w:right="-94"/>
        <w:rPr>
          <w:rFonts w:cs="Arial"/>
          <w:sz w:val="17"/>
          <w:szCs w:val="17"/>
          <w:lang w:val="es-MX"/>
        </w:rPr>
      </w:pPr>
    </w:p>
    <w:p w14:paraId="0F9543F4" w14:textId="77777777" w:rsidR="00F422ED" w:rsidRPr="009471A2" w:rsidRDefault="00F422ED" w:rsidP="00F422ED">
      <w:pPr>
        <w:pStyle w:val="E2"/>
        <w:ind w:left="0" w:right="-94"/>
        <w:rPr>
          <w:rFonts w:cs="Arial"/>
          <w:sz w:val="17"/>
          <w:szCs w:val="17"/>
          <w:lang w:val="es-MX"/>
        </w:rPr>
      </w:pPr>
      <w:r w:rsidRPr="009471A2">
        <w:rPr>
          <w:rFonts w:cs="Arial"/>
          <w:sz w:val="17"/>
          <w:szCs w:val="17"/>
          <w:lang w:val="es-MX"/>
        </w:rPr>
        <w:t xml:space="preserve">Con fundamento en la fracción II del artículo 105 de las </w:t>
      </w:r>
      <w:r w:rsidRPr="009471A2">
        <w:rPr>
          <w:rFonts w:cs="Arial"/>
          <w:b/>
          <w:sz w:val="17"/>
          <w:szCs w:val="17"/>
          <w:lang w:val="es-MX"/>
        </w:rPr>
        <w:t>“POBALINES”</w:t>
      </w:r>
      <w:r w:rsidRPr="009471A2">
        <w:rPr>
          <w:rFonts w:cs="Arial"/>
          <w:sz w:val="17"/>
          <w:szCs w:val="17"/>
          <w:lang w:val="es-MX"/>
        </w:rPr>
        <w:t>,</w:t>
      </w:r>
      <w:r w:rsidRPr="009471A2">
        <w:rPr>
          <w:rFonts w:cs="Arial"/>
          <w:b/>
          <w:sz w:val="17"/>
          <w:szCs w:val="17"/>
          <w:lang w:val="es-MX"/>
        </w:rPr>
        <w:t xml:space="preserve"> </w:t>
      </w:r>
      <w:r w:rsidRPr="009471A2">
        <w:rPr>
          <w:rFonts w:cs="Arial"/>
          <w:sz w:val="17"/>
          <w:szCs w:val="17"/>
          <w:lang w:val="es-MX"/>
        </w:rPr>
        <w:t xml:space="preserve">para el caso de que el </w:t>
      </w:r>
      <w:r w:rsidRPr="009471A2">
        <w:rPr>
          <w:rFonts w:cs="Arial"/>
          <w:b/>
          <w:sz w:val="17"/>
          <w:szCs w:val="17"/>
          <w:lang w:val="es-MX"/>
        </w:rPr>
        <w:t>“Instituto”</w:t>
      </w:r>
      <w:r w:rsidRPr="009471A2">
        <w:rPr>
          <w:rFonts w:cs="Arial"/>
          <w:sz w:val="17"/>
          <w:szCs w:val="17"/>
          <w:lang w:val="es-MX"/>
        </w:rPr>
        <w:t xml:space="preserve"> haga efectiva la garantía de cumplimiento, ésta se ejecutará </w:t>
      </w:r>
      <w:r w:rsidRPr="009471A2">
        <w:rPr>
          <w:rFonts w:cs="Arial"/>
          <w:sz w:val="17"/>
          <w:szCs w:val="17"/>
          <w:highlight w:val="lightGray"/>
          <w:u w:val="single"/>
          <w:lang w:val="es-MX"/>
        </w:rPr>
        <w:t xml:space="preserve">por el monto total de la obligación garantizada,   considerando que ésta es indivisible. </w:t>
      </w:r>
      <w:r w:rsidRPr="009471A2">
        <w:rPr>
          <w:rFonts w:cs="Arial"/>
          <w:sz w:val="17"/>
          <w:szCs w:val="17"/>
          <w:highlight w:val="lightGray"/>
          <w:lang w:val="es-MX"/>
        </w:rPr>
        <w:t>(</w:t>
      </w:r>
      <w:r w:rsidRPr="009471A2">
        <w:rPr>
          <w:rFonts w:cs="Arial"/>
          <w:b/>
          <w:sz w:val="17"/>
          <w:szCs w:val="17"/>
          <w:highlight w:val="lightGray"/>
          <w:lang w:val="es-MX"/>
        </w:rPr>
        <w:t>O cuando aplique:</w:t>
      </w:r>
      <w:r w:rsidRPr="009471A2">
        <w:rPr>
          <w:rFonts w:cs="Arial"/>
          <w:sz w:val="17"/>
          <w:szCs w:val="17"/>
          <w:highlight w:val="lightGray"/>
          <w:lang w:val="es-MX"/>
        </w:rPr>
        <w:t xml:space="preserve"> </w:t>
      </w:r>
      <w:r w:rsidRPr="009471A2">
        <w:rPr>
          <w:rFonts w:cs="Arial"/>
          <w:sz w:val="17"/>
          <w:szCs w:val="17"/>
          <w:highlight w:val="lightGray"/>
          <w:u w:val="single"/>
          <w:lang w:val="es-MX"/>
        </w:rPr>
        <w:t>de manera proporcional respecto del monto de los bienes no prestados, si la obligación garantizada es divisible.</w:t>
      </w:r>
    </w:p>
    <w:p w14:paraId="6C5C95CB" w14:textId="77777777" w:rsidR="00F422ED" w:rsidRPr="009471A2" w:rsidRDefault="00F422ED" w:rsidP="00F422ED">
      <w:pPr>
        <w:ind w:right="-93"/>
        <w:rPr>
          <w:rFonts w:ascii="Arial" w:hAnsi="Arial" w:cs="Arial"/>
          <w:sz w:val="17"/>
          <w:szCs w:val="17"/>
        </w:rPr>
      </w:pPr>
    </w:p>
    <w:p w14:paraId="36EB88C1"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Octava.- Pena convencional.</w:t>
      </w:r>
    </w:p>
    <w:p w14:paraId="04EA1F45"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términos de lo estipulado en los artículos 62 del </w:t>
      </w:r>
      <w:r w:rsidRPr="009471A2">
        <w:rPr>
          <w:rFonts w:ascii="Arial" w:hAnsi="Arial" w:cs="Arial"/>
          <w:b/>
          <w:sz w:val="17"/>
          <w:szCs w:val="17"/>
        </w:rPr>
        <w:t xml:space="preserve">“Reglamento” </w:t>
      </w:r>
      <w:r w:rsidRPr="009471A2">
        <w:rPr>
          <w:rFonts w:ascii="Arial" w:hAnsi="Arial" w:cs="Arial"/>
          <w:sz w:val="17"/>
          <w:szCs w:val="17"/>
        </w:rPr>
        <w:t xml:space="preserve">y 145 de las </w:t>
      </w:r>
      <w:r w:rsidRPr="009471A2">
        <w:rPr>
          <w:rFonts w:ascii="Arial" w:hAnsi="Arial" w:cs="Arial"/>
          <w:b/>
          <w:sz w:val="17"/>
          <w:szCs w:val="17"/>
        </w:rPr>
        <w:t>“POBALINES”</w:t>
      </w:r>
      <w:r w:rsidRPr="009471A2">
        <w:rPr>
          <w:rFonts w:ascii="Arial" w:hAnsi="Arial" w:cs="Arial"/>
          <w:sz w:val="17"/>
          <w:szCs w:val="17"/>
        </w:rPr>
        <w:t xml:space="preserve">, si el </w:t>
      </w:r>
      <w:r w:rsidRPr="009471A2">
        <w:rPr>
          <w:rFonts w:ascii="Arial" w:hAnsi="Arial" w:cs="Arial"/>
          <w:b/>
          <w:sz w:val="17"/>
          <w:szCs w:val="17"/>
        </w:rPr>
        <w:t xml:space="preserve">“Proveedor” </w:t>
      </w:r>
      <w:r w:rsidRPr="009471A2">
        <w:rPr>
          <w:rFonts w:ascii="Arial" w:hAnsi="Arial" w:cs="Arial"/>
          <w:sz w:val="17"/>
          <w:szCs w:val="17"/>
        </w:rPr>
        <w:t xml:space="preserve">incurre en algún atraso en el cumplimiento de las fechas pactadas para la </w:t>
      </w:r>
      <w:r w:rsidR="00D40A10">
        <w:rPr>
          <w:rFonts w:ascii="Arial" w:hAnsi="Arial" w:cs="Arial"/>
          <w:sz w:val="17"/>
          <w:szCs w:val="17"/>
        </w:rPr>
        <w:t>entrega de los bienes</w:t>
      </w:r>
      <w:r w:rsidRPr="009471A2">
        <w:rPr>
          <w:rFonts w:ascii="Arial" w:hAnsi="Arial" w:cs="Arial"/>
          <w:sz w:val="17"/>
          <w:szCs w:val="17"/>
        </w:rPr>
        <w:t xml:space="preserve">, le serán aplicables penas convencionales del </w:t>
      </w:r>
      <w:r w:rsidRPr="009471A2">
        <w:rPr>
          <w:rFonts w:ascii="Arial" w:hAnsi="Arial" w:cs="Arial"/>
          <w:sz w:val="17"/>
          <w:szCs w:val="17"/>
          <w:highlight w:val="lightGray"/>
        </w:rPr>
        <w:t>__% (____</w:t>
      </w:r>
      <w:r w:rsidRPr="009471A2">
        <w:rPr>
          <w:rFonts w:ascii="Arial" w:hAnsi="Arial" w:cs="Arial"/>
          <w:sz w:val="17"/>
          <w:szCs w:val="17"/>
          <w:highlight w:val="lightGray"/>
          <w:u w:val="single"/>
        </w:rPr>
        <w:t>por ciento</w:t>
      </w:r>
      <w:r w:rsidRPr="009471A2">
        <w:rPr>
          <w:rFonts w:ascii="Arial" w:hAnsi="Arial" w:cs="Arial"/>
          <w:sz w:val="17"/>
          <w:szCs w:val="17"/>
          <w:highlight w:val="lightGray"/>
        </w:rPr>
        <w:t>)</w:t>
      </w:r>
      <w:r w:rsidRPr="009471A2">
        <w:rPr>
          <w:rFonts w:ascii="Arial" w:hAnsi="Arial" w:cs="Arial"/>
          <w:sz w:val="17"/>
          <w:szCs w:val="17"/>
        </w:rPr>
        <w:t xml:space="preserve"> por cada día natural de atraso, calculado sobre el monto correspondiente al servicio no prestado oportunamente, la cual tendrá como límite el monto de la garantía de cumplimiento y en caso de exceder, el </w:t>
      </w:r>
      <w:r w:rsidRPr="009471A2">
        <w:rPr>
          <w:rFonts w:ascii="Arial" w:hAnsi="Arial" w:cs="Arial"/>
          <w:b/>
          <w:sz w:val="17"/>
          <w:szCs w:val="17"/>
        </w:rPr>
        <w:t xml:space="preserve">“Instituto” </w:t>
      </w:r>
      <w:r w:rsidRPr="009471A2">
        <w:rPr>
          <w:rFonts w:ascii="Arial" w:hAnsi="Arial" w:cs="Arial"/>
          <w:sz w:val="17"/>
          <w:szCs w:val="17"/>
        </w:rPr>
        <w:t>podrá iniciar el procedimiento de rescisión administrativa del presente contrato.</w:t>
      </w:r>
    </w:p>
    <w:p w14:paraId="24BE54AA" w14:textId="77777777" w:rsidR="00F422ED" w:rsidRPr="009471A2" w:rsidRDefault="00F422ED" w:rsidP="00F422ED">
      <w:pPr>
        <w:ind w:right="-94"/>
        <w:jc w:val="both"/>
        <w:rPr>
          <w:rFonts w:ascii="Arial" w:hAnsi="Arial" w:cs="Arial"/>
          <w:sz w:val="17"/>
          <w:szCs w:val="17"/>
        </w:rPr>
      </w:pPr>
    </w:p>
    <w:p w14:paraId="34C2B2E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sz w:val="17"/>
          <w:szCs w:val="17"/>
        </w:rPr>
        <w:t>“Instituto”</w:t>
      </w:r>
      <w:r w:rsidRPr="009471A2">
        <w:rPr>
          <w:rFonts w:ascii="Arial" w:hAnsi="Arial" w:cs="Arial"/>
          <w:sz w:val="17"/>
          <w:szCs w:val="17"/>
        </w:rPr>
        <w:t xml:space="preserve"> notificará por escrito al </w:t>
      </w:r>
      <w:r w:rsidRPr="009471A2">
        <w:rPr>
          <w:rFonts w:ascii="Arial" w:hAnsi="Arial" w:cs="Arial"/>
          <w:b/>
          <w:sz w:val="17"/>
          <w:szCs w:val="17"/>
        </w:rPr>
        <w:t>“Proveedor”</w:t>
      </w:r>
      <w:r w:rsidRPr="009471A2">
        <w:rPr>
          <w:rFonts w:ascii="Arial" w:hAnsi="Arial" w:cs="Arial"/>
          <w:sz w:val="17"/>
          <w:szCs w:val="17"/>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9471A2">
        <w:rPr>
          <w:rFonts w:ascii="Arial" w:hAnsi="Arial" w:cs="Arial"/>
          <w:b/>
          <w:sz w:val="17"/>
          <w:szCs w:val="17"/>
        </w:rPr>
        <w:t>“Instituto”</w:t>
      </w:r>
      <w:r w:rsidRPr="009471A2">
        <w:rPr>
          <w:rFonts w:ascii="Arial" w:hAnsi="Arial" w:cs="Arial"/>
          <w:sz w:val="17"/>
          <w:szCs w:val="17"/>
        </w:rPr>
        <w:t xml:space="preserve"> a la cuenta autorizada que le proporcione con la notificación correspondiente. </w:t>
      </w:r>
    </w:p>
    <w:p w14:paraId="2C5559A0" w14:textId="77777777" w:rsidR="00F422ED" w:rsidRPr="009471A2" w:rsidRDefault="00F422ED" w:rsidP="00F422ED">
      <w:pPr>
        <w:ind w:right="-94"/>
        <w:jc w:val="both"/>
        <w:rPr>
          <w:rFonts w:ascii="Arial" w:hAnsi="Arial" w:cs="Arial"/>
          <w:sz w:val="17"/>
          <w:szCs w:val="17"/>
        </w:rPr>
      </w:pPr>
    </w:p>
    <w:p w14:paraId="615C1A93"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El </w:t>
      </w:r>
      <w:r w:rsidRPr="009471A2">
        <w:rPr>
          <w:rFonts w:ascii="Arial" w:hAnsi="Arial" w:cs="Arial"/>
          <w:b/>
          <w:sz w:val="17"/>
          <w:szCs w:val="17"/>
        </w:rPr>
        <w:t>“Proveedor”</w:t>
      </w:r>
      <w:r w:rsidRPr="009471A2">
        <w:rPr>
          <w:rFonts w:ascii="Arial" w:hAnsi="Arial" w:cs="Arial"/>
          <w:sz w:val="17"/>
          <w:szCs w:val="17"/>
        </w:rPr>
        <w:t xml:space="preserve"> se obliga ante el </w:t>
      </w:r>
      <w:r w:rsidRPr="009471A2">
        <w:rPr>
          <w:rFonts w:ascii="Arial" w:hAnsi="Arial" w:cs="Arial"/>
          <w:b/>
          <w:sz w:val="17"/>
          <w:szCs w:val="17"/>
        </w:rPr>
        <w:t xml:space="preserve">“Instituto” </w:t>
      </w:r>
      <w:r w:rsidRPr="009471A2">
        <w:rPr>
          <w:rFonts w:ascii="Arial" w:hAnsi="Arial" w:cs="Arial"/>
          <w:sz w:val="17"/>
          <w:szCs w:val="17"/>
          <w:shd w:val="clear" w:color="auto" w:fill="FFFFFF" w:themeFill="background1"/>
        </w:rPr>
        <w:t xml:space="preserve">a responder sobre la calidad </w:t>
      </w:r>
      <w:r w:rsidR="00D40A10">
        <w:rPr>
          <w:rFonts w:ascii="Arial" w:hAnsi="Arial" w:cs="Arial"/>
          <w:sz w:val="17"/>
          <w:szCs w:val="17"/>
          <w:shd w:val="clear" w:color="auto" w:fill="FFFFFF" w:themeFill="background1"/>
        </w:rPr>
        <w:t>de los bienes</w:t>
      </w:r>
      <w:r w:rsidRPr="009471A2">
        <w:rPr>
          <w:rFonts w:ascii="Arial" w:hAnsi="Arial" w:cs="Arial"/>
          <w:sz w:val="17"/>
          <w:szCs w:val="17"/>
        </w:rPr>
        <w:t>, así como de cualquier responsabilidad en la que pudiere incurrir, en los términos señalados en el presente contrato y en la legislación aplicable.</w:t>
      </w:r>
    </w:p>
    <w:p w14:paraId="2574763C" w14:textId="77777777" w:rsidR="00F422ED" w:rsidRPr="009471A2" w:rsidRDefault="00F422ED" w:rsidP="00F422ED">
      <w:pPr>
        <w:ind w:right="-94"/>
        <w:rPr>
          <w:rFonts w:ascii="Arial" w:hAnsi="Arial" w:cs="Arial"/>
          <w:sz w:val="17"/>
          <w:szCs w:val="17"/>
          <w:u w:val="single"/>
        </w:rPr>
      </w:pPr>
    </w:p>
    <w:p w14:paraId="7FE8A6CC" w14:textId="77777777" w:rsidR="00F422ED" w:rsidRPr="009471A2" w:rsidRDefault="00F422ED" w:rsidP="00F422ED">
      <w:pPr>
        <w:ind w:right="48"/>
        <w:outlineLvl w:val="0"/>
        <w:rPr>
          <w:rFonts w:ascii="Arial" w:hAnsi="Arial" w:cs="Arial"/>
          <w:b/>
          <w:bCs/>
          <w:sz w:val="17"/>
          <w:szCs w:val="17"/>
          <w:u w:val="single"/>
        </w:rPr>
      </w:pPr>
      <w:r w:rsidRPr="009471A2">
        <w:rPr>
          <w:rFonts w:ascii="Arial" w:hAnsi="Arial" w:cs="Arial"/>
          <w:b/>
          <w:bCs/>
          <w:i/>
          <w:sz w:val="17"/>
          <w:szCs w:val="17"/>
          <w:highlight w:val="lightGray"/>
          <w:u w:val="single"/>
          <w:shd w:val="clear" w:color="auto" w:fill="FFFFFF" w:themeFill="background1"/>
        </w:rPr>
        <w:t>Si aplica</w:t>
      </w:r>
      <w:r w:rsidRPr="009471A2">
        <w:rPr>
          <w:rFonts w:ascii="Arial" w:hAnsi="Arial" w:cs="Arial"/>
          <w:b/>
          <w:bCs/>
          <w:sz w:val="17"/>
          <w:szCs w:val="17"/>
          <w:highlight w:val="lightGray"/>
          <w:u w:val="single"/>
        </w:rPr>
        <w:t>: Novena.- Deducciones.</w:t>
      </w:r>
    </w:p>
    <w:p w14:paraId="1B53D97F" w14:textId="77777777" w:rsidR="00F422ED" w:rsidRPr="009471A2" w:rsidRDefault="00F422ED" w:rsidP="00F422ED">
      <w:pPr>
        <w:ind w:right="48"/>
        <w:jc w:val="both"/>
        <w:rPr>
          <w:rFonts w:ascii="Arial" w:hAnsi="Arial" w:cs="Arial"/>
          <w:color w:val="000000"/>
          <w:sz w:val="17"/>
          <w:szCs w:val="17"/>
        </w:rPr>
      </w:pPr>
      <w:r w:rsidRPr="009471A2">
        <w:rPr>
          <w:rFonts w:ascii="Arial" w:hAnsi="Arial" w:cs="Arial"/>
          <w:color w:val="000000"/>
          <w:sz w:val="17"/>
          <w:szCs w:val="17"/>
        </w:rPr>
        <w:t xml:space="preserve">De conformidad con lo dispuesto en el artículo 63 del </w:t>
      </w:r>
      <w:r w:rsidRPr="009471A2">
        <w:rPr>
          <w:rFonts w:ascii="Arial" w:hAnsi="Arial" w:cs="Arial"/>
          <w:b/>
          <w:bCs/>
          <w:color w:val="000000"/>
          <w:sz w:val="17"/>
          <w:szCs w:val="17"/>
        </w:rPr>
        <w:t>“Reglamento”</w:t>
      </w:r>
      <w:r w:rsidRPr="009471A2">
        <w:rPr>
          <w:rFonts w:ascii="Arial" w:hAnsi="Arial" w:cs="Arial"/>
          <w:color w:val="000000"/>
          <w:sz w:val="17"/>
          <w:szCs w:val="17"/>
        </w:rPr>
        <w:t xml:space="preserve"> y 146 de las </w:t>
      </w:r>
      <w:r w:rsidRPr="009471A2">
        <w:rPr>
          <w:rFonts w:ascii="Arial" w:hAnsi="Arial" w:cs="Arial"/>
          <w:b/>
          <w:bCs/>
          <w:color w:val="000000"/>
          <w:sz w:val="17"/>
          <w:szCs w:val="17"/>
        </w:rPr>
        <w:t>“POBALINES”</w:t>
      </w:r>
      <w:r w:rsidRPr="009471A2">
        <w:rPr>
          <w:rFonts w:ascii="Arial" w:hAnsi="Arial" w:cs="Arial"/>
          <w:color w:val="000000"/>
          <w:sz w:val="17"/>
          <w:szCs w:val="17"/>
        </w:rPr>
        <w:t xml:space="preserve">, el </w:t>
      </w:r>
      <w:r w:rsidRPr="009471A2">
        <w:rPr>
          <w:rFonts w:ascii="Arial" w:hAnsi="Arial" w:cs="Arial"/>
          <w:b/>
          <w:bCs/>
          <w:color w:val="000000"/>
          <w:sz w:val="17"/>
          <w:szCs w:val="17"/>
        </w:rPr>
        <w:t>“Instituto”</w:t>
      </w:r>
      <w:r w:rsidRPr="009471A2">
        <w:rPr>
          <w:rFonts w:ascii="Arial" w:hAnsi="Arial" w:cs="Arial"/>
          <w:color w:val="000000"/>
          <w:sz w:val="17"/>
          <w:szCs w:val="17"/>
        </w:rPr>
        <w:t xml:space="preserve"> podrá aplicar deducciones al pago </w:t>
      </w:r>
      <w:r w:rsidR="00D40A10">
        <w:rPr>
          <w:rFonts w:ascii="Arial" w:hAnsi="Arial" w:cs="Arial"/>
          <w:color w:val="000000"/>
          <w:sz w:val="17"/>
          <w:szCs w:val="17"/>
        </w:rPr>
        <w:t>de los bienes</w:t>
      </w:r>
      <w:r w:rsidRPr="009471A2">
        <w:rPr>
          <w:rFonts w:ascii="Arial" w:hAnsi="Arial" w:cs="Arial"/>
          <w:color w:val="000000"/>
          <w:sz w:val="17"/>
          <w:szCs w:val="17"/>
        </w:rPr>
        <w:t xml:space="preserve"> con motivo del incumplimiento parcial o deficiente en que pudiera incurrir el </w:t>
      </w:r>
      <w:r w:rsidRPr="009471A2">
        <w:rPr>
          <w:rFonts w:ascii="Arial" w:hAnsi="Arial" w:cs="Arial"/>
          <w:b/>
          <w:bCs/>
          <w:color w:val="000000"/>
          <w:sz w:val="17"/>
          <w:szCs w:val="17"/>
        </w:rPr>
        <w:t>“Proveedor”</w:t>
      </w:r>
      <w:r w:rsidRPr="009471A2">
        <w:rPr>
          <w:rFonts w:ascii="Arial" w:hAnsi="Arial" w:cs="Arial"/>
          <w:color w:val="000000"/>
          <w:sz w:val="17"/>
          <w:szCs w:val="17"/>
        </w:rPr>
        <w:t>, conforme a lo siguiente:</w:t>
      </w:r>
    </w:p>
    <w:p w14:paraId="7ACB9A80" w14:textId="77777777" w:rsidR="00F422ED" w:rsidRPr="009471A2" w:rsidRDefault="00F422ED" w:rsidP="00F422ED">
      <w:pPr>
        <w:ind w:right="48"/>
        <w:jc w:val="both"/>
        <w:rPr>
          <w:rFonts w:ascii="Arial" w:hAnsi="Arial" w:cs="Arial"/>
          <w:color w:val="000000"/>
          <w:sz w:val="17"/>
          <w:szCs w:val="17"/>
        </w:rPr>
      </w:pPr>
    </w:p>
    <w:p w14:paraId="6FF317A2" w14:textId="77777777" w:rsidR="00F422ED" w:rsidRPr="009471A2" w:rsidRDefault="00F422ED" w:rsidP="00F422ED">
      <w:pPr>
        <w:shd w:val="clear" w:color="auto" w:fill="FFFFFF" w:themeFill="background1"/>
        <w:ind w:right="-96"/>
        <w:jc w:val="center"/>
        <w:rPr>
          <w:rFonts w:ascii="Arial" w:hAnsi="Arial" w:cs="Arial"/>
          <w:color w:val="000000"/>
          <w:sz w:val="17"/>
          <w:szCs w:val="17"/>
          <w:shd w:val="clear" w:color="auto" w:fill="FFFFFF"/>
        </w:rPr>
      </w:pPr>
      <w:r w:rsidRPr="009471A2">
        <w:rPr>
          <w:rFonts w:ascii="Arial" w:hAnsi="Arial" w:cs="Arial"/>
          <w:color w:val="000000"/>
          <w:sz w:val="17"/>
          <w:szCs w:val="17"/>
          <w:highlight w:val="lightGray"/>
          <w:shd w:val="clear" w:color="auto" w:fill="FFFFFF"/>
        </w:rPr>
        <w:t>(</w:t>
      </w:r>
      <w:r w:rsidRPr="009471A2">
        <w:rPr>
          <w:rFonts w:ascii="Arial" w:hAnsi="Arial" w:cs="Arial"/>
          <w:color w:val="000000"/>
          <w:sz w:val="17"/>
          <w:szCs w:val="17"/>
          <w:highlight w:val="lightGray"/>
          <w:u w:val="single"/>
          <w:shd w:val="clear" w:color="auto" w:fill="FFFFFF" w:themeFill="background1"/>
        </w:rPr>
        <w:t>Descripción de las deducciones</w:t>
      </w:r>
      <w:r w:rsidRPr="009471A2">
        <w:rPr>
          <w:rFonts w:ascii="Arial" w:hAnsi="Arial" w:cs="Arial"/>
          <w:color w:val="000000"/>
          <w:sz w:val="17"/>
          <w:szCs w:val="17"/>
          <w:highlight w:val="lightGray"/>
          <w:shd w:val="clear" w:color="auto" w:fill="FFFFFF"/>
        </w:rPr>
        <w:t>)</w:t>
      </w:r>
    </w:p>
    <w:p w14:paraId="5BDE9ADC" w14:textId="77777777" w:rsidR="00F422ED" w:rsidRPr="009471A2" w:rsidRDefault="00F422ED" w:rsidP="00F422ED">
      <w:pPr>
        <w:ind w:right="-96"/>
        <w:jc w:val="center"/>
        <w:rPr>
          <w:rFonts w:ascii="Arial" w:hAnsi="Arial" w:cs="Arial"/>
          <w:color w:val="000000"/>
          <w:sz w:val="17"/>
          <w:szCs w:val="17"/>
          <w:shd w:val="clear" w:color="auto" w:fill="FFFFFF"/>
        </w:rPr>
      </w:pPr>
    </w:p>
    <w:p w14:paraId="05E7D140" w14:textId="77777777" w:rsidR="00021E9F" w:rsidRDefault="00F422ED" w:rsidP="00F422ED">
      <w:pPr>
        <w:ind w:right="-96"/>
        <w:jc w:val="both"/>
        <w:rPr>
          <w:rFonts w:ascii="Arial" w:hAnsi="Arial" w:cs="Arial"/>
          <w:color w:val="000000"/>
          <w:sz w:val="17"/>
          <w:szCs w:val="17"/>
          <w:shd w:val="clear" w:color="auto" w:fill="FFFFFF"/>
        </w:rPr>
      </w:pPr>
      <w:r w:rsidRPr="009471A2">
        <w:rPr>
          <w:rFonts w:ascii="Arial" w:hAnsi="Arial" w:cs="Arial"/>
          <w:color w:val="000000"/>
          <w:sz w:val="17"/>
          <w:szCs w:val="17"/>
          <w:shd w:val="clear" w:color="auto" w:fill="FFFFFF"/>
        </w:rPr>
        <w:t xml:space="preserve">Los montos a deducir se deberán aplicar en el CFDI que el </w:t>
      </w:r>
      <w:r w:rsidRPr="009471A2">
        <w:rPr>
          <w:rFonts w:ascii="Arial" w:hAnsi="Arial" w:cs="Arial"/>
          <w:b/>
          <w:color w:val="000000"/>
          <w:sz w:val="17"/>
          <w:szCs w:val="17"/>
          <w:shd w:val="clear" w:color="auto" w:fill="FFFFFF"/>
        </w:rPr>
        <w:t>“Proveedor”</w:t>
      </w:r>
      <w:r w:rsidRPr="009471A2">
        <w:rPr>
          <w:rFonts w:ascii="Arial" w:hAnsi="Arial" w:cs="Arial"/>
          <w:color w:val="000000"/>
          <w:sz w:val="17"/>
          <w:szCs w:val="17"/>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9471A2">
        <w:rPr>
          <w:rFonts w:ascii="Arial" w:hAnsi="Arial" w:cs="Arial"/>
          <w:b/>
          <w:color w:val="000000"/>
          <w:sz w:val="17"/>
          <w:szCs w:val="17"/>
          <w:shd w:val="clear" w:color="auto" w:fill="FFFFFF"/>
        </w:rPr>
        <w:t>“Instituto”</w:t>
      </w:r>
      <w:r w:rsidRPr="009471A2">
        <w:rPr>
          <w:rFonts w:ascii="Arial" w:hAnsi="Arial" w:cs="Arial"/>
          <w:color w:val="000000"/>
          <w:sz w:val="17"/>
          <w:szCs w:val="17"/>
          <w:shd w:val="clear" w:color="auto" w:fill="FFFFFF"/>
        </w:rPr>
        <w:t xml:space="preserve"> podrá rescindir el contrato.</w:t>
      </w:r>
    </w:p>
    <w:p w14:paraId="29534A3C" w14:textId="77777777" w:rsidR="00021E9F" w:rsidRPr="009471A2" w:rsidRDefault="00021E9F" w:rsidP="00F422ED">
      <w:pPr>
        <w:ind w:right="-96"/>
        <w:jc w:val="both"/>
        <w:rPr>
          <w:rFonts w:ascii="Arial" w:hAnsi="Arial" w:cs="Arial"/>
          <w:sz w:val="17"/>
          <w:szCs w:val="17"/>
          <w:u w:val="single"/>
        </w:rPr>
      </w:pPr>
    </w:p>
    <w:p w14:paraId="7B53AC4C"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Terminación anticipada.</w:t>
      </w:r>
    </w:p>
    <w:p w14:paraId="5405CAE8" w14:textId="77777777" w:rsidR="00F422ED" w:rsidRPr="009471A2" w:rsidRDefault="00F422ED" w:rsidP="00F422ED">
      <w:pPr>
        <w:pStyle w:val="Textoindependiente"/>
        <w:ind w:right="-94"/>
        <w:rPr>
          <w:rFonts w:cs="Arial"/>
          <w:sz w:val="17"/>
          <w:szCs w:val="17"/>
        </w:rPr>
      </w:pPr>
      <w:r w:rsidRPr="009471A2">
        <w:rPr>
          <w:rFonts w:cs="Arial"/>
          <w:bCs/>
          <w:sz w:val="17"/>
          <w:szCs w:val="17"/>
        </w:rPr>
        <w:t xml:space="preserve">De conformidad con lo determinado en los artículos 65 </w:t>
      </w:r>
      <w:r w:rsidRPr="009471A2">
        <w:rPr>
          <w:rFonts w:cs="Arial"/>
          <w:sz w:val="17"/>
          <w:szCs w:val="17"/>
        </w:rPr>
        <w:t xml:space="preserve">del </w:t>
      </w:r>
      <w:r w:rsidRPr="009471A2">
        <w:rPr>
          <w:rFonts w:cs="Arial"/>
          <w:b/>
          <w:sz w:val="17"/>
          <w:szCs w:val="17"/>
        </w:rPr>
        <w:t>“Reglamento”</w:t>
      </w:r>
      <w:r w:rsidRPr="009471A2">
        <w:rPr>
          <w:rFonts w:cs="Arial"/>
          <w:sz w:val="17"/>
          <w:szCs w:val="17"/>
        </w:rPr>
        <w:t>,</w:t>
      </w:r>
      <w:r w:rsidRPr="009471A2">
        <w:rPr>
          <w:rFonts w:cs="Arial"/>
          <w:b/>
          <w:sz w:val="17"/>
          <w:szCs w:val="17"/>
        </w:rPr>
        <w:t xml:space="preserve"> </w:t>
      </w:r>
      <w:r w:rsidRPr="009471A2">
        <w:rPr>
          <w:rFonts w:cs="Arial"/>
          <w:sz w:val="17"/>
          <w:szCs w:val="17"/>
        </w:rPr>
        <w:t xml:space="preserve">147, 148, 149 y 150 de las </w:t>
      </w:r>
      <w:r w:rsidRPr="009471A2">
        <w:rPr>
          <w:rFonts w:cs="Arial"/>
          <w:b/>
          <w:sz w:val="17"/>
          <w:szCs w:val="17"/>
        </w:rPr>
        <w:t>“POBALINES”</w:t>
      </w:r>
      <w:r w:rsidRPr="009471A2">
        <w:rPr>
          <w:rFonts w:cs="Arial"/>
          <w:sz w:val="17"/>
          <w:szCs w:val="17"/>
        </w:rPr>
        <w:t xml:space="preserve">, 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podrá dar por terminado anticipadamente el presente contrato en los siguientes casos:</w:t>
      </w:r>
    </w:p>
    <w:p w14:paraId="7D460450" w14:textId="77777777" w:rsidR="00F422ED" w:rsidRPr="009471A2" w:rsidRDefault="00F422ED" w:rsidP="00F422ED">
      <w:pPr>
        <w:pStyle w:val="Textoindependiente"/>
        <w:ind w:right="-94"/>
        <w:rPr>
          <w:rFonts w:cs="Arial"/>
          <w:sz w:val="17"/>
          <w:szCs w:val="17"/>
        </w:rPr>
      </w:pPr>
    </w:p>
    <w:p w14:paraId="02206FB2" w14:textId="77777777"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Por caso fortuito o fuerza mayor;</w:t>
      </w:r>
    </w:p>
    <w:p w14:paraId="3169B23E" w14:textId="77777777" w:rsidR="00F422ED" w:rsidRPr="009471A2" w:rsidRDefault="00F422ED" w:rsidP="00E855A5">
      <w:pPr>
        <w:pStyle w:val="Prrafodelista"/>
        <w:numPr>
          <w:ilvl w:val="0"/>
          <w:numId w:val="75"/>
        </w:numPr>
        <w:autoSpaceDE w:val="0"/>
        <w:autoSpaceDN w:val="0"/>
        <w:adjustRightInd w:val="0"/>
        <w:ind w:left="426" w:right="-94" w:hanging="142"/>
        <w:jc w:val="both"/>
        <w:rPr>
          <w:rFonts w:ascii="Arial" w:hAnsi="Arial" w:cs="Arial"/>
          <w:sz w:val="17"/>
          <w:szCs w:val="17"/>
          <w:lang w:val="es-MX" w:eastAsia="es-MX"/>
        </w:rPr>
      </w:pPr>
      <w:r w:rsidRPr="009471A2">
        <w:rPr>
          <w:rFonts w:ascii="Arial" w:hAnsi="Arial" w:cs="Arial"/>
          <w:sz w:val="17"/>
          <w:szCs w:val="17"/>
          <w:lang w:val="es-MX" w:eastAsia="es-MX"/>
        </w:rPr>
        <w:t xml:space="preserve">Cuando por causas justificadas se extinga la necesidad de requerir </w:t>
      </w:r>
      <w:r w:rsidR="00D40A10">
        <w:rPr>
          <w:rFonts w:ascii="Arial" w:hAnsi="Arial" w:cs="Arial"/>
          <w:sz w:val="17"/>
          <w:szCs w:val="17"/>
          <w:lang w:val="es-MX" w:eastAsia="es-MX"/>
        </w:rPr>
        <w:t>los bienes</w:t>
      </w:r>
      <w:r w:rsidRPr="009471A2">
        <w:rPr>
          <w:rFonts w:ascii="Arial" w:hAnsi="Arial" w:cs="Arial"/>
          <w:sz w:val="17"/>
          <w:szCs w:val="17"/>
          <w:lang w:val="es-MX" w:eastAsia="es-MX"/>
        </w:rPr>
        <w:t xml:space="preserve"> contratado</w:t>
      </w:r>
      <w:r w:rsidR="00D40A10">
        <w:rPr>
          <w:rFonts w:ascii="Arial" w:hAnsi="Arial" w:cs="Arial"/>
          <w:sz w:val="17"/>
          <w:szCs w:val="17"/>
          <w:lang w:val="es-MX" w:eastAsia="es-MX"/>
        </w:rPr>
        <w:t>s</w:t>
      </w:r>
      <w:r w:rsidRPr="009471A2">
        <w:rPr>
          <w:rFonts w:ascii="Arial" w:hAnsi="Arial" w:cs="Arial"/>
          <w:sz w:val="17"/>
          <w:szCs w:val="17"/>
          <w:lang w:val="es-MX" w:eastAsia="es-MX"/>
        </w:rPr>
        <w:t>:</w:t>
      </w:r>
    </w:p>
    <w:p w14:paraId="3EE7BF4E" w14:textId="77777777" w:rsidR="00F422ED" w:rsidRPr="009471A2" w:rsidRDefault="00F422ED" w:rsidP="00F422ED">
      <w:pPr>
        <w:pStyle w:val="Prrafodelista"/>
        <w:autoSpaceDE w:val="0"/>
        <w:autoSpaceDN w:val="0"/>
        <w:adjustRightInd w:val="0"/>
        <w:ind w:left="426" w:right="-94"/>
        <w:jc w:val="both"/>
        <w:rPr>
          <w:rFonts w:ascii="Arial" w:hAnsi="Arial" w:cs="Arial"/>
          <w:sz w:val="17"/>
          <w:szCs w:val="17"/>
          <w:lang w:val="es-MX" w:eastAsia="es-MX"/>
        </w:rPr>
      </w:pPr>
    </w:p>
    <w:p w14:paraId="5BA2E874" w14:textId="77777777"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Control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 y</w:t>
      </w:r>
    </w:p>
    <w:p w14:paraId="13BC912C" w14:textId="77777777" w:rsidR="00F422ED" w:rsidRPr="009471A2" w:rsidRDefault="00F422ED" w:rsidP="00E855A5">
      <w:pPr>
        <w:pStyle w:val="Prrafodelista"/>
        <w:numPr>
          <w:ilvl w:val="0"/>
          <w:numId w:val="76"/>
        </w:numPr>
        <w:autoSpaceDE w:val="0"/>
        <w:autoSpaceDN w:val="0"/>
        <w:adjustRightInd w:val="0"/>
        <w:ind w:left="709" w:right="-94" w:hanging="284"/>
        <w:jc w:val="both"/>
        <w:rPr>
          <w:rFonts w:ascii="Arial" w:hAnsi="Arial" w:cs="Arial"/>
          <w:sz w:val="17"/>
          <w:szCs w:val="17"/>
          <w:lang w:val="es-MX" w:eastAsia="es-MX"/>
        </w:rPr>
      </w:pPr>
      <w:r w:rsidRPr="009471A2">
        <w:rPr>
          <w:rFonts w:ascii="Arial" w:hAnsi="Arial" w:cs="Arial"/>
          <w:sz w:val="17"/>
          <w:szCs w:val="17"/>
          <w:lang w:val="es-MX" w:eastAsia="es-MX"/>
        </w:rPr>
        <w:t xml:space="preserve">Cuando el Administrador del Contrato justifique mediante dictamen que la continuidad del contrato contraviene los intereses del </w:t>
      </w:r>
      <w:r w:rsidRPr="009471A2">
        <w:rPr>
          <w:rFonts w:ascii="Arial" w:hAnsi="Arial" w:cs="Arial"/>
          <w:b/>
          <w:sz w:val="17"/>
          <w:szCs w:val="17"/>
          <w:lang w:val="es-MX" w:eastAsia="es-MX"/>
        </w:rPr>
        <w:t>“Instituto”</w:t>
      </w:r>
      <w:r w:rsidRPr="009471A2">
        <w:rPr>
          <w:rFonts w:ascii="Arial" w:hAnsi="Arial" w:cs="Arial"/>
          <w:sz w:val="17"/>
          <w:szCs w:val="17"/>
          <w:lang w:val="es-MX" w:eastAsia="es-MX"/>
        </w:rPr>
        <w:t>.</w:t>
      </w:r>
    </w:p>
    <w:p w14:paraId="4419EF18" w14:textId="77777777" w:rsidR="00F422ED" w:rsidRPr="009471A2" w:rsidRDefault="00F422ED" w:rsidP="00F422ED">
      <w:pPr>
        <w:autoSpaceDE w:val="0"/>
        <w:autoSpaceDN w:val="0"/>
        <w:ind w:right="-94"/>
        <w:jc w:val="both"/>
        <w:rPr>
          <w:rFonts w:ascii="Arial" w:hAnsi="Arial" w:cs="Arial"/>
          <w:sz w:val="17"/>
          <w:szCs w:val="17"/>
          <w:lang w:eastAsia="es-MX"/>
        </w:rPr>
      </w:pPr>
    </w:p>
    <w:p w14:paraId="31F648B5" w14:textId="77777777" w:rsidR="00F422ED" w:rsidRPr="009471A2" w:rsidRDefault="00F422ED" w:rsidP="00F422ED">
      <w:pPr>
        <w:autoSpaceDE w:val="0"/>
        <w:autoSpaceDN w:val="0"/>
        <w:ind w:right="-94"/>
        <w:jc w:val="both"/>
        <w:rPr>
          <w:rFonts w:ascii="Arial" w:hAnsi="Arial" w:cs="Arial"/>
          <w:sz w:val="17"/>
          <w:szCs w:val="17"/>
          <w:lang w:eastAsia="es-MX"/>
        </w:rPr>
      </w:pPr>
      <w:r w:rsidRPr="009471A2">
        <w:rPr>
          <w:rFonts w:ascii="Arial" w:hAnsi="Arial" w:cs="Arial"/>
          <w:sz w:val="17"/>
          <w:szCs w:val="17"/>
          <w:lang w:eastAsia="es-MX"/>
        </w:rPr>
        <w:t xml:space="preserve">De conformidad con lo previsto en la fracción lX del artículo 105 de las </w:t>
      </w:r>
      <w:r w:rsidRPr="009471A2">
        <w:rPr>
          <w:rFonts w:ascii="Arial" w:hAnsi="Arial" w:cs="Arial"/>
          <w:b/>
          <w:bCs/>
          <w:sz w:val="17"/>
          <w:szCs w:val="17"/>
        </w:rPr>
        <w:t>“POBALINES”</w:t>
      </w:r>
      <w:r w:rsidRPr="009471A2">
        <w:rPr>
          <w:rFonts w:ascii="Arial" w:hAnsi="Arial" w:cs="Arial"/>
          <w:sz w:val="17"/>
          <w:szCs w:val="17"/>
        </w:rPr>
        <w:t>, el pago de los gastos no recuperables estarán a lo dispuesto en el artículo 154 del mismo ordenamiento;</w:t>
      </w:r>
      <w:r w:rsidRPr="009471A2">
        <w:rPr>
          <w:rFonts w:ascii="Arial" w:hAnsi="Arial" w:cs="Arial"/>
          <w:sz w:val="17"/>
          <w:szCs w:val="17"/>
          <w:lang w:eastAsia="es-MX"/>
        </w:rPr>
        <w:t xml:space="preserve"> en estos supuestos el </w:t>
      </w:r>
      <w:r w:rsidRPr="009471A2">
        <w:rPr>
          <w:rFonts w:ascii="Arial" w:hAnsi="Arial" w:cs="Arial"/>
          <w:b/>
          <w:bCs/>
          <w:sz w:val="17"/>
          <w:szCs w:val="17"/>
        </w:rPr>
        <w:t>“Instituto”</w:t>
      </w:r>
      <w:r w:rsidRPr="009471A2">
        <w:rPr>
          <w:rFonts w:ascii="Arial" w:hAnsi="Arial" w:cs="Arial"/>
          <w:sz w:val="17"/>
          <w:szCs w:val="17"/>
          <w:lang w:eastAsia="es-MX"/>
        </w:rPr>
        <w:t xml:space="preserve"> reembolsará al </w:t>
      </w:r>
      <w:r w:rsidRPr="009471A2">
        <w:rPr>
          <w:rFonts w:ascii="Arial" w:hAnsi="Arial" w:cs="Arial"/>
          <w:b/>
          <w:bCs/>
          <w:sz w:val="17"/>
          <w:szCs w:val="17"/>
        </w:rPr>
        <w:t>“Proveedor”</w:t>
      </w:r>
      <w:r w:rsidRPr="009471A2">
        <w:rPr>
          <w:rFonts w:ascii="Arial" w:hAnsi="Arial" w:cs="Arial"/>
          <w:sz w:val="17"/>
          <w:szCs w:val="17"/>
          <w:lang w:eastAsia="es-MX"/>
        </w:rPr>
        <w:t>, previa solicitud por escrito, los gastos no recuperables en que haya incurrido, siempre que éstos sean razonables, estén debidamente comprobados y se relacionen directamente con el presente contrato.</w:t>
      </w:r>
    </w:p>
    <w:p w14:paraId="50500B30" w14:textId="77777777" w:rsidR="00F422ED" w:rsidRPr="009471A2" w:rsidRDefault="00F422ED" w:rsidP="00F422ED">
      <w:pPr>
        <w:autoSpaceDE w:val="0"/>
        <w:autoSpaceDN w:val="0"/>
        <w:ind w:right="-94"/>
        <w:jc w:val="both"/>
        <w:rPr>
          <w:rFonts w:ascii="Arial" w:hAnsi="Arial" w:cs="Arial"/>
          <w:sz w:val="17"/>
          <w:szCs w:val="17"/>
          <w:lang w:eastAsia="es-MX"/>
        </w:rPr>
      </w:pPr>
    </w:p>
    <w:p w14:paraId="29CA1C90"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bCs/>
          <w:sz w:val="17"/>
          <w:szCs w:val="17"/>
          <w:u w:val="single"/>
        </w:rPr>
        <w:t>Décima Primera.- Rescisión administrativa.</w:t>
      </w:r>
    </w:p>
    <w:p w14:paraId="49B677E9" w14:textId="77777777" w:rsidR="00F422ED" w:rsidRPr="009471A2" w:rsidRDefault="00F422ED" w:rsidP="00F422ED">
      <w:pPr>
        <w:pStyle w:val="Texto0"/>
        <w:spacing w:after="0" w:line="240" w:lineRule="auto"/>
        <w:ind w:right="-94" w:firstLine="0"/>
        <w:rPr>
          <w:rFonts w:cs="Arial"/>
          <w:sz w:val="17"/>
          <w:szCs w:val="17"/>
          <w:lang w:val="es-MX"/>
        </w:rPr>
      </w:pPr>
      <w:r w:rsidRPr="009471A2">
        <w:rPr>
          <w:rFonts w:cs="Arial"/>
          <w:bCs/>
          <w:sz w:val="17"/>
          <w:szCs w:val="17"/>
        </w:rPr>
        <w:t>E</w:t>
      </w:r>
      <w:r w:rsidRPr="009471A2">
        <w:rPr>
          <w:rFonts w:cs="Arial"/>
          <w:sz w:val="17"/>
          <w:szCs w:val="17"/>
          <w:lang w:val="es-ES_tradnl"/>
        </w:rPr>
        <w:t xml:space="preserve">l </w:t>
      </w:r>
      <w:r w:rsidRPr="009471A2">
        <w:rPr>
          <w:rFonts w:cs="Arial"/>
          <w:b/>
          <w:sz w:val="17"/>
          <w:szCs w:val="17"/>
          <w:lang w:val="es-ES_tradnl"/>
        </w:rPr>
        <w:t>“</w:t>
      </w:r>
      <w:r w:rsidRPr="009471A2">
        <w:rPr>
          <w:rFonts w:cs="Arial"/>
          <w:b/>
          <w:sz w:val="17"/>
          <w:szCs w:val="17"/>
        </w:rPr>
        <w:t>Instituto”</w:t>
      </w:r>
      <w:r w:rsidRPr="009471A2">
        <w:rPr>
          <w:rFonts w:cs="Arial"/>
          <w:sz w:val="17"/>
          <w:szCs w:val="17"/>
        </w:rPr>
        <w:t xml:space="preserve"> podrá en cualquier momento rescindir administrativamente el presente contrato cuando el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incurra en incumplimiento de sus obligaciones, </w:t>
      </w:r>
      <w:r w:rsidRPr="009471A2">
        <w:rPr>
          <w:rFonts w:cs="Arial"/>
          <w:sz w:val="17"/>
          <w:szCs w:val="17"/>
          <w:lang w:val="es-MX"/>
        </w:rPr>
        <w:t>así como si incurre en alguno de los siguientes supuestos:</w:t>
      </w:r>
    </w:p>
    <w:p w14:paraId="7822F6F0" w14:textId="77777777" w:rsidR="00F422ED" w:rsidRPr="009471A2" w:rsidRDefault="00F422ED" w:rsidP="00F422ED">
      <w:pPr>
        <w:pStyle w:val="Texto0"/>
        <w:spacing w:after="0" w:line="240" w:lineRule="auto"/>
        <w:ind w:right="-94" w:firstLine="0"/>
        <w:rPr>
          <w:rFonts w:cs="Arial"/>
          <w:sz w:val="17"/>
          <w:szCs w:val="17"/>
          <w:lang w:val="es-MX"/>
        </w:rPr>
      </w:pPr>
    </w:p>
    <w:p w14:paraId="70685876"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Si el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corrobora que el</w:t>
      </w:r>
      <w:r w:rsidRPr="009471A2">
        <w:rPr>
          <w:rFonts w:cs="Arial"/>
          <w:b/>
          <w:sz w:val="17"/>
          <w:szCs w:val="17"/>
        </w:rPr>
        <w:t xml:space="preserve"> </w:t>
      </w:r>
      <w:r w:rsidRPr="009471A2">
        <w:rPr>
          <w:rFonts w:cs="Arial"/>
          <w:b/>
          <w:bCs/>
          <w:sz w:val="17"/>
          <w:szCs w:val="17"/>
        </w:rPr>
        <w:t>“Proveedor”</w:t>
      </w:r>
      <w:r w:rsidRPr="009471A2">
        <w:rPr>
          <w:rFonts w:cs="Arial"/>
          <w:b/>
          <w:sz w:val="17"/>
          <w:szCs w:val="17"/>
        </w:rPr>
        <w:t xml:space="preserve"> </w:t>
      </w:r>
      <w:r w:rsidRPr="009471A2">
        <w:rPr>
          <w:rFonts w:cs="Arial"/>
          <w:sz w:val="17"/>
          <w:szCs w:val="17"/>
        </w:rPr>
        <w:t xml:space="preserve">ha proporcionado información falsa, relacionada con su documentación legal o su oferta técnica o económica; </w:t>
      </w:r>
    </w:p>
    <w:p w14:paraId="6E1689B2"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el monto calculado de la pena convencional </w:t>
      </w:r>
      <w:r w:rsidRPr="009471A2">
        <w:rPr>
          <w:rFonts w:cs="Arial"/>
          <w:sz w:val="17"/>
          <w:szCs w:val="17"/>
          <w:highlight w:val="lightGray"/>
        </w:rPr>
        <w:t xml:space="preserve">(o deducciones </w:t>
      </w:r>
      <w:r w:rsidRPr="009471A2">
        <w:rPr>
          <w:rFonts w:cs="Arial"/>
          <w:b/>
          <w:sz w:val="17"/>
          <w:szCs w:val="17"/>
          <w:highlight w:val="lightGray"/>
        </w:rPr>
        <w:t>si aplica</w:t>
      </w:r>
      <w:r w:rsidRPr="009471A2">
        <w:rPr>
          <w:rFonts w:cs="Arial"/>
          <w:sz w:val="17"/>
          <w:szCs w:val="17"/>
          <w:highlight w:val="lightGray"/>
        </w:rPr>
        <w:t>)</w:t>
      </w:r>
      <w:r w:rsidRPr="009471A2">
        <w:rPr>
          <w:rFonts w:cs="Arial"/>
          <w:sz w:val="17"/>
          <w:szCs w:val="17"/>
        </w:rPr>
        <w:t xml:space="preserve"> excede el monto de la garantía de cumplimiento, o </w:t>
      </w:r>
    </w:p>
    <w:p w14:paraId="71AD61FB" w14:textId="77777777" w:rsidR="00F422ED" w:rsidRPr="009471A2" w:rsidRDefault="00F422ED" w:rsidP="00E855A5">
      <w:pPr>
        <w:pStyle w:val="Texto0"/>
        <w:numPr>
          <w:ilvl w:val="0"/>
          <w:numId w:val="30"/>
        </w:numPr>
        <w:spacing w:after="0" w:line="240" w:lineRule="auto"/>
        <w:ind w:left="426" w:right="-94" w:hanging="284"/>
        <w:rPr>
          <w:rFonts w:cs="Arial"/>
          <w:sz w:val="17"/>
          <w:szCs w:val="17"/>
        </w:rPr>
      </w:pPr>
      <w:r w:rsidRPr="009471A2">
        <w:rPr>
          <w:rFonts w:cs="Arial"/>
          <w:sz w:val="17"/>
          <w:szCs w:val="17"/>
        </w:rPr>
        <w:t xml:space="preserve">Si incumple cualquier obligación establecida en el </w:t>
      </w:r>
      <w:r w:rsidRPr="009471A2">
        <w:rPr>
          <w:rFonts w:cs="Arial"/>
          <w:b/>
          <w:sz w:val="17"/>
          <w:szCs w:val="17"/>
        </w:rPr>
        <w:t>“Reglamento”</w:t>
      </w:r>
      <w:r w:rsidRPr="009471A2">
        <w:rPr>
          <w:rFonts w:cs="Arial"/>
          <w:sz w:val="17"/>
          <w:szCs w:val="17"/>
        </w:rPr>
        <w:t xml:space="preserve"> o demás ordenamientos aplicables.</w:t>
      </w:r>
    </w:p>
    <w:p w14:paraId="2394BED0" w14:textId="77777777" w:rsidR="00F422ED" w:rsidRPr="009471A2" w:rsidRDefault="00F422ED" w:rsidP="00F422ED">
      <w:pPr>
        <w:pStyle w:val="Texto0"/>
        <w:spacing w:after="0" w:line="240" w:lineRule="auto"/>
        <w:ind w:left="426" w:right="-94" w:firstLine="0"/>
        <w:rPr>
          <w:rFonts w:cs="Arial"/>
          <w:sz w:val="17"/>
          <w:szCs w:val="17"/>
        </w:rPr>
      </w:pPr>
    </w:p>
    <w:p w14:paraId="1C69094E"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el supuesto de que 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rescinda el presente contrato se atenderá conforme al procedimiento establecido en los artículos 64 del </w:t>
      </w:r>
      <w:r w:rsidRPr="009471A2">
        <w:rPr>
          <w:rFonts w:ascii="Arial" w:hAnsi="Arial" w:cs="Arial"/>
          <w:b/>
          <w:sz w:val="17"/>
          <w:szCs w:val="17"/>
        </w:rPr>
        <w:t>“Reglamento”</w:t>
      </w:r>
      <w:r w:rsidRPr="009471A2">
        <w:rPr>
          <w:rFonts w:ascii="Arial" w:hAnsi="Arial" w:cs="Arial"/>
          <w:sz w:val="17"/>
          <w:szCs w:val="17"/>
        </w:rPr>
        <w:t xml:space="preserve">, 151 y 152 de las </w:t>
      </w:r>
      <w:r w:rsidRPr="009471A2">
        <w:rPr>
          <w:rFonts w:ascii="Arial" w:hAnsi="Arial" w:cs="Arial"/>
          <w:b/>
          <w:sz w:val="17"/>
          <w:szCs w:val="17"/>
        </w:rPr>
        <w:t>“POBALINES”</w:t>
      </w:r>
      <w:r w:rsidRPr="009471A2">
        <w:rPr>
          <w:rFonts w:ascii="Arial" w:hAnsi="Arial" w:cs="Arial"/>
          <w:sz w:val="17"/>
          <w:szCs w:val="17"/>
        </w:rPr>
        <w:t>.</w:t>
      </w:r>
    </w:p>
    <w:p w14:paraId="0496C3B7" w14:textId="77777777" w:rsidR="00F422ED" w:rsidRPr="009471A2" w:rsidRDefault="00F422ED" w:rsidP="00F422ED">
      <w:pPr>
        <w:ind w:right="-94"/>
        <w:jc w:val="both"/>
        <w:rPr>
          <w:rFonts w:ascii="Arial" w:hAnsi="Arial" w:cs="Arial"/>
          <w:sz w:val="17"/>
          <w:szCs w:val="17"/>
        </w:rPr>
      </w:pPr>
    </w:p>
    <w:p w14:paraId="26DEF6CF" w14:textId="77777777" w:rsidR="00F422ED" w:rsidRPr="009471A2" w:rsidRDefault="00F422ED" w:rsidP="00F422ED">
      <w:pPr>
        <w:ind w:right="-94"/>
        <w:jc w:val="both"/>
        <w:outlineLvl w:val="0"/>
        <w:rPr>
          <w:rFonts w:ascii="Arial" w:hAnsi="Arial" w:cs="Arial"/>
          <w:bCs/>
          <w:sz w:val="17"/>
          <w:szCs w:val="17"/>
          <w:u w:val="single"/>
        </w:rPr>
      </w:pPr>
      <w:r w:rsidRPr="009471A2">
        <w:rPr>
          <w:rFonts w:ascii="Arial" w:hAnsi="Arial" w:cs="Arial"/>
          <w:b/>
          <w:sz w:val="17"/>
          <w:szCs w:val="17"/>
          <w:u w:val="single"/>
        </w:rPr>
        <w:t>Décima Segunda.- P</w:t>
      </w:r>
      <w:r w:rsidRPr="009471A2">
        <w:rPr>
          <w:rFonts w:ascii="Arial" w:hAnsi="Arial" w:cs="Arial"/>
          <w:b/>
          <w:bCs/>
          <w:sz w:val="17"/>
          <w:szCs w:val="17"/>
          <w:u w:val="single"/>
        </w:rPr>
        <w:t>revalencia</w:t>
      </w:r>
    </w:p>
    <w:p w14:paraId="52AF26EF" w14:textId="77777777" w:rsidR="00F422ED" w:rsidRPr="009471A2" w:rsidRDefault="00F422ED" w:rsidP="00F422ED">
      <w:pPr>
        <w:ind w:right="48"/>
        <w:jc w:val="both"/>
        <w:rPr>
          <w:rFonts w:ascii="Arial" w:hAnsi="Arial" w:cs="Arial"/>
          <w:sz w:val="17"/>
          <w:szCs w:val="17"/>
          <w:u w:val="single"/>
          <w:shd w:val="clear" w:color="auto" w:fill="FFFFFF" w:themeFill="background1"/>
        </w:rPr>
      </w:pPr>
      <w:r w:rsidRPr="009471A2">
        <w:rPr>
          <w:rFonts w:ascii="Arial" w:hAnsi="Arial" w:cs="Arial"/>
          <w:sz w:val="17"/>
          <w:szCs w:val="17"/>
        </w:rPr>
        <w:t xml:space="preserve">De conformidad con lo establecido en los artículos 54, penúltimo párrafo del </w:t>
      </w:r>
      <w:r w:rsidRPr="009471A2">
        <w:rPr>
          <w:rFonts w:ascii="Arial" w:hAnsi="Arial" w:cs="Arial"/>
          <w:b/>
          <w:sz w:val="17"/>
          <w:szCs w:val="17"/>
        </w:rPr>
        <w:t xml:space="preserve">“Reglamento” </w:t>
      </w:r>
      <w:r w:rsidRPr="009471A2">
        <w:rPr>
          <w:rFonts w:ascii="Arial" w:hAnsi="Arial" w:cs="Arial"/>
          <w:sz w:val="17"/>
          <w:szCs w:val="17"/>
        </w:rPr>
        <w:t xml:space="preserve">y 105, fracción IV de las </w:t>
      </w:r>
      <w:r w:rsidRPr="009471A2">
        <w:rPr>
          <w:rFonts w:ascii="Arial" w:hAnsi="Arial" w:cs="Arial"/>
          <w:b/>
          <w:sz w:val="17"/>
          <w:szCs w:val="17"/>
        </w:rPr>
        <w:t>“POBALINES</w:t>
      </w:r>
      <w:r w:rsidRPr="009471A2">
        <w:rPr>
          <w:rFonts w:ascii="Arial" w:hAnsi="Arial" w:cs="Arial"/>
          <w:b/>
          <w:sz w:val="17"/>
          <w:szCs w:val="17"/>
          <w:shd w:val="clear" w:color="auto" w:fill="FFFFFF" w:themeFill="background1"/>
        </w:rPr>
        <w:t>”</w:t>
      </w:r>
      <w:r w:rsidRPr="009471A2">
        <w:rPr>
          <w:rFonts w:ascii="Arial" w:hAnsi="Arial" w:cs="Arial"/>
          <w:sz w:val="17"/>
          <w:szCs w:val="17"/>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24758075" w14:textId="77777777" w:rsidR="00F422ED" w:rsidRPr="009471A2" w:rsidRDefault="00F422ED" w:rsidP="00F422ED">
      <w:pPr>
        <w:ind w:right="-94"/>
        <w:jc w:val="both"/>
        <w:rPr>
          <w:rFonts w:ascii="Arial" w:hAnsi="Arial" w:cs="Arial"/>
          <w:sz w:val="17"/>
          <w:szCs w:val="17"/>
        </w:rPr>
      </w:pPr>
    </w:p>
    <w:p w14:paraId="4ACDD5FB" w14:textId="77777777" w:rsidR="00F422ED" w:rsidRPr="009471A2" w:rsidRDefault="00F422ED" w:rsidP="00F422ED">
      <w:pPr>
        <w:ind w:right="-94"/>
        <w:jc w:val="both"/>
        <w:outlineLvl w:val="0"/>
        <w:rPr>
          <w:rFonts w:ascii="Arial" w:hAnsi="Arial" w:cs="Arial"/>
          <w:bCs/>
          <w:sz w:val="17"/>
          <w:szCs w:val="17"/>
        </w:rPr>
      </w:pPr>
      <w:r w:rsidRPr="009471A2">
        <w:rPr>
          <w:rFonts w:ascii="Arial" w:hAnsi="Arial" w:cs="Arial"/>
          <w:b/>
          <w:bCs/>
          <w:sz w:val="17"/>
          <w:szCs w:val="17"/>
          <w:u w:val="single"/>
        </w:rPr>
        <w:t xml:space="preserve">Décima Tercera.- </w:t>
      </w:r>
      <w:r w:rsidRPr="009471A2">
        <w:rPr>
          <w:rFonts w:ascii="Arial" w:hAnsi="Arial" w:cs="Arial"/>
          <w:b/>
          <w:sz w:val="17"/>
          <w:szCs w:val="17"/>
          <w:u w:val="single"/>
        </w:rPr>
        <w:t>Transferencia de derechos.</w:t>
      </w:r>
    </w:p>
    <w:p w14:paraId="5596D0FA" w14:textId="77777777" w:rsidR="00F422ED" w:rsidRPr="009471A2" w:rsidRDefault="00F422ED" w:rsidP="00F422ED">
      <w:pPr>
        <w:autoSpaceDN w:val="0"/>
        <w:ind w:right="-94"/>
        <w:jc w:val="both"/>
        <w:rPr>
          <w:rFonts w:ascii="Arial" w:hAnsi="Arial" w:cs="Arial"/>
          <w:bCs/>
          <w:sz w:val="17"/>
          <w:szCs w:val="17"/>
        </w:rPr>
      </w:pPr>
      <w:r w:rsidRPr="009471A2">
        <w:rPr>
          <w:rFonts w:ascii="Arial" w:hAnsi="Arial" w:cs="Arial"/>
          <w:bCs/>
          <w:sz w:val="17"/>
          <w:szCs w:val="17"/>
        </w:rPr>
        <w:t xml:space="preserve">En términos de lo señalado en el último párrafo del artículo 55 del </w:t>
      </w:r>
      <w:r w:rsidRPr="009471A2">
        <w:rPr>
          <w:rFonts w:ascii="Arial" w:hAnsi="Arial" w:cs="Arial"/>
          <w:b/>
          <w:sz w:val="17"/>
          <w:szCs w:val="17"/>
        </w:rPr>
        <w:t>“Reglamento”</w:t>
      </w:r>
      <w:r w:rsidRPr="009471A2">
        <w:rPr>
          <w:rFonts w:ascii="Arial" w:hAnsi="Arial" w:cs="Arial"/>
          <w:sz w:val="17"/>
          <w:szCs w:val="17"/>
        </w:rPr>
        <w:t>,</w:t>
      </w:r>
      <w:r w:rsidRPr="009471A2">
        <w:rPr>
          <w:rFonts w:ascii="Arial" w:hAnsi="Arial" w:cs="Arial"/>
          <w:bCs/>
          <w:sz w:val="17"/>
          <w:szCs w:val="17"/>
        </w:rPr>
        <w:t xml:space="preserve"> el </w:t>
      </w:r>
      <w:r w:rsidRPr="009471A2">
        <w:rPr>
          <w:rFonts w:ascii="Arial" w:hAnsi="Arial" w:cs="Arial"/>
          <w:b/>
          <w:bCs/>
          <w:sz w:val="17"/>
          <w:szCs w:val="17"/>
        </w:rPr>
        <w:t>“Proveedor”</w:t>
      </w:r>
      <w:r w:rsidRPr="009471A2">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del (</w:t>
      </w:r>
      <w:r w:rsidRPr="009471A2">
        <w:rPr>
          <w:rFonts w:ascii="Arial" w:hAnsi="Arial" w:cs="Arial"/>
          <w:bCs/>
          <w:sz w:val="17"/>
          <w:szCs w:val="17"/>
          <w:u w:val="single"/>
        </w:rPr>
        <w:t>la</w:t>
      </w:r>
      <w:r w:rsidRPr="009471A2">
        <w:rPr>
          <w:rFonts w:ascii="Arial" w:hAnsi="Arial" w:cs="Arial"/>
          <w:bCs/>
          <w:sz w:val="17"/>
          <w:szCs w:val="17"/>
        </w:rPr>
        <w:t xml:space="preserve">) Titular de la Dirección de Recursos Financieros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bCs/>
          <w:sz w:val="17"/>
          <w:szCs w:val="17"/>
        </w:rPr>
        <w:t>.</w:t>
      </w:r>
    </w:p>
    <w:p w14:paraId="15DBFC03" w14:textId="77777777" w:rsidR="00F422ED" w:rsidRPr="009471A2" w:rsidRDefault="00F422ED" w:rsidP="00F422ED">
      <w:pPr>
        <w:autoSpaceDN w:val="0"/>
        <w:ind w:right="-94"/>
        <w:jc w:val="both"/>
        <w:rPr>
          <w:rFonts w:ascii="Arial" w:hAnsi="Arial" w:cs="Arial"/>
          <w:bCs/>
          <w:sz w:val="17"/>
          <w:szCs w:val="17"/>
        </w:rPr>
      </w:pPr>
    </w:p>
    <w:p w14:paraId="335FB5DD"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Cuarta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sz w:val="17"/>
          <w:szCs w:val="17"/>
          <w:u w:val="single"/>
        </w:rPr>
        <w:t>Impuestos y derechos.</w:t>
      </w:r>
    </w:p>
    <w:p w14:paraId="79D0B0A7" w14:textId="77777777" w:rsidR="00F422ED" w:rsidRPr="009471A2" w:rsidRDefault="00F422ED" w:rsidP="00F422ED">
      <w:pPr>
        <w:pStyle w:val="Textoindependiente"/>
        <w:ind w:right="-94"/>
        <w:rPr>
          <w:rFonts w:cs="Arial"/>
          <w:sz w:val="17"/>
          <w:szCs w:val="17"/>
        </w:rPr>
      </w:pPr>
      <w:r w:rsidRPr="009471A2">
        <w:rPr>
          <w:rFonts w:cs="Arial"/>
          <w:sz w:val="17"/>
          <w:szCs w:val="17"/>
          <w:lang w:val="es-ES"/>
        </w:rPr>
        <w:t>L</w:t>
      </w:r>
      <w:r w:rsidRPr="009471A2">
        <w:rPr>
          <w:rFonts w:cs="Arial"/>
          <w:sz w:val="17"/>
          <w:szCs w:val="17"/>
        </w:rPr>
        <w:t xml:space="preserve">os impuestos y derechos que se generen con motivo </w:t>
      </w:r>
      <w:r w:rsidR="00D40A10">
        <w:rPr>
          <w:rFonts w:cs="Arial"/>
          <w:sz w:val="17"/>
          <w:szCs w:val="17"/>
        </w:rPr>
        <w:t>de los bienes</w:t>
      </w:r>
      <w:r w:rsidRPr="009471A2">
        <w:rPr>
          <w:rFonts w:cs="Arial"/>
          <w:sz w:val="17"/>
          <w:szCs w:val="17"/>
        </w:rPr>
        <w:t xml:space="preserve"> objeto del presente contrato, correrán por cuenta del </w:t>
      </w:r>
      <w:r w:rsidRPr="009471A2">
        <w:rPr>
          <w:rFonts w:cs="Arial"/>
          <w:b/>
          <w:bCs/>
          <w:sz w:val="17"/>
          <w:szCs w:val="17"/>
        </w:rPr>
        <w:t>“Proveedor”</w:t>
      </w:r>
      <w:r w:rsidRPr="009471A2">
        <w:rPr>
          <w:rFonts w:cs="Arial"/>
          <w:bCs/>
          <w:sz w:val="17"/>
          <w:szCs w:val="17"/>
        </w:rPr>
        <w:t>,</w:t>
      </w:r>
      <w:r w:rsidRPr="009471A2">
        <w:rPr>
          <w:rFonts w:cs="Arial"/>
          <w:sz w:val="17"/>
          <w:szCs w:val="17"/>
        </w:rPr>
        <w:t xml:space="preserve"> trasladando al</w:t>
      </w:r>
      <w:r w:rsidRPr="009471A2">
        <w:rPr>
          <w:rFonts w:cs="Arial"/>
          <w:b/>
          <w:sz w:val="17"/>
          <w:szCs w:val="17"/>
        </w:rPr>
        <w:t xml:space="preserve">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b/>
          <w:sz w:val="17"/>
          <w:szCs w:val="17"/>
        </w:rPr>
        <w:t xml:space="preserve"> </w:t>
      </w:r>
      <w:r w:rsidRPr="009471A2">
        <w:rPr>
          <w:rFonts w:cs="Arial"/>
          <w:sz w:val="17"/>
          <w:szCs w:val="17"/>
        </w:rPr>
        <w:t>únicamente el Impuesto al Valor Agregado de acuerdo a la legislación fiscal vigente.</w:t>
      </w:r>
    </w:p>
    <w:p w14:paraId="561600E9" w14:textId="77777777" w:rsidR="00F422ED" w:rsidRPr="009471A2" w:rsidRDefault="00F422ED" w:rsidP="00F422ED">
      <w:pPr>
        <w:pStyle w:val="Textoindependiente"/>
        <w:ind w:right="-94"/>
        <w:rPr>
          <w:rFonts w:cs="Arial"/>
          <w:sz w:val="17"/>
          <w:szCs w:val="17"/>
        </w:rPr>
      </w:pPr>
    </w:p>
    <w:p w14:paraId="252DC96E" w14:textId="77777777" w:rsidR="00F422ED" w:rsidRPr="009471A2" w:rsidRDefault="00F422ED" w:rsidP="00F422ED">
      <w:pPr>
        <w:pStyle w:val="Textoindependiente"/>
        <w:ind w:right="-94"/>
        <w:outlineLvl w:val="0"/>
        <w:rPr>
          <w:rFonts w:cs="Arial"/>
          <w:b/>
          <w:sz w:val="17"/>
          <w:szCs w:val="17"/>
        </w:rPr>
      </w:pPr>
      <w:r w:rsidRPr="009471A2">
        <w:rPr>
          <w:rFonts w:cs="Arial"/>
          <w:b/>
          <w:sz w:val="17"/>
          <w:szCs w:val="17"/>
          <w:u w:val="single"/>
        </w:rPr>
        <w:t>Décima Quinta.- Propiedad intelectual.</w:t>
      </w:r>
    </w:p>
    <w:p w14:paraId="6895522E"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lastRenderedPageBreak/>
        <w:t xml:space="preserve">En términos de lo señalado en el artículo 54, fracción XX del </w:t>
      </w:r>
      <w:r w:rsidRPr="009471A2">
        <w:rPr>
          <w:rFonts w:ascii="Arial" w:hAnsi="Arial" w:cs="Arial"/>
          <w:b/>
          <w:sz w:val="17"/>
          <w:szCs w:val="17"/>
        </w:rPr>
        <w:t>“Reglamento”</w:t>
      </w:r>
      <w:r w:rsidRPr="009471A2">
        <w:rPr>
          <w:rFonts w:ascii="Arial" w:hAnsi="Arial" w:cs="Arial"/>
          <w:sz w:val="17"/>
          <w:szCs w:val="17"/>
        </w:rPr>
        <w:t xml:space="preserve">, en caso de violaciones en materia de derechos inherentes a la propiedad intelectual, la responsabilidad estará a cargo del </w:t>
      </w:r>
      <w:r w:rsidRPr="009471A2">
        <w:rPr>
          <w:rFonts w:ascii="Arial" w:hAnsi="Arial" w:cs="Arial"/>
          <w:b/>
          <w:bCs/>
          <w:sz w:val="17"/>
          <w:szCs w:val="17"/>
        </w:rPr>
        <w:t>“Proveedor”</w:t>
      </w:r>
      <w:r w:rsidRPr="009471A2">
        <w:rPr>
          <w:rFonts w:ascii="Arial" w:hAnsi="Arial" w:cs="Arial"/>
          <w:sz w:val="17"/>
          <w:szCs w:val="17"/>
        </w:rPr>
        <w:t>.</w:t>
      </w:r>
    </w:p>
    <w:p w14:paraId="437EAB04" w14:textId="77777777" w:rsidR="00F422ED" w:rsidRPr="009471A2" w:rsidRDefault="00F422ED" w:rsidP="00F422ED">
      <w:pPr>
        <w:ind w:right="-94"/>
        <w:jc w:val="both"/>
        <w:rPr>
          <w:rFonts w:ascii="Arial" w:hAnsi="Arial" w:cs="Arial"/>
          <w:sz w:val="17"/>
          <w:szCs w:val="17"/>
        </w:rPr>
      </w:pPr>
    </w:p>
    <w:p w14:paraId="6D739F67" w14:textId="77777777" w:rsidR="00F422ED" w:rsidRPr="009471A2" w:rsidRDefault="00F422ED" w:rsidP="00F422ED">
      <w:pPr>
        <w:ind w:right="-94"/>
        <w:outlineLvl w:val="0"/>
        <w:rPr>
          <w:rFonts w:ascii="Arial" w:hAnsi="Arial" w:cs="Arial"/>
          <w:b/>
          <w:bCs/>
          <w:sz w:val="17"/>
          <w:szCs w:val="17"/>
          <w:u w:val="single"/>
        </w:rPr>
      </w:pPr>
      <w:r w:rsidRPr="009471A2">
        <w:rPr>
          <w:rFonts w:ascii="Arial" w:hAnsi="Arial" w:cs="Arial"/>
          <w:b/>
          <w:sz w:val="17"/>
          <w:szCs w:val="17"/>
          <w:u w:val="single"/>
        </w:rPr>
        <w:t>Décima</w:t>
      </w:r>
      <w:r w:rsidRPr="009471A2">
        <w:rPr>
          <w:rFonts w:ascii="Arial" w:hAnsi="Arial" w:cs="Arial"/>
          <w:b/>
          <w:bCs/>
          <w:sz w:val="17"/>
          <w:szCs w:val="17"/>
          <w:u w:val="single"/>
        </w:rPr>
        <w:t xml:space="preserve"> Sexta</w:t>
      </w:r>
      <w:r w:rsidRPr="009471A2">
        <w:rPr>
          <w:rFonts w:ascii="Arial" w:hAnsi="Arial" w:cs="Arial"/>
          <w:b/>
          <w:sz w:val="17"/>
          <w:szCs w:val="17"/>
          <w:u w:val="single"/>
        </w:rPr>
        <w:t>.-</w:t>
      </w:r>
      <w:r w:rsidRPr="009471A2">
        <w:rPr>
          <w:rFonts w:ascii="Arial" w:hAnsi="Arial" w:cs="Arial"/>
          <w:sz w:val="17"/>
          <w:szCs w:val="17"/>
          <w:u w:val="single"/>
        </w:rPr>
        <w:t xml:space="preserve"> </w:t>
      </w:r>
      <w:r w:rsidRPr="009471A2">
        <w:rPr>
          <w:rFonts w:ascii="Arial" w:hAnsi="Arial" w:cs="Arial"/>
          <w:b/>
          <w:bCs/>
          <w:sz w:val="17"/>
          <w:szCs w:val="17"/>
          <w:u w:val="single"/>
        </w:rPr>
        <w:t>Solicitud de información.</w:t>
      </w:r>
    </w:p>
    <w:p w14:paraId="07B7224A"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 compromete a proporcionar los datos e informes relacionados con el presente contrato que en su caso le requiera el Órgano Interno Control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en el ámbito de sus atribuciones y en apego a lo previsto en los artículos 70 del </w:t>
      </w:r>
      <w:r w:rsidRPr="009471A2">
        <w:rPr>
          <w:rFonts w:ascii="Arial" w:hAnsi="Arial" w:cs="Arial"/>
          <w:b/>
          <w:sz w:val="17"/>
          <w:szCs w:val="17"/>
        </w:rPr>
        <w:t>“Reglamento”</w:t>
      </w:r>
      <w:r w:rsidRPr="009471A2">
        <w:rPr>
          <w:rFonts w:ascii="Arial" w:hAnsi="Arial" w:cs="Arial"/>
          <w:sz w:val="17"/>
          <w:szCs w:val="17"/>
        </w:rPr>
        <w:t xml:space="preserve"> y 82, párrafo 1, inciso g) del Reglamento Interior del </w:t>
      </w:r>
      <w:r w:rsidRPr="009471A2">
        <w:rPr>
          <w:rFonts w:ascii="Arial" w:hAnsi="Arial" w:cs="Arial"/>
          <w:b/>
          <w:sz w:val="17"/>
          <w:szCs w:val="17"/>
        </w:rPr>
        <w:t>“Instituto”</w:t>
      </w:r>
      <w:r w:rsidRPr="009471A2">
        <w:rPr>
          <w:rFonts w:ascii="Arial" w:hAnsi="Arial" w:cs="Arial"/>
          <w:sz w:val="17"/>
          <w:szCs w:val="17"/>
        </w:rPr>
        <w:t>.</w:t>
      </w:r>
    </w:p>
    <w:p w14:paraId="17AB2BB4" w14:textId="77777777" w:rsidR="00F422ED" w:rsidRPr="009471A2" w:rsidRDefault="00F422ED" w:rsidP="00F422ED">
      <w:pPr>
        <w:ind w:right="-94"/>
        <w:jc w:val="both"/>
        <w:rPr>
          <w:rFonts w:ascii="Arial" w:hAnsi="Arial" w:cs="Arial"/>
          <w:sz w:val="17"/>
          <w:szCs w:val="17"/>
        </w:rPr>
      </w:pPr>
    </w:p>
    <w:p w14:paraId="1CB8626C" w14:textId="77777777" w:rsidR="00F422ED" w:rsidRPr="009471A2" w:rsidRDefault="00F422ED" w:rsidP="00F422ED">
      <w:pPr>
        <w:ind w:right="-94"/>
        <w:outlineLvl w:val="0"/>
        <w:rPr>
          <w:rFonts w:ascii="Arial" w:hAnsi="Arial" w:cs="Arial"/>
          <w:sz w:val="17"/>
          <w:szCs w:val="17"/>
        </w:rPr>
      </w:pPr>
      <w:r w:rsidRPr="009471A2">
        <w:rPr>
          <w:rFonts w:ascii="Arial" w:hAnsi="Arial" w:cs="Arial"/>
          <w:b/>
          <w:bCs/>
          <w:sz w:val="17"/>
          <w:szCs w:val="17"/>
          <w:u w:val="single"/>
        </w:rPr>
        <w:t>Décima</w:t>
      </w:r>
      <w:r w:rsidRPr="009471A2">
        <w:rPr>
          <w:rFonts w:ascii="Arial" w:hAnsi="Arial" w:cs="Arial"/>
          <w:b/>
          <w:sz w:val="17"/>
          <w:szCs w:val="17"/>
          <w:u w:val="single"/>
        </w:rPr>
        <w:t xml:space="preserve"> Séptima</w:t>
      </w:r>
      <w:r w:rsidRPr="009471A2">
        <w:rPr>
          <w:rFonts w:ascii="Arial" w:hAnsi="Arial" w:cs="Arial"/>
          <w:b/>
          <w:bCs/>
          <w:sz w:val="17"/>
          <w:szCs w:val="17"/>
          <w:u w:val="single"/>
        </w:rPr>
        <w:t xml:space="preserve">.- </w:t>
      </w:r>
      <w:r w:rsidRPr="009471A2">
        <w:rPr>
          <w:rFonts w:ascii="Arial" w:hAnsi="Arial" w:cs="Arial"/>
          <w:b/>
          <w:sz w:val="17"/>
          <w:szCs w:val="17"/>
          <w:u w:val="single"/>
        </w:rPr>
        <w:t>Confidencialidad.</w:t>
      </w:r>
    </w:p>
    <w:p w14:paraId="68A48E64"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w:t>
      </w:r>
    </w:p>
    <w:p w14:paraId="0BF78546" w14:textId="77777777" w:rsidR="00F422ED" w:rsidRPr="009471A2" w:rsidRDefault="00F422ED" w:rsidP="00F422ED">
      <w:pPr>
        <w:ind w:right="-94"/>
        <w:jc w:val="both"/>
        <w:rPr>
          <w:rFonts w:ascii="Arial" w:hAnsi="Arial" w:cs="Arial"/>
          <w:sz w:val="17"/>
          <w:szCs w:val="17"/>
        </w:rPr>
      </w:pPr>
    </w:p>
    <w:p w14:paraId="31C073F8" w14:textId="77777777" w:rsidR="00F422ED" w:rsidRPr="009471A2" w:rsidRDefault="00F422ED" w:rsidP="00F422ED">
      <w:pPr>
        <w:ind w:right="-94"/>
        <w:outlineLvl w:val="0"/>
        <w:rPr>
          <w:rFonts w:ascii="Arial" w:hAnsi="Arial" w:cs="Arial"/>
          <w:b/>
          <w:sz w:val="17"/>
          <w:szCs w:val="17"/>
          <w:u w:val="single"/>
        </w:rPr>
      </w:pPr>
      <w:r w:rsidRPr="009471A2">
        <w:rPr>
          <w:rFonts w:ascii="Arial" w:hAnsi="Arial" w:cs="Arial"/>
          <w:b/>
          <w:sz w:val="17"/>
          <w:szCs w:val="17"/>
          <w:u w:val="single"/>
        </w:rPr>
        <w:t>Décima</w:t>
      </w:r>
      <w:r w:rsidRPr="009471A2">
        <w:rPr>
          <w:rFonts w:ascii="Arial" w:hAnsi="Arial" w:cs="Arial"/>
          <w:sz w:val="17"/>
          <w:szCs w:val="17"/>
          <w:u w:val="single"/>
        </w:rPr>
        <w:t xml:space="preserve"> </w:t>
      </w:r>
      <w:r w:rsidRPr="009471A2">
        <w:rPr>
          <w:rFonts w:ascii="Arial" w:hAnsi="Arial" w:cs="Arial"/>
          <w:b/>
          <w:bCs/>
          <w:sz w:val="17"/>
          <w:szCs w:val="17"/>
          <w:u w:val="single"/>
        </w:rPr>
        <w:t>Octava</w:t>
      </w:r>
      <w:r w:rsidRPr="009471A2">
        <w:rPr>
          <w:rFonts w:ascii="Arial" w:hAnsi="Arial" w:cs="Arial"/>
          <w:b/>
          <w:sz w:val="17"/>
          <w:szCs w:val="17"/>
          <w:u w:val="single"/>
        </w:rPr>
        <w:t>.- Responsabilidad laboral.</w:t>
      </w:r>
    </w:p>
    <w:p w14:paraId="3F2DCB02"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El </w:t>
      </w:r>
      <w:r w:rsidRPr="009471A2">
        <w:rPr>
          <w:rFonts w:ascii="Arial" w:hAnsi="Arial" w:cs="Arial"/>
          <w:b/>
          <w:bCs/>
          <w:sz w:val="17"/>
          <w:szCs w:val="17"/>
        </w:rPr>
        <w:t>“Proveedor”</w:t>
      </w:r>
      <w:r w:rsidRPr="009471A2">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9471A2">
        <w:rPr>
          <w:rFonts w:ascii="Arial" w:hAnsi="Arial" w:cs="Arial"/>
          <w:b/>
          <w:bCs/>
          <w:sz w:val="17"/>
          <w:szCs w:val="17"/>
        </w:rPr>
        <w:t>“</w:t>
      </w:r>
      <w:r w:rsidRPr="009471A2">
        <w:rPr>
          <w:rFonts w:ascii="Arial" w:hAnsi="Arial" w:cs="Arial"/>
          <w:b/>
          <w:sz w:val="17"/>
          <w:szCs w:val="17"/>
        </w:rPr>
        <w:t>Instituto</w:t>
      </w:r>
      <w:r w:rsidRPr="009471A2">
        <w:rPr>
          <w:rFonts w:ascii="Arial" w:hAnsi="Arial" w:cs="Arial"/>
          <w:b/>
          <w:bCs/>
          <w:sz w:val="17"/>
          <w:szCs w:val="17"/>
        </w:rPr>
        <w:t>”</w:t>
      </w:r>
      <w:r w:rsidRPr="009471A2">
        <w:rPr>
          <w:rFonts w:ascii="Arial" w:hAnsi="Arial" w:cs="Arial"/>
          <w:sz w:val="17"/>
          <w:szCs w:val="17"/>
        </w:rPr>
        <w:t xml:space="preserve"> de cualquiera de ellas, y por ningún motivo se le podrá considerar a éste como patrón sustituto o solidario.</w:t>
      </w:r>
    </w:p>
    <w:p w14:paraId="5AD1E45E" w14:textId="77777777" w:rsidR="00F422ED" w:rsidRPr="009471A2" w:rsidRDefault="00F422ED" w:rsidP="00F422ED">
      <w:pPr>
        <w:ind w:right="-94"/>
        <w:jc w:val="both"/>
        <w:rPr>
          <w:rFonts w:ascii="Arial" w:hAnsi="Arial" w:cs="Arial"/>
          <w:sz w:val="17"/>
          <w:szCs w:val="17"/>
        </w:rPr>
      </w:pPr>
    </w:p>
    <w:p w14:paraId="4132BF6B" w14:textId="77777777" w:rsidR="00F422ED" w:rsidRPr="009471A2" w:rsidRDefault="00F422ED" w:rsidP="00F422ED">
      <w:pPr>
        <w:pStyle w:val="Textoindependiente3"/>
        <w:ind w:right="-94"/>
        <w:outlineLvl w:val="0"/>
        <w:rPr>
          <w:rFonts w:cs="Arial"/>
          <w:bCs/>
          <w:sz w:val="17"/>
          <w:szCs w:val="17"/>
          <w:u w:val="single"/>
        </w:rPr>
      </w:pPr>
      <w:r w:rsidRPr="009471A2">
        <w:rPr>
          <w:rFonts w:cs="Arial"/>
          <w:sz w:val="17"/>
          <w:szCs w:val="17"/>
          <w:u w:val="single"/>
        </w:rPr>
        <w:t>Décima novena.- Incrementos y modificaciones.</w:t>
      </w:r>
    </w:p>
    <w:p w14:paraId="52E63A78"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 xml:space="preserve">En términos de lo establecido por los artículos 61 del </w:t>
      </w:r>
      <w:r w:rsidRPr="009471A2">
        <w:rPr>
          <w:rFonts w:cs="Arial"/>
          <w:i w:val="0"/>
          <w:sz w:val="17"/>
          <w:szCs w:val="17"/>
        </w:rPr>
        <w:t>“Reglamento”</w:t>
      </w:r>
      <w:r w:rsidRPr="009471A2">
        <w:rPr>
          <w:rFonts w:cs="Arial"/>
          <w:b w:val="0"/>
          <w:i w:val="0"/>
          <w:sz w:val="17"/>
          <w:szCs w:val="17"/>
          <w:lang w:val="es-MX"/>
        </w:rPr>
        <w:t xml:space="preserve">, y </w:t>
      </w:r>
      <w:r w:rsidRPr="009471A2">
        <w:rPr>
          <w:rFonts w:cs="Arial"/>
          <w:b w:val="0"/>
          <w:i w:val="0"/>
          <w:sz w:val="17"/>
          <w:szCs w:val="17"/>
        </w:rPr>
        <w:t xml:space="preserve">156, 157, 158, 159 y 160 de las </w:t>
      </w:r>
      <w:r w:rsidRPr="009471A2">
        <w:rPr>
          <w:rFonts w:cs="Arial"/>
          <w:i w:val="0"/>
          <w:sz w:val="17"/>
          <w:szCs w:val="17"/>
        </w:rPr>
        <w:t>“POBALINES”</w:t>
      </w:r>
      <w:r w:rsidRPr="009471A2">
        <w:rPr>
          <w:rFonts w:cs="Arial"/>
          <w:b w:val="0"/>
          <w:i w:val="0"/>
          <w:sz w:val="17"/>
          <w:szCs w:val="17"/>
        </w:rPr>
        <w:t>,</w:t>
      </w:r>
      <w:r w:rsidRPr="009471A2">
        <w:rPr>
          <w:rFonts w:cs="Arial"/>
          <w:i w:val="0"/>
          <w:sz w:val="17"/>
          <w:szCs w:val="17"/>
        </w:rPr>
        <w:t xml:space="preserve"> </w:t>
      </w:r>
      <w:r w:rsidRPr="009471A2">
        <w:rPr>
          <w:rFonts w:cs="Arial"/>
          <w:b w:val="0"/>
          <w:i w:val="0"/>
          <w:sz w:val="17"/>
          <w:szCs w:val="17"/>
          <w:lang w:val="es-MX"/>
        </w:rPr>
        <w:t xml:space="preserve">durante la vigencia del contrato </w:t>
      </w:r>
      <w:r w:rsidRPr="009471A2">
        <w:rPr>
          <w:rFonts w:cs="Arial"/>
          <w:b w:val="0"/>
          <w:i w:val="0"/>
          <w:sz w:val="17"/>
          <w:szCs w:val="17"/>
        </w:rPr>
        <w:t xml:space="preserve">se podrá </w:t>
      </w:r>
      <w:r w:rsidRPr="009471A2">
        <w:rPr>
          <w:rFonts w:cs="Arial"/>
          <w:b w:val="0"/>
          <w:i w:val="0"/>
          <w:sz w:val="17"/>
          <w:szCs w:val="17"/>
          <w:lang w:val="es-MX" w:eastAsia="es-MX"/>
        </w:rPr>
        <w:t xml:space="preserve">incrementar el monto o la cantidad </w:t>
      </w:r>
      <w:r w:rsidR="00D40A10">
        <w:rPr>
          <w:rFonts w:cs="Arial"/>
          <w:b w:val="0"/>
          <w:i w:val="0"/>
          <w:sz w:val="17"/>
          <w:szCs w:val="17"/>
          <w:lang w:val="es-MX" w:eastAsia="es-MX"/>
        </w:rPr>
        <w:t>de bienes</w:t>
      </w:r>
      <w:r w:rsidRPr="009471A2">
        <w:rPr>
          <w:rFonts w:cs="Arial"/>
          <w:b w:val="0"/>
          <w:i w:val="0"/>
          <w:sz w:val="17"/>
          <w:szCs w:val="17"/>
          <w:lang w:val="es-MX" w:eastAsia="es-MX"/>
        </w:rPr>
        <w:t xml:space="preserve"> solicitado</w:t>
      </w:r>
      <w:r w:rsidR="00D40A10">
        <w:rPr>
          <w:rFonts w:cs="Arial"/>
          <w:b w:val="0"/>
          <w:i w:val="0"/>
          <w:sz w:val="17"/>
          <w:szCs w:val="17"/>
          <w:lang w:val="es-MX" w:eastAsia="es-MX"/>
        </w:rPr>
        <w:t>s</w:t>
      </w:r>
      <w:r w:rsidRPr="009471A2">
        <w:rPr>
          <w:rFonts w:cs="Arial"/>
          <w:b w:val="0"/>
          <w:i w:val="0"/>
          <w:sz w:val="17"/>
          <w:szCs w:val="17"/>
          <w:lang w:val="es-MX" w:eastAsia="es-MX"/>
        </w:rPr>
        <w:t>, siempre que no rebase en conjunto el</w:t>
      </w:r>
      <w:r w:rsidRPr="009471A2">
        <w:rPr>
          <w:rFonts w:cs="Arial"/>
          <w:sz w:val="17"/>
          <w:szCs w:val="17"/>
          <w:lang w:val="es-MX" w:eastAsia="es-MX"/>
        </w:rPr>
        <w:t xml:space="preserve"> </w:t>
      </w:r>
      <w:r w:rsidRPr="009471A2">
        <w:rPr>
          <w:rFonts w:cs="Arial"/>
          <w:b w:val="0"/>
          <w:i w:val="0"/>
          <w:sz w:val="17"/>
          <w:szCs w:val="17"/>
          <w:lang w:val="es-MX" w:eastAsia="es-MX"/>
        </w:rPr>
        <w:t>20%</w:t>
      </w:r>
      <w:r w:rsidRPr="009471A2">
        <w:rPr>
          <w:rFonts w:cs="Arial"/>
          <w:i w:val="0"/>
          <w:sz w:val="17"/>
          <w:szCs w:val="17"/>
          <w:lang w:val="es-MX" w:eastAsia="es-MX"/>
        </w:rPr>
        <w:t xml:space="preserve"> </w:t>
      </w:r>
      <w:r w:rsidRPr="009471A2">
        <w:rPr>
          <w:rFonts w:cs="Arial"/>
          <w:b w:val="0"/>
          <w:i w:val="0"/>
          <w:sz w:val="17"/>
          <w:szCs w:val="17"/>
          <w:lang w:val="es-MX" w:eastAsia="es-MX"/>
        </w:rPr>
        <w:t>(veinte por ciento)</w:t>
      </w:r>
      <w:r w:rsidRPr="009471A2">
        <w:rPr>
          <w:rFonts w:cs="Arial"/>
          <w:i w:val="0"/>
          <w:sz w:val="17"/>
          <w:szCs w:val="17"/>
          <w:lang w:val="es-MX" w:eastAsia="es-MX"/>
        </w:rPr>
        <w:t xml:space="preserve"> </w:t>
      </w:r>
      <w:r w:rsidRPr="009471A2">
        <w:rPr>
          <w:rFonts w:cs="Arial"/>
          <w:b w:val="0"/>
          <w:i w:val="0"/>
          <w:sz w:val="17"/>
          <w:szCs w:val="17"/>
          <w:lang w:val="es-MX" w:eastAsia="es-MX"/>
        </w:rPr>
        <w:t>del monto o cantidad de los conceptos o volúmenes establecidos originalmente, y el precio sea igual al pactado originalmente</w:t>
      </w:r>
      <w:r w:rsidRPr="009471A2">
        <w:rPr>
          <w:rFonts w:cs="Arial"/>
          <w:b w:val="0"/>
          <w:i w:val="0"/>
          <w:sz w:val="17"/>
          <w:szCs w:val="17"/>
          <w:lang w:val="es-MX"/>
        </w:rPr>
        <w:t xml:space="preserve">, debiendo el </w:t>
      </w:r>
      <w:r w:rsidRPr="009471A2">
        <w:rPr>
          <w:rFonts w:cs="Arial"/>
          <w:bCs/>
          <w:i w:val="0"/>
          <w:sz w:val="17"/>
          <w:szCs w:val="17"/>
        </w:rPr>
        <w:t>“Proveedor”</w:t>
      </w:r>
      <w:r w:rsidRPr="009471A2">
        <w:rPr>
          <w:rFonts w:cs="Arial"/>
          <w:i w:val="0"/>
          <w:sz w:val="17"/>
          <w:szCs w:val="17"/>
          <w:lang w:val="es-MX"/>
        </w:rPr>
        <w:t xml:space="preserve"> </w:t>
      </w:r>
      <w:r w:rsidRPr="009471A2">
        <w:rPr>
          <w:rFonts w:cs="Arial"/>
          <w:b w:val="0"/>
          <w:i w:val="0"/>
          <w:sz w:val="17"/>
          <w:szCs w:val="17"/>
          <w:lang w:val="es-MX"/>
        </w:rPr>
        <w:t>entregar la modificación respectiva de la garantía de cumplimiento por dicho incremento.</w:t>
      </w:r>
    </w:p>
    <w:p w14:paraId="655DFC30" w14:textId="77777777" w:rsidR="00F422ED" w:rsidRPr="009471A2" w:rsidRDefault="00F422ED" w:rsidP="00F422ED">
      <w:pPr>
        <w:pStyle w:val="Textoindependiente21"/>
        <w:spacing w:before="0"/>
        <w:ind w:right="-94"/>
        <w:jc w:val="both"/>
        <w:rPr>
          <w:rFonts w:cs="Arial"/>
          <w:b w:val="0"/>
          <w:i w:val="0"/>
          <w:sz w:val="17"/>
          <w:szCs w:val="17"/>
          <w:lang w:val="es-MX" w:eastAsia="es-MX"/>
        </w:rPr>
      </w:pPr>
    </w:p>
    <w:p w14:paraId="61A09B2C"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eastAsia="es-MX"/>
        </w:rPr>
        <w:t>La modificación del plazo originalmente pactado para</w:t>
      </w:r>
      <w:r w:rsidRPr="009471A2">
        <w:rPr>
          <w:rFonts w:cs="Arial"/>
          <w:sz w:val="17"/>
          <w:szCs w:val="17"/>
          <w:lang w:val="es-MX" w:eastAsia="es-MX"/>
        </w:rPr>
        <w:t xml:space="preserve"> </w:t>
      </w:r>
      <w:r w:rsidRPr="009471A2">
        <w:rPr>
          <w:rFonts w:cs="Arial"/>
          <w:b w:val="0"/>
          <w:i w:val="0"/>
          <w:sz w:val="17"/>
          <w:szCs w:val="17"/>
          <w:lang w:val="es-MX" w:eastAsia="es-MX"/>
        </w:rPr>
        <w:t xml:space="preserve">la </w:t>
      </w:r>
      <w:r w:rsidR="00D40A10">
        <w:rPr>
          <w:rFonts w:cs="Arial"/>
          <w:b w:val="0"/>
          <w:i w:val="0"/>
          <w:sz w:val="17"/>
          <w:szCs w:val="17"/>
          <w:lang w:val="es-MX" w:eastAsia="es-MX"/>
        </w:rPr>
        <w:t>entrega de los bienes</w:t>
      </w:r>
      <w:r w:rsidRPr="009471A2">
        <w:rPr>
          <w:rFonts w:cs="Arial"/>
          <w:b w:val="0"/>
          <w:i w:val="0"/>
          <w:sz w:val="17"/>
          <w:szCs w:val="17"/>
          <w:lang w:val="es-MX" w:eastAsia="es-MX"/>
        </w:rPr>
        <w:t xml:space="preserve"> sólo procederá por caso fortuito, fuerza mayor o causas atribuibles al </w:t>
      </w:r>
      <w:r w:rsidRPr="009471A2">
        <w:rPr>
          <w:rFonts w:cs="Arial"/>
          <w:bCs/>
          <w:i w:val="0"/>
          <w:sz w:val="17"/>
          <w:szCs w:val="17"/>
        </w:rPr>
        <w:t>“</w:t>
      </w:r>
      <w:r w:rsidRPr="009471A2">
        <w:rPr>
          <w:rFonts w:cs="Arial"/>
          <w:i w:val="0"/>
          <w:sz w:val="17"/>
          <w:szCs w:val="17"/>
        </w:rPr>
        <w:t>Instituto</w:t>
      </w:r>
      <w:r w:rsidRPr="009471A2">
        <w:rPr>
          <w:rFonts w:cs="Arial"/>
          <w:bCs/>
          <w:i w:val="0"/>
          <w:sz w:val="17"/>
          <w:szCs w:val="17"/>
        </w:rPr>
        <w:t>”</w:t>
      </w:r>
      <w:r w:rsidRPr="009471A2">
        <w:rPr>
          <w:rFonts w:cs="Arial"/>
          <w:b w:val="0"/>
          <w:i w:val="0"/>
          <w:sz w:val="17"/>
          <w:szCs w:val="17"/>
          <w:lang w:val="es-MX"/>
        </w:rPr>
        <w:t>.</w:t>
      </w:r>
    </w:p>
    <w:p w14:paraId="696DC9BD" w14:textId="77777777" w:rsidR="00F422ED" w:rsidRPr="009471A2" w:rsidRDefault="00F422ED" w:rsidP="00F422ED">
      <w:pPr>
        <w:pStyle w:val="Textoindependiente21"/>
        <w:spacing w:before="0"/>
        <w:ind w:right="-94"/>
        <w:jc w:val="both"/>
        <w:rPr>
          <w:rFonts w:cs="Arial"/>
          <w:b w:val="0"/>
          <w:i w:val="0"/>
          <w:sz w:val="17"/>
          <w:szCs w:val="17"/>
          <w:lang w:val="es-MX"/>
        </w:rPr>
      </w:pPr>
    </w:p>
    <w:p w14:paraId="33E140EF" w14:textId="77777777" w:rsidR="00F422ED" w:rsidRPr="009471A2" w:rsidRDefault="00F422ED" w:rsidP="00F422ED">
      <w:pPr>
        <w:pStyle w:val="Textoindependiente21"/>
        <w:spacing w:before="0"/>
        <w:ind w:right="-94"/>
        <w:jc w:val="both"/>
        <w:rPr>
          <w:rFonts w:cs="Arial"/>
          <w:b w:val="0"/>
          <w:i w:val="0"/>
          <w:sz w:val="17"/>
          <w:szCs w:val="17"/>
          <w:lang w:val="es-MX"/>
        </w:rPr>
      </w:pPr>
      <w:r w:rsidRPr="009471A2">
        <w:rPr>
          <w:rFonts w:cs="Arial"/>
          <w:b w:val="0"/>
          <w:i w:val="0"/>
          <w:sz w:val="17"/>
          <w:szCs w:val="17"/>
          <w:lang w:val="es-MX"/>
        </w:rPr>
        <w:t>Cualquier modificación al presente contrato será establecida por escrito y por mutuo consentimiento de las partes mediante la formalización de un convenio modificatorio.</w:t>
      </w:r>
    </w:p>
    <w:p w14:paraId="6384F287" w14:textId="77777777" w:rsidR="00F422ED" w:rsidRPr="009471A2" w:rsidRDefault="00F422ED" w:rsidP="00F422ED">
      <w:pPr>
        <w:pStyle w:val="Textoindependiente"/>
        <w:ind w:right="-94"/>
        <w:rPr>
          <w:rFonts w:cs="Arial"/>
          <w:sz w:val="17"/>
          <w:szCs w:val="17"/>
        </w:rPr>
      </w:pPr>
    </w:p>
    <w:p w14:paraId="7E591FD9"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w:t>
      </w:r>
      <w:r w:rsidRPr="009471A2">
        <w:rPr>
          <w:rFonts w:cs="Arial"/>
          <w:sz w:val="17"/>
          <w:szCs w:val="17"/>
          <w:u w:val="single"/>
        </w:rPr>
        <w:t xml:space="preserve"> </w:t>
      </w:r>
      <w:r w:rsidRPr="009471A2">
        <w:rPr>
          <w:rFonts w:cs="Arial"/>
          <w:b/>
          <w:sz w:val="17"/>
          <w:szCs w:val="17"/>
          <w:u w:val="single"/>
        </w:rPr>
        <w:t>Caso fortuito o fuerza mayor.</w:t>
      </w:r>
    </w:p>
    <w:p w14:paraId="3C27BCDF" w14:textId="77777777" w:rsidR="00F422ED" w:rsidRPr="009471A2" w:rsidRDefault="00F422ED" w:rsidP="00F422ED">
      <w:pPr>
        <w:pStyle w:val="Textoindependiente"/>
        <w:ind w:right="-94"/>
        <w:rPr>
          <w:rFonts w:cs="Arial"/>
          <w:sz w:val="17"/>
          <w:szCs w:val="17"/>
          <w:lang w:eastAsia="es-MX"/>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sz w:val="17"/>
          <w:szCs w:val="17"/>
        </w:rPr>
        <w:t xml:space="preserve">“Proveedor” </w:t>
      </w:r>
      <w:r w:rsidRPr="009471A2">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9471A2">
        <w:rPr>
          <w:rFonts w:cs="Arial"/>
          <w:b/>
          <w:bCs/>
          <w:sz w:val="17"/>
          <w:szCs w:val="17"/>
        </w:rPr>
        <w:t>“POBALINES”</w:t>
      </w:r>
      <w:r w:rsidRPr="009471A2">
        <w:rPr>
          <w:rFonts w:cs="Arial"/>
          <w:bCs/>
          <w:sz w:val="17"/>
          <w:szCs w:val="17"/>
        </w:rPr>
        <w:t>,</w:t>
      </w:r>
      <w:r w:rsidRPr="009471A2">
        <w:rPr>
          <w:rFonts w:cs="Arial"/>
          <w:b/>
          <w:bCs/>
          <w:sz w:val="17"/>
          <w:szCs w:val="17"/>
        </w:rPr>
        <w:t xml:space="preserve"> </w:t>
      </w:r>
      <w:r w:rsidRPr="009471A2">
        <w:rPr>
          <w:rFonts w:cs="Arial"/>
          <w:sz w:val="17"/>
          <w:szCs w:val="17"/>
          <w:lang w:eastAsia="es-MX"/>
        </w:rPr>
        <w:t xml:space="preserve">podrá otorgar prórrogas para la </w:t>
      </w:r>
      <w:r w:rsidR="00D40A10">
        <w:rPr>
          <w:rFonts w:cs="Arial"/>
          <w:sz w:val="17"/>
          <w:szCs w:val="17"/>
          <w:lang w:eastAsia="es-MX"/>
        </w:rPr>
        <w:t>entrega de los bienes</w:t>
      </w:r>
      <w:r w:rsidRPr="009471A2">
        <w:rPr>
          <w:rFonts w:cs="Arial"/>
          <w:sz w:val="17"/>
          <w:szCs w:val="17"/>
          <w:lang w:eastAsia="es-MX"/>
        </w:rPr>
        <w:t xml:space="preserve">, ello a solicitud expresa del </w:t>
      </w:r>
      <w:r w:rsidRPr="009471A2">
        <w:rPr>
          <w:rFonts w:cs="Arial"/>
          <w:b/>
          <w:bCs/>
          <w:sz w:val="17"/>
          <w:szCs w:val="17"/>
        </w:rPr>
        <w:t>“Proveedor”</w:t>
      </w:r>
      <w:r w:rsidRPr="009471A2">
        <w:rPr>
          <w:rFonts w:cs="Arial"/>
          <w:bCs/>
          <w:sz w:val="17"/>
          <w:szCs w:val="17"/>
        </w:rPr>
        <w:t>.</w:t>
      </w:r>
      <w:r w:rsidRPr="009471A2">
        <w:rPr>
          <w:rFonts w:cs="Arial"/>
          <w:b/>
          <w:sz w:val="17"/>
          <w:szCs w:val="17"/>
          <w:lang w:eastAsia="es-MX"/>
        </w:rPr>
        <w:t xml:space="preserve"> </w:t>
      </w:r>
      <w:r w:rsidRPr="009471A2">
        <w:rPr>
          <w:rFonts w:cs="Arial"/>
          <w:sz w:val="17"/>
          <w:szCs w:val="17"/>
          <w:lang w:eastAsia="es-MX"/>
        </w:rPr>
        <w:t xml:space="preserve">La petición que formule el </w:t>
      </w:r>
      <w:r w:rsidRPr="009471A2">
        <w:rPr>
          <w:rFonts w:cs="Arial"/>
          <w:b/>
          <w:bCs/>
          <w:sz w:val="17"/>
          <w:szCs w:val="17"/>
        </w:rPr>
        <w:t xml:space="preserve">“Proveedor” </w:t>
      </w:r>
      <w:r w:rsidRPr="009471A2">
        <w:rPr>
          <w:rFonts w:cs="Arial"/>
          <w:sz w:val="17"/>
          <w:szCs w:val="17"/>
          <w:lang w:eastAsia="es-MX"/>
        </w:rPr>
        <w:t>deberá constar por escrito y únicamente será procedente con anterioridad a la fecha en que conforme al contrato se haga exigible su cumplimiento.</w:t>
      </w:r>
    </w:p>
    <w:p w14:paraId="5B85865C" w14:textId="77777777" w:rsidR="00F422ED" w:rsidRPr="009471A2" w:rsidRDefault="00F422ED" w:rsidP="00F422ED">
      <w:pPr>
        <w:pStyle w:val="Textoindependiente"/>
        <w:ind w:right="-94"/>
        <w:rPr>
          <w:rFonts w:cs="Arial"/>
          <w:b/>
          <w:sz w:val="17"/>
          <w:szCs w:val="17"/>
          <w:u w:val="single"/>
        </w:rPr>
      </w:pPr>
    </w:p>
    <w:p w14:paraId="2C805EF9"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 xml:space="preserve">Vigésima Primera.- Vicios del consentimiento. </w:t>
      </w:r>
    </w:p>
    <w:p w14:paraId="53C85158" w14:textId="77777777" w:rsidR="00F422ED" w:rsidRPr="009471A2" w:rsidRDefault="00F422ED" w:rsidP="00F422ED">
      <w:pPr>
        <w:pStyle w:val="Textoindependiente"/>
        <w:ind w:right="-94"/>
        <w:rPr>
          <w:rFonts w:cs="Arial"/>
          <w:sz w:val="17"/>
          <w:szCs w:val="17"/>
          <w:u w:val="single"/>
        </w:rPr>
      </w:pPr>
      <w:r w:rsidRPr="009471A2">
        <w:rPr>
          <w:rFonts w:cs="Arial"/>
          <w:sz w:val="17"/>
          <w:szCs w:val="17"/>
        </w:rPr>
        <w:t xml:space="preserve">El </w:t>
      </w:r>
      <w:r w:rsidRPr="009471A2">
        <w:rPr>
          <w:rFonts w:cs="Arial"/>
          <w:b/>
          <w:bCs/>
          <w:sz w:val="17"/>
          <w:szCs w:val="17"/>
        </w:rPr>
        <w:t>“</w:t>
      </w:r>
      <w:r w:rsidRPr="009471A2">
        <w:rPr>
          <w:rFonts w:cs="Arial"/>
          <w:b/>
          <w:sz w:val="17"/>
          <w:szCs w:val="17"/>
        </w:rPr>
        <w:t>Instituto</w:t>
      </w:r>
      <w:r w:rsidRPr="009471A2">
        <w:rPr>
          <w:rFonts w:cs="Arial"/>
          <w:b/>
          <w:bCs/>
          <w:sz w:val="17"/>
          <w:szCs w:val="17"/>
        </w:rPr>
        <w:t>”</w:t>
      </w:r>
      <w:r w:rsidRPr="009471A2">
        <w:rPr>
          <w:rFonts w:cs="Arial"/>
          <w:sz w:val="17"/>
          <w:szCs w:val="17"/>
        </w:rPr>
        <w:t xml:space="preserve"> y el </w:t>
      </w:r>
      <w:r w:rsidRPr="009471A2">
        <w:rPr>
          <w:rFonts w:cs="Arial"/>
          <w:b/>
          <w:bCs/>
          <w:sz w:val="17"/>
          <w:szCs w:val="17"/>
        </w:rPr>
        <w:t xml:space="preserve">“Proveedor” </w:t>
      </w:r>
      <w:r w:rsidRPr="009471A2">
        <w:rPr>
          <w:rFonts w:cs="Arial"/>
          <w:sz w:val="17"/>
          <w:szCs w:val="17"/>
        </w:rPr>
        <w:t>reconocen que en la celebración del presente contrato no ha mediado error, dolo, lesión, violencia, mala fe, ni vicio alguno del consentimiento que pudiera invalidarlo o nulificarlo.</w:t>
      </w:r>
    </w:p>
    <w:p w14:paraId="46E58378" w14:textId="77777777" w:rsidR="00F422ED" w:rsidRPr="009471A2" w:rsidRDefault="00F422ED" w:rsidP="00F422ED">
      <w:pPr>
        <w:pStyle w:val="Textoindependiente"/>
        <w:ind w:right="-94"/>
        <w:rPr>
          <w:rFonts w:cs="Arial"/>
          <w:sz w:val="17"/>
          <w:szCs w:val="17"/>
        </w:rPr>
      </w:pPr>
    </w:p>
    <w:p w14:paraId="6DF17F03" w14:textId="77777777" w:rsidR="00F422ED" w:rsidRPr="009471A2" w:rsidRDefault="00F422ED" w:rsidP="00F422ED">
      <w:pPr>
        <w:pStyle w:val="Textoindependiente"/>
        <w:ind w:right="-94"/>
        <w:outlineLvl w:val="0"/>
        <w:rPr>
          <w:rFonts w:cs="Arial"/>
          <w:b/>
          <w:sz w:val="17"/>
          <w:szCs w:val="17"/>
          <w:u w:val="single"/>
        </w:rPr>
      </w:pPr>
      <w:r w:rsidRPr="009471A2">
        <w:rPr>
          <w:rFonts w:cs="Arial"/>
          <w:b/>
          <w:sz w:val="17"/>
          <w:szCs w:val="17"/>
          <w:u w:val="single"/>
        </w:rPr>
        <w:t>Vigésima Segunda.- Notificaciones.</w:t>
      </w:r>
    </w:p>
    <w:p w14:paraId="64A28FEC"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Todas las notificaciones entre las partes se harán por escrito en los domicilios señalados en la declaración </w:t>
      </w:r>
      <w:r w:rsidRPr="009471A2">
        <w:rPr>
          <w:rFonts w:ascii="Arial" w:hAnsi="Arial" w:cs="Arial"/>
          <w:b/>
          <w:sz w:val="17"/>
          <w:szCs w:val="17"/>
        </w:rPr>
        <w:t>II.</w:t>
      </w:r>
      <w:r w:rsidRPr="009471A2">
        <w:rPr>
          <w:rFonts w:ascii="Arial" w:hAnsi="Arial" w:cs="Arial"/>
          <w:b/>
          <w:sz w:val="17"/>
          <w:szCs w:val="17"/>
          <w:highlight w:val="lightGray"/>
        </w:rPr>
        <w:t>_</w:t>
      </w:r>
      <w:r w:rsidRPr="009471A2">
        <w:rPr>
          <w:rFonts w:ascii="Arial" w:hAnsi="Arial" w:cs="Arial"/>
          <w:b/>
          <w:sz w:val="17"/>
          <w:szCs w:val="17"/>
        </w:rPr>
        <w:t xml:space="preserve"> </w:t>
      </w:r>
      <w:r w:rsidRPr="009471A2">
        <w:rPr>
          <w:rFonts w:ascii="Arial" w:hAnsi="Arial" w:cs="Arial"/>
          <w:sz w:val="17"/>
          <w:szCs w:val="17"/>
        </w:rPr>
        <w:t>y</w:t>
      </w:r>
      <w:r w:rsidRPr="009471A2">
        <w:rPr>
          <w:rFonts w:ascii="Arial" w:hAnsi="Arial" w:cs="Arial"/>
          <w:b/>
          <w:sz w:val="17"/>
          <w:szCs w:val="17"/>
        </w:rPr>
        <w:t xml:space="preserve"> </w:t>
      </w:r>
      <w:r w:rsidRPr="009471A2">
        <w:rPr>
          <w:rFonts w:ascii="Arial" w:hAnsi="Arial" w:cs="Arial"/>
          <w:sz w:val="17"/>
          <w:szCs w:val="17"/>
        </w:rPr>
        <w:t>en la</w:t>
      </w:r>
      <w:r w:rsidRPr="009471A2">
        <w:rPr>
          <w:rFonts w:ascii="Arial" w:hAnsi="Arial" w:cs="Arial"/>
          <w:b/>
          <w:sz w:val="17"/>
          <w:szCs w:val="17"/>
        </w:rPr>
        <w:t xml:space="preserve"> Cláusula</w:t>
      </w:r>
      <w:r w:rsidRPr="009471A2">
        <w:rPr>
          <w:rFonts w:ascii="Arial" w:hAnsi="Arial" w:cs="Arial"/>
          <w:sz w:val="17"/>
          <w:szCs w:val="17"/>
        </w:rPr>
        <w:t xml:space="preserve"> </w:t>
      </w:r>
      <w:r w:rsidRPr="009471A2">
        <w:rPr>
          <w:rFonts w:ascii="Arial" w:hAnsi="Arial" w:cs="Arial"/>
          <w:b/>
          <w:sz w:val="17"/>
          <w:szCs w:val="17"/>
        </w:rPr>
        <w:t xml:space="preserve">Sexta </w:t>
      </w:r>
      <w:r w:rsidRPr="009471A2">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B78380F" w14:textId="77777777" w:rsidR="00F422ED" w:rsidRPr="009471A2" w:rsidRDefault="00F422ED" w:rsidP="00F422ED">
      <w:pPr>
        <w:ind w:right="-94"/>
        <w:jc w:val="both"/>
        <w:rPr>
          <w:rFonts w:ascii="Arial" w:hAnsi="Arial" w:cs="Arial"/>
          <w:sz w:val="17"/>
          <w:szCs w:val="17"/>
        </w:rPr>
      </w:pPr>
    </w:p>
    <w:p w14:paraId="5E0B83CB" w14:textId="77777777" w:rsidR="00F422ED" w:rsidRPr="009471A2" w:rsidRDefault="00F422ED" w:rsidP="00F422ED">
      <w:pPr>
        <w:ind w:left="708" w:right="-94" w:hanging="708"/>
        <w:jc w:val="both"/>
        <w:outlineLvl w:val="0"/>
        <w:rPr>
          <w:rFonts w:ascii="Arial" w:hAnsi="Arial" w:cs="Arial"/>
          <w:sz w:val="17"/>
          <w:szCs w:val="17"/>
          <w:u w:val="single"/>
        </w:rPr>
      </w:pPr>
      <w:r w:rsidRPr="009471A2">
        <w:rPr>
          <w:rFonts w:ascii="Arial" w:hAnsi="Arial" w:cs="Arial"/>
          <w:b/>
          <w:sz w:val="17"/>
          <w:szCs w:val="17"/>
          <w:u w:val="single"/>
          <w:lang w:val="es-ES_tradnl"/>
        </w:rPr>
        <w:t>Vigésima Tercera.</w:t>
      </w:r>
      <w:r w:rsidRPr="009471A2">
        <w:rPr>
          <w:rFonts w:ascii="Arial" w:hAnsi="Arial" w:cs="Arial"/>
          <w:b/>
          <w:sz w:val="17"/>
          <w:szCs w:val="17"/>
          <w:u w:val="single"/>
        </w:rPr>
        <w:t xml:space="preserve">- </w:t>
      </w:r>
      <w:r w:rsidRPr="009471A2">
        <w:rPr>
          <w:rFonts w:ascii="Arial" w:hAnsi="Arial" w:cs="Arial"/>
          <w:b/>
          <w:bCs/>
          <w:sz w:val="17"/>
          <w:szCs w:val="17"/>
          <w:u w:val="single"/>
        </w:rPr>
        <w:t>No discriminación.</w:t>
      </w:r>
    </w:p>
    <w:p w14:paraId="7ACBF59C" w14:textId="77777777" w:rsidR="00F422ED" w:rsidRPr="009471A2" w:rsidRDefault="00F422ED" w:rsidP="00F422ED">
      <w:pPr>
        <w:ind w:right="-94"/>
        <w:jc w:val="both"/>
        <w:rPr>
          <w:rFonts w:ascii="Arial" w:hAnsi="Arial" w:cs="Arial"/>
          <w:sz w:val="17"/>
          <w:szCs w:val="17"/>
        </w:rPr>
      </w:pPr>
      <w:r w:rsidRPr="009471A2">
        <w:rPr>
          <w:rFonts w:ascii="Arial" w:hAnsi="Arial" w:cs="Arial"/>
          <w:sz w:val="17"/>
          <w:szCs w:val="17"/>
        </w:rPr>
        <w:t xml:space="preserve">En la ejecución del objeto del presente contrato, el </w:t>
      </w:r>
      <w:r w:rsidRPr="009471A2">
        <w:rPr>
          <w:rFonts w:ascii="Arial" w:hAnsi="Arial" w:cs="Arial"/>
          <w:b/>
          <w:bCs/>
          <w:sz w:val="17"/>
          <w:szCs w:val="17"/>
        </w:rPr>
        <w:t>“Proveedor”</w:t>
      </w:r>
      <w:r w:rsidRPr="009471A2">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D9A4CF7" w14:textId="77777777" w:rsidR="00F422ED" w:rsidRPr="009471A2" w:rsidRDefault="00F422ED" w:rsidP="00F422ED">
      <w:pPr>
        <w:ind w:right="-94"/>
        <w:jc w:val="both"/>
        <w:rPr>
          <w:rFonts w:ascii="Arial" w:hAnsi="Arial" w:cs="Arial"/>
          <w:sz w:val="17"/>
          <w:szCs w:val="17"/>
        </w:rPr>
      </w:pPr>
    </w:p>
    <w:p w14:paraId="2387A421" w14:textId="77777777" w:rsidR="00F422ED" w:rsidRPr="009471A2" w:rsidRDefault="00F422ED" w:rsidP="00F422ED">
      <w:pPr>
        <w:pStyle w:val="Textoindependiente3"/>
        <w:ind w:right="-94"/>
        <w:jc w:val="left"/>
        <w:outlineLvl w:val="0"/>
        <w:rPr>
          <w:rFonts w:cs="Arial"/>
          <w:sz w:val="17"/>
          <w:szCs w:val="17"/>
          <w:u w:val="single"/>
        </w:rPr>
      </w:pPr>
      <w:r w:rsidRPr="009471A2">
        <w:rPr>
          <w:rFonts w:cs="Arial"/>
          <w:sz w:val="17"/>
          <w:szCs w:val="17"/>
          <w:u w:val="single"/>
          <w:lang w:val="es-MX"/>
        </w:rPr>
        <w:t xml:space="preserve">Vigésima Cuarta.- </w:t>
      </w:r>
      <w:r w:rsidRPr="009471A2">
        <w:rPr>
          <w:rFonts w:cs="Arial"/>
          <w:sz w:val="17"/>
          <w:szCs w:val="17"/>
          <w:u w:val="single"/>
        </w:rPr>
        <w:t>Jurisdicción y controversias.</w:t>
      </w:r>
    </w:p>
    <w:p w14:paraId="25B05E55" w14:textId="77777777" w:rsidR="00F422ED" w:rsidRPr="009471A2" w:rsidRDefault="00F422ED" w:rsidP="00F422ED">
      <w:pPr>
        <w:pStyle w:val="Textoindependiente"/>
        <w:ind w:right="-94"/>
        <w:rPr>
          <w:rFonts w:cs="Arial"/>
          <w:sz w:val="17"/>
          <w:szCs w:val="17"/>
        </w:rPr>
      </w:pPr>
      <w:r w:rsidRPr="009471A2">
        <w:rPr>
          <w:rFonts w:cs="Arial"/>
          <w:sz w:val="17"/>
          <w:szCs w:val="17"/>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A1F9C45" w14:textId="77777777" w:rsidR="00F422ED" w:rsidRPr="009471A2" w:rsidRDefault="00F422ED" w:rsidP="00F422ED">
      <w:pPr>
        <w:ind w:right="-94"/>
        <w:jc w:val="both"/>
        <w:rPr>
          <w:rFonts w:ascii="Arial" w:hAnsi="Arial" w:cs="Arial"/>
          <w:sz w:val="17"/>
          <w:szCs w:val="17"/>
        </w:rPr>
      </w:pPr>
    </w:p>
    <w:p w14:paraId="29BB0884" w14:textId="77777777" w:rsidR="00F422ED" w:rsidRDefault="00F422ED" w:rsidP="00F422ED">
      <w:pPr>
        <w:ind w:right="-94"/>
        <w:jc w:val="both"/>
        <w:rPr>
          <w:rFonts w:ascii="Arial" w:hAnsi="Arial" w:cs="Arial"/>
          <w:sz w:val="17"/>
          <w:szCs w:val="17"/>
        </w:rPr>
      </w:pPr>
      <w:r w:rsidRPr="009471A2">
        <w:rPr>
          <w:rFonts w:ascii="Arial" w:hAnsi="Arial" w:cs="Arial"/>
          <w:sz w:val="17"/>
          <w:szCs w:val="17"/>
        </w:rPr>
        <w:t xml:space="preserve">Leído el presente contrato y enteradas las partes de su contenido y fuerza legal, lo firman en </w:t>
      </w:r>
      <w:r w:rsidRPr="009471A2">
        <w:rPr>
          <w:rFonts w:ascii="Arial" w:hAnsi="Arial" w:cs="Arial"/>
          <w:sz w:val="17"/>
          <w:szCs w:val="17"/>
          <w:highlight w:val="lightGray"/>
        </w:rPr>
        <w:t>(</w:t>
      </w:r>
      <w:r w:rsidRPr="009471A2">
        <w:rPr>
          <w:rFonts w:ascii="Arial" w:hAnsi="Arial" w:cs="Arial"/>
          <w:sz w:val="17"/>
          <w:szCs w:val="17"/>
          <w:highlight w:val="lightGray"/>
          <w:u w:val="single"/>
        </w:rPr>
        <w:t>número de tantos</w:t>
      </w:r>
      <w:r w:rsidRPr="009471A2">
        <w:rPr>
          <w:rFonts w:ascii="Arial" w:hAnsi="Arial" w:cs="Arial"/>
          <w:sz w:val="17"/>
          <w:szCs w:val="17"/>
          <w:highlight w:val="lightGray"/>
        </w:rPr>
        <w:t>)</w:t>
      </w:r>
      <w:r w:rsidRPr="009471A2">
        <w:rPr>
          <w:rFonts w:ascii="Arial" w:hAnsi="Arial" w:cs="Arial"/>
          <w:sz w:val="17"/>
          <w:szCs w:val="17"/>
        </w:rPr>
        <w:t xml:space="preserve"> tantos en la Ciudad de México, el </w:t>
      </w:r>
      <w:r w:rsidRPr="009471A2">
        <w:rPr>
          <w:rFonts w:ascii="Arial" w:hAnsi="Arial" w:cs="Arial"/>
          <w:sz w:val="17"/>
          <w:szCs w:val="17"/>
          <w:highlight w:val="lightGray"/>
        </w:rPr>
        <w:t>(</w:t>
      </w:r>
      <w:r w:rsidRPr="009471A2">
        <w:rPr>
          <w:rFonts w:ascii="Arial" w:hAnsi="Arial" w:cs="Arial"/>
          <w:sz w:val="17"/>
          <w:szCs w:val="17"/>
          <w:highlight w:val="lightGray"/>
          <w:u w:val="single"/>
        </w:rPr>
        <w:t>día</w:t>
      </w:r>
      <w:r w:rsidRPr="009471A2">
        <w:rPr>
          <w:rFonts w:ascii="Arial" w:hAnsi="Arial" w:cs="Arial"/>
          <w:sz w:val="17"/>
          <w:szCs w:val="17"/>
          <w:highlight w:val="lightGray"/>
        </w:rPr>
        <w:t>)</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mes)</w:t>
      </w:r>
      <w:r w:rsidRPr="009471A2">
        <w:rPr>
          <w:rFonts w:ascii="Arial" w:hAnsi="Arial" w:cs="Arial"/>
          <w:sz w:val="17"/>
          <w:szCs w:val="17"/>
        </w:rPr>
        <w:t xml:space="preserve"> de </w:t>
      </w:r>
      <w:r w:rsidRPr="009471A2">
        <w:rPr>
          <w:rFonts w:ascii="Arial" w:hAnsi="Arial" w:cs="Arial"/>
          <w:sz w:val="17"/>
          <w:szCs w:val="17"/>
          <w:highlight w:val="lightGray"/>
        </w:rPr>
        <w:t>(</w:t>
      </w:r>
      <w:r w:rsidRPr="009471A2">
        <w:rPr>
          <w:rFonts w:ascii="Arial" w:hAnsi="Arial" w:cs="Arial"/>
          <w:sz w:val="17"/>
          <w:szCs w:val="17"/>
          <w:highlight w:val="lightGray"/>
          <w:u w:val="single"/>
        </w:rPr>
        <w:t>año</w:t>
      </w:r>
      <w:r w:rsidRPr="009471A2">
        <w:rPr>
          <w:rFonts w:ascii="Arial" w:hAnsi="Arial" w:cs="Arial"/>
          <w:sz w:val="17"/>
          <w:szCs w:val="17"/>
          <w:highlight w:val="lightGray"/>
        </w:rPr>
        <w:t>)</w:t>
      </w:r>
      <w:r w:rsidRPr="009471A2">
        <w:rPr>
          <w:rFonts w:ascii="Arial" w:hAnsi="Arial" w:cs="Arial"/>
          <w:sz w:val="17"/>
          <w:szCs w:val="17"/>
        </w:rPr>
        <w:t>.</w:t>
      </w:r>
    </w:p>
    <w:p w14:paraId="074276C4" w14:textId="77777777" w:rsidR="00514968" w:rsidRDefault="00514968" w:rsidP="00F422ED">
      <w:pPr>
        <w:ind w:right="-94"/>
        <w:jc w:val="both"/>
        <w:rPr>
          <w:rFonts w:ascii="Arial" w:hAnsi="Arial" w:cs="Arial"/>
          <w:sz w:val="17"/>
          <w:szCs w:val="17"/>
        </w:rPr>
      </w:pPr>
    </w:p>
    <w:p w14:paraId="1BD2E345" w14:textId="77777777" w:rsidR="00514968" w:rsidRDefault="00514968" w:rsidP="00F422ED">
      <w:pPr>
        <w:ind w:right="-94"/>
        <w:jc w:val="both"/>
        <w:rPr>
          <w:rFonts w:ascii="Arial" w:hAnsi="Arial" w:cs="Arial"/>
          <w:sz w:val="17"/>
          <w:szCs w:val="17"/>
        </w:rPr>
      </w:pPr>
    </w:p>
    <w:p w14:paraId="04658C09" w14:textId="77777777" w:rsidR="00514968" w:rsidRDefault="00514968" w:rsidP="00F422ED">
      <w:pPr>
        <w:ind w:right="-94"/>
        <w:jc w:val="both"/>
        <w:rPr>
          <w:rFonts w:ascii="Arial" w:hAnsi="Arial" w:cs="Arial"/>
          <w:sz w:val="17"/>
          <w:szCs w:val="17"/>
        </w:rPr>
      </w:pPr>
    </w:p>
    <w:p w14:paraId="46B9F110" w14:textId="77777777" w:rsidR="00514968" w:rsidRDefault="00514968" w:rsidP="00F422ED">
      <w:pPr>
        <w:ind w:right="-94"/>
        <w:jc w:val="both"/>
        <w:rPr>
          <w:rFonts w:ascii="Arial" w:hAnsi="Arial" w:cs="Arial"/>
          <w:sz w:val="17"/>
          <w:szCs w:val="17"/>
        </w:rPr>
      </w:pPr>
    </w:p>
    <w:p w14:paraId="6661CAB4" w14:textId="77777777" w:rsidR="00514968" w:rsidRDefault="00514968" w:rsidP="00F422ED">
      <w:pPr>
        <w:ind w:right="-94"/>
        <w:jc w:val="both"/>
        <w:rPr>
          <w:rFonts w:ascii="Arial" w:hAnsi="Arial" w:cs="Arial"/>
          <w:sz w:val="17"/>
          <w:szCs w:val="17"/>
        </w:rPr>
      </w:pPr>
    </w:p>
    <w:p w14:paraId="50AA37B4" w14:textId="77777777" w:rsidR="00514968" w:rsidRPr="009471A2" w:rsidRDefault="00514968" w:rsidP="00F422ED">
      <w:pPr>
        <w:ind w:right="-94"/>
        <w:jc w:val="both"/>
        <w:rPr>
          <w:rFonts w:ascii="Arial" w:hAnsi="Arial" w:cs="Arial"/>
          <w:sz w:val="17"/>
          <w:szCs w:val="17"/>
        </w:rPr>
      </w:pPr>
    </w:p>
    <w:p w14:paraId="2D27C5D7" w14:textId="77777777" w:rsidR="00F422ED" w:rsidRPr="009471A2" w:rsidRDefault="00F422ED" w:rsidP="00F422ED">
      <w:pPr>
        <w:ind w:right="-94"/>
        <w:jc w:val="both"/>
        <w:rPr>
          <w:rFonts w:ascii="Arial" w:hAnsi="Arial" w:cs="Arial"/>
          <w:sz w:val="17"/>
          <w:szCs w:val="17"/>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422ED" w:rsidRPr="009471A2" w14:paraId="2860E5F2" w14:textId="77777777" w:rsidTr="000E7CC3">
        <w:tc>
          <w:tcPr>
            <w:tcW w:w="4849" w:type="dxa"/>
          </w:tcPr>
          <w:p w14:paraId="69DD8D96" w14:textId="77777777" w:rsidR="00F422ED" w:rsidRPr="006A647F" w:rsidRDefault="00F422ED" w:rsidP="000E7CC3">
            <w:pPr>
              <w:pBdr>
                <w:bottom w:val="single" w:sz="12" w:space="1" w:color="auto"/>
              </w:pBdr>
              <w:jc w:val="center"/>
              <w:rPr>
                <w:rFonts w:ascii="Arial" w:hAnsi="Arial" w:cs="Arial"/>
                <w:sz w:val="17"/>
                <w:szCs w:val="17"/>
              </w:rPr>
            </w:pPr>
            <w:r w:rsidRPr="006A647F">
              <w:rPr>
                <w:rFonts w:ascii="Arial" w:hAnsi="Arial" w:cs="Arial"/>
                <w:sz w:val="17"/>
                <w:szCs w:val="17"/>
              </w:rPr>
              <w:t xml:space="preserve">Por el </w:t>
            </w:r>
            <w:r w:rsidRPr="006A647F">
              <w:rPr>
                <w:rFonts w:ascii="Arial" w:hAnsi="Arial" w:cs="Arial"/>
                <w:b/>
                <w:bCs/>
                <w:sz w:val="17"/>
                <w:szCs w:val="17"/>
              </w:rPr>
              <w:t>“Instituto”</w:t>
            </w:r>
          </w:p>
          <w:p w14:paraId="738DB471" w14:textId="77777777" w:rsidR="00F422ED" w:rsidRPr="006A647F" w:rsidRDefault="00F422ED" w:rsidP="000E7CC3">
            <w:pPr>
              <w:pBdr>
                <w:bottom w:val="single" w:sz="12" w:space="1" w:color="auto"/>
              </w:pBdr>
              <w:jc w:val="center"/>
              <w:rPr>
                <w:rFonts w:ascii="Arial" w:hAnsi="Arial" w:cs="Arial"/>
                <w:sz w:val="17"/>
                <w:szCs w:val="17"/>
              </w:rPr>
            </w:pPr>
          </w:p>
          <w:p w14:paraId="1E50440C" w14:textId="77777777" w:rsidR="00F422ED" w:rsidRPr="006A647F" w:rsidRDefault="00F422ED" w:rsidP="000E7CC3">
            <w:pPr>
              <w:pBdr>
                <w:bottom w:val="single" w:sz="12" w:space="1" w:color="auto"/>
              </w:pBdr>
              <w:jc w:val="center"/>
              <w:rPr>
                <w:rFonts w:ascii="Arial" w:hAnsi="Arial" w:cs="Arial"/>
                <w:sz w:val="17"/>
                <w:szCs w:val="17"/>
              </w:rPr>
            </w:pPr>
          </w:p>
          <w:p w14:paraId="084F308B"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Si aplica: Licenciado Bogart Cristóbal Montiel Reyna</w:t>
            </w:r>
            <w:r w:rsidRPr="006A647F">
              <w:rPr>
                <w:rFonts w:ascii="Arial" w:hAnsi="Arial" w:cs="Arial"/>
                <w:sz w:val="17"/>
                <w:szCs w:val="17"/>
              </w:rPr>
              <w:t xml:space="preserve"> </w:t>
            </w:r>
          </w:p>
          <w:p w14:paraId="6105F01A"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sz w:val="17"/>
                <w:szCs w:val="17"/>
              </w:rPr>
              <w:t>Director Ejecutivo de Administración</w:t>
            </w:r>
          </w:p>
          <w:p w14:paraId="3BD90AB5"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b/>
                <w:sz w:val="17"/>
                <w:szCs w:val="17"/>
              </w:rPr>
              <w:t>Apoderado Legal</w:t>
            </w:r>
          </w:p>
          <w:p w14:paraId="107CA5DD" w14:textId="77777777" w:rsidR="00F422ED" w:rsidRPr="006A647F" w:rsidRDefault="00F422ED" w:rsidP="000E7CC3">
            <w:pPr>
              <w:pBdr>
                <w:bottom w:val="single" w:sz="12" w:space="1" w:color="auto"/>
              </w:pBdr>
              <w:jc w:val="center"/>
              <w:rPr>
                <w:rFonts w:ascii="Arial" w:hAnsi="Arial" w:cs="Arial"/>
                <w:sz w:val="17"/>
                <w:szCs w:val="17"/>
              </w:rPr>
            </w:pPr>
          </w:p>
          <w:p w14:paraId="18F3B62D"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Licenciado José Carlos Ayluardo Yeo</w:t>
            </w:r>
          </w:p>
          <w:p w14:paraId="58A09A3D"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rPr>
              <w:t>Director de Recursos Materiales y Servicios</w:t>
            </w:r>
          </w:p>
          <w:p w14:paraId="2449F15A" w14:textId="77777777" w:rsidR="00F422ED" w:rsidRPr="006A647F" w:rsidRDefault="00F422ED" w:rsidP="000E7CC3">
            <w:pPr>
              <w:tabs>
                <w:tab w:val="left" w:pos="581"/>
                <w:tab w:val="center" w:pos="2727"/>
              </w:tabs>
              <w:jc w:val="center"/>
              <w:rPr>
                <w:rFonts w:ascii="Arial" w:hAnsi="Arial" w:cs="Arial"/>
                <w:sz w:val="17"/>
                <w:szCs w:val="17"/>
              </w:rPr>
            </w:pPr>
          </w:p>
          <w:p w14:paraId="43BCBF58" w14:textId="77777777" w:rsidR="00F422ED" w:rsidRPr="006A647F" w:rsidRDefault="00F422ED" w:rsidP="000E7CC3">
            <w:pPr>
              <w:pBdr>
                <w:bottom w:val="single" w:sz="12" w:space="1" w:color="auto"/>
              </w:pBdr>
              <w:jc w:val="center"/>
              <w:rPr>
                <w:rFonts w:ascii="Arial" w:hAnsi="Arial" w:cs="Arial"/>
                <w:sz w:val="17"/>
                <w:szCs w:val="17"/>
              </w:rPr>
            </w:pPr>
          </w:p>
          <w:p w14:paraId="3B056EE8" w14:textId="77777777" w:rsidR="00F422ED" w:rsidRPr="006A647F" w:rsidRDefault="00F422ED" w:rsidP="000E7CC3">
            <w:pPr>
              <w:pBdr>
                <w:bottom w:val="single" w:sz="12" w:space="1" w:color="auto"/>
              </w:pBdr>
              <w:jc w:val="center"/>
              <w:rPr>
                <w:rFonts w:ascii="Arial" w:hAnsi="Arial" w:cs="Arial"/>
                <w:sz w:val="17"/>
                <w:szCs w:val="17"/>
              </w:rPr>
            </w:pPr>
          </w:p>
          <w:p w14:paraId="5A7C8F40" w14:textId="77777777" w:rsidR="00F422ED" w:rsidRPr="006A647F" w:rsidRDefault="00F422ED" w:rsidP="000E7CC3">
            <w:pPr>
              <w:tabs>
                <w:tab w:val="left" w:pos="581"/>
                <w:tab w:val="center" w:pos="2727"/>
              </w:tabs>
              <w:jc w:val="center"/>
              <w:rPr>
                <w:rFonts w:ascii="Arial" w:hAnsi="Arial" w:cs="Arial"/>
                <w:b/>
                <w:sz w:val="17"/>
                <w:szCs w:val="17"/>
                <w:u w:val="single"/>
              </w:rPr>
            </w:pPr>
            <w:r w:rsidRPr="006A647F">
              <w:rPr>
                <w:rFonts w:ascii="Arial" w:hAnsi="Arial" w:cs="Arial"/>
                <w:b/>
                <w:sz w:val="17"/>
                <w:szCs w:val="17"/>
                <w:u w:val="single"/>
              </w:rPr>
              <w:t>(Nombre)</w:t>
            </w:r>
          </w:p>
          <w:p w14:paraId="77906356" w14:textId="77777777" w:rsidR="00F422ED" w:rsidRPr="006A647F" w:rsidRDefault="00F422ED" w:rsidP="000E7CC3">
            <w:pPr>
              <w:tabs>
                <w:tab w:val="left" w:pos="581"/>
                <w:tab w:val="center" w:pos="2727"/>
              </w:tabs>
              <w:jc w:val="center"/>
              <w:rPr>
                <w:rFonts w:ascii="Arial" w:hAnsi="Arial" w:cs="Arial"/>
                <w:sz w:val="17"/>
                <w:szCs w:val="17"/>
              </w:rPr>
            </w:pPr>
            <w:r w:rsidRPr="006A647F">
              <w:rPr>
                <w:rFonts w:ascii="Arial" w:hAnsi="Arial" w:cs="Arial"/>
                <w:sz w:val="17"/>
                <w:szCs w:val="17"/>
                <w:u w:val="single"/>
              </w:rPr>
              <w:t>(cargo</w:t>
            </w:r>
            <w:r w:rsidRPr="006A647F">
              <w:rPr>
                <w:rFonts w:ascii="Arial" w:hAnsi="Arial" w:cs="Arial"/>
                <w:sz w:val="17"/>
                <w:szCs w:val="17"/>
              </w:rPr>
              <w:t>)</w:t>
            </w:r>
          </w:p>
          <w:p w14:paraId="793FD951" w14:textId="77777777" w:rsidR="00F422ED" w:rsidRPr="006A647F" w:rsidRDefault="00F422ED" w:rsidP="000E7CC3">
            <w:pPr>
              <w:tabs>
                <w:tab w:val="left" w:pos="581"/>
                <w:tab w:val="center" w:pos="2727"/>
              </w:tabs>
              <w:jc w:val="center"/>
              <w:rPr>
                <w:rFonts w:ascii="Arial" w:hAnsi="Arial" w:cs="Arial"/>
                <w:b/>
                <w:sz w:val="17"/>
                <w:szCs w:val="17"/>
              </w:rPr>
            </w:pPr>
            <w:r w:rsidRPr="006A647F">
              <w:rPr>
                <w:rFonts w:ascii="Arial" w:hAnsi="Arial" w:cs="Arial"/>
                <w:b/>
                <w:sz w:val="17"/>
                <w:szCs w:val="17"/>
              </w:rPr>
              <w:t xml:space="preserve"> Administrador del Contrato</w:t>
            </w:r>
          </w:p>
          <w:p w14:paraId="2180FB07" w14:textId="77777777" w:rsidR="00F422ED" w:rsidRPr="006A647F" w:rsidRDefault="00F422ED" w:rsidP="000E7CC3">
            <w:pPr>
              <w:tabs>
                <w:tab w:val="left" w:pos="581"/>
                <w:tab w:val="center" w:pos="2727"/>
              </w:tabs>
              <w:jc w:val="center"/>
              <w:rPr>
                <w:rFonts w:ascii="Arial" w:hAnsi="Arial" w:cs="Arial"/>
                <w:sz w:val="17"/>
                <w:szCs w:val="17"/>
              </w:rPr>
            </w:pPr>
          </w:p>
          <w:p w14:paraId="6C2B0618" w14:textId="77777777" w:rsidR="00F422ED" w:rsidRPr="006A647F" w:rsidRDefault="00F422ED" w:rsidP="000E7CC3">
            <w:pPr>
              <w:pBdr>
                <w:bottom w:val="single" w:sz="12" w:space="1" w:color="auto"/>
              </w:pBdr>
              <w:jc w:val="center"/>
              <w:rPr>
                <w:rFonts w:ascii="Arial" w:hAnsi="Arial" w:cs="Arial"/>
                <w:sz w:val="17"/>
                <w:szCs w:val="17"/>
              </w:rPr>
            </w:pPr>
          </w:p>
          <w:p w14:paraId="4995BCA8" w14:textId="77777777" w:rsidR="00F422ED" w:rsidRPr="006A647F" w:rsidRDefault="00F422ED" w:rsidP="000E7CC3">
            <w:pPr>
              <w:tabs>
                <w:tab w:val="left" w:pos="581"/>
                <w:tab w:val="center" w:pos="2727"/>
              </w:tabs>
              <w:jc w:val="center"/>
              <w:rPr>
                <w:rFonts w:ascii="Arial" w:hAnsi="Arial" w:cs="Arial"/>
                <w:b/>
                <w:sz w:val="17"/>
                <w:szCs w:val="17"/>
              </w:rPr>
            </w:pPr>
          </w:p>
        </w:tc>
        <w:tc>
          <w:tcPr>
            <w:tcW w:w="4791" w:type="dxa"/>
          </w:tcPr>
          <w:p w14:paraId="10734F47" w14:textId="77777777" w:rsidR="00F422ED" w:rsidRPr="006A647F" w:rsidRDefault="00F422ED" w:rsidP="000E7CC3">
            <w:pPr>
              <w:ind w:right="5"/>
              <w:jc w:val="center"/>
              <w:rPr>
                <w:rFonts w:ascii="Arial" w:hAnsi="Arial" w:cs="Arial"/>
                <w:b/>
                <w:sz w:val="17"/>
                <w:szCs w:val="17"/>
              </w:rPr>
            </w:pPr>
            <w:r w:rsidRPr="006A647F">
              <w:rPr>
                <w:rFonts w:ascii="Arial" w:hAnsi="Arial" w:cs="Arial"/>
                <w:sz w:val="17"/>
                <w:szCs w:val="17"/>
              </w:rPr>
              <w:t xml:space="preserve">Por el </w:t>
            </w:r>
            <w:r w:rsidRPr="006A647F">
              <w:rPr>
                <w:rFonts w:ascii="Arial" w:hAnsi="Arial" w:cs="Arial"/>
                <w:b/>
                <w:bCs/>
                <w:sz w:val="17"/>
                <w:szCs w:val="17"/>
              </w:rPr>
              <w:t>“Proveedor”</w:t>
            </w:r>
          </w:p>
          <w:p w14:paraId="32B50CE4" w14:textId="77777777" w:rsidR="00F422ED" w:rsidRPr="006A647F" w:rsidRDefault="00F422ED" w:rsidP="000E7CC3">
            <w:pPr>
              <w:ind w:right="5"/>
              <w:jc w:val="center"/>
              <w:rPr>
                <w:rFonts w:ascii="Arial" w:hAnsi="Arial" w:cs="Arial"/>
                <w:sz w:val="17"/>
                <w:szCs w:val="17"/>
              </w:rPr>
            </w:pPr>
          </w:p>
          <w:p w14:paraId="66BC6636" w14:textId="77777777" w:rsidR="00F422ED" w:rsidRPr="006A647F" w:rsidRDefault="00F422ED" w:rsidP="000E7CC3">
            <w:pPr>
              <w:pBdr>
                <w:bottom w:val="single" w:sz="12" w:space="1" w:color="auto"/>
              </w:pBdr>
              <w:ind w:right="5"/>
              <w:jc w:val="center"/>
              <w:rPr>
                <w:rFonts w:ascii="Arial" w:hAnsi="Arial" w:cs="Arial"/>
                <w:sz w:val="17"/>
                <w:szCs w:val="17"/>
              </w:rPr>
            </w:pPr>
          </w:p>
          <w:p w14:paraId="64AA0839" w14:textId="77777777"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C. (</w:t>
            </w:r>
            <w:r w:rsidRPr="006A647F">
              <w:rPr>
                <w:rFonts w:ascii="Arial" w:hAnsi="Arial" w:cs="Arial"/>
                <w:b/>
                <w:sz w:val="17"/>
                <w:szCs w:val="17"/>
                <w:u w:val="single"/>
              </w:rPr>
              <w:t>Nombre</w:t>
            </w:r>
            <w:r w:rsidRPr="006A647F">
              <w:rPr>
                <w:rFonts w:ascii="Arial" w:hAnsi="Arial" w:cs="Arial"/>
                <w:b/>
                <w:sz w:val="17"/>
                <w:szCs w:val="17"/>
              </w:rPr>
              <w:t>)</w:t>
            </w:r>
          </w:p>
          <w:p w14:paraId="6A0A4E0B" w14:textId="77777777" w:rsidR="00F422ED" w:rsidRPr="006A647F" w:rsidRDefault="00F422ED" w:rsidP="000E7CC3">
            <w:pPr>
              <w:ind w:right="5"/>
              <w:jc w:val="center"/>
              <w:rPr>
                <w:rFonts w:ascii="Arial" w:hAnsi="Arial" w:cs="Arial"/>
                <w:b/>
                <w:sz w:val="17"/>
                <w:szCs w:val="17"/>
              </w:rPr>
            </w:pPr>
            <w:r w:rsidRPr="006A647F">
              <w:rPr>
                <w:rFonts w:ascii="Arial" w:hAnsi="Arial" w:cs="Arial"/>
                <w:b/>
                <w:sz w:val="17"/>
                <w:szCs w:val="17"/>
              </w:rPr>
              <w:t>(</w:t>
            </w:r>
            <w:r w:rsidRPr="006A647F">
              <w:rPr>
                <w:rFonts w:ascii="Arial" w:hAnsi="Arial" w:cs="Arial"/>
                <w:b/>
                <w:sz w:val="17"/>
                <w:szCs w:val="17"/>
                <w:u w:val="single"/>
              </w:rPr>
              <w:t>si aplica</w:t>
            </w:r>
            <w:r w:rsidRPr="006A647F">
              <w:rPr>
                <w:rFonts w:ascii="Arial" w:hAnsi="Arial" w:cs="Arial"/>
                <w:b/>
                <w:sz w:val="17"/>
                <w:szCs w:val="17"/>
              </w:rPr>
              <w:t xml:space="preserve">: </w:t>
            </w:r>
            <w:r w:rsidRPr="006A647F">
              <w:rPr>
                <w:rFonts w:ascii="Arial" w:hAnsi="Arial" w:cs="Arial"/>
                <w:b/>
                <w:sz w:val="17"/>
                <w:szCs w:val="17"/>
                <w:u w:val="single"/>
              </w:rPr>
              <w:t>Representante o Apoderado Legal</w:t>
            </w:r>
            <w:r w:rsidRPr="006A647F">
              <w:rPr>
                <w:rFonts w:ascii="Arial" w:hAnsi="Arial" w:cs="Arial"/>
                <w:b/>
                <w:sz w:val="17"/>
                <w:szCs w:val="17"/>
              </w:rPr>
              <w:t>)</w:t>
            </w:r>
          </w:p>
        </w:tc>
      </w:tr>
    </w:tbl>
    <w:p w14:paraId="2862489C" w14:textId="77777777" w:rsidR="00F422ED" w:rsidRPr="009471A2" w:rsidRDefault="00F422ED" w:rsidP="00F422ED">
      <w:pPr>
        <w:ind w:right="-94"/>
        <w:jc w:val="both"/>
        <w:rPr>
          <w:rFonts w:ascii="Arial" w:hAnsi="Arial" w:cs="Arial"/>
          <w:sz w:val="17"/>
          <w:szCs w:val="17"/>
        </w:rPr>
      </w:pPr>
    </w:p>
    <w:p w14:paraId="5D885E63" w14:textId="77777777" w:rsidR="00F422ED" w:rsidRPr="009471A2" w:rsidRDefault="00F422ED" w:rsidP="00F422ED">
      <w:pPr>
        <w:rPr>
          <w:rFonts w:ascii="Arial" w:hAnsi="Arial" w:cs="Arial"/>
          <w:sz w:val="17"/>
          <w:szCs w:val="17"/>
        </w:rPr>
      </w:pPr>
      <w:r w:rsidRPr="009471A2">
        <w:rPr>
          <w:rFonts w:ascii="Arial" w:hAnsi="Arial" w:cs="Arial"/>
          <w:sz w:val="17"/>
          <w:szCs w:val="17"/>
        </w:rPr>
        <w:t xml:space="preserve">Las firmas que anteceden forman parte del contrato </w:t>
      </w:r>
      <w:r w:rsidRPr="009471A2">
        <w:rPr>
          <w:rFonts w:ascii="Arial" w:hAnsi="Arial" w:cs="Arial"/>
          <w:b/>
          <w:sz w:val="17"/>
          <w:szCs w:val="17"/>
        </w:rPr>
        <w:t>INE/SERV</w:t>
      </w:r>
      <w:r w:rsidRPr="009471A2">
        <w:rPr>
          <w:rFonts w:ascii="Arial" w:hAnsi="Arial" w:cs="Arial"/>
          <w:b/>
          <w:sz w:val="17"/>
          <w:szCs w:val="17"/>
          <w:u w:val="single"/>
        </w:rPr>
        <w:t>/</w:t>
      </w:r>
      <w:r w:rsidRPr="009471A2">
        <w:rPr>
          <w:rFonts w:ascii="Arial" w:hAnsi="Arial" w:cs="Arial"/>
          <w:b/>
          <w:sz w:val="17"/>
          <w:szCs w:val="17"/>
          <w:highlight w:val="lightGray"/>
          <w:u w:val="single"/>
        </w:rPr>
        <w:t xml:space="preserve"> (número de contrato)</w:t>
      </w:r>
      <w:r w:rsidRPr="009471A2">
        <w:rPr>
          <w:rFonts w:ascii="Arial" w:hAnsi="Arial" w:cs="Arial"/>
          <w:b/>
          <w:sz w:val="17"/>
          <w:szCs w:val="17"/>
          <w:highlight w:val="lightGray"/>
        </w:rPr>
        <w:t>/</w:t>
      </w:r>
      <w:r w:rsidRPr="009471A2">
        <w:rPr>
          <w:rFonts w:ascii="Arial" w:hAnsi="Arial" w:cs="Arial"/>
          <w:b/>
          <w:sz w:val="17"/>
          <w:szCs w:val="17"/>
        </w:rPr>
        <w:t>201_</w:t>
      </w:r>
      <w:r w:rsidRPr="009471A2">
        <w:rPr>
          <w:rFonts w:ascii="Arial" w:hAnsi="Arial" w:cs="Arial"/>
          <w:sz w:val="17"/>
          <w:szCs w:val="17"/>
        </w:rPr>
        <w:t xml:space="preserve"> celebrado por el </w:t>
      </w:r>
      <w:r w:rsidRPr="009471A2">
        <w:rPr>
          <w:rFonts w:ascii="Arial" w:hAnsi="Arial" w:cs="Arial"/>
          <w:b/>
          <w:sz w:val="17"/>
          <w:szCs w:val="17"/>
        </w:rPr>
        <w:t>Instituto Nacional Electoral</w:t>
      </w:r>
      <w:r w:rsidRPr="009471A2">
        <w:rPr>
          <w:rFonts w:ascii="Arial" w:hAnsi="Arial" w:cs="Arial"/>
          <w:sz w:val="17"/>
          <w:szCs w:val="17"/>
        </w:rPr>
        <w:t xml:space="preserve"> y por la </w:t>
      </w:r>
      <w:r w:rsidRPr="009471A2">
        <w:rPr>
          <w:rFonts w:ascii="Arial" w:hAnsi="Arial" w:cs="Arial"/>
          <w:sz w:val="17"/>
          <w:szCs w:val="17"/>
          <w:highlight w:val="lightGray"/>
          <w:u w:val="single"/>
        </w:rPr>
        <w:t>(empresa o nombre de la persona física)</w:t>
      </w:r>
      <w:r w:rsidRPr="009471A2">
        <w:rPr>
          <w:rFonts w:ascii="Arial" w:hAnsi="Arial" w:cs="Arial"/>
          <w:sz w:val="17"/>
          <w:szCs w:val="17"/>
          <w:u w:val="single"/>
        </w:rPr>
        <w:t>.</w:t>
      </w:r>
    </w:p>
    <w:p w14:paraId="5399F460" w14:textId="77777777" w:rsidR="00F422ED" w:rsidRPr="0027305A" w:rsidRDefault="00F422ED" w:rsidP="008522B7">
      <w:pPr>
        <w:jc w:val="both"/>
        <w:rPr>
          <w:rFonts w:ascii="Arial" w:hAnsi="Arial" w:cs="Arial"/>
          <w:color w:val="666699"/>
          <w:kern w:val="32"/>
          <w:sz w:val="18"/>
          <w:szCs w:val="18"/>
        </w:rPr>
      </w:pPr>
    </w:p>
    <w:p w14:paraId="5440DCBE" w14:textId="77777777" w:rsidR="00514968" w:rsidRDefault="00514968">
      <w:pPr>
        <w:rPr>
          <w:rFonts w:ascii="Arial" w:hAnsi="Arial" w:cs="Arial"/>
          <w:b/>
          <w:color w:val="CC0066"/>
          <w:kern w:val="32"/>
          <w:sz w:val="32"/>
          <w:szCs w:val="32"/>
          <w:lang w:val="es-ES"/>
        </w:rPr>
      </w:pPr>
      <w:r>
        <w:rPr>
          <w:rFonts w:cs="Arial"/>
          <w:color w:val="CC0066"/>
          <w:kern w:val="32"/>
          <w:sz w:val="32"/>
          <w:szCs w:val="32"/>
        </w:rPr>
        <w:br w:type="page"/>
      </w:r>
    </w:p>
    <w:p w14:paraId="57614501" w14:textId="77777777" w:rsidR="00F70FCA" w:rsidRPr="0027305A" w:rsidRDefault="00F70FCA" w:rsidP="00406C92">
      <w:pPr>
        <w:pStyle w:val="Ttulo1"/>
        <w:spacing w:before="240" w:after="60"/>
        <w:rPr>
          <w:rFonts w:cs="Arial"/>
          <w:color w:val="CC0066"/>
          <w:kern w:val="32"/>
          <w:sz w:val="32"/>
          <w:szCs w:val="32"/>
        </w:rPr>
      </w:pPr>
      <w:bookmarkStart w:id="1076" w:name="_Toc510612370"/>
      <w:r w:rsidRPr="0027305A">
        <w:rPr>
          <w:rFonts w:cs="Arial"/>
          <w:color w:val="CC0066"/>
          <w:kern w:val="32"/>
          <w:sz w:val="32"/>
          <w:szCs w:val="32"/>
        </w:rPr>
        <w:lastRenderedPageBreak/>
        <w:t xml:space="preserve">ANEXO </w:t>
      </w:r>
      <w:bookmarkStart w:id="1077" w:name="_Toc278935161"/>
      <w:bookmarkStart w:id="1078" w:name="_Toc279781304"/>
      <w:bookmarkStart w:id="1079" w:name="_Toc279859186"/>
      <w:bookmarkStart w:id="1080" w:name="_Toc279864947"/>
      <w:bookmarkEnd w:id="1074"/>
      <w:bookmarkEnd w:id="1075"/>
      <w:r w:rsidR="00A152D4">
        <w:rPr>
          <w:rFonts w:cs="Arial"/>
          <w:color w:val="CC0066"/>
          <w:kern w:val="32"/>
          <w:sz w:val="32"/>
          <w:szCs w:val="32"/>
        </w:rPr>
        <w:t>10</w:t>
      </w:r>
      <w:bookmarkEnd w:id="1076"/>
    </w:p>
    <w:p w14:paraId="49A12B5A" w14:textId="77777777" w:rsidR="00F70FCA" w:rsidRPr="0027305A" w:rsidRDefault="00F70FCA" w:rsidP="00F70FCA">
      <w:pPr>
        <w:rPr>
          <w:rFonts w:ascii="Arial" w:hAnsi="Arial" w:cs="Arial"/>
          <w:sz w:val="16"/>
          <w:szCs w:val="16"/>
        </w:rPr>
      </w:pPr>
    </w:p>
    <w:p w14:paraId="4708FC6D" w14:textId="77777777" w:rsidR="00854365" w:rsidRPr="0027305A" w:rsidRDefault="00854365" w:rsidP="00EE5879">
      <w:pPr>
        <w:pStyle w:val="Ttulo1"/>
        <w:shd w:val="clear" w:color="auto" w:fill="D9D9D9" w:themeFill="background1" w:themeFillShade="D9"/>
        <w:rPr>
          <w:rFonts w:cs="Arial"/>
          <w:kern w:val="32"/>
          <w:sz w:val="28"/>
          <w:szCs w:val="32"/>
        </w:rPr>
      </w:pPr>
      <w:bookmarkStart w:id="1081" w:name="_Toc452121430"/>
      <w:bookmarkStart w:id="1082" w:name="_Toc464498349"/>
      <w:bookmarkStart w:id="1083" w:name="_Toc464498755"/>
      <w:bookmarkStart w:id="1084" w:name="_Toc487209368"/>
      <w:bookmarkStart w:id="1085" w:name="_Toc488428682"/>
      <w:bookmarkStart w:id="1086" w:name="_Toc491181008"/>
      <w:bookmarkStart w:id="1087" w:name="_Toc492377970"/>
      <w:bookmarkStart w:id="1088" w:name="_Toc493501673"/>
      <w:bookmarkStart w:id="1089" w:name="_Toc494211631"/>
      <w:bookmarkStart w:id="1090" w:name="_Toc496883367"/>
      <w:bookmarkStart w:id="1091" w:name="_Toc498523250"/>
      <w:bookmarkStart w:id="1092" w:name="_Toc505704934"/>
      <w:bookmarkStart w:id="1093" w:name="_Toc510612371"/>
      <w:bookmarkStart w:id="1094" w:name="_Toc279865116"/>
      <w:bookmarkStart w:id="1095" w:name="_Toc282085610"/>
      <w:bookmarkStart w:id="1096" w:name="_Toc282089775"/>
      <w:bookmarkStart w:id="1097" w:name="_Toc282438047"/>
      <w:bookmarkStart w:id="1098" w:name="_Toc283374824"/>
      <w:r w:rsidRPr="0027305A">
        <w:rPr>
          <w:rFonts w:cs="Arial"/>
          <w:kern w:val="32"/>
          <w:sz w:val="28"/>
          <w:szCs w:val="32"/>
        </w:rPr>
        <w:t>EJEMPLO de Convenio de participación conjunta</w:t>
      </w:r>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14:paraId="3EC8CE8B" w14:textId="77777777" w:rsidR="00854365" w:rsidRPr="0027305A" w:rsidRDefault="00854365" w:rsidP="00854365">
      <w:pPr>
        <w:jc w:val="center"/>
        <w:rPr>
          <w:rFonts w:ascii="Arial" w:hAnsi="Arial" w:cs="Arial"/>
          <w:b/>
          <w:sz w:val="28"/>
          <w:szCs w:val="22"/>
        </w:rPr>
      </w:pPr>
    </w:p>
    <w:p w14:paraId="38A88862" w14:textId="77777777"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14:paraId="3484E1EE" w14:textId="77777777" w:rsidR="00BC492C" w:rsidRPr="0027305A" w:rsidRDefault="00BC492C" w:rsidP="00BC492C">
      <w:pPr>
        <w:pStyle w:val="Sangra3detindependiente"/>
        <w:jc w:val="center"/>
        <w:rPr>
          <w:rFonts w:cs="Arial"/>
          <w:b/>
          <w:bCs/>
          <w:spacing w:val="80"/>
          <w:sz w:val="16"/>
          <w:szCs w:val="16"/>
        </w:rPr>
      </w:pPr>
    </w:p>
    <w:p w14:paraId="68DC487E"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14:paraId="65D5EC3A" w14:textId="77777777" w:rsidR="00BC492C" w:rsidRPr="0027305A" w:rsidRDefault="00BC492C" w:rsidP="00BC492C">
      <w:pPr>
        <w:pStyle w:val="Sangra3detindependiente"/>
        <w:jc w:val="center"/>
        <w:rPr>
          <w:rFonts w:cs="Arial"/>
          <w:b/>
          <w:bCs/>
          <w:spacing w:val="80"/>
          <w:sz w:val="16"/>
          <w:szCs w:val="16"/>
        </w:rPr>
      </w:pPr>
    </w:p>
    <w:p w14:paraId="5AD460D5"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14:paraId="2093BD92"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14:paraId="5EDC5CFC" w14:textId="77777777"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0A127B">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14:paraId="46E80C4F" w14:textId="77777777" w:rsidR="00BC492C" w:rsidRPr="0027305A" w:rsidRDefault="00BC492C" w:rsidP="00BC492C">
      <w:pPr>
        <w:pStyle w:val="Sangra2detindependiente"/>
        <w:ind w:left="709" w:firstLine="0"/>
        <w:rPr>
          <w:rFonts w:cs="Arial"/>
          <w:bCs/>
          <w:sz w:val="16"/>
          <w:szCs w:val="16"/>
        </w:rPr>
      </w:pPr>
    </w:p>
    <w:p w14:paraId="4F2D0798" w14:textId="77777777"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14:paraId="0D892458" w14:textId="77777777" w:rsidR="00BC492C" w:rsidRPr="0027305A" w:rsidRDefault="00BC492C" w:rsidP="00BC492C">
      <w:pPr>
        <w:pStyle w:val="Sangra3detindependiente"/>
        <w:jc w:val="center"/>
        <w:rPr>
          <w:rFonts w:cs="Arial"/>
          <w:b/>
          <w:bCs/>
          <w:spacing w:val="80"/>
          <w:sz w:val="16"/>
          <w:szCs w:val="16"/>
        </w:rPr>
      </w:pPr>
    </w:p>
    <w:p w14:paraId="6143FA71"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14:paraId="07EB9CEB"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74EF8B01"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24B4A8F0"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41C1D787"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447635C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05FAD88F"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0352ACB0"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15B77B09"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3AF7CA5C"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4F1AFDD8" w14:textId="77777777" w:rsidR="00BC492C" w:rsidRPr="0027305A" w:rsidRDefault="00BC492C" w:rsidP="00BC492C">
      <w:pPr>
        <w:pStyle w:val="Sangradetextonormal"/>
        <w:spacing w:before="0" w:line="240" w:lineRule="auto"/>
        <w:ind w:firstLine="0"/>
        <w:rPr>
          <w:rFonts w:cs="Arial"/>
          <w:sz w:val="16"/>
          <w:szCs w:val="16"/>
        </w:rPr>
      </w:pPr>
    </w:p>
    <w:p w14:paraId="598919D0" w14:textId="77777777"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14:paraId="7BB0324D"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de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de ____.</w:t>
      </w:r>
    </w:p>
    <w:p w14:paraId="3186A9D6"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14:paraId="162E45F2"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14:paraId="083E082B"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14:paraId="4ECC1663"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14:paraId="0683B9B9"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14:paraId="067894F3" w14:textId="77777777"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II.7 Su representante legal cuenta con las facultades suficientes para celebrar en su nombre y representación el presente convenio, lo cual acredita con testimonio de la Escritura Pública No. _____, de fecha ____ de _______ de ____</w:t>
      </w:r>
      <w:r w:rsidR="003E63D5" w:rsidRPr="0027305A">
        <w:rPr>
          <w:rFonts w:cs="Arial"/>
          <w:sz w:val="16"/>
          <w:szCs w:val="16"/>
        </w:rPr>
        <w:t>, pasada</w:t>
      </w:r>
      <w:r w:rsidRPr="0027305A">
        <w:rPr>
          <w:rFonts w:cs="Arial"/>
          <w:sz w:val="16"/>
          <w:szCs w:val="16"/>
        </w:rPr>
        <w:t xml:space="preserve"> ante la fe del Lic. ________, Notario Público No. ______ de Ciudad de México, inscrita en el Registro Público de Comercio en el Folio Mercantil número _______, y que las mismas no le han sido revocadas, modificadas, ni restringidas.</w:t>
      </w:r>
    </w:p>
    <w:p w14:paraId="5AF6DE3B" w14:textId="77777777"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14:paraId="4BB860DD" w14:textId="77777777"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14:paraId="7B68D98B" w14:textId="77777777" w:rsidR="00BC492C" w:rsidRPr="0027305A" w:rsidRDefault="00BC492C" w:rsidP="00BC492C">
      <w:pPr>
        <w:pStyle w:val="Lista"/>
        <w:ind w:left="709" w:hanging="425"/>
        <w:rPr>
          <w:rFonts w:ascii="Arial" w:hAnsi="Arial" w:cs="Arial"/>
          <w:sz w:val="16"/>
          <w:szCs w:val="16"/>
        </w:rPr>
      </w:pPr>
    </w:p>
    <w:p w14:paraId="006EB2D8"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14:paraId="31CFB9FF" w14:textId="77777777"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lastRenderedPageBreak/>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14:paraId="091F47F4" w14:textId="77777777"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t>Se reconocen mutuamente la personalidad que ostentan y que cuentan con las facultades necesarias y suficientes para celebrar el presente convenio privado.</w:t>
      </w:r>
    </w:p>
    <w:p w14:paraId="1018123B" w14:textId="77777777"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14:paraId="06800E35" w14:textId="77777777" w:rsidR="00BC492C" w:rsidRPr="0027305A" w:rsidRDefault="00BC492C" w:rsidP="00BC492C">
      <w:pPr>
        <w:pStyle w:val="Sangra3detindependiente"/>
        <w:ind w:left="0" w:firstLine="0"/>
        <w:rPr>
          <w:rFonts w:cs="Arial"/>
          <w:sz w:val="16"/>
          <w:szCs w:val="16"/>
          <w:lang w:val="es-ES"/>
        </w:rPr>
      </w:pPr>
    </w:p>
    <w:p w14:paraId="79ADBBE3"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14:paraId="190DF79B" w14:textId="77777777" w:rsidR="00BC492C" w:rsidRPr="0027305A" w:rsidRDefault="00BC492C" w:rsidP="00BC492C">
      <w:pPr>
        <w:pStyle w:val="Sangra3detindependiente"/>
        <w:ind w:left="0" w:firstLine="0"/>
        <w:jc w:val="center"/>
        <w:rPr>
          <w:rFonts w:cs="Arial"/>
          <w:b/>
          <w:bCs/>
          <w:spacing w:val="80"/>
          <w:sz w:val="16"/>
          <w:szCs w:val="16"/>
        </w:rPr>
      </w:pPr>
    </w:p>
    <w:p w14:paraId="47E0A20A" w14:textId="77777777"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14:paraId="0FB54455" w14:textId="77777777" w:rsidR="00BC492C" w:rsidRPr="0027305A" w:rsidRDefault="00BC492C" w:rsidP="00BC492C">
      <w:pPr>
        <w:pStyle w:val="Sangra3detindependiente"/>
        <w:ind w:left="0" w:firstLine="0"/>
        <w:jc w:val="center"/>
        <w:rPr>
          <w:rFonts w:cs="Arial"/>
          <w:b/>
          <w:bCs/>
          <w:spacing w:val="80"/>
          <w:sz w:val="16"/>
          <w:szCs w:val="16"/>
        </w:rPr>
      </w:pPr>
    </w:p>
    <w:p w14:paraId="380B3D88" w14:textId="77777777"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14:paraId="22445D47" w14:textId="77777777" w:rsidR="00BC492C" w:rsidRPr="0027305A" w:rsidRDefault="00BC492C" w:rsidP="00BC492C">
      <w:pPr>
        <w:pStyle w:val="Sangra3detindependiente"/>
        <w:ind w:left="0" w:hanging="5"/>
        <w:rPr>
          <w:rFonts w:cs="Arial"/>
          <w:sz w:val="16"/>
          <w:szCs w:val="16"/>
        </w:rPr>
      </w:pPr>
    </w:p>
    <w:p w14:paraId="33BB4296" w14:textId="77777777"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14:paraId="31F64D82" w14:textId="77777777" w:rsidR="00BC492C" w:rsidRPr="0027305A" w:rsidRDefault="00BC492C" w:rsidP="00BC492C">
      <w:pPr>
        <w:ind w:hanging="5"/>
        <w:jc w:val="both"/>
        <w:rPr>
          <w:rFonts w:ascii="Arial" w:hAnsi="Arial" w:cs="Arial"/>
          <w:sz w:val="16"/>
          <w:szCs w:val="16"/>
        </w:rPr>
      </w:pPr>
    </w:p>
    <w:p w14:paraId="510845F9" w14:textId="77777777"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28253409" w14:textId="77777777" w:rsidTr="00C13FF1">
        <w:tc>
          <w:tcPr>
            <w:tcW w:w="5495" w:type="dxa"/>
            <w:gridSpan w:val="2"/>
            <w:shd w:val="clear" w:color="auto" w:fill="B6DDE8"/>
          </w:tcPr>
          <w:p w14:paraId="457141D1"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14:paraId="24F6B908"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30EC1548" w14:textId="77777777" w:rsidTr="00C13FF1">
        <w:trPr>
          <w:trHeight w:val="1227"/>
        </w:trPr>
        <w:tc>
          <w:tcPr>
            <w:tcW w:w="1809" w:type="dxa"/>
            <w:vMerge w:val="restart"/>
            <w:shd w:val="clear" w:color="auto" w:fill="auto"/>
            <w:vAlign w:val="center"/>
          </w:tcPr>
          <w:p w14:paraId="364A05BA"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50CA7CD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324673A"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698E01B" w14:textId="77777777" w:rsidR="00BC492C" w:rsidRPr="0027305A" w:rsidRDefault="00BC492C" w:rsidP="00C13FF1">
            <w:pPr>
              <w:rPr>
                <w:rFonts w:ascii="Arial" w:hAnsi="Arial" w:cs="Arial"/>
                <w:b/>
                <w:bCs/>
                <w:i/>
                <w:sz w:val="16"/>
                <w:szCs w:val="16"/>
              </w:rPr>
            </w:pPr>
          </w:p>
          <w:p w14:paraId="51DA42F4" w14:textId="77777777"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3D475EA3"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14:paraId="76065E71"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6D61FCF9" w14:textId="77777777" w:rsidR="00BC492C" w:rsidRPr="0027305A" w:rsidRDefault="00BC492C" w:rsidP="00C13FF1">
            <w:pPr>
              <w:ind w:hanging="5"/>
              <w:jc w:val="both"/>
              <w:rPr>
                <w:rFonts w:ascii="Arial" w:hAnsi="Arial" w:cs="Arial"/>
                <w:bCs/>
                <w:i/>
                <w:sz w:val="16"/>
                <w:szCs w:val="16"/>
              </w:rPr>
            </w:pPr>
          </w:p>
          <w:p w14:paraId="6332DA43" w14:textId="77777777"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14:paraId="3F8B6E94" w14:textId="77777777" w:rsidTr="00C13FF1">
        <w:tc>
          <w:tcPr>
            <w:tcW w:w="1809" w:type="dxa"/>
            <w:vMerge/>
            <w:shd w:val="clear" w:color="auto" w:fill="auto"/>
          </w:tcPr>
          <w:p w14:paraId="6BF935EF" w14:textId="77777777" w:rsidR="00BC492C" w:rsidRPr="0027305A" w:rsidRDefault="00BC492C" w:rsidP="00C13FF1">
            <w:pPr>
              <w:jc w:val="both"/>
              <w:rPr>
                <w:rFonts w:ascii="Arial" w:hAnsi="Arial" w:cs="Arial"/>
                <w:b/>
                <w:sz w:val="16"/>
                <w:szCs w:val="16"/>
              </w:rPr>
            </w:pPr>
          </w:p>
        </w:tc>
        <w:tc>
          <w:tcPr>
            <w:tcW w:w="3686" w:type="dxa"/>
            <w:vAlign w:val="center"/>
          </w:tcPr>
          <w:p w14:paraId="5296F64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473D82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6B37B3B1" w14:textId="77777777" w:rsidR="00BC492C" w:rsidRPr="0027305A" w:rsidRDefault="00BC492C" w:rsidP="00C13FF1">
            <w:pPr>
              <w:rPr>
                <w:rFonts w:ascii="Arial" w:hAnsi="Arial" w:cs="Arial"/>
                <w:bCs/>
                <w:i/>
                <w:sz w:val="16"/>
                <w:szCs w:val="16"/>
              </w:rPr>
            </w:pPr>
          </w:p>
          <w:p w14:paraId="52F58C9A"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311FE12A"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2F0DCD58" w14:textId="77777777" w:rsidR="00BC492C" w:rsidRPr="0027305A" w:rsidRDefault="00BC492C" w:rsidP="00C13FF1">
            <w:pPr>
              <w:jc w:val="both"/>
              <w:rPr>
                <w:rFonts w:ascii="Arial" w:hAnsi="Arial" w:cs="Arial"/>
                <w:sz w:val="16"/>
                <w:szCs w:val="16"/>
              </w:rPr>
            </w:pPr>
          </w:p>
        </w:tc>
      </w:tr>
      <w:tr w:rsidR="00BC492C" w:rsidRPr="0027305A" w14:paraId="50E13CC6" w14:textId="77777777" w:rsidTr="00C13FF1">
        <w:tc>
          <w:tcPr>
            <w:tcW w:w="1809" w:type="dxa"/>
            <w:vMerge/>
            <w:shd w:val="clear" w:color="auto" w:fill="auto"/>
          </w:tcPr>
          <w:p w14:paraId="631DF3CA" w14:textId="77777777" w:rsidR="00BC492C" w:rsidRPr="0027305A" w:rsidRDefault="00BC492C" w:rsidP="00C13FF1">
            <w:pPr>
              <w:jc w:val="both"/>
              <w:rPr>
                <w:rFonts w:ascii="Arial" w:hAnsi="Arial" w:cs="Arial"/>
                <w:b/>
                <w:sz w:val="16"/>
                <w:szCs w:val="16"/>
              </w:rPr>
            </w:pPr>
          </w:p>
        </w:tc>
        <w:tc>
          <w:tcPr>
            <w:tcW w:w="3686" w:type="dxa"/>
            <w:vAlign w:val="center"/>
          </w:tcPr>
          <w:p w14:paraId="0F1E65ED"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1C38EAE6"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4E983D11" w14:textId="77777777" w:rsidR="00BC492C" w:rsidRPr="0027305A" w:rsidRDefault="00BC492C" w:rsidP="00C13FF1">
            <w:pPr>
              <w:ind w:left="34" w:hanging="34"/>
              <w:rPr>
                <w:rFonts w:ascii="Arial" w:hAnsi="Arial" w:cs="Arial"/>
                <w:sz w:val="16"/>
                <w:szCs w:val="16"/>
              </w:rPr>
            </w:pPr>
          </w:p>
          <w:p w14:paraId="416B81E7"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546354C2"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01B76827"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14:paraId="74235331"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0A3B7365" w14:textId="77777777" w:rsidR="00BC492C" w:rsidRPr="0027305A" w:rsidRDefault="00BC492C" w:rsidP="00C13FF1">
            <w:pPr>
              <w:jc w:val="both"/>
              <w:rPr>
                <w:rFonts w:ascii="Arial" w:hAnsi="Arial" w:cs="Arial"/>
                <w:bCs/>
                <w:i/>
                <w:sz w:val="16"/>
                <w:szCs w:val="16"/>
              </w:rPr>
            </w:pPr>
          </w:p>
          <w:p w14:paraId="25C6A629"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108B73B9" w14:textId="77777777" w:rsidTr="00C13FF1">
        <w:tc>
          <w:tcPr>
            <w:tcW w:w="1809" w:type="dxa"/>
            <w:vMerge/>
            <w:shd w:val="clear" w:color="auto" w:fill="auto"/>
          </w:tcPr>
          <w:p w14:paraId="6BE55583" w14:textId="77777777" w:rsidR="00BC492C" w:rsidRPr="0027305A" w:rsidRDefault="00BC492C" w:rsidP="00C13FF1">
            <w:pPr>
              <w:jc w:val="both"/>
              <w:rPr>
                <w:rFonts w:ascii="Arial" w:hAnsi="Arial" w:cs="Arial"/>
                <w:b/>
                <w:sz w:val="16"/>
                <w:szCs w:val="16"/>
              </w:rPr>
            </w:pPr>
          </w:p>
        </w:tc>
        <w:tc>
          <w:tcPr>
            <w:tcW w:w="3686" w:type="dxa"/>
            <w:vAlign w:val="center"/>
          </w:tcPr>
          <w:p w14:paraId="580E7DC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3EFBE01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FD06696" w14:textId="77777777" w:rsidR="00BC492C" w:rsidRPr="0027305A" w:rsidRDefault="00BC492C" w:rsidP="00C13FF1">
            <w:pPr>
              <w:ind w:left="34" w:hanging="34"/>
              <w:rPr>
                <w:rFonts w:ascii="Arial" w:hAnsi="Arial" w:cs="Arial"/>
                <w:sz w:val="16"/>
                <w:szCs w:val="16"/>
              </w:rPr>
            </w:pPr>
          </w:p>
          <w:p w14:paraId="58FC63FA"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59465B4"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090E9C36" w14:textId="77777777" w:rsidR="00BC492C" w:rsidRPr="0027305A" w:rsidRDefault="00BC492C" w:rsidP="00C13FF1">
            <w:pPr>
              <w:jc w:val="both"/>
              <w:rPr>
                <w:rFonts w:ascii="Arial" w:hAnsi="Arial" w:cs="Arial"/>
                <w:sz w:val="16"/>
                <w:szCs w:val="16"/>
              </w:rPr>
            </w:pPr>
          </w:p>
        </w:tc>
      </w:tr>
      <w:tr w:rsidR="00BC492C" w:rsidRPr="0027305A" w14:paraId="094085B2" w14:textId="77777777" w:rsidTr="00C13FF1">
        <w:tc>
          <w:tcPr>
            <w:tcW w:w="1809" w:type="dxa"/>
            <w:vMerge/>
            <w:shd w:val="clear" w:color="auto" w:fill="auto"/>
          </w:tcPr>
          <w:p w14:paraId="50E34B36" w14:textId="77777777" w:rsidR="00BC492C" w:rsidRPr="0027305A" w:rsidRDefault="00BC492C" w:rsidP="00C13FF1">
            <w:pPr>
              <w:jc w:val="both"/>
              <w:rPr>
                <w:rFonts w:ascii="Arial" w:hAnsi="Arial" w:cs="Arial"/>
                <w:b/>
                <w:sz w:val="16"/>
                <w:szCs w:val="16"/>
              </w:rPr>
            </w:pPr>
          </w:p>
        </w:tc>
        <w:tc>
          <w:tcPr>
            <w:tcW w:w="3686" w:type="dxa"/>
            <w:vAlign w:val="center"/>
          </w:tcPr>
          <w:p w14:paraId="3AC929A3"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524F35F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43D555B0" w14:textId="77777777" w:rsidR="00BC492C" w:rsidRPr="0027305A" w:rsidRDefault="00BC492C" w:rsidP="00C13FF1">
            <w:pPr>
              <w:ind w:left="34" w:hanging="34"/>
              <w:rPr>
                <w:rFonts w:ascii="Arial" w:hAnsi="Arial" w:cs="Arial"/>
                <w:sz w:val="16"/>
                <w:szCs w:val="16"/>
              </w:rPr>
            </w:pPr>
          </w:p>
          <w:p w14:paraId="6A45136E"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770762A3"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715FF4D5" w14:textId="77777777" w:rsidR="00BC492C" w:rsidRPr="0027305A" w:rsidRDefault="00BC492C" w:rsidP="00C13FF1">
            <w:pPr>
              <w:jc w:val="both"/>
              <w:rPr>
                <w:rFonts w:ascii="Arial" w:hAnsi="Arial" w:cs="Arial"/>
                <w:sz w:val="16"/>
                <w:szCs w:val="16"/>
              </w:rPr>
            </w:pPr>
          </w:p>
        </w:tc>
      </w:tr>
      <w:tr w:rsidR="00BC492C" w:rsidRPr="0027305A" w14:paraId="7064AFFA" w14:textId="77777777" w:rsidTr="00C13FF1">
        <w:tc>
          <w:tcPr>
            <w:tcW w:w="1809" w:type="dxa"/>
            <w:vMerge/>
            <w:shd w:val="clear" w:color="auto" w:fill="auto"/>
          </w:tcPr>
          <w:p w14:paraId="0B55A9F3" w14:textId="77777777" w:rsidR="00BC492C" w:rsidRPr="0027305A" w:rsidRDefault="00BC492C" w:rsidP="00C13FF1">
            <w:pPr>
              <w:jc w:val="both"/>
              <w:rPr>
                <w:rFonts w:ascii="Arial" w:hAnsi="Arial" w:cs="Arial"/>
                <w:b/>
                <w:sz w:val="16"/>
                <w:szCs w:val="16"/>
              </w:rPr>
            </w:pPr>
          </w:p>
        </w:tc>
        <w:tc>
          <w:tcPr>
            <w:tcW w:w="3686" w:type="dxa"/>
            <w:vAlign w:val="center"/>
          </w:tcPr>
          <w:p w14:paraId="7065902A"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035880A4"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754BBDE9" w14:textId="77777777" w:rsidR="00BC492C" w:rsidRPr="0027305A" w:rsidRDefault="00BC492C" w:rsidP="00C13FF1">
            <w:pPr>
              <w:ind w:left="34" w:hanging="34"/>
              <w:rPr>
                <w:rFonts w:ascii="Arial" w:hAnsi="Arial" w:cs="Arial"/>
                <w:sz w:val="16"/>
                <w:szCs w:val="16"/>
              </w:rPr>
            </w:pPr>
          </w:p>
          <w:p w14:paraId="75C1858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1C2CB635"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7A56D635" w14:textId="77777777" w:rsidR="00BC492C" w:rsidRPr="0027305A" w:rsidRDefault="00BC492C" w:rsidP="00C13FF1">
            <w:pPr>
              <w:jc w:val="both"/>
              <w:rPr>
                <w:rFonts w:ascii="Arial" w:hAnsi="Arial" w:cs="Arial"/>
                <w:sz w:val="16"/>
                <w:szCs w:val="16"/>
              </w:rPr>
            </w:pPr>
          </w:p>
        </w:tc>
      </w:tr>
      <w:tr w:rsidR="00BC492C" w:rsidRPr="0027305A" w14:paraId="05C2060C" w14:textId="77777777" w:rsidTr="00C13FF1">
        <w:tc>
          <w:tcPr>
            <w:tcW w:w="1809" w:type="dxa"/>
            <w:vMerge/>
            <w:shd w:val="clear" w:color="auto" w:fill="auto"/>
          </w:tcPr>
          <w:p w14:paraId="61C00C6B" w14:textId="77777777" w:rsidR="00BC492C" w:rsidRPr="0027305A" w:rsidRDefault="00BC492C" w:rsidP="00C13FF1">
            <w:pPr>
              <w:jc w:val="both"/>
              <w:rPr>
                <w:rFonts w:ascii="Arial" w:hAnsi="Arial" w:cs="Arial"/>
                <w:b/>
                <w:sz w:val="16"/>
                <w:szCs w:val="16"/>
              </w:rPr>
            </w:pPr>
          </w:p>
        </w:tc>
        <w:tc>
          <w:tcPr>
            <w:tcW w:w="3686" w:type="dxa"/>
            <w:vAlign w:val="center"/>
          </w:tcPr>
          <w:p w14:paraId="1FA955CA"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14:paraId="3E4CF5F5"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9848E19" w14:textId="77777777" w:rsidR="00BC492C" w:rsidRPr="0027305A" w:rsidRDefault="00BC492C" w:rsidP="00C13FF1">
            <w:pPr>
              <w:ind w:left="34" w:hanging="34"/>
              <w:rPr>
                <w:rFonts w:ascii="Arial" w:hAnsi="Arial" w:cs="Arial"/>
                <w:sz w:val="16"/>
                <w:szCs w:val="16"/>
              </w:rPr>
            </w:pPr>
          </w:p>
          <w:p w14:paraId="5D4C239B"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CFED8EF"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67D52AAE"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14:paraId="77D33797"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7D0888A6" w14:textId="77777777" w:rsidR="00BC492C" w:rsidRPr="0027305A" w:rsidRDefault="00BC492C" w:rsidP="00C13FF1">
            <w:pPr>
              <w:jc w:val="both"/>
              <w:rPr>
                <w:rFonts w:ascii="Arial" w:hAnsi="Arial" w:cs="Arial"/>
                <w:i/>
                <w:sz w:val="16"/>
                <w:szCs w:val="16"/>
              </w:rPr>
            </w:pPr>
          </w:p>
          <w:p w14:paraId="4B6F3E9E"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4C303DE6" w14:textId="77777777" w:rsidTr="00C13FF1">
        <w:trPr>
          <w:trHeight w:val="2178"/>
        </w:trPr>
        <w:tc>
          <w:tcPr>
            <w:tcW w:w="1809" w:type="dxa"/>
            <w:shd w:val="clear" w:color="auto" w:fill="auto"/>
            <w:vAlign w:val="center"/>
          </w:tcPr>
          <w:p w14:paraId="7F6EBB3E" w14:textId="77777777"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14:paraId="56124544"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15F81267"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68E6C4F2" w14:textId="77777777" w:rsidR="00BC492C" w:rsidRPr="0027305A" w:rsidRDefault="00BC492C" w:rsidP="00C13FF1">
            <w:pPr>
              <w:jc w:val="both"/>
              <w:rPr>
                <w:rFonts w:ascii="Arial" w:hAnsi="Arial" w:cs="Arial"/>
                <w:i/>
                <w:sz w:val="16"/>
                <w:szCs w:val="16"/>
              </w:rPr>
            </w:pPr>
          </w:p>
          <w:p w14:paraId="781E5559"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3EBD2494" w14:textId="77777777"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7931154F"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14:paraId="6B0B65D7"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14:paraId="2F4EE9E9"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01704C6A" w14:textId="77777777" w:rsidR="00BC492C" w:rsidRPr="0027305A" w:rsidRDefault="00BC492C" w:rsidP="00C13FF1">
            <w:pPr>
              <w:jc w:val="both"/>
              <w:rPr>
                <w:rFonts w:ascii="Arial" w:hAnsi="Arial" w:cs="Arial"/>
                <w:color w:val="548DD4"/>
                <w:sz w:val="16"/>
                <w:szCs w:val="16"/>
              </w:rPr>
            </w:pPr>
          </w:p>
        </w:tc>
      </w:tr>
      <w:tr w:rsidR="00BC492C" w:rsidRPr="0027305A" w14:paraId="1122F4B8" w14:textId="77777777" w:rsidTr="00C13FF1">
        <w:tc>
          <w:tcPr>
            <w:tcW w:w="1809" w:type="dxa"/>
            <w:shd w:val="clear" w:color="auto" w:fill="auto"/>
            <w:vAlign w:val="center"/>
          </w:tcPr>
          <w:p w14:paraId="71C36DA8"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7152A7CF"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0AFCB20E" w14:textId="77777777" w:rsidR="00BC492C" w:rsidRPr="0027305A" w:rsidRDefault="00BC492C" w:rsidP="00C13FF1">
            <w:pPr>
              <w:jc w:val="both"/>
              <w:rPr>
                <w:rFonts w:ascii="Arial" w:hAnsi="Arial" w:cs="Arial"/>
                <w:b/>
                <w:sz w:val="16"/>
                <w:szCs w:val="16"/>
              </w:rPr>
            </w:pPr>
          </w:p>
          <w:p w14:paraId="1B476E52"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E601236" w14:textId="77777777" w:rsidR="00BC492C" w:rsidRPr="0027305A" w:rsidRDefault="00BC492C" w:rsidP="00C13FF1">
            <w:pPr>
              <w:jc w:val="both"/>
              <w:rPr>
                <w:rFonts w:ascii="Arial" w:hAnsi="Arial" w:cs="Arial"/>
                <w:b/>
                <w:sz w:val="16"/>
                <w:szCs w:val="16"/>
                <w:u w:val="single"/>
              </w:rPr>
            </w:pPr>
          </w:p>
          <w:p w14:paraId="66A773F6"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4118961C" w14:textId="77777777" w:rsidR="00BC492C" w:rsidRPr="0027305A" w:rsidRDefault="00BC492C" w:rsidP="00C13FF1">
            <w:pPr>
              <w:jc w:val="both"/>
              <w:rPr>
                <w:rFonts w:ascii="Arial" w:hAnsi="Arial" w:cs="Arial"/>
                <w:i/>
                <w:sz w:val="16"/>
                <w:szCs w:val="16"/>
              </w:rPr>
            </w:pPr>
          </w:p>
          <w:p w14:paraId="67437FAB"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2385B89C"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5C080B51" w14:textId="77777777" w:rsidR="00BC492C" w:rsidRPr="0027305A" w:rsidRDefault="00BC492C" w:rsidP="00C13FF1">
            <w:pPr>
              <w:jc w:val="both"/>
              <w:rPr>
                <w:rFonts w:ascii="Arial" w:hAnsi="Arial" w:cs="Arial"/>
                <w:bCs/>
                <w:i/>
                <w:sz w:val="16"/>
                <w:szCs w:val="16"/>
              </w:rPr>
            </w:pPr>
          </w:p>
          <w:p w14:paraId="3BA709AD"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122B173B" w14:textId="77777777" w:rsidR="00D40A10" w:rsidRDefault="00BC492C" w:rsidP="00C13FF1">
            <w:pPr>
              <w:jc w:val="both"/>
              <w:rPr>
                <w:rFonts w:ascii="Arial" w:hAnsi="Arial" w:cs="Arial"/>
                <w:bCs/>
                <w:i/>
                <w:sz w:val="16"/>
                <w:szCs w:val="16"/>
                <w:lang w:eastAsia="es-MX"/>
              </w:rPr>
            </w:pPr>
            <w:r w:rsidRPr="0027305A">
              <w:rPr>
                <w:rFonts w:ascii="Arial" w:hAnsi="Arial" w:cs="Arial"/>
                <w:bCs/>
                <w:i/>
                <w:sz w:val="16"/>
                <w:szCs w:val="16"/>
                <w:lang w:eastAsia="es-MX"/>
              </w:rPr>
              <w:t xml:space="preserve">(Deberá seleccionar y desglosar la obligación que corresponda en el Anexo Técnico, describiendo de manera detallada  </w:t>
            </w:r>
          </w:p>
          <w:p w14:paraId="1A26DCB2"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el servicio o bien que va a prestar o entregar, en caso de resultar adjudicado)</w:t>
            </w:r>
          </w:p>
          <w:p w14:paraId="5FED5D39" w14:textId="77777777" w:rsidR="00BC492C" w:rsidRPr="0027305A" w:rsidRDefault="00BC492C" w:rsidP="00C13FF1">
            <w:pPr>
              <w:ind w:left="284" w:hanging="284"/>
              <w:jc w:val="both"/>
              <w:rPr>
                <w:rFonts w:ascii="Arial" w:hAnsi="Arial" w:cs="Arial"/>
                <w:sz w:val="16"/>
                <w:szCs w:val="16"/>
              </w:rPr>
            </w:pPr>
          </w:p>
          <w:p w14:paraId="301E3544"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11EE3837"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7AEF4688"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4871C438"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4F817913"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350EBAD9" w14:textId="77777777" w:rsidR="00BC492C" w:rsidRPr="0027305A" w:rsidRDefault="00BC492C" w:rsidP="00C13FF1">
            <w:pPr>
              <w:jc w:val="both"/>
              <w:rPr>
                <w:rFonts w:ascii="Arial" w:hAnsi="Arial" w:cs="Arial"/>
                <w:sz w:val="16"/>
                <w:szCs w:val="16"/>
              </w:rPr>
            </w:pPr>
          </w:p>
        </w:tc>
      </w:tr>
    </w:tbl>
    <w:p w14:paraId="0513012D" w14:textId="77777777" w:rsidR="00BC492C" w:rsidRPr="0027305A" w:rsidRDefault="00BC492C" w:rsidP="00BC492C">
      <w:pPr>
        <w:ind w:left="284" w:hanging="284"/>
        <w:jc w:val="both"/>
        <w:rPr>
          <w:rFonts w:ascii="Arial" w:hAnsi="Arial" w:cs="Arial"/>
          <w:i/>
          <w:sz w:val="16"/>
          <w:szCs w:val="16"/>
        </w:rPr>
      </w:pPr>
    </w:p>
    <w:p w14:paraId="4520D604"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7BF39E9" w14:textId="77777777" w:rsidR="00BC492C" w:rsidRPr="0027305A" w:rsidRDefault="00BC492C" w:rsidP="00BC492C">
      <w:pPr>
        <w:ind w:left="284" w:hanging="284"/>
        <w:jc w:val="both"/>
        <w:rPr>
          <w:rFonts w:ascii="Arial" w:hAnsi="Arial" w:cs="Arial"/>
          <w:i/>
          <w:sz w:val="16"/>
          <w:szCs w:val="16"/>
        </w:rPr>
      </w:pPr>
    </w:p>
    <w:p w14:paraId="1E1D6D0C" w14:textId="77777777"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14:paraId="4161795D" w14:textId="77777777" w:rsidTr="00C13FF1">
        <w:trPr>
          <w:trHeight w:val="384"/>
        </w:trPr>
        <w:tc>
          <w:tcPr>
            <w:tcW w:w="5495" w:type="dxa"/>
            <w:gridSpan w:val="2"/>
            <w:shd w:val="clear" w:color="auto" w:fill="B6DDE8"/>
            <w:vAlign w:val="center"/>
          </w:tcPr>
          <w:p w14:paraId="69ED312F"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14:paraId="4B84D162" w14:textId="77777777"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14:paraId="427BE9E0" w14:textId="77777777" w:rsidTr="00C13FF1">
        <w:tc>
          <w:tcPr>
            <w:tcW w:w="1809" w:type="dxa"/>
            <w:vMerge w:val="restart"/>
            <w:shd w:val="clear" w:color="auto" w:fill="auto"/>
            <w:vAlign w:val="center"/>
          </w:tcPr>
          <w:p w14:paraId="5379B9AE" w14:textId="77777777"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14:paraId="7FD51A54"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2D600BB7"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58AE476B" w14:textId="77777777" w:rsidR="00BC492C" w:rsidRPr="0027305A" w:rsidRDefault="00BC492C" w:rsidP="00C13FF1">
            <w:pPr>
              <w:rPr>
                <w:rFonts w:ascii="Arial" w:hAnsi="Arial" w:cs="Arial"/>
                <w:b/>
                <w:bCs/>
                <w:i/>
                <w:sz w:val="16"/>
                <w:szCs w:val="16"/>
              </w:rPr>
            </w:pPr>
          </w:p>
          <w:p w14:paraId="30F6A8D7" w14:textId="77777777" w:rsidR="00BC492C" w:rsidRPr="0027305A" w:rsidRDefault="00BC492C" w:rsidP="00AE629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la </w:t>
            </w:r>
            <w:r w:rsidR="00AE6291">
              <w:rPr>
                <w:rFonts w:ascii="Arial" w:hAnsi="Arial" w:cs="Arial"/>
                <w:b/>
                <w:i/>
                <w:sz w:val="16"/>
                <w:szCs w:val="16"/>
              </w:rPr>
              <w:t>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14:paraId="01B81933" w14:textId="77777777"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14:paraId="0EAB6BE2" w14:textId="77777777"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14:paraId="615672FA" w14:textId="77777777" w:rsidR="00BC492C" w:rsidRPr="0027305A" w:rsidRDefault="00BC492C" w:rsidP="00C13FF1">
            <w:pPr>
              <w:ind w:hanging="5"/>
              <w:jc w:val="both"/>
              <w:rPr>
                <w:rFonts w:ascii="Arial" w:hAnsi="Arial" w:cs="Arial"/>
                <w:bCs/>
                <w:i/>
                <w:sz w:val="16"/>
                <w:szCs w:val="16"/>
              </w:rPr>
            </w:pPr>
          </w:p>
          <w:p w14:paraId="4C85C24D" w14:textId="77777777" w:rsidR="00BC492C" w:rsidRPr="0027305A" w:rsidRDefault="00BC492C" w:rsidP="00AE6291">
            <w:pPr>
              <w:ind w:hanging="5"/>
              <w:jc w:val="both"/>
              <w:rPr>
                <w:rFonts w:ascii="Arial" w:hAnsi="Arial" w:cs="Arial"/>
                <w:sz w:val="16"/>
                <w:szCs w:val="16"/>
              </w:rPr>
            </w:pPr>
            <w:r w:rsidRPr="0027305A">
              <w:rPr>
                <w:rFonts w:ascii="Arial" w:hAnsi="Arial" w:cs="Arial"/>
                <w:i/>
                <w:sz w:val="16"/>
                <w:szCs w:val="16"/>
              </w:rPr>
              <w:t xml:space="preserve">Presentará las </w:t>
            </w:r>
            <w:r w:rsidR="00AE6291">
              <w:rPr>
                <w:rFonts w:ascii="Arial" w:hAnsi="Arial" w:cs="Arial"/>
                <w:i/>
                <w:sz w:val="16"/>
                <w:szCs w:val="16"/>
              </w:rPr>
              <w:t>CFDI´s</w:t>
            </w:r>
            <w:r w:rsidRPr="0027305A">
              <w:rPr>
                <w:rFonts w:ascii="Arial" w:hAnsi="Arial" w:cs="Arial"/>
                <w:i/>
                <w:sz w:val="16"/>
                <w:szCs w:val="16"/>
              </w:rPr>
              <w:t xml:space="preserve"> dentro del plazo señalado en la convocatoria.</w:t>
            </w:r>
          </w:p>
        </w:tc>
      </w:tr>
      <w:tr w:rsidR="00BC492C" w:rsidRPr="0027305A" w14:paraId="60DB096D" w14:textId="77777777" w:rsidTr="00C13FF1">
        <w:tc>
          <w:tcPr>
            <w:tcW w:w="1809" w:type="dxa"/>
            <w:vMerge/>
            <w:shd w:val="clear" w:color="auto" w:fill="auto"/>
          </w:tcPr>
          <w:p w14:paraId="26C8116A" w14:textId="77777777" w:rsidR="00BC492C" w:rsidRPr="0027305A" w:rsidRDefault="00BC492C" w:rsidP="00C13FF1">
            <w:pPr>
              <w:jc w:val="both"/>
              <w:rPr>
                <w:rFonts w:ascii="Arial" w:hAnsi="Arial" w:cs="Arial"/>
                <w:b/>
                <w:sz w:val="16"/>
                <w:szCs w:val="16"/>
              </w:rPr>
            </w:pPr>
          </w:p>
        </w:tc>
        <w:tc>
          <w:tcPr>
            <w:tcW w:w="3686" w:type="dxa"/>
            <w:vAlign w:val="center"/>
          </w:tcPr>
          <w:p w14:paraId="6450DD95"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0D518150"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ADA87EC" w14:textId="77777777" w:rsidR="00BC492C" w:rsidRPr="0027305A" w:rsidRDefault="00BC492C" w:rsidP="00C13FF1">
            <w:pPr>
              <w:rPr>
                <w:rFonts w:ascii="Arial" w:hAnsi="Arial" w:cs="Arial"/>
                <w:bCs/>
                <w:i/>
                <w:sz w:val="16"/>
                <w:szCs w:val="16"/>
              </w:rPr>
            </w:pPr>
          </w:p>
          <w:p w14:paraId="7C9D2280" w14:textId="77777777"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14:paraId="33418A6D" w14:textId="77777777"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14:paraId="7468503C" w14:textId="77777777" w:rsidR="00BC492C" w:rsidRPr="0027305A" w:rsidRDefault="00BC492C" w:rsidP="00C13FF1">
            <w:pPr>
              <w:jc w:val="both"/>
              <w:rPr>
                <w:rFonts w:ascii="Arial" w:hAnsi="Arial" w:cs="Arial"/>
                <w:sz w:val="16"/>
                <w:szCs w:val="16"/>
              </w:rPr>
            </w:pPr>
          </w:p>
        </w:tc>
      </w:tr>
      <w:tr w:rsidR="00BC492C" w:rsidRPr="0027305A" w14:paraId="678A9F36" w14:textId="77777777" w:rsidTr="00C13FF1">
        <w:tc>
          <w:tcPr>
            <w:tcW w:w="1809" w:type="dxa"/>
            <w:vMerge/>
            <w:shd w:val="clear" w:color="auto" w:fill="auto"/>
          </w:tcPr>
          <w:p w14:paraId="4E058FB6" w14:textId="77777777" w:rsidR="00BC492C" w:rsidRPr="0027305A" w:rsidRDefault="00BC492C" w:rsidP="00C13FF1">
            <w:pPr>
              <w:jc w:val="both"/>
              <w:rPr>
                <w:rFonts w:ascii="Arial" w:hAnsi="Arial" w:cs="Arial"/>
                <w:b/>
                <w:sz w:val="16"/>
                <w:szCs w:val="16"/>
              </w:rPr>
            </w:pPr>
          </w:p>
        </w:tc>
        <w:tc>
          <w:tcPr>
            <w:tcW w:w="3686" w:type="dxa"/>
            <w:vAlign w:val="center"/>
          </w:tcPr>
          <w:p w14:paraId="46670F49"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7AC23902"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8120B99" w14:textId="77777777" w:rsidR="00BC492C" w:rsidRPr="0027305A" w:rsidRDefault="00BC492C" w:rsidP="00C13FF1">
            <w:pPr>
              <w:ind w:left="34" w:hanging="34"/>
              <w:rPr>
                <w:rFonts w:ascii="Arial" w:hAnsi="Arial" w:cs="Arial"/>
                <w:sz w:val="16"/>
                <w:szCs w:val="16"/>
              </w:rPr>
            </w:pPr>
          </w:p>
          <w:p w14:paraId="3753A873"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lastRenderedPageBreak/>
              <w:t>Se obliga a  …(*)</w:t>
            </w:r>
          </w:p>
          <w:p w14:paraId="1F7222A4" w14:textId="77777777"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14:paraId="78A79F67" w14:textId="77777777"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14:paraId="519B2A9A" w14:textId="77777777" w:rsidR="00BC492C" w:rsidRPr="0027305A" w:rsidRDefault="00BC492C" w:rsidP="00C13FF1">
            <w:pPr>
              <w:jc w:val="both"/>
              <w:rPr>
                <w:rFonts w:ascii="Arial" w:hAnsi="Arial" w:cs="Arial"/>
                <w:i/>
                <w:sz w:val="16"/>
                <w:szCs w:val="16"/>
              </w:rPr>
            </w:pPr>
          </w:p>
          <w:p w14:paraId="48BE3D45" w14:textId="77777777"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14:paraId="45416C6A"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lastRenderedPageBreak/>
              <w:t>(Anotar razón social o denominación)</w:t>
            </w:r>
          </w:p>
          <w:p w14:paraId="79E8EB02" w14:textId="77777777" w:rsidR="00BC492C" w:rsidRPr="0027305A" w:rsidRDefault="00BC492C" w:rsidP="00C13FF1">
            <w:pPr>
              <w:jc w:val="both"/>
              <w:rPr>
                <w:rFonts w:ascii="Arial" w:hAnsi="Arial" w:cs="Arial"/>
                <w:bCs/>
                <w:i/>
                <w:sz w:val="16"/>
                <w:szCs w:val="16"/>
              </w:rPr>
            </w:pPr>
          </w:p>
          <w:p w14:paraId="778C9705"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14:paraId="1E21832D" w14:textId="77777777" w:rsidTr="00C13FF1">
        <w:tc>
          <w:tcPr>
            <w:tcW w:w="1809" w:type="dxa"/>
            <w:vMerge/>
            <w:shd w:val="clear" w:color="auto" w:fill="auto"/>
          </w:tcPr>
          <w:p w14:paraId="4C0AD952" w14:textId="77777777" w:rsidR="00BC492C" w:rsidRPr="0027305A" w:rsidRDefault="00BC492C" w:rsidP="00C13FF1">
            <w:pPr>
              <w:jc w:val="both"/>
              <w:rPr>
                <w:rFonts w:ascii="Arial" w:hAnsi="Arial" w:cs="Arial"/>
                <w:b/>
                <w:sz w:val="16"/>
                <w:szCs w:val="16"/>
              </w:rPr>
            </w:pPr>
          </w:p>
        </w:tc>
        <w:tc>
          <w:tcPr>
            <w:tcW w:w="3686" w:type="dxa"/>
            <w:vAlign w:val="center"/>
          </w:tcPr>
          <w:p w14:paraId="573FFE8C"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D151FF1"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3E774DA6" w14:textId="77777777" w:rsidR="00BC492C" w:rsidRPr="0027305A" w:rsidRDefault="00BC492C" w:rsidP="00C13FF1">
            <w:pPr>
              <w:ind w:left="34" w:hanging="34"/>
              <w:rPr>
                <w:rFonts w:ascii="Arial" w:hAnsi="Arial" w:cs="Arial"/>
                <w:sz w:val="16"/>
                <w:szCs w:val="16"/>
              </w:rPr>
            </w:pPr>
          </w:p>
          <w:p w14:paraId="01EA9EC4"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20D9874B"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14:paraId="542803AA" w14:textId="77777777" w:rsidR="00BC492C" w:rsidRPr="0027305A" w:rsidRDefault="00BC492C" w:rsidP="00C13FF1">
            <w:pPr>
              <w:jc w:val="both"/>
              <w:rPr>
                <w:rFonts w:ascii="Arial" w:hAnsi="Arial" w:cs="Arial"/>
                <w:sz w:val="16"/>
                <w:szCs w:val="16"/>
              </w:rPr>
            </w:pPr>
          </w:p>
        </w:tc>
      </w:tr>
      <w:tr w:rsidR="00BC492C" w:rsidRPr="0027305A" w14:paraId="60375455" w14:textId="77777777" w:rsidTr="00C13FF1">
        <w:tc>
          <w:tcPr>
            <w:tcW w:w="1809" w:type="dxa"/>
            <w:vMerge/>
            <w:shd w:val="clear" w:color="auto" w:fill="auto"/>
          </w:tcPr>
          <w:p w14:paraId="06B216D7" w14:textId="77777777" w:rsidR="00BC492C" w:rsidRPr="0027305A" w:rsidRDefault="00BC492C" w:rsidP="00C13FF1">
            <w:pPr>
              <w:jc w:val="both"/>
              <w:rPr>
                <w:rFonts w:ascii="Arial" w:hAnsi="Arial" w:cs="Arial"/>
                <w:b/>
                <w:sz w:val="16"/>
                <w:szCs w:val="16"/>
              </w:rPr>
            </w:pPr>
          </w:p>
        </w:tc>
        <w:tc>
          <w:tcPr>
            <w:tcW w:w="3686" w:type="dxa"/>
            <w:vAlign w:val="center"/>
          </w:tcPr>
          <w:p w14:paraId="7922E023"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9FD9B18"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2133D5A4" w14:textId="77777777" w:rsidR="00BC492C" w:rsidRPr="0027305A" w:rsidRDefault="00BC492C" w:rsidP="00C13FF1">
            <w:pPr>
              <w:ind w:left="34" w:hanging="34"/>
              <w:rPr>
                <w:rFonts w:ascii="Arial" w:hAnsi="Arial" w:cs="Arial"/>
                <w:sz w:val="16"/>
                <w:szCs w:val="16"/>
              </w:rPr>
            </w:pPr>
          </w:p>
          <w:p w14:paraId="5C97B9F6"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3C5F3D9" w14:textId="77777777"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14:paraId="1C28B1BD" w14:textId="77777777" w:rsidR="00BC492C" w:rsidRPr="0027305A" w:rsidRDefault="00BC492C" w:rsidP="00C13FF1">
            <w:pPr>
              <w:jc w:val="both"/>
              <w:rPr>
                <w:rFonts w:ascii="Arial" w:hAnsi="Arial" w:cs="Arial"/>
                <w:sz w:val="16"/>
                <w:szCs w:val="16"/>
              </w:rPr>
            </w:pPr>
          </w:p>
        </w:tc>
      </w:tr>
      <w:tr w:rsidR="00BC492C" w:rsidRPr="0027305A" w14:paraId="48F7D212" w14:textId="77777777" w:rsidTr="00C13FF1">
        <w:tc>
          <w:tcPr>
            <w:tcW w:w="1809" w:type="dxa"/>
            <w:vMerge/>
            <w:shd w:val="clear" w:color="auto" w:fill="auto"/>
          </w:tcPr>
          <w:p w14:paraId="45AB3551" w14:textId="77777777" w:rsidR="00BC492C" w:rsidRPr="0027305A" w:rsidRDefault="00BC492C" w:rsidP="00C13FF1">
            <w:pPr>
              <w:jc w:val="both"/>
              <w:rPr>
                <w:rFonts w:ascii="Arial" w:hAnsi="Arial" w:cs="Arial"/>
                <w:b/>
                <w:sz w:val="16"/>
                <w:szCs w:val="16"/>
              </w:rPr>
            </w:pPr>
          </w:p>
        </w:tc>
        <w:tc>
          <w:tcPr>
            <w:tcW w:w="3686" w:type="dxa"/>
            <w:vAlign w:val="center"/>
          </w:tcPr>
          <w:p w14:paraId="5429489B"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4ED33687"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17DFB92E" w14:textId="77777777" w:rsidR="00BC492C" w:rsidRPr="0027305A" w:rsidRDefault="00BC492C" w:rsidP="00C13FF1">
            <w:pPr>
              <w:ind w:left="34" w:hanging="34"/>
              <w:rPr>
                <w:rFonts w:ascii="Arial" w:hAnsi="Arial" w:cs="Arial"/>
                <w:sz w:val="16"/>
                <w:szCs w:val="16"/>
              </w:rPr>
            </w:pPr>
          </w:p>
          <w:p w14:paraId="7CCFCEE8"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4B419922" w14:textId="77777777"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14:paraId="2E9C9B1F" w14:textId="77777777" w:rsidR="00BC492C" w:rsidRPr="0027305A" w:rsidRDefault="00BC492C" w:rsidP="00C13FF1">
            <w:pPr>
              <w:jc w:val="both"/>
              <w:rPr>
                <w:rFonts w:ascii="Arial" w:hAnsi="Arial" w:cs="Arial"/>
                <w:sz w:val="16"/>
                <w:szCs w:val="16"/>
              </w:rPr>
            </w:pPr>
          </w:p>
        </w:tc>
      </w:tr>
      <w:tr w:rsidR="00BC492C" w:rsidRPr="0027305A" w14:paraId="56A900EC" w14:textId="77777777" w:rsidTr="00C13FF1">
        <w:tc>
          <w:tcPr>
            <w:tcW w:w="1809" w:type="dxa"/>
            <w:vMerge/>
            <w:shd w:val="clear" w:color="auto" w:fill="auto"/>
          </w:tcPr>
          <w:p w14:paraId="6642E643" w14:textId="77777777" w:rsidR="00BC492C" w:rsidRPr="0027305A" w:rsidRDefault="00BC492C" w:rsidP="00C13FF1">
            <w:pPr>
              <w:jc w:val="both"/>
              <w:rPr>
                <w:rFonts w:ascii="Arial" w:hAnsi="Arial" w:cs="Arial"/>
                <w:b/>
                <w:sz w:val="16"/>
                <w:szCs w:val="16"/>
              </w:rPr>
            </w:pPr>
          </w:p>
        </w:tc>
        <w:tc>
          <w:tcPr>
            <w:tcW w:w="3686" w:type="dxa"/>
            <w:vAlign w:val="center"/>
          </w:tcPr>
          <w:p w14:paraId="2F887D7F" w14:textId="77777777"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14:paraId="22432CDB" w14:textId="77777777"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14:paraId="061C9E7C" w14:textId="77777777" w:rsidR="00BC492C" w:rsidRPr="0027305A" w:rsidRDefault="00BC492C" w:rsidP="00C13FF1">
            <w:pPr>
              <w:ind w:left="34" w:hanging="34"/>
              <w:rPr>
                <w:rFonts w:ascii="Arial" w:hAnsi="Arial" w:cs="Arial"/>
                <w:sz w:val="16"/>
                <w:szCs w:val="16"/>
              </w:rPr>
            </w:pPr>
          </w:p>
          <w:p w14:paraId="12F8B51F" w14:textId="77777777"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14:paraId="6A4910F8" w14:textId="77777777"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14:paraId="101CE877" w14:textId="77777777"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14:paraId="400EE610" w14:textId="77777777"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14:paraId="169CBC92" w14:textId="77777777" w:rsidR="00BC492C" w:rsidRPr="0027305A" w:rsidRDefault="00BC492C" w:rsidP="00C13FF1">
            <w:pPr>
              <w:jc w:val="both"/>
              <w:rPr>
                <w:rFonts w:ascii="Arial" w:hAnsi="Arial" w:cs="Arial"/>
                <w:i/>
                <w:sz w:val="16"/>
                <w:szCs w:val="16"/>
              </w:rPr>
            </w:pPr>
          </w:p>
          <w:p w14:paraId="15FAEED4" w14:textId="77777777"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14:paraId="5B55C388" w14:textId="77777777" w:rsidTr="00C13FF1">
        <w:trPr>
          <w:trHeight w:val="2178"/>
        </w:trPr>
        <w:tc>
          <w:tcPr>
            <w:tcW w:w="1809" w:type="dxa"/>
            <w:shd w:val="clear" w:color="auto" w:fill="auto"/>
            <w:vAlign w:val="center"/>
          </w:tcPr>
          <w:p w14:paraId="2C9549A2" w14:textId="77777777"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14:paraId="763694E7" w14:textId="77777777"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14:paraId="26FB65F2" w14:textId="77777777"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14:paraId="1582AA7E" w14:textId="77777777" w:rsidR="00BC492C" w:rsidRPr="0027305A" w:rsidRDefault="00BC492C" w:rsidP="00C13FF1">
            <w:pPr>
              <w:jc w:val="both"/>
              <w:rPr>
                <w:rFonts w:ascii="Arial" w:hAnsi="Arial" w:cs="Arial"/>
                <w:i/>
                <w:sz w:val="16"/>
                <w:szCs w:val="16"/>
              </w:rPr>
            </w:pPr>
          </w:p>
          <w:p w14:paraId="50D35261"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14:paraId="560C2C54" w14:textId="77777777" w:rsidR="00BC492C" w:rsidRPr="0027305A" w:rsidRDefault="00BC492C" w:rsidP="00E855A5">
            <w:pPr>
              <w:pStyle w:val="Prrafodelista"/>
              <w:widowControl/>
              <w:numPr>
                <w:ilvl w:val="0"/>
                <w:numId w:val="27"/>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14:paraId="2C0D6B3B"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4. Declaración de integridad</w:t>
            </w:r>
          </w:p>
          <w:p w14:paraId="19D792AC"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Anexo __</w:t>
            </w:r>
          </w:p>
          <w:p w14:paraId="7E229AF6" w14:textId="77777777" w:rsidR="00BC492C" w:rsidRPr="0027305A" w:rsidRDefault="00BC492C" w:rsidP="00E855A5">
            <w:pPr>
              <w:numPr>
                <w:ilvl w:val="0"/>
                <w:numId w:val="27"/>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14:paraId="109FBE57" w14:textId="77777777" w:rsidR="00BC492C" w:rsidRPr="0027305A" w:rsidRDefault="00BC492C" w:rsidP="00C13FF1">
            <w:pPr>
              <w:jc w:val="both"/>
              <w:rPr>
                <w:rFonts w:ascii="Arial" w:hAnsi="Arial" w:cs="Arial"/>
                <w:color w:val="548DD4"/>
                <w:sz w:val="16"/>
                <w:szCs w:val="16"/>
              </w:rPr>
            </w:pPr>
          </w:p>
        </w:tc>
      </w:tr>
      <w:tr w:rsidR="00BC492C" w:rsidRPr="0027305A" w14:paraId="47CCCA27" w14:textId="77777777" w:rsidTr="00C13FF1">
        <w:tc>
          <w:tcPr>
            <w:tcW w:w="1809" w:type="dxa"/>
            <w:shd w:val="clear" w:color="auto" w:fill="auto"/>
            <w:vAlign w:val="center"/>
          </w:tcPr>
          <w:p w14:paraId="043B0D87" w14:textId="77777777"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14:paraId="6882B4B4" w14:textId="77777777"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14:paraId="795B5439" w14:textId="77777777" w:rsidR="00BC492C" w:rsidRPr="0027305A" w:rsidRDefault="00BC492C" w:rsidP="00C13FF1">
            <w:pPr>
              <w:jc w:val="both"/>
              <w:rPr>
                <w:rFonts w:ascii="Arial" w:hAnsi="Arial" w:cs="Arial"/>
                <w:b/>
                <w:sz w:val="16"/>
                <w:szCs w:val="16"/>
              </w:rPr>
            </w:pPr>
          </w:p>
          <w:p w14:paraId="3FBB120F" w14:textId="77777777"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06B08CF7" w14:textId="77777777" w:rsidR="00BC492C" w:rsidRPr="0027305A" w:rsidRDefault="00BC492C" w:rsidP="00C13FF1">
            <w:pPr>
              <w:jc w:val="both"/>
              <w:rPr>
                <w:rFonts w:ascii="Arial" w:hAnsi="Arial" w:cs="Arial"/>
                <w:b/>
                <w:sz w:val="16"/>
                <w:szCs w:val="16"/>
                <w:u w:val="single"/>
              </w:rPr>
            </w:pPr>
          </w:p>
          <w:p w14:paraId="3E1C8618" w14:textId="77777777"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14:paraId="6751208E" w14:textId="77777777" w:rsidR="00BC492C" w:rsidRPr="0027305A" w:rsidRDefault="00BC492C" w:rsidP="00C13FF1">
            <w:pPr>
              <w:jc w:val="both"/>
              <w:rPr>
                <w:rFonts w:ascii="Arial" w:hAnsi="Arial" w:cs="Arial"/>
                <w:i/>
                <w:sz w:val="16"/>
                <w:szCs w:val="16"/>
              </w:rPr>
            </w:pPr>
          </w:p>
          <w:p w14:paraId="2E5ADF9F" w14:textId="77777777"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14:paraId="6F41B026"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14:paraId="460F9665" w14:textId="77777777" w:rsidR="00BC492C" w:rsidRPr="0027305A" w:rsidRDefault="00BC492C" w:rsidP="00C13FF1">
            <w:pPr>
              <w:jc w:val="both"/>
              <w:rPr>
                <w:rFonts w:ascii="Arial" w:hAnsi="Arial" w:cs="Arial"/>
                <w:bCs/>
                <w:i/>
                <w:sz w:val="16"/>
                <w:szCs w:val="16"/>
              </w:rPr>
            </w:pPr>
          </w:p>
          <w:p w14:paraId="5F096C71" w14:textId="77777777"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14:paraId="07921D65" w14:textId="77777777"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 xml:space="preserve">(Deberá seleccionar y desglosar la obligación que corresponda en el Anexo Técnico, describiendo de manera detallada  el servicio o </w:t>
            </w:r>
            <w:r w:rsidRPr="0027305A">
              <w:rPr>
                <w:rFonts w:ascii="Arial" w:hAnsi="Arial" w:cs="Arial"/>
                <w:bCs/>
                <w:i/>
                <w:sz w:val="16"/>
                <w:szCs w:val="16"/>
                <w:lang w:eastAsia="es-MX"/>
              </w:rPr>
              <w:lastRenderedPageBreak/>
              <w:t>bien que va a prestar o entregar, en caso de resultar adjudicado)</w:t>
            </w:r>
          </w:p>
          <w:p w14:paraId="0B7E6637" w14:textId="77777777" w:rsidR="00BC492C" w:rsidRPr="0027305A" w:rsidRDefault="00BC492C" w:rsidP="00C13FF1">
            <w:pPr>
              <w:ind w:left="284" w:hanging="284"/>
              <w:jc w:val="both"/>
              <w:rPr>
                <w:rFonts w:ascii="Arial" w:hAnsi="Arial" w:cs="Arial"/>
                <w:sz w:val="16"/>
                <w:szCs w:val="16"/>
              </w:rPr>
            </w:pPr>
          </w:p>
          <w:p w14:paraId="0B23FA24"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14:paraId="7E3FE65B"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14:paraId="7475227F"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14:paraId="4CB962A3" w14:textId="77777777"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14:paraId="7F09F4D5" w14:textId="77777777"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14:paraId="3C02859E" w14:textId="77777777" w:rsidR="00BC492C" w:rsidRPr="0027305A" w:rsidRDefault="00BC492C" w:rsidP="00C13FF1">
            <w:pPr>
              <w:jc w:val="both"/>
              <w:rPr>
                <w:rFonts w:ascii="Arial" w:hAnsi="Arial" w:cs="Arial"/>
                <w:sz w:val="16"/>
                <w:szCs w:val="16"/>
              </w:rPr>
            </w:pPr>
          </w:p>
        </w:tc>
      </w:tr>
    </w:tbl>
    <w:p w14:paraId="16740626" w14:textId="77777777" w:rsidR="00BC492C" w:rsidRPr="0027305A" w:rsidRDefault="00BC492C" w:rsidP="00BC492C">
      <w:pPr>
        <w:ind w:hanging="5"/>
        <w:jc w:val="both"/>
        <w:rPr>
          <w:rFonts w:ascii="Arial" w:hAnsi="Arial" w:cs="Arial"/>
          <w:color w:val="548DD4"/>
          <w:sz w:val="16"/>
          <w:szCs w:val="16"/>
        </w:rPr>
      </w:pPr>
    </w:p>
    <w:p w14:paraId="7C1C9A52" w14:textId="77777777"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705936AB" w14:textId="77777777" w:rsidR="00BC492C" w:rsidRPr="0027305A" w:rsidRDefault="00BC492C" w:rsidP="00BC492C">
      <w:pPr>
        <w:pStyle w:val="Sangra3detindependiente"/>
        <w:ind w:left="-5" w:firstLine="0"/>
        <w:rPr>
          <w:rFonts w:cs="Arial"/>
          <w:b/>
          <w:bCs/>
          <w:sz w:val="16"/>
          <w:szCs w:val="16"/>
        </w:rPr>
      </w:pPr>
    </w:p>
    <w:p w14:paraId="29933A21" w14:textId="77777777"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021E9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021E9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14:paraId="1029CF25" w14:textId="77777777" w:rsidR="00BC492C" w:rsidRPr="0027305A" w:rsidRDefault="00BC492C" w:rsidP="00BC492C">
      <w:pPr>
        <w:pStyle w:val="Sangra3detindependiente"/>
        <w:ind w:left="0" w:hanging="5"/>
        <w:rPr>
          <w:rFonts w:cs="Arial"/>
          <w:b/>
          <w:bCs/>
          <w:sz w:val="16"/>
          <w:szCs w:val="16"/>
        </w:rPr>
      </w:pPr>
    </w:p>
    <w:p w14:paraId="2EFC7909" w14:textId="77777777"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26BC29C2" w14:textId="77777777" w:rsidR="00BC492C" w:rsidRPr="0027305A" w:rsidRDefault="00BC492C" w:rsidP="00BC492C">
      <w:pPr>
        <w:pStyle w:val="Lista"/>
        <w:ind w:left="0" w:firstLine="0"/>
        <w:jc w:val="both"/>
        <w:rPr>
          <w:rFonts w:ascii="Arial" w:hAnsi="Arial" w:cs="Arial"/>
          <w:b/>
          <w:bCs/>
          <w:sz w:val="16"/>
          <w:szCs w:val="16"/>
          <w:lang w:eastAsia="x-none"/>
        </w:rPr>
      </w:pPr>
    </w:p>
    <w:p w14:paraId="1B9AC900" w14:textId="77777777"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C1DD075" w14:textId="77777777" w:rsidR="00BC492C" w:rsidRPr="0027305A" w:rsidRDefault="00BC492C" w:rsidP="00BC492C">
      <w:pPr>
        <w:pStyle w:val="Sangra3detindependiente"/>
        <w:ind w:left="0" w:firstLine="0"/>
        <w:rPr>
          <w:rFonts w:cs="Arial"/>
          <w:sz w:val="16"/>
          <w:szCs w:val="16"/>
        </w:rPr>
      </w:pPr>
    </w:p>
    <w:p w14:paraId="3ED2C89C"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14:paraId="3766D3AD" w14:textId="77777777" w:rsidR="00BC492C" w:rsidRPr="0027305A" w:rsidRDefault="00BC492C" w:rsidP="00BC492C">
      <w:pPr>
        <w:pStyle w:val="Sangra3detindependiente"/>
        <w:ind w:left="0" w:firstLine="0"/>
        <w:rPr>
          <w:rFonts w:cs="Arial"/>
          <w:sz w:val="16"/>
          <w:szCs w:val="16"/>
        </w:rPr>
      </w:pPr>
    </w:p>
    <w:p w14:paraId="7ED366DD" w14:textId="77777777"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14:paraId="0F1E3662" w14:textId="77777777" w:rsidR="00BC492C" w:rsidRPr="0027305A" w:rsidRDefault="00BC492C" w:rsidP="00BC492C">
      <w:pPr>
        <w:pStyle w:val="Sangra3detindependiente"/>
        <w:ind w:left="0" w:firstLine="0"/>
        <w:rPr>
          <w:rFonts w:cs="Arial"/>
          <w:sz w:val="16"/>
          <w:szCs w:val="16"/>
        </w:rPr>
      </w:pPr>
    </w:p>
    <w:p w14:paraId="1518F817" w14:textId="77777777"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79F23D74" w14:textId="77777777"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14:paraId="5BC482C8" w14:textId="77777777" w:rsidTr="00C13FF1">
        <w:tc>
          <w:tcPr>
            <w:tcW w:w="1729" w:type="pct"/>
            <w:tcBorders>
              <w:bottom w:val="single" w:sz="4" w:space="0" w:color="auto"/>
            </w:tcBorders>
            <w:shd w:val="clear" w:color="auto" w:fill="auto"/>
          </w:tcPr>
          <w:p w14:paraId="5D2C86B2"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14:paraId="103848B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A4B279E"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03BB1A4"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5D1AA0D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19A38A4"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47BDD2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4EE0A28C"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1AC8AC4E"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1F86DED7"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14:paraId="141FA1EB"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C93769C"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03A0806"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14:paraId="2D52C7B7"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46850F12" w14:textId="77777777" w:rsidTr="00C13FF1">
        <w:tc>
          <w:tcPr>
            <w:tcW w:w="1729" w:type="pct"/>
            <w:tcBorders>
              <w:top w:val="single" w:sz="4" w:space="0" w:color="auto"/>
            </w:tcBorders>
            <w:shd w:val="clear" w:color="auto" w:fill="auto"/>
          </w:tcPr>
          <w:p w14:paraId="1CDA218D"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7745F177"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514D5ADD"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1FA3BB36"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6751C1CF" w14:textId="77777777"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14:paraId="4661FA45" w14:textId="77777777" w:rsidTr="00C13FF1">
        <w:tc>
          <w:tcPr>
            <w:tcW w:w="1729" w:type="pct"/>
            <w:tcBorders>
              <w:bottom w:val="single" w:sz="4" w:space="0" w:color="auto"/>
            </w:tcBorders>
            <w:shd w:val="clear" w:color="auto" w:fill="auto"/>
          </w:tcPr>
          <w:p w14:paraId="799FFC74"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14:paraId="09A4E2F5"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15A38B60"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3E26A875" w14:textId="77777777" w:rsidR="00BC492C" w:rsidRPr="0027305A" w:rsidRDefault="00BC492C" w:rsidP="00C13FF1">
            <w:pPr>
              <w:pStyle w:val="Sangra3detindependiente"/>
              <w:tabs>
                <w:tab w:val="left" w:pos="6521"/>
              </w:tabs>
              <w:ind w:left="0" w:firstLine="0"/>
              <w:jc w:val="center"/>
              <w:rPr>
                <w:rFonts w:cs="Arial"/>
                <w:b/>
                <w:bCs/>
                <w:sz w:val="16"/>
                <w:szCs w:val="16"/>
              </w:rPr>
            </w:pPr>
          </w:p>
          <w:p w14:paraId="6C196E63"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26ACBCA9" w14:textId="77777777"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4BCE5A10" w14:textId="77777777"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14:paraId="37CAF678" w14:textId="77777777" w:rsidR="009D1956" w:rsidRPr="0027305A" w:rsidRDefault="009D1956" w:rsidP="009D1956">
      <w:pPr>
        <w:pStyle w:val="Sangra3detindependiente"/>
        <w:tabs>
          <w:tab w:val="left" w:pos="6521"/>
        </w:tabs>
        <w:ind w:left="1418" w:firstLine="0"/>
        <w:rPr>
          <w:rFonts w:cs="Arial"/>
          <w:b/>
          <w:bCs/>
          <w:sz w:val="18"/>
          <w:szCs w:val="22"/>
        </w:rPr>
      </w:pPr>
    </w:p>
    <w:p w14:paraId="005E256D" w14:textId="77777777" w:rsidR="009D1956" w:rsidRPr="0027305A" w:rsidRDefault="009D1956" w:rsidP="00F70FCA">
      <w:pPr>
        <w:jc w:val="center"/>
        <w:rPr>
          <w:rFonts w:ascii="Arial" w:hAnsi="Arial" w:cs="Arial"/>
          <w:b/>
          <w:sz w:val="22"/>
          <w:szCs w:val="22"/>
        </w:rPr>
      </w:pPr>
    </w:p>
    <w:p w14:paraId="36CE732E" w14:textId="77777777" w:rsidR="00F70FCA" w:rsidRDefault="002C63DD" w:rsidP="00EE5879">
      <w:pPr>
        <w:pStyle w:val="Ttulo1"/>
        <w:spacing w:before="240" w:after="60"/>
        <w:rPr>
          <w:rFonts w:cs="Arial"/>
          <w:color w:val="CC0066"/>
          <w:kern w:val="32"/>
          <w:sz w:val="32"/>
          <w:szCs w:val="32"/>
        </w:rPr>
      </w:pPr>
      <w:bookmarkStart w:id="1099" w:name="_Toc314085358"/>
      <w:bookmarkStart w:id="1100" w:name="_Toc314094179"/>
      <w:bookmarkEnd w:id="1077"/>
      <w:bookmarkEnd w:id="1078"/>
      <w:bookmarkEnd w:id="1079"/>
      <w:bookmarkEnd w:id="1080"/>
      <w:bookmarkEnd w:id="1094"/>
      <w:bookmarkEnd w:id="1095"/>
      <w:bookmarkEnd w:id="1096"/>
      <w:bookmarkEnd w:id="1097"/>
      <w:bookmarkEnd w:id="1098"/>
      <w:r w:rsidRPr="0027305A">
        <w:rPr>
          <w:rFonts w:cs="Arial"/>
          <w:color w:val="666699"/>
          <w:kern w:val="32"/>
          <w:sz w:val="32"/>
          <w:szCs w:val="32"/>
        </w:rPr>
        <w:br w:type="page"/>
      </w:r>
      <w:bookmarkStart w:id="1101" w:name="_Toc510612372"/>
      <w:r w:rsidR="00F70FCA" w:rsidRPr="0027305A">
        <w:rPr>
          <w:rFonts w:cs="Arial"/>
          <w:color w:val="CC0066"/>
          <w:kern w:val="32"/>
          <w:sz w:val="32"/>
          <w:szCs w:val="32"/>
        </w:rPr>
        <w:lastRenderedPageBreak/>
        <w:t xml:space="preserve">ANEXO </w:t>
      </w:r>
      <w:bookmarkEnd w:id="1099"/>
      <w:bookmarkEnd w:id="1100"/>
      <w:r w:rsidR="00B337B6" w:rsidRPr="0027305A">
        <w:rPr>
          <w:rFonts w:cs="Arial"/>
          <w:color w:val="CC0066"/>
          <w:kern w:val="32"/>
          <w:sz w:val="32"/>
          <w:szCs w:val="32"/>
        </w:rPr>
        <w:t>1</w:t>
      </w:r>
      <w:r w:rsidR="00A152D4">
        <w:rPr>
          <w:rFonts w:cs="Arial"/>
          <w:color w:val="CC0066"/>
          <w:kern w:val="32"/>
          <w:sz w:val="32"/>
          <w:szCs w:val="32"/>
        </w:rPr>
        <w:t>1</w:t>
      </w:r>
      <w:bookmarkEnd w:id="1101"/>
    </w:p>
    <w:p w14:paraId="2925887A" w14:textId="77777777" w:rsidR="00892B1B" w:rsidRPr="0027305A" w:rsidRDefault="00892B1B" w:rsidP="00EE5879">
      <w:pPr>
        <w:pStyle w:val="Ttulo1"/>
        <w:shd w:val="clear" w:color="auto" w:fill="D9D9D9" w:themeFill="background1" w:themeFillShade="D9"/>
        <w:rPr>
          <w:rFonts w:cs="Arial"/>
          <w:kern w:val="32"/>
          <w:sz w:val="28"/>
          <w:szCs w:val="32"/>
        </w:rPr>
      </w:pPr>
      <w:bookmarkStart w:id="1102" w:name="_Toc452121432"/>
      <w:bookmarkStart w:id="1103" w:name="_Toc464498351"/>
      <w:bookmarkStart w:id="1104" w:name="_Toc464498757"/>
      <w:bookmarkStart w:id="1105" w:name="_Toc487209370"/>
      <w:bookmarkStart w:id="1106" w:name="_Toc488428684"/>
      <w:bookmarkStart w:id="1107" w:name="_Toc491181010"/>
      <w:bookmarkStart w:id="1108" w:name="_Toc492377972"/>
      <w:bookmarkStart w:id="1109" w:name="_Toc493501676"/>
      <w:bookmarkStart w:id="1110" w:name="_Toc494211634"/>
      <w:bookmarkStart w:id="1111" w:name="_Toc496883370"/>
      <w:bookmarkStart w:id="1112" w:name="_Toc498523252"/>
      <w:bookmarkStart w:id="1113" w:name="_Toc505704936"/>
      <w:bookmarkStart w:id="1114" w:name="_Toc510612373"/>
      <w:r w:rsidRPr="0027305A">
        <w:rPr>
          <w:rFonts w:cs="Arial"/>
          <w:kern w:val="32"/>
          <w:sz w:val="28"/>
          <w:szCs w:val="32"/>
        </w:rPr>
        <w:t>Registro de participación</w:t>
      </w:r>
      <w:bookmarkEnd w:id="1102"/>
      <w:bookmarkEnd w:id="1103"/>
      <w:bookmarkEnd w:id="1104"/>
      <w:bookmarkEnd w:id="1105"/>
      <w:bookmarkEnd w:id="1106"/>
      <w:bookmarkEnd w:id="1107"/>
      <w:bookmarkEnd w:id="1108"/>
      <w:bookmarkEnd w:id="1109"/>
      <w:bookmarkEnd w:id="1110"/>
      <w:bookmarkEnd w:id="1111"/>
      <w:bookmarkEnd w:id="1112"/>
      <w:bookmarkEnd w:id="1113"/>
      <w:bookmarkEnd w:id="1114"/>
    </w:p>
    <w:p w14:paraId="1FF16D3D" w14:textId="77777777"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3B0FC114" wp14:editId="666EF6A1">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1CE926"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0BF88A7D" w14:textId="77777777" w:rsidR="00892B1B" w:rsidRPr="0027305A" w:rsidRDefault="00892B1B" w:rsidP="00892B1B">
      <w:pPr>
        <w:rPr>
          <w:rFonts w:ascii="Arial" w:hAnsi="Arial" w:cs="Arial"/>
          <w:sz w:val="10"/>
          <w:szCs w:val="10"/>
        </w:rPr>
      </w:pPr>
    </w:p>
    <w:p w14:paraId="58E5A245" w14:textId="77777777"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49F85A93" wp14:editId="57B79C4E">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7C8F0821" w14:textId="77777777" w:rsidR="00892B1B" w:rsidRPr="0027305A" w:rsidRDefault="00892B1B" w:rsidP="00892B1B">
      <w:pPr>
        <w:rPr>
          <w:rFonts w:ascii="Arial" w:hAnsi="Arial" w:cs="Arial"/>
          <w:sz w:val="10"/>
        </w:rPr>
      </w:pPr>
    </w:p>
    <w:p w14:paraId="1637DCBE" w14:textId="77777777" w:rsidR="00892B1B" w:rsidRPr="0027305A" w:rsidRDefault="00892B1B" w:rsidP="00892B1B">
      <w:pPr>
        <w:rPr>
          <w:rFonts w:ascii="Arial" w:hAnsi="Arial" w:cs="Arial"/>
          <w:sz w:val="6"/>
        </w:rPr>
      </w:pPr>
    </w:p>
    <w:p w14:paraId="781C1726" w14:textId="77777777" w:rsidR="00892B1B" w:rsidRPr="0027305A" w:rsidRDefault="00002F83" w:rsidP="00032F59">
      <w:pPr>
        <w:rPr>
          <w:rFonts w:ascii="Arial" w:hAnsi="Arial" w:cs="Arial"/>
        </w:rPr>
      </w:pPr>
      <w:r w:rsidRPr="0027305A">
        <w:rPr>
          <w:rFonts w:ascii="Arial" w:hAnsi="Arial" w:cs="Arial"/>
          <w:noProof/>
          <w:lang w:eastAsia="es-MX"/>
        </w:rPr>
        <w:drawing>
          <wp:anchor distT="0" distB="0" distL="114300" distR="114300" simplePos="0" relativeHeight="251663872" behindDoc="0" locked="0" layoutInCell="1" allowOverlap="1" wp14:anchorId="39F4538C" wp14:editId="6D35FB52">
            <wp:simplePos x="2956560" y="2499360"/>
            <wp:positionH relativeFrom="column">
              <wp:posOffset>2962275</wp:posOffset>
            </wp:positionH>
            <wp:positionV relativeFrom="paragraph">
              <wp:align>top</wp:align>
            </wp:positionV>
            <wp:extent cx="2098675" cy="638810"/>
            <wp:effectExtent l="0" t="0" r="0" b="8890"/>
            <wp:wrapSquare wrapText="bothSides"/>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anchor>
        </w:drawing>
      </w:r>
      <w:r w:rsidR="00032F59">
        <w:rPr>
          <w:rFonts w:ascii="Arial" w:hAnsi="Arial" w:cs="Arial"/>
        </w:rPr>
        <w:br w:type="textWrapping" w:clear="all"/>
      </w:r>
    </w:p>
    <w:p w14:paraId="68B0FA7F" w14:textId="77777777"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4AF77458" wp14:editId="1237420B">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3C1B2A" w14:textId="77777777" w:rsidR="009A0D85" w:rsidRPr="00BF18F5" w:rsidRDefault="009A0D85" w:rsidP="00892B1B">
                              <w:pPr>
                                <w:rPr>
                                  <w:rFonts w:ascii="Arial" w:hAnsi="Arial" w:cs="Arial"/>
                                  <w:b/>
                                  <w:sz w:val="8"/>
                                  <w:szCs w:val="8"/>
                                </w:rPr>
                              </w:pPr>
                            </w:p>
                            <w:p w14:paraId="08EAFCA4" w14:textId="77777777" w:rsidR="009A0D85" w:rsidRPr="00325BBC" w:rsidRDefault="009A0D85" w:rsidP="00892B1B">
                              <w:pPr>
                                <w:ind w:left="142"/>
                                <w:rPr>
                                  <w:rFonts w:ascii="Arial" w:hAnsi="Arial" w:cs="Arial"/>
                                  <w:b/>
                                  <w:sz w:val="18"/>
                                  <w:szCs w:val="24"/>
                                </w:rPr>
                              </w:pPr>
                              <w:r w:rsidRPr="00325BBC">
                                <w:rPr>
                                  <w:rFonts w:ascii="Arial" w:hAnsi="Arial" w:cs="Arial"/>
                                  <w:b/>
                                  <w:sz w:val="18"/>
                                  <w:szCs w:val="24"/>
                                </w:rPr>
                                <w:t>NACIONAL</w:t>
                              </w:r>
                            </w:p>
                            <w:p w14:paraId="39EAE603" w14:textId="77777777" w:rsidR="009A0D85" w:rsidRPr="00BF18F5" w:rsidRDefault="009A0D85" w:rsidP="00892B1B">
                              <w:pPr>
                                <w:ind w:left="142"/>
                                <w:rPr>
                                  <w:rFonts w:ascii="Arial" w:hAnsi="Arial" w:cs="Arial"/>
                                  <w:b/>
                                  <w:sz w:val="16"/>
                                  <w:szCs w:val="16"/>
                                </w:rPr>
                              </w:pPr>
                            </w:p>
                            <w:p w14:paraId="0386D10B" w14:textId="77777777" w:rsidR="009A0D85" w:rsidRPr="00325BBC" w:rsidRDefault="009A0D85"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4B9B8E2C" w14:textId="77777777" w:rsidR="009A0D85" w:rsidRPr="00C81213" w:rsidRDefault="009A0D85"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D53C04B" w14:textId="77777777" w:rsidR="009A0D85" w:rsidRPr="008522B7" w:rsidRDefault="009A0D85" w:rsidP="00334EAE">
                              <w:pPr>
                                <w:rPr>
                                  <w:rFonts w:ascii="Arial" w:hAnsi="Arial" w:cs="Arial"/>
                                  <w:b/>
                                  <w:sz w:val="24"/>
                                  <w:szCs w:val="24"/>
                                </w:rPr>
                              </w:pPr>
                              <w:r>
                                <w:rPr>
                                  <w:rFonts w:ascii="Arial" w:hAnsi="Arial" w:cs="Arial"/>
                                  <w:b/>
                                  <w:sz w:val="24"/>
                                  <w:szCs w:val="24"/>
                                </w:rPr>
                                <w:t>X</w:t>
                              </w:r>
                            </w:p>
                            <w:p w14:paraId="1104EBB2" w14:textId="77777777" w:rsidR="009A0D85" w:rsidRPr="008522B7" w:rsidRDefault="009A0D85"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AF77458"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5C3C1B2A" w14:textId="77777777" w:rsidR="009A0D85" w:rsidRPr="00BF18F5" w:rsidRDefault="009A0D85" w:rsidP="00892B1B">
                        <w:pPr>
                          <w:rPr>
                            <w:rFonts w:ascii="Arial" w:hAnsi="Arial" w:cs="Arial"/>
                            <w:b/>
                            <w:sz w:val="8"/>
                            <w:szCs w:val="8"/>
                          </w:rPr>
                        </w:pPr>
                      </w:p>
                      <w:p w14:paraId="08EAFCA4" w14:textId="77777777" w:rsidR="009A0D85" w:rsidRPr="00325BBC" w:rsidRDefault="009A0D85" w:rsidP="00892B1B">
                        <w:pPr>
                          <w:ind w:left="142"/>
                          <w:rPr>
                            <w:rFonts w:ascii="Arial" w:hAnsi="Arial" w:cs="Arial"/>
                            <w:b/>
                            <w:sz w:val="18"/>
                            <w:szCs w:val="24"/>
                          </w:rPr>
                        </w:pPr>
                        <w:r w:rsidRPr="00325BBC">
                          <w:rPr>
                            <w:rFonts w:ascii="Arial" w:hAnsi="Arial" w:cs="Arial"/>
                            <w:b/>
                            <w:sz w:val="18"/>
                            <w:szCs w:val="24"/>
                          </w:rPr>
                          <w:t>NACIONAL</w:t>
                        </w:r>
                      </w:p>
                      <w:p w14:paraId="39EAE603" w14:textId="77777777" w:rsidR="009A0D85" w:rsidRPr="00BF18F5" w:rsidRDefault="009A0D85" w:rsidP="00892B1B">
                        <w:pPr>
                          <w:ind w:left="142"/>
                          <w:rPr>
                            <w:rFonts w:ascii="Arial" w:hAnsi="Arial" w:cs="Arial"/>
                            <w:b/>
                            <w:sz w:val="16"/>
                            <w:szCs w:val="16"/>
                          </w:rPr>
                        </w:pPr>
                      </w:p>
                      <w:p w14:paraId="0386D10B" w14:textId="77777777" w:rsidR="009A0D85" w:rsidRPr="00325BBC" w:rsidRDefault="009A0D85"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4B9B8E2C" w14:textId="77777777" w:rsidR="009A0D85" w:rsidRPr="00C81213" w:rsidRDefault="009A0D85"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D53C04B" w14:textId="77777777" w:rsidR="009A0D85" w:rsidRPr="008522B7" w:rsidRDefault="009A0D85" w:rsidP="00334EAE">
                        <w:pPr>
                          <w:rPr>
                            <w:rFonts w:ascii="Arial" w:hAnsi="Arial" w:cs="Arial"/>
                            <w:b/>
                            <w:sz w:val="24"/>
                            <w:szCs w:val="24"/>
                          </w:rPr>
                        </w:pPr>
                        <w:r>
                          <w:rPr>
                            <w:rFonts w:ascii="Arial" w:hAnsi="Arial" w:cs="Arial"/>
                            <w:b/>
                            <w:sz w:val="24"/>
                            <w:szCs w:val="24"/>
                          </w:rPr>
                          <w:t>X</w:t>
                        </w:r>
                      </w:p>
                      <w:p w14:paraId="1104EBB2" w14:textId="77777777" w:rsidR="009A0D85" w:rsidRPr="008522B7" w:rsidRDefault="009A0D85"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6CED4CF3" wp14:editId="66AE05E1">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802AD3" w14:textId="77777777" w:rsidR="009A0D85" w:rsidRPr="0034406B" w:rsidRDefault="009A0D85" w:rsidP="00892B1B">
                            <w:pPr>
                              <w:jc w:val="center"/>
                              <w:rPr>
                                <w:b/>
                                <w:szCs w:val="24"/>
                              </w:rPr>
                            </w:pPr>
                          </w:p>
                          <w:p w14:paraId="29F79A93" w14:textId="77777777" w:rsidR="009A0D85" w:rsidRPr="0034406B" w:rsidRDefault="009A0D85"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AF1BC8A" w14:textId="77777777" w:rsidR="009A0D85" w:rsidRPr="0034406B" w:rsidRDefault="009A0D85" w:rsidP="00892B1B">
                            <w:pPr>
                              <w:jc w:val="center"/>
                              <w:rPr>
                                <w:rFonts w:ascii="Arial" w:hAnsi="Arial" w:cs="Arial"/>
                                <w:b/>
                                <w:sz w:val="18"/>
                                <w:szCs w:val="24"/>
                              </w:rPr>
                            </w:pPr>
                            <w:r w:rsidRPr="0034406B">
                              <w:rPr>
                                <w:rFonts w:ascii="Arial" w:hAnsi="Arial" w:cs="Arial"/>
                                <w:b/>
                                <w:sz w:val="18"/>
                                <w:szCs w:val="24"/>
                              </w:rPr>
                              <w:t xml:space="preserve"> </w:t>
                            </w:r>
                          </w:p>
                          <w:p w14:paraId="46DACA62" w14:textId="329360A2" w:rsidR="009A0D85" w:rsidRPr="007E4294" w:rsidRDefault="009A0D85" w:rsidP="00892B1B">
                            <w:pPr>
                              <w:jc w:val="center"/>
                              <w:rPr>
                                <w:rFonts w:ascii="Arial" w:hAnsi="Arial" w:cs="Arial"/>
                                <w:b/>
                                <w:szCs w:val="24"/>
                              </w:rPr>
                            </w:pPr>
                            <w:r>
                              <w:rPr>
                                <w:rFonts w:ascii="Arial" w:hAnsi="Arial" w:cs="Arial"/>
                                <w:b/>
                                <w:szCs w:val="24"/>
                              </w:rPr>
                              <w:t>No. LP-INE-____/2018</w:t>
                            </w:r>
                          </w:p>
                          <w:p w14:paraId="5292D9AF" w14:textId="77777777" w:rsidR="009A0D85" w:rsidRPr="0034406B" w:rsidRDefault="009A0D85" w:rsidP="00892B1B">
                            <w:pPr>
                              <w:jc w:val="center"/>
                              <w:rPr>
                                <w:rFonts w:ascii="Arial" w:hAnsi="Arial" w:cs="Arial"/>
                                <w:b/>
                                <w:sz w:val="18"/>
                                <w:szCs w:val="24"/>
                              </w:rPr>
                            </w:pPr>
                          </w:p>
                          <w:p w14:paraId="66B5DE5F" w14:textId="77777777" w:rsidR="009A0D85" w:rsidRPr="006D69A0" w:rsidRDefault="009A0D85"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A20CD82" w14:textId="77777777" w:rsidR="009A0D85" w:rsidRDefault="009A0D85"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ED4CF3"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2802AD3" w14:textId="77777777" w:rsidR="009A0D85" w:rsidRPr="0034406B" w:rsidRDefault="009A0D85" w:rsidP="00892B1B">
                      <w:pPr>
                        <w:jc w:val="center"/>
                        <w:rPr>
                          <w:b/>
                          <w:szCs w:val="24"/>
                        </w:rPr>
                      </w:pPr>
                    </w:p>
                    <w:p w14:paraId="29F79A93" w14:textId="77777777" w:rsidR="009A0D85" w:rsidRPr="0034406B" w:rsidRDefault="009A0D85"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AF1BC8A" w14:textId="77777777" w:rsidR="009A0D85" w:rsidRPr="0034406B" w:rsidRDefault="009A0D85" w:rsidP="00892B1B">
                      <w:pPr>
                        <w:jc w:val="center"/>
                        <w:rPr>
                          <w:rFonts w:ascii="Arial" w:hAnsi="Arial" w:cs="Arial"/>
                          <w:b/>
                          <w:sz w:val="18"/>
                          <w:szCs w:val="24"/>
                        </w:rPr>
                      </w:pPr>
                      <w:r w:rsidRPr="0034406B">
                        <w:rPr>
                          <w:rFonts w:ascii="Arial" w:hAnsi="Arial" w:cs="Arial"/>
                          <w:b/>
                          <w:sz w:val="18"/>
                          <w:szCs w:val="24"/>
                        </w:rPr>
                        <w:t xml:space="preserve"> </w:t>
                      </w:r>
                    </w:p>
                    <w:p w14:paraId="46DACA62" w14:textId="329360A2" w:rsidR="009A0D85" w:rsidRPr="007E4294" w:rsidRDefault="009A0D85" w:rsidP="00892B1B">
                      <w:pPr>
                        <w:jc w:val="center"/>
                        <w:rPr>
                          <w:rFonts w:ascii="Arial" w:hAnsi="Arial" w:cs="Arial"/>
                          <w:b/>
                          <w:szCs w:val="24"/>
                        </w:rPr>
                      </w:pPr>
                      <w:r>
                        <w:rPr>
                          <w:rFonts w:ascii="Arial" w:hAnsi="Arial" w:cs="Arial"/>
                          <w:b/>
                          <w:szCs w:val="24"/>
                        </w:rPr>
                        <w:t>No. LP-INE-____/2018</w:t>
                      </w:r>
                    </w:p>
                    <w:p w14:paraId="5292D9AF" w14:textId="77777777" w:rsidR="009A0D85" w:rsidRPr="0034406B" w:rsidRDefault="009A0D85" w:rsidP="00892B1B">
                      <w:pPr>
                        <w:jc w:val="center"/>
                        <w:rPr>
                          <w:rFonts w:ascii="Arial" w:hAnsi="Arial" w:cs="Arial"/>
                          <w:b/>
                          <w:sz w:val="18"/>
                          <w:szCs w:val="24"/>
                        </w:rPr>
                      </w:pPr>
                    </w:p>
                    <w:p w14:paraId="66B5DE5F" w14:textId="77777777" w:rsidR="009A0D85" w:rsidRPr="006D69A0" w:rsidRDefault="009A0D85"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6A20CD82" w14:textId="77777777" w:rsidR="009A0D85" w:rsidRDefault="009A0D85" w:rsidP="00622C8B">
                      <w:pPr>
                        <w:jc w:val="center"/>
                      </w:pPr>
                    </w:p>
                  </w:txbxContent>
                </v:textbox>
              </v:shape>
            </w:pict>
          </mc:Fallback>
        </mc:AlternateContent>
      </w:r>
    </w:p>
    <w:p w14:paraId="6886D757" w14:textId="77777777" w:rsidR="00892B1B" w:rsidRPr="0027305A" w:rsidRDefault="00892B1B" w:rsidP="00892B1B">
      <w:pPr>
        <w:pStyle w:val="Ttulo1"/>
        <w:spacing w:before="240" w:after="60"/>
        <w:ind w:left="432"/>
        <w:jc w:val="left"/>
        <w:rPr>
          <w:rFonts w:cs="Arial"/>
          <w:color w:val="666699"/>
          <w:kern w:val="32"/>
          <w:sz w:val="20"/>
        </w:rPr>
      </w:pPr>
      <w:bookmarkStart w:id="1115" w:name="_Toc306816242"/>
      <w:bookmarkStart w:id="1116" w:name="_Toc306816243"/>
      <w:bookmarkEnd w:id="1115"/>
      <w:bookmarkEnd w:id="1116"/>
    </w:p>
    <w:p w14:paraId="18001274" w14:textId="77777777" w:rsidR="00892B1B" w:rsidRPr="0027305A" w:rsidRDefault="00892B1B" w:rsidP="00892B1B">
      <w:pPr>
        <w:rPr>
          <w:rFonts w:ascii="Arial" w:hAnsi="Arial" w:cs="Arial"/>
        </w:rPr>
      </w:pPr>
    </w:p>
    <w:p w14:paraId="55D0AA8E" w14:textId="77777777" w:rsidR="00892B1B" w:rsidRPr="0027305A" w:rsidRDefault="00892B1B" w:rsidP="00892B1B">
      <w:pPr>
        <w:rPr>
          <w:rFonts w:ascii="Arial" w:hAnsi="Arial" w:cs="Arial"/>
        </w:rPr>
      </w:pPr>
    </w:p>
    <w:p w14:paraId="412BEF30" w14:textId="77777777" w:rsidR="00892B1B" w:rsidRPr="0027305A" w:rsidRDefault="00892B1B" w:rsidP="00892B1B">
      <w:pPr>
        <w:rPr>
          <w:rFonts w:ascii="Arial" w:hAnsi="Arial" w:cs="Arial"/>
        </w:rPr>
      </w:pPr>
    </w:p>
    <w:p w14:paraId="4D83E9F7" w14:textId="77777777"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14:paraId="6A6DEA9E" w14:textId="77777777" w:rsidTr="00421D8B">
        <w:trPr>
          <w:trHeight w:val="497"/>
          <w:jc w:val="center"/>
        </w:trPr>
        <w:tc>
          <w:tcPr>
            <w:tcW w:w="4644" w:type="dxa"/>
            <w:shd w:val="clear" w:color="auto" w:fill="BFBFBF"/>
            <w:vAlign w:val="center"/>
          </w:tcPr>
          <w:p w14:paraId="58B3874A" w14:textId="77777777"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14:paraId="7A5A048F" w14:textId="77777777"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14:paraId="29D07F8A" w14:textId="77777777" w:rsidTr="00421D8B">
        <w:trPr>
          <w:jc w:val="center"/>
        </w:trPr>
        <w:tc>
          <w:tcPr>
            <w:tcW w:w="4644" w:type="dxa"/>
            <w:vAlign w:val="center"/>
          </w:tcPr>
          <w:p w14:paraId="15CE953B" w14:textId="77777777"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14:paraId="313FA624" w14:textId="77777777" w:rsidR="00892B1B" w:rsidRPr="0027305A" w:rsidRDefault="00892B1B" w:rsidP="00421D8B">
            <w:pPr>
              <w:rPr>
                <w:rFonts w:ascii="Arial" w:hAnsi="Arial" w:cs="Arial"/>
                <w:b/>
              </w:rPr>
            </w:pPr>
            <w:r w:rsidRPr="0027305A">
              <w:rPr>
                <w:rFonts w:ascii="Arial" w:hAnsi="Arial" w:cs="Arial"/>
                <w:b/>
              </w:rPr>
              <w:t>Nombre o Razón Social:</w:t>
            </w:r>
          </w:p>
          <w:p w14:paraId="71D58546" w14:textId="77777777" w:rsidR="00892B1B" w:rsidRPr="0027305A" w:rsidRDefault="00892B1B" w:rsidP="00421D8B">
            <w:pPr>
              <w:rPr>
                <w:rFonts w:ascii="Arial" w:hAnsi="Arial" w:cs="Arial"/>
                <w:b/>
              </w:rPr>
            </w:pPr>
          </w:p>
          <w:p w14:paraId="2766B23C" w14:textId="77777777" w:rsidR="00892B1B" w:rsidRPr="0027305A" w:rsidRDefault="00892B1B" w:rsidP="00421D8B">
            <w:pPr>
              <w:rPr>
                <w:rFonts w:ascii="Arial" w:hAnsi="Arial" w:cs="Arial"/>
                <w:b/>
              </w:rPr>
            </w:pPr>
          </w:p>
        </w:tc>
      </w:tr>
      <w:tr w:rsidR="00892B1B" w:rsidRPr="0027305A" w14:paraId="2D87561C" w14:textId="77777777" w:rsidTr="00421D8B">
        <w:trPr>
          <w:jc w:val="center"/>
        </w:trPr>
        <w:tc>
          <w:tcPr>
            <w:tcW w:w="4644" w:type="dxa"/>
          </w:tcPr>
          <w:p w14:paraId="3EB99F82" w14:textId="77777777"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14:paraId="722917EA" w14:textId="77777777" w:rsidR="00892B1B" w:rsidRPr="0027305A" w:rsidRDefault="00892B1B" w:rsidP="00421D8B">
            <w:pPr>
              <w:rPr>
                <w:rFonts w:ascii="Arial" w:hAnsi="Arial" w:cs="Arial"/>
                <w:b/>
              </w:rPr>
            </w:pPr>
            <w:r w:rsidRPr="0027305A">
              <w:rPr>
                <w:rFonts w:ascii="Arial" w:hAnsi="Arial" w:cs="Arial"/>
                <w:b/>
              </w:rPr>
              <w:t>Domicilio:</w:t>
            </w:r>
          </w:p>
        </w:tc>
      </w:tr>
      <w:tr w:rsidR="00892B1B" w:rsidRPr="0027305A" w14:paraId="22607386" w14:textId="77777777" w:rsidTr="00421D8B">
        <w:trPr>
          <w:jc w:val="center"/>
        </w:trPr>
        <w:tc>
          <w:tcPr>
            <w:tcW w:w="4644" w:type="dxa"/>
            <w:vMerge w:val="restart"/>
          </w:tcPr>
          <w:p w14:paraId="3BFF2B71" w14:textId="77777777" w:rsidR="00892B1B" w:rsidRDefault="00892B1B" w:rsidP="00421D8B">
            <w:pPr>
              <w:rPr>
                <w:rFonts w:ascii="Arial" w:hAnsi="Arial" w:cs="Arial"/>
                <w:b/>
              </w:rPr>
            </w:pPr>
            <w:r w:rsidRPr="0027305A">
              <w:rPr>
                <w:rFonts w:ascii="Arial" w:hAnsi="Arial" w:cs="Arial"/>
                <w:b/>
              </w:rPr>
              <w:t>Objeto de la contratación:</w:t>
            </w:r>
          </w:p>
          <w:p w14:paraId="56D532EE" w14:textId="77777777" w:rsidR="0055437B" w:rsidRPr="0027305A" w:rsidRDefault="0055437B" w:rsidP="000F28C7">
            <w:pPr>
              <w:rPr>
                <w:rFonts w:ascii="Arial" w:hAnsi="Arial" w:cs="Arial"/>
              </w:rPr>
            </w:pPr>
          </w:p>
        </w:tc>
        <w:tc>
          <w:tcPr>
            <w:tcW w:w="4589" w:type="dxa"/>
            <w:gridSpan w:val="6"/>
            <w:tcBorders>
              <w:bottom w:val="dashSmallGap" w:sz="4" w:space="0" w:color="auto"/>
            </w:tcBorders>
          </w:tcPr>
          <w:p w14:paraId="4C0FB199" w14:textId="77777777" w:rsidR="00892B1B" w:rsidRPr="0027305A" w:rsidRDefault="00892B1B" w:rsidP="00421D8B">
            <w:pPr>
              <w:rPr>
                <w:rFonts w:ascii="Arial" w:hAnsi="Arial" w:cs="Arial"/>
                <w:b/>
              </w:rPr>
            </w:pPr>
            <w:r w:rsidRPr="0027305A">
              <w:rPr>
                <w:rFonts w:ascii="Arial" w:hAnsi="Arial" w:cs="Arial"/>
                <w:b/>
              </w:rPr>
              <w:t>RFC:</w:t>
            </w:r>
          </w:p>
          <w:p w14:paraId="111D0BF5" w14:textId="77777777" w:rsidR="00892B1B" w:rsidRPr="0027305A" w:rsidRDefault="00892B1B" w:rsidP="00421D8B">
            <w:pPr>
              <w:rPr>
                <w:rFonts w:ascii="Arial" w:hAnsi="Arial" w:cs="Arial"/>
                <w:b/>
              </w:rPr>
            </w:pPr>
          </w:p>
        </w:tc>
      </w:tr>
      <w:tr w:rsidR="00892B1B" w:rsidRPr="0027305A" w14:paraId="42CA5E2C" w14:textId="77777777" w:rsidTr="00421D8B">
        <w:trPr>
          <w:trHeight w:val="231"/>
          <w:jc w:val="center"/>
        </w:trPr>
        <w:tc>
          <w:tcPr>
            <w:tcW w:w="4644" w:type="dxa"/>
            <w:vMerge/>
            <w:tcBorders>
              <w:right w:val="dashSmallGap" w:sz="4" w:space="0" w:color="auto"/>
            </w:tcBorders>
          </w:tcPr>
          <w:p w14:paraId="693C9406" w14:textId="77777777"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54079ACC" w14:textId="77777777"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14:paraId="271A4D32" w14:textId="77777777" w:rsidTr="00421D8B">
        <w:trPr>
          <w:trHeight w:val="228"/>
          <w:jc w:val="center"/>
        </w:trPr>
        <w:tc>
          <w:tcPr>
            <w:tcW w:w="4644" w:type="dxa"/>
            <w:vMerge/>
            <w:tcBorders>
              <w:right w:val="dashSmallGap" w:sz="4" w:space="0" w:color="auto"/>
            </w:tcBorders>
          </w:tcPr>
          <w:p w14:paraId="688BA48F"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5034F557" w14:textId="77777777" w:rsidR="00892B1B" w:rsidRPr="0027305A" w:rsidRDefault="00892B1B" w:rsidP="00421D8B">
            <w:pPr>
              <w:rPr>
                <w:rFonts w:ascii="Arial" w:hAnsi="Arial" w:cs="Arial"/>
                <w:b/>
              </w:rPr>
            </w:pPr>
            <w:r w:rsidRPr="0027305A">
              <w:rPr>
                <w:rFonts w:ascii="Arial" w:hAnsi="Arial" w:cs="Arial"/>
                <w:b/>
              </w:rPr>
              <w:t>(       )  _______________</w:t>
            </w:r>
          </w:p>
          <w:p w14:paraId="1AB4D9F5" w14:textId="77777777" w:rsidR="00892B1B" w:rsidRPr="0027305A" w:rsidRDefault="00892B1B" w:rsidP="00421D8B">
            <w:pPr>
              <w:rPr>
                <w:rFonts w:ascii="Arial" w:hAnsi="Arial" w:cs="Arial"/>
                <w:b/>
                <w:sz w:val="6"/>
                <w:szCs w:val="6"/>
              </w:rPr>
            </w:pPr>
          </w:p>
        </w:tc>
      </w:tr>
      <w:tr w:rsidR="00892B1B" w:rsidRPr="0027305A" w14:paraId="0D36E61D" w14:textId="77777777" w:rsidTr="00421D8B">
        <w:trPr>
          <w:trHeight w:val="228"/>
          <w:jc w:val="center"/>
        </w:trPr>
        <w:tc>
          <w:tcPr>
            <w:tcW w:w="4644" w:type="dxa"/>
            <w:vMerge/>
            <w:tcBorders>
              <w:right w:val="dashSmallGap" w:sz="4" w:space="0" w:color="auto"/>
            </w:tcBorders>
          </w:tcPr>
          <w:p w14:paraId="37102BB1"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268E572" w14:textId="77777777"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14:paraId="720B7FA4" w14:textId="77777777" w:rsidTr="00421D8B">
        <w:trPr>
          <w:trHeight w:val="228"/>
          <w:jc w:val="center"/>
        </w:trPr>
        <w:tc>
          <w:tcPr>
            <w:tcW w:w="4644" w:type="dxa"/>
            <w:vMerge/>
            <w:tcBorders>
              <w:right w:val="dashSmallGap" w:sz="4" w:space="0" w:color="auto"/>
            </w:tcBorders>
          </w:tcPr>
          <w:p w14:paraId="0E2693A6" w14:textId="77777777"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78FAF8BF" w14:textId="77777777" w:rsidR="00892B1B" w:rsidRPr="0027305A" w:rsidRDefault="00892B1B" w:rsidP="00421D8B">
            <w:pPr>
              <w:rPr>
                <w:rFonts w:ascii="Arial" w:hAnsi="Arial" w:cs="Arial"/>
                <w:b/>
              </w:rPr>
            </w:pPr>
            <w:r w:rsidRPr="0027305A">
              <w:rPr>
                <w:rFonts w:ascii="Arial" w:hAnsi="Arial" w:cs="Arial"/>
                <w:b/>
              </w:rPr>
              <w:t>(       )  _______________</w:t>
            </w:r>
          </w:p>
          <w:p w14:paraId="4F25A3D8" w14:textId="77777777" w:rsidR="00892B1B" w:rsidRPr="0027305A" w:rsidRDefault="00892B1B" w:rsidP="00421D8B">
            <w:pPr>
              <w:rPr>
                <w:rFonts w:ascii="Arial" w:hAnsi="Arial" w:cs="Arial"/>
                <w:b/>
                <w:sz w:val="6"/>
                <w:szCs w:val="6"/>
              </w:rPr>
            </w:pPr>
          </w:p>
        </w:tc>
      </w:tr>
      <w:tr w:rsidR="00892B1B" w:rsidRPr="0027305A" w14:paraId="3117B8A2" w14:textId="77777777" w:rsidTr="00421D8B">
        <w:trPr>
          <w:jc w:val="center"/>
        </w:trPr>
        <w:tc>
          <w:tcPr>
            <w:tcW w:w="4644" w:type="dxa"/>
          </w:tcPr>
          <w:p w14:paraId="3E2C9F2E" w14:textId="77777777" w:rsidR="00892B1B" w:rsidRPr="0027305A" w:rsidRDefault="00892B1B" w:rsidP="00421D8B">
            <w:pPr>
              <w:rPr>
                <w:rFonts w:ascii="Arial" w:hAnsi="Arial" w:cs="Arial"/>
                <w:b/>
              </w:rPr>
            </w:pPr>
            <w:r w:rsidRPr="0027305A">
              <w:rPr>
                <w:rFonts w:ascii="Arial" w:hAnsi="Arial" w:cs="Arial"/>
                <w:b/>
              </w:rPr>
              <w:t>Correo electrónico:</w:t>
            </w:r>
          </w:p>
          <w:p w14:paraId="50E37111" w14:textId="77777777" w:rsidR="00892B1B" w:rsidRPr="0027305A" w:rsidRDefault="00214561" w:rsidP="00421D8B">
            <w:pPr>
              <w:rPr>
                <w:rFonts w:ascii="Arial" w:hAnsi="Arial" w:cs="Arial"/>
              </w:rPr>
            </w:pPr>
            <w:hyperlink r:id="rId31"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14:paraId="40756C59" w14:textId="77777777" w:rsidR="00892B1B" w:rsidRPr="0027305A" w:rsidRDefault="00214561" w:rsidP="00421D8B">
            <w:pPr>
              <w:rPr>
                <w:rFonts w:ascii="Arial" w:hAnsi="Arial" w:cs="Arial"/>
                <w:b/>
              </w:rPr>
            </w:pPr>
            <w:hyperlink r:id="rId32"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14:paraId="73CA5DA2" w14:textId="77777777"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14:paraId="3576FEBF" w14:textId="77777777"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14:paraId="5F63F10B" w14:textId="77777777" w:rsidTr="00421D8B">
        <w:trPr>
          <w:jc w:val="center"/>
        </w:trPr>
        <w:tc>
          <w:tcPr>
            <w:tcW w:w="4644" w:type="dxa"/>
            <w:tcBorders>
              <w:bottom w:val="dashSmallGap" w:sz="4" w:space="0" w:color="auto"/>
            </w:tcBorders>
          </w:tcPr>
          <w:p w14:paraId="7612F11F" w14:textId="77777777" w:rsidR="00892B1B" w:rsidRPr="0027305A" w:rsidRDefault="00892B1B" w:rsidP="00421D8B">
            <w:pPr>
              <w:rPr>
                <w:rFonts w:ascii="Arial" w:hAnsi="Arial" w:cs="Arial"/>
                <w:b/>
              </w:rPr>
            </w:pPr>
            <w:r w:rsidRPr="0027305A">
              <w:rPr>
                <w:rFonts w:ascii="Arial" w:hAnsi="Arial" w:cs="Arial"/>
                <w:b/>
              </w:rPr>
              <w:t>Sello de recepción:</w:t>
            </w:r>
          </w:p>
          <w:p w14:paraId="4FB91D09" w14:textId="77777777" w:rsidR="00892B1B" w:rsidRPr="0027305A" w:rsidRDefault="00892B1B" w:rsidP="00421D8B">
            <w:pPr>
              <w:jc w:val="center"/>
              <w:rPr>
                <w:rFonts w:ascii="Arial" w:hAnsi="Arial" w:cs="Arial"/>
                <w:b/>
              </w:rPr>
            </w:pPr>
          </w:p>
          <w:p w14:paraId="0B9BB5F8" w14:textId="77777777" w:rsidR="00892B1B" w:rsidRPr="0027305A" w:rsidRDefault="00892B1B" w:rsidP="00421D8B">
            <w:pPr>
              <w:jc w:val="center"/>
              <w:rPr>
                <w:rFonts w:ascii="Arial" w:hAnsi="Arial" w:cs="Arial"/>
                <w:b/>
              </w:rPr>
            </w:pPr>
          </w:p>
          <w:p w14:paraId="6FA09A72" w14:textId="77777777" w:rsidR="00892B1B" w:rsidRPr="0027305A" w:rsidRDefault="00892B1B" w:rsidP="00421D8B">
            <w:pPr>
              <w:jc w:val="center"/>
              <w:rPr>
                <w:rFonts w:ascii="Arial" w:hAnsi="Arial" w:cs="Arial"/>
                <w:b/>
              </w:rPr>
            </w:pPr>
          </w:p>
          <w:p w14:paraId="7F51FFD2" w14:textId="77777777" w:rsidR="00892B1B" w:rsidRPr="0027305A" w:rsidRDefault="00892B1B" w:rsidP="00421D8B">
            <w:pPr>
              <w:jc w:val="center"/>
              <w:rPr>
                <w:rFonts w:ascii="Arial" w:hAnsi="Arial" w:cs="Arial"/>
                <w:b/>
              </w:rPr>
            </w:pPr>
          </w:p>
          <w:p w14:paraId="07D01799" w14:textId="77777777" w:rsidR="00892B1B" w:rsidRPr="0027305A" w:rsidRDefault="00892B1B" w:rsidP="00421D8B">
            <w:pPr>
              <w:jc w:val="center"/>
              <w:rPr>
                <w:rFonts w:ascii="Arial" w:hAnsi="Arial" w:cs="Arial"/>
                <w:b/>
              </w:rPr>
            </w:pPr>
          </w:p>
        </w:tc>
        <w:tc>
          <w:tcPr>
            <w:tcW w:w="4589" w:type="dxa"/>
            <w:gridSpan w:val="6"/>
          </w:tcPr>
          <w:p w14:paraId="5526093F" w14:textId="77777777"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14:paraId="2F3D865C" w14:textId="77777777" w:rsidR="00892B1B" w:rsidRPr="0027305A" w:rsidRDefault="00892B1B" w:rsidP="00421D8B">
            <w:pPr>
              <w:rPr>
                <w:rFonts w:ascii="Arial" w:hAnsi="Arial" w:cs="Arial"/>
                <w:b/>
              </w:rPr>
            </w:pPr>
          </w:p>
          <w:p w14:paraId="66585468" w14:textId="77777777" w:rsidR="00892B1B" w:rsidRPr="0027305A" w:rsidRDefault="00892B1B" w:rsidP="00421D8B">
            <w:pPr>
              <w:rPr>
                <w:rFonts w:ascii="Arial" w:hAnsi="Arial" w:cs="Arial"/>
                <w:b/>
              </w:rPr>
            </w:pPr>
          </w:p>
          <w:p w14:paraId="65AB0394" w14:textId="77777777" w:rsidR="00892B1B" w:rsidRPr="0027305A" w:rsidRDefault="00892B1B" w:rsidP="00421D8B">
            <w:pPr>
              <w:rPr>
                <w:rFonts w:ascii="Arial" w:hAnsi="Arial" w:cs="Arial"/>
                <w:b/>
              </w:rPr>
            </w:pPr>
          </w:p>
          <w:p w14:paraId="6CB530E2" w14:textId="77777777" w:rsidR="00892B1B" w:rsidRPr="0027305A" w:rsidRDefault="00892B1B" w:rsidP="00421D8B">
            <w:pPr>
              <w:rPr>
                <w:rFonts w:ascii="Arial" w:hAnsi="Arial" w:cs="Arial"/>
                <w:b/>
              </w:rPr>
            </w:pPr>
          </w:p>
          <w:p w14:paraId="7E21526C" w14:textId="77777777" w:rsidR="00892B1B" w:rsidRPr="0027305A" w:rsidRDefault="00892B1B" w:rsidP="00421D8B">
            <w:pPr>
              <w:rPr>
                <w:rFonts w:ascii="Arial" w:hAnsi="Arial" w:cs="Arial"/>
                <w:b/>
              </w:rPr>
            </w:pPr>
          </w:p>
        </w:tc>
      </w:tr>
      <w:tr w:rsidR="00892B1B" w:rsidRPr="0027305A" w14:paraId="3D3D1A03" w14:textId="77777777" w:rsidTr="00421D8B">
        <w:trPr>
          <w:trHeight w:val="308"/>
          <w:jc w:val="center"/>
        </w:trPr>
        <w:tc>
          <w:tcPr>
            <w:tcW w:w="4644" w:type="dxa"/>
            <w:vMerge w:val="restart"/>
            <w:vAlign w:val="bottom"/>
          </w:tcPr>
          <w:p w14:paraId="18231DEC" w14:textId="77777777"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14:paraId="163FA1EE" w14:textId="77777777"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14:paraId="2233EDF8" w14:textId="77777777"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69CD8D4B" wp14:editId="0DB25CD4">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42B99A80" w14:textId="77777777" w:rsidR="009A0D85" w:rsidRDefault="009A0D85"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CD8D4B"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42B99A80" w14:textId="77777777" w:rsidR="009A0D85" w:rsidRDefault="009A0D85"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0E9FD7AF" wp14:editId="2521FD90">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6F6F1AE" w14:textId="77777777" w:rsidR="009A0D85" w:rsidRPr="002724AC" w:rsidRDefault="009A0D85"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9FD7A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6F6F1AE" w14:textId="77777777" w:rsidR="009A0D85" w:rsidRPr="002724AC" w:rsidRDefault="009A0D85" w:rsidP="002724AC"/>
                        </w:txbxContent>
                      </v:textbox>
                    </v:shape>
                  </w:pict>
                </mc:Fallback>
              </mc:AlternateContent>
            </w:r>
          </w:p>
        </w:tc>
      </w:tr>
      <w:tr w:rsidR="00892B1B" w:rsidRPr="0027305A" w14:paraId="6340F9CC" w14:textId="77777777" w:rsidTr="00421D8B">
        <w:trPr>
          <w:trHeight w:val="269"/>
          <w:jc w:val="center"/>
        </w:trPr>
        <w:tc>
          <w:tcPr>
            <w:tcW w:w="4644" w:type="dxa"/>
            <w:vMerge/>
          </w:tcPr>
          <w:p w14:paraId="6C1BB38A" w14:textId="77777777" w:rsidR="00892B1B" w:rsidRPr="0027305A" w:rsidRDefault="00892B1B" w:rsidP="00421D8B">
            <w:pPr>
              <w:rPr>
                <w:rFonts w:ascii="Arial" w:hAnsi="Arial" w:cs="Arial"/>
              </w:rPr>
            </w:pPr>
          </w:p>
        </w:tc>
        <w:tc>
          <w:tcPr>
            <w:tcW w:w="2641" w:type="dxa"/>
            <w:vMerge/>
          </w:tcPr>
          <w:p w14:paraId="7DC395C9" w14:textId="77777777" w:rsidR="00892B1B" w:rsidRPr="0027305A" w:rsidRDefault="00892B1B" w:rsidP="00421D8B">
            <w:pPr>
              <w:rPr>
                <w:rFonts w:ascii="Arial" w:hAnsi="Arial" w:cs="Arial"/>
                <w:b/>
              </w:rPr>
            </w:pPr>
          </w:p>
        </w:tc>
        <w:tc>
          <w:tcPr>
            <w:tcW w:w="405" w:type="dxa"/>
            <w:tcBorders>
              <w:top w:val="nil"/>
              <w:bottom w:val="nil"/>
              <w:right w:val="nil"/>
            </w:tcBorders>
          </w:tcPr>
          <w:p w14:paraId="53564C82" w14:textId="77777777"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14:paraId="30C2073F" w14:textId="77777777" w:rsidR="00892B1B" w:rsidRPr="0027305A" w:rsidRDefault="00892B1B" w:rsidP="00421D8B">
            <w:pPr>
              <w:rPr>
                <w:rFonts w:ascii="Arial" w:hAnsi="Arial" w:cs="Arial"/>
                <w:b/>
              </w:rPr>
            </w:pPr>
          </w:p>
        </w:tc>
        <w:tc>
          <w:tcPr>
            <w:tcW w:w="483" w:type="dxa"/>
            <w:tcBorders>
              <w:top w:val="nil"/>
              <w:left w:val="nil"/>
              <w:bottom w:val="nil"/>
              <w:right w:val="nil"/>
            </w:tcBorders>
          </w:tcPr>
          <w:p w14:paraId="1E9CC492" w14:textId="77777777"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14:paraId="7F2DCFDB" w14:textId="77777777" w:rsidR="00892B1B" w:rsidRPr="0027305A" w:rsidRDefault="00892B1B" w:rsidP="00421D8B">
            <w:pPr>
              <w:rPr>
                <w:rFonts w:ascii="Arial" w:hAnsi="Arial" w:cs="Arial"/>
                <w:b/>
              </w:rPr>
            </w:pPr>
          </w:p>
        </w:tc>
        <w:tc>
          <w:tcPr>
            <w:tcW w:w="354" w:type="dxa"/>
            <w:tcBorders>
              <w:top w:val="nil"/>
              <w:left w:val="nil"/>
              <w:bottom w:val="nil"/>
            </w:tcBorders>
          </w:tcPr>
          <w:p w14:paraId="1B8BF4F4" w14:textId="77777777" w:rsidR="00892B1B" w:rsidRPr="0027305A" w:rsidRDefault="00892B1B" w:rsidP="00421D8B">
            <w:pPr>
              <w:rPr>
                <w:rFonts w:ascii="Arial" w:hAnsi="Arial" w:cs="Arial"/>
                <w:b/>
              </w:rPr>
            </w:pPr>
          </w:p>
        </w:tc>
      </w:tr>
      <w:tr w:rsidR="00892B1B" w:rsidRPr="0027305A" w14:paraId="67C7E794" w14:textId="77777777" w:rsidTr="00421D8B">
        <w:trPr>
          <w:trHeight w:val="274"/>
          <w:jc w:val="center"/>
        </w:trPr>
        <w:tc>
          <w:tcPr>
            <w:tcW w:w="4644" w:type="dxa"/>
            <w:vMerge/>
          </w:tcPr>
          <w:p w14:paraId="4EBBFA0C" w14:textId="77777777" w:rsidR="00892B1B" w:rsidRPr="0027305A" w:rsidRDefault="00892B1B" w:rsidP="00421D8B">
            <w:pPr>
              <w:jc w:val="center"/>
              <w:rPr>
                <w:rFonts w:ascii="Arial" w:hAnsi="Arial" w:cs="Arial"/>
                <w:b/>
              </w:rPr>
            </w:pPr>
          </w:p>
        </w:tc>
        <w:tc>
          <w:tcPr>
            <w:tcW w:w="2641" w:type="dxa"/>
            <w:vMerge/>
          </w:tcPr>
          <w:p w14:paraId="1C7490A1" w14:textId="77777777" w:rsidR="00892B1B" w:rsidRPr="0027305A" w:rsidRDefault="00892B1B" w:rsidP="00421D8B">
            <w:pPr>
              <w:rPr>
                <w:rFonts w:ascii="Arial" w:hAnsi="Arial" w:cs="Arial"/>
                <w:b/>
              </w:rPr>
            </w:pPr>
          </w:p>
        </w:tc>
        <w:tc>
          <w:tcPr>
            <w:tcW w:w="405" w:type="dxa"/>
            <w:tcBorders>
              <w:top w:val="nil"/>
              <w:right w:val="nil"/>
            </w:tcBorders>
          </w:tcPr>
          <w:p w14:paraId="3EDD240A" w14:textId="77777777" w:rsidR="00892B1B" w:rsidRPr="0027305A" w:rsidRDefault="00892B1B" w:rsidP="00421D8B">
            <w:pPr>
              <w:rPr>
                <w:rFonts w:ascii="Arial" w:hAnsi="Arial" w:cs="Arial"/>
                <w:b/>
              </w:rPr>
            </w:pPr>
          </w:p>
        </w:tc>
        <w:tc>
          <w:tcPr>
            <w:tcW w:w="353" w:type="dxa"/>
            <w:tcBorders>
              <w:top w:val="nil"/>
              <w:left w:val="nil"/>
              <w:right w:val="nil"/>
            </w:tcBorders>
          </w:tcPr>
          <w:p w14:paraId="44BC6C46" w14:textId="77777777" w:rsidR="00892B1B" w:rsidRPr="0027305A" w:rsidRDefault="00892B1B" w:rsidP="00421D8B">
            <w:pPr>
              <w:rPr>
                <w:rFonts w:ascii="Arial" w:hAnsi="Arial" w:cs="Arial"/>
                <w:b/>
              </w:rPr>
            </w:pPr>
          </w:p>
        </w:tc>
        <w:tc>
          <w:tcPr>
            <w:tcW w:w="483" w:type="dxa"/>
            <w:tcBorders>
              <w:top w:val="nil"/>
              <w:left w:val="nil"/>
              <w:right w:val="nil"/>
            </w:tcBorders>
          </w:tcPr>
          <w:p w14:paraId="0B928EB4" w14:textId="77777777" w:rsidR="00892B1B" w:rsidRPr="0027305A" w:rsidRDefault="00892B1B" w:rsidP="00421D8B">
            <w:pPr>
              <w:rPr>
                <w:rFonts w:ascii="Arial" w:hAnsi="Arial" w:cs="Arial"/>
                <w:b/>
              </w:rPr>
            </w:pPr>
          </w:p>
        </w:tc>
        <w:tc>
          <w:tcPr>
            <w:tcW w:w="353" w:type="dxa"/>
            <w:tcBorders>
              <w:top w:val="nil"/>
              <w:left w:val="nil"/>
              <w:right w:val="nil"/>
            </w:tcBorders>
          </w:tcPr>
          <w:p w14:paraId="107937A1" w14:textId="77777777" w:rsidR="00892B1B" w:rsidRPr="0027305A" w:rsidRDefault="00892B1B" w:rsidP="00421D8B">
            <w:pPr>
              <w:rPr>
                <w:rFonts w:ascii="Arial" w:hAnsi="Arial" w:cs="Arial"/>
                <w:b/>
              </w:rPr>
            </w:pPr>
          </w:p>
        </w:tc>
        <w:tc>
          <w:tcPr>
            <w:tcW w:w="354" w:type="dxa"/>
            <w:tcBorders>
              <w:top w:val="nil"/>
              <w:left w:val="nil"/>
            </w:tcBorders>
          </w:tcPr>
          <w:p w14:paraId="1557E3B9" w14:textId="77777777" w:rsidR="00892B1B" w:rsidRPr="0027305A" w:rsidRDefault="00892B1B" w:rsidP="00421D8B">
            <w:pPr>
              <w:rPr>
                <w:rFonts w:ascii="Arial" w:hAnsi="Arial" w:cs="Arial"/>
                <w:b/>
              </w:rPr>
            </w:pPr>
          </w:p>
        </w:tc>
      </w:tr>
    </w:tbl>
    <w:p w14:paraId="7B0BFB85" w14:textId="77777777" w:rsidR="002E07A4" w:rsidRPr="0027305A" w:rsidRDefault="002E07A4" w:rsidP="00892B1B">
      <w:pPr>
        <w:jc w:val="center"/>
        <w:rPr>
          <w:rFonts w:ascii="Arial" w:hAnsi="Arial" w:cs="Arial"/>
          <w:b/>
          <w:i/>
          <w:sz w:val="18"/>
          <w:szCs w:val="18"/>
        </w:rPr>
      </w:pPr>
    </w:p>
    <w:p w14:paraId="15BD0698" w14:textId="77777777" w:rsidR="00892B1B" w:rsidRPr="0027305A" w:rsidRDefault="00FC42D5"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14:paraId="0FB2B0A4" w14:textId="77777777" w:rsidR="00892B1B" w:rsidRDefault="00D67E12" w:rsidP="00F76396">
      <w:pPr>
        <w:pStyle w:val="Ttulo1"/>
        <w:spacing w:before="240" w:after="60"/>
        <w:rPr>
          <w:rFonts w:cs="Arial"/>
          <w:color w:val="CC0066"/>
          <w:kern w:val="32"/>
          <w:sz w:val="32"/>
          <w:szCs w:val="32"/>
        </w:rPr>
      </w:pPr>
      <w:r>
        <w:rPr>
          <w:rFonts w:cs="Arial"/>
          <w:color w:val="CC0066"/>
          <w:kern w:val="32"/>
          <w:sz w:val="32"/>
          <w:szCs w:val="32"/>
        </w:rPr>
        <w:br w:type="page"/>
      </w:r>
      <w:bookmarkStart w:id="1117" w:name="_Toc510612374"/>
      <w:r w:rsidR="00892B1B" w:rsidRPr="0027305A">
        <w:rPr>
          <w:rFonts w:cs="Arial"/>
          <w:color w:val="CC0066"/>
          <w:kern w:val="32"/>
          <w:sz w:val="32"/>
          <w:szCs w:val="32"/>
        </w:rPr>
        <w:lastRenderedPageBreak/>
        <w:t>ANEXO 1</w:t>
      </w:r>
      <w:r w:rsidR="00021E9F">
        <w:rPr>
          <w:rFonts w:cs="Arial"/>
          <w:color w:val="CC0066"/>
          <w:kern w:val="32"/>
          <w:sz w:val="32"/>
          <w:szCs w:val="32"/>
        </w:rPr>
        <w:t>2</w:t>
      </w:r>
      <w:bookmarkEnd w:id="1117"/>
    </w:p>
    <w:p w14:paraId="552F38A0" w14:textId="77777777" w:rsidR="00F70FCA" w:rsidRPr="0027305A" w:rsidRDefault="00F70FCA" w:rsidP="0071788A">
      <w:pPr>
        <w:pStyle w:val="Ttulo1"/>
        <w:shd w:val="clear" w:color="auto" w:fill="D9D9D9" w:themeFill="background1" w:themeFillShade="D9"/>
        <w:rPr>
          <w:rFonts w:cs="Arial"/>
          <w:kern w:val="32"/>
          <w:sz w:val="28"/>
          <w:szCs w:val="32"/>
        </w:rPr>
      </w:pPr>
      <w:bookmarkStart w:id="1118" w:name="_Toc452121434"/>
      <w:bookmarkStart w:id="1119" w:name="_Toc464498353"/>
      <w:bookmarkStart w:id="1120" w:name="_Toc464498759"/>
      <w:bookmarkStart w:id="1121" w:name="_Toc487209372"/>
      <w:bookmarkStart w:id="1122" w:name="_Toc488428688"/>
      <w:bookmarkStart w:id="1123" w:name="_Toc491181012"/>
      <w:bookmarkStart w:id="1124" w:name="_Toc492377974"/>
      <w:bookmarkStart w:id="1125" w:name="_Toc493501678"/>
      <w:bookmarkStart w:id="1126" w:name="_Toc494211636"/>
      <w:bookmarkStart w:id="1127" w:name="_Toc496883372"/>
      <w:bookmarkStart w:id="1128" w:name="_Toc498523254"/>
      <w:bookmarkStart w:id="1129" w:name="_Toc505704938"/>
      <w:bookmarkStart w:id="1130" w:name="_Toc510612375"/>
      <w:r w:rsidRPr="0027305A">
        <w:rPr>
          <w:rFonts w:cs="Arial"/>
          <w:kern w:val="32"/>
          <w:sz w:val="28"/>
          <w:szCs w:val="32"/>
        </w:rPr>
        <w:t>Constancia de recepción de documentos</w:t>
      </w:r>
      <w:bookmarkEnd w:id="1118"/>
      <w:bookmarkEnd w:id="1119"/>
      <w:bookmarkEnd w:id="1120"/>
      <w:bookmarkEnd w:id="1121"/>
      <w:bookmarkEnd w:id="1122"/>
      <w:bookmarkEnd w:id="1123"/>
      <w:bookmarkEnd w:id="1124"/>
      <w:bookmarkEnd w:id="1125"/>
      <w:bookmarkEnd w:id="1126"/>
      <w:bookmarkEnd w:id="1127"/>
      <w:bookmarkEnd w:id="1128"/>
      <w:bookmarkEnd w:id="1129"/>
      <w:bookmarkEnd w:id="1130"/>
    </w:p>
    <w:p w14:paraId="0F9C430C"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506A91DF"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8C4CC91"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0E8D322"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6EF88DF3"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5962832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236AF5C0" w14:textId="77777777"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14:paraId="21EB8AF6"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34DE55A" w14:textId="77777777" w:rsidR="00B61742" w:rsidRPr="0027305A" w:rsidRDefault="00B61742" w:rsidP="00E855A5">
            <w:pPr>
              <w:pStyle w:val="Texto0"/>
              <w:numPr>
                <w:ilvl w:val="0"/>
                <w:numId w:val="18"/>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4E648F67"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02DE36DE"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5887814B"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43ECE91"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343D20A4" w14:textId="77777777" w:rsidTr="00CB77FB">
        <w:trPr>
          <w:trHeight w:val="1921"/>
          <w:tblHeader/>
        </w:trPr>
        <w:tc>
          <w:tcPr>
            <w:tcW w:w="7797" w:type="dxa"/>
            <w:tcBorders>
              <w:bottom w:val="single" w:sz="4" w:space="0" w:color="auto"/>
            </w:tcBorders>
            <w:shd w:val="clear" w:color="auto" w:fill="auto"/>
            <w:vAlign w:val="center"/>
          </w:tcPr>
          <w:p w14:paraId="6177F44F" w14:textId="77777777" w:rsidR="00B61742" w:rsidRPr="00464D4F" w:rsidRDefault="00B61742" w:rsidP="00E855A5">
            <w:pPr>
              <w:pStyle w:val="Texto0"/>
              <w:numPr>
                <w:ilvl w:val="0"/>
                <w:numId w:val="29"/>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14:paraId="51E4614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4174ADD2"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4F4903FB" w14:textId="77777777" w:rsidTr="00CB77FB">
        <w:trPr>
          <w:trHeight w:val="170"/>
          <w:tblHeader/>
        </w:trPr>
        <w:tc>
          <w:tcPr>
            <w:tcW w:w="7797" w:type="dxa"/>
            <w:tcBorders>
              <w:bottom w:val="single" w:sz="4" w:space="0" w:color="auto"/>
            </w:tcBorders>
            <w:shd w:val="clear" w:color="auto" w:fill="auto"/>
            <w:vAlign w:val="center"/>
          </w:tcPr>
          <w:p w14:paraId="2819F4C4" w14:textId="77777777" w:rsidR="00B61742" w:rsidRPr="00D06B27" w:rsidRDefault="006E4618"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el 49 fracción IX de la Ley General de Responsabilidades Administrativas,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06CFDE18"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F87FEDB" w14:textId="77777777" w:rsidR="00B61742" w:rsidRPr="0027305A" w:rsidRDefault="00B61742" w:rsidP="00CB77FB">
            <w:pPr>
              <w:jc w:val="center"/>
              <w:rPr>
                <w:rFonts w:ascii="Arial" w:hAnsi="Arial" w:cs="Arial"/>
                <w:bCs/>
              </w:rPr>
            </w:pPr>
          </w:p>
        </w:tc>
      </w:tr>
      <w:tr w:rsidR="00D06B27" w:rsidRPr="0027305A" w14:paraId="12DE60B0" w14:textId="77777777" w:rsidTr="00CB77FB">
        <w:trPr>
          <w:trHeight w:val="170"/>
          <w:tblHeader/>
        </w:trPr>
        <w:tc>
          <w:tcPr>
            <w:tcW w:w="7797" w:type="dxa"/>
            <w:tcBorders>
              <w:bottom w:val="single" w:sz="4" w:space="0" w:color="auto"/>
            </w:tcBorders>
            <w:shd w:val="clear" w:color="auto" w:fill="auto"/>
            <w:vAlign w:val="center"/>
          </w:tcPr>
          <w:p w14:paraId="3F2A87BB" w14:textId="77777777" w:rsidR="00D06B27" w:rsidRPr="00D06B27" w:rsidRDefault="00D06B27"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5DA5D8B7" w14:textId="77777777"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14:paraId="3E77BEC5" w14:textId="77777777" w:rsidR="00D06B27" w:rsidRPr="0027305A" w:rsidRDefault="00D06B27" w:rsidP="00CB77FB">
            <w:pPr>
              <w:jc w:val="center"/>
              <w:rPr>
                <w:rFonts w:ascii="Arial" w:hAnsi="Arial" w:cs="Arial"/>
                <w:bCs/>
              </w:rPr>
            </w:pPr>
          </w:p>
        </w:tc>
      </w:tr>
      <w:tr w:rsidR="00FC42D5" w:rsidRPr="0027305A" w14:paraId="0222B01A" w14:textId="77777777" w:rsidTr="00CB77FB">
        <w:trPr>
          <w:trHeight w:val="170"/>
          <w:tblHeader/>
        </w:trPr>
        <w:tc>
          <w:tcPr>
            <w:tcW w:w="7797" w:type="dxa"/>
            <w:tcBorders>
              <w:bottom w:val="single" w:sz="4" w:space="0" w:color="auto"/>
            </w:tcBorders>
            <w:shd w:val="clear" w:color="auto" w:fill="auto"/>
            <w:vAlign w:val="center"/>
          </w:tcPr>
          <w:p w14:paraId="78300099" w14:textId="77777777" w:rsidR="00FC42D5" w:rsidRPr="00D06B27" w:rsidRDefault="00FC42D5" w:rsidP="00E855A5">
            <w:pPr>
              <w:pStyle w:val="Texto0"/>
              <w:numPr>
                <w:ilvl w:val="0"/>
                <w:numId w:val="18"/>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6493E46B"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18AEBA02" w14:textId="77777777" w:rsidR="00FC42D5" w:rsidRPr="0027305A" w:rsidRDefault="00FC42D5" w:rsidP="00CB77FB">
            <w:pPr>
              <w:jc w:val="center"/>
              <w:rPr>
                <w:rFonts w:ascii="Arial" w:hAnsi="Arial" w:cs="Arial"/>
                <w:bCs/>
              </w:rPr>
            </w:pPr>
          </w:p>
        </w:tc>
      </w:tr>
      <w:tr w:rsidR="00B61742" w:rsidRPr="0027305A" w14:paraId="60025FB1" w14:textId="77777777" w:rsidTr="008522B7">
        <w:trPr>
          <w:trHeight w:val="170"/>
          <w:tblHeader/>
        </w:trPr>
        <w:tc>
          <w:tcPr>
            <w:tcW w:w="7797" w:type="dxa"/>
            <w:shd w:val="clear" w:color="auto" w:fill="auto"/>
            <w:vAlign w:val="center"/>
          </w:tcPr>
          <w:p w14:paraId="07CA92F7" w14:textId="77777777" w:rsidR="00B61742" w:rsidRPr="0027305A" w:rsidRDefault="00B61742" w:rsidP="00E855A5">
            <w:pPr>
              <w:pStyle w:val="Texto0"/>
              <w:numPr>
                <w:ilvl w:val="0"/>
                <w:numId w:val="18"/>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0174C615"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77DFCE83"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7FE9FD9F" w14:textId="77777777" w:rsidTr="008522B7">
        <w:trPr>
          <w:trHeight w:val="170"/>
          <w:tblHeader/>
        </w:trPr>
        <w:tc>
          <w:tcPr>
            <w:tcW w:w="7797" w:type="dxa"/>
            <w:shd w:val="clear" w:color="auto" w:fill="auto"/>
            <w:vAlign w:val="center"/>
          </w:tcPr>
          <w:p w14:paraId="561E018F" w14:textId="77777777" w:rsidR="007F4152" w:rsidRPr="007F4152" w:rsidRDefault="007F4152" w:rsidP="00E855A5">
            <w:pPr>
              <w:pStyle w:val="Texto0"/>
              <w:numPr>
                <w:ilvl w:val="0"/>
                <w:numId w:val="18"/>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r>
              <w:rPr>
                <w:b/>
                <w:sz w:val="20"/>
              </w:rPr>
              <w:t>.</w:t>
            </w:r>
          </w:p>
        </w:tc>
        <w:tc>
          <w:tcPr>
            <w:tcW w:w="1276" w:type="dxa"/>
            <w:shd w:val="clear" w:color="auto" w:fill="auto"/>
            <w:vAlign w:val="center"/>
          </w:tcPr>
          <w:p w14:paraId="582EB93E"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38567C0"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227AB7" w:rsidRPr="0027305A" w14:paraId="729E9407" w14:textId="77777777" w:rsidTr="008522B7">
        <w:trPr>
          <w:trHeight w:val="170"/>
          <w:tblHeader/>
        </w:trPr>
        <w:tc>
          <w:tcPr>
            <w:tcW w:w="7797" w:type="dxa"/>
            <w:shd w:val="clear" w:color="auto" w:fill="auto"/>
            <w:vAlign w:val="center"/>
          </w:tcPr>
          <w:p w14:paraId="4EB3CAE6" w14:textId="77777777" w:rsidR="00227AB7" w:rsidRPr="00227AB7" w:rsidRDefault="00227AB7" w:rsidP="00E855A5">
            <w:pPr>
              <w:pStyle w:val="Default"/>
              <w:numPr>
                <w:ilvl w:val="0"/>
                <w:numId w:val="18"/>
              </w:numPr>
              <w:ind w:left="176" w:hanging="218"/>
              <w:jc w:val="both"/>
              <w:rPr>
                <w:rFonts w:ascii="Arial" w:hAnsi="Arial" w:cs="Arial"/>
                <w:sz w:val="20"/>
                <w:szCs w:val="20"/>
              </w:rPr>
            </w:pPr>
            <w:r w:rsidRPr="00711EDB">
              <w:rPr>
                <w:rFonts w:ascii="Arial" w:hAnsi="Arial" w:cs="Arial"/>
                <w:sz w:val="20"/>
                <w:szCs w:val="20"/>
              </w:rPr>
              <w:t xml:space="preserve">En caso de pertenecer al Sector de MIPyMES,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sidR="007F4152">
              <w:rPr>
                <w:rFonts w:ascii="Arial" w:hAnsi="Arial" w:cs="Arial"/>
                <w:b/>
                <w:bCs/>
                <w:sz w:val="20"/>
                <w:szCs w:val="20"/>
              </w:rPr>
              <w:t>6</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14:paraId="627BC96C"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1EB1557" w14:textId="77777777"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14:paraId="48A1C030" w14:textId="77777777" w:rsidR="00B61742" w:rsidRPr="0027305A" w:rsidRDefault="00B61742" w:rsidP="00F70FCA">
      <w:pPr>
        <w:ind w:left="567" w:hanging="567"/>
        <w:jc w:val="center"/>
        <w:rPr>
          <w:rFonts w:ascii="Arial" w:hAnsi="Arial" w:cs="Arial"/>
          <w:b/>
          <w:bCs/>
          <w:sz w:val="18"/>
          <w:szCs w:val="22"/>
          <w:u w:val="single"/>
        </w:rPr>
      </w:pPr>
    </w:p>
    <w:p w14:paraId="0056BDCB" w14:textId="77777777" w:rsidR="00B61742" w:rsidRPr="0027305A" w:rsidRDefault="00B61742" w:rsidP="00F70FCA">
      <w:pPr>
        <w:ind w:left="567" w:hanging="567"/>
        <w:jc w:val="center"/>
        <w:rPr>
          <w:rFonts w:ascii="Arial" w:hAnsi="Arial" w:cs="Arial"/>
          <w:b/>
          <w:bCs/>
          <w:sz w:val="18"/>
          <w:szCs w:val="22"/>
          <w:u w:val="single"/>
        </w:rPr>
      </w:pPr>
    </w:p>
    <w:p w14:paraId="1ABBCBBF" w14:textId="77777777" w:rsidR="00B61742" w:rsidRPr="0027305A" w:rsidRDefault="00B61742" w:rsidP="00F70FCA">
      <w:pPr>
        <w:ind w:left="567" w:hanging="567"/>
        <w:jc w:val="center"/>
        <w:rPr>
          <w:rFonts w:ascii="Arial" w:hAnsi="Arial" w:cs="Arial"/>
          <w:b/>
          <w:bCs/>
          <w:sz w:val="18"/>
          <w:szCs w:val="22"/>
          <w:u w:val="single"/>
        </w:rPr>
      </w:pPr>
    </w:p>
    <w:p w14:paraId="31841E4E" w14:textId="77777777" w:rsidR="00B61742" w:rsidRPr="0027305A" w:rsidRDefault="00B61742" w:rsidP="00F70FCA">
      <w:pPr>
        <w:ind w:left="567" w:hanging="567"/>
        <w:jc w:val="center"/>
        <w:rPr>
          <w:rFonts w:ascii="Arial" w:hAnsi="Arial" w:cs="Arial"/>
          <w:b/>
          <w:bCs/>
          <w:sz w:val="18"/>
          <w:szCs w:val="22"/>
          <w:u w:val="single"/>
        </w:rPr>
      </w:pPr>
    </w:p>
    <w:p w14:paraId="348B55E0" w14:textId="77777777" w:rsidR="00B61742" w:rsidRPr="0027305A" w:rsidRDefault="00B61742" w:rsidP="00F70FCA">
      <w:pPr>
        <w:ind w:left="567" w:hanging="567"/>
        <w:jc w:val="center"/>
        <w:rPr>
          <w:rFonts w:ascii="Arial" w:hAnsi="Arial" w:cs="Arial"/>
          <w:b/>
          <w:bCs/>
          <w:sz w:val="18"/>
          <w:szCs w:val="22"/>
          <w:u w:val="single"/>
        </w:rPr>
      </w:pPr>
    </w:p>
    <w:p w14:paraId="606A4D69" w14:textId="77777777" w:rsidR="00B61742" w:rsidRPr="0027305A" w:rsidRDefault="00B61742" w:rsidP="00F70FCA">
      <w:pPr>
        <w:ind w:left="567" w:hanging="567"/>
        <w:jc w:val="center"/>
        <w:rPr>
          <w:rFonts w:ascii="Arial" w:hAnsi="Arial" w:cs="Arial"/>
          <w:b/>
          <w:bCs/>
          <w:sz w:val="18"/>
          <w:szCs w:val="22"/>
          <w:u w:val="single"/>
        </w:rPr>
      </w:pPr>
    </w:p>
    <w:p w14:paraId="6928A995" w14:textId="77777777" w:rsidR="00B61742" w:rsidRPr="0027305A" w:rsidRDefault="00B61742" w:rsidP="00F70FCA">
      <w:pPr>
        <w:ind w:left="567" w:hanging="567"/>
        <w:jc w:val="center"/>
        <w:rPr>
          <w:rFonts w:ascii="Arial" w:hAnsi="Arial" w:cs="Arial"/>
          <w:b/>
          <w:bCs/>
          <w:sz w:val="18"/>
          <w:szCs w:val="22"/>
          <w:u w:val="single"/>
        </w:rPr>
      </w:pPr>
    </w:p>
    <w:p w14:paraId="57FE9D4F"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2BA835C4" w14:textId="77777777" w:rsidTr="00CB77FB">
        <w:trPr>
          <w:trHeight w:val="1119"/>
          <w:tblHeader/>
        </w:trPr>
        <w:tc>
          <w:tcPr>
            <w:tcW w:w="7797" w:type="dxa"/>
            <w:tcBorders>
              <w:bottom w:val="single" w:sz="4" w:space="0" w:color="auto"/>
            </w:tcBorders>
            <w:shd w:val="clear" w:color="auto" w:fill="auto"/>
            <w:vAlign w:val="center"/>
          </w:tcPr>
          <w:p w14:paraId="5DE5B3EB" w14:textId="77777777" w:rsidR="009E7770" w:rsidRPr="0027305A" w:rsidRDefault="009E7770" w:rsidP="00E855A5">
            <w:pPr>
              <w:pStyle w:val="Texto0"/>
              <w:numPr>
                <w:ilvl w:val="0"/>
                <w:numId w:val="18"/>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7F4152">
              <w:rPr>
                <w:rFonts w:cs="Arial"/>
                <w:b/>
                <w:sz w:val="20"/>
              </w:rPr>
              <w:t>10</w:t>
            </w:r>
            <w:r w:rsidRPr="0027305A">
              <w:rPr>
                <w:rFonts w:cs="Arial"/>
                <w:sz w:val="20"/>
              </w:rPr>
              <w:t xml:space="preserve"> (en original); asimismo, se deberá adjuntar copia de la identificación oficial de cada uno de los firmantes.</w:t>
            </w:r>
          </w:p>
          <w:p w14:paraId="50341E81" w14:textId="77777777"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A054B9">
              <w:rPr>
                <w:rFonts w:cs="Arial"/>
                <w:b/>
                <w:sz w:val="20"/>
              </w:rPr>
              <w:t>, f)</w:t>
            </w:r>
            <w:r w:rsidR="009D1724">
              <w:rPr>
                <w:rFonts w:cs="Arial"/>
                <w:b/>
                <w:sz w:val="20"/>
              </w:rPr>
              <w:t xml:space="preserve"> </w:t>
            </w:r>
            <w:r w:rsidR="009D1724" w:rsidRPr="009D1724">
              <w:rPr>
                <w:rFonts w:cs="Arial"/>
                <w:sz w:val="20"/>
              </w:rPr>
              <w:t>y en su caso</w:t>
            </w:r>
            <w:r w:rsidR="00A054B9">
              <w:rPr>
                <w:rFonts w:cs="Arial"/>
                <w:b/>
                <w:sz w:val="20"/>
              </w:rPr>
              <w:t xml:space="preserve"> g</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7A83166C"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12002C17" w14:textId="77777777" w:rsidR="009E7770" w:rsidRPr="0027305A" w:rsidRDefault="009E7770" w:rsidP="00CB77FB">
            <w:pPr>
              <w:jc w:val="center"/>
              <w:rPr>
                <w:rFonts w:ascii="Arial" w:hAnsi="Arial" w:cs="Arial"/>
                <w:bCs/>
              </w:rPr>
            </w:pPr>
          </w:p>
        </w:tc>
      </w:tr>
      <w:tr w:rsidR="00B61742" w:rsidRPr="0027305A" w14:paraId="39E66507" w14:textId="77777777" w:rsidTr="009E7770">
        <w:trPr>
          <w:trHeight w:val="346"/>
          <w:tblHeader/>
        </w:trPr>
        <w:tc>
          <w:tcPr>
            <w:tcW w:w="10207" w:type="dxa"/>
            <w:gridSpan w:val="3"/>
            <w:tcBorders>
              <w:bottom w:val="single" w:sz="4" w:space="0" w:color="auto"/>
            </w:tcBorders>
            <w:shd w:val="clear" w:color="auto" w:fill="D9D9D9"/>
            <w:vAlign w:val="center"/>
          </w:tcPr>
          <w:p w14:paraId="6F2357A6"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1405F56" w14:textId="77777777" w:rsidTr="00CB77FB">
        <w:trPr>
          <w:trHeight w:val="1909"/>
          <w:tblHeader/>
        </w:trPr>
        <w:tc>
          <w:tcPr>
            <w:tcW w:w="7797" w:type="dxa"/>
            <w:tcBorders>
              <w:bottom w:val="single" w:sz="4" w:space="0" w:color="auto"/>
            </w:tcBorders>
            <w:shd w:val="clear" w:color="auto" w:fill="auto"/>
            <w:vAlign w:val="center"/>
          </w:tcPr>
          <w:p w14:paraId="56BEA2C5" w14:textId="77777777" w:rsidR="00B61742" w:rsidRPr="00A64553" w:rsidRDefault="00B61742" w:rsidP="00E855A5">
            <w:pPr>
              <w:pStyle w:val="Texto0"/>
              <w:numPr>
                <w:ilvl w:val="0"/>
                <w:numId w:val="31"/>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14:paraId="6A77489D"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D29A232" w14:textId="77777777" w:rsidR="00B61742" w:rsidRPr="0027305A" w:rsidRDefault="00B61742" w:rsidP="00CB77FB">
            <w:pPr>
              <w:jc w:val="center"/>
              <w:rPr>
                <w:rFonts w:ascii="Arial" w:hAnsi="Arial" w:cs="Arial"/>
                <w:bCs/>
              </w:rPr>
            </w:pPr>
          </w:p>
        </w:tc>
      </w:tr>
      <w:tr w:rsidR="00B61742" w:rsidRPr="0027305A" w14:paraId="664DCC82" w14:textId="77777777" w:rsidTr="00CB77FB">
        <w:trPr>
          <w:trHeight w:val="534"/>
          <w:tblHeader/>
        </w:trPr>
        <w:tc>
          <w:tcPr>
            <w:tcW w:w="10207" w:type="dxa"/>
            <w:gridSpan w:val="3"/>
            <w:tcBorders>
              <w:bottom w:val="single" w:sz="4" w:space="0" w:color="auto"/>
            </w:tcBorders>
            <w:shd w:val="clear" w:color="auto" w:fill="D9D9D9"/>
            <w:vAlign w:val="center"/>
          </w:tcPr>
          <w:p w14:paraId="5D9633CB"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112E40F8" w14:textId="77777777" w:rsidTr="00CB77FB">
        <w:trPr>
          <w:trHeight w:val="529"/>
          <w:tblHeader/>
        </w:trPr>
        <w:tc>
          <w:tcPr>
            <w:tcW w:w="7797" w:type="dxa"/>
            <w:tcBorders>
              <w:bottom w:val="single" w:sz="4" w:space="0" w:color="auto"/>
            </w:tcBorders>
            <w:shd w:val="clear" w:color="auto" w:fill="auto"/>
            <w:vAlign w:val="center"/>
          </w:tcPr>
          <w:p w14:paraId="51AB884B" w14:textId="77777777"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7F4152">
              <w:rPr>
                <w:rFonts w:cs="Arial"/>
                <w:b/>
                <w:sz w:val="20"/>
                <w:lang w:val="es-MX"/>
              </w:rPr>
              <w:t>7</w:t>
            </w:r>
            <w:r w:rsidRPr="0027305A">
              <w:rPr>
                <w:rFonts w:cs="Arial"/>
                <w:sz w:val="20"/>
                <w:lang w:val="es-MX"/>
              </w:rPr>
              <w:t xml:space="preserve"> de la presente convocatoria, conteniendo como mínimo los requisitos que en dicho anexo se solicitan. </w:t>
            </w:r>
          </w:p>
          <w:p w14:paraId="3C9882C2"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41DD1A54"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5A47D7CA" w14:textId="77777777" w:rsidR="00B61742" w:rsidRPr="0027305A" w:rsidRDefault="00B61742" w:rsidP="00CB77FB">
            <w:pPr>
              <w:jc w:val="center"/>
              <w:rPr>
                <w:rFonts w:ascii="Arial" w:hAnsi="Arial" w:cs="Arial"/>
                <w:bCs/>
              </w:rPr>
            </w:pPr>
          </w:p>
        </w:tc>
      </w:tr>
    </w:tbl>
    <w:p w14:paraId="367F22BE" w14:textId="77777777" w:rsidR="00B61742" w:rsidRPr="0027305A" w:rsidRDefault="00B61742" w:rsidP="00F70FCA">
      <w:pPr>
        <w:ind w:left="567" w:hanging="567"/>
        <w:jc w:val="center"/>
        <w:rPr>
          <w:rFonts w:ascii="Arial" w:hAnsi="Arial" w:cs="Arial"/>
          <w:b/>
          <w:bCs/>
          <w:sz w:val="18"/>
          <w:szCs w:val="22"/>
          <w:u w:val="single"/>
        </w:rPr>
      </w:pPr>
    </w:p>
    <w:p w14:paraId="466492C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B6018F7" w14:textId="77777777" w:rsidR="00CB249A" w:rsidRPr="0027305A" w:rsidRDefault="00CB249A" w:rsidP="00F70FCA">
      <w:pPr>
        <w:ind w:left="567" w:hanging="567"/>
        <w:jc w:val="center"/>
        <w:rPr>
          <w:rFonts w:ascii="Arial" w:hAnsi="Arial" w:cs="Arial"/>
          <w:b/>
          <w:bCs/>
          <w:i/>
          <w:sz w:val="18"/>
          <w:szCs w:val="22"/>
        </w:rPr>
      </w:pPr>
    </w:p>
    <w:p w14:paraId="50AA7D71" w14:textId="77777777" w:rsidR="00CB249A" w:rsidRPr="0027305A" w:rsidRDefault="00CB249A" w:rsidP="00F70FCA">
      <w:pPr>
        <w:ind w:left="567" w:hanging="567"/>
        <w:jc w:val="center"/>
        <w:rPr>
          <w:rFonts w:ascii="Arial" w:hAnsi="Arial" w:cs="Arial"/>
          <w:b/>
          <w:bCs/>
          <w:i/>
          <w:sz w:val="18"/>
          <w:szCs w:val="22"/>
        </w:rPr>
      </w:pPr>
    </w:p>
    <w:p w14:paraId="379B3D5B"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598D95B6"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27B5562A" w14:textId="77777777" w:rsidR="003542FB" w:rsidRPr="0027305A" w:rsidRDefault="003542FB" w:rsidP="00F70FCA">
      <w:pPr>
        <w:ind w:left="567" w:hanging="567"/>
        <w:jc w:val="center"/>
        <w:rPr>
          <w:rFonts w:ascii="Arial" w:hAnsi="Arial" w:cs="Arial"/>
          <w:b/>
          <w:bCs/>
          <w:i/>
          <w:sz w:val="18"/>
          <w:szCs w:val="22"/>
        </w:rPr>
      </w:pPr>
    </w:p>
    <w:p w14:paraId="72B74413" w14:textId="77777777" w:rsidR="00B36171" w:rsidRPr="0027305A" w:rsidRDefault="00B36171" w:rsidP="00F70FCA">
      <w:pPr>
        <w:ind w:left="567" w:hanging="567"/>
        <w:jc w:val="center"/>
        <w:rPr>
          <w:rFonts w:ascii="Arial" w:hAnsi="Arial" w:cs="Arial"/>
          <w:b/>
          <w:bCs/>
          <w:i/>
          <w:sz w:val="18"/>
          <w:szCs w:val="22"/>
        </w:rPr>
      </w:pPr>
    </w:p>
    <w:p w14:paraId="7BBB7D4B"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62C291C4" w14:textId="77777777" w:rsidR="00C40B7B" w:rsidRPr="0027305A" w:rsidRDefault="00C40B7B" w:rsidP="00EE2D88">
      <w:pPr>
        <w:ind w:left="851" w:hanging="851"/>
        <w:jc w:val="both"/>
        <w:rPr>
          <w:rFonts w:ascii="Arial" w:hAnsi="Arial" w:cs="Arial"/>
          <w:sz w:val="18"/>
          <w:szCs w:val="22"/>
        </w:rPr>
      </w:pPr>
    </w:p>
    <w:p w14:paraId="5D5EFF37"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2071DA37" w14:textId="77777777" w:rsidR="00A245D5" w:rsidRDefault="00A245D5" w:rsidP="00D84140">
      <w:pPr>
        <w:ind w:left="851"/>
        <w:jc w:val="both"/>
        <w:rPr>
          <w:rFonts w:ascii="Arial" w:hAnsi="Arial" w:cs="Arial"/>
          <w:sz w:val="18"/>
          <w:szCs w:val="22"/>
        </w:rPr>
      </w:pPr>
    </w:p>
    <w:p w14:paraId="4ACD45C6" w14:textId="77777777" w:rsidR="00A245D5" w:rsidRDefault="00A245D5" w:rsidP="00D84140">
      <w:pPr>
        <w:ind w:left="851"/>
        <w:jc w:val="both"/>
        <w:rPr>
          <w:rFonts w:ascii="Arial" w:hAnsi="Arial" w:cs="Arial"/>
          <w:sz w:val="18"/>
          <w:szCs w:val="22"/>
        </w:rPr>
      </w:pPr>
    </w:p>
    <w:p w14:paraId="3FFA95F2" w14:textId="77777777" w:rsidR="00A245D5" w:rsidRDefault="00A245D5" w:rsidP="00D84140">
      <w:pPr>
        <w:ind w:left="851"/>
        <w:jc w:val="both"/>
        <w:rPr>
          <w:rFonts w:ascii="Arial" w:hAnsi="Arial" w:cs="Arial"/>
          <w:sz w:val="18"/>
          <w:szCs w:val="22"/>
        </w:rPr>
      </w:pPr>
    </w:p>
    <w:p w14:paraId="0B5736AA" w14:textId="77777777" w:rsidR="00A245D5" w:rsidRDefault="00A245D5" w:rsidP="00D84140">
      <w:pPr>
        <w:ind w:left="851"/>
        <w:jc w:val="both"/>
        <w:rPr>
          <w:rFonts w:ascii="Arial" w:hAnsi="Arial" w:cs="Arial"/>
          <w:sz w:val="18"/>
          <w:szCs w:val="22"/>
        </w:rPr>
      </w:pPr>
    </w:p>
    <w:p w14:paraId="2BD8D1C1" w14:textId="77777777" w:rsidR="00A245D5" w:rsidRDefault="00A245D5" w:rsidP="00D84140">
      <w:pPr>
        <w:ind w:left="851"/>
        <w:jc w:val="both"/>
        <w:rPr>
          <w:rFonts w:ascii="Arial" w:hAnsi="Arial" w:cs="Arial"/>
          <w:sz w:val="18"/>
          <w:szCs w:val="22"/>
        </w:rPr>
      </w:pPr>
    </w:p>
    <w:p w14:paraId="37F3A338" w14:textId="77777777" w:rsidR="00A245D5" w:rsidRDefault="00A245D5" w:rsidP="00D84140">
      <w:pPr>
        <w:ind w:left="851"/>
        <w:jc w:val="both"/>
        <w:rPr>
          <w:rFonts w:ascii="Arial" w:hAnsi="Arial" w:cs="Arial"/>
          <w:sz w:val="18"/>
          <w:szCs w:val="22"/>
        </w:rPr>
      </w:pPr>
    </w:p>
    <w:p w14:paraId="18C96779" w14:textId="77777777" w:rsidR="00A245D5" w:rsidRDefault="00A245D5" w:rsidP="00D84140">
      <w:pPr>
        <w:ind w:left="851"/>
        <w:jc w:val="both"/>
        <w:rPr>
          <w:rFonts w:ascii="Arial" w:hAnsi="Arial" w:cs="Arial"/>
          <w:sz w:val="18"/>
          <w:szCs w:val="22"/>
        </w:rPr>
      </w:pPr>
    </w:p>
    <w:p w14:paraId="0193556B" w14:textId="77777777" w:rsidR="00A245D5" w:rsidRDefault="00A245D5" w:rsidP="00D84140">
      <w:pPr>
        <w:ind w:left="851"/>
        <w:jc w:val="both"/>
        <w:rPr>
          <w:rFonts w:ascii="Arial" w:hAnsi="Arial" w:cs="Arial"/>
          <w:sz w:val="18"/>
          <w:szCs w:val="22"/>
        </w:rPr>
      </w:pPr>
    </w:p>
    <w:p w14:paraId="0C408FCA" w14:textId="77777777" w:rsidR="00A245D5" w:rsidRDefault="00A245D5" w:rsidP="00D84140">
      <w:pPr>
        <w:ind w:left="851"/>
        <w:jc w:val="both"/>
        <w:rPr>
          <w:rFonts w:ascii="Arial" w:hAnsi="Arial" w:cs="Arial"/>
          <w:sz w:val="18"/>
          <w:szCs w:val="22"/>
        </w:rPr>
      </w:pPr>
    </w:p>
    <w:p w14:paraId="23D8E86A" w14:textId="77777777" w:rsidR="00A245D5" w:rsidRDefault="00A245D5" w:rsidP="00D84140">
      <w:pPr>
        <w:ind w:left="851"/>
        <w:jc w:val="both"/>
        <w:rPr>
          <w:rFonts w:ascii="Arial" w:hAnsi="Arial" w:cs="Arial"/>
          <w:sz w:val="18"/>
          <w:szCs w:val="22"/>
        </w:rPr>
      </w:pPr>
    </w:p>
    <w:p w14:paraId="5358FA0B" w14:textId="77777777" w:rsidR="00A245D5" w:rsidRDefault="00A245D5" w:rsidP="00D84140">
      <w:pPr>
        <w:ind w:left="851"/>
        <w:jc w:val="both"/>
        <w:rPr>
          <w:rFonts w:ascii="Arial" w:hAnsi="Arial" w:cs="Arial"/>
          <w:sz w:val="18"/>
          <w:szCs w:val="22"/>
        </w:rPr>
      </w:pPr>
    </w:p>
    <w:p w14:paraId="177D5DCA" w14:textId="77777777" w:rsidR="00A245D5" w:rsidRDefault="00A245D5" w:rsidP="00D84140">
      <w:pPr>
        <w:ind w:left="851"/>
        <w:jc w:val="both"/>
        <w:rPr>
          <w:rFonts w:ascii="Arial" w:hAnsi="Arial" w:cs="Arial"/>
          <w:sz w:val="18"/>
          <w:szCs w:val="22"/>
        </w:rPr>
      </w:pPr>
    </w:p>
    <w:sectPr w:rsidR="00A245D5" w:rsidSect="00CF2BBF">
      <w:headerReference w:type="default" r:id="rId33"/>
      <w:footerReference w:type="default" r:id="rId34"/>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D4C492" w14:textId="77777777" w:rsidR="00214561" w:rsidRDefault="00214561">
      <w:r>
        <w:separator/>
      </w:r>
    </w:p>
  </w:endnote>
  <w:endnote w:type="continuationSeparator" w:id="0">
    <w:p w14:paraId="7D4F893C" w14:textId="77777777" w:rsidR="00214561" w:rsidRDefault="002145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70FCF" w14:textId="7003A315" w:rsidR="009A0D85" w:rsidRDefault="009A0D85"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F41013">
      <w:rPr>
        <w:rFonts w:ascii="Arial" w:hAnsi="Arial" w:cs="Arial"/>
        <w:b/>
        <w:noProof/>
      </w:rPr>
      <w:t>9</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60</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461CD" w14:textId="77777777" w:rsidR="009A0D85" w:rsidRPr="00672A2F" w:rsidRDefault="009A0D85"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4A48D754" w14:textId="77777777" w:rsidR="009A0D85" w:rsidRDefault="009A0D85">
    <w:pPr>
      <w:pStyle w:val="Piedepgina"/>
    </w:pPr>
  </w:p>
  <w:p w14:paraId="6779940B" w14:textId="77777777" w:rsidR="009A0D85" w:rsidRDefault="009A0D85"/>
  <w:p w14:paraId="3E3164BB" w14:textId="77777777" w:rsidR="009A0D85" w:rsidRDefault="009A0D85"/>
  <w:p w14:paraId="07F221A5" w14:textId="77777777" w:rsidR="009A0D85" w:rsidRDefault="009A0D85"/>
  <w:p w14:paraId="6F0163E5" w14:textId="77777777" w:rsidR="009A0D85" w:rsidRDefault="009A0D85"/>
  <w:p w14:paraId="236247CC" w14:textId="77777777" w:rsidR="009A0D85" w:rsidRDefault="009A0D85"/>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5027D" w14:textId="6453E622" w:rsidR="009A0D85" w:rsidRDefault="009A0D85" w:rsidP="007046F9">
    <w:pPr>
      <w:pStyle w:val="Piedepgina"/>
      <w:tabs>
        <w:tab w:val="clear" w:pos="8504"/>
        <w:tab w:val="right" w:pos="9214"/>
      </w:tabs>
      <w:jc w:val="right"/>
      <w:rPr>
        <w:rFonts w:ascii="Arial" w:hAnsi="Arial" w:cs="Arial"/>
        <w:b/>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F41013">
      <w:rPr>
        <w:rFonts w:ascii="Arial" w:hAnsi="Arial" w:cs="Arial"/>
        <w:b/>
        <w:noProof/>
      </w:rPr>
      <w:t>60</w:t>
    </w:r>
    <w:r w:rsidRPr="00A55CD8">
      <w:rPr>
        <w:rFonts w:ascii="Arial" w:hAnsi="Arial" w:cs="Arial"/>
        <w:b/>
        <w:sz w:val="24"/>
        <w:szCs w:val="24"/>
      </w:rPr>
      <w:fldChar w:fldCharType="end"/>
    </w:r>
    <w:r w:rsidRPr="00A55CD8">
      <w:rPr>
        <w:rFonts w:ascii="Arial" w:hAnsi="Arial" w:cs="Arial"/>
      </w:rPr>
      <w:t xml:space="preserve"> de </w:t>
    </w:r>
    <w:r w:rsidRPr="002033DF">
      <w:rPr>
        <w:rFonts w:ascii="Arial" w:hAnsi="Arial" w:cs="Arial"/>
        <w:b/>
        <w:noProof/>
      </w:rPr>
      <w:t>60</w:t>
    </w:r>
  </w:p>
  <w:p w14:paraId="2EAD27FD" w14:textId="77777777" w:rsidR="009A0D85" w:rsidRDefault="009A0D85" w:rsidP="007046F9">
    <w:pPr>
      <w:pStyle w:val="Piedepgina"/>
      <w:tabs>
        <w:tab w:val="clear" w:pos="8504"/>
        <w:tab w:val="right" w:pos="9214"/>
      </w:tabs>
      <w:jc w:val="right"/>
    </w:pPr>
  </w:p>
  <w:p w14:paraId="43E3DFB0" w14:textId="77777777" w:rsidR="009A0D85" w:rsidRPr="009F25D8" w:rsidRDefault="009A0D85" w:rsidP="007B7A63">
    <w:pPr>
      <w:pStyle w:val="Piedepgina"/>
      <w:tabs>
        <w:tab w:val="clear" w:pos="8504"/>
        <w:tab w:val="right" w:pos="9214"/>
      </w:tabs>
      <w:rPr>
        <w:rFonts w:ascii="Arial" w:hAnsi="Arial" w:cs="Arial"/>
      </w:rPr>
    </w:pPr>
  </w:p>
  <w:p w14:paraId="1809476B" w14:textId="77777777" w:rsidR="009A0D85" w:rsidRPr="007B7A63" w:rsidRDefault="009A0D85"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355026" w14:textId="77777777" w:rsidR="00214561" w:rsidRDefault="00214561">
      <w:r>
        <w:separator/>
      </w:r>
    </w:p>
  </w:footnote>
  <w:footnote w:type="continuationSeparator" w:id="0">
    <w:p w14:paraId="4A77F7B2" w14:textId="77777777" w:rsidR="00214561" w:rsidRDefault="0021456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9A0D85" w:rsidRPr="005B2294" w14:paraId="5226C931" w14:textId="77777777" w:rsidTr="006E4618">
      <w:tc>
        <w:tcPr>
          <w:tcW w:w="4641" w:type="dxa"/>
          <w:shd w:val="clear" w:color="auto" w:fill="auto"/>
        </w:tcPr>
        <w:p w14:paraId="4072C31C" w14:textId="77777777" w:rsidR="009A0D85" w:rsidRPr="005B2294" w:rsidRDefault="009A0D85"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64CD721E" wp14:editId="389FC656">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0DB3E8B5" w14:textId="77777777" w:rsidR="009A0D85" w:rsidRPr="005B2294" w:rsidRDefault="009A0D85"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49F331EF" w14:textId="77777777" w:rsidR="009A0D85" w:rsidRPr="005B2294" w:rsidRDefault="009A0D85"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11CF70EC" w14:textId="77777777" w:rsidR="009A0D85" w:rsidRPr="005B2294" w:rsidRDefault="009A0D85" w:rsidP="006E4618">
          <w:pPr>
            <w:pStyle w:val="Encabezado"/>
            <w:jc w:val="right"/>
            <w:rPr>
              <w:rFonts w:ascii="Arial" w:hAnsi="Arial" w:cs="Arial"/>
              <w:color w:val="808080"/>
              <w:szCs w:val="22"/>
            </w:rPr>
          </w:pPr>
          <w:r>
            <w:rPr>
              <w:rFonts w:ascii="Arial" w:hAnsi="Arial" w:cs="Arial"/>
              <w:color w:val="808080"/>
              <w:szCs w:val="22"/>
            </w:rPr>
            <w:t xml:space="preserve">Licitación Pública Nacional Presencial </w:t>
          </w:r>
        </w:p>
        <w:p w14:paraId="5E2BD211" w14:textId="187809CA" w:rsidR="009A0D85" w:rsidRPr="005B2294" w:rsidRDefault="009A0D85" w:rsidP="008868F8">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-025/2018</w:t>
          </w:r>
        </w:p>
      </w:tc>
    </w:tr>
  </w:tbl>
  <w:p w14:paraId="35012FAC" w14:textId="77777777" w:rsidR="009A0D85" w:rsidRDefault="009A0D85"/>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FA947" w14:textId="77777777" w:rsidR="009A0D85" w:rsidRPr="00424AED" w:rsidRDefault="009A0D85"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57728" behindDoc="0" locked="0" layoutInCell="1" allowOverlap="1" wp14:anchorId="6488981F" wp14:editId="6740D705">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4DEDAC89" w14:textId="77777777" w:rsidR="009A0D85" w:rsidRDefault="009A0D85"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3200CFE6" w14:textId="77777777" w:rsidR="009A0D85" w:rsidRDefault="009A0D85"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64347E79" w14:textId="77777777" w:rsidR="009A0D85" w:rsidRDefault="009A0D85" w:rsidP="00A535CD">
    <w:pPr>
      <w:pStyle w:val="Encabezado"/>
      <w:jc w:val="right"/>
      <w:rPr>
        <w:rFonts w:ascii="Arial" w:hAnsi="Arial" w:cs="Arial"/>
        <w:color w:val="808080"/>
        <w:szCs w:val="22"/>
      </w:rPr>
    </w:pPr>
  </w:p>
  <w:p w14:paraId="4CE4D294" w14:textId="77777777" w:rsidR="009A0D85" w:rsidRPr="00A535CD" w:rsidRDefault="009A0D85" w:rsidP="00A535CD">
    <w:pPr>
      <w:pStyle w:val="Encabezado"/>
      <w:jc w:val="right"/>
      <w:rPr>
        <w:rFonts w:ascii="Arial" w:hAnsi="Arial" w:cs="Arial"/>
        <w:color w:val="808080"/>
        <w:szCs w:val="22"/>
      </w:rPr>
    </w:pPr>
  </w:p>
  <w:p w14:paraId="016F63D1" w14:textId="77777777" w:rsidR="009A0D85" w:rsidRDefault="009A0D85"/>
  <w:p w14:paraId="2954F98E" w14:textId="77777777" w:rsidR="009A0D85" w:rsidRDefault="009A0D85"/>
  <w:p w14:paraId="3BF69202" w14:textId="77777777" w:rsidR="009A0D85" w:rsidRDefault="009A0D85"/>
  <w:p w14:paraId="7D4C1866" w14:textId="77777777" w:rsidR="009A0D85" w:rsidRDefault="009A0D85"/>
  <w:p w14:paraId="6B50F617" w14:textId="77777777" w:rsidR="009A0D85" w:rsidRDefault="009A0D85"/>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9C85EC" w14:textId="77777777" w:rsidR="009A0D85" w:rsidRPr="00424AED" w:rsidRDefault="009A0D85"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6704" behindDoc="0" locked="0" layoutInCell="1" allowOverlap="1" wp14:anchorId="183E1E38" wp14:editId="221A0B9C">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ACA75D8" w14:textId="77777777" w:rsidR="009A0D85" w:rsidRDefault="009A0D85"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417A169" w14:textId="77777777" w:rsidR="009A0D85" w:rsidRDefault="009A0D85"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6997E6A0" w14:textId="4FC8CCF1" w:rsidR="009A0D85" w:rsidRDefault="009A0D85" w:rsidP="00D4289C">
    <w:pPr>
      <w:pStyle w:val="Encabezado"/>
      <w:jc w:val="right"/>
      <w:rPr>
        <w:rFonts w:ascii="Arial" w:hAnsi="Arial" w:cs="Arial"/>
        <w:color w:val="808080"/>
        <w:szCs w:val="22"/>
      </w:rPr>
    </w:pPr>
    <w:r>
      <w:rPr>
        <w:rFonts w:ascii="Arial" w:hAnsi="Arial" w:cs="Arial"/>
        <w:color w:val="808080"/>
        <w:szCs w:val="22"/>
      </w:rPr>
      <w:t>No. LP-INE</w:t>
    </w:r>
    <w:r w:rsidR="008C1678">
      <w:rPr>
        <w:rFonts w:ascii="Arial" w:hAnsi="Arial" w:cs="Arial"/>
        <w:color w:val="808080"/>
        <w:szCs w:val="22"/>
      </w:rPr>
      <w:t>-025/</w:t>
    </w:r>
    <w:r>
      <w:rPr>
        <w:rFonts w:ascii="Arial" w:hAnsi="Arial" w:cs="Arial"/>
        <w:color w:val="808080"/>
        <w:szCs w:val="22"/>
      </w:rPr>
      <w:t>2018</w:t>
    </w:r>
  </w:p>
  <w:p w14:paraId="03776BC9" w14:textId="77777777" w:rsidR="009A0D85" w:rsidRDefault="009A0D85">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0"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2"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3" w15:restartNumberingAfterBreak="0">
    <w:nsid w:val="139A3E3E"/>
    <w:multiLevelType w:val="hybridMultilevel"/>
    <w:tmpl w:val="2362B23A"/>
    <w:lvl w:ilvl="0" w:tplc="080A0003">
      <w:start w:val="1"/>
      <w:numFmt w:val="bullet"/>
      <w:lvlText w:val="o"/>
      <w:lvlJc w:val="left"/>
      <w:pPr>
        <w:ind w:left="1996" w:hanging="360"/>
      </w:pPr>
      <w:rPr>
        <w:rFonts w:ascii="Courier New" w:hAnsi="Courier New" w:cs="Courier New" w:hint="default"/>
      </w:rPr>
    </w:lvl>
    <w:lvl w:ilvl="1" w:tplc="080A0003" w:tentative="1">
      <w:start w:val="1"/>
      <w:numFmt w:val="bullet"/>
      <w:lvlText w:val="o"/>
      <w:lvlJc w:val="left"/>
      <w:pPr>
        <w:ind w:left="2716" w:hanging="360"/>
      </w:pPr>
      <w:rPr>
        <w:rFonts w:ascii="Courier New" w:hAnsi="Courier New" w:cs="Courier New" w:hint="default"/>
      </w:rPr>
    </w:lvl>
    <w:lvl w:ilvl="2" w:tplc="080A0005" w:tentative="1">
      <w:start w:val="1"/>
      <w:numFmt w:val="bullet"/>
      <w:lvlText w:val=""/>
      <w:lvlJc w:val="left"/>
      <w:pPr>
        <w:ind w:left="3436" w:hanging="360"/>
      </w:pPr>
      <w:rPr>
        <w:rFonts w:ascii="Wingdings" w:hAnsi="Wingdings" w:hint="default"/>
      </w:rPr>
    </w:lvl>
    <w:lvl w:ilvl="3" w:tplc="080A0001" w:tentative="1">
      <w:start w:val="1"/>
      <w:numFmt w:val="bullet"/>
      <w:lvlText w:val=""/>
      <w:lvlJc w:val="left"/>
      <w:pPr>
        <w:ind w:left="4156" w:hanging="360"/>
      </w:pPr>
      <w:rPr>
        <w:rFonts w:ascii="Symbol" w:hAnsi="Symbol" w:hint="default"/>
      </w:rPr>
    </w:lvl>
    <w:lvl w:ilvl="4" w:tplc="080A0003" w:tentative="1">
      <w:start w:val="1"/>
      <w:numFmt w:val="bullet"/>
      <w:lvlText w:val="o"/>
      <w:lvlJc w:val="left"/>
      <w:pPr>
        <w:ind w:left="4876" w:hanging="360"/>
      </w:pPr>
      <w:rPr>
        <w:rFonts w:ascii="Courier New" w:hAnsi="Courier New" w:cs="Courier New" w:hint="default"/>
      </w:rPr>
    </w:lvl>
    <w:lvl w:ilvl="5" w:tplc="080A0005" w:tentative="1">
      <w:start w:val="1"/>
      <w:numFmt w:val="bullet"/>
      <w:lvlText w:val=""/>
      <w:lvlJc w:val="left"/>
      <w:pPr>
        <w:ind w:left="5596" w:hanging="360"/>
      </w:pPr>
      <w:rPr>
        <w:rFonts w:ascii="Wingdings" w:hAnsi="Wingdings" w:hint="default"/>
      </w:rPr>
    </w:lvl>
    <w:lvl w:ilvl="6" w:tplc="080A0001" w:tentative="1">
      <w:start w:val="1"/>
      <w:numFmt w:val="bullet"/>
      <w:lvlText w:val=""/>
      <w:lvlJc w:val="left"/>
      <w:pPr>
        <w:ind w:left="6316" w:hanging="360"/>
      </w:pPr>
      <w:rPr>
        <w:rFonts w:ascii="Symbol" w:hAnsi="Symbol" w:hint="default"/>
      </w:rPr>
    </w:lvl>
    <w:lvl w:ilvl="7" w:tplc="080A0003" w:tentative="1">
      <w:start w:val="1"/>
      <w:numFmt w:val="bullet"/>
      <w:lvlText w:val="o"/>
      <w:lvlJc w:val="left"/>
      <w:pPr>
        <w:ind w:left="7036" w:hanging="360"/>
      </w:pPr>
      <w:rPr>
        <w:rFonts w:ascii="Courier New" w:hAnsi="Courier New" w:cs="Courier New" w:hint="default"/>
      </w:rPr>
    </w:lvl>
    <w:lvl w:ilvl="8" w:tplc="080A0005" w:tentative="1">
      <w:start w:val="1"/>
      <w:numFmt w:val="bullet"/>
      <w:lvlText w:val=""/>
      <w:lvlJc w:val="left"/>
      <w:pPr>
        <w:ind w:left="7756" w:hanging="360"/>
      </w:pPr>
      <w:rPr>
        <w:rFonts w:ascii="Wingdings" w:hAnsi="Wingdings" w:hint="default"/>
      </w:rPr>
    </w:lvl>
  </w:abstractNum>
  <w:abstractNum w:abstractNumId="24"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9"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2" w15:restartNumberingAfterBreak="0">
    <w:nsid w:val="1FF478BD"/>
    <w:multiLevelType w:val="hybridMultilevel"/>
    <w:tmpl w:val="6C626C00"/>
    <w:lvl w:ilvl="0" w:tplc="080A0001">
      <w:start w:val="1"/>
      <w:numFmt w:val="bullet"/>
      <w:lvlText w:val=""/>
      <w:lvlJc w:val="left"/>
      <w:pPr>
        <w:ind w:left="830" w:hanging="360"/>
      </w:pPr>
      <w:rPr>
        <w:rFonts w:ascii="Symbol" w:hAnsi="Symbol" w:hint="default"/>
      </w:rPr>
    </w:lvl>
    <w:lvl w:ilvl="1" w:tplc="080A0003" w:tentative="1">
      <w:start w:val="1"/>
      <w:numFmt w:val="bullet"/>
      <w:lvlText w:val="o"/>
      <w:lvlJc w:val="left"/>
      <w:pPr>
        <w:ind w:left="1550" w:hanging="360"/>
      </w:pPr>
      <w:rPr>
        <w:rFonts w:ascii="Courier New" w:hAnsi="Courier New" w:cs="Courier New" w:hint="default"/>
      </w:rPr>
    </w:lvl>
    <w:lvl w:ilvl="2" w:tplc="080A0005" w:tentative="1">
      <w:start w:val="1"/>
      <w:numFmt w:val="bullet"/>
      <w:lvlText w:val=""/>
      <w:lvlJc w:val="left"/>
      <w:pPr>
        <w:ind w:left="2270" w:hanging="360"/>
      </w:pPr>
      <w:rPr>
        <w:rFonts w:ascii="Wingdings" w:hAnsi="Wingdings" w:hint="default"/>
      </w:rPr>
    </w:lvl>
    <w:lvl w:ilvl="3" w:tplc="080A0001" w:tentative="1">
      <w:start w:val="1"/>
      <w:numFmt w:val="bullet"/>
      <w:lvlText w:val=""/>
      <w:lvlJc w:val="left"/>
      <w:pPr>
        <w:ind w:left="2990" w:hanging="360"/>
      </w:pPr>
      <w:rPr>
        <w:rFonts w:ascii="Symbol" w:hAnsi="Symbol" w:hint="default"/>
      </w:rPr>
    </w:lvl>
    <w:lvl w:ilvl="4" w:tplc="080A0003" w:tentative="1">
      <w:start w:val="1"/>
      <w:numFmt w:val="bullet"/>
      <w:lvlText w:val="o"/>
      <w:lvlJc w:val="left"/>
      <w:pPr>
        <w:ind w:left="3710" w:hanging="360"/>
      </w:pPr>
      <w:rPr>
        <w:rFonts w:ascii="Courier New" w:hAnsi="Courier New" w:cs="Courier New" w:hint="default"/>
      </w:rPr>
    </w:lvl>
    <w:lvl w:ilvl="5" w:tplc="080A0005" w:tentative="1">
      <w:start w:val="1"/>
      <w:numFmt w:val="bullet"/>
      <w:lvlText w:val=""/>
      <w:lvlJc w:val="left"/>
      <w:pPr>
        <w:ind w:left="4430" w:hanging="360"/>
      </w:pPr>
      <w:rPr>
        <w:rFonts w:ascii="Wingdings" w:hAnsi="Wingdings" w:hint="default"/>
      </w:rPr>
    </w:lvl>
    <w:lvl w:ilvl="6" w:tplc="080A0001" w:tentative="1">
      <w:start w:val="1"/>
      <w:numFmt w:val="bullet"/>
      <w:lvlText w:val=""/>
      <w:lvlJc w:val="left"/>
      <w:pPr>
        <w:ind w:left="5150" w:hanging="360"/>
      </w:pPr>
      <w:rPr>
        <w:rFonts w:ascii="Symbol" w:hAnsi="Symbol" w:hint="default"/>
      </w:rPr>
    </w:lvl>
    <w:lvl w:ilvl="7" w:tplc="080A0003" w:tentative="1">
      <w:start w:val="1"/>
      <w:numFmt w:val="bullet"/>
      <w:lvlText w:val="o"/>
      <w:lvlJc w:val="left"/>
      <w:pPr>
        <w:ind w:left="5870" w:hanging="360"/>
      </w:pPr>
      <w:rPr>
        <w:rFonts w:ascii="Courier New" w:hAnsi="Courier New" w:cs="Courier New" w:hint="default"/>
      </w:rPr>
    </w:lvl>
    <w:lvl w:ilvl="8" w:tplc="080A0005" w:tentative="1">
      <w:start w:val="1"/>
      <w:numFmt w:val="bullet"/>
      <w:lvlText w:val=""/>
      <w:lvlJc w:val="left"/>
      <w:pPr>
        <w:ind w:left="6590" w:hanging="360"/>
      </w:pPr>
      <w:rPr>
        <w:rFonts w:ascii="Wingdings" w:hAnsi="Wingdings" w:hint="default"/>
      </w:rPr>
    </w:lvl>
  </w:abstractNum>
  <w:abstractNum w:abstractNumId="33"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4"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8"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39"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268F6968"/>
    <w:multiLevelType w:val="hybridMultilevel"/>
    <w:tmpl w:val="A566C7DC"/>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1"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2"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2EFE7BBE"/>
    <w:multiLevelType w:val="hybridMultilevel"/>
    <w:tmpl w:val="F292758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9"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1"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2"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3"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64"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9" w15:restartNumberingAfterBreak="0">
    <w:nsid w:val="50297D22"/>
    <w:multiLevelType w:val="hybridMultilevel"/>
    <w:tmpl w:val="ABE60E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2" w15:restartNumberingAfterBreak="0">
    <w:nsid w:val="54AA53CE"/>
    <w:multiLevelType w:val="hybridMultilevel"/>
    <w:tmpl w:val="7848F2BA"/>
    <w:lvl w:ilvl="0" w:tplc="080A0003">
      <w:start w:val="1"/>
      <w:numFmt w:val="bullet"/>
      <w:lvlText w:val="o"/>
      <w:lvlJc w:val="left"/>
      <w:pPr>
        <w:ind w:left="1996" w:hanging="360"/>
      </w:pPr>
      <w:rPr>
        <w:rFonts w:ascii="Courier New" w:hAnsi="Courier New" w:cs="Courier New" w:hint="default"/>
      </w:rPr>
    </w:lvl>
    <w:lvl w:ilvl="1" w:tplc="0C0A0003" w:tentative="1">
      <w:start w:val="1"/>
      <w:numFmt w:val="bullet"/>
      <w:lvlText w:val="o"/>
      <w:lvlJc w:val="left"/>
      <w:pPr>
        <w:ind w:left="2716" w:hanging="360"/>
      </w:pPr>
      <w:rPr>
        <w:rFonts w:ascii="Courier New" w:hAnsi="Courier New" w:cs="Courier New" w:hint="default"/>
      </w:rPr>
    </w:lvl>
    <w:lvl w:ilvl="2" w:tplc="0C0A0005">
      <w:start w:val="1"/>
      <w:numFmt w:val="bullet"/>
      <w:lvlText w:val=""/>
      <w:lvlJc w:val="left"/>
      <w:pPr>
        <w:ind w:left="3436" w:hanging="360"/>
      </w:pPr>
      <w:rPr>
        <w:rFonts w:ascii="Wingdings" w:hAnsi="Wingdings" w:hint="default"/>
      </w:rPr>
    </w:lvl>
    <w:lvl w:ilvl="3" w:tplc="0C0A0001" w:tentative="1">
      <w:start w:val="1"/>
      <w:numFmt w:val="bullet"/>
      <w:lvlText w:val=""/>
      <w:lvlJc w:val="left"/>
      <w:pPr>
        <w:ind w:left="4156" w:hanging="360"/>
      </w:pPr>
      <w:rPr>
        <w:rFonts w:ascii="Symbol" w:hAnsi="Symbol" w:hint="default"/>
      </w:rPr>
    </w:lvl>
    <w:lvl w:ilvl="4" w:tplc="0C0A0003" w:tentative="1">
      <w:start w:val="1"/>
      <w:numFmt w:val="bullet"/>
      <w:lvlText w:val="o"/>
      <w:lvlJc w:val="left"/>
      <w:pPr>
        <w:ind w:left="4876" w:hanging="360"/>
      </w:pPr>
      <w:rPr>
        <w:rFonts w:ascii="Courier New" w:hAnsi="Courier New" w:cs="Courier New" w:hint="default"/>
      </w:rPr>
    </w:lvl>
    <w:lvl w:ilvl="5" w:tplc="0C0A0005" w:tentative="1">
      <w:start w:val="1"/>
      <w:numFmt w:val="bullet"/>
      <w:lvlText w:val=""/>
      <w:lvlJc w:val="left"/>
      <w:pPr>
        <w:ind w:left="5596" w:hanging="360"/>
      </w:pPr>
      <w:rPr>
        <w:rFonts w:ascii="Wingdings" w:hAnsi="Wingdings" w:hint="default"/>
      </w:rPr>
    </w:lvl>
    <w:lvl w:ilvl="6" w:tplc="0C0A0001" w:tentative="1">
      <w:start w:val="1"/>
      <w:numFmt w:val="bullet"/>
      <w:lvlText w:val=""/>
      <w:lvlJc w:val="left"/>
      <w:pPr>
        <w:ind w:left="6316" w:hanging="360"/>
      </w:pPr>
      <w:rPr>
        <w:rFonts w:ascii="Symbol" w:hAnsi="Symbol" w:hint="default"/>
      </w:rPr>
    </w:lvl>
    <w:lvl w:ilvl="7" w:tplc="0C0A0003" w:tentative="1">
      <w:start w:val="1"/>
      <w:numFmt w:val="bullet"/>
      <w:lvlText w:val="o"/>
      <w:lvlJc w:val="left"/>
      <w:pPr>
        <w:ind w:left="7036" w:hanging="360"/>
      </w:pPr>
      <w:rPr>
        <w:rFonts w:ascii="Courier New" w:hAnsi="Courier New" w:cs="Courier New" w:hint="default"/>
      </w:rPr>
    </w:lvl>
    <w:lvl w:ilvl="8" w:tplc="0C0A0005" w:tentative="1">
      <w:start w:val="1"/>
      <w:numFmt w:val="bullet"/>
      <w:lvlText w:val=""/>
      <w:lvlJc w:val="left"/>
      <w:pPr>
        <w:ind w:left="7756" w:hanging="360"/>
      </w:pPr>
      <w:rPr>
        <w:rFonts w:ascii="Wingdings" w:hAnsi="Wingdings" w:hint="default"/>
      </w:rPr>
    </w:lvl>
  </w:abstractNum>
  <w:abstractNum w:abstractNumId="73"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5"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7"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8"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2"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3"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4"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5" w15:restartNumberingAfterBreak="0">
    <w:nsid w:val="62F757B7"/>
    <w:multiLevelType w:val="hybridMultilevel"/>
    <w:tmpl w:val="88D830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1"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2"/>
  </w:num>
  <w:num w:numId="2">
    <w:abstractNumId w:val="74"/>
  </w:num>
  <w:num w:numId="3">
    <w:abstractNumId w:val="35"/>
  </w:num>
  <w:num w:numId="4">
    <w:abstractNumId w:val="100"/>
  </w:num>
  <w:num w:numId="5">
    <w:abstractNumId w:val="19"/>
  </w:num>
  <w:num w:numId="6">
    <w:abstractNumId w:val="99"/>
  </w:num>
  <w:num w:numId="7">
    <w:abstractNumId w:val="38"/>
  </w:num>
  <w:num w:numId="8">
    <w:abstractNumId w:val="49"/>
  </w:num>
  <w:num w:numId="9">
    <w:abstractNumId w:val="55"/>
  </w:num>
  <w:num w:numId="10">
    <w:abstractNumId w:val="76"/>
  </w:num>
  <w:num w:numId="11">
    <w:abstractNumId w:val="62"/>
  </w:num>
  <w:num w:numId="12">
    <w:abstractNumId w:val="79"/>
  </w:num>
  <w:num w:numId="13">
    <w:abstractNumId w:val="91"/>
  </w:num>
  <w:num w:numId="14">
    <w:abstractNumId w:val="52"/>
  </w:num>
  <w:num w:numId="15">
    <w:abstractNumId w:val="39"/>
  </w:num>
  <w:num w:numId="16">
    <w:abstractNumId w:val="24"/>
  </w:num>
  <w:num w:numId="17">
    <w:abstractNumId w:val="33"/>
  </w:num>
  <w:num w:numId="18">
    <w:abstractNumId w:val="75"/>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num>
  <w:num w:numId="21">
    <w:abstractNumId w:val="6"/>
  </w:num>
  <w:num w:numId="22">
    <w:abstractNumId w:val="28"/>
  </w:num>
  <w:num w:numId="23">
    <w:abstractNumId w:val="27"/>
  </w:num>
  <w:num w:numId="24">
    <w:abstractNumId w:val="8"/>
  </w:num>
  <w:num w:numId="25">
    <w:abstractNumId w:val="65"/>
  </w:num>
  <w:num w:numId="26">
    <w:abstractNumId w:val="88"/>
  </w:num>
  <w:num w:numId="27">
    <w:abstractNumId w:val="12"/>
  </w:num>
  <w:num w:numId="28">
    <w:abstractNumId w:val="67"/>
  </w:num>
  <w:num w:numId="29">
    <w:abstractNumId w:val="73"/>
  </w:num>
  <w:num w:numId="30">
    <w:abstractNumId w:val="16"/>
  </w:num>
  <w:num w:numId="31">
    <w:abstractNumId w:val="18"/>
  </w:num>
  <w:num w:numId="3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0"/>
  </w:num>
  <w:num w:numId="35">
    <w:abstractNumId w:val="101"/>
  </w:num>
  <w:num w:numId="36">
    <w:abstractNumId w:val="7"/>
  </w:num>
  <w:num w:numId="37">
    <w:abstractNumId w:val="3"/>
  </w:num>
  <w:num w:numId="38">
    <w:abstractNumId w:val="2"/>
  </w:num>
  <w:num w:numId="39">
    <w:abstractNumId w:val="1"/>
  </w:num>
  <w:num w:numId="40">
    <w:abstractNumId w:val="0"/>
  </w:num>
  <w:num w:numId="41">
    <w:abstractNumId w:val="5"/>
  </w:num>
  <w:num w:numId="42">
    <w:abstractNumId w:val="4"/>
  </w:num>
  <w:num w:numId="43">
    <w:abstractNumId w:val="47"/>
  </w:num>
  <w:num w:numId="44">
    <w:abstractNumId w:val="66"/>
  </w:num>
  <w:num w:numId="45">
    <w:abstractNumId w:val="82"/>
  </w:num>
  <w:num w:numId="46">
    <w:abstractNumId w:val="89"/>
  </w:num>
  <w:num w:numId="47">
    <w:abstractNumId w:val="68"/>
  </w:num>
  <w:num w:numId="48">
    <w:abstractNumId w:val="83"/>
  </w:num>
  <w:num w:numId="49">
    <w:abstractNumId w:val="95"/>
  </w:num>
  <w:num w:numId="50">
    <w:abstractNumId w:val="13"/>
  </w:num>
  <w:num w:numId="51">
    <w:abstractNumId w:val="64"/>
  </w:num>
  <w:num w:numId="52">
    <w:abstractNumId w:val="84"/>
  </w:num>
  <w:num w:numId="53">
    <w:abstractNumId w:val="70"/>
  </w:num>
  <w:num w:numId="54">
    <w:abstractNumId w:val="54"/>
  </w:num>
  <w:num w:numId="55">
    <w:abstractNumId w:val="61"/>
  </w:num>
  <w:num w:numId="56">
    <w:abstractNumId w:val="57"/>
  </w:num>
  <w:num w:numId="57">
    <w:abstractNumId w:val="26"/>
  </w:num>
  <w:num w:numId="58">
    <w:abstractNumId w:val="20"/>
  </w:num>
  <w:num w:numId="59">
    <w:abstractNumId w:val="80"/>
  </w:num>
  <w:num w:numId="60">
    <w:abstractNumId w:val="56"/>
  </w:num>
  <w:num w:numId="61">
    <w:abstractNumId w:val="31"/>
  </w:num>
  <w:num w:numId="62">
    <w:abstractNumId w:val="15"/>
  </w:num>
  <w:num w:numId="63">
    <w:abstractNumId w:val="22"/>
  </w:num>
  <w:num w:numId="64">
    <w:abstractNumId w:val="77"/>
  </w:num>
  <w:num w:numId="65">
    <w:abstractNumId w:val="58"/>
  </w:num>
  <w:num w:numId="66">
    <w:abstractNumId w:val="36"/>
  </w:num>
  <w:num w:numId="67">
    <w:abstractNumId w:val="93"/>
  </w:num>
  <w:num w:numId="68">
    <w:abstractNumId w:val="94"/>
  </w:num>
  <w:num w:numId="69">
    <w:abstractNumId w:val="37"/>
  </w:num>
  <w:num w:numId="70">
    <w:abstractNumId w:val="45"/>
  </w:num>
  <w:num w:numId="71">
    <w:abstractNumId w:val="86"/>
  </w:num>
  <w:num w:numId="72">
    <w:abstractNumId w:val="25"/>
  </w:num>
  <w:num w:numId="73">
    <w:abstractNumId w:val="44"/>
  </w:num>
  <w:num w:numId="74">
    <w:abstractNumId w:val="92"/>
  </w:num>
  <w:num w:numId="75">
    <w:abstractNumId w:val="14"/>
  </w:num>
  <w:num w:numId="76">
    <w:abstractNumId w:val="51"/>
  </w:num>
  <w:num w:numId="77">
    <w:abstractNumId w:val="59"/>
  </w:num>
  <w:num w:numId="78">
    <w:abstractNumId w:val="48"/>
  </w:num>
  <w:num w:numId="79">
    <w:abstractNumId w:val="50"/>
  </w:num>
  <w:num w:numId="80">
    <w:abstractNumId w:val="30"/>
  </w:num>
  <w:num w:numId="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87"/>
  </w:num>
  <w:num w:numId="84">
    <w:abstractNumId w:val="29"/>
  </w:num>
  <w:num w:numId="85">
    <w:abstractNumId w:val="17"/>
  </w:num>
  <w:num w:numId="86">
    <w:abstractNumId w:val="90"/>
  </w:num>
  <w:num w:numId="87">
    <w:abstractNumId w:val="43"/>
  </w:num>
  <w:num w:numId="88">
    <w:abstractNumId w:val="71"/>
  </w:num>
  <w:num w:numId="89">
    <w:abstractNumId w:val="96"/>
  </w:num>
  <w:num w:numId="90">
    <w:abstractNumId w:val="63"/>
  </w:num>
  <w:num w:numId="91">
    <w:abstractNumId w:val="98"/>
  </w:num>
  <w:num w:numId="92">
    <w:abstractNumId w:val="78"/>
  </w:num>
  <w:num w:numId="93">
    <w:abstractNumId w:val="46"/>
  </w:num>
  <w:num w:numId="94">
    <w:abstractNumId w:val="85"/>
  </w:num>
  <w:num w:numId="95">
    <w:abstractNumId w:val="40"/>
  </w:num>
  <w:num w:numId="96">
    <w:abstractNumId w:val="23"/>
  </w:num>
  <w:num w:numId="97">
    <w:abstractNumId w:val="72"/>
  </w:num>
  <w:num w:numId="98">
    <w:abstractNumId w:val="69"/>
  </w:num>
  <w:num w:numId="99">
    <w:abstractNumId w:val="3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B4D"/>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1E9F"/>
    <w:rsid w:val="00022644"/>
    <w:rsid w:val="000228AC"/>
    <w:rsid w:val="0002293D"/>
    <w:rsid w:val="00023751"/>
    <w:rsid w:val="00023780"/>
    <w:rsid w:val="0002432A"/>
    <w:rsid w:val="00024433"/>
    <w:rsid w:val="00024458"/>
    <w:rsid w:val="00024A00"/>
    <w:rsid w:val="000255E2"/>
    <w:rsid w:val="00026487"/>
    <w:rsid w:val="00026980"/>
    <w:rsid w:val="0002716E"/>
    <w:rsid w:val="000272DA"/>
    <w:rsid w:val="0003035B"/>
    <w:rsid w:val="00030B2B"/>
    <w:rsid w:val="0003282D"/>
    <w:rsid w:val="00032F59"/>
    <w:rsid w:val="000332B0"/>
    <w:rsid w:val="00033534"/>
    <w:rsid w:val="000337F0"/>
    <w:rsid w:val="0003387A"/>
    <w:rsid w:val="0003395E"/>
    <w:rsid w:val="00034468"/>
    <w:rsid w:val="000347CD"/>
    <w:rsid w:val="00034A3D"/>
    <w:rsid w:val="00034D13"/>
    <w:rsid w:val="00034F84"/>
    <w:rsid w:val="00035A87"/>
    <w:rsid w:val="00035B38"/>
    <w:rsid w:val="00035D97"/>
    <w:rsid w:val="00035F70"/>
    <w:rsid w:val="000366A7"/>
    <w:rsid w:val="000372E7"/>
    <w:rsid w:val="00037AE4"/>
    <w:rsid w:val="00037CAD"/>
    <w:rsid w:val="00040147"/>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F1E"/>
    <w:rsid w:val="00050ABC"/>
    <w:rsid w:val="00051418"/>
    <w:rsid w:val="0005164E"/>
    <w:rsid w:val="000516C9"/>
    <w:rsid w:val="00051B21"/>
    <w:rsid w:val="00052699"/>
    <w:rsid w:val="00052735"/>
    <w:rsid w:val="00052AB5"/>
    <w:rsid w:val="00052F82"/>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37"/>
    <w:rsid w:val="00066712"/>
    <w:rsid w:val="000667FF"/>
    <w:rsid w:val="00067B91"/>
    <w:rsid w:val="00067C13"/>
    <w:rsid w:val="00067F32"/>
    <w:rsid w:val="000709B5"/>
    <w:rsid w:val="00071180"/>
    <w:rsid w:val="00071EB2"/>
    <w:rsid w:val="000720FE"/>
    <w:rsid w:val="00072342"/>
    <w:rsid w:val="00072F05"/>
    <w:rsid w:val="00072FBF"/>
    <w:rsid w:val="00073E62"/>
    <w:rsid w:val="00074AEF"/>
    <w:rsid w:val="00074F74"/>
    <w:rsid w:val="00075092"/>
    <w:rsid w:val="000752DD"/>
    <w:rsid w:val="000754B7"/>
    <w:rsid w:val="000759CF"/>
    <w:rsid w:val="00075C44"/>
    <w:rsid w:val="000761D3"/>
    <w:rsid w:val="000767B8"/>
    <w:rsid w:val="000767E4"/>
    <w:rsid w:val="00076DC8"/>
    <w:rsid w:val="00077663"/>
    <w:rsid w:val="00077744"/>
    <w:rsid w:val="00077843"/>
    <w:rsid w:val="00077B8D"/>
    <w:rsid w:val="00077C82"/>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27B"/>
    <w:rsid w:val="000A176C"/>
    <w:rsid w:val="000A1FD3"/>
    <w:rsid w:val="000A2239"/>
    <w:rsid w:val="000A260D"/>
    <w:rsid w:val="000A28F4"/>
    <w:rsid w:val="000A3AB9"/>
    <w:rsid w:val="000A3B1B"/>
    <w:rsid w:val="000A4216"/>
    <w:rsid w:val="000A4F81"/>
    <w:rsid w:val="000A5F7D"/>
    <w:rsid w:val="000A6315"/>
    <w:rsid w:val="000A6A3C"/>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396"/>
    <w:rsid w:val="000C54FC"/>
    <w:rsid w:val="000C556A"/>
    <w:rsid w:val="000C5C05"/>
    <w:rsid w:val="000C5D80"/>
    <w:rsid w:val="000C5DC5"/>
    <w:rsid w:val="000C6257"/>
    <w:rsid w:val="000C67E7"/>
    <w:rsid w:val="000C67E8"/>
    <w:rsid w:val="000C6AFA"/>
    <w:rsid w:val="000C6B05"/>
    <w:rsid w:val="000C755C"/>
    <w:rsid w:val="000D01D5"/>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6EB4"/>
    <w:rsid w:val="000E7CC3"/>
    <w:rsid w:val="000E7E49"/>
    <w:rsid w:val="000F0018"/>
    <w:rsid w:val="000F0409"/>
    <w:rsid w:val="000F063C"/>
    <w:rsid w:val="000F07E8"/>
    <w:rsid w:val="000F0BF3"/>
    <w:rsid w:val="000F0CDD"/>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D32"/>
    <w:rsid w:val="000F773A"/>
    <w:rsid w:val="000F7D91"/>
    <w:rsid w:val="000F7E53"/>
    <w:rsid w:val="001005A3"/>
    <w:rsid w:val="001007FD"/>
    <w:rsid w:val="0010128A"/>
    <w:rsid w:val="00101690"/>
    <w:rsid w:val="00101D2E"/>
    <w:rsid w:val="00102454"/>
    <w:rsid w:val="00102CF8"/>
    <w:rsid w:val="00102E05"/>
    <w:rsid w:val="00102F56"/>
    <w:rsid w:val="0010357C"/>
    <w:rsid w:val="00103793"/>
    <w:rsid w:val="00103CC8"/>
    <w:rsid w:val="001042CF"/>
    <w:rsid w:val="0010508A"/>
    <w:rsid w:val="001050D0"/>
    <w:rsid w:val="0010546B"/>
    <w:rsid w:val="00106362"/>
    <w:rsid w:val="00106734"/>
    <w:rsid w:val="00107878"/>
    <w:rsid w:val="00107BD7"/>
    <w:rsid w:val="00107F16"/>
    <w:rsid w:val="0011019D"/>
    <w:rsid w:val="0011074C"/>
    <w:rsid w:val="001109C9"/>
    <w:rsid w:val="00110FDE"/>
    <w:rsid w:val="001110F8"/>
    <w:rsid w:val="001113FF"/>
    <w:rsid w:val="00111628"/>
    <w:rsid w:val="00111B81"/>
    <w:rsid w:val="00111CCD"/>
    <w:rsid w:val="00112470"/>
    <w:rsid w:val="00112807"/>
    <w:rsid w:val="001130EA"/>
    <w:rsid w:val="00113432"/>
    <w:rsid w:val="001136D5"/>
    <w:rsid w:val="001138AF"/>
    <w:rsid w:val="00113E4F"/>
    <w:rsid w:val="00114065"/>
    <w:rsid w:val="001151D4"/>
    <w:rsid w:val="0011536A"/>
    <w:rsid w:val="001154FD"/>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CAB"/>
    <w:rsid w:val="0012252E"/>
    <w:rsid w:val="00122548"/>
    <w:rsid w:val="00123069"/>
    <w:rsid w:val="0012323E"/>
    <w:rsid w:val="00123566"/>
    <w:rsid w:val="001237A5"/>
    <w:rsid w:val="00123C41"/>
    <w:rsid w:val="0012490A"/>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35C"/>
    <w:rsid w:val="00132CB7"/>
    <w:rsid w:val="00132EEB"/>
    <w:rsid w:val="001330E0"/>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0A"/>
    <w:rsid w:val="00162819"/>
    <w:rsid w:val="00162C30"/>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08F"/>
    <w:rsid w:val="00174431"/>
    <w:rsid w:val="00174943"/>
    <w:rsid w:val="00174D88"/>
    <w:rsid w:val="0017560B"/>
    <w:rsid w:val="00175669"/>
    <w:rsid w:val="001759CE"/>
    <w:rsid w:val="00176414"/>
    <w:rsid w:val="0017661D"/>
    <w:rsid w:val="00176776"/>
    <w:rsid w:val="00176A60"/>
    <w:rsid w:val="00176AC1"/>
    <w:rsid w:val="00177659"/>
    <w:rsid w:val="00177809"/>
    <w:rsid w:val="00177AB6"/>
    <w:rsid w:val="001802CE"/>
    <w:rsid w:val="001805CD"/>
    <w:rsid w:val="001810CF"/>
    <w:rsid w:val="00181108"/>
    <w:rsid w:val="001816BD"/>
    <w:rsid w:val="00182810"/>
    <w:rsid w:val="00182A22"/>
    <w:rsid w:val="00182DBA"/>
    <w:rsid w:val="00183475"/>
    <w:rsid w:val="0018352A"/>
    <w:rsid w:val="0018354F"/>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081"/>
    <w:rsid w:val="001965CD"/>
    <w:rsid w:val="001970A9"/>
    <w:rsid w:val="00197D09"/>
    <w:rsid w:val="001A12E0"/>
    <w:rsid w:val="001A1705"/>
    <w:rsid w:val="001A19C9"/>
    <w:rsid w:val="001A1B18"/>
    <w:rsid w:val="001A1C0B"/>
    <w:rsid w:val="001A2C8B"/>
    <w:rsid w:val="001A3267"/>
    <w:rsid w:val="001A39BD"/>
    <w:rsid w:val="001A3E16"/>
    <w:rsid w:val="001A48EB"/>
    <w:rsid w:val="001A4B20"/>
    <w:rsid w:val="001A5484"/>
    <w:rsid w:val="001A5BF1"/>
    <w:rsid w:val="001A6213"/>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8B"/>
    <w:rsid w:val="001C7E72"/>
    <w:rsid w:val="001D003A"/>
    <w:rsid w:val="001D025A"/>
    <w:rsid w:val="001D07CA"/>
    <w:rsid w:val="001D0AC5"/>
    <w:rsid w:val="001D0B43"/>
    <w:rsid w:val="001D116A"/>
    <w:rsid w:val="001D1836"/>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7C0"/>
    <w:rsid w:val="001F2B49"/>
    <w:rsid w:val="001F2DBD"/>
    <w:rsid w:val="001F3057"/>
    <w:rsid w:val="001F32AF"/>
    <w:rsid w:val="001F3692"/>
    <w:rsid w:val="001F44DD"/>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532A"/>
    <w:rsid w:val="002060B5"/>
    <w:rsid w:val="0020657F"/>
    <w:rsid w:val="00206E3E"/>
    <w:rsid w:val="00206F40"/>
    <w:rsid w:val="00207B62"/>
    <w:rsid w:val="00207C15"/>
    <w:rsid w:val="0021054C"/>
    <w:rsid w:val="002107F7"/>
    <w:rsid w:val="00211313"/>
    <w:rsid w:val="00211F8A"/>
    <w:rsid w:val="00212362"/>
    <w:rsid w:val="00212B2E"/>
    <w:rsid w:val="00212CFA"/>
    <w:rsid w:val="002133B6"/>
    <w:rsid w:val="002136AA"/>
    <w:rsid w:val="00213B1F"/>
    <w:rsid w:val="00213D77"/>
    <w:rsid w:val="00213FCF"/>
    <w:rsid w:val="00214059"/>
    <w:rsid w:val="00214561"/>
    <w:rsid w:val="002147B2"/>
    <w:rsid w:val="00216942"/>
    <w:rsid w:val="00216C0E"/>
    <w:rsid w:val="00216C8B"/>
    <w:rsid w:val="00216EAE"/>
    <w:rsid w:val="00217F0C"/>
    <w:rsid w:val="00220D74"/>
    <w:rsid w:val="00220E97"/>
    <w:rsid w:val="00221A56"/>
    <w:rsid w:val="00221F14"/>
    <w:rsid w:val="002223AF"/>
    <w:rsid w:val="00222881"/>
    <w:rsid w:val="00223525"/>
    <w:rsid w:val="002235EF"/>
    <w:rsid w:val="00223A9B"/>
    <w:rsid w:val="00223DE0"/>
    <w:rsid w:val="0022423B"/>
    <w:rsid w:val="0022459C"/>
    <w:rsid w:val="00224738"/>
    <w:rsid w:val="00224844"/>
    <w:rsid w:val="00224C6F"/>
    <w:rsid w:val="00224D1E"/>
    <w:rsid w:val="00225210"/>
    <w:rsid w:val="002258FC"/>
    <w:rsid w:val="002267F8"/>
    <w:rsid w:val="00226EB5"/>
    <w:rsid w:val="00227AB7"/>
    <w:rsid w:val="00227F07"/>
    <w:rsid w:val="00227F0D"/>
    <w:rsid w:val="00230031"/>
    <w:rsid w:val="00230131"/>
    <w:rsid w:val="002309C4"/>
    <w:rsid w:val="00231128"/>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983"/>
    <w:rsid w:val="002359D4"/>
    <w:rsid w:val="002360B9"/>
    <w:rsid w:val="00236796"/>
    <w:rsid w:val="00236A44"/>
    <w:rsid w:val="00236AC6"/>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4001"/>
    <w:rsid w:val="00244337"/>
    <w:rsid w:val="002443BA"/>
    <w:rsid w:val="0024473C"/>
    <w:rsid w:val="00244767"/>
    <w:rsid w:val="00244EB4"/>
    <w:rsid w:val="00244FC3"/>
    <w:rsid w:val="00245625"/>
    <w:rsid w:val="00245C9C"/>
    <w:rsid w:val="002464E1"/>
    <w:rsid w:val="002467EF"/>
    <w:rsid w:val="00246823"/>
    <w:rsid w:val="002475BA"/>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6D96"/>
    <w:rsid w:val="00267633"/>
    <w:rsid w:val="00270962"/>
    <w:rsid w:val="002713A1"/>
    <w:rsid w:val="00271584"/>
    <w:rsid w:val="00271649"/>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79E"/>
    <w:rsid w:val="002778A7"/>
    <w:rsid w:val="00277908"/>
    <w:rsid w:val="002779A6"/>
    <w:rsid w:val="00277FD0"/>
    <w:rsid w:val="00280904"/>
    <w:rsid w:val="00280990"/>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0F05"/>
    <w:rsid w:val="00291A46"/>
    <w:rsid w:val="00291E07"/>
    <w:rsid w:val="00292157"/>
    <w:rsid w:val="00292BBA"/>
    <w:rsid w:val="00292F64"/>
    <w:rsid w:val="0029305C"/>
    <w:rsid w:val="00293D9F"/>
    <w:rsid w:val="00293EBC"/>
    <w:rsid w:val="0029476A"/>
    <w:rsid w:val="00295128"/>
    <w:rsid w:val="002951A2"/>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3059"/>
    <w:rsid w:val="002B325B"/>
    <w:rsid w:val="002B3FFA"/>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CE2"/>
    <w:rsid w:val="002D3EE8"/>
    <w:rsid w:val="002D419D"/>
    <w:rsid w:val="002D448A"/>
    <w:rsid w:val="002D47A5"/>
    <w:rsid w:val="002D5173"/>
    <w:rsid w:val="002D56E1"/>
    <w:rsid w:val="002D57FC"/>
    <w:rsid w:val="002D5AF5"/>
    <w:rsid w:val="002D62CB"/>
    <w:rsid w:val="002D698B"/>
    <w:rsid w:val="002D6BD9"/>
    <w:rsid w:val="002D6CE8"/>
    <w:rsid w:val="002D6F62"/>
    <w:rsid w:val="002D71E4"/>
    <w:rsid w:val="002D75EA"/>
    <w:rsid w:val="002D767E"/>
    <w:rsid w:val="002D7926"/>
    <w:rsid w:val="002D7A2C"/>
    <w:rsid w:val="002D7E77"/>
    <w:rsid w:val="002E0145"/>
    <w:rsid w:val="002E04AD"/>
    <w:rsid w:val="002E0574"/>
    <w:rsid w:val="002E079D"/>
    <w:rsid w:val="002E07A4"/>
    <w:rsid w:val="002E0BBD"/>
    <w:rsid w:val="002E0D40"/>
    <w:rsid w:val="002E10D5"/>
    <w:rsid w:val="002E1530"/>
    <w:rsid w:val="002E1792"/>
    <w:rsid w:val="002E20A1"/>
    <w:rsid w:val="002E29B7"/>
    <w:rsid w:val="002E2D05"/>
    <w:rsid w:val="002E3C0E"/>
    <w:rsid w:val="002E3E38"/>
    <w:rsid w:val="002E40AC"/>
    <w:rsid w:val="002E418C"/>
    <w:rsid w:val="002E41A1"/>
    <w:rsid w:val="002E471D"/>
    <w:rsid w:val="002E47A4"/>
    <w:rsid w:val="002E4A4E"/>
    <w:rsid w:val="002E4DC0"/>
    <w:rsid w:val="002E4F9A"/>
    <w:rsid w:val="002E5011"/>
    <w:rsid w:val="002E569D"/>
    <w:rsid w:val="002E5C85"/>
    <w:rsid w:val="002E6292"/>
    <w:rsid w:val="002E670D"/>
    <w:rsid w:val="002E6C16"/>
    <w:rsid w:val="002E6D53"/>
    <w:rsid w:val="002E7181"/>
    <w:rsid w:val="002E724D"/>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6851"/>
    <w:rsid w:val="002F6867"/>
    <w:rsid w:val="002F6C2E"/>
    <w:rsid w:val="002F7674"/>
    <w:rsid w:val="00300597"/>
    <w:rsid w:val="0030105F"/>
    <w:rsid w:val="0030166B"/>
    <w:rsid w:val="00301979"/>
    <w:rsid w:val="00301D58"/>
    <w:rsid w:val="00302749"/>
    <w:rsid w:val="00302D84"/>
    <w:rsid w:val="003032A8"/>
    <w:rsid w:val="003038C4"/>
    <w:rsid w:val="0030397A"/>
    <w:rsid w:val="0030432A"/>
    <w:rsid w:val="00304554"/>
    <w:rsid w:val="00304B26"/>
    <w:rsid w:val="00304F1A"/>
    <w:rsid w:val="00305059"/>
    <w:rsid w:val="00305618"/>
    <w:rsid w:val="003056B9"/>
    <w:rsid w:val="0030587F"/>
    <w:rsid w:val="0030611E"/>
    <w:rsid w:val="00306AE3"/>
    <w:rsid w:val="00306B19"/>
    <w:rsid w:val="00306BD4"/>
    <w:rsid w:val="00310B6D"/>
    <w:rsid w:val="00311518"/>
    <w:rsid w:val="003116A1"/>
    <w:rsid w:val="00311A7B"/>
    <w:rsid w:val="00311E75"/>
    <w:rsid w:val="00312081"/>
    <w:rsid w:val="003121E0"/>
    <w:rsid w:val="00312C05"/>
    <w:rsid w:val="00313AD9"/>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55"/>
    <w:rsid w:val="00317BB0"/>
    <w:rsid w:val="00317CEE"/>
    <w:rsid w:val="00320E8E"/>
    <w:rsid w:val="00320F5C"/>
    <w:rsid w:val="00321362"/>
    <w:rsid w:val="00321804"/>
    <w:rsid w:val="00321B7F"/>
    <w:rsid w:val="00321F1F"/>
    <w:rsid w:val="003224C8"/>
    <w:rsid w:val="00322667"/>
    <w:rsid w:val="003234BF"/>
    <w:rsid w:val="00323A6D"/>
    <w:rsid w:val="003250EF"/>
    <w:rsid w:val="0032522F"/>
    <w:rsid w:val="0032579B"/>
    <w:rsid w:val="00325BF7"/>
    <w:rsid w:val="00326130"/>
    <w:rsid w:val="003263D8"/>
    <w:rsid w:val="0032668C"/>
    <w:rsid w:val="00326803"/>
    <w:rsid w:val="00326D21"/>
    <w:rsid w:val="00327080"/>
    <w:rsid w:val="0032726B"/>
    <w:rsid w:val="003277AB"/>
    <w:rsid w:val="00327C49"/>
    <w:rsid w:val="00327D71"/>
    <w:rsid w:val="00327E59"/>
    <w:rsid w:val="00327E61"/>
    <w:rsid w:val="00327EE7"/>
    <w:rsid w:val="00330483"/>
    <w:rsid w:val="003304FF"/>
    <w:rsid w:val="003309BB"/>
    <w:rsid w:val="00330F89"/>
    <w:rsid w:val="00331A49"/>
    <w:rsid w:val="00332391"/>
    <w:rsid w:val="00332F6F"/>
    <w:rsid w:val="0033387C"/>
    <w:rsid w:val="003338E2"/>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DA3"/>
    <w:rsid w:val="00360FFF"/>
    <w:rsid w:val="00361D18"/>
    <w:rsid w:val="003626B8"/>
    <w:rsid w:val="00362B11"/>
    <w:rsid w:val="00362DBB"/>
    <w:rsid w:val="00362DC2"/>
    <w:rsid w:val="00362F7D"/>
    <w:rsid w:val="00363F0E"/>
    <w:rsid w:val="00363F32"/>
    <w:rsid w:val="00363FEF"/>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F46"/>
    <w:rsid w:val="00375068"/>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8F8"/>
    <w:rsid w:val="00382A41"/>
    <w:rsid w:val="00383002"/>
    <w:rsid w:val="00383667"/>
    <w:rsid w:val="00383FEA"/>
    <w:rsid w:val="00384046"/>
    <w:rsid w:val="00384445"/>
    <w:rsid w:val="00384A06"/>
    <w:rsid w:val="00385527"/>
    <w:rsid w:val="003858C6"/>
    <w:rsid w:val="003861D8"/>
    <w:rsid w:val="0038632E"/>
    <w:rsid w:val="003865D1"/>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BFD"/>
    <w:rsid w:val="00395CA3"/>
    <w:rsid w:val="00395D1F"/>
    <w:rsid w:val="00395E7F"/>
    <w:rsid w:val="003961DB"/>
    <w:rsid w:val="00396204"/>
    <w:rsid w:val="003964D7"/>
    <w:rsid w:val="0039655E"/>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653"/>
    <w:rsid w:val="003A2BD7"/>
    <w:rsid w:val="003A386F"/>
    <w:rsid w:val="003A448F"/>
    <w:rsid w:val="003A467A"/>
    <w:rsid w:val="003A48B8"/>
    <w:rsid w:val="003A4ADE"/>
    <w:rsid w:val="003A5687"/>
    <w:rsid w:val="003A594E"/>
    <w:rsid w:val="003A5A0F"/>
    <w:rsid w:val="003A5C21"/>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BAE"/>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5AFF"/>
    <w:rsid w:val="003C69F8"/>
    <w:rsid w:val="003C6E4D"/>
    <w:rsid w:val="003C70FE"/>
    <w:rsid w:val="003C71E4"/>
    <w:rsid w:val="003C732B"/>
    <w:rsid w:val="003C7778"/>
    <w:rsid w:val="003C78AA"/>
    <w:rsid w:val="003C7A82"/>
    <w:rsid w:val="003D0151"/>
    <w:rsid w:val="003D0E19"/>
    <w:rsid w:val="003D181D"/>
    <w:rsid w:val="003D26F0"/>
    <w:rsid w:val="003D28D8"/>
    <w:rsid w:val="003D2B3D"/>
    <w:rsid w:val="003D3530"/>
    <w:rsid w:val="003D3F56"/>
    <w:rsid w:val="003D4077"/>
    <w:rsid w:val="003D4212"/>
    <w:rsid w:val="003D44DC"/>
    <w:rsid w:val="003D4FBD"/>
    <w:rsid w:val="003D548D"/>
    <w:rsid w:val="003D592B"/>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526C"/>
    <w:rsid w:val="003E5A91"/>
    <w:rsid w:val="003E5C41"/>
    <w:rsid w:val="003E5E1F"/>
    <w:rsid w:val="003E5EED"/>
    <w:rsid w:val="003E63D5"/>
    <w:rsid w:val="003E63ED"/>
    <w:rsid w:val="003E655F"/>
    <w:rsid w:val="003E6603"/>
    <w:rsid w:val="003E67FE"/>
    <w:rsid w:val="003E6CF5"/>
    <w:rsid w:val="003E787C"/>
    <w:rsid w:val="003E78F6"/>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618"/>
    <w:rsid w:val="003F6D96"/>
    <w:rsid w:val="003F7088"/>
    <w:rsid w:val="003F7DB5"/>
    <w:rsid w:val="003F7F1F"/>
    <w:rsid w:val="00400603"/>
    <w:rsid w:val="00401097"/>
    <w:rsid w:val="00401B09"/>
    <w:rsid w:val="004020F2"/>
    <w:rsid w:val="00402DC5"/>
    <w:rsid w:val="00402F42"/>
    <w:rsid w:val="00403133"/>
    <w:rsid w:val="00404116"/>
    <w:rsid w:val="0040475A"/>
    <w:rsid w:val="00404987"/>
    <w:rsid w:val="00404C19"/>
    <w:rsid w:val="004051B4"/>
    <w:rsid w:val="00405270"/>
    <w:rsid w:val="00405756"/>
    <w:rsid w:val="004059FE"/>
    <w:rsid w:val="00405B56"/>
    <w:rsid w:val="00405C1E"/>
    <w:rsid w:val="00405E8C"/>
    <w:rsid w:val="00406518"/>
    <w:rsid w:val="00406AD6"/>
    <w:rsid w:val="00406C92"/>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1724C"/>
    <w:rsid w:val="00417304"/>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C69"/>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3DD"/>
    <w:rsid w:val="0043265D"/>
    <w:rsid w:val="004327BA"/>
    <w:rsid w:val="00432880"/>
    <w:rsid w:val="004331D1"/>
    <w:rsid w:val="00433414"/>
    <w:rsid w:val="00433E64"/>
    <w:rsid w:val="004349F4"/>
    <w:rsid w:val="0043575A"/>
    <w:rsid w:val="004358C3"/>
    <w:rsid w:val="00435AC0"/>
    <w:rsid w:val="00435ED8"/>
    <w:rsid w:val="004364A3"/>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AFA"/>
    <w:rsid w:val="00442B50"/>
    <w:rsid w:val="004431B8"/>
    <w:rsid w:val="004432E1"/>
    <w:rsid w:val="0044338A"/>
    <w:rsid w:val="004433C2"/>
    <w:rsid w:val="00443844"/>
    <w:rsid w:val="00443AA7"/>
    <w:rsid w:val="00443B52"/>
    <w:rsid w:val="004443EC"/>
    <w:rsid w:val="00444CC0"/>
    <w:rsid w:val="00444F88"/>
    <w:rsid w:val="004451D7"/>
    <w:rsid w:val="0044538D"/>
    <w:rsid w:val="00445483"/>
    <w:rsid w:val="00445AE7"/>
    <w:rsid w:val="0044610C"/>
    <w:rsid w:val="004464A7"/>
    <w:rsid w:val="00446822"/>
    <w:rsid w:val="00447534"/>
    <w:rsid w:val="00450025"/>
    <w:rsid w:val="004508D4"/>
    <w:rsid w:val="00450CA5"/>
    <w:rsid w:val="00450D79"/>
    <w:rsid w:val="00451141"/>
    <w:rsid w:val="0045137F"/>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45"/>
    <w:rsid w:val="00471F97"/>
    <w:rsid w:val="00472726"/>
    <w:rsid w:val="004729C3"/>
    <w:rsid w:val="00473038"/>
    <w:rsid w:val="004734C1"/>
    <w:rsid w:val="00473B7B"/>
    <w:rsid w:val="00473B9D"/>
    <w:rsid w:val="004743B9"/>
    <w:rsid w:val="00475013"/>
    <w:rsid w:val="004751E8"/>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A17"/>
    <w:rsid w:val="00481F84"/>
    <w:rsid w:val="004825A8"/>
    <w:rsid w:val="00482AC3"/>
    <w:rsid w:val="00482B0F"/>
    <w:rsid w:val="004834B0"/>
    <w:rsid w:val="00483AA6"/>
    <w:rsid w:val="00483C7C"/>
    <w:rsid w:val="00483FCE"/>
    <w:rsid w:val="0048429D"/>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00C"/>
    <w:rsid w:val="00490139"/>
    <w:rsid w:val="00490527"/>
    <w:rsid w:val="0049087D"/>
    <w:rsid w:val="004910C2"/>
    <w:rsid w:val="00491783"/>
    <w:rsid w:val="00491839"/>
    <w:rsid w:val="00491C20"/>
    <w:rsid w:val="00491F77"/>
    <w:rsid w:val="0049243B"/>
    <w:rsid w:val="0049244A"/>
    <w:rsid w:val="004925BA"/>
    <w:rsid w:val="00492E90"/>
    <w:rsid w:val="00493065"/>
    <w:rsid w:val="00493161"/>
    <w:rsid w:val="00493435"/>
    <w:rsid w:val="00493468"/>
    <w:rsid w:val="00493C63"/>
    <w:rsid w:val="0049467B"/>
    <w:rsid w:val="00494711"/>
    <w:rsid w:val="00494B78"/>
    <w:rsid w:val="00494D23"/>
    <w:rsid w:val="00494FA6"/>
    <w:rsid w:val="0049574F"/>
    <w:rsid w:val="00495EFC"/>
    <w:rsid w:val="004961EE"/>
    <w:rsid w:val="0049641B"/>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431B"/>
    <w:rsid w:val="004A4537"/>
    <w:rsid w:val="004A4B95"/>
    <w:rsid w:val="004A4DFF"/>
    <w:rsid w:val="004A52FD"/>
    <w:rsid w:val="004A53E1"/>
    <w:rsid w:val="004A5964"/>
    <w:rsid w:val="004A5C6D"/>
    <w:rsid w:val="004A5E2D"/>
    <w:rsid w:val="004A6315"/>
    <w:rsid w:val="004A7004"/>
    <w:rsid w:val="004A722B"/>
    <w:rsid w:val="004B0926"/>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67D"/>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038"/>
    <w:rsid w:val="004D4285"/>
    <w:rsid w:val="004D4D7D"/>
    <w:rsid w:val="004D4EC5"/>
    <w:rsid w:val="004D5F3C"/>
    <w:rsid w:val="004D69F5"/>
    <w:rsid w:val="004D73B5"/>
    <w:rsid w:val="004D7806"/>
    <w:rsid w:val="004E0079"/>
    <w:rsid w:val="004E0998"/>
    <w:rsid w:val="004E12CE"/>
    <w:rsid w:val="004E1FAC"/>
    <w:rsid w:val="004E1FCB"/>
    <w:rsid w:val="004E24F3"/>
    <w:rsid w:val="004E2853"/>
    <w:rsid w:val="004E2DF7"/>
    <w:rsid w:val="004E2F9F"/>
    <w:rsid w:val="004E338C"/>
    <w:rsid w:val="004E33D9"/>
    <w:rsid w:val="004E3502"/>
    <w:rsid w:val="004E4890"/>
    <w:rsid w:val="004E57EE"/>
    <w:rsid w:val="004E58EE"/>
    <w:rsid w:val="004E596D"/>
    <w:rsid w:val="004E5E46"/>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6D4"/>
    <w:rsid w:val="00500B57"/>
    <w:rsid w:val="0050130D"/>
    <w:rsid w:val="00501847"/>
    <w:rsid w:val="00501E1A"/>
    <w:rsid w:val="00501FE9"/>
    <w:rsid w:val="005021DC"/>
    <w:rsid w:val="00502850"/>
    <w:rsid w:val="00502B67"/>
    <w:rsid w:val="00502CE5"/>
    <w:rsid w:val="00502DB8"/>
    <w:rsid w:val="00502E97"/>
    <w:rsid w:val="005030E0"/>
    <w:rsid w:val="0050368E"/>
    <w:rsid w:val="0050391D"/>
    <w:rsid w:val="005039F4"/>
    <w:rsid w:val="005048DA"/>
    <w:rsid w:val="00504B24"/>
    <w:rsid w:val="00504CDE"/>
    <w:rsid w:val="00505680"/>
    <w:rsid w:val="00505704"/>
    <w:rsid w:val="00505978"/>
    <w:rsid w:val="00505AA4"/>
    <w:rsid w:val="00505DC8"/>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968"/>
    <w:rsid w:val="00514D66"/>
    <w:rsid w:val="00514EB1"/>
    <w:rsid w:val="005150D4"/>
    <w:rsid w:val="0051552C"/>
    <w:rsid w:val="00515784"/>
    <w:rsid w:val="00515B36"/>
    <w:rsid w:val="005162EC"/>
    <w:rsid w:val="00517F86"/>
    <w:rsid w:val="00520349"/>
    <w:rsid w:val="005205E8"/>
    <w:rsid w:val="00520C13"/>
    <w:rsid w:val="00520FC9"/>
    <w:rsid w:val="0052109B"/>
    <w:rsid w:val="005214F3"/>
    <w:rsid w:val="00523408"/>
    <w:rsid w:val="005239F7"/>
    <w:rsid w:val="00523ED6"/>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2646"/>
    <w:rsid w:val="00532D36"/>
    <w:rsid w:val="0053323C"/>
    <w:rsid w:val="005333DA"/>
    <w:rsid w:val="005335A3"/>
    <w:rsid w:val="00533838"/>
    <w:rsid w:val="005338C2"/>
    <w:rsid w:val="00533CAB"/>
    <w:rsid w:val="00534281"/>
    <w:rsid w:val="005344EC"/>
    <w:rsid w:val="00534519"/>
    <w:rsid w:val="00534A20"/>
    <w:rsid w:val="005353BC"/>
    <w:rsid w:val="005356FA"/>
    <w:rsid w:val="0053683F"/>
    <w:rsid w:val="00536F2C"/>
    <w:rsid w:val="005376CD"/>
    <w:rsid w:val="0054010F"/>
    <w:rsid w:val="005401D2"/>
    <w:rsid w:val="00540C7D"/>
    <w:rsid w:val="00540F7D"/>
    <w:rsid w:val="005417AB"/>
    <w:rsid w:val="00541A32"/>
    <w:rsid w:val="00541BFE"/>
    <w:rsid w:val="00541D40"/>
    <w:rsid w:val="00541FB9"/>
    <w:rsid w:val="0054223D"/>
    <w:rsid w:val="005424A2"/>
    <w:rsid w:val="00542AA1"/>
    <w:rsid w:val="00543037"/>
    <w:rsid w:val="00543C1B"/>
    <w:rsid w:val="00544C60"/>
    <w:rsid w:val="00544EC4"/>
    <w:rsid w:val="00545252"/>
    <w:rsid w:val="005456DA"/>
    <w:rsid w:val="005463D4"/>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A54"/>
    <w:rsid w:val="00554DBE"/>
    <w:rsid w:val="00554F6B"/>
    <w:rsid w:val="00555D87"/>
    <w:rsid w:val="00556271"/>
    <w:rsid w:val="00556322"/>
    <w:rsid w:val="00556B0D"/>
    <w:rsid w:val="00556CD5"/>
    <w:rsid w:val="00557124"/>
    <w:rsid w:val="0055783D"/>
    <w:rsid w:val="00557C46"/>
    <w:rsid w:val="005600D8"/>
    <w:rsid w:val="00560215"/>
    <w:rsid w:val="00560627"/>
    <w:rsid w:val="00560949"/>
    <w:rsid w:val="00560A2A"/>
    <w:rsid w:val="00560E02"/>
    <w:rsid w:val="00561EA4"/>
    <w:rsid w:val="0056233B"/>
    <w:rsid w:val="00563050"/>
    <w:rsid w:val="0056388B"/>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6825"/>
    <w:rsid w:val="005B70D1"/>
    <w:rsid w:val="005B7193"/>
    <w:rsid w:val="005B751C"/>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1F"/>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DFA"/>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1AB8"/>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9A5"/>
    <w:rsid w:val="005E4C34"/>
    <w:rsid w:val="005E5023"/>
    <w:rsid w:val="005E51E7"/>
    <w:rsid w:val="005E52BB"/>
    <w:rsid w:val="005E5639"/>
    <w:rsid w:val="005E587A"/>
    <w:rsid w:val="005E5D6C"/>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AF4"/>
    <w:rsid w:val="005F2B97"/>
    <w:rsid w:val="005F2BFE"/>
    <w:rsid w:val="005F2C6C"/>
    <w:rsid w:val="005F2DB2"/>
    <w:rsid w:val="005F342F"/>
    <w:rsid w:val="005F3CD6"/>
    <w:rsid w:val="005F3F97"/>
    <w:rsid w:val="005F4DAB"/>
    <w:rsid w:val="005F57F0"/>
    <w:rsid w:val="005F5951"/>
    <w:rsid w:val="005F66F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1100"/>
    <w:rsid w:val="006111EE"/>
    <w:rsid w:val="00611201"/>
    <w:rsid w:val="00611E96"/>
    <w:rsid w:val="006126B4"/>
    <w:rsid w:val="00612783"/>
    <w:rsid w:val="00613045"/>
    <w:rsid w:val="00613050"/>
    <w:rsid w:val="00613165"/>
    <w:rsid w:val="00613403"/>
    <w:rsid w:val="006135FC"/>
    <w:rsid w:val="00613752"/>
    <w:rsid w:val="0061376B"/>
    <w:rsid w:val="00613CE0"/>
    <w:rsid w:val="00613DD3"/>
    <w:rsid w:val="0061431E"/>
    <w:rsid w:val="00614856"/>
    <w:rsid w:val="00614EDC"/>
    <w:rsid w:val="006154B9"/>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A7F"/>
    <w:rsid w:val="00622C8B"/>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12"/>
    <w:rsid w:val="006347C0"/>
    <w:rsid w:val="00634C82"/>
    <w:rsid w:val="0063514B"/>
    <w:rsid w:val="0063515B"/>
    <w:rsid w:val="0063520F"/>
    <w:rsid w:val="006352A9"/>
    <w:rsid w:val="006358F4"/>
    <w:rsid w:val="00635AB0"/>
    <w:rsid w:val="00635C26"/>
    <w:rsid w:val="00636180"/>
    <w:rsid w:val="00636534"/>
    <w:rsid w:val="006369B6"/>
    <w:rsid w:val="00636D84"/>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4A42"/>
    <w:rsid w:val="00645D2A"/>
    <w:rsid w:val="00645E02"/>
    <w:rsid w:val="00645E1B"/>
    <w:rsid w:val="00645F04"/>
    <w:rsid w:val="00645F6C"/>
    <w:rsid w:val="00646B26"/>
    <w:rsid w:val="0064784B"/>
    <w:rsid w:val="00647EF0"/>
    <w:rsid w:val="006503EC"/>
    <w:rsid w:val="00650E8C"/>
    <w:rsid w:val="00651362"/>
    <w:rsid w:val="00651479"/>
    <w:rsid w:val="00651677"/>
    <w:rsid w:val="006517DB"/>
    <w:rsid w:val="00651CDB"/>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522"/>
    <w:rsid w:val="00656C2D"/>
    <w:rsid w:val="00656E10"/>
    <w:rsid w:val="00656E5B"/>
    <w:rsid w:val="006577D6"/>
    <w:rsid w:val="00657A51"/>
    <w:rsid w:val="00657A66"/>
    <w:rsid w:val="006602C9"/>
    <w:rsid w:val="00660984"/>
    <w:rsid w:val="00660E23"/>
    <w:rsid w:val="00661913"/>
    <w:rsid w:val="00661D5A"/>
    <w:rsid w:val="00661D9C"/>
    <w:rsid w:val="00662908"/>
    <w:rsid w:val="00662A1F"/>
    <w:rsid w:val="006634F4"/>
    <w:rsid w:val="00663528"/>
    <w:rsid w:val="0066477C"/>
    <w:rsid w:val="00664979"/>
    <w:rsid w:val="00664EE3"/>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2431"/>
    <w:rsid w:val="00672962"/>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BDD"/>
    <w:rsid w:val="00677E73"/>
    <w:rsid w:val="006812D0"/>
    <w:rsid w:val="00681CA7"/>
    <w:rsid w:val="00682419"/>
    <w:rsid w:val="00682AF8"/>
    <w:rsid w:val="00682E87"/>
    <w:rsid w:val="00683B7B"/>
    <w:rsid w:val="00683CA0"/>
    <w:rsid w:val="006842CF"/>
    <w:rsid w:val="006843CA"/>
    <w:rsid w:val="00684D8A"/>
    <w:rsid w:val="006854B1"/>
    <w:rsid w:val="006864B5"/>
    <w:rsid w:val="00687774"/>
    <w:rsid w:val="00687D4F"/>
    <w:rsid w:val="0069025E"/>
    <w:rsid w:val="006904A2"/>
    <w:rsid w:val="00691052"/>
    <w:rsid w:val="006914D1"/>
    <w:rsid w:val="00691B20"/>
    <w:rsid w:val="00691B46"/>
    <w:rsid w:val="00692DD9"/>
    <w:rsid w:val="00693464"/>
    <w:rsid w:val="00693BFB"/>
    <w:rsid w:val="00693C02"/>
    <w:rsid w:val="006950CB"/>
    <w:rsid w:val="006A13F5"/>
    <w:rsid w:val="006A1786"/>
    <w:rsid w:val="006A1801"/>
    <w:rsid w:val="006A18F4"/>
    <w:rsid w:val="006A1FFF"/>
    <w:rsid w:val="006A2094"/>
    <w:rsid w:val="006A22D0"/>
    <w:rsid w:val="006A22EB"/>
    <w:rsid w:val="006A2474"/>
    <w:rsid w:val="006A249E"/>
    <w:rsid w:val="006A25AE"/>
    <w:rsid w:val="006A35AA"/>
    <w:rsid w:val="006A3A90"/>
    <w:rsid w:val="006A3BC3"/>
    <w:rsid w:val="006A3D7B"/>
    <w:rsid w:val="006A3E4C"/>
    <w:rsid w:val="006A44F0"/>
    <w:rsid w:val="006A48CF"/>
    <w:rsid w:val="006A4FEF"/>
    <w:rsid w:val="006A51A3"/>
    <w:rsid w:val="006A52F4"/>
    <w:rsid w:val="006A534D"/>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5707"/>
    <w:rsid w:val="006C5B02"/>
    <w:rsid w:val="006C5B69"/>
    <w:rsid w:val="006C5F4F"/>
    <w:rsid w:val="006C5F58"/>
    <w:rsid w:val="006C60E6"/>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40"/>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1EE9"/>
    <w:rsid w:val="006E2BF9"/>
    <w:rsid w:val="006E4373"/>
    <w:rsid w:val="006E4618"/>
    <w:rsid w:val="006E48D2"/>
    <w:rsid w:val="006E4A41"/>
    <w:rsid w:val="006E4D1A"/>
    <w:rsid w:val="006E4EB1"/>
    <w:rsid w:val="006E5032"/>
    <w:rsid w:val="006E50D7"/>
    <w:rsid w:val="006E5690"/>
    <w:rsid w:val="006E588C"/>
    <w:rsid w:val="006E5AE4"/>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374"/>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4FE"/>
    <w:rsid w:val="0071788A"/>
    <w:rsid w:val="00717D2A"/>
    <w:rsid w:val="007200C7"/>
    <w:rsid w:val="007205D4"/>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EC6"/>
    <w:rsid w:val="00724F30"/>
    <w:rsid w:val="00725387"/>
    <w:rsid w:val="007256D2"/>
    <w:rsid w:val="00725848"/>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CE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33F"/>
    <w:rsid w:val="0076148C"/>
    <w:rsid w:val="0076177E"/>
    <w:rsid w:val="00761D59"/>
    <w:rsid w:val="00762159"/>
    <w:rsid w:val="00762496"/>
    <w:rsid w:val="007624C4"/>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A3"/>
    <w:rsid w:val="00791642"/>
    <w:rsid w:val="007916A2"/>
    <w:rsid w:val="00792251"/>
    <w:rsid w:val="00792B97"/>
    <w:rsid w:val="00793508"/>
    <w:rsid w:val="007938A9"/>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C33"/>
    <w:rsid w:val="00796DD4"/>
    <w:rsid w:val="007972FE"/>
    <w:rsid w:val="00797837"/>
    <w:rsid w:val="00797C5E"/>
    <w:rsid w:val="007A00F1"/>
    <w:rsid w:val="007A0225"/>
    <w:rsid w:val="007A0233"/>
    <w:rsid w:val="007A0919"/>
    <w:rsid w:val="007A0D04"/>
    <w:rsid w:val="007A0DFA"/>
    <w:rsid w:val="007A0E87"/>
    <w:rsid w:val="007A0F9B"/>
    <w:rsid w:val="007A1025"/>
    <w:rsid w:val="007A1A91"/>
    <w:rsid w:val="007A1B23"/>
    <w:rsid w:val="007A2B67"/>
    <w:rsid w:val="007A31BB"/>
    <w:rsid w:val="007A34A1"/>
    <w:rsid w:val="007A3506"/>
    <w:rsid w:val="007A391C"/>
    <w:rsid w:val="007A421D"/>
    <w:rsid w:val="007A4C96"/>
    <w:rsid w:val="007A512D"/>
    <w:rsid w:val="007A5BA4"/>
    <w:rsid w:val="007A6243"/>
    <w:rsid w:val="007A64D3"/>
    <w:rsid w:val="007A6543"/>
    <w:rsid w:val="007A6840"/>
    <w:rsid w:val="007A6A91"/>
    <w:rsid w:val="007A6FBB"/>
    <w:rsid w:val="007A769E"/>
    <w:rsid w:val="007B0157"/>
    <w:rsid w:val="007B02F1"/>
    <w:rsid w:val="007B0708"/>
    <w:rsid w:val="007B0BAF"/>
    <w:rsid w:val="007B0C1D"/>
    <w:rsid w:val="007B0E29"/>
    <w:rsid w:val="007B1150"/>
    <w:rsid w:val="007B14F0"/>
    <w:rsid w:val="007B1616"/>
    <w:rsid w:val="007B1B92"/>
    <w:rsid w:val="007B1CC5"/>
    <w:rsid w:val="007B22F8"/>
    <w:rsid w:val="007B24D9"/>
    <w:rsid w:val="007B27E0"/>
    <w:rsid w:val="007B31B1"/>
    <w:rsid w:val="007B3A4F"/>
    <w:rsid w:val="007B3CAD"/>
    <w:rsid w:val="007B3CCE"/>
    <w:rsid w:val="007B40C0"/>
    <w:rsid w:val="007B4465"/>
    <w:rsid w:val="007B4495"/>
    <w:rsid w:val="007B4E07"/>
    <w:rsid w:val="007B53DA"/>
    <w:rsid w:val="007B5495"/>
    <w:rsid w:val="007B5718"/>
    <w:rsid w:val="007B57FB"/>
    <w:rsid w:val="007B5B9E"/>
    <w:rsid w:val="007B6D68"/>
    <w:rsid w:val="007B6EA2"/>
    <w:rsid w:val="007B7308"/>
    <w:rsid w:val="007B736F"/>
    <w:rsid w:val="007B7A63"/>
    <w:rsid w:val="007C056A"/>
    <w:rsid w:val="007C05BC"/>
    <w:rsid w:val="007C0637"/>
    <w:rsid w:val="007C1261"/>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BB3"/>
    <w:rsid w:val="007E1D8A"/>
    <w:rsid w:val="007E1F9F"/>
    <w:rsid w:val="007E373E"/>
    <w:rsid w:val="007E3FD1"/>
    <w:rsid w:val="007E4112"/>
    <w:rsid w:val="007E4374"/>
    <w:rsid w:val="007E4611"/>
    <w:rsid w:val="007E475E"/>
    <w:rsid w:val="007E47B5"/>
    <w:rsid w:val="007E47BA"/>
    <w:rsid w:val="007E4A35"/>
    <w:rsid w:val="007E4AE9"/>
    <w:rsid w:val="007E53E3"/>
    <w:rsid w:val="007E560C"/>
    <w:rsid w:val="007E5C9E"/>
    <w:rsid w:val="007E5CEF"/>
    <w:rsid w:val="007E61F4"/>
    <w:rsid w:val="007E63AF"/>
    <w:rsid w:val="007E64B0"/>
    <w:rsid w:val="007E6500"/>
    <w:rsid w:val="007E67B2"/>
    <w:rsid w:val="007E7C84"/>
    <w:rsid w:val="007E7D3D"/>
    <w:rsid w:val="007E7D6C"/>
    <w:rsid w:val="007E7EFA"/>
    <w:rsid w:val="007F0089"/>
    <w:rsid w:val="007F0412"/>
    <w:rsid w:val="007F0550"/>
    <w:rsid w:val="007F0714"/>
    <w:rsid w:val="007F09BD"/>
    <w:rsid w:val="007F18F1"/>
    <w:rsid w:val="007F1A3B"/>
    <w:rsid w:val="007F1C31"/>
    <w:rsid w:val="007F2959"/>
    <w:rsid w:val="007F2F25"/>
    <w:rsid w:val="007F3DA7"/>
    <w:rsid w:val="007F4152"/>
    <w:rsid w:val="007F4691"/>
    <w:rsid w:val="007F5441"/>
    <w:rsid w:val="007F621D"/>
    <w:rsid w:val="007F6330"/>
    <w:rsid w:val="007F6764"/>
    <w:rsid w:val="007F687B"/>
    <w:rsid w:val="007F6B85"/>
    <w:rsid w:val="007F6C20"/>
    <w:rsid w:val="007F7657"/>
    <w:rsid w:val="007F76A0"/>
    <w:rsid w:val="007F7C19"/>
    <w:rsid w:val="0080038B"/>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5ADF"/>
    <w:rsid w:val="00805ED2"/>
    <w:rsid w:val="00806199"/>
    <w:rsid w:val="00806848"/>
    <w:rsid w:val="00807269"/>
    <w:rsid w:val="00807EC7"/>
    <w:rsid w:val="00807F3A"/>
    <w:rsid w:val="00810072"/>
    <w:rsid w:val="0081014C"/>
    <w:rsid w:val="008104DC"/>
    <w:rsid w:val="00810C14"/>
    <w:rsid w:val="00810C8B"/>
    <w:rsid w:val="00810EF3"/>
    <w:rsid w:val="00810F9D"/>
    <w:rsid w:val="00811E4F"/>
    <w:rsid w:val="008126FB"/>
    <w:rsid w:val="00812715"/>
    <w:rsid w:val="008129AF"/>
    <w:rsid w:val="008137C1"/>
    <w:rsid w:val="00813A58"/>
    <w:rsid w:val="008140CE"/>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2761"/>
    <w:rsid w:val="00862A29"/>
    <w:rsid w:val="00863251"/>
    <w:rsid w:val="00863399"/>
    <w:rsid w:val="008640C1"/>
    <w:rsid w:val="0086458C"/>
    <w:rsid w:val="00864B67"/>
    <w:rsid w:val="00864D47"/>
    <w:rsid w:val="00864E55"/>
    <w:rsid w:val="00864E95"/>
    <w:rsid w:val="008658AF"/>
    <w:rsid w:val="00865D31"/>
    <w:rsid w:val="00866010"/>
    <w:rsid w:val="0086628E"/>
    <w:rsid w:val="008663F4"/>
    <w:rsid w:val="008705CA"/>
    <w:rsid w:val="0087108B"/>
    <w:rsid w:val="0087110C"/>
    <w:rsid w:val="00871414"/>
    <w:rsid w:val="00871646"/>
    <w:rsid w:val="00871986"/>
    <w:rsid w:val="00871A31"/>
    <w:rsid w:val="00871B9C"/>
    <w:rsid w:val="00871D98"/>
    <w:rsid w:val="0087207B"/>
    <w:rsid w:val="00872429"/>
    <w:rsid w:val="00872635"/>
    <w:rsid w:val="00872702"/>
    <w:rsid w:val="00872F5B"/>
    <w:rsid w:val="00872FCB"/>
    <w:rsid w:val="008731FE"/>
    <w:rsid w:val="00873609"/>
    <w:rsid w:val="00873A1D"/>
    <w:rsid w:val="00873E13"/>
    <w:rsid w:val="0087482F"/>
    <w:rsid w:val="00874D49"/>
    <w:rsid w:val="008756B7"/>
    <w:rsid w:val="00875C31"/>
    <w:rsid w:val="00875CB7"/>
    <w:rsid w:val="00876F4C"/>
    <w:rsid w:val="00877270"/>
    <w:rsid w:val="0087752D"/>
    <w:rsid w:val="00877F46"/>
    <w:rsid w:val="008804BD"/>
    <w:rsid w:val="0088051C"/>
    <w:rsid w:val="00881338"/>
    <w:rsid w:val="00881415"/>
    <w:rsid w:val="0088141C"/>
    <w:rsid w:val="00882273"/>
    <w:rsid w:val="0088275D"/>
    <w:rsid w:val="00882BD0"/>
    <w:rsid w:val="0088323D"/>
    <w:rsid w:val="00883BE0"/>
    <w:rsid w:val="00884479"/>
    <w:rsid w:val="00884B45"/>
    <w:rsid w:val="00885950"/>
    <w:rsid w:val="00885AAE"/>
    <w:rsid w:val="00885FCA"/>
    <w:rsid w:val="00885FCE"/>
    <w:rsid w:val="008868F8"/>
    <w:rsid w:val="008870DE"/>
    <w:rsid w:val="00887103"/>
    <w:rsid w:val="00887A94"/>
    <w:rsid w:val="00887DFF"/>
    <w:rsid w:val="00890302"/>
    <w:rsid w:val="0089050D"/>
    <w:rsid w:val="00890AF5"/>
    <w:rsid w:val="00890E18"/>
    <w:rsid w:val="00891005"/>
    <w:rsid w:val="00891421"/>
    <w:rsid w:val="00891514"/>
    <w:rsid w:val="008919B8"/>
    <w:rsid w:val="00891B86"/>
    <w:rsid w:val="00891C83"/>
    <w:rsid w:val="00892B1B"/>
    <w:rsid w:val="00892F26"/>
    <w:rsid w:val="00893488"/>
    <w:rsid w:val="008936A4"/>
    <w:rsid w:val="008945E3"/>
    <w:rsid w:val="00894AC8"/>
    <w:rsid w:val="0089510A"/>
    <w:rsid w:val="00895249"/>
    <w:rsid w:val="0089573A"/>
    <w:rsid w:val="008959A0"/>
    <w:rsid w:val="00895A54"/>
    <w:rsid w:val="00896295"/>
    <w:rsid w:val="00896998"/>
    <w:rsid w:val="008969AC"/>
    <w:rsid w:val="00896E79"/>
    <w:rsid w:val="0089722E"/>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CB1"/>
    <w:rsid w:val="008A6D36"/>
    <w:rsid w:val="008A708B"/>
    <w:rsid w:val="008A7D91"/>
    <w:rsid w:val="008A7FC1"/>
    <w:rsid w:val="008B02A3"/>
    <w:rsid w:val="008B053A"/>
    <w:rsid w:val="008B06D4"/>
    <w:rsid w:val="008B0FF7"/>
    <w:rsid w:val="008B11AF"/>
    <w:rsid w:val="008B1871"/>
    <w:rsid w:val="008B1A60"/>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982"/>
    <w:rsid w:val="008C0E33"/>
    <w:rsid w:val="008C0EA0"/>
    <w:rsid w:val="008C1161"/>
    <w:rsid w:val="008C15D5"/>
    <w:rsid w:val="008C1678"/>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709"/>
    <w:rsid w:val="008C7E48"/>
    <w:rsid w:val="008C7F9E"/>
    <w:rsid w:val="008D0597"/>
    <w:rsid w:val="008D0680"/>
    <w:rsid w:val="008D07F3"/>
    <w:rsid w:val="008D0822"/>
    <w:rsid w:val="008D0FCC"/>
    <w:rsid w:val="008D11DB"/>
    <w:rsid w:val="008D14BC"/>
    <w:rsid w:val="008D18C7"/>
    <w:rsid w:val="008D18E3"/>
    <w:rsid w:val="008D19B8"/>
    <w:rsid w:val="008D1EC6"/>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2352"/>
    <w:rsid w:val="008F2386"/>
    <w:rsid w:val="008F2732"/>
    <w:rsid w:val="008F291A"/>
    <w:rsid w:val="008F3555"/>
    <w:rsid w:val="008F35B1"/>
    <w:rsid w:val="008F3764"/>
    <w:rsid w:val="008F3EDF"/>
    <w:rsid w:val="008F48B4"/>
    <w:rsid w:val="008F491E"/>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40F"/>
    <w:rsid w:val="009019B7"/>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8D"/>
    <w:rsid w:val="00922D75"/>
    <w:rsid w:val="00923034"/>
    <w:rsid w:val="00923582"/>
    <w:rsid w:val="00923859"/>
    <w:rsid w:val="00923F4A"/>
    <w:rsid w:val="0092444C"/>
    <w:rsid w:val="00924626"/>
    <w:rsid w:val="00924D24"/>
    <w:rsid w:val="00925AC6"/>
    <w:rsid w:val="00925AEA"/>
    <w:rsid w:val="00925C3E"/>
    <w:rsid w:val="00925EB6"/>
    <w:rsid w:val="009265D9"/>
    <w:rsid w:val="0092662D"/>
    <w:rsid w:val="009266C7"/>
    <w:rsid w:val="009269DC"/>
    <w:rsid w:val="00927097"/>
    <w:rsid w:val="009305FF"/>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63E"/>
    <w:rsid w:val="00935C54"/>
    <w:rsid w:val="00936057"/>
    <w:rsid w:val="0093614D"/>
    <w:rsid w:val="009362A9"/>
    <w:rsid w:val="0093644A"/>
    <w:rsid w:val="0093662E"/>
    <w:rsid w:val="00936B90"/>
    <w:rsid w:val="00936D2B"/>
    <w:rsid w:val="00936ED7"/>
    <w:rsid w:val="0093728B"/>
    <w:rsid w:val="00937FDA"/>
    <w:rsid w:val="009404EF"/>
    <w:rsid w:val="00940CE7"/>
    <w:rsid w:val="009417E6"/>
    <w:rsid w:val="00941B65"/>
    <w:rsid w:val="00941E1D"/>
    <w:rsid w:val="00941E86"/>
    <w:rsid w:val="00941E96"/>
    <w:rsid w:val="00941FA0"/>
    <w:rsid w:val="00942E52"/>
    <w:rsid w:val="00942EA7"/>
    <w:rsid w:val="00943255"/>
    <w:rsid w:val="009436F3"/>
    <w:rsid w:val="00943A16"/>
    <w:rsid w:val="00943B1F"/>
    <w:rsid w:val="00943C00"/>
    <w:rsid w:val="00944DCF"/>
    <w:rsid w:val="00945271"/>
    <w:rsid w:val="00945701"/>
    <w:rsid w:val="009458B9"/>
    <w:rsid w:val="00945D6F"/>
    <w:rsid w:val="009460E6"/>
    <w:rsid w:val="009462F2"/>
    <w:rsid w:val="00946972"/>
    <w:rsid w:val="00946F82"/>
    <w:rsid w:val="00947130"/>
    <w:rsid w:val="00947CD5"/>
    <w:rsid w:val="00947E4B"/>
    <w:rsid w:val="009505AC"/>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24E9"/>
    <w:rsid w:val="00963309"/>
    <w:rsid w:val="009634D8"/>
    <w:rsid w:val="009640CE"/>
    <w:rsid w:val="00964899"/>
    <w:rsid w:val="00964D6C"/>
    <w:rsid w:val="00964F47"/>
    <w:rsid w:val="0096521D"/>
    <w:rsid w:val="00965ED0"/>
    <w:rsid w:val="00965F0C"/>
    <w:rsid w:val="0096693E"/>
    <w:rsid w:val="00966A8B"/>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715C"/>
    <w:rsid w:val="009778FB"/>
    <w:rsid w:val="00977D50"/>
    <w:rsid w:val="00977F6E"/>
    <w:rsid w:val="00981002"/>
    <w:rsid w:val="0098179C"/>
    <w:rsid w:val="0098198F"/>
    <w:rsid w:val="00982268"/>
    <w:rsid w:val="00982AE7"/>
    <w:rsid w:val="00982FA2"/>
    <w:rsid w:val="00983006"/>
    <w:rsid w:val="009834BC"/>
    <w:rsid w:val="00983D74"/>
    <w:rsid w:val="0098443E"/>
    <w:rsid w:val="009849FB"/>
    <w:rsid w:val="009850DC"/>
    <w:rsid w:val="00985A4C"/>
    <w:rsid w:val="00985C98"/>
    <w:rsid w:val="00985D81"/>
    <w:rsid w:val="00986915"/>
    <w:rsid w:val="009874A6"/>
    <w:rsid w:val="00987EBA"/>
    <w:rsid w:val="009907EC"/>
    <w:rsid w:val="00991F42"/>
    <w:rsid w:val="00992082"/>
    <w:rsid w:val="00992B3B"/>
    <w:rsid w:val="00992D9E"/>
    <w:rsid w:val="009933EA"/>
    <w:rsid w:val="00993C7F"/>
    <w:rsid w:val="00993CDE"/>
    <w:rsid w:val="00994B6F"/>
    <w:rsid w:val="00994EAD"/>
    <w:rsid w:val="0099539D"/>
    <w:rsid w:val="009957E5"/>
    <w:rsid w:val="00995AF1"/>
    <w:rsid w:val="00995C21"/>
    <w:rsid w:val="00995ED4"/>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82"/>
    <w:rsid w:val="009C6F40"/>
    <w:rsid w:val="009C732A"/>
    <w:rsid w:val="009C7AE0"/>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AD"/>
    <w:rsid w:val="009E12CD"/>
    <w:rsid w:val="009E1D88"/>
    <w:rsid w:val="009E2ADB"/>
    <w:rsid w:val="009E2BE1"/>
    <w:rsid w:val="009E2C19"/>
    <w:rsid w:val="009E2D8F"/>
    <w:rsid w:val="009E2EA9"/>
    <w:rsid w:val="009E335B"/>
    <w:rsid w:val="009E34B8"/>
    <w:rsid w:val="009E3C02"/>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977"/>
    <w:rsid w:val="009E799C"/>
    <w:rsid w:val="009E7AB8"/>
    <w:rsid w:val="009F04AC"/>
    <w:rsid w:val="009F0551"/>
    <w:rsid w:val="009F0565"/>
    <w:rsid w:val="009F1D3F"/>
    <w:rsid w:val="009F20AE"/>
    <w:rsid w:val="009F2161"/>
    <w:rsid w:val="009F2221"/>
    <w:rsid w:val="009F25D8"/>
    <w:rsid w:val="009F276F"/>
    <w:rsid w:val="009F317D"/>
    <w:rsid w:val="009F3247"/>
    <w:rsid w:val="009F3A45"/>
    <w:rsid w:val="009F3C30"/>
    <w:rsid w:val="009F452F"/>
    <w:rsid w:val="009F4A1A"/>
    <w:rsid w:val="009F5A1D"/>
    <w:rsid w:val="009F6061"/>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87C"/>
    <w:rsid w:val="00A01AD5"/>
    <w:rsid w:val="00A01B56"/>
    <w:rsid w:val="00A01D87"/>
    <w:rsid w:val="00A0212F"/>
    <w:rsid w:val="00A0293D"/>
    <w:rsid w:val="00A0324C"/>
    <w:rsid w:val="00A03772"/>
    <w:rsid w:val="00A048A9"/>
    <w:rsid w:val="00A049DB"/>
    <w:rsid w:val="00A04D52"/>
    <w:rsid w:val="00A054B9"/>
    <w:rsid w:val="00A055D4"/>
    <w:rsid w:val="00A05EBA"/>
    <w:rsid w:val="00A06525"/>
    <w:rsid w:val="00A07526"/>
    <w:rsid w:val="00A07871"/>
    <w:rsid w:val="00A07C67"/>
    <w:rsid w:val="00A1025B"/>
    <w:rsid w:val="00A10BAE"/>
    <w:rsid w:val="00A110B3"/>
    <w:rsid w:val="00A11906"/>
    <w:rsid w:val="00A11B3E"/>
    <w:rsid w:val="00A12244"/>
    <w:rsid w:val="00A1299D"/>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5D5"/>
    <w:rsid w:val="00A24FE8"/>
    <w:rsid w:val="00A255EE"/>
    <w:rsid w:val="00A257CA"/>
    <w:rsid w:val="00A2625F"/>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B57"/>
    <w:rsid w:val="00A55CD8"/>
    <w:rsid w:val="00A55CFD"/>
    <w:rsid w:val="00A55D81"/>
    <w:rsid w:val="00A561F5"/>
    <w:rsid w:val="00A5675B"/>
    <w:rsid w:val="00A5719A"/>
    <w:rsid w:val="00A5733C"/>
    <w:rsid w:val="00A57F9F"/>
    <w:rsid w:val="00A6013A"/>
    <w:rsid w:val="00A608FA"/>
    <w:rsid w:val="00A60A33"/>
    <w:rsid w:val="00A60EA0"/>
    <w:rsid w:val="00A61BBC"/>
    <w:rsid w:val="00A6214B"/>
    <w:rsid w:val="00A62169"/>
    <w:rsid w:val="00A62180"/>
    <w:rsid w:val="00A621EA"/>
    <w:rsid w:val="00A62724"/>
    <w:rsid w:val="00A62847"/>
    <w:rsid w:val="00A62982"/>
    <w:rsid w:val="00A62B75"/>
    <w:rsid w:val="00A62C6B"/>
    <w:rsid w:val="00A63104"/>
    <w:rsid w:val="00A631D2"/>
    <w:rsid w:val="00A63805"/>
    <w:rsid w:val="00A6385F"/>
    <w:rsid w:val="00A63EFB"/>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B30"/>
    <w:rsid w:val="00A807EE"/>
    <w:rsid w:val="00A809C1"/>
    <w:rsid w:val="00A80C4B"/>
    <w:rsid w:val="00A811D3"/>
    <w:rsid w:val="00A816D7"/>
    <w:rsid w:val="00A81D79"/>
    <w:rsid w:val="00A82523"/>
    <w:rsid w:val="00A8291D"/>
    <w:rsid w:val="00A83CFC"/>
    <w:rsid w:val="00A84BC5"/>
    <w:rsid w:val="00A85136"/>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697"/>
    <w:rsid w:val="00A94706"/>
    <w:rsid w:val="00A94BF5"/>
    <w:rsid w:val="00A9585B"/>
    <w:rsid w:val="00A95A25"/>
    <w:rsid w:val="00A95A33"/>
    <w:rsid w:val="00A95F09"/>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1C7"/>
    <w:rsid w:val="00AA73BC"/>
    <w:rsid w:val="00AA7F39"/>
    <w:rsid w:val="00AB0093"/>
    <w:rsid w:val="00AB0A5C"/>
    <w:rsid w:val="00AB0F84"/>
    <w:rsid w:val="00AB1259"/>
    <w:rsid w:val="00AB14D8"/>
    <w:rsid w:val="00AB1670"/>
    <w:rsid w:val="00AB17DC"/>
    <w:rsid w:val="00AB1A0F"/>
    <w:rsid w:val="00AB22BA"/>
    <w:rsid w:val="00AB23DD"/>
    <w:rsid w:val="00AB2DA8"/>
    <w:rsid w:val="00AB3302"/>
    <w:rsid w:val="00AB3F38"/>
    <w:rsid w:val="00AB3F98"/>
    <w:rsid w:val="00AB4214"/>
    <w:rsid w:val="00AB4E70"/>
    <w:rsid w:val="00AB4F5C"/>
    <w:rsid w:val="00AB54A1"/>
    <w:rsid w:val="00AB5CB0"/>
    <w:rsid w:val="00AB5F1F"/>
    <w:rsid w:val="00AB6E13"/>
    <w:rsid w:val="00AB6F97"/>
    <w:rsid w:val="00AB7640"/>
    <w:rsid w:val="00AB7754"/>
    <w:rsid w:val="00AB7E63"/>
    <w:rsid w:val="00AC0D7F"/>
    <w:rsid w:val="00AC0E4A"/>
    <w:rsid w:val="00AC1A2F"/>
    <w:rsid w:val="00AC1F88"/>
    <w:rsid w:val="00AC220C"/>
    <w:rsid w:val="00AC2AB8"/>
    <w:rsid w:val="00AC2DE9"/>
    <w:rsid w:val="00AC356D"/>
    <w:rsid w:val="00AC389C"/>
    <w:rsid w:val="00AC4099"/>
    <w:rsid w:val="00AC41EA"/>
    <w:rsid w:val="00AC43A7"/>
    <w:rsid w:val="00AC4ADE"/>
    <w:rsid w:val="00AC4B37"/>
    <w:rsid w:val="00AC55CB"/>
    <w:rsid w:val="00AC5659"/>
    <w:rsid w:val="00AC57F0"/>
    <w:rsid w:val="00AC580B"/>
    <w:rsid w:val="00AC602E"/>
    <w:rsid w:val="00AC6077"/>
    <w:rsid w:val="00AC61DA"/>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5848"/>
    <w:rsid w:val="00AD6055"/>
    <w:rsid w:val="00AD6153"/>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823"/>
    <w:rsid w:val="00AE687B"/>
    <w:rsid w:val="00AE6B7B"/>
    <w:rsid w:val="00AE76D6"/>
    <w:rsid w:val="00AE7D6B"/>
    <w:rsid w:val="00AE7ED9"/>
    <w:rsid w:val="00AF0A80"/>
    <w:rsid w:val="00AF0B2A"/>
    <w:rsid w:val="00AF0EBE"/>
    <w:rsid w:val="00AF0FC3"/>
    <w:rsid w:val="00AF198F"/>
    <w:rsid w:val="00AF1C67"/>
    <w:rsid w:val="00AF1FF8"/>
    <w:rsid w:val="00AF2241"/>
    <w:rsid w:val="00AF2357"/>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948"/>
    <w:rsid w:val="00B019B8"/>
    <w:rsid w:val="00B01AFF"/>
    <w:rsid w:val="00B01E58"/>
    <w:rsid w:val="00B02126"/>
    <w:rsid w:val="00B029E3"/>
    <w:rsid w:val="00B02F16"/>
    <w:rsid w:val="00B02F91"/>
    <w:rsid w:val="00B038AD"/>
    <w:rsid w:val="00B03D8C"/>
    <w:rsid w:val="00B03F4B"/>
    <w:rsid w:val="00B04351"/>
    <w:rsid w:val="00B04BD8"/>
    <w:rsid w:val="00B04BF1"/>
    <w:rsid w:val="00B04CDE"/>
    <w:rsid w:val="00B05362"/>
    <w:rsid w:val="00B05541"/>
    <w:rsid w:val="00B05937"/>
    <w:rsid w:val="00B067F6"/>
    <w:rsid w:val="00B06ED4"/>
    <w:rsid w:val="00B07329"/>
    <w:rsid w:val="00B07575"/>
    <w:rsid w:val="00B077C3"/>
    <w:rsid w:val="00B0793F"/>
    <w:rsid w:val="00B07BDD"/>
    <w:rsid w:val="00B100F3"/>
    <w:rsid w:val="00B108B5"/>
    <w:rsid w:val="00B10AE2"/>
    <w:rsid w:val="00B10B09"/>
    <w:rsid w:val="00B10BA2"/>
    <w:rsid w:val="00B113FE"/>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1BEE"/>
    <w:rsid w:val="00B220F7"/>
    <w:rsid w:val="00B22118"/>
    <w:rsid w:val="00B223FF"/>
    <w:rsid w:val="00B224DA"/>
    <w:rsid w:val="00B22A34"/>
    <w:rsid w:val="00B22DF4"/>
    <w:rsid w:val="00B230A8"/>
    <w:rsid w:val="00B23167"/>
    <w:rsid w:val="00B2342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5DE"/>
    <w:rsid w:val="00B3496C"/>
    <w:rsid w:val="00B34FAF"/>
    <w:rsid w:val="00B351BD"/>
    <w:rsid w:val="00B353A8"/>
    <w:rsid w:val="00B354BA"/>
    <w:rsid w:val="00B35564"/>
    <w:rsid w:val="00B3558E"/>
    <w:rsid w:val="00B36171"/>
    <w:rsid w:val="00B366A7"/>
    <w:rsid w:val="00B369AF"/>
    <w:rsid w:val="00B36CE6"/>
    <w:rsid w:val="00B371B5"/>
    <w:rsid w:val="00B37686"/>
    <w:rsid w:val="00B378E7"/>
    <w:rsid w:val="00B4068C"/>
    <w:rsid w:val="00B40876"/>
    <w:rsid w:val="00B40ACF"/>
    <w:rsid w:val="00B41061"/>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332"/>
    <w:rsid w:val="00B459E4"/>
    <w:rsid w:val="00B45C57"/>
    <w:rsid w:val="00B45CDB"/>
    <w:rsid w:val="00B4646D"/>
    <w:rsid w:val="00B4665C"/>
    <w:rsid w:val="00B46869"/>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747"/>
    <w:rsid w:val="00B558D3"/>
    <w:rsid w:val="00B55925"/>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4232"/>
    <w:rsid w:val="00B650EC"/>
    <w:rsid w:val="00B67B44"/>
    <w:rsid w:val="00B70622"/>
    <w:rsid w:val="00B708A7"/>
    <w:rsid w:val="00B70A77"/>
    <w:rsid w:val="00B70AAA"/>
    <w:rsid w:val="00B7222F"/>
    <w:rsid w:val="00B728C6"/>
    <w:rsid w:val="00B735FD"/>
    <w:rsid w:val="00B7376E"/>
    <w:rsid w:val="00B73B71"/>
    <w:rsid w:val="00B73FBB"/>
    <w:rsid w:val="00B74221"/>
    <w:rsid w:val="00B744B9"/>
    <w:rsid w:val="00B7495B"/>
    <w:rsid w:val="00B74A3D"/>
    <w:rsid w:val="00B74F00"/>
    <w:rsid w:val="00B75021"/>
    <w:rsid w:val="00B75217"/>
    <w:rsid w:val="00B75E04"/>
    <w:rsid w:val="00B76515"/>
    <w:rsid w:val="00B7662E"/>
    <w:rsid w:val="00B770BB"/>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4D35"/>
    <w:rsid w:val="00B8516A"/>
    <w:rsid w:val="00B85536"/>
    <w:rsid w:val="00B85F73"/>
    <w:rsid w:val="00B86F03"/>
    <w:rsid w:val="00B86F52"/>
    <w:rsid w:val="00B87B07"/>
    <w:rsid w:val="00B87DCD"/>
    <w:rsid w:val="00B905BB"/>
    <w:rsid w:val="00B90F5F"/>
    <w:rsid w:val="00B90FDC"/>
    <w:rsid w:val="00B913CC"/>
    <w:rsid w:val="00B91423"/>
    <w:rsid w:val="00B9146F"/>
    <w:rsid w:val="00B9191A"/>
    <w:rsid w:val="00B91C3C"/>
    <w:rsid w:val="00B91F79"/>
    <w:rsid w:val="00B92215"/>
    <w:rsid w:val="00B92258"/>
    <w:rsid w:val="00B924C1"/>
    <w:rsid w:val="00B92BBE"/>
    <w:rsid w:val="00B930B7"/>
    <w:rsid w:val="00B9371E"/>
    <w:rsid w:val="00B93D90"/>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3B2"/>
    <w:rsid w:val="00BA6BAA"/>
    <w:rsid w:val="00BA6F41"/>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2F7"/>
    <w:rsid w:val="00BD3655"/>
    <w:rsid w:val="00BD4ADF"/>
    <w:rsid w:val="00BD4F15"/>
    <w:rsid w:val="00BD5028"/>
    <w:rsid w:val="00BD5264"/>
    <w:rsid w:val="00BD5827"/>
    <w:rsid w:val="00BD5E68"/>
    <w:rsid w:val="00BD5E85"/>
    <w:rsid w:val="00BD6E33"/>
    <w:rsid w:val="00BD79B0"/>
    <w:rsid w:val="00BD7F1F"/>
    <w:rsid w:val="00BE0559"/>
    <w:rsid w:val="00BE0DC1"/>
    <w:rsid w:val="00BE1422"/>
    <w:rsid w:val="00BE19BA"/>
    <w:rsid w:val="00BE1D44"/>
    <w:rsid w:val="00BE243D"/>
    <w:rsid w:val="00BE26B2"/>
    <w:rsid w:val="00BE27C2"/>
    <w:rsid w:val="00BE331C"/>
    <w:rsid w:val="00BE337E"/>
    <w:rsid w:val="00BE4117"/>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787"/>
    <w:rsid w:val="00BF4E78"/>
    <w:rsid w:val="00BF5776"/>
    <w:rsid w:val="00BF5841"/>
    <w:rsid w:val="00BF633C"/>
    <w:rsid w:val="00BF65A5"/>
    <w:rsid w:val="00BF7E4E"/>
    <w:rsid w:val="00BF7F13"/>
    <w:rsid w:val="00C000F3"/>
    <w:rsid w:val="00C007C8"/>
    <w:rsid w:val="00C00820"/>
    <w:rsid w:val="00C00A20"/>
    <w:rsid w:val="00C00BE9"/>
    <w:rsid w:val="00C01026"/>
    <w:rsid w:val="00C017A3"/>
    <w:rsid w:val="00C019E4"/>
    <w:rsid w:val="00C01C59"/>
    <w:rsid w:val="00C023B3"/>
    <w:rsid w:val="00C027CB"/>
    <w:rsid w:val="00C02B41"/>
    <w:rsid w:val="00C03217"/>
    <w:rsid w:val="00C03538"/>
    <w:rsid w:val="00C03768"/>
    <w:rsid w:val="00C03BA5"/>
    <w:rsid w:val="00C03E1D"/>
    <w:rsid w:val="00C041BC"/>
    <w:rsid w:val="00C04918"/>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68C7"/>
    <w:rsid w:val="00C172C9"/>
    <w:rsid w:val="00C17630"/>
    <w:rsid w:val="00C17EB6"/>
    <w:rsid w:val="00C17F8B"/>
    <w:rsid w:val="00C20062"/>
    <w:rsid w:val="00C20243"/>
    <w:rsid w:val="00C2076C"/>
    <w:rsid w:val="00C211DC"/>
    <w:rsid w:val="00C21F37"/>
    <w:rsid w:val="00C223FF"/>
    <w:rsid w:val="00C2285F"/>
    <w:rsid w:val="00C22D84"/>
    <w:rsid w:val="00C23355"/>
    <w:rsid w:val="00C23F6A"/>
    <w:rsid w:val="00C23F90"/>
    <w:rsid w:val="00C24395"/>
    <w:rsid w:val="00C24522"/>
    <w:rsid w:val="00C2456F"/>
    <w:rsid w:val="00C24713"/>
    <w:rsid w:val="00C24E33"/>
    <w:rsid w:val="00C2578C"/>
    <w:rsid w:val="00C25834"/>
    <w:rsid w:val="00C258CA"/>
    <w:rsid w:val="00C2597F"/>
    <w:rsid w:val="00C25E08"/>
    <w:rsid w:val="00C25F58"/>
    <w:rsid w:val="00C25FB7"/>
    <w:rsid w:val="00C2605E"/>
    <w:rsid w:val="00C269DE"/>
    <w:rsid w:val="00C271C6"/>
    <w:rsid w:val="00C277A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CE1"/>
    <w:rsid w:val="00C5131F"/>
    <w:rsid w:val="00C519AC"/>
    <w:rsid w:val="00C52480"/>
    <w:rsid w:val="00C52489"/>
    <w:rsid w:val="00C52C78"/>
    <w:rsid w:val="00C52CA0"/>
    <w:rsid w:val="00C53854"/>
    <w:rsid w:val="00C5448A"/>
    <w:rsid w:val="00C549EA"/>
    <w:rsid w:val="00C54AAF"/>
    <w:rsid w:val="00C560A9"/>
    <w:rsid w:val="00C568CF"/>
    <w:rsid w:val="00C56AB4"/>
    <w:rsid w:val="00C56E9A"/>
    <w:rsid w:val="00C5751F"/>
    <w:rsid w:val="00C57B8D"/>
    <w:rsid w:val="00C600F4"/>
    <w:rsid w:val="00C602F8"/>
    <w:rsid w:val="00C60463"/>
    <w:rsid w:val="00C60E37"/>
    <w:rsid w:val="00C61DE0"/>
    <w:rsid w:val="00C61FDC"/>
    <w:rsid w:val="00C62207"/>
    <w:rsid w:val="00C628D6"/>
    <w:rsid w:val="00C63932"/>
    <w:rsid w:val="00C640BA"/>
    <w:rsid w:val="00C64A13"/>
    <w:rsid w:val="00C64B4B"/>
    <w:rsid w:val="00C64CB7"/>
    <w:rsid w:val="00C6592E"/>
    <w:rsid w:val="00C65C4E"/>
    <w:rsid w:val="00C65C8B"/>
    <w:rsid w:val="00C66B42"/>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33"/>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4AAC"/>
    <w:rsid w:val="00C85618"/>
    <w:rsid w:val="00C8606A"/>
    <w:rsid w:val="00C86476"/>
    <w:rsid w:val="00C86CDD"/>
    <w:rsid w:val="00C86DAE"/>
    <w:rsid w:val="00C86FCF"/>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CB6"/>
    <w:rsid w:val="00C96E1F"/>
    <w:rsid w:val="00C96FEA"/>
    <w:rsid w:val="00C97B51"/>
    <w:rsid w:val="00CA00DB"/>
    <w:rsid w:val="00CA0A41"/>
    <w:rsid w:val="00CA177F"/>
    <w:rsid w:val="00CA1C28"/>
    <w:rsid w:val="00CA1EDD"/>
    <w:rsid w:val="00CA2090"/>
    <w:rsid w:val="00CA3C2B"/>
    <w:rsid w:val="00CA3D7C"/>
    <w:rsid w:val="00CA42D0"/>
    <w:rsid w:val="00CA47BB"/>
    <w:rsid w:val="00CA51DD"/>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33F"/>
    <w:rsid w:val="00CB65F9"/>
    <w:rsid w:val="00CB69BE"/>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540"/>
    <w:rsid w:val="00CC4B22"/>
    <w:rsid w:val="00CC5208"/>
    <w:rsid w:val="00CC6009"/>
    <w:rsid w:val="00CC6760"/>
    <w:rsid w:val="00CC69C5"/>
    <w:rsid w:val="00CC6C64"/>
    <w:rsid w:val="00CC748B"/>
    <w:rsid w:val="00CC7653"/>
    <w:rsid w:val="00CC79FF"/>
    <w:rsid w:val="00CD027D"/>
    <w:rsid w:val="00CD05EF"/>
    <w:rsid w:val="00CD0F1D"/>
    <w:rsid w:val="00CD1734"/>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57E"/>
    <w:rsid w:val="00CD7745"/>
    <w:rsid w:val="00CD776F"/>
    <w:rsid w:val="00CD79DB"/>
    <w:rsid w:val="00CD7E50"/>
    <w:rsid w:val="00CE0643"/>
    <w:rsid w:val="00CE0A29"/>
    <w:rsid w:val="00CE0B64"/>
    <w:rsid w:val="00CE0C16"/>
    <w:rsid w:val="00CE0C70"/>
    <w:rsid w:val="00CE0CBD"/>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950"/>
    <w:rsid w:val="00CE59B8"/>
    <w:rsid w:val="00CE5C78"/>
    <w:rsid w:val="00CE61DC"/>
    <w:rsid w:val="00CE64D1"/>
    <w:rsid w:val="00CE65FB"/>
    <w:rsid w:val="00CE66F6"/>
    <w:rsid w:val="00CE6F16"/>
    <w:rsid w:val="00CE74A5"/>
    <w:rsid w:val="00CE76E6"/>
    <w:rsid w:val="00CE7DDF"/>
    <w:rsid w:val="00CF02D6"/>
    <w:rsid w:val="00CF0337"/>
    <w:rsid w:val="00CF0BAD"/>
    <w:rsid w:val="00CF164E"/>
    <w:rsid w:val="00CF2111"/>
    <w:rsid w:val="00CF21BF"/>
    <w:rsid w:val="00CF2464"/>
    <w:rsid w:val="00CF25F2"/>
    <w:rsid w:val="00CF2BBF"/>
    <w:rsid w:val="00CF302E"/>
    <w:rsid w:val="00CF3264"/>
    <w:rsid w:val="00CF3B49"/>
    <w:rsid w:val="00CF3F05"/>
    <w:rsid w:val="00CF49CE"/>
    <w:rsid w:val="00CF4AAF"/>
    <w:rsid w:val="00CF5C61"/>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5CBB"/>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6B"/>
    <w:rsid w:val="00D25F01"/>
    <w:rsid w:val="00D2616A"/>
    <w:rsid w:val="00D2625F"/>
    <w:rsid w:val="00D27ED0"/>
    <w:rsid w:val="00D302F6"/>
    <w:rsid w:val="00D3039F"/>
    <w:rsid w:val="00D30577"/>
    <w:rsid w:val="00D30956"/>
    <w:rsid w:val="00D3166C"/>
    <w:rsid w:val="00D31E87"/>
    <w:rsid w:val="00D31F3C"/>
    <w:rsid w:val="00D32305"/>
    <w:rsid w:val="00D32A92"/>
    <w:rsid w:val="00D32CAA"/>
    <w:rsid w:val="00D32F91"/>
    <w:rsid w:val="00D334B9"/>
    <w:rsid w:val="00D33CC7"/>
    <w:rsid w:val="00D3554A"/>
    <w:rsid w:val="00D35C72"/>
    <w:rsid w:val="00D3609C"/>
    <w:rsid w:val="00D36CED"/>
    <w:rsid w:val="00D3771E"/>
    <w:rsid w:val="00D37E7D"/>
    <w:rsid w:val="00D40A10"/>
    <w:rsid w:val="00D40FAD"/>
    <w:rsid w:val="00D413E2"/>
    <w:rsid w:val="00D41EE0"/>
    <w:rsid w:val="00D41F22"/>
    <w:rsid w:val="00D41F5C"/>
    <w:rsid w:val="00D42793"/>
    <w:rsid w:val="00D4289C"/>
    <w:rsid w:val="00D43025"/>
    <w:rsid w:val="00D43B62"/>
    <w:rsid w:val="00D443AB"/>
    <w:rsid w:val="00D44654"/>
    <w:rsid w:val="00D44AE4"/>
    <w:rsid w:val="00D44D48"/>
    <w:rsid w:val="00D45452"/>
    <w:rsid w:val="00D4594A"/>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A86"/>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C95"/>
    <w:rsid w:val="00D67D6B"/>
    <w:rsid w:val="00D67E12"/>
    <w:rsid w:val="00D700FC"/>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0BD"/>
    <w:rsid w:val="00D85573"/>
    <w:rsid w:val="00D857F2"/>
    <w:rsid w:val="00D85878"/>
    <w:rsid w:val="00D85BD1"/>
    <w:rsid w:val="00D85F77"/>
    <w:rsid w:val="00D860E1"/>
    <w:rsid w:val="00D864A7"/>
    <w:rsid w:val="00D86725"/>
    <w:rsid w:val="00D868BF"/>
    <w:rsid w:val="00D86B6C"/>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6F2"/>
    <w:rsid w:val="00D92E8F"/>
    <w:rsid w:val="00D93480"/>
    <w:rsid w:val="00D93AFD"/>
    <w:rsid w:val="00D93FEC"/>
    <w:rsid w:val="00D95377"/>
    <w:rsid w:val="00D9567D"/>
    <w:rsid w:val="00D95DB9"/>
    <w:rsid w:val="00D96128"/>
    <w:rsid w:val="00D96740"/>
    <w:rsid w:val="00D967B1"/>
    <w:rsid w:val="00D9686D"/>
    <w:rsid w:val="00D96DDB"/>
    <w:rsid w:val="00D97AF6"/>
    <w:rsid w:val="00D97E26"/>
    <w:rsid w:val="00D97F82"/>
    <w:rsid w:val="00DA0327"/>
    <w:rsid w:val="00DA0B86"/>
    <w:rsid w:val="00DA0CD1"/>
    <w:rsid w:val="00DA0FE6"/>
    <w:rsid w:val="00DA134B"/>
    <w:rsid w:val="00DA1B7E"/>
    <w:rsid w:val="00DA1CF2"/>
    <w:rsid w:val="00DA3099"/>
    <w:rsid w:val="00DA30CC"/>
    <w:rsid w:val="00DA3790"/>
    <w:rsid w:val="00DA3FF9"/>
    <w:rsid w:val="00DA4A5B"/>
    <w:rsid w:val="00DA4B39"/>
    <w:rsid w:val="00DA592B"/>
    <w:rsid w:val="00DA616B"/>
    <w:rsid w:val="00DA6FB7"/>
    <w:rsid w:val="00DA706F"/>
    <w:rsid w:val="00DA7848"/>
    <w:rsid w:val="00DA79D6"/>
    <w:rsid w:val="00DA7BE8"/>
    <w:rsid w:val="00DB001D"/>
    <w:rsid w:val="00DB0438"/>
    <w:rsid w:val="00DB13AF"/>
    <w:rsid w:val="00DB30F5"/>
    <w:rsid w:val="00DB37D2"/>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CC3"/>
    <w:rsid w:val="00DC2417"/>
    <w:rsid w:val="00DC2528"/>
    <w:rsid w:val="00DC3DFB"/>
    <w:rsid w:val="00DC3F07"/>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72"/>
    <w:rsid w:val="00DD4097"/>
    <w:rsid w:val="00DD4222"/>
    <w:rsid w:val="00DD4CD0"/>
    <w:rsid w:val="00DD602D"/>
    <w:rsid w:val="00DD6363"/>
    <w:rsid w:val="00DD68F9"/>
    <w:rsid w:val="00DD6BC4"/>
    <w:rsid w:val="00DD6E02"/>
    <w:rsid w:val="00DD7440"/>
    <w:rsid w:val="00DD7721"/>
    <w:rsid w:val="00DD78A3"/>
    <w:rsid w:val="00DD7BAA"/>
    <w:rsid w:val="00DD7C65"/>
    <w:rsid w:val="00DE0A47"/>
    <w:rsid w:val="00DE147D"/>
    <w:rsid w:val="00DE1B2A"/>
    <w:rsid w:val="00DE1F02"/>
    <w:rsid w:val="00DE2663"/>
    <w:rsid w:val="00DE285A"/>
    <w:rsid w:val="00DE2E51"/>
    <w:rsid w:val="00DE32FF"/>
    <w:rsid w:val="00DE35E4"/>
    <w:rsid w:val="00DE392C"/>
    <w:rsid w:val="00DE3BBD"/>
    <w:rsid w:val="00DE3E00"/>
    <w:rsid w:val="00DE3F53"/>
    <w:rsid w:val="00DE5B61"/>
    <w:rsid w:val="00DE5BFF"/>
    <w:rsid w:val="00DE628D"/>
    <w:rsid w:val="00DE6412"/>
    <w:rsid w:val="00DE6648"/>
    <w:rsid w:val="00DE7250"/>
    <w:rsid w:val="00DE746B"/>
    <w:rsid w:val="00DE75E6"/>
    <w:rsid w:val="00DE78E7"/>
    <w:rsid w:val="00DE7AD8"/>
    <w:rsid w:val="00DE7EE6"/>
    <w:rsid w:val="00DF0566"/>
    <w:rsid w:val="00DF10C1"/>
    <w:rsid w:val="00DF144D"/>
    <w:rsid w:val="00DF1751"/>
    <w:rsid w:val="00DF19DE"/>
    <w:rsid w:val="00DF1AAD"/>
    <w:rsid w:val="00DF1D3F"/>
    <w:rsid w:val="00DF24B5"/>
    <w:rsid w:val="00DF2622"/>
    <w:rsid w:val="00DF2ACB"/>
    <w:rsid w:val="00DF2D1B"/>
    <w:rsid w:val="00DF3144"/>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E18"/>
    <w:rsid w:val="00E03F88"/>
    <w:rsid w:val="00E03FF1"/>
    <w:rsid w:val="00E0483C"/>
    <w:rsid w:val="00E05322"/>
    <w:rsid w:val="00E05B07"/>
    <w:rsid w:val="00E060F0"/>
    <w:rsid w:val="00E0645E"/>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5E1"/>
    <w:rsid w:val="00E168BC"/>
    <w:rsid w:val="00E16E65"/>
    <w:rsid w:val="00E173AA"/>
    <w:rsid w:val="00E17D4F"/>
    <w:rsid w:val="00E17EF9"/>
    <w:rsid w:val="00E205E8"/>
    <w:rsid w:val="00E215B7"/>
    <w:rsid w:val="00E220A9"/>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50A"/>
    <w:rsid w:val="00E25854"/>
    <w:rsid w:val="00E25CBB"/>
    <w:rsid w:val="00E25CD8"/>
    <w:rsid w:val="00E25DF2"/>
    <w:rsid w:val="00E26109"/>
    <w:rsid w:val="00E2639F"/>
    <w:rsid w:val="00E2731C"/>
    <w:rsid w:val="00E30127"/>
    <w:rsid w:val="00E30864"/>
    <w:rsid w:val="00E30BB8"/>
    <w:rsid w:val="00E30FF1"/>
    <w:rsid w:val="00E3153B"/>
    <w:rsid w:val="00E3159F"/>
    <w:rsid w:val="00E31995"/>
    <w:rsid w:val="00E31B7A"/>
    <w:rsid w:val="00E322A7"/>
    <w:rsid w:val="00E32360"/>
    <w:rsid w:val="00E3334B"/>
    <w:rsid w:val="00E3371E"/>
    <w:rsid w:val="00E33BB8"/>
    <w:rsid w:val="00E3442E"/>
    <w:rsid w:val="00E35078"/>
    <w:rsid w:val="00E35947"/>
    <w:rsid w:val="00E35D34"/>
    <w:rsid w:val="00E366D7"/>
    <w:rsid w:val="00E36C4E"/>
    <w:rsid w:val="00E36D51"/>
    <w:rsid w:val="00E36F18"/>
    <w:rsid w:val="00E4050A"/>
    <w:rsid w:val="00E4063C"/>
    <w:rsid w:val="00E41225"/>
    <w:rsid w:val="00E41533"/>
    <w:rsid w:val="00E4166C"/>
    <w:rsid w:val="00E41690"/>
    <w:rsid w:val="00E419C4"/>
    <w:rsid w:val="00E41B76"/>
    <w:rsid w:val="00E41D09"/>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49C"/>
    <w:rsid w:val="00E465CD"/>
    <w:rsid w:val="00E467F4"/>
    <w:rsid w:val="00E4776D"/>
    <w:rsid w:val="00E47BA6"/>
    <w:rsid w:val="00E50DCF"/>
    <w:rsid w:val="00E51068"/>
    <w:rsid w:val="00E511EE"/>
    <w:rsid w:val="00E51F46"/>
    <w:rsid w:val="00E52017"/>
    <w:rsid w:val="00E52179"/>
    <w:rsid w:val="00E5286E"/>
    <w:rsid w:val="00E52A07"/>
    <w:rsid w:val="00E530F2"/>
    <w:rsid w:val="00E53974"/>
    <w:rsid w:val="00E541FA"/>
    <w:rsid w:val="00E546D7"/>
    <w:rsid w:val="00E54EDC"/>
    <w:rsid w:val="00E55D06"/>
    <w:rsid w:val="00E55E12"/>
    <w:rsid w:val="00E5615C"/>
    <w:rsid w:val="00E568F2"/>
    <w:rsid w:val="00E5697F"/>
    <w:rsid w:val="00E56D20"/>
    <w:rsid w:val="00E56FAC"/>
    <w:rsid w:val="00E5771E"/>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8D"/>
    <w:rsid w:val="00E7404E"/>
    <w:rsid w:val="00E74165"/>
    <w:rsid w:val="00E745C5"/>
    <w:rsid w:val="00E7482E"/>
    <w:rsid w:val="00E74EE4"/>
    <w:rsid w:val="00E754C6"/>
    <w:rsid w:val="00E757F6"/>
    <w:rsid w:val="00E75EFD"/>
    <w:rsid w:val="00E76EB7"/>
    <w:rsid w:val="00E800F3"/>
    <w:rsid w:val="00E805ED"/>
    <w:rsid w:val="00E80C3D"/>
    <w:rsid w:val="00E80D15"/>
    <w:rsid w:val="00E810A8"/>
    <w:rsid w:val="00E810FB"/>
    <w:rsid w:val="00E81200"/>
    <w:rsid w:val="00E82352"/>
    <w:rsid w:val="00E823EA"/>
    <w:rsid w:val="00E82645"/>
    <w:rsid w:val="00E82968"/>
    <w:rsid w:val="00E82ABC"/>
    <w:rsid w:val="00E82E77"/>
    <w:rsid w:val="00E82F2F"/>
    <w:rsid w:val="00E832D5"/>
    <w:rsid w:val="00E8337A"/>
    <w:rsid w:val="00E83744"/>
    <w:rsid w:val="00E83C82"/>
    <w:rsid w:val="00E83E12"/>
    <w:rsid w:val="00E8466A"/>
    <w:rsid w:val="00E84AF3"/>
    <w:rsid w:val="00E84E21"/>
    <w:rsid w:val="00E855A5"/>
    <w:rsid w:val="00E85A5A"/>
    <w:rsid w:val="00E86020"/>
    <w:rsid w:val="00E86877"/>
    <w:rsid w:val="00E87904"/>
    <w:rsid w:val="00E90ACB"/>
    <w:rsid w:val="00E90BBA"/>
    <w:rsid w:val="00E90EFD"/>
    <w:rsid w:val="00E9102D"/>
    <w:rsid w:val="00E91232"/>
    <w:rsid w:val="00E91C64"/>
    <w:rsid w:val="00E91D50"/>
    <w:rsid w:val="00E92D45"/>
    <w:rsid w:val="00E9321C"/>
    <w:rsid w:val="00E93E4F"/>
    <w:rsid w:val="00E9402C"/>
    <w:rsid w:val="00E9446E"/>
    <w:rsid w:val="00E9448B"/>
    <w:rsid w:val="00E945CC"/>
    <w:rsid w:val="00E9473D"/>
    <w:rsid w:val="00E947B9"/>
    <w:rsid w:val="00E9493A"/>
    <w:rsid w:val="00E94A6F"/>
    <w:rsid w:val="00E94D46"/>
    <w:rsid w:val="00E953C5"/>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D9B"/>
    <w:rsid w:val="00EA3FDC"/>
    <w:rsid w:val="00EA4491"/>
    <w:rsid w:val="00EA49C0"/>
    <w:rsid w:val="00EA4C6E"/>
    <w:rsid w:val="00EA4CE5"/>
    <w:rsid w:val="00EA5587"/>
    <w:rsid w:val="00EA558C"/>
    <w:rsid w:val="00EA57CD"/>
    <w:rsid w:val="00EA5B28"/>
    <w:rsid w:val="00EA5B56"/>
    <w:rsid w:val="00EA7428"/>
    <w:rsid w:val="00EA772A"/>
    <w:rsid w:val="00EA7992"/>
    <w:rsid w:val="00EA7BCB"/>
    <w:rsid w:val="00EA7CFD"/>
    <w:rsid w:val="00EB12A3"/>
    <w:rsid w:val="00EB1377"/>
    <w:rsid w:val="00EB1BC2"/>
    <w:rsid w:val="00EB1D6D"/>
    <w:rsid w:val="00EB231E"/>
    <w:rsid w:val="00EB233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B7FFE"/>
    <w:rsid w:val="00EC0948"/>
    <w:rsid w:val="00EC0967"/>
    <w:rsid w:val="00EC0A9F"/>
    <w:rsid w:val="00EC0B23"/>
    <w:rsid w:val="00EC129F"/>
    <w:rsid w:val="00EC1476"/>
    <w:rsid w:val="00EC194B"/>
    <w:rsid w:val="00EC1992"/>
    <w:rsid w:val="00EC19B6"/>
    <w:rsid w:val="00EC1F97"/>
    <w:rsid w:val="00EC28C5"/>
    <w:rsid w:val="00EC2F61"/>
    <w:rsid w:val="00EC35FF"/>
    <w:rsid w:val="00EC39E7"/>
    <w:rsid w:val="00EC3ED3"/>
    <w:rsid w:val="00EC40D9"/>
    <w:rsid w:val="00EC4AE7"/>
    <w:rsid w:val="00EC5191"/>
    <w:rsid w:val="00EC54F3"/>
    <w:rsid w:val="00EC57F1"/>
    <w:rsid w:val="00EC5F43"/>
    <w:rsid w:val="00EC6B21"/>
    <w:rsid w:val="00EC6F16"/>
    <w:rsid w:val="00EC75A6"/>
    <w:rsid w:val="00EC7CB2"/>
    <w:rsid w:val="00ED021A"/>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0755"/>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D52"/>
    <w:rsid w:val="00F03138"/>
    <w:rsid w:val="00F043E4"/>
    <w:rsid w:val="00F045B4"/>
    <w:rsid w:val="00F047DC"/>
    <w:rsid w:val="00F04DA2"/>
    <w:rsid w:val="00F050D7"/>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84A"/>
    <w:rsid w:val="00F1296E"/>
    <w:rsid w:val="00F131A9"/>
    <w:rsid w:val="00F138F0"/>
    <w:rsid w:val="00F1418F"/>
    <w:rsid w:val="00F1438E"/>
    <w:rsid w:val="00F15244"/>
    <w:rsid w:val="00F1524F"/>
    <w:rsid w:val="00F153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4D6C"/>
    <w:rsid w:val="00F24E6F"/>
    <w:rsid w:val="00F2538C"/>
    <w:rsid w:val="00F256D3"/>
    <w:rsid w:val="00F25B66"/>
    <w:rsid w:val="00F25BE2"/>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ABF"/>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4D3"/>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508AB"/>
    <w:rsid w:val="00F50E76"/>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05B"/>
    <w:rsid w:val="00F74F27"/>
    <w:rsid w:val="00F7557B"/>
    <w:rsid w:val="00F755E4"/>
    <w:rsid w:val="00F76396"/>
    <w:rsid w:val="00F765D0"/>
    <w:rsid w:val="00F767ED"/>
    <w:rsid w:val="00F76933"/>
    <w:rsid w:val="00F76CF6"/>
    <w:rsid w:val="00F8049F"/>
    <w:rsid w:val="00F80C83"/>
    <w:rsid w:val="00F828A6"/>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FC2"/>
    <w:rsid w:val="00F87A76"/>
    <w:rsid w:val="00F87CE9"/>
    <w:rsid w:val="00F900F5"/>
    <w:rsid w:val="00F904AA"/>
    <w:rsid w:val="00F90ABA"/>
    <w:rsid w:val="00F90DF7"/>
    <w:rsid w:val="00F916EF"/>
    <w:rsid w:val="00F91E95"/>
    <w:rsid w:val="00F91FD7"/>
    <w:rsid w:val="00F922D2"/>
    <w:rsid w:val="00F92406"/>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54E"/>
    <w:rsid w:val="00FA2DBD"/>
    <w:rsid w:val="00FA3058"/>
    <w:rsid w:val="00FA316E"/>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22B"/>
    <w:rsid w:val="00FB14F3"/>
    <w:rsid w:val="00FB153C"/>
    <w:rsid w:val="00FB15BF"/>
    <w:rsid w:val="00FB1D19"/>
    <w:rsid w:val="00FB1DC0"/>
    <w:rsid w:val="00FB1E0E"/>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DD"/>
    <w:rsid w:val="00FC42D5"/>
    <w:rsid w:val="00FC436F"/>
    <w:rsid w:val="00FC4411"/>
    <w:rsid w:val="00FC463B"/>
    <w:rsid w:val="00FC49ED"/>
    <w:rsid w:val="00FC502B"/>
    <w:rsid w:val="00FC5049"/>
    <w:rsid w:val="00FC54EA"/>
    <w:rsid w:val="00FC5B77"/>
    <w:rsid w:val="00FC5E26"/>
    <w:rsid w:val="00FC615E"/>
    <w:rsid w:val="00FC6875"/>
    <w:rsid w:val="00FC70B9"/>
    <w:rsid w:val="00FC7976"/>
    <w:rsid w:val="00FD147B"/>
    <w:rsid w:val="00FD1626"/>
    <w:rsid w:val="00FD1E72"/>
    <w:rsid w:val="00FD2371"/>
    <w:rsid w:val="00FD2419"/>
    <w:rsid w:val="00FD25C3"/>
    <w:rsid w:val="00FD2C67"/>
    <w:rsid w:val="00FD37E2"/>
    <w:rsid w:val="00FD3ABC"/>
    <w:rsid w:val="00FD4547"/>
    <w:rsid w:val="00FD4902"/>
    <w:rsid w:val="00FD4D25"/>
    <w:rsid w:val="00FD4D8A"/>
    <w:rsid w:val="00FD4E06"/>
    <w:rsid w:val="00FD5540"/>
    <w:rsid w:val="00FD58F7"/>
    <w:rsid w:val="00FD5AC2"/>
    <w:rsid w:val="00FD618D"/>
    <w:rsid w:val="00FD6DA1"/>
    <w:rsid w:val="00FD6EB8"/>
    <w:rsid w:val="00FD70D2"/>
    <w:rsid w:val="00FD732B"/>
    <w:rsid w:val="00FD75E5"/>
    <w:rsid w:val="00FD7A05"/>
    <w:rsid w:val="00FE03D4"/>
    <w:rsid w:val="00FE04D5"/>
    <w:rsid w:val="00FE0CAA"/>
    <w:rsid w:val="00FE14C0"/>
    <w:rsid w:val="00FE1702"/>
    <w:rsid w:val="00FE1966"/>
    <w:rsid w:val="00FE2109"/>
    <w:rsid w:val="00FE25D5"/>
    <w:rsid w:val="00FE2762"/>
    <w:rsid w:val="00FE288B"/>
    <w:rsid w:val="00FE2FB8"/>
    <w:rsid w:val="00FE3040"/>
    <w:rsid w:val="00FE31D0"/>
    <w:rsid w:val="00FE3B48"/>
    <w:rsid w:val="00FE4262"/>
    <w:rsid w:val="00FE52A5"/>
    <w:rsid w:val="00FE5A06"/>
    <w:rsid w:val="00FE5FCF"/>
    <w:rsid w:val="00FE63C1"/>
    <w:rsid w:val="00FE6C72"/>
    <w:rsid w:val="00FE74A5"/>
    <w:rsid w:val="00FF0080"/>
    <w:rsid w:val="00FF05DB"/>
    <w:rsid w:val="00FF0D69"/>
    <w:rsid w:val="00FF0EA6"/>
    <w:rsid w:val="00FF1407"/>
    <w:rsid w:val="00FF1F0E"/>
    <w:rsid w:val="00FF2C28"/>
    <w:rsid w:val="00FF2D75"/>
    <w:rsid w:val="00FF3067"/>
    <w:rsid w:val="00FF3475"/>
    <w:rsid w:val="00FF47EC"/>
    <w:rsid w:val="00FF4BFA"/>
    <w:rsid w:val="00FF4D71"/>
    <w:rsid w:val="00FF545D"/>
    <w:rsid w:val="00FF6996"/>
    <w:rsid w:val="00FF6D02"/>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F2DBE3B"/>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uiPriority="0"/>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0" w:qFormat="1"/>
    <w:lsdException w:name="Body Text First Indent 2" w:semiHidden="1" w:uiPriority="0"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uiPriority w:val="99"/>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99"/>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uiPriority w:val="99"/>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uiPriority w:val="99"/>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uiPriority w:val="99"/>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2"/>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0"/>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2"/>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1"/>
      </w:numPr>
      <w:suppressAutoHyphens/>
      <w:spacing w:after="60" w:line="220" w:lineRule="atLeast"/>
    </w:pPr>
    <w:rPr>
      <w:rFonts w:eastAsia="Batang"/>
      <w:spacing w:val="-5"/>
      <w:sz w:val="20"/>
      <w:lang w:eastAsia="ar-SA"/>
    </w:rPr>
  </w:style>
  <w:style w:type="numbering" w:styleId="111111">
    <w:name w:val="Outline List 2"/>
    <w:basedOn w:val="Sinlista"/>
    <w:uiPriority w:val="99"/>
    <w:rsid w:val="00F27F6F"/>
    <w:pPr>
      <w:numPr>
        <w:numId w:val="23"/>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4"/>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1"/>
      </w:numPr>
      <w:tabs>
        <w:tab w:val="clear" w:pos="1069"/>
        <w:tab w:val="num" w:pos="360"/>
        <w:tab w:val="num" w:pos="2798"/>
      </w:tabs>
      <w:ind w:left="2798"/>
    </w:pPr>
  </w:style>
  <w:style w:type="paragraph" w:customStyle="1" w:styleId="N4">
    <w:name w:val="N4"/>
    <w:basedOn w:val="N1"/>
    <w:uiPriority w:val="99"/>
    <w:rsid w:val="00A27612"/>
    <w:pPr>
      <w:numPr>
        <w:numId w:val="45"/>
      </w:numPr>
      <w:tabs>
        <w:tab w:val="clear" w:pos="360"/>
      </w:tabs>
      <w:ind w:left="1418" w:hanging="357"/>
    </w:pPr>
  </w:style>
  <w:style w:type="paragraph" w:customStyle="1" w:styleId="N2">
    <w:name w:val="N2"/>
    <w:basedOn w:val="N1"/>
    <w:uiPriority w:val="99"/>
    <w:rsid w:val="00A27612"/>
    <w:pPr>
      <w:numPr>
        <w:numId w:val="5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6"/>
      </w:numPr>
      <w:tabs>
        <w:tab w:val="clear" w:pos="360"/>
        <w:tab w:val="left" w:pos="284"/>
      </w:tabs>
      <w:spacing w:before="60"/>
      <w:jc w:val="left"/>
    </w:pPr>
  </w:style>
  <w:style w:type="paragraph" w:customStyle="1" w:styleId="N2Liste1">
    <w:name w:val="N2 Liste 1"/>
    <w:basedOn w:val="N2"/>
    <w:uiPriority w:val="99"/>
    <w:rsid w:val="00A27612"/>
    <w:pPr>
      <w:numPr>
        <w:numId w:val="52"/>
      </w:numPr>
      <w:tabs>
        <w:tab w:val="clear" w:pos="1069"/>
        <w:tab w:val="num" w:pos="2568"/>
        <w:tab w:val="num" w:pos="2798"/>
      </w:tabs>
      <w:ind w:left="717"/>
    </w:pPr>
  </w:style>
  <w:style w:type="paragraph" w:customStyle="1" w:styleId="Liste2">
    <w:name w:val="Liste2"/>
    <w:basedOn w:val="Normal"/>
    <w:uiPriority w:val="99"/>
    <w:rsid w:val="00A27612"/>
    <w:pPr>
      <w:numPr>
        <w:numId w:val="5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uiPriority w:val="3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5"/>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91"/>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92"/>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uiPriority w:val="1"/>
    <w:qFormat/>
    <w:rsid w:val="00197D09"/>
    <w:rPr>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1076973758">
                      <w:marLeft w:val="1170"/>
                      <w:marRight w:val="0"/>
                      <w:marTop w:val="0"/>
                      <w:marBottom w:val="101"/>
                      <w:divBdr>
                        <w:top w:val="none" w:sz="0" w:space="0" w:color="auto"/>
                        <w:left w:val="none" w:sz="0" w:space="0" w:color="auto"/>
                        <w:bottom w:val="none" w:sz="0" w:space="0" w:color="auto"/>
                        <w:right w:val="none" w:sz="0" w:space="0" w:color="auto"/>
                      </w:divBdr>
                    </w:div>
                    <w:div w:id="979042753">
                      <w:marLeft w:val="189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783036990">
                      <w:marLeft w:val="1170"/>
                      <w:marRight w:val="0"/>
                      <w:marTop w:val="0"/>
                      <w:marBottom w:val="101"/>
                      <w:divBdr>
                        <w:top w:val="none" w:sz="0" w:space="0" w:color="auto"/>
                        <w:left w:val="none" w:sz="0" w:space="0" w:color="auto"/>
                        <w:bottom w:val="none" w:sz="0" w:space="0" w:color="auto"/>
                        <w:right w:val="none" w:sz="0" w:space="0" w:color="auto"/>
                      </w:divBdr>
                    </w:div>
                    <w:div w:id="332685474">
                      <w:marLeft w:val="189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compranet.gob.mx"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hyperlink" Target="mailto:roberto.medina@ife.org.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header" Target="header2.xml"/><Relationship Id="rId36" Type="http://schemas.openxmlformats.org/officeDocument/2006/relationships/theme" Target="theme/theme1.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hyperlink" Target="mailto:atencion.proveedores@ife.org.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footer" Target="footer1.xml"/><Relationship Id="rId30" Type="http://schemas.openxmlformats.org/officeDocument/2006/relationships/image" Target="media/image5.jpeg"/><Relationship Id="rId35" Type="http://schemas.openxmlformats.org/officeDocument/2006/relationships/fontTable" Target="fontTable.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233A86-F93C-4A70-95F0-E2C08B3999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24055</Words>
  <Characters>132308</Characters>
  <Application>Microsoft Office Word</Application>
  <DocSecurity>0</DocSecurity>
  <Lines>1102</Lines>
  <Paragraphs>312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156051</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PAZ GUERRERO MARIA DEL ROCIO</cp:lastModifiedBy>
  <cp:revision>6</cp:revision>
  <cp:lastPrinted>2018-05-08T23:27:00Z</cp:lastPrinted>
  <dcterms:created xsi:type="dcterms:W3CDTF">2018-05-08T22:30:00Z</dcterms:created>
  <dcterms:modified xsi:type="dcterms:W3CDTF">2018-05-08T23:28:00Z</dcterms:modified>
</cp:coreProperties>
</file>