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4097" w:rsidRPr="0099364F" w:rsidRDefault="001B257A" w:rsidP="00AD7ECF">
      <w:pPr>
        <w:tabs>
          <w:tab w:val="left" w:pos="3686"/>
          <w:tab w:val="center" w:pos="4618"/>
          <w:tab w:val="left" w:pos="5220"/>
        </w:tabs>
        <w:rPr>
          <w:rFonts w:ascii="Arial" w:hAnsi="Arial" w:cs="Arial"/>
          <w:sz w:val="22"/>
          <w:szCs w:val="22"/>
        </w:rPr>
      </w:pPr>
      <w:r w:rsidRPr="0099364F">
        <w:rPr>
          <w:rFonts w:ascii="Arial" w:hAnsi="Arial" w:cs="Arial"/>
          <w:noProof/>
          <w:sz w:val="28"/>
          <w:szCs w:val="28"/>
          <w:lang w:eastAsia="es-MX"/>
        </w:rPr>
        <w:drawing>
          <wp:anchor distT="0" distB="0" distL="114300" distR="114300" simplePos="0" relativeHeight="251662848" behindDoc="1" locked="0" layoutInCell="1" allowOverlap="1" wp14:anchorId="5FA564AB" wp14:editId="6713CFC2">
            <wp:simplePos x="0" y="0"/>
            <wp:positionH relativeFrom="page">
              <wp:posOffset>10160</wp:posOffset>
            </wp:positionH>
            <wp:positionV relativeFrom="paragraph">
              <wp:posOffset>-1555115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rsidR="002F5A94" w:rsidRPr="0099364F" w:rsidRDefault="002F5A94" w:rsidP="00AD7ECF">
      <w:pPr>
        <w:tabs>
          <w:tab w:val="left" w:pos="3686"/>
          <w:tab w:val="center" w:pos="4618"/>
          <w:tab w:val="left" w:pos="5220"/>
        </w:tabs>
        <w:rPr>
          <w:rFonts w:ascii="Arial" w:hAnsi="Arial" w:cs="Arial"/>
          <w:sz w:val="22"/>
          <w:szCs w:val="22"/>
        </w:rPr>
      </w:pPr>
    </w:p>
    <w:p w:rsidR="009F6DDB" w:rsidRPr="0099364F" w:rsidRDefault="00AD7ECF" w:rsidP="000B20F2">
      <w:pPr>
        <w:tabs>
          <w:tab w:val="left" w:pos="3686"/>
          <w:tab w:val="center" w:pos="4618"/>
          <w:tab w:val="left" w:pos="5220"/>
        </w:tabs>
        <w:rPr>
          <w:rFonts w:ascii="Arial" w:hAnsi="Arial" w:cs="Arial"/>
          <w:sz w:val="28"/>
          <w:szCs w:val="28"/>
        </w:rPr>
      </w:pPr>
      <w:r w:rsidRPr="0099364F">
        <w:rPr>
          <w:rFonts w:ascii="Arial" w:hAnsi="Arial" w:cs="Arial"/>
          <w:sz w:val="22"/>
          <w:szCs w:val="22"/>
        </w:rPr>
        <w:tab/>
      </w:r>
      <w:r w:rsidRPr="0099364F">
        <w:rPr>
          <w:rFonts w:ascii="Arial" w:hAnsi="Arial" w:cs="Arial"/>
          <w:sz w:val="22"/>
          <w:szCs w:val="22"/>
        </w:rPr>
        <w:tab/>
      </w:r>
    </w:p>
    <w:p w:rsidR="009F6DDB" w:rsidRPr="0099364F" w:rsidRDefault="009F6DDB" w:rsidP="009F6DDB">
      <w:pPr>
        <w:rPr>
          <w:rFonts w:ascii="Arial" w:hAnsi="Arial" w:cs="Arial"/>
          <w:sz w:val="28"/>
          <w:szCs w:val="28"/>
        </w:rPr>
      </w:pPr>
    </w:p>
    <w:p w:rsidR="009F6DDB" w:rsidRPr="0099364F" w:rsidRDefault="009F6DDB" w:rsidP="009F6DDB">
      <w:pPr>
        <w:rPr>
          <w:rFonts w:ascii="Arial" w:hAnsi="Arial" w:cs="Arial"/>
          <w:sz w:val="28"/>
          <w:szCs w:val="28"/>
        </w:rPr>
      </w:pPr>
    </w:p>
    <w:p w:rsidR="009F6DDB" w:rsidRPr="0099364F" w:rsidRDefault="007E3DDA" w:rsidP="009F6DDB">
      <w:pPr>
        <w:rPr>
          <w:rFonts w:ascii="Arial" w:hAnsi="Arial" w:cs="Arial"/>
          <w:sz w:val="28"/>
          <w:szCs w:val="28"/>
        </w:rPr>
      </w:pPr>
      <w:r w:rsidRPr="0099364F">
        <w:rPr>
          <w:rFonts w:ascii="Arial" w:hAnsi="Arial" w:cs="Arial"/>
          <w:noProof/>
          <w:lang w:eastAsia="es-MX"/>
        </w:rPr>
        <w:drawing>
          <wp:anchor distT="0" distB="0" distL="114300" distR="114300" simplePos="0" relativeHeight="251660800" behindDoc="0" locked="0" layoutInCell="1" allowOverlap="1" wp14:anchorId="7E1624EF" wp14:editId="3293CE66">
            <wp:simplePos x="0" y="0"/>
            <wp:positionH relativeFrom="column">
              <wp:posOffset>1614170</wp:posOffset>
            </wp:positionH>
            <wp:positionV relativeFrom="paragraph">
              <wp:posOffset>8890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9364F" w:rsidRDefault="009F6DDB" w:rsidP="009F6DDB">
      <w:pPr>
        <w:rPr>
          <w:rFonts w:ascii="Arial" w:hAnsi="Arial" w:cs="Arial"/>
          <w:sz w:val="28"/>
          <w:szCs w:val="28"/>
        </w:rPr>
      </w:pPr>
    </w:p>
    <w:p w:rsidR="009F6DDB" w:rsidRPr="0099364F" w:rsidRDefault="009F6DDB" w:rsidP="009F6DDB">
      <w:pPr>
        <w:rPr>
          <w:rFonts w:ascii="Arial" w:hAnsi="Arial" w:cs="Arial"/>
          <w:sz w:val="28"/>
          <w:szCs w:val="28"/>
        </w:rPr>
      </w:pPr>
    </w:p>
    <w:p w:rsidR="009F6DDB" w:rsidRPr="0099364F" w:rsidRDefault="009F6DDB" w:rsidP="009F6DDB">
      <w:pPr>
        <w:rPr>
          <w:rFonts w:ascii="Arial" w:hAnsi="Arial" w:cs="Arial"/>
          <w:sz w:val="28"/>
          <w:szCs w:val="28"/>
        </w:rPr>
      </w:pPr>
    </w:p>
    <w:p w:rsidR="009F6DDB" w:rsidRPr="0099364F" w:rsidRDefault="00AD7ECF" w:rsidP="00AD7ECF">
      <w:pPr>
        <w:tabs>
          <w:tab w:val="left" w:pos="6324"/>
        </w:tabs>
        <w:rPr>
          <w:rFonts w:ascii="Arial" w:hAnsi="Arial" w:cs="Arial"/>
          <w:sz w:val="28"/>
          <w:szCs w:val="28"/>
        </w:rPr>
      </w:pPr>
      <w:r w:rsidRPr="0099364F">
        <w:rPr>
          <w:rFonts w:ascii="Arial" w:hAnsi="Arial" w:cs="Arial"/>
          <w:sz w:val="28"/>
          <w:szCs w:val="28"/>
        </w:rPr>
        <w:tab/>
      </w:r>
    </w:p>
    <w:p w:rsidR="009F6DDB" w:rsidRPr="0099364F" w:rsidRDefault="009F6DDB" w:rsidP="009F6DDB">
      <w:pPr>
        <w:rPr>
          <w:rFonts w:ascii="Arial" w:hAnsi="Arial" w:cs="Arial"/>
          <w:sz w:val="28"/>
          <w:szCs w:val="28"/>
        </w:rPr>
      </w:pPr>
    </w:p>
    <w:p w:rsidR="00053986" w:rsidRPr="0099364F" w:rsidRDefault="00AD7ECF" w:rsidP="00AD7ECF">
      <w:pPr>
        <w:tabs>
          <w:tab w:val="left" w:pos="7164"/>
        </w:tabs>
        <w:rPr>
          <w:rFonts w:ascii="Arial" w:hAnsi="Arial" w:cs="Arial"/>
          <w:sz w:val="28"/>
          <w:szCs w:val="28"/>
        </w:rPr>
      </w:pPr>
      <w:r w:rsidRPr="0099364F">
        <w:rPr>
          <w:rFonts w:ascii="Arial" w:hAnsi="Arial" w:cs="Arial"/>
          <w:sz w:val="28"/>
          <w:szCs w:val="28"/>
        </w:rPr>
        <w:tab/>
      </w:r>
    </w:p>
    <w:p w:rsidR="00053986" w:rsidRPr="0099364F" w:rsidRDefault="00053986" w:rsidP="00AD7ECF">
      <w:pPr>
        <w:tabs>
          <w:tab w:val="left" w:pos="7164"/>
        </w:tabs>
        <w:rPr>
          <w:rFonts w:ascii="Arial" w:hAnsi="Arial" w:cs="Arial"/>
          <w:sz w:val="28"/>
          <w:szCs w:val="28"/>
        </w:rPr>
      </w:pPr>
    </w:p>
    <w:p w:rsidR="009F6DDB" w:rsidRPr="0099364F" w:rsidRDefault="00AD7ECF" w:rsidP="00AD7ECF">
      <w:pPr>
        <w:tabs>
          <w:tab w:val="left" w:pos="7164"/>
        </w:tabs>
        <w:rPr>
          <w:rFonts w:ascii="Arial" w:hAnsi="Arial" w:cs="Arial"/>
          <w:sz w:val="28"/>
          <w:szCs w:val="28"/>
        </w:rPr>
      </w:pPr>
      <w:r w:rsidRPr="0099364F">
        <w:rPr>
          <w:rFonts w:ascii="Arial" w:hAnsi="Arial" w:cs="Arial"/>
          <w:sz w:val="28"/>
          <w:szCs w:val="28"/>
        </w:rPr>
        <w:tab/>
      </w:r>
    </w:p>
    <w:p w:rsidR="009F6DDB" w:rsidRPr="0099364F" w:rsidRDefault="009F6DDB" w:rsidP="009F6DDB">
      <w:pPr>
        <w:rPr>
          <w:rFonts w:ascii="Arial" w:hAnsi="Arial" w:cs="Arial"/>
          <w:sz w:val="28"/>
          <w:szCs w:val="28"/>
        </w:rPr>
      </w:pPr>
    </w:p>
    <w:p w:rsidR="007B27E0" w:rsidRPr="0099364F" w:rsidRDefault="007B27E0" w:rsidP="007B27E0">
      <w:pPr>
        <w:tabs>
          <w:tab w:val="left" w:pos="7248"/>
        </w:tabs>
        <w:jc w:val="center"/>
        <w:rPr>
          <w:rFonts w:ascii="Arial" w:hAnsi="Arial" w:cs="Arial"/>
          <w:b/>
          <w:smallCaps/>
          <w:sz w:val="36"/>
          <w:szCs w:val="36"/>
        </w:rPr>
      </w:pPr>
    </w:p>
    <w:p w:rsidR="007B27E0" w:rsidRPr="0099364F" w:rsidRDefault="007B27E0" w:rsidP="007B27E0">
      <w:pPr>
        <w:tabs>
          <w:tab w:val="left" w:pos="7248"/>
        </w:tabs>
        <w:jc w:val="center"/>
        <w:rPr>
          <w:rFonts w:ascii="Arial" w:hAnsi="Arial" w:cs="Arial"/>
          <w:b/>
          <w:smallCaps/>
          <w:sz w:val="36"/>
          <w:szCs w:val="36"/>
        </w:rPr>
      </w:pPr>
    </w:p>
    <w:p w:rsidR="00E47934" w:rsidRPr="0099364F" w:rsidRDefault="00CC0829" w:rsidP="00211FAA">
      <w:pPr>
        <w:tabs>
          <w:tab w:val="left" w:pos="7248"/>
        </w:tabs>
        <w:jc w:val="right"/>
        <w:outlineLvl w:val="0"/>
        <w:rPr>
          <w:rFonts w:ascii="Arial" w:hAnsi="Arial" w:cs="Arial"/>
          <w:b/>
          <w:smallCaps/>
          <w:sz w:val="36"/>
          <w:szCs w:val="36"/>
        </w:rPr>
      </w:pPr>
      <w:r w:rsidRPr="0099364F">
        <w:rPr>
          <w:rFonts w:ascii="Arial" w:hAnsi="Arial" w:cs="Arial"/>
          <w:b/>
          <w:smallCaps/>
          <w:sz w:val="36"/>
          <w:szCs w:val="36"/>
        </w:rPr>
        <w:t>Convocatoria a la</w:t>
      </w:r>
      <w:r w:rsidR="001F05FC" w:rsidRPr="0099364F">
        <w:rPr>
          <w:rFonts w:ascii="Arial" w:hAnsi="Arial" w:cs="Arial"/>
          <w:b/>
          <w:smallCaps/>
          <w:sz w:val="36"/>
          <w:szCs w:val="36"/>
        </w:rPr>
        <w:t xml:space="preserve"> </w:t>
      </w:r>
      <w:r w:rsidR="00E47934" w:rsidRPr="0099364F">
        <w:rPr>
          <w:rFonts w:ascii="Arial" w:hAnsi="Arial" w:cs="Arial"/>
          <w:b/>
          <w:smallCaps/>
          <w:sz w:val="36"/>
          <w:szCs w:val="36"/>
        </w:rPr>
        <w:t xml:space="preserve">invitación </w:t>
      </w:r>
      <w:r w:rsidR="00A05603" w:rsidRPr="0099364F">
        <w:rPr>
          <w:rFonts w:ascii="Arial" w:hAnsi="Arial" w:cs="Arial"/>
          <w:b/>
          <w:smallCaps/>
          <w:sz w:val="36"/>
          <w:szCs w:val="36"/>
        </w:rPr>
        <w:t>a cuando</w:t>
      </w:r>
    </w:p>
    <w:p w:rsidR="00CC0829" w:rsidRPr="0099364F" w:rsidRDefault="00A05603" w:rsidP="00211FAA">
      <w:pPr>
        <w:tabs>
          <w:tab w:val="left" w:pos="7248"/>
        </w:tabs>
        <w:jc w:val="right"/>
        <w:outlineLvl w:val="0"/>
        <w:rPr>
          <w:rFonts w:ascii="Arial" w:hAnsi="Arial" w:cs="Arial"/>
          <w:b/>
          <w:smallCaps/>
          <w:sz w:val="36"/>
          <w:szCs w:val="36"/>
        </w:rPr>
      </w:pPr>
      <w:r w:rsidRPr="0099364F">
        <w:rPr>
          <w:rFonts w:ascii="Arial" w:hAnsi="Arial" w:cs="Arial"/>
          <w:b/>
          <w:smallCaps/>
          <w:sz w:val="36"/>
          <w:szCs w:val="36"/>
        </w:rPr>
        <w:t xml:space="preserve"> menos tres personas</w:t>
      </w:r>
      <w:r w:rsidR="00211FAA" w:rsidRPr="0099364F">
        <w:rPr>
          <w:rFonts w:ascii="Arial" w:hAnsi="Arial" w:cs="Arial"/>
          <w:b/>
          <w:smallCaps/>
          <w:sz w:val="36"/>
          <w:szCs w:val="36"/>
        </w:rPr>
        <w:t xml:space="preserve"> </w:t>
      </w:r>
      <w:r w:rsidR="00E47934" w:rsidRPr="0099364F">
        <w:rPr>
          <w:rFonts w:ascii="Arial" w:hAnsi="Arial" w:cs="Arial"/>
          <w:b/>
          <w:smallCaps/>
          <w:sz w:val="36"/>
          <w:szCs w:val="36"/>
        </w:rPr>
        <w:t>n</w:t>
      </w:r>
      <w:r w:rsidR="00211FAA" w:rsidRPr="0099364F">
        <w:rPr>
          <w:rFonts w:ascii="Arial" w:hAnsi="Arial" w:cs="Arial"/>
          <w:b/>
          <w:smallCaps/>
          <w:sz w:val="36"/>
          <w:szCs w:val="36"/>
        </w:rPr>
        <w:t>acional</w:t>
      </w:r>
      <w:r w:rsidR="00CC0829" w:rsidRPr="0099364F">
        <w:rPr>
          <w:rFonts w:ascii="Arial" w:hAnsi="Arial" w:cs="Arial"/>
          <w:b/>
          <w:smallCaps/>
          <w:sz w:val="36"/>
          <w:szCs w:val="36"/>
        </w:rPr>
        <w:t xml:space="preserve"> </w:t>
      </w:r>
    </w:p>
    <w:p w:rsidR="00CC0829" w:rsidRPr="0099364F" w:rsidRDefault="00CC0829" w:rsidP="00EE5879">
      <w:pPr>
        <w:pStyle w:val="Encabezado"/>
        <w:spacing w:line="360" w:lineRule="auto"/>
        <w:jc w:val="right"/>
        <w:outlineLvl w:val="0"/>
        <w:rPr>
          <w:rFonts w:ascii="Arial" w:hAnsi="Arial" w:cs="Arial"/>
          <w:b/>
          <w:smallCaps/>
          <w:color w:val="0070C0"/>
          <w:sz w:val="32"/>
          <w:szCs w:val="32"/>
        </w:rPr>
      </w:pPr>
      <w:r w:rsidRPr="0099364F">
        <w:rPr>
          <w:rFonts w:ascii="Arial" w:hAnsi="Arial" w:cs="Arial"/>
          <w:b/>
          <w:smallCaps/>
          <w:sz w:val="32"/>
          <w:szCs w:val="32"/>
        </w:rPr>
        <w:t xml:space="preserve">No. </w:t>
      </w:r>
      <w:r w:rsidR="00211FAA" w:rsidRPr="0099364F">
        <w:rPr>
          <w:rFonts w:ascii="Arial" w:hAnsi="Arial" w:cs="Arial"/>
          <w:b/>
          <w:smallCaps/>
          <w:sz w:val="32"/>
          <w:szCs w:val="32"/>
        </w:rPr>
        <w:t>IA3</w:t>
      </w:r>
      <w:r w:rsidRPr="0099364F">
        <w:rPr>
          <w:rFonts w:ascii="Arial" w:hAnsi="Arial" w:cs="Arial"/>
          <w:b/>
          <w:smallCaps/>
          <w:sz w:val="32"/>
          <w:szCs w:val="32"/>
        </w:rPr>
        <w:t>-</w:t>
      </w:r>
      <w:r w:rsidR="00723792" w:rsidRPr="0099364F">
        <w:rPr>
          <w:rFonts w:ascii="Arial" w:hAnsi="Arial" w:cs="Arial"/>
          <w:b/>
          <w:smallCaps/>
          <w:sz w:val="32"/>
          <w:szCs w:val="32"/>
        </w:rPr>
        <w:t>INE</w:t>
      </w:r>
      <w:r w:rsidR="00500559">
        <w:rPr>
          <w:rFonts w:ascii="Arial" w:hAnsi="Arial" w:cs="Arial"/>
          <w:b/>
          <w:smallCaps/>
          <w:sz w:val="32"/>
          <w:szCs w:val="32"/>
        </w:rPr>
        <w:t>-018/</w:t>
      </w:r>
      <w:r w:rsidRPr="0099364F">
        <w:rPr>
          <w:rFonts w:ascii="Arial" w:hAnsi="Arial" w:cs="Arial"/>
          <w:b/>
          <w:smallCaps/>
          <w:sz w:val="32"/>
          <w:szCs w:val="32"/>
        </w:rPr>
        <w:t>201</w:t>
      </w:r>
      <w:r w:rsidR="00A600FD" w:rsidRPr="0099364F">
        <w:rPr>
          <w:rFonts w:ascii="Arial" w:hAnsi="Arial" w:cs="Arial"/>
          <w:b/>
          <w:smallCaps/>
          <w:sz w:val="32"/>
          <w:szCs w:val="32"/>
        </w:rPr>
        <w:t>8</w:t>
      </w:r>
    </w:p>
    <w:p w:rsidR="00CC0829" w:rsidRPr="0099364F" w:rsidRDefault="00CC0829" w:rsidP="00CC0829">
      <w:pPr>
        <w:rPr>
          <w:rFonts w:ascii="Arial" w:hAnsi="Arial" w:cs="Arial"/>
          <w:color w:val="0070C0"/>
          <w:sz w:val="28"/>
          <w:szCs w:val="28"/>
        </w:rPr>
      </w:pPr>
    </w:p>
    <w:p w:rsidR="00CC0829" w:rsidRPr="0099364F" w:rsidRDefault="00AD7ECF" w:rsidP="00AD7ECF">
      <w:pPr>
        <w:tabs>
          <w:tab w:val="left" w:pos="6516"/>
        </w:tabs>
        <w:rPr>
          <w:rFonts w:ascii="Arial" w:hAnsi="Arial" w:cs="Arial"/>
          <w:color w:val="0070C0"/>
          <w:sz w:val="28"/>
          <w:szCs w:val="28"/>
        </w:rPr>
      </w:pPr>
      <w:r w:rsidRPr="0099364F">
        <w:rPr>
          <w:rFonts w:ascii="Arial" w:hAnsi="Arial" w:cs="Arial"/>
          <w:color w:val="0070C0"/>
          <w:sz w:val="28"/>
          <w:szCs w:val="28"/>
        </w:rPr>
        <w:tab/>
      </w:r>
    </w:p>
    <w:p w:rsidR="00AD7ECF" w:rsidRPr="0099364F" w:rsidRDefault="001F05FC" w:rsidP="006C5BB2">
      <w:pPr>
        <w:tabs>
          <w:tab w:val="left" w:pos="4992"/>
          <w:tab w:val="left" w:pos="6516"/>
        </w:tabs>
        <w:rPr>
          <w:rFonts w:ascii="Arial" w:hAnsi="Arial" w:cs="Arial"/>
          <w:color w:val="0070C0"/>
          <w:sz w:val="28"/>
          <w:szCs w:val="28"/>
        </w:rPr>
      </w:pPr>
      <w:r w:rsidRPr="0099364F">
        <w:rPr>
          <w:rFonts w:ascii="Arial" w:hAnsi="Arial" w:cs="Arial"/>
          <w:color w:val="0070C0"/>
          <w:sz w:val="28"/>
          <w:szCs w:val="28"/>
        </w:rPr>
        <w:tab/>
      </w:r>
      <w:r w:rsidR="006C5BB2" w:rsidRPr="0099364F">
        <w:rPr>
          <w:rFonts w:ascii="Arial" w:hAnsi="Arial" w:cs="Arial"/>
          <w:color w:val="0070C0"/>
          <w:sz w:val="28"/>
          <w:szCs w:val="28"/>
        </w:rPr>
        <w:tab/>
      </w:r>
    </w:p>
    <w:p w:rsidR="001F05FC" w:rsidRPr="0099364F" w:rsidRDefault="001F05FC" w:rsidP="008F7184">
      <w:pPr>
        <w:tabs>
          <w:tab w:val="left" w:pos="3686"/>
          <w:tab w:val="center" w:pos="4394"/>
        </w:tabs>
        <w:rPr>
          <w:rFonts w:ascii="Arial" w:hAnsi="Arial" w:cs="Arial"/>
          <w:b/>
          <w:smallCaps/>
          <w:sz w:val="28"/>
          <w:szCs w:val="28"/>
        </w:rPr>
      </w:pPr>
      <w:r w:rsidRPr="0099364F">
        <w:rPr>
          <w:rFonts w:ascii="Arial" w:hAnsi="Arial" w:cs="Arial"/>
          <w:b/>
          <w:smallCaps/>
          <w:sz w:val="28"/>
          <w:szCs w:val="28"/>
        </w:rPr>
        <w:tab/>
      </w:r>
      <w:r w:rsidR="00A600FD" w:rsidRPr="0099364F">
        <w:rPr>
          <w:rFonts w:ascii="Arial" w:hAnsi="Arial" w:cs="Arial"/>
          <w:b/>
          <w:smallCaps/>
          <w:sz w:val="28"/>
          <w:szCs w:val="28"/>
        </w:rPr>
        <w:tab/>
      </w:r>
    </w:p>
    <w:p w:rsidR="00B621EF" w:rsidRPr="0099364F" w:rsidRDefault="001F05FC" w:rsidP="001F05FC">
      <w:pPr>
        <w:tabs>
          <w:tab w:val="left" w:pos="3686"/>
          <w:tab w:val="left" w:pos="6348"/>
        </w:tabs>
        <w:rPr>
          <w:rFonts w:ascii="Arial" w:hAnsi="Arial" w:cs="Arial"/>
          <w:b/>
          <w:smallCaps/>
          <w:sz w:val="28"/>
          <w:szCs w:val="28"/>
        </w:rPr>
      </w:pPr>
      <w:r w:rsidRPr="0099364F">
        <w:rPr>
          <w:rFonts w:ascii="Arial" w:hAnsi="Arial" w:cs="Arial"/>
          <w:b/>
          <w:smallCaps/>
          <w:sz w:val="28"/>
          <w:szCs w:val="28"/>
        </w:rPr>
        <w:tab/>
      </w:r>
    </w:p>
    <w:p w:rsidR="00EF68FF" w:rsidRPr="0099364F" w:rsidRDefault="00EF68FF" w:rsidP="00334649">
      <w:pPr>
        <w:tabs>
          <w:tab w:val="left" w:pos="3686"/>
          <w:tab w:val="left" w:pos="6600"/>
        </w:tabs>
        <w:jc w:val="center"/>
        <w:rPr>
          <w:rFonts w:ascii="Arial" w:hAnsi="Arial" w:cs="Arial"/>
          <w:b/>
          <w:sz w:val="28"/>
          <w:lang w:val="pt-BR"/>
        </w:rPr>
      </w:pPr>
      <w:r w:rsidRPr="0099364F">
        <w:rPr>
          <w:rFonts w:ascii="Arial" w:hAnsi="Arial" w:cs="Arial"/>
          <w:b/>
          <w:sz w:val="28"/>
          <w:lang w:val="es-ES_tradnl"/>
        </w:rPr>
        <w:t xml:space="preserve">Servicio </w:t>
      </w:r>
      <w:r w:rsidR="00033008" w:rsidRPr="0099364F">
        <w:rPr>
          <w:rFonts w:ascii="Arial" w:hAnsi="Arial" w:cs="Arial"/>
          <w:b/>
          <w:sz w:val="28"/>
          <w:lang w:val="es-ES_tradnl"/>
        </w:rPr>
        <w:t xml:space="preserve">de conversión y transferencia a archivos digitales, catalogación y almacenamiento del acervo </w:t>
      </w:r>
      <w:proofErr w:type="spellStart"/>
      <w:r w:rsidR="00033008" w:rsidRPr="0099364F">
        <w:rPr>
          <w:rFonts w:ascii="Arial" w:hAnsi="Arial" w:cs="Arial"/>
          <w:b/>
          <w:sz w:val="28"/>
          <w:lang w:val="es-ES_tradnl"/>
        </w:rPr>
        <w:t>videográfico</w:t>
      </w:r>
      <w:proofErr w:type="spellEnd"/>
      <w:r w:rsidR="00033008" w:rsidRPr="0099364F">
        <w:rPr>
          <w:rFonts w:ascii="Arial" w:hAnsi="Arial" w:cs="Arial"/>
          <w:b/>
          <w:sz w:val="28"/>
          <w:lang w:val="es-ES_tradnl"/>
        </w:rPr>
        <w:t xml:space="preserve"> del Instituto</w:t>
      </w:r>
      <w:r w:rsidRPr="0099364F">
        <w:rPr>
          <w:rFonts w:ascii="Arial" w:hAnsi="Arial" w:cs="Arial"/>
          <w:b/>
          <w:sz w:val="28"/>
          <w:lang w:val="es-ES_tradnl"/>
        </w:rPr>
        <w:t>.</w:t>
      </w:r>
    </w:p>
    <w:p w:rsidR="00B621EF" w:rsidRPr="0099364F" w:rsidRDefault="00B621EF" w:rsidP="001D4D26">
      <w:pPr>
        <w:tabs>
          <w:tab w:val="left" w:pos="3686"/>
        </w:tabs>
        <w:jc w:val="center"/>
        <w:rPr>
          <w:rFonts w:ascii="Arial" w:hAnsi="Arial" w:cs="Arial"/>
          <w:b/>
          <w:smallCaps/>
          <w:sz w:val="28"/>
          <w:szCs w:val="28"/>
        </w:rPr>
      </w:pPr>
    </w:p>
    <w:p w:rsidR="003366B9" w:rsidRPr="0099364F" w:rsidRDefault="003366B9" w:rsidP="001D4D26">
      <w:pPr>
        <w:tabs>
          <w:tab w:val="left" w:pos="3686"/>
        </w:tabs>
        <w:jc w:val="center"/>
        <w:rPr>
          <w:rFonts w:ascii="Arial" w:hAnsi="Arial" w:cs="Arial"/>
          <w:b/>
          <w:smallCaps/>
          <w:sz w:val="28"/>
          <w:szCs w:val="28"/>
        </w:rPr>
      </w:pPr>
    </w:p>
    <w:p w:rsidR="000B20F2" w:rsidRPr="0099364F" w:rsidRDefault="000B20F2" w:rsidP="001D4D26">
      <w:pPr>
        <w:tabs>
          <w:tab w:val="left" w:pos="3686"/>
        </w:tabs>
        <w:jc w:val="center"/>
        <w:rPr>
          <w:rFonts w:ascii="Arial" w:hAnsi="Arial" w:cs="Arial"/>
          <w:b/>
          <w:smallCaps/>
          <w:sz w:val="28"/>
          <w:szCs w:val="28"/>
        </w:rPr>
      </w:pPr>
    </w:p>
    <w:p w:rsidR="000B20F2" w:rsidRPr="0099364F" w:rsidRDefault="000B20F2" w:rsidP="001D4D26">
      <w:pPr>
        <w:tabs>
          <w:tab w:val="left" w:pos="3686"/>
        </w:tabs>
        <w:jc w:val="center"/>
        <w:rPr>
          <w:rFonts w:ascii="Arial" w:hAnsi="Arial" w:cs="Arial"/>
          <w:b/>
          <w:smallCaps/>
          <w:sz w:val="28"/>
          <w:szCs w:val="28"/>
        </w:rPr>
      </w:pPr>
    </w:p>
    <w:p w:rsidR="000B20F2" w:rsidRPr="0099364F" w:rsidRDefault="000B20F2" w:rsidP="001D4D26">
      <w:pPr>
        <w:tabs>
          <w:tab w:val="left" w:pos="3686"/>
        </w:tabs>
        <w:jc w:val="center"/>
        <w:rPr>
          <w:rFonts w:ascii="Arial" w:hAnsi="Arial" w:cs="Arial"/>
          <w:b/>
          <w:smallCaps/>
          <w:sz w:val="28"/>
          <w:szCs w:val="28"/>
        </w:rPr>
      </w:pPr>
    </w:p>
    <w:p w:rsidR="000B20F2" w:rsidRPr="0099364F" w:rsidRDefault="000B20F2" w:rsidP="001D4D26">
      <w:pPr>
        <w:tabs>
          <w:tab w:val="left" w:pos="3686"/>
        </w:tabs>
        <w:jc w:val="center"/>
        <w:rPr>
          <w:rFonts w:ascii="Arial" w:hAnsi="Arial" w:cs="Arial"/>
          <w:b/>
          <w:smallCaps/>
          <w:sz w:val="28"/>
          <w:szCs w:val="28"/>
        </w:rPr>
      </w:pPr>
    </w:p>
    <w:p w:rsidR="000B20F2" w:rsidRPr="0099364F" w:rsidRDefault="000B20F2" w:rsidP="001D4D26">
      <w:pPr>
        <w:tabs>
          <w:tab w:val="left" w:pos="3686"/>
        </w:tabs>
        <w:jc w:val="center"/>
        <w:rPr>
          <w:rFonts w:ascii="Arial" w:hAnsi="Arial" w:cs="Arial"/>
          <w:b/>
          <w:smallCaps/>
          <w:sz w:val="28"/>
          <w:szCs w:val="28"/>
        </w:rPr>
      </w:pPr>
    </w:p>
    <w:p w:rsidR="003366B9" w:rsidRPr="0099364F" w:rsidRDefault="003366B9" w:rsidP="001D4D26">
      <w:pPr>
        <w:tabs>
          <w:tab w:val="left" w:pos="3686"/>
        </w:tabs>
        <w:jc w:val="center"/>
        <w:rPr>
          <w:rFonts w:ascii="Arial" w:hAnsi="Arial" w:cs="Arial"/>
          <w:b/>
          <w:smallCaps/>
          <w:sz w:val="28"/>
          <w:szCs w:val="28"/>
        </w:rPr>
      </w:pPr>
    </w:p>
    <w:p w:rsidR="000B20F2" w:rsidRPr="0099364F" w:rsidRDefault="000B20F2" w:rsidP="001D4D26">
      <w:pPr>
        <w:tabs>
          <w:tab w:val="left" w:pos="3686"/>
        </w:tabs>
        <w:jc w:val="center"/>
        <w:rPr>
          <w:rFonts w:ascii="Arial" w:hAnsi="Arial" w:cs="Arial"/>
          <w:b/>
          <w:smallCaps/>
          <w:sz w:val="28"/>
          <w:szCs w:val="28"/>
        </w:rPr>
      </w:pPr>
    </w:p>
    <w:p w:rsidR="000B20F2" w:rsidRPr="0099364F" w:rsidRDefault="000B20F2" w:rsidP="001D4D26">
      <w:pPr>
        <w:tabs>
          <w:tab w:val="left" w:pos="3686"/>
        </w:tabs>
        <w:jc w:val="center"/>
        <w:rPr>
          <w:rFonts w:ascii="Arial" w:hAnsi="Arial" w:cs="Arial"/>
          <w:b/>
          <w:smallCaps/>
          <w:sz w:val="28"/>
          <w:szCs w:val="28"/>
        </w:rPr>
      </w:pPr>
    </w:p>
    <w:p w:rsidR="001F061F" w:rsidRPr="0099364F" w:rsidRDefault="001F05FC" w:rsidP="00EE5879">
      <w:pPr>
        <w:tabs>
          <w:tab w:val="left" w:pos="3828"/>
        </w:tabs>
        <w:spacing w:line="276" w:lineRule="auto"/>
        <w:ind w:left="1416"/>
        <w:jc w:val="center"/>
        <w:outlineLvl w:val="0"/>
        <w:rPr>
          <w:rFonts w:ascii="Arial" w:hAnsi="Arial" w:cs="Arial"/>
          <w:b/>
          <w:sz w:val="28"/>
          <w:szCs w:val="22"/>
        </w:rPr>
      </w:pPr>
      <w:r w:rsidRPr="0099364F">
        <w:rPr>
          <w:rFonts w:ascii="Arial" w:hAnsi="Arial" w:cs="Arial"/>
          <w:b/>
          <w:sz w:val="28"/>
          <w:szCs w:val="22"/>
        </w:rPr>
        <w:t>C O N V O C A T O R I A</w:t>
      </w:r>
    </w:p>
    <w:p w:rsidR="001F05FC" w:rsidRPr="0099364F" w:rsidRDefault="001F05FC" w:rsidP="001F05FC">
      <w:pPr>
        <w:tabs>
          <w:tab w:val="left" w:pos="3828"/>
        </w:tabs>
        <w:spacing w:line="276" w:lineRule="auto"/>
        <w:ind w:left="1416"/>
        <w:jc w:val="center"/>
        <w:rPr>
          <w:rFonts w:ascii="Arial" w:hAnsi="Arial" w:cs="Arial"/>
          <w:b/>
          <w:sz w:val="28"/>
          <w:szCs w:val="22"/>
        </w:rPr>
      </w:pPr>
    </w:p>
    <w:p w:rsidR="001A19C9" w:rsidRPr="0099364F" w:rsidRDefault="001A19C9" w:rsidP="001D4D26">
      <w:pPr>
        <w:tabs>
          <w:tab w:val="left" w:pos="3828"/>
        </w:tabs>
        <w:spacing w:line="276" w:lineRule="auto"/>
        <w:ind w:left="1416"/>
        <w:rPr>
          <w:rFonts w:ascii="Arial" w:hAnsi="Arial" w:cs="Arial"/>
          <w:sz w:val="22"/>
          <w:szCs w:val="22"/>
        </w:rPr>
      </w:pPr>
      <w:r w:rsidRPr="0099364F">
        <w:rPr>
          <w:rFonts w:ascii="Arial" w:hAnsi="Arial" w:cs="Arial"/>
          <w:sz w:val="22"/>
          <w:szCs w:val="22"/>
        </w:rPr>
        <w:t>Área compradora:</w:t>
      </w:r>
      <w:r w:rsidRPr="0099364F">
        <w:rPr>
          <w:rFonts w:ascii="Arial" w:hAnsi="Arial" w:cs="Arial"/>
          <w:sz w:val="22"/>
          <w:szCs w:val="22"/>
        </w:rPr>
        <w:tab/>
      </w:r>
      <w:r w:rsidRPr="0099364F">
        <w:rPr>
          <w:rFonts w:ascii="Arial" w:hAnsi="Arial" w:cs="Arial"/>
          <w:b/>
          <w:sz w:val="22"/>
          <w:szCs w:val="22"/>
        </w:rPr>
        <w:t>Dirección de Recursos Materiales y Servicios</w:t>
      </w:r>
      <w:r w:rsidRPr="0099364F">
        <w:rPr>
          <w:rFonts w:ascii="Arial" w:hAnsi="Arial" w:cs="Arial"/>
          <w:sz w:val="22"/>
          <w:szCs w:val="22"/>
        </w:rPr>
        <w:t xml:space="preserve"> </w:t>
      </w:r>
    </w:p>
    <w:p w:rsidR="001D4D26" w:rsidRPr="0099364F" w:rsidRDefault="001D4D26" w:rsidP="001D4D26">
      <w:pPr>
        <w:tabs>
          <w:tab w:val="left" w:pos="3780"/>
        </w:tabs>
        <w:spacing w:line="276" w:lineRule="auto"/>
        <w:rPr>
          <w:rFonts w:ascii="Arial" w:hAnsi="Arial" w:cs="Arial"/>
          <w:b/>
          <w:sz w:val="16"/>
          <w:szCs w:val="16"/>
        </w:rPr>
      </w:pPr>
    </w:p>
    <w:p w:rsidR="005F6B2C" w:rsidRPr="0099364F" w:rsidRDefault="005F6B2C" w:rsidP="001D4D26">
      <w:pPr>
        <w:tabs>
          <w:tab w:val="left" w:pos="3780"/>
        </w:tabs>
        <w:spacing w:line="276" w:lineRule="auto"/>
        <w:rPr>
          <w:rFonts w:ascii="Arial" w:hAnsi="Arial" w:cs="Arial"/>
          <w:b/>
          <w:sz w:val="16"/>
          <w:szCs w:val="16"/>
        </w:rPr>
      </w:pPr>
    </w:p>
    <w:p w:rsidR="001D4D26" w:rsidRPr="0099364F" w:rsidRDefault="001D4D26" w:rsidP="006B0342">
      <w:pPr>
        <w:tabs>
          <w:tab w:val="left" w:pos="3828"/>
        </w:tabs>
        <w:spacing w:line="276" w:lineRule="auto"/>
        <w:ind w:left="3828" w:hanging="2412"/>
        <w:jc w:val="both"/>
        <w:rPr>
          <w:rFonts w:ascii="Arial" w:hAnsi="Arial" w:cs="Arial"/>
          <w:b/>
          <w:sz w:val="22"/>
          <w:szCs w:val="22"/>
        </w:rPr>
      </w:pPr>
      <w:r w:rsidRPr="0099364F">
        <w:rPr>
          <w:rFonts w:ascii="Arial" w:hAnsi="Arial" w:cs="Arial"/>
          <w:sz w:val="22"/>
          <w:szCs w:val="22"/>
        </w:rPr>
        <w:t>Domicilio:</w:t>
      </w:r>
      <w:r w:rsidRPr="0099364F">
        <w:rPr>
          <w:rFonts w:ascii="Arial" w:hAnsi="Arial" w:cs="Arial"/>
          <w:sz w:val="22"/>
          <w:szCs w:val="22"/>
        </w:rPr>
        <w:tab/>
      </w:r>
      <w:r w:rsidRPr="0099364F">
        <w:rPr>
          <w:rFonts w:ascii="Arial" w:hAnsi="Arial" w:cs="Arial"/>
          <w:b/>
          <w:sz w:val="22"/>
          <w:szCs w:val="22"/>
        </w:rPr>
        <w:t xml:space="preserve">Periférico Sur No. 4124, Colonia </w:t>
      </w:r>
      <w:r w:rsidR="001F05FC" w:rsidRPr="0099364F">
        <w:rPr>
          <w:rFonts w:ascii="Arial" w:hAnsi="Arial" w:cs="Arial"/>
          <w:b/>
          <w:sz w:val="22"/>
          <w:szCs w:val="22"/>
        </w:rPr>
        <w:t>Jardines del Pedregal</w:t>
      </w:r>
      <w:r w:rsidRPr="0099364F">
        <w:rPr>
          <w:rFonts w:ascii="Arial" w:hAnsi="Arial" w:cs="Arial"/>
          <w:b/>
          <w:sz w:val="22"/>
          <w:szCs w:val="22"/>
        </w:rPr>
        <w:t>, Delegación Álvaro Obregón, C.P. 01</w:t>
      </w:r>
      <w:r w:rsidR="006B0342" w:rsidRPr="0099364F">
        <w:rPr>
          <w:rFonts w:ascii="Arial" w:hAnsi="Arial" w:cs="Arial"/>
          <w:b/>
          <w:sz w:val="22"/>
          <w:szCs w:val="22"/>
        </w:rPr>
        <w:t>900</w:t>
      </w:r>
      <w:r w:rsidRPr="0099364F">
        <w:rPr>
          <w:rFonts w:ascii="Arial" w:hAnsi="Arial" w:cs="Arial"/>
          <w:b/>
          <w:sz w:val="22"/>
          <w:szCs w:val="22"/>
        </w:rPr>
        <w:t xml:space="preserve">, </w:t>
      </w:r>
      <w:r w:rsidR="00366EA9" w:rsidRPr="0099364F">
        <w:rPr>
          <w:rFonts w:ascii="Arial" w:hAnsi="Arial" w:cs="Arial"/>
          <w:b/>
          <w:sz w:val="22"/>
          <w:szCs w:val="22"/>
        </w:rPr>
        <w:t>Ciudad de México.</w:t>
      </w:r>
    </w:p>
    <w:p w:rsidR="001D4D26" w:rsidRPr="0099364F" w:rsidRDefault="001D4D26" w:rsidP="001D4D26">
      <w:pPr>
        <w:tabs>
          <w:tab w:val="left" w:pos="3780"/>
        </w:tabs>
        <w:spacing w:line="276" w:lineRule="auto"/>
        <w:ind w:left="2124"/>
        <w:rPr>
          <w:rFonts w:ascii="Arial" w:hAnsi="Arial" w:cs="Arial"/>
          <w:sz w:val="22"/>
          <w:szCs w:val="22"/>
        </w:rPr>
      </w:pPr>
    </w:p>
    <w:p w:rsidR="000B20F2" w:rsidRPr="0099364F" w:rsidRDefault="000B20F2" w:rsidP="001D4D26">
      <w:pPr>
        <w:tabs>
          <w:tab w:val="left" w:pos="3780"/>
        </w:tabs>
        <w:spacing w:line="276" w:lineRule="auto"/>
        <w:ind w:left="2124"/>
        <w:rPr>
          <w:rFonts w:ascii="Arial" w:hAnsi="Arial" w:cs="Arial"/>
          <w:sz w:val="22"/>
          <w:szCs w:val="22"/>
        </w:rPr>
      </w:pPr>
    </w:p>
    <w:p w:rsidR="00E47934" w:rsidRPr="0099364F" w:rsidRDefault="001D4D26" w:rsidP="00211FAA">
      <w:pPr>
        <w:tabs>
          <w:tab w:val="left" w:pos="3828"/>
        </w:tabs>
        <w:spacing w:line="276" w:lineRule="auto"/>
        <w:ind w:left="3404" w:hanging="1986"/>
        <w:rPr>
          <w:rFonts w:ascii="Arial" w:hAnsi="Arial" w:cs="Arial"/>
          <w:b/>
          <w:sz w:val="22"/>
          <w:szCs w:val="22"/>
        </w:rPr>
      </w:pPr>
      <w:r w:rsidRPr="0099364F">
        <w:rPr>
          <w:rFonts w:ascii="Arial" w:hAnsi="Arial" w:cs="Arial"/>
          <w:sz w:val="22"/>
          <w:szCs w:val="22"/>
        </w:rPr>
        <w:t>Procedimiento</w:t>
      </w:r>
      <w:r w:rsidRPr="0099364F">
        <w:rPr>
          <w:rFonts w:ascii="Arial" w:hAnsi="Arial" w:cs="Arial"/>
          <w:sz w:val="22"/>
          <w:szCs w:val="22"/>
        </w:rPr>
        <w:tab/>
      </w:r>
      <w:r w:rsidR="00ED70E2" w:rsidRPr="0099364F">
        <w:rPr>
          <w:rFonts w:ascii="Arial" w:hAnsi="Arial" w:cs="Arial"/>
          <w:sz w:val="22"/>
          <w:szCs w:val="22"/>
        </w:rPr>
        <w:tab/>
      </w:r>
      <w:r w:rsidR="00ED70E2" w:rsidRPr="0099364F">
        <w:rPr>
          <w:rFonts w:ascii="Arial" w:hAnsi="Arial" w:cs="Arial"/>
          <w:b/>
          <w:sz w:val="22"/>
          <w:szCs w:val="22"/>
        </w:rPr>
        <w:t>Invitación a Cuando Menos</w:t>
      </w:r>
    </w:p>
    <w:p w:rsidR="001D4D26" w:rsidRPr="0099364F" w:rsidRDefault="00ED70E2" w:rsidP="00211FAA">
      <w:pPr>
        <w:tabs>
          <w:tab w:val="left" w:pos="3828"/>
        </w:tabs>
        <w:spacing w:line="276" w:lineRule="auto"/>
        <w:ind w:left="3404" w:hanging="1986"/>
        <w:rPr>
          <w:rFonts w:ascii="Arial" w:hAnsi="Arial" w:cs="Arial"/>
          <w:b/>
          <w:sz w:val="22"/>
          <w:szCs w:val="22"/>
        </w:rPr>
      </w:pPr>
      <w:r w:rsidRPr="0099364F">
        <w:rPr>
          <w:rFonts w:ascii="Arial" w:hAnsi="Arial" w:cs="Arial"/>
          <w:b/>
          <w:sz w:val="22"/>
          <w:szCs w:val="22"/>
        </w:rPr>
        <w:tab/>
      </w:r>
      <w:r w:rsidRPr="0099364F">
        <w:rPr>
          <w:rFonts w:ascii="Arial" w:hAnsi="Arial" w:cs="Arial"/>
          <w:b/>
          <w:sz w:val="22"/>
          <w:szCs w:val="22"/>
        </w:rPr>
        <w:tab/>
        <w:t>Tres Personas Nacional</w:t>
      </w:r>
    </w:p>
    <w:p w:rsidR="00E47934" w:rsidRPr="0099364F" w:rsidRDefault="000209C1" w:rsidP="006C5BB2">
      <w:pPr>
        <w:tabs>
          <w:tab w:val="left" w:pos="3828"/>
        </w:tabs>
        <w:spacing w:line="276" w:lineRule="auto"/>
        <w:ind w:left="1418"/>
        <w:rPr>
          <w:rFonts w:ascii="Arial" w:hAnsi="Arial" w:cs="Arial"/>
          <w:b/>
          <w:sz w:val="22"/>
          <w:szCs w:val="22"/>
        </w:rPr>
      </w:pPr>
      <w:r w:rsidRPr="0099364F">
        <w:rPr>
          <w:rFonts w:ascii="Arial" w:hAnsi="Arial" w:cs="Arial"/>
          <w:b/>
          <w:sz w:val="22"/>
          <w:szCs w:val="22"/>
        </w:rPr>
        <w:tab/>
      </w:r>
    </w:p>
    <w:p w:rsidR="000B20F2" w:rsidRPr="0099364F" w:rsidRDefault="000B20F2" w:rsidP="006C5BB2">
      <w:pPr>
        <w:tabs>
          <w:tab w:val="left" w:pos="3828"/>
        </w:tabs>
        <w:spacing w:line="276" w:lineRule="auto"/>
        <w:ind w:left="1418"/>
        <w:rPr>
          <w:rFonts w:ascii="Arial" w:hAnsi="Arial" w:cs="Arial"/>
          <w:sz w:val="22"/>
          <w:szCs w:val="22"/>
        </w:rPr>
      </w:pPr>
    </w:p>
    <w:p w:rsidR="001D4D26" w:rsidRPr="0099364F" w:rsidRDefault="00E47934" w:rsidP="001D4D26">
      <w:pPr>
        <w:tabs>
          <w:tab w:val="left" w:pos="3828"/>
        </w:tabs>
        <w:spacing w:line="276" w:lineRule="auto"/>
        <w:ind w:left="1416"/>
        <w:rPr>
          <w:rFonts w:ascii="Arial" w:hAnsi="Arial" w:cs="Arial"/>
          <w:b/>
          <w:sz w:val="22"/>
          <w:szCs w:val="22"/>
        </w:rPr>
      </w:pPr>
      <w:r w:rsidRPr="0099364F">
        <w:rPr>
          <w:rFonts w:ascii="Arial" w:hAnsi="Arial" w:cs="Arial"/>
          <w:sz w:val="22"/>
          <w:szCs w:val="22"/>
        </w:rPr>
        <w:t>Modalidad</w:t>
      </w:r>
      <w:r w:rsidR="001D4D26" w:rsidRPr="0099364F">
        <w:rPr>
          <w:rFonts w:ascii="Arial" w:hAnsi="Arial" w:cs="Arial"/>
          <w:sz w:val="22"/>
          <w:szCs w:val="22"/>
        </w:rPr>
        <w:t xml:space="preserve">:            </w:t>
      </w:r>
      <w:r w:rsidR="001D4D26" w:rsidRPr="0099364F">
        <w:rPr>
          <w:rFonts w:ascii="Arial" w:hAnsi="Arial" w:cs="Arial"/>
          <w:sz w:val="22"/>
          <w:szCs w:val="22"/>
        </w:rPr>
        <w:tab/>
      </w:r>
      <w:r w:rsidR="004D24C5" w:rsidRPr="0099364F">
        <w:rPr>
          <w:rFonts w:ascii="Arial" w:hAnsi="Arial" w:cs="Arial"/>
          <w:b/>
          <w:sz w:val="22"/>
          <w:szCs w:val="22"/>
        </w:rPr>
        <w:t>Presencial</w:t>
      </w:r>
    </w:p>
    <w:p w:rsidR="001D4D26" w:rsidRPr="0099364F" w:rsidRDefault="001D4D26" w:rsidP="001D4D26">
      <w:pPr>
        <w:tabs>
          <w:tab w:val="left" w:pos="3828"/>
        </w:tabs>
        <w:spacing w:line="276" w:lineRule="auto"/>
        <w:ind w:left="1416"/>
        <w:rPr>
          <w:rFonts w:ascii="Arial" w:hAnsi="Arial" w:cs="Arial"/>
          <w:sz w:val="16"/>
          <w:szCs w:val="16"/>
        </w:rPr>
      </w:pPr>
    </w:p>
    <w:p w:rsidR="000B20F2" w:rsidRPr="0099364F" w:rsidRDefault="000B20F2" w:rsidP="001D4D26">
      <w:pPr>
        <w:tabs>
          <w:tab w:val="left" w:pos="3828"/>
        </w:tabs>
        <w:spacing w:line="276" w:lineRule="auto"/>
        <w:ind w:left="1416"/>
        <w:rPr>
          <w:rFonts w:ascii="Arial" w:hAnsi="Arial" w:cs="Arial"/>
          <w:sz w:val="16"/>
          <w:szCs w:val="16"/>
        </w:rPr>
      </w:pPr>
    </w:p>
    <w:p w:rsidR="001D4D26" w:rsidRPr="0099364F" w:rsidRDefault="001D4D26" w:rsidP="001D4D26">
      <w:pPr>
        <w:tabs>
          <w:tab w:val="left" w:pos="3828"/>
        </w:tabs>
        <w:spacing w:line="276" w:lineRule="auto"/>
        <w:ind w:left="1416"/>
        <w:rPr>
          <w:rFonts w:ascii="Arial" w:hAnsi="Arial" w:cs="Arial"/>
          <w:sz w:val="22"/>
          <w:szCs w:val="22"/>
        </w:rPr>
      </w:pPr>
    </w:p>
    <w:p w:rsidR="008945E3" w:rsidRPr="0099364F" w:rsidRDefault="008945E3" w:rsidP="001D4D26">
      <w:pPr>
        <w:tabs>
          <w:tab w:val="left" w:pos="3828"/>
        </w:tabs>
        <w:spacing w:line="276" w:lineRule="auto"/>
        <w:ind w:left="1416"/>
        <w:rPr>
          <w:rFonts w:ascii="Arial" w:hAnsi="Arial" w:cs="Arial"/>
          <w:sz w:val="22"/>
          <w:szCs w:val="22"/>
        </w:rPr>
      </w:pPr>
      <w:r w:rsidRPr="0099364F">
        <w:rPr>
          <w:rFonts w:ascii="Arial" w:hAnsi="Arial" w:cs="Arial"/>
          <w:sz w:val="22"/>
          <w:szCs w:val="22"/>
        </w:rPr>
        <w:t>Ejercicio Fiscal</w:t>
      </w:r>
      <w:r w:rsidRPr="0099364F">
        <w:rPr>
          <w:rFonts w:ascii="Arial" w:hAnsi="Arial" w:cs="Arial"/>
          <w:sz w:val="22"/>
          <w:szCs w:val="22"/>
        </w:rPr>
        <w:tab/>
      </w:r>
      <w:r w:rsidR="00220E97" w:rsidRPr="0099364F">
        <w:rPr>
          <w:rFonts w:ascii="Arial" w:hAnsi="Arial" w:cs="Arial"/>
          <w:b/>
          <w:sz w:val="22"/>
          <w:szCs w:val="22"/>
        </w:rPr>
        <w:t>201</w:t>
      </w:r>
      <w:r w:rsidR="00A600FD" w:rsidRPr="0099364F">
        <w:rPr>
          <w:rFonts w:ascii="Arial" w:hAnsi="Arial" w:cs="Arial"/>
          <w:b/>
          <w:sz w:val="22"/>
          <w:szCs w:val="22"/>
        </w:rPr>
        <w:t>8</w:t>
      </w:r>
    </w:p>
    <w:p w:rsidR="008945E3" w:rsidRPr="0099364F" w:rsidRDefault="008945E3" w:rsidP="001D4D26">
      <w:pPr>
        <w:tabs>
          <w:tab w:val="left" w:pos="3828"/>
        </w:tabs>
        <w:spacing w:line="276" w:lineRule="auto"/>
        <w:ind w:left="1416"/>
        <w:rPr>
          <w:rFonts w:ascii="Arial" w:hAnsi="Arial" w:cs="Arial"/>
          <w:sz w:val="16"/>
          <w:szCs w:val="16"/>
        </w:rPr>
      </w:pPr>
    </w:p>
    <w:p w:rsidR="000B20F2" w:rsidRPr="0099364F" w:rsidRDefault="000B20F2" w:rsidP="001D4D26">
      <w:pPr>
        <w:tabs>
          <w:tab w:val="left" w:pos="3828"/>
        </w:tabs>
        <w:spacing w:line="276" w:lineRule="auto"/>
        <w:ind w:left="1416"/>
        <w:rPr>
          <w:rFonts w:ascii="Arial" w:hAnsi="Arial" w:cs="Arial"/>
          <w:sz w:val="16"/>
          <w:szCs w:val="16"/>
        </w:rPr>
      </w:pPr>
    </w:p>
    <w:p w:rsidR="000B20F2" w:rsidRPr="0099364F" w:rsidRDefault="000B20F2" w:rsidP="001D4D26">
      <w:pPr>
        <w:tabs>
          <w:tab w:val="left" w:pos="3828"/>
        </w:tabs>
        <w:spacing w:line="276" w:lineRule="auto"/>
        <w:ind w:left="1416"/>
        <w:rPr>
          <w:rFonts w:ascii="Arial" w:hAnsi="Arial" w:cs="Arial"/>
          <w:sz w:val="16"/>
          <w:szCs w:val="16"/>
        </w:rPr>
      </w:pPr>
    </w:p>
    <w:p w:rsidR="001D4D26" w:rsidRPr="0099364F" w:rsidRDefault="001D4D26" w:rsidP="001D4D26">
      <w:pPr>
        <w:tabs>
          <w:tab w:val="left" w:pos="3828"/>
        </w:tabs>
        <w:spacing w:line="276" w:lineRule="auto"/>
        <w:ind w:left="1416"/>
        <w:rPr>
          <w:rFonts w:ascii="Arial" w:hAnsi="Arial" w:cs="Arial"/>
          <w:sz w:val="22"/>
          <w:szCs w:val="22"/>
        </w:rPr>
      </w:pPr>
      <w:r w:rsidRPr="0099364F">
        <w:rPr>
          <w:rFonts w:ascii="Arial" w:hAnsi="Arial" w:cs="Arial"/>
          <w:sz w:val="22"/>
          <w:szCs w:val="22"/>
        </w:rPr>
        <w:t xml:space="preserve">Número:                 </w:t>
      </w:r>
      <w:r w:rsidRPr="0099364F">
        <w:rPr>
          <w:rFonts w:ascii="Arial" w:hAnsi="Arial" w:cs="Arial"/>
          <w:sz w:val="22"/>
          <w:szCs w:val="22"/>
        </w:rPr>
        <w:tab/>
      </w:r>
      <w:r w:rsidR="00211FAA" w:rsidRPr="0099364F">
        <w:rPr>
          <w:rFonts w:ascii="Arial" w:hAnsi="Arial" w:cs="Arial"/>
          <w:b/>
          <w:sz w:val="22"/>
          <w:szCs w:val="22"/>
        </w:rPr>
        <w:t>IA3</w:t>
      </w:r>
      <w:r w:rsidR="002A67CF" w:rsidRPr="0099364F">
        <w:rPr>
          <w:rFonts w:ascii="Arial" w:hAnsi="Arial" w:cs="Arial"/>
          <w:b/>
          <w:sz w:val="22"/>
          <w:szCs w:val="22"/>
        </w:rPr>
        <w:t>-</w:t>
      </w:r>
      <w:r w:rsidR="00723792" w:rsidRPr="0099364F">
        <w:rPr>
          <w:rFonts w:ascii="Arial" w:hAnsi="Arial" w:cs="Arial"/>
          <w:b/>
          <w:sz w:val="22"/>
          <w:szCs w:val="22"/>
        </w:rPr>
        <w:t>INE</w:t>
      </w:r>
      <w:r w:rsidR="005D6E48">
        <w:rPr>
          <w:rFonts w:ascii="Arial" w:hAnsi="Arial" w:cs="Arial"/>
          <w:b/>
          <w:sz w:val="22"/>
          <w:szCs w:val="22"/>
        </w:rPr>
        <w:t>-018/</w:t>
      </w:r>
      <w:r w:rsidR="002A67CF" w:rsidRPr="0099364F">
        <w:rPr>
          <w:rFonts w:ascii="Arial" w:hAnsi="Arial" w:cs="Arial"/>
          <w:b/>
          <w:sz w:val="22"/>
          <w:szCs w:val="22"/>
        </w:rPr>
        <w:t>201</w:t>
      </w:r>
      <w:r w:rsidR="00A600FD" w:rsidRPr="0099364F">
        <w:rPr>
          <w:rFonts w:ascii="Arial" w:hAnsi="Arial" w:cs="Arial"/>
          <w:b/>
          <w:sz w:val="22"/>
          <w:szCs w:val="22"/>
        </w:rPr>
        <w:t>8</w:t>
      </w:r>
    </w:p>
    <w:p w:rsidR="000B20F2" w:rsidRPr="0099364F" w:rsidRDefault="000B20F2" w:rsidP="001D4D26">
      <w:pPr>
        <w:tabs>
          <w:tab w:val="left" w:pos="3828"/>
        </w:tabs>
        <w:spacing w:line="276" w:lineRule="auto"/>
        <w:ind w:left="4248"/>
        <w:rPr>
          <w:rFonts w:ascii="Arial" w:hAnsi="Arial" w:cs="Arial"/>
          <w:sz w:val="22"/>
          <w:szCs w:val="22"/>
        </w:rPr>
      </w:pPr>
    </w:p>
    <w:p w:rsidR="001D4D26" w:rsidRPr="0099364F" w:rsidRDefault="001D4D26" w:rsidP="001D4D26">
      <w:pPr>
        <w:tabs>
          <w:tab w:val="left" w:pos="3828"/>
        </w:tabs>
        <w:spacing w:line="276" w:lineRule="auto"/>
        <w:ind w:left="4248"/>
        <w:rPr>
          <w:rFonts w:ascii="Arial" w:hAnsi="Arial" w:cs="Arial"/>
          <w:sz w:val="22"/>
          <w:szCs w:val="22"/>
        </w:rPr>
      </w:pPr>
      <w:r w:rsidRPr="0099364F">
        <w:rPr>
          <w:rFonts w:ascii="Arial" w:hAnsi="Arial" w:cs="Arial"/>
          <w:sz w:val="22"/>
          <w:szCs w:val="22"/>
        </w:rPr>
        <w:t xml:space="preserve">       </w:t>
      </w:r>
    </w:p>
    <w:p w:rsidR="00EF68FF" w:rsidRPr="0099364F" w:rsidRDefault="001D4D26" w:rsidP="00EF68FF">
      <w:pPr>
        <w:tabs>
          <w:tab w:val="left" w:pos="3828"/>
          <w:tab w:val="left" w:pos="6600"/>
        </w:tabs>
        <w:ind w:left="3828" w:hanging="2410"/>
        <w:jc w:val="both"/>
        <w:rPr>
          <w:rFonts w:ascii="Arial" w:hAnsi="Arial" w:cs="Arial"/>
          <w:b/>
          <w:sz w:val="22"/>
          <w:szCs w:val="22"/>
          <w:lang w:val="es-ES_tradnl"/>
        </w:rPr>
      </w:pPr>
      <w:r w:rsidRPr="0099364F">
        <w:rPr>
          <w:rFonts w:ascii="Arial" w:hAnsi="Arial" w:cs="Arial"/>
          <w:sz w:val="22"/>
          <w:szCs w:val="22"/>
        </w:rPr>
        <w:t xml:space="preserve">Contratación:           </w:t>
      </w:r>
      <w:r w:rsidRPr="0099364F">
        <w:rPr>
          <w:rFonts w:ascii="Arial" w:hAnsi="Arial" w:cs="Arial"/>
          <w:sz w:val="22"/>
          <w:szCs w:val="22"/>
        </w:rPr>
        <w:tab/>
      </w:r>
      <w:r w:rsidR="00033008" w:rsidRPr="0099364F">
        <w:rPr>
          <w:rFonts w:ascii="Arial" w:hAnsi="Arial" w:cs="Arial"/>
          <w:b/>
          <w:sz w:val="22"/>
          <w:szCs w:val="22"/>
          <w:lang w:val="es-ES_tradnl"/>
        </w:rPr>
        <w:t xml:space="preserve">Servicio de conversión y transferencia a archivos digitales, catalogación y almacenamiento del acervo </w:t>
      </w:r>
      <w:proofErr w:type="spellStart"/>
      <w:r w:rsidR="00033008" w:rsidRPr="0099364F">
        <w:rPr>
          <w:rFonts w:ascii="Arial" w:hAnsi="Arial" w:cs="Arial"/>
          <w:b/>
          <w:sz w:val="22"/>
          <w:szCs w:val="22"/>
          <w:lang w:val="es-ES_tradnl"/>
        </w:rPr>
        <w:t>videográfico</w:t>
      </w:r>
      <w:proofErr w:type="spellEnd"/>
      <w:r w:rsidR="00033008" w:rsidRPr="0099364F">
        <w:rPr>
          <w:rFonts w:ascii="Arial" w:hAnsi="Arial" w:cs="Arial"/>
          <w:b/>
          <w:sz w:val="22"/>
          <w:szCs w:val="22"/>
          <w:lang w:val="es-ES_tradnl"/>
        </w:rPr>
        <w:t xml:space="preserve"> del Instituto.</w:t>
      </w:r>
    </w:p>
    <w:p w:rsidR="00824407" w:rsidRPr="0099364F" w:rsidRDefault="00824407" w:rsidP="00EF68FF">
      <w:pPr>
        <w:ind w:left="3828" w:hanging="2410"/>
        <w:jc w:val="both"/>
        <w:rPr>
          <w:rFonts w:ascii="Arial" w:hAnsi="Arial" w:cs="Arial"/>
          <w:sz w:val="22"/>
          <w:szCs w:val="22"/>
        </w:rPr>
      </w:pPr>
    </w:p>
    <w:p w:rsidR="000B20F2" w:rsidRPr="0099364F" w:rsidRDefault="000B20F2" w:rsidP="002E1792">
      <w:pPr>
        <w:tabs>
          <w:tab w:val="left" w:pos="3969"/>
        </w:tabs>
        <w:spacing w:line="276" w:lineRule="auto"/>
        <w:ind w:left="3828" w:hanging="2412"/>
        <w:jc w:val="both"/>
        <w:rPr>
          <w:rFonts w:ascii="Arial" w:hAnsi="Arial" w:cs="Arial"/>
          <w:sz w:val="22"/>
          <w:szCs w:val="22"/>
        </w:rPr>
      </w:pPr>
    </w:p>
    <w:p w:rsidR="001D4D26" w:rsidRPr="0099364F" w:rsidRDefault="001D4D26" w:rsidP="00EE5879">
      <w:pPr>
        <w:tabs>
          <w:tab w:val="left" w:pos="3969"/>
        </w:tabs>
        <w:spacing w:line="276" w:lineRule="auto"/>
        <w:ind w:left="3828" w:hanging="2412"/>
        <w:jc w:val="both"/>
        <w:outlineLvl w:val="0"/>
        <w:rPr>
          <w:rFonts w:ascii="Arial" w:hAnsi="Arial" w:cs="Arial"/>
          <w:b/>
          <w:sz w:val="22"/>
          <w:szCs w:val="22"/>
        </w:rPr>
      </w:pPr>
      <w:r w:rsidRPr="0099364F">
        <w:rPr>
          <w:rFonts w:ascii="Arial" w:hAnsi="Arial" w:cs="Arial"/>
          <w:sz w:val="22"/>
          <w:szCs w:val="22"/>
        </w:rPr>
        <w:t>Criterio de</w:t>
      </w:r>
      <w:r w:rsidRPr="0099364F">
        <w:rPr>
          <w:rFonts w:ascii="Arial" w:hAnsi="Arial" w:cs="Arial"/>
          <w:b/>
          <w:sz w:val="22"/>
          <w:szCs w:val="22"/>
        </w:rPr>
        <w:t xml:space="preserve"> </w:t>
      </w:r>
      <w:r w:rsidRPr="0099364F">
        <w:rPr>
          <w:rFonts w:ascii="Arial" w:hAnsi="Arial" w:cs="Arial"/>
          <w:b/>
          <w:sz w:val="22"/>
          <w:szCs w:val="22"/>
        </w:rPr>
        <w:tab/>
      </w:r>
    </w:p>
    <w:p w:rsidR="00D12DA3" w:rsidRPr="0099364F" w:rsidRDefault="001D4D26" w:rsidP="00EE5879">
      <w:pPr>
        <w:spacing w:line="276" w:lineRule="auto"/>
        <w:ind w:left="3828" w:hanging="2410"/>
        <w:jc w:val="both"/>
        <w:outlineLvl w:val="0"/>
        <w:rPr>
          <w:rFonts w:ascii="Arial" w:hAnsi="Arial" w:cs="Arial"/>
          <w:b/>
          <w:sz w:val="22"/>
          <w:szCs w:val="22"/>
        </w:rPr>
      </w:pPr>
      <w:r w:rsidRPr="0099364F">
        <w:rPr>
          <w:rFonts w:ascii="Arial" w:hAnsi="Arial" w:cs="Arial"/>
          <w:sz w:val="22"/>
          <w:szCs w:val="22"/>
        </w:rPr>
        <w:t>Evaluación:</w:t>
      </w:r>
      <w:r w:rsidRPr="0099364F">
        <w:rPr>
          <w:rFonts w:ascii="Arial" w:hAnsi="Arial" w:cs="Arial"/>
          <w:b/>
          <w:sz w:val="22"/>
          <w:szCs w:val="22"/>
        </w:rPr>
        <w:tab/>
      </w:r>
      <w:r w:rsidR="00211FAA" w:rsidRPr="0099364F">
        <w:rPr>
          <w:rFonts w:ascii="Arial" w:hAnsi="Arial" w:cs="Arial"/>
          <w:b/>
          <w:sz w:val="22"/>
          <w:szCs w:val="22"/>
        </w:rPr>
        <w:t>Puntos y Porcentajes</w:t>
      </w:r>
    </w:p>
    <w:p w:rsidR="004F4891" w:rsidRPr="0099364F" w:rsidRDefault="004F4891" w:rsidP="001D4D26">
      <w:pPr>
        <w:spacing w:line="276" w:lineRule="auto"/>
        <w:ind w:left="3828" w:hanging="2410"/>
        <w:jc w:val="both"/>
        <w:rPr>
          <w:rFonts w:ascii="Arial" w:hAnsi="Arial" w:cs="Arial"/>
          <w:b/>
          <w:sz w:val="22"/>
          <w:szCs w:val="22"/>
        </w:rPr>
      </w:pPr>
    </w:p>
    <w:p w:rsidR="000B20F2" w:rsidRPr="0099364F" w:rsidRDefault="000B20F2" w:rsidP="001D4D26">
      <w:pPr>
        <w:spacing w:line="276" w:lineRule="auto"/>
        <w:ind w:left="3828" w:hanging="2410"/>
        <w:jc w:val="both"/>
        <w:rPr>
          <w:rFonts w:ascii="Arial" w:hAnsi="Arial" w:cs="Arial"/>
          <w:b/>
          <w:sz w:val="22"/>
          <w:szCs w:val="22"/>
        </w:rPr>
      </w:pPr>
    </w:p>
    <w:p w:rsidR="00A600FD" w:rsidRPr="0099364F" w:rsidRDefault="004D24C5" w:rsidP="00A600FD">
      <w:pPr>
        <w:spacing w:line="276" w:lineRule="auto"/>
        <w:jc w:val="both"/>
        <w:rPr>
          <w:rFonts w:ascii="Arial" w:hAnsi="Arial" w:cs="Arial"/>
          <w:bCs/>
          <w:szCs w:val="22"/>
        </w:rPr>
      </w:pPr>
      <w:r w:rsidRPr="0099364F">
        <w:rPr>
          <w:rFonts w:ascii="Arial" w:hAnsi="Arial" w:cs="Arial"/>
          <w:bCs/>
          <w:szCs w:val="22"/>
        </w:rPr>
        <w:t>Con fundamento en el artículo 32 fracción I del Reglamento del Instituto Federal Electoral en materia de adquisiciones, arrendamiento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rsidR="00A600FD" w:rsidRPr="0099364F" w:rsidRDefault="00A600FD" w:rsidP="00A600FD">
      <w:pPr>
        <w:spacing w:line="276" w:lineRule="auto"/>
        <w:jc w:val="both"/>
        <w:rPr>
          <w:rFonts w:ascii="Arial" w:hAnsi="Arial" w:cs="Arial"/>
          <w:bCs/>
          <w:sz w:val="16"/>
          <w:szCs w:val="22"/>
        </w:rPr>
      </w:pPr>
    </w:p>
    <w:p w:rsidR="00A600FD" w:rsidRPr="0099364F" w:rsidRDefault="00A600FD" w:rsidP="00A600FD">
      <w:pPr>
        <w:spacing w:line="276" w:lineRule="auto"/>
        <w:jc w:val="both"/>
        <w:rPr>
          <w:rFonts w:ascii="Arial" w:hAnsi="Arial" w:cs="Arial"/>
          <w:bCs/>
          <w:szCs w:val="22"/>
        </w:rPr>
      </w:pPr>
      <w:r w:rsidRPr="0099364F">
        <w:rPr>
          <w:rFonts w:ascii="Arial" w:hAnsi="Arial" w:cs="Arial"/>
          <w:bCs/>
          <w:szCs w:val="22"/>
        </w:rPr>
        <w:t>Para el presente procedimiento de contratación, las definiciones que se aplicarán en la comprensión de lectura de esta convocatoria serán las establecidas en el artículo 2 del REGLAMENTO.</w:t>
      </w:r>
    </w:p>
    <w:p w:rsidR="002337DD" w:rsidRPr="0099364F" w:rsidRDefault="002337DD" w:rsidP="002337DD">
      <w:pPr>
        <w:tabs>
          <w:tab w:val="left" w:pos="3686"/>
        </w:tabs>
        <w:jc w:val="center"/>
        <w:rPr>
          <w:rFonts w:ascii="Arial" w:hAnsi="Arial" w:cs="Arial"/>
          <w:b/>
          <w:smallCaps/>
          <w:sz w:val="28"/>
          <w:szCs w:val="28"/>
        </w:rPr>
      </w:pPr>
    </w:p>
    <w:p w:rsidR="002337DD" w:rsidRPr="0099364F" w:rsidRDefault="002337DD" w:rsidP="002337DD">
      <w:pPr>
        <w:tabs>
          <w:tab w:val="left" w:pos="3686"/>
        </w:tabs>
        <w:jc w:val="center"/>
        <w:rPr>
          <w:rFonts w:ascii="Arial" w:hAnsi="Arial" w:cs="Arial"/>
          <w:b/>
          <w:smallCaps/>
          <w:sz w:val="28"/>
          <w:szCs w:val="28"/>
        </w:rPr>
      </w:pPr>
    </w:p>
    <w:p w:rsidR="00953DAB" w:rsidRPr="0099364F" w:rsidRDefault="00953DAB" w:rsidP="002337DD">
      <w:pPr>
        <w:tabs>
          <w:tab w:val="left" w:pos="3686"/>
        </w:tabs>
        <w:jc w:val="center"/>
        <w:rPr>
          <w:rFonts w:ascii="Arial" w:hAnsi="Arial" w:cs="Arial"/>
          <w:b/>
          <w:smallCaps/>
          <w:sz w:val="28"/>
          <w:szCs w:val="28"/>
        </w:rPr>
      </w:pPr>
    </w:p>
    <w:p w:rsidR="002337DD" w:rsidRPr="0099364F" w:rsidRDefault="002337DD" w:rsidP="002337DD">
      <w:pPr>
        <w:tabs>
          <w:tab w:val="left" w:pos="3686"/>
        </w:tabs>
        <w:jc w:val="center"/>
        <w:rPr>
          <w:rFonts w:ascii="Arial" w:hAnsi="Arial" w:cs="Arial"/>
          <w:b/>
          <w:smallCaps/>
          <w:sz w:val="28"/>
          <w:szCs w:val="28"/>
        </w:rPr>
      </w:pPr>
    </w:p>
    <w:p w:rsidR="00CA2090" w:rsidRPr="0099364F" w:rsidRDefault="00CA2090" w:rsidP="002337DD">
      <w:pPr>
        <w:tabs>
          <w:tab w:val="left" w:pos="3686"/>
        </w:tabs>
        <w:jc w:val="center"/>
        <w:rPr>
          <w:rFonts w:ascii="Arial" w:hAnsi="Arial" w:cs="Arial"/>
          <w:b/>
          <w:smallCaps/>
          <w:sz w:val="28"/>
          <w:szCs w:val="28"/>
        </w:rPr>
      </w:pPr>
    </w:p>
    <w:p w:rsidR="00CA2090" w:rsidRPr="0099364F" w:rsidRDefault="00CA2090" w:rsidP="002337DD">
      <w:pPr>
        <w:tabs>
          <w:tab w:val="left" w:pos="3686"/>
        </w:tabs>
        <w:jc w:val="center"/>
        <w:rPr>
          <w:rFonts w:ascii="Arial" w:hAnsi="Arial" w:cs="Arial"/>
          <w:b/>
          <w:smallCaps/>
          <w:sz w:val="28"/>
          <w:szCs w:val="28"/>
        </w:rPr>
      </w:pPr>
    </w:p>
    <w:p w:rsidR="00CA2090" w:rsidRPr="0099364F" w:rsidRDefault="00CA2090" w:rsidP="002337DD">
      <w:pPr>
        <w:tabs>
          <w:tab w:val="left" w:pos="3686"/>
        </w:tabs>
        <w:jc w:val="center"/>
        <w:rPr>
          <w:rFonts w:ascii="Arial" w:hAnsi="Arial" w:cs="Arial"/>
          <w:b/>
          <w:smallCaps/>
          <w:sz w:val="28"/>
          <w:szCs w:val="28"/>
        </w:rPr>
      </w:pPr>
    </w:p>
    <w:p w:rsidR="002337DD" w:rsidRPr="0099364F" w:rsidRDefault="002337DD" w:rsidP="002337DD">
      <w:pPr>
        <w:tabs>
          <w:tab w:val="left" w:pos="3686"/>
        </w:tabs>
        <w:jc w:val="center"/>
        <w:rPr>
          <w:rFonts w:ascii="Arial" w:hAnsi="Arial" w:cs="Arial"/>
          <w:b/>
          <w:smallCaps/>
          <w:sz w:val="28"/>
          <w:szCs w:val="28"/>
        </w:rPr>
      </w:pPr>
    </w:p>
    <w:p w:rsidR="006C5BB2" w:rsidRPr="0099364F" w:rsidRDefault="006C5BB2" w:rsidP="002337DD">
      <w:pPr>
        <w:tabs>
          <w:tab w:val="left" w:pos="3686"/>
        </w:tabs>
        <w:jc w:val="center"/>
        <w:rPr>
          <w:rFonts w:ascii="Arial" w:hAnsi="Arial" w:cs="Arial"/>
          <w:b/>
          <w:smallCaps/>
          <w:sz w:val="28"/>
          <w:szCs w:val="28"/>
        </w:rPr>
      </w:pPr>
    </w:p>
    <w:p w:rsidR="006C5BB2" w:rsidRPr="0099364F" w:rsidRDefault="006C5BB2" w:rsidP="002337DD">
      <w:pPr>
        <w:tabs>
          <w:tab w:val="left" w:pos="3686"/>
        </w:tabs>
        <w:jc w:val="center"/>
        <w:rPr>
          <w:rFonts w:ascii="Arial" w:hAnsi="Arial" w:cs="Arial"/>
          <w:b/>
          <w:smallCaps/>
          <w:sz w:val="28"/>
          <w:szCs w:val="28"/>
        </w:rPr>
      </w:pPr>
    </w:p>
    <w:p w:rsidR="006C5BB2" w:rsidRPr="0099364F" w:rsidRDefault="006C5BB2" w:rsidP="002337DD">
      <w:pPr>
        <w:tabs>
          <w:tab w:val="left" w:pos="3686"/>
        </w:tabs>
        <w:jc w:val="center"/>
        <w:rPr>
          <w:rFonts w:ascii="Arial" w:hAnsi="Arial" w:cs="Arial"/>
          <w:b/>
          <w:smallCaps/>
          <w:sz w:val="28"/>
          <w:szCs w:val="28"/>
        </w:rPr>
      </w:pPr>
    </w:p>
    <w:p w:rsidR="006C5BB2" w:rsidRPr="0099364F" w:rsidRDefault="006C5BB2" w:rsidP="002337DD">
      <w:pPr>
        <w:tabs>
          <w:tab w:val="left" w:pos="3686"/>
        </w:tabs>
        <w:jc w:val="center"/>
        <w:rPr>
          <w:rFonts w:ascii="Arial" w:hAnsi="Arial" w:cs="Arial"/>
          <w:b/>
          <w:smallCaps/>
          <w:sz w:val="28"/>
          <w:szCs w:val="28"/>
        </w:rPr>
      </w:pPr>
    </w:p>
    <w:p w:rsidR="006C5BB2" w:rsidRPr="0099364F" w:rsidRDefault="006C5BB2" w:rsidP="002337DD">
      <w:pPr>
        <w:tabs>
          <w:tab w:val="left" w:pos="3686"/>
        </w:tabs>
        <w:jc w:val="center"/>
        <w:rPr>
          <w:rFonts w:ascii="Arial" w:hAnsi="Arial" w:cs="Arial"/>
          <w:b/>
          <w:smallCaps/>
          <w:sz w:val="28"/>
          <w:szCs w:val="28"/>
        </w:rPr>
      </w:pPr>
    </w:p>
    <w:p w:rsidR="002337DD" w:rsidRPr="0099364F" w:rsidRDefault="002337DD" w:rsidP="002337DD">
      <w:pPr>
        <w:pStyle w:val="Titulo1"/>
        <w:spacing w:line="360" w:lineRule="auto"/>
        <w:rPr>
          <w:rFonts w:ascii="Arial" w:hAnsi="Arial" w:cs="Arial"/>
          <w:b w:val="0"/>
          <w:bCs w:val="0"/>
          <w:color w:val="000000"/>
          <w:sz w:val="22"/>
          <w:szCs w:val="22"/>
          <w:lang w:eastAsia="es-ES"/>
        </w:rPr>
      </w:pPr>
      <w:r w:rsidRPr="0099364F">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sidRPr="0099364F">
        <w:rPr>
          <w:rFonts w:ascii="Arial" w:hAnsi="Arial" w:cs="Arial"/>
          <w:b w:val="0"/>
          <w:bCs w:val="0"/>
          <w:color w:val="000000"/>
          <w:sz w:val="22"/>
          <w:szCs w:val="22"/>
          <w:lang w:eastAsia="es-ES"/>
        </w:rPr>
        <w:t>fracción</w:t>
      </w:r>
      <w:r w:rsidRPr="0099364F">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0A4357" w:rsidRPr="0099364F">
        <w:rPr>
          <w:rFonts w:ascii="Arial" w:hAnsi="Arial" w:cs="Arial"/>
          <w:b w:val="0"/>
          <w:bCs w:val="0"/>
          <w:color w:val="000000"/>
          <w:sz w:val="22"/>
          <w:szCs w:val="22"/>
          <w:lang w:eastAsia="es-ES"/>
        </w:rPr>
        <w:t>el artículo Sexto Transitorio</w:t>
      </w:r>
      <w:r w:rsidRPr="0099364F">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sidRPr="0099364F">
        <w:rPr>
          <w:rFonts w:ascii="Arial" w:hAnsi="Arial" w:cs="Arial"/>
          <w:b w:val="0"/>
          <w:bCs w:val="0"/>
          <w:color w:val="000000"/>
          <w:sz w:val="22"/>
          <w:szCs w:val="22"/>
          <w:lang w:eastAsia="es-ES"/>
        </w:rPr>
        <w:t>2014</w:t>
      </w:r>
      <w:r w:rsidRPr="0099364F">
        <w:rPr>
          <w:rFonts w:ascii="Arial" w:hAnsi="Arial" w:cs="Arial"/>
          <w:b w:val="0"/>
          <w:bCs w:val="0"/>
          <w:color w:val="000000"/>
          <w:sz w:val="22"/>
          <w:szCs w:val="22"/>
          <w:lang w:eastAsia="es-ES"/>
        </w:rPr>
        <w:t>.</w:t>
      </w:r>
    </w:p>
    <w:p w:rsidR="002337DD" w:rsidRPr="0099364F" w:rsidRDefault="002337DD" w:rsidP="002337DD">
      <w:pPr>
        <w:tabs>
          <w:tab w:val="left" w:pos="3686"/>
        </w:tabs>
        <w:jc w:val="center"/>
        <w:rPr>
          <w:rFonts w:ascii="Arial" w:hAnsi="Arial" w:cs="Arial"/>
          <w:b/>
          <w:smallCaps/>
          <w:sz w:val="28"/>
          <w:szCs w:val="28"/>
        </w:rPr>
      </w:pPr>
    </w:p>
    <w:p w:rsidR="002337DD" w:rsidRPr="0099364F" w:rsidRDefault="002337DD" w:rsidP="002337DD">
      <w:pPr>
        <w:tabs>
          <w:tab w:val="left" w:pos="3686"/>
        </w:tabs>
        <w:jc w:val="center"/>
        <w:rPr>
          <w:rFonts w:ascii="Arial" w:hAnsi="Arial" w:cs="Arial"/>
          <w:b/>
          <w:smallCaps/>
          <w:sz w:val="28"/>
          <w:szCs w:val="28"/>
        </w:rPr>
      </w:pPr>
    </w:p>
    <w:p w:rsidR="002337DD" w:rsidRPr="0099364F" w:rsidRDefault="002337DD" w:rsidP="002337DD">
      <w:pPr>
        <w:tabs>
          <w:tab w:val="left" w:pos="3686"/>
        </w:tabs>
        <w:jc w:val="center"/>
        <w:rPr>
          <w:rFonts w:ascii="Arial" w:hAnsi="Arial" w:cs="Arial"/>
          <w:b/>
          <w:smallCaps/>
          <w:sz w:val="28"/>
          <w:szCs w:val="28"/>
        </w:rPr>
      </w:pPr>
    </w:p>
    <w:p w:rsidR="002337DD" w:rsidRPr="0099364F" w:rsidRDefault="002337DD" w:rsidP="002337DD">
      <w:pPr>
        <w:tabs>
          <w:tab w:val="left" w:pos="3686"/>
        </w:tabs>
        <w:jc w:val="center"/>
        <w:rPr>
          <w:rFonts w:ascii="Arial" w:hAnsi="Arial" w:cs="Arial"/>
          <w:b/>
          <w:smallCaps/>
          <w:sz w:val="28"/>
          <w:szCs w:val="28"/>
        </w:rPr>
      </w:pPr>
    </w:p>
    <w:p w:rsidR="002337DD" w:rsidRPr="0099364F" w:rsidRDefault="002337DD" w:rsidP="002337DD">
      <w:pPr>
        <w:tabs>
          <w:tab w:val="left" w:pos="3686"/>
        </w:tabs>
        <w:jc w:val="center"/>
        <w:rPr>
          <w:rFonts w:ascii="Arial" w:hAnsi="Arial" w:cs="Arial"/>
          <w:b/>
          <w:smallCaps/>
          <w:sz w:val="28"/>
          <w:szCs w:val="28"/>
        </w:rPr>
      </w:pPr>
    </w:p>
    <w:p w:rsidR="002337DD" w:rsidRPr="0099364F" w:rsidRDefault="002337DD" w:rsidP="002337DD">
      <w:pPr>
        <w:tabs>
          <w:tab w:val="left" w:pos="3686"/>
        </w:tabs>
        <w:jc w:val="center"/>
        <w:rPr>
          <w:rFonts w:ascii="Arial" w:hAnsi="Arial" w:cs="Arial"/>
          <w:b/>
          <w:smallCaps/>
          <w:sz w:val="28"/>
          <w:szCs w:val="28"/>
        </w:rPr>
      </w:pPr>
    </w:p>
    <w:p w:rsidR="002337DD" w:rsidRPr="0099364F" w:rsidRDefault="002337DD" w:rsidP="002337DD">
      <w:pPr>
        <w:tabs>
          <w:tab w:val="left" w:pos="3686"/>
        </w:tabs>
        <w:jc w:val="center"/>
        <w:rPr>
          <w:rFonts w:ascii="Arial" w:hAnsi="Arial" w:cs="Arial"/>
          <w:b/>
          <w:smallCaps/>
          <w:sz w:val="28"/>
          <w:szCs w:val="28"/>
        </w:rPr>
      </w:pPr>
    </w:p>
    <w:p w:rsidR="002337DD" w:rsidRPr="0099364F" w:rsidRDefault="002337DD" w:rsidP="002337DD">
      <w:pPr>
        <w:tabs>
          <w:tab w:val="left" w:pos="3686"/>
        </w:tabs>
        <w:jc w:val="center"/>
        <w:rPr>
          <w:rFonts w:ascii="Arial" w:hAnsi="Arial" w:cs="Arial"/>
          <w:b/>
          <w:smallCaps/>
          <w:sz w:val="28"/>
          <w:szCs w:val="28"/>
        </w:rPr>
      </w:pPr>
    </w:p>
    <w:p w:rsidR="002337DD" w:rsidRPr="0099364F" w:rsidRDefault="002337DD" w:rsidP="002337DD">
      <w:pPr>
        <w:tabs>
          <w:tab w:val="left" w:pos="3686"/>
        </w:tabs>
        <w:jc w:val="center"/>
        <w:rPr>
          <w:rFonts w:ascii="Arial" w:hAnsi="Arial" w:cs="Arial"/>
          <w:b/>
          <w:smallCaps/>
          <w:sz w:val="28"/>
          <w:szCs w:val="28"/>
        </w:rPr>
      </w:pPr>
    </w:p>
    <w:p w:rsidR="002337DD" w:rsidRPr="0099364F" w:rsidRDefault="002337DD" w:rsidP="002337DD">
      <w:pPr>
        <w:tabs>
          <w:tab w:val="left" w:pos="3686"/>
        </w:tabs>
        <w:jc w:val="center"/>
        <w:rPr>
          <w:rFonts w:ascii="Arial" w:hAnsi="Arial" w:cs="Arial"/>
          <w:b/>
          <w:smallCaps/>
          <w:sz w:val="28"/>
          <w:szCs w:val="28"/>
        </w:rPr>
      </w:pPr>
    </w:p>
    <w:p w:rsidR="002337DD" w:rsidRPr="0099364F" w:rsidRDefault="002337DD" w:rsidP="002337DD">
      <w:pPr>
        <w:tabs>
          <w:tab w:val="left" w:pos="3686"/>
        </w:tabs>
        <w:jc w:val="center"/>
        <w:rPr>
          <w:rFonts w:ascii="Arial" w:hAnsi="Arial" w:cs="Arial"/>
          <w:b/>
          <w:smallCaps/>
          <w:sz w:val="28"/>
          <w:szCs w:val="28"/>
        </w:rPr>
      </w:pPr>
    </w:p>
    <w:p w:rsidR="002337DD" w:rsidRPr="0099364F" w:rsidRDefault="002337DD" w:rsidP="002337DD">
      <w:pPr>
        <w:tabs>
          <w:tab w:val="left" w:pos="3686"/>
        </w:tabs>
        <w:jc w:val="center"/>
        <w:rPr>
          <w:rFonts w:ascii="Arial" w:hAnsi="Arial" w:cs="Arial"/>
          <w:b/>
          <w:smallCaps/>
          <w:sz w:val="28"/>
          <w:szCs w:val="28"/>
        </w:rPr>
      </w:pPr>
    </w:p>
    <w:p w:rsidR="002337DD" w:rsidRPr="0099364F" w:rsidRDefault="002337DD" w:rsidP="002337DD">
      <w:pPr>
        <w:tabs>
          <w:tab w:val="left" w:pos="3686"/>
        </w:tabs>
        <w:jc w:val="center"/>
        <w:rPr>
          <w:rFonts w:ascii="Arial" w:hAnsi="Arial" w:cs="Arial"/>
          <w:b/>
          <w:smallCaps/>
          <w:sz w:val="28"/>
          <w:szCs w:val="28"/>
        </w:rPr>
      </w:pPr>
    </w:p>
    <w:p w:rsidR="002337DD" w:rsidRPr="0099364F" w:rsidRDefault="002337DD" w:rsidP="002337DD">
      <w:pPr>
        <w:tabs>
          <w:tab w:val="left" w:pos="3686"/>
        </w:tabs>
        <w:jc w:val="center"/>
        <w:rPr>
          <w:rFonts w:ascii="Arial" w:hAnsi="Arial" w:cs="Arial"/>
          <w:b/>
          <w:smallCaps/>
          <w:sz w:val="28"/>
          <w:szCs w:val="28"/>
        </w:rPr>
      </w:pPr>
    </w:p>
    <w:p w:rsidR="002337DD" w:rsidRPr="0099364F" w:rsidRDefault="002337DD" w:rsidP="002337DD">
      <w:pPr>
        <w:tabs>
          <w:tab w:val="left" w:pos="3686"/>
        </w:tabs>
        <w:jc w:val="center"/>
        <w:rPr>
          <w:rFonts w:ascii="Arial" w:hAnsi="Arial" w:cs="Arial"/>
          <w:b/>
          <w:smallCaps/>
          <w:sz w:val="28"/>
          <w:szCs w:val="28"/>
        </w:rPr>
      </w:pPr>
    </w:p>
    <w:p w:rsidR="002337DD" w:rsidRPr="0099364F" w:rsidRDefault="002337DD" w:rsidP="002337DD">
      <w:pPr>
        <w:tabs>
          <w:tab w:val="left" w:pos="3686"/>
        </w:tabs>
        <w:jc w:val="center"/>
        <w:rPr>
          <w:rFonts w:ascii="Arial" w:hAnsi="Arial" w:cs="Arial"/>
          <w:b/>
          <w:smallCaps/>
          <w:sz w:val="28"/>
          <w:szCs w:val="28"/>
        </w:rPr>
      </w:pPr>
    </w:p>
    <w:p w:rsidR="006C5BB2" w:rsidRPr="0099364F" w:rsidRDefault="006C5BB2" w:rsidP="002337DD">
      <w:pPr>
        <w:tabs>
          <w:tab w:val="left" w:pos="3686"/>
        </w:tabs>
        <w:jc w:val="center"/>
        <w:rPr>
          <w:rFonts w:ascii="Arial" w:hAnsi="Arial" w:cs="Arial"/>
          <w:b/>
          <w:smallCaps/>
          <w:sz w:val="28"/>
          <w:szCs w:val="28"/>
        </w:rPr>
      </w:pPr>
    </w:p>
    <w:p w:rsidR="006C5BB2" w:rsidRPr="0099364F" w:rsidRDefault="006C5BB2" w:rsidP="002337DD">
      <w:pPr>
        <w:tabs>
          <w:tab w:val="left" w:pos="3686"/>
        </w:tabs>
        <w:jc w:val="center"/>
        <w:rPr>
          <w:rFonts w:ascii="Arial" w:hAnsi="Arial" w:cs="Arial"/>
          <w:b/>
          <w:smallCaps/>
          <w:sz w:val="28"/>
          <w:szCs w:val="28"/>
        </w:rPr>
      </w:pPr>
    </w:p>
    <w:p w:rsidR="006C5BB2" w:rsidRPr="0099364F" w:rsidRDefault="006C5BB2" w:rsidP="002337DD">
      <w:pPr>
        <w:tabs>
          <w:tab w:val="left" w:pos="3686"/>
        </w:tabs>
        <w:jc w:val="center"/>
        <w:rPr>
          <w:rFonts w:ascii="Arial" w:hAnsi="Arial" w:cs="Arial"/>
          <w:b/>
          <w:smallCaps/>
          <w:sz w:val="28"/>
          <w:szCs w:val="28"/>
        </w:rPr>
      </w:pPr>
    </w:p>
    <w:p w:rsidR="006C5BB2" w:rsidRPr="0099364F" w:rsidRDefault="006C5BB2" w:rsidP="002337DD">
      <w:pPr>
        <w:tabs>
          <w:tab w:val="left" w:pos="3686"/>
        </w:tabs>
        <w:jc w:val="center"/>
        <w:rPr>
          <w:rFonts w:ascii="Arial" w:hAnsi="Arial" w:cs="Arial"/>
          <w:b/>
          <w:smallCaps/>
          <w:sz w:val="28"/>
          <w:szCs w:val="28"/>
        </w:rPr>
      </w:pPr>
    </w:p>
    <w:p w:rsidR="006C5BB2" w:rsidRPr="0099364F" w:rsidRDefault="006C5BB2" w:rsidP="002337DD">
      <w:pPr>
        <w:tabs>
          <w:tab w:val="left" w:pos="3686"/>
        </w:tabs>
        <w:jc w:val="center"/>
        <w:rPr>
          <w:rFonts w:ascii="Arial" w:hAnsi="Arial" w:cs="Arial"/>
          <w:b/>
          <w:smallCaps/>
          <w:sz w:val="28"/>
          <w:szCs w:val="28"/>
        </w:rPr>
      </w:pPr>
    </w:p>
    <w:p w:rsidR="00FE74A5" w:rsidRPr="0099364F" w:rsidRDefault="00FE74A5" w:rsidP="002337DD">
      <w:pPr>
        <w:tabs>
          <w:tab w:val="left" w:pos="3686"/>
        </w:tabs>
        <w:jc w:val="center"/>
        <w:rPr>
          <w:rFonts w:ascii="Arial" w:hAnsi="Arial" w:cs="Arial"/>
          <w:b/>
          <w:smallCaps/>
          <w:sz w:val="28"/>
          <w:szCs w:val="28"/>
        </w:rPr>
      </w:pPr>
    </w:p>
    <w:p w:rsidR="00852532" w:rsidRPr="0099364F" w:rsidRDefault="00852532" w:rsidP="00EE5879">
      <w:pPr>
        <w:tabs>
          <w:tab w:val="left" w:pos="3686"/>
        </w:tabs>
        <w:jc w:val="center"/>
        <w:outlineLvl w:val="0"/>
        <w:rPr>
          <w:rFonts w:ascii="Arial" w:hAnsi="Arial" w:cs="Arial"/>
          <w:b/>
          <w:smallCaps/>
          <w:sz w:val="28"/>
          <w:szCs w:val="28"/>
        </w:rPr>
      </w:pPr>
      <w:r w:rsidRPr="0099364F">
        <w:rPr>
          <w:rFonts w:ascii="Arial" w:hAnsi="Arial" w:cs="Arial"/>
          <w:b/>
          <w:smallCaps/>
          <w:sz w:val="28"/>
          <w:szCs w:val="28"/>
        </w:rPr>
        <w:t>Calendario del Procedimiento</w:t>
      </w:r>
    </w:p>
    <w:p w:rsidR="00543C1B" w:rsidRPr="0099364F" w:rsidRDefault="00543C1B" w:rsidP="00852532">
      <w:pPr>
        <w:rPr>
          <w:rFonts w:ascii="Arial" w:hAnsi="Arial" w:cs="Arial"/>
          <w:b/>
        </w:rPr>
      </w:pPr>
    </w:p>
    <w:p w:rsidR="00EA0BF6" w:rsidRPr="0099364F" w:rsidRDefault="00EA0BF6" w:rsidP="00852532">
      <w:pPr>
        <w:rPr>
          <w:rFonts w:ascii="Arial" w:hAnsi="Arial" w:cs="Arial"/>
          <w:b/>
        </w:rPr>
      </w:pPr>
    </w:p>
    <w:p w:rsidR="00EA0BF6" w:rsidRPr="0099364F" w:rsidRDefault="00EA0BF6" w:rsidP="00EA0BF6">
      <w:pPr>
        <w:jc w:val="center"/>
        <w:rPr>
          <w:rFonts w:ascii="Arial" w:hAnsi="Arial" w:cs="Arial"/>
          <w:b/>
        </w:rPr>
      </w:pPr>
    </w:p>
    <w:p w:rsidR="00A600FD" w:rsidRPr="0099364F" w:rsidRDefault="00A600FD" w:rsidP="00A600FD">
      <w:pPr>
        <w:jc w:val="center"/>
        <w:rPr>
          <w:rFonts w:ascii="Arial" w:hAnsi="Arial" w:cs="Arial"/>
          <w:b/>
        </w:rPr>
      </w:pPr>
    </w:p>
    <w:p w:rsidR="00A600FD" w:rsidRPr="0099364F" w:rsidRDefault="00A600FD" w:rsidP="00A600FD">
      <w:pPr>
        <w:jc w:val="center"/>
        <w:rPr>
          <w:rFonts w:ascii="Arial" w:hAnsi="Arial" w:cs="Arial"/>
          <w:b/>
        </w:rPr>
      </w:pPr>
      <w:r w:rsidRPr="0099364F">
        <w:rPr>
          <w:rFonts w:ascii="Arial" w:hAnsi="Arial" w:cs="Arial"/>
          <w:b/>
        </w:rPr>
        <w:t xml:space="preserve">ACTO DE JUNTA DE ACLARACIONES: </w:t>
      </w:r>
    </w:p>
    <w:p w:rsidR="00A600FD" w:rsidRPr="0099364F"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A600FD" w:rsidRPr="0099364F" w:rsidTr="00A600FD">
        <w:trPr>
          <w:trHeight w:val="413"/>
        </w:trPr>
        <w:tc>
          <w:tcPr>
            <w:tcW w:w="1260" w:type="dxa"/>
            <w:shd w:val="clear" w:color="auto" w:fill="BFBFBF"/>
            <w:vAlign w:val="center"/>
          </w:tcPr>
          <w:p w:rsidR="00A600FD" w:rsidRPr="0099364F" w:rsidRDefault="00A600FD" w:rsidP="00A600FD">
            <w:pPr>
              <w:jc w:val="center"/>
              <w:rPr>
                <w:rFonts w:ascii="Arial" w:hAnsi="Arial" w:cs="Arial"/>
                <w:b/>
              </w:rPr>
            </w:pPr>
            <w:r w:rsidRPr="0099364F">
              <w:rPr>
                <w:rFonts w:ascii="Arial" w:hAnsi="Arial" w:cs="Arial"/>
                <w:b/>
              </w:rPr>
              <w:t>DIA:</w:t>
            </w:r>
          </w:p>
        </w:tc>
        <w:tc>
          <w:tcPr>
            <w:tcW w:w="1080" w:type="dxa"/>
            <w:shd w:val="clear" w:color="auto" w:fill="BFBFBF"/>
            <w:vAlign w:val="center"/>
          </w:tcPr>
          <w:p w:rsidR="00A600FD" w:rsidRPr="0099364F" w:rsidRDefault="00565220" w:rsidP="00A600FD">
            <w:pPr>
              <w:jc w:val="center"/>
              <w:rPr>
                <w:rFonts w:ascii="Arial" w:hAnsi="Arial" w:cs="Arial"/>
                <w:b/>
              </w:rPr>
            </w:pPr>
            <w:r>
              <w:rPr>
                <w:rFonts w:ascii="Arial" w:hAnsi="Arial" w:cs="Arial"/>
                <w:b/>
              </w:rPr>
              <w:t>23</w:t>
            </w:r>
          </w:p>
        </w:tc>
        <w:tc>
          <w:tcPr>
            <w:tcW w:w="900" w:type="dxa"/>
            <w:shd w:val="clear" w:color="auto" w:fill="BFBFBF"/>
            <w:vAlign w:val="center"/>
          </w:tcPr>
          <w:p w:rsidR="00A600FD" w:rsidRPr="0099364F" w:rsidRDefault="00A600FD" w:rsidP="00A600FD">
            <w:pPr>
              <w:jc w:val="center"/>
              <w:rPr>
                <w:rFonts w:ascii="Arial" w:hAnsi="Arial" w:cs="Arial"/>
                <w:b/>
              </w:rPr>
            </w:pPr>
            <w:r w:rsidRPr="0099364F">
              <w:rPr>
                <w:rFonts w:ascii="Arial" w:hAnsi="Arial" w:cs="Arial"/>
                <w:b/>
              </w:rPr>
              <w:t>MES:</w:t>
            </w:r>
          </w:p>
        </w:tc>
        <w:tc>
          <w:tcPr>
            <w:tcW w:w="1620" w:type="dxa"/>
            <w:shd w:val="clear" w:color="auto" w:fill="BFBFBF"/>
            <w:vAlign w:val="center"/>
          </w:tcPr>
          <w:p w:rsidR="00A600FD" w:rsidRPr="0099364F" w:rsidRDefault="00565220" w:rsidP="00A600FD">
            <w:pPr>
              <w:jc w:val="center"/>
              <w:rPr>
                <w:rFonts w:ascii="Arial" w:hAnsi="Arial" w:cs="Arial"/>
                <w:b/>
              </w:rPr>
            </w:pPr>
            <w:r>
              <w:rPr>
                <w:rFonts w:ascii="Arial" w:hAnsi="Arial" w:cs="Arial"/>
                <w:b/>
              </w:rPr>
              <w:t>abril</w:t>
            </w:r>
          </w:p>
        </w:tc>
        <w:tc>
          <w:tcPr>
            <w:tcW w:w="900" w:type="dxa"/>
            <w:shd w:val="clear" w:color="auto" w:fill="BFBFBF"/>
            <w:vAlign w:val="center"/>
          </w:tcPr>
          <w:p w:rsidR="00A600FD" w:rsidRPr="0099364F" w:rsidRDefault="00A600FD" w:rsidP="00A600FD">
            <w:pPr>
              <w:jc w:val="center"/>
              <w:rPr>
                <w:rFonts w:ascii="Arial" w:hAnsi="Arial" w:cs="Arial"/>
                <w:b/>
              </w:rPr>
            </w:pPr>
            <w:r w:rsidRPr="0099364F">
              <w:rPr>
                <w:rFonts w:ascii="Arial" w:hAnsi="Arial" w:cs="Arial"/>
                <w:b/>
              </w:rPr>
              <w:t>AÑO:</w:t>
            </w:r>
          </w:p>
        </w:tc>
        <w:tc>
          <w:tcPr>
            <w:tcW w:w="1080" w:type="dxa"/>
            <w:shd w:val="clear" w:color="auto" w:fill="BFBFBF"/>
            <w:vAlign w:val="center"/>
          </w:tcPr>
          <w:p w:rsidR="00A600FD" w:rsidRPr="0099364F" w:rsidRDefault="00A600FD" w:rsidP="00A600FD">
            <w:pPr>
              <w:jc w:val="center"/>
              <w:rPr>
                <w:rFonts w:ascii="Arial" w:hAnsi="Arial" w:cs="Arial"/>
                <w:b/>
              </w:rPr>
            </w:pPr>
            <w:r w:rsidRPr="0099364F">
              <w:rPr>
                <w:rFonts w:ascii="Arial" w:hAnsi="Arial" w:cs="Arial"/>
                <w:b/>
              </w:rPr>
              <w:t>2018</w:t>
            </w:r>
          </w:p>
        </w:tc>
        <w:tc>
          <w:tcPr>
            <w:tcW w:w="900" w:type="dxa"/>
            <w:shd w:val="clear" w:color="auto" w:fill="BFBFBF"/>
            <w:vAlign w:val="center"/>
          </w:tcPr>
          <w:p w:rsidR="00A600FD" w:rsidRPr="0099364F" w:rsidRDefault="00A600FD" w:rsidP="00A600FD">
            <w:pPr>
              <w:jc w:val="center"/>
              <w:rPr>
                <w:rFonts w:ascii="Arial" w:hAnsi="Arial" w:cs="Arial"/>
                <w:b/>
              </w:rPr>
            </w:pPr>
            <w:r w:rsidRPr="0099364F">
              <w:rPr>
                <w:rFonts w:ascii="Arial" w:hAnsi="Arial" w:cs="Arial"/>
                <w:b/>
              </w:rPr>
              <w:t>HORA:</w:t>
            </w:r>
          </w:p>
        </w:tc>
        <w:tc>
          <w:tcPr>
            <w:tcW w:w="1260" w:type="dxa"/>
            <w:shd w:val="clear" w:color="auto" w:fill="BFBFBF"/>
            <w:vAlign w:val="center"/>
          </w:tcPr>
          <w:p w:rsidR="00A600FD" w:rsidRPr="0099364F" w:rsidRDefault="00565220" w:rsidP="00A600FD">
            <w:pPr>
              <w:jc w:val="center"/>
              <w:rPr>
                <w:rFonts w:ascii="Arial" w:hAnsi="Arial" w:cs="Arial"/>
                <w:b/>
              </w:rPr>
            </w:pPr>
            <w:r>
              <w:rPr>
                <w:rFonts w:ascii="Arial" w:hAnsi="Arial" w:cs="Arial"/>
                <w:b/>
              </w:rPr>
              <w:t>12:00</w:t>
            </w:r>
          </w:p>
        </w:tc>
      </w:tr>
      <w:tr w:rsidR="00A600FD" w:rsidRPr="0099364F" w:rsidTr="00A600FD">
        <w:trPr>
          <w:trHeight w:val="1026"/>
        </w:trPr>
        <w:tc>
          <w:tcPr>
            <w:tcW w:w="1260" w:type="dxa"/>
            <w:vAlign w:val="center"/>
          </w:tcPr>
          <w:p w:rsidR="00A600FD" w:rsidRPr="0099364F" w:rsidRDefault="00A600FD" w:rsidP="00A600FD">
            <w:pPr>
              <w:jc w:val="center"/>
              <w:rPr>
                <w:rFonts w:ascii="Arial" w:hAnsi="Arial" w:cs="Arial"/>
                <w:b/>
              </w:rPr>
            </w:pPr>
            <w:r w:rsidRPr="0099364F">
              <w:rPr>
                <w:rFonts w:ascii="Arial" w:hAnsi="Arial" w:cs="Arial"/>
                <w:b/>
              </w:rPr>
              <w:t>LUGAR:</w:t>
            </w:r>
          </w:p>
        </w:tc>
        <w:tc>
          <w:tcPr>
            <w:tcW w:w="7740" w:type="dxa"/>
            <w:gridSpan w:val="7"/>
            <w:vAlign w:val="center"/>
          </w:tcPr>
          <w:p w:rsidR="00A600FD" w:rsidRPr="0099364F" w:rsidRDefault="00A600FD" w:rsidP="00A600FD">
            <w:pPr>
              <w:jc w:val="center"/>
              <w:rPr>
                <w:rFonts w:ascii="Arial" w:hAnsi="Arial" w:cs="Arial"/>
              </w:rPr>
            </w:pPr>
            <w:r w:rsidRPr="0099364F">
              <w:rPr>
                <w:rFonts w:ascii="Arial" w:hAnsi="Arial" w:cs="Arial"/>
                <w:b/>
              </w:rPr>
              <w:t>Sala de Juntas de la Dirección de Recursos Materiales y Servicios</w:t>
            </w:r>
            <w:r w:rsidRPr="0099364F">
              <w:rPr>
                <w:rFonts w:ascii="Arial" w:hAnsi="Arial" w:cs="Arial"/>
              </w:rPr>
              <w:t xml:space="preserve"> ubicada en Periférico Sur No. 4124, </w:t>
            </w:r>
            <w:r w:rsidRPr="0099364F">
              <w:rPr>
                <w:rFonts w:ascii="Arial" w:hAnsi="Arial" w:cs="Arial"/>
                <w:b/>
              </w:rPr>
              <w:t>sexto piso</w:t>
            </w:r>
            <w:r w:rsidRPr="0099364F">
              <w:rPr>
                <w:rFonts w:ascii="Arial" w:hAnsi="Arial" w:cs="Arial"/>
              </w:rPr>
              <w:t>, Col. Jardines del Pedregal, Del. Álvaro Obregón, C.P. 01900, Ciudad de México.</w:t>
            </w:r>
          </w:p>
        </w:tc>
      </w:tr>
    </w:tbl>
    <w:p w:rsidR="00A600FD" w:rsidRPr="0099364F" w:rsidRDefault="00A600FD" w:rsidP="00A600FD">
      <w:pPr>
        <w:jc w:val="center"/>
        <w:rPr>
          <w:rFonts w:ascii="Arial" w:hAnsi="Arial" w:cs="Arial"/>
          <w:b/>
        </w:rPr>
      </w:pPr>
    </w:p>
    <w:p w:rsidR="00A600FD" w:rsidRPr="0099364F" w:rsidRDefault="00A600FD" w:rsidP="00A600FD">
      <w:pPr>
        <w:jc w:val="center"/>
        <w:rPr>
          <w:rFonts w:ascii="Arial" w:hAnsi="Arial" w:cs="Arial"/>
          <w:b/>
        </w:rPr>
      </w:pPr>
    </w:p>
    <w:p w:rsidR="00A600FD" w:rsidRPr="0099364F" w:rsidRDefault="00A600FD" w:rsidP="00A600FD">
      <w:pPr>
        <w:tabs>
          <w:tab w:val="left" w:pos="6012"/>
        </w:tabs>
        <w:rPr>
          <w:rFonts w:ascii="Arial" w:hAnsi="Arial" w:cs="Arial"/>
          <w:b/>
        </w:rPr>
      </w:pPr>
      <w:r w:rsidRPr="0099364F">
        <w:rPr>
          <w:rFonts w:ascii="Arial" w:hAnsi="Arial" w:cs="Arial"/>
          <w:b/>
        </w:rPr>
        <w:tab/>
      </w:r>
    </w:p>
    <w:p w:rsidR="00A600FD" w:rsidRPr="0099364F" w:rsidRDefault="00A600FD" w:rsidP="00A600FD">
      <w:pPr>
        <w:jc w:val="center"/>
        <w:rPr>
          <w:rFonts w:ascii="Arial" w:hAnsi="Arial" w:cs="Arial"/>
          <w:b/>
        </w:rPr>
      </w:pPr>
    </w:p>
    <w:p w:rsidR="00A600FD" w:rsidRPr="0099364F" w:rsidRDefault="00A600FD" w:rsidP="00A600FD">
      <w:pPr>
        <w:jc w:val="center"/>
        <w:rPr>
          <w:rFonts w:ascii="Arial" w:hAnsi="Arial" w:cs="Arial"/>
          <w:b/>
        </w:rPr>
      </w:pPr>
      <w:r w:rsidRPr="0099364F">
        <w:rPr>
          <w:rFonts w:ascii="Arial" w:hAnsi="Arial" w:cs="Arial"/>
          <w:b/>
        </w:rPr>
        <w:t>ACTO DE PRESENTACIÓN Y APERTURA DE PROPOSICIONES:</w:t>
      </w:r>
    </w:p>
    <w:p w:rsidR="00A600FD" w:rsidRPr="0099364F"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A600FD" w:rsidRPr="0099364F" w:rsidTr="00A600FD">
        <w:trPr>
          <w:trHeight w:val="413"/>
        </w:trPr>
        <w:tc>
          <w:tcPr>
            <w:tcW w:w="1260" w:type="dxa"/>
            <w:shd w:val="clear" w:color="auto" w:fill="BFBFBF"/>
            <w:vAlign w:val="center"/>
          </w:tcPr>
          <w:p w:rsidR="00A600FD" w:rsidRPr="0099364F" w:rsidRDefault="00A600FD" w:rsidP="00A600FD">
            <w:pPr>
              <w:jc w:val="center"/>
              <w:rPr>
                <w:rFonts w:ascii="Arial" w:hAnsi="Arial" w:cs="Arial"/>
                <w:b/>
              </w:rPr>
            </w:pPr>
            <w:r w:rsidRPr="0099364F">
              <w:rPr>
                <w:rFonts w:ascii="Arial" w:hAnsi="Arial" w:cs="Arial"/>
                <w:b/>
              </w:rPr>
              <w:t>DIA:</w:t>
            </w:r>
          </w:p>
        </w:tc>
        <w:tc>
          <w:tcPr>
            <w:tcW w:w="1080" w:type="dxa"/>
            <w:shd w:val="clear" w:color="auto" w:fill="BFBFBF"/>
            <w:vAlign w:val="center"/>
          </w:tcPr>
          <w:p w:rsidR="00A600FD" w:rsidRPr="0099364F" w:rsidRDefault="00EB767C" w:rsidP="00A600FD">
            <w:pPr>
              <w:jc w:val="center"/>
              <w:rPr>
                <w:rFonts w:ascii="Arial" w:hAnsi="Arial" w:cs="Arial"/>
                <w:b/>
              </w:rPr>
            </w:pPr>
            <w:r>
              <w:rPr>
                <w:rFonts w:ascii="Arial" w:hAnsi="Arial" w:cs="Arial"/>
                <w:b/>
              </w:rPr>
              <w:t>30</w:t>
            </w:r>
          </w:p>
        </w:tc>
        <w:tc>
          <w:tcPr>
            <w:tcW w:w="900" w:type="dxa"/>
            <w:shd w:val="clear" w:color="auto" w:fill="BFBFBF"/>
            <w:vAlign w:val="center"/>
          </w:tcPr>
          <w:p w:rsidR="00A600FD" w:rsidRPr="0099364F" w:rsidRDefault="00A600FD" w:rsidP="00A600FD">
            <w:pPr>
              <w:jc w:val="center"/>
              <w:rPr>
                <w:rFonts w:ascii="Arial" w:hAnsi="Arial" w:cs="Arial"/>
                <w:b/>
              </w:rPr>
            </w:pPr>
            <w:r w:rsidRPr="0099364F">
              <w:rPr>
                <w:rFonts w:ascii="Arial" w:hAnsi="Arial" w:cs="Arial"/>
                <w:b/>
              </w:rPr>
              <w:t>MES:</w:t>
            </w:r>
          </w:p>
        </w:tc>
        <w:tc>
          <w:tcPr>
            <w:tcW w:w="1683" w:type="dxa"/>
            <w:shd w:val="clear" w:color="auto" w:fill="BFBFBF"/>
            <w:vAlign w:val="center"/>
          </w:tcPr>
          <w:p w:rsidR="00A600FD" w:rsidRPr="0099364F" w:rsidRDefault="00EB767C" w:rsidP="00A600FD">
            <w:pPr>
              <w:jc w:val="center"/>
              <w:rPr>
                <w:rFonts w:ascii="Arial" w:hAnsi="Arial" w:cs="Arial"/>
                <w:b/>
              </w:rPr>
            </w:pPr>
            <w:r>
              <w:rPr>
                <w:rFonts w:ascii="Arial" w:hAnsi="Arial" w:cs="Arial"/>
                <w:b/>
              </w:rPr>
              <w:t>abril</w:t>
            </w:r>
          </w:p>
        </w:tc>
        <w:tc>
          <w:tcPr>
            <w:tcW w:w="837" w:type="dxa"/>
            <w:shd w:val="clear" w:color="auto" w:fill="BFBFBF"/>
            <w:vAlign w:val="center"/>
          </w:tcPr>
          <w:p w:rsidR="00A600FD" w:rsidRPr="0099364F" w:rsidRDefault="00A600FD" w:rsidP="00A600FD">
            <w:pPr>
              <w:jc w:val="center"/>
              <w:rPr>
                <w:rFonts w:ascii="Arial" w:hAnsi="Arial" w:cs="Arial"/>
                <w:b/>
              </w:rPr>
            </w:pPr>
            <w:r w:rsidRPr="0099364F">
              <w:rPr>
                <w:rFonts w:ascii="Arial" w:hAnsi="Arial" w:cs="Arial"/>
                <w:b/>
              </w:rPr>
              <w:t>AÑO:</w:t>
            </w:r>
          </w:p>
        </w:tc>
        <w:tc>
          <w:tcPr>
            <w:tcW w:w="1080" w:type="dxa"/>
            <w:shd w:val="clear" w:color="auto" w:fill="BFBFBF"/>
            <w:vAlign w:val="center"/>
          </w:tcPr>
          <w:p w:rsidR="00A600FD" w:rsidRPr="0099364F" w:rsidRDefault="00A600FD" w:rsidP="00A600FD">
            <w:pPr>
              <w:jc w:val="center"/>
              <w:rPr>
                <w:rFonts w:ascii="Arial" w:hAnsi="Arial" w:cs="Arial"/>
                <w:b/>
              </w:rPr>
            </w:pPr>
            <w:r w:rsidRPr="0099364F">
              <w:rPr>
                <w:rFonts w:ascii="Arial" w:hAnsi="Arial" w:cs="Arial"/>
                <w:b/>
              </w:rPr>
              <w:t>2018</w:t>
            </w:r>
          </w:p>
        </w:tc>
        <w:tc>
          <w:tcPr>
            <w:tcW w:w="900" w:type="dxa"/>
            <w:shd w:val="clear" w:color="auto" w:fill="BFBFBF"/>
            <w:vAlign w:val="center"/>
          </w:tcPr>
          <w:p w:rsidR="00A600FD" w:rsidRPr="0099364F" w:rsidRDefault="00A600FD" w:rsidP="00A600FD">
            <w:pPr>
              <w:jc w:val="center"/>
              <w:rPr>
                <w:rFonts w:ascii="Arial" w:hAnsi="Arial" w:cs="Arial"/>
                <w:b/>
              </w:rPr>
            </w:pPr>
            <w:r w:rsidRPr="0099364F">
              <w:rPr>
                <w:rFonts w:ascii="Arial" w:hAnsi="Arial" w:cs="Arial"/>
                <w:b/>
              </w:rPr>
              <w:t>HORA:</w:t>
            </w:r>
          </w:p>
        </w:tc>
        <w:tc>
          <w:tcPr>
            <w:tcW w:w="1260" w:type="dxa"/>
            <w:shd w:val="clear" w:color="auto" w:fill="BFBFBF"/>
            <w:vAlign w:val="center"/>
          </w:tcPr>
          <w:p w:rsidR="00A600FD" w:rsidRPr="0099364F" w:rsidRDefault="00EB767C" w:rsidP="00A600FD">
            <w:pPr>
              <w:jc w:val="center"/>
              <w:rPr>
                <w:rFonts w:ascii="Arial" w:hAnsi="Arial" w:cs="Arial"/>
                <w:b/>
              </w:rPr>
            </w:pPr>
            <w:r>
              <w:rPr>
                <w:rFonts w:ascii="Arial" w:hAnsi="Arial" w:cs="Arial"/>
                <w:b/>
              </w:rPr>
              <w:t>9:30</w:t>
            </w:r>
          </w:p>
        </w:tc>
      </w:tr>
      <w:tr w:rsidR="00A600FD" w:rsidRPr="0099364F" w:rsidTr="00A600FD">
        <w:trPr>
          <w:trHeight w:val="1021"/>
        </w:trPr>
        <w:tc>
          <w:tcPr>
            <w:tcW w:w="1260" w:type="dxa"/>
            <w:vAlign w:val="center"/>
          </w:tcPr>
          <w:p w:rsidR="00A600FD" w:rsidRPr="0099364F" w:rsidRDefault="00A600FD" w:rsidP="00A600FD">
            <w:pPr>
              <w:jc w:val="center"/>
              <w:rPr>
                <w:rFonts w:ascii="Arial" w:hAnsi="Arial" w:cs="Arial"/>
                <w:b/>
              </w:rPr>
            </w:pPr>
            <w:r w:rsidRPr="0099364F">
              <w:rPr>
                <w:rFonts w:ascii="Arial" w:hAnsi="Arial" w:cs="Arial"/>
                <w:b/>
              </w:rPr>
              <w:t>LUGAR:</w:t>
            </w:r>
          </w:p>
        </w:tc>
        <w:tc>
          <w:tcPr>
            <w:tcW w:w="7740" w:type="dxa"/>
            <w:gridSpan w:val="7"/>
            <w:vAlign w:val="center"/>
          </w:tcPr>
          <w:p w:rsidR="00A600FD" w:rsidRPr="0099364F" w:rsidRDefault="00A600FD" w:rsidP="00A600FD">
            <w:pPr>
              <w:jc w:val="center"/>
              <w:rPr>
                <w:rFonts w:ascii="Arial" w:hAnsi="Arial" w:cs="Arial"/>
              </w:rPr>
            </w:pPr>
            <w:r w:rsidRPr="0099364F">
              <w:rPr>
                <w:rFonts w:ascii="Arial" w:hAnsi="Arial" w:cs="Arial"/>
                <w:b/>
              </w:rPr>
              <w:t>Sala de Juntas de la Dirección de Recursos Materiales y Servicios</w:t>
            </w:r>
            <w:r w:rsidRPr="0099364F">
              <w:rPr>
                <w:rFonts w:ascii="Arial" w:hAnsi="Arial" w:cs="Arial"/>
              </w:rPr>
              <w:t xml:space="preserve"> ubicada en Periférico Sur No. 4124, </w:t>
            </w:r>
            <w:r w:rsidRPr="0099364F">
              <w:rPr>
                <w:rFonts w:ascii="Arial" w:hAnsi="Arial" w:cs="Arial"/>
                <w:b/>
              </w:rPr>
              <w:t>sexto piso</w:t>
            </w:r>
            <w:r w:rsidRPr="0099364F">
              <w:rPr>
                <w:rFonts w:ascii="Arial" w:hAnsi="Arial" w:cs="Arial"/>
              </w:rPr>
              <w:t>, Col. Jardines del Pedregal, Del. Álvaro Obregón, C.P. 01900, Ciudad de México.</w:t>
            </w:r>
          </w:p>
        </w:tc>
      </w:tr>
    </w:tbl>
    <w:p w:rsidR="00A600FD" w:rsidRPr="0099364F" w:rsidRDefault="00A600FD" w:rsidP="00A600FD">
      <w:pPr>
        <w:jc w:val="center"/>
        <w:rPr>
          <w:rFonts w:ascii="Arial" w:hAnsi="Arial" w:cs="Arial"/>
          <w:b/>
        </w:rPr>
      </w:pPr>
    </w:p>
    <w:p w:rsidR="00A600FD" w:rsidRPr="0099364F" w:rsidRDefault="00A600FD" w:rsidP="00A600FD">
      <w:pPr>
        <w:jc w:val="center"/>
        <w:rPr>
          <w:rFonts w:ascii="Arial" w:hAnsi="Arial" w:cs="Arial"/>
          <w:b/>
        </w:rPr>
      </w:pPr>
    </w:p>
    <w:p w:rsidR="00A600FD" w:rsidRPr="0099364F" w:rsidRDefault="00A600FD" w:rsidP="00A600FD">
      <w:pPr>
        <w:jc w:val="center"/>
        <w:rPr>
          <w:rFonts w:ascii="Arial" w:hAnsi="Arial" w:cs="Arial"/>
          <w:b/>
        </w:rPr>
      </w:pPr>
    </w:p>
    <w:p w:rsidR="00A600FD" w:rsidRPr="0099364F" w:rsidRDefault="00A600FD" w:rsidP="00A600FD">
      <w:pPr>
        <w:jc w:val="center"/>
        <w:rPr>
          <w:rFonts w:ascii="Arial" w:hAnsi="Arial" w:cs="Arial"/>
          <w:b/>
        </w:rPr>
      </w:pPr>
    </w:p>
    <w:p w:rsidR="00A600FD" w:rsidRPr="0099364F" w:rsidRDefault="00A600FD" w:rsidP="00A600FD">
      <w:pPr>
        <w:jc w:val="center"/>
        <w:rPr>
          <w:rFonts w:ascii="Arial" w:hAnsi="Arial" w:cs="Arial"/>
          <w:b/>
        </w:rPr>
      </w:pPr>
    </w:p>
    <w:p w:rsidR="00A600FD" w:rsidRPr="0099364F" w:rsidRDefault="00A600FD" w:rsidP="00A600FD">
      <w:pPr>
        <w:jc w:val="center"/>
        <w:rPr>
          <w:rFonts w:ascii="Arial" w:hAnsi="Arial" w:cs="Arial"/>
          <w:b/>
        </w:rPr>
      </w:pPr>
      <w:r w:rsidRPr="0099364F">
        <w:rPr>
          <w:rFonts w:ascii="Arial" w:hAnsi="Arial" w:cs="Arial"/>
          <w:b/>
        </w:rPr>
        <w:t xml:space="preserve">ACTO DE FALLO: </w:t>
      </w:r>
    </w:p>
    <w:p w:rsidR="00A600FD" w:rsidRPr="0099364F"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600FD" w:rsidRPr="0099364F" w:rsidTr="00A600FD">
        <w:trPr>
          <w:trHeight w:val="413"/>
        </w:trPr>
        <w:tc>
          <w:tcPr>
            <w:tcW w:w="1446" w:type="dxa"/>
            <w:shd w:val="clear" w:color="auto" w:fill="D9D9D9"/>
            <w:vAlign w:val="center"/>
          </w:tcPr>
          <w:p w:rsidR="00A600FD" w:rsidRPr="0099364F" w:rsidRDefault="00A600FD" w:rsidP="00A600FD">
            <w:pPr>
              <w:jc w:val="center"/>
              <w:rPr>
                <w:rFonts w:ascii="Arial" w:hAnsi="Arial" w:cs="Arial"/>
                <w:b/>
              </w:rPr>
            </w:pPr>
            <w:r w:rsidRPr="0099364F">
              <w:rPr>
                <w:rFonts w:ascii="Arial" w:hAnsi="Arial" w:cs="Arial"/>
                <w:b/>
              </w:rPr>
              <w:t>DÍA:</w:t>
            </w:r>
          </w:p>
        </w:tc>
        <w:tc>
          <w:tcPr>
            <w:tcW w:w="1418" w:type="dxa"/>
            <w:shd w:val="clear" w:color="auto" w:fill="D9D9D9"/>
            <w:vAlign w:val="center"/>
          </w:tcPr>
          <w:p w:rsidR="00A600FD" w:rsidRPr="0099364F" w:rsidRDefault="00EB767C" w:rsidP="00A600FD">
            <w:pPr>
              <w:jc w:val="center"/>
              <w:rPr>
                <w:rFonts w:ascii="Arial" w:hAnsi="Arial" w:cs="Arial"/>
                <w:b/>
              </w:rPr>
            </w:pPr>
            <w:r>
              <w:rPr>
                <w:rFonts w:ascii="Arial" w:hAnsi="Arial" w:cs="Arial"/>
                <w:b/>
              </w:rPr>
              <w:t>04</w:t>
            </w:r>
          </w:p>
        </w:tc>
        <w:tc>
          <w:tcPr>
            <w:tcW w:w="1701" w:type="dxa"/>
            <w:shd w:val="clear" w:color="auto" w:fill="D9D9D9"/>
            <w:vAlign w:val="center"/>
          </w:tcPr>
          <w:p w:rsidR="00A600FD" w:rsidRPr="0099364F" w:rsidRDefault="00A600FD" w:rsidP="00A600FD">
            <w:pPr>
              <w:jc w:val="center"/>
              <w:rPr>
                <w:rFonts w:ascii="Arial" w:hAnsi="Arial" w:cs="Arial"/>
                <w:b/>
              </w:rPr>
            </w:pPr>
            <w:r w:rsidRPr="0099364F">
              <w:rPr>
                <w:rFonts w:ascii="Arial" w:hAnsi="Arial" w:cs="Arial"/>
                <w:b/>
              </w:rPr>
              <w:t>MES:</w:t>
            </w:r>
          </w:p>
        </w:tc>
        <w:tc>
          <w:tcPr>
            <w:tcW w:w="1843" w:type="dxa"/>
            <w:shd w:val="clear" w:color="auto" w:fill="D9D9D9"/>
            <w:vAlign w:val="center"/>
          </w:tcPr>
          <w:p w:rsidR="00A600FD" w:rsidRPr="0099364F" w:rsidRDefault="00EB767C" w:rsidP="00A600FD">
            <w:pPr>
              <w:jc w:val="center"/>
              <w:rPr>
                <w:rFonts w:ascii="Arial" w:hAnsi="Arial" w:cs="Arial"/>
                <w:b/>
              </w:rPr>
            </w:pPr>
            <w:r>
              <w:rPr>
                <w:rFonts w:ascii="Arial" w:hAnsi="Arial" w:cs="Arial"/>
                <w:b/>
              </w:rPr>
              <w:t>mayo</w:t>
            </w:r>
          </w:p>
        </w:tc>
        <w:tc>
          <w:tcPr>
            <w:tcW w:w="1417" w:type="dxa"/>
            <w:shd w:val="clear" w:color="auto" w:fill="D9D9D9"/>
            <w:vAlign w:val="center"/>
          </w:tcPr>
          <w:p w:rsidR="00A600FD" w:rsidRPr="0099364F" w:rsidRDefault="00A600FD" w:rsidP="00A600FD">
            <w:pPr>
              <w:jc w:val="center"/>
              <w:rPr>
                <w:rFonts w:ascii="Arial" w:hAnsi="Arial" w:cs="Arial"/>
                <w:b/>
              </w:rPr>
            </w:pPr>
            <w:r w:rsidRPr="0099364F">
              <w:rPr>
                <w:rFonts w:ascii="Arial" w:hAnsi="Arial" w:cs="Arial"/>
                <w:b/>
              </w:rPr>
              <w:t>AÑO:</w:t>
            </w:r>
          </w:p>
        </w:tc>
        <w:tc>
          <w:tcPr>
            <w:tcW w:w="1175" w:type="dxa"/>
            <w:shd w:val="clear" w:color="auto" w:fill="D9D9D9"/>
            <w:vAlign w:val="center"/>
          </w:tcPr>
          <w:p w:rsidR="00A600FD" w:rsidRPr="0099364F" w:rsidRDefault="000B20F2" w:rsidP="00A600FD">
            <w:pPr>
              <w:jc w:val="center"/>
              <w:rPr>
                <w:rFonts w:ascii="Arial" w:hAnsi="Arial" w:cs="Arial"/>
                <w:b/>
              </w:rPr>
            </w:pPr>
            <w:r w:rsidRPr="0099364F">
              <w:rPr>
                <w:rFonts w:ascii="Arial" w:hAnsi="Arial" w:cs="Arial"/>
                <w:b/>
              </w:rPr>
              <w:t>2018</w:t>
            </w:r>
          </w:p>
        </w:tc>
      </w:tr>
      <w:tr w:rsidR="00A600FD" w:rsidRPr="0099364F" w:rsidTr="00A600FD">
        <w:trPr>
          <w:trHeight w:val="1021"/>
        </w:trPr>
        <w:tc>
          <w:tcPr>
            <w:tcW w:w="1446" w:type="dxa"/>
            <w:vAlign w:val="center"/>
          </w:tcPr>
          <w:p w:rsidR="00A600FD" w:rsidRPr="0099364F" w:rsidRDefault="00A600FD" w:rsidP="00A600FD">
            <w:pPr>
              <w:jc w:val="center"/>
              <w:rPr>
                <w:rFonts w:ascii="Arial" w:hAnsi="Arial" w:cs="Arial"/>
                <w:b/>
              </w:rPr>
            </w:pPr>
            <w:r w:rsidRPr="0099364F">
              <w:rPr>
                <w:rFonts w:ascii="Arial" w:hAnsi="Arial" w:cs="Arial"/>
                <w:b/>
              </w:rPr>
              <w:t>LUGAR:</w:t>
            </w:r>
          </w:p>
        </w:tc>
        <w:tc>
          <w:tcPr>
            <w:tcW w:w="7554" w:type="dxa"/>
            <w:gridSpan w:val="5"/>
            <w:vAlign w:val="center"/>
          </w:tcPr>
          <w:p w:rsidR="00A600FD" w:rsidRPr="0099364F" w:rsidRDefault="00A600FD" w:rsidP="00A600FD">
            <w:pPr>
              <w:jc w:val="center"/>
              <w:rPr>
                <w:rFonts w:ascii="Arial" w:hAnsi="Arial" w:cs="Arial"/>
              </w:rPr>
            </w:pPr>
            <w:r w:rsidRPr="0099364F">
              <w:rPr>
                <w:rFonts w:ascii="Arial" w:hAnsi="Arial" w:cs="Arial"/>
              </w:rPr>
              <w:t>De conformidad con el quinto párrafo del artículo 45 del REGLAMENTO, el fallo se notificará por escrito a cada uno de los licitantes.</w:t>
            </w:r>
          </w:p>
        </w:tc>
      </w:tr>
    </w:tbl>
    <w:p w:rsidR="00A600FD" w:rsidRPr="0099364F" w:rsidRDefault="00A600FD" w:rsidP="00A600FD">
      <w:pPr>
        <w:spacing w:line="276" w:lineRule="auto"/>
        <w:jc w:val="both"/>
        <w:rPr>
          <w:rFonts w:ascii="Arial" w:hAnsi="Arial" w:cs="Arial"/>
        </w:rPr>
      </w:pPr>
    </w:p>
    <w:p w:rsidR="00412321" w:rsidRPr="0099364F" w:rsidRDefault="00A600FD" w:rsidP="00A600FD">
      <w:pPr>
        <w:spacing w:line="276" w:lineRule="auto"/>
        <w:jc w:val="both"/>
        <w:rPr>
          <w:rFonts w:ascii="Arial" w:hAnsi="Arial" w:cs="Arial"/>
        </w:rPr>
      </w:pPr>
      <w:r w:rsidRPr="0099364F">
        <w:rPr>
          <w:rFonts w:ascii="Arial" w:hAnsi="Arial" w:cs="Arial"/>
        </w:rPr>
        <w:br w:type="page"/>
      </w:r>
    </w:p>
    <w:p w:rsidR="00F554FF" w:rsidRPr="0099364F" w:rsidRDefault="00F554FF" w:rsidP="00F554FF">
      <w:pPr>
        <w:tabs>
          <w:tab w:val="left" w:pos="3686"/>
        </w:tabs>
        <w:spacing w:before="120" w:after="120"/>
        <w:jc w:val="center"/>
        <w:rPr>
          <w:rFonts w:ascii="Arial" w:hAnsi="Arial" w:cs="Arial"/>
          <w:b/>
          <w:smallCaps/>
          <w:sz w:val="28"/>
          <w:szCs w:val="28"/>
        </w:rPr>
      </w:pPr>
      <w:r w:rsidRPr="0099364F">
        <w:rPr>
          <w:rFonts w:ascii="Arial" w:hAnsi="Arial" w:cs="Arial"/>
          <w:b/>
          <w:smallCaps/>
          <w:sz w:val="28"/>
          <w:szCs w:val="28"/>
        </w:rPr>
        <w:lastRenderedPageBreak/>
        <w:t>Glosario</w:t>
      </w:r>
    </w:p>
    <w:p w:rsidR="00F554FF" w:rsidRPr="0099364F" w:rsidRDefault="00F554FF" w:rsidP="00F554FF">
      <w:pPr>
        <w:tabs>
          <w:tab w:val="left" w:pos="3686"/>
        </w:tabs>
        <w:spacing w:before="120" w:after="120"/>
        <w:jc w:val="center"/>
        <w:rPr>
          <w:rFonts w:ascii="Arial" w:hAnsi="Arial" w:cs="Arial"/>
          <w:b/>
          <w:smallCaps/>
          <w:szCs w:val="28"/>
        </w:rPr>
      </w:pPr>
    </w:p>
    <w:p w:rsidR="00F554FF" w:rsidRPr="0099364F" w:rsidRDefault="00F554FF" w:rsidP="00F554FF">
      <w:pPr>
        <w:pStyle w:val="Texto0"/>
        <w:spacing w:before="120" w:after="120" w:line="240" w:lineRule="auto"/>
        <w:ind w:firstLine="0"/>
        <w:rPr>
          <w:rFonts w:cs="Arial"/>
          <w:sz w:val="20"/>
        </w:rPr>
      </w:pPr>
      <w:r w:rsidRPr="0099364F">
        <w:rPr>
          <w:rFonts w:cs="Arial"/>
          <w:sz w:val="20"/>
        </w:rPr>
        <w:t>Para los efectos de la presente invitación, se entenderá por:</w:t>
      </w:r>
    </w:p>
    <w:p w:rsidR="00F554FF" w:rsidRPr="0099364F" w:rsidRDefault="00F554FF" w:rsidP="00E05829">
      <w:pPr>
        <w:pStyle w:val="Texto0"/>
        <w:numPr>
          <w:ilvl w:val="0"/>
          <w:numId w:val="78"/>
        </w:numPr>
        <w:spacing w:before="120" w:after="120" w:line="240" w:lineRule="auto"/>
        <w:ind w:left="567" w:hanging="283"/>
        <w:rPr>
          <w:rFonts w:cs="Arial"/>
          <w:sz w:val="20"/>
        </w:rPr>
      </w:pPr>
      <w:r w:rsidRPr="0099364F">
        <w:rPr>
          <w:rFonts w:cs="Arial"/>
          <w:b/>
          <w:sz w:val="20"/>
        </w:rPr>
        <w:t>Administrador del contrato:</w:t>
      </w:r>
      <w:r w:rsidRPr="0099364F">
        <w:rPr>
          <w:rFonts w:cs="Arial"/>
          <w:sz w:val="20"/>
        </w:rPr>
        <w:t xml:space="preserve"> Servidor público designado, en términos del artículo 68 del REGLAMENTO, para administrar y vigilar que se cumpla lo que se estipula en los contratos que se celebren</w:t>
      </w:r>
      <w:r w:rsidR="00C13EC3" w:rsidRPr="0099364F">
        <w:rPr>
          <w:rFonts w:cs="Arial"/>
          <w:sz w:val="20"/>
        </w:rPr>
        <w:t>.</w:t>
      </w:r>
    </w:p>
    <w:p w:rsidR="00F554FF" w:rsidRPr="0099364F" w:rsidRDefault="00F554FF" w:rsidP="00E05829">
      <w:pPr>
        <w:pStyle w:val="Texto0"/>
        <w:numPr>
          <w:ilvl w:val="0"/>
          <w:numId w:val="78"/>
        </w:numPr>
        <w:spacing w:before="120" w:after="120" w:line="240" w:lineRule="auto"/>
        <w:ind w:left="567" w:hanging="283"/>
        <w:rPr>
          <w:rFonts w:cs="Arial"/>
          <w:sz w:val="20"/>
        </w:rPr>
      </w:pPr>
      <w:r w:rsidRPr="0099364F">
        <w:rPr>
          <w:rFonts w:cs="Arial"/>
          <w:b/>
          <w:sz w:val="20"/>
        </w:rPr>
        <w:t>Área requirente:</w:t>
      </w:r>
      <w:r w:rsidRPr="0099364F">
        <w:rPr>
          <w:rFonts w:cs="Arial"/>
          <w:sz w:val="20"/>
        </w:rPr>
        <w:t xml:space="preserve"> Área que solicita y/o utilizará formalmente la adquisición o arrendamiento de bienes muebles o la entrega de bienes o prestación de servicios.</w:t>
      </w:r>
    </w:p>
    <w:p w:rsidR="00F554FF" w:rsidRPr="0099364F" w:rsidRDefault="00F554FF" w:rsidP="00E05829">
      <w:pPr>
        <w:pStyle w:val="Texto0"/>
        <w:numPr>
          <w:ilvl w:val="0"/>
          <w:numId w:val="78"/>
        </w:numPr>
        <w:spacing w:before="120" w:after="120" w:line="240" w:lineRule="auto"/>
        <w:ind w:left="567" w:hanging="283"/>
        <w:rPr>
          <w:rFonts w:cs="Arial"/>
          <w:sz w:val="20"/>
        </w:rPr>
      </w:pPr>
      <w:r w:rsidRPr="0099364F">
        <w:rPr>
          <w:rFonts w:cs="Arial"/>
          <w:b/>
          <w:sz w:val="20"/>
        </w:rPr>
        <w:t>Área técnica:</w:t>
      </w:r>
      <w:r w:rsidRPr="0099364F">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 se reciben</w:t>
      </w:r>
      <w:r w:rsidR="00C13EC3" w:rsidRPr="0099364F">
        <w:rPr>
          <w:rFonts w:cs="Arial"/>
          <w:sz w:val="20"/>
        </w:rPr>
        <w:t>.</w:t>
      </w:r>
    </w:p>
    <w:p w:rsidR="00F554FF" w:rsidRPr="0099364F" w:rsidRDefault="00F554FF" w:rsidP="00E05829">
      <w:pPr>
        <w:pStyle w:val="Texto0"/>
        <w:numPr>
          <w:ilvl w:val="0"/>
          <w:numId w:val="78"/>
        </w:numPr>
        <w:spacing w:before="120" w:after="120" w:line="240" w:lineRule="auto"/>
        <w:ind w:left="567" w:hanging="283"/>
        <w:rPr>
          <w:rFonts w:cs="Arial"/>
          <w:sz w:val="20"/>
        </w:rPr>
      </w:pPr>
      <w:r w:rsidRPr="0099364F">
        <w:rPr>
          <w:rFonts w:cs="Arial"/>
          <w:b/>
          <w:sz w:val="20"/>
        </w:rPr>
        <w:t>CFDI:</w:t>
      </w:r>
      <w:r w:rsidRPr="0099364F">
        <w:rPr>
          <w:rFonts w:cs="Arial"/>
          <w:sz w:val="20"/>
        </w:rPr>
        <w:t xml:space="preserve"> Comprobante Fiscal Digital por Internet</w:t>
      </w:r>
      <w:r w:rsidR="00C13EC3" w:rsidRPr="0099364F">
        <w:rPr>
          <w:rFonts w:cs="Arial"/>
          <w:sz w:val="20"/>
        </w:rPr>
        <w:t>.</w:t>
      </w:r>
    </w:p>
    <w:p w:rsidR="00F554FF" w:rsidRPr="0099364F" w:rsidRDefault="00F554FF" w:rsidP="00E05829">
      <w:pPr>
        <w:pStyle w:val="Texto0"/>
        <w:numPr>
          <w:ilvl w:val="0"/>
          <w:numId w:val="78"/>
        </w:numPr>
        <w:spacing w:before="120" w:after="120" w:line="240" w:lineRule="auto"/>
        <w:ind w:left="567" w:hanging="283"/>
        <w:rPr>
          <w:rFonts w:cs="Arial"/>
          <w:sz w:val="20"/>
        </w:rPr>
      </w:pPr>
      <w:r w:rsidRPr="0099364F">
        <w:rPr>
          <w:rFonts w:cs="Arial"/>
          <w:b/>
          <w:sz w:val="20"/>
        </w:rPr>
        <w:t>Convocante:</w:t>
      </w:r>
      <w:r w:rsidRPr="0099364F">
        <w:rPr>
          <w:rFonts w:cs="Arial"/>
          <w:sz w:val="20"/>
        </w:rPr>
        <w:t xml:space="preserve"> Es el área del Instituto Nacional Electoral que emite la convocatoria a la </w:t>
      </w:r>
      <w:bookmarkStart w:id="0" w:name="_GoBack"/>
      <w:r w:rsidRPr="0099364F">
        <w:rPr>
          <w:rFonts w:cs="Arial"/>
          <w:sz w:val="20"/>
        </w:rPr>
        <w:t>licitación</w:t>
      </w:r>
      <w:bookmarkEnd w:id="0"/>
      <w:r w:rsidRPr="0099364F">
        <w:rPr>
          <w:rFonts w:cs="Arial"/>
          <w:sz w:val="20"/>
        </w:rPr>
        <w:t xml:space="preserve"> pública y a las invitaciones a cuando menos tres personas en órganos centrales es la Dirección de Recursos Materiales y Servicios</w:t>
      </w:r>
      <w:r w:rsidR="00C13EC3" w:rsidRPr="0099364F">
        <w:rPr>
          <w:rFonts w:cs="Arial"/>
          <w:sz w:val="20"/>
        </w:rPr>
        <w:t>.</w:t>
      </w:r>
    </w:p>
    <w:p w:rsidR="00F554FF" w:rsidRPr="0099364F" w:rsidRDefault="00F554FF" w:rsidP="00E05829">
      <w:pPr>
        <w:pStyle w:val="Texto0"/>
        <w:numPr>
          <w:ilvl w:val="0"/>
          <w:numId w:val="78"/>
        </w:numPr>
        <w:spacing w:before="120" w:after="120" w:line="240" w:lineRule="auto"/>
        <w:ind w:left="567" w:hanging="283"/>
        <w:rPr>
          <w:rFonts w:cs="Arial"/>
          <w:sz w:val="20"/>
        </w:rPr>
      </w:pPr>
      <w:r w:rsidRPr="0099364F">
        <w:rPr>
          <w:rFonts w:cs="Arial"/>
          <w:b/>
          <w:sz w:val="20"/>
        </w:rPr>
        <w:t>DEA:</w:t>
      </w:r>
      <w:r w:rsidRPr="0099364F">
        <w:rPr>
          <w:rFonts w:cs="Arial"/>
          <w:sz w:val="20"/>
        </w:rPr>
        <w:t xml:space="preserve"> Dirección Ejecutiva de Administración. </w:t>
      </w:r>
    </w:p>
    <w:p w:rsidR="00F554FF" w:rsidRPr="0099364F" w:rsidRDefault="00F554FF" w:rsidP="00E05829">
      <w:pPr>
        <w:pStyle w:val="Texto0"/>
        <w:numPr>
          <w:ilvl w:val="0"/>
          <w:numId w:val="78"/>
        </w:numPr>
        <w:spacing w:before="120" w:after="120" w:line="240" w:lineRule="auto"/>
        <w:ind w:left="567" w:hanging="283"/>
        <w:rPr>
          <w:rFonts w:cs="Arial"/>
          <w:sz w:val="20"/>
        </w:rPr>
      </w:pPr>
      <w:r w:rsidRPr="0099364F">
        <w:rPr>
          <w:rFonts w:cs="Arial"/>
          <w:b/>
          <w:sz w:val="20"/>
        </w:rPr>
        <w:t>DRMS:</w:t>
      </w:r>
      <w:r w:rsidRPr="0099364F">
        <w:rPr>
          <w:rFonts w:cs="Arial"/>
          <w:sz w:val="20"/>
        </w:rPr>
        <w:t xml:space="preserve"> Dirección de Recursos Materiales y Servicios.</w:t>
      </w:r>
    </w:p>
    <w:p w:rsidR="00F554FF" w:rsidRPr="0099364F" w:rsidRDefault="00F554FF" w:rsidP="00E05829">
      <w:pPr>
        <w:pStyle w:val="Texto0"/>
        <w:numPr>
          <w:ilvl w:val="0"/>
          <w:numId w:val="78"/>
        </w:numPr>
        <w:spacing w:before="120" w:after="120" w:line="240" w:lineRule="auto"/>
        <w:ind w:left="567" w:hanging="283"/>
        <w:rPr>
          <w:rFonts w:cs="Arial"/>
          <w:sz w:val="20"/>
        </w:rPr>
      </w:pPr>
      <w:r w:rsidRPr="0099364F">
        <w:rPr>
          <w:rFonts w:cs="Arial"/>
          <w:b/>
          <w:sz w:val="20"/>
        </w:rPr>
        <w:t>Evaluación de proposiciones:</w:t>
      </w:r>
      <w:r w:rsidRPr="0099364F">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r w:rsidR="00C13EC3" w:rsidRPr="0099364F">
        <w:rPr>
          <w:rFonts w:cs="Arial"/>
          <w:sz w:val="20"/>
        </w:rPr>
        <w:t>.</w:t>
      </w:r>
    </w:p>
    <w:p w:rsidR="00F554FF" w:rsidRPr="0099364F" w:rsidRDefault="00F554FF" w:rsidP="00E05829">
      <w:pPr>
        <w:pStyle w:val="Texto0"/>
        <w:numPr>
          <w:ilvl w:val="0"/>
          <w:numId w:val="78"/>
        </w:numPr>
        <w:spacing w:before="120" w:after="120" w:line="240" w:lineRule="auto"/>
        <w:ind w:left="567" w:hanging="283"/>
        <w:rPr>
          <w:rFonts w:cs="Arial"/>
          <w:sz w:val="20"/>
        </w:rPr>
      </w:pPr>
      <w:r w:rsidRPr="0099364F">
        <w:rPr>
          <w:rFonts w:cs="Arial"/>
          <w:b/>
          <w:sz w:val="20"/>
        </w:rPr>
        <w:t>Instituto:</w:t>
      </w:r>
      <w:r w:rsidRPr="0099364F">
        <w:rPr>
          <w:rFonts w:cs="Arial"/>
          <w:sz w:val="20"/>
        </w:rPr>
        <w:t xml:space="preserve"> Instituto Nacional Electoral</w:t>
      </w:r>
      <w:r w:rsidR="00C13EC3" w:rsidRPr="0099364F">
        <w:rPr>
          <w:rFonts w:cs="Arial"/>
          <w:sz w:val="20"/>
        </w:rPr>
        <w:t>.</w:t>
      </w:r>
    </w:p>
    <w:p w:rsidR="00F554FF" w:rsidRPr="0099364F" w:rsidRDefault="00F554FF" w:rsidP="00E05829">
      <w:pPr>
        <w:pStyle w:val="Texto0"/>
        <w:numPr>
          <w:ilvl w:val="0"/>
          <w:numId w:val="78"/>
        </w:numPr>
        <w:spacing w:before="120" w:after="120" w:line="240" w:lineRule="auto"/>
        <w:ind w:left="567" w:hanging="283"/>
        <w:rPr>
          <w:rFonts w:cs="Arial"/>
          <w:sz w:val="20"/>
        </w:rPr>
      </w:pPr>
      <w:r w:rsidRPr="0099364F">
        <w:rPr>
          <w:rFonts w:cs="Arial"/>
          <w:b/>
          <w:sz w:val="20"/>
        </w:rPr>
        <w:t xml:space="preserve">IVA: </w:t>
      </w:r>
      <w:r w:rsidRPr="0099364F">
        <w:rPr>
          <w:rFonts w:cs="Arial"/>
          <w:sz w:val="20"/>
        </w:rPr>
        <w:t>Impuesto al Valor Agregado</w:t>
      </w:r>
      <w:r w:rsidR="00C13EC3" w:rsidRPr="0099364F">
        <w:rPr>
          <w:rFonts w:cs="Arial"/>
          <w:sz w:val="20"/>
        </w:rPr>
        <w:t>.</w:t>
      </w:r>
    </w:p>
    <w:p w:rsidR="00F554FF" w:rsidRPr="0099364F" w:rsidRDefault="00F554FF" w:rsidP="00E05829">
      <w:pPr>
        <w:pStyle w:val="Texto0"/>
        <w:numPr>
          <w:ilvl w:val="0"/>
          <w:numId w:val="78"/>
        </w:numPr>
        <w:spacing w:before="120" w:after="120" w:line="240" w:lineRule="auto"/>
        <w:ind w:left="567" w:hanging="283"/>
        <w:rPr>
          <w:rFonts w:cs="Arial"/>
          <w:sz w:val="20"/>
        </w:rPr>
      </w:pPr>
      <w:r w:rsidRPr="0099364F">
        <w:rPr>
          <w:rFonts w:cs="Arial"/>
          <w:b/>
          <w:sz w:val="20"/>
        </w:rPr>
        <w:t>Licitante:</w:t>
      </w:r>
      <w:r w:rsidRPr="0099364F">
        <w:rPr>
          <w:rFonts w:cs="Arial"/>
          <w:sz w:val="20"/>
        </w:rPr>
        <w:t xml:space="preserve"> La persona física o moral que participe en cualquier procedimiento de contratación mediante licitación pública o invitación a cuando menos tres personas, que convoque el Instituto</w:t>
      </w:r>
      <w:r w:rsidR="00C13EC3" w:rsidRPr="0099364F">
        <w:rPr>
          <w:rFonts w:cs="Arial"/>
          <w:sz w:val="20"/>
        </w:rPr>
        <w:t>.</w:t>
      </w:r>
    </w:p>
    <w:p w:rsidR="00F554FF" w:rsidRPr="0099364F" w:rsidRDefault="00F554FF" w:rsidP="00E05829">
      <w:pPr>
        <w:pStyle w:val="Texto0"/>
        <w:numPr>
          <w:ilvl w:val="0"/>
          <w:numId w:val="78"/>
        </w:numPr>
        <w:spacing w:before="120" w:after="120" w:line="240" w:lineRule="auto"/>
        <w:ind w:left="567" w:hanging="207"/>
        <w:rPr>
          <w:rFonts w:cs="Arial"/>
          <w:sz w:val="20"/>
        </w:rPr>
      </w:pPr>
      <w:r w:rsidRPr="0099364F">
        <w:rPr>
          <w:rFonts w:cs="Arial"/>
          <w:b/>
          <w:sz w:val="20"/>
        </w:rPr>
        <w:t>MIPYMES:</w:t>
      </w:r>
      <w:r w:rsidRPr="0099364F">
        <w:rPr>
          <w:rFonts w:cs="Arial"/>
          <w:sz w:val="20"/>
        </w:rPr>
        <w:t xml:space="preserve"> Las micro, pequeñas y medianas empresas de nacionalidad mexicana a que hace referencia la Ley para el Desarrollo de la Competitividad de la Micro, Pequeña y Mediana Empresa</w:t>
      </w:r>
      <w:r w:rsidR="00C13EC3" w:rsidRPr="0099364F">
        <w:rPr>
          <w:rFonts w:cs="Arial"/>
          <w:sz w:val="20"/>
        </w:rPr>
        <w:t>.</w:t>
      </w:r>
    </w:p>
    <w:p w:rsidR="00F554FF" w:rsidRPr="0099364F" w:rsidRDefault="00F554FF" w:rsidP="00E05829">
      <w:pPr>
        <w:pStyle w:val="Texto0"/>
        <w:numPr>
          <w:ilvl w:val="0"/>
          <w:numId w:val="78"/>
        </w:numPr>
        <w:spacing w:before="120" w:after="120" w:line="240" w:lineRule="auto"/>
        <w:ind w:left="567" w:hanging="207"/>
        <w:rPr>
          <w:rFonts w:cs="Arial"/>
          <w:sz w:val="20"/>
        </w:rPr>
      </w:pPr>
      <w:r w:rsidRPr="0099364F">
        <w:rPr>
          <w:rFonts w:cs="Arial"/>
          <w:b/>
          <w:sz w:val="20"/>
        </w:rPr>
        <w:t>OIC:</w:t>
      </w:r>
      <w:r w:rsidRPr="0099364F">
        <w:rPr>
          <w:rFonts w:cs="Arial"/>
          <w:sz w:val="20"/>
        </w:rPr>
        <w:t xml:space="preserve"> El Órgano Interno de Control del Instituto Nacional Electoral</w:t>
      </w:r>
      <w:r w:rsidR="00C13EC3" w:rsidRPr="0099364F">
        <w:rPr>
          <w:rFonts w:cs="Arial"/>
          <w:sz w:val="20"/>
        </w:rPr>
        <w:t>.</w:t>
      </w:r>
    </w:p>
    <w:p w:rsidR="00F554FF" w:rsidRPr="0099364F" w:rsidRDefault="00F554FF" w:rsidP="00E05829">
      <w:pPr>
        <w:pStyle w:val="Texto0"/>
        <w:numPr>
          <w:ilvl w:val="0"/>
          <w:numId w:val="78"/>
        </w:numPr>
        <w:spacing w:before="120" w:after="120" w:line="240" w:lineRule="auto"/>
        <w:ind w:left="567" w:hanging="207"/>
        <w:rPr>
          <w:rFonts w:cs="Arial"/>
          <w:sz w:val="20"/>
        </w:rPr>
      </w:pPr>
      <w:r w:rsidRPr="0099364F">
        <w:rPr>
          <w:rFonts w:cs="Arial"/>
          <w:b/>
          <w:sz w:val="20"/>
        </w:rPr>
        <w:t>Políticas, bases y lineamientos (POBALINES):</w:t>
      </w:r>
      <w:r w:rsidRPr="0099364F">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r w:rsidR="00C13EC3" w:rsidRPr="0099364F">
        <w:rPr>
          <w:rFonts w:cs="Arial"/>
          <w:sz w:val="20"/>
        </w:rPr>
        <w:t>.</w:t>
      </w:r>
    </w:p>
    <w:p w:rsidR="00F554FF" w:rsidRPr="0099364F" w:rsidRDefault="00F554FF" w:rsidP="00E05829">
      <w:pPr>
        <w:pStyle w:val="Texto0"/>
        <w:numPr>
          <w:ilvl w:val="0"/>
          <w:numId w:val="78"/>
        </w:numPr>
        <w:spacing w:before="120" w:after="120" w:line="240" w:lineRule="auto"/>
        <w:ind w:left="567" w:hanging="207"/>
        <w:rPr>
          <w:rFonts w:cs="Arial"/>
          <w:sz w:val="20"/>
        </w:rPr>
      </w:pPr>
      <w:r w:rsidRPr="0099364F">
        <w:rPr>
          <w:rFonts w:cs="Arial"/>
          <w:b/>
          <w:sz w:val="20"/>
        </w:rPr>
        <w:t>Precio conveniente:</w:t>
      </w:r>
      <w:r w:rsidRPr="0099364F">
        <w:rPr>
          <w:rFonts w:cs="Arial"/>
          <w:sz w:val="20"/>
        </w:rPr>
        <w:t xml:space="preserve"> 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00C13EC3" w:rsidRPr="0099364F">
        <w:rPr>
          <w:rFonts w:cs="Arial"/>
          <w:sz w:val="20"/>
        </w:rPr>
        <w:t>.</w:t>
      </w:r>
    </w:p>
    <w:p w:rsidR="00F554FF" w:rsidRPr="0099364F" w:rsidRDefault="00F554FF" w:rsidP="00E05829">
      <w:pPr>
        <w:pStyle w:val="Texto0"/>
        <w:numPr>
          <w:ilvl w:val="0"/>
          <w:numId w:val="78"/>
        </w:numPr>
        <w:spacing w:before="120" w:after="120" w:line="240" w:lineRule="auto"/>
        <w:ind w:left="567" w:hanging="207"/>
        <w:rPr>
          <w:rFonts w:cs="Arial"/>
          <w:sz w:val="20"/>
        </w:rPr>
      </w:pPr>
      <w:r w:rsidRPr="0099364F">
        <w:rPr>
          <w:rFonts w:cs="Arial"/>
          <w:b/>
          <w:sz w:val="20"/>
        </w:rPr>
        <w:t>Precio no aceptable:</w:t>
      </w:r>
      <w:r w:rsidRPr="0099364F">
        <w:rPr>
          <w:rFonts w:cs="Arial"/>
          <w:sz w:val="20"/>
        </w:rPr>
        <w:t xml:space="preserve"> Es aquél que derivado de la investigación de mercado realizada, resulte superior en un diez por ciento al ofertado respecto del que se observa como mediana en dicha </w:t>
      </w:r>
      <w:r w:rsidRPr="0099364F">
        <w:rPr>
          <w:rFonts w:cs="Arial"/>
          <w:sz w:val="20"/>
        </w:rPr>
        <w:lastRenderedPageBreak/>
        <w:t>investigación o en su defecto, el promedio de las ofertas presentadas en la misma Licitación e Invitación a cuando menos tres personas</w:t>
      </w:r>
      <w:r w:rsidR="00C13EC3" w:rsidRPr="0099364F">
        <w:rPr>
          <w:rFonts w:cs="Arial"/>
          <w:sz w:val="20"/>
        </w:rPr>
        <w:t>.</w:t>
      </w:r>
    </w:p>
    <w:p w:rsidR="00F554FF" w:rsidRPr="0099364F" w:rsidRDefault="00F554FF" w:rsidP="00E05829">
      <w:pPr>
        <w:pStyle w:val="Texto0"/>
        <w:numPr>
          <w:ilvl w:val="0"/>
          <w:numId w:val="78"/>
        </w:numPr>
        <w:spacing w:before="120" w:after="120" w:line="240" w:lineRule="auto"/>
        <w:ind w:left="567" w:hanging="207"/>
        <w:rPr>
          <w:rFonts w:cs="Arial"/>
          <w:sz w:val="20"/>
        </w:rPr>
      </w:pPr>
      <w:r w:rsidRPr="0099364F">
        <w:rPr>
          <w:rFonts w:cs="Arial"/>
          <w:b/>
          <w:sz w:val="20"/>
        </w:rPr>
        <w:t>Presupuesto autorizado:</w:t>
      </w:r>
      <w:r w:rsidRPr="0099364F">
        <w:rPr>
          <w:rFonts w:cs="Arial"/>
          <w:sz w:val="20"/>
        </w:rPr>
        <w:t xml:space="preserve"> 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r w:rsidR="00C13EC3" w:rsidRPr="0099364F">
        <w:rPr>
          <w:rFonts w:cs="Arial"/>
          <w:sz w:val="20"/>
        </w:rPr>
        <w:t>.</w:t>
      </w:r>
    </w:p>
    <w:p w:rsidR="00F554FF" w:rsidRPr="0099364F" w:rsidRDefault="00F554FF" w:rsidP="00E05829">
      <w:pPr>
        <w:pStyle w:val="Texto0"/>
        <w:numPr>
          <w:ilvl w:val="0"/>
          <w:numId w:val="78"/>
        </w:numPr>
        <w:spacing w:before="120" w:after="120" w:line="240" w:lineRule="auto"/>
        <w:ind w:left="567" w:hanging="207"/>
        <w:rPr>
          <w:rFonts w:cs="Arial"/>
          <w:sz w:val="20"/>
        </w:rPr>
      </w:pPr>
      <w:r w:rsidRPr="0099364F">
        <w:rPr>
          <w:rFonts w:cs="Arial"/>
          <w:b/>
          <w:sz w:val="20"/>
        </w:rPr>
        <w:t>Proveedor:</w:t>
      </w:r>
      <w:r w:rsidRPr="0099364F">
        <w:rPr>
          <w:rFonts w:cs="Arial"/>
          <w:sz w:val="20"/>
        </w:rPr>
        <w:t xml:space="preserve"> La persona física o moral que celebre contratos de adquisiciones, arrendamientos o prestación de servicios mediante contratación realizada por el Instituto</w:t>
      </w:r>
      <w:r w:rsidR="00C13EC3" w:rsidRPr="0099364F">
        <w:rPr>
          <w:rFonts w:cs="Arial"/>
          <w:sz w:val="20"/>
        </w:rPr>
        <w:t>.</w:t>
      </w:r>
    </w:p>
    <w:p w:rsidR="00F554FF" w:rsidRPr="0099364F" w:rsidRDefault="00F554FF" w:rsidP="00E05829">
      <w:pPr>
        <w:pStyle w:val="Texto0"/>
        <w:numPr>
          <w:ilvl w:val="0"/>
          <w:numId w:val="78"/>
        </w:numPr>
        <w:spacing w:before="120" w:after="120" w:line="240" w:lineRule="auto"/>
        <w:ind w:left="567" w:hanging="207"/>
        <w:rPr>
          <w:rFonts w:cs="Arial"/>
          <w:sz w:val="20"/>
        </w:rPr>
      </w:pPr>
      <w:r w:rsidRPr="0099364F">
        <w:rPr>
          <w:rFonts w:cs="Arial"/>
          <w:b/>
          <w:sz w:val="20"/>
        </w:rPr>
        <w:t>Reglamento de Transparencia:</w:t>
      </w:r>
      <w:r w:rsidRPr="0099364F">
        <w:rPr>
          <w:rFonts w:cs="Arial"/>
          <w:sz w:val="20"/>
        </w:rPr>
        <w:t xml:space="preserve"> Reglamento del Instituto Nacional Electoral en materia de Transparencia y Acceso a la Información Pública</w:t>
      </w:r>
      <w:r w:rsidR="00C13EC3" w:rsidRPr="0099364F">
        <w:rPr>
          <w:rFonts w:cs="Arial"/>
          <w:sz w:val="20"/>
        </w:rPr>
        <w:t>.</w:t>
      </w:r>
    </w:p>
    <w:p w:rsidR="00F554FF" w:rsidRPr="0099364F" w:rsidRDefault="00F554FF" w:rsidP="00E05829">
      <w:pPr>
        <w:pStyle w:val="Texto0"/>
        <w:numPr>
          <w:ilvl w:val="0"/>
          <w:numId w:val="78"/>
        </w:numPr>
        <w:spacing w:before="120" w:after="120" w:line="240" w:lineRule="auto"/>
        <w:ind w:left="567" w:hanging="207"/>
        <w:rPr>
          <w:rFonts w:cs="Arial"/>
          <w:sz w:val="20"/>
        </w:rPr>
      </w:pPr>
      <w:r w:rsidRPr="0099364F">
        <w:rPr>
          <w:rFonts w:cs="Arial"/>
          <w:b/>
          <w:sz w:val="20"/>
        </w:rPr>
        <w:t xml:space="preserve">SAT: </w:t>
      </w:r>
      <w:r w:rsidRPr="0099364F">
        <w:rPr>
          <w:rFonts w:cs="Arial"/>
          <w:sz w:val="20"/>
        </w:rPr>
        <w:t>Servicio de Administración Tributaria</w:t>
      </w:r>
      <w:r w:rsidR="00C13EC3" w:rsidRPr="0099364F">
        <w:rPr>
          <w:rFonts w:cs="Arial"/>
          <w:sz w:val="20"/>
        </w:rPr>
        <w:t>.</w:t>
      </w:r>
    </w:p>
    <w:p w:rsidR="00F554FF" w:rsidRPr="0099364F" w:rsidRDefault="00F554FF" w:rsidP="00E05829">
      <w:pPr>
        <w:pStyle w:val="Texto0"/>
        <w:numPr>
          <w:ilvl w:val="0"/>
          <w:numId w:val="78"/>
        </w:numPr>
        <w:spacing w:before="120" w:after="120" w:line="240" w:lineRule="auto"/>
        <w:ind w:left="567" w:hanging="207"/>
        <w:rPr>
          <w:rFonts w:cs="Arial"/>
          <w:sz w:val="20"/>
        </w:rPr>
      </w:pPr>
      <w:r w:rsidRPr="0099364F">
        <w:rPr>
          <w:rFonts w:cs="Arial"/>
          <w:b/>
          <w:sz w:val="20"/>
        </w:rPr>
        <w:t xml:space="preserve">Transparencia: </w:t>
      </w:r>
      <w:r w:rsidRPr="0099364F">
        <w:rPr>
          <w:rFonts w:cs="Arial"/>
          <w:sz w:val="20"/>
        </w:rPr>
        <w:t>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rsidR="00927EB6" w:rsidRPr="0099364F" w:rsidRDefault="00927EB6" w:rsidP="00E05829">
      <w:pPr>
        <w:pStyle w:val="Texto0"/>
        <w:numPr>
          <w:ilvl w:val="0"/>
          <w:numId w:val="78"/>
        </w:numPr>
        <w:spacing w:before="120" w:after="120" w:line="240" w:lineRule="auto"/>
        <w:ind w:left="567" w:hanging="207"/>
        <w:rPr>
          <w:rFonts w:cs="Arial"/>
          <w:sz w:val="20"/>
        </w:rPr>
      </w:pPr>
      <w:proofErr w:type="spellStart"/>
      <w:r w:rsidRPr="0099364F">
        <w:rPr>
          <w:rFonts w:cs="Arial"/>
          <w:b/>
          <w:sz w:val="20"/>
        </w:rPr>
        <w:t>U</w:t>
      </w:r>
      <w:r w:rsidR="005D6E48">
        <w:rPr>
          <w:rFonts w:cs="Arial"/>
          <w:b/>
          <w:sz w:val="20"/>
        </w:rPr>
        <w:t>T</w:t>
      </w:r>
      <w:r w:rsidR="00EB3A8A" w:rsidRPr="0099364F">
        <w:rPr>
          <w:rFonts w:cs="Arial"/>
          <w:b/>
          <w:sz w:val="20"/>
        </w:rPr>
        <w:t>yPDP</w:t>
      </w:r>
      <w:proofErr w:type="spellEnd"/>
      <w:r w:rsidR="00EB3A8A" w:rsidRPr="0099364F">
        <w:rPr>
          <w:rFonts w:cs="Arial"/>
          <w:b/>
          <w:sz w:val="20"/>
        </w:rPr>
        <w:t xml:space="preserve">: </w:t>
      </w:r>
      <w:r w:rsidR="00EB3A8A" w:rsidRPr="0099364F">
        <w:rPr>
          <w:rFonts w:cs="Arial"/>
          <w:sz w:val="20"/>
        </w:rPr>
        <w:t>Unidad Técnica de Transparencia y Protección de Datos Personales.</w:t>
      </w:r>
    </w:p>
    <w:p w:rsidR="00FE0917" w:rsidRPr="0099364F" w:rsidRDefault="00FE0917">
      <w:pPr>
        <w:rPr>
          <w:rFonts w:ascii="Arial" w:hAnsi="Arial" w:cs="Arial"/>
          <w:b/>
          <w:smallCaps/>
          <w:sz w:val="28"/>
          <w:szCs w:val="28"/>
        </w:rPr>
      </w:pPr>
      <w:r w:rsidRPr="0099364F">
        <w:rPr>
          <w:rFonts w:ascii="Arial" w:hAnsi="Arial" w:cs="Arial"/>
          <w:b/>
          <w:smallCaps/>
          <w:sz w:val="28"/>
          <w:szCs w:val="28"/>
        </w:rPr>
        <w:br w:type="page"/>
      </w:r>
    </w:p>
    <w:p w:rsidR="00F554FF" w:rsidRPr="0099364F" w:rsidRDefault="00F554FF" w:rsidP="007147E2">
      <w:pPr>
        <w:tabs>
          <w:tab w:val="left" w:pos="3686"/>
        </w:tabs>
        <w:jc w:val="center"/>
        <w:rPr>
          <w:rFonts w:ascii="Arial" w:hAnsi="Arial" w:cs="Arial"/>
          <w:b/>
          <w:smallCaps/>
          <w:sz w:val="28"/>
          <w:szCs w:val="28"/>
        </w:rPr>
      </w:pPr>
    </w:p>
    <w:p w:rsidR="007147E2" w:rsidRPr="0099364F" w:rsidRDefault="007147E2" w:rsidP="007147E2">
      <w:pPr>
        <w:tabs>
          <w:tab w:val="left" w:pos="3686"/>
        </w:tabs>
        <w:jc w:val="center"/>
        <w:rPr>
          <w:rFonts w:ascii="Arial" w:hAnsi="Arial" w:cs="Arial"/>
          <w:b/>
          <w:smallCaps/>
          <w:sz w:val="28"/>
          <w:szCs w:val="28"/>
        </w:rPr>
      </w:pPr>
      <w:r w:rsidRPr="0099364F">
        <w:rPr>
          <w:rFonts w:ascii="Arial" w:hAnsi="Arial" w:cs="Arial"/>
          <w:b/>
          <w:smallCaps/>
          <w:sz w:val="28"/>
          <w:szCs w:val="28"/>
        </w:rPr>
        <w:t xml:space="preserve">Difusión de la convocatoria </w:t>
      </w:r>
    </w:p>
    <w:p w:rsidR="007147E2" w:rsidRPr="0099364F" w:rsidRDefault="007147E2" w:rsidP="007147E2">
      <w:pPr>
        <w:tabs>
          <w:tab w:val="left" w:pos="3686"/>
        </w:tabs>
        <w:jc w:val="center"/>
        <w:rPr>
          <w:rFonts w:ascii="Arial" w:hAnsi="Arial" w:cs="Arial"/>
          <w:b/>
          <w:smallCaps/>
          <w:sz w:val="18"/>
          <w:szCs w:val="28"/>
        </w:rPr>
      </w:pPr>
    </w:p>
    <w:p w:rsidR="00A600FD" w:rsidRPr="0099364F" w:rsidRDefault="00A600FD" w:rsidP="00A600FD">
      <w:pPr>
        <w:spacing w:before="120" w:after="120"/>
        <w:jc w:val="both"/>
        <w:rPr>
          <w:rFonts w:ascii="Arial" w:hAnsi="Arial" w:cs="Arial"/>
          <w:bCs/>
        </w:rPr>
      </w:pPr>
      <w:r w:rsidRPr="0099364F">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w:history="1">
        <w:r w:rsidRPr="0099364F">
          <w:rPr>
            <w:rStyle w:val="Hipervnculo"/>
            <w:rFonts w:ascii="Arial" w:hAnsi="Arial" w:cs="Arial"/>
            <w:bCs/>
          </w:rPr>
          <w:t>www.ine.mx /licitaciones/</w:t>
        </w:r>
      </w:hyperlink>
      <w:r w:rsidRPr="0099364F">
        <w:rPr>
          <w:rFonts w:ascii="Arial" w:hAnsi="Arial" w:cs="Arial"/>
          <w:bCs/>
        </w:rPr>
        <w:t xml:space="preserve"> a este sitio también se puede tener acceso desde la página web del sistema electrónico de Información Pública Gubernamental de la Secretaria de la Función Pública (</w:t>
      </w:r>
      <w:proofErr w:type="spellStart"/>
      <w:r w:rsidRPr="0099364F">
        <w:rPr>
          <w:rFonts w:ascii="Arial" w:hAnsi="Arial" w:cs="Arial"/>
          <w:bCs/>
        </w:rPr>
        <w:t>CompraNet</w:t>
      </w:r>
      <w:proofErr w:type="spellEnd"/>
      <w:r w:rsidRPr="0099364F">
        <w:rPr>
          <w:rFonts w:ascii="Arial" w:hAnsi="Arial" w:cs="Arial"/>
          <w:bCs/>
        </w:rPr>
        <w:t xml:space="preserve">) en el siguiente vínculo: </w:t>
      </w:r>
      <w:hyperlink r:id="rId10" w:history="1">
        <w:r w:rsidRPr="0099364F">
          <w:rPr>
            <w:rStyle w:val="Hipervnculo"/>
            <w:rFonts w:ascii="Arial" w:hAnsi="Arial" w:cs="Arial"/>
            <w:bCs/>
            <w:color w:val="3333CC"/>
          </w:rPr>
          <w:t>www.compranet.gob.mx</w:t>
        </w:r>
      </w:hyperlink>
      <w:r w:rsidRPr="0099364F">
        <w:rPr>
          <w:rFonts w:ascii="Arial" w:hAnsi="Arial" w:cs="Arial"/>
          <w:bCs/>
          <w:color w:val="3333CC"/>
        </w:rPr>
        <w:t xml:space="preserve"> | Enlaces de interés: | Instituto Nacional Electoral.</w:t>
      </w:r>
      <w:r w:rsidRPr="0099364F">
        <w:rPr>
          <w:rFonts w:ascii="Arial" w:hAnsi="Arial" w:cs="Arial"/>
          <w:bCs/>
        </w:rPr>
        <w:t xml:space="preserve"> De conformidad con lo señalado en el artículo 97 de las </w:t>
      </w:r>
      <w:r w:rsidRPr="0099364F">
        <w:rPr>
          <w:rFonts w:ascii="Arial" w:hAnsi="Arial" w:cs="Arial"/>
        </w:rPr>
        <w:t xml:space="preserve">Políticas, Bases y Lineamientos en materia de Adquisiciones, Arrendamiento de Bienes Muebles y Servicios del Instituto Federal Electoral, en lo sucesivo las </w:t>
      </w:r>
      <w:r w:rsidRPr="0099364F">
        <w:rPr>
          <w:rFonts w:ascii="Arial" w:hAnsi="Arial" w:cs="Arial"/>
          <w:bCs/>
        </w:rPr>
        <w:t>POBALINES, la publicación de la presente convocatoria es de carácter informativo.</w:t>
      </w:r>
    </w:p>
    <w:p w:rsidR="007147E2" w:rsidRPr="0099364F" w:rsidRDefault="007147E2" w:rsidP="007147E2">
      <w:pPr>
        <w:spacing w:before="120" w:after="120"/>
        <w:jc w:val="center"/>
        <w:rPr>
          <w:rFonts w:ascii="Arial" w:hAnsi="Arial" w:cs="Arial"/>
          <w:b/>
          <w:smallCaps/>
          <w:sz w:val="28"/>
          <w:szCs w:val="28"/>
        </w:rPr>
      </w:pPr>
    </w:p>
    <w:p w:rsidR="007147E2" w:rsidRPr="0099364F" w:rsidRDefault="007147E2" w:rsidP="007147E2">
      <w:pPr>
        <w:spacing w:before="120" w:after="120"/>
        <w:jc w:val="center"/>
        <w:rPr>
          <w:rFonts w:ascii="Arial" w:hAnsi="Arial" w:cs="Arial"/>
          <w:b/>
          <w:smallCaps/>
          <w:sz w:val="28"/>
          <w:szCs w:val="28"/>
        </w:rPr>
      </w:pPr>
      <w:r w:rsidRPr="0099364F">
        <w:rPr>
          <w:rFonts w:ascii="Arial" w:hAnsi="Arial" w:cs="Arial"/>
          <w:b/>
          <w:smallCaps/>
          <w:sz w:val="28"/>
          <w:szCs w:val="28"/>
        </w:rPr>
        <w:t>Introducción</w:t>
      </w:r>
    </w:p>
    <w:p w:rsidR="00D64E1A" w:rsidRPr="0099364F" w:rsidRDefault="00D64E1A" w:rsidP="00D64E1A">
      <w:pPr>
        <w:spacing w:before="120" w:after="120"/>
        <w:jc w:val="both"/>
        <w:rPr>
          <w:rFonts w:ascii="Arial" w:hAnsi="Arial" w:cs="Arial"/>
        </w:rPr>
      </w:pPr>
      <w:r w:rsidRPr="0099364F">
        <w:rPr>
          <w:rFonts w:ascii="Arial" w:hAnsi="Arial" w:cs="Arial"/>
        </w:rPr>
        <w:t xml:space="preserve">El INSTITUTO, por conducto de la Dirección Ejecutiva de Administración, a través de la Subdirección de Adquisiciones de la Dirección de Recursos Materiales y Servicios, sita en </w:t>
      </w:r>
      <w:r w:rsidRPr="0099364F">
        <w:rPr>
          <w:rFonts w:ascii="Arial" w:hAnsi="Arial" w:cs="Arial"/>
          <w:bCs/>
        </w:rPr>
        <w:t xml:space="preserve">Periférico Sur 4124, Torre Zafiro II, sexto piso, colonia Jardines del Pedregal, Álvaro Obregón, en la Ciudad de México, </w:t>
      </w:r>
      <w:r w:rsidRPr="0099364F">
        <w:rPr>
          <w:rFonts w:ascii="Arial" w:hAnsi="Arial" w:cs="Arial"/>
        </w:rPr>
        <w:t>realizará la contratación con personas físicas y/o morales cuyas actividades comerciales estén relacionadas con el objeto del presente procedimiento de contratación, en cumplimiento a lo establecido en los artículos 134 párrafo cuarto de la Constitución Política de los Estados Unidos Mexicanos; artículos 29 y 59 incisos a), b) y h) y sexto transitorio de la Ley General de Instituciones y Procedimientos Electorales; artículos</w:t>
      </w:r>
      <w:r w:rsidRPr="0099364F">
        <w:rPr>
          <w:rFonts w:ascii="Arial" w:hAnsi="Arial" w:cs="Arial"/>
          <w:color w:val="FF0000"/>
        </w:rPr>
        <w:t xml:space="preserve"> </w:t>
      </w:r>
      <w:r w:rsidRPr="0099364F">
        <w:rPr>
          <w:rFonts w:ascii="Arial" w:hAnsi="Arial" w:cs="Arial"/>
        </w:rPr>
        <w:t xml:space="preserve">23, </w:t>
      </w:r>
      <w:r w:rsidR="00275CD7" w:rsidRPr="0099364F">
        <w:rPr>
          <w:rFonts w:ascii="Arial" w:hAnsi="Arial" w:cs="Arial"/>
        </w:rPr>
        <w:t xml:space="preserve">31 fracción II, 32 fracción </w:t>
      </w:r>
      <w:r w:rsidRPr="0099364F">
        <w:rPr>
          <w:rFonts w:ascii="Arial" w:hAnsi="Arial" w:cs="Arial"/>
        </w:rPr>
        <w:t>I, 35 frac</w:t>
      </w:r>
      <w:r w:rsidR="00161661" w:rsidRPr="0099364F">
        <w:rPr>
          <w:rFonts w:ascii="Arial" w:hAnsi="Arial" w:cs="Arial"/>
        </w:rPr>
        <w:t xml:space="preserve">ción I, 43 segundo párrafo, 51 y </w:t>
      </w:r>
      <w:r w:rsidR="00737877" w:rsidRPr="0099364F">
        <w:rPr>
          <w:rFonts w:ascii="Arial" w:hAnsi="Arial" w:cs="Arial"/>
        </w:rPr>
        <w:t>5</w:t>
      </w:r>
      <w:r w:rsidR="00161661" w:rsidRPr="0099364F">
        <w:rPr>
          <w:rFonts w:ascii="Arial" w:hAnsi="Arial" w:cs="Arial"/>
        </w:rPr>
        <w:t>2</w:t>
      </w:r>
      <w:r w:rsidRPr="0099364F">
        <w:rPr>
          <w:rFonts w:ascii="Arial" w:hAnsi="Arial" w:cs="Arial"/>
        </w:rPr>
        <w:t xml:space="preserve"> del REGLAMENTO; y las Políticas, Bases y Lineamientos en materia de Adquisiciones, Arrendamientos de bienes muebles y Servicios del Instituto Federal Electoral, en lo sucesivo las POBALINES, y las leyes y ordenamientos relativos y aplicables vigentes. </w:t>
      </w:r>
    </w:p>
    <w:p w:rsidR="00D64E1A" w:rsidRPr="0099364F" w:rsidRDefault="00D64E1A" w:rsidP="00D64E1A">
      <w:pPr>
        <w:spacing w:before="120" w:after="120"/>
        <w:jc w:val="both"/>
        <w:rPr>
          <w:rFonts w:ascii="Arial" w:hAnsi="Arial" w:cs="Arial"/>
          <w:b/>
        </w:rPr>
      </w:pPr>
      <w:r w:rsidRPr="0099364F">
        <w:rPr>
          <w:rFonts w:ascii="Arial" w:hAnsi="Arial" w:cs="Arial"/>
        </w:rPr>
        <w:t xml:space="preserve">El INSTITUTO informa que podrán participar en el presente procedimiento de </w:t>
      </w:r>
      <w:r w:rsidRPr="0099364F">
        <w:rPr>
          <w:rFonts w:ascii="Arial" w:hAnsi="Arial" w:cs="Arial"/>
          <w:b/>
        </w:rPr>
        <w:t>Invitación a Cuando Menos Tres Personas de carácter Nacional</w:t>
      </w:r>
      <w:r w:rsidRPr="0099364F">
        <w:rPr>
          <w:rFonts w:ascii="Arial" w:hAnsi="Arial" w:cs="Arial"/>
        </w:rPr>
        <w:t>, las personas que no se encuentren en alguno de los supuestos que se establecen en los artículos 59 y 79 del REGLAMENTO;</w:t>
      </w:r>
      <w:r w:rsidRPr="0099364F">
        <w:rPr>
          <w:rFonts w:ascii="Arial" w:hAnsi="Arial" w:cs="Arial"/>
          <w:b/>
        </w:rPr>
        <w:t xml:space="preserve"> </w:t>
      </w:r>
      <w:r w:rsidRPr="0099364F">
        <w:rPr>
          <w:rFonts w:ascii="Arial" w:hAnsi="Arial" w:cs="Arial"/>
        </w:rPr>
        <w:t>y artículo 49 fracción IX de la Ley General de Responsabilidades Administrativas.</w:t>
      </w:r>
    </w:p>
    <w:p w:rsidR="00D64E1A" w:rsidRPr="0099364F" w:rsidRDefault="00D64E1A" w:rsidP="00D64E1A">
      <w:pPr>
        <w:pStyle w:val="GREEN4"/>
        <w:spacing w:before="120" w:after="120"/>
        <w:ind w:right="-114"/>
        <w:rPr>
          <w:rFonts w:ascii="Arial" w:hAnsi="Arial" w:cs="Arial"/>
          <w:lang w:val="es-MX"/>
        </w:rPr>
      </w:pPr>
      <w:r w:rsidRPr="0099364F">
        <w:rPr>
          <w:rFonts w:ascii="Arial" w:hAnsi="Arial" w:cs="Arial"/>
          <w:lang w:val="es-MX"/>
        </w:rPr>
        <w:t xml:space="preserve">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99364F">
        <w:rPr>
          <w:rFonts w:ascii="Arial" w:hAnsi="Arial" w:cs="Arial"/>
          <w:u w:val="single"/>
          <w:lang w:val="es-MX"/>
        </w:rPr>
        <w:t>son las condiciones o cláusulas necesarias para regular tanto el procedimiento de invitación a cuando menos tres personas como el contrato</w:t>
      </w:r>
      <w:r w:rsidRPr="0099364F">
        <w:rPr>
          <w:rFonts w:ascii="Arial" w:hAnsi="Arial" w:cs="Arial"/>
          <w:lang w:val="es-MX"/>
        </w:rPr>
        <w:t>, por lo que en términos del principio de igualdad, el cumplimiento de los requisitos establecidos</w:t>
      </w:r>
      <w:r w:rsidRPr="0099364F">
        <w:rPr>
          <w:rFonts w:ascii="Arial" w:hAnsi="Arial" w:cs="Arial"/>
          <w:color w:val="7F7F7F"/>
          <w:lang w:val="es-MX"/>
        </w:rPr>
        <w:t xml:space="preserve">, </w:t>
      </w:r>
      <w:r w:rsidRPr="0099364F">
        <w:rPr>
          <w:rFonts w:ascii="Arial" w:hAnsi="Arial" w:cs="Arial"/>
          <w:lang w:val="es-MX"/>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99364F">
        <w:rPr>
          <w:rFonts w:ascii="Arial" w:hAnsi="Arial" w:cs="Arial"/>
          <w:b/>
          <w:u w:val="single"/>
          <w:lang w:val="es-MX"/>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99364F">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rsidR="00D64E1A" w:rsidRPr="0099364F" w:rsidRDefault="00D64E1A" w:rsidP="00D64E1A">
      <w:pPr>
        <w:tabs>
          <w:tab w:val="left" w:pos="3686"/>
        </w:tabs>
        <w:jc w:val="both"/>
        <w:rPr>
          <w:rFonts w:ascii="Arial" w:hAnsi="Arial" w:cs="Arial"/>
        </w:rPr>
      </w:pPr>
      <w:r w:rsidRPr="0099364F">
        <w:rPr>
          <w:rFonts w:ascii="Arial" w:hAnsi="Arial" w:cs="Arial"/>
        </w:rPr>
        <w:lastRenderedPageBreak/>
        <w:t>El presente procedimiento de invitación para</w:t>
      </w:r>
      <w:r w:rsidR="00A320C9" w:rsidRPr="0099364F">
        <w:rPr>
          <w:rFonts w:ascii="Arial" w:hAnsi="Arial" w:cs="Arial"/>
        </w:rPr>
        <w:t xml:space="preserve"> la contratación del</w:t>
      </w:r>
      <w:r w:rsidRPr="0099364F">
        <w:rPr>
          <w:rFonts w:ascii="Arial" w:hAnsi="Arial" w:cs="Arial"/>
          <w:b/>
        </w:rPr>
        <w:t xml:space="preserve"> </w:t>
      </w:r>
      <w:r w:rsidR="00A320C9" w:rsidRPr="0099364F">
        <w:rPr>
          <w:rFonts w:ascii="Arial" w:hAnsi="Arial" w:cs="Arial"/>
          <w:b/>
        </w:rPr>
        <w:t>“</w:t>
      </w:r>
      <w:r w:rsidR="009A3FDB" w:rsidRPr="0099364F">
        <w:rPr>
          <w:rFonts w:ascii="Arial" w:hAnsi="Arial" w:cs="Arial"/>
          <w:b/>
          <w:lang w:val="es-ES_tradnl"/>
        </w:rPr>
        <w:t xml:space="preserve">Servicio de conversión y transferencia a archivos digitales, catalogación y almacenamiento del acervo </w:t>
      </w:r>
      <w:proofErr w:type="spellStart"/>
      <w:r w:rsidR="009A3FDB" w:rsidRPr="0099364F">
        <w:rPr>
          <w:rFonts w:ascii="Arial" w:hAnsi="Arial" w:cs="Arial"/>
          <w:b/>
          <w:lang w:val="es-ES_tradnl"/>
        </w:rPr>
        <w:t>videográfico</w:t>
      </w:r>
      <w:proofErr w:type="spellEnd"/>
      <w:r w:rsidR="009A3FDB" w:rsidRPr="0099364F">
        <w:rPr>
          <w:rFonts w:ascii="Arial" w:hAnsi="Arial" w:cs="Arial"/>
          <w:b/>
          <w:lang w:val="es-ES_tradnl"/>
        </w:rPr>
        <w:t xml:space="preserve"> del Instituto.</w:t>
      </w:r>
      <w:r w:rsidR="00A320C9" w:rsidRPr="0099364F">
        <w:rPr>
          <w:rFonts w:ascii="Arial" w:hAnsi="Arial" w:cs="Arial"/>
          <w:b/>
        </w:rPr>
        <w:t>”</w:t>
      </w:r>
      <w:r w:rsidRPr="0099364F">
        <w:rPr>
          <w:rFonts w:ascii="Arial" w:hAnsi="Arial" w:cs="Arial"/>
        </w:rPr>
        <w:t xml:space="preserve">, se realiza en atención a la solicitud de la </w:t>
      </w:r>
      <w:r w:rsidR="00324284" w:rsidRPr="0099364F">
        <w:rPr>
          <w:rFonts w:ascii="Arial" w:hAnsi="Arial" w:cs="Arial"/>
        </w:rPr>
        <w:t>Unidad Técnica de Transparencia y Protección de Datos Personales</w:t>
      </w:r>
      <w:r w:rsidRPr="0099364F">
        <w:rPr>
          <w:rFonts w:ascii="Arial" w:hAnsi="Arial" w:cs="Arial"/>
        </w:rPr>
        <w:t xml:space="preserve">, </w:t>
      </w:r>
      <w:r w:rsidRPr="0099364F">
        <w:rPr>
          <w:rFonts w:ascii="Arial" w:hAnsi="Arial" w:cs="Arial"/>
          <w:lang w:val="es-ES_tradnl"/>
        </w:rPr>
        <w:t>en calidad de área requirente y área técnica</w:t>
      </w:r>
      <w:r w:rsidRPr="0099364F">
        <w:rPr>
          <w:rFonts w:ascii="Arial" w:hAnsi="Arial" w:cs="Arial"/>
        </w:rPr>
        <w:t>, de acuerdo a las especificaciones contenidas en el anexo y requerimientos técnicos, así como las condiciones relativas al plazo, características, especificaciones, lugar de entrega de los bienes y las condiciones de pago que se encuentran detalladas en el cuerpo de la convocatoria.</w:t>
      </w:r>
    </w:p>
    <w:p w:rsidR="00D64E1A" w:rsidRPr="0099364F" w:rsidRDefault="00D64E1A" w:rsidP="00D64E1A">
      <w:pPr>
        <w:tabs>
          <w:tab w:val="left" w:pos="3686"/>
        </w:tabs>
        <w:jc w:val="both"/>
        <w:rPr>
          <w:rFonts w:ascii="Arial" w:hAnsi="Arial" w:cs="Arial"/>
        </w:rPr>
      </w:pPr>
    </w:p>
    <w:p w:rsidR="00D64E1A" w:rsidRPr="0099364F" w:rsidRDefault="00D64E1A" w:rsidP="00D64E1A">
      <w:pPr>
        <w:tabs>
          <w:tab w:val="left" w:pos="3686"/>
        </w:tabs>
        <w:jc w:val="both"/>
        <w:rPr>
          <w:rFonts w:ascii="Arial" w:hAnsi="Arial" w:cs="Arial"/>
          <w:b/>
        </w:rPr>
      </w:pPr>
      <w:r w:rsidRPr="0099364F">
        <w:rPr>
          <w:rFonts w:ascii="Arial" w:hAnsi="Arial" w:cs="Arial"/>
        </w:rPr>
        <w:t>La presente convocatoria fue revisada por el</w:t>
      </w:r>
      <w:r w:rsidRPr="0099364F">
        <w:rPr>
          <w:rFonts w:ascii="Arial" w:hAnsi="Arial" w:cs="Arial"/>
          <w:b/>
        </w:rPr>
        <w:t xml:space="preserve"> </w:t>
      </w:r>
      <w:r w:rsidRPr="0099364F">
        <w:rPr>
          <w:rFonts w:ascii="Arial" w:hAnsi="Arial" w:cs="Arial"/>
        </w:rPr>
        <w:t>Subcomité</w:t>
      </w:r>
      <w:r w:rsidRPr="0099364F">
        <w:rPr>
          <w:rFonts w:ascii="Arial" w:hAnsi="Arial" w:cs="Arial"/>
          <w:b/>
        </w:rPr>
        <w:t xml:space="preserve"> </w:t>
      </w:r>
      <w:r w:rsidRPr="0099364F">
        <w:rPr>
          <w:rFonts w:ascii="Arial" w:hAnsi="Arial" w:cs="Arial"/>
        </w:rPr>
        <w:t xml:space="preserve">Revisor de Convocatorias, en la </w:t>
      </w:r>
      <w:r w:rsidR="005D6E48">
        <w:rPr>
          <w:rFonts w:ascii="Arial" w:hAnsi="Arial" w:cs="Arial"/>
          <w:b/>
        </w:rPr>
        <w:t>Décimo Séptima</w:t>
      </w:r>
      <w:r w:rsidR="004F6022" w:rsidRPr="0099364F">
        <w:rPr>
          <w:rFonts w:ascii="Arial" w:hAnsi="Arial" w:cs="Arial"/>
          <w:b/>
        </w:rPr>
        <w:t xml:space="preserve"> Sesión </w:t>
      </w:r>
      <w:r w:rsidR="005D6E48">
        <w:rPr>
          <w:rFonts w:ascii="Arial" w:hAnsi="Arial" w:cs="Arial"/>
          <w:b/>
        </w:rPr>
        <w:t>Ordinaria</w:t>
      </w:r>
      <w:r w:rsidRPr="0099364F">
        <w:rPr>
          <w:rFonts w:ascii="Arial" w:hAnsi="Arial" w:cs="Arial"/>
        </w:rPr>
        <w:t xml:space="preserve"> celebrada con fecha </w:t>
      </w:r>
      <w:r w:rsidR="005D6E48">
        <w:rPr>
          <w:rFonts w:ascii="Arial" w:hAnsi="Arial" w:cs="Arial"/>
          <w:b/>
        </w:rPr>
        <w:t>11</w:t>
      </w:r>
      <w:r w:rsidR="004F6022" w:rsidRPr="0099364F">
        <w:rPr>
          <w:rFonts w:ascii="Arial" w:hAnsi="Arial" w:cs="Arial"/>
          <w:b/>
        </w:rPr>
        <w:t xml:space="preserve"> de </w:t>
      </w:r>
      <w:r w:rsidR="005D6E48">
        <w:rPr>
          <w:rFonts w:ascii="Arial" w:hAnsi="Arial" w:cs="Arial"/>
          <w:b/>
        </w:rPr>
        <w:t>abril</w:t>
      </w:r>
      <w:r w:rsidRPr="0099364F">
        <w:rPr>
          <w:rFonts w:ascii="Arial" w:hAnsi="Arial" w:cs="Arial"/>
          <w:b/>
        </w:rPr>
        <w:t xml:space="preserve"> de 2018.</w:t>
      </w:r>
    </w:p>
    <w:p w:rsidR="00521F91" w:rsidRPr="0099364F" w:rsidRDefault="00521F91" w:rsidP="007147E2">
      <w:pPr>
        <w:spacing w:before="120" w:after="120"/>
        <w:jc w:val="both"/>
        <w:rPr>
          <w:rFonts w:ascii="Arial" w:hAnsi="Arial" w:cs="Arial"/>
          <w:b/>
        </w:rPr>
      </w:pPr>
    </w:p>
    <w:p w:rsidR="00FA732A" w:rsidRPr="0099364F" w:rsidRDefault="00FA732A" w:rsidP="00EE5879">
      <w:pPr>
        <w:tabs>
          <w:tab w:val="left" w:pos="3686"/>
        </w:tabs>
        <w:spacing w:before="120" w:after="120"/>
        <w:jc w:val="center"/>
        <w:outlineLvl w:val="0"/>
        <w:rPr>
          <w:rFonts w:ascii="Arial" w:hAnsi="Arial" w:cs="Arial"/>
          <w:b/>
          <w:smallCaps/>
          <w:sz w:val="28"/>
          <w:szCs w:val="28"/>
        </w:rPr>
      </w:pPr>
      <w:r w:rsidRPr="0099364F">
        <w:rPr>
          <w:rFonts w:ascii="Arial" w:hAnsi="Arial" w:cs="Arial"/>
          <w:b/>
          <w:smallCaps/>
          <w:sz w:val="28"/>
          <w:szCs w:val="28"/>
        </w:rPr>
        <w:t>Criterio de Evaluación</w:t>
      </w:r>
    </w:p>
    <w:p w:rsidR="00177AB6" w:rsidRPr="0099364F" w:rsidRDefault="00C21180" w:rsidP="00177AB6">
      <w:pPr>
        <w:pStyle w:val="GREEN4"/>
        <w:spacing w:before="120" w:after="120"/>
        <w:ind w:right="-114"/>
        <w:rPr>
          <w:rFonts w:ascii="Arial" w:hAnsi="Arial" w:cs="Arial"/>
          <w:bCs/>
          <w:iCs/>
        </w:rPr>
      </w:pPr>
      <w:r w:rsidRPr="0099364F">
        <w:rPr>
          <w:rFonts w:ascii="Arial" w:hAnsi="Arial" w:cs="Arial"/>
          <w:bCs/>
          <w:iCs/>
        </w:rPr>
        <w:t xml:space="preserve">Con fundamento en el tercer párrafo del artículo 43 del REGLAMENTO, así como lo establecido en el </w:t>
      </w:r>
      <w:r w:rsidRPr="0099364F">
        <w:rPr>
          <w:rFonts w:ascii="Arial" w:hAnsi="Arial" w:cs="Arial"/>
          <w:b/>
          <w:bCs/>
          <w:iCs/>
        </w:rPr>
        <w:t xml:space="preserve">numeral </w:t>
      </w:r>
      <w:r w:rsidR="0040076D" w:rsidRPr="0099364F">
        <w:rPr>
          <w:rFonts w:ascii="Arial" w:hAnsi="Arial" w:cs="Arial"/>
          <w:b/>
          <w:bCs/>
          <w:iCs/>
        </w:rPr>
        <w:t>7</w:t>
      </w:r>
      <w:r w:rsidRPr="0099364F">
        <w:rPr>
          <w:rFonts w:ascii="Arial" w:hAnsi="Arial" w:cs="Arial"/>
          <w:bCs/>
          <w:iCs/>
        </w:rPr>
        <w:t xml:space="preserve"> de esta convocatoria, el </w:t>
      </w:r>
      <w:r w:rsidRPr="0099364F">
        <w:rPr>
          <w:rFonts w:ascii="Arial" w:hAnsi="Arial" w:cs="Arial"/>
        </w:rPr>
        <w:t>INSTITUTO</w:t>
      </w:r>
      <w:r w:rsidRPr="0099364F">
        <w:rPr>
          <w:rFonts w:ascii="Arial" w:hAnsi="Arial" w:cs="Arial"/>
          <w:bCs/>
          <w:iCs/>
        </w:rPr>
        <w:t xml:space="preserve"> para la evaluación de las proposiciones utilizará el </w:t>
      </w:r>
      <w:r w:rsidRPr="0099364F">
        <w:rPr>
          <w:rFonts w:ascii="Arial" w:hAnsi="Arial" w:cs="Arial"/>
          <w:b/>
          <w:bCs/>
          <w:iCs/>
        </w:rPr>
        <w:t>criterio de evaluación por puntos y porcentajes</w:t>
      </w:r>
      <w:r w:rsidRPr="0099364F">
        <w:rPr>
          <w:rFonts w:ascii="Arial" w:hAnsi="Arial" w:cs="Arial"/>
          <w:bCs/>
          <w:iCs/>
        </w:rPr>
        <w:t xml:space="preserve">. </w:t>
      </w:r>
      <w:r w:rsidR="00177AB6" w:rsidRPr="0099364F">
        <w:rPr>
          <w:rFonts w:ascii="Arial" w:hAnsi="Arial" w:cs="Arial"/>
          <w:bCs/>
          <w:iCs/>
        </w:rPr>
        <w:t xml:space="preserve">En todos los casos el </w:t>
      </w:r>
      <w:r w:rsidR="00177AB6" w:rsidRPr="0099364F">
        <w:rPr>
          <w:rFonts w:ascii="Arial" w:hAnsi="Arial" w:cs="Arial"/>
        </w:rPr>
        <w:t>INSTITUTO</w:t>
      </w:r>
      <w:r w:rsidR="00177AB6" w:rsidRPr="0099364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177AB6" w:rsidRPr="0099364F">
        <w:rPr>
          <w:rFonts w:ascii="Arial" w:hAnsi="Arial" w:cs="Arial"/>
        </w:rPr>
        <w:t>INSTITUTO</w:t>
      </w:r>
      <w:r w:rsidR="00177AB6" w:rsidRPr="0099364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00177AB6" w:rsidRPr="0099364F">
        <w:rPr>
          <w:rFonts w:ascii="Arial" w:hAnsi="Arial" w:cs="Arial"/>
        </w:rPr>
        <w:t>INSTITUTO</w:t>
      </w:r>
      <w:r w:rsidR="00177AB6" w:rsidRPr="0099364F">
        <w:rPr>
          <w:rFonts w:ascii="Arial" w:hAnsi="Arial" w:cs="Arial"/>
          <w:bCs/>
          <w:iCs/>
        </w:rPr>
        <w:t xml:space="preserve"> o los LICITANTES podrán suplir o corregir las deficiencias de las proposiciones presentadas. </w:t>
      </w:r>
    </w:p>
    <w:p w:rsidR="00177AB6" w:rsidRPr="0099364F" w:rsidRDefault="00177AB6" w:rsidP="00177AB6">
      <w:pPr>
        <w:tabs>
          <w:tab w:val="left" w:pos="3686"/>
        </w:tabs>
        <w:spacing w:before="120" w:after="120"/>
        <w:jc w:val="center"/>
        <w:rPr>
          <w:rFonts w:ascii="Arial" w:hAnsi="Arial" w:cs="Arial"/>
          <w:b/>
          <w:smallCaps/>
          <w:szCs w:val="28"/>
        </w:rPr>
      </w:pPr>
    </w:p>
    <w:p w:rsidR="00521F91" w:rsidRPr="0099364F" w:rsidRDefault="00521F91" w:rsidP="00521F91">
      <w:pPr>
        <w:tabs>
          <w:tab w:val="left" w:pos="3686"/>
        </w:tabs>
        <w:spacing w:before="120" w:after="120"/>
        <w:jc w:val="center"/>
        <w:rPr>
          <w:rFonts w:ascii="Arial" w:hAnsi="Arial" w:cs="Arial"/>
          <w:b/>
          <w:smallCaps/>
          <w:sz w:val="28"/>
          <w:szCs w:val="28"/>
        </w:rPr>
      </w:pPr>
      <w:r w:rsidRPr="0099364F">
        <w:rPr>
          <w:rFonts w:ascii="Arial" w:hAnsi="Arial" w:cs="Arial"/>
          <w:b/>
          <w:smallCaps/>
          <w:sz w:val="28"/>
          <w:szCs w:val="28"/>
        </w:rPr>
        <w:t>Forma de Adjudicación</w:t>
      </w:r>
    </w:p>
    <w:p w:rsidR="00521F91" w:rsidRPr="0099364F" w:rsidRDefault="00521F91" w:rsidP="00521F91">
      <w:pPr>
        <w:tabs>
          <w:tab w:val="left" w:pos="1560"/>
        </w:tabs>
        <w:spacing w:before="120" w:after="120"/>
        <w:jc w:val="both"/>
        <w:rPr>
          <w:rFonts w:ascii="Arial" w:hAnsi="Arial" w:cs="Arial"/>
          <w:bCs/>
          <w:iCs/>
        </w:rPr>
      </w:pPr>
      <w:r w:rsidRPr="0099364F">
        <w:rPr>
          <w:rFonts w:ascii="Arial" w:hAnsi="Arial" w:cs="Arial"/>
          <w:bCs/>
          <w:iCs/>
        </w:rPr>
        <w:t xml:space="preserve">Con fundamento en el artículo 44 fracción I del REGLAMENTO, así como lo establecido en el </w:t>
      </w:r>
      <w:r w:rsidRPr="0099364F">
        <w:rPr>
          <w:rFonts w:ascii="Arial" w:hAnsi="Arial" w:cs="Arial"/>
          <w:b/>
          <w:bCs/>
          <w:iCs/>
        </w:rPr>
        <w:t xml:space="preserve">numeral </w:t>
      </w:r>
      <w:r w:rsidR="0040076D" w:rsidRPr="0099364F">
        <w:rPr>
          <w:rFonts w:ascii="Arial" w:hAnsi="Arial" w:cs="Arial"/>
          <w:b/>
          <w:bCs/>
          <w:iCs/>
        </w:rPr>
        <w:t>7</w:t>
      </w:r>
      <w:r w:rsidRPr="0099364F">
        <w:rPr>
          <w:rFonts w:ascii="Arial" w:hAnsi="Arial" w:cs="Arial"/>
          <w:b/>
          <w:bCs/>
          <w:iCs/>
        </w:rPr>
        <w:t>.3</w:t>
      </w:r>
      <w:r w:rsidRPr="0099364F">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w:t>
      </w:r>
      <w:r w:rsidR="005A0EB4" w:rsidRPr="0099364F">
        <w:rPr>
          <w:rFonts w:ascii="Arial" w:hAnsi="Arial" w:cs="Arial"/>
          <w:bCs/>
          <w:iCs/>
        </w:rPr>
        <w:t>haya obtenido el mejor resultado de la evaluación combinada de puntos y porcentajes</w:t>
      </w:r>
      <w:r w:rsidRPr="0099364F">
        <w:rPr>
          <w:rFonts w:ascii="Arial" w:hAnsi="Arial" w:cs="Arial"/>
          <w:bCs/>
          <w:iCs/>
        </w:rPr>
        <w:t>.</w:t>
      </w:r>
    </w:p>
    <w:p w:rsidR="00521F91" w:rsidRPr="0099364F" w:rsidRDefault="00521F91" w:rsidP="00521F91">
      <w:pPr>
        <w:spacing w:before="120" w:after="120"/>
        <w:jc w:val="both"/>
        <w:rPr>
          <w:rFonts w:ascii="Arial" w:hAnsi="Arial" w:cs="Arial"/>
          <w:bCs/>
          <w:iCs/>
          <w:u w:val="single"/>
          <w:lang w:val="es-ES_tradnl"/>
        </w:rPr>
      </w:pPr>
      <w:r w:rsidRPr="0099364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521F91" w:rsidRPr="0099364F" w:rsidRDefault="00521F91" w:rsidP="00521F91">
      <w:pPr>
        <w:spacing w:before="120" w:after="120"/>
        <w:jc w:val="both"/>
        <w:rPr>
          <w:rFonts w:ascii="Arial" w:hAnsi="Arial" w:cs="Arial"/>
          <w:bCs/>
          <w:iCs/>
        </w:rPr>
      </w:pPr>
      <w:r w:rsidRPr="0099364F">
        <w:rPr>
          <w:rFonts w:ascii="Arial" w:hAnsi="Arial" w:cs="Arial"/>
          <w:bCs/>
          <w:iCs/>
        </w:rPr>
        <w:t>A los LICITANTES que no hayan asistido a la junta pública en la que se dé a conocer el Fallo, se les enviará por correo electrónico un aviso informándoles que el Acta del Fallo se encuentra a su disposición en la</w:t>
      </w:r>
      <w:r w:rsidR="005A0EB4" w:rsidRPr="0099364F">
        <w:rPr>
          <w:rFonts w:ascii="Arial" w:hAnsi="Arial" w:cs="Arial"/>
          <w:bCs/>
          <w:iCs/>
        </w:rPr>
        <w:t>s</w:t>
      </w:r>
      <w:r w:rsidRPr="0099364F">
        <w:rPr>
          <w:rFonts w:ascii="Arial" w:hAnsi="Arial" w:cs="Arial"/>
          <w:bCs/>
          <w:iCs/>
        </w:rPr>
        <w:t xml:space="preserve"> página</w:t>
      </w:r>
      <w:r w:rsidR="005A0EB4" w:rsidRPr="0099364F">
        <w:rPr>
          <w:rFonts w:ascii="Arial" w:hAnsi="Arial" w:cs="Arial"/>
          <w:bCs/>
          <w:iCs/>
        </w:rPr>
        <w:t>s</w:t>
      </w:r>
      <w:r w:rsidRPr="0099364F">
        <w:rPr>
          <w:rFonts w:ascii="Arial" w:hAnsi="Arial" w:cs="Arial"/>
          <w:bCs/>
          <w:iCs/>
        </w:rPr>
        <w:t xml:space="preserve"> electrónica</w:t>
      </w:r>
      <w:r w:rsidR="005A0EB4" w:rsidRPr="0099364F">
        <w:rPr>
          <w:rFonts w:ascii="Arial" w:hAnsi="Arial" w:cs="Arial"/>
          <w:bCs/>
          <w:iCs/>
        </w:rPr>
        <w:t>s</w:t>
      </w:r>
      <w:r w:rsidRPr="0099364F">
        <w:rPr>
          <w:rFonts w:ascii="Arial" w:hAnsi="Arial" w:cs="Arial"/>
          <w:bCs/>
          <w:iCs/>
        </w:rPr>
        <w:t xml:space="preserve">: </w:t>
      </w:r>
      <w:hyperlink r:id="rId11" w:history="1">
        <w:r w:rsidRPr="0099364F">
          <w:rPr>
            <w:rStyle w:val="Hipervnculo"/>
            <w:rFonts w:ascii="Arial" w:hAnsi="Arial" w:cs="Arial"/>
            <w:bCs/>
            <w:iCs/>
            <w:color w:val="auto"/>
          </w:rPr>
          <w:t>www.ine.mx</w:t>
        </w:r>
      </w:hyperlink>
      <w:r w:rsidRPr="0099364F">
        <w:rPr>
          <w:rFonts w:ascii="Arial" w:hAnsi="Arial" w:cs="Arial"/>
          <w:bCs/>
          <w:iCs/>
        </w:rPr>
        <w:t xml:space="preserve"> </w:t>
      </w:r>
      <w:r w:rsidR="005A0EB4" w:rsidRPr="0099364F">
        <w:rPr>
          <w:rFonts w:ascii="Arial" w:hAnsi="Arial" w:cs="Arial"/>
          <w:bCs/>
          <w:iCs/>
        </w:rPr>
        <w:t xml:space="preserve">consulta de procedimientos vigentes, procedimientos presenciales y </w:t>
      </w:r>
      <w:r w:rsidRPr="0099364F">
        <w:rPr>
          <w:rFonts w:ascii="Arial" w:hAnsi="Arial" w:cs="Arial"/>
          <w:bCs/>
          <w:iCs/>
        </w:rPr>
        <w:t>en el sitio denominado “CompraINE”</w:t>
      </w:r>
      <w:r w:rsidR="005A0EB4" w:rsidRPr="0099364F">
        <w:rPr>
          <w:rFonts w:ascii="Arial" w:hAnsi="Arial" w:cs="Arial"/>
          <w:bCs/>
          <w:iCs/>
        </w:rPr>
        <w:t xml:space="preserve"> </w:t>
      </w:r>
      <w:hyperlink r:id="rId12" w:history="1">
        <w:r w:rsidR="00FC3C21" w:rsidRPr="0099364F">
          <w:rPr>
            <w:rStyle w:val="Hipervnculo"/>
            <w:rFonts w:ascii="Arial" w:hAnsi="Arial" w:cs="Arial"/>
            <w:bCs/>
            <w:iCs/>
          </w:rPr>
          <w:t>https://compras.ine.mx/esop/ife-host/public/web/login.html</w:t>
        </w:r>
      </w:hyperlink>
      <w:r w:rsidR="001C5CA4" w:rsidRPr="0099364F">
        <w:rPr>
          <w:rStyle w:val="Hipervnculo"/>
          <w:rFonts w:ascii="Arial" w:hAnsi="Arial" w:cs="Arial"/>
          <w:bCs/>
          <w:iCs/>
        </w:rPr>
        <w:t>,</w:t>
      </w:r>
      <w:r w:rsidR="00FC3C21" w:rsidRPr="0099364F">
        <w:rPr>
          <w:rFonts w:ascii="Arial" w:hAnsi="Arial" w:cs="Arial"/>
          <w:bCs/>
          <w:iCs/>
        </w:rPr>
        <w:t xml:space="preserve"> </w:t>
      </w:r>
      <w:r w:rsidR="001C5CA4" w:rsidRPr="0099364F">
        <w:rPr>
          <w:rFonts w:ascii="Arial" w:hAnsi="Arial" w:cs="Arial"/>
          <w:bCs/>
          <w:iCs/>
        </w:rPr>
        <w:t>consulta de procedimientos vigentes, procedimientos mixtos.</w:t>
      </w:r>
    </w:p>
    <w:p w:rsidR="00521F91" w:rsidRPr="0099364F" w:rsidRDefault="00521F91" w:rsidP="00521F91">
      <w:pPr>
        <w:spacing w:before="120" w:after="120"/>
        <w:jc w:val="both"/>
        <w:rPr>
          <w:rFonts w:ascii="Arial" w:hAnsi="Arial" w:cs="Arial"/>
          <w:bCs/>
          <w:iCs/>
        </w:rPr>
      </w:pPr>
      <w:r w:rsidRPr="0099364F">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w:t>
      </w:r>
      <w:r w:rsidRPr="0099364F">
        <w:rPr>
          <w:rFonts w:ascii="Arial" w:hAnsi="Arial" w:cs="Arial"/>
          <w:bCs/>
          <w:iCs/>
        </w:rPr>
        <w:lastRenderedPageBreak/>
        <w:t>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rsidR="00521F91" w:rsidRPr="0099364F" w:rsidRDefault="00521F91" w:rsidP="00521F91">
      <w:pPr>
        <w:autoSpaceDE w:val="0"/>
        <w:autoSpaceDN w:val="0"/>
        <w:adjustRightInd w:val="0"/>
        <w:spacing w:before="120" w:after="120"/>
        <w:jc w:val="both"/>
        <w:rPr>
          <w:rFonts w:ascii="Arial" w:hAnsi="Arial" w:cs="Arial"/>
          <w:bCs/>
          <w:iCs/>
        </w:rPr>
      </w:pPr>
      <w:r w:rsidRPr="0099364F">
        <w:rPr>
          <w:rFonts w:ascii="Arial" w:hAnsi="Arial" w:cs="Arial"/>
          <w:bCs/>
          <w:iCs/>
        </w:rPr>
        <w:t xml:space="preserve">En caso de empate, la adjudicación se efectuará conforme a lo establecido en el artículo 44 del REGLAMENTO y artículo 83 de las POBALINES. </w:t>
      </w:r>
    </w:p>
    <w:p w:rsidR="00521F91" w:rsidRPr="0099364F" w:rsidRDefault="00521F91" w:rsidP="00521F91">
      <w:pPr>
        <w:pStyle w:val="Puesto"/>
        <w:ind w:firstLine="0"/>
        <w:jc w:val="both"/>
        <w:rPr>
          <w:rFonts w:cs="Arial"/>
          <w:b w:val="0"/>
          <w:bCs/>
          <w:iCs/>
          <w:sz w:val="12"/>
          <w:szCs w:val="12"/>
          <w:lang w:val="es-MX"/>
        </w:rPr>
      </w:pPr>
    </w:p>
    <w:p w:rsidR="00521F91" w:rsidRPr="0099364F" w:rsidRDefault="00521F91" w:rsidP="00521F91">
      <w:pPr>
        <w:pStyle w:val="Puesto"/>
        <w:ind w:firstLine="0"/>
        <w:jc w:val="both"/>
        <w:rPr>
          <w:rFonts w:cs="Arial"/>
          <w:b w:val="0"/>
          <w:bCs/>
          <w:iCs/>
          <w:sz w:val="20"/>
          <w:lang w:val="es-MX"/>
        </w:rPr>
      </w:pPr>
      <w:r w:rsidRPr="0099364F">
        <w:rPr>
          <w:rFonts w:cs="Arial"/>
          <w:b w:val="0"/>
          <w:bCs/>
          <w:iCs/>
          <w:sz w:val="20"/>
          <w:lang w:val="es-MX"/>
        </w:rPr>
        <w:t xml:space="preserve">Este procedimiento de contratación, comprende </w:t>
      </w:r>
      <w:r w:rsidRPr="0099364F">
        <w:rPr>
          <w:rFonts w:cs="Arial"/>
          <w:bCs/>
          <w:iCs/>
          <w:sz w:val="20"/>
          <w:lang w:val="es-MX"/>
        </w:rPr>
        <w:t>01 (una) partida</w:t>
      </w:r>
      <w:r w:rsidRPr="0099364F">
        <w:rPr>
          <w:rFonts w:cs="Arial"/>
          <w:b w:val="0"/>
          <w:bCs/>
          <w:iCs/>
          <w:sz w:val="20"/>
          <w:lang w:val="es-MX"/>
        </w:rPr>
        <w:t xml:space="preserve">, por lo tanto, la adjudicación </w:t>
      </w:r>
      <w:r w:rsidR="00C112CE" w:rsidRPr="0099364F">
        <w:rPr>
          <w:rFonts w:cs="Arial"/>
          <w:b w:val="0"/>
          <w:bCs/>
          <w:iCs/>
          <w:sz w:val="20"/>
          <w:lang w:val="es-MX"/>
        </w:rPr>
        <w:t>del contrato</w:t>
      </w:r>
      <w:r w:rsidRPr="0099364F">
        <w:rPr>
          <w:rFonts w:cs="Arial"/>
          <w:b w:val="0"/>
          <w:bCs/>
          <w:iCs/>
          <w:sz w:val="20"/>
          <w:lang w:val="es-MX"/>
        </w:rPr>
        <w:t xml:space="preserve"> será a </w:t>
      </w:r>
      <w:r w:rsidRPr="0099364F">
        <w:rPr>
          <w:rFonts w:cs="Arial"/>
          <w:bCs/>
          <w:iCs/>
          <w:sz w:val="20"/>
          <w:lang w:val="es-MX"/>
        </w:rPr>
        <w:t xml:space="preserve">un solo </w:t>
      </w:r>
      <w:r w:rsidRPr="0099364F">
        <w:rPr>
          <w:rFonts w:cs="Arial"/>
          <w:b w:val="0"/>
          <w:bCs/>
          <w:iCs/>
          <w:sz w:val="20"/>
          <w:lang w:val="es-MX"/>
        </w:rPr>
        <w:t>LICITANTE.</w:t>
      </w:r>
    </w:p>
    <w:p w:rsidR="00521F91" w:rsidRPr="0099364F" w:rsidRDefault="00521F91" w:rsidP="00521F91">
      <w:pPr>
        <w:pStyle w:val="Puesto"/>
        <w:ind w:firstLine="0"/>
        <w:jc w:val="both"/>
        <w:rPr>
          <w:rFonts w:cs="Arial"/>
          <w:b w:val="0"/>
          <w:bCs/>
          <w:iCs/>
          <w:sz w:val="20"/>
          <w:lang w:val="es-MX"/>
        </w:rPr>
      </w:pPr>
    </w:p>
    <w:p w:rsidR="00521F91" w:rsidRPr="0099364F" w:rsidRDefault="00521F91" w:rsidP="00521F91">
      <w:pPr>
        <w:tabs>
          <w:tab w:val="left" w:pos="3686"/>
        </w:tabs>
        <w:spacing w:before="120" w:after="120"/>
        <w:jc w:val="center"/>
        <w:rPr>
          <w:rFonts w:ascii="Arial" w:hAnsi="Arial" w:cs="Arial"/>
          <w:b/>
          <w:smallCaps/>
          <w:sz w:val="28"/>
          <w:szCs w:val="28"/>
        </w:rPr>
      </w:pPr>
      <w:r w:rsidRPr="0099364F">
        <w:rPr>
          <w:rFonts w:ascii="Arial" w:hAnsi="Arial" w:cs="Arial"/>
          <w:b/>
          <w:smallCaps/>
          <w:sz w:val="28"/>
          <w:szCs w:val="28"/>
        </w:rPr>
        <w:t>Transparencia y Acceso a la Información</w:t>
      </w:r>
    </w:p>
    <w:p w:rsidR="00521F91" w:rsidRPr="0099364F" w:rsidRDefault="00521F91" w:rsidP="00521F91">
      <w:pPr>
        <w:autoSpaceDE w:val="0"/>
        <w:autoSpaceDN w:val="0"/>
        <w:adjustRightInd w:val="0"/>
        <w:spacing w:before="120" w:after="120"/>
        <w:jc w:val="both"/>
        <w:rPr>
          <w:rFonts w:ascii="Arial" w:hAnsi="Arial" w:cs="Arial"/>
          <w:lang w:eastAsia="es-MX"/>
        </w:rPr>
      </w:pPr>
      <w:r w:rsidRPr="0099364F">
        <w:rPr>
          <w:rFonts w:ascii="Arial" w:hAnsi="Arial" w:cs="Arial"/>
          <w:lang w:eastAsia="es-MX"/>
        </w:rPr>
        <w:t xml:space="preserve">De conformidad con las obligaciones de transparencia del INSTITUTO señaladas en el artículo 5, apartado A, fracción IV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referida, como las características o finalidades de los productos; los métodos o procesos de producción; o los medios o formas de distribución o comercialización de productos, entre otros, tratándose de la propuesta técnica. </w:t>
      </w:r>
    </w:p>
    <w:p w:rsidR="00521F91" w:rsidRPr="0099364F" w:rsidRDefault="00521F91" w:rsidP="00521F91">
      <w:pPr>
        <w:autoSpaceDE w:val="0"/>
        <w:autoSpaceDN w:val="0"/>
        <w:adjustRightInd w:val="0"/>
        <w:spacing w:before="120" w:after="120"/>
        <w:jc w:val="both"/>
        <w:rPr>
          <w:rFonts w:ascii="Arial" w:hAnsi="Arial" w:cs="Arial"/>
          <w:lang w:eastAsia="es-MX"/>
        </w:rPr>
      </w:pPr>
      <w:r w:rsidRPr="0099364F">
        <w:rPr>
          <w:rFonts w:ascii="Arial" w:hAnsi="Arial" w:cs="Arial"/>
          <w:lang w:eastAsia="es-MX"/>
        </w:rPr>
        <w:t>En relación con la propuesta económica, podrán ser omitidos aquellos aspectos como la estructura de costos y precios ofertados,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rsidR="00521F91" w:rsidRPr="0099364F" w:rsidRDefault="00521F91" w:rsidP="00521F91">
      <w:pPr>
        <w:autoSpaceDE w:val="0"/>
        <w:autoSpaceDN w:val="0"/>
        <w:adjustRightInd w:val="0"/>
        <w:spacing w:before="120" w:after="120"/>
        <w:jc w:val="both"/>
        <w:rPr>
          <w:rFonts w:ascii="Arial" w:hAnsi="Arial" w:cs="Arial"/>
          <w:lang w:eastAsia="es-MX"/>
        </w:rPr>
      </w:pPr>
    </w:p>
    <w:p w:rsidR="00521F91" w:rsidRPr="0099364F" w:rsidRDefault="00521F91" w:rsidP="00521F91">
      <w:pPr>
        <w:tabs>
          <w:tab w:val="left" w:pos="3686"/>
        </w:tabs>
        <w:spacing w:before="120" w:after="120"/>
        <w:jc w:val="center"/>
        <w:rPr>
          <w:rFonts w:ascii="Arial" w:hAnsi="Arial" w:cs="Arial"/>
          <w:b/>
          <w:smallCaps/>
          <w:sz w:val="28"/>
          <w:szCs w:val="28"/>
        </w:rPr>
      </w:pPr>
      <w:r w:rsidRPr="0099364F">
        <w:rPr>
          <w:rFonts w:ascii="Arial" w:hAnsi="Arial" w:cs="Arial"/>
          <w:b/>
          <w:smallCaps/>
          <w:sz w:val="28"/>
          <w:szCs w:val="28"/>
        </w:rPr>
        <w:t>No Discriminación</w:t>
      </w:r>
    </w:p>
    <w:p w:rsidR="00521F91" w:rsidRPr="0099364F" w:rsidRDefault="00521F91" w:rsidP="00521F91">
      <w:pPr>
        <w:tabs>
          <w:tab w:val="left" w:pos="3686"/>
        </w:tabs>
        <w:spacing w:before="120" w:after="120"/>
        <w:jc w:val="both"/>
        <w:rPr>
          <w:rFonts w:ascii="Arial" w:hAnsi="Arial" w:cs="Arial"/>
          <w:lang w:eastAsia="es-MX"/>
        </w:rPr>
      </w:pPr>
      <w:r w:rsidRPr="0099364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rsidR="00BA5FD5" w:rsidRPr="0099364F" w:rsidRDefault="00BA5FD5" w:rsidP="00774188">
      <w:pPr>
        <w:tabs>
          <w:tab w:val="left" w:pos="3686"/>
        </w:tabs>
        <w:spacing w:before="120" w:after="120"/>
        <w:jc w:val="both"/>
        <w:rPr>
          <w:rFonts w:ascii="Arial" w:hAnsi="Arial" w:cs="Arial"/>
          <w:lang w:eastAsia="es-MX"/>
        </w:rPr>
      </w:pPr>
    </w:p>
    <w:p w:rsidR="00BA5FD5" w:rsidRPr="0099364F" w:rsidRDefault="00BA5FD5" w:rsidP="00774188">
      <w:pPr>
        <w:tabs>
          <w:tab w:val="left" w:pos="3686"/>
        </w:tabs>
        <w:spacing w:before="120" w:after="120"/>
        <w:jc w:val="both"/>
        <w:rPr>
          <w:rFonts w:ascii="Arial" w:hAnsi="Arial" w:cs="Arial"/>
          <w:lang w:eastAsia="es-MX"/>
        </w:rPr>
      </w:pPr>
    </w:p>
    <w:p w:rsidR="004F6022" w:rsidRPr="0099364F" w:rsidRDefault="004F6022">
      <w:pPr>
        <w:rPr>
          <w:rFonts w:ascii="Arial" w:hAnsi="Arial" w:cs="Arial"/>
          <w:lang w:eastAsia="es-MX"/>
        </w:rPr>
      </w:pPr>
      <w:r w:rsidRPr="0099364F">
        <w:rPr>
          <w:rFonts w:ascii="Arial" w:hAnsi="Arial" w:cs="Arial"/>
          <w:lang w:eastAsia="es-MX"/>
        </w:rPr>
        <w:br w:type="page"/>
      </w:r>
    </w:p>
    <w:p w:rsidR="00BA5FD5" w:rsidRPr="0099364F" w:rsidRDefault="00BA5FD5" w:rsidP="00774188">
      <w:pPr>
        <w:tabs>
          <w:tab w:val="left" w:pos="3686"/>
        </w:tabs>
        <w:spacing w:before="120" w:after="120"/>
        <w:jc w:val="both"/>
        <w:rPr>
          <w:rFonts w:ascii="Arial" w:hAnsi="Arial" w:cs="Arial"/>
          <w:lang w:eastAsia="es-MX"/>
        </w:rPr>
      </w:pPr>
    </w:p>
    <w:p w:rsidR="006D2DF5" w:rsidRPr="0099364F" w:rsidRDefault="006D2DF5" w:rsidP="00EE5879">
      <w:pPr>
        <w:spacing w:line="276" w:lineRule="auto"/>
        <w:jc w:val="center"/>
        <w:outlineLvl w:val="0"/>
        <w:rPr>
          <w:rFonts w:ascii="Arial" w:hAnsi="Arial" w:cs="Arial"/>
          <w:b/>
          <w:sz w:val="17"/>
          <w:szCs w:val="17"/>
        </w:rPr>
      </w:pPr>
      <w:bookmarkStart w:id="1" w:name="_Toc289064606"/>
      <w:r w:rsidRPr="0099364F">
        <w:rPr>
          <w:rFonts w:ascii="Arial" w:hAnsi="Arial" w:cs="Arial"/>
          <w:b/>
          <w:sz w:val="22"/>
          <w:szCs w:val="17"/>
        </w:rPr>
        <w:t>Índice</w:t>
      </w:r>
    </w:p>
    <w:p w:rsidR="00B226CF" w:rsidRPr="0099364F" w:rsidRDefault="00B226CF" w:rsidP="00B226CF">
      <w:pPr>
        <w:spacing w:line="276" w:lineRule="auto"/>
        <w:jc w:val="center"/>
        <w:rPr>
          <w:rFonts w:ascii="Arial" w:hAnsi="Arial" w:cs="Arial"/>
          <w:sz w:val="4"/>
          <w:szCs w:val="4"/>
        </w:rPr>
      </w:pPr>
    </w:p>
    <w:p w:rsidR="0033126B" w:rsidRPr="0099364F" w:rsidRDefault="00B226CF">
      <w:pPr>
        <w:pStyle w:val="TDC1"/>
        <w:rPr>
          <w:rFonts w:eastAsiaTheme="minorEastAsia"/>
          <w:bCs w:val="0"/>
          <w:kern w:val="0"/>
          <w:sz w:val="22"/>
          <w:szCs w:val="22"/>
          <w:lang w:eastAsia="es-MX"/>
        </w:rPr>
      </w:pPr>
      <w:r w:rsidRPr="0099364F">
        <w:rPr>
          <w:b/>
          <w:iCs/>
          <w:noProof w:val="0"/>
        </w:rPr>
        <w:fldChar w:fldCharType="begin"/>
      </w:r>
      <w:r w:rsidRPr="0099364F">
        <w:rPr>
          <w:b/>
          <w:iCs/>
          <w:noProof w:val="0"/>
        </w:rPr>
        <w:instrText xml:space="preserve"> TOC \o "1-1" \h \z </w:instrText>
      </w:r>
      <w:r w:rsidRPr="0099364F">
        <w:rPr>
          <w:b/>
          <w:iCs/>
          <w:noProof w:val="0"/>
        </w:rPr>
        <w:fldChar w:fldCharType="separate"/>
      </w:r>
      <w:hyperlink w:anchor="_Toc507676499" w:history="1">
        <w:r w:rsidR="0033126B" w:rsidRPr="0099364F">
          <w:rPr>
            <w:rStyle w:val="Hipervnculo"/>
          </w:rPr>
          <w:t>1.</w:t>
        </w:r>
        <w:r w:rsidR="0033126B" w:rsidRPr="0099364F">
          <w:rPr>
            <w:rFonts w:eastAsiaTheme="minorEastAsia"/>
            <w:bCs w:val="0"/>
            <w:kern w:val="0"/>
            <w:sz w:val="22"/>
            <w:szCs w:val="22"/>
            <w:lang w:eastAsia="es-MX"/>
          </w:rPr>
          <w:tab/>
        </w:r>
        <w:r w:rsidR="0033126B" w:rsidRPr="0099364F">
          <w:rPr>
            <w:rStyle w:val="Hipervnculo"/>
          </w:rPr>
          <w:t>INFORMACIÓN GENÉRICA Y ALCANCE DE LA CONTRATACIÓN</w:t>
        </w:r>
        <w:r w:rsidR="0033126B" w:rsidRPr="0099364F">
          <w:rPr>
            <w:webHidden/>
          </w:rPr>
          <w:tab/>
        </w:r>
        <w:r w:rsidR="0033126B" w:rsidRPr="0099364F">
          <w:rPr>
            <w:webHidden/>
          </w:rPr>
          <w:fldChar w:fldCharType="begin"/>
        </w:r>
        <w:r w:rsidR="0033126B" w:rsidRPr="0099364F">
          <w:rPr>
            <w:webHidden/>
          </w:rPr>
          <w:instrText xml:space="preserve"> PAGEREF _Toc507676499 \h </w:instrText>
        </w:r>
        <w:r w:rsidR="0033126B" w:rsidRPr="0099364F">
          <w:rPr>
            <w:webHidden/>
          </w:rPr>
        </w:r>
        <w:r w:rsidR="0033126B" w:rsidRPr="0099364F">
          <w:rPr>
            <w:webHidden/>
          </w:rPr>
          <w:fldChar w:fldCharType="separate"/>
        </w:r>
        <w:r w:rsidR="00F979AB">
          <w:rPr>
            <w:webHidden/>
          </w:rPr>
          <w:t>11</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00" w:history="1">
        <w:r w:rsidR="0033126B" w:rsidRPr="0099364F">
          <w:rPr>
            <w:rStyle w:val="Hipervnculo"/>
          </w:rPr>
          <w:t>1.1.</w:t>
        </w:r>
        <w:r w:rsidR="0033126B" w:rsidRPr="0099364F">
          <w:rPr>
            <w:rFonts w:eastAsiaTheme="minorEastAsia"/>
            <w:bCs w:val="0"/>
            <w:kern w:val="0"/>
            <w:sz w:val="22"/>
            <w:szCs w:val="22"/>
            <w:lang w:eastAsia="es-MX"/>
          </w:rPr>
          <w:tab/>
        </w:r>
        <w:r w:rsidR="0033126B" w:rsidRPr="0099364F">
          <w:rPr>
            <w:rStyle w:val="Hipervnculo"/>
          </w:rPr>
          <w:t>Objeto de la contratación</w:t>
        </w:r>
        <w:r w:rsidR="0033126B" w:rsidRPr="0099364F">
          <w:rPr>
            <w:webHidden/>
          </w:rPr>
          <w:tab/>
        </w:r>
        <w:r w:rsidR="0033126B" w:rsidRPr="0099364F">
          <w:rPr>
            <w:webHidden/>
          </w:rPr>
          <w:fldChar w:fldCharType="begin"/>
        </w:r>
        <w:r w:rsidR="0033126B" w:rsidRPr="0099364F">
          <w:rPr>
            <w:webHidden/>
          </w:rPr>
          <w:instrText xml:space="preserve"> PAGEREF _Toc507676500 \h </w:instrText>
        </w:r>
        <w:r w:rsidR="0033126B" w:rsidRPr="0099364F">
          <w:rPr>
            <w:webHidden/>
          </w:rPr>
        </w:r>
        <w:r w:rsidR="0033126B" w:rsidRPr="0099364F">
          <w:rPr>
            <w:webHidden/>
          </w:rPr>
          <w:fldChar w:fldCharType="separate"/>
        </w:r>
        <w:r w:rsidR="00F979AB">
          <w:rPr>
            <w:webHidden/>
          </w:rPr>
          <w:t>11</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01" w:history="1">
        <w:r w:rsidR="0033126B" w:rsidRPr="0099364F">
          <w:rPr>
            <w:rStyle w:val="Hipervnculo"/>
          </w:rPr>
          <w:t>1.2.</w:t>
        </w:r>
        <w:r w:rsidR="0033126B" w:rsidRPr="0099364F">
          <w:rPr>
            <w:rFonts w:eastAsiaTheme="minorEastAsia"/>
            <w:bCs w:val="0"/>
            <w:kern w:val="0"/>
            <w:sz w:val="22"/>
            <w:szCs w:val="22"/>
            <w:lang w:eastAsia="es-MX"/>
          </w:rPr>
          <w:tab/>
        </w:r>
        <w:r w:rsidR="0033126B" w:rsidRPr="0099364F">
          <w:rPr>
            <w:rStyle w:val="Hipervnculo"/>
          </w:rPr>
          <w:t>Tipo de contratación</w:t>
        </w:r>
        <w:r w:rsidR="0033126B" w:rsidRPr="0099364F">
          <w:rPr>
            <w:webHidden/>
          </w:rPr>
          <w:tab/>
        </w:r>
        <w:r w:rsidR="0033126B" w:rsidRPr="0099364F">
          <w:rPr>
            <w:webHidden/>
          </w:rPr>
          <w:fldChar w:fldCharType="begin"/>
        </w:r>
        <w:r w:rsidR="0033126B" w:rsidRPr="0099364F">
          <w:rPr>
            <w:webHidden/>
          </w:rPr>
          <w:instrText xml:space="preserve"> PAGEREF _Toc507676501 \h </w:instrText>
        </w:r>
        <w:r w:rsidR="0033126B" w:rsidRPr="0099364F">
          <w:rPr>
            <w:webHidden/>
          </w:rPr>
        </w:r>
        <w:r w:rsidR="0033126B" w:rsidRPr="0099364F">
          <w:rPr>
            <w:webHidden/>
          </w:rPr>
          <w:fldChar w:fldCharType="separate"/>
        </w:r>
        <w:r w:rsidR="00F979AB">
          <w:rPr>
            <w:webHidden/>
          </w:rPr>
          <w:t>11</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02" w:history="1">
        <w:r w:rsidR="0033126B" w:rsidRPr="0099364F">
          <w:rPr>
            <w:rStyle w:val="Hipervnculo"/>
          </w:rPr>
          <w:t>1.3.</w:t>
        </w:r>
        <w:r w:rsidR="0033126B" w:rsidRPr="0099364F">
          <w:rPr>
            <w:rFonts w:eastAsiaTheme="minorEastAsia"/>
            <w:bCs w:val="0"/>
            <w:kern w:val="0"/>
            <w:sz w:val="22"/>
            <w:szCs w:val="22"/>
            <w:lang w:eastAsia="es-MX"/>
          </w:rPr>
          <w:tab/>
        </w:r>
        <w:r w:rsidR="0033126B" w:rsidRPr="0099364F">
          <w:rPr>
            <w:rStyle w:val="Hipervnculo"/>
          </w:rPr>
          <w:t>Vigencia del contrato</w:t>
        </w:r>
        <w:r w:rsidR="0033126B" w:rsidRPr="0099364F">
          <w:rPr>
            <w:webHidden/>
          </w:rPr>
          <w:tab/>
        </w:r>
        <w:r w:rsidR="0033126B" w:rsidRPr="0099364F">
          <w:rPr>
            <w:webHidden/>
          </w:rPr>
          <w:fldChar w:fldCharType="begin"/>
        </w:r>
        <w:r w:rsidR="0033126B" w:rsidRPr="0099364F">
          <w:rPr>
            <w:webHidden/>
          </w:rPr>
          <w:instrText xml:space="preserve"> PAGEREF _Toc507676502 \h </w:instrText>
        </w:r>
        <w:r w:rsidR="0033126B" w:rsidRPr="0099364F">
          <w:rPr>
            <w:webHidden/>
          </w:rPr>
        </w:r>
        <w:r w:rsidR="0033126B" w:rsidRPr="0099364F">
          <w:rPr>
            <w:webHidden/>
          </w:rPr>
          <w:fldChar w:fldCharType="separate"/>
        </w:r>
        <w:r w:rsidR="00F979AB">
          <w:rPr>
            <w:webHidden/>
          </w:rPr>
          <w:t>11</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03" w:history="1">
        <w:r w:rsidR="0033126B" w:rsidRPr="0099364F">
          <w:rPr>
            <w:rStyle w:val="Hipervnculo"/>
          </w:rPr>
          <w:t>1.4.</w:t>
        </w:r>
        <w:r w:rsidR="0033126B" w:rsidRPr="0099364F">
          <w:rPr>
            <w:rFonts w:eastAsiaTheme="minorEastAsia"/>
            <w:bCs w:val="0"/>
            <w:kern w:val="0"/>
            <w:sz w:val="22"/>
            <w:szCs w:val="22"/>
            <w:lang w:eastAsia="es-MX"/>
          </w:rPr>
          <w:tab/>
        </w:r>
        <w:r w:rsidR="0033126B" w:rsidRPr="0099364F">
          <w:rPr>
            <w:rStyle w:val="Hipervnculo"/>
          </w:rPr>
          <w:t>Plazo, lugar y condiciones para la prestación del servicio</w:t>
        </w:r>
        <w:r w:rsidR="0033126B" w:rsidRPr="0099364F">
          <w:rPr>
            <w:webHidden/>
          </w:rPr>
          <w:tab/>
        </w:r>
        <w:r w:rsidR="0033126B" w:rsidRPr="0099364F">
          <w:rPr>
            <w:webHidden/>
          </w:rPr>
          <w:fldChar w:fldCharType="begin"/>
        </w:r>
        <w:r w:rsidR="0033126B" w:rsidRPr="0099364F">
          <w:rPr>
            <w:webHidden/>
          </w:rPr>
          <w:instrText xml:space="preserve"> PAGEREF _Toc507676503 \h </w:instrText>
        </w:r>
        <w:r w:rsidR="0033126B" w:rsidRPr="0099364F">
          <w:rPr>
            <w:webHidden/>
          </w:rPr>
        </w:r>
        <w:r w:rsidR="0033126B" w:rsidRPr="0099364F">
          <w:rPr>
            <w:webHidden/>
          </w:rPr>
          <w:fldChar w:fldCharType="separate"/>
        </w:r>
        <w:r w:rsidR="00F979AB">
          <w:rPr>
            <w:webHidden/>
          </w:rPr>
          <w:t>11</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04" w:history="1">
        <w:r w:rsidR="0033126B" w:rsidRPr="0099364F">
          <w:rPr>
            <w:rStyle w:val="Hipervnculo"/>
          </w:rPr>
          <w:t>1.5.</w:t>
        </w:r>
        <w:r w:rsidR="0033126B" w:rsidRPr="0099364F">
          <w:rPr>
            <w:rFonts w:eastAsiaTheme="minorEastAsia"/>
            <w:bCs w:val="0"/>
            <w:kern w:val="0"/>
            <w:sz w:val="22"/>
            <w:szCs w:val="22"/>
            <w:lang w:eastAsia="es-MX"/>
          </w:rPr>
          <w:tab/>
        </w:r>
        <w:r w:rsidR="0033126B" w:rsidRPr="0099364F">
          <w:rPr>
            <w:rStyle w:val="Hipervnculo"/>
          </w:rPr>
          <w:t>Idioma de la presentación de las proposiciones</w:t>
        </w:r>
        <w:r w:rsidR="0033126B" w:rsidRPr="0099364F">
          <w:rPr>
            <w:webHidden/>
          </w:rPr>
          <w:tab/>
        </w:r>
        <w:r w:rsidR="0033126B" w:rsidRPr="0099364F">
          <w:rPr>
            <w:webHidden/>
          </w:rPr>
          <w:fldChar w:fldCharType="begin"/>
        </w:r>
        <w:r w:rsidR="0033126B" w:rsidRPr="0099364F">
          <w:rPr>
            <w:webHidden/>
          </w:rPr>
          <w:instrText xml:space="preserve"> PAGEREF _Toc507676504 \h </w:instrText>
        </w:r>
        <w:r w:rsidR="0033126B" w:rsidRPr="0099364F">
          <w:rPr>
            <w:webHidden/>
          </w:rPr>
        </w:r>
        <w:r w:rsidR="0033126B" w:rsidRPr="0099364F">
          <w:rPr>
            <w:webHidden/>
          </w:rPr>
          <w:fldChar w:fldCharType="separate"/>
        </w:r>
        <w:r w:rsidR="00F979AB">
          <w:rPr>
            <w:webHidden/>
          </w:rPr>
          <w:t>12</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05" w:history="1">
        <w:r w:rsidR="0033126B" w:rsidRPr="0099364F">
          <w:rPr>
            <w:rStyle w:val="Hipervnculo"/>
          </w:rPr>
          <w:t>1.6.</w:t>
        </w:r>
        <w:r w:rsidR="0033126B" w:rsidRPr="0099364F">
          <w:rPr>
            <w:rFonts w:eastAsiaTheme="minorEastAsia"/>
            <w:bCs w:val="0"/>
            <w:kern w:val="0"/>
            <w:sz w:val="22"/>
            <w:szCs w:val="22"/>
            <w:lang w:eastAsia="es-MX"/>
          </w:rPr>
          <w:tab/>
        </w:r>
        <w:r w:rsidR="0033126B" w:rsidRPr="0099364F">
          <w:rPr>
            <w:rStyle w:val="Hipervnculo"/>
          </w:rPr>
          <w:t>Normas aplicables</w:t>
        </w:r>
        <w:r w:rsidR="0033126B" w:rsidRPr="0099364F">
          <w:rPr>
            <w:webHidden/>
          </w:rPr>
          <w:tab/>
        </w:r>
        <w:r w:rsidR="0033126B" w:rsidRPr="0099364F">
          <w:rPr>
            <w:webHidden/>
          </w:rPr>
          <w:fldChar w:fldCharType="begin"/>
        </w:r>
        <w:r w:rsidR="0033126B" w:rsidRPr="0099364F">
          <w:rPr>
            <w:webHidden/>
          </w:rPr>
          <w:instrText xml:space="preserve"> PAGEREF _Toc507676505 \h </w:instrText>
        </w:r>
        <w:r w:rsidR="0033126B" w:rsidRPr="0099364F">
          <w:rPr>
            <w:webHidden/>
          </w:rPr>
        </w:r>
        <w:r w:rsidR="0033126B" w:rsidRPr="0099364F">
          <w:rPr>
            <w:webHidden/>
          </w:rPr>
          <w:fldChar w:fldCharType="separate"/>
        </w:r>
        <w:r w:rsidR="00F979AB">
          <w:rPr>
            <w:webHidden/>
          </w:rPr>
          <w:t>12</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06" w:history="1">
        <w:r w:rsidR="0033126B" w:rsidRPr="0099364F">
          <w:rPr>
            <w:rStyle w:val="Hipervnculo"/>
          </w:rPr>
          <w:t>1.7.</w:t>
        </w:r>
        <w:r w:rsidR="0033126B" w:rsidRPr="0099364F">
          <w:rPr>
            <w:rFonts w:eastAsiaTheme="minorEastAsia"/>
            <w:bCs w:val="0"/>
            <w:kern w:val="0"/>
            <w:sz w:val="22"/>
            <w:szCs w:val="22"/>
            <w:lang w:eastAsia="es-MX"/>
          </w:rPr>
          <w:tab/>
        </w:r>
        <w:r w:rsidR="0033126B" w:rsidRPr="0099364F">
          <w:rPr>
            <w:rStyle w:val="Hipervnculo"/>
          </w:rPr>
          <w:t>Administración y vigilancia del contrato</w:t>
        </w:r>
        <w:r w:rsidR="0033126B" w:rsidRPr="0099364F">
          <w:rPr>
            <w:webHidden/>
          </w:rPr>
          <w:tab/>
        </w:r>
        <w:r w:rsidR="0033126B" w:rsidRPr="0099364F">
          <w:rPr>
            <w:webHidden/>
          </w:rPr>
          <w:fldChar w:fldCharType="begin"/>
        </w:r>
        <w:r w:rsidR="0033126B" w:rsidRPr="0099364F">
          <w:rPr>
            <w:webHidden/>
          </w:rPr>
          <w:instrText xml:space="preserve"> PAGEREF _Toc507676506 \h </w:instrText>
        </w:r>
        <w:r w:rsidR="0033126B" w:rsidRPr="0099364F">
          <w:rPr>
            <w:webHidden/>
          </w:rPr>
        </w:r>
        <w:r w:rsidR="0033126B" w:rsidRPr="0099364F">
          <w:rPr>
            <w:webHidden/>
          </w:rPr>
          <w:fldChar w:fldCharType="separate"/>
        </w:r>
        <w:r w:rsidR="00F979AB">
          <w:rPr>
            <w:webHidden/>
          </w:rPr>
          <w:t>12</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07" w:history="1">
        <w:r w:rsidR="0033126B" w:rsidRPr="0099364F">
          <w:rPr>
            <w:rStyle w:val="Hipervnculo"/>
          </w:rPr>
          <w:t>1.8.</w:t>
        </w:r>
        <w:r w:rsidR="0033126B" w:rsidRPr="0099364F">
          <w:rPr>
            <w:rFonts w:eastAsiaTheme="minorEastAsia"/>
            <w:bCs w:val="0"/>
            <w:kern w:val="0"/>
            <w:sz w:val="22"/>
            <w:szCs w:val="22"/>
            <w:lang w:eastAsia="es-MX"/>
          </w:rPr>
          <w:tab/>
        </w:r>
        <w:r w:rsidR="0033126B" w:rsidRPr="0099364F">
          <w:rPr>
            <w:rStyle w:val="Hipervnculo"/>
          </w:rPr>
          <w:t>Moneda en que se deberá cotizar y efectuar el pago respectivo</w:t>
        </w:r>
        <w:r w:rsidR="0033126B" w:rsidRPr="0099364F">
          <w:rPr>
            <w:webHidden/>
          </w:rPr>
          <w:tab/>
        </w:r>
        <w:r w:rsidR="0033126B" w:rsidRPr="0099364F">
          <w:rPr>
            <w:webHidden/>
          </w:rPr>
          <w:fldChar w:fldCharType="begin"/>
        </w:r>
        <w:r w:rsidR="0033126B" w:rsidRPr="0099364F">
          <w:rPr>
            <w:webHidden/>
          </w:rPr>
          <w:instrText xml:space="preserve"> PAGEREF _Toc507676507 \h </w:instrText>
        </w:r>
        <w:r w:rsidR="0033126B" w:rsidRPr="0099364F">
          <w:rPr>
            <w:webHidden/>
          </w:rPr>
        </w:r>
        <w:r w:rsidR="0033126B" w:rsidRPr="0099364F">
          <w:rPr>
            <w:webHidden/>
          </w:rPr>
          <w:fldChar w:fldCharType="separate"/>
        </w:r>
        <w:r w:rsidR="00F979AB">
          <w:rPr>
            <w:webHidden/>
          </w:rPr>
          <w:t>12</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08" w:history="1">
        <w:r w:rsidR="0033126B" w:rsidRPr="0099364F">
          <w:rPr>
            <w:rStyle w:val="Hipervnculo"/>
          </w:rPr>
          <w:t>1.9.</w:t>
        </w:r>
        <w:r w:rsidR="0033126B" w:rsidRPr="0099364F">
          <w:rPr>
            <w:rFonts w:eastAsiaTheme="minorEastAsia"/>
            <w:bCs w:val="0"/>
            <w:kern w:val="0"/>
            <w:sz w:val="22"/>
            <w:szCs w:val="22"/>
            <w:lang w:eastAsia="es-MX"/>
          </w:rPr>
          <w:tab/>
        </w:r>
        <w:r w:rsidR="0033126B" w:rsidRPr="0099364F">
          <w:rPr>
            <w:rStyle w:val="Hipervnculo"/>
          </w:rPr>
          <w:t>Condiciones de pago</w:t>
        </w:r>
        <w:r w:rsidR="0033126B" w:rsidRPr="0099364F">
          <w:rPr>
            <w:webHidden/>
          </w:rPr>
          <w:tab/>
        </w:r>
        <w:r w:rsidR="0033126B" w:rsidRPr="0099364F">
          <w:rPr>
            <w:webHidden/>
          </w:rPr>
          <w:fldChar w:fldCharType="begin"/>
        </w:r>
        <w:r w:rsidR="0033126B" w:rsidRPr="0099364F">
          <w:rPr>
            <w:webHidden/>
          </w:rPr>
          <w:instrText xml:space="preserve"> PAGEREF _Toc507676508 \h </w:instrText>
        </w:r>
        <w:r w:rsidR="0033126B" w:rsidRPr="0099364F">
          <w:rPr>
            <w:webHidden/>
          </w:rPr>
        </w:r>
        <w:r w:rsidR="0033126B" w:rsidRPr="0099364F">
          <w:rPr>
            <w:webHidden/>
          </w:rPr>
          <w:fldChar w:fldCharType="separate"/>
        </w:r>
        <w:r w:rsidR="00F979AB">
          <w:rPr>
            <w:webHidden/>
          </w:rPr>
          <w:t>13</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09" w:history="1">
        <w:r w:rsidR="0033126B" w:rsidRPr="0099364F">
          <w:rPr>
            <w:rStyle w:val="Hipervnculo"/>
          </w:rPr>
          <w:t>1.10.</w:t>
        </w:r>
        <w:r w:rsidR="0033126B" w:rsidRPr="0099364F">
          <w:rPr>
            <w:rFonts w:eastAsiaTheme="minorEastAsia"/>
            <w:bCs w:val="0"/>
            <w:kern w:val="0"/>
            <w:sz w:val="22"/>
            <w:szCs w:val="22"/>
            <w:lang w:eastAsia="es-MX"/>
          </w:rPr>
          <w:tab/>
        </w:r>
        <w:r w:rsidR="0033126B" w:rsidRPr="0099364F">
          <w:rPr>
            <w:rStyle w:val="Hipervnculo"/>
          </w:rPr>
          <w:t>Anticipos</w:t>
        </w:r>
        <w:r w:rsidR="0033126B" w:rsidRPr="0099364F">
          <w:rPr>
            <w:webHidden/>
          </w:rPr>
          <w:tab/>
        </w:r>
        <w:r w:rsidR="0033126B" w:rsidRPr="0099364F">
          <w:rPr>
            <w:webHidden/>
          </w:rPr>
          <w:fldChar w:fldCharType="begin"/>
        </w:r>
        <w:r w:rsidR="0033126B" w:rsidRPr="0099364F">
          <w:rPr>
            <w:webHidden/>
          </w:rPr>
          <w:instrText xml:space="preserve"> PAGEREF _Toc507676509 \h </w:instrText>
        </w:r>
        <w:r w:rsidR="0033126B" w:rsidRPr="0099364F">
          <w:rPr>
            <w:webHidden/>
          </w:rPr>
        </w:r>
        <w:r w:rsidR="0033126B" w:rsidRPr="0099364F">
          <w:rPr>
            <w:webHidden/>
          </w:rPr>
          <w:fldChar w:fldCharType="separate"/>
        </w:r>
        <w:r w:rsidR="00F979AB">
          <w:rPr>
            <w:webHidden/>
          </w:rPr>
          <w:t>13</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10" w:history="1">
        <w:r w:rsidR="0033126B" w:rsidRPr="0099364F">
          <w:rPr>
            <w:rStyle w:val="Hipervnculo"/>
          </w:rPr>
          <w:t>1.11.</w:t>
        </w:r>
        <w:r w:rsidR="0033126B" w:rsidRPr="0099364F">
          <w:rPr>
            <w:rFonts w:eastAsiaTheme="minorEastAsia"/>
            <w:bCs w:val="0"/>
            <w:kern w:val="0"/>
            <w:sz w:val="22"/>
            <w:szCs w:val="22"/>
            <w:lang w:eastAsia="es-MX"/>
          </w:rPr>
          <w:tab/>
        </w:r>
        <w:r w:rsidR="0033126B" w:rsidRPr="0099364F">
          <w:rPr>
            <w:rStyle w:val="Hipervnculo"/>
          </w:rPr>
          <w:t>Requisitos para la presentación del CFDI y trámite de pago</w:t>
        </w:r>
        <w:r w:rsidR="0033126B" w:rsidRPr="0099364F">
          <w:rPr>
            <w:webHidden/>
          </w:rPr>
          <w:tab/>
        </w:r>
        <w:r w:rsidR="0033126B" w:rsidRPr="0099364F">
          <w:rPr>
            <w:webHidden/>
          </w:rPr>
          <w:fldChar w:fldCharType="begin"/>
        </w:r>
        <w:r w:rsidR="0033126B" w:rsidRPr="0099364F">
          <w:rPr>
            <w:webHidden/>
          </w:rPr>
          <w:instrText xml:space="preserve"> PAGEREF _Toc507676510 \h </w:instrText>
        </w:r>
        <w:r w:rsidR="0033126B" w:rsidRPr="0099364F">
          <w:rPr>
            <w:webHidden/>
          </w:rPr>
        </w:r>
        <w:r w:rsidR="0033126B" w:rsidRPr="0099364F">
          <w:rPr>
            <w:webHidden/>
          </w:rPr>
          <w:fldChar w:fldCharType="separate"/>
        </w:r>
        <w:r w:rsidR="00F979AB">
          <w:rPr>
            <w:webHidden/>
          </w:rPr>
          <w:t>13</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11" w:history="1">
        <w:r w:rsidR="0033126B" w:rsidRPr="0099364F">
          <w:rPr>
            <w:rStyle w:val="Hipervnculo"/>
          </w:rPr>
          <w:t>1.12.</w:t>
        </w:r>
        <w:r w:rsidR="0033126B" w:rsidRPr="0099364F">
          <w:rPr>
            <w:rFonts w:eastAsiaTheme="minorEastAsia"/>
            <w:bCs w:val="0"/>
            <w:kern w:val="0"/>
            <w:sz w:val="22"/>
            <w:szCs w:val="22"/>
            <w:lang w:eastAsia="es-MX"/>
          </w:rPr>
          <w:tab/>
        </w:r>
        <w:r w:rsidR="0033126B" w:rsidRPr="0099364F">
          <w:rPr>
            <w:rStyle w:val="Hipervnculo"/>
          </w:rPr>
          <w:t>Impuestos y derechos</w:t>
        </w:r>
        <w:r w:rsidR="0033126B" w:rsidRPr="0099364F">
          <w:rPr>
            <w:webHidden/>
          </w:rPr>
          <w:tab/>
        </w:r>
        <w:r w:rsidR="0033126B" w:rsidRPr="0099364F">
          <w:rPr>
            <w:webHidden/>
          </w:rPr>
          <w:fldChar w:fldCharType="begin"/>
        </w:r>
        <w:r w:rsidR="0033126B" w:rsidRPr="0099364F">
          <w:rPr>
            <w:webHidden/>
          </w:rPr>
          <w:instrText xml:space="preserve"> PAGEREF _Toc507676511 \h </w:instrText>
        </w:r>
        <w:r w:rsidR="0033126B" w:rsidRPr="0099364F">
          <w:rPr>
            <w:webHidden/>
          </w:rPr>
        </w:r>
        <w:r w:rsidR="0033126B" w:rsidRPr="0099364F">
          <w:rPr>
            <w:webHidden/>
          </w:rPr>
          <w:fldChar w:fldCharType="separate"/>
        </w:r>
        <w:r w:rsidR="00F979AB">
          <w:rPr>
            <w:webHidden/>
          </w:rPr>
          <w:t>13</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12" w:history="1">
        <w:r w:rsidR="0033126B" w:rsidRPr="0099364F">
          <w:rPr>
            <w:rStyle w:val="Hipervnculo"/>
          </w:rPr>
          <w:t>1.13.</w:t>
        </w:r>
        <w:r w:rsidR="0033126B" w:rsidRPr="0099364F">
          <w:rPr>
            <w:rFonts w:eastAsiaTheme="minorEastAsia"/>
            <w:bCs w:val="0"/>
            <w:kern w:val="0"/>
            <w:sz w:val="22"/>
            <w:szCs w:val="22"/>
            <w:lang w:eastAsia="es-MX"/>
          </w:rPr>
          <w:tab/>
        </w:r>
        <w:r w:rsidR="0033126B" w:rsidRPr="0099364F">
          <w:rPr>
            <w:rStyle w:val="Hipervnculo"/>
          </w:rPr>
          <w:t>Transferencia de derechos</w:t>
        </w:r>
        <w:r w:rsidR="0033126B" w:rsidRPr="0099364F">
          <w:rPr>
            <w:webHidden/>
          </w:rPr>
          <w:tab/>
        </w:r>
        <w:r w:rsidR="0033126B" w:rsidRPr="0099364F">
          <w:rPr>
            <w:webHidden/>
          </w:rPr>
          <w:fldChar w:fldCharType="begin"/>
        </w:r>
        <w:r w:rsidR="0033126B" w:rsidRPr="0099364F">
          <w:rPr>
            <w:webHidden/>
          </w:rPr>
          <w:instrText xml:space="preserve"> PAGEREF _Toc507676512 \h </w:instrText>
        </w:r>
        <w:r w:rsidR="0033126B" w:rsidRPr="0099364F">
          <w:rPr>
            <w:webHidden/>
          </w:rPr>
        </w:r>
        <w:r w:rsidR="0033126B" w:rsidRPr="0099364F">
          <w:rPr>
            <w:webHidden/>
          </w:rPr>
          <w:fldChar w:fldCharType="separate"/>
        </w:r>
        <w:r w:rsidR="00F979AB">
          <w:rPr>
            <w:webHidden/>
          </w:rPr>
          <w:t>14</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13" w:history="1">
        <w:r w:rsidR="0033126B" w:rsidRPr="0099364F">
          <w:rPr>
            <w:rStyle w:val="Hipervnculo"/>
          </w:rPr>
          <w:t>1.14.</w:t>
        </w:r>
        <w:r w:rsidR="0033126B" w:rsidRPr="0099364F">
          <w:rPr>
            <w:rFonts w:eastAsiaTheme="minorEastAsia"/>
            <w:bCs w:val="0"/>
            <w:kern w:val="0"/>
            <w:sz w:val="22"/>
            <w:szCs w:val="22"/>
            <w:lang w:eastAsia="es-MX"/>
          </w:rPr>
          <w:tab/>
        </w:r>
        <w:r w:rsidR="0033126B" w:rsidRPr="0099364F">
          <w:rPr>
            <w:rStyle w:val="Hipervnculo"/>
          </w:rPr>
          <w:t>Derechos de Autor y Propiedad Industrial</w:t>
        </w:r>
        <w:r w:rsidR="0033126B" w:rsidRPr="0099364F">
          <w:rPr>
            <w:webHidden/>
          </w:rPr>
          <w:tab/>
        </w:r>
        <w:r w:rsidR="0033126B" w:rsidRPr="0099364F">
          <w:rPr>
            <w:webHidden/>
          </w:rPr>
          <w:fldChar w:fldCharType="begin"/>
        </w:r>
        <w:r w:rsidR="0033126B" w:rsidRPr="0099364F">
          <w:rPr>
            <w:webHidden/>
          </w:rPr>
          <w:instrText xml:space="preserve"> PAGEREF _Toc507676513 \h </w:instrText>
        </w:r>
        <w:r w:rsidR="0033126B" w:rsidRPr="0099364F">
          <w:rPr>
            <w:webHidden/>
          </w:rPr>
        </w:r>
        <w:r w:rsidR="0033126B" w:rsidRPr="0099364F">
          <w:rPr>
            <w:webHidden/>
          </w:rPr>
          <w:fldChar w:fldCharType="separate"/>
        </w:r>
        <w:r w:rsidR="00F979AB">
          <w:rPr>
            <w:webHidden/>
          </w:rPr>
          <w:t>14</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14" w:history="1">
        <w:r w:rsidR="0033126B" w:rsidRPr="0099364F">
          <w:rPr>
            <w:rStyle w:val="Hipervnculo"/>
          </w:rPr>
          <w:t>1.15.</w:t>
        </w:r>
        <w:r w:rsidR="0033126B" w:rsidRPr="0099364F">
          <w:rPr>
            <w:rFonts w:eastAsiaTheme="minorEastAsia"/>
            <w:bCs w:val="0"/>
            <w:kern w:val="0"/>
            <w:sz w:val="22"/>
            <w:szCs w:val="22"/>
            <w:lang w:eastAsia="es-MX"/>
          </w:rPr>
          <w:tab/>
        </w:r>
        <w:r w:rsidR="0033126B" w:rsidRPr="0099364F">
          <w:rPr>
            <w:rStyle w:val="Hipervnculo"/>
          </w:rPr>
          <w:t>Transparencia y Acceso a la Información Pública</w:t>
        </w:r>
        <w:r w:rsidR="0033126B" w:rsidRPr="0099364F">
          <w:rPr>
            <w:webHidden/>
          </w:rPr>
          <w:tab/>
        </w:r>
        <w:r w:rsidR="0033126B" w:rsidRPr="0099364F">
          <w:rPr>
            <w:webHidden/>
          </w:rPr>
          <w:fldChar w:fldCharType="begin"/>
        </w:r>
        <w:r w:rsidR="0033126B" w:rsidRPr="0099364F">
          <w:rPr>
            <w:webHidden/>
          </w:rPr>
          <w:instrText xml:space="preserve"> PAGEREF _Toc507676514 \h </w:instrText>
        </w:r>
        <w:r w:rsidR="0033126B" w:rsidRPr="0099364F">
          <w:rPr>
            <w:webHidden/>
          </w:rPr>
        </w:r>
        <w:r w:rsidR="0033126B" w:rsidRPr="0099364F">
          <w:rPr>
            <w:webHidden/>
          </w:rPr>
          <w:fldChar w:fldCharType="separate"/>
        </w:r>
        <w:r w:rsidR="00F979AB">
          <w:rPr>
            <w:webHidden/>
          </w:rPr>
          <w:t>14</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15" w:history="1">
        <w:r w:rsidR="0033126B" w:rsidRPr="0099364F">
          <w:rPr>
            <w:rStyle w:val="Hipervnculo"/>
          </w:rPr>
          <w:t>1.16.</w:t>
        </w:r>
        <w:r w:rsidR="0033126B" w:rsidRPr="0099364F">
          <w:rPr>
            <w:rFonts w:eastAsiaTheme="minorEastAsia"/>
            <w:bCs w:val="0"/>
            <w:kern w:val="0"/>
            <w:sz w:val="22"/>
            <w:szCs w:val="22"/>
            <w:lang w:eastAsia="es-MX"/>
          </w:rPr>
          <w:tab/>
        </w:r>
        <w:r w:rsidR="0033126B" w:rsidRPr="0099364F">
          <w:rPr>
            <w:rStyle w:val="Hipervnculo"/>
          </w:rPr>
          <w:t>Responsabilidad laboral</w:t>
        </w:r>
        <w:r w:rsidR="0033126B" w:rsidRPr="0099364F">
          <w:rPr>
            <w:webHidden/>
          </w:rPr>
          <w:tab/>
        </w:r>
        <w:r w:rsidR="0033126B" w:rsidRPr="0099364F">
          <w:rPr>
            <w:webHidden/>
          </w:rPr>
          <w:fldChar w:fldCharType="begin"/>
        </w:r>
        <w:r w:rsidR="0033126B" w:rsidRPr="0099364F">
          <w:rPr>
            <w:webHidden/>
          </w:rPr>
          <w:instrText xml:space="preserve"> PAGEREF _Toc507676515 \h </w:instrText>
        </w:r>
        <w:r w:rsidR="0033126B" w:rsidRPr="0099364F">
          <w:rPr>
            <w:webHidden/>
          </w:rPr>
        </w:r>
        <w:r w:rsidR="0033126B" w:rsidRPr="0099364F">
          <w:rPr>
            <w:webHidden/>
          </w:rPr>
          <w:fldChar w:fldCharType="separate"/>
        </w:r>
        <w:r w:rsidR="00F979AB">
          <w:rPr>
            <w:webHidden/>
          </w:rPr>
          <w:t>14</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16" w:history="1">
        <w:r w:rsidR="0033126B" w:rsidRPr="0099364F">
          <w:rPr>
            <w:rStyle w:val="Hipervnculo"/>
          </w:rPr>
          <w:t>2.</w:t>
        </w:r>
        <w:r w:rsidR="0033126B" w:rsidRPr="0099364F">
          <w:rPr>
            <w:rFonts w:eastAsiaTheme="minorEastAsia"/>
            <w:bCs w:val="0"/>
            <w:kern w:val="0"/>
            <w:sz w:val="22"/>
            <w:szCs w:val="22"/>
            <w:lang w:eastAsia="es-MX"/>
          </w:rPr>
          <w:tab/>
        </w:r>
        <w:r w:rsidR="0033126B" w:rsidRPr="0099364F">
          <w:rPr>
            <w:rStyle w:val="Hipervnculo"/>
          </w:rPr>
          <w:t>INSTRUCCIONES PARA ELABORAR LA OFERTA TÉCNICA Y LA OFERTA ECONÓMICA</w:t>
        </w:r>
        <w:r w:rsidR="0033126B" w:rsidRPr="0099364F">
          <w:rPr>
            <w:webHidden/>
          </w:rPr>
          <w:tab/>
        </w:r>
        <w:r w:rsidR="0033126B" w:rsidRPr="0099364F">
          <w:rPr>
            <w:webHidden/>
          </w:rPr>
          <w:fldChar w:fldCharType="begin"/>
        </w:r>
        <w:r w:rsidR="0033126B" w:rsidRPr="0099364F">
          <w:rPr>
            <w:webHidden/>
          </w:rPr>
          <w:instrText xml:space="preserve"> PAGEREF _Toc507676516 \h </w:instrText>
        </w:r>
        <w:r w:rsidR="0033126B" w:rsidRPr="0099364F">
          <w:rPr>
            <w:webHidden/>
          </w:rPr>
        </w:r>
        <w:r w:rsidR="0033126B" w:rsidRPr="0099364F">
          <w:rPr>
            <w:webHidden/>
          </w:rPr>
          <w:fldChar w:fldCharType="separate"/>
        </w:r>
        <w:r w:rsidR="00F979AB">
          <w:rPr>
            <w:webHidden/>
          </w:rPr>
          <w:t>15</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19" w:history="1">
        <w:r w:rsidR="0033126B" w:rsidRPr="0099364F">
          <w:rPr>
            <w:rStyle w:val="Hipervnculo"/>
          </w:rPr>
          <w:t>3.</w:t>
        </w:r>
        <w:r w:rsidR="0033126B" w:rsidRPr="0099364F">
          <w:rPr>
            <w:rFonts w:eastAsiaTheme="minorEastAsia"/>
            <w:bCs w:val="0"/>
            <w:kern w:val="0"/>
            <w:sz w:val="22"/>
            <w:szCs w:val="22"/>
            <w:lang w:eastAsia="es-MX"/>
          </w:rPr>
          <w:tab/>
        </w:r>
        <w:r w:rsidR="0033126B" w:rsidRPr="0099364F">
          <w:rPr>
            <w:rStyle w:val="Hipervnculo"/>
          </w:rPr>
          <w:t>PARTICIPACIÓN EN EL PROCEDIMIENTO Y PRESENTACIÓN DE PROPOSICIONES</w:t>
        </w:r>
        <w:r w:rsidR="0033126B" w:rsidRPr="0099364F">
          <w:rPr>
            <w:webHidden/>
          </w:rPr>
          <w:tab/>
        </w:r>
        <w:r w:rsidR="0033126B" w:rsidRPr="0099364F">
          <w:rPr>
            <w:webHidden/>
          </w:rPr>
          <w:fldChar w:fldCharType="begin"/>
        </w:r>
        <w:r w:rsidR="0033126B" w:rsidRPr="0099364F">
          <w:rPr>
            <w:webHidden/>
          </w:rPr>
          <w:instrText xml:space="preserve"> PAGEREF _Toc507676519 \h </w:instrText>
        </w:r>
        <w:r w:rsidR="0033126B" w:rsidRPr="0099364F">
          <w:rPr>
            <w:webHidden/>
          </w:rPr>
        </w:r>
        <w:r w:rsidR="0033126B" w:rsidRPr="0099364F">
          <w:rPr>
            <w:webHidden/>
          </w:rPr>
          <w:fldChar w:fldCharType="separate"/>
        </w:r>
        <w:r w:rsidR="00F979AB">
          <w:rPr>
            <w:webHidden/>
          </w:rPr>
          <w:t>15</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23" w:history="1">
        <w:r w:rsidR="0033126B" w:rsidRPr="0099364F">
          <w:rPr>
            <w:rStyle w:val="Hipervnculo"/>
          </w:rPr>
          <w:t>4.</w:t>
        </w:r>
        <w:r w:rsidR="0033126B" w:rsidRPr="0099364F">
          <w:rPr>
            <w:rFonts w:eastAsiaTheme="minorEastAsia"/>
            <w:bCs w:val="0"/>
            <w:kern w:val="0"/>
            <w:sz w:val="22"/>
            <w:szCs w:val="22"/>
            <w:lang w:eastAsia="es-MX"/>
          </w:rPr>
          <w:tab/>
        </w:r>
        <w:r w:rsidR="0033126B" w:rsidRPr="0099364F">
          <w:rPr>
            <w:rStyle w:val="Hipervnculo"/>
          </w:rPr>
          <w:t>CONTENIDO DE LAS PROPOSICIONES</w:t>
        </w:r>
        <w:r w:rsidR="0033126B" w:rsidRPr="0099364F">
          <w:rPr>
            <w:webHidden/>
          </w:rPr>
          <w:tab/>
        </w:r>
        <w:r w:rsidR="0033126B" w:rsidRPr="0099364F">
          <w:rPr>
            <w:webHidden/>
          </w:rPr>
          <w:fldChar w:fldCharType="begin"/>
        </w:r>
        <w:r w:rsidR="0033126B" w:rsidRPr="0099364F">
          <w:rPr>
            <w:webHidden/>
          </w:rPr>
          <w:instrText xml:space="preserve"> PAGEREF _Toc507676523 \h </w:instrText>
        </w:r>
        <w:r w:rsidR="0033126B" w:rsidRPr="0099364F">
          <w:rPr>
            <w:webHidden/>
          </w:rPr>
        </w:r>
        <w:r w:rsidR="0033126B" w:rsidRPr="0099364F">
          <w:rPr>
            <w:webHidden/>
          </w:rPr>
          <w:fldChar w:fldCharType="separate"/>
        </w:r>
        <w:r w:rsidR="00F979AB">
          <w:rPr>
            <w:webHidden/>
          </w:rPr>
          <w:t>16</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27" w:history="1">
        <w:r w:rsidR="0033126B" w:rsidRPr="0099364F">
          <w:rPr>
            <w:rStyle w:val="Hipervnculo"/>
          </w:rPr>
          <w:t>5.</w:t>
        </w:r>
        <w:r w:rsidR="0033126B" w:rsidRPr="0099364F">
          <w:rPr>
            <w:rFonts w:eastAsiaTheme="minorEastAsia"/>
            <w:bCs w:val="0"/>
            <w:kern w:val="0"/>
            <w:sz w:val="22"/>
            <w:szCs w:val="22"/>
            <w:lang w:eastAsia="es-MX"/>
          </w:rPr>
          <w:tab/>
        </w:r>
        <w:r w:rsidR="0033126B" w:rsidRPr="0099364F">
          <w:rPr>
            <w:rStyle w:val="Hipervnculo"/>
          </w:rPr>
          <w:t>CRITERIOS DE EVALUACIÓN Y ADJUDICACIÓN DEL CONTRATO</w:t>
        </w:r>
        <w:r w:rsidR="0033126B" w:rsidRPr="0099364F">
          <w:rPr>
            <w:webHidden/>
          </w:rPr>
          <w:tab/>
        </w:r>
        <w:r w:rsidR="0033126B" w:rsidRPr="0099364F">
          <w:rPr>
            <w:webHidden/>
          </w:rPr>
          <w:fldChar w:fldCharType="begin"/>
        </w:r>
        <w:r w:rsidR="0033126B" w:rsidRPr="0099364F">
          <w:rPr>
            <w:webHidden/>
          </w:rPr>
          <w:instrText xml:space="preserve"> PAGEREF _Toc507676527 \h </w:instrText>
        </w:r>
        <w:r w:rsidR="0033126B" w:rsidRPr="0099364F">
          <w:rPr>
            <w:webHidden/>
          </w:rPr>
        </w:r>
        <w:r w:rsidR="0033126B" w:rsidRPr="0099364F">
          <w:rPr>
            <w:webHidden/>
          </w:rPr>
          <w:fldChar w:fldCharType="separate"/>
        </w:r>
        <w:r w:rsidR="00F979AB">
          <w:rPr>
            <w:webHidden/>
          </w:rPr>
          <w:t>18</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31" w:history="1">
        <w:r w:rsidR="0033126B" w:rsidRPr="0099364F">
          <w:rPr>
            <w:rStyle w:val="Hipervnculo"/>
          </w:rPr>
          <w:t>6.</w:t>
        </w:r>
        <w:r w:rsidR="0033126B" w:rsidRPr="0099364F">
          <w:rPr>
            <w:rFonts w:eastAsiaTheme="minorEastAsia"/>
            <w:bCs w:val="0"/>
            <w:kern w:val="0"/>
            <w:sz w:val="22"/>
            <w:szCs w:val="22"/>
            <w:lang w:eastAsia="es-MX"/>
          </w:rPr>
          <w:tab/>
        </w:r>
        <w:r w:rsidR="0033126B" w:rsidRPr="0099364F">
          <w:rPr>
            <w:rStyle w:val="Hipervnculo"/>
          </w:rPr>
          <w:t>ACTOS QUE SE EFECTUARÁN DURANTE EL DESARROLLO DEL PROCEDIMIENTO</w:t>
        </w:r>
        <w:r w:rsidR="0033126B" w:rsidRPr="0099364F">
          <w:rPr>
            <w:webHidden/>
          </w:rPr>
          <w:tab/>
        </w:r>
        <w:r w:rsidR="0033126B" w:rsidRPr="0099364F">
          <w:rPr>
            <w:webHidden/>
          </w:rPr>
          <w:fldChar w:fldCharType="begin"/>
        </w:r>
        <w:r w:rsidR="0033126B" w:rsidRPr="0099364F">
          <w:rPr>
            <w:webHidden/>
          </w:rPr>
          <w:instrText xml:space="preserve"> PAGEREF _Toc507676531 \h </w:instrText>
        </w:r>
        <w:r w:rsidR="0033126B" w:rsidRPr="0099364F">
          <w:rPr>
            <w:webHidden/>
          </w:rPr>
        </w:r>
        <w:r w:rsidR="0033126B" w:rsidRPr="0099364F">
          <w:rPr>
            <w:webHidden/>
          </w:rPr>
          <w:fldChar w:fldCharType="separate"/>
        </w:r>
        <w:r w:rsidR="00F979AB">
          <w:rPr>
            <w:webHidden/>
          </w:rPr>
          <w:t>26</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41" w:history="1">
        <w:r w:rsidR="0033126B" w:rsidRPr="0099364F">
          <w:rPr>
            <w:rStyle w:val="Hipervnculo"/>
          </w:rPr>
          <w:t>7.</w:t>
        </w:r>
        <w:r w:rsidR="0033126B" w:rsidRPr="0099364F">
          <w:rPr>
            <w:rFonts w:eastAsiaTheme="minorEastAsia"/>
            <w:bCs w:val="0"/>
            <w:kern w:val="0"/>
            <w:sz w:val="22"/>
            <w:szCs w:val="22"/>
            <w:lang w:eastAsia="es-MX"/>
          </w:rPr>
          <w:tab/>
        </w:r>
        <w:r w:rsidR="0033126B" w:rsidRPr="0099364F">
          <w:rPr>
            <w:rStyle w:val="Hipervnculo"/>
          </w:rPr>
          <w:t>FORMALIZACIÓN DEL CONTRATO</w:t>
        </w:r>
        <w:r w:rsidR="0033126B" w:rsidRPr="0099364F">
          <w:rPr>
            <w:webHidden/>
          </w:rPr>
          <w:tab/>
        </w:r>
        <w:r w:rsidR="0033126B" w:rsidRPr="0099364F">
          <w:rPr>
            <w:webHidden/>
          </w:rPr>
          <w:fldChar w:fldCharType="begin"/>
        </w:r>
        <w:r w:rsidR="0033126B" w:rsidRPr="0099364F">
          <w:rPr>
            <w:webHidden/>
          </w:rPr>
          <w:instrText xml:space="preserve"> PAGEREF _Toc507676541 \h </w:instrText>
        </w:r>
        <w:r w:rsidR="0033126B" w:rsidRPr="0099364F">
          <w:rPr>
            <w:webHidden/>
          </w:rPr>
        </w:r>
        <w:r w:rsidR="0033126B" w:rsidRPr="0099364F">
          <w:rPr>
            <w:webHidden/>
          </w:rPr>
          <w:fldChar w:fldCharType="separate"/>
        </w:r>
        <w:r w:rsidR="00F979AB">
          <w:rPr>
            <w:webHidden/>
          </w:rPr>
          <w:t>30</w:t>
        </w:r>
        <w:r w:rsidR="0033126B" w:rsidRPr="0099364F">
          <w:rPr>
            <w:webHidden/>
          </w:rPr>
          <w:fldChar w:fldCharType="end"/>
        </w:r>
      </w:hyperlink>
    </w:p>
    <w:p w:rsidR="0033126B" w:rsidRPr="0099364F" w:rsidRDefault="005D6E48" w:rsidP="0033126B">
      <w:pPr>
        <w:pStyle w:val="TDC1"/>
        <w:rPr>
          <w:rFonts w:eastAsiaTheme="minorEastAsia"/>
          <w:bCs w:val="0"/>
          <w:kern w:val="0"/>
          <w:sz w:val="22"/>
          <w:szCs w:val="22"/>
          <w:lang w:eastAsia="es-MX"/>
        </w:rPr>
      </w:pPr>
      <w:hyperlink w:anchor="_Toc507676544" w:history="1">
        <w:r w:rsidR="0033126B" w:rsidRPr="0099364F">
          <w:rPr>
            <w:rStyle w:val="Hipervnculo"/>
          </w:rPr>
          <w:t>8.</w:t>
        </w:r>
        <w:r w:rsidR="0033126B" w:rsidRPr="0099364F">
          <w:rPr>
            <w:rFonts w:eastAsiaTheme="minorEastAsia"/>
            <w:bCs w:val="0"/>
            <w:kern w:val="0"/>
            <w:sz w:val="22"/>
            <w:szCs w:val="22"/>
            <w:lang w:eastAsia="es-MX"/>
          </w:rPr>
          <w:tab/>
        </w:r>
        <w:r w:rsidR="0033126B" w:rsidRPr="0099364F">
          <w:rPr>
            <w:rStyle w:val="Hipervnculo"/>
          </w:rPr>
          <w:t>PENA CONVENCIONAL</w:t>
        </w:r>
        <w:r w:rsidR="0033126B" w:rsidRPr="0099364F">
          <w:rPr>
            <w:webHidden/>
          </w:rPr>
          <w:tab/>
        </w:r>
        <w:r w:rsidR="0033126B" w:rsidRPr="0099364F">
          <w:rPr>
            <w:webHidden/>
          </w:rPr>
          <w:fldChar w:fldCharType="begin"/>
        </w:r>
        <w:r w:rsidR="0033126B" w:rsidRPr="0099364F">
          <w:rPr>
            <w:webHidden/>
          </w:rPr>
          <w:instrText xml:space="preserve"> PAGEREF _Toc507676544 \h </w:instrText>
        </w:r>
        <w:r w:rsidR="0033126B" w:rsidRPr="0099364F">
          <w:rPr>
            <w:webHidden/>
          </w:rPr>
        </w:r>
        <w:r w:rsidR="0033126B" w:rsidRPr="0099364F">
          <w:rPr>
            <w:webHidden/>
          </w:rPr>
          <w:fldChar w:fldCharType="separate"/>
        </w:r>
        <w:r w:rsidR="00F979AB">
          <w:rPr>
            <w:webHidden/>
          </w:rPr>
          <w:t>32</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46" w:history="1">
        <w:r w:rsidR="0033126B" w:rsidRPr="0099364F">
          <w:rPr>
            <w:rStyle w:val="Hipervnculo"/>
          </w:rPr>
          <w:t>9.</w:t>
        </w:r>
        <w:r w:rsidR="0033126B" w:rsidRPr="0099364F">
          <w:rPr>
            <w:rFonts w:eastAsiaTheme="minorEastAsia"/>
            <w:bCs w:val="0"/>
            <w:kern w:val="0"/>
            <w:sz w:val="22"/>
            <w:szCs w:val="22"/>
            <w:lang w:eastAsia="es-MX"/>
          </w:rPr>
          <w:tab/>
        </w:r>
        <w:r w:rsidR="0033126B" w:rsidRPr="0099364F">
          <w:rPr>
            <w:rStyle w:val="Hipervnculo"/>
          </w:rPr>
          <w:t>DEDUCCIONES</w:t>
        </w:r>
        <w:r w:rsidR="0033126B" w:rsidRPr="0099364F">
          <w:rPr>
            <w:webHidden/>
          </w:rPr>
          <w:tab/>
        </w:r>
        <w:r w:rsidR="0033126B" w:rsidRPr="0099364F">
          <w:rPr>
            <w:webHidden/>
          </w:rPr>
          <w:fldChar w:fldCharType="begin"/>
        </w:r>
        <w:r w:rsidR="0033126B" w:rsidRPr="0099364F">
          <w:rPr>
            <w:webHidden/>
          </w:rPr>
          <w:instrText xml:space="preserve"> PAGEREF _Toc507676546 \h </w:instrText>
        </w:r>
        <w:r w:rsidR="0033126B" w:rsidRPr="0099364F">
          <w:rPr>
            <w:webHidden/>
          </w:rPr>
        </w:r>
        <w:r w:rsidR="0033126B" w:rsidRPr="0099364F">
          <w:rPr>
            <w:webHidden/>
          </w:rPr>
          <w:fldChar w:fldCharType="separate"/>
        </w:r>
        <w:r w:rsidR="00F979AB">
          <w:rPr>
            <w:webHidden/>
          </w:rPr>
          <w:t>33</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47" w:history="1">
        <w:r w:rsidR="0033126B" w:rsidRPr="0099364F">
          <w:rPr>
            <w:rStyle w:val="Hipervnculo"/>
          </w:rPr>
          <w:t>10.</w:t>
        </w:r>
        <w:r w:rsidR="0033126B" w:rsidRPr="0099364F">
          <w:rPr>
            <w:rFonts w:eastAsiaTheme="minorEastAsia"/>
            <w:bCs w:val="0"/>
            <w:kern w:val="0"/>
            <w:sz w:val="22"/>
            <w:szCs w:val="22"/>
            <w:lang w:eastAsia="es-MX"/>
          </w:rPr>
          <w:tab/>
        </w:r>
        <w:r w:rsidR="0033126B" w:rsidRPr="0099364F">
          <w:rPr>
            <w:rStyle w:val="Hipervnculo"/>
          </w:rPr>
          <w:t>TERMINACIÓN ANTICIPADA DEL CONTRATO</w:t>
        </w:r>
        <w:r w:rsidR="0033126B" w:rsidRPr="0099364F">
          <w:rPr>
            <w:webHidden/>
          </w:rPr>
          <w:tab/>
        </w:r>
        <w:r w:rsidR="0033126B" w:rsidRPr="0099364F">
          <w:rPr>
            <w:webHidden/>
          </w:rPr>
          <w:fldChar w:fldCharType="begin"/>
        </w:r>
        <w:r w:rsidR="0033126B" w:rsidRPr="0099364F">
          <w:rPr>
            <w:webHidden/>
          </w:rPr>
          <w:instrText xml:space="preserve"> PAGEREF _Toc507676547 \h </w:instrText>
        </w:r>
        <w:r w:rsidR="0033126B" w:rsidRPr="0099364F">
          <w:rPr>
            <w:webHidden/>
          </w:rPr>
        </w:r>
        <w:r w:rsidR="0033126B" w:rsidRPr="0099364F">
          <w:rPr>
            <w:webHidden/>
          </w:rPr>
          <w:fldChar w:fldCharType="separate"/>
        </w:r>
        <w:r w:rsidR="00F979AB">
          <w:rPr>
            <w:webHidden/>
          </w:rPr>
          <w:t>33</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48" w:history="1">
        <w:r w:rsidR="0033126B" w:rsidRPr="0099364F">
          <w:rPr>
            <w:rStyle w:val="Hipervnculo"/>
          </w:rPr>
          <w:t>11.</w:t>
        </w:r>
        <w:r w:rsidR="0033126B" w:rsidRPr="0099364F">
          <w:rPr>
            <w:rFonts w:eastAsiaTheme="minorEastAsia"/>
            <w:bCs w:val="0"/>
            <w:kern w:val="0"/>
            <w:sz w:val="22"/>
            <w:szCs w:val="22"/>
            <w:lang w:eastAsia="es-MX"/>
          </w:rPr>
          <w:tab/>
        </w:r>
        <w:r w:rsidR="0033126B" w:rsidRPr="0099364F">
          <w:rPr>
            <w:rStyle w:val="Hipervnculo"/>
          </w:rPr>
          <w:t>RESCISIÓN DEL CONTRATO</w:t>
        </w:r>
        <w:r w:rsidR="0033126B" w:rsidRPr="0099364F">
          <w:rPr>
            <w:webHidden/>
          </w:rPr>
          <w:tab/>
        </w:r>
        <w:r w:rsidR="0033126B" w:rsidRPr="0099364F">
          <w:rPr>
            <w:webHidden/>
          </w:rPr>
          <w:fldChar w:fldCharType="begin"/>
        </w:r>
        <w:r w:rsidR="0033126B" w:rsidRPr="0099364F">
          <w:rPr>
            <w:webHidden/>
          </w:rPr>
          <w:instrText xml:space="preserve"> PAGEREF _Toc507676548 \h </w:instrText>
        </w:r>
        <w:r w:rsidR="0033126B" w:rsidRPr="0099364F">
          <w:rPr>
            <w:webHidden/>
          </w:rPr>
        </w:r>
        <w:r w:rsidR="0033126B" w:rsidRPr="0099364F">
          <w:rPr>
            <w:webHidden/>
          </w:rPr>
          <w:fldChar w:fldCharType="separate"/>
        </w:r>
        <w:r w:rsidR="00F979AB">
          <w:rPr>
            <w:webHidden/>
          </w:rPr>
          <w:t>34</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49" w:history="1">
        <w:r w:rsidR="0033126B" w:rsidRPr="0099364F">
          <w:rPr>
            <w:rStyle w:val="Hipervnculo"/>
          </w:rPr>
          <w:t>12.</w:t>
        </w:r>
        <w:r w:rsidR="0033126B" w:rsidRPr="0099364F">
          <w:rPr>
            <w:rFonts w:eastAsiaTheme="minorEastAsia"/>
            <w:bCs w:val="0"/>
            <w:kern w:val="0"/>
            <w:sz w:val="22"/>
            <w:szCs w:val="22"/>
            <w:lang w:eastAsia="es-MX"/>
          </w:rPr>
          <w:tab/>
        </w:r>
        <w:r w:rsidR="0033126B" w:rsidRPr="0099364F">
          <w:rPr>
            <w:rStyle w:val="Hipervnculo"/>
          </w:rPr>
          <w:t>MODIFICACIONES AL CONTRATO Y CANTIDADES ADICIONALES QUE PODRÁN CONTRATARSE</w:t>
        </w:r>
        <w:r w:rsidR="0033126B" w:rsidRPr="0099364F">
          <w:rPr>
            <w:webHidden/>
          </w:rPr>
          <w:tab/>
        </w:r>
        <w:r w:rsidR="0033126B" w:rsidRPr="0099364F">
          <w:rPr>
            <w:webHidden/>
          </w:rPr>
          <w:fldChar w:fldCharType="begin"/>
        </w:r>
        <w:r w:rsidR="0033126B" w:rsidRPr="0099364F">
          <w:rPr>
            <w:webHidden/>
          </w:rPr>
          <w:instrText xml:space="preserve"> PAGEREF _Toc507676549 \h </w:instrText>
        </w:r>
        <w:r w:rsidR="0033126B" w:rsidRPr="0099364F">
          <w:rPr>
            <w:webHidden/>
          </w:rPr>
        </w:r>
        <w:r w:rsidR="0033126B" w:rsidRPr="0099364F">
          <w:rPr>
            <w:webHidden/>
          </w:rPr>
          <w:fldChar w:fldCharType="separate"/>
        </w:r>
        <w:r w:rsidR="00F979AB">
          <w:rPr>
            <w:webHidden/>
          </w:rPr>
          <w:t>35</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50" w:history="1">
        <w:r w:rsidR="0033126B" w:rsidRPr="0099364F">
          <w:rPr>
            <w:rStyle w:val="Hipervnculo"/>
          </w:rPr>
          <w:t>13.</w:t>
        </w:r>
        <w:r w:rsidR="0033126B" w:rsidRPr="0099364F">
          <w:rPr>
            <w:rFonts w:eastAsiaTheme="minorEastAsia"/>
            <w:bCs w:val="0"/>
            <w:kern w:val="0"/>
            <w:sz w:val="22"/>
            <w:szCs w:val="22"/>
            <w:lang w:eastAsia="es-MX"/>
          </w:rPr>
          <w:tab/>
        </w:r>
        <w:r w:rsidR="0033126B" w:rsidRPr="0099364F">
          <w:rPr>
            <w:rStyle w:val="Hipervnculo"/>
          </w:rPr>
          <w:t>CAUSAS PARA DESECHAR LAS PROPOSICIONES; DECLARACIÓN DE INVITACIÓN DESIERTA Y CANCELACIÓN DE INVITACIÓN</w:t>
        </w:r>
        <w:r w:rsidR="0033126B" w:rsidRPr="0099364F">
          <w:rPr>
            <w:webHidden/>
          </w:rPr>
          <w:tab/>
        </w:r>
        <w:r w:rsidR="0033126B" w:rsidRPr="0099364F">
          <w:rPr>
            <w:webHidden/>
          </w:rPr>
          <w:fldChar w:fldCharType="begin"/>
        </w:r>
        <w:r w:rsidR="0033126B" w:rsidRPr="0099364F">
          <w:rPr>
            <w:webHidden/>
          </w:rPr>
          <w:instrText xml:space="preserve"> PAGEREF _Toc507676550 \h </w:instrText>
        </w:r>
        <w:r w:rsidR="0033126B" w:rsidRPr="0099364F">
          <w:rPr>
            <w:webHidden/>
          </w:rPr>
        </w:r>
        <w:r w:rsidR="0033126B" w:rsidRPr="0099364F">
          <w:rPr>
            <w:webHidden/>
          </w:rPr>
          <w:fldChar w:fldCharType="separate"/>
        </w:r>
        <w:r w:rsidR="00F979AB">
          <w:rPr>
            <w:webHidden/>
          </w:rPr>
          <w:t>35</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54" w:history="1">
        <w:r w:rsidR="0033126B" w:rsidRPr="0099364F">
          <w:rPr>
            <w:rStyle w:val="Hipervnculo"/>
          </w:rPr>
          <w:t>14.</w:t>
        </w:r>
        <w:r w:rsidR="0033126B" w:rsidRPr="0099364F">
          <w:rPr>
            <w:rFonts w:eastAsiaTheme="minorEastAsia"/>
            <w:bCs w:val="0"/>
            <w:kern w:val="0"/>
            <w:sz w:val="22"/>
            <w:szCs w:val="22"/>
            <w:lang w:eastAsia="es-MX"/>
          </w:rPr>
          <w:tab/>
        </w:r>
        <w:r w:rsidR="0033126B" w:rsidRPr="0099364F">
          <w:rPr>
            <w:rStyle w:val="Hipervnculo"/>
          </w:rPr>
          <w:t>INFRACCIONES Y SANCIONES</w:t>
        </w:r>
        <w:r w:rsidR="0033126B" w:rsidRPr="0099364F">
          <w:rPr>
            <w:webHidden/>
          </w:rPr>
          <w:tab/>
        </w:r>
        <w:r w:rsidR="0033126B" w:rsidRPr="0099364F">
          <w:rPr>
            <w:webHidden/>
          </w:rPr>
          <w:fldChar w:fldCharType="begin"/>
        </w:r>
        <w:r w:rsidR="0033126B" w:rsidRPr="0099364F">
          <w:rPr>
            <w:webHidden/>
          </w:rPr>
          <w:instrText xml:space="preserve"> PAGEREF _Toc507676554 \h </w:instrText>
        </w:r>
        <w:r w:rsidR="0033126B" w:rsidRPr="0099364F">
          <w:rPr>
            <w:webHidden/>
          </w:rPr>
        </w:r>
        <w:r w:rsidR="0033126B" w:rsidRPr="0099364F">
          <w:rPr>
            <w:webHidden/>
          </w:rPr>
          <w:fldChar w:fldCharType="separate"/>
        </w:r>
        <w:r w:rsidR="00F979AB">
          <w:rPr>
            <w:webHidden/>
          </w:rPr>
          <w:t>36</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55" w:history="1">
        <w:r w:rsidR="0033126B" w:rsidRPr="0099364F">
          <w:rPr>
            <w:rStyle w:val="Hipervnculo"/>
          </w:rPr>
          <w:t>15.</w:t>
        </w:r>
        <w:r w:rsidR="0033126B" w:rsidRPr="0099364F">
          <w:rPr>
            <w:rFonts w:eastAsiaTheme="minorEastAsia"/>
            <w:bCs w:val="0"/>
            <w:kern w:val="0"/>
            <w:sz w:val="22"/>
            <w:szCs w:val="22"/>
            <w:lang w:eastAsia="es-MX"/>
          </w:rPr>
          <w:tab/>
        </w:r>
        <w:r w:rsidR="0033126B" w:rsidRPr="0099364F">
          <w:rPr>
            <w:rStyle w:val="Hipervnculo"/>
          </w:rPr>
          <w:t>INCONFORMIDADES</w:t>
        </w:r>
        <w:r w:rsidR="0033126B" w:rsidRPr="0099364F">
          <w:rPr>
            <w:webHidden/>
          </w:rPr>
          <w:tab/>
        </w:r>
        <w:r w:rsidR="0033126B" w:rsidRPr="0099364F">
          <w:rPr>
            <w:webHidden/>
          </w:rPr>
          <w:fldChar w:fldCharType="begin"/>
        </w:r>
        <w:r w:rsidR="0033126B" w:rsidRPr="0099364F">
          <w:rPr>
            <w:webHidden/>
          </w:rPr>
          <w:instrText xml:space="preserve"> PAGEREF _Toc507676555 \h </w:instrText>
        </w:r>
        <w:r w:rsidR="0033126B" w:rsidRPr="0099364F">
          <w:rPr>
            <w:webHidden/>
          </w:rPr>
        </w:r>
        <w:r w:rsidR="0033126B" w:rsidRPr="0099364F">
          <w:rPr>
            <w:webHidden/>
          </w:rPr>
          <w:fldChar w:fldCharType="separate"/>
        </w:r>
        <w:r w:rsidR="00F979AB">
          <w:rPr>
            <w:webHidden/>
          </w:rPr>
          <w:t>36</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56" w:history="1">
        <w:r w:rsidR="0033126B" w:rsidRPr="0099364F">
          <w:rPr>
            <w:rStyle w:val="Hipervnculo"/>
          </w:rPr>
          <w:t>16.</w:t>
        </w:r>
        <w:r w:rsidR="0033126B" w:rsidRPr="0099364F">
          <w:rPr>
            <w:rFonts w:eastAsiaTheme="minorEastAsia"/>
            <w:bCs w:val="0"/>
            <w:kern w:val="0"/>
            <w:sz w:val="22"/>
            <w:szCs w:val="22"/>
            <w:lang w:eastAsia="es-MX"/>
          </w:rPr>
          <w:tab/>
        </w:r>
        <w:r w:rsidR="0033126B" w:rsidRPr="0099364F">
          <w:rPr>
            <w:rStyle w:val="Hipervnculo"/>
          </w:rPr>
          <w:t>SOLICITUD DE INFORMACIÓN</w:t>
        </w:r>
        <w:r w:rsidR="0033126B" w:rsidRPr="0099364F">
          <w:rPr>
            <w:webHidden/>
          </w:rPr>
          <w:tab/>
        </w:r>
        <w:r w:rsidR="0033126B" w:rsidRPr="0099364F">
          <w:rPr>
            <w:webHidden/>
          </w:rPr>
          <w:fldChar w:fldCharType="begin"/>
        </w:r>
        <w:r w:rsidR="0033126B" w:rsidRPr="0099364F">
          <w:rPr>
            <w:webHidden/>
          </w:rPr>
          <w:instrText xml:space="preserve"> PAGEREF _Toc507676556 \h </w:instrText>
        </w:r>
        <w:r w:rsidR="0033126B" w:rsidRPr="0099364F">
          <w:rPr>
            <w:webHidden/>
          </w:rPr>
        </w:r>
        <w:r w:rsidR="0033126B" w:rsidRPr="0099364F">
          <w:rPr>
            <w:webHidden/>
          </w:rPr>
          <w:fldChar w:fldCharType="separate"/>
        </w:r>
        <w:r w:rsidR="00F979AB">
          <w:rPr>
            <w:webHidden/>
          </w:rPr>
          <w:t>36</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57" w:history="1">
        <w:r w:rsidR="0033126B" w:rsidRPr="0099364F">
          <w:rPr>
            <w:rStyle w:val="Hipervnculo"/>
          </w:rPr>
          <w:t>17.</w:t>
        </w:r>
        <w:r w:rsidR="0033126B" w:rsidRPr="0099364F">
          <w:rPr>
            <w:rFonts w:eastAsiaTheme="minorEastAsia"/>
            <w:bCs w:val="0"/>
            <w:kern w:val="0"/>
            <w:sz w:val="22"/>
            <w:szCs w:val="22"/>
            <w:lang w:eastAsia="es-MX"/>
          </w:rPr>
          <w:tab/>
        </w:r>
        <w:r w:rsidR="0033126B" w:rsidRPr="0099364F">
          <w:rPr>
            <w:rStyle w:val="Hipervnculo"/>
          </w:rPr>
          <w:t>NO NEGOCIABILIDAD DE LAS CONDICIONES CONTENIDAS EN ESTA CONVOCATORIA Y EN LAS PROPOSICIONES</w:t>
        </w:r>
        <w:r w:rsidR="0033126B" w:rsidRPr="0099364F">
          <w:rPr>
            <w:webHidden/>
          </w:rPr>
          <w:tab/>
        </w:r>
        <w:r w:rsidR="0033126B" w:rsidRPr="0099364F">
          <w:rPr>
            <w:webHidden/>
          </w:rPr>
          <w:fldChar w:fldCharType="begin"/>
        </w:r>
        <w:r w:rsidR="0033126B" w:rsidRPr="0099364F">
          <w:rPr>
            <w:webHidden/>
          </w:rPr>
          <w:instrText xml:space="preserve"> PAGEREF _Toc507676557 \h </w:instrText>
        </w:r>
        <w:r w:rsidR="0033126B" w:rsidRPr="0099364F">
          <w:rPr>
            <w:webHidden/>
          </w:rPr>
        </w:r>
        <w:r w:rsidR="0033126B" w:rsidRPr="0099364F">
          <w:rPr>
            <w:webHidden/>
          </w:rPr>
          <w:fldChar w:fldCharType="separate"/>
        </w:r>
        <w:r w:rsidR="00F979AB">
          <w:rPr>
            <w:webHidden/>
          </w:rPr>
          <w:t>37</w:t>
        </w:r>
        <w:r w:rsidR="0033126B" w:rsidRPr="0099364F">
          <w:rPr>
            <w:webHidden/>
          </w:rPr>
          <w:fldChar w:fldCharType="end"/>
        </w:r>
      </w:hyperlink>
    </w:p>
    <w:p w:rsidR="0033126B" w:rsidRPr="0099364F" w:rsidRDefault="005D6E48" w:rsidP="0033126B">
      <w:pPr>
        <w:pStyle w:val="TDC1"/>
        <w:rPr>
          <w:rFonts w:eastAsiaTheme="minorEastAsia"/>
          <w:bCs w:val="0"/>
          <w:kern w:val="0"/>
          <w:sz w:val="22"/>
          <w:szCs w:val="22"/>
          <w:lang w:eastAsia="es-MX"/>
        </w:rPr>
      </w:pPr>
      <w:hyperlink w:anchor="_Toc507676558" w:history="1">
        <w:r w:rsidR="0033126B" w:rsidRPr="0099364F">
          <w:rPr>
            <w:rStyle w:val="Hipervnculo"/>
          </w:rPr>
          <w:t>ANEXO 1</w:t>
        </w:r>
        <w:r w:rsidR="0033126B" w:rsidRPr="0099364F">
          <w:rPr>
            <w:webHidden/>
          </w:rPr>
          <w:tab/>
        </w:r>
        <w:r w:rsidR="0033126B" w:rsidRPr="0099364F">
          <w:rPr>
            <w:webHidden/>
          </w:rPr>
          <w:fldChar w:fldCharType="begin"/>
        </w:r>
        <w:r w:rsidR="0033126B" w:rsidRPr="0099364F">
          <w:rPr>
            <w:webHidden/>
          </w:rPr>
          <w:instrText xml:space="preserve"> PAGEREF _Toc507676558 \h </w:instrText>
        </w:r>
        <w:r w:rsidR="0033126B" w:rsidRPr="0099364F">
          <w:rPr>
            <w:webHidden/>
          </w:rPr>
        </w:r>
        <w:r w:rsidR="0033126B" w:rsidRPr="0099364F">
          <w:rPr>
            <w:webHidden/>
          </w:rPr>
          <w:fldChar w:fldCharType="separate"/>
        </w:r>
        <w:r w:rsidR="00F979AB">
          <w:rPr>
            <w:webHidden/>
          </w:rPr>
          <w:t>38</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60" w:history="1">
        <w:r w:rsidR="0033126B" w:rsidRPr="0099364F">
          <w:rPr>
            <w:rStyle w:val="Hipervnculo"/>
          </w:rPr>
          <w:t>ANEXO 2</w:t>
        </w:r>
        <w:r w:rsidR="0033126B" w:rsidRPr="0099364F">
          <w:rPr>
            <w:webHidden/>
          </w:rPr>
          <w:tab/>
        </w:r>
        <w:r w:rsidR="0033126B" w:rsidRPr="0099364F">
          <w:rPr>
            <w:webHidden/>
          </w:rPr>
          <w:fldChar w:fldCharType="begin"/>
        </w:r>
        <w:r w:rsidR="0033126B" w:rsidRPr="0099364F">
          <w:rPr>
            <w:webHidden/>
          </w:rPr>
          <w:instrText xml:space="preserve"> PAGEREF _Toc507676560 \h </w:instrText>
        </w:r>
        <w:r w:rsidR="0033126B" w:rsidRPr="0099364F">
          <w:rPr>
            <w:webHidden/>
          </w:rPr>
        </w:r>
        <w:r w:rsidR="0033126B" w:rsidRPr="0099364F">
          <w:rPr>
            <w:webHidden/>
          </w:rPr>
          <w:fldChar w:fldCharType="separate"/>
        </w:r>
        <w:r w:rsidR="00F979AB">
          <w:rPr>
            <w:webHidden/>
          </w:rPr>
          <w:t>38</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61" w:history="1">
        <w:r w:rsidR="0033126B" w:rsidRPr="0099364F">
          <w:rPr>
            <w:rStyle w:val="Hipervnculo"/>
          </w:rPr>
          <w:t>ANEXO 3 “A”</w:t>
        </w:r>
        <w:r w:rsidR="0033126B" w:rsidRPr="0099364F">
          <w:rPr>
            <w:webHidden/>
          </w:rPr>
          <w:tab/>
        </w:r>
        <w:r w:rsidR="0033126B" w:rsidRPr="0099364F">
          <w:rPr>
            <w:webHidden/>
          </w:rPr>
          <w:fldChar w:fldCharType="begin"/>
        </w:r>
        <w:r w:rsidR="0033126B" w:rsidRPr="0099364F">
          <w:rPr>
            <w:webHidden/>
          </w:rPr>
          <w:instrText xml:space="preserve"> PAGEREF _Toc507676561 \h </w:instrText>
        </w:r>
        <w:r w:rsidR="0033126B" w:rsidRPr="0099364F">
          <w:rPr>
            <w:webHidden/>
          </w:rPr>
        </w:r>
        <w:r w:rsidR="0033126B" w:rsidRPr="0099364F">
          <w:rPr>
            <w:webHidden/>
          </w:rPr>
          <w:fldChar w:fldCharType="separate"/>
        </w:r>
        <w:r w:rsidR="00F979AB">
          <w:rPr>
            <w:webHidden/>
          </w:rPr>
          <w:t>44</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62" w:history="1">
        <w:r w:rsidR="0033126B" w:rsidRPr="0099364F">
          <w:rPr>
            <w:rStyle w:val="Hipervnculo"/>
          </w:rPr>
          <w:t>ANEXO 3 “B”</w:t>
        </w:r>
        <w:r w:rsidR="0033126B" w:rsidRPr="0099364F">
          <w:rPr>
            <w:webHidden/>
          </w:rPr>
          <w:tab/>
        </w:r>
        <w:r w:rsidR="0033126B" w:rsidRPr="0099364F">
          <w:rPr>
            <w:webHidden/>
          </w:rPr>
          <w:fldChar w:fldCharType="begin"/>
        </w:r>
        <w:r w:rsidR="0033126B" w:rsidRPr="0099364F">
          <w:rPr>
            <w:webHidden/>
          </w:rPr>
          <w:instrText xml:space="preserve"> PAGEREF _Toc507676562 \h </w:instrText>
        </w:r>
        <w:r w:rsidR="0033126B" w:rsidRPr="0099364F">
          <w:rPr>
            <w:webHidden/>
          </w:rPr>
        </w:r>
        <w:r w:rsidR="0033126B" w:rsidRPr="0099364F">
          <w:rPr>
            <w:webHidden/>
          </w:rPr>
          <w:fldChar w:fldCharType="separate"/>
        </w:r>
        <w:r w:rsidR="00F979AB">
          <w:rPr>
            <w:webHidden/>
          </w:rPr>
          <w:t>45</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63" w:history="1">
        <w:r w:rsidR="0033126B" w:rsidRPr="0099364F">
          <w:rPr>
            <w:rStyle w:val="Hipervnculo"/>
          </w:rPr>
          <w:t>ANEXO 3 “C”</w:t>
        </w:r>
        <w:r w:rsidR="0033126B" w:rsidRPr="0099364F">
          <w:rPr>
            <w:webHidden/>
          </w:rPr>
          <w:tab/>
        </w:r>
        <w:r w:rsidR="0033126B" w:rsidRPr="0099364F">
          <w:rPr>
            <w:webHidden/>
          </w:rPr>
          <w:fldChar w:fldCharType="begin"/>
        </w:r>
        <w:r w:rsidR="0033126B" w:rsidRPr="0099364F">
          <w:rPr>
            <w:webHidden/>
          </w:rPr>
          <w:instrText xml:space="preserve"> PAGEREF _Toc507676563 \h </w:instrText>
        </w:r>
        <w:r w:rsidR="0033126B" w:rsidRPr="0099364F">
          <w:rPr>
            <w:webHidden/>
          </w:rPr>
        </w:r>
        <w:r w:rsidR="0033126B" w:rsidRPr="0099364F">
          <w:rPr>
            <w:webHidden/>
          </w:rPr>
          <w:fldChar w:fldCharType="separate"/>
        </w:r>
        <w:r w:rsidR="00F979AB">
          <w:rPr>
            <w:webHidden/>
          </w:rPr>
          <w:t>46</w:t>
        </w:r>
        <w:r w:rsidR="0033126B" w:rsidRPr="0099364F">
          <w:rPr>
            <w:webHidden/>
          </w:rPr>
          <w:fldChar w:fldCharType="end"/>
        </w:r>
      </w:hyperlink>
    </w:p>
    <w:p w:rsidR="0033126B" w:rsidRPr="0099364F" w:rsidRDefault="005D6E48" w:rsidP="0033126B">
      <w:pPr>
        <w:pStyle w:val="TDC1"/>
        <w:rPr>
          <w:rFonts w:eastAsiaTheme="minorEastAsia"/>
          <w:bCs w:val="0"/>
          <w:kern w:val="0"/>
          <w:sz w:val="22"/>
          <w:szCs w:val="22"/>
          <w:lang w:eastAsia="es-MX"/>
        </w:rPr>
      </w:pPr>
      <w:hyperlink w:anchor="_Toc507676564" w:history="1">
        <w:r w:rsidR="0033126B" w:rsidRPr="0099364F">
          <w:rPr>
            <w:rStyle w:val="Hipervnculo"/>
          </w:rPr>
          <w:t>ANEXO 4</w:t>
        </w:r>
        <w:r w:rsidR="0033126B" w:rsidRPr="0099364F">
          <w:rPr>
            <w:webHidden/>
          </w:rPr>
          <w:tab/>
        </w:r>
        <w:r w:rsidR="0033126B" w:rsidRPr="0099364F">
          <w:rPr>
            <w:webHidden/>
          </w:rPr>
          <w:fldChar w:fldCharType="begin"/>
        </w:r>
        <w:r w:rsidR="0033126B" w:rsidRPr="0099364F">
          <w:rPr>
            <w:webHidden/>
          </w:rPr>
          <w:instrText xml:space="preserve"> PAGEREF _Toc507676564 \h </w:instrText>
        </w:r>
        <w:r w:rsidR="0033126B" w:rsidRPr="0099364F">
          <w:rPr>
            <w:webHidden/>
          </w:rPr>
        </w:r>
        <w:r w:rsidR="0033126B" w:rsidRPr="0099364F">
          <w:rPr>
            <w:webHidden/>
          </w:rPr>
          <w:fldChar w:fldCharType="separate"/>
        </w:r>
        <w:r w:rsidR="00F979AB">
          <w:rPr>
            <w:webHidden/>
          </w:rPr>
          <w:t>47</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66" w:history="1">
        <w:r w:rsidR="0033126B" w:rsidRPr="0099364F">
          <w:rPr>
            <w:rStyle w:val="Hipervnculo"/>
          </w:rPr>
          <w:t>ANEXO 5</w:t>
        </w:r>
        <w:r w:rsidR="0033126B" w:rsidRPr="0099364F">
          <w:rPr>
            <w:webHidden/>
          </w:rPr>
          <w:tab/>
        </w:r>
        <w:r w:rsidR="0033126B" w:rsidRPr="0099364F">
          <w:rPr>
            <w:webHidden/>
          </w:rPr>
          <w:fldChar w:fldCharType="begin"/>
        </w:r>
        <w:r w:rsidR="0033126B" w:rsidRPr="0099364F">
          <w:rPr>
            <w:webHidden/>
          </w:rPr>
          <w:instrText xml:space="preserve"> PAGEREF _Toc507676566 \h </w:instrText>
        </w:r>
        <w:r w:rsidR="0033126B" w:rsidRPr="0099364F">
          <w:rPr>
            <w:webHidden/>
          </w:rPr>
        </w:r>
        <w:r w:rsidR="0033126B" w:rsidRPr="0099364F">
          <w:rPr>
            <w:webHidden/>
          </w:rPr>
          <w:fldChar w:fldCharType="separate"/>
        </w:r>
        <w:r w:rsidR="00F979AB">
          <w:rPr>
            <w:webHidden/>
          </w:rPr>
          <w:t>48</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67" w:history="1">
        <w:r w:rsidR="0033126B" w:rsidRPr="0099364F">
          <w:rPr>
            <w:rStyle w:val="Hipervnculo"/>
          </w:rPr>
          <w:t>ANEXO 7</w:t>
        </w:r>
        <w:r w:rsidR="0033126B" w:rsidRPr="0099364F">
          <w:rPr>
            <w:webHidden/>
          </w:rPr>
          <w:tab/>
        </w:r>
        <w:r w:rsidR="0033126B" w:rsidRPr="0099364F">
          <w:rPr>
            <w:webHidden/>
          </w:rPr>
          <w:fldChar w:fldCharType="begin"/>
        </w:r>
        <w:r w:rsidR="0033126B" w:rsidRPr="0099364F">
          <w:rPr>
            <w:webHidden/>
          </w:rPr>
          <w:instrText xml:space="preserve"> PAGEREF _Toc507676567 \h </w:instrText>
        </w:r>
        <w:r w:rsidR="0033126B" w:rsidRPr="0099364F">
          <w:rPr>
            <w:webHidden/>
          </w:rPr>
        </w:r>
        <w:r w:rsidR="0033126B" w:rsidRPr="0099364F">
          <w:rPr>
            <w:webHidden/>
          </w:rPr>
          <w:fldChar w:fldCharType="separate"/>
        </w:r>
        <w:r w:rsidR="00F979AB">
          <w:rPr>
            <w:webHidden/>
          </w:rPr>
          <w:t>50</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68" w:history="1">
        <w:r w:rsidR="0033126B" w:rsidRPr="0099364F">
          <w:rPr>
            <w:rStyle w:val="Hipervnculo"/>
          </w:rPr>
          <w:t>ANEXO 9</w:t>
        </w:r>
        <w:r w:rsidR="0033126B" w:rsidRPr="0099364F">
          <w:rPr>
            <w:webHidden/>
          </w:rPr>
          <w:tab/>
        </w:r>
        <w:r w:rsidR="0033126B" w:rsidRPr="0099364F">
          <w:rPr>
            <w:webHidden/>
          </w:rPr>
          <w:fldChar w:fldCharType="begin"/>
        </w:r>
        <w:r w:rsidR="0033126B" w:rsidRPr="0099364F">
          <w:rPr>
            <w:webHidden/>
          </w:rPr>
          <w:instrText xml:space="preserve"> PAGEREF _Toc507676568 \h </w:instrText>
        </w:r>
        <w:r w:rsidR="0033126B" w:rsidRPr="0099364F">
          <w:rPr>
            <w:webHidden/>
          </w:rPr>
        </w:r>
        <w:r w:rsidR="0033126B" w:rsidRPr="0099364F">
          <w:rPr>
            <w:webHidden/>
          </w:rPr>
          <w:fldChar w:fldCharType="separate"/>
        </w:r>
        <w:r w:rsidR="00F979AB">
          <w:rPr>
            <w:webHidden/>
          </w:rPr>
          <w:t>59</w:t>
        </w:r>
        <w:r w:rsidR="0033126B" w:rsidRPr="0099364F">
          <w:rPr>
            <w:webHidden/>
          </w:rPr>
          <w:fldChar w:fldCharType="end"/>
        </w:r>
      </w:hyperlink>
    </w:p>
    <w:p w:rsidR="0033126B" w:rsidRPr="0099364F" w:rsidRDefault="005D6E48">
      <w:pPr>
        <w:pStyle w:val="TDC1"/>
        <w:rPr>
          <w:rFonts w:eastAsiaTheme="minorEastAsia"/>
          <w:bCs w:val="0"/>
          <w:kern w:val="0"/>
          <w:sz w:val="22"/>
          <w:szCs w:val="22"/>
          <w:lang w:eastAsia="es-MX"/>
        </w:rPr>
      </w:pPr>
      <w:hyperlink w:anchor="_Toc507676569" w:history="1">
        <w:r w:rsidR="0033126B" w:rsidRPr="0099364F">
          <w:rPr>
            <w:rStyle w:val="Hipervnculo"/>
          </w:rPr>
          <w:t>ANEXO 10</w:t>
        </w:r>
        <w:r w:rsidR="0033126B" w:rsidRPr="0099364F">
          <w:rPr>
            <w:webHidden/>
          </w:rPr>
          <w:tab/>
        </w:r>
        <w:r w:rsidR="0033126B" w:rsidRPr="0099364F">
          <w:rPr>
            <w:webHidden/>
          </w:rPr>
          <w:fldChar w:fldCharType="begin"/>
        </w:r>
        <w:r w:rsidR="0033126B" w:rsidRPr="0099364F">
          <w:rPr>
            <w:webHidden/>
          </w:rPr>
          <w:instrText xml:space="preserve"> PAGEREF _Toc507676569 \h </w:instrText>
        </w:r>
        <w:r w:rsidR="0033126B" w:rsidRPr="0099364F">
          <w:rPr>
            <w:webHidden/>
          </w:rPr>
        </w:r>
        <w:r w:rsidR="0033126B" w:rsidRPr="0099364F">
          <w:rPr>
            <w:webHidden/>
          </w:rPr>
          <w:fldChar w:fldCharType="separate"/>
        </w:r>
        <w:r w:rsidR="00F979AB">
          <w:rPr>
            <w:webHidden/>
          </w:rPr>
          <w:t>60</w:t>
        </w:r>
        <w:r w:rsidR="0033126B" w:rsidRPr="0099364F">
          <w:rPr>
            <w:webHidden/>
          </w:rPr>
          <w:fldChar w:fldCharType="end"/>
        </w:r>
      </w:hyperlink>
    </w:p>
    <w:p w:rsidR="00C90B3B" w:rsidRPr="0099364F" w:rsidRDefault="00B226CF" w:rsidP="00255218">
      <w:pPr>
        <w:tabs>
          <w:tab w:val="left" w:pos="3686"/>
        </w:tabs>
        <w:spacing w:line="276" w:lineRule="auto"/>
        <w:jc w:val="center"/>
        <w:rPr>
          <w:rFonts w:ascii="Arial" w:hAnsi="Arial" w:cs="Arial"/>
          <w:sz w:val="17"/>
          <w:szCs w:val="17"/>
        </w:rPr>
      </w:pPr>
      <w:r w:rsidRPr="0099364F">
        <w:rPr>
          <w:rFonts w:ascii="Arial" w:hAnsi="Arial" w:cs="Arial"/>
          <w:sz w:val="18"/>
          <w:szCs w:val="18"/>
        </w:rPr>
        <w:fldChar w:fldCharType="end"/>
      </w:r>
    </w:p>
    <w:p w:rsidR="001B257A" w:rsidRPr="0099364F" w:rsidRDefault="001B257A" w:rsidP="00FC3C21">
      <w:pPr>
        <w:tabs>
          <w:tab w:val="left" w:pos="3686"/>
        </w:tabs>
        <w:spacing w:line="276" w:lineRule="auto"/>
        <w:jc w:val="center"/>
        <w:rPr>
          <w:rFonts w:ascii="Arial" w:hAnsi="Arial" w:cs="Arial"/>
          <w:b/>
          <w:sz w:val="24"/>
          <w:szCs w:val="24"/>
        </w:rPr>
      </w:pPr>
    </w:p>
    <w:p w:rsidR="001B257A" w:rsidRPr="0099364F" w:rsidRDefault="001B257A" w:rsidP="00FC3C21">
      <w:pPr>
        <w:tabs>
          <w:tab w:val="left" w:pos="3686"/>
        </w:tabs>
        <w:spacing w:line="276" w:lineRule="auto"/>
        <w:jc w:val="center"/>
        <w:rPr>
          <w:rFonts w:ascii="Arial" w:hAnsi="Arial" w:cs="Arial"/>
          <w:b/>
          <w:sz w:val="24"/>
          <w:szCs w:val="24"/>
        </w:rPr>
      </w:pPr>
    </w:p>
    <w:p w:rsidR="00FC3C21" w:rsidRPr="0099364F" w:rsidRDefault="00FC3C21" w:rsidP="00FC3C21">
      <w:pPr>
        <w:tabs>
          <w:tab w:val="left" w:pos="3686"/>
        </w:tabs>
        <w:spacing w:line="276" w:lineRule="auto"/>
        <w:jc w:val="center"/>
        <w:rPr>
          <w:rFonts w:ascii="Arial" w:hAnsi="Arial" w:cs="Arial"/>
          <w:b/>
          <w:smallCaps/>
          <w:sz w:val="24"/>
          <w:szCs w:val="24"/>
        </w:rPr>
      </w:pPr>
      <w:r w:rsidRPr="0099364F">
        <w:rPr>
          <w:rFonts w:ascii="Arial" w:hAnsi="Arial" w:cs="Arial"/>
          <w:b/>
          <w:sz w:val="24"/>
          <w:szCs w:val="24"/>
        </w:rPr>
        <w:lastRenderedPageBreak/>
        <w:t xml:space="preserve">CONVOCATORIA a la Invitación a Cuando Menos Tres Personas </w:t>
      </w:r>
      <w:r w:rsidR="00E47934" w:rsidRPr="0099364F">
        <w:rPr>
          <w:rFonts w:ascii="Arial" w:hAnsi="Arial" w:cs="Arial"/>
          <w:b/>
          <w:sz w:val="24"/>
          <w:szCs w:val="24"/>
        </w:rPr>
        <w:t>Nacional</w:t>
      </w:r>
      <w:r w:rsidR="001C5CA4" w:rsidRPr="0099364F">
        <w:rPr>
          <w:rFonts w:ascii="Arial" w:hAnsi="Arial" w:cs="Arial"/>
          <w:b/>
          <w:sz w:val="24"/>
          <w:szCs w:val="24"/>
        </w:rPr>
        <w:t xml:space="preserve">, </w:t>
      </w:r>
      <w:r w:rsidR="005B40CE" w:rsidRPr="0099364F">
        <w:rPr>
          <w:rFonts w:ascii="Arial" w:hAnsi="Arial" w:cs="Arial"/>
          <w:b/>
          <w:sz w:val="24"/>
          <w:szCs w:val="24"/>
        </w:rPr>
        <w:t>presencial</w:t>
      </w:r>
      <w:r w:rsidR="001C5CA4" w:rsidRPr="0099364F">
        <w:rPr>
          <w:rFonts w:ascii="Arial" w:hAnsi="Arial" w:cs="Arial"/>
          <w:b/>
          <w:sz w:val="24"/>
          <w:szCs w:val="24"/>
        </w:rPr>
        <w:t>,</w:t>
      </w:r>
      <w:r w:rsidRPr="0099364F">
        <w:rPr>
          <w:rFonts w:ascii="Arial" w:hAnsi="Arial" w:cs="Arial"/>
          <w:b/>
          <w:sz w:val="24"/>
          <w:szCs w:val="24"/>
        </w:rPr>
        <w:t xml:space="preserve"> en la cual se establecen las bases en las que se desarrollará el procedimiento y en las que se describen los requisitos de participación</w:t>
      </w:r>
      <w:r w:rsidR="0040076D" w:rsidRPr="0099364F">
        <w:rPr>
          <w:rFonts w:ascii="Arial" w:hAnsi="Arial" w:cs="Arial"/>
          <w:b/>
          <w:sz w:val="24"/>
          <w:szCs w:val="24"/>
        </w:rPr>
        <w:t>.</w:t>
      </w:r>
    </w:p>
    <w:p w:rsidR="005239F7" w:rsidRPr="0099364F" w:rsidRDefault="005239F7" w:rsidP="00A535CD">
      <w:pPr>
        <w:tabs>
          <w:tab w:val="left" w:pos="3686"/>
        </w:tabs>
        <w:spacing w:line="276" w:lineRule="auto"/>
        <w:jc w:val="center"/>
        <w:rPr>
          <w:rFonts w:ascii="Arial" w:hAnsi="Arial" w:cs="Arial"/>
          <w:b/>
          <w:bCs/>
        </w:rPr>
      </w:pPr>
    </w:p>
    <w:p w:rsidR="00412321" w:rsidRPr="0099364F" w:rsidRDefault="00412321" w:rsidP="00EE5879">
      <w:pPr>
        <w:pStyle w:val="Ttulo1"/>
        <w:numPr>
          <w:ilvl w:val="0"/>
          <w:numId w:val="1"/>
        </w:numPr>
        <w:spacing w:before="120" w:after="120"/>
        <w:jc w:val="both"/>
        <w:rPr>
          <w:rFonts w:cs="Arial"/>
          <w:color w:val="244061" w:themeColor="accent1" w:themeShade="80"/>
          <w:kern w:val="32"/>
          <w:sz w:val="20"/>
        </w:rPr>
      </w:pPr>
      <w:bookmarkStart w:id="2" w:name="_Toc289064560"/>
      <w:bookmarkStart w:id="3" w:name="_Toc314085291"/>
      <w:bookmarkStart w:id="4" w:name="_Toc314094112"/>
      <w:bookmarkStart w:id="5" w:name="_Toc434004079"/>
      <w:bookmarkStart w:id="6" w:name="_Toc499053735"/>
      <w:bookmarkStart w:id="7" w:name="_Toc507676499"/>
      <w:bookmarkStart w:id="8" w:name="_Toc289064579"/>
      <w:bookmarkStart w:id="9" w:name="_Toc284238903"/>
      <w:bookmarkStart w:id="10" w:name="_Toc289064581"/>
      <w:bookmarkStart w:id="11" w:name="_Toc310514791"/>
      <w:bookmarkStart w:id="12" w:name="_Toc312083757"/>
      <w:bookmarkStart w:id="13" w:name="_Toc312402702"/>
      <w:bookmarkStart w:id="14" w:name="_Toc313943676"/>
      <w:bookmarkStart w:id="15" w:name="_Toc313943738"/>
      <w:bookmarkStart w:id="16" w:name="_Toc313999941"/>
      <w:bookmarkStart w:id="17" w:name="_Toc314007645"/>
      <w:bookmarkEnd w:id="1"/>
      <w:r w:rsidRPr="0099364F">
        <w:rPr>
          <w:rFonts w:cs="Arial"/>
          <w:color w:val="244061" w:themeColor="accent1" w:themeShade="80"/>
          <w:kern w:val="32"/>
          <w:sz w:val="20"/>
        </w:rPr>
        <w:t>INFORMACIÓN GENÉRICA Y ALCANCE DE LA CONTRATACIÓN</w:t>
      </w:r>
      <w:bookmarkEnd w:id="2"/>
      <w:bookmarkEnd w:id="3"/>
      <w:bookmarkEnd w:id="4"/>
      <w:bookmarkEnd w:id="5"/>
      <w:bookmarkEnd w:id="6"/>
      <w:bookmarkEnd w:id="7"/>
      <w:r w:rsidR="0040076D" w:rsidRPr="0099364F">
        <w:rPr>
          <w:rFonts w:cs="Arial"/>
          <w:color w:val="244061" w:themeColor="accent1" w:themeShade="80"/>
          <w:kern w:val="32"/>
          <w:sz w:val="20"/>
        </w:rPr>
        <w:t>.</w:t>
      </w:r>
    </w:p>
    <w:p w:rsidR="00412321" w:rsidRPr="0099364F" w:rsidRDefault="00412321" w:rsidP="00EE5879">
      <w:pPr>
        <w:pStyle w:val="Ttulo1"/>
        <w:numPr>
          <w:ilvl w:val="1"/>
          <w:numId w:val="1"/>
        </w:numPr>
        <w:spacing w:before="120" w:after="120"/>
        <w:jc w:val="both"/>
        <w:rPr>
          <w:rFonts w:cs="Arial"/>
          <w:bCs/>
          <w:color w:val="244061" w:themeColor="accent1" w:themeShade="80"/>
          <w:sz w:val="20"/>
        </w:rPr>
      </w:pPr>
      <w:bookmarkStart w:id="18" w:name="_Toc289064561"/>
      <w:bookmarkStart w:id="19" w:name="_Toc314085292"/>
      <w:bookmarkStart w:id="20" w:name="_Toc314094113"/>
      <w:bookmarkStart w:id="21" w:name="_Toc434004080"/>
      <w:bookmarkStart w:id="22" w:name="_Toc499053736"/>
      <w:bookmarkStart w:id="23" w:name="_Toc507676500"/>
      <w:r w:rsidRPr="0099364F">
        <w:rPr>
          <w:rFonts w:cs="Arial"/>
          <w:bCs/>
          <w:color w:val="244061" w:themeColor="accent1" w:themeShade="80"/>
          <w:sz w:val="20"/>
        </w:rPr>
        <w:t>Objeto de la contratación</w:t>
      </w:r>
      <w:bookmarkEnd w:id="18"/>
      <w:bookmarkEnd w:id="19"/>
      <w:bookmarkEnd w:id="20"/>
      <w:bookmarkEnd w:id="21"/>
      <w:bookmarkEnd w:id="22"/>
      <w:bookmarkEnd w:id="23"/>
      <w:r w:rsidR="0040076D" w:rsidRPr="0099364F">
        <w:rPr>
          <w:rFonts w:cs="Arial"/>
          <w:bCs/>
          <w:color w:val="244061" w:themeColor="accent1" w:themeShade="80"/>
          <w:sz w:val="20"/>
        </w:rPr>
        <w:t>.</w:t>
      </w:r>
    </w:p>
    <w:p w:rsidR="0075205B" w:rsidRPr="0099364F" w:rsidRDefault="0075205B" w:rsidP="00DC6429">
      <w:pPr>
        <w:ind w:left="709"/>
        <w:jc w:val="both"/>
        <w:rPr>
          <w:rFonts w:ascii="Arial" w:hAnsi="Arial" w:cs="Arial"/>
        </w:rPr>
      </w:pPr>
      <w:bookmarkStart w:id="24" w:name="_Toc289064562"/>
      <w:bookmarkStart w:id="25" w:name="_Toc314085293"/>
      <w:bookmarkStart w:id="26" w:name="_Toc314094114"/>
      <w:r w:rsidRPr="0099364F">
        <w:rPr>
          <w:rFonts w:ascii="Arial" w:hAnsi="Arial" w:cs="Arial"/>
        </w:rPr>
        <w:t xml:space="preserve">La presente </w:t>
      </w:r>
      <w:r w:rsidR="00C112CE" w:rsidRPr="0099364F">
        <w:rPr>
          <w:rFonts w:ascii="Arial" w:hAnsi="Arial" w:cs="Arial"/>
        </w:rPr>
        <w:t>invitación</w:t>
      </w:r>
      <w:r w:rsidR="00B01862" w:rsidRPr="0099364F">
        <w:rPr>
          <w:rFonts w:ascii="Arial" w:hAnsi="Arial" w:cs="Arial"/>
        </w:rPr>
        <w:t xml:space="preserve"> tiene por objeto la </w:t>
      </w:r>
      <w:r w:rsidR="001B3528" w:rsidRPr="0099364F">
        <w:rPr>
          <w:rFonts w:ascii="Arial" w:hAnsi="Arial" w:cs="Arial"/>
        </w:rPr>
        <w:t>contratación de</w:t>
      </w:r>
      <w:r w:rsidR="00DA76CA" w:rsidRPr="0099364F">
        <w:rPr>
          <w:rFonts w:ascii="Arial" w:hAnsi="Arial" w:cs="Arial"/>
        </w:rPr>
        <w:t>l</w:t>
      </w:r>
      <w:r w:rsidR="001B3528" w:rsidRPr="0099364F">
        <w:rPr>
          <w:rFonts w:ascii="Arial" w:hAnsi="Arial" w:cs="Arial"/>
        </w:rPr>
        <w:t xml:space="preserve"> </w:t>
      </w:r>
      <w:r w:rsidR="009A3FDB" w:rsidRPr="0099364F">
        <w:rPr>
          <w:rFonts w:ascii="Arial" w:hAnsi="Arial" w:cs="Arial"/>
          <w:b/>
          <w:lang w:val="es-ES_tradnl"/>
        </w:rPr>
        <w:t xml:space="preserve">Servicio de conversión y transferencia a archivos digitales, catalogación y almacenamiento del acervo </w:t>
      </w:r>
      <w:proofErr w:type="spellStart"/>
      <w:r w:rsidR="009A3FDB" w:rsidRPr="0099364F">
        <w:rPr>
          <w:rFonts w:ascii="Arial" w:hAnsi="Arial" w:cs="Arial"/>
          <w:b/>
          <w:lang w:val="es-ES_tradnl"/>
        </w:rPr>
        <w:t>videográfico</w:t>
      </w:r>
      <w:proofErr w:type="spellEnd"/>
      <w:r w:rsidR="009A3FDB" w:rsidRPr="0099364F">
        <w:rPr>
          <w:rFonts w:ascii="Arial" w:hAnsi="Arial" w:cs="Arial"/>
          <w:b/>
          <w:lang w:val="es-ES_tradnl"/>
        </w:rPr>
        <w:t xml:space="preserve"> del Instituto</w:t>
      </w:r>
      <w:r w:rsidR="00132678" w:rsidRPr="0099364F">
        <w:rPr>
          <w:rFonts w:ascii="Arial" w:hAnsi="Arial" w:cs="Arial"/>
          <w:b/>
        </w:rPr>
        <w:t xml:space="preserve">, </w:t>
      </w:r>
      <w:r w:rsidRPr="0099364F">
        <w:rPr>
          <w:rFonts w:ascii="Arial" w:hAnsi="Arial" w:cs="Arial"/>
        </w:rPr>
        <w:t xml:space="preserve">que consiste en </w:t>
      </w:r>
      <w:r w:rsidRPr="0099364F">
        <w:rPr>
          <w:rFonts w:ascii="Arial" w:hAnsi="Arial" w:cs="Arial"/>
          <w:b/>
        </w:rPr>
        <w:t>01 (una) partida</w:t>
      </w:r>
      <w:r w:rsidRPr="0099364F">
        <w:rPr>
          <w:rFonts w:ascii="Arial" w:hAnsi="Arial" w:cs="Arial"/>
        </w:rPr>
        <w:t>, por lo tanto la adjudicación será a un solo LICITANTE.</w:t>
      </w:r>
    </w:p>
    <w:p w:rsidR="00DC6429" w:rsidRPr="0099364F" w:rsidRDefault="00DC6429" w:rsidP="00DC6429">
      <w:pPr>
        <w:ind w:left="709"/>
        <w:jc w:val="both"/>
        <w:rPr>
          <w:rFonts w:ascii="Arial" w:hAnsi="Arial" w:cs="Arial"/>
          <w:b/>
          <w:lang w:val="es-ES_tradnl"/>
        </w:rPr>
      </w:pPr>
    </w:p>
    <w:p w:rsidR="00412321" w:rsidRPr="0099364F" w:rsidRDefault="0075205B" w:rsidP="00DC6429">
      <w:pPr>
        <w:ind w:left="709"/>
        <w:jc w:val="both"/>
        <w:rPr>
          <w:rFonts w:ascii="Arial" w:hAnsi="Arial" w:cs="Arial"/>
        </w:rPr>
      </w:pPr>
      <w:r w:rsidRPr="0099364F">
        <w:rPr>
          <w:rFonts w:ascii="Arial" w:hAnsi="Arial" w:cs="Arial"/>
        </w:rPr>
        <w:t>La descripción detallada de</w:t>
      </w:r>
      <w:r w:rsidR="00D01A6C" w:rsidRPr="0099364F">
        <w:rPr>
          <w:rFonts w:ascii="Arial" w:hAnsi="Arial" w:cs="Arial"/>
        </w:rPr>
        <w:t xml:space="preserve"> </w:t>
      </w:r>
      <w:r w:rsidR="00305806" w:rsidRPr="0099364F">
        <w:rPr>
          <w:rFonts w:ascii="Arial" w:hAnsi="Arial" w:cs="Arial"/>
        </w:rPr>
        <w:t>la prestación de</w:t>
      </w:r>
      <w:r w:rsidR="00033823" w:rsidRPr="0099364F">
        <w:rPr>
          <w:rFonts w:ascii="Arial" w:hAnsi="Arial" w:cs="Arial"/>
        </w:rPr>
        <w:t>l</w:t>
      </w:r>
      <w:r w:rsidR="00305806" w:rsidRPr="0099364F">
        <w:rPr>
          <w:rFonts w:ascii="Arial" w:hAnsi="Arial" w:cs="Arial"/>
        </w:rPr>
        <w:t xml:space="preserve"> servicio </w:t>
      </w:r>
      <w:r w:rsidRPr="0099364F">
        <w:rPr>
          <w:rFonts w:ascii="Arial" w:hAnsi="Arial" w:cs="Arial"/>
        </w:rPr>
        <w:t xml:space="preserve">y el alcance de la presente contratación se encuentran en el </w:t>
      </w:r>
      <w:r w:rsidRPr="0099364F">
        <w:rPr>
          <w:rFonts w:ascii="Arial" w:hAnsi="Arial" w:cs="Arial"/>
          <w:b/>
        </w:rPr>
        <w:t>Anexo 1 “Especificaciones técnicas”</w:t>
      </w:r>
      <w:r w:rsidRPr="0099364F">
        <w:rPr>
          <w:rFonts w:ascii="Arial" w:hAnsi="Arial" w:cs="Arial"/>
        </w:rPr>
        <w:t xml:space="preserve"> de esta convocatoria.</w:t>
      </w:r>
    </w:p>
    <w:p w:rsidR="0075205B" w:rsidRPr="0099364F" w:rsidRDefault="0075205B" w:rsidP="00DC6429">
      <w:pPr>
        <w:ind w:left="709"/>
        <w:jc w:val="both"/>
        <w:rPr>
          <w:rFonts w:ascii="Arial" w:hAnsi="Arial" w:cs="Arial"/>
        </w:rPr>
      </w:pPr>
    </w:p>
    <w:p w:rsidR="00412321" w:rsidRPr="0099364F" w:rsidRDefault="00412321" w:rsidP="00752D01">
      <w:pPr>
        <w:pStyle w:val="Ttulo1"/>
        <w:numPr>
          <w:ilvl w:val="1"/>
          <w:numId w:val="1"/>
        </w:numPr>
        <w:shd w:val="clear" w:color="auto" w:fill="FFFFFF"/>
        <w:jc w:val="both"/>
        <w:rPr>
          <w:rFonts w:cs="Arial"/>
          <w:bCs/>
          <w:color w:val="244061" w:themeColor="accent1" w:themeShade="80"/>
          <w:sz w:val="20"/>
        </w:rPr>
      </w:pPr>
      <w:bookmarkStart w:id="27" w:name="_Toc434004081"/>
      <w:bookmarkStart w:id="28" w:name="_Toc499053737"/>
      <w:bookmarkStart w:id="29" w:name="_Toc507676501"/>
      <w:r w:rsidRPr="0099364F">
        <w:rPr>
          <w:rFonts w:cs="Arial"/>
          <w:bCs/>
          <w:color w:val="244061" w:themeColor="accent1" w:themeShade="80"/>
          <w:sz w:val="20"/>
        </w:rPr>
        <w:t>Tipo de contratación</w:t>
      </w:r>
      <w:bookmarkEnd w:id="24"/>
      <w:bookmarkEnd w:id="25"/>
      <w:bookmarkEnd w:id="26"/>
      <w:bookmarkEnd w:id="27"/>
      <w:bookmarkEnd w:id="28"/>
      <w:bookmarkEnd w:id="29"/>
      <w:r w:rsidR="0040076D" w:rsidRPr="0099364F">
        <w:rPr>
          <w:rFonts w:cs="Arial"/>
          <w:bCs/>
          <w:color w:val="244061" w:themeColor="accent1" w:themeShade="80"/>
          <w:sz w:val="20"/>
        </w:rPr>
        <w:t>.</w:t>
      </w:r>
    </w:p>
    <w:p w:rsidR="00752D01" w:rsidRPr="0099364F" w:rsidRDefault="00752D01" w:rsidP="00752D01">
      <w:pPr>
        <w:rPr>
          <w:rFonts w:ascii="Arial" w:hAnsi="Arial" w:cs="Arial"/>
          <w:lang w:val="es-ES"/>
        </w:rPr>
      </w:pPr>
    </w:p>
    <w:p w:rsidR="007712B6" w:rsidRPr="0099364F" w:rsidRDefault="007712B6" w:rsidP="00752D01">
      <w:pPr>
        <w:pStyle w:val="Sangra3detindependiente1"/>
        <w:ind w:left="709"/>
        <w:rPr>
          <w:rFonts w:cs="Arial"/>
          <w:sz w:val="20"/>
        </w:rPr>
      </w:pPr>
      <w:bookmarkStart w:id="30" w:name="_Toc289064563"/>
      <w:bookmarkStart w:id="31" w:name="_Toc314085294"/>
      <w:bookmarkStart w:id="32" w:name="_Toc314094115"/>
      <w:r w:rsidRPr="0099364F">
        <w:rPr>
          <w:rFonts w:cs="Arial"/>
          <w:sz w:val="20"/>
        </w:rPr>
        <w:t>La contratación objeto del presente procedimiento se adjudicará al LICITANTE cuya proposición resulte solvente.</w:t>
      </w:r>
    </w:p>
    <w:p w:rsidR="00752D01" w:rsidRPr="0099364F" w:rsidRDefault="00752D01" w:rsidP="00752D01">
      <w:pPr>
        <w:pStyle w:val="Sangra3detindependiente1"/>
        <w:ind w:left="709"/>
        <w:rPr>
          <w:rFonts w:cs="Arial"/>
          <w:sz w:val="20"/>
        </w:rPr>
      </w:pPr>
    </w:p>
    <w:p w:rsidR="00752D01" w:rsidRPr="0099364F" w:rsidRDefault="00CF458B" w:rsidP="00752D01">
      <w:pPr>
        <w:pStyle w:val="Default"/>
        <w:ind w:left="709"/>
        <w:jc w:val="both"/>
        <w:rPr>
          <w:rFonts w:ascii="Arial" w:hAnsi="Arial" w:cs="Arial"/>
          <w:sz w:val="20"/>
          <w:szCs w:val="20"/>
          <w:lang w:val="es-ES_tradnl"/>
        </w:rPr>
      </w:pPr>
      <w:r w:rsidRPr="0099364F">
        <w:rPr>
          <w:rFonts w:ascii="Arial" w:hAnsi="Arial" w:cs="Arial"/>
          <w:sz w:val="20"/>
          <w:szCs w:val="20"/>
        </w:rPr>
        <w:t xml:space="preserve">Para la presente contratación </w:t>
      </w:r>
      <w:r w:rsidR="00C31A9D" w:rsidRPr="0099364F">
        <w:rPr>
          <w:rFonts w:ascii="Arial" w:hAnsi="Arial" w:cs="Arial"/>
          <w:sz w:val="20"/>
          <w:szCs w:val="20"/>
        </w:rPr>
        <w:t>se cuenta con presupuesto autorizado en la solicitud interna número</w:t>
      </w:r>
      <w:r w:rsidR="001C5CA4" w:rsidRPr="0099364F">
        <w:rPr>
          <w:rFonts w:ascii="Arial" w:hAnsi="Arial" w:cs="Arial"/>
          <w:sz w:val="20"/>
          <w:szCs w:val="20"/>
        </w:rPr>
        <w:t xml:space="preserve"> </w:t>
      </w:r>
      <w:r w:rsidR="00752D01" w:rsidRPr="0099364F">
        <w:rPr>
          <w:rFonts w:ascii="Arial" w:hAnsi="Arial" w:cs="Arial"/>
          <w:color w:val="auto"/>
          <w:sz w:val="20"/>
          <w:szCs w:val="20"/>
        </w:rPr>
        <w:t>20180100</w:t>
      </w:r>
      <w:r w:rsidR="000C47FA" w:rsidRPr="0099364F">
        <w:rPr>
          <w:rFonts w:ascii="Arial" w:hAnsi="Arial" w:cs="Arial"/>
          <w:color w:val="auto"/>
          <w:sz w:val="20"/>
          <w:szCs w:val="20"/>
        </w:rPr>
        <w:t>06</w:t>
      </w:r>
      <w:r w:rsidR="00C31A9D" w:rsidRPr="0099364F">
        <w:rPr>
          <w:rFonts w:ascii="Arial" w:hAnsi="Arial" w:cs="Arial"/>
          <w:sz w:val="20"/>
          <w:szCs w:val="20"/>
        </w:rPr>
        <w:t xml:space="preserve"> para ejercer la partida específica </w:t>
      </w:r>
      <w:r w:rsidR="00752D01" w:rsidRPr="0099364F">
        <w:rPr>
          <w:rFonts w:ascii="Arial" w:hAnsi="Arial" w:cs="Arial"/>
          <w:color w:val="auto"/>
          <w:sz w:val="20"/>
          <w:szCs w:val="20"/>
        </w:rPr>
        <w:t>33</w:t>
      </w:r>
      <w:r w:rsidR="000C47FA" w:rsidRPr="0099364F">
        <w:rPr>
          <w:rFonts w:ascii="Arial" w:hAnsi="Arial" w:cs="Arial"/>
          <w:color w:val="auto"/>
          <w:sz w:val="20"/>
          <w:szCs w:val="20"/>
        </w:rPr>
        <w:t>602</w:t>
      </w:r>
      <w:r w:rsidR="00752D01" w:rsidRPr="0099364F">
        <w:rPr>
          <w:rFonts w:ascii="Arial" w:hAnsi="Arial" w:cs="Arial"/>
          <w:color w:val="auto"/>
          <w:sz w:val="20"/>
          <w:szCs w:val="20"/>
        </w:rPr>
        <w:t xml:space="preserve"> “</w:t>
      </w:r>
      <w:r w:rsidR="000C47FA" w:rsidRPr="0099364F">
        <w:rPr>
          <w:rFonts w:ascii="Arial" w:hAnsi="Arial" w:cs="Arial"/>
          <w:color w:val="auto"/>
          <w:sz w:val="20"/>
          <w:szCs w:val="20"/>
        </w:rPr>
        <w:t>Otros servicios comerciales</w:t>
      </w:r>
      <w:r w:rsidR="00752D01" w:rsidRPr="0099364F">
        <w:rPr>
          <w:rFonts w:ascii="Arial" w:hAnsi="Arial" w:cs="Arial"/>
          <w:sz w:val="20"/>
          <w:szCs w:val="20"/>
          <w:lang w:val="es-ES_tradnl"/>
        </w:rPr>
        <w:t>”.</w:t>
      </w:r>
    </w:p>
    <w:p w:rsidR="00C96BF5" w:rsidRPr="0099364F" w:rsidRDefault="00C96BF5" w:rsidP="00D029AB">
      <w:pPr>
        <w:ind w:left="709"/>
        <w:jc w:val="both"/>
        <w:rPr>
          <w:rFonts w:ascii="Arial" w:hAnsi="Arial" w:cs="Arial"/>
        </w:rPr>
      </w:pPr>
    </w:p>
    <w:p w:rsidR="00412321" w:rsidRPr="0099364F" w:rsidRDefault="00412321" w:rsidP="00C2122C">
      <w:pPr>
        <w:pStyle w:val="Ttulo1"/>
        <w:numPr>
          <w:ilvl w:val="1"/>
          <w:numId w:val="1"/>
        </w:numPr>
        <w:shd w:val="clear" w:color="auto" w:fill="FFFFFF"/>
        <w:jc w:val="both"/>
        <w:rPr>
          <w:rFonts w:cs="Arial"/>
          <w:bCs/>
          <w:color w:val="244061" w:themeColor="accent1" w:themeShade="80"/>
          <w:sz w:val="20"/>
        </w:rPr>
      </w:pPr>
      <w:bookmarkStart w:id="33" w:name="_Toc434004082"/>
      <w:bookmarkStart w:id="34" w:name="_Toc499053738"/>
      <w:bookmarkStart w:id="35" w:name="_Toc507676502"/>
      <w:r w:rsidRPr="0099364F">
        <w:rPr>
          <w:rFonts w:cs="Arial"/>
          <w:bCs/>
          <w:color w:val="244061" w:themeColor="accent1" w:themeShade="80"/>
          <w:sz w:val="20"/>
        </w:rPr>
        <w:t>Vigencia</w:t>
      </w:r>
      <w:bookmarkEnd w:id="30"/>
      <w:r w:rsidRPr="0099364F">
        <w:rPr>
          <w:rFonts w:cs="Arial"/>
          <w:bCs/>
          <w:color w:val="244061" w:themeColor="accent1" w:themeShade="80"/>
          <w:sz w:val="20"/>
        </w:rPr>
        <w:t xml:space="preserve"> del contrato</w:t>
      </w:r>
      <w:bookmarkEnd w:id="31"/>
      <w:bookmarkEnd w:id="32"/>
      <w:bookmarkEnd w:id="33"/>
      <w:bookmarkEnd w:id="34"/>
      <w:bookmarkEnd w:id="35"/>
      <w:r w:rsidR="0040076D" w:rsidRPr="0099364F">
        <w:rPr>
          <w:rFonts w:cs="Arial"/>
          <w:bCs/>
          <w:color w:val="244061" w:themeColor="accent1" w:themeShade="80"/>
          <w:sz w:val="20"/>
        </w:rPr>
        <w:t>.</w:t>
      </w:r>
    </w:p>
    <w:p w:rsidR="00752D01" w:rsidRPr="0099364F" w:rsidRDefault="00752D01" w:rsidP="00752D01">
      <w:pPr>
        <w:rPr>
          <w:rFonts w:ascii="Arial" w:hAnsi="Arial" w:cs="Arial"/>
          <w:lang w:val="es-ES"/>
        </w:rPr>
      </w:pPr>
    </w:p>
    <w:p w:rsidR="00752D01" w:rsidRPr="005D6E48" w:rsidRDefault="00752D01" w:rsidP="00752D01">
      <w:pPr>
        <w:pStyle w:val="Texto0"/>
        <w:tabs>
          <w:tab w:val="left" w:pos="709"/>
        </w:tabs>
        <w:spacing w:after="0" w:line="240" w:lineRule="auto"/>
        <w:ind w:left="705" w:firstLine="0"/>
        <w:rPr>
          <w:rFonts w:cs="Arial"/>
          <w:sz w:val="20"/>
        </w:rPr>
      </w:pPr>
      <w:bookmarkStart w:id="36" w:name="_Toc289064564"/>
      <w:bookmarkStart w:id="37" w:name="_Toc298959961"/>
      <w:bookmarkStart w:id="38" w:name="_Toc289064565"/>
      <w:r w:rsidRPr="0099364F">
        <w:rPr>
          <w:rFonts w:cs="Arial"/>
          <w:sz w:val="20"/>
        </w:rPr>
        <w:t xml:space="preserve">La vigencia del contrato será a </w:t>
      </w:r>
      <w:r w:rsidRPr="005D6E48">
        <w:rPr>
          <w:rFonts w:cs="Arial"/>
          <w:sz w:val="20"/>
        </w:rPr>
        <w:t>partir de</w:t>
      </w:r>
      <w:r w:rsidR="00C2122C" w:rsidRPr="005D6E48">
        <w:rPr>
          <w:rFonts w:cs="Arial"/>
          <w:sz w:val="20"/>
        </w:rPr>
        <w:t xml:space="preserve"> </w:t>
      </w:r>
      <w:r w:rsidRPr="005D6E48">
        <w:rPr>
          <w:rFonts w:cs="Arial"/>
          <w:sz w:val="20"/>
        </w:rPr>
        <w:t>l</w:t>
      </w:r>
      <w:r w:rsidR="00C2122C" w:rsidRPr="005D6E48">
        <w:rPr>
          <w:rFonts w:cs="Arial"/>
          <w:sz w:val="20"/>
        </w:rPr>
        <w:t>a fecha de notificación del fallo al</w:t>
      </w:r>
      <w:r w:rsidR="000912B5" w:rsidRPr="005D6E48">
        <w:rPr>
          <w:rFonts w:cs="Arial"/>
          <w:sz w:val="20"/>
        </w:rPr>
        <w:t xml:space="preserve"> 31 d</w:t>
      </w:r>
      <w:r w:rsidR="00C2122C" w:rsidRPr="005D6E48">
        <w:rPr>
          <w:rFonts w:cs="Arial"/>
          <w:sz w:val="20"/>
        </w:rPr>
        <w:t>e</w:t>
      </w:r>
      <w:r w:rsidR="000912B5" w:rsidRPr="005D6E48">
        <w:rPr>
          <w:rFonts w:cs="Arial"/>
          <w:sz w:val="20"/>
        </w:rPr>
        <w:t xml:space="preserve"> diciembre de 2018.</w:t>
      </w:r>
    </w:p>
    <w:p w:rsidR="00752D01" w:rsidRPr="0099364F" w:rsidRDefault="00752D01" w:rsidP="00F146F1">
      <w:pPr>
        <w:pStyle w:val="Texto0"/>
        <w:tabs>
          <w:tab w:val="left" w:pos="567"/>
        </w:tabs>
        <w:spacing w:after="0" w:line="240" w:lineRule="auto"/>
        <w:ind w:left="709" w:firstLine="0"/>
        <w:rPr>
          <w:rFonts w:cs="Arial"/>
          <w:sz w:val="20"/>
        </w:rPr>
      </w:pPr>
    </w:p>
    <w:p w:rsidR="00412321" w:rsidRPr="0099364F" w:rsidRDefault="00412321" w:rsidP="00F146F1">
      <w:pPr>
        <w:pStyle w:val="Texto0"/>
        <w:tabs>
          <w:tab w:val="left" w:pos="567"/>
        </w:tabs>
        <w:spacing w:after="0" w:line="240" w:lineRule="auto"/>
        <w:ind w:left="709" w:firstLine="0"/>
        <w:rPr>
          <w:rFonts w:cs="Arial"/>
          <w:sz w:val="20"/>
        </w:rPr>
      </w:pPr>
      <w:r w:rsidRPr="0099364F">
        <w:rPr>
          <w:rFonts w:cs="Arial"/>
          <w:sz w:val="20"/>
        </w:rPr>
        <w:t xml:space="preserve">Para efecto de lo anterior, con fundamento en el artículo 55 del REGLAMENTO con la notificación del Fallo serán exigibles los derechos y obligaciones establecidos en el modelo de contrato de </w:t>
      </w:r>
      <w:r w:rsidR="00900FDB" w:rsidRPr="0099364F">
        <w:rPr>
          <w:rFonts w:cs="Arial"/>
          <w:sz w:val="20"/>
        </w:rPr>
        <w:t>presente</w:t>
      </w:r>
      <w:r w:rsidRPr="0099364F">
        <w:rPr>
          <w:rFonts w:cs="Arial"/>
          <w:sz w:val="20"/>
        </w:rPr>
        <w:t xml:space="preserve"> procedimiento de contratación y obligará al INSTITUTO y al PROVEEDOR a firmar el contrato dentro de los 15 (quince) días naturales siguientes a la citada notificación y el INSTITUTO podrá solicitar </w:t>
      </w:r>
      <w:r w:rsidR="00033823" w:rsidRPr="0099364F">
        <w:rPr>
          <w:rFonts w:cs="Arial"/>
          <w:sz w:val="20"/>
          <w:lang w:val="es-MX"/>
        </w:rPr>
        <w:t xml:space="preserve">la prestación del servicio </w:t>
      </w:r>
      <w:r w:rsidRPr="0099364F">
        <w:rPr>
          <w:rFonts w:cs="Arial"/>
          <w:sz w:val="20"/>
        </w:rPr>
        <w:t>de acuerdo con lo establec</w:t>
      </w:r>
      <w:r w:rsidR="00EA5DA8" w:rsidRPr="0099364F">
        <w:rPr>
          <w:rFonts w:cs="Arial"/>
          <w:sz w:val="20"/>
        </w:rPr>
        <w:t>ido en la presente convocatoria</w:t>
      </w:r>
      <w:r w:rsidR="00942078" w:rsidRPr="0099364F">
        <w:rPr>
          <w:rFonts w:cs="Arial"/>
          <w:sz w:val="20"/>
        </w:rPr>
        <w:t>.</w:t>
      </w:r>
    </w:p>
    <w:p w:rsidR="00900FDB" w:rsidRPr="0099364F" w:rsidRDefault="00900FDB" w:rsidP="00F146F1">
      <w:pPr>
        <w:pStyle w:val="Texto0"/>
        <w:tabs>
          <w:tab w:val="left" w:pos="567"/>
        </w:tabs>
        <w:spacing w:after="0" w:line="240" w:lineRule="auto"/>
        <w:ind w:left="709" w:firstLine="0"/>
        <w:rPr>
          <w:rFonts w:cs="Arial"/>
          <w:sz w:val="20"/>
        </w:rPr>
      </w:pPr>
    </w:p>
    <w:p w:rsidR="00412321" w:rsidRPr="0099364F" w:rsidRDefault="00412321" w:rsidP="00F146F1">
      <w:pPr>
        <w:pStyle w:val="Ttulo1"/>
        <w:numPr>
          <w:ilvl w:val="1"/>
          <w:numId w:val="1"/>
        </w:numPr>
        <w:jc w:val="both"/>
        <w:rPr>
          <w:rFonts w:cs="Arial"/>
          <w:bCs/>
          <w:color w:val="244061" w:themeColor="accent1" w:themeShade="80"/>
          <w:sz w:val="20"/>
        </w:rPr>
      </w:pPr>
      <w:bookmarkStart w:id="39" w:name="_Toc314085295"/>
      <w:bookmarkStart w:id="40" w:name="_Toc314094116"/>
      <w:bookmarkStart w:id="41" w:name="_Toc499053739"/>
      <w:bookmarkStart w:id="42" w:name="_Toc507676503"/>
      <w:bookmarkStart w:id="43" w:name="_Toc434004083"/>
      <w:r w:rsidRPr="0099364F">
        <w:rPr>
          <w:rFonts w:cs="Arial"/>
          <w:bCs/>
          <w:color w:val="244061" w:themeColor="accent1" w:themeShade="80"/>
          <w:sz w:val="20"/>
        </w:rPr>
        <w:t xml:space="preserve">Plazo, lugar y condiciones para </w:t>
      </w:r>
      <w:bookmarkStart w:id="44" w:name="_Toc390246797"/>
      <w:bookmarkEnd w:id="39"/>
      <w:bookmarkEnd w:id="40"/>
      <w:r w:rsidRPr="0099364F">
        <w:rPr>
          <w:rFonts w:cs="Arial"/>
          <w:bCs/>
          <w:color w:val="244061" w:themeColor="accent1" w:themeShade="80"/>
          <w:sz w:val="20"/>
        </w:rPr>
        <w:t>la</w:t>
      </w:r>
      <w:r w:rsidR="00305806" w:rsidRPr="0099364F">
        <w:rPr>
          <w:rFonts w:cs="Arial"/>
          <w:bCs/>
          <w:color w:val="244061" w:themeColor="accent1" w:themeShade="80"/>
          <w:sz w:val="20"/>
        </w:rPr>
        <w:t xml:space="preserve"> prestación de</w:t>
      </w:r>
      <w:r w:rsidR="00033823" w:rsidRPr="0099364F">
        <w:rPr>
          <w:rFonts w:cs="Arial"/>
          <w:bCs/>
          <w:color w:val="244061" w:themeColor="accent1" w:themeShade="80"/>
          <w:sz w:val="20"/>
        </w:rPr>
        <w:t>l servicio</w:t>
      </w:r>
      <w:bookmarkEnd w:id="41"/>
      <w:bookmarkEnd w:id="42"/>
      <w:bookmarkEnd w:id="43"/>
      <w:bookmarkEnd w:id="44"/>
      <w:r w:rsidR="00A23684" w:rsidRPr="0099364F">
        <w:rPr>
          <w:rFonts w:cs="Arial"/>
          <w:bCs/>
          <w:color w:val="244061" w:themeColor="accent1" w:themeShade="80"/>
          <w:sz w:val="20"/>
        </w:rPr>
        <w:t>.</w:t>
      </w:r>
    </w:p>
    <w:p w:rsidR="001C5CD7" w:rsidRPr="0099364F" w:rsidRDefault="001C5CD7" w:rsidP="001C5CD7">
      <w:pPr>
        <w:rPr>
          <w:rFonts w:ascii="Arial" w:hAnsi="Arial" w:cs="Arial"/>
          <w:lang w:val="es-ES"/>
        </w:rPr>
      </w:pPr>
    </w:p>
    <w:p w:rsidR="00C96BF5" w:rsidRPr="00C2122C" w:rsidRDefault="00DE746B" w:rsidP="00C2122C">
      <w:pPr>
        <w:pStyle w:val="Ttulo1"/>
        <w:numPr>
          <w:ilvl w:val="2"/>
          <w:numId w:val="1"/>
        </w:numPr>
        <w:jc w:val="both"/>
        <w:rPr>
          <w:rFonts w:cs="Arial"/>
          <w:bCs/>
          <w:color w:val="244061" w:themeColor="accent1" w:themeShade="80"/>
          <w:sz w:val="20"/>
        </w:rPr>
      </w:pPr>
      <w:bookmarkStart w:id="45" w:name="_Toc314085297"/>
      <w:bookmarkStart w:id="46" w:name="_Toc314094118"/>
      <w:r w:rsidRPr="00C2122C">
        <w:rPr>
          <w:rFonts w:cs="Arial"/>
          <w:bCs/>
          <w:color w:val="244061" w:themeColor="accent1" w:themeShade="80"/>
          <w:sz w:val="20"/>
        </w:rPr>
        <w:t xml:space="preserve">Plazo para la </w:t>
      </w:r>
      <w:r w:rsidR="00305806" w:rsidRPr="00C2122C">
        <w:rPr>
          <w:rFonts w:cs="Arial"/>
          <w:bCs/>
          <w:color w:val="244061" w:themeColor="accent1" w:themeShade="80"/>
          <w:sz w:val="20"/>
        </w:rPr>
        <w:t>prestación de</w:t>
      </w:r>
      <w:r w:rsidR="00033823" w:rsidRPr="00C2122C">
        <w:rPr>
          <w:rFonts w:cs="Arial"/>
          <w:bCs/>
          <w:color w:val="244061" w:themeColor="accent1" w:themeShade="80"/>
          <w:sz w:val="20"/>
        </w:rPr>
        <w:t>l</w:t>
      </w:r>
      <w:r w:rsidR="00A23684" w:rsidRPr="00C2122C">
        <w:rPr>
          <w:rFonts w:cs="Arial"/>
          <w:bCs/>
          <w:color w:val="244061" w:themeColor="accent1" w:themeShade="80"/>
          <w:sz w:val="20"/>
        </w:rPr>
        <w:t xml:space="preserve"> servicio.</w:t>
      </w:r>
    </w:p>
    <w:p w:rsidR="00AB4DAD" w:rsidRPr="0099364F" w:rsidRDefault="00AB4DAD" w:rsidP="00C2122C">
      <w:pPr>
        <w:pStyle w:val="Ttulo1"/>
        <w:shd w:val="clear" w:color="auto" w:fill="FFFFFF"/>
        <w:ind w:left="720"/>
        <w:jc w:val="both"/>
        <w:rPr>
          <w:rFonts w:cs="Arial"/>
          <w:b w:val="0"/>
          <w:bCs/>
          <w:color w:val="244061" w:themeColor="accent1" w:themeShade="80"/>
          <w:sz w:val="20"/>
        </w:rPr>
      </w:pPr>
    </w:p>
    <w:p w:rsidR="00AB4DAD" w:rsidRPr="005D6E48" w:rsidRDefault="00E92DF2" w:rsidP="00AB4DAD">
      <w:pPr>
        <w:pStyle w:val="Texto0"/>
        <w:tabs>
          <w:tab w:val="left" w:pos="709"/>
        </w:tabs>
        <w:spacing w:after="0" w:line="240" w:lineRule="auto"/>
        <w:ind w:left="709" w:firstLine="0"/>
        <w:rPr>
          <w:rFonts w:cs="Arial"/>
          <w:sz w:val="20"/>
        </w:rPr>
      </w:pPr>
      <w:bookmarkStart w:id="47" w:name="_Toc390246798"/>
      <w:r w:rsidRPr="005D6E48">
        <w:rPr>
          <w:rFonts w:eastAsia="Arial" w:cs="Arial"/>
          <w:sz w:val="20"/>
        </w:rPr>
        <w:t xml:space="preserve">El plazo </w:t>
      </w:r>
      <w:r w:rsidR="00B078ED" w:rsidRPr="005D6E48">
        <w:rPr>
          <w:rFonts w:eastAsia="Arial" w:cs="Arial"/>
          <w:sz w:val="20"/>
        </w:rPr>
        <w:t xml:space="preserve">de la </w:t>
      </w:r>
      <w:r w:rsidR="00C2122C" w:rsidRPr="005D6E48">
        <w:rPr>
          <w:rFonts w:eastAsia="Arial" w:cs="Arial"/>
          <w:sz w:val="20"/>
        </w:rPr>
        <w:t>prestación del servicio</w:t>
      </w:r>
      <w:r w:rsidR="00B078ED" w:rsidRPr="005D6E48">
        <w:rPr>
          <w:rFonts w:eastAsia="Arial" w:cs="Arial"/>
          <w:sz w:val="20"/>
        </w:rPr>
        <w:t xml:space="preserve"> será </w:t>
      </w:r>
      <w:r w:rsidR="00C2122C" w:rsidRPr="005D6E48">
        <w:rPr>
          <w:rFonts w:eastAsia="Arial" w:cs="Arial"/>
          <w:sz w:val="20"/>
        </w:rPr>
        <w:t xml:space="preserve">a partir de </w:t>
      </w:r>
      <w:r w:rsidR="00C2122C" w:rsidRPr="005D6E48">
        <w:rPr>
          <w:rFonts w:cs="Arial"/>
          <w:sz w:val="20"/>
        </w:rPr>
        <w:t xml:space="preserve">la fecha de notificación del fallo al </w:t>
      </w:r>
      <w:r w:rsidR="00B078ED" w:rsidRPr="005D6E48">
        <w:rPr>
          <w:rFonts w:eastAsia="Arial" w:cs="Arial"/>
          <w:sz w:val="20"/>
        </w:rPr>
        <w:t>31 de diciembre de 2018.</w:t>
      </w:r>
    </w:p>
    <w:p w:rsidR="00AB4DAD" w:rsidRPr="0099364F" w:rsidRDefault="00AB4DAD" w:rsidP="00AB4DAD">
      <w:pPr>
        <w:pStyle w:val="Texto0"/>
        <w:tabs>
          <w:tab w:val="left" w:pos="709"/>
        </w:tabs>
        <w:spacing w:after="0" w:line="240" w:lineRule="auto"/>
        <w:ind w:left="709" w:firstLine="0"/>
        <w:rPr>
          <w:rFonts w:cs="Arial"/>
          <w:sz w:val="20"/>
        </w:rPr>
      </w:pPr>
    </w:p>
    <w:p w:rsidR="00465CE7" w:rsidRPr="0099364F" w:rsidRDefault="00465CE7" w:rsidP="00AB4DAD">
      <w:pPr>
        <w:pStyle w:val="Texto0"/>
        <w:tabs>
          <w:tab w:val="left" w:pos="709"/>
        </w:tabs>
        <w:spacing w:after="0" w:line="240" w:lineRule="auto"/>
        <w:ind w:left="709" w:firstLine="0"/>
        <w:rPr>
          <w:rFonts w:cs="Arial"/>
          <w:sz w:val="20"/>
        </w:rPr>
      </w:pPr>
      <w:r w:rsidRPr="0099364F">
        <w:rPr>
          <w:rFonts w:cs="Arial"/>
          <w:sz w:val="20"/>
        </w:rPr>
        <w:t>El Proveedor deberá entregar al Instituto el servicio de conversión, transferencia, catal</w:t>
      </w:r>
      <w:r w:rsidR="008A084D" w:rsidRPr="0099364F">
        <w:rPr>
          <w:rFonts w:cs="Arial"/>
          <w:sz w:val="20"/>
        </w:rPr>
        <w:t>oga</w:t>
      </w:r>
      <w:r w:rsidRPr="0099364F">
        <w:rPr>
          <w:rFonts w:cs="Arial"/>
          <w:sz w:val="20"/>
        </w:rPr>
        <w:t xml:space="preserve">ción y almacenamiento de las </w:t>
      </w:r>
      <w:r w:rsidR="00277C47" w:rsidRPr="0099364F">
        <w:rPr>
          <w:rFonts w:cs="Arial"/>
          <w:sz w:val="20"/>
        </w:rPr>
        <w:t xml:space="preserve">3,500 piezas de material </w:t>
      </w:r>
      <w:proofErr w:type="spellStart"/>
      <w:r w:rsidR="00277C47" w:rsidRPr="0099364F">
        <w:rPr>
          <w:rFonts w:cs="Arial"/>
          <w:sz w:val="20"/>
        </w:rPr>
        <w:t>videográfico</w:t>
      </w:r>
      <w:proofErr w:type="spellEnd"/>
      <w:r w:rsidR="00277C47" w:rsidRPr="0099364F">
        <w:rPr>
          <w:rFonts w:cs="Arial"/>
          <w:sz w:val="20"/>
        </w:rPr>
        <w:t xml:space="preserve">, de conformidad con lo establecido en el numeral </w:t>
      </w:r>
      <w:r w:rsidR="00277C47" w:rsidRPr="0099364F">
        <w:rPr>
          <w:rFonts w:cs="Arial"/>
          <w:b/>
          <w:sz w:val="20"/>
        </w:rPr>
        <w:t>4 Entregables</w:t>
      </w:r>
      <w:r w:rsidR="00277C47" w:rsidRPr="0099364F">
        <w:rPr>
          <w:rFonts w:cs="Arial"/>
          <w:sz w:val="20"/>
        </w:rPr>
        <w:t xml:space="preserve"> del </w:t>
      </w:r>
      <w:r w:rsidR="00277C47" w:rsidRPr="0099364F">
        <w:rPr>
          <w:rFonts w:cs="Arial"/>
          <w:b/>
          <w:sz w:val="20"/>
        </w:rPr>
        <w:t xml:space="preserve">Anexo 1 “Especificaciones Técnicas” </w:t>
      </w:r>
      <w:r w:rsidR="00277C47" w:rsidRPr="0099364F">
        <w:rPr>
          <w:rFonts w:cs="Arial"/>
          <w:sz w:val="20"/>
        </w:rPr>
        <w:t>de la presente convocatoria.</w:t>
      </w:r>
    </w:p>
    <w:p w:rsidR="008B1641" w:rsidRPr="0099364F" w:rsidRDefault="008B1641" w:rsidP="00653F93">
      <w:pPr>
        <w:pStyle w:val="Texto0"/>
        <w:tabs>
          <w:tab w:val="left" w:pos="709"/>
        </w:tabs>
        <w:spacing w:after="0" w:line="240" w:lineRule="auto"/>
        <w:ind w:left="709" w:firstLine="0"/>
        <w:rPr>
          <w:rFonts w:eastAsia="Arial" w:cs="Arial"/>
        </w:rPr>
      </w:pPr>
    </w:p>
    <w:p w:rsidR="00DE746B" w:rsidRPr="00C2122C" w:rsidRDefault="00DE746B" w:rsidP="00C2122C">
      <w:pPr>
        <w:pStyle w:val="Ttulo1"/>
        <w:numPr>
          <w:ilvl w:val="2"/>
          <w:numId w:val="1"/>
        </w:numPr>
        <w:jc w:val="both"/>
        <w:rPr>
          <w:rFonts w:cs="Arial"/>
          <w:bCs/>
          <w:color w:val="244061" w:themeColor="accent1" w:themeShade="80"/>
          <w:sz w:val="20"/>
        </w:rPr>
      </w:pPr>
      <w:r w:rsidRPr="00C2122C">
        <w:rPr>
          <w:rFonts w:cs="Arial"/>
          <w:bCs/>
          <w:color w:val="244061" w:themeColor="accent1" w:themeShade="80"/>
          <w:sz w:val="20"/>
        </w:rPr>
        <w:t>Lugar de</w:t>
      </w:r>
      <w:r w:rsidR="00305806" w:rsidRPr="00C2122C">
        <w:rPr>
          <w:rFonts w:cs="Arial"/>
          <w:bCs/>
          <w:color w:val="244061" w:themeColor="accent1" w:themeShade="80"/>
          <w:sz w:val="20"/>
        </w:rPr>
        <w:t xml:space="preserve"> la prestación de</w:t>
      </w:r>
      <w:r w:rsidR="009876FB" w:rsidRPr="00C2122C">
        <w:rPr>
          <w:rFonts w:cs="Arial"/>
          <w:bCs/>
          <w:color w:val="244061" w:themeColor="accent1" w:themeShade="80"/>
          <w:sz w:val="20"/>
        </w:rPr>
        <w:t>l servicio</w:t>
      </w:r>
      <w:bookmarkEnd w:id="47"/>
      <w:r w:rsidR="00A23684" w:rsidRPr="00C2122C">
        <w:rPr>
          <w:rFonts w:cs="Arial"/>
          <w:bCs/>
          <w:color w:val="244061" w:themeColor="accent1" w:themeShade="80"/>
          <w:sz w:val="20"/>
        </w:rPr>
        <w:t>.</w:t>
      </w:r>
    </w:p>
    <w:p w:rsidR="00653F93" w:rsidRPr="0099364F" w:rsidRDefault="00653F93" w:rsidP="00653F93">
      <w:pPr>
        <w:pStyle w:val="Texto0"/>
        <w:tabs>
          <w:tab w:val="left" w:pos="709"/>
        </w:tabs>
        <w:spacing w:after="0" w:line="240" w:lineRule="auto"/>
        <w:ind w:left="1440" w:firstLine="0"/>
        <w:rPr>
          <w:rFonts w:cs="Arial"/>
          <w:b/>
          <w:bCs/>
          <w:color w:val="244061" w:themeColor="accent1" w:themeShade="80"/>
          <w:sz w:val="20"/>
        </w:rPr>
      </w:pPr>
    </w:p>
    <w:p w:rsidR="00AB4DAD" w:rsidRPr="0099364F" w:rsidRDefault="00AB4DAD" w:rsidP="00AB4DAD">
      <w:pPr>
        <w:pStyle w:val="Prrafodelista"/>
        <w:suppressAutoHyphens/>
        <w:ind w:left="709"/>
        <w:jc w:val="both"/>
        <w:rPr>
          <w:rFonts w:ascii="Arial" w:hAnsi="Arial" w:cs="Arial"/>
        </w:rPr>
      </w:pPr>
      <w:bookmarkStart w:id="48" w:name="_Toc390246799"/>
      <w:r w:rsidRPr="0099364F">
        <w:rPr>
          <w:rFonts w:ascii="Arial" w:hAnsi="Arial" w:cs="Arial"/>
        </w:rPr>
        <w:t xml:space="preserve">El Proveedor deberá prestar el servicio </w:t>
      </w:r>
      <w:r w:rsidR="00EF4D68" w:rsidRPr="0099364F">
        <w:rPr>
          <w:rFonts w:ascii="Arial" w:hAnsi="Arial" w:cs="Arial"/>
        </w:rPr>
        <w:t xml:space="preserve">de conformidad con lo establecido en el numeral </w:t>
      </w:r>
      <w:r w:rsidR="00EF4D68" w:rsidRPr="0099364F">
        <w:rPr>
          <w:rFonts w:ascii="Arial" w:hAnsi="Arial" w:cs="Arial"/>
          <w:b/>
        </w:rPr>
        <w:t>3</w:t>
      </w:r>
      <w:r w:rsidR="00D81FF5" w:rsidRPr="0099364F">
        <w:rPr>
          <w:rFonts w:ascii="Arial" w:hAnsi="Arial" w:cs="Arial"/>
          <w:b/>
        </w:rPr>
        <w:t>.</w:t>
      </w:r>
      <w:r w:rsidR="00EF4D68" w:rsidRPr="0099364F">
        <w:rPr>
          <w:rFonts w:ascii="Arial" w:hAnsi="Arial" w:cs="Arial"/>
          <w:b/>
        </w:rPr>
        <w:t xml:space="preserve">2 Lugar del servicio </w:t>
      </w:r>
      <w:r w:rsidR="00EF4D68" w:rsidRPr="0099364F">
        <w:rPr>
          <w:rFonts w:ascii="Arial" w:hAnsi="Arial" w:cs="Arial"/>
        </w:rPr>
        <w:t xml:space="preserve">del </w:t>
      </w:r>
      <w:r w:rsidR="00EF4D68" w:rsidRPr="0099364F">
        <w:rPr>
          <w:rFonts w:ascii="Arial" w:hAnsi="Arial" w:cs="Arial"/>
          <w:b/>
        </w:rPr>
        <w:t xml:space="preserve">Anexo 1 “Especificaciones técnicas” </w:t>
      </w:r>
      <w:r w:rsidR="00EF4D68" w:rsidRPr="0099364F">
        <w:rPr>
          <w:rFonts w:ascii="Arial" w:hAnsi="Arial" w:cs="Arial"/>
        </w:rPr>
        <w:t>de la presente convocatoria.</w:t>
      </w:r>
    </w:p>
    <w:p w:rsidR="0083293B" w:rsidRPr="0099364F" w:rsidRDefault="0083293B" w:rsidP="004F6022">
      <w:pPr>
        <w:ind w:left="720" w:hanging="11"/>
        <w:jc w:val="both"/>
        <w:rPr>
          <w:rFonts w:ascii="Arial" w:eastAsia="Arial" w:hAnsi="Arial" w:cs="Arial"/>
        </w:rPr>
      </w:pPr>
    </w:p>
    <w:p w:rsidR="00465CE7" w:rsidRPr="0099364F" w:rsidRDefault="00465CE7" w:rsidP="00465CE7">
      <w:pPr>
        <w:pStyle w:val="Texto0"/>
        <w:tabs>
          <w:tab w:val="left" w:pos="709"/>
        </w:tabs>
        <w:spacing w:after="0" w:line="240" w:lineRule="auto"/>
        <w:ind w:left="709" w:firstLine="0"/>
        <w:rPr>
          <w:rFonts w:cs="Arial"/>
          <w:sz w:val="20"/>
        </w:rPr>
      </w:pPr>
      <w:r w:rsidRPr="0099364F">
        <w:rPr>
          <w:rFonts w:cs="Arial"/>
          <w:sz w:val="20"/>
        </w:rPr>
        <w:lastRenderedPageBreak/>
        <w:t xml:space="preserve">Los entregables derivados de la prestación del servicio se </w:t>
      </w:r>
      <w:r w:rsidRPr="005D6E48">
        <w:rPr>
          <w:rFonts w:cs="Arial"/>
          <w:sz w:val="20"/>
        </w:rPr>
        <w:t xml:space="preserve">presentarán </w:t>
      </w:r>
      <w:r w:rsidR="00C2122C" w:rsidRPr="005D6E48">
        <w:rPr>
          <w:rFonts w:cs="Arial"/>
          <w:sz w:val="20"/>
        </w:rPr>
        <w:t xml:space="preserve">al administrador del contrato </w:t>
      </w:r>
      <w:r w:rsidRPr="005D6E48">
        <w:rPr>
          <w:rFonts w:cs="Arial"/>
          <w:sz w:val="20"/>
        </w:rPr>
        <w:t xml:space="preserve">en las instalaciones de la Unidad Técnica de Transparencia </w:t>
      </w:r>
      <w:r w:rsidRPr="0099364F">
        <w:rPr>
          <w:rFonts w:cs="Arial"/>
          <w:sz w:val="20"/>
        </w:rPr>
        <w:t>y Protección de Datos Personales, ubicadas en Viaducto Tlalpan No. 100, Edificio D, Planta Baja, Colonia Arenal Tepepan, Delegación Tlalpan, Código Postal 14610, Ciudad de México, de lunes a viernes de 9:00 a 18:00 horas.</w:t>
      </w:r>
    </w:p>
    <w:p w:rsidR="00B94644" w:rsidRPr="0099364F" w:rsidRDefault="00B94644" w:rsidP="004F6022">
      <w:pPr>
        <w:ind w:left="720" w:hanging="11"/>
        <w:jc w:val="both"/>
        <w:rPr>
          <w:rFonts w:ascii="Arial" w:eastAsia="Arial" w:hAnsi="Arial" w:cs="Arial"/>
        </w:rPr>
      </w:pPr>
    </w:p>
    <w:p w:rsidR="00DE746B" w:rsidRPr="00C2122C" w:rsidRDefault="00DE746B" w:rsidP="00C2122C">
      <w:pPr>
        <w:pStyle w:val="Ttulo1"/>
        <w:numPr>
          <w:ilvl w:val="2"/>
          <w:numId w:val="1"/>
        </w:numPr>
        <w:jc w:val="both"/>
        <w:rPr>
          <w:rFonts w:cs="Arial"/>
          <w:bCs/>
          <w:color w:val="244061" w:themeColor="accent1" w:themeShade="80"/>
          <w:sz w:val="20"/>
        </w:rPr>
      </w:pPr>
      <w:r w:rsidRPr="00C2122C">
        <w:rPr>
          <w:rFonts w:cs="Arial"/>
          <w:bCs/>
          <w:color w:val="244061" w:themeColor="accent1" w:themeShade="80"/>
          <w:sz w:val="20"/>
        </w:rPr>
        <w:t xml:space="preserve">Condiciones </w:t>
      </w:r>
      <w:bookmarkEnd w:id="48"/>
      <w:r w:rsidRPr="00C2122C">
        <w:rPr>
          <w:rFonts w:cs="Arial"/>
          <w:bCs/>
          <w:color w:val="244061" w:themeColor="accent1" w:themeShade="80"/>
          <w:sz w:val="20"/>
        </w:rPr>
        <w:t xml:space="preserve">de </w:t>
      </w:r>
      <w:r w:rsidR="00305806" w:rsidRPr="00C2122C">
        <w:rPr>
          <w:rFonts w:cs="Arial"/>
          <w:bCs/>
          <w:color w:val="244061" w:themeColor="accent1" w:themeShade="80"/>
          <w:sz w:val="20"/>
        </w:rPr>
        <w:t>la prestaci</w:t>
      </w:r>
      <w:r w:rsidR="00DF0130" w:rsidRPr="00C2122C">
        <w:rPr>
          <w:rFonts w:cs="Arial"/>
          <w:bCs/>
          <w:color w:val="244061" w:themeColor="accent1" w:themeShade="80"/>
          <w:sz w:val="20"/>
        </w:rPr>
        <w:t>ón del servicio.</w:t>
      </w:r>
    </w:p>
    <w:p w:rsidR="00412321" w:rsidRPr="0099364F" w:rsidRDefault="00DE746B" w:rsidP="00561477">
      <w:pPr>
        <w:pStyle w:val="Prrafodelista"/>
        <w:spacing w:before="120" w:after="120"/>
        <w:ind w:left="705" w:right="49"/>
        <w:jc w:val="both"/>
        <w:rPr>
          <w:rFonts w:ascii="Arial" w:eastAsia="Arial" w:hAnsi="Arial" w:cs="Arial"/>
        </w:rPr>
      </w:pPr>
      <w:r w:rsidRPr="0099364F">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492519" w:rsidRPr="0099364F">
        <w:rPr>
          <w:rFonts w:ascii="Arial" w:eastAsia="Arial" w:hAnsi="Arial" w:cs="Arial"/>
        </w:rPr>
        <w:t xml:space="preserve">prestar el servicio </w:t>
      </w:r>
      <w:r w:rsidRPr="0099364F">
        <w:rPr>
          <w:rFonts w:ascii="Arial" w:eastAsia="Arial" w:hAnsi="Arial" w:cs="Arial"/>
        </w:rPr>
        <w:t xml:space="preserve">de conformidad con lo establecido en esta convocatoria, lo que derive de la(s) </w:t>
      </w:r>
      <w:r w:rsidR="00310529" w:rsidRPr="0099364F">
        <w:rPr>
          <w:rFonts w:ascii="Arial" w:hAnsi="Arial" w:cs="Arial"/>
          <w:lang w:val="es-MX"/>
        </w:rPr>
        <w:t>solicitudes de aclaración que se presenten</w:t>
      </w:r>
      <w:r w:rsidR="00310529" w:rsidRPr="0099364F">
        <w:rPr>
          <w:rFonts w:ascii="Arial" w:eastAsia="Arial" w:hAnsi="Arial" w:cs="Arial"/>
        </w:rPr>
        <w:t xml:space="preserve"> </w:t>
      </w:r>
      <w:r w:rsidRPr="0099364F">
        <w:rPr>
          <w:rFonts w:ascii="Arial" w:eastAsia="Arial" w:hAnsi="Arial" w:cs="Arial"/>
        </w:rPr>
        <w:t>y lo asentado en su oferta técnica y económica</w:t>
      </w:r>
      <w:r w:rsidR="00412321" w:rsidRPr="0099364F">
        <w:rPr>
          <w:rFonts w:ascii="Arial" w:eastAsia="Arial" w:hAnsi="Arial" w:cs="Arial"/>
        </w:rPr>
        <w:t xml:space="preserve">. </w:t>
      </w:r>
    </w:p>
    <w:p w:rsidR="009B711E" w:rsidRPr="0099364F" w:rsidRDefault="009B711E" w:rsidP="00561477">
      <w:pPr>
        <w:pStyle w:val="Prrafodelista"/>
        <w:spacing w:before="120" w:after="120"/>
        <w:ind w:left="705" w:right="49"/>
        <w:jc w:val="both"/>
        <w:rPr>
          <w:rFonts w:ascii="Arial" w:eastAsia="Arial" w:hAnsi="Arial" w:cs="Arial"/>
        </w:rPr>
      </w:pPr>
    </w:p>
    <w:p w:rsidR="00412321" w:rsidRPr="0099364F" w:rsidRDefault="00412321" w:rsidP="00C2122C">
      <w:pPr>
        <w:pStyle w:val="Ttulo1"/>
        <w:numPr>
          <w:ilvl w:val="1"/>
          <w:numId w:val="1"/>
        </w:numPr>
        <w:jc w:val="both"/>
        <w:rPr>
          <w:rFonts w:cs="Arial"/>
          <w:bCs/>
          <w:color w:val="244061" w:themeColor="accent1" w:themeShade="80"/>
          <w:sz w:val="20"/>
        </w:rPr>
      </w:pPr>
      <w:bookmarkStart w:id="49" w:name="_Toc434004084"/>
      <w:bookmarkStart w:id="50" w:name="_Toc499053740"/>
      <w:bookmarkStart w:id="51" w:name="_Toc507676504"/>
      <w:r w:rsidRPr="0099364F">
        <w:rPr>
          <w:rFonts w:cs="Arial"/>
          <w:bCs/>
          <w:color w:val="244061" w:themeColor="accent1" w:themeShade="80"/>
          <w:sz w:val="20"/>
        </w:rPr>
        <w:t>Idioma de la presentación de las proposiciones</w:t>
      </w:r>
      <w:bookmarkEnd w:id="45"/>
      <w:bookmarkEnd w:id="46"/>
      <w:bookmarkEnd w:id="49"/>
      <w:bookmarkEnd w:id="50"/>
      <w:bookmarkEnd w:id="51"/>
      <w:r w:rsidR="00DF0130" w:rsidRPr="0099364F">
        <w:rPr>
          <w:rFonts w:cs="Arial"/>
          <w:bCs/>
          <w:color w:val="244061" w:themeColor="accent1" w:themeShade="80"/>
          <w:sz w:val="20"/>
        </w:rPr>
        <w:t>.</w:t>
      </w:r>
    </w:p>
    <w:p w:rsidR="00561477" w:rsidRPr="0099364F" w:rsidRDefault="00561477" w:rsidP="00561477">
      <w:pPr>
        <w:rPr>
          <w:rFonts w:ascii="Arial" w:hAnsi="Arial" w:cs="Arial"/>
          <w:lang w:val="es-ES"/>
        </w:rPr>
      </w:pPr>
    </w:p>
    <w:p w:rsidR="007B5495" w:rsidRPr="0099364F" w:rsidRDefault="007B5495" w:rsidP="00561477">
      <w:pPr>
        <w:pStyle w:val="Textoindependienteprimerasangra2"/>
        <w:spacing w:before="120" w:after="0"/>
        <w:ind w:left="705" w:firstLine="0"/>
        <w:jc w:val="both"/>
        <w:rPr>
          <w:rFonts w:ascii="Arial" w:eastAsia="Arial" w:hAnsi="Arial" w:cs="Arial"/>
          <w:snapToGrid w:val="0"/>
          <w:lang w:val="es-ES_tradnl"/>
        </w:rPr>
      </w:pPr>
      <w:r w:rsidRPr="0099364F">
        <w:rPr>
          <w:rFonts w:ascii="Arial" w:eastAsia="Arial" w:hAnsi="Arial" w:cs="Arial"/>
          <w:snapToGrid w:val="0"/>
          <w:lang w:val="es-ES_tradnl"/>
        </w:rPr>
        <w:t>La convocatoria, la conducción de los actos del procedimiento y los documentos que deriven de los mismos, serán en idioma español.</w:t>
      </w:r>
    </w:p>
    <w:p w:rsidR="00F07798" w:rsidRPr="0099364F" w:rsidRDefault="00F07798" w:rsidP="00561477">
      <w:pPr>
        <w:pStyle w:val="Textoindependienteprimerasangra2"/>
        <w:spacing w:before="120" w:after="0"/>
        <w:ind w:left="705" w:firstLine="0"/>
        <w:jc w:val="both"/>
        <w:rPr>
          <w:rFonts w:ascii="Arial" w:eastAsia="Arial" w:hAnsi="Arial" w:cs="Arial"/>
          <w:snapToGrid w:val="0"/>
          <w:lang w:val="es-ES_tradnl"/>
        </w:rPr>
      </w:pPr>
    </w:p>
    <w:p w:rsidR="00412321" w:rsidRPr="0099364F" w:rsidRDefault="007B5495" w:rsidP="00561477">
      <w:pPr>
        <w:pStyle w:val="Textoindependienteprimerasangra2"/>
        <w:spacing w:after="0"/>
        <w:ind w:left="705" w:firstLine="0"/>
        <w:jc w:val="both"/>
        <w:rPr>
          <w:rFonts w:ascii="Arial" w:eastAsia="Arial" w:hAnsi="Arial" w:cs="Arial"/>
          <w:snapToGrid w:val="0"/>
          <w:lang w:val="es-ES_tradnl"/>
        </w:rPr>
      </w:pPr>
      <w:r w:rsidRPr="0099364F">
        <w:rPr>
          <w:rFonts w:ascii="Arial" w:eastAsia="Arial" w:hAnsi="Arial" w:cs="Arial"/>
          <w:snapToGrid w:val="0"/>
          <w:lang w:val="es-ES_tradnl"/>
        </w:rPr>
        <w:t>La oferta técnica y la oferta económica que presenten los LICITANTES deberán ser en idioma español.</w:t>
      </w:r>
    </w:p>
    <w:p w:rsidR="00501FE9" w:rsidRPr="0099364F" w:rsidRDefault="00501FE9" w:rsidP="00A20DA8">
      <w:pPr>
        <w:pStyle w:val="Textoindependienteprimerasangra2"/>
        <w:spacing w:after="0"/>
        <w:ind w:left="705" w:firstLine="0"/>
        <w:jc w:val="both"/>
        <w:rPr>
          <w:rFonts w:ascii="Arial" w:eastAsia="Arial" w:hAnsi="Arial" w:cs="Arial"/>
          <w:snapToGrid w:val="0"/>
          <w:lang w:val="es-ES_tradnl"/>
        </w:rPr>
      </w:pPr>
    </w:p>
    <w:p w:rsidR="00412321" w:rsidRPr="0099364F" w:rsidRDefault="00412321" w:rsidP="00C2122C">
      <w:pPr>
        <w:pStyle w:val="Ttulo1"/>
        <w:numPr>
          <w:ilvl w:val="1"/>
          <w:numId w:val="1"/>
        </w:numPr>
        <w:jc w:val="both"/>
        <w:rPr>
          <w:rFonts w:cs="Arial"/>
          <w:bCs/>
          <w:color w:val="244061" w:themeColor="accent1" w:themeShade="80"/>
          <w:sz w:val="20"/>
        </w:rPr>
      </w:pPr>
      <w:bookmarkStart w:id="52" w:name="_Toc289064574"/>
      <w:bookmarkStart w:id="53" w:name="_Toc314085299"/>
      <w:bookmarkStart w:id="54" w:name="_Toc314094120"/>
      <w:bookmarkStart w:id="55" w:name="_Toc434004085"/>
      <w:bookmarkStart w:id="56" w:name="_Toc499053741"/>
      <w:bookmarkStart w:id="57" w:name="_Toc507676505"/>
      <w:r w:rsidRPr="0099364F">
        <w:rPr>
          <w:rFonts w:cs="Arial"/>
          <w:bCs/>
          <w:color w:val="244061" w:themeColor="accent1" w:themeShade="80"/>
          <w:sz w:val="20"/>
        </w:rPr>
        <w:t>Normas aplicables</w:t>
      </w:r>
      <w:bookmarkEnd w:id="52"/>
      <w:bookmarkEnd w:id="53"/>
      <w:bookmarkEnd w:id="54"/>
      <w:bookmarkEnd w:id="55"/>
      <w:bookmarkEnd w:id="56"/>
      <w:bookmarkEnd w:id="57"/>
      <w:r w:rsidR="00A20DA8" w:rsidRPr="0099364F">
        <w:rPr>
          <w:rFonts w:cs="Arial"/>
          <w:bCs/>
          <w:color w:val="244061" w:themeColor="accent1" w:themeShade="80"/>
          <w:sz w:val="20"/>
        </w:rPr>
        <w:t>.</w:t>
      </w:r>
    </w:p>
    <w:p w:rsidR="00312894" w:rsidRPr="0099364F" w:rsidRDefault="00312894" w:rsidP="00745F4C">
      <w:pPr>
        <w:ind w:left="720"/>
        <w:jc w:val="both"/>
        <w:rPr>
          <w:rFonts w:ascii="Arial" w:hAnsi="Arial" w:cs="Arial"/>
        </w:rPr>
      </w:pPr>
      <w:bookmarkStart w:id="58" w:name="_Toc314085301"/>
      <w:bookmarkStart w:id="59" w:name="_Toc314094122"/>
      <w:bookmarkEnd w:id="36"/>
      <w:bookmarkEnd w:id="37"/>
    </w:p>
    <w:p w:rsidR="00596843" w:rsidRPr="0099364F" w:rsidRDefault="00596843" w:rsidP="00596843">
      <w:pPr>
        <w:ind w:left="720"/>
        <w:jc w:val="both"/>
        <w:rPr>
          <w:rFonts w:ascii="Arial" w:hAnsi="Arial" w:cs="Arial"/>
        </w:rPr>
      </w:pPr>
      <w:r w:rsidRPr="0099364F">
        <w:rPr>
          <w:rFonts w:ascii="Arial" w:hAnsi="Arial" w:cs="Arial"/>
        </w:rPr>
        <w:t>De conformidad con el artículo 12 de las POBALINES y atendiendo lo señalado en la Ley Federal sobre Metrología y Normalización, para el presente procedimiento no hay normas que el LICITANTE deba acreditar.</w:t>
      </w:r>
    </w:p>
    <w:p w:rsidR="00AE4FEF" w:rsidRPr="0099364F" w:rsidRDefault="00AE4FEF" w:rsidP="00745F4C">
      <w:pPr>
        <w:ind w:left="720"/>
        <w:jc w:val="both"/>
        <w:rPr>
          <w:rFonts w:ascii="Arial" w:hAnsi="Arial" w:cs="Arial"/>
        </w:rPr>
      </w:pPr>
    </w:p>
    <w:p w:rsidR="00412321" w:rsidRPr="0099364F" w:rsidRDefault="00412321" w:rsidP="00C2122C">
      <w:pPr>
        <w:pStyle w:val="Ttulo1"/>
        <w:numPr>
          <w:ilvl w:val="1"/>
          <w:numId w:val="1"/>
        </w:numPr>
        <w:jc w:val="both"/>
        <w:rPr>
          <w:rFonts w:cs="Arial"/>
          <w:bCs/>
          <w:color w:val="244061" w:themeColor="accent1" w:themeShade="80"/>
          <w:sz w:val="20"/>
        </w:rPr>
      </w:pPr>
      <w:bookmarkStart w:id="60" w:name="_Toc434004086"/>
      <w:bookmarkStart w:id="61" w:name="_Toc499053742"/>
      <w:bookmarkStart w:id="62" w:name="_Toc507676506"/>
      <w:r w:rsidRPr="0099364F">
        <w:rPr>
          <w:rFonts w:cs="Arial"/>
          <w:bCs/>
          <w:color w:val="244061" w:themeColor="accent1" w:themeShade="80"/>
          <w:sz w:val="20"/>
        </w:rPr>
        <w:t>Administración y vigilancia del contrato</w:t>
      </w:r>
      <w:bookmarkEnd w:id="58"/>
      <w:bookmarkEnd w:id="59"/>
      <w:bookmarkEnd w:id="60"/>
      <w:bookmarkEnd w:id="61"/>
      <w:bookmarkEnd w:id="62"/>
      <w:r w:rsidR="00A20DA8" w:rsidRPr="0099364F">
        <w:rPr>
          <w:rFonts w:cs="Arial"/>
          <w:bCs/>
          <w:color w:val="244061" w:themeColor="accent1" w:themeShade="80"/>
          <w:sz w:val="20"/>
        </w:rPr>
        <w:t>.</w:t>
      </w:r>
    </w:p>
    <w:p w:rsidR="00596843" w:rsidRPr="0099364F" w:rsidRDefault="00596843" w:rsidP="006304B4">
      <w:pPr>
        <w:rPr>
          <w:rFonts w:ascii="Arial" w:hAnsi="Arial" w:cs="Arial"/>
          <w:lang w:val="es-ES"/>
        </w:rPr>
      </w:pPr>
    </w:p>
    <w:p w:rsidR="00A320C9" w:rsidRPr="0099364F" w:rsidRDefault="000D4751" w:rsidP="006304B4">
      <w:pPr>
        <w:pStyle w:val="Texto0"/>
        <w:tabs>
          <w:tab w:val="left" w:pos="709"/>
        </w:tabs>
        <w:spacing w:before="120" w:after="0" w:line="240" w:lineRule="auto"/>
        <w:ind w:left="709" w:firstLine="0"/>
        <w:rPr>
          <w:rFonts w:cs="Arial"/>
          <w:sz w:val="20"/>
          <w:lang w:val="es-MX"/>
        </w:rPr>
      </w:pPr>
      <w:r w:rsidRPr="0099364F">
        <w:rPr>
          <w:rFonts w:cs="Arial"/>
          <w:sz w:val="20"/>
          <w:lang w:val="es-MX"/>
        </w:rPr>
        <w:t xml:space="preserve">De conformidad con el artículo 68 del REGLAMENTO, el/la responsable de vigilar y administrar el contrato que se celebre, a efecto de validar que el PROVEEDOR cumpla con lo estipulado en el mismo, </w:t>
      </w:r>
      <w:r w:rsidR="002D375C" w:rsidRPr="0099364F">
        <w:rPr>
          <w:rFonts w:cs="Arial"/>
          <w:sz w:val="20"/>
          <w:lang w:val="es-MX"/>
        </w:rPr>
        <w:t>será la Titular de la Dirección de Políticas de Transparencia, de la Unidad Técnica de Transparencia y Protección de Datos Personales del INSTITUTO</w:t>
      </w:r>
      <w:r w:rsidR="00A320C9" w:rsidRPr="0099364F">
        <w:rPr>
          <w:rFonts w:cs="Arial"/>
          <w:sz w:val="20"/>
          <w:lang w:val="es-MX"/>
        </w:rPr>
        <w:t>, quien informará a la DRMS, lo siguiente:</w:t>
      </w:r>
      <w:r w:rsidR="00EB0091" w:rsidRPr="0099364F">
        <w:rPr>
          <w:rFonts w:cs="Arial"/>
          <w:sz w:val="20"/>
          <w:lang w:val="es-MX"/>
        </w:rPr>
        <w:t xml:space="preserve"> </w:t>
      </w:r>
    </w:p>
    <w:p w:rsidR="00412321" w:rsidRPr="0099364F" w:rsidRDefault="00412321" w:rsidP="00447686">
      <w:pPr>
        <w:numPr>
          <w:ilvl w:val="0"/>
          <w:numId w:val="9"/>
        </w:numPr>
        <w:tabs>
          <w:tab w:val="clear" w:pos="2119"/>
          <w:tab w:val="num" w:pos="1134"/>
        </w:tabs>
        <w:spacing w:before="120" w:after="120"/>
        <w:ind w:left="1134" w:hanging="283"/>
        <w:jc w:val="both"/>
        <w:rPr>
          <w:rFonts w:ascii="Arial" w:hAnsi="Arial" w:cs="Arial"/>
        </w:rPr>
      </w:pPr>
      <w:r w:rsidRPr="0099364F">
        <w:rPr>
          <w:rFonts w:ascii="Arial" w:hAnsi="Arial" w:cs="Arial"/>
        </w:rPr>
        <w:t xml:space="preserve">De los atrasos e incumplimientos, así como el cálculo de las penas convencionales </w:t>
      </w:r>
      <w:r w:rsidR="006304B4">
        <w:rPr>
          <w:rFonts w:ascii="Arial" w:hAnsi="Arial" w:cs="Arial"/>
        </w:rPr>
        <w:t xml:space="preserve">y contractuales </w:t>
      </w:r>
      <w:r w:rsidRPr="0099364F">
        <w:rPr>
          <w:rFonts w:ascii="Arial" w:hAnsi="Arial" w:cs="Arial"/>
        </w:rPr>
        <w:t>correspondientes, anexando los documentos probatorios del incumplimiento en que incurra el PROVEEDOR.</w:t>
      </w:r>
    </w:p>
    <w:p w:rsidR="00412321" w:rsidRPr="0099364F" w:rsidRDefault="00412321" w:rsidP="00447686">
      <w:pPr>
        <w:numPr>
          <w:ilvl w:val="0"/>
          <w:numId w:val="9"/>
        </w:numPr>
        <w:tabs>
          <w:tab w:val="clear" w:pos="2119"/>
          <w:tab w:val="num" w:pos="1134"/>
        </w:tabs>
        <w:spacing w:before="120" w:after="120"/>
        <w:ind w:left="1134" w:hanging="283"/>
        <w:jc w:val="both"/>
        <w:rPr>
          <w:rFonts w:ascii="Arial" w:hAnsi="Arial" w:cs="Arial"/>
        </w:rPr>
      </w:pPr>
      <w:r w:rsidRPr="0099364F">
        <w:rPr>
          <w:rFonts w:ascii="Arial" w:hAnsi="Arial" w:cs="Arial"/>
        </w:rPr>
        <w:t>Visto bueno para la liberación de la garantía de cumplimiento.</w:t>
      </w:r>
    </w:p>
    <w:p w:rsidR="00412321" w:rsidRDefault="00412321" w:rsidP="00F146F1">
      <w:pPr>
        <w:numPr>
          <w:ilvl w:val="0"/>
          <w:numId w:val="9"/>
        </w:numPr>
        <w:tabs>
          <w:tab w:val="clear" w:pos="2119"/>
          <w:tab w:val="num" w:pos="1134"/>
        </w:tabs>
        <w:ind w:left="1134" w:hanging="283"/>
        <w:jc w:val="both"/>
        <w:rPr>
          <w:rFonts w:ascii="Arial" w:hAnsi="Arial" w:cs="Arial"/>
        </w:rPr>
      </w:pPr>
      <w:r w:rsidRPr="0099364F">
        <w:rPr>
          <w:rFonts w:ascii="Arial" w:hAnsi="Arial" w:cs="Arial"/>
        </w:rPr>
        <w:t>Evaluación del PROVEEDOR en los términos establecidos en el artículo 27 del REGLAMENTO.</w:t>
      </w:r>
    </w:p>
    <w:p w:rsidR="002D6B6D" w:rsidRPr="005D6E48" w:rsidRDefault="002D6B6D" w:rsidP="002D6B6D">
      <w:pPr>
        <w:pStyle w:val="Texto0"/>
        <w:tabs>
          <w:tab w:val="left" w:pos="709"/>
        </w:tabs>
        <w:spacing w:before="120" w:after="120" w:line="240" w:lineRule="auto"/>
        <w:ind w:left="709" w:firstLine="0"/>
        <w:rPr>
          <w:sz w:val="20"/>
        </w:rPr>
      </w:pPr>
      <w:r w:rsidRPr="005D6E48">
        <w:rPr>
          <w:sz w:val="20"/>
          <w:lang w:val="es-MX"/>
        </w:rPr>
        <w:t xml:space="preserve">En términos de lo establecido en el artículo 144 de las POBALINES, el encargado de la supervisión del contrato será el Titular de la Subdirección de Gestión y Publicación Electrónica adscrita a la </w:t>
      </w:r>
      <w:r w:rsidRPr="005D6E48">
        <w:rPr>
          <w:rFonts w:cs="Arial"/>
          <w:sz w:val="20"/>
          <w:lang w:val="es-MX"/>
        </w:rPr>
        <w:t>Dirección de Políticas de Transparencia, de la Unidad Técnica de Transparencia y Protección de Datos Personales</w:t>
      </w:r>
      <w:r w:rsidRPr="005D6E48">
        <w:rPr>
          <w:sz w:val="20"/>
          <w:lang w:val="es-MX"/>
        </w:rPr>
        <w:t>.</w:t>
      </w:r>
    </w:p>
    <w:p w:rsidR="00BB006E" w:rsidRPr="0099364F" w:rsidRDefault="00BB006E" w:rsidP="00F146F1">
      <w:pPr>
        <w:ind w:left="1134"/>
        <w:jc w:val="both"/>
        <w:rPr>
          <w:rFonts w:ascii="Arial" w:hAnsi="Arial" w:cs="Arial"/>
        </w:rPr>
      </w:pPr>
    </w:p>
    <w:p w:rsidR="00412321" w:rsidRPr="0099364F" w:rsidRDefault="00412321" w:rsidP="00C2122C">
      <w:pPr>
        <w:pStyle w:val="Ttulo1"/>
        <w:numPr>
          <w:ilvl w:val="1"/>
          <w:numId w:val="1"/>
        </w:numPr>
        <w:jc w:val="both"/>
        <w:rPr>
          <w:rFonts w:cs="Arial"/>
          <w:bCs/>
          <w:color w:val="244061" w:themeColor="accent1" w:themeShade="80"/>
          <w:sz w:val="20"/>
        </w:rPr>
      </w:pPr>
      <w:bookmarkStart w:id="63" w:name="_Toc314085302"/>
      <w:bookmarkStart w:id="64" w:name="_Toc314094123"/>
      <w:bookmarkStart w:id="65" w:name="_Toc434004087"/>
      <w:bookmarkStart w:id="66" w:name="_Toc499053743"/>
      <w:bookmarkStart w:id="67" w:name="_Toc507676507"/>
      <w:r w:rsidRPr="0099364F">
        <w:rPr>
          <w:rFonts w:cs="Arial"/>
          <w:bCs/>
          <w:color w:val="244061" w:themeColor="accent1" w:themeShade="80"/>
          <w:sz w:val="20"/>
        </w:rPr>
        <w:t>Moneda en que se deberá cotizar y efectuar el pago respectivo</w:t>
      </w:r>
      <w:bookmarkEnd w:id="38"/>
      <w:bookmarkEnd w:id="63"/>
      <w:bookmarkEnd w:id="64"/>
      <w:bookmarkEnd w:id="65"/>
      <w:bookmarkEnd w:id="66"/>
      <w:bookmarkEnd w:id="67"/>
      <w:r w:rsidR="00A20DA8" w:rsidRPr="0099364F">
        <w:rPr>
          <w:rFonts w:cs="Arial"/>
          <w:bCs/>
          <w:color w:val="244061" w:themeColor="accent1" w:themeShade="80"/>
          <w:sz w:val="20"/>
        </w:rPr>
        <w:t>.</w:t>
      </w:r>
    </w:p>
    <w:p w:rsidR="0035774A" w:rsidRPr="0099364F" w:rsidRDefault="0035774A" w:rsidP="0035774A">
      <w:pPr>
        <w:rPr>
          <w:rFonts w:ascii="Arial" w:hAnsi="Arial" w:cs="Arial"/>
          <w:lang w:val="es-ES"/>
        </w:rPr>
      </w:pPr>
    </w:p>
    <w:p w:rsidR="00C45873" w:rsidRPr="0099364F" w:rsidRDefault="00412321" w:rsidP="0035774A">
      <w:pPr>
        <w:ind w:left="705"/>
        <w:jc w:val="both"/>
        <w:rPr>
          <w:rFonts w:ascii="Arial" w:hAnsi="Arial" w:cs="Arial"/>
        </w:rPr>
      </w:pPr>
      <w:bookmarkStart w:id="68" w:name="_Toc289064567"/>
      <w:r w:rsidRPr="0099364F">
        <w:rPr>
          <w:rFonts w:ascii="Arial" w:hAnsi="Arial" w:cs="Arial"/>
        </w:rPr>
        <w:t xml:space="preserve">Los precios se cotizarán en </w:t>
      </w:r>
      <w:r w:rsidR="00BE1B4E" w:rsidRPr="0099364F">
        <w:rPr>
          <w:rFonts w:ascii="Arial" w:hAnsi="Arial" w:cs="Arial"/>
          <w:b/>
        </w:rPr>
        <w:t>pesos</w:t>
      </w:r>
      <w:r w:rsidR="001D0AC5" w:rsidRPr="0099364F">
        <w:rPr>
          <w:rFonts w:ascii="Arial" w:hAnsi="Arial" w:cs="Arial"/>
          <w:b/>
        </w:rPr>
        <w:t xml:space="preserve"> </w:t>
      </w:r>
      <w:r w:rsidR="00BE1B4E" w:rsidRPr="0099364F">
        <w:rPr>
          <w:rFonts w:ascii="Arial" w:hAnsi="Arial" w:cs="Arial"/>
          <w:b/>
        </w:rPr>
        <w:t>mex</w:t>
      </w:r>
      <w:r w:rsidR="00AE4FEF" w:rsidRPr="0099364F">
        <w:rPr>
          <w:rFonts w:ascii="Arial" w:hAnsi="Arial" w:cs="Arial"/>
          <w:b/>
        </w:rPr>
        <w:t>icanos</w:t>
      </w:r>
      <w:r w:rsidR="00383002" w:rsidRPr="0099364F">
        <w:rPr>
          <w:rFonts w:ascii="Arial" w:hAnsi="Arial" w:cs="Arial"/>
        </w:rPr>
        <w:t xml:space="preserve"> </w:t>
      </w:r>
      <w:r w:rsidRPr="0099364F">
        <w:rPr>
          <w:rFonts w:ascii="Arial" w:hAnsi="Arial" w:cs="Arial"/>
        </w:rPr>
        <w:t xml:space="preserve">con </w:t>
      </w:r>
      <w:r w:rsidR="00BE1B4E" w:rsidRPr="0099364F">
        <w:rPr>
          <w:rFonts w:ascii="Arial" w:hAnsi="Arial" w:cs="Arial"/>
          <w:b/>
        </w:rPr>
        <w:t>dos</w:t>
      </w:r>
      <w:r w:rsidRPr="0099364F">
        <w:rPr>
          <w:rFonts w:ascii="Arial" w:hAnsi="Arial" w:cs="Arial"/>
          <w:b/>
        </w:rPr>
        <w:t xml:space="preserve"> decimales</w:t>
      </w:r>
      <w:r w:rsidRPr="0099364F">
        <w:rPr>
          <w:rFonts w:ascii="Arial" w:hAnsi="Arial" w:cs="Arial"/>
        </w:rPr>
        <w:t xml:space="preserve"> y serán fijos durante la vigencia del contrato correspondiente.</w:t>
      </w:r>
    </w:p>
    <w:p w:rsidR="0035774A" w:rsidRPr="0099364F" w:rsidRDefault="0035774A" w:rsidP="0035774A">
      <w:pPr>
        <w:ind w:left="705"/>
        <w:jc w:val="both"/>
        <w:rPr>
          <w:rFonts w:ascii="Arial" w:hAnsi="Arial" w:cs="Arial"/>
          <w:color w:val="FF0000"/>
        </w:rPr>
      </w:pPr>
    </w:p>
    <w:p w:rsidR="00C45873" w:rsidRPr="0099364F" w:rsidRDefault="00284C38" w:rsidP="0035774A">
      <w:pPr>
        <w:ind w:left="705"/>
        <w:jc w:val="both"/>
        <w:rPr>
          <w:rFonts w:ascii="Arial" w:hAnsi="Arial" w:cs="Arial"/>
          <w:lang w:val="es-ES"/>
        </w:rPr>
      </w:pPr>
      <w:r w:rsidRPr="0099364F">
        <w:rPr>
          <w:rFonts w:ascii="Arial" w:hAnsi="Arial" w:cs="Arial"/>
        </w:rPr>
        <w:t>De conformidad con el artículo 54 fracción XIII del REGLAMENTO, el pago respectivo se realizará en pesos mexicanos</w:t>
      </w:r>
      <w:r w:rsidRPr="0099364F">
        <w:rPr>
          <w:rFonts w:ascii="Arial" w:hAnsi="Arial" w:cs="Arial"/>
          <w:lang w:val="es-ES"/>
        </w:rPr>
        <w:t>.</w:t>
      </w:r>
    </w:p>
    <w:p w:rsidR="00412321" w:rsidRDefault="00412321" w:rsidP="0035774A">
      <w:pPr>
        <w:pStyle w:val="Textoindependienteprimerasangra2"/>
        <w:spacing w:after="0"/>
        <w:ind w:left="709" w:firstLine="0"/>
        <w:jc w:val="both"/>
        <w:rPr>
          <w:rFonts w:ascii="Arial" w:hAnsi="Arial" w:cs="Arial"/>
        </w:rPr>
      </w:pPr>
    </w:p>
    <w:p w:rsidR="006304B4" w:rsidRPr="0099364F" w:rsidRDefault="006304B4" w:rsidP="0035774A">
      <w:pPr>
        <w:pStyle w:val="Textoindependienteprimerasangra2"/>
        <w:spacing w:after="0"/>
        <w:ind w:left="709" w:firstLine="0"/>
        <w:jc w:val="both"/>
        <w:rPr>
          <w:rFonts w:ascii="Arial" w:hAnsi="Arial" w:cs="Arial"/>
        </w:rPr>
      </w:pPr>
    </w:p>
    <w:p w:rsidR="00412321" w:rsidRPr="0099364F" w:rsidRDefault="00412321" w:rsidP="00C2122C">
      <w:pPr>
        <w:pStyle w:val="Ttulo1"/>
        <w:numPr>
          <w:ilvl w:val="1"/>
          <w:numId w:val="1"/>
        </w:numPr>
        <w:jc w:val="both"/>
        <w:rPr>
          <w:rFonts w:cs="Arial"/>
          <w:bCs/>
          <w:color w:val="244061" w:themeColor="accent1" w:themeShade="80"/>
          <w:sz w:val="20"/>
        </w:rPr>
      </w:pPr>
      <w:bookmarkStart w:id="69" w:name="_Toc314085303"/>
      <w:bookmarkStart w:id="70" w:name="_Toc314094124"/>
      <w:bookmarkStart w:id="71" w:name="_Toc434004088"/>
      <w:bookmarkStart w:id="72" w:name="_Toc499053744"/>
      <w:bookmarkStart w:id="73" w:name="_Toc507676508"/>
      <w:r w:rsidRPr="0099364F">
        <w:rPr>
          <w:rFonts w:cs="Arial"/>
          <w:bCs/>
          <w:color w:val="244061" w:themeColor="accent1" w:themeShade="80"/>
          <w:sz w:val="20"/>
        </w:rPr>
        <w:t>Condiciones de pago</w:t>
      </w:r>
      <w:bookmarkEnd w:id="69"/>
      <w:bookmarkEnd w:id="70"/>
      <w:bookmarkEnd w:id="71"/>
      <w:bookmarkEnd w:id="72"/>
      <w:bookmarkEnd w:id="73"/>
      <w:r w:rsidR="00A20DA8" w:rsidRPr="0099364F">
        <w:rPr>
          <w:rFonts w:cs="Arial"/>
          <w:bCs/>
          <w:color w:val="244061" w:themeColor="accent1" w:themeShade="80"/>
          <w:sz w:val="20"/>
        </w:rPr>
        <w:t>.</w:t>
      </w:r>
    </w:p>
    <w:p w:rsidR="006236C4" w:rsidRPr="0099364F" w:rsidRDefault="006236C4" w:rsidP="006236C4">
      <w:pPr>
        <w:rPr>
          <w:rFonts w:ascii="Arial" w:hAnsi="Arial" w:cs="Arial"/>
          <w:lang w:val="es-ES"/>
        </w:rPr>
      </w:pPr>
    </w:p>
    <w:p w:rsidR="002D375C" w:rsidRPr="005D6E48" w:rsidRDefault="002D375C" w:rsidP="006304B4">
      <w:pPr>
        <w:ind w:left="709"/>
        <w:jc w:val="both"/>
        <w:rPr>
          <w:rFonts w:ascii="Arial" w:hAnsi="Arial" w:cs="Arial"/>
        </w:rPr>
      </w:pPr>
      <w:bookmarkStart w:id="74" w:name="_Toc314085305"/>
      <w:bookmarkStart w:id="75" w:name="_Toc314094126"/>
      <w:r w:rsidRPr="0099364F">
        <w:rPr>
          <w:rFonts w:ascii="Arial" w:hAnsi="Arial" w:cs="Arial"/>
        </w:rPr>
        <w:t>El pago se realizará en 08 (ocho) exh</w:t>
      </w:r>
      <w:r w:rsidR="008E589A">
        <w:rPr>
          <w:rFonts w:ascii="Arial" w:hAnsi="Arial" w:cs="Arial"/>
        </w:rPr>
        <w:t xml:space="preserve">ibiciones a contra </w:t>
      </w:r>
      <w:r w:rsidR="008E589A" w:rsidRPr="005D6E48">
        <w:rPr>
          <w:rFonts w:ascii="Arial" w:hAnsi="Arial" w:cs="Arial"/>
        </w:rPr>
        <w:t>entrega de los discos que contengan las conversiones de archivos digitales de la cintas entregadas por el INSTITUTO, conforme a las fechas de entrega</w:t>
      </w:r>
      <w:r w:rsidR="006A5D68" w:rsidRPr="005D6E48">
        <w:rPr>
          <w:rFonts w:ascii="Arial" w:hAnsi="Arial" w:cs="Arial"/>
        </w:rPr>
        <w:t xml:space="preserve"> establecidas en los apartado</w:t>
      </w:r>
      <w:r w:rsidR="00211A98" w:rsidRPr="005D6E48">
        <w:rPr>
          <w:rFonts w:ascii="Arial" w:hAnsi="Arial" w:cs="Arial"/>
        </w:rPr>
        <w:t>s</w:t>
      </w:r>
      <w:r w:rsidR="004642AD" w:rsidRPr="005D6E48">
        <w:rPr>
          <w:rFonts w:ascii="Arial" w:hAnsi="Arial" w:cs="Arial"/>
        </w:rPr>
        <w:t xml:space="preserve"> 2</w:t>
      </w:r>
      <w:r w:rsidR="008E589A" w:rsidRPr="005D6E48">
        <w:rPr>
          <w:rFonts w:ascii="Arial" w:hAnsi="Arial" w:cs="Arial"/>
        </w:rPr>
        <w:t xml:space="preserve"> a</w:t>
      </w:r>
      <w:r w:rsidR="006A5D68" w:rsidRPr="005D6E48">
        <w:rPr>
          <w:rFonts w:ascii="Arial" w:hAnsi="Arial" w:cs="Arial"/>
        </w:rPr>
        <w:t>l</w:t>
      </w:r>
      <w:r w:rsidR="004642AD" w:rsidRPr="005D6E48">
        <w:rPr>
          <w:rFonts w:ascii="Arial" w:hAnsi="Arial" w:cs="Arial"/>
        </w:rPr>
        <w:t xml:space="preserve"> 9</w:t>
      </w:r>
      <w:r w:rsidR="008E589A" w:rsidRPr="005D6E48">
        <w:rPr>
          <w:rFonts w:ascii="Arial" w:hAnsi="Arial" w:cs="Arial"/>
        </w:rPr>
        <w:t xml:space="preserve"> del</w:t>
      </w:r>
      <w:r w:rsidRPr="005D6E48">
        <w:rPr>
          <w:rFonts w:ascii="Arial" w:hAnsi="Arial" w:cs="Arial"/>
        </w:rPr>
        <w:t xml:space="preserve"> numeral </w:t>
      </w:r>
      <w:r w:rsidRPr="005D6E48">
        <w:rPr>
          <w:rFonts w:ascii="Arial" w:hAnsi="Arial" w:cs="Arial"/>
          <w:b/>
        </w:rPr>
        <w:t>4 Entregables</w:t>
      </w:r>
      <w:r w:rsidRPr="005D6E48">
        <w:rPr>
          <w:rFonts w:ascii="Arial" w:hAnsi="Arial" w:cs="Arial"/>
        </w:rPr>
        <w:t xml:space="preserve"> del</w:t>
      </w:r>
      <w:r w:rsidRPr="005D6E48">
        <w:rPr>
          <w:rFonts w:ascii="Arial" w:hAnsi="Arial" w:cs="Arial"/>
          <w:b/>
        </w:rPr>
        <w:t xml:space="preserve"> Anexo 1 “Especificaciones Técnicas” </w:t>
      </w:r>
      <w:r w:rsidRPr="005D6E48">
        <w:rPr>
          <w:rFonts w:ascii="Arial" w:hAnsi="Arial" w:cs="Arial"/>
        </w:rPr>
        <w:t>de la presente convocatoria</w:t>
      </w:r>
      <w:r w:rsidR="005A1040" w:rsidRPr="005D6E48">
        <w:rPr>
          <w:rFonts w:ascii="Arial" w:hAnsi="Arial" w:cs="Arial"/>
        </w:rPr>
        <w:t>, junto con los documento</w:t>
      </w:r>
      <w:r w:rsidR="00211A98" w:rsidRPr="005D6E48">
        <w:rPr>
          <w:rFonts w:ascii="Arial" w:hAnsi="Arial" w:cs="Arial"/>
        </w:rPr>
        <w:t>s</w:t>
      </w:r>
      <w:r w:rsidR="005A1040" w:rsidRPr="005D6E48">
        <w:rPr>
          <w:rFonts w:ascii="Arial" w:hAnsi="Arial" w:cs="Arial"/>
        </w:rPr>
        <w:t xml:space="preserve"> señalados en los apartados </w:t>
      </w:r>
      <w:r w:rsidR="004642AD" w:rsidRPr="005D6E48">
        <w:rPr>
          <w:rFonts w:ascii="Arial" w:hAnsi="Arial" w:cs="Arial"/>
        </w:rPr>
        <w:t>10</w:t>
      </w:r>
      <w:r w:rsidR="005A1040" w:rsidRPr="005D6E48">
        <w:rPr>
          <w:rFonts w:ascii="Arial" w:hAnsi="Arial" w:cs="Arial"/>
        </w:rPr>
        <w:t>, 1</w:t>
      </w:r>
      <w:r w:rsidR="004642AD" w:rsidRPr="005D6E48">
        <w:rPr>
          <w:rFonts w:ascii="Arial" w:hAnsi="Arial" w:cs="Arial"/>
        </w:rPr>
        <w:t>1 y 12</w:t>
      </w:r>
      <w:r w:rsidR="005A1040" w:rsidRPr="005D6E48">
        <w:rPr>
          <w:rFonts w:ascii="Arial" w:hAnsi="Arial" w:cs="Arial"/>
        </w:rPr>
        <w:t xml:space="preserve"> del numeral antes señalado</w:t>
      </w:r>
      <w:r w:rsidRPr="005D6E48">
        <w:rPr>
          <w:rFonts w:ascii="Arial" w:hAnsi="Arial" w:cs="Arial"/>
        </w:rPr>
        <w:t xml:space="preserve">, previa validación del administrador del contrato. </w:t>
      </w:r>
    </w:p>
    <w:p w:rsidR="006236C4" w:rsidRPr="0099364F" w:rsidRDefault="006236C4" w:rsidP="006304B4">
      <w:pPr>
        <w:pStyle w:val="Prrafodelista"/>
        <w:ind w:left="709"/>
        <w:jc w:val="both"/>
        <w:rPr>
          <w:rFonts w:ascii="Arial" w:hAnsi="Arial" w:cs="Arial"/>
          <w:lang w:val="es-MX"/>
        </w:rPr>
      </w:pPr>
    </w:p>
    <w:p w:rsidR="00412321" w:rsidRPr="0099364F" w:rsidRDefault="00412321" w:rsidP="006304B4">
      <w:pPr>
        <w:ind w:left="709"/>
        <w:jc w:val="both"/>
        <w:rPr>
          <w:rFonts w:ascii="Arial" w:hAnsi="Arial" w:cs="Arial"/>
        </w:rPr>
      </w:pPr>
      <w:r w:rsidRPr="0099364F">
        <w:rPr>
          <w:rFonts w:ascii="Arial" w:hAnsi="Arial" w:cs="Arial"/>
        </w:rPr>
        <w:t>Con fundamento en los artículos 60 del REGLAMENTO y 170 de las POBALINES, la fecha de pago al PROVEEDOR no podrá exceder de 20 (veinte) días naturales contados a partir de la entrega de</w:t>
      </w:r>
      <w:r w:rsidR="000A7D52" w:rsidRPr="0099364F">
        <w:rPr>
          <w:rFonts w:ascii="Arial" w:hAnsi="Arial" w:cs="Arial"/>
        </w:rPr>
        <w:t>l CFDI,</w:t>
      </w:r>
      <w:r w:rsidRPr="0099364F">
        <w:rPr>
          <w:rFonts w:ascii="Arial" w:hAnsi="Arial" w:cs="Arial"/>
        </w:rPr>
        <w:t xml:space="preserve"> que cumpla con los requisitos fiscales, según lo estipulado en los artículos 29 y 29 A del Código Fiscal de la Federación.</w:t>
      </w:r>
    </w:p>
    <w:p w:rsidR="00412321" w:rsidRPr="0099364F" w:rsidRDefault="00412321" w:rsidP="006304B4">
      <w:pPr>
        <w:ind w:left="705"/>
        <w:jc w:val="both"/>
        <w:rPr>
          <w:rFonts w:ascii="Arial" w:hAnsi="Arial" w:cs="Arial"/>
        </w:rPr>
      </w:pPr>
    </w:p>
    <w:p w:rsidR="00900A78" w:rsidRPr="00C2122C" w:rsidRDefault="00900A78" w:rsidP="00C2122C">
      <w:pPr>
        <w:pStyle w:val="Ttulo1"/>
        <w:numPr>
          <w:ilvl w:val="1"/>
          <w:numId w:val="1"/>
        </w:numPr>
        <w:jc w:val="both"/>
        <w:rPr>
          <w:rFonts w:cs="Arial"/>
          <w:bCs/>
          <w:color w:val="244061" w:themeColor="accent1" w:themeShade="80"/>
          <w:sz w:val="20"/>
        </w:rPr>
      </w:pPr>
      <w:bookmarkStart w:id="76" w:name="_Toc491861685"/>
      <w:bookmarkStart w:id="77" w:name="_Toc499053745"/>
      <w:bookmarkStart w:id="78" w:name="_Toc507676509"/>
      <w:bookmarkStart w:id="79" w:name="_Toc284238904"/>
      <w:bookmarkStart w:id="80" w:name="_Toc289064582"/>
      <w:bookmarkStart w:id="81" w:name="_Toc310514792"/>
      <w:bookmarkStart w:id="82" w:name="_Toc312083758"/>
      <w:bookmarkStart w:id="83" w:name="_Toc312402703"/>
      <w:bookmarkStart w:id="84" w:name="_Toc313943677"/>
      <w:bookmarkStart w:id="85" w:name="_Toc313943739"/>
      <w:bookmarkStart w:id="86" w:name="_Toc313999942"/>
      <w:bookmarkStart w:id="87" w:name="_Toc314007646"/>
      <w:bookmarkStart w:id="88" w:name="_Toc314094140"/>
      <w:bookmarkStart w:id="89" w:name="_Toc314804496"/>
      <w:bookmarkStart w:id="90" w:name="_Toc314804561"/>
      <w:bookmarkStart w:id="91" w:name="_Toc315905509"/>
      <w:bookmarkStart w:id="92" w:name="_Toc316315425"/>
      <w:bookmarkStart w:id="93" w:name="_Toc316316311"/>
      <w:bookmarkStart w:id="94" w:name="_Toc327181259"/>
      <w:bookmarkStart w:id="95" w:name="_Toc329602575"/>
      <w:bookmarkStart w:id="96" w:name="_Toc382992961"/>
      <w:bookmarkStart w:id="97" w:name="_Toc383184934"/>
      <w:bookmarkStart w:id="98" w:name="_Toc383788311"/>
      <w:bookmarkStart w:id="99" w:name="_Toc390935275"/>
      <w:bookmarkStart w:id="100" w:name="_Toc409002218"/>
      <w:bookmarkStart w:id="101" w:name="_Toc422232839"/>
      <w:bookmarkStart w:id="102" w:name="_Toc427242077"/>
      <w:bookmarkStart w:id="103" w:name="_Toc428879789"/>
      <w:bookmarkStart w:id="104" w:name="_Toc447120314"/>
      <w:bookmarkStart w:id="105" w:name="_Toc452121382"/>
      <w:bookmarkStart w:id="106" w:name="_Toc464498305"/>
      <w:bookmarkStart w:id="107" w:name="_Toc464498710"/>
      <w:bookmarkStart w:id="108" w:name="_Toc487209321"/>
      <w:bookmarkStart w:id="109" w:name="_Toc488428634"/>
      <w:bookmarkStart w:id="110" w:name="_Toc491180962"/>
      <w:bookmarkStart w:id="111" w:name="_Toc492377922"/>
      <w:bookmarkEnd w:id="8"/>
      <w:bookmarkEnd w:id="9"/>
      <w:bookmarkEnd w:id="10"/>
      <w:bookmarkEnd w:id="11"/>
      <w:bookmarkEnd w:id="12"/>
      <w:bookmarkEnd w:id="13"/>
      <w:bookmarkEnd w:id="14"/>
      <w:bookmarkEnd w:id="15"/>
      <w:bookmarkEnd w:id="16"/>
      <w:bookmarkEnd w:id="17"/>
      <w:bookmarkEnd w:id="68"/>
      <w:bookmarkEnd w:id="74"/>
      <w:bookmarkEnd w:id="75"/>
      <w:r w:rsidRPr="00C2122C">
        <w:rPr>
          <w:rFonts w:cs="Arial"/>
          <w:bCs/>
          <w:color w:val="244061" w:themeColor="accent1" w:themeShade="80"/>
          <w:sz w:val="20"/>
        </w:rPr>
        <w:t>Anticipos</w:t>
      </w:r>
      <w:bookmarkEnd w:id="76"/>
      <w:bookmarkEnd w:id="77"/>
      <w:bookmarkEnd w:id="78"/>
      <w:r w:rsidR="00A71387" w:rsidRPr="00C2122C">
        <w:rPr>
          <w:rFonts w:cs="Arial"/>
          <w:bCs/>
          <w:color w:val="244061" w:themeColor="accent1" w:themeShade="80"/>
          <w:sz w:val="20"/>
        </w:rPr>
        <w:t>.</w:t>
      </w:r>
    </w:p>
    <w:p w:rsidR="007F3503" w:rsidRPr="0099364F" w:rsidRDefault="007F3503" w:rsidP="006304B4">
      <w:pPr>
        <w:rPr>
          <w:rFonts w:ascii="Arial" w:hAnsi="Arial" w:cs="Arial"/>
          <w:lang w:val="es-ES"/>
        </w:rPr>
      </w:pPr>
    </w:p>
    <w:p w:rsidR="00900A78" w:rsidRPr="0099364F" w:rsidRDefault="00900A78" w:rsidP="006304B4">
      <w:pPr>
        <w:ind w:left="709" w:hanging="1"/>
        <w:jc w:val="both"/>
        <w:rPr>
          <w:rFonts w:ascii="Arial" w:hAnsi="Arial" w:cs="Arial"/>
        </w:rPr>
      </w:pPr>
      <w:r w:rsidRPr="0099364F">
        <w:rPr>
          <w:rFonts w:ascii="Arial" w:hAnsi="Arial" w:cs="Arial"/>
        </w:rPr>
        <w:t>Para la presente contratación no aplicarán anticipos.</w:t>
      </w:r>
    </w:p>
    <w:p w:rsidR="00900A78" w:rsidRPr="0099364F" w:rsidRDefault="00900A78" w:rsidP="006304B4">
      <w:pPr>
        <w:ind w:left="709" w:hanging="1"/>
        <w:jc w:val="both"/>
        <w:rPr>
          <w:rFonts w:ascii="Arial" w:hAnsi="Arial" w:cs="Arial"/>
        </w:rPr>
      </w:pPr>
    </w:p>
    <w:p w:rsidR="0094364B" w:rsidRPr="00C2122C" w:rsidRDefault="0094364B" w:rsidP="00C2122C">
      <w:pPr>
        <w:pStyle w:val="Ttulo1"/>
        <w:numPr>
          <w:ilvl w:val="1"/>
          <w:numId w:val="1"/>
        </w:numPr>
        <w:jc w:val="both"/>
        <w:rPr>
          <w:rFonts w:cs="Arial"/>
          <w:bCs/>
          <w:color w:val="244061" w:themeColor="accent1" w:themeShade="80"/>
          <w:sz w:val="20"/>
        </w:rPr>
      </w:pPr>
      <w:bookmarkStart w:id="112" w:name="_Toc298407606"/>
      <w:bookmarkStart w:id="113" w:name="_Toc298953431"/>
      <w:bookmarkStart w:id="114" w:name="_Toc298956225"/>
      <w:bookmarkStart w:id="115" w:name="_Toc298961970"/>
      <w:bookmarkStart w:id="116" w:name="_Toc299363005"/>
      <w:bookmarkStart w:id="117" w:name="_Toc299363065"/>
      <w:bookmarkStart w:id="118" w:name="_Toc310514777"/>
      <w:bookmarkStart w:id="119" w:name="_Toc312083743"/>
      <w:bookmarkStart w:id="120" w:name="_Toc312402689"/>
      <w:bookmarkStart w:id="121" w:name="_Toc314085304"/>
      <w:bookmarkStart w:id="122" w:name="_Toc314094125"/>
      <w:bookmarkStart w:id="123" w:name="_Toc434004090"/>
      <w:bookmarkStart w:id="124" w:name="_Toc494213964"/>
      <w:bookmarkStart w:id="125" w:name="_Toc495315492"/>
      <w:bookmarkStart w:id="126" w:name="_Toc499053746"/>
      <w:bookmarkStart w:id="127" w:name="_Toc507676510"/>
      <w:bookmarkStart w:id="128" w:name="_Toc289064568"/>
      <w:bookmarkStart w:id="129" w:name="_Toc402178196"/>
      <w:bookmarkStart w:id="130" w:name="_Toc289064569"/>
      <w:bookmarkStart w:id="131" w:name="_Toc314085306"/>
      <w:bookmarkStart w:id="132" w:name="_Toc314094127"/>
      <w:r w:rsidRPr="00C2122C">
        <w:rPr>
          <w:rFonts w:cs="Arial"/>
          <w:bCs/>
          <w:color w:val="244061" w:themeColor="accent1" w:themeShade="80"/>
          <w:sz w:val="20"/>
        </w:rPr>
        <w:t>Requisitos para la presentación del CFDI y trámite de pago</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r w:rsidR="00A71387" w:rsidRPr="00C2122C">
        <w:rPr>
          <w:rFonts w:cs="Arial"/>
          <w:bCs/>
          <w:color w:val="244061" w:themeColor="accent1" w:themeShade="80"/>
          <w:sz w:val="20"/>
        </w:rPr>
        <w:t>.</w:t>
      </w:r>
    </w:p>
    <w:p w:rsidR="007F3503" w:rsidRPr="0099364F" w:rsidRDefault="007F3503" w:rsidP="007F3503">
      <w:pPr>
        <w:rPr>
          <w:rFonts w:ascii="Arial" w:hAnsi="Arial" w:cs="Arial"/>
          <w:lang w:val="es-ES"/>
        </w:rPr>
      </w:pPr>
    </w:p>
    <w:bookmarkEnd w:id="128"/>
    <w:p w:rsidR="001B3528" w:rsidRPr="0099364F" w:rsidRDefault="00211A98" w:rsidP="007F3503">
      <w:pPr>
        <w:pStyle w:val="Prrafodelista"/>
        <w:ind w:left="705"/>
        <w:contextualSpacing w:val="0"/>
        <w:jc w:val="both"/>
        <w:rPr>
          <w:rFonts w:ascii="Arial" w:hAnsi="Arial" w:cs="Arial"/>
        </w:rPr>
      </w:pPr>
      <w:r w:rsidRPr="00C2253E">
        <w:rPr>
          <w:rFonts w:ascii="Arial" w:hAnsi="Arial" w:cs="Arial"/>
        </w:rPr>
        <w:t>Con fundamento en los artículos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 adjuntando en su caso, el comprobante de pago por concepto de penas convencionales a favor del INSTITUTO. Las cuentas de correo electrónico a las que enviará el CFDI se proporcionarán al PROVEEDOR dentro de los 5 días naturales siguientes a la fecha de emisión del fallo</w:t>
      </w:r>
      <w:r w:rsidR="001B3528" w:rsidRPr="0099364F">
        <w:rPr>
          <w:rFonts w:ascii="Arial" w:hAnsi="Arial" w:cs="Arial"/>
        </w:rPr>
        <w:t>.</w:t>
      </w:r>
    </w:p>
    <w:p w:rsidR="004935D0" w:rsidRPr="0099364F" w:rsidRDefault="004935D0" w:rsidP="006304B4">
      <w:pPr>
        <w:pStyle w:val="Prrafodelista"/>
        <w:ind w:left="705"/>
        <w:contextualSpacing w:val="0"/>
        <w:jc w:val="both"/>
        <w:rPr>
          <w:rFonts w:ascii="Arial" w:eastAsiaTheme="minorHAnsi" w:hAnsi="Arial" w:cs="Arial"/>
        </w:rPr>
      </w:pPr>
    </w:p>
    <w:p w:rsidR="0094364B" w:rsidRPr="0099364F" w:rsidRDefault="0094364B" w:rsidP="004935D0">
      <w:pPr>
        <w:pStyle w:val="Textoindependiente"/>
        <w:ind w:left="705"/>
        <w:rPr>
          <w:rFonts w:cs="Arial"/>
          <w:sz w:val="20"/>
        </w:rPr>
      </w:pPr>
      <w:r w:rsidRPr="0099364F">
        <w:rPr>
          <w:rFonts w:cs="Arial"/>
          <w:sz w:val="20"/>
        </w:rPr>
        <w:t xml:space="preserve">El pago se efectuará en la Caja General de la Dirección Ejecutiva de Administración del INSTITUTO ubicada en Periférico sur número 4124, Torre Zafiro II, primer piso, colonia </w:t>
      </w:r>
      <w:r w:rsidRPr="0099364F">
        <w:rPr>
          <w:rFonts w:cs="Arial"/>
          <w:bCs/>
          <w:sz w:val="20"/>
        </w:rPr>
        <w:t>Jardines del Pedregal</w:t>
      </w:r>
      <w:r w:rsidRPr="0099364F">
        <w:rPr>
          <w:rFonts w:cs="Arial"/>
          <w:sz w:val="20"/>
        </w:rPr>
        <w:t xml:space="preserve">, delegación Álvaro Obregón, código postal 01900, en la Ciudad de México; o bien, a través de trasferencia bancaria a solicitud escrita del PROVEEDOR a la cuenta bancaria del mismo. </w:t>
      </w:r>
    </w:p>
    <w:p w:rsidR="004935D0" w:rsidRPr="0099364F" w:rsidRDefault="004935D0" w:rsidP="006304B4">
      <w:pPr>
        <w:pStyle w:val="Textoindependiente"/>
        <w:ind w:left="705"/>
        <w:rPr>
          <w:rFonts w:cs="Arial"/>
          <w:sz w:val="20"/>
        </w:rPr>
      </w:pPr>
    </w:p>
    <w:p w:rsidR="0094364B" w:rsidRPr="0099364F" w:rsidRDefault="0094364B" w:rsidP="004935D0">
      <w:pPr>
        <w:pStyle w:val="Textoindependiente"/>
        <w:spacing w:after="120"/>
        <w:ind w:left="705"/>
        <w:rPr>
          <w:rFonts w:cs="Arial"/>
          <w:iCs/>
          <w:sz w:val="20"/>
        </w:rPr>
      </w:pPr>
      <w:r w:rsidRPr="0099364F">
        <w:rPr>
          <w:rFonts w:cs="Arial"/>
          <w:iCs/>
          <w:sz w:val="20"/>
        </w:rPr>
        <w:t>Una vez que el PROVEEDOR ingrese al Instituto para trámite de pago el CFDI correspondiente a los servicios realizados y que estos sean pagados, no deberá cancelarlo, en caso de que posteriormente a su pago, se detecte que estos fueron cancelados, se dará aviso a la Autoridad Fiscal Competente.</w:t>
      </w:r>
    </w:p>
    <w:p w:rsidR="00900A78" w:rsidRPr="0099364F" w:rsidRDefault="0094364B" w:rsidP="004935D0">
      <w:pPr>
        <w:pStyle w:val="Textoindependiente"/>
        <w:ind w:left="705"/>
        <w:rPr>
          <w:rFonts w:cs="Arial"/>
          <w:iCs/>
          <w:sz w:val="20"/>
        </w:rPr>
      </w:pPr>
      <w:r w:rsidRPr="0099364F">
        <w:rPr>
          <w:rFonts w:cs="Arial"/>
          <w:iCs/>
          <w:sz w:val="20"/>
        </w:rPr>
        <w:t>Los CFDI´S, deberán cumplir con los requisitos fiscales que señalan los artículos 29 y 29 A del Código Fiscal de la Federación y demás legislación aplicable vigente.</w:t>
      </w:r>
    </w:p>
    <w:p w:rsidR="00900A78" w:rsidRPr="0099364F" w:rsidRDefault="00900A78" w:rsidP="00F146F1">
      <w:pPr>
        <w:pStyle w:val="Textoindependiente"/>
        <w:ind w:left="705"/>
        <w:rPr>
          <w:rFonts w:cs="Arial"/>
          <w:iCs/>
          <w:sz w:val="20"/>
        </w:rPr>
      </w:pPr>
    </w:p>
    <w:p w:rsidR="00900A78" w:rsidRPr="00C2122C" w:rsidRDefault="00900A78" w:rsidP="00C2122C">
      <w:pPr>
        <w:pStyle w:val="Ttulo1"/>
        <w:numPr>
          <w:ilvl w:val="1"/>
          <w:numId w:val="1"/>
        </w:numPr>
        <w:jc w:val="both"/>
        <w:rPr>
          <w:rFonts w:cs="Arial"/>
          <w:bCs/>
          <w:color w:val="244061" w:themeColor="accent1" w:themeShade="80"/>
          <w:sz w:val="20"/>
        </w:rPr>
      </w:pPr>
      <w:bookmarkStart w:id="133" w:name="_Toc491861687"/>
      <w:bookmarkStart w:id="134" w:name="_Toc499053747"/>
      <w:bookmarkStart w:id="135" w:name="_Toc507676511"/>
      <w:bookmarkEnd w:id="129"/>
      <w:r w:rsidRPr="00C2122C">
        <w:rPr>
          <w:rFonts w:cs="Arial"/>
          <w:bCs/>
          <w:color w:val="244061" w:themeColor="accent1" w:themeShade="80"/>
          <w:sz w:val="20"/>
        </w:rPr>
        <w:t>Impuestos y derechos</w:t>
      </w:r>
      <w:bookmarkEnd w:id="130"/>
      <w:bookmarkEnd w:id="131"/>
      <w:bookmarkEnd w:id="132"/>
      <w:bookmarkEnd w:id="133"/>
      <w:bookmarkEnd w:id="134"/>
      <w:bookmarkEnd w:id="135"/>
      <w:r w:rsidR="00A71387" w:rsidRPr="00C2122C">
        <w:rPr>
          <w:rFonts w:cs="Arial"/>
          <w:bCs/>
          <w:color w:val="244061" w:themeColor="accent1" w:themeShade="80"/>
          <w:sz w:val="20"/>
        </w:rPr>
        <w:t>.</w:t>
      </w:r>
    </w:p>
    <w:p w:rsidR="00A71387" w:rsidRPr="0099364F" w:rsidRDefault="00A71387" w:rsidP="00A71387">
      <w:pPr>
        <w:rPr>
          <w:rFonts w:ascii="Arial" w:hAnsi="Arial" w:cs="Arial"/>
          <w:lang w:val="es-ES"/>
        </w:rPr>
      </w:pPr>
    </w:p>
    <w:p w:rsidR="00900A78" w:rsidRPr="0099364F" w:rsidRDefault="00900A78" w:rsidP="00F146F1">
      <w:pPr>
        <w:pStyle w:val="Textosinformato"/>
        <w:tabs>
          <w:tab w:val="left" w:pos="1134"/>
        </w:tabs>
        <w:ind w:left="708"/>
        <w:jc w:val="both"/>
        <w:rPr>
          <w:rFonts w:ascii="Arial" w:hAnsi="Arial" w:cs="Arial"/>
        </w:rPr>
      </w:pPr>
      <w:r w:rsidRPr="0099364F">
        <w:rPr>
          <w:rFonts w:ascii="Arial" w:hAnsi="Arial" w:cs="Arial"/>
        </w:rPr>
        <w:t xml:space="preserve">Todos los impuestos y derechos que se generen por </w:t>
      </w:r>
      <w:r w:rsidR="00CA4DC0" w:rsidRPr="0099364F">
        <w:rPr>
          <w:rFonts w:ascii="Arial" w:hAnsi="Arial" w:cs="Arial"/>
        </w:rPr>
        <w:t xml:space="preserve">la </w:t>
      </w:r>
      <w:r w:rsidR="00492519" w:rsidRPr="0099364F">
        <w:rPr>
          <w:rFonts w:ascii="Arial" w:hAnsi="Arial" w:cs="Arial"/>
        </w:rPr>
        <w:t>prestación de los servicios</w:t>
      </w:r>
      <w:r w:rsidRPr="0099364F">
        <w:rPr>
          <w:rFonts w:ascii="Arial" w:hAnsi="Arial" w:cs="Arial"/>
        </w:rPr>
        <w:t xml:space="preserve"> correrán por cuenta del PROVEEDOR, trasladando al INSTITUTO </w:t>
      </w:r>
      <w:bookmarkStart w:id="136" w:name="_Toc289064570"/>
      <w:bookmarkStart w:id="137" w:name="_Toc314085307"/>
      <w:bookmarkStart w:id="138" w:name="_Toc314094128"/>
      <w:r w:rsidRPr="0099364F">
        <w:rPr>
          <w:rFonts w:ascii="Arial" w:hAnsi="Arial" w:cs="Arial"/>
        </w:rPr>
        <w:t>únicamente el Impuesto al Valor Agregado (IVA) de acuerdo a la legislación fiscal vigente.</w:t>
      </w:r>
    </w:p>
    <w:p w:rsidR="00900A78" w:rsidRPr="0099364F" w:rsidRDefault="00900A78" w:rsidP="00F146F1">
      <w:pPr>
        <w:pStyle w:val="Textosinformato"/>
        <w:tabs>
          <w:tab w:val="left" w:pos="1134"/>
        </w:tabs>
        <w:ind w:left="708"/>
        <w:jc w:val="both"/>
        <w:rPr>
          <w:rFonts w:ascii="Arial" w:hAnsi="Arial" w:cs="Arial"/>
        </w:rPr>
      </w:pPr>
    </w:p>
    <w:p w:rsidR="00900A78" w:rsidRPr="00C2122C" w:rsidRDefault="00900A78" w:rsidP="00C2122C">
      <w:pPr>
        <w:pStyle w:val="Ttulo1"/>
        <w:numPr>
          <w:ilvl w:val="1"/>
          <w:numId w:val="1"/>
        </w:numPr>
        <w:jc w:val="both"/>
        <w:rPr>
          <w:rFonts w:cs="Arial"/>
          <w:bCs/>
          <w:color w:val="244061" w:themeColor="accent1" w:themeShade="80"/>
          <w:sz w:val="20"/>
        </w:rPr>
      </w:pPr>
      <w:bookmarkStart w:id="139" w:name="_Toc491861688"/>
      <w:bookmarkStart w:id="140" w:name="_Toc499053748"/>
      <w:bookmarkStart w:id="141" w:name="_Toc507676512"/>
      <w:r w:rsidRPr="00C2122C">
        <w:rPr>
          <w:rFonts w:cs="Arial"/>
          <w:bCs/>
          <w:color w:val="244061" w:themeColor="accent1" w:themeShade="80"/>
          <w:sz w:val="20"/>
        </w:rPr>
        <w:lastRenderedPageBreak/>
        <w:t>Transferencia de derechos</w:t>
      </w:r>
      <w:bookmarkEnd w:id="136"/>
      <w:bookmarkEnd w:id="137"/>
      <w:bookmarkEnd w:id="138"/>
      <w:bookmarkEnd w:id="139"/>
      <w:bookmarkEnd w:id="140"/>
      <w:bookmarkEnd w:id="141"/>
      <w:r w:rsidR="00A71387" w:rsidRPr="00C2122C">
        <w:rPr>
          <w:rFonts w:cs="Arial"/>
          <w:bCs/>
          <w:color w:val="244061" w:themeColor="accent1" w:themeShade="80"/>
          <w:sz w:val="20"/>
        </w:rPr>
        <w:t>.</w:t>
      </w:r>
    </w:p>
    <w:p w:rsidR="003031E6" w:rsidRPr="0099364F" w:rsidRDefault="003031E6" w:rsidP="006304B4">
      <w:pPr>
        <w:pStyle w:val="Textosinformato"/>
        <w:tabs>
          <w:tab w:val="left" w:pos="1134"/>
        </w:tabs>
        <w:ind w:left="708"/>
        <w:jc w:val="both"/>
        <w:rPr>
          <w:rFonts w:ascii="Arial" w:hAnsi="Arial" w:cs="Arial"/>
        </w:rPr>
      </w:pPr>
    </w:p>
    <w:p w:rsidR="00900A78" w:rsidRPr="0099364F" w:rsidRDefault="00900A78" w:rsidP="003031E6">
      <w:pPr>
        <w:pStyle w:val="Textosinformato"/>
        <w:tabs>
          <w:tab w:val="left" w:pos="1134"/>
        </w:tabs>
        <w:spacing w:before="120" w:after="120"/>
        <w:ind w:left="708"/>
        <w:jc w:val="both"/>
        <w:rPr>
          <w:rFonts w:ascii="Arial" w:hAnsi="Arial" w:cs="Arial"/>
        </w:rPr>
      </w:pPr>
      <w:r w:rsidRPr="0099364F">
        <w:rPr>
          <w:rFonts w:ascii="Arial" w:hAnsi="Arial" w:cs="Arial"/>
        </w:rPr>
        <w:t xml:space="preserve">Bajo ninguna circunstancia podrán transferirse los derechos y obligaciones derivados del </w:t>
      </w:r>
      <w:r w:rsidRPr="0099364F">
        <w:rPr>
          <w:rFonts w:ascii="Arial" w:hAnsi="Arial" w:cs="Arial"/>
          <w:lang w:eastAsia="es-MX"/>
        </w:rPr>
        <w:t xml:space="preserve">contrato </w:t>
      </w:r>
      <w:r w:rsidRPr="0099364F">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900A78" w:rsidRPr="0099364F" w:rsidRDefault="00900A78" w:rsidP="00900A78">
      <w:pPr>
        <w:pStyle w:val="Textosinformato"/>
        <w:tabs>
          <w:tab w:val="left" w:pos="1134"/>
        </w:tabs>
        <w:spacing w:before="120" w:after="120"/>
        <w:ind w:left="708"/>
        <w:jc w:val="both"/>
        <w:rPr>
          <w:rFonts w:ascii="Arial" w:hAnsi="Arial" w:cs="Arial"/>
        </w:rPr>
      </w:pPr>
      <w:r w:rsidRPr="0099364F">
        <w:rPr>
          <w:rFonts w:ascii="Arial" w:hAnsi="Arial" w:cs="Arial"/>
        </w:rPr>
        <w:t xml:space="preserve">Por lo anterior, el único derecho que se podrá transferir a un tercero derivado de la adjudicación del contrato, es el derecho de cobro y el PROVEEDOR no podrá subcontratar parcial o totalmente los </w:t>
      </w:r>
      <w:r w:rsidR="00492519" w:rsidRPr="0099364F">
        <w:rPr>
          <w:rFonts w:ascii="Arial" w:hAnsi="Arial" w:cs="Arial"/>
        </w:rPr>
        <w:t>servicios</w:t>
      </w:r>
      <w:r w:rsidRPr="0099364F">
        <w:rPr>
          <w:rFonts w:ascii="Arial" w:hAnsi="Arial" w:cs="Arial"/>
        </w:rPr>
        <w:t xml:space="preserve"> solicitados. El PROVEEDOR será el único responsable ante el INSTITUTO de los derechos y obligaciones contraídas durante la vigencia del contrato.</w:t>
      </w:r>
    </w:p>
    <w:p w:rsidR="00900A78" w:rsidRPr="0099364F" w:rsidRDefault="00900A78" w:rsidP="00F146F1">
      <w:pPr>
        <w:pStyle w:val="Textosinformato"/>
        <w:tabs>
          <w:tab w:val="left" w:pos="1134"/>
        </w:tabs>
        <w:ind w:left="708"/>
        <w:jc w:val="both"/>
        <w:rPr>
          <w:rFonts w:ascii="Arial" w:hAnsi="Arial" w:cs="Arial"/>
        </w:rPr>
      </w:pPr>
      <w:r w:rsidRPr="0099364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rsidR="00900A78" w:rsidRPr="0099364F" w:rsidRDefault="00900A78" w:rsidP="00F146F1">
      <w:pPr>
        <w:pStyle w:val="Textosinformato"/>
        <w:tabs>
          <w:tab w:val="left" w:pos="1134"/>
        </w:tabs>
        <w:ind w:left="708"/>
        <w:jc w:val="both"/>
        <w:rPr>
          <w:rFonts w:ascii="Arial" w:hAnsi="Arial" w:cs="Arial"/>
        </w:rPr>
      </w:pPr>
    </w:p>
    <w:p w:rsidR="00900A78" w:rsidRPr="00C2122C" w:rsidRDefault="00900A78" w:rsidP="00C2122C">
      <w:pPr>
        <w:pStyle w:val="Ttulo1"/>
        <w:numPr>
          <w:ilvl w:val="1"/>
          <w:numId w:val="1"/>
        </w:numPr>
        <w:jc w:val="both"/>
        <w:rPr>
          <w:rFonts w:cs="Arial"/>
          <w:bCs/>
          <w:color w:val="244061" w:themeColor="accent1" w:themeShade="80"/>
          <w:sz w:val="20"/>
        </w:rPr>
      </w:pPr>
      <w:bookmarkStart w:id="142" w:name="_Toc284333672"/>
      <w:bookmarkStart w:id="143" w:name="_Toc298407610"/>
      <w:bookmarkStart w:id="144" w:name="_Toc314085308"/>
      <w:bookmarkStart w:id="145" w:name="_Toc314094129"/>
      <w:bookmarkStart w:id="146" w:name="_Toc491861689"/>
      <w:bookmarkStart w:id="147" w:name="_Toc499053749"/>
      <w:bookmarkStart w:id="148" w:name="_Toc507676513"/>
      <w:r w:rsidRPr="00C2122C">
        <w:rPr>
          <w:rFonts w:cs="Arial"/>
          <w:bCs/>
          <w:color w:val="244061" w:themeColor="accent1" w:themeShade="80"/>
          <w:sz w:val="20"/>
        </w:rPr>
        <w:t>Derechos de Autor y Propiedad Industrial</w:t>
      </w:r>
      <w:bookmarkEnd w:id="142"/>
      <w:bookmarkEnd w:id="143"/>
      <w:bookmarkEnd w:id="144"/>
      <w:bookmarkEnd w:id="145"/>
      <w:bookmarkEnd w:id="146"/>
      <w:bookmarkEnd w:id="147"/>
      <w:bookmarkEnd w:id="148"/>
      <w:r w:rsidR="00A71387" w:rsidRPr="00C2122C">
        <w:rPr>
          <w:rFonts w:cs="Arial"/>
          <w:bCs/>
          <w:color w:val="244061" w:themeColor="accent1" w:themeShade="80"/>
          <w:sz w:val="20"/>
        </w:rPr>
        <w:t>.</w:t>
      </w:r>
    </w:p>
    <w:p w:rsidR="003031E6" w:rsidRPr="0099364F" w:rsidRDefault="003031E6" w:rsidP="003031E6">
      <w:pPr>
        <w:rPr>
          <w:rFonts w:ascii="Arial" w:hAnsi="Arial" w:cs="Arial"/>
          <w:lang w:val="es-ES"/>
        </w:rPr>
      </w:pPr>
    </w:p>
    <w:p w:rsidR="00D55837" w:rsidRPr="0099364F" w:rsidRDefault="00D55837" w:rsidP="003031E6">
      <w:pPr>
        <w:pStyle w:val="E2"/>
        <w:spacing w:before="120" w:after="120"/>
        <w:ind w:left="705"/>
        <w:rPr>
          <w:rFonts w:cs="Arial"/>
          <w:sz w:val="20"/>
          <w:lang w:val="es-MX"/>
        </w:rPr>
      </w:pPr>
      <w:bookmarkStart w:id="149" w:name="_Toc299017183"/>
      <w:bookmarkStart w:id="150" w:name="_Toc299018343"/>
      <w:bookmarkStart w:id="151" w:name="_Toc314085309"/>
      <w:bookmarkStart w:id="152" w:name="_Toc314094130"/>
      <w:r w:rsidRPr="0099364F">
        <w:rPr>
          <w:rFonts w:cs="Arial"/>
          <w:sz w:val="20"/>
          <w:lang w:val="es-MX"/>
        </w:rPr>
        <w:t>De conformidad con lo previsto por el Art. 83 de la Ley Federal del Derecho de Autor vigente y del 46 del Reglamento del mismo ordenamiento legal, los derechos de autor que surjan con motivo del servicio realizado serán propiedad del INE.</w:t>
      </w:r>
    </w:p>
    <w:p w:rsidR="00900A78" w:rsidRPr="0099364F" w:rsidRDefault="00900A78" w:rsidP="00900A78">
      <w:pPr>
        <w:pStyle w:val="E2"/>
        <w:spacing w:before="120" w:after="120"/>
        <w:ind w:left="705"/>
        <w:rPr>
          <w:rFonts w:cs="Arial"/>
          <w:sz w:val="20"/>
          <w:lang w:val="es-MX"/>
        </w:rPr>
      </w:pPr>
      <w:r w:rsidRPr="0099364F">
        <w:rPr>
          <w:rFonts w:cs="Arial"/>
          <w:sz w:val="20"/>
          <w:lang w:val="es-MX"/>
        </w:rPr>
        <w:t>Con fundamento en el artículo 54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rsidR="00900A78" w:rsidRPr="0099364F" w:rsidRDefault="00900A78" w:rsidP="00E2728B">
      <w:pPr>
        <w:pStyle w:val="E2"/>
        <w:ind w:left="705"/>
        <w:rPr>
          <w:rFonts w:cs="Arial"/>
          <w:sz w:val="20"/>
          <w:lang w:val="es-MX"/>
        </w:rPr>
      </w:pPr>
      <w:r w:rsidRPr="0099364F">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900A78" w:rsidRPr="0099364F" w:rsidRDefault="00900A78" w:rsidP="00E2728B">
      <w:pPr>
        <w:pStyle w:val="E2"/>
        <w:ind w:left="705"/>
        <w:rPr>
          <w:rFonts w:cs="Arial"/>
          <w:sz w:val="20"/>
          <w:lang w:val="es-MX"/>
        </w:rPr>
      </w:pPr>
    </w:p>
    <w:p w:rsidR="00900A78" w:rsidRPr="00C2122C" w:rsidRDefault="00900A78" w:rsidP="00C2122C">
      <w:pPr>
        <w:pStyle w:val="Ttulo1"/>
        <w:numPr>
          <w:ilvl w:val="1"/>
          <w:numId w:val="1"/>
        </w:numPr>
        <w:jc w:val="both"/>
        <w:rPr>
          <w:rFonts w:cs="Arial"/>
          <w:bCs/>
          <w:color w:val="244061" w:themeColor="accent1" w:themeShade="80"/>
          <w:sz w:val="20"/>
        </w:rPr>
      </w:pPr>
      <w:bookmarkStart w:id="153" w:name="_Toc491861690"/>
      <w:bookmarkStart w:id="154" w:name="_Toc499053750"/>
      <w:bookmarkStart w:id="155" w:name="_Toc507676514"/>
      <w:r w:rsidRPr="00C2122C">
        <w:rPr>
          <w:rFonts w:cs="Arial"/>
          <w:bCs/>
          <w:color w:val="244061" w:themeColor="accent1" w:themeShade="80"/>
          <w:sz w:val="20"/>
        </w:rPr>
        <w:t>Transparencia y Acceso a la Información Pública</w:t>
      </w:r>
      <w:bookmarkEnd w:id="149"/>
      <w:bookmarkEnd w:id="150"/>
      <w:bookmarkEnd w:id="151"/>
      <w:bookmarkEnd w:id="152"/>
      <w:bookmarkEnd w:id="153"/>
      <w:bookmarkEnd w:id="154"/>
      <w:bookmarkEnd w:id="155"/>
      <w:r w:rsidR="00A71387" w:rsidRPr="00C2122C">
        <w:rPr>
          <w:rFonts w:cs="Arial"/>
          <w:bCs/>
          <w:color w:val="244061" w:themeColor="accent1" w:themeShade="80"/>
          <w:sz w:val="20"/>
        </w:rPr>
        <w:t>.</w:t>
      </w:r>
    </w:p>
    <w:p w:rsidR="00A71387" w:rsidRPr="0099364F" w:rsidRDefault="00A71387" w:rsidP="00A71387">
      <w:pPr>
        <w:rPr>
          <w:rFonts w:ascii="Arial" w:hAnsi="Arial" w:cs="Arial"/>
          <w:lang w:val="es-ES"/>
        </w:rPr>
      </w:pPr>
    </w:p>
    <w:p w:rsidR="00900A78" w:rsidRPr="0099364F" w:rsidRDefault="00900A78" w:rsidP="00E2728B">
      <w:pPr>
        <w:ind w:left="705"/>
        <w:jc w:val="both"/>
        <w:rPr>
          <w:rFonts w:ascii="Arial" w:hAnsi="Arial" w:cs="Arial"/>
          <w:bCs/>
        </w:rPr>
      </w:pPr>
      <w:r w:rsidRPr="0099364F">
        <w:rPr>
          <w:rFonts w:ascii="Arial" w:hAnsi="Arial" w:cs="Arial"/>
          <w:bCs/>
        </w:rPr>
        <w:t xml:space="preserve">Derivado de la </w:t>
      </w:r>
      <w:r w:rsidR="00492519" w:rsidRPr="0099364F">
        <w:rPr>
          <w:rFonts w:ascii="Arial" w:hAnsi="Arial" w:cs="Arial"/>
          <w:bCs/>
        </w:rPr>
        <w:t>prestación de los servicios</w:t>
      </w:r>
      <w:r w:rsidRPr="0099364F">
        <w:rPr>
          <w:rFonts w:ascii="Arial" w:hAnsi="Arial" w:cs="Arial"/>
          <w:bCs/>
        </w:rPr>
        <w:t xml:space="preserve">, cuando el PROVEEDOR o su personal maneje información de terceros, tendrá la obligación de </w:t>
      </w:r>
      <w:r w:rsidRPr="0099364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99364F">
        <w:rPr>
          <w:rFonts w:ascii="Arial" w:hAnsi="Arial" w:cs="Arial"/>
          <w:bCs/>
        </w:rPr>
        <w:t xml:space="preserve"> cumplimiento a la Ley Federal de Protección de Datos Personales en Posesión de los Particulares, publicada en el Diario Oficial de la Federación el 5 de julio de 2010. </w:t>
      </w:r>
    </w:p>
    <w:p w:rsidR="00900A78" w:rsidRPr="0099364F" w:rsidRDefault="00900A78" w:rsidP="00E2728B">
      <w:pPr>
        <w:ind w:left="705"/>
        <w:jc w:val="both"/>
        <w:rPr>
          <w:rFonts w:ascii="Arial" w:hAnsi="Arial" w:cs="Arial"/>
          <w:bCs/>
        </w:rPr>
      </w:pPr>
    </w:p>
    <w:p w:rsidR="00900A78" w:rsidRPr="00C2122C" w:rsidRDefault="00900A78" w:rsidP="00C2122C">
      <w:pPr>
        <w:pStyle w:val="Ttulo1"/>
        <w:numPr>
          <w:ilvl w:val="1"/>
          <w:numId w:val="1"/>
        </w:numPr>
        <w:jc w:val="both"/>
        <w:rPr>
          <w:rFonts w:cs="Arial"/>
          <w:bCs/>
          <w:color w:val="244061" w:themeColor="accent1" w:themeShade="80"/>
          <w:sz w:val="20"/>
        </w:rPr>
      </w:pPr>
      <w:bookmarkStart w:id="156" w:name="_Toc289064573"/>
      <w:bookmarkStart w:id="157" w:name="_Toc314085310"/>
      <w:bookmarkStart w:id="158" w:name="_Toc314094131"/>
      <w:bookmarkStart w:id="159" w:name="_Toc491861691"/>
      <w:bookmarkStart w:id="160" w:name="_Toc499053751"/>
      <w:bookmarkStart w:id="161" w:name="_Toc507676515"/>
      <w:r w:rsidRPr="00C2122C">
        <w:rPr>
          <w:rFonts w:cs="Arial"/>
          <w:bCs/>
          <w:color w:val="244061" w:themeColor="accent1" w:themeShade="80"/>
          <w:sz w:val="20"/>
        </w:rPr>
        <w:t>Responsabilidad laboral</w:t>
      </w:r>
      <w:bookmarkEnd w:id="156"/>
      <w:bookmarkEnd w:id="157"/>
      <w:bookmarkEnd w:id="158"/>
      <w:bookmarkEnd w:id="159"/>
      <w:bookmarkEnd w:id="160"/>
      <w:bookmarkEnd w:id="161"/>
      <w:r w:rsidR="00A71387" w:rsidRPr="00C2122C">
        <w:rPr>
          <w:rFonts w:cs="Arial"/>
          <w:bCs/>
          <w:color w:val="244061" w:themeColor="accent1" w:themeShade="80"/>
          <w:sz w:val="20"/>
        </w:rPr>
        <w:t>.</w:t>
      </w:r>
    </w:p>
    <w:p w:rsidR="00900A78" w:rsidRPr="0099364F" w:rsidRDefault="00900A78" w:rsidP="00900A78">
      <w:pPr>
        <w:spacing w:before="120" w:after="120"/>
        <w:ind w:left="708"/>
        <w:jc w:val="both"/>
        <w:rPr>
          <w:rFonts w:ascii="Arial" w:hAnsi="Arial" w:cs="Arial"/>
        </w:rPr>
      </w:pPr>
      <w:r w:rsidRPr="0099364F">
        <w:rPr>
          <w:rFonts w:ascii="Arial" w:hAnsi="Arial" w:cs="Arial"/>
        </w:rPr>
        <w:t xml:space="preserve">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w:t>
      </w:r>
      <w:r w:rsidRPr="0099364F">
        <w:rPr>
          <w:rFonts w:ascii="Arial" w:hAnsi="Arial" w:cs="Arial"/>
        </w:rPr>
        <w:lastRenderedPageBreak/>
        <w:t>cualquiera de ellas; y por ningún motivo se podrá considerar a éste como patrón sustituto o solidario</w:t>
      </w:r>
      <w:r w:rsidR="003C4F56" w:rsidRPr="0099364F">
        <w:rPr>
          <w:rFonts w:ascii="Arial" w:hAnsi="Arial" w:cs="Arial"/>
        </w:rPr>
        <w:t xml:space="preserve"> o beneficiario o intermediario</w:t>
      </w:r>
      <w:r w:rsidRPr="0099364F">
        <w:rPr>
          <w:rFonts w:ascii="Arial" w:hAnsi="Arial" w:cs="Arial"/>
        </w:rPr>
        <w:t>.</w:t>
      </w:r>
    </w:p>
    <w:p w:rsidR="00900A78" w:rsidRPr="0099364F" w:rsidRDefault="00900A78" w:rsidP="00E2728B">
      <w:pPr>
        <w:ind w:left="708"/>
        <w:jc w:val="both"/>
        <w:rPr>
          <w:rFonts w:ascii="Arial" w:hAnsi="Arial" w:cs="Arial"/>
        </w:rPr>
      </w:pPr>
      <w:r w:rsidRPr="0099364F">
        <w:rPr>
          <w:rFonts w:ascii="Arial" w:hAnsi="Arial" w:cs="Arial"/>
          <w:bCs/>
        </w:rPr>
        <w:t>En su caso, el PROVEEDOR</w:t>
      </w:r>
      <w:r w:rsidRPr="0099364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99364F">
        <w:rPr>
          <w:rFonts w:ascii="Arial" w:hAnsi="Arial" w:cs="Arial"/>
          <w:bCs/>
        </w:rPr>
        <w:t>INSTITUTO</w:t>
      </w:r>
      <w:r w:rsidRPr="0099364F">
        <w:rPr>
          <w:rFonts w:ascii="Arial" w:hAnsi="Arial" w:cs="Arial"/>
        </w:rPr>
        <w:t xml:space="preserve"> por esta circunstancia.</w:t>
      </w:r>
    </w:p>
    <w:p w:rsidR="00900A78" w:rsidRPr="0099364F" w:rsidRDefault="00900A78" w:rsidP="00E2728B">
      <w:pPr>
        <w:ind w:left="708"/>
        <w:jc w:val="both"/>
        <w:rPr>
          <w:rFonts w:ascii="Arial" w:hAnsi="Arial" w:cs="Arial"/>
        </w:rPr>
      </w:pPr>
    </w:p>
    <w:p w:rsidR="00900A78" w:rsidRPr="0099364F" w:rsidRDefault="00900A78" w:rsidP="00B23A1C">
      <w:pPr>
        <w:pStyle w:val="Ttulo1"/>
        <w:numPr>
          <w:ilvl w:val="0"/>
          <w:numId w:val="79"/>
        </w:numPr>
        <w:spacing w:before="120" w:after="120"/>
        <w:ind w:left="709" w:hanging="709"/>
        <w:jc w:val="both"/>
        <w:rPr>
          <w:rFonts w:cs="Arial"/>
          <w:bCs/>
          <w:color w:val="365F91" w:themeColor="accent1" w:themeShade="BF"/>
          <w:sz w:val="20"/>
        </w:rPr>
      </w:pPr>
      <w:bookmarkStart w:id="162" w:name="_Toc289064578"/>
      <w:bookmarkStart w:id="163" w:name="_Toc314085311"/>
      <w:bookmarkStart w:id="164" w:name="_Toc314094132"/>
      <w:bookmarkStart w:id="165" w:name="_Toc491861692"/>
      <w:bookmarkStart w:id="166" w:name="_Toc499053752"/>
      <w:bookmarkStart w:id="167" w:name="_Toc507676516"/>
      <w:r w:rsidRPr="0099364F">
        <w:rPr>
          <w:rFonts w:cs="Arial"/>
          <w:bCs/>
          <w:color w:val="365F91" w:themeColor="accent1" w:themeShade="BF"/>
          <w:sz w:val="20"/>
        </w:rPr>
        <w:t>INSTRUCCIONES PARA ELABORAR LA OFERTA TÉCNICA Y LA OFERTA ECONÓMICA</w:t>
      </w:r>
      <w:bookmarkEnd w:id="162"/>
      <w:bookmarkEnd w:id="163"/>
      <w:bookmarkEnd w:id="164"/>
      <w:bookmarkEnd w:id="165"/>
      <w:bookmarkEnd w:id="166"/>
      <w:bookmarkEnd w:id="167"/>
      <w:r w:rsidR="00FB3EFB" w:rsidRPr="0099364F">
        <w:rPr>
          <w:rFonts w:cs="Arial"/>
          <w:bCs/>
          <w:color w:val="365F91" w:themeColor="accent1" w:themeShade="BF"/>
          <w:sz w:val="20"/>
        </w:rPr>
        <w:t>.</w:t>
      </w:r>
    </w:p>
    <w:p w:rsidR="00610D17" w:rsidRPr="0099364F" w:rsidRDefault="00610D17" w:rsidP="00C2122C">
      <w:pPr>
        <w:pStyle w:val="Prrafodelista"/>
        <w:spacing w:before="120" w:after="120"/>
        <w:ind w:left="705"/>
        <w:jc w:val="both"/>
        <w:rPr>
          <w:rFonts w:ascii="Arial" w:hAnsi="Arial" w:cs="Arial"/>
          <w:color w:val="000000" w:themeColor="text1"/>
          <w:lang w:eastAsia="es-MX"/>
        </w:rPr>
      </w:pPr>
      <w:r w:rsidRPr="0099364F">
        <w:rPr>
          <w:rFonts w:ascii="Arial" w:hAnsi="Arial" w:cs="Arial"/>
          <w:color w:val="000000" w:themeColor="text1"/>
        </w:rPr>
        <w:t>Conforme a lo estipulado en los párrafos primero y segundo del artículo 41 del REGLAMENTO, l</w:t>
      </w:r>
      <w:r w:rsidRPr="0099364F">
        <w:rPr>
          <w:rFonts w:ascii="Arial" w:hAnsi="Arial" w:cs="Arial"/>
          <w:color w:val="000000" w:themeColor="text1"/>
          <w:lang w:eastAsia="es-MX"/>
        </w:rPr>
        <w:t xml:space="preserve">a entrega de proposiciones se hará en </w:t>
      </w:r>
      <w:r w:rsidRPr="0099364F">
        <w:rPr>
          <w:rFonts w:ascii="Arial" w:hAnsi="Arial" w:cs="Arial"/>
          <w:color w:val="000000" w:themeColor="text1"/>
          <w:u w:val="single"/>
          <w:lang w:eastAsia="es-MX"/>
        </w:rPr>
        <w:t>sobre cerrado</w:t>
      </w:r>
      <w:r w:rsidRPr="0099364F">
        <w:rPr>
          <w:rFonts w:ascii="Arial" w:hAnsi="Arial" w:cs="Arial"/>
          <w:color w:val="000000" w:themeColor="text1"/>
          <w:lang w:eastAsia="es-MX"/>
        </w:rPr>
        <w:t xml:space="preserve"> que contendrá la oferta técnica y la oferta económica. La documentación distinta a la proposición podrá entregarse, a elección del LICITANTE, dentro o fuera del sobre que la contenga.</w:t>
      </w:r>
    </w:p>
    <w:p w:rsidR="00610D17" w:rsidRPr="0099364F" w:rsidRDefault="00610D17" w:rsidP="00610D17">
      <w:pPr>
        <w:pStyle w:val="Prrafodelista"/>
        <w:spacing w:before="120" w:after="120"/>
        <w:ind w:left="705"/>
        <w:jc w:val="both"/>
        <w:rPr>
          <w:rFonts w:ascii="Arial" w:hAnsi="Arial" w:cs="Arial"/>
          <w:b/>
          <w:lang w:eastAsia="es-MX"/>
        </w:rPr>
      </w:pPr>
    </w:p>
    <w:p w:rsidR="00610D17" w:rsidRPr="0099364F" w:rsidRDefault="00610D17" w:rsidP="00610D17">
      <w:pPr>
        <w:pStyle w:val="Prrafodelista"/>
        <w:spacing w:before="120" w:after="120"/>
        <w:ind w:left="705"/>
        <w:jc w:val="both"/>
        <w:rPr>
          <w:rFonts w:ascii="Arial" w:hAnsi="Arial" w:cs="Arial"/>
          <w:b/>
          <w:lang w:eastAsia="es-MX"/>
        </w:rPr>
      </w:pPr>
      <w:r w:rsidRPr="0099364F">
        <w:rPr>
          <w:rFonts w:ascii="Arial" w:hAnsi="Arial" w:cs="Arial"/>
          <w:lang w:eastAsia="es-MX"/>
        </w:rPr>
        <w:t>El sobre o paquete cerrado deberá indicar la razón o denominación social del LICITANTE.</w:t>
      </w:r>
    </w:p>
    <w:p w:rsidR="00610D17" w:rsidRPr="0099364F" w:rsidRDefault="00610D17" w:rsidP="00610D17">
      <w:pPr>
        <w:pStyle w:val="Prrafodelista"/>
        <w:spacing w:before="120" w:after="120"/>
        <w:ind w:left="705"/>
        <w:jc w:val="both"/>
        <w:rPr>
          <w:rFonts w:ascii="Arial" w:hAnsi="Arial" w:cs="Arial"/>
          <w:b/>
          <w:lang w:eastAsia="es-MX"/>
        </w:rPr>
      </w:pPr>
      <w:r w:rsidRPr="0099364F">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la partida única objeto del presente procedimiento. </w:t>
      </w:r>
    </w:p>
    <w:p w:rsidR="00610D17" w:rsidRPr="0099364F" w:rsidRDefault="00610D17" w:rsidP="00610D17">
      <w:pPr>
        <w:pStyle w:val="E2"/>
        <w:spacing w:before="120" w:after="120"/>
        <w:ind w:left="705"/>
        <w:rPr>
          <w:rFonts w:cs="Arial"/>
          <w:sz w:val="20"/>
          <w:lang w:val="es-MX"/>
        </w:rPr>
      </w:pPr>
      <w:r w:rsidRPr="0099364F">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99364F">
        <w:rPr>
          <w:rFonts w:cs="Arial"/>
          <w:b/>
          <w:sz w:val="20"/>
          <w:lang w:val="es-MX"/>
        </w:rPr>
        <w:t>firmados autógrafamente</w:t>
      </w:r>
      <w:r w:rsidRPr="0099364F">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610D17" w:rsidRPr="0099364F" w:rsidRDefault="00610D17" w:rsidP="00610D17">
      <w:pPr>
        <w:pStyle w:val="E2"/>
        <w:spacing w:before="120" w:after="120"/>
        <w:ind w:left="705"/>
        <w:rPr>
          <w:rFonts w:cs="Arial"/>
          <w:sz w:val="20"/>
          <w:lang w:val="es-MX"/>
        </w:rPr>
      </w:pPr>
      <w:r w:rsidRPr="0099364F">
        <w:rPr>
          <w:rFonts w:cs="Arial"/>
          <w:sz w:val="20"/>
          <w:lang w:val="es-MX"/>
        </w:rPr>
        <w:t xml:space="preserve">De conformidad con lo estipulado en el segundo párrafo del artículo 66 de las POBALINES, </w:t>
      </w:r>
      <w:r w:rsidRPr="0099364F">
        <w:rPr>
          <w:rFonts w:cs="Arial"/>
          <w:b/>
          <w:sz w:val="20"/>
          <w:lang w:val="es-MX"/>
        </w:rPr>
        <w:t xml:space="preserve">cada uno de los documentos que integren la proposición y aquellos distintos a ésta, </w:t>
      </w:r>
      <w:r w:rsidRPr="0099364F">
        <w:rPr>
          <w:rFonts w:cs="Arial"/>
          <w:b/>
          <w:sz w:val="20"/>
          <w:u w:val="single"/>
          <w:lang w:val="es-MX"/>
        </w:rPr>
        <w:t>deberán estar foliados en todas y cada una de las hojas que los integren</w:t>
      </w:r>
      <w:r w:rsidRPr="0099364F">
        <w:rPr>
          <w:rFonts w:cs="Arial"/>
          <w:sz w:val="20"/>
          <w:u w:val="single"/>
          <w:lang w:val="es-MX"/>
        </w:rPr>
        <w:t>.</w:t>
      </w:r>
      <w:r w:rsidRPr="0099364F">
        <w:rPr>
          <w:rFonts w:cs="Arial"/>
          <w:sz w:val="20"/>
          <w:lang w:val="es-MX"/>
        </w:rPr>
        <w:t xml:space="preserve"> </w:t>
      </w:r>
      <w:r w:rsidRPr="0099364F">
        <w:rPr>
          <w:rFonts w:cs="Arial"/>
          <w:b/>
          <w:sz w:val="20"/>
          <w:lang w:val="es-MX"/>
        </w:rPr>
        <w:t>Al efecto, se deberán numerar de manera individual las propuestas técnica y económica</w:t>
      </w:r>
      <w:r w:rsidRPr="0099364F">
        <w:rPr>
          <w:rFonts w:cs="Arial"/>
          <w:sz w:val="20"/>
          <w:lang w:val="es-MX"/>
        </w:rPr>
        <w:t xml:space="preserve">, así como el resto de los documentos que entregue el LICITANTE. </w:t>
      </w:r>
    </w:p>
    <w:p w:rsidR="00610D17" w:rsidRPr="0099364F" w:rsidRDefault="00610D17" w:rsidP="00610D17">
      <w:pPr>
        <w:pStyle w:val="E2"/>
        <w:spacing w:before="120" w:after="120"/>
        <w:ind w:left="705"/>
        <w:rPr>
          <w:rFonts w:cs="Arial"/>
          <w:sz w:val="20"/>
          <w:u w:val="single"/>
          <w:lang w:val="es-MX"/>
        </w:rPr>
      </w:pPr>
      <w:r w:rsidRPr="0099364F">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rsidR="00D55629" w:rsidRPr="0099364F" w:rsidRDefault="00610D17" w:rsidP="00E2728B">
      <w:pPr>
        <w:pStyle w:val="Textoindependiente"/>
        <w:ind w:left="705" w:right="118"/>
        <w:rPr>
          <w:rFonts w:cs="Arial"/>
          <w:sz w:val="20"/>
        </w:rPr>
      </w:pPr>
      <w:r w:rsidRPr="0099364F">
        <w:rPr>
          <w:rFonts w:cs="Arial"/>
          <w:sz w:val="20"/>
        </w:rPr>
        <w:t xml:space="preserve">De conformidad con las fracciones I y II del artículo 64 de las POBALINES, los LICITANTES podrán entregar, dentro o fuera del sobre cerrado, el </w:t>
      </w:r>
      <w:r w:rsidRPr="0099364F">
        <w:rPr>
          <w:rFonts w:cs="Arial"/>
          <w:b/>
          <w:sz w:val="20"/>
        </w:rPr>
        <w:t xml:space="preserve">Anexo 10 </w:t>
      </w:r>
      <w:r w:rsidRPr="0099364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900A78" w:rsidRPr="0099364F" w:rsidRDefault="00900A78" w:rsidP="00E2728B">
      <w:pPr>
        <w:pStyle w:val="E2"/>
        <w:spacing w:after="120"/>
        <w:ind w:left="993"/>
        <w:rPr>
          <w:rFonts w:cs="Arial"/>
          <w:sz w:val="20"/>
          <w:lang w:val="es-MX"/>
        </w:rPr>
      </w:pPr>
    </w:p>
    <w:p w:rsidR="00900A78" w:rsidRPr="0099364F" w:rsidRDefault="00900A78" w:rsidP="00B23A1C">
      <w:pPr>
        <w:pStyle w:val="Ttulo1"/>
        <w:numPr>
          <w:ilvl w:val="0"/>
          <w:numId w:val="79"/>
        </w:numPr>
        <w:spacing w:before="120" w:after="120"/>
        <w:ind w:left="709" w:hanging="709"/>
        <w:jc w:val="both"/>
        <w:rPr>
          <w:rFonts w:cs="Arial"/>
          <w:bCs/>
          <w:color w:val="365F91" w:themeColor="accent1" w:themeShade="BF"/>
          <w:sz w:val="20"/>
        </w:rPr>
      </w:pPr>
      <w:bookmarkStart w:id="168" w:name="_Toc314085312"/>
      <w:bookmarkStart w:id="169" w:name="_Toc314094133"/>
      <w:bookmarkStart w:id="170" w:name="_Toc491861693"/>
      <w:bookmarkStart w:id="171" w:name="_Toc499053753"/>
      <w:bookmarkStart w:id="172" w:name="_Toc507676519"/>
      <w:r w:rsidRPr="0099364F">
        <w:rPr>
          <w:rFonts w:cs="Arial"/>
          <w:bCs/>
          <w:color w:val="365F91" w:themeColor="accent1" w:themeShade="BF"/>
          <w:sz w:val="20"/>
        </w:rPr>
        <w:t>PARTICIPACIÓN EN EL PROCEDIMIENTO Y PRESENTACIÓN DE PROPOSICIONES</w:t>
      </w:r>
      <w:bookmarkEnd w:id="168"/>
      <w:bookmarkEnd w:id="169"/>
      <w:bookmarkEnd w:id="170"/>
      <w:bookmarkEnd w:id="171"/>
      <w:bookmarkEnd w:id="172"/>
      <w:r w:rsidR="00FB3EFB" w:rsidRPr="0099364F">
        <w:rPr>
          <w:rFonts w:cs="Arial"/>
          <w:bCs/>
          <w:color w:val="365F91" w:themeColor="accent1" w:themeShade="BF"/>
          <w:sz w:val="20"/>
        </w:rPr>
        <w:t>.</w:t>
      </w:r>
    </w:p>
    <w:p w:rsidR="00900A78" w:rsidRPr="0099364F" w:rsidRDefault="00900A78" w:rsidP="00B23A1C">
      <w:pPr>
        <w:pStyle w:val="Ttulo1"/>
        <w:numPr>
          <w:ilvl w:val="1"/>
          <w:numId w:val="79"/>
        </w:numPr>
        <w:spacing w:before="120" w:after="120"/>
        <w:ind w:left="709" w:hanging="709"/>
        <w:jc w:val="both"/>
        <w:rPr>
          <w:rFonts w:cs="Arial"/>
          <w:bCs/>
          <w:color w:val="365F91" w:themeColor="accent1" w:themeShade="BF"/>
          <w:sz w:val="20"/>
        </w:rPr>
      </w:pPr>
      <w:bookmarkStart w:id="173" w:name="_Toc314030195"/>
      <w:bookmarkStart w:id="174" w:name="_Toc314085313"/>
      <w:bookmarkStart w:id="175" w:name="_Toc314094134"/>
      <w:bookmarkStart w:id="176" w:name="_Toc314804490"/>
      <w:bookmarkStart w:id="177" w:name="_Toc314804555"/>
      <w:bookmarkStart w:id="178" w:name="_Toc315905503"/>
      <w:bookmarkStart w:id="179" w:name="_Toc316315419"/>
      <w:bookmarkStart w:id="180" w:name="_Toc316316305"/>
      <w:bookmarkStart w:id="181" w:name="_Toc327181253"/>
      <w:bookmarkStart w:id="182" w:name="_Toc329602569"/>
      <w:bookmarkStart w:id="183" w:name="_Toc382993247"/>
      <w:bookmarkStart w:id="184" w:name="_Toc390246814"/>
      <w:bookmarkStart w:id="185" w:name="_Toc390699230"/>
      <w:bookmarkStart w:id="186" w:name="_Toc396148585"/>
      <w:bookmarkStart w:id="187" w:name="_Toc405207171"/>
      <w:bookmarkStart w:id="188" w:name="_Toc414448108"/>
      <w:bookmarkStart w:id="189" w:name="_Toc434003979"/>
      <w:bookmarkStart w:id="190" w:name="_Toc434004098"/>
      <w:bookmarkStart w:id="191" w:name="_Toc467579370"/>
      <w:bookmarkStart w:id="192" w:name="_Toc485121818"/>
      <w:bookmarkStart w:id="193" w:name="_Toc487799089"/>
      <w:bookmarkStart w:id="194" w:name="_Toc490219660"/>
      <w:bookmarkStart w:id="195" w:name="_Toc490748978"/>
      <w:bookmarkStart w:id="196" w:name="_Toc491861694"/>
      <w:bookmarkStart w:id="197" w:name="_Toc493180747"/>
      <w:bookmarkStart w:id="198" w:name="_Toc496783470"/>
      <w:bookmarkStart w:id="199" w:name="_Toc499053754"/>
      <w:bookmarkStart w:id="200" w:name="_Toc505794319"/>
      <w:bookmarkStart w:id="201" w:name="_Toc507676520"/>
      <w:r w:rsidRPr="0099364F">
        <w:rPr>
          <w:rFonts w:cs="Arial"/>
          <w:bCs/>
          <w:color w:val="365F91" w:themeColor="accent1" w:themeShade="BF"/>
          <w:sz w:val="20"/>
        </w:rPr>
        <w:t>Condiciones establecidas para la participación en los actos del procedimiento</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r w:rsidR="00FB3EFB" w:rsidRPr="0099364F">
        <w:rPr>
          <w:rFonts w:cs="Arial"/>
          <w:bCs/>
          <w:color w:val="365F91" w:themeColor="accent1" w:themeShade="BF"/>
          <w:sz w:val="20"/>
        </w:rPr>
        <w:t>.</w:t>
      </w:r>
    </w:p>
    <w:p w:rsidR="00D55629" w:rsidRPr="0099364F" w:rsidRDefault="00D55629" w:rsidP="00D55629">
      <w:pPr>
        <w:pStyle w:val="Textosinformato"/>
        <w:tabs>
          <w:tab w:val="left" w:pos="1134"/>
        </w:tabs>
        <w:spacing w:before="120" w:after="120"/>
        <w:ind w:left="720"/>
        <w:jc w:val="both"/>
        <w:rPr>
          <w:rFonts w:ascii="Arial" w:hAnsi="Arial" w:cs="Arial"/>
          <w:u w:val="single"/>
        </w:rPr>
      </w:pPr>
      <w:bookmarkStart w:id="202" w:name="_Toc309618065"/>
      <w:bookmarkStart w:id="203" w:name="_Toc314030196"/>
      <w:bookmarkStart w:id="204" w:name="_Toc314085314"/>
      <w:bookmarkStart w:id="205" w:name="_Toc314094135"/>
      <w:bookmarkStart w:id="206" w:name="_Toc314804491"/>
      <w:bookmarkStart w:id="207" w:name="_Toc314804556"/>
      <w:bookmarkStart w:id="208" w:name="_Toc315905504"/>
      <w:bookmarkStart w:id="209" w:name="_Toc316315420"/>
      <w:bookmarkStart w:id="210" w:name="_Toc316316306"/>
      <w:bookmarkStart w:id="211" w:name="_Toc327181254"/>
      <w:bookmarkStart w:id="212" w:name="_Toc329602570"/>
      <w:bookmarkStart w:id="213" w:name="_Toc382993248"/>
      <w:bookmarkStart w:id="214" w:name="_Toc390246815"/>
      <w:bookmarkStart w:id="215" w:name="_Toc390699231"/>
      <w:bookmarkStart w:id="216" w:name="_Toc396148586"/>
      <w:bookmarkStart w:id="217" w:name="_Toc405207172"/>
      <w:bookmarkStart w:id="218" w:name="_Toc414448109"/>
      <w:bookmarkStart w:id="219" w:name="_Toc434003980"/>
      <w:bookmarkStart w:id="220" w:name="_Toc434004099"/>
      <w:bookmarkStart w:id="221" w:name="_Toc467579371"/>
      <w:bookmarkStart w:id="222" w:name="_Toc485121819"/>
      <w:bookmarkStart w:id="223" w:name="_Toc487799090"/>
      <w:bookmarkStart w:id="224" w:name="_Toc490219661"/>
      <w:bookmarkStart w:id="225" w:name="_Toc490748979"/>
      <w:bookmarkStart w:id="226" w:name="_Toc491861695"/>
      <w:bookmarkStart w:id="227" w:name="_Toc493180748"/>
      <w:bookmarkStart w:id="228" w:name="_Toc496783472"/>
      <w:bookmarkStart w:id="229" w:name="_Toc499053755"/>
      <w:r w:rsidRPr="0099364F">
        <w:rPr>
          <w:rFonts w:ascii="Arial" w:hAnsi="Arial" w:cs="Arial"/>
        </w:rPr>
        <w:t xml:space="preserve">De conformidad con lo establecido en el artículo 207 de las POBALINES, los/las interesados/as en participar en el procedimiento de contratación que no se encuentren en el Registro Único de Proveedores, deberán inscribirse a través de CompraINE entre la recepción de la Convocatoria </w:t>
      </w:r>
      <w:r w:rsidRPr="0099364F">
        <w:rPr>
          <w:rFonts w:ascii="Arial" w:hAnsi="Arial" w:cs="Arial"/>
          <w:u w:val="single"/>
        </w:rPr>
        <w:t>y</w:t>
      </w:r>
      <w:r w:rsidRPr="0099364F">
        <w:rPr>
          <w:rFonts w:ascii="Arial" w:hAnsi="Arial" w:cs="Arial"/>
        </w:rPr>
        <w:t xml:space="preserve"> </w:t>
      </w:r>
      <w:r w:rsidRPr="0099364F">
        <w:rPr>
          <w:rFonts w:ascii="Arial" w:hAnsi="Arial" w:cs="Arial"/>
          <w:u w:val="single"/>
        </w:rPr>
        <w:t>previo al Acto de Presentación y Apertura de Proposiciones.</w:t>
      </w:r>
    </w:p>
    <w:p w:rsidR="00D55629" w:rsidRPr="0099364F" w:rsidRDefault="00D55629" w:rsidP="00D55629">
      <w:pPr>
        <w:pStyle w:val="Texto0"/>
        <w:tabs>
          <w:tab w:val="left" w:pos="426"/>
        </w:tabs>
        <w:spacing w:before="120" w:after="120" w:line="240" w:lineRule="auto"/>
        <w:ind w:left="720" w:firstLine="0"/>
        <w:rPr>
          <w:rFonts w:cs="Arial"/>
          <w:b/>
          <w:sz w:val="20"/>
          <w:u w:val="single"/>
          <w:lang w:eastAsia="es-MX"/>
        </w:rPr>
      </w:pPr>
      <w:r w:rsidRPr="0099364F">
        <w:rPr>
          <w:rFonts w:cs="Arial"/>
          <w:sz w:val="20"/>
          <w:lang w:eastAsia="es-MX"/>
        </w:rPr>
        <w:t xml:space="preserve">En caso de que el LICITANTE ya se encuentre registrado en el Registro Único de Proveedores del INSTITUTO, bastará </w:t>
      </w:r>
      <w:r w:rsidRPr="0099364F">
        <w:rPr>
          <w:rFonts w:cs="Arial"/>
          <w:b/>
          <w:sz w:val="20"/>
          <w:u w:val="single"/>
          <w:lang w:eastAsia="es-MX"/>
        </w:rPr>
        <w:t xml:space="preserve">actualizar su expediente en CompraINE; en caso </w:t>
      </w:r>
      <w:r w:rsidRPr="0099364F">
        <w:rPr>
          <w:rFonts w:cs="Arial"/>
          <w:sz w:val="20"/>
          <w:lang w:eastAsia="es-MX"/>
        </w:rPr>
        <w:lastRenderedPageBreak/>
        <w:t xml:space="preserve">de que el LICITANTE no se encuentre dado de alta en el Registro Único de Proveedores del Instituto, el LICITANTE realizará su registro en CompraINE, </w:t>
      </w:r>
      <w:r w:rsidRPr="0099364F">
        <w:rPr>
          <w:rFonts w:cs="Arial"/>
          <w:b/>
          <w:sz w:val="20"/>
          <w:u w:val="single"/>
          <w:lang w:eastAsia="es-MX"/>
        </w:rPr>
        <w:t>de acuerdo con lo siguiente:</w:t>
      </w:r>
    </w:p>
    <w:p w:rsidR="00D55629" w:rsidRPr="0099364F" w:rsidRDefault="00D55629" w:rsidP="00D55629">
      <w:pPr>
        <w:pStyle w:val="Texto0"/>
        <w:tabs>
          <w:tab w:val="left" w:pos="426"/>
        </w:tabs>
        <w:spacing w:before="120" w:after="120"/>
        <w:ind w:left="720" w:firstLine="0"/>
        <w:rPr>
          <w:rFonts w:cs="Arial"/>
          <w:color w:val="1F497D"/>
          <w:sz w:val="20"/>
          <w:lang w:eastAsia="es-MX"/>
        </w:rPr>
      </w:pPr>
      <w:r w:rsidRPr="0099364F">
        <w:rPr>
          <w:rFonts w:cs="Arial"/>
          <w:sz w:val="20"/>
          <w:lang w:eastAsia="es-MX"/>
        </w:rPr>
        <w:t>El alta o actualización del Registro Único de Proveedores del Instituto, se realiza mediante el sistema CompraINE, al cual se puede tener acceso desde la página del Instituto:</w:t>
      </w:r>
      <w:r w:rsidRPr="0099364F">
        <w:rPr>
          <w:rFonts w:cs="Arial"/>
          <w:color w:val="1F497D"/>
          <w:sz w:val="20"/>
          <w:lang w:eastAsia="es-MX"/>
        </w:rPr>
        <w:t xml:space="preserve"> </w:t>
      </w:r>
      <w:hyperlink w:history="1">
        <w:r w:rsidRPr="0099364F">
          <w:rPr>
            <w:rStyle w:val="Hipervnculo"/>
            <w:rFonts w:cs="Arial"/>
            <w:sz w:val="20"/>
            <w:lang w:eastAsia="es-MX"/>
          </w:rPr>
          <w:t>www.ine.mx| Servicios INE | CompraINE</w:t>
        </w:r>
      </w:hyperlink>
      <w:r w:rsidRPr="0099364F">
        <w:rPr>
          <w:rFonts w:cs="Arial"/>
          <w:color w:val="1F497D"/>
          <w:sz w:val="20"/>
          <w:lang w:eastAsia="es-MX"/>
        </w:rPr>
        <w:t xml:space="preserve">; </w:t>
      </w:r>
      <w:r w:rsidRPr="0099364F">
        <w:rPr>
          <w:rFonts w:cs="Arial"/>
          <w:sz w:val="20"/>
          <w:lang w:eastAsia="es-MX"/>
        </w:rPr>
        <w:t xml:space="preserve">o bien, desde la liga: </w:t>
      </w:r>
      <w:hyperlink r:id="rId13" w:history="1">
        <w:r w:rsidRPr="0099364F">
          <w:rPr>
            <w:rStyle w:val="Hipervnculo"/>
            <w:rFonts w:cs="Arial"/>
            <w:color w:val="auto"/>
            <w:sz w:val="20"/>
            <w:lang w:eastAsia="es-MX"/>
          </w:rPr>
          <w:t>https://compras.ine.mx</w:t>
        </w:r>
      </w:hyperlink>
      <w:r w:rsidRPr="0099364F">
        <w:rPr>
          <w:rFonts w:cs="Arial"/>
          <w:sz w:val="20"/>
          <w:lang w:eastAsia="es-MX"/>
        </w:rPr>
        <w:t xml:space="preserve">, | Acceso a proveedores | Regístrate ahora. El procedimiento se encuentra en esta misma página y sección, en el apartado </w:t>
      </w:r>
      <w:hyperlink r:id="rId14" w:history="1">
        <w:r w:rsidRPr="0099364F">
          <w:rPr>
            <w:rStyle w:val="Hipervnculo"/>
            <w:rFonts w:cs="Arial"/>
            <w:sz w:val="20"/>
            <w:lang w:eastAsia="es-MX"/>
          </w:rPr>
          <w:t>Requisitos para registrarse.</w:t>
        </w:r>
      </w:hyperlink>
    </w:p>
    <w:p w:rsidR="00D55629" w:rsidRPr="0099364F" w:rsidRDefault="00D55629" w:rsidP="00D55629">
      <w:pPr>
        <w:pStyle w:val="Texto0"/>
        <w:tabs>
          <w:tab w:val="left" w:pos="426"/>
        </w:tabs>
        <w:spacing w:before="120" w:after="120"/>
        <w:ind w:left="720" w:firstLine="0"/>
        <w:jc w:val="left"/>
        <w:rPr>
          <w:rFonts w:cs="Arial"/>
          <w:color w:val="1F497D"/>
          <w:sz w:val="20"/>
          <w:lang w:eastAsia="es-MX"/>
        </w:rPr>
      </w:pPr>
      <w:r w:rsidRPr="0099364F">
        <w:rPr>
          <w:rFonts w:cs="Arial"/>
          <w:sz w:val="20"/>
          <w:lang w:eastAsia="es-MX"/>
        </w:rPr>
        <w:t xml:space="preserve">El video de ayuda, se encuentra en la liga: </w:t>
      </w:r>
      <w:hyperlink r:id="rId15" w:history="1">
        <w:r w:rsidRPr="0099364F">
          <w:rPr>
            <w:rStyle w:val="Hipervnculo"/>
            <w:rFonts w:cs="Arial"/>
            <w:sz w:val="20"/>
            <w:lang w:eastAsia="es-MX"/>
          </w:rPr>
          <w:t>http://www.ine.mx/archivos2/portal/DEA/compraINE/ComprasVideos.html</w:t>
        </w:r>
      </w:hyperlink>
    </w:p>
    <w:p w:rsidR="00D55629" w:rsidRPr="0099364F" w:rsidRDefault="00D55629" w:rsidP="00D55629">
      <w:pPr>
        <w:pStyle w:val="Texto0"/>
        <w:tabs>
          <w:tab w:val="left" w:pos="426"/>
        </w:tabs>
        <w:spacing w:before="120" w:after="120"/>
        <w:ind w:left="720" w:firstLine="0"/>
        <w:rPr>
          <w:rFonts w:cs="Arial"/>
          <w:sz w:val="20"/>
          <w:lang w:eastAsia="es-MX"/>
        </w:rPr>
      </w:pPr>
      <w:r w:rsidRPr="0099364F">
        <w:rPr>
          <w:rFonts w:cs="Arial"/>
          <w:sz w:val="20"/>
          <w:lang w:eastAsia="es-MX"/>
        </w:rPr>
        <w:t>Para mayor información, dirigida a los proveedores</w:t>
      </w:r>
      <w:r w:rsidR="00777FB9" w:rsidRPr="0099364F">
        <w:rPr>
          <w:rFonts w:cs="Arial"/>
          <w:sz w:val="20"/>
          <w:lang w:eastAsia="es-MX"/>
        </w:rPr>
        <w:t xml:space="preserve"> del Instituto, visite la liga:</w:t>
      </w:r>
    </w:p>
    <w:p w:rsidR="00D55629" w:rsidRPr="0099364F" w:rsidRDefault="005D6E48" w:rsidP="00D55629">
      <w:pPr>
        <w:pStyle w:val="Texto0"/>
        <w:tabs>
          <w:tab w:val="left" w:pos="426"/>
        </w:tabs>
        <w:spacing w:before="120" w:after="120" w:line="240" w:lineRule="auto"/>
        <w:ind w:left="720" w:firstLine="0"/>
        <w:rPr>
          <w:rStyle w:val="Hipervnculo"/>
          <w:rFonts w:cs="Arial"/>
        </w:rPr>
      </w:pPr>
      <w:hyperlink r:id="rId16" w:history="1">
        <w:r w:rsidR="00D55629" w:rsidRPr="0099364F">
          <w:rPr>
            <w:rStyle w:val="Hipervnculo"/>
            <w:rFonts w:cs="Arial"/>
            <w:sz w:val="20"/>
            <w:lang w:eastAsia="es-MX"/>
          </w:rPr>
          <w:t>http://www.ine.mx/archivos2/portal/DEA/compraINE/ProveedoresContratistas.html</w:t>
        </w:r>
      </w:hyperlink>
      <w:r w:rsidR="00D55629" w:rsidRPr="0099364F">
        <w:rPr>
          <w:rStyle w:val="Hipervnculo"/>
          <w:rFonts w:cs="Arial"/>
          <w:sz w:val="20"/>
          <w:lang w:eastAsia="es-MX"/>
        </w:rPr>
        <w:t xml:space="preserve"> </w:t>
      </w:r>
    </w:p>
    <w:p w:rsidR="00D55629" w:rsidRPr="0099364F" w:rsidRDefault="00D55629" w:rsidP="00D55629">
      <w:pPr>
        <w:spacing w:before="120" w:after="120"/>
        <w:ind w:left="720"/>
        <w:jc w:val="both"/>
        <w:rPr>
          <w:rFonts w:ascii="Arial" w:hAnsi="Arial" w:cs="Arial"/>
          <w:bCs/>
        </w:rPr>
      </w:pPr>
      <w:r w:rsidRPr="0099364F">
        <w:rPr>
          <w:rFonts w:ascii="Arial" w:hAnsi="Arial" w:cs="Arial"/>
        </w:rPr>
        <w:t>En caso de que el LICITANTE resulte adjudicado, se deberá atender lo que se establece e</w:t>
      </w:r>
      <w:r w:rsidRPr="0099364F">
        <w:rPr>
          <w:rFonts w:ascii="Arial" w:hAnsi="Arial" w:cs="Arial"/>
          <w:bCs/>
        </w:rPr>
        <w:t xml:space="preserve">n el numeral </w:t>
      </w:r>
      <w:r w:rsidR="00C05E60" w:rsidRPr="0099364F">
        <w:rPr>
          <w:rFonts w:ascii="Arial" w:hAnsi="Arial" w:cs="Arial"/>
          <w:bCs/>
        </w:rPr>
        <w:t>9</w:t>
      </w:r>
      <w:r w:rsidRPr="0099364F">
        <w:rPr>
          <w:rFonts w:ascii="Arial" w:hAnsi="Arial" w:cs="Arial"/>
          <w:bCs/>
        </w:rPr>
        <w:t xml:space="preserve"> de la convocatoria, denominado “FORMALIZACIÓN DEL CONTRATO” de esta Convocatoria.</w:t>
      </w:r>
    </w:p>
    <w:p w:rsidR="00D55629" w:rsidRPr="0099364F" w:rsidRDefault="00D55629" w:rsidP="00D55629">
      <w:pPr>
        <w:pStyle w:val="Textosinformato"/>
        <w:tabs>
          <w:tab w:val="left" w:pos="1134"/>
        </w:tabs>
        <w:spacing w:before="120" w:after="120"/>
        <w:ind w:left="720"/>
        <w:jc w:val="both"/>
        <w:rPr>
          <w:rFonts w:ascii="Arial" w:hAnsi="Arial" w:cs="Arial"/>
        </w:rPr>
      </w:pPr>
      <w:r w:rsidRPr="0099364F">
        <w:rPr>
          <w:rFonts w:ascii="Arial" w:hAnsi="Arial" w:cs="Arial"/>
        </w:rPr>
        <w:t xml:space="preserve">La(s) Junta(s) de Aclaraciones, el Acto de Presentación y Apertura de Proposiciones y el Acto de Fallo, se realizarán de manera </w:t>
      </w:r>
      <w:r w:rsidR="00347566" w:rsidRPr="0099364F">
        <w:rPr>
          <w:rFonts w:ascii="Arial" w:hAnsi="Arial" w:cs="Arial"/>
        </w:rPr>
        <w:t>presencial</w:t>
      </w:r>
      <w:r w:rsidRPr="0099364F">
        <w:rPr>
          <w:rFonts w:ascii="Arial" w:hAnsi="Arial" w:cs="Arial"/>
        </w:rPr>
        <w:t xml:space="preserve">, a los cuales podrán asistir los LICITANTES, sin perjuicio de que el Fallo pueda notificarse por escrito conforme a lo dispuesto por el quinto párrafo del artículo 45 del REGLAMENTO. </w:t>
      </w:r>
    </w:p>
    <w:p w:rsidR="00D55629" w:rsidRPr="0099364F" w:rsidRDefault="00D55629" w:rsidP="00E2728B">
      <w:pPr>
        <w:pStyle w:val="Textosinformato"/>
        <w:tabs>
          <w:tab w:val="left" w:pos="1134"/>
        </w:tabs>
        <w:ind w:left="720"/>
        <w:jc w:val="both"/>
        <w:rPr>
          <w:rFonts w:ascii="Arial" w:hAnsi="Arial" w:cs="Arial"/>
        </w:rPr>
      </w:pPr>
      <w:r w:rsidRPr="0099364F">
        <w:rPr>
          <w:rFonts w:ascii="Arial" w:hAnsi="Arial" w:cs="Arial"/>
        </w:rPr>
        <w:t>A los Actos del procedimiento podrá asistir cualquier persona en calidad de observador, bajo la condición de registrar su asistencia y abstenerse de intervenir en cualquier forma en los mismos.</w:t>
      </w:r>
    </w:p>
    <w:p w:rsidR="0007278F" w:rsidRPr="0099364F" w:rsidRDefault="0007278F" w:rsidP="00E2728B">
      <w:pPr>
        <w:pStyle w:val="Textosinformato"/>
        <w:tabs>
          <w:tab w:val="left" w:pos="1134"/>
        </w:tabs>
        <w:ind w:left="720"/>
        <w:jc w:val="both"/>
        <w:rPr>
          <w:rFonts w:ascii="Arial" w:hAnsi="Arial" w:cs="Arial"/>
        </w:rPr>
      </w:pPr>
    </w:p>
    <w:p w:rsidR="00D55629" w:rsidRPr="0099364F" w:rsidRDefault="00D55629" w:rsidP="00E2728B">
      <w:pPr>
        <w:pStyle w:val="Textosinformato"/>
        <w:tabs>
          <w:tab w:val="left" w:pos="1134"/>
        </w:tabs>
        <w:ind w:left="720"/>
        <w:jc w:val="both"/>
        <w:rPr>
          <w:rFonts w:ascii="Arial" w:hAnsi="Arial" w:cs="Arial"/>
        </w:rPr>
      </w:pPr>
      <w:r w:rsidRPr="0099364F">
        <w:rPr>
          <w:rFonts w:ascii="Arial" w:hAnsi="Arial" w:cs="Arial"/>
        </w:rPr>
        <w:t>Únicamente podrán participar personas de nacionalidad mexicana.</w:t>
      </w:r>
    </w:p>
    <w:p w:rsidR="00D55629" w:rsidRPr="0099364F" w:rsidRDefault="00D55629" w:rsidP="00E2728B">
      <w:pPr>
        <w:pStyle w:val="Textosinformato"/>
        <w:tabs>
          <w:tab w:val="left" w:pos="1134"/>
        </w:tabs>
        <w:ind w:left="705"/>
        <w:jc w:val="both"/>
        <w:rPr>
          <w:rFonts w:ascii="Arial" w:hAnsi="Arial" w:cs="Arial"/>
        </w:rPr>
      </w:pPr>
    </w:p>
    <w:p w:rsidR="00900A78" w:rsidRPr="0099364F" w:rsidRDefault="00900A78" w:rsidP="00B23A1C">
      <w:pPr>
        <w:pStyle w:val="Ttulo1"/>
        <w:numPr>
          <w:ilvl w:val="1"/>
          <w:numId w:val="79"/>
        </w:numPr>
        <w:ind w:left="709" w:hanging="709"/>
        <w:jc w:val="both"/>
        <w:rPr>
          <w:rFonts w:cs="Arial"/>
          <w:bCs/>
          <w:color w:val="365F91" w:themeColor="accent1" w:themeShade="BF"/>
          <w:sz w:val="20"/>
        </w:rPr>
      </w:pPr>
      <w:bookmarkStart w:id="230" w:name="_Toc505794320"/>
      <w:bookmarkStart w:id="231" w:name="_Toc507676521"/>
      <w:r w:rsidRPr="0099364F">
        <w:rPr>
          <w:rFonts w:cs="Arial"/>
          <w:bCs/>
          <w:color w:val="365F91" w:themeColor="accent1" w:themeShade="BF"/>
          <w:sz w:val="20"/>
        </w:rPr>
        <w:t>Licitantes que no podrán participar en el presente procedimiento</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r w:rsidR="00777FB9" w:rsidRPr="0099364F">
        <w:rPr>
          <w:rFonts w:cs="Arial"/>
          <w:bCs/>
          <w:color w:val="365F91" w:themeColor="accent1" w:themeShade="BF"/>
          <w:sz w:val="20"/>
        </w:rPr>
        <w:t>.</w:t>
      </w:r>
    </w:p>
    <w:p w:rsidR="0007278F" w:rsidRPr="0099364F" w:rsidRDefault="0007278F" w:rsidP="0007278F">
      <w:pPr>
        <w:rPr>
          <w:rFonts w:ascii="Arial" w:hAnsi="Arial" w:cs="Arial"/>
          <w:lang w:val="es-ES"/>
        </w:rPr>
      </w:pPr>
    </w:p>
    <w:p w:rsidR="00900A78" w:rsidRPr="0099364F" w:rsidRDefault="00900A78" w:rsidP="00CD46E1">
      <w:pPr>
        <w:pStyle w:val="Textosinformato"/>
        <w:tabs>
          <w:tab w:val="left" w:pos="1134"/>
          <w:tab w:val="left" w:pos="5387"/>
        </w:tabs>
        <w:ind w:left="709"/>
        <w:jc w:val="both"/>
        <w:rPr>
          <w:rFonts w:ascii="Arial" w:hAnsi="Arial" w:cs="Arial"/>
        </w:rPr>
      </w:pPr>
      <w:r w:rsidRPr="0099364F">
        <w:rPr>
          <w:rFonts w:ascii="Arial" w:hAnsi="Arial" w:cs="Arial"/>
        </w:rPr>
        <w:t>No podrán participar las personas físicas o morales que se encuentren en los supuestos establecidos en el artículo 59 y 79 del REGLAMENTO y 49</w:t>
      </w:r>
      <w:r w:rsidR="0007278F" w:rsidRPr="0099364F">
        <w:rPr>
          <w:rFonts w:ascii="Arial" w:hAnsi="Arial" w:cs="Arial"/>
        </w:rPr>
        <w:t>,</w:t>
      </w:r>
      <w:r w:rsidRPr="0099364F">
        <w:rPr>
          <w:rFonts w:ascii="Arial" w:hAnsi="Arial" w:cs="Arial"/>
        </w:rPr>
        <w:t xml:space="preserve"> fracción IX de la Ley General de Responsabilidades Administrativas. La Dirección de Recursos Materiales y Servicios verificará desde el inicio del procedimiento y hasta el Fallo que los LICITANTES no se encuentren inhabilitados durante todo el procedimiento. </w:t>
      </w:r>
    </w:p>
    <w:p w:rsidR="00CD46E1" w:rsidRPr="0099364F" w:rsidRDefault="00CD46E1" w:rsidP="00CD46E1">
      <w:pPr>
        <w:pStyle w:val="Textosinformato"/>
        <w:tabs>
          <w:tab w:val="left" w:pos="1134"/>
          <w:tab w:val="left" w:pos="5387"/>
        </w:tabs>
        <w:ind w:left="709"/>
        <w:jc w:val="both"/>
        <w:rPr>
          <w:rFonts w:ascii="Arial" w:hAnsi="Arial" w:cs="Arial"/>
        </w:rPr>
      </w:pPr>
    </w:p>
    <w:p w:rsidR="00900A78" w:rsidRPr="0099364F" w:rsidRDefault="00900A78" w:rsidP="00CD46E1">
      <w:pPr>
        <w:pStyle w:val="Textosinformato"/>
        <w:tabs>
          <w:tab w:val="left" w:pos="1134"/>
        </w:tabs>
        <w:ind w:left="709"/>
        <w:jc w:val="both"/>
        <w:rPr>
          <w:rFonts w:ascii="Arial" w:hAnsi="Arial" w:cs="Arial"/>
        </w:rPr>
      </w:pPr>
      <w:r w:rsidRPr="0099364F">
        <w:rPr>
          <w:rFonts w:ascii="Arial" w:hAnsi="Arial" w:cs="Arial"/>
        </w:rPr>
        <w:t>Las personas físicas o morales que no se encuentren al corriente en el pago de sus obligaciones fiscales y en materia de seguridad social en términos de lo estipulado en el artículo 32-D del Código Fiscal de la Federación, y en su caso, de la Resolución Miscelánea Fiscal, vigente.</w:t>
      </w:r>
    </w:p>
    <w:p w:rsidR="00900A78" w:rsidRPr="0099364F" w:rsidRDefault="00900A78" w:rsidP="00900A78">
      <w:pPr>
        <w:pStyle w:val="Prrafodelista"/>
        <w:spacing w:before="120" w:after="120"/>
        <w:ind w:left="705"/>
        <w:jc w:val="both"/>
        <w:rPr>
          <w:rFonts w:ascii="Arial" w:hAnsi="Arial" w:cs="Arial"/>
          <w:snapToGrid/>
          <w:lang w:val="es-MX"/>
        </w:rPr>
      </w:pPr>
      <w:bookmarkStart w:id="232" w:name="_Toc309618066"/>
      <w:bookmarkStart w:id="233" w:name="_Toc314030197"/>
      <w:bookmarkStart w:id="234" w:name="_Toc314085315"/>
      <w:bookmarkStart w:id="235" w:name="_Toc314094136"/>
      <w:bookmarkStart w:id="236" w:name="_Toc314804492"/>
      <w:bookmarkStart w:id="237" w:name="_Toc314804557"/>
      <w:bookmarkStart w:id="238" w:name="_Toc315905505"/>
      <w:bookmarkStart w:id="239" w:name="_Toc316315421"/>
      <w:bookmarkStart w:id="240" w:name="_Toc316316307"/>
      <w:bookmarkStart w:id="241" w:name="_Toc327181255"/>
      <w:bookmarkStart w:id="242" w:name="_Toc329602571"/>
      <w:r w:rsidRPr="0099364F">
        <w:rPr>
          <w:rFonts w:ascii="Arial" w:hAnsi="Arial" w:cs="Arial"/>
          <w:snapToGrid/>
          <w:lang w:val="es-MX"/>
        </w:rPr>
        <w:t>Las personas físicas o morales que no hayan recibido invitación para participar en el presente procedimiento de contratación.</w:t>
      </w:r>
    </w:p>
    <w:p w:rsidR="00900A78" w:rsidRPr="0099364F" w:rsidRDefault="00900A78" w:rsidP="00E2728B">
      <w:pPr>
        <w:pStyle w:val="Prrafodelista"/>
        <w:ind w:left="705"/>
        <w:jc w:val="both"/>
        <w:rPr>
          <w:rFonts w:ascii="Arial" w:hAnsi="Arial" w:cs="Arial"/>
          <w:snapToGrid/>
          <w:lang w:val="es-MX"/>
        </w:rPr>
      </w:pPr>
    </w:p>
    <w:p w:rsidR="00900A78" w:rsidRPr="0099364F" w:rsidRDefault="00900A78" w:rsidP="00B23A1C">
      <w:pPr>
        <w:pStyle w:val="Ttulo1"/>
        <w:numPr>
          <w:ilvl w:val="1"/>
          <w:numId w:val="79"/>
        </w:numPr>
        <w:ind w:left="709" w:hanging="709"/>
        <w:jc w:val="both"/>
        <w:rPr>
          <w:rFonts w:cs="Arial"/>
          <w:bCs/>
          <w:color w:val="365F91" w:themeColor="accent1" w:themeShade="BF"/>
          <w:sz w:val="20"/>
        </w:rPr>
      </w:pPr>
      <w:bookmarkStart w:id="243" w:name="_Toc382993249"/>
      <w:bookmarkStart w:id="244" w:name="_Toc390246816"/>
      <w:bookmarkStart w:id="245" w:name="_Toc390699232"/>
      <w:bookmarkStart w:id="246" w:name="_Toc396148587"/>
      <w:bookmarkStart w:id="247" w:name="_Toc405207173"/>
      <w:bookmarkStart w:id="248" w:name="_Toc414448110"/>
      <w:bookmarkStart w:id="249" w:name="_Toc434003981"/>
      <w:bookmarkStart w:id="250" w:name="_Toc434004100"/>
      <w:bookmarkStart w:id="251" w:name="_Toc467579372"/>
      <w:bookmarkStart w:id="252" w:name="_Toc485121820"/>
      <w:bookmarkStart w:id="253" w:name="_Toc487799091"/>
      <w:bookmarkStart w:id="254" w:name="_Toc490219662"/>
      <w:bookmarkStart w:id="255" w:name="_Toc490748980"/>
      <w:bookmarkStart w:id="256" w:name="_Toc491861696"/>
      <w:bookmarkStart w:id="257" w:name="_Toc493180749"/>
      <w:bookmarkStart w:id="258" w:name="_Toc496783473"/>
      <w:bookmarkStart w:id="259" w:name="_Toc499053756"/>
      <w:bookmarkStart w:id="260" w:name="_Toc505794321"/>
      <w:bookmarkStart w:id="261" w:name="_Toc507676522"/>
      <w:r w:rsidRPr="0099364F">
        <w:rPr>
          <w:rFonts w:cs="Arial"/>
          <w:bCs/>
          <w:color w:val="365F91" w:themeColor="accent1" w:themeShade="BF"/>
          <w:sz w:val="20"/>
        </w:rPr>
        <w:t>Para el caso de presentación de proposiciones conjuntas</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r w:rsidR="00CD46E1" w:rsidRPr="0099364F">
        <w:rPr>
          <w:rFonts w:cs="Arial"/>
          <w:bCs/>
          <w:color w:val="365F91" w:themeColor="accent1" w:themeShade="BF"/>
          <w:sz w:val="20"/>
        </w:rPr>
        <w:t>.</w:t>
      </w:r>
    </w:p>
    <w:p w:rsidR="00CD46E1" w:rsidRPr="0099364F" w:rsidRDefault="00CD46E1" w:rsidP="00CD46E1">
      <w:pPr>
        <w:rPr>
          <w:rFonts w:ascii="Arial" w:hAnsi="Arial" w:cs="Arial"/>
          <w:lang w:val="es-ES"/>
        </w:rPr>
      </w:pPr>
    </w:p>
    <w:p w:rsidR="00900A78" w:rsidRPr="0099364F" w:rsidRDefault="00900A78" w:rsidP="00E2728B">
      <w:pPr>
        <w:autoSpaceDE w:val="0"/>
        <w:autoSpaceDN w:val="0"/>
        <w:ind w:left="705"/>
        <w:jc w:val="both"/>
        <w:rPr>
          <w:rFonts w:ascii="Arial" w:hAnsi="Arial" w:cs="Arial"/>
        </w:rPr>
      </w:pPr>
      <w:bookmarkStart w:id="262" w:name="_Toc314085316"/>
      <w:bookmarkStart w:id="263" w:name="_Toc314094137"/>
      <w:r w:rsidRPr="0099364F">
        <w:rPr>
          <w:rFonts w:ascii="Arial" w:hAnsi="Arial" w:cs="Arial"/>
        </w:rPr>
        <w:t>De conformidad con lo dispuesto en el artículo 100 de las POBALINES, no resulta aplicable la presentación de propuestas conjuntas.</w:t>
      </w:r>
    </w:p>
    <w:p w:rsidR="00900A78" w:rsidRPr="0099364F" w:rsidRDefault="00900A78" w:rsidP="00E2728B">
      <w:pPr>
        <w:autoSpaceDE w:val="0"/>
        <w:autoSpaceDN w:val="0"/>
        <w:ind w:left="705"/>
        <w:jc w:val="both"/>
        <w:rPr>
          <w:rFonts w:ascii="Arial" w:hAnsi="Arial" w:cs="Arial"/>
        </w:rPr>
      </w:pPr>
    </w:p>
    <w:p w:rsidR="00900A78" w:rsidRPr="0099364F" w:rsidRDefault="00900A78" w:rsidP="00B23A1C">
      <w:pPr>
        <w:pStyle w:val="Ttulo1"/>
        <w:numPr>
          <w:ilvl w:val="0"/>
          <w:numId w:val="79"/>
        </w:numPr>
        <w:spacing w:before="120" w:after="120"/>
        <w:ind w:left="709" w:hanging="709"/>
        <w:jc w:val="both"/>
        <w:rPr>
          <w:rFonts w:cs="Arial"/>
          <w:bCs/>
          <w:color w:val="365F91" w:themeColor="accent1" w:themeShade="BF"/>
          <w:sz w:val="20"/>
        </w:rPr>
      </w:pPr>
      <w:bookmarkStart w:id="264" w:name="_Toc491861697"/>
      <w:bookmarkStart w:id="265" w:name="_Toc499053757"/>
      <w:bookmarkStart w:id="266" w:name="_Toc507676523"/>
      <w:r w:rsidRPr="0099364F">
        <w:rPr>
          <w:rFonts w:cs="Arial"/>
          <w:bCs/>
          <w:color w:val="365F91" w:themeColor="accent1" w:themeShade="BF"/>
          <w:sz w:val="20"/>
        </w:rPr>
        <w:t>CONTENIDO DE LAS PROPOSICIONES</w:t>
      </w:r>
      <w:bookmarkEnd w:id="262"/>
      <w:bookmarkEnd w:id="263"/>
      <w:bookmarkEnd w:id="264"/>
      <w:bookmarkEnd w:id="265"/>
      <w:bookmarkEnd w:id="266"/>
      <w:r w:rsidR="00CD46E1" w:rsidRPr="0099364F">
        <w:rPr>
          <w:rFonts w:cs="Arial"/>
          <w:bCs/>
          <w:color w:val="365F91" w:themeColor="accent1" w:themeShade="BF"/>
          <w:sz w:val="20"/>
        </w:rPr>
        <w:t>.</w:t>
      </w:r>
    </w:p>
    <w:p w:rsidR="00900A78" w:rsidRPr="0099364F" w:rsidRDefault="00900A78" w:rsidP="00E2728B">
      <w:pPr>
        <w:pStyle w:val="Texto0"/>
        <w:tabs>
          <w:tab w:val="left" w:pos="709"/>
        </w:tabs>
        <w:spacing w:after="0" w:line="240" w:lineRule="auto"/>
        <w:ind w:left="709" w:firstLine="0"/>
        <w:rPr>
          <w:rFonts w:cs="Arial"/>
          <w:sz w:val="20"/>
        </w:rPr>
      </w:pPr>
      <w:r w:rsidRPr="0099364F">
        <w:rPr>
          <w:rFonts w:cs="Arial"/>
          <w:sz w:val="20"/>
        </w:rPr>
        <w:t xml:space="preserve">Los LICITANTES deberán presentar los requisitos contenidos en los </w:t>
      </w:r>
      <w:r w:rsidRPr="0099364F">
        <w:rPr>
          <w:rFonts w:cs="Arial"/>
          <w:b/>
          <w:sz w:val="20"/>
        </w:rPr>
        <w:t xml:space="preserve">puntos </w:t>
      </w:r>
      <w:r w:rsidR="008E0013" w:rsidRPr="0099364F">
        <w:rPr>
          <w:rFonts w:cs="Arial"/>
          <w:b/>
          <w:sz w:val="20"/>
        </w:rPr>
        <w:t>6</w:t>
      </w:r>
      <w:r w:rsidRPr="0099364F">
        <w:rPr>
          <w:rFonts w:cs="Arial"/>
          <w:b/>
          <w:sz w:val="20"/>
        </w:rPr>
        <w:t>.1</w:t>
      </w:r>
      <w:r w:rsidRPr="0099364F">
        <w:rPr>
          <w:rFonts w:cs="Arial"/>
          <w:sz w:val="20"/>
        </w:rPr>
        <w:t>,</w:t>
      </w:r>
      <w:r w:rsidRPr="0099364F">
        <w:rPr>
          <w:rFonts w:cs="Arial"/>
          <w:b/>
          <w:sz w:val="20"/>
        </w:rPr>
        <w:t xml:space="preserve"> </w:t>
      </w:r>
      <w:r w:rsidR="008E0013" w:rsidRPr="0099364F">
        <w:rPr>
          <w:rFonts w:cs="Arial"/>
          <w:b/>
          <w:sz w:val="20"/>
        </w:rPr>
        <w:t>6</w:t>
      </w:r>
      <w:r w:rsidRPr="0099364F">
        <w:rPr>
          <w:rFonts w:cs="Arial"/>
          <w:b/>
          <w:sz w:val="20"/>
        </w:rPr>
        <w:t xml:space="preserve">.2 </w:t>
      </w:r>
      <w:r w:rsidRPr="0099364F">
        <w:rPr>
          <w:rFonts w:cs="Arial"/>
          <w:sz w:val="20"/>
        </w:rPr>
        <w:t>y</w:t>
      </w:r>
      <w:r w:rsidRPr="0099364F">
        <w:rPr>
          <w:rFonts w:cs="Arial"/>
          <w:b/>
          <w:sz w:val="20"/>
        </w:rPr>
        <w:t xml:space="preserve"> </w:t>
      </w:r>
      <w:r w:rsidR="008E0013" w:rsidRPr="0099364F">
        <w:rPr>
          <w:rFonts w:cs="Arial"/>
          <w:b/>
          <w:sz w:val="20"/>
        </w:rPr>
        <w:t>6</w:t>
      </w:r>
      <w:r w:rsidRPr="0099364F">
        <w:rPr>
          <w:rFonts w:cs="Arial"/>
          <w:b/>
          <w:sz w:val="20"/>
        </w:rPr>
        <w:t>.3</w:t>
      </w:r>
      <w:r w:rsidRPr="0099364F">
        <w:rPr>
          <w:rFonts w:cs="Arial"/>
          <w:sz w:val="20"/>
        </w:rPr>
        <w:t>, según se describen a continuación:</w:t>
      </w:r>
    </w:p>
    <w:p w:rsidR="00900A78" w:rsidRPr="0099364F" w:rsidRDefault="00900A78" w:rsidP="00E2728B">
      <w:pPr>
        <w:pStyle w:val="Texto0"/>
        <w:tabs>
          <w:tab w:val="left" w:pos="709"/>
        </w:tabs>
        <w:spacing w:after="0" w:line="240" w:lineRule="auto"/>
        <w:ind w:left="709" w:firstLine="0"/>
        <w:rPr>
          <w:rFonts w:cs="Arial"/>
          <w:sz w:val="20"/>
        </w:rPr>
      </w:pPr>
    </w:p>
    <w:p w:rsidR="00900A78" w:rsidRPr="0099364F" w:rsidRDefault="00900A78" w:rsidP="00B23A1C">
      <w:pPr>
        <w:pStyle w:val="Ttulo1"/>
        <w:numPr>
          <w:ilvl w:val="1"/>
          <w:numId w:val="79"/>
        </w:numPr>
        <w:spacing w:before="120" w:after="120"/>
        <w:ind w:left="709" w:hanging="709"/>
        <w:jc w:val="both"/>
        <w:rPr>
          <w:rFonts w:cs="Arial"/>
          <w:bCs/>
          <w:color w:val="365F91" w:themeColor="accent1" w:themeShade="BF"/>
          <w:sz w:val="20"/>
        </w:rPr>
      </w:pPr>
      <w:bookmarkStart w:id="267" w:name="_Toc289064580"/>
      <w:bookmarkStart w:id="268" w:name="_Toc310514790"/>
      <w:bookmarkStart w:id="269" w:name="_Toc312083756"/>
      <w:bookmarkStart w:id="270" w:name="_Toc312402701"/>
      <w:bookmarkStart w:id="271" w:name="_Toc314002686"/>
      <w:bookmarkStart w:id="272" w:name="_Toc314030199"/>
      <w:bookmarkStart w:id="273" w:name="_Toc314085317"/>
      <w:bookmarkStart w:id="274" w:name="_Toc314094138"/>
      <w:bookmarkStart w:id="275" w:name="_Toc314804494"/>
      <w:bookmarkStart w:id="276" w:name="_Toc314804559"/>
      <w:bookmarkStart w:id="277" w:name="_Toc315905507"/>
      <w:bookmarkStart w:id="278" w:name="_Toc316315423"/>
      <w:bookmarkStart w:id="279" w:name="_Toc316316309"/>
      <w:bookmarkStart w:id="280" w:name="_Toc327181257"/>
      <w:bookmarkStart w:id="281" w:name="_Toc329602573"/>
      <w:bookmarkStart w:id="282" w:name="_Toc382993251"/>
      <w:bookmarkStart w:id="283" w:name="_Toc390246818"/>
      <w:bookmarkStart w:id="284" w:name="_Toc390699234"/>
      <w:bookmarkStart w:id="285" w:name="_Toc396148589"/>
      <w:bookmarkStart w:id="286" w:name="_Toc405207175"/>
      <w:bookmarkStart w:id="287" w:name="_Toc414448112"/>
      <w:bookmarkStart w:id="288" w:name="_Toc434003983"/>
      <w:bookmarkStart w:id="289" w:name="_Toc434004102"/>
      <w:bookmarkStart w:id="290" w:name="_Toc467579374"/>
      <w:bookmarkStart w:id="291" w:name="_Toc485121822"/>
      <w:bookmarkStart w:id="292" w:name="_Toc487799093"/>
      <w:bookmarkStart w:id="293" w:name="_Toc490219664"/>
      <w:bookmarkStart w:id="294" w:name="_Toc490748982"/>
      <w:bookmarkStart w:id="295" w:name="_Toc491861698"/>
      <w:bookmarkStart w:id="296" w:name="_Toc493180751"/>
      <w:bookmarkStart w:id="297" w:name="_Toc496783475"/>
      <w:bookmarkStart w:id="298" w:name="_Toc499053758"/>
      <w:bookmarkStart w:id="299" w:name="_Toc505794323"/>
      <w:bookmarkStart w:id="300" w:name="_Toc507676524"/>
      <w:r w:rsidRPr="0099364F">
        <w:rPr>
          <w:rFonts w:cs="Arial"/>
          <w:bCs/>
          <w:color w:val="365F91" w:themeColor="accent1" w:themeShade="BF"/>
          <w:sz w:val="20"/>
        </w:rPr>
        <w:lastRenderedPageBreak/>
        <w:t>Documentación distinta a la oferta técnica y la oferta económica</w:t>
      </w:r>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r w:rsidR="00CD46E1" w:rsidRPr="0099364F">
        <w:rPr>
          <w:rFonts w:cs="Arial"/>
          <w:bCs/>
          <w:color w:val="365F91" w:themeColor="accent1" w:themeShade="BF"/>
          <w:sz w:val="20"/>
        </w:rPr>
        <w:t>.</w:t>
      </w:r>
    </w:p>
    <w:p w:rsidR="00D55629" w:rsidRPr="0099364F" w:rsidRDefault="00D55629" w:rsidP="00D55629">
      <w:pPr>
        <w:pStyle w:val="Texto0"/>
        <w:tabs>
          <w:tab w:val="left" w:pos="567"/>
        </w:tabs>
        <w:spacing w:before="120" w:after="120" w:line="240" w:lineRule="auto"/>
        <w:ind w:left="705" w:firstLine="0"/>
        <w:rPr>
          <w:rFonts w:cs="Arial"/>
          <w:sz w:val="20"/>
        </w:rPr>
      </w:pPr>
      <w:bookmarkStart w:id="301" w:name="_Toc314094139"/>
      <w:bookmarkStart w:id="302" w:name="_Toc314804495"/>
      <w:bookmarkStart w:id="303" w:name="_Toc314804560"/>
      <w:bookmarkStart w:id="304" w:name="_Toc315905508"/>
      <w:bookmarkStart w:id="305" w:name="_Toc316315424"/>
      <w:bookmarkStart w:id="306" w:name="_Toc316316310"/>
      <w:bookmarkStart w:id="307" w:name="_Toc327181258"/>
      <w:bookmarkStart w:id="308" w:name="_Toc329602574"/>
      <w:r w:rsidRPr="0099364F">
        <w:rPr>
          <w:rFonts w:cs="Arial"/>
          <w:sz w:val="20"/>
        </w:rPr>
        <w:t>De conformidad con el artículo 41 del REGLAMENTO y el artículo 56 fracción III de las POBALINES, la documentación distinta a la proposición</w:t>
      </w:r>
      <w:r w:rsidR="0037500E" w:rsidRPr="0099364F">
        <w:rPr>
          <w:rFonts w:cs="Arial"/>
          <w:sz w:val="20"/>
        </w:rPr>
        <w:t>,</w:t>
      </w:r>
      <w:r w:rsidRPr="0099364F">
        <w:rPr>
          <w:rFonts w:cs="Arial"/>
          <w:sz w:val="20"/>
        </w:rPr>
        <w:t xml:space="preserve"> podrá el LICITANTE a su elección presentarla a través del sistema CompraINE, o bien de manera presencial dentro o fuera del sobre que la contenga.</w:t>
      </w:r>
    </w:p>
    <w:p w:rsidR="00900A78" w:rsidRPr="0099364F" w:rsidRDefault="00900A78" w:rsidP="00900A78">
      <w:pPr>
        <w:pStyle w:val="Texto0"/>
        <w:tabs>
          <w:tab w:val="left" w:pos="851"/>
        </w:tabs>
        <w:spacing w:before="120" w:after="120" w:line="240" w:lineRule="auto"/>
        <w:ind w:left="709" w:firstLine="0"/>
        <w:rPr>
          <w:rFonts w:cs="Arial"/>
          <w:sz w:val="20"/>
        </w:rPr>
      </w:pPr>
      <w:r w:rsidRPr="0099364F">
        <w:rPr>
          <w:rFonts w:cs="Arial"/>
          <w:sz w:val="20"/>
        </w:rPr>
        <w:t>De conformidad con lo establecido en la fracción VII del artículo 64 de las POBALINES, los LICITANTES deberán presentar en original o copia, según corresponda, los siguientes documentos, mismos que no deberán tener tachaduras o enmendaduras:</w:t>
      </w:r>
    </w:p>
    <w:p w:rsidR="00900A78" w:rsidRPr="0099364F" w:rsidRDefault="00900A78" w:rsidP="00E05829">
      <w:pPr>
        <w:pStyle w:val="Texto0"/>
        <w:numPr>
          <w:ilvl w:val="0"/>
          <w:numId w:val="63"/>
        </w:numPr>
        <w:tabs>
          <w:tab w:val="clear" w:pos="705"/>
          <w:tab w:val="left" w:pos="851"/>
          <w:tab w:val="num" w:pos="993"/>
        </w:tabs>
        <w:spacing w:before="120" w:after="120" w:line="240" w:lineRule="auto"/>
        <w:ind w:left="993" w:hanging="284"/>
        <w:rPr>
          <w:rFonts w:cs="Arial"/>
          <w:sz w:val="20"/>
        </w:rPr>
      </w:pPr>
      <w:r w:rsidRPr="0099364F">
        <w:rPr>
          <w:rFonts w:cs="Arial"/>
          <w:sz w:val="20"/>
        </w:rPr>
        <w:t xml:space="preserve">Manifestación por escrito del/la representante legal del LICITANTE, </w:t>
      </w:r>
      <w:r w:rsidRPr="0099364F">
        <w:rPr>
          <w:rFonts w:cs="Arial"/>
          <w:b/>
          <w:sz w:val="20"/>
        </w:rPr>
        <w:t>bajo protesta de decir verdad</w:t>
      </w:r>
      <w:r w:rsidRPr="0099364F">
        <w:rPr>
          <w:rFonts w:cs="Arial"/>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99364F">
        <w:rPr>
          <w:rFonts w:cs="Arial"/>
          <w:b/>
          <w:sz w:val="20"/>
        </w:rPr>
        <w:t>Anexo 2</w:t>
      </w:r>
      <w:r w:rsidRPr="0099364F">
        <w:rPr>
          <w:rFonts w:cs="Arial"/>
          <w:sz w:val="20"/>
        </w:rPr>
        <w:t xml:space="preserve"> (en original). </w:t>
      </w:r>
    </w:p>
    <w:p w:rsidR="00900A78" w:rsidRPr="0099364F" w:rsidRDefault="00900A78" w:rsidP="00E05829">
      <w:pPr>
        <w:pStyle w:val="Texto0"/>
        <w:numPr>
          <w:ilvl w:val="0"/>
          <w:numId w:val="63"/>
        </w:numPr>
        <w:tabs>
          <w:tab w:val="clear" w:pos="705"/>
          <w:tab w:val="left" w:pos="851"/>
          <w:tab w:val="num" w:pos="993"/>
        </w:tabs>
        <w:spacing w:before="120" w:after="120" w:line="240" w:lineRule="auto"/>
        <w:ind w:left="993" w:hanging="284"/>
        <w:rPr>
          <w:rFonts w:cs="Arial"/>
          <w:sz w:val="20"/>
        </w:rPr>
      </w:pPr>
      <w:r w:rsidRPr="0099364F">
        <w:rPr>
          <w:rFonts w:cs="Arial"/>
          <w:sz w:val="20"/>
        </w:rPr>
        <w:t xml:space="preserve">Manifestación, </w:t>
      </w:r>
      <w:r w:rsidRPr="0099364F">
        <w:rPr>
          <w:rFonts w:cs="Arial"/>
          <w:b/>
          <w:sz w:val="20"/>
        </w:rPr>
        <w:t>bajo protesta de decir verdad,</w:t>
      </w:r>
      <w:r w:rsidRPr="0099364F">
        <w:rPr>
          <w:rFonts w:cs="Arial"/>
          <w:sz w:val="20"/>
        </w:rPr>
        <w:t xml:space="preserve"> de no encontrarse en supuesto alguno de los establecidos en los artículos</w:t>
      </w:r>
      <w:r w:rsidR="00DC2F2F" w:rsidRPr="0099364F">
        <w:rPr>
          <w:rFonts w:cs="Arial"/>
          <w:sz w:val="20"/>
        </w:rPr>
        <w:t xml:space="preserve"> 59 y 79 del REGLAMENTO,</w:t>
      </w:r>
      <w:r w:rsidRPr="0099364F">
        <w:rPr>
          <w:rFonts w:cs="Arial"/>
          <w:bCs/>
          <w:sz w:val="20"/>
        </w:rPr>
        <w:t xml:space="preserve"> </w:t>
      </w:r>
      <w:r w:rsidRPr="0099364F">
        <w:rPr>
          <w:rFonts w:cs="Arial"/>
          <w:b/>
          <w:sz w:val="20"/>
        </w:rPr>
        <w:t xml:space="preserve">Anexo 3 “A” </w:t>
      </w:r>
      <w:r w:rsidRPr="0099364F">
        <w:rPr>
          <w:rFonts w:cs="Arial"/>
          <w:sz w:val="20"/>
        </w:rPr>
        <w:t>(</w:t>
      </w:r>
      <w:r w:rsidRPr="0099364F">
        <w:rPr>
          <w:rFonts w:cs="Arial"/>
          <w:i/>
          <w:sz w:val="20"/>
        </w:rPr>
        <w:t>en original</w:t>
      </w:r>
      <w:r w:rsidRPr="0099364F">
        <w:rPr>
          <w:rFonts w:cs="Arial"/>
          <w:sz w:val="20"/>
        </w:rPr>
        <w:t>).</w:t>
      </w:r>
    </w:p>
    <w:p w:rsidR="00900A78" w:rsidRPr="0099364F" w:rsidRDefault="00900A78" w:rsidP="00E05829">
      <w:pPr>
        <w:pStyle w:val="Texto0"/>
        <w:numPr>
          <w:ilvl w:val="0"/>
          <w:numId w:val="63"/>
        </w:numPr>
        <w:tabs>
          <w:tab w:val="clear" w:pos="705"/>
          <w:tab w:val="left" w:pos="851"/>
          <w:tab w:val="num" w:pos="993"/>
        </w:tabs>
        <w:spacing w:before="120" w:after="120" w:line="240" w:lineRule="auto"/>
        <w:ind w:left="993" w:hanging="284"/>
        <w:rPr>
          <w:rFonts w:cs="Arial"/>
          <w:sz w:val="20"/>
        </w:rPr>
      </w:pPr>
      <w:r w:rsidRPr="0099364F">
        <w:rPr>
          <w:rFonts w:cs="Arial"/>
          <w:sz w:val="20"/>
        </w:rPr>
        <w:t xml:space="preserve">Manifestación, </w:t>
      </w:r>
      <w:r w:rsidRPr="0099364F">
        <w:rPr>
          <w:rFonts w:cs="Arial"/>
          <w:b/>
          <w:sz w:val="20"/>
        </w:rPr>
        <w:t>bajo protesta de decir verdad,</w:t>
      </w:r>
      <w:r w:rsidRPr="0099364F">
        <w:rPr>
          <w:rFonts w:cs="Arial"/>
          <w:sz w:val="20"/>
        </w:rPr>
        <w:t xml:space="preserve"> de estar al corriente en el pago de las obligaciones fiscales y en materia de seguridad social, </w:t>
      </w:r>
      <w:r w:rsidRPr="0099364F">
        <w:rPr>
          <w:rFonts w:cs="Arial"/>
          <w:b/>
          <w:sz w:val="20"/>
        </w:rPr>
        <w:t>Anexo</w:t>
      </w:r>
      <w:r w:rsidRPr="0099364F">
        <w:rPr>
          <w:rFonts w:cs="Arial"/>
          <w:sz w:val="20"/>
        </w:rPr>
        <w:t xml:space="preserve"> </w:t>
      </w:r>
      <w:r w:rsidRPr="0099364F">
        <w:rPr>
          <w:rFonts w:cs="Arial"/>
          <w:b/>
          <w:sz w:val="20"/>
        </w:rPr>
        <w:t xml:space="preserve">3 “B” </w:t>
      </w:r>
      <w:r w:rsidRPr="0099364F">
        <w:rPr>
          <w:rFonts w:cs="Arial"/>
          <w:i/>
          <w:sz w:val="20"/>
        </w:rPr>
        <w:t>(en original).</w:t>
      </w:r>
    </w:p>
    <w:p w:rsidR="003A6BC4" w:rsidRPr="0099364F" w:rsidRDefault="003A6BC4" w:rsidP="00E05829">
      <w:pPr>
        <w:pStyle w:val="Texto0"/>
        <w:numPr>
          <w:ilvl w:val="0"/>
          <w:numId w:val="63"/>
        </w:numPr>
        <w:tabs>
          <w:tab w:val="clear" w:pos="705"/>
          <w:tab w:val="left" w:pos="851"/>
          <w:tab w:val="num" w:pos="993"/>
        </w:tabs>
        <w:spacing w:before="120" w:after="120" w:line="240" w:lineRule="auto"/>
        <w:ind w:left="993" w:hanging="284"/>
        <w:rPr>
          <w:rFonts w:cs="Arial"/>
          <w:sz w:val="20"/>
        </w:rPr>
      </w:pPr>
      <w:r w:rsidRPr="0099364F">
        <w:rPr>
          <w:rFonts w:cs="Arial"/>
          <w:sz w:val="20"/>
        </w:rPr>
        <w:t xml:space="preserve">Manifestación, </w:t>
      </w:r>
      <w:r w:rsidRPr="0099364F">
        <w:rPr>
          <w:rFonts w:cs="Arial"/>
          <w:b/>
          <w:sz w:val="20"/>
        </w:rPr>
        <w:t>bajo protesta de decir verdad,</w:t>
      </w:r>
      <w:r w:rsidRPr="0099364F">
        <w:rPr>
          <w:rFonts w:cs="Arial"/>
          <w:sz w:val="20"/>
        </w:rPr>
        <w:t xml:space="preserve"> de no encontrarse en supuesto alguno de los establecidos en el artículo 49 fracción IX de la Ley General de Responsabilidades Administrativas</w:t>
      </w:r>
      <w:r w:rsidRPr="0099364F">
        <w:rPr>
          <w:rFonts w:cs="Arial"/>
          <w:bCs/>
          <w:sz w:val="20"/>
        </w:rPr>
        <w:t xml:space="preserve">, </w:t>
      </w:r>
      <w:r w:rsidRPr="0099364F">
        <w:rPr>
          <w:rFonts w:cs="Arial"/>
          <w:b/>
          <w:sz w:val="20"/>
        </w:rPr>
        <w:t xml:space="preserve">Anexo 3 “C” </w:t>
      </w:r>
      <w:r w:rsidRPr="0099364F">
        <w:rPr>
          <w:rFonts w:cs="Arial"/>
          <w:sz w:val="20"/>
        </w:rPr>
        <w:t>(</w:t>
      </w:r>
      <w:r w:rsidRPr="0099364F">
        <w:rPr>
          <w:rFonts w:cs="Arial"/>
          <w:i/>
          <w:sz w:val="20"/>
        </w:rPr>
        <w:t>en original</w:t>
      </w:r>
      <w:r w:rsidRPr="0099364F">
        <w:rPr>
          <w:rFonts w:cs="Arial"/>
          <w:sz w:val="20"/>
        </w:rPr>
        <w:t>).</w:t>
      </w:r>
    </w:p>
    <w:p w:rsidR="00900A78" w:rsidRPr="0099364F" w:rsidRDefault="00900A78" w:rsidP="00E05829">
      <w:pPr>
        <w:pStyle w:val="Texto0"/>
        <w:numPr>
          <w:ilvl w:val="0"/>
          <w:numId w:val="63"/>
        </w:numPr>
        <w:tabs>
          <w:tab w:val="clear" w:pos="705"/>
          <w:tab w:val="num" w:pos="993"/>
        </w:tabs>
        <w:spacing w:before="120" w:after="120" w:line="240" w:lineRule="auto"/>
        <w:ind w:left="993" w:hanging="284"/>
        <w:rPr>
          <w:rFonts w:cs="Arial"/>
          <w:sz w:val="20"/>
        </w:rPr>
      </w:pPr>
      <w:r w:rsidRPr="0099364F">
        <w:rPr>
          <w:rFonts w:cs="Arial"/>
          <w:sz w:val="20"/>
        </w:rPr>
        <w:t xml:space="preserve">Escrito del LICITANTE en el que </w:t>
      </w:r>
      <w:r w:rsidRPr="0099364F">
        <w:rPr>
          <w:rFonts w:cs="Arial"/>
          <w:b/>
          <w:sz w:val="20"/>
        </w:rPr>
        <w:t>manifieste bajo protesta de decir verdad</w:t>
      </w:r>
      <w:r w:rsidRPr="0099364F">
        <w:rPr>
          <w:rFonts w:cs="Arial"/>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99364F">
        <w:rPr>
          <w:rFonts w:cs="Arial"/>
          <w:b/>
          <w:sz w:val="20"/>
        </w:rPr>
        <w:t xml:space="preserve"> Anexo 4</w:t>
      </w:r>
      <w:r w:rsidRPr="0099364F">
        <w:rPr>
          <w:rFonts w:cs="Arial"/>
          <w:sz w:val="20"/>
        </w:rPr>
        <w:t>. (en original)</w:t>
      </w:r>
    </w:p>
    <w:p w:rsidR="005565EB" w:rsidRPr="0099364F" w:rsidRDefault="00450062" w:rsidP="00E05829">
      <w:pPr>
        <w:pStyle w:val="Texto0"/>
        <w:numPr>
          <w:ilvl w:val="0"/>
          <w:numId w:val="63"/>
        </w:numPr>
        <w:tabs>
          <w:tab w:val="clear" w:pos="705"/>
          <w:tab w:val="num" w:pos="993"/>
        </w:tabs>
        <w:spacing w:after="0" w:line="240" w:lineRule="auto"/>
        <w:ind w:left="993" w:hanging="284"/>
        <w:rPr>
          <w:rFonts w:cs="Arial"/>
          <w:sz w:val="20"/>
          <w:u w:val="single"/>
        </w:rPr>
      </w:pPr>
      <w:r w:rsidRPr="0099364F">
        <w:rPr>
          <w:rFonts w:cs="Arial"/>
          <w:sz w:val="20"/>
        </w:rPr>
        <w:t xml:space="preserve">Escrito en el que </w:t>
      </w:r>
      <w:r w:rsidRPr="0099364F">
        <w:rPr>
          <w:rFonts w:cs="Arial"/>
          <w:b/>
          <w:sz w:val="20"/>
        </w:rPr>
        <w:t>manifieste bajo protesta de decir verdad</w:t>
      </w:r>
      <w:r w:rsidRPr="0099364F">
        <w:rPr>
          <w:rFonts w:cs="Arial"/>
          <w:sz w:val="20"/>
        </w:rPr>
        <w:t xml:space="preserve"> que es de nacionalidad mexicana. </w:t>
      </w:r>
      <w:r w:rsidRPr="0099364F">
        <w:rPr>
          <w:rFonts w:cs="Arial"/>
          <w:b/>
          <w:sz w:val="20"/>
        </w:rPr>
        <w:t>Anexo 5.</w:t>
      </w:r>
    </w:p>
    <w:p w:rsidR="00900A78" w:rsidRPr="0099364F" w:rsidRDefault="00900A78" w:rsidP="00E2728B">
      <w:pPr>
        <w:pStyle w:val="Texto0"/>
        <w:spacing w:after="0" w:line="240" w:lineRule="auto"/>
        <w:ind w:left="993" w:firstLine="0"/>
        <w:rPr>
          <w:rFonts w:cs="Arial"/>
          <w:sz w:val="20"/>
        </w:rPr>
      </w:pPr>
    </w:p>
    <w:p w:rsidR="00900A78" w:rsidRPr="0099364F" w:rsidRDefault="00900A78" w:rsidP="00B23A1C">
      <w:pPr>
        <w:pStyle w:val="Ttulo1"/>
        <w:numPr>
          <w:ilvl w:val="1"/>
          <w:numId w:val="79"/>
        </w:numPr>
        <w:ind w:left="709" w:hanging="709"/>
        <w:jc w:val="both"/>
        <w:rPr>
          <w:rFonts w:cs="Arial"/>
          <w:bCs/>
          <w:color w:val="365F91" w:themeColor="accent1" w:themeShade="BF"/>
          <w:sz w:val="20"/>
        </w:rPr>
      </w:pPr>
      <w:bookmarkStart w:id="309" w:name="_Toc382993252"/>
      <w:bookmarkStart w:id="310" w:name="_Toc390246819"/>
      <w:bookmarkStart w:id="311" w:name="_Toc390699235"/>
      <w:bookmarkStart w:id="312" w:name="_Toc396148590"/>
      <w:bookmarkStart w:id="313" w:name="_Toc405207176"/>
      <w:bookmarkStart w:id="314" w:name="_Toc414448113"/>
      <w:bookmarkStart w:id="315" w:name="_Toc434003984"/>
      <w:bookmarkStart w:id="316" w:name="_Toc434004103"/>
      <w:bookmarkStart w:id="317" w:name="_Toc467579375"/>
      <w:bookmarkStart w:id="318" w:name="_Toc485121823"/>
      <w:bookmarkStart w:id="319" w:name="_Toc487799094"/>
      <w:bookmarkStart w:id="320" w:name="_Toc490219665"/>
      <w:bookmarkStart w:id="321" w:name="_Toc490748983"/>
      <w:bookmarkStart w:id="322" w:name="_Toc491861699"/>
      <w:bookmarkStart w:id="323" w:name="_Toc493180752"/>
      <w:bookmarkStart w:id="324" w:name="_Toc496783476"/>
      <w:bookmarkStart w:id="325" w:name="_Toc499053759"/>
      <w:bookmarkStart w:id="326" w:name="_Toc505794324"/>
      <w:bookmarkStart w:id="327" w:name="_Toc507676525"/>
      <w:bookmarkEnd w:id="301"/>
      <w:bookmarkEnd w:id="302"/>
      <w:bookmarkEnd w:id="303"/>
      <w:bookmarkEnd w:id="304"/>
      <w:bookmarkEnd w:id="305"/>
      <w:bookmarkEnd w:id="306"/>
      <w:bookmarkEnd w:id="307"/>
      <w:bookmarkEnd w:id="308"/>
      <w:r w:rsidRPr="0099364F">
        <w:rPr>
          <w:rFonts w:cs="Arial"/>
          <w:bCs/>
          <w:color w:val="365F91" w:themeColor="accent1" w:themeShade="BF"/>
          <w:sz w:val="20"/>
        </w:rPr>
        <w:t>Contenido de la oferta técnica</w:t>
      </w:r>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r w:rsidR="00252473" w:rsidRPr="0099364F">
        <w:rPr>
          <w:rFonts w:cs="Arial"/>
          <w:bCs/>
          <w:color w:val="365F91" w:themeColor="accent1" w:themeShade="BF"/>
          <w:sz w:val="20"/>
        </w:rPr>
        <w:t>.</w:t>
      </w:r>
    </w:p>
    <w:p w:rsidR="00252473" w:rsidRPr="0099364F" w:rsidRDefault="00252473" w:rsidP="00252473">
      <w:pPr>
        <w:rPr>
          <w:rFonts w:ascii="Arial" w:hAnsi="Arial" w:cs="Arial"/>
          <w:lang w:val="es-ES"/>
        </w:rPr>
      </w:pPr>
    </w:p>
    <w:p w:rsidR="00900A78" w:rsidRPr="0099364F" w:rsidRDefault="00900A78" w:rsidP="00900A78">
      <w:pPr>
        <w:pStyle w:val="Texto0"/>
        <w:tabs>
          <w:tab w:val="left" w:pos="709"/>
        </w:tabs>
        <w:spacing w:before="120" w:after="120" w:line="240" w:lineRule="auto"/>
        <w:ind w:left="709" w:firstLine="0"/>
        <w:rPr>
          <w:rFonts w:cs="Arial"/>
          <w:sz w:val="20"/>
        </w:rPr>
      </w:pPr>
      <w:r w:rsidRPr="0099364F">
        <w:rPr>
          <w:rFonts w:cs="Arial"/>
          <w:sz w:val="20"/>
        </w:rPr>
        <w:t xml:space="preserve">La oferta técnica que será elaborada conforme al </w:t>
      </w:r>
      <w:r w:rsidRPr="0099364F">
        <w:rPr>
          <w:rFonts w:cs="Arial"/>
          <w:b/>
          <w:sz w:val="20"/>
        </w:rPr>
        <w:t>punto 2</w:t>
      </w:r>
      <w:r w:rsidRPr="0099364F">
        <w:rPr>
          <w:rFonts w:cs="Arial"/>
          <w:sz w:val="20"/>
        </w:rPr>
        <w:t xml:space="preserve"> de la presente convocatoria, </w:t>
      </w:r>
      <w:r w:rsidRPr="0099364F">
        <w:rPr>
          <w:rFonts w:cs="Arial"/>
          <w:b/>
          <w:sz w:val="20"/>
          <w:u w:val="single"/>
        </w:rPr>
        <w:t>deberá contener toda la información señalada y solicitada en el Anexo 1 “Especificaciones Técnicas”, de la presente convocatoria, no se aceptará escrito o leyenda que solo haga referencia al mismo</w:t>
      </w:r>
      <w:r w:rsidRPr="0099364F">
        <w:rPr>
          <w:rFonts w:cs="Arial"/>
          <w:sz w:val="20"/>
        </w:rPr>
        <w:t xml:space="preserve"> y deberá contener los documentos, que en su caso, se soliciten en dicho anexo, debiendo considerar las modificaciones que se deriven de la(s) </w:t>
      </w:r>
      <w:r w:rsidR="00310529" w:rsidRPr="0099364F">
        <w:rPr>
          <w:rFonts w:cs="Arial"/>
          <w:sz w:val="20"/>
          <w:lang w:val="es-MX"/>
        </w:rPr>
        <w:t>solicitudes de aclaración que se presenten</w:t>
      </w:r>
      <w:r w:rsidRPr="0099364F">
        <w:rPr>
          <w:rFonts w:cs="Arial"/>
          <w:sz w:val="20"/>
        </w:rPr>
        <w:t>.</w:t>
      </w:r>
    </w:p>
    <w:p w:rsidR="00FA25A6" w:rsidRPr="0099364F" w:rsidRDefault="00FA25A6" w:rsidP="00E2728B">
      <w:pPr>
        <w:pStyle w:val="Texto0"/>
        <w:tabs>
          <w:tab w:val="left" w:pos="993"/>
        </w:tabs>
        <w:spacing w:after="0" w:line="240" w:lineRule="auto"/>
        <w:ind w:left="709" w:firstLine="0"/>
        <w:rPr>
          <w:rFonts w:cs="Arial"/>
          <w:sz w:val="20"/>
        </w:rPr>
      </w:pPr>
      <w:r w:rsidRPr="0099364F">
        <w:rPr>
          <w:rFonts w:cs="Arial"/>
          <w:sz w:val="20"/>
        </w:rPr>
        <w:t xml:space="preserve">Para efectos de la evaluación por puntos y porcentajes, que se realizará según se señala en el </w:t>
      </w:r>
      <w:r w:rsidRPr="0099364F">
        <w:rPr>
          <w:rFonts w:cs="Arial"/>
          <w:b/>
          <w:sz w:val="20"/>
        </w:rPr>
        <w:t xml:space="preserve">numeral </w:t>
      </w:r>
      <w:r w:rsidR="00BF175F" w:rsidRPr="0099364F">
        <w:rPr>
          <w:rFonts w:cs="Arial"/>
          <w:b/>
          <w:sz w:val="20"/>
        </w:rPr>
        <w:t>7.1</w:t>
      </w:r>
      <w:r w:rsidRPr="0099364F">
        <w:rPr>
          <w:rFonts w:cs="Arial"/>
          <w:sz w:val="20"/>
        </w:rPr>
        <w:t xml:space="preserve"> de la presente convocatoria, </w:t>
      </w:r>
      <w:r w:rsidRPr="0099364F">
        <w:rPr>
          <w:rFonts w:cs="Arial"/>
          <w:b/>
          <w:sz w:val="20"/>
          <w:u w:val="single"/>
        </w:rPr>
        <w:t>el LICITANTE deberá incluir, como parte de su oferta técnica, los documentos que se solicitan en la Tabla de Evaluación de Puntos y Porcentajes</w:t>
      </w:r>
      <w:r w:rsidRPr="0099364F">
        <w:rPr>
          <w:rFonts w:cs="Arial"/>
          <w:sz w:val="20"/>
        </w:rPr>
        <w:t xml:space="preserve">, mismos que se encuentran señalados en el </w:t>
      </w:r>
      <w:r w:rsidRPr="0099364F">
        <w:rPr>
          <w:rFonts w:cs="Arial"/>
          <w:b/>
          <w:sz w:val="20"/>
        </w:rPr>
        <w:t xml:space="preserve">numeral </w:t>
      </w:r>
      <w:r w:rsidR="00CC51A5" w:rsidRPr="0099364F">
        <w:rPr>
          <w:rFonts w:cs="Arial"/>
          <w:b/>
          <w:sz w:val="20"/>
        </w:rPr>
        <w:t>7</w:t>
      </w:r>
      <w:r w:rsidRPr="0099364F">
        <w:rPr>
          <w:rFonts w:cs="Arial"/>
          <w:b/>
          <w:sz w:val="20"/>
        </w:rPr>
        <w:t>.1</w:t>
      </w:r>
      <w:r w:rsidRPr="0099364F">
        <w:rPr>
          <w:rFonts w:cs="Arial"/>
          <w:sz w:val="20"/>
        </w:rPr>
        <w:t xml:space="preserve"> de la presente convocatoria.</w:t>
      </w:r>
    </w:p>
    <w:p w:rsidR="00900A78" w:rsidRPr="0099364F" w:rsidRDefault="00900A78" w:rsidP="00E2728B">
      <w:pPr>
        <w:pStyle w:val="Texto0"/>
        <w:tabs>
          <w:tab w:val="left" w:pos="709"/>
        </w:tabs>
        <w:spacing w:after="0" w:line="240" w:lineRule="auto"/>
        <w:rPr>
          <w:rFonts w:cs="Arial"/>
          <w:sz w:val="20"/>
        </w:rPr>
      </w:pPr>
    </w:p>
    <w:p w:rsidR="00F70FCA" w:rsidRPr="0099364F" w:rsidRDefault="00F70FCA" w:rsidP="00B23A1C">
      <w:pPr>
        <w:pStyle w:val="Ttulo1"/>
        <w:numPr>
          <w:ilvl w:val="1"/>
          <w:numId w:val="79"/>
        </w:numPr>
        <w:ind w:left="709" w:hanging="795"/>
        <w:jc w:val="both"/>
        <w:rPr>
          <w:rFonts w:cs="Arial"/>
          <w:bCs/>
          <w:color w:val="244061" w:themeColor="accent1" w:themeShade="80"/>
          <w:sz w:val="20"/>
        </w:rPr>
      </w:pPr>
      <w:bookmarkStart w:id="328" w:name="_Toc493180754"/>
      <w:bookmarkStart w:id="329" w:name="_Toc496783477"/>
      <w:bookmarkStart w:id="330" w:name="_Toc499053760"/>
      <w:bookmarkStart w:id="331" w:name="_Toc505794325"/>
      <w:bookmarkStart w:id="332" w:name="_Toc507676526"/>
      <w:r w:rsidRPr="0099364F">
        <w:rPr>
          <w:rFonts w:cs="Arial"/>
          <w:bCs/>
          <w:color w:val="244061" w:themeColor="accent1" w:themeShade="80"/>
          <w:sz w:val="20"/>
        </w:rPr>
        <w:t>Contenido de la oferta económica</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328"/>
      <w:bookmarkEnd w:id="329"/>
      <w:bookmarkEnd w:id="330"/>
      <w:bookmarkEnd w:id="331"/>
      <w:bookmarkEnd w:id="332"/>
      <w:r w:rsidR="00252473" w:rsidRPr="0099364F">
        <w:rPr>
          <w:rFonts w:cs="Arial"/>
          <w:bCs/>
          <w:color w:val="244061" w:themeColor="accent1" w:themeShade="80"/>
          <w:sz w:val="20"/>
        </w:rPr>
        <w:t>.</w:t>
      </w:r>
    </w:p>
    <w:p w:rsidR="00827564" w:rsidRPr="0099364F" w:rsidRDefault="00827564" w:rsidP="00E05829">
      <w:pPr>
        <w:pStyle w:val="Texto0"/>
        <w:numPr>
          <w:ilvl w:val="0"/>
          <w:numId w:val="64"/>
        </w:numPr>
        <w:tabs>
          <w:tab w:val="left" w:pos="709"/>
        </w:tabs>
        <w:spacing w:before="120" w:after="120" w:line="240" w:lineRule="auto"/>
        <w:ind w:left="993" w:hanging="284"/>
        <w:rPr>
          <w:rFonts w:cs="Arial"/>
          <w:sz w:val="20"/>
        </w:rPr>
      </w:pPr>
      <w:bookmarkStart w:id="333" w:name="_Toc284238908"/>
      <w:bookmarkStart w:id="334" w:name="_Toc289064586"/>
      <w:bookmarkStart w:id="335" w:name="_Toc299018180"/>
      <w:bookmarkStart w:id="336" w:name="_Toc305758551"/>
      <w:bookmarkStart w:id="337" w:name="_Toc310514796"/>
      <w:bookmarkStart w:id="338" w:name="_Toc312083762"/>
      <w:bookmarkStart w:id="339" w:name="_Toc312402707"/>
      <w:bookmarkStart w:id="340" w:name="_Toc314002692"/>
      <w:bookmarkStart w:id="341" w:name="_Toc314030205"/>
      <w:bookmarkStart w:id="342" w:name="_Toc314085323"/>
      <w:bookmarkStart w:id="343" w:name="_Toc314086081"/>
      <w:bookmarkStart w:id="344" w:name="_Toc314086221"/>
      <w:bookmarkStart w:id="345" w:name="_Toc314804309"/>
      <w:bookmarkStart w:id="346" w:name="_Toc315900391"/>
      <w:bookmarkStart w:id="347" w:name="_Toc315904630"/>
      <w:bookmarkStart w:id="348" w:name="_Toc316472881"/>
      <w:bookmarkStart w:id="349" w:name="_Toc316482410"/>
      <w:bookmarkStart w:id="350" w:name="_Toc324237750"/>
      <w:bookmarkStart w:id="351" w:name="_Toc329602267"/>
      <w:bookmarkStart w:id="352" w:name="_Toc350422272"/>
      <w:bookmarkStart w:id="353" w:name="_Toc353180914"/>
      <w:bookmarkStart w:id="354" w:name="_Toc314085324"/>
      <w:bookmarkStart w:id="355" w:name="_Toc314086222"/>
      <w:bookmarkStart w:id="356" w:name="_Toc314094145"/>
      <w:bookmarkStart w:id="357" w:name="_Toc289064605"/>
      <w:r w:rsidRPr="0099364F">
        <w:rPr>
          <w:rFonts w:cs="Arial"/>
          <w:sz w:val="20"/>
        </w:rPr>
        <w:t xml:space="preserve">Los LICITANTES deberán presentar en original la oferta económica, debiendo preferentemente requisitar el </w:t>
      </w:r>
      <w:r w:rsidRPr="0099364F">
        <w:rPr>
          <w:rFonts w:cs="Arial"/>
          <w:b/>
          <w:sz w:val="20"/>
        </w:rPr>
        <w:t xml:space="preserve">Anexo </w:t>
      </w:r>
      <w:r w:rsidR="00F2024F" w:rsidRPr="0099364F">
        <w:rPr>
          <w:rFonts w:cs="Arial"/>
          <w:b/>
          <w:sz w:val="20"/>
        </w:rPr>
        <w:t>7</w:t>
      </w:r>
      <w:r w:rsidRPr="0099364F">
        <w:rPr>
          <w:rFonts w:cs="Arial"/>
          <w:sz w:val="20"/>
        </w:rPr>
        <w:t xml:space="preserve"> de la presente convocatoria, </w:t>
      </w:r>
      <w:r w:rsidRPr="0099364F">
        <w:rPr>
          <w:rFonts w:cs="Arial"/>
          <w:sz w:val="20"/>
          <w:u w:val="single"/>
        </w:rPr>
        <w:t xml:space="preserve">conteniendo como </w:t>
      </w:r>
      <w:r w:rsidRPr="0099364F">
        <w:rPr>
          <w:rFonts w:cs="Arial"/>
          <w:sz w:val="20"/>
          <w:u w:val="single"/>
        </w:rPr>
        <w:lastRenderedPageBreak/>
        <w:t>mínimo los requisitos que en dicho anexo se solicitan</w:t>
      </w:r>
      <w:r w:rsidRPr="0099364F">
        <w:rPr>
          <w:rFonts w:cs="Arial"/>
          <w:sz w:val="20"/>
        </w:rPr>
        <w:t>. La oferta económica deberá ser presentada para la partida objeto del presente procedimiento, debiendo ser congruente con lo presentado en su oferta técnica, en</w:t>
      </w:r>
      <w:r w:rsidR="00A17658" w:rsidRPr="0099364F">
        <w:rPr>
          <w:rFonts w:cs="Arial"/>
          <w:sz w:val="20"/>
        </w:rPr>
        <w:t xml:space="preserve"> </w:t>
      </w:r>
      <w:r w:rsidR="00D55837" w:rsidRPr="0099364F">
        <w:rPr>
          <w:rFonts w:cs="Arial"/>
          <w:b/>
          <w:sz w:val="20"/>
          <w:u w:val="single"/>
        </w:rPr>
        <w:t>pesos</w:t>
      </w:r>
      <w:r w:rsidR="002C5471" w:rsidRPr="0099364F">
        <w:rPr>
          <w:rFonts w:cs="Arial"/>
          <w:b/>
          <w:sz w:val="20"/>
          <w:u w:val="single"/>
        </w:rPr>
        <w:t xml:space="preserve"> </w:t>
      </w:r>
      <w:r w:rsidR="00D55837" w:rsidRPr="0099364F">
        <w:rPr>
          <w:rFonts w:cs="Arial"/>
          <w:b/>
          <w:sz w:val="20"/>
          <w:u w:val="single"/>
        </w:rPr>
        <w:t>mex</w:t>
      </w:r>
      <w:r w:rsidR="002C5471" w:rsidRPr="0099364F">
        <w:rPr>
          <w:rFonts w:cs="Arial"/>
          <w:b/>
          <w:sz w:val="20"/>
          <w:u w:val="single"/>
        </w:rPr>
        <w:t>icanos</w:t>
      </w:r>
      <w:r w:rsidRPr="0099364F">
        <w:rPr>
          <w:rFonts w:cs="Arial"/>
          <w:b/>
          <w:sz w:val="20"/>
          <w:u w:val="single"/>
        </w:rPr>
        <w:t xml:space="preserve">, considerando </w:t>
      </w:r>
      <w:r w:rsidR="00D55837" w:rsidRPr="0099364F">
        <w:rPr>
          <w:rFonts w:cs="Arial"/>
          <w:b/>
          <w:sz w:val="20"/>
          <w:u w:val="single"/>
        </w:rPr>
        <w:t>dos</w:t>
      </w:r>
      <w:r w:rsidR="006C1241" w:rsidRPr="0099364F">
        <w:rPr>
          <w:rFonts w:cs="Arial"/>
          <w:b/>
          <w:sz w:val="20"/>
          <w:u w:val="single"/>
        </w:rPr>
        <w:t xml:space="preserve"> </w:t>
      </w:r>
      <w:r w:rsidRPr="0099364F">
        <w:rPr>
          <w:rFonts w:cs="Arial"/>
          <w:b/>
          <w:sz w:val="20"/>
          <w:u w:val="single"/>
        </w:rPr>
        <w:t>decimales</w:t>
      </w:r>
      <w:r w:rsidRPr="0099364F">
        <w:rPr>
          <w:rFonts w:cs="Arial"/>
          <w:sz w:val="20"/>
        </w:rPr>
        <w:t>, separando el IVA y el importe total ofertado en número y letra.</w:t>
      </w:r>
    </w:p>
    <w:p w:rsidR="00827564" w:rsidRPr="0099364F" w:rsidRDefault="00827564" w:rsidP="00E05829">
      <w:pPr>
        <w:pStyle w:val="Texto0"/>
        <w:numPr>
          <w:ilvl w:val="0"/>
          <w:numId w:val="64"/>
        </w:numPr>
        <w:tabs>
          <w:tab w:val="left" w:pos="709"/>
        </w:tabs>
        <w:spacing w:before="120" w:after="120" w:line="240" w:lineRule="auto"/>
        <w:ind w:left="993"/>
        <w:rPr>
          <w:rFonts w:cs="Arial"/>
          <w:sz w:val="20"/>
        </w:rPr>
      </w:pPr>
      <w:bookmarkStart w:id="358" w:name="_Toc284238905"/>
      <w:bookmarkStart w:id="359" w:name="_Toc289064583"/>
      <w:bookmarkStart w:id="360" w:name="_Toc314094141"/>
      <w:r w:rsidRPr="0099364F">
        <w:rPr>
          <w:rFonts w:cs="Arial"/>
          <w:sz w:val="20"/>
        </w:rPr>
        <w:t xml:space="preserve">Para la elaboración de su oferta económica, el LICITANTE deberá cotizar todos los conceptos que se incluyen y considerar que los precios que cotiza serán considerados fijos durante la vigencia del contrato y no podrá modificarlos bajo ninguna circunstancia, hasta el último día de vigencia del contrato objeto de la presente </w:t>
      </w:r>
      <w:r w:rsidR="00E66A52" w:rsidRPr="0099364F">
        <w:rPr>
          <w:rFonts w:cs="Arial"/>
          <w:sz w:val="20"/>
        </w:rPr>
        <w:t>invitación</w:t>
      </w:r>
      <w:r w:rsidRPr="0099364F">
        <w:rPr>
          <w:rFonts w:cs="Arial"/>
          <w:sz w:val="20"/>
        </w:rPr>
        <w:t>.</w:t>
      </w:r>
    </w:p>
    <w:p w:rsidR="00E66A52" w:rsidRPr="0099364F" w:rsidRDefault="00E66A52" w:rsidP="00E05829">
      <w:pPr>
        <w:pStyle w:val="Texto0"/>
        <w:numPr>
          <w:ilvl w:val="0"/>
          <w:numId w:val="64"/>
        </w:numPr>
        <w:tabs>
          <w:tab w:val="left" w:pos="709"/>
        </w:tabs>
        <w:spacing w:after="0"/>
        <w:ind w:left="993"/>
        <w:rPr>
          <w:rFonts w:cs="Arial"/>
        </w:rPr>
      </w:pPr>
      <w:r w:rsidRPr="0099364F">
        <w:rPr>
          <w:rFonts w:cs="Arial"/>
          <w:sz w:val="20"/>
        </w:rPr>
        <w:t>Los precios que se oferten no deberán cotizarse en condiciones de prácticas desleales de comercio o de competencia económica sino que deberán corresponder al mercado de acuerdo con la Ley Federal de Competencia Económica y la normativa en la materia.</w:t>
      </w:r>
      <w:r w:rsidRPr="0099364F">
        <w:rPr>
          <w:rFonts w:cs="Arial"/>
        </w:rPr>
        <w:t xml:space="preserve"> </w:t>
      </w:r>
    </w:p>
    <w:p w:rsidR="00827564" w:rsidRPr="0099364F" w:rsidRDefault="00827564" w:rsidP="00E2728B">
      <w:pPr>
        <w:pStyle w:val="Texto0"/>
        <w:tabs>
          <w:tab w:val="left" w:pos="709"/>
        </w:tabs>
        <w:spacing w:after="0" w:line="240" w:lineRule="auto"/>
        <w:ind w:left="993" w:firstLine="0"/>
        <w:rPr>
          <w:rFonts w:cs="Arial"/>
          <w:sz w:val="20"/>
        </w:rPr>
      </w:pPr>
    </w:p>
    <w:p w:rsidR="00827564" w:rsidRPr="0099364F" w:rsidRDefault="00827564" w:rsidP="00B23A1C">
      <w:pPr>
        <w:pStyle w:val="Ttulo1"/>
        <w:numPr>
          <w:ilvl w:val="0"/>
          <w:numId w:val="79"/>
        </w:numPr>
        <w:spacing w:before="120" w:after="120"/>
        <w:ind w:left="709" w:hanging="709"/>
        <w:jc w:val="both"/>
        <w:rPr>
          <w:rFonts w:cs="Arial"/>
          <w:bCs/>
          <w:color w:val="365F91" w:themeColor="accent1" w:themeShade="BF"/>
          <w:sz w:val="20"/>
        </w:rPr>
      </w:pPr>
      <w:bookmarkStart w:id="361" w:name="_Toc434004105"/>
      <w:bookmarkStart w:id="362" w:name="_Toc499053761"/>
      <w:bookmarkStart w:id="363" w:name="_Toc507676527"/>
      <w:r w:rsidRPr="0099364F">
        <w:rPr>
          <w:rFonts w:cs="Arial"/>
          <w:bCs/>
          <w:color w:val="365F91" w:themeColor="accent1" w:themeShade="BF"/>
          <w:sz w:val="20"/>
        </w:rPr>
        <w:t>CRITERIOS DE EVALUACIÓN Y ADJUDICACIÓN DEL CONTRATO</w:t>
      </w:r>
      <w:bookmarkEnd w:id="358"/>
      <w:bookmarkEnd w:id="359"/>
      <w:bookmarkEnd w:id="360"/>
      <w:bookmarkEnd w:id="361"/>
      <w:bookmarkEnd w:id="362"/>
      <w:bookmarkEnd w:id="363"/>
      <w:r w:rsidR="00252473" w:rsidRPr="0099364F">
        <w:rPr>
          <w:rFonts w:cs="Arial"/>
          <w:bCs/>
          <w:color w:val="365F91" w:themeColor="accent1" w:themeShade="BF"/>
          <w:sz w:val="20"/>
        </w:rPr>
        <w:t>.</w:t>
      </w:r>
    </w:p>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p w:rsidR="004575F8" w:rsidRPr="0099364F" w:rsidRDefault="004575F8" w:rsidP="004575F8">
      <w:pPr>
        <w:pStyle w:val="Sangra3detindependiente2"/>
        <w:spacing w:before="120" w:after="120"/>
        <w:rPr>
          <w:rFonts w:cs="Arial"/>
        </w:rPr>
      </w:pPr>
      <w:r w:rsidRPr="0099364F">
        <w:rPr>
          <w:rFonts w:cs="Arial"/>
        </w:rPr>
        <w:t xml:space="preserve">De conformidad con el </w:t>
      </w:r>
      <w:r w:rsidR="000A3EFC" w:rsidRPr="0099364F">
        <w:rPr>
          <w:rFonts w:cs="Arial"/>
        </w:rPr>
        <w:t>tercer</w:t>
      </w:r>
      <w:r w:rsidRPr="0099364F">
        <w:rPr>
          <w:rFonts w:cs="Arial"/>
        </w:rPr>
        <w:t xml:space="preserve"> párrafo del artículo 43 del REGLAMENTO, el INSTITUTO analizará y evaluará las proposiciones mediante el mecanismo de</w:t>
      </w:r>
      <w:r w:rsidRPr="0099364F">
        <w:rPr>
          <w:rFonts w:cs="Arial"/>
          <w:b/>
        </w:rPr>
        <w:t xml:space="preserve"> </w:t>
      </w:r>
      <w:r w:rsidR="000A3EFC" w:rsidRPr="0099364F">
        <w:rPr>
          <w:rFonts w:cs="Arial"/>
          <w:b/>
        </w:rPr>
        <w:t>evaluación por puntos y porcentajes</w:t>
      </w:r>
      <w:r w:rsidRPr="0099364F">
        <w:rPr>
          <w:rFonts w:cs="Arial"/>
        </w:rPr>
        <w:t>,</w:t>
      </w:r>
      <w:r w:rsidRPr="0099364F">
        <w:rPr>
          <w:rFonts w:cs="Arial"/>
          <w:b/>
        </w:rPr>
        <w:t xml:space="preserve"> </w:t>
      </w:r>
      <w:r w:rsidRPr="0099364F">
        <w:rPr>
          <w:rFonts w:cs="Arial"/>
        </w:rPr>
        <w:t xml:space="preserve">verificando que las proposiciones cumplan con los requisitos solicitados en la presente convocatoria, sus anexos y las modificaciones que resulten de la(s) </w:t>
      </w:r>
      <w:r w:rsidR="00310529" w:rsidRPr="0099364F">
        <w:rPr>
          <w:rFonts w:cs="Arial"/>
        </w:rPr>
        <w:t>solicitudes de aclaración que se presenten</w:t>
      </w:r>
      <w:r w:rsidRPr="0099364F">
        <w:rPr>
          <w:rFonts w:cs="Arial"/>
        </w:rPr>
        <w:t>, lo que permitirá realizar la evaluación en igualdad de condiciones para todos los LICITANTES.</w:t>
      </w:r>
    </w:p>
    <w:p w:rsidR="004575F8" w:rsidRPr="0099364F" w:rsidRDefault="004575F8" w:rsidP="004575F8">
      <w:pPr>
        <w:pStyle w:val="Sangra3detindependiente2"/>
        <w:spacing w:before="120" w:after="120"/>
        <w:rPr>
          <w:rFonts w:cs="Arial"/>
        </w:rPr>
      </w:pPr>
      <w:r w:rsidRPr="0099364F">
        <w:rPr>
          <w:rFonts w:cs="Arial"/>
        </w:rPr>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w:t>
      </w:r>
      <w:r w:rsidRPr="0099364F">
        <w:rPr>
          <w:rFonts w:cs="Arial"/>
          <w:b/>
        </w:rPr>
        <w:t>numeral 4.1</w:t>
      </w:r>
      <w:r w:rsidRPr="0099364F">
        <w:rPr>
          <w:rFonts w:cs="Arial"/>
        </w:rPr>
        <w:t xml:space="preserve">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99364F" w:rsidRDefault="004575F8" w:rsidP="00E2728B">
      <w:pPr>
        <w:pStyle w:val="Sangra3detindependiente2"/>
        <w:ind w:left="567"/>
        <w:rPr>
          <w:rFonts w:cs="Arial"/>
        </w:rPr>
      </w:pPr>
    </w:p>
    <w:p w:rsidR="004575F8" w:rsidRPr="0099364F" w:rsidRDefault="004575F8" w:rsidP="00B23A1C">
      <w:pPr>
        <w:pStyle w:val="Ttulo1"/>
        <w:numPr>
          <w:ilvl w:val="1"/>
          <w:numId w:val="79"/>
        </w:numPr>
        <w:ind w:left="709" w:hanging="709"/>
        <w:jc w:val="both"/>
        <w:rPr>
          <w:rFonts w:cs="Arial"/>
          <w:bCs/>
          <w:color w:val="365F91" w:themeColor="accent1" w:themeShade="BF"/>
          <w:sz w:val="20"/>
        </w:rPr>
      </w:pPr>
      <w:bookmarkStart w:id="364" w:name="_Toc382992963"/>
      <w:bookmarkStart w:id="365" w:name="_Toc383184936"/>
      <w:bookmarkStart w:id="366" w:name="_Toc396148593"/>
      <w:bookmarkStart w:id="367" w:name="_Toc405207179"/>
      <w:bookmarkStart w:id="368" w:name="_Toc414448116"/>
      <w:bookmarkStart w:id="369" w:name="_Toc417477107"/>
      <w:bookmarkStart w:id="370" w:name="_Toc417482645"/>
      <w:bookmarkStart w:id="371" w:name="_Toc447617376"/>
      <w:bookmarkStart w:id="372" w:name="_Toc448329801"/>
      <w:bookmarkStart w:id="373" w:name="_Toc449969796"/>
      <w:bookmarkStart w:id="374" w:name="_Toc463548625"/>
      <w:bookmarkStart w:id="375" w:name="_Toc463548989"/>
      <w:bookmarkStart w:id="376" w:name="_Toc463549076"/>
      <w:bookmarkStart w:id="377" w:name="_Toc463549814"/>
      <w:bookmarkStart w:id="378" w:name="_Toc463549893"/>
      <w:bookmarkStart w:id="379" w:name="_Toc463973967"/>
      <w:bookmarkStart w:id="380" w:name="_Toc477352434"/>
      <w:bookmarkStart w:id="381" w:name="_Toc480826318"/>
      <w:bookmarkStart w:id="382" w:name="_Toc486343085"/>
      <w:bookmarkStart w:id="383" w:name="_Toc488428636"/>
      <w:bookmarkStart w:id="384" w:name="_Toc491180964"/>
      <w:bookmarkStart w:id="385" w:name="_Toc492377924"/>
      <w:bookmarkStart w:id="386" w:name="_Toc493180756"/>
      <w:bookmarkStart w:id="387" w:name="_Toc496783479"/>
      <w:bookmarkStart w:id="388" w:name="_Toc499053762"/>
      <w:bookmarkStart w:id="389" w:name="_Toc505794327"/>
      <w:bookmarkStart w:id="390" w:name="_Toc507676528"/>
      <w:r w:rsidRPr="0099364F">
        <w:rPr>
          <w:rFonts w:cs="Arial"/>
          <w:bCs/>
          <w:color w:val="365F91" w:themeColor="accent1" w:themeShade="BF"/>
          <w:sz w:val="20"/>
        </w:rPr>
        <w:t>Criterios de evaluación técnica</w:t>
      </w:r>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00252473" w:rsidRPr="0099364F">
        <w:rPr>
          <w:rFonts w:cs="Arial"/>
          <w:bCs/>
          <w:color w:val="365F91" w:themeColor="accent1" w:themeShade="BF"/>
          <w:sz w:val="20"/>
        </w:rPr>
        <w:t>.</w:t>
      </w:r>
    </w:p>
    <w:p w:rsidR="00BA4477" w:rsidRPr="0099364F" w:rsidRDefault="00BA4477" w:rsidP="00BA4477">
      <w:pPr>
        <w:rPr>
          <w:rFonts w:ascii="Arial" w:hAnsi="Arial" w:cs="Arial"/>
          <w:lang w:val="es-ES"/>
        </w:rPr>
      </w:pPr>
    </w:p>
    <w:p w:rsidR="001116B7" w:rsidRPr="0099364F" w:rsidRDefault="001116B7" w:rsidP="00BA4477">
      <w:pPr>
        <w:pStyle w:val="p31"/>
        <w:tabs>
          <w:tab w:val="num" w:pos="709"/>
        </w:tabs>
        <w:spacing w:before="120" w:after="120" w:line="240" w:lineRule="auto"/>
        <w:ind w:left="720"/>
        <w:jc w:val="both"/>
        <w:rPr>
          <w:rFonts w:ascii="Arial" w:hAnsi="Arial" w:cs="Arial"/>
          <w:sz w:val="20"/>
        </w:rPr>
      </w:pPr>
      <w:bookmarkStart w:id="391" w:name="_Toc284239305"/>
      <w:r w:rsidRPr="0099364F">
        <w:rPr>
          <w:rFonts w:ascii="Arial" w:hAnsi="Arial" w:cs="Arial"/>
          <w:sz w:val="20"/>
        </w:rPr>
        <w:t xml:space="preserve">Atendiendo lo establecido en el tercer párrafo del artículo 67 de las POBALINES, la </w:t>
      </w:r>
      <w:r w:rsidR="00B36AA5" w:rsidRPr="0099364F">
        <w:rPr>
          <w:rFonts w:ascii="Arial" w:hAnsi="Arial" w:cs="Arial"/>
          <w:sz w:val="20"/>
        </w:rPr>
        <w:t xml:space="preserve">Dirección Ejecutiva del </w:t>
      </w:r>
      <w:r w:rsidR="006231A3" w:rsidRPr="0099364F">
        <w:rPr>
          <w:rFonts w:ascii="Arial" w:hAnsi="Arial" w:cs="Arial"/>
          <w:sz w:val="20"/>
        </w:rPr>
        <w:t>Registro</w:t>
      </w:r>
      <w:r w:rsidR="00B36AA5" w:rsidRPr="0099364F">
        <w:rPr>
          <w:rFonts w:ascii="Arial" w:hAnsi="Arial" w:cs="Arial"/>
          <w:sz w:val="20"/>
        </w:rPr>
        <w:t xml:space="preserve"> Federal de Electores</w:t>
      </w:r>
      <w:r w:rsidRPr="0099364F">
        <w:rPr>
          <w:rFonts w:ascii="Arial" w:hAnsi="Arial" w:cs="Arial"/>
          <w:sz w:val="20"/>
        </w:rPr>
        <w:t xml:space="preserve"> del INSTITUTO, a través de su titular o del o los servidores públicos que designe, analizará(n) y evaluará(n) las ofertas técnicas aceptadas en el Acto de Presentación y Apertura de Proposiciones asignando la puntuación que corresponda a la oferta técnica, según el cumplimiento a los rubros que se detallan en la </w:t>
      </w:r>
      <w:r w:rsidRPr="0099364F">
        <w:rPr>
          <w:rFonts w:ascii="Arial" w:hAnsi="Arial" w:cs="Arial"/>
          <w:b/>
          <w:sz w:val="20"/>
        </w:rPr>
        <w:t>“Tabla de Evaluación de Puntos y Porcentajes”</w:t>
      </w:r>
      <w:r w:rsidRPr="0099364F">
        <w:rPr>
          <w:rFonts w:ascii="Arial" w:hAnsi="Arial" w:cs="Arial"/>
          <w:sz w:val="20"/>
        </w:rPr>
        <w:t>.</w:t>
      </w:r>
    </w:p>
    <w:p w:rsidR="00BA4477" w:rsidRPr="0099364F" w:rsidRDefault="00BA4477" w:rsidP="00BA4477">
      <w:pPr>
        <w:pStyle w:val="p31"/>
        <w:tabs>
          <w:tab w:val="num" w:pos="709"/>
        </w:tabs>
        <w:spacing w:before="120" w:after="120" w:line="240" w:lineRule="auto"/>
        <w:ind w:left="720"/>
        <w:jc w:val="both"/>
        <w:rPr>
          <w:rFonts w:ascii="Arial" w:hAnsi="Arial" w:cs="Arial"/>
          <w:sz w:val="20"/>
        </w:rPr>
      </w:pPr>
    </w:p>
    <w:p w:rsidR="001116B7" w:rsidRPr="0099364F" w:rsidRDefault="001116B7" w:rsidP="00BA4477">
      <w:pPr>
        <w:pStyle w:val="p31"/>
        <w:tabs>
          <w:tab w:val="num" w:pos="709"/>
        </w:tabs>
        <w:spacing w:before="120" w:after="120"/>
        <w:ind w:left="720"/>
        <w:jc w:val="both"/>
        <w:rPr>
          <w:rFonts w:ascii="Arial" w:hAnsi="Arial" w:cs="Arial"/>
          <w:b/>
          <w:sz w:val="20"/>
        </w:rPr>
      </w:pPr>
      <w:r w:rsidRPr="0099364F">
        <w:rPr>
          <w:rFonts w:ascii="Arial" w:hAnsi="Arial" w:cs="Arial"/>
          <w:b/>
          <w:sz w:val="20"/>
        </w:rPr>
        <w:t>Aspectos que se considerarán para la evaluación por puntos y porcentajes:</w:t>
      </w:r>
    </w:p>
    <w:p w:rsidR="001116B7" w:rsidRPr="0099364F" w:rsidRDefault="001116B7" w:rsidP="00BA4477">
      <w:pPr>
        <w:pStyle w:val="p31"/>
        <w:tabs>
          <w:tab w:val="num" w:pos="709"/>
        </w:tabs>
        <w:spacing w:before="120" w:after="120" w:line="240" w:lineRule="auto"/>
        <w:ind w:left="720"/>
        <w:jc w:val="both"/>
        <w:rPr>
          <w:rFonts w:ascii="Arial" w:hAnsi="Arial" w:cs="Arial"/>
          <w:sz w:val="20"/>
        </w:rPr>
      </w:pPr>
      <w:r w:rsidRPr="0099364F">
        <w:rPr>
          <w:rFonts w:ascii="Arial" w:hAnsi="Arial" w:cs="Arial"/>
          <w:b/>
          <w:sz w:val="20"/>
        </w:rPr>
        <w:t>a)</w:t>
      </w:r>
      <w:r w:rsidRPr="0099364F">
        <w:rPr>
          <w:rFonts w:ascii="Arial" w:hAnsi="Arial" w:cs="Arial"/>
          <w:sz w:val="20"/>
        </w:rPr>
        <w:t xml:space="preserve"> 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rsidR="00BA4477" w:rsidRPr="0099364F" w:rsidRDefault="00BA4477" w:rsidP="00BA4477">
      <w:pPr>
        <w:pStyle w:val="p31"/>
        <w:tabs>
          <w:tab w:val="num" w:pos="709"/>
        </w:tabs>
        <w:spacing w:before="120" w:after="120" w:line="240" w:lineRule="auto"/>
        <w:ind w:left="720"/>
        <w:jc w:val="both"/>
        <w:rPr>
          <w:rFonts w:ascii="Arial" w:hAnsi="Arial" w:cs="Arial"/>
          <w:sz w:val="20"/>
        </w:rPr>
      </w:pPr>
    </w:p>
    <w:p w:rsidR="001116B7" w:rsidRPr="0099364F" w:rsidRDefault="001116B7" w:rsidP="00BA4477">
      <w:pPr>
        <w:pStyle w:val="p31"/>
        <w:tabs>
          <w:tab w:val="num" w:pos="709"/>
        </w:tabs>
        <w:spacing w:before="120" w:after="120" w:line="240" w:lineRule="auto"/>
        <w:ind w:left="720"/>
        <w:jc w:val="both"/>
        <w:rPr>
          <w:rFonts w:ascii="Arial" w:hAnsi="Arial" w:cs="Arial"/>
          <w:sz w:val="20"/>
        </w:rPr>
      </w:pPr>
      <w:r w:rsidRPr="0099364F">
        <w:rPr>
          <w:rFonts w:ascii="Arial" w:hAnsi="Arial" w:cs="Arial"/>
          <w:sz w:val="20"/>
        </w:rPr>
        <w:t>Los contratos que presenten los LICITANTES deberán estar debidamente firmados e incluir sus anexos correspondientes, que permitan al INSTITUTO, verificar el alcance de la contratación respectiva.</w:t>
      </w:r>
    </w:p>
    <w:p w:rsidR="001116B7" w:rsidRPr="0099364F" w:rsidRDefault="001116B7" w:rsidP="001116B7">
      <w:pPr>
        <w:pStyle w:val="p31"/>
        <w:tabs>
          <w:tab w:val="num" w:pos="709"/>
        </w:tabs>
        <w:spacing w:before="120" w:after="120" w:line="240" w:lineRule="auto"/>
        <w:ind w:left="720"/>
        <w:jc w:val="both"/>
        <w:rPr>
          <w:rFonts w:ascii="Arial" w:hAnsi="Arial" w:cs="Arial"/>
          <w:sz w:val="20"/>
        </w:rPr>
      </w:pPr>
      <w:r w:rsidRPr="0099364F">
        <w:rPr>
          <w:rFonts w:ascii="Arial" w:hAnsi="Arial" w:cs="Arial"/>
          <w:b/>
          <w:sz w:val="20"/>
        </w:rPr>
        <w:t>b)</w:t>
      </w:r>
      <w:r w:rsidRPr="0099364F">
        <w:rPr>
          <w:rFonts w:ascii="Arial" w:hAnsi="Arial" w:cs="Arial"/>
          <w:sz w:val="20"/>
        </w:rPr>
        <w:t xml:space="preserve"> Para acreditar la especialidad se cuantificará el número de contratos que se presenten a evaluación, con los cuales se acredite que el LICITANTE ha realizado actividades que son </w:t>
      </w:r>
      <w:r w:rsidRPr="0099364F">
        <w:rPr>
          <w:rFonts w:ascii="Arial" w:hAnsi="Arial" w:cs="Arial"/>
          <w:sz w:val="20"/>
        </w:rPr>
        <w:lastRenderedPageBreak/>
        <w:t>iguales o muy similares a la naturaleza del servicio que se solicita, en el procedimiento de contratación. Se debe considerar que los contratos deben estar concluidos antes de la fecha del Acto de Presentación y Apertura de Proposiciones.</w:t>
      </w:r>
    </w:p>
    <w:p w:rsidR="001116B7" w:rsidRPr="0099364F" w:rsidRDefault="001116B7" w:rsidP="006304B4">
      <w:pPr>
        <w:pStyle w:val="p31"/>
        <w:tabs>
          <w:tab w:val="num" w:pos="709"/>
        </w:tabs>
        <w:spacing w:line="240" w:lineRule="auto"/>
        <w:ind w:left="720"/>
        <w:jc w:val="both"/>
        <w:rPr>
          <w:rFonts w:ascii="Arial" w:hAnsi="Arial" w:cs="Arial"/>
          <w:sz w:val="20"/>
        </w:rPr>
      </w:pPr>
      <w:r w:rsidRPr="0099364F">
        <w:rPr>
          <w:rFonts w:ascii="Arial" w:hAnsi="Arial" w:cs="Arial"/>
          <w:sz w:val="20"/>
        </w:rPr>
        <w:t>Se aceptará la presentación de contratos plurianuales y de contratos en los que se haya pactado que las obligaciones del LICITANTE se consideran divisibles, a efecto de que sean susceptibles de computarse los años, meses o fracciones de año de dichos contratos, en los que se hayan concluido o finiquitado obligaciones, así como contratos vigentes que hayan sido celebrados por lo menos 6 meses antes de la fecha del acto de presentación y apertura de proposiciones, y se presente carta o documento donde se indique la satisfacción de servicios por parte del cliente. Los años de vigencia no serán acumulables entre contratos, así como tampoco los periodos de tiempo que coincidan entre contratos.</w:t>
      </w:r>
    </w:p>
    <w:p w:rsidR="00BA4477" w:rsidRPr="0099364F" w:rsidRDefault="00BA4477" w:rsidP="006304B4">
      <w:pPr>
        <w:pStyle w:val="p31"/>
        <w:tabs>
          <w:tab w:val="num" w:pos="709"/>
        </w:tabs>
        <w:spacing w:line="240" w:lineRule="auto"/>
        <w:ind w:left="720"/>
        <w:jc w:val="both"/>
        <w:rPr>
          <w:rFonts w:ascii="Arial" w:hAnsi="Arial" w:cs="Arial"/>
          <w:sz w:val="20"/>
        </w:rPr>
      </w:pPr>
    </w:p>
    <w:p w:rsidR="001116B7" w:rsidRPr="0099364F" w:rsidRDefault="001116B7" w:rsidP="006304B4">
      <w:pPr>
        <w:pStyle w:val="p31"/>
        <w:tabs>
          <w:tab w:val="num" w:pos="709"/>
        </w:tabs>
        <w:spacing w:line="240" w:lineRule="auto"/>
        <w:ind w:left="720"/>
        <w:jc w:val="both"/>
        <w:rPr>
          <w:rFonts w:ascii="Arial" w:hAnsi="Arial" w:cs="Arial"/>
          <w:sz w:val="20"/>
        </w:rPr>
      </w:pPr>
      <w:r w:rsidRPr="0099364F">
        <w:rPr>
          <w:rFonts w:ascii="Arial" w:hAnsi="Arial" w:cs="Arial"/>
          <w:sz w:val="20"/>
        </w:rPr>
        <w:t>En caso de presentar más contratos de los solicitados, sólo se considerarán los que correspondan de acuerdo al consecutivo de folios.</w:t>
      </w:r>
    </w:p>
    <w:p w:rsidR="00BA4477" w:rsidRPr="0099364F" w:rsidRDefault="00BA4477" w:rsidP="006304B4">
      <w:pPr>
        <w:pStyle w:val="p31"/>
        <w:tabs>
          <w:tab w:val="num" w:pos="709"/>
        </w:tabs>
        <w:spacing w:line="240" w:lineRule="auto"/>
        <w:ind w:left="720"/>
        <w:jc w:val="both"/>
        <w:rPr>
          <w:rFonts w:ascii="Arial" w:hAnsi="Arial" w:cs="Arial"/>
          <w:sz w:val="20"/>
        </w:rPr>
      </w:pPr>
    </w:p>
    <w:p w:rsidR="001116B7" w:rsidRPr="0099364F" w:rsidRDefault="001116B7" w:rsidP="006304B4">
      <w:pPr>
        <w:pStyle w:val="p31"/>
        <w:tabs>
          <w:tab w:val="num" w:pos="709"/>
        </w:tabs>
        <w:ind w:left="720"/>
        <w:jc w:val="both"/>
        <w:rPr>
          <w:rFonts w:ascii="Arial" w:hAnsi="Arial" w:cs="Arial"/>
          <w:sz w:val="20"/>
        </w:rPr>
      </w:pPr>
      <w:r w:rsidRPr="0099364F">
        <w:rPr>
          <w:rFonts w:ascii="Arial" w:hAnsi="Arial" w:cs="Arial"/>
          <w:sz w:val="20"/>
        </w:rPr>
        <w:t>No sumará el plazo en el que no se acredite haber prestado servicios.</w:t>
      </w:r>
    </w:p>
    <w:p w:rsidR="001116B7" w:rsidRPr="0099364F" w:rsidRDefault="001116B7" w:rsidP="006304B4">
      <w:pPr>
        <w:pStyle w:val="p31"/>
        <w:tabs>
          <w:tab w:val="num" w:pos="709"/>
        </w:tabs>
        <w:spacing w:line="240" w:lineRule="auto"/>
        <w:ind w:left="720"/>
        <w:jc w:val="both"/>
        <w:rPr>
          <w:rFonts w:ascii="Arial" w:hAnsi="Arial" w:cs="Arial"/>
          <w:sz w:val="20"/>
        </w:rPr>
      </w:pPr>
      <w:r w:rsidRPr="0099364F">
        <w:rPr>
          <w:rFonts w:ascii="Arial" w:hAnsi="Arial" w:cs="Arial"/>
          <w:b/>
          <w:sz w:val="20"/>
        </w:rPr>
        <w:t xml:space="preserve">c) </w:t>
      </w:r>
      <w:r w:rsidRPr="0099364F">
        <w:rPr>
          <w:rFonts w:ascii="Arial" w:hAnsi="Arial" w:cs="Arial"/>
          <w:sz w:val="20"/>
        </w:rPr>
        <w:t>Se asignará la mayor puntuación o unidades porcentuales al LICITANTE o los LICITANTES que acrediten el máximo de años de experiencia, conforme a los límites establecidos. La experiencia se tomará de los contratos acreditados para la especialidad.</w:t>
      </w:r>
    </w:p>
    <w:p w:rsidR="00BA4477" w:rsidRPr="0099364F" w:rsidRDefault="00BA4477" w:rsidP="006304B4">
      <w:pPr>
        <w:pStyle w:val="p31"/>
        <w:tabs>
          <w:tab w:val="num" w:pos="709"/>
        </w:tabs>
        <w:spacing w:line="240" w:lineRule="auto"/>
        <w:ind w:left="720"/>
        <w:jc w:val="both"/>
        <w:rPr>
          <w:rFonts w:ascii="Arial" w:hAnsi="Arial" w:cs="Arial"/>
          <w:sz w:val="20"/>
        </w:rPr>
      </w:pPr>
    </w:p>
    <w:p w:rsidR="001116B7" w:rsidRPr="0099364F" w:rsidRDefault="001116B7" w:rsidP="006304B4">
      <w:pPr>
        <w:pStyle w:val="p31"/>
        <w:tabs>
          <w:tab w:val="num" w:pos="709"/>
        </w:tabs>
        <w:spacing w:line="240" w:lineRule="auto"/>
        <w:ind w:left="720"/>
        <w:jc w:val="both"/>
        <w:rPr>
          <w:rFonts w:ascii="Arial" w:hAnsi="Arial" w:cs="Arial"/>
          <w:sz w:val="20"/>
        </w:rPr>
      </w:pPr>
      <w:r w:rsidRPr="0099364F">
        <w:rPr>
          <w:rFonts w:ascii="Arial" w:hAnsi="Arial" w:cs="Arial"/>
          <w:sz w:val="20"/>
        </w:rPr>
        <w:t>Si algún LICITANTE acredita más años o número de contratos de los límites solicitados, sólo se le asignará la mayor puntuación o unidades porcentuales que correspondan al límite máximo determinado.</w:t>
      </w:r>
    </w:p>
    <w:p w:rsidR="00BA4477" w:rsidRPr="0099364F" w:rsidRDefault="00BA4477" w:rsidP="006304B4">
      <w:pPr>
        <w:pStyle w:val="p31"/>
        <w:tabs>
          <w:tab w:val="num" w:pos="709"/>
        </w:tabs>
        <w:spacing w:before="120" w:line="240" w:lineRule="auto"/>
        <w:ind w:left="720"/>
        <w:jc w:val="both"/>
        <w:rPr>
          <w:rFonts w:ascii="Arial" w:hAnsi="Arial" w:cs="Arial"/>
          <w:sz w:val="20"/>
        </w:rPr>
      </w:pPr>
    </w:p>
    <w:p w:rsidR="001116B7" w:rsidRPr="0099364F" w:rsidRDefault="001116B7" w:rsidP="0062623B">
      <w:pPr>
        <w:pStyle w:val="p31"/>
        <w:tabs>
          <w:tab w:val="num" w:pos="709"/>
        </w:tabs>
        <w:spacing w:line="240" w:lineRule="auto"/>
        <w:ind w:left="720"/>
        <w:jc w:val="both"/>
        <w:rPr>
          <w:rFonts w:ascii="Arial" w:hAnsi="Arial" w:cs="Arial"/>
          <w:sz w:val="20"/>
        </w:rPr>
      </w:pPr>
      <w:r w:rsidRPr="0099364F">
        <w:rPr>
          <w:rFonts w:ascii="Arial" w:hAnsi="Arial" w:cs="Arial"/>
          <w:b/>
          <w:sz w:val="20"/>
        </w:rPr>
        <w:t>d)</w:t>
      </w:r>
      <w:r w:rsidRPr="0099364F">
        <w:rPr>
          <w:rFonts w:ascii="Arial" w:hAnsi="Arial" w:cs="Arial"/>
          <w:sz w:val="20"/>
        </w:rPr>
        <w:t xml:space="preserve"> A partir del o los LICITANTES que hubieren obtenido la mayor puntuación o unidades porcentuales asignadas en términos de lo dispuesto en el numeral que antecede, se distribuirá de manera proporcional la puntuación o unidades porcentuales a los demás LICITANTES, aplicando para ello una regla de tres, en la cual consideren, por un lado, que si tales LICITANTES hubieran presentado contratos o documentos acreditando el mayor número de años, se les hubiera otorgado el máximo de puntuación o unidades porcentuales, y por el otro, el número de años que efectivamente acreditaron, para así determinar la puntuación o unidades porcentuales que les corresponde.</w:t>
      </w:r>
    </w:p>
    <w:p w:rsidR="00EF097E" w:rsidRPr="0099364F" w:rsidRDefault="00EF097E" w:rsidP="0062623B">
      <w:pPr>
        <w:pStyle w:val="p31"/>
        <w:tabs>
          <w:tab w:val="num" w:pos="709"/>
        </w:tabs>
        <w:spacing w:before="120" w:line="240" w:lineRule="auto"/>
        <w:ind w:left="720"/>
        <w:jc w:val="both"/>
        <w:rPr>
          <w:rFonts w:ascii="Arial" w:hAnsi="Arial" w:cs="Arial"/>
          <w:sz w:val="20"/>
        </w:rPr>
      </w:pPr>
    </w:p>
    <w:p w:rsidR="001116B7" w:rsidRPr="0099364F" w:rsidRDefault="001116B7" w:rsidP="0062623B">
      <w:pPr>
        <w:pStyle w:val="p31"/>
        <w:tabs>
          <w:tab w:val="num" w:pos="709"/>
        </w:tabs>
        <w:spacing w:line="240" w:lineRule="auto"/>
        <w:ind w:left="720"/>
        <w:jc w:val="both"/>
        <w:rPr>
          <w:rFonts w:ascii="Arial" w:hAnsi="Arial" w:cs="Arial"/>
          <w:sz w:val="20"/>
        </w:rPr>
      </w:pPr>
      <w:r w:rsidRPr="0099364F">
        <w:rPr>
          <w:rFonts w:ascii="Arial" w:hAnsi="Arial" w:cs="Arial"/>
          <w:b/>
          <w:sz w:val="20"/>
        </w:rPr>
        <w:t>e)</w:t>
      </w:r>
      <w:r w:rsidRPr="0099364F">
        <w:rPr>
          <w:rFonts w:ascii="Arial" w:hAnsi="Arial" w:cs="Arial"/>
          <w:sz w:val="20"/>
        </w:rPr>
        <w:t xml:space="preserve"> Personal con capacidades diferentes.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 con capacidades diferentes (en original).</w:t>
      </w:r>
    </w:p>
    <w:p w:rsidR="00EF097E" w:rsidRPr="0099364F" w:rsidRDefault="00EF097E" w:rsidP="0062623B">
      <w:pPr>
        <w:pStyle w:val="p31"/>
        <w:tabs>
          <w:tab w:val="num" w:pos="709"/>
        </w:tabs>
        <w:spacing w:line="240" w:lineRule="auto"/>
        <w:ind w:left="720"/>
        <w:jc w:val="both"/>
        <w:rPr>
          <w:rFonts w:ascii="Arial" w:hAnsi="Arial" w:cs="Arial"/>
          <w:sz w:val="20"/>
        </w:rPr>
      </w:pPr>
    </w:p>
    <w:p w:rsidR="001116B7" w:rsidRPr="0099364F" w:rsidRDefault="001116B7" w:rsidP="0062623B">
      <w:pPr>
        <w:pStyle w:val="p31"/>
        <w:tabs>
          <w:tab w:val="num" w:pos="709"/>
        </w:tabs>
        <w:spacing w:line="240" w:lineRule="auto"/>
        <w:ind w:left="720"/>
        <w:jc w:val="both"/>
        <w:rPr>
          <w:rFonts w:ascii="Arial" w:hAnsi="Arial" w:cs="Arial"/>
          <w:sz w:val="20"/>
        </w:rPr>
      </w:pPr>
      <w:r w:rsidRPr="0099364F">
        <w:rPr>
          <w:rFonts w:ascii="Arial" w:hAnsi="Arial" w:cs="Arial"/>
          <w:sz w:val="20"/>
        </w:rPr>
        <w:t>De conformidad con el artículo 56 fracción VI inciso g) de las POBALINES, el LICITANTE deberá acreditar que la empresa cuenta con trabajadores con capacidades diferentes en una proporción del 5% (cinco por ciento) cuando menos de la totalidad de su planta de empleados, cuya antigüedad no sea inferior a seis meses computada hasta la fecha del Acto de Presentación y Apertura de Proposiciones, misma que se comprobará con:</w:t>
      </w:r>
    </w:p>
    <w:p w:rsidR="001116B7" w:rsidRPr="0099364F" w:rsidRDefault="001116B7" w:rsidP="00EF097E">
      <w:pPr>
        <w:pStyle w:val="p31"/>
        <w:tabs>
          <w:tab w:val="num" w:pos="709"/>
        </w:tabs>
        <w:spacing w:before="120" w:after="120" w:line="240" w:lineRule="auto"/>
        <w:ind w:left="851"/>
        <w:jc w:val="both"/>
        <w:rPr>
          <w:rFonts w:ascii="Arial" w:hAnsi="Arial" w:cs="Arial"/>
          <w:sz w:val="20"/>
        </w:rPr>
      </w:pPr>
      <w:r w:rsidRPr="0099364F">
        <w:rPr>
          <w:rFonts w:ascii="Arial" w:hAnsi="Arial" w:cs="Arial"/>
          <w:sz w:val="20"/>
        </w:rPr>
        <w:tab/>
      </w:r>
      <w:r w:rsidRPr="0099364F">
        <w:rPr>
          <w:rFonts w:ascii="Arial" w:hAnsi="Arial" w:cs="Arial"/>
          <w:b/>
          <w:sz w:val="20"/>
        </w:rPr>
        <w:t>I</w:t>
      </w:r>
      <w:r w:rsidRPr="0099364F">
        <w:rPr>
          <w:rFonts w:ascii="Arial" w:hAnsi="Arial" w:cs="Arial"/>
          <w:sz w:val="20"/>
        </w:rPr>
        <w:t>. El aviso de alta de tales trabajadores al régimen obligatorio del Instituto Mexicano del Seguro Social, y</w:t>
      </w:r>
    </w:p>
    <w:p w:rsidR="001116B7" w:rsidRPr="0099364F" w:rsidRDefault="001116B7" w:rsidP="0062623B">
      <w:pPr>
        <w:pStyle w:val="p31"/>
        <w:tabs>
          <w:tab w:val="num" w:pos="709"/>
        </w:tabs>
        <w:spacing w:line="240" w:lineRule="auto"/>
        <w:ind w:left="851"/>
        <w:jc w:val="both"/>
        <w:rPr>
          <w:rFonts w:ascii="Arial" w:hAnsi="Arial" w:cs="Arial"/>
          <w:sz w:val="20"/>
        </w:rPr>
      </w:pPr>
      <w:r w:rsidRPr="0099364F">
        <w:rPr>
          <w:rFonts w:ascii="Arial" w:hAnsi="Arial" w:cs="Arial"/>
          <w:sz w:val="20"/>
        </w:rPr>
        <w:tab/>
      </w:r>
      <w:r w:rsidRPr="0099364F">
        <w:rPr>
          <w:rFonts w:ascii="Arial" w:hAnsi="Arial" w:cs="Arial"/>
          <w:b/>
          <w:sz w:val="20"/>
        </w:rPr>
        <w:t>II</w:t>
      </w:r>
      <w:r w:rsidRPr="0099364F">
        <w:rPr>
          <w:rFonts w:ascii="Arial" w:hAnsi="Arial" w:cs="Arial"/>
          <w:sz w:val="20"/>
        </w:rPr>
        <w:t>. Una constancia que acredite que dichos trabajadores son personas con discapacidad en términos de lo previsto por la fracción IX del artículo 2 de la Ley General para la Inclusión de las Personas con Discapacidad.</w:t>
      </w:r>
    </w:p>
    <w:p w:rsidR="00EF097E" w:rsidRPr="0099364F" w:rsidRDefault="00EF097E" w:rsidP="0062623B">
      <w:pPr>
        <w:pStyle w:val="p31"/>
        <w:tabs>
          <w:tab w:val="num" w:pos="709"/>
        </w:tabs>
        <w:spacing w:line="240" w:lineRule="auto"/>
        <w:ind w:left="720"/>
        <w:jc w:val="both"/>
        <w:rPr>
          <w:rFonts w:ascii="Arial" w:hAnsi="Arial" w:cs="Arial"/>
          <w:sz w:val="20"/>
        </w:rPr>
      </w:pPr>
    </w:p>
    <w:p w:rsidR="001116B7" w:rsidRPr="0099364F" w:rsidRDefault="001116B7" w:rsidP="00EF097E">
      <w:pPr>
        <w:pStyle w:val="p31"/>
        <w:tabs>
          <w:tab w:val="num" w:pos="709"/>
        </w:tabs>
        <w:spacing w:line="240" w:lineRule="auto"/>
        <w:ind w:left="720"/>
        <w:jc w:val="both"/>
        <w:rPr>
          <w:rFonts w:ascii="Arial" w:hAnsi="Arial" w:cs="Arial"/>
          <w:sz w:val="20"/>
        </w:rPr>
      </w:pPr>
      <w:r w:rsidRPr="0099364F">
        <w:rPr>
          <w:rFonts w:ascii="Arial" w:hAnsi="Arial" w:cs="Arial"/>
          <w:sz w:val="20"/>
        </w:rPr>
        <w:t xml:space="preserve">Cuando se trate de personas físicas con capacidades diferentes, para hacer válida la </w:t>
      </w:r>
      <w:r w:rsidRPr="0099364F">
        <w:rPr>
          <w:rFonts w:ascii="Arial" w:hAnsi="Arial" w:cs="Arial"/>
          <w:sz w:val="20"/>
        </w:rPr>
        <w:lastRenderedPageBreak/>
        <w:t>preferencia es necesario presentar:</w:t>
      </w:r>
    </w:p>
    <w:p w:rsidR="001116B7" w:rsidRPr="0099364F" w:rsidRDefault="001116B7" w:rsidP="00EB2E4A">
      <w:pPr>
        <w:pStyle w:val="p31"/>
        <w:tabs>
          <w:tab w:val="num" w:pos="709"/>
        </w:tabs>
        <w:spacing w:before="120" w:after="120" w:line="240" w:lineRule="auto"/>
        <w:ind w:left="851"/>
        <w:jc w:val="both"/>
        <w:rPr>
          <w:rFonts w:ascii="Arial" w:hAnsi="Arial" w:cs="Arial"/>
          <w:sz w:val="20"/>
        </w:rPr>
      </w:pPr>
      <w:r w:rsidRPr="0099364F">
        <w:rPr>
          <w:rFonts w:ascii="Arial" w:hAnsi="Arial" w:cs="Arial"/>
          <w:sz w:val="20"/>
        </w:rPr>
        <w:tab/>
      </w:r>
      <w:r w:rsidRPr="0099364F">
        <w:rPr>
          <w:rFonts w:ascii="Arial" w:hAnsi="Arial" w:cs="Arial"/>
          <w:b/>
          <w:sz w:val="20"/>
        </w:rPr>
        <w:t>I</w:t>
      </w:r>
      <w:r w:rsidRPr="0099364F">
        <w:rPr>
          <w:rFonts w:ascii="Arial" w:hAnsi="Arial" w:cs="Arial"/>
          <w:sz w:val="20"/>
        </w:rPr>
        <w:t>. Una constancia que acredite que es una persona con discapacidad en términos de lo previsto por la fracción IX del artículo 2 de la Ley General para la Inclusión de las Personas con Discapacidad.</w:t>
      </w:r>
    </w:p>
    <w:p w:rsidR="004575F8" w:rsidRPr="0099364F" w:rsidRDefault="001116B7" w:rsidP="00EB2E4A">
      <w:pPr>
        <w:pStyle w:val="p31"/>
        <w:tabs>
          <w:tab w:val="clear" w:pos="900"/>
          <w:tab w:val="num" w:pos="709"/>
        </w:tabs>
        <w:spacing w:before="120" w:after="120" w:line="240" w:lineRule="auto"/>
        <w:ind w:left="720"/>
        <w:jc w:val="both"/>
        <w:rPr>
          <w:rFonts w:ascii="Arial" w:hAnsi="Arial" w:cs="Arial"/>
          <w:sz w:val="20"/>
        </w:rPr>
      </w:pPr>
      <w:r w:rsidRPr="0099364F">
        <w:rPr>
          <w:rFonts w:ascii="Arial" w:hAnsi="Arial" w:cs="Arial"/>
          <w:b/>
          <w:sz w:val="20"/>
        </w:rPr>
        <w:t xml:space="preserve">f) </w:t>
      </w:r>
      <w:r w:rsidRPr="0099364F">
        <w:rPr>
          <w:rFonts w:ascii="Arial" w:hAnsi="Arial" w:cs="Arial"/>
          <w:sz w:val="20"/>
        </w:rPr>
        <w:t xml:space="preserve">Micro, Pequeñas y Medianas Empresas. Conforme a lo previsto en el segundo párrafo del artículo 15 del REGLAMENTO, para la obtención de los puntos correspondientes, el LICITANTE, en caso de pertenecer al Sector </w:t>
      </w:r>
      <w:proofErr w:type="spellStart"/>
      <w:r w:rsidRPr="0099364F">
        <w:rPr>
          <w:rFonts w:ascii="Arial" w:hAnsi="Arial" w:cs="Arial"/>
          <w:sz w:val="20"/>
        </w:rPr>
        <w:t>MIPyMES</w:t>
      </w:r>
      <w:proofErr w:type="spellEnd"/>
      <w:r w:rsidRPr="0099364F">
        <w:rPr>
          <w:rFonts w:ascii="Arial" w:hAnsi="Arial" w:cs="Arial"/>
          <w:sz w:val="20"/>
        </w:rPr>
        <w:t xml:space="preserve">,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 </w:t>
      </w:r>
      <w:r w:rsidRPr="0099364F">
        <w:rPr>
          <w:rFonts w:ascii="Arial" w:hAnsi="Arial" w:cs="Arial"/>
          <w:b/>
          <w:sz w:val="20"/>
        </w:rPr>
        <w:t>Anexo 6</w:t>
      </w:r>
      <w:r w:rsidRPr="0099364F">
        <w:rPr>
          <w:rFonts w:ascii="Arial" w:hAnsi="Arial" w:cs="Arial"/>
          <w:sz w:val="20"/>
        </w:rPr>
        <w:t xml:space="preserve"> (en original).</w:t>
      </w:r>
    </w:p>
    <w:p w:rsidR="00E51FE6" w:rsidRPr="0099364F" w:rsidRDefault="00E51FE6" w:rsidP="00A93D82">
      <w:pPr>
        <w:pStyle w:val="p31"/>
        <w:tabs>
          <w:tab w:val="left" w:pos="708"/>
        </w:tabs>
        <w:spacing w:line="240" w:lineRule="auto"/>
        <w:ind w:left="993" w:hanging="284"/>
        <w:jc w:val="center"/>
        <w:rPr>
          <w:rFonts w:ascii="Arial" w:hAnsi="Arial" w:cs="Arial"/>
          <w:b/>
          <w:sz w:val="20"/>
        </w:rPr>
      </w:pPr>
      <w:r w:rsidRPr="0099364F">
        <w:rPr>
          <w:rFonts w:ascii="Arial" w:hAnsi="Arial" w:cs="Arial"/>
          <w:b/>
          <w:sz w:val="20"/>
        </w:rPr>
        <w:t>Tabla de Evaluación de Puntos y Porcentajes</w:t>
      </w:r>
    </w:p>
    <w:tbl>
      <w:tblPr>
        <w:tblpPr w:leftFromText="141" w:rightFromText="141" w:vertAnchor="text" w:tblpY="1"/>
        <w:tblOverlap w:val="never"/>
        <w:tblW w:w="49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31"/>
        <w:gridCol w:w="1381"/>
        <w:gridCol w:w="4990"/>
        <w:gridCol w:w="811"/>
        <w:gridCol w:w="789"/>
      </w:tblGrid>
      <w:tr w:rsidR="005B7E4F" w:rsidRPr="005B7E4F" w:rsidTr="00F97553">
        <w:trPr>
          <w:trHeight w:val="300"/>
        </w:trPr>
        <w:tc>
          <w:tcPr>
            <w:tcW w:w="360" w:type="pct"/>
            <w:vMerge w:val="restart"/>
            <w:shd w:val="clear" w:color="auto" w:fill="9CC2E5"/>
            <w:vAlign w:val="center"/>
            <w:hideMark/>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Rubro 1</w:t>
            </w:r>
          </w:p>
        </w:tc>
        <w:tc>
          <w:tcPr>
            <w:tcW w:w="3903" w:type="pct"/>
            <w:gridSpan w:val="2"/>
            <w:shd w:val="clear" w:color="auto" w:fill="9CC2E5"/>
            <w:vAlign w:val="center"/>
            <w:hideMark/>
          </w:tcPr>
          <w:p w:rsidR="005B7E4F" w:rsidRPr="005B7E4F" w:rsidRDefault="005B7E4F" w:rsidP="00F97553">
            <w:pP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 xml:space="preserve">CAPACIDAD DEL LICITANTE: </w:t>
            </w:r>
          </w:p>
        </w:tc>
        <w:tc>
          <w:tcPr>
            <w:tcW w:w="374" w:type="pct"/>
            <w:shd w:val="clear" w:color="auto" w:fill="9CC2E5"/>
            <w:vAlign w:val="center"/>
            <w:hideMark/>
          </w:tcPr>
          <w:p w:rsidR="005B7E4F" w:rsidRPr="005B7E4F" w:rsidRDefault="005B7E4F" w:rsidP="00F97553">
            <w:pPr>
              <w:jc w:val="center"/>
              <w:outlineLvl w:val="0"/>
              <w:rPr>
                <w:rFonts w:ascii="Arial Narrow" w:hAnsi="Arial Narrow"/>
                <w:b/>
                <w:bCs/>
                <w:sz w:val="16"/>
                <w:szCs w:val="16"/>
                <w:highlight w:val="yellow"/>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26.00</w:t>
            </w:r>
          </w:p>
        </w:tc>
        <w:tc>
          <w:tcPr>
            <w:tcW w:w="364" w:type="pct"/>
            <w:shd w:val="clear" w:color="auto" w:fill="9CC2E5"/>
            <w:vAlign w:val="center"/>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Puntos</w:t>
            </w:r>
          </w:p>
        </w:tc>
      </w:tr>
      <w:tr w:rsidR="005B7E4F" w:rsidRPr="005B7E4F" w:rsidTr="00F97553">
        <w:trPr>
          <w:trHeight w:val="315"/>
        </w:trPr>
        <w:tc>
          <w:tcPr>
            <w:tcW w:w="360" w:type="pct"/>
            <w:vMerge/>
            <w:shd w:val="clear" w:color="auto" w:fill="9CC2E5"/>
            <w:vAlign w:val="center"/>
            <w:hideMark/>
          </w:tcPr>
          <w:p w:rsidR="005B7E4F" w:rsidRPr="005B7E4F" w:rsidRDefault="005B7E4F" w:rsidP="00F97553">
            <w:pP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p>
        </w:tc>
        <w:tc>
          <w:tcPr>
            <w:tcW w:w="4640" w:type="pct"/>
            <w:gridSpan w:val="4"/>
            <w:shd w:val="clear" w:color="auto" w:fill="9CC2E5"/>
            <w:vAlign w:val="center"/>
            <w:hideMark/>
          </w:tcPr>
          <w:p w:rsidR="005B7E4F" w:rsidRPr="005B7E4F" w:rsidRDefault="005B7E4F" w:rsidP="00F97553">
            <w:pPr>
              <w:outlineLvl w:val="0"/>
              <w:rPr>
                <w:rFonts w:ascii="Arial Narrow" w:hAnsi="Arial Narrow"/>
                <w:b/>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Valoración de los recursos humanos y de equipamiento para la prestación del servicio requerido.</w:t>
            </w:r>
          </w:p>
        </w:tc>
      </w:tr>
      <w:tr w:rsidR="005B7E4F" w:rsidRPr="005B7E4F" w:rsidTr="00F97553">
        <w:trPr>
          <w:trHeight w:val="219"/>
        </w:trPr>
        <w:tc>
          <w:tcPr>
            <w:tcW w:w="360" w:type="pct"/>
            <w:shd w:val="clear" w:color="auto" w:fill="auto"/>
            <w:vAlign w:val="center"/>
            <w:hideMark/>
          </w:tcPr>
          <w:p w:rsidR="005B7E4F" w:rsidRPr="005B7E4F" w:rsidRDefault="005B7E4F" w:rsidP="00F97553">
            <w:pPr>
              <w:jc w:val="center"/>
              <w:outlineLvl w:val="0"/>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Subrubro</w:t>
            </w:r>
          </w:p>
        </w:tc>
        <w:tc>
          <w:tcPr>
            <w:tcW w:w="915" w:type="pct"/>
            <w:shd w:val="clear" w:color="auto" w:fill="auto"/>
            <w:vAlign w:val="center"/>
            <w:hideMark/>
          </w:tcPr>
          <w:p w:rsidR="005B7E4F" w:rsidRPr="005B7E4F" w:rsidRDefault="005B7E4F" w:rsidP="00F97553">
            <w:pPr>
              <w:jc w:val="center"/>
              <w:outlineLvl w:val="0"/>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Concepto</w:t>
            </w:r>
          </w:p>
        </w:tc>
        <w:tc>
          <w:tcPr>
            <w:tcW w:w="2988" w:type="pct"/>
            <w:shd w:val="clear" w:color="auto" w:fill="auto"/>
            <w:vAlign w:val="center"/>
            <w:hideMark/>
          </w:tcPr>
          <w:p w:rsidR="005B7E4F" w:rsidRPr="005B7E4F" w:rsidRDefault="005B7E4F" w:rsidP="00F97553">
            <w:pPr>
              <w:jc w:val="center"/>
              <w:outlineLvl w:val="0"/>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Forma de evaluación</w:t>
            </w:r>
          </w:p>
        </w:tc>
        <w:tc>
          <w:tcPr>
            <w:tcW w:w="374" w:type="pct"/>
            <w:shd w:val="clear" w:color="auto" w:fill="auto"/>
            <w:vAlign w:val="center"/>
            <w:hideMark/>
          </w:tcPr>
          <w:p w:rsidR="005B7E4F" w:rsidRPr="005B7E4F" w:rsidRDefault="005B7E4F" w:rsidP="00F97553">
            <w:pPr>
              <w:jc w:val="center"/>
              <w:outlineLvl w:val="0"/>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Puntos Esperados</w:t>
            </w:r>
          </w:p>
        </w:tc>
        <w:tc>
          <w:tcPr>
            <w:tcW w:w="364" w:type="pct"/>
          </w:tcPr>
          <w:p w:rsidR="005B7E4F" w:rsidRPr="005B7E4F" w:rsidRDefault="005B7E4F" w:rsidP="00F97553">
            <w:pPr>
              <w:jc w:val="center"/>
              <w:outlineLvl w:val="0"/>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Puntos Obtenidos</w:t>
            </w:r>
          </w:p>
        </w:tc>
      </w:tr>
      <w:tr w:rsidR="005B7E4F" w:rsidRPr="005B7E4F" w:rsidTr="00F97553">
        <w:trPr>
          <w:trHeight w:val="156"/>
        </w:trPr>
        <w:tc>
          <w:tcPr>
            <w:tcW w:w="360" w:type="pct"/>
            <w:shd w:val="clear" w:color="auto" w:fill="auto"/>
            <w:vAlign w:val="center"/>
            <w:hideMark/>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1.1</w:t>
            </w:r>
          </w:p>
        </w:tc>
        <w:tc>
          <w:tcPr>
            <w:tcW w:w="915" w:type="pct"/>
            <w:shd w:val="clear" w:color="auto" w:fill="auto"/>
            <w:vAlign w:val="center"/>
            <w:hideMark/>
          </w:tcPr>
          <w:p w:rsidR="005B7E4F" w:rsidRPr="005B7E4F" w:rsidRDefault="005B7E4F" w:rsidP="00F97553">
            <w:pPr>
              <w:jc w:val="both"/>
              <w:outlineLvl w:val="0"/>
              <w:rPr>
                <w:rFonts w:ascii="Arial Narrow" w:hAnsi="Arial Narrow"/>
                <w:b/>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Capacidad de los recursos humanos</w:t>
            </w:r>
          </w:p>
        </w:tc>
        <w:tc>
          <w:tcPr>
            <w:tcW w:w="2988" w:type="pct"/>
            <w:shd w:val="clear" w:color="auto" w:fill="auto"/>
            <w:vAlign w:val="center"/>
            <w:hideMark/>
          </w:tcPr>
          <w:p w:rsidR="005B7E4F" w:rsidRPr="005B7E4F" w:rsidRDefault="005B7E4F" w:rsidP="00F97553">
            <w:pPr>
              <w:jc w:val="both"/>
              <w:outlineLvl w:val="0"/>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Se evaluará la experiencia, competencia o habilidad en el trabajo y dominio de herramientas del personal que brindará el servicio.</w:t>
            </w:r>
          </w:p>
        </w:tc>
        <w:tc>
          <w:tcPr>
            <w:tcW w:w="374" w:type="pct"/>
            <w:shd w:val="clear" w:color="000000" w:fill="FFFFFF"/>
            <w:vAlign w:val="center"/>
            <w:hideMark/>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22.00</w:t>
            </w:r>
          </w:p>
        </w:tc>
        <w:tc>
          <w:tcPr>
            <w:tcW w:w="364" w:type="pct"/>
            <w:shd w:val="clear" w:color="000000" w:fill="FFFFFF"/>
            <w:vAlign w:val="center"/>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p>
        </w:tc>
      </w:tr>
      <w:tr w:rsidR="005B7E4F" w:rsidRPr="005B7E4F" w:rsidTr="00F97553">
        <w:trPr>
          <w:trHeight w:val="5257"/>
        </w:trPr>
        <w:tc>
          <w:tcPr>
            <w:tcW w:w="360" w:type="pct"/>
            <w:shd w:val="clear" w:color="auto" w:fill="auto"/>
            <w:vAlign w:val="center"/>
            <w:hideMark/>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1.1.1</w:t>
            </w:r>
          </w:p>
        </w:tc>
        <w:tc>
          <w:tcPr>
            <w:tcW w:w="915" w:type="pct"/>
            <w:shd w:val="clear" w:color="auto" w:fill="auto"/>
            <w:vAlign w:val="center"/>
            <w:hideMark/>
          </w:tcPr>
          <w:p w:rsidR="005B7E4F" w:rsidRPr="005B7E4F" w:rsidRDefault="005B7E4F" w:rsidP="00F97553">
            <w:pPr>
              <w:jc w:val="center"/>
              <w:outlineLvl w:val="0"/>
              <w:rPr>
                <w:rFonts w:ascii="Arial Narrow" w:hAnsi="Arial Narrow"/>
                <w:b/>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Experiencia</w:t>
            </w:r>
          </w:p>
        </w:tc>
        <w:tc>
          <w:tcPr>
            <w:tcW w:w="2988" w:type="pct"/>
            <w:shd w:val="clear" w:color="auto" w:fill="auto"/>
            <w:vAlign w:val="center"/>
          </w:tcPr>
          <w:p w:rsidR="005B7E4F" w:rsidRPr="005B7E4F" w:rsidRDefault="005B7E4F" w:rsidP="00F97553">
            <w:pPr>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La LICITANTE presentará currículum de las personas que desarrollarán los entregables y de la persona que será el Líder del proyecto, a fin de avalar la experiencia en servicios similares. Se entiende por servicios similares a la prestación de servicios de las mismas o muy similares características y condiciones de las que se requieren en la presente contratación.</w:t>
            </w:r>
          </w:p>
          <w:p w:rsidR="005B7E4F" w:rsidRPr="005B7E4F" w:rsidRDefault="005B7E4F" w:rsidP="00F97553">
            <w:pPr>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Se entenderá por servicios de las mismas características y condiciones aquellos que consistan en la transferencia y conversión de cintas de formato análogo a digital.</w:t>
            </w:r>
          </w:p>
          <w:p w:rsidR="005B7E4F" w:rsidRPr="005B7E4F" w:rsidRDefault="005B7E4F" w:rsidP="00F97553">
            <w:pPr>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outlineLvl w:val="0"/>
              <w:rPr>
                <w:rFonts w:ascii="Arial Narrow" w:hAnsi="Arial Narrow"/>
                <w:b/>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 xml:space="preserve">Líder del proyecto </w:t>
            </w:r>
            <w:r w:rsidRPr="005B7E4F">
              <w:rPr>
                <w:rFonts w:ascii="Arial Narrow" w:hAnsi="Arial Narrow"/>
                <w:b/>
                <w:bCs/>
                <w:iCs/>
                <w:sz w:val="16"/>
                <w:szCs w:val="16"/>
                <w:lang w:eastAsia="es-MX"/>
                <w14:shadow w14:blurRad="50800" w14:dist="38100" w14:dir="2700000" w14:sx="100000" w14:sy="100000" w14:kx="0" w14:ky="0" w14:algn="tl">
                  <w14:srgbClr w14:val="000000">
                    <w14:alpha w14:val="60000"/>
                  </w14:srgbClr>
                </w14:shadow>
              </w:rPr>
              <w:t>(1 (una) persona)</w:t>
            </w:r>
          </w:p>
          <w:p w:rsidR="005B7E4F" w:rsidRPr="005B7E4F" w:rsidRDefault="005B7E4F" w:rsidP="00F97553">
            <w:pPr>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No Acredita </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                        </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 0.00 puntos</w:t>
            </w:r>
          </w:p>
          <w:p w:rsidR="005B7E4F" w:rsidRPr="005B7E4F" w:rsidRDefault="005B7E4F" w:rsidP="00F97553">
            <w:pPr>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Acredita de 1 año a 1 año 11 meses</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 </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 2.00 puntos</w:t>
            </w:r>
          </w:p>
          <w:p w:rsidR="005B7E4F" w:rsidRPr="005B7E4F" w:rsidRDefault="005B7E4F" w:rsidP="00F97553">
            <w:pPr>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Acredita de 2 años a 3 años 11 meses             </w:t>
            </w:r>
            <w:r>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                 </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    2.50 puntos</w:t>
            </w:r>
          </w:p>
          <w:p w:rsidR="005B7E4F" w:rsidRPr="005B7E4F" w:rsidRDefault="005B7E4F" w:rsidP="00F97553">
            <w:pPr>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Acredita 4 años o más</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 </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 3.00 puntos</w:t>
            </w:r>
          </w:p>
          <w:p w:rsidR="005B7E4F" w:rsidRPr="005B7E4F" w:rsidRDefault="005B7E4F" w:rsidP="00F97553">
            <w:pPr>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outlineLvl w:val="0"/>
              <w:rPr>
                <w:rFonts w:ascii="Arial Narrow" w:hAnsi="Arial Narrow"/>
                <w:b/>
                <w:bCs/>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 xml:space="preserve">Grupo de trabajo, </w:t>
            </w:r>
            <w:r w:rsidRPr="005B7E4F">
              <w:rPr>
                <w:rFonts w:ascii="Arial Narrow" w:hAnsi="Arial Narrow"/>
                <w:b/>
                <w:bCs/>
                <w:iCs/>
                <w:sz w:val="16"/>
                <w:szCs w:val="16"/>
                <w:lang w:eastAsia="es-MX"/>
                <w14:shadow w14:blurRad="50800" w14:dist="38100" w14:dir="2700000" w14:sx="100000" w14:sy="100000" w14:kx="0" w14:ky="0" w14:algn="tl">
                  <w14:srgbClr w14:val="000000">
                    <w14:alpha w14:val="60000"/>
                  </w14:srgbClr>
                </w14:shadow>
              </w:rPr>
              <w:t>(4 (cuatro) personas)</w:t>
            </w:r>
          </w:p>
          <w:p w:rsidR="005B7E4F" w:rsidRPr="005B7E4F" w:rsidRDefault="005B7E4F" w:rsidP="00F97553">
            <w:pPr>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No Acredita </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t xml:space="preserve"> 0.00 puntos por persona</w:t>
            </w:r>
          </w:p>
          <w:p w:rsidR="005B7E4F" w:rsidRPr="005B7E4F" w:rsidRDefault="005B7E4F" w:rsidP="00F97553">
            <w:pPr>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Acredita 1 año a 1 año 11 meses               </w:t>
            </w:r>
            <w:r>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   </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1.00 punto por persona</w:t>
            </w:r>
          </w:p>
          <w:p w:rsidR="005B7E4F" w:rsidRPr="005B7E4F" w:rsidRDefault="005B7E4F" w:rsidP="00F97553">
            <w:pPr>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Acredita de 2 años a 2 años 11 meses          </w:t>
            </w:r>
            <w:r>
              <w:rPr>
                <w:rFonts w:ascii="Arial Narrow" w:hAnsi="Arial Narrow"/>
                <w:sz w:val="16"/>
                <w:szCs w:val="16"/>
                <w:lang w:eastAsia="es-MX"/>
                <w14:shadow w14:blurRad="50800" w14:dist="38100" w14:dir="2700000" w14:sx="100000" w14:sy="100000" w14:kx="0" w14:ky="0" w14:algn="tl">
                  <w14:srgbClr w14:val="000000">
                    <w14:alpha w14:val="60000"/>
                  </w14:srgbClr>
                </w14:shadow>
              </w:rPr>
              <w:t>1</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.25 puntos por persona</w:t>
            </w:r>
          </w:p>
          <w:p w:rsidR="005B7E4F" w:rsidRPr="005B7E4F" w:rsidRDefault="005B7E4F" w:rsidP="00F97553">
            <w:pPr>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Acredita 3 años o más        </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  </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1.50 puntos por persona</w:t>
            </w:r>
          </w:p>
          <w:p w:rsidR="005B7E4F" w:rsidRPr="005B7E4F" w:rsidRDefault="005B7E4F" w:rsidP="00F97553">
            <w:pPr>
              <w:outlineLvl w:val="0"/>
              <w:rPr>
                <w:rFonts w:ascii="Arial Narrow" w:hAnsi="Arial Narrow"/>
                <w:b/>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Máximo de puntos a asignar para el grupo de trabajo: 6.00 puntos</w:t>
            </w:r>
          </w:p>
          <w:p w:rsidR="005B7E4F" w:rsidRPr="005B7E4F" w:rsidRDefault="005B7E4F" w:rsidP="00F97553">
            <w:pPr>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El grupo de trabajo que presente el LICITANTE será de 4 personas. En caso de presentar un mayor número de integrantes del grupo de trabajo, sólo se considerarán los primeros 4, de acuerdo con el número consecutivo de folio de la proposición.</w:t>
            </w: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El INSTITUTO verificará la información proporcionada en cada currículum, el documento deberá estar firmado por el interesado y por el representante legal del LICITANTE e indicar los datos de referencia y teléfonos para validar la información</w:t>
            </w:r>
          </w:p>
        </w:tc>
        <w:tc>
          <w:tcPr>
            <w:tcW w:w="374" w:type="pct"/>
            <w:shd w:val="clear" w:color="000000" w:fill="FFFFFF"/>
            <w:vAlign w:val="center"/>
            <w:hideMark/>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9.00</w:t>
            </w:r>
          </w:p>
        </w:tc>
        <w:tc>
          <w:tcPr>
            <w:tcW w:w="364" w:type="pct"/>
            <w:shd w:val="clear" w:color="000000" w:fill="FFFFFF"/>
            <w:vAlign w:val="center"/>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p>
        </w:tc>
      </w:tr>
      <w:tr w:rsidR="005B7E4F" w:rsidRPr="005B7E4F" w:rsidTr="00F97553">
        <w:trPr>
          <w:trHeight w:val="5231"/>
        </w:trPr>
        <w:tc>
          <w:tcPr>
            <w:tcW w:w="360" w:type="pct"/>
            <w:shd w:val="clear" w:color="auto" w:fill="auto"/>
            <w:vAlign w:val="center"/>
            <w:hideMark/>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lastRenderedPageBreak/>
              <w:t>1.1.2</w:t>
            </w:r>
          </w:p>
        </w:tc>
        <w:tc>
          <w:tcPr>
            <w:tcW w:w="915" w:type="pct"/>
            <w:shd w:val="clear" w:color="auto" w:fill="auto"/>
            <w:vAlign w:val="center"/>
            <w:hideMark/>
          </w:tcPr>
          <w:p w:rsidR="005B7E4F" w:rsidRPr="005B7E4F" w:rsidRDefault="005B7E4F" w:rsidP="00F97553">
            <w:pPr>
              <w:outlineLvl w:val="0"/>
              <w:rPr>
                <w:rFonts w:ascii="Arial Narrow" w:hAnsi="Arial Narrow"/>
                <w:b/>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Competencia o habilidad en el trabajo</w:t>
            </w:r>
          </w:p>
        </w:tc>
        <w:tc>
          <w:tcPr>
            <w:tcW w:w="2988" w:type="pct"/>
            <w:shd w:val="clear" w:color="auto" w:fill="auto"/>
            <w:vAlign w:val="center"/>
            <w:hideMark/>
          </w:tcPr>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La Licitante deberá acreditar los conocimientos académicos, profesionales, media superior o carreras técnicas de su personal, presentando copia simple de la cédula profesional, título, certificado o comprobante que acredite haber concluido los estudios al 100%, en las áreas del conocimiento de las Ciencias Sociales y Administrativas e Ingenierías, en materias relacionadas con el servicio, preferentemente de informática, sistemas, administración, electrónica y medios de la comunicación.</w:t>
            </w:r>
          </w:p>
          <w:p w:rsidR="005B7E4F" w:rsidRPr="005B7E4F" w:rsidRDefault="005B7E4F" w:rsidP="00F97553">
            <w:pPr>
              <w:ind w:right="114"/>
              <w:jc w:val="both"/>
              <w:outlineLvl w:val="0"/>
              <w:rPr>
                <w:rFonts w:ascii="Arial Narrow" w:hAnsi="Arial Narrow"/>
                <w:b/>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ind w:right="114"/>
              <w:jc w:val="both"/>
              <w:outlineLvl w:val="0"/>
              <w:rPr>
                <w:rFonts w:ascii="Arial Narrow" w:hAnsi="Arial Narrow"/>
                <w:b/>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Líder del proyecto</w:t>
            </w: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Deberá acreditar mínimo estudios de nivel licenciatura o ingeniería a fines al servicio, con la presentación de copia simple de la cédula profesional o título del grado que se solicita.</w:t>
            </w: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Título o cédula                         </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t>3.00 puntos</w:t>
            </w: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Constancia de estudios concluidos al 100%        2.00 puntos</w:t>
            </w: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No acredita conocimientos solicitados</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t xml:space="preserve">0.00 puntos </w:t>
            </w: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ind w:right="114"/>
              <w:jc w:val="both"/>
              <w:outlineLvl w:val="0"/>
              <w:rPr>
                <w:rFonts w:ascii="Arial Narrow" w:hAnsi="Arial Narrow"/>
                <w:b/>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Grupo de trabajo, (4 personas)</w:t>
            </w: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Para acreditar conocimientos técnicos en materia del servicio, presenta:</w:t>
            </w: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Certificado o </w:t>
            </w: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comprobante de estudios concluidos </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t>1.50 punto por persona</w:t>
            </w: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No acredita conocimientos solicitados</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t xml:space="preserve"> 0.00 puntos</w:t>
            </w: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ind w:right="114"/>
              <w:jc w:val="both"/>
              <w:outlineLvl w:val="0"/>
              <w:rPr>
                <w:rFonts w:ascii="Arial Narrow" w:hAnsi="Arial Narrow"/>
                <w:b/>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Se otorgarán 1.50 puntos por persona y máximo 6.00 puntos para el Grupo de trabajo.</w:t>
            </w: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El Grupo de trabajo que presente la LICITANTE será de 4 personas. En caso de presentar un mayor número de integrantes del grupo de trabajo, sólo se considerarán los primeros 4, de acuerdo con el número consecutivo de folio.</w:t>
            </w: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ind w:right="114"/>
              <w:jc w:val="both"/>
              <w:outlineLvl w:val="0"/>
              <w:rPr>
                <w:rFonts w:ascii="Arial Narrow" w:hAnsi="Arial Narrow"/>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El INSTITUTO verificará la información proporcionada.</w:t>
            </w:r>
          </w:p>
        </w:tc>
        <w:tc>
          <w:tcPr>
            <w:tcW w:w="374" w:type="pct"/>
            <w:shd w:val="clear" w:color="000000" w:fill="FFFFFF"/>
            <w:vAlign w:val="center"/>
            <w:hideMark/>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9.00</w:t>
            </w:r>
          </w:p>
        </w:tc>
        <w:tc>
          <w:tcPr>
            <w:tcW w:w="364" w:type="pct"/>
            <w:shd w:val="clear" w:color="000000" w:fill="FFFFFF"/>
            <w:vAlign w:val="center"/>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p>
        </w:tc>
      </w:tr>
      <w:tr w:rsidR="005B7E4F" w:rsidRPr="005B7E4F" w:rsidTr="00F97553">
        <w:trPr>
          <w:trHeight w:val="300"/>
        </w:trPr>
        <w:tc>
          <w:tcPr>
            <w:tcW w:w="360" w:type="pct"/>
            <w:vMerge w:val="restart"/>
            <w:shd w:val="clear" w:color="auto" w:fill="9CC2E5"/>
            <w:vAlign w:val="center"/>
            <w:hideMark/>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Rubro 1</w:t>
            </w:r>
          </w:p>
        </w:tc>
        <w:tc>
          <w:tcPr>
            <w:tcW w:w="3903" w:type="pct"/>
            <w:gridSpan w:val="2"/>
            <w:shd w:val="clear" w:color="auto" w:fill="9CC2E5"/>
            <w:vAlign w:val="center"/>
            <w:hideMark/>
          </w:tcPr>
          <w:p w:rsidR="005B7E4F" w:rsidRPr="005B7E4F" w:rsidRDefault="005B7E4F" w:rsidP="00F97553">
            <w:pP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 xml:space="preserve">CAPACIDAD DEL LICITANTE: </w:t>
            </w:r>
          </w:p>
        </w:tc>
        <w:tc>
          <w:tcPr>
            <w:tcW w:w="374" w:type="pct"/>
            <w:shd w:val="clear" w:color="auto" w:fill="9CC2E5"/>
            <w:vAlign w:val="center"/>
            <w:hideMark/>
          </w:tcPr>
          <w:p w:rsidR="005B7E4F" w:rsidRPr="005B7E4F" w:rsidRDefault="005B7E4F" w:rsidP="00F97553">
            <w:pPr>
              <w:jc w:val="center"/>
              <w:outlineLvl w:val="0"/>
              <w:rPr>
                <w:rFonts w:ascii="Arial Narrow" w:hAnsi="Arial Narrow"/>
                <w:b/>
                <w:bCs/>
                <w:sz w:val="16"/>
                <w:szCs w:val="16"/>
                <w:highlight w:val="yellow"/>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26.00</w:t>
            </w:r>
          </w:p>
        </w:tc>
        <w:tc>
          <w:tcPr>
            <w:tcW w:w="364" w:type="pct"/>
            <w:shd w:val="clear" w:color="auto" w:fill="9CC2E5"/>
            <w:vAlign w:val="center"/>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Puntos</w:t>
            </w:r>
          </w:p>
        </w:tc>
      </w:tr>
      <w:tr w:rsidR="005B7E4F" w:rsidRPr="005B7E4F" w:rsidTr="00F97553">
        <w:trPr>
          <w:trHeight w:val="315"/>
        </w:trPr>
        <w:tc>
          <w:tcPr>
            <w:tcW w:w="360" w:type="pct"/>
            <w:vMerge/>
            <w:shd w:val="clear" w:color="auto" w:fill="9CC2E5"/>
            <w:vAlign w:val="center"/>
            <w:hideMark/>
          </w:tcPr>
          <w:p w:rsidR="005B7E4F" w:rsidRPr="005B7E4F" w:rsidRDefault="005B7E4F" w:rsidP="00F97553">
            <w:pP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p>
        </w:tc>
        <w:tc>
          <w:tcPr>
            <w:tcW w:w="4640" w:type="pct"/>
            <w:gridSpan w:val="4"/>
            <w:shd w:val="clear" w:color="auto" w:fill="9CC2E5"/>
            <w:vAlign w:val="center"/>
            <w:hideMark/>
          </w:tcPr>
          <w:p w:rsidR="005B7E4F" w:rsidRPr="005B7E4F" w:rsidRDefault="005B7E4F" w:rsidP="00F97553">
            <w:pPr>
              <w:outlineLvl w:val="0"/>
              <w:rPr>
                <w:rFonts w:ascii="Arial Narrow" w:hAnsi="Arial Narrow"/>
                <w:b/>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Valoración de los recursos humanos y de equipamiento para la prestación del servicio requerido.</w:t>
            </w:r>
          </w:p>
        </w:tc>
      </w:tr>
      <w:tr w:rsidR="005B7E4F" w:rsidRPr="005B7E4F" w:rsidTr="00F97553">
        <w:trPr>
          <w:trHeight w:val="219"/>
        </w:trPr>
        <w:tc>
          <w:tcPr>
            <w:tcW w:w="360" w:type="pct"/>
            <w:shd w:val="clear" w:color="auto" w:fill="auto"/>
            <w:vAlign w:val="center"/>
            <w:hideMark/>
          </w:tcPr>
          <w:p w:rsidR="005B7E4F" w:rsidRPr="005B7E4F" w:rsidRDefault="005B7E4F" w:rsidP="00F97553">
            <w:pPr>
              <w:jc w:val="center"/>
              <w:outlineLvl w:val="0"/>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Subrubro</w:t>
            </w:r>
          </w:p>
        </w:tc>
        <w:tc>
          <w:tcPr>
            <w:tcW w:w="915" w:type="pct"/>
            <w:shd w:val="clear" w:color="auto" w:fill="auto"/>
            <w:vAlign w:val="center"/>
            <w:hideMark/>
          </w:tcPr>
          <w:p w:rsidR="005B7E4F" w:rsidRPr="005B7E4F" w:rsidRDefault="005B7E4F" w:rsidP="00F97553">
            <w:pPr>
              <w:jc w:val="center"/>
              <w:outlineLvl w:val="0"/>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Concepto</w:t>
            </w:r>
          </w:p>
        </w:tc>
        <w:tc>
          <w:tcPr>
            <w:tcW w:w="2988" w:type="pct"/>
            <w:shd w:val="clear" w:color="auto" w:fill="auto"/>
            <w:vAlign w:val="center"/>
            <w:hideMark/>
          </w:tcPr>
          <w:p w:rsidR="005B7E4F" w:rsidRPr="005B7E4F" w:rsidRDefault="005B7E4F" w:rsidP="00F97553">
            <w:pPr>
              <w:jc w:val="center"/>
              <w:outlineLvl w:val="0"/>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Forma de evaluación</w:t>
            </w:r>
          </w:p>
        </w:tc>
        <w:tc>
          <w:tcPr>
            <w:tcW w:w="374" w:type="pct"/>
            <w:shd w:val="clear" w:color="auto" w:fill="auto"/>
            <w:vAlign w:val="center"/>
            <w:hideMark/>
          </w:tcPr>
          <w:p w:rsidR="005B7E4F" w:rsidRPr="005B7E4F" w:rsidRDefault="005B7E4F" w:rsidP="00F97553">
            <w:pPr>
              <w:jc w:val="center"/>
              <w:outlineLvl w:val="0"/>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Puntos Esperados</w:t>
            </w:r>
          </w:p>
        </w:tc>
        <w:tc>
          <w:tcPr>
            <w:tcW w:w="364" w:type="pct"/>
          </w:tcPr>
          <w:p w:rsidR="005B7E4F" w:rsidRPr="005B7E4F" w:rsidRDefault="005B7E4F" w:rsidP="00F97553">
            <w:pPr>
              <w:jc w:val="center"/>
              <w:outlineLvl w:val="0"/>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Puntos Obtenidos</w:t>
            </w:r>
          </w:p>
        </w:tc>
      </w:tr>
      <w:tr w:rsidR="005B7E4F" w:rsidRPr="005B7E4F" w:rsidTr="00F97553">
        <w:trPr>
          <w:trHeight w:val="3093"/>
        </w:trPr>
        <w:tc>
          <w:tcPr>
            <w:tcW w:w="360" w:type="pct"/>
            <w:shd w:val="clear" w:color="auto" w:fill="auto"/>
            <w:vAlign w:val="center"/>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1.1.3</w:t>
            </w:r>
          </w:p>
        </w:tc>
        <w:tc>
          <w:tcPr>
            <w:tcW w:w="915" w:type="pct"/>
            <w:shd w:val="clear" w:color="auto" w:fill="auto"/>
            <w:vAlign w:val="center"/>
          </w:tcPr>
          <w:p w:rsidR="005B7E4F" w:rsidRPr="005B7E4F" w:rsidRDefault="005B7E4F" w:rsidP="00F97553">
            <w:pPr>
              <w:jc w:val="both"/>
              <w:outlineLvl w:val="0"/>
              <w:rPr>
                <w:rFonts w:ascii="Arial Narrow" w:hAnsi="Arial Narrow"/>
                <w:b/>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Dominio de herramientas</w:t>
            </w:r>
          </w:p>
        </w:tc>
        <w:tc>
          <w:tcPr>
            <w:tcW w:w="2988" w:type="pct"/>
            <w:shd w:val="clear" w:color="auto" w:fill="auto"/>
            <w:vAlign w:val="center"/>
          </w:tcPr>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El LICITANTE deberá acreditar los conocimientos para la prestación del servicio, mediante la presentación de constancias que acrediten conocimientos mediante constancias, certificados o diplomas, emitidos por Institución con validez oficial.</w:t>
            </w: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ind w:right="114"/>
              <w:jc w:val="both"/>
              <w:outlineLvl w:val="0"/>
              <w:rPr>
                <w:rFonts w:ascii="Arial Narrow" w:hAnsi="Arial Narrow"/>
                <w:b/>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Líder del proyecto (1 persona) y Grupo de trabajo (4 personas)</w:t>
            </w:r>
          </w:p>
          <w:p w:rsidR="005B7E4F" w:rsidRPr="005B7E4F" w:rsidRDefault="005B7E4F" w:rsidP="00F97553">
            <w:pPr>
              <w:ind w:right="114"/>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Especialización o diplomado</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t>0.50 puntos por persona</w:t>
            </w:r>
          </w:p>
          <w:p w:rsidR="005B7E4F" w:rsidRPr="005B7E4F" w:rsidRDefault="005B7E4F" w:rsidP="00F97553">
            <w:pPr>
              <w:ind w:right="114"/>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Certificado, curso o taller</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t>0.30 puntos por persona</w:t>
            </w:r>
          </w:p>
          <w:p w:rsidR="005B7E4F" w:rsidRPr="005B7E4F" w:rsidRDefault="005B7E4F" w:rsidP="00F97553">
            <w:pPr>
              <w:ind w:right="114"/>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No acredita conocimientos solicitados</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t>0.00 puntos</w:t>
            </w: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ind w:right="114"/>
              <w:jc w:val="both"/>
              <w:outlineLvl w:val="0"/>
              <w:rPr>
                <w:rFonts w:ascii="Arial Narrow" w:hAnsi="Arial Narrow"/>
                <w:b/>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Se otorgarán hasta 0.80 puntos por persona y máximo 4.00 puntos en total.</w:t>
            </w: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El Grupo de trabajo que presente la LICITANTE será de 4 personas. En caso de presentar un mayor número de integrantes del grupo de trabajo, sólo se considerarán los primeros 4, de acuerdo con el número consecutivo de folio.</w:t>
            </w: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outlineLvl w:val="0"/>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El INSTITUTO verificará la información proporcionada.</w:t>
            </w:r>
          </w:p>
        </w:tc>
        <w:tc>
          <w:tcPr>
            <w:tcW w:w="374" w:type="pct"/>
            <w:shd w:val="clear" w:color="000000" w:fill="FFFFFF"/>
            <w:vAlign w:val="center"/>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4.00</w:t>
            </w:r>
          </w:p>
        </w:tc>
        <w:tc>
          <w:tcPr>
            <w:tcW w:w="364" w:type="pct"/>
            <w:shd w:val="clear" w:color="000000" w:fill="FFFFFF"/>
            <w:vAlign w:val="center"/>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p>
        </w:tc>
      </w:tr>
      <w:tr w:rsidR="005B7E4F" w:rsidRPr="005B7E4F" w:rsidTr="00F97553">
        <w:trPr>
          <w:trHeight w:val="2167"/>
        </w:trPr>
        <w:tc>
          <w:tcPr>
            <w:tcW w:w="360" w:type="pct"/>
            <w:shd w:val="clear" w:color="auto" w:fill="auto"/>
            <w:vAlign w:val="center"/>
            <w:hideMark/>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lastRenderedPageBreak/>
              <w:t>1.2</w:t>
            </w:r>
          </w:p>
        </w:tc>
        <w:tc>
          <w:tcPr>
            <w:tcW w:w="915" w:type="pct"/>
            <w:shd w:val="clear" w:color="auto" w:fill="auto"/>
            <w:vAlign w:val="center"/>
            <w:hideMark/>
          </w:tcPr>
          <w:p w:rsidR="005B7E4F" w:rsidRPr="005B7E4F" w:rsidRDefault="005B7E4F" w:rsidP="00F97553">
            <w:pPr>
              <w:outlineLvl w:val="0"/>
              <w:rPr>
                <w:rFonts w:ascii="Arial Narrow" w:hAnsi="Arial Narrow"/>
                <w:b/>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Capacidad económica</w:t>
            </w:r>
          </w:p>
        </w:tc>
        <w:tc>
          <w:tcPr>
            <w:tcW w:w="2988" w:type="pct"/>
            <w:shd w:val="clear" w:color="000000" w:fill="FFFFFF"/>
            <w:vAlign w:val="center"/>
          </w:tcPr>
          <w:p w:rsidR="005B7E4F" w:rsidRPr="005B7E4F" w:rsidRDefault="005B7E4F" w:rsidP="00F97553">
            <w:pPr>
              <w:jc w:val="both"/>
              <w:outlineLvl w:val="0"/>
              <w:rPr>
                <w:rFonts w:ascii="Arial Narrow" w:hAnsi="Arial Narrow"/>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iCs/>
                <w:sz w:val="16"/>
                <w:szCs w:val="16"/>
                <w:lang w:eastAsia="es-MX"/>
                <w14:shadow w14:blurRad="50800" w14:dist="38100" w14:dir="2700000" w14:sx="100000" w14:sy="100000" w14:kx="0" w14:ky="0" w14:algn="tl">
                  <w14:srgbClr w14:val="000000">
                    <w14:alpha w14:val="60000"/>
                  </w14:srgbClr>
                </w14:shadow>
              </w:rPr>
              <w:t xml:space="preserve">Para demostrar la capacidad económica, </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la LICITANTE</w:t>
            </w:r>
            <w:r w:rsidRPr="005B7E4F">
              <w:rPr>
                <w:rFonts w:ascii="Arial Narrow" w:hAnsi="Arial Narrow"/>
                <w:iCs/>
                <w:sz w:val="16"/>
                <w:szCs w:val="16"/>
                <w:lang w:eastAsia="es-MX"/>
                <w14:shadow w14:blurRad="50800" w14:dist="38100" w14:dir="2700000" w14:sx="100000" w14:sy="100000" w14:kx="0" w14:ky="0" w14:algn="tl">
                  <w14:srgbClr w14:val="000000">
                    <w14:alpha w14:val="60000"/>
                  </w14:srgbClr>
                </w14:shadow>
              </w:rPr>
              <w:t xml:space="preserve"> deberá presentar la declaración fiscal anual de 2017 y la última declaración fiscal provisional de Impuesto Sobre la Renta presentadas ante la Secretaria de Hacienda y Crédito Público de 2017, o sus estados financieros, en los cuales deberán demostrar que sus ingresos son iguales o mayores al 20% del monto total de su oferta, conforme lo establece el artículo 57 fracción 3, y 75 inciso b) de las POBALINES.</w:t>
            </w:r>
          </w:p>
          <w:p w:rsidR="005B7E4F" w:rsidRPr="005B7E4F" w:rsidRDefault="005B7E4F" w:rsidP="00F97553">
            <w:pPr>
              <w:jc w:val="both"/>
              <w:outlineLvl w:val="0"/>
              <w:rPr>
                <w:rFonts w:ascii="Arial Narrow" w:hAnsi="Arial Narrow"/>
                <w:iCs/>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outlineLvl w:val="0"/>
              <w:rPr>
                <w:rFonts w:ascii="Arial Narrow" w:hAnsi="Arial Narrow"/>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iCs/>
                <w:sz w:val="16"/>
                <w:szCs w:val="16"/>
                <w:lang w:eastAsia="es-MX"/>
                <w14:shadow w14:blurRad="50800" w14:dist="38100" w14:dir="2700000" w14:sx="100000" w14:sy="100000" w14:kx="0" w14:ky="0" w14:algn="tl">
                  <w14:srgbClr w14:val="000000">
                    <w14:alpha w14:val="60000"/>
                  </w14:srgbClr>
                </w14:shadow>
              </w:rPr>
              <w:t xml:space="preserve">Demuestra ingresos iguales o mayores al 20% (veinte por ciento) del monto total de su oferta: </w:t>
            </w: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2.00 puntos</w:t>
            </w:r>
          </w:p>
          <w:p w:rsidR="005B7E4F" w:rsidRPr="005B7E4F" w:rsidRDefault="005B7E4F" w:rsidP="00F97553">
            <w:pPr>
              <w:jc w:val="both"/>
              <w:outlineLvl w:val="0"/>
              <w:rPr>
                <w:rFonts w:ascii="Arial Narrow" w:hAnsi="Arial Narrow"/>
                <w:iCs/>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iCs/>
                <w:sz w:val="16"/>
                <w:szCs w:val="16"/>
                <w:lang w:eastAsia="es-MX"/>
                <w14:shadow w14:blurRad="50800" w14:dist="38100" w14:dir="2700000" w14:sx="100000" w14:sy="100000" w14:kx="0" w14:ky="0" w14:algn="tl">
                  <w14:srgbClr w14:val="000000">
                    <w14:alpha w14:val="60000"/>
                  </w14:srgbClr>
                </w14:shadow>
              </w:rPr>
              <w:t xml:space="preserve">Demuestra ingresos menores al 20% (veinte por ciento) del monto total de su oferta: </w:t>
            </w: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0 puntos</w:t>
            </w:r>
          </w:p>
        </w:tc>
        <w:tc>
          <w:tcPr>
            <w:tcW w:w="374" w:type="pct"/>
            <w:shd w:val="clear" w:color="000000" w:fill="FFFFFF"/>
            <w:vAlign w:val="center"/>
            <w:hideMark/>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2.00</w:t>
            </w:r>
          </w:p>
        </w:tc>
        <w:tc>
          <w:tcPr>
            <w:tcW w:w="364" w:type="pct"/>
            <w:shd w:val="clear" w:color="000000" w:fill="FFFFFF"/>
            <w:vAlign w:val="center"/>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p>
        </w:tc>
      </w:tr>
      <w:tr w:rsidR="005B7E4F" w:rsidRPr="005B7E4F" w:rsidTr="00F97553">
        <w:trPr>
          <w:trHeight w:val="2204"/>
        </w:trPr>
        <w:tc>
          <w:tcPr>
            <w:tcW w:w="360" w:type="pct"/>
            <w:shd w:val="clear" w:color="auto" w:fill="auto"/>
            <w:vAlign w:val="center"/>
            <w:hideMark/>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1.3</w:t>
            </w:r>
          </w:p>
        </w:tc>
        <w:tc>
          <w:tcPr>
            <w:tcW w:w="915" w:type="pct"/>
            <w:shd w:val="clear" w:color="auto" w:fill="auto"/>
            <w:vAlign w:val="center"/>
            <w:hideMark/>
          </w:tcPr>
          <w:p w:rsidR="005B7E4F" w:rsidRPr="005B7E4F" w:rsidRDefault="005B7E4F" w:rsidP="00F97553">
            <w:pPr>
              <w:jc w:val="center"/>
              <w:outlineLvl w:val="0"/>
              <w:rPr>
                <w:rFonts w:ascii="Arial Narrow" w:hAnsi="Arial Narrow"/>
                <w:b/>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Participación de personas con discapacidad o empresas que cuenten con trabajadores con discapacidad</w:t>
            </w:r>
          </w:p>
        </w:tc>
        <w:tc>
          <w:tcPr>
            <w:tcW w:w="2988" w:type="pct"/>
            <w:shd w:val="clear" w:color="auto" w:fill="auto"/>
            <w:vAlign w:val="center"/>
            <w:hideMark/>
          </w:tcPr>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De conformidad con el artículo 15 del REGLAMENTO, se otorgará </w:t>
            </w: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1 (un) punto</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 al LICITANTE que cuenten con personal con discapacidad al comprobarse un porcentaje de al menos </w:t>
            </w: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5% (cinco por ciento)</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 de la plantilla de empleados cuya antigüedad no sea inferior a 6 (seis) meses computada hasta la fecha del acto de presentación y apertura de proposiciones, comprobándose con la documentación que se relaciona en la presente convocatoria.</w:t>
            </w: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ind w:right="114"/>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Se otorgarán los puntos que correspondan de manera proporcional conforme al número de trabajadores con discapacidad que acrediten tener.</w:t>
            </w:r>
          </w:p>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ind w:right="114"/>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Acredita personal con discapacidad</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t>1.00 punto</w:t>
            </w:r>
          </w:p>
          <w:p w:rsidR="005B7E4F" w:rsidRPr="005B7E4F" w:rsidRDefault="005B7E4F" w:rsidP="00F97553">
            <w:pPr>
              <w:jc w:val="both"/>
              <w:outlineLvl w:val="0"/>
              <w:rPr>
                <w:rFonts w:ascii="Arial Narrow" w:hAnsi="Arial Narrow"/>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No acredita</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t>0.00 puntos</w:t>
            </w:r>
          </w:p>
        </w:tc>
        <w:tc>
          <w:tcPr>
            <w:tcW w:w="374" w:type="pct"/>
            <w:shd w:val="clear" w:color="000000" w:fill="FFFFFF"/>
            <w:vAlign w:val="center"/>
            <w:hideMark/>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1.00</w:t>
            </w:r>
          </w:p>
        </w:tc>
        <w:tc>
          <w:tcPr>
            <w:tcW w:w="364" w:type="pct"/>
            <w:shd w:val="clear" w:color="000000" w:fill="FFFFFF"/>
            <w:vAlign w:val="center"/>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p>
        </w:tc>
      </w:tr>
      <w:tr w:rsidR="005B7E4F" w:rsidRPr="005B7E4F" w:rsidTr="00F97553">
        <w:trPr>
          <w:trHeight w:val="1494"/>
        </w:trPr>
        <w:tc>
          <w:tcPr>
            <w:tcW w:w="360" w:type="pct"/>
            <w:shd w:val="clear" w:color="auto" w:fill="auto"/>
            <w:vAlign w:val="center"/>
            <w:hideMark/>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1.4</w:t>
            </w:r>
          </w:p>
        </w:tc>
        <w:tc>
          <w:tcPr>
            <w:tcW w:w="915" w:type="pct"/>
            <w:shd w:val="clear" w:color="auto" w:fill="auto"/>
            <w:vAlign w:val="center"/>
            <w:hideMark/>
          </w:tcPr>
          <w:p w:rsidR="005B7E4F" w:rsidRPr="005B7E4F" w:rsidRDefault="005B7E4F" w:rsidP="00F97553">
            <w:pPr>
              <w:outlineLvl w:val="0"/>
              <w:rPr>
                <w:rFonts w:ascii="Arial Narrow" w:hAnsi="Arial Narrow"/>
                <w:b/>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Participación de MIPYMES que produzcan bienes con innovación tecnológica relacionados directamente con la prestación del servicio solicitado</w:t>
            </w:r>
          </w:p>
        </w:tc>
        <w:tc>
          <w:tcPr>
            <w:tcW w:w="2988" w:type="pct"/>
            <w:shd w:val="clear" w:color="auto" w:fill="auto"/>
            <w:vAlign w:val="center"/>
            <w:hideMark/>
          </w:tcPr>
          <w:p w:rsidR="005B7E4F" w:rsidRPr="005B7E4F" w:rsidRDefault="005B7E4F" w:rsidP="00F97553">
            <w:pPr>
              <w:ind w:right="114"/>
              <w:jc w:val="both"/>
              <w:outlineLvl w:val="0"/>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iCs/>
                <w:sz w:val="16"/>
                <w:szCs w:val="16"/>
                <w:lang w:eastAsia="es-MX"/>
                <w14:shadow w14:blurRad="50800" w14:dist="38100" w14:dir="2700000" w14:sx="100000" w14:sy="100000" w14:kx="0" w14:ky="0" w14:algn="tl">
                  <w14:srgbClr w14:val="000000">
                    <w14:alpha w14:val="60000"/>
                  </w14:srgbClr>
                </w14:shadow>
              </w:rPr>
              <w:t xml:space="preserve">De ser el caso, se otorgará </w:t>
            </w: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1 (un) punto</w:t>
            </w:r>
            <w:r w:rsidRPr="005B7E4F">
              <w:rPr>
                <w:rFonts w:ascii="Arial Narrow" w:hAnsi="Arial Narrow"/>
                <w:iCs/>
                <w:sz w:val="16"/>
                <w:szCs w:val="16"/>
                <w:lang w:eastAsia="es-MX"/>
                <w14:shadow w14:blurRad="50800" w14:dist="38100" w14:dir="2700000" w14:sx="100000" w14:sy="100000" w14:kx="0" w14:ky="0" w14:algn="tl">
                  <w14:srgbClr w14:val="000000">
                    <w14:alpha w14:val="60000"/>
                  </w14:srgbClr>
                </w14:shadow>
              </w:rPr>
              <w:t xml:space="preserve"> a la </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LICITANTE </w:t>
            </w:r>
            <w:r w:rsidRPr="005B7E4F">
              <w:rPr>
                <w:rFonts w:ascii="Arial Narrow" w:hAnsi="Arial Narrow"/>
                <w:iCs/>
                <w:sz w:val="16"/>
                <w:szCs w:val="16"/>
                <w:lang w:eastAsia="es-MX"/>
                <w14:shadow w14:blurRad="50800" w14:dist="38100" w14:dir="2700000" w14:sx="100000" w14:sy="100000" w14:kx="0" w14:ky="0" w14:algn="tl">
                  <w14:srgbClr w14:val="000000">
                    <w14:alpha w14:val="60000"/>
                  </w14:srgbClr>
                </w14:shadow>
              </w:rPr>
              <w:t xml:space="preserve">que pertenezcan al sector de </w:t>
            </w: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Micro, Pequeñas y Medianas Empresas</w:t>
            </w:r>
            <w:r w:rsidRPr="005B7E4F">
              <w:rPr>
                <w:rFonts w:ascii="Arial Narrow" w:hAnsi="Arial Narrow"/>
                <w:iCs/>
                <w:sz w:val="16"/>
                <w:szCs w:val="16"/>
                <w:lang w:eastAsia="es-MX"/>
                <w14:shadow w14:blurRad="50800" w14:dist="38100" w14:dir="2700000" w14:sx="100000" w14:sy="100000" w14:kx="0" w14:ky="0" w14:algn="tl">
                  <w14:srgbClr w14:val="000000">
                    <w14:alpha w14:val="60000"/>
                  </w14:srgbClr>
                </w14:shadow>
              </w:rPr>
              <w:t>, conforme se indica en la presente convocatoria y que acredite que produce bienes con innovación tecnológica y que se encuentran registrados ante el Instituto Mexicano de la Propiedad Industrial.</w:t>
            </w:r>
          </w:p>
        </w:tc>
        <w:tc>
          <w:tcPr>
            <w:tcW w:w="374" w:type="pct"/>
            <w:shd w:val="clear" w:color="000000" w:fill="FFFFFF"/>
            <w:vAlign w:val="center"/>
            <w:hideMark/>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1.00</w:t>
            </w:r>
          </w:p>
        </w:tc>
        <w:tc>
          <w:tcPr>
            <w:tcW w:w="364" w:type="pct"/>
            <w:shd w:val="clear" w:color="000000" w:fill="FFFFFF"/>
            <w:vAlign w:val="center"/>
          </w:tcPr>
          <w:p w:rsidR="005B7E4F" w:rsidRPr="005B7E4F" w:rsidRDefault="005B7E4F" w:rsidP="00F97553">
            <w:pPr>
              <w:jc w:val="center"/>
              <w:outlineLvl w:val="0"/>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p>
        </w:tc>
      </w:tr>
    </w:tbl>
    <w:tbl>
      <w:tblPr>
        <w:tblW w:w="5000" w:type="pct"/>
        <w:tblCellMar>
          <w:left w:w="70" w:type="dxa"/>
          <w:right w:w="70" w:type="dxa"/>
        </w:tblCellMar>
        <w:tblLook w:val="04A0" w:firstRow="1" w:lastRow="0" w:firstColumn="1" w:lastColumn="0" w:noHBand="0" w:noVBand="1"/>
      </w:tblPr>
      <w:tblGrid>
        <w:gridCol w:w="731"/>
        <w:gridCol w:w="1442"/>
        <w:gridCol w:w="4996"/>
        <w:gridCol w:w="811"/>
        <w:gridCol w:w="789"/>
      </w:tblGrid>
      <w:tr w:rsidR="005B7E4F" w:rsidRPr="005B7E4F" w:rsidTr="005B7E4F">
        <w:trPr>
          <w:trHeight w:val="282"/>
        </w:trPr>
        <w:tc>
          <w:tcPr>
            <w:tcW w:w="360" w:type="pct"/>
            <w:vMerge w:val="restart"/>
            <w:tcBorders>
              <w:top w:val="single" w:sz="4" w:space="0" w:color="auto"/>
              <w:left w:val="single" w:sz="8" w:space="0" w:color="auto"/>
              <w:bottom w:val="nil"/>
              <w:right w:val="single" w:sz="4" w:space="0" w:color="auto"/>
            </w:tcBorders>
            <w:shd w:val="clear" w:color="auto" w:fill="F4B083"/>
            <w:vAlign w:val="center"/>
            <w:hideMark/>
          </w:tcPr>
          <w:p w:rsidR="005B7E4F" w:rsidRPr="005B7E4F" w:rsidRDefault="005B7E4F" w:rsidP="00F97553">
            <w:pPr>
              <w:jc w:val="center"/>
              <w:outlineLvl w:val="0"/>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pPr>
            <w:r>
              <w:br w:type="page"/>
            </w:r>
            <w:r w:rsidRPr="005E28D0">
              <w:rPr>
                <w:rFonts w:ascii="Arial Narrow" w:hAnsi="Arial Narrow"/>
              </w:rPr>
              <w:br w:type="page"/>
            </w:r>
            <w:r w:rsidRPr="005B7E4F">
              <w:rPr>
                <w:rFonts w:ascii="Arial Narrow" w:hAnsi="Arial Narrow"/>
                <w14:shadow w14:blurRad="50800" w14:dist="38100" w14:dir="2700000" w14:sx="100000" w14:sy="100000" w14:kx="0" w14:ky="0" w14:algn="tl">
                  <w14:srgbClr w14:val="000000">
                    <w14:alpha w14:val="60000"/>
                  </w14:srgbClr>
                </w14:shadow>
              </w:rPr>
              <w:br w:type="page"/>
            </w:r>
            <w:r w:rsidRPr="005B7E4F">
              <w:rPr>
                <w:rFonts w:ascii="Arial Narrow" w:hAnsi="Arial Narrow"/>
                <w14:shadow w14:blurRad="50800" w14:dist="38100" w14:dir="2700000" w14:sx="100000" w14:sy="100000" w14:kx="0" w14:ky="0" w14:algn="tl">
                  <w14:srgbClr w14:val="000000">
                    <w14:alpha w14:val="60000"/>
                  </w14:srgbClr>
                </w14:shadow>
              </w:rPr>
              <w:br w:type="page"/>
            </w:r>
            <w:r w:rsidRPr="005B7E4F">
              <w:rPr>
                <w:rFonts w:ascii="Arial Narrow" w:hAnsi="Arial Narrow"/>
                <w14:shadow w14:blurRad="50800" w14:dist="38100" w14:dir="2700000" w14:sx="100000" w14:sy="100000" w14:kx="0" w14:ky="0" w14:algn="tl">
                  <w14:srgbClr w14:val="000000">
                    <w14:alpha w14:val="60000"/>
                  </w14:srgbClr>
                </w14:shadow>
              </w:rPr>
              <w:br w:type="page"/>
            </w:r>
            <w:r w:rsidRPr="005B7E4F">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t>Rubro 2</w:t>
            </w:r>
          </w:p>
        </w:tc>
        <w:tc>
          <w:tcPr>
            <w:tcW w:w="3858" w:type="pct"/>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rsidR="005B7E4F" w:rsidRPr="005B7E4F" w:rsidRDefault="005B7E4F" w:rsidP="00F97553">
            <w:pPr>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t xml:space="preserve">EXPERIENCIA Y ESPECIALIDAD DEL LICITANTE: </w:t>
            </w:r>
          </w:p>
        </w:tc>
        <w:tc>
          <w:tcPr>
            <w:tcW w:w="393" w:type="pct"/>
            <w:tcBorders>
              <w:top w:val="single" w:sz="4" w:space="0" w:color="auto"/>
              <w:left w:val="single" w:sz="4" w:space="0" w:color="auto"/>
              <w:bottom w:val="single" w:sz="4" w:space="0" w:color="auto"/>
              <w:right w:val="single" w:sz="8" w:space="0" w:color="auto"/>
            </w:tcBorders>
            <w:shd w:val="clear" w:color="auto" w:fill="F4B083"/>
            <w:vAlign w:val="center"/>
            <w:hideMark/>
          </w:tcPr>
          <w:p w:rsidR="005B7E4F" w:rsidRPr="005B7E4F" w:rsidRDefault="005B7E4F" w:rsidP="00F97553">
            <w:pPr>
              <w:jc w:val="center"/>
              <w:rPr>
                <w:b/>
                <w:bCs/>
                <w:color w:val="000000"/>
                <w:sz w:val="16"/>
                <w:szCs w:val="16"/>
                <w:lang w:eastAsia="es-MX"/>
                <w14:shadow w14:blurRad="50800" w14:dist="38100" w14:dir="2700000" w14:sx="100000" w14:sy="100000" w14:kx="0" w14:ky="0" w14:algn="tl">
                  <w14:srgbClr w14:val="000000">
                    <w14:alpha w14:val="60000"/>
                  </w14:srgbClr>
                </w14:shadow>
              </w:rPr>
            </w:pPr>
            <w:r w:rsidRPr="005B7E4F">
              <w:rPr>
                <w:b/>
                <w:bCs/>
                <w:color w:val="000000"/>
                <w:sz w:val="16"/>
                <w:szCs w:val="16"/>
                <w:lang w:eastAsia="es-MX"/>
                <w14:shadow w14:blurRad="50800" w14:dist="38100" w14:dir="2700000" w14:sx="100000" w14:sy="100000" w14:kx="0" w14:ky="0" w14:algn="tl">
                  <w14:srgbClr w14:val="000000">
                    <w14:alpha w14:val="60000"/>
                  </w14:srgbClr>
                </w14:shadow>
              </w:rPr>
              <w:t>10.00</w:t>
            </w:r>
          </w:p>
        </w:tc>
        <w:tc>
          <w:tcPr>
            <w:tcW w:w="389" w:type="pct"/>
            <w:tcBorders>
              <w:top w:val="single" w:sz="4" w:space="0" w:color="auto"/>
              <w:left w:val="single" w:sz="4" w:space="0" w:color="auto"/>
              <w:bottom w:val="single" w:sz="4" w:space="0" w:color="auto"/>
              <w:right w:val="single" w:sz="8" w:space="0" w:color="auto"/>
            </w:tcBorders>
            <w:shd w:val="clear" w:color="auto" w:fill="F4B083"/>
            <w:vAlign w:val="center"/>
          </w:tcPr>
          <w:p w:rsidR="005B7E4F" w:rsidRPr="005B7E4F" w:rsidRDefault="005B7E4F" w:rsidP="00F97553">
            <w:pPr>
              <w:jc w:val="center"/>
              <w:rPr>
                <w:b/>
                <w:bCs/>
                <w:color w:val="000000"/>
                <w:sz w:val="16"/>
                <w:szCs w:val="16"/>
                <w:lang w:eastAsia="es-MX"/>
                <w14:shadow w14:blurRad="50800" w14:dist="38100" w14:dir="2700000" w14:sx="100000" w14:sy="100000" w14:kx="0" w14:ky="0" w14:algn="tl">
                  <w14:srgbClr w14:val="000000">
                    <w14:alpha w14:val="60000"/>
                  </w14:srgbClr>
                </w14:shadow>
              </w:rPr>
            </w:pPr>
            <w:r w:rsidRPr="005B7E4F">
              <w:rPr>
                <w:b/>
                <w:bCs/>
                <w:color w:val="000000"/>
                <w:sz w:val="16"/>
                <w:szCs w:val="16"/>
                <w:lang w:eastAsia="es-MX"/>
                <w14:shadow w14:blurRad="50800" w14:dist="38100" w14:dir="2700000" w14:sx="100000" w14:sy="100000" w14:kx="0" w14:ky="0" w14:algn="tl">
                  <w14:srgbClr w14:val="000000">
                    <w14:alpha w14:val="60000"/>
                  </w14:srgbClr>
                </w14:shadow>
              </w:rPr>
              <w:t>Puntos</w:t>
            </w:r>
          </w:p>
        </w:tc>
      </w:tr>
      <w:tr w:rsidR="005B7E4F" w:rsidRPr="005B7E4F" w:rsidTr="005B7E4F">
        <w:trPr>
          <w:trHeight w:val="316"/>
        </w:trPr>
        <w:tc>
          <w:tcPr>
            <w:tcW w:w="360" w:type="pct"/>
            <w:vMerge/>
            <w:tcBorders>
              <w:top w:val="nil"/>
              <w:left w:val="single" w:sz="8" w:space="0" w:color="auto"/>
              <w:bottom w:val="nil"/>
              <w:right w:val="single" w:sz="4" w:space="0" w:color="auto"/>
            </w:tcBorders>
            <w:shd w:val="clear" w:color="auto" w:fill="F4B083"/>
            <w:vAlign w:val="center"/>
            <w:hideMark/>
          </w:tcPr>
          <w:p w:rsidR="005B7E4F" w:rsidRPr="005B7E4F" w:rsidRDefault="005B7E4F" w:rsidP="00F97553">
            <w:pPr>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pPr>
          </w:p>
        </w:tc>
        <w:tc>
          <w:tcPr>
            <w:tcW w:w="4640" w:type="pct"/>
            <w:gridSpan w:val="4"/>
            <w:tcBorders>
              <w:top w:val="single" w:sz="4" w:space="0" w:color="auto"/>
              <w:left w:val="single" w:sz="4" w:space="0" w:color="auto"/>
              <w:bottom w:val="single" w:sz="4" w:space="0" w:color="auto"/>
              <w:right w:val="single" w:sz="4" w:space="0" w:color="auto"/>
            </w:tcBorders>
            <w:shd w:val="clear" w:color="auto" w:fill="F4B083"/>
            <w:vAlign w:val="center"/>
            <w:hideMark/>
          </w:tcPr>
          <w:p w:rsidR="005B7E4F" w:rsidRPr="005B7E4F" w:rsidRDefault="005B7E4F" w:rsidP="00F97553">
            <w:pPr>
              <w:jc w:val="both"/>
              <w:rPr>
                <w:rFonts w:ascii="Arial Narrow" w:hAnsi="Arial Narrow"/>
                <w:b/>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color w:val="000000"/>
                <w:sz w:val="16"/>
                <w:szCs w:val="16"/>
                <w:lang w:eastAsia="es-MX"/>
                <w14:shadow w14:blurRad="50800" w14:dist="38100" w14:dir="2700000" w14:sx="100000" w14:sy="100000" w14:kx="0" w14:ky="0" w14:algn="tl">
                  <w14:srgbClr w14:val="000000">
                    <w14:alpha w14:val="60000"/>
                  </w14:srgbClr>
                </w14:shadow>
              </w:rPr>
              <w:t>Contratos del servicio de la misma naturaleza del que se pretende contratar que el licitante acredite haber realizado.</w:t>
            </w:r>
          </w:p>
        </w:tc>
      </w:tr>
      <w:tr w:rsidR="005B7E4F" w:rsidRPr="005B7E4F" w:rsidTr="005B7E4F">
        <w:trPr>
          <w:trHeight w:val="43"/>
        </w:trPr>
        <w:tc>
          <w:tcPr>
            <w:tcW w:w="360"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5B7E4F" w:rsidRPr="005B7E4F" w:rsidRDefault="005B7E4F" w:rsidP="00F97553">
            <w:pPr>
              <w:jc w:val="center"/>
              <w:outlineLvl w:val="0"/>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Subrubro</w:t>
            </w:r>
          </w:p>
        </w:tc>
        <w:tc>
          <w:tcPr>
            <w:tcW w:w="916" w:type="pct"/>
            <w:tcBorders>
              <w:top w:val="single" w:sz="4" w:space="0" w:color="auto"/>
              <w:left w:val="nil"/>
              <w:bottom w:val="single" w:sz="8" w:space="0" w:color="auto"/>
              <w:right w:val="single" w:sz="8" w:space="0" w:color="auto"/>
            </w:tcBorders>
            <w:shd w:val="clear" w:color="auto" w:fill="auto"/>
            <w:vAlign w:val="center"/>
            <w:hideMark/>
          </w:tcPr>
          <w:p w:rsidR="005B7E4F" w:rsidRPr="005B7E4F" w:rsidRDefault="005B7E4F" w:rsidP="00F97553">
            <w:pPr>
              <w:jc w:val="center"/>
              <w:outlineLvl w:val="0"/>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Concepto</w:t>
            </w:r>
          </w:p>
        </w:tc>
        <w:tc>
          <w:tcPr>
            <w:tcW w:w="2942" w:type="pct"/>
            <w:tcBorders>
              <w:top w:val="single" w:sz="4" w:space="0" w:color="auto"/>
              <w:left w:val="nil"/>
              <w:bottom w:val="single" w:sz="8" w:space="0" w:color="auto"/>
              <w:right w:val="single" w:sz="8" w:space="0" w:color="000000"/>
            </w:tcBorders>
            <w:shd w:val="clear" w:color="auto" w:fill="auto"/>
            <w:vAlign w:val="center"/>
            <w:hideMark/>
          </w:tcPr>
          <w:p w:rsidR="005B7E4F" w:rsidRPr="005B7E4F" w:rsidRDefault="005B7E4F" w:rsidP="00F97553">
            <w:pPr>
              <w:jc w:val="center"/>
              <w:outlineLvl w:val="0"/>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Forma de evaluación</w:t>
            </w:r>
          </w:p>
        </w:tc>
        <w:tc>
          <w:tcPr>
            <w:tcW w:w="393" w:type="pct"/>
            <w:tcBorders>
              <w:top w:val="single" w:sz="4" w:space="0" w:color="auto"/>
              <w:left w:val="nil"/>
              <w:bottom w:val="single" w:sz="8" w:space="0" w:color="auto"/>
              <w:right w:val="single" w:sz="8" w:space="0" w:color="auto"/>
            </w:tcBorders>
            <w:shd w:val="clear" w:color="auto" w:fill="auto"/>
            <w:vAlign w:val="center"/>
            <w:hideMark/>
          </w:tcPr>
          <w:p w:rsidR="005B7E4F" w:rsidRPr="005B7E4F" w:rsidRDefault="005B7E4F" w:rsidP="00F97553">
            <w:pPr>
              <w:jc w:val="center"/>
              <w:outlineLvl w:val="0"/>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Puntos Esperados</w:t>
            </w:r>
          </w:p>
        </w:tc>
        <w:tc>
          <w:tcPr>
            <w:tcW w:w="389" w:type="pct"/>
            <w:tcBorders>
              <w:top w:val="single" w:sz="4" w:space="0" w:color="auto"/>
              <w:left w:val="nil"/>
              <w:bottom w:val="single" w:sz="8" w:space="0" w:color="auto"/>
              <w:right w:val="single" w:sz="4" w:space="0" w:color="auto"/>
            </w:tcBorders>
          </w:tcPr>
          <w:p w:rsidR="005B7E4F" w:rsidRPr="005B7E4F" w:rsidRDefault="005B7E4F" w:rsidP="00F97553">
            <w:pPr>
              <w:jc w:val="center"/>
              <w:outlineLvl w:val="0"/>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Puntos Obtenidos</w:t>
            </w:r>
          </w:p>
        </w:tc>
      </w:tr>
      <w:tr w:rsidR="005B7E4F" w:rsidRPr="005B7E4F" w:rsidTr="005B7E4F">
        <w:trPr>
          <w:trHeight w:val="484"/>
        </w:trPr>
        <w:tc>
          <w:tcPr>
            <w:tcW w:w="360" w:type="pct"/>
            <w:tcBorders>
              <w:top w:val="single" w:sz="4" w:space="0" w:color="auto"/>
              <w:left w:val="single" w:sz="8" w:space="0" w:color="auto"/>
              <w:bottom w:val="single" w:sz="4" w:space="0" w:color="auto"/>
              <w:right w:val="single" w:sz="4" w:space="0" w:color="auto"/>
            </w:tcBorders>
            <w:shd w:val="clear" w:color="auto" w:fill="auto"/>
            <w:vAlign w:val="center"/>
            <w:hideMark/>
          </w:tcPr>
          <w:p w:rsidR="005B7E4F" w:rsidRPr="005B7E4F" w:rsidRDefault="005B7E4F" w:rsidP="00F97553">
            <w:pPr>
              <w:jc w:val="center"/>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t>2.1</w:t>
            </w:r>
          </w:p>
        </w:tc>
        <w:tc>
          <w:tcPr>
            <w:tcW w:w="91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B7E4F" w:rsidRPr="005B7E4F" w:rsidRDefault="005B7E4F" w:rsidP="00F97553">
            <w:pPr>
              <w:jc w:val="both"/>
              <w:rPr>
                <w:rFonts w:ascii="Arial Narrow" w:hAnsi="Arial Narrow"/>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color w:val="000000"/>
                <w:sz w:val="16"/>
                <w:szCs w:val="16"/>
                <w:lang w:eastAsia="es-MX"/>
                <w14:shadow w14:blurRad="50800" w14:dist="38100" w14:dir="2700000" w14:sx="100000" w14:sy="100000" w14:kx="0" w14:ky="0" w14:algn="tl">
                  <w14:srgbClr w14:val="000000">
                    <w14:alpha w14:val="60000"/>
                  </w14:srgbClr>
                </w14:shadow>
              </w:rPr>
              <w:t>Experiencia y Especialidad del licitante</w:t>
            </w:r>
          </w:p>
        </w:tc>
        <w:tc>
          <w:tcPr>
            <w:tcW w:w="2942" w:type="pct"/>
            <w:tcBorders>
              <w:top w:val="single" w:sz="8" w:space="0" w:color="auto"/>
              <w:left w:val="nil"/>
              <w:bottom w:val="single" w:sz="4" w:space="0" w:color="auto"/>
              <w:right w:val="nil"/>
            </w:tcBorders>
            <w:shd w:val="clear" w:color="auto" w:fill="auto"/>
            <w:vAlign w:val="center"/>
          </w:tcPr>
          <w:p w:rsidR="005B7E4F" w:rsidRPr="005B7E4F" w:rsidRDefault="005B7E4F" w:rsidP="00F97553">
            <w:pPr>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La LICITANTE deberá de acreditar su experiencia y especialidad en la prestación de servicios de la misma naturaleza que los solicitados en la presente convocatoria, para lo cual deberá presentar copia legible de </w:t>
            </w: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mínimo 1 (uno) y máximo 5 (cinco) contratos</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 celebrados con el sector público o privado, con una antigüedad máxima de </w:t>
            </w: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5 (cinco</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 años de su formalización, con los que acredite la prestación </w:t>
            </w: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 xml:space="preserve">del servicio </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de las mismas o muy similares características y condiciones de las que se requieren en la presente convocatoria.</w:t>
            </w:r>
          </w:p>
          <w:p w:rsidR="005B7E4F" w:rsidRPr="005B7E4F" w:rsidRDefault="005B7E4F" w:rsidP="00F97553">
            <w:pPr>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rPr>
                <w:rFonts w:ascii="Arial Narrow" w:hAnsi="Arial Narrow"/>
                <w:b/>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Se entenderá como servicios similares, los servicios de conversión y transferencia a archivos digitales, catalogación y almacenamientos, de archivos </w:t>
            </w:r>
            <w:proofErr w:type="spellStart"/>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videográficos</w:t>
            </w:r>
            <w:proofErr w:type="spellEnd"/>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 análogos o digitales a un formato digital.</w:t>
            </w:r>
          </w:p>
          <w:p w:rsidR="005B7E4F" w:rsidRPr="005B7E4F" w:rsidRDefault="005B7E4F" w:rsidP="00F97553">
            <w:pPr>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rPr>
                <w:rFonts w:ascii="Arial Narrow" w:hAnsi="Arial Narrow"/>
                <w:b/>
                <w:bCs/>
                <w:sz w:val="16"/>
                <w:szCs w:val="16"/>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14:shadow w14:blurRad="50800" w14:dist="38100" w14:dir="2700000" w14:sx="100000" w14:sy="100000" w14:kx="0" w14:ky="0" w14:algn="tl">
                  <w14:srgbClr w14:val="000000">
                    <w14:alpha w14:val="60000"/>
                  </w14:srgbClr>
                </w14:shadow>
              </w:rPr>
              <w:t>Documentos que deberá presentar para acreditar la experiencia y especialidad:</w:t>
            </w:r>
          </w:p>
          <w:p w:rsidR="005B7E4F" w:rsidRPr="005B7E4F" w:rsidRDefault="005B7E4F" w:rsidP="00F97553">
            <w:pPr>
              <w:jc w:val="both"/>
              <w:rPr>
                <w:rFonts w:ascii="Arial Narrow" w:hAnsi="Arial Narrow"/>
                <w:sz w:val="16"/>
                <w:szCs w:val="16"/>
                <w14:shadow w14:blurRad="50800" w14:dist="38100" w14:dir="2700000" w14:sx="100000" w14:sy="100000" w14:kx="0" w14:ky="0" w14:algn="tl">
                  <w14:srgbClr w14:val="000000">
                    <w14:alpha w14:val="60000"/>
                  </w14:srgbClr>
                </w14:shadow>
              </w:rPr>
            </w:pPr>
          </w:p>
          <w:p w:rsidR="005B7E4F" w:rsidRPr="005E28D0" w:rsidRDefault="005B7E4F" w:rsidP="005B7E4F">
            <w:pPr>
              <w:pStyle w:val="Prrafodelista"/>
              <w:numPr>
                <w:ilvl w:val="0"/>
                <w:numId w:val="82"/>
              </w:numPr>
              <w:ind w:left="158" w:right="90" w:hanging="136"/>
              <w:contextualSpacing w:val="0"/>
              <w:jc w:val="both"/>
              <w:rPr>
                <w:rFonts w:ascii="Arial Narrow" w:hAnsi="Arial Narrow"/>
                <w:sz w:val="16"/>
                <w:szCs w:val="16"/>
                <w:lang w:eastAsia="es-MX"/>
              </w:rPr>
            </w:pPr>
            <w:r w:rsidRPr="005E28D0">
              <w:rPr>
                <w:rFonts w:ascii="Arial Narrow" w:hAnsi="Arial Narrow"/>
                <w:sz w:val="16"/>
                <w:szCs w:val="16"/>
                <w:lang w:eastAsia="es-MX"/>
              </w:rPr>
              <w:t>Copia legible de los contratos o versiones públicas de éstos, celebrados con el sector público o privado que incluya el o los anexos que permitan verificar el alcance de la contratación y se encuentren firmados.</w:t>
            </w:r>
          </w:p>
          <w:p w:rsidR="005B7E4F" w:rsidRPr="005B7E4F" w:rsidRDefault="005B7E4F" w:rsidP="00F97553">
            <w:pPr>
              <w:snapToGrid w:val="0"/>
              <w:ind w:left="158" w:right="232" w:hanging="136"/>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p>
          <w:p w:rsidR="005B7E4F" w:rsidRDefault="005B7E4F" w:rsidP="00F97553">
            <w:pPr>
              <w:pStyle w:val="Prrafodelista"/>
              <w:ind w:left="203" w:right="90"/>
              <w:contextualSpacing w:val="0"/>
              <w:jc w:val="both"/>
              <w:rPr>
                <w:rFonts w:ascii="Arial Narrow" w:hAnsi="Arial Narrow"/>
                <w:sz w:val="16"/>
                <w:szCs w:val="16"/>
                <w:lang w:eastAsia="es-MX"/>
              </w:rPr>
            </w:pPr>
            <w:r w:rsidRPr="002E0EC1">
              <w:rPr>
                <w:rFonts w:ascii="Arial Narrow" w:hAnsi="Arial Narrow"/>
                <w:sz w:val="16"/>
                <w:szCs w:val="16"/>
                <w:lang w:eastAsia="es-MX"/>
              </w:rPr>
              <w:t xml:space="preserve">La </w:t>
            </w:r>
            <w:r>
              <w:rPr>
                <w:rFonts w:ascii="Arial Narrow" w:hAnsi="Arial Narrow"/>
                <w:sz w:val="16"/>
                <w:szCs w:val="16"/>
                <w:lang w:eastAsia="es-MX"/>
              </w:rPr>
              <w:t>empresa</w:t>
            </w:r>
            <w:r w:rsidRPr="002E0EC1">
              <w:rPr>
                <w:rFonts w:ascii="Arial Narrow" w:hAnsi="Arial Narrow"/>
                <w:sz w:val="16"/>
                <w:szCs w:val="16"/>
                <w:lang w:eastAsia="es-MX"/>
              </w:rPr>
              <w:t xml:space="preserve"> que firma los contratos presentados deberá ser la </w:t>
            </w:r>
            <w:r>
              <w:rPr>
                <w:rFonts w:ascii="Arial Narrow" w:hAnsi="Arial Narrow"/>
                <w:sz w:val="16"/>
                <w:szCs w:val="16"/>
                <w:lang w:eastAsia="es-MX"/>
              </w:rPr>
              <w:t>empresa</w:t>
            </w:r>
            <w:r w:rsidRPr="002E0EC1">
              <w:rPr>
                <w:rFonts w:ascii="Arial Narrow" w:hAnsi="Arial Narrow"/>
                <w:sz w:val="16"/>
                <w:szCs w:val="16"/>
                <w:lang w:eastAsia="es-MX"/>
              </w:rPr>
              <w:t xml:space="preserve"> </w:t>
            </w:r>
            <w:r>
              <w:rPr>
                <w:rFonts w:ascii="Arial Narrow" w:hAnsi="Arial Narrow"/>
                <w:sz w:val="16"/>
                <w:szCs w:val="16"/>
                <w:lang w:eastAsia="es-MX"/>
              </w:rPr>
              <w:t>licitante</w:t>
            </w:r>
            <w:r w:rsidRPr="002E0EC1">
              <w:rPr>
                <w:rFonts w:ascii="Arial Narrow" w:hAnsi="Arial Narrow"/>
                <w:sz w:val="16"/>
                <w:szCs w:val="16"/>
                <w:lang w:eastAsia="es-MX"/>
              </w:rPr>
              <w:t xml:space="preserve"> </w:t>
            </w:r>
            <w:r w:rsidRPr="002E0EC1">
              <w:rPr>
                <w:rFonts w:ascii="Arial Narrow" w:hAnsi="Arial Narrow"/>
                <w:sz w:val="16"/>
                <w:szCs w:val="16"/>
                <w:lang w:eastAsia="es-MX"/>
              </w:rPr>
              <w:lastRenderedPageBreak/>
              <w:t>que presenta la propuesta en el procedimiento de contratación. En caso de que haya tenido cambios de su razón o denominación social, deberá presentar copia simple de la reforma o reformas a su Acta Constitutiva.</w:t>
            </w:r>
          </w:p>
          <w:p w:rsidR="005B7E4F" w:rsidRPr="002E0EC1" w:rsidRDefault="005B7E4F" w:rsidP="00F97553">
            <w:pPr>
              <w:pStyle w:val="Prrafodelista"/>
              <w:ind w:left="158"/>
              <w:contextualSpacing w:val="0"/>
              <w:jc w:val="both"/>
              <w:rPr>
                <w:rFonts w:ascii="Arial Narrow" w:hAnsi="Arial Narrow"/>
                <w:sz w:val="16"/>
                <w:szCs w:val="16"/>
                <w:lang w:eastAsia="es-MX"/>
              </w:rPr>
            </w:pPr>
          </w:p>
          <w:p w:rsidR="005B7E4F" w:rsidRPr="00676947" w:rsidRDefault="005B7E4F" w:rsidP="005B7E4F">
            <w:pPr>
              <w:pStyle w:val="Prrafodelista"/>
              <w:numPr>
                <w:ilvl w:val="0"/>
                <w:numId w:val="82"/>
              </w:numPr>
              <w:ind w:left="158" w:right="90" w:hanging="136"/>
              <w:contextualSpacing w:val="0"/>
              <w:jc w:val="both"/>
              <w:rPr>
                <w:rFonts w:ascii="Arial Narrow" w:hAnsi="Arial Narrow"/>
                <w:sz w:val="16"/>
                <w:szCs w:val="16"/>
                <w:lang w:eastAsia="es-MX"/>
              </w:rPr>
            </w:pPr>
            <w:r>
              <w:rPr>
                <w:rFonts w:ascii="Arial Narrow" w:hAnsi="Arial Narrow"/>
                <w:sz w:val="16"/>
                <w:szCs w:val="16"/>
                <w:lang w:eastAsia="es-MX"/>
              </w:rPr>
              <w:t>La</w:t>
            </w:r>
            <w:r w:rsidRPr="005A242A">
              <w:rPr>
                <w:rFonts w:ascii="Arial Narrow" w:hAnsi="Arial Narrow"/>
                <w:sz w:val="16"/>
                <w:szCs w:val="16"/>
                <w:lang w:eastAsia="es-MX"/>
              </w:rPr>
              <w:t xml:space="preserve"> LICITANTE</w:t>
            </w:r>
            <w:r w:rsidRPr="005E28D0">
              <w:rPr>
                <w:rFonts w:ascii="Arial Narrow" w:hAnsi="Arial Narrow"/>
                <w:sz w:val="16"/>
                <w:szCs w:val="16"/>
                <w:lang w:eastAsia="es-MX"/>
              </w:rPr>
              <w:t xml:space="preserve"> proporcionará </w:t>
            </w:r>
            <w:r>
              <w:rPr>
                <w:rFonts w:ascii="Arial Narrow" w:hAnsi="Arial Narrow"/>
                <w:sz w:val="16"/>
                <w:szCs w:val="16"/>
                <w:lang w:eastAsia="es-MX"/>
              </w:rPr>
              <w:t xml:space="preserve">una </w:t>
            </w:r>
            <w:r w:rsidRPr="005E28D0">
              <w:rPr>
                <w:rFonts w:ascii="Arial Narrow" w:hAnsi="Arial Narrow"/>
                <w:sz w:val="16"/>
                <w:szCs w:val="16"/>
                <w:lang w:eastAsia="es-MX"/>
              </w:rPr>
              <w:t>relación de contratos que incluya dirección, teléfono y nombre de la persona a contactar de cada uno de los contratos presentados</w:t>
            </w:r>
            <w:r>
              <w:rPr>
                <w:rFonts w:ascii="Arial Narrow" w:hAnsi="Arial Narrow"/>
                <w:sz w:val="16"/>
                <w:szCs w:val="16"/>
                <w:lang w:eastAsia="es-MX"/>
              </w:rPr>
              <w:t>.</w:t>
            </w:r>
          </w:p>
          <w:p w:rsidR="005B7E4F" w:rsidRPr="005B7E4F" w:rsidRDefault="005B7E4F" w:rsidP="00F97553">
            <w:pPr>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rPr>
                <w:rFonts w:ascii="Arial Narrow" w:hAnsi="Arial Narrow"/>
                <w:b/>
                <w:sz w:val="16"/>
                <w:szCs w:val="16"/>
                <w:u w:val="single"/>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u w:val="single"/>
                <w:lang w:eastAsia="es-MX"/>
                <w14:shadow w14:blurRad="50800" w14:dist="38100" w14:dir="2700000" w14:sx="100000" w14:sy="100000" w14:kx="0" w14:ky="0" w14:algn="tl">
                  <w14:srgbClr w14:val="000000">
                    <w14:alpha w14:val="60000"/>
                  </w14:srgbClr>
                </w14:shadow>
              </w:rPr>
              <w:t>Acreditación de la especialidad:</w:t>
            </w:r>
          </w:p>
          <w:p w:rsidR="005B7E4F" w:rsidRPr="005B7E4F" w:rsidRDefault="005B7E4F" w:rsidP="00F97553">
            <w:pPr>
              <w:jc w:val="both"/>
              <w:rPr>
                <w:rFonts w:ascii="Arial Narrow" w:hAnsi="Arial Narrow"/>
                <w:b/>
                <w:sz w:val="16"/>
                <w:szCs w:val="16"/>
                <w:u w:val="single"/>
                <w:lang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Serán considerados los contratos con los que acredite similitud al servicio requerido por EL INSTITUTO en el presente procedimiento de contratación.</w:t>
            </w:r>
          </w:p>
          <w:p w:rsidR="005B7E4F" w:rsidRPr="005B7E4F" w:rsidRDefault="005B7E4F" w:rsidP="00F97553">
            <w:pPr>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La Licitante que acredite el mayor número de contratos de especialidad, obtendrá el </w:t>
            </w: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máximo de 5 (cinco) puntos</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para el resto se aplicará una regla de tres y los puntos se asignarán de manera proporcional.</w:t>
            </w:r>
          </w:p>
          <w:p w:rsidR="005B7E4F" w:rsidRPr="005B7E4F" w:rsidRDefault="005B7E4F" w:rsidP="00F97553">
            <w:pPr>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rPr>
                <w:rFonts w:ascii="Arial Narrow" w:hAnsi="Arial Narrow"/>
                <w:b/>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Especialidad</w:t>
            </w:r>
          </w:p>
          <w:p w:rsidR="005B7E4F" w:rsidRPr="005B7E4F" w:rsidRDefault="005B7E4F" w:rsidP="00F97553">
            <w:pPr>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Puntos máximos para el máximo de contratos acreditados     5.00 puntos</w:t>
            </w:r>
          </w:p>
          <w:p w:rsidR="005B7E4F" w:rsidRPr="005B7E4F" w:rsidRDefault="005B7E4F" w:rsidP="00F97553">
            <w:pPr>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 Ningún aspecto acreditado</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t xml:space="preserve">                    0.00 puntos </w:t>
            </w:r>
          </w:p>
          <w:p w:rsidR="005B7E4F" w:rsidRPr="005B7E4F" w:rsidRDefault="005B7E4F" w:rsidP="00F97553">
            <w:pPr>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rPr>
                <w:rFonts w:ascii="Arial Narrow" w:hAnsi="Arial Narrow"/>
                <w:b/>
                <w:sz w:val="16"/>
                <w:szCs w:val="16"/>
                <w:u w:val="single"/>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u w:val="single"/>
                <w:lang w:eastAsia="es-MX"/>
                <w14:shadow w14:blurRad="50800" w14:dist="38100" w14:dir="2700000" w14:sx="100000" w14:sy="100000" w14:kx="0" w14:ky="0" w14:algn="tl">
                  <w14:srgbClr w14:val="000000">
                    <w14:alpha w14:val="60000"/>
                  </w14:srgbClr>
                </w14:shadow>
              </w:rPr>
              <w:t>Acreditación de la experiencia:</w:t>
            </w:r>
          </w:p>
          <w:p w:rsidR="005B7E4F" w:rsidRPr="005B7E4F" w:rsidRDefault="005B7E4F" w:rsidP="00F97553">
            <w:pPr>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252DE3" w:rsidRDefault="005B7E4F" w:rsidP="00F97553">
            <w:pPr>
              <w:jc w:val="both"/>
              <w:rPr>
                <w:rFonts w:ascii="Arial Narrow" w:hAnsi="Arial Narrow"/>
                <w:sz w:val="18"/>
                <w:szCs w:val="16"/>
                <w:lang w:eastAsia="es-MX"/>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La experiencia se acreditará a partir de los contratos con los que la LICITANTE haya acreditado su especialidad</w:t>
            </w:r>
            <w:r w:rsidRPr="00252DE3">
              <w:rPr>
                <w:rFonts w:ascii="Arial Narrow" w:hAnsi="Arial Narrow"/>
                <w:sz w:val="18"/>
                <w:szCs w:val="16"/>
                <w:lang w:eastAsia="es-MX"/>
              </w:rPr>
              <w:t>.</w:t>
            </w:r>
          </w:p>
          <w:p w:rsidR="005B7E4F" w:rsidRPr="005B7E4F" w:rsidRDefault="005B7E4F" w:rsidP="00F97553">
            <w:pPr>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xml:space="preserve">La LICITANTE que acredite el mayor tiempo de experiencia en la prestación de servicios similares a lo solicitado en la presente convocatoria, EL INSTITUTO le otorgará </w:t>
            </w: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máximo de 5 (cinco) puntos</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 para el resto se aplicará una regla de tres y los puntos se asignarán de manera proporcional.</w:t>
            </w:r>
          </w:p>
          <w:p w:rsidR="005B7E4F" w:rsidRPr="005B7E4F" w:rsidRDefault="005B7E4F" w:rsidP="00F97553">
            <w:pPr>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rPr>
                <w:rFonts w:ascii="Arial Narrow" w:hAnsi="Arial Narrow"/>
                <w:b/>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Experiencia</w:t>
            </w:r>
          </w:p>
          <w:p w:rsidR="005B7E4F" w:rsidRPr="005B7E4F" w:rsidRDefault="005B7E4F" w:rsidP="00F97553">
            <w:pPr>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Puntos máximos para el máximo de años acreditados</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t xml:space="preserve">5.00 puntos </w:t>
            </w:r>
          </w:p>
          <w:p w:rsidR="005B7E4F" w:rsidRPr="005B7E4F" w:rsidRDefault="005B7E4F" w:rsidP="00F97553">
            <w:pPr>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Ningún aspecto acreditado</w:t>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ab/>
              <w:t xml:space="preserve">                   0.00 puntos </w:t>
            </w:r>
          </w:p>
          <w:p w:rsidR="005B7E4F" w:rsidRPr="005B7E4F" w:rsidRDefault="005B7E4F" w:rsidP="00F97553">
            <w:pPr>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rPr>
                <w:rFonts w:ascii="Arial Narrow" w:hAnsi="Arial Narrow"/>
                <w:b/>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Total de puntos a asignar:   10.00 puntos</w:t>
            </w:r>
          </w:p>
          <w:p w:rsidR="005B7E4F" w:rsidRPr="005B7E4F" w:rsidRDefault="005B7E4F" w:rsidP="00F97553">
            <w:pPr>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En caso de que dos o más Licitantes acrediten el mismo número de contratos de especialidad o de años de experiencia, se dará la misma puntuación a los dos o más Licitantes que se encuentren en ese supuesto.</w:t>
            </w:r>
          </w:p>
          <w:p w:rsidR="005B7E4F" w:rsidRPr="005B7E4F" w:rsidRDefault="005B7E4F" w:rsidP="00F97553">
            <w:pPr>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En caso de presentar un mayor número de contratos, sólo se considerarán los primeros 5 (cinco), de acuerdo con el número consecutivo de folio de su proposición.</w:t>
            </w:r>
          </w:p>
          <w:p w:rsidR="005B7E4F" w:rsidRPr="005B7E4F" w:rsidRDefault="005B7E4F" w:rsidP="00F97553">
            <w:pPr>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El INSTITUTO verificará la información proporcionada por el licitante.</w:t>
            </w:r>
          </w:p>
          <w:p w:rsidR="005B7E4F" w:rsidRPr="005B7E4F" w:rsidRDefault="005B7E4F" w:rsidP="00F97553">
            <w:pPr>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La LICITANTE presentará, además, relación de los contratos que presente en copia simple, en la que señale nombre, cargo y teléfonos de los contactos para verificar la información</w:t>
            </w:r>
          </w:p>
        </w:tc>
        <w:tc>
          <w:tcPr>
            <w:tcW w:w="39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B7E4F" w:rsidRPr="005B7E4F" w:rsidRDefault="005B7E4F" w:rsidP="00F97553">
            <w:pPr>
              <w:jc w:val="center"/>
              <w:rPr>
                <w:b/>
                <w:bCs/>
                <w:color w:val="000000"/>
                <w:sz w:val="16"/>
                <w:szCs w:val="16"/>
                <w:lang w:eastAsia="es-MX"/>
                <w14:shadow w14:blurRad="50800" w14:dist="38100" w14:dir="2700000" w14:sx="100000" w14:sy="100000" w14:kx="0" w14:ky="0" w14:algn="tl">
                  <w14:srgbClr w14:val="000000">
                    <w14:alpha w14:val="60000"/>
                  </w14:srgbClr>
                </w14:shadow>
              </w:rPr>
            </w:pPr>
            <w:r w:rsidRPr="005B7E4F">
              <w:rPr>
                <w:b/>
                <w:bCs/>
                <w:color w:val="000000"/>
                <w:sz w:val="16"/>
                <w:szCs w:val="16"/>
                <w:lang w:eastAsia="es-MX"/>
                <w14:shadow w14:blurRad="50800" w14:dist="38100" w14:dir="2700000" w14:sx="100000" w14:sy="100000" w14:kx="0" w14:ky="0" w14:algn="tl">
                  <w14:srgbClr w14:val="000000">
                    <w14:alpha w14:val="60000"/>
                  </w14:srgbClr>
                </w14:shadow>
              </w:rPr>
              <w:lastRenderedPageBreak/>
              <w:t>10.00</w:t>
            </w:r>
          </w:p>
        </w:tc>
        <w:tc>
          <w:tcPr>
            <w:tcW w:w="389" w:type="pct"/>
            <w:tcBorders>
              <w:top w:val="single" w:sz="4" w:space="0" w:color="auto"/>
              <w:left w:val="single" w:sz="4" w:space="0" w:color="auto"/>
              <w:bottom w:val="single" w:sz="4" w:space="0" w:color="auto"/>
              <w:right w:val="single" w:sz="4" w:space="0" w:color="auto"/>
            </w:tcBorders>
            <w:vAlign w:val="center"/>
          </w:tcPr>
          <w:p w:rsidR="005B7E4F" w:rsidRPr="005B7E4F" w:rsidRDefault="005B7E4F" w:rsidP="00F97553">
            <w:pPr>
              <w:jc w:val="center"/>
              <w:rPr>
                <w:b/>
                <w:bCs/>
                <w:color w:val="000000"/>
                <w:sz w:val="16"/>
                <w:szCs w:val="16"/>
                <w:lang w:eastAsia="es-MX"/>
                <w14:shadow w14:blurRad="50800" w14:dist="38100" w14:dir="2700000" w14:sx="100000" w14:sy="100000" w14:kx="0" w14:ky="0" w14:algn="tl">
                  <w14:srgbClr w14:val="000000">
                    <w14:alpha w14:val="60000"/>
                  </w14:srgbClr>
                </w14:shadow>
              </w:rPr>
            </w:pPr>
          </w:p>
        </w:tc>
      </w:tr>
      <w:tr w:rsidR="005B7E4F" w:rsidRPr="005B7E4F" w:rsidTr="005B7E4F">
        <w:trPr>
          <w:trHeight w:val="300"/>
        </w:trPr>
        <w:tc>
          <w:tcPr>
            <w:tcW w:w="360" w:type="pct"/>
            <w:vMerge w:val="restart"/>
            <w:tcBorders>
              <w:top w:val="single" w:sz="8" w:space="0" w:color="auto"/>
              <w:left w:val="single" w:sz="8" w:space="0" w:color="auto"/>
              <w:bottom w:val="nil"/>
              <w:right w:val="single" w:sz="4" w:space="0" w:color="auto"/>
            </w:tcBorders>
            <w:shd w:val="clear" w:color="auto" w:fill="A8D08D"/>
            <w:vAlign w:val="center"/>
            <w:hideMark/>
          </w:tcPr>
          <w:p w:rsidR="005B7E4F" w:rsidRPr="005B7E4F" w:rsidRDefault="005B7E4F" w:rsidP="00F97553">
            <w:pPr>
              <w:jc w:val="center"/>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pPr>
            <w:r w:rsidRPr="005E28D0">
              <w:rPr>
                <w:rFonts w:ascii="Arial Narrow" w:hAnsi="Arial Narrow"/>
                <w:sz w:val="16"/>
                <w:szCs w:val="16"/>
              </w:rPr>
              <w:br w:type="page"/>
            </w:r>
            <w:r w:rsidRPr="005B7E4F">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t>Rubro 3</w:t>
            </w:r>
          </w:p>
        </w:tc>
        <w:tc>
          <w:tcPr>
            <w:tcW w:w="3858" w:type="pct"/>
            <w:gridSpan w:val="2"/>
            <w:tcBorders>
              <w:top w:val="single" w:sz="4" w:space="0" w:color="auto"/>
              <w:left w:val="single" w:sz="4" w:space="0" w:color="auto"/>
              <w:bottom w:val="single" w:sz="4" w:space="0" w:color="auto"/>
              <w:right w:val="single" w:sz="4" w:space="0" w:color="auto"/>
            </w:tcBorders>
            <w:shd w:val="clear" w:color="auto" w:fill="A8D08D"/>
            <w:vAlign w:val="center"/>
            <w:hideMark/>
          </w:tcPr>
          <w:p w:rsidR="005B7E4F" w:rsidRPr="005B7E4F" w:rsidRDefault="005B7E4F" w:rsidP="00F97553">
            <w:pPr>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t xml:space="preserve">PROPUESTA DE TRABAJO: </w:t>
            </w:r>
          </w:p>
        </w:tc>
        <w:tc>
          <w:tcPr>
            <w:tcW w:w="393" w:type="pct"/>
            <w:tcBorders>
              <w:top w:val="single" w:sz="4" w:space="0" w:color="auto"/>
              <w:left w:val="single" w:sz="4" w:space="0" w:color="auto"/>
              <w:bottom w:val="single" w:sz="4" w:space="0" w:color="auto"/>
              <w:right w:val="single" w:sz="4" w:space="0" w:color="auto"/>
            </w:tcBorders>
            <w:shd w:val="clear" w:color="auto" w:fill="A8D08D"/>
            <w:vAlign w:val="center"/>
            <w:hideMark/>
          </w:tcPr>
          <w:p w:rsidR="005B7E4F" w:rsidRPr="005B7E4F" w:rsidRDefault="005B7E4F" w:rsidP="00F97553">
            <w:pPr>
              <w:jc w:val="center"/>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t>14.00</w:t>
            </w:r>
          </w:p>
        </w:tc>
        <w:tc>
          <w:tcPr>
            <w:tcW w:w="389" w:type="pct"/>
            <w:tcBorders>
              <w:top w:val="single" w:sz="4" w:space="0" w:color="auto"/>
              <w:left w:val="single" w:sz="4" w:space="0" w:color="auto"/>
              <w:bottom w:val="single" w:sz="4" w:space="0" w:color="auto"/>
              <w:right w:val="single" w:sz="4" w:space="0" w:color="auto"/>
            </w:tcBorders>
            <w:shd w:val="clear" w:color="auto" w:fill="A8D08D"/>
            <w:vAlign w:val="center"/>
          </w:tcPr>
          <w:p w:rsidR="005B7E4F" w:rsidRPr="005B7E4F" w:rsidRDefault="005B7E4F" w:rsidP="00F97553">
            <w:pPr>
              <w:jc w:val="center"/>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t>Puntos</w:t>
            </w:r>
          </w:p>
        </w:tc>
      </w:tr>
      <w:tr w:rsidR="005B7E4F" w:rsidRPr="005B7E4F" w:rsidTr="005B7E4F">
        <w:trPr>
          <w:trHeight w:val="468"/>
        </w:trPr>
        <w:tc>
          <w:tcPr>
            <w:tcW w:w="360" w:type="pct"/>
            <w:vMerge/>
            <w:tcBorders>
              <w:top w:val="single" w:sz="8" w:space="0" w:color="auto"/>
              <w:left w:val="single" w:sz="8" w:space="0" w:color="auto"/>
              <w:bottom w:val="nil"/>
              <w:right w:val="single" w:sz="4" w:space="0" w:color="auto"/>
            </w:tcBorders>
            <w:shd w:val="clear" w:color="auto" w:fill="A8D08D"/>
            <w:vAlign w:val="center"/>
            <w:hideMark/>
          </w:tcPr>
          <w:p w:rsidR="005B7E4F" w:rsidRPr="005B7E4F" w:rsidRDefault="005B7E4F" w:rsidP="00F97553">
            <w:pPr>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pPr>
          </w:p>
        </w:tc>
        <w:tc>
          <w:tcPr>
            <w:tcW w:w="4251" w:type="pct"/>
            <w:gridSpan w:val="3"/>
            <w:tcBorders>
              <w:top w:val="single" w:sz="4" w:space="0" w:color="auto"/>
              <w:left w:val="single" w:sz="4" w:space="0" w:color="auto"/>
              <w:bottom w:val="single" w:sz="4" w:space="0" w:color="auto"/>
              <w:right w:val="single" w:sz="4" w:space="0" w:color="auto"/>
            </w:tcBorders>
            <w:shd w:val="clear" w:color="auto" w:fill="A8D08D"/>
            <w:vAlign w:val="center"/>
            <w:hideMark/>
          </w:tcPr>
          <w:p w:rsidR="005B7E4F" w:rsidRPr="005B7E4F" w:rsidRDefault="005B7E4F" w:rsidP="00F97553">
            <w:pPr>
              <w:rPr>
                <w:rFonts w:ascii="Arial Narrow" w:hAnsi="Arial Narrow"/>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color w:val="000000"/>
                <w:sz w:val="16"/>
                <w:szCs w:val="16"/>
                <w:lang w:eastAsia="es-MX"/>
                <w14:shadow w14:blurRad="50800" w14:dist="38100" w14:dir="2700000" w14:sx="100000" w14:sy="100000" w14:kx="0" w14:ky="0" w14:algn="tl">
                  <w14:srgbClr w14:val="000000">
                    <w14:alpha w14:val="60000"/>
                  </w14:srgbClr>
                </w14:shadow>
              </w:rPr>
              <w:t>Plan de trabajo que permita garantizar el cumplimiento de las especificaciones técnicas señaladas en la convocatoria</w:t>
            </w:r>
          </w:p>
        </w:tc>
        <w:tc>
          <w:tcPr>
            <w:tcW w:w="389" w:type="pct"/>
            <w:tcBorders>
              <w:top w:val="single" w:sz="4" w:space="0" w:color="auto"/>
              <w:left w:val="single" w:sz="4" w:space="0" w:color="auto"/>
              <w:bottom w:val="single" w:sz="4" w:space="0" w:color="auto"/>
              <w:right w:val="single" w:sz="4" w:space="0" w:color="auto"/>
            </w:tcBorders>
            <w:shd w:val="clear" w:color="auto" w:fill="A8D08D"/>
          </w:tcPr>
          <w:p w:rsidR="005B7E4F" w:rsidRPr="005B7E4F" w:rsidRDefault="005B7E4F" w:rsidP="00F97553">
            <w:pPr>
              <w:rPr>
                <w:rFonts w:ascii="Arial Narrow" w:hAnsi="Arial Narrow"/>
                <w:color w:val="000000"/>
                <w:sz w:val="16"/>
                <w:szCs w:val="16"/>
                <w:lang w:eastAsia="es-MX"/>
                <w14:shadow w14:blurRad="50800" w14:dist="38100" w14:dir="2700000" w14:sx="100000" w14:sy="100000" w14:kx="0" w14:ky="0" w14:algn="tl">
                  <w14:srgbClr w14:val="000000">
                    <w14:alpha w14:val="60000"/>
                  </w14:srgbClr>
                </w14:shadow>
              </w:rPr>
            </w:pPr>
          </w:p>
        </w:tc>
      </w:tr>
      <w:tr w:rsidR="005B7E4F" w:rsidRPr="005B7E4F" w:rsidTr="005B7E4F">
        <w:trPr>
          <w:trHeight w:val="128"/>
        </w:trPr>
        <w:tc>
          <w:tcPr>
            <w:tcW w:w="360"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5B7E4F" w:rsidRPr="005B7E4F" w:rsidRDefault="005B7E4F" w:rsidP="00F97553">
            <w:pPr>
              <w:jc w:val="center"/>
              <w:rPr>
                <w:rFonts w:ascii="Arial Narrow" w:hAnsi="Arial Narrow"/>
                <w:b/>
                <w:i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color w:val="000000"/>
                <w:sz w:val="16"/>
                <w:szCs w:val="16"/>
                <w:lang w:eastAsia="es-MX"/>
                <w14:shadow w14:blurRad="50800" w14:dist="38100" w14:dir="2700000" w14:sx="100000" w14:sy="100000" w14:kx="0" w14:ky="0" w14:algn="tl">
                  <w14:srgbClr w14:val="000000">
                    <w14:alpha w14:val="60000"/>
                  </w14:srgbClr>
                </w14:shadow>
              </w:rPr>
              <w:t>Subrubro</w:t>
            </w:r>
          </w:p>
        </w:tc>
        <w:tc>
          <w:tcPr>
            <w:tcW w:w="916" w:type="pct"/>
            <w:tcBorders>
              <w:top w:val="single" w:sz="4" w:space="0" w:color="auto"/>
              <w:left w:val="nil"/>
              <w:bottom w:val="single" w:sz="8" w:space="0" w:color="auto"/>
              <w:right w:val="single" w:sz="8" w:space="0" w:color="auto"/>
            </w:tcBorders>
            <w:shd w:val="clear" w:color="auto" w:fill="auto"/>
            <w:vAlign w:val="center"/>
            <w:hideMark/>
          </w:tcPr>
          <w:p w:rsidR="005B7E4F" w:rsidRPr="005B7E4F" w:rsidRDefault="005B7E4F" w:rsidP="00F97553">
            <w:pPr>
              <w:jc w:val="center"/>
              <w:rPr>
                <w:rFonts w:ascii="Arial Narrow" w:hAnsi="Arial Narrow"/>
                <w:b/>
                <w:i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color w:val="000000"/>
                <w:sz w:val="16"/>
                <w:szCs w:val="16"/>
                <w:lang w:eastAsia="es-MX"/>
                <w14:shadow w14:blurRad="50800" w14:dist="38100" w14:dir="2700000" w14:sx="100000" w14:sy="100000" w14:kx="0" w14:ky="0" w14:algn="tl">
                  <w14:srgbClr w14:val="000000">
                    <w14:alpha w14:val="60000"/>
                  </w14:srgbClr>
                </w14:shadow>
              </w:rPr>
              <w:t>Concepto</w:t>
            </w:r>
          </w:p>
        </w:tc>
        <w:tc>
          <w:tcPr>
            <w:tcW w:w="2942" w:type="pct"/>
            <w:tcBorders>
              <w:top w:val="single" w:sz="4" w:space="0" w:color="auto"/>
              <w:left w:val="nil"/>
              <w:bottom w:val="single" w:sz="4" w:space="0" w:color="auto"/>
              <w:right w:val="single" w:sz="8" w:space="0" w:color="000000"/>
            </w:tcBorders>
            <w:shd w:val="clear" w:color="auto" w:fill="auto"/>
            <w:vAlign w:val="center"/>
            <w:hideMark/>
          </w:tcPr>
          <w:p w:rsidR="005B7E4F" w:rsidRPr="005B7E4F" w:rsidRDefault="005B7E4F" w:rsidP="00F97553">
            <w:pPr>
              <w:jc w:val="center"/>
              <w:rPr>
                <w:rFonts w:ascii="Arial Narrow" w:hAnsi="Arial Narrow"/>
                <w:b/>
                <w:i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color w:val="000000"/>
                <w:sz w:val="16"/>
                <w:szCs w:val="16"/>
                <w:lang w:eastAsia="es-MX"/>
                <w14:shadow w14:blurRad="50800" w14:dist="38100" w14:dir="2700000" w14:sx="100000" w14:sy="100000" w14:kx="0" w14:ky="0" w14:algn="tl">
                  <w14:srgbClr w14:val="000000">
                    <w14:alpha w14:val="60000"/>
                  </w14:srgbClr>
                </w14:shadow>
              </w:rPr>
              <w:t>Forma de evaluación</w:t>
            </w:r>
          </w:p>
        </w:tc>
        <w:tc>
          <w:tcPr>
            <w:tcW w:w="393" w:type="pct"/>
            <w:tcBorders>
              <w:top w:val="single" w:sz="4" w:space="0" w:color="auto"/>
              <w:left w:val="nil"/>
              <w:bottom w:val="single" w:sz="4" w:space="0" w:color="auto"/>
              <w:right w:val="single" w:sz="8" w:space="0" w:color="auto"/>
            </w:tcBorders>
            <w:shd w:val="clear" w:color="auto" w:fill="auto"/>
            <w:vAlign w:val="center"/>
            <w:hideMark/>
          </w:tcPr>
          <w:p w:rsidR="005B7E4F" w:rsidRPr="005B7E4F" w:rsidRDefault="005B7E4F" w:rsidP="00F97553">
            <w:pPr>
              <w:jc w:val="center"/>
              <w:rPr>
                <w:rFonts w:ascii="Arial Narrow" w:hAnsi="Arial Narrow"/>
                <w:b/>
                <w:i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color w:val="000000"/>
                <w:sz w:val="16"/>
                <w:szCs w:val="16"/>
                <w:lang w:eastAsia="es-MX"/>
                <w14:shadow w14:blurRad="50800" w14:dist="38100" w14:dir="2700000" w14:sx="100000" w14:sy="100000" w14:kx="0" w14:ky="0" w14:algn="tl">
                  <w14:srgbClr w14:val="000000">
                    <w14:alpha w14:val="60000"/>
                  </w14:srgbClr>
                </w14:shadow>
              </w:rPr>
              <w:t>Puntos Esperados</w:t>
            </w:r>
          </w:p>
        </w:tc>
        <w:tc>
          <w:tcPr>
            <w:tcW w:w="389" w:type="pct"/>
            <w:tcBorders>
              <w:top w:val="single" w:sz="4" w:space="0" w:color="auto"/>
              <w:left w:val="nil"/>
              <w:bottom w:val="single" w:sz="4" w:space="0" w:color="auto"/>
              <w:right w:val="single" w:sz="4" w:space="0" w:color="auto"/>
            </w:tcBorders>
            <w:vAlign w:val="center"/>
          </w:tcPr>
          <w:p w:rsidR="005B7E4F" w:rsidRPr="005B7E4F" w:rsidRDefault="005B7E4F" w:rsidP="00F97553">
            <w:pPr>
              <w:jc w:val="center"/>
              <w:rPr>
                <w:rFonts w:ascii="Arial Narrow" w:hAnsi="Arial Narrow"/>
                <w:b/>
                <w:i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color w:val="000000"/>
                <w:sz w:val="16"/>
                <w:szCs w:val="16"/>
                <w:lang w:eastAsia="es-MX"/>
                <w14:shadow w14:blurRad="50800" w14:dist="38100" w14:dir="2700000" w14:sx="100000" w14:sy="100000" w14:kx="0" w14:ky="0" w14:algn="tl">
                  <w14:srgbClr w14:val="000000">
                    <w14:alpha w14:val="60000"/>
                  </w14:srgbClr>
                </w14:shadow>
              </w:rPr>
              <w:t>Puntos obtenidos</w:t>
            </w:r>
          </w:p>
        </w:tc>
      </w:tr>
      <w:tr w:rsidR="005B7E4F" w:rsidRPr="005B7E4F" w:rsidTr="005B7E4F">
        <w:trPr>
          <w:trHeight w:val="810"/>
        </w:trPr>
        <w:tc>
          <w:tcPr>
            <w:tcW w:w="360" w:type="pct"/>
            <w:tcBorders>
              <w:top w:val="single" w:sz="4" w:space="0" w:color="auto"/>
              <w:left w:val="single" w:sz="8" w:space="0" w:color="auto"/>
              <w:bottom w:val="single" w:sz="4" w:space="0" w:color="auto"/>
              <w:right w:val="single" w:sz="4" w:space="0" w:color="auto"/>
            </w:tcBorders>
            <w:shd w:val="clear" w:color="auto" w:fill="auto"/>
            <w:vAlign w:val="center"/>
            <w:hideMark/>
          </w:tcPr>
          <w:p w:rsidR="005B7E4F" w:rsidRPr="005B7E4F" w:rsidRDefault="005B7E4F" w:rsidP="00F97553">
            <w:pPr>
              <w:jc w:val="center"/>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t>3.1</w:t>
            </w:r>
          </w:p>
        </w:tc>
        <w:tc>
          <w:tcPr>
            <w:tcW w:w="916" w:type="pct"/>
            <w:tcBorders>
              <w:top w:val="single" w:sz="4" w:space="0" w:color="auto"/>
              <w:left w:val="nil"/>
              <w:bottom w:val="single" w:sz="4" w:space="0" w:color="auto"/>
              <w:right w:val="single" w:sz="4" w:space="0" w:color="auto"/>
            </w:tcBorders>
            <w:shd w:val="clear" w:color="auto" w:fill="auto"/>
            <w:vAlign w:val="center"/>
            <w:hideMark/>
          </w:tcPr>
          <w:p w:rsidR="005B7E4F" w:rsidRPr="005B7E4F" w:rsidRDefault="005B7E4F" w:rsidP="00F97553">
            <w:pPr>
              <w:jc w:val="center"/>
              <w:rPr>
                <w:rFonts w:ascii="Arial Narrow" w:hAnsi="Arial Narrow"/>
                <w:b/>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color w:val="000000"/>
                <w:sz w:val="16"/>
                <w:szCs w:val="16"/>
                <w:lang w:eastAsia="es-MX"/>
                <w14:shadow w14:blurRad="50800" w14:dist="38100" w14:dir="2700000" w14:sx="100000" w14:sy="100000" w14:kx="0" w14:ky="0" w14:algn="tl">
                  <w14:srgbClr w14:val="000000">
                    <w14:alpha w14:val="60000"/>
                  </w14:srgbClr>
                </w14:shadow>
              </w:rPr>
              <w:t>Oferta técnica</w:t>
            </w:r>
          </w:p>
        </w:tc>
        <w:tc>
          <w:tcPr>
            <w:tcW w:w="2942" w:type="pct"/>
            <w:tcBorders>
              <w:top w:val="single" w:sz="4" w:space="0" w:color="auto"/>
              <w:left w:val="nil"/>
              <w:bottom w:val="single" w:sz="4" w:space="0" w:color="auto"/>
              <w:right w:val="single" w:sz="4" w:space="0" w:color="auto"/>
            </w:tcBorders>
            <w:shd w:val="clear" w:color="auto" w:fill="auto"/>
            <w:vAlign w:val="center"/>
            <w:hideMark/>
          </w:tcPr>
          <w:p w:rsidR="005B7E4F" w:rsidRPr="005B7E4F" w:rsidRDefault="005B7E4F" w:rsidP="00F97553">
            <w:pPr>
              <w:jc w:val="both"/>
              <w:rPr>
                <w:rFonts w:ascii="Arial Narrow" w:hAnsi="Arial Narrow"/>
                <w:i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iCs/>
                <w:color w:val="000000"/>
                <w:sz w:val="16"/>
                <w:szCs w:val="16"/>
                <w:lang w:eastAsia="es-MX"/>
                <w14:shadow w14:blurRad="50800" w14:dist="38100" w14:dir="2700000" w14:sx="100000" w14:sy="100000" w14:kx="0" w14:ky="0" w14:algn="tl">
                  <w14:srgbClr w14:val="000000">
                    <w14:alpha w14:val="60000"/>
                  </w14:srgbClr>
                </w14:shadow>
              </w:rPr>
              <w:t xml:space="preserve">Se otorgarán los puntos correspondientes a este rubro al LICITANTE cuya oferta técnica indique </w:t>
            </w:r>
            <w:r w:rsidRPr="005B7E4F">
              <w:rPr>
                <w:rFonts w:ascii="Arial Narrow" w:hAnsi="Arial Narrow"/>
                <w:b/>
                <w:iCs/>
                <w:color w:val="000000"/>
                <w:sz w:val="16"/>
                <w:szCs w:val="16"/>
                <w:lang w:eastAsia="es-MX"/>
                <w14:shadow w14:blurRad="50800" w14:dist="38100" w14:dir="2700000" w14:sx="100000" w14:sy="100000" w14:kx="0" w14:ky="0" w14:algn="tl">
                  <w14:srgbClr w14:val="000000">
                    <w14:alpha w14:val="60000"/>
                  </w14:srgbClr>
                </w14:shadow>
              </w:rPr>
              <w:t xml:space="preserve">la forma en que dará cumplimiento a todas y cada una </w:t>
            </w:r>
            <w:r w:rsidRPr="005B7E4F">
              <w:rPr>
                <w:rFonts w:ascii="Arial Narrow" w:hAnsi="Arial Narrow"/>
                <w:iCs/>
                <w:color w:val="000000"/>
                <w:sz w:val="16"/>
                <w:szCs w:val="16"/>
                <w:lang w:eastAsia="es-MX"/>
                <w14:shadow w14:blurRad="50800" w14:dist="38100" w14:dir="2700000" w14:sx="100000" w14:sy="100000" w14:kx="0" w14:ky="0" w14:algn="tl">
                  <w14:srgbClr w14:val="000000">
                    <w14:alpha w14:val="60000"/>
                  </w14:srgbClr>
                </w14:shadow>
              </w:rPr>
              <w:t>de las especificaciones técnicas señaladas en el Anexo 1 “Especificaciones técnicas” de la convocatoria.</w:t>
            </w:r>
          </w:p>
        </w:tc>
        <w:tc>
          <w:tcPr>
            <w:tcW w:w="393" w:type="pct"/>
            <w:tcBorders>
              <w:top w:val="single" w:sz="4" w:space="0" w:color="auto"/>
              <w:left w:val="nil"/>
              <w:bottom w:val="single" w:sz="4" w:space="0" w:color="auto"/>
              <w:right w:val="single" w:sz="4" w:space="0" w:color="auto"/>
            </w:tcBorders>
            <w:shd w:val="clear" w:color="auto" w:fill="auto"/>
            <w:vAlign w:val="center"/>
          </w:tcPr>
          <w:p w:rsidR="005B7E4F" w:rsidRPr="005B7E4F" w:rsidRDefault="005B7E4F" w:rsidP="00F97553">
            <w:pPr>
              <w:jc w:val="center"/>
              <w:rPr>
                <w:rFonts w:ascii="Arial Narrow" w:hAnsi="Arial Narrow"/>
                <w:i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t>14.00</w:t>
            </w:r>
          </w:p>
        </w:tc>
        <w:tc>
          <w:tcPr>
            <w:tcW w:w="389" w:type="pct"/>
            <w:tcBorders>
              <w:top w:val="single" w:sz="4" w:space="0" w:color="auto"/>
              <w:left w:val="nil"/>
              <w:bottom w:val="single" w:sz="4" w:space="0" w:color="auto"/>
              <w:right w:val="single" w:sz="4" w:space="0" w:color="auto"/>
            </w:tcBorders>
            <w:vAlign w:val="center"/>
          </w:tcPr>
          <w:p w:rsidR="005B7E4F" w:rsidRPr="005B7E4F" w:rsidRDefault="005B7E4F" w:rsidP="00F97553">
            <w:pPr>
              <w:jc w:val="center"/>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pPr>
          </w:p>
        </w:tc>
      </w:tr>
      <w:tr w:rsidR="005B7E4F" w:rsidRPr="005B7E4F" w:rsidTr="005B7E4F">
        <w:trPr>
          <w:trHeight w:val="833"/>
        </w:trPr>
        <w:tc>
          <w:tcPr>
            <w:tcW w:w="360" w:type="pct"/>
            <w:tcBorders>
              <w:top w:val="nil"/>
              <w:left w:val="single" w:sz="8" w:space="0" w:color="auto"/>
              <w:bottom w:val="single" w:sz="4" w:space="0" w:color="auto"/>
              <w:right w:val="single" w:sz="4" w:space="0" w:color="auto"/>
            </w:tcBorders>
            <w:shd w:val="clear" w:color="auto" w:fill="auto"/>
            <w:vAlign w:val="center"/>
            <w:hideMark/>
          </w:tcPr>
          <w:p w:rsidR="005B7E4F" w:rsidRPr="005B7E4F" w:rsidRDefault="005B7E4F" w:rsidP="00F97553">
            <w:pPr>
              <w:jc w:val="center"/>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lastRenderedPageBreak/>
              <w:t>3.1.1</w:t>
            </w:r>
          </w:p>
        </w:tc>
        <w:tc>
          <w:tcPr>
            <w:tcW w:w="916" w:type="pct"/>
            <w:tcBorders>
              <w:top w:val="nil"/>
              <w:left w:val="nil"/>
              <w:bottom w:val="single" w:sz="4" w:space="0" w:color="auto"/>
              <w:right w:val="single" w:sz="4" w:space="0" w:color="auto"/>
            </w:tcBorders>
            <w:shd w:val="clear" w:color="auto" w:fill="auto"/>
            <w:vAlign w:val="center"/>
            <w:hideMark/>
          </w:tcPr>
          <w:p w:rsidR="005B7E4F" w:rsidRPr="005B7E4F" w:rsidRDefault="005B7E4F" w:rsidP="00F97553">
            <w:pPr>
              <w:rPr>
                <w:rFonts w:ascii="Arial Narrow" w:hAnsi="Arial Narrow"/>
                <w:b/>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color w:val="000000"/>
                <w:sz w:val="16"/>
                <w:szCs w:val="16"/>
                <w:lang w:eastAsia="es-MX"/>
                <w14:shadow w14:blurRad="50800" w14:dist="38100" w14:dir="2700000" w14:sx="100000" w14:sy="100000" w14:kx="0" w14:ky="0" w14:algn="tl">
                  <w14:srgbClr w14:val="000000">
                    <w14:alpha w14:val="60000"/>
                  </w14:srgbClr>
                </w14:shadow>
              </w:rPr>
              <w:t>Metodología, visión a utilizar en la prestación del servicio</w:t>
            </w:r>
          </w:p>
        </w:tc>
        <w:tc>
          <w:tcPr>
            <w:tcW w:w="2942" w:type="pct"/>
            <w:tcBorders>
              <w:top w:val="single" w:sz="4" w:space="0" w:color="auto"/>
              <w:left w:val="nil"/>
              <w:bottom w:val="single" w:sz="4" w:space="0" w:color="auto"/>
              <w:right w:val="single" w:sz="4" w:space="0" w:color="auto"/>
            </w:tcBorders>
            <w:shd w:val="clear" w:color="auto" w:fill="auto"/>
            <w:vAlign w:val="center"/>
            <w:hideMark/>
          </w:tcPr>
          <w:p w:rsidR="005B7E4F" w:rsidRPr="005B7E4F" w:rsidRDefault="005B7E4F" w:rsidP="00F97553">
            <w:pPr>
              <w:jc w:val="both"/>
              <w:rPr>
                <w:rFonts w:ascii="Arial Narrow" w:hAnsi="Arial Narrow"/>
                <w:i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iCs/>
                <w:color w:val="000000"/>
                <w:sz w:val="16"/>
                <w:szCs w:val="16"/>
                <w:lang w:eastAsia="es-MX"/>
                <w14:shadow w14:blurRad="50800" w14:dist="38100" w14:dir="2700000" w14:sx="100000" w14:sy="100000" w14:kx="0" w14:ky="0" w14:algn="tl">
                  <w14:srgbClr w14:val="000000">
                    <w14:alpha w14:val="60000"/>
                  </w14:srgbClr>
                </w14:shadow>
              </w:rPr>
              <w:t xml:space="preserve">La LICITANTE deberá exponer la forma en que </w:t>
            </w:r>
            <w:r w:rsidRPr="005B7E4F">
              <w:rPr>
                <w:rFonts w:ascii="Arial Narrow" w:hAnsi="Arial Narrow"/>
                <w:b/>
                <w:iCs/>
                <w:color w:val="000000"/>
                <w:sz w:val="16"/>
                <w:szCs w:val="16"/>
                <w:lang w:eastAsia="es-MX"/>
                <w14:shadow w14:blurRad="50800" w14:dist="38100" w14:dir="2700000" w14:sx="100000" w14:sy="100000" w14:kx="0" w14:ky="0" w14:algn="tl">
                  <w14:srgbClr w14:val="000000">
                    <w14:alpha w14:val="60000"/>
                  </w14:srgbClr>
                </w14:shadow>
              </w:rPr>
              <w:t>dará cumplimiento</w:t>
            </w:r>
            <w:r w:rsidRPr="005B7E4F">
              <w:rPr>
                <w:rFonts w:ascii="Arial Narrow" w:hAnsi="Arial Narrow"/>
                <w:iCs/>
                <w:color w:val="000000"/>
                <w:sz w:val="16"/>
                <w:szCs w:val="16"/>
                <w:lang w:eastAsia="es-MX"/>
                <w14:shadow w14:blurRad="50800" w14:dist="38100" w14:dir="2700000" w14:sx="100000" w14:sy="100000" w14:kx="0" w14:ky="0" w14:algn="tl">
                  <w14:srgbClr w14:val="000000">
                    <w14:alpha w14:val="60000"/>
                  </w14:srgbClr>
                </w14:shadow>
              </w:rPr>
              <w:t xml:space="preserve"> a cada punto señalado en el Anexo Técnico, </w:t>
            </w:r>
            <w:r w:rsidRPr="005B7E4F">
              <w:rPr>
                <w:rFonts w:ascii="Arial Narrow" w:hAnsi="Arial Narrow"/>
                <w:b/>
                <w:iCs/>
                <w:color w:val="000000"/>
                <w:sz w:val="16"/>
                <w:szCs w:val="16"/>
                <w:lang w:eastAsia="es-MX"/>
                <w14:shadow w14:blurRad="50800" w14:dist="38100" w14:dir="2700000" w14:sx="100000" w14:sy="100000" w14:kx="0" w14:ky="0" w14:algn="tl">
                  <w14:srgbClr w14:val="000000">
                    <w14:alpha w14:val="60000"/>
                  </w14:srgbClr>
                </w14:shadow>
              </w:rPr>
              <w:t>así como la logística de las reuniones de trabajo necesarias para el desarrollo de los servicios.</w:t>
            </w:r>
          </w:p>
        </w:tc>
        <w:tc>
          <w:tcPr>
            <w:tcW w:w="393" w:type="pct"/>
            <w:tcBorders>
              <w:top w:val="nil"/>
              <w:left w:val="nil"/>
              <w:bottom w:val="single" w:sz="4" w:space="0" w:color="auto"/>
              <w:right w:val="single" w:sz="4" w:space="0" w:color="auto"/>
            </w:tcBorders>
            <w:shd w:val="clear" w:color="000000" w:fill="FFFFFF"/>
            <w:vAlign w:val="center"/>
            <w:hideMark/>
          </w:tcPr>
          <w:p w:rsidR="005B7E4F" w:rsidRPr="005B7E4F" w:rsidRDefault="005B7E4F" w:rsidP="00F97553">
            <w:pPr>
              <w:jc w:val="center"/>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t>6.00</w:t>
            </w:r>
          </w:p>
        </w:tc>
        <w:tc>
          <w:tcPr>
            <w:tcW w:w="389" w:type="pct"/>
            <w:tcBorders>
              <w:top w:val="nil"/>
              <w:left w:val="nil"/>
              <w:bottom w:val="single" w:sz="4" w:space="0" w:color="auto"/>
              <w:right w:val="single" w:sz="4" w:space="0" w:color="auto"/>
            </w:tcBorders>
            <w:shd w:val="clear" w:color="000000" w:fill="FFFFFF"/>
            <w:vAlign w:val="center"/>
          </w:tcPr>
          <w:p w:rsidR="005B7E4F" w:rsidRPr="005B7E4F" w:rsidRDefault="005B7E4F" w:rsidP="00F97553">
            <w:pPr>
              <w:jc w:val="center"/>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pPr>
          </w:p>
        </w:tc>
      </w:tr>
      <w:tr w:rsidR="005B7E4F" w:rsidRPr="005B7E4F" w:rsidTr="005B7E4F">
        <w:trPr>
          <w:trHeight w:val="841"/>
        </w:trPr>
        <w:tc>
          <w:tcPr>
            <w:tcW w:w="36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B7E4F" w:rsidRPr="005B7E4F" w:rsidRDefault="005B7E4F" w:rsidP="00F97553">
            <w:pPr>
              <w:jc w:val="center"/>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t>3.1.2</w:t>
            </w:r>
          </w:p>
        </w:tc>
        <w:tc>
          <w:tcPr>
            <w:tcW w:w="916" w:type="pct"/>
            <w:tcBorders>
              <w:top w:val="single" w:sz="4" w:space="0" w:color="auto"/>
              <w:left w:val="nil"/>
              <w:bottom w:val="single" w:sz="4" w:space="0" w:color="auto"/>
              <w:right w:val="single" w:sz="4" w:space="0" w:color="auto"/>
            </w:tcBorders>
            <w:shd w:val="clear" w:color="auto" w:fill="auto"/>
            <w:vAlign w:val="center"/>
            <w:hideMark/>
          </w:tcPr>
          <w:p w:rsidR="005B7E4F" w:rsidRPr="005B7E4F" w:rsidRDefault="005B7E4F" w:rsidP="00F97553">
            <w:pPr>
              <w:jc w:val="center"/>
              <w:rPr>
                <w:rFonts w:ascii="Arial Narrow" w:hAnsi="Arial Narrow"/>
                <w:b/>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color w:val="000000"/>
                <w:sz w:val="16"/>
                <w:szCs w:val="16"/>
                <w:lang w:eastAsia="es-MX"/>
                <w14:shadow w14:blurRad="50800" w14:dist="38100" w14:dir="2700000" w14:sx="100000" w14:sy="100000" w14:kx="0" w14:ky="0" w14:algn="tl">
                  <w14:srgbClr w14:val="000000">
                    <w14:alpha w14:val="60000"/>
                  </w14:srgbClr>
                </w14:shadow>
              </w:rPr>
              <w:t>Plan de Trabajo propuesto</w:t>
            </w:r>
          </w:p>
        </w:tc>
        <w:tc>
          <w:tcPr>
            <w:tcW w:w="2942" w:type="pct"/>
            <w:tcBorders>
              <w:top w:val="single" w:sz="4" w:space="0" w:color="auto"/>
              <w:left w:val="nil"/>
              <w:bottom w:val="single" w:sz="4" w:space="0" w:color="auto"/>
              <w:right w:val="single" w:sz="4" w:space="0" w:color="auto"/>
            </w:tcBorders>
            <w:shd w:val="clear" w:color="auto" w:fill="auto"/>
            <w:vAlign w:val="center"/>
            <w:hideMark/>
          </w:tcPr>
          <w:p w:rsidR="005B7E4F" w:rsidRPr="005B7E4F" w:rsidRDefault="005B7E4F" w:rsidP="00F97553">
            <w:pPr>
              <w:jc w:val="both"/>
              <w:rPr>
                <w:rFonts w:ascii="Arial Narrow" w:hAnsi="Arial Narrow"/>
                <w:i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iCs/>
                <w:color w:val="000000"/>
                <w:sz w:val="16"/>
                <w:szCs w:val="16"/>
                <w:lang w:eastAsia="es-MX"/>
                <w14:shadow w14:blurRad="50800" w14:dist="38100" w14:dir="2700000" w14:sx="100000" w14:sy="100000" w14:kx="0" w14:ky="0" w14:algn="tl">
                  <w14:srgbClr w14:val="000000">
                    <w14:alpha w14:val="60000"/>
                  </w14:srgbClr>
                </w14:shadow>
              </w:rPr>
              <w:t xml:space="preserve">La LICITANTE deberá presentar su </w:t>
            </w:r>
            <w:r w:rsidRPr="005B7E4F">
              <w:rPr>
                <w:rFonts w:ascii="Arial Narrow" w:hAnsi="Arial Narrow"/>
                <w:b/>
                <w:iCs/>
                <w:color w:val="000000"/>
                <w:sz w:val="16"/>
                <w:szCs w:val="16"/>
                <w:lang w:eastAsia="es-MX"/>
                <w14:shadow w14:blurRad="50800" w14:dist="38100" w14:dir="2700000" w14:sx="100000" w14:sy="100000" w14:kx="0" w14:ky="0" w14:algn="tl">
                  <w14:srgbClr w14:val="000000">
                    <w14:alpha w14:val="60000"/>
                  </w14:srgbClr>
                </w14:shadow>
              </w:rPr>
              <w:t>Plan de Trabajo</w:t>
            </w:r>
            <w:r w:rsidRPr="005B7E4F">
              <w:rPr>
                <w:rFonts w:ascii="Arial Narrow" w:hAnsi="Arial Narrow"/>
                <w:iCs/>
                <w:color w:val="000000"/>
                <w:sz w:val="16"/>
                <w:szCs w:val="16"/>
                <w:lang w:eastAsia="es-MX"/>
                <w14:shadow w14:blurRad="50800" w14:dist="38100" w14:dir="2700000" w14:sx="100000" w14:sy="100000" w14:kx="0" w14:ky="0" w14:algn="tl">
                  <w14:srgbClr w14:val="000000">
                    <w14:alpha w14:val="60000"/>
                  </w14:srgbClr>
                </w14:shadow>
              </w:rPr>
              <w:t xml:space="preserve"> mediante el cual llevará a cabo las actividades correspondientes al servicio </w:t>
            </w:r>
            <w:r w:rsidRPr="005B7E4F">
              <w:rPr>
                <w:rFonts w:ascii="Arial Narrow" w:hAnsi="Arial Narrow"/>
                <w:b/>
                <w:iCs/>
                <w:color w:val="000000"/>
                <w:sz w:val="16"/>
                <w:szCs w:val="16"/>
                <w:lang w:eastAsia="es-MX"/>
                <w14:shadow w14:blurRad="50800" w14:dist="38100" w14:dir="2700000" w14:sx="100000" w14:sy="100000" w14:kx="0" w14:ky="0" w14:algn="tl">
                  <w14:srgbClr w14:val="000000">
                    <w14:alpha w14:val="60000"/>
                  </w14:srgbClr>
                </w14:shadow>
              </w:rPr>
              <w:t>considerando la presentación de entregables en las fechas establecidas en la convocatoria.</w:t>
            </w:r>
            <w:r w:rsidRPr="005B7E4F">
              <w:rPr>
                <w:rFonts w:ascii="Arial Narrow" w:hAnsi="Arial Narrow"/>
                <w:iCs/>
                <w:color w:val="000000"/>
                <w:sz w:val="16"/>
                <w:szCs w:val="16"/>
                <w:lang w:eastAsia="es-MX"/>
                <w14:shadow w14:blurRad="50800" w14:dist="38100" w14:dir="2700000" w14:sx="100000" w14:sy="100000" w14:kx="0" w14:ky="0" w14:algn="tl">
                  <w14:srgbClr w14:val="000000">
                    <w14:alpha w14:val="60000"/>
                  </w14:srgbClr>
                </w14:shadow>
              </w:rPr>
              <w:t xml:space="preserve"> </w:t>
            </w:r>
          </w:p>
        </w:tc>
        <w:tc>
          <w:tcPr>
            <w:tcW w:w="393" w:type="pct"/>
            <w:tcBorders>
              <w:top w:val="single" w:sz="4" w:space="0" w:color="auto"/>
              <w:left w:val="nil"/>
              <w:bottom w:val="single" w:sz="4" w:space="0" w:color="auto"/>
              <w:right w:val="single" w:sz="4" w:space="0" w:color="auto"/>
            </w:tcBorders>
            <w:shd w:val="clear" w:color="000000" w:fill="FFFFFF"/>
            <w:vAlign w:val="center"/>
            <w:hideMark/>
          </w:tcPr>
          <w:p w:rsidR="005B7E4F" w:rsidRPr="005B7E4F" w:rsidRDefault="005B7E4F" w:rsidP="00F97553">
            <w:pPr>
              <w:jc w:val="center"/>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t>4.00</w:t>
            </w:r>
          </w:p>
        </w:tc>
        <w:tc>
          <w:tcPr>
            <w:tcW w:w="389" w:type="pct"/>
            <w:tcBorders>
              <w:top w:val="single" w:sz="4" w:space="0" w:color="auto"/>
              <w:left w:val="nil"/>
              <w:bottom w:val="single" w:sz="4" w:space="0" w:color="auto"/>
              <w:right w:val="single" w:sz="4" w:space="0" w:color="auto"/>
            </w:tcBorders>
            <w:shd w:val="clear" w:color="000000" w:fill="FFFFFF"/>
            <w:vAlign w:val="center"/>
          </w:tcPr>
          <w:p w:rsidR="005B7E4F" w:rsidRPr="005B7E4F" w:rsidRDefault="005B7E4F" w:rsidP="00F97553">
            <w:pPr>
              <w:jc w:val="center"/>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pPr>
          </w:p>
        </w:tc>
      </w:tr>
      <w:tr w:rsidR="005B7E4F" w:rsidRPr="005B7E4F" w:rsidTr="005B7E4F">
        <w:trPr>
          <w:trHeight w:val="952"/>
        </w:trPr>
        <w:tc>
          <w:tcPr>
            <w:tcW w:w="36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B7E4F" w:rsidRPr="005B7E4F" w:rsidRDefault="005B7E4F" w:rsidP="00F97553">
            <w:pPr>
              <w:jc w:val="center"/>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t>3.1.3</w:t>
            </w:r>
          </w:p>
        </w:tc>
        <w:tc>
          <w:tcPr>
            <w:tcW w:w="916" w:type="pct"/>
            <w:tcBorders>
              <w:top w:val="single" w:sz="4" w:space="0" w:color="auto"/>
              <w:left w:val="nil"/>
              <w:bottom w:val="single" w:sz="4" w:space="0" w:color="auto"/>
              <w:right w:val="single" w:sz="4" w:space="0" w:color="auto"/>
            </w:tcBorders>
            <w:shd w:val="clear" w:color="auto" w:fill="auto"/>
            <w:vAlign w:val="center"/>
            <w:hideMark/>
          </w:tcPr>
          <w:p w:rsidR="005B7E4F" w:rsidRPr="005B7E4F" w:rsidRDefault="005B7E4F" w:rsidP="00F97553">
            <w:pPr>
              <w:rPr>
                <w:rFonts w:ascii="Arial Narrow" w:hAnsi="Arial Narrow"/>
                <w:b/>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color w:val="000000"/>
                <w:sz w:val="16"/>
                <w:szCs w:val="16"/>
                <w:lang w:eastAsia="es-MX"/>
                <w14:shadow w14:blurRad="50800" w14:dist="38100" w14:dir="2700000" w14:sx="100000" w14:sy="100000" w14:kx="0" w14:ky="0" w14:algn="tl">
                  <w14:srgbClr w14:val="000000">
                    <w14:alpha w14:val="60000"/>
                  </w14:srgbClr>
                </w14:shadow>
              </w:rPr>
              <w:t>Esquema estructural de la organización de los recursos humanos</w:t>
            </w:r>
          </w:p>
        </w:tc>
        <w:tc>
          <w:tcPr>
            <w:tcW w:w="2942" w:type="pct"/>
            <w:tcBorders>
              <w:top w:val="single" w:sz="4" w:space="0" w:color="auto"/>
              <w:left w:val="nil"/>
              <w:bottom w:val="single" w:sz="4" w:space="0" w:color="auto"/>
              <w:right w:val="single" w:sz="4" w:space="0" w:color="auto"/>
            </w:tcBorders>
            <w:shd w:val="clear" w:color="auto" w:fill="auto"/>
            <w:vAlign w:val="center"/>
            <w:hideMark/>
          </w:tcPr>
          <w:p w:rsidR="005B7E4F" w:rsidRPr="005B7E4F" w:rsidRDefault="005B7E4F" w:rsidP="00F97553">
            <w:pPr>
              <w:jc w:val="both"/>
              <w:rPr>
                <w:rFonts w:ascii="Arial Narrow" w:hAnsi="Arial Narrow"/>
                <w:i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iCs/>
                <w:color w:val="000000"/>
                <w:sz w:val="16"/>
                <w:szCs w:val="16"/>
                <w:lang w:eastAsia="es-MX"/>
                <w14:shadow w14:blurRad="50800" w14:dist="38100" w14:dir="2700000" w14:sx="100000" w14:sy="100000" w14:kx="0" w14:ky="0" w14:algn="tl">
                  <w14:srgbClr w14:val="000000">
                    <w14:alpha w14:val="60000"/>
                  </w14:srgbClr>
                </w14:shadow>
              </w:rPr>
              <w:t xml:space="preserve">La LICITANTE deberá presentar el </w:t>
            </w:r>
            <w:r w:rsidRPr="005B7E4F">
              <w:rPr>
                <w:rFonts w:ascii="Arial Narrow" w:hAnsi="Arial Narrow"/>
                <w:b/>
                <w:iCs/>
                <w:color w:val="000000"/>
                <w:sz w:val="16"/>
                <w:szCs w:val="16"/>
                <w:lang w:eastAsia="es-MX"/>
                <w14:shadow w14:blurRad="50800" w14:dist="38100" w14:dir="2700000" w14:sx="100000" w14:sy="100000" w14:kx="0" w14:ky="0" w14:algn="tl">
                  <w14:srgbClr w14:val="000000">
                    <w14:alpha w14:val="60000"/>
                  </w14:srgbClr>
                </w14:shadow>
              </w:rPr>
              <w:t>organigrama del personal</w:t>
            </w:r>
            <w:r w:rsidRPr="005B7E4F">
              <w:rPr>
                <w:rFonts w:ascii="Arial Narrow" w:hAnsi="Arial Narrow"/>
                <w:iCs/>
                <w:color w:val="000000"/>
                <w:sz w:val="16"/>
                <w:szCs w:val="16"/>
                <w:lang w:eastAsia="es-MX"/>
                <w14:shadow w14:blurRad="50800" w14:dist="38100" w14:dir="2700000" w14:sx="100000" w14:sy="100000" w14:kx="0" w14:ky="0" w14:algn="tl">
                  <w14:srgbClr w14:val="000000">
                    <w14:alpha w14:val="60000"/>
                  </w14:srgbClr>
                </w14:shadow>
              </w:rPr>
              <w:t xml:space="preserve"> que asignará para la prestación del servicio debiendo considerar un Líder de proyecto y al </w:t>
            </w:r>
            <w:r w:rsidRPr="005B7E4F">
              <w:rPr>
                <w:rFonts w:ascii="Arial Narrow" w:hAnsi="Arial Narrow"/>
                <w:bCs/>
                <w:iCs/>
                <w:sz w:val="16"/>
                <w:szCs w:val="16"/>
                <w:lang w:eastAsia="es-MX"/>
                <w14:shadow w14:blurRad="50800" w14:dist="38100" w14:dir="2700000" w14:sx="100000" w14:sy="100000" w14:kx="0" w14:ky="0" w14:algn="tl">
                  <w14:srgbClr w14:val="000000">
                    <w14:alpha w14:val="60000"/>
                  </w14:srgbClr>
                </w14:shadow>
              </w:rPr>
              <w:t>Grupo de trabajo (4 (cuatro) personas,</w:t>
            </w:r>
            <w:r w:rsidRPr="005B7E4F">
              <w:rPr>
                <w:rFonts w:ascii="Arial Narrow" w:hAnsi="Arial Narrow"/>
                <w:iCs/>
                <w:color w:val="000000"/>
                <w:sz w:val="16"/>
                <w:szCs w:val="16"/>
                <w:lang w:eastAsia="es-MX"/>
                <w14:shadow w14:blurRad="50800" w14:dist="38100" w14:dir="2700000" w14:sx="100000" w14:sy="100000" w14:kx="0" w14:ky="0" w14:algn="tl">
                  <w14:srgbClr w14:val="000000">
                    <w14:alpha w14:val="60000"/>
                  </w14:srgbClr>
                </w14:shadow>
              </w:rPr>
              <w:t xml:space="preserve"> dicho personal deberá corresponder al que se presente para acreditar el rubro 1.1 de la presente tabla.</w:t>
            </w:r>
          </w:p>
        </w:tc>
        <w:tc>
          <w:tcPr>
            <w:tcW w:w="393" w:type="pct"/>
            <w:tcBorders>
              <w:top w:val="single" w:sz="4" w:space="0" w:color="auto"/>
              <w:left w:val="nil"/>
              <w:bottom w:val="single" w:sz="4" w:space="0" w:color="auto"/>
              <w:right w:val="single" w:sz="4" w:space="0" w:color="auto"/>
            </w:tcBorders>
            <w:shd w:val="clear" w:color="000000" w:fill="FFFFFF"/>
            <w:vAlign w:val="center"/>
            <w:hideMark/>
          </w:tcPr>
          <w:p w:rsidR="005B7E4F" w:rsidRPr="005B7E4F" w:rsidRDefault="005B7E4F" w:rsidP="00F97553">
            <w:pPr>
              <w:jc w:val="center"/>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t>4.00</w:t>
            </w:r>
          </w:p>
        </w:tc>
        <w:tc>
          <w:tcPr>
            <w:tcW w:w="389" w:type="pct"/>
            <w:tcBorders>
              <w:top w:val="single" w:sz="4" w:space="0" w:color="auto"/>
              <w:left w:val="nil"/>
              <w:bottom w:val="single" w:sz="4" w:space="0" w:color="auto"/>
              <w:right w:val="single" w:sz="4" w:space="0" w:color="auto"/>
            </w:tcBorders>
            <w:shd w:val="clear" w:color="000000" w:fill="FFFFFF"/>
            <w:vAlign w:val="center"/>
          </w:tcPr>
          <w:p w:rsidR="005B7E4F" w:rsidRPr="005B7E4F" w:rsidRDefault="005B7E4F" w:rsidP="00F97553">
            <w:pPr>
              <w:jc w:val="center"/>
              <w:rPr>
                <w:rFonts w:ascii="Arial Narrow" w:hAnsi="Arial Narrow"/>
                <w:b/>
                <w:bCs/>
                <w:color w:val="000000"/>
                <w:sz w:val="16"/>
                <w:szCs w:val="16"/>
                <w:lang w:eastAsia="es-MX"/>
                <w14:shadow w14:blurRad="50800" w14:dist="38100" w14:dir="2700000" w14:sx="100000" w14:sy="100000" w14:kx="0" w14:ky="0" w14:algn="tl">
                  <w14:srgbClr w14:val="000000">
                    <w14:alpha w14:val="60000"/>
                  </w14:srgbClr>
                </w14:shadow>
              </w:rPr>
            </w:pPr>
          </w:p>
        </w:tc>
      </w:tr>
      <w:tr w:rsidR="005B7E4F" w:rsidRPr="005B7E4F" w:rsidTr="005B7E4F">
        <w:trPr>
          <w:trHeight w:val="300"/>
        </w:trPr>
        <w:tc>
          <w:tcPr>
            <w:tcW w:w="360" w:type="pct"/>
            <w:vMerge w:val="restart"/>
            <w:tcBorders>
              <w:top w:val="single" w:sz="8" w:space="0" w:color="auto"/>
              <w:left w:val="single" w:sz="8" w:space="0" w:color="auto"/>
              <w:bottom w:val="single" w:sz="8" w:space="0" w:color="000000"/>
              <w:right w:val="single" w:sz="4" w:space="0" w:color="auto"/>
            </w:tcBorders>
            <w:shd w:val="clear" w:color="auto" w:fill="EF77D5"/>
            <w:vAlign w:val="center"/>
            <w:hideMark/>
          </w:tcPr>
          <w:p w:rsidR="005B7E4F" w:rsidRPr="005B7E4F" w:rsidRDefault="005B7E4F" w:rsidP="00F97553">
            <w:pPr>
              <w:jc w:val="center"/>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14:shadow w14:blurRad="50800" w14:dist="38100" w14:dir="2700000" w14:sx="100000" w14:sy="100000" w14:kx="0" w14:ky="0" w14:algn="tl">
                  <w14:srgbClr w14:val="000000">
                    <w14:alpha w14:val="60000"/>
                  </w14:srgbClr>
                </w14:shadow>
              </w:rPr>
              <w:br w:type="page"/>
            </w: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Rubro 4</w:t>
            </w:r>
          </w:p>
        </w:tc>
        <w:tc>
          <w:tcPr>
            <w:tcW w:w="3858" w:type="pct"/>
            <w:gridSpan w:val="2"/>
            <w:tcBorders>
              <w:top w:val="single" w:sz="4" w:space="0" w:color="auto"/>
              <w:left w:val="single" w:sz="4" w:space="0" w:color="auto"/>
              <w:bottom w:val="single" w:sz="4" w:space="0" w:color="auto"/>
              <w:right w:val="single" w:sz="4" w:space="0" w:color="auto"/>
            </w:tcBorders>
            <w:shd w:val="clear" w:color="auto" w:fill="EF77D5"/>
            <w:vAlign w:val="center"/>
            <w:hideMark/>
          </w:tcPr>
          <w:p w:rsidR="005B7E4F" w:rsidRPr="005B7E4F" w:rsidRDefault="005B7E4F" w:rsidP="00F97553">
            <w:pPr>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 xml:space="preserve">CUMPLIMIENTO DE CONTRATOS: </w:t>
            </w:r>
          </w:p>
        </w:tc>
        <w:tc>
          <w:tcPr>
            <w:tcW w:w="393" w:type="pct"/>
            <w:tcBorders>
              <w:top w:val="single" w:sz="4" w:space="0" w:color="auto"/>
              <w:left w:val="single" w:sz="4" w:space="0" w:color="auto"/>
              <w:bottom w:val="single" w:sz="8" w:space="0" w:color="auto"/>
              <w:right w:val="single" w:sz="4" w:space="0" w:color="auto"/>
            </w:tcBorders>
            <w:shd w:val="clear" w:color="auto" w:fill="EF77D5"/>
            <w:vAlign w:val="center"/>
            <w:hideMark/>
          </w:tcPr>
          <w:p w:rsidR="005B7E4F" w:rsidRPr="005B7E4F" w:rsidRDefault="005B7E4F" w:rsidP="00F97553">
            <w:pPr>
              <w:jc w:val="center"/>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10.00</w:t>
            </w:r>
          </w:p>
        </w:tc>
        <w:tc>
          <w:tcPr>
            <w:tcW w:w="389" w:type="pct"/>
            <w:tcBorders>
              <w:top w:val="single" w:sz="4" w:space="0" w:color="auto"/>
              <w:left w:val="single" w:sz="4" w:space="0" w:color="auto"/>
              <w:bottom w:val="single" w:sz="8" w:space="0" w:color="auto"/>
              <w:right w:val="single" w:sz="4" w:space="0" w:color="auto"/>
            </w:tcBorders>
            <w:shd w:val="clear" w:color="auto" w:fill="EF77D5"/>
            <w:vAlign w:val="center"/>
          </w:tcPr>
          <w:p w:rsidR="005B7E4F" w:rsidRPr="005B7E4F" w:rsidRDefault="005B7E4F" w:rsidP="00F97553">
            <w:pPr>
              <w:jc w:val="center"/>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Puntos</w:t>
            </w:r>
          </w:p>
        </w:tc>
      </w:tr>
      <w:tr w:rsidR="005B7E4F" w:rsidRPr="005B7E4F" w:rsidTr="005B7E4F">
        <w:trPr>
          <w:trHeight w:val="432"/>
        </w:trPr>
        <w:tc>
          <w:tcPr>
            <w:tcW w:w="360" w:type="pct"/>
            <w:vMerge/>
            <w:tcBorders>
              <w:top w:val="single" w:sz="8" w:space="0" w:color="auto"/>
              <w:left w:val="single" w:sz="8" w:space="0" w:color="auto"/>
              <w:bottom w:val="single" w:sz="8" w:space="0" w:color="000000"/>
              <w:right w:val="single" w:sz="4" w:space="0" w:color="auto"/>
            </w:tcBorders>
            <w:shd w:val="clear" w:color="auto" w:fill="EF77D5"/>
            <w:vAlign w:val="center"/>
            <w:hideMark/>
          </w:tcPr>
          <w:p w:rsidR="005B7E4F" w:rsidRPr="005B7E4F" w:rsidRDefault="005B7E4F" w:rsidP="00F97553">
            <w:pPr>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p>
        </w:tc>
        <w:tc>
          <w:tcPr>
            <w:tcW w:w="4251" w:type="pct"/>
            <w:gridSpan w:val="3"/>
            <w:tcBorders>
              <w:top w:val="nil"/>
              <w:left w:val="single" w:sz="4" w:space="0" w:color="auto"/>
              <w:bottom w:val="single" w:sz="4" w:space="0" w:color="auto"/>
              <w:right w:val="single" w:sz="4" w:space="0" w:color="auto"/>
            </w:tcBorders>
            <w:shd w:val="clear" w:color="auto" w:fill="EF77D5"/>
            <w:vAlign w:val="center"/>
            <w:hideMark/>
          </w:tcPr>
          <w:p w:rsidR="005B7E4F" w:rsidRPr="005B7E4F" w:rsidRDefault="005B7E4F" w:rsidP="00F97553">
            <w:pPr>
              <w:rPr>
                <w:rFonts w:ascii="Arial Narrow" w:hAnsi="Arial Narrow"/>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sz w:val="16"/>
                <w:szCs w:val="16"/>
                <w:lang w:eastAsia="es-MX"/>
                <w14:shadow w14:blurRad="50800" w14:dist="38100" w14:dir="2700000" w14:sx="100000" w14:sy="100000" w14:kx="0" w14:ky="0" w14:algn="tl">
                  <w14:srgbClr w14:val="000000">
                    <w14:alpha w14:val="60000"/>
                  </w14:srgbClr>
                </w14:shadow>
              </w:rPr>
              <w:t>Desempeño o cumplimiento que ha tenido el licitante en servicios contratados por el Instituto o cualquier otra persona</w:t>
            </w:r>
          </w:p>
        </w:tc>
        <w:tc>
          <w:tcPr>
            <w:tcW w:w="389" w:type="pct"/>
            <w:tcBorders>
              <w:top w:val="nil"/>
              <w:left w:val="single" w:sz="4" w:space="0" w:color="auto"/>
              <w:bottom w:val="single" w:sz="4" w:space="0" w:color="auto"/>
              <w:right w:val="single" w:sz="4" w:space="0" w:color="auto"/>
            </w:tcBorders>
            <w:shd w:val="clear" w:color="auto" w:fill="EF77D5"/>
          </w:tcPr>
          <w:p w:rsidR="005B7E4F" w:rsidRPr="005B7E4F" w:rsidRDefault="005B7E4F" w:rsidP="00F97553">
            <w:pPr>
              <w:rPr>
                <w:rFonts w:ascii="Arial Narrow" w:hAnsi="Arial Narrow"/>
                <w:sz w:val="16"/>
                <w:szCs w:val="16"/>
                <w:lang w:eastAsia="es-MX"/>
                <w14:shadow w14:blurRad="50800" w14:dist="38100" w14:dir="2700000" w14:sx="100000" w14:sy="100000" w14:kx="0" w14:ky="0" w14:algn="tl">
                  <w14:srgbClr w14:val="000000">
                    <w14:alpha w14:val="60000"/>
                  </w14:srgbClr>
                </w14:shadow>
              </w:rPr>
            </w:pPr>
          </w:p>
        </w:tc>
      </w:tr>
      <w:tr w:rsidR="005B7E4F" w:rsidRPr="005B7E4F" w:rsidTr="005B7E4F">
        <w:trPr>
          <w:trHeight w:val="170"/>
        </w:trPr>
        <w:tc>
          <w:tcPr>
            <w:tcW w:w="360" w:type="pct"/>
            <w:tcBorders>
              <w:top w:val="nil"/>
              <w:left w:val="single" w:sz="8" w:space="0" w:color="auto"/>
              <w:bottom w:val="single" w:sz="8" w:space="0" w:color="auto"/>
              <w:right w:val="single" w:sz="8" w:space="0" w:color="auto"/>
            </w:tcBorders>
            <w:shd w:val="clear" w:color="auto" w:fill="auto"/>
            <w:vAlign w:val="center"/>
            <w:hideMark/>
          </w:tcPr>
          <w:p w:rsidR="005B7E4F" w:rsidRPr="005B7E4F" w:rsidRDefault="005B7E4F" w:rsidP="00F97553">
            <w:pPr>
              <w:jc w:val="center"/>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Subrubro</w:t>
            </w:r>
          </w:p>
        </w:tc>
        <w:tc>
          <w:tcPr>
            <w:tcW w:w="916" w:type="pct"/>
            <w:tcBorders>
              <w:top w:val="single" w:sz="4" w:space="0" w:color="auto"/>
              <w:left w:val="nil"/>
              <w:bottom w:val="single" w:sz="8" w:space="0" w:color="auto"/>
              <w:right w:val="single" w:sz="8" w:space="0" w:color="auto"/>
            </w:tcBorders>
            <w:shd w:val="clear" w:color="auto" w:fill="auto"/>
            <w:vAlign w:val="center"/>
            <w:hideMark/>
          </w:tcPr>
          <w:p w:rsidR="005B7E4F" w:rsidRPr="005B7E4F" w:rsidRDefault="005B7E4F" w:rsidP="00F97553">
            <w:pPr>
              <w:jc w:val="center"/>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Concepto</w:t>
            </w:r>
          </w:p>
        </w:tc>
        <w:tc>
          <w:tcPr>
            <w:tcW w:w="2942" w:type="pct"/>
            <w:tcBorders>
              <w:top w:val="single" w:sz="4" w:space="0" w:color="auto"/>
              <w:left w:val="nil"/>
              <w:bottom w:val="single" w:sz="8" w:space="0" w:color="auto"/>
              <w:right w:val="single" w:sz="8" w:space="0" w:color="000000"/>
            </w:tcBorders>
            <w:shd w:val="clear" w:color="auto" w:fill="auto"/>
            <w:vAlign w:val="center"/>
            <w:hideMark/>
          </w:tcPr>
          <w:p w:rsidR="005B7E4F" w:rsidRPr="005B7E4F" w:rsidRDefault="005B7E4F" w:rsidP="00F97553">
            <w:pPr>
              <w:jc w:val="center"/>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Forma de evaluación</w:t>
            </w:r>
          </w:p>
        </w:tc>
        <w:tc>
          <w:tcPr>
            <w:tcW w:w="393" w:type="pct"/>
            <w:tcBorders>
              <w:top w:val="single" w:sz="4" w:space="0" w:color="auto"/>
              <w:left w:val="nil"/>
              <w:bottom w:val="single" w:sz="8" w:space="0" w:color="auto"/>
              <w:right w:val="single" w:sz="8" w:space="0" w:color="auto"/>
            </w:tcBorders>
            <w:shd w:val="clear" w:color="auto" w:fill="auto"/>
            <w:vAlign w:val="center"/>
            <w:hideMark/>
          </w:tcPr>
          <w:p w:rsidR="005B7E4F" w:rsidRPr="005B7E4F" w:rsidRDefault="005B7E4F" w:rsidP="00F97553">
            <w:pPr>
              <w:jc w:val="center"/>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Puntos Esperados</w:t>
            </w:r>
          </w:p>
        </w:tc>
        <w:tc>
          <w:tcPr>
            <w:tcW w:w="389" w:type="pct"/>
            <w:tcBorders>
              <w:top w:val="single" w:sz="4" w:space="0" w:color="auto"/>
              <w:left w:val="nil"/>
              <w:bottom w:val="single" w:sz="8" w:space="0" w:color="auto"/>
              <w:right w:val="single" w:sz="4" w:space="0" w:color="auto"/>
            </w:tcBorders>
            <w:vAlign w:val="center"/>
          </w:tcPr>
          <w:p w:rsidR="005B7E4F" w:rsidRPr="005B7E4F" w:rsidRDefault="005B7E4F" w:rsidP="00F97553">
            <w:pPr>
              <w:jc w:val="center"/>
              <w:rPr>
                <w:rFonts w:ascii="Arial Narrow" w:hAnsi="Arial Narrow"/>
                <w:b/>
                <w:i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iCs/>
                <w:sz w:val="16"/>
                <w:szCs w:val="16"/>
                <w:lang w:eastAsia="es-MX"/>
                <w14:shadow w14:blurRad="50800" w14:dist="38100" w14:dir="2700000" w14:sx="100000" w14:sy="100000" w14:kx="0" w14:ky="0" w14:algn="tl">
                  <w14:srgbClr w14:val="000000">
                    <w14:alpha w14:val="60000"/>
                  </w14:srgbClr>
                </w14:shadow>
              </w:rPr>
              <w:t>Puntos obtenidos</w:t>
            </w:r>
          </w:p>
        </w:tc>
      </w:tr>
      <w:tr w:rsidR="005B7E4F" w:rsidRPr="005B7E4F" w:rsidTr="005B7E4F">
        <w:trPr>
          <w:trHeight w:val="3762"/>
        </w:trPr>
        <w:tc>
          <w:tcPr>
            <w:tcW w:w="360" w:type="pct"/>
            <w:tcBorders>
              <w:top w:val="single" w:sz="4" w:space="0" w:color="auto"/>
              <w:left w:val="single" w:sz="8" w:space="0" w:color="auto"/>
              <w:bottom w:val="single" w:sz="4" w:space="0" w:color="auto"/>
              <w:right w:val="single" w:sz="4" w:space="0" w:color="auto"/>
            </w:tcBorders>
            <w:shd w:val="clear" w:color="auto" w:fill="auto"/>
            <w:vAlign w:val="center"/>
            <w:hideMark/>
          </w:tcPr>
          <w:p w:rsidR="005B7E4F" w:rsidRPr="005B7E4F" w:rsidRDefault="005B7E4F" w:rsidP="00F97553">
            <w:pPr>
              <w:jc w:val="center"/>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4.1</w:t>
            </w:r>
          </w:p>
        </w:tc>
        <w:tc>
          <w:tcPr>
            <w:tcW w:w="916" w:type="pct"/>
            <w:tcBorders>
              <w:top w:val="single" w:sz="4" w:space="0" w:color="auto"/>
              <w:left w:val="nil"/>
              <w:bottom w:val="single" w:sz="4" w:space="0" w:color="auto"/>
              <w:right w:val="single" w:sz="4" w:space="0" w:color="auto"/>
            </w:tcBorders>
            <w:shd w:val="clear" w:color="auto" w:fill="auto"/>
            <w:vAlign w:val="center"/>
            <w:hideMark/>
          </w:tcPr>
          <w:p w:rsidR="005B7E4F" w:rsidRPr="005B7E4F" w:rsidRDefault="005B7E4F" w:rsidP="00F97553">
            <w:pPr>
              <w:jc w:val="center"/>
              <w:rPr>
                <w:rFonts w:ascii="Arial Narrow" w:hAnsi="Arial Narrow"/>
                <w:b/>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sz w:val="16"/>
                <w:szCs w:val="16"/>
                <w:lang w:eastAsia="es-MX"/>
                <w14:shadow w14:blurRad="50800" w14:dist="38100" w14:dir="2700000" w14:sx="100000" w14:sy="100000" w14:kx="0" w14:ky="0" w14:algn="tl">
                  <w14:srgbClr w14:val="000000">
                    <w14:alpha w14:val="60000"/>
                  </w14:srgbClr>
                </w14:shadow>
              </w:rPr>
              <w:t>Cumplimiento de contratos</w:t>
            </w:r>
          </w:p>
        </w:tc>
        <w:tc>
          <w:tcPr>
            <w:tcW w:w="2942" w:type="pct"/>
            <w:tcBorders>
              <w:top w:val="single" w:sz="4" w:space="0" w:color="auto"/>
              <w:left w:val="nil"/>
              <w:bottom w:val="single" w:sz="4" w:space="0" w:color="auto"/>
              <w:right w:val="single" w:sz="4" w:space="0" w:color="auto"/>
            </w:tcBorders>
            <w:shd w:val="clear" w:color="000000" w:fill="FFFFFF"/>
            <w:vAlign w:val="center"/>
            <w:hideMark/>
          </w:tcPr>
          <w:p w:rsidR="005B7E4F" w:rsidRPr="005B7E4F" w:rsidRDefault="005B7E4F" w:rsidP="00F97553">
            <w:pPr>
              <w:jc w:val="both"/>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pPr>
            <w:r w:rsidRPr="005B7E4F">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t>De los contratos presentados para acreditar el rubro 2 de la presente tabla, la LICITANTE presentará un documento sobre el cumplimiento de las obligaciones contratadas.</w:t>
            </w:r>
          </w:p>
          <w:p w:rsidR="005B7E4F" w:rsidRPr="005B7E4F" w:rsidRDefault="005B7E4F" w:rsidP="00F97553">
            <w:pPr>
              <w:jc w:val="both"/>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pPr>
            <w:r w:rsidRPr="005B7E4F">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t>Documentos que podrá presentar para acreditar el cumplimiento de contratos:</w:t>
            </w:r>
          </w:p>
          <w:p w:rsidR="005B7E4F" w:rsidRPr="005B7E4F" w:rsidRDefault="005B7E4F" w:rsidP="00F97553">
            <w:pPr>
              <w:jc w:val="both"/>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pPr>
          </w:p>
          <w:p w:rsidR="005B7E4F" w:rsidRPr="005B7E4F" w:rsidRDefault="005B7E4F" w:rsidP="005B7E4F">
            <w:pPr>
              <w:numPr>
                <w:ilvl w:val="0"/>
                <w:numId w:val="83"/>
              </w:numPr>
              <w:ind w:left="292" w:right="95" w:hanging="142"/>
              <w:jc w:val="both"/>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pPr>
            <w:r w:rsidRPr="005B7E4F">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t>Liberación de garantía.</w:t>
            </w:r>
          </w:p>
          <w:p w:rsidR="005B7E4F" w:rsidRPr="005B7E4F" w:rsidRDefault="005B7E4F" w:rsidP="005B7E4F">
            <w:pPr>
              <w:numPr>
                <w:ilvl w:val="0"/>
                <w:numId w:val="83"/>
              </w:numPr>
              <w:ind w:left="292" w:right="95" w:hanging="142"/>
              <w:jc w:val="both"/>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pPr>
            <w:r w:rsidRPr="005B7E4F">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t>Liberaciones de pago sin penalizaciones.</w:t>
            </w:r>
          </w:p>
          <w:p w:rsidR="005B7E4F" w:rsidRPr="005B7E4F" w:rsidRDefault="005B7E4F" w:rsidP="005B7E4F">
            <w:pPr>
              <w:numPr>
                <w:ilvl w:val="0"/>
                <w:numId w:val="83"/>
              </w:numPr>
              <w:ind w:left="292" w:right="95" w:hanging="142"/>
              <w:jc w:val="both"/>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pPr>
            <w:r w:rsidRPr="005B7E4F">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t>Cartas de satisfacción del servicio o de cumplimiento de la totalidad de las obligaciones contractuales en tiempo y forma.</w:t>
            </w:r>
          </w:p>
          <w:p w:rsidR="005B7E4F" w:rsidRPr="005B7E4F" w:rsidRDefault="005B7E4F" w:rsidP="00F97553">
            <w:pPr>
              <w:jc w:val="both"/>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pPr>
            <w:r w:rsidRPr="005B7E4F">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t xml:space="preserve">Se asignarán el máximo puntaje al LICITANTE que presente el mayor número de documentos señalados en el párrafo anterior. Pudiendo presentar sólo un documento por contrato. Para el resto de los LICITANTES se aplicará una regla de tres. </w:t>
            </w:r>
          </w:p>
          <w:p w:rsidR="005B7E4F" w:rsidRPr="005B7E4F" w:rsidRDefault="005B7E4F" w:rsidP="00F97553">
            <w:pPr>
              <w:jc w:val="both"/>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pPr>
            <w:r w:rsidRPr="005B7E4F">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t>En caso de que dos o más LICITANTES acrediten el mismo número de cartas, se dará la misma puntuación a los LICITANTES que se encuentren en este supuesto.</w:t>
            </w:r>
          </w:p>
          <w:p w:rsidR="005B7E4F" w:rsidRPr="005B7E4F" w:rsidRDefault="005B7E4F" w:rsidP="00F97553">
            <w:pPr>
              <w:jc w:val="both"/>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pPr>
          </w:p>
          <w:p w:rsidR="005B7E4F" w:rsidRPr="005B7E4F" w:rsidRDefault="005B7E4F" w:rsidP="00F97553">
            <w:pPr>
              <w:jc w:val="both"/>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pPr>
            <w:r w:rsidRPr="005B7E4F">
              <w:rPr>
                <w:rFonts w:ascii="Arial Narrow" w:hAnsi="Arial Narrow"/>
                <w:snapToGrid w:val="0"/>
                <w:sz w:val="16"/>
                <w:szCs w:val="16"/>
                <w:lang w:val="es-ES_tradnl" w:eastAsia="es-MX"/>
                <w14:shadow w14:blurRad="50800" w14:dist="38100" w14:dir="2700000" w14:sx="100000" w14:sy="100000" w14:kx="0" w14:ky="0" w14:algn="tl">
                  <w14:srgbClr w14:val="000000">
                    <w14:alpha w14:val="60000"/>
                  </w14:srgbClr>
                </w14:shadow>
              </w:rPr>
              <w:t>El INSTITUTO verificará la información.</w:t>
            </w:r>
          </w:p>
        </w:tc>
        <w:tc>
          <w:tcPr>
            <w:tcW w:w="393" w:type="pct"/>
            <w:tcBorders>
              <w:top w:val="single" w:sz="4" w:space="0" w:color="auto"/>
              <w:left w:val="nil"/>
              <w:bottom w:val="single" w:sz="4" w:space="0" w:color="auto"/>
              <w:right w:val="single" w:sz="4" w:space="0" w:color="auto"/>
            </w:tcBorders>
            <w:shd w:val="clear" w:color="auto" w:fill="auto"/>
            <w:vAlign w:val="center"/>
            <w:hideMark/>
          </w:tcPr>
          <w:p w:rsidR="005B7E4F" w:rsidRPr="005B7E4F" w:rsidRDefault="005B7E4F" w:rsidP="00F97553">
            <w:pPr>
              <w:jc w:val="center"/>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10.00</w:t>
            </w:r>
          </w:p>
        </w:tc>
        <w:tc>
          <w:tcPr>
            <w:tcW w:w="389" w:type="pct"/>
            <w:tcBorders>
              <w:top w:val="single" w:sz="4" w:space="0" w:color="auto"/>
              <w:left w:val="nil"/>
              <w:bottom w:val="single" w:sz="4" w:space="0" w:color="auto"/>
              <w:right w:val="single" w:sz="4" w:space="0" w:color="auto"/>
            </w:tcBorders>
            <w:vAlign w:val="center"/>
          </w:tcPr>
          <w:p w:rsidR="005B7E4F" w:rsidRPr="005B7E4F" w:rsidRDefault="005B7E4F" w:rsidP="00F97553">
            <w:pPr>
              <w:jc w:val="center"/>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p>
        </w:tc>
      </w:tr>
      <w:tr w:rsidR="005B7E4F" w:rsidRPr="005B7E4F" w:rsidTr="005B7E4F">
        <w:trPr>
          <w:trHeight w:val="345"/>
        </w:trPr>
        <w:tc>
          <w:tcPr>
            <w:tcW w:w="4218" w:type="pct"/>
            <w:gridSpan w:val="3"/>
            <w:tcBorders>
              <w:top w:val="single" w:sz="4" w:space="0" w:color="auto"/>
              <w:left w:val="single" w:sz="4" w:space="0" w:color="auto"/>
              <w:bottom w:val="single" w:sz="4" w:space="0" w:color="auto"/>
              <w:right w:val="single" w:sz="8" w:space="0" w:color="000000"/>
            </w:tcBorders>
            <w:shd w:val="clear" w:color="000000" w:fill="BFBFBF"/>
            <w:vAlign w:val="center"/>
            <w:hideMark/>
          </w:tcPr>
          <w:p w:rsidR="005B7E4F" w:rsidRPr="005B7E4F" w:rsidRDefault="005B7E4F" w:rsidP="00F97553">
            <w:pPr>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Total de puntos y porcentajes asignados para evaluar la oferta técnica</w:t>
            </w:r>
          </w:p>
        </w:tc>
        <w:tc>
          <w:tcPr>
            <w:tcW w:w="393" w:type="pct"/>
            <w:tcBorders>
              <w:top w:val="single" w:sz="4" w:space="0" w:color="auto"/>
              <w:left w:val="nil"/>
              <w:bottom w:val="single" w:sz="4" w:space="0" w:color="auto"/>
              <w:right w:val="single" w:sz="4" w:space="0" w:color="auto"/>
            </w:tcBorders>
            <w:shd w:val="clear" w:color="000000" w:fill="BFBFBF"/>
            <w:vAlign w:val="center"/>
            <w:hideMark/>
          </w:tcPr>
          <w:p w:rsidR="005B7E4F" w:rsidRPr="005B7E4F" w:rsidRDefault="005B7E4F" w:rsidP="00F97553">
            <w:pPr>
              <w:jc w:val="center"/>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60.00</w:t>
            </w:r>
          </w:p>
        </w:tc>
        <w:tc>
          <w:tcPr>
            <w:tcW w:w="389" w:type="pct"/>
            <w:tcBorders>
              <w:top w:val="single" w:sz="4" w:space="0" w:color="auto"/>
              <w:left w:val="nil"/>
              <w:bottom w:val="single" w:sz="4" w:space="0" w:color="auto"/>
              <w:right w:val="single" w:sz="4" w:space="0" w:color="auto"/>
            </w:tcBorders>
            <w:shd w:val="clear" w:color="000000" w:fill="BFBFBF"/>
            <w:vAlign w:val="center"/>
          </w:tcPr>
          <w:p w:rsidR="005B7E4F" w:rsidRPr="005B7E4F" w:rsidRDefault="005B7E4F" w:rsidP="00F97553">
            <w:pPr>
              <w:jc w:val="center"/>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p>
        </w:tc>
      </w:tr>
      <w:tr w:rsidR="005B7E4F" w:rsidRPr="005B7E4F" w:rsidTr="005B7E4F">
        <w:trPr>
          <w:trHeight w:val="345"/>
        </w:trPr>
        <w:tc>
          <w:tcPr>
            <w:tcW w:w="4218" w:type="pct"/>
            <w:gridSpan w:val="3"/>
            <w:tcBorders>
              <w:top w:val="single" w:sz="4" w:space="0" w:color="auto"/>
              <w:left w:val="single" w:sz="4" w:space="0" w:color="auto"/>
              <w:bottom w:val="single" w:sz="8" w:space="0" w:color="auto"/>
              <w:right w:val="single" w:sz="8" w:space="0" w:color="000000"/>
            </w:tcBorders>
            <w:shd w:val="clear" w:color="000000" w:fill="BFBFBF"/>
            <w:vAlign w:val="center"/>
          </w:tcPr>
          <w:p w:rsidR="005B7E4F" w:rsidRPr="005B7E4F" w:rsidRDefault="005B7E4F" w:rsidP="00F97553">
            <w:pPr>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Puntaje que se considerará como suficiente para calificar para efecto de que se evalúe económicamente</w:t>
            </w:r>
          </w:p>
        </w:tc>
        <w:tc>
          <w:tcPr>
            <w:tcW w:w="393" w:type="pct"/>
            <w:tcBorders>
              <w:top w:val="single" w:sz="4" w:space="0" w:color="auto"/>
              <w:left w:val="nil"/>
              <w:bottom w:val="single" w:sz="8" w:space="0" w:color="auto"/>
              <w:right w:val="single" w:sz="4" w:space="0" w:color="auto"/>
            </w:tcBorders>
            <w:shd w:val="clear" w:color="000000" w:fill="BFBFBF"/>
            <w:vAlign w:val="center"/>
          </w:tcPr>
          <w:p w:rsidR="005B7E4F" w:rsidRPr="005B7E4F" w:rsidRDefault="005B7E4F" w:rsidP="00F97553">
            <w:pPr>
              <w:jc w:val="center"/>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r w:rsidRPr="005B7E4F">
              <w:rPr>
                <w:rFonts w:ascii="Arial Narrow" w:hAnsi="Arial Narrow"/>
                <w:b/>
                <w:bCs/>
                <w:sz w:val="16"/>
                <w:szCs w:val="16"/>
                <w:lang w:eastAsia="es-MX"/>
                <w14:shadow w14:blurRad="50800" w14:dist="38100" w14:dir="2700000" w14:sx="100000" w14:sy="100000" w14:kx="0" w14:ky="0" w14:algn="tl">
                  <w14:srgbClr w14:val="000000">
                    <w14:alpha w14:val="60000"/>
                  </w14:srgbClr>
                </w14:shadow>
              </w:rPr>
              <w:t>45.00</w:t>
            </w:r>
          </w:p>
        </w:tc>
        <w:tc>
          <w:tcPr>
            <w:tcW w:w="389" w:type="pct"/>
            <w:tcBorders>
              <w:top w:val="single" w:sz="4" w:space="0" w:color="auto"/>
              <w:left w:val="nil"/>
              <w:bottom w:val="single" w:sz="8" w:space="0" w:color="auto"/>
              <w:right w:val="single" w:sz="4" w:space="0" w:color="auto"/>
            </w:tcBorders>
            <w:shd w:val="clear" w:color="000000" w:fill="BFBFBF"/>
            <w:vAlign w:val="center"/>
          </w:tcPr>
          <w:p w:rsidR="005B7E4F" w:rsidRPr="005B7E4F" w:rsidRDefault="005B7E4F" w:rsidP="00F97553">
            <w:pPr>
              <w:jc w:val="center"/>
              <w:rPr>
                <w:rFonts w:ascii="Arial Narrow" w:hAnsi="Arial Narrow"/>
                <w:b/>
                <w:bCs/>
                <w:sz w:val="16"/>
                <w:szCs w:val="16"/>
                <w:lang w:eastAsia="es-MX"/>
                <w14:shadow w14:blurRad="50800" w14:dist="38100" w14:dir="2700000" w14:sx="100000" w14:sy="100000" w14:kx="0" w14:ky="0" w14:algn="tl">
                  <w14:srgbClr w14:val="000000">
                    <w14:alpha w14:val="60000"/>
                  </w14:srgbClr>
                </w14:shadow>
              </w:rPr>
            </w:pPr>
          </w:p>
        </w:tc>
      </w:tr>
    </w:tbl>
    <w:p w:rsidR="006304B4" w:rsidRPr="006304B4" w:rsidRDefault="006304B4" w:rsidP="006304B4">
      <w:pPr>
        <w:jc w:val="both"/>
        <w:outlineLvl w:val="0"/>
        <w:rPr>
          <w:rFonts w:ascii="Arial" w:hAnsi="Arial" w:cs="Arial"/>
          <w:iCs/>
          <w:sz w:val="10"/>
          <w:szCs w:val="10"/>
          <w:lang w:eastAsia="es-MX"/>
        </w:rPr>
      </w:pPr>
    </w:p>
    <w:p w:rsidR="00566215" w:rsidRPr="0099364F" w:rsidRDefault="00566215" w:rsidP="00E51FE6">
      <w:pPr>
        <w:pStyle w:val="Sangra3detindependiente2"/>
        <w:ind w:left="567"/>
        <w:rPr>
          <w:rFonts w:cs="Arial"/>
          <w:lang w:val="es-ES"/>
        </w:rPr>
      </w:pPr>
    </w:p>
    <w:p w:rsidR="00E51FE6" w:rsidRPr="0099364F" w:rsidRDefault="00E51FE6" w:rsidP="00E51FE6">
      <w:pPr>
        <w:pStyle w:val="Sangra3detindependiente2"/>
        <w:ind w:left="567"/>
        <w:rPr>
          <w:rFonts w:cs="Arial"/>
          <w:lang w:val="es-ES"/>
        </w:rPr>
      </w:pPr>
      <w:r w:rsidRPr="0099364F">
        <w:rPr>
          <w:rFonts w:cs="Arial"/>
          <w:lang w:val="es-ES"/>
        </w:rPr>
        <w:t xml:space="preserve">De conformidad con lo señalado en el segundo párrafo del artículo </w:t>
      </w:r>
      <w:r w:rsidR="00640805" w:rsidRPr="0099364F">
        <w:rPr>
          <w:rFonts w:cs="Arial"/>
          <w:lang w:val="es-ES"/>
        </w:rPr>
        <w:t>77</w:t>
      </w:r>
      <w:r w:rsidRPr="0099364F">
        <w:rPr>
          <w:rFonts w:cs="Arial"/>
          <w:lang w:val="es-ES"/>
        </w:rPr>
        <w:t xml:space="preserve"> de las POBALINES, el puntaje o porcentaje mínimo que se tomará en cuenta para considerar que la oferta técnica es solvente y, por tanto, no será desechada, será de </w:t>
      </w:r>
      <w:r w:rsidR="00640805" w:rsidRPr="0099364F">
        <w:rPr>
          <w:rFonts w:cs="Arial"/>
          <w:b/>
          <w:lang w:val="es-ES"/>
        </w:rPr>
        <w:t>45.0</w:t>
      </w:r>
      <w:r w:rsidR="001F7279" w:rsidRPr="0099364F">
        <w:rPr>
          <w:rFonts w:cs="Arial"/>
          <w:b/>
          <w:lang w:val="es-ES"/>
        </w:rPr>
        <w:t>0</w:t>
      </w:r>
      <w:r w:rsidRPr="0099364F">
        <w:rPr>
          <w:rFonts w:cs="Arial"/>
          <w:b/>
          <w:lang w:val="es-ES"/>
        </w:rPr>
        <w:t xml:space="preserve"> puntos</w:t>
      </w:r>
      <w:r w:rsidRPr="0099364F">
        <w:rPr>
          <w:rFonts w:cs="Arial"/>
          <w:lang w:val="es-ES"/>
        </w:rPr>
        <w:t>. La evaluación formará parte del Acta de Fallo. Las propuestas que se considerarán susceptibles de evaluar económicamente, serán aquellas que hayan cumplido legal, administrativa y técnicamente.</w:t>
      </w:r>
    </w:p>
    <w:p w:rsidR="00E51FE6" w:rsidRPr="0099364F" w:rsidRDefault="00E51FE6" w:rsidP="00002C1A">
      <w:pPr>
        <w:pStyle w:val="p31"/>
        <w:tabs>
          <w:tab w:val="clear" w:pos="900"/>
          <w:tab w:val="num" w:pos="709"/>
        </w:tabs>
        <w:spacing w:line="240" w:lineRule="auto"/>
        <w:ind w:left="720"/>
        <w:jc w:val="center"/>
        <w:rPr>
          <w:rFonts w:ascii="Arial" w:eastAsia="Arial Unicode MS" w:hAnsi="Arial" w:cs="Arial"/>
          <w:sz w:val="20"/>
        </w:rPr>
      </w:pPr>
    </w:p>
    <w:p w:rsidR="004575F8" w:rsidRPr="0099364F" w:rsidRDefault="004575F8" w:rsidP="00B23A1C">
      <w:pPr>
        <w:pStyle w:val="Ttulo1"/>
        <w:numPr>
          <w:ilvl w:val="1"/>
          <w:numId w:val="79"/>
        </w:numPr>
        <w:spacing w:before="120" w:after="120"/>
        <w:ind w:left="567" w:hanging="567"/>
        <w:jc w:val="both"/>
        <w:rPr>
          <w:rFonts w:cs="Arial"/>
          <w:bCs/>
          <w:color w:val="365F91" w:themeColor="accent1" w:themeShade="BF"/>
          <w:sz w:val="20"/>
        </w:rPr>
      </w:pPr>
      <w:bookmarkStart w:id="392" w:name="_Toc299007079"/>
      <w:bookmarkStart w:id="393" w:name="_Toc308600231"/>
      <w:bookmarkStart w:id="394" w:name="_Toc313943680"/>
      <w:bookmarkStart w:id="395" w:name="_Toc313943742"/>
      <w:bookmarkStart w:id="396" w:name="_Toc313999945"/>
      <w:bookmarkStart w:id="397" w:name="_Toc314007649"/>
      <w:bookmarkStart w:id="398" w:name="_Toc314094143"/>
      <w:bookmarkStart w:id="399" w:name="_Toc314804564"/>
      <w:bookmarkStart w:id="400" w:name="_Toc315905512"/>
      <w:bookmarkStart w:id="401" w:name="_Toc316315428"/>
      <w:bookmarkStart w:id="402" w:name="_Toc316316314"/>
      <w:bookmarkStart w:id="403" w:name="_Toc327181262"/>
      <w:bookmarkStart w:id="404" w:name="_Toc329602578"/>
      <w:bookmarkStart w:id="405" w:name="_Toc382992964"/>
      <w:bookmarkStart w:id="406" w:name="_Toc383184937"/>
      <w:bookmarkStart w:id="407" w:name="_Toc396148594"/>
      <w:bookmarkStart w:id="408" w:name="_Toc405207180"/>
      <w:bookmarkStart w:id="409" w:name="_Toc414448117"/>
      <w:bookmarkStart w:id="410" w:name="_Toc417477108"/>
      <w:bookmarkStart w:id="411" w:name="_Toc417482646"/>
      <w:bookmarkStart w:id="412" w:name="_Toc447617377"/>
      <w:bookmarkStart w:id="413" w:name="_Toc448329802"/>
      <w:bookmarkStart w:id="414" w:name="_Toc449969797"/>
      <w:bookmarkStart w:id="415" w:name="_Toc463548626"/>
      <w:bookmarkStart w:id="416" w:name="_Toc463548990"/>
      <w:bookmarkStart w:id="417" w:name="_Toc463549077"/>
      <w:bookmarkStart w:id="418" w:name="_Toc463549815"/>
      <w:bookmarkStart w:id="419" w:name="_Toc463549894"/>
      <w:bookmarkStart w:id="420" w:name="_Toc463973968"/>
      <w:bookmarkStart w:id="421" w:name="_Toc477352435"/>
      <w:bookmarkStart w:id="422" w:name="_Toc480826319"/>
      <w:bookmarkStart w:id="423" w:name="_Toc486343086"/>
      <w:bookmarkStart w:id="424" w:name="_Toc488428637"/>
      <w:bookmarkStart w:id="425" w:name="_Toc491180965"/>
      <w:bookmarkStart w:id="426" w:name="_Toc492377925"/>
      <w:bookmarkStart w:id="427" w:name="_Toc493180757"/>
      <w:bookmarkStart w:id="428" w:name="_Toc496783480"/>
      <w:bookmarkStart w:id="429" w:name="_Toc499053763"/>
      <w:bookmarkStart w:id="430" w:name="_Toc505794328"/>
      <w:bookmarkStart w:id="431" w:name="_Toc507676529"/>
      <w:r w:rsidRPr="0099364F">
        <w:rPr>
          <w:rFonts w:cs="Arial"/>
          <w:bCs/>
          <w:color w:val="365F91" w:themeColor="accent1" w:themeShade="BF"/>
          <w:sz w:val="20"/>
        </w:rPr>
        <w:t>Criterios de evaluación económica</w:t>
      </w:r>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p>
    <w:p w:rsidR="00900A78" w:rsidRPr="0099364F" w:rsidRDefault="00900A78" w:rsidP="00A1086D">
      <w:pPr>
        <w:pStyle w:val="Sangra3detindependiente2"/>
        <w:tabs>
          <w:tab w:val="num" w:pos="709"/>
        </w:tabs>
        <w:spacing w:before="120" w:after="120"/>
        <w:ind w:left="567"/>
        <w:rPr>
          <w:rFonts w:cs="Arial"/>
        </w:rPr>
      </w:pPr>
      <w:bookmarkStart w:id="432" w:name="_Toc284239306"/>
      <w:r w:rsidRPr="0099364F">
        <w:rPr>
          <w:rFonts w:cs="Arial"/>
        </w:rP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rsidR="00900A78" w:rsidRPr="0099364F" w:rsidRDefault="00900A78" w:rsidP="00A1086D">
      <w:pPr>
        <w:pStyle w:val="Sangra3detindependiente2"/>
        <w:tabs>
          <w:tab w:val="num" w:pos="709"/>
        </w:tabs>
        <w:spacing w:before="120" w:after="120"/>
        <w:ind w:left="567"/>
        <w:rPr>
          <w:rFonts w:cs="Arial"/>
        </w:rPr>
      </w:pPr>
      <w:r w:rsidRPr="0099364F">
        <w:rPr>
          <w:rFonts w:cs="Arial"/>
        </w:rPr>
        <w:lastRenderedPageBreak/>
        <w:t xml:space="preserve">De conformidad con el artículo </w:t>
      </w:r>
      <w:r w:rsidR="00640805" w:rsidRPr="0099364F">
        <w:rPr>
          <w:rFonts w:cs="Arial"/>
        </w:rPr>
        <w:t>78</w:t>
      </w:r>
      <w:r w:rsidRPr="0099364F">
        <w:rPr>
          <w:rFonts w:cs="Arial"/>
        </w:rPr>
        <w:t xml:space="preserve"> de las POBALINES, para determinar la puntuación o unidades porcentuales que correspondan a la oferta económica, se aplicará la siguiente fórmula:</w:t>
      </w:r>
    </w:p>
    <w:p w:rsidR="00900A78" w:rsidRPr="0099364F" w:rsidRDefault="001F7279" w:rsidP="00A1086D">
      <w:pPr>
        <w:pStyle w:val="Sangra3detindependiente2"/>
        <w:tabs>
          <w:tab w:val="num" w:pos="709"/>
        </w:tabs>
        <w:spacing w:before="120" w:after="120"/>
        <w:ind w:left="567"/>
        <w:rPr>
          <w:rFonts w:cs="Arial"/>
        </w:rPr>
      </w:pPr>
      <w:r w:rsidRPr="0099364F">
        <w:rPr>
          <w:rFonts w:cs="Arial"/>
        </w:rPr>
        <w:t xml:space="preserve">POE = </w:t>
      </w:r>
      <w:proofErr w:type="spellStart"/>
      <w:r w:rsidRPr="0099364F">
        <w:rPr>
          <w:rFonts w:cs="Arial"/>
        </w:rPr>
        <w:t>MPemb</w:t>
      </w:r>
      <w:proofErr w:type="spellEnd"/>
      <w:r w:rsidRPr="0099364F">
        <w:rPr>
          <w:rFonts w:cs="Arial"/>
        </w:rPr>
        <w:t xml:space="preserve"> x </w:t>
      </w:r>
      <w:r w:rsidR="00640805" w:rsidRPr="0099364F">
        <w:rPr>
          <w:rFonts w:cs="Arial"/>
        </w:rPr>
        <w:t>40</w:t>
      </w:r>
      <w:r w:rsidR="00900A78" w:rsidRPr="0099364F">
        <w:rPr>
          <w:rFonts w:cs="Arial"/>
        </w:rPr>
        <w:t xml:space="preserve"> / </w:t>
      </w:r>
      <w:proofErr w:type="spellStart"/>
      <w:r w:rsidR="00900A78" w:rsidRPr="0099364F">
        <w:rPr>
          <w:rFonts w:cs="Arial"/>
        </w:rPr>
        <w:t>MPi</w:t>
      </w:r>
      <w:proofErr w:type="spellEnd"/>
      <w:r w:rsidR="00900A78" w:rsidRPr="0099364F">
        <w:rPr>
          <w:rFonts w:cs="Arial"/>
        </w:rPr>
        <w:t>.</w:t>
      </w:r>
    </w:p>
    <w:p w:rsidR="00900A78" w:rsidRPr="0099364F" w:rsidRDefault="00900A78" w:rsidP="00A1086D">
      <w:pPr>
        <w:pStyle w:val="Sangra3detindependiente2"/>
        <w:tabs>
          <w:tab w:val="num" w:pos="709"/>
        </w:tabs>
        <w:spacing w:before="120" w:after="120"/>
        <w:ind w:left="567"/>
        <w:rPr>
          <w:rFonts w:cs="Arial"/>
        </w:rPr>
      </w:pPr>
      <w:r w:rsidRPr="0099364F">
        <w:rPr>
          <w:rFonts w:cs="Arial"/>
        </w:rPr>
        <w:t>Dónde:</w:t>
      </w:r>
    </w:p>
    <w:p w:rsidR="00900A78" w:rsidRPr="0099364F" w:rsidRDefault="00900A78" w:rsidP="00A1086D">
      <w:pPr>
        <w:pStyle w:val="Sangra3detindependiente2"/>
        <w:tabs>
          <w:tab w:val="num" w:pos="709"/>
        </w:tabs>
        <w:spacing w:before="120" w:after="120"/>
        <w:ind w:left="567"/>
        <w:rPr>
          <w:rFonts w:cs="Arial"/>
        </w:rPr>
      </w:pPr>
      <w:r w:rsidRPr="0099364F">
        <w:rPr>
          <w:rFonts w:cs="Arial"/>
        </w:rPr>
        <w:t>POE = Puntuación o unidades porcentuales que corresponden a la Oferta Económica;</w:t>
      </w:r>
    </w:p>
    <w:p w:rsidR="00900A78" w:rsidRPr="0099364F" w:rsidRDefault="00900A78" w:rsidP="00A1086D">
      <w:pPr>
        <w:pStyle w:val="Sangra3detindependiente2"/>
        <w:tabs>
          <w:tab w:val="num" w:pos="567"/>
        </w:tabs>
        <w:spacing w:before="120" w:after="120"/>
        <w:ind w:left="567"/>
        <w:rPr>
          <w:rFonts w:cs="Arial"/>
        </w:rPr>
      </w:pPr>
      <w:proofErr w:type="spellStart"/>
      <w:r w:rsidRPr="0099364F">
        <w:rPr>
          <w:rFonts w:cs="Arial"/>
        </w:rPr>
        <w:t>MPemb</w:t>
      </w:r>
      <w:proofErr w:type="spellEnd"/>
      <w:r w:rsidRPr="0099364F">
        <w:rPr>
          <w:rFonts w:cs="Arial"/>
        </w:rPr>
        <w:t xml:space="preserve"> = Monto de la Oferta económica más baja, y</w:t>
      </w:r>
    </w:p>
    <w:p w:rsidR="004575F8" w:rsidRPr="0099364F" w:rsidRDefault="00900A78" w:rsidP="006304B4">
      <w:pPr>
        <w:pStyle w:val="Sangra3detindependiente2"/>
        <w:tabs>
          <w:tab w:val="num" w:pos="567"/>
        </w:tabs>
        <w:ind w:left="567"/>
        <w:rPr>
          <w:rFonts w:cs="Arial"/>
        </w:rPr>
      </w:pPr>
      <w:proofErr w:type="spellStart"/>
      <w:r w:rsidRPr="0099364F">
        <w:rPr>
          <w:rFonts w:cs="Arial"/>
        </w:rPr>
        <w:t>MPi</w:t>
      </w:r>
      <w:proofErr w:type="spellEnd"/>
      <w:r w:rsidRPr="0099364F">
        <w:rPr>
          <w:rFonts w:cs="Arial"/>
        </w:rPr>
        <w:t xml:space="preserve"> = Monto de la i-</w:t>
      </w:r>
      <w:proofErr w:type="spellStart"/>
      <w:r w:rsidRPr="0099364F">
        <w:rPr>
          <w:rFonts w:cs="Arial"/>
        </w:rPr>
        <w:t>ésima</w:t>
      </w:r>
      <w:proofErr w:type="spellEnd"/>
      <w:r w:rsidRPr="0099364F">
        <w:rPr>
          <w:rFonts w:cs="Arial"/>
        </w:rPr>
        <w:t xml:space="preserve"> Oferta económica;</w:t>
      </w:r>
    </w:p>
    <w:p w:rsidR="00CE5FFE" w:rsidRPr="0099364F" w:rsidRDefault="00CE5FFE" w:rsidP="006304B4">
      <w:pPr>
        <w:pStyle w:val="Sangra3detindependiente2"/>
        <w:tabs>
          <w:tab w:val="num" w:pos="709"/>
        </w:tabs>
        <w:ind w:left="720"/>
        <w:rPr>
          <w:rFonts w:eastAsia="Arial Unicode MS" w:cs="Arial"/>
        </w:rPr>
      </w:pPr>
    </w:p>
    <w:p w:rsidR="004575F8" w:rsidRPr="0099364F" w:rsidRDefault="004575F8" w:rsidP="006304B4">
      <w:pPr>
        <w:pStyle w:val="Ttulo1"/>
        <w:numPr>
          <w:ilvl w:val="1"/>
          <w:numId w:val="79"/>
        </w:numPr>
        <w:ind w:left="567" w:hanging="567"/>
        <w:jc w:val="both"/>
        <w:rPr>
          <w:rFonts w:cs="Arial"/>
          <w:bCs/>
          <w:color w:val="365F91" w:themeColor="accent1" w:themeShade="BF"/>
          <w:sz w:val="20"/>
        </w:rPr>
      </w:pPr>
      <w:bookmarkStart w:id="433" w:name="_Toc299007080"/>
      <w:bookmarkStart w:id="434" w:name="_Toc308600232"/>
      <w:bookmarkStart w:id="435" w:name="_Toc313943681"/>
      <w:bookmarkStart w:id="436" w:name="_Toc313943743"/>
      <w:bookmarkStart w:id="437" w:name="_Toc313999946"/>
      <w:bookmarkStart w:id="438" w:name="_Toc314007650"/>
      <w:bookmarkStart w:id="439" w:name="_Toc314094144"/>
      <w:bookmarkStart w:id="440" w:name="_Toc314804565"/>
      <w:bookmarkStart w:id="441" w:name="_Toc315905513"/>
      <w:bookmarkStart w:id="442" w:name="_Toc316315429"/>
      <w:bookmarkStart w:id="443" w:name="_Toc316316315"/>
      <w:bookmarkStart w:id="444" w:name="_Toc327181263"/>
      <w:bookmarkStart w:id="445" w:name="_Toc329602579"/>
      <w:bookmarkStart w:id="446" w:name="_Toc382992965"/>
      <w:bookmarkStart w:id="447" w:name="_Toc383184938"/>
      <w:bookmarkStart w:id="448" w:name="_Toc396148595"/>
      <w:bookmarkStart w:id="449" w:name="_Toc405207181"/>
      <w:bookmarkStart w:id="450" w:name="_Toc414448118"/>
      <w:bookmarkStart w:id="451" w:name="_Toc417477109"/>
      <w:bookmarkStart w:id="452" w:name="_Toc417482647"/>
      <w:bookmarkStart w:id="453" w:name="_Toc447617378"/>
      <w:bookmarkStart w:id="454" w:name="_Toc448329803"/>
      <w:bookmarkStart w:id="455" w:name="_Toc449969798"/>
      <w:bookmarkStart w:id="456" w:name="_Toc463548627"/>
      <w:bookmarkStart w:id="457" w:name="_Toc463548991"/>
      <w:bookmarkStart w:id="458" w:name="_Toc463549078"/>
      <w:bookmarkStart w:id="459" w:name="_Toc463549816"/>
      <w:bookmarkStart w:id="460" w:name="_Toc463549895"/>
      <w:bookmarkStart w:id="461" w:name="_Toc463973969"/>
      <w:bookmarkStart w:id="462" w:name="_Toc477352436"/>
      <w:bookmarkStart w:id="463" w:name="_Toc480826320"/>
      <w:bookmarkStart w:id="464" w:name="_Toc486343087"/>
      <w:bookmarkStart w:id="465" w:name="_Toc488428638"/>
      <w:bookmarkStart w:id="466" w:name="_Toc491180966"/>
      <w:bookmarkStart w:id="467" w:name="_Toc492377926"/>
      <w:bookmarkStart w:id="468" w:name="_Toc493180758"/>
      <w:bookmarkStart w:id="469" w:name="_Toc496783481"/>
      <w:bookmarkStart w:id="470" w:name="_Toc499053764"/>
      <w:bookmarkStart w:id="471" w:name="_Toc505794329"/>
      <w:bookmarkStart w:id="472" w:name="_Toc507676530"/>
      <w:r w:rsidRPr="0099364F">
        <w:rPr>
          <w:rFonts w:cs="Arial"/>
          <w:bCs/>
          <w:color w:val="365F91" w:themeColor="accent1" w:themeShade="BF"/>
          <w:sz w:val="20"/>
        </w:rPr>
        <w:t>Criterios para la adjudicación del contrato</w:t>
      </w:r>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r w:rsidR="00A1086D" w:rsidRPr="0099364F">
        <w:rPr>
          <w:rFonts w:cs="Arial"/>
          <w:bCs/>
          <w:color w:val="365F91" w:themeColor="accent1" w:themeShade="BF"/>
          <w:sz w:val="20"/>
        </w:rPr>
        <w:t>.</w:t>
      </w:r>
    </w:p>
    <w:p w:rsidR="006304B4" w:rsidRDefault="006304B4" w:rsidP="006304B4">
      <w:pPr>
        <w:ind w:left="567"/>
        <w:jc w:val="both"/>
        <w:rPr>
          <w:rFonts w:ascii="Arial" w:hAnsi="Arial" w:cs="Arial"/>
        </w:rPr>
      </w:pPr>
    </w:p>
    <w:p w:rsidR="00900A78" w:rsidRPr="0099364F" w:rsidRDefault="00900A78" w:rsidP="006304B4">
      <w:pPr>
        <w:ind w:left="567"/>
        <w:jc w:val="both"/>
        <w:rPr>
          <w:rFonts w:ascii="Arial" w:hAnsi="Arial" w:cs="Arial"/>
        </w:rPr>
      </w:pPr>
      <w:r w:rsidRPr="0099364F">
        <w:rPr>
          <w:rFonts w:ascii="Arial" w:hAnsi="Arial" w:cs="Arial"/>
        </w:rPr>
        <w:t xml:space="preserve">De conformidad con lo establecido en el artículo 44 fracción I del REGLAMENTO, una vez hecha la evaluación de las proposiciones, conforme a lo señalado en los numerales </w:t>
      </w:r>
      <w:r w:rsidR="00075894" w:rsidRPr="0099364F">
        <w:rPr>
          <w:rFonts w:ascii="Arial" w:hAnsi="Arial" w:cs="Arial"/>
        </w:rPr>
        <w:t>7</w:t>
      </w:r>
      <w:r w:rsidRPr="0099364F">
        <w:rPr>
          <w:rFonts w:ascii="Arial" w:hAnsi="Arial" w:cs="Arial"/>
        </w:rPr>
        <w:t xml:space="preserve">, </w:t>
      </w:r>
      <w:r w:rsidR="00075894" w:rsidRPr="0099364F">
        <w:rPr>
          <w:rFonts w:ascii="Arial" w:hAnsi="Arial" w:cs="Arial"/>
        </w:rPr>
        <w:t>7</w:t>
      </w:r>
      <w:r w:rsidRPr="0099364F">
        <w:rPr>
          <w:rFonts w:ascii="Arial" w:hAnsi="Arial" w:cs="Arial"/>
        </w:rPr>
        <w:t xml:space="preserve">.1 y </w:t>
      </w:r>
      <w:r w:rsidR="00075894" w:rsidRPr="0099364F">
        <w:rPr>
          <w:rFonts w:ascii="Arial" w:hAnsi="Arial" w:cs="Arial"/>
        </w:rPr>
        <w:t>7</w:t>
      </w:r>
      <w:r w:rsidRPr="0099364F">
        <w:rPr>
          <w:rFonts w:ascii="Arial" w:hAnsi="Arial" w:cs="Arial"/>
        </w:rPr>
        <w:t xml:space="preserve">.2 de </w:t>
      </w:r>
      <w:r w:rsidR="00075894" w:rsidRPr="0099364F">
        <w:rPr>
          <w:rFonts w:ascii="Arial" w:hAnsi="Arial" w:cs="Arial"/>
        </w:rPr>
        <w:t>la presente</w:t>
      </w:r>
      <w:r w:rsidRPr="0099364F">
        <w:rPr>
          <w:rFonts w:ascii="Arial" w:hAnsi="Arial" w:cs="Arial"/>
        </w:rPr>
        <w:t xml:space="preserve"> convocatoria y de acuerdo con el resultado que se obtenga de la evaluación por puntos y porcentajes, se determinará la proposición que será susceptible de ser adjudicada conforme a lo siguiente:</w:t>
      </w:r>
    </w:p>
    <w:p w:rsidR="00900A78" w:rsidRPr="0099364F" w:rsidRDefault="00900A78" w:rsidP="00447686">
      <w:pPr>
        <w:numPr>
          <w:ilvl w:val="0"/>
          <w:numId w:val="10"/>
        </w:numPr>
        <w:spacing w:before="120" w:after="120"/>
        <w:jc w:val="both"/>
        <w:rPr>
          <w:rFonts w:ascii="Arial" w:hAnsi="Arial" w:cs="Arial"/>
        </w:rPr>
      </w:pPr>
      <w:r w:rsidRPr="0099364F">
        <w:rPr>
          <w:rFonts w:ascii="Arial" w:hAnsi="Arial" w:cs="Arial"/>
        </w:rPr>
        <w:t>El contrato de prestación de servicios se adjudicará a un solo LICITANTE, cuya proposición haya resultado solvente.</w:t>
      </w:r>
    </w:p>
    <w:p w:rsidR="00900A78" w:rsidRPr="0099364F" w:rsidRDefault="00900A78" w:rsidP="00900A78">
      <w:pPr>
        <w:spacing w:before="120" w:after="120"/>
        <w:ind w:left="1425"/>
        <w:jc w:val="both"/>
        <w:rPr>
          <w:rFonts w:ascii="Arial" w:hAnsi="Arial" w:cs="Arial"/>
        </w:rPr>
      </w:pPr>
      <w:r w:rsidRPr="0099364F">
        <w:rPr>
          <w:rFonts w:ascii="Arial" w:hAnsi="Arial" w:cs="Arial"/>
        </w:rPr>
        <w:t xml:space="preserve">Se entenderá por proposición solvente aquella que cumpla con los requisitos legales, técnicos y económicos establecidos en la convocatoria a la </w:t>
      </w:r>
      <w:r w:rsidR="00FB4342">
        <w:rPr>
          <w:rFonts w:ascii="Arial" w:hAnsi="Arial" w:cs="Arial"/>
        </w:rPr>
        <w:t>invitación</w:t>
      </w:r>
      <w:r w:rsidRPr="0099364F">
        <w:rPr>
          <w:rFonts w:ascii="Arial" w:hAnsi="Arial" w:cs="Arial"/>
        </w:rPr>
        <w:t xml:space="preserve">, sus anexos y en su caso, modificaciones derivadas de la(s) </w:t>
      </w:r>
      <w:r w:rsidR="00310529" w:rsidRPr="0099364F">
        <w:rPr>
          <w:rFonts w:ascii="Arial" w:hAnsi="Arial" w:cs="Arial"/>
        </w:rPr>
        <w:t xml:space="preserve">solicitudes de aclaración que se presenten </w:t>
      </w:r>
      <w:r w:rsidRPr="0099364F">
        <w:rPr>
          <w:rFonts w:ascii="Arial" w:hAnsi="Arial" w:cs="Arial"/>
        </w:rPr>
        <w:t>y por tanto garantiza el cumplimiento de las obligaciones respectivas y que al mismo tiempo haya obtenido el mejor resultado en la evaluación combinada de puntos y porcentajes.</w:t>
      </w:r>
    </w:p>
    <w:p w:rsidR="00900A78" w:rsidRPr="0099364F" w:rsidRDefault="00900A78" w:rsidP="00447686">
      <w:pPr>
        <w:numPr>
          <w:ilvl w:val="0"/>
          <w:numId w:val="10"/>
        </w:numPr>
        <w:spacing w:before="120" w:after="120"/>
        <w:jc w:val="both"/>
        <w:rPr>
          <w:rFonts w:ascii="Arial" w:hAnsi="Arial" w:cs="Arial"/>
        </w:rPr>
      </w:pPr>
      <w:r w:rsidRPr="0099364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proofErr w:type="spellStart"/>
      <w:r w:rsidRPr="0099364F">
        <w:rPr>
          <w:rFonts w:ascii="Arial" w:hAnsi="Arial" w:cs="Arial"/>
        </w:rPr>
        <w:t>MIPyMES</w:t>
      </w:r>
      <w:proofErr w:type="spellEnd"/>
      <w:r w:rsidRPr="0099364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rsidR="004575F8" w:rsidRPr="0099364F" w:rsidRDefault="00900A78" w:rsidP="00F94B22">
      <w:pPr>
        <w:numPr>
          <w:ilvl w:val="0"/>
          <w:numId w:val="10"/>
        </w:numPr>
        <w:jc w:val="both"/>
        <w:rPr>
          <w:rFonts w:ascii="Arial" w:hAnsi="Arial" w:cs="Arial"/>
        </w:rPr>
      </w:pPr>
      <w:r w:rsidRPr="0099364F">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Órgano Interno Control y al testigo social que, en su caso, participe en la </w:t>
      </w:r>
      <w:r w:rsidR="00FB4342">
        <w:rPr>
          <w:rFonts w:ascii="Arial" w:hAnsi="Arial" w:cs="Arial"/>
        </w:rPr>
        <w:t>invitación</w:t>
      </w:r>
      <w:r w:rsidR="004575F8" w:rsidRPr="0099364F">
        <w:rPr>
          <w:rFonts w:ascii="Arial" w:hAnsi="Arial" w:cs="Arial"/>
        </w:rPr>
        <w:t>.</w:t>
      </w:r>
    </w:p>
    <w:p w:rsidR="00640805" w:rsidRDefault="00640805" w:rsidP="00F94B22">
      <w:pPr>
        <w:jc w:val="both"/>
        <w:rPr>
          <w:rFonts w:ascii="Arial" w:hAnsi="Arial" w:cs="Arial"/>
        </w:rPr>
      </w:pPr>
    </w:p>
    <w:p w:rsidR="003574E7" w:rsidRDefault="003574E7" w:rsidP="00F94B22">
      <w:pPr>
        <w:jc w:val="both"/>
        <w:rPr>
          <w:rFonts w:ascii="Arial" w:hAnsi="Arial" w:cs="Arial"/>
        </w:rPr>
      </w:pPr>
    </w:p>
    <w:p w:rsidR="003574E7" w:rsidRDefault="003574E7" w:rsidP="00F94B22">
      <w:pPr>
        <w:jc w:val="both"/>
        <w:rPr>
          <w:rFonts w:ascii="Arial" w:hAnsi="Arial" w:cs="Arial"/>
        </w:rPr>
      </w:pPr>
    </w:p>
    <w:p w:rsidR="003574E7" w:rsidRPr="0099364F" w:rsidRDefault="003574E7" w:rsidP="00F94B22">
      <w:pPr>
        <w:jc w:val="both"/>
        <w:rPr>
          <w:rFonts w:ascii="Arial" w:hAnsi="Arial" w:cs="Arial"/>
        </w:rPr>
      </w:pPr>
    </w:p>
    <w:p w:rsidR="00F70FCA" w:rsidRPr="0099364F" w:rsidRDefault="00F70FCA" w:rsidP="00B23A1C">
      <w:pPr>
        <w:pStyle w:val="Ttulo1"/>
        <w:numPr>
          <w:ilvl w:val="0"/>
          <w:numId w:val="79"/>
        </w:numPr>
        <w:spacing w:before="120" w:after="120"/>
        <w:ind w:left="567" w:hanging="567"/>
        <w:jc w:val="both"/>
        <w:rPr>
          <w:rFonts w:cs="Arial"/>
          <w:bCs/>
          <w:color w:val="244061" w:themeColor="accent1" w:themeShade="80"/>
          <w:sz w:val="20"/>
        </w:rPr>
      </w:pPr>
      <w:bookmarkStart w:id="473" w:name="_Toc499053765"/>
      <w:bookmarkStart w:id="474" w:name="_Toc507676531"/>
      <w:r w:rsidRPr="0099364F">
        <w:rPr>
          <w:rFonts w:cs="Arial"/>
          <w:bCs/>
          <w:color w:val="244061" w:themeColor="accent1" w:themeShade="80"/>
          <w:sz w:val="20"/>
        </w:rPr>
        <w:lastRenderedPageBreak/>
        <w:t>ACTOS QUE SE EFECTUARÁN DURANTE EL DESARROLLO DEL PROCEDIMIENTO</w:t>
      </w:r>
      <w:bookmarkEnd w:id="354"/>
      <w:bookmarkEnd w:id="355"/>
      <w:bookmarkEnd w:id="356"/>
      <w:bookmarkEnd w:id="473"/>
      <w:bookmarkEnd w:id="474"/>
      <w:r w:rsidR="00A1086D" w:rsidRPr="0099364F">
        <w:rPr>
          <w:rFonts w:cs="Arial"/>
          <w:bCs/>
          <w:color w:val="244061" w:themeColor="accent1" w:themeShade="80"/>
          <w:sz w:val="20"/>
        </w:rPr>
        <w:t>.</w:t>
      </w:r>
    </w:p>
    <w:p w:rsidR="00827564" w:rsidRPr="0099364F" w:rsidRDefault="00827564" w:rsidP="00A1086D">
      <w:pPr>
        <w:pStyle w:val="Texto0"/>
        <w:tabs>
          <w:tab w:val="left" w:pos="567"/>
        </w:tabs>
        <w:spacing w:before="120" w:after="120" w:line="240" w:lineRule="auto"/>
        <w:ind w:left="567" w:firstLine="0"/>
        <w:outlineLvl w:val="0"/>
        <w:rPr>
          <w:rFonts w:cs="Arial"/>
          <w:b/>
          <w:bCs/>
          <w:color w:val="244061" w:themeColor="accent1" w:themeShade="80"/>
          <w:sz w:val="20"/>
        </w:rPr>
      </w:pPr>
      <w:bookmarkStart w:id="475" w:name="_Toc298953455"/>
      <w:bookmarkStart w:id="476" w:name="_Toc298956249"/>
      <w:bookmarkStart w:id="477" w:name="_Toc298961994"/>
      <w:bookmarkStart w:id="478" w:name="_Toc299363030"/>
      <w:bookmarkStart w:id="479" w:name="_Toc299363090"/>
      <w:bookmarkStart w:id="480" w:name="_Toc301965399"/>
      <w:bookmarkStart w:id="481" w:name="_Toc301965566"/>
      <w:bookmarkStart w:id="482" w:name="_Toc303722300"/>
      <w:bookmarkStart w:id="483" w:name="_Toc303777771"/>
      <w:bookmarkStart w:id="484" w:name="_Toc307923722"/>
      <w:bookmarkStart w:id="485" w:name="_Toc307995589"/>
      <w:bookmarkStart w:id="486" w:name="_Toc308181768"/>
      <w:bookmarkStart w:id="487" w:name="_Toc309618079"/>
      <w:bookmarkStart w:id="488" w:name="_Toc298407632"/>
      <w:bookmarkStart w:id="489" w:name="_Toc298953457"/>
      <w:bookmarkStart w:id="490" w:name="_Toc298956251"/>
      <w:bookmarkStart w:id="491" w:name="_Toc298961996"/>
      <w:bookmarkStart w:id="492" w:name="_Toc299363032"/>
      <w:bookmarkStart w:id="493" w:name="_Toc299363092"/>
      <w:bookmarkStart w:id="494" w:name="_Toc310514804"/>
      <w:bookmarkStart w:id="495" w:name="_Toc312083771"/>
      <w:bookmarkStart w:id="496" w:name="_Toc312402715"/>
      <w:bookmarkStart w:id="497" w:name="_Toc314002700"/>
      <w:r w:rsidRPr="0099364F">
        <w:rPr>
          <w:rFonts w:cs="Arial"/>
          <w:b/>
          <w:bCs/>
          <w:color w:val="244061" w:themeColor="accent1" w:themeShade="80"/>
          <w:sz w:val="20"/>
        </w:rPr>
        <w:t>De las actas de los Actos que se efectúen:</w:t>
      </w:r>
    </w:p>
    <w:p w:rsidR="00827564" w:rsidRPr="0099364F" w:rsidRDefault="00827564" w:rsidP="00A1086D">
      <w:pPr>
        <w:pStyle w:val="Texto0"/>
        <w:tabs>
          <w:tab w:val="left" w:pos="567"/>
        </w:tabs>
        <w:spacing w:before="120" w:after="120" w:line="240" w:lineRule="auto"/>
        <w:ind w:left="567" w:firstLine="0"/>
        <w:rPr>
          <w:rFonts w:cs="Arial"/>
          <w:sz w:val="20"/>
        </w:rPr>
      </w:pPr>
      <w:r w:rsidRPr="0099364F">
        <w:rPr>
          <w:rFonts w:cs="Arial"/>
          <w:sz w:val="20"/>
        </w:rPr>
        <w:t xml:space="preserve">De conformidad con el artículo </w:t>
      </w:r>
      <w:r w:rsidR="002C3411" w:rsidRPr="0099364F">
        <w:rPr>
          <w:rFonts w:cs="Arial"/>
          <w:sz w:val="20"/>
        </w:rPr>
        <w:t xml:space="preserve">46 del REGLAMENTO, las actas </w:t>
      </w:r>
      <w:r w:rsidRPr="0099364F">
        <w:rPr>
          <w:rFonts w:cs="Arial"/>
          <w:sz w:val="20"/>
        </w:rPr>
        <w:t xml:space="preserve">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99364F" w:rsidRDefault="00827564" w:rsidP="00447686">
      <w:pPr>
        <w:numPr>
          <w:ilvl w:val="0"/>
          <w:numId w:val="11"/>
        </w:numPr>
        <w:spacing w:before="120" w:after="120"/>
        <w:ind w:left="993" w:hanging="284"/>
        <w:jc w:val="both"/>
        <w:rPr>
          <w:rFonts w:ascii="Arial" w:hAnsi="Arial" w:cs="Arial"/>
          <w:bCs/>
        </w:rPr>
      </w:pPr>
      <w:r w:rsidRPr="0099364F">
        <w:rPr>
          <w:rFonts w:ascii="Arial" w:hAnsi="Arial" w:cs="Arial"/>
          <w:b/>
          <w:bCs/>
        </w:rPr>
        <w:t>Documento impreso.</w:t>
      </w:r>
      <w:r w:rsidR="00C52489" w:rsidRPr="0099364F">
        <w:rPr>
          <w:rFonts w:ascii="Arial" w:hAnsi="Arial" w:cs="Arial"/>
          <w:bCs/>
        </w:rPr>
        <w:t xml:space="preserve"> En la oficina</w:t>
      </w:r>
      <w:r w:rsidRPr="0099364F">
        <w:rPr>
          <w:rFonts w:ascii="Arial" w:hAnsi="Arial" w:cs="Arial"/>
          <w:bCs/>
        </w:rPr>
        <w:t xml:space="preserve"> del Departamento de Licitaciones y Control y Seguimiento a Proveedores de la Subdirección de Adquisiciones adscrita a la Dirección Ejecutiva de Administra</w:t>
      </w:r>
      <w:r w:rsidR="002C6FED" w:rsidRPr="0099364F">
        <w:rPr>
          <w:rFonts w:ascii="Arial" w:hAnsi="Arial" w:cs="Arial"/>
          <w:bCs/>
        </w:rPr>
        <w:t>ción, ubicadas en el sexto piso</w:t>
      </w:r>
      <w:r w:rsidRPr="0099364F">
        <w:rPr>
          <w:rFonts w:ascii="Arial" w:hAnsi="Arial" w:cs="Arial"/>
          <w:bCs/>
        </w:rPr>
        <w:t xml:space="preserve"> del Edificio Zafiro II, en Periférico Sur 4124, </w:t>
      </w:r>
      <w:r w:rsidR="00946F82" w:rsidRPr="0099364F">
        <w:rPr>
          <w:rFonts w:ascii="Arial" w:hAnsi="Arial" w:cs="Arial"/>
          <w:bCs/>
        </w:rPr>
        <w:t>C</w:t>
      </w:r>
      <w:r w:rsidRPr="0099364F">
        <w:rPr>
          <w:rFonts w:ascii="Arial" w:hAnsi="Arial" w:cs="Arial"/>
          <w:bCs/>
        </w:rPr>
        <w:t>olonia Jardines del Pedregal, Delegación Álvaro Obregón,</w:t>
      </w:r>
      <w:r w:rsidR="003605B5" w:rsidRPr="0099364F">
        <w:rPr>
          <w:rFonts w:ascii="Arial" w:hAnsi="Arial" w:cs="Arial"/>
          <w:bCs/>
        </w:rPr>
        <w:t xml:space="preserve"> C.P. 01900</w:t>
      </w:r>
      <w:r w:rsidRPr="0099364F">
        <w:rPr>
          <w:rFonts w:ascii="Arial" w:hAnsi="Arial" w:cs="Arial"/>
          <w:bCs/>
        </w:rPr>
        <w:t xml:space="preserve"> en la Ciudad de México, en días hábiles con horario de 09:00 a 18:00 horas.</w:t>
      </w:r>
    </w:p>
    <w:p w:rsidR="00827564" w:rsidRPr="0099364F" w:rsidRDefault="00827564" w:rsidP="00447686">
      <w:pPr>
        <w:numPr>
          <w:ilvl w:val="0"/>
          <w:numId w:val="11"/>
        </w:numPr>
        <w:spacing w:before="120" w:after="120"/>
        <w:ind w:left="993"/>
        <w:jc w:val="both"/>
        <w:rPr>
          <w:rFonts w:ascii="Arial" w:hAnsi="Arial" w:cs="Arial"/>
          <w:bCs/>
        </w:rPr>
      </w:pPr>
      <w:r w:rsidRPr="0099364F">
        <w:rPr>
          <w:rFonts w:ascii="Arial" w:hAnsi="Arial" w:cs="Arial"/>
          <w:b/>
          <w:bCs/>
        </w:rPr>
        <w:t>Documento electrónico en formato PDF.</w:t>
      </w:r>
      <w:r w:rsidRPr="0099364F">
        <w:rPr>
          <w:rFonts w:ascii="Arial" w:hAnsi="Arial" w:cs="Arial"/>
          <w:bCs/>
        </w:rPr>
        <w:t xml:space="preserve"> Podrá ser descargado desde la página web del INSTITUTO en </w:t>
      </w:r>
      <w:r w:rsidR="0012343D" w:rsidRPr="0099364F">
        <w:rPr>
          <w:rFonts w:ascii="Arial" w:hAnsi="Arial" w:cs="Arial"/>
          <w:bCs/>
        </w:rPr>
        <w:t>los</w:t>
      </w:r>
      <w:r w:rsidRPr="0099364F">
        <w:rPr>
          <w:rFonts w:ascii="Arial" w:hAnsi="Arial" w:cs="Arial"/>
          <w:bCs/>
        </w:rPr>
        <w:t xml:space="preserve"> siguiente</w:t>
      </w:r>
      <w:r w:rsidR="0012343D" w:rsidRPr="0099364F">
        <w:rPr>
          <w:rFonts w:ascii="Arial" w:hAnsi="Arial" w:cs="Arial"/>
          <w:bCs/>
        </w:rPr>
        <w:t>s</w:t>
      </w:r>
      <w:r w:rsidRPr="0099364F">
        <w:rPr>
          <w:rFonts w:ascii="Arial" w:hAnsi="Arial" w:cs="Arial"/>
          <w:bCs/>
        </w:rPr>
        <w:t xml:space="preserve"> vínculo</w:t>
      </w:r>
      <w:r w:rsidR="0012343D" w:rsidRPr="0099364F">
        <w:rPr>
          <w:rFonts w:ascii="Arial" w:hAnsi="Arial" w:cs="Arial"/>
          <w:bCs/>
        </w:rPr>
        <w:t>s</w:t>
      </w:r>
      <w:r w:rsidRPr="0099364F">
        <w:rPr>
          <w:rFonts w:ascii="Arial" w:hAnsi="Arial" w:cs="Arial"/>
          <w:bCs/>
        </w:rPr>
        <w:t>:</w:t>
      </w:r>
      <w:r w:rsidR="0012343D" w:rsidRPr="0099364F">
        <w:rPr>
          <w:rFonts w:ascii="Arial" w:hAnsi="Arial" w:cs="Arial"/>
          <w:bCs/>
        </w:rPr>
        <w:t xml:space="preserve"> </w:t>
      </w:r>
      <w:hyperlink r:id="rId17" w:history="1">
        <w:r w:rsidR="0012343D" w:rsidRPr="0099364F">
          <w:rPr>
            <w:rStyle w:val="Hipervnculo"/>
            <w:rFonts w:ascii="Arial" w:hAnsi="Arial" w:cs="Arial"/>
            <w:bCs/>
          </w:rPr>
          <w:t>https://compras.ine.mx/esop/ife-host/public/web/login.html</w:t>
        </w:r>
      </w:hyperlink>
      <w:r w:rsidR="0012343D" w:rsidRPr="0099364F">
        <w:rPr>
          <w:rFonts w:ascii="Arial" w:hAnsi="Arial" w:cs="Arial"/>
          <w:bCs/>
        </w:rPr>
        <w:t xml:space="preserve"> y</w:t>
      </w:r>
      <w:r w:rsidRPr="0099364F">
        <w:rPr>
          <w:rFonts w:ascii="Arial" w:hAnsi="Arial" w:cs="Arial"/>
          <w:bCs/>
        </w:rPr>
        <w:t xml:space="preserve"> </w:t>
      </w:r>
      <w:hyperlink r:id="rId18" w:history="1">
        <w:r w:rsidR="006D02A6" w:rsidRPr="0099364F">
          <w:rPr>
            <w:rStyle w:val="Hipervnculo"/>
            <w:rFonts w:ascii="Arial" w:hAnsi="Arial" w:cs="Arial"/>
          </w:rPr>
          <w:t>http://www.ine.mx/licitaciones/</w:t>
        </w:r>
      </w:hyperlink>
      <w:r w:rsidR="006D02A6" w:rsidRPr="0099364F">
        <w:rPr>
          <w:rFonts w:ascii="Arial" w:hAnsi="Arial" w:cs="Arial"/>
        </w:rPr>
        <w:t xml:space="preserve"> </w:t>
      </w:r>
      <w:r w:rsidR="0012343D" w:rsidRPr="0099364F">
        <w:rPr>
          <w:rFonts w:ascii="Arial" w:hAnsi="Arial" w:cs="Arial"/>
          <w:bCs/>
        </w:rPr>
        <w:t xml:space="preserve">; </w:t>
      </w:r>
      <w:r w:rsidRPr="0099364F">
        <w:rPr>
          <w:rFonts w:ascii="Arial" w:hAnsi="Arial" w:cs="Arial"/>
          <w:bCs/>
        </w:rPr>
        <w:t>sitio</w:t>
      </w:r>
      <w:r w:rsidR="0012343D" w:rsidRPr="0099364F">
        <w:rPr>
          <w:rFonts w:ascii="Arial" w:hAnsi="Arial" w:cs="Arial"/>
          <w:bCs/>
        </w:rPr>
        <w:t>s que</w:t>
      </w:r>
      <w:r w:rsidRPr="0099364F">
        <w:rPr>
          <w:rFonts w:ascii="Arial" w:hAnsi="Arial" w:cs="Arial"/>
          <w:bCs/>
        </w:rPr>
        <w:t xml:space="preserve"> también se puede acceder desde la página web del sistema electrónico de Información Pública Gubernamental de la Secretaria de la Función Pública (</w:t>
      </w:r>
      <w:proofErr w:type="spellStart"/>
      <w:r w:rsidRPr="0099364F">
        <w:rPr>
          <w:rFonts w:ascii="Arial" w:hAnsi="Arial" w:cs="Arial"/>
          <w:bCs/>
        </w:rPr>
        <w:t>CompraNet</w:t>
      </w:r>
      <w:proofErr w:type="spellEnd"/>
      <w:r w:rsidRPr="0099364F">
        <w:rPr>
          <w:rFonts w:ascii="Arial" w:hAnsi="Arial" w:cs="Arial"/>
          <w:bCs/>
        </w:rPr>
        <w:t xml:space="preserve">) en el siguiente vínculo: </w:t>
      </w:r>
      <w:hyperlink r:id="rId19" w:history="1">
        <w:r w:rsidR="0012343D" w:rsidRPr="0099364F">
          <w:rPr>
            <w:rStyle w:val="Hipervnculo"/>
            <w:rFonts w:ascii="Arial" w:hAnsi="Arial" w:cs="Arial"/>
            <w:bCs/>
          </w:rPr>
          <w:t>https://compranet.funcionpublica.gob.mx/web/login.html</w:t>
        </w:r>
      </w:hyperlink>
      <w:r w:rsidR="0012343D" w:rsidRPr="0099364F">
        <w:rPr>
          <w:rStyle w:val="Hipervnculo"/>
          <w:rFonts w:ascii="Arial" w:hAnsi="Arial" w:cs="Arial"/>
          <w:bCs/>
        </w:rPr>
        <w:t xml:space="preserve"> </w:t>
      </w:r>
      <w:r w:rsidRPr="0099364F">
        <w:rPr>
          <w:rFonts w:ascii="Arial" w:hAnsi="Arial" w:cs="Arial"/>
          <w:bCs/>
          <w:color w:val="3333CC"/>
        </w:rPr>
        <w:t xml:space="preserve"> | Enlaces de interés: | Instituto Nacional Electoral.</w:t>
      </w:r>
      <w:r w:rsidRPr="0099364F">
        <w:rPr>
          <w:rFonts w:ascii="Arial" w:hAnsi="Arial" w:cs="Arial"/>
          <w:bCs/>
        </w:rPr>
        <w:t xml:space="preserve"> Lo anterior, en términos del acuerdo Octavo del REGLAMENTO.</w:t>
      </w:r>
    </w:p>
    <w:p w:rsidR="00827564" w:rsidRPr="0099364F" w:rsidRDefault="00827564" w:rsidP="00F94B22">
      <w:pPr>
        <w:ind w:left="709" w:firstLine="284"/>
        <w:jc w:val="both"/>
        <w:rPr>
          <w:rFonts w:ascii="Arial" w:hAnsi="Arial" w:cs="Arial"/>
          <w:bCs/>
        </w:rPr>
      </w:pPr>
      <w:r w:rsidRPr="0099364F">
        <w:rPr>
          <w:rFonts w:ascii="Arial" w:hAnsi="Arial" w:cs="Arial"/>
          <w:bCs/>
        </w:rPr>
        <w:t>Lo anterior sustituye a la notificación personal.</w:t>
      </w:r>
    </w:p>
    <w:p w:rsidR="00827564" w:rsidRPr="0099364F" w:rsidRDefault="00827564" w:rsidP="00F94B22">
      <w:pPr>
        <w:ind w:left="709"/>
        <w:jc w:val="both"/>
        <w:rPr>
          <w:rFonts w:ascii="Arial" w:hAnsi="Arial" w:cs="Arial"/>
          <w:bCs/>
        </w:rPr>
      </w:pPr>
    </w:p>
    <w:p w:rsidR="00A1086D" w:rsidRPr="0099364F" w:rsidRDefault="00DB4FF4" w:rsidP="00B23A1C">
      <w:pPr>
        <w:pStyle w:val="Ttulo1"/>
        <w:numPr>
          <w:ilvl w:val="1"/>
          <w:numId w:val="79"/>
        </w:numPr>
        <w:ind w:left="567" w:hanging="567"/>
        <w:jc w:val="both"/>
        <w:rPr>
          <w:rFonts w:cs="Arial"/>
          <w:bCs/>
          <w:color w:val="365F91" w:themeColor="accent1" w:themeShade="BF"/>
          <w:sz w:val="20"/>
        </w:rPr>
      </w:pPr>
      <w:bookmarkStart w:id="498" w:name="_Toc314804567"/>
      <w:bookmarkStart w:id="499" w:name="_Toc315905515"/>
      <w:bookmarkStart w:id="500" w:name="_Toc316315431"/>
      <w:bookmarkStart w:id="501" w:name="_Toc316316317"/>
      <w:bookmarkStart w:id="502" w:name="_Toc327181265"/>
      <w:bookmarkStart w:id="503" w:name="_Toc329602581"/>
      <w:bookmarkStart w:id="504" w:name="_Toc382993258"/>
      <w:bookmarkStart w:id="505" w:name="_Toc390699241"/>
      <w:bookmarkStart w:id="506" w:name="_Toc396148597"/>
      <w:bookmarkStart w:id="507" w:name="_Toc405207183"/>
      <w:bookmarkStart w:id="508" w:name="_Toc414448120"/>
      <w:bookmarkStart w:id="509" w:name="_Toc434003991"/>
      <w:bookmarkStart w:id="510" w:name="_Toc434004110"/>
      <w:bookmarkStart w:id="511" w:name="_Toc467579382"/>
      <w:bookmarkStart w:id="512" w:name="_Toc499134712"/>
      <w:bookmarkStart w:id="513" w:name="_Toc500856905"/>
      <w:bookmarkStart w:id="514" w:name="_Toc503976951"/>
      <w:bookmarkStart w:id="515" w:name="_Toc505794331"/>
      <w:bookmarkStart w:id="516" w:name="_Toc507676532"/>
      <w:r w:rsidRPr="0099364F">
        <w:rPr>
          <w:rFonts w:cs="Arial"/>
          <w:bCs/>
          <w:color w:val="365F91" w:themeColor="accent1" w:themeShade="BF"/>
          <w:sz w:val="20"/>
        </w:rPr>
        <w:t>Acto de Junta de Aclaraciones</w:t>
      </w:r>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r w:rsidR="00A1086D" w:rsidRPr="0099364F">
        <w:rPr>
          <w:rFonts w:cs="Arial"/>
          <w:bCs/>
          <w:color w:val="365F91" w:themeColor="accent1" w:themeShade="BF"/>
          <w:sz w:val="20"/>
        </w:rPr>
        <w:t>.</w:t>
      </w:r>
    </w:p>
    <w:p w:rsidR="00A1086D" w:rsidRPr="0099364F" w:rsidRDefault="00A1086D" w:rsidP="00A1086D">
      <w:pPr>
        <w:rPr>
          <w:rFonts w:ascii="Arial" w:hAnsi="Arial" w:cs="Arial"/>
          <w:lang w:val="es-ES"/>
        </w:rPr>
      </w:pPr>
    </w:p>
    <w:p w:rsidR="00DB4FF4" w:rsidRPr="006160C8" w:rsidRDefault="00DB4FF4" w:rsidP="006160C8">
      <w:pPr>
        <w:pStyle w:val="Ttulo1"/>
        <w:numPr>
          <w:ilvl w:val="2"/>
          <w:numId w:val="79"/>
        </w:numPr>
        <w:ind w:left="709"/>
        <w:jc w:val="both"/>
        <w:rPr>
          <w:rFonts w:cs="Arial"/>
          <w:bCs/>
          <w:color w:val="365F91" w:themeColor="accent1" w:themeShade="BF"/>
          <w:sz w:val="20"/>
        </w:rPr>
      </w:pPr>
      <w:bookmarkStart w:id="517" w:name="_Toc382993259"/>
      <w:bookmarkStart w:id="518" w:name="_Toc390699242"/>
      <w:bookmarkStart w:id="519" w:name="_Toc396148598"/>
      <w:bookmarkStart w:id="520" w:name="_Toc405207184"/>
      <w:bookmarkStart w:id="521" w:name="_Toc414448121"/>
      <w:bookmarkStart w:id="522" w:name="_Toc434003992"/>
      <w:bookmarkStart w:id="523" w:name="_Toc434004111"/>
      <w:bookmarkStart w:id="524" w:name="_Toc467579383"/>
      <w:bookmarkStart w:id="525" w:name="_Toc480307053"/>
      <w:bookmarkStart w:id="526" w:name="_Toc499134713"/>
      <w:bookmarkStart w:id="527" w:name="_Toc500856906"/>
      <w:bookmarkStart w:id="528" w:name="_Toc503976952"/>
      <w:r w:rsidRPr="006160C8">
        <w:rPr>
          <w:rFonts w:cs="Arial"/>
          <w:bCs/>
          <w:color w:val="365F91" w:themeColor="accent1" w:themeShade="BF"/>
          <w:sz w:val="20"/>
        </w:rPr>
        <w:t>Lugar, fecha y hora:</w:t>
      </w:r>
      <w:bookmarkEnd w:id="517"/>
      <w:bookmarkEnd w:id="518"/>
      <w:bookmarkEnd w:id="519"/>
      <w:bookmarkEnd w:id="520"/>
      <w:bookmarkEnd w:id="521"/>
      <w:bookmarkEnd w:id="522"/>
      <w:bookmarkEnd w:id="523"/>
      <w:bookmarkEnd w:id="524"/>
      <w:bookmarkEnd w:id="525"/>
      <w:bookmarkEnd w:id="526"/>
      <w:bookmarkEnd w:id="527"/>
      <w:bookmarkEnd w:id="528"/>
    </w:p>
    <w:p w:rsidR="00D678BC" w:rsidRPr="0099364F" w:rsidRDefault="00D678BC" w:rsidP="00D678BC">
      <w:pPr>
        <w:pStyle w:val="Texto0"/>
        <w:tabs>
          <w:tab w:val="left" w:pos="567"/>
        </w:tabs>
        <w:spacing w:after="0" w:line="240" w:lineRule="auto"/>
        <w:ind w:left="709" w:hanging="142"/>
        <w:outlineLvl w:val="0"/>
        <w:rPr>
          <w:rFonts w:cs="Arial"/>
          <w:b/>
          <w:bCs/>
          <w:color w:val="17365D" w:themeColor="text2" w:themeShade="BF"/>
          <w:sz w:val="20"/>
        </w:rPr>
      </w:pPr>
    </w:p>
    <w:p w:rsidR="00DB4FF4" w:rsidRPr="0099364F" w:rsidRDefault="00DB4FF4" w:rsidP="00D678BC">
      <w:pPr>
        <w:pStyle w:val="Texto0"/>
        <w:tabs>
          <w:tab w:val="left" w:pos="567"/>
        </w:tabs>
        <w:spacing w:before="120" w:after="120" w:line="240" w:lineRule="auto"/>
        <w:ind w:left="567" w:firstLine="0"/>
        <w:rPr>
          <w:rFonts w:cs="Arial"/>
          <w:sz w:val="20"/>
          <w:u w:val="single"/>
        </w:rPr>
      </w:pPr>
      <w:r w:rsidRPr="0099364F">
        <w:rPr>
          <w:rFonts w:cs="Arial"/>
          <w:sz w:val="20"/>
          <w:lang w:eastAsia="es-MX"/>
        </w:rPr>
        <w:t xml:space="preserve">La Junta de Aclaraciones de la presente convocatoria se llevará a cabo de conformidad con lo señalado en el artículo 40 del REGLAMENTO y el artículo 61 de las POBALINES, el día </w:t>
      </w:r>
      <w:r w:rsidR="00EB767C">
        <w:rPr>
          <w:rFonts w:cs="Arial"/>
          <w:b/>
          <w:sz w:val="22"/>
          <w:szCs w:val="22"/>
          <w:u w:val="single"/>
          <w:lang w:eastAsia="es-MX"/>
        </w:rPr>
        <w:t>23</w:t>
      </w:r>
      <w:r w:rsidRPr="0099364F">
        <w:rPr>
          <w:rFonts w:cs="Arial"/>
          <w:b/>
          <w:sz w:val="22"/>
          <w:szCs w:val="22"/>
          <w:u w:val="single"/>
          <w:lang w:eastAsia="es-MX"/>
        </w:rPr>
        <w:t xml:space="preserve"> de </w:t>
      </w:r>
      <w:r w:rsidR="00EB767C">
        <w:rPr>
          <w:rFonts w:cs="Arial"/>
          <w:b/>
          <w:sz w:val="22"/>
          <w:szCs w:val="22"/>
          <w:u w:val="single"/>
          <w:lang w:eastAsia="es-MX"/>
        </w:rPr>
        <w:t>abril</w:t>
      </w:r>
      <w:r w:rsidRPr="0099364F">
        <w:rPr>
          <w:rFonts w:cs="Arial"/>
          <w:b/>
          <w:sz w:val="22"/>
          <w:szCs w:val="22"/>
          <w:u w:val="single"/>
          <w:lang w:eastAsia="es-MX"/>
        </w:rPr>
        <w:t xml:space="preserve"> </w:t>
      </w:r>
      <w:proofErr w:type="spellStart"/>
      <w:r w:rsidRPr="0099364F">
        <w:rPr>
          <w:rFonts w:cs="Arial"/>
          <w:b/>
          <w:sz w:val="22"/>
          <w:szCs w:val="22"/>
          <w:u w:val="single"/>
          <w:lang w:eastAsia="es-MX"/>
        </w:rPr>
        <w:t>de</w:t>
      </w:r>
      <w:proofErr w:type="spellEnd"/>
      <w:r w:rsidRPr="0099364F">
        <w:rPr>
          <w:rFonts w:cs="Arial"/>
          <w:b/>
          <w:sz w:val="22"/>
          <w:szCs w:val="22"/>
          <w:u w:val="single"/>
          <w:lang w:eastAsia="es-MX"/>
        </w:rPr>
        <w:t xml:space="preserve"> 2018 a las </w:t>
      </w:r>
      <w:r w:rsidR="00EB767C">
        <w:rPr>
          <w:rFonts w:cs="Arial"/>
          <w:b/>
          <w:sz w:val="22"/>
          <w:szCs w:val="22"/>
          <w:u w:val="single"/>
          <w:lang w:eastAsia="es-MX"/>
        </w:rPr>
        <w:t>12:00</w:t>
      </w:r>
      <w:r w:rsidR="00B0641F" w:rsidRPr="0099364F">
        <w:rPr>
          <w:rFonts w:cs="Arial"/>
          <w:b/>
          <w:sz w:val="22"/>
          <w:szCs w:val="22"/>
          <w:u w:val="single"/>
          <w:lang w:eastAsia="es-MX"/>
        </w:rPr>
        <w:t xml:space="preserve"> </w:t>
      </w:r>
      <w:r w:rsidRPr="0099364F">
        <w:rPr>
          <w:rFonts w:cs="Arial"/>
          <w:b/>
          <w:sz w:val="22"/>
          <w:szCs w:val="22"/>
          <w:u w:val="single"/>
          <w:lang w:eastAsia="es-MX"/>
        </w:rPr>
        <w:t>horas</w:t>
      </w:r>
      <w:r w:rsidRPr="0099364F">
        <w:rPr>
          <w:rFonts w:cs="Arial"/>
          <w:sz w:val="20"/>
          <w:lang w:eastAsia="es-MX"/>
        </w:rPr>
        <w:t xml:space="preserve">, en </w:t>
      </w:r>
      <w:r w:rsidRPr="0099364F">
        <w:rPr>
          <w:rFonts w:cs="Arial"/>
          <w:sz w:val="20"/>
        </w:rPr>
        <w:t xml:space="preserve">la Sala de Juntas de la Dirección de Recursos Materiales y Servicios ubicada en Periférico Sur No. 4124, </w:t>
      </w:r>
      <w:r w:rsidRPr="0099364F">
        <w:rPr>
          <w:rFonts w:cs="Arial"/>
          <w:sz w:val="20"/>
          <w:u w:val="single"/>
        </w:rPr>
        <w:t>sexto piso</w:t>
      </w:r>
      <w:r w:rsidRPr="0099364F">
        <w:rPr>
          <w:rFonts w:cs="Arial"/>
          <w:sz w:val="20"/>
        </w:rPr>
        <w:t>, Col. Jardines del Pedregal, Álvaro Obregón, Ciudad de México</w:t>
      </w:r>
      <w:r w:rsidRPr="0099364F">
        <w:rPr>
          <w:rFonts w:cs="Arial"/>
          <w:sz w:val="20"/>
          <w:lang w:eastAsia="es-MX"/>
        </w:rPr>
        <w:t xml:space="preserve">, </w:t>
      </w:r>
      <w:r w:rsidRPr="0099364F">
        <w:rPr>
          <w:rFonts w:cs="Arial"/>
          <w:b/>
          <w:sz w:val="20"/>
          <w:lang w:eastAsia="es-MX"/>
        </w:rPr>
        <w:t>siendo optativo para los LICITANTES su asistencia a la misma</w:t>
      </w:r>
      <w:r w:rsidRPr="0099364F">
        <w:rPr>
          <w:rFonts w:cs="Arial"/>
          <w:sz w:val="20"/>
          <w:lang w:eastAsia="es-MX"/>
        </w:rPr>
        <w:t>.</w:t>
      </w:r>
    </w:p>
    <w:p w:rsidR="00DB4FF4" w:rsidRPr="0099364F" w:rsidRDefault="00DB4FF4" w:rsidP="00D678BC">
      <w:pPr>
        <w:pStyle w:val="Texto0"/>
        <w:tabs>
          <w:tab w:val="left" w:pos="567"/>
        </w:tabs>
        <w:spacing w:after="0" w:line="240" w:lineRule="auto"/>
        <w:ind w:left="567" w:firstLine="0"/>
        <w:rPr>
          <w:rFonts w:cs="Arial"/>
          <w:sz w:val="20"/>
          <w:lang w:eastAsia="es-MX"/>
        </w:rPr>
      </w:pPr>
      <w:r w:rsidRPr="0099364F">
        <w:rPr>
          <w:rFonts w:cs="Arial"/>
          <w:sz w:val="20"/>
          <w:lang w:eastAsia="es-MX"/>
        </w:rPr>
        <w:t>Con fundamento en lo señalado en el artículo 40 del REGLAMENTO, el/la servidor/a público/a que presida deberá ser asistido por un representante del área técnica o requirente de los bienes, arrendamientos o servicios</w:t>
      </w:r>
      <w:r w:rsidRPr="0099364F">
        <w:rPr>
          <w:rFonts w:cs="Arial"/>
          <w:sz w:val="20"/>
        </w:rPr>
        <w:t xml:space="preserve"> </w:t>
      </w:r>
      <w:r w:rsidRPr="0099364F">
        <w:rPr>
          <w:rFonts w:cs="Arial"/>
          <w:sz w:val="20"/>
          <w:lang w:eastAsia="es-MX"/>
        </w:rPr>
        <w:t>objeto de la contratación, de la Dirección Jurídica y asesorados por un/a representante de</w:t>
      </w:r>
      <w:r w:rsidRPr="0099364F">
        <w:rPr>
          <w:rFonts w:cs="Arial"/>
          <w:bCs/>
          <w:iCs/>
          <w:sz w:val="20"/>
          <w:lang w:eastAsia="es-MX"/>
        </w:rPr>
        <w:t>l Órgano Interno de Control</w:t>
      </w:r>
      <w:r w:rsidRPr="0099364F">
        <w:rPr>
          <w:rFonts w:cs="Arial"/>
          <w:sz w:val="20"/>
          <w:lang w:eastAsia="es-MX"/>
        </w:rPr>
        <w:t xml:space="preserve"> del INSTITUTO, a fin de que se resuelvan en forma clara y precisa las dudas y planteamientos de los LICITANTES relacionados con los aspectos contenidos en la convocatoria.</w:t>
      </w:r>
    </w:p>
    <w:p w:rsidR="00DB4FF4" w:rsidRPr="0099364F" w:rsidRDefault="00DB4FF4" w:rsidP="00F94B22">
      <w:pPr>
        <w:pStyle w:val="Texto0"/>
        <w:tabs>
          <w:tab w:val="left" w:pos="709"/>
        </w:tabs>
        <w:spacing w:after="0" w:line="240" w:lineRule="auto"/>
        <w:ind w:left="708" w:firstLine="0"/>
        <w:rPr>
          <w:rFonts w:cs="Arial"/>
          <w:sz w:val="20"/>
          <w:lang w:eastAsia="es-MX"/>
        </w:rPr>
      </w:pPr>
    </w:p>
    <w:p w:rsidR="00DB4FF4" w:rsidRPr="0099364F" w:rsidRDefault="00DB4FF4" w:rsidP="006160C8">
      <w:pPr>
        <w:pStyle w:val="Ttulo1"/>
        <w:numPr>
          <w:ilvl w:val="2"/>
          <w:numId w:val="79"/>
        </w:numPr>
        <w:ind w:left="709"/>
        <w:jc w:val="both"/>
        <w:rPr>
          <w:rFonts w:cs="Arial"/>
          <w:bCs/>
          <w:color w:val="365F91" w:themeColor="accent1" w:themeShade="BF"/>
          <w:sz w:val="20"/>
        </w:rPr>
      </w:pPr>
      <w:bookmarkStart w:id="529" w:name="_Toc382993260"/>
      <w:bookmarkStart w:id="530" w:name="_Toc390699243"/>
      <w:bookmarkStart w:id="531" w:name="_Toc396148599"/>
      <w:bookmarkStart w:id="532" w:name="_Toc405207185"/>
      <w:bookmarkStart w:id="533" w:name="_Toc414448122"/>
      <w:bookmarkStart w:id="534" w:name="_Toc434003993"/>
      <w:bookmarkStart w:id="535" w:name="_Toc434004112"/>
      <w:bookmarkStart w:id="536" w:name="_Toc467579384"/>
      <w:bookmarkStart w:id="537" w:name="_Toc480307054"/>
      <w:bookmarkStart w:id="538" w:name="_Toc499134714"/>
      <w:bookmarkStart w:id="539" w:name="_Toc500856907"/>
      <w:bookmarkStart w:id="540" w:name="_Toc503976953"/>
      <w:bookmarkStart w:id="541" w:name="_Toc505794332"/>
      <w:bookmarkStart w:id="542" w:name="_Toc507676533"/>
      <w:r w:rsidRPr="0099364F">
        <w:rPr>
          <w:rFonts w:cs="Arial"/>
          <w:bCs/>
          <w:color w:val="365F91" w:themeColor="accent1" w:themeShade="BF"/>
          <w:sz w:val="20"/>
        </w:rPr>
        <w:t>Solicitud de aclaraciones:</w:t>
      </w:r>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p>
    <w:p w:rsidR="00D678BC" w:rsidRPr="0099364F" w:rsidRDefault="00D678BC" w:rsidP="00D678BC">
      <w:pPr>
        <w:pStyle w:val="Prrafodelista"/>
        <w:ind w:left="795"/>
        <w:rPr>
          <w:rFonts w:ascii="Arial" w:hAnsi="Arial" w:cs="Arial"/>
          <w:lang w:val="es-ES"/>
        </w:rPr>
      </w:pPr>
    </w:p>
    <w:p w:rsidR="00DB4FF4" w:rsidRPr="0099364F" w:rsidRDefault="00DB4FF4" w:rsidP="00E05829">
      <w:pPr>
        <w:pStyle w:val="Texto0"/>
        <w:numPr>
          <w:ilvl w:val="0"/>
          <w:numId w:val="76"/>
        </w:numPr>
        <w:tabs>
          <w:tab w:val="left" w:pos="709"/>
        </w:tabs>
        <w:spacing w:after="0" w:line="240" w:lineRule="auto"/>
        <w:ind w:left="1134" w:firstLine="0"/>
        <w:rPr>
          <w:rFonts w:cs="Arial"/>
          <w:sz w:val="20"/>
          <w:lang w:eastAsia="es-MX"/>
        </w:rPr>
      </w:pPr>
      <w:r w:rsidRPr="0099364F">
        <w:rPr>
          <w:rFonts w:cs="Arial"/>
          <w:sz w:val="20"/>
          <w:lang w:eastAsia="es-MX"/>
        </w:rPr>
        <w:t xml:space="preserve">Los LICITANTES que pretendan solicitar aclaraciones a los aspectos contenidos en la convocatoria, </w:t>
      </w:r>
      <w:r w:rsidRPr="0099364F">
        <w:rPr>
          <w:rFonts w:cs="Arial"/>
          <w:b/>
          <w:sz w:val="20"/>
          <w:u w:val="single"/>
          <w:lang w:eastAsia="es-MX"/>
        </w:rPr>
        <w:t>deberán presentar un</w:t>
      </w:r>
      <w:r w:rsidRPr="0099364F">
        <w:rPr>
          <w:rFonts w:cs="Arial"/>
          <w:sz w:val="20"/>
          <w:u w:val="single"/>
          <w:lang w:eastAsia="es-MX"/>
        </w:rPr>
        <w:t xml:space="preserve"> </w:t>
      </w:r>
      <w:r w:rsidRPr="0099364F">
        <w:rPr>
          <w:rFonts w:cs="Arial"/>
          <w:b/>
          <w:sz w:val="20"/>
          <w:u w:val="single"/>
          <w:lang w:eastAsia="es-MX"/>
        </w:rPr>
        <w:t>escrito en el que expresen su interés en participar en la invitación</w:t>
      </w:r>
      <w:r w:rsidRPr="0099364F">
        <w:rPr>
          <w:rFonts w:cs="Arial"/>
          <w:sz w:val="20"/>
          <w:lang w:eastAsia="es-MX"/>
        </w:rPr>
        <w:t>, por sí o en representación de un tercero; De conformidad con lo señalado en el artículo 61 cuarto párrafo de las POBALINES, dicho escrito deberá contener los siguientes datos generales:</w:t>
      </w:r>
    </w:p>
    <w:p w:rsidR="00DB4FF4" w:rsidRPr="0099364F" w:rsidRDefault="00DB4FF4" w:rsidP="00E05829">
      <w:pPr>
        <w:pStyle w:val="Texto0"/>
        <w:numPr>
          <w:ilvl w:val="1"/>
          <w:numId w:val="76"/>
        </w:numPr>
        <w:tabs>
          <w:tab w:val="left" w:pos="709"/>
        </w:tabs>
        <w:spacing w:before="120" w:after="120" w:line="240" w:lineRule="auto"/>
        <w:ind w:left="1134" w:firstLine="142"/>
        <w:rPr>
          <w:rFonts w:cs="Arial"/>
          <w:sz w:val="20"/>
          <w:lang w:eastAsia="es-MX"/>
        </w:rPr>
      </w:pPr>
      <w:r w:rsidRPr="0099364F">
        <w:rPr>
          <w:rFonts w:cs="Arial"/>
          <w:sz w:val="20"/>
          <w:lang w:eastAsia="es-MX"/>
        </w:rPr>
        <w:t>Del LICITANTE: Registro Federal de contribuyentes, nombre y domicilio, así como, en su caso, de su apoderado o representante.</w:t>
      </w:r>
    </w:p>
    <w:p w:rsidR="00DB4FF4" w:rsidRPr="0099364F" w:rsidRDefault="00DB4FF4" w:rsidP="00CF7D6A">
      <w:pPr>
        <w:pStyle w:val="Texto0"/>
        <w:tabs>
          <w:tab w:val="left" w:pos="709"/>
        </w:tabs>
        <w:spacing w:before="120" w:after="120" w:line="240" w:lineRule="auto"/>
        <w:ind w:left="1134" w:firstLine="0"/>
        <w:rPr>
          <w:rFonts w:cs="Arial"/>
          <w:sz w:val="20"/>
          <w:lang w:eastAsia="es-MX"/>
        </w:rPr>
      </w:pPr>
      <w:r w:rsidRPr="0099364F">
        <w:rPr>
          <w:rFonts w:cs="Arial"/>
          <w:sz w:val="20"/>
          <w:lang w:eastAsia="es-MX"/>
        </w:rPr>
        <w:lastRenderedPageBreak/>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los/las socios/as, y </w:t>
      </w:r>
    </w:p>
    <w:p w:rsidR="00DB4FF4" w:rsidRPr="0099364F" w:rsidRDefault="00DB4FF4" w:rsidP="00E05829">
      <w:pPr>
        <w:pStyle w:val="Texto0"/>
        <w:numPr>
          <w:ilvl w:val="1"/>
          <w:numId w:val="76"/>
        </w:numPr>
        <w:tabs>
          <w:tab w:val="left" w:pos="709"/>
        </w:tabs>
        <w:spacing w:before="120" w:after="120" w:line="240" w:lineRule="auto"/>
        <w:ind w:left="1134" w:firstLine="142"/>
        <w:rPr>
          <w:rFonts w:cs="Arial"/>
          <w:sz w:val="20"/>
          <w:lang w:eastAsia="es-MX"/>
        </w:rPr>
      </w:pPr>
      <w:r w:rsidRPr="0099364F">
        <w:rPr>
          <w:rFonts w:cs="Arial"/>
          <w:sz w:val="20"/>
          <w:lang w:eastAsia="es-MX"/>
        </w:rPr>
        <w:t xml:space="preserve">Del/la representante legal del LICITANTE: datos de las escrituras públicas en las que le fueron otorgadas las facultades para suscribir las propuestas. </w:t>
      </w:r>
    </w:p>
    <w:p w:rsidR="00DB4FF4" w:rsidRPr="0099364F" w:rsidRDefault="00DB4FF4" w:rsidP="00E05829">
      <w:pPr>
        <w:pStyle w:val="Texto0"/>
        <w:numPr>
          <w:ilvl w:val="0"/>
          <w:numId w:val="76"/>
        </w:numPr>
        <w:tabs>
          <w:tab w:val="left" w:pos="709"/>
        </w:tabs>
        <w:spacing w:before="120" w:after="120" w:line="240" w:lineRule="auto"/>
        <w:ind w:left="1134" w:firstLine="0"/>
        <w:rPr>
          <w:rFonts w:cs="Arial"/>
          <w:b/>
          <w:sz w:val="20"/>
          <w:lang w:eastAsia="es-MX"/>
        </w:rPr>
      </w:pPr>
      <w:r w:rsidRPr="0099364F">
        <w:rPr>
          <w:rFonts w:cs="Arial"/>
          <w:sz w:val="20"/>
          <w:lang w:eastAsia="es-MX"/>
        </w:rPr>
        <w:t xml:space="preserve">Las solicitudes de aclaración, se presentarán </w:t>
      </w:r>
      <w:r w:rsidRPr="0099364F">
        <w:rPr>
          <w:rFonts w:cs="Arial"/>
          <w:b/>
          <w:sz w:val="20"/>
          <w:u w:val="single"/>
          <w:lang w:eastAsia="es-MX"/>
        </w:rPr>
        <w:t xml:space="preserve">a más tardar el día </w:t>
      </w:r>
      <w:r w:rsidR="00EB767C">
        <w:rPr>
          <w:rFonts w:cs="Arial"/>
          <w:b/>
          <w:sz w:val="20"/>
          <w:u w:val="single"/>
          <w:lang w:eastAsia="es-MX"/>
        </w:rPr>
        <w:t>21</w:t>
      </w:r>
      <w:r w:rsidRPr="0099364F">
        <w:rPr>
          <w:rFonts w:cs="Arial"/>
          <w:b/>
          <w:sz w:val="20"/>
          <w:u w:val="single"/>
          <w:lang w:eastAsia="es-MX"/>
        </w:rPr>
        <w:t xml:space="preserve"> de </w:t>
      </w:r>
      <w:r w:rsidR="00EB767C">
        <w:rPr>
          <w:rFonts w:cs="Arial"/>
          <w:b/>
          <w:sz w:val="20"/>
          <w:u w:val="single"/>
          <w:lang w:eastAsia="es-MX"/>
        </w:rPr>
        <w:t>abril</w:t>
      </w:r>
      <w:r w:rsidRPr="0099364F">
        <w:rPr>
          <w:rFonts w:cs="Arial"/>
          <w:b/>
          <w:sz w:val="20"/>
          <w:u w:val="single"/>
          <w:lang w:eastAsia="es-MX"/>
        </w:rPr>
        <w:t xml:space="preserve"> </w:t>
      </w:r>
      <w:proofErr w:type="spellStart"/>
      <w:r w:rsidRPr="0099364F">
        <w:rPr>
          <w:rFonts w:cs="Arial"/>
          <w:b/>
          <w:sz w:val="20"/>
          <w:u w:val="single"/>
          <w:lang w:eastAsia="es-MX"/>
        </w:rPr>
        <w:t>de</w:t>
      </w:r>
      <w:proofErr w:type="spellEnd"/>
      <w:r w:rsidRPr="0099364F">
        <w:rPr>
          <w:rFonts w:cs="Arial"/>
          <w:b/>
          <w:sz w:val="20"/>
          <w:u w:val="single"/>
          <w:lang w:eastAsia="es-MX"/>
        </w:rPr>
        <w:t xml:space="preserve"> 2018 a las </w:t>
      </w:r>
      <w:r w:rsidR="00EB767C">
        <w:rPr>
          <w:rFonts w:cs="Arial"/>
          <w:b/>
          <w:sz w:val="20"/>
          <w:u w:val="single"/>
          <w:lang w:eastAsia="es-MX"/>
        </w:rPr>
        <w:t>12:00</w:t>
      </w:r>
      <w:r w:rsidRPr="0099364F">
        <w:rPr>
          <w:rFonts w:cs="Arial"/>
          <w:b/>
          <w:sz w:val="20"/>
          <w:u w:val="single"/>
          <w:lang w:eastAsia="es-MX"/>
        </w:rPr>
        <w:t xml:space="preserve"> horas</w:t>
      </w:r>
      <w:r w:rsidRPr="0099364F">
        <w:rPr>
          <w:rFonts w:cs="Arial"/>
          <w:sz w:val="20"/>
          <w:lang w:eastAsia="es-MX"/>
        </w:rPr>
        <w:t>,</w:t>
      </w:r>
      <w:r w:rsidRPr="0099364F">
        <w:rPr>
          <w:rFonts w:cs="Arial"/>
          <w:b/>
          <w:sz w:val="20"/>
          <w:lang w:eastAsia="es-MX"/>
        </w:rPr>
        <w:t xml:space="preserve"> en el domicilio en que se llevará a cabo la Junta de Aclaraciones, señalado en el primer párrafo de este numeral, </w:t>
      </w:r>
      <w:r w:rsidRPr="0099364F">
        <w:rPr>
          <w:rFonts w:cs="Arial"/>
          <w:sz w:val="20"/>
          <w:lang w:eastAsia="es-MX"/>
        </w:rPr>
        <w:t xml:space="preserve">siendo optativo enviar las solicitudes de aclaración vía correo electrónico a las cuentas </w:t>
      </w:r>
      <w:r w:rsidR="00640805" w:rsidRPr="00EB767C">
        <w:rPr>
          <w:rFonts w:cs="Arial"/>
          <w:sz w:val="20"/>
        </w:rPr>
        <w:t xml:space="preserve"> </w:t>
      </w:r>
      <w:hyperlink r:id="rId20" w:history="1">
        <w:r w:rsidR="00EB767C" w:rsidRPr="00EB767C">
          <w:rPr>
            <w:rStyle w:val="Hipervnculo"/>
            <w:rFonts w:cs="Arial"/>
            <w:sz w:val="20"/>
          </w:rPr>
          <w:t>roberto.cruz@ine.mx</w:t>
        </w:r>
      </w:hyperlink>
      <w:r w:rsidR="00EB767C">
        <w:rPr>
          <w:rFonts w:cs="Arial"/>
          <w:sz w:val="20"/>
        </w:rPr>
        <w:t>,</w:t>
      </w:r>
      <w:r w:rsidR="00EB767C" w:rsidRPr="00EB767C">
        <w:rPr>
          <w:rFonts w:cs="Arial"/>
          <w:sz w:val="20"/>
        </w:rPr>
        <w:t xml:space="preserve"> </w:t>
      </w:r>
      <w:hyperlink r:id="rId21" w:history="1">
        <w:r w:rsidRPr="0099364F">
          <w:rPr>
            <w:rStyle w:val="Hipervnculo"/>
            <w:rFonts w:cs="Arial"/>
            <w:sz w:val="20"/>
            <w:lang w:eastAsia="es-MX"/>
          </w:rPr>
          <w:t>atencion.proveedores@ine.mx</w:t>
        </w:r>
      </w:hyperlink>
      <w:r w:rsidRPr="0099364F">
        <w:rPr>
          <w:rFonts w:cs="Arial"/>
          <w:sz w:val="20"/>
          <w:lang w:eastAsia="es-MX"/>
        </w:rPr>
        <w:t xml:space="preserve"> y </w:t>
      </w:r>
      <w:hyperlink r:id="rId22" w:history="1">
        <w:r w:rsidRPr="0099364F">
          <w:rPr>
            <w:rStyle w:val="Hipervnculo"/>
            <w:rFonts w:cs="Arial"/>
            <w:sz w:val="20"/>
            <w:lang w:eastAsia="es-MX"/>
          </w:rPr>
          <w:t>roberto.medina@ine.mx</w:t>
        </w:r>
      </w:hyperlink>
      <w:r w:rsidRPr="0099364F">
        <w:rPr>
          <w:rStyle w:val="Hipervnculo"/>
          <w:rFonts w:cs="Arial"/>
          <w:color w:val="auto"/>
          <w:sz w:val="20"/>
          <w:u w:val="none"/>
          <w:lang w:eastAsia="es-MX"/>
        </w:rPr>
        <w:t>.</w:t>
      </w:r>
      <w:r w:rsidRPr="0099364F">
        <w:rPr>
          <w:rFonts w:cs="Arial"/>
          <w:sz w:val="20"/>
          <w:lang w:eastAsia="es-MX"/>
        </w:rPr>
        <w:t xml:space="preserve"> </w:t>
      </w:r>
    </w:p>
    <w:p w:rsidR="00DB4FF4" w:rsidRPr="0099364F" w:rsidRDefault="00DB4FF4" w:rsidP="00E05829">
      <w:pPr>
        <w:numPr>
          <w:ilvl w:val="0"/>
          <w:numId w:val="76"/>
        </w:numPr>
        <w:autoSpaceDE w:val="0"/>
        <w:autoSpaceDN w:val="0"/>
        <w:spacing w:before="120" w:after="120"/>
        <w:ind w:left="1134" w:firstLine="0"/>
        <w:jc w:val="both"/>
        <w:rPr>
          <w:rFonts w:ascii="Arial" w:hAnsi="Arial" w:cs="Arial"/>
        </w:rPr>
      </w:pPr>
      <w:r w:rsidRPr="0099364F">
        <w:rPr>
          <w:rFonts w:ascii="Arial" w:hAnsi="Arial" w:cs="Arial"/>
        </w:rPr>
        <w:t>Cuando el escrito se presente fuera del plazo previsto o al inicio de la junta de aclaraciones, el LICITANTE sólo tendrá derecho a formular preguntas sobre las respuestas que dé la Convocante en la mencionada junta.</w:t>
      </w:r>
    </w:p>
    <w:p w:rsidR="00DB4FF4" w:rsidRPr="0099364F" w:rsidRDefault="00DB4FF4" w:rsidP="00E05829">
      <w:pPr>
        <w:numPr>
          <w:ilvl w:val="0"/>
          <w:numId w:val="76"/>
        </w:numPr>
        <w:autoSpaceDE w:val="0"/>
        <w:autoSpaceDN w:val="0"/>
        <w:spacing w:before="120" w:after="120"/>
        <w:ind w:left="1134" w:firstLine="0"/>
        <w:jc w:val="both"/>
        <w:rPr>
          <w:rFonts w:ascii="Arial" w:hAnsi="Arial" w:cs="Arial"/>
        </w:rPr>
      </w:pPr>
      <w:r w:rsidRPr="0099364F">
        <w:rPr>
          <w:rFonts w:ascii="Arial" w:hAnsi="Arial" w:cs="Arial"/>
        </w:rPr>
        <w:t>Si el escrito de interés en participar no se presenta, se permitirá el acceso en calidad de observador/</w:t>
      </w:r>
      <w:proofErr w:type="spellStart"/>
      <w:r w:rsidRPr="0099364F">
        <w:rPr>
          <w:rFonts w:ascii="Arial" w:hAnsi="Arial" w:cs="Arial"/>
        </w:rPr>
        <w:t>ra</w:t>
      </w:r>
      <w:proofErr w:type="spellEnd"/>
      <w:r w:rsidRPr="0099364F">
        <w:rPr>
          <w:rFonts w:ascii="Arial" w:hAnsi="Arial" w:cs="Arial"/>
        </w:rPr>
        <w:t xml:space="preserve">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DB4FF4" w:rsidRPr="0099364F" w:rsidRDefault="00DB4FF4" w:rsidP="00E05829">
      <w:pPr>
        <w:numPr>
          <w:ilvl w:val="0"/>
          <w:numId w:val="76"/>
        </w:numPr>
        <w:autoSpaceDE w:val="0"/>
        <w:autoSpaceDN w:val="0"/>
        <w:spacing w:before="120" w:after="120"/>
        <w:ind w:left="1134" w:firstLine="0"/>
        <w:jc w:val="both"/>
        <w:rPr>
          <w:rFonts w:ascii="Arial" w:hAnsi="Arial" w:cs="Arial"/>
          <w:b/>
          <w:lang w:eastAsia="es-MX"/>
        </w:rPr>
      </w:pPr>
      <w:r w:rsidRPr="0099364F">
        <w:rPr>
          <w:rFonts w:ascii="Arial" w:hAnsi="Arial" w:cs="Arial"/>
          <w:lang w:eastAsia="es-MX"/>
        </w:rPr>
        <w:t xml:space="preserve">Las solicitudes de aclaración se acompañarán de una </w:t>
      </w:r>
      <w:r w:rsidRPr="0099364F">
        <w:rPr>
          <w:rFonts w:ascii="Arial" w:hAnsi="Arial" w:cs="Arial"/>
          <w:b/>
          <w:lang w:eastAsia="es-MX"/>
        </w:rPr>
        <w:t>versión electrónica en formato WORD</w:t>
      </w:r>
      <w:r w:rsidRPr="0099364F">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rsidR="00DB4FF4" w:rsidRPr="0099364F" w:rsidRDefault="00DB4FF4" w:rsidP="00DB4FF4">
      <w:pPr>
        <w:pStyle w:val="Texto0"/>
        <w:tabs>
          <w:tab w:val="left" w:pos="1134"/>
        </w:tabs>
        <w:spacing w:before="120" w:after="120" w:line="240" w:lineRule="auto"/>
        <w:ind w:left="993" w:hanging="284"/>
        <w:rPr>
          <w:rFonts w:cs="Arial"/>
          <w:sz w:val="20"/>
          <w:lang w:eastAsia="es-MX"/>
        </w:rPr>
      </w:pPr>
      <w:r w:rsidRPr="0099364F">
        <w:rPr>
          <w:rFonts w:cs="Arial"/>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413"/>
        <w:gridCol w:w="1701"/>
        <w:gridCol w:w="1417"/>
        <w:gridCol w:w="3281"/>
      </w:tblGrid>
      <w:tr w:rsidR="00DB4FF4" w:rsidRPr="0099364F" w:rsidTr="00132678">
        <w:trPr>
          <w:trHeight w:val="144"/>
          <w:tblHeader/>
          <w:jc w:val="right"/>
        </w:trPr>
        <w:tc>
          <w:tcPr>
            <w:tcW w:w="5000" w:type="pct"/>
            <w:gridSpan w:val="4"/>
            <w:shd w:val="clear" w:color="00FFFF" w:fill="auto"/>
            <w:vAlign w:val="center"/>
          </w:tcPr>
          <w:p w:rsidR="00DB4FF4" w:rsidRPr="0099364F" w:rsidRDefault="00DB4FF4" w:rsidP="00132678">
            <w:pPr>
              <w:pStyle w:val="Texto0"/>
              <w:tabs>
                <w:tab w:val="left" w:pos="567"/>
              </w:tabs>
              <w:spacing w:line="240" w:lineRule="auto"/>
              <w:ind w:firstLine="0"/>
              <w:rPr>
                <w:rFonts w:cs="Arial"/>
                <w:color w:val="548DD4"/>
                <w:lang w:eastAsia="es-MX"/>
              </w:rPr>
            </w:pPr>
            <w:r w:rsidRPr="0099364F">
              <w:rPr>
                <w:rFonts w:cs="Arial"/>
                <w:color w:val="548DD4"/>
                <w:lang w:eastAsia="es-MX"/>
              </w:rPr>
              <w:t>Nombre del LICITANTE:</w:t>
            </w:r>
          </w:p>
        </w:tc>
      </w:tr>
      <w:tr w:rsidR="00DB4FF4" w:rsidRPr="0099364F" w:rsidTr="00132678">
        <w:trPr>
          <w:trHeight w:val="144"/>
          <w:tblHeader/>
          <w:jc w:val="right"/>
        </w:trPr>
        <w:tc>
          <w:tcPr>
            <w:tcW w:w="5000" w:type="pct"/>
            <w:gridSpan w:val="4"/>
            <w:shd w:val="clear" w:color="00FFFF" w:fill="auto"/>
            <w:vAlign w:val="center"/>
          </w:tcPr>
          <w:p w:rsidR="00DB4FF4" w:rsidRPr="0099364F" w:rsidRDefault="00DB4FF4" w:rsidP="00132678">
            <w:pPr>
              <w:pStyle w:val="Texto0"/>
              <w:tabs>
                <w:tab w:val="left" w:pos="567"/>
              </w:tabs>
              <w:spacing w:line="240" w:lineRule="auto"/>
              <w:ind w:firstLine="0"/>
              <w:rPr>
                <w:rFonts w:cs="Arial"/>
                <w:color w:val="548DD4"/>
                <w:lang w:eastAsia="es-MX"/>
              </w:rPr>
            </w:pPr>
            <w:r w:rsidRPr="0099364F">
              <w:rPr>
                <w:rFonts w:cs="Arial"/>
                <w:color w:val="548DD4"/>
                <w:lang w:eastAsia="es-MX"/>
              </w:rPr>
              <w:t>Invitación a Cuando Menos Tres Personas de carácter Nacional No.:</w:t>
            </w:r>
          </w:p>
        </w:tc>
      </w:tr>
      <w:tr w:rsidR="00DB4FF4" w:rsidRPr="0099364F" w:rsidTr="00132678">
        <w:trPr>
          <w:trHeight w:val="236"/>
          <w:tblHeader/>
          <w:jc w:val="right"/>
        </w:trPr>
        <w:tc>
          <w:tcPr>
            <w:tcW w:w="5000" w:type="pct"/>
            <w:gridSpan w:val="4"/>
            <w:shd w:val="clear" w:color="00FFFF" w:fill="auto"/>
            <w:vAlign w:val="center"/>
          </w:tcPr>
          <w:p w:rsidR="00DB4FF4" w:rsidRPr="0099364F" w:rsidRDefault="00F94B22" w:rsidP="00132678">
            <w:pPr>
              <w:pStyle w:val="Texto0"/>
              <w:tabs>
                <w:tab w:val="left" w:pos="567"/>
              </w:tabs>
              <w:spacing w:line="240" w:lineRule="auto"/>
              <w:ind w:firstLine="0"/>
              <w:rPr>
                <w:rFonts w:cs="Arial"/>
                <w:color w:val="548DD4"/>
                <w:lang w:eastAsia="es-MX"/>
              </w:rPr>
            </w:pPr>
            <w:r w:rsidRPr="0099364F">
              <w:rPr>
                <w:rFonts w:cs="Arial"/>
                <w:color w:val="548DD4"/>
                <w:lang w:eastAsia="es-MX"/>
              </w:rPr>
              <w:t>Relativa a</w:t>
            </w:r>
            <w:r w:rsidR="00DB4FF4" w:rsidRPr="0099364F">
              <w:rPr>
                <w:rFonts w:cs="Arial"/>
                <w:color w:val="548DD4"/>
                <w:lang w:eastAsia="es-MX"/>
              </w:rPr>
              <w:t>:</w:t>
            </w:r>
          </w:p>
        </w:tc>
      </w:tr>
      <w:tr w:rsidR="00DB4FF4" w:rsidRPr="0099364F" w:rsidTr="00F94B22">
        <w:trPr>
          <w:trHeight w:val="326"/>
          <w:tblHeader/>
          <w:jc w:val="right"/>
        </w:trPr>
        <w:tc>
          <w:tcPr>
            <w:tcW w:w="904" w:type="pct"/>
            <w:shd w:val="clear" w:color="00FFFF" w:fill="auto"/>
            <w:vAlign w:val="center"/>
          </w:tcPr>
          <w:p w:rsidR="00DB4FF4" w:rsidRPr="0099364F" w:rsidRDefault="00DB4FF4" w:rsidP="00132678">
            <w:pPr>
              <w:pStyle w:val="Texto0"/>
              <w:tabs>
                <w:tab w:val="left" w:pos="567"/>
              </w:tabs>
              <w:spacing w:line="240" w:lineRule="auto"/>
              <w:ind w:firstLine="0"/>
              <w:jc w:val="center"/>
              <w:rPr>
                <w:rFonts w:cs="Arial"/>
                <w:color w:val="548DD4"/>
                <w:lang w:eastAsia="es-MX"/>
              </w:rPr>
            </w:pPr>
            <w:r w:rsidRPr="0099364F">
              <w:rPr>
                <w:rFonts w:cs="Arial"/>
                <w:color w:val="548DD4"/>
                <w:lang w:eastAsia="es-MX"/>
              </w:rPr>
              <w:t>Núm. de pregunta</w:t>
            </w:r>
          </w:p>
        </w:tc>
        <w:tc>
          <w:tcPr>
            <w:tcW w:w="1089" w:type="pct"/>
            <w:shd w:val="clear" w:color="00FFFF" w:fill="auto"/>
            <w:noWrap/>
            <w:vAlign w:val="center"/>
          </w:tcPr>
          <w:p w:rsidR="00DB4FF4" w:rsidRPr="0099364F" w:rsidRDefault="00DB4FF4" w:rsidP="00132678">
            <w:pPr>
              <w:pStyle w:val="Texto0"/>
              <w:tabs>
                <w:tab w:val="left" w:pos="567"/>
              </w:tabs>
              <w:spacing w:line="240" w:lineRule="auto"/>
              <w:ind w:firstLine="0"/>
              <w:jc w:val="center"/>
              <w:rPr>
                <w:rFonts w:cs="Arial"/>
                <w:color w:val="548DD4"/>
                <w:lang w:eastAsia="es-MX"/>
              </w:rPr>
            </w:pPr>
            <w:r w:rsidRPr="0099364F">
              <w:rPr>
                <w:rFonts w:cs="Arial"/>
                <w:color w:val="548DD4"/>
                <w:lang w:eastAsia="es-MX"/>
              </w:rPr>
              <w:t>Página de la convocatoria</w:t>
            </w:r>
          </w:p>
        </w:tc>
        <w:tc>
          <w:tcPr>
            <w:tcW w:w="907" w:type="pct"/>
            <w:shd w:val="clear" w:color="00FFFF" w:fill="auto"/>
            <w:noWrap/>
            <w:vAlign w:val="center"/>
          </w:tcPr>
          <w:p w:rsidR="00DB4FF4" w:rsidRPr="0099364F" w:rsidRDefault="00DB4FF4" w:rsidP="00132678">
            <w:pPr>
              <w:pStyle w:val="Texto0"/>
              <w:tabs>
                <w:tab w:val="left" w:pos="567"/>
              </w:tabs>
              <w:spacing w:line="240" w:lineRule="auto"/>
              <w:ind w:firstLine="0"/>
              <w:jc w:val="center"/>
              <w:rPr>
                <w:rFonts w:cs="Arial"/>
                <w:color w:val="548DD4"/>
                <w:lang w:eastAsia="es-MX"/>
              </w:rPr>
            </w:pPr>
            <w:r w:rsidRPr="0099364F">
              <w:rPr>
                <w:rFonts w:cs="Arial"/>
                <w:color w:val="548DD4"/>
                <w:lang w:eastAsia="es-MX"/>
              </w:rPr>
              <w:t>Ref. (Número, inciso, etc.)</w:t>
            </w:r>
          </w:p>
        </w:tc>
        <w:tc>
          <w:tcPr>
            <w:tcW w:w="2100" w:type="pct"/>
            <w:shd w:val="clear" w:color="00FFFF" w:fill="auto"/>
            <w:noWrap/>
            <w:vAlign w:val="center"/>
          </w:tcPr>
          <w:p w:rsidR="00DB4FF4" w:rsidRPr="0099364F" w:rsidRDefault="00DB4FF4" w:rsidP="00132678">
            <w:pPr>
              <w:pStyle w:val="Texto0"/>
              <w:tabs>
                <w:tab w:val="left" w:pos="567"/>
              </w:tabs>
              <w:spacing w:line="240" w:lineRule="auto"/>
              <w:ind w:firstLine="0"/>
              <w:jc w:val="center"/>
              <w:rPr>
                <w:rFonts w:cs="Arial"/>
                <w:color w:val="548DD4"/>
                <w:lang w:eastAsia="es-MX"/>
              </w:rPr>
            </w:pPr>
            <w:r w:rsidRPr="0099364F">
              <w:rPr>
                <w:rFonts w:cs="Arial"/>
                <w:color w:val="548DD4"/>
                <w:lang w:eastAsia="es-MX"/>
              </w:rPr>
              <w:t>Pregunta</w:t>
            </w:r>
          </w:p>
        </w:tc>
      </w:tr>
      <w:tr w:rsidR="00DB4FF4" w:rsidRPr="0099364F" w:rsidTr="00F94B22">
        <w:trPr>
          <w:trHeight w:val="326"/>
          <w:jc w:val="right"/>
        </w:trPr>
        <w:tc>
          <w:tcPr>
            <w:tcW w:w="904" w:type="pct"/>
            <w:vAlign w:val="center"/>
          </w:tcPr>
          <w:p w:rsidR="00DB4FF4" w:rsidRPr="0099364F" w:rsidRDefault="00DB4FF4" w:rsidP="00132678">
            <w:pPr>
              <w:pStyle w:val="Texto0"/>
              <w:tabs>
                <w:tab w:val="left" w:pos="567"/>
              </w:tabs>
              <w:spacing w:line="240" w:lineRule="auto"/>
              <w:ind w:firstLine="0"/>
              <w:jc w:val="center"/>
              <w:rPr>
                <w:rFonts w:cs="Arial"/>
                <w:color w:val="548DD4"/>
                <w:lang w:eastAsia="es-MX"/>
              </w:rPr>
            </w:pPr>
            <w:r w:rsidRPr="0099364F">
              <w:rPr>
                <w:rFonts w:cs="Arial"/>
                <w:color w:val="548DD4"/>
                <w:lang w:eastAsia="es-MX"/>
              </w:rPr>
              <w:t>(campo obligatorio)</w:t>
            </w:r>
          </w:p>
        </w:tc>
        <w:tc>
          <w:tcPr>
            <w:tcW w:w="1089" w:type="pct"/>
            <w:noWrap/>
            <w:vAlign w:val="center"/>
          </w:tcPr>
          <w:p w:rsidR="00DB4FF4" w:rsidRPr="0099364F" w:rsidRDefault="00DB4FF4" w:rsidP="00132678">
            <w:pPr>
              <w:pStyle w:val="Texto0"/>
              <w:tabs>
                <w:tab w:val="left" w:pos="567"/>
              </w:tabs>
              <w:spacing w:line="240" w:lineRule="auto"/>
              <w:ind w:firstLine="0"/>
              <w:jc w:val="center"/>
              <w:rPr>
                <w:rFonts w:cs="Arial"/>
                <w:color w:val="548DD4"/>
                <w:lang w:eastAsia="es-MX"/>
              </w:rPr>
            </w:pPr>
            <w:r w:rsidRPr="0099364F">
              <w:rPr>
                <w:rFonts w:cs="Arial"/>
                <w:color w:val="548DD4"/>
                <w:lang w:eastAsia="es-MX"/>
              </w:rPr>
              <w:t>(campo obligatorio)</w:t>
            </w:r>
          </w:p>
        </w:tc>
        <w:tc>
          <w:tcPr>
            <w:tcW w:w="907" w:type="pct"/>
            <w:noWrap/>
            <w:vAlign w:val="center"/>
          </w:tcPr>
          <w:p w:rsidR="00DB4FF4" w:rsidRPr="0099364F" w:rsidRDefault="00DB4FF4" w:rsidP="00132678">
            <w:pPr>
              <w:pStyle w:val="Texto0"/>
              <w:tabs>
                <w:tab w:val="left" w:pos="567"/>
              </w:tabs>
              <w:spacing w:line="240" w:lineRule="auto"/>
              <w:ind w:firstLine="0"/>
              <w:jc w:val="center"/>
              <w:rPr>
                <w:rFonts w:cs="Arial"/>
                <w:color w:val="548DD4"/>
                <w:lang w:eastAsia="es-MX"/>
              </w:rPr>
            </w:pPr>
            <w:r w:rsidRPr="0099364F">
              <w:rPr>
                <w:rFonts w:cs="Arial"/>
                <w:color w:val="548DD4"/>
                <w:lang w:eastAsia="es-MX"/>
              </w:rPr>
              <w:t>(campo obligatorio)</w:t>
            </w:r>
          </w:p>
        </w:tc>
        <w:tc>
          <w:tcPr>
            <w:tcW w:w="2100" w:type="pct"/>
            <w:vAlign w:val="center"/>
          </w:tcPr>
          <w:p w:rsidR="00DB4FF4" w:rsidRPr="0099364F" w:rsidRDefault="00DB4FF4" w:rsidP="00132678">
            <w:pPr>
              <w:pStyle w:val="Texto0"/>
              <w:tabs>
                <w:tab w:val="left" w:pos="567"/>
              </w:tabs>
              <w:spacing w:line="240" w:lineRule="auto"/>
              <w:ind w:firstLine="0"/>
              <w:jc w:val="center"/>
              <w:rPr>
                <w:rFonts w:cs="Arial"/>
                <w:color w:val="548DD4"/>
                <w:lang w:eastAsia="es-MX"/>
              </w:rPr>
            </w:pPr>
            <w:r w:rsidRPr="0099364F">
              <w:rPr>
                <w:rFonts w:cs="Arial"/>
                <w:color w:val="548DD4"/>
                <w:lang w:eastAsia="es-MX"/>
              </w:rPr>
              <w:t>(campo obligatorio)</w:t>
            </w:r>
          </w:p>
        </w:tc>
      </w:tr>
    </w:tbl>
    <w:p w:rsidR="00DB4FF4" w:rsidRPr="0099364F" w:rsidRDefault="00DB4FF4" w:rsidP="00DB4FF4">
      <w:pPr>
        <w:pStyle w:val="Texto0"/>
        <w:tabs>
          <w:tab w:val="left" w:pos="709"/>
        </w:tabs>
        <w:spacing w:after="0" w:line="240" w:lineRule="auto"/>
        <w:ind w:left="709" w:firstLine="0"/>
        <w:rPr>
          <w:rFonts w:cs="Arial"/>
          <w:sz w:val="12"/>
          <w:lang w:eastAsia="es-MX"/>
        </w:rPr>
      </w:pPr>
    </w:p>
    <w:p w:rsidR="00DB4FF4" w:rsidRPr="0099364F" w:rsidRDefault="00DB4FF4" w:rsidP="006160C8">
      <w:pPr>
        <w:pStyle w:val="Ttulo1"/>
        <w:numPr>
          <w:ilvl w:val="2"/>
          <w:numId w:val="79"/>
        </w:numPr>
        <w:ind w:left="709"/>
        <w:jc w:val="both"/>
        <w:rPr>
          <w:rFonts w:cs="Arial"/>
          <w:bCs/>
          <w:color w:val="365F91" w:themeColor="accent1" w:themeShade="BF"/>
          <w:sz w:val="20"/>
        </w:rPr>
      </w:pPr>
      <w:bookmarkStart w:id="543" w:name="_Toc382993261"/>
      <w:bookmarkStart w:id="544" w:name="_Toc390699244"/>
      <w:bookmarkStart w:id="545" w:name="_Toc396148600"/>
      <w:bookmarkStart w:id="546" w:name="_Toc405207186"/>
      <w:bookmarkStart w:id="547" w:name="_Toc414448123"/>
      <w:bookmarkStart w:id="548" w:name="_Toc434003994"/>
      <w:bookmarkStart w:id="549" w:name="_Toc434004113"/>
      <w:bookmarkStart w:id="550" w:name="_Toc467579385"/>
      <w:bookmarkStart w:id="551" w:name="_Toc480307055"/>
      <w:bookmarkStart w:id="552" w:name="_Toc499134715"/>
      <w:bookmarkStart w:id="553" w:name="_Toc500856908"/>
      <w:bookmarkStart w:id="554" w:name="_Toc503976954"/>
      <w:bookmarkStart w:id="555" w:name="_Toc505794333"/>
      <w:bookmarkStart w:id="556" w:name="_Toc507676534"/>
      <w:r w:rsidRPr="0099364F">
        <w:rPr>
          <w:rFonts w:cs="Arial"/>
          <w:bCs/>
          <w:color w:val="365F91" w:themeColor="accent1" w:themeShade="BF"/>
          <w:sz w:val="20"/>
        </w:rPr>
        <w:t>Desarrollo de la Junta de Aclaraciones:</w:t>
      </w:r>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r w:rsidRPr="0099364F">
        <w:rPr>
          <w:rFonts w:cs="Arial"/>
          <w:bCs/>
          <w:color w:val="365F91" w:themeColor="accent1" w:themeShade="BF"/>
          <w:sz w:val="20"/>
        </w:rPr>
        <w:t xml:space="preserve"> </w:t>
      </w:r>
    </w:p>
    <w:p w:rsidR="000439D7" w:rsidRPr="0099364F" w:rsidRDefault="000439D7" w:rsidP="000439D7">
      <w:pPr>
        <w:rPr>
          <w:rFonts w:ascii="Arial" w:hAnsi="Arial" w:cs="Arial"/>
          <w:lang w:val="es-ES"/>
        </w:rPr>
      </w:pPr>
    </w:p>
    <w:p w:rsidR="00DB4FF4" w:rsidRPr="0099364F" w:rsidRDefault="00DB4FF4" w:rsidP="000439D7">
      <w:pPr>
        <w:pStyle w:val="Texto0"/>
        <w:tabs>
          <w:tab w:val="left" w:pos="567"/>
        </w:tabs>
        <w:spacing w:after="0" w:line="240" w:lineRule="auto"/>
        <w:ind w:left="567" w:firstLine="0"/>
        <w:rPr>
          <w:rFonts w:cs="Arial"/>
          <w:sz w:val="20"/>
          <w:lang w:eastAsia="es-MX"/>
        </w:rPr>
      </w:pPr>
      <w:r w:rsidRPr="0099364F">
        <w:rPr>
          <w:rFonts w:cs="Arial"/>
          <w:sz w:val="20"/>
          <w:lang w:eastAsia="es-MX"/>
        </w:rPr>
        <w:t>El/La servidor/</w:t>
      </w:r>
      <w:proofErr w:type="spellStart"/>
      <w:r w:rsidRPr="0099364F">
        <w:rPr>
          <w:rFonts w:cs="Arial"/>
          <w:sz w:val="20"/>
          <w:lang w:eastAsia="es-MX"/>
        </w:rPr>
        <w:t>ra</w:t>
      </w:r>
      <w:proofErr w:type="spellEnd"/>
      <w:r w:rsidRPr="0099364F">
        <w:rPr>
          <w:rFonts w:cs="Arial"/>
          <w:sz w:val="20"/>
          <w:lang w:eastAsia="es-MX"/>
        </w:rPr>
        <w:t xml:space="preserve"> público/a que presida dará lectura a la declaratoria oficial para iniciar el Acto, dará a conocer el orden del día y la logística para su conducción atendiendo en todo momento lo señalado en el artículo 62 de las POBALINES.</w:t>
      </w:r>
    </w:p>
    <w:p w:rsidR="00DB4FF4" w:rsidRPr="0099364F" w:rsidRDefault="00DB4FF4" w:rsidP="000439D7">
      <w:pPr>
        <w:pStyle w:val="Prrafodelista"/>
        <w:widowControl/>
        <w:numPr>
          <w:ilvl w:val="0"/>
          <w:numId w:val="77"/>
        </w:numPr>
        <w:tabs>
          <w:tab w:val="left" w:pos="993"/>
        </w:tabs>
        <w:autoSpaceDE w:val="0"/>
        <w:autoSpaceDN w:val="0"/>
        <w:spacing w:before="120"/>
        <w:ind w:left="993" w:hanging="142"/>
        <w:contextualSpacing w:val="0"/>
        <w:jc w:val="both"/>
        <w:rPr>
          <w:rFonts w:ascii="Arial" w:hAnsi="Arial" w:cs="Arial"/>
          <w:lang w:val="es-ES"/>
        </w:rPr>
      </w:pPr>
      <w:r w:rsidRPr="0099364F">
        <w:rPr>
          <w:rFonts w:ascii="Arial" w:hAnsi="Arial" w:cs="Arial"/>
          <w:lang w:val="es-ES"/>
        </w:rPr>
        <w:t>En la fecha y hora establecida para la primera Junta de Aclaraciones, el/la servidor/</w:t>
      </w:r>
      <w:proofErr w:type="spellStart"/>
      <w:r w:rsidRPr="0099364F">
        <w:rPr>
          <w:rFonts w:ascii="Arial" w:hAnsi="Arial" w:cs="Arial"/>
          <w:lang w:val="es-ES"/>
        </w:rPr>
        <w:t>ra</w:t>
      </w:r>
      <w:proofErr w:type="spellEnd"/>
      <w:r w:rsidRPr="0099364F">
        <w:rPr>
          <w:rFonts w:ascii="Arial" w:hAnsi="Arial" w:cs="Arial"/>
          <w:lang w:val="es-ES"/>
        </w:rPr>
        <w:t xml:space="preserve"> público/a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E709CD" w:rsidRPr="0099364F" w:rsidRDefault="00E709CD" w:rsidP="00E05829">
      <w:pPr>
        <w:pStyle w:val="Prrafodelista"/>
        <w:numPr>
          <w:ilvl w:val="0"/>
          <w:numId w:val="77"/>
        </w:numPr>
        <w:tabs>
          <w:tab w:val="left" w:pos="993"/>
        </w:tabs>
        <w:autoSpaceDE w:val="0"/>
        <w:autoSpaceDN w:val="0"/>
        <w:spacing w:before="120" w:after="120"/>
        <w:ind w:left="993" w:hanging="142"/>
        <w:contextualSpacing w:val="0"/>
        <w:jc w:val="both"/>
        <w:rPr>
          <w:rFonts w:ascii="Arial" w:hAnsi="Arial" w:cs="Arial"/>
          <w:lang w:val="es-MX"/>
        </w:rPr>
      </w:pPr>
      <w:r w:rsidRPr="0099364F">
        <w:rPr>
          <w:rFonts w:ascii="Arial" w:hAnsi="Arial" w:cs="Arial"/>
          <w:lang w:val="es-MX"/>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rsidR="00E709CD" w:rsidRPr="0099364F" w:rsidRDefault="00E709CD" w:rsidP="00E709CD">
      <w:pPr>
        <w:pStyle w:val="Prrafodelista"/>
        <w:tabs>
          <w:tab w:val="left" w:pos="993"/>
        </w:tabs>
        <w:autoSpaceDE w:val="0"/>
        <w:autoSpaceDN w:val="0"/>
        <w:spacing w:before="120" w:after="120"/>
        <w:ind w:left="993" w:hanging="142"/>
        <w:contextualSpacing w:val="0"/>
        <w:jc w:val="both"/>
        <w:rPr>
          <w:rFonts w:ascii="Arial" w:hAnsi="Arial" w:cs="Arial"/>
          <w:lang w:val="es-MX"/>
        </w:rPr>
      </w:pPr>
      <w:r w:rsidRPr="0099364F">
        <w:rPr>
          <w:rFonts w:ascii="Arial" w:hAnsi="Arial" w:cs="Arial"/>
          <w:lang w:val="es-MX"/>
        </w:rPr>
        <w:lastRenderedPageBreak/>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Atendiendo al número de preguntas, se informará a los LICITANTES si éstas serán contestadas en ese momento o si se suspende el acto para reanudarlo en hora o fecha posterior.</w:t>
      </w:r>
    </w:p>
    <w:p w:rsidR="00E709CD" w:rsidRPr="0099364F" w:rsidRDefault="00E709CD" w:rsidP="00E709CD">
      <w:pPr>
        <w:pStyle w:val="Prrafodelista"/>
        <w:tabs>
          <w:tab w:val="left" w:pos="993"/>
        </w:tabs>
        <w:autoSpaceDE w:val="0"/>
        <w:autoSpaceDN w:val="0"/>
        <w:spacing w:before="120" w:after="120"/>
        <w:ind w:left="993"/>
        <w:contextualSpacing w:val="0"/>
        <w:jc w:val="both"/>
        <w:rPr>
          <w:rFonts w:ascii="Arial" w:hAnsi="Arial" w:cs="Arial"/>
          <w:lang w:val="es-MX"/>
        </w:rPr>
      </w:pPr>
      <w:r w:rsidRPr="0099364F">
        <w:rPr>
          <w:rFonts w:ascii="Arial" w:hAnsi="Arial" w:cs="Arial"/>
          <w:lang w:val="es-MX"/>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el/la servidor/</w:t>
      </w:r>
      <w:proofErr w:type="spellStart"/>
      <w:r w:rsidRPr="0099364F">
        <w:rPr>
          <w:rFonts w:ascii="Arial" w:hAnsi="Arial" w:cs="Arial"/>
          <w:lang w:val="es-MX"/>
        </w:rPr>
        <w:t>ra</w:t>
      </w:r>
      <w:proofErr w:type="spellEnd"/>
      <w:r w:rsidRPr="0099364F">
        <w:rPr>
          <w:rFonts w:ascii="Arial" w:hAnsi="Arial" w:cs="Arial"/>
          <w:lang w:val="es-MX"/>
        </w:rPr>
        <w:t xml:space="preserve"> público/a que presida la Junta de Aclaraciones considera necesario citar a una ulterior junta, la convocante deberá tomar en cuenta dichas solicitudes para responderlas.</w:t>
      </w:r>
    </w:p>
    <w:p w:rsidR="00DB4FF4" w:rsidRPr="0099364F" w:rsidRDefault="00DB4FF4" w:rsidP="00E05829">
      <w:pPr>
        <w:pStyle w:val="Texto0"/>
        <w:numPr>
          <w:ilvl w:val="0"/>
          <w:numId w:val="77"/>
        </w:numPr>
        <w:tabs>
          <w:tab w:val="left" w:pos="993"/>
        </w:tabs>
        <w:spacing w:before="120" w:after="120" w:line="240" w:lineRule="auto"/>
        <w:ind w:left="993" w:hanging="142"/>
        <w:rPr>
          <w:rFonts w:cs="Arial"/>
          <w:sz w:val="20"/>
          <w:lang w:eastAsia="es-MX"/>
        </w:rPr>
      </w:pPr>
      <w:r w:rsidRPr="0099364F">
        <w:rPr>
          <w:rFonts w:cs="Arial"/>
          <w:sz w:val="20"/>
          <w:lang w:eastAsia="es-MX"/>
        </w:rPr>
        <w:t>De la(s) Junta(s) de Aclaraciones se levantará el acta en la que se harán constar los cuestionamientos formulados por los/las interesados/as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rsidR="00DB4FF4" w:rsidRPr="0099364F" w:rsidRDefault="00DB4FF4" w:rsidP="00E05829">
      <w:pPr>
        <w:pStyle w:val="Prrafodelista"/>
        <w:widowControl/>
        <w:numPr>
          <w:ilvl w:val="0"/>
          <w:numId w:val="77"/>
        </w:numPr>
        <w:tabs>
          <w:tab w:val="left" w:pos="993"/>
        </w:tabs>
        <w:autoSpaceDE w:val="0"/>
        <w:autoSpaceDN w:val="0"/>
        <w:spacing w:before="120" w:after="120"/>
        <w:ind w:left="993" w:hanging="142"/>
        <w:contextualSpacing w:val="0"/>
        <w:jc w:val="both"/>
        <w:rPr>
          <w:rFonts w:ascii="Arial" w:hAnsi="Arial" w:cs="Arial"/>
        </w:rPr>
      </w:pPr>
      <w:r w:rsidRPr="0099364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Pr="0099364F" w:rsidRDefault="00DB4FF4" w:rsidP="000439D7">
      <w:pPr>
        <w:pStyle w:val="Texto0"/>
        <w:tabs>
          <w:tab w:val="left" w:pos="993"/>
        </w:tabs>
        <w:spacing w:after="0" w:line="240" w:lineRule="auto"/>
        <w:ind w:left="993" w:firstLine="0"/>
        <w:rPr>
          <w:rFonts w:cs="Arial"/>
          <w:sz w:val="20"/>
          <w:u w:val="single"/>
          <w:lang w:eastAsia="es-MX"/>
        </w:rPr>
      </w:pPr>
      <w:r w:rsidRPr="0099364F">
        <w:rPr>
          <w:rFonts w:cs="Arial"/>
          <w:sz w:val="20"/>
          <w:lang w:eastAsia="es-MX"/>
        </w:rPr>
        <w:t xml:space="preserve">De conformidad con el artículo 39 tercer párrafo del REGLAMENTO, </w:t>
      </w:r>
      <w:r w:rsidRPr="0099364F">
        <w:rPr>
          <w:rFonts w:cs="Arial"/>
          <w:sz w:val="20"/>
          <w:u w:val="single"/>
          <w:lang w:eastAsia="es-MX"/>
        </w:rPr>
        <w:t>cualquier modificación a la convocatoria de la presente invitación, incluyendo las que resulten de la o las Juntas de Aclaraciones, formará parte de la misma y deberá ser considerada por los LICITANTES en la elaboración de su proposición</w:t>
      </w:r>
    </w:p>
    <w:p w:rsidR="00DB4FF4" w:rsidRPr="0099364F" w:rsidRDefault="00DB4FF4" w:rsidP="000439D7">
      <w:pPr>
        <w:pStyle w:val="Texto0"/>
        <w:tabs>
          <w:tab w:val="left" w:pos="993"/>
        </w:tabs>
        <w:spacing w:after="0" w:line="240" w:lineRule="auto"/>
        <w:ind w:left="993" w:firstLine="0"/>
        <w:rPr>
          <w:rFonts w:cs="Arial"/>
          <w:sz w:val="20"/>
          <w:u w:val="single"/>
          <w:lang w:eastAsia="es-MX"/>
        </w:rPr>
      </w:pPr>
    </w:p>
    <w:p w:rsidR="00827564" w:rsidRPr="0099364F" w:rsidRDefault="00827564" w:rsidP="006160C8">
      <w:pPr>
        <w:pStyle w:val="Ttulo1"/>
        <w:numPr>
          <w:ilvl w:val="1"/>
          <w:numId w:val="79"/>
        </w:numPr>
        <w:ind w:left="567" w:hanging="567"/>
        <w:jc w:val="both"/>
        <w:rPr>
          <w:rFonts w:cs="Arial"/>
          <w:bCs/>
          <w:color w:val="365F91" w:themeColor="accent1" w:themeShade="BF"/>
          <w:sz w:val="20"/>
        </w:rPr>
      </w:pPr>
      <w:bookmarkStart w:id="557" w:name="_Toc390699245"/>
      <w:bookmarkStart w:id="558" w:name="_Toc396148601"/>
      <w:bookmarkStart w:id="559" w:name="_Toc405207187"/>
      <w:bookmarkStart w:id="560" w:name="_Toc414448124"/>
      <w:bookmarkStart w:id="561" w:name="_Toc434003995"/>
      <w:bookmarkStart w:id="562" w:name="_Toc434004114"/>
      <w:bookmarkStart w:id="563" w:name="_Toc464498314"/>
      <w:bookmarkStart w:id="564" w:name="_Toc464498719"/>
      <w:bookmarkStart w:id="565" w:name="_Toc487209331"/>
      <w:bookmarkStart w:id="566" w:name="_Toc488428644"/>
      <w:bookmarkStart w:id="567" w:name="_Toc491180972"/>
      <w:bookmarkStart w:id="568" w:name="_Toc492377932"/>
      <w:bookmarkStart w:id="569" w:name="_Toc493180764"/>
      <w:bookmarkStart w:id="570" w:name="_Toc496783487"/>
      <w:bookmarkStart w:id="571" w:name="_Toc499053770"/>
      <w:bookmarkStart w:id="572" w:name="_Toc505794334"/>
      <w:bookmarkStart w:id="573" w:name="_Toc507676535"/>
      <w:r w:rsidRPr="0099364F">
        <w:rPr>
          <w:rFonts w:cs="Arial"/>
          <w:bCs/>
          <w:color w:val="365F91" w:themeColor="accent1" w:themeShade="BF"/>
          <w:sz w:val="20"/>
        </w:rPr>
        <w:t>Acto de Presentación y Apertura de Proposiciones</w:t>
      </w:r>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r w:rsidR="00CF7D6A" w:rsidRPr="0099364F">
        <w:rPr>
          <w:rFonts w:cs="Arial"/>
          <w:bCs/>
          <w:color w:val="365F91" w:themeColor="accent1" w:themeShade="BF"/>
          <w:sz w:val="20"/>
        </w:rPr>
        <w:t>.</w:t>
      </w:r>
    </w:p>
    <w:p w:rsidR="000439D7" w:rsidRPr="0099364F" w:rsidRDefault="000439D7" w:rsidP="000439D7">
      <w:pPr>
        <w:rPr>
          <w:rFonts w:ascii="Arial" w:hAnsi="Arial" w:cs="Arial"/>
          <w:lang w:val="es-ES"/>
        </w:rPr>
      </w:pPr>
    </w:p>
    <w:p w:rsidR="00827564" w:rsidRPr="0099364F" w:rsidRDefault="00827564" w:rsidP="006160C8">
      <w:pPr>
        <w:pStyle w:val="Ttulo1"/>
        <w:numPr>
          <w:ilvl w:val="2"/>
          <w:numId w:val="79"/>
        </w:numPr>
        <w:ind w:left="709"/>
        <w:jc w:val="both"/>
        <w:rPr>
          <w:rFonts w:cs="Arial"/>
          <w:bCs/>
          <w:color w:val="365F91" w:themeColor="accent1" w:themeShade="BF"/>
          <w:sz w:val="20"/>
        </w:rPr>
      </w:pPr>
      <w:bookmarkStart w:id="574" w:name="_Toc314030209"/>
      <w:bookmarkStart w:id="575" w:name="_Toc314085327"/>
      <w:bookmarkStart w:id="576" w:name="_Toc314086085"/>
      <w:bookmarkStart w:id="577" w:name="_Toc314086225"/>
      <w:bookmarkStart w:id="578" w:name="_Toc314094148"/>
      <w:bookmarkStart w:id="579" w:name="_Toc314804569"/>
      <w:bookmarkStart w:id="580" w:name="_Toc315905517"/>
      <w:bookmarkStart w:id="581" w:name="_Toc316315433"/>
      <w:bookmarkStart w:id="582" w:name="_Toc316316319"/>
      <w:bookmarkStart w:id="583" w:name="_Toc327181267"/>
      <w:bookmarkStart w:id="584" w:name="_Toc329602583"/>
      <w:bookmarkStart w:id="585" w:name="_Toc382993263"/>
      <w:bookmarkStart w:id="586" w:name="_Toc390246827"/>
      <w:bookmarkStart w:id="587" w:name="_Toc390699246"/>
      <w:bookmarkStart w:id="588" w:name="_Toc396148602"/>
      <w:bookmarkStart w:id="589" w:name="_Toc405207188"/>
      <w:bookmarkStart w:id="590" w:name="_Toc414448125"/>
      <w:bookmarkStart w:id="591" w:name="_Toc434003996"/>
      <w:bookmarkStart w:id="592" w:name="_Toc434004115"/>
      <w:bookmarkStart w:id="593" w:name="_Toc464498315"/>
      <w:bookmarkStart w:id="594" w:name="_Toc464498720"/>
      <w:bookmarkStart w:id="595" w:name="_Toc487209332"/>
      <w:bookmarkStart w:id="596" w:name="_Toc488428645"/>
      <w:bookmarkStart w:id="597" w:name="_Toc491180973"/>
      <w:bookmarkStart w:id="598" w:name="_Toc492377933"/>
      <w:bookmarkStart w:id="599" w:name="_Toc493180765"/>
      <w:bookmarkStart w:id="600" w:name="_Toc496783488"/>
      <w:bookmarkStart w:id="601" w:name="_Toc499053771"/>
      <w:bookmarkStart w:id="602" w:name="_Toc505794335"/>
      <w:bookmarkStart w:id="603" w:name="_Toc507676536"/>
      <w:r w:rsidRPr="0099364F">
        <w:rPr>
          <w:rFonts w:cs="Arial"/>
          <w:bCs/>
          <w:color w:val="365F91" w:themeColor="accent1" w:themeShade="BF"/>
          <w:sz w:val="20"/>
        </w:rPr>
        <w:t>Lugar, fecha y hora</w:t>
      </w:r>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p>
    <w:p w:rsidR="00827564" w:rsidRPr="0099364F" w:rsidRDefault="00827564" w:rsidP="00AB2BFA">
      <w:pPr>
        <w:pStyle w:val="Texto0"/>
        <w:tabs>
          <w:tab w:val="left" w:pos="567"/>
        </w:tabs>
        <w:spacing w:before="120" w:after="120" w:line="240" w:lineRule="auto"/>
        <w:ind w:left="567" w:firstLine="0"/>
        <w:rPr>
          <w:rFonts w:cs="Arial"/>
          <w:sz w:val="20"/>
          <w:lang w:eastAsia="es-MX"/>
        </w:rPr>
      </w:pPr>
      <w:r w:rsidRPr="0099364F">
        <w:rPr>
          <w:rFonts w:cs="Arial"/>
          <w:sz w:val="20"/>
          <w:lang w:eastAsia="es-MX"/>
        </w:rPr>
        <w:t>El Acto de Presentación y Apertura de Proposiciones se llevará a cabo de conformidad con lo estipulado en el artículo 42 del REGLAMENTO y el artículo 63 de las POBALINES, el día</w:t>
      </w:r>
      <w:r w:rsidRPr="0099364F">
        <w:rPr>
          <w:rFonts w:cs="Arial"/>
          <w:b/>
          <w:sz w:val="20"/>
          <w:lang w:eastAsia="es-MX"/>
        </w:rPr>
        <w:t xml:space="preserve"> </w:t>
      </w:r>
      <w:r w:rsidR="00EB767C">
        <w:rPr>
          <w:rFonts w:cs="Arial"/>
          <w:b/>
          <w:sz w:val="22"/>
          <w:szCs w:val="22"/>
          <w:u w:val="single"/>
          <w:lang w:eastAsia="es-MX"/>
        </w:rPr>
        <w:t>30</w:t>
      </w:r>
      <w:r w:rsidR="00B0641F" w:rsidRPr="0099364F">
        <w:rPr>
          <w:rFonts w:cs="Arial"/>
          <w:b/>
          <w:sz w:val="22"/>
          <w:szCs w:val="22"/>
          <w:u w:val="single"/>
          <w:lang w:eastAsia="es-MX"/>
        </w:rPr>
        <w:t xml:space="preserve"> de </w:t>
      </w:r>
      <w:r w:rsidR="00EB767C">
        <w:rPr>
          <w:rFonts w:cs="Arial"/>
          <w:b/>
          <w:sz w:val="22"/>
          <w:szCs w:val="22"/>
          <w:u w:val="single"/>
          <w:lang w:eastAsia="es-MX"/>
        </w:rPr>
        <w:t>abril</w:t>
      </w:r>
      <w:r w:rsidR="00B0641F" w:rsidRPr="0099364F">
        <w:rPr>
          <w:rFonts w:cs="Arial"/>
          <w:b/>
          <w:sz w:val="22"/>
          <w:szCs w:val="22"/>
          <w:u w:val="single"/>
          <w:lang w:eastAsia="es-MX"/>
        </w:rPr>
        <w:t xml:space="preserve"> </w:t>
      </w:r>
      <w:proofErr w:type="spellStart"/>
      <w:r w:rsidR="00B0641F" w:rsidRPr="0099364F">
        <w:rPr>
          <w:rFonts w:cs="Arial"/>
          <w:b/>
          <w:sz w:val="22"/>
          <w:szCs w:val="22"/>
          <w:u w:val="single"/>
          <w:lang w:eastAsia="es-MX"/>
        </w:rPr>
        <w:t>de</w:t>
      </w:r>
      <w:proofErr w:type="spellEnd"/>
      <w:r w:rsidR="00B0641F" w:rsidRPr="0099364F">
        <w:rPr>
          <w:rFonts w:cs="Arial"/>
          <w:b/>
          <w:sz w:val="22"/>
          <w:szCs w:val="22"/>
          <w:u w:val="single"/>
          <w:lang w:eastAsia="es-MX"/>
        </w:rPr>
        <w:t xml:space="preserve"> 2018 </w:t>
      </w:r>
      <w:r w:rsidRPr="0099364F">
        <w:rPr>
          <w:rFonts w:cs="Arial"/>
          <w:b/>
          <w:sz w:val="22"/>
          <w:szCs w:val="22"/>
          <w:u w:val="single"/>
          <w:lang w:eastAsia="es-MX"/>
        </w:rPr>
        <w:t xml:space="preserve">a las </w:t>
      </w:r>
      <w:r w:rsidR="00EB767C">
        <w:rPr>
          <w:rFonts w:cs="Arial"/>
          <w:b/>
          <w:sz w:val="22"/>
          <w:szCs w:val="22"/>
          <w:u w:val="single"/>
          <w:lang w:eastAsia="es-MX"/>
        </w:rPr>
        <w:t>9:30</w:t>
      </w:r>
      <w:r w:rsidR="00B0641F" w:rsidRPr="0099364F">
        <w:rPr>
          <w:rFonts w:cs="Arial"/>
          <w:b/>
          <w:sz w:val="22"/>
          <w:szCs w:val="22"/>
          <w:u w:val="single"/>
          <w:lang w:eastAsia="es-MX"/>
        </w:rPr>
        <w:t xml:space="preserve"> </w:t>
      </w:r>
      <w:r w:rsidRPr="0099364F">
        <w:rPr>
          <w:rFonts w:cs="Arial"/>
          <w:b/>
          <w:sz w:val="22"/>
          <w:szCs w:val="22"/>
          <w:u w:val="single"/>
          <w:lang w:eastAsia="es-MX"/>
        </w:rPr>
        <w:t>horas</w:t>
      </w:r>
      <w:r w:rsidRPr="0099364F">
        <w:rPr>
          <w:rFonts w:cs="Arial"/>
          <w:sz w:val="20"/>
          <w:lang w:eastAsia="es-MX"/>
        </w:rPr>
        <w:t xml:space="preserve">, en </w:t>
      </w:r>
      <w:r w:rsidRPr="0099364F">
        <w:rPr>
          <w:rFonts w:cs="Arial"/>
          <w:sz w:val="20"/>
        </w:rPr>
        <w:t>Sala de Juntas de la Dirección de Recursos Materiales y Servicios ubicada en Periférico Sur No. 4124,</w:t>
      </w:r>
      <w:r w:rsidR="002C6FED" w:rsidRPr="0099364F">
        <w:rPr>
          <w:rFonts w:cs="Arial"/>
          <w:sz w:val="20"/>
        </w:rPr>
        <w:t xml:space="preserve"> edificio Zafiro II,</w:t>
      </w:r>
      <w:r w:rsidRPr="0099364F">
        <w:rPr>
          <w:rFonts w:cs="Arial"/>
          <w:sz w:val="20"/>
        </w:rPr>
        <w:t xml:space="preserve"> </w:t>
      </w:r>
      <w:r w:rsidRPr="0099364F">
        <w:rPr>
          <w:rFonts w:cs="Arial"/>
          <w:sz w:val="20"/>
          <w:u w:val="single"/>
        </w:rPr>
        <w:t>sexto piso</w:t>
      </w:r>
      <w:r w:rsidRPr="0099364F">
        <w:rPr>
          <w:rFonts w:cs="Arial"/>
          <w:sz w:val="20"/>
        </w:rPr>
        <w:t xml:space="preserve">, Colonia Jardines del Pedregal, Delegación Álvaro Obregón, </w:t>
      </w:r>
      <w:r w:rsidR="003605B5" w:rsidRPr="0099364F">
        <w:rPr>
          <w:rFonts w:cs="Arial"/>
          <w:sz w:val="20"/>
        </w:rPr>
        <w:t xml:space="preserve">C.P. 01900 en la </w:t>
      </w:r>
      <w:r w:rsidRPr="0099364F">
        <w:rPr>
          <w:rFonts w:cs="Arial"/>
          <w:sz w:val="20"/>
        </w:rPr>
        <w:t>Ciudad de México</w:t>
      </w:r>
      <w:r w:rsidR="00115897" w:rsidRPr="0099364F">
        <w:rPr>
          <w:rFonts w:cs="Arial"/>
          <w:sz w:val="20"/>
          <w:lang w:eastAsia="es-MX"/>
        </w:rPr>
        <w:t>.</w:t>
      </w:r>
    </w:p>
    <w:p w:rsidR="00827564" w:rsidRPr="0099364F" w:rsidRDefault="00827564" w:rsidP="00827564">
      <w:pPr>
        <w:pStyle w:val="Texto0"/>
        <w:tabs>
          <w:tab w:val="left" w:pos="709"/>
        </w:tabs>
        <w:spacing w:before="120" w:after="120" w:line="240" w:lineRule="auto"/>
        <w:ind w:left="708" w:firstLine="0"/>
        <w:rPr>
          <w:rFonts w:cs="Arial"/>
          <w:sz w:val="20"/>
          <w:highlight w:val="lightGray"/>
          <w:u w:val="single"/>
        </w:rPr>
      </w:pPr>
    </w:p>
    <w:p w:rsidR="00827564" w:rsidRPr="0099364F" w:rsidRDefault="00827564" w:rsidP="006160C8">
      <w:pPr>
        <w:pStyle w:val="Ttulo1"/>
        <w:numPr>
          <w:ilvl w:val="2"/>
          <w:numId w:val="79"/>
        </w:numPr>
        <w:ind w:left="709"/>
        <w:jc w:val="both"/>
        <w:rPr>
          <w:rFonts w:cs="Arial"/>
          <w:bCs/>
          <w:color w:val="365F91" w:themeColor="accent1" w:themeShade="BF"/>
          <w:sz w:val="20"/>
        </w:rPr>
      </w:pPr>
      <w:bookmarkStart w:id="604" w:name="_Toc314030210"/>
      <w:bookmarkStart w:id="605" w:name="_Toc314085328"/>
      <w:bookmarkStart w:id="606" w:name="_Toc314086086"/>
      <w:bookmarkStart w:id="607" w:name="_Toc314086226"/>
      <w:bookmarkStart w:id="608" w:name="_Toc314094149"/>
      <w:bookmarkStart w:id="609" w:name="_Toc314804570"/>
      <w:bookmarkStart w:id="610" w:name="_Toc315905518"/>
      <w:bookmarkStart w:id="611" w:name="_Toc316315434"/>
      <w:bookmarkStart w:id="612" w:name="_Toc316316320"/>
      <w:bookmarkStart w:id="613" w:name="_Toc327181268"/>
      <w:bookmarkStart w:id="614" w:name="_Toc329602584"/>
      <w:bookmarkStart w:id="615" w:name="_Toc382993264"/>
      <w:bookmarkStart w:id="616" w:name="_Toc390246828"/>
      <w:bookmarkStart w:id="617" w:name="_Toc390699247"/>
      <w:bookmarkStart w:id="618" w:name="_Toc396148603"/>
      <w:bookmarkStart w:id="619" w:name="_Toc405207189"/>
      <w:bookmarkStart w:id="620" w:name="_Toc414448126"/>
      <w:bookmarkStart w:id="621" w:name="_Toc434003997"/>
      <w:bookmarkStart w:id="622" w:name="_Toc434004116"/>
      <w:bookmarkStart w:id="623" w:name="_Toc464498316"/>
      <w:bookmarkStart w:id="624" w:name="_Toc464498721"/>
      <w:bookmarkStart w:id="625" w:name="_Toc487209333"/>
      <w:bookmarkStart w:id="626" w:name="_Toc488428646"/>
      <w:bookmarkStart w:id="627" w:name="_Toc491180974"/>
      <w:bookmarkStart w:id="628" w:name="_Toc492377934"/>
      <w:bookmarkStart w:id="629" w:name="_Toc493180766"/>
      <w:bookmarkStart w:id="630" w:name="_Toc496783489"/>
      <w:bookmarkStart w:id="631" w:name="_Toc499053772"/>
      <w:bookmarkStart w:id="632" w:name="_Toc505794336"/>
      <w:bookmarkStart w:id="633" w:name="_Toc507676537"/>
      <w:r w:rsidRPr="0099364F">
        <w:rPr>
          <w:rFonts w:cs="Arial"/>
          <w:bCs/>
          <w:color w:val="365F91" w:themeColor="accent1" w:themeShade="BF"/>
          <w:sz w:val="20"/>
        </w:rPr>
        <w:t>Registro de asistencia y revisión preliminar de documentación distinta a la oferta técnica y económica</w:t>
      </w:r>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p>
    <w:p w:rsidR="00827564" w:rsidRPr="0099364F" w:rsidRDefault="00827564" w:rsidP="00AB2BFA">
      <w:pPr>
        <w:pStyle w:val="Prrafodelista"/>
        <w:spacing w:before="120" w:after="120"/>
        <w:ind w:left="567"/>
        <w:contextualSpacing w:val="0"/>
        <w:jc w:val="both"/>
        <w:rPr>
          <w:rFonts w:ascii="Arial" w:hAnsi="Arial" w:cs="Arial"/>
          <w:snapToGrid/>
          <w:lang w:val="es-MX"/>
        </w:rPr>
      </w:pPr>
      <w:r w:rsidRPr="0099364F">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rsidR="00827564" w:rsidRPr="0099364F" w:rsidRDefault="00827564" w:rsidP="00002C1A">
      <w:pPr>
        <w:pStyle w:val="Prrafodelista"/>
        <w:ind w:left="567"/>
        <w:contextualSpacing w:val="0"/>
        <w:jc w:val="both"/>
        <w:rPr>
          <w:rFonts w:ascii="Arial" w:hAnsi="Arial" w:cs="Arial"/>
          <w:snapToGrid/>
          <w:lang w:val="es-MX"/>
        </w:rPr>
      </w:pPr>
      <w:r w:rsidRPr="0099364F">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w:t>
      </w:r>
      <w:r w:rsidRPr="0099364F">
        <w:rPr>
          <w:rFonts w:ascii="Arial" w:hAnsi="Arial" w:cs="Arial"/>
          <w:snapToGrid/>
          <w:lang w:val="es-MX"/>
        </w:rPr>
        <w:lastRenderedPageBreak/>
        <w:t xml:space="preserve">en la </w:t>
      </w:r>
      <w:r w:rsidRPr="0099364F">
        <w:rPr>
          <w:rFonts w:ascii="Arial" w:hAnsi="Arial" w:cs="Arial"/>
          <w:b/>
          <w:snapToGrid/>
          <w:u w:val="single"/>
          <w:lang w:val="es-MX"/>
        </w:rPr>
        <w:t>fecha, hora y lugar establecido</w:t>
      </w:r>
      <w:r w:rsidRPr="0099364F">
        <w:rPr>
          <w:rFonts w:ascii="Arial" w:hAnsi="Arial" w:cs="Arial"/>
          <w:b/>
          <w:snapToGrid/>
          <w:lang w:val="es-MX"/>
        </w:rPr>
        <w:t xml:space="preserve"> </w:t>
      </w:r>
      <w:r w:rsidRPr="0099364F">
        <w:rPr>
          <w:rFonts w:ascii="Arial" w:hAnsi="Arial" w:cs="Arial"/>
          <w:snapToGrid/>
          <w:lang w:val="es-MX"/>
        </w:rPr>
        <w:t>para la celebración del citado Acto.</w:t>
      </w:r>
    </w:p>
    <w:p w:rsidR="00827564" w:rsidRPr="0099364F" w:rsidRDefault="00827564" w:rsidP="00002C1A">
      <w:pPr>
        <w:pStyle w:val="Prrafodelista"/>
        <w:ind w:left="567"/>
        <w:contextualSpacing w:val="0"/>
        <w:jc w:val="both"/>
        <w:rPr>
          <w:rFonts w:ascii="Arial" w:hAnsi="Arial" w:cs="Arial"/>
          <w:snapToGrid/>
          <w:lang w:val="es-MX"/>
        </w:rPr>
      </w:pPr>
    </w:p>
    <w:p w:rsidR="00827564" w:rsidRPr="0099364F" w:rsidRDefault="00827564" w:rsidP="006160C8">
      <w:pPr>
        <w:pStyle w:val="Ttulo1"/>
        <w:numPr>
          <w:ilvl w:val="2"/>
          <w:numId w:val="79"/>
        </w:numPr>
        <w:ind w:left="709"/>
        <w:jc w:val="both"/>
        <w:rPr>
          <w:rFonts w:cs="Arial"/>
          <w:bCs/>
          <w:color w:val="365F91" w:themeColor="accent1" w:themeShade="BF"/>
          <w:sz w:val="20"/>
        </w:rPr>
      </w:pPr>
      <w:bookmarkStart w:id="634" w:name="_Toc314030211"/>
      <w:bookmarkStart w:id="635" w:name="_Toc314085329"/>
      <w:bookmarkStart w:id="636" w:name="_Toc314086087"/>
      <w:bookmarkStart w:id="637" w:name="_Toc314086227"/>
      <w:bookmarkStart w:id="638" w:name="_Toc314094150"/>
      <w:bookmarkStart w:id="639" w:name="_Toc314804571"/>
      <w:bookmarkStart w:id="640" w:name="_Toc315905519"/>
      <w:bookmarkStart w:id="641" w:name="_Toc316315435"/>
      <w:bookmarkStart w:id="642" w:name="_Toc316316321"/>
      <w:bookmarkStart w:id="643" w:name="_Toc327181269"/>
      <w:bookmarkStart w:id="644" w:name="_Toc329602585"/>
      <w:bookmarkStart w:id="645" w:name="_Toc382993265"/>
      <w:bookmarkStart w:id="646" w:name="_Toc390246829"/>
      <w:bookmarkStart w:id="647" w:name="_Toc390699248"/>
      <w:bookmarkStart w:id="648" w:name="_Toc396148604"/>
      <w:bookmarkStart w:id="649" w:name="_Toc405207190"/>
      <w:bookmarkStart w:id="650" w:name="_Toc414448127"/>
      <w:bookmarkStart w:id="651" w:name="_Toc434003998"/>
      <w:bookmarkStart w:id="652" w:name="_Toc434004117"/>
      <w:bookmarkStart w:id="653" w:name="_Toc464498317"/>
      <w:bookmarkStart w:id="654" w:name="_Toc464498722"/>
      <w:bookmarkStart w:id="655" w:name="_Toc487209334"/>
      <w:bookmarkStart w:id="656" w:name="_Toc488428647"/>
      <w:bookmarkStart w:id="657" w:name="_Toc491180975"/>
      <w:bookmarkStart w:id="658" w:name="_Toc492377935"/>
      <w:bookmarkStart w:id="659" w:name="_Toc493180767"/>
      <w:bookmarkStart w:id="660" w:name="_Toc496783490"/>
      <w:bookmarkStart w:id="661" w:name="_Toc499053773"/>
      <w:bookmarkStart w:id="662" w:name="_Toc505794337"/>
      <w:bookmarkStart w:id="663" w:name="_Toc507676538"/>
      <w:r w:rsidRPr="0099364F">
        <w:rPr>
          <w:rFonts w:cs="Arial"/>
          <w:bCs/>
          <w:color w:val="365F91" w:themeColor="accent1" w:themeShade="BF"/>
          <w:sz w:val="20"/>
        </w:rPr>
        <w:t>Inicio del acto</w:t>
      </w:r>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r w:rsidR="00AB2BFA" w:rsidRPr="0099364F">
        <w:rPr>
          <w:rFonts w:cs="Arial"/>
          <w:bCs/>
          <w:color w:val="365F91" w:themeColor="accent1" w:themeShade="BF"/>
          <w:sz w:val="20"/>
        </w:rPr>
        <w:t>.</w:t>
      </w:r>
    </w:p>
    <w:p w:rsidR="00827564" w:rsidRPr="0099364F" w:rsidRDefault="00827564" w:rsidP="00AB2BFA">
      <w:pPr>
        <w:pStyle w:val="Prrafodelista"/>
        <w:spacing w:before="120" w:after="120"/>
        <w:ind w:left="567"/>
        <w:contextualSpacing w:val="0"/>
        <w:jc w:val="both"/>
        <w:rPr>
          <w:rFonts w:ascii="Arial" w:hAnsi="Arial" w:cs="Arial"/>
          <w:snapToGrid/>
          <w:lang w:val="es-MX"/>
        </w:rPr>
      </w:pPr>
      <w:r w:rsidRPr="0099364F">
        <w:rPr>
          <w:rFonts w:ascii="Arial" w:hAnsi="Arial" w:cs="Arial"/>
          <w:snapToGrid/>
          <w:lang w:val="es-MX"/>
        </w:rPr>
        <w:t xml:space="preserve">A partir de la hora señalada para el inicio del Acto, el servidor público que lo presida </w:t>
      </w:r>
      <w:r w:rsidRPr="0099364F">
        <w:rPr>
          <w:rFonts w:ascii="Arial" w:hAnsi="Arial" w:cs="Arial"/>
          <w:snapToGrid/>
          <w:u w:val="single"/>
          <w:lang w:val="es-MX"/>
        </w:rPr>
        <w:t>sólo podrá permitir el acceso a cualquier persona en calidad de observador conforme a lo establecido en el penúltimo párrafo del artículo 31 del REGLAMENTO</w:t>
      </w:r>
      <w:r w:rsidRPr="0099364F">
        <w:rPr>
          <w:rFonts w:ascii="Arial" w:hAnsi="Arial" w:cs="Arial"/>
          <w:snapToGrid/>
          <w:lang w:val="es-MX"/>
        </w:rPr>
        <w:t>.</w:t>
      </w:r>
    </w:p>
    <w:p w:rsidR="00827564" w:rsidRPr="0099364F" w:rsidRDefault="00827564" w:rsidP="00AB2BFA">
      <w:pPr>
        <w:pStyle w:val="Prrafodelista"/>
        <w:spacing w:before="120" w:after="120"/>
        <w:ind w:left="567"/>
        <w:contextualSpacing w:val="0"/>
        <w:jc w:val="both"/>
        <w:rPr>
          <w:rFonts w:ascii="Arial" w:hAnsi="Arial" w:cs="Arial"/>
          <w:snapToGrid/>
          <w:lang w:val="es-MX"/>
        </w:rPr>
      </w:pPr>
      <w:r w:rsidRPr="0099364F">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827564" w:rsidRPr="0099364F" w:rsidRDefault="00827564" w:rsidP="00002C1A">
      <w:pPr>
        <w:pStyle w:val="Prrafodelista"/>
        <w:ind w:left="567"/>
        <w:contextualSpacing w:val="0"/>
        <w:jc w:val="both"/>
        <w:rPr>
          <w:rFonts w:ascii="Arial" w:hAnsi="Arial" w:cs="Arial"/>
          <w:snapToGrid/>
          <w:lang w:val="es-MX"/>
        </w:rPr>
      </w:pPr>
      <w:r w:rsidRPr="0099364F">
        <w:rPr>
          <w:rFonts w:ascii="Arial" w:hAnsi="Arial" w:cs="Arial"/>
          <w:snapToGrid/>
          <w:lang w:val="es-MX"/>
        </w:rPr>
        <w:t>Una vez iniciado el Acto se procederá a registrar a los asistentes, salvo aquéllos que ya se hubieren registrado en los términos del numeral 6.2.2 de ésta convocatoria, en cuyo ca</w:t>
      </w:r>
      <w:r w:rsidR="00BA4549" w:rsidRPr="0099364F">
        <w:rPr>
          <w:rFonts w:ascii="Arial" w:hAnsi="Arial" w:cs="Arial"/>
          <w:snapToGrid/>
          <w:lang w:val="es-MX"/>
        </w:rPr>
        <w:t>so se pasará lista a los mismos</w:t>
      </w:r>
      <w:r w:rsidR="00025C60" w:rsidRPr="0099364F">
        <w:rPr>
          <w:rFonts w:ascii="Arial" w:hAnsi="Arial" w:cs="Arial"/>
          <w:snapToGrid/>
          <w:lang w:val="es-MX"/>
        </w:rPr>
        <w:t>.</w:t>
      </w:r>
    </w:p>
    <w:p w:rsidR="00827564" w:rsidRPr="0099364F" w:rsidRDefault="00827564" w:rsidP="00002C1A">
      <w:pPr>
        <w:pStyle w:val="Prrafodelista"/>
        <w:ind w:left="709"/>
        <w:contextualSpacing w:val="0"/>
        <w:jc w:val="both"/>
        <w:rPr>
          <w:rFonts w:ascii="Arial" w:hAnsi="Arial" w:cs="Arial"/>
          <w:snapToGrid/>
          <w:lang w:val="es-MX"/>
        </w:rPr>
      </w:pPr>
    </w:p>
    <w:p w:rsidR="00827564" w:rsidRPr="0099364F" w:rsidRDefault="00827564" w:rsidP="006160C8">
      <w:pPr>
        <w:pStyle w:val="Ttulo1"/>
        <w:numPr>
          <w:ilvl w:val="2"/>
          <w:numId w:val="79"/>
        </w:numPr>
        <w:ind w:left="709"/>
        <w:jc w:val="both"/>
        <w:rPr>
          <w:rFonts w:cs="Arial"/>
          <w:bCs/>
          <w:color w:val="365F91" w:themeColor="accent1" w:themeShade="BF"/>
          <w:sz w:val="20"/>
        </w:rPr>
      </w:pPr>
      <w:bookmarkStart w:id="664" w:name="_Toc314030212"/>
      <w:bookmarkStart w:id="665" w:name="_Toc314085330"/>
      <w:bookmarkStart w:id="666" w:name="_Toc314086088"/>
      <w:bookmarkStart w:id="667" w:name="_Toc314086228"/>
      <w:bookmarkStart w:id="668" w:name="_Toc314094151"/>
      <w:bookmarkStart w:id="669" w:name="_Toc314804572"/>
      <w:bookmarkStart w:id="670" w:name="_Toc315905520"/>
      <w:bookmarkStart w:id="671" w:name="_Toc316315436"/>
      <w:bookmarkStart w:id="672" w:name="_Toc316316322"/>
      <w:bookmarkStart w:id="673" w:name="_Toc327181270"/>
      <w:bookmarkStart w:id="674" w:name="_Toc329602586"/>
      <w:bookmarkStart w:id="675" w:name="_Toc382993266"/>
      <w:bookmarkStart w:id="676" w:name="_Toc390246830"/>
      <w:bookmarkStart w:id="677" w:name="_Toc390699249"/>
      <w:bookmarkStart w:id="678" w:name="_Toc396148605"/>
      <w:bookmarkStart w:id="679" w:name="_Toc405207191"/>
      <w:bookmarkStart w:id="680" w:name="_Toc414448128"/>
      <w:bookmarkStart w:id="681" w:name="_Toc434003999"/>
      <w:bookmarkStart w:id="682" w:name="_Toc434004118"/>
      <w:bookmarkStart w:id="683" w:name="_Toc464498318"/>
      <w:bookmarkStart w:id="684" w:name="_Toc464498723"/>
      <w:bookmarkStart w:id="685" w:name="_Toc487209335"/>
      <w:bookmarkStart w:id="686" w:name="_Toc488428648"/>
      <w:bookmarkStart w:id="687" w:name="_Toc491180976"/>
      <w:bookmarkStart w:id="688" w:name="_Toc492377936"/>
      <w:bookmarkStart w:id="689" w:name="_Toc493180768"/>
      <w:bookmarkStart w:id="690" w:name="_Toc496783491"/>
      <w:bookmarkStart w:id="691" w:name="_Toc499053774"/>
      <w:bookmarkStart w:id="692" w:name="_Toc505794338"/>
      <w:bookmarkStart w:id="693" w:name="_Toc507676539"/>
      <w:r w:rsidRPr="0099364F">
        <w:rPr>
          <w:rFonts w:cs="Arial"/>
          <w:bCs/>
          <w:color w:val="365F91" w:themeColor="accent1" w:themeShade="BF"/>
          <w:sz w:val="20"/>
        </w:rPr>
        <w:t>Desarrollo del Acto</w:t>
      </w:r>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r w:rsidR="00927600" w:rsidRPr="0099364F">
        <w:rPr>
          <w:rFonts w:cs="Arial"/>
          <w:bCs/>
          <w:color w:val="365F91" w:themeColor="accent1" w:themeShade="BF"/>
          <w:sz w:val="20"/>
        </w:rPr>
        <w:t>.</w:t>
      </w:r>
    </w:p>
    <w:p w:rsidR="00827564" w:rsidRPr="0099364F" w:rsidRDefault="00827564" w:rsidP="00E05829">
      <w:pPr>
        <w:pStyle w:val="Texto0"/>
        <w:numPr>
          <w:ilvl w:val="0"/>
          <w:numId w:val="65"/>
        </w:numPr>
        <w:tabs>
          <w:tab w:val="left" w:pos="851"/>
        </w:tabs>
        <w:spacing w:before="120" w:after="120" w:line="240" w:lineRule="auto"/>
        <w:ind w:left="1134"/>
        <w:rPr>
          <w:rFonts w:cs="Arial"/>
          <w:sz w:val="20"/>
        </w:rPr>
      </w:pPr>
      <w:r w:rsidRPr="0099364F">
        <w:rPr>
          <w:rFonts w:cs="Arial"/>
          <w:sz w:val="20"/>
        </w:rPr>
        <w:t xml:space="preserve">De conformidad con el artículo 36 fracción VI del REGLAMENTO, </w:t>
      </w:r>
      <w:r w:rsidRPr="0099364F">
        <w:rPr>
          <w:rFonts w:cs="Arial"/>
          <w:b/>
          <w:sz w:val="20"/>
        </w:rPr>
        <w:t xml:space="preserve">para poder intervenir en el Acto de Presentación y Apertura de Proposiciones, </w:t>
      </w:r>
      <w:r w:rsidRPr="0099364F">
        <w:rPr>
          <w:rFonts w:cs="Arial"/>
          <w:sz w:val="20"/>
        </w:rPr>
        <w:t xml:space="preserve">bastará que los LICITANTES </w:t>
      </w:r>
      <w:r w:rsidRPr="0099364F">
        <w:rPr>
          <w:rFonts w:cs="Arial"/>
          <w:b/>
          <w:sz w:val="20"/>
          <w:u w:val="single"/>
        </w:rPr>
        <w:t>presenten escrito</w:t>
      </w:r>
      <w:r w:rsidRPr="0099364F">
        <w:rPr>
          <w:rFonts w:cs="Arial"/>
          <w:b/>
          <w:sz w:val="20"/>
        </w:rPr>
        <w:t xml:space="preserve"> </w:t>
      </w:r>
      <w:r w:rsidRPr="0099364F">
        <w:rPr>
          <w:rFonts w:cs="Arial"/>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99364F">
        <w:rPr>
          <w:rFonts w:cs="Arial"/>
          <w:b/>
          <w:sz w:val="20"/>
          <w:u w:val="single"/>
        </w:rPr>
        <w:t>debiendo entregarlo a la convocante en el momento en que realice su registro de asistencia.</w:t>
      </w:r>
    </w:p>
    <w:p w:rsidR="00827564" w:rsidRPr="0099364F" w:rsidRDefault="00827564" w:rsidP="00E05829">
      <w:pPr>
        <w:numPr>
          <w:ilvl w:val="0"/>
          <w:numId w:val="65"/>
        </w:numPr>
        <w:spacing w:before="120" w:after="120"/>
        <w:ind w:left="1134"/>
        <w:jc w:val="both"/>
        <w:rPr>
          <w:rFonts w:ascii="Arial" w:hAnsi="Arial" w:cs="Arial"/>
        </w:rPr>
      </w:pPr>
      <w:r w:rsidRPr="0099364F">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w:t>
      </w:r>
      <w:r w:rsidR="00A00DF8" w:rsidRPr="0099364F">
        <w:rPr>
          <w:rFonts w:ascii="Arial" w:hAnsi="Arial" w:cs="Arial"/>
        </w:rPr>
        <w:t xml:space="preserve"> </w:t>
      </w:r>
      <w:r w:rsidRPr="0099364F">
        <w:rPr>
          <w:rFonts w:ascii="Arial" w:hAnsi="Arial" w:cs="Arial"/>
        </w:rPr>
        <w:t xml:space="preserve">sin que ello implique la evaluación de su contenido, por lo que la convocante sólo hará constar la documentación que presentó cada LICITANTE y el monto ofertado, sin entrar al análisis técnico, legal o administrativo de su contenido; </w:t>
      </w:r>
      <w:r w:rsidRPr="0099364F">
        <w:rPr>
          <w:rFonts w:ascii="Arial" w:hAnsi="Arial" w:cs="Arial"/>
          <w:u w:val="single"/>
        </w:rPr>
        <w:t>las proposiciones ya presentadas no podrán ser retiradas o dejarse sin efecto por los LICITANTES</w:t>
      </w:r>
      <w:r w:rsidRPr="0099364F">
        <w:rPr>
          <w:rFonts w:ascii="Arial" w:hAnsi="Arial" w:cs="Arial"/>
        </w:rPr>
        <w:t>, lo anterior, de conformidad con lo señalado en el noveno párrafo del artículo 31 del REGLAMENTO  y el artículo 56 fracción III inciso d) de las POBALINES.</w:t>
      </w:r>
    </w:p>
    <w:p w:rsidR="00827564" w:rsidRPr="0099364F" w:rsidRDefault="00827564" w:rsidP="00E05829">
      <w:pPr>
        <w:numPr>
          <w:ilvl w:val="0"/>
          <w:numId w:val="65"/>
        </w:numPr>
        <w:spacing w:before="120" w:after="120"/>
        <w:ind w:left="1134"/>
        <w:jc w:val="both"/>
        <w:rPr>
          <w:rFonts w:ascii="Arial" w:hAnsi="Arial" w:cs="Arial"/>
        </w:rPr>
      </w:pPr>
      <w:bookmarkStart w:id="694" w:name="_Toc289064590"/>
      <w:bookmarkStart w:id="695" w:name="_Toc307923720"/>
      <w:bookmarkStart w:id="696" w:name="_Toc307995587"/>
      <w:bookmarkStart w:id="697" w:name="_Toc308181766"/>
      <w:bookmarkStart w:id="698" w:name="_Toc309618077"/>
      <w:bookmarkStart w:id="699" w:name="_Toc314030213"/>
      <w:bookmarkStart w:id="700" w:name="_Toc314085331"/>
      <w:bookmarkStart w:id="701" w:name="_Toc314086089"/>
      <w:bookmarkStart w:id="702" w:name="_Toc314086229"/>
      <w:bookmarkStart w:id="703" w:name="_Toc314094152"/>
      <w:bookmarkStart w:id="704" w:name="_Toc314804573"/>
      <w:bookmarkStart w:id="705" w:name="_Toc315905521"/>
      <w:bookmarkStart w:id="706" w:name="_Toc316315437"/>
      <w:bookmarkStart w:id="707" w:name="_Toc316316323"/>
      <w:bookmarkStart w:id="708" w:name="_Toc327181271"/>
      <w:bookmarkStart w:id="709" w:name="_Toc329602587"/>
      <w:r w:rsidRPr="0099364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Pr="0099364F" w:rsidRDefault="00827564" w:rsidP="00E05829">
      <w:pPr>
        <w:numPr>
          <w:ilvl w:val="0"/>
          <w:numId w:val="65"/>
        </w:numPr>
        <w:ind w:left="1134"/>
        <w:jc w:val="both"/>
        <w:rPr>
          <w:rFonts w:ascii="Arial" w:hAnsi="Arial" w:cs="Arial"/>
        </w:rPr>
      </w:pPr>
      <w:r w:rsidRPr="0099364F">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FB4342">
        <w:rPr>
          <w:rFonts w:ascii="Arial" w:hAnsi="Arial" w:cs="Arial"/>
        </w:rPr>
        <w:t>invitación</w:t>
      </w:r>
      <w:r w:rsidRPr="0099364F">
        <w:rPr>
          <w:rFonts w:ascii="Arial" w:hAnsi="Arial" w:cs="Arial"/>
        </w:rPr>
        <w:t>.</w:t>
      </w:r>
    </w:p>
    <w:p w:rsidR="00827564" w:rsidRPr="0099364F" w:rsidRDefault="00827564" w:rsidP="00F94B22">
      <w:pPr>
        <w:ind w:left="993"/>
        <w:jc w:val="both"/>
        <w:rPr>
          <w:rFonts w:ascii="Arial" w:hAnsi="Arial" w:cs="Arial"/>
          <w:b/>
          <w:bCs/>
          <w:color w:val="244061" w:themeColor="accent1" w:themeShade="80"/>
          <w:lang w:val="es-ES"/>
        </w:rPr>
      </w:pPr>
    </w:p>
    <w:p w:rsidR="00827564" w:rsidRPr="0099364F" w:rsidRDefault="00827564" w:rsidP="006160C8">
      <w:pPr>
        <w:pStyle w:val="Ttulo1"/>
        <w:numPr>
          <w:ilvl w:val="1"/>
          <w:numId w:val="79"/>
        </w:numPr>
        <w:ind w:left="567" w:hanging="567"/>
        <w:jc w:val="both"/>
        <w:rPr>
          <w:rFonts w:cs="Arial"/>
          <w:bCs/>
          <w:color w:val="365F91" w:themeColor="accent1" w:themeShade="BF"/>
          <w:sz w:val="20"/>
        </w:rPr>
      </w:pPr>
      <w:bookmarkStart w:id="710" w:name="_Toc382993267"/>
      <w:bookmarkStart w:id="711" w:name="_Toc390246831"/>
      <w:bookmarkStart w:id="712" w:name="_Toc390699250"/>
      <w:bookmarkStart w:id="713" w:name="_Toc396148606"/>
      <w:bookmarkStart w:id="714" w:name="_Toc405207192"/>
      <w:bookmarkStart w:id="715" w:name="_Toc414448129"/>
      <w:bookmarkStart w:id="716" w:name="_Toc434004000"/>
      <w:bookmarkStart w:id="717" w:name="_Toc434004119"/>
      <w:bookmarkStart w:id="718" w:name="_Toc464498319"/>
      <w:bookmarkStart w:id="719" w:name="_Toc464498724"/>
      <w:bookmarkStart w:id="720" w:name="_Toc487209336"/>
      <w:bookmarkStart w:id="721" w:name="_Toc488428649"/>
      <w:bookmarkStart w:id="722" w:name="_Toc491180977"/>
      <w:bookmarkStart w:id="723" w:name="_Toc492377937"/>
      <w:bookmarkStart w:id="724" w:name="_Toc493180769"/>
      <w:bookmarkStart w:id="725" w:name="_Toc496783492"/>
      <w:bookmarkStart w:id="726" w:name="_Toc499053775"/>
      <w:bookmarkStart w:id="727" w:name="_Toc505794339"/>
      <w:bookmarkStart w:id="728" w:name="_Toc507676540"/>
      <w:r w:rsidRPr="0099364F">
        <w:rPr>
          <w:rFonts w:cs="Arial"/>
          <w:bCs/>
          <w:color w:val="365F91" w:themeColor="accent1" w:themeShade="BF"/>
          <w:sz w:val="20"/>
        </w:rPr>
        <w:t>Acto de Fallo</w:t>
      </w:r>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r w:rsidR="00927600" w:rsidRPr="0099364F">
        <w:rPr>
          <w:rFonts w:cs="Arial"/>
          <w:bCs/>
          <w:color w:val="365F91" w:themeColor="accent1" w:themeShade="BF"/>
          <w:sz w:val="20"/>
        </w:rPr>
        <w:t>.</w:t>
      </w:r>
    </w:p>
    <w:p w:rsidR="00BC627B" w:rsidRPr="0099364F" w:rsidRDefault="00BC627B" w:rsidP="00447686">
      <w:pPr>
        <w:numPr>
          <w:ilvl w:val="0"/>
          <w:numId w:val="12"/>
        </w:numPr>
        <w:spacing w:before="120" w:after="120"/>
        <w:ind w:left="1066"/>
        <w:jc w:val="both"/>
        <w:rPr>
          <w:rFonts w:ascii="Arial" w:hAnsi="Arial" w:cs="Arial"/>
          <w:bCs/>
        </w:rPr>
      </w:pPr>
      <w:bookmarkStart w:id="729" w:name="_FORMALIZACIÓN_DEL_CONTRATO"/>
      <w:bookmarkStart w:id="730" w:name="_Toc309618095"/>
      <w:bookmarkStart w:id="731" w:name="_Toc314094169"/>
      <w:bookmarkStart w:id="732" w:name="_Toc311547462"/>
      <w:bookmarkEnd w:id="357"/>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729"/>
      <w:r w:rsidRPr="0099364F">
        <w:rPr>
          <w:rFonts w:ascii="Arial" w:hAnsi="Arial" w:cs="Arial"/>
          <w:bCs/>
        </w:rPr>
        <w:t>De conformidad con lo estipulado en el quinto párrafo del artículo 45 del REGLAMENTO, el</w:t>
      </w:r>
      <w:r w:rsidRPr="0099364F">
        <w:rPr>
          <w:rFonts w:ascii="Arial" w:hAnsi="Arial" w:cs="Arial"/>
          <w:b/>
          <w:bCs/>
        </w:rPr>
        <w:t xml:space="preserve"> día </w:t>
      </w:r>
      <w:r w:rsidR="00EB767C">
        <w:rPr>
          <w:rFonts w:ascii="Arial" w:hAnsi="Arial" w:cs="Arial"/>
          <w:b/>
          <w:bCs/>
        </w:rPr>
        <w:t>4</w:t>
      </w:r>
      <w:r w:rsidR="00B0641F" w:rsidRPr="0099364F">
        <w:rPr>
          <w:rFonts w:ascii="Arial" w:hAnsi="Arial" w:cs="Arial"/>
          <w:b/>
          <w:bCs/>
        </w:rPr>
        <w:t xml:space="preserve"> de </w:t>
      </w:r>
      <w:r w:rsidR="00EB767C">
        <w:rPr>
          <w:rFonts w:ascii="Arial" w:hAnsi="Arial" w:cs="Arial"/>
          <w:b/>
          <w:bCs/>
        </w:rPr>
        <w:t>mayo</w:t>
      </w:r>
      <w:r w:rsidR="00B0641F" w:rsidRPr="0099364F">
        <w:rPr>
          <w:rFonts w:ascii="Arial" w:hAnsi="Arial" w:cs="Arial"/>
          <w:b/>
          <w:bCs/>
        </w:rPr>
        <w:t xml:space="preserve"> </w:t>
      </w:r>
      <w:r w:rsidR="00544DE9" w:rsidRPr="0099364F">
        <w:rPr>
          <w:rFonts w:ascii="Arial" w:hAnsi="Arial" w:cs="Arial"/>
          <w:b/>
          <w:bCs/>
        </w:rPr>
        <w:t>de 2018</w:t>
      </w:r>
      <w:r w:rsidRPr="0099364F">
        <w:rPr>
          <w:rFonts w:ascii="Arial" w:hAnsi="Arial" w:cs="Arial"/>
          <w:b/>
          <w:bCs/>
        </w:rPr>
        <w:t>,</w:t>
      </w:r>
      <w:r w:rsidRPr="0099364F">
        <w:rPr>
          <w:rFonts w:ascii="Arial" w:hAnsi="Arial" w:cs="Arial"/>
          <w:bCs/>
        </w:rPr>
        <w:t xml:space="preserve"> se notificará el fallo por escrito a cada uno de los licitantes.</w:t>
      </w:r>
    </w:p>
    <w:p w:rsidR="00BC627B" w:rsidRPr="0099364F" w:rsidRDefault="00BC627B" w:rsidP="00447686">
      <w:pPr>
        <w:pStyle w:val="Prrafodelista"/>
        <w:numPr>
          <w:ilvl w:val="0"/>
          <w:numId w:val="12"/>
        </w:numPr>
        <w:spacing w:before="120" w:after="120"/>
        <w:ind w:left="1066"/>
        <w:contextualSpacing w:val="0"/>
        <w:jc w:val="both"/>
        <w:rPr>
          <w:rFonts w:ascii="Arial" w:hAnsi="Arial" w:cs="Arial"/>
          <w:snapToGrid/>
          <w:lang w:val="es-MX"/>
        </w:rPr>
      </w:pPr>
      <w:r w:rsidRPr="0099364F">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rsidR="00BC627B" w:rsidRPr="0099364F" w:rsidRDefault="00BC627B" w:rsidP="00927600">
      <w:pPr>
        <w:pStyle w:val="Prrafodelista"/>
        <w:numPr>
          <w:ilvl w:val="0"/>
          <w:numId w:val="12"/>
        </w:numPr>
        <w:ind w:left="1066"/>
        <w:contextualSpacing w:val="0"/>
        <w:jc w:val="both"/>
        <w:rPr>
          <w:rFonts w:ascii="Arial" w:hAnsi="Arial" w:cs="Arial"/>
          <w:bCs/>
        </w:rPr>
      </w:pPr>
      <w:r w:rsidRPr="0099364F">
        <w:rPr>
          <w:rFonts w:ascii="Arial" w:hAnsi="Arial" w:cs="Arial"/>
          <w:snapToGrid/>
          <w:lang w:val="es-MX"/>
        </w:rPr>
        <w:lastRenderedPageBreak/>
        <w:t>Según lo señalado en el artículo 45 octavo párrafo del REGLAMENTO, contra el Fallo no procederá recurso alguno; sin embargo procederá la inconformidad en términos del Título Séptimo</w:t>
      </w:r>
      <w:r w:rsidRPr="0099364F">
        <w:rPr>
          <w:rFonts w:ascii="Arial" w:hAnsi="Arial" w:cs="Arial"/>
          <w:bCs/>
        </w:rPr>
        <w:t>, Capítulo Primero del REGLAMENTO.</w:t>
      </w:r>
    </w:p>
    <w:p w:rsidR="00B054C5" w:rsidRPr="0099364F" w:rsidRDefault="00B054C5" w:rsidP="00927600">
      <w:pPr>
        <w:pStyle w:val="Prrafodelista"/>
        <w:ind w:left="1066"/>
        <w:contextualSpacing w:val="0"/>
        <w:jc w:val="both"/>
        <w:rPr>
          <w:rFonts w:ascii="Arial" w:hAnsi="Arial" w:cs="Arial"/>
          <w:bCs/>
        </w:rPr>
      </w:pPr>
    </w:p>
    <w:p w:rsidR="00B054C5" w:rsidRPr="006160C8" w:rsidRDefault="00B054C5" w:rsidP="006160C8">
      <w:pPr>
        <w:pStyle w:val="Ttulo1"/>
        <w:numPr>
          <w:ilvl w:val="0"/>
          <w:numId w:val="79"/>
        </w:numPr>
        <w:spacing w:before="120" w:after="120"/>
        <w:ind w:left="567" w:hanging="567"/>
        <w:jc w:val="both"/>
        <w:rPr>
          <w:rFonts w:cs="Arial"/>
          <w:bCs/>
          <w:color w:val="244061" w:themeColor="accent1" w:themeShade="80"/>
          <w:sz w:val="20"/>
        </w:rPr>
      </w:pPr>
      <w:bookmarkStart w:id="733" w:name="_Toc491861716"/>
      <w:bookmarkStart w:id="734" w:name="_Toc499053776"/>
      <w:bookmarkStart w:id="735" w:name="_Toc507676541"/>
      <w:r w:rsidRPr="006160C8">
        <w:rPr>
          <w:rFonts w:cs="Arial"/>
          <w:bCs/>
          <w:color w:val="244061" w:themeColor="accent1" w:themeShade="80"/>
          <w:sz w:val="20"/>
        </w:rPr>
        <w:t>FORMALIZACIÓN DEL CONTRATO</w:t>
      </w:r>
      <w:bookmarkEnd w:id="733"/>
      <w:bookmarkEnd w:id="734"/>
      <w:bookmarkEnd w:id="735"/>
      <w:r w:rsidR="00927600" w:rsidRPr="006160C8">
        <w:rPr>
          <w:rFonts w:cs="Arial"/>
          <w:bCs/>
          <w:color w:val="244061" w:themeColor="accent1" w:themeShade="80"/>
          <w:sz w:val="20"/>
        </w:rPr>
        <w:t>.</w:t>
      </w:r>
    </w:p>
    <w:p w:rsidR="00B054C5" w:rsidRPr="0099364F" w:rsidRDefault="00B054C5" w:rsidP="00927600">
      <w:pPr>
        <w:spacing w:before="120" w:after="120"/>
        <w:ind w:left="567"/>
        <w:jc w:val="both"/>
        <w:rPr>
          <w:rFonts w:ascii="Arial" w:hAnsi="Arial" w:cs="Arial"/>
        </w:rPr>
      </w:pPr>
      <w:r w:rsidRPr="0099364F">
        <w:rPr>
          <w:rFonts w:ascii="Arial" w:hAnsi="Arial" w:cs="Arial"/>
          <w:bCs/>
        </w:rPr>
        <w:t xml:space="preserve">De conformidad con el primer párrafo del artículo 55 del REGLAMENTO, con la notificación del Fallo serán exigibles los derechos y obligaciones establecidas en el modelo del </w:t>
      </w:r>
      <w:r w:rsidRPr="0099364F">
        <w:rPr>
          <w:rFonts w:ascii="Arial" w:hAnsi="Arial" w:cs="Arial"/>
        </w:rPr>
        <w:t xml:space="preserve">contrato </w:t>
      </w:r>
      <w:r w:rsidRPr="0099364F">
        <w:rPr>
          <w:rFonts w:ascii="Arial" w:hAnsi="Arial" w:cs="Arial"/>
          <w:bCs/>
        </w:rPr>
        <w:t>de la presente convocatoria (</w:t>
      </w:r>
      <w:r w:rsidRPr="0099364F">
        <w:rPr>
          <w:rFonts w:ascii="Arial" w:hAnsi="Arial" w:cs="Arial"/>
          <w:b/>
          <w:bCs/>
        </w:rPr>
        <w:t xml:space="preserve">Anexo </w:t>
      </w:r>
      <w:r w:rsidR="003E293F" w:rsidRPr="0099364F">
        <w:rPr>
          <w:rFonts w:ascii="Arial" w:hAnsi="Arial" w:cs="Arial"/>
          <w:b/>
          <w:bCs/>
        </w:rPr>
        <w:t>8</w:t>
      </w:r>
      <w:r w:rsidRPr="0099364F">
        <w:rPr>
          <w:rFonts w:ascii="Arial" w:hAnsi="Arial" w:cs="Arial"/>
          <w:bCs/>
        </w:rPr>
        <w:t xml:space="preserve">) y obligará al INSTITUTO y a el/la representante legal del PROVEEDOR a firmar el </w:t>
      </w:r>
      <w:r w:rsidRPr="0099364F">
        <w:rPr>
          <w:rFonts w:ascii="Arial" w:hAnsi="Arial" w:cs="Arial"/>
        </w:rPr>
        <w:t xml:space="preserve">contrato </w:t>
      </w:r>
      <w:r w:rsidRPr="0099364F">
        <w:rPr>
          <w:rFonts w:ascii="Arial" w:hAnsi="Arial" w:cs="Arial"/>
          <w:bCs/>
        </w:rPr>
        <w:t xml:space="preserve">correspondiente dentro de los 15 (quince) días naturales </w:t>
      </w:r>
      <w:r w:rsidRPr="0099364F">
        <w:rPr>
          <w:rFonts w:ascii="Arial" w:hAnsi="Arial" w:cs="Arial"/>
          <w:lang w:eastAsia="es-MX"/>
        </w:rPr>
        <w:t xml:space="preserve">siguientes al día de la notificación del Fallo, en el Departamento de </w:t>
      </w:r>
      <w:r w:rsidR="004E2A26" w:rsidRPr="0099364F">
        <w:rPr>
          <w:rFonts w:ascii="Arial" w:hAnsi="Arial" w:cs="Arial"/>
          <w:lang w:eastAsia="es-MX"/>
        </w:rPr>
        <w:t>Contratos</w:t>
      </w:r>
      <w:r w:rsidRPr="0099364F">
        <w:rPr>
          <w:rFonts w:ascii="Arial" w:hAnsi="Arial" w:cs="Arial"/>
          <w:lang w:eastAsia="es-MX"/>
        </w:rPr>
        <w:t xml:space="preserve">, ubicado en </w:t>
      </w:r>
      <w:r w:rsidRPr="0099364F">
        <w:rPr>
          <w:rFonts w:ascii="Arial" w:hAnsi="Arial" w:cs="Arial"/>
        </w:rPr>
        <w:t>Periférico Sur 4124, sexto piso, Colonia Jardines del Pedregal, Delegación Álvaro Obregón, código postal 01900, en la Ciudad de México.</w:t>
      </w:r>
    </w:p>
    <w:p w:rsidR="00B054C5" w:rsidRPr="0099364F" w:rsidRDefault="00B054C5" w:rsidP="00927600">
      <w:pPr>
        <w:shd w:val="clear" w:color="auto" w:fill="FFFFFF"/>
        <w:spacing w:before="120" w:after="120"/>
        <w:ind w:left="567"/>
        <w:jc w:val="both"/>
        <w:rPr>
          <w:rFonts w:ascii="Arial" w:hAnsi="Arial" w:cs="Arial"/>
          <w:b/>
        </w:rPr>
      </w:pPr>
      <w:r w:rsidRPr="0099364F">
        <w:rPr>
          <w:rFonts w:ascii="Arial" w:hAnsi="Arial" w:cs="Arial"/>
          <w:b/>
        </w:rPr>
        <w:t>En caso de que el PROVEEDOR adjudicado no firme el contrato, se estará a lo siguiente:</w:t>
      </w:r>
    </w:p>
    <w:p w:rsidR="00B054C5" w:rsidRPr="0099364F" w:rsidRDefault="00B054C5" w:rsidP="00927600">
      <w:pPr>
        <w:pStyle w:val="Prrafodelista"/>
        <w:spacing w:before="120" w:after="120"/>
        <w:ind w:left="567"/>
        <w:jc w:val="both"/>
        <w:rPr>
          <w:rFonts w:ascii="Arial" w:hAnsi="Arial" w:cs="Arial"/>
        </w:rPr>
      </w:pPr>
      <w:bookmarkStart w:id="736" w:name="_Toc390246833"/>
      <w:bookmarkStart w:id="737" w:name="_Toc390699252"/>
      <w:bookmarkStart w:id="738" w:name="_Toc309618080"/>
      <w:r w:rsidRPr="0099364F">
        <w:rPr>
          <w:rFonts w:ascii="Arial" w:hAnsi="Arial" w:cs="Arial"/>
        </w:rPr>
        <w:t xml:space="preserve">En acatamiento a lo previsto en el segundo párrafo del artículo 55 del REGLAMENTO, si el LICITANTE no firma el contrato por causas imputables a él mismo, el INSTITUTO sin necesidad de un nuevo procedimiento, deberá adjudicar al LICITANTE que </w:t>
      </w:r>
      <w:r w:rsidR="000A3EFC" w:rsidRPr="0099364F">
        <w:rPr>
          <w:rFonts w:ascii="Arial" w:hAnsi="Arial" w:cs="Arial"/>
        </w:rPr>
        <w:t>haya obtenido el segundo lugar,</w:t>
      </w:r>
      <w:r w:rsidR="000A3EFC" w:rsidRPr="0099364F">
        <w:rPr>
          <w:rFonts w:ascii="Arial" w:hAnsi="Arial" w:cs="Arial"/>
          <w:lang w:val="es-MX"/>
        </w:rPr>
        <w:t xml:space="preserve"> dentro del margen del 10% (diez por ciento) de la puntuación de conformidad con lo asentado en el fallo </w:t>
      </w:r>
      <w:r w:rsidRPr="0099364F">
        <w:rPr>
          <w:rFonts w:ascii="Arial" w:hAnsi="Arial" w:cs="Arial"/>
        </w:rPr>
        <w:t>y así sucesivamente en caso de que este último no acepte la adjudicación.</w:t>
      </w:r>
    </w:p>
    <w:p w:rsidR="00B054C5" w:rsidRPr="0099364F" w:rsidRDefault="00B054C5" w:rsidP="00927600">
      <w:pPr>
        <w:ind w:left="567"/>
        <w:jc w:val="both"/>
        <w:rPr>
          <w:rFonts w:ascii="Arial" w:hAnsi="Arial" w:cs="Arial"/>
        </w:rPr>
      </w:pPr>
      <w:r w:rsidRPr="0099364F">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Pr="0099364F">
        <w:rPr>
          <w:rFonts w:ascii="Arial" w:hAnsi="Arial" w:cs="Arial"/>
          <w:bCs/>
          <w:iCs/>
        </w:rPr>
        <w:t>el Órgano Interno de Control</w:t>
      </w:r>
      <w:r w:rsidRPr="0099364F">
        <w:rPr>
          <w:rFonts w:ascii="Arial" w:hAnsi="Arial" w:cs="Arial"/>
        </w:rPr>
        <w:t xml:space="preserve"> lo inhabilitará temporalmente para participar de manera directa o por interpósita persona en procedimientos de contratación o celebrar contratos regulados por el REGLAMENTO.</w:t>
      </w:r>
    </w:p>
    <w:p w:rsidR="00B054C5" w:rsidRPr="0099364F" w:rsidRDefault="00B054C5" w:rsidP="00927600">
      <w:pPr>
        <w:ind w:left="567"/>
        <w:jc w:val="both"/>
        <w:rPr>
          <w:rFonts w:ascii="Arial" w:hAnsi="Arial" w:cs="Arial"/>
        </w:rPr>
      </w:pPr>
    </w:p>
    <w:p w:rsidR="00B054C5" w:rsidRPr="006160C8" w:rsidRDefault="00B054C5" w:rsidP="006160C8">
      <w:pPr>
        <w:pStyle w:val="Ttulo1"/>
        <w:numPr>
          <w:ilvl w:val="1"/>
          <w:numId w:val="79"/>
        </w:numPr>
        <w:spacing w:before="120" w:after="120"/>
        <w:jc w:val="both"/>
        <w:rPr>
          <w:rFonts w:cs="Arial"/>
          <w:bCs/>
          <w:color w:val="244061" w:themeColor="accent1" w:themeShade="80"/>
          <w:sz w:val="20"/>
        </w:rPr>
      </w:pPr>
      <w:bookmarkStart w:id="739" w:name="_Toc396148608"/>
      <w:bookmarkStart w:id="740" w:name="_Toc405207194"/>
      <w:bookmarkStart w:id="741" w:name="_Toc414448131"/>
      <w:bookmarkStart w:id="742" w:name="_Toc434004002"/>
      <w:bookmarkStart w:id="743" w:name="_Toc434004121"/>
      <w:bookmarkStart w:id="744" w:name="_Toc467579393"/>
      <w:bookmarkStart w:id="745" w:name="_Toc485121841"/>
      <w:bookmarkStart w:id="746" w:name="_Toc487799112"/>
      <w:bookmarkStart w:id="747" w:name="_Toc490219683"/>
      <w:bookmarkStart w:id="748" w:name="_Toc490749001"/>
      <w:bookmarkStart w:id="749" w:name="_Toc491861717"/>
      <w:bookmarkStart w:id="750" w:name="_Toc493180771"/>
      <w:bookmarkStart w:id="751" w:name="_Toc496783494"/>
      <w:bookmarkStart w:id="752" w:name="_Toc499053777"/>
      <w:bookmarkStart w:id="753" w:name="_Toc505794341"/>
      <w:bookmarkStart w:id="754" w:name="_Toc507676542"/>
      <w:r w:rsidRPr="006160C8">
        <w:rPr>
          <w:rFonts w:cs="Arial"/>
          <w:bCs/>
          <w:color w:val="244061" w:themeColor="accent1" w:themeShade="80"/>
          <w:sz w:val="20"/>
        </w:rPr>
        <w:t>Para la suscripción del contrato para personas físicas y morales:</w:t>
      </w:r>
      <w:bookmarkEnd w:id="736"/>
      <w:bookmarkEnd w:id="737"/>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p>
    <w:p w:rsidR="00CE5FFE" w:rsidRPr="0099364F" w:rsidRDefault="00CE5FFE" w:rsidP="00B25A31">
      <w:pPr>
        <w:autoSpaceDE w:val="0"/>
        <w:autoSpaceDN w:val="0"/>
        <w:adjustRightInd w:val="0"/>
        <w:spacing w:before="120" w:after="120"/>
        <w:ind w:left="567"/>
        <w:jc w:val="both"/>
        <w:rPr>
          <w:rFonts w:ascii="Arial" w:hAnsi="Arial" w:cs="Arial"/>
          <w:color w:val="000000"/>
          <w:lang w:eastAsia="es-MX"/>
        </w:rPr>
      </w:pPr>
      <w:bookmarkStart w:id="755" w:name="_Toc390246834"/>
      <w:bookmarkStart w:id="756" w:name="_Toc390699253"/>
      <w:bookmarkStart w:id="757" w:name="_Toc396148609"/>
      <w:bookmarkStart w:id="758" w:name="_Toc405207195"/>
      <w:bookmarkStart w:id="759" w:name="_Toc314030216"/>
      <w:bookmarkStart w:id="760" w:name="_Toc314085334"/>
      <w:bookmarkStart w:id="761" w:name="_Toc314086092"/>
      <w:bookmarkStart w:id="762" w:name="_Toc314086232"/>
      <w:bookmarkStart w:id="763" w:name="_Toc314094155"/>
      <w:bookmarkStart w:id="764" w:name="_Toc314804576"/>
      <w:bookmarkStart w:id="765" w:name="_Toc315905524"/>
      <w:bookmarkStart w:id="766" w:name="_Toc316315440"/>
      <w:bookmarkStart w:id="767" w:name="_Toc316316326"/>
      <w:bookmarkStart w:id="768" w:name="_Toc327181274"/>
      <w:bookmarkStart w:id="769" w:name="_Toc329602590"/>
      <w:bookmarkEnd w:id="738"/>
      <w:r w:rsidRPr="0099364F">
        <w:rPr>
          <w:rFonts w:ascii="Arial" w:hAnsi="Arial" w:cs="Arial"/>
          <w:color w:val="000000"/>
          <w:lang w:val="es-ES" w:eastAsia="es-MX"/>
        </w:rPr>
        <w:t xml:space="preserve">De conformidad con la fracción VI del artículo 64 de las POBALINES, </w:t>
      </w:r>
      <w:r w:rsidRPr="0099364F">
        <w:rPr>
          <w:rFonts w:ascii="Arial" w:hAnsi="Arial" w:cs="Arial"/>
          <w:color w:val="000000"/>
          <w:u w:val="single"/>
          <w:lang w:eastAsia="es-MX"/>
        </w:rPr>
        <w:t>al día hábil siguiente</w:t>
      </w:r>
      <w:r w:rsidRPr="0099364F">
        <w:rPr>
          <w:rFonts w:ascii="Arial" w:hAnsi="Arial" w:cs="Arial"/>
          <w:b/>
          <w:color w:val="000000"/>
          <w:lang w:eastAsia="es-MX"/>
        </w:rPr>
        <w:t xml:space="preserve"> </w:t>
      </w:r>
      <w:r w:rsidRPr="0099364F">
        <w:rPr>
          <w:rFonts w:ascii="Arial" w:hAnsi="Arial" w:cs="Arial"/>
          <w:color w:val="000000"/>
          <w:lang w:eastAsia="es-MX"/>
        </w:rPr>
        <w:t xml:space="preserve">de la emisión del fallo, </w:t>
      </w:r>
      <w:r w:rsidRPr="0099364F">
        <w:rPr>
          <w:rFonts w:ascii="Arial" w:hAnsi="Arial" w:cs="Arial"/>
          <w:color w:val="000000"/>
          <w:lang w:val="es-ES" w:eastAsia="es-MX"/>
        </w:rPr>
        <w:t>e</w:t>
      </w:r>
      <w:r w:rsidRPr="0099364F">
        <w:rPr>
          <w:rFonts w:ascii="Arial" w:hAnsi="Arial" w:cs="Arial"/>
          <w:color w:val="000000"/>
          <w:lang w:eastAsia="es-MX"/>
        </w:rPr>
        <w:t>l</w:t>
      </w:r>
      <w:r w:rsidRPr="0099364F">
        <w:rPr>
          <w:rFonts w:ascii="Arial" w:hAnsi="Arial" w:cs="Arial"/>
          <w:b/>
          <w:color w:val="000000"/>
          <w:lang w:eastAsia="es-MX"/>
        </w:rPr>
        <w:t xml:space="preserve"> </w:t>
      </w:r>
      <w:r w:rsidRPr="0099364F">
        <w:rPr>
          <w:rFonts w:ascii="Arial" w:hAnsi="Arial" w:cs="Arial"/>
          <w:color w:val="000000"/>
          <w:lang w:eastAsia="es-MX"/>
        </w:rPr>
        <w:t>PROVEEDOR deberá presentar:</w:t>
      </w:r>
    </w:p>
    <w:p w:rsidR="00CE5FFE" w:rsidRPr="0099364F" w:rsidRDefault="00CE5FFE" w:rsidP="00E05829">
      <w:pPr>
        <w:numPr>
          <w:ilvl w:val="0"/>
          <w:numId w:val="70"/>
        </w:numPr>
        <w:spacing w:before="120" w:after="120"/>
        <w:ind w:left="567" w:firstLine="0"/>
        <w:jc w:val="both"/>
        <w:rPr>
          <w:rFonts w:ascii="Arial" w:hAnsi="Arial" w:cs="Arial"/>
          <w:b/>
          <w:lang w:eastAsia="es-MX"/>
        </w:rPr>
      </w:pPr>
      <w:r w:rsidRPr="0099364F">
        <w:rPr>
          <w:rFonts w:ascii="Arial" w:hAnsi="Arial" w:cs="Arial"/>
          <w:b/>
          <w:lang w:eastAsia="es-MX"/>
        </w:rPr>
        <w:t>En formato digital (Word o Excel):</w:t>
      </w:r>
    </w:p>
    <w:p w:rsidR="00CE5FFE" w:rsidRPr="0099364F" w:rsidRDefault="00CE5FFE" w:rsidP="00E05829">
      <w:pPr>
        <w:numPr>
          <w:ilvl w:val="1"/>
          <w:numId w:val="68"/>
        </w:numPr>
        <w:tabs>
          <w:tab w:val="clear" w:pos="1440"/>
          <w:tab w:val="num" w:pos="1778"/>
        </w:tabs>
        <w:spacing w:before="120" w:after="120"/>
        <w:ind w:left="1778"/>
        <w:jc w:val="both"/>
        <w:rPr>
          <w:rFonts w:ascii="Arial" w:hAnsi="Arial" w:cs="Arial"/>
          <w:lang w:eastAsia="es-MX"/>
        </w:rPr>
      </w:pPr>
      <w:r w:rsidRPr="0099364F">
        <w:rPr>
          <w:rFonts w:ascii="Arial" w:hAnsi="Arial" w:cs="Arial"/>
          <w:lang w:eastAsia="es-MX"/>
        </w:rPr>
        <w:t>La oferta técnica, y</w:t>
      </w:r>
    </w:p>
    <w:p w:rsidR="00CE5FFE" w:rsidRPr="0099364F" w:rsidRDefault="00CE5FFE" w:rsidP="00E05829">
      <w:pPr>
        <w:numPr>
          <w:ilvl w:val="1"/>
          <w:numId w:val="68"/>
        </w:numPr>
        <w:tabs>
          <w:tab w:val="clear" w:pos="1440"/>
          <w:tab w:val="num" w:pos="1778"/>
        </w:tabs>
        <w:spacing w:before="120" w:after="120"/>
        <w:ind w:left="1778"/>
        <w:jc w:val="both"/>
        <w:rPr>
          <w:rFonts w:ascii="Arial" w:hAnsi="Arial" w:cs="Arial"/>
          <w:lang w:eastAsia="es-MX"/>
        </w:rPr>
      </w:pPr>
      <w:r w:rsidRPr="0099364F">
        <w:rPr>
          <w:rFonts w:ascii="Arial" w:hAnsi="Arial" w:cs="Arial"/>
          <w:lang w:eastAsia="es-MX"/>
        </w:rPr>
        <w:t>La oferta económica</w:t>
      </w:r>
    </w:p>
    <w:p w:rsidR="00CE5FFE" w:rsidRPr="0099364F" w:rsidRDefault="00CE5FFE" w:rsidP="00CE5FFE">
      <w:pPr>
        <w:spacing w:before="120" w:after="120"/>
        <w:ind w:left="1134"/>
        <w:jc w:val="both"/>
        <w:rPr>
          <w:rFonts w:ascii="Arial" w:hAnsi="Arial" w:cs="Arial"/>
          <w:lang w:eastAsia="es-MX"/>
        </w:rPr>
      </w:pPr>
      <w:r w:rsidRPr="0099364F">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CE5FFE" w:rsidRPr="0099364F" w:rsidRDefault="00CE5FFE" w:rsidP="00E05829">
      <w:pPr>
        <w:numPr>
          <w:ilvl w:val="0"/>
          <w:numId w:val="70"/>
        </w:numPr>
        <w:spacing w:before="120" w:after="120"/>
        <w:ind w:firstLine="27"/>
        <w:jc w:val="both"/>
        <w:rPr>
          <w:rFonts w:ascii="Arial" w:hAnsi="Arial" w:cs="Arial"/>
          <w:b/>
          <w:szCs w:val="18"/>
          <w:u w:val="single"/>
        </w:rPr>
      </w:pPr>
      <w:r w:rsidRPr="0099364F">
        <w:rPr>
          <w:rFonts w:ascii="Arial" w:hAnsi="Arial" w:cs="Arial"/>
          <w:b/>
          <w:lang w:eastAsia="es-MX"/>
        </w:rPr>
        <w:t xml:space="preserve">Documentación legal requerida para formalización del contrato </w:t>
      </w:r>
    </w:p>
    <w:p w:rsidR="00CE5FFE" w:rsidRPr="0099364F" w:rsidRDefault="00CE5FFE" w:rsidP="00B25A31">
      <w:pPr>
        <w:spacing w:before="120" w:after="120"/>
        <w:ind w:left="567"/>
        <w:jc w:val="both"/>
        <w:rPr>
          <w:rFonts w:ascii="Arial" w:hAnsi="Arial" w:cs="Arial"/>
          <w:b/>
          <w:lang w:eastAsia="es-MX"/>
        </w:rPr>
      </w:pPr>
      <w:r w:rsidRPr="0099364F">
        <w:rPr>
          <w:rFonts w:ascii="Arial" w:hAnsi="Arial" w:cs="Arial"/>
          <w:b/>
          <w:lang w:eastAsia="es-MX"/>
        </w:rPr>
        <w:t>Persona moral</w:t>
      </w:r>
      <w:r w:rsidR="00B25A31" w:rsidRPr="0099364F">
        <w:rPr>
          <w:rFonts w:ascii="Arial" w:hAnsi="Arial" w:cs="Arial"/>
          <w:b/>
          <w:lang w:eastAsia="es-MX"/>
        </w:rPr>
        <w:t>.</w:t>
      </w:r>
    </w:p>
    <w:p w:rsidR="00CE5FFE" w:rsidRPr="0099364F" w:rsidRDefault="00CE5FFE" w:rsidP="00E05829">
      <w:pPr>
        <w:pStyle w:val="Prrafodelista"/>
        <w:widowControl/>
        <w:numPr>
          <w:ilvl w:val="0"/>
          <w:numId w:val="71"/>
        </w:numPr>
        <w:autoSpaceDE w:val="0"/>
        <w:autoSpaceDN w:val="0"/>
        <w:snapToGrid w:val="0"/>
        <w:ind w:left="1134" w:hanging="283"/>
        <w:contextualSpacing w:val="0"/>
        <w:jc w:val="both"/>
        <w:rPr>
          <w:rFonts w:ascii="Arial" w:hAnsi="Arial" w:cs="Arial"/>
          <w:lang w:eastAsia="es-MX"/>
        </w:rPr>
      </w:pPr>
      <w:r w:rsidRPr="0099364F">
        <w:rPr>
          <w:rFonts w:ascii="Arial" w:hAnsi="Arial" w:cs="Arial"/>
          <w:lang w:eastAsia="es-MX"/>
        </w:rPr>
        <w:t>Testimonio de la escritura pública del acta constitutiva en su caso, las reformas o modificaciones que hubiere sufrido.</w:t>
      </w:r>
    </w:p>
    <w:p w:rsidR="00CE5FFE" w:rsidRPr="0099364F" w:rsidRDefault="00CE5FFE" w:rsidP="00E05829">
      <w:pPr>
        <w:pStyle w:val="Prrafodelista"/>
        <w:widowControl/>
        <w:numPr>
          <w:ilvl w:val="0"/>
          <w:numId w:val="71"/>
        </w:numPr>
        <w:autoSpaceDE w:val="0"/>
        <w:autoSpaceDN w:val="0"/>
        <w:snapToGrid w:val="0"/>
        <w:ind w:left="1134" w:hanging="283"/>
        <w:contextualSpacing w:val="0"/>
        <w:jc w:val="both"/>
        <w:rPr>
          <w:rFonts w:ascii="Arial" w:hAnsi="Arial" w:cs="Arial"/>
          <w:lang w:eastAsia="es-MX"/>
        </w:rPr>
      </w:pPr>
      <w:r w:rsidRPr="0099364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CE5FFE" w:rsidRPr="0099364F" w:rsidRDefault="00CE5FFE" w:rsidP="00B25A31">
      <w:pPr>
        <w:autoSpaceDE w:val="0"/>
        <w:autoSpaceDN w:val="0"/>
        <w:ind w:left="1134"/>
        <w:jc w:val="both"/>
        <w:rPr>
          <w:rFonts w:ascii="Arial" w:hAnsi="Arial" w:cs="Arial"/>
          <w:lang w:eastAsia="es-MX"/>
        </w:rPr>
      </w:pPr>
      <w:r w:rsidRPr="0099364F">
        <w:rPr>
          <w:rFonts w:ascii="Arial" w:hAnsi="Arial" w:cs="Arial"/>
          <w:lang w:eastAsia="es-MX"/>
        </w:rPr>
        <w:lastRenderedPageBreak/>
        <w:t xml:space="preserve">Los documentos señalados anteriormente, deberán encontrarse debidamente inscritos en el Registro Público de la Propiedad y el Comercio que corresponda. Tratándose de poderes especiales no será necesaria dicha inscripción.  </w:t>
      </w:r>
    </w:p>
    <w:p w:rsidR="00CE5FFE" w:rsidRPr="0099364F" w:rsidRDefault="00CE5FFE" w:rsidP="00E05829">
      <w:pPr>
        <w:pStyle w:val="Prrafodelista"/>
        <w:widowControl/>
        <w:numPr>
          <w:ilvl w:val="0"/>
          <w:numId w:val="71"/>
        </w:numPr>
        <w:autoSpaceDE w:val="0"/>
        <w:autoSpaceDN w:val="0"/>
        <w:snapToGrid w:val="0"/>
        <w:ind w:left="1134" w:hanging="283"/>
        <w:contextualSpacing w:val="0"/>
        <w:jc w:val="both"/>
        <w:rPr>
          <w:rFonts w:ascii="Arial" w:hAnsi="Arial" w:cs="Arial"/>
          <w:lang w:eastAsia="es-MX"/>
        </w:rPr>
      </w:pPr>
      <w:r w:rsidRPr="0099364F">
        <w:rPr>
          <w:rFonts w:ascii="Arial" w:hAnsi="Arial" w:cs="Arial"/>
          <w:lang w:eastAsia="es-MX"/>
        </w:rPr>
        <w:t>Identificación oficial del representante legal vigente (credencial para votar o pasaporte o cédula profesional).</w:t>
      </w:r>
    </w:p>
    <w:p w:rsidR="00CE5FFE" w:rsidRPr="0099364F" w:rsidRDefault="00CE5FFE" w:rsidP="00E05829">
      <w:pPr>
        <w:pStyle w:val="Prrafodelista"/>
        <w:widowControl/>
        <w:numPr>
          <w:ilvl w:val="0"/>
          <w:numId w:val="71"/>
        </w:numPr>
        <w:autoSpaceDE w:val="0"/>
        <w:autoSpaceDN w:val="0"/>
        <w:snapToGrid w:val="0"/>
        <w:ind w:left="1134" w:hanging="283"/>
        <w:contextualSpacing w:val="0"/>
        <w:jc w:val="both"/>
        <w:rPr>
          <w:rFonts w:ascii="Arial" w:hAnsi="Arial" w:cs="Arial"/>
          <w:lang w:eastAsia="es-MX"/>
        </w:rPr>
      </w:pPr>
      <w:r w:rsidRPr="0099364F">
        <w:rPr>
          <w:rFonts w:ascii="Arial" w:hAnsi="Arial" w:cs="Arial"/>
          <w:lang w:eastAsia="es-MX"/>
        </w:rPr>
        <w:t>Constancia de alta ante la Secretaría de Hacienda y Crédito Público (SHCP): formato R1 o Acuse electrónico con sello digital emitido por el Servicio de Administración Tributaria.</w:t>
      </w:r>
    </w:p>
    <w:p w:rsidR="00CE5FFE" w:rsidRPr="0099364F" w:rsidRDefault="00CE5FFE" w:rsidP="00E05829">
      <w:pPr>
        <w:pStyle w:val="Prrafodelista"/>
        <w:widowControl/>
        <w:numPr>
          <w:ilvl w:val="0"/>
          <w:numId w:val="71"/>
        </w:numPr>
        <w:autoSpaceDE w:val="0"/>
        <w:autoSpaceDN w:val="0"/>
        <w:snapToGrid w:val="0"/>
        <w:ind w:left="1134" w:hanging="283"/>
        <w:contextualSpacing w:val="0"/>
        <w:jc w:val="both"/>
        <w:rPr>
          <w:rFonts w:ascii="Arial" w:hAnsi="Arial" w:cs="Arial"/>
          <w:lang w:eastAsia="es-MX"/>
        </w:rPr>
      </w:pPr>
      <w:r w:rsidRPr="0099364F">
        <w:rPr>
          <w:rFonts w:ascii="Arial" w:hAnsi="Arial" w:cs="Arial"/>
          <w:lang w:eastAsia="es-MX"/>
        </w:rPr>
        <w:t>En caso de modificaciones a la situación fiscal que haya realizado el Proveedor, formato R2 o Acuse electrónico con sello digital emitido por el Servicio de Administración Tributaria.</w:t>
      </w:r>
    </w:p>
    <w:p w:rsidR="00CE5FFE" w:rsidRPr="0099364F" w:rsidRDefault="00CE5FFE" w:rsidP="00E05829">
      <w:pPr>
        <w:pStyle w:val="Prrafodelista"/>
        <w:widowControl/>
        <w:numPr>
          <w:ilvl w:val="0"/>
          <w:numId w:val="71"/>
        </w:numPr>
        <w:autoSpaceDE w:val="0"/>
        <w:autoSpaceDN w:val="0"/>
        <w:snapToGrid w:val="0"/>
        <w:ind w:left="1134" w:hanging="283"/>
        <w:contextualSpacing w:val="0"/>
        <w:jc w:val="both"/>
        <w:rPr>
          <w:rFonts w:ascii="Arial" w:hAnsi="Arial" w:cs="Arial"/>
          <w:lang w:eastAsia="es-MX"/>
        </w:rPr>
      </w:pPr>
      <w:r w:rsidRPr="0099364F">
        <w:rPr>
          <w:rFonts w:ascii="Arial" w:hAnsi="Arial" w:cs="Arial"/>
          <w:lang w:eastAsia="es-MX"/>
        </w:rPr>
        <w:t>Cédula de Identificación Fiscal o constancia del Registro Federal de Contribuyentes y la última modificación.</w:t>
      </w:r>
    </w:p>
    <w:p w:rsidR="00CE5FFE" w:rsidRPr="0099364F" w:rsidRDefault="00CE5FFE" w:rsidP="00E05829">
      <w:pPr>
        <w:pStyle w:val="Prrafodelista"/>
        <w:widowControl/>
        <w:numPr>
          <w:ilvl w:val="0"/>
          <w:numId w:val="71"/>
        </w:numPr>
        <w:autoSpaceDE w:val="0"/>
        <w:autoSpaceDN w:val="0"/>
        <w:snapToGrid w:val="0"/>
        <w:ind w:left="1134" w:hanging="283"/>
        <w:contextualSpacing w:val="0"/>
        <w:jc w:val="both"/>
        <w:rPr>
          <w:rFonts w:ascii="Arial" w:hAnsi="Arial" w:cs="Arial"/>
          <w:lang w:eastAsia="es-MX"/>
        </w:rPr>
      </w:pPr>
      <w:r w:rsidRPr="0099364F">
        <w:rPr>
          <w:rFonts w:ascii="Arial" w:hAnsi="Arial" w:cs="Arial"/>
          <w:lang w:eastAsia="es-MX"/>
        </w:rPr>
        <w:t>Comprobante de domicilio fiscal con una antigüedad no mayor a dos meses (recibo telefónico, recibo de luz o agua).</w:t>
      </w:r>
    </w:p>
    <w:p w:rsidR="00CE5FFE" w:rsidRPr="0099364F" w:rsidRDefault="00CE5FFE" w:rsidP="00CE5FFE">
      <w:pPr>
        <w:autoSpaceDE w:val="0"/>
        <w:autoSpaceDN w:val="0"/>
        <w:jc w:val="both"/>
        <w:rPr>
          <w:rFonts w:ascii="Arial" w:hAnsi="Arial" w:cs="Arial"/>
          <w:b/>
          <w:sz w:val="10"/>
          <w:lang w:eastAsia="es-MX"/>
        </w:rPr>
      </w:pPr>
    </w:p>
    <w:p w:rsidR="00CE5FFE" w:rsidRPr="0099364F" w:rsidRDefault="00CE5FFE" w:rsidP="00B25A31">
      <w:pPr>
        <w:spacing w:before="120" w:after="120"/>
        <w:ind w:left="567"/>
        <w:jc w:val="both"/>
        <w:rPr>
          <w:rFonts w:ascii="Arial" w:hAnsi="Arial" w:cs="Arial"/>
          <w:b/>
          <w:lang w:eastAsia="es-MX"/>
        </w:rPr>
      </w:pPr>
      <w:r w:rsidRPr="0099364F">
        <w:rPr>
          <w:rFonts w:ascii="Arial" w:hAnsi="Arial" w:cs="Arial"/>
          <w:b/>
          <w:lang w:eastAsia="es-MX"/>
        </w:rPr>
        <w:t>Persona física</w:t>
      </w:r>
    </w:p>
    <w:p w:rsidR="00CE5FFE" w:rsidRPr="0099364F" w:rsidRDefault="00CE5FFE" w:rsidP="00E05829">
      <w:pPr>
        <w:pStyle w:val="Prrafodelista"/>
        <w:widowControl/>
        <w:numPr>
          <w:ilvl w:val="0"/>
          <w:numId w:val="72"/>
        </w:numPr>
        <w:autoSpaceDE w:val="0"/>
        <w:autoSpaceDN w:val="0"/>
        <w:snapToGrid w:val="0"/>
        <w:ind w:left="1134" w:hanging="283"/>
        <w:contextualSpacing w:val="0"/>
        <w:jc w:val="both"/>
        <w:rPr>
          <w:rFonts w:ascii="Arial" w:hAnsi="Arial" w:cs="Arial"/>
          <w:lang w:eastAsia="es-MX"/>
        </w:rPr>
      </w:pPr>
      <w:r w:rsidRPr="0099364F">
        <w:rPr>
          <w:rFonts w:ascii="Arial" w:hAnsi="Arial" w:cs="Arial"/>
          <w:lang w:eastAsia="es-MX"/>
        </w:rPr>
        <w:t>Identificación oficial vigente (credencial para votar o pasaporte o cédula profesional).</w:t>
      </w:r>
    </w:p>
    <w:p w:rsidR="00CE5FFE" w:rsidRPr="0099364F" w:rsidRDefault="00CE5FFE" w:rsidP="00E05829">
      <w:pPr>
        <w:pStyle w:val="Prrafodelista"/>
        <w:widowControl/>
        <w:numPr>
          <w:ilvl w:val="0"/>
          <w:numId w:val="72"/>
        </w:numPr>
        <w:autoSpaceDE w:val="0"/>
        <w:autoSpaceDN w:val="0"/>
        <w:snapToGrid w:val="0"/>
        <w:ind w:left="1134" w:hanging="283"/>
        <w:contextualSpacing w:val="0"/>
        <w:jc w:val="both"/>
        <w:rPr>
          <w:rFonts w:ascii="Arial" w:hAnsi="Arial" w:cs="Arial"/>
          <w:lang w:eastAsia="es-MX"/>
        </w:rPr>
      </w:pPr>
      <w:r w:rsidRPr="0099364F">
        <w:rPr>
          <w:rFonts w:ascii="Arial" w:hAnsi="Arial" w:cs="Arial"/>
          <w:lang w:eastAsia="es-MX"/>
        </w:rPr>
        <w:t>Constancia de alta ante la SHCP: formato R1 o Acuse electrónico con sello digital emitido por el Servicio de Administración Tributaria.</w:t>
      </w:r>
    </w:p>
    <w:p w:rsidR="00CE5FFE" w:rsidRPr="0099364F" w:rsidRDefault="00CE5FFE" w:rsidP="00E05829">
      <w:pPr>
        <w:pStyle w:val="Prrafodelista"/>
        <w:widowControl/>
        <w:numPr>
          <w:ilvl w:val="0"/>
          <w:numId w:val="72"/>
        </w:numPr>
        <w:autoSpaceDE w:val="0"/>
        <w:autoSpaceDN w:val="0"/>
        <w:snapToGrid w:val="0"/>
        <w:ind w:left="1134" w:hanging="283"/>
        <w:contextualSpacing w:val="0"/>
        <w:jc w:val="both"/>
        <w:rPr>
          <w:rFonts w:ascii="Arial" w:hAnsi="Arial" w:cs="Arial"/>
          <w:lang w:eastAsia="es-MX"/>
        </w:rPr>
      </w:pPr>
      <w:r w:rsidRPr="0099364F">
        <w:rPr>
          <w:rFonts w:ascii="Arial" w:hAnsi="Arial" w:cs="Arial"/>
          <w:lang w:eastAsia="es-MX"/>
        </w:rPr>
        <w:t>En caso de modificaciones a la situación fiscal que haya realizado el Proveedor, formato R2 o Acuse electrónico con sello digital emitido por el Servicio de Administración Tributaria.</w:t>
      </w:r>
    </w:p>
    <w:p w:rsidR="00CE5FFE" w:rsidRPr="0099364F" w:rsidRDefault="00CE5FFE" w:rsidP="00E05829">
      <w:pPr>
        <w:pStyle w:val="Prrafodelista"/>
        <w:widowControl/>
        <w:numPr>
          <w:ilvl w:val="0"/>
          <w:numId w:val="72"/>
        </w:numPr>
        <w:autoSpaceDE w:val="0"/>
        <w:autoSpaceDN w:val="0"/>
        <w:snapToGrid w:val="0"/>
        <w:ind w:left="1134" w:hanging="283"/>
        <w:contextualSpacing w:val="0"/>
        <w:jc w:val="both"/>
        <w:rPr>
          <w:rFonts w:ascii="Arial" w:hAnsi="Arial" w:cs="Arial"/>
          <w:lang w:eastAsia="es-MX"/>
        </w:rPr>
      </w:pPr>
      <w:r w:rsidRPr="0099364F">
        <w:rPr>
          <w:rFonts w:ascii="Arial" w:hAnsi="Arial" w:cs="Arial"/>
          <w:lang w:eastAsia="es-MX"/>
        </w:rPr>
        <w:t>Cédula de Identificación Fiscal o constancia del Registro Federal de Contribuyentes y la última modificación.</w:t>
      </w:r>
    </w:p>
    <w:p w:rsidR="00CE5FFE" w:rsidRPr="0099364F" w:rsidRDefault="00CE5FFE" w:rsidP="00E05829">
      <w:pPr>
        <w:pStyle w:val="Prrafodelista"/>
        <w:widowControl/>
        <w:numPr>
          <w:ilvl w:val="0"/>
          <w:numId w:val="72"/>
        </w:numPr>
        <w:autoSpaceDE w:val="0"/>
        <w:autoSpaceDN w:val="0"/>
        <w:snapToGrid w:val="0"/>
        <w:ind w:left="1134" w:hanging="283"/>
        <w:contextualSpacing w:val="0"/>
        <w:jc w:val="both"/>
        <w:rPr>
          <w:rFonts w:ascii="Arial" w:hAnsi="Arial" w:cs="Arial"/>
          <w:lang w:eastAsia="es-MX"/>
        </w:rPr>
      </w:pPr>
      <w:r w:rsidRPr="0099364F">
        <w:rPr>
          <w:rFonts w:ascii="Arial" w:hAnsi="Arial" w:cs="Arial"/>
          <w:lang w:eastAsia="es-MX"/>
        </w:rPr>
        <w:t>Comprobante de domicilio fiscal con una antigüedad no mayor a dos meses (recibo telefónico, recibo de luz o agua).</w:t>
      </w:r>
    </w:p>
    <w:p w:rsidR="0081454F" w:rsidRPr="0099364F" w:rsidRDefault="0081454F" w:rsidP="0081454F">
      <w:pPr>
        <w:pStyle w:val="Prrafodelista"/>
        <w:widowControl/>
        <w:autoSpaceDE w:val="0"/>
        <w:autoSpaceDN w:val="0"/>
        <w:snapToGrid w:val="0"/>
        <w:ind w:left="1134"/>
        <w:contextualSpacing w:val="0"/>
        <w:jc w:val="both"/>
        <w:rPr>
          <w:rFonts w:ascii="Arial" w:hAnsi="Arial" w:cs="Arial"/>
          <w:lang w:eastAsia="es-MX"/>
        </w:rPr>
      </w:pPr>
    </w:p>
    <w:p w:rsidR="00CE5FFE" w:rsidRPr="0099364F" w:rsidRDefault="00CE5FFE" w:rsidP="00E05829">
      <w:pPr>
        <w:numPr>
          <w:ilvl w:val="0"/>
          <w:numId w:val="70"/>
        </w:numPr>
        <w:tabs>
          <w:tab w:val="clear" w:pos="540"/>
          <w:tab w:val="num" w:pos="567"/>
        </w:tabs>
        <w:spacing w:before="120" w:after="120"/>
        <w:ind w:firstLine="27"/>
        <w:jc w:val="both"/>
        <w:rPr>
          <w:rFonts w:ascii="Arial" w:hAnsi="Arial" w:cs="Arial"/>
          <w:b/>
          <w:lang w:eastAsia="es-MX"/>
        </w:rPr>
      </w:pPr>
      <w:r w:rsidRPr="0099364F">
        <w:rPr>
          <w:rFonts w:ascii="Arial" w:hAnsi="Arial" w:cs="Arial"/>
          <w:b/>
          <w:lang w:eastAsia="es-MX"/>
        </w:rPr>
        <w:t>Opinión de cumplimiento de OBLIGACIONES FISCALES</w:t>
      </w:r>
      <w:r w:rsidR="00B25A31" w:rsidRPr="0099364F">
        <w:rPr>
          <w:rFonts w:ascii="Arial" w:hAnsi="Arial" w:cs="Arial"/>
          <w:b/>
          <w:lang w:eastAsia="es-MX"/>
        </w:rPr>
        <w:t>.</w:t>
      </w:r>
    </w:p>
    <w:p w:rsidR="00CE5FFE" w:rsidRPr="0099364F" w:rsidRDefault="00CE5FFE" w:rsidP="00B25A31">
      <w:pPr>
        <w:ind w:left="851"/>
        <w:jc w:val="both"/>
        <w:rPr>
          <w:rFonts w:ascii="Arial" w:hAnsi="Arial" w:cs="Arial"/>
          <w:lang w:val="es-ES_tradnl" w:eastAsia="es-MX"/>
        </w:rPr>
      </w:pPr>
      <w:r w:rsidRPr="0099364F">
        <w:rPr>
          <w:rFonts w:ascii="Arial" w:hAnsi="Arial" w:cs="Arial"/>
          <w:lang w:val="es-ES_tradnl" w:eastAsia="es-MX"/>
        </w:rPr>
        <w:t>En cumplimiento a la regla 2.1.31. de la Resolución Miscelánea Fiscal para 201</w:t>
      </w:r>
      <w:r w:rsidR="00E471CF" w:rsidRPr="0099364F">
        <w:rPr>
          <w:rFonts w:ascii="Arial" w:hAnsi="Arial" w:cs="Arial"/>
          <w:lang w:val="es-ES_tradnl" w:eastAsia="es-MX"/>
        </w:rPr>
        <w:t>8</w:t>
      </w:r>
      <w:r w:rsidRPr="0099364F">
        <w:rPr>
          <w:rFonts w:ascii="Arial" w:hAnsi="Arial" w:cs="Arial"/>
          <w:lang w:val="es-ES_tradnl" w:eastAsia="es-MX"/>
        </w:rPr>
        <w:t>, publicada en el Diario Oficial de la Federación el 2</w:t>
      </w:r>
      <w:r w:rsidR="00E471CF" w:rsidRPr="0099364F">
        <w:rPr>
          <w:rFonts w:ascii="Arial" w:hAnsi="Arial" w:cs="Arial"/>
          <w:lang w:val="es-ES_tradnl" w:eastAsia="es-MX"/>
        </w:rPr>
        <w:t>2 de diciembre de 2017</w:t>
      </w:r>
      <w:r w:rsidRPr="0099364F">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3" w:history="1">
        <w:r w:rsidR="00FF5589" w:rsidRPr="00722CCC">
          <w:rPr>
            <w:rStyle w:val="Hipervnculo"/>
            <w:rFonts w:ascii="Arial" w:hAnsi="Arial" w:cs="Arial"/>
            <w:lang w:val="es-ES_tradnl" w:eastAsia="es-MX"/>
          </w:rPr>
          <w:pgNum/>
          <w:t>tención.proveedores@ine</w:t>
        </w:r>
      </w:hyperlink>
      <w:r w:rsidRPr="0099364F">
        <w:rPr>
          <w:rStyle w:val="Hipervnculo"/>
          <w:rFonts w:ascii="Arial" w:hAnsi="Arial" w:cs="Arial"/>
          <w:lang w:val="es-ES_tradnl" w:eastAsia="es-MX"/>
        </w:rPr>
        <w:t>.mx</w:t>
      </w:r>
      <w:r w:rsidRPr="0099364F">
        <w:rPr>
          <w:rStyle w:val="Hipervnculo"/>
          <w:rFonts w:ascii="Arial" w:hAnsi="Arial" w:cs="Arial"/>
          <w:u w:val="none"/>
          <w:lang w:val="es-ES_tradnl" w:eastAsia="es-MX"/>
        </w:rPr>
        <w:t xml:space="preserve"> </w:t>
      </w:r>
      <w:r w:rsidRPr="0099364F">
        <w:rPr>
          <w:rStyle w:val="Hipervnculo"/>
          <w:rFonts w:ascii="Arial" w:hAnsi="Arial" w:cs="Arial"/>
          <w:color w:val="auto"/>
          <w:u w:val="none"/>
          <w:lang w:val="es-ES_tradnl" w:eastAsia="es-MX"/>
        </w:rPr>
        <w:t xml:space="preserve">y </w:t>
      </w:r>
      <w:hyperlink r:id="rId24" w:history="1">
        <w:r w:rsidR="008C6796" w:rsidRPr="0099364F">
          <w:rPr>
            <w:rStyle w:val="Hipervnculo"/>
            <w:rFonts w:ascii="Arial" w:hAnsi="Arial" w:cs="Arial"/>
            <w:lang w:val="es-ES_tradnl" w:eastAsia="es-MX"/>
          </w:rPr>
          <w:t>elizabeth.albarran@ine.mx</w:t>
        </w:r>
      </w:hyperlink>
      <w:r w:rsidRPr="0099364F">
        <w:rPr>
          <w:rFonts w:ascii="Arial" w:hAnsi="Arial" w:cs="Arial"/>
          <w:lang w:val="es-ES_tradnl" w:eastAsia="es-MX"/>
        </w:rPr>
        <w:t xml:space="preserve"> </w:t>
      </w:r>
    </w:p>
    <w:p w:rsidR="008C6796" w:rsidRPr="0099364F" w:rsidRDefault="008C6796" w:rsidP="00F94B22">
      <w:pPr>
        <w:ind w:left="1134"/>
        <w:jc w:val="both"/>
        <w:rPr>
          <w:rFonts w:ascii="Arial" w:hAnsi="Arial" w:cs="Arial"/>
          <w:lang w:val="es-ES_tradnl" w:eastAsia="es-MX"/>
        </w:rPr>
      </w:pPr>
    </w:p>
    <w:p w:rsidR="00CE5FFE" w:rsidRPr="0099364F" w:rsidRDefault="00CE5FFE" w:rsidP="00E05829">
      <w:pPr>
        <w:numPr>
          <w:ilvl w:val="0"/>
          <w:numId w:val="70"/>
        </w:numPr>
        <w:tabs>
          <w:tab w:val="clear" w:pos="540"/>
        </w:tabs>
        <w:spacing w:before="120" w:after="120"/>
        <w:ind w:left="851" w:hanging="284"/>
        <w:jc w:val="both"/>
        <w:rPr>
          <w:rFonts w:ascii="Arial" w:hAnsi="Arial" w:cs="Arial"/>
          <w:b/>
          <w:lang w:eastAsia="es-MX"/>
        </w:rPr>
      </w:pPr>
      <w:r w:rsidRPr="0099364F">
        <w:rPr>
          <w:rFonts w:ascii="Arial" w:hAnsi="Arial" w:cs="Arial"/>
          <w:b/>
          <w:lang w:eastAsia="es-MX"/>
        </w:rPr>
        <w:t>Opinión de cumplimiento de obligaciones fiscales en materia de SEGURIDAD SOCIAL en sentido positivo</w:t>
      </w:r>
    </w:p>
    <w:p w:rsidR="00CE5FFE" w:rsidRPr="0099364F" w:rsidRDefault="00CE5FFE" w:rsidP="007F55D8">
      <w:pPr>
        <w:spacing w:before="120" w:after="120"/>
        <w:ind w:left="851"/>
        <w:jc w:val="both"/>
        <w:rPr>
          <w:rFonts w:ascii="Arial" w:hAnsi="Arial" w:cs="Arial"/>
          <w:u w:val="single"/>
          <w:lang w:val="es-ES_tradnl" w:eastAsia="es-MX"/>
        </w:rPr>
      </w:pPr>
      <w:r w:rsidRPr="0099364F">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w:t>
      </w:r>
      <w:r w:rsidRPr="0099364F">
        <w:rPr>
          <w:rFonts w:ascii="Arial" w:hAnsi="Arial" w:cs="Arial"/>
          <w:lang w:val="es-ES_tradnl" w:eastAsia="es-MX"/>
        </w:rPr>
        <w:lastRenderedPageBreak/>
        <w:t xml:space="preserve">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5" w:history="1">
        <w:r w:rsidRPr="0099364F">
          <w:rPr>
            <w:rStyle w:val="Hipervnculo"/>
            <w:rFonts w:ascii="Arial" w:hAnsi="Arial" w:cs="Arial"/>
            <w:lang w:val="es-ES_tradnl" w:eastAsia="es-MX"/>
          </w:rPr>
          <w:t>atencion.proveedores@ine.mx</w:t>
        </w:r>
      </w:hyperlink>
      <w:r w:rsidRPr="0099364F">
        <w:rPr>
          <w:rFonts w:ascii="Arial" w:hAnsi="Arial" w:cs="Arial"/>
          <w:lang w:val="es-ES_tradnl" w:eastAsia="es-MX"/>
        </w:rPr>
        <w:t xml:space="preserve"> y </w:t>
      </w:r>
      <w:hyperlink r:id="rId26" w:history="1">
        <w:r w:rsidRPr="0099364F">
          <w:rPr>
            <w:rStyle w:val="Hipervnculo"/>
            <w:rFonts w:ascii="Arial" w:hAnsi="Arial" w:cs="Arial"/>
            <w:lang w:val="es-ES_tradnl" w:eastAsia="es-MX"/>
          </w:rPr>
          <w:t>elizabeth.albarran@ine.mx</w:t>
        </w:r>
      </w:hyperlink>
    </w:p>
    <w:p w:rsidR="008C6796" w:rsidRPr="0099364F" w:rsidRDefault="008C6796" w:rsidP="007F55D8">
      <w:pPr>
        <w:ind w:left="851"/>
        <w:jc w:val="both"/>
        <w:rPr>
          <w:rFonts w:ascii="Arial" w:hAnsi="Arial" w:cs="Arial"/>
          <w:lang w:eastAsia="es-MX"/>
        </w:rPr>
      </w:pPr>
      <w:r w:rsidRPr="0099364F">
        <w:rPr>
          <w:rFonts w:ascii="Arial" w:hAnsi="Arial" w:cs="Arial"/>
          <w:lang w:eastAsia="es-MX"/>
        </w:rPr>
        <w:t xml:space="preserve">En caso de que el LICITANTE no cuente con trabajadores y estos sean contratados a través de </w:t>
      </w:r>
      <w:proofErr w:type="spellStart"/>
      <w:r w:rsidRPr="0099364F">
        <w:rPr>
          <w:rFonts w:ascii="Arial" w:hAnsi="Arial" w:cs="Arial"/>
          <w:lang w:eastAsia="es-MX"/>
        </w:rPr>
        <w:t>outsourcing</w:t>
      </w:r>
      <w:proofErr w:type="spellEnd"/>
      <w:r w:rsidRPr="0099364F">
        <w:rPr>
          <w:rFonts w:ascii="Arial" w:hAnsi="Arial" w:cs="Arial"/>
          <w:lang w:eastAsia="es-MX"/>
        </w:rPr>
        <w:t>, deberá presentar contrato de prestación de servicios vigente que tenga celebrado con esta última, acompañado del cumplimiento de obligaciones en materia de seguridad social.</w:t>
      </w:r>
    </w:p>
    <w:p w:rsidR="008C6796" w:rsidRPr="0099364F" w:rsidRDefault="008C6796" w:rsidP="007F55D8">
      <w:pPr>
        <w:ind w:left="851"/>
        <w:jc w:val="both"/>
        <w:rPr>
          <w:rFonts w:ascii="Arial" w:hAnsi="Arial" w:cs="Arial"/>
          <w:lang w:eastAsia="es-MX"/>
        </w:rPr>
      </w:pPr>
    </w:p>
    <w:p w:rsidR="00B054C5" w:rsidRPr="006160C8" w:rsidRDefault="00B054C5" w:rsidP="006160C8">
      <w:pPr>
        <w:pStyle w:val="Ttulo1"/>
        <w:numPr>
          <w:ilvl w:val="1"/>
          <w:numId w:val="79"/>
        </w:numPr>
        <w:spacing w:before="120" w:after="120"/>
        <w:jc w:val="both"/>
        <w:rPr>
          <w:rFonts w:cs="Arial"/>
          <w:bCs/>
          <w:color w:val="244061" w:themeColor="accent1" w:themeShade="80"/>
          <w:sz w:val="20"/>
        </w:rPr>
      </w:pPr>
      <w:bookmarkStart w:id="770" w:name="_Toc414448132"/>
      <w:bookmarkStart w:id="771" w:name="_Toc434004003"/>
      <w:bookmarkStart w:id="772" w:name="_Toc434004122"/>
      <w:bookmarkStart w:id="773" w:name="_Toc467579394"/>
      <w:bookmarkStart w:id="774" w:name="_Toc485121842"/>
      <w:bookmarkStart w:id="775" w:name="_Toc487799113"/>
      <w:bookmarkStart w:id="776" w:name="_Toc490219684"/>
      <w:bookmarkStart w:id="777" w:name="_Toc490749002"/>
      <w:bookmarkStart w:id="778" w:name="_Toc491861718"/>
      <w:bookmarkStart w:id="779" w:name="_Toc493180772"/>
      <w:bookmarkStart w:id="780" w:name="_Toc496783495"/>
      <w:bookmarkStart w:id="781" w:name="_Toc499053778"/>
      <w:bookmarkStart w:id="782" w:name="_Toc505794342"/>
      <w:bookmarkStart w:id="783" w:name="_Toc507676543"/>
      <w:r w:rsidRPr="006160C8">
        <w:rPr>
          <w:rFonts w:cs="Arial"/>
          <w:bCs/>
          <w:color w:val="244061" w:themeColor="accent1" w:themeShade="80"/>
          <w:sz w:val="20"/>
        </w:rPr>
        <w:t>Posterior a la firma del contrato, para personas físicas y morales</w:t>
      </w:r>
      <w:bookmarkEnd w:id="755"/>
      <w:bookmarkEnd w:id="756"/>
      <w:bookmarkEnd w:id="757"/>
      <w:bookmarkEnd w:id="758"/>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r w:rsidR="007F55D8" w:rsidRPr="006160C8">
        <w:rPr>
          <w:rFonts w:cs="Arial"/>
          <w:bCs/>
          <w:color w:val="244061" w:themeColor="accent1" w:themeShade="80"/>
          <w:sz w:val="20"/>
        </w:rPr>
        <w:t>.</w:t>
      </w:r>
    </w:p>
    <w:p w:rsidR="00B054C5" w:rsidRPr="0099364F" w:rsidRDefault="00B054C5" w:rsidP="007F55D8">
      <w:pPr>
        <w:tabs>
          <w:tab w:val="num" w:pos="567"/>
        </w:tabs>
        <w:spacing w:before="120" w:after="120"/>
        <w:ind w:left="567"/>
        <w:jc w:val="both"/>
        <w:rPr>
          <w:rFonts w:ascii="Arial" w:hAnsi="Arial" w:cs="Arial"/>
          <w:b/>
          <w:bCs/>
          <w:color w:val="365F91" w:themeColor="accent1" w:themeShade="BF"/>
        </w:rPr>
      </w:pPr>
      <w:bookmarkStart w:id="784" w:name="_Toc298407633"/>
      <w:bookmarkEnd w:id="759"/>
      <w:bookmarkEnd w:id="760"/>
      <w:bookmarkEnd w:id="761"/>
      <w:bookmarkEnd w:id="762"/>
      <w:bookmarkEnd w:id="763"/>
      <w:bookmarkEnd w:id="764"/>
      <w:bookmarkEnd w:id="765"/>
      <w:bookmarkEnd w:id="766"/>
      <w:bookmarkEnd w:id="767"/>
      <w:bookmarkEnd w:id="768"/>
      <w:bookmarkEnd w:id="769"/>
      <w:r w:rsidRPr="0099364F">
        <w:rPr>
          <w:rFonts w:ascii="Arial" w:hAnsi="Arial" w:cs="Arial"/>
          <w:b/>
          <w:bCs/>
          <w:color w:val="365F91" w:themeColor="accent1" w:themeShade="BF"/>
        </w:rPr>
        <w:t>Garantía de cumplimiento del contrato:</w:t>
      </w:r>
    </w:p>
    <w:p w:rsidR="00E80416" w:rsidRPr="0099364F" w:rsidRDefault="00E80416" w:rsidP="007F55D8">
      <w:pPr>
        <w:spacing w:before="120" w:after="120"/>
        <w:ind w:left="567"/>
        <w:jc w:val="both"/>
        <w:rPr>
          <w:rFonts w:ascii="Arial" w:hAnsi="Arial" w:cs="Arial"/>
          <w:lang w:eastAsia="es-MX"/>
        </w:rPr>
      </w:pPr>
      <w:r w:rsidRPr="0099364F">
        <w:rPr>
          <w:rFonts w:ascii="Arial" w:hAnsi="Arial" w:cs="Arial"/>
          <w:lang w:eastAsia="es-MX"/>
        </w:rPr>
        <w:t xml:space="preserve">Con fundamento en la fracción II y último párrafo del artículo </w:t>
      </w:r>
      <w:r w:rsidR="00557895" w:rsidRPr="0099364F">
        <w:rPr>
          <w:rFonts w:ascii="Arial" w:hAnsi="Arial" w:cs="Arial"/>
          <w:lang w:eastAsia="es-MX"/>
        </w:rPr>
        <w:t>57 del REGLAMENTO y artículo 12</w:t>
      </w:r>
      <w:r w:rsidR="004E2A26" w:rsidRPr="0099364F">
        <w:rPr>
          <w:rFonts w:ascii="Arial" w:hAnsi="Arial" w:cs="Arial"/>
          <w:lang w:eastAsia="es-MX"/>
        </w:rPr>
        <w:t>3</w:t>
      </w:r>
      <w:r w:rsidRPr="0099364F">
        <w:rPr>
          <w:rFonts w:ascii="Arial" w:hAnsi="Arial" w:cs="Arial"/>
          <w:lang w:eastAsia="es-MX"/>
        </w:rPr>
        <w:t xml:space="preserve"> de las POBALINES, el PROVEEDOR deberá presentar la garantía de cumplimiento del contrato dentro de los 10 (diez) días naturales siguientes a la firma del contrato, por la cantidad correspondiente al </w:t>
      </w:r>
      <w:r w:rsidRPr="0099364F">
        <w:rPr>
          <w:rFonts w:ascii="Arial" w:hAnsi="Arial" w:cs="Arial"/>
          <w:b/>
          <w:lang w:eastAsia="es-MX"/>
        </w:rPr>
        <w:t>15% (quince por ciento)</w:t>
      </w:r>
      <w:r w:rsidRPr="0099364F">
        <w:rPr>
          <w:rFonts w:ascii="Arial" w:hAnsi="Arial" w:cs="Arial"/>
          <w:lang w:eastAsia="es-MX"/>
        </w:rPr>
        <w:t xml:space="preserve"> del monto</w:t>
      </w:r>
      <w:r w:rsidR="00557895" w:rsidRPr="0099364F">
        <w:rPr>
          <w:rFonts w:ascii="Arial" w:hAnsi="Arial" w:cs="Arial"/>
          <w:lang w:eastAsia="es-MX"/>
        </w:rPr>
        <w:t xml:space="preserve"> </w:t>
      </w:r>
      <w:r w:rsidRPr="0099364F">
        <w:rPr>
          <w:rFonts w:ascii="Arial" w:hAnsi="Arial" w:cs="Arial"/>
          <w:lang w:eastAsia="es-MX"/>
        </w:rPr>
        <w:t xml:space="preserve">total del contrato, sin incluir el Impuesto al Valor Agregado. </w:t>
      </w:r>
    </w:p>
    <w:p w:rsidR="00B0641F" w:rsidRPr="0099364F" w:rsidRDefault="00B0641F" w:rsidP="007F55D8">
      <w:pPr>
        <w:spacing w:before="120" w:after="120"/>
        <w:ind w:left="567"/>
        <w:jc w:val="both"/>
        <w:rPr>
          <w:rFonts w:ascii="Arial" w:hAnsi="Arial" w:cs="Arial"/>
          <w:szCs w:val="24"/>
          <w:lang w:val="es-ES"/>
        </w:rPr>
      </w:pPr>
      <w:r w:rsidRPr="0099364F">
        <w:rPr>
          <w:rFonts w:ascii="Arial" w:hAnsi="Arial" w:cs="Arial"/>
          <w:szCs w:val="24"/>
        </w:rPr>
        <w:t>El PROVEEDOR deberá presentar la garantía</w:t>
      </w:r>
      <w:r w:rsidR="007368B5" w:rsidRPr="0099364F">
        <w:rPr>
          <w:rFonts w:ascii="Arial" w:hAnsi="Arial" w:cs="Arial"/>
          <w:szCs w:val="24"/>
        </w:rPr>
        <w:t xml:space="preserve"> en pesos mexicanos, a nombre del INSTITUTO </w:t>
      </w:r>
      <w:r w:rsidRPr="0099364F">
        <w:rPr>
          <w:rFonts w:ascii="Arial" w:hAnsi="Arial" w:cs="Arial"/>
          <w:szCs w:val="24"/>
          <w:lang w:val="es-ES"/>
        </w:rPr>
        <w:t>en alguna de las formas previstas a continuación:</w:t>
      </w:r>
    </w:p>
    <w:p w:rsidR="00B0641F" w:rsidRPr="00FD3EBD" w:rsidRDefault="00B0641F" w:rsidP="00FD3EBD">
      <w:pPr>
        <w:pStyle w:val="Prrafodelista"/>
        <w:numPr>
          <w:ilvl w:val="0"/>
          <w:numId w:val="93"/>
        </w:numPr>
        <w:tabs>
          <w:tab w:val="left" w:pos="993"/>
        </w:tabs>
        <w:jc w:val="both"/>
        <w:rPr>
          <w:rFonts w:ascii="Arial" w:hAnsi="Arial" w:cs="Arial"/>
          <w:szCs w:val="24"/>
        </w:rPr>
      </w:pPr>
      <w:r w:rsidRPr="00FD3EBD">
        <w:rPr>
          <w:rFonts w:ascii="Arial" w:hAnsi="Arial" w:cs="Arial"/>
          <w:szCs w:val="24"/>
        </w:rPr>
        <w:t xml:space="preserve">Mediante póliza de fianza otorgada por institución autorizada por la SHCP. </w:t>
      </w:r>
      <w:r w:rsidR="003E293F" w:rsidRPr="00FD3EBD">
        <w:rPr>
          <w:rFonts w:ascii="Arial" w:hAnsi="Arial" w:cs="Arial"/>
          <w:szCs w:val="24"/>
        </w:rPr>
        <w:t>(Anexo 9</w:t>
      </w:r>
      <w:r w:rsidRPr="00FD3EBD">
        <w:rPr>
          <w:rFonts w:ascii="Arial" w:hAnsi="Arial" w:cs="Arial"/>
          <w:szCs w:val="24"/>
        </w:rPr>
        <w:t>)</w:t>
      </w:r>
    </w:p>
    <w:p w:rsidR="00B0641F" w:rsidRPr="0099364F" w:rsidRDefault="00B0641F" w:rsidP="007F55D8">
      <w:pPr>
        <w:tabs>
          <w:tab w:val="left" w:pos="993"/>
        </w:tabs>
        <w:spacing w:before="120" w:after="120"/>
        <w:ind w:left="567"/>
        <w:jc w:val="both"/>
        <w:rPr>
          <w:rFonts w:ascii="Arial" w:hAnsi="Arial" w:cs="Arial"/>
          <w:szCs w:val="24"/>
        </w:rPr>
      </w:pPr>
      <w:r w:rsidRPr="0099364F">
        <w:rPr>
          <w:rFonts w:ascii="Arial" w:hAnsi="Arial" w:cs="Arial"/>
          <w:b/>
          <w:szCs w:val="24"/>
        </w:rPr>
        <w:t>II.</w:t>
      </w:r>
      <w:r w:rsidRPr="0099364F">
        <w:rPr>
          <w:rFonts w:ascii="Arial" w:hAnsi="Arial" w:cs="Arial"/>
          <w:b/>
          <w:szCs w:val="24"/>
        </w:rPr>
        <w:tab/>
      </w:r>
      <w:r w:rsidRPr="0099364F">
        <w:rPr>
          <w:rFonts w:ascii="Arial" w:hAnsi="Arial" w:cs="Arial"/>
          <w:szCs w:val="24"/>
        </w:rPr>
        <w:t>Con carta de crédito irrevocable, expedida por institución de crédito autorizada conforme a las disposiciones legales aplicables, o</w:t>
      </w:r>
    </w:p>
    <w:p w:rsidR="00B0641F" w:rsidRDefault="00B0641F" w:rsidP="006304B4">
      <w:pPr>
        <w:tabs>
          <w:tab w:val="left" w:pos="993"/>
        </w:tabs>
        <w:ind w:left="567"/>
        <w:jc w:val="both"/>
        <w:rPr>
          <w:rFonts w:ascii="Arial" w:hAnsi="Arial" w:cs="Arial"/>
          <w:szCs w:val="24"/>
        </w:rPr>
      </w:pPr>
      <w:r w:rsidRPr="0099364F">
        <w:rPr>
          <w:rFonts w:ascii="Arial" w:hAnsi="Arial" w:cs="Arial"/>
          <w:b/>
          <w:szCs w:val="24"/>
        </w:rPr>
        <w:t>III.</w:t>
      </w:r>
      <w:r w:rsidRPr="0099364F">
        <w:rPr>
          <w:rFonts w:ascii="Arial" w:hAnsi="Arial" w:cs="Arial"/>
          <w:b/>
          <w:szCs w:val="24"/>
        </w:rPr>
        <w:tab/>
      </w:r>
      <w:r w:rsidRPr="0099364F">
        <w:rPr>
          <w:rFonts w:ascii="Arial" w:hAnsi="Arial" w:cs="Arial"/>
          <w:szCs w:val="24"/>
        </w:rPr>
        <w:t>Con cheque de caja o certificado expedido a favor del Instituto.</w:t>
      </w:r>
    </w:p>
    <w:p w:rsidR="006304B4" w:rsidRPr="0099364F" w:rsidRDefault="006304B4" w:rsidP="006304B4">
      <w:pPr>
        <w:tabs>
          <w:tab w:val="left" w:pos="993"/>
        </w:tabs>
        <w:ind w:left="567"/>
        <w:jc w:val="both"/>
        <w:rPr>
          <w:rFonts w:ascii="Arial" w:hAnsi="Arial" w:cs="Arial"/>
          <w:szCs w:val="24"/>
        </w:rPr>
      </w:pPr>
    </w:p>
    <w:p w:rsidR="006304B4" w:rsidRPr="00DD3C72" w:rsidRDefault="006304B4" w:rsidP="006304B4">
      <w:pPr>
        <w:ind w:left="567"/>
        <w:jc w:val="both"/>
        <w:rPr>
          <w:rFonts w:ascii="Arial" w:hAnsi="Arial" w:cs="Arial"/>
          <w:lang w:eastAsia="es-MX"/>
        </w:rPr>
      </w:pPr>
      <w:r w:rsidRPr="000E3E08">
        <w:rPr>
          <w:rFonts w:ascii="Arial" w:hAnsi="Arial" w:cs="Arial"/>
          <w:lang w:eastAsia="es-MX"/>
        </w:rPr>
        <w:t>El criterio con respecto a las obligaciones qu</w:t>
      </w:r>
      <w:r>
        <w:rPr>
          <w:rFonts w:ascii="Arial" w:hAnsi="Arial" w:cs="Arial"/>
          <w:lang w:eastAsia="es-MX"/>
        </w:rPr>
        <w:t xml:space="preserve">e se garantizan </w:t>
      </w:r>
      <w:r w:rsidRPr="00DD3C72">
        <w:rPr>
          <w:rFonts w:ascii="Arial" w:hAnsi="Arial" w:cs="Arial"/>
          <w:lang w:eastAsia="es-MX"/>
        </w:rPr>
        <w:t xml:space="preserve">será divisible; es decir, que en caso de incumplimiento del contrato que motive la rescisión del mismo, la garantía se aplicará sobre el monto </w:t>
      </w:r>
      <w:r>
        <w:rPr>
          <w:rFonts w:ascii="Arial" w:hAnsi="Arial" w:cs="Arial"/>
          <w:lang w:eastAsia="es-MX"/>
        </w:rPr>
        <w:t>del servicio no prestado</w:t>
      </w:r>
      <w:r w:rsidRPr="00DD3C72">
        <w:rPr>
          <w:rFonts w:ascii="Arial" w:hAnsi="Arial" w:cs="Arial"/>
          <w:lang w:eastAsia="es-MX"/>
        </w:rPr>
        <w:t xml:space="preserve">. </w:t>
      </w:r>
    </w:p>
    <w:p w:rsidR="007368B5" w:rsidRPr="0099364F" w:rsidRDefault="007368B5" w:rsidP="00F94B22">
      <w:pPr>
        <w:ind w:left="705"/>
        <w:jc w:val="both"/>
        <w:rPr>
          <w:rFonts w:ascii="Arial" w:hAnsi="Arial" w:cs="Arial"/>
          <w:lang w:eastAsia="es-MX"/>
        </w:rPr>
      </w:pPr>
    </w:p>
    <w:p w:rsidR="00B054C5" w:rsidRDefault="00B054C5" w:rsidP="006160C8">
      <w:pPr>
        <w:pStyle w:val="Ttulo1"/>
        <w:numPr>
          <w:ilvl w:val="0"/>
          <w:numId w:val="79"/>
        </w:numPr>
        <w:spacing w:before="120" w:after="120"/>
        <w:jc w:val="both"/>
        <w:rPr>
          <w:rFonts w:cs="Arial"/>
          <w:bCs/>
          <w:color w:val="244061" w:themeColor="accent1" w:themeShade="80"/>
          <w:sz w:val="20"/>
        </w:rPr>
      </w:pPr>
      <w:bookmarkStart w:id="785" w:name="_Toc491861719"/>
      <w:bookmarkStart w:id="786" w:name="_Toc499053779"/>
      <w:bookmarkStart w:id="787" w:name="_Toc507676544"/>
      <w:bookmarkStart w:id="788" w:name="_Toc309618083"/>
      <w:bookmarkStart w:id="789" w:name="_Toc314085335"/>
      <w:bookmarkStart w:id="790" w:name="_Toc314086233"/>
      <w:bookmarkStart w:id="791" w:name="_Toc314094156"/>
      <w:bookmarkEnd w:id="784"/>
      <w:r w:rsidRPr="006160C8">
        <w:rPr>
          <w:rFonts w:cs="Arial"/>
          <w:bCs/>
          <w:color w:val="244061" w:themeColor="accent1" w:themeShade="80"/>
          <w:sz w:val="20"/>
        </w:rPr>
        <w:t>PE</w:t>
      </w:r>
      <w:r w:rsidR="007907E9" w:rsidRPr="006160C8">
        <w:rPr>
          <w:rFonts w:cs="Arial"/>
          <w:bCs/>
          <w:color w:val="244061" w:themeColor="accent1" w:themeShade="80"/>
          <w:sz w:val="20"/>
        </w:rPr>
        <w:t>NA</w:t>
      </w:r>
      <w:r w:rsidR="006160C8">
        <w:rPr>
          <w:rFonts w:cs="Arial"/>
          <w:bCs/>
          <w:color w:val="244061" w:themeColor="accent1" w:themeShade="80"/>
          <w:sz w:val="20"/>
        </w:rPr>
        <w:t>S</w:t>
      </w:r>
      <w:r w:rsidRPr="006160C8">
        <w:rPr>
          <w:rFonts w:cs="Arial"/>
          <w:bCs/>
          <w:color w:val="244061" w:themeColor="accent1" w:themeShade="80"/>
          <w:sz w:val="20"/>
        </w:rPr>
        <w:t xml:space="preserve"> CONVENCIONA</w:t>
      </w:r>
      <w:bookmarkEnd w:id="785"/>
      <w:bookmarkEnd w:id="786"/>
      <w:r w:rsidR="00EE287D" w:rsidRPr="006160C8">
        <w:rPr>
          <w:rFonts w:cs="Arial"/>
          <w:bCs/>
          <w:color w:val="244061" w:themeColor="accent1" w:themeShade="80"/>
          <w:sz w:val="20"/>
        </w:rPr>
        <w:t>L</w:t>
      </w:r>
      <w:bookmarkEnd w:id="787"/>
      <w:r w:rsidR="006160C8">
        <w:rPr>
          <w:rFonts w:cs="Arial"/>
          <w:bCs/>
          <w:color w:val="244061" w:themeColor="accent1" w:themeShade="80"/>
          <w:sz w:val="20"/>
        </w:rPr>
        <w:t>ES</w:t>
      </w:r>
      <w:r w:rsidR="006304B4" w:rsidRPr="006160C8">
        <w:rPr>
          <w:rFonts w:cs="Arial"/>
          <w:bCs/>
          <w:color w:val="244061" w:themeColor="accent1" w:themeShade="80"/>
          <w:sz w:val="20"/>
        </w:rPr>
        <w:t xml:space="preserve"> Y CONTRACTUAL</w:t>
      </w:r>
      <w:r w:rsidR="006160C8">
        <w:rPr>
          <w:rFonts w:cs="Arial"/>
          <w:bCs/>
          <w:color w:val="244061" w:themeColor="accent1" w:themeShade="80"/>
          <w:sz w:val="20"/>
        </w:rPr>
        <w:t>ES</w:t>
      </w:r>
    </w:p>
    <w:p w:rsidR="00FF5589" w:rsidRPr="00FF5589" w:rsidRDefault="00FF5589" w:rsidP="00FF5589">
      <w:pPr>
        <w:pStyle w:val="Ttulo1"/>
        <w:numPr>
          <w:ilvl w:val="1"/>
          <w:numId w:val="79"/>
        </w:numPr>
        <w:spacing w:before="120" w:after="120"/>
        <w:jc w:val="both"/>
        <w:rPr>
          <w:rFonts w:cs="Arial"/>
          <w:bCs/>
          <w:color w:val="365F91" w:themeColor="accent1" w:themeShade="BF"/>
          <w:sz w:val="20"/>
        </w:rPr>
      </w:pPr>
      <w:r w:rsidRPr="00FF5589">
        <w:rPr>
          <w:rFonts w:cs="Arial"/>
          <w:bCs/>
          <w:color w:val="365F91" w:themeColor="accent1" w:themeShade="BF"/>
          <w:sz w:val="20"/>
        </w:rPr>
        <w:t>Penas convencionales</w:t>
      </w:r>
    </w:p>
    <w:p w:rsidR="0081454F" w:rsidRPr="0099364F" w:rsidRDefault="0081454F" w:rsidP="0081454F">
      <w:pPr>
        <w:tabs>
          <w:tab w:val="left" w:pos="2930"/>
        </w:tabs>
        <w:rPr>
          <w:rFonts w:ascii="Arial" w:hAnsi="Arial" w:cs="Arial"/>
          <w:lang w:val="es-ES"/>
        </w:rPr>
      </w:pPr>
      <w:r w:rsidRPr="0099364F">
        <w:rPr>
          <w:rFonts w:ascii="Arial" w:hAnsi="Arial" w:cs="Arial"/>
          <w:lang w:val="es-ES"/>
        </w:rPr>
        <w:tab/>
      </w:r>
    </w:p>
    <w:p w:rsidR="00C92513" w:rsidRDefault="0081454F" w:rsidP="0081454F">
      <w:pPr>
        <w:ind w:left="567"/>
        <w:jc w:val="both"/>
        <w:rPr>
          <w:rFonts w:ascii="Arial" w:hAnsi="Arial" w:cs="Arial"/>
        </w:rPr>
      </w:pPr>
      <w:r w:rsidRPr="0099364F">
        <w:rPr>
          <w:rFonts w:ascii="Arial" w:hAnsi="Arial" w:cs="Arial"/>
        </w:rPr>
        <w:t xml:space="preserve">Con base en el artículo 62 del REGLAMENTO, si el PROVEEDOR incurriera en algún atraso en el cumplimiento de las fechas </w:t>
      </w:r>
      <w:r w:rsidR="00230905">
        <w:rPr>
          <w:rFonts w:ascii="Arial" w:hAnsi="Arial" w:cs="Arial"/>
        </w:rPr>
        <w:t>señaladas en</w:t>
      </w:r>
      <w:r w:rsidR="004642AD">
        <w:rPr>
          <w:rFonts w:ascii="Arial" w:hAnsi="Arial" w:cs="Arial"/>
        </w:rPr>
        <w:t xml:space="preserve"> los apartados 2 al 9</w:t>
      </w:r>
      <w:r w:rsidR="00230905">
        <w:rPr>
          <w:rFonts w:ascii="Arial" w:hAnsi="Arial" w:cs="Arial"/>
        </w:rPr>
        <w:t xml:space="preserve"> d</w:t>
      </w:r>
      <w:r w:rsidR="006304B4">
        <w:rPr>
          <w:rFonts w:ascii="Arial" w:hAnsi="Arial" w:cs="Arial"/>
        </w:rPr>
        <w:t xml:space="preserve">el numeral </w:t>
      </w:r>
      <w:r w:rsidR="006304B4" w:rsidRPr="006304B4">
        <w:rPr>
          <w:rFonts w:ascii="Arial" w:hAnsi="Arial" w:cs="Arial"/>
          <w:b/>
        </w:rPr>
        <w:t>4 Entregables</w:t>
      </w:r>
      <w:r w:rsidR="006304B4">
        <w:rPr>
          <w:rFonts w:ascii="Arial" w:hAnsi="Arial" w:cs="Arial"/>
          <w:b/>
        </w:rPr>
        <w:t xml:space="preserve"> </w:t>
      </w:r>
      <w:r w:rsidR="006304B4">
        <w:rPr>
          <w:rFonts w:ascii="Arial" w:hAnsi="Arial" w:cs="Arial"/>
        </w:rPr>
        <w:t xml:space="preserve">del </w:t>
      </w:r>
      <w:r w:rsidRPr="006304B4">
        <w:rPr>
          <w:rFonts w:ascii="Arial" w:hAnsi="Arial" w:cs="Arial"/>
          <w:b/>
        </w:rPr>
        <w:t xml:space="preserve">Anexo 1 “Especificaciones técnicas” </w:t>
      </w:r>
      <w:r w:rsidR="00230905">
        <w:rPr>
          <w:rFonts w:ascii="Arial" w:hAnsi="Arial" w:cs="Arial"/>
        </w:rPr>
        <w:t>de la presente convocatoria</w:t>
      </w:r>
      <w:r w:rsidR="00C92513">
        <w:rPr>
          <w:rFonts w:ascii="Arial" w:hAnsi="Arial" w:cs="Arial"/>
        </w:rPr>
        <w:t xml:space="preserve">, se aplicará una pena convencional del </w:t>
      </w:r>
      <w:r w:rsidR="00C92513" w:rsidRPr="00C92513">
        <w:rPr>
          <w:rFonts w:ascii="Arial" w:hAnsi="Arial" w:cs="Arial"/>
          <w:b/>
        </w:rPr>
        <w:t>0.25%</w:t>
      </w:r>
      <w:r w:rsidR="00C92513">
        <w:rPr>
          <w:rFonts w:ascii="Arial" w:hAnsi="Arial" w:cs="Arial"/>
        </w:rPr>
        <w:t xml:space="preserve"> (cero punto veinticinco por ciento) del monto total del contrato por cada día de atraso.</w:t>
      </w:r>
    </w:p>
    <w:p w:rsidR="0081454F" w:rsidRPr="0099364F" w:rsidRDefault="0081454F" w:rsidP="00FD3EBD">
      <w:pPr>
        <w:jc w:val="both"/>
        <w:rPr>
          <w:rFonts w:ascii="Arial" w:hAnsi="Arial" w:cs="Arial"/>
          <w:bCs/>
        </w:rPr>
      </w:pPr>
    </w:p>
    <w:p w:rsidR="00FF5589" w:rsidRPr="00FF5589" w:rsidRDefault="00FF5589" w:rsidP="00FF5589">
      <w:pPr>
        <w:pStyle w:val="Ttulo1"/>
        <w:numPr>
          <w:ilvl w:val="1"/>
          <w:numId w:val="79"/>
        </w:numPr>
        <w:spacing w:before="120" w:after="120"/>
        <w:jc w:val="both"/>
        <w:rPr>
          <w:rFonts w:cs="Arial"/>
          <w:bCs/>
          <w:color w:val="365F91" w:themeColor="accent1" w:themeShade="BF"/>
          <w:sz w:val="20"/>
        </w:rPr>
      </w:pPr>
      <w:r w:rsidRPr="00FF5589">
        <w:rPr>
          <w:rFonts w:cs="Arial"/>
          <w:bCs/>
          <w:color w:val="365F91" w:themeColor="accent1" w:themeShade="BF"/>
          <w:sz w:val="20"/>
        </w:rPr>
        <w:t xml:space="preserve">Penas </w:t>
      </w:r>
      <w:r>
        <w:rPr>
          <w:rFonts w:cs="Arial"/>
          <w:bCs/>
          <w:color w:val="365F91" w:themeColor="accent1" w:themeShade="BF"/>
          <w:sz w:val="20"/>
        </w:rPr>
        <w:t>contractuales</w:t>
      </w:r>
    </w:p>
    <w:p w:rsidR="00C92513" w:rsidRDefault="006304B4" w:rsidP="006304B4">
      <w:pPr>
        <w:ind w:left="567"/>
        <w:jc w:val="both"/>
        <w:rPr>
          <w:rFonts w:ascii="Arial" w:hAnsi="Arial" w:cs="Arial"/>
          <w:bCs/>
        </w:rPr>
      </w:pPr>
      <w:r w:rsidRPr="00AE3826">
        <w:rPr>
          <w:rFonts w:ascii="Arial" w:hAnsi="Arial" w:cs="Arial"/>
          <w:bCs/>
        </w:rPr>
        <w:t>De conformidad con el artículo 145 de las POBALINES</w:t>
      </w:r>
      <w:r>
        <w:rPr>
          <w:rFonts w:ascii="Arial" w:hAnsi="Arial" w:cs="Arial"/>
          <w:bCs/>
        </w:rPr>
        <w:t>, se apl</w:t>
      </w:r>
      <w:r w:rsidR="00C92513">
        <w:rPr>
          <w:rFonts w:ascii="Arial" w:hAnsi="Arial" w:cs="Arial"/>
          <w:bCs/>
        </w:rPr>
        <w:t xml:space="preserve">icarán las siguientes penas contractuales: </w:t>
      </w:r>
    </w:p>
    <w:p w:rsidR="00C92513" w:rsidRDefault="00C92513" w:rsidP="006304B4">
      <w:pPr>
        <w:ind w:left="567"/>
        <w:jc w:val="both"/>
        <w:rPr>
          <w:rFonts w:ascii="Arial" w:hAnsi="Arial" w:cs="Arial"/>
          <w:bCs/>
        </w:rPr>
      </w:pPr>
    </w:p>
    <w:tbl>
      <w:tblPr>
        <w:tblW w:w="7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8"/>
        <w:gridCol w:w="2265"/>
        <w:gridCol w:w="2265"/>
      </w:tblGrid>
      <w:tr w:rsidR="00C92513" w:rsidRPr="004642AD" w:rsidTr="004642AD">
        <w:trPr>
          <w:trHeight w:val="151"/>
          <w:jc w:val="center"/>
        </w:trPr>
        <w:tc>
          <w:tcPr>
            <w:tcW w:w="2638" w:type="dxa"/>
            <w:shd w:val="clear" w:color="auto" w:fill="auto"/>
            <w:vAlign w:val="center"/>
          </w:tcPr>
          <w:p w:rsidR="00C92513" w:rsidRPr="004642AD" w:rsidRDefault="00C92513" w:rsidP="00C92513">
            <w:pPr>
              <w:shd w:val="clear" w:color="auto" w:fill="FFFFFF"/>
              <w:autoSpaceDE w:val="0"/>
              <w:autoSpaceDN w:val="0"/>
              <w:adjustRightInd w:val="0"/>
              <w:jc w:val="center"/>
              <w:rPr>
                <w:rFonts w:ascii="Arial" w:hAnsi="Arial" w:cs="Arial"/>
                <w:iCs/>
                <w:sz w:val="18"/>
                <w:szCs w:val="18"/>
              </w:rPr>
            </w:pPr>
            <w:r w:rsidRPr="004642AD">
              <w:rPr>
                <w:rFonts w:ascii="Arial" w:hAnsi="Arial" w:cs="Arial"/>
                <w:iCs/>
                <w:sz w:val="18"/>
                <w:szCs w:val="18"/>
              </w:rPr>
              <w:t>Descripción</w:t>
            </w:r>
          </w:p>
        </w:tc>
        <w:tc>
          <w:tcPr>
            <w:tcW w:w="2265" w:type="dxa"/>
          </w:tcPr>
          <w:p w:rsidR="00C92513" w:rsidRPr="004642AD" w:rsidRDefault="004642AD" w:rsidP="00C92513">
            <w:pPr>
              <w:shd w:val="clear" w:color="auto" w:fill="FFFFFF"/>
              <w:autoSpaceDE w:val="0"/>
              <w:autoSpaceDN w:val="0"/>
              <w:adjustRightInd w:val="0"/>
              <w:jc w:val="center"/>
              <w:rPr>
                <w:rFonts w:ascii="Arial" w:hAnsi="Arial" w:cs="Arial"/>
                <w:iCs/>
                <w:sz w:val="18"/>
                <w:szCs w:val="18"/>
              </w:rPr>
            </w:pPr>
            <w:r w:rsidRPr="004642AD">
              <w:rPr>
                <w:rFonts w:ascii="Arial" w:hAnsi="Arial" w:cs="Arial"/>
                <w:iCs/>
                <w:sz w:val="18"/>
                <w:szCs w:val="18"/>
              </w:rPr>
              <w:t>Tiempo de entrega</w:t>
            </w:r>
          </w:p>
        </w:tc>
        <w:tc>
          <w:tcPr>
            <w:tcW w:w="2265" w:type="dxa"/>
            <w:shd w:val="clear" w:color="auto" w:fill="auto"/>
            <w:vAlign w:val="center"/>
          </w:tcPr>
          <w:p w:rsidR="00C92513" w:rsidRPr="004642AD" w:rsidRDefault="00C92513" w:rsidP="00C92513">
            <w:pPr>
              <w:shd w:val="clear" w:color="auto" w:fill="FFFFFF"/>
              <w:autoSpaceDE w:val="0"/>
              <w:autoSpaceDN w:val="0"/>
              <w:adjustRightInd w:val="0"/>
              <w:jc w:val="center"/>
              <w:rPr>
                <w:rFonts w:ascii="Arial" w:hAnsi="Arial" w:cs="Arial"/>
                <w:iCs/>
                <w:sz w:val="18"/>
                <w:szCs w:val="18"/>
              </w:rPr>
            </w:pPr>
            <w:r w:rsidRPr="004642AD">
              <w:rPr>
                <w:rFonts w:ascii="Arial" w:hAnsi="Arial" w:cs="Arial"/>
                <w:iCs/>
                <w:sz w:val="18"/>
                <w:szCs w:val="18"/>
              </w:rPr>
              <w:t>Pena contractual</w:t>
            </w:r>
          </w:p>
        </w:tc>
      </w:tr>
      <w:tr w:rsidR="00CD185D" w:rsidRPr="004642AD" w:rsidTr="005D6E48">
        <w:trPr>
          <w:trHeight w:val="1035"/>
          <w:jc w:val="center"/>
        </w:trPr>
        <w:tc>
          <w:tcPr>
            <w:tcW w:w="2638" w:type="dxa"/>
            <w:shd w:val="clear" w:color="auto" w:fill="FFFFFF"/>
            <w:vAlign w:val="center"/>
          </w:tcPr>
          <w:p w:rsidR="00CD185D" w:rsidRPr="004642AD" w:rsidRDefault="00CD185D" w:rsidP="004642AD">
            <w:pPr>
              <w:shd w:val="clear" w:color="auto" w:fill="FFFFFF"/>
              <w:autoSpaceDE w:val="0"/>
              <w:autoSpaceDN w:val="0"/>
              <w:adjustRightInd w:val="0"/>
              <w:jc w:val="both"/>
              <w:rPr>
                <w:rFonts w:ascii="Arial" w:hAnsi="Arial" w:cs="Arial"/>
                <w:iCs/>
                <w:sz w:val="18"/>
                <w:szCs w:val="18"/>
              </w:rPr>
            </w:pPr>
            <w:r>
              <w:rPr>
                <w:rFonts w:ascii="Arial" w:hAnsi="Arial" w:cs="Arial"/>
                <w:iCs/>
                <w:sz w:val="18"/>
                <w:szCs w:val="18"/>
              </w:rPr>
              <w:t>Atraso en la entrega del d</w:t>
            </w:r>
            <w:r w:rsidRPr="004642AD">
              <w:rPr>
                <w:rFonts w:ascii="Arial" w:hAnsi="Arial" w:cs="Arial"/>
                <w:iCs/>
                <w:sz w:val="18"/>
                <w:szCs w:val="18"/>
              </w:rPr>
              <w:t>irectorio de participantes en el proyecto.</w:t>
            </w:r>
          </w:p>
        </w:tc>
        <w:tc>
          <w:tcPr>
            <w:tcW w:w="2265" w:type="dxa"/>
            <w:shd w:val="clear" w:color="auto" w:fill="FFFFFF"/>
            <w:vAlign w:val="center"/>
          </w:tcPr>
          <w:p w:rsidR="00CD185D" w:rsidRPr="004642AD" w:rsidRDefault="00CD185D" w:rsidP="00C92513">
            <w:pPr>
              <w:jc w:val="both"/>
              <w:rPr>
                <w:rFonts w:ascii="Arial" w:hAnsi="Arial" w:cs="Arial"/>
                <w:b/>
                <w:sz w:val="18"/>
                <w:szCs w:val="18"/>
              </w:rPr>
            </w:pPr>
            <w:r w:rsidRPr="004642AD">
              <w:rPr>
                <w:rFonts w:ascii="Arial" w:hAnsi="Arial" w:cs="Arial"/>
                <w:iCs/>
                <w:sz w:val="18"/>
                <w:szCs w:val="18"/>
              </w:rPr>
              <w:t>Durante los siguientes cinco días hábiles posteriores a la fecha de notificación de la adjudicación o fallo.</w:t>
            </w:r>
          </w:p>
        </w:tc>
        <w:tc>
          <w:tcPr>
            <w:tcW w:w="2265" w:type="dxa"/>
            <w:vMerge w:val="restart"/>
            <w:shd w:val="clear" w:color="auto" w:fill="FFFFFF"/>
            <w:vAlign w:val="center"/>
          </w:tcPr>
          <w:p w:rsidR="00CD185D" w:rsidRPr="004642AD" w:rsidRDefault="00CD185D" w:rsidP="00C92513">
            <w:pPr>
              <w:jc w:val="both"/>
              <w:rPr>
                <w:rFonts w:ascii="Arial" w:hAnsi="Arial" w:cs="Arial"/>
                <w:sz w:val="18"/>
                <w:szCs w:val="18"/>
              </w:rPr>
            </w:pPr>
            <w:r w:rsidRPr="004642AD">
              <w:rPr>
                <w:rFonts w:ascii="Arial" w:hAnsi="Arial" w:cs="Arial"/>
                <w:b/>
                <w:sz w:val="18"/>
                <w:szCs w:val="18"/>
              </w:rPr>
              <w:t>0.25%</w:t>
            </w:r>
            <w:r w:rsidRPr="004642AD">
              <w:rPr>
                <w:rFonts w:ascii="Arial" w:hAnsi="Arial" w:cs="Arial"/>
                <w:sz w:val="18"/>
                <w:szCs w:val="18"/>
              </w:rPr>
              <w:t xml:space="preserve"> (cero punto veinticinco por ciento) del monto total del contrato por cada día de atraso</w:t>
            </w:r>
          </w:p>
        </w:tc>
      </w:tr>
      <w:tr w:rsidR="00CD185D" w:rsidRPr="004642AD" w:rsidTr="005D6E48">
        <w:trPr>
          <w:trHeight w:val="1035"/>
          <w:jc w:val="center"/>
        </w:trPr>
        <w:tc>
          <w:tcPr>
            <w:tcW w:w="2638" w:type="dxa"/>
            <w:shd w:val="clear" w:color="auto" w:fill="FFFFFF"/>
            <w:vAlign w:val="center"/>
          </w:tcPr>
          <w:p w:rsidR="00CD185D" w:rsidRDefault="00CD185D" w:rsidP="004642AD">
            <w:pPr>
              <w:shd w:val="clear" w:color="auto" w:fill="FFFFFF"/>
              <w:autoSpaceDE w:val="0"/>
              <w:autoSpaceDN w:val="0"/>
              <w:adjustRightInd w:val="0"/>
              <w:jc w:val="both"/>
              <w:rPr>
                <w:rFonts w:ascii="Arial" w:hAnsi="Arial" w:cs="Arial"/>
                <w:iCs/>
                <w:sz w:val="18"/>
                <w:szCs w:val="18"/>
              </w:rPr>
            </w:pPr>
            <w:r>
              <w:rPr>
                <w:rFonts w:ascii="Arial" w:hAnsi="Arial" w:cs="Arial"/>
                <w:iCs/>
                <w:sz w:val="18"/>
                <w:szCs w:val="18"/>
              </w:rPr>
              <w:t xml:space="preserve">Atraso en la presentación de notificación por robo o extravío de material </w:t>
            </w:r>
            <w:proofErr w:type="spellStart"/>
            <w:r>
              <w:rPr>
                <w:rFonts w:ascii="Arial" w:hAnsi="Arial" w:cs="Arial"/>
                <w:iCs/>
                <w:sz w:val="18"/>
                <w:szCs w:val="18"/>
              </w:rPr>
              <w:t>videográfico</w:t>
            </w:r>
            <w:proofErr w:type="spellEnd"/>
            <w:r>
              <w:rPr>
                <w:rFonts w:ascii="Arial" w:hAnsi="Arial" w:cs="Arial"/>
                <w:iCs/>
                <w:sz w:val="18"/>
                <w:szCs w:val="18"/>
              </w:rPr>
              <w:t>.</w:t>
            </w:r>
          </w:p>
        </w:tc>
        <w:tc>
          <w:tcPr>
            <w:tcW w:w="2265" w:type="dxa"/>
            <w:shd w:val="clear" w:color="auto" w:fill="FFFFFF"/>
            <w:vAlign w:val="center"/>
          </w:tcPr>
          <w:p w:rsidR="00CD185D" w:rsidRPr="004642AD" w:rsidRDefault="00CD185D" w:rsidP="00CD185D">
            <w:pPr>
              <w:jc w:val="both"/>
              <w:rPr>
                <w:rFonts w:ascii="Arial" w:hAnsi="Arial" w:cs="Arial"/>
                <w:iCs/>
                <w:sz w:val="18"/>
                <w:szCs w:val="18"/>
              </w:rPr>
            </w:pPr>
            <w:r>
              <w:rPr>
                <w:rFonts w:ascii="Arial" w:hAnsi="Arial" w:cs="Arial"/>
                <w:iCs/>
                <w:sz w:val="18"/>
                <w:szCs w:val="18"/>
              </w:rPr>
              <w:t>Durante los siguientes cinco días naturales a la fecha del incidente de robo o extravío</w:t>
            </w:r>
          </w:p>
        </w:tc>
        <w:tc>
          <w:tcPr>
            <w:tcW w:w="2265" w:type="dxa"/>
            <w:vMerge/>
            <w:shd w:val="clear" w:color="auto" w:fill="FFFFFF"/>
            <w:vAlign w:val="center"/>
          </w:tcPr>
          <w:p w:rsidR="00CD185D" w:rsidRPr="004642AD" w:rsidRDefault="00CD185D" w:rsidP="00C92513">
            <w:pPr>
              <w:jc w:val="both"/>
              <w:rPr>
                <w:rFonts w:ascii="Arial" w:hAnsi="Arial" w:cs="Arial"/>
                <w:b/>
                <w:sz w:val="18"/>
                <w:szCs w:val="18"/>
              </w:rPr>
            </w:pPr>
          </w:p>
        </w:tc>
      </w:tr>
    </w:tbl>
    <w:p w:rsidR="006304B4" w:rsidRDefault="006304B4" w:rsidP="006304B4">
      <w:pPr>
        <w:ind w:left="567"/>
        <w:jc w:val="both"/>
        <w:rPr>
          <w:rFonts w:ascii="Arial" w:hAnsi="Arial" w:cs="Arial"/>
          <w:bCs/>
        </w:rPr>
      </w:pPr>
    </w:p>
    <w:p w:rsidR="00B857E3" w:rsidRDefault="00B857E3" w:rsidP="0081454F">
      <w:pPr>
        <w:ind w:left="567"/>
        <w:jc w:val="both"/>
        <w:rPr>
          <w:rFonts w:ascii="Arial" w:hAnsi="Arial" w:cs="Arial"/>
        </w:rPr>
      </w:pPr>
    </w:p>
    <w:p w:rsidR="00B857E3" w:rsidRPr="00B857E3" w:rsidRDefault="00B857E3" w:rsidP="0081454F">
      <w:pPr>
        <w:ind w:left="567"/>
        <w:jc w:val="both"/>
        <w:rPr>
          <w:rFonts w:ascii="Arial" w:hAnsi="Arial" w:cs="Arial"/>
          <w:b/>
        </w:rPr>
      </w:pPr>
      <w:r w:rsidRPr="00B857E3">
        <w:rPr>
          <w:rFonts w:ascii="Arial" w:hAnsi="Arial" w:cs="Arial"/>
          <w:b/>
        </w:rPr>
        <w:t xml:space="preserve">Para el caso de penas convencionales y/o contractuales </w:t>
      </w:r>
    </w:p>
    <w:p w:rsidR="00B857E3" w:rsidRDefault="00B857E3" w:rsidP="0081454F">
      <w:pPr>
        <w:ind w:left="567"/>
        <w:jc w:val="both"/>
        <w:rPr>
          <w:rFonts w:ascii="Arial" w:hAnsi="Arial" w:cs="Arial"/>
        </w:rPr>
      </w:pPr>
    </w:p>
    <w:p w:rsidR="0081454F" w:rsidRPr="0099364F" w:rsidRDefault="0081454F" w:rsidP="0081454F">
      <w:pPr>
        <w:ind w:left="567"/>
        <w:jc w:val="both"/>
        <w:rPr>
          <w:rFonts w:ascii="Arial" w:hAnsi="Arial" w:cs="Arial"/>
        </w:rPr>
      </w:pPr>
      <w:r w:rsidRPr="0099364F">
        <w:rPr>
          <w:rFonts w:ascii="Arial" w:hAnsi="Arial" w:cs="Arial"/>
        </w:rPr>
        <w:t>El límite máximo que podrá aplicarse</w:t>
      </w:r>
      <w:r w:rsidR="00B857E3">
        <w:rPr>
          <w:rFonts w:ascii="Arial" w:hAnsi="Arial" w:cs="Arial"/>
        </w:rPr>
        <w:t xml:space="preserve"> para cada una de ellas</w:t>
      </w:r>
      <w:r w:rsidRPr="0099364F">
        <w:rPr>
          <w:rFonts w:ascii="Arial" w:hAnsi="Arial" w:cs="Arial"/>
        </w:rPr>
        <w:t xml:space="preserve"> al PROVEEDOR, será hasta por el monto de la garantía de cumplimiento del contrato, después de lo cual el INSTITUTO podrá iniciar el procedimiento de rescisión del contrato.</w:t>
      </w:r>
    </w:p>
    <w:p w:rsidR="0081454F" w:rsidRPr="0099364F" w:rsidRDefault="0081454F" w:rsidP="0081454F">
      <w:pPr>
        <w:ind w:left="567"/>
        <w:jc w:val="both"/>
        <w:rPr>
          <w:rFonts w:ascii="Arial" w:hAnsi="Arial" w:cs="Arial"/>
        </w:rPr>
      </w:pPr>
    </w:p>
    <w:p w:rsidR="0081454F" w:rsidRPr="0099364F" w:rsidRDefault="0081454F" w:rsidP="0081454F">
      <w:pPr>
        <w:ind w:left="567"/>
        <w:jc w:val="both"/>
        <w:rPr>
          <w:rFonts w:ascii="Arial" w:hAnsi="Arial" w:cs="Arial"/>
        </w:rPr>
      </w:pPr>
      <w:r w:rsidRPr="0099364F">
        <w:rPr>
          <w:rFonts w:ascii="Arial" w:hAnsi="Arial" w:cs="Arial"/>
        </w:rPr>
        <w:t>El titular de la DRMS notificará por escrito al PROVEEDOR el atraso en el cumplimiento de las obligaciones objeto del contrato, así como el monto que se obliga a cubrir por concepto de pena convencional</w:t>
      </w:r>
      <w:r w:rsidR="006304B4">
        <w:rPr>
          <w:rFonts w:ascii="Arial" w:hAnsi="Arial" w:cs="Arial"/>
        </w:rPr>
        <w:t xml:space="preserve"> y contractual</w:t>
      </w:r>
      <w:r w:rsidRPr="0099364F">
        <w:rPr>
          <w:rFonts w:ascii="Arial" w:hAnsi="Arial" w:cs="Arial"/>
        </w:rPr>
        <w:t>, el cual deberá ser cubierto dentro de los 5 (cinco) días hábiles posteriores a aquél en que se le haya requerido. Asimismo, el LICITANTE adjudicado aceptará que en caso de proceder el cobro de penas convencionales, el pago por los servicios ejecutados quede condicionado al pago que éste deba efectuar por concepto de dichas penas.</w:t>
      </w:r>
    </w:p>
    <w:p w:rsidR="0081454F" w:rsidRPr="0099364F" w:rsidRDefault="0081454F" w:rsidP="0081454F">
      <w:pPr>
        <w:ind w:left="567"/>
        <w:jc w:val="both"/>
        <w:rPr>
          <w:rFonts w:ascii="Arial" w:hAnsi="Arial" w:cs="Arial"/>
        </w:rPr>
      </w:pPr>
    </w:p>
    <w:p w:rsidR="0081454F" w:rsidRPr="0099364F" w:rsidRDefault="0081454F" w:rsidP="0081454F">
      <w:pPr>
        <w:ind w:left="567"/>
        <w:jc w:val="both"/>
        <w:rPr>
          <w:rFonts w:ascii="Arial" w:hAnsi="Arial" w:cs="Arial"/>
        </w:rPr>
      </w:pPr>
      <w:r w:rsidRPr="0099364F">
        <w:rPr>
          <w:rFonts w:ascii="Arial" w:hAnsi="Arial" w:cs="Arial"/>
        </w:rPr>
        <w:t>El PROVEEDOR realizará en su caso, el pago por concepto de penas convencionales</w:t>
      </w:r>
      <w:r w:rsidR="00B857E3">
        <w:rPr>
          <w:rFonts w:ascii="Arial" w:hAnsi="Arial" w:cs="Arial"/>
        </w:rPr>
        <w:t xml:space="preserve"> o contractuales</w:t>
      </w:r>
      <w:r w:rsidRPr="0099364F">
        <w:rPr>
          <w:rFonts w:ascii="Arial" w:hAnsi="Arial" w:cs="Arial"/>
        </w:rPr>
        <w:t>, mediante cheque certificado, en la Caja General de la Dirección Ejecutiva de Administración del INSTITUTO, ubicada en Periférico Sur número 4124, primer piso, Colonia Jardines del Pedregal, Delegación Álvaro Obregón, Código Postal 01900, Ciudad de México, o bien mediante transferencia electrónica a la cuenta que el INSTITUTO le proporcione con la notificación correspondiente.</w:t>
      </w:r>
    </w:p>
    <w:p w:rsidR="0081454F" w:rsidRPr="0099364F" w:rsidRDefault="0081454F" w:rsidP="0081454F">
      <w:pPr>
        <w:ind w:left="567"/>
        <w:jc w:val="both"/>
        <w:rPr>
          <w:rFonts w:ascii="Arial" w:hAnsi="Arial" w:cs="Arial"/>
        </w:rPr>
      </w:pPr>
    </w:p>
    <w:p w:rsidR="0081454F" w:rsidRPr="0099364F" w:rsidRDefault="0081454F" w:rsidP="0081454F">
      <w:pPr>
        <w:ind w:left="567"/>
        <w:jc w:val="both"/>
        <w:rPr>
          <w:rFonts w:ascii="Arial" w:hAnsi="Arial" w:cs="Arial"/>
        </w:rPr>
      </w:pPr>
      <w:r w:rsidRPr="0099364F">
        <w:rPr>
          <w:rFonts w:ascii="Arial" w:hAnsi="Arial" w:cs="Arial"/>
        </w:rPr>
        <w:t>El pago del servicio quedará condicionado, proporcionalmente, al pago que el PROVEEDOR deba efectuar por concepto de penas convencionales</w:t>
      </w:r>
      <w:r w:rsidR="00B857E3">
        <w:rPr>
          <w:rFonts w:ascii="Arial" w:hAnsi="Arial" w:cs="Arial"/>
        </w:rPr>
        <w:t xml:space="preserve"> o contractuales</w:t>
      </w:r>
      <w:r w:rsidRPr="0099364F">
        <w:rPr>
          <w:rFonts w:ascii="Arial" w:hAnsi="Arial" w:cs="Arial"/>
        </w:rPr>
        <w:t xml:space="preserve"> por atraso, en el entendido de que si el contrato es rescindido, no procederá el cobro de dichas penas ni la contabilización de las mismas al hacer efectiva la garantía de cumplimiento.</w:t>
      </w:r>
    </w:p>
    <w:p w:rsidR="007F729B" w:rsidRPr="0099364F" w:rsidRDefault="007F729B" w:rsidP="00B054C5">
      <w:pPr>
        <w:ind w:left="709" w:right="23"/>
        <w:jc w:val="both"/>
        <w:rPr>
          <w:rFonts w:ascii="Arial" w:hAnsi="Arial" w:cs="Arial"/>
        </w:rPr>
      </w:pPr>
    </w:p>
    <w:p w:rsidR="00B054C5" w:rsidRPr="0099364F" w:rsidRDefault="00B054C5" w:rsidP="00B23A1C">
      <w:pPr>
        <w:pStyle w:val="Ttulo1"/>
        <w:numPr>
          <w:ilvl w:val="0"/>
          <w:numId w:val="81"/>
        </w:numPr>
        <w:spacing w:before="120" w:after="120"/>
        <w:ind w:left="567" w:hanging="567"/>
        <w:jc w:val="both"/>
        <w:rPr>
          <w:rFonts w:cs="Arial"/>
          <w:bCs/>
          <w:color w:val="365F91" w:themeColor="accent1" w:themeShade="BF"/>
          <w:sz w:val="20"/>
        </w:rPr>
      </w:pPr>
      <w:bookmarkStart w:id="792" w:name="_Toc491861720"/>
      <w:bookmarkStart w:id="793" w:name="_Toc499053780"/>
      <w:bookmarkStart w:id="794" w:name="_Toc507676546"/>
      <w:r w:rsidRPr="0099364F">
        <w:rPr>
          <w:rFonts w:cs="Arial"/>
          <w:bCs/>
          <w:color w:val="365F91" w:themeColor="accent1" w:themeShade="BF"/>
          <w:sz w:val="20"/>
        </w:rPr>
        <w:t>DEDUCCIONES</w:t>
      </w:r>
      <w:bookmarkEnd w:id="792"/>
      <w:bookmarkEnd w:id="793"/>
      <w:bookmarkEnd w:id="794"/>
      <w:r w:rsidR="007F55D8" w:rsidRPr="0099364F">
        <w:rPr>
          <w:rFonts w:cs="Arial"/>
          <w:bCs/>
          <w:color w:val="365F91" w:themeColor="accent1" w:themeShade="BF"/>
          <w:sz w:val="20"/>
        </w:rPr>
        <w:t>.</w:t>
      </w:r>
    </w:p>
    <w:p w:rsidR="00B054C5" w:rsidRPr="0099364F" w:rsidRDefault="00B054C5" w:rsidP="007F55D8">
      <w:pPr>
        <w:tabs>
          <w:tab w:val="left" w:pos="567"/>
          <w:tab w:val="left" w:pos="851"/>
        </w:tabs>
        <w:ind w:left="567" w:right="-234"/>
        <w:jc w:val="both"/>
        <w:rPr>
          <w:rFonts w:ascii="Arial" w:hAnsi="Arial" w:cs="Arial"/>
        </w:rPr>
      </w:pPr>
      <w:r w:rsidRPr="0099364F">
        <w:rPr>
          <w:rFonts w:ascii="Arial" w:hAnsi="Arial" w:cs="Arial"/>
        </w:rPr>
        <w:t>Para el presente procedimiento de contrata</w:t>
      </w:r>
      <w:r w:rsidR="008E227F" w:rsidRPr="0099364F">
        <w:rPr>
          <w:rFonts w:ascii="Arial" w:hAnsi="Arial" w:cs="Arial"/>
        </w:rPr>
        <w:t>ción no aplicarán deducciones.</w:t>
      </w:r>
    </w:p>
    <w:p w:rsidR="00B054C5" w:rsidRPr="0099364F" w:rsidRDefault="00B054C5" w:rsidP="00B054C5">
      <w:pPr>
        <w:tabs>
          <w:tab w:val="left" w:pos="567"/>
        </w:tabs>
        <w:ind w:right="-234"/>
        <w:jc w:val="both"/>
        <w:rPr>
          <w:rFonts w:ascii="Arial" w:hAnsi="Arial" w:cs="Arial"/>
        </w:rPr>
      </w:pPr>
    </w:p>
    <w:p w:rsidR="00B054C5" w:rsidRPr="0099364F" w:rsidRDefault="00B054C5" w:rsidP="00B23A1C">
      <w:pPr>
        <w:pStyle w:val="Ttulo1"/>
        <w:numPr>
          <w:ilvl w:val="0"/>
          <w:numId w:val="81"/>
        </w:numPr>
        <w:spacing w:before="120"/>
        <w:ind w:left="567" w:hanging="567"/>
        <w:jc w:val="both"/>
        <w:rPr>
          <w:rFonts w:cs="Arial"/>
          <w:bCs/>
          <w:color w:val="365F91" w:themeColor="accent1" w:themeShade="BF"/>
          <w:sz w:val="20"/>
        </w:rPr>
      </w:pPr>
      <w:bookmarkStart w:id="795" w:name="_Toc491861721"/>
      <w:bookmarkStart w:id="796" w:name="_Toc499053781"/>
      <w:bookmarkStart w:id="797" w:name="_Toc507676547"/>
      <w:r w:rsidRPr="0099364F">
        <w:rPr>
          <w:rFonts w:cs="Arial"/>
          <w:bCs/>
          <w:color w:val="365F91" w:themeColor="accent1" w:themeShade="BF"/>
          <w:sz w:val="20"/>
        </w:rPr>
        <w:t>TERMINACIÓN ANTICIPADA DEL CONTRATO</w:t>
      </w:r>
      <w:bookmarkEnd w:id="795"/>
      <w:bookmarkEnd w:id="796"/>
      <w:bookmarkEnd w:id="797"/>
      <w:r w:rsidR="000B3A1A" w:rsidRPr="0099364F">
        <w:rPr>
          <w:rFonts w:cs="Arial"/>
          <w:bCs/>
          <w:color w:val="365F91" w:themeColor="accent1" w:themeShade="BF"/>
          <w:sz w:val="20"/>
        </w:rPr>
        <w:t>.</w:t>
      </w:r>
    </w:p>
    <w:p w:rsidR="00B054C5" w:rsidRPr="0099364F" w:rsidRDefault="00B054C5" w:rsidP="007F55D8">
      <w:pPr>
        <w:spacing w:before="120" w:after="120"/>
        <w:ind w:left="567"/>
        <w:jc w:val="both"/>
        <w:rPr>
          <w:rFonts w:ascii="Arial" w:hAnsi="Arial" w:cs="Arial"/>
        </w:rPr>
      </w:pPr>
      <w:r w:rsidRPr="0099364F">
        <w:rPr>
          <w:rFonts w:ascii="Arial" w:hAnsi="Arial" w:cs="Arial"/>
        </w:rPr>
        <w:t>En términos del artículo 65 del REGLAMENTO y los artículos 147 y 148 de las POBALINES, el INSTITUTO podrá dar por terminado anticipadamente un contrato en los siguientes supuestos:</w:t>
      </w:r>
    </w:p>
    <w:p w:rsidR="00B054C5" w:rsidRPr="0099364F" w:rsidRDefault="00B054C5" w:rsidP="00E05829">
      <w:pPr>
        <w:numPr>
          <w:ilvl w:val="0"/>
          <w:numId w:val="18"/>
        </w:numPr>
        <w:spacing w:before="120" w:after="120"/>
        <w:ind w:left="1134" w:hanging="283"/>
        <w:jc w:val="both"/>
        <w:rPr>
          <w:rFonts w:ascii="Arial" w:hAnsi="Arial" w:cs="Arial"/>
        </w:rPr>
      </w:pPr>
      <w:r w:rsidRPr="0099364F">
        <w:rPr>
          <w:rFonts w:ascii="Arial" w:hAnsi="Arial" w:cs="Arial"/>
        </w:rPr>
        <w:t>Por caso fortuito o fuerza mayor;</w:t>
      </w:r>
    </w:p>
    <w:p w:rsidR="00B054C5" w:rsidRPr="0099364F" w:rsidRDefault="00B054C5" w:rsidP="00E05829">
      <w:pPr>
        <w:numPr>
          <w:ilvl w:val="0"/>
          <w:numId w:val="18"/>
        </w:numPr>
        <w:spacing w:before="120" w:after="120"/>
        <w:ind w:left="1134" w:hanging="283"/>
        <w:jc w:val="both"/>
        <w:rPr>
          <w:rFonts w:ascii="Arial" w:hAnsi="Arial" w:cs="Arial"/>
        </w:rPr>
      </w:pPr>
      <w:r w:rsidRPr="0099364F">
        <w:rPr>
          <w:rFonts w:ascii="Arial" w:hAnsi="Arial" w:cs="Arial"/>
        </w:rPr>
        <w:t xml:space="preserve">Cuando por causas justificadas se extinga la necesidad de requerir los </w:t>
      </w:r>
      <w:r w:rsidR="00492519" w:rsidRPr="0099364F">
        <w:rPr>
          <w:rFonts w:ascii="Arial" w:hAnsi="Arial" w:cs="Arial"/>
        </w:rPr>
        <w:t>servicios</w:t>
      </w:r>
      <w:r w:rsidRPr="0099364F">
        <w:rPr>
          <w:rFonts w:ascii="Arial" w:hAnsi="Arial" w:cs="Arial"/>
        </w:rPr>
        <w:t xml:space="preserve"> originalmente contratados;</w:t>
      </w:r>
    </w:p>
    <w:p w:rsidR="00B054C5" w:rsidRPr="0099364F" w:rsidRDefault="00B054C5" w:rsidP="00E05829">
      <w:pPr>
        <w:numPr>
          <w:ilvl w:val="1"/>
          <w:numId w:val="18"/>
        </w:numPr>
        <w:spacing w:before="120" w:after="120"/>
        <w:ind w:left="1134" w:hanging="141"/>
        <w:jc w:val="both"/>
        <w:rPr>
          <w:rFonts w:ascii="Arial" w:hAnsi="Arial" w:cs="Arial"/>
        </w:rPr>
      </w:pPr>
      <w:r w:rsidRPr="0099364F">
        <w:rPr>
          <w:rFonts w:ascii="Arial" w:hAnsi="Arial" w:cs="Arial"/>
        </w:rPr>
        <w:lastRenderedPageBreak/>
        <w:t xml:space="preserve">Cuando se determine la nulidad de los actos que dieron origen al contrato, con motivo de la resolución de una inconformidad o intervención de oficio emitida por </w:t>
      </w:r>
      <w:r w:rsidRPr="0099364F">
        <w:rPr>
          <w:rFonts w:ascii="Arial" w:hAnsi="Arial" w:cs="Arial"/>
          <w:bCs/>
          <w:iCs/>
        </w:rPr>
        <w:t>el Órgano Interno de Control</w:t>
      </w:r>
      <w:r w:rsidRPr="0099364F">
        <w:rPr>
          <w:rFonts w:ascii="Arial" w:hAnsi="Arial" w:cs="Arial"/>
        </w:rPr>
        <w:t>, y</w:t>
      </w:r>
    </w:p>
    <w:p w:rsidR="00B054C5" w:rsidRPr="0099364F" w:rsidRDefault="00B054C5" w:rsidP="00E05829">
      <w:pPr>
        <w:numPr>
          <w:ilvl w:val="1"/>
          <w:numId w:val="18"/>
        </w:numPr>
        <w:spacing w:before="120" w:after="120"/>
        <w:ind w:left="1134" w:hanging="141"/>
        <w:jc w:val="both"/>
        <w:rPr>
          <w:rFonts w:ascii="Arial" w:hAnsi="Arial" w:cs="Arial"/>
        </w:rPr>
      </w:pPr>
      <w:r w:rsidRPr="0099364F">
        <w:rPr>
          <w:rFonts w:ascii="Arial" w:hAnsi="Arial" w:cs="Arial"/>
        </w:rPr>
        <w:t>Cuando el administrador del contrato, en su respectivo ámbito de competencia justifique mediante dictamen que la continuidad del contrato contraviene los intereses del INSTITUTO.</w:t>
      </w:r>
    </w:p>
    <w:p w:rsidR="00B054C5" w:rsidRPr="0099364F" w:rsidRDefault="00B054C5" w:rsidP="00B054C5">
      <w:pPr>
        <w:spacing w:before="120" w:after="120"/>
        <w:ind w:left="705"/>
        <w:jc w:val="both"/>
        <w:rPr>
          <w:rFonts w:ascii="Arial" w:hAnsi="Arial" w:cs="Arial"/>
        </w:rPr>
      </w:pPr>
      <w:r w:rsidRPr="0099364F">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B054C5" w:rsidRPr="0099364F" w:rsidRDefault="00B054C5" w:rsidP="008E227F">
      <w:pPr>
        <w:ind w:left="705"/>
        <w:jc w:val="both"/>
        <w:rPr>
          <w:rFonts w:ascii="Arial" w:hAnsi="Arial" w:cs="Arial"/>
        </w:rPr>
      </w:pPr>
      <w:r w:rsidRPr="0099364F">
        <w:rPr>
          <w:rFonts w:ascii="Arial" w:hAnsi="Arial" w:cs="Arial"/>
        </w:rPr>
        <w:t>Lo señalado en el párrafo anterior quedará sujeto a lo previsto en el artículo 149 y 150 de las POBALINES.</w:t>
      </w:r>
    </w:p>
    <w:p w:rsidR="000B3A1A" w:rsidRPr="0099364F" w:rsidRDefault="000B3A1A" w:rsidP="008E227F">
      <w:pPr>
        <w:ind w:left="705"/>
        <w:jc w:val="both"/>
        <w:rPr>
          <w:rFonts w:ascii="Arial" w:hAnsi="Arial" w:cs="Arial"/>
        </w:rPr>
      </w:pPr>
    </w:p>
    <w:p w:rsidR="00B054C5" w:rsidRPr="0099364F" w:rsidRDefault="00B054C5" w:rsidP="00B23A1C">
      <w:pPr>
        <w:pStyle w:val="Ttulo1"/>
        <w:numPr>
          <w:ilvl w:val="0"/>
          <w:numId w:val="81"/>
        </w:numPr>
        <w:ind w:left="567" w:hanging="567"/>
        <w:jc w:val="both"/>
        <w:rPr>
          <w:rFonts w:cs="Arial"/>
          <w:bCs/>
          <w:color w:val="365F91" w:themeColor="accent1" w:themeShade="BF"/>
          <w:sz w:val="20"/>
        </w:rPr>
      </w:pPr>
      <w:bookmarkStart w:id="798" w:name="_Toc309618084"/>
      <w:bookmarkStart w:id="799" w:name="_Toc314085336"/>
      <w:bookmarkStart w:id="800" w:name="_Toc314086234"/>
      <w:bookmarkStart w:id="801" w:name="_Toc314094157"/>
      <w:bookmarkStart w:id="802" w:name="_Toc491861722"/>
      <w:bookmarkStart w:id="803" w:name="_Toc499053782"/>
      <w:bookmarkStart w:id="804" w:name="_Toc507676548"/>
      <w:r w:rsidRPr="0099364F">
        <w:rPr>
          <w:rFonts w:cs="Arial"/>
          <w:bCs/>
          <w:color w:val="365F91" w:themeColor="accent1" w:themeShade="BF"/>
          <w:sz w:val="20"/>
        </w:rPr>
        <w:t>RESCISIÓN DEL CONTRATO</w:t>
      </w:r>
      <w:bookmarkEnd w:id="798"/>
      <w:bookmarkEnd w:id="799"/>
      <w:bookmarkEnd w:id="800"/>
      <w:bookmarkEnd w:id="801"/>
      <w:bookmarkEnd w:id="802"/>
      <w:bookmarkEnd w:id="803"/>
      <w:bookmarkEnd w:id="804"/>
      <w:r w:rsidR="000B3A1A" w:rsidRPr="0099364F">
        <w:rPr>
          <w:rFonts w:cs="Arial"/>
          <w:bCs/>
          <w:color w:val="365F91" w:themeColor="accent1" w:themeShade="BF"/>
          <w:sz w:val="20"/>
        </w:rPr>
        <w:t>.</w:t>
      </w:r>
    </w:p>
    <w:p w:rsidR="000B3A1A" w:rsidRPr="0099364F" w:rsidRDefault="000B3A1A" w:rsidP="000B3A1A">
      <w:pPr>
        <w:rPr>
          <w:rFonts w:ascii="Arial" w:hAnsi="Arial" w:cs="Arial"/>
          <w:lang w:val="es-ES"/>
        </w:rPr>
      </w:pPr>
    </w:p>
    <w:p w:rsidR="00466842" w:rsidRPr="0099364F" w:rsidRDefault="00466842" w:rsidP="000B3A1A">
      <w:pPr>
        <w:ind w:left="567"/>
        <w:jc w:val="both"/>
        <w:rPr>
          <w:rFonts w:ascii="Arial" w:hAnsi="Arial" w:cs="Arial"/>
        </w:rPr>
      </w:pPr>
      <w:r w:rsidRPr="0099364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rsidR="00466842" w:rsidRPr="0099364F" w:rsidRDefault="00466842" w:rsidP="00E05829">
      <w:pPr>
        <w:pStyle w:val="Prrafodelista"/>
        <w:numPr>
          <w:ilvl w:val="0"/>
          <w:numId w:val="20"/>
        </w:numPr>
        <w:tabs>
          <w:tab w:val="clear" w:pos="1083"/>
          <w:tab w:val="num" w:pos="1276"/>
        </w:tabs>
        <w:spacing w:before="120" w:after="120"/>
        <w:ind w:left="1276" w:hanging="425"/>
        <w:jc w:val="both"/>
        <w:rPr>
          <w:rFonts w:ascii="Arial" w:hAnsi="Arial" w:cs="Arial"/>
        </w:rPr>
      </w:pPr>
      <w:r w:rsidRPr="0099364F">
        <w:rPr>
          <w:rFonts w:ascii="Arial" w:hAnsi="Arial" w:cs="Arial"/>
        </w:rPr>
        <w:t>Si deja de sostener el precio establecido en su oferta económica;</w:t>
      </w:r>
    </w:p>
    <w:p w:rsidR="00466842" w:rsidRPr="0099364F" w:rsidRDefault="00466842" w:rsidP="00E05829">
      <w:pPr>
        <w:pStyle w:val="Prrafodelista"/>
        <w:numPr>
          <w:ilvl w:val="0"/>
          <w:numId w:val="20"/>
        </w:numPr>
        <w:tabs>
          <w:tab w:val="clear" w:pos="1083"/>
          <w:tab w:val="num" w:pos="1276"/>
        </w:tabs>
        <w:spacing w:before="120" w:after="120"/>
        <w:ind w:left="1276" w:hanging="425"/>
        <w:jc w:val="both"/>
        <w:rPr>
          <w:rFonts w:ascii="Arial" w:hAnsi="Arial" w:cs="Arial"/>
        </w:rPr>
      </w:pPr>
      <w:r w:rsidRPr="0099364F">
        <w:rPr>
          <w:rFonts w:ascii="Arial" w:hAnsi="Arial" w:cs="Arial"/>
        </w:rPr>
        <w:t>Si durante la vigencia del contrato, el INSTITUTO corrobora que el PROVEEDOR ha proporcionado información falsa, relacionada con su documentación legal y/o sus ofertas técnica y económica; o</w:t>
      </w:r>
    </w:p>
    <w:p w:rsidR="00466842" w:rsidRPr="0099364F" w:rsidRDefault="00466842" w:rsidP="00E05829">
      <w:pPr>
        <w:pStyle w:val="Prrafodelista"/>
        <w:numPr>
          <w:ilvl w:val="0"/>
          <w:numId w:val="20"/>
        </w:numPr>
        <w:tabs>
          <w:tab w:val="clear" w:pos="1083"/>
          <w:tab w:val="num" w:pos="1276"/>
        </w:tabs>
        <w:spacing w:before="120" w:after="120"/>
        <w:ind w:left="1276" w:hanging="425"/>
        <w:jc w:val="both"/>
        <w:rPr>
          <w:rFonts w:ascii="Arial" w:hAnsi="Arial" w:cs="Arial"/>
        </w:rPr>
      </w:pPr>
      <w:r w:rsidRPr="0099364F">
        <w:rPr>
          <w:rFonts w:ascii="Arial" w:hAnsi="Arial" w:cs="Arial"/>
        </w:rPr>
        <w:t xml:space="preserve">Si el monto calculado de la pena convencional excede el monto de la garantía de cumplimiento. </w:t>
      </w:r>
    </w:p>
    <w:p w:rsidR="00466842" w:rsidRPr="0099364F" w:rsidRDefault="00466842" w:rsidP="00E05829">
      <w:pPr>
        <w:pStyle w:val="Prrafodelista"/>
        <w:numPr>
          <w:ilvl w:val="0"/>
          <w:numId w:val="20"/>
        </w:numPr>
        <w:tabs>
          <w:tab w:val="clear" w:pos="1083"/>
          <w:tab w:val="num" w:pos="1276"/>
        </w:tabs>
        <w:spacing w:before="120" w:after="120"/>
        <w:ind w:left="1276" w:hanging="425"/>
        <w:jc w:val="both"/>
        <w:rPr>
          <w:rFonts w:ascii="Arial" w:hAnsi="Arial" w:cs="Arial"/>
        </w:rPr>
      </w:pPr>
      <w:r w:rsidRPr="0099364F">
        <w:rPr>
          <w:rFonts w:ascii="Arial" w:hAnsi="Arial" w:cs="Arial"/>
        </w:rPr>
        <w:t>Si el PROVEEDOR incumple con cualquiera de las obligaciones establecidas en el contrato;</w:t>
      </w:r>
    </w:p>
    <w:p w:rsidR="00466842" w:rsidRPr="0099364F" w:rsidRDefault="00466842" w:rsidP="00E05829">
      <w:pPr>
        <w:pStyle w:val="Prrafodelista"/>
        <w:numPr>
          <w:ilvl w:val="0"/>
          <w:numId w:val="20"/>
        </w:numPr>
        <w:tabs>
          <w:tab w:val="clear" w:pos="1083"/>
          <w:tab w:val="num" w:pos="1276"/>
        </w:tabs>
        <w:spacing w:before="120" w:after="120"/>
        <w:ind w:left="1276" w:hanging="425"/>
        <w:jc w:val="both"/>
        <w:rPr>
          <w:rFonts w:ascii="Arial" w:hAnsi="Arial" w:cs="Arial"/>
        </w:rPr>
      </w:pPr>
      <w:r w:rsidRPr="0099364F">
        <w:rPr>
          <w:rFonts w:ascii="Arial" w:hAnsi="Arial" w:cs="Arial"/>
        </w:rPr>
        <w:t xml:space="preserve">Si el PROVEEDOR incumple con cualquiera de las obligaciones establecidas en el </w:t>
      </w:r>
      <w:r w:rsidR="00B05CE8" w:rsidRPr="0099364F">
        <w:rPr>
          <w:rFonts w:ascii="Arial" w:hAnsi="Arial" w:cs="Arial"/>
          <w:lang w:eastAsia="es-MX"/>
        </w:rPr>
        <w:t>Anexo 1 “Especificaciones técnicas” de la presente convocatoria</w:t>
      </w:r>
      <w:r w:rsidR="00B05CE8" w:rsidRPr="0099364F">
        <w:rPr>
          <w:rFonts w:ascii="Arial" w:hAnsi="Arial" w:cs="Arial"/>
        </w:rPr>
        <w:t xml:space="preserve"> </w:t>
      </w:r>
      <w:r w:rsidRPr="0099364F">
        <w:rPr>
          <w:rFonts w:ascii="Arial" w:hAnsi="Arial" w:cs="Arial"/>
        </w:rPr>
        <w:t>y sus anexos, la oferta técnica y económica del PROVEEDOR;</w:t>
      </w:r>
    </w:p>
    <w:p w:rsidR="00466842" w:rsidRPr="0099364F" w:rsidRDefault="00466842" w:rsidP="00E05829">
      <w:pPr>
        <w:pStyle w:val="Prrafodelista"/>
        <w:numPr>
          <w:ilvl w:val="0"/>
          <w:numId w:val="20"/>
        </w:numPr>
        <w:tabs>
          <w:tab w:val="clear" w:pos="1083"/>
          <w:tab w:val="num" w:pos="1276"/>
        </w:tabs>
        <w:spacing w:before="120" w:after="120"/>
        <w:ind w:left="1276" w:hanging="425"/>
        <w:jc w:val="both"/>
        <w:rPr>
          <w:rFonts w:ascii="Arial" w:hAnsi="Arial" w:cs="Arial"/>
        </w:rPr>
      </w:pPr>
      <w:r w:rsidRPr="0099364F">
        <w:rPr>
          <w:rFonts w:ascii="Arial" w:hAnsi="Arial" w:cs="Arial"/>
        </w:rPr>
        <w:t>Si no presenta la garantía de cumplimiento de contrato, en los términos que se establece en el numeral 7.2 de esta convocatoria, y</w:t>
      </w:r>
    </w:p>
    <w:p w:rsidR="00466842" w:rsidRPr="0099364F" w:rsidRDefault="00466842" w:rsidP="00E05829">
      <w:pPr>
        <w:pStyle w:val="Texto0"/>
        <w:numPr>
          <w:ilvl w:val="0"/>
          <w:numId w:val="20"/>
        </w:numPr>
        <w:tabs>
          <w:tab w:val="clear" w:pos="1083"/>
          <w:tab w:val="num" w:pos="1276"/>
        </w:tabs>
        <w:spacing w:before="120" w:after="120" w:line="240" w:lineRule="auto"/>
        <w:ind w:left="1276" w:hanging="425"/>
        <w:rPr>
          <w:rFonts w:cs="Arial"/>
          <w:sz w:val="20"/>
        </w:rPr>
      </w:pPr>
      <w:r w:rsidRPr="0099364F">
        <w:rPr>
          <w:rFonts w:cs="Arial"/>
          <w:sz w:val="20"/>
        </w:rPr>
        <w:t xml:space="preserve">Cuando la autoridad competente lo declare en concurso mercantil, o bien se encuentre en cualquier otra situación que afecte su patrimonio en tal forma que le impida cumplir con las obligaciones asumidas en el contrato. </w:t>
      </w:r>
    </w:p>
    <w:p w:rsidR="00B054C5" w:rsidRPr="0099364F" w:rsidRDefault="00B054C5" w:rsidP="000B3A1A">
      <w:pPr>
        <w:spacing w:before="120" w:after="120"/>
        <w:ind w:left="567"/>
        <w:jc w:val="both"/>
        <w:rPr>
          <w:rFonts w:ascii="Arial" w:hAnsi="Arial" w:cs="Arial"/>
        </w:rPr>
      </w:pPr>
      <w:r w:rsidRPr="0099364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B054C5" w:rsidRPr="0099364F" w:rsidRDefault="00B054C5" w:rsidP="000B3A1A">
      <w:pPr>
        <w:spacing w:before="120" w:after="120"/>
        <w:ind w:left="567"/>
        <w:jc w:val="both"/>
        <w:rPr>
          <w:rFonts w:ascii="Arial" w:hAnsi="Arial" w:cs="Arial"/>
        </w:rPr>
      </w:pPr>
      <w:r w:rsidRPr="0099364F">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B054C5" w:rsidRPr="0099364F" w:rsidRDefault="00B054C5" w:rsidP="000B3A1A">
      <w:pPr>
        <w:ind w:left="567"/>
        <w:jc w:val="both"/>
        <w:rPr>
          <w:rFonts w:ascii="Arial" w:hAnsi="Arial" w:cs="Arial"/>
        </w:rPr>
      </w:pPr>
      <w:r w:rsidRPr="0099364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B054C5" w:rsidRPr="0099364F" w:rsidRDefault="00B054C5" w:rsidP="008E227F">
      <w:pPr>
        <w:ind w:left="705"/>
        <w:jc w:val="both"/>
        <w:rPr>
          <w:rFonts w:ascii="Arial" w:hAnsi="Arial" w:cs="Arial"/>
        </w:rPr>
      </w:pPr>
    </w:p>
    <w:p w:rsidR="00B054C5" w:rsidRPr="0099364F" w:rsidRDefault="00B054C5" w:rsidP="00B23A1C">
      <w:pPr>
        <w:pStyle w:val="Ttulo1"/>
        <w:numPr>
          <w:ilvl w:val="0"/>
          <w:numId w:val="81"/>
        </w:numPr>
        <w:ind w:left="567" w:hanging="567"/>
        <w:jc w:val="both"/>
        <w:rPr>
          <w:rFonts w:cs="Arial"/>
          <w:bCs/>
          <w:color w:val="365F91" w:themeColor="accent1" w:themeShade="BF"/>
          <w:sz w:val="20"/>
        </w:rPr>
      </w:pPr>
      <w:bookmarkStart w:id="805" w:name="_Toc491861723"/>
      <w:bookmarkStart w:id="806" w:name="_Toc499053783"/>
      <w:bookmarkStart w:id="807" w:name="_Toc507676549"/>
      <w:r w:rsidRPr="0099364F">
        <w:rPr>
          <w:rFonts w:cs="Arial"/>
          <w:bCs/>
          <w:color w:val="365F91" w:themeColor="accent1" w:themeShade="BF"/>
          <w:sz w:val="20"/>
        </w:rPr>
        <w:lastRenderedPageBreak/>
        <w:t>MODIFICACIONES AL CONTRATO Y CANTIDADES ADICIONALES QUE PODRÁN CONTRATARSE</w:t>
      </w:r>
      <w:bookmarkEnd w:id="788"/>
      <w:bookmarkEnd w:id="789"/>
      <w:bookmarkEnd w:id="790"/>
      <w:bookmarkEnd w:id="791"/>
      <w:bookmarkEnd w:id="805"/>
      <w:bookmarkEnd w:id="806"/>
      <w:bookmarkEnd w:id="807"/>
      <w:r w:rsidR="000B3A1A" w:rsidRPr="0099364F">
        <w:rPr>
          <w:rFonts w:cs="Arial"/>
          <w:bCs/>
          <w:color w:val="365F91" w:themeColor="accent1" w:themeShade="BF"/>
          <w:sz w:val="20"/>
        </w:rPr>
        <w:t>.</w:t>
      </w:r>
    </w:p>
    <w:p w:rsidR="00B054C5" w:rsidRPr="0099364F" w:rsidRDefault="00B054C5" w:rsidP="000B3A1A">
      <w:pPr>
        <w:pStyle w:val="Textosinformato"/>
        <w:spacing w:before="120" w:after="120"/>
        <w:ind w:left="567"/>
        <w:jc w:val="both"/>
        <w:rPr>
          <w:rFonts w:ascii="Arial" w:hAnsi="Arial" w:cs="Arial"/>
        </w:rPr>
      </w:pPr>
      <w:r w:rsidRPr="0099364F">
        <w:rPr>
          <w:rFonts w:ascii="Arial" w:hAnsi="Arial" w:cs="Arial"/>
        </w:rPr>
        <w:t xml:space="preserve">De conformidad con el artículo 61 del REGLAMENTO, las áreas requirentes podrán, dentro de su presupuesto aprobado y disponible, bajo su responsabilidad y por razones fundadas y explícitas, solicitar a la Dirección de Recursos Materiales y Servicios el incremento del monto del contrato o de </w:t>
      </w:r>
      <w:r w:rsidR="00492519" w:rsidRPr="0099364F">
        <w:rPr>
          <w:rFonts w:ascii="Arial" w:hAnsi="Arial" w:cs="Arial"/>
        </w:rPr>
        <w:t>los servicios</w:t>
      </w:r>
      <w:r w:rsidRPr="0099364F">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w:t>
      </w:r>
      <w:r w:rsidR="00492519" w:rsidRPr="0099364F">
        <w:rPr>
          <w:rFonts w:ascii="Arial" w:hAnsi="Arial" w:cs="Arial"/>
        </w:rPr>
        <w:t>servicios</w:t>
      </w:r>
      <w:r w:rsidRPr="0099364F">
        <w:rPr>
          <w:rFonts w:ascii="Arial" w:hAnsi="Arial" w:cs="Arial"/>
        </w:rPr>
        <w:t>, sea igual al pactado originalmente; tratándose de contratos en los que se incluyan dos o más partidas, el porcentaje referido se aplicará para cada una de ellas.</w:t>
      </w:r>
    </w:p>
    <w:p w:rsidR="00B054C5" w:rsidRPr="0099364F" w:rsidRDefault="00B054C5" w:rsidP="000B3A1A">
      <w:pPr>
        <w:pStyle w:val="Textosinformato"/>
        <w:spacing w:before="120" w:after="120"/>
        <w:ind w:left="567"/>
        <w:jc w:val="both"/>
        <w:rPr>
          <w:rFonts w:ascii="Arial" w:hAnsi="Arial" w:cs="Arial"/>
        </w:rPr>
      </w:pPr>
      <w:r w:rsidRPr="0099364F">
        <w:rPr>
          <w:rFonts w:ascii="Arial" w:hAnsi="Arial" w:cs="Arial"/>
        </w:rPr>
        <w:t xml:space="preserve">En acatamiento a lo previsto en el artículo 157 de las POBALINES, cuando se convenga un incremento en la cantidad de </w:t>
      </w:r>
      <w:r w:rsidR="00492519" w:rsidRPr="0099364F">
        <w:rPr>
          <w:rFonts w:ascii="Arial" w:hAnsi="Arial" w:cs="Arial"/>
        </w:rPr>
        <w:t>servicios</w:t>
      </w:r>
      <w:r w:rsidRPr="0099364F">
        <w:rPr>
          <w:rFonts w:ascii="Arial" w:hAnsi="Arial" w:cs="Arial"/>
        </w:rPr>
        <w:t xml:space="preserve">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rsidR="00B054C5" w:rsidRPr="0099364F" w:rsidRDefault="00B054C5" w:rsidP="005749FA">
      <w:pPr>
        <w:pStyle w:val="Textosinformato"/>
        <w:spacing w:before="120" w:after="120"/>
        <w:ind w:left="567"/>
        <w:jc w:val="both"/>
        <w:rPr>
          <w:rFonts w:ascii="Arial" w:hAnsi="Arial" w:cs="Arial"/>
          <w:lang w:eastAsia="es-MX"/>
        </w:rPr>
      </w:pPr>
      <w:r w:rsidRPr="0099364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99364F">
        <w:rPr>
          <w:rFonts w:ascii="Arial" w:hAnsi="Arial" w:cs="Arial"/>
          <w:lang w:eastAsia="es-MX"/>
        </w:rPr>
        <w:t xml:space="preserve"> serán suscritos por el servidor público que lo haya hecho en el </w:t>
      </w:r>
      <w:r w:rsidRPr="0099364F">
        <w:rPr>
          <w:rFonts w:ascii="Arial" w:hAnsi="Arial" w:cs="Arial"/>
        </w:rPr>
        <w:t xml:space="preserve">contrato </w:t>
      </w:r>
      <w:r w:rsidRPr="0099364F">
        <w:rPr>
          <w:rFonts w:ascii="Arial" w:hAnsi="Arial" w:cs="Arial"/>
          <w:lang w:eastAsia="es-MX"/>
        </w:rPr>
        <w:t>o quien lo sustituya o esté facultado para ello, y deberá contar con la revisión y validación de la Dirección Jurídica del INSTITUTO.</w:t>
      </w:r>
    </w:p>
    <w:p w:rsidR="00B054C5" w:rsidRPr="0099364F" w:rsidRDefault="00B054C5" w:rsidP="005749FA">
      <w:pPr>
        <w:ind w:left="567"/>
        <w:jc w:val="both"/>
        <w:rPr>
          <w:rFonts w:ascii="Arial" w:hAnsi="Arial" w:cs="Arial"/>
          <w:lang w:eastAsia="es-MX"/>
        </w:rPr>
      </w:pPr>
      <w:r w:rsidRPr="0099364F">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B054C5" w:rsidRPr="0099364F" w:rsidRDefault="00B054C5" w:rsidP="008E227F">
      <w:pPr>
        <w:ind w:left="709"/>
        <w:jc w:val="both"/>
        <w:rPr>
          <w:rFonts w:ascii="Arial" w:hAnsi="Arial" w:cs="Arial"/>
          <w:lang w:eastAsia="es-MX"/>
        </w:rPr>
      </w:pPr>
    </w:p>
    <w:p w:rsidR="00B054C5" w:rsidRPr="0099364F" w:rsidRDefault="00B054C5" w:rsidP="00B23A1C">
      <w:pPr>
        <w:pStyle w:val="Ttulo1"/>
        <w:numPr>
          <w:ilvl w:val="0"/>
          <w:numId w:val="81"/>
        </w:numPr>
        <w:spacing w:before="120" w:after="120"/>
        <w:ind w:left="567" w:hanging="567"/>
        <w:jc w:val="both"/>
        <w:rPr>
          <w:rFonts w:cs="Arial"/>
          <w:bCs/>
          <w:color w:val="365F91" w:themeColor="accent1" w:themeShade="BF"/>
          <w:sz w:val="20"/>
        </w:rPr>
      </w:pPr>
      <w:bookmarkStart w:id="808" w:name="_Toc287290904"/>
      <w:bookmarkStart w:id="809" w:name="_Toc298407635"/>
      <w:bookmarkStart w:id="810" w:name="_Toc303777776"/>
      <w:bookmarkStart w:id="811" w:name="_Toc309618086"/>
      <w:bookmarkStart w:id="812" w:name="_Toc314085338"/>
      <w:bookmarkStart w:id="813" w:name="_Toc314086236"/>
      <w:bookmarkStart w:id="814" w:name="_Toc314094159"/>
      <w:bookmarkStart w:id="815" w:name="_Toc491861724"/>
      <w:bookmarkStart w:id="816" w:name="_Toc499053784"/>
      <w:bookmarkStart w:id="817" w:name="_Toc507676550"/>
      <w:r w:rsidRPr="0099364F">
        <w:rPr>
          <w:rFonts w:cs="Arial"/>
          <w:bCs/>
          <w:color w:val="365F91" w:themeColor="accent1" w:themeShade="BF"/>
          <w:sz w:val="20"/>
        </w:rPr>
        <w:t xml:space="preserve">CAUSAS PARA DESECHAR LAS PROPOSICIONES; DECLARACIÓN DE INVITACIÓN DESIERTA Y CANCELACIÓN DE </w:t>
      </w:r>
      <w:bookmarkEnd w:id="808"/>
      <w:bookmarkEnd w:id="809"/>
      <w:bookmarkEnd w:id="810"/>
      <w:bookmarkEnd w:id="811"/>
      <w:bookmarkEnd w:id="812"/>
      <w:bookmarkEnd w:id="813"/>
      <w:bookmarkEnd w:id="814"/>
      <w:r w:rsidRPr="0099364F">
        <w:rPr>
          <w:rFonts w:cs="Arial"/>
          <w:bCs/>
          <w:color w:val="365F91" w:themeColor="accent1" w:themeShade="BF"/>
          <w:sz w:val="20"/>
        </w:rPr>
        <w:t>INVITACIÓN</w:t>
      </w:r>
      <w:bookmarkEnd w:id="815"/>
      <w:bookmarkEnd w:id="816"/>
      <w:bookmarkEnd w:id="817"/>
      <w:r w:rsidR="007D17EB" w:rsidRPr="0099364F">
        <w:rPr>
          <w:rFonts w:cs="Arial"/>
          <w:bCs/>
          <w:color w:val="365F91" w:themeColor="accent1" w:themeShade="BF"/>
          <w:sz w:val="20"/>
        </w:rPr>
        <w:t>.</w:t>
      </w:r>
    </w:p>
    <w:p w:rsidR="00B054C5" w:rsidRPr="0099364F" w:rsidRDefault="00B054C5" w:rsidP="00B23A1C">
      <w:pPr>
        <w:pStyle w:val="Ttulo1"/>
        <w:numPr>
          <w:ilvl w:val="1"/>
          <w:numId w:val="81"/>
        </w:numPr>
        <w:spacing w:before="120" w:after="120"/>
        <w:ind w:left="567" w:hanging="567"/>
        <w:jc w:val="both"/>
        <w:rPr>
          <w:rFonts w:cs="Arial"/>
          <w:bCs/>
          <w:sz w:val="20"/>
          <w:u w:val="single"/>
        </w:rPr>
      </w:pPr>
      <w:bookmarkStart w:id="818" w:name="_Toc287290905"/>
      <w:bookmarkStart w:id="819" w:name="_Toc294270262"/>
      <w:bookmarkStart w:id="820" w:name="_Toc298407636"/>
      <w:bookmarkStart w:id="821" w:name="_Toc301965405"/>
      <w:bookmarkStart w:id="822" w:name="_Toc301965572"/>
      <w:bookmarkStart w:id="823" w:name="_Toc307995595"/>
      <w:bookmarkStart w:id="824" w:name="_Toc308181774"/>
      <w:bookmarkStart w:id="825" w:name="_Toc309618087"/>
      <w:bookmarkStart w:id="826" w:name="_Toc314030221"/>
      <w:bookmarkStart w:id="827" w:name="_Toc314085339"/>
      <w:bookmarkStart w:id="828" w:name="_Toc314086097"/>
      <w:bookmarkStart w:id="829" w:name="_Toc314086237"/>
      <w:bookmarkStart w:id="830" w:name="_Toc314094160"/>
      <w:bookmarkStart w:id="831" w:name="_Toc314804581"/>
      <w:bookmarkStart w:id="832" w:name="_Toc315905529"/>
      <w:bookmarkStart w:id="833" w:name="_Toc316315445"/>
      <w:bookmarkStart w:id="834" w:name="_Toc316316331"/>
      <w:bookmarkStart w:id="835" w:name="_Toc327181279"/>
      <w:bookmarkStart w:id="836" w:name="_Toc329602595"/>
      <w:bookmarkStart w:id="837" w:name="_Toc382993277"/>
      <w:bookmarkStart w:id="838" w:name="_Toc390246841"/>
      <w:bookmarkStart w:id="839" w:name="_Toc390699260"/>
      <w:bookmarkStart w:id="840" w:name="_Toc396148616"/>
      <w:bookmarkStart w:id="841" w:name="_Toc405207202"/>
      <w:bookmarkStart w:id="842" w:name="_Toc414448139"/>
      <w:bookmarkStart w:id="843" w:name="_Toc434004010"/>
      <w:bookmarkStart w:id="844" w:name="_Toc434004129"/>
      <w:bookmarkStart w:id="845" w:name="_Toc467579401"/>
      <w:bookmarkStart w:id="846" w:name="_Toc485121849"/>
      <w:bookmarkStart w:id="847" w:name="_Toc487799120"/>
      <w:bookmarkStart w:id="848" w:name="_Toc490219691"/>
      <w:bookmarkStart w:id="849" w:name="_Toc490749009"/>
      <w:bookmarkStart w:id="850" w:name="_Toc491861725"/>
      <w:bookmarkStart w:id="851" w:name="_Toc493180779"/>
      <w:bookmarkStart w:id="852" w:name="_Toc496783502"/>
      <w:bookmarkStart w:id="853" w:name="_Toc499053785"/>
      <w:bookmarkStart w:id="854" w:name="_Toc505794350"/>
      <w:bookmarkStart w:id="855" w:name="_Toc507676551"/>
      <w:r w:rsidRPr="0099364F">
        <w:rPr>
          <w:rFonts w:cs="Arial"/>
          <w:bCs/>
          <w:color w:val="365F91" w:themeColor="accent1" w:themeShade="BF"/>
          <w:sz w:val="20"/>
        </w:rPr>
        <w:t>Causas para desechar las proposiciones.</w:t>
      </w:r>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p>
    <w:p w:rsidR="00B054C5" w:rsidRPr="0099364F" w:rsidRDefault="00B054C5" w:rsidP="000B3A1A">
      <w:pPr>
        <w:pStyle w:val="Textoindependiente"/>
        <w:spacing w:before="120" w:after="120"/>
        <w:ind w:left="567"/>
        <w:rPr>
          <w:rFonts w:cs="Arial"/>
          <w:sz w:val="20"/>
        </w:rPr>
      </w:pPr>
      <w:r w:rsidRPr="0099364F">
        <w:rPr>
          <w:rFonts w:cs="Arial"/>
          <w:sz w:val="20"/>
        </w:rPr>
        <w:t>En cumplimiento al artículo 36 fracción XV del REGLAMENTO y el artículo 56 fracción IV de las POBALINES, se podrá desechar la proposición de un LICITANTE en los siguientes supuestos:</w:t>
      </w:r>
    </w:p>
    <w:p w:rsidR="00B054C5" w:rsidRPr="0099364F"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99364F">
        <w:rPr>
          <w:rFonts w:ascii="Arial" w:eastAsia="MS Mincho" w:hAnsi="Arial" w:cs="Arial"/>
        </w:rPr>
        <w:t xml:space="preserve">Por no cumplir con cualquiera de los requisitos establecidos en esta convocatoria, su anexos y los que deriven de la(s) </w:t>
      </w:r>
      <w:r w:rsidR="00310529" w:rsidRPr="0099364F">
        <w:rPr>
          <w:rFonts w:ascii="Arial" w:hAnsi="Arial" w:cs="Arial"/>
        </w:rPr>
        <w:t>solicitudes de aclaración que se presenten</w:t>
      </w:r>
      <w:r w:rsidRPr="0099364F">
        <w:rPr>
          <w:rFonts w:ascii="Arial" w:eastAsia="MS Mincho" w:hAnsi="Arial" w:cs="Arial"/>
        </w:rPr>
        <w:t xml:space="preserve">, que afecte la solvencia de la proposición, considerando lo establecido en el penúltimo y último párrafo del artículo 43 del REGLAMENTO. </w:t>
      </w:r>
    </w:p>
    <w:p w:rsidR="00B054C5" w:rsidRPr="0099364F"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99364F">
        <w:rPr>
          <w:rFonts w:ascii="Arial" w:eastAsia="MS Mincho" w:hAnsi="Arial" w:cs="Arial"/>
        </w:rPr>
        <w:t>Si se comprueba que el LICITANTE</w:t>
      </w:r>
      <w:r w:rsidRPr="0099364F">
        <w:rPr>
          <w:rFonts w:ascii="Arial" w:eastAsia="MS Mincho" w:hAnsi="Arial" w:cs="Arial"/>
          <w:b/>
        </w:rPr>
        <w:t xml:space="preserve"> </w:t>
      </w:r>
      <w:r w:rsidRPr="0099364F">
        <w:rPr>
          <w:rFonts w:ascii="Arial" w:eastAsia="MS Mincho" w:hAnsi="Arial" w:cs="Arial"/>
        </w:rPr>
        <w:t xml:space="preserve">se encuentra en alguno de los supuestos de los artículos 59 y 79 del REGLAMENTO o de la fracción IX del artículo 49 de la </w:t>
      </w:r>
      <w:r w:rsidRPr="0099364F">
        <w:rPr>
          <w:rFonts w:ascii="Arial" w:hAnsi="Arial" w:cs="Arial"/>
        </w:rPr>
        <w:t>Ley General de Responsabilidades Administrativas</w:t>
      </w:r>
      <w:r w:rsidRPr="0099364F">
        <w:rPr>
          <w:rFonts w:ascii="Arial" w:eastAsia="MS Mincho" w:hAnsi="Arial" w:cs="Arial"/>
        </w:rPr>
        <w:t>.</w:t>
      </w:r>
    </w:p>
    <w:p w:rsidR="00B054C5" w:rsidRPr="0099364F"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99364F">
        <w:rPr>
          <w:rFonts w:ascii="Arial" w:eastAsia="MS Mincho" w:hAnsi="Arial" w:cs="Arial"/>
        </w:rPr>
        <w:t xml:space="preserve">Si se comprueba que algún LICITANTE ha acordado con otro u otros elevar el costo de </w:t>
      </w:r>
      <w:r w:rsidRPr="0099364F">
        <w:rPr>
          <w:rFonts w:ascii="Arial" w:hAnsi="Arial" w:cs="Arial"/>
        </w:rPr>
        <w:t xml:space="preserve">los </w:t>
      </w:r>
      <w:r w:rsidR="00492519" w:rsidRPr="0099364F">
        <w:rPr>
          <w:rFonts w:ascii="Arial" w:hAnsi="Arial" w:cs="Arial"/>
        </w:rPr>
        <w:t>servicios</w:t>
      </w:r>
      <w:r w:rsidRPr="0099364F">
        <w:rPr>
          <w:rFonts w:ascii="Arial" w:hAnsi="Arial" w:cs="Arial"/>
        </w:rPr>
        <w:t>, solicitados</w:t>
      </w:r>
      <w:r w:rsidRPr="0099364F">
        <w:rPr>
          <w:rFonts w:ascii="Arial" w:eastAsia="MS Mincho" w:hAnsi="Arial" w:cs="Arial"/>
        </w:rPr>
        <w:t xml:space="preserve"> o cualquier otro acuerdo que tenga como fin obtener una ventaja sobre los demás LICITANTES.</w:t>
      </w:r>
    </w:p>
    <w:p w:rsidR="00B054C5" w:rsidRPr="0099364F"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rPr>
      </w:pPr>
      <w:r w:rsidRPr="0099364F">
        <w:rPr>
          <w:rFonts w:ascii="Arial" w:eastAsia="MS Mincho" w:hAnsi="Arial" w:cs="Arial"/>
        </w:rPr>
        <w:t>Cuando la proposición no esté firmada autógrafamente por la persona facultada para ello al menos en la última hoja de cada uno de los documentos que forman parte de la misma, incluyendo los documentos que se solicitan en el numeral 4.1 de la presente convocatoria.</w:t>
      </w:r>
    </w:p>
    <w:p w:rsidR="00B054C5" w:rsidRPr="0099364F"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rPr>
      </w:pPr>
      <w:r w:rsidRPr="0099364F">
        <w:rPr>
          <w:rFonts w:ascii="Arial" w:eastAsia="MS Mincho" w:hAnsi="Arial" w:cs="Arial"/>
        </w:rPr>
        <w:t>Cuando la proposición no se presente foliada.</w:t>
      </w:r>
    </w:p>
    <w:p w:rsidR="00B054C5" w:rsidRPr="0099364F"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lang w:eastAsia="es-MX"/>
        </w:rPr>
      </w:pPr>
      <w:r w:rsidRPr="0099364F">
        <w:rPr>
          <w:rFonts w:ascii="Arial" w:eastAsia="MS Mincho" w:hAnsi="Arial" w:cs="Arial"/>
          <w:lang w:eastAsia="es-MX"/>
        </w:rPr>
        <w:lastRenderedPageBreak/>
        <w:t xml:space="preserve">Cuando </w:t>
      </w:r>
      <w:r w:rsidRPr="0099364F">
        <w:rPr>
          <w:rFonts w:ascii="Arial" w:hAnsi="Arial" w:cs="Arial"/>
          <w:lang w:eastAsia="es-MX"/>
        </w:rPr>
        <w:t>los precios ofertados se consideren no aceptables o precios no convenientes, de acuerdo a lo señalado en el artículo 2 fracciones XL y XLI del REGLAMENTO.</w:t>
      </w:r>
    </w:p>
    <w:p w:rsidR="00B054C5" w:rsidRPr="0099364F"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lang w:eastAsia="es-MX"/>
        </w:rPr>
      </w:pPr>
      <w:r w:rsidRPr="0099364F">
        <w:rPr>
          <w:rFonts w:ascii="Arial" w:hAnsi="Arial" w:cs="Arial"/>
          <w:lang w:eastAsia="es-MX"/>
        </w:rPr>
        <w:t>Cuando el objeto social de la empresa licitante no se relacione con el objeto de la presente contratación.</w:t>
      </w:r>
    </w:p>
    <w:p w:rsidR="00B054C5" w:rsidRPr="0099364F" w:rsidRDefault="00B054C5" w:rsidP="00E80416">
      <w:pPr>
        <w:pStyle w:val="Prrafodelista"/>
        <w:numPr>
          <w:ilvl w:val="0"/>
          <w:numId w:val="3"/>
        </w:numPr>
        <w:jc w:val="both"/>
        <w:rPr>
          <w:rFonts w:ascii="Arial" w:eastAsia="MS Mincho" w:hAnsi="Arial" w:cs="Arial"/>
          <w:snapToGrid/>
          <w:lang w:val="es-MX" w:eastAsia="es-MX"/>
        </w:rPr>
      </w:pPr>
      <w:r w:rsidRPr="0099364F">
        <w:rPr>
          <w:rFonts w:ascii="Arial" w:eastAsia="MS Mincho" w:hAnsi="Arial" w:cs="Arial"/>
          <w:snapToGrid/>
          <w:lang w:val="es-MX" w:eastAsia="es-MX"/>
        </w:rPr>
        <w:t>Si presenta condiciones de pago distintas a las señaladas en la presente convocatoria.</w:t>
      </w:r>
    </w:p>
    <w:p w:rsidR="00B054C5" w:rsidRPr="0099364F" w:rsidRDefault="00B054C5" w:rsidP="00E80416">
      <w:pPr>
        <w:jc w:val="both"/>
        <w:rPr>
          <w:rFonts w:ascii="Arial" w:eastAsia="MS Mincho" w:hAnsi="Arial" w:cs="Arial"/>
          <w:lang w:eastAsia="es-MX"/>
        </w:rPr>
      </w:pPr>
    </w:p>
    <w:p w:rsidR="00B054C5" w:rsidRPr="0099364F" w:rsidRDefault="00B054C5" w:rsidP="007D17EB">
      <w:pPr>
        <w:ind w:left="567"/>
        <w:jc w:val="both"/>
        <w:rPr>
          <w:rFonts w:ascii="Arial" w:eastAsia="MS Mincho" w:hAnsi="Arial" w:cs="Arial"/>
        </w:rPr>
      </w:pPr>
      <w:r w:rsidRPr="0099364F">
        <w:rPr>
          <w:rFonts w:ascii="Arial" w:eastAsia="MS Mincho" w:hAnsi="Arial" w:cs="Arial"/>
          <w:lang w:eastAsia="es-MX"/>
        </w:rPr>
        <w:t>Las</w:t>
      </w:r>
      <w:r w:rsidRPr="0099364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99364F">
        <w:rPr>
          <w:rFonts w:ascii="Arial" w:hAnsi="Arial" w:cs="Arial"/>
        </w:rPr>
        <w:t>INSTITUTO</w:t>
      </w:r>
      <w:r w:rsidRPr="0099364F">
        <w:rPr>
          <w:rFonts w:ascii="Arial" w:eastAsia="MS Mincho" w:hAnsi="Arial" w:cs="Arial"/>
        </w:rPr>
        <w:t xml:space="preserve"> podrá proceder a su devolución o destrucción.</w:t>
      </w:r>
    </w:p>
    <w:p w:rsidR="00B054C5" w:rsidRPr="0099364F" w:rsidRDefault="00B054C5" w:rsidP="008E227F">
      <w:pPr>
        <w:ind w:left="709"/>
        <w:jc w:val="both"/>
        <w:rPr>
          <w:rFonts w:ascii="Arial" w:eastAsia="MS Mincho" w:hAnsi="Arial" w:cs="Arial"/>
        </w:rPr>
      </w:pPr>
    </w:p>
    <w:p w:rsidR="00B054C5" w:rsidRPr="0099364F" w:rsidRDefault="00B054C5" w:rsidP="00B23A1C">
      <w:pPr>
        <w:pStyle w:val="Ttulo1"/>
        <w:numPr>
          <w:ilvl w:val="1"/>
          <w:numId w:val="81"/>
        </w:numPr>
        <w:ind w:left="567" w:hanging="567"/>
        <w:jc w:val="both"/>
        <w:rPr>
          <w:rFonts w:cs="Arial"/>
          <w:bCs/>
          <w:color w:val="365F91" w:themeColor="accent1" w:themeShade="BF"/>
          <w:sz w:val="20"/>
        </w:rPr>
      </w:pPr>
      <w:bookmarkStart w:id="856" w:name="_Toc287290906"/>
      <w:bookmarkStart w:id="857" w:name="_Toc292192868"/>
      <w:bookmarkStart w:id="858" w:name="_Toc294270263"/>
      <w:bookmarkStart w:id="859" w:name="_Toc298407637"/>
      <w:bookmarkStart w:id="860" w:name="_Toc301965406"/>
      <w:bookmarkStart w:id="861" w:name="_Toc301965573"/>
      <w:bookmarkStart w:id="862" w:name="_Toc307995596"/>
      <w:bookmarkStart w:id="863" w:name="_Toc308181775"/>
      <w:bookmarkStart w:id="864" w:name="_Toc309618088"/>
      <w:bookmarkStart w:id="865" w:name="_Toc314030222"/>
      <w:bookmarkStart w:id="866" w:name="_Toc314085340"/>
      <w:bookmarkStart w:id="867" w:name="_Toc314086098"/>
      <w:bookmarkStart w:id="868" w:name="_Toc314086238"/>
      <w:bookmarkStart w:id="869" w:name="_Toc314094161"/>
      <w:bookmarkStart w:id="870" w:name="_Toc314804582"/>
      <w:bookmarkStart w:id="871" w:name="_Toc315905530"/>
      <w:bookmarkStart w:id="872" w:name="_Toc316315446"/>
      <w:bookmarkStart w:id="873" w:name="_Toc316316332"/>
      <w:bookmarkStart w:id="874" w:name="_Toc327181280"/>
      <w:bookmarkStart w:id="875" w:name="_Toc329602596"/>
      <w:bookmarkStart w:id="876" w:name="_Toc382993278"/>
      <w:bookmarkStart w:id="877" w:name="_Toc390246842"/>
      <w:bookmarkStart w:id="878" w:name="_Toc390699261"/>
      <w:bookmarkStart w:id="879" w:name="_Toc396148617"/>
      <w:bookmarkStart w:id="880" w:name="_Toc405207203"/>
      <w:bookmarkStart w:id="881" w:name="_Toc414448140"/>
      <w:bookmarkStart w:id="882" w:name="_Toc434004011"/>
      <w:bookmarkStart w:id="883" w:name="_Toc434004130"/>
      <w:bookmarkStart w:id="884" w:name="_Toc467579402"/>
      <w:bookmarkStart w:id="885" w:name="_Toc485121850"/>
      <w:bookmarkStart w:id="886" w:name="_Toc487799121"/>
      <w:bookmarkStart w:id="887" w:name="_Toc490219692"/>
      <w:bookmarkStart w:id="888" w:name="_Toc490749010"/>
      <w:bookmarkStart w:id="889" w:name="_Toc491861726"/>
      <w:bookmarkStart w:id="890" w:name="_Toc493180780"/>
      <w:bookmarkStart w:id="891" w:name="_Toc496783503"/>
      <w:bookmarkStart w:id="892" w:name="_Toc499053786"/>
      <w:bookmarkStart w:id="893" w:name="_Toc505794351"/>
      <w:bookmarkStart w:id="894" w:name="_Toc507676552"/>
      <w:r w:rsidRPr="0099364F">
        <w:rPr>
          <w:rFonts w:cs="Arial"/>
          <w:bCs/>
          <w:color w:val="365F91" w:themeColor="accent1" w:themeShade="BF"/>
          <w:sz w:val="20"/>
        </w:rPr>
        <w:t>Declaración de procedimiento desierto.</w:t>
      </w:r>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p>
    <w:p w:rsidR="00B054C5" w:rsidRPr="0099364F" w:rsidRDefault="00B054C5" w:rsidP="007D17EB">
      <w:pPr>
        <w:spacing w:before="120" w:after="120"/>
        <w:ind w:left="567"/>
        <w:jc w:val="both"/>
        <w:rPr>
          <w:rFonts w:ascii="Arial" w:eastAsia="MS Mincho" w:hAnsi="Arial" w:cs="Arial"/>
        </w:rPr>
      </w:pPr>
      <w:r w:rsidRPr="0099364F">
        <w:rPr>
          <w:rFonts w:ascii="Arial" w:eastAsia="MS Mincho" w:hAnsi="Arial" w:cs="Arial"/>
        </w:rPr>
        <w:t>En términos de lo dispuesto por el artículo 47 del REGLAMENTO y el artículo 86 de las POBALINES, la convocante podrá declarar desierta la presente invitación, por las siguientes razones:</w:t>
      </w:r>
    </w:p>
    <w:p w:rsidR="00B054C5" w:rsidRPr="0099364F" w:rsidRDefault="00B054C5" w:rsidP="007D17EB">
      <w:pPr>
        <w:numPr>
          <w:ilvl w:val="0"/>
          <w:numId w:val="7"/>
        </w:numPr>
        <w:tabs>
          <w:tab w:val="clear" w:pos="1211"/>
        </w:tabs>
        <w:spacing w:before="120" w:after="120"/>
        <w:ind w:left="851" w:hanging="284"/>
        <w:jc w:val="both"/>
        <w:rPr>
          <w:rFonts w:ascii="Arial" w:eastAsia="MS Mincho" w:hAnsi="Arial" w:cs="Arial"/>
        </w:rPr>
      </w:pPr>
      <w:bookmarkStart w:id="895" w:name="_Toc288637095"/>
      <w:bookmarkStart w:id="896" w:name="_Toc288651033"/>
      <w:bookmarkStart w:id="897" w:name="_Toc288678531"/>
      <w:bookmarkStart w:id="898" w:name="_Toc292192869"/>
      <w:bookmarkStart w:id="899" w:name="_Toc298407638"/>
      <w:bookmarkStart w:id="900" w:name="_Toc301965407"/>
      <w:bookmarkStart w:id="901" w:name="_Toc301965574"/>
      <w:bookmarkStart w:id="902" w:name="_Toc307995597"/>
      <w:bookmarkStart w:id="903" w:name="_Toc308181776"/>
      <w:bookmarkStart w:id="904" w:name="_Toc309618089"/>
      <w:bookmarkStart w:id="905" w:name="_Toc287290911"/>
      <w:bookmarkStart w:id="906" w:name="_Toc314030223"/>
      <w:bookmarkStart w:id="907" w:name="_Toc314085341"/>
      <w:bookmarkStart w:id="908" w:name="_Toc314086099"/>
      <w:bookmarkStart w:id="909" w:name="_Toc314086239"/>
      <w:bookmarkStart w:id="910" w:name="_Toc314094162"/>
      <w:bookmarkStart w:id="911" w:name="_Toc314804583"/>
      <w:bookmarkStart w:id="912" w:name="_Toc315905531"/>
      <w:bookmarkStart w:id="913" w:name="_Toc316315447"/>
      <w:bookmarkStart w:id="914" w:name="_Toc316316333"/>
      <w:bookmarkStart w:id="915" w:name="_Toc327181281"/>
      <w:bookmarkStart w:id="916" w:name="_Toc329602597"/>
      <w:r w:rsidRPr="0099364F">
        <w:rPr>
          <w:rFonts w:ascii="Arial" w:eastAsia="MS Mincho" w:hAnsi="Arial" w:cs="Arial"/>
        </w:rPr>
        <w:t>Cuando no cuente con un mínimo de 3 (tres) proposiciones susceptibles de analizarse técnicamente.</w:t>
      </w:r>
    </w:p>
    <w:p w:rsidR="00B054C5" w:rsidRPr="0099364F" w:rsidRDefault="00B054C5" w:rsidP="007D17EB">
      <w:pPr>
        <w:numPr>
          <w:ilvl w:val="0"/>
          <w:numId w:val="7"/>
        </w:numPr>
        <w:tabs>
          <w:tab w:val="clear" w:pos="1211"/>
        </w:tabs>
        <w:spacing w:before="120" w:after="120"/>
        <w:ind w:left="851" w:hanging="284"/>
        <w:jc w:val="both"/>
        <w:rPr>
          <w:rFonts w:ascii="Arial" w:eastAsia="MS Mincho" w:hAnsi="Arial" w:cs="Arial"/>
        </w:rPr>
      </w:pPr>
      <w:r w:rsidRPr="0099364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B054C5" w:rsidRPr="0099364F" w:rsidRDefault="00B054C5" w:rsidP="007D17EB">
      <w:pPr>
        <w:numPr>
          <w:ilvl w:val="0"/>
          <w:numId w:val="7"/>
        </w:numPr>
        <w:tabs>
          <w:tab w:val="clear" w:pos="1211"/>
        </w:tabs>
        <w:spacing w:before="120" w:after="120"/>
        <w:ind w:left="851" w:hanging="284"/>
        <w:jc w:val="both"/>
        <w:rPr>
          <w:rFonts w:ascii="Arial" w:eastAsia="MS Mincho" w:hAnsi="Arial" w:cs="Arial"/>
          <w:b/>
          <w:bCs/>
        </w:rPr>
      </w:pPr>
      <w:r w:rsidRPr="0099364F">
        <w:rPr>
          <w:rFonts w:ascii="Arial" w:eastAsia="MS Mincho" w:hAnsi="Arial" w:cs="Arial"/>
        </w:rPr>
        <w:t>Los precios no sean aceptables o no convenientes, en términos de lo señalado en los artículos 44 fracción II, 47 y 52 del REGLAMENTO.</w:t>
      </w:r>
    </w:p>
    <w:p w:rsidR="00B054C5" w:rsidRPr="0099364F" w:rsidRDefault="00B054C5" w:rsidP="007D17EB">
      <w:pPr>
        <w:ind w:left="851"/>
        <w:jc w:val="both"/>
        <w:rPr>
          <w:rFonts w:ascii="Arial" w:hAnsi="Arial" w:cs="Arial"/>
          <w:lang w:eastAsia="es-MX"/>
        </w:rPr>
      </w:pPr>
      <w:r w:rsidRPr="0099364F">
        <w:rPr>
          <w:rFonts w:ascii="Arial" w:hAnsi="Arial" w:cs="Arial"/>
          <w:lang w:eastAsia="es-MX"/>
        </w:rPr>
        <w:t>En caso de que se declare desierta la invitación se señalará en el Fallo las razones que lo motivaron y se estará a lo dispuesto en el artículo 47 del REGLAMENTO.</w:t>
      </w:r>
    </w:p>
    <w:p w:rsidR="00B054C5" w:rsidRPr="0099364F" w:rsidRDefault="00B054C5" w:rsidP="007D17EB">
      <w:pPr>
        <w:ind w:left="851" w:hanging="284"/>
        <w:jc w:val="both"/>
        <w:rPr>
          <w:rFonts w:ascii="Arial" w:hAnsi="Arial" w:cs="Arial"/>
          <w:lang w:eastAsia="es-MX"/>
        </w:rPr>
      </w:pPr>
    </w:p>
    <w:p w:rsidR="00B054C5" w:rsidRPr="0099364F" w:rsidRDefault="00B054C5" w:rsidP="00B23A1C">
      <w:pPr>
        <w:pStyle w:val="Ttulo1"/>
        <w:numPr>
          <w:ilvl w:val="1"/>
          <w:numId w:val="81"/>
        </w:numPr>
        <w:ind w:left="567" w:hanging="567"/>
        <w:jc w:val="both"/>
        <w:rPr>
          <w:rFonts w:cs="Arial"/>
          <w:bCs/>
          <w:color w:val="365F91" w:themeColor="accent1" w:themeShade="BF"/>
          <w:sz w:val="20"/>
        </w:rPr>
      </w:pPr>
      <w:bookmarkStart w:id="917" w:name="_Toc382993279"/>
      <w:bookmarkStart w:id="918" w:name="_Toc390246843"/>
      <w:bookmarkStart w:id="919" w:name="_Toc390699262"/>
      <w:bookmarkStart w:id="920" w:name="_Toc396148618"/>
      <w:bookmarkStart w:id="921" w:name="_Toc405207204"/>
      <w:bookmarkStart w:id="922" w:name="_Toc414448141"/>
      <w:bookmarkStart w:id="923" w:name="_Toc434004012"/>
      <w:bookmarkStart w:id="924" w:name="_Toc434004131"/>
      <w:bookmarkStart w:id="925" w:name="_Toc467579403"/>
      <w:bookmarkStart w:id="926" w:name="_Toc485121851"/>
      <w:bookmarkStart w:id="927" w:name="_Toc487799122"/>
      <w:bookmarkStart w:id="928" w:name="_Toc490219693"/>
      <w:bookmarkStart w:id="929" w:name="_Toc490749011"/>
      <w:bookmarkStart w:id="930" w:name="_Toc491861727"/>
      <w:bookmarkStart w:id="931" w:name="_Toc493180781"/>
      <w:bookmarkStart w:id="932" w:name="_Toc496783504"/>
      <w:bookmarkStart w:id="933" w:name="_Toc499053787"/>
      <w:bookmarkStart w:id="934" w:name="_Toc505794352"/>
      <w:bookmarkStart w:id="935" w:name="_Toc507676553"/>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r w:rsidRPr="0099364F">
        <w:rPr>
          <w:rFonts w:cs="Arial"/>
          <w:bCs/>
          <w:color w:val="365F91" w:themeColor="accent1" w:themeShade="BF"/>
          <w:sz w:val="20"/>
        </w:rPr>
        <w:t>Cancelación del procedimiento de invitación.</w:t>
      </w:r>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p>
    <w:p w:rsidR="00B054C5" w:rsidRPr="0099364F" w:rsidRDefault="00B054C5" w:rsidP="007D17EB">
      <w:pPr>
        <w:spacing w:before="120" w:after="120"/>
        <w:ind w:left="567"/>
        <w:jc w:val="both"/>
        <w:rPr>
          <w:rFonts w:ascii="Arial" w:eastAsia="MS Mincho" w:hAnsi="Arial" w:cs="Arial"/>
        </w:rPr>
      </w:pPr>
      <w:r w:rsidRPr="0099364F">
        <w:rPr>
          <w:rFonts w:ascii="Arial" w:eastAsia="MS Mincho" w:hAnsi="Arial" w:cs="Arial"/>
        </w:rPr>
        <w:t>En términos del penúltimo párrafo del artículo 47 del REGLAMENTO, el INSTITUTO</w:t>
      </w:r>
      <w:r w:rsidRPr="0099364F">
        <w:rPr>
          <w:rFonts w:ascii="Arial" w:eastAsia="MS Mincho" w:hAnsi="Arial" w:cs="Arial"/>
          <w:b/>
          <w:bCs/>
        </w:rPr>
        <w:t xml:space="preserve"> </w:t>
      </w:r>
      <w:r w:rsidRPr="0099364F">
        <w:rPr>
          <w:rFonts w:ascii="Arial" w:eastAsia="MS Mincho" w:hAnsi="Arial" w:cs="Arial"/>
        </w:rPr>
        <w:t xml:space="preserve">podrá cancelar la presente invitación, partidas o conceptos incluidos en éstas, cuando se presente:  </w:t>
      </w:r>
    </w:p>
    <w:p w:rsidR="00B054C5" w:rsidRPr="0099364F" w:rsidRDefault="00B054C5" w:rsidP="007D17EB">
      <w:pPr>
        <w:numPr>
          <w:ilvl w:val="0"/>
          <w:numId w:val="4"/>
        </w:numPr>
        <w:tabs>
          <w:tab w:val="clear" w:pos="1918"/>
          <w:tab w:val="num" w:pos="993"/>
        </w:tabs>
        <w:spacing w:before="120" w:after="120"/>
        <w:ind w:left="567" w:firstLine="0"/>
        <w:jc w:val="both"/>
        <w:rPr>
          <w:rFonts w:ascii="Arial" w:eastAsia="MS Mincho" w:hAnsi="Arial" w:cs="Arial"/>
          <w:b/>
          <w:bCs/>
        </w:rPr>
      </w:pPr>
      <w:r w:rsidRPr="0099364F">
        <w:rPr>
          <w:rFonts w:ascii="Arial" w:eastAsia="MS Mincho" w:hAnsi="Arial" w:cs="Arial"/>
        </w:rPr>
        <w:t xml:space="preserve">Caso fortuito o fuerza mayor, </w:t>
      </w:r>
    </w:p>
    <w:p w:rsidR="00B054C5" w:rsidRPr="0099364F" w:rsidRDefault="00B054C5" w:rsidP="007D17EB">
      <w:pPr>
        <w:numPr>
          <w:ilvl w:val="0"/>
          <w:numId w:val="4"/>
        </w:numPr>
        <w:tabs>
          <w:tab w:val="clear" w:pos="1918"/>
          <w:tab w:val="num" w:pos="993"/>
        </w:tabs>
        <w:spacing w:before="120" w:after="120"/>
        <w:ind w:left="567" w:firstLine="0"/>
        <w:jc w:val="both"/>
        <w:rPr>
          <w:rFonts w:ascii="Arial" w:eastAsia="MS Mincho" w:hAnsi="Arial" w:cs="Arial"/>
        </w:rPr>
      </w:pPr>
      <w:r w:rsidRPr="0099364F">
        <w:rPr>
          <w:rFonts w:ascii="Arial" w:eastAsia="MS Mincho" w:hAnsi="Arial" w:cs="Arial"/>
        </w:rPr>
        <w:t>Existan circunstancias justificadas que extingan la necesidad de los servicios, o</w:t>
      </w:r>
    </w:p>
    <w:p w:rsidR="00B054C5" w:rsidRPr="0099364F" w:rsidRDefault="00B054C5" w:rsidP="007D17EB">
      <w:pPr>
        <w:numPr>
          <w:ilvl w:val="0"/>
          <w:numId w:val="4"/>
        </w:numPr>
        <w:tabs>
          <w:tab w:val="clear" w:pos="1918"/>
          <w:tab w:val="num" w:pos="993"/>
        </w:tabs>
        <w:ind w:left="993" w:hanging="426"/>
        <w:jc w:val="both"/>
        <w:rPr>
          <w:rFonts w:ascii="Arial" w:eastAsia="MS Mincho" w:hAnsi="Arial" w:cs="Arial"/>
        </w:rPr>
      </w:pPr>
      <w:r w:rsidRPr="0099364F">
        <w:rPr>
          <w:rFonts w:ascii="Arial" w:eastAsia="MS Mincho" w:hAnsi="Arial" w:cs="Arial"/>
        </w:rPr>
        <w:t>Que de continuarse con el procedimiento se pudiera ocasionar un daño o perjuicio al propio INSTITUTO.</w:t>
      </w:r>
    </w:p>
    <w:p w:rsidR="00B054C5" w:rsidRPr="0099364F" w:rsidRDefault="00B054C5" w:rsidP="008E227F">
      <w:pPr>
        <w:ind w:left="993"/>
        <w:jc w:val="both"/>
        <w:rPr>
          <w:rFonts w:ascii="Arial" w:eastAsia="MS Mincho" w:hAnsi="Arial" w:cs="Arial"/>
        </w:rPr>
      </w:pPr>
    </w:p>
    <w:p w:rsidR="00B054C5" w:rsidRPr="0099364F" w:rsidRDefault="00B054C5" w:rsidP="00B23A1C">
      <w:pPr>
        <w:pStyle w:val="Ttulo1"/>
        <w:numPr>
          <w:ilvl w:val="0"/>
          <w:numId w:val="81"/>
        </w:numPr>
        <w:ind w:left="567" w:hanging="567"/>
        <w:jc w:val="both"/>
        <w:rPr>
          <w:rFonts w:cs="Arial"/>
          <w:bCs/>
          <w:color w:val="365F91" w:themeColor="accent1" w:themeShade="BF"/>
          <w:sz w:val="20"/>
        </w:rPr>
      </w:pPr>
      <w:bookmarkStart w:id="936" w:name="_Toc314085344"/>
      <w:bookmarkStart w:id="937" w:name="_Toc314086242"/>
      <w:bookmarkStart w:id="938" w:name="_Toc314094165"/>
      <w:bookmarkStart w:id="939" w:name="_Toc491861728"/>
      <w:bookmarkStart w:id="940" w:name="_Toc499053788"/>
      <w:bookmarkStart w:id="941" w:name="_Toc507676554"/>
      <w:r w:rsidRPr="0099364F">
        <w:rPr>
          <w:rFonts w:cs="Arial"/>
          <w:bCs/>
          <w:color w:val="365F91" w:themeColor="accent1" w:themeShade="BF"/>
          <w:sz w:val="20"/>
        </w:rPr>
        <w:t>INFRACCIONES Y SANCIONES</w:t>
      </w:r>
      <w:bookmarkEnd w:id="936"/>
      <w:bookmarkEnd w:id="937"/>
      <w:bookmarkEnd w:id="938"/>
      <w:bookmarkEnd w:id="939"/>
      <w:bookmarkEnd w:id="940"/>
      <w:bookmarkEnd w:id="941"/>
      <w:r w:rsidR="007D17EB" w:rsidRPr="0099364F">
        <w:rPr>
          <w:rFonts w:cs="Arial"/>
          <w:bCs/>
          <w:color w:val="365F91" w:themeColor="accent1" w:themeShade="BF"/>
          <w:sz w:val="20"/>
        </w:rPr>
        <w:t>.</w:t>
      </w:r>
    </w:p>
    <w:p w:rsidR="00792043" w:rsidRPr="0099364F" w:rsidRDefault="00792043" w:rsidP="00792043">
      <w:pPr>
        <w:rPr>
          <w:rFonts w:ascii="Arial" w:hAnsi="Arial" w:cs="Arial"/>
          <w:lang w:val="es-ES"/>
        </w:rPr>
      </w:pPr>
    </w:p>
    <w:p w:rsidR="00B054C5" w:rsidRPr="0099364F" w:rsidRDefault="00B054C5" w:rsidP="007D17EB">
      <w:pPr>
        <w:ind w:left="567"/>
        <w:jc w:val="both"/>
        <w:rPr>
          <w:rFonts w:ascii="Arial" w:hAnsi="Arial" w:cs="Arial"/>
          <w:b/>
          <w:bCs/>
        </w:rPr>
      </w:pPr>
      <w:r w:rsidRPr="0099364F">
        <w:rPr>
          <w:rFonts w:ascii="Arial" w:hAnsi="Arial" w:cs="Arial"/>
        </w:rPr>
        <w:t>Se estará a lo dispuesto por el Titulo Sexto del REGLAMENTO</w:t>
      </w:r>
      <w:r w:rsidRPr="0099364F">
        <w:rPr>
          <w:rFonts w:ascii="Arial" w:hAnsi="Arial" w:cs="Arial"/>
          <w:b/>
          <w:bCs/>
        </w:rPr>
        <w:t>.</w:t>
      </w:r>
    </w:p>
    <w:p w:rsidR="00B054C5" w:rsidRPr="0099364F" w:rsidRDefault="00B054C5" w:rsidP="008E227F">
      <w:pPr>
        <w:ind w:left="709"/>
        <w:jc w:val="both"/>
        <w:rPr>
          <w:rFonts w:ascii="Arial" w:hAnsi="Arial" w:cs="Arial"/>
          <w:b/>
          <w:bCs/>
        </w:rPr>
      </w:pPr>
    </w:p>
    <w:p w:rsidR="00B054C5" w:rsidRPr="0099364F" w:rsidRDefault="00B054C5" w:rsidP="00B23A1C">
      <w:pPr>
        <w:pStyle w:val="Ttulo1"/>
        <w:numPr>
          <w:ilvl w:val="0"/>
          <w:numId w:val="81"/>
        </w:numPr>
        <w:ind w:left="567" w:hanging="567"/>
        <w:jc w:val="both"/>
        <w:rPr>
          <w:rFonts w:cs="Arial"/>
          <w:bCs/>
          <w:color w:val="365F91" w:themeColor="accent1" w:themeShade="BF"/>
          <w:sz w:val="20"/>
        </w:rPr>
      </w:pPr>
      <w:bookmarkStart w:id="942" w:name="_Toc292192875"/>
      <w:bookmarkStart w:id="943" w:name="_Toc298407642"/>
      <w:bookmarkStart w:id="944" w:name="_Toc309618092"/>
      <w:bookmarkStart w:id="945" w:name="_Toc314085345"/>
      <w:bookmarkStart w:id="946" w:name="_Toc314086243"/>
      <w:bookmarkStart w:id="947" w:name="_Toc314094166"/>
      <w:bookmarkStart w:id="948" w:name="_Toc491861729"/>
      <w:bookmarkStart w:id="949" w:name="_Toc499053789"/>
      <w:bookmarkStart w:id="950" w:name="_Toc507676555"/>
      <w:r w:rsidRPr="0099364F">
        <w:rPr>
          <w:rFonts w:cs="Arial"/>
          <w:bCs/>
          <w:color w:val="365F91" w:themeColor="accent1" w:themeShade="BF"/>
          <w:sz w:val="20"/>
        </w:rPr>
        <w:t>INCONFORMIDADES</w:t>
      </w:r>
      <w:bookmarkEnd w:id="942"/>
      <w:bookmarkEnd w:id="943"/>
      <w:bookmarkEnd w:id="944"/>
      <w:bookmarkEnd w:id="945"/>
      <w:bookmarkEnd w:id="946"/>
      <w:bookmarkEnd w:id="947"/>
      <w:bookmarkEnd w:id="948"/>
      <w:bookmarkEnd w:id="949"/>
      <w:bookmarkEnd w:id="950"/>
      <w:r w:rsidR="007D17EB" w:rsidRPr="0099364F">
        <w:rPr>
          <w:rFonts w:cs="Arial"/>
          <w:bCs/>
          <w:color w:val="365F91" w:themeColor="accent1" w:themeShade="BF"/>
          <w:sz w:val="20"/>
        </w:rPr>
        <w:t>.</w:t>
      </w:r>
    </w:p>
    <w:p w:rsidR="00792043" w:rsidRPr="0099364F" w:rsidRDefault="00792043" w:rsidP="00792043">
      <w:pPr>
        <w:rPr>
          <w:rFonts w:ascii="Arial" w:hAnsi="Arial" w:cs="Arial"/>
          <w:lang w:val="es-ES"/>
        </w:rPr>
      </w:pPr>
    </w:p>
    <w:p w:rsidR="00B054C5" w:rsidRPr="0099364F" w:rsidRDefault="00B054C5" w:rsidP="00792043">
      <w:pPr>
        <w:ind w:left="567"/>
        <w:jc w:val="both"/>
        <w:rPr>
          <w:rFonts w:ascii="Arial" w:hAnsi="Arial" w:cs="Arial"/>
        </w:rPr>
      </w:pPr>
      <w:r w:rsidRPr="0099364F">
        <w:rPr>
          <w:rFonts w:ascii="Arial" w:hAnsi="Arial" w:cs="Arial"/>
        </w:rPr>
        <w:t>Se sujetará a lo dispuesto en el Título Séptimo, Capítulo Primero del REGLAMENTO.</w:t>
      </w:r>
    </w:p>
    <w:p w:rsidR="00B054C5" w:rsidRPr="0099364F" w:rsidRDefault="00B054C5" w:rsidP="007D17EB">
      <w:pPr>
        <w:ind w:left="567"/>
        <w:jc w:val="both"/>
        <w:rPr>
          <w:rFonts w:ascii="Arial" w:hAnsi="Arial" w:cs="Arial"/>
        </w:rPr>
      </w:pPr>
      <w:bookmarkStart w:id="951" w:name="_Toc287290912"/>
      <w:bookmarkStart w:id="952" w:name="_Toc292192876"/>
      <w:bookmarkStart w:id="953" w:name="_Toc298407644"/>
      <w:bookmarkStart w:id="954" w:name="_Toc309618094"/>
      <w:bookmarkStart w:id="955" w:name="_Toc314085347"/>
      <w:bookmarkStart w:id="956" w:name="_Toc314086245"/>
      <w:bookmarkStart w:id="957" w:name="_Toc314094168"/>
      <w:r w:rsidRPr="0099364F">
        <w:rPr>
          <w:rFonts w:ascii="Arial" w:hAnsi="Arial" w:cs="Arial"/>
        </w:rPr>
        <w:t>Las inconformidades podrán presentarse en e</w:t>
      </w:r>
      <w:r w:rsidRPr="0099364F">
        <w:rPr>
          <w:rFonts w:ascii="Arial" w:hAnsi="Arial" w:cs="Arial"/>
          <w:bCs/>
          <w:iCs/>
        </w:rPr>
        <w:t>l Órgano Interno de Control</w:t>
      </w:r>
      <w:r w:rsidRPr="0099364F">
        <w:rPr>
          <w:rFonts w:ascii="Arial" w:hAnsi="Arial" w:cs="Arial"/>
        </w:rPr>
        <w:t xml:space="preserve"> del Instituto Nacional Electoral, ubicada en Periférico Sur No. 4124 tercer piso, Colonia Jardines del Pedregal, Delegación Álvaro Obregón, C.P. 01090, Ciudad de México</w:t>
      </w:r>
      <w:r w:rsidR="007D17EB" w:rsidRPr="0099364F">
        <w:rPr>
          <w:rFonts w:ascii="Arial" w:hAnsi="Arial" w:cs="Arial"/>
        </w:rPr>
        <w:t>.</w:t>
      </w:r>
    </w:p>
    <w:p w:rsidR="00B054C5" w:rsidRPr="0099364F" w:rsidRDefault="00B054C5" w:rsidP="008E227F">
      <w:pPr>
        <w:ind w:left="705"/>
        <w:jc w:val="both"/>
        <w:rPr>
          <w:rFonts w:ascii="Arial" w:hAnsi="Arial" w:cs="Arial"/>
        </w:rPr>
      </w:pPr>
    </w:p>
    <w:p w:rsidR="00B054C5" w:rsidRPr="0099364F" w:rsidRDefault="00B054C5" w:rsidP="00B23A1C">
      <w:pPr>
        <w:pStyle w:val="Ttulo1"/>
        <w:numPr>
          <w:ilvl w:val="0"/>
          <w:numId w:val="81"/>
        </w:numPr>
        <w:ind w:left="567" w:hanging="567"/>
        <w:jc w:val="both"/>
        <w:rPr>
          <w:rFonts w:cs="Arial"/>
          <w:bCs/>
          <w:color w:val="365F91" w:themeColor="accent1" w:themeShade="BF"/>
          <w:sz w:val="20"/>
        </w:rPr>
      </w:pPr>
      <w:bookmarkStart w:id="958" w:name="_Toc298407643"/>
      <w:bookmarkStart w:id="959" w:name="_Toc309618093"/>
      <w:bookmarkStart w:id="960" w:name="_Toc314705823"/>
      <w:bookmarkStart w:id="961" w:name="_Toc491861730"/>
      <w:bookmarkStart w:id="962" w:name="_Toc499053790"/>
      <w:bookmarkStart w:id="963" w:name="_Toc507676556"/>
      <w:r w:rsidRPr="0099364F">
        <w:rPr>
          <w:rFonts w:cs="Arial"/>
          <w:bCs/>
          <w:color w:val="365F91" w:themeColor="accent1" w:themeShade="BF"/>
          <w:sz w:val="20"/>
        </w:rPr>
        <w:t>SOLICITUD DE INFORMACIÓN</w:t>
      </w:r>
      <w:bookmarkEnd w:id="958"/>
      <w:bookmarkEnd w:id="959"/>
      <w:bookmarkEnd w:id="960"/>
      <w:bookmarkEnd w:id="961"/>
      <w:bookmarkEnd w:id="962"/>
      <w:bookmarkEnd w:id="963"/>
      <w:r w:rsidR="007D17EB" w:rsidRPr="0099364F">
        <w:rPr>
          <w:rFonts w:cs="Arial"/>
          <w:bCs/>
          <w:color w:val="365F91" w:themeColor="accent1" w:themeShade="BF"/>
          <w:sz w:val="20"/>
        </w:rPr>
        <w:t>.</w:t>
      </w:r>
    </w:p>
    <w:p w:rsidR="00792043" w:rsidRPr="0099364F" w:rsidRDefault="00792043" w:rsidP="00792043">
      <w:pPr>
        <w:rPr>
          <w:rFonts w:ascii="Arial" w:hAnsi="Arial" w:cs="Arial"/>
          <w:lang w:val="es-ES"/>
        </w:rPr>
      </w:pPr>
    </w:p>
    <w:p w:rsidR="00B054C5" w:rsidRPr="0099364F" w:rsidRDefault="00B054C5" w:rsidP="007D17EB">
      <w:pPr>
        <w:ind w:left="567"/>
        <w:jc w:val="both"/>
        <w:rPr>
          <w:rFonts w:ascii="Arial" w:hAnsi="Arial" w:cs="Arial"/>
        </w:rPr>
      </w:pPr>
      <w:r w:rsidRPr="0099364F">
        <w:rPr>
          <w:rFonts w:ascii="Arial" w:hAnsi="Arial" w:cs="Arial"/>
        </w:rPr>
        <w:lastRenderedPageBreak/>
        <w:t xml:space="preserve">El LICITANTE se compromete a proporcionar los datos e informes relacionados con la prestación de los servicios, así como los referidos al desarrollo y ejecución de los mismos, que en su caso, le requieran </w:t>
      </w:r>
      <w:r w:rsidRPr="0099364F">
        <w:rPr>
          <w:rFonts w:ascii="Arial" w:hAnsi="Arial" w:cs="Arial"/>
          <w:bCs/>
          <w:iCs/>
        </w:rPr>
        <w:t>al Órgano Interno de Control</w:t>
      </w:r>
      <w:r w:rsidRPr="0099364F">
        <w:rPr>
          <w:rFonts w:ascii="Arial" w:hAnsi="Arial" w:cs="Arial"/>
        </w:rPr>
        <w:t xml:space="preserve"> del INSTITUTO en el ámbito de sus atribuciones y en apego a lo previsto por los artículos 70 del REGLAMENTO.</w:t>
      </w:r>
    </w:p>
    <w:p w:rsidR="00B054C5" w:rsidRPr="0099364F" w:rsidRDefault="00B054C5" w:rsidP="008E227F">
      <w:pPr>
        <w:ind w:left="709"/>
        <w:jc w:val="both"/>
        <w:rPr>
          <w:rFonts w:ascii="Arial" w:hAnsi="Arial" w:cs="Arial"/>
          <w:b/>
          <w:bCs/>
          <w:color w:val="365F91" w:themeColor="accent1" w:themeShade="BF"/>
        </w:rPr>
      </w:pPr>
    </w:p>
    <w:p w:rsidR="00B054C5" w:rsidRPr="0099364F" w:rsidRDefault="00B054C5" w:rsidP="00B23A1C">
      <w:pPr>
        <w:pStyle w:val="Ttulo1"/>
        <w:numPr>
          <w:ilvl w:val="0"/>
          <w:numId w:val="81"/>
        </w:numPr>
        <w:ind w:left="567" w:hanging="567"/>
        <w:jc w:val="both"/>
        <w:rPr>
          <w:rFonts w:cs="Arial"/>
          <w:bCs/>
          <w:color w:val="365F91" w:themeColor="accent1" w:themeShade="BF"/>
          <w:sz w:val="20"/>
        </w:rPr>
      </w:pPr>
      <w:bookmarkStart w:id="964" w:name="_Toc491861731"/>
      <w:bookmarkStart w:id="965" w:name="_Toc499053791"/>
      <w:bookmarkStart w:id="966" w:name="_Toc507676557"/>
      <w:r w:rsidRPr="0099364F">
        <w:rPr>
          <w:rFonts w:cs="Arial"/>
          <w:bCs/>
          <w:color w:val="365F91" w:themeColor="accent1" w:themeShade="BF"/>
          <w:sz w:val="20"/>
        </w:rPr>
        <w:t>NO NEGOCIABILIDAD DE LAS CONDICIONES CONTENIDAS EN ESTA CONVOCATORIA Y EN LAS PROPOSICIONES</w:t>
      </w:r>
      <w:bookmarkEnd w:id="951"/>
      <w:bookmarkEnd w:id="952"/>
      <w:bookmarkEnd w:id="953"/>
      <w:bookmarkEnd w:id="954"/>
      <w:bookmarkEnd w:id="955"/>
      <w:bookmarkEnd w:id="956"/>
      <w:bookmarkEnd w:id="957"/>
      <w:bookmarkEnd w:id="964"/>
      <w:bookmarkEnd w:id="965"/>
      <w:bookmarkEnd w:id="966"/>
      <w:r w:rsidR="007D17EB" w:rsidRPr="0099364F">
        <w:rPr>
          <w:rFonts w:cs="Arial"/>
          <w:bCs/>
          <w:color w:val="365F91" w:themeColor="accent1" w:themeShade="BF"/>
          <w:sz w:val="20"/>
        </w:rPr>
        <w:t>.</w:t>
      </w:r>
    </w:p>
    <w:p w:rsidR="00792043" w:rsidRPr="0099364F" w:rsidRDefault="00792043" w:rsidP="00792043">
      <w:pPr>
        <w:rPr>
          <w:rFonts w:ascii="Arial" w:hAnsi="Arial" w:cs="Arial"/>
          <w:lang w:val="es-ES"/>
        </w:rPr>
      </w:pPr>
    </w:p>
    <w:p w:rsidR="007244AA" w:rsidRPr="0099364F" w:rsidRDefault="00B054C5" w:rsidP="00792043">
      <w:pPr>
        <w:ind w:left="567"/>
        <w:jc w:val="both"/>
        <w:rPr>
          <w:rFonts w:ascii="Arial" w:hAnsi="Arial" w:cs="Arial"/>
          <w:kern w:val="32"/>
        </w:rPr>
      </w:pPr>
      <w:r w:rsidRPr="0099364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99364F">
        <w:rPr>
          <w:rFonts w:ascii="Arial" w:hAnsi="Arial" w:cs="Arial"/>
          <w:kern w:val="32"/>
        </w:rPr>
        <w:t xml:space="preserve"> </w:t>
      </w:r>
    </w:p>
    <w:p w:rsidR="007244AA" w:rsidRPr="0099364F" w:rsidRDefault="007244AA" w:rsidP="00B054C5">
      <w:pPr>
        <w:spacing w:before="120" w:after="120"/>
        <w:ind w:left="705"/>
        <w:jc w:val="both"/>
        <w:rPr>
          <w:rFonts w:ascii="Arial" w:hAnsi="Arial" w:cs="Arial"/>
          <w:kern w:val="32"/>
        </w:rPr>
      </w:pPr>
    </w:p>
    <w:p w:rsidR="005A03A8" w:rsidRPr="0099364F" w:rsidRDefault="005A03A8" w:rsidP="00B054C5">
      <w:pPr>
        <w:spacing w:before="120" w:after="120"/>
        <w:ind w:left="705"/>
        <w:jc w:val="both"/>
        <w:rPr>
          <w:rFonts w:ascii="Arial" w:hAnsi="Arial" w:cs="Arial"/>
          <w:kern w:val="32"/>
        </w:rPr>
      </w:pPr>
    </w:p>
    <w:p w:rsidR="005A03A8" w:rsidRPr="0099364F" w:rsidRDefault="005A03A8" w:rsidP="00B054C5">
      <w:pPr>
        <w:spacing w:before="120" w:after="120"/>
        <w:ind w:left="705"/>
        <w:jc w:val="both"/>
        <w:rPr>
          <w:rFonts w:ascii="Arial" w:hAnsi="Arial" w:cs="Arial"/>
          <w:kern w:val="32"/>
        </w:rPr>
      </w:pPr>
    </w:p>
    <w:p w:rsidR="003F7DB5" w:rsidRPr="0099364F" w:rsidRDefault="003F7DB5" w:rsidP="003F7DB5">
      <w:pPr>
        <w:spacing w:before="120" w:after="120"/>
        <w:jc w:val="center"/>
        <w:rPr>
          <w:rFonts w:ascii="Arial" w:hAnsi="Arial" w:cs="Arial"/>
        </w:rPr>
      </w:pPr>
      <w:r w:rsidRPr="0099364F">
        <w:rPr>
          <w:rFonts w:ascii="Arial" w:hAnsi="Arial" w:cs="Arial"/>
        </w:rPr>
        <w:t>______________________________</w:t>
      </w:r>
    </w:p>
    <w:p w:rsidR="003F7DB5" w:rsidRPr="0099364F" w:rsidRDefault="003F7DB5" w:rsidP="005A03A8">
      <w:pPr>
        <w:jc w:val="center"/>
        <w:rPr>
          <w:rFonts w:ascii="Arial" w:hAnsi="Arial" w:cs="Arial"/>
          <w:b/>
        </w:rPr>
      </w:pPr>
      <w:r w:rsidRPr="0099364F">
        <w:rPr>
          <w:rFonts w:ascii="Arial" w:hAnsi="Arial" w:cs="Arial"/>
          <w:b/>
        </w:rPr>
        <w:t>Lic. Alma Olivia Campos Aquino</w:t>
      </w:r>
    </w:p>
    <w:p w:rsidR="003F7DB5" w:rsidRPr="0099364F" w:rsidRDefault="003F7DB5" w:rsidP="005A03A8">
      <w:pPr>
        <w:jc w:val="center"/>
        <w:rPr>
          <w:rFonts w:ascii="Arial" w:hAnsi="Arial" w:cs="Arial"/>
        </w:rPr>
      </w:pPr>
      <w:r w:rsidRPr="0099364F">
        <w:rPr>
          <w:rFonts w:ascii="Arial" w:hAnsi="Arial" w:cs="Arial"/>
        </w:rPr>
        <w:t>Jefa del Departamento de Licitaciones</w:t>
      </w:r>
    </w:p>
    <w:p w:rsidR="003F7DB5" w:rsidRPr="0099364F" w:rsidRDefault="003F7DB5" w:rsidP="005A03A8">
      <w:pPr>
        <w:jc w:val="center"/>
        <w:rPr>
          <w:rFonts w:ascii="Arial" w:hAnsi="Arial" w:cs="Arial"/>
        </w:rPr>
      </w:pPr>
      <w:proofErr w:type="gramStart"/>
      <w:r w:rsidRPr="0099364F">
        <w:rPr>
          <w:rFonts w:ascii="Arial" w:hAnsi="Arial" w:cs="Arial"/>
        </w:rPr>
        <w:t>y</w:t>
      </w:r>
      <w:proofErr w:type="gramEnd"/>
      <w:r w:rsidRPr="0099364F">
        <w:rPr>
          <w:rFonts w:ascii="Arial" w:hAnsi="Arial" w:cs="Arial"/>
        </w:rPr>
        <w:t xml:space="preserve"> Control y Seguimiento de Proveedores</w:t>
      </w:r>
    </w:p>
    <w:p w:rsidR="00F70FCA" w:rsidRPr="0099364F" w:rsidRDefault="00E745C5" w:rsidP="005A03A8">
      <w:pPr>
        <w:pStyle w:val="Ttulo1"/>
        <w:rPr>
          <w:rFonts w:cs="Arial"/>
          <w:color w:val="666699"/>
          <w:kern w:val="32"/>
          <w:sz w:val="32"/>
          <w:szCs w:val="32"/>
        </w:rPr>
      </w:pPr>
      <w:bookmarkStart w:id="967" w:name="_ANEXO_1"/>
      <w:bookmarkEnd w:id="967"/>
      <w:r w:rsidRPr="0099364F">
        <w:rPr>
          <w:rFonts w:cs="Arial"/>
          <w:color w:val="CC0066"/>
          <w:kern w:val="32"/>
          <w:sz w:val="32"/>
          <w:szCs w:val="32"/>
        </w:rPr>
        <w:br w:type="page"/>
      </w:r>
      <w:bookmarkStart w:id="968" w:name="_Toc499053792"/>
      <w:bookmarkStart w:id="969" w:name="_Toc507676558"/>
      <w:r w:rsidR="00F70FCA" w:rsidRPr="0099364F">
        <w:rPr>
          <w:rFonts w:cs="Arial"/>
          <w:color w:val="CC0066"/>
          <w:kern w:val="32"/>
          <w:sz w:val="28"/>
        </w:rPr>
        <w:lastRenderedPageBreak/>
        <w:t>ANEXO 1</w:t>
      </w:r>
      <w:bookmarkEnd w:id="730"/>
      <w:bookmarkEnd w:id="731"/>
      <w:bookmarkEnd w:id="968"/>
      <w:bookmarkEnd w:id="969"/>
    </w:p>
    <w:p w:rsidR="00F70FCA" w:rsidRPr="0099364F" w:rsidRDefault="00A95A33" w:rsidP="0071788A">
      <w:pPr>
        <w:pStyle w:val="Ttulo1"/>
        <w:shd w:val="clear" w:color="auto" w:fill="D9D9D9" w:themeFill="background1" w:themeFillShade="D9"/>
        <w:rPr>
          <w:rFonts w:cs="Arial"/>
          <w:kern w:val="32"/>
          <w:sz w:val="28"/>
          <w:szCs w:val="32"/>
        </w:rPr>
      </w:pPr>
      <w:bookmarkStart w:id="970" w:name="_Toc452121414"/>
      <w:bookmarkStart w:id="971" w:name="_Toc464498337"/>
      <w:bookmarkStart w:id="972" w:name="_Toc464498742"/>
      <w:bookmarkStart w:id="973" w:name="_Toc487209356"/>
      <w:bookmarkStart w:id="974" w:name="_Toc488428670"/>
      <w:bookmarkStart w:id="975" w:name="_Toc491180996"/>
      <w:bookmarkStart w:id="976" w:name="_Toc492377958"/>
      <w:bookmarkStart w:id="977" w:name="_Toc493180787"/>
      <w:bookmarkStart w:id="978" w:name="_Toc496783510"/>
      <w:bookmarkStart w:id="979" w:name="_Toc499053793"/>
      <w:bookmarkStart w:id="980" w:name="_Toc505794358"/>
      <w:bookmarkStart w:id="981" w:name="_Toc507676559"/>
      <w:r w:rsidRPr="0099364F">
        <w:rPr>
          <w:rFonts w:cs="Arial"/>
          <w:kern w:val="32"/>
          <w:sz w:val="28"/>
          <w:szCs w:val="32"/>
        </w:rPr>
        <w:t>Especificaciones Técnicas</w:t>
      </w:r>
      <w:bookmarkEnd w:id="970"/>
      <w:bookmarkEnd w:id="971"/>
      <w:bookmarkEnd w:id="972"/>
      <w:bookmarkEnd w:id="973"/>
      <w:bookmarkEnd w:id="974"/>
      <w:bookmarkEnd w:id="975"/>
      <w:bookmarkEnd w:id="976"/>
      <w:bookmarkEnd w:id="977"/>
      <w:bookmarkEnd w:id="978"/>
      <w:bookmarkEnd w:id="979"/>
      <w:bookmarkEnd w:id="980"/>
      <w:bookmarkEnd w:id="981"/>
    </w:p>
    <w:p w:rsidR="007804CE" w:rsidRPr="0099364F" w:rsidRDefault="007804CE" w:rsidP="007804CE">
      <w:pPr>
        <w:rPr>
          <w:rFonts w:ascii="Arial" w:hAnsi="Arial" w:cs="Arial"/>
          <w:color w:val="000000" w:themeColor="text1"/>
        </w:rPr>
      </w:pPr>
      <w:bookmarkStart w:id="982" w:name="_Toc499053794"/>
      <w:bookmarkStart w:id="983" w:name="_Toc507676560"/>
      <w:bookmarkStart w:id="984" w:name="_Toc309618101"/>
      <w:bookmarkStart w:id="985" w:name="_Toc314085350"/>
      <w:bookmarkStart w:id="986" w:name="_Toc314094171"/>
      <w:bookmarkStart w:id="987" w:name="_Toc289064607"/>
      <w:bookmarkEnd w:id="732"/>
    </w:p>
    <w:p w:rsidR="005B7E4F" w:rsidRPr="005B7E4F" w:rsidRDefault="005B7E4F" w:rsidP="005B7E4F">
      <w:pPr>
        <w:pStyle w:val="Prrafodelista"/>
        <w:widowControl/>
        <w:numPr>
          <w:ilvl w:val="0"/>
          <w:numId w:val="21"/>
        </w:numPr>
        <w:jc w:val="both"/>
        <w:rPr>
          <w:rFonts w:ascii="Arial" w:hAnsi="Arial" w:cs="Arial"/>
          <w:b/>
        </w:rPr>
      </w:pPr>
      <w:r w:rsidRPr="005B7E4F">
        <w:rPr>
          <w:rFonts w:ascii="Arial" w:hAnsi="Arial" w:cs="Arial"/>
          <w:b/>
        </w:rPr>
        <w:t>Descripción general</w:t>
      </w:r>
    </w:p>
    <w:p w:rsidR="005B7E4F" w:rsidRPr="005B7E4F" w:rsidRDefault="005B7E4F" w:rsidP="005B7E4F">
      <w:pPr>
        <w:jc w:val="both"/>
        <w:rPr>
          <w:rFonts w:ascii="Arial" w:hAnsi="Arial" w:cs="Arial"/>
          <w:color w:val="000000"/>
          <w:lang w:eastAsia="es-MX"/>
        </w:rPr>
      </w:pPr>
    </w:p>
    <w:p w:rsidR="005B7E4F" w:rsidRPr="005B7E4F" w:rsidRDefault="005B7E4F" w:rsidP="005B7E4F">
      <w:pPr>
        <w:jc w:val="both"/>
        <w:rPr>
          <w:rFonts w:ascii="Arial" w:hAnsi="Arial" w:cs="Arial"/>
          <w:i/>
          <w:color w:val="000000"/>
          <w:lang w:val="es-ES"/>
        </w:rPr>
      </w:pPr>
      <w:r w:rsidRPr="005B7E4F">
        <w:rPr>
          <w:rFonts w:ascii="Arial" w:hAnsi="Arial" w:cs="Arial"/>
          <w:bCs/>
          <w:color w:val="000000"/>
        </w:rPr>
        <w:t>L</w:t>
      </w:r>
      <w:r w:rsidRPr="005B7E4F">
        <w:rPr>
          <w:rFonts w:ascii="Arial" w:hAnsi="Arial" w:cs="Arial"/>
          <w:bCs/>
          <w:color w:val="000000"/>
          <w:lang w:val="es-ES"/>
        </w:rPr>
        <w:t xml:space="preserve">a Unidad Técnica de Transparencia y Protección de Datos Personales, requiere la contratación de un </w:t>
      </w:r>
      <w:r w:rsidRPr="005B7E4F">
        <w:rPr>
          <w:rFonts w:ascii="Arial" w:hAnsi="Arial" w:cs="Arial"/>
          <w:i/>
          <w:color w:val="000000"/>
          <w:lang w:val="es-ES"/>
        </w:rPr>
        <w:t xml:space="preserve">“Servicio de conversión y transferencia a archivos digitales, catalogación y almacenamiento del acervo </w:t>
      </w:r>
      <w:proofErr w:type="spellStart"/>
      <w:r w:rsidRPr="005B7E4F">
        <w:rPr>
          <w:rFonts w:ascii="Arial" w:hAnsi="Arial" w:cs="Arial"/>
          <w:i/>
          <w:color w:val="000000"/>
          <w:lang w:val="es-ES"/>
        </w:rPr>
        <w:t>videográfico</w:t>
      </w:r>
      <w:proofErr w:type="spellEnd"/>
      <w:r w:rsidRPr="005B7E4F">
        <w:rPr>
          <w:rFonts w:ascii="Arial" w:hAnsi="Arial" w:cs="Arial"/>
          <w:i/>
          <w:color w:val="000000"/>
          <w:lang w:val="es-ES"/>
        </w:rPr>
        <w:t xml:space="preserve"> del Instituto”</w:t>
      </w:r>
      <w:r w:rsidRPr="005B7E4F">
        <w:rPr>
          <w:rFonts w:ascii="Arial" w:hAnsi="Arial" w:cs="Arial"/>
          <w:bCs/>
          <w:i/>
          <w:color w:val="000000"/>
          <w:lang w:val="es-ES"/>
        </w:rPr>
        <w:t>,</w:t>
      </w:r>
      <w:r w:rsidRPr="005B7E4F">
        <w:rPr>
          <w:rFonts w:ascii="Arial" w:hAnsi="Arial" w:cs="Arial"/>
          <w:bCs/>
          <w:color w:val="000000"/>
          <w:lang w:val="es-ES"/>
        </w:rPr>
        <w:t xml:space="preserve"> que p</w:t>
      </w:r>
      <w:r w:rsidRPr="005B7E4F">
        <w:rPr>
          <w:rFonts w:ascii="Arial" w:hAnsi="Arial" w:cs="Arial"/>
          <w:bCs/>
          <w:color w:val="000000"/>
        </w:rPr>
        <w:t xml:space="preserve">ermita preservar y conservar en el material </w:t>
      </w:r>
      <w:proofErr w:type="spellStart"/>
      <w:r w:rsidRPr="005B7E4F">
        <w:rPr>
          <w:rFonts w:ascii="Arial" w:hAnsi="Arial" w:cs="Arial"/>
          <w:bCs/>
          <w:color w:val="000000"/>
        </w:rPr>
        <w:t>videográfico</w:t>
      </w:r>
      <w:proofErr w:type="spellEnd"/>
      <w:r w:rsidRPr="005B7E4F">
        <w:rPr>
          <w:rFonts w:ascii="Arial" w:hAnsi="Arial" w:cs="Arial"/>
          <w:bCs/>
          <w:color w:val="000000"/>
        </w:rPr>
        <w:t xml:space="preserve"> histórico generado desde la creación del Instituto, a un actual formato digital.</w:t>
      </w:r>
    </w:p>
    <w:p w:rsidR="005B7E4F" w:rsidRPr="005B7E4F" w:rsidRDefault="005B7E4F" w:rsidP="005B7E4F">
      <w:pPr>
        <w:pStyle w:val="Puesto"/>
        <w:shd w:val="clear" w:color="auto" w:fill="FFFFFF"/>
        <w:tabs>
          <w:tab w:val="left" w:pos="567"/>
        </w:tabs>
        <w:jc w:val="both"/>
        <w:rPr>
          <w:rFonts w:cs="Arial"/>
          <w:b w:val="0"/>
          <w:bCs/>
          <w:color w:val="000000"/>
          <w:sz w:val="20"/>
        </w:rPr>
      </w:pPr>
    </w:p>
    <w:p w:rsidR="005B7E4F" w:rsidRPr="005B7E4F" w:rsidRDefault="005B7E4F" w:rsidP="005B7E4F">
      <w:pPr>
        <w:pStyle w:val="Prrafodelista"/>
        <w:widowControl/>
        <w:numPr>
          <w:ilvl w:val="0"/>
          <w:numId w:val="21"/>
        </w:numPr>
        <w:shd w:val="clear" w:color="auto" w:fill="FFFFFF"/>
        <w:jc w:val="both"/>
        <w:rPr>
          <w:rFonts w:ascii="Arial" w:hAnsi="Arial" w:cs="Arial"/>
          <w:b/>
        </w:rPr>
      </w:pPr>
      <w:r w:rsidRPr="005B7E4F">
        <w:rPr>
          <w:rFonts w:ascii="Arial" w:hAnsi="Arial" w:cs="Arial"/>
          <w:b/>
        </w:rPr>
        <w:t>Antecedentes</w:t>
      </w:r>
    </w:p>
    <w:p w:rsidR="005B7E4F" w:rsidRPr="005B7E4F" w:rsidRDefault="005B7E4F" w:rsidP="005B7E4F">
      <w:pPr>
        <w:pStyle w:val="Puesto"/>
        <w:shd w:val="clear" w:color="auto" w:fill="FFFFFF"/>
        <w:tabs>
          <w:tab w:val="left" w:pos="567"/>
        </w:tabs>
        <w:jc w:val="both"/>
        <w:rPr>
          <w:rFonts w:cs="Arial"/>
          <w:b w:val="0"/>
          <w:bCs/>
          <w:color w:val="000000"/>
          <w:sz w:val="20"/>
        </w:rPr>
      </w:pPr>
    </w:p>
    <w:p w:rsidR="005B7E4F" w:rsidRPr="005B7E4F" w:rsidRDefault="005B7E4F" w:rsidP="005B7E4F">
      <w:pPr>
        <w:pStyle w:val="Puesto"/>
        <w:shd w:val="clear" w:color="auto" w:fill="FFFFFF"/>
        <w:tabs>
          <w:tab w:val="left" w:pos="567"/>
        </w:tabs>
        <w:ind w:firstLine="0"/>
        <w:jc w:val="both"/>
        <w:rPr>
          <w:rFonts w:cs="Arial"/>
          <w:b w:val="0"/>
          <w:bCs/>
          <w:color w:val="000000"/>
          <w:sz w:val="20"/>
        </w:rPr>
      </w:pPr>
      <w:r w:rsidRPr="005B7E4F">
        <w:rPr>
          <w:rFonts w:cs="Arial"/>
          <w:b w:val="0"/>
          <w:bCs/>
          <w:color w:val="000000"/>
          <w:sz w:val="20"/>
        </w:rPr>
        <w:t xml:space="preserve">Ante la imprescindible necesidad de preservar y conservar el acervo </w:t>
      </w:r>
      <w:proofErr w:type="spellStart"/>
      <w:r w:rsidRPr="005B7E4F">
        <w:rPr>
          <w:rFonts w:cs="Arial"/>
          <w:b w:val="0"/>
          <w:bCs/>
          <w:color w:val="000000"/>
          <w:sz w:val="20"/>
        </w:rPr>
        <w:t>videográfico</w:t>
      </w:r>
      <w:proofErr w:type="spellEnd"/>
      <w:r w:rsidRPr="005B7E4F">
        <w:rPr>
          <w:rFonts w:cs="Arial"/>
          <w:b w:val="0"/>
          <w:bCs/>
          <w:color w:val="000000"/>
          <w:sz w:val="20"/>
        </w:rPr>
        <w:t xml:space="preserve"> que el Instituto tiene de más de 27 años desde su creación, la </w:t>
      </w:r>
      <w:r w:rsidRPr="005B7E4F">
        <w:rPr>
          <w:rFonts w:cs="Arial"/>
          <w:b w:val="0"/>
          <w:bCs/>
          <w:color w:val="000000"/>
          <w:sz w:val="20"/>
          <w:lang w:val="es-ES"/>
        </w:rPr>
        <w:t>Unidad Técnica de Transparencia y Protección de Datos Personales</w:t>
      </w:r>
      <w:r w:rsidRPr="005B7E4F">
        <w:rPr>
          <w:rFonts w:cs="Arial"/>
          <w:b w:val="0"/>
          <w:bCs/>
          <w:color w:val="000000"/>
          <w:sz w:val="20"/>
        </w:rPr>
        <w:t xml:space="preserve"> requiere contratar el </w:t>
      </w:r>
      <w:r w:rsidRPr="005B7E4F">
        <w:rPr>
          <w:rFonts w:cs="Arial"/>
          <w:b w:val="0"/>
          <w:i/>
          <w:color w:val="000000"/>
          <w:sz w:val="20"/>
          <w:lang w:val="es-ES"/>
        </w:rPr>
        <w:t xml:space="preserve">“Servicio de conversión y transferencia a archivos digitales, catalogación y almacenamiento del acervo </w:t>
      </w:r>
      <w:proofErr w:type="spellStart"/>
      <w:r w:rsidRPr="005B7E4F">
        <w:rPr>
          <w:rFonts w:cs="Arial"/>
          <w:b w:val="0"/>
          <w:i/>
          <w:color w:val="000000"/>
          <w:sz w:val="20"/>
          <w:lang w:val="es-ES"/>
        </w:rPr>
        <w:t>videográfico</w:t>
      </w:r>
      <w:proofErr w:type="spellEnd"/>
      <w:r w:rsidRPr="005B7E4F">
        <w:rPr>
          <w:rFonts w:cs="Arial"/>
          <w:b w:val="0"/>
          <w:i/>
          <w:color w:val="000000"/>
          <w:sz w:val="20"/>
          <w:lang w:val="es-ES"/>
        </w:rPr>
        <w:t xml:space="preserve"> del Instituto”,</w:t>
      </w:r>
      <w:r w:rsidRPr="005B7E4F">
        <w:rPr>
          <w:rFonts w:cs="Arial"/>
          <w:i/>
          <w:color w:val="000000"/>
          <w:sz w:val="20"/>
          <w:lang w:val="es-ES"/>
        </w:rPr>
        <w:t xml:space="preserve"> </w:t>
      </w:r>
      <w:r w:rsidRPr="005B7E4F">
        <w:rPr>
          <w:rFonts w:cs="Arial"/>
          <w:b w:val="0"/>
          <w:bCs/>
          <w:color w:val="000000"/>
          <w:sz w:val="20"/>
          <w:lang w:val="es-ES"/>
        </w:rPr>
        <w:t>que permita la garantizar la disponibilidad de la información que se encuentra en formatos análogos a un actual formato digital.</w:t>
      </w:r>
    </w:p>
    <w:p w:rsidR="005B7E4F" w:rsidRPr="005B7E4F" w:rsidRDefault="005B7E4F" w:rsidP="005B7E4F">
      <w:pPr>
        <w:pStyle w:val="Puesto"/>
        <w:shd w:val="clear" w:color="auto" w:fill="FFFFFF"/>
        <w:tabs>
          <w:tab w:val="left" w:pos="567"/>
        </w:tabs>
        <w:jc w:val="both"/>
        <w:rPr>
          <w:rFonts w:cs="Arial"/>
          <w:b w:val="0"/>
          <w:bCs/>
          <w:color w:val="000000"/>
          <w:sz w:val="20"/>
        </w:rPr>
      </w:pPr>
    </w:p>
    <w:p w:rsidR="005B7E4F" w:rsidRPr="005B7E4F" w:rsidRDefault="005B7E4F" w:rsidP="005B7E4F">
      <w:pPr>
        <w:pStyle w:val="Prrafodelista"/>
        <w:widowControl/>
        <w:numPr>
          <w:ilvl w:val="0"/>
          <w:numId w:val="21"/>
        </w:numPr>
        <w:shd w:val="clear" w:color="auto" w:fill="FFFFFF"/>
        <w:jc w:val="both"/>
        <w:rPr>
          <w:rFonts w:ascii="Arial" w:hAnsi="Arial" w:cs="Arial"/>
          <w:b/>
        </w:rPr>
      </w:pPr>
      <w:r w:rsidRPr="005B7E4F">
        <w:rPr>
          <w:rFonts w:ascii="Arial" w:hAnsi="Arial" w:cs="Arial"/>
          <w:b/>
        </w:rPr>
        <w:t>Tipo de requerimiento</w:t>
      </w:r>
    </w:p>
    <w:p w:rsidR="005B7E4F" w:rsidRPr="005B7E4F" w:rsidRDefault="005B7E4F" w:rsidP="005B7E4F">
      <w:pPr>
        <w:shd w:val="clear" w:color="auto" w:fill="FFFFFF"/>
        <w:jc w:val="both"/>
        <w:rPr>
          <w:rFonts w:ascii="Arial" w:hAnsi="Arial" w:cs="Arial"/>
          <w:b/>
        </w:rPr>
      </w:pPr>
    </w:p>
    <w:p w:rsidR="005B7E4F" w:rsidRPr="005B7E4F" w:rsidRDefault="005B7E4F" w:rsidP="005B7E4F">
      <w:pPr>
        <w:pStyle w:val="Prrafodelista"/>
        <w:widowControl/>
        <w:numPr>
          <w:ilvl w:val="1"/>
          <w:numId w:val="21"/>
        </w:numPr>
        <w:shd w:val="clear" w:color="auto" w:fill="FFFFFF"/>
        <w:ind w:left="720"/>
        <w:jc w:val="both"/>
        <w:rPr>
          <w:rFonts w:ascii="Arial" w:hAnsi="Arial" w:cs="Arial"/>
          <w:b/>
        </w:rPr>
      </w:pPr>
      <w:r w:rsidRPr="005B7E4F">
        <w:rPr>
          <w:rFonts w:ascii="Arial" w:hAnsi="Arial" w:cs="Arial"/>
          <w:b/>
        </w:rPr>
        <w:t>Contratación del servicio</w:t>
      </w:r>
    </w:p>
    <w:p w:rsidR="005B7E4F" w:rsidRPr="005B7E4F" w:rsidRDefault="005B7E4F" w:rsidP="005B7E4F">
      <w:pPr>
        <w:pStyle w:val="Puesto"/>
        <w:shd w:val="clear" w:color="auto" w:fill="FFFFFF"/>
        <w:tabs>
          <w:tab w:val="left" w:pos="567"/>
        </w:tabs>
        <w:jc w:val="both"/>
        <w:rPr>
          <w:rFonts w:cs="Arial"/>
          <w:b w:val="0"/>
          <w:bCs/>
          <w:i/>
          <w:color w:val="3366FF"/>
          <w:sz w:val="20"/>
          <w:lang w:val="es-ES"/>
        </w:rPr>
      </w:pPr>
    </w:p>
    <w:p w:rsidR="005B7E4F" w:rsidRPr="005B7E4F" w:rsidRDefault="005B7E4F" w:rsidP="005B7E4F">
      <w:pPr>
        <w:pStyle w:val="Puesto"/>
        <w:shd w:val="clear" w:color="auto" w:fill="FFFFFF"/>
        <w:tabs>
          <w:tab w:val="left" w:pos="567"/>
        </w:tabs>
        <w:ind w:firstLine="0"/>
        <w:jc w:val="both"/>
        <w:rPr>
          <w:rFonts w:cs="Arial"/>
          <w:b w:val="0"/>
          <w:bCs/>
          <w:color w:val="000000"/>
          <w:sz w:val="20"/>
          <w:lang w:val="es-ES"/>
        </w:rPr>
      </w:pPr>
      <w:r w:rsidRPr="005B7E4F">
        <w:rPr>
          <w:rFonts w:cs="Arial"/>
          <w:b w:val="0"/>
          <w:bCs/>
          <w:color w:val="000000"/>
          <w:sz w:val="20"/>
          <w:lang w:val="es-ES"/>
        </w:rPr>
        <w:t xml:space="preserve">El “Licitante” debe entregar al “Instituto” como parte de su propuesta técnica, un plan de trabajo incluyendo un cronograma, el cual deberá incluir las actividades a realizar, tiempos, responsables y entregables, conforme al numeral </w:t>
      </w:r>
      <w:r w:rsidRPr="005B7E4F">
        <w:rPr>
          <w:rFonts w:cs="Arial"/>
          <w:b w:val="0"/>
          <w:bCs/>
          <w:i/>
          <w:color w:val="000000"/>
          <w:sz w:val="20"/>
        </w:rPr>
        <w:t>4. Entregables.</w:t>
      </w:r>
    </w:p>
    <w:p w:rsidR="005B7E4F" w:rsidRPr="005B7E4F" w:rsidRDefault="005B7E4F" w:rsidP="005B7E4F">
      <w:pPr>
        <w:pStyle w:val="Puesto"/>
        <w:shd w:val="clear" w:color="auto" w:fill="FFFFFF"/>
        <w:tabs>
          <w:tab w:val="left" w:pos="567"/>
        </w:tabs>
        <w:jc w:val="both"/>
        <w:rPr>
          <w:rFonts w:cs="Arial"/>
          <w:b w:val="0"/>
          <w:bCs/>
          <w:color w:val="000000"/>
          <w:sz w:val="20"/>
          <w:lang w:val="es-ES"/>
        </w:rPr>
      </w:pPr>
    </w:p>
    <w:p w:rsidR="005B7E4F" w:rsidRPr="005B7E4F" w:rsidRDefault="005B7E4F" w:rsidP="005B7E4F">
      <w:pPr>
        <w:pStyle w:val="Puesto"/>
        <w:shd w:val="clear" w:color="auto" w:fill="FFFFFF"/>
        <w:tabs>
          <w:tab w:val="left" w:pos="567"/>
        </w:tabs>
        <w:ind w:firstLine="0"/>
        <w:jc w:val="both"/>
        <w:rPr>
          <w:rFonts w:cs="Arial"/>
          <w:b w:val="0"/>
          <w:bCs/>
          <w:color w:val="000000"/>
          <w:sz w:val="20"/>
          <w:lang w:val="es-ES"/>
        </w:rPr>
      </w:pPr>
      <w:r w:rsidRPr="005B7E4F">
        <w:rPr>
          <w:rFonts w:cs="Arial"/>
          <w:b w:val="0"/>
          <w:bCs/>
          <w:color w:val="000000"/>
          <w:sz w:val="20"/>
          <w:lang w:val="es-ES"/>
        </w:rPr>
        <w:t>Para la conservación del material histórico, es necesario conservarlo en soportes digitales conforme al siguiente requerimiento:</w:t>
      </w:r>
    </w:p>
    <w:p w:rsidR="005B7E4F" w:rsidRPr="005B7E4F" w:rsidRDefault="005B7E4F" w:rsidP="005B7E4F">
      <w:pPr>
        <w:pStyle w:val="Puesto"/>
        <w:shd w:val="clear" w:color="auto" w:fill="FFFFFF"/>
        <w:tabs>
          <w:tab w:val="left" w:pos="567"/>
        </w:tabs>
        <w:jc w:val="both"/>
        <w:rPr>
          <w:rFonts w:cs="Arial"/>
          <w:b w:val="0"/>
          <w:bCs/>
          <w:color w:val="000000"/>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
        <w:gridCol w:w="4819"/>
        <w:gridCol w:w="1276"/>
        <w:gridCol w:w="1276"/>
      </w:tblGrid>
      <w:tr w:rsidR="005B7E4F" w:rsidRPr="005B7E4F" w:rsidTr="00F97553">
        <w:trPr>
          <w:trHeight w:val="508"/>
          <w:jc w:val="center"/>
        </w:trPr>
        <w:tc>
          <w:tcPr>
            <w:tcW w:w="567" w:type="dxa"/>
            <w:shd w:val="clear" w:color="auto" w:fill="auto"/>
            <w:vAlign w:val="center"/>
          </w:tcPr>
          <w:p w:rsidR="005B7E4F" w:rsidRPr="005B7E4F" w:rsidRDefault="005B7E4F" w:rsidP="005B7E4F">
            <w:pPr>
              <w:pStyle w:val="Puesto"/>
              <w:shd w:val="clear" w:color="auto" w:fill="FFFFFF"/>
              <w:tabs>
                <w:tab w:val="left" w:pos="567"/>
              </w:tabs>
              <w:ind w:firstLine="0"/>
              <w:jc w:val="left"/>
              <w:rPr>
                <w:rFonts w:cs="Arial"/>
                <w:bCs/>
                <w:color w:val="000000"/>
                <w:sz w:val="20"/>
              </w:rPr>
            </w:pPr>
            <w:r w:rsidRPr="005B7E4F">
              <w:rPr>
                <w:rFonts w:cs="Arial"/>
                <w:bCs/>
                <w:color w:val="000000"/>
                <w:sz w:val="20"/>
              </w:rPr>
              <w:t>Partida</w:t>
            </w:r>
          </w:p>
        </w:tc>
        <w:tc>
          <w:tcPr>
            <w:tcW w:w="4819" w:type="dxa"/>
            <w:shd w:val="clear" w:color="auto" w:fill="auto"/>
            <w:vAlign w:val="center"/>
          </w:tcPr>
          <w:p w:rsidR="005B7E4F" w:rsidRPr="005B7E4F" w:rsidRDefault="005B7E4F" w:rsidP="005B7E4F">
            <w:pPr>
              <w:pStyle w:val="Puesto"/>
              <w:shd w:val="clear" w:color="auto" w:fill="FFFFFF"/>
              <w:tabs>
                <w:tab w:val="left" w:pos="567"/>
              </w:tabs>
              <w:ind w:firstLine="0"/>
              <w:jc w:val="left"/>
              <w:rPr>
                <w:rFonts w:cs="Arial"/>
                <w:bCs/>
                <w:color w:val="000000"/>
                <w:sz w:val="20"/>
              </w:rPr>
            </w:pPr>
            <w:r w:rsidRPr="005B7E4F">
              <w:rPr>
                <w:rFonts w:cs="Arial"/>
                <w:bCs/>
                <w:color w:val="000000"/>
                <w:sz w:val="20"/>
              </w:rPr>
              <w:t>Descripción</w:t>
            </w:r>
          </w:p>
        </w:tc>
        <w:tc>
          <w:tcPr>
            <w:tcW w:w="1276" w:type="dxa"/>
            <w:shd w:val="clear" w:color="auto" w:fill="auto"/>
            <w:vAlign w:val="center"/>
          </w:tcPr>
          <w:p w:rsidR="005B7E4F" w:rsidRPr="005B7E4F" w:rsidRDefault="005B7E4F" w:rsidP="005B7E4F">
            <w:pPr>
              <w:pStyle w:val="Puesto"/>
              <w:shd w:val="clear" w:color="auto" w:fill="FFFFFF"/>
              <w:tabs>
                <w:tab w:val="left" w:pos="567"/>
              </w:tabs>
              <w:ind w:firstLine="0"/>
              <w:jc w:val="left"/>
              <w:rPr>
                <w:rFonts w:cs="Arial"/>
                <w:bCs/>
                <w:color w:val="000000"/>
                <w:sz w:val="20"/>
              </w:rPr>
            </w:pPr>
            <w:r w:rsidRPr="005B7E4F">
              <w:rPr>
                <w:rFonts w:cs="Arial"/>
                <w:bCs/>
                <w:color w:val="000000"/>
                <w:sz w:val="20"/>
              </w:rPr>
              <w:t>Unidad de medida</w:t>
            </w:r>
          </w:p>
        </w:tc>
        <w:tc>
          <w:tcPr>
            <w:tcW w:w="1276" w:type="dxa"/>
            <w:shd w:val="clear" w:color="auto" w:fill="auto"/>
            <w:vAlign w:val="center"/>
          </w:tcPr>
          <w:p w:rsidR="005B7E4F" w:rsidRPr="005B7E4F" w:rsidRDefault="005B7E4F" w:rsidP="005B7E4F">
            <w:pPr>
              <w:pStyle w:val="Puesto"/>
              <w:shd w:val="clear" w:color="auto" w:fill="FFFFFF"/>
              <w:tabs>
                <w:tab w:val="left" w:pos="567"/>
              </w:tabs>
              <w:ind w:firstLine="0"/>
              <w:jc w:val="left"/>
              <w:rPr>
                <w:rFonts w:cs="Arial"/>
                <w:bCs/>
                <w:color w:val="000000"/>
                <w:sz w:val="20"/>
              </w:rPr>
            </w:pPr>
            <w:r w:rsidRPr="005B7E4F">
              <w:rPr>
                <w:rFonts w:cs="Arial"/>
                <w:bCs/>
                <w:color w:val="000000"/>
                <w:sz w:val="20"/>
              </w:rPr>
              <w:t>Cantidad</w:t>
            </w:r>
          </w:p>
        </w:tc>
      </w:tr>
      <w:tr w:rsidR="005B7E4F" w:rsidRPr="005B7E4F" w:rsidTr="00F97553">
        <w:trPr>
          <w:trHeight w:val="3210"/>
          <w:jc w:val="center"/>
        </w:trPr>
        <w:tc>
          <w:tcPr>
            <w:tcW w:w="567" w:type="dxa"/>
            <w:shd w:val="clear" w:color="auto" w:fill="auto"/>
            <w:vAlign w:val="center"/>
          </w:tcPr>
          <w:p w:rsidR="005B7E4F" w:rsidRPr="005B7E4F" w:rsidRDefault="005B7E4F" w:rsidP="005B7E4F">
            <w:pPr>
              <w:pStyle w:val="Puesto"/>
              <w:shd w:val="clear" w:color="auto" w:fill="FFFFFF"/>
              <w:tabs>
                <w:tab w:val="left" w:pos="567"/>
              </w:tabs>
              <w:ind w:firstLine="0"/>
              <w:jc w:val="left"/>
              <w:rPr>
                <w:rFonts w:cs="Arial"/>
                <w:b w:val="0"/>
                <w:bCs/>
                <w:color w:val="000000"/>
                <w:sz w:val="20"/>
              </w:rPr>
            </w:pPr>
            <w:r w:rsidRPr="005B7E4F">
              <w:rPr>
                <w:rFonts w:cs="Arial"/>
                <w:b w:val="0"/>
                <w:bCs/>
                <w:color w:val="000000"/>
                <w:sz w:val="20"/>
              </w:rPr>
              <w:t>Única</w:t>
            </w:r>
          </w:p>
        </w:tc>
        <w:tc>
          <w:tcPr>
            <w:tcW w:w="4819" w:type="dxa"/>
            <w:shd w:val="clear" w:color="auto" w:fill="auto"/>
            <w:vAlign w:val="center"/>
          </w:tcPr>
          <w:p w:rsidR="005B7E4F" w:rsidRPr="005B7E4F" w:rsidRDefault="005B7E4F" w:rsidP="005B7E4F">
            <w:pPr>
              <w:pStyle w:val="Puesto"/>
              <w:shd w:val="clear" w:color="auto" w:fill="FFFFFF"/>
              <w:tabs>
                <w:tab w:val="left" w:pos="567"/>
              </w:tabs>
              <w:ind w:firstLine="0"/>
              <w:jc w:val="both"/>
              <w:rPr>
                <w:rFonts w:cs="Arial"/>
                <w:b w:val="0"/>
                <w:bCs/>
                <w:color w:val="000000"/>
                <w:sz w:val="20"/>
              </w:rPr>
            </w:pPr>
            <w:r w:rsidRPr="005B7E4F">
              <w:rPr>
                <w:rFonts w:cs="Arial"/>
                <w:b w:val="0"/>
                <w:bCs/>
                <w:color w:val="000000"/>
                <w:sz w:val="20"/>
              </w:rPr>
              <w:t xml:space="preserve">Servicio de digitalización, trasferencia, conversión, catalogación y almacenamiento del acervo </w:t>
            </w:r>
            <w:proofErr w:type="spellStart"/>
            <w:r w:rsidRPr="005B7E4F">
              <w:rPr>
                <w:rFonts w:cs="Arial"/>
                <w:b w:val="0"/>
                <w:bCs/>
                <w:color w:val="000000"/>
                <w:sz w:val="20"/>
              </w:rPr>
              <w:t>videográfico</w:t>
            </w:r>
            <w:proofErr w:type="spellEnd"/>
            <w:r w:rsidRPr="005B7E4F">
              <w:rPr>
                <w:rFonts w:cs="Arial"/>
                <w:b w:val="0"/>
                <w:bCs/>
                <w:color w:val="000000"/>
                <w:sz w:val="20"/>
              </w:rPr>
              <w:t xml:space="preserve"> del Instituto:</w:t>
            </w:r>
          </w:p>
          <w:p w:rsidR="005B7E4F" w:rsidRPr="005B7E4F" w:rsidRDefault="005B7E4F" w:rsidP="00F97553">
            <w:pPr>
              <w:pStyle w:val="Puesto"/>
              <w:shd w:val="clear" w:color="auto" w:fill="FFFFFF"/>
              <w:tabs>
                <w:tab w:val="left" w:pos="567"/>
              </w:tabs>
              <w:jc w:val="both"/>
              <w:rPr>
                <w:rFonts w:cs="Arial"/>
                <w:b w:val="0"/>
                <w:bCs/>
                <w:color w:val="000000"/>
                <w:sz w:val="20"/>
              </w:rPr>
            </w:pPr>
          </w:p>
          <w:p w:rsidR="005B7E4F" w:rsidRPr="005B7E4F" w:rsidRDefault="005B7E4F" w:rsidP="005B7E4F">
            <w:pPr>
              <w:pStyle w:val="Puesto"/>
              <w:widowControl/>
              <w:numPr>
                <w:ilvl w:val="0"/>
                <w:numId w:val="86"/>
              </w:numPr>
              <w:shd w:val="clear" w:color="auto" w:fill="FFFFFF"/>
              <w:tabs>
                <w:tab w:val="left" w:pos="567"/>
              </w:tabs>
              <w:jc w:val="both"/>
              <w:rPr>
                <w:rFonts w:cs="Arial"/>
                <w:b w:val="0"/>
                <w:bCs/>
                <w:color w:val="000000"/>
                <w:sz w:val="20"/>
              </w:rPr>
            </w:pPr>
            <w:proofErr w:type="spellStart"/>
            <w:r w:rsidRPr="005B7E4F">
              <w:rPr>
                <w:rFonts w:cs="Arial"/>
                <w:bCs/>
                <w:color w:val="000000"/>
                <w:sz w:val="20"/>
              </w:rPr>
              <w:t>Betacam</w:t>
            </w:r>
            <w:proofErr w:type="spellEnd"/>
            <w:r w:rsidRPr="005B7E4F">
              <w:rPr>
                <w:rFonts w:cs="Arial"/>
                <w:bCs/>
                <w:color w:val="000000"/>
                <w:sz w:val="20"/>
              </w:rPr>
              <w:t xml:space="preserve"> SP</w:t>
            </w:r>
            <w:r w:rsidRPr="005B7E4F">
              <w:rPr>
                <w:rFonts w:cs="Arial"/>
                <w:b w:val="0"/>
                <w:bCs/>
                <w:color w:val="000000"/>
                <w:sz w:val="20"/>
              </w:rPr>
              <w:t>: 2,400 Cintas de video</w:t>
            </w:r>
          </w:p>
          <w:p w:rsidR="005B7E4F" w:rsidRPr="005B7E4F" w:rsidRDefault="005B7E4F" w:rsidP="005B7E4F">
            <w:pPr>
              <w:pStyle w:val="Puesto"/>
              <w:widowControl/>
              <w:numPr>
                <w:ilvl w:val="0"/>
                <w:numId w:val="86"/>
              </w:numPr>
              <w:shd w:val="clear" w:color="auto" w:fill="FFFFFF"/>
              <w:tabs>
                <w:tab w:val="left" w:pos="567"/>
              </w:tabs>
              <w:jc w:val="both"/>
              <w:rPr>
                <w:rFonts w:cs="Arial"/>
                <w:b w:val="0"/>
                <w:bCs/>
                <w:color w:val="000000"/>
                <w:sz w:val="20"/>
              </w:rPr>
            </w:pPr>
            <w:proofErr w:type="spellStart"/>
            <w:r w:rsidRPr="005B7E4F">
              <w:rPr>
                <w:rFonts w:cs="Arial"/>
                <w:bCs/>
                <w:color w:val="000000"/>
                <w:sz w:val="20"/>
              </w:rPr>
              <w:t>Betacam</w:t>
            </w:r>
            <w:proofErr w:type="spellEnd"/>
            <w:r w:rsidRPr="005B7E4F">
              <w:rPr>
                <w:rFonts w:cs="Arial"/>
                <w:bCs/>
                <w:color w:val="000000"/>
                <w:sz w:val="20"/>
              </w:rPr>
              <w:t xml:space="preserve"> Digital</w:t>
            </w:r>
            <w:r w:rsidRPr="005B7E4F">
              <w:rPr>
                <w:rFonts w:cs="Arial"/>
                <w:b w:val="0"/>
                <w:bCs/>
                <w:color w:val="000000"/>
                <w:sz w:val="20"/>
              </w:rPr>
              <w:t>: 358 Cintas de video</w:t>
            </w:r>
          </w:p>
          <w:p w:rsidR="005B7E4F" w:rsidRPr="005B7E4F" w:rsidRDefault="005B7E4F" w:rsidP="005B7E4F">
            <w:pPr>
              <w:pStyle w:val="Puesto"/>
              <w:widowControl/>
              <w:numPr>
                <w:ilvl w:val="0"/>
                <w:numId w:val="86"/>
              </w:numPr>
              <w:shd w:val="clear" w:color="auto" w:fill="FFFFFF"/>
              <w:tabs>
                <w:tab w:val="left" w:pos="567"/>
              </w:tabs>
              <w:jc w:val="both"/>
              <w:rPr>
                <w:rFonts w:cs="Arial"/>
                <w:b w:val="0"/>
                <w:bCs/>
                <w:color w:val="000000"/>
                <w:sz w:val="20"/>
              </w:rPr>
            </w:pPr>
            <w:r w:rsidRPr="005B7E4F">
              <w:rPr>
                <w:rFonts w:cs="Arial"/>
                <w:bCs/>
                <w:color w:val="000000"/>
                <w:sz w:val="20"/>
              </w:rPr>
              <w:t>DVC-Pro</w:t>
            </w:r>
            <w:r w:rsidRPr="005B7E4F">
              <w:rPr>
                <w:rFonts w:cs="Arial"/>
                <w:b w:val="0"/>
                <w:bCs/>
                <w:color w:val="000000"/>
                <w:sz w:val="20"/>
              </w:rPr>
              <w:t>: 400 Cintas de video</w:t>
            </w:r>
          </w:p>
          <w:p w:rsidR="005B7E4F" w:rsidRPr="005B7E4F" w:rsidRDefault="005B7E4F" w:rsidP="005B7E4F">
            <w:pPr>
              <w:pStyle w:val="Puesto"/>
              <w:widowControl/>
              <w:numPr>
                <w:ilvl w:val="0"/>
                <w:numId w:val="86"/>
              </w:numPr>
              <w:shd w:val="clear" w:color="auto" w:fill="FFFFFF"/>
              <w:tabs>
                <w:tab w:val="left" w:pos="567"/>
              </w:tabs>
              <w:jc w:val="both"/>
              <w:rPr>
                <w:rFonts w:cs="Arial"/>
                <w:b w:val="0"/>
                <w:bCs/>
                <w:color w:val="000000"/>
                <w:sz w:val="20"/>
              </w:rPr>
            </w:pPr>
            <w:r w:rsidRPr="005B7E4F">
              <w:rPr>
                <w:rFonts w:cs="Arial"/>
                <w:bCs/>
                <w:color w:val="000000"/>
                <w:sz w:val="20"/>
              </w:rPr>
              <w:t>VHS</w:t>
            </w:r>
            <w:r w:rsidRPr="005B7E4F">
              <w:rPr>
                <w:rFonts w:cs="Arial"/>
                <w:b w:val="0"/>
                <w:bCs/>
                <w:color w:val="000000"/>
                <w:sz w:val="20"/>
              </w:rPr>
              <w:t>: 342 Cintas de video</w:t>
            </w:r>
          </w:p>
          <w:p w:rsidR="005B7E4F" w:rsidRPr="005B7E4F" w:rsidRDefault="005B7E4F" w:rsidP="00F97553">
            <w:pPr>
              <w:pStyle w:val="Puesto"/>
              <w:shd w:val="clear" w:color="auto" w:fill="FFFFFF"/>
              <w:tabs>
                <w:tab w:val="left" w:pos="567"/>
              </w:tabs>
              <w:jc w:val="both"/>
              <w:rPr>
                <w:rFonts w:cs="Arial"/>
                <w:b w:val="0"/>
                <w:bCs/>
                <w:color w:val="000000"/>
                <w:sz w:val="20"/>
              </w:rPr>
            </w:pPr>
          </w:p>
          <w:p w:rsidR="005B7E4F" w:rsidRPr="005B7E4F" w:rsidRDefault="005B7E4F" w:rsidP="00F97553">
            <w:pPr>
              <w:pStyle w:val="Puesto"/>
              <w:shd w:val="clear" w:color="auto" w:fill="FFFFFF"/>
              <w:tabs>
                <w:tab w:val="left" w:pos="567"/>
              </w:tabs>
              <w:jc w:val="both"/>
              <w:rPr>
                <w:rFonts w:cs="Arial"/>
                <w:b w:val="0"/>
                <w:bCs/>
                <w:color w:val="000000"/>
                <w:sz w:val="20"/>
              </w:rPr>
            </w:pPr>
            <w:r w:rsidRPr="005B7E4F">
              <w:rPr>
                <w:rFonts w:cs="Arial"/>
                <w:b w:val="0"/>
                <w:bCs/>
                <w:color w:val="000000"/>
                <w:sz w:val="20"/>
              </w:rPr>
              <w:t xml:space="preserve">En total, suman 3,500 cintas de video </w:t>
            </w:r>
          </w:p>
        </w:tc>
        <w:tc>
          <w:tcPr>
            <w:tcW w:w="1276" w:type="dxa"/>
            <w:shd w:val="clear" w:color="auto" w:fill="auto"/>
            <w:vAlign w:val="center"/>
          </w:tcPr>
          <w:p w:rsidR="005B7E4F" w:rsidRPr="005B7E4F" w:rsidRDefault="005B7E4F" w:rsidP="005B7E4F">
            <w:pPr>
              <w:pStyle w:val="Puesto"/>
              <w:shd w:val="clear" w:color="auto" w:fill="FFFFFF"/>
              <w:tabs>
                <w:tab w:val="left" w:pos="567"/>
              </w:tabs>
              <w:ind w:firstLine="0"/>
              <w:jc w:val="left"/>
              <w:rPr>
                <w:rFonts w:cs="Arial"/>
                <w:b w:val="0"/>
                <w:bCs/>
                <w:color w:val="000000"/>
                <w:sz w:val="20"/>
              </w:rPr>
            </w:pPr>
            <w:r w:rsidRPr="005B7E4F">
              <w:rPr>
                <w:rFonts w:cs="Arial"/>
                <w:b w:val="0"/>
                <w:bCs/>
                <w:color w:val="000000"/>
                <w:sz w:val="20"/>
              </w:rPr>
              <w:t>Servicio</w:t>
            </w:r>
          </w:p>
        </w:tc>
        <w:tc>
          <w:tcPr>
            <w:tcW w:w="1276" w:type="dxa"/>
            <w:shd w:val="clear" w:color="auto" w:fill="auto"/>
            <w:vAlign w:val="center"/>
          </w:tcPr>
          <w:p w:rsidR="005B7E4F" w:rsidRPr="005B7E4F" w:rsidRDefault="005B7E4F" w:rsidP="005B7E4F">
            <w:pPr>
              <w:pStyle w:val="Puesto"/>
              <w:shd w:val="clear" w:color="auto" w:fill="FFFFFF"/>
              <w:tabs>
                <w:tab w:val="left" w:pos="567"/>
              </w:tabs>
              <w:ind w:firstLine="0"/>
              <w:jc w:val="left"/>
              <w:rPr>
                <w:rFonts w:cs="Arial"/>
                <w:b w:val="0"/>
                <w:bCs/>
                <w:color w:val="000000"/>
                <w:sz w:val="20"/>
              </w:rPr>
            </w:pPr>
            <w:r w:rsidRPr="005B7E4F">
              <w:rPr>
                <w:rFonts w:cs="Arial"/>
                <w:b w:val="0"/>
                <w:bCs/>
                <w:color w:val="000000"/>
                <w:sz w:val="20"/>
              </w:rPr>
              <w:t>1</w:t>
            </w:r>
          </w:p>
        </w:tc>
      </w:tr>
    </w:tbl>
    <w:p w:rsidR="005B7E4F" w:rsidRPr="005B7E4F" w:rsidRDefault="005B7E4F" w:rsidP="005B7E4F">
      <w:pPr>
        <w:shd w:val="clear" w:color="auto" w:fill="FFFFFF"/>
        <w:rPr>
          <w:rFonts w:ascii="Arial" w:hAnsi="Arial" w:cs="Arial"/>
        </w:rPr>
      </w:pPr>
    </w:p>
    <w:p w:rsidR="005B7E4F" w:rsidRPr="005B7E4F" w:rsidRDefault="005B7E4F" w:rsidP="005B7E4F">
      <w:pPr>
        <w:pStyle w:val="Prrafodelista"/>
        <w:widowControl/>
        <w:numPr>
          <w:ilvl w:val="1"/>
          <w:numId w:val="21"/>
        </w:numPr>
        <w:shd w:val="clear" w:color="auto" w:fill="FFFFFF"/>
        <w:ind w:left="720"/>
        <w:jc w:val="both"/>
        <w:rPr>
          <w:rFonts w:ascii="Arial" w:hAnsi="Arial" w:cs="Arial"/>
          <w:b/>
        </w:rPr>
      </w:pPr>
      <w:r w:rsidRPr="005B7E4F">
        <w:rPr>
          <w:rFonts w:ascii="Arial" w:hAnsi="Arial" w:cs="Arial"/>
          <w:b/>
        </w:rPr>
        <w:t>Lugar del servicio</w:t>
      </w:r>
    </w:p>
    <w:p w:rsidR="005B7E4F" w:rsidRPr="005B7E4F" w:rsidRDefault="005B7E4F" w:rsidP="005B7E4F">
      <w:pPr>
        <w:pStyle w:val="Textoindependiente"/>
        <w:shd w:val="clear" w:color="auto" w:fill="FFFFFF"/>
        <w:kinsoku w:val="0"/>
        <w:overflowPunct w:val="0"/>
        <w:spacing w:before="10"/>
        <w:rPr>
          <w:rFonts w:cs="Arial"/>
          <w:b/>
          <w:sz w:val="20"/>
        </w:rPr>
      </w:pPr>
    </w:p>
    <w:p w:rsidR="005B7E4F" w:rsidRDefault="005B7E4F" w:rsidP="005B7E4F">
      <w:pPr>
        <w:pStyle w:val="Puesto"/>
        <w:shd w:val="clear" w:color="auto" w:fill="FFFFFF"/>
        <w:tabs>
          <w:tab w:val="left" w:pos="567"/>
        </w:tabs>
        <w:ind w:firstLine="0"/>
        <w:jc w:val="both"/>
        <w:rPr>
          <w:rFonts w:cs="Arial"/>
          <w:b w:val="0"/>
          <w:bCs/>
          <w:color w:val="000000"/>
          <w:sz w:val="20"/>
          <w:lang w:val="es-ES"/>
        </w:rPr>
      </w:pPr>
      <w:r w:rsidRPr="005B7E4F">
        <w:rPr>
          <w:rFonts w:cs="Arial"/>
          <w:b w:val="0"/>
          <w:bCs/>
          <w:color w:val="000000"/>
          <w:sz w:val="20"/>
          <w:lang w:val="es-ES"/>
        </w:rPr>
        <w:t xml:space="preserve">Las actividades de conversión, transferencia, catalogación y almacenamiento del acervo </w:t>
      </w:r>
      <w:proofErr w:type="spellStart"/>
      <w:r w:rsidRPr="005B7E4F">
        <w:rPr>
          <w:rFonts w:cs="Arial"/>
          <w:b w:val="0"/>
          <w:bCs/>
          <w:color w:val="000000"/>
          <w:sz w:val="20"/>
          <w:lang w:val="es-ES"/>
        </w:rPr>
        <w:t>videográfico</w:t>
      </w:r>
      <w:proofErr w:type="spellEnd"/>
      <w:r w:rsidRPr="005B7E4F">
        <w:rPr>
          <w:rFonts w:cs="Arial"/>
          <w:b w:val="0"/>
          <w:bCs/>
          <w:color w:val="000000"/>
          <w:sz w:val="20"/>
          <w:lang w:val="es-ES"/>
        </w:rPr>
        <w:t xml:space="preserve"> del Instituto se realizarán en las instalaciones del “Proveedor”, acondicionadas con equipo idóneo, personal técnico capacitado y experimentado, y suficiente para la prestación del servicio.</w:t>
      </w:r>
    </w:p>
    <w:p w:rsidR="003574E7" w:rsidRPr="005B7E4F" w:rsidRDefault="003574E7" w:rsidP="005B7E4F">
      <w:pPr>
        <w:pStyle w:val="Puesto"/>
        <w:shd w:val="clear" w:color="auto" w:fill="FFFFFF"/>
        <w:tabs>
          <w:tab w:val="left" w:pos="567"/>
        </w:tabs>
        <w:ind w:firstLine="0"/>
        <w:jc w:val="both"/>
        <w:rPr>
          <w:rFonts w:cs="Arial"/>
          <w:b w:val="0"/>
          <w:bCs/>
          <w:color w:val="000000"/>
          <w:sz w:val="20"/>
          <w:lang w:val="es-ES"/>
        </w:rPr>
      </w:pPr>
    </w:p>
    <w:p w:rsidR="005B7E4F" w:rsidRPr="005B7E4F" w:rsidRDefault="005B7E4F" w:rsidP="005B7E4F">
      <w:pPr>
        <w:pStyle w:val="Prrafodelista"/>
        <w:widowControl/>
        <w:numPr>
          <w:ilvl w:val="1"/>
          <w:numId w:val="21"/>
        </w:numPr>
        <w:shd w:val="clear" w:color="auto" w:fill="FFFFFF"/>
        <w:ind w:left="720"/>
        <w:jc w:val="both"/>
        <w:rPr>
          <w:rFonts w:ascii="Arial" w:hAnsi="Arial" w:cs="Arial"/>
          <w:b/>
        </w:rPr>
      </w:pPr>
      <w:r w:rsidRPr="005B7E4F">
        <w:rPr>
          <w:rFonts w:ascii="Arial" w:hAnsi="Arial" w:cs="Arial"/>
          <w:b/>
        </w:rPr>
        <w:lastRenderedPageBreak/>
        <w:t>Personal</w:t>
      </w:r>
    </w:p>
    <w:p w:rsidR="005B7E4F" w:rsidRPr="005B7E4F" w:rsidRDefault="005B7E4F" w:rsidP="005B7E4F">
      <w:pPr>
        <w:pStyle w:val="Puesto"/>
        <w:shd w:val="clear" w:color="auto" w:fill="FFFFFF"/>
        <w:tabs>
          <w:tab w:val="left" w:pos="993"/>
        </w:tabs>
        <w:jc w:val="both"/>
        <w:rPr>
          <w:rFonts w:cs="Arial"/>
          <w:b w:val="0"/>
          <w:bCs/>
          <w:color w:val="000000"/>
          <w:sz w:val="20"/>
        </w:rPr>
      </w:pPr>
    </w:p>
    <w:p w:rsidR="005B7E4F" w:rsidRPr="005B7E4F" w:rsidRDefault="005B7E4F" w:rsidP="005B7E4F">
      <w:pPr>
        <w:pStyle w:val="Puesto"/>
        <w:shd w:val="clear" w:color="auto" w:fill="FFFFFF"/>
        <w:tabs>
          <w:tab w:val="left" w:pos="567"/>
        </w:tabs>
        <w:ind w:firstLine="0"/>
        <w:jc w:val="both"/>
        <w:rPr>
          <w:rFonts w:cs="Arial"/>
          <w:b w:val="0"/>
          <w:bCs/>
          <w:color w:val="000000"/>
          <w:sz w:val="20"/>
          <w:lang w:val="es-ES"/>
        </w:rPr>
      </w:pPr>
      <w:bookmarkStart w:id="988" w:name="_Hlk508637167"/>
      <w:r w:rsidRPr="005B7E4F">
        <w:rPr>
          <w:rFonts w:cs="Arial"/>
          <w:b w:val="0"/>
          <w:bCs/>
          <w:color w:val="000000"/>
          <w:sz w:val="20"/>
          <w:lang w:val="es-ES"/>
        </w:rPr>
        <w:t>Al día hábil siguiente de la emisión del fallo</w:t>
      </w:r>
      <w:bookmarkEnd w:id="988"/>
      <w:r w:rsidRPr="005B7E4F">
        <w:rPr>
          <w:rFonts w:cs="Arial"/>
          <w:b w:val="0"/>
          <w:bCs/>
          <w:color w:val="000000"/>
          <w:sz w:val="20"/>
          <w:lang w:val="es-ES"/>
        </w:rPr>
        <w:t xml:space="preserve">, debe celebrarse una reunión de trabajo para que el personal del “Instituto” y el “Proveedor” ratifiquen o en su caso, realicen de manera conjunta las adecuaciones al Plan de trabajo y al Cronograma de actividades propuesto. </w:t>
      </w:r>
    </w:p>
    <w:p w:rsidR="005B7E4F" w:rsidRPr="005B7E4F" w:rsidRDefault="005B7E4F" w:rsidP="005B7E4F">
      <w:pPr>
        <w:pStyle w:val="Puesto"/>
        <w:shd w:val="clear" w:color="auto" w:fill="FFFFFF"/>
        <w:tabs>
          <w:tab w:val="left" w:pos="567"/>
        </w:tabs>
        <w:jc w:val="both"/>
        <w:rPr>
          <w:rFonts w:cs="Arial"/>
          <w:b w:val="0"/>
          <w:bCs/>
          <w:color w:val="000000"/>
          <w:sz w:val="20"/>
          <w:lang w:val="es-ES"/>
        </w:rPr>
      </w:pPr>
    </w:p>
    <w:p w:rsidR="005B7E4F" w:rsidRPr="005B7E4F" w:rsidRDefault="005B7E4F" w:rsidP="005B7E4F">
      <w:pPr>
        <w:pStyle w:val="Puesto"/>
        <w:shd w:val="clear" w:color="auto" w:fill="FFFFFF"/>
        <w:tabs>
          <w:tab w:val="left" w:pos="567"/>
        </w:tabs>
        <w:ind w:firstLine="0"/>
        <w:jc w:val="both"/>
        <w:rPr>
          <w:rFonts w:cs="Arial"/>
          <w:b w:val="0"/>
          <w:bCs/>
          <w:color w:val="000000"/>
          <w:sz w:val="20"/>
          <w:lang w:val="es-ES"/>
        </w:rPr>
      </w:pPr>
      <w:r w:rsidRPr="005B7E4F">
        <w:rPr>
          <w:rFonts w:cs="Arial"/>
          <w:b w:val="0"/>
          <w:bCs/>
          <w:color w:val="000000"/>
          <w:sz w:val="20"/>
          <w:lang w:val="es-ES"/>
        </w:rPr>
        <w:t>El “Proveedor” debe asignar un responsable del proyecto con perfil de “</w:t>
      </w:r>
      <w:r w:rsidRPr="005B7E4F">
        <w:rPr>
          <w:rFonts w:cs="Arial"/>
          <w:b w:val="0"/>
          <w:bCs/>
          <w:i/>
          <w:color w:val="000000"/>
          <w:sz w:val="20"/>
          <w:lang w:val="es-ES"/>
        </w:rPr>
        <w:t>Líder del Proyecto”</w:t>
      </w:r>
      <w:r w:rsidRPr="005B7E4F">
        <w:rPr>
          <w:rFonts w:cs="Arial"/>
          <w:b w:val="0"/>
          <w:bCs/>
          <w:color w:val="000000"/>
          <w:sz w:val="20"/>
          <w:lang w:val="es-ES"/>
        </w:rPr>
        <w:t>. Las responsabilidades se enlistan a continuación, mismas que son enunciativas más no limitativas: </w:t>
      </w:r>
      <w:r w:rsidRPr="005B7E4F">
        <w:rPr>
          <w:rFonts w:cs="Arial"/>
          <w:b w:val="0"/>
          <w:bCs/>
          <w:color w:val="000000"/>
          <w:sz w:val="20"/>
          <w:lang w:val="es-ES"/>
        </w:rPr>
        <w:tab/>
      </w:r>
    </w:p>
    <w:p w:rsidR="005B7E4F" w:rsidRPr="005B7E4F" w:rsidRDefault="005B7E4F" w:rsidP="005B7E4F">
      <w:pPr>
        <w:pStyle w:val="NormalWeb"/>
        <w:numPr>
          <w:ilvl w:val="0"/>
          <w:numId w:val="89"/>
        </w:numPr>
        <w:shd w:val="clear" w:color="auto" w:fill="FFFFFF"/>
        <w:overflowPunct/>
        <w:autoSpaceDE/>
        <w:autoSpaceDN/>
        <w:adjustRightInd/>
        <w:spacing w:before="0" w:after="0"/>
        <w:ind w:left="992" w:hanging="357"/>
        <w:jc w:val="both"/>
        <w:textAlignment w:val="auto"/>
        <w:rPr>
          <w:rFonts w:ascii="Arial" w:hAnsi="Arial" w:cs="Arial"/>
          <w:sz w:val="20"/>
        </w:rPr>
      </w:pPr>
      <w:r w:rsidRPr="005B7E4F">
        <w:rPr>
          <w:rFonts w:ascii="Arial" w:hAnsi="Arial" w:cs="Arial"/>
          <w:sz w:val="20"/>
        </w:rPr>
        <w:t>Ser el contacto único y responsable de la comunicación con el “Instituto”.</w:t>
      </w:r>
    </w:p>
    <w:p w:rsidR="005B7E4F" w:rsidRPr="005B7E4F" w:rsidRDefault="005B7E4F" w:rsidP="005B7E4F">
      <w:pPr>
        <w:pStyle w:val="NormalWeb"/>
        <w:numPr>
          <w:ilvl w:val="0"/>
          <w:numId w:val="89"/>
        </w:numPr>
        <w:shd w:val="clear" w:color="auto" w:fill="FFFFFF"/>
        <w:overflowPunct/>
        <w:autoSpaceDE/>
        <w:autoSpaceDN/>
        <w:adjustRightInd/>
        <w:spacing w:before="0" w:after="0"/>
        <w:ind w:left="992" w:hanging="357"/>
        <w:jc w:val="both"/>
        <w:textAlignment w:val="auto"/>
        <w:rPr>
          <w:rFonts w:ascii="Arial" w:hAnsi="Arial" w:cs="Arial"/>
          <w:sz w:val="20"/>
        </w:rPr>
      </w:pPr>
      <w:r w:rsidRPr="005B7E4F">
        <w:rPr>
          <w:rFonts w:ascii="Arial" w:hAnsi="Arial" w:cs="Arial"/>
          <w:sz w:val="20"/>
        </w:rPr>
        <w:t xml:space="preserve">Coordinar las actividades del personal del </w:t>
      </w:r>
      <w:r w:rsidRPr="005B7E4F">
        <w:rPr>
          <w:rFonts w:ascii="Arial" w:hAnsi="Arial" w:cs="Arial"/>
          <w:bCs/>
          <w:sz w:val="20"/>
        </w:rPr>
        <w:t>“Proveedor”,</w:t>
      </w:r>
      <w:r w:rsidRPr="005B7E4F">
        <w:rPr>
          <w:rFonts w:ascii="Arial" w:hAnsi="Arial" w:cs="Arial"/>
          <w:b/>
          <w:bCs/>
          <w:sz w:val="20"/>
        </w:rPr>
        <w:t xml:space="preserve"> </w:t>
      </w:r>
      <w:r w:rsidRPr="005B7E4F">
        <w:rPr>
          <w:rFonts w:ascii="Arial" w:hAnsi="Arial" w:cs="Arial"/>
          <w:sz w:val="20"/>
        </w:rPr>
        <w:t>y dar seguimiento a cada una de las etapas del proyecto.</w:t>
      </w:r>
    </w:p>
    <w:p w:rsidR="005B7E4F" w:rsidRPr="005B7E4F" w:rsidRDefault="005B7E4F" w:rsidP="005B7E4F">
      <w:pPr>
        <w:pStyle w:val="NormalWeb"/>
        <w:numPr>
          <w:ilvl w:val="0"/>
          <w:numId w:val="89"/>
        </w:numPr>
        <w:shd w:val="clear" w:color="auto" w:fill="FFFFFF"/>
        <w:overflowPunct/>
        <w:autoSpaceDE/>
        <w:autoSpaceDN/>
        <w:adjustRightInd/>
        <w:spacing w:before="0" w:after="0"/>
        <w:ind w:left="992" w:hanging="357"/>
        <w:jc w:val="both"/>
        <w:textAlignment w:val="auto"/>
        <w:rPr>
          <w:rFonts w:ascii="Arial" w:hAnsi="Arial" w:cs="Arial"/>
          <w:sz w:val="20"/>
        </w:rPr>
      </w:pPr>
      <w:r w:rsidRPr="005B7E4F">
        <w:rPr>
          <w:rFonts w:ascii="Arial" w:hAnsi="Arial" w:cs="Arial"/>
          <w:sz w:val="20"/>
        </w:rPr>
        <w:t>Integrar cada uno de los entregables del proyecto.</w:t>
      </w:r>
    </w:p>
    <w:p w:rsidR="005B7E4F" w:rsidRPr="005B7E4F" w:rsidRDefault="005B7E4F" w:rsidP="005B7E4F">
      <w:pPr>
        <w:pStyle w:val="NormalWeb"/>
        <w:numPr>
          <w:ilvl w:val="0"/>
          <w:numId w:val="89"/>
        </w:numPr>
        <w:shd w:val="clear" w:color="auto" w:fill="FFFFFF"/>
        <w:overflowPunct/>
        <w:autoSpaceDE/>
        <w:autoSpaceDN/>
        <w:adjustRightInd/>
        <w:spacing w:before="0" w:after="0"/>
        <w:ind w:left="992" w:hanging="357"/>
        <w:jc w:val="both"/>
        <w:textAlignment w:val="auto"/>
        <w:rPr>
          <w:rFonts w:ascii="Arial" w:hAnsi="Arial" w:cs="Arial"/>
          <w:sz w:val="20"/>
        </w:rPr>
      </w:pPr>
      <w:r w:rsidRPr="005B7E4F">
        <w:rPr>
          <w:rFonts w:ascii="Arial" w:hAnsi="Arial" w:cs="Arial"/>
          <w:sz w:val="20"/>
        </w:rPr>
        <w:t>Asistir a cada una de las reuniones a las que se le convoque.</w:t>
      </w:r>
    </w:p>
    <w:p w:rsidR="005B7E4F" w:rsidRPr="005B7E4F" w:rsidRDefault="005B7E4F" w:rsidP="005B7E4F">
      <w:pPr>
        <w:pStyle w:val="NormalWeb"/>
        <w:numPr>
          <w:ilvl w:val="0"/>
          <w:numId w:val="89"/>
        </w:numPr>
        <w:shd w:val="clear" w:color="auto" w:fill="FFFFFF"/>
        <w:overflowPunct/>
        <w:autoSpaceDE/>
        <w:autoSpaceDN/>
        <w:adjustRightInd/>
        <w:spacing w:before="0" w:after="0"/>
        <w:ind w:left="992" w:hanging="357"/>
        <w:jc w:val="both"/>
        <w:textAlignment w:val="auto"/>
        <w:rPr>
          <w:rFonts w:ascii="Arial" w:hAnsi="Arial" w:cs="Arial"/>
          <w:sz w:val="20"/>
        </w:rPr>
      </w:pPr>
      <w:r w:rsidRPr="005B7E4F">
        <w:rPr>
          <w:rFonts w:ascii="Arial" w:hAnsi="Arial" w:cs="Arial"/>
          <w:sz w:val="20"/>
        </w:rPr>
        <w:t>Durante todo el proyecto debe considerar el siguiente horario:</w:t>
      </w:r>
    </w:p>
    <w:p w:rsidR="005B7E4F" w:rsidRPr="005B7E4F" w:rsidRDefault="005B7E4F" w:rsidP="005B7E4F">
      <w:pPr>
        <w:pStyle w:val="NormalWeb"/>
        <w:numPr>
          <w:ilvl w:val="1"/>
          <w:numId w:val="89"/>
        </w:numPr>
        <w:shd w:val="clear" w:color="auto" w:fill="FFFFFF"/>
        <w:overflowPunct/>
        <w:autoSpaceDE/>
        <w:autoSpaceDN/>
        <w:adjustRightInd/>
        <w:spacing w:before="120" w:after="120"/>
        <w:ind w:left="1701"/>
        <w:jc w:val="both"/>
        <w:textAlignment w:val="auto"/>
        <w:rPr>
          <w:rFonts w:ascii="Arial" w:hAnsi="Arial" w:cs="Arial"/>
          <w:sz w:val="20"/>
        </w:rPr>
      </w:pPr>
      <w:r w:rsidRPr="005B7E4F">
        <w:rPr>
          <w:rFonts w:ascii="Arial" w:hAnsi="Arial" w:cs="Arial"/>
          <w:sz w:val="20"/>
        </w:rPr>
        <w:t xml:space="preserve">10:00 a 18:00 horas (hora del centro de México) de lunes a viernes. </w:t>
      </w:r>
    </w:p>
    <w:p w:rsidR="005B7E4F" w:rsidRPr="005B7E4F" w:rsidRDefault="005B7E4F" w:rsidP="005B7E4F">
      <w:pPr>
        <w:pStyle w:val="Puesto"/>
        <w:shd w:val="clear" w:color="auto" w:fill="FFFFFF"/>
        <w:tabs>
          <w:tab w:val="left" w:pos="567"/>
        </w:tabs>
        <w:jc w:val="both"/>
        <w:rPr>
          <w:rFonts w:cs="Arial"/>
          <w:b w:val="0"/>
          <w:bCs/>
          <w:color w:val="000000"/>
          <w:sz w:val="20"/>
          <w:lang w:val="es-ES"/>
        </w:rPr>
      </w:pPr>
    </w:p>
    <w:p w:rsidR="005B7E4F" w:rsidRPr="005B7E4F" w:rsidRDefault="005B7E4F" w:rsidP="005B7E4F">
      <w:pPr>
        <w:pStyle w:val="Puesto"/>
        <w:shd w:val="clear" w:color="auto" w:fill="FFFFFF"/>
        <w:tabs>
          <w:tab w:val="left" w:pos="567"/>
        </w:tabs>
        <w:ind w:firstLine="0"/>
        <w:jc w:val="both"/>
        <w:rPr>
          <w:rFonts w:cs="Arial"/>
          <w:b w:val="0"/>
          <w:bCs/>
          <w:color w:val="000000"/>
          <w:sz w:val="20"/>
          <w:lang w:val="es-ES"/>
        </w:rPr>
      </w:pPr>
      <w:r w:rsidRPr="005B7E4F">
        <w:rPr>
          <w:rFonts w:cs="Arial"/>
          <w:b w:val="0"/>
          <w:bCs/>
          <w:color w:val="000000"/>
          <w:sz w:val="20"/>
          <w:lang w:val="es-ES"/>
        </w:rPr>
        <w:t>El “</w:t>
      </w:r>
      <w:r w:rsidRPr="005B7E4F">
        <w:rPr>
          <w:rFonts w:cs="Arial"/>
          <w:b w:val="0"/>
          <w:bCs/>
          <w:i/>
          <w:color w:val="000000"/>
          <w:sz w:val="20"/>
          <w:lang w:val="es-ES"/>
        </w:rPr>
        <w:t xml:space="preserve">Líder del Proyecto” </w:t>
      </w:r>
      <w:r w:rsidRPr="005B7E4F">
        <w:rPr>
          <w:rFonts w:cs="Arial"/>
          <w:b w:val="0"/>
          <w:bCs/>
          <w:color w:val="000000"/>
          <w:sz w:val="20"/>
          <w:lang w:val="es-ES"/>
        </w:rPr>
        <w:t>del “Proveedor” debe elaborar el directorio del “</w:t>
      </w:r>
      <w:r w:rsidRPr="005B7E4F">
        <w:rPr>
          <w:rFonts w:cs="Arial"/>
          <w:b w:val="0"/>
          <w:bCs/>
          <w:i/>
          <w:color w:val="000000"/>
          <w:sz w:val="20"/>
          <w:lang w:val="es-ES"/>
        </w:rPr>
        <w:t>Grupo de trabajo”</w:t>
      </w:r>
      <w:r w:rsidRPr="005B7E4F">
        <w:rPr>
          <w:rFonts w:cs="Arial"/>
          <w:b w:val="0"/>
          <w:bCs/>
          <w:color w:val="000000"/>
          <w:sz w:val="20"/>
          <w:lang w:val="es-ES"/>
        </w:rPr>
        <w:t xml:space="preserve">, señalado en el numeral </w:t>
      </w:r>
      <w:r w:rsidRPr="005B7E4F">
        <w:rPr>
          <w:rFonts w:cs="Arial"/>
          <w:b w:val="0"/>
          <w:bCs/>
          <w:i/>
          <w:color w:val="000000"/>
          <w:sz w:val="20"/>
        </w:rPr>
        <w:t xml:space="preserve">4. Entregables, </w:t>
      </w:r>
      <w:r w:rsidRPr="005B7E4F">
        <w:rPr>
          <w:rFonts w:cs="Arial"/>
          <w:b w:val="0"/>
          <w:bCs/>
          <w:color w:val="000000"/>
          <w:sz w:val="20"/>
          <w:lang w:val="es-ES"/>
        </w:rPr>
        <w:t>el cual debe incluir:</w:t>
      </w:r>
    </w:p>
    <w:p w:rsidR="005B7E4F" w:rsidRPr="005B7E4F" w:rsidRDefault="005B7E4F" w:rsidP="005B7E4F">
      <w:pPr>
        <w:pStyle w:val="Puesto"/>
        <w:shd w:val="clear" w:color="auto" w:fill="FFFFFF"/>
        <w:tabs>
          <w:tab w:val="left" w:pos="567"/>
        </w:tabs>
        <w:jc w:val="both"/>
        <w:rPr>
          <w:rFonts w:cs="Arial"/>
          <w:b w:val="0"/>
          <w:bCs/>
          <w:color w:val="000000"/>
          <w:sz w:val="20"/>
          <w:lang w:val="es-ES"/>
        </w:rPr>
      </w:pPr>
    </w:p>
    <w:p w:rsidR="005B7E4F" w:rsidRPr="005B7E4F" w:rsidRDefault="005B7E4F" w:rsidP="005B7E4F">
      <w:pPr>
        <w:pStyle w:val="NormalWeb"/>
        <w:numPr>
          <w:ilvl w:val="0"/>
          <w:numId w:val="89"/>
        </w:numPr>
        <w:shd w:val="clear" w:color="auto" w:fill="FFFFFF"/>
        <w:overflowPunct/>
        <w:autoSpaceDE/>
        <w:autoSpaceDN/>
        <w:adjustRightInd/>
        <w:spacing w:before="0" w:after="0"/>
        <w:ind w:left="992" w:hanging="357"/>
        <w:jc w:val="both"/>
        <w:textAlignment w:val="auto"/>
        <w:rPr>
          <w:rFonts w:ascii="Arial" w:hAnsi="Arial" w:cs="Arial"/>
          <w:sz w:val="20"/>
        </w:rPr>
      </w:pPr>
      <w:r w:rsidRPr="005B7E4F">
        <w:rPr>
          <w:rFonts w:ascii="Arial" w:hAnsi="Arial" w:cs="Arial"/>
          <w:sz w:val="20"/>
        </w:rPr>
        <w:t>Nombre completo</w:t>
      </w:r>
    </w:p>
    <w:p w:rsidR="005B7E4F" w:rsidRPr="005B7E4F" w:rsidRDefault="005B7E4F" w:rsidP="005B7E4F">
      <w:pPr>
        <w:pStyle w:val="NormalWeb"/>
        <w:numPr>
          <w:ilvl w:val="0"/>
          <w:numId w:val="89"/>
        </w:numPr>
        <w:shd w:val="clear" w:color="auto" w:fill="FFFFFF"/>
        <w:overflowPunct/>
        <w:autoSpaceDE/>
        <w:autoSpaceDN/>
        <w:adjustRightInd/>
        <w:spacing w:before="0" w:after="0"/>
        <w:ind w:left="992" w:hanging="357"/>
        <w:jc w:val="both"/>
        <w:textAlignment w:val="auto"/>
        <w:rPr>
          <w:rFonts w:ascii="Arial" w:hAnsi="Arial" w:cs="Arial"/>
          <w:sz w:val="20"/>
        </w:rPr>
      </w:pPr>
      <w:r w:rsidRPr="005B7E4F">
        <w:rPr>
          <w:rFonts w:ascii="Arial" w:hAnsi="Arial" w:cs="Arial"/>
          <w:sz w:val="20"/>
        </w:rPr>
        <w:t>Puesto</w:t>
      </w:r>
    </w:p>
    <w:p w:rsidR="005B7E4F" w:rsidRPr="005B7E4F" w:rsidRDefault="005B7E4F" w:rsidP="005B7E4F">
      <w:pPr>
        <w:pStyle w:val="NormalWeb"/>
        <w:numPr>
          <w:ilvl w:val="0"/>
          <w:numId w:val="89"/>
        </w:numPr>
        <w:shd w:val="clear" w:color="auto" w:fill="FFFFFF"/>
        <w:overflowPunct/>
        <w:autoSpaceDE/>
        <w:autoSpaceDN/>
        <w:adjustRightInd/>
        <w:spacing w:before="0" w:after="0"/>
        <w:ind w:left="992" w:hanging="357"/>
        <w:jc w:val="both"/>
        <w:textAlignment w:val="auto"/>
        <w:rPr>
          <w:rFonts w:ascii="Arial" w:hAnsi="Arial" w:cs="Arial"/>
          <w:sz w:val="20"/>
        </w:rPr>
      </w:pPr>
      <w:r w:rsidRPr="005B7E4F">
        <w:rPr>
          <w:rFonts w:ascii="Arial" w:hAnsi="Arial" w:cs="Arial"/>
          <w:sz w:val="20"/>
        </w:rPr>
        <w:t>Correo electrónico</w:t>
      </w:r>
    </w:p>
    <w:p w:rsidR="005B7E4F" w:rsidRPr="005B7E4F" w:rsidRDefault="005B7E4F" w:rsidP="005B7E4F">
      <w:pPr>
        <w:pStyle w:val="NormalWeb"/>
        <w:numPr>
          <w:ilvl w:val="0"/>
          <w:numId w:val="89"/>
        </w:numPr>
        <w:shd w:val="clear" w:color="auto" w:fill="FFFFFF"/>
        <w:overflowPunct/>
        <w:autoSpaceDE/>
        <w:autoSpaceDN/>
        <w:adjustRightInd/>
        <w:spacing w:before="0" w:after="0"/>
        <w:ind w:left="992" w:hanging="357"/>
        <w:jc w:val="both"/>
        <w:textAlignment w:val="auto"/>
        <w:rPr>
          <w:rFonts w:ascii="Arial" w:hAnsi="Arial" w:cs="Arial"/>
          <w:sz w:val="20"/>
        </w:rPr>
      </w:pPr>
      <w:r w:rsidRPr="005B7E4F">
        <w:rPr>
          <w:rFonts w:ascii="Arial" w:hAnsi="Arial" w:cs="Arial"/>
          <w:sz w:val="20"/>
        </w:rPr>
        <w:t>Teléfonos</w:t>
      </w:r>
    </w:p>
    <w:p w:rsidR="005B7E4F" w:rsidRPr="005B7E4F" w:rsidRDefault="005B7E4F" w:rsidP="005B7E4F">
      <w:pPr>
        <w:pStyle w:val="NormalWeb"/>
        <w:numPr>
          <w:ilvl w:val="0"/>
          <w:numId w:val="89"/>
        </w:numPr>
        <w:shd w:val="clear" w:color="auto" w:fill="FFFFFF"/>
        <w:overflowPunct/>
        <w:autoSpaceDE/>
        <w:autoSpaceDN/>
        <w:adjustRightInd/>
        <w:spacing w:before="0" w:after="0"/>
        <w:ind w:left="992" w:hanging="357"/>
        <w:jc w:val="both"/>
        <w:textAlignment w:val="auto"/>
        <w:rPr>
          <w:rFonts w:ascii="Arial" w:hAnsi="Arial" w:cs="Arial"/>
          <w:sz w:val="20"/>
        </w:rPr>
      </w:pPr>
      <w:r w:rsidRPr="005B7E4F">
        <w:rPr>
          <w:rFonts w:ascii="Arial" w:hAnsi="Arial" w:cs="Arial"/>
          <w:sz w:val="20"/>
        </w:rPr>
        <w:t>Rol por desempeñar</w:t>
      </w:r>
    </w:p>
    <w:p w:rsidR="005B7E4F" w:rsidRPr="005B7E4F" w:rsidRDefault="005B7E4F" w:rsidP="005B7E4F">
      <w:pPr>
        <w:pStyle w:val="Puesto"/>
        <w:shd w:val="clear" w:color="auto" w:fill="FFFFFF"/>
        <w:tabs>
          <w:tab w:val="left" w:pos="993"/>
        </w:tabs>
        <w:jc w:val="both"/>
        <w:rPr>
          <w:rFonts w:cs="Arial"/>
          <w:sz w:val="20"/>
        </w:rPr>
      </w:pPr>
    </w:p>
    <w:p w:rsidR="005B7E4F" w:rsidRPr="005B7E4F" w:rsidRDefault="005B7E4F" w:rsidP="005B7E4F">
      <w:pPr>
        <w:pStyle w:val="Puesto"/>
        <w:shd w:val="clear" w:color="auto" w:fill="FFFFFF"/>
        <w:tabs>
          <w:tab w:val="left" w:pos="567"/>
        </w:tabs>
        <w:ind w:firstLine="0"/>
        <w:jc w:val="both"/>
        <w:rPr>
          <w:rFonts w:cs="Arial"/>
          <w:b w:val="0"/>
          <w:bCs/>
          <w:color w:val="000000"/>
          <w:sz w:val="20"/>
          <w:lang w:val="es-ES"/>
        </w:rPr>
      </w:pPr>
      <w:r w:rsidRPr="005B7E4F">
        <w:rPr>
          <w:rFonts w:cs="Arial"/>
          <w:b w:val="0"/>
          <w:bCs/>
          <w:color w:val="000000"/>
          <w:sz w:val="20"/>
          <w:lang w:val="es-ES"/>
        </w:rPr>
        <w:t>A su vez, el “Instituto” nombrará a un “</w:t>
      </w:r>
      <w:r w:rsidRPr="005B7E4F">
        <w:rPr>
          <w:rFonts w:cs="Arial"/>
          <w:b w:val="0"/>
          <w:bCs/>
          <w:i/>
          <w:color w:val="000000"/>
          <w:sz w:val="20"/>
          <w:lang w:val="es-ES"/>
        </w:rPr>
        <w:t>Supervisor del contrato”</w:t>
      </w:r>
      <w:r w:rsidRPr="005B7E4F">
        <w:rPr>
          <w:rFonts w:cs="Arial"/>
          <w:b w:val="0"/>
          <w:bCs/>
          <w:color w:val="000000"/>
          <w:sz w:val="20"/>
          <w:lang w:val="es-ES"/>
        </w:rPr>
        <w:t xml:space="preserve">, quien será designado por el Administrador del Contrato, de acuerdo con lo señalado en el numeral </w:t>
      </w:r>
      <w:r w:rsidRPr="005B7E4F">
        <w:rPr>
          <w:rFonts w:cs="Arial"/>
          <w:b w:val="0"/>
          <w:bCs/>
          <w:i/>
          <w:color w:val="000000"/>
          <w:sz w:val="20"/>
        </w:rPr>
        <w:t>7.7 Administrador del contrato.</w:t>
      </w:r>
    </w:p>
    <w:p w:rsidR="005B7E4F" w:rsidRPr="005B7E4F" w:rsidRDefault="005B7E4F" w:rsidP="005B7E4F">
      <w:pPr>
        <w:pStyle w:val="Puesto"/>
        <w:shd w:val="clear" w:color="auto" w:fill="FFFFFF"/>
        <w:tabs>
          <w:tab w:val="left" w:pos="993"/>
        </w:tabs>
        <w:jc w:val="both"/>
        <w:rPr>
          <w:rFonts w:cs="Arial"/>
          <w:sz w:val="20"/>
        </w:rPr>
      </w:pPr>
    </w:p>
    <w:p w:rsidR="005B7E4F" w:rsidRPr="005B7E4F" w:rsidRDefault="005B7E4F" w:rsidP="005B7E4F">
      <w:pPr>
        <w:pStyle w:val="Puesto"/>
        <w:shd w:val="clear" w:color="auto" w:fill="FFFFFF"/>
        <w:tabs>
          <w:tab w:val="left" w:pos="567"/>
        </w:tabs>
        <w:ind w:firstLine="0"/>
        <w:jc w:val="both"/>
        <w:rPr>
          <w:rFonts w:cs="Arial"/>
          <w:b w:val="0"/>
          <w:bCs/>
          <w:color w:val="000000"/>
          <w:sz w:val="20"/>
          <w:lang w:val="es-ES"/>
        </w:rPr>
      </w:pPr>
      <w:r w:rsidRPr="005B7E4F">
        <w:rPr>
          <w:rFonts w:cs="Arial"/>
          <w:b w:val="0"/>
          <w:bCs/>
          <w:color w:val="000000"/>
          <w:sz w:val="20"/>
          <w:lang w:val="es-ES"/>
        </w:rPr>
        <w:t xml:space="preserve">El “Proveedor” deberá llevar un registro de las minutas que se generen en las reuniones de trabajo que sean convocadas por el “Instituto”, y deberán ser firmadas por el </w:t>
      </w:r>
      <w:r w:rsidRPr="005B7E4F">
        <w:rPr>
          <w:rFonts w:cs="Arial"/>
          <w:b w:val="0"/>
          <w:bCs/>
          <w:i/>
          <w:color w:val="000000"/>
          <w:sz w:val="20"/>
          <w:lang w:val="es-ES"/>
        </w:rPr>
        <w:t>“Líder de proyecto” del “</w:t>
      </w:r>
      <w:r w:rsidRPr="005B7E4F">
        <w:rPr>
          <w:rFonts w:cs="Arial"/>
          <w:b w:val="0"/>
          <w:bCs/>
          <w:color w:val="000000"/>
          <w:sz w:val="20"/>
          <w:lang w:val="es-ES"/>
        </w:rPr>
        <w:t>Proveedor</w:t>
      </w:r>
      <w:r w:rsidRPr="005B7E4F">
        <w:rPr>
          <w:rFonts w:cs="Arial"/>
          <w:b w:val="0"/>
          <w:bCs/>
          <w:i/>
          <w:color w:val="000000"/>
          <w:sz w:val="20"/>
          <w:lang w:val="es-ES"/>
        </w:rPr>
        <w:t xml:space="preserve"> " </w:t>
      </w:r>
      <w:r w:rsidRPr="005B7E4F">
        <w:rPr>
          <w:rFonts w:cs="Arial"/>
          <w:b w:val="0"/>
          <w:bCs/>
          <w:color w:val="000000"/>
          <w:sz w:val="20"/>
          <w:lang w:val="es-ES"/>
        </w:rPr>
        <w:t>y el “</w:t>
      </w:r>
      <w:r w:rsidRPr="005B7E4F">
        <w:rPr>
          <w:rFonts w:cs="Arial"/>
          <w:b w:val="0"/>
          <w:bCs/>
          <w:i/>
          <w:color w:val="000000"/>
          <w:sz w:val="20"/>
          <w:lang w:val="es-ES"/>
        </w:rPr>
        <w:t>Supervisor del contrato”</w:t>
      </w:r>
      <w:r w:rsidRPr="005B7E4F">
        <w:rPr>
          <w:rFonts w:cs="Arial"/>
          <w:b w:val="0"/>
          <w:bCs/>
          <w:color w:val="000000"/>
          <w:sz w:val="20"/>
          <w:lang w:val="es-ES"/>
        </w:rPr>
        <w:t>, mencionados en el párrafo anterior.</w:t>
      </w:r>
    </w:p>
    <w:p w:rsidR="005B7E4F" w:rsidRPr="005B7E4F" w:rsidRDefault="005B7E4F" w:rsidP="005B7E4F">
      <w:pPr>
        <w:pStyle w:val="Puesto"/>
        <w:shd w:val="clear" w:color="auto" w:fill="FFFFFF"/>
        <w:tabs>
          <w:tab w:val="left" w:pos="993"/>
        </w:tabs>
        <w:jc w:val="both"/>
        <w:rPr>
          <w:rFonts w:cs="Arial"/>
          <w:sz w:val="20"/>
        </w:rPr>
      </w:pPr>
    </w:p>
    <w:p w:rsidR="005B7E4F" w:rsidRPr="005B7E4F" w:rsidRDefault="005B7E4F" w:rsidP="005B7E4F">
      <w:pPr>
        <w:pStyle w:val="Puesto"/>
        <w:shd w:val="clear" w:color="auto" w:fill="FFFFFF"/>
        <w:tabs>
          <w:tab w:val="left" w:pos="567"/>
        </w:tabs>
        <w:ind w:firstLine="0"/>
        <w:jc w:val="both"/>
        <w:rPr>
          <w:rFonts w:cs="Arial"/>
          <w:b w:val="0"/>
          <w:bCs/>
          <w:color w:val="000000"/>
          <w:sz w:val="20"/>
          <w:lang w:val="es-ES"/>
        </w:rPr>
      </w:pPr>
      <w:r w:rsidRPr="005B7E4F">
        <w:rPr>
          <w:rFonts w:cs="Arial"/>
          <w:b w:val="0"/>
          <w:bCs/>
          <w:color w:val="000000"/>
          <w:sz w:val="20"/>
          <w:lang w:val="es-ES"/>
        </w:rPr>
        <w:t xml:space="preserve">En la última entrega parcial, proporcionar al “Instituto” el </w:t>
      </w:r>
      <w:r w:rsidRPr="005B7E4F">
        <w:rPr>
          <w:rFonts w:cs="Arial"/>
          <w:b w:val="0"/>
          <w:bCs/>
          <w:i/>
          <w:color w:val="000000"/>
          <w:sz w:val="20"/>
          <w:lang w:val="es-ES"/>
        </w:rPr>
        <w:t>“Informe de la digitalización, transferencia, conversión, catalogación y almacenamiento del material audiovisual</w:t>
      </w:r>
      <w:r w:rsidRPr="005B7E4F">
        <w:rPr>
          <w:rFonts w:cs="Arial"/>
          <w:b w:val="0"/>
          <w:bCs/>
          <w:color w:val="000000"/>
          <w:sz w:val="20"/>
          <w:lang w:val="es-ES"/>
        </w:rPr>
        <w:t>”, señalada en el numeral 4. Entregables.</w:t>
      </w:r>
    </w:p>
    <w:p w:rsidR="005B7E4F" w:rsidRPr="005B7E4F" w:rsidRDefault="005B7E4F" w:rsidP="005B7E4F">
      <w:pPr>
        <w:pStyle w:val="Puesto"/>
        <w:shd w:val="clear" w:color="auto" w:fill="FFFFFF"/>
        <w:tabs>
          <w:tab w:val="left" w:pos="993"/>
        </w:tabs>
        <w:jc w:val="both"/>
        <w:rPr>
          <w:rFonts w:cs="Arial"/>
          <w:b w:val="0"/>
          <w:sz w:val="20"/>
        </w:rPr>
      </w:pPr>
    </w:p>
    <w:p w:rsidR="005B7E4F" w:rsidRPr="005B7E4F" w:rsidRDefault="005B7E4F" w:rsidP="005B7E4F">
      <w:pPr>
        <w:pStyle w:val="Prrafodelista"/>
        <w:widowControl/>
        <w:numPr>
          <w:ilvl w:val="1"/>
          <w:numId w:val="21"/>
        </w:numPr>
        <w:shd w:val="clear" w:color="auto" w:fill="FFFFFF"/>
        <w:ind w:left="720"/>
        <w:jc w:val="both"/>
        <w:rPr>
          <w:rFonts w:ascii="Arial" w:hAnsi="Arial" w:cs="Arial"/>
          <w:b/>
        </w:rPr>
      </w:pPr>
      <w:r w:rsidRPr="005B7E4F">
        <w:rPr>
          <w:rFonts w:ascii="Arial" w:hAnsi="Arial" w:cs="Arial"/>
          <w:b/>
        </w:rPr>
        <w:t>Condiciones del servicio</w:t>
      </w:r>
    </w:p>
    <w:p w:rsidR="005B7E4F" w:rsidRPr="005B7E4F" w:rsidRDefault="005B7E4F" w:rsidP="005B7E4F">
      <w:pPr>
        <w:pStyle w:val="Puesto"/>
        <w:shd w:val="clear" w:color="auto" w:fill="FFFFFF"/>
        <w:tabs>
          <w:tab w:val="left" w:pos="993"/>
        </w:tabs>
        <w:ind w:left="567"/>
        <w:jc w:val="both"/>
        <w:rPr>
          <w:rFonts w:cs="Arial"/>
          <w:b w:val="0"/>
          <w:bCs/>
          <w:color w:val="000000"/>
          <w:sz w:val="20"/>
        </w:rPr>
      </w:pPr>
    </w:p>
    <w:p w:rsidR="005B7E4F" w:rsidRPr="005B7E4F" w:rsidRDefault="005B7E4F" w:rsidP="005B7E4F">
      <w:pPr>
        <w:pStyle w:val="Prrafodelista"/>
        <w:widowControl/>
        <w:numPr>
          <w:ilvl w:val="2"/>
          <w:numId w:val="21"/>
        </w:numPr>
        <w:shd w:val="clear" w:color="auto" w:fill="FFFFFF"/>
        <w:ind w:left="1276" w:hanging="567"/>
        <w:jc w:val="both"/>
        <w:rPr>
          <w:rFonts w:ascii="Arial" w:hAnsi="Arial" w:cs="Arial"/>
          <w:b/>
        </w:rPr>
      </w:pPr>
      <w:r w:rsidRPr="005B7E4F">
        <w:rPr>
          <w:rFonts w:ascii="Arial" w:hAnsi="Arial" w:cs="Arial"/>
          <w:b/>
        </w:rPr>
        <w:t>Consideraciones previas</w:t>
      </w:r>
    </w:p>
    <w:p w:rsidR="005B7E4F" w:rsidRPr="005B7E4F" w:rsidRDefault="005B7E4F" w:rsidP="005B7E4F">
      <w:pPr>
        <w:pStyle w:val="Puesto"/>
        <w:shd w:val="clear" w:color="auto" w:fill="FFFFFF"/>
        <w:tabs>
          <w:tab w:val="left" w:pos="993"/>
        </w:tabs>
        <w:ind w:left="567"/>
        <w:jc w:val="both"/>
        <w:rPr>
          <w:rFonts w:cs="Arial"/>
          <w:b w:val="0"/>
          <w:bCs/>
          <w:color w:val="000000"/>
          <w:sz w:val="20"/>
        </w:rPr>
      </w:pPr>
    </w:p>
    <w:p w:rsidR="005B7E4F" w:rsidRPr="005B7E4F" w:rsidRDefault="005B7E4F" w:rsidP="005B7E4F">
      <w:pPr>
        <w:pStyle w:val="Puesto"/>
        <w:shd w:val="clear" w:color="auto" w:fill="FFFFFF"/>
        <w:tabs>
          <w:tab w:val="left" w:pos="567"/>
        </w:tabs>
        <w:ind w:firstLine="0"/>
        <w:jc w:val="both"/>
        <w:rPr>
          <w:rFonts w:cs="Arial"/>
          <w:b w:val="0"/>
          <w:bCs/>
          <w:color w:val="000000"/>
          <w:sz w:val="20"/>
          <w:lang w:val="es-ES"/>
        </w:rPr>
      </w:pPr>
      <w:r w:rsidRPr="005B7E4F">
        <w:rPr>
          <w:rFonts w:cs="Arial"/>
          <w:b w:val="0"/>
          <w:bCs/>
          <w:color w:val="000000"/>
          <w:sz w:val="20"/>
          <w:lang w:val="es-ES"/>
        </w:rPr>
        <w:t xml:space="preserve">Las actividades de conversión, transferencia, catalogación y almacenamiento del acervo </w:t>
      </w:r>
      <w:proofErr w:type="spellStart"/>
      <w:r w:rsidRPr="005B7E4F">
        <w:rPr>
          <w:rFonts w:cs="Arial"/>
          <w:b w:val="0"/>
          <w:bCs/>
          <w:color w:val="000000"/>
          <w:sz w:val="20"/>
          <w:lang w:val="es-ES"/>
        </w:rPr>
        <w:t>videográfico</w:t>
      </w:r>
      <w:proofErr w:type="spellEnd"/>
      <w:r w:rsidRPr="005B7E4F">
        <w:rPr>
          <w:rFonts w:cs="Arial"/>
          <w:b w:val="0"/>
          <w:bCs/>
          <w:color w:val="000000"/>
          <w:sz w:val="20"/>
          <w:lang w:val="es-ES"/>
        </w:rPr>
        <w:t xml:space="preserve"> del Instituto se realizarán de acuerdo con lo siguiente:</w:t>
      </w:r>
    </w:p>
    <w:p w:rsidR="005B7E4F" w:rsidRPr="005B7E4F" w:rsidRDefault="005B7E4F" w:rsidP="005B7E4F">
      <w:pPr>
        <w:pStyle w:val="Prrafodelista"/>
        <w:ind w:left="0"/>
        <w:rPr>
          <w:rFonts w:ascii="Arial" w:hAnsi="Arial" w:cs="Arial"/>
          <w:b/>
          <w:bCs/>
          <w:color w:val="000000"/>
          <w:lang w:val="es-MX"/>
        </w:rPr>
      </w:pPr>
    </w:p>
    <w:p w:rsidR="005B7E4F" w:rsidRPr="005B7E4F" w:rsidRDefault="005B7E4F" w:rsidP="005B7E4F">
      <w:pPr>
        <w:pStyle w:val="Puesto"/>
        <w:widowControl/>
        <w:numPr>
          <w:ilvl w:val="0"/>
          <w:numId w:val="92"/>
        </w:numPr>
        <w:shd w:val="clear" w:color="auto" w:fill="FFFFFF"/>
        <w:tabs>
          <w:tab w:val="left" w:pos="993"/>
        </w:tabs>
        <w:ind w:left="992" w:hanging="425"/>
        <w:jc w:val="both"/>
        <w:rPr>
          <w:rFonts w:cs="Arial"/>
          <w:b w:val="0"/>
          <w:bCs/>
          <w:color w:val="000000"/>
          <w:sz w:val="20"/>
        </w:rPr>
      </w:pPr>
      <w:r w:rsidRPr="005B7E4F">
        <w:rPr>
          <w:rFonts w:cs="Arial"/>
          <w:b w:val="0"/>
          <w:bCs/>
          <w:color w:val="000000"/>
          <w:sz w:val="20"/>
        </w:rPr>
        <w:t xml:space="preserve">El </w:t>
      </w:r>
      <w:r w:rsidRPr="005B7E4F">
        <w:rPr>
          <w:rFonts w:cs="Arial"/>
          <w:b w:val="0"/>
          <w:bCs/>
          <w:color w:val="000000"/>
          <w:sz w:val="20"/>
          <w:lang w:val="es-ES"/>
        </w:rPr>
        <w:t xml:space="preserve">“Licitante” </w:t>
      </w:r>
      <w:r w:rsidRPr="005B7E4F">
        <w:rPr>
          <w:rFonts w:cs="Arial"/>
          <w:b w:val="0"/>
          <w:bCs/>
          <w:color w:val="000000"/>
          <w:sz w:val="20"/>
        </w:rPr>
        <w:t xml:space="preserve">proporcionará el servicio de maniobra y transporte de forma segura y eficiente, a fin de trasladar de forma organizada y segura el material del acervo </w:t>
      </w:r>
      <w:proofErr w:type="spellStart"/>
      <w:r w:rsidRPr="005B7E4F">
        <w:rPr>
          <w:rFonts w:cs="Arial"/>
          <w:b w:val="0"/>
          <w:bCs/>
          <w:color w:val="000000"/>
          <w:sz w:val="20"/>
        </w:rPr>
        <w:t>videográfico</w:t>
      </w:r>
      <w:proofErr w:type="spellEnd"/>
      <w:r w:rsidRPr="005B7E4F">
        <w:rPr>
          <w:rFonts w:cs="Arial"/>
          <w:b w:val="0"/>
          <w:bCs/>
          <w:color w:val="000000"/>
          <w:sz w:val="20"/>
        </w:rPr>
        <w:t xml:space="preserve"> del Instituto a las instalaciones del “Proveedor” donde se efectuará el servicio.</w:t>
      </w:r>
    </w:p>
    <w:p w:rsidR="005B7E4F" w:rsidRPr="005B7E4F" w:rsidRDefault="005B7E4F" w:rsidP="005B7E4F">
      <w:pPr>
        <w:pStyle w:val="Puesto"/>
        <w:shd w:val="clear" w:color="auto" w:fill="FFFFFF"/>
        <w:tabs>
          <w:tab w:val="left" w:pos="993"/>
        </w:tabs>
        <w:jc w:val="both"/>
        <w:rPr>
          <w:rFonts w:cs="Arial"/>
          <w:b w:val="0"/>
          <w:bCs/>
          <w:color w:val="000000"/>
          <w:sz w:val="20"/>
        </w:rPr>
      </w:pPr>
    </w:p>
    <w:p w:rsidR="005B7E4F" w:rsidRPr="005B7E4F" w:rsidRDefault="005B7E4F" w:rsidP="005B7E4F">
      <w:pPr>
        <w:pStyle w:val="Puesto"/>
        <w:widowControl/>
        <w:numPr>
          <w:ilvl w:val="0"/>
          <w:numId w:val="92"/>
        </w:numPr>
        <w:shd w:val="clear" w:color="auto" w:fill="FFFFFF"/>
        <w:tabs>
          <w:tab w:val="left" w:pos="993"/>
        </w:tabs>
        <w:ind w:left="992" w:hanging="425"/>
        <w:jc w:val="both"/>
        <w:rPr>
          <w:rFonts w:cs="Arial"/>
          <w:b w:val="0"/>
          <w:bCs/>
          <w:color w:val="000000"/>
          <w:sz w:val="20"/>
        </w:rPr>
      </w:pPr>
      <w:r w:rsidRPr="005B7E4F">
        <w:rPr>
          <w:rFonts w:cs="Arial"/>
          <w:b w:val="0"/>
          <w:bCs/>
          <w:color w:val="000000"/>
          <w:sz w:val="20"/>
        </w:rPr>
        <w:t xml:space="preserve">El </w:t>
      </w:r>
      <w:r w:rsidRPr="005B7E4F">
        <w:rPr>
          <w:rFonts w:cs="Arial"/>
          <w:b w:val="0"/>
          <w:bCs/>
          <w:color w:val="000000"/>
          <w:sz w:val="20"/>
          <w:lang w:val="es-ES"/>
        </w:rPr>
        <w:t xml:space="preserve">“Licitante” </w:t>
      </w:r>
      <w:r w:rsidRPr="005B7E4F">
        <w:rPr>
          <w:rFonts w:cs="Arial"/>
          <w:b w:val="0"/>
          <w:bCs/>
          <w:color w:val="000000"/>
          <w:sz w:val="20"/>
        </w:rPr>
        <w:t xml:space="preserve">tomará las medidas necesarias y pertinentes, para el resguardo y custodia del material </w:t>
      </w:r>
      <w:proofErr w:type="spellStart"/>
      <w:r w:rsidRPr="005B7E4F">
        <w:rPr>
          <w:rFonts w:cs="Arial"/>
          <w:b w:val="0"/>
          <w:bCs/>
          <w:color w:val="000000"/>
          <w:sz w:val="20"/>
        </w:rPr>
        <w:t>videográfico</w:t>
      </w:r>
      <w:proofErr w:type="spellEnd"/>
      <w:r w:rsidRPr="005B7E4F">
        <w:rPr>
          <w:rFonts w:cs="Arial"/>
          <w:b w:val="0"/>
          <w:bCs/>
          <w:color w:val="000000"/>
          <w:sz w:val="20"/>
        </w:rPr>
        <w:t>, durante las maniobras y traslado.</w:t>
      </w:r>
    </w:p>
    <w:p w:rsidR="005B7E4F" w:rsidRPr="005B7E4F" w:rsidRDefault="005B7E4F" w:rsidP="005B7E4F">
      <w:pPr>
        <w:pStyle w:val="Prrafodelista"/>
        <w:shd w:val="clear" w:color="auto" w:fill="FFFFFF"/>
        <w:rPr>
          <w:rFonts w:ascii="Arial" w:hAnsi="Arial" w:cs="Arial"/>
          <w:b/>
          <w:bCs/>
          <w:color w:val="000000"/>
        </w:rPr>
      </w:pPr>
    </w:p>
    <w:p w:rsidR="005B7E4F" w:rsidRPr="005B7E4F" w:rsidRDefault="005B7E4F" w:rsidP="005B7E4F">
      <w:pPr>
        <w:pStyle w:val="Puesto"/>
        <w:widowControl/>
        <w:numPr>
          <w:ilvl w:val="0"/>
          <w:numId w:val="92"/>
        </w:numPr>
        <w:shd w:val="clear" w:color="auto" w:fill="FFFFFF"/>
        <w:tabs>
          <w:tab w:val="left" w:pos="993"/>
        </w:tabs>
        <w:ind w:left="992" w:hanging="425"/>
        <w:jc w:val="both"/>
        <w:rPr>
          <w:rFonts w:cs="Arial"/>
          <w:b w:val="0"/>
          <w:bCs/>
          <w:color w:val="000000"/>
          <w:sz w:val="20"/>
        </w:rPr>
      </w:pPr>
      <w:r w:rsidRPr="005B7E4F">
        <w:rPr>
          <w:rFonts w:cs="Arial"/>
          <w:b w:val="0"/>
          <w:bCs/>
          <w:color w:val="000000"/>
          <w:sz w:val="20"/>
        </w:rPr>
        <w:lastRenderedPageBreak/>
        <w:t xml:space="preserve">En el caso de robo o extravío de material </w:t>
      </w:r>
      <w:proofErr w:type="spellStart"/>
      <w:r w:rsidRPr="005B7E4F">
        <w:rPr>
          <w:rFonts w:cs="Arial"/>
          <w:b w:val="0"/>
          <w:bCs/>
          <w:color w:val="000000"/>
          <w:sz w:val="20"/>
        </w:rPr>
        <w:t>videográfico</w:t>
      </w:r>
      <w:proofErr w:type="spellEnd"/>
      <w:r w:rsidRPr="005B7E4F">
        <w:rPr>
          <w:rFonts w:cs="Arial"/>
          <w:b w:val="0"/>
          <w:bCs/>
          <w:color w:val="000000"/>
          <w:sz w:val="20"/>
        </w:rPr>
        <w:t xml:space="preserve">, el </w:t>
      </w:r>
      <w:r w:rsidRPr="005B7E4F">
        <w:rPr>
          <w:rFonts w:cs="Arial"/>
          <w:b w:val="0"/>
          <w:bCs/>
          <w:color w:val="000000"/>
          <w:sz w:val="20"/>
          <w:lang w:val="es-ES"/>
        </w:rPr>
        <w:t xml:space="preserve">“Proveedor” </w:t>
      </w:r>
      <w:r w:rsidRPr="005B7E4F">
        <w:rPr>
          <w:rFonts w:cs="Arial"/>
          <w:b w:val="0"/>
          <w:bCs/>
          <w:color w:val="000000"/>
          <w:sz w:val="20"/>
        </w:rPr>
        <w:t xml:space="preserve">deberá notificarlo ante las autoridades correspondientes e informar de manera inmediata al “Instituto”, y en su caso, sujetarse a las penas convencionales señaladas en el punto </w:t>
      </w:r>
      <w:r w:rsidRPr="005B7E4F">
        <w:rPr>
          <w:rFonts w:cs="Arial"/>
          <w:b w:val="0"/>
          <w:bCs/>
          <w:i/>
          <w:color w:val="000000"/>
          <w:sz w:val="20"/>
        </w:rPr>
        <w:t>8</w:t>
      </w:r>
      <w:r w:rsidR="003574E7">
        <w:rPr>
          <w:rFonts w:cs="Arial"/>
          <w:b w:val="0"/>
          <w:bCs/>
          <w:i/>
          <w:color w:val="000000"/>
          <w:sz w:val="20"/>
        </w:rPr>
        <w:t>.1</w:t>
      </w:r>
      <w:r w:rsidRPr="005B7E4F">
        <w:rPr>
          <w:rFonts w:cs="Arial"/>
          <w:b w:val="0"/>
          <w:bCs/>
          <w:i/>
          <w:color w:val="000000"/>
          <w:sz w:val="20"/>
        </w:rPr>
        <w:t xml:space="preserve"> Penas con</w:t>
      </w:r>
      <w:r w:rsidR="003574E7">
        <w:rPr>
          <w:rFonts w:cs="Arial"/>
          <w:b w:val="0"/>
          <w:bCs/>
          <w:i/>
          <w:color w:val="000000"/>
          <w:sz w:val="20"/>
        </w:rPr>
        <w:t xml:space="preserve">tractuales, </w:t>
      </w:r>
      <w:r w:rsidR="003574E7">
        <w:rPr>
          <w:rFonts w:cs="Arial"/>
          <w:b w:val="0"/>
          <w:bCs/>
          <w:color w:val="000000"/>
          <w:sz w:val="20"/>
        </w:rPr>
        <w:t>de la convocatoria</w:t>
      </w:r>
      <w:r w:rsidRPr="005B7E4F">
        <w:rPr>
          <w:rFonts w:cs="Arial"/>
          <w:b w:val="0"/>
          <w:bCs/>
          <w:color w:val="000000"/>
          <w:sz w:val="20"/>
        </w:rPr>
        <w:t>.</w:t>
      </w:r>
    </w:p>
    <w:p w:rsidR="005B7E4F" w:rsidRPr="005B7E4F" w:rsidRDefault="005B7E4F" w:rsidP="005B7E4F">
      <w:pPr>
        <w:pStyle w:val="Puesto"/>
        <w:shd w:val="clear" w:color="auto" w:fill="FFFFFF"/>
        <w:tabs>
          <w:tab w:val="left" w:pos="993"/>
        </w:tabs>
        <w:jc w:val="both"/>
        <w:rPr>
          <w:rFonts w:cs="Arial"/>
          <w:b w:val="0"/>
          <w:bCs/>
          <w:color w:val="000000"/>
          <w:sz w:val="20"/>
        </w:rPr>
      </w:pPr>
    </w:p>
    <w:p w:rsidR="005B7E4F" w:rsidRPr="005B7E4F" w:rsidRDefault="005B7E4F" w:rsidP="005B7E4F">
      <w:pPr>
        <w:pStyle w:val="Prrafodelista"/>
        <w:widowControl/>
        <w:numPr>
          <w:ilvl w:val="2"/>
          <w:numId w:val="21"/>
        </w:numPr>
        <w:shd w:val="clear" w:color="auto" w:fill="FFFFFF"/>
        <w:ind w:left="1276" w:hanging="567"/>
        <w:jc w:val="both"/>
        <w:rPr>
          <w:rFonts w:ascii="Arial" w:hAnsi="Arial" w:cs="Arial"/>
          <w:b/>
        </w:rPr>
      </w:pPr>
      <w:r w:rsidRPr="005B7E4F">
        <w:rPr>
          <w:rFonts w:ascii="Arial" w:hAnsi="Arial" w:cs="Arial"/>
          <w:b/>
        </w:rPr>
        <w:t>Conversión, transferencia, catalogación y almacenamiento:</w:t>
      </w:r>
    </w:p>
    <w:p w:rsidR="005B7E4F" w:rsidRPr="005B7E4F" w:rsidRDefault="005B7E4F" w:rsidP="005B7E4F">
      <w:pPr>
        <w:shd w:val="clear" w:color="auto" w:fill="FFFFFF"/>
        <w:rPr>
          <w:rFonts w:ascii="Arial" w:hAnsi="Arial" w:cs="Arial"/>
        </w:rPr>
      </w:pPr>
    </w:p>
    <w:p w:rsidR="005B7E4F" w:rsidRPr="005B7E4F" w:rsidRDefault="005B7E4F" w:rsidP="005B7E4F">
      <w:pPr>
        <w:pStyle w:val="Puesto"/>
        <w:widowControl/>
        <w:numPr>
          <w:ilvl w:val="0"/>
          <w:numId w:val="85"/>
        </w:numPr>
        <w:shd w:val="clear" w:color="auto" w:fill="FFFFFF"/>
        <w:tabs>
          <w:tab w:val="left" w:pos="993"/>
        </w:tabs>
        <w:ind w:left="993" w:hanging="426"/>
        <w:jc w:val="both"/>
        <w:rPr>
          <w:rFonts w:cs="Arial"/>
          <w:b w:val="0"/>
          <w:bCs/>
          <w:color w:val="000000"/>
          <w:sz w:val="20"/>
        </w:rPr>
      </w:pPr>
      <w:r w:rsidRPr="005B7E4F">
        <w:rPr>
          <w:rFonts w:cs="Arial"/>
          <w:b w:val="0"/>
          <w:bCs/>
          <w:color w:val="000000"/>
          <w:sz w:val="20"/>
        </w:rPr>
        <w:t>Determinar el estado magnético general del material y en caso de ser necesario la activación y refuerzo del material, sin costo adicional para el “Instituto”.</w:t>
      </w:r>
    </w:p>
    <w:p w:rsidR="005B7E4F" w:rsidRPr="005B7E4F" w:rsidRDefault="005B7E4F" w:rsidP="005B7E4F">
      <w:pPr>
        <w:pStyle w:val="Puesto"/>
        <w:shd w:val="clear" w:color="auto" w:fill="FFFFFF"/>
        <w:tabs>
          <w:tab w:val="left" w:pos="993"/>
        </w:tabs>
        <w:jc w:val="both"/>
        <w:rPr>
          <w:rFonts w:cs="Arial"/>
          <w:b w:val="0"/>
          <w:bCs/>
          <w:color w:val="000000"/>
          <w:sz w:val="20"/>
        </w:rPr>
      </w:pPr>
    </w:p>
    <w:p w:rsidR="005B7E4F" w:rsidRPr="005B7E4F" w:rsidRDefault="005B7E4F" w:rsidP="005B7E4F">
      <w:pPr>
        <w:pStyle w:val="Puesto"/>
        <w:widowControl/>
        <w:numPr>
          <w:ilvl w:val="0"/>
          <w:numId w:val="85"/>
        </w:numPr>
        <w:shd w:val="clear" w:color="auto" w:fill="FFFFFF"/>
        <w:tabs>
          <w:tab w:val="left" w:pos="993"/>
        </w:tabs>
        <w:ind w:left="993" w:hanging="426"/>
        <w:jc w:val="both"/>
        <w:rPr>
          <w:rFonts w:cs="Arial"/>
          <w:b w:val="0"/>
          <w:bCs/>
          <w:color w:val="000000"/>
          <w:sz w:val="20"/>
        </w:rPr>
      </w:pPr>
      <w:r w:rsidRPr="005B7E4F">
        <w:rPr>
          <w:rFonts w:cs="Arial"/>
          <w:b w:val="0"/>
          <w:bCs/>
          <w:color w:val="000000"/>
          <w:sz w:val="20"/>
        </w:rPr>
        <w:t>El acervo audiovisual se debe identificar e inventariar por medio de una nomenclatura proporcionada por el “Instituto” al “</w:t>
      </w:r>
      <w:r w:rsidRPr="005B7E4F">
        <w:rPr>
          <w:rFonts w:cs="Arial"/>
          <w:b w:val="0"/>
          <w:bCs/>
          <w:color w:val="000000"/>
          <w:sz w:val="20"/>
          <w:lang w:val="es-ES"/>
        </w:rPr>
        <w:t>Proveedor</w:t>
      </w:r>
      <w:r w:rsidRPr="005B7E4F">
        <w:rPr>
          <w:rFonts w:cs="Arial"/>
          <w:b w:val="0"/>
          <w:bCs/>
          <w:color w:val="000000"/>
          <w:sz w:val="20"/>
        </w:rPr>
        <w:t xml:space="preserve">”, en la primera reunión de trabajo mencionada en el numeral </w:t>
      </w:r>
      <w:r w:rsidRPr="005B7E4F">
        <w:rPr>
          <w:rFonts w:cs="Arial"/>
          <w:b w:val="0"/>
          <w:bCs/>
          <w:i/>
          <w:color w:val="000000"/>
          <w:sz w:val="20"/>
        </w:rPr>
        <w:t>3.3 Personal</w:t>
      </w:r>
      <w:r w:rsidRPr="005B7E4F">
        <w:rPr>
          <w:rFonts w:cs="Arial"/>
          <w:b w:val="0"/>
          <w:bCs/>
          <w:color w:val="000000"/>
          <w:sz w:val="20"/>
        </w:rPr>
        <w:t>, con base a su tipo, formato y tecnología.</w:t>
      </w:r>
    </w:p>
    <w:p w:rsidR="005B7E4F" w:rsidRPr="005B7E4F" w:rsidRDefault="005B7E4F" w:rsidP="005B7E4F">
      <w:pPr>
        <w:pStyle w:val="Puesto"/>
        <w:shd w:val="clear" w:color="auto" w:fill="FFFFFF"/>
        <w:tabs>
          <w:tab w:val="left" w:pos="993"/>
        </w:tabs>
        <w:jc w:val="both"/>
        <w:rPr>
          <w:rFonts w:cs="Arial"/>
          <w:b w:val="0"/>
          <w:bCs/>
          <w:color w:val="000000"/>
          <w:sz w:val="20"/>
        </w:rPr>
      </w:pPr>
    </w:p>
    <w:p w:rsidR="005B7E4F" w:rsidRPr="005B7E4F" w:rsidRDefault="005B7E4F" w:rsidP="005B7E4F">
      <w:pPr>
        <w:pStyle w:val="Puesto"/>
        <w:widowControl/>
        <w:numPr>
          <w:ilvl w:val="0"/>
          <w:numId w:val="85"/>
        </w:numPr>
        <w:shd w:val="clear" w:color="auto" w:fill="FFFFFF"/>
        <w:tabs>
          <w:tab w:val="left" w:pos="993"/>
        </w:tabs>
        <w:ind w:left="993" w:hanging="426"/>
        <w:jc w:val="both"/>
        <w:rPr>
          <w:rFonts w:cs="Arial"/>
          <w:b w:val="0"/>
          <w:bCs/>
          <w:color w:val="000000"/>
          <w:sz w:val="20"/>
        </w:rPr>
      </w:pPr>
      <w:r w:rsidRPr="005B7E4F">
        <w:rPr>
          <w:rFonts w:cs="Arial"/>
          <w:b w:val="0"/>
          <w:bCs/>
          <w:color w:val="000000"/>
          <w:sz w:val="20"/>
        </w:rPr>
        <w:t xml:space="preserve">Realizar el servicio de </w:t>
      </w:r>
      <w:r w:rsidRPr="005B7E4F">
        <w:rPr>
          <w:rFonts w:cs="Arial"/>
          <w:b w:val="0"/>
          <w:bCs/>
          <w:color w:val="000000"/>
          <w:sz w:val="20"/>
          <w:lang w:val="es-ES"/>
        </w:rPr>
        <w:t xml:space="preserve">conversión, transferencia, catalogación y almacenamiento </w:t>
      </w:r>
      <w:r w:rsidRPr="005B7E4F">
        <w:rPr>
          <w:rFonts w:cs="Arial"/>
          <w:b w:val="0"/>
          <w:bCs/>
          <w:color w:val="000000"/>
          <w:sz w:val="20"/>
        </w:rPr>
        <w:t xml:space="preserve">del acervo </w:t>
      </w:r>
      <w:proofErr w:type="spellStart"/>
      <w:r w:rsidRPr="005B7E4F">
        <w:rPr>
          <w:rFonts w:cs="Arial"/>
          <w:b w:val="0"/>
          <w:bCs/>
          <w:color w:val="000000"/>
          <w:sz w:val="20"/>
        </w:rPr>
        <w:t>videográfico</w:t>
      </w:r>
      <w:proofErr w:type="spellEnd"/>
      <w:r w:rsidRPr="005B7E4F">
        <w:rPr>
          <w:rFonts w:cs="Arial"/>
          <w:b w:val="0"/>
          <w:bCs/>
          <w:color w:val="000000"/>
          <w:sz w:val="20"/>
        </w:rPr>
        <w:t xml:space="preserve"> del Instituto, que consta de 3,500 cintas en video análogo a formato digital, capaces de reproducirse en computadoras personales o equipos de edición no lineal.</w:t>
      </w:r>
    </w:p>
    <w:p w:rsidR="005B7E4F" w:rsidRPr="005B7E4F" w:rsidRDefault="005B7E4F" w:rsidP="005B7E4F">
      <w:pPr>
        <w:pStyle w:val="Puesto"/>
        <w:shd w:val="clear" w:color="auto" w:fill="FFFFFF"/>
        <w:tabs>
          <w:tab w:val="left" w:pos="993"/>
        </w:tabs>
        <w:jc w:val="both"/>
        <w:rPr>
          <w:rFonts w:cs="Arial"/>
          <w:b w:val="0"/>
          <w:bCs/>
          <w:color w:val="000000"/>
          <w:sz w:val="20"/>
        </w:rPr>
      </w:pPr>
    </w:p>
    <w:p w:rsidR="005B7E4F" w:rsidRPr="005B7E4F" w:rsidRDefault="005B7E4F" w:rsidP="005B7E4F">
      <w:pPr>
        <w:pStyle w:val="Puesto"/>
        <w:widowControl/>
        <w:numPr>
          <w:ilvl w:val="0"/>
          <w:numId w:val="85"/>
        </w:numPr>
        <w:shd w:val="clear" w:color="auto" w:fill="FFFFFF"/>
        <w:tabs>
          <w:tab w:val="left" w:pos="993"/>
        </w:tabs>
        <w:ind w:left="993" w:hanging="426"/>
        <w:jc w:val="both"/>
        <w:rPr>
          <w:rFonts w:cs="Arial"/>
          <w:b w:val="0"/>
          <w:bCs/>
          <w:color w:val="000000"/>
          <w:sz w:val="20"/>
        </w:rPr>
      </w:pPr>
      <w:r w:rsidRPr="005B7E4F">
        <w:rPr>
          <w:rFonts w:cs="Arial"/>
          <w:b w:val="0"/>
          <w:bCs/>
          <w:color w:val="000000"/>
          <w:sz w:val="20"/>
        </w:rPr>
        <w:t>La catalogación deberá incluir los metadatos que describan los contenidos, conforme a la información requerida y proporcionada por el “Instituto”.</w:t>
      </w:r>
    </w:p>
    <w:p w:rsidR="005B7E4F" w:rsidRPr="005B7E4F" w:rsidRDefault="005B7E4F" w:rsidP="005B7E4F">
      <w:pPr>
        <w:pStyle w:val="Puesto"/>
        <w:shd w:val="clear" w:color="auto" w:fill="FFFFFF"/>
        <w:tabs>
          <w:tab w:val="left" w:pos="993"/>
        </w:tabs>
        <w:jc w:val="both"/>
        <w:rPr>
          <w:rFonts w:cs="Arial"/>
          <w:b w:val="0"/>
          <w:bCs/>
          <w:color w:val="000000"/>
          <w:sz w:val="20"/>
        </w:rPr>
      </w:pPr>
    </w:p>
    <w:p w:rsidR="005B7E4F" w:rsidRPr="005B7E4F" w:rsidRDefault="005B7E4F" w:rsidP="005B7E4F">
      <w:pPr>
        <w:pStyle w:val="Puesto"/>
        <w:widowControl/>
        <w:numPr>
          <w:ilvl w:val="0"/>
          <w:numId w:val="85"/>
        </w:numPr>
        <w:shd w:val="clear" w:color="auto" w:fill="FFFFFF"/>
        <w:tabs>
          <w:tab w:val="left" w:pos="993"/>
        </w:tabs>
        <w:ind w:left="993" w:hanging="426"/>
        <w:jc w:val="both"/>
        <w:rPr>
          <w:rFonts w:cs="Arial"/>
          <w:b w:val="0"/>
          <w:bCs/>
          <w:color w:val="000000"/>
          <w:sz w:val="20"/>
        </w:rPr>
      </w:pPr>
      <w:r w:rsidRPr="005B7E4F">
        <w:rPr>
          <w:rFonts w:cs="Arial"/>
          <w:b w:val="0"/>
          <w:bCs/>
          <w:color w:val="000000"/>
          <w:sz w:val="20"/>
        </w:rPr>
        <w:t xml:space="preserve">Los almacenamientos de los contenidos deben ser en formato MP4 en discos Blu-ray, en las cantidades señaladas en el numeral </w:t>
      </w:r>
      <w:r w:rsidRPr="005B7E4F">
        <w:rPr>
          <w:rFonts w:cs="Arial"/>
          <w:b w:val="0"/>
          <w:bCs/>
          <w:i/>
          <w:color w:val="000000"/>
          <w:sz w:val="20"/>
        </w:rPr>
        <w:t>4. Entregables</w:t>
      </w:r>
      <w:r w:rsidRPr="005B7E4F">
        <w:rPr>
          <w:rFonts w:cs="Arial"/>
          <w:b w:val="0"/>
          <w:bCs/>
          <w:color w:val="000000"/>
          <w:sz w:val="20"/>
        </w:rPr>
        <w:t xml:space="preserve"> para respaldar la información contenida en cada material análogo.</w:t>
      </w:r>
    </w:p>
    <w:p w:rsidR="005B7E4F" w:rsidRPr="005B7E4F" w:rsidRDefault="005B7E4F" w:rsidP="005B7E4F">
      <w:pPr>
        <w:pStyle w:val="Puesto"/>
        <w:widowControl/>
        <w:numPr>
          <w:ilvl w:val="0"/>
          <w:numId w:val="85"/>
        </w:numPr>
        <w:shd w:val="clear" w:color="auto" w:fill="FFFFFF"/>
        <w:tabs>
          <w:tab w:val="left" w:pos="993"/>
        </w:tabs>
        <w:ind w:left="993" w:hanging="426"/>
        <w:jc w:val="both"/>
        <w:rPr>
          <w:rFonts w:cs="Arial"/>
          <w:b w:val="0"/>
          <w:bCs/>
          <w:color w:val="000000"/>
          <w:sz w:val="20"/>
        </w:rPr>
      </w:pPr>
      <w:r w:rsidRPr="005B7E4F">
        <w:rPr>
          <w:rFonts w:cs="Arial"/>
          <w:b w:val="0"/>
          <w:bCs/>
          <w:color w:val="000000"/>
          <w:sz w:val="20"/>
        </w:rPr>
        <w:t>Cada archivo convertido y transferido al formato establecido, se deberá entregar en un folder digital que contenga:</w:t>
      </w:r>
    </w:p>
    <w:p w:rsidR="005B7E4F" w:rsidRPr="005B7E4F" w:rsidRDefault="005B7E4F" w:rsidP="005B7E4F">
      <w:pPr>
        <w:pStyle w:val="Prrafodelista"/>
        <w:shd w:val="clear" w:color="auto" w:fill="FFFFFF"/>
        <w:rPr>
          <w:rFonts w:ascii="Arial" w:hAnsi="Arial" w:cs="Arial"/>
          <w:b/>
          <w:bCs/>
          <w:color w:val="000000"/>
        </w:rPr>
      </w:pPr>
    </w:p>
    <w:p w:rsidR="005B7E4F" w:rsidRPr="005B7E4F" w:rsidRDefault="005B7E4F" w:rsidP="005B7E4F">
      <w:pPr>
        <w:pStyle w:val="Puesto"/>
        <w:widowControl/>
        <w:numPr>
          <w:ilvl w:val="0"/>
          <w:numId w:val="91"/>
        </w:numPr>
        <w:shd w:val="clear" w:color="auto" w:fill="FFFFFF"/>
        <w:tabs>
          <w:tab w:val="left" w:pos="993"/>
        </w:tabs>
        <w:jc w:val="both"/>
        <w:rPr>
          <w:rFonts w:cs="Arial"/>
          <w:b w:val="0"/>
          <w:bCs/>
          <w:color w:val="000000"/>
          <w:sz w:val="20"/>
        </w:rPr>
      </w:pPr>
      <w:r w:rsidRPr="005B7E4F">
        <w:rPr>
          <w:rFonts w:cs="Arial"/>
          <w:b w:val="0"/>
          <w:bCs/>
          <w:color w:val="000000"/>
          <w:sz w:val="20"/>
        </w:rPr>
        <w:t>Video digitalizado</w:t>
      </w:r>
    </w:p>
    <w:p w:rsidR="005B7E4F" w:rsidRPr="005B7E4F" w:rsidRDefault="005B7E4F" w:rsidP="005B7E4F">
      <w:pPr>
        <w:pStyle w:val="Puesto"/>
        <w:widowControl/>
        <w:numPr>
          <w:ilvl w:val="0"/>
          <w:numId w:val="91"/>
        </w:numPr>
        <w:shd w:val="clear" w:color="auto" w:fill="FFFFFF"/>
        <w:tabs>
          <w:tab w:val="left" w:pos="993"/>
        </w:tabs>
        <w:jc w:val="both"/>
        <w:rPr>
          <w:rFonts w:cs="Arial"/>
          <w:b w:val="0"/>
          <w:bCs/>
          <w:color w:val="000000"/>
          <w:sz w:val="20"/>
        </w:rPr>
      </w:pPr>
      <w:r w:rsidRPr="005B7E4F">
        <w:rPr>
          <w:rFonts w:cs="Arial"/>
          <w:b w:val="0"/>
          <w:bCs/>
          <w:color w:val="000000"/>
          <w:sz w:val="20"/>
        </w:rPr>
        <w:t>Video en formato MP4</w:t>
      </w:r>
    </w:p>
    <w:p w:rsidR="005B7E4F" w:rsidRPr="005B7E4F" w:rsidRDefault="005B7E4F" w:rsidP="005B7E4F">
      <w:pPr>
        <w:pStyle w:val="Prrafodelista"/>
        <w:shd w:val="clear" w:color="auto" w:fill="FFFFFF"/>
        <w:rPr>
          <w:rFonts w:ascii="Arial" w:hAnsi="Arial" w:cs="Arial"/>
          <w:b/>
          <w:bCs/>
          <w:color w:val="000000"/>
        </w:rPr>
      </w:pPr>
    </w:p>
    <w:p w:rsidR="005B7E4F" w:rsidRPr="005B7E4F" w:rsidRDefault="005B7E4F" w:rsidP="005B7E4F">
      <w:pPr>
        <w:pStyle w:val="Puesto"/>
        <w:widowControl/>
        <w:numPr>
          <w:ilvl w:val="0"/>
          <w:numId w:val="85"/>
        </w:numPr>
        <w:shd w:val="clear" w:color="auto" w:fill="FFFFFF"/>
        <w:tabs>
          <w:tab w:val="left" w:pos="993"/>
        </w:tabs>
        <w:ind w:left="993" w:hanging="426"/>
        <w:jc w:val="both"/>
        <w:rPr>
          <w:rFonts w:cs="Arial"/>
          <w:b w:val="0"/>
          <w:bCs/>
          <w:color w:val="000000"/>
          <w:sz w:val="20"/>
        </w:rPr>
      </w:pPr>
      <w:r w:rsidRPr="005B7E4F">
        <w:rPr>
          <w:rFonts w:cs="Arial"/>
          <w:b w:val="0"/>
          <w:bCs/>
          <w:color w:val="000000"/>
          <w:sz w:val="20"/>
        </w:rPr>
        <w:t>Realizar fichas contextuales y temáticas, a fin de elaborar una guía institucional.</w:t>
      </w:r>
    </w:p>
    <w:p w:rsidR="005B7E4F" w:rsidRPr="005B7E4F" w:rsidRDefault="005B7E4F" w:rsidP="005B7E4F">
      <w:pPr>
        <w:pStyle w:val="Puesto"/>
        <w:shd w:val="clear" w:color="auto" w:fill="FFFFFF"/>
        <w:tabs>
          <w:tab w:val="left" w:pos="993"/>
        </w:tabs>
        <w:ind w:left="207"/>
        <w:jc w:val="both"/>
        <w:rPr>
          <w:rFonts w:cs="Arial"/>
          <w:b w:val="0"/>
          <w:bCs/>
          <w:color w:val="000000"/>
          <w:sz w:val="20"/>
        </w:rPr>
      </w:pPr>
    </w:p>
    <w:p w:rsidR="005B7E4F" w:rsidRPr="005B7E4F" w:rsidRDefault="005B7E4F" w:rsidP="005B7E4F">
      <w:pPr>
        <w:pStyle w:val="Puesto"/>
        <w:widowControl/>
        <w:numPr>
          <w:ilvl w:val="0"/>
          <w:numId w:val="85"/>
        </w:numPr>
        <w:shd w:val="clear" w:color="auto" w:fill="FFFFFF"/>
        <w:tabs>
          <w:tab w:val="left" w:pos="993"/>
        </w:tabs>
        <w:ind w:left="993" w:hanging="426"/>
        <w:jc w:val="both"/>
        <w:rPr>
          <w:rFonts w:cs="Arial"/>
          <w:b w:val="0"/>
          <w:bCs/>
          <w:color w:val="000000"/>
          <w:sz w:val="20"/>
        </w:rPr>
      </w:pPr>
      <w:r w:rsidRPr="005B7E4F">
        <w:rPr>
          <w:rFonts w:cs="Arial"/>
          <w:b w:val="0"/>
          <w:bCs/>
          <w:color w:val="000000"/>
          <w:sz w:val="20"/>
        </w:rPr>
        <w:t>Elaborar la información asociada y relacionada con su identificación, localización y control (metadatos, enlaces, datos adicionales sobre la localización (signatura topográfica), derechos y permisos de uso).</w:t>
      </w:r>
    </w:p>
    <w:p w:rsidR="005B7E4F" w:rsidRPr="005B7E4F" w:rsidRDefault="005B7E4F" w:rsidP="005B7E4F">
      <w:pPr>
        <w:pStyle w:val="Puesto"/>
        <w:shd w:val="clear" w:color="auto" w:fill="FFFFFF"/>
        <w:tabs>
          <w:tab w:val="left" w:pos="993"/>
        </w:tabs>
        <w:jc w:val="both"/>
        <w:rPr>
          <w:rFonts w:cs="Arial"/>
          <w:b w:val="0"/>
          <w:bCs/>
          <w:color w:val="000000"/>
          <w:sz w:val="20"/>
        </w:rPr>
      </w:pPr>
    </w:p>
    <w:p w:rsidR="005B7E4F" w:rsidRPr="005B7E4F" w:rsidRDefault="005B7E4F" w:rsidP="005B7E4F">
      <w:pPr>
        <w:pStyle w:val="Puesto"/>
        <w:widowControl/>
        <w:numPr>
          <w:ilvl w:val="0"/>
          <w:numId w:val="85"/>
        </w:numPr>
        <w:shd w:val="clear" w:color="auto" w:fill="FFFFFF"/>
        <w:tabs>
          <w:tab w:val="left" w:pos="993"/>
        </w:tabs>
        <w:ind w:left="993" w:hanging="426"/>
        <w:jc w:val="both"/>
        <w:rPr>
          <w:rFonts w:cs="Arial"/>
          <w:b w:val="0"/>
          <w:bCs/>
          <w:color w:val="000000"/>
          <w:sz w:val="20"/>
        </w:rPr>
      </w:pPr>
      <w:r w:rsidRPr="005B7E4F">
        <w:rPr>
          <w:rFonts w:cs="Arial"/>
          <w:b w:val="0"/>
          <w:bCs/>
          <w:color w:val="000000"/>
          <w:sz w:val="20"/>
        </w:rPr>
        <w:t>Entregar al “Instituto” los reportes y archivos en archivo digital e impreso, clasificados y ordenados cronológicamente.</w:t>
      </w:r>
    </w:p>
    <w:p w:rsidR="005B7E4F" w:rsidRPr="005B7E4F" w:rsidRDefault="005B7E4F" w:rsidP="005B7E4F">
      <w:pPr>
        <w:pStyle w:val="Prrafodelista"/>
        <w:rPr>
          <w:rFonts w:ascii="Arial" w:hAnsi="Arial" w:cs="Arial"/>
          <w:b/>
          <w:bCs/>
          <w:color w:val="000000"/>
        </w:rPr>
      </w:pPr>
    </w:p>
    <w:p w:rsidR="005B7E4F" w:rsidRPr="005B7E4F" w:rsidRDefault="005B7E4F" w:rsidP="005B7E4F">
      <w:pPr>
        <w:pStyle w:val="Puesto"/>
        <w:widowControl/>
        <w:numPr>
          <w:ilvl w:val="0"/>
          <w:numId w:val="85"/>
        </w:numPr>
        <w:shd w:val="clear" w:color="auto" w:fill="FFFFFF"/>
        <w:tabs>
          <w:tab w:val="left" w:pos="993"/>
        </w:tabs>
        <w:ind w:left="993" w:hanging="426"/>
        <w:jc w:val="both"/>
        <w:rPr>
          <w:rFonts w:cs="Arial"/>
          <w:b w:val="0"/>
          <w:bCs/>
          <w:color w:val="000000"/>
          <w:sz w:val="20"/>
        </w:rPr>
      </w:pPr>
      <w:r w:rsidRPr="005B7E4F">
        <w:rPr>
          <w:rFonts w:cs="Arial"/>
          <w:b w:val="0"/>
          <w:bCs/>
          <w:color w:val="000000"/>
          <w:sz w:val="20"/>
        </w:rPr>
        <w:t>Video Captura de 30 FPS (imágenes por segundo), a resolución de 640 x 480 pixeles como salida (dependiendo del formato de cinta original a modo mantener las proporciones originales del contenido digitalizado y evitar su distorsión visual)</w:t>
      </w:r>
    </w:p>
    <w:p w:rsidR="005B7E4F" w:rsidRPr="005B7E4F" w:rsidRDefault="005B7E4F" w:rsidP="005B7E4F">
      <w:pPr>
        <w:pStyle w:val="Puesto"/>
        <w:tabs>
          <w:tab w:val="left" w:pos="993"/>
        </w:tabs>
        <w:ind w:left="207"/>
        <w:jc w:val="both"/>
        <w:rPr>
          <w:rFonts w:cs="Arial"/>
          <w:b w:val="0"/>
          <w:bCs/>
          <w:color w:val="000000"/>
          <w:sz w:val="20"/>
        </w:rPr>
      </w:pPr>
    </w:p>
    <w:p w:rsidR="005B7E4F" w:rsidRPr="005B7E4F" w:rsidRDefault="005B7E4F" w:rsidP="005B7E4F">
      <w:pPr>
        <w:pStyle w:val="Puesto"/>
        <w:widowControl/>
        <w:numPr>
          <w:ilvl w:val="0"/>
          <w:numId w:val="85"/>
        </w:numPr>
        <w:tabs>
          <w:tab w:val="left" w:pos="993"/>
        </w:tabs>
        <w:ind w:left="993" w:hanging="426"/>
        <w:jc w:val="both"/>
        <w:rPr>
          <w:rFonts w:cs="Arial"/>
          <w:b w:val="0"/>
          <w:bCs/>
          <w:color w:val="000000"/>
          <w:sz w:val="20"/>
        </w:rPr>
      </w:pPr>
      <w:r w:rsidRPr="005B7E4F">
        <w:rPr>
          <w:rFonts w:cs="Arial"/>
          <w:b w:val="0"/>
          <w:bCs/>
          <w:color w:val="000000"/>
          <w:sz w:val="20"/>
        </w:rPr>
        <w:t>Para Videos el formato es AVI sin comprimir (Máster) y MP4 para reproducción (Publicación)</w:t>
      </w:r>
    </w:p>
    <w:p w:rsidR="005B7E4F" w:rsidRPr="005B7E4F" w:rsidRDefault="005B7E4F" w:rsidP="005B7E4F">
      <w:pPr>
        <w:pStyle w:val="Puesto"/>
        <w:tabs>
          <w:tab w:val="left" w:pos="993"/>
        </w:tabs>
        <w:ind w:left="207"/>
        <w:jc w:val="both"/>
        <w:rPr>
          <w:rFonts w:cs="Arial"/>
          <w:b w:val="0"/>
          <w:bCs/>
          <w:color w:val="000000"/>
          <w:sz w:val="20"/>
        </w:rPr>
      </w:pPr>
    </w:p>
    <w:p w:rsidR="005B7E4F" w:rsidRPr="005B7E4F" w:rsidRDefault="005B7E4F" w:rsidP="005B7E4F">
      <w:pPr>
        <w:pStyle w:val="Puesto"/>
        <w:widowControl/>
        <w:numPr>
          <w:ilvl w:val="0"/>
          <w:numId w:val="85"/>
        </w:numPr>
        <w:tabs>
          <w:tab w:val="left" w:pos="993"/>
        </w:tabs>
        <w:ind w:left="993" w:hanging="426"/>
        <w:jc w:val="both"/>
        <w:rPr>
          <w:rFonts w:cs="Arial"/>
          <w:b w:val="0"/>
          <w:bCs/>
          <w:color w:val="000000"/>
          <w:sz w:val="20"/>
        </w:rPr>
      </w:pPr>
      <w:r w:rsidRPr="005B7E4F">
        <w:rPr>
          <w:rFonts w:cs="Arial"/>
          <w:b w:val="0"/>
          <w:bCs/>
          <w:color w:val="000000"/>
          <w:sz w:val="20"/>
        </w:rPr>
        <w:t>Encuadre de video digital y mejora de audio, en la medida de lo posible.</w:t>
      </w:r>
    </w:p>
    <w:p w:rsidR="005B7E4F" w:rsidRPr="005B7E4F" w:rsidRDefault="005B7E4F" w:rsidP="005B7E4F">
      <w:pPr>
        <w:pStyle w:val="Puesto"/>
        <w:tabs>
          <w:tab w:val="left" w:pos="993"/>
        </w:tabs>
        <w:jc w:val="both"/>
        <w:rPr>
          <w:rFonts w:cs="Arial"/>
          <w:b w:val="0"/>
          <w:bCs/>
          <w:color w:val="000000"/>
          <w:sz w:val="20"/>
        </w:rPr>
      </w:pPr>
    </w:p>
    <w:p w:rsidR="005B7E4F" w:rsidRPr="005B7E4F" w:rsidRDefault="005B7E4F" w:rsidP="005B7E4F">
      <w:pPr>
        <w:pStyle w:val="Prrafodelista"/>
        <w:widowControl/>
        <w:numPr>
          <w:ilvl w:val="2"/>
          <w:numId w:val="21"/>
        </w:numPr>
        <w:shd w:val="clear" w:color="auto" w:fill="FFFFFF"/>
        <w:ind w:left="1418" w:hanging="709"/>
        <w:jc w:val="both"/>
        <w:rPr>
          <w:rFonts w:ascii="Arial" w:hAnsi="Arial" w:cs="Arial"/>
          <w:b/>
        </w:rPr>
      </w:pPr>
      <w:r w:rsidRPr="005B7E4F">
        <w:rPr>
          <w:rFonts w:ascii="Arial" w:hAnsi="Arial" w:cs="Arial"/>
          <w:b/>
        </w:rPr>
        <w:t>Entrega de los materiales digitalizados.</w:t>
      </w:r>
    </w:p>
    <w:p w:rsidR="005B7E4F" w:rsidRPr="005B7E4F" w:rsidRDefault="005B7E4F" w:rsidP="005B7E4F">
      <w:pPr>
        <w:pStyle w:val="Puesto"/>
        <w:tabs>
          <w:tab w:val="left" w:pos="993"/>
        </w:tabs>
        <w:ind w:left="207"/>
        <w:jc w:val="both"/>
        <w:rPr>
          <w:rFonts w:cs="Arial"/>
          <w:b w:val="0"/>
          <w:bCs/>
          <w:color w:val="000000"/>
          <w:sz w:val="20"/>
        </w:rPr>
      </w:pPr>
    </w:p>
    <w:p w:rsidR="005B7E4F" w:rsidRPr="005B7E4F" w:rsidRDefault="005B7E4F" w:rsidP="005B7E4F">
      <w:pPr>
        <w:pStyle w:val="Puesto"/>
        <w:widowControl/>
        <w:numPr>
          <w:ilvl w:val="0"/>
          <w:numId w:val="87"/>
        </w:numPr>
        <w:tabs>
          <w:tab w:val="left" w:pos="993"/>
        </w:tabs>
        <w:ind w:left="993" w:hanging="426"/>
        <w:jc w:val="both"/>
        <w:rPr>
          <w:rFonts w:cs="Arial"/>
          <w:b w:val="0"/>
          <w:bCs/>
          <w:color w:val="000000"/>
          <w:sz w:val="20"/>
        </w:rPr>
      </w:pPr>
      <w:r w:rsidRPr="005B7E4F">
        <w:rPr>
          <w:rFonts w:cs="Arial"/>
          <w:b w:val="0"/>
          <w:bCs/>
          <w:color w:val="000000"/>
          <w:sz w:val="20"/>
        </w:rPr>
        <w:t xml:space="preserve">El </w:t>
      </w:r>
      <w:r w:rsidRPr="005B7E4F">
        <w:rPr>
          <w:rFonts w:cs="Arial"/>
          <w:b w:val="0"/>
          <w:bCs/>
          <w:color w:val="000000"/>
          <w:sz w:val="20"/>
          <w:lang w:val="es-ES"/>
        </w:rPr>
        <w:t xml:space="preserve">“Proveedor” </w:t>
      </w:r>
      <w:r w:rsidRPr="005B7E4F">
        <w:rPr>
          <w:rFonts w:cs="Arial"/>
          <w:b w:val="0"/>
          <w:bCs/>
          <w:color w:val="000000"/>
          <w:sz w:val="20"/>
        </w:rPr>
        <w:t>deberá entregar al “Instituto” en cada entrega parcial, la “</w:t>
      </w:r>
      <w:r w:rsidRPr="005B7E4F">
        <w:rPr>
          <w:rFonts w:cs="Arial"/>
          <w:b w:val="0"/>
          <w:bCs/>
          <w:i/>
          <w:color w:val="000000"/>
          <w:sz w:val="20"/>
        </w:rPr>
        <w:t>Bitácora de entregas”</w:t>
      </w:r>
      <w:r w:rsidRPr="005B7E4F">
        <w:rPr>
          <w:rFonts w:cs="Arial"/>
          <w:b w:val="0"/>
          <w:bCs/>
          <w:color w:val="000000"/>
          <w:sz w:val="20"/>
        </w:rPr>
        <w:t xml:space="preserve"> del servicio de </w:t>
      </w:r>
      <w:r w:rsidRPr="005B7E4F">
        <w:rPr>
          <w:rFonts w:cs="Arial"/>
          <w:b w:val="0"/>
          <w:bCs/>
          <w:color w:val="000000"/>
          <w:sz w:val="20"/>
          <w:lang w:val="es-ES"/>
        </w:rPr>
        <w:t xml:space="preserve">conversión, transferencia, catalogación y almacenamiento </w:t>
      </w:r>
      <w:r w:rsidRPr="005B7E4F">
        <w:rPr>
          <w:rFonts w:cs="Arial"/>
          <w:b w:val="0"/>
          <w:bCs/>
          <w:color w:val="000000"/>
          <w:sz w:val="20"/>
        </w:rPr>
        <w:t xml:space="preserve">en medios de almacenamiento ópticos Blu-ray, conforme a los requerimientos señalados en el numeral </w:t>
      </w:r>
      <w:r w:rsidRPr="005B7E4F">
        <w:rPr>
          <w:rFonts w:cs="Arial"/>
          <w:b w:val="0"/>
          <w:bCs/>
          <w:i/>
          <w:color w:val="000000"/>
          <w:sz w:val="20"/>
        </w:rPr>
        <w:t>3.4 Condiciones de servicio</w:t>
      </w:r>
      <w:r w:rsidRPr="005B7E4F">
        <w:rPr>
          <w:rFonts w:cs="Arial"/>
          <w:b w:val="0"/>
          <w:bCs/>
          <w:color w:val="000000"/>
          <w:sz w:val="20"/>
        </w:rPr>
        <w:t xml:space="preserve"> de este documento y </w:t>
      </w:r>
      <w:r w:rsidRPr="005B7E4F">
        <w:rPr>
          <w:rFonts w:cs="Arial"/>
          <w:b w:val="0"/>
          <w:bCs/>
          <w:i/>
          <w:color w:val="000000"/>
          <w:sz w:val="20"/>
        </w:rPr>
        <w:t>4. Entregables.</w:t>
      </w:r>
    </w:p>
    <w:p w:rsidR="005B7E4F" w:rsidRPr="005B7E4F" w:rsidRDefault="005B7E4F" w:rsidP="005B7E4F">
      <w:pPr>
        <w:pStyle w:val="Puesto"/>
        <w:tabs>
          <w:tab w:val="left" w:pos="993"/>
        </w:tabs>
        <w:ind w:left="567"/>
        <w:jc w:val="both"/>
        <w:rPr>
          <w:rFonts w:cs="Arial"/>
          <w:b w:val="0"/>
          <w:bCs/>
          <w:color w:val="000000"/>
          <w:sz w:val="20"/>
        </w:rPr>
      </w:pPr>
    </w:p>
    <w:p w:rsidR="005B7E4F" w:rsidRPr="005B7E4F" w:rsidRDefault="005B7E4F" w:rsidP="005B7E4F">
      <w:pPr>
        <w:pStyle w:val="Puesto"/>
        <w:widowControl/>
        <w:numPr>
          <w:ilvl w:val="0"/>
          <w:numId w:val="87"/>
        </w:numPr>
        <w:tabs>
          <w:tab w:val="left" w:pos="993"/>
        </w:tabs>
        <w:ind w:left="993" w:hanging="426"/>
        <w:jc w:val="both"/>
        <w:rPr>
          <w:rFonts w:cs="Arial"/>
          <w:b w:val="0"/>
          <w:bCs/>
          <w:color w:val="000000"/>
          <w:sz w:val="20"/>
        </w:rPr>
      </w:pPr>
      <w:r w:rsidRPr="005B7E4F">
        <w:rPr>
          <w:rFonts w:cs="Arial"/>
          <w:b w:val="0"/>
          <w:bCs/>
          <w:color w:val="000000"/>
          <w:sz w:val="20"/>
        </w:rPr>
        <w:t xml:space="preserve">La entrega del material digitalizado se realizará en ocho parcialidades, en el periodo comprendido de mayo a diciembre de 2018, conforme a las cantidades y fechas establecidas en el numeral </w:t>
      </w:r>
      <w:r w:rsidRPr="005B7E4F">
        <w:rPr>
          <w:rFonts w:cs="Arial"/>
          <w:b w:val="0"/>
          <w:bCs/>
          <w:i/>
          <w:color w:val="000000"/>
          <w:sz w:val="20"/>
        </w:rPr>
        <w:t>4. Entregables</w:t>
      </w:r>
      <w:r w:rsidRPr="005B7E4F">
        <w:rPr>
          <w:rFonts w:cs="Arial"/>
          <w:b w:val="0"/>
          <w:bCs/>
          <w:color w:val="000000"/>
          <w:sz w:val="20"/>
        </w:rPr>
        <w:t xml:space="preserve"> de este documento.</w:t>
      </w:r>
    </w:p>
    <w:p w:rsidR="005B7E4F" w:rsidRPr="005B7E4F" w:rsidRDefault="005B7E4F" w:rsidP="005B7E4F">
      <w:pPr>
        <w:pStyle w:val="Puesto"/>
        <w:tabs>
          <w:tab w:val="left" w:pos="993"/>
        </w:tabs>
        <w:jc w:val="both"/>
        <w:rPr>
          <w:rFonts w:cs="Arial"/>
          <w:b w:val="0"/>
          <w:bCs/>
          <w:color w:val="000000"/>
          <w:sz w:val="20"/>
        </w:rPr>
      </w:pPr>
    </w:p>
    <w:p w:rsidR="005B7E4F" w:rsidRPr="005B7E4F" w:rsidRDefault="005B7E4F" w:rsidP="005B7E4F">
      <w:pPr>
        <w:pStyle w:val="Puesto"/>
        <w:widowControl/>
        <w:numPr>
          <w:ilvl w:val="0"/>
          <w:numId w:val="87"/>
        </w:numPr>
        <w:tabs>
          <w:tab w:val="left" w:pos="993"/>
        </w:tabs>
        <w:ind w:left="993" w:hanging="426"/>
        <w:jc w:val="both"/>
        <w:rPr>
          <w:rFonts w:cs="Arial"/>
          <w:b w:val="0"/>
          <w:bCs/>
          <w:color w:val="000000"/>
          <w:sz w:val="20"/>
        </w:rPr>
      </w:pPr>
      <w:r w:rsidRPr="005B7E4F">
        <w:rPr>
          <w:rFonts w:cs="Arial"/>
          <w:b w:val="0"/>
          <w:bCs/>
          <w:color w:val="000000"/>
          <w:sz w:val="20"/>
        </w:rPr>
        <w:t>El material digitalizado en discos Blu-ray deberá ser identificado y etiquetado conforme a la nomenclatura que le otorgue el “Instituto”, rotulados, organizado en cajas individuales, y embalado y empacado para su traslado y entrega.</w:t>
      </w:r>
    </w:p>
    <w:p w:rsidR="005B7E4F" w:rsidRPr="005B7E4F" w:rsidRDefault="005B7E4F" w:rsidP="005B7E4F">
      <w:pPr>
        <w:pStyle w:val="Puesto"/>
        <w:tabs>
          <w:tab w:val="left" w:pos="993"/>
        </w:tabs>
        <w:jc w:val="both"/>
        <w:rPr>
          <w:rFonts w:cs="Arial"/>
          <w:b w:val="0"/>
          <w:bCs/>
          <w:color w:val="000000"/>
          <w:sz w:val="20"/>
        </w:rPr>
      </w:pPr>
    </w:p>
    <w:p w:rsidR="005B7E4F" w:rsidRPr="005B7E4F" w:rsidRDefault="005B7E4F" w:rsidP="005B7E4F">
      <w:pPr>
        <w:pStyle w:val="Puesto"/>
        <w:widowControl/>
        <w:numPr>
          <w:ilvl w:val="0"/>
          <w:numId w:val="87"/>
        </w:numPr>
        <w:tabs>
          <w:tab w:val="left" w:pos="993"/>
        </w:tabs>
        <w:ind w:left="993" w:hanging="426"/>
        <w:jc w:val="both"/>
        <w:rPr>
          <w:rFonts w:cs="Arial"/>
          <w:b w:val="0"/>
          <w:bCs/>
          <w:color w:val="000000"/>
          <w:sz w:val="20"/>
        </w:rPr>
      </w:pPr>
      <w:r w:rsidRPr="005B7E4F">
        <w:rPr>
          <w:rFonts w:cs="Arial"/>
          <w:b w:val="0"/>
          <w:bCs/>
          <w:color w:val="000000"/>
          <w:sz w:val="20"/>
        </w:rPr>
        <w:t xml:space="preserve">El personal designado en el numeral </w:t>
      </w:r>
      <w:r w:rsidRPr="005B7E4F">
        <w:rPr>
          <w:rFonts w:cs="Arial"/>
          <w:b w:val="0"/>
          <w:bCs/>
          <w:i/>
          <w:color w:val="000000"/>
          <w:sz w:val="20"/>
        </w:rPr>
        <w:t>3.3. Personal y representante del “Instituto”</w:t>
      </w:r>
      <w:r w:rsidRPr="005B7E4F">
        <w:rPr>
          <w:rFonts w:cs="Arial"/>
          <w:b w:val="0"/>
          <w:bCs/>
          <w:color w:val="000000"/>
          <w:sz w:val="20"/>
        </w:rPr>
        <w:t>, será el responsable de la recepción y verificación de los materiales digitalizados, que en caso de alguna inconsistencia conforme a lo requerido se realizará la devolución del material en las entregas parciales que realice el “</w:t>
      </w:r>
      <w:r w:rsidRPr="005B7E4F">
        <w:rPr>
          <w:rFonts w:cs="Arial"/>
          <w:b w:val="0"/>
          <w:bCs/>
          <w:color w:val="000000"/>
          <w:sz w:val="20"/>
          <w:lang w:val="es-ES"/>
        </w:rPr>
        <w:t>Proveedor</w:t>
      </w:r>
      <w:r w:rsidRPr="005B7E4F">
        <w:rPr>
          <w:rFonts w:cs="Arial"/>
          <w:b w:val="0"/>
          <w:bCs/>
          <w:color w:val="000000"/>
          <w:sz w:val="20"/>
        </w:rPr>
        <w:t xml:space="preserve">”. Las verificaciones de los materiales están sujetas a los periodos establecido en el </w:t>
      </w:r>
      <w:r w:rsidRPr="005B7E4F">
        <w:rPr>
          <w:rFonts w:cs="Arial"/>
          <w:b w:val="0"/>
          <w:bCs/>
          <w:i/>
          <w:color w:val="000000"/>
          <w:sz w:val="20"/>
        </w:rPr>
        <w:t>último párrafo</w:t>
      </w:r>
      <w:r w:rsidRPr="005B7E4F">
        <w:rPr>
          <w:rFonts w:cs="Arial"/>
          <w:b w:val="0"/>
          <w:bCs/>
          <w:color w:val="000000"/>
          <w:sz w:val="20"/>
        </w:rPr>
        <w:t xml:space="preserve"> del numeral </w:t>
      </w:r>
      <w:r w:rsidRPr="005B7E4F">
        <w:rPr>
          <w:rFonts w:cs="Arial"/>
          <w:b w:val="0"/>
          <w:bCs/>
          <w:i/>
          <w:color w:val="000000"/>
          <w:sz w:val="20"/>
        </w:rPr>
        <w:t>4. Entregables</w:t>
      </w:r>
      <w:r w:rsidRPr="005B7E4F">
        <w:rPr>
          <w:rFonts w:cs="Arial"/>
          <w:b w:val="0"/>
          <w:bCs/>
          <w:color w:val="000000"/>
          <w:sz w:val="20"/>
        </w:rPr>
        <w:t>.</w:t>
      </w:r>
    </w:p>
    <w:p w:rsidR="005B7E4F" w:rsidRPr="005B7E4F" w:rsidRDefault="005B7E4F" w:rsidP="005B7E4F">
      <w:pPr>
        <w:pStyle w:val="Prrafodelista"/>
        <w:ind w:left="0"/>
        <w:rPr>
          <w:rFonts w:ascii="Arial" w:hAnsi="Arial" w:cs="Arial"/>
          <w:b/>
          <w:bCs/>
          <w:color w:val="000000"/>
        </w:rPr>
      </w:pPr>
    </w:p>
    <w:p w:rsidR="005B7E4F" w:rsidRPr="005B7E4F" w:rsidRDefault="005B7E4F" w:rsidP="005B7E4F">
      <w:pPr>
        <w:pStyle w:val="Puesto"/>
        <w:widowControl/>
        <w:numPr>
          <w:ilvl w:val="0"/>
          <w:numId w:val="87"/>
        </w:numPr>
        <w:tabs>
          <w:tab w:val="left" w:pos="993"/>
        </w:tabs>
        <w:ind w:left="993" w:hanging="426"/>
        <w:jc w:val="both"/>
        <w:rPr>
          <w:rFonts w:cs="Arial"/>
          <w:b w:val="0"/>
          <w:bCs/>
          <w:color w:val="000000"/>
          <w:sz w:val="20"/>
        </w:rPr>
      </w:pPr>
      <w:r w:rsidRPr="005B7E4F">
        <w:rPr>
          <w:rFonts w:cs="Arial"/>
          <w:b w:val="0"/>
          <w:bCs/>
          <w:color w:val="000000"/>
          <w:sz w:val="20"/>
        </w:rPr>
        <w:t xml:space="preserve">El </w:t>
      </w:r>
      <w:r w:rsidRPr="005B7E4F">
        <w:rPr>
          <w:rFonts w:cs="Arial"/>
          <w:b w:val="0"/>
          <w:bCs/>
          <w:color w:val="000000"/>
          <w:sz w:val="20"/>
          <w:lang w:val="es-ES"/>
        </w:rPr>
        <w:t xml:space="preserve">“Proveedor” </w:t>
      </w:r>
      <w:r w:rsidRPr="005B7E4F">
        <w:rPr>
          <w:rFonts w:cs="Arial"/>
          <w:b w:val="0"/>
          <w:bCs/>
          <w:color w:val="000000"/>
          <w:sz w:val="20"/>
        </w:rPr>
        <w:t>dispondrá de tres días hábiles para subsanar las inconsistencias de los materiales, y el personal del “Instituto” verificará que se hayan atendido.</w:t>
      </w:r>
    </w:p>
    <w:p w:rsidR="005B7E4F" w:rsidRPr="005B7E4F" w:rsidRDefault="005B7E4F" w:rsidP="005B7E4F">
      <w:pPr>
        <w:pStyle w:val="Prrafodelista"/>
        <w:rPr>
          <w:rFonts w:ascii="Arial" w:hAnsi="Arial" w:cs="Arial"/>
          <w:b/>
          <w:bCs/>
          <w:color w:val="000000"/>
        </w:rPr>
      </w:pPr>
    </w:p>
    <w:p w:rsidR="005B7E4F" w:rsidRPr="005B7E4F" w:rsidRDefault="005B7E4F" w:rsidP="005B7E4F">
      <w:pPr>
        <w:pStyle w:val="Puesto"/>
        <w:widowControl/>
        <w:numPr>
          <w:ilvl w:val="0"/>
          <w:numId w:val="87"/>
        </w:numPr>
        <w:tabs>
          <w:tab w:val="left" w:pos="993"/>
        </w:tabs>
        <w:ind w:left="993" w:hanging="426"/>
        <w:jc w:val="both"/>
        <w:rPr>
          <w:rFonts w:cs="Arial"/>
          <w:b w:val="0"/>
          <w:bCs/>
          <w:color w:val="000000"/>
          <w:sz w:val="20"/>
        </w:rPr>
      </w:pPr>
      <w:r w:rsidRPr="005B7E4F">
        <w:rPr>
          <w:rFonts w:cs="Arial"/>
          <w:b w:val="0"/>
          <w:bCs/>
          <w:color w:val="000000"/>
          <w:sz w:val="20"/>
        </w:rPr>
        <w:t xml:space="preserve">El servicio de </w:t>
      </w:r>
      <w:r w:rsidRPr="005B7E4F">
        <w:rPr>
          <w:rFonts w:cs="Arial"/>
          <w:b w:val="0"/>
          <w:bCs/>
          <w:color w:val="000000"/>
          <w:sz w:val="20"/>
          <w:lang w:val="es-ES"/>
        </w:rPr>
        <w:t xml:space="preserve">conversión, transferencia, catalogación y almacenamiento </w:t>
      </w:r>
      <w:r w:rsidRPr="005B7E4F">
        <w:rPr>
          <w:rFonts w:cs="Arial"/>
          <w:b w:val="0"/>
          <w:bCs/>
          <w:color w:val="000000"/>
          <w:sz w:val="20"/>
        </w:rPr>
        <w:t xml:space="preserve">del acervo </w:t>
      </w:r>
      <w:proofErr w:type="spellStart"/>
      <w:r w:rsidRPr="005B7E4F">
        <w:rPr>
          <w:rFonts w:cs="Arial"/>
          <w:b w:val="0"/>
          <w:bCs/>
          <w:color w:val="000000"/>
          <w:sz w:val="20"/>
        </w:rPr>
        <w:t>videográfico</w:t>
      </w:r>
      <w:proofErr w:type="spellEnd"/>
      <w:r w:rsidRPr="005B7E4F">
        <w:rPr>
          <w:rFonts w:cs="Arial"/>
          <w:b w:val="0"/>
          <w:bCs/>
          <w:color w:val="000000"/>
          <w:sz w:val="20"/>
        </w:rPr>
        <w:t xml:space="preserve"> del Instituto, no se tendrá por recibido hasta en tanto el “Instituto” no los apruebe a entera satisfacción en tiempo y forma, establecidos en el numeral </w:t>
      </w:r>
      <w:r w:rsidRPr="005B7E4F">
        <w:rPr>
          <w:rFonts w:cs="Arial"/>
          <w:b w:val="0"/>
          <w:bCs/>
          <w:i/>
          <w:color w:val="000000"/>
          <w:sz w:val="20"/>
        </w:rPr>
        <w:t>4. Entregables</w:t>
      </w:r>
      <w:r w:rsidRPr="005B7E4F">
        <w:rPr>
          <w:rFonts w:cs="Arial"/>
          <w:b w:val="0"/>
          <w:bCs/>
          <w:color w:val="000000"/>
          <w:sz w:val="20"/>
        </w:rPr>
        <w:t xml:space="preserve"> de este documento.</w:t>
      </w:r>
    </w:p>
    <w:p w:rsidR="005B7E4F" w:rsidRPr="005B7E4F" w:rsidRDefault="005B7E4F" w:rsidP="005B7E4F">
      <w:pPr>
        <w:pStyle w:val="Puesto"/>
        <w:tabs>
          <w:tab w:val="left" w:pos="993"/>
        </w:tabs>
        <w:ind w:left="993"/>
        <w:jc w:val="both"/>
        <w:rPr>
          <w:rFonts w:cs="Arial"/>
          <w:b w:val="0"/>
          <w:bCs/>
          <w:color w:val="000000"/>
          <w:sz w:val="20"/>
        </w:rPr>
      </w:pPr>
    </w:p>
    <w:p w:rsidR="005B7E4F" w:rsidRPr="005B7E4F" w:rsidRDefault="005B7E4F" w:rsidP="005B7E4F">
      <w:pPr>
        <w:pStyle w:val="Puesto"/>
        <w:widowControl/>
        <w:numPr>
          <w:ilvl w:val="0"/>
          <w:numId w:val="87"/>
        </w:numPr>
        <w:tabs>
          <w:tab w:val="left" w:pos="993"/>
        </w:tabs>
        <w:ind w:left="993" w:hanging="426"/>
        <w:jc w:val="both"/>
        <w:rPr>
          <w:rFonts w:cs="Arial"/>
          <w:b w:val="0"/>
          <w:bCs/>
          <w:color w:val="000000"/>
          <w:sz w:val="20"/>
        </w:rPr>
      </w:pPr>
      <w:r w:rsidRPr="005B7E4F">
        <w:rPr>
          <w:rFonts w:cs="Arial"/>
          <w:b w:val="0"/>
          <w:bCs/>
          <w:color w:val="000000"/>
          <w:sz w:val="20"/>
        </w:rPr>
        <w:t xml:space="preserve">El </w:t>
      </w:r>
      <w:r w:rsidRPr="005B7E4F">
        <w:rPr>
          <w:rFonts w:cs="Arial"/>
          <w:b w:val="0"/>
          <w:bCs/>
          <w:color w:val="000000"/>
          <w:sz w:val="20"/>
          <w:lang w:val="es-ES"/>
        </w:rPr>
        <w:t xml:space="preserve">“Proveedor” </w:t>
      </w:r>
      <w:r w:rsidRPr="005B7E4F">
        <w:rPr>
          <w:rFonts w:cs="Arial"/>
          <w:b w:val="0"/>
          <w:bCs/>
          <w:color w:val="000000"/>
          <w:sz w:val="20"/>
        </w:rPr>
        <w:t>se obliga ante el “Instituto” a responder por los defectos en la calidad del servicio dependiendo del estado físico de los materiales originales, así como de cualquier otra responsabilidad en que hubiere incurrido.</w:t>
      </w:r>
    </w:p>
    <w:p w:rsidR="005B7E4F" w:rsidRPr="005B7E4F" w:rsidRDefault="005B7E4F" w:rsidP="005B7E4F">
      <w:pPr>
        <w:pStyle w:val="Prrafodelista"/>
        <w:rPr>
          <w:rFonts w:ascii="Arial" w:hAnsi="Arial" w:cs="Arial"/>
          <w:b/>
          <w:bCs/>
          <w:color w:val="000000"/>
          <w:lang w:val="es-MX"/>
        </w:rPr>
      </w:pPr>
    </w:p>
    <w:p w:rsidR="005B7E4F" w:rsidRPr="005B7E4F" w:rsidRDefault="005B7E4F" w:rsidP="005B7E4F">
      <w:pPr>
        <w:pStyle w:val="Puesto"/>
        <w:widowControl/>
        <w:numPr>
          <w:ilvl w:val="0"/>
          <w:numId w:val="87"/>
        </w:numPr>
        <w:tabs>
          <w:tab w:val="left" w:pos="993"/>
        </w:tabs>
        <w:ind w:left="993" w:hanging="426"/>
        <w:jc w:val="both"/>
        <w:rPr>
          <w:rFonts w:cs="Arial"/>
          <w:b w:val="0"/>
          <w:bCs/>
          <w:color w:val="000000"/>
          <w:sz w:val="20"/>
        </w:rPr>
      </w:pPr>
      <w:r w:rsidRPr="005B7E4F">
        <w:rPr>
          <w:rFonts w:cs="Arial"/>
          <w:b w:val="0"/>
          <w:bCs/>
          <w:color w:val="000000"/>
          <w:sz w:val="20"/>
        </w:rPr>
        <w:t xml:space="preserve">El material que se encuentre dañado de origen e imposibilite la trasferencia, el </w:t>
      </w:r>
      <w:r w:rsidRPr="005B7E4F">
        <w:rPr>
          <w:rFonts w:cs="Arial"/>
          <w:b w:val="0"/>
          <w:bCs/>
          <w:color w:val="000000"/>
          <w:sz w:val="20"/>
          <w:lang w:val="es-ES"/>
        </w:rPr>
        <w:t xml:space="preserve">“Proveedor” </w:t>
      </w:r>
      <w:r w:rsidRPr="005B7E4F">
        <w:rPr>
          <w:rFonts w:cs="Arial"/>
          <w:b w:val="0"/>
          <w:bCs/>
          <w:color w:val="000000"/>
          <w:sz w:val="20"/>
        </w:rPr>
        <w:t>deberá asentarlo en un reporte técnico y entregarlo al “Instituto”.</w:t>
      </w:r>
    </w:p>
    <w:p w:rsidR="005B7E4F" w:rsidRPr="005B7E4F" w:rsidRDefault="005B7E4F" w:rsidP="005B7E4F">
      <w:pPr>
        <w:pStyle w:val="Puesto"/>
        <w:tabs>
          <w:tab w:val="left" w:pos="993"/>
        </w:tabs>
        <w:jc w:val="both"/>
        <w:rPr>
          <w:rFonts w:cs="Arial"/>
          <w:b w:val="0"/>
          <w:bCs/>
          <w:color w:val="000000"/>
          <w:sz w:val="20"/>
        </w:rPr>
      </w:pPr>
    </w:p>
    <w:p w:rsidR="005B7E4F" w:rsidRDefault="005B7E4F" w:rsidP="005B7E4F">
      <w:pPr>
        <w:pStyle w:val="Puesto"/>
        <w:widowControl/>
        <w:numPr>
          <w:ilvl w:val="0"/>
          <w:numId w:val="87"/>
        </w:numPr>
        <w:tabs>
          <w:tab w:val="left" w:pos="993"/>
        </w:tabs>
        <w:ind w:left="993" w:hanging="426"/>
        <w:jc w:val="both"/>
        <w:rPr>
          <w:rFonts w:cs="Arial"/>
          <w:b w:val="0"/>
          <w:bCs/>
          <w:color w:val="000000"/>
          <w:sz w:val="20"/>
        </w:rPr>
      </w:pPr>
      <w:r w:rsidRPr="005B7E4F">
        <w:rPr>
          <w:rFonts w:cs="Arial"/>
          <w:b w:val="0"/>
          <w:bCs/>
          <w:color w:val="000000"/>
          <w:sz w:val="20"/>
        </w:rPr>
        <w:t xml:space="preserve">Es posible que algún material no registre evidencia </w:t>
      </w:r>
      <w:proofErr w:type="spellStart"/>
      <w:r w:rsidRPr="005B7E4F">
        <w:rPr>
          <w:rFonts w:cs="Arial"/>
          <w:b w:val="0"/>
          <w:bCs/>
          <w:color w:val="000000"/>
          <w:sz w:val="20"/>
        </w:rPr>
        <w:t>videográfica</w:t>
      </w:r>
      <w:proofErr w:type="spellEnd"/>
      <w:r w:rsidRPr="005B7E4F">
        <w:rPr>
          <w:rFonts w:cs="Arial"/>
          <w:b w:val="0"/>
          <w:bCs/>
          <w:color w:val="000000"/>
          <w:sz w:val="20"/>
        </w:rPr>
        <w:t xml:space="preserve">, por lo que el </w:t>
      </w:r>
      <w:r w:rsidRPr="005B7E4F">
        <w:rPr>
          <w:rFonts w:cs="Arial"/>
          <w:b w:val="0"/>
          <w:bCs/>
          <w:color w:val="000000"/>
          <w:sz w:val="20"/>
          <w:lang w:val="es-ES"/>
        </w:rPr>
        <w:t xml:space="preserve">“Proveedor” </w:t>
      </w:r>
      <w:r w:rsidRPr="005B7E4F">
        <w:rPr>
          <w:rFonts w:cs="Arial"/>
          <w:b w:val="0"/>
          <w:bCs/>
          <w:color w:val="000000"/>
          <w:sz w:val="20"/>
        </w:rPr>
        <w:t xml:space="preserve">deberá asentarlo en un reporte técnico y entregarlo al “Instituto”. </w:t>
      </w:r>
    </w:p>
    <w:p w:rsidR="005B7E4F" w:rsidRDefault="005B7E4F" w:rsidP="005B7E4F">
      <w:pPr>
        <w:pStyle w:val="Prrafodelista"/>
        <w:rPr>
          <w:rFonts w:cs="Arial"/>
          <w:b/>
          <w:bCs/>
          <w:color w:val="000000"/>
        </w:rPr>
      </w:pPr>
    </w:p>
    <w:p w:rsidR="005B7E4F" w:rsidRPr="005B7E4F" w:rsidRDefault="005B7E4F" w:rsidP="005B7E4F">
      <w:pPr>
        <w:pStyle w:val="Puesto"/>
        <w:widowControl/>
        <w:tabs>
          <w:tab w:val="left" w:pos="993"/>
        </w:tabs>
        <w:ind w:left="993" w:firstLine="0"/>
        <w:jc w:val="both"/>
        <w:rPr>
          <w:rFonts w:cs="Arial"/>
          <w:b w:val="0"/>
          <w:bCs/>
          <w:color w:val="000000"/>
          <w:sz w:val="20"/>
        </w:rPr>
      </w:pPr>
    </w:p>
    <w:p w:rsidR="005B7E4F" w:rsidRPr="005B7E4F" w:rsidRDefault="005B7E4F" w:rsidP="005B7E4F">
      <w:pPr>
        <w:pStyle w:val="Prrafodelista"/>
        <w:widowControl/>
        <w:numPr>
          <w:ilvl w:val="2"/>
          <w:numId w:val="21"/>
        </w:numPr>
        <w:shd w:val="clear" w:color="auto" w:fill="FFFFFF"/>
        <w:ind w:left="1418" w:hanging="709"/>
        <w:jc w:val="both"/>
        <w:rPr>
          <w:rFonts w:ascii="Arial" w:hAnsi="Arial" w:cs="Arial"/>
          <w:b/>
        </w:rPr>
      </w:pPr>
      <w:r w:rsidRPr="005B7E4F">
        <w:rPr>
          <w:rFonts w:ascii="Arial" w:hAnsi="Arial" w:cs="Arial"/>
          <w:b/>
        </w:rPr>
        <w:t>Devolución de los materiales del Acervo audiovisual.</w:t>
      </w:r>
    </w:p>
    <w:p w:rsidR="005B7E4F" w:rsidRPr="005B7E4F" w:rsidRDefault="005B7E4F" w:rsidP="005B7E4F">
      <w:pPr>
        <w:pStyle w:val="Puesto"/>
        <w:tabs>
          <w:tab w:val="left" w:pos="993"/>
        </w:tabs>
        <w:ind w:left="993"/>
        <w:jc w:val="both"/>
        <w:rPr>
          <w:rFonts w:cs="Arial"/>
          <w:b w:val="0"/>
          <w:bCs/>
          <w:color w:val="000000"/>
          <w:sz w:val="20"/>
        </w:rPr>
      </w:pPr>
    </w:p>
    <w:p w:rsidR="005B7E4F" w:rsidRPr="005B7E4F" w:rsidRDefault="005B7E4F" w:rsidP="005B7E4F">
      <w:pPr>
        <w:pStyle w:val="Puesto"/>
        <w:widowControl/>
        <w:numPr>
          <w:ilvl w:val="0"/>
          <w:numId w:val="88"/>
        </w:numPr>
        <w:tabs>
          <w:tab w:val="left" w:pos="993"/>
        </w:tabs>
        <w:ind w:left="993" w:hanging="426"/>
        <w:jc w:val="both"/>
        <w:rPr>
          <w:rFonts w:cs="Arial"/>
          <w:b w:val="0"/>
          <w:bCs/>
          <w:color w:val="000000"/>
          <w:sz w:val="20"/>
        </w:rPr>
      </w:pPr>
      <w:r w:rsidRPr="005B7E4F">
        <w:rPr>
          <w:rFonts w:cs="Arial"/>
          <w:b w:val="0"/>
          <w:bCs/>
          <w:color w:val="000000"/>
          <w:sz w:val="20"/>
        </w:rPr>
        <w:t xml:space="preserve">La devolución del material audiovisual sujeto de la </w:t>
      </w:r>
      <w:r w:rsidRPr="005B7E4F">
        <w:rPr>
          <w:rFonts w:cs="Arial"/>
          <w:b w:val="0"/>
          <w:bCs/>
          <w:color w:val="000000"/>
          <w:sz w:val="20"/>
          <w:lang w:val="es-ES"/>
        </w:rPr>
        <w:t xml:space="preserve">conversión, transferencia, catalogación y almacenamiento </w:t>
      </w:r>
      <w:r w:rsidRPr="005B7E4F">
        <w:rPr>
          <w:rFonts w:cs="Arial"/>
          <w:b w:val="0"/>
          <w:bCs/>
          <w:color w:val="000000"/>
          <w:sz w:val="20"/>
        </w:rPr>
        <w:t xml:space="preserve">del acervo </w:t>
      </w:r>
      <w:proofErr w:type="spellStart"/>
      <w:r w:rsidRPr="005B7E4F">
        <w:rPr>
          <w:rFonts w:cs="Arial"/>
          <w:b w:val="0"/>
          <w:bCs/>
          <w:color w:val="000000"/>
          <w:sz w:val="20"/>
        </w:rPr>
        <w:t>videográfico</w:t>
      </w:r>
      <w:proofErr w:type="spellEnd"/>
      <w:r w:rsidRPr="005B7E4F">
        <w:rPr>
          <w:rFonts w:cs="Arial"/>
          <w:b w:val="0"/>
          <w:bCs/>
          <w:color w:val="000000"/>
          <w:sz w:val="20"/>
        </w:rPr>
        <w:t xml:space="preserve"> del “Instituto”, se realizará durante las entregas parciales, hasta la totalidad de las entregas señaladas en numeral </w:t>
      </w:r>
      <w:r w:rsidRPr="005B7E4F">
        <w:rPr>
          <w:rFonts w:cs="Arial"/>
          <w:b w:val="0"/>
          <w:bCs/>
          <w:i/>
          <w:color w:val="000000"/>
          <w:sz w:val="20"/>
        </w:rPr>
        <w:t>4. Entregables.</w:t>
      </w:r>
    </w:p>
    <w:p w:rsidR="005B7E4F" w:rsidRPr="005B7E4F" w:rsidRDefault="005B7E4F" w:rsidP="005B7E4F">
      <w:pPr>
        <w:pStyle w:val="Puesto"/>
        <w:tabs>
          <w:tab w:val="left" w:pos="993"/>
        </w:tabs>
        <w:jc w:val="both"/>
        <w:rPr>
          <w:rFonts w:cs="Arial"/>
          <w:b w:val="0"/>
          <w:bCs/>
          <w:color w:val="000000"/>
          <w:sz w:val="20"/>
        </w:rPr>
      </w:pPr>
    </w:p>
    <w:p w:rsidR="005B7E4F" w:rsidRPr="005B7E4F" w:rsidRDefault="005B7E4F" w:rsidP="005B7E4F">
      <w:pPr>
        <w:pStyle w:val="Puesto"/>
        <w:widowControl/>
        <w:numPr>
          <w:ilvl w:val="0"/>
          <w:numId w:val="88"/>
        </w:numPr>
        <w:tabs>
          <w:tab w:val="left" w:pos="993"/>
        </w:tabs>
        <w:ind w:left="993" w:hanging="426"/>
        <w:jc w:val="both"/>
        <w:rPr>
          <w:rFonts w:cs="Arial"/>
          <w:b w:val="0"/>
          <w:bCs/>
          <w:color w:val="000000"/>
          <w:sz w:val="20"/>
        </w:rPr>
      </w:pPr>
      <w:r w:rsidRPr="005B7E4F">
        <w:rPr>
          <w:rFonts w:cs="Arial"/>
          <w:b w:val="0"/>
          <w:bCs/>
          <w:color w:val="000000"/>
          <w:sz w:val="20"/>
        </w:rPr>
        <w:t>El personal designado por el “Instituto” será el responsable de la recepción y verificación de los materiales se encuentren en óptimas condiciones en que fueron entregados.</w:t>
      </w:r>
    </w:p>
    <w:p w:rsidR="005B7E4F" w:rsidRPr="005B7E4F" w:rsidRDefault="005B7E4F" w:rsidP="005B7E4F">
      <w:pPr>
        <w:pStyle w:val="Puesto"/>
        <w:tabs>
          <w:tab w:val="left" w:pos="993"/>
        </w:tabs>
        <w:ind w:left="207"/>
        <w:jc w:val="both"/>
        <w:rPr>
          <w:rFonts w:cs="Arial"/>
          <w:b w:val="0"/>
          <w:bCs/>
          <w:color w:val="000000"/>
          <w:sz w:val="20"/>
        </w:rPr>
      </w:pPr>
    </w:p>
    <w:p w:rsidR="005B7E4F" w:rsidRPr="005B7E4F" w:rsidRDefault="005B7E4F" w:rsidP="005B7E4F">
      <w:pPr>
        <w:pStyle w:val="Prrafodelista"/>
        <w:widowControl/>
        <w:numPr>
          <w:ilvl w:val="1"/>
          <w:numId w:val="21"/>
        </w:numPr>
        <w:shd w:val="clear" w:color="auto" w:fill="FFFFFF"/>
        <w:ind w:left="720"/>
        <w:jc w:val="both"/>
        <w:rPr>
          <w:rFonts w:ascii="Arial" w:hAnsi="Arial" w:cs="Arial"/>
          <w:b/>
        </w:rPr>
      </w:pPr>
      <w:r w:rsidRPr="005B7E4F">
        <w:rPr>
          <w:rFonts w:ascii="Arial" w:hAnsi="Arial" w:cs="Arial"/>
          <w:b/>
        </w:rPr>
        <w:t>Derechos de autor del contenido.</w:t>
      </w:r>
    </w:p>
    <w:p w:rsidR="005B7E4F" w:rsidRPr="005B7E4F" w:rsidRDefault="005B7E4F" w:rsidP="005B7E4F">
      <w:pPr>
        <w:pStyle w:val="Puesto"/>
        <w:tabs>
          <w:tab w:val="left" w:pos="993"/>
        </w:tabs>
        <w:ind w:left="993"/>
        <w:jc w:val="both"/>
        <w:rPr>
          <w:rFonts w:cs="Arial"/>
          <w:b w:val="0"/>
          <w:bCs/>
          <w:color w:val="000000"/>
          <w:sz w:val="20"/>
        </w:rPr>
      </w:pPr>
    </w:p>
    <w:p w:rsidR="005B7E4F" w:rsidRPr="005B7E4F" w:rsidRDefault="005B7E4F" w:rsidP="005B7E4F">
      <w:pPr>
        <w:pStyle w:val="Puesto"/>
        <w:tabs>
          <w:tab w:val="left" w:pos="567"/>
        </w:tabs>
        <w:ind w:firstLine="0"/>
        <w:jc w:val="both"/>
        <w:rPr>
          <w:rFonts w:cs="Arial"/>
          <w:b w:val="0"/>
          <w:bCs/>
          <w:color w:val="000000"/>
          <w:sz w:val="20"/>
          <w:lang w:val="es-ES"/>
        </w:rPr>
      </w:pPr>
      <w:r w:rsidRPr="005B7E4F">
        <w:rPr>
          <w:rFonts w:cs="Arial"/>
          <w:b w:val="0"/>
          <w:bCs/>
          <w:color w:val="000000"/>
          <w:sz w:val="20"/>
          <w:lang w:val="es-ES"/>
        </w:rPr>
        <w:t>El “Proveedor” deberá manifestar por escrito que la información que le sea proporcionada por el “Instituto”, que conviene que por ningún motivo podrá conservar, copiar y/o transmitir por cualquier medio la información, ni antes, ni durante, ni al término de la prestación del servicio.</w:t>
      </w:r>
    </w:p>
    <w:p w:rsidR="005B7E4F" w:rsidRPr="005B7E4F" w:rsidRDefault="005B7E4F" w:rsidP="005B7E4F">
      <w:pPr>
        <w:pStyle w:val="Puesto"/>
        <w:tabs>
          <w:tab w:val="left" w:pos="993"/>
        </w:tabs>
        <w:jc w:val="both"/>
        <w:rPr>
          <w:rFonts w:cs="Arial"/>
          <w:b w:val="0"/>
          <w:bCs/>
          <w:color w:val="000000"/>
          <w:sz w:val="20"/>
        </w:rPr>
      </w:pPr>
    </w:p>
    <w:p w:rsidR="005B7E4F" w:rsidRPr="005B7E4F" w:rsidRDefault="005B7E4F" w:rsidP="005B7E4F">
      <w:pPr>
        <w:pStyle w:val="Prrafodelista"/>
        <w:widowControl/>
        <w:numPr>
          <w:ilvl w:val="1"/>
          <w:numId w:val="21"/>
        </w:numPr>
        <w:shd w:val="clear" w:color="auto" w:fill="FFFFFF"/>
        <w:ind w:left="720"/>
        <w:jc w:val="both"/>
        <w:rPr>
          <w:rFonts w:ascii="Arial" w:hAnsi="Arial" w:cs="Arial"/>
          <w:b/>
        </w:rPr>
      </w:pPr>
      <w:r w:rsidRPr="005B7E4F">
        <w:rPr>
          <w:rFonts w:ascii="Arial" w:hAnsi="Arial" w:cs="Arial"/>
          <w:b/>
        </w:rPr>
        <w:t>Garantías del servicio.</w:t>
      </w:r>
    </w:p>
    <w:p w:rsidR="005B7E4F" w:rsidRPr="005B7E4F" w:rsidRDefault="005B7E4F" w:rsidP="005B7E4F">
      <w:pPr>
        <w:pStyle w:val="Puesto"/>
        <w:tabs>
          <w:tab w:val="left" w:pos="993"/>
        </w:tabs>
        <w:ind w:left="993"/>
        <w:jc w:val="both"/>
        <w:rPr>
          <w:rFonts w:cs="Arial"/>
          <w:b w:val="0"/>
          <w:bCs/>
          <w:color w:val="000000"/>
          <w:sz w:val="20"/>
        </w:rPr>
      </w:pPr>
    </w:p>
    <w:p w:rsidR="005B7E4F" w:rsidRPr="005B7E4F" w:rsidRDefault="005B7E4F" w:rsidP="005B7E4F">
      <w:pPr>
        <w:pStyle w:val="Puesto"/>
        <w:tabs>
          <w:tab w:val="left" w:pos="567"/>
        </w:tabs>
        <w:ind w:firstLine="0"/>
        <w:jc w:val="both"/>
        <w:rPr>
          <w:rFonts w:cs="Arial"/>
          <w:b w:val="0"/>
          <w:bCs/>
          <w:color w:val="000000"/>
          <w:sz w:val="20"/>
          <w:lang w:val="es-ES"/>
        </w:rPr>
      </w:pPr>
      <w:r w:rsidRPr="005B7E4F">
        <w:rPr>
          <w:rFonts w:cs="Arial"/>
          <w:b w:val="0"/>
          <w:bCs/>
          <w:color w:val="000000"/>
          <w:sz w:val="20"/>
          <w:lang w:val="es-ES"/>
        </w:rPr>
        <w:t xml:space="preserve">El “Proveedor” deberá garantizar por escrito que los productos derivados del servicio por cualquier defecto de transferencia y/o vicios ocultos por un lapso de 10 días naturales. Durante dicho periodo, en caso de alguna falla, el “Proveedor” se compromete a reparar o remplazar los productos </w:t>
      </w:r>
      <w:r w:rsidRPr="005B7E4F">
        <w:rPr>
          <w:rFonts w:cs="Arial"/>
          <w:b w:val="0"/>
          <w:bCs/>
          <w:color w:val="000000"/>
          <w:sz w:val="20"/>
          <w:lang w:val="es-ES"/>
        </w:rPr>
        <w:lastRenderedPageBreak/>
        <w:t>derivados del servicio, mediante el comunicado por escrito o correo institucional de la falla que presente el material.</w:t>
      </w:r>
    </w:p>
    <w:p w:rsidR="005B7E4F" w:rsidRPr="005B7E4F" w:rsidRDefault="005B7E4F" w:rsidP="005B7E4F">
      <w:pPr>
        <w:pStyle w:val="Puesto"/>
        <w:tabs>
          <w:tab w:val="left" w:pos="993"/>
        </w:tabs>
        <w:ind w:firstLine="0"/>
        <w:jc w:val="both"/>
        <w:rPr>
          <w:rFonts w:cs="Arial"/>
          <w:b w:val="0"/>
          <w:bCs/>
          <w:color w:val="000000"/>
          <w:sz w:val="20"/>
        </w:rPr>
      </w:pPr>
    </w:p>
    <w:p w:rsidR="005B7E4F" w:rsidRPr="005B7E4F" w:rsidRDefault="005B7E4F" w:rsidP="005B7E4F">
      <w:pPr>
        <w:pStyle w:val="Prrafodelista"/>
        <w:widowControl/>
        <w:numPr>
          <w:ilvl w:val="0"/>
          <w:numId w:val="21"/>
        </w:numPr>
        <w:shd w:val="clear" w:color="auto" w:fill="FFFFFF"/>
        <w:jc w:val="both"/>
        <w:rPr>
          <w:rFonts w:ascii="Arial" w:hAnsi="Arial" w:cs="Arial"/>
          <w:b/>
        </w:rPr>
      </w:pPr>
      <w:r w:rsidRPr="005B7E4F">
        <w:rPr>
          <w:rFonts w:ascii="Arial" w:hAnsi="Arial" w:cs="Arial"/>
          <w:b/>
        </w:rPr>
        <w:t>Entregables</w:t>
      </w:r>
    </w:p>
    <w:p w:rsidR="005B7E4F" w:rsidRPr="005B7E4F" w:rsidRDefault="005B7E4F" w:rsidP="005B7E4F">
      <w:pPr>
        <w:pStyle w:val="Puesto"/>
        <w:tabs>
          <w:tab w:val="left" w:pos="993"/>
        </w:tabs>
        <w:jc w:val="both"/>
        <w:rPr>
          <w:rFonts w:cs="Arial"/>
          <w:b w:val="0"/>
          <w:bCs/>
          <w:color w:val="000000"/>
          <w:sz w:val="20"/>
        </w:rPr>
      </w:pPr>
    </w:p>
    <w:p w:rsidR="005B7E4F" w:rsidRPr="005B7E4F" w:rsidRDefault="005B7E4F" w:rsidP="005B7E4F">
      <w:pPr>
        <w:pStyle w:val="Puesto"/>
        <w:tabs>
          <w:tab w:val="left" w:pos="567"/>
        </w:tabs>
        <w:ind w:firstLine="0"/>
        <w:jc w:val="both"/>
        <w:rPr>
          <w:rFonts w:cs="Arial"/>
          <w:b w:val="0"/>
          <w:bCs/>
          <w:color w:val="000000"/>
          <w:sz w:val="20"/>
          <w:lang w:val="es-ES"/>
        </w:rPr>
      </w:pPr>
      <w:r w:rsidRPr="005B7E4F">
        <w:rPr>
          <w:rFonts w:cs="Arial"/>
          <w:b w:val="0"/>
          <w:bCs/>
          <w:color w:val="000000"/>
          <w:sz w:val="20"/>
          <w:lang w:val="es-ES"/>
        </w:rPr>
        <w:t xml:space="preserve">El “Proveedor” debe entregar al “Instituto” el </w:t>
      </w:r>
      <w:r w:rsidRPr="005B7E4F">
        <w:rPr>
          <w:rFonts w:cs="Arial"/>
          <w:b w:val="0"/>
          <w:bCs/>
          <w:color w:val="000000"/>
          <w:sz w:val="20"/>
        </w:rPr>
        <w:t xml:space="preserve">servicio de </w:t>
      </w:r>
      <w:r w:rsidRPr="005B7E4F">
        <w:rPr>
          <w:rFonts w:cs="Arial"/>
          <w:b w:val="0"/>
          <w:bCs/>
          <w:color w:val="000000"/>
          <w:sz w:val="20"/>
          <w:lang w:val="es-ES"/>
        </w:rPr>
        <w:t xml:space="preserve">conversión, transferencia, catalogación y almacenamiento de las 3,500 piezas de material </w:t>
      </w:r>
      <w:proofErr w:type="spellStart"/>
      <w:r w:rsidRPr="005B7E4F">
        <w:rPr>
          <w:rFonts w:cs="Arial"/>
          <w:b w:val="0"/>
          <w:bCs/>
          <w:color w:val="000000"/>
          <w:sz w:val="20"/>
          <w:lang w:val="es-ES"/>
        </w:rPr>
        <w:t>videográfico</w:t>
      </w:r>
      <w:proofErr w:type="spellEnd"/>
      <w:r w:rsidRPr="005B7E4F">
        <w:rPr>
          <w:rFonts w:cs="Arial"/>
          <w:b w:val="0"/>
          <w:bCs/>
          <w:color w:val="000000"/>
          <w:sz w:val="20"/>
          <w:lang w:val="es-ES"/>
        </w:rPr>
        <w:t xml:space="preserve"> del Instituto, de conformidad con la calendarización siguiente:</w:t>
      </w:r>
    </w:p>
    <w:p w:rsidR="005B7E4F" w:rsidRPr="005B7E4F" w:rsidRDefault="005B7E4F" w:rsidP="005B7E4F">
      <w:pPr>
        <w:pStyle w:val="Puesto"/>
        <w:tabs>
          <w:tab w:val="left" w:pos="567"/>
        </w:tabs>
        <w:jc w:val="both"/>
        <w:rPr>
          <w:rFonts w:cs="Arial"/>
          <w:b w:val="0"/>
          <w:bCs/>
          <w:color w:val="000000"/>
          <w:sz w:val="20"/>
          <w:lang w:val="es-ES"/>
        </w:rPr>
      </w:pPr>
    </w:p>
    <w:tbl>
      <w:tblPr>
        <w:tblW w:w="88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3940"/>
        <w:gridCol w:w="1236"/>
        <w:gridCol w:w="987"/>
        <w:gridCol w:w="2096"/>
      </w:tblGrid>
      <w:tr w:rsidR="005B7E4F" w:rsidRPr="004B5210" w:rsidTr="00F97553">
        <w:trPr>
          <w:trHeight w:val="468"/>
          <w:tblHeader/>
          <w:jc w:val="center"/>
        </w:trPr>
        <w:tc>
          <w:tcPr>
            <w:tcW w:w="561"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b/>
                <w:iCs/>
                <w:sz w:val="18"/>
              </w:rPr>
            </w:pPr>
            <w:r w:rsidRPr="004B5210">
              <w:rPr>
                <w:rFonts w:ascii="Arial" w:hAnsi="Arial" w:cs="Arial"/>
                <w:b/>
                <w:iCs/>
                <w:sz w:val="18"/>
              </w:rPr>
              <w:t>No.</w:t>
            </w:r>
          </w:p>
        </w:tc>
        <w:tc>
          <w:tcPr>
            <w:tcW w:w="3966"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b/>
                <w:iCs/>
                <w:sz w:val="18"/>
              </w:rPr>
            </w:pPr>
            <w:r w:rsidRPr="004B5210">
              <w:rPr>
                <w:rFonts w:ascii="Arial" w:hAnsi="Arial" w:cs="Arial"/>
                <w:b/>
                <w:iCs/>
                <w:sz w:val="18"/>
              </w:rPr>
              <w:t>Descripción</w:t>
            </w:r>
          </w:p>
        </w:tc>
        <w:tc>
          <w:tcPr>
            <w:tcW w:w="1239"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b/>
                <w:iCs/>
                <w:sz w:val="18"/>
              </w:rPr>
            </w:pPr>
            <w:r w:rsidRPr="004B5210">
              <w:rPr>
                <w:rFonts w:ascii="Arial" w:hAnsi="Arial" w:cs="Arial"/>
                <w:b/>
                <w:iCs/>
                <w:sz w:val="18"/>
              </w:rPr>
              <w:t>Formato</w:t>
            </w:r>
          </w:p>
        </w:tc>
        <w:tc>
          <w:tcPr>
            <w:tcW w:w="947"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b/>
                <w:iCs/>
                <w:sz w:val="18"/>
              </w:rPr>
            </w:pPr>
            <w:r w:rsidRPr="004B5210">
              <w:rPr>
                <w:rFonts w:ascii="Arial" w:hAnsi="Arial" w:cs="Arial"/>
                <w:b/>
                <w:iCs/>
                <w:sz w:val="18"/>
              </w:rPr>
              <w:t>Cantidad</w:t>
            </w:r>
          </w:p>
        </w:tc>
        <w:tc>
          <w:tcPr>
            <w:tcW w:w="2106"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b/>
                <w:iCs/>
                <w:sz w:val="18"/>
              </w:rPr>
            </w:pPr>
            <w:r w:rsidRPr="004B5210">
              <w:rPr>
                <w:rFonts w:ascii="Arial" w:hAnsi="Arial" w:cs="Arial"/>
                <w:b/>
                <w:iCs/>
                <w:sz w:val="18"/>
              </w:rPr>
              <w:t>Tiempo de entrega</w:t>
            </w:r>
          </w:p>
        </w:tc>
      </w:tr>
      <w:tr w:rsidR="005B7E4F" w:rsidRPr="004B5210" w:rsidTr="00F97553">
        <w:trPr>
          <w:trHeight w:val="989"/>
          <w:jc w:val="center"/>
        </w:trPr>
        <w:tc>
          <w:tcPr>
            <w:tcW w:w="561"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color w:val="000000"/>
                <w:sz w:val="18"/>
              </w:rPr>
            </w:pPr>
            <w:r w:rsidRPr="004B5210">
              <w:rPr>
                <w:rFonts w:ascii="Arial" w:hAnsi="Arial" w:cs="Arial"/>
                <w:iCs/>
                <w:color w:val="000000"/>
                <w:sz w:val="18"/>
              </w:rPr>
              <w:t>1</w:t>
            </w:r>
          </w:p>
        </w:tc>
        <w:tc>
          <w:tcPr>
            <w:tcW w:w="3966" w:type="dxa"/>
            <w:shd w:val="clear" w:color="auto" w:fill="auto"/>
            <w:vAlign w:val="center"/>
          </w:tcPr>
          <w:p w:rsidR="005B7E4F" w:rsidRPr="004B5210" w:rsidRDefault="005B7E4F" w:rsidP="00F97553">
            <w:pPr>
              <w:shd w:val="clear" w:color="auto" w:fill="FFFFFF"/>
              <w:autoSpaceDE w:val="0"/>
              <w:autoSpaceDN w:val="0"/>
              <w:adjustRightInd w:val="0"/>
              <w:rPr>
                <w:rFonts w:ascii="Arial" w:hAnsi="Arial" w:cs="Arial"/>
                <w:iCs/>
                <w:sz w:val="18"/>
              </w:rPr>
            </w:pPr>
            <w:r w:rsidRPr="004B5210">
              <w:rPr>
                <w:rFonts w:ascii="Arial" w:hAnsi="Arial" w:cs="Arial"/>
                <w:iCs/>
                <w:sz w:val="18"/>
              </w:rPr>
              <w:t>Directorio de participantes en el proyecto.</w:t>
            </w:r>
          </w:p>
        </w:tc>
        <w:tc>
          <w:tcPr>
            <w:tcW w:w="1239"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sz w:val="18"/>
              </w:rPr>
            </w:pPr>
            <w:r w:rsidRPr="004B5210">
              <w:rPr>
                <w:rFonts w:ascii="Arial" w:hAnsi="Arial" w:cs="Arial"/>
                <w:iCs/>
                <w:sz w:val="18"/>
              </w:rPr>
              <w:t>Impreso y en formato digital</w:t>
            </w:r>
          </w:p>
        </w:tc>
        <w:tc>
          <w:tcPr>
            <w:tcW w:w="947"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sz w:val="18"/>
              </w:rPr>
            </w:pPr>
            <w:r w:rsidRPr="004B5210">
              <w:rPr>
                <w:rFonts w:ascii="Arial" w:hAnsi="Arial" w:cs="Arial"/>
                <w:iCs/>
                <w:sz w:val="18"/>
              </w:rPr>
              <w:t>1</w:t>
            </w:r>
          </w:p>
        </w:tc>
        <w:tc>
          <w:tcPr>
            <w:tcW w:w="2106" w:type="dxa"/>
            <w:shd w:val="clear" w:color="auto" w:fill="auto"/>
            <w:vAlign w:val="center"/>
          </w:tcPr>
          <w:p w:rsidR="005B7E4F" w:rsidRPr="004B5210" w:rsidRDefault="005B7E4F" w:rsidP="00F97553">
            <w:pPr>
              <w:shd w:val="clear" w:color="auto" w:fill="FFFFFF"/>
              <w:autoSpaceDE w:val="0"/>
              <w:autoSpaceDN w:val="0"/>
              <w:adjustRightInd w:val="0"/>
              <w:jc w:val="both"/>
              <w:rPr>
                <w:rFonts w:ascii="Arial" w:hAnsi="Arial" w:cs="Arial"/>
                <w:iCs/>
                <w:sz w:val="18"/>
              </w:rPr>
            </w:pPr>
            <w:r w:rsidRPr="004B5210">
              <w:rPr>
                <w:rFonts w:ascii="Arial" w:hAnsi="Arial" w:cs="Arial"/>
                <w:iCs/>
                <w:sz w:val="18"/>
              </w:rPr>
              <w:t>Durante los siguientes cinco días hábiles posteriores a la fecha de notificación de la adjudicación o fallo.</w:t>
            </w:r>
          </w:p>
        </w:tc>
      </w:tr>
      <w:tr w:rsidR="005B7E4F" w:rsidRPr="004B5210" w:rsidTr="00F97553">
        <w:trPr>
          <w:trHeight w:val="620"/>
          <w:jc w:val="center"/>
        </w:trPr>
        <w:tc>
          <w:tcPr>
            <w:tcW w:w="561"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color w:val="000000"/>
                <w:sz w:val="18"/>
              </w:rPr>
            </w:pPr>
            <w:r w:rsidRPr="004B5210">
              <w:rPr>
                <w:rFonts w:ascii="Arial" w:hAnsi="Arial" w:cs="Arial"/>
                <w:iCs/>
                <w:color w:val="000000"/>
                <w:sz w:val="18"/>
              </w:rPr>
              <w:t>2</w:t>
            </w:r>
          </w:p>
        </w:tc>
        <w:tc>
          <w:tcPr>
            <w:tcW w:w="3966" w:type="dxa"/>
            <w:shd w:val="clear" w:color="auto" w:fill="auto"/>
            <w:vAlign w:val="center"/>
          </w:tcPr>
          <w:p w:rsidR="005B7E4F" w:rsidRPr="004B5210" w:rsidRDefault="005B7E4F" w:rsidP="00F97553">
            <w:pPr>
              <w:jc w:val="both"/>
              <w:rPr>
                <w:rFonts w:ascii="Arial" w:hAnsi="Arial" w:cs="Arial"/>
                <w:sz w:val="18"/>
              </w:rPr>
            </w:pPr>
            <w:r w:rsidRPr="004B5210">
              <w:rPr>
                <w:rFonts w:ascii="Arial" w:hAnsi="Arial" w:cs="Arial"/>
                <w:iCs/>
                <w:sz w:val="18"/>
              </w:rPr>
              <w:t>Servicio de digitalización, transferencia, conversión, catalogación y almacenamiento del material audiovisual</w:t>
            </w:r>
          </w:p>
        </w:tc>
        <w:tc>
          <w:tcPr>
            <w:tcW w:w="1239" w:type="dxa"/>
            <w:shd w:val="clear" w:color="auto" w:fill="auto"/>
            <w:vAlign w:val="center"/>
          </w:tcPr>
          <w:p w:rsidR="005B7E4F" w:rsidRPr="004B5210" w:rsidRDefault="005B7E4F" w:rsidP="00F97553">
            <w:pPr>
              <w:rPr>
                <w:rFonts w:ascii="Arial" w:hAnsi="Arial" w:cs="Arial"/>
                <w:sz w:val="18"/>
              </w:rPr>
            </w:pPr>
            <w:r w:rsidRPr="004B5210">
              <w:rPr>
                <w:rFonts w:ascii="Arial" w:hAnsi="Arial" w:cs="Arial"/>
                <w:iCs/>
                <w:sz w:val="18"/>
              </w:rPr>
              <w:t xml:space="preserve">Discos Blu-ray </w:t>
            </w:r>
          </w:p>
        </w:tc>
        <w:tc>
          <w:tcPr>
            <w:tcW w:w="947" w:type="dxa"/>
            <w:shd w:val="clear" w:color="auto" w:fill="auto"/>
            <w:vAlign w:val="center"/>
          </w:tcPr>
          <w:p w:rsidR="005B7E4F" w:rsidRPr="004B5210" w:rsidRDefault="005B7E4F" w:rsidP="00F97553">
            <w:pPr>
              <w:jc w:val="center"/>
              <w:rPr>
                <w:rFonts w:ascii="Arial" w:hAnsi="Arial" w:cs="Arial"/>
                <w:sz w:val="18"/>
              </w:rPr>
            </w:pPr>
            <w:r w:rsidRPr="004B5210">
              <w:rPr>
                <w:rFonts w:ascii="Arial" w:hAnsi="Arial" w:cs="Arial"/>
                <w:iCs/>
                <w:sz w:val="18"/>
              </w:rPr>
              <w:t>437</w:t>
            </w:r>
          </w:p>
        </w:tc>
        <w:tc>
          <w:tcPr>
            <w:tcW w:w="2106"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sz w:val="18"/>
              </w:rPr>
            </w:pPr>
            <w:r w:rsidRPr="004B5210">
              <w:rPr>
                <w:rFonts w:ascii="Arial" w:hAnsi="Arial" w:cs="Arial"/>
                <w:iCs/>
                <w:sz w:val="18"/>
              </w:rPr>
              <w:t>31 de mayo de 2018</w:t>
            </w:r>
          </w:p>
        </w:tc>
      </w:tr>
      <w:tr w:rsidR="005B7E4F" w:rsidRPr="004B5210" w:rsidTr="00F97553">
        <w:trPr>
          <w:trHeight w:val="620"/>
          <w:jc w:val="center"/>
        </w:trPr>
        <w:tc>
          <w:tcPr>
            <w:tcW w:w="561"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color w:val="000000"/>
                <w:sz w:val="18"/>
              </w:rPr>
            </w:pPr>
            <w:r w:rsidRPr="004B5210">
              <w:rPr>
                <w:rFonts w:ascii="Arial" w:hAnsi="Arial" w:cs="Arial"/>
                <w:iCs/>
                <w:color w:val="000000"/>
                <w:sz w:val="18"/>
              </w:rPr>
              <w:t>3</w:t>
            </w:r>
          </w:p>
        </w:tc>
        <w:tc>
          <w:tcPr>
            <w:tcW w:w="3966" w:type="dxa"/>
            <w:shd w:val="clear" w:color="auto" w:fill="auto"/>
            <w:vAlign w:val="center"/>
          </w:tcPr>
          <w:p w:rsidR="005B7E4F" w:rsidRPr="004B5210" w:rsidRDefault="005B7E4F" w:rsidP="00F97553">
            <w:pPr>
              <w:jc w:val="both"/>
              <w:rPr>
                <w:rFonts w:ascii="Arial" w:hAnsi="Arial" w:cs="Arial"/>
                <w:sz w:val="18"/>
              </w:rPr>
            </w:pPr>
            <w:r w:rsidRPr="004B5210">
              <w:rPr>
                <w:rFonts w:ascii="Arial" w:hAnsi="Arial" w:cs="Arial"/>
                <w:iCs/>
                <w:sz w:val="18"/>
              </w:rPr>
              <w:t>Servicio de digitalización, transferencia, conversión, catalogación y almacenamiento del material audiovisual</w:t>
            </w:r>
          </w:p>
        </w:tc>
        <w:tc>
          <w:tcPr>
            <w:tcW w:w="1239" w:type="dxa"/>
            <w:shd w:val="clear" w:color="auto" w:fill="auto"/>
            <w:vAlign w:val="center"/>
          </w:tcPr>
          <w:p w:rsidR="005B7E4F" w:rsidRPr="004B5210" w:rsidRDefault="005B7E4F" w:rsidP="00F97553">
            <w:pPr>
              <w:rPr>
                <w:rFonts w:ascii="Arial" w:hAnsi="Arial" w:cs="Arial"/>
                <w:sz w:val="18"/>
              </w:rPr>
            </w:pPr>
            <w:r w:rsidRPr="004B5210">
              <w:rPr>
                <w:rFonts w:ascii="Arial" w:hAnsi="Arial" w:cs="Arial"/>
                <w:iCs/>
                <w:sz w:val="18"/>
              </w:rPr>
              <w:t xml:space="preserve">Discos Blu-ray </w:t>
            </w:r>
          </w:p>
        </w:tc>
        <w:tc>
          <w:tcPr>
            <w:tcW w:w="947" w:type="dxa"/>
            <w:shd w:val="clear" w:color="auto" w:fill="auto"/>
            <w:vAlign w:val="center"/>
          </w:tcPr>
          <w:p w:rsidR="005B7E4F" w:rsidRPr="004B5210" w:rsidRDefault="005B7E4F" w:rsidP="00F97553">
            <w:pPr>
              <w:jc w:val="center"/>
              <w:rPr>
                <w:rFonts w:ascii="Arial" w:hAnsi="Arial" w:cs="Arial"/>
                <w:sz w:val="18"/>
              </w:rPr>
            </w:pPr>
            <w:r w:rsidRPr="004B5210">
              <w:rPr>
                <w:rFonts w:ascii="Arial" w:hAnsi="Arial" w:cs="Arial"/>
                <w:iCs/>
                <w:sz w:val="18"/>
              </w:rPr>
              <w:t>437</w:t>
            </w:r>
          </w:p>
        </w:tc>
        <w:tc>
          <w:tcPr>
            <w:tcW w:w="2106"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sz w:val="18"/>
              </w:rPr>
            </w:pPr>
            <w:r w:rsidRPr="004B5210">
              <w:rPr>
                <w:rFonts w:ascii="Arial" w:hAnsi="Arial" w:cs="Arial"/>
                <w:iCs/>
                <w:sz w:val="18"/>
              </w:rPr>
              <w:t>29 de junio de 2018</w:t>
            </w:r>
          </w:p>
        </w:tc>
      </w:tr>
      <w:tr w:rsidR="005B7E4F" w:rsidRPr="004B5210" w:rsidTr="00F97553">
        <w:trPr>
          <w:trHeight w:val="620"/>
          <w:jc w:val="center"/>
        </w:trPr>
        <w:tc>
          <w:tcPr>
            <w:tcW w:w="561"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color w:val="000000"/>
                <w:sz w:val="18"/>
              </w:rPr>
            </w:pPr>
            <w:r w:rsidRPr="004B5210">
              <w:rPr>
                <w:rFonts w:ascii="Arial" w:hAnsi="Arial" w:cs="Arial"/>
                <w:iCs/>
                <w:color w:val="000000"/>
                <w:sz w:val="18"/>
              </w:rPr>
              <w:t>4</w:t>
            </w:r>
          </w:p>
        </w:tc>
        <w:tc>
          <w:tcPr>
            <w:tcW w:w="3966" w:type="dxa"/>
            <w:shd w:val="clear" w:color="auto" w:fill="auto"/>
            <w:vAlign w:val="center"/>
          </w:tcPr>
          <w:p w:rsidR="005B7E4F" w:rsidRPr="004B5210" w:rsidRDefault="005B7E4F" w:rsidP="00F97553">
            <w:pPr>
              <w:jc w:val="both"/>
              <w:rPr>
                <w:rFonts w:ascii="Arial" w:hAnsi="Arial" w:cs="Arial"/>
                <w:sz w:val="18"/>
              </w:rPr>
            </w:pPr>
            <w:r w:rsidRPr="004B5210">
              <w:rPr>
                <w:rFonts w:ascii="Arial" w:hAnsi="Arial" w:cs="Arial"/>
                <w:iCs/>
                <w:sz w:val="18"/>
              </w:rPr>
              <w:t>Servicio de digitalización, transferencia, conversión, catalogación y almacenamiento del material audiovisual</w:t>
            </w:r>
          </w:p>
        </w:tc>
        <w:tc>
          <w:tcPr>
            <w:tcW w:w="1239" w:type="dxa"/>
            <w:shd w:val="clear" w:color="auto" w:fill="auto"/>
            <w:vAlign w:val="center"/>
          </w:tcPr>
          <w:p w:rsidR="005B7E4F" w:rsidRPr="004B5210" w:rsidRDefault="005B7E4F" w:rsidP="00F97553">
            <w:pPr>
              <w:rPr>
                <w:rFonts w:ascii="Arial" w:hAnsi="Arial" w:cs="Arial"/>
                <w:sz w:val="18"/>
              </w:rPr>
            </w:pPr>
            <w:r w:rsidRPr="004B5210">
              <w:rPr>
                <w:rFonts w:ascii="Arial" w:hAnsi="Arial" w:cs="Arial"/>
                <w:iCs/>
                <w:sz w:val="18"/>
              </w:rPr>
              <w:t xml:space="preserve">Discos Blu-ray </w:t>
            </w:r>
          </w:p>
        </w:tc>
        <w:tc>
          <w:tcPr>
            <w:tcW w:w="947" w:type="dxa"/>
            <w:shd w:val="clear" w:color="auto" w:fill="auto"/>
            <w:vAlign w:val="center"/>
          </w:tcPr>
          <w:p w:rsidR="005B7E4F" w:rsidRPr="004B5210" w:rsidRDefault="005B7E4F" w:rsidP="00F97553">
            <w:pPr>
              <w:jc w:val="center"/>
              <w:rPr>
                <w:rFonts w:ascii="Arial" w:hAnsi="Arial" w:cs="Arial"/>
                <w:sz w:val="18"/>
              </w:rPr>
            </w:pPr>
            <w:r w:rsidRPr="004B5210">
              <w:rPr>
                <w:rFonts w:ascii="Arial" w:hAnsi="Arial" w:cs="Arial"/>
                <w:iCs/>
                <w:sz w:val="18"/>
              </w:rPr>
              <w:t>437</w:t>
            </w:r>
          </w:p>
        </w:tc>
        <w:tc>
          <w:tcPr>
            <w:tcW w:w="2106"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sz w:val="18"/>
              </w:rPr>
            </w:pPr>
            <w:r w:rsidRPr="004B5210">
              <w:rPr>
                <w:rFonts w:ascii="Arial" w:hAnsi="Arial" w:cs="Arial"/>
                <w:iCs/>
                <w:sz w:val="18"/>
              </w:rPr>
              <w:t>31 de julio de 2018</w:t>
            </w:r>
          </w:p>
        </w:tc>
      </w:tr>
      <w:tr w:rsidR="005B7E4F" w:rsidRPr="004B5210" w:rsidTr="00F97553">
        <w:trPr>
          <w:trHeight w:val="620"/>
          <w:jc w:val="center"/>
        </w:trPr>
        <w:tc>
          <w:tcPr>
            <w:tcW w:w="561"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color w:val="000000"/>
                <w:sz w:val="18"/>
              </w:rPr>
            </w:pPr>
            <w:r w:rsidRPr="004B5210">
              <w:rPr>
                <w:rFonts w:ascii="Arial" w:hAnsi="Arial" w:cs="Arial"/>
                <w:iCs/>
                <w:color w:val="000000"/>
                <w:sz w:val="18"/>
              </w:rPr>
              <w:t>5</w:t>
            </w:r>
          </w:p>
        </w:tc>
        <w:tc>
          <w:tcPr>
            <w:tcW w:w="3966" w:type="dxa"/>
            <w:shd w:val="clear" w:color="auto" w:fill="auto"/>
            <w:vAlign w:val="center"/>
          </w:tcPr>
          <w:p w:rsidR="005B7E4F" w:rsidRPr="004B5210" w:rsidRDefault="005B7E4F" w:rsidP="00F97553">
            <w:pPr>
              <w:jc w:val="both"/>
              <w:rPr>
                <w:rFonts w:ascii="Arial" w:hAnsi="Arial" w:cs="Arial"/>
                <w:sz w:val="18"/>
              </w:rPr>
            </w:pPr>
            <w:r w:rsidRPr="004B5210">
              <w:rPr>
                <w:rFonts w:ascii="Arial" w:hAnsi="Arial" w:cs="Arial"/>
                <w:iCs/>
                <w:sz w:val="18"/>
              </w:rPr>
              <w:t>Servicio de digitalización, transferencia, conversión, catalogación y almacenamiento del material audiovisual</w:t>
            </w:r>
          </w:p>
        </w:tc>
        <w:tc>
          <w:tcPr>
            <w:tcW w:w="1239" w:type="dxa"/>
            <w:shd w:val="clear" w:color="auto" w:fill="auto"/>
            <w:vAlign w:val="center"/>
          </w:tcPr>
          <w:p w:rsidR="005B7E4F" w:rsidRPr="004B5210" w:rsidRDefault="005B7E4F" w:rsidP="00F97553">
            <w:pPr>
              <w:rPr>
                <w:rFonts w:ascii="Arial" w:hAnsi="Arial" w:cs="Arial"/>
                <w:sz w:val="18"/>
              </w:rPr>
            </w:pPr>
            <w:r w:rsidRPr="004B5210">
              <w:rPr>
                <w:rFonts w:ascii="Arial" w:hAnsi="Arial" w:cs="Arial"/>
                <w:iCs/>
                <w:sz w:val="18"/>
              </w:rPr>
              <w:t xml:space="preserve">Discos Blu-ray </w:t>
            </w:r>
          </w:p>
        </w:tc>
        <w:tc>
          <w:tcPr>
            <w:tcW w:w="947" w:type="dxa"/>
            <w:shd w:val="clear" w:color="auto" w:fill="auto"/>
            <w:vAlign w:val="center"/>
          </w:tcPr>
          <w:p w:rsidR="005B7E4F" w:rsidRPr="004B5210" w:rsidRDefault="005B7E4F" w:rsidP="00F97553">
            <w:pPr>
              <w:jc w:val="center"/>
              <w:rPr>
                <w:rFonts w:ascii="Arial" w:hAnsi="Arial" w:cs="Arial"/>
                <w:sz w:val="18"/>
              </w:rPr>
            </w:pPr>
            <w:r w:rsidRPr="004B5210">
              <w:rPr>
                <w:rFonts w:ascii="Arial" w:hAnsi="Arial" w:cs="Arial"/>
                <w:iCs/>
                <w:sz w:val="18"/>
              </w:rPr>
              <w:t>437</w:t>
            </w:r>
          </w:p>
        </w:tc>
        <w:tc>
          <w:tcPr>
            <w:tcW w:w="2106"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sz w:val="18"/>
              </w:rPr>
            </w:pPr>
            <w:r w:rsidRPr="004B5210">
              <w:rPr>
                <w:rFonts w:ascii="Arial" w:hAnsi="Arial" w:cs="Arial"/>
                <w:iCs/>
                <w:sz w:val="18"/>
              </w:rPr>
              <w:t>31 de agosto de 2018</w:t>
            </w:r>
          </w:p>
        </w:tc>
      </w:tr>
      <w:tr w:rsidR="005B7E4F" w:rsidRPr="004B5210" w:rsidTr="00F97553">
        <w:trPr>
          <w:trHeight w:val="620"/>
          <w:jc w:val="center"/>
        </w:trPr>
        <w:tc>
          <w:tcPr>
            <w:tcW w:w="561"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color w:val="000000"/>
                <w:sz w:val="18"/>
              </w:rPr>
            </w:pPr>
            <w:r w:rsidRPr="004B5210">
              <w:rPr>
                <w:rFonts w:ascii="Arial" w:hAnsi="Arial" w:cs="Arial"/>
                <w:iCs/>
                <w:color w:val="000000"/>
                <w:sz w:val="18"/>
              </w:rPr>
              <w:t>6</w:t>
            </w:r>
          </w:p>
        </w:tc>
        <w:tc>
          <w:tcPr>
            <w:tcW w:w="3966" w:type="dxa"/>
            <w:shd w:val="clear" w:color="auto" w:fill="auto"/>
            <w:vAlign w:val="center"/>
          </w:tcPr>
          <w:p w:rsidR="005B7E4F" w:rsidRPr="004B5210" w:rsidRDefault="005B7E4F" w:rsidP="00F97553">
            <w:pPr>
              <w:jc w:val="both"/>
              <w:rPr>
                <w:rFonts w:ascii="Arial" w:hAnsi="Arial" w:cs="Arial"/>
                <w:sz w:val="18"/>
              </w:rPr>
            </w:pPr>
            <w:r w:rsidRPr="004B5210">
              <w:rPr>
                <w:rFonts w:ascii="Arial" w:hAnsi="Arial" w:cs="Arial"/>
                <w:iCs/>
                <w:sz w:val="18"/>
              </w:rPr>
              <w:t>Servicio de digitalización, transferencia, conversión, catalogación y almacenamiento del material audiovisual</w:t>
            </w:r>
          </w:p>
        </w:tc>
        <w:tc>
          <w:tcPr>
            <w:tcW w:w="1239" w:type="dxa"/>
            <w:shd w:val="clear" w:color="auto" w:fill="auto"/>
            <w:vAlign w:val="center"/>
          </w:tcPr>
          <w:p w:rsidR="005B7E4F" w:rsidRPr="004B5210" w:rsidRDefault="005B7E4F" w:rsidP="00F97553">
            <w:pPr>
              <w:rPr>
                <w:rFonts w:ascii="Arial" w:hAnsi="Arial" w:cs="Arial"/>
                <w:sz w:val="18"/>
              </w:rPr>
            </w:pPr>
            <w:r w:rsidRPr="004B5210">
              <w:rPr>
                <w:rFonts w:ascii="Arial" w:hAnsi="Arial" w:cs="Arial"/>
                <w:iCs/>
                <w:sz w:val="18"/>
              </w:rPr>
              <w:t xml:space="preserve">Discos Blu-ray </w:t>
            </w:r>
          </w:p>
        </w:tc>
        <w:tc>
          <w:tcPr>
            <w:tcW w:w="947" w:type="dxa"/>
            <w:shd w:val="clear" w:color="auto" w:fill="auto"/>
            <w:vAlign w:val="center"/>
          </w:tcPr>
          <w:p w:rsidR="005B7E4F" w:rsidRPr="004B5210" w:rsidRDefault="005B7E4F" w:rsidP="00F97553">
            <w:pPr>
              <w:jc w:val="center"/>
              <w:rPr>
                <w:rFonts w:ascii="Arial" w:hAnsi="Arial" w:cs="Arial"/>
                <w:sz w:val="18"/>
              </w:rPr>
            </w:pPr>
            <w:r w:rsidRPr="004B5210">
              <w:rPr>
                <w:rFonts w:ascii="Arial" w:hAnsi="Arial" w:cs="Arial"/>
                <w:iCs/>
                <w:sz w:val="18"/>
              </w:rPr>
              <w:t>437</w:t>
            </w:r>
          </w:p>
        </w:tc>
        <w:tc>
          <w:tcPr>
            <w:tcW w:w="2106"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sz w:val="18"/>
              </w:rPr>
            </w:pPr>
            <w:r w:rsidRPr="004B5210">
              <w:rPr>
                <w:rFonts w:ascii="Arial" w:hAnsi="Arial" w:cs="Arial"/>
                <w:iCs/>
                <w:sz w:val="18"/>
              </w:rPr>
              <w:t>28 de septiembre de 2018</w:t>
            </w:r>
          </w:p>
        </w:tc>
      </w:tr>
      <w:tr w:rsidR="005B7E4F" w:rsidRPr="004B5210" w:rsidTr="00F97553">
        <w:trPr>
          <w:trHeight w:val="620"/>
          <w:jc w:val="center"/>
        </w:trPr>
        <w:tc>
          <w:tcPr>
            <w:tcW w:w="561"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color w:val="000000"/>
                <w:sz w:val="18"/>
              </w:rPr>
            </w:pPr>
            <w:r w:rsidRPr="004B5210">
              <w:rPr>
                <w:rFonts w:ascii="Arial" w:hAnsi="Arial" w:cs="Arial"/>
                <w:iCs/>
                <w:color w:val="000000"/>
                <w:sz w:val="18"/>
              </w:rPr>
              <w:t>7</w:t>
            </w:r>
          </w:p>
        </w:tc>
        <w:tc>
          <w:tcPr>
            <w:tcW w:w="3966" w:type="dxa"/>
            <w:shd w:val="clear" w:color="auto" w:fill="auto"/>
            <w:vAlign w:val="center"/>
          </w:tcPr>
          <w:p w:rsidR="005B7E4F" w:rsidRPr="004B5210" w:rsidRDefault="005B7E4F" w:rsidP="00F97553">
            <w:pPr>
              <w:jc w:val="both"/>
              <w:rPr>
                <w:rFonts w:ascii="Arial" w:hAnsi="Arial" w:cs="Arial"/>
                <w:sz w:val="18"/>
              </w:rPr>
            </w:pPr>
            <w:r w:rsidRPr="004B5210">
              <w:rPr>
                <w:rFonts w:ascii="Arial" w:hAnsi="Arial" w:cs="Arial"/>
                <w:iCs/>
                <w:sz w:val="18"/>
              </w:rPr>
              <w:t>Servicio de digitalización, transferencia, conversión, catalogación y almacenamiento del material audiovisual</w:t>
            </w:r>
          </w:p>
        </w:tc>
        <w:tc>
          <w:tcPr>
            <w:tcW w:w="1239" w:type="dxa"/>
            <w:shd w:val="clear" w:color="auto" w:fill="auto"/>
            <w:vAlign w:val="center"/>
          </w:tcPr>
          <w:p w:rsidR="005B7E4F" w:rsidRPr="004B5210" w:rsidRDefault="005B7E4F" w:rsidP="00F97553">
            <w:pPr>
              <w:rPr>
                <w:rFonts w:ascii="Arial" w:hAnsi="Arial" w:cs="Arial"/>
                <w:sz w:val="18"/>
              </w:rPr>
            </w:pPr>
            <w:r w:rsidRPr="004B5210">
              <w:rPr>
                <w:rFonts w:ascii="Arial" w:hAnsi="Arial" w:cs="Arial"/>
                <w:iCs/>
                <w:sz w:val="18"/>
              </w:rPr>
              <w:t xml:space="preserve">Discos Blu-ray </w:t>
            </w:r>
          </w:p>
        </w:tc>
        <w:tc>
          <w:tcPr>
            <w:tcW w:w="947" w:type="dxa"/>
            <w:shd w:val="clear" w:color="auto" w:fill="auto"/>
            <w:vAlign w:val="center"/>
          </w:tcPr>
          <w:p w:rsidR="005B7E4F" w:rsidRPr="004B5210" w:rsidRDefault="005B7E4F" w:rsidP="00F97553">
            <w:pPr>
              <w:jc w:val="center"/>
              <w:rPr>
                <w:rFonts w:ascii="Arial" w:hAnsi="Arial" w:cs="Arial"/>
                <w:sz w:val="18"/>
              </w:rPr>
            </w:pPr>
            <w:r w:rsidRPr="004B5210">
              <w:rPr>
                <w:rFonts w:ascii="Arial" w:hAnsi="Arial" w:cs="Arial"/>
                <w:iCs/>
                <w:sz w:val="18"/>
              </w:rPr>
              <w:t>437</w:t>
            </w:r>
          </w:p>
        </w:tc>
        <w:tc>
          <w:tcPr>
            <w:tcW w:w="2106"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sz w:val="18"/>
              </w:rPr>
            </w:pPr>
            <w:r w:rsidRPr="004B5210">
              <w:rPr>
                <w:rFonts w:ascii="Arial" w:hAnsi="Arial" w:cs="Arial"/>
                <w:iCs/>
                <w:sz w:val="18"/>
              </w:rPr>
              <w:t>31 de octubre de 2018</w:t>
            </w:r>
          </w:p>
        </w:tc>
      </w:tr>
      <w:tr w:rsidR="005B7E4F" w:rsidRPr="004B5210" w:rsidTr="00F97553">
        <w:trPr>
          <w:trHeight w:val="620"/>
          <w:jc w:val="center"/>
        </w:trPr>
        <w:tc>
          <w:tcPr>
            <w:tcW w:w="561"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color w:val="000000"/>
                <w:sz w:val="18"/>
              </w:rPr>
            </w:pPr>
            <w:r w:rsidRPr="004B5210">
              <w:rPr>
                <w:rFonts w:ascii="Arial" w:hAnsi="Arial" w:cs="Arial"/>
                <w:iCs/>
                <w:color w:val="000000"/>
                <w:sz w:val="18"/>
              </w:rPr>
              <w:t>8</w:t>
            </w:r>
          </w:p>
        </w:tc>
        <w:tc>
          <w:tcPr>
            <w:tcW w:w="3966" w:type="dxa"/>
            <w:shd w:val="clear" w:color="auto" w:fill="auto"/>
            <w:vAlign w:val="center"/>
          </w:tcPr>
          <w:p w:rsidR="005B7E4F" w:rsidRPr="004B5210" w:rsidRDefault="005B7E4F" w:rsidP="00F97553">
            <w:pPr>
              <w:jc w:val="both"/>
              <w:rPr>
                <w:rFonts w:ascii="Arial" w:hAnsi="Arial" w:cs="Arial"/>
                <w:sz w:val="18"/>
              </w:rPr>
            </w:pPr>
            <w:r w:rsidRPr="004B5210">
              <w:rPr>
                <w:rFonts w:ascii="Arial" w:hAnsi="Arial" w:cs="Arial"/>
                <w:iCs/>
                <w:sz w:val="18"/>
              </w:rPr>
              <w:t>Servicio de digitalización, transferencia, conversión, catalogación y almacenamiento del material audiovisual</w:t>
            </w:r>
          </w:p>
        </w:tc>
        <w:tc>
          <w:tcPr>
            <w:tcW w:w="1239" w:type="dxa"/>
            <w:shd w:val="clear" w:color="auto" w:fill="auto"/>
            <w:vAlign w:val="center"/>
          </w:tcPr>
          <w:p w:rsidR="005B7E4F" w:rsidRPr="004B5210" w:rsidRDefault="005B7E4F" w:rsidP="00F97553">
            <w:pPr>
              <w:rPr>
                <w:rFonts w:ascii="Arial" w:hAnsi="Arial" w:cs="Arial"/>
                <w:sz w:val="18"/>
              </w:rPr>
            </w:pPr>
            <w:r w:rsidRPr="004B5210">
              <w:rPr>
                <w:rFonts w:ascii="Arial" w:hAnsi="Arial" w:cs="Arial"/>
                <w:iCs/>
                <w:sz w:val="18"/>
              </w:rPr>
              <w:t xml:space="preserve">Discos Blu-ray </w:t>
            </w:r>
          </w:p>
        </w:tc>
        <w:tc>
          <w:tcPr>
            <w:tcW w:w="947" w:type="dxa"/>
            <w:shd w:val="clear" w:color="auto" w:fill="auto"/>
            <w:vAlign w:val="center"/>
          </w:tcPr>
          <w:p w:rsidR="005B7E4F" w:rsidRPr="004B5210" w:rsidRDefault="005B7E4F" w:rsidP="00F97553">
            <w:pPr>
              <w:jc w:val="center"/>
              <w:rPr>
                <w:rFonts w:ascii="Arial" w:hAnsi="Arial" w:cs="Arial"/>
                <w:sz w:val="18"/>
              </w:rPr>
            </w:pPr>
            <w:r w:rsidRPr="004B5210">
              <w:rPr>
                <w:rFonts w:ascii="Arial" w:hAnsi="Arial" w:cs="Arial"/>
                <w:iCs/>
                <w:sz w:val="18"/>
              </w:rPr>
              <w:t>437</w:t>
            </w:r>
          </w:p>
        </w:tc>
        <w:tc>
          <w:tcPr>
            <w:tcW w:w="2106"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sz w:val="18"/>
              </w:rPr>
            </w:pPr>
            <w:r w:rsidRPr="004B5210">
              <w:rPr>
                <w:rFonts w:ascii="Arial" w:hAnsi="Arial" w:cs="Arial"/>
                <w:iCs/>
                <w:sz w:val="18"/>
              </w:rPr>
              <w:t>30 de noviembre de 2018</w:t>
            </w:r>
          </w:p>
        </w:tc>
      </w:tr>
      <w:tr w:rsidR="005B7E4F" w:rsidRPr="004B5210" w:rsidTr="00F97553">
        <w:trPr>
          <w:trHeight w:val="620"/>
          <w:jc w:val="center"/>
        </w:trPr>
        <w:tc>
          <w:tcPr>
            <w:tcW w:w="561"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color w:val="000000"/>
                <w:sz w:val="18"/>
              </w:rPr>
            </w:pPr>
            <w:r w:rsidRPr="004B5210">
              <w:rPr>
                <w:rFonts w:ascii="Arial" w:hAnsi="Arial" w:cs="Arial"/>
                <w:iCs/>
                <w:color w:val="000000"/>
                <w:sz w:val="18"/>
              </w:rPr>
              <w:t>9</w:t>
            </w:r>
          </w:p>
        </w:tc>
        <w:tc>
          <w:tcPr>
            <w:tcW w:w="3966" w:type="dxa"/>
            <w:shd w:val="clear" w:color="auto" w:fill="auto"/>
            <w:vAlign w:val="center"/>
          </w:tcPr>
          <w:p w:rsidR="005B7E4F" w:rsidRPr="004B5210" w:rsidRDefault="005B7E4F" w:rsidP="00F97553">
            <w:pPr>
              <w:jc w:val="both"/>
              <w:rPr>
                <w:rFonts w:ascii="Arial" w:hAnsi="Arial" w:cs="Arial"/>
                <w:sz w:val="18"/>
              </w:rPr>
            </w:pPr>
            <w:r w:rsidRPr="004B5210">
              <w:rPr>
                <w:rFonts w:ascii="Arial" w:hAnsi="Arial" w:cs="Arial"/>
                <w:iCs/>
                <w:sz w:val="18"/>
              </w:rPr>
              <w:t>Servicio de digitalización, transferencia, conversión, catalogación y almacenamiento del material audiovisual</w:t>
            </w:r>
          </w:p>
        </w:tc>
        <w:tc>
          <w:tcPr>
            <w:tcW w:w="1239" w:type="dxa"/>
            <w:shd w:val="clear" w:color="auto" w:fill="auto"/>
            <w:vAlign w:val="center"/>
          </w:tcPr>
          <w:p w:rsidR="005B7E4F" w:rsidRPr="004B5210" w:rsidRDefault="005B7E4F" w:rsidP="00F97553">
            <w:pPr>
              <w:rPr>
                <w:rFonts w:ascii="Arial" w:hAnsi="Arial" w:cs="Arial"/>
                <w:sz w:val="18"/>
              </w:rPr>
            </w:pPr>
            <w:r w:rsidRPr="004B5210">
              <w:rPr>
                <w:rFonts w:ascii="Arial" w:hAnsi="Arial" w:cs="Arial"/>
                <w:iCs/>
                <w:sz w:val="18"/>
              </w:rPr>
              <w:t xml:space="preserve">Discos Blu-ray </w:t>
            </w:r>
          </w:p>
        </w:tc>
        <w:tc>
          <w:tcPr>
            <w:tcW w:w="947" w:type="dxa"/>
            <w:shd w:val="clear" w:color="auto" w:fill="auto"/>
            <w:vAlign w:val="center"/>
          </w:tcPr>
          <w:p w:rsidR="005B7E4F" w:rsidRPr="004B5210" w:rsidRDefault="005B7E4F" w:rsidP="00F97553">
            <w:pPr>
              <w:jc w:val="center"/>
              <w:rPr>
                <w:rFonts w:ascii="Arial" w:hAnsi="Arial" w:cs="Arial"/>
                <w:iCs/>
                <w:sz w:val="18"/>
              </w:rPr>
            </w:pPr>
            <w:r w:rsidRPr="004B5210">
              <w:rPr>
                <w:rFonts w:ascii="Arial" w:hAnsi="Arial" w:cs="Arial"/>
                <w:iCs/>
                <w:sz w:val="18"/>
              </w:rPr>
              <w:t>441</w:t>
            </w:r>
          </w:p>
        </w:tc>
        <w:tc>
          <w:tcPr>
            <w:tcW w:w="2106"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sz w:val="18"/>
              </w:rPr>
            </w:pPr>
            <w:r w:rsidRPr="004B5210">
              <w:rPr>
                <w:rFonts w:ascii="Arial" w:hAnsi="Arial" w:cs="Arial"/>
                <w:iCs/>
                <w:sz w:val="18"/>
              </w:rPr>
              <w:t>21 de diciembre de 2018</w:t>
            </w:r>
          </w:p>
        </w:tc>
      </w:tr>
      <w:tr w:rsidR="005B7E4F" w:rsidRPr="004B5210" w:rsidTr="00F97553">
        <w:trPr>
          <w:trHeight w:val="692"/>
          <w:jc w:val="center"/>
        </w:trPr>
        <w:tc>
          <w:tcPr>
            <w:tcW w:w="561"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color w:val="000000"/>
                <w:sz w:val="18"/>
              </w:rPr>
            </w:pPr>
            <w:r w:rsidRPr="004B5210">
              <w:rPr>
                <w:rFonts w:ascii="Arial" w:hAnsi="Arial" w:cs="Arial"/>
                <w:iCs/>
                <w:color w:val="000000"/>
                <w:sz w:val="18"/>
              </w:rPr>
              <w:t>10</w:t>
            </w:r>
          </w:p>
        </w:tc>
        <w:tc>
          <w:tcPr>
            <w:tcW w:w="3966" w:type="dxa"/>
            <w:shd w:val="clear" w:color="auto" w:fill="auto"/>
            <w:vAlign w:val="center"/>
          </w:tcPr>
          <w:p w:rsidR="005B7E4F" w:rsidRPr="004B5210" w:rsidRDefault="005B7E4F" w:rsidP="00F97553">
            <w:pPr>
              <w:shd w:val="clear" w:color="auto" w:fill="FFFFFF"/>
              <w:autoSpaceDE w:val="0"/>
              <w:autoSpaceDN w:val="0"/>
              <w:adjustRightInd w:val="0"/>
              <w:rPr>
                <w:rFonts w:ascii="Arial" w:hAnsi="Arial" w:cs="Arial"/>
                <w:iCs/>
                <w:sz w:val="18"/>
              </w:rPr>
            </w:pPr>
            <w:r w:rsidRPr="004B5210">
              <w:rPr>
                <w:rFonts w:ascii="Arial" w:hAnsi="Arial" w:cs="Arial"/>
                <w:iCs/>
                <w:sz w:val="18"/>
              </w:rPr>
              <w:t xml:space="preserve">Bitácora de entregas </w:t>
            </w:r>
          </w:p>
        </w:tc>
        <w:tc>
          <w:tcPr>
            <w:tcW w:w="1239"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sz w:val="18"/>
              </w:rPr>
            </w:pPr>
            <w:r w:rsidRPr="004B5210">
              <w:rPr>
                <w:rFonts w:ascii="Arial" w:hAnsi="Arial" w:cs="Arial"/>
                <w:iCs/>
                <w:sz w:val="18"/>
              </w:rPr>
              <w:t>Impreso y en formato digital</w:t>
            </w:r>
          </w:p>
        </w:tc>
        <w:tc>
          <w:tcPr>
            <w:tcW w:w="947"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sz w:val="18"/>
              </w:rPr>
            </w:pPr>
            <w:r w:rsidRPr="004B5210">
              <w:rPr>
                <w:rFonts w:ascii="Arial" w:hAnsi="Arial" w:cs="Arial"/>
                <w:iCs/>
                <w:sz w:val="18"/>
              </w:rPr>
              <w:t>8</w:t>
            </w:r>
          </w:p>
        </w:tc>
        <w:tc>
          <w:tcPr>
            <w:tcW w:w="2106"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sz w:val="18"/>
              </w:rPr>
            </w:pPr>
            <w:r w:rsidRPr="004B5210">
              <w:rPr>
                <w:rFonts w:ascii="Arial" w:hAnsi="Arial" w:cs="Arial"/>
                <w:iCs/>
                <w:sz w:val="18"/>
              </w:rPr>
              <w:t>Mensual, el día señalado en cada entrega parcial</w:t>
            </w:r>
          </w:p>
        </w:tc>
      </w:tr>
      <w:tr w:rsidR="005B7E4F" w:rsidRPr="004B5210" w:rsidTr="00F97553">
        <w:trPr>
          <w:trHeight w:val="687"/>
          <w:jc w:val="center"/>
        </w:trPr>
        <w:tc>
          <w:tcPr>
            <w:tcW w:w="561"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color w:val="000000"/>
                <w:sz w:val="18"/>
              </w:rPr>
            </w:pPr>
            <w:r w:rsidRPr="004B5210">
              <w:rPr>
                <w:rFonts w:ascii="Arial" w:hAnsi="Arial" w:cs="Arial"/>
                <w:iCs/>
                <w:color w:val="000000"/>
                <w:sz w:val="18"/>
              </w:rPr>
              <w:t>11</w:t>
            </w:r>
          </w:p>
        </w:tc>
        <w:tc>
          <w:tcPr>
            <w:tcW w:w="3966" w:type="dxa"/>
            <w:shd w:val="clear" w:color="auto" w:fill="auto"/>
            <w:vAlign w:val="center"/>
          </w:tcPr>
          <w:p w:rsidR="005B7E4F" w:rsidRPr="004B5210" w:rsidRDefault="005B7E4F" w:rsidP="00F97553">
            <w:pPr>
              <w:jc w:val="both"/>
              <w:rPr>
                <w:rFonts w:ascii="Arial" w:hAnsi="Arial" w:cs="Arial"/>
                <w:iCs/>
                <w:sz w:val="18"/>
              </w:rPr>
            </w:pPr>
            <w:r w:rsidRPr="004B5210">
              <w:rPr>
                <w:rFonts w:ascii="Arial" w:hAnsi="Arial" w:cs="Arial"/>
                <w:iCs/>
                <w:sz w:val="18"/>
              </w:rPr>
              <w:t>Garantías de servicio, señaladas en el numeral 3.6 de este documento.</w:t>
            </w:r>
          </w:p>
        </w:tc>
        <w:tc>
          <w:tcPr>
            <w:tcW w:w="1239"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sz w:val="18"/>
              </w:rPr>
            </w:pPr>
            <w:r w:rsidRPr="004B5210">
              <w:rPr>
                <w:rFonts w:ascii="Arial" w:hAnsi="Arial" w:cs="Arial"/>
                <w:iCs/>
                <w:sz w:val="18"/>
              </w:rPr>
              <w:t>Impreso y en formato digital</w:t>
            </w:r>
          </w:p>
        </w:tc>
        <w:tc>
          <w:tcPr>
            <w:tcW w:w="947"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sz w:val="18"/>
              </w:rPr>
            </w:pPr>
            <w:r w:rsidRPr="004B5210">
              <w:rPr>
                <w:rFonts w:ascii="Arial" w:hAnsi="Arial" w:cs="Arial"/>
                <w:iCs/>
                <w:sz w:val="18"/>
              </w:rPr>
              <w:t>8</w:t>
            </w:r>
          </w:p>
        </w:tc>
        <w:tc>
          <w:tcPr>
            <w:tcW w:w="2106"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sz w:val="18"/>
              </w:rPr>
            </w:pPr>
            <w:r w:rsidRPr="004B5210">
              <w:rPr>
                <w:rFonts w:ascii="Arial" w:hAnsi="Arial" w:cs="Arial"/>
                <w:iCs/>
                <w:sz w:val="18"/>
              </w:rPr>
              <w:t>Mensual, el día señalado en cada entrega parcial</w:t>
            </w:r>
          </w:p>
        </w:tc>
      </w:tr>
      <w:tr w:rsidR="005B7E4F" w:rsidRPr="004B5210" w:rsidTr="00F97553">
        <w:trPr>
          <w:trHeight w:val="991"/>
          <w:jc w:val="center"/>
        </w:trPr>
        <w:tc>
          <w:tcPr>
            <w:tcW w:w="561"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color w:val="000000"/>
                <w:sz w:val="18"/>
              </w:rPr>
            </w:pPr>
            <w:r w:rsidRPr="004B5210">
              <w:rPr>
                <w:rFonts w:ascii="Arial" w:hAnsi="Arial" w:cs="Arial"/>
                <w:iCs/>
                <w:color w:val="000000"/>
                <w:sz w:val="18"/>
              </w:rPr>
              <w:t>12</w:t>
            </w:r>
          </w:p>
        </w:tc>
        <w:tc>
          <w:tcPr>
            <w:tcW w:w="3966" w:type="dxa"/>
            <w:shd w:val="clear" w:color="auto" w:fill="auto"/>
            <w:vAlign w:val="center"/>
          </w:tcPr>
          <w:p w:rsidR="005B7E4F" w:rsidRPr="004B5210" w:rsidRDefault="005B7E4F" w:rsidP="00F97553">
            <w:pPr>
              <w:shd w:val="clear" w:color="auto" w:fill="FFFFFF"/>
              <w:autoSpaceDE w:val="0"/>
              <w:autoSpaceDN w:val="0"/>
              <w:adjustRightInd w:val="0"/>
              <w:jc w:val="both"/>
              <w:rPr>
                <w:rFonts w:ascii="Arial" w:hAnsi="Arial" w:cs="Arial"/>
                <w:iCs/>
                <w:sz w:val="18"/>
              </w:rPr>
            </w:pPr>
            <w:r w:rsidRPr="004B5210">
              <w:rPr>
                <w:rFonts w:ascii="Arial" w:hAnsi="Arial" w:cs="Arial"/>
                <w:iCs/>
                <w:sz w:val="18"/>
              </w:rPr>
              <w:t>Informe de la digitalización, transferencia, conversión, catalogación y almacenamiento del material audiovisual, numeral 3.3 de este documento.</w:t>
            </w:r>
          </w:p>
        </w:tc>
        <w:tc>
          <w:tcPr>
            <w:tcW w:w="1239"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sz w:val="18"/>
              </w:rPr>
            </w:pPr>
            <w:r w:rsidRPr="004B5210">
              <w:rPr>
                <w:rFonts w:ascii="Arial" w:hAnsi="Arial" w:cs="Arial"/>
                <w:iCs/>
                <w:sz w:val="18"/>
              </w:rPr>
              <w:t>Impreso y en formato digital</w:t>
            </w:r>
          </w:p>
        </w:tc>
        <w:tc>
          <w:tcPr>
            <w:tcW w:w="947"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sz w:val="18"/>
              </w:rPr>
            </w:pPr>
            <w:r w:rsidRPr="004B5210">
              <w:rPr>
                <w:rFonts w:ascii="Arial" w:hAnsi="Arial" w:cs="Arial"/>
                <w:iCs/>
                <w:sz w:val="18"/>
              </w:rPr>
              <w:t>8</w:t>
            </w:r>
          </w:p>
        </w:tc>
        <w:tc>
          <w:tcPr>
            <w:tcW w:w="2106" w:type="dxa"/>
            <w:shd w:val="clear" w:color="auto" w:fill="auto"/>
            <w:vAlign w:val="center"/>
          </w:tcPr>
          <w:p w:rsidR="005B7E4F" w:rsidRPr="004B5210" w:rsidRDefault="005B7E4F" w:rsidP="00F97553">
            <w:pPr>
              <w:shd w:val="clear" w:color="auto" w:fill="FFFFFF"/>
              <w:autoSpaceDE w:val="0"/>
              <w:autoSpaceDN w:val="0"/>
              <w:adjustRightInd w:val="0"/>
              <w:jc w:val="center"/>
              <w:rPr>
                <w:rFonts w:ascii="Arial" w:hAnsi="Arial" w:cs="Arial"/>
                <w:iCs/>
                <w:sz w:val="18"/>
              </w:rPr>
            </w:pPr>
            <w:r w:rsidRPr="004B5210">
              <w:rPr>
                <w:rFonts w:ascii="Arial" w:hAnsi="Arial" w:cs="Arial"/>
                <w:iCs/>
                <w:sz w:val="18"/>
              </w:rPr>
              <w:t>Mensual, el día señalado en cada entrega parcial</w:t>
            </w:r>
          </w:p>
        </w:tc>
      </w:tr>
    </w:tbl>
    <w:p w:rsidR="005B7E4F" w:rsidRPr="005B7E4F" w:rsidRDefault="005B7E4F" w:rsidP="005B7E4F">
      <w:pPr>
        <w:pStyle w:val="Puesto"/>
        <w:tabs>
          <w:tab w:val="left" w:pos="567"/>
        </w:tabs>
        <w:ind w:firstLine="0"/>
        <w:jc w:val="both"/>
        <w:rPr>
          <w:rFonts w:cs="Arial"/>
          <w:b w:val="0"/>
          <w:bCs/>
          <w:color w:val="000000"/>
          <w:sz w:val="20"/>
          <w:lang w:val="es-ES"/>
        </w:rPr>
      </w:pPr>
    </w:p>
    <w:p w:rsidR="005B7E4F" w:rsidRPr="005B7E4F" w:rsidRDefault="005B7E4F" w:rsidP="005B7E4F">
      <w:pPr>
        <w:pStyle w:val="Puesto"/>
        <w:tabs>
          <w:tab w:val="left" w:pos="567"/>
        </w:tabs>
        <w:ind w:firstLine="0"/>
        <w:jc w:val="both"/>
        <w:rPr>
          <w:rFonts w:cs="Arial"/>
          <w:b w:val="0"/>
          <w:bCs/>
          <w:color w:val="000000"/>
          <w:sz w:val="20"/>
          <w:lang w:val="es-ES"/>
        </w:rPr>
      </w:pPr>
      <w:r w:rsidRPr="005B7E4F">
        <w:rPr>
          <w:rFonts w:cs="Arial"/>
          <w:b w:val="0"/>
          <w:bCs/>
          <w:color w:val="000000"/>
          <w:sz w:val="20"/>
          <w:lang w:val="es-ES"/>
        </w:rPr>
        <w:t xml:space="preserve">El “Instituto” dispondrá </w:t>
      </w:r>
      <w:r w:rsidRPr="005B7E4F">
        <w:rPr>
          <w:rFonts w:cs="Arial"/>
          <w:b w:val="0"/>
          <w:bCs/>
          <w:color w:val="000000"/>
          <w:sz w:val="20"/>
          <w:shd w:val="clear" w:color="auto" w:fill="FFFFFF"/>
          <w:lang w:val="es-ES"/>
        </w:rPr>
        <w:t xml:space="preserve">de cinco días hábiles a partir de la recepción de los Entregables para emitir las observaciones </w:t>
      </w:r>
      <w:proofErr w:type="spellStart"/>
      <w:r w:rsidRPr="005B7E4F">
        <w:rPr>
          <w:rFonts w:cs="Arial"/>
          <w:b w:val="0"/>
          <w:bCs/>
          <w:color w:val="000000"/>
          <w:sz w:val="20"/>
          <w:shd w:val="clear" w:color="auto" w:fill="FFFFFF"/>
          <w:lang w:val="es-ES"/>
        </w:rPr>
        <w:t>pertienentes</w:t>
      </w:r>
      <w:proofErr w:type="spellEnd"/>
      <w:r w:rsidRPr="005B7E4F">
        <w:rPr>
          <w:rFonts w:cs="Arial"/>
          <w:b w:val="0"/>
          <w:bCs/>
          <w:color w:val="000000"/>
          <w:sz w:val="20"/>
          <w:shd w:val="clear" w:color="auto" w:fill="FFFFFF"/>
          <w:lang w:val="es-ES"/>
        </w:rPr>
        <w:t xml:space="preserve"> al “Proveedor”, quien dispondrá de tres días hábiles para</w:t>
      </w:r>
      <w:r w:rsidRPr="005B7E4F">
        <w:rPr>
          <w:rFonts w:cs="Arial"/>
          <w:b w:val="0"/>
          <w:bCs/>
          <w:color w:val="000000"/>
          <w:sz w:val="20"/>
          <w:lang w:val="es-ES"/>
        </w:rPr>
        <w:t xml:space="preserve"> atender dichas observaciones.</w:t>
      </w:r>
    </w:p>
    <w:p w:rsidR="00827564" w:rsidRPr="0099364F" w:rsidRDefault="00827564" w:rsidP="00B62C9A">
      <w:pPr>
        <w:pStyle w:val="Ttulo1"/>
        <w:spacing w:line="276" w:lineRule="auto"/>
        <w:rPr>
          <w:rFonts w:cs="Arial"/>
          <w:color w:val="CC0066"/>
          <w:kern w:val="32"/>
          <w:sz w:val="28"/>
        </w:rPr>
      </w:pPr>
      <w:r w:rsidRPr="0099364F">
        <w:rPr>
          <w:rFonts w:cs="Arial"/>
          <w:color w:val="CC0066"/>
          <w:kern w:val="32"/>
          <w:sz w:val="28"/>
        </w:rPr>
        <w:lastRenderedPageBreak/>
        <w:t>ANEXO 2</w:t>
      </w:r>
      <w:bookmarkEnd w:id="982"/>
      <w:bookmarkEnd w:id="983"/>
    </w:p>
    <w:p w:rsidR="00827564" w:rsidRPr="0099364F" w:rsidRDefault="00827564" w:rsidP="00827564">
      <w:pPr>
        <w:shd w:val="clear" w:color="auto" w:fill="D9D9D9" w:themeFill="background1" w:themeFillShade="D9"/>
        <w:jc w:val="center"/>
        <w:rPr>
          <w:rFonts w:ascii="Arial" w:hAnsi="Arial" w:cs="Arial"/>
          <w:b/>
          <w:sz w:val="28"/>
        </w:rPr>
      </w:pPr>
      <w:r w:rsidRPr="0099364F">
        <w:rPr>
          <w:rFonts w:ascii="Arial" w:hAnsi="Arial" w:cs="Arial"/>
          <w:b/>
          <w:sz w:val="28"/>
        </w:rPr>
        <w:t>Acreditación de existencia legal y personalidad jurídica del LICITANTE</w:t>
      </w:r>
    </w:p>
    <w:p w:rsidR="00E77A1B" w:rsidRPr="0099364F" w:rsidRDefault="00E77A1B" w:rsidP="00827564">
      <w:pPr>
        <w:jc w:val="both"/>
        <w:rPr>
          <w:rFonts w:ascii="Arial" w:hAnsi="Arial" w:cs="Arial"/>
        </w:rPr>
      </w:pPr>
    </w:p>
    <w:p w:rsidR="00827564" w:rsidRPr="0099364F" w:rsidRDefault="00827564" w:rsidP="00827564">
      <w:pPr>
        <w:jc w:val="both"/>
        <w:rPr>
          <w:rFonts w:ascii="Arial" w:hAnsi="Arial" w:cs="Arial"/>
          <w:szCs w:val="22"/>
        </w:rPr>
      </w:pPr>
      <w:r w:rsidRPr="0099364F">
        <w:rPr>
          <w:rFonts w:ascii="Arial" w:hAnsi="Arial" w:cs="Arial"/>
        </w:rPr>
        <w:t xml:space="preserve">[______(nombre)_________], manifiesto </w:t>
      </w:r>
      <w:r w:rsidRPr="0099364F">
        <w:rPr>
          <w:rFonts w:ascii="Arial" w:hAnsi="Arial" w:cs="Arial"/>
          <w:b/>
        </w:rPr>
        <w:t>bajo protesta de decir verdad</w:t>
      </w:r>
      <w:r w:rsidRPr="0099364F">
        <w:rPr>
          <w:rFonts w:ascii="Arial" w:hAnsi="Arial" w:cs="Arial"/>
        </w:rPr>
        <w:t xml:space="preserve">, que los datos aquí asentados, son ciertos y han sido debidamente verificados, así como que cuento con facultades suficientes para suscribir la propuesta en la presente </w:t>
      </w:r>
      <w:r w:rsidR="00FB4342">
        <w:rPr>
          <w:rFonts w:ascii="Arial" w:hAnsi="Arial" w:cs="Arial"/>
        </w:rPr>
        <w:t>invitación</w:t>
      </w:r>
      <w:r w:rsidRPr="0099364F">
        <w:rPr>
          <w:rFonts w:ascii="Arial" w:hAnsi="Arial" w:cs="Arial"/>
        </w:rPr>
        <w:t>, a nombre y representación de:[ _______(</w:t>
      </w:r>
      <w:r w:rsidRPr="0099364F">
        <w:rPr>
          <w:rFonts w:ascii="Arial" w:hAnsi="Arial" w:cs="Arial"/>
          <w:szCs w:val="22"/>
        </w:rPr>
        <w:t>persona física o moral)__________].</w:t>
      </w:r>
    </w:p>
    <w:p w:rsidR="00827564" w:rsidRPr="0099364F" w:rsidRDefault="00827564" w:rsidP="00827564">
      <w:pPr>
        <w:jc w:val="both"/>
        <w:rPr>
          <w:rFonts w:ascii="Arial" w:hAnsi="Arial" w:cs="Arial"/>
        </w:rPr>
      </w:pPr>
    </w:p>
    <w:p w:rsidR="002A7FF2" w:rsidRPr="0099364F" w:rsidRDefault="002A7FF2" w:rsidP="002A7FF2">
      <w:pPr>
        <w:pStyle w:val="Encabezado"/>
        <w:rPr>
          <w:rFonts w:ascii="Arial" w:hAnsi="Arial" w:cs="Arial"/>
          <w:lang w:val="es-MX"/>
        </w:rPr>
      </w:pPr>
      <w:r w:rsidRPr="0099364F">
        <w:rPr>
          <w:rFonts w:ascii="Arial" w:hAnsi="Arial" w:cs="Arial"/>
          <w:lang w:val="es-MX"/>
        </w:rPr>
        <w:t xml:space="preserve">Invitación a Cuando Menos Tres Personas Nacional </w:t>
      </w:r>
    </w:p>
    <w:p w:rsidR="00827564" w:rsidRPr="0099364F" w:rsidRDefault="002A7FF2" w:rsidP="002A7FF2">
      <w:pPr>
        <w:jc w:val="both"/>
        <w:outlineLvl w:val="0"/>
        <w:rPr>
          <w:rFonts w:ascii="Arial" w:hAnsi="Arial" w:cs="Arial"/>
        </w:rPr>
      </w:pPr>
      <w:r w:rsidRPr="0099364F">
        <w:rPr>
          <w:rFonts w:ascii="Arial" w:hAnsi="Arial" w:cs="Arial"/>
        </w:rPr>
        <w:t>No.:</w:t>
      </w:r>
      <w:r w:rsidR="00827564" w:rsidRPr="0099364F">
        <w:rPr>
          <w:rFonts w:ascii="Arial" w:hAnsi="Arial" w:cs="Arial"/>
        </w:rPr>
        <w:t xml:space="preserve"> _____________</w:t>
      </w: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99364F">
        <w:rPr>
          <w:rFonts w:ascii="Arial" w:hAnsi="Arial" w:cs="Arial"/>
          <w:szCs w:val="22"/>
        </w:rPr>
        <w:t xml:space="preserve">Registro Federal de Contribuyentes: </w:t>
      </w: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99364F">
        <w:rPr>
          <w:rFonts w:ascii="Arial" w:hAnsi="Arial" w:cs="Arial"/>
          <w:szCs w:val="22"/>
        </w:rPr>
        <w:t>Domicilio:</w:t>
      </w: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99364F">
        <w:rPr>
          <w:rFonts w:ascii="Arial" w:hAnsi="Arial" w:cs="Arial"/>
          <w:szCs w:val="22"/>
        </w:rPr>
        <w:t>Calle y número:</w:t>
      </w: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99364F">
        <w:rPr>
          <w:rFonts w:ascii="Arial" w:hAnsi="Arial" w:cs="Arial"/>
          <w:szCs w:val="22"/>
        </w:rPr>
        <w:t>Colonia:</w:t>
      </w:r>
      <w:r w:rsidRPr="0099364F">
        <w:rPr>
          <w:rFonts w:ascii="Arial" w:hAnsi="Arial" w:cs="Arial"/>
          <w:szCs w:val="22"/>
        </w:rPr>
        <w:tab/>
        <w:t>Delegación o Municipio:</w:t>
      </w: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99364F">
        <w:rPr>
          <w:rFonts w:ascii="Arial" w:hAnsi="Arial" w:cs="Arial"/>
          <w:szCs w:val="22"/>
        </w:rPr>
        <w:t>Código Postal:</w:t>
      </w:r>
      <w:r w:rsidRPr="0099364F">
        <w:rPr>
          <w:rFonts w:ascii="Arial" w:hAnsi="Arial" w:cs="Arial"/>
          <w:szCs w:val="22"/>
        </w:rPr>
        <w:tab/>
        <w:t>Entidad federativa:</w:t>
      </w: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99364F">
        <w:rPr>
          <w:rFonts w:ascii="Arial" w:hAnsi="Arial" w:cs="Arial"/>
          <w:szCs w:val="22"/>
        </w:rPr>
        <w:t>Teléfonos:</w:t>
      </w:r>
      <w:r w:rsidRPr="0099364F">
        <w:rPr>
          <w:rFonts w:ascii="Arial" w:hAnsi="Arial" w:cs="Arial"/>
          <w:szCs w:val="22"/>
        </w:rPr>
        <w:tab/>
        <w:t>Fax:</w:t>
      </w: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99364F">
        <w:rPr>
          <w:rFonts w:ascii="Arial" w:hAnsi="Arial" w:cs="Arial"/>
          <w:szCs w:val="22"/>
        </w:rPr>
        <w:t>Correo electrónico:</w:t>
      </w: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9364F">
        <w:rPr>
          <w:rFonts w:ascii="Arial" w:hAnsi="Arial" w:cs="Arial"/>
          <w:szCs w:val="22"/>
        </w:rPr>
        <w:t>No. de la escritura pública en la que consta su acta constitutiva:</w:t>
      </w:r>
      <w:r w:rsidRPr="0099364F">
        <w:rPr>
          <w:rFonts w:ascii="Arial" w:hAnsi="Arial" w:cs="Arial"/>
          <w:szCs w:val="22"/>
        </w:rPr>
        <w:tab/>
        <w:t>Fecha:</w:t>
      </w: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9364F">
        <w:rPr>
          <w:rFonts w:ascii="Arial" w:hAnsi="Arial" w:cs="Arial"/>
          <w:szCs w:val="22"/>
        </w:rPr>
        <w:t>Nombre, número y lugar del Notario Público ante el cual se dio fe de la misma:</w:t>
      </w: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9364F">
        <w:rPr>
          <w:rFonts w:ascii="Arial" w:hAnsi="Arial" w:cs="Arial"/>
          <w:szCs w:val="22"/>
        </w:rPr>
        <w:t>Relación de accionistas.-</w:t>
      </w: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99364F">
        <w:rPr>
          <w:rFonts w:ascii="Arial" w:hAnsi="Arial" w:cs="Arial"/>
          <w:szCs w:val="22"/>
        </w:rPr>
        <w:t>Apellido Paterno:</w:t>
      </w:r>
      <w:r w:rsidRPr="0099364F">
        <w:rPr>
          <w:rFonts w:ascii="Arial" w:hAnsi="Arial" w:cs="Arial"/>
          <w:szCs w:val="22"/>
        </w:rPr>
        <w:tab/>
        <w:t>Apellido Materno:</w:t>
      </w:r>
      <w:r w:rsidRPr="0099364F">
        <w:rPr>
          <w:rFonts w:ascii="Arial" w:hAnsi="Arial" w:cs="Arial"/>
          <w:szCs w:val="22"/>
        </w:rPr>
        <w:tab/>
        <w:t>Nombre(s)</w:t>
      </w: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9364F">
        <w:rPr>
          <w:rFonts w:ascii="Arial" w:hAnsi="Arial" w:cs="Arial"/>
          <w:szCs w:val="22"/>
        </w:rPr>
        <w:t xml:space="preserve">Descripción del objeto social: </w:t>
      </w:r>
      <w:r w:rsidRPr="0099364F">
        <w:rPr>
          <w:rFonts w:ascii="Arial" w:hAnsi="Arial" w:cs="Arial"/>
          <w:b/>
          <w:sz w:val="18"/>
          <w:szCs w:val="22"/>
        </w:rPr>
        <w:t>(Deberá ser congruente con el objeto de la presente contratación)</w:t>
      </w:r>
      <w:r w:rsidRPr="0099364F">
        <w:rPr>
          <w:rFonts w:ascii="Arial" w:hAnsi="Arial" w:cs="Arial"/>
          <w:sz w:val="18"/>
          <w:szCs w:val="22"/>
        </w:rPr>
        <w:t xml:space="preserve"> </w:t>
      </w: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9364F">
        <w:rPr>
          <w:rFonts w:ascii="Arial" w:hAnsi="Arial" w:cs="Arial"/>
          <w:szCs w:val="22"/>
        </w:rPr>
        <w:t>Reformas al acta constitutiva:</w:t>
      </w: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99364F">
        <w:rPr>
          <w:rFonts w:ascii="Arial" w:hAnsi="Arial" w:cs="Arial"/>
          <w:szCs w:val="22"/>
        </w:rPr>
        <w:t xml:space="preserve">Estratificación: </w:t>
      </w:r>
    </w:p>
    <w:p w:rsidR="00827564" w:rsidRPr="0099364F" w:rsidRDefault="00827564" w:rsidP="00827564">
      <w:pPr>
        <w:tabs>
          <w:tab w:val="left" w:pos="5103"/>
          <w:tab w:val="left" w:pos="7655"/>
        </w:tabs>
        <w:rPr>
          <w:rFonts w:ascii="Arial" w:hAnsi="Arial" w:cs="Arial"/>
          <w:szCs w:val="22"/>
        </w:rPr>
      </w:pP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9364F">
        <w:rPr>
          <w:rFonts w:ascii="Arial" w:hAnsi="Arial" w:cs="Arial"/>
          <w:szCs w:val="22"/>
        </w:rPr>
        <w:t>Nombre del apoderado o representante:</w:t>
      </w: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99364F">
        <w:rPr>
          <w:rFonts w:ascii="Arial" w:hAnsi="Arial" w:cs="Arial"/>
          <w:szCs w:val="22"/>
        </w:rPr>
        <w:t>Datos del documento legal mediante el cual acredita su personalidad y facultades</w:t>
      </w:r>
      <w:r w:rsidRPr="0099364F">
        <w:rPr>
          <w:rFonts w:ascii="Arial" w:hAnsi="Arial" w:cs="Arial"/>
          <w:color w:val="7F7F7F"/>
          <w:szCs w:val="22"/>
        </w:rPr>
        <w:t>:</w:t>
      </w:r>
      <w:r w:rsidRPr="0099364F">
        <w:rPr>
          <w:rFonts w:ascii="Arial" w:hAnsi="Arial" w:cs="Arial"/>
          <w:i/>
          <w:color w:val="7F7F7F"/>
          <w:sz w:val="18"/>
          <w:szCs w:val="18"/>
        </w:rPr>
        <w:t xml:space="preserve"> </w:t>
      </w: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9364F">
        <w:rPr>
          <w:rFonts w:ascii="Arial" w:hAnsi="Arial" w:cs="Arial"/>
          <w:szCs w:val="22"/>
        </w:rPr>
        <w:t>Escritura pública número:</w:t>
      </w:r>
      <w:r w:rsidRPr="0099364F">
        <w:rPr>
          <w:rFonts w:ascii="Arial" w:hAnsi="Arial" w:cs="Arial"/>
          <w:szCs w:val="22"/>
        </w:rPr>
        <w:tab/>
        <w:t>Fecha:</w:t>
      </w: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99364F"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9364F">
        <w:rPr>
          <w:rFonts w:ascii="Arial" w:hAnsi="Arial" w:cs="Arial"/>
          <w:szCs w:val="22"/>
        </w:rPr>
        <w:t>Nombre, número y lugar del Notario Público ante el cual se otorgó:</w:t>
      </w:r>
    </w:p>
    <w:p w:rsidR="00827564" w:rsidRPr="0099364F" w:rsidRDefault="00827564" w:rsidP="00827564">
      <w:pPr>
        <w:tabs>
          <w:tab w:val="left" w:pos="5103"/>
          <w:tab w:val="left" w:pos="7655"/>
        </w:tabs>
        <w:jc w:val="center"/>
        <w:rPr>
          <w:rFonts w:ascii="Arial" w:hAnsi="Arial" w:cs="Arial"/>
          <w:szCs w:val="22"/>
        </w:rPr>
      </w:pPr>
    </w:p>
    <w:p w:rsidR="00827564" w:rsidRPr="0099364F" w:rsidRDefault="00827564" w:rsidP="00827564">
      <w:pPr>
        <w:tabs>
          <w:tab w:val="left" w:pos="5103"/>
          <w:tab w:val="left" w:pos="7655"/>
        </w:tabs>
        <w:jc w:val="center"/>
        <w:rPr>
          <w:rFonts w:ascii="Arial" w:hAnsi="Arial" w:cs="Arial"/>
          <w:sz w:val="22"/>
          <w:szCs w:val="22"/>
        </w:rPr>
      </w:pPr>
      <w:r w:rsidRPr="0099364F">
        <w:rPr>
          <w:rFonts w:ascii="Arial" w:hAnsi="Arial" w:cs="Arial"/>
          <w:sz w:val="22"/>
          <w:szCs w:val="22"/>
        </w:rPr>
        <w:t>___________________________</w:t>
      </w:r>
    </w:p>
    <w:p w:rsidR="00827564" w:rsidRPr="0099364F" w:rsidRDefault="00827564" w:rsidP="00827564">
      <w:pPr>
        <w:tabs>
          <w:tab w:val="left" w:pos="5103"/>
          <w:tab w:val="left" w:pos="7655"/>
        </w:tabs>
        <w:jc w:val="center"/>
        <w:rPr>
          <w:rFonts w:ascii="Arial" w:hAnsi="Arial" w:cs="Arial"/>
        </w:rPr>
      </w:pPr>
      <w:r w:rsidRPr="0099364F">
        <w:rPr>
          <w:rFonts w:ascii="Arial" w:hAnsi="Arial" w:cs="Arial"/>
        </w:rPr>
        <w:t xml:space="preserve"> (Lugar y fecha)</w:t>
      </w:r>
    </w:p>
    <w:p w:rsidR="00827564" w:rsidRPr="0099364F" w:rsidRDefault="00827564" w:rsidP="00827564">
      <w:pPr>
        <w:tabs>
          <w:tab w:val="left" w:pos="5103"/>
          <w:tab w:val="left" w:pos="7655"/>
        </w:tabs>
        <w:jc w:val="center"/>
        <w:rPr>
          <w:rFonts w:ascii="Arial" w:hAnsi="Arial" w:cs="Arial"/>
        </w:rPr>
      </w:pPr>
      <w:r w:rsidRPr="0099364F">
        <w:rPr>
          <w:rFonts w:ascii="Arial" w:hAnsi="Arial" w:cs="Arial"/>
        </w:rPr>
        <w:t>Protesto lo necesario</w:t>
      </w:r>
    </w:p>
    <w:p w:rsidR="00827564" w:rsidRPr="0099364F" w:rsidRDefault="00827564" w:rsidP="00827564">
      <w:pPr>
        <w:pStyle w:val="Textoindependiente"/>
        <w:jc w:val="center"/>
        <w:rPr>
          <w:rFonts w:cs="Arial"/>
          <w:b/>
          <w:bCs/>
          <w:sz w:val="20"/>
        </w:rPr>
      </w:pPr>
      <w:r w:rsidRPr="0099364F">
        <w:rPr>
          <w:rFonts w:cs="Arial"/>
          <w:sz w:val="20"/>
        </w:rPr>
        <w:t>(Nombre y firma del representante legal)</w:t>
      </w:r>
    </w:p>
    <w:p w:rsidR="00827564" w:rsidRPr="0099364F" w:rsidRDefault="00827564" w:rsidP="00525FB9">
      <w:pPr>
        <w:pStyle w:val="Textosinformato"/>
        <w:ind w:left="851" w:hanging="851"/>
        <w:jc w:val="both"/>
        <w:rPr>
          <w:rFonts w:ascii="Arial" w:hAnsi="Arial" w:cs="Arial"/>
          <w:sz w:val="18"/>
          <w:szCs w:val="22"/>
        </w:rPr>
      </w:pPr>
      <w:r w:rsidRPr="0099364F">
        <w:rPr>
          <w:rFonts w:ascii="Arial" w:hAnsi="Arial" w:cs="Arial"/>
          <w:b/>
          <w:sz w:val="18"/>
          <w:szCs w:val="22"/>
          <w:u w:val="single"/>
        </w:rPr>
        <w:t>Nota:</w:t>
      </w:r>
      <w:r w:rsidRPr="0099364F">
        <w:rPr>
          <w:rFonts w:ascii="Arial" w:hAnsi="Arial" w:cs="Arial"/>
          <w:sz w:val="18"/>
          <w:szCs w:val="22"/>
        </w:rPr>
        <w:tab/>
        <w:t>El presente formato podrá ser reproducido por cada participante en el modo que estime conveniente, debiendo respetar su contenido, preferentemente, en el orden indicado.</w:t>
      </w:r>
    </w:p>
    <w:bookmarkEnd w:id="984"/>
    <w:bookmarkEnd w:id="985"/>
    <w:bookmarkEnd w:id="986"/>
    <w:bookmarkEnd w:id="987"/>
    <w:p w:rsidR="006E4618" w:rsidRPr="0099364F" w:rsidRDefault="006E4618" w:rsidP="006E4618">
      <w:pPr>
        <w:pStyle w:val="Ttulo1"/>
        <w:rPr>
          <w:rFonts w:cs="Arial"/>
          <w:color w:val="CC0066"/>
          <w:kern w:val="32"/>
          <w:sz w:val="32"/>
          <w:szCs w:val="32"/>
        </w:rPr>
      </w:pPr>
    </w:p>
    <w:p w:rsidR="006E4618" w:rsidRPr="0099364F" w:rsidRDefault="006E4618" w:rsidP="006E4618">
      <w:pPr>
        <w:pStyle w:val="Ttulo1"/>
        <w:rPr>
          <w:rFonts w:cs="Arial"/>
          <w:color w:val="CC0066"/>
          <w:kern w:val="32"/>
          <w:sz w:val="32"/>
          <w:szCs w:val="32"/>
        </w:rPr>
      </w:pPr>
      <w:bookmarkStart w:id="989" w:name="_Toc499053795"/>
      <w:bookmarkStart w:id="990" w:name="_Toc507676561"/>
      <w:r w:rsidRPr="0099364F">
        <w:rPr>
          <w:rFonts w:cs="Arial"/>
          <w:color w:val="CC0066"/>
          <w:kern w:val="32"/>
          <w:sz w:val="32"/>
          <w:szCs w:val="32"/>
        </w:rPr>
        <w:t>ANEXO 3 “A”</w:t>
      </w:r>
      <w:bookmarkEnd w:id="989"/>
      <w:bookmarkEnd w:id="990"/>
    </w:p>
    <w:p w:rsidR="006E4618" w:rsidRPr="0099364F" w:rsidRDefault="006E4618" w:rsidP="006E4618">
      <w:pPr>
        <w:shd w:val="clear" w:color="auto" w:fill="D9D9D9" w:themeFill="background1" w:themeFillShade="D9"/>
        <w:jc w:val="center"/>
        <w:rPr>
          <w:rFonts w:ascii="Arial" w:hAnsi="Arial" w:cs="Arial"/>
          <w:b/>
          <w:sz w:val="28"/>
        </w:rPr>
      </w:pPr>
      <w:r w:rsidRPr="0099364F">
        <w:rPr>
          <w:rFonts w:ascii="Arial" w:hAnsi="Arial" w:cs="Arial"/>
          <w:b/>
          <w:sz w:val="28"/>
        </w:rPr>
        <w:t>Manifestación de no encontrarse en alguno de los supuestos establecidos en los artículos 59 y 79 del REGLAMENTO</w:t>
      </w:r>
      <w:r w:rsidR="00ED6D16" w:rsidRPr="0099364F">
        <w:rPr>
          <w:rFonts w:ascii="Arial" w:hAnsi="Arial" w:cs="Arial"/>
        </w:rPr>
        <w:t xml:space="preserve"> </w:t>
      </w:r>
    </w:p>
    <w:p w:rsidR="006E4618" w:rsidRPr="0099364F" w:rsidRDefault="006E4618" w:rsidP="006E4618">
      <w:pPr>
        <w:pStyle w:val="Textosinformato"/>
        <w:ind w:right="281"/>
        <w:jc w:val="both"/>
        <w:rPr>
          <w:rFonts w:ascii="Arial" w:hAnsi="Arial" w:cs="Arial"/>
          <w:b/>
          <w:bCs/>
          <w:sz w:val="22"/>
          <w:szCs w:val="22"/>
        </w:rPr>
      </w:pPr>
    </w:p>
    <w:p w:rsidR="006E4618" w:rsidRPr="0099364F" w:rsidRDefault="006E4618" w:rsidP="006E4618">
      <w:pPr>
        <w:pStyle w:val="Textosinformato"/>
        <w:ind w:right="281"/>
        <w:jc w:val="both"/>
        <w:rPr>
          <w:rFonts w:ascii="Arial" w:hAnsi="Arial" w:cs="Arial"/>
          <w:b/>
          <w:bCs/>
          <w:sz w:val="22"/>
          <w:szCs w:val="22"/>
        </w:rPr>
      </w:pPr>
    </w:p>
    <w:p w:rsidR="00EC7EB5" w:rsidRPr="0099364F" w:rsidRDefault="00EC7EB5" w:rsidP="00EC7EB5">
      <w:pPr>
        <w:jc w:val="right"/>
        <w:rPr>
          <w:rFonts w:ascii="Arial" w:hAnsi="Arial" w:cs="Arial"/>
          <w:sz w:val="22"/>
          <w:szCs w:val="22"/>
        </w:rPr>
      </w:pPr>
      <w:r w:rsidRPr="0099364F">
        <w:rPr>
          <w:rFonts w:ascii="Arial" w:hAnsi="Arial" w:cs="Arial"/>
          <w:sz w:val="22"/>
          <w:szCs w:val="22"/>
        </w:rPr>
        <w:t xml:space="preserve">Ciudad de México, a ____ de _____________ </w:t>
      </w:r>
      <w:proofErr w:type="spellStart"/>
      <w:r w:rsidRPr="0099364F">
        <w:rPr>
          <w:rFonts w:ascii="Arial" w:hAnsi="Arial" w:cs="Arial"/>
          <w:sz w:val="22"/>
          <w:szCs w:val="22"/>
        </w:rPr>
        <w:t>de</w:t>
      </w:r>
      <w:proofErr w:type="spellEnd"/>
      <w:r w:rsidRPr="0099364F">
        <w:rPr>
          <w:rFonts w:ascii="Arial" w:hAnsi="Arial" w:cs="Arial"/>
          <w:sz w:val="22"/>
          <w:szCs w:val="22"/>
        </w:rPr>
        <w:t xml:space="preserve"> 201</w:t>
      </w:r>
      <w:r w:rsidR="0037500E" w:rsidRPr="0099364F">
        <w:rPr>
          <w:rFonts w:ascii="Arial" w:hAnsi="Arial" w:cs="Arial"/>
          <w:sz w:val="22"/>
          <w:szCs w:val="22"/>
        </w:rPr>
        <w:t>8</w:t>
      </w:r>
      <w:r w:rsidRPr="0099364F">
        <w:rPr>
          <w:rFonts w:ascii="Arial" w:hAnsi="Arial" w:cs="Arial"/>
          <w:sz w:val="22"/>
          <w:szCs w:val="22"/>
        </w:rPr>
        <w:t>.</w:t>
      </w:r>
    </w:p>
    <w:p w:rsidR="00EC7EB5" w:rsidRPr="0099364F" w:rsidRDefault="00EC7EB5" w:rsidP="00EC7EB5">
      <w:pPr>
        <w:pStyle w:val="Textosinformato"/>
        <w:ind w:right="281"/>
        <w:jc w:val="both"/>
        <w:rPr>
          <w:rFonts w:ascii="Arial" w:hAnsi="Arial" w:cs="Arial"/>
          <w:b/>
          <w:bCs/>
          <w:sz w:val="22"/>
          <w:szCs w:val="22"/>
        </w:rPr>
      </w:pPr>
    </w:p>
    <w:p w:rsidR="00EC7EB5" w:rsidRPr="0099364F" w:rsidRDefault="00EC7EB5" w:rsidP="00EC7EB5">
      <w:pPr>
        <w:pStyle w:val="Textosinformato"/>
        <w:ind w:right="281"/>
        <w:jc w:val="both"/>
        <w:rPr>
          <w:rFonts w:ascii="Arial" w:hAnsi="Arial" w:cs="Arial"/>
          <w:b/>
          <w:bCs/>
          <w:sz w:val="22"/>
          <w:szCs w:val="22"/>
        </w:rPr>
      </w:pPr>
    </w:p>
    <w:p w:rsidR="00EC7EB5" w:rsidRPr="0099364F" w:rsidRDefault="00EC7EB5" w:rsidP="00EC7EB5">
      <w:pPr>
        <w:jc w:val="both"/>
        <w:rPr>
          <w:rFonts w:ascii="Arial" w:hAnsi="Arial" w:cs="Arial"/>
          <w:b/>
          <w:sz w:val="22"/>
          <w:szCs w:val="22"/>
        </w:rPr>
      </w:pPr>
      <w:r w:rsidRPr="0099364F">
        <w:rPr>
          <w:rFonts w:ascii="Arial" w:hAnsi="Arial" w:cs="Arial"/>
          <w:b/>
          <w:sz w:val="22"/>
          <w:szCs w:val="22"/>
        </w:rPr>
        <w:t>C. DIRECTOR DE RECURSOS MATERIALES Y SERVICIOS</w:t>
      </w:r>
    </w:p>
    <w:p w:rsidR="00EC7EB5" w:rsidRPr="0099364F" w:rsidRDefault="00EC7EB5" w:rsidP="00EC7EB5">
      <w:pPr>
        <w:jc w:val="both"/>
        <w:rPr>
          <w:rFonts w:ascii="Arial" w:hAnsi="Arial" w:cs="Arial"/>
          <w:b/>
          <w:sz w:val="22"/>
          <w:szCs w:val="22"/>
        </w:rPr>
      </w:pPr>
      <w:r w:rsidRPr="0099364F">
        <w:rPr>
          <w:rFonts w:ascii="Arial" w:hAnsi="Arial" w:cs="Arial"/>
          <w:b/>
          <w:sz w:val="22"/>
          <w:szCs w:val="22"/>
        </w:rPr>
        <w:t>INSTITUTO NACIONAL ELECTORAL</w:t>
      </w:r>
    </w:p>
    <w:p w:rsidR="00EC7EB5" w:rsidRPr="0099364F" w:rsidRDefault="00EC7EB5" w:rsidP="00EC7EB5">
      <w:pPr>
        <w:pStyle w:val="Textoindependiente31"/>
        <w:rPr>
          <w:rFonts w:cs="Arial"/>
          <w:b/>
          <w:szCs w:val="22"/>
          <w:lang w:val="es-MX"/>
        </w:rPr>
      </w:pPr>
      <w:r w:rsidRPr="0099364F">
        <w:rPr>
          <w:rFonts w:cs="Arial"/>
          <w:b/>
          <w:szCs w:val="22"/>
          <w:lang w:val="es-MX"/>
        </w:rPr>
        <w:t xml:space="preserve">P R E S E N T E. </w:t>
      </w:r>
    </w:p>
    <w:p w:rsidR="00EC7EB5" w:rsidRPr="0099364F" w:rsidRDefault="00EC7EB5" w:rsidP="00EC7EB5">
      <w:pPr>
        <w:pStyle w:val="Textosinformato"/>
        <w:ind w:right="281"/>
        <w:jc w:val="both"/>
        <w:rPr>
          <w:rFonts w:ascii="Arial" w:hAnsi="Arial" w:cs="Arial"/>
          <w:bCs/>
          <w:sz w:val="22"/>
          <w:szCs w:val="22"/>
        </w:rPr>
      </w:pPr>
    </w:p>
    <w:p w:rsidR="00EC7EB5" w:rsidRPr="0099364F" w:rsidRDefault="00EC7EB5" w:rsidP="00EC7EB5">
      <w:pPr>
        <w:pStyle w:val="Textosinformato"/>
        <w:spacing w:line="360" w:lineRule="auto"/>
        <w:ind w:right="284"/>
        <w:jc w:val="both"/>
        <w:rPr>
          <w:rFonts w:ascii="Arial" w:hAnsi="Arial" w:cs="Arial"/>
          <w:bCs/>
        </w:rPr>
      </w:pPr>
      <w:r w:rsidRPr="0099364F">
        <w:rPr>
          <w:rFonts w:ascii="Arial" w:hAnsi="Arial" w:cs="Arial"/>
          <w:bCs/>
          <w:u w:val="single"/>
        </w:rPr>
        <w:t>[ nombre del LICITANTE o en nombre de la empresa ]</w:t>
      </w:r>
      <w:r w:rsidRPr="0099364F">
        <w:rPr>
          <w:rFonts w:ascii="Arial" w:hAnsi="Arial" w:cs="Arial"/>
          <w:bCs/>
        </w:rPr>
        <w:t xml:space="preserve">, manifiesto </w:t>
      </w:r>
      <w:r w:rsidRPr="0099364F">
        <w:rPr>
          <w:rFonts w:ascii="Arial" w:hAnsi="Arial" w:cs="Arial"/>
          <w:b/>
          <w:bCs/>
        </w:rPr>
        <w:t>bajo protesta de decir verdad</w:t>
      </w:r>
      <w:r w:rsidRPr="0099364F">
        <w:rPr>
          <w:rFonts w:ascii="Arial" w:hAnsi="Arial" w:cs="Arial"/>
          <w:bCs/>
        </w:rPr>
        <w:t xml:space="preserve">, que no participan en este procedimiento de </w:t>
      </w:r>
      <w:r w:rsidRPr="0099364F">
        <w:rPr>
          <w:rFonts w:ascii="Arial" w:hAnsi="Arial" w:cs="Arial"/>
          <w:szCs w:val="22"/>
        </w:rPr>
        <w:t xml:space="preserve">Invitación a Cuando Menos Tres Personas </w:t>
      </w:r>
      <w:r w:rsidR="003B2754" w:rsidRPr="0099364F">
        <w:rPr>
          <w:rFonts w:ascii="Arial" w:hAnsi="Arial" w:cs="Arial"/>
          <w:szCs w:val="22"/>
        </w:rPr>
        <w:t>Nacional</w:t>
      </w:r>
      <w:r w:rsidRPr="0099364F">
        <w:rPr>
          <w:rFonts w:ascii="Arial" w:hAnsi="Arial" w:cs="Arial"/>
        </w:rPr>
        <w:t xml:space="preserve"> </w:t>
      </w:r>
      <w:r w:rsidRPr="0099364F">
        <w:rPr>
          <w:rFonts w:ascii="Arial" w:hAnsi="Arial" w:cs="Arial"/>
          <w:bCs/>
        </w:rPr>
        <w:t>número</w:t>
      </w:r>
      <w:r w:rsidRPr="0099364F">
        <w:rPr>
          <w:rFonts w:ascii="Arial" w:hAnsi="Arial" w:cs="Arial"/>
        </w:rPr>
        <w:t xml:space="preserve"> [_____________________] para la adquisición de “</w:t>
      </w:r>
      <w:r w:rsidRPr="0099364F">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EC7EB5" w:rsidRPr="0099364F" w:rsidRDefault="00EC7EB5" w:rsidP="00EC7EB5">
      <w:pPr>
        <w:pStyle w:val="Textosinformato"/>
        <w:spacing w:line="360" w:lineRule="auto"/>
        <w:ind w:right="284"/>
        <w:jc w:val="both"/>
        <w:rPr>
          <w:rFonts w:ascii="Arial" w:hAnsi="Arial" w:cs="Arial"/>
          <w:szCs w:val="22"/>
        </w:rPr>
      </w:pPr>
    </w:p>
    <w:p w:rsidR="00EC7EB5" w:rsidRPr="0099364F" w:rsidRDefault="00EC7EB5" w:rsidP="00EC7EB5">
      <w:pPr>
        <w:tabs>
          <w:tab w:val="left" w:pos="5103"/>
          <w:tab w:val="left" w:pos="7655"/>
        </w:tabs>
        <w:jc w:val="center"/>
        <w:rPr>
          <w:rFonts w:ascii="Arial" w:hAnsi="Arial" w:cs="Arial"/>
          <w:sz w:val="22"/>
          <w:szCs w:val="22"/>
        </w:rPr>
      </w:pPr>
    </w:p>
    <w:p w:rsidR="00EC7EB5" w:rsidRPr="0099364F" w:rsidRDefault="00EC7EB5" w:rsidP="00EC7EB5">
      <w:pPr>
        <w:tabs>
          <w:tab w:val="left" w:pos="5103"/>
          <w:tab w:val="left" w:pos="7655"/>
        </w:tabs>
        <w:jc w:val="center"/>
        <w:rPr>
          <w:rFonts w:ascii="Arial" w:hAnsi="Arial" w:cs="Arial"/>
          <w:sz w:val="22"/>
          <w:szCs w:val="22"/>
        </w:rPr>
      </w:pPr>
    </w:p>
    <w:p w:rsidR="00EC7EB5" w:rsidRPr="0099364F" w:rsidRDefault="00EC7EB5" w:rsidP="00EC7EB5">
      <w:pPr>
        <w:tabs>
          <w:tab w:val="left" w:pos="5103"/>
          <w:tab w:val="left" w:pos="7655"/>
        </w:tabs>
        <w:jc w:val="center"/>
        <w:rPr>
          <w:rFonts w:ascii="Arial" w:hAnsi="Arial" w:cs="Arial"/>
          <w:sz w:val="22"/>
          <w:szCs w:val="22"/>
        </w:rPr>
      </w:pPr>
      <w:r w:rsidRPr="0099364F">
        <w:rPr>
          <w:rFonts w:ascii="Arial" w:hAnsi="Arial" w:cs="Arial"/>
          <w:sz w:val="22"/>
          <w:szCs w:val="22"/>
        </w:rPr>
        <w:t>___________________________</w:t>
      </w:r>
    </w:p>
    <w:p w:rsidR="00EC7EB5" w:rsidRPr="0099364F" w:rsidRDefault="00EC7EB5" w:rsidP="00EC7EB5">
      <w:pPr>
        <w:tabs>
          <w:tab w:val="left" w:pos="5103"/>
          <w:tab w:val="left" w:pos="7655"/>
        </w:tabs>
        <w:jc w:val="center"/>
        <w:rPr>
          <w:rFonts w:ascii="Arial" w:hAnsi="Arial" w:cs="Arial"/>
        </w:rPr>
      </w:pPr>
      <w:r w:rsidRPr="0099364F">
        <w:rPr>
          <w:rFonts w:ascii="Arial" w:hAnsi="Arial" w:cs="Arial"/>
        </w:rPr>
        <w:t>Protesto lo necesario</w:t>
      </w:r>
    </w:p>
    <w:p w:rsidR="00EC7EB5" w:rsidRPr="0099364F" w:rsidRDefault="00EC7EB5" w:rsidP="00EC7EB5">
      <w:pPr>
        <w:pStyle w:val="Textoindependiente"/>
        <w:jc w:val="center"/>
        <w:rPr>
          <w:rFonts w:cs="Arial"/>
          <w:b/>
          <w:bCs/>
          <w:sz w:val="20"/>
        </w:rPr>
      </w:pPr>
      <w:r w:rsidRPr="0099364F">
        <w:rPr>
          <w:rFonts w:cs="Arial"/>
          <w:sz w:val="20"/>
        </w:rPr>
        <w:t>(Nombre y firma del representante legal)</w:t>
      </w:r>
    </w:p>
    <w:p w:rsidR="006E4618" w:rsidRPr="0099364F" w:rsidRDefault="006E4618" w:rsidP="006E4618">
      <w:pPr>
        <w:pStyle w:val="Textoindependiente"/>
        <w:jc w:val="center"/>
        <w:rPr>
          <w:rFonts w:cs="Arial"/>
          <w:b/>
          <w:bCs/>
          <w:sz w:val="20"/>
        </w:rPr>
      </w:pPr>
    </w:p>
    <w:p w:rsidR="006E4618" w:rsidRPr="0099364F" w:rsidRDefault="006E4618" w:rsidP="006E4618">
      <w:pPr>
        <w:pStyle w:val="Textosinformato"/>
        <w:ind w:right="281"/>
        <w:jc w:val="both"/>
        <w:rPr>
          <w:rFonts w:ascii="Arial" w:hAnsi="Arial" w:cs="Arial"/>
          <w:b/>
          <w:bCs/>
          <w:sz w:val="22"/>
          <w:szCs w:val="22"/>
        </w:rPr>
      </w:pPr>
    </w:p>
    <w:p w:rsidR="006E4618" w:rsidRPr="0099364F" w:rsidRDefault="006E4618" w:rsidP="006E4618">
      <w:pPr>
        <w:rPr>
          <w:rFonts w:ascii="Arial" w:hAnsi="Arial" w:cs="Arial"/>
          <w:b/>
          <w:sz w:val="22"/>
          <w:szCs w:val="22"/>
        </w:rPr>
      </w:pPr>
    </w:p>
    <w:p w:rsidR="006E4618" w:rsidRPr="0099364F" w:rsidRDefault="006E4618" w:rsidP="006E4618">
      <w:pPr>
        <w:jc w:val="center"/>
        <w:rPr>
          <w:rFonts w:ascii="Arial" w:hAnsi="Arial" w:cs="Arial"/>
          <w:sz w:val="22"/>
          <w:szCs w:val="22"/>
        </w:rPr>
        <w:sectPr w:rsidR="006E4618" w:rsidRPr="0099364F" w:rsidSect="00972331">
          <w:headerReference w:type="default" r:id="rId27"/>
          <w:footerReference w:type="default" r:id="rId28"/>
          <w:headerReference w:type="first" r:id="rId29"/>
          <w:footerReference w:type="first" r:id="rId30"/>
          <w:pgSz w:w="12242" w:h="15842" w:code="1"/>
          <w:pgMar w:top="1701" w:right="1752" w:bottom="709" w:left="1701" w:header="851" w:footer="441" w:gutter="0"/>
          <w:cols w:space="708"/>
          <w:docGrid w:linePitch="360"/>
        </w:sectPr>
      </w:pPr>
    </w:p>
    <w:p w:rsidR="006E4618" w:rsidRPr="0099364F" w:rsidRDefault="006E4618" w:rsidP="006E4618">
      <w:pPr>
        <w:pStyle w:val="Ttulo1"/>
        <w:rPr>
          <w:rFonts w:cs="Arial"/>
          <w:color w:val="CC0066"/>
          <w:kern w:val="32"/>
          <w:sz w:val="32"/>
          <w:szCs w:val="32"/>
        </w:rPr>
      </w:pPr>
    </w:p>
    <w:p w:rsidR="006E4618" w:rsidRPr="0099364F" w:rsidRDefault="006E4618" w:rsidP="006E4618">
      <w:pPr>
        <w:pStyle w:val="Ttulo1"/>
        <w:rPr>
          <w:rFonts w:cs="Arial"/>
          <w:color w:val="CC0066"/>
          <w:kern w:val="32"/>
          <w:sz w:val="32"/>
          <w:szCs w:val="32"/>
        </w:rPr>
      </w:pPr>
      <w:bookmarkStart w:id="991" w:name="_Toc499053796"/>
      <w:bookmarkStart w:id="992" w:name="_Toc507676562"/>
      <w:r w:rsidRPr="0099364F">
        <w:rPr>
          <w:rFonts w:cs="Arial"/>
          <w:color w:val="CC0066"/>
          <w:kern w:val="32"/>
          <w:sz w:val="32"/>
          <w:szCs w:val="32"/>
        </w:rPr>
        <w:t>ANEXO 3 “B”</w:t>
      </w:r>
      <w:bookmarkEnd w:id="991"/>
      <w:bookmarkEnd w:id="992"/>
    </w:p>
    <w:p w:rsidR="006E4618" w:rsidRPr="0099364F" w:rsidRDefault="006E4618" w:rsidP="006E4618">
      <w:pPr>
        <w:shd w:val="clear" w:color="auto" w:fill="D9D9D9" w:themeFill="background1" w:themeFillShade="D9"/>
        <w:jc w:val="center"/>
        <w:rPr>
          <w:rFonts w:ascii="Arial" w:hAnsi="Arial" w:cs="Arial"/>
          <w:b/>
          <w:sz w:val="28"/>
        </w:rPr>
      </w:pPr>
      <w:r w:rsidRPr="0099364F">
        <w:rPr>
          <w:rFonts w:ascii="Arial" w:hAnsi="Arial" w:cs="Arial"/>
          <w:b/>
          <w:sz w:val="28"/>
        </w:rPr>
        <w:t>Manifestación de estar al corriente en el pago de las obligaciones fiscales y en materia de seguridad social</w:t>
      </w:r>
    </w:p>
    <w:p w:rsidR="006E4618" w:rsidRPr="0099364F" w:rsidRDefault="006E4618" w:rsidP="006E4618">
      <w:pPr>
        <w:pStyle w:val="Textosinformato"/>
        <w:ind w:right="281"/>
        <w:jc w:val="both"/>
        <w:rPr>
          <w:rFonts w:ascii="Arial" w:hAnsi="Arial" w:cs="Arial"/>
          <w:b/>
          <w:bCs/>
          <w:sz w:val="22"/>
          <w:szCs w:val="22"/>
        </w:rPr>
      </w:pPr>
    </w:p>
    <w:p w:rsidR="006E4618" w:rsidRPr="0099364F" w:rsidRDefault="006E4618" w:rsidP="006E4618">
      <w:pPr>
        <w:pStyle w:val="Textosinformato"/>
        <w:ind w:right="281"/>
        <w:jc w:val="both"/>
        <w:rPr>
          <w:rFonts w:ascii="Arial" w:hAnsi="Arial" w:cs="Arial"/>
          <w:b/>
          <w:bCs/>
          <w:sz w:val="22"/>
          <w:szCs w:val="22"/>
        </w:rPr>
      </w:pPr>
    </w:p>
    <w:p w:rsidR="006E4618" w:rsidRPr="0099364F" w:rsidRDefault="006E4618" w:rsidP="006E4618">
      <w:pPr>
        <w:jc w:val="right"/>
        <w:rPr>
          <w:rFonts w:ascii="Arial" w:hAnsi="Arial" w:cs="Arial"/>
          <w:sz w:val="22"/>
          <w:szCs w:val="22"/>
        </w:rPr>
      </w:pPr>
      <w:r w:rsidRPr="0099364F">
        <w:rPr>
          <w:rFonts w:ascii="Arial" w:hAnsi="Arial" w:cs="Arial"/>
          <w:sz w:val="22"/>
          <w:szCs w:val="22"/>
        </w:rPr>
        <w:t xml:space="preserve">Ciudad de México, a ____ de _____________ </w:t>
      </w:r>
      <w:proofErr w:type="spellStart"/>
      <w:r w:rsidRPr="0099364F">
        <w:rPr>
          <w:rFonts w:ascii="Arial" w:hAnsi="Arial" w:cs="Arial"/>
          <w:sz w:val="22"/>
          <w:szCs w:val="22"/>
        </w:rPr>
        <w:t>de</w:t>
      </w:r>
      <w:proofErr w:type="spellEnd"/>
      <w:r w:rsidRPr="0099364F">
        <w:rPr>
          <w:rFonts w:ascii="Arial" w:hAnsi="Arial" w:cs="Arial"/>
          <w:sz w:val="22"/>
          <w:szCs w:val="22"/>
        </w:rPr>
        <w:t xml:space="preserve"> 201</w:t>
      </w:r>
      <w:r w:rsidR="001312B5" w:rsidRPr="0099364F">
        <w:rPr>
          <w:rFonts w:ascii="Arial" w:hAnsi="Arial" w:cs="Arial"/>
          <w:sz w:val="22"/>
          <w:szCs w:val="22"/>
        </w:rPr>
        <w:t>8</w:t>
      </w:r>
      <w:r w:rsidRPr="0099364F">
        <w:rPr>
          <w:rFonts w:ascii="Arial" w:hAnsi="Arial" w:cs="Arial"/>
          <w:sz w:val="22"/>
          <w:szCs w:val="22"/>
        </w:rPr>
        <w:t>.</w:t>
      </w:r>
    </w:p>
    <w:p w:rsidR="006E4618" w:rsidRPr="0099364F" w:rsidRDefault="006E4618" w:rsidP="006E4618">
      <w:pPr>
        <w:pStyle w:val="Textosinformato"/>
        <w:ind w:right="281"/>
        <w:jc w:val="both"/>
        <w:rPr>
          <w:rFonts w:ascii="Arial" w:hAnsi="Arial" w:cs="Arial"/>
          <w:b/>
          <w:bCs/>
          <w:sz w:val="22"/>
          <w:szCs w:val="22"/>
        </w:rPr>
      </w:pPr>
    </w:p>
    <w:p w:rsidR="006E4618" w:rsidRPr="0099364F" w:rsidRDefault="006E4618" w:rsidP="006E4618">
      <w:pPr>
        <w:pStyle w:val="Textosinformato"/>
        <w:ind w:right="281"/>
        <w:jc w:val="both"/>
        <w:rPr>
          <w:rFonts w:ascii="Arial" w:hAnsi="Arial" w:cs="Arial"/>
          <w:b/>
          <w:bCs/>
          <w:sz w:val="22"/>
          <w:szCs w:val="22"/>
        </w:rPr>
      </w:pPr>
    </w:p>
    <w:p w:rsidR="006E4618" w:rsidRPr="0099364F" w:rsidRDefault="006E4618" w:rsidP="006E4618">
      <w:pPr>
        <w:jc w:val="both"/>
        <w:rPr>
          <w:rFonts w:ascii="Arial" w:hAnsi="Arial" w:cs="Arial"/>
          <w:b/>
          <w:sz w:val="22"/>
          <w:szCs w:val="22"/>
        </w:rPr>
      </w:pPr>
      <w:r w:rsidRPr="0099364F">
        <w:rPr>
          <w:rFonts w:ascii="Arial" w:hAnsi="Arial" w:cs="Arial"/>
          <w:b/>
          <w:sz w:val="22"/>
          <w:szCs w:val="22"/>
        </w:rPr>
        <w:t>C. DIRECTOR DE RECURSOS MATERIALES Y SERVICIOS</w:t>
      </w:r>
    </w:p>
    <w:p w:rsidR="006E4618" w:rsidRPr="0099364F" w:rsidRDefault="006E4618" w:rsidP="006E4618">
      <w:pPr>
        <w:jc w:val="both"/>
        <w:rPr>
          <w:rFonts w:ascii="Arial" w:hAnsi="Arial" w:cs="Arial"/>
          <w:b/>
          <w:sz w:val="22"/>
          <w:szCs w:val="22"/>
        </w:rPr>
      </w:pPr>
      <w:r w:rsidRPr="0099364F">
        <w:rPr>
          <w:rFonts w:ascii="Arial" w:hAnsi="Arial" w:cs="Arial"/>
          <w:b/>
          <w:sz w:val="22"/>
          <w:szCs w:val="22"/>
        </w:rPr>
        <w:t>INSTITUTO NACIONAL ELECTORAL</w:t>
      </w:r>
    </w:p>
    <w:p w:rsidR="006E4618" w:rsidRPr="0099364F" w:rsidRDefault="006E4618" w:rsidP="006E4618">
      <w:pPr>
        <w:pStyle w:val="Textoindependiente31"/>
        <w:rPr>
          <w:rFonts w:cs="Arial"/>
          <w:b/>
          <w:szCs w:val="22"/>
          <w:lang w:val="es-MX"/>
        </w:rPr>
      </w:pPr>
      <w:r w:rsidRPr="0099364F">
        <w:rPr>
          <w:rFonts w:cs="Arial"/>
          <w:b/>
          <w:szCs w:val="22"/>
          <w:lang w:val="es-MX"/>
        </w:rPr>
        <w:t xml:space="preserve">P R E S E N T E. </w:t>
      </w:r>
    </w:p>
    <w:p w:rsidR="006E4618" w:rsidRPr="0099364F" w:rsidRDefault="006E4618" w:rsidP="006E4618">
      <w:pPr>
        <w:pStyle w:val="Textosinformato"/>
        <w:ind w:right="281"/>
        <w:jc w:val="both"/>
        <w:rPr>
          <w:rFonts w:ascii="Arial" w:hAnsi="Arial" w:cs="Arial"/>
          <w:bCs/>
          <w:sz w:val="22"/>
          <w:szCs w:val="22"/>
        </w:rPr>
      </w:pPr>
    </w:p>
    <w:p w:rsidR="006E4618" w:rsidRPr="0099364F" w:rsidRDefault="006E4618" w:rsidP="006E4618">
      <w:pPr>
        <w:pStyle w:val="Textosinformato"/>
        <w:spacing w:line="360" w:lineRule="auto"/>
        <w:ind w:right="284"/>
        <w:jc w:val="both"/>
        <w:rPr>
          <w:rFonts w:ascii="Arial" w:hAnsi="Arial" w:cs="Arial"/>
          <w:bCs/>
        </w:rPr>
      </w:pPr>
      <w:r w:rsidRPr="0099364F">
        <w:rPr>
          <w:rFonts w:ascii="Arial" w:hAnsi="Arial" w:cs="Arial"/>
          <w:bCs/>
        </w:rPr>
        <w:t>Con fundamento</w:t>
      </w:r>
      <w:r w:rsidRPr="0099364F">
        <w:rPr>
          <w:rFonts w:ascii="Arial" w:hAnsi="Arial" w:cs="Arial"/>
          <w:b/>
          <w:sz w:val="28"/>
        </w:rPr>
        <w:t xml:space="preserve"> </w:t>
      </w:r>
      <w:r w:rsidRPr="0099364F">
        <w:rPr>
          <w:rFonts w:ascii="Arial" w:hAnsi="Arial" w:cs="Arial"/>
          <w:bCs/>
        </w:rPr>
        <w:t>en el artículo 36, fracción VIII del REGLAMENTO,</w:t>
      </w:r>
      <w:r w:rsidRPr="0099364F">
        <w:rPr>
          <w:rFonts w:ascii="Arial" w:hAnsi="Arial" w:cs="Arial"/>
          <w:bCs/>
          <w:u w:val="single"/>
        </w:rPr>
        <w:t xml:space="preserve"> </w:t>
      </w:r>
      <w:r w:rsidR="003E63D5" w:rsidRPr="0099364F">
        <w:rPr>
          <w:rFonts w:ascii="Arial" w:hAnsi="Arial" w:cs="Arial"/>
          <w:bCs/>
          <w:u w:val="single"/>
        </w:rPr>
        <w:t>[nombre</w:t>
      </w:r>
      <w:r w:rsidRPr="0099364F">
        <w:rPr>
          <w:rFonts w:ascii="Arial" w:hAnsi="Arial" w:cs="Arial"/>
          <w:bCs/>
          <w:u w:val="single"/>
        </w:rPr>
        <w:t xml:space="preserve"> del LICITANTE o en nombre de la </w:t>
      </w:r>
      <w:r w:rsidR="003E63D5" w:rsidRPr="0099364F">
        <w:rPr>
          <w:rFonts w:ascii="Arial" w:hAnsi="Arial" w:cs="Arial"/>
          <w:bCs/>
          <w:u w:val="single"/>
        </w:rPr>
        <w:t>empresa]</w:t>
      </w:r>
      <w:r w:rsidRPr="0099364F">
        <w:rPr>
          <w:rFonts w:ascii="Arial" w:hAnsi="Arial" w:cs="Arial"/>
          <w:bCs/>
        </w:rPr>
        <w:t xml:space="preserve">, manifiesto </w:t>
      </w:r>
      <w:r w:rsidRPr="0099364F">
        <w:rPr>
          <w:rFonts w:ascii="Arial" w:hAnsi="Arial" w:cs="Arial"/>
          <w:b/>
          <w:bCs/>
        </w:rPr>
        <w:t>bajo protesta de decir verdad</w:t>
      </w:r>
      <w:r w:rsidRPr="0099364F">
        <w:rPr>
          <w:rFonts w:ascii="Arial" w:hAnsi="Arial" w:cs="Arial"/>
          <w:bCs/>
        </w:rPr>
        <w:t xml:space="preserve">, que </w:t>
      </w:r>
      <w:r w:rsidRPr="0099364F">
        <w:rPr>
          <w:rFonts w:ascii="Arial" w:hAnsi="Arial" w:cs="Arial"/>
          <w:bCs/>
          <w:u w:val="single"/>
        </w:rPr>
        <w:t>[nombre del LICITANTE o en nombre de la empresa]</w:t>
      </w:r>
      <w:r w:rsidRPr="0099364F">
        <w:rPr>
          <w:rFonts w:ascii="Arial" w:hAnsi="Arial" w:cs="Arial"/>
          <w:bCs/>
        </w:rPr>
        <w:t xml:space="preserve">, se encuentra al corriente en el pago de sus obligaciones fiscales y en materia de seguridad social, en términos de lo estipulado en el artículo 32-D del Código Fiscal de la Federación y, en su caso, de la Resolución Miscelánea Fiscal Vigente. </w:t>
      </w:r>
    </w:p>
    <w:p w:rsidR="006E4618" w:rsidRPr="0099364F" w:rsidRDefault="006E4618" w:rsidP="006E4618">
      <w:pPr>
        <w:pStyle w:val="Textosinformato"/>
        <w:spacing w:line="360" w:lineRule="auto"/>
        <w:ind w:right="284"/>
        <w:jc w:val="both"/>
        <w:rPr>
          <w:rFonts w:ascii="Arial" w:hAnsi="Arial" w:cs="Arial"/>
          <w:bCs/>
        </w:rPr>
      </w:pPr>
    </w:p>
    <w:p w:rsidR="006E4618" w:rsidRPr="0099364F" w:rsidRDefault="006E4618" w:rsidP="006E4618">
      <w:pPr>
        <w:tabs>
          <w:tab w:val="left" w:pos="5103"/>
          <w:tab w:val="left" w:pos="7655"/>
        </w:tabs>
        <w:jc w:val="center"/>
        <w:rPr>
          <w:rFonts w:ascii="Arial" w:hAnsi="Arial" w:cs="Arial"/>
          <w:sz w:val="22"/>
          <w:szCs w:val="22"/>
        </w:rPr>
      </w:pPr>
    </w:p>
    <w:p w:rsidR="006E4618" w:rsidRPr="0099364F" w:rsidRDefault="006E4618" w:rsidP="006E4618">
      <w:pPr>
        <w:tabs>
          <w:tab w:val="left" w:pos="5103"/>
          <w:tab w:val="left" w:pos="7655"/>
        </w:tabs>
        <w:jc w:val="center"/>
        <w:rPr>
          <w:rFonts w:ascii="Arial" w:hAnsi="Arial" w:cs="Arial"/>
          <w:sz w:val="22"/>
          <w:szCs w:val="22"/>
        </w:rPr>
      </w:pPr>
    </w:p>
    <w:p w:rsidR="006E4618" w:rsidRPr="0099364F" w:rsidRDefault="006E4618" w:rsidP="006E4618">
      <w:pPr>
        <w:tabs>
          <w:tab w:val="left" w:pos="5103"/>
          <w:tab w:val="left" w:pos="7655"/>
        </w:tabs>
        <w:jc w:val="center"/>
        <w:rPr>
          <w:rFonts w:ascii="Arial" w:hAnsi="Arial" w:cs="Arial"/>
          <w:sz w:val="22"/>
          <w:szCs w:val="22"/>
        </w:rPr>
      </w:pPr>
      <w:r w:rsidRPr="0099364F">
        <w:rPr>
          <w:rFonts w:ascii="Arial" w:hAnsi="Arial" w:cs="Arial"/>
          <w:sz w:val="22"/>
          <w:szCs w:val="22"/>
        </w:rPr>
        <w:t>___________________________</w:t>
      </w:r>
    </w:p>
    <w:p w:rsidR="006E4618" w:rsidRPr="0099364F" w:rsidRDefault="006E4618" w:rsidP="006E4618">
      <w:pPr>
        <w:tabs>
          <w:tab w:val="left" w:pos="5103"/>
          <w:tab w:val="left" w:pos="7655"/>
        </w:tabs>
        <w:jc w:val="center"/>
        <w:rPr>
          <w:rFonts w:ascii="Arial" w:hAnsi="Arial" w:cs="Arial"/>
        </w:rPr>
      </w:pPr>
      <w:r w:rsidRPr="0099364F">
        <w:rPr>
          <w:rFonts w:ascii="Arial" w:hAnsi="Arial" w:cs="Arial"/>
        </w:rPr>
        <w:t>Protesto lo necesario</w:t>
      </w:r>
    </w:p>
    <w:p w:rsidR="006E4618" w:rsidRPr="0099364F" w:rsidRDefault="006E4618" w:rsidP="006E4618">
      <w:pPr>
        <w:pStyle w:val="Textoindependiente"/>
        <w:jc w:val="center"/>
        <w:rPr>
          <w:rFonts w:cs="Arial"/>
          <w:b/>
          <w:bCs/>
          <w:sz w:val="20"/>
        </w:rPr>
      </w:pPr>
      <w:r w:rsidRPr="0099364F">
        <w:rPr>
          <w:rFonts w:cs="Arial"/>
          <w:sz w:val="20"/>
        </w:rPr>
        <w:t>(Nombre y firma del representante legal)</w:t>
      </w:r>
    </w:p>
    <w:p w:rsidR="006E4618" w:rsidRPr="0099364F" w:rsidRDefault="006E4618" w:rsidP="006E4618">
      <w:pPr>
        <w:pStyle w:val="Textosinformato"/>
        <w:ind w:right="281"/>
        <w:jc w:val="both"/>
        <w:rPr>
          <w:rFonts w:ascii="Arial" w:hAnsi="Arial" w:cs="Arial"/>
          <w:b/>
          <w:bCs/>
          <w:sz w:val="22"/>
          <w:szCs w:val="22"/>
        </w:rPr>
      </w:pPr>
    </w:p>
    <w:p w:rsidR="006E4618" w:rsidRPr="0099364F" w:rsidRDefault="006E4618">
      <w:pPr>
        <w:rPr>
          <w:rFonts w:ascii="Arial" w:hAnsi="Arial" w:cs="Arial"/>
          <w:b/>
          <w:sz w:val="22"/>
          <w:szCs w:val="22"/>
        </w:rPr>
      </w:pPr>
      <w:r w:rsidRPr="0099364F">
        <w:rPr>
          <w:rFonts w:ascii="Arial" w:hAnsi="Arial" w:cs="Arial"/>
          <w:b/>
          <w:sz w:val="22"/>
          <w:szCs w:val="22"/>
        </w:rPr>
        <w:br w:type="page"/>
      </w:r>
    </w:p>
    <w:p w:rsidR="00F70FCA" w:rsidRPr="0099364F" w:rsidRDefault="00F70FCA" w:rsidP="00F70FCA">
      <w:pPr>
        <w:rPr>
          <w:rFonts w:ascii="Arial" w:hAnsi="Arial" w:cs="Arial"/>
          <w:b/>
          <w:sz w:val="22"/>
          <w:szCs w:val="22"/>
        </w:rPr>
      </w:pPr>
    </w:p>
    <w:p w:rsidR="00EC7EB5" w:rsidRPr="0099364F" w:rsidRDefault="00EC7EB5" w:rsidP="00EC7EB5">
      <w:pPr>
        <w:pStyle w:val="Ttulo1"/>
        <w:rPr>
          <w:rFonts w:cs="Arial"/>
          <w:color w:val="CC0066"/>
          <w:kern w:val="32"/>
          <w:sz w:val="32"/>
          <w:szCs w:val="32"/>
        </w:rPr>
      </w:pPr>
      <w:bookmarkStart w:id="993" w:name="_Toc499053797"/>
      <w:bookmarkStart w:id="994" w:name="_Toc507676563"/>
      <w:bookmarkStart w:id="995" w:name="_Toc309618102"/>
      <w:bookmarkStart w:id="996" w:name="_Toc314085351"/>
      <w:bookmarkStart w:id="997" w:name="_Toc314094172"/>
      <w:bookmarkStart w:id="998" w:name="_Toc289064608"/>
      <w:bookmarkStart w:id="999" w:name="_Toc311547465"/>
      <w:r w:rsidRPr="0099364F">
        <w:rPr>
          <w:rFonts w:cs="Arial"/>
          <w:color w:val="CC0066"/>
          <w:kern w:val="32"/>
          <w:sz w:val="32"/>
          <w:szCs w:val="32"/>
        </w:rPr>
        <w:t>ANEXO 3 “C”</w:t>
      </w:r>
      <w:bookmarkEnd w:id="993"/>
      <w:bookmarkEnd w:id="994"/>
    </w:p>
    <w:p w:rsidR="00EC7EB5" w:rsidRPr="0099364F" w:rsidRDefault="00EC7EB5" w:rsidP="00EC7EB5">
      <w:pPr>
        <w:rPr>
          <w:rFonts w:ascii="Arial" w:hAnsi="Arial" w:cs="Arial"/>
          <w:lang w:val="es-ES"/>
        </w:rPr>
      </w:pPr>
    </w:p>
    <w:p w:rsidR="00EC7EB5" w:rsidRPr="0099364F" w:rsidRDefault="00EC7EB5" w:rsidP="00EC7EB5">
      <w:pPr>
        <w:shd w:val="clear" w:color="auto" w:fill="D9D9D9" w:themeFill="background1" w:themeFillShade="D9"/>
        <w:jc w:val="center"/>
        <w:rPr>
          <w:rFonts w:ascii="Arial" w:hAnsi="Arial" w:cs="Arial"/>
          <w:b/>
          <w:sz w:val="28"/>
        </w:rPr>
      </w:pPr>
      <w:r w:rsidRPr="0099364F">
        <w:rPr>
          <w:rFonts w:ascii="Arial" w:hAnsi="Arial" w:cs="Arial"/>
          <w:b/>
          <w:sz w:val="28"/>
        </w:rPr>
        <w:t>Manifestación de no encontrarse en alguno de los supuestos establecidos en el artículo 49 fracción IX de la Ley General de Responsabilidades Administrativas.</w:t>
      </w:r>
    </w:p>
    <w:p w:rsidR="00EC7EB5" w:rsidRPr="0099364F" w:rsidRDefault="00EC7EB5" w:rsidP="00EC7EB5">
      <w:pPr>
        <w:pStyle w:val="Textosinformato"/>
        <w:ind w:right="281"/>
        <w:jc w:val="both"/>
        <w:rPr>
          <w:rFonts w:ascii="Arial" w:hAnsi="Arial" w:cs="Arial"/>
          <w:b/>
          <w:bCs/>
          <w:sz w:val="22"/>
          <w:szCs w:val="22"/>
        </w:rPr>
      </w:pPr>
    </w:p>
    <w:p w:rsidR="00EC7EB5" w:rsidRPr="0099364F" w:rsidRDefault="00EC7EB5" w:rsidP="00EC7EB5">
      <w:pPr>
        <w:pStyle w:val="Textosinformato"/>
        <w:ind w:right="281"/>
        <w:jc w:val="both"/>
        <w:rPr>
          <w:rFonts w:ascii="Arial" w:hAnsi="Arial" w:cs="Arial"/>
          <w:b/>
          <w:bCs/>
          <w:sz w:val="22"/>
          <w:szCs w:val="22"/>
        </w:rPr>
      </w:pPr>
    </w:p>
    <w:p w:rsidR="00EC7EB5" w:rsidRPr="0099364F" w:rsidRDefault="00EC7EB5" w:rsidP="00EC7EB5">
      <w:pPr>
        <w:jc w:val="right"/>
        <w:rPr>
          <w:rFonts w:ascii="Arial" w:hAnsi="Arial" w:cs="Arial"/>
          <w:sz w:val="22"/>
          <w:szCs w:val="22"/>
        </w:rPr>
      </w:pPr>
      <w:r w:rsidRPr="0099364F">
        <w:rPr>
          <w:rFonts w:ascii="Arial" w:hAnsi="Arial" w:cs="Arial"/>
          <w:sz w:val="22"/>
          <w:szCs w:val="22"/>
        </w:rPr>
        <w:t xml:space="preserve">Ciudad de México, a ____ de _____________ </w:t>
      </w:r>
      <w:proofErr w:type="spellStart"/>
      <w:r w:rsidRPr="0099364F">
        <w:rPr>
          <w:rFonts w:ascii="Arial" w:hAnsi="Arial" w:cs="Arial"/>
          <w:sz w:val="22"/>
          <w:szCs w:val="22"/>
        </w:rPr>
        <w:t>de</w:t>
      </w:r>
      <w:proofErr w:type="spellEnd"/>
      <w:r w:rsidRPr="0099364F">
        <w:rPr>
          <w:rFonts w:ascii="Arial" w:hAnsi="Arial" w:cs="Arial"/>
          <w:sz w:val="22"/>
          <w:szCs w:val="22"/>
        </w:rPr>
        <w:t xml:space="preserve"> 201</w:t>
      </w:r>
      <w:r w:rsidR="001312B5" w:rsidRPr="0099364F">
        <w:rPr>
          <w:rFonts w:ascii="Arial" w:hAnsi="Arial" w:cs="Arial"/>
          <w:sz w:val="22"/>
          <w:szCs w:val="22"/>
        </w:rPr>
        <w:t>8</w:t>
      </w:r>
      <w:r w:rsidRPr="0099364F">
        <w:rPr>
          <w:rFonts w:ascii="Arial" w:hAnsi="Arial" w:cs="Arial"/>
          <w:sz w:val="22"/>
          <w:szCs w:val="22"/>
        </w:rPr>
        <w:t>.</w:t>
      </w:r>
    </w:p>
    <w:p w:rsidR="00EC7EB5" w:rsidRPr="0099364F" w:rsidRDefault="00EC7EB5" w:rsidP="00EC7EB5">
      <w:pPr>
        <w:pStyle w:val="Textosinformato"/>
        <w:ind w:right="281"/>
        <w:jc w:val="both"/>
        <w:rPr>
          <w:rFonts w:ascii="Arial" w:hAnsi="Arial" w:cs="Arial"/>
          <w:b/>
          <w:bCs/>
          <w:sz w:val="22"/>
          <w:szCs w:val="22"/>
        </w:rPr>
      </w:pPr>
    </w:p>
    <w:p w:rsidR="00EC7EB5" w:rsidRPr="0099364F" w:rsidRDefault="00EC7EB5" w:rsidP="00EC7EB5">
      <w:pPr>
        <w:pStyle w:val="Textosinformato"/>
        <w:ind w:right="281"/>
        <w:jc w:val="both"/>
        <w:rPr>
          <w:rFonts w:ascii="Arial" w:hAnsi="Arial" w:cs="Arial"/>
          <w:b/>
          <w:bCs/>
          <w:sz w:val="22"/>
          <w:szCs w:val="22"/>
        </w:rPr>
      </w:pPr>
    </w:p>
    <w:p w:rsidR="00EC7EB5" w:rsidRPr="0099364F" w:rsidRDefault="00EC7EB5" w:rsidP="00EC7EB5">
      <w:pPr>
        <w:jc w:val="both"/>
        <w:rPr>
          <w:rFonts w:ascii="Arial" w:hAnsi="Arial" w:cs="Arial"/>
          <w:b/>
          <w:sz w:val="22"/>
          <w:szCs w:val="22"/>
        </w:rPr>
      </w:pPr>
      <w:r w:rsidRPr="0099364F">
        <w:rPr>
          <w:rFonts w:ascii="Arial" w:hAnsi="Arial" w:cs="Arial"/>
          <w:b/>
          <w:sz w:val="22"/>
          <w:szCs w:val="22"/>
        </w:rPr>
        <w:t>C. DIRECTOR DE RECURSOS MATERIALES Y SERVICIOS</w:t>
      </w:r>
    </w:p>
    <w:p w:rsidR="00EC7EB5" w:rsidRPr="0099364F" w:rsidRDefault="00EC7EB5" w:rsidP="00EC7EB5">
      <w:pPr>
        <w:jc w:val="both"/>
        <w:rPr>
          <w:rFonts w:ascii="Arial" w:hAnsi="Arial" w:cs="Arial"/>
          <w:b/>
          <w:sz w:val="22"/>
          <w:szCs w:val="22"/>
        </w:rPr>
      </w:pPr>
      <w:r w:rsidRPr="0099364F">
        <w:rPr>
          <w:rFonts w:ascii="Arial" w:hAnsi="Arial" w:cs="Arial"/>
          <w:b/>
          <w:sz w:val="22"/>
          <w:szCs w:val="22"/>
        </w:rPr>
        <w:t>INSTITUTO NACIONAL ELECTORAL</w:t>
      </w:r>
    </w:p>
    <w:p w:rsidR="00EC7EB5" w:rsidRPr="0099364F" w:rsidRDefault="00EC7EB5" w:rsidP="00EC7EB5">
      <w:pPr>
        <w:pStyle w:val="Textoindependiente31"/>
        <w:rPr>
          <w:rFonts w:cs="Arial"/>
          <w:b/>
          <w:szCs w:val="22"/>
          <w:lang w:val="es-MX"/>
        </w:rPr>
      </w:pPr>
      <w:r w:rsidRPr="0099364F">
        <w:rPr>
          <w:rFonts w:cs="Arial"/>
          <w:b/>
          <w:szCs w:val="22"/>
          <w:lang w:val="es-MX"/>
        </w:rPr>
        <w:t xml:space="preserve">P R E S E N T E. </w:t>
      </w:r>
    </w:p>
    <w:p w:rsidR="00EC7EB5" w:rsidRPr="0099364F" w:rsidRDefault="00EC7EB5" w:rsidP="00EC7EB5">
      <w:pPr>
        <w:pStyle w:val="Textosinformato"/>
        <w:ind w:right="281"/>
        <w:jc w:val="both"/>
        <w:rPr>
          <w:rFonts w:ascii="Arial" w:hAnsi="Arial" w:cs="Arial"/>
          <w:bCs/>
          <w:sz w:val="22"/>
          <w:szCs w:val="22"/>
        </w:rPr>
      </w:pPr>
    </w:p>
    <w:p w:rsidR="00EC7EB5" w:rsidRPr="0099364F" w:rsidRDefault="00EC7EB5" w:rsidP="00EC7EB5">
      <w:pPr>
        <w:pStyle w:val="Textosinformato"/>
        <w:spacing w:line="360" w:lineRule="auto"/>
        <w:ind w:right="284"/>
        <w:jc w:val="both"/>
        <w:rPr>
          <w:rFonts w:ascii="Arial" w:hAnsi="Arial" w:cs="Arial"/>
          <w:bCs/>
        </w:rPr>
      </w:pPr>
      <w:r w:rsidRPr="0099364F">
        <w:rPr>
          <w:rFonts w:ascii="Arial" w:hAnsi="Arial" w:cs="Arial"/>
          <w:bCs/>
          <w:u w:val="single"/>
        </w:rPr>
        <w:t>[ nombre del LICITANTE o en nombre de la empresa  ]</w:t>
      </w:r>
      <w:r w:rsidRPr="0099364F">
        <w:rPr>
          <w:rFonts w:ascii="Arial" w:hAnsi="Arial" w:cs="Arial"/>
          <w:bCs/>
        </w:rPr>
        <w:t xml:space="preserve">, manifiesto </w:t>
      </w:r>
      <w:r w:rsidRPr="0099364F">
        <w:rPr>
          <w:rFonts w:ascii="Arial" w:hAnsi="Arial" w:cs="Arial"/>
          <w:b/>
          <w:bCs/>
        </w:rPr>
        <w:t>bajo protesta de decir verdad</w:t>
      </w:r>
      <w:r w:rsidRPr="0099364F">
        <w:rPr>
          <w:rFonts w:ascii="Arial" w:hAnsi="Arial" w:cs="Arial"/>
          <w:bCs/>
        </w:rPr>
        <w:t xml:space="preserve">, que no participan en este procedimiento de </w:t>
      </w:r>
      <w:r w:rsidR="00F45CCD" w:rsidRPr="0099364F">
        <w:rPr>
          <w:rFonts w:ascii="Arial" w:hAnsi="Arial" w:cs="Arial"/>
          <w:szCs w:val="22"/>
        </w:rPr>
        <w:t xml:space="preserve">Invitación a Cuando Menos Tres Personas Nacional, </w:t>
      </w:r>
      <w:r w:rsidRPr="0099364F">
        <w:rPr>
          <w:rFonts w:ascii="Arial" w:hAnsi="Arial" w:cs="Arial"/>
          <w:bCs/>
        </w:rPr>
        <w:t>número</w:t>
      </w:r>
      <w:r w:rsidRPr="0099364F">
        <w:rPr>
          <w:rFonts w:ascii="Arial" w:hAnsi="Arial" w:cs="Arial"/>
        </w:rPr>
        <w:t xml:space="preserve"> [_____________________] para la adquisición de “</w:t>
      </w:r>
      <w:r w:rsidRPr="0099364F">
        <w:rPr>
          <w:rFonts w:ascii="Arial" w:hAnsi="Arial" w:cs="Arial"/>
          <w:bCs/>
        </w:rPr>
        <w:t xml:space="preserve">[___________________________________]”personas físicas o morales que, </w:t>
      </w:r>
      <w:r w:rsidRPr="0099364F">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99364F">
        <w:rPr>
          <w:rFonts w:ascii="Arial" w:hAnsi="Arial" w:cs="Arial"/>
          <w:bCs/>
        </w:rPr>
        <w:t xml:space="preserve"> 49 fracción IX de La Ley General de Responsabilidades Administrativas. </w:t>
      </w:r>
    </w:p>
    <w:p w:rsidR="00EC7EB5" w:rsidRPr="0099364F" w:rsidRDefault="00EC7EB5" w:rsidP="00EC7EB5">
      <w:pPr>
        <w:pStyle w:val="Textosinformato"/>
        <w:spacing w:line="360" w:lineRule="auto"/>
        <w:ind w:right="284"/>
        <w:jc w:val="both"/>
        <w:rPr>
          <w:rFonts w:ascii="Arial" w:hAnsi="Arial" w:cs="Arial"/>
          <w:szCs w:val="22"/>
        </w:rPr>
      </w:pPr>
    </w:p>
    <w:p w:rsidR="00EC7EB5" w:rsidRPr="0099364F" w:rsidRDefault="00EC7EB5" w:rsidP="00EC7EB5">
      <w:pPr>
        <w:tabs>
          <w:tab w:val="left" w:pos="5103"/>
          <w:tab w:val="left" w:pos="7655"/>
        </w:tabs>
        <w:jc w:val="center"/>
        <w:rPr>
          <w:rFonts w:ascii="Arial" w:hAnsi="Arial" w:cs="Arial"/>
          <w:sz w:val="22"/>
          <w:szCs w:val="22"/>
        </w:rPr>
      </w:pPr>
    </w:p>
    <w:p w:rsidR="00EC7EB5" w:rsidRPr="0099364F" w:rsidRDefault="00EC7EB5" w:rsidP="00EC7EB5">
      <w:pPr>
        <w:tabs>
          <w:tab w:val="left" w:pos="5103"/>
          <w:tab w:val="left" w:pos="7655"/>
        </w:tabs>
        <w:jc w:val="center"/>
        <w:rPr>
          <w:rFonts w:ascii="Arial" w:hAnsi="Arial" w:cs="Arial"/>
          <w:sz w:val="22"/>
          <w:szCs w:val="22"/>
        </w:rPr>
      </w:pPr>
    </w:p>
    <w:p w:rsidR="00EC7EB5" w:rsidRPr="0099364F" w:rsidRDefault="00EC7EB5" w:rsidP="00EC7EB5">
      <w:pPr>
        <w:tabs>
          <w:tab w:val="left" w:pos="5103"/>
          <w:tab w:val="left" w:pos="7655"/>
        </w:tabs>
        <w:jc w:val="center"/>
        <w:rPr>
          <w:rFonts w:ascii="Arial" w:hAnsi="Arial" w:cs="Arial"/>
          <w:sz w:val="22"/>
          <w:szCs w:val="22"/>
        </w:rPr>
      </w:pPr>
      <w:r w:rsidRPr="0099364F">
        <w:rPr>
          <w:rFonts w:ascii="Arial" w:hAnsi="Arial" w:cs="Arial"/>
          <w:sz w:val="22"/>
          <w:szCs w:val="22"/>
        </w:rPr>
        <w:t>___________________________</w:t>
      </w:r>
    </w:p>
    <w:p w:rsidR="00EC7EB5" w:rsidRPr="0099364F" w:rsidRDefault="00EC7EB5" w:rsidP="00EC7EB5">
      <w:pPr>
        <w:tabs>
          <w:tab w:val="left" w:pos="5103"/>
          <w:tab w:val="left" w:pos="7655"/>
        </w:tabs>
        <w:jc w:val="center"/>
        <w:rPr>
          <w:rFonts w:ascii="Arial" w:hAnsi="Arial" w:cs="Arial"/>
        </w:rPr>
      </w:pPr>
      <w:r w:rsidRPr="0099364F">
        <w:rPr>
          <w:rFonts w:ascii="Arial" w:hAnsi="Arial" w:cs="Arial"/>
        </w:rPr>
        <w:t>Protesto lo necesario</w:t>
      </w:r>
    </w:p>
    <w:p w:rsidR="00EC7EB5" w:rsidRPr="0099364F" w:rsidRDefault="00EC7EB5" w:rsidP="00EC7EB5">
      <w:pPr>
        <w:pStyle w:val="Textoindependiente"/>
        <w:jc w:val="center"/>
        <w:rPr>
          <w:rFonts w:cs="Arial"/>
          <w:b/>
          <w:bCs/>
          <w:sz w:val="20"/>
        </w:rPr>
      </w:pPr>
      <w:r w:rsidRPr="0099364F">
        <w:rPr>
          <w:rFonts w:cs="Arial"/>
          <w:sz w:val="20"/>
        </w:rPr>
        <w:t>(Nombre y firma del representante legal)</w:t>
      </w:r>
    </w:p>
    <w:p w:rsidR="00EC7EB5" w:rsidRPr="0099364F" w:rsidRDefault="00EC7EB5" w:rsidP="00EE5879">
      <w:pPr>
        <w:pStyle w:val="Ttulo1"/>
        <w:spacing w:before="240" w:after="60"/>
        <w:rPr>
          <w:rFonts w:cs="Arial"/>
          <w:color w:val="CC0066"/>
          <w:kern w:val="32"/>
          <w:sz w:val="32"/>
          <w:szCs w:val="32"/>
        </w:rPr>
      </w:pPr>
    </w:p>
    <w:p w:rsidR="00EC7EB5" w:rsidRPr="0099364F" w:rsidRDefault="00EC7EB5" w:rsidP="00EE5879">
      <w:pPr>
        <w:pStyle w:val="Ttulo1"/>
        <w:spacing w:before="240" w:after="60"/>
        <w:rPr>
          <w:rFonts w:cs="Arial"/>
          <w:color w:val="CC0066"/>
          <w:kern w:val="32"/>
          <w:sz w:val="32"/>
          <w:szCs w:val="32"/>
        </w:rPr>
      </w:pPr>
    </w:p>
    <w:p w:rsidR="00EC7EB5" w:rsidRPr="0099364F" w:rsidRDefault="00EC7EB5" w:rsidP="00EC7EB5">
      <w:pPr>
        <w:rPr>
          <w:rFonts w:ascii="Arial" w:hAnsi="Arial" w:cs="Arial"/>
          <w:lang w:val="es-ES"/>
        </w:rPr>
      </w:pPr>
    </w:p>
    <w:p w:rsidR="00EC7EB5" w:rsidRPr="0099364F" w:rsidRDefault="00EC7EB5" w:rsidP="00EC7EB5">
      <w:pPr>
        <w:rPr>
          <w:rFonts w:ascii="Arial" w:hAnsi="Arial" w:cs="Arial"/>
          <w:lang w:val="es-ES"/>
        </w:rPr>
      </w:pPr>
    </w:p>
    <w:p w:rsidR="00EC7EB5" w:rsidRPr="0099364F" w:rsidRDefault="00EC7EB5" w:rsidP="00EC7EB5">
      <w:pPr>
        <w:rPr>
          <w:rFonts w:ascii="Arial" w:hAnsi="Arial" w:cs="Arial"/>
          <w:lang w:val="es-ES"/>
        </w:rPr>
      </w:pPr>
    </w:p>
    <w:p w:rsidR="00EC7EB5" w:rsidRPr="0099364F" w:rsidRDefault="00EC7EB5" w:rsidP="00EC7EB5">
      <w:pPr>
        <w:rPr>
          <w:rFonts w:ascii="Arial" w:hAnsi="Arial" w:cs="Arial"/>
          <w:lang w:val="es-ES"/>
        </w:rPr>
      </w:pPr>
    </w:p>
    <w:p w:rsidR="00EC7EB5" w:rsidRPr="0099364F" w:rsidRDefault="00EC7EB5" w:rsidP="00EC7EB5">
      <w:pPr>
        <w:rPr>
          <w:rFonts w:ascii="Arial" w:hAnsi="Arial" w:cs="Arial"/>
          <w:lang w:val="es-ES"/>
        </w:rPr>
      </w:pPr>
    </w:p>
    <w:p w:rsidR="00EC7EB5" w:rsidRPr="0099364F" w:rsidRDefault="00EC7EB5" w:rsidP="00EC7EB5">
      <w:pPr>
        <w:rPr>
          <w:rFonts w:ascii="Arial" w:hAnsi="Arial" w:cs="Arial"/>
          <w:lang w:val="es-ES"/>
        </w:rPr>
      </w:pPr>
    </w:p>
    <w:p w:rsidR="00EC7EB5" w:rsidRPr="0099364F" w:rsidRDefault="00EC7EB5" w:rsidP="00EC7EB5">
      <w:pPr>
        <w:rPr>
          <w:rFonts w:ascii="Arial" w:hAnsi="Arial" w:cs="Arial"/>
          <w:lang w:val="es-ES"/>
        </w:rPr>
      </w:pPr>
    </w:p>
    <w:p w:rsidR="00EC7EB5" w:rsidRPr="0099364F" w:rsidRDefault="00EC7EB5" w:rsidP="00EC7EB5">
      <w:pPr>
        <w:rPr>
          <w:rFonts w:ascii="Arial" w:hAnsi="Arial" w:cs="Arial"/>
          <w:lang w:val="es-ES"/>
        </w:rPr>
      </w:pPr>
    </w:p>
    <w:p w:rsidR="00EC7EB5" w:rsidRPr="0099364F" w:rsidRDefault="00EC7EB5" w:rsidP="00EC7EB5">
      <w:pPr>
        <w:rPr>
          <w:rFonts w:ascii="Arial" w:hAnsi="Arial" w:cs="Arial"/>
          <w:lang w:val="es-ES"/>
        </w:rPr>
      </w:pPr>
    </w:p>
    <w:p w:rsidR="00EC7EB5" w:rsidRPr="0099364F" w:rsidRDefault="00EC7EB5" w:rsidP="00EC7EB5">
      <w:pPr>
        <w:rPr>
          <w:rFonts w:ascii="Arial" w:hAnsi="Arial" w:cs="Arial"/>
          <w:lang w:val="es-ES"/>
        </w:rPr>
      </w:pPr>
    </w:p>
    <w:p w:rsidR="00F70FCA" w:rsidRPr="0099364F" w:rsidRDefault="00F70FCA" w:rsidP="00EE5879">
      <w:pPr>
        <w:pStyle w:val="Ttulo1"/>
        <w:spacing w:before="240" w:after="60"/>
        <w:rPr>
          <w:rFonts w:cs="Arial"/>
          <w:color w:val="CC0066"/>
          <w:kern w:val="32"/>
          <w:sz w:val="32"/>
          <w:szCs w:val="32"/>
        </w:rPr>
      </w:pPr>
      <w:bookmarkStart w:id="1000" w:name="_Toc499053798"/>
      <w:bookmarkStart w:id="1001" w:name="_Toc507676564"/>
      <w:r w:rsidRPr="0099364F">
        <w:rPr>
          <w:rFonts w:cs="Arial"/>
          <w:color w:val="CC0066"/>
          <w:kern w:val="32"/>
          <w:sz w:val="32"/>
          <w:szCs w:val="32"/>
        </w:rPr>
        <w:lastRenderedPageBreak/>
        <w:t>ANEXO 4</w:t>
      </w:r>
      <w:bookmarkEnd w:id="995"/>
      <w:bookmarkEnd w:id="996"/>
      <w:bookmarkEnd w:id="997"/>
      <w:bookmarkEnd w:id="1000"/>
      <w:bookmarkEnd w:id="1001"/>
    </w:p>
    <w:p w:rsidR="00F70FCA" w:rsidRPr="0099364F" w:rsidRDefault="00F70FCA" w:rsidP="00F70FCA">
      <w:pPr>
        <w:rPr>
          <w:rFonts w:ascii="Arial" w:hAnsi="Arial" w:cs="Arial"/>
        </w:rPr>
      </w:pPr>
    </w:p>
    <w:p w:rsidR="00F70FCA" w:rsidRPr="0099364F" w:rsidRDefault="00F70FCA" w:rsidP="00EE5879">
      <w:pPr>
        <w:pStyle w:val="Ttulo1"/>
        <w:shd w:val="clear" w:color="auto" w:fill="D9D9D9" w:themeFill="background1" w:themeFillShade="D9"/>
        <w:rPr>
          <w:rFonts w:cs="Arial"/>
          <w:sz w:val="32"/>
        </w:rPr>
      </w:pPr>
      <w:bookmarkStart w:id="1002" w:name="_Toc452121420"/>
      <w:bookmarkStart w:id="1003" w:name="_Toc464498342"/>
      <w:bookmarkStart w:id="1004" w:name="_Toc464498747"/>
      <w:bookmarkStart w:id="1005" w:name="_Toc487209361"/>
      <w:bookmarkStart w:id="1006" w:name="_Toc488428675"/>
      <w:bookmarkStart w:id="1007" w:name="_Toc491181001"/>
      <w:bookmarkStart w:id="1008" w:name="_Toc492377963"/>
      <w:bookmarkStart w:id="1009" w:name="_Toc493180792"/>
      <w:bookmarkStart w:id="1010" w:name="_Toc496783515"/>
      <w:bookmarkStart w:id="1011" w:name="_Toc499053799"/>
      <w:bookmarkStart w:id="1012" w:name="_Toc505794364"/>
      <w:bookmarkStart w:id="1013" w:name="_Toc507676565"/>
      <w:r w:rsidRPr="0099364F">
        <w:rPr>
          <w:rFonts w:cs="Arial"/>
          <w:kern w:val="32"/>
          <w:sz w:val="28"/>
          <w:szCs w:val="32"/>
        </w:rPr>
        <w:t>Declaración de integridad</w:t>
      </w:r>
      <w:bookmarkEnd w:id="1002"/>
      <w:bookmarkEnd w:id="1003"/>
      <w:bookmarkEnd w:id="1004"/>
      <w:bookmarkEnd w:id="1005"/>
      <w:bookmarkEnd w:id="1006"/>
      <w:bookmarkEnd w:id="1007"/>
      <w:bookmarkEnd w:id="1008"/>
      <w:bookmarkEnd w:id="1009"/>
      <w:bookmarkEnd w:id="1010"/>
      <w:bookmarkEnd w:id="1011"/>
      <w:bookmarkEnd w:id="1012"/>
      <w:bookmarkEnd w:id="1013"/>
    </w:p>
    <w:bookmarkEnd w:id="998"/>
    <w:bookmarkEnd w:id="999"/>
    <w:p w:rsidR="00F70FCA" w:rsidRPr="0099364F" w:rsidRDefault="00F70FCA" w:rsidP="00F70FCA">
      <w:pPr>
        <w:pStyle w:val="Textosinformato"/>
        <w:ind w:right="281"/>
        <w:jc w:val="both"/>
        <w:rPr>
          <w:rFonts w:ascii="Arial" w:hAnsi="Arial" w:cs="Arial"/>
          <w:b/>
          <w:bCs/>
          <w:sz w:val="22"/>
          <w:szCs w:val="22"/>
        </w:rPr>
      </w:pPr>
    </w:p>
    <w:p w:rsidR="00F70FCA" w:rsidRPr="0099364F" w:rsidRDefault="00F70FCA" w:rsidP="00F70FCA">
      <w:pPr>
        <w:pStyle w:val="Textodebloque"/>
        <w:tabs>
          <w:tab w:val="left" w:pos="0"/>
        </w:tabs>
        <w:ind w:left="0" w:right="0"/>
        <w:jc w:val="center"/>
        <w:rPr>
          <w:rFonts w:cs="Arial"/>
          <w:b/>
          <w:bCs/>
          <w:sz w:val="22"/>
          <w:szCs w:val="22"/>
        </w:rPr>
      </w:pPr>
    </w:p>
    <w:p w:rsidR="00F70FCA" w:rsidRPr="0099364F" w:rsidRDefault="00366EA9" w:rsidP="00EE5879">
      <w:pPr>
        <w:jc w:val="right"/>
        <w:outlineLvl w:val="0"/>
        <w:rPr>
          <w:rFonts w:ascii="Arial" w:hAnsi="Arial" w:cs="Arial"/>
          <w:sz w:val="22"/>
          <w:szCs w:val="22"/>
        </w:rPr>
      </w:pPr>
      <w:r w:rsidRPr="0099364F">
        <w:rPr>
          <w:rFonts w:ascii="Arial" w:hAnsi="Arial" w:cs="Arial"/>
          <w:sz w:val="22"/>
          <w:szCs w:val="22"/>
        </w:rPr>
        <w:t>Ciudad de México</w:t>
      </w:r>
      <w:r w:rsidR="00F70FCA" w:rsidRPr="0099364F">
        <w:rPr>
          <w:rFonts w:ascii="Arial" w:hAnsi="Arial" w:cs="Arial"/>
          <w:sz w:val="22"/>
          <w:szCs w:val="22"/>
        </w:rPr>
        <w:t xml:space="preserve">, a ____ de _____________ </w:t>
      </w:r>
      <w:proofErr w:type="spellStart"/>
      <w:r w:rsidR="00F70FCA" w:rsidRPr="0099364F">
        <w:rPr>
          <w:rFonts w:ascii="Arial" w:hAnsi="Arial" w:cs="Arial"/>
          <w:sz w:val="22"/>
          <w:szCs w:val="22"/>
        </w:rPr>
        <w:t>de</w:t>
      </w:r>
      <w:proofErr w:type="spellEnd"/>
      <w:r w:rsidR="00F70FCA" w:rsidRPr="0099364F">
        <w:rPr>
          <w:rFonts w:ascii="Arial" w:hAnsi="Arial" w:cs="Arial"/>
          <w:sz w:val="22"/>
          <w:szCs w:val="22"/>
        </w:rPr>
        <w:t xml:space="preserve"> </w:t>
      </w:r>
      <w:r w:rsidR="00380A1B" w:rsidRPr="0099364F">
        <w:rPr>
          <w:rFonts w:ascii="Arial" w:hAnsi="Arial" w:cs="Arial"/>
          <w:sz w:val="22"/>
          <w:szCs w:val="22"/>
        </w:rPr>
        <w:t>2018</w:t>
      </w:r>
      <w:r w:rsidR="00F70FCA" w:rsidRPr="0099364F">
        <w:rPr>
          <w:rFonts w:ascii="Arial" w:hAnsi="Arial" w:cs="Arial"/>
          <w:sz w:val="22"/>
          <w:szCs w:val="22"/>
        </w:rPr>
        <w:t>.</w:t>
      </w:r>
    </w:p>
    <w:p w:rsidR="00F70FCA" w:rsidRPr="0099364F" w:rsidRDefault="00F70FCA" w:rsidP="00F70FCA">
      <w:pPr>
        <w:pStyle w:val="Textosinformato"/>
        <w:ind w:right="281"/>
        <w:jc w:val="both"/>
        <w:rPr>
          <w:rFonts w:ascii="Arial" w:hAnsi="Arial" w:cs="Arial"/>
          <w:b/>
          <w:bCs/>
          <w:sz w:val="22"/>
          <w:szCs w:val="22"/>
        </w:rPr>
      </w:pPr>
    </w:p>
    <w:p w:rsidR="00F70FCA" w:rsidRPr="0099364F" w:rsidRDefault="00F70FCA" w:rsidP="00F70FCA">
      <w:pPr>
        <w:pStyle w:val="Textosinformato"/>
        <w:ind w:right="281"/>
        <w:jc w:val="both"/>
        <w:rPr>
          <w:rFonts w:ascii="Arial" w:hAnsi="Arial" w:cs="Arial"/>
          <w:b/>
          <w:bCs/>
          <w:sz w:val="22"/>
          <w:szCs w:val="22"/>
        </w:rPr>
      </w:pPr>
    </w:p>
    <w:p w:rsidR="00F70FCA" w:rsidRPr="0099364F" w:rsidRDefault="00F70FCA" w:rsidP="00F70FCA">
      <w:pPr>
        <w:pStyle w:val="Textosinformato"/>
        <w:ind w:right="281"/>
        <w:jc w:val="both"/>
        <w:rPr>
          <w:rFonts w:ascii="Arial" w:hAnsi="Arial" w:cs="Arial"/>
          <w:b/>
          <w:bCs/>
          <w:sz w:val="22"/>
          <w:szCs w:val="22"/>
        </w:rPr>
      </w:pPr>
    </w:p>
    <w:p w:rsidR="00F70FCA" w:rsidRPr="0099364F" w:rsidRDefault="00F70FCA" w:rsidP="00F70FCA">
      <w:pPr>
        <w:jc w:val="both"/>
        <w:rPr>
          <w:rFonts w:ascii="Arial" w:hAnsi="Arial" w:cs="Arial"/>
          <w:b/>
          <w:sz w:val="22"/>
          <w:szCs w:val="22"/>
        </w:rPr>
      </w:pPr>
      <w:r w:rsidRPr="0099364F">
        <w:rPr>
          <w:rFonts w:ascii="Arial" w:hAnsi="Arial" w:cs="Arial"/>
          <w:b/>
          <w:sz w:val="22"/>
          <w:szCs w:val="22"/>
        </w:rPr>
        <w:t>C. DIRECTOR DE RECURSOS MATERIALES Y SERVICIOS</w:t>
      </w:r>
    </w:p>
    <w:p w:rsidR="00F70FCA" w:rsidRPr="0099364F" w:rsidRDefault="00277FD0" w:rsidP="00EE5879">
      <w:pPr>
        <w:jc w:val="both"/>
        <w:outlineLvl w:val="0"/>
        <w:rPr>
          <w:rFonts w:ascii="Arial" w:hAnsi="Arial" w:cs="Arial"/>
          <w:b/>
          <w:sz w:val="22"/>
          <w:szCs w:val="22"/>
        </w:rPr>
      </w:pPr>
      <w:r w:rsidRPr="0099364F">
        <w:rPr>
          <w:rFonts w:ascii="Arial" w:hAnsi="Arial" w:cs="Arial"/>
          <w:b/>
          <w:sz w:val="22"/>
          <w:szCs w:val="22"/>
        </w:rPr>
        <w:t>INSTITUTO NACIONAL ELECTORAL</w:t>
      </w:r>
    </w:p>
    <w:p w:rsidR="00F70FCA" w:rsidRPr="0099364F" w:rsidRDefault="00F70FCA" w:rsidP="00EE5879">
      <w:pPr>
        <w:pStyle w:val="Textoindependiente31"/>
        <w:outlineLvl w:val="0"/>
        <w:rPr>
          <w:rFonts w:cs="Arial"/>
          <w:b/>
          <w:szCs w:val="22"/>
          <w:lang w:val="es-MX"/>
        </w:rPr>
      </w:pPr>
      <w:r w:rsidRPr="0099364F">
        <w:rPr>
          <w:rFonts w:cs="Arial"/>
          <w:b/>
          <w:szCs w:val="22"/>
          <w:lang w:val="es-MX"/>
        </w:rPr>
        <w:t xml:space="preserve">P R E S E N T E. </w:t>
      </w:r>
    </w:p>
    <w:p w:rsidR="00F70FCA" w:rsidRPr="0099364F" w:rsidRDefault="00F70FCA" w:rsidP="00F70FCA">
      <w:pPr>
        <w:pStyle w:val="Textosinformato"/>
        <w:ind w:right="281"/>
        <w:jc w:val="both"/>
        <w:rPr>
          <w:rFonts w:ascii="Arial" w:hAnsi="Arial" w:cs="Arial"/>
          <w:bCs/>
          <w:sz w:val="22"/>
          <w:szCs w:val="22"/>
        </w:rPr>
      </w:pPr>
    </w:p>
    <w:p w:rsidR="008F54B0" w:rsidRPr="0099364F" w:rsidRDefault="008F54B0" w:rsidP="00A97062">
      <w:pPr>
        <w:pStyle w:val="Encabezado"/>
        <w:jc w:val="both"/>
        <w:rPr>
          <w:rFonts w:ascii="Arial" w:hAnsi="Arial" w:cs="Arial"/>
        </w:rPr>
      </w:pPr>
      <w:r w:rsidRPr="0099364F">
        <w:rPr>
          <w:rFonts w:ascii="Arial" w:hAnsi="Arial" w:cs="Arial"/>
          <w:bCs/>
        </w:rPr>
        <w:t>D</w:t>
      </w:r>
      <w:r w:rsidR="005A36B3" w:rsidRPr="0099364F">
        <w:rPr>
          <w:rFonts w:ascii="Arial" w:hAnsi="Arial" w:cs="Arial"/>
          <w:bCs/>
        </w:rPr>
        <w:t>e conformidad con el artículo 36</w:t>
      </w:r>
      <w:r w:rsidRPr="0099364F">
        <w:rPr>
          <w:rFonts w:ascii="Arial" w:hAnsi="Arial" w:cs="Arial"/>
          <w:bCs/>
        </w:rPr>
        <w:t>, fracción IX del Reglamento del Instituto Federal Electoral en materia de Adquisiciones, Arrendamientos</w:t>
      </w:r>
      <w:r w:rsidR="00921C8D" w:rsidRPr="0099364F">
        <w:rPr>
          <w:rFonts w:ascii="Arial" w:hAnsi="Arial" w:cs="Arial"/>
          <w:bCs/>
        </w:rPr>
        <w:t xml:space="preserve"> de Bienes Muebles</w:t>
      </w:r>
      <w:r w:rsidRPr="0099364F">
        <w:rPr>
          <w:rFonts w:ascii="Arial" w:hAnsi="Arial" w:cs="Arial"/>
          <w:bCs/>
        </w:rPr>
        <w:t xml:space="preserve"> y Servicios, manifiesto a usted, bajo protesta de decir verdad, que [___</w:t>
      </w:r>
      <w:r w:rsidRPr="0099364F">
        <w:rPr>
          <w:rFonts w:ascii="Arial" w:hAnsi="Arial" w:cs="Arial"/>
          <w:bCs/>
          <w:u w:val="single"/>
        </w:rPr>
        <w:t>nombre del LICITANTE o en nombre de la empresa</w:t>
      </w:r>
      <w:r w:rsidRPr="0099364F">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A97062" w:rsidRPr="0099364F">
        <w:rPr>
          <w:rFonts w:ascii="Arial" w:hAnsi="Arial" w:cs="Arial"/>
          <w:lang w:val="es-MX"/>
        </w:rPr>
        <w:t xml:space="preserve">Invitación a Cuando Menos Tres Personas Nacional </w:t>
      </w:r>
      <w:r w:rsidRPr="0099364F">
        <w:rPr>
          <w:rFonts w:ascii="Arial" w:hAnsi="Arial" w:cs="Arial"/>
        </w:rPr>
        <w:t>número ___________ para la</w:t>
      </w:r>
      <w:r w:rsidR="00A97062" w:rsidRPr="0099364F">
        <w:rPr>
          <w:rFonts w:ascii="Arial" w:hAnsi="Arial" w:cs="Arial"/>
        </w:rPr>
        <w:t xml:space="preserve"> prestación del servicio</w:t>
      </w:r>
      <w:r w:rsidRPr="0099364F">
        <w:rPr>
          <w:rFonts w:ascii="Arial" w:hAnsi="Arial" w:cs="Arial"/>
        </w:rPr>
        <w:t xml:space="preserve"> </w:t>
      </w:r>
      <w:r w:rsidRPr="0099364F">
        <w:rPr>
          <w:rFonts w:ascii="Arial" w:hAnsi="Arial" w:cs="Arial"/>
          <w:bCs/>
        </w:rPr>
        <w:t>“[</w:t>
      </w:r>
      <w:r w:rsidRPr="0099364F">
        <w:rPr>
          <w:rFonts w:ascii="Arial" w:hAnsi="Arial" w:cs="Arial"/>
        </w:rPr>
        <w:t>___________________________________]</w:t>
      </w:r>
      <w:r w:rsidRPr="0099364F">
        <w:rPr>
          <w:rFonts w:ascii="Arial" w:hAnsi="Arial" w:cs="Arial"/>
          <w:bCs/>
        </w:rPr>
        <w:t>”.</w:t>
      </w:r>
    </w:p>
    <w:p w:rsidR="00F70FCA" w:rsidRPr="0099364F" w:rsidRDefault="00F70FCA" w:rsidP="00F70FCA">
      <w:pPr>
        <w:tabs>
          <w:tab w:val="left" w:pos="6175"/>
        </w:tabs>
        <w:spacing w:line="360" w:lineRule="auto"/>
        <w:jc w:val="center"/>
        <w:rPr>
          <w:rFonts w:ascii="Arial" w:hAnsi="Arial" w:cs="Arial"/>
        </w:rPr>
      </w:pPr>
    </w:p>
    <w:p w:rsidR="00355AD1" w:rsidRPr="0099364F" w:rsidRDefault="00355AD1" w:rsidP="00F70FCA">
      <w:pPr>
        <w:tabs>
          <w:tab w:val="left" w:pos="6175"/>
        </w:tabs>
        <w:spacing w:line="360" w:lineRule="auto"/>
        <w:jc w:val="center"/>
        <w:rPr>
          <w:rFonts w:ascii="Arial" w:hAnsi="Arial" w:cs="Arial"/>
        </w:rPr>
      </w:pPr>
    </w:p>
    <w:p w:rsidR="00355AD1" w:rsidRPr="0099364F" w:rsidRDefault="00355AD1" w:rsidP="00F70FCA">
      <w:pPr>
        <w:tabs>
          <w:tab w:val="left" w:pos="6175"/>
        </w:tabs>
        <w:spacing w:line="360" w:lineRule="auto"/>
        <w:jc w:val="center"/>
        <w:rPr>
          <w:rFonts w:ascii="Arial" w:hAnsi="Arial" w:cs="Arial"/>
        </w:rPr>
      </w:pPr>
    </w:p>
    <w:p w:rsidR="00355AD1" w:rsidRPr="0099364F" w:rsidRDefault="00355AD1" w:rsidP="00F70FCA">
      <w:pPr>
        <w:tabs>
          <w:tab w:val="left" w:pos="6175"/>
        </w:tabs>
        <w:spacing w:line="360" w:lineRule="auto"/>
        <w:jc w:val="center"/>
        <w:rPr>
          <w:rFonts w:ascii="Arial" w:hAnsi="Arial" w:cs="Arial"/>
        </w:rPr>
      </w:pPr>
    </w:p>
    <w:p w:rsidR="00F70FCA" w:rsidRPr="0099364F" w:rsidRDefault="00F70FCA" w:rsidP="00F70FCA">
      <w:pPr>
        <w:tabs>
          <w:tab w:val="left" w:pos="6175"/>
        </w:tabs>
        <w:spacing w:line="360" w:lineRule="auto"/>
        <w:jc w:val="center"/>
        <w:rPr>
          <w:rFonts w:ascii="Arial" w:hAnsi="Arial" w:cs="Arial"/>
        </w:rPr>
      </w:pPr>
    </w:p>
    <w:p w:rsidR="00F70FCA" w:rsidRPr="0099364F" w:rsidRDefault="00F70FCA" w:rsidP="00F70FCA">
      <w:pPr>
        <w:tabs>
          <w:tab w:val="left" w:pos="6175"/>
        </w:tabs>
        <w:spacing w:line="360" w:lineRule="auto"/>
        <w:jc w:val="center"/>
        <w:rPr>
          <w:rFonts w:ascii="Arial" w:hAnsi="Arial" w:cs="Arial"/>
        </w:rPr>
      </w:pPr>
      <w:r w:rsidRPr="0099364F">
        <w:rPr>
          <w:rFonts w:ascii="Arial" w:hAnsi="Arial" w:cs="Arial"/>
        </w:rPr>
        <w:t>(Lugar y fecha)</w:t>
      </w:r>
    </w:p>
    <w:p w:rsidR="00F70FCA" w:rsidRPr="0099364F" w:rsidRDefault="00F70FCA" w:rsidP="00F70FCA">
      <w:pPr>
        <w:tabs>
          <w:tab w:val="left" w:pos="5103"/>
          <w:tab w:val="left" w:pos="7655"/>
        </w:tabs>
        <w:spacing w:line="360" w:lineRule="auto"/>
        <w:jc w:val="center"/>
        <w:rPr>
          <w:rFonts w:ascii="Arial" w:hAnsi="Arial" w:cs="Arial"/>
        </w:rPr>
      </w:pPr>
      <w:r w:rsidRPr="0099364F">
        <w:rPr>
          <w:rFonts w:ascii="Arial" w:hAnsi="Arial" w:cs="Arial"/>
        </w:rPr>
        <w:t>Protesto lo necesario</w:t>
      </w:r>
    </w:p>
    <w:p w:rsidR="00F70FCA" w:rsidRPr="0099364F" w:rsidRDefault="00F70FCA" w:rsidP="00F70FCA">
      <w:pPr>
        <w:pStyle w:val="Textoindependiente"/>
        <w:spacing w:line="360" w:lineRule="auto"/>
        <w:jc w:val="center"/>
        <w:rPr>
          <w:rFonts w:cs="Arial"/>
          <w:sz w:val="20"/>
        </w:rPr>
      </w:pPr>
      <w:r w:rsidRPr="0099364F">
        <w:rPr>
          <w:rFonts w:cs="Arial"/>
          <w:sz w:val="20"/>
        </w:rPr>
        <w:t>(Nombre y firma del representante legal)</w:t>
      </w:r>
    </w:p>
    <w:p w:rsidR="00666964" w:rsidRPr="0099364F" w:rsidRDefault="00666964" w:rsidP="00F70FCA">
      <w:pPr>
        <w:pStyle w:val="Textoindependiente"/>
        <w:spacing w:line="360" w:lineRule="auto"/>
        <w:jc w:val="center"/>
        <w:rPr>
          <w:rFonts w:cs="Arial"/>
          <w:sz w:val="20"/>
        </w:rPr>
      </w:pPr>
    </w:p>
    <w:p w:rsidR="00666964" w:rsidRPr="0099364F" w:rsidRDefault="00666964" w:rsidP="00F70FCA">
      <w:pPr>
        <w:pStyle w:val="Textoindependiente"/>
        <w:spacing w:line="360" w:lineRule="auto"/>
        <w:jc w:val="center"/>
        <w:rPr>
          <w:rFonts w:cs="Arial"/>
          <w:sz w:val="20"/>
        </w:rPr>
      </w:pPr>
    </w:p>
    <w:p w:rsidR="00666964" w:rsidRPr="0099364F" w:rsidRDefault="00666964" w:rsidP="00F70FCA">
      <w:pPr>
        <w:pStyle w:val="Textoindependiente"/>
        <w:spacing w:line="360" w:lineRule="auto"/>
        <w:jc w:val="center"/>
        <w:rPr>
          <w:rFonts w:cs="Arial"/>
          <w:sz w:val="20"/>
        </w:rPr>
      </w:pPr>
    </w:p>
    <w:p w:rsidR="00666964" w:rsidRPr="0099364F" w:rsidRDefault="00666964" w:rsidP="00F70FCA">
      <w:pPr>
        <w:pStyle w:val="Textoindependiente"/>
        <w:spacing w:line="360" w:lineRule="auto"/>
        <w:jc w:val="center"/>
        <w:rPr>
          <w:rFonts w:cs="Arial"/>
          <w:sz w:val="20"/>
        </w:rPr>
      </w:pPr>
    </w:p>
    <w:p w:rsidR="00666964" w:rsidRPr="0099364F" w:rsidRDefault="00666964" w:rsidP="00F70FCA">
      <w:pPr>
        <w:pStyle w:val="Textoindependiente"/>
        <w:spacing w:line="360" w:lineRule="auto"/>
        <w:jc w:val="center"/>
        <w:rPr>
          <w:rFonts w:cs="Arial"/>
          <w:b/>
          <w:bCs/>
          <w:sz w:val="20"/>
        </w:rPr>
      </w:pPr>
    </w:p>
    <w:p w:rsidR="0043100F" w:rsidRPr="0099364F" w:rsidRDefault="0043100F" w:rsidP="00F70FCA">
      <w:pPr>
        <w:pStyle w:val="Textoindependiente"/>
        <w:spacing w:line="360" w:lineRule="auto"/>
        <w:jc w:val="center"/>
        <w:rPr>
          <w:rFonts w:cs="Arial"/>
          <w:b/>
          <w:bCs/>
          <w:sz w:val="20"/>
        </w:rPr>
      </w:pPr>
    </w:p>
    <w:p w:rsidR="0043100F" w:rsidRPr="0099364F" w:rsidRDefault="0043100F" w:rsidP="00F70FCA">
      <w:pPr>
        <w:pStyle w:val="Textoindependiente"/>
        <w:spacing w:line="360" w:lineRule="auto"/>
        <w:jc w:val="center"/>
        <w:rPr>
          <w:rFonts w:cs="Arial"/>
          <w:b/>
          <w:bCs/>
          <w:sz w:val="20"/>
        </w:rPr>
      </w:pPr>
    </w:p>
    <w:p w:rsidR="004F3177" w:rsidRPr="0099364F" w:rsidRDefault="004F3177" w:rsidP="00203877">
      <w:pPr>
        <w:pStyle w:val="Textoindependiente"/>
        <w:spacing w:line="360" w:lineRule="auto"/>
        <w:jc w:val="center"/>
        <w:rPr>
          <w:rFonts w:cs="Arial"/>
          <w:sz w:val="20"/>
        </w:rPr>
      </w:pPr>
      <w:bookmarkStart w:id="1014" w:name="_Toc289064609"/>
      <w:bookmarkStart w:id="1015" w:name="_Toc311547466"/>
      <w:bookmarkStart w:id="1016" w:name="_Toc314085352"/>
      <w:bookmarkStart w:id="1017" w:name="_Toc314094173"/>
    </w:p>
    <w:p w:rsidR="006F662A" w:rsidRPr="0099364F" w:rsidRDefault="006F662A" w:rsidP="00203877">
      <w:pPr>
        <w:pStyle w:val="Textoindependiente"/>
        <w:spacing w:line="360" w:lineRule="auto"/>
        <w:jc w:val="center"/>
        <w:rPr>
          <w:rFonts w:cs="Arial"/>
          <w:sz w:val="20"/>
        </w:rPr>
      </w:pPr>
    </w:p>
    <w:bookmarkEnd w:id="1014"/>
    <w:bookmarkEnd w:id="1015"/>
    <w:bookmarkEnd w:id="1016"/>
    <w:bookmarkEnd w:id="1017"/>
    <w:p w:rsidR="008522B7" w:rsidRPr="0099364F" w:rsidRDefault="008522B7" w:rsidP="008522B7">
      <w:pPr>
        <w:pStyle w:val="Textosinformato"/>
        <w:ind w:right="281"/>
        <w:jc w:val="both"/>
        <w:rPr>
          <w:rFonts w:ascii="Arial" w:hAnsi="Arial" w:cs="Arial"/>
          <w:b/>
          <w:bCs/>
          <w:sz w:val="22"/>
          <w:szCs w:val="22"/>
        </w:rPr>
      </w:pPr>
    </w:p>
    <w:p w:rsidR="00DC10F7" w:rsidRPr="0099364F" w:rsidRDefault="00DC10F7" w:rsidP="006F662A">
      <w:pPr>
        <w:pStyle w:val="Ttulo1"/>
        <w:spacing w:before="240" w:after="60"/>
        <w:rPr>
          <w:rFonts w:cs="Arial"/>
        </w:rPr>
      </w:pPr>
      <w:bookmarkStart w:id="1018" w:name="_Toc434004150"/>
      <w:bookmarkStart w:id="1019" w:name="_Toc490562488"/>
      <w:bookmarkStart w:id="1020" w:name="_Toc499053800"/>
      <w:bookmarkStart w:id="1021" w:name="_Toc507676566"/>
      <w:r w:rsidRPr="0099364F">
        <w:rPr>
          <w:rFonts w:cs="Arial"/>
          <w:color w:val="CC0066"/>
          <w:kern w:val="32"/>
          <w:sz w:val="32"/>
          <w:szCs w:val="32"/>
        </w:rPr>
        <w:lastRenderedPageBreak/>
        <w:t>ANEXO 5</w:t>
      </w:r>
      <w:bookmarkEnd w:id="1018"/>
      <w:bookmarkEnd w:id="1019"/>
      <w:bookmarkEnd w:id="1020"/>
      <w:bookmarkEnd w:id="1021"/>
    </w:p>
    <w:p w:rsidR="00687512" w:rsidRPr="0099364F" w:rsidRDefault="00687512" w:rsidP="00687512">
      <w:pPr>
        <w:shd w:val="clear" w:color="auto" w:fill="D9D9D9"/>
        <w:jc w:val="center"/>
        <w:rPr>
          <w:rFonts w:ascii="Arial" w:hAnsi="Arial" w:cs="Arial"/>
          <w:b/>
          <w:sz w:val="28"/>
        </w:rPr>
      </w:pPr>
      <w:bookmarkStart w:id="1022" w:name="_Toc289064610"/>
      <w:r w:rsidRPr="0099364F">
        <w:rPr>
          <w:rFonts w:ascii="Arial" w:hAnsi="Arial" w:cs="Arial"/>
          <w:b/>
          <w:sz w:val="28"/>
        </w:rPr>
        <w:t>Manifestación de ser de nacionalidad mexicana</w:t>
      </w:r>
    </w:p>
    <w:p w:rsidR="008522B7" w:rsidRPr="0099364F" w:rsidRDefault="008522B7" w:rsidP="008522B7">
      <w:pPr>
        <w:pStyle w:val="Textosinformato"/>
        <w:ind w:right="281"/>
        <w:jc w:val="both"/>
        <w:rPr>
          <w:rFonts w:ascii="Arial" w:hAnsi="Arial" w:cs="Arial"/>
          <w:b/>
          <w:bCs/>
          <w:sz w:val="22"/>
          <w:szCs w:val="22"/>
        </w:rPr>
      </w:pPr>
    </w:p>
    <w:p w:rsidR="008522B7" w:rsidRPr="0099364F" w:rsidRDefault="008522B7" w:rsidP="008522B7">
      <w:pPr>
        <w:pStyle w:val="Textodebloque"/>
        <w:tabs>
          <w:tab w:val="left" w:pos="0"/>
        </w:tabs>
        <w:ind w:left="0" w:right="0"/>
        <w:jc w:val="center"/>
        <w:rPr>
          <w:rFonts w:cs="Arial"/>
          <w:b/>
          <w:bCs/>
          <w:sz w:val="22"/>
          <w:szCs w:val="22"/>
        </w:rPr>
      </w:pPr>
    </w:p>
    <w:p w:rsidR="008522B7" w:rsidRPr="0099364F" w:rsidRDefault="008522B7" w:rsidP="00EE5879">
      <w:pPr>
        <w:jc w:val="right"/>
        <w:outlineLvl w:val="0"/>
        <w:rPr>
          <w:rFonts w:ascii="Arial" w:hAnsi="Arial" w:cs="Arial"/>
          <w:sz w:val="22"/>
          <w:szCs w:val="22"/>
        </w:rPr>
      </w:pPr>
      <w:r w:rsidRPr="0099364F">
        <w:rPr>
          <w:rFonts w:ascii="Arial" w:hAnsi="Arial" w:cs="Arial"/>
          <w:sz w:val="22"/>
          <w:szCs w:val="22"/>
        </w:rPr>
        <w:t xml:space="preserve">Ciudad de México, a ____ de _____________ </w:t>
      </w:r>
      <w:proofErr w:type="spellStart"/>
      <w:r w:rsidRPr="0099364F">
        <w:rPr>
          <w:rFonts w:ascii="Arial" w:hAnsi="Arial" w:cs="Arial"/>
          <w:sz w:val="22"/>
          <w:szCs w:val="22"/>
        </w:rPr>
        <w:t>de</w:t>
      </w:r>
      <w:proofErr w:type="spellEnd"/>
      <w:r w:rsidRPr="0099364F">
        <w:rPr>
          <w:rFonts w:ascii="Arial" w:hAnsi="Arial" w:cs="Arial"/>
          <w:sz w:val="22"/>
          <w:szCs w:val="22"/>
        </w:rPr>
        <w:t xml:space="preserve"> </w:t>
      </w:r>
      <w:r w:rsidR="0043100F" w:rsidRPr="0099364F">
        <w:rPr>
          <w:rFonts w:ascii="Arial" w:hAnsi="Arial" w:cs="Arial"/>
          <w:sz w:val="22"/>
          <w:szCs w:val="22"/>
        </w:rPr>
        <w:t>201</w:t>
      </w:r>
      <w:r w:rsidR="00687512" w:rsidRPr="0099364F">
        <w:rPr>
          <w:rFonts w:ascii="Arial" w:hAnsi="Arial" w:cs="Arial"/>
          <w:sz w:val="22"/>
          <w:szCs w:val="22"/>
        </w:rPr>
        <w:t>8</w:t>
      </w:r>
      <w:r w:rsidRPr="0099364F">
        <w:rPr>
          <w:rFonts w:ascii="Arial" w:hAnsi="Arial" w:cs="Arial"/>
          <w:sz w:val="22"/>
          <w:szCs w:val="22"/>
        </w:rPr>
        <w:t>.</w:t>
      </w:r>
    </w:p>
    <w:p w:rsidR="008522B7" w:rsidRPr="0099364F" w:rsidRDefault="008522B7" w:rsidP="008522B7">
      <w:pPr>
        <w:pStyle w:val="Textosinformato"/>
        <w:ind w:right="281"/>
        <w:jc w:val="both"/>
        <w:rPr>
          <w:rFonts w:ascii="Arial" w:hAnsi="Arial" w:cs="Arial"/>
          <w:b/>
          <w:bCs/>
          <w:sz w:val="22"/>
          <w:szCs w:val="22"/>
        </w:rPr>
      </w:pPr>
    </w:p>
    <w:p w:rsidR="008522B7" w:rsidRPr="0099364F" w:rsidRDefault="008522B7" w:rsidP="008522B7">
      <w:pPr>
        <w:pStyle w:val="Textosinformato"/>
        <w:ind w:right="281"/>
        <w:jc w:val="both"/>
        <w:rPr>
          <w:rFonts w:ascii="Arial" w:hAnsi="Arial" w:cs="Arial"/>
          <w:b/>
          <w:bCs/>
          <w:sz w:val="22"/>
          <w:szCs w:val="22"/>
        </w:rPr>
      </w:pPr>
    </w:p>
    <w:p w:rsidR="008522B7" w:rsidRPr="0099364F" w:rsidRDefault="008522B7" w:rsidP="008522B7">
      <w:pPr>
        <w:jc w:val="both"/>
        <w:rPr>
          <w:rFonts w:ascii="Arial" w:hAnsi="Arial" w:cs="Arial"/>
          <w:b/>
          <w:szCs w:val="22"/>
        </w:rPr>
      </w:pPr>
      <w:r w:rsidRPr="0099364F">
        <w:rPr>
          <w:rFonts w:ascii="Arial" w:hAnsi="Arial" w:cs="Arial"/>
          <w:b/>
          <w:szCs w:val="22"/>
        </w:rPr>
        <w:t>C. DIRECTOR DE RECURSOS MATERIALES Y SERVICIOS</w:t>
      </w:r>
    </w:p>
    <w:p w:rsidR="008522B7" w:rsidRPr="0099364F" w:rsidRDefault="008522B7" w:rsidP="00EE5879">
      <w:pPr>
        <w:jc w:val="both"/>
        <w:outlineLvl w:val="0"/>
        <w:rPr>
          <w:rFonts w:ascii="Arial" w:hAnsi="Arial" w:cs="Arial"/>
          <w:b/>
          <w:szCs w:val="22"/>
        </w:rPr>
      </w:pPr>
      <w:r w:rsidRPr="0099364F">
        <w:rPr>
          <w:rFonts w:ascii="Arial" w:hAnsi="Arial" w:cs="Arial"/>
          <w:b/>
          <w:szCs w:val="22"/>
        </w:rPr>
        <w:t>INSTITUTO NACIONAL ELECTORAL</w:t>
      </w:r>
    </w:p>
    <w:p w:rsidR="008522B7" w:rsidRPr="0099364F" w:rsidRDefault="008522B7" w:rsidP="00EE5879">
      <w:pPr>
        <w:pStyle w:val="Textoindependiente31"/>
        <w:outlineLvl w:val="0"/>
        <w:rPr>
          <w:rFonts w:cs="Arial"/>
          <w:b/>
          <w:sz w:val="20"/>
          <w:szCs w:val="22"/>
          <w:lang w:val="es-MX"/>
        </w:rPr>
      </w:pPr>
      <w:r w:rsidRPr="0099364F">
        <w:rPr>
          <w:rFonts w:cs="Arial"/>
          <w:b/>
          <w:sz w:val="20"/>
          <w:szCs w:val="22"/>
          <w:lang w:val="es-MX"/>
        </w:rPr>
        <w:t xml:space="preserve">P R E S E N T E. </w:t>
      </w:r>
    </w:p>
    <w:p w:rsidR="008522B7" w:rsidRPr="0099364F" w:rsidRDefault="008522B7" w:rsidP="008522B7">
      <w:pPr>
        <w:pStyle w:val="Texto0"/>
        <w:spacing w:line="360" w:lineRule="auto"/>
        <w:ind w:firstLine="0"/>
        <w:rPr>
          <w:rFonts w:cs="Arial"/>
          <w:sz w:val="20"/>
          <w:szCs w:val="22"/>
        </w:rPr>
      </w:pPr>
    </w:p>
    <w:p w:rsidR="005565EB" w:rsidRPr="0099364F" w:rsidRDefault="005565EB" w:rsidP="008522B7">
      <w:pPr>
        <w:pStyle w:val="Texto0"/>
        <w:spacing w:line="360" w:lineRule="auto"/>
        <w:ind w:firstLine="0"/>
        <w:rPr>
          <w:rFonts w:cs="Arial"/>
          <w:sz w:val="20"/>
          <w:szCs w:val="22"/>
        </w:rPr>
      </w:pPr>
    </w:p>
    <w:p w:rsidR="005565EB" w:rsidRPr="0099364F" w:rsidRDefault="005565EB" w:rsidP="008522B7">
      <w:pPr>
        <w:pStyle w:val="Texto0"/>
        <w:spacing w:line="360" w:lineRule="auto"/>
        <w:ind w:firstLine="0"/>
        <w:rPr>
          <w:rFonts w:cs="Arial"/>
          <w:sz w:val="20"/>
          <w:szCs w:val="22"/>
        </w:rPr>
      </w:pPr>
    </w:p>
    <w:p w:rsidR="005565EB" w:rsidRPr="0099364F" w:rsidRDefault="005565EB" w:rsidP="008522B7">
      <w:pPr>
        <w:pStyle w:val="Texto0"/>
        <w:spacing w:line="360" w:lineRule="auto"/>
        <w:ind w:firstLine="0"/>
        <w:rPr>
          <w:rFonts w:cs="Arial"/>
          <w:sz w:val="20"/>
          <w:szCs w:val="22"/>
        </w:rPr>
      </w:pPr>
    </w:p>
    <w:p w:rsidR="008522B7" w:rsidRPr="0099364F" w:rsidRDefault="005565EB" w:rsidP="008522B7">
      <w:pPr>
        <w:jc w:val="both"/>
        <w:rPr>
          <w:rFonts w:ascii="Arial" w:hAnsi="Arial" w:cs="Arial"/>
          <w:szCs w:val="22"/>
          <w:lang w:val="es-ES"/>
        </w:rPr>
      </w:pPr>
      <w:r w:rsidRPr="0099364F">
        <w:rPr>
          <w:rFonts w:ascii="Arial" w:hAnsi="Arial" w:cs="Arial"/>
          <w:szCs w:val="22"/>
          <w:lang w:val="es-ES"/>
        </w:rPr>
        <w:t>Manifiesto bajo protesta de decir verdad, que [__nombre del LICITANTE o en nombre de la empresa__], es de nacionalidad mexicana.</w:t>
      </w:r>
    </w:p>
    <w:p w:rsidR="005565EB" w:rsidRPr="0099364F" w:rsidRDefault="005565EB" w:rsidP="008522B7">
      <w:pPr>
        <w:jc w:val="both"/>
        <w:rPr>
          <w:rFonts w:ascii="Arial" w:hAnsi="Arial" w:cs="Arial"/>
          <w:szCs w:val="22"/>
          <w:lang w:val="es-ES"/>
        </w:rPr>
      </w:pPr>
    </w:p>
    <w:p w:rsidR="005565EB" w:rsidRPr="0099364F" w:rsidRDefault="005565EB" w:rsidP="008522B7">
      <w:pPr>
        <w:jc w:val="both"/>
        <w:rPr>
          <w:rFonts w:ascii="Arial" w:hAnsi="Arial" w:cs="Arial"/>
          <w:szCs w:val="22"/>
          <w:lang w:val="es-ES"/>
        </w:rPr>
      </w:pPr>
    </w:p>
    <w:p w:rsidR="005565EB" w:rsidRPr="0099364F" w:rsidRDefault="005565EB" w:rsidP="008522B7">
      <w:pPr>
        <w:jc w:val="both"/>
        <w:rPr>
          <w:rFonts w:ascii="Arial" w:hAnsi="Arial" w:cs="Arial"/>
          <w:szCs w:val="22"/>
          <w:lang w:val="es-ES"/>
        </w:rPr>
      </w:pPr>
    </w:p>
    <w:p w:rsidR="005565EB" w:rsidRPr="0099364F" w:rsidRDefault="005565EB" w:rsidP="008522B7">
      <w:pPr>
        <w:jc w:val="both"/>
        <w:rPr>
          <w:rFonts w:ascii="Arial" w:hAnsi="Arial" w:cs="Arial"/>
          <w:szCs w:val="22"/>
          <w:lang w:val="es-ES"/>
        </w:rPr>
      </w:pPr>
    </w:p>
    <w:p w:rsidR="005565EB" w:rsidRPr="0099364F" w:rsidRDefault="005565EB" w:rsidP="008522B7">
      <w:pPr>
        <w:jc w:val="both"/>
        <w:rPr>
          <w:rFonts w:ascii="Arial" w:hAnsi="Arial" w:cs="Arial"/>
          <w:szCs w:val="22"/>
          <w:lang w:val="es-ES"/>
        </w:rPr>
      </w:pPr>
    </w:p>
    <w:p w:rsidR="005565EB" w:rsidRPr="0099364F" w:rsidRDefault="005565EB" w:rsidP="008522B7">
      <w:pPr>
        <w:jc w:val="both"/>
        <w:rPr>
          <w:rFonts w:ascii="Arial" w:hAnsi="Arial" w:cs="Arial"/>
          <w:szCs w:val="22"/>
        </w:rPr>
      </w:pPr>
    </w:p>
    <w:p w:rsidR="008522B7" w:rsidRPr="0099364F" w:rsidRDefault="008522B7" w:rsidP="008522B7">
      <w:pPr>
        <w:jc w:val="both"/>
        <w:rPr>
          <w:rFonts w:ascii="Arial" w:hAnsi="Arial" w:cs="Arial"/>
          <w:szCs w:val="22"/>
        </w:rPr>
      </w:pPr>
    </w:p>
    <w:p w:rsidR="008522B7" w:rsidRPr="0099364F" w:rsidRDefault="008522B7" w:rsidP="008522B7">
      <w:pPr>
        <w:tabs>
          <w:tab w:val="left" w:pos="5103"/>
          <w:tab w:val="left" w:pos="7655"/>
        </w:tabs>
        <w:jc w:val="center"/>
        <w:rPr>
          <w:rFonts w:ascii="Arial" w:hAnsi="Arial" w:cs="Arial"/>
          <w:sz w:val="22"/>
          <w:szCs w:val="22"/>
        </w:rPr>
      </w:pPr>
      <w:r w:rsidRPr="0099364F">
        <w:rPr>
          <w:rFonts w:ascii="Arial" w:hAnsi="Arial" w:cs="Arial"/>
          <w:sz w:val="22"/>
          <w:szCs w:val="22"/>
        </w:rPr>
        <w:t>___________________________</w:t>
      </w:r>
    </w:p>
    <w:p w:rsidR="008522B7" w:rsidRPr="0099364F" w:rsidRDefault="008522B7" w:rsidP="00EE5879">
      <w:pPr>
        <w:tabs>
          <w:tab w:val="left" w:pos="5103"/>
          <w:tab w:val="left" w:pos="7655"/>
        </w:tabs>
        <w:jc w:val="center"/>
        <w:outlineLvl w:val="0"/>
        <w:rPr>
          <w:rFonts w:ascii="Arial" w:hAnsi="Arial" w:cs="Arial"/>
        </w:rPr>
      </w:pPr>
      <w:r w:rsidRPr="0099364F">
        <w:rPr>
          <w:rFonts w:ascii="Arial" w:hAnsi="Arial" w:cs="Arial"/>
        </w:rPr>
        <w:t xml:space="preserve"> Protesto lo necesario</w:t>
      </w:r>
    </w:p>
    <w:p w:rsidR="008522B7" w:rsidRPr="0099364F" w:rsidRDefault="008522B7" w:rsidP="008522B7">
      <w:pPr>
        <w:pStyle w:val="Textoindependiente"/>
        <w:jc w:val="center"/>
        <w:rPr>
          <w:rFonts w:cs="Arial"/>
          <w:sz w:val="20"/>
        </w:rPr>
      </w:pPr>
      <w:r w:rsidRPr="0099364F">
        <w:rPr>
          <w:rFonts w:cs="Arial"/>
          <w:sz w:val="20"/>
        </w:rPr>
        <w:t>(Nombre y firma del representante legal)</w:t>
      </w:r>
    </w:p>
    <w:p w:rsidR="00687512" w:rsidRPr="0099364F" w:rsidRDefault="00687512" w:rsidP="008522B7">
      <w:pPr>
        <w:pStyle w:val="Textoindependiente"/>
        <w:jc w:val="center"/>
        <w:rPr>
          <w:rFonts w:cs="Arial"/>
          <w:sz w:val="20"/>
        </w:rPr>
      </w:pPr>
    </w:p>
    <w:p w:rsidR="00687512" w:rsidRPr="0099364F" w:rsidRDefault="00687512" w:rsidP="008522B7">
      <w:pPr>
        <w:pStyle w:val="Textoindependiente"/>
        <w:jc w:val="center"/>
        <w:rPr>
          <w:rFonts w:cs="Arial"/>
          <w:sz w:val="20"/>
        </w:rPr>
      </w:pPr>
    </w:p>
    <w:p w:rsidR="005565EB" w:rsidRPr="0099364F" w:rsidRDefault="005565EB" w:rsidP="008522B7">
      <w:pPr>
        <w:pStyle w:val="Textoindependiente"/>
        <w:jc w:val="center"/>
        <w:rPr>
          <w:rFonts w:cs="Arial"/>
          <w:sz w:val="20"/>
        </w:rPr>
      </w:pPr>
    </w:p>
    <w:p w:rsidR="005565EB" w:rsidRPr="0099364F" w:rsidRDefault="005565EB" w:rsidP="008522B7">
      <w:pPr>
        <w:pStyle w:val="Textoindependiente"/>
        <w:jc w:val="center"/>
        <w:rPr>
          <w:rFonts w:cs="Arial"/>
          <w:sz w:val="20"/>
        </w:rPr>
      </w:pPr>
    </w:p>
    <w:p w:rsidR="005565EB" w:rsidRPr="0099364F" w:rsidRDefault="005565EB" w:rsidP="008522B7">
      <w:pPr>
        <w:pStyle w:val="Textoindependiente"/>
        <w:jc w:val="center"/>
        <w:rPr>
          <w:rFonts w:cs="Arial"/>
          <w:sz w:val="20"/>
        </w:rPr>
      </w:pPr>
    </w:p>
    <w:p w:rsidR="005565EB" w:rsidRPr="0099364F" w:rsidRDefault="005565EB" w:rsidP="008522B7">
      <w:pPr>
        <w:pStyle w:val="Textoindependiente"/>
        <w:jc w:val="center"/>
        <w:rPr>
          <w:rFonts w:cs="Arial"/>
          <w:sz w:val="20"/>
        </w:rPr>
      </w:pPr>
    </w:p>
    <w:p w:rsidR="005565EB" w:rsidRPr="0099364F" w:rsidRDefault="005565EB" w:rsidP="008522B7">
      <w:pPr>
        <w:pStyle w:val="Textoindependiente"/>
        <w:jc w:val="center"/>
        <w:rPr>
          <w:rFonts w:cs="Arial"/>
          <w:sz w:val="20"/>
        </w:rPr>
      </w:pPr>
    </w:p>
    <w:p w:rsidR="005565EB" w:rsidRPr="0099364F" w:rsidRDefault="005565EB" w:rsidP="008522B7">
      <w:pPr>
        <w:pStyle w:val="Textoindependiente"/>
        <w:jc w:val="center"/>
        <w:rPr>
          <w:rFonts w:cs="Arial"/>
          <w:sz w:val="20"/>
        </w:rPr>
      </w:pPr>
    </w:p>
    <w:p w:rsidR="005565EB" w:rsidRPr="0099364F" w:rsidRDefault="005565EB" w:rsidP="008522B7">
      <w:pPr>
        <w:pStyle w:val="Textoindependiente"/>
        <w:jc w:val="center"/>
        <w:rPr>
          <w:rFonts w:cs="Arial"/>
          <w:sz w:val="20"/>
        </w:rPr>
      </w:pPr>
    </w:p>
    <w:p w:rsidR="005565EB" w:rsidRPr="0099364F" w:rsidRDefault="005565EB" w:rsidP="008522B7">
      <w:pPr>
        <w:pStyle w:val="Textoindependiente"/>
        <w:jc w:val="center"/>
        <w:rPr>
          <w:rFonts w:cs="Arial"/>
          <w:sz w:val="20"/>
        </w:rPr>
      </w:pPr>
    </w:p>
    <w:p w:rsidR="005565EB" w:rsidRPr="0099364F" w:rsidRDefault="005565EB" w:rsidP="008522B7">
      <w:pPr>
        <w:pStyle w:val="Textoindependiente"/>
        <w:jc w:val="center"/>
        <w:rPr>
          <w:rFonts w:cs="Arial"/>
          <w:sz w:val="20"/>
        </w:rPr>
      </w:pPr>
    </w:p>
    <w:p w:rsidR="005565EB" w:rsidRPr="0099364F" w:rsidRDefault="005565EB" w:rsidP="008522B7">
      <w:pPr>
        <w:pStyle w:val="Textoindependiente"/>
        <w:jc w:val="center"/>
        <w:rPr>
          <w:rFonts w:cs="Arial"/>
          <w:sz w:val="20"/>
        </w:rPr>
      </w:pPr>
    </w:p>
    <w:p w:rsidR="005565EB" w:rsidRPr="0099364F" w:rsidRDefault="005565EB" w:rsidP="008522B7">
      <w:pPr>
        <w:pStyle w:val="Textoindependiente"/>
        <w:jc w:val="center"/>
        <w:rPr>
          <w:rFonts w:cs="Arial"/>
          <w:sz w:val="20"/>
        </w:rPr>
      </w:pPr>
    </w:p>
    <w:p w:rsidR="005565EB" w:rsidRPr="0099364F" w:rsidRDefault="005565EB" w:rsidP="008522B7">
      <w:pPr>
        <w:pStyle w:val="Textoindependiente"/>
        <w:jc w:val="center"/>
        <w:rPr>
          <w:rFonts w:cs="Arial"/>
          <w:sz w:val="20"/>
        </w:rPr>
      </w:pPr>
    </w:p>
    <w:p w:rsidR="005565EB" w:rsidRPr="0099364F" w:rsidRDefault="005565EB" w:rsidP="008522B7">
      <w:pPr>
        <w:pStyle w:val="Textoindependiente"/>
        <w:jc w:val="center"/>
        <w:rPr>
          <w:rFonts w:cs="Arial"/>
          <w:sz w:val="20"/>
        </w:rPr>
      </w:pPr>
    </w:p>
    <w:p w:rsidR="005565EB" w:rsidRPr="0099364F" w:rsidRDefault="005565EB" w:rsidP="008522B7">
      <w:pPr>
        <w:pStyle w:val="Textoindependiente"/>
        <w:jc w:val="center"/>
        <w:rPr>
          <w:rFonts w:cs="Arial"/>
          <w:sz w:val="20"/>
        </w:rPr>
      </w:pPr>
    </w:p>
    <w:p w:rsidR="005565EB" w:rsidRPr="0099364F" w:rsidRDefault="005565EB" w:rsidP="008522B7">
      <w:pPr>
        <w:pStyle w:val="Textoindependiente"/>
        <w:jc w:val="center"/>
        <w:rPr>
          <w:rFonts w:cs="Arial"/>
          <w:sz w:val="20"/>
        </w:rPr>
      </w:pPr>
    </w:p>
    <w:p w:rsidR="005565EB" w:rsidRPr="0099364F" w:rsidRDefault="005565EB" w:rsidP="008522B7">
      <w:pPr>
        <w:pStyle w:val="Textoindependiente"/>
        <w:jc w:val="center"/>
        <w:rPr>
          <w:rFonts w:cs="Arial"/>
          <w:sz w:val="20"/>
        </w:rPr>
      </w:pPr>
    </w:p>
    <w:p w:rsidR="005565EB" w:rsidRPr="0099364F" w:rsidRDefault="005565EB" w:rsidP="008522B7">
      <w:pPr>
        <w:pStyle w:val="Textoindependiente"/>
        <w:jc w:val="center"/>
        <w:rPr>
          <w:rFonts w:cs="Arial"/>
          <w:sz w:val="20"/>
        </w:rPr>
      </w:pPr>
    </w:p>
    <w:p w:rsidR="00687512" w:rsidRPr="0099364F" w:rsidRDefault="00687512" w:rsidP="005565EB">
      <w:pPr>
        <w:pStyle w:val="Textoindependiente"/>
        <w:rPr>
          <w:rFonts w:cs="Arial"/>
          <w:sz w:val="20"/>
        </w:rPr>
      </w:pPr>
    </w:p>
    <w:p w:rsidR="00687512" w:rsidRPr="0099364F" w:rsidRDefault="00687512" w:rsidP="00687512">
      <w:pPr>
        <w:keepNext/>
        <w:spacing w:before="240" w:after="60"/>
        <w:jc w:val="center"/>
        <w:outlineLvl w:val="0"/>
        <w:rPr>
          <w:rFonts w:ascii="Arial" w:hAnsi="Arial" w:cs="Arial"/>
          <w:b/>
          <w:sz w:val="24"/>
          <w:lang w:val="es-ES"/>
        </w:rPr>
      </w:pPr>
      <w:r w:rsidRPr="0099364F">
        <w:rPr>
          <w:rFonts w:ascii="Arial" w:hAnsi="Arial" w:cs="Arial"/>
          <w:b/>
          <w:color w:val="CC0066"/>
          <w:kern w:val="32"/>
          <w:sz w:val="32"/>
          <w:szCs w:val="32"/>
          <w:lang w:val="es-ES"/>
        </w:rPr>
        <w:lastRenderedPageBreak/>
        <w:t>ANEXO 6</w:t>
      </w:r>
    </w:p>
    <w:p w:rsidR="00687512" w:rsidRPr="0099364F" w:rsidRDefault="00687512" w:rsidP="00687512">
      <w:pPr>
        <w:shd w:val="clear" w:color="auto" w:fill="D9D9D9" w:themeFill="background1" w:themeFillShade="D9"/>
        <w:jc w:val="center"/>
        <w:rPr>
          <w:rFonts w:ascii="Arial" w:hAnsi="Arial" w:cs="Arial"/>
          <w:b/>
          <w:sz w:val="28"/>
        </w:rPr>
      </w:pPr>
      <w:r w:rsidRPr="0099364F">
        <w:rPr>
          <w:rFonts w:ascii="Arial" w:hAnsi="Arial" w:cs="Arial"/>
          <w:b/>
          <w:sz w:val="28"/>
        </w:rPr>
        <w:t>Estratificación de micro, pequeñas y medianas empresas</w:t>
      </w:r>
    </w:p>
    <w:p w:rsidR="00687512" w:rsidRPr="0099364F" w:rsidRDefault="00687512" w:rsidP="00687512">
      <w:pPr>
        <w:ind w:right="281"/>
        <w:jc w:val="both"/>
        <w:rPr>
          <w:rFonts w:ascii="Arial" w:hAnsi="Arial" w:cs="Arial"/>
          <w:b/>
          <w:bCs/>
          <w:sz w:val="22"/>
          <w:szCs w:val="22"/>
          <w:lang w:val="es-ES"/>
        </w:rPr>
      </w:pPr>
    </w:p>
    <w:p w:rsidR="00687512" w:rsidRPr="0099364F" w:rsidRDefault="00687512" w:rsidP="00687512">
      <w:pPr>
        <w:widowControl w:val="0"/>
        <w:tabs>
          <w:tab w:val="left" w:pos="0"/>
          <w:tab w:val="left" w:pos="645"/>
        </w:tabs>
        <w:jc w:val="center"/>
        <w:rPr>
          <w:rFonts w:ascii="Arial" w:hAnsi="Arial" w:cs="Arial"/>
          <w:b/>
          <w:bCs/>
          <w:sz w:val="22"/>
          <w:szCs w:val="22"/>
        </w:rPr>
      </w:pPr>
    </w:p>
    <w:p w:rsidR="00687512" w:rsidRPr="0099364F" w:rsidRDefault="00687512" w:rsidP="00687512">
      <w:pPr>
        <w:jc w:val="right"/>
        <w:outlineLvl w:val="0"/>
        <w:rPr>
          <w:rFonts w:ascii="Arial" w:hAnsi="Arial" w:cs="Arial"/>
          <w:sz w:val="22"/>
          <w:szCs w:val="22"/>
        </w:rPr>
      </w:pPr>
      <w:r w:rsidRPr="0099364F">
        <w:rPr>
          <w:rFonts w:ascii="Arial" w:hAnsi="Arial" w:cs="Arial"/>
          <w:sz w:val="22"/>
          <w:szCs w:val="22"/>
        </w:rPr>
        <w:t xml:space="preserve">Ciudad de México, a ____ de _____________ </w:t>
      </w:r>
      <w:proofErr w:type="spellStart"/>
      <w:r w:rsidRPr="0099364F">
        <w:rPr>
          <w:rFonts w:ascii="Arial" w:hAnsi="Arial" w:cs="Arial"/>
          <w:sz w:val="22"/>
          <w:szCs w:val="22"/>
        </w:rPr>
        <w:t>de</w:t>
      </w:r>
      <w:proofErr w:type="spellEnd"/>
      <w:r w:rsidRPr="0099364F">
        <w:rPr>
          <w:rFonts w:ascii="Arial" w:hAnsi="Arial" w:cs="Arial"/>
          <w:sz w:val="22"/>
          <w:szCs w:val="22"/>
        </w:rPr>
        <w:t xml:space="preserve"> 201</w:t>
      </w:r>
      <w:r w:rsidR="00E77A1B" w:rsidRPr="0099364F">
        <w:rPr>
          <w:rFonts w:ascii="Arial" w:hAnsi="Arial" w:cs="Arial"/>
          <w:sz w:val="22"/>
          <w:szCs w:val="22"/>
        </w:rPr>
        <w:t>8</w:t>
      </w:r>
      <w:r w:rsidRPr="0099364F">
        <w:rPr>
          <w:rFonts w:ascii="Arial" w:hAnsi="Arial" w:cs="Arial"/>
          <w:sz w:val="22"/>
          <w:szCs w:val="22"/>
        </w:rPr>
        <w:t>.</w:t>
      </w:r>
    </w:p>
    <w:p w:rsidR="00687512" w:rsidRPr="0099364F" w:rsidRDefault="00687512" w:rsidP="00687512">
      <w:pPr>
        <w:ind w:right="281"/>
        <w:jc w:val="both"/>
        <w:rPr>
          <w:rFonts w:ascii="Arial" w:hAnsi="Arial" w:cs="Arial"/>
          <w:b/>
          <w:bCs/>
          <w:sz w:val="22"/>
          <w:szCs w:val="22"/>
          <w:lang w:val="es-ES"/>
        </w:rPr>
      </w:pPr>
    </w:p>
    <w:p w:rsidR="00687512" w:rsidRPr="0099364F" w:rsidRDefault="00687512" w:rsidP="00687512">
      <w:pPr>
        <w:ind w:right="281"/>
        <w:jc w:val="both"/>
        <w:rPr>
          <w:rFonts w:ascii="Arial" w:hAnsi="Arial" w:cs="Arial"/>
          <w:b/>
          <w:bCs/>
          <w:sz w:val="22"/>
          <w:szCs w:val="22"/>
          <w:lang w:val="es-ES"/>
        </w:rPr>
      </w:pPr>
    </w:p>
    <w:p w:rsidR="00687512" w:rsidRPr="0099364F" w:rsidRDefault="00687512" w:rsidP="00687512">
      <w:pPr>
        <w:jc w:val="both"/>
        <w:rPr>
          <w:rFonts w:ascii="Arial" w:hAnsi="Arial" w:cs="Arial"/>
          <w:b/>
          <w:szCs w:val="22"/>
        </w:rPr>
      </w:pPr>
      <w:r w:rsidRPr="0099364F">
        <w:rPr>
          <w:rFonts w:ascii="Arial" w:hAnsi="Arial" w:cs="Arial"/>
          <w:b/>
          <w:szCs w:val="22"/>
        </w:rPr>
        <w:t>C. DIRECTOR DE RECURSOS MATERIALES Y SERVICIOS</w:t>
      </w:r>
    </w:p>
    <w:p w:rsidR="00687512" w:rsidRPr="0099364F" w:rsidRDefault="00687512" w:rsidP="00687512">
      <w:pPr>
        <w:jc w:val="both"/>
        <w:outlineLvl w:val="0"/>
        <w:rPr>
          <w:rFonts w:ascii="Arial" w:hAnsi="Arial" w:cs="Arial"/>
          <w:b/>
          <w:szCs w:val="22"/>
        </w:rPr>
      </w:pPr>
      <w:r w:rsidRPr="0099364F">
        <w:rPr>
          <w:rFonts w:ascii="Arial" w:hAnsi="Arial" w:cs="Arial"/>
          <w:b/>
          <w:szCs w:val="22"/>
        </w:rPr>
        <w:t>INSTITUTO NACIONAL ELECTORAL</w:t>
      </w:r>
    </w:p>
    <w:p w:rsidR="00687512" w:rsidRPr="0099364F" w:rsidRDefault="00687512" w:rsidP="00687512">
      <w:pPr>
        <w:widowControl w:val="0"/>
        <w:tabs>
          <w:tab w:val="left" w:pos="0"/>
        </w:tabs>
        <w:suppressAutoHyphens/>
        <w:jc w:val="both"/>
        <w:outlineLvl w:val="0"/>
        <w:rPr>
          <w:rFonts w:ascii="Arial" w:hAnsi="Arial" w:cs="Arial"/>
          <w:b/>
          <w:szCs w:val="22"/>
        </w:rPr>
      </w:pPr>
      <w:r w:rsidRPr="0099364F">
        <w:rPr>
          <w:rFonts w:ascii="Arial" w:hAnsi="Arial" w:cs="Arial"/>
          <w:b/>
          <w:szCs w:val="22"/>
        </w:rPr>
        <w:t xml:space="preserve">P R E S E N T E. </w:t>
      </w:r>
    </w:p>
    <w:p w:rsidR="00687512" w:rsidRPr="0099364F" w:rsidRDefault="00687512" w:rsidP="00687512">
      <w:pPr>
        <w:spacing w:after="101" w:line="360" w:lineRule="auto"/>
        <w:jc w:val="both"/>
        <w:rPr>
          <w:rFonts w:ascii="Arial" w:hAnsi="Arial" w:cs="Arial"/>
          <w:szCs w:val="22"/>
          <w:lang w:val="es-ES"/>
        </w:rPr>
      </w:pPr>
    </w:p>
    <w:p w:rsidR="00687512" w:rsidRPr="0099364F" w:rsidRDefault="00687512" w:rsidP="00687512">
      <w:pPr>
        <w:spacing w:after="101" w:line="360" w:lineRule="auto"/>
        <w:jc w:val="both"/>
        <w:rPr>
          <w:rFonts w:ascii="Arial" w:hAnsi="Arial" w:cs="Arial"/>
          <w:szCs w:val="22"/>
          <w:lang w:val="es-ES"/>
        </w:rPr>
      </w:pPr>
      <w:r w:rsidRPr="0099364F">
        <w:rPr>
          <w:rFonts w:ascii="Arial" w:hAnsi="Arial" w:cs="Arial"/>
          <w:szCs w:val="22"/>
          <w:lang w:val="es-ES"/>
        </w:rPr>
        <w:t xml:space="preserve">Declaro </w:t>
      </w:r>
      <w:r w:rsidRPr="0099364F">
        <w:rPr>
          <w:rFonts w:ascii="Arial" w:hAnsi="Arial" w:cs="Arial"/>
          <w:b/>
          <w:szCs w:val="22"/>
          <w:lang w:val="es-ES"/>
        </w:rPr>
        <w:t>bajo protesta de decir verdad</w:t>
      </w:r>
      <w:r w:rsidRPr="0099364F">
        <w:rPr>
          <w:rFonts w:ascii="Arial" w:hAnsi="Arial" w:cs="Arial"/>
          <w:szCs w:val="22"/>
          <w:lang w:val="es-ES"/>
        </w:rPr>
        <w:t xml:space="preserve">, que </w:t>
      </w:r>
      <w:r w:rsidRPr="0099364F">
        <w:rPr>
          <w:rFonts w:ascii="Arial" w:hAnsi="Arial" w:cs="Arial"/>
          <w:bCs/>
          <w:szCs w:val="22"/>
          <w:lang w:val="es-ES"/>
        </w:rPr>
        <w:t>[</w:t>
      </w:r>
      <w:r w:rsidRPr="0099364F">
        <w:rPr>
          <w:rFonts w:ascii="Arial" w:hAnsi="Arial" w:cs="Arial"/>
          <w:b/>
          <w:bCs/>
          <w:szCs w:val="22"/>
          <w:lang w:val="es-ES"/>
        </w:rPr>
        <w:t>__</w:t>
      </w:r>
      <w:r w:rsidRPr="0099364F">
        <w:rPr>
          <w:rFonts w:ascii="Arial" w:hAnsi="Arial" w:cs="Arial"/>
          <w:bCs/>
          <w:szCs w:val="22"/>
          <w:u w:val="single"/>
          <w:lang w:val="es-ES"/>
        </w:rPr>
        <w:t>nombre del LICITANTE o en nombre de la empresa</w:t>
      </w:r>
      <w:r w:rsidRPr="0099364F">
        <w:rPr>
          <w:rFonts w:ascii="Arial" w:hAnsi="Arial" w:cs="Arial"/>
          <w:bCs/>
          <w:szCs w:val="22"/>
          <w:lang w:val="es-ES"/>
        </w:rPr>
        <w:t xml:space="preserve">__], </w:t>
      </w:r>
      <w:r w:rsidRPr="0099364F">
        <w:rPr>
          <w:rFonts w:ascii="Arial" w:hAnsi="Arial" w:cs="Arial"/>
          <w:szCs w:val="22"/>
          <w:lang w:val="es-ES"/>
        </w:rPr>
        <w:t xml:space="preserve">pertenece al rango de [_____________] empresa, de conformidad con la estratificación estipulada en el </w:t>
      </w:r>
      <w:r w:rsidRPr="0099364F">
        <w:rPr>
          <w:rFonts w:ascii="Arial" w:hAnsi="Arial" w:cs="Arial"/>
          <w:i/>
          <w:szCs w:val="22"/>
          <w:lang w:val="es-ES"/>
        </w:rPr>
        <w:t>Acuerdo por el que se establece la estratificación de las Micro, Pequeñas y Medianas Empresas</w:t>
      </w:r>
      <w:r w:rsidRPr="0099364F">
        <w:rPr>
          <w:rFonts w:ascii="Arial" w:hAnsi="Arial" w:cs="Arial"/>
          <w:szCs w:val="22"/>
          <w:lang w:val="es-ES"/>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687512" w:rsidRPr="0099364F" w:rsidTr="00F0748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b/>
                <w:szCs w:val="22"/>
                <w:lang w:val="es-ES"/>
              </w:rPr>
            </w:pPr>
            <w:r w:rsidRPr="0099364F">
              <w:rPr>
                <w:rFonts w:ascii="Arial" w:hAnsi="Arial" w:cs="Arial"/>
                <w:b/>
                <w:szCs w:val="22"/>
                <w:lang w:val="es-ES"/>
              </w:rPr>
              <w:t>ESTRATIFICACIÓN</w:t>
            </w:r>
          </w:p>
          <w:p w:rsidR="00687512" w:rsidRPr="0099364F" w:rsidRDefault="00687512" w:rsidP="00687512">
            <w:pPr>
              <w:jc w:val="center"/>
              <w:rPr>
                <w:rFonts w:ascii="Arial" w:hAnsi="Arial" w:cs="Arial"/>
                <w:szCs w:val="22"/>
              </w:rPr>
            </w:pPr>
            <w:r w:rsidRPr="0099364F">
              <w:rPr>
                <w:rFonts w:ascii="Arial" w:hAnsi="Arial" w:cs="Arial"/>
                <w:szCs w:val="22"/>
              </w:rPr>
              <w:t>Favor de indicar con una “X” en qué situación se encuentra su empresa.</w:t>
            </w:r>
          </w:p>
          <w:p w:rsidR="00687512" w:rsidRPr="0099364F" w:rsidRDefault="00687512" w:rsidP="00687512">
            <w:pPr>
              <w:jc w:val="center"/>
              <w:rPr>
                <w:rFonts w:ascii="Arial" w:hAnsi="Arial" w:cs="Arial"/>
                <w:b/>
                <w:szCs w:val="22"/>
                <w:lang w:val="es-ES"/>
              </w:rPr>
            </w:pPr>
          </w:p>
        </w:tc>
      </w:tr>
      <w:tr w:rsidR="00687512" w:rsidRPr="0099364F" w:rsidTr="00F0748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b/>
                <w:szCs w:val="22"/>
                <w:lang w:val="es-ES"/>
              </w:rPr>
            </w:pPr>
            <w:r w:rsidRPr="0099364F">
              <w:rPr>
                <w:rFonts w:ascii="Arial" w:hAnsi="Arial" w:cs="Arial"/>
                <w:b/>
                <w:szCs w:val="22"/>
                <w:lang w:val="es-ES"/>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b/>
                <w:szCs w:val="22"/>
                <w:lang w:val="es-ES"/>
              </w:rPr>
            </w:pPr>
            <w:r w:rsidRPr="0099364F">
              <w:rPr>
                <w:rFonts w:ascii="Arial" w:hAnsi="Arial" w:cs="Arial"/>
                <w:b/>
                <w:szCs w:val="22"/>
                <w:lang w:val="es-ES"/>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b/>
                <w:szCs w:val="22"/>
                <w:lang w:val="es-ES"/>
              </w:rPr>
            </w:pPr>
            <w:r w:rsidRPr="0099364F">
              <w:rPr>
                <w:rFonts w:ascii="Arial" w:hAnsi="Arial" w:cs="Arial"/>
                <w:b/>
                <w:szCs w:val="22"/>
                <w:lang w:val="es-ES"/>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b/>
                <w:szCs w:val="22"/>
                <w:lang w:val="es-ES"/>
              </w:rPr>
            </w:pPr>
            <w:r w:rsidRPr="0099364F">
              <w:rPr>
                <w:rFonts w:ascii="Arial" w:hAnsi="Arial" w:cs="Arial"/>
                <w:b/>
                <w:szCs w:val="22"/>
                <w:lang w:val="es-ES"/>
              </w:rPr>
              <w:t>Rango de monto de ventas anuales (</w:t>
            </w:r>
            <w:proofErr w:type="spellStart"/>
            <w:r w:rsidRPr="0099364F">
              <w:rPr>
                <w:rFonts w:ascii="Arial" w:hAnsi="Arial" w:cs="Arial"/>
                <w:b/>
                <w:szCs w:val="22"/>
                <w:lang w:val="es-ES"/>
              </w:rPr>
              <w:t>mdp</w:t>
            </w:r>
            <w:proofErr w:type="spellEnd"/>
            <w:r w:rsidRPr="0099364F">
              <w:rPr>
                <w:rFonts w:ascii="Arial" w:hAnsi="Arial" w:cs="Arial"/>
                <w:b/>
                <w:szCs w:val="22"/>
                <w:lang w:val="es-ES"/>
              </w:rPr>
              <w:t>)</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b/>
                <w:szCs w:val="22"/>
                <w:lang w:val="es-ES"/>
              </w:rPr>
            </w:pPr>
            <w:r w:rsidRPr="0099364F">
              <w:rPr>
                <w:rFonts w:ascii="Arial" w:hAnsi="Arial" w:cs="Arial"/>
                <w:b/>
                <w:szCs w:val="22"/>
                <w:lang w:val="es-ES"/>
              </w:rPr>
              <w:t>Tope máximo combinado*</w:t>
            </w:r>
          </w:p>
        </w:tc>
      </w:tr>
      <w:tr w:rsidR="00687512" w:rsidRPr="0099364F"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Micro</w:t>
            </w:r>
          </w:p>
        </w:tc>
        <w:tc>
          <w:tcPr>
            <w:tcW w:w="2268" w:type="dxa"/>
            <w:vMerge w:val="restart"/>
            <w:tcBorders>
              <w:top w:val="single" w:sz="6" w:space="0" w:color="000000"/>
              <w:left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Todos</w:t>
            </w:r>
          </w:p>
        </w:tc>
        <w:tc>
          <w:tcPr>
            <w:tcW w:w="1659" w:type="dxa"/>
            <w:vMerge w:val="restart"/>
            <w:tcBorders>
              <w:top w:val="single" w:sz="6" w:space="0" w:color="000000"/>
              <w:left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Hasta 10</w:t>
            </w:r>
          </w:p>
        </w:tc>
        <w:tc>
          <w:tcPr>
            <w:tcW w:w="1857" w:type="dxa"/>
            <w:vMerge w:val="restart"/>
            <w:tcBorders>
              <w:top w:val="single" w:sz="6" w:space="0" w:color="000000"/>
              <w:left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4.6</w:t>
            </w:r>
          </w:p>
        </w:tc>
      </w:tr>
      <w:tr w:rsidR="00687512" w:rsidRPr="0099364F" w:rsidTr="00F07480">
        <w:trPr>
          <w:cantSplit/>
          <w:jc w:val="center"/>
        </w:trPr>
        <w:tc>
          <w:tcPr>
            <w:tcW w:w="1298" w:type="dxa"/>
            <w:vMerge/>
            <w:tcBorders>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   )</w:t>
            </w:r>
          </w:p>
        </w:tc>
      </w:tr>
      <w:tr w:rsidR="00687512" w:rsidRPr="0099364F"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Pequeña</w:t>
            </w:r>
          </w:p>
        </w:tc>
        <w:tc>
          <w:tcPr>
            <w:tcW w:w="2268" w:type="dxa"/>
            <w:vMerge w:val="restart"/>
            <w:tcBorders>
              <w:top w:val="single" w:sz="6" w:space="0" w:color="000000"/>
              <w:left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Desde</w:t>
            </w:r>
          </w:p>
          <w:p w:rsidR="00687512" w:rsidRPr="0099364F" w:rsidRDefault="00687512" w:rsidP="00687512">
            <w:pPr>
              <w:jc w:val="center"/>
              <w:rPr>
                <w:rFonts w:ascii="Arial" w:hAnsi="Arial" w:cs="Arial"/>
                <w:szCs w:val="22"/>
                <w:lang w:val="es-ES"/>
              </w:rPr>
            </w:pPr>
            <w:r w:rsidRPr="0099364F">
              <w:rPr>
                <w:rFonts w:ascii="Arial" w:hAnsi="Arial" w:cs="Arial"/>
                <w:szCs w:val="22"/>
                <w:lang w:val="es-ES"/>
              </w:rPr>
              <w:t>11 hasta 30</w:t>
            </w:r>
          </w:p>
        </w:tc>
        <w:tc>
          <w:tcPr>
            <w:tcW w:w="1857" w:type="dxa"/>
            <w:vMerge w:val="restart"/>
            <w:tcBorders>
              <w:top w:val="single" w:sz="6" w:space="0" w:color="000000"/>
              <w:left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93</w:t>
            </w:r>
          </w:p>
        </w:tc>
      </w:tr>
      <w:tr w:rsidR="00687512" w:rsidRPr="0099364F" w:rsidTr="00F07480">
        <w:trPr>
          <w:cantSplit/>
          <w:jc w:val="center"/>
        </w:trPr>
        <w:tc>
          <w:tcPr>
            <w:tcW w:w="1298" w:type="dxa"/>
            <w:vMerge/>
            <w:tcBorders>
              <w:left w:val="single" w:sz="6" w:space="0" w:color="000000"/>
              <w:right w:val="single" w:sz="6" w:space="0" w:color="000000"/>
            </w:tcBorders>
          </w:tcPr>
          <w:p w:rsidR="00687512" w:rsidRPr="0099364F"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   )</w:t>
            </w:r>
          </w:p>
        </w:tc>
      </w:tr>
      <w:tr w:rsidR="00687512" w:rsidRPr="0099364F" w:rsidTr="00F07480">
        <w:trPr>
          <w:cantSplit/>
          <w:jc w:val="center"/>
        </w:trPr>
        <w:tc>
          <w:tcPr>
            <w:tcW w:w="1298" w:type="dxa"/>
            <w:vMerge/>
            <w:tcBorders>
              <w:left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p>
        </w:tc>
        <w:tc>
          <w:tcPr>
            <w:tcW w:w="2268" w:type="dxa"/>
            <w:vMerge w:val="restart"/>
            <w:tcBorders>
              <w:top w:val="single" w:sz="6" w:space="0" w:color="000000"/>
              <w:left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Industria y Bienes</w:t>
            </w:r>
          </w:p>
        </w:tc>
        <w:tc>
          <w:tcPr>
            <w:tcW w:w="1659" w:type="dxa"/>
            <w:vMerge w:val="restart"/>
            <w:tcBorders>
              <w:top w:val="single" w:sz="6" w:space="0" w:color="000000"/>
              <w:left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Desde</w:t>
            </w:r>
          </w:p>
          <w:p w:rsidR="00687512" w:rsidRPr="0099364F" w:rsidRDefault="00687512" w:rsidP="00687512">
            <w:pPr>
              <w:jc w:val="center"/>
              <w:rPr>
                <w:rFonts w:ascii="Arial" w:hAnsi="Arial" w:cs="Arial"/>
                <w:szCs w:val="22"/>
                <w:lang w:val="es-ES"/>
              </w:rPr>
            </w:pPr>
            <w:r w:rsidRPr="0099364F">
              <w:rPr>
                <w:rFonts w:ascii="Arial" w:hAnsi="Arial" w:cs="Arial"/>
                <w:szCs w:val="22"/>
                <w:lang w:val="es-ES"/>
              </w:rPr>
              <w:t>11 hasta 50</w:t>
            </w:r>
          </w:p>
        </w:tc>
        <w:tc>
          <w:tcPr>
            <w:tcW w:w="1857" w:type="dxa"/>
            <w:vMerge w:val="restart"/>
            <w:tcBorders>
              <w:top w:val="single" w:sz="6" w:space="0" w:color="000000"/>
              <w:left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95</w:t>
            </w:r>
          </w:p>
        </w:tc>
      </w:tr>
      <w:tr w:rsidR="00687512" w:rsidRPr="0099364F" w:rsidTr="00F07480">
        <w:trPr>
          <w:cantSplit/>
          <w:jc w:val="center"/>
        </w:trPr>
        <w:tc>
          <w:tcPr>
            <w:tcW w:w="1298" w:type="dxa"/>
            <w:vMerge/>
            <w:tcBorders>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4" w:space="0" w:color="auto"/>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   )</w:t>
            </w:r>
          </w:p>
        </w:tc>
      </w:tr>
      <w:tr w:rsidR="00687512" w:rsidRPr="0099364F"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Mediana</w:t>
            </w:r>
          </w:p>
        </w:tc>
        <w:tc>
          <w:tcPr>
            <w:tcW w:w="2268" w:type="dxa"/>
            <w:vMerge w:val="restart"/>
            <w:tcBorders>
              <w:top w:val="single" w:sz="6" w:space="0" w:color="000000"/>
              <w:left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Desde</w:t>
            </w:r>
          </w:p>
          <w:p w:rsidR="00687512" w:rsidRPr="0099364F" w:rsidRDefault="00687512" w:rsidP="00687512">
            <w:pPr>
              <w:jc w:val="center"/>
              <w:rPr>
                <w:rFonts w:ascii="Arial" w:hAnsi="Arial" w:cs="Arial"/>
                <w:szCs w:val="22"/>
                <w:lang w:val="es-ES"/>
              </w:rPr>
            </w:pPr>
            <w:r w:rsidRPr="0099364F">
              <w:rPr>
                <w:rFonts w:ascii="Arial" w:hAnsi="Arial" w:cs="Arial"/>
                <w:szCs w:val="22"/>
                <w:lang w:val="es-ES"/>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235</w:t>
            </w:r>
          </w:p>
        </w:tc>
      </w:tr>
      <w:tr w:rsidR="00687512" w:rsidRPr="0099364F" w:rsidTr="00F07480">
        <w:trPr>
          <w:cantSplit/>
          <w:trHeight w:val="158"/>
          <w:jc w:val="center"/>
        </w:trPr>
        <w:tc>
          <w:tcPr>
            <w:tcW w:w="1298" w:type="dxa"/>
            <w:vMerge/>
            <w:tcBorders>
              <w:left w:val="single" w:sz="6" w:space="0" w:color="000000"/>
              <w:right w:val="single" w:sz="6" w:space="0" w:color="000000"/>
            </w:tcBorders>
          </w:tcPr>
          <w:p w:rsidR="00687512" w:rsidRPr="0099364F" w:rsidRDefault="00687512" w:rsidP="00687512">
            <w:pPr>
              <w:jc w:val="center"/>
              <w:rPr>
                <w:rFonts w:ascii="Arial" w:hAnsi="Arial" w:cs="Arial"/>
                <w:szCs w:val="22"/>
                <w:lang w:val="es-ES"/>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687512" w:rsidRPr="0099364F" w:rsidRDefault="00687512" w:rsidP="00687512">
            <w:pPr>
              <w:jc w:val="center"/>
              <w:rPr>
                <w:rFonts w:ascii="Arial" w:hAnsi="Arial" w:cs="Arial"/>
                <w:szCs w:val="22"/>
                <w:lang w:val="es-ES"/>
              </w:rPr>
            </w:pPr>
          </w:p>
        </w:tc>
        <w:tc>
          <w:tcPr>
            <w:tcW w:w="1659" w:type="dxa"/>
            <w:vMerge/>
            <w:tcBorders>
              <w:left w:val="single" w:sz="6" w:space="0" w:color="000000"/>
              <w:bottom w:val="single" w:sz="4" w:space="0" w:color="auto"/>
              <w:right w:val="single" w:sz="6" w:space="0" w:color="000000"/>
            </w:tcBorders>
            <w:shd w:val="clear" w:color="auto" w:fill="auto"/>
          </w:tcPr>
          <w:p w:rsidR="00687512" w:rsidRPr="0099364F" w:rsidRDefault="00687512" w:rsidP="00687512">
            <w:pPr>
              <w:jc w:val="center"/>
              <w:rPr>
                <w:rFonts w:ascii="Arial" w:hAnsi="Arial" w:cs="Arial"/>
                <w:szCs w:val="22"/>
                <w:lang w:val="es-ES"/>
              </w:rPr>
            </w:pPr>
          </w:p>
        </w:tc>
        <w:tc>
          <w:tcPr>
            <w:tcW w:w="1857" w:type="dxa"/>
            <w:vMerge/>
            <w:tcBorders>
              <w:left w:val="single" w:sz="6" w:space="0" w:color="000000"/>
              <w:bottom w:val="single" w:sz="4" w:space="0" w:color="auto"/>
              <w:right w:val="single" w:sz="4" w:space="0" w:color="auto"/>
            </w:tcBorders>
            <w:shd w:val="clear" w:color="auto" w:fill="auto"/>
            <w:vAlign w:val="center"/>
          </w:tcPr>
          <w:p w:rsidR="00687512" w:rsidRPr="0099364F"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   )</w:t>
            </w:r>
          </w:p>
        </w:tc>
      </w:tr>
      <w:tr w:rsidR="00687512" w:rsidRPr="0099364F" w:rsidTr="00F07480">
        <w:trPr>
          <w:cantSplit/>
          <w:trHeight w:val="158"/>
          <w:jc w:val="center"/>
        </w:trPr>
        <w:tc>
          <w:tcPr>
            <w:tcW w:w="1298" w:type="dxa"/>
            <w:vMerge/>
            <w:tcBorders>
              <w:left w:val="single" w:sz="6" w:space="0" w:color="000000"/>
              <w:right w:val="single" w:sz="4" w:space="0" w:color="auto"/>
            </w:tcBorders>
          </w:tcPr>
          <w:p w:rsidR="00687512" w:rsidRPr="0099364F" w:rsidRDefault="00687512" w:rsidP="00687512">
            <w:pPr>
              <w:jc w:val="center"/>
              <w:rPr>
                <w:rFonts w:ascii="Arial" w:hAnsi="Arial" w:cs="Arial"/>
                <w:szCs w:val="22"/>
                <w:lang w:val="es-ES"/>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Desde</w:t>
            </w:r>
          </w:p>
          <w:p w:rsidR="00687512" w:rsidRPr="0099364F" w:rsidRDefault="00687512" w:rsidP="00687512">
            <w:pPr>
              <w:jc w:val="center"/>
              <w:rPr>
                <w:rFonts w:ascii="Arial" w:hAnsi="Arial" w:cs="Arial"/>
                <w:szCs w:val="22"/>
                <w:lang w:val="es-ES"/>
              </w:rPr>
            </w:pPr>
            <w:r w:rsidRPr="0099364F">
              <w:rPr>
                <w:rFonts w:ascii="Arial" w:hAnsi="Arial" w:cs="Arial"/>
                <w:szCs w:val="22"/>
                <w:lang w:val="es-ES"/>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235</w:t>
            </w:r>
          </w:p>
        </w:tc>
      </w:tr>
      <w:tr w:rsidR="00687512" w:rsidRPr="0099364F" w:rsidTr="00F07480">
        <w:trPr>
          <w:cantSplit/>
          <w:trHeight w:val="157"/>
          <w:jc w:val="center"/>
        </w:trPr>
        <w:tc>
          <w:tcPr>
            <w:tcW w:w="1298" w:type="dxa"/>
            <w:vMerge/>
            <w:tcBorders>
              <w:left w:val="single" w:sz="6" w:space="0" w:color="000000"/>
              <w:right w:val="single" w:sz="4" w:space="0" w:color="auto"/>
            </w:tcBorders>
          </w:tcPr>
          <w:p w:rsidR="00687512" w:rsidRPr="0099364F" w:rsidRDefault="00687512" w:rsidP="00687512">
            <w:pPr>
              <w:jc w:val="center"/>
              <w:rPr>
                <w:rFonts w:ascii="Arial" w:hAnsi="Arial" w:cs="Arial"/>
                <w:szCs w:val="22"/>
                <w:lang w:val="es-ES"/>
              </w:rPr>
            </w:pPr>
          </w:p>
        </w:tc>
        <w:tc>
          <w:tcPr>
            <w:tcW w:w="2268" w:type="dxa"/>
            <w:vMerge/>
            <w:tcBorders>
              <w:left w:val="single" w:sz="4" w:space="0" w:color="auto"/>
              <w:bottom w:val="single" w:sz="4" w:space="0" w:color="auto"/>
              <w:right w:val="single" w:sz="4" w:space="0" w:color="auto"/>
            </w:tcBorders>
            <w:shd w:val="clear" w:color="auto" w:fill="auto"/>
            <w:vAlign w:val="center"/>
          </w:tcPr>
          <w:p w:rsidR="00687512" w:rsidRPr="0099364F" w:rsidRDefault="00687512" w:rsidP="00687512">
            <w:pPr>
              <w:jc w:val="center"/>
              <w:rPr>
                <w:rFonts w:ascii="Arial" w:hAnsi="Arial" w:cs="Arial"/>
                <w:szCs w:val="22"/>
                <w:lang w:val="es-ES"/>
              </w:rPr>
            </w:pPr>
          </w:p>
        </w:tc>
        <w:tc>
          <w:tcPr>
            <w:tcW w:w="1659" w:type="dxa"/>
            <w:vMerge/>
            <w:tcBorders>
              <w:left w:val="single" w:sz="4" w:space="0" w:color="auto"/>
              <w:bottom w:val="single" w:sz="4" w:space="0" w:color="auto"/>
              <w:right w:val="single" w:sz="4" w:space="0" w:color="auto"/>
            </w:tcBorders>
            <w:shd w:val="clear" w:color="auto" w:fill="auto"/>
            <w:vAlign w:val="center"/>
          </w:tcPr>
          <w:p w:rsidR="00687512" w:rsidRPr="0099364F" w:rsidRDefault="00687512" w:rsidP="00687512">
            <w:pPr>
              <w:jc w:val="center"/>
              <w:rPr>
                <w:rFonts w:ascii="Arial" w:hAnsi="Arial" w:cs="Arial"/>
                <w:szCs w:val="22"/>
                <w:lang w:val="es-ES"/>
              </w:rPr>
            </w:pPr>
          </w:p>
        </w:tc>
        <w:tc>
          <w:tcPr>
            <w:tcW w:w="1857" w:type="dxa"/>
            <w:vMerge/>
            <w:tcBorders>
              <w:left w:val="single" w:sz="4" w:space="0" w:color="auto"/>
              <w:bottom w:val="single" w:sz="4" w:space="0" w:color="auto"/>
              <w:right w:val="single" w:sz="4" w:space="0" w:color="auto"/>
            </w:tcBorders>
            <w:shd w:val="clear" w:color="auto" w:fill="auto"/>
            <w:vAlign w:val="center"/>
          </w:tcPr>
          <w:p w:rsidR="00687512" w:rsidRPr="0099364F"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   )</w:t>
            </w:r>
          </w:p>
        </w:tc>
      </w:tr>
      <w:tr w:rsidR="00687512" w:rsidRPr="0099364F" w:rsidTr="00F07480">
        <w:trPr>
          <w:cantSplit/>
          <w:jc w:val="center"/>
        </w:trPr>
        <w:tc>
          <w:tcPr>
            <w:tcW w:w="1298" w:type="dxa"/>
            <w:vMerge/>
            <w:tcBorders>
              <w:left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p>
        </w:tc>
        <w:tc>
          <w:tcPr>
            <w:tcW w:w="2268" w:type="dxa"/>
            <w:vMerge w:val="restart"/>
            <w:tcBorders>
              <w:top w:val="single" w:sz="4" w:space="0" w:color="auto"/>
              <w:left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Industria</w:t>
            </w:r>
          </w:p>
        </w:tc>
        <w:tc>
          <w:tcPr>
            <w:tcW w:w="1659" w:type="dxa"/>
            <w:vMerge w:val="restart"/>
            <w:tcBorders>
              <w:top w:val="single" w:sz="6" w:space="0" w:color="000000"/>
              <w:left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Desde</w:t>
            </w:r>
          </w:p>
          <w:p w:rsidR="00687512" w:rsidRPr="0099364F" w:rsidRDefault="00687512" w:rsidP="00687512">
            <w:pPr>
              <w:jc w:val="center"/>
              <w:rPr>
                <w:rFonts w:ascii="Arial" w:hAnsi="Arial" w:cs="Arial"/>
                <w:szCs w:val="22"/>
                <w:lang w:val="es-ES"/>
              </w:rPr>
            </w:pPr>
            <w:r w:rsidRPr="0099364F">
              <w:rPr>
                <w:rFonts w:ascii="Arial" w:hAnsi="Arial" w:cs="Arial"/>
                <w:szCs w:val="22"/>
                <w:lang w:val="es-ES"/>
              </w:rPr>
              <w:t>51 hasta 250</w:t>
            </w:r>
          </w:p>
        </w:tc>
        <w:tc>
          <w:tcPr>
            <w:tcW w:w="1857" w:type="dxa"/>
            <w:vMerge w:val="restart"/>
            <w:tcBorders>
              <w:top w:val="single" w:sz="4" w:space="0" w:color="auto"/>
              <w:left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250</w:t>
            </w:r>
          </w:p>
        </w:tc>
      </w:tr>
      <w:tr w:rsidR="00687512" w:rsidRPr="0099364F" w:rsidTr="00F07480">
        <w:trPr>
          <w:cantSplit/>
          <w:jc w:val="center"/>
        </w:trPr>
        <w:tc>
          <w:tcPr>
            <w:tcW w:w="1298" w:type="dxa"/>
            <w:tcBorders>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99364F" w:rsidRDefault="00687512" w:rsidP="00687512">
            <w:pPr>
              <w:jc w:val="center"/>
              <w:rPr>
                <w:rFonts w:ascii="Arial" w:hAnsi="Arial" w:cs="Arial"/>
                <w:szCs w:val="22"/>
                <w:lang w:val="es-ES"/>
              </w:rPr>
            </w:pPr>
            <w:r w:rsidRPr="0099364F">
              <w:rPr>
                <w:rFonts w:ascii="Arial" w:hAnsi="Arial" w:cs="Arial"/>
                <w:szCs w:val="22"/>
                <w:lang w:val="es-ES"/>
              </w:rPr>
              <w:t>(   )</w:t>
            </w:r>
          </w:p>
        </w:tc>
      </w:tr>
    </w:tbl>
    <w:p w:rsidR="00687512" w:rsidRPr="0099364F" w:rsidRDefault="00687512" w:rsidP="00687512">
      <w:pPr>
        <w:ind w:firstLine="288"/>
        <w:jc w:val="both"/>
        <w:rPr>
          <w:rFonts w:ascii="Arial" w:hAnsi="Arial" w:cs="Arial"/>
          <w:b/>
          <w:szCs w:val="22"/>
          <w:lang w:val="es-ES"/>
        </w:rPr>
      </w:pPr>
    </w:p>
    <w:p w:rsidR="00687512" w:rsidRPr="0099364F" w:rsidRDefault="00687512" w:rsidP="00687512">
      <w:pPr>
        <w:ind w:firstLine="288"/>
        <w:jc w:val="both"/>
        <w:rPr>
          <w:rFonts w:ascii="Arial" w:hAnsi="Arial" w:cs="Arial"/>
          <w:b/>
          <w:szCs w:val="22"/>
          <w:lang w:val="es-ES"/>
        </w:rPr>
      </w:pPr>
      <w:r w:rsidRPr="0099364F">
        <w:rPr>
          <w:rFonts w:ascii="Arial" w:hAnsi="Arial" w:cs="Arial"/>
          <w:b/>
          <w:szCs w:val="22"/>
          <w:lang w:val="es-ES"/>
        </w:rPr>
        <w:t>*Tope Máximo Combinado = (Trabajadores) X 10% + (Ventas Anuales) X 90%.</w:t>
      </w:r>
    </w:p>
    <w:p w:rsidR="00687512" w:rsidRPr="0099364F" w:rsidRDefault="00687512" w:rsidP="00687512">
      <w:pPr>
        <w:jc w:val="both"/>
        <w:rPr>
          <w:rFonts w:ascii="Arial" w:hAnsi="Arial" w:cs="Arial"/>
          <w:szCs w:val="22"/>
          <w:lang w:val="es-ES"/>
        </w:rPr>
      </w:pPr>
      <w:r w:rsidRPr="0099364F">
        <w:rPr>
          <w:rFonts w:ascii="Arial" w:hAnsi="Arial" w:cs="Arial"/>
          <w:szCs w:val="22"/>
          <w:lang w:val="es-ES"/>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687512" w:rsidRPr="0099364F" w:rsidRDefault="00687512" w:rsidP="00687512">
      <w:pPr>
        <w:jc w:val="both"/>
        <w:rPr>
          <w:rFonts w:ascii="Arial" w:hAnsi="Arial" w:cs="Arial"/>
          <w:szCs w:val="22"/>
        </w:rPr>
      </w:pPr>
    </w:p>
    <w:p w:rsidR="00687512" w:rsidRPr="0099364F" w:rsidRDefault="00687512" w:rsidP="00687512">
      <w:pPr>
        <w:jc w:val="both"/>
        <w:rPr>
          <w:rFonts w:ascii="Arial" w:hAnsi="Arial" w:cs="Arial"/>
          <w:szCs w:val="22"/>
        </w:rPr>
      </w:pPr>
    </w:p>
    <w:p w:rsidR="00687512" w:rsidRPr="0099364F" w:rsidRDefault="00687512" w:rsidP="00687512">
      <w:pPr>
        <w:tabs>
          <w:tab w:val="left" w:pos="5103"/>
          <w:tab w:val="left" w:pos="7655"/>
        </w:tabs>
        <w:jc w:val="center"/>
        <w:rPr>
          <w:rFonts w:ascii="Arial" w:hAnsi="Arial" w:cs="Arial"/>
          <w:sz w:val="22"/>
          <w:szCs w:val="22"/>
        </w:rPr>
      </w:pPr>
      <w:r w:rsidRPr="0099364F">
        <w:rPr>
          <w:rFonts w:ascii="Arial" w:hAnsi="Arial" w:cs="Arial"/>
          <w:sz w:val="22"/>
          <w:szCs w:val="22"/>
        </w:rPr>
        <w:t>___________________________</w:t>
      </w:r>
    </w:p>
    <w:p w:rsidR="00687512" w:rsidRPr="0099364F" w:rsidRDefault="00687512" w:rsidP="00687512">
      <w:pPr>
        <w:tabs>
          <w:tab w:val="left" w:pos="5103"/>
          <w:tab w:val="left" w:pos="7655"/>
        </w:tabs>
        <w:jc w:val="center"/>
        <w:outlineLvl w:val="0"/>
        <w:rPr>
          <w:rFonts w:ascii="Arial" w:hAnsi="Arial" w:cs="Arial"/>
        </w:rPr>
      </w:pPr>
      <w:r w:rsidRPr="0099364F">
        <w:rPr>
          <w:rFonts w:ascii="Arial" w:hAnsi="Arial" w:cs="Arial"/>
        </w:rPr>
        <w:t xml:space="preserve"> Protesto lo necesario</w:t>
      </w:r>
    </w:p>
    <w:p w:rsidR="00687512" w:rsidRPr="0099364F" w:rsidRDefault="00687512" w:rsidP="00687512">
      <w:pPr>
        <w:jc w:val="center"/>
        <w:rPr>
          <w:rFonts w:ascii="Arial" w:hAnsi="Arial" w:cs="Arial"/>
          <w:b/>
          <w:bCs/>
        </w:rPr>
      </w:pPr>
      <w:r w:rsidRPr="0099364F">
        <w:rPr>
          <w:rFonts w:ascii="Arial" w:hAnsi="Arial" w:cs="Arial"/>
        </w:rPr>
        <w:t>(Nombre y firma del representante legal)</w:t>
      </w:r>
    </w:p>
    <w:p w:rsidR="00687512" w:rsidRPr="0099364F" w:rsidRDefault="00687512" w:rsidP="008522B7">
      <w:pPr>
        <w:pStyle w:val="Textoindependiente"/>
        <w:jc w:val="center"/>
        <w:rPr>
          <w:rFonts w:cs="Arial"/>
          <w:sz w:val="20"/>
        </w:rPr>
      </w:pPr>
    </w:p>
    <w:p w:rsidR="00687512" w:rsidRPr="0099364F" w:rsidRDefault="00687512" w:rsidP="005565EB">
      <w:pPr>
        <w:pStyle w:val="Textoindependiente"/>
        <w:rPr>
          <w:rFonts w:cs="Arial"/>
          <w:sz w:val="20"/>
        </w:rPr>
      </w:pPr>
    </w:p>
    <w:p w:rsidR="008522B7" w:rsidRPr="0099364F" w:rsidRDefault="008522B7" w:rsidP="00EE5879">
      <w:pPr>
        <w:pStyle w:val="Ttulo1"/>
        <w:spacing w:before="240" w:after="60"/>
        <w:rPr>
          <w:rFonts w:cs="Arial"/>
          <w:color w:val="CC0066"/>
          <w:kern w:val="32"/>
          <w:sz w:val="32"/>
          <w:szCs w:val="32"/>
        </w:rPr>
      </w:pPr>
      <w:bookmarkStart w:id="1023" w:name="_Toc434004152"/>
      <w:bookmarkStart w:id="1024" w:name="_Toc499053801"/>
      <w:bookmarkStart w:id="1025" w:name="_Toc507676567"/>
      <w:r w:rsidRPr="0099364F">
        <w:rPr>
          <w:rFonts w:cs="Arial"/>
          <w:color w:val="CC0066"/>
          <w:kern w:val="32"/>
          <w:sz w:val="32"/>
          <w:szCs w:val="32"/>
        </w:rPr>
        <w:lastRenderedPageBreak/>
        <w:t xml:space="preserve">ANEXO </w:t>
      </w:r>
      <w:bookmarkEnd w:id="1023"/>
      <w:bookmarkEnd w:id="1024"/>
      <w:r w:rsidR="005565EB" w:rsidRPr="0099364F">
        <w:rPr>
          <w:rFonts w:cs="Arial"/>
          <w:color w:val="CC0066"/>
          <w:kern w:val="32"/>
          <w:sz w:val="32"/>
          <w:szCs w:val="32"/>
        </w:rPr>
        <w:t>7</w:t>
      </w:r>
      <w:bookmarkEnd w:id="1025"/>
    </w:p>
    <w:p w:rsidR="008522B7" w:rsidRPr="0099364F" w:rsidRDefault="008522B7" w:rsidP="008522B7">
      <w:pPr>
        <w:shd w:val="clear" w:color="auto" w:fill="D9D9D9" w:themeFill="background1" w:themeFillShade="D9"/>
        <w:jc w:val="center"/>
        <w:rPr>
          <w:rFonts w:ascii="Arial" w:hAnsi="Arial" w:cs="Arial"/>
          <w:b/>
          <w:sz w:val="28"/>
        </w:rPr>
      </w:pPr>
      <w:r w:rsidRPr="0099364F">
        <w:rPr>
          <w:rFonts w:ascii="Arial" w:hAnsi="Arial" w:cs="Arial"/>
          <w:b/>
          <w:sz w:val="28"/>
        </w:rPr>
        <w:t xml:space="preserve">Oferta económica </w:t>
      </w:r>
    </w:p>
    <w:p w:rsidR="008522B7" w:rsidRPr="0099364F" w:rsidRDefault="008522B7" w:rsidP="008522B7">
      <w:pPr>
        <w:pStyle w:val="Textosinformato"/>
        <w:ind w:left="567"/>
        <w:jc w:val="both"/>
        <w:rPr>
          <w:rFonts w:ascii="Arial" w:hAnsi="Arial" w:cs="Arial"/>
          <w:b/>
          <w:bCs/>
          <w:sz w:val="8"/>
          <w:szCs w:val="8"/>
        </w:rPr>
      </w:pPr>
    </w:p>
    <w:p w:rsidR="008522B7" w:rsidRPr="0099364F" w:rsidRDefault="008522B7" w:rsidP="008522B7">
      <w:pPr>
        <w:jc w:val="right"/>
        <w:rPr>
          <w:rFonts w:ascii="Arial" w:hAnsi="Arial" w:cs="Arial"/>
          <w:sz w:val="8"/>
          <w:szCs w:val="8"/>
        </w:rPr>
      </w:pPr>
    </w:p>
    <w:p w:rsidR="00F3719E" w:rsidRPr="00F3719E" w:rsidRDefault="00F3719E" w:rsidP="00F3719E">
      <w:pPr>
        <w:jc w:val="right"/>
        <w:rPr>
          <w:rFonts w:ascii="Arial" w:hAnsi="Arial" w:cs="Arial"/>
        </w:rPr>
      </w:pPr>
      <w:r w:rsidRPr="00F3719E">
        <w:rPr>
          <w:rFonts w:ascii="Arial" w:hAnsi="Arial" w:cs="Arial"/>
        </w:rPr>
        <w:tab/>
        <w:t>Fecha</w:t>
      </w:r>
      <w:proofErr w:type="gramStart"/>
      <w:r w:rsidRPr="00F3719E">
        <w:rPr>
          <w:rFonts w:ascii="Arial" w:hAnsi="Arial" w:cs="Arial"/>
        </w:rPr>
        <w:t>:_</w:t>
      </w:r>
      <w:proofErr w:type="gramEnd"/>
      <w:r w:rsidRPr="00F3719E">
        <w:rPr>
          <w:rFonts w:ascii="Arial" w:hAnsi="Arial" w:cs="Arial"/>
        </w:rPr>
        <w:t>___________________________</w:t>
      </w:r>
    </w:p>
    <w:p w:rsidR="00F3719E" w:rsidRPr="00F81669" w:rsidRDefault="00F3719E" w:rsidP="00F3719E">
      <w:pPr>
        <w:jc w:val="both"/>
        <w:rPr>
          <w:rFonts w:ascii="Arial Narrow" w:hAnsi="Arial Narrow" w:cs="Arial"/>
        </w:rPr>
      </w:pPr>
    </w:p>
    <w:p w:rsidR="00F3719E" w:rsidRPr="00F81669" w:rsidRDefault="00F3719E" w:rsidP="00F3719E">
      <w:pPr>
        <w:jc w:val="both"/>
        <w:rPr>
          <w:rFonts w:ascii="Arial Narrow" w:hAnsi="Arial Narrow" w:cs="Arial"/>
        </w:rPr>
      </w:pPr>
    </w:p>
    <w:p w:rsidR="00F3719E" w:rsidRPr="00F3719E" w:rsidRDefault="00F3719E" w:rsidP="00F3719E">
      <w:pPr>
        <w:jc w:val="center"/>
        <w:rPr>
          <w:rFonts w:ascii="Arial" w:hAnsi="Arial" w:cs="Arial"/>
          <w:b/>
        </w:rPr>
      </w:pPr>
      <w:r w:rsidRPr="00F3719E">
        <w:rPr>
          <w:rFonts w:ascii="Arial" w:hAnsi="Arial" w:cs="Arial"/>
          <w:b/>
        </w:rPr>
        <w:t>Formato de oferta económica</w:t>
      </w:r>
    </w:p>
    <w:p w:rsidR="00F3719E" w:rsidRDefault="00F3719E" w:rsidP="00F3719E">
      <w:pPr>
        <w:rPr>
          <w:rFonts w:ascii="Arial Narrow" w:hAnsi="Arial Narrow" w:cs="Arial"/>
        </w:rPr>
      </w:pPr>
    </w:p>
    <w:p w:rsidR="00F3719E" w:rsidRDefault="00F3719E" w:rsidP="00F3719E">
      <w:pPr>
        <w:rPr>
          <w:rFonts w:ascii="Arial Narrow" w:hAnsi="Arial Narrow" w:cs="Arial"/>
        </w:rPr>
      </w:pP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6"/>
        <w:gridCol w:w="3497"/>
        <w:gridCol w:w="973"/>
        <w:gridCol w:w="1707"/>
        <w:gridCol w:w="1414"/>
      </w:tblGrid>
      <w:tr w:rsidR="005B7E4F" w:rsidRPr="00F3719E" w:rsidTr="005B7E4F">
        <w:trPr>
          <w:trHeight w:val="348"/>
          <w:jc w:val="center"/>
        </w:trPr>
        <w:tc>
          <w:tcPr>
            <w:tcW w:w="1476" w:type="dxa"/>
            <w:shd w:val="clear" w:color="auto" w:fill="auto"/>
            <w:vAlign w:val="center"/>
          </w:tcPr>
          <w:p w:rsidR="005B7E4F" w:rsidRPr="00F3719E" w:rsidRDefault="005B7E4F" w:rsidP="00702420">
            <w:pPr>
              <w:pStyle w:val="Puesto"/>
              <w:shd w:val="clear" w:color="auto" w:fill="FFFFFF"/>
              <w:tabs>
                <w:tab w:val="left" w:pos="567"/>
              </w:tabs>
              <w:ind w:firstLine="0"/>
              <w:rPr>
                <w:rFonts w:cs="Arial"/>
                <w:bCs/>
                <w:color w:val="000000"/>
                <w:sz w:val="16"/>
                <w:szCs w:val="16"/>
              </w:rPr>
            </w:pPr>
            <w:r w:rsidRPr="00F3719E">
              <w:rPr>
                <w:rFonts w:cs="Arial"/>
                <w:color w:val="000000"/>
                <w:sz w:val="16"/>
                <w:szCs w:val="16"/>
              </w:rPr>
              <w:t>Partida</w:t>
            </w:r>
          </w:p>
        </w:tc>
        <w:tc>
          <w:tcPr>
            <w:tcW w:w="3497" w:type="dxa"/>
            <w:shd w:val="clear" w:color="auto" w:fill="auto"/>
            <w:vAlign w:val="center"/>
          </w:tcPr>
          <w:p w:rsidR="005B7E4F" w:rsidRPr="00F3719E" w:rsidRDefault="005B7E4F" w:rsidP="00B33CD1">
            <w:pPr>
              <w:pStyle w:val="Puesto"/>
              <w:shd w:val="clear" w:color="auto" w:fill="FFFFFF"/>
              <w:tabs>
                <w:tab w:val="left" w:pos="567"/>
              </w:tabs>
              <w:ind w:firstLine="0"/>
              <w:rPr>
                <w:rFonts w:cs="Arial"/>
                <w:bCs/>
                <w:color w:val="000000"/>
                <w:sz w:val="16"/>
                <w:szCs w:val="16"/>
              </w:rPr>
            </w:pPr>
            <w:r w:rsidRPr="00F3719E">
              <w:rPr>
                <w:rFonts w:cs="Arial"/>
                <w:color w:val="000000"/>
                <w:sz w:val="16"/>
                <w:szCs w:val="16"/>
              </w:rPr>
              <w:t>Descripción</w:t>
            </w:r>
          </w:p>
        </w:tc>
        <w:tc>
          <w:tcPr>
            <w:tcW w:w="973" w:type="dxa"/>
            <w:shd w:val="clear" w:color="auto" w:fill="auto"/>
            <w:vAlign w:val="center"/>
          </w:tcPr>
          <w:p w:rsidR="005B7E4F" w:rsidRPr="00F3719E" w:rsidRDefault="005B7E4F" w:rsidP="00B33CD1">
            <w:pPr>
              <w:pStyle w:val="Puesto"/>
              <w:shd w:val="clear" w:color="auto" w:fill="FFFFFF"/>
              <w:tabs>
                <w:tab w:val="left" w:pos="567"/>
              </w:tabs>
              <w:ind w:hanging="9"/>
              <w:rPr>
                <w:rFonts w:cs="Arial"/>
                <w:bCs/>
                <w:color w:val="000000"/>
                <w:sz w:val="16"/>
                <w:szCs w:val="16"/>
              </w:rPr>
            </w:pPr>
            <w:r w:rsidRPr="00F3719E">
              <w:rPr>
                <w:rFonts w:cs="Arial"/>
                <w:color w:val="000000"/>
                <w:sz w:val="16"/>
                <w:szCs w:val="16"/>
              </w:rPr>
              <w:t>Unidad de medida</w:t>
            </w:r>
          </w:p>
        </w:tc>
        <w:tc>
          <w:tcPr>
            <w:tcW w:w="1707" w:type="dxa"/>
            <w:vAlign w:val="center"/>
          </w:tcPr>
          <w:p w:rsidR="005B7E4F" w:rsidRPr="00F3719E" w:rsidRDefault="005B7E4F" w:rsidP="00B33CD1">
            <w:pPr>
              <w:pStyle w:val="Puesto"/>
              <w:shd w:val="clear" w:color="auto" w:fill="FFFFFF"/>
              <w:tabs>
                <w:tab w:val="left" w:pos="567"/>
              </w:tabs>
              <w:ind w:firstLine="0"/>
              <w:rPr>
                <w:rFonts w:cs="Arial"/>
                <w:bCs/>
                <w:color w:val="000000"/>
                <w:sz w:val="16"/>
                <w:szCs w:val="16"/>
              </w:rPr>
            </w:pPr>
            <w:r w:rsidRPr="00F3719E">
              <w:rPr>
                <w:rFonts w:cs="Arial"/>
                <w:color w:val="000000"/>
                <w:sz w:val="16"/>
                <w:szCs w:val="16"/>
              </w:rPr>
              <w:t>Cantidad</w:t>
            </w:r>
          </w:p>
        </w:tc>
        <w:tc>
          <w:tcPr>
            <w:tcW w:w="1414" w:type="dxa"/>
            <w:vAlign w:val="center"/>
          </w:tcPr>
          <w:p w:rsidR="005B7E4F" w:rsidRPr="00F3719E" w:rsidRDefault="005B7E4F" w:rsidP="00B33CD1">
            <w:pPr>
              <w:pStyle w:val="Puesto"/>
              <w:shd w:val="clear" w:color="auto" w:fill="FFFFFF"/>
              <w:tabs>
                <w:tab w:val="left" w:pos="567"/>
              </w:tabs>
              <w:ind w:firstLine="0"/>
              <w:rPr>
                <w:rFonts w:cs="Arial"/>
                <w:bCs/>
                <w:color w:val="000000"/>
                <w:sz w:val="16"/>
                <w:szCs w:val="16"/>
              </w:rPr>
            </w:pPr>
            <w:r w:rsidRPr="00F3719E">
              <w:rPr>
                <w:rFonts w:cs="Arial"/>
                <w:color w:val="000000"/>
                <w:sz w:val="16"/>
                <w:szCs w:val="16"/>
              </w:rPr>
              <w:t>Precio unitario</w:t>
            </w:r>
          </w:p>
        </w:tc>
      </w:tr>
      <w:tr w:rsidR="005B7E4F" w:rsidRPr="00F3719E" w:rsidTr="005B7E4F">
        <w:trPr>
          <w:trHeight w:val="2208"/>
          <w:jc w:val="center"/>
        </w:trPr>
        <w:tc>
          <w:tcPr>
            <w:tcW w:w="1476" w:type="dxa"/>
            <w:tcBorders>
              <w:bottom w:val="single" w:sz="4" w:space="0" w:color="auto"/>
            </w:tcBorders>
            <w:shd w:val="clear" w:color="auto" w:fill="auto"/>
            <w:vAlign w:val="center"/>
          </w:tcPr>
          <w:p w:rsidR="005B7E4F" w:rsidRPr="00F3719E" w:rsidRDefault="005B7E4F" w:rsidP="00702420">
            <w:pPr>
              <w:pStyle w:val="Puesto"/>
              <w:shd w:val="clear" w:color="auto" w:fill="FFFFFF"/>
              <w:tabs>
                <w:tab w:val="left" w:pos="567"/>
              </w:tabs>
              <w:ind w:firstLine="0"/>
              <w:rPr>
                <w:rFonts w:cs="Arial"/>
                <w:b w:val="0"/>
                <w:bCs/>
                <w:color w:val="000000"/>
                <w:sz w:val="16"/>
                <w:szCs w:val="16"/>
              </w:rPr>
            </w:pPr>
            <w:r w:rsidRPr="00F3719E">
              <w:rPr>
                <w:rFonts w:cs="Arial"/>
                <w:b w:val="0"/>
                <w:color w:val="000000"/>
                <w:sz w:val="16"/>
                <w:szCs w:val="16"/>
              </w:rPr>
              <w:t>Única</w:t>
            </w:r>
          </w:p>
        </w:tc>
        <w:tc>
          <w:tcPr>
            <w:tcW w:w="3497" w:type="dxa"/>
            <w:tcBorders>
              <w:bottom w:val="single" w:sz="4" w:space="0" w:color="auto"/>
            </w:tcBorders>
            <w:shd w:val="clear" w:color="auto" w:fill="auto"/>
            <w:vAlign w:val="center"/>
          </w:tcPr>
          <w:p w:rsidR="005B7E4F" w:rsidRPr="00F3719E" w:rsidRDefault="005B7E4F" w:rsidP="00702420">
            <w:pPr>
              <w:pStyle w:val="Puesto"/>
              <w:shd w:val="clear" w:color="auto" w:fill="FFFFFF"/>
              <w:tabs>
                <w:tab w:val="left" w:pos="567"/>
              </w:tabs>
              <w:ind w:firstLine="0"/>
              <w:jc w:val="both"/>
              <w:rPr>
                <w:rFonts w:cs="Arial"/>
                <w:b w:val="0"/>
                <w:bCs/>
                <w:color w:val="000000"/>
                <w:sz w:val="16"/>
                <w:szCs w:val="16"/>
              </w:rPr>
            </w:pPr>
            <w:r w:rsidRPr="00F3719E">
              <w:rPr>
                <w:rFonts w:cs="Arial"/>
                <w:b w:val="0"/>
                <w:color w:val="000000"/>
                <w:sz w:val="16"/>
                <w:szCs w:val="16"/>
              </w:rPr>
              <w:t xml:space="preserve">Servicio de digitalización, trasferencia, conversión, catalogación y almacenamiento del acervo </w:t>
            </w:r>
            <w:proofErr w:type="spellStart"/>
            <w:r w:rsidRPr="00F3719E">
              <w:rPr>
                <w:rFonts w:cs="Arial"/>
                <w:b w:val="0"/>
                <w:color w:val="000000"/>
                <w:sz w:val="16"/>
                <w:szCs w:val="16"/>
              </w:rPr>
              <w:t>videográfico</w:t>
            </w:r>
            <w:proofErr w:type="spellEnd"/>
            <w:r w:rsidRPr="00F3719E">
              <w:rPr>
                <w:rFonts w:cs="Arial"/>
                <w:b w:val="0"/>
                <w:color w:val="000000"/>
                <w:sz w:val="16"/>
                <w:szCs w:val="16"/>
              </w:rPr>
              <w:t xml:space="preserve"> del Instituto:</w:t>
            </w:r>
          </w:p>
          <w:p w:rsidR="005B7E4F" w:rsidRPr="00F3719E" w:rsidRDefault="005B7E4F" w:rsidP="00702420">
            <w:pPr>
              <w:pStyle w:val="Puesto"/>
              <w:shd w:val="clear" w:color="auto" w:fill="FFFFFF"/>
              <w:tabs>
                <w:tab w:val="left" w:pos="567"/>
              </w:tabs>
              <w:jc w:val="both"/>
              <w:rPr>
                <w:rFonts w:cs="Arial"/>
                <w:b w:val="0"/>
                <w:bCs/>
                <w:color w:val="000000"/>
                <w:sz w:val="16"/>
                <w:szCs w:val="16"/>
              </w:rPr>
            </w:pPr>
          </w:p>
          <w:p w:rsidR="005B7E4F" w:rsidRPr="00F3719E" w:rsidRDefault="005B7E4F" w:rsidP="003756CE">
            <w:pPr>
              <w:pStyle w:val="Puesto"/>
              <w:widowControl/>
              <w:numPr>
                <w:ilvl w:val="0"/>
                <w:numId w:val="86"/>
              </w:numPr>
              <w:shd w:val="clear" w:color="auto" w:fill="FFFFFF"/>
              <w:tabs>
                <w:tab w:val="left" w:pos="567"/>
              </w:tabs>
              <w:jc w:val="both"/>
              <w:rPr>
                <w:rFonts w:cs="Arial"/>
                <w:b w:val="0"/>
                <w:bCs/>
                <w:color w:val="000000"/>
                <w:sz w:val="16"/>
                <w:szCs w:val="16"/>
              </w:rPr>
            </w:pPr>
            <w:proofErr w:type="spellStart"/>
            <w:r w:rsidRPr="00F3719E">
              <w:rPr>
                <w:rFonts w:cs="Arial"/>
                <w:color w:val="000000"/>
                <w:sz w:val="16"/>
                <w:szCs w:val="16"/>
              </w:rPr>
              <w:t>Betacam</w:t>
            </w:r>
            <w:proofErr w:type="spellEnd"/>
            <w:r w:rsidRPr="00F3719E">
              <w:rPr>
                <w:rFonts w:cs="Arial"/>
                <w:color w:val="000000"/>
                <w:sz w:val="16"/>
                <w:szCs w:val="16"/>
              </w:rPr>
              <w:t xml:space="preserve"> SP</w:t>
            </w:r>
            <w:r w:rsidRPr="00F3719E">
              <w:rPr>
                <w:rFonts w:cs="Arial"/>
                <w:b w:val="0"/>
                <w:color w:val="000000"/>
                <w:sz w:val="16"/>
                <w:szCs w:val="16"/>
              </w:rPr>
              <w:t>: 2,400 Cintas de video</w:t>
            </w:r>
          </w:p>
          <w:p w:rsidR="005B7E4F" w:rsidRPr="00F3719E" w:rsidRDefault="005B7E4F" w:rsidP="003756CE">
            <w:pPr>
              <w:pStyle w:val="Puesto"/>
              <w:widowControl/>
              <w:numPr>
                <w:ilvl w:val="0"/>
                <w:numId w:val="86"/>
              </w:numPr>
              <w:shd w:val="clear" w:color="auto" w:fill="FFFFFF"/>
              <w:tabs>
                <w:tab w:val="left" w:pos="567"/>
              </w:tabs>
              <w:jc w:val="both"/>
              <w:rPr>
                <w:rFonts w:cs="Arial"/>
                <w:b w:val="0"/>
                <w:bCs/>
                <w:color w:val="000000"/>
                <w:sz w:val="16"/>
                <w:szCs w:val="16"/>
              </w:rPr>
            </w:pPr>
            <w:proofErr w:type="spellStart"/>
            <w:r w:rsidRPr="00F3719E">
              <w:rPr>
                <w:rFonts w:cs="Arial"/>
                <w:color w:val="000000"/>
                <w:sz w:val="16"/>
                <w:szCs w:val="16"/>
              </w:rPr>
              <w:t>Betacam</w:t>
            </w:r>
            <w:proofErr w:type="spellEnd"/>
            <w:r w:rsidRPr="00F3719E">
              <w:rPr>
                <w:rFonts w:cs="Arial"/>
                <w:color w:val="000000"/>
                <w:sz w:val="16"/>
                <w:szCs w:val="16"/>
              </w:rPr>
              <w:t xml:space="preserve"> Digital</w:t>
            </w:r>
            <w:r w:rsidRPr="00F3719E">
              <w:rPr>
                <w:rFonts w:cs="Arial"/>
                <w:b w:val="0"/>
                <w:color w:val="000000"/>
                <w:sz w:val="16"/>
                <w:szCs w:val="16"/>
              </w:rPr>
              <w:t>: 358 Cintas de video</w:t>
            </w:r>
          </w:p>
          <w:p w:rsidR="005B7E4F" w:rsidRPr="00F3719E" w:rsidRDefault="005B7E4F" w:rsidP="003756CE">
            <w:pPr>
              <w:pStyle w:val="Puesto"/>
              <w:widowControl/>
              <w:numPr>
                <w:ilvl w:val="0"/>
                <w:numId w:val="86"/>
              </w:numPr>
              <w:shd w:val="clear" w:color="auto" w:fill="FFFFFF"/>
              <w:tabs>
                <w:tab w:val="left" w:pos="567"/>
              </w:tabs>
              <w:jc w:val="both"/>
              <w:rPr>
                <w:rFonts w:cs="Arial"/>
                <w:b w:val="0"/>
                <w:bCs/>
                <w:color w:val="000000"/>
                <w:sz w:val="16"/>
                <w:szCs w:val="16"/>
              </w:rPr>
            </w:pPr>
            <w:r w:rsidRPr="00F3719E">
              <w:rPr>
                <w:rFonts w:cs="Arial"/>
                <w:color w:val="000000"/>
                <w:sz w:val="16"/>
                <w:szCs w:val="16"/>
              </w:rPr>
              <w:t>DVC-Pro</w:t>
            </w:r>
            <w:r w:rsidRPr="00F3719E">
              <w:rPr>
                <w:rFonts w:cs="Arial"/>
                <w:b w:val="0"/>
                <w:color w:val="000000"/>
                <w:sz w:val="16"/>
                <w:szCs w:val="16"/>
              </w:rPr>
              <w:t>: 400 Cintas de video</w:t>
            </w:r>
          </w:p>
          <w:p w:rsidR="005B7E4F" w:rsidRPr="00F3719E" w:rsidRDefault="005B7E4F" w:rsidP="003756CE">
            <w:pPr>
              <w:pStyle w:val="Puesto"/>
              <w:widowControl/>
              <w:numPr>
                <w:ilvl w:val="0"/>
                <w:numId w:val="86"/>
              </w:numPr>
              <w:shd w:val="clear" w:color="auto" w:fill="FFFFFF"/>
              <w:tabs>
                <w:tab w:val="left" w:pos="567"/>
              </w:tabs>
              <w:jc w:val="both"/>
              <w:rPr>
                <w:rFonts w:cs="Arial"/>
                <w:b w:val="0"/>
                <w:bCs/>
                <w:color w:val="000000"/>
                <w:sz w:val="16"/>
                <w:szCs w:val="16"/>
              </w:rPr>
            </w:pPr>
            <w:r w:rsidRPr="00F3719E">
              <w:rPr>
                <w:rFonts w:cs="Arial"/>
                <w:color w:val="000000"/>
                <w:sz w:val="16"/>
                <w:szCs w:val="16"/>
              </w:rPr>
              <w:t>VHS</w:t>
            </w:r>
            <w:r w:rsidRPr="00F3719E">
              <w:rPr>
                <w:rFonts w:cs="Arial"/>
                <w:b w:val="0"/>
                <w:color w:val="000000"/>
                <w:sz w:val="16"/>
                <w:szCs w:val="16"/>
              </w:rPr>
              <w:t>: 342 Cintas de video</w:t>
            </w:r>
          </w:p>
          <w:p w:rsidR="005B7E4F" w:rsidRPr="00F3719E" w:rsidRDefault="005B7E4F" w:rsidP="00702420">
            <w:pPr>
              <w:pStyle w:val="Puesto"/>
              <w:shd w:val="clear" w:color="auto" w:fill="FFFFFF"/>
              <w:tabs>
                <w:tab w:val="left" w:pos="567"/>
              </w:tabs>
              <w:jc w:val="both"/>
              <w:rPr>
                <w:rFonts w:cs="Arial"/>
                <w:b w:val="0"/>
                <w:bCs/>
                <w:color w:val="000000"/>
                <w:sz w:val="16"/>
                <w:szCs w:val="16"/>
              </w:rPr>
            </w:pPr>
          </w:p>
          <w:p w:rsidR="005B7E4F" w:rsidRPr="00F3719E" w:rsidRDefault="005B7E4F" w:rsidP="00B33CD1">
            <w:pPr>
              <w:pStyle w:val="Puesto"/>
              <w:shd w:val="clear" w:color="auto" w:fill="FFFFFF"/>
              <w:tabs>
                <w:tab w:val="left" w:pos="567"/>
              </w:tabs>
              <w:ind w:firstLine="0"/>
              <w:jc w:val="both"/>
              <w:rPr>
                <w:rFonts w:cs="Arial"/>
                <w:b w:val="0"/>
                <w:bCs/>
                <w:color w:val="000000"/>
                <w:sz w:val="16"/>
                <w:szCs w:val="16"/>
              </w:rPr>
            </w:pPr>
            <w:r w:rsidRPr="00F3719E">
              <w:rPr>
                <w:rFonts w:cs="Arial"/>
                <w:b w:val="0"/>
                <w:color w:val="000000"/>
                <w:sz w:val="16"/>
                <w:szCs w:val="16"/>
              </w:rPr>
              <w:t xml:space="preserve">En total, suman 3,500 cintas de video </w:t>
            </w:r>
          </w:p>
        </w:tc>
        <w:tc>
          <w:tcPr>
            <w:tcW w:w="973" w:type="dxa"/>
            <w:tcBorders>
              <w:bottom w:val="single" w:sz="4" w:space="0" w:color="auto"/>
            </w:tcBorders>
            <w:shd w:val="clear" w:color="auto" w:fill="auto"/>
            <w:vAlign w:val="center"/>
          </w:tcPr>
          <w:p w:rsidR="005B7E4F" w:rsidRPr="00F3719E" w:rsidRDefault="005B7E4F" w:rsidP="00702420">
            <w:pPr>
              <w:pStyle w:val="Puesto"/>
              <w:shd w:val="clear" w:color="auto" w:fill="FFFFFF"/>
              <w:tabs>
                <w:tab w:val="left" w:pos="567"/>
              </w:tabs>
              <w:ind w:firstLine="0"/>
              <w:rPr>
                <w:rFonts w:cs="Arial"/>
                <w:b w:val="0"/>
                <w:bCs/>
                <w:color w:val="000000"/>
                <w:sz w:val="16"/>
                <w:szCs w:val="16"/>
              </w:rPr>
            </w:pPr>
            <w:r w:rsidRPr="00F3719E">
              <w:rPr>
                <w:rFonts w:cs="Arial"/>
                <w:b w:val="0"/>
                <w:color w:val="000000"/>
                <w:sz w:val="16"/>
                <w:szCs w:val="16"/>
              </w:rPr>
              <w:t>Servicio</w:t>
            </w:r>
          </w:p>
        </w:tc>
        <w:tc>
          <w:tcPr>
            <w:tcW w:w="1707" w:type="dxa"/>
            <w:tcBorders>
              <w:bottom w:val="single" w:sz="4" w:space="0" w:color="auto"/>
            </w:tcBorders>
            <w:vAlign w:val="center"/>
          </w:tcPr>
          <w:p w:rsidR="005B7E4F" w:rsidRPr="00F3719E" w:rsidRDefault="005B7E4F" w:rsidP="00702420">
            <w:pPr>
              <w:pStyle w:val="Puesto"/>
              <w:shd w:val="clear" w:color="auto" w:fill="FFFFFF"/>
              <w:tabs>
                <w:tab w:val="left" w:pos="567"/>
              </w:tabs>
              <w:ind w:firstLine="0"/>
              <w:rPr>
                <w:rFonts w:cs="Arial"/>
                <w:b w:val="0"/>
                <w:bCs/>
                <w:color w:val="000000"/>
                <w:sz w:val="16"/>
                <w:szCs w:val="16"/>
              </w:rPr>
            </w:pPr>
            <w:r w:rsidRPr="00F3719E">
              <w:rPr>
                <w:rFonts w:cs="Arial"/>
                <w:b w:val="0"/>
                <w:color w:val="000000"/>
                <w:sz w:val="16"/>
                <w:szCs w:val="16"/>
              </w:rPr>
              <w:t>1</w:t>
            </w:r>
          </w:p>
        </w:tc>
        <w:tc>
          <w:tcPr>
            <w:tcW w:w="1414" w:type="dxa"/>
            <w:vAlign w:val="center"/>
          </w:tcPr>
          <w:p w:rsidR="005B7E4F" w:rsidRPr="00F3719E" w:rsidRDefault="005B7E4F" w:rsidP="00702420">
            <w:pPr>
              <w:pStyle w:val="Puesto"/>
              <w:shd w:val="clear" w:color="auto" w:fill="FFFFFF"/>
              <w:tabs>
                <w:tab w:val="left" w:pos="567"/>
              </w:tabs>
              <w:rPr>
                <w:rFonts w:cs="Arial"/>
                <w:b w:val="0"/>
                <w:bCs/>
                <w:color w:val="000000"/>
                <w:sz w:val="16"/>
                <w:szCs w:val="16"/>
              </w:rPr>
            </w:pPr>
          </w:p>
        </w:tc>
      </w:tr>
      <w:tr w:rsidR="005B7E4F" w:rsidRPr="00F3719E" w:rsidTr="005B7E4F">
        <w:trPr>
          <w:trHeight w:val="392"/>
          <w:jc w:val="center"/>
        </w:trPr>
        <w:tc>
          <w:tcPr>
            <w:tcW w:w="1476" w:type="dxa"/>
            <w:tcBorders>
              <w:left w:val="nil"/>
              <w:bottom w:val="nil"/>
              <w:right w:val="nil"/>
            </w:tcBorders>
            <w:shd w:val="clear" w:color="auto" w:fill="auto"/>
            <w:vAlign w:val="center"/>
          </w:tcPr>
          <w:p w:rsidR="005B7E4F" w:rsidRPr="00F3719E" w:rsidRDefault="005B7E4F" w:rsidP="005B7E4F">
            <w:pPr>
              <w:pStyle w:val="Puesto"/>
              <w:shd w:val="clear" w:color="auto" w:fill="FFFFFF"/>
              <w:tabs>
                <w:tab w:val="left" w:pos="567"/>
              </w:tabs>
              <w:rPr>
                <w:rFonts w:cs="Arial"/>
                <w:b w:val="0"/>
                <w:bCs/>
                <w:color w:val="000000"/>
                <w:sz w:val="16"/>
                <w:szCs w:val="16"/>
              </w:rPr>
            </w:pPr>
          </w:p>
        </w:tc>
        <w:tc>
          <w:tcPr>
            <w:tcW w:w="3497" w:type="dxa"/>
            <w:tcBorders>
              <w:left w:val="nil"/>
              <w:bottom w:val="nil"/>
              <w:right w:val="nil"/>
            </w:tcBorders>
            <w:shd w:val="clear" w:color="auto" w:fill="auto"/>
            <w:vAlign w:val="center"/>
          </w:tcPr>
          <w:p w:rsidR="005B7E4F" w:rsidRPr="00F3719E" w:rsidRDefault="005B7E4F" w:rsidP="005B7E4F">
            <w:pPr>
              <w:pStyle w:val="Puesto"/>
              <w:shd w:val="clear" w:color="auto" w:fill="FFFFFF"/>
              <w:tabs>
                <w:tab w:val="left" w:pos="567"/>
              </w:tabs>
              <w:jc w:val="both"/>
              <w:rPr>
                <w:rFonts w:cs="Arial"/>
                <w:b w:val="0"/>
                <w:bCs/>
                <w:color w:val="000000"/>
                <w:sz w:val="16"/>
                <w:szCs w:val="16"/>
              </w:rPr>
            </w:pPr>
          </w:p>
        </w:tc>
        <w:tc>
          <w:tcPr>
            <w:tcW w:w="973" w:type="dxa"/>
            <w:tcBorders>
              <w:left w:val="nil"/>
              <w:bottom w:val="nil"/>
              <w:right w:val="nil"/>
            </w:tcBorders>
            <w:shd w:val="clear" w:color="auto" w:fill="auto"/>
            <w:vAlign w:val="center"/>
          </w:tcPr>
          <w:p w:rsidR="005B7E4F" w:rsidRPr="00F3719E" w:rsidRDefault="005B7E4F" w:rsidP="005B7E4F">
            <w:pPr>
              <w:pStyle w:val="Puesto"/>
              <w:shd w:val="clear" w:color="auto" w:fill="FFFFFF"/>
              <w:tabs>
                <w:tab w:val="left" w:pos="567"/>
              </w:tabs>
              <w:rPr>
                <w:rFonts w:cs="Arial"/>
                <w:b w:val="0"/>
                <w:bCs/>
                <w:color w:val="000000"/>
                <w:sz w:val="16"/>
                <w:szCs w:val="16"/>
              </w:rPr>
            </w:pPr>
          </w:p>
        </w:tc>
        <w:tc>
          <w:tcPr>
            <w:tcW w:w="1707" w:type="dxa"/>
            <w:tcBorders>
              <w:left w:val="nil"/>
              <w:bottom w:val="nil"/>
            </w:tcBorders>
            <w:vAlign w:val="center"/>
          </w:tcPr>
          <w:p w:rsidR="005B7E4F" w:rsidRPr="00F3719E" w:rsidRDefault="005B7E4F" w:rsidP="005B7E4F">
            <w:pPr>
              <w:pStyle w:val="Puesto"/>
              <w:shd w:val="clear" w:color="auto" w:fill="FFFFFF"/>
              <w:tabs>
                <w:tab w:val="left" w:pos="567"/>
              </w:tabs>
              <w:rPr>
                <w:rFonts w:cs="Arial"/>
                <w:bCs/>
                <w:color w:val="000000"/>
                <w:sz w:val="16"/>
                <w:szCs w:val="16"/>
              </w:rPr>
            </w:pPr>
            <w:r w:rsidRPr="00F3719E">
              <w:rPr>
                <w:rFonts w:cs="Arial"/>
                <w:color w:val="000000"/>
                <w:sz w:val="16"/>
                <w:szCs w:val="16"/>
              </w:rPr>
              <w:t>Subtotal</w:t>
            </w:r>
          </w:p>
        </w:tc>
        <w:tc>
          <w:tcPr>
            <w:tcW w:w="1414" w:type="dxa"/>
            <w:vAlign w:val="center"/>
          </w:tcPr>
          <w:p w:rsidR="005B7E4F" w:rsidRPr="00F3719E" w:rsidRDefault="005B7E4F" w:rsidP="005B7E4F">
            <w:pPr>
              <w:pStyle w:val="Puesto"/>
              <w:shd w:val="clear" w:color="auto" w:fill="FFFFFF"/>
              <w:tabs>
                <w:tab w:val="left" w:pos="567"/>
              </w:tabs>
              <w:rPr>
                <w:rFonts w:cs="Arial"/>
                <w:bCs/>
                <w:color w:val="000000"/>
                <w:sz w:val="16"/>
                <w:szCs w:val="16"/>
              </w:rPr>
            </w:pPr>
          </w:p>
        </w:tc>
      </w:tr>
      <w:tr w:rsidR="005B7E4F" w:rsidRPr="00F3719E" w:rsidTr="005B7E4F">
        <w:trPr>
          <w:trHeight w:val="392"/>
          <w:jc w:val="center"/>
        </w:trPr>
        <w:tc>
          <w:tcPr>
            <w:tcW w:w="1476" w:type="dxa"/>
            <w:tcBorders>
              <w:top w:val="nil"/>
              <w:left w:val="nil"/>
              <w:bottom w:val="nil"/>
              <w:right w:val="nil"/>
            </w:tcBorders>
            <w:shd w:val="clear" w:color="auto" w:fill="auto"/>
            <w:vAlign w:val="center"/>
          </w:tcPr>
          <w:p w:rsidR="005B7E4F" w:rsidRPr="00F3719E" w:rsidRDefault="005B7E4F" w:rsidP="005B7E4F">
            <w:pPr>
              <w:pStyle w:val="Puesto"/>
              <w:shd w:val="clear" w:color="auto" w:fill="FFFFFF"/>
              <w:tabs>
                <w:tab w:val="left" w:pos="567"/>
              </w:tabs>
              <w:rPr>
                <w:rFonts w:cs="Arial"/>
                <w:b w:val="0"/>
                <w:bCs/>
                <w:color w:val="000000"/>
                <w:sz w:val="16"/>
                <w:szCs w:val="16"/>
              </w:rPr>
            </w:pPr>
          </w:p>
        </w:tc>
        <w:tc>
          <w:tcPr>
            <w:tcW w:w="3497" w:type="dxa"/>
            <w:tcBorders>
              <w:top w:val="nil"/>
              <w:left w:val="nil"/>
              <w:bottom w:val="nil"/>
              <w:right w:val="nil"/>
            </w:tcBorders>
            <w:shd w:val="clear" w:color="auto" w:fill="auto"/>
            <w:vAlign w:val="center"/>
          </w:tcPr>
          <w:p w:rsidR="005B7E4F" w:rsidRPr="00F3719E" w:rsidRDefault="005B7E4F" w:rsidP="005B7E4F">
            <w:pPr>
              <w:pStyle w:val="Puesto"/>
              <w:shd w:val="clear" w:color="auto" w:fill="FFFFFF"/>
              <w:tabs>
                <w:tab w:val="left" w:pos="567"/>
              </w:tabs>
              <w:jc w:val="both"/>
              <w:rPr>
                <w:rFonts w:cs="Arial"/>
                <w:b w:val="0"/>
                <w:bCs/>
                <w:color w:val="000000"/>
                <w:sz w:val="16"/>
                <w:szCs w:val="16"/>
              </w:rPr>
            </w:pPr>
          </w:p>
        </w:tc>
        <w:tc>
          <w:tcPr>
            <w:tcW w:w="973" w:type="dxa"/>
            <w:tcBorders>
              <w:top w:val="nil"/>
              <w:left w:val="nil"/>
              <w:bottom w:val="nil"/>
              <w:right w:val="nil"/>
            </w:tcBorders>
            <w:shd w:val="clear" w:color="auto" w:fill="auto"/>
            <w:vAlign w:val="center"/>
          </w:tcPr>
          <w:p w:rsidR="005B7E4F" w:rsidRPr="00F3719E" w:rsidRDefault="005B7E4F" w:rsidP="005B7E4F">
            <w:pPr>
              <w:pStyle w:val="Puesto"/>
              <w:shd w:val="clear" w:color="auto" w:fill="FFFFFF"/>
              <w:tabs>
                <w:tab w:val="left" w:pos="567"/>
              </w:tabs>
              <w:rPr>
                <w:rFonts w:cs="Arial"/>
                <w:b w:val="0"/>
                <w:bCs/>
                <w:color w:val="000000"/>
                <w:sz w:val="16"/>
                <w:szCs w:val="16"/>
              </w:rPr>
            </w:pPr>
          </w:p>
        </w:tc>
        <w:tc>
          <w:tcPr>
            <w:tcW w:w="1707" w:type="dxa"/>
            <w:tcBorders>
              <w:top w:val="nil"/>
              <w:left w:val="nil"/>
              <w:bottom w:val="nil"/>
            </w:tcBorders>
            <w:vAlign w:val="center"/>
          </w:tcPr>
          <w:p w:rsidR="005B7E4F" w:rsidRPr="00F3719E" w:rsidRDefault="005B7E4F" w:rsidP="005B7E4F">
            <w:pPr>
              <w:pStyle w:val="Puesto"/>
              <w:shd w:val="clear" w:color="auto" w:fill="FFFFFF"/>
              <w:tabs>
                <w:tab w:val="left" w:pos="567"/>
              </w:tabs>
              <w:rPr>
                <w:rFonts w:cs="Arial"/>
                <w:bCs/>
                <w:color w:val="000000"/>
                <w:sz w:val="16"/>
                <w:szCs w:val="16"/>
              </w:rPr>
            </w:pPr>
            <w:r w:rsidRPr="00F3719E">
              <w:rPr>
                <w:rFonts w:cs="Arial"/>
                <w:color w:val="000000"/>
                <w:sz w:val="16"/>
                <w:szCs w:val="16"/>
              </w:rPr>
              <w:t>IVA</w:t>
            </w:r>
          </w:p>
        </w:tc>
        <w:tc>
          <w:tcPr>
            <w:tcW w:w="1414" w:type="dxa"/>
            <w:vAlign w:val="center"/>
          </w:tcPr>
          <w:p w:rsidR="005B7E4F" w:rsidRPr="00F3719E" w:rsidRDefault="005B7E4F" w:rsidP="005B7E4F">
            <w:pPr>
              <w:pStyle w:val="Puesto"/>
              <w:shd w:val="clear" w:color="auto" w:fill="FFFFFF"/>
              <w:tabs>
                <w:tab w:val="left" w:pos="567"/>
              </w:tabs>
              <w:rPr>
                <w:rFonts w:cs="Arial"/>
                <w:bCs/>
                <w:color w:val="000000"/>
                <w:sz w:val="16"/>
                <w:szCs w:val="16"/>
              </w:rPr>
            </w:pPr>
          </w:p>
        </w:tc>
      </w:tr>
      <w:tr w:rsidR="005B7E4F" w:rsidRPr="00F3719E" w:rsidTr="005B7E4F">
        <w:trPr>
          <w:trHeight w:val="392"/>
          <w:jc w:val="center"/>
        </w:trPr>
        <w:tc>
          <w:tcPr>
            <w:tcW w:w="1476" w:type="dxa"/>
            <w:tcBorders>
              <w:top w:val="nil"/>
              <w:left w:val="nil"/>
              <w:bottom w:val="nil"/>
              <w:right w:val="nil"/>
            </w:tcBorders>
            <w:shd w:val="clear" w:color="auto" w:fill="auto"/>
            <w:vAlign w:val="center"/>
          </w:tcPr>
          <w:p w:rsidR="005B7E4F" w:rsidRPr="00F3719E" w:rsidRDefault="005B7E4F" w:rsidP="005B7E4F">
            <w:pPr>
              <w:pStyle w:val="Puesto"/>
              <w:shd w:val="clear" w:color="auto" w:fill="FFFFFF"/>
              <w:tabs>
                <w:tab w:val="left" w:pos="567"/>
              </w:tabs>
              <w:rPr>
                <w:rFonts w:cs="Arial"/>
                <w:b w:val="0"/>
                <w:bCs/>
                <w:color w:val="000000"/>
                <w:sz w:val="16"/>
                <w:szCs w:val="16"/>
              </w:rPr>
            </w:pPr>
          </w:p>
        </w:tc>
        <w:tc>
          <w:tcPr>
            <w:tcW w:w="3497" w:type="dxa"/>
            <w:tcBorders>
              <w:top w:val="nil"/>
              <w:left w:val="nil"/>
              <w:bottom w:val="nil"/>
              <w:right w:val="nil"/>
            </w:tcBorders>
            <w:shd w:val="clear" w:color="auto" w:fill="auto"/>
            <w:vAlign w:val="center"/>
          </w:tcPr>
          <w:p w:rsidR="005B7E4F" w:rsidRPr="00F3719E" w:rsidRDefault="005B7E4F" w:rsidP="005B7E4F">
            <w:pPr>
              <w:pStyle w:val="Puesto"/>
              <w:shd w:val="clear" w:color="auto" w:fill="FFFFFF"/>
              <w:tabs>
                <w:tab w:val="left" w:pos="567"/>
              </w:tabs>
              <w:jc w:val="both"/>
              <w:rPr>
                <w:rFonts w:cs="Arial"/>
                <w:b w:val="0"/>
                <w:bCs/>
                <w:color w:val="000000"/>
                <w:sz w:val="16"/>
                <w:szCs w:val="16"/>
              </w:rPr>
            </w:pPr>
          </w:p>
        </w:tc>
        <w:tc>
          <w:tcPr>
            <w:tcW w:w="973" w:type="dxa"/>
            <w:tcBorders>
              <w:top w:val="nil"/>
              <w:left w:val="nil"/>
              <w:bottom w:val="nil"/>
              <w:right w:val="nil"/>
            </w:tcBorders>
            <w:shd w:val="clear" w:color="auto" w:fill="auto"/>
            <w:vAlign w:val="center"/>
          </w:tcPr>
          <w:p w:rsidR="005B7E4F" w:rsidRPr="00F3719E" w:rsidRDefault="005B7E4F" w:rsidP="005B7E4F">
            <w:pPr>
              <w:pStyle w:val="Puesto"/>
              <w:shd w:val="clear" w:color="auto" w:fill="FFFFFF"/>
              <w:tabs>
                <w:tab w:val="left" w:pos="567"/>
              </w:tabs>
              <w:rPr>
                <w:rFonts w:cs="Arial"/>
                <w:b w:val="0"/>
                <w:bCs/>
                <w:color w:val="000000"/>
                <w:sz w:val="16"/>
                <w:szCs w:val="16"/>
              </w:rPr>
            </w:pPr>
          </w:p>
        </w:tc>
        <w:tc>
          <w:tcPr>
            <w:tcW w:w="1707" w:type="dxa"/>
            <w:tcBorders>
              <w:top w:val="nil"/>
              <w:left w:val="nil"/>
              <w:bottom w:val="nil"/>
            </w:tcBorders>
            <w:vAlign w:val="center"/>
          </w:tcPr>
          <w:p w:rsidR="005B7E4F" w:rsidRPr="00F3719E" w:rsidRDefault="005B7E4F" w:rsidP="005B7E4F">
            <w:pPr>
              <w:pStyle w:val="Puesto"/>
              <w:shd w:val="clear" w:color="auto" w:fill="FFFFFF"/>
              <w:tabs>
                <w:tab w:val="left" w:pos="567"/>
              </w:tabs>
              <w:rPr>
                <w:rFonts w:cs="Arial"/>
                <w:bCs/>
                <w:color w:val="000000"/>
                <w:sz w:val="16"/>
                <w:szCs w:val="16"/>
              </w:rPr>
            </w:pPr>
            <w:r w:rsidRPr="00F3719E">
              <w:rPr>
                <w:rFonts w:cs="Arial"/>
                <w:color w:val="000000"/>
                <w:sz w:val="16"/>
                <w:szCs w:val="16"/>
              </w:rPr>
              <w:t>Total</w:t>
            </w:r>
          </w:p>
        </w:tc>
        <w:tc>
          <w:tcPr>
            <w:tcW w:w="1414" w:type="dxa"/>
            <w:vAlign w:val="center"/>
          </w:tcPr>
          <w:p w:rsidR="005B7E4F" w:rsidRPr="00F3719E" w:rsidRDefault="005B7E4F" w:rsidP="005B7E4F">
            <w:pPr>
              <w:pStyle w:val="Puesto"/>
              <w:shd w:val="clear" w:color="auto" w:fill="FFFFFF"/>
              <w:tabs>
                <w:tab w:val="left" w:pos="567"/>
              </w:tabs>
              <w:rPr>
                <w:rFonts w:cs="Arial"/>
                <w:bCs/>
                <w:color w:val="000000"/>
                <w:sz w:val="16"/>
                <w:szCs w:val="16"/>
              </w:rPr>
            </w:pPr>
          </w:p>
        </w:tc>
      </w:tr>
    </w:tbl>
    <w:p w:rsidR="00F3719E" w:rsidRDefault="00F3719E" w:rsidP="00F3719E">
      <w:pPr>
        <w:rPr>
          <w:rFonts w:ascii="Arial Narrow" w:hAnsi="Arial Narrow" w:cs="Arial"/>
        </w:rPr>
      </w:pPr>
    </w:p>
    <w:p w:rsidR="00F3719E" w:rsidRPr="00587DFC" w:rsidRDefault="00F3719E" w:rsidP="00F3719E">
      <w:pPr>
        <w:rPr>
          <w:rFonts w:ascii="Arial Narrow" w:hAnsi="Arial Narrow" w:cs="Arial"/>
        </w:rPr>
      </w:pPr>
    </w:p>
    <w:p w:rsidR="00F3719E" w:rsidRPr="00587DFC" w:rsidRDefault="00F3719E" w:rsidP="00F3719E">
      <w:pPr>
        <w:rPr>
          <w:rFonts w:ascii="Arial Narrow" w:hAnsi="Arial Narrow" w:cs="Arial"/>
        </w:rPr>
      </w:pPr>
    </w:p>
    <w:p w:rsidR="00F3719E" w:rsidRPr="00587DFC" w:rsidRDefault="005B7E4F" w:rsidP="00B15CAF">
      <w:pPr>
        <w:suppressAutoHyphens/>
        <w:ind w:left="-142"/>
        <w:rPr>
          <w:rFonts w:ascii="Arial Narrow" w:hAnsi="Arial Narrow" w:cs="Arial"/>
          <w:b/>
        </w:rPr>
      </w:pPr>
      <w:r>
        <w:rPr>
          <w:rFonts w:ascii="Arial Narrow" w:hAnsi="Arial Narrow" w:cs="Arial"/>
          <w:b/>
        </w:rPr>
        <w:t>Importe TOTAL con letra antes de</w:t>
      </w:r>
      <w:r w:rsidR="00F3719E" w:rsidRPr="00587DFC">
        <w:rPr>
          <w:rFonts w:ascii="Arial Narrow" w:hAnsi="Arial Narrow" w:cs="Arial"/>
          <w:b/>
        </w:rPr>
        <w:t xml:space="preserve"> IVA</w:t>
      </w:r>
      <w:r>
        <w:rPr>
          <w:rFonts w:ascii="Arial Narrow" w:hAnsi="Arial Narrow" w:cs="Arial"/>
          <w:b/>
        </w:rPr>
        <w:t xml:space="preserve"> (Subtotal)</w:t>
      </w:r>
      <w:r w:rsidR="00F3719E" w:rsidRPr="00587DFC">
        <w:rPr>
          <w:rFonts w:ascii="Arial Narrow" w:hAnsi="Arial Narrow" w:cs="Arial"/>
          <w:b/>
        </w:rPr>
        <w:t>: ______________________________________________</w:t>
      </w:r>
    </w:p>
    <w:p w:rsidR="00F3719E" w:rsidRPr="00587DFC" w:rsidRDefault="00F3719E" w:rsidP="00B15CAF">
      <w:pPr>
        <w:suppressAutoHyphens/>
        <w:ind w:left="-142"/>
        <w:jc w:val="both"/>
        <w:rPr>
          <w:rFonts w:ascii="Arial Narrow" w:hAnsi="Arial Narrow" w:cs="Arial"/>
        </w:rPr>
      </w:pPr>
    </w:p>
    <w:p w:rsidR="00F3719E" w:rsidRDefault="00F3719E" w:rsidP="00B15CAF">
      <w:pPr>
        <w:suppressAutoHyphens/>
        <w:ind w:left="-142"/>
        <w:jc w:val="both"/>
        <w:rPr>
          <w:rFonts w:ascii="Arial Narrow" w:hAnsi="Arial Narrow" w:cs="Arial"/>
        </w:rPr>
      </w:pPr>
      <w:r w:rsidRPr="00587DFC">
        <w:rPr>
          <w:rFonts w:ascii="Arial Narrow" w:hAnsi="Arial Narrow" w:cs="Arial"/>
        </w:rPr>
        <w:t>Nota: Para efectos de evaluación económica se consider</w:t>
      </w:r>
      <w:r w:rsidR="004F0780">
        <w:rPr>
          <w:rFonts w:ascii="Arial Narrow" w:hAnsi="Arial Narrow" w:cs="Arial"/>
        </w:rPr>
        <w:t>ará el monto total antes de IVA (subtotal)</w:t>
      </w:r>
    </w:p>
    <w:p w:rsidR="004F0780" w:rsidRPr="00587DFC" w:rsidRDefault="004F0780" w:rsidP="00B15CAF">
      <w:pPr>
        <w:suppressAutoHyphens/>
        <w:ind w:left="-142"/>
        <w:jc w:val="both"/>
        <w:rPr>
          <w:rFonts w:ascii="Arial Narrow" w:hAnsi="Arial Narrow" w:cs="Arial"/>
        </w:rPr>
      </w:pPr>
      <w:r>
        <w:rPr>
          <w:rFonts w:ascii="Arial Narrow" w:hAnsi="Arial Narrow" w:cs="Arial"/>
        </w:rPr>
        <w:t>Se verificará que el precio ofertado sea un precio aceptable.</w:t>
      </w:r>
    </w:p>
    <w:p w:rsidR="00F3719E" w:rsidRPr="00587DFC" w:rsidRDefault="00F3719E" w:rsidP="00F3719E">
      <w:pPr>
        <w:suppressAutoHyphens/>
        <w:jc w:val="both"/>
        <w:rPr>
          <w:rFonts w:ascii="Arial Narrow" w:hAnsi="Arial Narrow" w:cs="Arial"/>
        </w:rPr>
      </w:pPr>
    </w:p>
    <w:p w:rsidR="00F3719E" w:rsidRPr="00587DFC" w:rsidRDefault="00F3719E" w:rsidP="00F3719E">
      <w:pPr>
        <w:suppressAutoHyphens/>
        <w:jc w:val="both"/>
        <w:rPr>
          <w:rFonts w:ascii="Arial Narrow" w:hAnsi="Arial Narrow" w:cs="Arial"/>
        </w:rPr>
      </w:pPr>
    </w:p>
    <w:p w:rsidR="00F3719E" w:rsidRPr="00587DFC" w:rsidRDefault="00F3719E" w:rsidP="00F3719E">
      <w:pPr>
        <w:suppressAutoHyphens/>
        <w:jc w:val="both"/>
        <w:rPr>
          <w:rFonts w:ascii="Arial Narrow" w:hAnsi="Arial Narrow" w:cs="Arial"/>
        </w:rPr>
      </w:pPr>
    </w:p>
    <w:p w:rsidR="00F3719E" w:rsidRPr="00587DFC" w:rsidRDefault="00F3719E" w:rsidP="00F3719E">
      <w:pPr>
        <w:suppressAutoHyphens/>
        <w:jc w:val="both"/>
        <w:rPr>
          <w:rFonts w:ascii="Arial Narrow" w:hAnsi="Arial Narrow" w:cs="Arial"/>
        </w:rPr>
      </w:pPr>
    </w:p>
    <w:p w:rsidR="00F3719E" w:rsidRPr="00587DFC" w:rsidRDefault="00F3719E" w:rsidP="00F3719E">
      <w:pPr>
        <w:suppressAutoHyphens/>
        <w:jc w:val="both"/>
        <w:rPr>
          <w:rFonts w:ascii="Arial Narrow" w:hAnsi="Arial Narrow" w:cs="Arial"/>
        </w:rPr>
      </w:pPr>
    </w:p>
    <w:p w:rsidR="00F3719E" w:rsidRPr="00587DFC" w:rsidRDefault="00F3719E" w:rsidP="00F3719E">
      <w:pPr>
        <w:jc w:val="center"/>
        <w:rPr>
          <w:rFonts w:ascii="Arial Narrow" w:hAnsi="Arial Narrow" w:cs="Arial"/>
          <w:sz w:val="22"/>
          <w:szCs w:val="22"/>
        </w:rPr>
      </w:pPr>
      <w:r w:rsidRPr="00587DFC">
        <w:rPr>
          <w:rFonts w:ascii="Arial Narrow" w:hAnsi="Arial Narrow" w:cs="Arial"/>
          <w:sz w:val="22"/>
          <w:szCs w:val="22"/>
        </w:rPr>
        <w:t>______________________________</w:t>
      </w:r>
    </w:p>
    <w:p w:rsidR="00F3719E" w:rsidRPr="00587DFC" w:rsidRDefault="00F3719E" w:rsidP="00F3719E">
      <w:pPr>
        <w:pStyle w:val="Textoindependiente"/>
        <w:jc w:val="center"/>
        <w:rPr>
          <w:rFonts w:ascii="Arial Narrow" w:hAnsi="Arial Narrow" w:cs="Arial"/>
          <w:sz w:val="20"/>
        </w:rPr>
      </w:pPr>
      <w:r w:rsidRPr="00587DFC">
        <w:rPr>
          <w:rFonts w:ascii="Arial Narrow" w:hAnsi="Arial Narrow" w:cs="Arial"/>
          <w:sz w:val="20"/>
        </w:rPr>
        <w:t>(Nombre y firma del representante legal)</w:t>
      </w:r>
    </w:p>
    <w:p w:rsidR="008C6796" w:rsidRPr="0099364F" w:rsidRDefault="008C6796" w:rsidP="00F3719E">
      <w:pPr>
        <w:tabs>
          <w:tab w:val="left" w:pos="918"/>
        </w:tabs>
        <w:outlineLvl w:val="0"/>
        <w:rPr>
          <w:rFonts w:ascii="Arial" w:hAnsi="Arial" w:cs="Arial"/>
          <w:sz w:val="22"/>
          <w:szCs w:val="22"/>
        </w:rPr>
      </w:pPr>
    </w:p>
    <w:p w:rsidR="008C6796" w:rsidRPr="0099364F" w:rsidRDefault="008C6796" w:rsidP="00EE5879">
      <w:pPr>
        <w:jc w:val="right"/>
        <w:outlineLvl w:val="0"/>
        <w:rPr>
          <w:rFonts w:ascii="Arial" w:hAnsi="Arial" w:cs="Arial"/>
          <w:sz w:val="22"/>
          <w:szCs w:val="22"/>
        </w:rPr>
      </w:pPr>
    </w:p>
    <w:p w:rsidR="000D5D54" w:rsidRPr="0099364F" w:rsidRDefault="000D5D54" w:rsidP="00EE5879">
      <w:pPr>
        <w:jc w:val="right"/>
        <w:outlineLvl w:val="0"/>
        <w:rPr>
          <w:rFonts w:ascii="Arial" w:hAnsi="Arial" w:cs="Arial"/>
          <w:sz w:val="22"/>
          <w:szCs w:val="22"/>
        </w:rPr>
      </w:pPr>
      <w:r w:rsidRPr="0099364F">
        <w:rPr>
          <w:rFonts w:ascii="Arial" w:hAnsi="Arial" w:cs="Arial"/>
          <w:noProof/>
          <w:lang w:eastAsia="es-MX"/>
        </w:rPr>
        <mc:AlternateContent>
          <mc:Choice Requires="wps">
            <w:drawing>
              <wp:anchor distT="0" distB="0" distL="114300" distR="114300" simplePos="0" relativeHeight="251665920" behindDoc="0" locked="0" layoutInCell="1" allowOverlap="1" wp14:anchorId="0102F965" wp14:editId="6A26592D">
                <wp:simplePos x="0" y="0"/>
                <wp:positionH relativeFrom="margin">
                  <wp:align>center</wp:align>
                </wp:positionH>
                <wp:positionV relativeFrom="paragraph">
                  <wp:posOffset>45720</wp:posOffset>
                </wp:positionV>
                <wp:extent cx="2440305" cy="178435"/>
                <wp:effectExtent l="0" t="0" r="0" b="0"/>
                <wp:wrapNone/>
                <wp:docPr id="11" name="object 11"/>
                <wp:cNvGraphicFramePr/>
                <a:graphic xmlns:a="http://schemas.openxmlformats.org/drawingml/2006/main">
                  <a:graphicData uri="http://schemas.microsoft.com/office/word/2010/wordprocessingShape">
                    <wps:wsp>
                      <wps:cNvSpPr txBox="1"/>
                      <wps:spPr>
                        <a:xfrm>
                          <a:off x="0" y="0"/>
                          <a:ext cx="2440305" cy="178435"/>
                        </a:xfrm>
                        <a:prstGeom prst="rect">
                          <a:avLst/>
                        </a:prstGeom>
                      </wps:spPr>
                      <wps:txbx>
                        <w:txbxContent>
                          <w:p w:rsidR="005D6E48" w:rsidRDefault="005D6E48" w:rsidP="006C5BB2">
                            <w:pPr>
                              <w:pStyle w:val="NormalWeb"/>
                              <w:spacing w:before="20" w:after="0"/>
                              <w:ind w:left="14"/>
                            </w:pPr>
                          </w:p>
                        </w:txbxContent>
                      </wps:txbx>
                      <wps:bodyPr vert="horz" wrap="square" lIns="0" tIns="12700" rIns="0" bIns="0" rtlCol="0">
                        <a:spAutoFit/>
                      </wps:bodyPr>
                    </wps:wsp>
                  </a:graphicData>
                </a:graphic>
              </wp:anchor>
            </w:drawing>
          </mc:Choice>
          <mc:Fallback>
            <w:pict>
              <v:shapetype w14:anchorId="0102F965" id="_x0000_t202" coordsize="21600,21600" o:spt="202" path="m,l,21600r21600,l21600,xe">
                <v:stroke joinstyle="miter"/>
                <v:path gradientshapeok="t" o:connecttype="rect"/>
              </v:shapetype>
              <v:shape id="object 11" o:spid="_x0000_s1026" type="#_x0000_t202" style="position:absolute;left:0;text-align:left;margin-left:0;margin-top:3.6pt;width:192.15pt;height:14.05pt;z-index:25166592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" filled="f" stroked="f">
                <v:textbox style="mso-fit-shape-to-text:t" inset="0,1pt,0,0">
                  <w:txbxContent>
                    <w:p w:rsidR="005D6E48" w:rsidRDefault="005D6E48" w:rsidP="006C5BB2">
                      <w:pPr>
                        <w:pStyle w:val="NormalWeb"/>
                        <w:spacing w:before="20" w:after="0"/>
                        <w:ind w:left="14"/>
                      </w:pPr>
                    </w:p>
                  </w:txbxContent>
                </v:textbox>
                <w10:wrap anchorx="margin"/>
              </v:shape>
            </w:pict>
          </mc:Fallback>
        </mc:AlternateContent>
      </w:r>
    </w:p>
    <w:p w:rsidR="00A94E45" w:rsidRPr="0099364F" w:rsidRDefault="00A94E45">
      <w:pPr>
        <w:rPr>
          <w:rFonts w:ascii="Arial" w:hAnsi="Arial" w:cs="Arial"/>
          <w:sz w:val="22"/>
          <w:szCs w:val="22"/>
        </w:rPr>
      </w:pPr>
      <w:r w:rsidRPr="0099364F">
        <w:rPr>
          <w:rFonts w:ascii="Arial" w:hAnsi="Arial" w:cs="Arial"/>
          <w:sz w:val="22"/>
          <w:szCs w:val="22"/>
        </w:rPr>
        <w:br w:type="page"/>
      </w:r>
    </w:p>
    <w:p w:rsidR="00F07480" w:rsidRPr="0099364F" w:rsidRDefault="00F07480" w:rsidP="00F07480">
      <w:pPr>
        <w:keepNext/>
        <w:spacing w:before="240" w:after="60"/>
        <w:jc w:val="center"/>
        <w:outlineLvl w:val="0"/>
        <w:rPr>
          <w:rFonts w:ascii="Arial" w:hAnsi="Arial" w:cs="Arial"/>
          <w:b/>
          <w:color w:val="CC0066"/>
          <w:kern w:val="32"/>
          <w:sz w:val="32"/>
          <w:szCs w:val="32"/>
          <w:lang w:val="es-ES"/>
        </w:rPr>
      </w:pPr>
      <w:bookmarkStart w:id="1026" w:name="_Toc434004153"/>
      <w:bookmarkStart w:id="1027" w:name="_Toc499053802"/>
      <w:bookmarkEnd w:id="1022"/>
      <w:r w:rsidRPr="0099364F">
        <w:rPr>
          <w:rFonts w:ascii="Arial" w:hAnsi="Arial" w:cs="Arial"/>
          <w:b/>
          <w:color w:val="CC0066"/>
          <w:kern w:val="32"/>
          <w:sz w:val="32"/>
          <w:szCs w:val="32"/>
          <w:lang w:val="es-ES"/>
        </w:rPr>
        <w:lastRenderedPageBreak/>
        <w:t>ANEXO 8</w:t>
      </w:r>
    </w:p>
    <w:p w:rsidR="00F07480" w:rsidRPr="0099364F"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99364F">
        <w:rPr>
          <w:rFonts w:ascii="Arial" w:hAnsi="Arial" w:cs="Arial"/>
          <w:b/>
          <w:kern w:val="32"/>
          <w:sz w:val="28"/>
          <w:szCs w:val="32"/>
          <w:lang w:val="es-ES"/>
        </w:rPr>
        <w:t xml:space="preserve">Tipo y modelo de contrato </w:t>
      </w:r>
    </w:p>
    <w:p w:rsidR="00F07480" w:rsidRPr="0099364F" w:rsidRDefault="00F07480" w:rsidP="00F07480">
      <w:pPr>
        <w:jc w:val="both"/>
        <w:rPr>
          <w:rFonts w:ascii="Arial" w:hAnsi="Arial" w:cs="Arial"/>
          <w:color w:val="666699"/>
          <w:kern w:val="32"/>
          <w:sz w:val="18"/>
          <w:szCs w:val="18"/>
        </w:rPr>
      </w:pP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rPr>
        <w:t xml:space="preserve">Contrato </w:t>
      </w:r>
      <w:r w:rsidRPr="0099364F">
        <w:rPr>
          <w:rFonts w:ascii="Arial" w:hAnsi="Arial" w:cs="Arial"/>
          <w:sz w:val="18"/>
          <w:szCs w:val="18"/>
          <w:highlight w:val="lightGray"/>
          <w:shd w:val="clear" w:color="auto" w:fill="FFFFFF" w:themeFill="background1"/>
        </w:rPr>
        <w:t>(abierto y/o plurianual si aplica)</w:t>
      </w:r>
      <w:r w:rsidRPr="0099364F">
        <w:rPr>
          <w:rFonts w:ascii="Arial" w:hAnsi="Arial" w:cs="Arial"/>
          <w:sz w:val="18"/>
          <w:szCs w:val="18"/>
        </w:rPr>
        <w:t xml:space="preserve"> de prestación de servicio, que celebran por una parte, el </w:t>
      </w:r>
      <w:r w:rsidRPr="0099364F">
        <w:rPr>
          <w:rFonts w:ascii="Arial" w:hAnsi="Arial" w:cs="Arial"/>
          <w:b/>
          <w:sz w:val="18"/>
          <w:szCs w:val="18"/>
        </w:rPr>
        <w:t>Instituto Nacional Electoral</w:t>
      </w:r>
      <w:r w:rsidRPr="0099364F">
        <w:rPr>
          <w:rFonts w:ascii="Arial" w:hAnsi="Arial" w:cs="Arial"/>
          <w:sz w:val="18"/>
          <w:szCs w:val="18"/>
        </w:rPr>
        <w:t xml:space="preserve">, a quien en lo sucesivo se le denominará el </w:t>
      </w:r>
      <w:r w:rsidRPr="0099364F">
        <w:rPr>
          <w:rFonts w:ascii="Arial" w:hAnsi="Arial" w:cs="Arial"/>
          <w:b/>
          <w:bCs/>
          <w:sz w:val="18"/>
          <w:szCs w:val="18"/>
        </w:rPr>
        <w:t>“</w:t>
      </w:r>
      <w:r w:rsidRPr="0099364F">
        <w:rPr>
          <w:rFonts w:ascii="Arial" w:hAnsi="Arial" w:cs="Arial"/>
          <w:b/>
          <w:sz w:val="18"/>
          <w:szCs w:val="18"/>
        </w:rPr>
        <w:t>Instituto</w:t>
      </w:r>
      <w:r w:rsidRPr="0099364F">
        <w:rPr>
          <w:rFonts w:ascii="Arial" w:hAnsi="Arial" w:cs="Arial"/>
          <w:b/>
          <w:bCs/>
          <w:sz w:val="18"/>
          <w:szCs w:val="18"/>
        </w:rPr>
        <w:t>”</w:t>
      </w:r>
      <w:r w:rsidRPr="0099364F">
        <w:rPr>
          <w:rFonts w:ascii="Arial" w:hAnsi="Arial" w:cs="Arial"/>
          <w:bCs/>
          <w:sz w:val="18"/>
          <w:szCs w:val="18"/>
        </w:rPr>
        <w:t>, representado por (</w:t>
      </w:r>
      <w:r w:rsidRPr="0099364F">
        <w:rPr>
          <w:rFonts w:ascii="Arial" w:hAnsi="Arial" w:cs="Arial"/>
          <w:bCs/>
          <w:sz w:val="18"/>
          <w:szCs w:val="18"/>
          <w:u w:val="dotted"/>
        </w:rPr>
        <w:t xml:space="preserve">cuando aplique, según monto) su  Apoderado Legal, </w:t>
      </w:r>
      <w:r w:rsidRPr="0099364F">
        <w:rPr>
          <w:rFonts w:ascii="Arial" w:hAnsi="Arial" w:cs="Arial"/>
          <w:sz w:val="18"/>
          <w:szCs w:val="18"/>
          <w:u w:val="dotted"/>
        </w:rPr>
        <w:t>el Licenciado Bogart Cristóbal Montiel Reyna, Director Ejecutivo de Administración</w:t>
      </w:r>
      <w:r w:rsidRPr="0099364F">
        <w:rPr>
          <w:rFonts w:ascii="Arial" w:hAnsi="Arial" w:cs="Arial"/>
          <w:sz w:val="18"/>
          <w:szCs w:val="18"/>
        </w:rPr>
        <w:t xml:space="preserve">, asistido por el Licenciado José Carlos Ayluardo Yeo, Director de Recursos Materiales y Servicios; por el </w:t>
      </w:r>
      <w:r w:rsidRPr="0099364F">
        <w:rPr>
          <w:rFonts w:ascii="Arial" w:hAnsi="Arial" w:cs="Arial"/>
          <w:sz w:val="18"/>
          <w:szCs w:val="18"/>
          <w:highlight w:val="lightGray"/>
        </w:rPr>
        <w:t>______________</w:t>
      </w:r>
      <w:r w:rsidRPr="0099364F">
        <w:rPr>
          <w:rFonts w:ascii="Arial" w:hAnsi="Arial" w:cs="Arial"/>
          <w:sz w:val="18"/>
          <w:szCs w:val="18"/>
        </w:rPr>
        <w:t xml:space="preserve">, como titular del Área Requirente y por el </w:t>
      </w:r>
      <w:r w:rsidRPr="0099364F">
        <w:rPr>
          <w:rFonts w:ascii="Arial" w:hAnsi="Arial" w:cs="Arial"/>
          <w:sz w:val="18"/>
          <w:szCs w:val="18"/>
          <w:highlight w:val="lightGray"/>
        </w:rPr>
        <w:t>__________</w:t>
      </w:r>
      <w:r w:rsidRPr="0099364F">
        <w:rPr>
          <w:rFonts w:ascii="Arial" w:hAnsi="Arial" w:cs="Arial"/>
          <w:sz w:val="18"/>
          <w:szCs w:val="18"/>
        </w:rPr>
        <w:t xml:space="preserve">, en su calidad de Administrador del Contrato; y por la otra, </w:t>
      </w:r>
      <w:r w:rsidRPr="0099364F">
        <w:rPr>
          <w:rFonts w:ascii="Arial" w:hAnsi="Arial" w:cs="Arial"/>
          <w:sz w:val="18"/>
          <w:szCs w:val="18"/>
          <w:highlight w:val="lightGray"/>
        </w:rPr>
        <w:t>____</w:t>
      </w:r>
      <w:r w:rsidRPr="0099364F">
        <w:rPr>
          <w:rFonts w:ascii="Arial" w:hAnsi="Arial" w:cs="Arial"/>
          <w:sz w:val="18"/>
          <w:szCs w:val="18"/>
          <w:highlight w:val="lightGray"/>
          <w:u w:val="single"/>
        </w:rPr>
        <w:t>____________</w:t>
      </w:r>
      <w:r w:rsidRPr="0099364F">
        <w:rPr>
          <w:rFonts w:ascii="Arial" w:hAnsi="Arial" w:cs="Arial"/>
          <w:sz w:val="18"/>
          <w:szCs w:val="18"/>
        </w:rPr>
        <w:t xml:space="preserve">, a quien en lo sucesivo se le denominará el </w:t>
      </w:r>
      <w:r w:rsidRPr="0099364F">
        <w:rPr>
          <w:rFonts w:ascii="Arial" w:hAnsi="Arial" w:cs="Arial"/>
          <w:b/>
          <w:bCs/>
          <w:sz w:val="18"/>
          <w:szCs w:val="18"/>
        </w:rPr>
        <w:t>“Proveedor”</w:t>
      </w:r>
      <w:r w:rsidRPr="0099364F">
        <w:rPr>
          <w:rFonts w:ascii="Arial" w:hAnsi="Arial" w:cs="Arial"/>
          <w:bCs/>
          <w:sz w:val="18"/>
          <w:szCs w:val="18"/>
        </w:rPr>
        <w:t>,</w:t>
      </w:r>
      <w:r w:rsidRPr="0099364F">
        <w:rPr>
          <w:rFonts w:ascii="Arial" w:hAnsi="Arial" w:cs="Arial"/>
          <w:b/>
          <w:bCs/>
          <w:sz w:val="18"/>
          <w:szCs w:val="18"/>
        </w:rPr>
        <w:t xml:space="preserve"> </w:t>
      </w:r>
      <w:r w:rsidRPr="0099364F">
        <w:rPr>
          <w:rFonts w:ascii="Arial" w:hAnsi="Arial" w:cs="Arial"/>
          <w:sz w:val="18"/>
          <w:szCs w:val="18"/>
          <w:highlight w:val="lightGray"/>
        </w:rPr>
        <w:t>representado por el C. ____________, en su carácter de -Apoderado o Representante Legal-  o -por su propio derecho (según aplique)</w:t>
      </w:r>
      <w:r w:rsidRPr="0099364F">
        <w:rPr>
          <w:rFonts w:ascii="Arial" w:hAnsi="Arial" w:cs="Arial"/>
          <w:sz w:val="18"/>
          <w:szCs w:val="18"/>
        </w:rPr>
        <w:t>, al tenor de las declaraciones y cláusulas siguientes:</w:t>
      </w:r>
    </w:p>
    <w:p w:rsidR="00F07480" w:rsidRPr="0099364F" w:rsidRDefault="00F07480" w:rsidP="00F07480">
      <w:pPr>
        <w:tabs>
          <w:tab w:val="center" w:pos="4702"/>
          <w:tab w:val="left" w:pos="7465"/>
        </w:tabs>
        <w:autoSpaceDN w:val="0"/>
        <w:ind w:right="-94"/>
        <w:jc w:val="center"/>
        <w:outlineLvl w:val="0"/>
        <w:rPr>
          <w:rFonts w:ascii="Arial" w:hAnsi="Arial" w:cs="Arial"/>
          <w:b/>
          <w:sz w:val="18"/>
          <w:szCs w:val="18"/>
        </w:rPr>
      </w:pPr>
      <w:r w:rsidRPr="0099364F">
        <w:rPr>
          <w:rFonts w:ascii="Arial" w:hAnsi="Arial" w:cs="Arial"/>
          <w:b/>
          <w:sz w:val="18"/>
          <w:szCs w:val="18"/>
        </w:rPr>
        <w:t>Declaraciones</w:t>
      </w:r>
    </w:p>
    <w:p w:rsidR="00F07480" w:rsidRPr="0099364F" w:rsidRDefault="00F07480" w:rsidP="00F07480">
      <w:pPr>
        <w:tabs>
          <w:tab w:val="center" w:pos="4702"/>
          <w:tab w:val="left" w:pos="7465"/>
        </w:tabs>
        <w:autoSpaceDN w:val="0"/>
        <w:ind w:right="-94"/>
        <w:rPr>
          <w:rFonts w:ascii="Arial" w:hAnsi="Arial" w:cs="Arial"/>
          <w:sz w:val="18"/>
          <w:szCs w:val="18"/>
        </w:rPr>
      </w:pPr>
    </w:p>
    <w:p w:rsidR="00F07480" w:rsidRPr="0099364F" w:rsidRDefault="00F07480" w:rsidP="00F07480">
      <w:pPr>
        <w:ind w:right="-94"/>
        <w:rPr>
          <w:rFonts w:ascii="Arial" w:hAnsi="Arial" w:cs="Arial"/>
          <w:b/>
          <w:bCs/>
          <w:sz w:val="18"/>
          <w:szCs w:val="18"/>
        </w:rPr>
      </w:pPr>
      <w:r w:rsidRPr="0099364F">
        <w:rPr>
          <w:rFonts w:ascii="Arial" w:hAnsi="Arial" w:cs="Arial"/>
          <w:b/>
          <w:sz w:val="18"/>
          <w:szCs w:val="18"/>
        </w:rPr>
        <w:t xml:space="preserve">I. </w:t>
      </w:r>
      <w:r w:rsidRPr="0099364F">
        <w:rPr>
          <w:rFonts w:ascii="Arial" w:hAnsi="Arial" w:cs="Arial"/>
          <w:sz w:val="18"/>
          <w:szCs w:val="18"/>
        </w:rPr>
        <w:t xml:space="preserve">Del </w:t>
      </w:r>
      <w:r w:rsidRPr="0099364F">
        <w:rPr>
          <w:rFonts w:ascii="Arial" w:hAnsi="Arial" w:cs="Arial"/>
          <w:b/>
          <w:bCs/>
          <w:sz w:val="18"/>
          <w:szCs w:val="18"/>
        </w:rPr>
        <w:t>“</w:t>
      </w:r>
      <w:r w:rsidRPr="0099364F">
        <w:rPr>
          <w:rFonts w:ascii="Arial" w:hAnsi="Arial" w:cs="Arial"/>
          <w:b/>
          <w:sz w:val="18"/>
          <w:szCs w:val="18"/>
        </w:rPr>
        <w:t>Instituto</w:t>
      </w:r>
      <w:r w:rsidRPr="0099364F">
        <w:rPr>
          <w:rFonts w:ascii="Arial" w:hAnsi="Arial" w:cs="Arial"/>
          <w:b/>
          <w:bCs/>
          <w:sz w:val="18"/>
          <w:szCs w:val="18"/>
        </w:rPr>
        <w:t>”</w:t>
      </w:r>
      <w:r w:rsidRPr="0099364F">
        <w:rPr>
          <w:rFonts w:ascii="Arial" w:hAnsi="Arial" w:cs="Arial"/>
          <w:bCs/>
          <w:sz w:val="18"/>
          <w:szCs w:val="18"/>
        </w:rPr>
        <w:t>:</w:t>
      </w:r>
    </w:p>
    <w:p w:rsidR="00F07480" w:rsidRPr="0099364F" w:rsidRDefault="00F07480" w:rsidP="00F07480">
      <w:pPr>
        <w:ind w:right="-94"/>
        <w:jc w:val="both"/>
        <w:rPr>
          <w:rFonts w:ascii="Arial" w:hAnsi="Arial" w:cs="Arial"/>
          <w:bCs/>
          <w:sz w:val="18"/>
          <w:szCs w:val="18"/>
        </w:rPr>
      </w:pPr>
    </w:p>
    <w:p w:rsidR="00F07480" w:rsidRPr="0099364F" w:rsidRDefault="00F07480" w:rsidP="00F07480">
      <w:pPr>
        <w:ind w:right="-94"/>
        <w:jc w:val="both"/>
        <w:rPr>
          <w:rFonts w:ascii="Arial" w:hAnsi="Arial" w:cs="Arial"/>
          <w:bCs/>
          <w:sz w:val="18"/>
          <w:szCs w:val="18"/>
        </w:rPr>
      </w:pPr>
      <w:r w:rsidRPr="0099364F">
        <w:rPr>
          <w:rFonts w:ascii="Arial" w:hAnsi="Arial" w:cs="Arial"/>
          <w:b/>
          <w:bCs/>
          <w:sz w:val="18"/>
          <w:szCs w:val="18"/>
        </w:rPr>
        <w:t>I.1</w:t>
      </w:r>
      <w:r w:rsidRPr="0099364F">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99364F">
        <w:rPr>
          <w:rFonts w:ascii="Arial" w:hAnsi="Arial" w:cs="Arial"/>
          <w:b/>
          <w:bCs/>
          <w:sz w:val="18"/>
          <w:szCs w:val="18"/>
        </w:rPr>
        <w:t xml:space="preserve"> </w:t>
      </w:r>
      <w:r w:rsidRPr="0099364F">
        <w:rPr>
          <w:rFonts w:ascii="Arial" w:hAnsi="Arial" w:cs="Arial"/>
          <w:bCs/>
          <w:sz w:val="18"/>
          <w:szCs w:val="18"/>
        </w:rPr>
        <w:t xml:space="preserve">en adelante la </w:t>
      </w:r>
      <w:r w:rsidRPr="0099364F">
        <w:rPr>
          <w:rFonts w:ascii="Arial" w:hAnsi="Arial" w:cs="Arial"/>
          <w:b/>
          <w:bCs/>
          <w:sz w:val="18"/>
          <w:szCs w:val="18"/>
        </w:rPr>
        <w:t>“LGIPE”</w:t>
      </w:r>
      <w:r w:rsidRPr="0099364F">
        <w:rPr>
          <w:rFonts w:ascii="Arial" w:hAnsi="Arial" w:cs="Arial"/>
          <w:bCs/>
          <w:sz w:val="18"/>
          <w:szCs w:val="18"/>
        </w:rPr>
        <w:t>, es un organismo público autónomo, con personalidad jurídica y patrimonio propios.</w:t>
      </w:r>
    </w:p>
    <w:p w:rsidR="00F07480" w:rsidRPr="0099364F" w:rsidRDefault="00F07480" w:rsidP="00F07480">
      <w:pPr>
        <w:ind w:right="-94"/>
        <w:jc w:val="both"/>
        <w:rPr>
          <w:rFonts w:ascii="Arial" w:hAnsi="Arial" w:cs="Arial"/>
          <w:bCs/>
          <w:sz w:val="18"/>
          <w:szCs w:val="18"/>
        </w:rPr>
      </w:pPr>
    </w:p>
    <w:p w:rsidR="00F07480" w:rsidRPr="0099364F" w:rsidRDefault="00F07480" w:rsidP="00F07480">
      <w:pPr>
        <w:ind w:right="-94"/>
        <w:jc w:val="both"/>
        <w:rPr>
          <w:rFonts w:ascii="Arial" w:hAnsi="Arial" w:cs="Arial"/>
          <w:bCs/>
          <w:sz w:val="18"/>
          <w:szCs w:val="18"/>
        </w:rPr>
      </w:pPr>
      <w:r w:rsidRPr="0099364F">
        <w:rPr>
          <w:rFonts w:ascii="Arial" w:hAnsi="Arial" w:cs="Arial"/>
          <w:b/>
          <w:sz w:val="18"/>
          <w:szCs w:val="18"/>
        </w:rPr>
        <w:t>I.2</w:t>
      </w:r>
      <w:r w:rsidRPr="0099364F">
        <w:rPr>
          <w:rFonts w:ascii="Arial" w:hAnsi="Arial" w:cs="Arial"/>
          <w:sz w:val="18"/>
          <w:szCs w:val="18"/>
        </w:rPr>
        <w:t xml:space="preserve"> Con fundamento en los artículos </w:t>
      </w:r>
      <w:r w:rsidRPr="0099364F">
        <w:rPr>
          <w:rFonts w:ascii="Arial" w:hAnsi="Arial" w:cs="Arial"/>
          <w:bCs/>
          <w:sz w:val="18"/>
          <w:szCs w:val="18"/>
        </w:rPr>
        <w:t xml:space="preserve">134, párrafo </w:t>
      </w:r>
      <w:r w:rsidRPr="0099364F">
        <w:rPr>
          <w:rFonts w:ascii="Arial" w:hAnsi="Arial" w:cs="Arial"/>
          <w:bCs/>
          <w:sz w:val="18"/>
          <w:szCs w:val="18"/>
          <w:highlight w:val="lightGray"/>
          <w:u w:val="single"/>
        </w:rPr>
        <w:t>(según corresponda)</w:t>
      </w:r>
      <w:r w:rsidRPr="0099364F">
        <w:rPr>
          <w:rFonts w:ascii="Arial" w:hAnsi="Arial" w:cs="Arial"/>
          <w:bCs/>
          <w:sz w:val="18"/>
          <w:szCs w:val="18"/>
        </w:rPr>
        <w:t xml:space="preserve"> de la Constitución Política de los Estados Unidos Mexicanos;</w:t>
      </w:r>
      <w:r w:rsidRPr="0099364F">
        <w:rPr>
          <w:rFonts w:ascii="Arial" w:hAnsi="Arial" w:cs="Arial"/>
          <w:sz w:val="18"/>
          <w:szCs w:val="18"/>
        </w:rPr>
        <w:t xml:space="preserve"> 31, fracción </w:t>
      </w:r>
      <w:r w:rsidRPr="0099364F">
        <w:rPr>
          <w:rFonts w:ascii="Arial" w:hAnsi="Arial" w:cs="Arial"/>
          <w:sz w:val="18"/>
          <w:szCs w:val="18"/>
          <w:highlight w:val="lightGray"/>
        </w:rPr>
        <w:t>__</w:t>
      </w:r>
      <w:r w:rsidRPr="0099364F">
        <w:rPr>
          <w:rFonts w:ascii="Arial" w:hAnsi="Arial" w:cs="Arial"/>
          <w:sz w:val="18"/>
          <w:szCs w:val="18"/>
        </w:rPr>
        <w:t xml:space="preserve">, </w:t>
      </w:r>
      <w:r w:rsidRPr="0099364F">
        <w:rPr>
          <w:rFonts w:ascii="Arial" w:hAnsi="Arial" w:cs="Arial"/>
          <w:sz w:val="18"/>
          <w:szCs w:val="18"/>
          <w:highlight w:val="lightGray"/>
        </w:rPr>
        <w:t>(y los que resulten aplicables)</w:t>
      </w:r>
      <w:r w:rsidRPr="0099364F">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99364F">
        <w:rPr>
          <w:rFonts w:ascii="Arial" w:hAnsi="Arial" w:cs="Arial"/>
          <w:b/>
          <w:bCs/>
          <w:sz w:val="18"/>
          <w:szCs w:val="18"/>
        </w:rPr>
        <w:t>“LGIPE”</w:t>
      </w:r>
      <w:r w:rsidRPr="0099364F">
        <w:rPr>
          <w:rFonts w:ascii="Arial" w:hAnsi="Arial" w:cs="Arial"/>
          <w:sz w:val="18"/>
          <w:szCs w:val="18"/>
        </w:rPr>
        <w:t xml:space="preserve">, en adelante el </w:t>
      </w:r>
      <w:r w:rsidRPr="0099364F">
        <w:rPr>
          <w:rFonts w:ascii="Arial" w:hAnsi="Arial" w:cs="Arial"/>
          <w:b/>
          <w:sz w:val="18"/>
          <w:szCs w:val="18"/>
        </w:rPr>
        <w:t>“Reglamento”</w:t>
      </w:r>
      <w:r w:rsidRPr="0099364F">
        <w:rPr>
          <w:rFonts w:ascii="Arial" w:hAnsi="Arial" w:cs="Arial"/>
          <w:sz w:val="18"/>
          <w:szCs w:val="18"/>
        </w:rPr>
        <w:t>,</w:t>
      </w:r>
      <w:r w:rsidRPr="0099364F">
        <w:rPr>
          <w:rFonts w:ascii="Arial" w:hAnsi="Arial" w:cs="Arial"/>
          <w:b/>
          <w:sz w:val="18"/>
          <w:szCs w:val="18"/>
        </w:rPr>
        <w:t xml:space="preserve"> </w:t>
      </w:r>
      <w:r w:rsidRPr="0099364F">
        <w:rPr>
          <w:rFonts w:ascii="Arial" w:hAnsi="Arial" w:cs="Arial"/>
          <w:sz w:val="18"/>
          <w:szCs w:val="18"/>
        </w:rPr>
        <w:t xml:space="preserve">el </w:t>
      </w:r>
      <w:r w:rsidRPr="0099364F">
        <w:rPr>
          <w:rFonts w:ascii="Arial" w:hAnsi="Arial" w:cs="Arial"/>
          <w:b/>
          <w:sz w:val="18"/>
          <w:szCs w:val="18"/>
        </w:rPr>
        <w:t>“Instituto”</w:t>
      </w:r>
      <w:r w:rsidRPr="0099364F">
        <w:rPr>
          <w:rFonts w:ascii="Arial" w:hAnsi="Arial" w:cs="Arial"/>
          <w:sz w:val="18"/>
          <w:szCs w:val="18"/>
        </w:rPr>
        <w:t xml:space="preserve"> llevó a cabo el procedimiento de </w:t>
      </w:r>
      <w:r w:rsidRPr="0099364F">
        <w:rPr>
          <w:rFonts w:ascii="Arial" w:hAnsi="Arial" w:cs="Arial"/>
          <w:sz w:val="18"/>
          <w:szCs w:val="18"/>
          <w:highlight w:val="lightGray"/>
          <w:u w:val="single"/>
        </w:rPr>
        <w:t>(procedimiento de contratación según corresponda, Licitación Pública o Invitación a Cuando Menos Tres Personas)</w:t>
      </w:r>
      <w:r w:rsidRPr="0099364F">
        <w:rPr>
          <w:rFonts w:ascii="Arial" w:hAnsi="Arial" w:cs="Arial"/>
          <w:sz w:val="18"/>
          <w:szCs w:val="18"/>
        </w:rPr>
        <w:t xml:space="preserve"> número </w:t>
      </w:r>
      <w:r w:rsidRPr="0099364F">
        <w:rPr>
          <w:rFonts w:ascii="Arial" w:hAnsi="Arial" w:cs="Arial"/>
          <w:sz w:val="18"/>
          <w:szCs w:val="18"/>
          <w:highlight w:val="lightGray"/>
        </w:rPr>
        <w:t>__________</w:t>
      </w:r>
      <w:r w:rsidRPr="0099364F">
        <w:rPr>
          <w:rFonts w:ascii="Arial" w:hAnsi="Arial" w:cs="Arial"/>
          <w:sz w:val="18"/>
          <w:szCs w:val="18"/>
        </w:rPr>
        <w:t xml:space="preserve">, en la que se adjudicó al </w:t>
      </w:r>
      <w:r w:rsidRPr="0099364F">
        <w:rPr>
          <w:rFonts w:ascii="Arial" w:hAnsi="Arial" w:cs="Arial"/>
          <w:b/>
          <w:sz w:val="18"/>
          <w:szCs w:val="18"/>
        </w:rPr>
        <w:t>“Proveedor”</w:t>
      </w:r>
      <w:r w:rsidRPr="0099364F">
        <w:rPr>
          <w:rFonts w:ascii="Arial" w:hAnsi="Arial" w:cs="Arial"/>
          <w:sz w:val="18"/>
          <w:szCs w:val="18"/>
        </w:rPr>
        <w:t xml:space="preserve"> la presente contratación, mediante el acta de fallo de fecha </w:t>
      </w:r>
      <w:r w:rsidRPr="0099364F">
        <w:rPr>
          <w:rFonts w:ascii="Arial" w:hAnsi="Arial" w:cs="Arial"/>
          <w:sz w:val="18"/>
          <w:szCs w:val="18"/>
          <w:highlight w:val="lightGray"/>
        </w:rPr>
        <w:t>___________</w:t>
      </w:r>
      <w:r w:rsidRPr="0099364F">
        <w:rPr>
          <w:rFonts w:ascii="Arial" w:hAnsi="Arial" w:cs="Arial"/>
          <w:sz w:val="18"/>
          <w:szCs w:val="18"/>
        </w:rPr>
        <w:t>.</w:t>
      </w:r>
    </w:p>
    <w:p w:rsidR="00F07480" w:rsidRPr="0099364F" w:rsidRDefault="00F07480" w:rsidP="00F07480">
      <w:pPr>
        <w:ind w:right="-94"/>
        <w:jc w:val="both"/>
        <w:rPr>
          <w:rFonts w:ascii="Arial" w:hAnsi="Arial" w:cs="Arial"/>
          <w:bCs/>
          <w:sz w:val="18"/>
          <w:szCs w:val="18"/>
        </w:rPr>
      </w:pPr>
    </w:p>
    <w:p w:rsidR="00F07480" w:rsidRPr="0099364F" w:rsidRDefault="00F07480" w:rsidP="00F07480">
      <w:pPr>
        <w:ind w:right="-94"/>
        <w:jc w:val="both"/>
        <w:rPr>
          <w:rFonts w:ascii="Arial" w:hAnsi="Arial" w:cs="Arial"/>
          <w:bCs/>
          <w:sz w:val="18"/>
          <w:szCs w:val="18"/>
        </w:rPr>
      </w:pPr>
      <w:r w:rsidRPr="0099364F">
        <w:rPr>
          <w:rFonts w:ascii="Arial" w:hAnsi="Arial" w:cs="Arial"/>
          <w:b/>
          <w:sz w:val="18"/>
          <w:szCs w:val="18"/>
        </w:rPr>
        <w:t xml:space="preserve">I.3 </w:t>
      </w:r>
      <w:r w:rsidRPr="0099364F">
        <w:rPr>
          <w:rFonts w:ascii="Arial" w:hAnsi="Arial" w:cs="Arial"/>
          <w:bCs/>
          <w:sz w:val="18"/>
          <w:szCs w:val="18"/>
        </w:rPr>
        <w:t xml:space="preserve">Que de conformidad con lo dispuesto por el artículo 59 incisos a), b) y h) de la </w:t>
      </w:r>
      <w:r w:rsidRPr="0099364F">
        <w:rPr>
          <w:rFonts w:ascii="Arial" w:hAnsi="Arial" w:cs="Arial"/>
          <w:b/>
          <w:bCs/>
          <w:sz w:val="18"/>
          <w:szCs w:val="18"/>
        </w:rPr>
        <w:t>“LGIPE”</w:t>
      </w:r>
      <w:r w:rsidRPr="0099364F">
        <w:rPr>
          <w:rFonts w:ascii="Arial" w:hAnsi="Arial" w:cs="Arial"/>
          <w:bCs/>
          <w:sz w:val="18"/>
          <w:szCs w:val="18"/>
        </w:rPr>
        <w:t>,</w:t>
      </w:r>
      <w:r w:rsidRPr="0099364F">
        <w:rPr>
          <w:rFonts w:ascii="Arial" w:hAnsi="Arial" w:cs="Arial"/>
          <w:sz w:val="18"/>
          <w:szCs w:val="18"/>
        </w:rPr>
        <w:t xml:space="preserve"> </w:t>
      </w:r>
      <w:r w:rsidRPr="0099364F">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99364F">
        <w:rPr>
          <w:rFonts w:ascii="Arial" w:hAnsi="Arial" w:cs="Arial"/>
          <w:b/>
          <w:bCs/>
          <w:sz w:val="18"/>
          <w:szCs w:val="18"/>
        </w:rPr>
        <w:t xml:space="preserve"> “Instituto”</w:t>
      </w:r>
      <w:r w:rsidRPr="0099364F">
        <w:rPr>
          <w:rFonts w:ascii="Arial" w:hAnsi="Arial" w:cs="Arial"/>
          <w:bCs/>
          <w:sz w:val="18"/>
          <w:szCs w:val="18"/>
        </w:rPr>
        <w:t>.</w:t>
      </w:r>
    </w:p>
    <w:p w:rsidR="00F07480" w:rsidRPr="0099364F" w:rsidRDefault="00F07480" w:rsidP="00F07480">
      <w:pPr>
        <w:ind w:right="-94"/>
        <w:jc w:val="both"/>
        <w:rPr>
          <w:rFonts w:ascii="Arial" w:hAnsi="Arial" w:cs="Arial"/>
          <w:bCs/>
          <w:sz w:val="18"/>
          <w:szCs w:val="18"/>
        </w:rPr>
      </w:pPr>
    </w:p>
    <w:p w:rsidR="00F07480" w:rsidRPr="0099364F" w:rsidRDefault="00F07480" w:rsidP="00F07480">
      <w:pPr>
        <w:ind w:right="-94"/>
        <w:jc w:val="both"/>
        <w:outlineLvl w:val="0"/>
        <w:rPr>
          <w:rFonts w:ascii="Arial" w:hAnsi="Arial" w:cs="Arial"/>
          <w:b/>
          <w:bCs/>
          <w:i/>
          <w:sz w:val="18"/>
          <w:szCs w:val="18"/>
          <w:u w:val="single"/>
        </w:rPr>
      </w:pPr>
      <w:r w:rsidRPr="0099364F">
        <w:rPr>
          <w:rFonts w:ascii="Arial" w:hAnsi="Arial" w:cs="Arial"/>
          <w:b/>
          <w:bCs/>
          <w:i/>
          <w:sz w:val="18"/>
          <w:szCs w:val="18"/>
          <w:u w:val="single"/>
        </w:rPr>
        <w:t>CUANDO APLIQUE (según monto):</w:t>
      </w:r>
    </w:p>
    <w:p w:rsidR="00F07480" w:rsidRPr="0099364F" w:rsidRDefault="00F07480" w:rsidP="00F07480">
      <w:pPr>
        <w:jc w:val="both"/>
        <w:rPr>
          <w:rFonts w:ascii="Arial" w:hAnsi="Arial" w:cs="Arial"/>
          <w:sz w:val="18"/>
          <w:szCs w:val="18"/>
          <w:u w:val="single"/>
        </w:rPr>
      </w:pPr>
      <w:r w:rsidRPr="0099364F">
        <w:rPr>
          <w:rFonts w:ascii="Arial" w:hAnsi="Arial" w:cs="Arial"/>
          <w:b/>
          <w:sz w:val="18"/>
          <w:szCs w:val="18"/>
          <w:u w:val="dotted"/>
        </w:rPr>
        <w:t xml:space="preserve">I.4 </w:t>
      </w:r>
      <w:r w:rsidRPr="0099364F">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99364F">
        <w:rPr>
          <w:rFonts w:ascii="Arial" w:hAnsi="Arial" w:cs="Arial"/>
          <w:sz w:val="18"/>
          <w:szCs w:val="18"/>
          <w:u w:val="single"/>
        </w:rPr>
        <w:t xml:space="preserve">. </w:t>
      </w:r>
    </w:p>
    <w:p w:rsidR="00F07480" w:rsidRPr="0099364F" w:rsidRDefault="00F07480" w:rsidP="00F07480">
      <w:pPr>
        <w:ind w:right="-94"/>
        <w:jc w:val="both"/>
        <w:rPr>
          <w:rFonts w:ascii="Arial" w:hAnsi="Arial" w:cs="Arial"/>
          <w:bCs/>
          <w:sz w:val="18"/>
          <w:szCs w:val="18"/>
        </w:rPr>
      </w:pPr>
    </w:p>
    <w:p w:rsidR="00F07480" w:rsidRPr="0099364F" w:rsidRDefault="00F07480" w:rsidP="00F07480">
      <w:pPr>
        <w:ind w:right="-94"/>
        <w:jc w:val="both"/>
        <w:rPr>
          <w:rFonts w:ascii="Arial" w:hAnsi="Arial" w:cs="Arial"/>
          <w:sz w:val="18"/>
          <w:szCs w:val="18"/>
          <w:highlight w:val="yellow"/>
        </w:rPr>
      </w:pPr>
      <w:r w:rsidRPr="0099364F">
        <w:rPr>
          <w:rFonts w:ascii="Arial" w:hAnsi="Arial" w:cs="Arial"/>
          <w:b/>
          <w:sz w:val="18"/>
          <w:szCs w:val="18"/>
        </w:rPr>
        <w:t>I.5</w:t>
      </w:r>
      <w:r w:rsidRPr="0099364F">
        <w:rPr>
          <w:rFonts w:ascii="Arial" w:hAnsi="Arial" w:cs="Arial"/>
          <w:sz w:val="18"/>
          <w:szCs w:val="18"/>
        </w:rPr>
        <w:t xml:space="preserve"> La celebración del presente contrato permitirá que la </w:t>
      </w:r>
      <w:r w:rsidRPr="0099364F">
        <w:rPr>
          <w:rFonts w:ascii="Arial" w:hAnsi="Arial" w:cs="Arial"/>
          <w:sz w:val="18"/>
          <w:szCs w:val="18"/>
          <w:highlight w:val="lightGray"/>
        </w:rPr>
        <w:t>(</w:t>
      </w:r>
      <w:r w:rsidRPr="0099364F">
        <w:rPr>
          <w:rFonts w:ascii="Arial" w:hAnsi="Arial" w:cs="Arial"/>
          <w:sz w:val="18"/>
          <w:szCs w:val="18"/>
          <w:highlight w:val="lightGray"/>
          <w:u w:val="single"/>
        </w:rPr>
        <w:t>nombre del Área Requirente</w:t>
      </w:r>
      <w:r w:rsidRPr="0099364F">
        <w:rPr>
          <w:rFonts w:ascii="Arial" w:hAnsi="Arial" w:cs="Arial"/>
          <w:sz w:val="18"/>
          <w:szCs w:val="18"/>
          <w:highlight w:val="lightGray"/>
        </w:rPr>
        <w:t>)</w:t>
      </w:r>
      <w:r w:rsidRPr="0099364F">
        <w:rPr>
          <w:rFonts w:ascii="Arial" w:hAnsi="Arial" w:cs="Arial"/>
          <w:sz w:val="18"/>
          <w:szCs w:val="18"/>
        </w:rPr>
        <w:t>, cumpla con las atribuciones que tiene encomendadas, en términos del artículo (</w:t>
      </w:r>
      <w:r w:rsidRPr="0099364F">
        <w:rPr>
          <w:rFonts w:ascii="Arial" w:hAnsi="Arial" w:cs="Arial"/>
          <w:sz w:val="18"/>
          <w:szCs w:val="18"/>
          <w:highlight w:val="lightGray"/>
          <w:u w:val="single"/>
        </w:rPr>
        <w:t>fundamento legal</w:t>
      </w:r>
      <w:r w:rsidRPr="0099364F">
        <w:rPr>
          <w:rFonts w:ascii="Arial" w:hAnsi="Arial" w:cs="Arial"/>
          <w:sz w:val="18"/>
          <w:szCs w:val="18"/>
        </w:rPr>
        <w:t xml:space="preserve">) del Reglamento Interior del </w:t>
      </w:r>
      <w:r w:rsidRPr="0099364F">
        <w:rPr>
          <w:rFonts w:ascii="Arial" w:hAnsi="Arial" w:cs="Arial"/>
          <w:b/>
          <w:sz w:val="18"/>
          <w:szCs w:val="18"/>
        </w:rPr>
        <w:t>“Instituto”</w:t>
      </w:r>
      <w:r w:rsidRPr="0099364F">
        <w:rPr>
          <w:rFonts w:ascii="Arial" w:hAnsi="Arial" w:cs="Arial"/>
          <w:sz w:val="18"/>
          <w:szCs w:val="18"/>
        </w:rPr>
        <w:t>.</w:t>
      </w:r>
    </w:p>
    <w:p w:rsidR="00F07480" w:rsidRPr="0099364F" w:rsidRDefault="00F07480" w:rsidP="00F07480">
      <w:pPr>
        <w:ind w:right="-94"/>
        <w:jc w:val="both"/>
        <w:rPr>
          <w:rFonts w:ascii="Arial" w:hAnsi="Arial" w:cs="Arial"/>
          <w:bCs/>
          <w:sz w:val="18"/>
          <w:szCs w:val="18"/>
        </w:rPr>
      </w:pPr>
    </w:p>
    <w:p w:rsidR="00F07480" w:rsidRPr="0099364F" w:rsidRDefault="00F07480" w:rsidP="00F07480">
      <w:pPr>
        <w:ind w:right="-94"/>
        <w:jc w:val="both"/>
        <w:rPr>
          <w:rFonts w:ascii="Arial" w:hAnsi="Arial" w:cs="Arial"/>
          <w:sz w:val="18"/>
          <w:szCs w:val="18"/>
        </w:rPr>
      </w:pPr>
      <w:r w:rsidRPr="0099364F">
        <w:rPr>
          <w:rFonts w:ascii="Arial" w:hAnsi="Arial" w:cs="Arial"/>
          <w:b/>
          <w:sz w:val="18"/>
          <w:szCs w:val="18"/>
        </w:rPr>
        <w:t>I.6</w:t>
      </w:r>
      <w:r w:rsidRPr="0099364F">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99364F">
        <w:rPr>
          <w:rFonts w:ascii="Arial" w:hAnsi="Arial" w:cs="Arial"/>
          <w:b/>
          <w:sz w:val="18"/>
          <w:szCs w:val="18"/>
        </w:rPr>
        <w:t>“LGIPE”</w:t>
      </w:r>
      <w:r w:rsidRPr="0099364F">
        <w:rPr>
          <w:rFonts w:ascii="Arial" w:hAnsi="Arial" w:cs="Arial"/>
          <w:sz w:val="18"/>
          <w:szCs w:val="18"/>
        </w:rPr>
        <w:t xml:space="preserve">, en lo sucesivo las </w:t>
      </w:r>
      <w:r w:rsidRPr="0099364F">
        <w:rPr>
          <w:rFonts w:ascii="Arial" w:hAnsi="Arial" w:cs="Arial"/>
          <w:b/>
          <w:sz w:val="18"/>
          <w:szCs w:val="18"/>
        </w:rPr>
        <w:t>“POBALINES”</w:t>
      </w:r>
      <w:r w:rsidRPr="0099364F">
        <w:rPr>
          <w:rFonts w:ascii="Arial" w:hAnsi="Arial" w:cs="Arial"/>
          <w:sz w:val="18"/>
          <w:szCs w:val="18"/>
        </w:rPr>
        <w:t>.</w:t>
      </w:r>
    </w:p>
    <w:p w:rsidR="00F07480" w:rsidRPr="0099364F" w:rsidRDefault="00F07480" w:rsidP="00F07480">
      <w:pPr>
        <w:ind w:right="-94"/>
        <w:jc w:val="both"/>
        <w:rPr>
          <w:rFonts w:ascii="Arial" w:hAnsi="Arial" w:cs="Arial"/>
          <w:bCs/>
          <w:sz w:val="18"/>
          <w:szCs w:val="18"/>
        </w:rPr>
      </w:pPr>
    </w:p>
    <w:p w:rsidR="00F07480" w:rsidRPr="0099364F" w:rsidRDefault="00F07480" w:rsidP="00F07480">
      <w:pPr>
        <w:ind w:right="-94"/>
        <w:jc w:val="both"/>
        <w:rPr>
          <w:rFonts w:ascii="Arial" w:hAnsi="Arial" w:cs="Arial"/>
          <w:sz w:val="18"/>
          <w:szCs w:val="18"/>
        </w:rPr>
      </w:pPr>
      <w:r w:rsidRPr="0099364F">
        <w:rPr>
          <w:rFonts w:ascii="Arial" w:hAnsi="Arial" w:cs="Arial"/>
          <w:b/>
          <w:bCs/>
          <w:sz w:val="18"/>
          <w:szCs w:val="18"/>
        </w:rPr>
        <w:t>I.7</w:t>
      </w:r>
      <w:r w:rsidRPr="0099364F">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99364F">
        <w:rPr>
          <w:rFonts w:ascii="Arial" w:hAnsi="Arial" w:cs="Arial"/>
          <w:sz w:val="18"/>
          <w:szCs w:val="18"/>
          <w:highlight w:val="lightGray"/>
        </w:rPr>
        <w:t>____</w:t>
      </w:r>
      <w:r w:rsidRPr="0099364F">
        <w:rPr>
          <w:rFonts w:ascii="Arial" w:hAnsi="Arial" w:cs="Arial"/>
          <w:sz w:val="18"/>
          <w:szCs w:val="18"/>
          <w:highlight w:val="lightGray"/>
          <w:u w:val="single"/>
        </w:rPr>
        <w:t xml:space="preserve"> ____</w:t>
      </w:r>
      <w:r w:rsidRPr="0099364F">
        <w:rPr>
          <w:rFonts w:ascii="Arial" w:hAnsi="Arial" w:cs="Arial"/>
          <w:sz w:val="18"/>
          <w:szCs w:val="18"/>
        </w:rPr>
        <w:t xml:space="preserve">debidamente aprobada, con cargo a la partida específica </w:t>
      </w:r>
      <w:r w:rsidRPr="0099364F">
        <w:rPr>
          <w:rFonts w:ascii="Arial" w:hAnsi="Arial" w:cs="Arial"/>
          <w:sz w:val="18"/>
          <w:szCs w:val="18"/>
          <w:highlight w:val="lightGray"/>
          <w:u w:val="single"/>
        </w:rPr>
        <w:t>(partida y descripción)</w:t>
      </w:r>
      <w:r w:rsidRPr="0099364F">
        <w:rPr>
          <w:rFonts w:ascii="Arial" w:hAnsi="Arial" w:cs="Arial"/>
          <w:sz w:val="18"/>
          <w:szCs w:val="18"/>
        </w:rPr>
        <w:t>.</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both"/>
        <w:outlineLvl w:val="0"/>
        <w:rPr>
          <w:rFonts w:ascii="Arial" w:hAnsi="Arial" w:cs="Arial"/>
          <w:b/>
          <w:i/>
          <w:sz w:val="18"/>
          <w:szCs w:val="18"/>
          <w:u w:val="single"/>
        </w:rPr>
      </w:pPr>
      <w:r w:rsidRPr="0099364F">
        <w:rPr>
          <w:rFonts w:ascii="Arial" w:hAnsi="Arial" w:cs="Arial"/>
          <w:b/>
          <w:i/>
          <w:sz w:val="18"/>
          <w:szCs w:val="18"/>
          <w:u w:val="single"/>
        </w:rPr>
        <w:t>CUANDO APLIQUE:</w:t>
      </w:r>
    </w:p>
    <w:p w:rsidR="00F07480" w:rsidRPr="0099364F" w:rsidRDefault="00F07480" w:rsidP="00F07480">
      <w:pPr>
        <w:jc w:val="both"/>
        <w:rPr>
          <w:rFonts w:ascii="Arial" w:hAnsi="Arial" w:cs="Arial"/>
          <w:sz w:val="18"/>
          <w:szCs w:val="18"/>
          <w:u w:val="thick"/>
        </w:rPr>
      </w:pPr>
      <w:r w:rsidRPr="0099364F">
        <w:rPr>
          <w:rFonts w:ascii="Arial" w:hAnsi="Arial" w:cs="Arial"/>
          <w:color w:val="000000" w:themeColor="text1"/>
          <w:sz w:val="18"/>
          <w:szCs w:val="18"/>
          <w:u w:val="dotted"/>
        </w:rPr>
        <w:t>*</w:t>
      </w:r>
      <w:r w:rsidRPr="0099364F">
        <w:rPr>
          <w:rFonts w:ascii="Arial" w:hAnsi="Arial"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99364F">
        <w:rPr>
          <w:rFonts w:ascii="Arial" w:hAnsi="Arial" w:cs="Arial"/>
          <w:sz w:val="18"/>
          <w:szCs w:val="18"/>
          <w:highlight w:val="lightGray"/>
          <w:u w:val="single"/>
        </w:rPr>
        <w:t>__________________</w:t>
      </w:r>
      <w:r w:rsidRPr="0099364F">
        <w:rPr>
          <w:rFonts w:ascii="Arial" w:hAnsi="Arial" w:cs="Arial"/>
          <w:sz w:val="18"/>
          <w:szCs w:val="18"/>
        </w:rPr>
        <w:t>.</w:t>
      </w:r>
    </w:p>
    <w:p w:rsidR="00F07480" w:rsidRPr="0099364F" w:rsidRDefault="00F07480" w:rsidP="00F07480">
      <w:pPr>
        <w:jc w:val="both"/>
        <w:rPr>
          <w:rFonts w:ascii="Arial" w:hAnsi="Arial" w:cs="Arial"/>
          <w:sz w:val="18"/>
          <w:szCs w:val="18"/>
          <w:u w:val="thick"/>
        </w:rPr>
      </w:pPr>
    </w:p>
    <w:p w:rsidR="00F07480" w:rsidRPr="0099364F" w:rsidRDefault="00F07480" w:rsidP="00F07480">
      <w:pPr>
        <w:jc w:val="both"/>
        <w:rPr>
          <w:rFonts w:ascii="Arial" w:hAnsi="Arial" w:cs="Arial"/>
          <w:sz w:val="18"/>
          <w:szCs w:val="18"/>
        </w:rPr>
      </w:pPr>
      <w:r w:rsidRPr="0099364F">
        <w:rPr>
          <w:rFonts w:ascii="Arial" w:hAnsi="Arial" w:cs="Arial"/>
          <w:sz w:val="18"/>
          <w:szCs w:val="18"/>
          <w:u w:val="dotted"/>
        </w:rPr>
        <w:t>La erogación de los recursos para los ejercicios fiscales (</w:t>
      </w:r>
      <w:r w:rsidRPr="0099364F">
        <w:rPr>
          <w:rFonts w:ascii="Arial" w:hAnsi="Arial" w:cs="Arial"/>
          <w:sz w:val="18"/>
          <w:szCs w:val="18"/>
          <w:highlight w:val="lightGray"/>
          <w:u w:val="single"/>
        </w:rPr>
        <w:t>señalar ejercicios</w:t>
      </w:r>
      <w:r w:rsidRPr="0099364F">
        <w:rPr>
          <w:rFonts w:ascii="Arial" w:hAnsi="Arial" w:cs="Arial"/>
          <w:sz w:val="18"/>
          <w:szCs w:val="18"/>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99364F">
        <w:rPr>
          <w:rFonts w:ascii="Arial" w:hAnsi="Arial" w:cs="Arial"/>
          <w:sz w:val="18"/>
          <w:szCs w:val="18"/>
        </w:rPr>
        <w:t>.</w:t>
      </w:r>
    </w:p>
    <w:p w:rsidR="00F07480" w:rsidRPr="0099364F" w:rsidRDefault="00F07480" w:rsidP="00F07480">
      <w:pPr>
        <w:ind w:right="-94"/>
        <w:jc w:val="both"/>
        <w:rPr>
          <w:rFonts w:ascii="Arial" w:hAnsi="Arial" w:cs="Arial"/>
          <w:color w:val="000000" w:themeColor="text1"/>
          <w:sz w:val="18"/>
          <w:szCs w:val="18"/>
          <w:u w:val="dotted"/>
        </w:rPr>
      </w:pPr>
    </w:p>
    <w:p w:rsidR="00F07480" w:rsidRPr="0099364F" w:rsidRDefault="00F07480" w:rsidP="00F07480">
      <w:pPr>
        <w:ind w:right="-94"/>
        <w:jc w:val="both"/>
        <w:rPr>
          <w:rFonts w:ascii="Arial" w:hAnsi="Arial" w:cs="Arial"/>
          <w:color w:val="000000" w:themeColor="text1"/>
          <w:sz w:val="18"/>
          <w:szCs w:val="18"/>
          <w:u w:val="dotted"/>
        </w:rPr>
      </w:pPr>
      <w:r w:rsidRPr="0099364F">
        <w:rPr>
          <w:rFonts w:ascii="Arial" w:hAnsi="Arial" w:cs="Arial"/>
          <w:color w:val="000000" w:themeColor="text1"/>
          <w:sz w:val="18"/>
          <w:szCs w:val="18"/>
          <w:u w:val="dotted"/>
        </w:rPr>
        <w:t>*</w:t>
      </w:r>
      <w:r w:rsidRPr="0099364F">
        <w:rPr>
          <w:rFonts w:ascii="Arial" w:hAnsi="Arial" w:cs="Arial"/>
          <w:sz w:val="18"/>
          <w:szCs w:val="18"/>
          <w:u w:val="dotted"/>
        </w:rPr>
        <w:t xml:space="preserve">Que cuenta con el Acuerdo de Autorización para ejercer recursos de la partida restringida </w:t>
      </w:r>
      <w:r w:rsidRPr="0099364F">
        <w:rPr>
          <w:rFonts w:ascii="Arial" w:hAnsi="Arial" w:cs="Arial"/>
          <w:sz w:val="18"/>
          <w:szCs w:val="18"/>
          <w:highlight w:val="lightGray"/>
          <w:u w:val="single"/>
        </w:rPr>
        <w:t>(señalar partida y descripción)</w:t>
      </w:r>
      <w:r w:rsidRPr="0099364F">
        <w:rPr>
          <w:rFonts w:ascii="Arial" w:hAnsi="Arial" w:cs="Arial"/>
          <w:sz w:val="18"/>
          <w:szCs w:val="18"/>
          <w:u w:val="dotted"/>
        </w:rPr>
        <w:t xml:space="preserve">, emitido por el Director Ejecutivo de Administración, de fecha </w:t>
      </w:r>
      <w:r w:rsidRPr="0099364F">
        <w:rPr>
          <w:rFonts w:ascii="Arial" w:hAnsi="Arial" w:cs="Arial"/>
          <w:sz w:val="18"/>
          <w:szCs w:val="18"/>
          <w:highlight w:val="lightGray"/>
          <w:u w:val="dotted"/>
        </w:rPr>
        <w:t>__________________</w:t>
      </w:r>
      <w:r w:rsidRPr="0099364F">
        <w:rPr>
          <w:rFonts w:ascii="Arial" w:hAnsi="Arial" w:cs="Arial"/>
          <w:sz w:val="18"/>
          <w:szCs w:val="18"/>
          <w:u w:val="dotted"/>
        </w:rPr>
        <w:t>.</w:t>
      </w:r>
    </w:p>
    <w:p w:rsidR="00F07480" w:rsidRPr="0099364F" w:rsidRDefault="00F07480" w:rsidP="00F07480">
      <w:pPr>
        <w:ind w:right="-94"/>
        <w:jc w:val="both"/>
        <w:rPr>
          <w:rFonts w:ascii="Arial" w:hAnsi="Arial" w:cs="Arial"/>
          <w:color w:val="000000" w:themeColor="text1"/>
          <w:sz w:val="18"/>
          <w:szCs w:val="18"/>
          <w:u w:val="dotted"/>
        </w:rPr>
      </w:pPr>
    </w:p>
    <w:p w:rsidR="00F07480" w:rsidRPr="0099364F" w:rsidRDefault="00F07480" w:rsidP="00F07480">
      <w:pPr>
        <w:ind w:right="-94"/>
        <w:jc w:val="both"/>
        <w:rPr>
          <w:rFonts w:ascii="Arial" w:hAnsi="Arial" w:cs="Arial"/>
          <w:color w:val="000000" w:themeColor="text1"/>
          <w:sz w:val="18"/>
          <w:szCs w:val="18"/>
          <w:u w:val="dotted"/>
        </w:rPr>
      </w:pPr>
      <w:r w:rsidRPr="0099364F">
        <w:rPr>
          <w:rFonts w:ascii="Arial" w:hAnsi="Arial" w:cs="Arial"/>
          <w:color w:val="000000" w:themeColor="text1"/>
          <w:sz w:val="18"/>
          <w:szCs w:val="18"/>
          <w:u w:val="dotted"/>
        </w:rPr>
        <w:t>*</w:t>
      </w:r>
      <w:r w:rsidRPr="0099364F">
        <w:rPr>
          <w:rFonts w:ascii="Arial" w:hAnsi="Arial" w:cs="Arial"/>
          <w:sz w:val="18"/>
          <w:szCs w:val="18"/>
          <w:u w:val="dotted"/>
        </w:rPr>
        <w:t xml:space="preserve">Que cuenta con el Dictamen de Procedencia Técnica (número), emitido por la Unidad Técnica de Servicios de Informática, de fecha </w:t>
      </w:r>
      <w:r w:rsidRPr="0099364F">
        <w:rPr>
          <w:rFonts w:ascii="Arial" w:hAnsi="Arial" w:cs="Arial"/>
          <w:sz w:val="18"/>
          <w:szCs w:val="18"/>
          <w:highlight w:val="lightGray"/>
          <w:u w:val="dotted"/>
        </w:rPr>
        <w:t>______________.</w:t>
      </w:r>
    </w:p>
    <w:p w:rsidR="00F07480" w:rsidRPr="0099364F" w:rsidRDefault="00F07480" w:rsidP="00F07480">
      <w:pPr>
        <w:ind w:right="-94"/>
        <w:jc w:val="both"/>
        <w:rPr>
          <w:rFonts w:ascii="Arial" w:hAnsi="Arial" w:cs="Arial"/>
          <w:color w:val="000000" w:themeColor="text1"/>
          <w:sz w:val="18"/>
          <w:szCs w:val="18"/>
          <w:u w:val="single"/>
        </w:rPr>
      </w:pPr>
    </w:p>
    <w:p w:rsidR="00F07480" w:rsidRPr="0099364F" w:rsidRDefault="00F07480" w:rsidP="00F07480">
      <w:pPr>
        <w:ind w:right="-94"/>
        <w:jc w:val="both"/>
        <w:rPr>
          <w:rFonts w:ascii="Arial" w:hAnsi="Arial" w:cs="Arial"/>
          <w:color w:val="000000" w:themeColor="text1"/>
          <w:sz w:val="18"/>
          <w:szCs w:val="18"/>
          <w:u w:val="dotted"/>
        </w:rPr>
      </w:pPr>
      <w:r w:rsidRPr="0099364F">
        <w:rPr>
          <w:rFonts w:ascii="Arial" w:hAnsi="Arial" w:cs="Arial"/>
          <w:color w:val="000000" w:themeColor="text1"/>
          <w:sz w:val="18"/>
          <w:szCs w:val="18"/>
          <w:u w:val="dotted"/>
        </w:rPr>
        <w:t xml:space="preserve">*Que cuenta con el Dictamen de Procedencia Técnica número </w:t>
      </w:r>
      <w:r w:rsidRPr="0099364F">
        <w:rPr>
          <w:rFonts w:ascii="Arial" w:hAnsi="Arial" w:cs="Arial"/>
          <w:sz w:val="18"/>
          <w:szCs w:val="18"/>
          <w:highlight w:val="lightGray"/>
          <w:u w:val="single"/>
        </w:rPr>
        <w:t>__________</w:t>
      </w:r>
      <w:r w:rsidRPr="0099364F">
        <w:rPr>
          <w:rFonts w:ascii="Arial" w:hAnsi="Arial" w:cs="Arial"/>
          <w:sz w:val="18"/>
          <w:szCs w:val="18"/>
        </w:rPr>
        <w:t xml:space="preserve"> </w:t>
      </w:r>
      <w:r w:rsidRPr="0099364F">
        <w:rPr>
          <w:rFonts w:ascii="Arial" w:hAnsi="Arial" w:cs="Arial"/>
          <w:color w:val="000000" w:themeColor="text1"/>
          <w:sz w:val="18"/>
          <w:szCs w:val="18"/>
          <w:u w:val="dotted"/>
        </w:rPr>
        <w:t xml:space="preserve">emitido por la Coordinación Nacional de Comunicación Social, de </w:t>
      </w:r>
      <w:proofErr w:type="gramStart"/>
      <w:r w:rsidRPr="0099364F">
        <w:rPr>
          <w:rFonts w:ascii="Arial" w:hAnsi="Arial" w:cs="Arial"/>
          <w:color w:val="000000" w:themeColor="text1"/>
          <w:sz w:val="18"/>
          <w:szCs w:val="18"/>
          <w:u w:val="dotted"/>
        </w:rPr>
        <w:t xml:space="preserve">fecha  </w:t>
      </w:r>
      <w:r w:rsidRPr="0099364F">
        <w:rPr>
          <w:rFonts w:ascii="Arial" w:hAnsi="Arial" w:cs="Arial"/>
          <w:color w:val="000000" w:themeColor="text1"/>
          <w:sz w:val="18"/>
          <w:szCs w:val="18"/>
          <w:highlight w:val="lightGray"/>
          <w:u w:val="dotted"/>
        </w:rPr>
        <w:t>_</w:t>
      </w:r>
      <w:proofErr w:type="gramEnd"/>
      <w:r w:rsidRPr="0099364F">
        <w:rPr>
          <w:rFonts w:ascii="Arial" w:hAnsi="Arial" w:cs="Arial"/>
          <w:color w:val="000000" w:themeColor="text1"/>
          <w:sz w:val="18"/>
          <w:szCs w:val="18"/>
          <w:highlight w:val="lightGray"/>
          <w:u w:val="dotted"/>
        </w:rPr>
        <w:t>__________</w:t>
      </w:r>
      <w:r w:rsidRPr="0099364F">
        <w:rPr>
          <w:rFonts w:ascii="Arial" w:hAnsi="Arial" w:cs="Arial"/>
          <w:color w:val="000000" w:themeColor="text1"/>
          <w:sz w:val="18"/>
          <w:szCs w:val="18"/>
          <w:highlight w:val="lightGray"/>
          <w:u w:val="single"/>
        </w:rPr>
        <w:t>___</w:t>
      </w:r>
      <w:r w:rsidRPr="0099364F">
        <w:rPr>
          <w:rFonts w:ascii="Arial" w:hAnsi="Arial" w:cs="Arial"/>
          <w:color w:val="000000" w:themeColor="text1"/>
          <w:sz w:val="18"/>
          <w:szCs w:val="18"/>
          <w:u w:val="dotted"/>
        </w:rPr>
        <w:t>.</w:t>
      </w:r>
    </w:p>
    <w:p w:rsidR="00F07480" w:rsidRPr="0099364F" w:rsidRDefault="00F07480" w:rsidP="00F07480">
      <w:pPr>
        <w:ind w:right="-94"/>
        <w:jc w:val="both"/>
        <w:rPr>
          <w:rFonts w:ascii="Arial" w:hAnsi="Arial" w:cs="Arial"/>
          <w:color w:val="000000" w:themeColor="text1"/>
          <w:sz w:val="18"/>
          <w:szCs w:val="18"/>
          <w:u w:val="single"/>
        </w:rPr>
      </w:pPr>
    </w:p>
    <w:p w:rsidR="00F07480" w:rsidRPr="0099364F" w:rsidRDefault="00F07480" w:rsidP="00F07480">
      <w:pPr>
        <w:shd w:val="clear" w:color="auto" w:fill="FFFFFF" w:themeFill="background1"/>
        <w:ind w:right="-94"/>
        <w:jc w:val="both"/>
        <w:rPr>
          <w:rFonts w:ascii="Arial" w:hAnsi="Arial" w:cs="Arial"/>
          <w:sz w:val="18"/>
          <w:szCs w:val="18"/>
        </w:rPr>
      </w:pPr>
      <w:r w:rsidRPr="0099364F">
        <w:rPr>
          <w:rFonts w:ascii="Arial" w:hAnsi="Arial" w:cs="Arial"/>
          <w:b/>
          <w:bCs/>
          <w:sz w:val="18"/>
          <w:szCs w:val="18"/>
        </w:rPr>
        <w:t>I.8</w:t>
      </w:r>
      <w:r w:rsidRPr="0099364F">
        <w:rPr>
          <w:rFonts w:ascii="Arial" w:hAnsi="Arial" w:cs="Arial"/>
          <w:bCs/>
          <w:sz w:val="18"/>
          <w:szCs w:val="18"/>
        </w:rPr>
        <w:t xml:space="preserve"> </w:t>
      </w:r>
      <w:r w:rsidRPr="0099364F">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F07480" w:rsidRPr="0099364F" w:rsidRDefault="00F07480" w:rsidP="00F07480">
      <w:pPr>
        <w:ind w:left="708" w:right="-94" w:hanging="708"/>
        <w:jc w:val="both"/>
        <w:rPr>
          <w:rFonts w:ascii="Arial" w:hAnsi="Arial" w:cs="Arial"/>
          <w:sz w:val="18"/>
          <w:szCs w:val="18"/>
        </w:rPr>
      </w:pPr>
    </w:p>
    <w:p w:rsidR="00F07480" w:rsidRPr="0099364F" w:rsidRDefault="00F07480" w:rsidP="00F07480">
      <w:pPr>
        <w:ind w:right="-94"/>
        <w:jc w:val="both"/>
        <w:rPr>
          <w:rFonts w:ascii="Arial" w:hAnsi="Arial" w:cs="Arial"/>
          <w:bCs/>
          <w:sz w:val="18"/>
          <w:szCs w:val="18"/>
        </w:rPr>
      </w:pPr>
      <w:r w:rsidRPr="0099364F">
        <w:rPr>
          <w:rFonts w:ascii="Arial" w:hAnsi="Arial" w:cs="Arial"/>
          <w:b/>
          <w:sz w:val="18"/>
          <w:szCs w:val="18"/>
        </w:rPr>
        <w:t>II.</w:t>
      </w:r>
      <w:r w:rsidRPr="0099364F">
        <w:rPr>
          <w:rFonts w:ascii="Arial" w:hAnsi="Arial" w:cs="Arial"/>
          <w:sz w:val="18"/>
          <w:szCs w:val="18"/>
        </w:rPr>
        <w:t xml:space="preserve"> Del </w:t>
      </w:r>
      <w:r w:rsidRPr="0099364F">
        <w:rPr>
          <w:rFonts w:ascii="Arial" w:hAnsi="Arial" w:cs="Arial"/>
          <w:b/>
          <w:bCs/>
          <w:sz w:val="18"/>
          <w:szCs w:val="18"/>
        </w:rPr>
        <w:t>“Proveedor”</w:t>
      </w:r>
      <w:r w:rsidRPr="0099364F">
        <w:rPr>
          <w:rFonts w:ascii="Arial" w:hAnsi="Arial" w:cs="Arial"/>
          <w:sz w:val="18"/>
          <w:szCs w:val="18"/>
        </w:rPr>
        <w:t>:</w:t>
      </w:r>
    </w:p>
    <w:p w:rsidR="00F07480" w:rsidRPr="0099364F" w:rsidRDefault="00F07480" w:rsidP="00F07480">
      <w:pPr>
        <w:ind w:right="-94"/>
        <w:rPr>
          <w:rFonts w:ascii="Arial" w:hAnsi="Arial" w:cs="Arial"/>
          <w:sz w:val="18"/>
          <w:szCs w:val="18"/>
        </w:rPr>
      </w:pPr>
    </w:p>
    <w:p w:rsidR="00F07480" w:rsidRPr="0099364F" w:rsidRDefault="00F07480" w:rsidP="00F07480">
      <w:pPr>
        <w:ind w:right="-94"/>
        <w:outlineLvl w:val="0"/>
        <w:rPr>
          <w:rFonts w:ascii="Arial" w:hAnsi="Arial" w:cs="Arial"/>
          <w:b/>
          <w:i/>
          <w:sz w:val="18"/>
          <w:szCs w:val="18"/>
          <w:u w:val="single"/>
        </w:rPr>
      </w:pPr>
      <w:r w:rsidRPr="0099364F">
        <w:rPr>
          <w:rFonts w:ascii="Arial" w:hAnsi="Arial" w:cs="Arial"/>
          <w:b/>
          <w:i/>
          <w:sz w:val="18"/>
          <w:szCs w:val="18"/>
          <w:u w:val="single"/>
        </w:rPr>
        <w:t>SI ES PERSONA MORAL</w:t>
      </w:r>
    </w:p>
    <w:p w:rsidR="00F07480" w:rsidRPr="0099364F" w:rsidRDefault="00F07480" w:rsidP="00F07480">
      <w:pPr>
        <w:ind w:right="-94"/>
        <w:rPr>
          <w:rFonts w:ascii="Arial" w:hAnsi="Arial" w:cs="Arial"/>
          <w:b/>
          <w:i/>
          <w:sz w:val="18"/>
          <w:szCs w:val="18"/>
        </w:rPr>
      </w:pPr>
    </w:p>
    <w:p w:rsidR="00F07480" w:rsidRPr="0099364F" w:rsidRDefault="00F07480" w:rsidP="00F07480">
      <w:pPr>
        <w:ind w:right="-94"/>
        <w:jc w:val="both"/>
        <w:rPr>
          <w:rFonts w:ascii="Arial" w:hAnsi="Arial" w:cs="Arial"/>
          <w:sz w:val="18"/>
          <w:szCs w:val="18"/>
        </w:rPr>
      </w:pPr>
      <w:r w:rsidRPr="0099364F">
        <w:rPr>
          <w:rFonts w:ascii="Arial" w:hAnsi="Arial" w:cs="Arial"/>
          <w:b/>
          <w:sz w:val="18"/>
          <w:szCs w:val="18"/>
        </w:rPr>
        <w:t xml:space="preserve">II.1 </w:t>
      </w:r>
      <w:r w:rsidRPr="0099364F">
        <w:rPr>
          <w:rFonts w:ascii="Arial" w:hAnsi="Arial" w:cs="Arial"/>
          <w:sz w:val="18"/>
          <w:szCs w:val="18"/>
        </w:rPr>
        <w:t xml:space="preserve">Que es una empresa constituida conforme a la legislación mexicana, según consta en la escritura pública número </w:t>
      </w:r>
      <w:r w:rsidRPr="0099364F">
        <w:rPr>
          <w:rFonts w:ascii="Arial" w:hAnsi="Arial" w:cs="Arial"/>
          <w:sz w:val="18"/>
          <w:szCs w:val="18"/>
          <w:highlight w:val="lightGray"/>
        </w:rPr>
        <w:t>________</w:t>
      </w:r>
      <w:r w:rsidRPr="0099364F">
        <w:rPr>
          <w:rFonts w:ascii="Arial" w:hAnsi="Arial" w:cs="Arial"/>
          <w:sz w:val="18"/>
          <w:szCs w:val="18"/>
        </w:rPr>
        <w:t xml:space="preserve"> de fecha </w:t>
      </w:r>
      <w:r w:rsidRPr="0099364F">
        <w:rPr>
          <w:rFonts w:ascii="Arial" w:hAnsi="Arial" w:cs="Arial"/>
          <w:sz w:val="18"/>
          <w:szCs w:val="18"/>
          <w:highlight w:val="lightGray"/>
        </w:rPr>
        <w:t>___________</w:t>
      </w:r>
      <w:r w:rsidRPr="0099364F">
        <w:rPr>
          <w:rFonts w:ascii="Arial" w:hAnsi="Arial" w:cs="Arial"/>
          <w:sz w:val="18"/>
          <w:szCs w:val="18"/>
        </w:rPr>
        <w:t xml:space="preserve">, otorgada ante la fe del </w:t>
      </w:r>
      <w:r w:rsidRPr="0099364F">
        <w:rPr>
          <w:rFonts w:ascii="Arial" w:hAnsi="Arial" w:cs="Arial"/>
          <w:sz w:val="18"/>
          <w:szCs w:val="18"/>
          <w:highlight w:val="lightGray"/>
        </w:rPr>
        <w:t>(l</w:t>
      </w:r>
      <w:r w:rsidRPr="0099364F">
        <w:rPr>
          <w:rFonts w:ascii="Arial" w:hAnsi="Arial" w:cs="Arial"/>
          <w:sz w:val="18"/>
          <w:szCs w:val="18"/>
          <w:highlight w:val="lightGray"/>
          <w:u w:val="single"/>
        </w:rPr>
        <w:t>a</w:t>
      </w:r>
      <w:r w:rsidRPr="0099364F">
        <w:rPr>
          <w:rFonts w:ascii="Arial" w:hAnsi="Arial" w:cs="Arial"/>
          <w:sz w:val="18"/>
          <w:szCs w:val="18"/>
          <w:highlight w:val="lightGray"/>
        </w:rPr>
        <w:t>)</w:t>
      </w:r>
      <w:r w:rsidRPr="0099364F">
        <w:rPr>
          <w:rFonts w:ascii="Arial" w:hAnsi="Arial" w:cs="Arial"/>
          <w:sz w:val="18"/>
          <w:szCs w:val="18"/>
        </w:rPr>
        <w:t xml:space="preserve"> Licenciado </w:t>
      </w:r>
      <w:r w:rsidRPr="0099364F">
        <w:rPr>
          <w:rFonts w:ascii="Arial" w:hAnsi="Arial" w:cs="Arial"/>
          <w:sz w:val="18"/>
          <w:szCs w:val="18"/>
          <w:highlight w:val="lightGray"/>
        </w:rPr>
        <w:t>(a) ______________</w:t>
      </w:r>
      <w:r w:rsidRPr="0099364F">
        <w:rPr>
          <w:rFonts w:ascii="Arial" w:hAnsi="Arial" w:cs="Arial"/>
          <w:sz w:val="18"/>
          <w:szCs w:val="18"/>
        </w:rPr>
        <w:t>, (</w:t>
      </w:r>
      <w:r w:rsidRPr="0099364F">
        <w:rPr>
          <w:rFonts w:ascii="Arial" w:hAnsi="Arial" w:cs="Arial"/>
          <w:sz w:val="18"/>
          <w:szCs w:val="18"/>
          <w:highlight w:val="lightGray"/>
          <w:u w:val="single"/>
        </w:rPr>
        <w:t>tipo de fedatario</w:t>
      </w:r>
      <w:r w:rsidRPr="0099364F">
        <w:rPr>
          <w:rFonts w:ascii="Arial" w:hAnsi="Arial" w:cs="Arial"/>
          <w:sz w:val="18"/>
          <w:szCs w:val="18"/>
        </w:rPr>
        <w:t xml:space="preserve">) número </w:t>
      </w:r>
      <w:r w:rsidRPr="0099364F">
        <w:rPr>
          <w:rFonts w:ascii="Arial" w:hAnsi="Arial" w:cs="Arial"/>
          <w:sz w:val="18"/>
          <w:szCs w:val="18"/>
          <w:highlight w:val="lightGray"/>
        </w:rPr>
        <w:t>___</w:t>
      </w:r>
      <w:r w:rsidRPr="0099364F">
        <w:rPr>
          <w:rFonts w:ascii="Arial" w:hAnsi="Arial" w:cs="Arial"/>
          <w:sz w:val="18"/>
          <w:szCs w:val="18"/>
        </w:rPr>
        <w:t xml:space="preserve"> del </w:t>
      </w:r>
      <w:r w:rsidRPr="0099364F">
        <w:rPr>
          <w:rFonts w:ascii="Arial" w:hAnsi="Arial" w:cs="Arial"/>
          <w:sz w:val="18"/>
          <w:szCs w:val="18"/>
          <w:highlight w:val="lightGray"/>
          <w:u w:val="single"/>
        </w:rPr>
        <w:t>(Ciudad en la que actúa)</w:t>
      </w:r>
      <w:r w:rsidRPr="0099364F">
        <w:rPr>
          <w:rFonts w:ascii="Arial" w:hAnsi="Arial" w:cs="Arial"/>
          <w:sz w:val="18"/>
          <w:szCs w:val="18"/>
        </w:rPr>
        <w:t xml:space="preserve">, misma que quedó inscrita en el Registro Público de la Propiedad y de Comercio de </w:t>
      </w:r>
      <w:r w:rsidRPr="0099364F">
        <w:rPr>
          <w:rFonts w:ascii="Arial" w:hAnsi="Arial" w:cs="Arial"/>
          <w:sz w:val="18"/>
          <w:szCs w:val="18"/>
          <w:highlight w:val="lightGray"/>
        </w:rPr>
        <w:t>________</w:t>
      </w:r>
      <w:r w:rsidRPr="0099364F">
        <w:rPr>
          <w:rFonts w:ascii="Arial" w:hAnsi="Arial" w:cs="Arial"/>
          <w:sz w:val="18"/>
          <w:szCs w:val="18"/>
        </w:rPr>
        <w:t xml:space="preserve">, en el folio mercantil número </w:t>
      </w:r>
      <w:r w:rsidRPr="0099364F">
        <w:rPr>
          <w:rFonts w:ascii="Arial" w:hAnsi="Arial" w:cs="Arial"/>
          <w:sz w:val="18"/>
          <w:szCs w:val="18"/>
          <w:highlight w:val="lightGray"/>
        </w:rPr>
        <w:t>__</w:t>
      </w:r>
      <w:r w:rsidRPr="0099364F">
        <w:rPr>
          <w:rFonts w:ascii="Arial" w:hAnsi="Arial" w:cs="Arial"/>
          <w:sz w:val="18"/>
          <w:szCs w:val="18"/>
        </w:rPr>
        <w:t xml:space="preserve">, el </w:t>
      </w:r>
      <w:r w:rsidRPr="0099364F">
        <w:rPr>
          <w:rFonts w:ascii="Arial" w:hAnsi="Arial" w:cs="Arial"/>
          <w:sz w:val="18"/>
          <w:szCs w:val="18"/>
          <w:highlight w:val="lightGray"/>
        </w:rPr>
        <w:t>__</w:t>
      </w:r>
      <w:r w:rsidRPr="0099364F">
        <w:rPr>
          <w:rFonts w:ascii="Arial" w:hAnsi="Arial" w:cs="Arial"/>
          <w:sz w:val="18"/>
          <w:szCs w:val="18"/>
        </w:rPr>
        <w:t xml:space="preserve"> de </w:t>
      </w:r>
      <w:r w:rsidRPr="0099364F">
        <w:rPr>
          <w:rFonts w:ascii="Arial" w:hAnsi="Arial" w:cs="Arial"/>
          <w:sz w:val="18"/>
          <w:szCs w:val="18"/>
          <w:highlight w:val="lightGray"/>
        </w:rPr>
        <w:t>____</w:t>
      </w:r>
      <w:r w:rsidRPr="0099364F">
        <w:rPr>
          <w:rFonts w:ascii="Arial" w:hAnsi="Arial" w:cs="Arial"/>
          <w:sz w:val="18"/>
          <w:szCs w:val="18"/>
        </w:rPr>
        <w:t xml:space="preserve"> </w:t>
      </w:r>
      <w:proofErr w:type="spellStart"/>
      <w:r w:rsidRPr="0099364F">
        <w:rPr>
          <w:rFonts w:ascii="Arial" w:hAnsi="Arial" w:cs="Arial"/>
          <w:sz w:val="18"/>
          <w:szCs w:val="18"/>
        </w:rPr>
        <w:t>de</w:t>
      </w:r>
      <w:proofErr w:type="spellEnd"/>
      <w:r w:rsidRPr="0099364F">
        <w:rPr>
          <w:rFonts w:ascii="Arial" w:hAnsi="Arial" w:cs="Arial"/>
          <w:sz w:val="18"/>
          <w:szCs w:val="18"/>
        </w:rPr>
        <w:t xml:space="preserve"> </w:t>
      </w:r>
      <w:r w:rsidRPr="0099364F">
        <w:rPr>
          <w:rFonts w:ascii="Arial" w:hAnsi="Arial" w:cs="Arial"/>
          <w:sz w:val="18"/>
          <w:szCs w:val="18"/>
          <w:highlight w:val="lightGray"/>
        </w:rPr>
        <w:t>____</w:t>
      </w:r>
      <w:r w:rsidRPr="0099364F">
        <w:rPr>
          <w:rFonts w:ascii="Arial" w:hAnsi="Arial" w:cs="Arial"/>
          <w:sz w:val="18"/>
          <w:szCs w:val="18"/>
        </w:rPr>
        <w:t>.</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both"/>
        <w:rPr>
          <w:rFonts w:ascii="Arial" w:hAnsi="Arial" w:cs="Arial"/>
          <w:sz w:val="18"/>
          <w:szCs w:val="18"/>
        </w:rPr>
      </w:pPr>
      <w:r w:rsidRPr="0099364F">
        <w:rPr>
          <w:rFonts w:ascii="Arial" w:hAnsi="Arial" w:cs="Arial"/>
          <w:b/>
          <w:sz w:val="18"/>
          <w:szCs w:val="18"/>
        </w:rPr>
        <w:t>II.2</w:t>
      </w:r>
      <w:r w:rsidRPr="0099364F">
        <w:rPr>
          <w:rFonts w:ascii="Arial" w:hAnsi="Arial" w:cs="Arial"/>
          <w:sz w:val="18"/>
          <w:szCs w:val="18"/>
        </w:rPr>
        <w:t xml:space="preserve"> Que dentro de su objeto social se encuentra, entre otros </w:t>
      </w:r>
      <w:r w:rsidRPr="0099364F">
        <w:rPr>
          <w:rFonts w:ascii="Arial" w:hAnsi="Arial" w:cs="Arial"/>
          <w:sz w:val="18"/>
          <w:szCs w:val="18"/>
          <w:highlight w:val="lightGray"/>
          <w:u w:val="single"/>
        </w:rPr>
        <w:t>(señalar el objeto acorde al servicio contratado)</w:t>
      </w:r>
      <w:r w:rsidRPr="0099364F">
        <w:rPr>
          <w:rFonts w:ascii="Arial" w:hAnsi="Arial" w:cs="Arial"/>
          <w:sz w:val="18"/>
          <w:szCs w:val="18"/>
        </w:rPr>
        <w:t>.</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both"/>
        <w:rPr>
          <w:rFonts w:ascii="Arial" w:hAnsi="Arial" w:cs="Arial"/>
          <w:sz w:val="18"/>
          <w:szCs w:val="18"/>
        </w:rPr>
      </w:pPr>
      <w:r w:rsidRPr="0099364F">
        <w:rPr>
          <w:rFonts w:ascii="Arial" w:hAnsi="Arial" w:cs="Arial"/>
          <w:b/>
          <w:sz w:val="18"/>
          <w:szCs w:val="18"/>
        </w:rPr>
        <w:t xml:space="preserve">II.3 </w:t>
      </w:r>
      <w:r w:rsidRPr="0099364F">
        <w:rPr>
          <w:rFonts w:ascii="Arial" w:hAnsi="Arial" w:cs="Arial"/>
          <w:sz w:val="18"/>
          <w:szCs w:val="18"/>
        </w:rPr>
        <w:t xml:space="preserve">Que el C. </w:t>
      </w:r>
      <w:r w:rsidRPr="0099364F">
        <w:rPr>
          <w:rFonts w:ascii="Arial" w:hAnsi="Arial" w:cs="Arial"/>
          <w:sz w:val="18"/>
          <w:szCs w:val="18"/>
          <w:highlight w:val="lightGray"/>
        </w:rPr>
        <w:t>_________________</w:t>
      </w:r>
      <w:r w:rsidRPr="0099364F">
        <w:rPr>
          <w:rFonts w:ascii="Arial" w:hAnsi="Arial" w:cs="Arial"/>
          <w:sz w:val="18"/>
          <w:szCs w:val="18"/>
        </w:rPr>
        <w:t xml:space="preserve">, se identifica con </w:t>
      </w:r>
      <w:r w:rsidRPr="0099364F">
        <w:rPr>
          <w:rFonts w:ascii="Arial" w:hAnsi="Arial" w:cs="Arial"/>
          <w:sz w:val="18"/>
          <w:szCs w:val="18"/>
          <w:highlight w:val="lightGray"/>
          <w:u w:val="single"/>
        </w:rPr>
        <w:t>(señalar documento con el que se identifica y la autoridad que lo expide)</w:t>
      </w:r>
      <w:r w:rsidRPr="0099364F">
        <w:rPr>
          <w:rFonts w:ascii="Arial" w:hAnsi="Arial" w:cs="Arial"/>
          <w:sz w:val="18"/>
          <w:szCs w:val="18"/>
        </w:rPr>
        <w:t xml:space="preserve"> número </w:t>
      </w:r>
      <w:r w:rsidRPr="0099364F">
        <w:rPr>
          <w:rFonts w:ascii="Arial" w:hAnsi="Arial" w:cs="Arial"/>
          <w:sz w:val="18"/>
          <w:szCs w:val="18"/>
          <w:highlight w:val="lightGray"/>
        </w:rPr>
        <w:t>___</w:t>
      </w:r>
      <w:r w:rsidRPr="0099364F">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99364F">
        <w:rPr>
          <w:rFonts w:ascii="Arial" w:hAnsi="Arial" w:cs="Arial"/>
          <w:sz w:val="18"/>
          <w:szCs w:val="18"/>
          <w:highlight w:val="lightGray"/>
          <w:shd w:val="clear" w:color="auto" w:fill="FFFFFF" w:themeFill="background1"/>
        </w:rPr>
        <w:t>_______</w:t>
      </w:r>
      <w:r w:rsidRPr="0099364F">
        <w:rPr>
          <w:rFonts w:ascii="Arial" w:hAnsi="Arial" w:cs="Arial"/>
          <w:sz w:val="18"/>
          <w:szCs w:val="18"/>
          <w:shd w:val="clear" w:color="auto" w:fill="FFFFFF" w:themeFill="background1"/>
        </w:rPr>
        <w:t xml:space="preserve"> de fecha </w:t>
      </w:r>
      <w:r w:rsidRPr="0099364F">
        <w:rPr>
          <w:rFonts w:ascii="Arial" w:hAnsi="Arial" w:cs="Arial"/>
          <w:sz w:val="18"/>
          <w:szCs w:val="18"/>
          <w:highlight w:val="lightGray"/>
          <w:shd w:val="clear" w:color="auto" w:fill="FFFFFF" w:themeFill="background1"/>
        </w:rPr>
        <w:t>___________</w:t>
      </w:r>
      <w:r w:rsidRPr="0099364F">
        <w:rPr>
          <w:rFonts w:ascii="Arial" w:hAnsi="Arial" w:cs="Arial"/>
          <w:sz w:val="18"/>
          <w:szCs w:val="18"/>
          <w:shd w:val="clear" w:color="auto" w:fill="FFFFFF" w:themeFill="background1"/>
        </w:rPr>
        <w:t xml:space="preserve">, otorgada ante la fe del </w:t>
      </w:r>
      <w:r w:rsidRPr="0099364F">
        <w:rPr>
          <w:rFonts w:ascii="Arial" w:hAnsi="Arial" w:cs="Arial"/>
          <w:sz w:val="18"/>
          <w:szCs w:val="18"/>
          <w:highlight w:val="lightGray"/>
          <w:shd w:val="clear" w:color="auto" w:fill="FFFFFF" w:themeFill="background1"/>
        </w:rPr>
        <w:t>(la)</w:t>
      </w:r>
      <w:r w:rsidRPr="0099364F">
        <w:rPr>
          <w:rFonts w:ascii="Arial" w:hAnsi="Arial" w:cs="Arial"/>
          <w:sz w:val="18"/>
          <w:szCs w:val="18"/>
          <w:shd w:val="clear" w:color="auto" w:fill="FFFFFF" w:themeFill="background1"/>
        </w:rPr>
        <w:t xml:space="preserve"> Licenciado </w:t>
      </w:r>
      <w:r w:rsidRPr="0099364F">
        <w:rPr>
          <w:rFonts w:ascii="Arial" w:hAnsi="Arial" w:cs="Arial"/>
          <w:sz w:val="18"/>
          <w:szCs w:val="18"/>
          <w:highlight w:val="lightGray"/>
          <w:shd w:val="clear" w:color="auto" w:fill="FFFFFF" w:themeFill="background1"/>
        </w:rPr>
        <w:t>(a) ___________________</w:t>
      </w:r>
      <w:r w:rsidRPr="0099364F">
        <w:rPr>
          <w:rFonts w:ascii="Arial" w:hAnsi="Arial" w:cs="Arial"/>
          <w:sz w:val="18"/>
          <w:szCs w:val="18"/>
          <w:shd w:val="clear" w:color="auto" w:fill="FFFFFF" w:themeFill="background1"/>
        </w:rPr>
        <w:t xml:space="preserve">, </w:t>
      </w:r>
      <w:r w:rsidRPr="0099364F">
        <w:rPr>
          <w:rFonts w:ascii="Arial" w:hAnsi="Arial" w:cs="Arial"/>
          <w:sz w:val="18"/>
          <w:szCs w:val="18"/>
          <w:highlight w:val="lightGray"/>
          <w:u w:val="single"/>
          <w:shd w:val="clear" w:color="auto" w:fill="FFFFFF" w:themeFill="background1"/>
        </w:rPr>
        <w:t>(tipo de fedatario)</w:t>
      </w:r>
      <w:r w:rsidRPr="0099364F">
        <w:rPr>
          <w:rFonts w:ascii="Arial" w:hAnsi="Arial" w:cs="Arial"/>
          <w:sz w:val="18"/>
          <w:szCs w:val="18"/>
          <w:shd w:val="clear" w:color="auto" w:fill="FFFFFF" w:themeFill="background1"/>
        </w:rPr>
        <w:t xml:space="preserve"> número </w:t>
      </w:r>
      <w:r w:rsidRPr="0099364F">
        <w:rPr>
          <w:rFonts w:ascii="Arial" w:hAnsi="Arial" w:cs="Arial"/>
          <w:sz w:val="18"/>
          <w:szCs w:val="18"/>
          <w:highlight w:val="lightGray"/>
          <w:shd w:val="clear" w:color="auto" w:fill="FFFFFF" w:themeFill="background1"/>
        </w:rPr>
        <w:t>________</w:t>
      </w:r>
      <w:r w:rsidRPr="0099364F">
        <w:rPr>
          <w:rFonts w:ascii="Arial" w:hAnsi="Arial" w:cs="Arial"/>
          <w:sz w:val="18"/>
          <w:szCs w:val="18"/>
          <w:shd w:val="clear" w:color="auto" w:fill="FFFFFF" w:themeFill="background1"/>
        </w:rPr>
        <w:t xml:space="preserve"> </w:t>
      </w:r>
      <w:r w:rsidRPr="0099364F">
        <w:rPr>
          <w:rFonts w:ascii="Arial" w:hAnsi="Arial" w:cs="Arial"/>
          <w:sz w:val="18"/>
          <w:szCs w:val="18"/>
        </w:rPr>
        <w:t xml:space="preserve">del </w:t>
      </w:r>
      <w:r w:rsidRPr="0099364F">
        <w:rPr>
          <w:rFonts w:ascii="Arial" w:hAnsi="Arial" w:cs="Arial"/>
          <w:sz w:val="18"/>
          <w:szCs w:val="18"/>
          <w:highlight w:val="lightGray"/>
          <w:u w:val="single"/>
        </w:rPr>
        <w:t>(Ciudad en la que actúa)</w:t>
      </w:r>
      <w:r w:rsidRPr="0099364F">
        <w:rPr>
          <w:rFonts w:ascii="Arial" w:hAnsi="Arial" w:cs="Arial"/>
          <w:sz w:val="18"/>
          <w:szCs w:val="18"/>
        </w:rPr>
        <w:t xml:space="preserve"> </w:t>
      </w:r>
      <w:r w:rsidRPr="0099364F">
        <w:rPr>
          <w:rFonts w:ascii="Arial" w:hAnsi="Arial" w:cs="Arial"/>
          <w:sz w:val="18"/>
          <w:szCs w:val="18"/>
          <w:shd w:val="clear" w:color="auto" w:fill="FFFFFF" w:themeFill="background1"/>
        </w:rPr>
        <w:t>y manifiesta que dichas facultades no le han sido modificadas, revocadas, ni limitadas en forma alguna.</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both"/>
        <w:rPr>
          <w:rFonts w:ascii="Arial" w:hAnsi="Arial" w:cs="Arial"/>
          <w:sz w:val="18"/>
          <w:szCs w:val="18"/>
        </w:rPr>
      </w:pPr>
      <w:r w:rsidRPr="0099364F">
        <w:rPr>
          <w:rFonts w:ascii="Arial" w:hAnsi="Arial" w:cs="Arial"/>
          <w:b/>
          <w:sz w:val="18"/>
          <w:szCs w:val="18"/>
        </w:rPr>
        <w:t>II.4</w:t>
      </w:r>
      <w:r w:rsidRPr="0099364F">
        <w:rPr>
          <w:rFonts w:ascii="Arial" w:hAnsi="Arial" w:cs="Arial"/>
          <w:sz w:val="18"/>
          <w:szCs w:val="18"/>
        </w:rPr>
        <w:t xml:space="preserve"> Que su Registro Federal de Contribuyentes inscrito ante la Secretaría de Hacienda y Crédito Público es </w:t>
      </w:r>
      <w:r w:rsidRPr="0099364F">
        <w:rPr>
          <w:rFonts w:ascii="Arial" w:hAnsi="Arial" w:cs="Arial"/>
          <w:sz w:val="18"/>
          <w:szCs w:val="18"/>
          <w:highlight w:val="lightGray"/>
        </w:rPr>
        <w:t>_____________</w:t>
      </w:r>
      <w:r w:rsidRPr="0099364F">
        <w:rPr>
          <w:rFonts w:ascii="Arial" w:hAnsi="Arial" w:cs="Arial"/>
          <w:sz w:val="18"/>
          <w:szCs w:val="18"/>
        </w:rPr>
        <w:t>.</w:t>
      </w:r>
    </w:p>
    <w:p w:rsidR="00F07480" w:rsidRPr="0099364F" w:rsidRDefault="00F07480" w:rsidP="00F07480">
      <w:pPr>
        <w:ind w:right="-94"/>
        <w:jc w:val="both"/>
        <w:rPr>
          <w:rFonts w:ascii="Arial" w:hAnsi="Arial" w:cs="Arial"/>
          <w:sz w:val="18"/>
          <w:szCs w:val="18"/>
        </w:rPr>
      </w:pPr>
    </w:p>
    <w:p w:rsidR="00F07480" w:rsidRPr="0099364F" w:rsidRDefault="00F07480" w:rsidP="00F07480">
      <w:pPr>
        <w:widowControl w:val="0"/>
        <w:ind w:right="-93"/>
        <w:contextualSpacing/>
        <w:jc w:val="both"/>
        <w:rPr>
          <w:rFonts w:ascii="Arial" w:hAnsi="Arial" w:cs="Arial"/>
          <w:snapToGrid w:val="0"/>
          <w:sz w:val="18"/>
          <w:szCs w:val="18"/>
          <w:lang w:val="es-ES_tradnl"/>
        </w:rPr>
      </w:pPr>
      <w:r w:rsidRPr="0099364F">
        <w:rPr>
          <w:rFonts w:ascii="Arial" w:hAnsi="Arial" w:cs="Arial"/>
          <w:b/>
          <w:snapToGrid w:val="0"/>
          <w:sz w:val="18"/>
          <w:szCs w:val="18"/>
          <w:lang w:val="es-ES_tradnl"/>
        </w:rPr>
        <w:t xml:space="preserve">II.5 </w:t>
      </w:r>
      <w:r w:rsidRPr="0099364F">
        <w:rPr>
          <w:rFonts w:ascii="Arial" w:hAnsi="Arial" w:cs="Arial"/>
          <w:snapToGrid w:val="0"/>
          <w:sz w:val="18"/>
          <w:szCs w:val="18"/>
          <w:lang w:val="es-ES_tradnl"/>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99364F">
        <w:rPr>
          <w:rFonts w:ascii="Arial" w:hAnsi="Arial" w:cs="Arial"/>
          <w:b/>
          <w:snapToGrid w:val="0"/>
          <w:sz w:val="18"/>
          <w:szCs w:val="18"/>
          <w:lang w:val="es-ES_tradnl"/>
        </w:rPr>
        <w:t>“Reglamento”</w:t>
      </w:r>
      <w:r w:rsidRPr="0099364F">
        <w:rPr>
          <w:rFonts w:ascii="Arial" w:hAnsi="Arial" w:cs="Arial"/>
          <w:snapToGrid w:val="0"/>
          <w:sz w:val="18"/>
          <w:szCs w:val="18"/>
          <w:lang w:val="es-ES_tradnl"/>
        </w:rPr>
        <w:t>.</w:t>
      </w:r>
    </w:p>
    <w:p w:rsidR="00F07480" w:rsidRPr="0099364F" w:rsidRDefault="00F07480" w:rsidP="00F07480">
      <w:pPr>
        <w:widowControl w:val="0"/>
        <w:ind w:right="-93"/>
        <w:contextualSpacing/>
        <w:jc w:val="both"/>
        <w:rPr>
          <w:rFonts w:ascii="Arial" w:hAnsi="Arial" w:cs="Arial"/>
          <w:snapToGrid w:val="0"/>
          <w:sz w:val="18"/>
          <w:szCs w:val="18"/>
          <w:lang w:val="es-ES_tradnl"/>
        </w:rPr>
      </w:pPr>
    </w:p>
    <w:p w:rsidR="00F07480" w:rsidRPr="0099364F" w:rsidRDefault="00F07480" w:rsidP="00F07480">
      <w:pPr>
        <w:widowControl w:val="0"/>
        <w:ind w:right="-93"/>
        <w:contextualSpacing/>
        <w:jc w:val="both"/>
        <w:rPr>
          <w:rFonts w:ascii="Arial" w:hAnsi="Arial" w:cs="Arial"/>
          <w:snapToGrid w:val="0"/>
          <w:sz w:val="18"/>
          <w:szCs w:val="18"/>
          <w:lang w:val="es-ES_tradnl"/>
        </w:rPr>
      </w:pPr>
      <w:r w:rsidRPr="0099364F">
        <w:rPr>
          <w:rFonts w:ascii="Arial" w:hAnsi="Arial" w:cs="Arial"/>
          <w:snapToGrid w:val="0"/>
          <w:sz w:val="18"/>
          <w:szCs w:val="18"/>
          <w:lang w:val="es-ES_tradnl"/>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F07480" w:rsidRPr="0099364F" w:rsidRDefault="00F07480" w:rsidP="00F07480">
      <w:pPr>
        <w:ind w:right="-94"/>
        <w:jc w:val="both"/>
        <w:rPr>
          <w:rFonts w:ascii="Arial" w:hAnsi="Arial" w:cs="Arial"/>
          <w:sz w:val="18"/>
          <w:szCs w:val="18"/>
        </w:rPr>
      </w:pPr>
    </w:p>
    <w:p w:rsidR="00F07480" w:rsidRPr="0099364F" w:rsidRDefault="00F07480" w:rsidP="00F07480">
      <w:pPr>
        <w:shd w:val="clear" w:color="auto" w:fill="FFFFFF" w:themeFill="background1"/>
        <w:ind w:right="-94"/>
        <w:jc w:val="both"/>
        <w:rPr>
          <w:rFonts w:ascii="Arial" w:hAnsi="Arial" w:cs="Arial"/>
          <w:sz w:val="18"/>
          <w:szCs w:val="18"/>
        </w:rPr>
      </w:pPr>
      <w:r w:rsidRPr="0099364F">
        <w:rPr>
          <w:rFonts w:ascii="Arial" w:hAnsi="Arial" w:cs="Arial"/>
          <w:b/>
          <w:sz w:val="18"/>
          <w:szCs w:val="18"/>
          <w:highlight w:val="lightGray"/>
        </w:rPr>
        <w:t>II.6</w:t>
      </w:r>
      <w:r w:rsidRPr="0099364F">
        <w:rPr>
          <w:rFonts w:ascii="Arial" w:hAnsi="Arial" w:cs="Arial"/>
          <w:sz w:val="18"/>
          <w:szCs w:val="18"/>
          <w:highlight w:val="lightGray"/>
        </w:rPr>
        <w:t xml:space="preserve"> Que manifiesta encontrarse al corriente en el cumplimiento de sus obligaciones fiscales y en materia de seguridad social </w:t>
      </w:r>
      <w:r w:rsidRPr="0099364F">
        <w:rPr>
          <w:rFonts w:ascii="Arial" w:hAnsi="Arial" w:cs="Arial"/>
          <w:sz w:val="18"/>
          <w:szCs w:val="18"/>
          <w:highlight w:val="lightGray"/>
          <w:u w:val="single"/>
        </w:rPr>
        <w:t>(cuando aplique)</w:t>
      </w:r>
      <w:r w:rsidRPr="0099364F">
        <w:rPr>
          <w:rFonts w:ascii="Arial" w:hAnsi="Arial" w:cs="Arial"/>
          <w:sz w:val="18"/>
          <w:szCs w:val="18"/>
          <w:highlight w:val="lightGray"/>
        </w:rPr>
        <w:t>.</w:t>
      </w:r>
    </w:p>
    <w:p w:rsidR="00F07480" w:rsidRPr="0099364F" w:rsidRDefault="00F07480" w:rsidP="00F07480">
      <w:pPr>
        <w:shd w:val="clear" w:color="auto" w:fill="FFFFFF" w:themeFill="background1"/>
        <w:tabs>
          <w:tab w:val="left" w:pos="3619"/>
        </w:tabs>
        <w:ind w:right="-94"/>
        <w:jc w:val="both"/>
        <w:rPr>
          <w:rFonts w:ascii="Arial" w:hAnsi="Arial" w:cs="Arial"/>
          <w:sz w:val="18"/>
          <w:szCs w:val="18"/>
        </w:rPr>
      </w:pPr>
    </w:p>
    <w:p w:rsidR="00F07480" w:rsidRPr="0099364F" w:rsidRDefault="00F07480" w:rsidP="00F07480">
      <w:pPr>
        <w:shd w:val="clear" w:color="auto" w:fill="FFFFFF" w:themeFill="background1"/>
        <w:ind w:right="-94"/>
        <w:jc w:val="both"/>
        <w:rPr>
          <w:rFonts w:ascii="Arial" w:hAnsi="Arial" w:cs="Arial"/>
          <w:sz w:val="18"/>
          <w:szCs w:val="18"/>
        </w:rPr>
      </w:pPr>
      <w:r w:rsidRPr="0099364F">
        <w:rPr>
          <w:rFonts w:ascii="Arial" w:hAnsi="Arial" w:cs="Arial"/>
          <w:b/>
          <w:sz w:val="18"/>
          <w:szCs w:val="18"/>
        </w:rPr>
        <w:t xml:space="preserve">II.7 </w:t>
      </w:r>
      <w:r w:rsidRPr="0099364F">
        <w:rPr>
          <w:rFonts w:ascii="Arial" w:hAnsi="Arial" w:cs="Arial"/>
          <w:sz w:val="18"/>
          <w:szCs w:val="18"/>
        </w:rPr>
        <w:t>Que para efectos del presente contrato, señala como domicilio para oír y recibir notificaciones, el ubicado en (</w:t>
      </w:r>
      <w:r w:rsidRPr="0099364F">
        <w:rPr>
          <w:rFonts w:ascii="Arial" w:hAnsi="Arial" w:cs="Arial"/>
          <w:sz w:val="18"/>
          <w:szCs w:val="18"/>
          <w:highlight w:val="lightGray"/>
          <w:u w:val="single"/>
        </w:rPr>
        <w:t>señalar domicilio</w:t>
      </w:r>
      <w:r w:rsidRPr="0099364F">
        <w:rPr>
          <w:rFonts w:ascii="Arial" w:hAnsi="Arial" w:cs="Arial"/>
          <w:sz w:val="18"/>
          <w:szCs w:val="18"/>
        </w:rPr>
        <w:t>).</w:t>
      </w:r>
    </w:p>
    <w:p w:rsidR="00F07480" w:rsidRPr="0099364F" w:rsidRDefault="00F07480" w:rsidP="00F07480">
      <w:pPr>
        <w:ind w:right="-94"/>
        <w:rPr>
          <w:rFonts w:ascii="Arial" w:hAnsi="Arial" w:cs="Arial"/>
          <w:sz w:val="18"/>
          <w:szCs w:val="18"/>
        </w:rPr>
      </w:pPr>
    </w:p>
    <w:p w:rsidR="00F07480" w:rsidRPr="0099364F" w:rsidRDefault="00F07480" w:rsidP="00F07480">
      <w:pPr>
        <w:ind w:right="-94"/>
        <w:outlineLvl w:val="0"/>
        <w:rPr>
          <w:rFonts w:ascii="Arial" w:hAnsi="Arial" w:cs="Arial"/>
          <w:b/>
          <w:i/>
          <w:sz w:val="18"/>
          <w:szCs w:val="18"/>
          <w:u w:val="single"/>
        </w:rPr>
      </w:pPr>
      <w:r w:rsidRPr="0099364F">
        <w:rPr>
          <w:rFonts w:ascii="Arial" w:hAnsi="Arial" w:cs="Arial"/>
          <w:b/>
          <w:i/>
          <w:sz w:val="18"/>
          <w:szCs w:val="18"/>
          <w:u w:val="single"/>
        </w:rPr>
        <w:t>SI ES PERSONA FÍSICA</w:t>
      </w:r>
    </w:p>
    <w:p w:rsidR="00F07480" w:rsidRPr="0099364F" w:rsidRDefault="00F07480" w:rsidP="00F07480">
      <w:pPr>
        <w:ind w:right="-94"/>
        <w:rPr>
          <w:rFonts w:ascii="Arial" w:hAnsi="Arial" w:cs="Arial"/>
          <w:b/>
          <w:i/>
          <w:sz w:val="18"/>
          <w:szCs w:val="18"/>
          <w:u w:val="single"/>
        </w:rPr>
      </w:pPr>
    </w:p>
    <w:p w:rsidR="00F07480" w:rsidRPr="0099364F" w:rsidRDefault="00F07480" w:rsidP="00F07480">
      <w:pPr>
        <w:jc w:val="both"/>
        <w:rPr>
          <w:rFonts w:ascii="Arial" w:hAnsi="Arial" w:cs="Arial"/>
          <w:sz w:val="18"/>
          <w:szCs w:val="18"/>
        </w:rPr>
      </w:pPr>
      <w:r w:rsidRPr="0099364F">
        <w:rPr>
          <w:rFonts w:ascii="Arial" w:hAnsi="Arial" w:cs="Arial"/>
          <w:b/>
          <w:sz w:val="18"/>
          <w:szCs w:val="18"/>
        </w:rPr>
        <w:t>II.1</w:t>
      </w:r>
      <w:r w:rsidRPr="0099364F">
        <w:rPr>
          <w:rFonts w:ascii="Arial" w:hAnsi="Arial" w:cs="Arial"/>
          <w:sz w:val="18"/>
          <w:szCs w:val="18"/>
        </w:rPr>
        <w:t xml:space="preserve"> Que es una persona física con capacidad jurídica para suscribir el presente contrato y para obligarse en los términos y condiciones mencionados en el mismo.</w:t>
      </w:r>
    </w:p>
    <w:p w:rsidR="00F07480" w:rsidRPr="0099364F" w:rsidRDefault="00F07480" w:rsidP="00F07480">
      <w:pPr>
        <w:jc w:val="both"/>
        <w:rPr>
          <w:rFonts w:ascii="Arial" w:hAnsi="Arial" w:cs="Arial"/>
          <w:sz w:val="18"/>
          <w:szCs w:val="18"/>
        </w:rPr>
      </w:pPr>
    </w:p>
    <w:p w:rsidR="00F07480" w:rsidRPr="0099364F" w:rsidRDefault="00F07480" w:rsidP="00F07480">
      <w:pPr>
        <w:jc w:val="both"/>
        <w:rPr>
          <w:rFonts w:ascii="Arial" w:hAnsi="Arial" w:cs="Arial"/>
          <w:sz w:val="18"/>
          <w:szCs w:val="18"/>
        </w:rPr>
      </w:pPr>
      <w:r w:rsidRPr="0099364F">
        <w:rPr>
          <w:rFonts w:ascii="Arial" w:hAnsi="Arial" w:cs="Arial"/>
          <w:b/>
          <w:sz w:val="18"/>
          <w:szCs w:val="18"/>
        </w:rPr>
        <w:lastRenderedPageBreak/>
        <w:t>II.2</w:t>
      </w:r>
      <w:r w:rsidRPr="0099364F">
        <w:rPr>
          <w:rFonts w:ascii="Arial" w:hAnsi="Arial" w:cs="Arial"/>
          <w:sz w:val="18"/>
          <w:szCs w:val="18"/>
        </w:rPr>
        <w:t xml:space="preserve"> Que cuenta con los conocimientos, la experiencia, disponibilidad, así como con los recursos técnicos, económicos y humanos requeridos para realizar el servicio objeto del presente contrato.</w:t>
      </w:r>
    </w:p>
    <w:p w:rsidR="00F07480" w:rsidRPr="0099364F" w:rsidRDefault="00F07480" w:rsidP="00F07480">
      <w:pPr>
        <w:jc w:val="both"/>
        <w:rPr>
          <w:rFonts w:ascii="Arial" w:hAnsi="Arial" w:cs="Arial"/>
          <w:sz w:val="18"/>
          <w:szCs w:val="18"/>
        </w:rPr>
      </w:pPr>
    </w:p>
    <w:p w:rsidR="00F07480" w:rsidRPr="0099364F" w:rsidRDefault="00F07480" w:rsidP="00F07480">
      <w:pPr>
        <w:jc w:val="both"/>
        <w:rPr>
          <w:rFonts w:ascii="Arial" w:hAnsi="Arial" w:cs="Arial"/>
          <w:sz w:val="18"/>
          <w:szCs w:val="18"/>
        </w:rPr>
      </w:pPr>
      <w:r w:rsidRPr="0099364F">
        <w:rPr>
          <w:rFonts w:ascii="Arial" w:hAnsi="Arial" w:cs="Arial"/>
          <w:b/>
          <w:sz w:val="18"/>
          <w:szCs w:val="18"/>
        </w:rPr>
        <w:t>II.3</w:t>
      </w:r>
      <w:r w:rsidRPr="0099364F">
        <w:rPr>
          <w:rFonts w:ascii="Arial" w:hAnsi="Arial" w:cs="Arial"/>
          <w:sz w:val="18"/>
          <w:szCs w:val="18"/>
        </w:rPr>
        <w:t xml:space="preserve"> Que el C. </w:t>
      </w:r>
      <w:r w:rsidRPr="0099364F">
        <w:rPr>
          <w:rFonts w:ascii="Arial" w:hAnsi="Arial" w:cs="Arial"/>
          <w:sz w:val="18"/>
          <w:szCs w:val="18"/>
          <w:highlight w:val="lightGray"/>
          <w:u w:val="single"/>
        </w:rPr>
        <w:t>(nombre del Representante o Apoderado)</w:t>
      </w:r>
      <w:r w:rsidRPr="0099364F">
        <w:rPr>
          <w:rFonts w:ascii="Arial" w:hAnsi="Arial" w:cs="Arial"/>
          <w:sz w:val="18"/>
          <w:szCs w:val="18"/>
        </w:rPr>
        <w:t xml:space="preserve">, se identifica con </w:t>
      </w:r>
      <w:r w:rsidRPr="0099364F">
        <w:rPr>
          <w:rFonts w:ascii="Arial" w:hAnsi="Arial" w:cs="Arial"/>
          <w:sz w:val="18"/>
          <w:szCs w:val="18"/>
          <w:highlight w:val="lightGray"/>
          <w:u w:val="single"/>
        </w:rPr>
        <w:t>(señalar documento con el que se identifica y la autoridad que lo expide)</w:t>
      </w:r>
      <w:r w:rsidRPr="0099364F">
        <w:rPr>
          <w:rFonts w:ascii="Arial" w:hAnsi="Arial" w:cs="Arial"/>
          <w:sz w:val="18"/>
          <w:szCs w:val="18"/>
        </w:rPr>
        <w:t xml:space="preserve"> número </w:t>
      </w:r>
      <w:r w:rsidRPr="0099364F">
        <w:rPr>
          <w:rFonts w:ascii="Arial" w:hAnsi="Arial" w:cs="Arial"/>
          <w:sz w:val="18"/>
          <w:szCs w:val="18"/>
          <w:highlight w:val="lightGray"/>
        </w:rPr>
        <w:t>___</w:t>
      </w:r>
      <w:r w:rsidRPr="0099364F">
        <w:rPr>
          <w:rFonts w:ascii="Arial" w:hAnsi="Arial" w:cs="Arial"/>
          <w:sz w:val="18"/>
          <w:szCs w:val="18"/>
        </w:rPr>
        <w:t>.</w:t>
      </w:r>
    </w:p>
    <w:p w:rsidR="00F07480" w:rsidRPr="0099364F" w:rsidRDefault="00F07480" w:rsidP="00F07480">
      <w:pPr>
        <w:jc w:val="both"/>
        <w:rPr>
          <w:rFonts w:ascii="Arial" w:hAnsi="Arial" w:cs="Arial"/>
          <w:sz w:val="18"/>
          <w:szCs w:val="18"/>
        </w:rPr>
      </w:pPr>
    </w:p>
    <w:p w:rsidR="00F07480" w:rsidRPr="0099364F" w:rsidRDefault="00F07480" w:rsidP="00F07480">
      <w:pPr>
        <w:jc w:val="both"/>
        <w:rPr>
          <w:rFonts w:ascii="Arial" w:hAnsi="Arial" w:cs="Arial"/>
          <w:sz w:val="18"/>
          <w:szCs w:val="18"/>
        </w:rPr>
      </w:pPr>
      <w:r w:rsidRPr="0099364F">
        <w:rPr>
          <w:rFonts w:ascii="Arial" w:hAnsi="Arial" w:cs="Arial"/>
          <w:b/>
          <w:sz w:val="18"/>
          <w:szCs w:val="18"/>
        </w:rPr>
        <w:t>II.4</w:t>
      </w:r>
      <w:r w:rsidRPr="0099364F">
        <w:rPr>
          <w:rFonts w:ascii="Arial" w:hAnsi="Arial" w:cs="Arial"/>
          <w:sz w:val="18"/>
          <w:szCs w:val="18"/>
        </w:rPr>
        <w:t xml:space="preserve"> Que su clave del Registro Federal de Contribuyentes es </w:t>
      </w:r>
      <w:r w:rsidRPr="0099364F">
        <w:rPr>
          <w:rFonts w:ascii="Arial" w:hAnsi="Arial" w:cs="Arial"/>
          <w:sz w:val="18"/>
          <w:szCs w:val="18"/>
          <w:highlight w:val="lightGray"/>
        </w:rPr>
        <w:t>____________</w:t>
      </w:r>
      <w:r w:rsidRPr="0099364F">
        <w:rPr>
          <w:rFonts w:ascii="Arial" w:hAnsi="Arial" w:cs="Arial"/>
          <w:sz w:val="18"/>
          <w:szCs w:val="18"/>
        </w:rPr>
        <w:t>.</w:t>
      </w:r>
    </w:p>
    <w:p w:rsidR="00F07480" w:rsidRPr="0099364F" w:rsidRDefault="00F07480" w:rsidP="00F07480">
      <w:pPr>
        <w:ind w:right="-94"/>
        <w:rPr>
          <w:rFonts w:ascii="Arial" w:hAnsi="Arial" w:cs="Arial"/>
          <w:b/>
          <w:sz w:val="18"/>
          <w:szCs w:val="18"/>
        </w:rPr>
      </w:pPr>
    </w:p>
    <w:p w:rsidR="00F07480" w:rsidRPr="0099364F" w:rsidRDefault="00F07480" w:rsidP="00F07480">
      <w:pPr>
        <w:ind w:right="-94"/>
        <w:jc w:val="both"/>
        <w:rPr>
          <w:rFonts w:ascii="Arial" w:hAnsi="Arial" w:cs="Arial"/>
          <w:b/>
          <w:sz w:val="18"/>
          <w:szCs w:val="18"/>
        </w:rPr>
      </w:pPr>
      <w:r w:rsidRPr="0099364F">
        <w:rPr>
          <w:rFonts w:ascii="Arial" w:hAnsi="Arial" w:cs="Arial"/>
          <w:b/>
          <w:sz w:val="18"/>
          <w:szCs w:val="18"/>
          <w:highlight w:val="lightGray"/>
        </w:rPr>
        <w:t>II.5</w:t>
      </w:r>
      <w:r w:rsidRPr="0099364F">
        <w:rPr>
          <w:rFonts w:ascii="Arial" w:hAnsi="Arial" w:cs="Arial"/>
          <w:sz w:val="18"/>
          <w:szCs w:val="18"/>
          <w:highlight w:val="lightGray"/>
        </w:rPr>
        <w:t xml:space="preserve"> Que manifiesta encontrarse al corriente en el cumplimiento de sus obligaciones fiscales y en materia de seguridad social </w:t>
      </w:r>
      <w:r w:rsidRPr="0099364F">
        <w:rPr>
          <w:rFonts w:ascii="Arial" w:hAnsi="Arial" w:cs="Arial"/>
          <w:sz w:val="18"/>
          <w:szCs w:val="18"/>
          <w:highlight w:val="lightGray"/>
          <w:u w:val="single"/>
        </w:rPr>
        <w:t>(cuando aplique).</w:t>
      </w:r>
    </w:p>
    <w:p w:rsidR="00F07480" w:rsidRPr="0099364F" w:rsidRDefault="00F07480" w:rsidP="00F07480">
      <w:pPr>
        <w:ind w:right="-94"/>
        <w:rPr>
          <w:rFonts w:ascii="Arial" w:hAnsi="Arial" w:cs="Arial"/>
          <w:b/>
          <w:sz w:val="18"/>
          <w:szCs w:val="18"/>
        </w:rPr>
      </w:pPr>
    </w:p>
    <w:p w:rsidR="00F07480" w:rsidRPr="0099364F" w:rsidRDefault="00F07480" w:rsidP="00F07480">
      <w:pPr>
        <w:shd w:val="clear" w:color="auto" w:fill="FFFFFF" w:themeFill="background1"/>
        <w:ind w:right="-94"/>
        <w:jc w:val="both"/>
        <w:rPr>
          <w:rFonts w:ascii="Arial" w:hAnsi="Arial" w:cs="Arial"/>
          <w:sz w:val="18"/>
          <w:szCs w:val="18"/>
        </w:rPr>
      </w:pPr>
      <w:r w:rsidRPr="0099364F">
        <w:rPr>
          <w:rFonts w:ascii="Arial" w:hAnsi="Arial" w:cs="Arial"/>
          <w:b/>
          <w:sz w:val="18"/>
          <w:szCs w:val="18"/>
        </w:rPr>
        <w:t>II.6</w:t>
      </w:r>
      <w:r w:rsidRPr="0099364F">
        <w:rPr>
          <w:rFonts w:ascii="Arial" w:hAnsi="Arial" w:cs="Arial"/>
          <w:sz w:val="18"/>
          <w:szCs w:val="18"/>
        </w:rPr>
        <w:t xml:space="preserve"> Que para efectos del presente contrato, señala como su domicilio para oír y recibir notificaciones, el ubicado en (</w:t>
      </w:r>
      <w:r w:rsidRPr="0099364F">
        <w:rPr>
          <w:rFonts w:ascii="Arial" w:hAnsi="Arial" w:cs="Arial"/>
          <w:sz w:val="18"/>
          <w:szCs w:val="18"/>
          <w:highlight w:val="lightGray"/>
          <w:u w:val="single"/>
        </w:rPr>
        <w:t>señalar domicilio</w:t>
      </w:r>
      <w:r w:rsidRPr="0099364F">
        <w:rPr>
          <w:rFonts w:ascii="Arial" w:hAnsi="Arial" w:cs="Arial"/>
          <w:sz w:val="18"/>
          <w:szCs w:val="18"/>
        </w:rPr>
        <w:t>).</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center"/>
        <w:outlineLvl w:val="0"/>
        <w:rPr>
          <w:rFonts w:ascii="Arial" w:hAnsi="Arial" w:cs="Arial"/>
          <w:b/>
          <w:sz w:val="18"/>
          <w:szCs w:val="18"/>
        </w:rPr>
      </w:pPr>
      <w:r w:rsidRPr="0099364F">
        <w:rPr>
          <w:rFonts w:ascii="Arial" w:hAnsi="Arial" w:cs="Arial"/>
          <w:b/>
          <w:sz w:val="18"/>
          <w:szCs w:val="18"/>
        </w:rPr>
        <w:t>Cláusulas</w:t>
      </w:r>
    </w:p>
    <w:p w:rsidR="00F07480" w:rsidRPr="0099364F" w:rsidRDefault="00F07480" w:rsidP="00F07480">
      <w:pPr>
        <w:ind w:right="-94"/>
        <w:jc w:val="both"/>
        <w:outlineLvl w:val="0"/>
        <w:rPr>
          <w:rFonts w:ascii="Arial" w:hAnsi="Arial" w:cs="Arial"/>
          <w:b/>
          <w:bCs/>
          <w:sz w:val="18"/>
          <w:szCs w:val="18"/>
          <w:u w:val="single"/>
        </w:rPr>
      </w:pPr>
      <w:r w:rsidRPr="0099364F">
        <w:rPr>
          <w:rFonts w:ascii="Arial" w:hAnsi="Arial" w:cs="Arial"/>
          <w:b/>
          <w:bCs/>
          <w:sz w:val="18"/>
          <w:szCs w:val="18"/>
          <w:u w:val="single"/>
        </w:rPr>
        <w:t>Primera.- Objeto.</w:t>
      </w:r>
    </w:p>
    <w:p w:rsidR="00F07480" w:rsidRPr="0099364F" w:rsidRDefault="00F07480" w:rsidP="00F07480">
      <w:pPr>
        <w:suppressAutoHyphens/>
        <w:ind w:right="-94"/>
        <w:jc w:val="both"/>
        <w:rPr>
          <w:rFonts w:ascii="Arial" w:hAnsi="Arial" w:cs="Arial"/>
          <w:sz w:val="18"/>
          <w:szCs w:val="18"/>
        </w:rPr>
      </w:pPr>
      <w:r w:rsidRPr="0099364F">
        <w:rPr>
          <w:rFonts w:ascii="Arial" w:hAnsi="Arial" w:cs="Arial"/>
          <w:sz w:val="18"/>
          <w:szCs w:val="18"/>
        </w:rPr>
        <w:t xml:space="preserve">El objeto consiste en la contratación del servicio de </w:t>
      </w:r>
      <w:r w:rsidRPr="0099364F">
        <w:rPr>
          <w:rFonts w:ascii="Arial" w:hAnsi="Arial" w:cs="Arial"/>
          <w:sz w:val="18"/>
          <w:szCs w:val="18"/>
          <w:highlight w:val="lightGray"/>
          <w:shd w:val="clear" w:color="auto" w:fill="FFFFFF" w:themeFill="background1"/>
        </w:rPr>
        <w:t>___________________</w:t>
      </w:r>
      <w:r w:rsidRPr="0099364F">
        <w:rPr>
          <w:rFonts w:ascii="Arial" w:hAnsi="Arial" w:cs="Arial"/>
          <w:sz w:val="18"/>
          <w:szCs w:val="18"/>
        </w:rPr>
        <w:t xml:space="preserve"> en los términos y condiciones que se precisan en el presente contrato y su </w:t>
      </w:r>
      <w:r w:rsidRPr="0099364F">
        <w:rPr>
          <w:rFonts w:ascii="Arial" w:hAnsi="Arial" w:cs="Arial"/>
          <w:b/>
          <w:sz w:val="18"/>
          <w:szCs w:val="18"/>
        </w:rPr>
        <w:t>“Anexo Único”</w:t>
      </w:r>
      <w:r w:rsidRPr="0099364F">
        <w:rPr>
          <w:rFonts w:ascii="Arial" w:hAnsi="Arial" w:cs="Arial"/>
          <w:sz w:val="18"/>
          <w:szCs w:val="18"/>
        </w:rPr>
        <w:t>, en donde se señala la descripción pormenorizada del servicio.</w:t>
      </w:r>
    </w:p>
    <w:p w:rsidR="00F07480" w:rsidRPr="0099364F" w:rsidRDefault="00F07480" w:rsidP="00F07480">
      <w:pPr>
        <w:suppressAutoHyphens/>
        <w:ind w:right="-94"/>
        <w:jc w:val="both"/>
        <w:rPr>
          <w:rFonts w:ascii="Arial" w:hAnsi="Arial" w:cs="Arial"/>
          <w:sz w:val="18"/>
          <w:szCs w:val="18"/>
        </w:rPr>
      </w:pPr>
    </w:p>
    <w:p w:rsidR="00F07480" w:rsidRPr="0099364F" w:rsidRDefault="00F07480" w:rsidP="00F07480">
      <w:pPr>
        <w:ind w:right="-94"/>
        <w:jc w:val="both"/>
        <w:outlineLvl w:val="0"/>
        <w:rPr>
          <w:rFonts w:ascii="Arial" w:hAnsi="Arial" w:cs="Arial"/>
          <w:b/>
          <w:sz w:val="18"/>
          <w:szCs w:val="18"/>
          <w:u w:val="single"/>
        </w:rPr>
      </w:pPr>
      <w:r w:rsidRPr="0099364F">
        <w:rPr>
          <w:rFonts w:ascii="Arial" w:hAnsi="Arial" w:cs="Arial"/>
          <w:b/>
          <w:sz w:val="18"/>
          <w:szCs w:val="18"/>
          <w:u w:val="single"/>
        </w:rPr>
        <w:t>Segunda.- Importe a pagar.</w:t>
      </w:r>
    </w:p>
    <w:p w:rsidR="00F07480" w:rsidRPr="0099364F" w:rsidRDefault="00F07480" w:rsidP="00F07480">
      <w:pPr>
        <w:ind w:right="-94"/>
        <w:jc w:val="both"/>
        <w:rPr>
          <w:rFonts w:ascii="Arial" w:hAnsi="Arial" w:cs="Arial"/>
          <w:b/>
          <w:sz w:val="18"/>
          <w:szCs w:val="18"/>
          <w:u w:val="single"/>
        </w:rPr>
      </w:pPr>
    </w:p>
    <w:p w:rsidR="00F07480" w:rsidRPr="0099364F" w:rsidRDefault="00F07480" w:rsidP="00F07480">
      <w:pPr>
        <w:ind w:right="-94"/>
        <w:jc w:val="both"/>
        <w:rPr>
          <w:rFonts w:ascii="Arial" w:hAnsi="Arial" w:cs="Arial"/>
          <w:sz w:val="18"/>
          <w:szCs w:val="18"/>
          <w:lang w:val="es-ES_tradnl"/>
        </w:rPr>
      </w:pPr>
      <w:r w:rsidRPr="0099364F">
        <w:rPr>
          <w:rFonts w:ascii="Arial" w:hAnsi="Arial" w:cs="Arial"/>
          <w:b/>
          <w:i/>
          <w:sz w:val="18"/>
          <w:szCs w:val="18"/>
          <w:highlight w:val="lightGray"/>
          <w:u w:val="single"/>
          <w:shd w:val="clear" w:color="auto" w:fill="FFFFFF" w:themeFill="background1"/>
          <w:lang w:val="es-ES_tradnl"/>
        </w:rPr>
        <w:t>Si el contrato es cerrado</w:t>
      </w:r>
      <w:r w:rsidRPr="0099364F">
        <w:rPr>
          <w:rFonts w:ascii="Arial" w:hAnsi="Arial" w:cs="Arial"/>
          <w:sz w:val="18"/>
          <w:szCs w:val="18"/>
          <w:highlight w:val="lightGray"/>
          <w:shd w:val="clear" w:color="auto" w:fill="FFFFFF" w:themeFill="background1"/>
          <w:lang w:val="es-ES_tradnl"/>
        </w:rPr>
        <w:t>:</w:t>
      </w:r>
      <w:r w:rsidRPr="0099364F">
        <w:rPr>
          <w:rFonts w:ascii="Arial" w:hAnsi="Arial" w:cs="Arial"/>
          <w:sz w:val="18"/>
          <w:szCs w:val="18"/>
          <w:shd w:val="clear" w:color="auto" w:fill="FFFFFF" w:themeFill="background1"/>
          <w:lang w:val="es-ES_tradnl"/>
        </w:rPr>
        <w:t xml:space="preserve"> </w:t>
      </w:r>
      <w:r w:rsidRPr="0099364F">
        <w:rPr>
          <w:rFonts w:ascii="Arial" w:hAnsi="Arial" w:cs="Arial"/>
          <w:sz w:val="18"/>
          <w:szCs w:val="18"/>
          <w:lang w:val="es-ES_tradnl"/>
        </w:rPr>
        <w:t xml:space="preserve">El importe total a pagar es por la cantidad de </w:t>
      </w:r>
      <w:r w:rsidRPr="0099364F">
        <w:rPr>
          <w:rFonts w:ascii="Arial" w:hAnsi="Arial" w:cs="Arial"/>
          <w:b/>
          <w:sz w:val="18"/>
          <w:szCs w:val="18"/>
          <w:highlight w:val="lightGray"/>
          <w:lang w:val="es-ES_tradnl"/>
        </w:rPr>
        <w:t>$_________ (_____________</w:t>
      </w:r>
      <w:r w:rsidRPr="0099364F">
        <w:rPr>
          <w:rFonts w:ascii="Arial" w:hAnsi="Arial" w:cs="Arial"/>
          <w:b/>
          <w:sz w:val="18"/>
          <w:szCs w:val="18"/>
          <w:highlight w:val="lightGray"/>
          <w:u w:val="single"/>
          <w:lang w:val="es-ES_tradnl"/>
        </w:rPr>
        <w:t>/100 moneda nacional o dólares americanos, según sea el caso</w:t>
      </w:r>
      <w:r w:rsidRPr="0099364F">
        <w:rPr>
          <w:rFonts w:ascii="Arial" w:hAnsi="Arial" w:cs="Arial"/>
          <w:b/>
          <w:sz w:val="18"/>
          <w:szCs w:val="18"/>
          <w:highlight w:val="lightGray"/>
          <w:lang w:val="es-ES_tradnl"/>
        </w:rPr>
        <w:t>)</w:t>
      </w:r>
      <w:r w:rsidRPr="0099364F">
        <w:rPr>
          <w:rFonts w:ascii="Arial" w:hAnsi="Arial" w:cs="Arial"/>
          <w:sz w:val="18"/>
          <w:szCs w:val="18"/>
          <w:lang w:val="es-ES_tradnl"/>
        </w:rPr>
        <w:t>, importe que incluye el 16% (dieciséis por ciento) por concepto del Impuesto al Valor Agregado, de conformidad con los siguientes precios unitarios:</w:t>
      </w:r>
    </w:p>
    <w:p w:rsidR="00F07480" w:rsidRPr="0099364F" w:rsidRDefault="00F07480" w:rsidP="00F07480">
      <w:pPr>
        <w:ind w:right="-94"/>
        <w:jc w:val="both"/>
        <w:rPr>
          <w:rFonts w:ascii="Arial" w:hAnsi="Arial" w:cs="Arial"/>
          <w:sz w:val="18"/>
          <w:szCs w:val="18"/>
          <w:lang w:val="es-ES_tradnl"/>
        </w:rPr>
      </w:pPr>
    </w:p>
    <w:p w:rsidR="00F07480" w:rsidRPr="0099364F" w:rsidRDefault="00F07480" w:rsidP="00F07480">
      <w:pPr>
        <w:ind w:right="-94"/>
        <w:jc w:val="center"/>
        <w:rPr>
          <w:rFonts w:ascii="Arial" w:hAnsi="Arial" w:cs="Arial"/>
          <w:sz w:val="18"/>
          <w:szCs w:val="18"/>
          <w:lang w:val="es-ES_tradnl"/>
        </w:rPr>
      </w:pPr>
      <w:r w:rsidRPr="0099364F">
        <w:rPr>
          <w:rFonts w:ascii="Arial" w:hAnsi="Arial" w:cs="Arial"/>
          <w:sz w:val="18"/>
          <w:szCs w:val="18"/>
          <w:highlight w:val="lightGray"/>
          <w:shd w:val="clear" w:color="auto" w:fill="FFFFFF" w:themeFill="background1"/>
          <w:lang w:val="es-ES_tradnl"/>
        </w:rPr>
        <w:t>(</w:t>
      </w:r>
      <w:r w:rsidRPr="0099364F">
        <w:rPr>
          <w:rFonts w:ascii="Arial" w:hAnsi="Arial" w:cs="Arial"/>
          <w:sz w:val="18"/>
          <w:szCs w:val="18"/>
          <w:highlight w:val="lightGray"/>
          <w:u w:val="single"/>
          <w:shd w:val="clear" w:color="auto" w:fill="FFFFFF" w:themeFill="background1"/>
          <w:lang w:val="es-ES_tradnl"/>
        </w:rPr>
        <w:t>Descripción de los precios unitarios</w:t>
      </w:r>
      <w:r w:rsidRPr="0099364F">
        <w:rPr>
          <w:rFonts w:ascii="Arial" w:hAnsi="Arial" w:cs="Arial"/>
          <w:sz w:val="18"/>
          <w:szCs w:val="18"/>
          <w:highlight w:val="lightGray"/>
          <w:lang w:val="es-ES_tradnl"/>
        </w:rPr>
        <w:t>)</w:t>
      </w:r>
    </w:p>
    <w:p w:rsidR="00F07480" w:rsidRPr="0099364F" w:rsidRDefault="00F07480" w:rsidP="00F07480">
      <w:pPr>
        <w:ind w:right="-94"/>
        <w:jc w:val="both"/>
        <w:rPr>
          <w:rFonts w:ascii="Arial" w:hAnsi="Arial" w:cs="Arial"/>
          <w:sz w:val="18"/>
          <w:szCs w:val="18"/>
          <w:lang w:val="es-ES_tradnl"/>
        </w:rPr>
      </w:pPr>
    </w:p>
    <w:p w:rsidR="00F07480" w:rsidRPr="0099364F" w:rsidRDefault="00F07480" w:rsidP="00F07480">
      <w:pPr>
        <w:ind w:right="-94"/>
        <w:jc w:val="both"/>
        <w:rPr>
          <w:rFonts w:ascii="Arial" w:hAnsi="Arial" w:cs="Arial"/>
          <w:sz w:val="18"/>
          <w:szCs w:val="18"/>
          <w:lang w:val="es-ES_tradnl"/>
        </w:rPr>
      </w:pPr>
      <w:r w:rsidRPr="0099364F">
        <w:rPr>
          <w:rFonts w:ascii="Arial" w:hAnsi="Arial" w:cs="Arial"/>
          <w:b/>
          <w:i/>
          <w:sz w:val="18"/>
          <w:szCs w:val="18"/>
          <w:highlight w:val="lightGray"/>
          <w:shd w:val="clear" w:color="auto" w:fill="FFFFFF" w:themeFill="background1"/>
          <w:lang w:val="es-ES_tradnl"/>
        </w:rPr>
        <w:t>Si el contrato es abierto:</w:t>
      </w:r>
      <w:r w:rsidRPr="0099364F">
        <w:rPr>
          <w:rFonts w:ascii="Arial" w:hAnsi="Arial" w:cs="Arial"/>
          <w:sz w:val="18"/>
          <w:szCs w:val="18"/>
          <w:shd w:val="clear" w:color="auto" w:fill="FFFFFF" w:themeFill="background1"/>
        </w:rPr>
        <w:t xml:space="preserve"> </w:t>
      </w:r>
      <w:r w:rsidRPr="0099364F">
        <w:rPr>
          <w:rFonts w:ascii="Arial" w:hAnsi="Arial" w:cs="Arial"/>
          <w:sz w:val="18"/>
          <w:szCs w:val="18"/>
        </w:rPr>
        <w:t xml:space="preserve">El monto mínimo total a pagar es por la cantidad de </w:t>
      </w:r>
      <w:r w:rsidRPr="0099364F">
        <w:rPr>
          <w:rFonts w:ascii="Arial" w:hAnsi="Arial" w:cs="Arial"/>
          <w:b/>
          <w:sz w:val="18"/>
          <w:szCs w:val="18"/>
          <w:highlight w:val="lightGray"/>
          <w:lang w:val="es-ES_tradnl"/>
        </w:rPr>
        <w:t>$________ (_________/</w:t>
      </w:r>
      <w:r w:rsidRPr="0099364F">
        <w:rPr>
          <w:rFonts w:ascii="Arial" w:hAnsi="Arial" w:cs="Arial"/>
          <w:b/>
          <w:sz w:val="18"/>
          <w:szCs w:val="18"/>
          <w:highlight w:val="lightGray"/>
          <w:u w:val="single"/>
          <w:lang w:val="es-ES_tradnl"/>
        </w:rPr>
        <w:t>100 moneda nacional o dólares americanos, según sea el caso</w:t>
      </w:r>
      <w:r w:rsidRPr="0099364F">
        <w:rPr>
          <w:rFonts w:ascii="Arial" w:hAnsi="Arial" w:cs="Arial"/>
          <w:b/>
          <w:sz w:val="18"/>
          <w:szCs w:val="18"/>
          <w:highlight w:val="lightGray"/>
          <w:lang w:val="es-ES_tradnl"/>
        </w:rPr>
        <w:t>)</w:t>
      </w:r>
      <w:r w:rsidRPr="0099364F">
        <w:rPr>
          <w:rFonts w:ascii="Arial" w:hAnsi="Arial" w:cs="Arial"/>
          <w:sz w:val="18"/>
          <w:szCs w:val="18"/>
        </w:rPr>
        <w:t xml:space="preserve">, y el monto máximo total a pagar es por la cantidad de </w:t>
      </w:r>
      <w:r w:rsidRPr="0099364F">
        <w:rPr>
          <w:rFonts w:ascii="Arial" w:hAnsi="Arial" w:cs="Arial"/>
          <w:b/>
          <w:sz w:val="18"/>
          <w:szCs w:val="18"/>
          <w:highlight w:val="lightGray"/>
          <w:lang w:val="es-ES_tradnl"/>
        </w:rPr>
        <w:t>$</w:t>
      </w:r>
      <w:r w:rsidRPr="0099364F">
        <w:rPr>
          <w:rFonts w:ascii="Arial" w:hAnsi="Arial" w:cs="Arial"/>
          <w:b/>
          <w:sz w:val="18"/>
          <w:szCs w:val="18"/>
          <w:highlight w:val="lightGray"/>
          <w:u w:val="single"/>
          <w:shd w:val="clear" w:color="auto" w:fill="FFFFFF" w:themeFill="background1"/>
          <w:lang w:val="es-ES_tradnl"/>
        </w:rPr>
        <w:t>____________</w:t>
      </w:r>
      <w:r w:rsidRPr="0099364F">
        <w:rPr>
          <w:rFonts w:ascii="Arial" w:hAnsi="Arial" w:cs="Arial"/>
          <w:b/>
          <w:sz w:val="18"/>
          <w:szCs w:val="18"/>
          <w:highlight w:val="lightGray"/>
          <w:shd w:val="clear" w:color="auto" w:fill="FFFFFF" w:themeFill="background1"/>
          <w:lang w:val="es-ES_tradnl"/>
        </w:rPr>
        <w:t xml:space="preserve"> </w:t>
      </w:r>
      <w:r w:rsidRPr="0099364F">
        <w:rPr>
          <w:rFonts w:ascii="Arial" w:hAnsi="Arial" w:cs="Arial"/>
          <w:b/>
          <w:sz w:val="18"/>
          <w:szCs w:val="18"/>
          <w:highlight w:val="lightGray"/>
          <w:u w:val="single"/>
          <w:shd w:val="clear" w:color="auto" w:fill="FFFFFF" w:themeFill="background1"/>
          <w:lang w:val="es-ES_tradnl"/>
        </w:rPr>
        <w:t>(____________/100 moneda nacional</w:t>
      </w:r>
      <w:r w:rsidRPr="0099364F">
        <w:rPr>
          <w:rFonts w:ascii="Arial" w:hAnsi="Arial" w:cs="Arial"/>
          <w:b/>
          <w:sz w:val="18"/>
          <w:szCs w:val="18"/>
          <w:highlight w:val="lightGray"/>
          <w:u w:val="single"/>
          <w:lang w:val="es-ES_tradnl"/>
        </w:rPr>
        <w:t xml:space="preserve"> </w:t>
      </w:r>
      <w:r w:rsidRPr="0099364F">
        <w:rPr>
          <w:rFonts w:ascii="Arial" w:hAnsi="Arial" w:cs="Arial"/>
          <w:b/>
          <w:sz w:val="18"/>
          <w:szCs w:val="18"/>
          <w:highlight w:val="lightGray"/>
          <w:u w:val="single"/>
          <w:shd w:val="clear" w:color="auto" w:fill="FFFFFF" w:themeFill="background1"/>
          <w:lang w:val="es-ES_tradnl"/>
        </w:rPr>
        <w:t>o dólares americanos, según sea el caso)</w:t>
      </w:r>
      <w:r w:rsidRPr="0099364F">
        <w:rPr>
          <w:rFonts w:ascii="Arial" w:hAnsi="Arial" w:cs="Arial"/>
          <w:sz w:val="18"/>
          <w:szCs w:val="18"/>
          <w:lang w:val="es-ES_tradnl"/>
        </w:rPr>
        <w:t>;</w:t>
      </w:r>
      <w:r w:rsidRPr="0099364F">
        <w:rPr>
          <w:rFonts w:ascii="Arial" w:hAnsi="Arial" w:cs="Arial"/>
          <w:sz w:val="18"/>
          <w:szCs w:val="18"/>
        </w:rPr>
        <w:t xml:space="preserve"> los montos anteriores incluyen el </w:t>
      </w:r>
      <w:r w:rsidRPr="0099364F">
        <w:rPr>
          <w:rFonts w:ascii="Arial" w:hAnsi="Arial" w:cs="Arial"/>
          <w:sz w:val="18"/>
          <w:szCs w:val="18"/>
          <w:lang w:val="es-ES_tradnl"/>
        </w:rPr>
        <w:t>16% (dieciséis por ciento) por concepto del Impuesto al Valor Agregado</w:t>
      </w:r>
      <w:r w:rsidRPr="0099364F">
        <w:rPr>
          <w:rFonts w:ascii="Arial" w:hAnsi="Arial" w:cs="Arial"/>
          <w:sz w:val="18"/>
          <w:szCs w:val="18"/>
        </w:rPr>
        <w:t xml:space="preserve">, </w:t>
      </w:r>
      <w:r w:rsidRPr="0099364F">
        <w:rPr>
          <w:rFonts w:ascii="Arial" w:hAnsi="Arial" w:cs="Arial"/>
          <w:sz w:val="18"/>
          <w:szCs w:val="18"/>
          <w:lang w:val="es-ES_tradnl"/>
        </w:rPr>
        <w:t>de conformidad con los siguientes precios unitarios:</w:t>
      </w:r>
    </w:p>
    <w:p w:rsidR="00F07480" w:rsidRPr="0099364F" w:rsidRDefault="00F07480" w:rsidP="00F07480">
      <w:pPr>
        <w:ind w:right="-94"/>
        <w:jc w:val="both"/>
        <w:rPr>
          <w:rFonts w:ascii="Arial" w:hAnsi="Arial" w:cs="Arial"/>
          <w:sz w:val="18"/>
          <w:szCs w:val="18"/>
          <w:lang w:val="es-ES_tradnl"/>
        </w:rPr>
      </w:pPr>
    </w:p>
    <w:p w:rsidR="00F07480" w:rsidRPr="0099364F" w:rsidRDefault="00F07480" w:rsidP="00F07480">
      <w:pPr>
        <w:ind w:right="-94"/>
        <w:jc w:val="center"/>
        <w:rPr>
          <w:rFonts w:ascii="Arial" w:hAnsi="Arial" w:cs="Arial"/>
          <w:sz w:val="18"/>
          <w:szCs w:val="18"/>
          <w:lang w:val="es-ES_tradnl"/>
        </w:rPr>
      </w:pPr>
      <w:r w:rsidRPr="0099364F">
        <w:rPr>
          <w:rFonts w:ascii="Arial" w:hAnsi="Arial" w:cs="Arial"/>
          <w:sz w:val="18"/>
          <w:szCs w:val="18"/>
          <w:highlight w:val="lightGray"/>
          <w:shd w:val="clear" w:color="auto" w:fill="FFFFFF" w:themeFill="background1"/>
          <w:lang w:val="es-ES_tradnl"/>
        </w:rPr>
        <w:t>(</w:t>
      </w:r>
      <w:r w:rsidRPr="0099364F">
        <w:rPr>
          <w:rFonts w:ascii="Arial" w:hAnsi="Arial" w:cs="Arial"/>
          <w:sz w:val="18"/>
          <w:szCs w:val="18"/>
          <w:highlight w:val="lightGray"/>
          <w:u w:val="single"/>
          <w:shd w:val="clear" w:color="auto" w:fill="FFFFFF" w:themeFill="background1"/>
          <w:lang w:val="es-ES_tradnl"/>
        </w:rPr>
        <w:t>Descripción de los precios unitarios</w:t>
      </w:r>
      <w:r w:rsidRPr="0099364F">
        <w:rPr>
          <w:rFonts w:ascii="Arial" w:hAnsi="Arial" w:cs="Arial"/>
          <w:sz w:val="18"/>
          <w:szCs w:val="18"/>
          <w:highlight w:val="lightGray"/>
          <w:lang w:val="es-ES_tradnl"/>
        </w:rPr>
        <w:t>)</w:t>
      </w:r>
    </w:p>
    <w:p w:rsidR="00F07480" w:rsidRPr="0099364F" w:rsidRDefault="00F07480" w:rsidP="00F07480">
      <w:pPr>
        <w:ind w:right="-94"/>
        <w:jc w:val="center"/>
        <w:rPr>
          <w:rFonts w:ascii="Arial" w:hAnsi="Arial" w:cs="Arial"/>
          <w:sz w:val="18"/>
          <w:szCs w:val="18"/>
          <w:lang w:val="es-ES_tradnl"/>
        </w:rPr>
      </w:pPr>
    </w:p>
    <w:p w:rsidR="00F07480" w:rsidRPr="0099364F" w:rsidRDefault="00F07480" w:rsidP="00F07480">
      <w:pPr>
        <w:ind w:right="-94"/>
        <w:jc w:val="both"/>
        <w:rPr>
          <w:rFonts w:ascii="Arial" w:hAnsi="Arial" w:cs="Arial"/>
          <w:sz w:val="18"/>
          <w:szCs w:val="18"/>
          <w:u w:val="single"/>
          <w:shd w:val="clear" w:color="auto" w:fill="FFFFFF" w:themeFill="background1"/>
        </w:rPr>
      </w:pPr>
      <w:r w:rsidRPr="0099364F">
        <w:rPr>
          <w:rFonts w:ascii="Arial" w:hAnsi="Arial" w:cs="Arial"/>
          <w:b/>
          <w:i/>
          <w:sz w:val="18"/>
          <w:szCs w:val="18"/>
          <w:highlight w:val="lightGray"/>
          <w:shd w:val="clear" w:color="auto" w:fill="FFFFFF" w:themeFill="background1"/>
          <w:lang w:val="es-ES_tradnl"/>
        </w:rPr>
        <w:t>Si el contrato es plurianual:</w:t>
      </w:r>
      <w:r w:rsidRPr="0099364F">
        <w:rPr>
          <w:rFonts w:ascii="Arial" w:hAnsi="Arial" w:cs="Arial"/>
          <w:sz w:val="18"/>
          <w:szCs w:val="18"/>
          <w:highlight w:val="lightGray"/>
          <w:shd w:val="clear" w:color="auto" w:fill="FFFFFF" w:themeFill="background1"/>
        </w:rPr>
        <w:t xml:space="preserve"> </w:t>
      </w:r>
      <w:r w:rsidRPr="0099364F">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99364F">
        <w:rPr>
          <w:rFonts w:ascii="Arial" w:hAnsi="Arial" w:cs="Arial"/>
          <w:sz w:val="18"/>
          <w:szCs w:val="18"/>
          <w:u w:val="single"/>
          <w:shd w:val="clear" w:color="auto" w:fill="FFFFFF" w:themeFill="background1"/>
        </w:rPr>
        <w:t xml:space="preserve"> </w:t>
      </w:r>
    </w:p>
    <w:p w:rsidR="00F07480" w:rsidRPr="0099364F" w:rsidRDefault="00F07480" w:rsidP="00F07480">
      <w:pPr>
        <w:jc w:val="both"/>
        <w:rPr>
          <w:rFonts w:ascii="Arial" w:hAnsi="Arial" w:cs="Arial"/>
          <w:sz w:val="18"/>
          <w:szCs w:val="18"/>
          <w:u w:val="single"/>
        </w:rPr>
      </w:pPr>
    </w:p>
    <w:p w:rsidR="00F07480" w:rsidRPr="0099364F" w:rsidRDefault="00F07480" w:rsidP="00F07480">
      <w:pPr>
        <w:jc w:val="both"/>
        <w:rPr>
          <w:rFonts w:ascii="Arial" w:hAnsi="Arial" w:cs="Arial"/>
          <w:sz w:val="18"/>
          <w:szCs w:val="18"/>
        </w:rPr>
      </w:pPr>
      <w:r w:rsidRPr="0099364F">
        <w:rPr>
          <w:rFonts w:ascii="Arial" w:hAnsi="Arial"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99364F">
        <w:rPr>
          <w:rFonts w:ascii="Arial" w:hAnsi="Arial" w:cs="Arial"/>
          <w:sz w:val="18"/>
          <w:szCs w:val="18"/>
          <w:highlight w:val="lightGray"/>
        </w:rPr>
        <w:t>.</w:t>
      </w:r>
    </w:p>
    <w:p w:rsidR="00F07480" w:rsidRPr="0099364F" w:rsidRDefault="00F07480" w:rsidP="00F07480">
      <w:pPr>
        <w:ind w:right="-94"/>
        <w:jc w:val="both"/>
        <w:rPr>
          <w:rFonts w:ascii="Arial" w:hAnsi="Arial" w:cs="Arial"/>
          <w:sz w:val="18"/>
          <w:szCs w:val="18"/>
          <w:lang w:val="es-ES_tradnl"/>
        </w:rPr>
      </w:pPr>
    </w:p>
    <w:p w:rsidR="00F07480" w:rsidRPr="0099364F" w:rsidRDefault="00F07480" w:rsidP="00F07480">
      <w:pPr>
        <w:shd w:val="clear" w:color="auto" w:fill="FFFFFF" w:themeFill="background1"/>
        <w:ind w:right="-94"/>
        <w:jc w:val="both"/>
        <w:rPr>
          <w:rFonts w:ascii="Arial" w:hAnsi="Arial" w:cs="Arial"/>
          <w:sz w:val="18"/>
          <w:szCs w:val="18"/>
        </w:rPr>
      </w:pPr>
      <w:r w:rsidRPr="0099364F">
        <w:rPr>
          <w:rFonts w:ascii="Arial" w:hAnsi="Arial" w:cs="Arial"/>
          <w:sz w:val="18"/>
          <w:szCs w:val="18"/>
        </w:rPr>
        <w:t>En el presente contrato no se consideran anticipos y el precio es fijo durante la vigencia del mismo, por lo que no se encuentra sujeto a ajuste de precio.</w:t>
      </w:r>
    </w:p>
    <w:p w:rsidR="00F07480" w:rsidRPr="0099364F" w:rsidRDefault="00F07480" w:rsidP="00F07480">
      <w:pPr>
        <w:shd w:val="clear" w:color="auto" w:fill="FFFFFF" w:themeFill="background1"/>
        <w:ind w:right="-94"/>
        <w:jc w:val="both"/>
        <w:rPr>
          <w:rFonts w:ascii="Arial" w:hAnsi="Arial" w:cs="Arial"/>
          <w:sz w:val="18"/>
          <w:szCs w:val="18"/>
        </w:rPr>
      </w:pPr>
    </w:p>
    <w:p w:rsidR="00F07480" w:rsidRPr="0099364F" w:rsidRDefault="00F07480" w:rsidP="00F07480">
      <w:pPr>
        <w:shd w:val="clear" w:color="auto" w:fill="FFFFFF" w:themeFill="background1"/>
        <w:ind w:right="-94"/>
        <w:jc w:val="both"/>
        <w:rPr>
          <w:rFonts w:ascii="Arial" w:hAnsi="Arial" w:cs="Arial"/>
          <w:sz w:val="18"/>
          <w:szCs w:val="18"/>
          <w:u w:val="single"/>
        </w:rPr>
      </w:pPr>
      <w:r w:rsidRPr="0099364F">
        <w:rPr>
          <w:rFonts w:ascii="Arial" w:hAnsi="Arial" w:cs="Arial"/>
          <w:sz w:val="18"/>
          <w:szCs w:val="18"/>
          <w:highlight w:val="lightGray"/>
          <w:u w:val="single"/>
        </w:rPr>
        <w:t>(O bien, describir si existen anticipos).</w:t>
      </w:r>
    </w:p>
    <w:p w:rsidR="00F07480" w:rsidRPr="0099364F" w:rsidRDefault="00F07480" w:rsidP="00F07480">
      <w:pPr>
        <w:ind w:right="-94"/>
        <w:jc w:val="both"/>
        <w:rPr>
          <w:rFonts w:ascii="Arial" w:hAnsi="Arial" w:cs="Arial"/>
          <w:b/>
          <w:sz w:val="18"/>
          <w:szCs w:val="18"/>
          <w:u w:val="single"/>
        </w:rPr>
      </w:pPr>
    </w:p>
    <w:p w:rsidR="00F07480" w:rsidRPr="0099364F" w:rsidRDefault="00F07480" w:rsidP="00F07480">
      <w:pPr>
        <w:ind w:right="-94"/>
        <w:jc w:val="both"/>
        <w:outlineLvl w:val="0"/>
        <w:rPr>
          <w:rFonts w:ascii="Arial" w:hAnsi="Arial" w:cs="Arial"/>
          <w:b/>
          <w:sz w:val="18"/>
          <w:szCs w:val="18"/>
          <w:u w:val="single"/>
        </w:rPr>
      </w:pPr>
      <w:r w:rsidRPr="0099364F">
        <w:rPr>
          <w:rFonts w:ascii="Arial" w:hAnsi="Arial" w:cs="Arial"/>
          <w:b/>
          <w:sz w:val="18"/>
          <w:szCs w:val="18"/>
          <w:u w:val="single"/>
        </w:rPr>
        <w:t>Tercera.- Condiciones de pago.</w:t>
      </w:r>
    </w:p>
    <w:p w:rsidR="00F07480" w:rsidRPr="0099364F" w:rsidRDefault="00F07480" w:rsidP="00F07480">
      <w:pPr>
        <w:ind w:right="-94"/>
        <w:jc w:val="both"/>
        <w:rPr>
          <w:rFonts w:ascii="Arial" w:hAnsi="Arial" w:cs="Arial"/>
          <w:b/>
          <w:sz w:val="18"/>
          <w:szCs w:val="18"/>
          <w:u w:val="single"/>
        </w:rPr>
      </w:pP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rPr>
        <w:t xml:space="preserve">El pago del servicio se realizará </w:t>
      </w:r>
      <w:r w:rsidRPr="0099364F">
        <w:rPr>
          <w:rFonts w:ascii="Arial" w:hAnsi="Arial" w:cs="Arial"/>
          <w:sz w:val="18"/>
          <w:szCs w:val="18"/>
          <w:highlight w:val="lightGray"/>
        </w:rPr>
        <w:t>(</w:t>
      </w:r>
      <w:r w:rsidRPr="0099364F">
        <w:rPr>
          <w:rFonts w:ascii="Arial" w:hAnsi="Arial" w:cs="Arial"/>
          <w:sz w:val="18"/>
          <w:szCs w:val="18"/>
          <w:highlight w:val="lightGray"/>
          <w:u w:val="single"/>
          <w:shd w:val="clear" w:color="auto" w:fill="FFFFFF" w:themeFill="background1"/>
        </w:rPr>
        <w:t>describir exhibiciones y requisitos adicionales que debe presentar en su caso el proveedor</w:t>
      </w:r>
      <w:r w:rsidRPr="0099364F">
        <w:rPr>
          <w:rFonts w:ascii="Arial" w:hAnsi="Arial" w:cs="Arial"/>
          <w:sz w:val="18"/>
          <w:szCs w:val="18"/>
          <w:highlight w:val="lightGray"/>
        </w:rPr>
        <w:t>),</w:t>
      </w:r>
      <w:r w:rsidRPr="0099364F">
        <w:rPr>
          <w:rFonts w:ascii="Arial" w:hAnsi="Arial" w:cs="Arial"/>
          <w:sz w:val="18"/>
          <w:szCs w:val="18"/>
        </w:rPr>
        <w:t xml:space="preserve"> previa validación del Administrador del Contrato.</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both"/>
        <w:rPr>
          <w:rFonts w:ascii="Arial" w:hAnsi="Arial" w:cs="Arial"/>
          <w:sz w:val="18"/>
          <w:szCs w:val="18"/>
          <w:lang w:val="es-ES_tradnl"/>
        </w:rPr>
      </w:pPr>
      <w:r w:rsidRPr="0099364F">
        <w:rPr>
          <w:rFonts w:ascii="Arial" w:hAnsi="Arial" w:cs="Arial"/>
          <w:sz w:val="18"/>
          <w:szCs w:val="18"/>
          <w:lang w:eastAsia="es-MX"/>
        </w:rPr>
        <w:t xml:space="preserve">Con fundamento en el artículo 60 del </w:t>
      </w:r>
      <w:r w:rsidRPr="0099364F">
        <w:rPr>
          <w:rFonts w:ascii="Arial" w:hAnsi="Arial" w:cs="Arial"/>
          <w:b/>
          <w:sz w:val="18"/>
          <w:szCs w:val="18"/>
          <w:lang w:eastAsia="es-MX"/>
        </w:rPr>
        <w:t>“Reglamento”</w:t>
      </w:r>
      <w:r w:rsidRPr="0099364F">
        <w:rPr>
          <w:rFonts w:ascii="Arial" w:hAnsi="Arial" w:cs="Arial"/>
          <w:sz w:val="18"/>
          <w:szCs w:val="18"/>
          <w:lang w:eastAsia="es-MX"/>
        </w:rPr>
        <w:t xml:space="preserve">, la fecha de pago no podrá exceder de 20 (veinte) días naturales contados a partir de la entrega del CFDI que cumpla con los requisitos fiscales, según lo estipulado en los artículos 29 y 29 A del Código Fiscal de la Federación, previa </w:t>
      </w:r>
      <w:r w:rsidRPr="0099364F">
        <w:rPr>
          <w:rFonts w:ascii="Arial" w:hAnsi="Arial" w:cs="Arial"/>
          <w:sz w:val="18"/>
          <w:szCs w:val="18"/>
          <w:shd w:val="clear" w:color="auto" w:fill="FFFFFF" w:themeFill="background1"/>
          <w:lang w:eastAsia="es-MX"/>
        </w:rPr>
        <w:t xml:space="preserve">prestación del servicio </w:t>
      </w:r>
      <w:r w:rsidRPr="0099364F">
        <w:rPr>
          <w:rFonts w:ascii="Arial" w:hAnsi="Arial" w:cs="Arial"/>
          <w:sz w:val="18"/>
          <w:szCs w:val="18"/>
          <w:lang w:eastAsia="es-MX"/>
        </w:rPr>
        <w:t>en los términos contratados.</w:t>
      </w:r>
    </w:p>
    <w:p w:rsidR="00F07480" w:rsidRPr="0099364F" w:rsidRDefault="00F07480" w:rsidP="00F07480">
      <w:pPr>
        <w:ind w:right="-94"/>
        <w:jc w:val="both"/>
        <w:rPr>
          <w:rFonts w:ascii="Arial" w:hAnsi="Arial" w:cs="Arial"/>
          <w:sz w:val="18"/>
          <w:szCs w:val="18"/>
          <w:lang w:val="es-ES_tradnl"/>
        </w:rPr>
      </w:pP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lang w:val="es-ES_tradnl"/>
        </w:rPr>
        <w:t xml:space="preserve">De conformidad con lo señalado en el artículo 163 de las </w:t>
      </w:r>
      <w:r w:rsidRPr="0099364F">
        <w:rPr>
          <w:rFonts w:ascii="Arial" w:hAnsi="Arial" w:cs="Arial"/>
          <w:b/>
          <w:sz w:val="18"/>
          <w:szCs w:val="18"/>
          <w:lang w:val="es-ES_tradnl"/>
        </w:rPr>
        <w:t>“POBALINES”</w:t>
      </w:r>
      <w:r w:rsidRPr="0099364F">
        <w:rPr>
          <w:rFonts w:ascii="Arial" w:hAnsi="Arial" w:cs="Arial"/>
          <w:sz w:val="18"/>
          <w:szCs w:val="18"/>
          <w:lang w:val="es-ES_tradnl"/>
        </w:rPr>
        <w:t xml:space="preserve">, para iniciar el trámite de pago, el </w:t>
      </w:r>
      <w:r w:rsidRPr="0099364F">
        <w:rPr>
          <w:rFonts w:ascii="Arial" w:hAnsi="Arial" w:cs="Arial"/>
          <w:b/>
          <w:bCs/>
          <w:sz w:val="18"/>
          <w:szCs w:val="18"/>
        </w:rPr>
        <w:t>“Proveedor”</w:t>
      </w:r>
      <w:r w:rsidRPr="0099364F">
        <w:rPr>
          <w:rFonts w:ascii="Arial" w:hAnsi="Arial" w:cs="Arial"/>
          <w:sz w:val="18"/>
          <w:szCs w:val="18"/>
          <w:lang w:val="es-ES_tradnl"/>
        </w:rPr>
        <w:t xml:space="preserve"> deberá entregar al Administrador del Contrato, el CFDI de la </w:t>
      </w:r>
      <w:r w:rsidRPr="0099364F">
        <w:rPr>
          <w:rFonts w:ascii="Arial" w:hAnsi="Arial" w:cs="Arial"/>
          <w:sz w:val="18"/>
          <w:szCs w:val="18"/>
          <w:shd w:val="clear" w:color="auto" w:fill="FFFFFF" w:themeFill="background1"/>
          <w:lang w:eastAsia="es-MX"/>
        </w:rPr>
        <w:t>prestación del servicio</w:t>
      </w:r>
      <w:r w:rsidRPr="0099364F">
        <w:rPr>
          <w:rFonts w:ascii="Arial" w:hAnsi="Arial" w:cs="Arial"/>
          <w:sz w:val="18"/>
          <w:szCs w:val="18"/>
          <w:lang w:val="es-ES_tradnl"/>
        </w:rPr>
        <w:t xml:space="preserve">, adjuntando en su caso, el comprobante de pago por concepto de penas convencionales a favor del </w:t>
      </w:r>
      <w:r w:rsidRPr="0099364F">
        <w:rPr>
          <w:rFonts w:ascii="Arial" w:hAnsi="Arial" w:cs="Arial"/>
          <w:b/>
          <w:sz w:val="18"/>
          <w:szCs w:val="18"/>
          <w:lang w:val="es-ES_tradnl"/>
        </w:rPr>
        <w:t>“Instituto”</w:t>
      </w:r>
      <w:r w:rsidRPr="0099364F">
        <w:rPr>
          <w:rFonts w:ascii="Arial" w:hAnsi="Arial" w:cs="Arial"/>
          <w:sz w:val="18"/>
          <w:szCs w:val="18"/>
          <w:lang w:val="es-ES_tradnl"/>
        </w:rPr>
        <w:t>.</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rPr>
        <w:t xml:space="preserve">El pago se efectuará en la Caja General de la Dirección Ejecutiva de Administración del </w:t>
      </w:r>
      <w:r w:rsidRPr="0099364F">
        <w:rPr>
          <w:rFonts w:ascii="Arial" w:hAnsi="Arial" w:cs="Arial"/>
          <w:b/>
          <w:sz w:val="18"/>
          <w:szCs w:val="18"/>
        </w:rPr>
        <w:t>“Instituto”</w:t>
      </w:r>
      <w:r w:rsidRPr="0099364F">
        <w:rPr>
          <w:rFonts w:ascii="Arial" w:hAnsi="Arial"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99364F">
        <w:rPr>
          <w:rFonts w:ascii="Arial" w:hAnsi="Arial" w:cs="Arial"/>
          <w:b/>
          <w:bCs/>
          <w:sz w:val="18"/>
          <w:szCs w:val="18"/>
        </w:rPr>
        <w:t>“Proveedor”</w:t>
      </w:r>
      <w:r w:rsidRPr="0099364F">
        <w:rPr>
          <w:rFonts w:ascii="Arial" w:hAnsi="Arial" w:cs="Arial"/>
          <w:sz w:val="18"/>
          <w:szCs w:val="18"/>
        </w:rPr>
        <w:t>.</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both"/>
        <w:rPr>
          <w:rFonts w:ascii="Arial" w:hAnsi="Arial" w:cs="Arial"/>
          <w:sz w:val="18"/>
          <w:szCs w:val="18"/>
        </w:rPr>
      </w:pPr>
      <w:r w:rsidRPr="0099364F">
        <w:rPr>
          <w:rFonts w:ascii="Arial" w:hAnsi="Arial" w:cs="Arial"/>
          <w:b/>
          <w:i/>
          <w:sz w:val="18"/>
          <w:szCs w:val="18"/>
          <w:highlight w:val="lightGray"/>
        </w:rPr>
        <w:t>Cuando el contrato se pacte en dólares:</w:t>
      </w:r>
      <w:r w:rsidRPr="0099364F">
        <w:rPr>
          <w:rFonts w:ascii="Arial" w:hAnsi="Arial" w:cs="Arial"/>
          <w:sz w:val="18"/>
          <w:szCs w:val="18"/>
        </w:rPr>
        <w:t xml:space="preserve"> Los </w:t>
      </w:r>
      <w:proofErr w:type="spellStart"/>
      <w:r w:rsidRPr="0099364F">
        <w:rPr>
          <w:rFonts w:ascii="Arial" w:hAnsi="Arial" w:cs="Arial"/>
          <w:sz w:val="18"/>
          <w:szCs w:val="18"/>
        </w:rPr>
        <w:t>CFDI’s</w:t>
      </w:r>
      <w:proofErr w:type="spellEnd"/>
      <w:r w:rsidRPr="0099364F">
        <w:rPr>
          <w:rFonts w:ascii="Arial" w:hAnsi="Arial"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both"/>
        <w:outlineLvl w:val="0"/>
        <w:rPr>
          <w:rFonts w:ascii="Arial" w:hAnsi="Arial" w:cs="Arial"/>
          <w:b/>
          <w:sz w:val="18"/>
          <w:szCs w:val="18"/>
          <w:u w:val="single"/>
        </w:rPr>
      </w:pPr>
      <w:r w:rsidRPr="0099364F">
        <w:rPr>
          <w:rFonts w:ascii="Arial" w:hAnsi="Arial" w:cs="Arial"/>
          <w:b/>
          <w:sz w:val="18"/>
          <w:szCs w:val="18"/>
          <w:u w:val="single"/>
        </w:rPr>
        <w:t>Cuarta.- Vigencia.</w:t>
      </w:r>
    </w:p>
    <w:p w:rsidR="00F07480" w:rsidRPr="0099364F" w:rsidRDefault="00F07480" w:rsidP="00F07480">
      <w:pPr>
        <w:tabs>
          <w:tab w:val="left" w:pos="-709"/>
        </w:tabs>
        <w:ind w:right="-94"/>
        <w:jc w:val="both"/>
        <w:outlineLvl w:val="0"/>
        <w:rPr>
          <w:rFonts w:ascii="Arial" w:hAnsi="Arial" w:cs="Arial"/>
          <w:sz w:val="18"/>
          <w:szCs w:val="18"/>
          <w:lang w:val="es-ES"/>
        </w:rPr>
      </w:pPr>
      <w:r w:rsidRPr="0099364F">
        <w:rPr>
          <w:rFonts w:ascii="Arial" w:hAnsi="Arial" w:cs="Arial"/>
          <w:sz w:val="18"/>
          <w:szCs w:val="18"/>
          <w:lang w:val="es-ES"/>
        </w:rPr>
        <w:t xml:space="preserve">La vigencia del presente contrato es del </w:t>
      </w:r>
      <w:r w:rsidRPr="0099364F">
        <w:rPr>
          <w:rFonts w:ascii="Arial" w:hAnsi="Arial" w:cs="Arial"/>
          <w:sz w:val="18"/>
          <w:szCs w:val="18"/>
          <w:highlight w:val="lightGray"/>
          <w:lang w:val="es-ES"/>
        </w:rPr>
        <w:t xml:space="preserve">___ de ___ </w:t>
      </w:r>
      <w:proofErr w:type="spellStart"/>
      <w:r w:rsidRPr="0099364F">
        <w:rPr>
          <w:rFonts w:ascii="Arial" w:hAnsi="Arial" w:cs="Arial"/>
          <w:sz w:val="18"/>
          <w:szCs w:val="18"/>
          <w:highlight w:val="lightGray"/>
          <w:lang w:val="es-ES"/>
        </w:rPr>
        <w:t>de</w:t>
      </w:r>
      <w:proofErr w:type="spellEnd"/>
      <w:r w:rsidRPr="0099364F">
        <w:rPr>
          <w:rFonts w:ascii="Arial" w:hAnsi="Arial" w:cs="Arial"/>
          <w:sz w:val="18"/>
          <w:szCs w:val="18"/>
          <w:highlight w:val="lightGray"/>
          <w:lang w:val="es-ES"/>
        </w:rPr>
        <w:t xml:space="preserve"> ___ al ___</w:t>
      </w:r>
      <w:r w:rsidRPr="0099364F">
        <w:rPr>
          <w:rFonts w:ascii="Arial" w:hAnsi="Arial" w:cs="Arial"/>
          <w:sz w:val="18"/>
          <w:szCs w:val="18"/>
          <w:highlight w:val="lightGray"/>
          <w:shd w:val="clear" w:color="auto" w:fill="FFFFFF" w:themeFill="background1"/>
          <w:lang w:val="es-ES"/>
        </w:rPr>
        <w:t xml:space="preserve"> de ___ </w:t>
      </w:r>
      <w:proofErr w:type="spellStart"/>
      <w:r w:rsidRPr="0099364F">
        <w:rPr>
          <w:rFonts w:ascii="Arial" w:hAnsi="Arial" w:cs="Arial"/>
          <w:sz w:val="18"/>
          <w:szCs w:val="18"/>
          <w:highlight w:val="lightGray"/>
          <w:shd w:val="clear" w:color="auto" w:fill="FFFFFF" w:themeFill="background1"/>
          <w:lang w:val="es-ES"/>
        </w:rPr>
        <w:t>de</w:t>
      </w:r>
      <w:proofErr w:type="spellEnd"/>
      <w:r w:rsidRPr="0099364F">
        <w:rPr>
          <w:rFonts w:ascii="Arial" w:hAnsi="Arial" w:cs="Arial"/>
          <w:sz w:val="18"/>
          <w:szCs w:val="18"/>
          <w:highlight w:val="lightGray"/>
          <w:shd w:val="clear" w:color="auto" w:fill="FFFFFF" w:themeFill="background1"/>
          <w:lang w:val="es-ES"/>
        </w:rPr>
        <w:t xml:space="preserve"> ___</w:t>
      </w:r>
      <w:r w:rsidRPr="0099364F">
        <w:rPr>
          <w:rFonts w:ascii="Arial" w:hAnsi="Arial" w:cs="Arial"/>
          <w:sz w:val="18"/>
          <w:szCs w:val="18"/>
          <w:shd w:val="clear" w:color="auto" w:fill="FFFFFF" w:themeFill="background1"/>
          <w:lang w:val="es-ES"/>
        </w:rPr>
        <w:t>.</w:t>
      </w:r>
    </w:p>
    <w:p w:rsidR="00F07480" w:rsidRPr="0099364F" w:rsidRDefault="00F07480" w:rsidP="00F07480">
      <w:pPr>
        <w:tabs>
          <w:tab w:val="left" w:pos="-709"/>
        </w:tabs>
        <w:ind w:left="708" w:right="-94" w:hanging="708"/>
        <w:jc w:val="both"/>
        <w:rPr>
          <w:rFonts w:ascii="Arial" w:hAnsi="Arial" w:cs="Arial"/>
          <w:sz w:val="18"/>
          <w:szCs w:val="18"/>
          <w:lang w:val="es-ES"/>
        </w:rPr>
      </w:pPr>
    </w:p>
    <w:p w:rsidR="00F07480" w:rsidRPr="0099364F" w:rsidRDefault="00F07480" w:rsidP="00F07480">
      <w:pPr>
        <w:ind w:right="-94"/>
        <w:jc w:val="both"/>
        <w:outlineLvl w:val="0"/>
        <w:rPr>
          <w:rFonts w:ascii="Arial" w:hAnsi="Arial" w:cs="Arial"/>
          <w:b/>
          <w:sz w:val="18"/>
          <w:szCs w:val="18"/>
          <w:u w:val="single"/>
        </w:rPr>
      </w:pPr>
      <w:r w:rsidRPr="0099364F">
        <w:rPr>
          <w:rFonts w:ascii="Arial" w:hAnsi="Arial" w:cs="Arial"/>
          <w:b/>
          <w:sz w:val="18"/>
          <w:szCs w:val="18"/>
          <w:u w:val="single"/>
        </w:rPr>
        <w:t>Quinta.- Plazo, lugar y condiciones para la prestación del servicio.</w:t>
      </w: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rPr>
        <w:t>El</w:t>
      </w:r>
      <w:r w:rsidRPr="0099364F">
        <w:rPr>
          <w:rFonts w:ascii="Arial" w:hAnsi="Arial" w:cs="Arial"/>
          <w:b/>
          <w:sz w:val="18"/>
          <w:szCs w:val="18"/>
        </w:rPr>
        <w:t xml:space="preserve"> “Proveedor” </w:t>
      </w:r>
      <w:r w:rsidRPr="0099364F">
        <w:rPr>
          <w:rFonts w:ascii="Arial" w:hAnsi="Arial" w:cs="Arial"/>
          <w:sz w:val="18"/>
          <w:szCs w:val="18"/>
        </w:rPr>
        <w:t xml:space="preserve">deberá </w:t>
      </w:r>
      <w:r w:rsidRPr="0099364F">
        <w:rPr>
          <w:rFonts w:ascii="Arial" w:hAnsi="Arial" w:cs="Arial"/>
          <w:sz w:val="18"/>
          <w:szCs w:val="18"/>
          <w:shd w:val="clear" w:color="auto" w:fill="FFFFFF" w:themeFill="background1"/>
        </w:rPr>
        <w:t xml:space="preserve">proporcionar el servicio en </w:t>
      </w:r>
      <w:r w:rsidRPr="0099364F">
        <w:rPr>
          <w:rFonts w:ascii="Arial" w:hAnsi="Arial" w:cs="Arial"/>
          <w:sz w:val="18"/>
          <w:szCs w:val="18"/>
          <w:highlight w:val="lightGray"/>
          <w:u w:val="single"/>
          <w:shd w:val="clear" w:color="auto" w:fill="FFFFFF" w:themeFill="background1"/>
        </w:rPr>
        <w:t>(señalar lugar)</w:t>
      </w:r>
      <w:r w:rsidRPr="0099364F">
        <w:rPr>
          <w:rFonts w:ascii="Arial" w:hAnsi="Arial" w:cs="Arial"/>
          <w:sz w:val="18"/>
          <w:szCs w:val="18"/>
          <w:shd w:val="clear" w:color="auto" w:fill="FFFFFF" w:themeFill="background1"/>
        </w:rPr>
        <w:t xml:space="preserve">, conforme a los plazos y condiciones siguientes: </w:t>
      </w:r>
      <w:r w:rsidRPr="0099364F">
        <w:rPr>
          <w:rFonts w:ascii="Arial" w:hAnsi="Arial" w:cs="Arial"/>
          <w:sz w:val="18"/>
          <w:szCs w:val="18"/>
          <w:highlight w:val="lightGray"/>
          <w:u w:val="single"/>
          <w:shd w:val="clear" w:color="auto" w:fill="FFFFFF" w:themeFill="background1"/>
        </w:rPr>
        <w:t xml:space="preserve">(señalar o bien referenciar al </w:t>
      </w:r>
      <w:r w:rsidRPr="0099364F">
        <w:rPr>
          <w:rFonts w:ascii="Arial" w:hAnsi="Arial" w:cs="Arial"/>
          <w:b/>
          <w:sz w:val="18"/>
          <w:szCs w:val="18"/>
          <w:highlight w:val="lightGray"/>
          <w:u w:val="single"/>
          <w:shd w:val="clear" w:color="auto" w:fill="FFFFFF" w:themeFill="background1"/>
        </w:rPr>
        <w:t>“Anexo Único”</w:t>
      </w:r>
      <w:r w:rsidRPr="0099364F">
        <w:rPr>
          <w:rFonts w:ascii="Arial" w:hAnsi="Arial" w:cs="Arial"/>
          <w:sz w:val="18"/>
          <w:szCs w:val="18"/>
          <w:highlight w:val="lightGray"/>
          <w:u w:val="single"/>
          <w:shd w:val="clear" w:color="auto" w:fill="FFFFFF" w:themeFill="background1"/>
        </w:rPr>
        <w:t>).</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both"/>
        <w:outlineLvl w:val="0"/>
        <w:rPr>
          <w:rFonts w:ascii="Arial" w:hAnsi="Arial" w:cs="Arial"/>
          <w:b/>
          <w:sz w:val="18"/>
          <w:szCs w:val="18"/>
          <w:u w:val="single"/>
          <w:lang w:val="es-ES"/>
        </w:rPr>
      </w:pPr>
      <w:r w:rsidRPr="0099364F">
        <w:rPr>
          <w:rFonts w:ascii="Arial" w:hAnsi="Arial" w:cs="Arial"/>
          <w:b/>
          <w:sz w:val="18"/>
          <w:szCs w:val="18"/>
          <w:u w:val="single"/>
          <w:lang w:val="es-ES"/>
        </w:rPr>
        <w:t>Sexta.- Administración del contrato.</w:t>
      </w: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rPr>
        <w:t xml:space="preserve">El responsable de administrar y vigilar el cumplimiento del presente contrato es el Titular de </w:t>
      </w:r>
      <w:r w:rsidRPr="0099364F">
        <w:rPr>
          <w:rFonts w:ascii="Arial" w:hAnsi="Arial" w:cs="Arial"/>
          <w:sz w:val="18"/>
          <w:szCs w:val="18"/>
          <w:highlight w:val="lightGray"/>
          <w:u w:val="single"/>
        </w:rPr>
        <w:t>(nombre del área)</w:t>
      </w:r>
      <w:r w:rsidRPr="0099364F">
        <w:rPr>
          <w:rFonts w:ascii="Arial" w:hAnsi="Arial" w:cs="Arial"/>
          <w:sz w:val="18"/>
          <w:szCs w:val="18"/>
        </w:rPr>
        <w:t xml:space="preserve">, adscrita a la </w:t>
      </w:r>
      <w:r w:rsidRPr="0099364F">
        <w:rPr>
          <w:rFonts w:ascii="Arial" w:hAnsi="Arial" w:cs="Arial"/>
          <w:sz w:val="18"/>
          <w:szCs w:val="18"/>
          <w:highlight w:val="lightGray"/>
          <w:u w:val="single"/>
        </w:rPr>
        <w:t>(Área Requirente)</w:t>
      </w:r>
      <w:r w:rsidRPr="0099364F">
        <w:rPr>
          <w:rFonts w:ascii="Arial" w:hAnsi="Arial" w:cs="Arial"/>
          <w:sz w:val="18"/>
          <w:szCs w:val="18"/>
        </w:rPr>
        <w:t xml:space="preserve"> del </w:t>
      </w:r>
      <w:r w:rsidRPr="0099364F">
        <w:rPr>
          <w:rFonts w:ascii="Arial" w:hAnsi="Arial" w:cs="Arial"/>
          <w:b/>
          <w:sz w:val="18"/>
          <w:szCs w:val="18"/>
        </w:rPr>
        <w:t>“Instituto”</w:t>
      </w:r>
      <w:r w:rsidRPr="0099364F">
        <w:rPr>
          <w:rFonts w:ascii="Arial" w:hAnsi="Arial" w:cs="Arial"/>
          <w:sz w:val="18"/>
          <w:szCs w:val="18"/>
        </w:rPr>
        <w:t xml:space="preserve">, </w:t>
      </w:r>
      <w:r w:rsidRPr="0099364F">
        <w:rPr>
          <w:rFonts w:ascii="Arial" w:hAnsi="Arial" w:cs="Arial"/>
          <w:bCs/>
          <w:sz w:val="18"/>
          <w:szCs w:val="18"/>
        </w:rPr>
        <w:t>y señala como domicilio p</w:t>
      </w:r>
      <w:r w:rsidRPr="0099364F">
        <w:rPr>
          <w:rFonts w:ascii="Arial" w:hAnsi="Arial" w:cs="Arial"/>
          <w:sz w:val="18"/>
          <w:szCs w:val="18"/>
        </w:rPr>
        <w:t>ara los efectos del presente contrato, el ubicado en (</w:t>
      </w:r>
      <w:r w:rsidRPr="0099364F">
        <w:rPr>
          <w:rFonts w:ascii="Arial" w:hAnsi="Arial" w:cs="Arial"/>
          <w:sz w:val="18"/>
          <w:szCs w:val="18"/>
          <w:highlight w:val="lightGray"/>
          <w:u w:val="single"/>
        </w:rPr>
        <w:t>señalar domicilio</w:t>
      </w:r>
      <w:r w:rsidRPr="0099364F">
        <w:rPr>
          <w:rFonts w:ascii="Arial" w:hAnsi="Arial" w:cs="Arial"/>
          <w:sz w:val="18"/>
          <w:szCs w:val="18"/>
        </w:rPr>
        <w:t>).</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rPr>
        <w:t xml:space="preserve">En términos de los artículos 105, fracción VIII, 155 de las </w:t>
      </w:r>
      <w:r w:rsidRPr="0099364F">
        <w:rPr>
          <w:rFonts w:ascii="Arial" w:hAnsi="Arial" w:cs="Arial"/>
          <w:b/>
          <w:bCs/>
          <w:sz w:val="18"/>
          <w:szCs w:val="18"/>
        </w:rPr>
        <w:t>“POBALINES”</w:t>
      </w:r>
      <w:r w:rsidRPr="0099364F">
        <w:rPr>
          <w:rFonts w:ascii="Arial" w:hAnsi="Arial" w:cs="Arial"/>
          <w:sz w:val="18"/>
          <w:szCs w:val="18"/>
        </w:rPr>
        <w:t xml:space="preserve"> y 27 del </w:t>
      </w:r>
      <w:r w:rsidRPr="0099364F">
        <w:rPr>
          <w:rFonts w:ascii="Arial" w:hAnsi="Arial" w:cs="Arial"/>
          <w:b/>
          <w:bCs/>
          <w:sz w:val="18"/>
          <w:szCs w:val="18"/>
        </w:rPr>
        <w:t>“Reglamento”</w:t>
      </w:r>
      <w:r w:rsidRPr="0099364F">
        <w:rPr>
          <w:rFonts w:ascii="Arial" w:hAnsi="Arial" w:cs="Arial"/>
          <w:sz w:val="18"/>
          <w:szCs w:val="18"/>
        </w:rPr>
        <w:t>, el responsable de administrar y vigilar el presente contrato deberá informar por escrito, lo siguiente:</w:t>
      </w:r>
    </w:p>
    <w:p w:rsidR="00F07480" w:rsidRPr="0099364F" w:rsidRDefault="00F07480" w:rsidP="00F07480">
      <w:pPr>
        <w:ind w:right="-94"/>
        <w:jc w:val="both"/>
        <w:rPr>
          <w:rFonts w:ascii="Arial" w:hAnsi="Arial" w:cs="Arial"/>
          <w:sz w:val="18"/>
          <w:szCs w:val="18"/>
        </w:rPr>
      </w:pPr>
    </w:p>
    <w:p w:rsidR="00F07480" w:rsidRPr="0099364F" w:rsidRDefault="00F07480" w:rsidP="00E05829">
      <w:pPr>
        <w:numPr>
          <w:ilvl w:val="0"/>
          <w:numId w:val="66"/>
        </w:numPr>
        <w:ind w:left="720" w:right="-94"/>
        <w:contextualSpacing/>
        <w:jc w:val="both"/>
        <w:rPr>
          <w:rFonts w:ascii="Arial" w:hAnsi="Arial" w:cs="Arial"/>
          <w:sz w:val="18"/>
          <w:szCs w:val="18"/>
        </w:rPr>
      </w:pPr>
      <w:r w:rsidRPr="0099364F">
        <w:rPr>
          <w:rFonts w:ascii="Arial" w:hAnsi="Arial" w:cs="Arial"/>
          <w:snapToGrid w:val="0"/>
          <w:sz w:val="18"/>
          <w:szCs w:val="18"/>
          <w:lang w:val="es-ES_tradnl"/>
        </w:rPr>
        <w:t>Oficio de aceptación de la prestación del servicio, y constancia de cumplimiento de las obligaciones contractuales a fin de dar inicio a la cancelación de la garantía de cumplimiento.</w:t>
      </w:r>
    </w:p>
    <w:p w:rsidR="00F07480" w:rsidRPr="0099364F" w:rsidRDefault="00F07480" w:rsidP="00E05829">
      <w:pPr>
        <w:numPr>
          <w:ilvl w:val="0"/>
          <w:numId w:val="66"/>
        </w:numPr>
        <w:ind w:left="720" w:right="-94"/>
        <w:contextualSpacing/>
        <w:jc w:val="both"/>
        <w:rPr>
          <w:rFonts w:ascii="Arial" w:hAnsi="Arial" w:cs="Arial"/>
          <w:sz w:val="18"/>
          <w:szCs w:val="18"/>
        </w:rPr>
      </w:pPr>
      <w:r w:rsidRPr="0099364F">
        <w:rPr>
          <w:rFonts w:ascii="Arial" w:hAnsi="Arial" w:cs="Arial"/>
          <w:snapToGrid w:val="0"/>
          <w:sz w:val="18"/>
          <w:szCs w:val="18"/>
          <w:lang w:val="es-ES_tradnl"/>
        </w:rPr>
        <w:t xml:space="preserve">De los atrasos e incumplimientos, así como el cálculo de las penas convencionales </w:t>
      </w:r>
      <w:r w:rsidRPr="0099364F">
        <w:rPr>
          <w:rFonts w:ascii="Arial" w:hAnsi="Arial" w:cs="Arial"/>
          <w:snapToGrid w:val="0"/>
          <w:sz w:val="18"/>
          <w:szCs w:val="18"/>
          <w:highlight w:val="lightGray"/>
          <w:u w:val="single"/>
          <w:lang w:val="es-ES_tradnl"/>
        </w:rPr>
        <w:t>(y deducciones, si aplican)</w:t>
      </w:r>
      <w:r w:rsidRPr="0099364F">
        <w:rPr>
          <w:rFonts w:ascii="Arial" w:hAnsi="Arial" w:cs="Arial"/>
          <w:snapToGrid w:val="0"/>
          <w:sz w:val="18"/>
          <w:szCs w:val="18"/>
          <w:lang w:val="es-ES_tradnl"/>
        </w:rPr>
        <w:t xml:space="preserve"> correspondientes, anexando los documentos probatorios del incumplimiento en que incurra el </w:t>
      </w:r>
      <w:r w:rsidRPr="0099364F">
        <w:rPr>
          <w:rFonts w:ascii="Arial" w:hAnsi="Arial" w:cs="Arial"/>
          <w:b/>
          <w:bCs/>
          <w:snapToGrid w:val="0"/>
          <w:sz w:val="18"/>
          <w:szCs w:val="18"/>
          <w:lang w:val="es-ES_tradnl"/>
        </w:rPr>
        <w:t>“Proveedor”</w:t>
      </w:r>
      <w:r w:rsidRPr="0099364F">
        <w:rPr>
          <w:rFonts w:ascii="Arial" w:hAnsi="Arial" w:cs="Arial"/>
          <w:snapToGrid w:val="0"/>
          <w:sz w:val="18"/>
          <w:szCs w:val="18"/>
          <w:lang w:val="es-ES_tradnl"/>
        </w:rPr>
        <w:t>.</w:t>
      </w:r>
    </w:p>
    <w:p w:rsidR="00F07480" w:rsidRPr="0099364F" w:rsidRDefault="00F07480" w:rsidP="00E05829">
      <w:pPr>
        <w:numPr>
          <w:ilvl w:val="0"/>
          <w:numId w:val="66"/>
        </w:numPr>
        <w:ind w:left="720" w:right="-94"/>
        <w:contextualSpacing/>
        <w:jc w:val="both"/>
        <w:rPr>
          <w:rFonts w:ascii="Arial" w:hAnsi="Arial" w:cs="Arial"/>
          <w:sz w:val="18"/>
          <w:szCs w:val="18"/>
        </w:rPr>
      </w:pPr>
      <w:r w:rsidRPr="0099364F">
        <w:rPr>
          <w:rFonts w:ascii="Arial" w:hAnsi="Arial" w:cs="Arial"/>
          <w:snapToGrid w:val="0"/>
          <w:sz w:val="18"/>
          <w:szCs w:val="18"/>
          <w:lang w:val="es-ES_tradnl"/>
        </w:rPr>
        <w:t xml:space="preserve">Evaluación del </w:t>
      </w:r>
      <w:r w:rsidRPr="0099364F">
        <w:rPr>
          <w:rFonts w:ascii="Arial" w:hAnsi="Arial" w:cs="Arial"/>
          <w:b/>
          <w:bCs/>
          <w:snapToGrid w:val="0"/>
          <w:sz w:val="18"/>
          <w:szCs w:val="18"/>
          <w:lang w:val="es-ES_tradnl"/>
        </w:rPr>
        <w:t>“Proveedor”</w:t>
      </w:r>
      <w:r w:rsidRPr="0099364F">
        <w:rPr>
          <w:rFonts w:ascii="Arial" w:hAnsi="Arial" w:cs="Arial"/>
          <w:snapToGrid w:val="0"/>
          <w:sz w:val="18"/>
          <w:szCs w:val="18"/>
          <w:lang w:val="es-ES_tradnl"/>
        </w:rPr>
        <w:t>.</w:t>
      </w:r>
    </w:p>
    <w:p w:rsidR="00F07480" w:rsidRPr="0099364F" w:rsidRDefault="00F07480" w:rsidP="00F07480">
      <w:pPr>
        <w:ind w:right="-94"/>
        <w:contextualSpacing/>
        <w:jc w:val="both"/>
        <w:rPr>
          <w:rFonts w:ascii="Arial" w:hAnsi="Arial" w:cs="Arial"/>
          <w:snapToGrid w:val="0"/>
          <w:sz w:val="18"/>
          <w:szCs w:val="18"/>
          <w:lang w:val="es-ES_tradnl"/>
        </w:rPr>
      </w:pPr>
    </w:p>
    <w:p w:rsidR="00F07480" w:rsidRPr="0099364F" w:rsidRDefault="00F07480" w:rsidP="00F07480">
      <w:pPr>
        <w:ind w:right="-94"/>
        <w:jc w:val="both"/>
        <w:rPr>
          <w:rFonts w:ascii="Arial" w:hAnsi="Arial" w:cs="Arial"/>
          <w:sz w:val="18"/>
          <w:szCs w:val="18"/>
          <w:u w:val="dotted"/>
        </w:rPr>
      </w:pPr>
      <w:r w:rsidRPr="0099364F">
        <w:rPr>
          <w:rFonts w:ascii="Arial" w:hAnsi="Arial" w:cs="Arial"/>
          <w:b/>
          <w:i/>
          <w:sz w:val="18"/>
          <w:szCs w:val="18"/>
          <w:highlight w:val="lightGray"/>
          <w:u w:val="dotted"/>
          <w:shd w:val="clear" w:color="auto" w:fill="FFFFFF" w:themeFill="background1"/>
        </w:rPr>
        <w:t>Si aplica</w:t>
      </w:r>
      <w:r w:rsidRPr="0099364F">
        <w:rPr>
          <w:rFonts w:ascii="Arial" w:hAnsi="Arial" w:cs="Arial"/>
          <w:sz w:val="18"/>
          <w:szCs w:val="18"/>
          <w:highlight w:val="lightGray"/>
          <w:u w:val="dotted"/>
          <w:shd w:val="clear" w:color="auto" w:fill="FFFFFF" w:themeFill="background1"/>
        </w:rPr>
        <w:t>:</w:t>
      </w:r>
      <w:r w:rsidRPr="0099364F">
        <w:rPr>
          <w:rFonts w:ascii="Arial" w:hAnsi="Arial" w:cs="Arial"/>
          <w:sz w:val="18"/>
          <w:szCs w:val="18"/>
          <w:u w:val="dotted"/>
        </w:rPr>
        <w:t xml:space="preserve"> Con fundamento en los artículos 68 del </w:t>
      </w:r>
      <w:r w:rsidRPr="0099364F">
        <w:rPr>
          <w:rFonts w:ascii="Arial" w:hAnsi="Arial" w:cs="Arial"/>
          <w:b/>
          <w:sz w:val="18"/>
          <w:szCs w:val="18"/>
          <w:u w:val="dotted"/>
        </w:rPr>
        <w:t>“Reglamento”</w:t>
      </w:r>
      <w:r w:rsidRPr="0099364F">
        <w:rPr>
          <w:rFonts w:ascii="Arial" w:hAnsi="Arial" w:cs="Arial"/>
          <w:sz w:val="18"/>
          <w:szCs w:val="18"/>
          <w:u w:val="dotted"/>
        </w:rPr>
        <w:t xml:space="preserve">, 143, último párrafo y 144 de las </w:t>
      </w:r>
      <w:r w:rsidRPr="0099364F">
        <w:rPr>
          <w:rFonts w:ascii="Arial" w:hAnsi="Arial" w:cs="Arial"/>
          <w:b/>
          <w:sz w:val="18"/>
          <w:szCs w:val="18"/>
          <w:u w:val="dotted"/>
          <w:lang w:val="es-ES_tradnl"/>
        </w:rPr>
        <w:t>“POBALINES”</w:t>
      </w:r>
      <w:r w:rsidRPr="0099364F">
        <w:rPr>
          <w:rFonts w:ascii="Arial" w:hAnsi="Arial" w:cs="Arial"/>
          <w:sz w:val="18"/>
          <w:szCs w:val="18"/>
          <w:u w:val="dotted"/>
          <w:lang w:val="es-ES_tradnl"/>
        </w:rPr>
        <w:t>,</w:t>
      </w:r>
      <w:r w:rsidRPr="0099364F">
        <w:rPr>
          <w:rFonts w:ascii="Arial" w:hAnsi="Arial" w:cs="Arial"/>
          <w:b/>
          <w:sz w:val="18"/>
          <w:szCs w:val="18"/>
          <w:u w:val="dotted"/>
          <w:lang w:val="es-ES_tradnl"/>
        </w:rPr>
        <w:t xml:space="preserve"> </w:t>
      </w:r>
      <w:r w:rsidRPr="0099364F">
        <w:rPr>
          <w:rFonts w:ascii="Arial" w:hAnsi="Arial" w:cs="Arial"/>
          <w:sz w:val="18"/>
          <w:szCs w:val="18"/>
          <w:u w:val="dotted"/>
        </w:rPr>
        <w:t xml:space="preserve">el responsable de supervisar el presente contrato es el </w:t>
      </w:r>
      <w:r w:rsidRPr="0099364F">
        <w:rPr>
          <w:rFonts w:ascii="Arial" w:hAnsi="Arial" w:cs="Arial"/>
          <w:sz w:val="18"/>
          <w:szCs w:val="18"/>
          <w:highlight w:val="lightGray"/>
          <w:u w:val="dotted"/>
        </w:rPr>
        <w:t>(la)</w:t>
      </w:r>
      <w:r w:rsidRPr="0099364F">
        <w:rPr>
          <w:rFonts w:ascii="Arial" w:hAnsi="Arial" w:cs="Arial"/>
          <w:sz w:val="18"/>
          <w:szCs w:val="18"/>
          <w:u w:val="dotted"/>
        </w:rPr>
        <w:t xml:space="preserve"> Titular de </w:t>
      </w:r>
      <w:r w:rsidRPr="0099364F">
        <w:rPr>
          <w:rFonts w:ascii="Arial" w:hAnsi="Arial" w:cs="Arial"/>
          <w:sz w:val="18"/>
          <w:szCs w:val="18"/>
          <w:highlight w:val="lightGray"/>
          <w:u w:val="single"/>
        </w:rPr>
        <w:t>(nombre del área)</w:t>
      </w:r>
      <w:r w:rsidRPr="0099364F">
        <w:rPr>
          <w:rFonts w:ascii="Arial" w:hAnsi="Arial" w:cs="Arial"/>
          <w:sz w:val="18"/>
          <w:szCs w:val="18"/>
          <w:u w:val="dotted"/>
        </w:rPr>
        <w:t xml:space="preserve">, adscrita a la </w:t>
      </w:r>
      <w:r w:rsidRPr="0099364F">
        <w:rPr>
          <w:rFonts w:ascii="Arial" w:hAnsi="Arial" w:cs="Arial"/>
          <w:sz w:val="18"/>
          <w:szCs w:val="18"/>
          <w:highlight w:val="lightGray"/>
          <w:u w:val="single"/>
        </w:rPr>
        <w:t>(nombre del área)</w:t>
      </w:r>
      <w:r w:rsidRPr="0099364F">
        <w:rPr>
          <w:rFonts w:ascii="Arial" w:hAnsi="Arial" w:cs="Arial"/>
          <w:sz w:val="18"/>
          <w:szCs w:val="18"/>
          <w:u w:val="dotted"/>
        </w:rPr>
        <w:t>.</w:t>
      </w:r>
    </w:p>
    <w:p w:rsidR="00F07480" w:rsidRPr="0099364F" w:rsidRDefault="00F07480" w:rsidP="00F07480">
      <w:pPr>
        <w:ind w:right="-94"/>
        <w:jc w:val="both"/>
        <w:outlineLvl w:val="0"/>
        <w:rPr>
          <w:rFonts w:ascii="Arial" w:hAnsi="Arial" w:cs="Arial"/>
          <w:b/>
          <w:sz w:val="18"/>
          <w:szCs w:val="18"/>
          <w:u w:val="single"/>
          <w:lang w:val="es-ES"/>
        </w:rPr>
      </w:pPr>
      <w:r w:rsidRPr="0099364F">
        <w:rPr>
          <w:rFonts w:ascii="Arial" w:hAnsi="Arial" w:cs="Arial"/>
          <w:b/>
          <w:sz w:val="18"/>
          <w:szCs w:val="18"/>
          <w:u w:val="single"/>
          <w:lang w:val="es-ES"/>
        </w:rPr>
        <w:t>Séptima.- Garantía de cumplimiento.</w:t>
      </w:r>
    </w:p>
    <w:p w:rsidR="00F07480" w:rsidRPr="0099364F" w:rsidRDefault="00F07480" w:rsidP="00F07480">
      <w:pPr>
        <w:ind w:right="-94"/>
        <w:jc w:val="both"/>
        <w:rPr>
          <w:rFonts w:ascii="Arial" w:hAnsi="Arial" w:cs="Arial"/>
          <w:b/>
          <w:sz w:val="18"/>
          <w:szCs w:val="18"/>
          <w:u w:val="single"/>
          <w:lang w:val="es-ES"/>
        </w:rPr>
      </w:pPr>
    </w:p>
    <w:p w:rsidR="00F07480" w:rsidRPr="0099364F" w:rsidRDefault="00F07480" w:rsidP="00F07480">
      <w:pPr>
        <w:ind w:right="-94"/>
        <w:jc w:val="both"/>
        <w:outlineLvl w:val="0"/>
        <w:rPr>
          <w:rFonts w:ascii="Arial" w:hAnsi="Arial" w:cs="Arial"/>
          <w:b/>
          <w:sz w:val="18"/>
          <w:szCs w:val="18"/>
          <w:u w:val="single"/>
          <w:lang w:val="es-ES"/>
        </w:rPr>
      </w:pPr>
      <w:r w:rsidRPr="0099364F">
        <w:rPr>
          <w:rFonts w:ascii="Arial" w:hAnsi="Arial" w:cs="Arial"/>
          <w:b/>
          <w:i/>
          <w:sz w:val="18"/>
          <w:szCs w:val="18"/>
          <w:highlight w:val="lightGray"/>
          <w:u w:val="single"/>
          <w:shd w:val="clear" w:color="auto" w:fill="FFFFFF" w:themeFill="background1"/>
          <w:lang w:val="es-ES"/>
        </w:rPr>
        <w:t>Si el contrato es cerrado</w:t>
      </w:r>
      <w:r w:rsidRPr="0099364F">
        <w:rPr>
          <w:rFonts w:ascii="Arial" w:hAnsi="Arial" w:cs="Arial"/>
          <w:b/>
          <w:sz w:val="18"/>
          <w:szCs w:val="18"/>
          <w:highlight w:val="lightGray"/>
          <w:shd w:val="clear" w:color="auto" w:fill="FFFFFF" w:themeFill="background1"/>
          <w:lang w:val="es-ES"/>
        </w:rPr>
        <w:t>:</w:t>
      </w:r>
    </w:p>
    <w:p w:rsidR="00F07480" w:rsidRPr="0099364F" w:rsidRDefault="00F07480" w:rsidP="00F07480">
      <w:pPr>
        <w:widowControl w:val="0"/>
        <w:ind w:right="-94"/>
        <w:jc w:val="both"/>
        <w:rPr>
          <w:rFonts w:ascii="Arial" w:hAnsi="Arial" w:cs="Arial"/>
          <w:sz w:val="18"/>
          <w:szCs w:val="18"/>
          <w:lang w:val="es-ES_tradnl" w:eastAsia="es-MX"/>
        </w:rPr>
      </w:pPr>
      <w:r w:rsidRPr="0099364F">
        <w:rPr>
          <w:rFonts w:ascii="Arial" w:hAnsi="Arial" w:cs="Arial"/>
          <w:sz w:val="18"/>
          <w:szCs w:val="18"/>
        </w:rPr>
        <w:t xml:space="preserve">Con fundamento en lo dispuesto por la fracción II y último párrafo del artículo 57 del </w:t>
      </w:r>
      <w:r w:rsidRPr="0099364F">
        <w:rPr>
          <w:rFonts w:ascii="Arial" w:hAnsi="Arial" w:cs="Arial"/>
          <w:b/>
          <w:sz w:val="18"/>
          <w:szCs w:val="18"/>
        </w:rPr>
        <w:t>“</w:t>
      </w:r>
      <w:r w:rsidRPr="0099364F">
        <w:rPr>
          <w:rFonts w:ascii="Arial" w:hAnsi="Arial" w:cs="Arial"/>
          <w:b/>
          <w:sz w:val="18"/>
          <w:szCs w:val="18"/>
          <w:lang w:val="es-ES_tradnl"/>
        </w:rPr>
        <w:t>Reglamento”</w:t>
      </w:r>
      <w:r w:rsidRPr="0099364F">
        <w:rPr>
          <w:rFonts w:ascii="Arial" w:hAnsi="Arial" w:cs="Arial"/>
          <w:sz w:val="18"/>
          <w:szCs w:val="18"/>
          <w:lang w:val="es-ES_tradnl"/>
        </w:rPr>
        <w:t xml:space="preserve"> y los artículos 123, 127 y 130 de las </w:t>
      </w:r>
      <w:r w:rsidRPr="0099364F">
        <w:rPr>
          <w:rFonts w:ascii="Arial" w:hAnsi="Arial" w:cs="Arial"/>
          <w:b/>
          <w:sz w:val="18"/>
          <w:szCs w:val="18"/>
          <w:lang w:val="es-ES_tradnl"/>
        </w:rPr>
        <w:t>“POBALINES”</w:t>
      </w:r>
      <w:r w:rsidRPr="0099364F">
        <w:rPr>
          <w:rFonts w:ascii="Arial" w:hAnsi="Arial" w:cs="Arial"/>
          <w:sz w:val="18"/>
          <w:szCs w:val="18"/>
          <w:lang w:val="es-ES_tradnl"/>
        </w:rPr>
        <w:t>,</w:t>
      </w:r>
      <w:r w:rsidRPr="0099364F">
        <w:rPr>
          <w:rFonts w:ascii="Arial" w:hAnsi="Arial" w:cs="Arial"/>
          <w:sz w:val="18"/>
          <w:szCs w:val="18"/>
        </w:rPr>
        <w:t xml:space="preserve"> el </w:t>
      </w:r>
      <w:r w:rsidRPr="0099364F">
        <w:rPr>
          <w:rFonts w:ascii="Arial" w:hAnsi="Arial" w:cs="Arial"/>
          <w:b/>
          <w:sz w:val="18"/>
          <w:szCs w:val="18"/>
        </w:rPr>
        <w:t>“Proveedor”</w:t>
      </w:r>
      <w:r w:rsidRPr="0099364F">
        <w:rPr>
          <w:rFonts w:ascii="Arial" w:hAnsi="Arial" w:cs="Arial"/>
          <w:sz w:val="18"/>
          <w:szCs w:val="18"/>
        </w:rPr>
        <w:t xml:space="preserve"> entregará una garantía de cumplimiento del presente contrato por el equivalente al 15% (quince por ciento) del monto total del contrato, sin incluir el Impuesto al Valor Agregado, la cual será en pesos mexicanos </w:t>
      </w:r>
      <w:r w:rsidRPr="0099364F">
        <w:rPr>
          <w:rFonts w:ascii="Arial" w:hAnsi="Arial" w:cs="Arial"/>
          <w:sz w:val="18"/>
          <w:szCs w:val="18"/>
          <w:highlight w:val="lightGray"/>
          <w:u w:val="single"/>
        </w:rPr>
        <w:t>(o si aplica, en dólares americanos)</w:t>
      </w:r>
      <w:r w:rsidRPr="0099364F">
        <w:rPr>
          <w:rFonts w:ascii="Arial" w:hAnsi="Arial" w:cs="Arial"/>
          <w:sz w:val="18"/>
          <w:szCs w:val="18"/>
        </w:rPr>
        <w:t xml:space="preserve"> a favor del </w:t>
      </w:r>
      <w:r w:rsidRPr="0099364F">
        <w:rPr>
          <w:rFonts w:ascii="Arial" w:hAnsi="Arial" w:cs="Arial"/>
          <w:b/>
          <w:sz w:val="18"/>
          <w:szCs w:val="18"/>
        </w:rPr>
        <w:t>“Instituto”</w:t>
      </w:r>
      <w:r w:rsidRPr="0099364F">
        <w:rPr>
          <w:rFonts w:ascii="Arial" w:hAnsi="Arial" w:cs="Arial"/>
          <w:sz w:val="18"/>
          <w:szCs w:val="18"/>
        </w:rPr>
        <w:t xml:space="preserve">, y deberá entregarse a más tardar dentro de los 10 (diez) días naturales siguientes a la firma del presente contrato, </w:t>
      </w:r>
      <w:r w:rsidRPr="0099364F">
        <w:rPr>
          <w:rFonts w:ascii="Arial" w:hAnsi="Arial" w:cs="Arial"/>
          <w:sz w:val="18"/>
          <w:szCs w:val="18"/>
          <w:lang w:val="es-ES_tradnl" w:eastAsia="es-MX"/>
        </w:rPr>
        <w:t>y estará vigente hasta la total aceptación de la prestación del servicio por parte del Administrador del Contrato.</w:t>
      </w:r>
    </w:p>
    <w:p w:rsidR="00F07480" w:rsidRPr="0099364F" w:rsidRDefault="00F07480" w:rsidP="00F07480">
      <w:pPr>
        <w:widowControl w:val="0"/>
        <w:ind w:right="-94"/>
        <w:jc w:val="both"/>
        <w:rPr>
          <w:rFonts w:ascii="Arial" w:hAnsi="Arial" w:cs="Arial"/>
          <w:sz w:val="18"/>
          <w:szCs w:val="18"/>
          <w:lang w:val="es-ES_tradnl" w:eastAsia="es-MX"/>
        </w:rPr>
      </w:pPr>
    </w:p>
    <w:p w:rsidR="00F07480" w:rsidRPr="0099364F" w:rsidRDefault="00F07480" w:rsidP="00F07480">
      <w:pPr>
        <w:widowControl w:val="0"/>
        <w:ind w:right="-94"/>
        <w:jc w:val="both"/>
        <w:outlineLvl w:val="0"/>
        <w:rPr>
          <w:rFonts w:ascii="Arial" w:hAnsi="Arial" w:cs="Arial"/>
          <w:b/>
          <w:i/>
          <w:sz w:val="18"/>
          <w:szCs w:val="18"/>
          <w:u w:val="single"/>
          <w:lang w:val="es-ES" w:eastAsia="es-MX"/>
        </w:rPr>
      </w:pPr>
      <w:r w:rsidRPr="0099364F">
        <w:rPr>
          <w:rFonts w:ascii="Arial" w:hAnsi="Arial" w:cs="Arial"/>
          <w:b/>
          <w:i/>
          <w:sz w:val="18"/>
          <w:szCs w:val="18"/>
          <w:highlight w:val="lightGray"/>
          <w:u w:val="single"/>
          <w:lang w:val="es-ES" w:eastAsia="es-MX"/>
        </w:rPr>
        <w:t>Si el contrato es abierto:</w:t>
      </w:r>
    </w:p>
    <w:p w:rsidR="00F07480" w:rsidRPr="0099364F" w:rsidRDefault="00F07480" w:rsidP="00F07480">
      <w:pPr>
        <w:widowControl w:val="0"/>
        <w:ind w:right="-94"/>
        <w:jc w:val="both"/>
        <w:rPr>
          <w:rFonts w:ascii="Arial" w:hAnsi="Arial" w:cs="Arial"/>
          <w:sz w:val="18"/>
          <w:szCs w:val="18"/>
          <w:lang w:val="es-ES_tradnl" w:eastAsia="es-MX"/>
        </w:rPr>
      </w:pPr>
      <w:r w:rsidRPr="0099364F">
        <w:rPr>
          <w:rFonts w:ascii="Arial" w:hAnsi="Arial" w:cs="Arial"/>
          <w:sz w:val="18"/>
          <w:szCs w:val="18"/>
        </w:rPr>
        <w:t xml:space="preserve">Con fundamento en lo dispuesto por la fracción II y último párrafo del artículo 57 del </w:t>
      </w:r>
      <w:r w:rsidRPr="0099364F">
        <w:rPr>
          <w:rFonts w:ascii="Arial" w:hAnsi="Arial" w:cs="Arial"/>
          <w:b/>
          <w:sz w:val="18"/>
          <w:szCs w:val="18"/>
        </w:rPr>
        <w:t>“</w:t>
      </w:r>
      <w:r w:rsidRPr="0099364F">
        <w:rPr>
          <w:rFonts w:ascii="Arial" w:hAnsi="Arial" w:cs="Arial"/>
          <w:b/>
          <w:sz w:val="18"/>
          <w:szCs w:val="18"/>
          <w:lang w:val="es-ES_tradnl"/>
        </w:rPr>
        <w:t>Reglamento”</w:t>
      </w:r>
      <w:r w:rsidRPr="0099364F">
        <w:rPr>
          <w:rFonts w:ascii="Arial" w:hAnsi="Arial" w:cs="Arial"/>
          <w:sz w:val="18"/>
          <w:szCs w:val="18"/>
          <w:lang w:val="es-ES_tradnl"/>
        </w:rPr>
        <w:t xml:space="preserve"> y los artículos 115, fracción III, 124, 127 y 130 de las </w:t>
      </w:r>
      <w:r w:rsidRPr="0099364F">
        <w:rPr>
          <w:rFonts w:ascii="Arial" w:hAnsi="Arial" w:cs="Arial"/>
          <w:b/>
          <w:sz w:val="18"/>
          <w:szCs w:val="18"/>
          <w:lang w:val="es-ES_tradnl"/>
        </w:rPr>
        <w:t>“POBALINES”</w:t>
      </w:r>
      <w:r w:rsidRPr="0099364F">
        <w:rPr>
          <w:rFonts w:ascii="Arial" w:hAnsi="Arial" w:cs="Arial"/>
          <w:sz w:val="18"/>
          <w:szCs w:val="18"/>
          <w:lang w:val="es-ES_tradnl"/>
        </w:rPr>
        <w:t>,</w:t>
      </w:r>
      <w:r w:rsidRPr="0099364F">
        <w:rPr>
          <w:rFonts w:ascii="Arial" w:hAnsi="Arial" w:cs="Arial"/>
          <w:sz w:val="18"/>
          <w:szCs w:val="18"/>
        </w:rPr>
        <w:t xml:space="preserve"> el </w:t>
      </w:r>
      <w:r w:rsidRPr="0099364F">
        <w:rPr>
          <w:rFonts w:ascii="Arial" w:hAnsi="Arial" w:cs="Arial"/>
          <w:b/>
          <w:sz w:val="18"/>
          <w:szCs w:val="18"/>
        </w:rPr>
        <w:t>“Proveedor”</w:t>
      </w:r>
      <w:r w:rsidRPr="0099364F">
        <w:rPr>
          <w:rFonts w:ascii="Arial" w:hAnsi="Arial" w:cs="Arial"/>
          <w:sz w:val="18"/>
          <w:szCs w:val="18"/>
        </w:rPr>
        <w:t xml:space="preserve"> entregará una garantía de cumplimiento del presente contrato por el equivalente al 15% (quince por ciento) del monto máximo total del contrato, sin incluir el Impuesto al Valor Agregado, la cual será en pesos mexicanos </w:t>
      </w:r>
      <w:r w:rsidRPr="0099364F">
        <w:rPr>
          <w:rFonts w:ascii="Arial" w:hAnsi="Arial" w:cs="Arial"/>
          <w:sz w:val="18"/>
          <w:szCs w:val="18"/>
          <w:highlight w:val="lightGray"/>
          <w:u w:val="single"/>
        </w:rPr>
        <w:t>(o si aplica, en dólares americanos)</w:t>
      </w:r>
      <w:r w:rsidRPr="0099364F">
        <w:rPr>
          <w:rFonts w:ascii="Arial" w:hAnsi="Arial" w:cs="Arial"/>
          <w:sz w:val="18"/>
          <w:szCs w:val="18"/>
        </w:rPr>
        <w:t xml:space="preserve"> a favor del </w:t>
      </w:r>
      <w:r w:rsidRPr="0099364F">
        <w:rPr>
          <w:rFonts w:ascii="Arial" w:hAnsi="Arial" w:cs="Arial"/>
          <w:b/>
          <w:sz w:val="18"/>
          <w:szCs w:val="18"/>
        </w:rPr>
        <w:t>“Instituto”</w:t>
      </w:r>
      <w:r w:rsidRPr="0099364F">
        <w:rPr>
          <w:rFonts w:ascii="Arial" w:hAnsi="Arial" w:cs="Arial"/>
          <w:sz w:val="18"/>
          <w:szCs w:val="18"/>
        </w:rPr>
        <w:t xml:space="preserve">, y deberá entregarse a más tardar dentro de los 10 (diez) días naturales siguientes a la firma del presente contrato, </w:t>
      </w:r>
      <w:r w:rsidRPr="0099364F">
        <w:rPr>
          <w:rFonts w:ascii="Arial" w:hAnsi="Arial" w:cs="Arial"/>
          <w:sz w:val="18"/>
          <w:szCs w:val="18"/>
          <w:lang w:val="es-ES_tradnl" w:eastAsia="es-MX"/>
        </w:rPr>
        <w:t>y estará vigente hasta la total aceptación de la prestación del servicio por parte del Administrador del Contrato.</w:t>
      </w:r>
    </w:p>
    <w:p w:rsidR="00F07480" w:rsidRPr="0099364F" w:rsidRDefault="00F07480" w:rsidP="00F07480">
      <w:pPr>
        <w:widowControl w:val="0"/>
        <w:ind w:right="-94"/>
        <w:jc w:val="both"/>
        <w:rPr>
          <w:rFonts w:ascii="Arial" w:hAnsi="Arial" w:cs="Arial"/>
          <w:sz w:val="18"/>
          <w:szCs w:val="18"/>
          <w:lang w:val="es-ES_tradnl" w:eastAsia="es-MX"/>
        </w:rPr>
      </w:pPr>
    </w:p>
    <w:p w:rsidR="00F07480" w:rsidRPr="0099364F" w:rsidRDefault="00F07480" w:rsidP="00F07480">
      <w:pPr>
        <w:widowControl w:val="0"/>
        <w:ind w:right="-94"/>
        <w:jc w:val="both"/>
        <w:outlineLvl w:val="0"/>
        <w:rPr>
          <w:rFonts w:ascii="Arial" w:hAnsi="Arial" w:cs="Arial"/>
          <w:b/>
          <w:i/>
          <w:sz w:val="18"/>
          <w:szCs w:val="18"/>
          <w:highlight w:val="lightGray"/>
          <w:u w:val="single"/>
          <w:lang w:val="es-ES" w:eastAsia="es-MX"/>
        </w:rPr>
      </w:pPr>
      <w:r w:rsidRPr="0099364F">
        <w:rPr>
          <w:rFonts w:ascii="Arial" w:hAnsi="Arial" w:cs="Arial"/>
          <w:b/>
          <w:i/>
          <w:sz w:val="18"/>
          <w:szCs w:val="18"/>
          <w:highlight w:val="lightGray"/>
          <w:u w:val="single"/>
          <w:lang w:val="es-ES" w:eastAsia="es-MX"/>
        </w:rPr>
        <w:lastRenderedPageBreak/>
        <w:t>Si es plurianual se deberá agregar según corresponda:</w:t>
      </w:r>
    </w:p>
    <w:p w:rsidR="00F07480" w:rsidRPr="0099364F" w:rsidRDefault="00F07480" w:rsidP="00F07480">
      <w:pPr>
        <w:widowControl w:val="0"/>
        <w:jc w:val="both"/>
        <w:rPr>
          <w:rFonts w:ascii="Arial" w:hAnsi="Arial" w:cs="Arial"/>
          <w:sz w:val="18"/>
          <w:szCs w:val="18"/>
          <w:lang w:val="es-ES_tradnl" w:eastAsia="es-MX"/>
        </w:rPr>
      </w:pPr>
      <w:r w:rsidRPr="0099364F">
        <w:rPr>
          <w:rFonts w:ascii="Arial" w:hAnsi="Arial" w:cs="Arial"/>
          <w:sz w:val="18"/>
          <w:szCs w:val="18"/>
          <w:highlight w:val="lightGray"/>
          <w:u w:val="single"/>
          <w:lang w:val="es-ES_tradnl" w:eastAsia="es-MX"/>
        </w:rPr>
        <w:t>Después del fundamento para contrato cerrado o abierto, según corresponda</w:t>
      </w:r>
      <w:r w:rsidRPr="0099364F">
        <w:rPr>
          <w:rFonts w:ascii="Arial" w:hAnsi="Arial" w:cs="Arial"/>
          <w:sz w:val="18"/>
          <w:szCs w:val="18"/>
          <w:lang w:val="es-ES_tradnl" w:eastAsia="es-MX"/>
        </w:rPr>
        <w:t xml:space="preserve">, </w:t>
      </w:r>
      <w:r w:rsidRPr="0099364F">
        <w:rPr>
          <w:rFonts w:ascii="Arial" w:hAnsi="Arial" w:cs="Arial"/>
          <w:sz w:val="18"/>
          <w:szCs w:val="18"/>
          <w:lang w:eastAsia="es-MX"/>
        </w:rPr>
        <w:t xml:space="preserve">el </w:t>
      </w:r>
      <w:r w:rsidRPr="0099364F">
        <w:rPr>
          <w:rFonts w:ascii="Arial" w:hAnsi="Arial" w:cs="Arial"/>
          <w:b/>
          <w:sz w:val="18"/>
          <w:szCs w:val="18"/>
          <w:lang w:eastAsia="es-MX"/>
        </w:rPr>
        <w:t>“Proveedor”</w:t>
      </w:r>
      <w:r w:rsidRPr="0099364F">
        <w:rPr>
          <w:rFonts w:ascii="Arial" w:hAnsi="Arial" w:cs="Arial"/>
          <w:sz w:val="18"/>
          <w:szCs w:val="18"/>
          <w:lang w:eastAsia="es-MX"/>
        </w:rPr>
        <w:t xml:space="preserve"> entregará una garantía de cumplimiento, por el equivalente al 15% (quince por ciento) del monto total del contrato por erogar en el ejercicio fiscal </w:t>
      </w:r>
      <w:r w:rsidRPr="0099364F">
        <w:rPr>
          <w:rFonts w:ascii="Arial" w:hAnsi="Arial" w:cs="Arial"/>
          <w:sz w:val="18"/>
          <w:szCs w:val="18"/>
          <w:highlight w:val="lightGray"/>
          <w:lang w:eastAsia="es-MX"/>
        </w:rPr>
        <w:t>_____</w:t>
      </w:r>
      <w:r w:rsidRPr="0099364F">
        <w:rPr>
          <w:rFonts w:ascii="Arial" w:hAnsi="Arial" w:cs="Arial"/>
          <w:sz w:val="18"/>
          <w:szCs w:val="18"/>
          <w:lang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99364F">
        <w:rPr>
          <w:rFonts w:ascii="Arial" w:hAnsi="Arial" w:cs="Arial"/>
          <w:sz w:val="18"/>
          <w:szCs w:val="18"/>
          <w:highlight w:val="lightGray"/>
          <w:lang w:eastAsia="es-MX"/>
        </w:rPr>
        <w:t>(o en su caso, dólares americanos)</w:t>
      </w:r>
      <w:r w:rsidRPr="0099364F">
        <w:rPr>
          <w:rFonts w:ascii="Arial" w:hAnsi="Arial" w:cs="Arial"/>
          <w:sz w:val="18"/>
          <w:szCs w:val="18"/>
          <w:lang w:eastAsia="es-MX"/>
        </w:rPr>
        <w:t xml:space="preserve">, a favor del </w:t>
      </w:r>
      <w:r w:rsidRPr="0099364F">
        <w:rPr>
          <w:rFonts w:ascii="Arial" w:hAnsi="Arial" w:cs="Arial"/>
          <w:b/>
          <w:sz w:val="18"/>
          <w:szCs w:val="18"/>
          <w:lang w:eastAsia="es-MX"/>
        </w:rPr>
        <w:t>“Instituto”</w:t>
      </w:r>
      <w:r w:rsidRPr="0099364F">
        <w:rPr>
          <w:rFonts w:ascii="Arial" w:hAnsi="Arial" w:cs="Arial"/>
          <w:sz w:val="18"/>
          <w:szCs w:val="18"/>
          <w:lang w:eastAsia="es-MX"/>
        </w:rPr>
        <w:t xml:space="preserve">, </w:t>
      </w:r>
      <w:r w:rsidRPr="0099364F">
        <w:rPr>
          <w:rFonts w:ascii="Arial" w:hAnsi="Arial" w:cs="Arial"/>
          <w:sz w:val="18"/>
          <w:szCs w:val="18"/>
          <w:lang w:val="es-ES_tradnl" w:eastAsia="es-MX"/>
        </w:rPr>
        <w:t>y estará vigente hasta la total aceptación de los bienes por parte del Administrador del Contrato.</w:t>
      </w:r>
    </w:p>
    <w:p w:rsidR="00F07480" w:rsidRPr="0099364F" w:rsidRDefault="00F07480" w:rsidP="00F07480">
      <w:pPr>
        <w:widowControl w:val="0"/>
        <w:ind w:right="-94"/>
        <w:jc w:val="both"/>
        <w:rPr>
          <w:rFonts w:ascii="Arial" w:hAnsi="Arial" w:cs="Arial"/>
          <w:sz w:val="18"/>
          <w:szCs w:val="18"/>
          <w:lang w:val="es-ES_tradnl" w:eastAsia="es-MX"/>
        </w:rPr>
      </w:pPr>
    </w:p>
    <w:p w:rsidR="00F07480" w:rsidRPr="0099364F" w:rsidRDefault="00F07480" w:rsidP="00F07480">
      <w:pPr>
        <w:widowControl w:val="0"/>
        <w:ind w:left="-142" w:right="-94" w:firstLine="142"/>
        <w:jc w:val="both"/>
        <w:rPr>
          <w:rFonts w:ascii="Arial" w:hAnsi="Arial" w:cs="Arial"/>
          <w:sz w:val="18"/>
          <w:szCs w:val="18"/>
        </w:rPr>
      </w:pPr>
      <w:r w:rsidRPr="0099364F">
        <w:rPr>
          <w:rFonts w:ascii="Arial" w:hAnsi="Arial" w:cs="Arial"/>
          <w:sz w:val="18"/>
          <w:szCs w:val="18"/>
        </w:rPr>
        <w:t>La garantía de cumplimiento podrá constituirse de la siguiente forma:</w:t>
      </w:r>
    </w:p>
    <w:p w:rsidR="00F07480" w:rsidRPr="0099364F" w:rsidRDefault="00F07480" w:rsidP="00E05829">
      <w:pPr>
        <w:widowControl w:val="0"/>
        <w:numPr>
          <w:ilvl w:val="0"/>
          <w:numId w:val="67"/>
        </w:numPr>
        <w:ind w:left="284" w:right="-94" w:hanging="284"/>
        <w:jc w:val="both"/>
        <w:rPr>
          <w:rFonts w:ascii="Arial" w:hAnsi="Arial" w:cs="Arial"/>
          <w:sz w:val="18"/>
          <w:szCs w:val="18"/>
        </w:rPr>
      </w:pPr>
      <w:r w:rsidRPr="0099364F">
        <w:rPr>
          <w:rFonts w:ascii="Arial" w:hAnsi="Arial" w:cs="Arial"/>
          <w:sz w:val="18"/>
          <w:szCs w:val="18"/>
        </w:rPr>
        <w:t>Mediante póliza de fianza otorgada por institución autorizada por la Secretaría de Hacienda y Crédito Público</w:t>
      </w:r>
      <w:r w:rsidRPr="0099364F">
        <w:rPr>
          <w:rFonts w:ascii="Arial" w:hAnsi="Arial" w:cs="Arial"/>
          <w:sz w:val="18"/>
          <w:szCs w:val="18"/>
          <w:lang w:val="es-ES_tradnl"/>
        </w:rPr>
        <w:t>;</w:t>
      </w:r>
    </w:p>
    <w:p w:rsidR="00F07480" w:rsidRPr="0099364F" w:rsidRDefault="00F07480" w:rsidP="00E05829">
      <w:pPr>
        <w:widowControl w:val="0"/>
        <w:numPr>
          <w:ilvl w:val="0"/>
          <w:numId w:val="67"/>
        </w:numPr>
        <w:ind w:left="284" w:right="-94" w:hanging="284"/>
        <w:jc w:val="both"/>
        <w:rPr>
          <w:rFonts w:ascii="Arial" w:hAnsi="Arial" w:cs="Arial"/>
          <w:sz w:val="18"/>
          <w:szCs w:val="18"/>
        </w:rPr>
      </w:pPr>
      <w:r w:rsidRPr="0099364F">
        <w:rPr>
          <w:rFonts w:ascii="Arial" w:hAnsi="Arial" w:cs="Arial"/>
          <w:sz w:val="18"/>
          <w:szCs w:val="18"/>
          <w:lang w:val="es-ES_tradnl"/>
        </w:rPr>
        <w:t>Con carta de crédito irrevocable, expedida por institución de crédito autorizada conforme a las disposiciones legales aplicables, o</w:t>
      </w:r>
    </w:p>
    <w:p w:rsidR="00F07480" w:rsidRPr="0099364F" w:rsidRDefault="00F07480" w:rsidP="00E05829">
      <w:pPr>
        <w:widowControl w:val="0"/>
        <w:numPr>
          <w:ilvl w:val="0"/>
          <w:numId w:val="67"/>
        </w:numPr>
        <w:ind w:left="284" w:right="-94" w:hanging="284"/>
        <w:jc w:val="both"/>
        <w:rPr>
          <w:rFonts w:ascii="Arial" w:hAnsi="Arial" w:cs="Arial"/>
          <w:sz w:val="18"/>
          <w:szCs w:val="18"/>
        </w:rPr>
      </w:pPr>
      <w:r w:rsidRPr="0099364F">
        <w:rPr>
          <w:rFonts w:ascii="Arial" w:hAnsi="Arial" w:cs="Arial"/>
          <w:sz w:val="18"/>
          <w:szCs w:val="18"/>
          <w:lang w:val="es-ES_tradnl"/>
        </w:rPr>
        <w:t xml:space="preserve">Con cheque de caja o certificado expedido a favor del </w:t>
      </w:r>
      <w:r w:rsidRPr="0099364F">
        <w:rPr>
          <w:rFonts w:ascii="Arial" w:hAnsi="Arial" w:cs="Arial"/>
          <w:b/>
          <w:sz w:val="18"/>
          <w:szCs w:val="18"/>
          <w:lang w:val="es-ES_tradnl"/>
        </w:rPr>
        <w:t>“Instituto”</w:t>
      </w:r>
      <w:r w:rsidRPr="0099364F">
        <w:rPr>
          <w:rFonts w:ascii="Arial" w:hAnsi="Arial" w:cs="Arial"/>
          <w:sz w:val="18"/>
          <w:szCs w:val="18"/>
          <w:lang w:val="es-ES_tradnl"/>
        </w:rPr>
        <w:t>.</w:t>
      </w:r>
    </w:p>
    <w:p w:rsidR="00F07480" w:rsidRPr="0099364F" w:rsidRDefault="00F07480" w:rsidP="00F07480">
      <w:pPr>
        <w:widowControl w:val="0"/>
        <w:ind w:right="-94"/>
        <w:jc w:val="both"/>
        <w:rPr>
          <w:rFonts w:ascii="Arial" w:hAnsi="Arial" w:cs="Arial"/>
          <w:sz w:val="18"/>
          <w:szCs w:val="18"/>
        </w:rPr>
      </w:pPr>
    </w:p>
    <w:p w:rsidR="00F07480" w:rsidRPr="0099364F" w:rsidRDefault="00F07480" w:rsidP="00F07480">
      <w:pPr>
        <w:widowControl w:val="0"/>
        <w:ind w:right="-94"/>
        <w:jc w:val="both"/>
        <w:rPr>
          <w:rFonts w:ascii="Arial" w:hAnsi="Arial" w:cs="Arial"/>
          <w:sz w:val="18"/>
          <w:szCs w:val="18"/>
        </w:rPr>
      </w:pPr>
      <w:r w:rsidRPr="0099364F">
        <w:rPr>
          <w:rFonts w:ascii="Arial" w:hAnsi="Arial" w:cs="Arial"/>
          <w:sz w:val="18"/>
          <w:szCs w:val="18"/>
        </w:rPr>
        <w:t xml:space="preserve">Con fundamento en la fracción II del artículo 105 de las </w:t>
      </w:r>
      <w:r w:rsidRPr="0099364F">
        <w:rPr>
          <w:rFonts w:ascii="Arial" w:hAnsi="Arial" w:cs="Arial"/>
          <w:b/>
          <w:sz w:val="18"/>
          <w:szCs w:val="18"/>
        </w:rPr>
        <w:t>“POBALINES”</w:t>
      </w:r>
      <w:r w:rsidRPr="0099364F">
        <w:rPr>
          <w:rFonts w:ascii="Arial" w:hAnsi="Arial" w:cs="Arial"/>
          <w:sz w:val="18"/>
          <w:szCs w:val="18"/>
        </w:rPr>
        <w:t>,</w:t>
      </w:r>
      <w:r w:rsidRPr="0099364F">
        <w:rPr>
          <w:rFonts w:ascii="Arial" w:hAnsi="Arial" w:cs="Arial"/>
          <w:b/>
          <w:sz w:val="18"/>
          <w:szCs w:val="18"/>
        </w:rPr>
        <w:t xml:space="preserve"> </w:t>
      </w:r>
      <w:r w:rsidRPr="0099364F">
        <w:rPr>
          <w:rFonts w:ascii="Arial" w:hAnsi="Arial" w:cs="Arial"/>
          <w:sz w:val="18"/>
          <w:szCs w:val="18"/>
        </w:rPr>
        <w:t xml:space="preserve">para el caso de que el </w:t>
      </w:r>
      <w:r w:rsidRPr="0099364F">
        <w:rPr>
          <w:rFonts w:ascii="Arial" w:hAnsi="Arial" w:cs="Arial"/>
          <w:b/>
          <w:sz w:val="18"/>
          <w:szCs w:val="18"/>
        </w:rPr>
        <w:t>“Instituto”</w:t>
      </w:r>
      <w:r w:rsidRPr="0099364F">
        <w:rPr>
          <w:rFonts w:ascii="Arial" w:hAnsi="Arial" w:cs="Arial"/>
          <w:sz w:val="18"/>
          <w:szCs w:val="18"/>
        </w:rPr>
        <w:t xml:space="preserve"> haga efectiva la garantía de cumplimiento, ésta se ejecutará </w:t>
      </w:r>
      <w:r w:rsidRPr="0099364F">
        <w:rPr>
          <w:rFonts w:ascii="Arial" w:hAnsi="Arial" w:cs="Arial"/>
          <w:sz w:val="18"/>
          <w:szCs w:val="18"/>
          <w:highlight w:val="lightGray"/>
          <w:u w:val="single"/>
        </w:rPr>
        <w:t xml:space="preserve">por el monto total de la obligación garantizada,   considerando que ésta es indivisible. </w:t>
      </w:r>
      <w:r w:rsidRPr="0099364F">
        <w:rPr>
          <w:rFonts w:ascii="Arial" w:hAnsi="Arial" w:cs="Arial"/>
          <w:sz w:val="18"/>
          <w:szCs w:val="18"/>
          <w:highlight w:val="lightGray"/>
        </w:rPr>
        <w:t>(</w:t>
      </w:r>
      <w:r w:rsidRPr="0099364F">
        <w:rPr>
          <w:rFonts w:ascii="Arial" w:hAnsi="Arial" w:cs="Arial"/>
          <w:b/>
          <w:sz w:val="18"/>
          <w:szCs w:val="18"/>
          <w:highlight w:val="lightGray"/>
        </w:rPr>
        <w:t>O cuando aplique:</w:t>
      </w:r>
      <w:r w:rsidRPr="0099364F">
        <w:rPr>
          <w:rFonts w:ascii="Arial" w:hAnsi="Arial" w:cs="Arial"/>
          <w:sz w:val="18"/>
          <w:szCs w:val="18"/>
          <w:highlight w:val="lightGray"/>
        </w:rPr>
        <w:t xml:space="preserve"> </w:t>
      </w:r>
      <w:r w:rsidRPr="0099364F">
        <w:rPr>
          <w:rFonts w:ascii="Arial" w:hAnsi="Arial" w:cs="Arial"/>
          <w:sz w:val="18"/>
          <w:szCs w:val="18"/>
          <w:highlight w:val="lightGray"/>
          <w:u w:val="single"/>
        </w:rPr>
        <w:t>de manera proporcional respecto del monto de los bienes no prestados, si la obligación garantizada es divisible.</w:t>
      </w:r>
    </w:p>
    <w:p w:rsidR="00F07480" w:rsidRPr="0099364F" w:rsidRDefault="00F07480" w:rsidP="00F07480">
      <w:pPr>
        <w:ind w:right="-93"/>
        <w:rPr>
          <w:rFonts w:ascii="Arial" w:hAnsi="Arial" w:cs="Arial"/>
          <w:sz w:val="18"/>
          <w:szCs w:val="18"/>
        </w:rPr>
      </w:pPr>
    </w:p>
    <w:p w:rsidR="00F07480" w:rsidRPr="0099364F" w:rsidRDefault="00F07480" w:rsidP="00F07480">
      <w:pPr>
        <w:ind w:right="-94"/>
        <w:outlineLvl w:val="0"/>
        <w:rPr>
          <w:rFonts w:ascii="Arial" w:hAnsi="Arial" w:cs="Arial"/>
          <w:b/>
          <w:sz w:val="18"/>
          <w:szCs w:val="18"/>
          <w:u w:val="single"/>
        </w:rPr>
      </w:pPr>
      <w:r w:rsidRPr="0099364F">
        <w:rPr>
          <w:rFonts w:ascii="Arial" w:hAnsi="Arial" w:cs="Arial"/>
          <w:b/>
          <w:sz w:val="18"/>
          <w:szCs w:val="18"/>
          <w:u w:val="single"/>
        </w:rPr>
        <w:t>Octava.- Pena convencional.</w:t>
      </w: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rPr>
        <w:t xml:space="preserve">En términos de lo estipulado en los artículos 62 del </w:t>
      </w:r>
      <w:r w:rsidRPr="0099364F">
        <w:rPr>
          <w:rFonts w:ascii="Arial" w:hAnsi="Arial" w:cs="Arial"/>
          <w:b/>
          <w:sz w:val="18"/>
          <w:szCs w:val="18"/>
        </w:rPr>
        <w:t xml:space="preserve">“Reglamento” </w:t>
      </w:r>
      <w:r w:rsidRPr="0099364F">
        <w:rPr>
          <w:rFonts w:ascii="Arial" w:hAnsi="Arial" w:cs="Arial"/>
          <w:sz w:val="18"/>
          <w:szCs w:val="18"/>
        </w:rPr>
        <w:t xml:space="preserve">y 145 de las </w:t>
      </w:r>
      <w:r w:rsidRPr="0099364F">
        <w:rPr>
          <w:rFonts w:ascii="Arial" w:hAnsi="Arial" w:cs="Arial"/>
          <w:b/>
          <w:sz w:val="18"/>
          <w:szCs w:val="18"/>
        </w:rPr>
        <w:t>“POBALINES”</w:t>
      </w:r>
      <w:r w:rsidRPr="0099364F">
        <w:rPr>
          <w:rFonts w:ascii="Arial" w:hAnsi="Arial" w:cs="Arial"/>
          <w:sz w:val="18"/>
          <w:szCs w:val="18"/>
        </w:rPr>
        <w:t xml:space="preserve">, si el </w:t>
      </w:r>
      <w:r w:rsidRPr="0099364F">
        <w:rPr>
          <w:rFonts w:ascii="Arial" w:hAnsi="Arial" w:cs="Arial"/>
          <w:b/>
          <w:sz w:val="18"/>
          <w:szCs w:val="18"/>
        </w:rPr>
        <w:t xml:space="preserve">“Proveedor” </w:t>
      </w:r>
      <w:r w:rsidRPr="0099364F">
        <w:rPr>
          <w:rFonts w:ascii="Arial" w:hAnsi="Arial" w:cs="Arial"/>
          <w:sz w:val="18"/>
          <w:szCs w:val="18"/>
        </w:rPr>
        <w:t xml:space="preserve">incurre en algún atraso en el cumplimiento de las fechas pactadas para la prestación del servicio, le serán aplicables penas convencionales del </w:t>
      </w:r>
      <w:r w:rsidRPr="0099364F">
        <w:rPr>
          <w:rFonts w:ascii="Arial" w:hAnsi="Arial" w:cs="Arial"/>
          <w:sz w:val="18"/>
          <w:szCs w:val="18"/>
          <w:highlight w:val="lightGray"/>
        </w:rPr>
        <w:t>__% (____</w:t>
      </w:r>
      <w:r w:rsidRPr="0099364F">
        <w:rPr>
          <w:rFonts w:ascii="Arial" w:hAnsi="Arial" w:cs="Arial"/>
          <w:sz w:val="18"/>
          <w:szCs w:val="18"/>
          <w:highlight w:val="lightGray"/>
          <w:u w:val="single"/>
        </w:rPr>
        <w:t>por ciento</w:t>
      </w:r>
      <w:r w:rsidRPr="0099364F">
        <w:rPr>
          <w:rFonts w:ascii="Arial" w:hAnsi="Arial" w:cs="Arial"/>
          <w:sz w:val="18"/>
          <w:szCs w:val="18"/>
          <w:highlight w:val="lightGray"/>
        </w:rPr>
        <w:t>)</w:t>
      </w:r>
      <w:r w:rsidRPr="0099364F">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99364F">
        <w:rPr>
          <w:rFonts w:ascii="Arial" w:hAnsi="Arial" w:cs="Arial"/>
          <w:b/>
          <w:sz w:val="18"/>
          <w:szCs w:val="18"/>
        </w:rPr>
        <w:t xml:space="preserve">“Instituto” </w:t>
      </w:r>
      <w:r w:rsidRPr="0099364F">
        <w:rPr>
          <w:rFonts w:ascii="Arial" w:hAnsi="Arial" w:cs="Arial"/>
          <w:sz w:val="18"/>
          <w:szCs w:val="18"/>
        </w:rPr>
        <w:t>podrá iniciar el procedimiento de rescisión administrativa del presente contrato.</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rPr>
        <w:t xml:space="preserve">El </w:t>
      </w:r>
      <w:r w:rsidRPr="0099364F">
        <w:rPr>
          <w:rFonts w:ascii="Arial" w:hAnsi="Arial" w:cs="Arial"/>
          <w:b/>
          <w:sz w:val="18"/>
          <w:szCs w:val="18"/>
        </w:rPr>
        <w:t>“Instituto”</w:t>
      </w:r>
      <w:r w:rsidRPr="0099364F">
        <w:rPr>
          <w:rFonts w:ascii="Arial" w:hAnsi="Arial" w:cs="Arial"/>
          <w:sz w:val="18"/>
          <w:szCs w:val="18"/>
        </w:rPr>
        <w:t xml:space="preserve"> notificará por escrito al </w:t>
      </w:r>
      <w:r w:rsidRPr="0099364F">
        <w:rPr>
          <w:rFonts w:ascii="Arial" w:hAnsi="Arial" w:cs="Arial"/>
          <w:b/>
          <w:sz w:val="18"/>
          <w:szCs w:val="18"/>
        </w:rPr>
        <w:t>“Proveedor”</w:t>
      </w:r>
      <w:r w:rsidRPr="0099364F">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99364F">
        <w:rPr>
          <w:rFonts w:ascii="Arial" w:hAnsi="Arial" w:cs="Arial"/>
          <w:b/>
          <w:sz w:val="18"/>
          <w:szCs w:val="18"/>
        </w:rPr>
        <w:t>“Instituto”</w:t>
      </w:r>
      <w:r w:rsidRPr="0099364F">
        <w:rPr>
          <w:rFonts w:ascii="Arial" w:hAnsi="Arial" w:cs="Arial"/>
          <w:sz w:val="18"/>
          <w:szCs w:val="18"/>
        </w:rPr>
        <w:t xml:space="preserve"> a la cuenta autorizada que le proporcione con la notificación correspondiente. </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rPr>
        <w:t xml:space="preserve">El </w:t>
      </w:r>
      <w:r w:rsidRPr="0099364F">
        <w:rPr>
          <w:rFonts w:ascii="Arial" w:hAnsi="Arial" w:cs="Arial"/>
          <w:b/>
          <w:sz w:val="18"/>
          <w:szCs w:val="18"/>
        </w:rPr>
        <w:t>“Proveedor”</w:t>
      </w:r>
      <w:r w:rsidRPr="0099364F">
        <w:rPr>
          <w:rFonts w:ascii="Arial" w:hAnsi="Arial" w:cs="Arial"/>
          <w:sz w:val="18"/>
          <w:szCs w:val="18"/>
        </w:rPr>
        <w:t xml:space="preserve"> se obliga ante el </w:t>
      </w:r>
      <w:r w:rsidRPr="0099364F">
        <w:rPr>
          <w:rFonts w:ascii="Arial" w:hAnsi="Arial" w:cs="Arial"/>
          <w:b/>
          <w:sz w:val="18"/>
          <w:szCs w:val="18"/>
        </w:rPr>
        <w:t xml:space="preserve">“Instituto” </w:t>
      </w:r>
      <w:r w:rsidRPr="0099364F">
        <w:rPr>
          <w:rFonts w:ascii="Arial" w:hAnsi="Arial" w:cs="Arial"/>
          <w:sz w:val="18"/>
          <w:szCs w:val="18"/>
          <w:shd w:val="clear" w:color="auto" w:fill="FFFFFF" w:themeFill="background1"/>
        </w:rPr>
        <w:t>a responder sobre la calidad del servicio</w:t>
      </w:r>
      <w:r w:rsidRPr="0099364F">
        <w:rPr>
          <w:rFonts w:ascii="Arial" w:hAnsi="Arial" w:cs="Arial"/>
          <w:sz w:val="18"/>
          <w:szCs w:val="18"/>
        </w:rPr>
        <w:t>, así como de cualquier responsabilidad en la que pudiere incurrir, en los términos señalados en el presente contrato y en la legislación aplicable.</w:t>
      </w:r>
    </w:p>
    <w:p w:rsidR="00F07480" w:rsidRPr="0099364F" w:rsidRDefault="00F07480" w:rsidP="00F07480">
      <w:pPr>
        <w:ind w:right="-94"/>
        <w:rPr>
          <w:rFonts w:ascii="Arial" w:hAnsi="Arial" w:cs="Arial"/>
          <w:sz w:val="18"/>
          <w:szCs w:val="18"/>
          <w:u w:val="single"/>
        </w:rPr>
      </w:pPr>
    </w:p>
    <w:p w:rsidR="00F07480" w:rsidRPr="0099364F" w:rsidRDefault="00F07480" w:rsidP="00F07480">
      <w:pPr>
        <w:ind w:right="48"/>
        <w:outlineLvl w:val="0"/>
        <w:rPr>
          <w:rFonts w:ascii="Arial" w:hAnsi="Arial" w:cs="Arial"/>
          <w:b/>
          <w:bCs/>
          <w:sz w:val="18"/>
          <w:szCs w:val="18"/>
          <w:u w:val="single"/>
        </w:rPr>
      </w:pPr>
      <w:r w:rsidRPr="0099364F">
        <w:rPr>
          <w:rFonts w:ascii="Arial" w:hAnsi="Arial" w:cs="Arial"/>
          <w:b/>
          <w:bCs/>
          <w:i/>
          <w:sz w:val="18"/>
          <w:szCs w:val="18"/>
          <w:highlight w:val="lightGray"/>
          <w:u w:val="single"/>
          <w:shd w:val="clear" w:color="auto" w:fill="FFFFFF" w:themeFill="background1"/>
        </w:rPr>
        <w:t>Si aplica</w:t>
      </w:r>
      <w:r w:rsidRPr="0099364F">
        <w:rPr>
          <w:rFonts w:ascii="Arial" w:hAnsi="Arial" w:cs="Arial"/>
          <w:b/>
          <w:bCs/>
          <w:sz w:val="18"/>
          <w:szCs w:val="18"/>
          <w:highlight w:val="lightGray"/>
          <w:u w:val="single"/>
        </w:rPr>
        <w:t>: Novena.- Deducciones.</w:t>
      </w:r>
    </w:p>
    <w:p w:rsidR="00F07480" w:rsidRPr="0099364F" w:rsidRDefault="00F07480" w:rsidP="00F07480">
      <w:pPr>
        <w:ind w:right="48"/>
        <w:jc w:val="both"/>
        <w:rPr>
          <w:rFonts w:ascii="Arial" w:hAnsi="Arial" w:cs="Arial"/>
          <w:color w:val="000000"/>
          <w:sz w:val="18"/>
          <w:szCs w:val="18"/>
        </w:rPr>
      </w:pPr>
      <w:r w:rsidRPr="0099364F">
        <w:rPr>
          <w:rFonts w:ascii="Arial" w:hAnsi="Arial" w:cs="Arial"/>
          <w:color w:val="000000"/>
          <w:sz w:val="18"/>
          <w:szCs w:val="18"/>
        </w:rPr>
        <w:t xml:space="preserve">De conformidad con lo dispuesto en el artículo 63 del </w:t>
      </w:r>
      <w:r w:rsidRPr="0099364F">
        <w:rPr>
          <w:rFonts w:ascii="Arial" w:hAnsi="Arial" w:cs="Arial"/>
          <w:b/>
          <w:bCs/>
          <w:color w:val="000000"/>
          <w:sz w:val="18"/>
          <w:szCs w:val="18"/>
        </w:rPr>
        <w:t>“Reglamento”</w:t>
      </w:r>
      <w:r w:rsidRPr="0099364F">
        <w:rPr>
          <w:rFonts w:ascii="Arial" w:hAnsi="Arial" w:cs="Arial"/>
          <w:color w:val="000000"/>
          <w:sz w:val="18"/>
          <w:szCs w:val="18"/>
        </w:rPr>
        <w:t xml:space="preserve"> y 146 de las </w:t>
      </w:r>
      <w:r w:rsidRPr="0099364F">
        <w:rPr>
          <w:rFonts w:ascii="Arial" w:hAnsi="Arial" w:cs="Arial"/>
          <w:b/>
          <w:bCs/>
          <w:color w:val="000000"/>
          <w:sz w:val="18"/>
          <w:szCs w:val="18"/>
        </w:rPr>
        <w:t>“POBALINES”</w:t>
      </w:r>
      <w:r w:rsidRPr="0099364F">
        <w:rPr>
          <w:rFonts w:ascii="Arial" w:hAnsi="Arial" w:cs="Arial"/>
          <w:color w:val="000000"/>
          <w:sz w:val="18"/>
          <w:szCs w:val="18"/>
        </w:rPr>
        <w:t xml:space="preserve">, el </w:t>
      </w:r>
      <w:r w:rsidRPr="0099364F">
        <w:rPr>
          <w:rFonts w:ascii="Arial" w:hAnsi="Arial" w:cs="Arial"/>
          <w:b/>
          <w:bCs/>
          <w:color w:val="000000"/>
          <w:sz w:val="18"/>
          <w:szCs w:val="18"/>
        </w:rPr>
        <w:t>“Instituto”</w:t>
      </w:r>
      <w:r w:rsidRPr="0099364F">
        <w:rPr>
          <w:rFonts w:ascii="Arial" w:hAnsi="Arial" w:cs="Arial"/>
          <w:color w:val="000000"/>
          <w:sz w:val="18"/>
          <w:szCs w:val="18"/>
        </w:rPr>
        <w:t xml:space="preserve"> podrá aplicar deducciones al pago del servicio con motivo del incumplimiento parcial o deficiente en que pudiera incurrir el </w:t>
      </w:r>
      <w:r w:rsidRPr="0099364F">
        <w:rPr>
          <w:rFonts w:ascii="Arial" w:hAnsi="Arial" w:cs="Arial"/>
          <w:b/>
          <w:bCs/>
          <w:color w:val="000000"/>
          <w:sz w:val="18"/>
          <w:szCs w:val="18"/>
        </w:rPr>
        <w:t>“Proveedor”</w:t>
      </w:r>
      <w:r w:rsidRPr="0099364F">
        <w:rPr>
          <w:rFonts w:ascii="Arial" w:hAnsi="Arial" w:cs="Arial"/>
          <w:color w:val="000000"/>
          <w:sz w:val="18"/>
          <w:szCs w:val="18"/>
        </w:rPr>
        <w:t>, conforme a lo siguiente:</w:t>
      </w:r>
    </w:p>
    <w:p w:rsidR="00F07480" w:rsidRPr="0099364F" w:rsidRDefault="00F07480" w:rsidP="00F07480">
      <w:pPr>
        <w:ind w:right="48"/>
        <w:jc w:val="both"/>
        <w:rPr>
          <w:rFonts w:ascii="Arial" w:hAnsi="Arial" w:cs="Arial"/>
          <w:color w:val="000000"/>
          <w:sz w:val="18"/>
          <w:szCs w:val="18"/>
        </w:rPr>
      </w:pPr>
    </w:p>
    <w:p w:rsidR="00F07480" w:rsidRPr="0099364F" w:rsidRDefault="00F07480" w:rsidP="00F07480">
      <w:pPr>
        <w:shd w:val="clear" w:color="auto" w:fill="FFFFFF" w:themeFill="background1"/>
        <w:ind w:right="-96"/>
        <w:jc w:val="center"/>
        <w:rPr>
          <w:rFonts w:ascii="Arial" w:hAnsi="Arial" w:cs="Arial"/>
          <w:color w:val="000000"/>
          <w:sz w:val="18"/>
          <w:szCs w:val="18"/>
          <w:shd w:val="clear" w:color="auto" w:fill="FFFFFF"/>
        </w:rPr>
      </w:pPr>
      <w:r w:rsidRPr="0099364F">
        <w:rPr>
          <w:rFonts w:ascii="Arial" w:hAnsi="Arial" w:cs="Arial"/>
          <w:color w:val="000000"/>
          <w:sz w:val="18"/>
          <w:szCs w:val="18"/>
          <w:highlight w:val="lightGray"/>
          <w:shd w:val="clear" w:color="auto" w:fill="FFFFFF"/>
        </w:rPr>
        <w:t>(</w:t>
      </w:r>
      <w:r w:rsidRPr="0099364F">
        <w:rPr>
          <w:rFonts w:ascii="Arial" w:hAnsi="Arial" w:cs="Arial"/>
          <w:color w:val="000000"/>
          <w:sz w:val="18"/>
          <w:szCs w:val="18"/>
          <w:highlight w:val="lightGray"/>
          <w:u w:val="single"/>
          <w:shd w:val="clear" w:color="auto" w:fill="FFFFFF" w:themeFill="background1"/>
        </w:rPr>
        <w:t>Descripción de las deducciones</w:t>
      </w:r>
      <w:r w:rsidRPr="0099364F">
        <w:rPr>
          <w:rFonts w:ascii="Arial" w:hAnsi="Arial" w:cs="Arial"/>
          <w:color w:val="000000"/>
          <w:sz w:val="18"/>
          <w:szCs w:val="18"/>
          <w:highlight w:val="lightGray"/>
          <w:shd w:val="clear" w:color="auto" w:fill="FFFFFF"/>
        </w:rPr>
        <w:t>)</w:t>
      </w:r>
    </w:p>
    <w:p w:rsidR="00F07480" w:rsidRPr="0099364F" w:rsidRDefault="00F07480" w:rsidP="00F07480">
      <w:pPr>
        <w:ind w:right="-96"/>
        <w:jc w:val="center"/>
        <w:rPr>
          <w:rFonts w:ascii="Arial" w:hAnsi="Arial" w:cs="Arial"/>
          <w:color w:val="000000"/>
          <w:sz w:val="18"/>
          <w:szCs w:val="18"/>
          <w:shd w:val="clear" w:color="auto" w:fill="FFFFFF"/>
        </w:rPr>
      </w:pPr>
    </w:p>
    <w:p w:rsidR="00F07480" w:rsidRPr="0099364F" w:rsidRDefault="00F07480" w:rsidP="00F07480">
      <w:pPr>
        <w:ind w:right="-96"/>
        <w:jc w:val="both"/>
        <w:rPr>
          <w:rFonts w:ascii="Arial" w:hAnsi="Arial" w:cs="Arial"/>
          <w:sz w:val="18"/>
          <w:szCs w:val="18"/>
          <w:u w:val="single"/>
        </w:rPr>
      </w:pPr>
      <w:r w:rsidRPr="0099364F">
        <w:rPr>
          <w:rFonts w:ascii="Arial" w:hAnsi="Arial" w:cs="Arial"/>
          <w:color w:val="000000"/>
          <w:sz w:val="18"/>
          <w:szCs w:val="18"/>
          <w:shd w:val="clear" w:color="auto" w:fill="FFFFFF"/>
        </w:rPr>
        <w:t xml:space="preserve">Los montos a deducir se deberán aplicar en el CFDI que el </w:t>
      </w:r>
      <w:r w:rsidRPr="0099364F">
        <w:rPr>
          <w:rFonts w:ascii="Arial" w:hAnsi="Arial" w:cs="Arial"/>
          <w:b/>
          <w:color w:val="000000"/>
          <w:sz w:val="18"/>
          <w:szCs w:val="18"/>
          <w:shd w:val="clear" w:color="auto" w:fill="FFFFFF"/>
        </w:rPr>
        <w:t>“Proveedor”</w:t>
      </w:r>
      <w:r w:rsidRPr="0099364F">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99364F">
        <w:rPr>
          <w:rFonts w:ascii="Arial" w:hAnsi="Arial" w:cs="Arial"/>
          <w:b/>
          <w:color w:val="000000"/>
          <w:sz w:val="18"/>
          <w:szCs w:val="18"/>
          <w:shd w:val="clear" w:color="auto" w:fill="FFFFFF"/>
        </w:rPr>
        <w:t>“Instituto”</w:t>
      </w:r>
      <w:r w:rsidRPr="0099364F">
        <w:rPr>
          <w:rFonts w:ascii="Arial" w:hAnsi="Arial" w:cs="Arial"/>
          <w:color w:val="000000"/>
          <w:sz w:val="18"/>
          <w:szCs w:val="18"/>
          <w:shd w:val="clear" w:color="auto" w:fill="FFFFFF"/>
        </w:rPr>
        <w:t xml:space="preserve"> podrá rescindir el contrato.</w:t>
      </w:r>
      <w:r w:rsidRPr="0099364F">
        <w:rPr>
          <w:rFonts w:ascii="Arial" w:hAnsi="Arial" w:cs="Arial"/>
          <w:color w:val="000000"/>
          <w:sz w:val="18"/>
          <w:szCs w:val="18"/>
          <w:shd w:val="clear" w:color="auto" w:fill="FFFFFF"/>
        </w:rPr>
        <w:br/>
      </w:r>
    </w:p>
    <w:p w:rsidR="00F07480" w:rsidRPr="0099364F" w:rsidRDefault="00F07480" w:rsidP="00F07480">
      <w:pPr>
        <w:ind w:right="-94"/>
        <w:outlineLvl w:val="0"/>
        <w:rPr>
          <w:rFonts w:ascii="Arial" w:hAnsi="Arial" w:cs="Arial"/>
          <w:b/>
          <w:bCs/>
          <w:sz w:val="18"/>
          <w:szCs w:val="18"/>
          <w:u w:val="single"/>
        </w:rPr>
      </w:pPr>
      <w:r w:rsidRPr="0099364F">
        <w:rPr>
          <w:rFonts w:ascii="Arial" w:hAnsi="Arial" w:cs="Arial"/>
          <w:b/>
          <w:sz w:val="18"/>
          <w:szCs w:val="18"/>
          <w:u w:val="single"/>
        </w:rPr>
        <w:t>Décima</w:t>
      </w:r>
      <w:r w:rsidRPr="0099364F">
        <w:rPr>
          <w:rFonts w:ascii="Arial" w:hAnsi="Arial" w:cs="Arial"/>
          <w:b/>
          <w:bCs/>
          <w:sz w:val="18"/>
          <w:szCs w:val="18"/>
          <w:u w:val="single"/>
        </w:rPr>
        <w:t>.- Terminación anticipada.</w:t>
      </w:r>
    </w:p>
    <w:p w:rsidR="00F07480" w:rsidRPr="0099364F" w:rsidRDefault="00F07480" w:rsidP="00F07480">
      <w:pPr>
        <w:ind w:right="-94"/>
        <w:jc w:val="both"/>
        <w:rPr>
          <w:rFonts w:ascii="Arial" w:hAnsi="Arial" w:cs="Arial"/>
          <w:sz w:val="18"/>
          <w:szCs w:val="18"/>
        </w:rPr>
      </w:pPr>
      <w:r w:rsidRPr="0099364F">
        <w:rPr>
          <w:rFonts w:ascii="Arial" w:hAnsi="Arial" w:cs="Arial"/>
          <w:bCs/>
          <w:sz w:val="18"/>
          <w:szCs w:val="18"/>
        </w:rPr>
        <w:t xml:space="preserve">De conformidad con lo determinado en los artículos 65 </w:t>
      </w:r>
      <w:r w:rsidRPr="0099364F">
        <w:rPr>
          <w:rFonts w:ascii="Arial" w:hAnsi="Arial" w:cs="Arial"/>
          <w:sz w:val="18"/>
          <w:szCs w:val="18"/>
        </w:rPr>
        <w:t xml:space="preserve">del </w:t>
      </w:r>
      <w:r w:rsidRPr="0099364F">
        <w:rPr>
          <w:rFonts w:ascii="Arial" w:hAnsi="Arial" w:cs="Arial"/>
          <w:b/>
          <w:sz w:val="18"/>
          <w:szCs w:val="18"/>
        </w:rPr>
        <w:t>“Reglamento”</w:t>
      </w:r>
      <w:r w:rsidRPr="0099364F">
        <w:rPr>
          <w:rFonts w:ascii="Arial" w:hAnsi="Arial" w:cs="Arial"/>
          <w:sz w:val="18"/>
          <w:szCs w:val="18"/>
        </w:rPr>
        <w:t>,</w:t>
      </w:r>
      <w:r w:rsidRPr="0099364F">
        <w:rPr>
          <w:rFonts w:ascii="Arial" w:hAnsi="Arial" w:cs="Arial"/>
          <w:b/>
          <w:sz w:val="18"/>
          <w:szCs w:val="18"/>
        </w:rPr>
        <w:t xml:space="preserve"> </w:t>
      </w:r>
      <w:r w:rsidRPr="0099364F">
        <w:rPr>
          <w:rFonts w:ascii="Arial" w:hAnsi="Arial" w:cs="Arial"/>
          <w:sz w:val="18"/>
          <w:szCs w:val="18"/>
        </w:rPr>
        <w:t xml:space="preserve">147, 148, 149 y 150 de las </w:t>
      </w:r>
      <w:r w:rsidRPr="0099364F">
        <w:rPr>
          <w:rFonts w:ascii="Arial" w:hAnsi="Arial" w:cs="Arial"/>
          <w:b/>
          <w:sz w:val="18"/>
          <w:szCs w:val="18"/>
        </w:rPr>
        <w:t>“POBALINES”</w:t>
      </w:r>
      <w:r w:rsidRPr="0099364F">
        <w:rPr>
          <w:rFonts w:ascii="Arial" w:hAnsi="Arial" w:cs="Arial"/>
          <w:sz w:val="18"/>
          <w:szCs w:val="18"/>
        </w:rPr>
        <w:t xml:space="preserve">, el </w:t>
      </w:r>
      <w:r w:rsidRPr="0099364F">
        <w:rPr>
          <w:rFonts w:ascii="Arial" w:hAnsi="Arial" w:cs="Arial"/>
          <w:b/>
          <w:bCs/>
          <w:sz w:val="18"/>
          <w:szCs w:val="18"/>
        </w:rPr>
        <w:t>“</w:t>
      </w:r>
      <w:r w:rsidRPr="0099364F">
        <w:rPr>
          <w:rFonts w:ascii="Arial" w:hAnsi="Arial" w:cs="Arial"/>
          <w:b/>
          <w:sz w:val="18"/>
          <w:szCs w:val="18"/>
        </w:rPr>
        <w:t>Instituto</w:t>
      </w:r>
      <w:r w:rsidRPr="0099364F">
        <w:rPr>
          <w:rFonts w:ascii="Arial" w:hAnsi="Arial" w:cs="Arial"/>
          <w:b/>
          <w:bCs/>
          <w:sz w:val="18"/>
          <w:szCs w:val="18"/>
        </w:rPr>
        <w:t>”</w:t>
      </w:r>
      <w:r w:rsidRPr="0099364F">
        <w:rPr>
          <w:rFonts w:ascii="Arial" w:hAnsi="Arial" w:cs="Arial"/>
          <w:sz w:val="18"/>
          <w:szCs w:val="18"/>
        </w:rPr>
        <w:t xml:space="preserve"> podrá dar por terminado anticipadamente el presente contrato en los siguientes casos:</w:t>
      </w:r>
    </w:p>
    <w:p w:rsidR="00F07480" w:rsidRPr="0099364F" w:rsidRDefault="00F07480" w:rsidP="00F07480">
      <w:pPr>
        <w:ind w:right="-94"/>
        <w:jc w:val="both"/>
        <w:rPr>
          <w:rFonts w:ascii="Arial" w:hAnsi="Arial" w:cs="Arial"/>
          <w:sz w:val="18"/>
          <w:szCs w:val="18"/>
        </w:rPr>
      </w:pPr>
    </w:p>
    <w:p w:rsidR="00F07480" w:rsidRPr="0099364F" w:rsidRDefault="00F07480" w:rsidP="00E05829">
      <w:pPr>
        <w:widowControl w:val="0"/>
        <w:numPr>
          <w:ilvl w:val="0"/>
          <w:numId w:val="61"/>
        </w:numPr>
        <w:autoSpaceDE w:val="0"/>
        <w:autoSpaceDN w:val="0"/>
        <w:adjustRightInd w:val="0"/>
        <w:ind w:left="426" w:right="-94" w:hanging="142"/>
        <w:contextualSpacing/>
        <w:jc w:val="both"/>
        <w:rPr>
          <w:rFonts w:ascii="Arial" w:hAnsi="Arial" w:cs="Arial"/>
          <w:snapToGrid w:val="0"/>
          <w:sz w:val="18"/>
          <w:szCs w:val="18"/>
          <w:lang w:eastAsia="es-MX"/>
        </w:rPr>
      </w:pPr>
      <w:r w:rsidRPr="0099364F">
        <w:rPr>
          <w:rFonts w:ascii="Arial" w:hAnsi="Arial" w:cs="Arial"/>
          <w:snapToGrid w:val="0"/>
          <w:sz w:val="18"/>
          <w:szCs w:val="18"/>
          <w:lang w:eastAsia="es-MX"/>
        </w:rPr>
        <w:t>Por caso fortuito o fuerza mayor;</w:t>
      </w:r>
    </w:p>
    <w:p w:rsidR="00F07480" w:rsidRPr="0099364F" w:rsidRDefault="00F07480" w:rsidP="00E05829">
      <w:pPr>
        <w:widowControl w:val="0"/>
        <w:numPr>
          <w:ilvl w:val="0"/>
          <w:numId w:val="61"/>
        </w:numPr>
        <w:autoSpaceDE w:val="0"/>
        <w:autoSpaceDN w:val="0"/>
        <w:adjustRightInd w:val="0"/>
        <w:ind w:left="426" w:right="-94" w:hanging="142"/>
        <w:contextualSpacing/>
        <w:jc w:val="both"/>
        <w:rPr>
          <w:rFonts w:ascii="Arial" w:hAnsi="Arial" w:cs="Arial"/>
          <w:snapToGrid w:val="0"/>
          <w:sz w:val="18"/>
          <w:szCs w:val="18"/>
          <w:lang w:eastAsia="es-MX"/>
        </w:rPr>
      </w:pPr>
      <w:r w:rsidRPr="0099364F">
        <w:rPr>
          <w:rFonts w:ascii="Arial" w:hAnsi="Arial" w:cs="Arial"/>
          <w:snapToGrid w:val="0"/>
          <w:sz w:val="18"/>
          <w:szCs w:val="18"/>
          <w:lang w:eastAsia="es-MX"/>
        </w:rPr>
        <w:t>Cuando por causas justificadas se extinga la necesidad de requerir el servicio contratado:</w:t>
      </w:r>
    </w:p>
    <w:p w:rsidR="00F07480" w:rsidRPr="0099364F" w:rsidRDefault="00F07480" w:rsidP="00F07480">
      <w:pPr>
        <w:widowControl w:val="0"/>
        <w:autoSpaceDE w:val="0"/>
        <w:autoSpaceDN w:val="0"/>
        <w:adjustRightInd w:val="0"/>
        <w:ind w:left="426" w:right="-94"/>
        <w:contextualSpacing/>
        <w:jc w:val="both"/>
        <w:rPr>
          <w:rFonts w:ascii="Arial" w:hAnsi="Arial" w:cs="Arial"/>
          <w:snapToGrid w:val="0"/>
          <w:sz w:val="18"/>
          <w:szCs w:val="18"/>
          <w:lang w:eastAsia="es-MX"/>
        </w:rPr>
      </w:pPr>
    </w:p>
    <w:p w:rsidR="00F07480" w:rsidRPr="0099364F" w:rsidRDefault="00F07480" w:rsidP="00E05829">
      <w:pPr>
        <w:widowControl w:val="0"/>
        <w:numPr>
          <w:ilvl w:val="0"/>
          <w:numId w:val="62"/>
        </w:numPr>
        <w:autoSpaceDE w:val="0"/>
        <w:autoSpaceDN w:val="0"/>
        <w:adjustRightInd w:val="0"/>
        <w:ind w:left="709" w:right="-94" w:hanging="284"/>
        <w:contextualSpacing/>
        <w:jc w:val="both"/>
        <w:rPr>
          <w:rFonts w:ascii="Arial" w:hAnsi="Arial" w:cs="Arial"/>
          <w:snapToGrid w:val="0"/>
          <w:sz w:val="18"/>
          <w:szCs w:val="18"/>
          <w:lang w:eastAsia="es-MX"/>
        </w:rPr>
      </w:pPr>
      <w:r w:rsidRPr="0099364F">
        <w:rPr>
          <w:rFonts w:ascii="Arial" w:hAnsi="Arial" w:cs="Arial"/>
          <w:snapToGrid w:val="0"/>
          <w:sz w:val="18"/>
          <w:szCs w:val="18"/>
          <w:lang w:eastAsia="es-MX"/>
        </w:rPr>
        <w:t xml:space="preserve">Cuando se determine la nulidad de los actos que dieron origen al contrato, con motivo de la resolución </w:t>
      </w:r>
      <w:r w:rsidRPr="0099364F">
        <w:rPr>
          <w:rFonts w:ascii="Arial" w:hAnsi="Arial" w:cs="Arial"/>
          <w:snapToGrid w:val="0"/>
          <w:sz w:val="18"/>
          <w:szCs w:val="18"/>
          <w:lang w:eastAsia="es-MX"/>
        </w:rPr>
        <w:lastRenderedPageBreak/>
        <w:t xml:space="preserve">de una inconformidad o intervención de oficio emitida por el Órgano Interno Control del </w:t>
      </w:r>
      <w:r w:rsidRPr="0099364F">
        <w:rPr>
          <w:rFonts w:ascii="Arial" w:hAnsi="Arial" w:cs="Arial"/>
          <w:b/>
          <w:snapToGrid w:val="0"/>
          <w:sz w:val="18"/>
          <w:szCs w:val="18"/>
          <w:lang w:eastAsia="es-MX"/>
        </w:rPr>
        <w:t>“Instituto”</w:t>
      </w:r>
      <w:r w:rsidRPr="0099364F">
        <w:rPr>
          <w:rFonts w:ascii="Arial" w:hAnsi="Arial" w:cs="Arial"/>
          <w:snapToGrid w:val="0"/>
          <w:sz w:val="18"/>
          <w:szCs w:val="18"/>
          <w:lang w:eastAsia="es-MX"/>
        </w:rPr>
        <w:t>, y</w:t>
      </w:r>
    </w:p>
    <w:p w:rsidR="00F07480" w:rsidRPr="0099364F" w:rsidRDefault="00F07480" w:rsidP="00E05829">
      <w:pPr>
        <w:widowControl w:val="0"/>
        <w:numPr>
          <w:ilvl w:val="0"/>
          <w:numId w:val="62"/>
        </w:numPr>
        <w:autoSpaceDE w:val="0"/>
        <w:autoSpaceDN w:val="0"/>
        <w:adjustRightInd w:val="0"/>
        <w:ind w:left="709" w:right="-94" w:hanging="284"/>
        <w:contextualSpacing/>
        <w:jc w:val="both"/>
        <w:rPr>
          <w:rFonts w:ascii="Arial" w:hAnsi="Arial" w:cs="Arial"/>
          <w:snapToGrid w:val="0"/>
          <w:sz w:val="18"/>
          <w:szCs w:val="18"/>
          <w:lang w:eastAsia="es-MX"/>
        </w:rPr>
      </w:pPr>
      <w:r w:rsidRPr="0099364F">
        <w:rPr>
          <w:rFonts w:ascii="Arial" w:hAnsi="Arial" w:cs="Arial"/>
          <w:snapToGrid w:val="0"/>
          <w:sz w:val="18"/>
          <w:szCs w:val="18"/>
          <w:lang w:eastAsia="es-MX"/>
        </w:rPr>
        <w:t xml:space="preserve">Cuando el Administrador del Contrato justifique mediante dictamen que la continuidad del contrato contraviene los intereses del </w:t>
      </w:r>
      <w:r w:rsidRPr="0099364F">
        <w:rPr>
          <w:rFonts w:ascii="Arial" w:hAnsi="Arial" w:cs="Arial"/>
          <w:b/>
          <w:snapToGrid w:val="0"/>
          <w:sz w:val="18"/>
          <w:szCs w:val="18"/>
          <w:lang w:eastAsia="es-MX"/>
        </w:rPr>
        <w:t>“Instituto”</w:t>
      </w:r>
      <w:r w:rsidRPr="0099364F">
        <w:rPr>
          <w:rFonts w:ascii="Arial" w:hAnsi="Arial" w:cs="Arial"/>
          <w:snapToGrid w:val="0"/>
          <w:sz w:val="18"/>
          <w:szCs w:val="18"/>
          <w:lang w:eastAsia="es-MX"/>
        </w:rPr>
        <w:t>.</w:t>
      </w:r>
    </w:p>
    <w:p w:rsidR="00F07480" w:rsidRPr="0099364F" w:rsidRDefault="00F07480" w:rsidP="00F07480">
      <w:pPr>
        <w:autoSpaceDE w:val="0"/>
        <w:autoSpaceDN w:val="0"/>
        <w:ind w:right="-94"/>
        <w:jc w:val="both"/>
        <w:rPr>
          <w:rFonts w:ascii="Arial" w:hAnsi="Arial" w:cs="Arial"/>
          <w:sz w:val="18"/>
          <w:szCs w:val="18"/>
          <w:lang w:eastAsia="es-MX"/>
        </w:rPr>
      </w:pPr>
    </w:p>
    <w:p w:rsidR="00F07480" w:rsidRPr="0099364F" w:rsidRDefault="00F07480" w:rsidP="00F07480">
      <w:pPr>
        <w:autoSpaceDE w:val="0"/>
        <w:autoSpaceDN w:val="0"/>
        <w:ind w:right="-94"/>
        <w:jc w:val="both"/>
        <w:rPr>
          <w:rFonts w:ascii="Arial" w:hAnsi="Arial" w:cs="Arial"/>
          <w:sz w:val="18"/>
          <w:szCs w:val="18"/>
          <w:lang w:eastAsia="es-MX"/>
        </w:rPr>
      </w:pPr>
      <w:r w:rsidRPr="0099364F">
        <w:rPr>
          <w:rFonts w:ascii="Arial" w:hAnsi="Arial" w:cs="Arial"/>
          <w:sz w:val="18"/>
          <w:szCs w:val="18"/>
          <w:lang w:eastAsia="es-MX"/>
        </w:rPr>
        <w:t xml:space="preserve">De conformidad con lo previsto en la fracción </w:t>
      </w:r>
      <w:proofErr w:type="spellStart"/>
      <w:r w:rsidRPr="0099364F">
        <w:rPr>
          <w:rFonts w:ascii="Arial" w:hAnsi="Arial" w:cs="Arial"/>
          <w:sz w:val="18"/>
          <w:szCs w:val="18"/>
          <w:lang w:eastAsia="es-MX"/>
        </w:rPr>
        <w:t>lX</w:t>
      </w:r>
      <w:proofErr w:type="spellEnd"/>
      <w:r w:rsidRPr="0099364F">
        <w:rPr>
          <w:rFonts w:ascii="Arial" w:hAnsi="Arial" w:cs="Arial"/>
          <w:sz w:val="18"/>
          <w:szCs w:val="18"/>
          <w:lang w:eastAsia="es-MX"/>
        </w:rPr>
        <w:t xml:space="preserve"> del artículo 105 de las </w:t>
      </w:r>
      <w:r w:rsidRPr="0099364F">
        <w:rPr>
          <w:rFonts w:ascii="Arial" w:hAnsi="Arial" w:cs="Arial"/>
          <w:b/>
          <w:bCs/>
          <w:sz w:val="18"/>
          <w:szCs w:val="18"/>
        </w:rPr>
        <w:t>“POBALINES”</w:t>
      </w:r>
      <w:r w:rsidRPr="0099364F">
        <w:rPr>
          <w:rFonts w:ascii="Arial" w:hAnsi="Arial" w:cs="Arial"/>
          <w:sz w:val="18"/>
          <w:szCs w:val="18"/>
        </w:rPr>
        <w:t>, el pago de los gastos no recuperables estarán a lo dispuesto en el artículo 154 del mismo ordenamiento;</w:t>
      </w:r>
      <w:r w:rsidRPr="0099364F">
        <w:rPr>
          <w:rFonts w:ascii="Arial" w:hAnsi="Arial" w:cs="Arial"/>
          <w:sz w:val="18"/>
          <w:szCs w:val="18"/>
          <w:lang w:eastAsia="es-MX"/>
        </w:rPr>
        <w:t xml:space="preserve"> en estos supuestos el </w:t>
      </w:r>
      <w:r w:rsidRPr="0099364F">
        <w:rPr>
          <w:rFonts w:ascii="Arial" w:hAnsi="Arial" w:cs="Arial"/>
          <w:b/>
          <w:bCs/>
          <w:sz w:val="18"/>
          <w:szCs w:val="18"/>
        </w:rPr>
        <w:t>“Instituto”</w:t>
      </w:r>
      <w:r w:rsidRPr="0099364F">
        <w:rPr>
          <w:rFonts w:ascii="Arial" w:hAnsi="Arial" w:cs="Arial"/>
          <w:sz w:val="18"/>
          <w:szCs w:val="18"/>
          <w:lang w:eastAsia="es-MX"/>
        </w:rPr>
        <w:t xml:space="preserve"> reembolsará al </w:t>
      </w:r>
      <w:r w:rsidRPr="0099364F">
        <w:rPr>
          <w:rFonts w:ascii="Arial" w:hAnsi="Arial" w:cs="Arial"/>
          <w:b/>
          <w:bCs/>
          <w:sz w:val="18"/>
          <w:szCs w:val="18"/>
        </w:rPr>
        <w:t>“Proveedor”</w:t>
      </w:r>
      <w:r w:rsidRPr="0099364F">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rsidR="00F07480" w:rsidRPr="0099364F" w:rsidRDefault="00F07480" w:rsidP="00F07480">
      <w:pPr>
        <w:autoSpaceDE w:val="0"/>
        <w:autoSpaceDN w:val="0"/>
        <w:ind w:right="-94"/>
        <w:jc w:val="both"/>
        <w:rPr>
          <w:rFonts w:ascii="Arial" w:hAnsi="Arial" w:cs="Arial"/>
          <w:sz w:val="18"/>
          <w:szCs w:val="18"/>
          <w:lang w:eastAsia="es-MX"/>
        </w:rPr>
      </w:pPr>
    </w:p>
    <w:p w:rsidR="00F07480" w:rsidRPr="0099364F" w:rsidRDefault="00F07480" w:rsidP="00F07480">
      <w:pPr>
        <w:ind w:right="-94"/>
        <w:outlineLvl w:val="0"/>
        <w:rPr>
          <w:rFonts w:ascii="Arial" w:hAnsi="Arial" w:cs="Arial"/>
          <w:b/>
          <w:bCs/>
          <w:sz w:val="18"/>
          <w:szCs w:val="18"/>
          <w:u w:val="single"/>
        </w:rPr>
      </w:pPr>
      <w:r w:rsidRPr="0099364F">
        <w:rPr>
          <w:rFonts w:ascii="Arial" w:hAnsi="Arial" w:cs="Arial"/>
          <w:b/>
          <w:bCs/>
          <w:sz w:val="18"/>
          <w:szCs w:val="18"/>
          <w:u w:val="single"/>
        </w:rPr>
        <w:t>Décima Primera.- Rescisión administrativa.</w:t>
      </w:r>
    </w:p>
    <w:p w:rsidR="00F07480" w:rsidRPr="0099364F" w:rsidRDefault="00F07480" w:rsidP="00F07480">
      <w:pPr>
        <w:ind w:right="-94"/>
        <w:jc w:val="both"/>
        <w:rPr>
          <w:rFonts w:ascii="Arial" w:hAnsi="Arial" w:cs="Arial"/>
          <w:sz w:val="18"/>
          <w:szCs w:val="18"/>
          <w:lang w:val="es-ES"/>
        </w:rPr>
      </w:pPr>
      <w:r w:rsidRPr="0099364F">
        <w:rPr>
          <w:rFonts w:ascii="Arial" w:hAnsi="Arial" w:cs="Arial"/>
          <w:bCs/>
          <w:sz w:val="18"/>
          <w:szCs w:val="18"/>
          <w:lang w:val="es-ES"/>
        </w:rPr>
        <w:t>E</w:t>
      </w:r>
      <w:r w:rsidRPr="0099364F">
        <w:rPr>
          <w:rFonts w:ascii="Arial" w:hAnsi="Arial" w:cs="Arial"/>
          <w:sz w:val="18"/>
          <w:szCs w:val="18"/>
          <w:lang w:val="es-ES_tradnl"/>
        </w:rPr>
        <w:t xml:space="preserve">l </w:t>
      </w:r>
      <w:r w:rsidRPr="0099364F">
        <w:rPr>
          <w:rFonts w:ascii="Arial" w:hAnsi="Arial" w:cs="Arial"/>
          <w:b/>
          <w:sz w:val="18"/>
          <w:szCs w:val="18"/>
          <w:lang w:val="es-ES_tradnl"/>
        </w:rPr>
        <w:t>“</w:t>
      </w:r>
      <w:r w:rsidRPr="0099364F">
        <w:rPr>
          <w:rFonts w:ascii="Arial" w:hAnsi="Arial" w:cs="Arial"/>
          <w:b/>
          <w:sz w:val="18"/>
          <w:szCs w:val="18"/>
          <w:lang w:val="es-ES"/>
        </w:rPr>
        <w:t>Instituto”</w:t>
      </w:r>
      <w:r w:rsidRPr="0099364F">
        <w:rPr>
          <w:rFonts w:ascii="Arial" w:hAnsi="Arial" w:cs="Arial"/>
          <w:sz w:val="18"/>
          <w:szCs w:val="18"/>
          <w:lang w:val="es-ES"/>
        </w:rPr>
        <w:t xml:space="preserve"> podrá en cualquier momento rescindir administrativamente el presente contrato cuando el </w:t>
      </w:r>
      <w:r w:rsidRPr="0099364F">
        <w:rPr>
          <w:rFonts w:ascii="Arial" w:hAnsi="Arial" w:cs="Arial"/>
          <w:b/>
          <w:bCs/>
          <w:sz w:val="18"/>
          <w:szCs w:val="18"/>
          <w:lang w:val="es-ES"/>
        </w:rPr>
        <w:t>“Proveedor”</w:t>
      </w:r>
      <w:r w:rsidRPr="0099364F">
        <w:rPr>
          <w:rFonts w:ascii="Arial" w:hAnsi="Arial" w:cs="Arial"/>
          <w:b/>
          <w:sz w:val="18"/>
          <w:szCs w:val="18"/>
          <w:lang w:val="es-ES"/>
        </w:rPr>
        <w:t xml:space="preserve"> </w:t>
      </w:r>
      <w:r w:rsidRPr="0099364F">
        <w:rPr>
          <w:rFonts w:ascii="Arial" w:hAnsi="Arial" w:cs="Arial"/>
          <w:sz w:val="18"/>
          <w:szCs w:val="18"/>
          <w:lang w:val="es-ES"/>
        </w:rPr>
        <w:t>incurra en incumplimiento de sus obligaciones, así como si incurre en alguno de los siguientes supuestos:</w:t>
      </w:r>
    </w:p>
    <w:p w:rsidR="00F07480" w:rsidRPr="0099364F" w:rsidRDefault="00F07480" w:rsidP="00F07480">
      <w:pPr>
        <w:ind w:right="-94"/>
        <w:jc w:val="both"/>
        <w:rPr>
          <w:rFonts w:ascii="Arial" w:hAnsi="Arial" w:cs="Arial"/>
          <w:sz w:val="18"/>
          <w:szCs w:val="18"/>
          <w:lang w:val="es-ES"/>
        </w:rPr>
      </w:pPr>
    </w:p>
    <w:p w:rsidR="00F07480" w:rsidRPr="0099364F" w:rsidRDefault="00F07480" w:rsidP="00E05829">
      <w:pPr>
        <w:numPr>
          <w:ilvl w:val="0"/>
          <w:numId w:val="19"/>
        </w:numPr>
        <w:ind w:left="426" w:right="-94" w:hanging="284"/>
        <w:jc w:val="both"/>
        <w:rPr>
          <w:rFonts w:ascii="Arial" w:hAnsi="Arial" w:cs="Arial"/>
          <w:sz w:val="18"/>
          <w:szCs w:val="18"/>
          <w:lang w:val="es-ES"/>
        </w:rPr>
      </w:pPr>
      <w:r w:rsidRPr="0099364F">
        <w:rPr>
          <w:rFonts w:ascii="Arial" w:hAnsi="Arial" w:cs="Arial"/>
          <w:sz w:val="18"/>
          <w:szCs w:val="18"/>
          <w:lang w:val="es-ES"/>
        </w:rPr>
        <w:t>Si el</w:t>
      </w:r>
      <w:r w:rsidRPr="0099364F">
        <w:rPr>
          <w:rFonts w:ascii="Arial" w:hAnsi="Arial" w:cs="Arial"/>
          <w:b/>
          <w:sz w:val="18"/>
          <w:szCs w:val="18"/>
          <w:lang w:val="es-ES"/>
        </w:rPr>
        <w:t xml:space="preserve"> </w:t>
      </w:r>
      <w:r w:rsidRPr="0099364F">
        <w:rPr>
          <w:rFonts w:ascii="Arial" w:hAnsi="Arial" w:cs="Arial"/>
          <w:b/>
          <w:bCs/>
          <w:sz w:val="18"/>
          <w:szCs w:val="18"/>
          <w:lang w:val="es-ES"/>
        </w:rPr>
        <w:t>“</w:t>
      </w:r>
      <w:r w:rsidRPr="0099364F">
        <w:rPr>
          <w:rFonts w:ascii="Arial" w:hAnsi="Arial" w:cs="Arial"/>
          <w:b/>
          <w:sz w:val="18"/>
          <w:szCs w:val="18"/>
          <w:lang w:val="es-ES"/>
        </w:rPr>
        <w:t>Instituto</w:t>
      </w:r>
      <w:r w:rsidRPr="0099364F">
        <w:rPr>
          <w:rFonts w:ascii="Arial" w:hAnsi="Arial" w:cs="Arial"/>
          <w:b/>
          <w:bCs/>
          <w:sz w:val="18"/>
          <w:szCs w:val="18"/>
          <w:lang w:val="es-ES"/>
        </w:rPr>
        <w:t>”</w:t>
      </w:r>
      <w:r w:rsidRPr="0099364F">
        <w:rPr>
          <w:rFonts w:ascii="Arial" w:hAnsi="Arial" w:cs="Arial"/>
          <w:sz w:val="18"/>
          <w:szCs w:val="18"/>
          <w:lang w:val="es-ES"/>
        </w:rPr>
        <w:t xml:space="preserve"> corrobora que el</w:t>
      </w:r>
      <w:r w:rsidRPr="0099364F">
        <w:rPr>
          <w:rFonts w:ascii="Arial" w:hAnsi="Arial" w:cs="Arial"/>
          <w:b/>
          <w:sz w:val="18"/>
          <w:szCs w:val="18"/>
          <w:lang w:val="es-ES"/>
        </w:rPr>
        <w:t xml:space="preserve"> </w:t>
      </w:r>
      <w:r w:rsidRPr="0099364F">
        <w:rPr>
          <w:rFonts w:ascii="Arial" w:hAnsi="Arial" w:cs="Arial"/>
          <w:b/>
          <w:bCs/>
          <w:sz w:val="18"/>
          <w:szCs w:val="18"/>
          <w:lang w:val="es-ES"/>
        </w:rPr>
        <w:t>“Proveedor”</w:t>
      </w:r>
      <w:r w:rsidRPr="0099364F">
        <w:rPr>
          <w:rFonts w:ascii="Arial" w:hAnsi="Arial" w:cs="Arial"/>
          <w:b/>
          <w:sz w:val="18"/>
          <w:szCs w:val="18"/>
          <w:lang w:val="es-ES"/>
        </w:rPr>
        <w:t xml:space="preserve"> </w:t>
      </w:r>
      <w:r w:rsidRPr="0099364F">
        <w:rPr>
          <w:rFonts w:ascii="Arial" w:hAnsi="Arial" w:cs="Arial"/>
          <w:sz w:val="18"/>
          <w:szCs w:val="18"/>
          <w:lang w:val="es-ES"/>
        </w:rPr>
        <w:t xml:space="preserve">ha proporcionado información falsa, relacionada con su documentación legal o su oferta técnica o económica; </w:t>
      </w:r>
    </w:p>
    <w:p w:rsidR="00F07480" w:rsidRPr="0099364F" w:rsidRDefault="00F07480" w:rsidP="00E05829">
      <w:pPr>
        <w:numPr>
          <w:ilvl w:val="0"/>
          <w:numId w:val="19"/>
        </w:numPr>
        <w:ind w:left="426" w:right="-94" w:hanging="284"/>
        <w:jc w:val="both"/>
        <w:rPr>
          <w:rFonts w:ascii="Arial" w:hAnsi="Arial" w:cs="Arial"/>
          <w:sz w:val="18"/>
          <w:szCs w:val="18"/>
          <w:lang w:val="es-ES"/>
        </w:rPr>
      </w:pPr>
      <w:r w:rsidRPr="0099364F">
        <w:rPr>
          <w:rFonts w:ascii="Arial" w:hAnsi="Arial" w:cs="Arial"/>
          <w:sz w:val="18"/>
          <w:szCs w:val="18"/>
          <w:lang w:val="es-ES"/>
        </w:rPr>
        <w:t xml:space="preserve">Si el monto calculado de la pena convencional </w:t>
      </w:r>
      <w:r w:rsidRPr="0099364F">
        <w:rPr>
          <w:rFonts w:ascii="Arial" w:hAnsi="Arial" w:cs="Arial"/>
          <w:sz w:val="18"/>
          <w:szCs w:val="18"/>
          <w:highlight w:val="lightGray"/>
          <w:lang w:val="es-ES"/>
        </w:rPr>
        <w:t xml:space="preserve">(o deducciones </w:t>
      </w:r>
      <w:r w:rsidRPr="0099364F">
        <w:rPr>
          <w:rFonts w:ascii="Arial" w:hAnsi="Arial" w:cs="Arial"/>
          <w:b/>
          <w:sz w:val="18"/>
          <w:szCs w:val="18"/>
          <w:highlight w:val="lightGray"/>
          <w:lang w:val="es-ES"/>
        </w:rPr>
        <w:t>si aplica</w:t>
      </w:r>
      <w:r w:rsidRPr="0099364F">
        <w:rPr>
          <w:rFonts w:ascii="Arial" w:hAnsi="Arial" w:cs="Arial"/>
          <w:sz w:val="18"/>
          <w:szCs w:val="18"/>
          <w:highlight w:val="lightGray"/>
          <w:lang w:val="es-ES"/>
        </w:rPr>
        <w:t>)</w:t>
      </w:r>
      <w:r w:rsidRPr="0099364F">
        <w:rPr>
          <w:rFonts w:ascii="Arial" w:hAnsi="Arial" w:cs="Arial"/>
          <w:sz w:val="18"/>
          <w:szCs w:val="18"/>
          <w:lang w:val="es-ES"/>
        </w:rPr>
        <w:t xml:space="preserve"> excede el monto de la garantía de cumplimiento, o </w:t>
      </w:r>
    </w:p>
    <w:p w:rsidR="00F07480" w:rsidRPr="0099364F" w:rsidRDefault="00F07480" w:rsidP="00E05829">
      <w:pPr>
        <w:numPr>
          <w:ilvl w:val="0"/>
          <w:numId w:val="19"/>
        </w:numPr>
        <w:ind w:left="426" w:right="-94" w:hanging="284"/>
        <w:jc w:val="both"/>
        <w:rPr>
          <w:rFonts w:ascii="Arial" w:hAnsi="Arial" w:cs="Arial"/>
          <w:sz w:val="18"/>
          <w:szCs w:val="18"/>
          <w:lang w:val="es-ES"/>
        </w:rPr>
      </w:pPr>
      <w:r w:rsidRPr="0099364F">
        <w:rPr>
          <w:rFonts w:ascii="Arial" w:hAnsi="Arial" w:cs="Arial"/>
          <w:sz w:val="18"/>
          <w:szCs w:val="18"/>
          <w:lang w:val="es-ES"/>
        </w:rPr>
        <w:t xml:space="preserve">Si incumple cualquier obligación establecida en el </w:t>
      </w:r>
      <w:r w:rsidRPr="0099364F">
        <w:rPr>
          <w:rFonts w:ascii="Arial" w:hAnsi="Arial" w:cs="Arial"/>
          <w:b/>
          <w:sz w:val="18"/>
          <w:szCs w:val="18"/>
          <w:lang w:val="es-ES"/>
        </w:rPr>
        <w:t>“Reglamento”</w:t>
      </w:r>
      <w:r w:rsidRPr="0099364F">
        <w:rPr>
          <w:rFonts w:ascii="Arial" w:hAnsi="Arial" w:cs="Arial"/>
          <w:sz w:val="18"/>
          <w:szCs w:val="18"/>
          <w:lang w:val="es-ES"/>
        </w:rPr>
        <w:t xml:space="preserve"> o demás ordenamientos aplicables.</w:t>
      </w:r>
    </w:p>
    <w:p w:rsidR="00F07480" w:rsidRPr="0099364F" w:rsidRDefault="00F07480" w:rsidP="00F07480">
      <w:pPr>
        <w:ind w:left="426" w:right="-94"/>
        <w:jc w:val="both"/>
        <w:rPr>
          <w:rFonts w:ascii="Arial" w:hAnsi="Arial" w:cs="Arial"/>
          <w:sz w:val="18"/>
          <w:szCs w:val="18"/>
          <w:lang w:val="es-ES"/>
        </w:rPr>
      </w:pP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rPr>
        <w:t xml:space="preserve">En el supuesto de que el </w:t>
      </w:r>
      <w:r w:rsidRPr="0099364F">
        <w:rPr>
          <w:rFonts w:ascii="Arial" w:hAnsi="Arial" w:cs="Arial"/>
          <w:b/>
          <w:bCs/>
          <w:sz w:val="18"/>
          <w:szCs w:val="18"/>
        </w:rPr>
        <w:t>“</w:t>
      </w:r>
      <w:r w:rsidRPr="0099364F">
        <w:rPr>
          <w:rFonts w:ascii="Arial" w:hAnsi="Arial" w:cs="Arial"/>
          <w:b/>
          <w:sz w:val="18"/>
          <w:szCs w:val="18"/>
        </w:rPr>
        <w:t>Instituto</w:t>
      </w:r>
      <w:r w:rsidRPr="0099364F">
        <w:rPr>
          <w:rFonts w:ascii="Arial" w:hAnsi="Arial" w:cs="Arial"/>
          <w:b/>
          <w:bCs/>
          <w:sz w:val="18"/>
          <w:szCs w:val="18"/>
        </w:rPr>
        <w:t>”</w:t>
      </w:r>
      <w:r w:rsidRPr="0099364F">
        <w:rPr>
          <w:rFonts w:ascii="Arial" w:hAnsi="Arial" w:cs="Arial"/>
          <w:sz w:val="18"/>
          <w:szCs w:val="18"/>
        </w:rPr>
        <w:t xml:space="preserve"> rescinda el presente contrato se atenderá conforme al procedimiento establecido en los artículos 64 del </w:t>
      </w:r>
      <w:r w:rsidRPr="0099364F">
        <w:rPr>
          <w:rFonts w:ascii="Arial" w:hAnsi="Arial" w:cs="Arial"/>
          <w:b/>
          <w:sz w:val="18"/>
          <w:szCs w:val="18"/>
        </w:rPr>
        <w:t>“Reglamento”</w:t>
      </w:r>
      <w:r w:rsidRPr="0099364F">
        <w:rPr>
          <w:rFonts w:ascii="Arial" w:hAnsi="Arial" w:cs="Arial"/>
          <w:sz w:val="18"/>
          <w:szCs w:val="18"/>
        </w:rPr>
        <w:t xml:space="preserve">, 151 y 152 de las </w:t>
      </w:r>
      <w:r w:rsidRPr="0099364F">
        <w:rPr>
          <w:rFonts w:ascii="Arial" w:hAnsi="Arial" w:cs="Arial"/>
          <w:b/>
          <w:sz w:val="18"/>
          <w:szCs w:val="18"/>
        </w:rPr>
        <w:t>“POBALINES”</w:t>
      </w:r>
      <w:r w:rsidRPr="0099364F">
        <w:rPr>
          <w:rFonts w:ascii="Arial" w:hAnsi="Arial" w:cs="Arial"/>
          <w:sz w:val="18"/>
          <w:szCs w:val="18"/>
        </w:rPr>
        <w:t>.</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both"/>
        <w:outlineLvl w:val="0"/>
        <w:rPr>
          <w:rFonts w:ascii="Arial" w:hAnsi="Arial" w:cs="Arial"/>
          <w:bCs/>
          <w:sz w:val="18"/>
          <w:szCs w:val="18"/>
          <w:u w:val="single"/>
        </w:rPr>
      </w:pPr>
      <w:r w:rsidRPr="0099364F">
        <w:rPr>
          <w:rFonts w:ascii="Arial" w:hAnsi="Arial" w:cs="Arial"/>
          <w:b/>
          <w:sz w:val="18"/>
          <w:szCs w:val="18"/>
          <w:u w:val="single"/>
        </w:rPr>
        <w:t>Décima Segunda.- P</w:t>
      </w:r>
      <w:r w:rsidRPr="0099364F">
        <w:rPr>
          <w:rFonts w:ascii="Arial" w:hAnsi="Arial" w:cs="Arial"/>
          <w:b/>
          <w:bCs/>
          <w:sz w:val="18"/>
          <w:szCs w:val="18"/>
          <w:u w:val="single"/>
        </w:rPr>
        <w:t>revalencia</w:t>
      </w:r>
    </w:p>
    <w:p w:rsidR="00F07480" w:rsidRPr="0099364F" w:rsidRDefault="00F07480" w:rsidP="00F07480">
      <w:pPr>
        <w:ind w:right="48"/>
        <w:jc w:val="both"/>
        <w:rPr>
          <w:rFonts w:ascii="Arial" w:hAnsi="Arial" w:cs="Arial"/>
          <w:sz w:val="18"/>
          <w:szCs w:val="18"/>
          <w:u w:val="single"/>
          <w:shd w:val="clear" w:color="auto" w:fill="FFFFFF" w:themeFill="background1"/>
        </w:rPr>
      </w:pPr>
      <w:r w:rsidRPr="0099364F">
        <w:rPr>
          <w:rFonts w:ascii="Arial" w:hAnsi="Arial" w:cs="Arial"/>
          <w:sz w:val="18"/>
          <w:szCs w:val="18"/>
        </w:rPr>
        <w:t xml:space="preserve">De conformidad con lo establecido en los artículos 54, penúltimo párrafo del </w:t>
      </w:r>
      <w:r w:rsidRPr="0099364F">
        <w:rPr>
          <w:rFonts w:ascii="Arial" w:hAnsi="Arial" w:cs="Arial"/>
          <w:b/>
          <w:sz w:val="18"/>
          <w:szCs w:val="18"/>
        </w:rPr>
        <w:t xml:space="preserve">“Reglamento” </w:t>
      </w:r>
      <w:r w:rsidRPr="0099364F">
        <w:rPr>
          <w:rFonts w:ascii="Arial" w:hAnsi="Arial" w:cs="Arial"/>
          <w:sz w:val="18"/>
          <w:szCs w:val="18"/>
        </w:rPr>
        <w:t xml:space="preserve">y 105, fracción IV de las </w:t>
      </w:r>
      <w:r w:rsidRPr="0099364F">
        <w:rPr>
          <w:rFonts w:ascii="Arial" w:hAnsi="Arial" w:cs="Arial"/>
          <w:b/>
          <w:sz w:val="18"/>
          <w:szCs w:val="18"/>
        </w:rPr>
        <w:t>“POBALINES</w:t>
      </w:r>
      <w:r w:rsidRPr="0099364F">
        <w:rPr>
          <w:rFonts w:ascii="Arial" w:hAnsi="Arial" w:cs="Arial"/>
          <w:b/>
          <w:sz w:val="18"/>
          <w:szCs w:val="18"/>
          <w:shd w:val="clear" w:color="auto" w:fill="FFFFFF" w:themeFill="background1"/>
        </w:rPr>
        <w:t>”</w:t>
      </w:r>
      <w:r w:rsidRPr="0099364F">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both"/>
        <w:outlineLvl w:val="0"/>
        <w:rPr>
          <w:rFonts w:ascii="Arial" w:hAnsi="Arial" w:cs="Arial"/>
          <w:bCs/>
          <w:sz w:val="18"/>
          <w:szCs w:val="18"/>
        </w:rPr>
      </w:pPr>
      <w:r w:rsidRPr="0099364F">
        <w:rPr>
          <w:rFonts w:ascii="Arial" w:hAnsi="Arial" w:cs="Arial"/>
          <w:b/>
          <w:bCs/>
          <w:sz w:val="18"/>
          <w:szCs w:val="18"/>
          <w:u w:val="single"/>
        </w:rPr>
        <w:t xml:space="preserve">Décima Tercera.- </w:t>
      </w:r>
      <w:r w:rsidRPr="0099364F">
        <w:rPr>
          <w:rFonts w:ascii="Arial" w:hAnsi="Arial" w:cs="Arial"/>
          <w:b/>
          <w:sz w:val="18"/>
          <w:szCs w:val="18"/>
          <w:u w:val="single"/>
        </w:rPr>
        <w:t>Transferencia de derechos.</w:t>
      </w:r>
    </w:p>
    <w:p w:rsidR="00F07480" w:rsidRPr="0099364F" w:rsidRDefault="00F07480" w:rsidP="00F07480">
      <w:pPr>
        <w:autoSpaceDN w:val="0"/>
        <w:ind w:right="-94"/>
        <w:jc w:val="both"/>
        <w:rPr>
          <w:rFonts w:ascii="Arial" w:hAnsi="Arial" w:cs="Arial"/>
          <w:bCs/>
          <w:sz w:val="18"/>
          <w:szCs w:val="18"/>
        </w:rPr>
      </w:pPr>
      <w:r w:rsidRPr="0099364F">
        <w:rPr>
          <w:rFonts w:ascii="Arial" w:hAnsi="Arial" w:cs="Arial"/>
          <w:bCs/>
          <w:sz w:val="18"/>
          <w:szCs w:val="18"/>
        </w:rPr>
        <w:t xml:space="preserve">En términos de lo señalado en el último párrafo del artículo 55 del </w:t>
      </w:r>
      <w:r w:rsidRPr="0099364F">
        <w:rPr>
          <w:rFonts w:ascii="Arial" w:hAnsi="Arial" w:cs="Arial"/>
          <w:b/>
          <w:sz w:val="18"/>
          <w:szCs w:val="18"/>
        </w:rPr>
        <w:t>“Reglamento”</w:t>
      </w:r>
      <w:r w:rsidRPr="0099364F">
        <w:rPr>
          <w:rFonts w:ascii="Arial" w:hAnsi="Arial" w:cs="Arial"/>
          <w:sz w:val="18"/>
          <w:szCs w:val="18"/>
        </w:rPr>
        <w:t>,</w:t>
      </w:r>
      <w:r w:rsidRPr="0099364F">
        <w:rPr>
          <w:rFonts w:ascii="Arial" w:hAnsi="Arial" w:cs="Arial"/>
          <w:bCs/>
          <w:sz w:val="18"/>
          <w:szCs w:val="18"/>
        </w:rPr>
        <w:t xml:space="preserve"> el </w:t>
      </w:r>
      <w:r w:rsidRPr="0099364F">
        <w:rPr>
          <w:rFonts w:ascii="Arial" w:hAnsi="Arial" w:cs="Arial"/>
          <w:b/>
          <w:bCs/>
          <w:sz w:val="18"/>
          <w:szCs w:val="18"/>
        </w:rPr>
        <w:t>“Proveedor”</w:t>
      </w:r>
      <w:r w:rsidRPr="0099364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99364F">
        <w:rPr>
          <w:rFonts w:ascii="Arial" w:hAnsi="Arial" w:cs="Arial"/>
          <w:bCs/>
          <w:sz w:val="18"/>
          <w:szCs w:val="18"/>
          <w:u w:val="single"/>
        </w:rPr>
        <w:t>la</w:t>
      </w:r>
      <w:r w:rsidRPr="0099364F">
        <w:rPr>
          <w:rFonts w:ascii="Arial" w:hAnsi="Arial" w:cs="Arial"/>
          <w:bCs/>
          <w:sz w:val="18"/>
          <w:szCs w:val="18"/>
        </w:rPr>
        <w:t xml:space="preserve">) Titular de la Dirección de Recursos Financieros del </w:t>
      </w:r>
      <w:r w:rsidRPr="0099364F">
        <w:rPr>
          <w:rFonts w:ascii="Arial" w:hAnsi="Arial" w:cs="Arial"/>
          <w:b/>
          <w:bCs/>
          <w:sz w:val="18"/>
          <w:szCs w:val="18"/>
        </w:rPr>
        <w:t>“</w:t>
      </w:r>
      <w:r w:rsidRPr="0099364F">
        <w:rPr>
          <w:rFonts w:ascii="Arial" w:hAnsi="Arial" w:cs="Arial"/>
          <w:b/>
          <w:sz w:val="18"/>
          <w:szCs w:val="18"/>
        </w:rPr>
        <w:t>Instituto</w:t>
      </w:r>
      <w:r w:rsidRPr="0099364F">
        <w:rPr>
          <w:rFonts w:ascii="Arial" w:hAnsi="Arial" w:cs="Arial"/>
          <w:b/>
          <w:bCs/>
          <w:sz w:val="18"/>
          <w:szCs w:val="18"/>
        </w:rPr>
        <w:t>”</w:t>
      </w:r>
      <w:r w:rsidRPr="0099364F">
        <w:rPr>
          <w:rFonts w:ascii="Arial" w:hAnsi="Arial" w:cs="Arial"/>
          <w:bCs/>
          <w:sz w:val="18"/>
          <w:szCs w:val="18"/>
        </w:rPr>
        <w:t>.</w:t>
      </w:r>
    </w:p>
    <w:p w:rsidR="00F07480" w:rsidRPr="0099364F" w:rsidRDefault="00F07480" w:rsidP="00F07480">
      <w:pPr>
        <w:autoSpaceDN w:val="0"/>
        <w:ind w:right="-94"/>
        <w:jc w:val="both"/>
        <w:rPr>
          <w:rFonts w:ascii="Arial" w:hAnsi="Arial" w:cs="Arial"/>
          <w:bCs/>
          <w:sz w:val="18"/>
          <w:szCs w:val="18"/>
        </w:rPr>
      </w:pPr>
    </w:p>
    <w:p w:rsidR="00F07480" w:rsidRPr="0099364F" w:rsidRDefault="00F07480" w:rsidP="00F07480">
      <w:pPr>
        <w:ind w:right="-94"/>
        <w:outlineLvl w:val="0"/>
        <w:rPr>
          <w:rFonts w:ascii="Arial" w:hAnsi="Arial" w:cs="Arial"/>
          <w:b/>
          <w:sz w:val="18"/>
          <w:szCs w:val="18"/>
          <w:u w:val="single"/>
        </w:rPr>
      </w:pPr>
      <w:r w:rsidRPr="0099364F">
        <w:rPr>
          <w:rFonts w:ascii="Arial" w:hAnsi="Arial" w:cs="Arial"/>
          <w:b/>
          <w:sz w:val="18"/>
          <w:szCs w:val="18"/>
          <w:u w:val="single"/>
        </w:rPr>
        <w:t>Décima</w:t>
      </w:r>
      <w:r w:rsidRPr="0099364F">
        <w:rPr>
          <w:rFonts w:ascii="Arial" w:hAnsi="Arial" w:cs="Arial"/>
          <w:sz w:val="18"/>
          <w:szCs w:val="18"/>
          <w:u w:val="single"/>
        </w:rPr>
        <w:t xml:space="preserve"> </w:t>
      </w:r>
      <w:r w:rsidRPr="0099364F">
        <w:rPr>
          <w:rFonts w:ascii="Arial" w:hAnsi="Arial" w:cs="Arial"/>
          <w:b/>
          <w:bCs/>
          <w:sz w:val="18"/>
          <w:szCs w:val="18"/>
          <w:u w:val="single"/>
        </w:rPr>
        <w:t>Cuarta</w:t>
      </w:r>
      <w:r w:rsidRPr="0099364F">
        <w:rPr>
          <w:rFonts w:ascii="Arial" w:hAnsi="Arial" w:cs="Arial"/>
          <w:b/>
          <w:sz w:val="18"/>
          <w:szCs w:val="18"/>
          <w:u w:val="single"/>
        </w:rPr>
        <w:t>.-</w:t>
      </w:r>
      <w:r w:rsidRPr="0099364F">
        <w:rPr>
          <w:rFonts w:ascii="Arial" w:hAnsi="Arial" w:cs="Arial"/>
          <w:sz w:val="18"/>
          <w:szCs w:val="18"/>
          <w:u w:val="single"/>
        </w:rPr>
        <w:t xml:space="preserve"> </w:t>
      </w:r>
      <w:r w:rsidRPr="0099364F">
        <w:rPr>
          <w:rFonts w:ascii="Arial" w:hAnsi="Arial" w:cs="Arial"/>
          <w:b/>
          <w:sz w:val="18"/>
          <w:szCs w:val="18"/>
          <w:u w:val="single"/>
        </w:rPr>
        <w:t>Impuestos y derechos.</w:t>
      </w: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lang w:val="es-ES"/>
        </w:rPr>
        <w:t>L</w:t>
      </w:r>
      <w:r w:rsidRPr="0099364F">
        <w:rPr>
          <w:rFonts w:ascii="Arial" w:hAnsi="Arial" w:cs="Arial"/>
          <w:sz w:val="18"/>
          <w:szCs w:val="18"/>
        </w:rPr>
        <w:t xml:space="preserve">os impuestos y derechos que se generen con motivo del servicio objeto del presente contrato, correrán por cuenta del </w:t>
      </w:r>
      <w:r w:rsidRPr="0099364F">
        <w:rPr>
          <w:rFonts w:ascii="Arial" w:hAnsi="Arial" w:cs="Arial"/>
          <w:b/>
          <w:bCs/>
          <w:sz w:val="18"/>
          <w:szCs w:val="18"/>
        </w:rPr>
        <w:t>“Proveedor”</w:t>
      </w:r>
      <w:r w:rsidRPr="0099364F">
        <w:rPr>
          <w:rFonts w:ascii="Arial" w:hAnsi="Arial" w:cs="Arial"/>
          <w:bCs/>
          <w:sz w:val="18"/>
          <w:szCs w:val="18"/>
        </w:rPr>
        <w:t>,</w:t>
      </w:r>
      <w:r w:rsidRPr="0099364F">
        <w:rPr>
          <w:rFonts w:ascii="Arial" w:hAnsi="Arial" w:cs="Arial"/>
          <w:sz w:val="18"/>
          <w:szCs w:val="18"/>
        </w:rPr>
        <w:t xml:space="preserve"> trasladando al</w:t>
      </w:r>
      <w:r w:rsidRPr="0099364F">
        <w:rPr>
          <w:rFonts w:ascii="Arial" w:hAnsi="Arial" w:cs="Arial"/>
          <w:b/>
          <w:sz w:val="18"/>
          <w:szCs w:val="18"/>
        </w:rPr>
        <w:t xml:space="preserve"> </w:t>
      </w:r>
      <w:r w:rsidRPr="0099364F">
        <w:rPr>
          <w:rFonts w:ascii="Arial" w:hAnsi="Arial" w:cs="Arial"/>
          <w:b/>
          <w:bCs/>
          <w:sz w:val="18"/>
          <w:szCs w:val="18"/>
        </w:rPr>
        <w:t>“</w:t>
      </w:r>
      <w:r w:rsidRPr="0099364F">
        <w:rPr>
          <w:rFonts w:ascii="Arial" w:hAnsi="Arial" w:cs="Arial"/>
          <w:b/>
          <w:sz w:val="18"/>
          <w:szCs w:val="18"/>
        </w:rPr>
        <w:t>Instituto</w:t>
      </w:r>
      <w:r w:rsidRPr="0099364F">
        <w:rPr>
          <w:rFonts w:ascii="Arial" w:hAnsi="Arial" w:cs="Arial"/>
          <w:b/>
          <w:bCs/>
          <w:sz w:val="18"/>
          <w:szCs w:val="18"/>
        </w:rPr>
        <w:t>”</w:t>
      </w:r>
      <w:r w:rsidRPr="0099364F">
        <w:rPr>
          <w:rFonts w:ascii="Arial" w:hAnsi="Arial" w:cs="Arial"/>
          <w:b/>
          <w:sz w:val="18"/>
          <w:szCs w:val="18"/>
        </w:rPr>
        <w:t xml:space="preserve"> </w:t>
      </w:r>
      <w:r w:rsidRPr="0099364F">
        <w:rPr>
          <w:rFonts w:ascii="Arial" w:hAnsi="Arial" w:cs="Arial"/>
          <w:sz w:val="18"/>
          <w:szCs w:val="18"/>
        </w:rPr>
        <w:t>únicamente el Impuesto al Valor Agregado de acuerdo a la legislación fiscal vigente.</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both"/>
        <w:outlineLvl w:val="0"/>
        <w:rPr>
          <w:rFonts w:ascii="Arial" w:hAnsi="Arial" w:cs="Arial"/>
          <w:b/>
          <w:sz w:val="18"/>
          <w:szCs w:val="18"/>
        </w:rPr>
      </w:pPr>
      <w:r w:rsidRPr="0099364F">
        <w:rPr>
          <w:rFonts w:ascii="Arial" w:hAnsi="Arial" w:cs="Arial"/>
          <w:b/>
          <w:sz w:val="18"/>
          <w:szCs w:val="18"/>
          <w:u w:val="single"/>
        </w:rPr>
        <w:t>Décima Quinta.- Propiedad intelectual.</w:t>
      </w: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rPr>
        <w:t xml:space="preserve">En términos de lo señalado en el artículo 54, fracción XX del </w:t>
      </w:r>
      <w:r w:rsidRPr="0099364F">
        <w:rPr>
          <w:rFonts w:ascii="Arial" w:hAnsi="Arial" w:cs="Arial"/>
          <w:b/>
          <w:sz w:val="18"/>
          <w:szCs w:val="18"/>
        </w:rPr>
        <w:t>“Reglamento”</w:t>
      </w:r>
      <w:r w:rsidRPr="0099364F">
        <w:rPr>
          <w:rFonts w:ascii="Arial" w:hAnsi="Arial" w:cs="Arial"/>
          <w:sz w:val="18"/>
          <w:szCs w:val="18"/>
        </w:rPr>
        <w:t xml:space="preserve">, en caso de violaciones en materia de derechos inherentes a la propiedad intelectual, la responsabilidad estará a cargo del </w:t>
      </w:r>
      <w:r w:rsidRPr="0099364F">
        <w:rPr>
          <w:rFonts w:ascii="Arial" w:hAnsi="Arial" w:cs="Arial"/>
          <w:b/>
          <w:bCs/>
          <w:sz w:val="18"/>
          <w:szCs w:val="18"/>
        </w:rPr>
        <w:t>“Proveedor”</w:t>
      </w:r>
      <w:r w:rsidRPr="0099364F">
        <w:rPr>
          <w:rFonts w:ascii="Arial" w:hAnsi="Arial" w:cs="Arial"/>
          <w:sz w:val="18"/>
          <w:szCs w:val="18"/>
        </w:rPr>
        <w:t>.</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outlineLvl w:val="0"/>
        <w:rPr>
          <w:rFonts w:ascii="Arial" w:hAnsi="Arial" w:cs="Arial"/>
          <w:b/>
          <w:bCs/>
          <w:sz w:val="18"/>
          <w:szCs w:val="18"/>
          <w:u w:val="single"/>
        </w:rPr>
      </w:pPr>
      <w:r w:rsidRPr="0099364F">
        <w:rPr>
          <w:rFonts w:ascii="Arial" w:hAnsi="Arial" w:cs="Arial"/>
          <w:b/>
          <w:sz w:val="18"/>
          <w:szCs w:val="18"/>
          <w:u w:val="single"/>
        </w:rPr>
        <w:t>Décima</w:t>
      </w:r>
      <w:r w:rsidRPr="0099364F">
        <w:rPr>
          <w:rFonts w:ascii="Arial" w:hAnsi="Arial" w:cs="Arial"/>
          <w:b/>
          <w:bCs/>
          <w:sz w:val="18"/>
          <w:szCs w:val="18"/>
          <w:u w:val="single"/>
        </w:rPr>
        <w:t xml:space="preserve"> Sexta</w:t>
      </w:r>
      <w:r w:rsidRPr="0099364F">
        <w:rPr>
          <w:rFonts w:ascii="Arial" w:hAnsi="Arial" w:cs="Arial"/>
          <w:b/>
          <w:sz w:val="18"/>
          <w:szCs w:val="18"/>
          <w:u w:val="single"/>
        </w:rPr>
        <w:t>.-</w:t>
      </w:r>
      <w:r w:rsidRPr="0099364F">
        <w:rPr>
          <w:rFonts w:ascii="Arial" w:hAnsi="Arial" w:cs="Arial"/>
          <w:sz w:val="18"/>
          <w:szCs w:val="18"/>
          <w:u w:val="single"/>
        </w:rPr>
        <w:t xml:space="preserve"> </w:t>
      </w:r>
      <w:r w:rsidRPr="0099364F">
        <w:rPr>
          <w:rFonts w:ascii="Arial" w:hAnsi="Arial" w:cs="Arial"/>
          <w:b/>
          <w:bCs/>
          <w:sz w:val="18"/>
          <w:szCs w:val="18"/>
          <w:u w:val="single"/>
        </w:rPr>
        <w:t>Solicitud de información.</w:t>
      </w: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rPr>
        <w:t xml:space="preserve">El </w:t>
      </w:r>
      <w:r w:rsidRPr="0099364F">
        <w:rPr>
          <w:rFonts w:ascii="Arial" w:hAnsi="Arial" w:cs="Arial"/>
          <w:b/>
          <w:bCs/>
          <w:sz w:val="18"/>
          <w:szCs w:val="18"/>
        </w:rPr>
        <w:t>“Proveedor”</w:t>
      </w:r>
      <w:r w:rsidRPr="0099364F">
        <w:rPr>
          <w:rFonts w:ascii="Arial" w:hAnsi="Arial" w:cs="Arial"/>
          <w:sz w:val="18"/>
          <w:szCs w:val="18"/>
        </w:rPr>
        <w:t xml:space="preserve"> se compromete a proporcionar los datos e informes relacionados con el presente contrato que en su caso le requiera el Órgano Interno Control del </w:t>
      </w:r>
      <w:r w:rsidRPr="0099364F">
        <w:rPr>
          <w:rFonts w:ascii="Arial" w:hAnsi="Arial" w:cs="Arial"/>
          <w:b/>
          <w:bCs/>
          <w:sz w:val="18"/>
          <w:szCs w:val="18"/>
        </w:rPr>
        <w:t>“</w:t>
      </w:r>
      <w:r w:rsidRPr="0099364F">
        <w:rPr>
          <w:rFonts w:ascii="Arial" w:hAnsi="Arial" w:cs="Arial"/>
          <w:b/>
          <w:sz w:val="18"/>
          <w:szCs w:val="18"/>
        </w:rPr>
        <w:t>Instituto</w:t>
      </w:r>
      <w:r w:rsidRPr="0099364F">
        <w:rPr>
          <w:rFonts w:ascii="Arial" w:hAnsi="Arial" w:cs="Arial"/>
          <w:b/>
          <w:bCs/>
          <w:sz w:val="18"/>
          <w:szCs w:val="18"/>
        </w:rPr>
        <w:t>”</w:t>
      </w:r>
      <w:r w:rsidRPr="0099364F">
        <w:rPr>
          <w:rFonts w:ascii="Arial" w:hAnsi="Arial" w:cs="Arial"/>
          <w:sz w:val="18"/>
          <w:szCs w:val="18"/>
        </w:rPr>
        <w:t xml:space="preserve"> en el ámbito de sus atribuciones y en apego a lo previsto en los artículos 70 del </w:t>
      </w:r>
      <w:r w:rsidRPr="0099364F">
        <w:rPr>
          <w:rFonts w:ascii="Arial" w:hAnsi="Arial" w:cs="Arial"/>
          <w:b/>
          <w:sz w:val="18"/>
          <w:szCs w:val="18"/>
        </w:rPr>
        <w:t>“Reglamento”</w:t>
      </w:r>
      <w:r w:rsidRPr="0099364F">
        <w:rPr>
          <w:rFonts w:ascii="Arial" w:hAnsi="Arial" w:cs="Arial"/>
          <w:sz w:val="18"/>
          <w:szCs w:val="18"/>
        </w:rPr>
        <w:t xml:space="preserve"> y 82, párrafo 1, inciso g) del Reglamento Interior del </w:t>
      </w:r>
      <w:r w:rsidRPr="0099364F">
        <w:rPr>
          <w:rFonts w:ascii="Arial" w:hAnsi="Arial" w:cs="Arial"/>
          <w:b/>
          <w:sz w:val="18"/>
          <w:szCs w:val="18"/>
        </w:rPr>
        <w:t>“Instituto”</w:t>
      </w:r>
      <w:r w:rsidRPr="0099364F">
        <w:rPr>
          <w:rFonts w:ascii="Arial" w:hAnsi="Arial" w:cs="Arial"/>
          <w:sz w:val="18"/>
          <w:szCs w:val="18"/>
        </w:rPr>
        <w:t>.</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outlineLvl w:val="0"/>
        <w:rPr>
          <w:rFonts w:ascii="Arial" w:hAnsi="Arial" w:cs="Arial"/>
          <w:sz w:val="18"/>
          <w:szCs w:val="18"/>
        </w:rPr>
      </w:pPr>
      <w:r w:rsidRPr="0099364F">
        <w:rPr>
          <w:rFonts w:ascii="Arial" w:hAnsi="Arial" w:cs="Arial"/>
          <w:b/>
          <w:bCs/>
          <w:sz w:val="18"/>
          <w:szCs w:val="18"/>
          <w:u w:val="single"/>
        </w:rPr>
        <w:t>Décima</w:t>
      </w:r>
      <w:r w:rsidRPr="0099364F">
        <w:rPr>
          <w:rFonts w:ascii="Arial" w:hAnsi="Arial" w:cs="Arial"/>
          <w:b/>
          <w:sz w:val="18"/>
          <w:szCs w:val="18"/>
          <w:u w:val="single"/>
        </w:rPr>
        <w:t xml:space="preserve"> Séptima</w:t>
      </w:r>
      <w:r w:rsidRPr="0099364F">
        <w:rPr>
          <w:rFonts w:ascii="Arial" w:hAnsi="Arial" w:cs="Arial"/>
          <w:b/>
          <w:bCs/>
          <w:sz w:val="18"/>
          <w:szCs w:val="18"/>
          <w:u w:val="single"/>
        </w:rPr>
        <w:t xml:space="preserve">.- </w:t>
      </w:r>
      <w:r w:rsidRPr="0099364F">
        <w:rPr>
          <w:rFonts w:ascii="Arial" w:hAnsi="Arial" w:cs="Arial"/>
          <w:b/>
          <w:sz w:val="18"/>
          <w:szCs w:val="18"/>
          <w:u w:val="single"/>
        </w:rPr>
        <w:t>Confidencialidad.</w:t>
      </w: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rPr>
        <w:t xml:space="preserve">El </w:t>
      </w:r>
      <w:r w:rsidRPr="0099364F">
        <w:rPr>
          <w:rFonts w:ascii="Arial" w:hAnsi="Arial" w:cs="Arial"/>
          <w:b/>
          <w:bCs/>
          <w:sz w:val="18"/>
          <w:szCs w:val="18"/>
        </w:rPr>
        <w:t>“Proveedor”</w:t>
      </w:r>
      <w:r w:rsidRPr="0099364F">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99364F">
        <w:rPr>
          <w:rFonts w:ascii="Arial" w:hAnsi="Arial" w:cs="Arial"/>
          <w:b/>
          <w:bCs/>
          <w:sz w:val="18"/>
          <w:szCs w:val="18"/>
        </w:rPr>
        <w:t>“</w:t>
      </w:r>
      <w:r w:rsidRPr="0099364F">
        <w:rPr>
          <w:rFonts w:ascii="Arial" w:hAnsi="Arial" w:cs="Arial"/>
          <w:b/>
          <w:sz w:val="18"/>
          <w:szCs w:val="18"/>
        </w:rPr>
        <w:t>Instituto</w:t>
      </w:r>
      <w:r w:rsidRPr="0099364F">
        <w:rPr>
          <w:rFonts w:ascii="Arial" w:hAnsi="Arial" w:cs="Arial"/>
          <w:b/>
          <w:bCs/>
          <w:sz w:val="18"/>
          <w:szCs w:val="18"/>
        </w:rPr>
        <w:t>”</w:t>
      </w:r>
      <w:r w:rsidRPr="0099364F">
        <w:rPr>
          <w:rFonts w:ascii="Arial" w:hAnsi="Arial" w:cs="Arial"/>
          <w:sz w:val="18"/>
          <w:szCs w:val="18"/>
        </w:rPr>
        <w:t>.</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outlineLvl w:val="0"/>
        <w:rPr>
          <w:rFonts w:ascii="Arial" w:hAnsi="Arial" w:cs="Arial"/>
          <w:b/>
          <w:sz w:val="18"/>
          <w:szCs w:val="18"/>
          <w:u w:val="single"/>
        </w:rPr>
      </w:pPr>
      <w:r w:rsidRPr="0099364F">
        <w:rPr>
          <w:rFonts w:ascii="Arial" w:hAnsi="Arial" w:cs="Arial"/>
          <w:b/>
          <w:sz w:val="18"/>
          <w:szCs w:val="18"/>
          <w:u w:val="single"/>
        </w:rPr>
        <w:t>Décima</w:t>
      </w:r>
      <w:r w:rsidRPr="0099364F">
        <w:rPr>
          <w:rFonts w:ascii="Arial" w:hAnsi="Arial" w:cs="Arial"/>
          <w:sz w:val="18"/>
          <w:szCs w:val="18"/>
          <w:u w:val="single"/>
        </w:rPr>
        <w:t xml:space="preserve"> </w:t>
      </w:r>
      <w:r w:rsidRPr="0099364F">
        <w:rPr>
          <w:rFonts w:ascii="Arial" w:hAnsi="Arial" w:cs="Arial"/>
          <w:b/>
          <w:bCs/>
          <w:sz w:val="18"/>
          <w:szCs w:val="18"/>
          <w:u w:val="single"/>
        </w:rPr>
        <w:t>Octava</w:t>
      </w:r>
      <w:r w:rsidRPr="0099364F">
        <w:rPr>
          <w:rFonts w:ascii="Arial" w:hAnsi="Arial" w:cs="Arial"/>
          <w:b/>
          <w:sz w:val="18"/>
          <w:szCs w:val="18"/>
          <w:u w:val="single"/>
        </w:rPr>
        <w:t>.- Responsabilidad laboral.</w:t>
      </w: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rPr>
        <w:t xml:space="preserve">El </w:t>
      </w:r>
      <w:r w:rsidRPr="0099364F">
        <w:rPr>
          <w:rFonts w:ascii="Arial" w:hAnsi="Arial" w:cs="Arial"/>
          <w:b/>
          <w:bCs/>
          <w:sz w:val="18"/>
          <w:szCs w:val="18"/>
        </w:rPr>
        <w:t>“Proveedor”</w:t>
      </w:r>
      <w:r w:rsidRPr="0099364F">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w:t>
      </w:r>
      <w:r w:rsidRPr="0099364F">
        <w:rPr>
          <w:rFonts w:ascii="Arial" w:hAnsi="Arial" w:cs="Arial"/>
          <w:sz w:val="18"/>
          <w:szCs w:val="18"/>
        </w:rPr>
        <w:lastRenderedPageBreak/>
        <w:t xml:space="preserve">al </w:t>
      </w:r>
      <w:r w:rsidRPr="0099364F">
        <w:rPr>
          <w:rFonts w:ascii="Arial" w:hAnsi="Arial" w:cs="Arial"/>
          <w:b/>
          <w:bCs/>
          <w:sz w:val="18"/>
          <w:szCs w:val="18"/>
        </w:rPr>
        <w:t>“</w:t>
      </w:r>
      <w:r w:rsidRPr="0099364F">
        <w:rPr>
          <w:rFonts w:ascii="Arial" w:hAnsi="Arial" w:cs="Arial"/>
          <w:b/>
          <w:sz w:val="18"/>
          <w:szCs w:val="18"/>
        </w:rPr>
        <w:t>Instituto</w:t>
      </w:r>
      <w:r w:rsidRPr="0099364F">
        <w:rPr>
          <w:rFonts w:ascii="Arial" w:hAnsi="Arial" w:cs="Arial"/>
          <w:b/>
          <w:bCs/>
          <w:sz w:val="18"/>
          <w:szCs w:val="18"/>
        </w:rPr>
        <w:t>”</w:t>
      </w:r>
      <w:r w:rsidRPr="0099364F">
        <w:rPr>
          <w:rFonts w:ascii="Arial" w:hAnsi="Arial" w:cs="Arial"/>
          <w:sz w:val="18"/>
          <w:szCs w:val="18"/>
        </w:rPr>
        <w:t xml:space="preserve"> de cualquiera de ellas, y por ningún motivo se le podrá considerar a éste como patrón sustituto o solidario.</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both"/>
        <w:outlineLvl w:val="0"/>
        <w:rPr>
          <w:rFonts w:ascii="Arial" w:hAnsi="Arial" w:cs="Arial"/>
          <w:b/>
          <w:bCs/>
          <w:sz w:val="18"/>
          <w:szCs w:val="18"/>
          <w:u w:val="single"/>
          <w:lang w:val="es-ES"/>
        </w:rPr>
      </w:pPr>
      <w:r w:rsidRPr="0099364F">
        <w:rPr>
          <w:rFonts w:ascii="Arial" w:hAnsi="Arial" w:cs="Arial"/>
          <w:b/>
          <w:sz w:val="18"/>
          <w:szCs w:val="18"/>
          <w:u w:val="single"/>
          <w:lang w:val="es-ES"/>
        </w:rPr>
        <w:t>Décima novena.- Incrementos y modificaciones.</w:t>
      </w:r>
    </w:p>
    <w:p w:rsidR="00F07480" w:rsidRPr="0099364F" w:rsidRDefault="00F07480" w:rsidP="00F07480">
      <w:pPr>
        <w:widowControl w:val="0"/>
        <w:ind w:right="-94"/>
        <w:jc w:val="both"/>
        <w:rPr>
          <w:rFonts w:ascii="Arial" w:hAnsi="Arial" w:cs="Arial"/>
          <w:sz w:val="18"/>
          <w:szCs w:val="18"/>
        </w:rPr>
      </w:pPr>
      <w:r w:rsidRPr="0099364F">
        <w:rPr>
          <w:rFonts w:ascii="Arial" w:hAnsi="Arial" w:cs="Arial"/>
          <w:sz w:val="18"/>
          <w:szCs w:val="18"/>
        </w:rPr>
        <w:t xml:space="preserve">En términos de lo establecido por los artículos 61 del </w:t>
      </w:r>
      <w:r w:rsidRPr="0099364F">
        <w:rPr>
          <w:rFonts w:ascii="Arial" w:hAnsi="Arial" w:cs="Arial"/>
          <w:b/>
          <w:sz w:val="18"/>
          <w:szCs w:val="18"/>
          <w:lang w:val="es-ES_tradnl"/>
        </w:rPr>
        <w:t>“Reglamento”</w:t>
      </w:r>
      <w:r w:rsidRPr="0099364F">
        <w:rPr>
          <w:rFonts w:ascii="Arial" w:hAnsi="Arial" w:cs="Arial"/>
          <w:sz w:val="18"/>
          <w:szCs w:val="18"/>
        </w:rPr>
        <w:t xml:space="preserve">, y </w:t>
      </w:r>
      <w:r w:rsidRPr="0099364F">
        <w:rPr>
          <w:rFonts w:ascii="Arial" w:hAnsi="Arial" w:cs="Arial"/>
          <w:sz w:val="18"/>
          <w:szCs w:val="18"/>
          <w:lang w:val="es-ES_tradnl"/>
        </w:rPr>
        <w:t xml:space="preserve">156, 157, 158, 159 y 160 de las </w:t>
      </w:r>
      <w:r w:rsidRPr="0099364F">
        <w:rPr>
          <w:rFonts w:ascii="Arial" w:hAnsi="Arial" w:cs="Arial"/>
          <w:b/>
          <w:sz w:val="18"/>
          <w:szCs w:val="18"/>
          <w:lang w:val="es-ES_tradnl"/>
        </w:rPr>
        <w:t>“POBALINES”</w:t>
      </w:r>
      <w:r w:rsidRPr="0099364F">
        <w:rPr>
          <w:rFonts w:ascii="Arial" w:hAnsi="Arial" w:cs="Arial"/>
          <w:sz w:val="18"/>
          <w:szCs w:val="18"/>
          <w:lang w:val="es-ES_tradnl"/>
        </w:rPr>
        <w:t>,</w:t>
      </w:r>
      <w:r w:rsidRPr="0099364F">
        <w:rPr>
          <w:rFonts w:ascii="Arial" w:hAnsi="Arial" w:cs="Arial"/>
          <w:b/>
          <w:sz w:val="18"/>
          <w:szCs w:val="18"/>
          <w:lang w:val="es-ES_tradnl"/>
        </w:rPr>
        <w:t xml:space="preserve"> </w:t>
      </w:r>
      <w:r w:rsidRPr="0099364F">
        <w:rPr>
          <w:rFonts w:ascii="Arial" w:hAnsi="Arial" w:cs="Arial"/>
          <w:sz w:val="18"/>
          <w:szCs w:val="18"/>
        </w:rPr>
        <w:t xml:space="preserve">durante la vigencia del contrato </w:t>
      </w:r>
      <w:r w:rsidRPr="0099364F">
        <w:rPr>
          <w:rFonts w:ascii="Arial" w:hAnsi="Arial" w:cs="Arial"/>
          <w:sz w:val="18"/>
          <w:szCs w:val="18"/>
          <w:lang w:val="es-ES_tradnl"/>
        </w:rPr>
        <w:t xml:space="preserve">se podrá </w:t>
      </w:r>
      <w:r w:rsidRPr="0099364F">
        <w:rPr>
          <w:rFonts w:ascii="Arial" w:hAnsi="Arial" w:cs="Arial"/>
          <w:sz w:val="18"/>
          <w:szCs w:val="18"/>
          <w:lang w:eastAsia="es-MX"/>
        </w:rPr>
        <w:t>incrementar el monto o la cantidad del servicio solicitado, siempre que no rebase en conjunto el</w:t>
      </w:r>
      <w:r w:rsidRPr="0099364F">
        <w:rPr>
          <w:rFonts w:ascii="Arial" w:hAnsi="Arial" w:cs="Arial"/>
          <w:b/>
          <w:i/>
          <w:sz w:val="18"/>
          <w:szCs w:val="18"/>
          <w:lang w:eastAsia="es-MX"/>
        </w:rPr>
        <w:t xml:space="preserve"> </w:t>
      </w:r>
      <w:r w:rsidRPr="0099364F">
        <w:rPr>
          <w:rFonts w:ascii="Arial" w:hAnsi="Arial" w:cs="Arial"/>
          <w:sz w:val="18"/>
          <w:szCs w:val="18"/>
          <w:lang w:eastAsia="es-MX"/>
        </w:rPr>
        <w:t>20%</w:t>
      </w:r>
      <w:r w:rsidRPr="0099364F">
        <w:rPr>
          <w:rFonts w:ascii="Arial" w:hAnsi="Arial" w:cs="Arial"/>
          <w:b/>
          <w:sz w:val="18"/>
          <w:szCs w:val="18"/>
          <w:lang w:eastAsia="es-MX"/>
        </w:rPr>
        <w:t xml:space="preserve"> </w:t>
      </w:r>
      <w:r w:rsidRPr="0099364F">
        <w:rPr>
          <w:rFonts w:ascii="Arial" w:hAnsi="Arial" w:cs="Arial"/>
          <w:sz w:val="18"/>
          <w:szCs w:val="18"/>
          <w:lang w:eastAsia="es-MX"/>
        </w:rPr>
        <w:t>(veinte por ciento)</w:t>
      </w:r>
      <w:r w:rsidRPr="0099364F">
        <w:rPr>
          <w:rFonts w:ascii="Arial" w:hAnsi="Arial" w:cs="Arial"/>
          <w:b/>
          <w:sz w:val="18"/>
          <w:szCs w:val="18"/>
          <w:lang w:eastAsia="es-MX"/>
        </w:rPr>
        <w:t xml:space="preserve"> </w:t>
      </w:r>
      <w:r w:rsidRPr="0099364F">
        <w:rPr>
          <w:rFonts w:ascii="Arial" w:hAnsi="Arial" w:cs="Arial"/>
          <w:sz w:val="18"/>
          <w:szCs w:val="18"/>
          <w:lang w:eastAsia="es-MX"/>
        </w:rPr>
        <w:t>del monto o cantidad de los conceptos o volúmenes establecidos originalmente, y el precio sea igual al pactado originalmente</w:t>
      </w:r>
      <w:r w:rsidRPr="0099364F">
        <w:rPr>
          <w:rFonts w:ascii="Arial" w:hAnsi="Arial" w:cs="Arial"/>
          <w:sz w:val="18"/>
          <w:szCs w:val="18"/>
        </w:rPr>
        <w:t xml:space="preserve">, debiendo el </w:t>
      </w:r>
      <w:r w:rsidRPr="0099364F">
        <w:rPr>
          <w:rFonts w:ascii="Arial" w:hAnsi="Arial" w:cs="Arial"/>
          <w:b/>
          <w:bCs/>
          <w:sz w:val="18"/>
          <w:szCs w:val="18"/>
          <w:lang w:val="es-ES_tradnl"/>
        </w:rPr>
        <w:t>“Proveedor”</w:t>
      </w:r>
      <w:r w:rsidRPr="0099364F">
        <w:rPr>
          <w:rFonts w:ascii="Arial" w:hAnsi="Arial" w:cs="Arial"/>
          <w:b/>
          <w:sz w:val="18"/>
          <w:szCs w:val="18"/>
        </w:rPr>
        <w:t xml:space="preserve"> </w:t>
      </w:r>
      <w:r w:rsidRPr="0099364F">
        <w:rPr>
          <w:rFonts w:ascii="Arial" w:hAnsi="Arial" w:cs="Arial"/>
          <w:sz w:val="18"/>
          <w:szCs w:val="18"/>
        </w:rPr>
        <w:t>entregar la modificación respectiva de la garantía de cumplimiento por dicho incremento.</w:t>
      </w:r>
    </w:p>
    <w:p w:rsidR="00F07480" w:rsidRPr="0099364F" w:rsidRDefault="00F07480" w:rsidP="00F07480">
      <w:pPr>
        <w:widowControl w:val="0"/>
        <w:ind w:right="-94"/>
        <w:jc w:val="both"/>
        <w:rPr>
          <w:rFonts w:ascii="Arial" w:hAnsi="Arial" w:cs="Arial"/>
          <w:sz w:val="18"/>
          <w:szCs w:val="18"/>
          <w:lang w:eastAsia="es-MX"/>
        </w:rPr>
      </w:pPr>
    </w:p>
    <w:p w:rsidR="00F07480" w:rsidRPr="0099364F" w:rsidRDefault="00F07480" w:rsidP="00F07480">
      <w:pPr>
        <w:widowControl w:val="0"/>
        <w:ind w:right="-94"/>
        <w:jc w:val="both"/>
        <w:rPr>
          <w:rFonts w:ascii="Arial" w:hAnsi="Arial" w:cs="Arial"/>
          <w:sz w:val="18"/>
          <w:szCs w:val="18"/>
        </w:rPr>
      </w:pPr>
      <w:r w:rsidRPr="0099364F">
        <w:rPr>
          <w:rFonts w:ascii="Arial" w:hAnsi="Arial" w:cs="Arial"/>
          <w:sz w:val="18"/>
          <w:szCs w:val="18"/>
          <w:lang w:eastAsia="es-MX"/>
        </w:rPr>
        <w:t>La modificación del plazo originalmente pactado para</w:t>
      </w:r>
      <w:r w:rsidRPr="0099364F">
        <w:rPr>
          <w:rFonts w:ascii="Arial" w:hAnsi="Arial" w:cs="Arial"/>
          <w:b/>
          <w:i/>
          <w:sz w:val="18"/>
          <w:szCs w:val="18"/>
          <w:lang w:eastAsia="es-MX"/>
        </w:rPr>
        <w:t xml:space="preserve"> </w:t>
      </w:r>
      <w:r w:rsidRPr="0099364F">
        <w:rPr>
          <w:rFonts w:ascii="Arial" w:hAnsi="Arial" w:cs="Arial"/>
          <w:sz w:val="18"/>
          <w:szCs w:val="18"/>
          <w:lang w:eastAsia="es-MX"/>
        </w:rPr>
        <w:t xml:space="preserve">la prestación del servicio sólo procederá por caso fortuito, fuerza mayor o causas atribuibles al </w:t>
      </w:r>
      <w:r w:rsidRPr="0099364F">
        <w:rPr>
          <w:rFonts w:ascii="Arial" w:hAnsi="Arial" w:cs="Arial"/>
          <w:b/>
          <w:bCs/>
          <w:sz w:val="18"/>
          <w:szCs w:val="18"/>
          <w:lang w:val="es-ES_tradnl"/>
        </w:rPr>
        <w:t>“</w:t>
      </w:r>
      <w:r w:rsidRPr="0099364F">
        <w:rPr>
          <w:rFonts w:ascii="Arial" w:hAnsi="Arial" w:cs="Arial"/>
          <w:b/>
          <w:sz w:val="18"/>
          <w:szCs w:val="18"/>
          <w:lang w:val="es-ES_tradnl"/>
        </w:rPr>
        <w:t>Instituto</w:t>
      </w:r>
      <w:r w:rsidRPr="0099364F">
        <w:rPr>
          <w:rFonts w:ascii="Arial" w:hAnsi="Arial" w:cs="Arial"/>
          <w:b/>
          <w:bCs/>
          <w:sz w:val="18"/>
          <w:szCs w:val="18"/>
          <w:lang w:val="es-ES_tradnl"/>
        </w:rPr>
        <w:t>”</w:t>
      </w:r>
      <w:r w:rsidRPr="0099364F">
        <w:rPr>
          <w:rFonts w:ascii="Arial" w:hAnsi="Arial" w:cs="Arial"/>
          <w:sz w:val="18"/>
          <w:szCs w:val="18"/>
        </w:rPr>
        <w:t>.</w:t>
      </w:r>
    </w:p>
    <w:p w:rsidR="00F07480" w:rsidRPr="0099364F" w:rsidRDefault="00F07480" w:rsidP="00F07480">
      <w:pPr>
        <w:widowControl w:val="0"/>
        <w:ind w:right="-94"/>
        <w:jc w:val="both"/>
        <w:rPr>
          <w:rFonts w:ascii="Arial" w:hAnsi="Arial" w:cs="Arial"/>
          <w:sz w:val="18"/>
          <w:szCs w:val="18"/>
        </w:rPr>
      </w:pPr>
    </w:p>
    <w:p w:rsidR="00F07480" w:rsidRPr="0099364F" w:rsidRDefault="00F07480" w:rsidP="00F07480">
      <w:pPr>
        <w:widowControl w:val="0"/>
        <w:ind w:right="-94"/>
        <w:jc w:val="both"/>
        <w:rPr>
          <w:rFonts w:ascii="Arial" w:hAnsi="Arial" w:cs="Arial"/>
          <w:sz w:val="18"/>
          <w:szCs w:val="18"/>
        </w:rPr>
      </w:pPr>
      <w:r w:rsidRPr="0099364F">
        <w:rPr>
          <w:rFonts w:ascii="Arial" w:hAnsi="Arial" w:cs="Arial"/>
          <w:sz w:val="18"/>
          <w:szCs w:val="18"/>
        </w:rPr>
        <w:t>Cualquier modificación al presente contrato será establecida por escrito y por mutuo consentimiento de las partes mediante la formalización de un convenio modificatorio.</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both"/>
        <w:outlineLvl w:val="0"/>
        <w:rPr>
          <w:rFonts w:ascii="Arial" w:hAnsi="Arial" w:cs="Arial"/>
          <w:b/>
          <w:sz w:val="18"/>
          <w:szCs w:val="18"/>
          <w:u w:val="single"/>
        </w:rPr>
      </w:pPr>
      <w:r w:rsidRPr="0099364F">
        <w:rPr>
          <w:rFonts w:ascii="Arial" w:hAnsi="Arial" w:cs="Arial"/>
          <w:b/>
          <w:sz w:val="18"/>
          <w:szCs w:val="18"/>
          <w:u w:val="single"/>
        </w:rPr>
        <w:t>Vigésima.-</w:t>
      </w:r>
      <w:r w:rsidRPr="0099364F">
        <w:rPr>
          <w:rFonts w:ascii="Arial" w:hAnsi="Arial" w:cs="Arial"/>
          <w:sz w:val="18"/>
          <w:szCs w:val="18"/>
          <w:u w:val="single"/>
        </w:rPr>
        <w:t xml:space="preserve"> </w:t>
      </w:r>
      <w:r w:rsidRPr="0099364F">
        <w:rPr>
          <w:rFonts w:ascii="Arial" w:hAnsi="Arial" w:cs="Arial"/>
          <w:b/>
          <w:sz w:val="18"/>
          <w:szCs w:val="18"/>
          <w:u w:val="single"/>
        </w:rPr>
        <w:t>Caso fortuito o fuerza mayor.</w:t>
      </w:r>
    </w:p>
    <w:p w:rsidR="00F07480" w:rsidRPr="0099364F" w:rsidRDefault="00F07480" w:rsidP="00F07480">
      <w:pPr>
        <w:ind w:right="-94"/>
        <w:jc w:val="both"/>
        <w:rPr>
          <w:rFonts w:ascii="Arial" w:hAnsi="Arial" w:cs="Arial"/>
          <w:sz w:val="18"/>
          <w:szCs w:val="18"/>
          <w:lang w:eastAsia="es-MX"/>
        </w:rPr>
      </w:pPr>
      <w:r w:rsidRPr="0099364F">
        <w:rPr>
          <w:rFonts w:ascii="Arial" w:hAnsi="Arial" w:cs="Arial"/>
          <w:sz w:val="18"/>
          <w:szCs w:val="18"/>
        </w:rPr>
        <w:t xml:space="preserve">El </w:t>
      </w:r>
      <w:r w:rsidRPr="0099364F">
        <w:rPr>
          <w:rFonts w:ascii="Arial" w:hAnsi="Arial" w:cs="Arial"/>
          <w:b/>
          <w:bCs/>
          <w:sz w:val="18"/>
          <w:szCs w:val="18"/>
        </w:rPr>
        <w:t>“</w:t>
      </w:r>
      <w:r w:rsidRPr="0099364F">
        <w:rPr>
          <w:rFonts w:ascii="Arial" w:hAnsi="Arial" w:cs="Arial"/>
          <w:b/>
          <w:sz w:val="18"/>
          <w:szCs w:val="18"/>
        </w:rPr>
        <w:t>Instituto</w:t>
      </w:r>
      <w:r w:rsidRPr="0099364F">
        <w:rPr>
          <w:rFonts w:ascii="Arial" w:hAnsi="Arial" w:cs="Arial"/>
          <w:b/>
          <w:bCs/>
          <w:sz w:val="18"/>
          <w:szCs w:val="18"/>
        </w:rPr>
        <w:t>”</w:t>
      </w:r>
      <w:r w:rsidRPr="0099364F">
        <w:rPr>
          <w:rFonts w:ascii="Arial" w:hAnsi="Arial" w:cs="Arial"/>
          <w:sz w:val="18"/>
          <w:szCs w:val="18"/>
        </w:rPr>
        <w:t xml:space="preserve"> y el </w:t>
      </w:r>
      <w:r w:rsidRPr="0099364F">
        <w:rPr>
          <w:rFonts w:ascii="Arial" w:hAnsi="Arial" w:cs="Arial"/>
          <w:b/>
          <w:sz w:val="18"/>
          <w:szCs w:val="18"/>
        </w:rPr>
        <w:t xml:space="preserve">“Proveedor” </w:t>
      </w:r>
      <w:r w:rsidRPr="0099364F">
        <w:rPr>
          <w:rFonts w:ascii="Arial" w:hAnsi="Arial" w:cs="Arial"/>
          <w:sz w:val="18"/>
          <w:szCs w:val="18"/>
        </w:rPr>
        <w:t xml:space="preserve">no serán responsables por cualquier retraso en el cumplimiento de sus obligaciones derivadas del presente contrato, cuando ello obedezca </w:t>
      </w:r>
      <w:proofErr w:type="spellStart"/>
      <w:r w:rsidRPr="0099364F">
        <w:rPr>
          <w:rFonts w:ascii="Arial" w:hAnsi="Arial" w:cs="Arial"/>
          <w:sz w:val="18"/>
          <w:szCs w:val="18"/>
        </w:rPr>
        <w:t>a caso</w:t>
      </w:r>
      <w:proofErr w:type="spellEnd"/>
      <w:r w:rsidRPr="0099364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99364F">
        <w:rPr>
          <w:rFonts w:ascii="Arial" w:hAnsi="Arial" w:cs="Arial"/>
          <w:b/>
          <w:bCs/>
          <w:sz w:val="18"/>
          <w:szCs w:val="18"/>
        </w:rPr>
        <w:t>“POBALINES”</w:t>
      </w:r>
      <w:r w:rsidRPr="0099364F">
        <w:rPr>
          <w:rFonts w:ascii="Arial" w:hAnsi="Arial" w:cs="Arial"/>
          <w:bCs/>
          <w:sz w:val="18"/>
          <w:szCs w:val="18"/>
        </w:rPr>
        <w:t>,</w:t>
      </w:r>
      <w:r w:rsidRPr="0099364F">
        <w:rPr>
          <w:rFonts w:ascii="Arial" w:hAnsi="Arial" w:cs="Arial"/>
          <w:b/>
          <w:bCs/>
          <w:sz w:val="18"/>
          <w:szCs w:val="18"/>
        </w:rPr>
        <w:t xml:space="preserve"> </w:t>
      </w:r>
      <w:r w:rsidRPr="0099364F">
        <w:rPr>
          <w:rFonts w:ascii="Arial" w:hAnsi="Arial" w:cs="Arial"/>
          <w:sz w:val="18"/>
          <w:szCs w:val="18"/>
          <w:lang w:eastAsia="es-MX"/>
        </w:rPr>
        <w:t xml:space="preserve">podrá otorgar prórrogas para la prestación del servicio, ello a solicitud expresa del </w:t>
      </w:r>
      <w:r w:rsidRPr="0099364F">
        <w:rPr>
          <w:rFonts w:ascii="Arial" w:hAnsi="Arial" w:cs="Arial"/>
          <w:b/>
          <w:bCs/>
          <w:sz w:val="18"/>
          <w:szCs w:val="18"/>
        </w:rPr>
        <w:t>“Proveedor”</w:t>
      </w:r>
      <w:r w:rsidRPr="0099364F">
        <w:rPr>
          <w:rFonts w:ascii="Arial" w:hAnsi="Arial" w:cs="Arial"/>
          <w:bCs/>
          <w:sz w:val="18"/>
          <w:szCs w:val="18"/>
        </w:rPr>
        <w:t>.</w:t>
      </w:r>
      <w:r w:rsidRPr="0099364F">
        <w:rPr>
          <w:rFonts w:ascii="Arial" w:hAnsi="Arial" w:cs="Arial"/>
          <w:b/>
          <w:sz w:val="18"/>
          <w:szCs w:val="18"/>
          <w:lang w:eastAsia="es-MX"/>
        </w:rPr>
        <w:t xml:space="preserve"> </w:t>
      </w:r>
      <w:r w:rsidRPr="0099364F">
        <w:rPr>
          <w:rFonts w:ascii="Arial" w:hAnsi="Arial" w:cs="Arial"/>
          <w:sz w:val="18"/>
          <w:szCs w:val="18"/>
          <w:lang w:eastAsia="es-MX"/>
        </w:rPr>
        <w:t xml:space="preserve">La petición que formule el </w:t>
      </w:r>
      <w:r w:rsidRPr="0099364F">
        <w:rPr>
          <w:rFonts w:ascii="Arial" w:hAnsi="Arial" w:cs="Arial"/>
          <w:b/>
          <w:bCs/>
          <w:sz w:val="18"/>
          <w:szCs w:val="18"/>
        </w:rPr>
        <w:t xml:space="preserve">“Proveedor” </w:t>
      </w:r>
      <w:r w:rsidRPr="0099364F">
        <w:rPr>
          <w:rFonts w:ascii="Arial" w:hAnsi="Arial" w:cs="Arial"/>
          <w:sz w:val="18"/>
          <w:szCs w:val="18"/>
          <w:lang w:eastAsia="es-MX"/>
        </w:rPr>
        <w:t>deberá constar por escrito y únicamente será procedente con anterioridad a la fecha en que conforme al contrato se haga exigible su cumplimiento.</w:t>
      </w:r>
    </w:p>
    <w:p w:rsidR="00F07480" w:rsidRPr="0099364F" w:rsidRDefault="00F07480" w:rsidP="00F07480">
      <w:pPr>
        <w:ind w:right="-94"/>
        <w:jc w:val="both"/>
        <w:rPr>
          <w:rFonts w:ascii="Arial" w:hAnsi="Arial" w:cs="Arial"/>
          <w:b/>
          <w:sz w:val="18"/>
          <w:szCs w:val="18"/>
          <w:u w:val="single"/>
        </w:rPr>
      </w:pPr>
    </w:p>
    <w:p w:rsidR="00F07480" w:rsidRPr="0099364F" w:rsidRDefault="00F07480" w:rsidP="00F07480">
      <w:pPr>
        <w:ind w:right="-94"/>
        <w:jc w:val="both"/>
        <w:outlineLvl w:val="0"/>
        <w:rPr>
          <w:rFonts w:ascii="Arial" w:hAnsi="Arial" w:cs="Arial"/>
          <w:b/>
          <w:sz w:val="18"/>
          <w:szCs w:val="18"/>
          <w:u w:val="single"/>
        </w:rPr>
      </w:pPr>
      <w:r w:rsidRPr="0099364F">
        <w:rPr>
          <w:rFonts w:ascii="Arial" w:hAnsi="Arial" w:cs="Arial"/>
          <w:b/>
          <w:sz w:val="18"/>
          <w:szCs w:val="18"/>
          <w:u w:val="single"/>
        </w:rPr>
        <w:t xml:space="preserve">Vigésima Primera.- Vicios del consentimiento. </w:t>
      </w:r>
    </w:p>
    <w:p w:rsidR="00F07480" w:rsidRPr="0099364F" w:rsidRDefault="00F07480" w:rsidP="00F07480">
      <w:pPr>
        <w:ind w:right="-94"/>
        <w:jc w:val="both"/>
        <w:rPr>
          <w:rFonts w:ascii="Arial" w:hAnsi="Arial" w:cs="Arial"/>
          <w:sz w:val="18"/>
          <w:szCs w:val="18"/>
          <w:u w:val="single"/>
        </w:rPr>
      </w:pPr>
      <w:r w:rsidRPr="0099364F">
        <w:rPr>
          <w:rFonts w:ascii="Arial" w:hAnsi="Arial" w:cs="Arial"/>
          <w:sz w:val="18"/>
          <w:szCs w:val="18"/>
        </w:rPr>
        <w:t xml:space="preserve">El </w:t>
      </w:r>
      <w:r w:rsidRPr="0099364F">
        <w:rPr>
          <w:rFonts w:ascii="Arial" w:hAnsi="Arial" w:cs="Arial"/>
          <w:b/>
          <w:bCs/>
          <w:sz w:val="18"/>
          <w:szCs w:val="18"/>
        </w:rPr>
        <w:t>“</w:t>
      </w:r>
      <w:r w:rsidRPr="0099364F">
        <w:rPr>
          <w:rFonts w:ascii="Arial" w:hAnsi="Arial" w:cs="Arial"/>
          <w:b/>
          <w:sz w:val="18"/>
          <w:szCs w:val="18"/>
        </w:rPr>
        <w:t>Instituto</w:t>
      </w:r>
      <w:r w:rsidRPr="0099364F">
        <w:rPr>
          <w:rFonts w:ascii="Arial" w:hAnsi="Arial" w:cs="Arial"/>
          <w:b/>
          <w:bCs/>
          <w:sz w:val="18"/>
          <w:szCs w:val="18"/>
        </w:rPr>
        <w:t>”</w:t>
      </w:r>
      <w:r w:rsidRPr="0099364F">
        <w:rPr>
          <w:rFonts w:ascii="Arial" w:hAnsi="Arial" w:cs="Arial"/>
          <w:sz w:val="18"/>
          <w:szCs w:val="18"/>
        </w:rPr>
        <w:t xml:space="preserve"> y el </w:t>
      </w:r>
      <w:r w:rsidRPr="0099364F">
        <w:rPr>
          <w:rFonts w:ascii="Arial" w:hAnsi="Arial" w:cs="Arial"/>
          <w:b/>
          <w:bCs/>
          <w:sz w:val="18"/>
          <w:szCs w:val="18"/>
        </w:rPr>
        <w:t xml:space="preserve">“Proveedor” </w:t>
      </w:r>
      <w:r w:rsidRPr="0099364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99364F">
        <w:rPr>
          <w:rFonts w:ascii="Arial" w:hAnsi="Arial" w:cs="Arial"/>
          <w:sz w:val="18"/>
          <w:szCs w:val="18"/>
        </w:rPr>
        <w:t>nulificarlo</w:t>
      </w:r>
      <w:proofErr w:type="spellEnd"/>
      <w:r w:rsidRPr="0099364F">
        <w:rPr>
          <w:rFonts w:ascii="Arial" w:hAnsi="Arial" w:cs="Arial"/>
          <w:sz w:val="18"/>
          <w:szCs w:val="18"/>
        </w:rPr>
        <w:t>.</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both"/>
        <w:outlineLvl w:val="0"/>
        <w:rPr>
          <w:rFonts w:ascii="Arial" w:hAnsi="Arial" w:cs="Arial"/>
          <w:b/>
          <w:sz w:val="18"/>
          <w:szCs w:val="18"/>
          <w:u w:val="single"/>
        </w:rPr>
      </w:pPr>
      <w:r w:rsidRPr="0099364F">
        <w:rPr>
          <w:rFonts w:ascii="Arial" w:hAnsi="Arial" w:cs="Arial"/>
          <w:b/>
          <w:sz w:val="18"/>
          <w:szCs w:val="18"/>
          <w:u w:val="single"/>
        </w:rPr>
        <w:t>Vigésima Segunda.- Notificaciones.</w:t>
      </w: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rPr>
        <w:t xml:space="preserve">Todas las notificaciones entre las partes se harán por escrito en los domicilios señalados en la declaración </w:t>
      </w:r>
      <w:r w:rsidRPr="0099364F">
        <w:rPr>
          <w:rFonts w:ascii="Arial" w:hAnsi="Arial" w:cs="Arial"/>
          <w:b/>
          <w:sz w:val="18"/>
          <w:szCs w:val="18"/>
        </w:rPr>
        <w:t>II.</w:t>
      </w:r>
      <w:r w:rsidRPr="0099364F">
        <w:rPr>
          <w:rFonts w:ascii="Arial" w:hAnsi="Arial" w:cs="Arial"/>
          <w:b/>
          <w:sz w:val="18"/>
          <w:szCs w:val="18"/>
          <w:highlight w:val="lightGray"/>
        </w:rPr>
        <w:t>_</w:t>
      </w:r>
      <w:r w:rsidRPr="0099364F">
        <w:rPr>
          <w:rFonts w:ascii="Arial" w:hAnsi="Arial" w:cs="Arial"/>
          <w:b/>
          <w:sz w:val="18"/>
          <w:szCs w:val="18"/>
        </w:rPr>
        <w:t xml:space="preserve"> </w:t>
      </w:r>
      <w:r w:rsidRPr="0099364F">
        <w:rPr>
          <w:rFonts w:ascii="Arial" w:hAnsi="Arial" w:cs="Arial"/>
          <w:sz w:val="18"/>
          <w:szCs w:val="18"/>
        </w:rPr>
        <w:t>y</w:t>
      </w:r>
      <w:r w:rsidRPr="0099364F">
        <w:rPr>
          <w:rFonts w:ascii="Arial" w:hAnsi="Arial" w:cs="Arial"/>
          <w:b/>
          <w:sz w:val="18"/>
          <w:szCs w:val="18"/>
        </w:rPr>
        <w:t xml:space="preserve"> </w:t>
      </w:r>
      <w:r w:rsidRPr="0099364F">
        <w:rPr>
          <w:rFonts w:ascii="Arial" w:hAnsi="Arial" w:cs="Arial"/>
          <w:sz w:val="18"/>
          <w:szCs w:val="18"/>
        </w:rPr>
        <w:t>en la</w:t>
      </w:r>
      <w:r w:rsidRPr="0099364F">
        <w:rPr>
          <w:rFonts w:ascii="Arial" w:hAnsi="Arial" w:cs="Arial"/>
          <w:b/>
          <w:sz w:val="18"/>
          <w:szCs w:val="18"/>
        </w:rPr>
        <w:t xml:space="preserve"> Cláusula</w:t>
      </w:r>
      <w:r w:rsidRPr="0099364F">
        <w:rPr>
          <w:rFonts w:ascii="Arial" w:hAnsi="Arial" w:cs="Arial"/>
          <w:sz w:val="18"/>
          <w:szCs w:val="18"/>
        </w:rPr>
        <w:t xml:space="preserve"> </w:t>
      </w:r>
      <w:r w:rsidRPr="0099364F">
        <w:rPr>
          <w:rFonts w:ascii="Arial" w:hAnsi="Arial" w:cs="Arial"/>
          <w:b/>
          <w:sz w:val="18"/>
          <w:szCs w:val="18"/>
        </w:rPr>
        <w:t xml:space="preserve">Sexta </w:t>
      </w:r>
      <w:r w:rsidRPr="0099364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F07480" w:rsidRPr="0099364F" w:rsidRDefault="00F07480" w:rsidP="00F07480">
      <w:pPr>
        <w:ind w:right="-94"/>
        <w:jc w:val="both"/>
        <w:rPr>
          <w:rFonts w:ascii="Arial" w:hAnsi="Arial" w:cs="Arial"/>
          <w:sz w:val="18"/>
          <w:szCs w:val="18"/>
        </w:rPr>
      </w:pPr>
    </w:p>
    <w:p w:rsidR="00F07480" w:rsidRPr="0099364F" w:rsidRDefault="00F07480" w:rsidP="00F07480">
      <w:pPr>
        <w:ind w:left="708" w:right="-94" w:hanging="708"/>
        <w:jc w:val="both"/>
        <w:outlineLvl w:val="0"/>
        <w:rPr>
          <w:rFonts w:ascii="Arial" w:hAnsi="Arial" w:cs="Arial"/>
          <w:sz w:val="18"/>
          <w:szCs w:val="18"/>
          <w:u w:val="single"/>
        </w:rPr>
      </w:pPr>
      <w:r w:rsidRPr="0099364F">
        <w:rPr>
          <w:rFonts w:ascii="Arial" w:hAnsi="Arial" w:cs="Arial"/>
          <w:b/>
          <w:sz w:val="18"/>
          <w:szCs w:val="18"/>
          <w:u w:val="single"/>
          <w:lang w:val="es-ES_tradnl"/>
        </w:rPr>
        <w:t>Vigésima Tercera.</w:t>
      </w:r>
      <w:r w:rsidRPr="0099364F">
        <w:rPr>
          <w:rFonts w:ascii="Arial" w:hAnsi="Arial" w:cs="Arial"/>
          <w:b/>
          <w:sz w:val="18"/>
          <w:szCs w:val="18"/>
          <w:u w:val="single"/>
        </w:rPr>
        <w:t xml:space="preserve">- </w:t>
      </w:r>
      <w:r w:rsidRPr="0099364F">
        <w:rPr>
          <w:rFonts w:ascii="Arial" w:hAnsi="Arial" w:cs="Arial"/>
          <w:b/>
          <w:bCs/>
          <w:sz w:val="18"/>
          <w:szCs w:val="18"/>
          <w:u w:val="single"/>
        </w:rPr>
        <w:t>No discriminación.</w:t>
      </w: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rPr>
        <w:t xml:space="preserve">En la ejecución del objeto del presente contrato, el </w:t>
      </w:r>
      <w:r w:rsidRPr="0099364F">
        <w:rPr>
          <w:rFonts w:ascii="Arial" w:hAnsi="Arial" w:cs="Arial"/>
          <w:b/>
          <w:bCs/>
          <w:sz w:val="18"/>
          <w:szCs w:val="18"/>
        </w:rPr>
        <w:t>“Proveedor”</w:t>
      </w:r>
      <w:r w:rsidRPr="0099364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outlineLvl w:val="0"/>
        <w:rPr>
          <w:rFonts w:ascii="Arial" w:hAnsi="Arial" w:cs="Arial"/>
          <w:b/>
          <w:sz w:val="18"/>
          <w:szCs w:val="18"/>
          <w:u w:val="single"/>
          <w:lang w:val="es-ES"/>
        </w:rPr>
      </w:pPr>
      <w:r w:rsidRPr="0099364F">
        <w:rPr>
          <w:rFonts w:ascii="Arial" w:hAnsi="Arial" w:cs="Arial"/>
          <w:b/>
          <w:sz w:val="18"/>
          <w:szCs w:val="18"/>
          <w:u w:val="single"/>
          <w:lang w:val="es-ES"/>
        </w:rPr>
        <w:t>Vigésima Cuarta.- Jurisdicción y controversias.</w:t>
      </w: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F07480" w:rsidRPr="0099364F" w:rsidRDefault="00F07480" w:rsidP="00F07480">
      <w:pPr>
        <w:ind w:right="-94"/>
        <w:jc w:val="both"/>
        <w:rPr>
          <w:rFonts w:ascii="Arial" w:hAnsi="Arial" w:cs="Arial"/>
          <w:sz w:val="18"/>
          <w:szCs w:val="18"/>
        </w:rPr>
      </w:pP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rPr>
        <w:t xml:space="preserve">Leído el presente contrato y enteradas las partes de su contenido y fuerza legal, lo firman en </w:t>
      </w:r>
      <w:r w:rsidRPr="0099364F">
        <w:rPr>
          <w:rFonts w:ascii="Arial" w:hAnsi="Arial" w:cs="Arial"/>
          <w:sz w:val="18"/>
          <w:szCs w:val="18"/>
          <w:highlight w:val="lightGray"/>
        </w:rPr>
        <w:t>(</w:t>
      </w:r>
      <w:r w:rsidRPr="0099364F">
        <w:rPr>
          <w:rFonts w:ascii="Arial" w:hAnsi="Arial" w:cs="Arial"/>
          <w:sz w:val="18"/>
          <w:szCs w:val="18"/>
          <w:highlight w:val="lightGray"/>
          <w:u w:val="single"/>
        </w:rPr>
        <w:t>número de tantos</w:t>
      </w:r>
      <w:r w:rsidRPr="0099364F">
        <w:rPr>
          <w:rFonts w:ascii="Arial" w:hAnsi="Arial" w:cs="Arial"/>
          <w:sz w:val="18"/>
          <w:szCs w:val="18"/>
          <w:highlight w:val="lightGray"/>
        </w:rPr>
        <w:t>)</w:t>
      </w:r>
      <w:r w:rsidRPr="0099364F">
        <w:rPr>
          <w:rFonts w:ascii="Arial" w:hAnsi="Arial" w:cs="Arial"/>
          <w:sz w:val="18"/>
          <w:szCs w:val="18"/>
        </w:rPr>
        <w:t xml:space="preserve"> tantos en la Ciudad de México, el </w:t>
      </w:r>
      <w:r w:rsidRPr="0099364F">
        <w:rPr>
          <w:rFonts w:ascii="Arial" w:hAnsi="Arial" w:cs="Arial"/>
          <w:sz w:val="18"/>
          <w:szCs w:val="18"/>
          <w:highlight w:val="lightGray"/>
        </w:rPr>
        <w:t>(</w:t>
      </w:r>
      <w:r w:rsidRPr="0099364F">
        <w:rPr>
          <w:rFonts w:ascii="Arial" w:hAnsi="Arial" w:cs="Arial"/>
          <w:sz w:val="18"/>
          <w:szCs w:val="18"/>
          <w:highlight w:val="lightGray"/>
          <w:u w:val="single"/>
        </w:rPr>
        <w:t>día</w:t>
      </w:r>
      <w:r w:rsidRPr="0099364F">
        <w:rPr>
          <w:rFonts w:ascii="Arial" w:hAnsi="Arial" w:cs="Arial"/>
          <w:sz w:val="18"/>
          <w:szCs w:val="18"/>
          <w:highlight w:val="lightGray"/>
        </w:rPr>
        <w:t>)</w:t>
      </w:r>
      <w:r w:rsidRPr="0099364F">
        <w:rPr>
          <w:rFonts w:ascii="Arial" w:hAnsi="Arial" w:cs="Arial"/>
          <w:sz w:val="18"/>
          <w:szCs w:val="18"/>
        </w:rPr>
        <w:t xml:space="preserve"> de </w:t>
      </w:r>
      <w:r w:rsidRPr="0099364F">
        <w:rPr>
          <w:rFonts w:ascii="Arial" w:hAnsi="Arial" w:cs="Arial"/>
          <w:sz w:val="18"/>
          <w:szCs w:val="18"/>
          <w:highlight w:val="lightGray"/>
        </w:rPr>
        <w:t>(</w:t>
      </w:r>
      <w:r w:rsidRPr="0099364F">
        <w:rPr>
          <w:rFonts w:ascii="Arial" w:hAnsi="Arial" w:cs="Arial"/>
          <w:sz w:val="18"/>
          <w:szCs w:val="18"/>
          <w:highlight w:val="lightGray"/>
          <w:u w:val="single"/>
        </w:rPr>
        <w:t>mes)</w:t>
      </w:r>
      <w:r w:rsidRPr="0099364F">
        <w:rPr>
          <w:rFonts w:ascii="Arial" w:hAnsi="Arial" w:cs="Arial"/>
          <w:sz w:val="18"/>
          <w:szCs w:val="18"/>
        </w:rPr>
        <w:t xml:space="preserve"> de </w:t>
      </w:r>
      <w:r w:rsidRPr="0099364F">
        <w:rPr>
          <w:rFonts w:ascii="Arial" w:hAnsi="Arial" w:cs="Arial"/>
          <w:sz w:val="18"/>
          <w:szCs w:val="18"/>
          <w:highlight w:val="lightGray"/>
        </w:rPr>
        <w:t>(</w:t>
      </w:r>
      <w:r w:rsidRPr="0099364F">
        <w:rPr>
          <w:rFonts w:ascii="Arial" w:hAnsi="Arial" w:cs="Arial"/>
          <w:sz w:val="18"/>
          <w:szCs w:val="18"/>
          <w:highlight w:val="lightGray"/>
          <w:u w:val="single"/>
        </w:rPr>
        <w:t>año</w:t>
      </w:r>
      <w:r w:rsidRPr="0099364F">
        <w:rPr>
          <w:rFonts w:ascii="Arial" w:hAnsi="Arial" w:cs="Arial"/>
          <w:sz w:val="18"/>
          <w:szCs w:val="18"/>
          <w:highlight w:val="lightGray"/>
        </w:rPr>
        <w:t>)</w:t>
      </w:r>
      <w:r w:rsidRPr="0099364F">
        <w:rPr>
          <w:rFonts w:ascii="Arial" w:hAnsi="Arial" w:cs="Arial"/>
          <w:sz w:val="18"/>
          <w:szCs w:val="18"/>
        </w:rPr>
        <w:t>.</w:t>
      </w:r>
    </w:p>
    <w:p w:rsidR="00F07480" w:rsidRPr="0099364F" w:rsidRDefault="00F07480" w:rsidP="00F07480">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F07480" w:rsidRPr="0099364F" w:rsidTr="00F07480">
        <w:tc>
          <w:tcPr>
            <w:tcW w:w="4849" w:type="dxa"/>
          </w:tcPr>
          <w:p w:rsidR="00F07480" w:rsidRPr="0099364F" w:rsidRDefault="00F07480" w:rsidP="00F07480">
            <w:pPr>
              <w:pBdr>
                <w:bottom w:val="single" w:sz="12" w:space="1" w:color="auto"/>
              </w:pBdr>
              <w:jc w:val="center"/>
              <w:rPr>
                <w:rFonts w:ascii="Arial" w:hAnsi="Arial" w:cs="Arial"/>
                <w:sz w:val="18"/>
                <w:szCs w:val="18"/>
              </w:rPr>
            </w:pPr>
            <w:r w:rsidRPr="0099364F">
              <w:rPr>
                <w:rFonts w:ascii="Arial" w:hAnsi="Arial" w:cs="Arial"/>
                <w:sz w:val="18"/>
                <w:szCs w:val="18"/>
              </w:rPr>
              <w:t xml:space="preserve">Por el </w:t>
            </w:r>
            <w:r w:rsidRPr="0099364F">
              <w:rPr>
                <w:rFonts w:ascii="Arial" w:hAnsi="Arial" w:cs="Arial"/>
                <w:b/>
                <w:bCs/>
                <w:sz w:val="18"/>
                <w:szCs w:val="18"/>
              </w:rPr>
              <w:t>“Instituto”</w:t>
            </w:r>
          </w:p>
          <w:p w:rsidR="00F07480" w:rsidRPr="0099364F" w:rsidRDefault="00F07480" w:rsidP="00F07480">
            <w:pPr>
              <w:pBdr>
                <w:bottom w:val="single" w:sz="12" w:space="1" w:color="auto"/>
              </w:pBdr>
              <w:jc w:val="center"/>
              <w:rPr>
                <w:rFonts w:ascii="Arial" w:hAnsi="Arial" w:cs="Arial"/>
                <w:sz w:val="18"/>
                <w:szCs w:val="18"/>
              </w:rPr>
            </w:pPr>
          </w:p>
          <w:p w:rsidR="00F07480" w:rsidRPr="0099364F" w:rsidRDefault="00F07480" w:rsidP="00F07480">
            <w:pPr>
              <w:pBdr>
                <w:bottom w:val="single" w:sz="12" w:space="1" w:color="auto"/>
              </w:pBdr>
              <w:jc w:val="center"/>
              <w:rPr>
                <w:rFonts w:ascii="Arial" w:hAnsi="Arial" w:cs="Arial"/>
                <w:sz w:val="18"/>
                <w:szCs w:val="18"/>
              </w:rPr>
            </w:pPr>
          </w:p>
          <w:p w:rsidR="00F07480" w:rsidRPr="0099364F" w:rsidRDefault="00F07480" w:rsidP="00F07480">
            <w:pPr>
              <w:tabs>
                <w:tab w:val="left" w:pos="581"/>
                <w:tab w:val="center" w:pos="2727"/>
              </w:tabs>
              <w:jc w:val="center"/>
              <w:rPr>
                <w:rFonts w:ascii="Arial" w:hAnsi="Arial" w:cs="Arial"/>
                <w:sz w:val="18"/>
                <w:szCs w:val="18"/>
              </w:rPr>
            </w:pPr>
            <w:r w:rsidRPr="0099364F">
              <w:rPr>
                <w:rFonts w:ascii="Arial" w:hAnsi="Arial" w:cs="Arial"/>
                <w:b/>
                <w:sz w:val="18"/>
                <w:szCs w:val="18"/>
                <w:highlight w:val="lightGray"/>
              </w:rPr>
              <w:t>Si aplica: Licenciado Bogart Cristóbal Montiel Reyna</w:t>
            </w:r>
            <w:r w:rsidRPr="0099364F">
              <w:rPr>
                <w:rFonts w:ascii="Arial" w:hAnsi="Arial" w:cs="Arial"/>
                <w:sz w:val="18"/>
                <w:szCs w:val="18"/>
              </w:rPr>
              <w:t xml:space="preserve"> </w:t>
            </w:r>
          </w:p>
          <w:p w:rsidR="00F07480" w:rsidRPr="0099364F" w:rsidRDefault="00F07480" w:rsidP="00F07480">
            <w:pPr>
              <w:tabs>
                <w:tab w:val="left" w:pos="581"/>
                <w:tab w:val="center" w:pos="2727"/>
              </w:tabs>
              <w:jc w:val="center"/>
              <w:rPr>
                <w:rFonts w:ascii="Arial" w:hAnsi="Arial" w:cs="Arial"/>
                <w:b/>
                <w:sz w:val="18"/>
                <w:szCs w:val="18"/>
              </w:rPr>
            </w:pPr>
            <w:r w:rsidRPr="0099364F">
              <w:rPr>
                <w:rFonts w:ascii="Arial" w:hAnsi="Arial" w:cs="Arial"/>
                <w:sz w:val="18"/>
                <w:szCs w:val="18"/>
              </w:rPr>
              <w:t>Director Ejecutivo de Administración</w:t>
            </w:r>
          </w:p>
          <w:p w:rsidR="00F07480" w:rsidRPr="0099364F" w:rsidRDefault="00F07480" w:rsidP="00F07480">
            <w:pPr>
              <w:tabs>
                <w:tab w:val="left" w:pos="581"/>
                <w:tab w:val="center" w:pos="2727"/>
              </w:tabs>
              <w:jc w:val="center"/>
              <w:rPr>
                <w:rFonts w:ascii="Arial" w:hAnsi="Arial" w:cs="Arial"/>
                <w:sz w:val="18"/>
                <w:szCs w:val="18"/>
              </w:rPr>
            </w:pPr>
            <w:r w:rsidRPr="0099364F">
              <w:rPr>
                <w:rFonts w:ascii="Arial" w:hAnsi="Arial" w:cs="Arial"/>
                <w:b/>
                <w:sz w:val="18"/>
                <w:szCs w:val="18"/>
              </w:rPr>
              <w:t>Apoderado Legal</w:t>
            </w:r>
          </w:p>
          <w:p w:rsidR="00F07480" w:rsidRPr="0099364F" w:rsidRDefault="00F07480" w:rsidP="00F07480">
            <w:pPr>
              <w:pBdr>
                <w:bottom w:val="single" w:sz="12" w:space="1" w:color="auto"/>
              </w:pBdr>
              <w:jc w:val="center"/>
              <w:rPr>
                <w:rFonts w:ascii="Arial" w:hAnsi="Arial" w:cs="Arial"/>
                <w:sz w:val="18"/>
                <w:szCs w:val="18"/>
              </w:rPr>
            </w:pPr>
          </w:p>
          <w:p w:rsidR="00F07480" w:rsidRPr="0099364F" w:rsidRDefault="00F07480" w:rsidP="00F07480">
            <w:pPr>
              <w:tabs>
                <w:tab w:val="left" w:pos="581"/>
                <w:tab w:val="center" w:pos="2727"/>
              </w:tabs>
              <w:jc w:val="center"/>
              <w:rPr>
                <w:rFonts w:ascii="Arial" w:hAnsi="Arial" w:cs="Arial"/>
                <w:b/>
                <w:sz w:val="18"/>
                <w:szCs w:val="18"/>
              </w:rPr>
            </w:pPr>
            <w:r w:rsidRPr="0099364F">
              <w:rPr>
                <w:rFonts w:ascii="Arial" w:hAnsi="Arial" w:cs="Arial"/>
                <w:b/>
                <w:sz w:val="18"/>
                <w:szCs w:val="18"/>
              </w:rPr>
              <w:t>Licenciado José Carlos Ayluardo Yeo</w:t>
            </w:r>
          </w:p>
          <w:p w:rsidR="00F07480" w:rsidRPr="0099364F" w:rsidRDefault="00F07480" w:rsidP="00F07480">
            <w:pPr>
              <w:tabs>
                <w:tab w:val="left" w:pos="581"/>
                <w:tab w:val="center" w:pos="2727"/>
              </w:tabs>
              <w:jc w:val="center"/>
              <w:rPr>
                <w:rFonts w:ascii="Arial" w:hAnsi="Arial" w:cs="Arial"/>
                <w:sz w:val="18"/>
                <w:szCs w:val="18"/>
              </w:rPr>
            </w:pPr>
            <w:r w:rsidRPr="0099364F">
              <w:rPr>
                <w:rFonts w:ascii="Arial" w:hAnsi="Arial" w:cs="Arial"/>
                <w:sz w:val="18"/>
                <w:szCs w:val="18"/>
              </w:rPr>
              <w:t>Director de Recursos Materiales y Servicios</w:t>
            </w:r>
          </w:p>
          <w:p w:rsidR="00F07480" w:rsidRPr="0099364F" w:rsidRDefault="00F07480" w:rsidP="00F07480">
            <w:pPr>
              <w:tabs>
                <w:tab w:val="left" w:pos="581"/>
                <w:tab w:val="center" w:pos="2727"/>
              </w:tabs>
              <w:jc w:val="center"/>
              <w:rPr>
                <w:rFonts w:ascii="Arial" w:hAnsi="Arial" w:cs="Arial"/>
                <w:sz w:val="18"/>
                <w:szCs w:val="18"/>
              </w:rPr>
            </w:pPr>
          </w:p>
          <w:p w:rsidR="00F07480" w:rsidRPr="0099364F" w:rsidRDefault="00F07480" w:rsidP="00F07480">
            <w:pPr>
              <w:pBdr>
                <w:bottom w:val="single" w:sz="12" w:space="1" w:color="auto"/>
              </w:pBdr>
              <w:jc w:val="center"/>
              <w:rPr>
                <w:rFonts w:ascii="Arial" w:hAnsi="Arial" w:cs="Arial"/>
                <w:sz w:val="18"/>
                <w:szCs w:val="18"/>
              </w:rPr>
            </w:pPr>
          </w:p>
          <w:p w:rsidR="00F07480" w:rsidRPr="0099364F" w:rsidRDefault="00F07480" w:rsidP="00F07480">
            <w:pPr>
              <w:tabs>
                <w:tab w:val="left" w:pos="581"/>
                <w:tab w:val="center" w:pos="2727"/>
              </w:tabs>
              <w:jc w:val="center"/>
              <w:rPr>
                <w:rFonts w:ascii="Arial" w:hAnsi="Arial" w:cs="Arial"/>
                <w:b/>
                <w:sz w:val="18"/>
                <w:szCs w:val="18"/>
                <w:highlight w:val="lightGray"/>
                <w:u w:val="single"/>
              </w:rPr>
            </w:pPr>
            <w:r w:rsidRPr="0099364F">
              <w:rPr>
                <w:rFonts w:ascii="Arial" w:hAnsi="Arial" w:cs="Arial"/>
                <w:b/>
                <w:sz w:val="18"/>
                <w:szCs w:val="18"/>
                <w:highlight w:val="lightGray"/>
                <w:u w:val="single"/>
              </w:rPr>
              <w:t>(Nombre)</w:t>
            </w:r>
          </w:p>
          <w:p w:rsidR="00F07480" w:rsidRPr="0099364F" w:rsidRDefault="00F07480" w:rsidP="00F07480">
            <w:pPr>
              <w:tabs>
                <w:tab w:val="left" w:pos="581"/>
                <w:tab w:val="center" w:pos="2727"/>
              </w:tabs>
              <w:jc w:val="center"/>
              <w:rPr>
                <w:rFonts w:ascii="Arial" w:hAnsi="Arial" w:cs="Arial"/>
                <w:sz w:val="18"/>
                <w:szCs w:val="18"/>
              </w:rPr>
            </w:pPr>
            <w:r w:rsidRPr="0099364F">
              <w:rPr>
                <w:rFonts w:ascii="Arial" w:hAnsi="Arial" w:cs="Arial"/>
                <w:sz w:val="18"/>
                <w:szCs w:val="18"/>
                <w:highlight w:val="lightGray"/>
                <w:u w:val="single"/>
              </w:rPr>
              <w:t>(cargo</w:t>
            </w:r>
            <w:r w:rsidRPr="0099364F">
              <w:rPr>
                <w:rFonts w:ascii="Arial" w:hAnsi="Arial" w:cs="Arial"/>
                <w:sz w:val="18"/>
                <w:szCs w:val="18"/>
                <w:highlight w:val="lightGray"/>
              </w:rPr>
              <w:t>)</w:t>
            </w:r>
          </w:p>
          <w:p w:rsidR="00F07480" w:rsidRPr="0099364F" w:rsidRDefault="00F07480" w:rsidP="00F07480">
            <w:pPr>
              <w:tabs>
                <w:tab w:val="left" w:pos="581"/>
                <w:tab w:val="center" w:pos="2727"/>
              </w:tabs>
              <w:jc w:val="center"/>
              <w:rPr>
                <w:rFonts w:ascii="Arial" w:hAnsi="Arial" w:cs="Arial"/>
                <w:b/>
                <w:sz w:val="18"/>
                <w:szCs w:val="18"/>
              </w:rPr>
            </w:pPr>
            <w:r w:rsidRPr="0099364F">
              <w:rPr>
                <w:rFonts w:ascii="Arial" w:hAnsi="Arial" w:cs="Arial"/>
                <w:b/>
                <w:sz w:val="18"/>
                <w:szCs w:val="18"/>
              </w:rPr>
              <w:t xml:space="preserve"> Administrador del Contrato</w:t>
            </w:r>
          </w:p>
          <w:p w:rsidR="00F07480" w:rsidRPr="0099364F" w:rsidRDefault="00F07480" w:rsidP="00F07480">
            <w:pPr>
              <w:tabs>
                <w:tab w:val="left" w:pos="581"/>
                <w:tab w:val="center" w:pos="2727"/>
              </w:tabs>
              <w:jc w:val="center"/>
              <w:rPr>
                <w:rFonts w:ascii="Arial" w:hAnsi="Arial" w:cs="Arial"/>
                <w:sz w:val="18"/>
                <w:szCs w:val="18"/>
              </w:rPr>
            </w:pPr>
          </w:p>
          <w:p w:rsidR="00F07480" w:rsidRPr="0099364F" w:rsidRDefault="00F07480" w:rsidP="00F07480">
            <w:pPr>
              <w:pBdr>
                <w:bottom w:val="single" w:sz="12" w:space="1" w:color="auto"/>
              </w:pBdr>
              <w:jc w:val="center"/>
              <w:rPr>
                <w:rFonts w:ascii="Arial" w:hAnsi="Arial" w:cs="Arial"/>
                <w:sz w:val="18"/>
                <w:szCs w:val="18"/>
              </w:rPr>
            </w:pPr>
          </w:p>
          <w:p w:rsidR="00F07480" w:rsidRPr="0099364F" w:rsidRDefault="00F07480" w:rsidP="00F07480">
            <w:pPr>
              <w:tabs>
                <w:tab w:val="left" w:pos="581"/>
                <w:tab w:val="center" w:pos="2727"/>
              </w:tabs>
              <w:jc w:val="center"/>
              <w:rPr>
                <w:rFonts w:ascii="Arial" w:hAnsi="Arial" w:cs="Arial"/>
                <w:b/>
                <w:sz w:val="18"/>
                <w:szCs w:val="18"/>
                <w:highlight w:val="lightGray"/>
                <w:u w:val="single"/>
              </w:rPr>
            </w:pPr>
            <w:r w:rsidRPr="0099364F">
              <w:rPr>
                <w:rFonts w:ascii="Arial" w:hAnsi="Arial" w:cs="Arial"/>
                <w:b/>
                <w:sz w:val="18"/>
                <w:szCs w:val="18"/>
                <w:highlight w:val="lightGray"/>
                <w:u w:val="single"/>
              </w:rPr>
              <w:t>Si aplica: (Nombre)</w:t>
            </w:r>
          </w:p>
          <w:p w:rsidR="00F07480" w:rsidRPr="0099364F" w:rsidRDefault="00F07480" w:rsidP="00F07480">
            <w:pPr>
              <w:tabs>
                <w:tab w:val="left" w:pos="581"/>
                <w:tab w:val="center" w:pos="2727"/>
              </w:tabs>
              <w:jc w:val="center"/>
              <w:rPr>
                <w:rFonts w:ascii="Arial" w:hAnsi="Arial" w:cs="Arial"/>
                <w:sz w:val="18"/>
                <w:szCs w:val="18"/>
                <w:highlight w:val="lightGray"/>
              </w:rPr>
            </w:pPr>
            <w:r w:rsidRPr="0099364F">
              <w:rPr>
                <w:rFonts w:ascii="Arial" w:hAnsi="Arial" w:cs="Arial"/>
                <w:sz w:val="18"/>
                <w:szCs w:val="18"/>
                <w:highlight w:val="lightGray"/>
                <w:u w:val="single"/>
              </w:rPr>
              <w:t>(cargo</w:t>
            </w:r>
            <w:r w:rsidRPr="0099364F">
              <w:rPr>
                <w:rFonts w:ascii="Arial" w:hAnsi="Arial" w:cs="Arial"/>
                <w:sz w:val="18"/>
                <w:szCs w:val="18"/>
                <w:highlight w:val="lightGray"/>
              </w:rPr>
              <w:t>)</w:t>
            </w:r>
          </w:p>
          <w:p w:rsidR="00F07480" w:rsidRPr="0099364F" w:rsidRDefault="00F07480" w:rsidP="00F07480">
            <w:pPr>
              <w:tabs>
                <w:tab w:val="left" w:pos="581"/>
                <w:tab w:val="center" w:pos="2727"/>
              </w:tabs>
              <w:jc w:val="center"/>
              <w:rPr>
                <w:rFonts w:ascii="Arial" w:hAnsi="Arial" w:cs="Arial"/>
                <w:b/>
                <w:sz w:val="18"/>
                <w:szCs w:val="18"/>
              </w:rPr>
            </w:pPr>
            <w:r w:rsidRPr="0099364F">
              <w:rPr>
                <w:rFonts w:ascii="Arial" w:hAnsi="Arial" w:cs="Arial"/>
                <w:b/>
                <w:sz w:val="18"/>
                <w:szCs w:val="18"/>
                <w:highlight w:val="lightGray"/>
              </w:rPr>
              <w:t>Supervisor del Contrato</w:t>
            </w:r>
          </w:p>
        </w:tc>
        <w:tc>
          <w:tcPr>
            <w:tcW w:w="4791" w:type="dxa"/>
          </w:tcPr>
          <w:p w:rsidR="00F07480" w:rsidRPr="0099364F" w:rsidRDefault="00F07480" w:rsidP="00F07480">
            <w:pPr>
              <w:ind w:right="5"/>
              <w:jc w:val="center"/>
              <w:rPr>
                <w:rFonts w:ascii="Arial" w:hAnsi="Arial" w:cs="Arial"/>
                <w:b/>
                <w:sz w:val="18"/>
                <w:szCs w:val="18"/>
              </w:rPr>
            </w:pPr>
            <w:r w:rsidRPr="0099364F">
              <w:rPr>
                <w:rFonts w:ascii="Arial" w:hAnsi="Arial" w:cs="Arial"/>
                <w:sz w:val="18"/>
                <w:szCs w:val="18"/>
              </w:rPr>
              <w:lastRenderedPageBreak/>
              <w:t xml:space="preserve">Por el </w:t>
            </w:r>
            <w:r w:rsidRPr="0099364F">
              <w:rPr>
                <w:rFonts w:ascii="Arial" w:hAnsi="Arial" w:cs="Arial"/>
                <w:b/>
                <w:bCs/>
                <w:sz w:val="18"/>
                <w:szCs w:val="18"/>
              </w:rPr>
              <w:t>“Proveedor”</w:t>
            </w:r>
          </w:p>
          <w:p w:rsidR="00F07480" w:rsidRPr="0099364F" w:rsidRDefault="00F07480" w:rsidP="00F07480">
            <w:pPr>
              <w:ind w:right="5"/>
              <w:jc w:val="center"/>
              <w:rPr>
                <w:rFonts w:ascii="Arial" w:hAnsi="Arial" w:cs="Arial"/>
                <w:sz w:val="18"/>
                <w:szCs w:val="18"/>
              </w:rPr>
            </w:pPr>
          </w:p>
          <w:p w:rsidR="00F07480" w:rsidRPr="0099364F" w:rsidRDefault="00F07480" w:rsidP="00F07480">
            <w:pPr>
              <w:pBdr>
                <w:bottom w:val="single" w:sz="12" w:space="1" w:color="auto"/>
              </w:pBdr>
              <w:ind w:right="5"/>
              <w:jc w:val="center"/>
              <w:rPr>
                <w:rFonts w:ascii="Arial" w:hAnsi="Arial" w:cs="Arial"/>
                <w:sz w:val="18"/>
                <w:szCs w:val="18"/>
              </w:rPr>
            </w:pPr>
          </w:p>
          <w:p w:rsidR="00F07480" w:rsidRPr="0099364F" w:rsidRDefault="00F07480" w:rsidP="00F07480">
            <w:pPr>
              <w:ind w:right="5"/>
              <w:jc w:val="center"/>
              <w:rPr>
                <w:rFonts w:ascii="Arial" w:hAnsi="Arial" w:cs="Arial"/>
                <w:b/>
                <w:sz w:val="18"/>
                <w:szCs w:val="18"/>
                <w:highlight w:val="lightGray"/>
              </w:rPr>
            </w:pPr>
            <w:r w:rsidRPr="0099364F">
              <w:rPr>
                <w:rFonts w:ascii="Arial" w:hAnsi="Arial" w:cs="Arial"/>
                <w:b/>
                <w:sz w:val="18"/>
                <w:szCs w:val="18"/>
              </w:rPr>
              <w:t>C. (</w:t>
            </w:r>
            <w:r w:rsidRPr="0099364F">
              <w:rPr>
                <w:rFonts w:ascii="Arial" w:hAnsi="Arial" w:cs="Arial"/>
                <w:b/>
                <w:sz w:val="18"/>
                <w:szCs w:val="18"/>
                <w:highlight w:val="lightGray"/>
                <w:u w:val="single"/>
              </w:rPr>
              <w:t>Nombre</w:t>
            </w:r>
            <w:r w:rsidRPr="0099364F">
              <w:rPr>
                <w:rFonts w:ascii="Arial" w:hAnsi="Arial" w:cs="Arial"/>
                <w:b/>
                <w:sz w:val="18"/>
                <w:szCs w:val="18"/>
                <w:highlight w:val="lightGray"/>
              </w:rPr>
              <w:t>)</w:t>
            </w:r>
          </w:p>
          <w:p w:rsidR="00F07480" w:rsidRPr="0099364F" w:rsidRDefault="00F07480" w:rsidP="00F07480">
            <w:pPr>
              <w:ind w:right="5"/>
              <w:jc w:val="center"/>
              <w:rPr>
                <w:rFonts w:ascii="Arial" w:hAnsi="Arial" w:cs="Arial"/>
                <w:b/>
                <w:sz w:val="18"/>
                <w:szCs w:val="18"/>
              </w:rPr>
            </w:pPr>
            <w:r w:rsidRPr="0099364F">
              <w:rPr>
                <w:rFonts w:ascii="Arial" w:hAnsi="Arial" w:cs="Arial"/>
                <w:b/>
                <w:sz w:val="18"/>
                <w:szCs w:val="18"/>
                <w:highlight w:val="lightGray"/>
              </w:rPr>
              <w:t>(</w:t>
            </w:r>
            <w:r w:rsidRPr="0099364F">
              <w:rPr>
                <w:rFonts w:ascii="Arial" w:hAnsi="Arial" w:cs="Arial"/>
                <w:b/>
                <w:sz w:val="18"/>
                <w:szCs w:val="18"/>
                <w:highlight w:val="lightGray"/>
                <w:u w:val="single"/>
              </w:rPr>
              <w:t>si aplica</w:t>
            </w:r>
            <w:r w:rsidRPr="0099364F">
              <w:rPr>
                <w:rFonts w:ascii="Arial" w:hAnsi="Arial" w:cs="Arial"/>
                <w:b/>
                <w:sz w:val="18"/>
                <w:szCs w:val="18"/>
                <w:highlight w:val="lightGray"/>
              </w:rPr>
              <w:t xml:space="preserve">: </w:t>
            </w:r>
            <w:r w:rsidRPr="0099364F">
              <w:rPr>
                <w:rFonts w:ascii="Arial" w:hAnsi="Arial" w:cs="Arial"/>
                <w:b/>
                <w:sz w:val="18"/>
                <w:szCs w:val="18"/>
                <w:highlight w:val="lightGray"/>
                <w:u w:val="single"/>
              </w:rPr>
              <w:t>Representante o Apoderado Legal</w:t>
            </w:r>
            <w:r w:rsidRPr="0099364F">
              <w:rPr>
                <w:rFonts w:ascii="Arial" w:hAnsi="Arial" w:cs="Arial"/>
                <w:b/>
                <w:sz w:val="18"/>
                <w:szCs w:val="18"/>
                <w:highlight w:val="lightGray"/>
              </w:rPr>
              <w:t>)</w:t>
            </w:r>
          </w:p>
        </w:tc>
      </w:tr>
    </w:tbl>
    <w:p w:rsidR="00F07480" w:rsidRPr="0099364F" w:rsidRDefault="00F07480" w:rsidP="00F07480">
      <w:pPr>
        <w:ind w:right="-94"/>
        <w:jc w:val="both"/>
        <w:rPr>
          <w:rFonts w:ascii="Arial" w:hAnsi="Arial" w:cs="Arial"/>
          <w:sz w:val="18"/>
          <w:szCs w:val="18"/>
        </w:rPr>
      </w:pPr>
    </w:p>
    <w:p w:rsidR="00F07480" w:rsidRPr="0099364F" w:rsidRDefault="00F07480" w:rsidP="00F07480">
      <w:pPr>
        <w:rPr>
          <w:rFonts w:ascii="Arial" w:hAnsi="Arial" w:cs="Arial"/>
        </w:rPr>
      </w:pPr>
      <w:r w:rsidRPr="0099364F">
        <w:rPr>
          <w:rFonts w:ascii="Arial" w:hAnsi="Arial" w:cs="Arial"/>
          <w:sz w:val="18"/>
          <w:szCs w:val="18"/>
        </w:rPr>
        <w:t xml:space="preserve">Las firmas que anteceden forman parte del contrato </w:t>
      </w:r>
      <w:r w:rsidRPr="0099364F">
        <w:rPr>
          <w:rFonts w:ascii="Arial" w:hAnsi="Arial" w:cs="Arial"/>
          <w:b/>
          <w:sz w:val="18"/>
          <w:szCs w:val="18"/>
        </w:rPr>
        <w:t>INE/SERV</w:t>
      </w:r>
      <w:r w:rsidRPr="0099364F">
        <w:rPr>
          <w:rFonts w:ascii="Arial" w:hAnsi="Arial" w:cs="Arial"/>
          <w:b/>
          <w:sz w:val="18"/>
          <w:szCs w:val="18"/>
          <w:u w:val="single"/>
        </w:rPr>
        <w:t>/</w:t>
      </w:r>
      <w:r w:rsidRPr="0099364F">
        <w:rPr>
          <w:rFonts w:ascii="Arial" w:hAnsi="Arial" w:cs="Arial"/>
          <w:b/>
          <w:sz w:val="18"/>
          <w:szCs w:val="18"/>
          <w:highlight w:val="lightGray"/>
          <w:u w:val="single"/>
        </w:rPr>
        <w:t xml:space="preserve"> (número de contrato)</w:t>
      </w:r>
      <w:r w:rsidRPr="0099364F">
        <w:rPr>
          <w:rFonts w:ascii="Arial" w:hAnsi="Arial" w:cs="Arial"/>
          <w:b/>
          <w:sz w:val="18"/>
          <w:szCs w:val="18"/>
          <w:highlight w:val="lightGray"/>
        </w:rPr>
        <w:t>/</w:t>
      </w:r>
      <w:r w:rsidRPr="0099364F">
        <w:rPr>
          <w:rFonts w:ascii="Arial" w:hAnsi="Arial" w:cs="Arial"/>
          <w:b/>
          <w:sz w:val="18"/>
          <w:szCs w:val="18"/>
        </w:rPr>
        <w:t>201_</w:t>
      </w:r>
      <w:r w:rsidRPr="0099364F">
        <w:rPr>
          <w:rFonts w:ascii="Arial" w:hAnsi="Arial" w:cs="Arial"/>
          <w:sz w:val="18"/>
          <w:szCs w:val="18"/>
        </w:rPr>
        <w:t xml:space="preserve"> celebrado por el </w:t>
      </w:r>
      <w:r w:rsidRPr="0099364F">
        <w:rPr>
          <w:rFonts w:ascii="Arial" w:hAnsi="Arial" w:cs="Arial"/>
          <w:b/>
          <w:sz w:val="18"/>
          <w:szCs w:val="18"/>
        </w:rPr>
        <w:t>Instituto Nacional Electoral</w:t>
      </w:r>
      <w:r w:rsidRPr="0099364F">
        <w:rPr>
          <w:rFonts w:ascii="Arial" w:hAnsi="Arial" w:cs="Arial"/>
          <w:sz w:val="18"/>
          <w:szCs w:val="18"/>
        </w:rPr>
        <w:t xml:space="preserve"> y por la </w:t>
      </w:r>
      <w:r w:rsidRPr="0099364F">
        <w:rPr>
          <w:rFonts w:ascii="Arial" w:hAnsi="Arial" w:cs="Arial"/>
          <w:sz w:val="18"/>
          <w:szCs w:val="18"/>
          <w:highlight w:val="lightGray"/>
          <w:u w:val="single"/>
        </w:rPr>
        <w:t>(empresa o nombre de la persona física)</w:t>
      </w:r>
      <w:r w:rsidRPr="0099364F">
        <w:rPr>
          <w:rFonts w:ascii="Arial" w:hAnsi="Arial" w:cs="Arial"/>
          <w:sz w:val="18"/>
          <w:szCs w:val="18"/>
          <w:u w:val="single"/>
        </w:rPr>
        <w:t>.</w:t>
      </w:r>
    </w:p>
    <w:p w:rsidR="00F07480" w:rsidRPr="0099364F" w:rsidRDefault="00F07480" w:rsidP="00F07480">
      <w:pPr>
        <w:ind w:right="-94"/>
        <w:jc w:val="both"/>
        <w:rPr>
          <w:rFonts w:ascii="Arial" w:hAnsi="Arial" w:cs="Arial"/>
          <w:sz w:val="18"/>
          <w:szCs w:val="18"/>
        </w:rPr>
      </w:pPr>
      <w:r w:rsidRPr="0099364F">
        <w:rPr>
          <w:rFonts w:ascii="Arial" w:hAnsi="Arial" w:cs="Arial"/>
          <w:sz w:val="18"/>
          <w:szCs w:val="18"/>
        </w:rPr>
        <w:t xml:space="preserve"> </w:t>
      </w:r>
    </w:p>
    <w:p w:rsidR="00F07480" w:rsidRPr="0099364F" w:rsidRDefault="00F07480" w:rsidP="00CA1304">
      <w:pPr>
        <w:pStyle w:val="Ttulo1"/>
        <w:spacing w:before="240" w:after="60"/>
        <w:rPr>
          <w:rFonts w:cs="Arial"/>
        </w:rPr>
      </w:pPr>
    </w:p>
    <w:p w:rsidR="00F07480" w:rsidRPr="0099364F" w:rsidRDefault="00F07480" w:rsidP="00CA1304">
      <w:pPr>
        <w:pStyle w:val="Ttulo1"/>
        <w:spacing w:before="240" w:after="60"/>
        <w:rPr>
          <w:rFonts w:cs="Arial"/>
        </w:rPr>
      </w:pPr>
    </w:p>
    <w:p w:rsidR="00F07480" w:rsidRPr="0099364F" w:rsidRDefault="00F07480" w:rsidP="00CA1304">
      <w:pPr>
        <w:pStyle w:val="Ttulo1"/>
        <w:spacing w:before="240" w:after="60"/>
        <w:rPr>
          <w:rFonts w:cs="Arial"/>
        </w:rPr>
      </w:pPr>
    </w:p>
    <w:p w:rsidR="00F07480" w:rsidRPr="0099364F" w:rsidRDefault="00F07480" w:rsidP="00CA1304">
      <w:pPr>
        <w:pStyle w:val="Ttulo1"/>
        <w:spacing w:before="240" w:after="60"/>
        <w:rPr>
          <w:rFonts w:cs="Arial"/>
        </w:rPr>
      </w:pPr>
    </w:p>
    <w:p w:rsidR="00F07480" w:rsidRPr="0099364F" w:rsidRDefault="00F07480" w:rsidP="00CA1304">
      <w:pPr>
        <w:pStyle w:val="Ttulo1"/>
        <w:spacing w:before="240" w:after="60"/>
        <w:rPr>
          <w:rFonts w:cs="Arial"/>
        </w:rPr>
      </w:pPr>
    </w:p>
    <w:p w:rsidR="00F07480" w:rsidRPr="0099364F" w:rsidRDefault="00F07480" w:rsidP="00CA1304">
      <w:pPr>
        <w:pStyle w:val="Ttulo1"/>
        <w:spacing w:before="240" w:after="60"/>
        <w:rPr>
          <w:rFonts w:cs="Arial"/>
        </w:rPr>
      </w:pPr>
    </w:p>
    <w:p w:rsidR="00F07480" w:rsidRPr="0099364F" w:rsidRDefault="00F07480" w:rsidP="00F07480">
      <w:pPr>
        <w:pStyle w:val="Ttulo1"/>
        <w:spacing w:before="240" w:after="60"/>
        <w:jc w:val="left"/>
        <w:rPr>
          <w:rFonts w:cs="Arial"/>
        </w:rPr>
      </w:pPr>
    </w:p>
    <w:p w:rsidR="00F07480" w:rsidRPr="0099364F" w:rsidRDefault="00F07480" w:rsidP="00F07480">
      <w:pPr>
        <w:rPr>
          <w:rFonts w:ascii="Arial" w:hAnsi="Arial" w:cs="Arial"/>
          <w:lang w:val="es-ES"/>
        </w:rPr>
      </w:pPr>
    </w:p>
    <w:p w:rsidR="00F07480" w:rsidRPr="0099364F" w:rsidRDefault="00F07480" w:rsidP="00F07480">
      <w:pPr>
        <w:rPr>
          <w:rFonts w:ascii="Arial" w:hAnsi="Arial" w:cs="Arial"/>
          <w:lang w:val="es-ES"/>
        </w:rPr>
      </w:pPr>
    </w:p>
    <w:p w:rsidR="00F07480" w:rsidRPr="0099364F" w:rsidRDefault="00F07480" w:rsidP="00F07480">
      <w:pPr>
        <w:rPr>
          <w:rFonts w:ascii="Arial" w:hAnsi="Arial" w:cs="Arial"/>
          <w:lang w:val="es-ES"/>
        </w:rPr>
      </w:pPr>
    </w:p>
    <w:p w:rsidR="00F07480" w:rsidRPr="0099364F" w:rsidRDefault="00F07480" w:rsidP="00F07480">
      <w:pPr>
        <w:rPr>
          <w:rFonts w:ascii="Arial" w:hAnsi="Arial" w:cs="Arial"/>
          <w:lang w:val="es-ES"/>
        </w:rPr>
      </w:pPr>
    </w:p>
    <w:p w:rsidR="00F07480" w:rsidRPr="0099364F" w:rsidRDefault="00F07480" w:rsidP="00F07480">
      <w:pPr>
        <w:rPr>
          <w:rFonts w:ascii="Arial" w:hAnsi="Arial" w:cs="Arial"/>
          <w:lang w:val="es-ES"/>
        </w:rPr>
      </w:pPr>
    </w:p>
    <w:p w:rsidR="00F07480" w:rsidRPr="0099364F" w:rsidRDefault="00F07480" w:rsidP="00F07480">
      <w:pPr>
        <w:rPr>
          <w:rFonts w:ascii="Arial" w:hAnsi="Arial" w:cs="Arial"/>
          <w:lang w:val="es-ES"/>
        </w:rPr>
      </w:pPr>
    </w:p>
    <w:p w:rsidR="00F07480" w:rsidRPr="0099364F" w:rsidRDefault="00F07480" w:rsidP="00F07480">
      <w:pPr>
        <w:rPr>
          <w:rFonts w:ascii="Arial" w:hAnsi="Arial" w:cs="Arial"/>
          <w:lang w:val="es-ES"/>
        </w:rPr>
      </w:pPr>
    </w:p>
    <w:p w:rsidR="00F07480" w:rsidRPr="0099364F" w:rsidRDefault="00F07480" w:rsidP="00F07480">
      <w:pPr>
        <w:rPr>
          <w:rFonts w:ascii="Arial" w:hAnsi="Arial" w:cs="Arial"/>
          <w:lang w:val="es-ES"/>
        </w:rPr>
      </w:pPr>
    </w:p>
    <w:p w:rsidR="00F07480" w:rsidRPr="0099364F" w:rsidRDefault="00F07480" w:rsidP="00F07480">
      <w:pPr>
        <w:rPr>
          <w:rFonts w:ascii="Arial" w:hAnsi="Arial" w:cs="Arial"/>
          <w:lang w:val="es-ES"/>
        </w:rPr>
      </w:pPr>
    </w:p>
    <w:p w:rsidR="00F07480" w:rsidRPr="0099364F" w:rsidRDefault="00F07480" w:rsidP="00F07480">
      <w:pPr>
        <w:rPr>
          <w:rFonts w:ascii="Arial" w:hAnsi="Arial" w:cs="Arial"/>
          <w:lang w:val="es-ES"/>
        </w:rPr>
      </w:pPr>
    </w:p>
    <w:p w:rsidR="00F07480" w:rsidRPr="0099364F" w:rsidRDefault="00F07480" w:rsidP="00F07480">
      <w:pPr>
        <w:rPr>
          <w:rFonts w:ascii="Arial" w:hAnsi="Arial" w:cs="Arial"/>
          <w:lang w:val="es-ES"/>
        </w:rPr>
      </w:pPr>
    </w:p>
    <w:p w:rsidR="00F07480" w:rsidRPr="0099364F" w:rsidRDefault="00F07480" w:rsidP="00F07480">
      <w:pPr>
        <w:rPr>
          <w:rFonts w:ascii="Arial" w:hAnsi="Arial" w:cs="Arial"/>
          <w:lang w:val="es-ES"/>
        </w:rPr>
      </w:pPr>
    </w:p>
    <w:p w:rsidR="00F07480" w:rsidRPr="0099364F" w:rsidRDefault="00F07480" w:rsidP="00F07480">
      <w:pPr>
        <w:rPr>
          <w:rFonts w:ascii="Arial" w:hAnsi="Arial" w:cs="Arial"/>
          <w:lang w:val="es-ES"/>
        </w:rPr>
      </w:pPr>
    </w:p>
    <w:p w:rsidR="00F07480" w:rsidRPr="0099364F" w:rsidRDefault="00F07480" w:rsidP="00CA1304">
      <w:pPr>
        <w:pStyle w:val="Ttulo1"/>
        <w:spacing w:before="240" w:after="60"/>
        <w:rPr>
          <w:rFonts w:cs="Arial"/>
        </w:rPr>
      </w:pPr>
    </w:p>
    <w:p w:rsidR="00F07480" w:rsidRPr="0099364F" w:rsidRDefault="00F07480" w:rsidP="00CA1304">
      <w:pPr>
        <w:pStyle w:val="Ttulo1"/>
        <w:spacing w:before="240" w:after="60"/>
        <w:rPr>
          <w:rFonts w:cs="Arial"/>
        </w:rPr>
      </w:pPr>
    </w:p>
    <w:p w:rsidR="00F07480" w:rsidRPr="0099364F" w:rsidRDefault="00F07480" w:rsidP="00CA1304">
      <w:pPr>
        <w:pStyle w:val="Ttulo1"/>
        <w:spacing w:before="240" w:after="60"/>
        <w:rPr>
          <w:rFonts w:cs="Arial"/>
        </w:rPr>
      </w:pPr>
    </w:p>
    <w:p w:rsidR="00F07480" w:rsidRPr="0099364F" w:rsidRDefault="00F07480" w:rsidP="00CA1304">
      <w:pPr>
        <w:pStyle w:val="Ttulo1"/>
        <w:spacing w:before="240" w:after="60"/>
        <w:rPr>
          <w:rFonts w:cs="Arial"/>
        </w:rPr>
      </w:pPr>
    </w:p>
    <w:p w:rsidR="00F07480" w:rsidRPr="0099364F" w:rsidRDefault="00F07480" w:rsidP="00F07480">
      <w:pPr>
        <w:rPr>
          <w:rFonts w:ascii="Arial" w:hAnsi="Arial" w:cs="Arial"/>
          <w:lang w:val="es-ES"/>
        </w:rPr>
      </w:pPr>
    </w:p>
    <w:p w:rsidR="00F07480" w:rsidRPr="0099364F" w:rsidRDefault="00F07480" w:rsidP="00F07480">
      <w:pPr>
        <w:rPr>
          <w:rFonts w:ascii="Arial" w:hAnsi="Arial" w:cs="Arial"/>
          <w:lang w:val="es-ES"/>
        </w:rPr>
      </w:pPr>
    </w:p>
    <w:p w:rsidR="008F679E" w:rsidRPr="0099364F" w:rsidRDefault="008F679E" w:rsidP="00CA1304">
      <w:pPr>
        <w:pStyle w:val="Ttulo1"/>
        <w:spacing w:before="240" w:after="60"/>
        <w:rPr>
          <w:rFonts w:cs="Arial"/>
          <w:color w:val="CC0066"/>
          <w:kern w:val="32"/>
          <w:sz w:val="32"/>
          <w:szCs w:val="32"/>
        </w:rPr>
      </w:pPr>
      <w:bookmarkStart w:id="1028" w:name="_Toc507676568"/>
      <w:r w:rsidRPr="0099364F">
        <w:rPr>
          <w:rFonts w:cs="Arial"/>
          <w:color w:val="CC0066"/>
          <w:kern w:val="32"/>
          <w:sz w:val="32"/>
          <w:szCs w:val="32"/>
        </w:rPr>
        <w:lastRenderedPageBreak/>
        <w:t xml:space="preserve">ANEXO </w:t>
      </w:r>
      <w:bookmarkEnd w:id="1026"/>
      <w:bookmarkEnd w:id="1027"/>
      <w:r w:rsidR="00F07480" w:rsidRPr="0099364F">
        <w:rPr>
          <w:rFonts w:cs="Arial"/>
          <w:color w:val="CC0066"/>
          <w:kern w:val="32"/>
          <w:sz w:val="32"/>
          <w:szCs w:val="32"/>
        </w:rPr>
        <w:t>9</w:t>
      </w:r>
      <w:bookmarkEnd w:id="1028"/>
    </w:p>
    <w:p w:rsidR="008F679E" w:rsidRPr="0099364F" w:rsidRDefault="008F679E" w:rsidP="008F679E">
      <w:pPr>
        <w:shd w:val="clear" w:color="auto" w:fill="D9D9D9" w:themeFill="background1" w:themeFillShade="D9"/>
        <w:jc w:val="center"/>
        <w:rPr>
          <w:rFonts w:ascii="Arial" w:hAnsi="Arial" w:cs="Arial"/>
          <w:b/>
          <w:sz w:val="28"/>
        </w:rPr>
      </w:pPr>
      <w:r w:rsidRPr="0099364F">
        <w:rPr>
          <w:rFonts w:ascii="Arial" w:hAnsi="Arial" w:cs="Arial"/>
          <w:b/>
          <w:sz w:val="28"/>
        </w:rPr>
        <w:t>Modelo de garantía de cumplimiento de contrato mediante póliza de fianza</w:t>
      </w:r>
    </w:p>
    <w:p w:rsidR="008F679E" w:rsidRPr="0099364F" w:rsidRDefault="008F679E" w:rsidP="008F679E">
      <w:pPr>
        <w:jc w:val="center"/>
        <w:rPr>
          <w:rFonts w:ascii="Arial" w:hAnsi="Arial" w:cs="Arial"/>
          <w:sz w:val="22"/>
          <w:szCs w:val="22"/>
        </w:rPr>
      </w:pPr>
    </w:p>
    <w:p w:rsidR="008F679E" w:rsidRPr="0099364F" w:rsidRDefault="008F679E" w:rsidP="00584215">
      <w:pPr>
        <w:pStyle w:val="Encabezado"/>
        <w:spacing w:line="360" w:lineRule="auto"/>
        <w:jc w:val="both"/>
        <w:rPr>
          <w:rFonts w:ascii="Arial" w:hAnsi="Arial" w:cs="Arial"/>
          <w:lang w:val="es-MX"/>
        </w:rPr>
      </w:pPr>
      <w:r w:rsidRPr="0099364F">
        <w:rPr>
          <w:rFonts w:ascii="Arial" w:hAnsi="Arial" w:cs="Arial"/>
          <w:lang w:val="es-MX"/>
        </w:rPr>
        <w:t>Que es a favor del Instituto Nacional Electoral para garantizar por el proveedor [___________________] el fiel y exacto cumplimiento de las obligaciones pactadas en el contrato</w:t>
      </w:r>
      <w:r w:rsidR="000D7F56" w:rsidRPr="0099364F">
        <w:rPr>
          <w:rFonts w:ascii="Arial" w:hAnsi="Arial" w:cs="Arial"/>
          <w:lang w:val="es-MX"/>
        </w:rPr>
        <w:t xml:space="preserve"> </w:t>
      </w:r>
      <w:r w:rsidRPr="0099364F">
        <w:rPr>
          <w:rFonts w:ascii="Arial" w:hAnsi="Arial" w:cs="Arial"/>
          <w:lang w:val="es-MX"/>
        </w:rPr>
        <w:t xml:space="preserve">“de </w:t>
      </w:r>
      <w:r w:rsidR="00A97062" w:rsidRPr="0099364F">
        <w:rPr>
          <w:rFonts w:ascii="Arial" w:hAnsi="Arial" w:cs="Arial"/>
          <w:lang w:val="es-MX"/>
        </w:rPr>
        <w:t>prestación de servicios</w:t>
      </w:r>
      <w:r w:rsidRPr="0099364F">
        <w:rPr>
          <w:rFonts w:ascii="Arial" w:hAnsi="Arial" w:cs="Arial"/>
          <w:lang w:val="es-MX"/>
        </w:rPr>
        <w:t>” No. INE/________/</w:t>
      </w:r>
      <w:r w:rsidR="00DB4FF4" w:rsidRPr="0099364F">
        <w:rPr>
          <w:rFonts w:ascii="Arial" w:hAnsi="Arial" w:cs="Arial"/>
          <w:lang w:val="es-MX"/>
        </w:rPr>
        <w:t>2018</w:t>
      </w:r>
      <w:r w:rsidRPr="0099364F">
        <w:rPr>
          <w:rFonts w:ascii="Arial" w:hAnsi="Arial" w:cs="Arial"/>
          <w:lang w:val="es-MX"/>
        </w:rPr>
        <w:t>, de fecha de firma [____________________] por un monto</w:t>
      </w:r>
      <w:r w:rsidR="00540F31" w:rsidRPr="0099364F">
        <w:rPr>
          <w:rFonts w:ascii="Arial" w:hAnsi="Arial" w:cs="Arial"/>
          <w:lang w:val="es-MX"/>
        </w:rPr>
        <w:t xml:space="preserve"> </w:t>
      </w:r>
      <w:r w:rsidR="007B74E3" w:rsidRPr="0099364F">
        <w:rPr>
          <w:rFonts w:ascii="Arial" w:hAnsi="Arial" w:cs="Arial"/>
          <w:lang w:val="es-MX"/>
        </w:rPr>
        <w:t>total de $___________________MN</w:t>
      </w:r>
      <w:r w:rsidR="00C717BA" w:rsidRPr="0099364F">
        <w:rPr>
          <w:rFonts w:ascii="Arial" w:hAnsi="Arial" w:cs="Arial"/>
          <w:lang w:val="es-MX"/>
        </w:rPr>
        <w:t xml:space="preserve">. </w:t>
      </w:r>
      <w:r w:rsidRPr="0099364F">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99364F">
        <w:rPr>
          <w:rFonts w:ascii="Arial" w:hAnsi="Arial" w:cs="Arial"/>
          <w:lang w:val="es-MX"/>
        </w:rPr>
        <w:t xml:space="preserve">Invitación a Cuando Menos Tres Personas Nacional </w:t>
      </w:r>
      <w:r w:rsidRPr="0099364F">
        <w:rPr>
          <w:rFonts w:ascii="Arial" w:hAnsi="Arial" w:cs="Arial"/>
          <w:lang w:val="es-MX"/>
        </w:rPr>
        <w:t>No.________________.</w:t>
      </w:r>
    </w:p>
    <w:p w:rsidR="008F679E" w:rsidRPr="0099364F" w:rsidRDefault="008F679E" w:rsidP="008F679E">
      <w:pPr>
        <w:spacing w:line="360" w:lineRule="auto"/>
        <w:jc w:val="both"/>
        <w:rPr>
          <w:rFonts w:ascii="Arial" w:hAnsi="Arial" w:cs="Arial"/>
        </w:rPr>
      </w:pPr>
    </w:p>
    <w:p w:rsidR="008F679E" w:rsidRPr="0099364F" w:rsidRDefault="008F679E" w:rsidP="008F679E">
      <w:pPr>
        <w:spacing w:line="360" w:lineRule="auto"/>
        <w:jc w:val="both"/>
        <w:rPr>
          <w:rFonts w:ascii="Arial" w:hAnsi="Arial" w:cs="Arial"/>
          <w:b/>
          <w:bCs/>
        </w:rPr>
      </w:pPr>
      <w:r w:rsidRPr="0099364F">
        <w:rPr>
          <w:rFonts w:ascii="Arial" w:hAnsi="Arial" w:cs="Arial"/>
        </w:rPr>
        <w:t xml:space="preserve">La compañía afianzadora expresamente declara: </w:t>
      </w:r>
      <w:r w:rsidRPr="0099364F">
        <w:rPr>
          <w:rFonts w:ascii="Arial" w:hAnsi="Arial" w:cs="Arial"/>
          <w:b/>
          <w:bCs/>
        </w:rPr>
        <w:t>a</w:t>
      </w:r>
      <w:r w:rsidRPr="0099364F">
        <w:rPr>
          <w:rFonts w:ascii="Arial" w:hAnsi="Arial" w:cs="Arial"/>
        </w:rPr>
        <w:t xml:space="preserve">) Que la fianza se otorga atendiendo a todas las estipulaciones contenidas en el contrato, </w:t>
      </w:r>
      <w:r w:rsidRPr="0099364F">
        <w:rPr>
          <w:rFonts w:ascii="Arial" w:hAnsi="Arial" w:cs="Arial"/>
          <w:b/>
          <w:bCs/>
        </w:rPr>
        <w:t>b</w:t>
      </w:r>
      <w:r w:rsidRPr="0099364F">
        <w:rPr>
          <w:rFonts w:ascii="Arial" w:hAnsi="Arial" w:cs="Arial"/>
        </w:rPr>
        <w:t xml:space="preserve">) Que para cancelar la fianza, será requisito </w:t>
      </w:r>
      <w:r w:rsidRPr="0099364F">
        <w:rPr>
          <w:rFonts w:ascii="Arial" w:hAnsi="Arial" w:cs="Arial"/>
          <w:b/>
        </w:rPr>
        <w:t>indispensable</w:t>
      </w:r>
      <w:r w:rsidRPr="0099364F">
        <w:rPr>
          <w:rFonts w:ascii="Arial" w:hAnsi="Arial" w:cs="Arial"/>
        </w:rPr>
        <w:t xml:space="preserve"> contar con la constancia de cumplimiento total de las obligaciones contractuales </w:t>
      </w:r>
      <w:r w:rsidRPr="0099364F">
        <w:rPr>
          <w:rFonts w:ascii="Arial" w:hAnsi="Arial" w:cs="Arial"/>
          <w:b/>
        </w:rPr>
        <w:t>emitida por el administrador del contrato</w:t>
      </w:r>
      <w:r w:rsidRPr="0099364F">
        <w:rPr>
          <w:rFonts w:ascii="Arial" w:hAnsi="Arial" w:cs="Arial"/>
        </w:rPr>
        <w:t xml:space="preserve">, </w:t>
      </w:r>
      <w:r w:rsidRPr="0099364F">
        <w:rPr>
          <w:rFonts w:ascii="Arial" w:hAnsi="Arial" w:cs="Arial"/>
          <w:b/>
          <w:bCs/>
        </w:rPr>
        <w:t>c</w:t>
      </w:r>
      <w:r w:rsidRPr="0099364F">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99364F">
        <w:rPr>
          <w:rFonts w:ascii="Arial" w:hAnsi="Arial" w:cs="Arial"/>
          <w:b/>
        </w:rPr>
        <w:t xml:space="preserve">competente </w:t>
      </w:r>
      <w:r w:rsidRPr="0099364F">
        <w:rPr>
          <w:rFonts w:ascii="Arial" w:hAnsi="Arial" w:cs="Arial"/>
        </w:rPr>
        <w:t xml:space="preserve">que quede firme, </w:t>
      </w:r>
      <w:r w:rsidRPr="0099364F">
        <w:rPr>
          <w:rFonts w:ascii="Arial" w:hAnsi="Arial" w:cs="Arial"/>
          <w:b/>
        </w:rPr>
        <w:t>de forma tal que su vigencia no podrá acotarse en razón del plazo de ejecución del contrato principal o fuente de las obligaciones, o cualquier otra circunstancia, d)</w:t>
      </w:r>
      <w:r w:rsidRPr="0099364F">
        <w:rPr>
          <w:rFonts w:ascii="Arial" w:hAnsi="Arial" w:cs="Arial"/>
        </w:rPr>
        <w:t xml:space="preserve"> </w:t>
      </w:r>
      <w:r w:rsidRPr="0099364F">
        <w:rPr>
          <w:rFonts w:ascii="Arial" w:hAnsi="Arial" w:cs="Arial"/>
          <w:b/>
        </w:rPr>
        <w:t xml:space="preserve">En caso de hacerse efectiva la presente garantía </w:t>
      </w:r>
      <w:r w:rsidRPr="0099364F">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99364F" w:rsidRDefault="008F679E" w:rsidP="008F679E">
      <w:pPr>
        <w:spacing w:line="360" w:lineRule="auto"/>
        <w:jc w:val="both"/>
        <w:rPr>
          <w:rFonts w:ascii="Arial" w:hAnsi="Arial" w:cs="Arial"/>
          <w:b/>
          <w:bCs/>
        </w:rPr>
      </w:pPr>
    </w:p>
    <w:p w:rsidR="008F679E" w:rsidRPr="0099364F" w:rsidRDefault="008F679E" w:rsidP="008F679E">
      <w:pPr>
        <w:spacing w:line="360" w:lineRule="auto"/>
        <w:jc w:val="both"/>
        <w:rPr>
          <w:rFonts w:ascii="Arial" w:hAnsi="Arial" w:cs="Arial"/>
          <w:b/>
          <w:bCs/>
        </w:rPr>
      </w:pPr>
    </w:p>
    <w:p w:rsidR="008F679E" w:rsidRPr="0099364F" w:rsidRDefault="008F679E" w:rsidP="008F679E">
      <w:pPr>
        <w:spacing w:line="360" w:lineRule="auto"/>
        <w:jc w:val="both"/>
        <w:rPr>
          <w:rFonts w:ascii="Arial" w:hAnsi="Arial" w:cs="Arial"/>
          <w:b/>
          <w:bCs/>
        </w:rPr>
      </w:pPr>
    </w:p>
    <w:p w:rsidR="008F679E" w:rsidRPr="0099364F" w:rsidRDefault="008F679E" w:rsidP="008F679E">
      <w:pPr>
        <w:spacing w:line="360" w:lineRule="auto"/>
        <w:jc w:val="both"/>
        <w:rPr>
          <w:rFonts w:ascii="Arial" w:hAnsi="Arial" w:cs="Arial"/>
          <w:b/>
          <w:bCs/>
        </w:rPr>
      </w:pPr>
    </w:p>
    <w:p w:rsidR="008F679E" w:rsidRPr="0099364F" w:rsidRDefault="008F679E" w:rsidP="008F679E">
      <w:pPr>
        <w:spacing w:line="360" w:lineRule="auto"/>
        <w:jc w:val="both"/>
        <w:rPr>
          <w:rFonts w:ascii="Arial" w:hAnsi="Arial" w:cs="Arial"/>
          <w:b/>
          <w:bCs/>
        </w:rPr>
      </w:pPr>
    </w:p>
    <w:p w:rsidR="008F679E" w:rsidRPr="0099364F" w:rsidRDefault="008F679E" w:rsidP="008F679E">
      <w:pPr>
        <w:spacing w:line="360" w:lineRule="auto"/>
        <w:jc w:val="both"/>
        <w:rPr>
          <w:rFonts w:ascii="Arial" w:hAnsi="Arial" w:cs="Arial"/>
          <w:b/>
          <w:bCs/>
        </w:rPr>
      </w:pPr>
    </w:p>
    <w:p w:rsidR="00A97062" w:rsidRPr="0099364F" w:rsidRDefault="00A97062" w:rsidP="00CE21B5">
      <w:pPr>
        <w:pStyle w:val="Ttulo1"/>
        <w:spacing w:before="240" w:after="60"/>
        <w:rPr>
          <w:rFonts w:cs="Arial"/>
          <w:color w:val="CC0066"/>
          <w:kern w:val="32"/>
          <w:sz w:val="32"/>
          <w:szCs w:val="32"/>
        </w:rPr>
      </w:pPr>
      <w:bookmarkStart w:id="1029" w:name="_Toc491861741"/>
      <w:bookmarkStart w:id="1030" w:name="_Toc499053805"/>
      <w:bookmarkStart w:id="1031" w:name="_Toc507676569"/>
      <w:bookmarkStart w:id="1032" w:name="_Toc278935161"/>
      <w:bookmarkStart w:id="1033" w:name="_Toc279781304"/>
      <w:bookmarkStart w:id="1034" w:name="_Toc279859186"/>
      <w:bookmarkStart w:id="1035" w:name="_Toc279864947"/>
      <w:r w:rsidRPr="0099364F">
        <w:rPr>
          <w:rFonts w:cs="Arial"/>
          <w:color w:val="CC0066"/>
          <w:kern w:val="32"/>
          <w:sz w:val="32"/>
          <w:szCs w:val="32"/>
        </w:rPr>
        <w:lastRenderedPageBreak/>
        <w:t xml:space="preserve">ANEXO </w:t>
      </w:r>
      <w:bookmarkEnd w:id="1029"/>
      <w:bookmarkEnd w:id="1030"/>
      <w:r w:rsidR="00F23426" w:rsidRPr="0099364F">
        <w:rPr>
          <w:rFonts w:cs="Arial"/>
          <w:color w:val="CC0066"/>
          <w:kern w:val="32"/>
          <w:sz w:val="32"/>
          <w:szCs w:val="32"/>
        </w:rPr>
        <w:t>10</w:t>
      </w:r>
      <w:bookmarkEnd w:id="1031"/>
    </w:p>
    <w:p w:rsidR="00A97062" w:rsidRPr="0099364F" w:rsidRDefault="00A97062" w:rsidP="00A97062">
      <w:pPr>
        <w:rPr>
          <w:rFonts w:ascii="Arial" w:hAnsi="Arial" w:cs="Arial"/>
          <w:lang w:val="es-ES"/>
        </w:rPr>
      </w:pPr>
    </w:p>
    <w:bookmarkEnd w:id="1032"/>
    <w:bookmarkEnd w:id="1033"/>
    <w:bookmarkEnd w:id="1034"/>
    <w:bookmarkEnd w:id="1035"/>
    <w:p w:rsidR="00A97062" w:rsidRPr="0099364F" w:rsidRDefault="00A97062" w:rsidP="00A97062">
      <w:pPr>
        <w:shd w:val="clear" w:color="auto" w:fill="D9D9D9" w:themeFill="background1" w:themeFillShade="D9"/>
        <w:jc w:val="center"/>
        <w:rPr>
          <w:rFonts w:ascii="Arial" w:hAnsi="Arial" w:cs="Arial"/>
          <w:b/>
          <w:sz w:val="28"/>
        </w:rPr>
      </w:pPr>
      <w:r w:rsidRPr="0099364F">
        <w:rPr>
          <w:rFonts w:ascii="Arial" w:hAnsi="Arial" w:cs="Arial"/>
          <w:b/>
          <w:sz w:val="28"/>
        </w:rPr>
        <w:t>Constancia de recepción de documentos</w:t>
      </w:r>
    </w:p>
    <w:p w:rsidR="00A97062" w:rsidRPr="0099364F" w:rsidRDefault="00A97062" w:rsidP="00A97062">
      <w:pPr>
        <w:rPr>
          <w:rFonts w:ascii="Arial" w:hAnsi="Arial" w:cs="Arial"/>
        </w:rPr>
      </w:pP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3"/>
        <w:gridCol w:w="1074"/>
        <w:gridCol w:w="872"/>
      </w:tblGrid>
      <w:tr w:rsidR="00A97062" w:rsidRPr="0099364F" w:rsidTr="00895279">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99364F" w:rsidRDefault="00A97062" w:rsidP="00895279">
            <w:pPr>
              <w:spacing w:line="276" w:lineRule="auto"/>
              <w:jc w:val="center"/>
              <w:rPr>
                <w:rFonts w:ascii="Arial" w:hAnsi="Arial" w:cs="Arial"/>
                <w:b/>
                <w:bCs/>
              </w:rPr>
            </w:pPr>
            <w:r w:rsidRPr="0099364F">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99364F" w:rsidRDefault="00A97062" w:rsidP="00895279">
            <w:pPr>
              <w:spacing w:line="276" w:lineRule="auto"/>
              <w:jc w:val="center"/>
              <w:rPr>
                <w:rFonts w:ascii="Arial" w:hAnsi="Arial" w:cs="Arial"/>
                <w:b/>
                <w:bCs/>
              </w:rPr>
            </w:pPr>
            <w:r w:rsidRPr="0099364F">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99364F" w:rsidRDefault="00A97062" w:rsidP="00895279">
            <w:pPr>
              <w:spacing w:line="276" w:lineRule="auto"/>
              <w:jc w:val="center"/>
              <w:rPr>
                <w:rFonts w:ascii="Arial" w:hAnsi="Arial" w:cs="Arial"/>
                <w:b/>
                <w:bCs/>
              </w:rPr>
            </w:pPr>
            <w:r w:rsidRPr="0099364F">
              <w:rPr>
                <w:rFonts w:ascii="Arial" w:hAnsi="Arial" w:cs="Arial"/>
                <w:b/>
                <w:bCs/>
              </w:rPr>
              <w:t>Recibe</w:t>
            </w:r>
          </w:p>
        </w:tc>
      </w:tr>
      <w:tr w:rsidR="00A97062" w:rsidRPr="0099364F" w:rsidTr="00895279">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rsidR="00A97062" w:rsidRPr="0099364F" w:rsidRDefault="00A97062" w:rsidP="00895279">
            <w:pPr>
              <w:tabs>
                <w:tab w:val="left" w:pos="459"/>
              </w:tabs>
              <w:spacing w:before="120" w:after="120" w:line="276" w:lineRule="auto"/>
              <w:ind w:left="459" w:hanging="425"/>
              <w:rPr>
                <w:rFonts w:ascii="Arial" w:hAnsi="Arial" w:cs="Arial"/>
                <w:b/>
              </w:rPr>
            </w:pPr>
            <w:r w:rsidRPr="0099364F">
              <w:rPr>
                <w:rFonts w:ascii="Arial" w:hAnsi="Arial" w:cs="Arial"/>
                <w:b/>
              </w:rPr>
              <w:t>6.2.4  Del Acto de Presentación y Apertura de proposiciones</w:t>
            </w:r>
          </w:p>
        </w:tc>
      </w:tr>
      <w:tr w:rsidR="00A97062" w:rsidRPr="0099364F" w:rsidTr="00895279">
        <w:trPr>
          <w:trHeight w:val="2034"/>
        </w:trPr>
        <w:tc>
          <w:tcPr>
            <w:tcW w:w="0" w:type="auto"/>
            <w:tcBorders>
              <w:top w:val="single" w:sz="4" w:space="0" w:color="auto"/>
              <w:left w:val="single" w:sz="4" w:space="0" w:color="auto"/>
              <w:bottom w:val="single" w:sz="4" w:space="0" w:color="auto"/>
              <w:right w:val="single" w:sz="4" w:space="0" w:color="auto"/>
            </w:tcBorders>
            <w:vAlign w:val="center"/>
          </w:tcPr>
          <w:p w:rsidR="00A97062" w:rsidRPr="0099364F" w:rsidRDefault="00A97062" w:rsidP="00895279">
            <w:pPr>
              <w:pStyle w:val="Texto0"/>
              <w:tabs>
                <w:tab w:val="left" w:pos="851"/>
              </w:tabs>
              <w:spacing w:before="120" w:after="120" w:line="240" w:lineRule="auto"/>
              <w:ind w:firstLine="0"/>
              <w:rPr>
                <w:rFonts w:cs="Arial"/>
                <w:sz w:val="19"/>
                <w:szCs w:val="19"/>
              </w:rPr>
            </w:pPr>
            <w:r w:rsidRPr="0099364F">
              <w:rPr>
                <w:rFonts w:cs="Arial"/>
                <w:b/>
                <w:sz w:val="19"/>
                <w:szCs w:val="19"/>
              </w:rPr>
              <w:t>Escrito</w:t>
            </w:r>
            <w:r w:rsidRPr="0099364F">
              <w:rPr>
                <w:rFonts w:cs="Arial"/>
                <w:sz w:val="19"/>
                <w:szCs w:val="19"/>
              </w:rPr>
              <w:t xml:space="preserve"> en donde su firmante manifieste, </w:t>
            </w:r>
            <w:r w:rsidRPr="0099364F">
              <w:rPr>
                <w:rFonts w:cs="Arial"/>
                <w:b/>
                <w:sz w:val="19"/>
                <w:szCs w:val="19"/>
              </w:rPr>
              <w:t>bajo protesta de decir verdad</w:t>
            </w:r>
            <w:r w:rsidRPr="0099364F">
              <w:rPr>
                <w:rFonts w:cs="Arial"/>
                <w:sz w:val="19"/>
                <w:szCs w:val="19"/>
              </w:rPr>
              <w:t xml:space="preserve">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Las personas que únicamente acudan a entregar las propuestas de los LICITANTES, sin haberse identificado o acreditado su representación para intervenir en el Acto, sólo podrán permanecer durante el desarrollo del mismo, en carácter de oyente.</w:t>
            </w:r>
          </w:p>
        </w:tc>
        <w:tc>
          <w:tcPr>
            <w:tcW w:w="0" w:type="auto"/>
            <w:tcBorders>
              <w:top w:val="single" w:sz="4" w:space="0" w:color="auto"/>
              <w:left w:val="single" w:sz="4" w:space="0" w:color="auto"/>
              <w:bottom w:val="single" w:sz="4" w:space="0" w:color="auto"/>
              <w:right w:val="single" w:sz="4" w:space="0" w:color="auto"/>
            </w:tcBorders>
            <w:vAlign w:val="center"/>
          </w:tcPr>
          <w:p w:rsidR="00A97062" w:rsidRPr="0099364F" w:rsidRDefault="00A97062" w:rsidP="00895279">
            <w:pPr>
              <w:pStyle w:val="Texto0"/>
              <w:tabs>
                <w:tab w:val="left" w:pos="459"/>
              </w:tabs>
              <w:spacing w:before="120" w:after="120" w:line="240" w:lineRule="auto"/>
              <w:ind w:left="459" w:firstLine="0"/>
              <w:rPr>
                <w:rFonts w:cs="Arial"/>
                <w:sz w:val="20"/>
              </w:rPr>
            </w:pPr>
          </w:p>
        </w:tc>
        <w:tc>
          <w:tcPr>
            <w:tcW w:w="0" w:type="auto"/>
            <w:tcBorders>
              <w:top w:val="single" w:sz="4" w:space="0" w:color="auto"/>
              <w:left w:val="single" w:sz="4" w:space="0" w:color="auto"/>
              <w:bottom w:val="single" w:sz="4" w:space="0" w:color="auto"/>
              <w:right w:val="single" w:sz="4" w:space="0" w:color="auto"/>
            </w:tcBorders>
            <w:vAlign w:val="center"/>
          </w:tcPr>
          <w:p w:rsidR="00A97062" w:rsidRPr="0099364F" w:rsidRDefault="00A97062" w:rsidP="00895279">
            <w:pPr>
              <w:pStyle w:val="Texto0"/>
              <w:tabs>
                <w:tab w:val="left" w:pos="459"/>
              </w:tabs>
              <w:spacing w:before="120" w:after="120" w:line="240" w:lineRule="auto"/>
              <w:ind w:left="459" w:firstLine="0"/>
              <w:rPr>
                <w:rFonts w:cs="Arial"/>
                <w:sz w:val="20"/>
              </w:rPr>
            </w:pPr>
          </w:p>
        </w:tc>
      </w:tr>
      <w:tr w:rsidR="00A97062" w:rsidRPr="0099364F" w:rsidTr="00895279">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rsidR="00A97062" w:rsidRPr="0099364F" w:rsidRDefault="00A97062" w:rsidP="00E05829">
            <w:pPr>
              <w:pStyle w:val="Prrafodelista"/>
              <w:numPr>
                <w:ilvl w:val="1"/>
                <w:numId w:val="74"/>
              </w:numPr>
              <w:tabs>
                <w:tab w:val="left" w:pos="459"/>
              </w:tabs>
              <w:spacing w:before="120" w:after="120" w:line="276" w:lineRule="auto"/>
              <w:rPr>
                <w:rFonts w:ascii="Arial" w:hAnsi="Arial" w:cs="Arial"/>
                <w:b/>
              </w:rPr>
            </w:pPr>
            <w:r w:rsidRPr="0099364F">
              <w:rPr>
                <w:rFonts w:ascii="Arial" w:hAnsi="Arial" w:cs="Arial"/>
                <w:b/>
              </w:rPr>
              <w:t>Documentación distinta a la oferta técnica y la oferta económica</w:t>
            </w:r>
          </w:p>
        </w:tc>
      </w:tr>
      <w:tr w:rsidR="00A97062" w:rsidRPr="0099364F" w:rsidTr="00895279">
        <w:trPr>
          <w:trHeight w:val="1419"/>
        </w:trPr>
        <w:tc>
          <w:tcPr>
            <w:tcW w:w="0" w:type="auto"/>
            <w:tcBorders>
              <w:bottom w:val="single" w:sz="4" w:space="0" w:color="auto"/>
            </w:tcBorders>
            <w:shd w:val="clear" w:color="auto" w:fill="auto"/>
            <w:vAlign w:val="center"/>
          </w:tcPr>
          <w:p w:rsidR="00A97062" w:rsidRPr="0099364F" w:rsidRDefault="00045255" w:rsidP="00895279">
            <w:pPr>
              <w:pStyle w:val="Texto0"/>
              <w:tabs>
                <w:tab w:val="left" w:pos="176"/>
              </w:tabs>
              <w:spacing w:before="60" w:after="60" w:line="240" w:lineRule="auto"/>
              <w:ind w:firstLine="0"/>
              <w:rPr>
                <w:rFonts w:cs="Arial"/>
                <w:sz w:val="19"/>
                <w:szCs w:val="19"/>
              </w:rPr>
            </w:pPr>
            <w:r w:rsidRPr="0099364F">
              <w:rPr>
                <w:rFonts w:cs="Arial"/>
                <w:sz w:val="19"/>
                <w:szCs w:val="19"/>
              </w:rPr>
              <w:t xml:space="preserve">A. </w:t>
            </w:r>
            <w:r w:rsidR="00A97062" w:rsidRPr="0099364F">
              <w:rPr>
                <w:rFonts w:cs="Arial"/>
                <w:sz w:val="19"/>
                <w:szCs w:val="19"/>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correspondiente </w:t>
            </w:r>
            <w:r w:rsidR="00A97062" w:rsidRPr="0099364F">
              <w:rPr>
                <w:rFonts w:cs="Arial"/>
                <w:b/>
                <w:i/>
                <w:sz w:val="19"/>
                <w:szCs w:val="19"/>
              </w:rPr>
              <w:t>Anexo 2</w:t>
            </w:r>
            <w:r w:rsidR="00A97062" w:rsidRPr="0099364F">
              <w:rPr>
                <w:rFonts w:cs="Arial"/>
                <w:sz w:val="19"/>
                <w:szCs w:val="19"/>
              </w:rPr>
              <w:t xml:space="preserve"> en original.</w:t>
            </w:r>
          </w:p>
        </w:tc>
        <w:tc>
          <w:tcPr>
            <w:tcW w:w="0" w:type="auto"/>
            <w:tcBorders>
              <w:bottom w:val="single" w:sz="4" w:space="0" w:color="auto"/>
            </w:tcBorders>
            <w:shd w:val="clear" w:color="auto" w:fill="auto"/>
            <w:vAlign w:val="center"/>
          </w:tcPr>
          <w:p w:rsidR="00A97062" w:rsidRPr="0099364F" w:rsidRDefault="00A97062" w:rsidP="00895279">
            <w:pPr>
              <w:pStyle w:val="Texto0"/>
              <w:tabs>
                <w:tab w:val="left" w:pos="459"/>
              </w:tabs>
              <w:spacing w:before="120" w:after="120" w:line="240" w:lineRule="auto"/>
              <w:ind w:left="459" w:firstLine="0"/>
              <w:rPr>
                <w:rFonts w:cs="Arial"/>
                <w:sz w:val="20"/>
              </w:rPr>
            </w:pPr>
          </w:p>
        </w:tc>
        <w:tc>
          <w:tcPr>
            <w:tcW w:w="0" w:type="auto"/>
            <w:tcBorders>
              <w:bottom w:val="single" w:sz="4" w:space="0" w:color="auto"/>
            </w:tcBorders>
            <w:shd w:val="clear" w:color="auto" w:fill="auto"/>
            <w:vAlign w:val="center"/>
          </w:tcPr>
          <w:p w:rsidR="00A97062" w:rsidRPr="0099364F" w:rsidRDefault="00A97062" w:rsidP="00895279">
            <w:pPr>
              <w:pStyle w:val="Texto0"/>
              <w:tabs>
                <w:tab w:val="left" w:pos="459"/>
              </w:tabs>
              <w:spacing w:before="120" w:after="120" w:line="240" w:lineRule="auto"/>
              <w:ind w:left="459" w:firstLine="0"/>
              <w:rPr>
                <w:rFonts w:cs="Arial"/>
                <w:sz w:val="20"/>
              </w:rPr>
            </w:pPr>
          </w:p>
        </w:tc>
      </w:tr>
      <w:tr w:rsidR="00A97062" w:rsidRPr="0099364F" w:rsidTr="00895279">
        <w:trPr>
          <w:trHeight w:val="946"/>
        </w:trPr>
        <w:tc>
          <w:tcPr>
            <w:tcW w:w="0" w:type="auto"/>
            <w:tcBorders>
              <w:bottom w:val="single" w:sz="4" w:space="0" w:color="auto"/>
            </w:tcBorders>
            <w:shd w:val="clear" w:color="auto" w:fill="auto"/>
            <w:vAlign w:val="center"/>
          </w:tcPr>
          <w:p w:rsidR="00A97062" w:rsidRPr="0099364F" w:rsidRDefault="00045255" w:rsidP="00895279">
            <w:pPr>
              <w:pStyle w:val="Texto0"/>
              <w:tabs>
                <w:tab w:val="left" w:pos="176"/>
              </w:tabs>
              <w:spacing w:before="60" w:after="60" w:line="240" w:lineRule="auto"/>
              <w:ind w:firstLine="0"/>
              <w:rPr>
                <w:rFonts w:cs="Arial"/>
                <w:sz w:val="19"/>
                <w:szCs w:val="19"/>
              </w:rPr>
            </w:pPr>
            <w:r w:rsidRPr="0099364F">
              <w:rPr>
                <w:rFonts w:cs="Arial"/>
                <w:sz w:val="19"/>
                <w:szCs w:val="19"/>
              </w:rPr>
              <w:t xml:space="preserve">B. </w:t>
            </w:r>
            <w:r w:rsidR="00A97062" w:rsidRPr="0099364F">
              <w:rPr>
                <w:rFonts w:cs="Arial"/>
                <w:sz w:val="19"/>
                <w:szCs w:val="19"/>
              </w:rPr>
              <w:t xml:space="preserve">Manifestación, bajo protesta de decir verdad, de no encontrarse en supuesto alguno de los establecidos en los artículos 59 y 79 del REGLAMENTO, </w:t>
            </w:r>
            <w:r w:rsidR="00A97062" w:rsidRPr="0099364F">
              <w:rPr>
                <w:rFonts w:cs="Arial"/>
                <w:b/>
                <w:sz w:val="19"/>
                <w:szCs w:val="19"/>
              </w:rPr>
              <w:t>Anexo 3 “A”</w:t>
            </w:r>
            <w:r w:rsidR="00A97062" w:rsidRPr="0099364F">
              <w:rPr>
                <w:rFonts w:cs="Arial"/>
                <w:sz w:val="19"/>
                <w:szCs w:val="19"/>
              </w:rPr>
              <w:t xml:space="preserve"> </w:t>
            </w:r>
            <w:r w:rsidR="00A97062" w:rsidRPr="0099364F">
              <w:rPr>
                <w:rFonts w:cs="Arial"/>
                <w:i/>
                <w:sz w:val="19"/>
                <w:szCs w:val="19"/>
              </w:rPr>
              <w:t>(en original).</w:t>
            </w:r>
          </w:p>
        </w:tc>
        <w:tc>
          <w:tcPr>
            <w:tcW w:w="0" w:type="auto"/>
            <w:tcBorders>
              <w:bottom w:val="single" w:sz="4" w:space="0" w:color="auto"/>
            </w:tcBorders>
            <w:shd w:val="clear" w:color="auto" w:fill="auto"/>
            <w:vAlign w:val="center"/>
          </w:tcPr>
          <w:p w:rsidR="00A97062" w:rsidRPr="0099364F" w:rsidRDefault="00A97062" w:rsidP="00895279">
            <w:pPr>
              <w:jc w:val="center"/>
              <w:rPr>
                <w:rFonts w:ascii="Arial" w:hAnsi="Arial" w:cs="Arial"/>
                <w:bCs/>
              </w:rPr>
            </w:pPr>
          </w:p>
        </w:tc>
        <w:tc>
          <w:tcPr>
            <w:tcW w:w="0" w:type="auto"/>
            <w:tcBorders>
              <w:bottom w:val="single" w:sz="4" w:space="0" w:color="auto"/>
            </w:tcBorders>
            <w:shd w:val="clear" w:color="auto" w:fill="auto"/>
            <w:vAlign w:val="center"/>
          </w:tcPr>
          <w:p w:rsidR="00A97062" w:rsidRPr="0099364F" w:rsidRDefault="00A97062" w:rsidP="00895279">
            <w:pPr>
              <w:jc w:val="center"/>
              <w:rPr>
                <w:rFonts w:ascii="Arial" w:hAnsi="Arial" w:cs="Arial"/>
                <w:bCs/>
              </w:rPr>
            </w:pPr>
          </w:p>
        </w:tc>
      </w:tr>
      <w:tr w:rsidR="00A97062" w:rsidRPr="0099364F" w:rsidTr="00895279">
        <w:trPr>
          <w:trHeight w:val="665"/>
        </w:trPr>
        <w:tc>
          <w:tcPr>
            <w:tcW w:w="0" w:type="auto"/>
            <w:tcBorders>
              <w:bottom w:val="single" w:sz="4" w:space="0" w:color="auto"/>
            </w:tcBorders>
            <w:shd w:val="clear" w:color="auto" w:fill="auto"/>
            <w:vAlign w:val="center"/>
          </w:tcPr>
          <w:p w:rsidR="00A97062" w:rsidRPr="0099364F" w:rsidRDefault="00045255" w:rsidP="00895279">
            <w:pPr>
              <w:pStyle w:val="Texto0"/>
              <w:tabs>
                <w:tab w:val="left" w:pos="176"/>
              </w:tabs>
              <w:spacing w:before="60" w:after="60" w:line="240" w:lineRule="auto"/>
              <w:ind w:firstLine="0"/>
              <w:rPr>
                <w:rFonts w:cs="Arial"/>
                <w:sz w:val="19"/>
                <w:szCs w:val="19"/>
              </w:rPr>
            </w:pPr>
            <w:r w:rsidRPr="0099364F">
              <w:rPr>
                <w:rFonts w:cs="Arial"/>
                <w:sz w:val="19"/>
                <w:szCs w:val="19"/>
              </w:rPr>
              <w:t xml:space="preserve">C. </w:t>
            </w:r>
            <w:r w:rsidR="00A97062" w:rsidRPr="0099364F">
              <w:rPr>
                <w:rFonts w:cs="Arial"/>
                <w:sz w:val="19"/>
                <w:szCs w:val="19"/>
              </w:rPr>
              <w:t xml:space="preserve">Manifestación, bajo protesta de decir verdad, de estar al corriente en el pago de las obligaciones fiscales, </w:t>
            </w:r>
            <w:r w:rsidR="00A97062" w:rsidRPr="0099364F">
              <w:rPr>
                <w:rFonts w:cs="Arial"/>
                <w:b/>
                <w:sz w:val="19"/>
                <w:szCs w:val="19"/>
              </w:rPr>
              <w:t>Anexo 3 “B”</w:t>
            </w:r>
            <w:r w:rsidR="00A97062" w:rsidRPr="0099364F">
              <w:rPr>
                <w:rFonts w:cs="Arial"/>
                <w:sz w:val="19"/>
                <w:szCs w:val="19"/>
              </w:rPr>
              <w:t xml:space="preserve"> </w:t>
            </w:r>
            <w:r w:rsidR="00A97062" w:rsidRPr="0099364F">
              <w:rPr>
                <w:rFonts w:cs="Arial"/>
                <w:i/>
                <w:sz w:val="19"/>
                <w:szCs w:val="19"/>
              </w:rPr>
              <w:t>(en original).</w:t>
            </w:r>
          </w:p>
        </w:tc>
        <w:tc>
          <w:tcPr>
            <w:tcW w:w="0" w:type="auto"/>
            <w:tcBorders>
              <w:bottom w:val="single" w:sz="4" w:space="0" w:color="auto"/>
            </w:tcBorders>
            <w:shd w:val="clear" w:color="auto" w:fill="auto"/>
            <w:vAlign w:val="center"/>
          </w:tcPr>
          <w:p w:rsidR="00A97062" w:rsidRPr="0099364F" w:rsidRDefault="00A97062" w:rsidP="00895279">
            <w:pPr>
              <w:jc w:val="center"/>
              <w:rPr>
                <w:rFonts w:ascii="Arial" w:hAnsi="Arial" w:cs="Arial"/>
                <w:bCs/>
              </w:rPr>
            </w:pPr>
          </w:p>
        </w:tc>
        <w:tc>
          <w:tcPr>
            <w:tcW w:w="0" w:type="auto"/>
            <w:tcBorders>
              <w:bottom w:val="single" w:sz="4" w:space="0" w:color="auto"/>
            </w:tcBorders>
            <w:shd w:val="clear" w:color="auto" w:fill="auto"/>
            <w:vAlign w:val="center"/>
          </w:tcPr>
          <w:p w:rsidR="00A97062" w:rsidRPr="0099364F" w:rsidRDefault="00A97062" w:rsidP="00895279">
            <w:pPr>
              <w:jc w:val="center"/>
              <w:rPr>
                <w:rFonts w:ascii="Arial" w:hAnsi="Arial" w:cs="Arial"/>
                <w:bCs/>
              </w:rPr>
            </w:pPr>
          </w:p>
        </w:tc>
      </w:tr>
      <w:tr w:rsidR="00CE21B5" w:rsidRPr="0099364F" w:rsidTr="00895279">
        <w:trPr>
          <w:trHeight w:val="665"/>
        </w:trPr>
        <w:tc>
          <w:tcPr>
            <w:tcW w:w="0" w:type="auto"/>
            <w:tcBorders>
              <w:bottom w:val="single" w:sz="4" w:space="0" w:color="auto"/>
            </w:tcBorders>
            <w:shd w:val="clear" w:color="auto" w:fill="auto"/>
            <w:vAlign w:val="center"/>
          </w:tcPr>
          <w:p w:rsidR="00CE21B5" w:rsidRPr="0099364F" w:rsidRDefault="00A91ED6" w:rsidP="00895279">
            <w:pPr>
              <w:pStyle w:val="Texto0"/>
              <w:tabs>
                <w:tab w:val="left" w:pos="176"/>
              </w:tabs>
              <w:spacing w:before="60" w:after="60" w:line="240" w:lineRule="auto"/>
              <w:ind w:firstLine="0"/>
              <w:rPr>
                <w:rFonts w:cs="Arial"/>
                <w:sz w:val="19"/>
                <w:szCs w:val="19"/>
              </w:rPr>
            </w:pPr>
            <w:r w:rsidRPr="0099364F">
              <w:rPr>
                <w:rFonts w:cs="Arial"/>
                <w:sz w:val="19"/>
                <w:szCs w:val="19"/>
              </w:rPr>
              <w:t>D. Manifestación</w:t>
            </w:r>
            <w:r w:rsidR="00CE21B5" w:rsidRPr="0099364F">
              <w:rPr>
                <w:rFonts w:cs="Arial"/>
                <w:sz w:val="19"/>
                <w:szCs w:val="19"/>
              </w:rPr>
              <w:t xml:space="preserve">, bajo protesta de decir verdad, de no encontrarse en supuesto alguno de los establecidos en </w:t>
            </w:r>
            <w:r w:rsidR="002C3411" w:rsidRPr="0099364F">
              <w:rPr>
                <w:rFonts w:cs="Arial"/>
                <w:sz w:val="19"/>
                <w:szCs w:val="19"/>
              </w:rPr>
              <w:t>el artículo</w:t>
            </w:r>
            <w:r w:rsidR="00CE21B5" w:rsidRPr="0099364F">
              <w:rPr>
                <w:rFonts w:cs="Arial"/>
                <w:sz w:val="19"/>
                <w:szCs w:val="19"/>
              </w:rPr>
              <w:t xml:space="preserve"> 49 fracción IX de la Ley General de Responsabilidades Administrativas, </w:t>
            </w:r>
            <w:r w:rsidR="00CE21B5" w:rsidRPr="0099364F">
              <w:rPr>
                <w:rFonts w:cs="Arial"/>
                <w:b/>
                <w:sz w:val="19"/>
                <w:szCs w:val="19"/>
              </w:rPr>
              <w:t>Anexo 3 “</w:t>
            </w:r>
            <w:r w:rsidR="002C3411" w:rsidRPr="0099364F">
              <w:rPr>
                <w:rFonts w:cs="Arial"/>
                <w:b/>
                <w:sz w:val="19"/>
                <w:szCs w:val="19"/>
              </w:rPr>
              <w:t>C</w:t>
            </w:r>
            <w:r w:rsidR="00CE21B5" w:rsidRPr="0099364F">
              <w:rPr>
                <w:rFonts w:cs="Arial"/>
                <w:b/>
                <w:sz w:val="19"/>
                <w:szCs w:val="19"/>
              </w:rPr>
              <w:t>”</w:t>
            </w:r>
            <w:r w:rsidR="00CE21B5" w:rsidRPr="0099364F">
              <w:rPr>
                <w:rFonts w:cs="Arial"/>
                <w:sz w:val="19"/>
                <w:szCs w:val="19"/>
              </w:rPr>
              <w:t xml:space="preserve"> </w:t>
            </w:r>
            <w:r w:rsidR="00CE21B5" w:rsidRPr="0099364F">
              <w:rPr>
                <w:rFonts w:cs="Arial"/>
                <w:i/>
                <w:sz w:val="19"/>
                <w:szCs w:val="19"/>
              </w:rPr>
              <w:t>(en original).</w:t>
            </w:r>
          </w:p>
        </w:tc>
        <w:tc>
          <w:tcPr>
            <w:tcW w:w="0" w:type="auto"/>
            <w:tcBorders>
              <w:bottom w:val="single" w:sz="4" w:space="0" w:color="auto"/>
            </w:tcBorders>
            <w:shd w:val="clear" w:color="auto" w:fill="auto"/>
            <w:vAlign w:val="center"/>
          </w:tcPr>
          <w:p w:rsidR="00CE21B5" w:rsidRPr="0099364F" w:rsidRDefault="00CE21B5" w:rsidP="00895279">
            <w:pPr>
              <w:jc w:val="center"/>
              <w:rPr>
                <w:rFonts w:ascii="Arial" w:hAnsi="Arial" w:cs="Arial"/>
                <w:bCs/>
              </w:rPr>
            </w:pPr>
          </w:p>
        </w:tc>
        <w:tc>
          <w:tcPr>
            <w:tcW w:w="0" w:type="auto"/>
            <w:tcBorders>
              <w:bottom w:val="single" w:sz="4" w:space="0" w:color="auto"/>
            </w:tcBorders>
            <w:shd w:val="clear" w:color="auto" w:fill="auto"/>
            <w:vAlign w:val="center"/>
          </w:tcPr>
          <w:p w:rsidR="00CE21B5" w:rsidRPr="0099364F" w:rsidRDefault="00CE21B5" w:rsidP="00895279">
            <w:pPr>
              <w:jc w:val="center"/>
              <w:rPr>
                <w:rFonts w:ascii="Arial" w:hAnsi="Arial" w:cs="Arial"/>
                <w:bCs/>
              </w:rPr>
            </w:pPr>
          </w:p>
        </w:tc>
      </w:tr>
      <w:tr w:rsidR="00A97062" w:rsidRPr="0099364F" w:rsidTr="00895279">
        <w:trPr>
          <w:trHeight w:val="1054"/>
        </w:trPr>
        <w:tc>
          <w:tcPr>
            <w:tcW w:w="0" w:type="auto"/>
            <w:tcBorders>
              <w:bottom w:val="single" w:sz="4" w:space="0" w:color="auto"/>
            </w:tcBorders>
            <w:shd w:val="clear" w:color="auto" w:fill="auto"/>
            <w:vAlign w:val="center"/>
          </w:tcPr>
          <w:p w:rsidR="00A97062" w:rsidRPr="0099364F" w:rsidRDefault="00CE21B5" w:rsidP="00895279">
            <w:pPr>
              <w:pStyle w:val="Texto0"/>
              <w:tabs>
                <w:tab w:val="left" w:pos="176"/>
              </w:tabs>
              <w:spacing w:before="60" w:after="60" w:line="240" w:lineRule="auto"/>
              <w:ind w:firstLine="0"/>
              <w:rPr>
                <w:rFonts w:cs="Arial"/>
                <w:sz w:val="19"/>
                <w:szCs w:val="19"/>
              </w:rPr>
            </w:pPr>
            <w:r w:rsidRPr="0099364F">
              <w:rPr>
                <w:rFonts w:cs="Arial"/>
                <w:sz w:val="19"/>
                <w:szCs w:val="19"/>
              </w:rPr>
              <w:t>E</w:t>
            </w:r>
            <w:r w:rsidR="00045255" w:rsidRPr="0099364F">
              <w:rPr>
                <w:rFonts w:cs="Arial"/>
                <w:sz w:val="19"/>
                <w:szCs w:val="19"/>
              </w:rPr>
              <w:t xml:space="preserve">. </w:t>
            </w:r>
            <w:r w:rsidR="00A97062" w:rsidRPr="0099364F">
              <w:rPr>
                <w:rFonts w:cs="Arial"/>
                <w:sz w:val="19"/>
                <w:szCs w:val="19"/>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00A97062" w:rsidRPr="0099364F">
              <w:rPr>
                <w:rFonts w:cs="Arial"/>
                <w:b/>
                <w:i/>
                <w:sz w:val="19"/>
                <w:szCs w:val="19"/>
              </w:rPr>
              <w:t>Anexo 4</w:t>
            </w:r>
          </w:p>
        </w:tc>
        <w:tc>
          <w:tcPr>
            <w:tcW w:w="0" w:type="auto"/>
            <w:tcBorders>
              <w:bottom w:val="single" w:sz="4" w:space="0" w:color="auto"/>
            </w:tcBorders>
            <w:shd w:val="clear" w:color="auto" w:fill="auto"/>
            <w:vAlign w:val="center"/>
          </w:tcPr>
          <w:p w:rsidR="00A97062" w:rsidRPr="0099364F" w:rsidRDefault="00A97062" w:rsidP="00895279">
            <w:pPr>
              <w:pStyle w:val="Texto0"/>
              <w:tabs>
                <w:tab w:val="left" w:pos="459"/>
              </w:tabs>
              <w:spacing w:before="120" w:after="120" w:line="240" w:lineRule="auto"/>
              <w:ind w:left="459" w:firstLine="0"/>
              <w:rPr>
                <w:rFonts w:cs="Arial"/>
                <w:sz w:val="20"/>
              </w:rPr>
            </w:pPr>
          </w:p>
        </w:tc>
        <w:tc>
          <w:tcPr>
            <w:tcW w:w="0" w:type="auto"/>
            <w:tcBorders>
              <w:bottom w:val="single" w:sz="4" w:space="0" w:color="auto"/>
            </w:tcBorders>
            <w:shd w:val="clear" w:color="auto" w:fill="auto"/>
            <w:vAlign w:val="center"/>
          </w:tcPr>
          <w:p w:rsidR="00A97062" w:rsidRPr="0099364F" w:rsidRDefault="00A97062" w:rsidP="00895279">
            <w:pPr>
              <w:pStyle w:val="Texto0"/>
              <w:tabs>
                <w:tab w:val="left" w:pos="459"/>
              </w:tabs>
              <w:spacing w:before="120" w:after="120" w:line="240" w:lineRule="auto"/>
              <w:ind w:left="459" w:firstLine="0"/>
              <w:rPr>
                <w:rFonts w:cs="Arial"/>
                <w:sz w:val="20"/>
              </w:rPr>
            </w:pPr>
          </w:p>
        </w:tc>
      </w:tr>
      <w:tr w:rsidR="00450062" w:rsidRPr="0099364F" w:rsidTr="00895279">
        <w:trPr>
          <w:trHeight w:val="339"/>
        </w:trPr>
        <w:tc>
          <w:tcPr>
            <w:tcW w:w="0" w:type="auto"/>
            <w:shd w:val="clear" w:color="auto" w:fill="auto"/>
            <w:vAlign w:val="center"/>
          </w:tcPr>
          <w:p w:rsidR="00450062" w:rsidRPr="0099364F" w:rsidRDefault="00CE21B5" w:rsidP="00895279">
            <w:pPr>
              <w:pStyle w:val="Texto0"/>
              <w:tabs>
                <w:tab w:val="num" w:pos="993"/>
              </w:tabs>
              <w:spacing w:before="120" w:after="120" w:line="240" w:lineRule="auto"/>
              <w:ind w:firstLine="0"/>
              <w:rPr>
                <w:rFonts w:cs="Arial"/>
                <w:sz w:val="19"/>
                <w:szCs w:val="19"/>
                <w:u w:val="single"/>
              </w:rPr>
            </w:pPr>
            <w:r w:rsidRPr="0099364F">
              <w:rPr>
                <w:rFonts w:cs="Arial"/>
                <w:sz w:val="19"/>
                <w:szCs w:val="19"/>
              </w:rPr>
              <w:t>F</w:t>
            </w:r>
            <w:r w:rsidR="00045255" w:rsidRPr="0099364F">
              <w:rPr>
                <w:rFonts w:cs="Arial"/>
                <w:sz w:val="19"/>
                <w:szCs w:val="19"/>
              </w:rPr>
              <w:t xml:space="preserve">. </w:t>
            </w:r>
            <w:r w:rsidR="00450062" w:rsidRPr="0099364F">
              <w:rPr>
                <w:rFonts w:cs="Arial"/>
                <w:sz w:val="19"/>
                <w:szCs w:val="19"/>
              </w:rPr>
              <w:t xml:space="preserve">Escrito en el que </w:t>
            </w:r>
            <w:r w:rsidR="00450062" w:rsidRPr="0099364F">
              <w:rPr>
                <w:rFonts w:cs="Arial"/>
                <w:b/>
                <w:sz w:val="19"/>
                <w:szCs w:val="19"/>
              </w:rPr>
              <w:t>manifieste bajo protesta de decir verdad</w:t>
            </w:r>
            <w:r w:rsidR="00450062" w:rsidRPr="0099364F">
              <w:rPr>
                <w:rFonts w:cs="Arial"/>
                <w:sz w:val="19"/>
                <w:szCs w:val="19"/>
              </w:rPr>
              <w:t xml:space="preserve"> que es de nacionalidad mexicana. </w:t>
            </w:r>
            <w:r w:rsidR="00450062" w:rsidRPr="0099364F">
              <w:rPr>
                <w:rFonts w:cs="Arial"/>
                <w:b/>
                <w:sz w:val="19"/>
                <w:szCs w:val="19"/>
              </w:rPr>
              <w:t>Anexo 5.</w:t>
            </w:r>
          </w:p>
        </w:tc>
        <w:tc>
          <w:tcPr>
            <w:tcW w:w="0" w:type="auto"/>
            <w:shd w:val="clear" w:color="auto" w:fill="auto"/>
            <w:vAlign w:val="center"/>
          </w:tcPr>
          <w:p w:rsidR="00450062" w:rsidRPr="0099364F" w:rsidRDefault="00450062" w:rsidP="00895279">
            <w:pPr>
              <w:pStyle w:val="Texto0"/>
              <w:tabs>
                <w:tab w:val="left" w:pos="459"/>
              </w:tabs>
              <w:spacing w:before="120" w:after="120" w:line="240" w:lineRule="auto"/>
              <w:ind w:left="459" w:firstLine="0"/>
              <w:rPr>
                <w:rFonts w:cs="Arial"/>
                <w:sz w:val="20"/>
              </w:rPr>
            </w:pPr>
          </w:p>
        </w:tc>
        <w:tc>
          <w:tcPr>
            <w:tcW w:w="0" w:type="auto"/>
            <w:shd w:val="clear" w:color="auto" w:fill="auto"/>
            <w:vAlign w:val="center"/>
          </w:tcPr>
          <w:p w:rsidR="00450062" w:rsidRPr="0099364F" w:rsidRDefault="00450062" w:rsidP="00895279">
            <w:pPr>
              <w:pStyle w:val="Texto0"/>
              <w:tabs>
                <w:tab w:val="left" w:pos="459"/>
              </w:tabs>
              <w:spacing w:before="120" w:after="120" w:line="240" w:lineRule="auto"/>
              <w:ind w:left="459" w:firstLine="0"/>
              <w:rPr>
                <w:rFonts w:cs="Arial"/>
                <w:sz w:val="20"/>
              </w:rPr>
            </w:pPr>
          </w:p>
        </w:tc>
      </w:tr>
      <w:tr w:rsidR="003E293F" w:rsidRPr="0099364F" w:rsidTr="00895279">
        <w:trPr>
          <w:trHeight w:val="58"/>
        </w:trPr>
        <w:tc>
          <w:tcPr>
            <w:tcW w:w="0" w:type="auto"/>
            <w:gridSpan w:val="3"/>
            <w:shd w:val="clear" w:color="auto" w:fill="D9D9D9" w:themeFill="background1" w:themeFillShade="D9"/>
            <w:vAlign w:val="center"/>
          </w:tcPr>
          <w:p w:rsidR="003E293F" w:rsidRPr="0099364F" w:rsidRDefault="003E293F" w:rsidP="00895279">
            <w:pPr>
              <w:pStyle w:val="Texto0"/>
              <w:tabs>
                <w:tab w:val="left" w:pos="459"/>
              </w:tabs>
              <w:spacing w:before="120" w:after="120" w:line="240" w:lineRule="auto"/>
              <w:ind w:firstLine="0"/>
              <w:rPr>
                <w:rFonts w:cs="Arial"/>
                <w:sz w:val="20"/>
              </w:rPr>
            </w:pPr>
            <w:r w:rsidRPr="0099364F">
              <w:rPr>
                <w:rFonts w:cs="Arial"/>
                <w:b/>
                <w:sz w:val="19"/>
                <w:szCs w:val="19"/>
              </w:rPr>
              <w:t>5.1 Tabla de evaluación por puntos y porcentajes</w:t>
            </w:r>
          </w:p>
        </w:tc>
      </w:tr>
      <w:tr w:rsidR="00380A1B" w:rsidRPr="0099364F" w:rsidTr="00895279">
        <w:trPr>
          <w:trHeight w:val="269"/>
        </w:trPr>
        <w:tc>
          <w:tcPr>
            <w:tcW w:w="0" w:type="auto"/>
            <w:tcBorders>
              <w:bottom w:val="single" w:sz="4" w:space="0" w:color="auto"/>
            </w:tcBorders>
            <w:shd w:val="clear" w:color="auto" w:fill="auto"/>
            <w:vAlign w:val="center"/>
          </w:tcPr>
          <w:p w:rsidR="00380A1B" w:rsidRPr="0099364F" w:rsidRDefault="00380A1B" w:rsidP="00895279">
            <w:pPr>
              <w:pStyle w:val="Texto0"/>
              <w:tabs>
                <w:tab w:val="num" w:pos="993"/>
              </w:tabs>
              <w:spacing w:before="120" w:after="120" w:line="240" w:lineRule="auto"/>
              <w:ind w:firstLine="0"/>
              <w:rPr>
                <w:rFonts w:cs="Arial"/>
                <w:sz w:val="19"/>
                <w:szCs w:val="19"/>
              </w:rPr>
            </w:pPr>
            <w:r w:rsidRPr="0099364F">
              <w:rPr>
                <w:rFonts w:cs="Arial"/>
                <w:sz w:val="19"/>
                <w:szCs w:val="19"/>
                <w:lang w:val="es-MX"/>
              </w:rPr>
              <w:t xml:space="preserve">En caso de pertenecer al Sector de </w:t>
            </w:r>
            <w:proofErr w:type="spellStart"/>
            <w:r w:rsidRPr="0099364F">
              <w:rPr>
                <w:rFonts w:cs="Arial"/>
                <w:sz w:val="19"/>
                <w:szCs w:val="19"/>
                <w:lang w:val="es-MX"/>
              </w:rPr>
              <w:t>MIPyMES</w:t>
            </w:r>
            <w:proofErr w:type="spellEnd"/>
            <w:r w:rsidRPr="0099364F">
              <w:rPr>
                <w:rFonts w:cs="Arial"/>
                <w:sz w:val="19"/>
                <w:szCs w:val="19"/>
                <w:lang w:val="es-MX"/>
              </w:rPr>
              <w:t xml:space="preserve">, carta en la que manifieste </w:t>
            </w:r>
            <w:r w:rsidRPr="0099364F">
              <w:rPr>
                <w:rFonts w:cs="Arial"/>
                <w:b/>
                <w:sz w:val="19"/>
                <w:szCs w:val="19"/>
                <w:lang w:val="es-MX"/>
              </w:rPr>
              <w:t xml:space="preserve">bajo protesta de decir verdad </w:t>
            </w:r>
            <w:r w:rsidRPr="0099364F">
              <w:rPr>
                <w:rFonts w:cs="Arial"/>
                <w:sz w:val="19"/>
                <w:szCs w:val="19"/>
                <w:lang w:val="es-MX"/>
              </w:rPr>
              <w:t xml:space="preserve">el rango al que pertenece su empresa conforme a la </w:t>
            </w:r>
            <w:r w:rsidRPr="0099364F">
              <w:rPr>
                <w:rFonts w:cs="Arial"/>
                <w:sz w:val="19"/>
                <w:szCs w:val="19"/>
                <w:lang w:val="es-MX"/>
              </w:rPr>
              <w:lastRenderedPageBreak/>
              <w:t xml:space="preserve">estratificación determinada por la Secretaría de Economía. </w:t>
            </w:r>
            <w:r w:rsidRPr="0099364F">
              <w:rPr>
                <w:rFonts w:cs="Arial"/>
                <w:b/>
                <w:sz w:val="19"/>
                <w:szCs w:val="19"/>
                <w:lang w:val="es-MX"/>
              </w:rPr>
              <w:t>Anexo 6.</w:t>
            </w:r>
            <w:r w:rsidRPr="0099364F">
              <w:rPr>
                <w:rFonts w:cs="Arial"/>
                <w:sz w:val="19"/>
                <w:szCs w:val="19"/>
                <w:lang w:val="es-MX"/>
              </w:rPr>
              <w:t xml:space="preserve"> (en original)</w:t>
            </w:r>
          </w:p>
        </w:tc>
        <w:tc>
          <w:tcPr>
            <w:tcW w:w="0" w:type="auto"/>
            <w:tcBorders>
              <w:bottom w:val="single" w:sz="4" w:space="0" w:color="auto"/>
            </w:tcBorders>
            <w:shd w:val="clear" w:color="auto" w:fill="auto"/>
            <w:vAlign w:val="center"/>
          </w:tcPr>
          <w:p w:rsidR="00380A1B" w:rsidRPr="0099364F" w:rsidRDefault="00380A1B" w:rsidP="00895279">
            <w:pPr>
              <w:pStyle w:val="Texto0"/>
              <w:tabs>
                <w:tab w:val="left" w:pos="459"/>
              </w:tabs>
              <w:spacing w:before="120" w:after="120" w:line="240" w:lineRule="auto"/>
              <w:ind w:left="459" w:firstLine="0"/>
              <w:rPr>
                <w:rFonts w:cs="Arial"/>
                <w:sz w:val="20"/>
              </w:rPr>
            </w:pPr>
          </w:p>
        </w:tc>
        <w:tc>
          <w:tcPr>
            <w:tcW w:w="0" w:type="auto"/>
            <w:tcBorders>
              <w:bottom w:val="single" w:sz="4" w:space="0" w:color="auto"/>
            </w:tcBorders>
            <w:shd w:val="clear" w:color="auto" w:fill="auto"/>
            <w:vAlign w:val="center"/>
          </w:tcPr>
          <w:p w:rsidR="00380A1B" w:rsidRPr="0099364F" w:rsidRDefault="00380A1B" w:rsidP="00895279">
            <w:pPr>
              <w:pStyle w:val="Texto0"/>
              <w:tabs>
                <w:tab w:val="left" w:pos="459"/>
              </w:tabs>
              <w:spacing w:before="120" w:after="120" w:line="240" w:lineRule="auto"/>
              <w:ind w:left="459" w:firstLine="0"/>
              <w:rPr>
                <w:rFonts w:cs="Arial"/>
                <w:sz w:val="20"/>
              </w:rPr>
            </w:pPr>
          </w:p>
        </w:tc>
      </w:tr>
      <w:tr w:rsidR="00A97062" w:rsidRPr="0099364F" w:rsidTr="00895279">
        <w:trPr>
          <w:trHeight w:hRule="exact" w:val="440"/>
        </w:trPr>
        <w:tc>
          <w:tcPr>
            <w:tcW w:w="0" w:type="auto"/>
            <w:gridSpan w:val="3"/>
            <w:tcBorders>
              <w:bottom w:val="single" w:sz="4" w:space="0" w:color="auto"/>
            </w:tcBorders>
            <w:shd w:val="clear" w:color="auto" w:fill="D9D9D9"/>
            <w:vAlign w:val="center"/>
          </w:tcPr>
          <w:p w:rsidR="00A97062" w:rsidRPr="0099364F" w:rsidRDefault="00A97062" w:rsidP="00E05829">
            <w:pPr>
              <w:pStyle w:val="Prrafodelista"/>
              <w:numPr>
                <w:ilvl w:val="1"/>
                <w:numId w:val="74"/>
              </w:numPr>
              <w:tabs>
                <w:tab w:val="left" w:pos="459"/>
              </w:tabs>
              <w:spacing w:before="120" w:after="120"/>
              <w:rPr>
                <w:rFonts w:ascii="Arial" w:hAnsi="Arial" w:cs="Arial"/>
                <w:b/>
                <w:sz w:val="19"/>
                <w:szCs w:val="19"/>
              </w:rPr>
            </w:pPr>
            <w:r w:rsidRPr="0099364F">
              <w:rPr>
                <w:rFonts w:ascii="Arial" w:hAnsi="Arial" w:cs="Arial"/>
                <w:b/>
                <w:sz w:val="19"/>
                <w:szCs w:val="19"/>
              </w:rPr>
              <w:t>Oferta técnica</w:t>
            </w:r>
          </w:p>
        </w:tc>
      </w:tr>
      <w:tr w:rsidR="00A97062" w:rsidRPr="0099364F" w:rsidTr="00895279">
        <w:trPr>
          <w:trHeight w:val="1638"/>
        </w:trPr>
        <w:tc>
          <w:tcPr>
            <w:tcW w:w="6833" w:type="dxa"/>
            <w:tcBorders>
              <w:bottom w:val="single" w:sz="4" w:space="0" w:color="auto"/>
            </w:tcBorders>
            <w:shd w:val="clear" w:color="auto" w:fill="auto"/>
            <w:vAlign w:val="center"/>
          </w:tcPr>
          <w:p w:rsidR="00A97062" w:rsidRPr="0099364F" w:rsidRDefault="00A97062" w:rsidP="00895279">
            <w:pPr>
              <w:pStyle w:val="Texto0"/>
              <w:spacing w:before="120" w:after="120" w:line="240" w:lineRule="auto"/>
              <w:ind w:firstLine="0"/>
              <w:rPr>
                <w:rFonts w:cs="Arial"/>
                <w:sz w:val="19"/>
                <w:szCs w:val="19"/>
              </w:rPr>
            </w:pPr>
            <w:r w:rsidRPr="0099364F">
              <w:rPr>
                <w:rFonts w:cs="Arial"/>
                <w:sz w:val="19"/>
                <w:szCs w:val="19"/>
              </w:rPr>
              <w:t xml:space="preserve">La oferta técnica que será elaborada conforme al punto 2 de la presente convocatoria, deberá contener toda la información señalada y solicitada en el </w:t>
            </w:r>
            <w:r w:rsidRPr="0099364F">
              <w:rPr>
                <w:rFonts w:cs="Arial"/>
                <w:b/>
                <w:sz w:val="19"/>
                <w:szCs w:val="19"/>
              </w:rPr>
              <w:t>Anexo 1 “Especificaciones Técnicas”</w:t>
            </w:r>
            <w:r w:rsidRPr="0099364F">
              <w:rPr>
                <w:rFonts w:cs="Arial"/>
                <w:sz w:val="19"/>
                <w:szCs w:val="19"/>
              </w:rPr>
              <w:t xml:space="preserve">, de la presente convocatoria, no se aceptará escrito o leyenda que solo haga referencia al mismo, y deberá contener los documentos, que en su caso, se soliciten en dicho anexo, debiendo considerar las modificaciones </w:t>
            </w:r>
            <w:r w:rsidR="00310529" w:rsidRPr="0099364F">
              <w:rPr>
                <w:rFonts w:cs="Arial"/>
                <w:sz w:val="19"/>
                <w:szCs w:val="19"/>
              </w:rPr>
              <w:t>que se deriven de la(s)</w:t>
            </w:r>
            <w:r w:rsidR="00310529" w:rsidRPr="0099364F">
              <w:rPr>
                <w:rFonts w:cs="Arial"/>
                <w:sz w:val="19"/>
                <w:szCs w:val="19"/>
                <w:lang w:val="es-MX"/>
              </w:rPr>
              <w:t xml:space="preserve"> solicitudes de aclaración que se presenten</w:t>
            </w:r>
            <w:r w:rsidRPr="0099364F">
              <w:rPr>
                <w:rFonts w:cs="Arial"/>
                <w:sz w:val="19"/>
                <w:szCs w:val="19"/>
              </w:rPr>
              <w:t>.</w:t>
            </w:r>
          </w:p>
        </w:tc>
        <w:tc>
          <w:tcPr>
            <w:tcW w:w="1074" w:type="dxa"/>
            <w:tcBorders>
              <w:bottom w:val="single" w:sz="4" w:space="0" w:color="auto"/>
            </w:tcBorders>
            <w:shd w:val="clear" w:color="auto" w:fill="auto"/>
            <w:vAlign w:val="center"/>
          </w:tcPr>
          <w:p w:rsidR="00A97062" w:rsidRPr="0099364F" w:rsidRDefault="00A97062" w:rsidP="00895279">
            <w:pPr>
              <w:jc w:val="center"/>
              <w:rPr>
                <w:rFonts w:ascii="Arial" w:hAnsi="Arial" w:cs="Arial"/>
                <w:bCs/>
              </w:rPr>
            </w:pPr>
          </w:p>
        </w:tc>
        <w:tc>
          <w:tcPr>
            <w:tcW w:w="872" w:type="dxa"/>
            <w:tcBorders>
              <w:bottom w:val="single" w:sz="4" w:space="0" w:color="auto"/>
            </w:tcBorders>
            <w:shd w:val="clear" w:color="auto" w:fill="auto"/>
            <w:vAlign w:val="center"/>
          </w:tcPr>
          <w:p w:rsidR="00A97062" w:rsidRPr="0099364F" w:rsidRDefault="00A97062" w:rsidP="00895279">
            <w:pPr>
              <w:jc w:val="center"/>
              <w:rPr>
                <w:rFonts w:ascii="Arial" w:hAnsi="Arial" w:cs="Arial"/>
                <w:bCs/>
              </w:rPr>
            </w:pPr>
          </w:p>
        </w:tc>
      </w:tr>
      <w:tr w:rsidR="00A97062" w:rsidRPr="0099364F" w:rsidTr="00895279">
        <w:trPr>
          <w:trHeight w:val="295"/>
        </w:trPr>
        <w:tc>
          <w:tcPr>
            <w:tcW w:w="0" w:type="auto"/>
            <w:gridSpan w:val="3"/>
            <w:tcBorders>
              <w:bottom w:val="single" w:sz="4" w:space="0" w:color="auto"/>
            </w:tcBorders>
            <w:shd w:val="clear" w:color="auto" w:fill="D9D9D9"/>
            <w:vAlign w:val="center"/>
          </w:tcPr>
          <w:p w:rsidR="00A97062" w:rsidRPr="0099364F" w:rsidRDefault="00A97062" w:rsidP="00E05829">
            <w:pPr>
              <w:pStyle w:val="Texto0"/>
              <w:numPr>
                <w:ilvl w:val="1"/>
                <w:numId w:val="74"/>
              </w:numPr>
              <w:tabs>
                <w:tab w:val="left" w:pos="0"/>
              </w:tabs>
              <w:rPr>
                <w:rFonts w:cs="Arial"/>
                <w:b/>
                <w:sz w:val="19"/>
                <w:szCs w:val="19"/>
              </w:rPr>
            </w:pPr>
            <w:r w:rsidRPr="0099364F">
              <w:rPr>
                <w:rFonts w:cs="Arial"/>
                <w:b/>
                <w:sz w:val="19"/>
                <w:szCs w:val="19"/>
              </w:rPr>
              <w:t>Oferta económica</w:t>
            </w:r>
          </w:p>
        </w:tc>
      </w:tr>
      <w:tr w:rsidR="00A97062" w:rsidRPr="0099364F" w:rsidTr="00895279">
        <w:trPr>
          <w:trHeight w:val="1130"/>
        </w:trPr>
        <w:tc>
          <w:tcPr>
            <w:tcW w:w="6833" w:type="dxa"/>
            <w:tcBorders>
              <w:bottom w:val="single" w:sz="4" w:space="0" w:color="auto"/>
            </w:tcBorders>
            <w:shd w:val="clear" w:color="auto" w:fill="auto"/>
            <w:vAlign w:val="center"/>
          </w:tcPr>
          <w:p w:rsidR="00A97062" w:rsidRPr="0099364F" w:rsidRDefault="00A97062" w:rsidP="00895279">
            <w:pPr>
              <w:pStyle w:val="Texto0"/>
              <w:spacing w:before="120" w:after="120" w:line="240" w:lineRule="auto"/>
              <w:ind w:firstLine="0"/>
              <w:rPr>
                <w:rFonts w:cs="Arial"/>
                <w:sz w:val="19"/>
                <w:szCs w:val="19"/>
              </w:rPr>
            </w:pPr>
            <w:r w:rsidRPr="0099364F">
              <w:rPr>
                <w:rFonts w:cs="Arial"/>
                <w:sz w:val="19"/>
                <w:szCs w:val="19"/>
              </w:rPr>
              <w:t xml:space="preserve">Los LICITANTES deberán presentar en original la oferta económica, debiendo preferentemente requisitar el </w:t>
            </w:r>
            <w:r w:rsidRPr="0099364F">
              <w:rPr>
                <w:rFonts w:cs="Arial"/>
                <w:b/>
                <w:sz w:val="19"/>
                <w:szCs w:val="19"/>
              </w:rPr>
              <w:t xml:space="preserve">Anexo </w:t>
            </w:r>
            <w:r w:rsidR="00380A1B" w:rsidRPr="0099364F">
              <w:rPr>
                <w:rFonts w:cs="Arial"/>
                <w:b/>
                <w:sz w:val="19"/>
                <w:szCs w:val="19"/>
              </w:rPr>
              <w:t>7</w:t>
            </w:r>
            <w:r w:rsidRPr="0099364F">
              <w:rPr>
                <w:rFonts w:cs="Arial"/>
                <w:sz w:val="19"/>
                <w:szCs w:val="19"/>
              </w:rPr>
              <w:t xml:space="preserve"> de la presente convocatoria, conteniendo como mínimo los requisitos que en dicho anexo se solicitan. </w:t>
            </w:r>
          </w:p>
        </w:tc>
        <w:tc>
          <w:tcPr>
            <w:tcW w:w="1074" w:type="dxa"/>
            <w:tcBorders>
              <w:bottom w:val="single" w:sz="4" w:space="0" w:color="auto"/>
            </w:tcBorders>
            <w:shd w:val="clear" w:color="auto" w:fill="auto"/>
            <w:vAlign w:val="center"/>
          </w:tcPr>
          <w:p w:rsidR="00A97062" w:rsidRPr="0099364F" w:rsidRDefault="00A97062" w:rsidP="00895279">
            <w:pPr>
              <w:jc w:val="center"/>
              <w:rPr>
                <w:rFonts w:ascii="Arial" w:hAnsi="Arial" w:cs="Arial"/>
                <w:bCs/>
              </w:rPr>
            </w:pPr>
          </w:p>
        </w:tc>
        <w:tc>
          <w:tcPr>
            <w:tcW w:w="872" w:type="dxa"/>
            <w:tcBorders>
              <w:bottom w:val="single" w:sz="4" w:space="0" w:color="auto"/>
            </w:tcBorders>
            <w:shd w:val="clear" w:color="auto" w:fill="auto"/>
            <w:vAlign w:val="center"/>
          </w:tcPr>
          <w:p w:rsidR="00A97062" w:rsidRPr="0099364F" w:rsidRDefault="00A97062" w:rsidP="00895279">
            <w:pPr>
              <w:jc w:val="center"/>
              <w:rPr>
                <w:rFonts w:ascii="Arial" w:hAnsi="Arial" w:cs="Arial"/>
                <w:bCs/>
              </w:rPr>
            </w:pPr>
          </w:p>
        </w:tc>
      </w:tr>
    </w:tbl>
    <w:p w:rsidR="00A97062" w:rsidRPr="0099364F" w:rsidRDefault="00895279" w:rsidP="00A97062">
      <w:pPr>
        <w:rPr>
          <w:rFonts w:ascii="Arial" w:hAnsi="Arial" w:cs="Arial"/>
          <w:b/>
          <w:bCs/>
          <w:i/>
          <w:sz w:val="18"/>
          <w:szCs w:val="22"/>
        </w:rPr>
      </w:pPr>
      <w:r w:rsidRPr="0099364F">
        <w:rPr>
          <w:rFonts w:ascii="Arial" w:hAnsi="Arial" w:cs="Arial"/>
          <w:b/>
          <w:bCs/>
          <w:i/>
          <w:sz w:val="18"/>
          <w:szCs w:val="22"/>
        </w:rPr>
        <w:br w:type="textWrapping" w:clear="all"/>
      </w:r>
    </w:p>
    <w:p w:rsidR="00A97062" w:rsidRPr="0099364F" w:rsidRDefault="00A97062" w:rsidP="00A97062">
      <w:pPr>
        <w:ind w:left="567" w:hanging="567"/>
        <w:jc w:val="center"/>
        <w:rPr>
          <w:rFonts w:ascii="Arial" w:hAnsi="Arial" w:cs="Arial"/>
          <w:b/>
          <w:bCs/>
          <w:i/>
          <w:sz w:val="18"/>
          <w:szCs w:val="22"/>
        </w:rPr>
      </w:pPr>
      <w:r w:rsidRPr="0099364F">
        <w:rPr>
          <w:rFonts w:ascii="Arial" w:hAnsi="Arial" w:cs="Arial"/>
          <w:b/>
          <w:bCs/>
          <w:i/>
          <w:sz w:val="18"/>
          <w:szCs w:val="22"/>
        </w:rPr>
        <w:t>Recibe</w:t>
      </w:r>
    </w:p>
    <w:p w:rsidR="00A97062" w:rsidRPr="0099364F" w:rsidRDefault="00A97062" w:rsidP="00A97062">
      <w:pPr>
        <w:ind w:left="567" w:hanging="567"/>
        <w:jc w:val="center"/>
        <w:rPr>
          <w:rFonts w:ascii="Arial" w:hAnsi="Arial" w:cs="Arial"/>
          <w:b/>
          <w:bCs/>
          <w:i/>
          <w:sz w:val="18"/>
          <w:szCs w:val="22"/>
        </w:rPr>
      </w:pPr>
    </w:p>
    <w:p w:rsidR="00A97062" w:rsidRPr="0099364F" w:rsidRDefault="00A97062" w:rsidP="00A97062">
      <w:pPr>
        <w:ind w:left="567" w:hanging="567"/>
        <w:jc w:val="center"/>
        <w:rPr>
          <w:rFonts w:ascii="Arial" w:hAnsi="Arial" w:cs="Arial"/>
          <w:b/>
          <w:bCs/>
          <w:i/>
          <w:sz w:val="18"/>
          <w:szCs w:val="22"/>
        </w:rPr>
      </w:pPr>
    </w:p>
    <w:p w:rsidR="00A97062" w:rsidRPr="0099364F" w:rsidRDefault="00A97062" w:rsidP="00A97062">
      <w:pPr>
        <w:ind w:left="567" w:hanging="567"/>
        <w:jc w:val="center"/>
        <w:rPr>
          <w:rFonts w:ascii="Arial" w:hAnsi="Arial" w:cs="Arial"/>
          <w:b/>
          <w:bCs/>
          <w:i/>
          <w:sz w:val="18"/>
          <w:szCs w:val="22"/>
        </w:rPr>
      </w:pPr>
    </w:p>
    <w:p w:rsidR="00A97062" w:rsidRPr="0099364F" w:rsidRDefault="00A97062" w:rsidP="00A97062">
      <w:pPr>
        <w:ind w:left="567" w:hanging="567"/>
        <w:jc w:val="center"/>
        <w:rPr>
          <w:rFonts w:ascii="Arial" w:hAnsi="Arial" w:cs="Arial"/>
          <w:b/>
          <w:bCs/>
          <w:i/>
          <w:sz w:val="18"/>
          <w:szCs w:val="22"/>
        </w:rPr>
      </w:pPr>
    </w:p>
    <w:p w:rsidR="00A97062" w:rsidRPr="0099364F" w:rsidRDefault="00A97062" w:rsidP="00A97062">
      <w:pPr>
        <w:ind w:left="567" w:hanging="567"/>
        <w:jc w:val="center"/>
        <w:rPr>
          <w:rFonts w:ascii="Arial" w:hAnsi="Arial" w:cs="Arial"/>
          <w:b/>
          <w:bCs/>
          <w:i/>
          <w:sz w:val="18"/>
          <w:szCs w:val="22"/>
        </w:rPr>
      </w:pPr>
      <w:r w:rsidRPr="0099364F">
        <w:rPr>
          <w:rFonts w:ascii="Arial" w:hAnsi="Arial" w:cs="Arial"/>
          <w:b/>
          <w:bCs/>
          <w:i/>
          <w:sz w:val="18"/>
          <w:szCs w:val="22"/>
        </w:rPr>
        <w:t>__________________________________________________</w:t>
      </w:r>
    </w:p>
    <w:p w:rsidR="00A97062" w:rsidRPr="0099364F" w:rsidRDefault="00A97062" w:rsidP="00A97062">
      <w:pPr>
        <w:ind w:left="567" w:hanging="567"/>
        <w:jc w:val="center"/>
        <w:rPr>
          <w:rFonts w:ascii="Arial" w:hAnsi="Arial" w:cs="Arial"/>
          <w:b/>
          <w:bCs/>
          <w:i/>
          <w:sz w:val="18"/>
          <w:szCs w:val="22"/>
        </w:rPr>
      </w:pPr>
      <w:r w:rsidRPr="0099364F">
        <w:rPr>
          <w:rFonts w:ascii="Arial" w:hAnsi="Arial" w:cs="Arial"/>
          <w:b/>
          <w:bCs/>
          <w:i/>
          <w:sz w:val="18"/>
          <w:szCs w:val="22"/>
        </w:rPr>
        <w:t>Representante de la Dirección de Recursos Materiales y Servicios</w:t>
      </w:r>
    </w:p>
    <w:p w:rsidR="00A97062" w:rsidRPr="0099364F" w:rsidRDefault="00A97062" w:rsidP="00A97062">
      <w:pPr>
        <w:ind w:left="567" w:hanging="567"/>
        <w:jc w:val="center"/>
        <w:rPr>
          <w:rFonts w:ascii="Arial" w:hAnsi="Arial" w:cs="Arial"/>
          <w:b/>
          <w:bCs/>
          <w:i/>
          <w:sz w:val="18"/>
          <w:szCs w:val="22"/>
        </w:rPr>
      </w:pPr>
    </w:p>
    <w:p w:rsidR="00A97062" w:rsidRPr="0099364F" w:rsidRDefault="00A97062" w:rsidP="00A97062">
      <w:pPr>
        <w:ind w:left="567" w:hanging="567"/>
        <w:jc w:val="center"/>
        <w:rPr>
          <w:rFonts w:ascii="Arial" w:hAnsi="Arial" w:cs="Arial"/>
          <w:b/>
          <w:bCs/>
          <w:i/>
          <w:sz w:val="18"/>
          <w:szCs w:val="22"/>
        </w:rPr>
      </w:pPr>
    </w:p>
    <w:p w:rsidR="00A97062" w:rsidRPr="0099364F" w:rsidRDefault="00A97062" w:rsidP="00A97062">
      <w:pPr>
        <w:ind w:left="567" w:hanging="567"/>
        <w:jc w:val="center"/>
        <w:rPr>
          <w:rFonts w:ascii="Arial" w:hAnsi="Arial" w:cs="Arial"/>
          <w:b/>
          <w:bCs/>
          <w:i/>
          <w:sz w:val="18"/>
          <w:szCs w:val="22"/>
        </w:rPr>
      </w:pPr>
    </w:p>
    <w:p w:rsidR="00A97062" w:rsidRPr="0099364F" w:rsidRDefault="00A97062" w:rsidP="00A97062">
      <w:pPr>
        <w:ind w:left="851" w:hanging="851"/>
        <w:jc w:val="both"/>
        <w:rPr>
          <w:rFonts w:ascii="Arial" w:hAnsi="Arial" w:cs="Arial"/>
          <w:sz w:val="18"/>
          <w:szCs w:val="22"/>
        </w:rPr>
      </w:pPr>
      <w:r w:rsidRPr="0099364F">
        <w:rPr>
          <w:rFonts w:ascii="Arial" w:hAnsi="Arial" w:cs="Arial"/>
          <w:b/>
          <w:bCs/>
          <w:sz w:val="18"/>
          <w:szCs w:val="22"/>
          <w:u w:val="single"/>
        </w:rPr>
        <w:t>NOTAS:</w:t>
      </w:r>
      <w:r w:rsidRPr="0099364F">
        <w:rPr>
          <w:rFonts w:ascii="Arial" w:hAnsi="Arial" w:cs="Arial"/>
          <w:sz w:val="18"/>
          <w:szCs w:val="22"/>
        </w:rPr>
        <w:t xml:space="preserve"> </w:t>
      </w:r>
      <w:r w:rsidRPr="0099364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A97062" w:rsidRPr="0099364F" w:rsidRDefault="00A97062" w:rsidP="00A97062">
      <w:pPr>
        <w:ind w:left="851" w:hanging="851"/>
        <w:jc w:val="both"/>
        <w:rPr>
          <w:rFonts w:ascii="Arial" w:hAnsi="Arial" w:cs="Arial"/>
          <w:sz w:val="18"/>
          <w:szCs w:val="22"/>
        </w:rPr>
      </w:pPr>
    </w:p>
    <w:p w:rsidR="00A97062" w:rsidRPr="0099364F" w:rsidRDefault="00A97062" w:rsidP="00A97062">
      <w:pPr>
        <w:ind w:left="851"/>
        <w:jc w:val="both"/>
        <w:rPr>
          <w:rFonts w:ascii="Arial" w:hAnsi="Arial" w:cs="Arial"/>
        </w:rPr>
      </w:pPr>
      <w:r w:rsidRPr="0099364F">
        <w:rPr>
          <w:rFonts w:ascii="Arial" w:hAnsi="Arial" w:cs="Arial"/>
          <w:sz w:val="18"/>
          <w:szCs w:val="22"/>
        </w:rPr>
        <w:t>Dicho formato se presentará firmado por el LICITANTE y servirá como constancia de recepción de la documentación que entregue.</w:t>
      </w:r>
    </w:p>
    <w:p w:rsidR="00A97062" w:rsidRPr="0099364F" w:rsidRDefault="00A97062" w:rsidP="00A97062">
      <w:pPr>
        <w:rPr>
          <w:rFonts w:ascii="Arial" w:hAnsi="Arial" w:cs="Arial"/>
        </w:rPr>
      </w:pPr>
    </w:p>
    <w:p w:rsidR="00A97062" w:rsidRPr="0099364F" w:rsidRDefault="00A97062" w:rsidP="00A97062">
      <w:pPr>
        <w:rPr>
          <w:rFonts w:ascii="Arial" w:hAnsi="Arial" w:cs="Arial"/>
        </w:rPr>
      </w:pPr>
    </w:p>
    <w:p w:rsidR="00A97062" w:rsidRPr="0099364F" w:rsidRDefault="00A97062" w:rsidP="00A97062">
      <w:pPr>
        <w:rPr>
          <w:rFonts w:ascii="Arial" w:hAnsi="Arial" w:cs="Arial"/>
        </w:rPr>
      </w:pPr>
    </w:p>
    <w:p w:rsidR="00287870" w:rsidRPr="0099364F" w:rsidRDefault="00287870" w:rsidP="00287870">
      <w:pPr>
        <w:rPr>
          <w:rFonts w:ascii="Arial" w:hAnsi="Arial" w:cs="Arial"/>
          <w:lang w:val="es-ES"/>
        </w:rPr>
      </w:pPr>
    </w:p>
    <w:p w:rsidR="00287870" w:rsidRPr="0099364F" w:rsidRDefault="00287870" w:rsidP="00287870">
      <w:pPr>
        <w:rPr>
          <w:rFonts w:ascii="Arial" w:hAnsi="Arial" w:cs="Arial"/>
          <w:lang w:val="es-ES"/>
        </w:rPr>
      </w:pPr>
    </w:p>
    <w:p w:rsidR="00287870" w:rsidRPr="0099364F" w:rsidRDefault="00287870" w:rsidP="00287870">
      <w:pPr>
        <w:rPr>
          <w:rFonts w:ascii="Arial" w:hAnsi="Arial" w:cs="Arial"/>
          <w:lang w:val="es-ES"/>
        </w:rPr>
      </w:pPr>
    </w:p>
    <w:p w:rsidR="00B75021" w:rsidRPr="0099364F" w:rsidRDefault="00B75021" w:rsidP="00B75021">
      <w:pPr>
        <w:rPr>
          <w:rFonts w:ascii="Arial" w:hAnsi="Arial" w:cs="Arial"/>
        </w:rPr>
      </w:pPr>
    </w:p>
    <w:p w:rsidR="00B75021" w:rsidRPr="0099364F" w:rsidRDefault="00B75021" w:rsidP="00B75021">
      <w:pPr>
        <w:rPr>
          <w:rFonts w:ascii="Arial" w:hAnsi="Arial" w:cs="Arial"/>
        </w:rPr>
      </w:pPr>
    </w:p>
    <w:p w:rsidR="00B75021" w:rsidRPr="0099364F" w:rsidRDefault="00B75021" w:rsidP="00B75021">
      <w:pPr>
        <w:rPr>
          <w:rFonts w:ascii="Arial" w:hAnsi="Arial" w:cs="Arial"/>
        </w:rPr>
      </w:pPr>
    </w:p>
    <w:p w:rsidR="00287870" w:rsidRPr="0099364F" w:rsidRDefault="00287870" w:rsidP="00B75021">
      <w:pPr>
        <w:rPr>
          <w:rFonts w:ascii="Arial" w:hAnsi="Arial" w:cs="Arial"/>
        </w:rPr>
      </w:pPr>
    </w:p>
    <w:p w:rsidR="001D2511" w:rsidRPr="0099364F" w:rsidRDefault="001D2511" w:rsidP="00B75021">
      <w:pPr>
        <w:rPr>
          <w:rFonts w:ascii="Arial" w:hAnsi="Arial" w:cs="Arial"/>
        </w:rPr>
      </w:pPr>
    </w:p>
    <w:p w:rsidR="001D2511" w:rsidRPr="0099364F" w:rsidRDefault="00AF516D" w:rsidP="00AF516D">
      <w:pPr>
        <w:tabs>
          <w:tab w:val="left" w:pos="6825"/>
        </w:tabs>
        <w:rPr>
          <w:rFonts w:ascii="Arial" w:hAnsi="Arial" w:cs="Arial"/>
        </w:rPr>
      </w:pPr>
      <w:r w:rsidRPr="0099364F">
        <w:rPr>
          <w:rFonts w:ascii="Arial" w:hAnsi="Arial" w:cs="Arial"/>
        </w:rPr>
        <w:tab/>
      </w:r>
    </w:p>
    <w:p w:rsidR="001D2511" w:rsidRPr="0099364F" w:rsidRDefault="001D2511" w:rsidP="00B75021">
      <w:pPr>
        <w:rPr>
          <w:rFonts w:ascii="Arial" w:hAnsi="Arial" w:cs="Arial"/>
        </w:rPr>
      </w:pPr>
    </w:p>
    <w:p w:rsidR="001D2511" w:rsidRPr="0099364F" w:rsidRDefault="001D2511" w:rsidP="00B75021">
      <w:pPr>
        <w:rPr>
          <w:rFonts w:ascii="Arial" w:hAnsi="Arial" w:cs="Arial"/>
        </w:rPr>
      </w:pPr>
    </w:p>
    <w:p w:rsidR="001D2511" w:rsidRPr="0099364F" w:rsidRDefault="001D2511" w:rsidP="00B75021">
      <w:pPr>
        <w:rPr>
          <w:rFonts w:ascii="Arial" w:hAnsi="Arial" w:cs="Arial"/>
        </w:rPr>
      </w:pPr>
    </w:p>
    <w:p w:rsidR="001D2511" w:rsidRPr="0099364F" w:rsidRDefault="001D2511" w:rsidP="00B75021">
      <w:pPr>
        <w:rPr>
          <w:rFonts w:ascii="Arial" w:hAnsi="Arial" w:cs="Arial"/>
        </w:rPr>
      </w:pPr>
    </w:p>
    <w:sectPr w:rsidR="001D2511" w:rsidRPr="0099364F" w:rsidSect="00972331">
      <w:headerReference w:type="default" r:id="rId31"/>
      <w:footerReference w:type="default" r:id="rId32"/>
      <w:pgSz w:w="12242" w:h="15842" w:code="1"/>
      <w:pgMar w:top="1701" w:right="1752" w:bottom="709"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20EFF" w:rsidRDefault="00620EFF">
      <w:r>
        <w:separator/>
      </w:r>
    </w:p>
  </w:endnote>
  <w:endnote w:type="continuationSeparator" w:id="0">
    <w:p w:rsidR="00620EFF" w:rsidRDefault="00620E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Narrow">
    <w:panose1 w:val="020B0606020202030204"/>
    <w:charset w:val="00"/>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Amplitude-Regular">
    <w:altName w:val="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6E48" w:rsidRDefault="005D6E48"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FB4342">
      <w:rPr>
        <w:rFonts w:ascii="Arial" w:hAnsi="Arial" w:cs="Arial"/>
        <w:b/>
        <w:noProof/>
      </w:rPr>
      <w:t>21</w:t>
    </w:r>
    <w:r w:rsidRPr="00A55CD8">
      <w:rPr>
        <w:rFonts w:ascii="Arial" w:hAnsi="Arial" w:cs="Arial"/>
        <w:b/>
        <w:sz w:val="24"/>
        <w:szCs w:val="24"/>
      </w:rPr>
      <w:fldChar w:fldCharType="end"/>
    </w:r>
    <w:r w:rsidRPr="00A55CD8">
      <w:rPr>
        <w:rFonts w:ascii="Arial" w:hAnsi="Arial" w:cs="Arial"/>
      </w:rPr>
      <w:t xml:space="preserve"> de </w:t>
    </w:r>
    <w:r w:rsidR="00F979AB">
      <w:rPr>
        <w:rFonts w:ascii="Arial" w:hAnsi="Arial" w:cs="Arial"/>
        <w:b/>
      </w:rPr>
      <w:t>61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6E48" w:rsidRPr="00672A2F" w:rsidRDefault="005D6E48"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5D6E48" w:rsidRDefault="005D6E48">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6E48" w:rsidRDefault="005D6E48" w:rsidP="007B7A63">
    <w:pPr>
      <w:pStyle w:val="Piedepgina"/>
      <w:tabs>
        <w:tab w:val="clear" w:pos="8504"/>
        <w:tab w:val="right" w:pos="9214"/>
      </w:tabs>
      <w:rPr>
        <w:rFonts w:ascii="Arial" w:hAnsi="Arial" w:cs="Arial"/>
        <w:b/>
        <w:szCs w:val="24"/>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FB4342">
      <w:rPr>
        <w:rFonts w:ascii="Arial" w:hAnsi="Arial" w:cs="Arial"/>
        <w:b/>
        <w:noProof/>
      </w:rPr>
      <w:t>52</w:t>
    </w:r>
    <w:r w:rsidRPr="009F25D8">
      <w:rPr>
        <w:rFonts w:ascii="Arial" w:hAnsi="Arial" w:cs="Arial"/>
        <w:b/>
        <w:sz w:val="24"/>
        <w:szCs w:val="24"/>
      </w:rPr>
      <w:fldChar w:fldCharType="end"/>
    </w:r>
    <w:r w:rsidRPr="009F25D8">
      <w:rPr>
        <w:rFonts w:ascii="Arial" w:hAnsi="Arial" w:cs="Arial"/>
      </w:rPr>
      <w:t xml:space="preserve"> de </w:t>
    </w:r>
    <w:r w:rsidRPr="00AF516D">
      <w:rPr>
        <w:rFonts w:ascii="Arial" w:hAnsi="Arial" w:cs="Arial"/>
        <w:b/>
      </w:rPr>
      <w:t>6</w:t>
    </w:r>
    <w:r w:rsidR="004B5210">
      <w:rPr>
        <w:rFonts w:ascii="Arial" w:hAnsi="Arial" w:cs="Arial"/>
        <w:b/>
      </w:rPr>
      <w:t>1</w:t>
    </w:r>
  </w:p>
  <w:p w:rsidR="005D6E48" w:rsidRPr="009F25D8" w:rsidRDefault="005D6E48" w:rsidP="007B7A63">
    <w:pPr>
      <w:pStyle w:val="Piedepgina"/>
      <w:tabs>
        <w:tab w:val="clear" w:pos="8504"/>
        <w:tab w:val="right" w:pos="9214"/>
      </w:tabs>
      <w:rPr>
        <w:rFonts w:ascii="Arial" w:hAnsi="Arial" w:cs="Arial"/>
      </w:rPr>
    </w:pPr>
  </w:p>
  <w:p w:rsidR="005D6E48" w:rsidRPr="007B7A63" w:rsidRDefault="005D6E48" w:rsidP="007B7A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20EFF" w:rsidRDefault="00620EFF">
      <w:r>
        <w:separator/>
      </w:r>
    </w:p>
  </w:footnote>
  <w:footnote w:type="continuationSeparator" w:id="0">
    <w:p w:rsidR="00620EFF" w:rsidRDefault="00620E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489"/>
      <w:gridCol w:w="4300"/>
    </w:tblGrid>
    <w:tr w:rsidR="005D6E48" w:rsidRPr="005B2294" w:rsidTr="006E4618">
      <w:tc>
        <w:tcPr>
          <w:tcW w:w="4641" w:type="dxa"/>
          <w:shd w:val="clear" w:color="auto" w:fill="auto"/>
        </w:tcPr>
        <w:p w:rsidR="005D6E48" w:rsidRPr="005B2294" w:rsidRDefault="005D6E48"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50A32207" wp14:editId="1D5D34B2">
                <wp:extent cx="1800225" cy="692785"/>
                <wp:effectExtent l="0" t="0" r="9525" b="0"/>
                <wp:docPr id="1"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5D6E48" w:rsidRPr="005B2294" w:rsidRDefault="005D6E48"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rsidR="005D6E48" w:rsidRPr="005B2294" w:rsidRDefault="005D6E48"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rsidR="005D6E48" w:rsidRPr="005B2294" w:rsidRDefault="005D6E48" w:rsidP="00FC3C21">
          <w:pPr>
            <w:pStyle w:val="Encabezado"/>
            <w:jc w:val="right"/>
            <w:rPr>
              <w:rFonts w:ascii="Arial" w:hAnsi="Arial" w:cs="Arial"/>
              <w:color w:val="808080"/>
              <w:szCs w:val="22"/>
            </w:rPr>
          </w:pPr>
          <w:r>
            <w:rPr>
              <w:rFonts w:ascii="Arial" w:hAnsi="Arial" w:cs="Arial"/>
              <w:color w:val="808080"/>
              <w:szCs w:val="22"/>
            </w:rPr>
            <w:t>Invitación a Cuando Menos Tres Personas Nacional</w:t>
          </w:r>
        </w:p>
        <w:p w:rsidR="005D6E48" w:rsidRPr="005B2294" w:rsidRDefault="005D6E48" w:rsidP="005D6E48">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-018/2018</w:t>
          </w:r>
        </w:p>
      </w:tc>
    </w:tr>
  </w:tbl>
  <w:p w:rsidR="005D6E48" w:rsidRDefault="005D6E48"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6E48" w:rsidRPr="00424AED" w:rsidRDefault="005D6E48"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1BBB5573" wp14:editId="7CC9ECDF">
          <wp:simplePos x="0" y="0"/>
          <wp:positionH relativeFrom="column">
            <wp:posOffset>-474345</wp:posOffset>
          </wp:positionH>
          <wp:positionV relativeFrom="paragraph">
            <wp:posOffset>-255270</wp:posOffset>
          </wp:positionV>
          <wp:extent cx="1574165" cy="733425"/>
          <wp:effectExtent l="0" t="0" r="6985" b="9525"/>
          <wp:wrapNone/>
          <wp:docPr id="2" name="Imagen 2"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5D6E48" w:rsidRDefault="005D6E48"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5D6E48" w:rsidRDefault="005D6E48"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rsidR="005D6E48" w:rsidRDefault="005D6E48" w:rsidP="00A535CD">
    <w:pPr>
      <w:pStyle w:val="Encabezado"/>
      <w:jc w:val="right"/>
      <w:rPr>
        <w:rFonts w:ascii="Arial" w:hAnsi="Arial" w:cs="Arial"/>
        <w:color w:val="808080"/>
        <w:szCs w:val="22"/>
      </w:rPr>
    </w:pPr>
  </w:p>
  <w:p w:rsidR="005D6E48" w:rsidRPr="00A535CD" w:rsidRDefault="005D6E48"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6E48" w:rsidRPr="00424AED" w:rsidRDefault="005D6E48"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69912DE1" wp14:editId="019A0F25">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5D6E48" w:rsidRDefault="005D6E48"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5D6E48" w:rsidRDefault="005D6E48"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rsidR="005D6E48" w:rsidRPr="005B2294" w:rsidRDefault="005D6E48" w:rsidP="001312B5">
    <w:pPr>
      <w:pStyle w:val="Encabezado"/>
      <w:jc w:val="right"/>
      <w:rPr>
        <w:rFonts w:ascii="Arial" w:hAnsi="Arial" w:cs="Arial"/>
        <w:color w:val="808080"/>
        <w:szCs w:val="22"/>
      </w:rPr>
    </w:pPr>
    <w:r>
      <w:rPr>
        <w:rFonts w:ascii="Arial" w:hAnsi="Arial" w:cs="Arial"/>
        <w:color w:val="808080"/>
        <w:szCs w:val="22"/>
      </w:rPr>
      <w:t>Nacional</w:t>
    </w:r>
  </w:p>
  <w:p w:rsidR="005D6E48" w:rsidRDefault="005D6E48"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sidR="004B5210">
      <w:rPr>
        <w:rFonts w:ascii="Arial" w:hAnsi="Arial" w:cs="Arial"/>
        <w:color w:val="808080"/>
        <w:szCs w:val="22"/>
      </w:rPr>
      <w:t>-018/</w:t>
    </w:r>
    <w:r>
      <w:rPr>
        <w:rFonts w:ascii="Arial" w:hAnsi="Arial" w:cs="Arial"/>
        <w:color w:val="808080"/>
        <w:szCs w:val="22"/>
      </w:rPr>
      <w:t>2018</w:t>
    </w:r>
  </w:p>
  <w:p w:rsidR="005D6E48" w:rsidRDefault="005D6E48" w:rsidP="00D4289C">
    <w:pPr>
      <w:pStyle w:val="Encabezado"/>
      <w:jc w:val="right"/>
      <w:rPr>
        <w:rFonts w:ascii="Arial" w:hAnsi="Arial" w:cs="Arial"/>
        <w:color w:val="808080"/>
        <w:szCs w:val="22"/>
      </w:rPr>
    </w:pPr>
  </w:p>
  <w:p w:rsidR="005D6E48" w:rsidRDefault="005D6E4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22492A"/>
    <w:multiLevelType w:val="hybridMultilevel"/>
    <w:tmpl w:val="9DCAEED4"/>
    <w:lvl w:ilvl="0" w:tplc="052E03D6">
      <w:start w:val="1"/>
      <w:numFmt w:val="lowerLetter"/>
      <w:lvlText w:val="%1)"/>
      <w:lvlJc w:val="left"/>
      <w:pPr>
        <w:ind w:left="720" w:hanging="360"/>
      </w:pPr>
      <w:rPr>
        <w:rFonts w:ascii="Arial Narrow" w:hAnsi="Arial Narrow" w:hint="default"/>
        <w:b w:val="0"/>
        <w:i w:val="0"/>
        <w:sz w:val="2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7"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0"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1"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3"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4"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5"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6" w15:restartNumberingAfterBreak="0">
    <w:nsid w:val="19366127"/>
    <w:multiLevelType w:val="multilevel"/>
    <w:tmpl w:val="DEF624AA"/>
    <w:lvl w:ilvl="0">
      <w:start w:val="2"/>
      <w:numFmt w:val="decimal"/>
      <w:lvlText w:val="%1"/>
      <w:lvlJc w:val="left"/>
      <w:pPr>
        <w:ind w:left="435" w:hanging="435"/>
      </w:pPr>
      <w:rPr>
        <w:rFonts w:hint="default"/>
        <w:color w:val="365F91" w:themeColor="accent1" w:themeShade="BF"/>
      </w:rPr>
    </w:lvl>
    <w:lvl w:ilvl="1">
      <w:start w:val="1"/>
      <w:numFmt w:val="decimal"/>
      <w:lvlText w:val="%1.%2"/>
      <w:lvlJc w:val="left"/>
      <w:pPr>
        <w:ind w:left="795" w:hanging="435"/>
      </w:pPr>
      <w:rPr>
        <w:rFonts w:hint="default"/>
        <w:b/>
        <w:color w:val="365F91" w:themeColor="accent1" w:themeShade="BF"/>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8"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29"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1"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2"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3"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4"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5"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36"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7"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38"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39"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2F9065AB"/>
    <w:multiLevelType w:val="hybridMultilevel"/>
    <w:tmpl w:val="31F6F792"/>
    <w:lvl w:ilvl="0" w:tplc="37DEB7CA">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2"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3"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44"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45"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46"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47"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48"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49"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0"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1" w15:restartNumberingAfterBreak="0">
    <w:nsid w:val="42236B48"/>
    <w:multiLevelType w:val="hybridMultilevel"/>
    <w:tmpl w:val="F5A670A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2"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3"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54"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55" w15:restartNumberingAfterBreak="0">
    <w:nsid w:val="45EA77CF"/>
    <w:multiLevelType w:val="hybridMultilevel"/>
    <w:tmpl w:val="45F0716C"/>
    <w:lvl w:ilvl="0" w:tplc="080A0017">
      <w:start w:val="1"/>
      <w:numFmt w:val="lowerLetter"/>
      <w:lvlText w:val="%1)"/>
      <w:lvlJc w:val="left"/>
      <w:pPr>
        <w:ind w:left="720" w:hanging="360"/>
      </w:pPr>
      <w:rPr>
        <w:rFonts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6"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57"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58" w15:restartNumberingAfterBreak="0">
    <w:nsid w:val="4A39205C"/>
    <w:multiLevelType w:val="hybridMultilevel"/>
    <w:tmpl w:val="EE02434A"/>
    <w:lvl w:ilvl="0" w:tplc="04E637D6">
      <w:start w:val="1"/>
      <w:numFmt w:val="lowerLetter"/>
      <w:lvlText w:val="%1)"/>
      <w:lvlJc w:val="left"/>
      <w:pPr>
        <w:tabs>
          <w:tab w:val="num" w:pos="1083"/>
        </w:tabs>
        <w:ind w:left="1083" w:hanging="375"/>
      </w:pPr>
      <w:rPr>
        <w:rFonts w:hint="default"/>
        <w:b/>
        <w:sz w:val="18"/>
        <w:szCs w:val="18"/>
      </w:rPr>
    </w:lvl>
    <w:lvl w:ilvl="1" w:tplc="080A0019" w:tentative="1">
      <w:start w:val="1"/>
      <w:numFmt w:val="lowerLetter"/>
      <w:lvlText w:val="%2."/>
      <w:lvlJc w:val="left"/>
      <w:pPr>
        <w:tabs>
          <w:tab w:val="num" w:pos="2148"/>
        </w:tabs>
        <w:ind w:left="2148" w:hanging="360"/>
      </w:pPr>
    </w:lvl>
    <w:lvl w:ilvl="2" w:tplc="199021CE" w:tentative="1">
      <w:start w:val="1"/>
      <w:numFmt w:val="lowerRoman"/>
      <w:lvlText w:val="%3."/>
      <w:lvlJc w:val="right"/>
      <w:pPr>
        <w:tabs>
          <w:tab w:val="num" w:pos="2868"/>
        </w:tabs>
        <w:ind w:left="2868" w:hanging="180"/>
      </w:pPr>
    </w:lvl>
    <w:lvl w:ilvl="3" w:tplc="080A000F" w:tentative="1">
      <w:start w:val="1"/>
      <w:numFmt w:val="decimal"/>
      <w:lvlText w:val="%4."/>
      <w:lvlJc w:val="left"/>
      <w:pPr>
        <w:tabs>
          <w:tab w:val="num" w:pos="3588"/>
        </w:tabs>
        <w:ind w:left="3588" w:hanging="360"/>
      </w:pPr>
    </w:lvl>
    <w:lvl w:ilvl="4" w:tplc="080A0019" w:tentative="1">
      <w:start w:val="1"/>
      <w:numFmt w:val="lowerLetter"/>
      <w:lvlText w:val="%5."/>
      <w:lvlJc w:val="left"/>
      <w:pPr>
        <w:tabs>
          <w:tab w:val="num" w:pos="4308"/>
        </w:tabs>
        <w:ind w:left="4308" w:hanging="360"/>
      </w:pPr>
    </w:lvl>
    <w:lvl w:ilvl="5" w:tplc="997C9040" w:tentative="1">
      <w:start w:val="1"/>
      <w:numFmt w:val="lowerRoman"/>
      <w:lvlText w:val="%6."/>
      <w:lvlJc w:val="right"/>
      <w:pPr>
        <w:tabs>
          <w:tab w:val="num" w:pos="5028"/>
        </w:tabs>
        <w:ind w:left="5028" w:hanging="180"/>
      </w:pPr>
    </w:lvl>
    <w:lvl w:ilvl="6" w:tplc="080A000F" w:tentative="1">
      <w:start w:val="1"/>
      <w:numFmt w:val="decimal"/>
      <w:lvlText w:val="%7."/>
      <w:lvlJc w:val="left"/>
      <w:pPr>
        <w:tabs>
          <w:tab w:val="num" w:pos="5748"/>
        </w:tabs>
        <w:ind w:left="5748" w:hanging="360"/>
      </w:pPr>
    </w:lvl>
    <w:lvl w:ilvl="7" w:tplc="080A0019" w:tentative="1">
      <w:start w:val="1"/>
      <w:numFmt w:val="lowerLetter"/>
      <w:lvlText w:val="%8."/>
      <w:lvlJc w:val="left"/>
      <w:pPr>
        <w:tabs>
          <w:tab w:val="num" w:pos="6468"/>
        </w:tabs>
        <w:ind w:left="6468" w:hanging="360"/>
      </w:pPr>
    </w:lvl>
    <w:lvl w:ilvl="8" w:tplc="080A001B" w:tentative="1">
      <w:start w:val="1"/>
      <w:numFmt w:val="lowerRoman"/>
      <w:lvlText w:val="%9."/>
      <w:lvlJc w:val="right"/>
      <w:pPr>
        <w:tabs>
          <w:tab w:val="num" w:pos="7188"/>
        </w:tabs>
        <w:ind w:left="7188" w:hanging="180"/>
      </w:pPr>
    </w:lvl>
  </w:abstractNum>
  <w:abstractNum w:abstractNumId="59"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0"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1"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62"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63"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64"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65" w15:restartNumberingAfterBreak="0">
    <w:nsid w:val="52996FBA"/>
    <w:multiLevelType w:val="hybridMultilevel"/>
    <w:tmpl w:val="1A323CCE"/>
    <w:lvl w:ilvl="0" w:tplc="4264830A">
      <w:start w:val="3"/>
      <w:numFmt w:val="bullet"/>
      <w:lvlText w:val="-"/>
      <w:lvlJc w:val="left"/>
      <w:pPr>
        <w:ind w:left="1713" w:hanging="360"/>
      </w:pPr>
      <w:rPr>
        <w:rFonts w:ascii="Times New Roman" w:eastAsia="Arial Unicode MS" w:hAnsi="Times New Roman" w:hint="default"/>
      </w:rPr>
    </w:lvl>
    <w:lvl w:ilvl="1" w:tplc="080A0003" w:tentative="1">
      <w:start w:val="1"/>
      <w:numFmt w:val="bullet"/>
      <w:lvlText w:val="o"/>
      <w:lvlJc w:val="left"/>
      <w:pPr>
        <w:ind w:left="2433" w:hanging="360"/>
      </w:pPr>
      <w:rPr>
        <w:rFonts w:ascii="Courier New" w:hAnsi="Courier New" w:cs="Courier New" w:hint="default"/>
      </w:rPr>
    </w:lvl>
    <w:lvl w:ilvl="2" w:tplc="080A0005" w:tentative="1">
      <w:start w:val="1"/>
      <w:numFmt w:val="bullet"/>
      <w:lvlText w:val=""/>
      <w:lvlJc w:val="left"/>
      <w:pPr>
        <w:ind w:left="3153" w:hanging="360"/>
      </w:pPr>
      <w:rPr>
        <w:rFonts w:ascii="Wingdings" w:hAnsi="Wingdings" w:hint="default"/>
      </w:rPr>
    </w:lvl>
    <w:lvl w:ilvl="3" w:tplc="080A0001" w:tentative="1">
      <w:start w:val="1"/>
      <w:numFmt w:val="bullet"/>
      <w:lvlText w:val=""/>
      <w:lvlJc w:val="left"/>
      <w:pPr>
        <w:ind w:left="3873" w:hanging="360"/>
      </w:pPr>
      <w:rPr>
        <w:rFonts w:ascii="Symbol" w:hAnsi="Symbol" w:hint="default"/>
      </w:rPr>
    </w:lvl>
    <w:lvl w:ilvl="4" w:tplc="080A0003" w:tentative="1">
      <w:start w:val="1"/>
      <w:numFmt w:val="bullet"/>
      <w:lvlText w:val="o"/>
      <w:lvlJc w:val="left"/>
      <w:pPr>
        <w:ind w:left="4593" w:hanging="360"/>
      </w:pPr>
      <w:rPr>
        <w:rFonts w:ascii="Courier New" w:hAnsi="Courier New" w:cs="Courier New" w:hint="default"/>
      </w:rPr>
    </w:lvl>
    <w:lvl w:ilvl="5" w:tplc="080A0005" w:tentative="1">
      <w:start w:val="1"/>
      <w:numFmt w:val="bullet"/>
      <w:lvlText w:val=""/>
      <w:lvlJc w:val="left"/>
      <w:pPr>
        <w:ind w:left="5313" w:hanging="360"/>
      </w:pPr>
      <w:rPr>
        <w:rFonts w:ascii="Wingdings" w:hAnsi="Wingdings" w:hint="default"/>
      </w:rPr>
    </w:lvl>
    <w:lvl w:ilvl="6" w:tplc="080A0001" w:tentative="1">
      <w:start w:val="1"/>
      <w:numFmt w:val="bullet"/>
      <w:lvlText w:val=""/>
      <w:lvlJc w:val="left"/>
      <w:pPr>
        <w:ind w:left="6033" w:hanging="360"/>
      </w:pPr>
      <w:rPr>
        <w:rFonts w:ascii="Symbol" w:hAnsi="Symbol" w:hint="default"/>
      </w:rPr>
    </w:lvl>
    <w:lvl w:ilvl="7" w:tplc="080A0003" w:tentative="1">
      <w:start w:val="1"/>
      <w:numFmt w:val="bullet"/>
      <w:lvlText w:val="o"/>
      <w:lvlJc w:val="left"/>
      <w:pPr>
        <w:ind w:left="6753" w:hanging="360"/>
      </w:pPr>
      <w:rPr>
        <w:rFonts w:ascii="Courier New" w:hAnsi="Courier New" w:cs="Courier New" w:hint="default"/>
      </w:rPr>
    </w:lvl>
    <w:lvl w:ilvl="8" w:tplc="080A0005" w:tentative="1">
      <w:start w:val="1"/>
      <w:numFmt w:val="bullet"/>
      <w:lvlText w:val=""/>
      <w:lvlJc w:val="left"/>
      <w:pPr>
        <w:ind w:left="7473" w:hanging="360"/>
      </w:pPr>
      <w:rPr>
        <w:rFonts w:ascii="Wingdings" w:hAnsi="Wingdings" w:hint="default"/>
      </w:rPr>
    </w:lvl>
  </w:abstractNum>
  <w:abstractNum w:abstractNumId="66" w15:restartNumberingAfterBreak="0">
    <w:nsid w:val="56D86294"/>
    <w:multiLevelType w:val="hybridMultilevel"/>
    <w:tmpl w:val="9BBC0E62"/>
    <w:lvl w:ilvl="0" w:tplc="0C0A0001">
      <w:start w:val="1"/>
      <w:numFmt w:val="bullet"/>
      <w:lvlText w:val=""/>
      <w:lvlJc w:val="left"/>
      <w:pPr>
        <w:ind w:left="1582" w:hanging="360"/>
      </w:pPr>
      <w:rPr>
        <w:rFonts w:ascii="Symbol" w:hAnsi="Symbol" w:hint="default"/>
      </w:rPr>
    </w:lvl>
    <w:lvl w:ilvl="1" w:tplc="0C0A0003">
      <w:start w:val="1"/>
      <w:numFmt w:val="bullet"/>
      <w:lvlText w:val="o"/>
      <w:lvlJc w:val="left"/>
      <w:pPr>
        <w:ind w:left="2302" w:hanging="360"/>
      </w:pPr>
      <w:rPr>
        <w:rFonts w:ascii="Courier New" w:hAnsi="Courier New" w:cs="Courier New" w:hint="default"/>
      </w:rPr>
    </w:lvl>
    <w:lvl w:ilvl="2" w:tplc="0C0A0005">
      <w:start w:val="1"/>
      <w:numFmt w:val="bullet"/>
      <w:lvlText w:val=""/>
      <w:lvlJc w:val="left"/>
      <w:pPr>
        <w:ind w:left="3022" w:hanging="360"/>
      </w:pPr>
      <w:rPr>
        <w:rFonts w:ascii="Wingdings" w:hAnsi="Wingdings" w:hint="default"/>
      </w:rPr>
    </w:lvl>
    <w:lvl w:ilvl="3" w:tplc="0C0A0001">
      <w:start w:val="1"/>
      <w:numFmt w:val="bullet"/>
      <w:lvlText w:val=""/>
      <w:lvlJc w:val="left"/>
      <w:pPr>
        <w:ind w:left="3742" w:hanging="360"/>
      </w:pPr>
      <w:rPr>
        <w:rFonts w:ascii="Symbol" w:hAnsi="Symbol" w:hint="default"/>
      </w:rPr>
    </w:lvl>
    <w:lvl w:ilvl="4" w:tplc="0C0A0003">
      <w:start w:val="1"/>
      <w:numFmt w:val="bullet"/>
      <w:lvlText w:val="o"/>
      <w:lvlJc w:val="left"/>
      <w:pPr>
        <w:ind w:left="4462" w:hanging="360"/>
      </w:pPr>
      <w:rPr>
        <w:rFonts w:ascii="Courier New" w:hAnsi="Courier New" w:cs="Courier New" w:hint="default"/>
      </w:rPr>
    </w:lvl>
    <w:lvl w:ilvl="5" w:tplc="0C0A0005">
      <w:start w:val="1"/>
      <w:numFmt w:val="bullet"/>
      <w:lvlText w:val=""/>
      <w:lvlJc w:val="left"/>
      <w:pPr>
        <w:ind w:left="5182" w:hanging="360"/>
      </w:pPr>
      <w:rPr>
        <w:rFonts w:ascii="Wingdings" w:hAnsi="Wingdings" w:hint="default"/>
      </w:rPr>
    </w:lvl>
    <w:lvl w:ilvl="6" w:tplc="0C0A0001">
      <w:start w:val="1"/>
      <w:numFmt w:val="bullet"/>
      <w:lvlText w:val=""/>
      <w:lvlJc w:val="left"/>
      <w:pPr>
        <w:ind w:left="5902" w:hanging="360"/>
      </w:pPr>
      <w:rPr>
        <w:rFonts w:ascii="Symbol" w:hAnsi="Symbol" w:hint="default"/>
      </w:rPr>
    </w:lvl>
    <w:lvl w:ilvl="7" w:tplc="0C0A0003">
      <w:start w:val="1"/>
      <w:numFmt w:val="bullet"/>
      <w:lvlText w:val="o"/>
      <w:lvlJc w:val="left"/>
      <w:pPr>
        <w:ind w:left="6622" w:hanging="360"/>
      </w:pPr>
      <w:rPr>
        <w:rFonts w:ascii="Courier New" w:hAnsi="Courier New" w:cs="Courier New" w:hint="default"/>
      </w:rPr>
    </w:lvl>
    <w:lvl w:ilvl="8" w:tplc="0C0A0005">
      <w:start w:val="1"/>
      <w:numFmt w:val="bullet"/>
      <w:lvlText w:val=""/>
      <w:lvlJc w:val="left"/>
      <w:pPr>
        <w:ind w:left="7342" w:hanging="360"/>
      </w:pPr>
      <w:rPr>
        <w:rFonts w:ascii="Wingdings" w:hAnsi="Wingdings" w:hint="default"/>
      </w:rPr>
    </w:lvl>
  </w:abstractNum>
  <w:abstractNum w:abstractNumId="67"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68"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69"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0" w15:restartNumberingAfterBreak="0">
    <w:nsid w:val="5A34495F"/>
    <w:multiLevelType w:val="hybridMultilevel"/>
    <w:tmpl w:val="1B46D1F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1" w15:restartNumberingAfterBreak="0">
    <w:nsid w:val="5AED7C13"/>
    <w:multiLevelType w:val="multilevel"/>
    <w:tmpl w:val="EB9C3DCE"/>
    <w:lvl w:ilvl="0">
      <w:start w:val="8"/>
      <w:numFmt w:val="decimal"/>
      <w:lvlText w:val="%1"/>
      <w:lvlJc w:val="left"/>
      <w:pPr>
        <w:ind w:left="360" w:hanging="360"/>
      </w:pPr>
      <w:rPr>
        <w:rFonts w:hint="default"/>
        <w:color w:val="365F91" w:themeColor="accent1" w:themeShade="BF"/>
      </w:rPr>
    </w:lvl>
    <w:lvl w:ilvl="1">
      <w:start w:val="4"/>
      <w:numFmt w:val="decimal"/>
      <w:lvlText w:val="%1.%2"/>
      <w:lvlJc w:val="left"/>
      <w:pPr>
        <w:ind w:left="927" w:hanging="360"/>
      </w:pPr>
      <w:rPr>
        <w:rFonts w:hint="default"/>
        <w:color w:val="365F91" w:themeColor="accent1" w:themeShade="BF"/>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2"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3"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74"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75"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76"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77"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78" w15:restartNumberingAfterBreak="0">
    <w:nsid w:val="621759EB"/>
    <w:multiLevelType w:val="multilevel"/>
    <w:tmpl w:val="1E1EBC32"/>
    <w:lvl w:ilvl="0">
      <w:start w:val="9"/>
      <w:numFmt w:val="decimal"/>
      <w:lvlText w:val="%1"/>
      <w:lvlJc w:val="left"/>
      <w:pPr>
        <w:ind w:left="360" w:hanging="360"/>
      </w:pPr>
      <w:rPr>
        <w:rFonts w:hint="default"/>
        <w:color w:val="365F91" w:themeColor="accent1" w:themeShade="BF"/>
      </w:rPr>
    </w:lvl>
    <w:lvl w:ilvl="1">
      <w:start w:val="1"/>
      <w:numFmt w:val="decimal"/>
      <w:lvlText w:val="%1.%2"/>
      <w:lvlJc w:val="left"/>
      <w:pPr>
        <w:ind w:left="360" w:hanging="360"/>
      </w:pPr>
      <w:rPr>
        <w:rFonts w:hint="default"/>
        <w:color w:val="365F91" w:themeColor="accent1" w:themeShade="BF"/>
      </w:rPr>
    </w:lvl>
    <w:lvl w:ilvl="2">
      <w:start w:val="1"/>
      <w:numFmt w:val="decimal"/>
      <w:lvlText w:val="%1.%2.%3"/>
      <w:lvlJc w:val="left"/>
      <w:pPr>
        <w:ind w:left="720" w:hanging="720"/>
      </w:pPr>
      <w:rPr>
        <w:rFonts w:hint="default"/>
        <w:color w:val="365F91" w:themeColor="accent1" w:themeShade="BF"/>
      </w:rPr>
    </w:lvl>
    <w:lvl w:ilvl="3">
      <w:start w:val="1"/>
      <w:numFmt w:val="decimal"/>
      <w:lvlText w:val="%1.%2.%3.%4"/>
      <w:lvlJc w:val="left"/>
      <w:pPr>
        <w:ind w:left="720" w:hanging="720"/>
      </w:pPr>
      <w:rPr>
        <w:rFonts w:hint="default"/>
        <w:color w:val="365F91" w:themeColor="accent1" w:themeShade="BF"/>
      </w:rPr>
    </w:lvl>
    <w:lvl w:ilvl="4">
      <w:start w:val="1"/>
      <w:numFmt w:val="decimal"/>
      <w:lvlText w:val="%1.%2.%3.%4.%5"/>
      <w:lvlJc w:val="left"/>
      <w:pPr>
        <w:ind w:left="1080" w:hanging="1080"/>
      </w:pPr>
      <w:rPr>
        <w:rFonts w:hint="default"/>
        <w:color w:val="365F91" w:themeColor="accent1" w:themeShade="BF"/>
      </w:rPr>
    </w:lvl>
    <w:lvl w:ilvl="5">
      <w:start w:val="1"/>
      <w:numFmt w:val="decimal"/>
      <w:lvlText w:val="%1.%2.%3.%4.%5.%6"/>
      <w:lvlJc w:val="left"/>
      <w:pPr>
        <w:ind w:left="1080" w:hanging="1080"/>
      </w:pPr>
      <w:rPr>
        <w:rFonts w:hint="default"/>
        <w:color w:val="365F91" w:themeColor="accent1" w:themeShade="BF"/>
      </w:rPr>
    </w:lvl>
    <w:lvl w:ilvl="6">
      <w:start w:val="1"/>
      <w:numFmt w:val="decimal"/>
      <w:lvlText w:val="%1.%2.%3.%4.%5.%6.%7"/>
      <w:lvlJc w:val="left"/>
      <w:pPr>
        <w:ind w:left="1440" w:hanging="1440"/>
      </w:pPr>
      <w:rPr>
        <w:rFonts w:hint="default"/>
        <w:color w:val="365F91" w:themeColor="accent1" w:themeShade="BF"/>
      </w:rPr>
    </w:lvl>
    <w:lvl w:ilvl="7">
      <w:start w:val="1"/>
      <w:numFmt w:val="decimal"/>
      <w:lvlText w:val="%1.%2.%3.%4.%5.%6.%7.%8"/>
      <w:lvlJc w:val="left"/>
      <w:pPr>
        <w:ind w:left="1440" w:hanging="1440"/>
      </w:pPr>
      <w:rPr>
        <w:rFonts w:hint="default"/>
        <w:color w:val="365F91" w:themeColor="accent1" w:themeShade="BF"/>
      </w:rPr>
    </w:lvl>
    <w:lvl w:ilvl="8">
      <w:start w:val="1"/>
      <w:numFmt w:val="decimal"/>
      <w:lvlText w:val="%1.%2.%3.%4.%5.%6.%7.%8.%9"/>
      <w:lvlJc w:val="left"/>
      <w:pPr>
        <w:ind w:left="1800" w:hanging="1800"/>
      </w:pPr>
      <w:rPr>
        <w:rFonts w:hint="default"/>
        <w:color w:val="365F91" w:themeColor="accent1" w:themeShade="BF"/>
      </w:rPr>
    </w:lvl>
  </w:abstractNum>
  <w:abstractNum w:abstractNumId="79"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0" w15:restartNumberingAfterBreak="0">
    <w:nsid w:val="66150521"/>
    <w:multiLevelType w:val="hybridMultilevel"/>
    <w:tmpl w:val="E3F0F556"/>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6FDE17B0">
      <w:numFmt w:val="decimal"/>
      <w:lvlText w:val="%7."/>
      <w:lvlJc w:val="left"/>
      <w:pPr>
        <w:ind w:left="5040" w:hanging="360"/>
      </w:pPr>
      <w:rPr>
        <w:rFonts w:hint="default"/>
        <w:b/>
        <w:sz w:val="18"/>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1"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82" w15:restartNumberingAfterBreak="0">
    <w:nsid w:val="69176DAB"/>
    <w:multiLevelType w:val="hybridMultilevel"/>
    <w:tmpl w:val="0D027728"/>
    <w:lvl w:ilvl="0" w:tplc="95401B6E">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3"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4"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85"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86"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87" w15:restartNumberingAfterBreak="0">
    <w:nsid w:val="6E0B5B09"/>
    <w:multiLevelType w:val="hybridMultilevel"/>
    <w:tmpl w:val="C262D794"/>
    <w:lvl w:ilvl="0" w:tplc="3182B694">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8" w15:restartNumberingAfterBreak="0">
    <w:nsid w:val="72DA6217"/>
    <w:multiLevelType w:val="hybridMultilevel"/>
    <w:tmpl w:val="92928EE2"/>
    <w:lvl w:ilvl="0" w:tplc="E15071F4">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9" w15:restartNumberingAfterBreak="0">
    <w:nsid w:val="752259B9"/>
    <w:multiLevelType w:val="hybridMultilevel"/>
    <w:tmpl w:val="C262D794"/>
    <w:lvl w:ilvl="0" w:tplc="3182B694">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0"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1" w15:restartNumberingAfterBreak="0">
    <w:nsid w:val="75A804D4"/>
    <w:multiLevelType w:val="hybridMultilevel"/>
    <w:tmpl w:val="7ABC1634"/>
    <w:lvl w:ilvl="0" w:tplc="097ACE48">
      <w:start w:val="1"/>
      <w:numFmt w:val="upperRoman"/>
      <w:lvlText w:val="%1."/>
      <w:lvlJc w:val="left"/>
      <w:pPr>
        <w:ind w:left="1287" w:hanging="720"/>
      </w:pPr>
      <w:rPr>
        <w:rFonts w:hint="default"/>
        <w:b/>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92"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3"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4"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95"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96"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num w:numId="1">
    <w:abstractNumId w:val="36"/>
  </w:num>
  <w:num w:numId="2">
    <w:abstractNumId w:val="67"/>
  </w:num>
  <w:num w:numId="3">
    <w:abstractNumId w:val="32"/>
  </w:num>
  <w:num w:numId="4">
    <w:abstractNumId w:val="95"/>
  </w:num>
  <w:num w:numId="5">
    <w:abstractNumId w:val="94"/>
  </w:num>
  <w:num w:numId="6">
    <w:abstractNumId w:val="47"/>
  </w:num>
  <w:num w:numId="7">
    <w:abstractNumId w:val="68"/>
  </w:num>
  <w:num w:numId="8">
    <w:abstractNumId w:val="72"/>
  </w:num>
  <w:num w:numId="9">
    <w:abstractNumId w:val="84"/>
  </w:num>
  <w:num w:numId="10">
    <w:abstractNumId w:val="45"/>
  </w:num>
  <w:num w:numId="11">
    <w:abstractNumId w:val="21"/>
  </w:num>
  <w:num w:numId="12">
    <w:abstractNumId w:val="30"/>
  </w:num>
  <w:num w:numId="13">
    <w:abstractNumId w:val="19"/>
  </w:num>
  <w:num w:numId="14">
    <w:abstractNumId w:val="6"/>
  </w:num>
  <w:num w:numId="15">
    <w:abstractNumId w:val="25"/>
  </w:num>
  <w:num w:numId="16">
    <w:abstractNumId w:val="24"/>
  </w:num>
  <w:num w:numId="17">
    <w:abstractNumId w:val="8"/>
  </w:num>
  <w:num w:numId="18">
    <w:abstractNumId w:val="60"/>
  </w:num>
  <w:num w:numId="19">
    <w:abstractNumId w:val="16"/>
  </w:num>
  <w:num w:numId="20">
    <w:abstractNumId w:val="58"/>
  </w:num>
  <w:num w:numId="21">
    <w:abstractNumId w:val="53"/>
  </w:num>
  <w:num w:numId="22">
    <w:abstractNumId w:val="7"/>
  </w:num>
  <w:num w:numId="23">
    <w:abstractNumId w:val="3"/>
  </w:num>
  <w:num w:numId="24">
    <w:abstractNumId w:val="2"/>
  </w:num>
  <w:num w:numId="25">
    <w:abstractNumId w:val="1"/>
  </w:num>
  <w:num w:numId="26">
    <w:abstractNumId w:val="0"/>
  </w:num>
  <w:num w:numId="27">
    <w:abstractNumId w:val="5"/>
  </w:num>
  <w:num w:numId="28">
    <w:abstractNumId w:val="4"/>
  </w:num>
  <w:num w:numId="29">
    <w:abstractNumId w:val="41"/>
  </w:num>
  <w:num w:numId="30">
    <w:abstractNumId w:val="59"/>
  </w:num>
  <w:num w:numId="31">
    <w:abstractNumId w:val="75"/>
  </w:num>
  <w:num w:numId="32">
    <w:abstractNumId w:val="81"/>
  </w:num>
  <w:num w:numId="33">
    <w:abstractNumId w:val="62"/>
  </w:num>
  <w:num w:numId="34">
    <w:abstractNumId w:val="76"/>
  </w:num>
  <w:num w:numId="35">
    <w:abstractNumId w:val="92"/>
  </w:num>
  <w:num w:numId="36">
    <w:abstractNumId w:val="13"/>
  </w:num>
  <w:num w:numId="37">
    <w:abstractNumId w:val="57"/>
  </w:num>
  <w:num w:numId="38">
    <w:abstractNumId w:val="77"/>
  </w:num>
  <w:num w:numId="39">
    <w:abstractNumId w:val="63"/>
  </w:num>
  <w:num w:numId="40">
    <w:abstractNumId w:val="46"/>
  </w:num>
  <w:num w:numId="41">
    <w:abstractNumId w:val="54"/>
  </w:num>
  <w:num w:numId="42">
    <w:abstractNumId w:val="49"/>
  </w:num>
  <w:num w:numId="43">
    <w:abstractNumId w:val="23"/>
  </w:num>
  <w:num w:numId="44">
    <w:abstractNumId w:val="18"/>
  </w:num>
  <w:num w:numId="45">
    <w:abstractNumId w:val="74"/>
  </w:num>
  <w:num w:numId="46">
    <w:abstractNumId w:val="48"/>
  </w:num>
  <w:num w:numId="47">
    <w:abstractNumId w:val="28"/>
  </w:num>
  <w:num w:numId="48">
    <w:abstractNumId w:val="15"/>
  </w:num>
  <w:num w:numId="49">
    <w:abstractNumId w:val="20"/>
  </w:num>
  <w:num w:numId="50">
    <w:abstractNumId w:val="69"/>
  </w:num>
  <w:num w:numId="51">
    <w:abstractNumId w:val="50"/>
  </w:num>
  <w:num w:numId="52">
    <w:abstractNumId w:val="33"/>
  </w:num>
  <w:num w:numId="53">
    <w:abstractNumId w:val="86"/>
  </w:num>
  <w:num w:numId="54">
    <w:abstractNumId w:val="90"/>
  </w:num>
  <w:num w:numId="55">
    <w:abstractNumId w:val="34"/>
  </w:num>
  <w:num w:numId="56">
    <w:abstractNumId w:val="39"/>
  </w:num>
  <w:num w:numId="57">
    <w:abstractNumId w:val="79"/>
  </w:num>
  <w:num w:numId="58">
    <w:abstractNumId w:val="22"/>
  </w:num>
  <w:num w:numId="59">
    <w:abstractNumId w:val="38"/>
  </w:num>
  <w:num w:numId="60">
    <w:abstractNumId w:val="85"/>
  </w:num>
  <w:num w:numId="61">
    <w:abstractNumId w:val="14"/>
  </w:num>
  <w:num w:numId="62">
    <w:abstractNumId w:val="44"/>
  </w:num>
  <w:num w:numId="63">
    <w:abstractNumId w:val="52"/>
  </w:num>
  <w:num w:numId="64">
    <w:abstractNumId w:val="42"/>
  </w:num>
  <w:num w:numId="65">
    <w:abstractNumId w:val="27"/>
  </w:num>
  <w:num w:numId="6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93"/>
  </w:num>
  <w:num w:numId="68">
    <w:abstractNumId w:val="80"/>
  </w:num>
  <w:num w:numId="69">
    <w:abstractNumId w:val="17"/>
  </w:num>
  <w:num w:numId="70">
    <w:abstractNumId w:val="83"/>
  </w:num>
  <w:num w:numId="71">
    <w:abstractNumId w:val="37"/>
  </w:num>
  <w:num w:numId="72">
    <w:abstractNumId w:val="64"/>
  </w:num>
  <w:num w:numId="73">
    <w:abstractNumId w:val="29"/>
  </w:num>
  <w:num w:numId="74">
    <w:abstractNumId w:val="73"/>
  </w:num>
  <w:num w:numId="75">
    <w:abstractNumId w:val="61"/>
  </w:num>
  <w:num w:numId="76">
    <w:abstractNumId w:val="56"/>
  </w:num>
  <w:num w:numId="77">
    <w:abstractNumId w:val="43"/>
  </w:num>
  <w:num w:numId="78">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6"/>
  </w:num>
  <w:num w:numId="80">
    <w:abstractNumId w:val="71"/>
  </w:num>
  <w:num w:numId="81">
    <w:abstractNumId w:val="78"/>
  </w:num>
  <w:num w:numId="82">
    <w:abstractNumId w:val="88"/>
  </w:num>
  <w:num w:numId="83">
    <w:abstractNumId w:val="51"/>
  </w:num>
  <w:num w:numId="84">
    <w:abstractNumId w:val="70"/>
  </w:num>
  <w:num w:numId="85">
    <w:abstractNumId w:val="55"/>
  </w:num>
  <w:num w:numId="86">
    <w:abstractNumId w:val="12"/>
  </w:num>
  <w:num w:numId="87">
    <w:abstractNumId w:val="89"/>
  </w:num>
  <w:num w:numId="88">
    <w:abstractNumId w:val="87"/>
  </w:num>
  <w:num w:numId="89">
    <w:abstractNumId w:val="66"/>
  </w:num>
  <w:num w:numId="90">
    <w:abstractNumId w:val="40"/>
  </w:num>
  <w:num w:numId="91">
    <w:abstractNumId w:val="65"/>
  </w:num>
  <w:num w:numId="92">
    <w:abstractNumId w:val="82"/>
  </w:num>
  <w:num w:numId="93">
    <w:abstractNumId w:val="91"/>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0F72"/>
    <w:rsid w:val="0000119B"/>
    <w:rsid w:val="0000163D"/>
    <w:rsid w:val="00001CBC"/>
    <w:rsid w:val="00002AC7"/>
    <w:rsid w:val="00002C1A"/>
    <w:rsid w:val="00002F83"/>
    <w:rsid w:val="000037BB"/>
    <w:rsid w:val="00003DB2"/>
    <w:rsid w:val="00004116"/>
    <w:rsid w:val="00004295"/>
    <w:rsid w:val="0000477C"/>
    <w:rsid w:val="00004781"/>
    <w:rsid w:val="00004C7A"/>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25AE"/>
    <w:rsid w:val="00012B21"/>
    <w:rsid w:val="000132C7"/>
    <w:rsid w:val="00013539"/>
    <w:rsid w:val="00013771"/>
    <w:rsid w:val="00013D8A"/>
    <w:rsid w:val="0001430F"/>
    <w:rsid w:val="000144DB"/>
    <w:rsid w:val="00014C24"/>
    <w:rsid w:val="000155B8"/>
    <w:rsid w:val="00015E33"/>
    <w:rsid w:val="00016301"/>
    <w:rsid w:val="000163C8"/>
    <w:rsid w:val="0001691A"/>
    <w:rsid w:val="00016D1D"/>
    <w:rsid w:val="000173FB"/>
    <w:rsid w:val="000174C4"/>
    <w:rsid w:val="00017DD7"/>
    <w:rsid w:val="00020311"/>
    <w:rsid w:val="000203F5"/>
    <w:rsid w:val="0002041A"/>
    <w:rsid w:val="000209C1"/>
    <w:rsid w:val="0002141C"/>
    <w:rsid w:val="000214C2"/>
    <w:rsid w:val="00021CCD"/>
    <w:rsid w:val="00022644"/>
    <w:rsid w:val="000228AC"/>
    <w:rsid w:val="0002293D"/>
    <w:rsid w:val="00023751"/>
    <w:rsid w:val="00023780"/>
    <w:rsid w:val="000240F2"/>
    <w:rsid w:val="0002432A"/>
    <w:rsid w:val="00024433"/>
    <w:rsid w:val="00024458"/>
    <w:rsid w:val="0002466B"/>
    <w:rsid w:val="000246BA"/>
    <w:rsid w:val="00024A00"/>
    <w:rsid w:val="000255E2"/>
    <w:rsid w:val="00025C60"/>
    <w:rsid w:val="00026487"/>
    <w:rsid w:val="00026980"/>
    <w:rsid w:val="0002716E"/>
    <w:rsid w:val="000272DA"/>
    <w:rsid w:val="0003035B"/>
    <w:rsid w:val="0003282D"/>
    <w:rsid w:val="00033008"/>
    <w:rsid w:val="000332B0"/>
    <w:rsid w:val="00033823"/>
    <w:rsid w:val="0003387A"/>
    <w:rsid w:val="0003395E"/>
    <w:rsid w:val="00034468"/>
    <w:rsid w:val="000347CD"/>
    <w:rsid w:val="00034A3D"/>
    <w:rsid w:val="00034F84"/>
    <w:rsid w:val="00035A87"/>
    <w:rsid w:val="00035B38"/>
    <w:rsid w:val="00035D97"/>
    <w:rsid w:val="00035F70"/>
    <w:rsid w:val="000366A7"/>
    <w:rsid w:val="000372E7"/>
    <w:rsid w:val="00037AE4"/>
    <w:rsid w:val="00037CAD"/>
    <w:rsid w:val="00040147"/>
    <w:rsid w:val="000403F0"/>
    <w:rsid w:val="000403FF"/>
    <w:rsid w:val="00041196"/>
    <w:rsid w:val="000411D2"/>
    <w:rsid w:val="000411E6"/>
    <w:rsid w:val="000412A7"/>
    <w:rsid w:val="00041431"/>
    <w:rsid w:val="00041660"/>
    <w:rsid w:val="0004177E"/>
    <w:rsid w:val="00041D85"/>
    <w:rsid w:val="00041DE2"/>
    <w:rsid w:val="0004267E"/>
    <w:rsid w:val="00043209"/>
    <w:rsid w:val="000436B3"/>
    <w:rsid w:val="000438C3"/>
    <w:rsid w:val="000439D7"/>
    <w:rsid w:val="00043BD5"/>
    <w:rsid w:val="00044286"/>
    <w:rsid w:val="00044421"/>
    <w:rsid w:val="00045255"/>
    <w:rsid w:val="000456ED"/>
    <w:rsid w:val="00045A7E"/>
    <w:rsid w:val="00045C0E"/>
    <w:rsid w:val="0004616D"/>
    <w:rsid w:val="00046E4D"/>
    <w:rsid w:val="00047243"/>
    <w:rsid w:val="0004782C"/>
    <w:rsid w:val="00047866"/>
    <w:rsid w:val="00047F1E"/>
    <w:rsid w:val="00050ABC"/>
    <w:rsid w:val="0005164E"/>
    <w:rsid w:val="000516C9"/>
    <w:rsid w:val="00051B21"/>
    <w:rsid w:val="00052699"/>
    <w:rsid w:val="00052735"/>
    <w:rsid w:val="00052AB5"/>
    <w:rsid w:val="0005305A"/>
    <w:rsid w:val="00053081"/>
    <w:rsid w:val="00053986"/>
    <w:rsid w:val="000547CB"/>
    <w:rsid w:val="00054A3E"/>
    <w:rsid w:val="00054B5E"/>
    <w:rsid w:val="00054E09"/>
    <w:rsid w:val="00055809"/>
    <w:rsid w:val="00055DA1"/>
    <w:rsid w:val="000563A6"/>
    <w:rsid w:val="00056E8D"/>
    <w:rsid w:val="00057212"/>
    <w:rsid w:val="00057CF3"/>
    <w:rsid w:val="00057D24"/>
    <w:rsid w:val="00057EA8"/>
    <w:rsid w:val="0006003A"/>
    <w:rsid w:val="00061163"/>
    <w:rsid w:val="00061475"/>
    <w:rsid w:val="00061ECE"/>
    <w:rsid w:val="00062038"/>
    <w:rsid w:val="00062117"/>
    <w:rsid w:val="000623CF"/>
    <w:rsid w:val="000626F6"/>
    <w:rsid w:val="00063950"/>
    <w:rsid w:val="000639BA"/>
    <w:rsid w:val="000647BF"/>
    <w:rsid w:val="00064FDF"/>
    <w:rsid w:val="00065268"/>
    <w:rsid w:val="00065CC6"/>
    <w:rsid w:val="00065E12"/>
    <w:rsid w:val="0006601E"/>
    <w:rsid w:val="00066637"/>
    <w:rsid w:val="00066712"/>
    <w:rsid w:val="000667FF"/>
    <w:rsid w:val="00067B91"/>
    <w:rsid w:val="00067C13"/>
    <w:rsid w:val="00067F32"/>
    <w:rsid w:val="000709B5"/>
    <w:rsid w:val="00071180"/>
    <w:rsid w:val="00071EB2"/>
    <w:rsid w:val="000720FE"/>
    <w:rsid w:val="00072342"/>
    <w:rsid w:val="0007278F"/>
    <w:rsid w:val="00072F05"/>
    <w:rsid w:val="00072FBF"/>
    <w:rsid w:val="00074AEF"/>
    <w:rsid w:val="00074E3B"/>
    <w:rsid w:val="00074F74"/>
    <w:rsid w:val="00074FA0"/>
    <w:rsid w:val="00075092"/>
    <w:rsid w:val="000752DD"/>
    <w:rsid w:val="000754B7"/>
    <w:rsid w:val="00075612"/>
    <w:rsid w:val="00075894"/>
    <w:rsid w:val="000759CF"/>
    <w:rsid w:val="00075C44"/>
    <w:rsid w:val="000761D3"/>
    <w:rsid w:val="000767B8"/>
    <w:rsid w:val="000767E4"/>
    <w:rsid w:val="00077663"/>
    <w:rsid w:val="00077744"/>
    <w:rsid w:val="00077843"/>
    <w:rsid w:val="00077B8D"/>
    <w:rsid w:val="00080D75"/>
    <w:rsid w:val="00080EA5"/>
    <w:rsid w:val="0008106E"/>
    <w:rsid w:val="000821D9"/>
    <w:rsid w:val="00082422"/>
    <w:rsid w:val="00082FE3"/>
    <w:rsid w:val="0008444D"/>
    <w:rsid w:val="000858A5"/>
    <w:rsid w:val="000858B7"/>
    <w:rsid w:val="00085EBE"/>
    <w:rsid w:val="000875E4"/>
    <w:rsid w:val="00087D2C"/>
    <w:rsid w:val="00087D5F"/>
    <w:rsid w:val="00090768"/>
    <w:rsid w:val="00090BE5"/>
    <w:rsid w:val="00090CA5"/>
    <w:rsid w:val="00090D36"/>
    <w:rsid w:val="00091105"/>
    <w:rsid w:val="0009128A"/>
    <w:rsid w:val="000912B5"/>
    <w:rsid w:val="000915C2"/>
    <w:rsid w:val="000918CB"/>
    <w:rsid w:val="00091A4F"/>
    <w:rsid w:val="00091E03"/>
    <w:rsid w:val="00091F31"/>
    <w:rsid w:val="000932A0"/>
    <w:rsid w:val="00093779"/>
    <w:rsid w:val="00093AD9"/>
    <w:rsid w:val="00093B18"/>
    <w:rsid w:val="000948A7"/>
    <w:rsid w:val="00094A6A"/>
    <w:rsid w:val="000950DE"/>
    <w:rsid w:val="00095FC6"/>
    <w:rsid w:val="00096535"/>
    <w:rsid w:val="00096853"/>
    <w:rsid w:val="00096F4F"/>
    <w:rsid w:val="00097B1B"/>
    <w:rsid w:val="000A0937"/>
    <w:rsid w:val="000A0A90"/>
    <w:rsid w:val="000A0AA8"/>
    <w:rsid w:val="000A0C84"/>
    <w:rsid w:val="000A0EE3"/>
    <w:rsid w:val="000A176C"/>
    <w:rsid w:val="000A1FD3"/>
    <w:rsid w:val="000A260D"/>
    <w:rsid w:val="000A28F4"/>
    <w:rsid w:val="000A3B1B"/>
    <w:rsid w:val="000A3EFC"/>
    <w:rsid w:val="000A4216"/>
    <w:rsid w:val="000A4357"/>
    <w:rsid w:val="000A4F9B"/>
    <w:rsid w:val="000A5F7D"/>
    <w:rsid w:val="000A6315"/>
    <w:rsid w:val="000A6A3C"/>
    <w:rsid w:val="000A7028"/>
    <w:rsid w:val="000A774B"/>
    <w:rsid w:val="000A7D52"/>
    <w:rsid w:val="000B0120"/>
    <w:rsid w:val="000B01B6"/>
    <w:rsid w:val="000B090C"/>
    <w:rsid w:val="000B0B16"/>
    <w:rsid w:val="000B0BDD"/>
    <w:rsid w:val="000B0F07"/>
    <w:rsid w:val="000B0F2A"/>
    <w:rsid w:val="000B12F8"/>
    <w:rsid w:val="000B1B6C"/>
    <w:rsid w:val="000B20F2"/>
    <w:rsid w:val="000B2E5F"/>
    <w:rsid w:val="000B2F48"/>
    <w:rsid w:val="000B308A"/>
    <w:rsid w:val="000B3A1A"/>
    <w:rsid w:val="000B3D37"/>
    <w:rsid w:val="000B3FF9"/>
    <w:rsid w:val="000B46FD"/>
    <w:rsid w:val="000B4725"/>
    <w:rsid w:val="000B644B"/>
    <w:rsid w:val="000B6587"/>
    <w:rsid w:val="000B6B9D"/>
    <w:rsid w:val="000B72E1"/>
    <w:rsid w:val="000B7350"/>
    <w:rsid w:val="000B73A7"/>
    <w:rsid w:val="000B7698"/>
    <w:rsid w:val="000B7CD3"/>
    <w:rsid w:val="000B7ECE"/>
    <w:rsid w:val="000C02CB"/>
    <w:rsid w:val="000C09BF"/>
    <w:rsid w:val="000C0AA8"/>
    <w:rsid w:val="000C0F3B"/>
    <w:rsid w:val="000C1108"/>
    <w:rsid w:val="000C1239"/>
    <w:rsid w:val="000C149D"/>
    <w:rsid w:val="000C1731"/>
    <w:rsid w:val="000C297A"/>
    <w:rsid w:val="000C2E4D"/>
    <w:rsid w:val="000C30B4"/>
    <w:rsid w:val="000C3339"/>
    <w:rsid w:val="000C346F"/>
    <w:rsid w:val="000C403C"/>
    <w:rsid w:val="000C47FA"/>
    <w:rsid w:val="000C4938"/>
    <w:rsid w:val="000C5396"/>
    <w:rsid w:val="000C54FC"/>
    <w:rsid w:val="000C556A"/>
    <w:rsid w:val="000C5C05"/>
    <w:rsid w:val="000C5D80"/>
    <w:rsid w:val="000C5DC5"/>
    <w:rsid w:val="000C6257"/>
    <w:rsid w:val="000C67E8"/>
    <w:rsid w:val="000C6AFA"/>
    <w:rsid w:val="000C6B05"/>
    <w:rsid w:val="000C755C"/>
    <w:rsid w:val="000D01D5"/>
    <w:rsid w:val="000D118F"/>
    <w:rsid w:val="000D1CA8"/>
    <w:rsid w:val="000D26FA"/>
    <w:rsid w:val="000D2813"/>
    <w:rsid w:val="000D29AD"/>
    <w:rsid w:val="000D408F"/>
    <w:rsid w:val="000D41D1"/>
    <w:rsid w:val="000D425D"/>
    <w:rsid w:val="000D450D"/>
    <w:rsid w:val="000D4751"/>
    <w:rsid w:val="000D49FD"/>
    <w:rsid w:val="000D4AE5"/>
    <w:rsid w:val="000D5553"/>
    <w:rsid w:val="000D55E7"/>
    <w:rsid w:val="000D58BA"/>
    <w:rsid w:val="000D5D54"/>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526"/>
    <w:rsid w:val="000F4A8C"/>
    <w:rsid w:val="000F4AF1"/>
    <w:rsid w:val="000F5832"/>
    <w:rsid w:val="000F5ACF"/>
    <w:rsid w:val="000F5B39"/>
    <w:rsid w:val="000F6054"/>
    <w:rsid w:val="000F682E"/>
    <w:rsid w:val="000F6C4F"/>
    <w:rsid w:val="000F6D32"/>
    <w:rsid w:val="000F7CA0"/>
    <w:rsid w:val="000F7D91"/>
    <w:rsid w:val="000F7E53"/>
    <w:rsid w:val="00100200"/>
    <w:rsid w:val="001005A3"/>
    <w:rsid w:val="001007FD"/>
    <w:rsid w:val="0010128A"/>
    <w:rsid w:val="00101D2E"/>
    <w:rsid w:val="00102454"/>
    <w:rsid w:val="00102CF8"/>
    <w:rsid w:val="00102E05"/>
    <w:rsid w:val="00102F56"/>
    <w:rsid w:val="0010357C"/>
    <w:rsid w:val="00103CC8"/>
    <w:rsid w:val="001042CF"/>
    <w:rsid w:val="0010508A"/>
    <w:rsid w:val="0010537E"/>
    <w:rsid w:val="0010546B"/>
    <w:rsid w:val="00106362"/>
    <w:rsid w:val="00106734"/>
    <w:rsid w:val="00107BD7"/>
    <w:rsid w:val="00107F16"/>
    <w:rsid w:val="0011019D"/>
    <w:rsid w:val="0011074C"/>
    <w:rsid w:val="001109C9"/>
    <w:rsid w:val="00110FDE"/>
    <w:rsid w:val="001110F8"/>
    <w:rsid w:val="001113FF"/>
    <w:rsid w:val="001116B7"/>
    <w:rsid w:val="00111B81"/>
    <w:rsid w:val="00112470"/>
    <w:rsid w:val="00112807"/>
    <w:rsid w:val="00113432"/>
    <w:rsid w:val="001136D5"/>
    <w:rsid w:val="00113E4F"/>
    <w:rsid w:val="00114065"/>
    <w:rsid w:val="001151D4"/>
    <w:rsid w:val="0011536A"/>
    <w:rsid w:val="00115897"/>
    <w:rsid w:val="00115C0B"/>
    <w:rsid w:val="00116182"/>
    <w:rsid w:val="00116400"/>
    <w:rsid w:val="00116552"/>
    <w:rsid w:val="00116810"/>
    <w:rsid w:val="0011694B"/>
    <w:rsid w:val="00116AE4"/>
    <w:rsid w:val="0011741D"/>
    <w:rsid w:val="00117629"/>
    <w:rsid w:val="00117B32"/>
    <w:rsid w:val="00117CF2"/>
    <w:rsid w:val="00117F44"/>
    <w:rsid w:val="00117F8A"/>
    <w:rsid w:val="001207E8"/>
    <w:rsid w:val="00120CA8"/>
    <w:rsid w:val="00121567"/>
    <w:rsid w:val="0012181C"/>
    <w:rsid w:val="00121CAB"/>
    <w:rsid w:val="00122548"/>
    <w:rsid w:val="00123069"/>
    <w:rsid w:val="0012323E"/>
    <w:rsid w:val="0012343D"/>
    <w:rsid w:val="00123566"/>
    <w:rsid w:val="001237A5"/>
    <w:rsid w:val="00124936"/>
    <w:rsid w:val="00124A7A"/>
    <w:rsid w:val="0012630D"/>
    <w:rsid w:val="00126393"/>
    <w:rsid w:val="00126494"/>
    <w:rsid w:val="0012674D"/>
    <w:rsid w:val="0012713C"/>
    <w:rsid w:val="001273B6"/>
    <w:rsid w:val="00127539"/>
    <w:rsid w:val="001275DF"/>
    <w:rsid w:val="0012786D"/>
    <w:rsid w:val="001307A3"/>
    <w:rsid w:val="00131063"/>
    <w:rsid w:val="001312B5"/>
    <w:rsid w:val="00131B60"/>
    <w:rsid w:val="00131BCC"/>
    <w:rsid w:val="0013235C"/>
    <w:rsid w:val="00132678"/>
    <w:rsid w:val="00132CB7"/>
    <w:rsid w:val="00132EEB"/>
    <w:rsid w:val="0013337E"/>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0EA3"/>
    <w:rsid w:val="00141CEC"/>
    <w:rsid w:val="00142E79"/>
    <w:rsid w:val="00143561"/>
    <w:rsid w:val="00143631"/>
    <w:rsid w:val="0014392F"/>
    <w:rsid w:val="00143B22"/>
    <w:rsid w:val="00143D89"/>
    <w:rsid w:val="00143F81"/>
    <w:rsid w:val="0014468D"/>
    <w:rsid w:val="00144DC6"/>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661"/>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F7"/>
    <w:rsid w:val="00165E14"/>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431"/>
    <w:rsid w:val="00174943"/>
    <w:rsid w:val="00174D88"/>
    <w:rsid w:val="0017560B"/>
    <w:rsid w:val="00175669"/>
    <w:rsid w:val="001759CE"/>
    <w:rsid w:val="0017661D"/>
    <w:rsid w:val="00176776"/>
    <w:rsid w:val="00176A60"/>
    <w:rsid w:val="00176AC1"/>
    <w:rsid w:val="00177659"/>
    <w:rsid w:val="00177809"/>
    <w:rsid w:val="00177AB6"/>
    <w:rsid w:val="001805CD"/>
    <w:rsid w:val="001810CF"/>
    <w:rsid w:val="00181108"/>
    <w:rsid w:val="001816BD"/>
    <w:rsid w:val="00182810"/>
    <w:rsid w:val="00182A22"/>
    <w:rsid w:val="00182DBA"/>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8FE"/>
    <w:rsid w:val="00195AB2"/>
    <w:rsid w:val="001965CD"/>
    <w:rsid w:val="001970A9"/>
    <w:rsid w:val="001A12E0"/>
    <w:rsid w:val="001A1705"/>
    <w:rsid w:val="001A19C9"/>
    <w:rsid w:val="001A1B18"/>
    <w:rsid w:val="001A1C0B"/>
    <w:rsid w:val="001A3267"/>
    <w:rsid w:val="001A39BD"/>
    <w:rsid w:val="001A3E16"/>
    <w:rsid w:val="001A4B20"/>
    <w:rsid w:val="001A5484"/>
    <w:rsid w:val="001A5BF1"/>
    <w:rsid w:val="001A6213"/>
    <w:rsid w:val="001A73C5"/>
    <w:rsid w:val="001A7701"/>
    <w:rsid w:val="001A77D7"/>
    <w:rsid w:val="001A7804"/>
    <w:rsid w:val="001B03A9"/>
    <w:rsid w:val="001B067E"/>
    <w:rsid w:val="001B0F7F"/>
    <w:rsid w:val="001B1E7D"/>
    <w:rsid w:val="001B257A"/>
    <w:rsid w:val="001B2855"/>
    <w:rsid w:val="001B2B58"/>
    <w:rsid w:val="001B326B"/>
    <w:rsid w:val="001B3528"/>
    <w:rsid w:val="001B4975"/>
    <w:rsid w:val="001B5551"/>
    <w:rsid w:val="001B582B"/>
    <w:rsid w:val="001B5F91"/>
    <w:rsid w:val="001B674F"/>
    <w:rsid w:val="001B74B6"/>
    <w:rsid w:val="001B758D"/>
    <w:rsid w:val="001B7763"/>
    <w:rsid w:val="001B79A7"/>
    <w:rsid w:val="001B7AB0"/>
    <w:rsid w:val="001B7B08"/>
    <w:rsid w:val="001B7FB0"/>
    <w:rsid w:val="001C0025"/>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5CA4"/>
    <w:rsid w:val="001C5CD7"/>
    <w:rsid w:val="001C61F4"/>
    <w:rsid w:val="001C654D"/>
    <w:rsid w:val="001C6AED"/>
    <w:rsid w:val="001C738B"/>
    <w:rsid w:val="001C7E72"/>
    <w:rsid w:val="001D003A"/>
    <w:rsid w:val="001D025A"/>
    <w:rsid w:val="001D07CA"/>
    <w:rsid w:val="001D0AC5"/>
    <w:rsid w:val="001D0B43"/>
    <w:rsid w:val="001D116A"/>
    <w:rsid w:val="001D1836"/>
    <w:rsid w:val="001D2511"/>
    <w:rsid w:val="001D2BC7"/>
    <w:rsid w:val="001D2CFB"/>
    <w:rsid w:val="001D2E59"/>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F13"/>
    <w:rsid w:val="001E0A07"/>
    <w:rsid w:val="001E0B56"/>
    <w:rsid w:val="001E0F5A"/>
    <w:rsid w:val="001E2085"/>
    <w:rsid w:val="001E2E72"/>
    <w:rsid w:val="001E3308"/>
    <w:rsid w:val="001E3395"/>
    <w:rsid w:val="001E33D5"/>
    <w:rsid w:val="001E3588"/>
    <w:rsid w:val="001E3740"/>
    <w:rsid w:val="001E3B02"/>
    <w:rsid w:val="001E3C4E"/>
    <w:rsid w:val="001E4708"/>
    <w:rsid w:val="001E4B46"/>
    <w:rsid w:val="001E4C31"/>
    <w:rsid w:val="001E4E1E"/>
    <w:rsid w:val="001E5296"/>
    <w:rsid w:val="001E53E2"/>
    <w:rsid w:val="001E5415"/>
    <w:rsid w:val="001E5596"/>
    <w:rsid w:val="001E565A"/>
    <w:rsid w:val="001E5BFA"/>
    <w:rsid w:val="001E5DC5"/>
    <w:rsid w:val="001E5E42"/>
    <w:rsid w:val="001E73A8"/>
    <w:rsid w:val="001E7B15"/>
    <w:rsid w:val="001E7E36"/>
    <w:rsid w:val="001E7E92"/>
    <w:rsid w:val="001F05FC"/>
    <w:rsid w:val="001F061F"/>
    <w:rsid w:val="001F23DF"/>
    <w:rsid w:val="001F2B49"/>
    <w:rsid w:val="001F2DBD"/>
    <w:rsid w:val="001F3057"/>
    <w:rsid w:val="001F32AF"/>
    <w:rsid w:val="001F3692"/>
    <w:rsid w:val="001F3A2B"/>
    <w:rsid w:val="001F4691"/>
    <w:rsid w:val="001F46FF"/>
    <w:rsid w:val="001F4BC3"/>
    <w:rsid w:val="001F4C81"/>
    <w:rsid w:val="001F4CA7"/>
    <w:rsid w:val="001F50C0"/>
    <w:rsid w:val="001F52C1"/>
    <w:rsid w:val="001F606F"/>
    <w:rsid w:val="001F67C3"/>
    <w:rsid w:val="001F6A17"/>
    <w:rsid w:val="001F6B70"/>
    <w:rsid w:val="001F6C80"/>
    <w:rsid w:val="001F7279"/>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2F22"/>
    <w:rsid w:val="002037A3"/>
    <w:rsid w:val="00203877"/>
    <w:rsid w:val="00203D32"/>
    <w:rsid w:val="002042A1"/>
    <w:rsid w:val="00204302"/>
    <w:rsid w:val="00204557"/>
    <w:rsid w:val="002047F7"/>
    <w:rsid w:val="00204898"/>
    <w:rsid w:val="00204CAF"/>
    <w:rsid w:val="002060B5"/>
    <w:rsid w:val="002060EF"/>
    <w:rsid w:val="0020657F"/>
    <w:rsid w:val="00206E3E"/>
    <w:rsid w:val="00206F40"/>
    <w:rsid w:val="00207B62"/>
    <w:rsid w:val="00210420"/>
    <w:rsid w:val="00210443"/>
    <w:rsid w:val="0021054C"/>
    <w:rsid w:val="002107F7"/>
    <w:rsid w:val="00211A98"/>
    <w:rsid w:val="00211F8A"/>
    <w:rsid w:val="00211FAA"/>
    <w:rsid w:val="00212362"/>
    <w:rsid w:val="00212B2E"/>
    <w:rsid w:val="00212CFA"/>
    <w:rsid w:val="002136AA"/>
    <w:rsid w:val="00213B1F"/>
    <w:rsid w:val="00213D77"/>
    <w:rsid w:val="00213FCF"/>
    <w:rsid w:val="00214059"/>
    <w:rsid w:val="002147B2"/>
    <w:rsid w:val="00216942"/>
    <w:rsid w:val="00216C0E"/>
    <w:rsid w:val="00216C8B"/>
    <w:rsid w:val="00216EAE"/>
    <w:rsid w:val="00217F0C"/>
    <w:rsid w:val="00220D74"/>
    <w:rsid w:val="00220E97"/>
    <w:rsid w:val="00221A56"/>
    <w:rsid w:val="00221F14"/>
    <w:rsid w:val="002223AF"/>
    <w:rsid w:val="00222881"/>
    <w:rsid w:val="00223525"/>
    <w:rsid w:val="00223A9B"/>
    <w:rsid w:val="00223DE0"/>
    <w:rsid w:val="0022423B"/>
    <w:rsid w:val="0022459C"/>
    <w:rsid w:val="00224680"/>
    <w:rsid w:val="00224844"/>
    <w:rsid w:val="00224C6F"/>
    <w:rsid w:val="00224D1E"/>
    <w:rsid w:val="00225210"/>
    <w:rsid w:val="002258FC"/>
    <w:rsid w:val="002267F8"/>
    <w:rsid w:val="00226B35"/>
    <w:rsid w:val="00226EB5"/>
    <w:rsid w:val="00227AB7"/>
    <w:rsid w:val="00227F07"/>
    <w:rsid w:val="00227F0D"/>
    <w:rsid w:val="00230031"/>
    <w:rsid w:val="00230131"/>
    <w:rsid w:val="00230905"/>
    <w:rsid w:val="002309C4"/>
    <w:rsid w:val="00231128"/>
    <w:rsid w:val="0023179A"/>
    <w:rsid w:val="00231987"/>
    <w:rsid w:val="00232F27"/>
    <w:rsid w:val="002330C4"/>
    <w:rsid w:val="002337CE"/>
    <w:rsid w:val="002337DD"/>
    <w:rsid w:val="0023398E"/>
    <w:rsid w:val="00233B16"/>
    <w:rsid w:val="00233BF4"/>
    <w:rsid w:val="00234117"/>
    <w:rsid w:val="00234295"/>
    <w:rsid w:val="002347B3"/>
    <w:rsid w:val="00234BC7"/>
    <w:rsid w:val="00235399"/>
    <w:rsid w:val="00235445"/>
    <w:rsid w:val="002359D4"/>
    <w:rsid w:val="002360B9"/>
    <w:rsid w:val="00236796"/>
    <w:rsid w:val="00236A44"/>
    <w:rsid w:val="00236AC6"/>
    <w:rsid w:val="00236D9F"/>
    <w:rsid w:val="002375B0"/>
    <w:rsid w:val="00240357"/>
    <w:rsid w:val="002404CC"/>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73C"/>
    <w:rsid w:val="00244767"/>
    <w:rsid w:val="00244CED"/>
    <w:rsid w:val="00244EB4"/>
    <w:rsid w:val="00244FC3"/>
    <w:rsid w:val="00245625"/>
    <w:rsid w:val="00245C9C"/>
    <w:rsid w:val="002464E1"/>
    <w:rsid w:val="002467EF"/>
    <w:rsid w:val="00246823"/>
    <w:rsid w:val="00247AD7"/>
    <w:rsid w:val="00247D34"/>
    <w:rsid w:val="00247E23"/>
    <w:rsid w:val="002501D7"/>
    <w:rsid w:val="00250429"/>
    <w:rsid w:val="002506ED"/>
    <w:rsid w:val="00250744"/>
    <w:rsid w:val="002509EF"/>
    <w:rsid w:val="00251EC1"/>
    <w:rsid w:val="0025230F"/>
    <w:rsid w:val="00252473"/>
    <w:rsid w:val="002530BC"/>
    <w:rsid w:val="002530C5"/>
    <w:rsid w:val="00253157"/>
    <w:rsid w:val="00253F8C"/>
    <w:rsid w:val="002542B2"/>
    <w:rsid w:val="00254398"/>
    <w:rsid w:val="00254B47"/>
    <w:rsid w:val="00254FAD"/>
    <w:rsid w:val="00255218"/>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CF1"/>
    <w:rsid w:val="00261CFC"/>
    <w:rsid w:val="002628E5"/>
    <w:rsid w:val="002629EB"/>
    <w:rsid w:val="00262D1F"/>
    <w:rsid w:val="002630A0"/>
    <w:rsid w:val="00263A3E"/>
    <w:rsid w:val="00263F3F"/>
    <w:rsid w:val="00264190"/>
    <w:rsid w:val="00264211"/>
    <w:rsid w:val="002645F6"/>
    <w:rsid w:val="00264D5F"/>
    <w:rsid w:val="002653E8"/>
    <w:rsid w:val="00265438"/>
    <w:rsid w:val="00265A1F"/>
    <w:rsid w:val="00265EB8"/>
    <w:rsid w:val="00265F14"/>
    <w:rsid w:val="00266220"/>
    <w:rsid w:val="00266364"/>
    <w:rsid w:val="00266515"/>
    <w:rsid w:val="00266587"/>
    <w:rsid w:val="00267633"/>
    <w:rsid w:val="00270404"/>
    <w:rsid w:val="00270962"/>
    <w:rsid w:val="00271584"/>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5CD7"/>
    <w:rsid w:val="002760BA"/>
    <w:rsid w:val="00276170"/>
    <w:rsid w:val="002761F6"/>
    <w:rsid w:val="0027622B"/>
    <w:rsid w:val="0027681C"/>
    <w:rsid w:val="00276C5C"/>
    <w:rsid w:val="002776AC"/>
    <w:rsid w:val="002778A7"/>
    <w:rsid w:val="00277908"/>
    <w:rsid w:val="002779A6"/>
    <w:rsid w:val="00277C47"/>
    <w:rsid w:val="00277FD0"/>
    <w:rsid w:val="00280904"/>
    <w:rsid w:val="002810EC"/>
    <w:rsid w:val="0028117C"/>
    <w:rsid w:val="002811E3"/>
    <w:rsid w:val="002812B0"/>
    <w:rsid w:val="00281ADA"/>
    <w:rsid w:val="00281D11"/>
    <w:rsid w:val="00281DDC"/>
    <w:rsid w:val="00282096"/>
    <w:rsid w:val="00282346"/>
    <w:rsid w:val="002833F3"/>
    <w:rsid w:val="00283559"/>
    <w:rsid w:val="0028368B"/>
    <w:rsid w:val="00283F83"/>
    <w:rsid w:val="00284010"/>
    <w:rsid w:val="00284328"/>
    <w:rsid w:val="0028440D"/>
    <w:rsid w:val="002846CA"/>
    <w:rsid w:val="00284BBA"/>
    <w:rsid w:val="00284C38"/>
    <w:rsid w:val="00284C89"/>
    <w:rsid w:val="00284FEC"/>
    <w:rsid w:val="002870E0"/>
    <w:rsid w:val="0028743F"/>
    <w:rsid w:val="00287870"/>
    <w:rsid w:val="00287A4C"/>
    <w:rsid w:val="0029017F"/>
    <w:rsid w:val="0029053D"/>
    <w:rsid w:val="00291A46"/>
    <w:rsid w:val="00291E07"/>
    <w:rsid w:val="00292157"/>
    <w:rsid w:val="00292F64"/>
    <w:rsid w:val="0029305C"/>
    <w:rsid w:val="00293D9F"/>
    <w:rsid w:val="00293EBC"/>
    <w:rsid w:val="0029476A"/>
    <w:rsid w:val="00295128"/>
    <w:rsid w:val="00295508"/>
    <w:rsid w:val="00295886"/>
    <w:rsid w:val="00295C05"/>
    <w:rsid w:val="0029612E"/>
    <w:rsid w:val="00296942"/>
    <w:rsid w:val="002973F7"/>
    <w:rsid w:val="002978DA"/>
    <w:rsid w:val="00297AC8"/>
    <w:rsid w:val="00297EFF"/>
    <w:rsid w:val="00297F56"/>
    <w:rsid w:val="002A00AB"/>
    <w:rsid w:val="002A116B"/>
    <w:rsid w:val="002A11E4"/>
    <w:rsid w:val="002A19F8"/>
    <w:rsid w:val="002A1D77"/>
    <w:rsid w:val="002A2BF7"/>
    <w:rsid w:val="002A2E61"/>
    <w:rsid w:val="002A310B"/>
    <w:rsid w:val="002A3326"/>
    <w:rsid w:val="002A4179"/>
    <w:rsid w:val="002A4271"/>
    <w:rsid w:val="002A44CF"/>
    <w:rsid w:val="002A47CA"/>
    <w:rsid w:val="002A4D9C"/>
    <w:rsid w:val="002A4F74"/>
    <w:rsid w:val="002A575C"/>
    <w:rsid w:val="002A5FAA"/>
    <w:rsid w:val="002A618F"/>
    <w:rsid w:val="002A61A5"/>
    <w:rsid w:val="002A6494"/>
    <w:rsid w:val="002A67CF"/>
    <w:rsid w:val="002A6D19"/>
    <w:rsid w:val="002A7350"/>
    <w:rsid w:val="002A74C9"/>
    <w:rsid w:val="002A7EAC"/>
    <w:rsid w:val="002A7FF2"/>
    <w:rsid w:val="002B017A"/>
    <w:rsid w:val="002B0BC7"/>
    <w:rsid w:val="002B1937"/>
    <w:rsid w:val="002B2121"/>
    <w:rsid w:val="002B2478"/>
    <w:rsid w:val="002B28F5"/>
    <w:rsid w:val="002B3059"/>
    <w:rsid w:val="002B3FFA"/>
    <w:rsid w:val="002B488A"/>
    <w:rsid w:val="002B4EF5"/>
    <w:rsid w:val="002B5931"/>
    <w:rsid w:val="002B6667"/>
    <w:rsid w:val="002B6699"/>
    <w:rsid w:val="002B69D7"/>
    <w:rsid w:val="002B6BF7"/>
    <w:rsid w:val="002B6C64"/>
    <w:rsid w:val="002B6CD6"/>
    <w:rsid w:val="002B6EB0"/>
    <w:rsid w:val="002B7085"/>
    <w:rsid w:val="002B7ACD"/>
    <w:rsid w:val="002B7B7A"/>
    <w:rsid w:val="002B7B9C"/>
    <w:rsid w:val="002B7D83"/>
    <w:rsid w:val="002C0BC3"/>
    <w:rsid w:val="002C0CA9"/>
    <w:rsid w:val="002C0F04"/>
    <w:rsid w:val="002C22C5"/>
    <w:rsid w:val="002C2467"/>
    <w:rsid w:val="002C2CF4"/>
    <w:rsid w:val="002C3411"/>
    <w:rsid w:val="002C3715"/>
    <w:rsid w:val="002C46E4"/>
    <w:rsid w:val="002C4B13"/>
    <w:rsid w:val="002C4CBC"/>
    <w:rsid w:val="002C4D64"/>
    <w:rsid w:val="002C4E7E"/>
    <w:rsid w:val="002C4F1B"/>
    <w:rsid w:val="002C4F80"/>
    <w:rsid w:val="002C5398"/>
    <w:rsid w:val="002C5471"/>
    <w:rsid w:val="002C5519"/>
    <w:rsid w:val="002C5777"/>
    <w:rsid w:val="002C5A4A"/>
    <w:rsid w:val="002C60F6"/>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145A"/>
    <w:rsid w:val="002D14C1"/>
    <w:rsid w:val="002D1B31"/>
    <w:rsid w:val="002D233F"/>
    <w:rsid w:val="002D27D7"/>
    <w:rsid w:val="002D3137"/>
    <w:rsid w:val="002D375C"/>
    <w:rsid w:val="002D3B1B"/>
    <w:rsid w:val="002D3CD8"/>
    <w:rsid w:val="002D3E90"/>
    <w:rsid w:val="002D3EE8"/>
    <w:rsid w:val="002D419D"/>
    <w:rsid w:val="002D448A"/>
    <w:rsid w:val="002D47A5"/>
    <w:rsid w:val="002D4CE7"/>
    <w:rsid w:val="002D5173"/>
    <w:rsid w:val="002D56E1"/>
    <w:rsid w:val="002D57FC"/>
    <w:rsid w:val="002D5AF5"/>
    <w:rsid w:val="002D62CB"/>
    <w:rsid w:val="002D698B"/>
    <w:rsid w:val="002D6B6D"/>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0E2B"/>
    <w:rsid w:val="002E0FFB"/>
    <w:rsid w:val="002E1792"/>
    <w:rsid w:val="002E19B5"/>
    <w:rsid w:val="002E20A1"/>
    <w:rsid w:val="002E2232"/>
    <w:rsid w:val="002E2856"/>
    <w:rsid w:val="002E29B7"/>
    <w:rsid w:val="002E2D05"/>
    <w:rsid w:val="002E3C0E"/>
    <w:rsid w:val="002E3E38"/>
    <w:rsid w:val="002E40AC"/>
    <w:rsid w:val="002E418C"/>
    <w:rsid w:val="002E41A1"/>
    <w:rsid w:val="002E471D"/>
    <w:rsid w:val="002E47A4"/>
    <w:rsid w:val="002E4A4E"/>
    <w:rsid w:val="002E4DC0"/>
    <w:rsid w:val="002E569D"/>
    <w:rsid w:val="002E5C85"/>
    <w:rsid w:val="002E6292"/>
    <w:rsid w:val="002E6C16"/>
    <w:rsid w:val="002E6D53"/>
    <w:rsid w:val="002E7181"/>
    <w:rsid w:val="002F050F"/>
    <w:rsid w:val="002F06A0"/>
    <w:rsid w:val="002F0833"/>
    <w:rsid w:val="002F0D95"/>
    <w:rsid w:val="002F0F0B"/>
    <w:rsid w:val="002F1508"/>
    <w:rsid w:val="002F2F0F"/>
    <w:rsid w:val="002F3137"/>
    <w:rsid w:val="002F3391"/>
    <w:rsid w:val="002F34CC"/>
    <w:rsid w:val="002F3629"/>
    <w:rsid w:val="002F41FA"/>
    <w:rsid w:val="002F4E90"/>
    <w:rsid w:val="002F5574"/>
    <w:rsid w:val="002F5751"/>
    <w:rsid w:val="002F5A94"/>
    <w:rsid w:val="002F6851"/>
    <w:rsid w:val="002F6867"/>
    <w:rsid w:val="002F6C2E"/>
    <w:rsid w:val="002F7674"/>
    <w:rsid w:val="00300597"/>
    <w:rsid w:val="0030105F"/>
    <w:rsid w:val="00301979"/>
    <w:rsid w:val="00301D58"/>
    <w:rsid w:val="00301E8B"/>
    <w:rsid w:val="00302749"/>
    <w:rsid w:val="00302D84"/>
    <w:rsid w:val="003031E6"/>
    <w:rsid w:val="003032A8"/>
    <w:rsid w:val="003038C4"/>
    <w:rsid w:val="0030397A"/>
    <w:rsid w:val="00304554"/>
    <w:rsid w:val="003048EA"/>
    <w:rsid w:val="00304B26"/>
    <w:rsid w:val="00304F1A"/>
    <w:rsid w:val="00305059"/>
    <w:rsid w:val="00305618"/>
    <w:rsid w:val="003056B9"/>
    <w:rsid w:val="00305806"/>
    <w:rsid w:val="0030587F"/>
    <w:rsid w:val="0030611E"/>
    <w:rsid w:val="00306AE3"/>
    <w:rsid w:val="00306B19"/>
    <w:rsid w:val="00306BD4"/>
    <w:rsid w:val="00310529"/>
    <w:rsid w:val="00310B6D"/>
    <w:rsid w:val="00311518"/>
    <w:rsid w:val="003116A1"/>
    <w:rsid w:val="00311898"/>
    <w:rsid w:val="00311A7B"/>
    <w:rsid w:val="00311E75"/>
    <w:rsid w:val="003121E0"/>
    <w:rsid w:val="00312894"/>
    <w:rsid w:val="00312C05"/>
    <w:rsid w:val="00313AD9"/>
    <w:rsid w:val="0031409A"/>
    <w:rsid w:val="003141D6"/>
    <w:rsid w:val="00314336"/>
    <w:rsid w:val="0031442C"/>
    <w:rsid w:val="00314533"/>
    <w:rsid w:val="00314578"/>
    <w:rsid w:val="00314715"/>
    <w:rsid w:val="00314C5C"/>
    <w:rsid w:val="0031525F"/>
    <w:rsid w:val="003157D7"/>
    <w:rsid w:val="003158C1"/>
    <w:rsid w:val="0031629F"/>
    <w:rsid w:val="00316872"/>
    <w:rsid w:val="003169F8"/>
    <w:rsid w:val="00316FA5"/>
    <w:rsid w:val="00317955"/>
    <w:rsid w:val="00317BB0"/>
    <w:rsid w:val="00317CEE"/>
    <w:rsid w:val="00320E8E"/>
    <w:rsid w:val="00320F5C"/>
    <w:rsid w:val="00321804"/>
    <w:rsid w:val="00321B7F"/>
    <w:rsid w:val="00321F1F"/>
    <w:rsid w:val="00322667"/>
    <w:rsid w:val="003234BF"/>
    <w:rsid w:val="00323A6D"/>
    <w:rsid w:val="00324284"/>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9BB"/>
    <w:rsid w:val="00330F89"/>
    <w:rsid w:val="0033126B"/>
    <w:rsid w:val="00331A49"/>
    <w:rsid w:val="00332270"/>
    <w:rsid w:val="00332391"/>
    <w:rsid w:val="00332F6F"/>
    <w:rsid w:val="0033387C"/>
    <w:rsid w:val="00333A60"/>
    <w:rsid w:val="00334596"/>
    <w:rsid w:val="00334649"/>
    <w:rsid w:val="00334919"/>
    <w:rsid w:val="00334EAE"/>
    <w:rsid w:val="00334F94"/>
    <w:rsid w:val="00335777"/>
    <w:rsid w:val="00335C32"/>
    <w:rsid w:val="003361E6"/>
    <w:rsid w:val="003366B9"/>
    <w:rsid w:val="003368B8"/>
    <w:rsid w:val="003379B9"/>
    <w:rsid w:val="00337D20"/>
    <w:rsid w:val="00337E24"/>
    <w:rsid w:val="00337EDF"/>
    <w:rsid w:val="003402B8"/>
    <w:rsid w:val="003409BF"/>
    <w:rsid w:val="00340B7A"/>
    <w:rsid w:val="0034124F"/>
    <w:rsid w:val="00341372"/>
    <w:rsid w:val="00341520"/>
    <w:rsid w:val="00341606"/>
    <w:rsid w:val="0034182E"/>
    <w:rsid w:val="00341FC5"/>
    <w:rsid w:val="00342063"/>
    <w:rsid w:val="0034220F"/>
    <w:rsid w:val="003423E3"/>
    <w:rsid w:val="00342C59"/>
    <w:rsid w:val="00343166"/>
    <w:rsid w:val="00343427"/>
    <w:rsid w:val="0034348C"/>
    <w:rsid w:val="00343BD7"/>
    <w:rsid w:val="00344069"/>
    <w:rsid w:val="00344CB8"/>
    <w:rsid w:val="003456AE"/>
    <w:rsid w:val="00345B4D"/>
    <w:rsid w:val="00345CB3"/>
    <w:rsid w:val="003466BC"/>
    <w:rsid w:val="00346941"/>
    <w:rsid w:val="00346BB9"/>
    <w:rsid w:val="00346F91"/>
    <w:rsid w:val="00347566"/>
    <w:rsid w:val="00347C23"/>
    <w:rsid w:val="00347D28"/>
    <w:rsid w:val="003500F8"/>
    <w:rsid w:val="00350501"/>
    <w:rsid w:val="0035077A"/>
    <w:rsid w:val="0035102D"/>
    <w:rsid w:val="00351845"/>
    <w:rsid w:val="00351D73"/>
    <w:rsid w:val="00351ECB"/>
    <w:rsid w:val="00352618"/>
    <w:rsid w:val="00352CF0"/>
    <w:rsid w:val="003531DF"/>
    <w:rsid w:val="003535B4"/>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4E7"/>
    <w:rsid w:val="003575D9"/>
    <w:rsid w:val="0035774A"/>
    <w:rsid w:val="0035779C"/>
    <w:rsid w:val="003578D0"/>
    <w:rsid w:val="00357A47"/>
    <w:rsid w:val="003605B5"/>
    <w:rsid w:val="00360717"/>
    <w:rsid w:val="00360DA3"/>
    <w:rsid w:val="00360FFF"/>
    <w:rsid w:val="00361D18"/>
    <w:rsid w:val="003628A6"/>
    <w:rsid w:val="00362B11"/>
    <w:rsid w:val="00362DBB"/>
    <w:rsid w:val="00362DC2"/>
    <w:rsid w:val="00362F7D"/>
    <w:rsid w:val="00363F0E"/>
    <w:rsid w:val="00363F32"/>
    <w:rsid w:val="00364DFF"/>
    <w:rsid w:val="003655E2"/>
    <w:rsid w:val="00365E41"/>
    <w:rsid w:val="0036611D"/>
    <w:rsid w:val="00366EA9"/>
    <w:rsid w:val="003670D2"/>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500E"/>
    <w:rsid w:val="00375068"/>
    <w:rsid w:val="003756CE"/>
    <w:rsid w:val="0037626C"/>
    <w:rsid w:val="00376343"/>
    <w:rsid w:val="003765D7"/>
    <w:rsid w:val="003767E7"/>
    <w:rsid w:val="00376B7A"/>
    <w:rsid w:val="00376E5E"/>
    <w:rsid w:val="003772D3"/>
    <w:rsid w:val="003773FD"/>
    <w:rsid w:val="003776D5"/>
    <w:rsid w:val="00377C01"/>
    <w:rsid w:val="00377D2A"/>
    <w:rsid w:val="003808C0"/>
    <w:rsid w:val="00380A1B"/>
    <w:rsid w:val="00380A3C"/>
    <w:rsid w:val="00380F73"/>
    <w:rsid w:val="00381143"/>
    <w:rsid w:val="00381191"/>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5527"/>
    <w:rsid w:val="003861D8"/>
    <w:rsid w:val="0038632E"/>
    <w:rsid w:val="003865D1"/>
    <w:rsid w:val="0038766A"/>
    <w:rsid w:val="0038795B"/>
    <w:rsid w:val="00387B4E"/>
    <w:rsid w:val="00390849"/>
    <w:rsid w:val="00390A4E"/>
    <w:rsid w:val="00390A90"/>
    <w:rsid w:val="00390F30"/>
    <w:rsid w:val="00391529"/>
    <w:rsid w:val="003919D1"/>
    <w:rsid w:val="00391D2D"/>
    <w:rsid w:val="00391D2F"/>
    <w:rsid w:val="00391E2C"/>
    <w:rsid w:val="00391EF5"/>
    <w:rsid w:val="00392139"/>
    <w:rsid w:val="00393D77"/>
    <w:rsid w:val="003945DB"/>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BD7"/>
    <w:rsid w:val="003A386F"/>
    <w:rsid w:val="003A448F"/>
    <w:rsid w:val="003A467A"/>
    <w:rsid w:val="003A4ADE"/>
    <w:rsid w:val="003A5687"/>
    <w:rsid w:val="003A594E"/>
    <w:rsid w:val="003A5A0F"/>
    <w:rsid w:val="003A5C21"/>
    <w:rsid w:val="003A659E"/>
    <w:rsid w:val="003A6BC4"/>
    <w:rsid w:val="003A7021"/>
    <w:rsid w:val="003A749F"/>
    <w:rsid w:val="003A76C3"/>
    <w:rsid w:val="003A7B51"/>
    <w:rsid w:val="003B0DEF"/>
    <w:rsid w:val="003B1158"/>
    <w:rsid w:val="003B1838"/>
    <w:rsid w:val="003B25DB"/>
    <w:rsid w:val="003B2754"/>
    <w:rsid w:val="003B28AE"/>
    <w:rsid w:val="003B2987"/>
    <w:rsid w:val="003B31FD"/>
    <w:rsid w:val="003B3D1A"/>
    <w:rsid w:val="003B4087"/>
    <w:rsid w:val="003B43D2"/>
    <w:rsid w:val="003B4CEE"/>
    <w:rsid w:val="003B582F"/>
    <w:rsid w:val="003B586C"/>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4F56"/>
    <w:rsid w:val="003C5194"/>
    <w:rsid w:val="003C546E"/>
    <w:rsid w:val="003C579B"/>
    <w:rsid w:val="003C5939"/>
    <w:rsid w:val="003C69F8"/>
    <w:rsid w:val="003C70FE"/>
    <w:rsid w:val="003C71E4"/>
    <w:rsid w:val="003C7778"/>
    <w:rsid w:val="003C78AA"/>
    <w:rsid w:val="003C7A82"/>
    <w:rsid w:val="003D0151"/>
    <w:rsid w:val="003D0E19"/>
    <w:rsid w:val="003D181D"/>
    <w:rsid w:val="003D26F0"/>
    <w:rsid w:val="003D28D8"/>
    <w:rsid w:val="003D29EB"/>
    <w:rsid w:val="003D2B3D"/>
    <w:rsid w:val="003D3530"/>
    <w:rsid w:val="003D3F56"/>
    <w:rsid w:val="003D4077"/>
    <w:rsid w:val="003D44DC"/>
    <w:rsid w:val="003D4707"/>
    <w:rsid w:val="003D4FBD"/>
    <w:rsid w:val="003D548D"/>
    <w:rsid w:val="003D58CB"/>
    <w:rsid w:val="003D592B"/>
    <w:rsid w:val="003D5C2F"/>
    <w:rsid w:val="003D5DA1"/>
    <w:rsid w:val="003D6A25"/>
    <w:rsid w:val="003D6DA4"/>
    <w:rsid w:val="003D6EE0"/>
    <w:rsid w:val="003D704E"/>
    <w:rsid w:val="003D7185"/>
    <w:rsid w:val="003D7247"/>
    <w:rsid w:val="003D76DA"/>
    <w:rsid w:val="003D7888"/>
    <w:rsid w:val="003D7F93"/>
    <w:rsid w:val="003D7F94"/>
    <w:rsid w:val="003E068C"/>
    <w:rsid w:val="003E0A68"/>
    <w:rsid w:val="003E12A7"/>
    <w:rsid w:val="003E134E"/>
    <w:rsid w:val="003E1568"/>
    <w:rsid w:val="003E1789"/>
    <w:rsid w:val="003E196D"/>
    <w:rsid w:val="003E1DC1"/>
    <w:rsid w:val="003E293F"/>
    <w:rsid w:val="003E2F7C"/>
    <w:rsid w:val="003E3036"/>
    <w:rsid w:val="003E326C"/>
    <w:rsid w:val="003E346E"/>
    <w:rsid w:val="003E386C"/>
    <w:rsid w:val="003E39D3"/>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F04"/>
    <w:rsid w:val="003F0321"/>
    <w:rsid w:val="003F04EE"/>
    <w:rsid w:val="003F12FA"/>
    <w:rsid w:val="003F1E51"/>
    <w:rsid w:val="003F2000"/>
    <w:rsid w:val="003F206D"/>
    <w:rsid w:val="003F26EC"/>
    <w:rsid w:val="003F2D8E"/>
    <w:rsid w:val="003F318B"/>
    <w:rsid w:val="003F3449"/>
    <w:rsid w:val="003F3C54"/>
    <w:rsid w:val="003F3D4D"/>
    <w:rsid w:val="003F41DA"/>
    <w:rsid w:val="003F4623"/>
    <w:rsid w:val="003F4C40"/>
    <w:rsid w:val="003F4E87"/>
    <w:rsid w:val="003F4F26"/>
    <w:rsid w:val="003F5C2A"/>
    <w:rsid w:val="003F6D96"/>
    <w:rsid w:val="003F7088"/>
    <w:rsid w:val="003F7DB5"/>
    <w:rsid w:val="003F7F1F"/>
    <w:rsid w:val="00400603"/>
    <w:rsid w:val="0040076D"/>
    <w:rsid w:val="00400C0D"/>
    <w:rsid w:val="00401097"/>
    <w:rsid w:val="00401B09"/>
    <w:rsid w:val="004020F2"/>
    <w:rsid w:val="00402DC5"/>
    <w:rsid w:val="00402F42"/>
    <w:rsid w:val="00403133"/>
    <w:rsid w:val="00404116"/>
    <w:rsid w:val="0040475A"/>
    <w:rsid w:val="00404987"/>
    <w:rsid w:val="00404C19"/>
    <w:rsid w:val="00405270"/>
    <w:rsid w:val="00405756"/>
    <w:rsid w:val="004059FE"/>
    <w:rsid w:val="00405B56"/>
    <w:rsid w:val="00405C1E"/>
    <w:rsid w:val="00405E8C"/>
    <w:rsid w:val="00406518"/>
    <w:rsid w:val="00406AD6"/>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0CF"/>
    <w:rsid w:val="00414120"/>
    <w:rsid w:val="004143FA"/>
    <w:rsid w:val="0041462A"/>
    <w:rsid w:val="00414ACA"/>
    <w:rsid w:val="00414DE5"/>
    <w:rsid w:val="0041565B"/>
    <w:rsid w:val="004157E2"/>
    <w:rsid w:val="004169AC"/>
    <w:rsid w:val="00416D85"/>
    <w:rsid w:val="0041704E"/>
    <w:rsid w:val="004206B6"/>
    <w:rsid w:val="00420D6E"/>
    <w:rsid w:val="004212BB"/>
    <w:rsid w:val="0042153D"/>
    <w:rsid w:val="0042156F"/>
    <w:rsid w:val="00421D8B"/>
    <w:rsid w:val="00422093"/>
    <w:rsid w:val="00422C2A"/>
    <w:rsid w:val="00422D4E"/>
    <w:rsid w:val="00422EA8"/>
    <w:rsid w:val="00422F81"/>
    <w:rsid w:val="00423545"/>
    <w:rsid w:val="00423C7B"/>
    <w:rsid w:val="00424AED"/>
    <w:rsid w:val="00424CF5"/>
    <w:rsid w:val="00424FA5"/>
    <w:rsid w:val="00425DFA"/>
    <w:rsid w:val="00425E73"/>
    <w:rsid w:val="00426145"/>
    <w:rsid w:val="00426D17"/>
    <w:rsid w:val="00426D9A"/>
    <w:rsid w:val="00426E54"/>
    <w:rsid w:val="00427089"/>
    <w:rsid w:val="00427186"/>
    <w:rsid w:val="00427259"/>
    <w:rsid w:val="00427F19"/>
    <w:rsid w:val="004302F8"/>
    <w:rsid w:val="0043100F"/>
    <w:rsid w:val="0043125C"/>
    <w:rsid w:val="004318C8"/>
    <w:rsid w:val="00431B1E"/>
    <w:rsid w:val="004321BD"/>
    <w:rsid w:val="004323DD"/>
    <w:rsid w:val="0043265D"/>
    <w:rsid w:val="004327BA"/>
    <w:rsid w:val="00432880"/>
    <w:rsid w:val="00433414"/>
    <w:rsid w:val="00433E64"/>
    <w:rsid w:val="00434679"/>
    <w:rsid w:val="004349F4"/>
    <w:rsid w:val="0043575A"/>
    <w:rsid w:val="004358C3"/>
    <w:rsid w:val="00435AC0"/>
    <w:rsid w:val="00435ED8"/>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47686"/>
    <w:rsid w:val="00450025"/>
    <w:rsid w:val="00450062"/>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AB"/>
    <w:rsid w:val="00453D74"/>
    <w:rsid w:val="00454271"/>
    <w:rsid w:val="00454590"/>
    <w:rsid w:val="004545A2"/>
    <w:rsid w:val="00454C73"/>
    <w:rsid w:val="004551EC"/>
    <w:rsid w:val="004558B3"/>
    <w:rsid w:val="00455EA6"/>
    <w:rsid w:val="0045600B"/>
    <w:rsid w:val="00456BE1"/>
    <w:rsid w:val="0045737F"/>
    <w:rsid w:val="00457446"/>
    <w:rsid w:val="004575F8"/>
    <w:rsid w:val="00457F40"/>
    <w:rsid w:val="00460159"/>
    <w:rsid w:val="004602CF"/>
    <w:rsid w:val="00460A33"/>
    <w:rsid w:val="00461384"/>
    <w:rsid w:val="00461A28"/>
    <w:rsid w:val="00461E02"/>
    <w:rsid w:val="00462B14"/>
    <w:rsid w:val="004636FD"/>
    <w:rsid w:val="00463776"/>
    <w:rsid w:val="004637C6"/>
    <w:rsid w:val="00463D94"/>
    <w:rsid w:val="00464178"/>
    <w:rsid w:val="004642AD"/>
    <w:rsid w:val="0046454E"/>
    <w:rsid w:val="0046462F"/>
    <w:rsid w:val="00464646"/>
    <w:rsid w:val="00464B90"/>
    <w:rsid w:val="00464CA4"/>
    <w:rsid w:val="00464D4F"/>
    <w:rsid w:val="00464D76"/>
    <w:rsid w:val="00465165"/>
    <w:rsid w:val="0046585F"/>
    <w:rsid w:val="00465CE7"/>
    <w:rsid w:val="00466148"/>
    <w:rsid w:val="004664EB"/>
    <w:rsid w:val="00466842"/>
    <w:rsid w:val="0046714E"/>
    <w:rsid w:val="00467316"/>
    <w:rsid w:val="004675F6"/>
    <w:rsid w:val="004677B8"/>
    <w:rsid w:val="00470130"/>
    <w:rsid w:val="00471190"/>
    <w:rsid w:val="00471645"/>
    <w:rsid w:val="00471F97"/>
    <w:rsid w:val="00472726"/>
    <w:rsid w:val="004729C3"/>
    <w:rsid w:val="00473038"/>
    <w:rsid w:val="004734C1"/>
    <w:rsid w:val="00473B7B"/>
    <w:rsid w:val="00473B9D"/>
    <w:rsid w:val="004743B9"/>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76A"/>
    <w:rsid w:val="00483AA6"/>
    <w:rsid w:val="00483C7C"/>
    <w:rsid w:val="00483FCE"/>
    <w:rsid w:val="00484751"/>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19"/>
    <w:rsid w:val="004925BA"/>
    <w:rsid w:val="00492E90"/>
    <w:rsid w:val="00493065"/>
    <w:rsid w:val="00493161"/>
    <w:rsid w:val="00493435"/>
    <w:rsid w:val="00493468"/>
    <w:rsid w:val="004935D0"/>
    <w:rsid w:val="00493AED"/>
    <w:rsid w:val="00493C63"/>
    <w:rsid w:val="0049467B"/>
    <w:rsid w:val="00494B78"/>
    <w:rsid w:val="00494D23"/>
    <w:rsid w:val="00494FA6"/>
    <w:rsid w:val="0049574F"/>
    <w:rsid w:val="00495EFC"/>
    <w:rsid w:val="004961EE"/>
    <w:rsid w:val="00496E4B"/>
    <w:rsid w:val="00496F40"/>
    <w:rsid w:val="004970DB"/>
    <w:rsid w:val="004976B3"/>
    <w:rsid w:val="00497709"/>
    <w:rsid w:val="00497905"/>
    <w:rsid w:val="004979D5"/>
    <w:rsid w:val="00497EFB"/>
    <w:rsid w:val="004A0060"/>
    <w:rsid w:val="004A0367"/>
    <w:rsid w:val="004A048F"/>
    <w:rsid w:val="004A0504"/>
    <w:rsid w:val="004A15AF"/>
    <w:rsid w:val="004A178C"/>
    <w:rsid w:val="004A1F0A"/>
    <w:rsid w:val="004A1F25"/>
    <w:rsid w:val="004A249D"/>
    <w:rsid w:val="004A25CE"/>
    <w:rsid w:val="004A26CA"/>
    <w:rsid w:val="004A2EFD"/>
    <w:rsid w:val="004A30D5"/>
    <w:rsid w:val="004A431B"/>
    <w:rsid w:val="004A4537"/>
    <w:rsid w:val="004A4B95"/>
    <w:rsid w:val="004A52FD"/>
    <w:rsid w:val="004A53E1"/>
    <w:rsid w:val="004A5964"/>
    <w:rsid w:val="004A5E2D"/>
    <w:rsid w:val="004A6315"/>
    <w:rsid w:val="004A7004"/>
    <w:rsid w:val="004A722B"/>
    <w:rsid w:val="004B0926"/>
    <w:rsid w:val="004B0A52"/>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5210"/>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1F"/>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4C5"/>
    <w:rsid w:val="004D2CE8"/>
    <w:rsid w:val="004D3252"/>
    <w:rsid w:val="004D3CA9"/>
    <w:rsid w:val="004D4285"/>
    <w:rsid w:val="004D4D7D"/>
    <w:rsid w:val="004D4EC5"/>
    <w:rsid w:val="004D5F3C"/>
    <w:rsid w:val="004D69F5"/>
    <w:rsid w:val="004D73B5"/>
    <w:rsid w:val="004D7806"/>
    <w:rsid w:val="004E0079"/>
    <w:rsid w:val="004E0998"/>
    <w:rsid w:val="004E12CE"/>
    <w:rsid w:val="004E17C7"/>
    <w:rsid w:val="004E1FAC"/>
    <w:rsid w:val="004E1FCB"/>
    <w:rsid w:val="004E2853"/>
    <w:rsid w:val="004E2A26"/>
    <w:rsid w:val="004E2DF7"/>
    <w:rsid w:val="004E2F9F"/>
    <w:rsid w:val="004E338C"/>
    <w:rsid w:val="004E33D9"/>
    <w:rsid w:val="004E3502"/>
    <w:rsid w:val="004E3D43"/>
    <w:rsid w:val="004E4781"/>
    <w:rsid w:val="004E4890"/>
    <w:rsid w:val="004E57EE"/>
    <w:rsid w:val="004E58EE"/>
    <w:rsid w:val="004E596D"/>
    <w:rsid w:val="004E5E46"/>
    <w:rsid w:val="004E62E2"/>
    <w:rsid w:val="004E7025"/>
    <w:rsid w:val="004E733F"/>
    <w:rsid w:val="004E76C1"/>
    <w:rsid w:val="004E786B"/>
    <w:rsid w:val="004E7DFA"/>
    <w:rsid w:val="004F017F"/>
    <w:rsid w:val="004F076D"/>
    <w:rsid w:val="004F0780"/>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A39"/>
    <w:rsid w:val="004F422A"/>
    <w:rsid w:val="004F4341"/>
    <w:rsid w:val="004F4766"/>
    <w:rsid w:val="004F47C6"/>
    <w:rsid w:val="004F4891"/>
    <w:rsid w:val="004F4E6B"/>
    <w:rsid w:val="004F4F8E"/>
    <w:rsid w:val="004F55C0"/>
    <w:rsid w:val="004F6022"/>
    <w:rsid w:val="004F65CF"/>
    <w:rsid w:val="004F68EB"/>
    <w:rsid w:val="004F71B3"/>
    <w:rsid w:val="004F77DD"/>
    <w:rsid w:val="004F7A34"/>
    <w:rsid w:val="004F7CCB"/>
    <w:rsid w:val="004F7F58"/>
    <w:rsid w:val="0050005D"/>
    <w:rsid w:val="005002DA"/>
    <w:rsid w:val="005004FB"/>
    <w:rsid w:val="00500559"/>
    <w:rsid w:val="00500B57"/>
    <w:rsid w:val="0050130D"/>
    <w:rsid w:val="00501847"/>
    <w:rsid w:val="00501E1A"/>
    <w:rsid w:val="00501FE9"/>
    <w:rsid w:val="005021DC"/>
    <w:rsid w:val="00502850"/>
    <w:rsid w:val="00502B67"/>
    <w:rsid w:val="00502CE5"/>
    <w:rsid w:val="00502DB8"/>
    <w:rsid w:val="00502E97"/>
    <w:rsid w:val="005030E0"/>
    <w:rsid w:val="0050368E"/>
    <w:rsid w:val="00503714"/>
    <w:rsid w:val="0050391D"/>
    <w:rsid w:val="005039F4"/>
    <w:rsid w:val="005048DA"/>
    <w:rsid w:val="00504B24"/>
    <w:rsid w:val="00504CDE"/>
    <w:rsid w:val="00505978"/>
    <w:rsid w:val="00505AA4"/>
    <w:rsid w:val="00506A00"/>
    <w:rsid w:val="00506BDD"/>
    <w:rsid w:val="0051011B"/>
    <w:rsid w:val="0051019A"/>
    <w:rsid w:val="00510596"/>
    <w:rsid w:val="0051158B"/>
    <w:rsid w:val="005117EA"/>
    <w:rsid w:val="00511BEF"/>
    <w:rsid w:val="00511DC6"/>
    <w:rsid w:val="005124A1"/>
    <w:rsid w:val="00512DB3"/>
    <w:rsid w:val="0051352A"/>
    <w:rsid w:val="00513CBE"/>
    <w:rsid w:val="005141E1"/>
    <w:rsid w:val="00514885"/>
    <w:rsid w:val="00514EB1"/>
    <w:rsid w:val="005150D4"/>
    <w:rsid w:val="0051552C"/>
    <w:rsid w:val="00515784"/>
    <w:rsid w:val="00515B36"/>
    <w:rsid w:val="00515C30"/>
    <w:rsid w:val="005162EC"/>
    <w:rsid w:val="00517F86"/>
    <w:rsid w:val="00520349"/>
    <w:rsid w:val="005205E8"/>
    <w:rsid w:val="00520C13"/>
    <w:rsid w:val="00520FC9"/>
    <w:rsid w:val="0052109B"/>
    <w:rsid w:val="005214F3"/>
    <w:rsid w:val="00521F91"/>
    <w:rsid w:val="0052249D"/>
    <w:rsid w:val="00523408"/>
    <w:rsid w:val="005239F7"/>
    <w:rsid w:val="005242CD"/>
    <w:rsid w:val="00524AAB"/>
    <w:rsid w:val="00524F8A"/>
    <w:rsid w:val="00525587"/>
    <w:rsid w:val="0052597A"/>
    <w:rsid w:val="00525A81"/>
    <w:rsid w:val="00525CD0"/>
    <w:rsid w:val="00525FB9"/>
    <w:rsid w:val="0052610B"/>
    <w:rsid w:val="00526C4D"/>
    <w:rsid w:val="00526ED1"/>
    <w:rsid w:val="00526F14"/>
    <w:rsid w:val="00526FDF"/>
    <w:rsid w:val="00527682"/>
    <w:rsid w:val="00527B77"/>
    <w:rsid w:val="00527F59"/>
    <w:rsid w:val="00530851"/>
    <w:rsid w:val="0053089C"/>
    <w:rsid w:val="00530935"/>
    <w:rsid w:val="00530B54"/>
    <w:rsid w:val="00531406"/>
    <w:rsid w:val="00531689"/>
    <w:rsid w:val="005318EA"/>
    <w:rsid w:val="00531E99"/>
    <w:rsid w:val="005320F5"/>
    <w:rsid w:val="00532336"/>
    <w:rsid w:val="00532646"/>
    <w:rsid w:val="00532D36"/>
    <w:rsid w:val="00532DFB"/>
    <w:rsid w:val="0053323C"/>
    <w:rsid w:val="005333DA"/>
    <w:rsid w:val="00533838"/>
    <w:rsid w:val="005338C2"/>
    <w:rsid w:val="00533CAB"/>
    <w:rsid w:val="00534281"/>
    <w:rsid w:val="00534A20"/>
    <w:rsid w:val="00535528"/>
    <w:rsid w:val="005356FA"/>
    <w:rsid w:val="00535D31"/>
    <w:rsid w:val="0053683F"/>
    <w:rsid w:val="0053688D"/>
    <w:rsid w:val="00536F2C"/>
    <w:rsid w:val="005376CD"/>
    <w:rsid w:val="0054010F"/>
    <w:rsid w:val="005401D2"/>
    <w:rsid w:val="00540F31"/>
    <w:rsid w:val="00540F7D"/>
    <w:rsid w:val="005417AB"/>
    <w:rsid w:val="00541BFE"/>
    <w:rsid w:val="00541D40"/>
    <w:rsid w:val="00541FB9"/>
    <w:rsid w:val="0054223D"/>
    <w:rsid w:val="005424A2"/>
    <w:rsid w:val="00542AA1"/>
    <w:rsid w:val="00543037"/>
    <w:rsid w:val="00543C1B"/>
    <w:rsid w:val="00544C60"/>
    <w:rsid w:val="00544DE9"/>
    <w:rsid w:val="00545252"/>
    <w:rsid w:val="005456DA"/>
    <w:rsid w:val="00545AE9"/>
    <w:rsid w:val="005463D4"/>
    <w:rsid w:val="00546585"/>
    <w:rsid w:val="00546E71"/>
    <w:rsid w:val="00546FC7"/>
    <w:rsid w:val="0054796A"/>
    <w:rsid w:val="00547B77"/>
    <w:rsid w:val="00551233"/>
    <w:rsid w:val="005512A6"/>
    <w:rsid w:val="005512CC"/>
    <w:rsid w:val="0055185E"/>
    <w:rsid w:val="00552550"/>
    <w:rsid w:val="00552B47"/>
    <w:rsid w:val="00552F2E"/>
    <w:rsid w:val="00553098"/>
    <w:rsid w:val="005533E0"/>
    <w:rsid w:val="0055437B"/>
    <w:rsid w:val="0055437C"/>
    <w:rsid w:val="0055484F"/>
    <w:rsid w:val="00554DBE"/>
    <w:rsid w:val="00554F6B"/>
    <w:rsid w:val="00555D87"/>
    <w:rsid w:val="00556271"/>
    <w:rsid w:val="00556322"/>
    <w:rsid w:val="005565EB"/>
    <w:rsid w:val="00556B0D"/>
    <w:rsid w:val="00556CD5"/>
    <w:rsid w:val="00557124"/>
    <w:rsid w:val="005572F9"/>
    <w:rsid w:val="0055783D"/>
    <w:rsid w:val="00557895"/>
    <w:rsid w:val="00557C46"/>
    <w:rsid w:val="005600D8"/>
    <w:rsid w:val="00560215"/>
    <w:rsid w:val="00560949"/>
    <w:rsid w:val="00560A2A"/>
    <w:rsid w:val="00560E02"/>
    <w:rsid w:val="00561477"/>
    <w:rsid w:val="00561EA4"/>
    <w:rsid w:val="00562003"/>
    <w:rsid w:val="0056233B"/>
    <w:rsid w:val="00563050"/>
    <w:rsid w:val="0056388B"/>
    <w:rsid w:val="00563F88"/>
    <w:rsid w:val="00563FD4"/>
    <w:rsid w:val="00564A61"/>
    <w:rsid w:val="00564F03"/>
    <w:rsid w:val="00565220"/>
    <w:rsid w:val="0056539F"/>
    <w:rsid w:val="00565823"/>
    <w:rsid w:val="00566215"/>
    <w:rsid w:val="00566403"/>
    <w:rsid w:val="005666C2"/>
    <w:rsid w:val="00566F23"/>
    <w:rsid w:val="00567222"/>
    <w:rsid w:val="0056738E"/>
    <w:rsid w:val="005673F8"/>
    <w:rsid w:val="00567708"/>
    <w:rsid w:val="005677E0"/>
    <w:rsid w:val="00567CD9"/>
    <w:rsid w:val="00567E62"/>
    <w:rsid w:val="0057034A"/>
    <w:rsid w:val="0057075D"/>
    <w:rsid w:val="00571A67"/>
    <w:rsid w:val="00571E64"/>
    <w:rsid w:val="00572588"/>
    <w:rsid w:val="00572E6A"/>
    <w:rsid w:val="005733A1"/>
    <w:rsid w:val="005739B4"/>
    <w:rsid w:val="00573BD6"/>
    <w:rsid w:val="0057446E"/>
    <w:rsid w:val="005749FA"/>
    <w:rsid w:val="00574BA9"/>
    <w:rsid w:val="00574C1C"/>
    <w:rsid w:val="00575CEC"/>
    <w:rsid w:val="00576243"/>
    <w:rsid w:val="005762A8"/>
    <w:rsid w:val="00576BAB"/>
    <w:rsid w:val="00576DBD"/>
    <w:rsid w:val="00577AE5"/>
    <w:rsid w:val="00577F49"/>
    <w:rsid w:val="005800A7"/>
    <w:rsid w:val="005800C9"/>
    <w:rsid w:val="00580232"/>
    <w:rsid w:val="00580253"/>
    <w:rsid w:val="005803D9"/>
    <w:rsid w:val="00581025"/>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889"/>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022"/>
    <w:rsid w:val="005962F9"/>
    <w:rsid w:val="00596843"/>
    <w:rsid w:val="00596E59"/>
    <w:rsid w:val="00596E8F"/>
    <w:rsid w:val="0059725E"/>
    <w:rsid w:val="005977CB"/>
    <w:rsid w:val="005977F3"/>
    <w:rsid w:val="005978B8"/>
    <w:rsid w:val="00597A4F"/>
    <w:rsid w:val="00597EF6"/>
    <w:rsid w:val="005A025C"/>
    <w:rsid w:val="005A03A8"/>
    <w:rsid w:val="005A06CF"/>
    <w:rsid w:val="005A0ADC"/>
    <w:rsid w:val="005A0C6C"/>
    <w:rsid w:val="005A0D6B"/>
    <w:rsid w:val="005A0EB4"/>
    <w:rsid w:val="005A0FC1"/>
    <w:rsid w:val="005A1040"/>
    <w:rsid w:val="005A24C8"/>
    <w:rsid w:val="005A2897"/>
    <w:rsid w:val="005A329D"/>
    <w:rsid w:val="005A32CD"/>
    <w:rsid w:val="005A36B3"/>
    <w:rsid w:val="005A37BF"/>
    <w:rsid w:val="005A3BD4"/>
    <w:rsid w:val="005A432E"/>
    <w:rsid w:val="005A4384"/>
    <w:rsid w:val="005A4DAE"/>
    <w:rsid w:val="005A4F9E"/>
    <w:rsid w:val="005A55C2"/>
    <w:rsid w:val="005A5FE6"/>
    <w:rsid w:val="005A6238"/>
    <w:rsid w:val="005A68E0"/>
    <w:rsid w:val="005A7733"/>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0CE"/>
    <w:rsid w:val="005B41A1"/>
    <w:rsid w:val="005B4FE7"/>
    <w:rsid w:val="005B5785"/>
    <w:rsid w:val="005B58B9"/>
    <w:rsid w:val="005B63AE"/>
    <w:rsid w:val="005B647A"/>
    <w:rsid w:val="005B70D1"/>
    <w:rsid w:val="005B7193"/>
    <w:rsid w:val="005B78C3"/>
    <w:rsid w:val="005B7953"/>
    <w:rsid w:val="005B7DFA"/>
    <w:rsid w:val="005B7E4F"/>
    <w:rsid w:val="005C0193"/>
    <w:rsid w:val="005C0FE8"/>
    <w:rsid w:val="005C117E"/>
    <w:rsid w:val="005C11B6"/>
    <w:rsid w:val="005C2428"/>
    <w:rsid w:val="005C29C1"/>
    <w:rsid w:val="005C29D2"/>
    <w:rsid w:val="005C2B51"/>
    <w:rsid w:val="005C2CF6"/>
    <w:rsid w:val="005C2DCC"/>
    <w:rsid w:val="005C3712"/>
    <w:rsid w:val="005C3B31"/>
    <w:rsid w:val="005C4FBC"/>
    <w:rsid w:val="005C51F1"/>
    <w:rsid w:val="005C59E0"/>
    <w:rsid w:val="005C619B"/>
    <w:rsid w:val="005C620E"/>
    <w:rsid w:val="005C6855"/>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F60"/>
    <w:rsid w:val="005D4354"/>
    <w:rsid w:val="005D49AD"/>
    <w:rsid w:val="005D4A71"/>
    <w:rsid w:val="005D4DE6"/>
    <w:rsid w:val="005D5597"/>
    <w:rsid w:val="005D5DA8"/>
    <w:rsid w:val="005D6796"/>
    <w:rsid w:val="005D6E48"/>
    <w:rsid w:val="005D7919"/>
    <w:rsid w:val="005E00A1"/>
    <w:rsid w:val="005E034C"/>
    <w:rsid w:val="005E06AD"/>
    <w:rsid w:val="005E1589"/>
    <w:rsid w:val="005E15D4"/>
    <w:rsid w:val="005E2371"/>
    <w:rsid w:val="005E23CF"/>
    <w:rsid w:val="005E2455"/>
    <w:rsid w:val="005E2715"/>
    <w:rsid w:val="005E2716"/>
    <w:rsid w:val="005E2ADF"/>
    <w:rsid w:val="005E3291"/>
    <w:rsid w:val="005E3452"/>
    <w:rsid w:val="005E35EF"/>
    <w:rsid w:val="005E36F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42F"/>
    <w:rsid w:val="005F3CD6"/>
    <w:rsid w:val="005F3F97"/>
    <w:rsid w:val="005F4DAB"/>
    <w:rsid w:val="005F57F0"/>
    <w:rsid w:val="005F591C"/>
    <w:rsid w:val="005F5951"/>
    <w:rsid w:val="005F66F9"/>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98B"/>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9D1"/>
    <w:rsid w:val="00610B16"/>
    <w:rsid w:val="00610D17"/>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9B4"/>
    <w:rsid w:val="00615C8E"/>
    <w:rsid w:val="006160C8"/>
    <w:rsid w:val="006161B7"/>
    <w:rsid w:val="00616CA2"/>
    <w:rsid w:val="00616D3B"/>
    <w:rsid w:val="00616F30"/>
    <w:rsid w:val="00617ADC"/>
    <w:rsid w:val="00620331"/>
    <w:rsid w:val="0062058F"/>
    <w:rsid w:val="00620660"/>
    <w:rsid w:val="00620E43"/>
    <w:rsid w:val="00620EFF"/>
    <w:rsid w:val="00620F89"/>
    <w:rsid w:val="006215BD"/>
    <w:rsid w:val="00621CF1"/>
    <w:rsid w:val="006223F7"/>
    <w:rsid w:val="006225D5"/>
    <w:rsid w:val="006228F5"/>
    <w:rsid w:val="006229A1"/>
    <w:rsid w:val="00622C8B"/>
    <w:rsid w:val="00622F14"/>
    <w:rsid w:val="006231A3"/>
    <w:rsid w:val="006234B9"/>
    <w:rsid w:val="006236C4"/>
    <w:rsid w:val="00623A1E"/>
    <w:rsid w:val="0062404F"/>
    <w:rsid w:val="006255FF"/>
    <w:rsid w:val="0062575E"/>
    <w:rsid w:val="00625D71"/>
    <w:rsid w:val="00625DC0"/>
    <w:rsid w:val="00625E1B"/>
    <w:rsid w:val="00625E41"/>
    <w:rsid w:val="00625F10"/>
    <w:rsid w:val="0062623B"/>
    <w:rsid w:val="00626B1F"/>
    <w:rsid w:val="00626CFB"/>
    <w:rsid w:val="00627921"/>
    <w:rsid w:val="006279B0"/>
    <w:rsid w:val="00627EFF"/>
    <w:rsid w:val="006304B4"/>
    <w:rsid w:val="00630890"/>
    <w:rsid w:val="006308A3"/>
    <w:rsid w:val="00630C52"/>
    <w:rsid w:val="006311E7"/>
    <w:rsid w:val="0063122B"/>
    <w:rsid w:val="00631AB7"/>
    <w:rsid w:val="0063219B"/>
    <w:rsid w:val="00632527"/>
    <w:rsid w:val="006326D9"/>
    <w:rsid w:val="00632E46"/>
    <w:rsid w:val="00633B1B"/>
    <w:rsid w:val="0063459E"/>
    <w:rsid w:val="006347C0"/>
    <w:rsid w:val="00634C82"/>
    <w:rsid w:val="0063514B"/>
    <w:rsid w:val="0063515B"/>
    <w:rsid w:val="0063520F"/>
    <w:rsid w:val="006352A9"/>
    <w:rsid w:val="006358F4"/>
    <w:rsid w:val="00635AB0"/>
    <w:rsid w:val="00635C26"/>
    <w:rsid w:val="00636180"/>
    <w:rsid w:val="00636534"/>
    <w:rsid w:val="006369B6"/>
    <w:rsid w:val="00637544"/>
    <w:rsid w:val="006379AE"/>
    <w:rsid w:val="00637E21"/>
    <w:rsid w:val="00637FAD"/>
    <w:rsid w:val="00640002"/>
    <w:rsid w:val="006401DE"/>
    <w:rsid w:val="00640805"/>
    <w:rsid w:val="00640B88"/>
    <w:rsid w:val="0064111F"/>
    <w:rsid w:val="006418E0"/>
    <w:rsid w:val="006419FD"/>
    <w:rsid w:val="00641B99"/>
    <w:rsid w:val="00641E6E"/>
    <w:rsid w:val="00642042"/>
    <w:rsid w:val="00642220"/>
    <w:rsid w:val="006425ED"/>
    <w:rsid w:val="00643198"/>
    <w:rsid w:val="00644A42"/>
    <w:rsid w:val="00645D2A"/>
    <w:rsid w:val="00645E1B"/>
    <w:rsid w:val="00645F04"/>
    <w:rsid w:val="00646B26"/>
    <w:rsid w:val="0064784B"/>
    <w:rsid w:val="006503EC"/>
    <w:rsid w:val="00650E8C"/>
    <w:rsid w:val="00651362"/>
    <w:rsid w:val="00651479"/>
    <w:rsid w:val="00651677"/>
    <w:rsid w:val="006517DB"/>
    <w:rsid w:val="00651CDB"/>
    <w:rsid w:val="006522AB"/>
    <w:rsid w:val="00652507"/>
    <w:rsid w:val="006529F5"/>
    <w:rsid w:val="00652C80"/>
    <w:rsid w:val="00652EC4"/>
    <w:rsid w:val="006539AF"/>
    <w:rsid w:val="00653F93"/>
    <w:rsid w:val="00654547"/>
    <w:rsid w:val="00654689"/>
    <w:rsid w:val="00655967"/>
    <w:rsid w:val="00655B5D"/>
    <w:rsid w:val="00655B96"/>
    <w:rsid w:val="00655C54"/>
    <w:rsid w:val="00655C8E"/>
    <w:rsid w:val="00655D9F"/>
    <w:rsid w:val="0065600A"/>
    <w:rsid w:val="00656C2D"/>
    <w:rsid w:val="00656E10"/>
    <w:rsid w:val="00656E5B"/>
    <w:rsid w:val="006577D6"/>
    <w:rsid w:val="00657A66"/>
    <w:rsid w:val="006602C9"/>
    <w:rsid w:val="00660984"/>
    <w:rsid w:val="00660E23"/>
    <w:rsid w:val="00661913"/>
    <w:rsid w:val="00661D9C"/>
    <w:rsid w:val="00662908"/>
    <w:rsid w:val="00662A1F"/>
    <w:rsid w:val="006634F4"/>
    <w:rsid w:val="00663528"/>
    <w:rsid w:val="00663719"/>
    <w:rsid w:val="0066477C"/>
    <w:rsid w:val="00664979"/>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67D0B"/>
    <w:rsid w:val="0067009A"/>
    <w:rsid w:val="00672431"/>
    <w:rsid w:val="00672A11"/>
    <w:rsid w:val="00672A2F"/>
    <w:rsid w:val="00672AA2"/>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B62"/>
    <w:rsid w:val="00676FC1"/>
    <w:rsid w:val="006779A8"/>
    <w:rsid w:val="00677BDD"/>
    <w:rsid w:val="00677E73"/>
    <w:rsid w:val="006812D0"/>
    <w:rsid w:val="00681CA7"/>
    <w:rsid w:val="006823C9"/>
    <w:rsid w:val="00682419"/>
    <w:rsid w:val="00682AF8"/>
    <w:rsid w:val="00682E87"/>
    <w:rsid w:val="00683B7B"/>
    <w:rsid w:val="00683CA0"/>
    <w:rsid w:val="00683DFE"/>
    <w:rsid w:val="006842CF"/>
    <w:rsid w:val="006843CA"/>
    <w:rsid w:val="00684D8A"/>
    <w:rsid w:val="006864B5"/>
    <w:rsid w:val="006868A2"/>
    <w:rsid w:val="00687512"/>
    <w:rsid w:val="00687774"/>
    <w:rsid w:val="00687D4F"/>
    <w:rsid w:val="0069025E"/>
    <w:rsid w:val="006904A2"/>
    <w:rsid w:val="006914D1"/>
    <w:rsid w:val="00691B20"/>
    <w:rsid w:val="00691B46"/>
    <w:rsid w:val="00692DD9"/>
    <w:rsid w:val="00693464"/>
    <w:rsid w:val="00693BFB"/>
    <w:rsid w:val="00693C02"/>
    <w:rsid w:val="006940CD"/>
    <w:rsid w:val="006944E5"/>
    <w:rsid w:val="006950CB"/>
    <w:rsid w:val="006A13F5"/>
    <w:rsid w:val="006A1786"/>
    <w:rsid w:val="006A1801"/>
    <w:rsid w:val="006A18F4"/>
    <w:rsid w:val="006A1C69"/>
    <w:rsid w:val="006A1FFF"/>
    <w:rsid w:val="006A22D0"/>
    <w:rsid w:val="006A22EB"/>
    <w:rsid w:val="006A2474"/>
    <w:rsid w:val="006A249E"/>
    <w:rsid w:val="006A25AE"/>
    <w:rsid w:val="006A35AA"/>
    <w:rsid w:val="006A3A90"/>
    <w:rsid w:val="006A3BC3"/>
    <w:rsid w:val="006A3D7B"/>
    <w:rsid w:val="006A44F0"/>
    <w:rsid w:val="006A48CF"/>
    <w:rsid w:val="006A4FEF"/>
    <w:rsid w:val="006A52F4"/>
    <w:rsid w:val="006A534D"/>
    <w:rsid w:val="006A5565"/>
    <w:rsid w:val="006A5571"/>
    <w:rsid w:val="006A559C"/>
    <w:rsid w:val="006A58C5"/>
    <w:rsid w:val="006A5ACF"/>
    <w:rsid w:val="006A5AED"/>
    <w:rsid w:val="006A5D68"/>
    <w:rsid w:val="006A6CD8"/>
    <w:rsid w:val="006A6D01"/>
    <w:rsid w:val="006A7727"/>
    <w:rsid w:val="006A77F3"/>
    <w:rsid w:val="006A79D5"/>
    <w:rsid w:val="006A7C10"/>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3DE2"/>
    <w:rsid w:val="006C4147"/>
    <w:rsid w:val="006C5707"/>
    <w:rsid w:val="006C5B02"/>
    <w:rsid w:val="006C5B69"/>
    <w:rsid w:val="006C5BB2"/>
    <w:rsid w:val="006C5F58"/>
    <w:rsid w:val="006C60E6"/>
    <w:rsid w:val="006C68D4"/>
    <w:rsid w:val="006C6FD9"/>
    <w:rsid w:val="006C729F"/>
    <w:rsid w:val="006C77FF"/>
    <w:rsid w:val="006C7E79"/>
    <w:rsid w:val="006D0035"/>
    <w:rsid w:val="006D02A6"/>
    <w:rsid w:val="006D04D8"/>
    <w:rsid w:val="006D10A0"/>
    <w:rsid w:val="006D13CE"/>
    <w:rsid w:val="006D1614"/>
    <w:rsid w:val="006D1C4B"/>
    <w:rsid w:val="006D1D7C"/>
    <w:rsid w:val="006D2DF5"/>
    <w:rsid w:val="006D2E5B"/>
    <w:rsid w:val="006D326F"/>
    <w:rsid w:val="006D339F"/>
    <w:rsid w:val="006D3435"/>
    <w:rsid w:val="006D3A9B"/>
    <w:rsid w:val="006D40E4"/>
    <w:rsid w:val="006D4173"/>
    <w:rsid w:val="006D48CE"/>
    <w:rsid w:val="006D535C"/>
    <w:rsid w:val="006D5BAF"/>
    <w:rsid w:val="006D6098"/>
    <w:rsid w:val="006D6363"/>
    <w:rsid w:val="006D64D6"/>
    <w:rsid w:val="006D6707"/>
    <w:rsid w:val="006D69A0"/>
    <w:rsid w:val="006D6D8A"/>
    <w:rsid w:val="006D71C4"/>
    <w:rsid w:val="006D72FC"/>
    <w:rsid w:val="006D734D"/>
    <w:rsid w:val="006D7B23"/>
    <w:rsid w:val="006E01D1"/>
    <w:rsid w:val="006E0967"/>
    <w:rsid w:val="006E10C2"/>
    <w:rsid w:val="006E1724"/>
    <w:rsid w:val="006E4373"/>
    <w:rsid w:val="006E4618"/>
    <w:rsid w:val="006E4A41"/>
    <w:rsid w:val="006E4D1A"/>
    <w:rsid w:val="006E4EB1"/>
    <w:rsid w:val="006E5032"/>
    <w:rsid w:val="006E50D7"/>
    <w:rsid w:val="006E5690"/>
    <w:rsid w:val="006E588C"/>
    <w:rsid w:val="006E5AE4"/>
    <w:rsid w:val="006E67D6"/>
    <w:rsid w:val="006E6865"/>
    <w:rsid w:val="006E6E2D"/>
    <w:rsid w:val="006E7540"/>
    <w:rsid w:val="006E793D"/>
    <w:rsid w:val="006F0807"/>
    <w:rsid w:val="006F096E"/>
    <w:rsid w:val="006F0A62"/>
    <w:rsid w:val="006F182A"/>
    <w:rsid w:val="006F1883"/>
    <w:rsid w:val="006F19C7"/>
    <w:rsid w:val="006F1A04"/>
    <w:rsid w:val="006F1ABE"/>
    <w:rsid w:val="006F240D"/>
    <w:rsid w:val="006F26EE"/>
    <w:rsid w:val="006F3288"/>
    <w:rsid w:val="006F3AB0"/>
    <w:rsid w:val="006F3B19"/>
    <w:rsid w:val="006F45C0"/>
    <w:rsid w:val="006F474F"/>
    <w:rsid w:val="006F4AD6"/>
    <w:rsid w:val="006F5374"/>
    <w:rsid w:val="006F5AF5"/>
    <w:rsid w:val="006F5ED6"/>
    <w:rsid w:val="006F6173"/>
    <w:rsid w:val="006F6373"/>
    <w:rsid w:val="006F662A"/>
    <w:rsid w:val="006F6B8F"/>
    <w:rsid w:val="006F75C1"/>
    <w:rsid w:val="006F76D7"/>
    <w:rsid w:val="006F7AC0"/>
    <w:rsid w:val="006F7ED8"/>
    <w:rsid w:val="006F7F24"/>
    <w:rsid w:val="007001E8"/>
    <w:rsid w:val="007002A4"/>
    <w:rsid w:val="007006B2"/>
    <w:rsid w:val="00700CA1"/>
    <w:rsid w:val="00701962"/>
    <w:rsid w:val="00701AB0"/>
    <w:rsid w:val="00702420"/>
    <w:rsid w:val="00702AD9"/>
    <w:rsid w:val="00703368"/>
    <w:rsid w:val="00703DAB"/>
    <w:rsid w:val="0070470C"/>
    <w:rsid w:val="00704F34"/>
    <w:rsid w:val="00705195"/>
    <w:rsid w:val="00705869"/>
    <w:rsid w:val="00705A55"/>
    <w:rsid w:val="00705A90"/>
    <w:rsid w:val="007065F6"/>
    <w:rsid w:val="007067F8"/>
    <w:rsid w:val="00706C18"/>
    <w:rsid w:val="00707744"/>
    <w:rsid w:val="00707924"/>
    <w:rsid w:val="00707D2C"/>
    <w:rsid w:val="00707F17"/>
    <w:rsid w:val="00707FB5"/>
    <w:rsid w:val="007107E1"/>
    <w:rsid w:val="007109F2"/>
    <w:rsid w:val="0071149C"/>
    <w:rsid w:val="00711EDB"/>
    <w:rsid w:val="00712245"/>
    <w:rsid w:val="00712263"/>
    <w:rsid w:val="00712705"/>
    <w:rsid w:val="00712E1A"/>
    <w:rsid w:val="0071307B"/>
    <w:rsid w:val="00713308"/>
    <w:rsid w:val="0071335A"/>
    <w:rsid w:val="007133AB"/>
    <w:rsid w:val="00713412"/>
    <w:rsid w:val="00713E20"/>
    <w:rsid w:val="007141B6"/>
    <w:rsid w:val="00714402"/>
    <w:rsid w:val="00714414"/>
    <w:rsid w:val="007146A0"/>
    <w:rsid w:val="00714721"/>
    <w:rsid w:val="007147E2"/>
    <w:rsid w:val="00714C33"/>
    <w:rsid w:val="00715613"/>
    <w:rsid w:val="0071581D"/>
    <w:rsid w:val="00715D0A"/>
    <w:rsid w:val="00715E1C"/>
    <w:rsid w:val="00715EAE"/>
    <w:rsid w:val="00716185"/>
    <w:rsid w:val="00716208"/>
    <w:rsid w:val="00716695"/>
    <w:rsid w:val="007174FE"/>
    <w:rsid w:val="0071788A"/>
    <w:rsid w:val="00717D2A"/>
    <w:rsid w:val="00720EEC"/>
    <w:rsid w:val="007211D1"/>
    <w:rsid w:val="00721758"/>
    <w:rsid w:val="00721AA4"/>
    <w:rsid w:val="00721C7C"/>
    <w:rsid w:val="007221FF"/>
    <w:rsid w:val="007222EB"/>
    <w:rsid w:val="00722319"/>
    <w:rsid w:val="00722A40"/>
    <w:rsid w:val="00723202"/>
    <w:rsid w:val="00723792"/>
    <w:rsid w:val="00723A3D"/>
    <w:rsid w:val="00723B3E"/>
    <w:rsid w:val="00724009"/>
    <w:rsid w:val="007244AA"/>
    <w:rsid w:val="00724F30"/>
    <w:rsid w:val="00725387"/>
    <w:rsid w:val="00725848"/>
    <w:rsid w:val="00725FB1"/>
    <w:rsid w:val="00726774"/>
    <w:rsid w:val="00726DAB"/>
    <w:rsid w:val="0073007F"/>
    <w:rsid w:val="00730208"/>
    <w:rsid w:val="007308ED"/>
    <w:rsid w:val="007308FE"/>
    <w:rsid w:val="0073099A"/>
    <w:rsid w:val="00730B0E"/>
    <w:rsid w:val="00730CB5"/>
    <w:rsid w:val="00730D81"/>
    <w:rsid w:val="00731786"/>
    <w:rsid w:val="00731A3C"/>
    <w:rsid w:val="0073200E"/>
    <w:rsid w:val="00732934"/>
    <w:rsid w:val="00733C6F"/>
    <w:rsid w:val="0073441E"/>
    <w:rsid w:val="00734890"/>
    <w:rsid w:val="00734EA1"/>
    <w:rsid w:val="0073518D"/>
    <w:rsid w:val="00735887"/>
    <w:rsid w:val="00735BE5"/>
    <w:rsid w:val="00735C6B"/>
    <w:rsid w:val="007368B5"/>
    <w:rsid w:val="00736915"/>
    <w:rsid w:val="00736BF5"/>
    <w:rsid w:val="00737336"/>
    <w:rsid w:val="00737877"/>
    <w:rsid w:val="0073793B"/>
    <w:rsid w:val="00737CCC"/>
    <w:rsid w:val="0074004D"/>
    <w:rsid w:val="0074053D"/>
    <w:rsid w:val="0074124E"/>
    <w:rsid w:val="0074127A"/>
    <w:rsid w:val="007412E3"/>
    <w:rsid w:val="00741CD4"/>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F4C"/>
    <w:rsid w:val="007461C1"/>
    <w:rsid w:val="0074654A"/>
    <w:rsid w:val="007469CB"/>
    <w:rsid w:val="00746F14"/>
    <w:rsid w:val="00747102"/>
    <w:rsid w:val="007475B5"/>
    <w:rsid w:val="00747754"/>
    <w:rsid w:val="00747A71"/>
    <w:rsid w:val="00750102"/>
    <w:rsid w:val="00750275"/>
    <w:rsid w:val="007505AC"/>
    <w:rsid w:val="00751122"/>
    <w:rsid w:val="00751C63"/>
    <w:rsid w:val="0075205B"/>
    <w:rsid w:val="00752153"/>
    <w:rsid w:val="00752169"/>
    <w:rsid w:val="00752D01"/>
    <w:rsid w:val="0075393D"/>
    <w:rsid w:val="00753986"/>
    <w:rsid w:val="00753C5D"/>
    <w:rsid w:val="00753F95"/>
    <w:rsid w:val="00754637"/>
    <w:rsid w:val="0075519F"/>
    <w:rsid w:val="007556F2"/>
    <w:rsid w:val="00755A6E"/>
    <w:rsid w:val="00756A6F"/>
    <w:rsid w:val="00756ADB"/>
    <w:rsid w:val="00756CBE"/>
    <w:rsid w:val="00756F0A"/>
    <w:rsid w:val="00757433"/>
    <w:rsid w:val="00757B70"/>
    <w:rsid w:val="00757BA0"/>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3D16"/>
    <w:rsid w:val="0076428F"/>
    <w:rsid w:val="007647B1"/>
    <w:rsid w:val="00765DF3"/>
    <w:rsid w:val="00765F72"/>
    <w:rsid w:val="00765FD8"/>
    <w:rsid w:val="0076607E"/>
    <w:rsid w:val="0076705F"/>
    <w:rsid w:val="007670E8"/>
    <w:rsid w:val="00767171"/>
    <w:rsid w:val="00767477"/>
    <w:rsid w:val="00767A70"/>
    <w:rsid w:val="00767F4F"/>
    <w:rsid w:val="007700F1"/>
    <w:rsid w:val="00770706"/>
    <w:rsid w:val="007712B6"/>
    <w:rsid w:val="00771950"/>
    <w:rsid w:val="007722C8"/>
    <w:rsid w:val="007724EE"/>
    <w:rsid w:val="0077281A"/>
    <w:rsid w:val="0077358F"/>
    <w:rsid w:val="00773A7C"/>
    <w:rsid w:val="00774188"/>
    <w:rsid w:val="00774BDC"/>
    <w:rsid w:val="0077507C"/>
    <w:rsid w:val="00775233"/>
    <w:rsid w:val="00775340"/>
    <w:rsid w:val="0077577A"/>
    <w:rsid w:val="00775D6C"/>
    <w:rsid w:val="007760C9"/>
    <w:rsid w:val="007762E8"/>
    <w:rsid w:val="007763FB"/>
    <w:rsid w:val="00776B3D"/>
    <w:rsid w:val="00776E68"/>
    <w:rsid w:val="00776EFA"/>
    <w:rsid w:val="007771A9"/>
    <w:rsid w:val="007772CF"/>
    <w:rsid w:val="00777F0B"/>
    <w:rsid w:val="00777FB9"/>
    <w:rsid w:val="007804CE"/>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7E9"/>
    <w:rsid w:val="00790986"/>
    <w:rsid w:val="00790CA3"/>
    <w:rsid w:val="00791642"/>
    <w:rsid w:val="007916A2"/>
    <w:rsid w:val="00792043"/>
    <w:rsid w:val="00792251"/>
    <w:rsid w:val="00792B97"/>
    <w:rsid w:val="00793508"/>
    <w:rsid w:val="00793EB3"/>
    <w:rsid w:val="00794202"/>
    <w:rsid w:val="00794C43"/>
    <w:rsid w:val="00794FC3"/>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5EE"/>
    <w:rsid w:val="00797837"/>
    <w:rsid w:val="00797C5E"/>
    <w:rsid w:val="007A00F1"/>
    <w:rsid w:val="007A0233"/>
    <w:rsid w:val="007A0919"/>
    <w:rsid w:val="007A0D04"/>
    <w:rsid w:val="007A0DFA"/>
    <w:rsid w:val="007A0E87"/>
    <w:rsid w:val="007A0F9B"/>
    <w:rsid w:val="007A1A91"/>
    <w:rsid w:val="007A1B23"/>
    <w:rsid w:val="007A2B67"/>
    <w:rsid w:val="007A31BB"/>
    <w:rsid w:val="007A34A1"/>
    <w:rsid w:val="007A3506"/>
    <w:rsid w:val="007A391C"/>
    <w:rsid w:val="007A421D"/>
    <w:rsid w:val="007A4C96"/>
    <w:rsid w:val="007A512D"/>
    <w:rsid w:val="007A5BA4"/>
    <w:rsid w:val="007A6415"/>
    <w:rsid w:val="007A64D3"/>
    <w:rsid w:val="007A6543"/>
    <w:rsid w:val="007A6840"/>
    <w:rsid w:val="007A6A91"/>
    <w:rsid w:val="007A769E"/>
    <w:rsid w:val="007B0157"/>
    <w:rsid w:val="007B02F1"/>
    <w:rsid w:val="007B0708"/>
    <w:rsid w:val="007B0BAF"/>
    <w:rsid w:val="007B0C1D"/>
    <w:rsid w:val="007B0E29"/>
    <w:rsid w:val="007B1150"/>
    <w:rsid w:val="007B14F0"/>
    <w:rsid w:val="007B1616"/>
    <w:rsid w:val="007B22F8"/>
    <w:rsid w:val="007B24D9"/>
    <w:rsid w:val="007B27E0"/>
    <w:rsid w:val="007B31B1"/>
    <w:rsid w:val="007B3A4F"/>
    <w:rsid w:val="007B3BCA"/>
    <w:rsid w:val="007B3CAD"/>
    <w:rsid w:val="007B3CCE"/>
    <w:rsid w:val="007B40C0"/>
    <w:rsid w:val="007B4465"/>
    <w:rsid w:val="007B4E07"/>
    <w:rsid w:val="007B53DA"/>
    <w:rsid w:val="007B5495"/>
    <w:rsid w:val="007B5B9E"/>
    <w:rsid w:val="007B676D"/>
    <w:rsid w:val="007B6D68"/>
    <w:rsid w:val="007B6EA2"/>
    <w:rsid w:val="007B7308"/>
    <w:rsid w:val="007B736F"/>
    <w:rsid w:val="007B74E3"/>
    <w:rsid w:val="007B7A63"/>
    <w:rsid w:val="007C056A"/>
    <w:rsid w:val="007C05BC"/>
    <w:rsid w:val="007C0637"/>
    <w:rsid w:val="007C151D"/>
    <w:rsid w:val="007C171C"/>
    <w:rsid w:val="007C2257"/>
    <w:rsid w:val="007C34C2"/>
    <w:rsid w:val="007C37A2"/>
    <w:rsid w:val="007C3821"/>
    <w:rsid w:val="007C3D0F"/>
    <w:rsid w:val="007C3F93"/>
    <w:rsid w:val="007C40D4"/>
    <w:rsid w:val="007C4CF8"/>
    <w:rsid w:val="007C50A2"/>
    <w:rsid w:val="007C5F29"/>
    <w:rsid w:val="007C617F"/>
    <w:rsid w:val="007C6199"/>
    <w:rsid w:val="007C6E69"/>
    <w:rsid w:val="007C74E7"/>
    <w:rsid w:val="007C7786"/>
    <w:rsid w:val="007C7834"/>
    <w:rsid w:val="007D00E3"/>
    <w:rsid w:val="007D03D5"/>
    <w:rsid w:val="007D04A9"/>
    <w:rsid w:val="007D061F"/>
    <w:rsid w:val="007D0C27"/>
    <w:rsid w:val="007D0F35"/>
    <w:rsid w:val="007D17EB"/>
    <w:rsid w:val="007D1CB5"/>
    <w:rsid w:val="007D1F9A"/>
    <w:rsid w:val="007D2335"/>
    <w:rsid w:val="007D277F"/>
    <w:rsid w:val="007D2AF2"/>
    <w:rsid w:val="007D3D3B"/>
    <w:rsid w:val="007D4B06"/>
    <w:rsid w:val="007D4EE4"/>
    <w:rsid w:val="007D52CB"/>
    <w:rsid w:val="007D58AD"/>
    <w:rsid w:val="007D59D9"/>
    <w:rsid w:val="007D69BC"/>
    <w:rsid w:val="007D6FB5"/>
    <w:rsid w:val="007D7625"/>
    <w:rsid w:val="007D7AB5"/>
    <w:rsid w:val="007E021B"/>
    <w:rsid w:val="007E0A60"/>
    <w:rsid w:val="007E10E9"/>
    <w:rsid w:val="007E1BB3"/>
    <w:rsid w:val="007E1D8A"/>
    <w:rsid w:val="007E373E"/>
    <w:rsid w:val="007E3DDA"/>
    <w:rsid w:val="007E3FD1"/>
    <w:rsid w:val="007E4112"/>
    <w:rsid w:val="007E4374"/>
    <w:rsid w:val="007E4611"/>
    <w:rsid w:val="007E475E"/>
    <w:rsid w:val="007E47B5"/>
    <w:rsid w:val="007E47BA"/>
    <w:rsid w:val="007E4AE9"/>
    <w:rsid w:val="007E53E3"/>
    <w:rsid w:val="007E560C"/>
    <w:rsid w:val="007E5C9E"/>
    <w:rsid w:val="007E5CEF"/>
    <w:rsid w:val="007E61F4"/>
    <w:rsid w:val="007E63AF"/>
    <w:rsid w:val="007E64B0"/>
    <w:rsid w:val="007E6500"/>
    <w:rsid w:val="007E67B2"/>
    <w:rsid w:val="007E77E6"/>
    <w:rsid w:val="007E7C84"/>
    <w:rsid w:val="007E7D3D"/>
    <w:rsid w:val="007E7D6C"/>
    <w:rsid w:val="007E7EFA"/>
    <w:rsid w:val="007F0412"/>
    <w:rsid w:val="007F0550"/>
    <w:rsid w:val="007F05EA"/>
    <w:rsid w:val="007F0714"/>
    <w:rsid w:val="007F09BD"/>
    <w:rsid w:val="007F18F1"/>
    <w:rsid w:val="007F1A3B"/>
    <w:rsid w:val="007F1C31"/>
    <w:rsid w:val="007F2959"/>
    <w:rsid w:val="007F2F25"/>
    <w:rsid w:val="007F3503"/>
    <w:rsid w:val="007F3DA7"/>
    <w:rsid w:val="007F4152"/>
    <w:rsid w:val="007F4691"/>
    <w:rsid w:val="007F5441"/>
    <w:rsid w:val="007F55D8"/>
    <w:rsid w:val="007F5AE2"/>
    <w:rsid w:val="007F621D"/>
    <w:rsid w:val="007F6330"/>
    <w:rsid w:val="007F687B"/>
    <w:rsid w:val="007F6B85"/>
    <w:rsid w:val="007F6C20"/>
    <w:rsid w:val="007F729B"/>
    <w:rsid w:val="007F7657"/>
    <w:rsid w:val="007F76A0"/>
    <w:rsid w:val="007F7C19"/>
    <w:rsid w:val="00800A7B"/>
    <w:rsid w:val="00800CCB"/>
    <w:rsid w:val="0080130A"/>
    <w:rsid w:val="0080144E"/>
    <w:rsid w:val="00801540"/>
    <w:rsid w:val="0080160E"/>
    <w:rsid w:val="00801D41"/>
    <w:rsid w:val="0080227C"/>
    <w:rsid w:val="00802832"/>
    <w:rsid w:val="00802A13"/>
    <w:rsid w:val="00802D2A"/>
    <w:rsid w:val="00803138"/>
    <w:rsid w:val="00803326"/>
    <w:rsid w:val="00803639"/>
    <w:rsid w:val="008036EF"/>
    <w:rsid w:val="00803FB9"/>
    <w:rsid w:val="00804097"/>
    <w:rsid w:val="0080428F"/>
    <w:rsid w:val="00805058"/>
    <w:rsid w:val="00805480"/>
    <w:rsid w:val="0080551F"/>
    <w:rsid w:val="008057F8"/>
    <w:rsid w:val="008058A3"/>
    <w:rsid w:val="00806199"/>
    <w:rsid w:val="00806848"/>
    <w:rsid w:val="00807269"/>
    <w:rsid w:val="00807EC7"/>
    <w:rsid w:val="00807F3A"/>
    <w:rsid w:val="00810072"/>
    <w:rsid w:val="0081014C"/>
    <w:rsid w:val="008104DC"/>
    <w:rsid w:val="00810C14"/>
    <w:rsid w:val="00811E4F"/>
    <w:rsid w:val="008126FB"/>
    <w:rsid w:val="00812715"/>
    <w:rsid w:val="008129AF"/>
    <w:rsid w:val="008136D3"/>
    <w:rsid w:val="008137C1"/>
    <w:rsid w:val="00813A58"/>
    <w:rsid w:val="0081454F"/>
    <w:rsid w:val="00814D36"/>
    <w:rsid w:val="008154BF"/>
    <w:rsid w:val="008159FA"/>
    <w:rsid w:val="00816376"/>
    <w:rsid w:val="00816709"/>
    <w:rsid w:val="008167AB"/>
    <w:rsid w:val="0081704C"/>
    <w:rsid w:val="00817518"/>
    <w:rsid w:val="00817F0B"/>
    <w:rsid w:val="00820315"/>
    <w:rsid w:val="00820316"/>
    <w:rsid w:val="00820E69"/>
    <w:rsid w:val="00820EEF"/>
    <w:rsid w:val="008218B5"/>
    <w:rsid w:val="00821FD3"/>
    <w:rsid w:val="00822031"/>
    <w:rsid w:val="00823446"/>
    <w:rsid w:val="00823889"/>
    <w:rsid w:val="008239D4"/>
    <w:rsid w:val="00823FF8"/>
    <w:rsid w:val="0082404E"/>
    <w:rsid w:val="00824407"/>
    <w:rsid w:val="00825A6A"/>
    <w:rsid w:val="00825A7D"/>
    <w:rsid w:val="0082605C"/>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7B1"/>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2C1"/>
    <w:rsid w:val="008445A8"/>
    <w:rsid w:val="00844D87"/>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2DEC"/>
    <w:rsid w:val="00853157"/>
    <w:rsid w:val="0085320F"/>
    <w:rsid w:val="00853E21"/>
    <w:rsid w:val="00853F4B"/>
    <w:rsid w:val="008541ED"/>
    <w:rsid w:val="00854365"/>
    <w:rsid w:val="00854666"/>
    <w:rsid w:val="00854982"/>
    <w:rsid w:val="00855513"/>
    <w:rsid w:val="008556B4"/>
    <w:rsid w:val="0085581C"/>
    <w:rsid w:val="008558C9"/>
    <w:rsid w:val="008561DF"/>
    <w:rsid w:val="0085623C"/>
    <w:rsid w:val="008564CF"/>
    <w:rsid w:val="00856748"/>
    <w:rsid w:val="00856F22"/>
    <w:rsid w:val="00856F39"/>
    <w:rsid w:val="00857433"/>
    <w:rsid w:val="00857D6C"/>
    <w:rsid w:val="00860198"/>
    <w:rsid w:val="0086023F"/>
    <w:rsid w:val="0086033B"/>
    <w:rsid w:val="00860700"/>
    <w:rsid w:val="00860CBF"/>
    <w:rsid w:val="00860F0D"/>
    <w:rsid w:val="00861083"/>
    <w:rsid w:val="00861DBF"/>
    <w:rsid w:val="00862761"/>
    <w:rsid w:val="00863399"/>
    <w:rsid w:val="008640C1"/>
    <w:rsid w:val="0086458C"/>
    <w:rsid w:val="00864B67"/>
    <w:rsid w:val="00864D47"/>
    <w:rsid w:val="00864E55"/>
    <w:rsid w:val="00864E95"/>
    <w:rsid w:val="008658AF"/>
    <w:rsid w:val="00865D31"/>
    <w:rsid w:val="00866010"/>
    <w:rsid w:val="008663F4"/>
    <w:rsid w:val="00866C3E"/>
    <w:rsid w:val="008705CA"/>
    <w:rsid w:val="0087108B"/>
    <w:rsid w:val="0087110C"/>
    <w:rsid w:val="00871414"/>
    <w:rsid w:val="00871646"/>
    <w:rsid w:val="00871986"/>
    <w:rsid w:val="00871A31"/>
    <w:rsid w:val="00871B9C"/>
    <w:rsid w:val="00871D98"/>
    <w:rsid w:val="0087207B"/>
    <w:rsid w:val="008723EF"/>
    <w:rsid w:val="00872429"/>
    <w:rsid w:val="00872635"/>
    <w:rsid w:val="00872EC6"/>
    <w:rsid w:val="00872F5B"/>
    <w:rsid w:val="00872FCB"/>
    <w:rsid w:val="008731FE"/>
    <w:rsid w:val="00873609"/>
    <w:rsid w:val="00873A1D"/>
    <w:rsid w:val="00873E13"/>
    <w:rsid w:val="0087409B"/>
    <w:rsid w:val="00874D49"/>
    <w:rsid w:val="008756B7"/>
    <w:rsid w:val="00875C31"/>
    <w:rsid w:val="00876F4C"/>
    <w:rsid w:val="0087752D"/>
    <w:rsid w:val="00877F46"/>
    <w:rsid w:val="0088051C"/>
    <w:rsid w:val="00881338"/>
    <w:rsid w:val="0088141C"/>
    <w:rsid w:val="00882273"/>
    <w:rsid w:val="0088275D"/>
    <w:rsid w:val="00882BD0"/>
    <w:rsid w:val="0088323D"/>
    <w:rsid w:val="00883BE0"/>
    <w:rsid w:val="00884479"/>
    <w:rsid w:val="00884B45"/>
    <w:rsid w:val="00885950"/>
    <w:rsid w:val="00885AAE"/>
    <w:rsid w:val="00885FCA"/>
    <w:rsid w:val="00885FCE"/>
    <w:rsid w:val="008870DE"/>
    <w:rsid w:val="00887A94"/>
    <w:rsid w:val="00887DFF"/>
    <w:rsid w:val="00890302"/>
    <w:rsid w:val="0089050D"/>
    <w:rsid w:val="00890AF5"/>
    <w:rsid w:val="00890E18"/>
    <w:rsid w:val="00891005"/>
    <w:rsid w:val="00891421"/>
    <w:rsid w:val="00891514"/>
    <w:rsid w:val="008919B8"/>
    <w:rsid w:val="00891B86"/>
    <w:rsid w:val="00891C83"/>
    <w:rsid w:val="00892B1B"/>
    <w:rsid w:val="00892F26"/>
    <w:rsid w:val="008930CB"/>
    <w:rsid w:val="00893488"/>
    <w:rsid w:val="008936A4"/>
    <w:rsid w:val="008938D3"/>
    <w:rsid w:val="008945E3"/>
    <w:rsid w:val="00894AC8"/>
    <w:rsid w:val="0089510A"/>
    <w:rsid w:val="00895249"/>
    <w:rsid w:val="00895279"/>
    <w:rsid w:val="0089573A"/>
    <w:rsid w:val="008959A0"/>
    <w:rsid w:val="00895F82"/>
    <w:rsid w:val="00896295"/>
    <w:rsid w:val="00896998"/>
    <w:rsid w:val="008969AC"/>
    <w:rsid w:val="00896E79"/>
    <w:rsid w:val="008977FD"/>
    <w:rsid w:val="008A0315"/>
    <w:rsid w:val="008A0434"/>
    <w:rsid w:val="008A084D"/>
    <w:rsid w:val="008A1483"/>
    <w:rsid w:val="008A14CC"/>
    <w:rsid w:val="008A18A5"/>
    <w:rsid w:val="008A3012"/>
    <w:rsid w:val="008A316C"/>
    <w:rsid w:val="008A3284"/>
    <w:rsid w:val="008A38AF"/>
    <w:rsid w:val="008A392B"/>
    <w:rsid w:val="008A4954"/>
    <w:rsid w:val="008A5830"/>
    <w:rsid w:val="008A6820"/>
    <w:rsid w:val="008A6CB1"/>
    <w:rsid w:val="008A6D36"/>
    <w:rsid w:val="008A708B"/>
    <w:rsid w:val="008A7D91"/>
    <w:rsid w:val="008A7FC1"/>
    <w:rsid w:val="008B02A3"/>
    <w:rsid w:val="008B053A"/>
    <w:rsid w:val="008B06D4"/>
    <w:rsid w:val="008B0840"/>
    <w:rsid w:val="008B0FF7"/>
    <w:rsid w:val="008B11AF"/>
    <w:rsid w:val="008B1641"/>
    <w:rsid w:val="008B1871"/>
    <w:rsid w:val="008B22C6"/>
    <w:rsid w:val="008B22D1"/>
    <w:rsid w:val="008B279A"/>
    <w:rsid w:val="008B2DE6"/>
    <w:rsid w:val="008B330A"/>
    <w:rsid w:val="008B3313"/>
    <w:rsid w:val="008B391A"/>
    <w:rsid w:val="008B453B"/>
    <w:rsid w:val="008B4677"/>
    <w:rsid w:val="008B4A18"/>
    <w:rsid w:val="008B5066"/>
    <w:rsid w:val="008B5837"/>
    <w:rsid w:val="008B5D76"/>
    <w:rsid w:val="008B638C"/>
    <w:rsid w:val="008B63EB"/>
    <w:rsid w:val="008B649D"/>
    <w:rsid w:val="008B6F78"/>
    <w:rsid w:val="008B700E"/>
    <w:rsid w:val="008B748E"/>
    <w:rsid w:val="008B758A"/>
    <w:rsid w:val="008B79FB"/>
    <w:rsid w:val="008B7AA4"/>
    <w:rsid w:val="008C000D"/>
    <w:rsid w:val="008C00B9"/>
    <w:rsid w:val="008C01E4"/>
    <w:rsid w:val="008C0E33"/>
    <w:rsid w:val="008C0E6D"/>
    <w:rsid w:val="008C1161"/>
    <w:rsid w:val="008C15D5"/>
    <w:rsid w:val="008C16DC"/>
    <w:rsid w:val="008C1811"/>
    <w:rsid w:val="008C1E33"/>
    <w:rsid w:val="008C2F79"/>
    <w:rsid w:val="008C3678"/>
    <w:rsid w:val="008C3A85"/>
    <w:rsid w:val="008C3F02"/>
    <w:rsid w:val="008C4516"/>
    <w:rsid w:val="008C45F8"/>
    <w:rsid w:val="008C4B51"/>
    <w:rsid w:val="008C4DDD"/>
    <w:rsid w:val="008C596C"/>
    <w:rsid w:val="008C5985"/>
    <w:rsid w:val="008C59A0"/>
    <w:rsid w:val="008C5A4F"/>
    <w:rsid w:val="008C5C09"/>
    <w:rsid w:val="008C5EE4"/>
    <w:rsid w:val="008C6285"/>
    <w:rsid w:val="008C6796"/>
    <w:rsid w:val="008C6AD7"/>
    <w:rsid w:val="008C6BBC"/>
    <w:rsid w:val="008C7056"/>
    <w:rsid w:val="008C73E2"/>
    <w:rsid w:val="008C7E48"/>
    <w:rsid w:val="008C7F9E"/>
    <w:rsid w:val="008D0597"/>
    <w:rsid w:val="008D0822"/>
    <w:rsid w:val="008D11DB"/>
    <w:rsid w:val="008D14BC"/>
    <w:rsid w:val="008D18C7"/>
    <w:rsid w:val="008D18E3"/>
    <w:rsid w:val="008D19B8"/>
    <w:rsid w:val="008D1EC6"/>
    <w:rsid w:val="008D2FA3"/>
    <w:rsid w:val="008D303F"/>
    <w:rsid w:val="008D305E"/>
    <w:rsid w:val="008D3CA8"/>
    <w:rsid w:val="008D404F"/>
    <w:rsid w:val="008D4092"/>
    <w:rsid w:val="008D40FC"/>
    <w:rsid w:val="008D4582"/>
    <w:rsid w:val="008D46C2"/>
    <w:rsid w:val="008D50F4"/>
    <w:rsid w:val="008D5835"/>
    <w:rsid w:val="008D5B55"/>
    <w:rsid w:val="008D65DA"/>
    <w:rsid w:val="008D66E1"/>
    <w:rsid w:val="008D6836"/>
    <w:rsid w:val="008D68C8"/>
    <w:rsid w:val="008D69D5"/>
    <w:rsid w:val="008D6C7E"/>
    <w:rsid w:val="008D72BA"/>
    <w:rsid w:val="008D75F4"/>
    <w:rsid w:val="008E0013"/>
    <w:rsid w:val="008E07F2"/>
    <w:rsid w:val="008E0F3D"/>
    <w:rsid w:val="008E15F3"/>
    <w:rsid w:val="008E19B3"/>
    <w:rsid w:val="008E1B12"/>
    <w:rsid w:val="008E1C7B"/>
    <w:rsid w:val="008E1E5A"/>
    <w:rsid w:val="008E1EF0"/>
    <w:rsid w:val="008E21AA"/>
    <w:rsid w:val="008E227F"/>
    <w:rsid w:val="008E26DF"/>
    <w:rsid w:val="008E306F"/>
    <w:rsid w:val="008E3130"/>
    <w:rsid w:val="008E405C"/>
    <w:rsid w:val="008E4A3C"/>
    <w:rsid w:val="008E5677"/>
    <w:rsid w:val="008E579D"/>
    <w:rsid w:val="008E589A"/>
    <w:rsid w:val="008E6504"/>
    <w:rsid w:val="008E6764"/>
    <w:rsid w:val="008E6797"/>
    <w:rsid w:val="008E6863"/>
    <w:rsid w:val="008E7468"/>
    <w:rsid w:val="008E7A23"/>
    <w:rsid w:val="008E7F65"/>
    <w:rsid w:val="008F0F35"/>
    <w:rsid w:val="008F11A1"/>
    <w:rsid w:val="008F133A"/>
    <w:rsid w:val="008F1D84"/>
    <w:rsid w:val="008F2386"/>
    <w:rsid w:val="008F2732"/>
    <w:rsid w:val="008F291A"/>
    <w:rsid w:val="008F3555"/>
    <w:rsid w:val="008F35B1"/>
    <w:rsid w:val="008F3764"/>
    <w:rsid w:val="008F3EDF"/>
    <w:rsid w:val="008F48B4"/>
    <w:rsid w:val="008F4AEE"/>
    <w:rsid w:val="008F5049"/>
    <w:rsid w:val="008F54B0"/>
    <w:rsid w:val="008F57FF"/>
    <w:rsid w:val="008F59AA"/>
    <w:rsid w:val="008F616E"/>
    <w:rsid w:val="008F61DF"/>
    <w:rsid w:val="008F650C"/>
    <w:rsid w:val="008F679E"/>
    <w:rsid w:val="008F6DA7"/>
    <w:rsid w:val="008F6EAF"/>
    <w:rsid w:val="008F705B"/>
    <w:rsid w:val="008F70A7"/>
    <w:rsid w:val="008F7184"/>
    <w:rsid w:val="008F779C"/>
    <w:rsid w:val="008F77F5"/>
    <w:rsid w:val="008F7FD9"/>
    <w:rsid w:val="00900347"/>
    <w:rsid w:val="00900700"/>
    <w:rsid w:val="00900A78"/>
    <w:rsid w:val="00900C3A"/>
    <w:rsid w:val="00900FDB"/>
    <w:rsid w:val="009012E4"/>
    <w:rsid w:val="0090140F"/>
    <w:rsid w:val="00901615"/>
    <w:rsid w:val="009019B7"/>
    <w:rsid w:val="009024C5"/>
    <w:rsid w:val="00902926"/>
    <w:rsid w:val="00902E2F"/>
    <w:rsid w:val="00903230"/>
    <w:rsid w:val="009033EC"/>
    <w:rsid w:val="0090436D"/>
    <w:rsid w:val="0090451B"/>
    <w:rsid w:val="00906E69"/>
    <w:rsid w:val="00906EEF"/>
    <w:rsid w:val="00906FC1"/>
    <w:rsid w:val="0090711F"/>
    <w:rsid w:val="009075B1"/>
    <w:rsid w:val="00907F25"/>
    <w:rsid w:val="009101D7"/>
    <w:rsid w:val="009102FE"/>
    <w:rsid w:val="00910690"/>
    <w:rsid w:val="0091082A"/>
    <w:rsid w:val="00910D60"/>
    <w:rsid w:val="009111A7"/>
    <w:rsid w:val="009113D2"/>
    <w:rsid w:val="00912BA0"/>
    <w:rsid w:val="009130CF"/>
    <w:rsid w:val="009132F0"/>
    <w:rsid w:val="0091350B"/>
    <w:rsid w:val="009138CD"/>
    <w:rsid w:val="00913B9E"/>
    <w:rsid w:val="00913FAA"/>
    <w:rsid w:val="009145BA"/>
    <w:rsid w:val="00914F39"/>
    <w:rsid w:val="00914FD8"/>
    <w:rsid w:val="009161C4"/>
    <w:rsid w:val="00916259"/>
    <w:rsid w:val="0091685C"/>
    <w:rsid w:val="00916B38"/>
    <w:rsid w:val="00916CBC"/>
    <w:rsid w:val="00916E49"/>
    <w:rsid w:val="0092028F"/>
    <w:rsid w:val="00920A18"/>
    <w:rsid w:val="00920AB4"/>
    <w:rsid w:val="009211AD"/>
    <w:rsid w:val="009219D7"/>
    <w:rsid w:val="00921C8D"/>
    <w:rsid w:val="00923034"/>
    <w:rsid w:val="00923582"/>
    <w:rsid w:val="00923859"/>
    <w:rsid w:val="00923F4A"/>
    <w:rsid w:val="00924626"/>
    <w:rsid w:val="00924D24"/>
    <w:rsid w:val="00925062"/>
    <w:rsid w:val="00925AC6"/>
    <w:rsid w:val="00925AEA"/>
    <w:rsid w:val="00925C3E"/>
    <w:rsid w:val="00925EB6"/>
    <w:rsid w:val="009265D9"/>
    <w:rsid w:val="009266C7"/>
    <w:rsid w:val="009269DC"/>
    <w:rsid w:val="00927097"/>
    <w:rsid w:val="00927600"/>
    <w:rsid w:val="00927EB6"/>
    <w:rsid w:val="009305FF"/>
    <w:rsid w:val="00931367"/>
    <w:rsid w:val="0093147A"/>
    <w:rsid w:val="00931667"/>
    <w:rsid w:val="00931E47"/>
    <w:rsid w:val="00931F55"/>
    <w:rsid w:val="00932311"/>
    <w:rsid w:val="00933148"/>
    <w:rsid w:val="00933DC9"/>
    <w:rsid w:val="00933F83"/>
    <w:rsid w:val="00934154"/>
    <w:rsid w:val="0093470E"/>
    <w:rsid w:val="00934B11"/>
    <w:rsid w:val="009353AE"/>
    <w:rsid w:val="0093563E"/>
    <w:rsid w:val="00935C54"/>
    <w:rsid w:val="0093614D"/>
    <w:rsid w:val="009362A9"/>
    <w:rsid w:val="0093644A"/>
    <w:rsid w:val="00936D2B"/>
    <w:rsid w:val="00936ED7"/>
    <w:rsid w:val="009370D4"/>
    <w:rsid w:val="0093728B"/>
    <w:rsid w:val="00937FDA"/>
    <w:rsid w:val="009404EF"/>
    <w:rsid w:val="009404FD"/>
    <w:rsid w:val="00940CE7"/>
    <w:rsid w:val="009417E6"/>
    <w:rsid w:val="00941B65"/>
    <w:rsid w:val="00941E1D"/>
    <w:rsid w:val="00941E86"/>
    <w:rsid w:val="00941E96"/>
    <w:rsid w:val="00941FA0"/>
    <w:rsid w:val="00942078"/>
    <w:rsid w:val="00942EA7"/>
    <w:rsid w:val="00943255"/>
    <w:rsid w:val="0094364B"/>
    <w:rsid w:val="009436F3"/>
    <w:rsid w:val="00943A16"/>
    <w:rsid w:val="00943C00"/>
    <w:rsid w:val="00944DCF"/>
    <w:rsid w:val="00945271"/>
    <w:rsid w:val="00945701"/>
    <w:rsid w:val="009458B9"/>
    <w:rsid w:val="00945D6F"/>
    <w:rsid w:val="009460E6"/>
    <w:rsid w:val="009462F2"/>
    <w:rsid w:val="00946972"/>
    <w:rsid w:val="00946F82"/>
    <w:rsid w:val="00947130"/>
    <w:rsid w:val="00947BB5"/>
    <w:rsid w:val="00947CD5"/>
    <w:rsid w:val="00947E4B"/>
    <w:rsid w:val="009509EB"/>
    <w:rsid w:val="00950F42"/>
    <w:rsid w:val="00950F4D"/>
    <w:rsid w:val="009513E1"/>
    <w:rsid w:val="0095158E"/>
    <w:rsid w:val="00951E89"/>
    <w:rsid w:val="009520FF"/>
    <w:rsid w:val="00952292"/>
    <w:rsid w:val="00952421"/>
    <w:rsid w:val="00953059"/>
    <w:rsid w:val="00953256"/>
    <w:rsid w:val="009538BC"/>
    <w:rsid w:val="00953A6E"/>
    <w:rsid w:val="00953DAB"/>
    <w:rsid w:val="00953EFC"/>
    <w:rsid w:val="009544A9"/>
    <w:rsid w:val="0095451B"/>
    <w:rsid w:val="0095466B"/>
    <w:rsid w:val="00954C9D"/>
    <w:rsid w:val="00954F25"/>
    <w:rsid w:val="00954FA2"/>
    <w:rsid w:val="00956403"/>
    <w:rsid w:val="009567AB"/>
    <w:rsid w:val="00956CBC"/>
    <w:rsid w:val="00957430"/>
    <w:rsid w:val="00957B78"/>
    <w:rsid w:val="00957BD9"/>
    <w:rsid w:val="00957FBC"/>
    <w:rsid w:val="00960331"/>
    <w:rsid w:val="00961214"/>
    <w:rsid w:val="00961811"/>
    <w:rsid w:val="009619A1"/>
    <w:rsid w:val="00961DFE"/>
    <w:rsid w:val="00962388"/>
    <w:rsid w:val="009634D8"/>
    <w:rsid w:val="009640CE"/>
    <w:rsid w:val="00964899"/>
    <w:rsid w:val="00964F47"/>
    <w:rsid w:val="0096521D"/>
    <w:rsid w:val="00965ED0"/>
    <w:rsid w:val="00965F0C"/>
    <w:rsid w:val="0096693E"/>
    <w:rsid w:val="00966BBE"/>
    <w:rsid w:val="00966D44"/>
    <w:rsid w:val="009677D2"/>
    <w:rsid w:val="009679B5"/>
    <w:rsid w:val="00967E65"/>
    <w:rsid w:val="00967E86"/>
    <w:rsid w:val="00967FD6"/>
    <w:rsid w:val="00970732"/>
    <w:rsid w:val="00970B0D"/>
    <w:rsid w:val="00970E24"/>
    <w:rsid w:val="0097139E"/>
    <w:rsid w:val="00971E44"/>
    <w:rsid w:val="00971F82"/>
    <w:rsid w:val="00972331"/>
    <w:rsid w:val="00972568"/>
    <w:rsid w:val="009726ED"/>
    <w:rsid w:val="00972AE1"/>
    <w:rsid w:val="00972ECD"/>
    <w:rsid w:val="0097328F"/>
    <w:rsid w:val="00973736"/>
    <w:rsid w:val="009743BB"/>
    <w:rsid w:val="009743EA"/>
    <w:rsid w:val="0097455F"/>
    <w:rsid w:val="00974EFF"/>
    <w:rsid w:val="00974FFA"/>
    <w:rsid w:val="00975492"/>
    <w:rsid w:val="00975D27"/>
    <w:rsid w:val="00976112"/>
    <w:rsid w:val="0097633D"/>
    <w:rsid w:val="00976687"/>
    <w:rsid w:val="0097715C"/>
    <w:rsid w:val="009778FB"/>
    <w:rsid w:val="00977D98"/>
    <w:rsid w:val="00977F6E"/>
    <w:rsid w:val="00981002"/>
    <w:rsid w:val="0098171B"/>
    <w:rsid w:val="0098179C"/>
    <w:rsid w:val="00982268"/>
    <w:rsid w:val="00982AE7"/>
    <w:rsid w:val="00982FA2"/>
    <w:rsid w:val="00982FEF"/>
    <w:rsid w:val="00983006"/>
    <w:rsid w:val="009834BC"/>
    <w:rsid w:val="00983D74"/>
    <w:rsid w:val="0098443E"/>
    <w:rsid w:val="009849FB"/>
    <w:rsid w:val="00984C4F"/>
    <w:rsid w:val="009850DC"/>
    <w:rsid w:val="00985A4C"/>
    <w:rsid w:val="00985C98"/>
    <w:rsid w:val="00985D81"/>
    <w:rsid w:val="00986915"/>
    <w:rsid w:val="009874A6"/>
    <w:rsid w:val="009876FB"/>
    <w:rsid w:val="00987EBA"/>
    <w:rsid w:val="00991F42"/>
    <w:rsid w:val="00992082"/>
    <w:rsid w:val="00992B3B"/>
    <w:rsid w:val="009933EA"/>
    <w:rsid w:val="0099364F"/>
    <w:rsid w:val="00993C7F"/>
    <w:rsid w:val="00993CDE"/>
    <w:rsid w:val="00994B6F"/>
    <w:rsid w:val="00994EAD"/>
    <w:rsid w:val="0099539D"/>
    <w:rsid w:val="009957E5"/>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3FDB"/>
    <w:rsid w:val="009A42A7"/>
    <w:rsid w:val="009A4BB3"/>
    <w:rsid w:val="009A4CDF"/>
    <w:rsid w:val="009A4E2B"/>
    <w:rsid w:val="009A5047"/>
    <w:rsid w:val="009A5306"/>
    <w:rsid w:val="009A590C"/>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8A8"/>
    <w:rsid w:val="009B7EEB"/>
    <w:rsid w:val="009C02EA"/>
    <w:rsid w:val="009C0738"/>
    <w:rsid w:val="009C123F"/>
    <w:rsid w:val="009C19FC"/>
    <w:rsid w:val="009C1F1E"/>
    <w:rsid w:val="009C1F85"/>
    <w:rsid w:val="009C37CB"/>
    <w:rsid w:val="009C3806"/>
    <w:rsid w:val="009C3C3D"/>
    <w:rsid w:val="009C5418"/>
    <w:rsid w:val="009C54D3"/>
    <w:rsid w:val="009C5C90"/>
    <w:rsid w:val="009C5EEA"/>
    <w:rsid w:val="009C6787"/>
    <w:rsid w:val="009C681E"/>
    <w:rsid w:val="009C690E"/>
    <w:rsid w:val="009C696F"/>
    <w:rsid w:val="009C6B31"/>
    <w:rsid w:val="009C6C7E"/>
    <w:rsid w:val="009C6D82"/>
    <w:rsid w:val="009C732A"/>
    <w:rsid w:val="009C7EDE"/>
    <w:rsid w:val="009D053D"/>
    <w:rsid w:val="009D05FD"/>
    <w:rsid w:val="009D0A16"/>
    <w:rsid w:val="009D1724"/>
    <w:rsid w:val="009D18AA"/>
    <w:rsid w:val="009D1956"/>
    <w:rsid w:val="009D277E"/>
    <w:rsid w:val="009D2787"/>
    <w:rsid w:val="009D3627"/>
    <w:rsid w:val="009D36AA"/>
    <w:rsid w:val="009D456C"/>
    <w:rsid w:val="009D534D"/>
    <w:rsid w:val="009D57CB"/>
    <w:rsid w:val="009D5FB6"/>
    <w:rsid w:val="009D6116"/>
    <w:rsid w:val="009D6567"/>
    <w:rsid w:val="009D65C2"/>
    <w:rsid w:val="009D6875"/>
    <w:rsid w:val="009D6DE3"/>
    <w:rsid w:val="009D736E"/>
    <w:rsid w:val="009D73B8"/>
    <w:rsid w:val="009D7513"/>
    <w:rsid w:val="009D75DE"/>
    <w:rsid w:val="009D76E7"/>
    <w:rsid w:val="009D7879"/>
    <w:rsid w:val="009D7BE8"/>
    <w:rsid w:val="009D7CC8"/>
    <w:rsid w:val="009E0663"/>
    <w:rsid w:val="009E0C5F"/>
    <w:rsid w:val="009E0FA6"/>
    <w:rsid w:val="009E12CD"/>
    <w:rsid w:val="009E1D88"/>
    <w:rsid w:val="009E2ADB"/>
    <w:rsid w:val="009E2BE1"/>
    <w:rsid w:val="009E2C19"/>
    <w:rsid w:val="009E2D8F"/>
    <w:rsid w:val="009E2EA9"/>
    <w:rsid w:val="009E335B"/>
    <w:rsid w:val="009E34B8"/>
    <w:rsid w:val="009E3C02"/>
    <w:rsid w:val="009E3C92"/>
    <w:rsid w:val="009E43F9"/>
    <w:rsid w:val="009E4B90"/>
    <w:rsid w:val="009E5A0F"/>
    <w:rsid w:val="009E5A77"/>
    <w:rsid w:val="009E612D"/>
    <w:rsid w:val="009E619B"/>
    <w:rsid w:val="009E6785"/>
    <w:rsid w:val="009E6AEB"/>
    <w:rsid w:val="009E74D9"/>
    <w:rsid w:val="009E75A0"/>
    <w:rsid w:val="009E7770"/>
    <w:rsid w:val="009E7879"/>
    <w:rsid w:val="009E7977"/>
    <w:rsid w:val="009E799C"/>
    <w:rsid w:val="009E7AB8"/>
    <w:rsid w:val="009F0551"/>
    <w:rsid w:val="009F0565"/>
    <w:rsid w:val="009F1D3F"/>
    <w:rsid w:val="009F20AE"/>
    <w:rsid w:val="009F2221"/>
    <w:rsid w:val="009F25D8"/>
    <w:rsid w:val="009F276F"/>
    <w:rsid w:val="009F317D"/>
    <w:rsid w:val="009F3247"/>
    <w:rsid w:val="009F3A45"/>
    <w:rsid w:val="009F3C30"/>
    <w:rsid w:val="009F423A"/>
    <w:rsid w:val="009F452F"/>
    <w:rsid w:val="009F4A1A"/>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0DF8"/>
    <w:rsid w:val="00A0187C"/>
    <w:rsid w:val="00A0198C"/>
    <w:rsid w:val="00A01AD5"/>
    <w:rsid w:val="00A01D87"/>
    <w:rsid w:val="00A0212F"/>
    <w:rsid w:val="00A0293D"/>
    <w:rsid w:val="00A03772"/>
    <w:rsid w:val="00A048A9"/>
    <w:rsid w:val="00A049DB"/>
    <w:rsid w:val="00A055D4"/>
    <w:rsid w:val="00A05603"/>
    <w:rsid w:val="00A05EBA"/>
    <w:rsid w:val="00A06525"/>
    <w:rsid w:val="00A07526"/>
    <w:rsid w:val="00A07871"/>
    <w:rsid w:val="00A07C67"/>
    <w:rsid w:val="00A1025B"/>
    <w:rsid w:val="00A1086D"/>
    <w:rsid w:val="00A110B3"/>
    <w:rsid w:val="00A11333"/>
    <w:rsid w:val="00A11906"/>
    <w:rsid w:val="00A11B3E"/>
    <w:rsid w:val="00A12244"/>
    <w:rsid w:val="00A13325"/>
    <w:rsid w:val="00A1363D"/>
    <w:rsid w:val="00A13846"/>
    <w:rsid w:val="00A138EA"/>
    <w:rsid w:val="00A13BD4"/>
    <w:rsid w:val="00A13D92"/>
    <w:rsid w:val="00A1413E"/>
    <w:rsid w:val="00A142D2"/>
    <w:rsid w:val="00A1434A"/>
    <w:rsid w:val="00A147F1"/>
    <w:rsid w:val="00A14942"/>
    <w:rsid w:val="00A14BF4"/>
    <w:rsid w:val="00A14E27"/>
    <w:rsid w:val="00A14E91"/>
    <w:rsid w:val="00A152D4"/>
    <w:rsid w:val="00A166E9"/>
    <w:rsid w:val="00A16902"/>
    <w:rsid w:val="00A173C2"/>
    <w:rsid w:val="00A175BB"/>
    <w:rsid w:val="00A17658"/>
    <w:rsid w:val="00A20DA8"/>
    <w:rsid w:val="00A21435"/>
    <w:rsid w:val="00A21CBC"/>
    <w:rsid w:val="00A21DBD"/>
    <w:rsid w:val="00A22127"/>
    <w:rsid w:val="00A22E0F"/>
    <w:rsid w:val="00A23684"/>
    <w:rsid w:val="00A23CDF"/>
    <w:rsid w:val="00A243CC"/>
    <w:rsid w:val="00A24FE8"/>
    <w:rsid w:val="00A257CA"/>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0C9"/>
    <w:rsid w:val="00A3227A"/>
    <w:rsid w:val="00A32B5C"/>
    <w:rsid w:val="00A32E01"/>
    <w:rsid w:val="00A32EC7"/>
    <w:rsid w:val="00A33E8D"/>
    <w:rsid w:val="00A34414"/>
    <w:rsid w:val="00A34B46"/>
    <w:rsid w:val="00A356F1"/>
    <w:rsid w:val="00A35968"/>
    <w:rsid w:val="00A35D5A"/>
    <w:rsid w:val="00A35F64"/>
    <w:rsid w:val="00A3637A"/>
    <w:rsid w:val="00A3722F"/>
    <w:rsid w:val="00A37D77"/>
    <w:rsid w:val="00A40043"/>
    <w:rsid w:val="00A404BC"/>
    <w:rsid w:val="00A4071D"/>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F26"/>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5031"/>
    <w:rsid w:val="00A55218"/>
    <w:rsid w:val="00A55B57"/>
    <w:rsid w:val="00A55CD8"/>
    <w:rsid w:val="00A55CFD"/>
    <w:rsid w:val="00A55D81"/>
    <w:rsid w:val="00A561F5"/>
    <w:rsid w:val="00A5675B"/>
    <w:rsid w:val="00A5702E"/>
    <w:rsid w:val="00A5719A"/>
    <w:rsid w:val="00A5733C"/>
    <w:rsid w:val="00A57F9F"/>
    <w:rsid w:val="00A600FD"/>
    <w:rsid w:val="00A6013A"/>
    <w:rsid w:val="00A608FA"/>
    <w:rsid w:val="00A60A33"/>
    <w:rsid w:val="00A60EA0"/>
    <w:rsid w:val="00A61BBC"/>
    <w:rsid w:val="00A6214B"/>
    <w:rsid w:val="00A62169"/>
    <w:rsid w:val="00A62180"/>
    <w:rsid w:val="00A62724"/>
    <w:rsid w:val="00A62982"/>
    <w:rsid w:val="00A62B75"/>
    <w:rsid w:val="00A62C6B"/>
    <w:rsid w:val="00A63104"/>
    <w:rsid w:val="00A631D2"/>
    <w:rsid w:val="00A6338C"/>
    <w:rsid w:val="00A63805"/>
    <w:rsid w:val="00A6385F"/>
    <w:rsid w:val="00A63EFB"/>
    <w:rsid w:val="00A6431F"/>
    <w:rsid w:val="00A644DE"/>
    <w:rsid w:val="00A64553"/>
    <w:rsid w:val="00A647A2"/>
    <w:rsid w:val="00A650F2"/>
    <w:rsid w:val="00A65D41"/>
    <w:rsid w:val="00A6604E"/>
    <w:rsid w:val="00A663E7"/>
    <w:rsid w:val="00A664BB"/>
    <w:rsid w:val="00A66D10"/>
    <w:rsid w:val="00A67834"/>
    <w:rsid w:val="00A7052C"/>
    <w:rsid w:val="00A708EE"/>
    <w:rsid w:val="00A711D0"/>
    <w:rsid w:val="00A71387"/>
    <w:rsid w:val="00A71750"/>
    <w:rsid w:val="00A718D2"/>
    <w:rsid w:val="00A71D79"/>
    <w:rsid w:val="00A7217A"/>
    <w:rsid w:val="00A74917"/>
    <w:rsid w:val="00A7531D"/>
    <w:rsid w:val="00A756D3"/>
    <w:rsid w:val="00A75791"/>
    <w:rsid w:val="00A75ADA"/>
    <w:rsid w:val="00A75EEE"/>
    <w:rsid w:val="00A75F6E"/>
    <w:rsid w:val="00A762C1"/>
    <w:rsid w:val="00A762D9"/>
    <w:rsid w:val="00A768F6"/>
    <w:rsid w:val="00A76900"/>
    <w:rsid w:val="00A76CE9"/>
    <w:rsid w:val="00A77159"/>
    <w:rsid w:val="00A77B30"/>
    <w:rsid w:val="00A807EE"/>
    <w:rsid w:val="00A809C1"/>
    <w:rsid w:val="00A80C4B"/>
    <w:rsid w:val="00A811D3"/>
    <w:rsid w:val="00A816D7"/>
    <w:rsid w:val="00A82523"/>
    <w:rsid w:val="00A8291D"/>
    <w:rsid w:val="00A82E04"/>
    <w:rsid w:val="00A83CFC"/>
    <w:rsid w:val="00A85136"/>
    <w:rsid w:val="00A86E4D"/>
    <w:rsid w:val="00A86F78"/>
    <w:rsid w:val="00A86FE6"/>
    <w:rsid w:val="00A87005"/>
    <w:rsid w:val="00A87CBE"/>
    <w:rsid w:val="00A87DAA"/>
    <w:rsid w:val="00A9076E"/>
    <w:rsid w:val="00A90923"/>
    <w:rsid w:val="00A9117D"/>
    <w:rsid w:val="00A919AB"/>
    <w:rsid w:val="00A91ED6"/>
    <w:rsid w:val="00A9208D"/>
    <w:rsid w:val="00A928B0"/>
    <w:rsid w:val="00A92C26"/>
    <w:rsid w:val="00A92E7E"/>
    <w:rsid w:val="00A9316D"/>
    <w:rsid w:val="00A931B7"/>
    <w:rsid w:val="00A936FC"/>
    <w:rsid w:val="00A93A63"/>
    <w:rsid w:val="00A93D82"/>
    <w:rsid w:val="00A93E92"/>
    <w:rsid w:val="00A94697"/>
    <w:rsid w:val="00A94706"/>
    <w:rsid w:val="00A94BF5"/>
    <w:rsid w:val="00A94E45"/>
    <w:rsid w:val="00A9585B"/>
    <w:rsid w:val="00A95A25"/>
    <w:rsid w:val="00A95A33"/>
    <w:rsid w:val="00A95F09"/>
    <w:rsid w:val="00A9673F"/>
    <w:rsid w:val="00A97062"/>
    <w:rsid w:val="00A972BA"/>
    <w:rsid w:val="00A97851"/>
    <w:rsid w:val="00AA22B6"/>
    <w:rsid w:val="00AA2C3A"/>
    <w:rsid w:val="00AA2C3B"/>
    <w:rsid w:val="00AA306D"/>
    <w:rsid w:val="00AA38F8"/>
    <w:rsid w:val="00AA3F5D"/>
    <w:rsid w:val="00AA4681"/>
    <w:rsid w:val="00AA5154"/>
    <w:rsid w:val="00AA5A2E"/>
    <w:rsid w:val="00AA5CD3"/>
    <w:rsid w:val="00AA5DA7"/>
    <w:rsid w:val="00AA5F88"/>
    <w:rsid w:val="00AA5FF0"/>
    <w:rsid w:val="00AA6063"/>
    <w:rsid w:val="00AA6E2A"/>
    <w:rsid w:val="00AA73BC"/>
    <w:rsid w:val="00AA7F39"/>
    <w:rsid w:val="00AB0093"/>
    <w:rsid w:val="00AB014D"/>
    <w:rsid w:val="00AB0A5C"/>
    <w:rsid w:val="00AB0F84"/>
    <w:rsid w:val="00AB1259"/>
    <w:rsid w:val="00AB14D8"/>
    <w:rsid w:val="00AB1670"/>
    <w:rsid w:val="00AB17DC"/>
    <w:rsid w:val="00AB1A0F"/>
    <w:rsid w:val="00AB22BA"/>
    <w:rsid w:val="00AB23DD"/>
    <w:rsid w:val="00AB2BFA"/>
    <w:rsid w:val="00AB3302"/>
    <w:rsid w:val="00AB3F38"/>
    <w:rsid w:val="00AB3F98"/>
    <w:rsid w:val="00AB4214"/>
    <w:rsid w:val="00AB4DAD"/>
    <w:rsid w:val="00AB4E70"/>
    <w:rsid w:val="00AB4F5C"/>
    <w:rsid w:val="00AB54A1"/>
    <w:rsid w:val="00AB5F1F"/>
    <w:rsid w:val="00AB6E13"/>
    <w:rsid w:val="00AB6F97"/>
    <w:rsid w:val="00AB7754"/>
    <w:rsid w:val="00AB7E63"/>
    <w:rsid w:val="00AC0D7F"/>
    <w:rsid w:val="00AC0E4A"/>
    <w:rsid w:val="00AC1A2F"/>
    <w:rsid w:val="00AC1F88"/>
    <w:rsid w:val="00AC220C"/>
    <w:rsid w:val="00AC2AB8"/>
    <w:rsid w:val="00AC2DE9"/>
    <w:rsid w:val="00AC389C"/>
    <w:rsid w:val="00AC41EA"/>
    <w:rsid w:val="00AC43A7"/>
    <w:rsid w:val="00AC4ADE"/>
    <w:rsid w:val="00AC4B37"/>
    <w:rsid w:val="00AC57F0"/>
    <w:rsid w:val="00AC580B"/>
    <w:rsid w:val="00AC602E"/>
    <w:rsid w:val="00AC6077"/>
    <w:rsid w:val="00AC61DA"/>
    <w:rsid w:val="00AC6FC5"/>
    <w:rsid w:val="00AC77DE"/>
    <w:rsid w:val="00AC7929"/>
    <w:rsid w:val="00AC7A8C"/>
    <w:rsid w:val="00AC7D60"/>
    <w:rsid w:val="00AD004D"/>
    <w:rsid w:val="00AD054C"/>
    <w:rsid w:val="00AD068B"/>
    <w:rsid w:val="00AD0699"/>
    <w:rsid w:val="00AD06D9"/>
    <w:rsid w:val="00AD0A6F"/>
    <w:rsid w:val="00AD0ADF"/>
    <w:rsid w:val="00AD0B3A"/>
    <w:rsid w:val="00AD0E07"/>
    <w:rsid w:val="00AD1133"/>
    <w:rsid w:val="00AD2371"/>
    <w:rsid w:val="00AD25E5"/>
    <w:rsid w:val="00AD27D5"/>
    <w:rsid w:val="00AD3771"/>
    <w:rsid w:val="00AD39BD"/>
    <w:rsid w:val="00AD3CB5"/>
    <w:rsid w:val="00AD440D"/>
    <w:rsid w:val="00AD462E"/>
    <w:rsid w:val="00AD4AAF"/>
    <w:rsid w:val="00AD5848"/>
    <w:rsid w:val="00AD6055"/>
    <w:rsid w:val="00AD6B9A"/>
    <w:rsid w:val="00AD6C02"/>
    <w:rsid w:val="00AD7811"/>
    <w:rsid w:val="00AD7ECF"/>
    <w:rsid w:val="00AE0141"/>
    <w:rsid w:val="00AE023C"/>
    <w:rsid w:val="00AE09B2"/>
    <w:rsid w:val="00AE0B77"/>
    <w:rsid w:val="00AE192F"/>
    <w:rsid w:val="00AE23AD"/>
    <w:rsid w:val="00AE24E3"/>
    <w:rsid w:val="00AE2B81"/>
    <w:rsid w:val="00AE2CE0"/>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76D6"/>
    <w:rsid w:val="00AE7D6B"/>
    <w:rsid w:val="00AE7ED9"/>
    <w:rsid w:val="00AF0A80"/>
    <w:rsid w:val="00AF0B2A"/>
    <w:rsid w:val="00AF0EBE"/>
    <w:rsid w:val="00AF0FC3"/>
    <w:rsid w:val="00AF198F"/>
    <w:rsid w:val="00AF1C67"/>
    <w:rsid w:val="00AF1FF8"/>
    <w:rsid w:val="00AF2241"/>
    <w:rsid w:val="00AF2357"/>
    <w:rsid w:val="00AF29F8"/>
    <w:rsid w:val="00AF2BDA"/>
    <w:rsid w:val="00AF2D1D"/>
    <w:rsid w:val="00AF2EF2"/>
    <w:rsid w:val="00AF3279"/>
    <w:rsid w:val="00AF4034"/>
    <w:rsid w:val="00AF452E"/>
    <w:rsid w:val="00AF464E"/>
    <w:rsid w:val="00AF4898"/>
    <w:rsid w:val="00AF48CB"/>
    <w:rsid w:val="00AF507E"/>
    <w:rsid w:val="00AF50A6"/>
    <w:rsid w:val="00AF516D"/>
    <w:rsid w:val="00AF563A"/>
    <w:rsid w:val="00AF5B5A"/>
    <w:rsid w:val="00AF6D0C"/>
    <w:rsid w:val="00AF6E4C"/>
    <w:rsid w:val="00AF7561"/>
    <w:rsid w:val="00B00048"/>
    <w:rsid w:val="00B00AF4"/>
    <w:rsid w:val="00B00BD3"/>
    <w:rsid w:val="00B01862"/>
    <w:rsid w:val="00B01948"/>
    <w:rsid w:val="00B019B8"/>
    <w:rsid w:val="00B01AFF"/>
    <w:rsid w:val="00B01C7D"/>
    <w:rsid w:val="00B01E58"/>
    <w:rsid w:val="00B02126"/>
    <w:rsid w:val="00B029E3"/>
    <w:rsid w:val="00B02F16"/>
    <w:rsid w:val="00B02F91"/>
    <w:rsid w:val="00B038AD"/>
    <w:rsid w:val="00B03D8C"/>
    <w:rsid w:val="00B04351"/>
    <w:rsid w:val="00B04BF1"/>
    <w:rsid w:val="00B04CDE"/>
    <w:rsid w:val="00B05362"/>
    <w:rsid w:val="00B054C5"/>
    <w:rsid w:val="00B05541"/>
    <w:rsid w:val="00B05937"/>
    <w:rsid w:val="00B0593A"/>
    <w:rsid w:val="00B05CE8"/>
    <w:rsid w:val="00B0641F"/>
    <w:rsid w:val="00B067F6"/>
    <w:rsid w:val="00B07329"/>
    <w:rsid w:val="00B07575"/>
    <w:rsid w:val="00B077C3"/>
    <w:rsid w:val="00B078ED"/>
    <w:rsid w:val="00B0793F"/>
    <w:rsid w:val="00B079E7"/>
    <w:rsid w:val="00B07BDD"/>
    <w:rsid w:val="00B10231"/>
    <w:rsid w:val="00B108B5"/>
    <w:rsid w:val="00B10AE2"/>
    <w:rsid w:val="00B10B09"/>
    <w:rsid w:val="00B113FE"/>
    <w:rsid w:val="00B11C84"/>
    <w:rsid w:val="00B126E3"/>
    <w:rsid w:val="00B12AE7"/>
    <w:rsid w:val="00B12EA3"/>
    <w:rsid w:val="00B12FB6"/>
    <w:rsid w:val="00B13096"/>
    <w:rsid w:val="00B13AFD"/>
    <w:rsid w:val="00B13BF5"/>
    <w:rsid w:val="00B1405A"/>
    <w:rsid w:val="00B14F06"/>
    <w:rsid w:val="00B1525C"/>
    <w:rsid w:val="00B15263"/>
    <w:rsid w:val="00B15638"/>
    <w:rsid w:val="00B156BC"/>
    <w:rsid w:val="00B1575D"/>
    <w:rsid w:val="00B15A1B"/>
    <w:rsid w:val="00B15CAF"/>
    <w:rsid w:val="00B15F61"/>
    <w:rsid w:val="00B16015"/>
    <w:rsid w:val="00B16485"/>
    <w:rsid w:val="00B1654E"/>
    <w:rsid w:val="00B168D8"/>
    <w:rsid w:val="00B16D75"/>
    <w:rsid w:val="00B17011"/>
    <w:rsid w:val="00B174E2"/>
    <w:rsid w:val="00B175AD"/>
    <w:rsid w:val="00B175BE"/>
    <w:rsid w:val="00B179A4"/>
    <w:rsid w:val="00B2033B"/>
    <w:rsid w:val="00B203E5"/>
    <w:rsid w:val="00B20936"/>
    <w:rsid w:val="00B20EB5"/>
    <w:rsid w:val="00B214B2"/>
    <w:rsid w:val="00B223FF"/>
    <w:rsid w:val="00B224DA"/>
    <w:rsid w:val="00B226CF"/>
    <w:rsid w:val="00B22A34"/>
    <w:rsid w:val="00B22DF4"/>
    <w:rsid w:val="00B2398D"/>
    <w:rsid w:val="00B23A1C"/>
    <w:rsid w:val="00B2464F"/>
    <w:rsid w:val="00B249A5"/>
    <w:rsid w:val="00B24B46"/>
    <w:rsid w:val="00B24C4B"/>
    <w:rsid w:val="00B24CF6"/>
    <w:rsid w:val="00B25A31"/>
    <w:rsid w:val="00B25C72"/>
    <w:rsid w:val="00B2632F"/>
    <w:rsid w:val="00B2654C"/>
    <w:rsid w:val="00B265C3"/>
    <w:rsid w:val="00B267DD"/>
    <w:rsid w:val="00B2773D"/>
    <w:rsid w:val="00B27CB8"/>
    <w:rsid w:val="00B27D92"/>
    <w:rsid w:val="00B30084"/>
    <w:rsid w:val="00B30D3C"/>
    <w:rsid w:val="00B30F57"/>
    <w:rsid w:val="00B311BF"/>
    <w:rsid w:val="00B31409"/>
    <w:rsid w:val="00B31FAF"/>
    <w:rsid w:val="00B32581"/>
    <w:rsid w:val="00B32721"/>
    <w:rsid w:val="00B329EB"/>
    <w:rsid w:val="00B32BE7"/>
    <w:rsid w:val="00B33285"/>
    <w:rsid w:val="00B3373B"/>
    <w:rsid w:val="00B337B6"/>
    <w:rsid w:val="00B338A5"/>
    <w:rsid w:val="00B33CD1"/>
    <w:rsid w:val="00B33DC0"/>
    <w:rsid w:val="00B340DF"/>
    <w:rsid w:val="00B34134"/>
    <w:rsid w:val="00B34430"/>
    <w:rsid w:val="00B3496C"/>
    <w:rsid w:val="00B34FAF"/>
    <w:rsid w:val="00B351BD"/>
    <w:rsid w:val="00B35338"/>
    <w:rsid w:val="00B353A8"/>
    <w:rsid w:val="00B354BA"/>
    <w:rsid w:val="00B35564"/>
    <w:rsid w:val="00B3558E"/>
    <w:rsid w:val="00B36171"/>
    <w:rsid w:val="00B366A7"/>
    <w:rsid w:val="00B369AF"/>
    <w:rsid w:val="00B36AA5"/>
    <w:rsid w:val="00B37686"/>
    <w:rsid w:val="00B378E7"/>
    <w:rsid w:val="00B4068C"/>
    <w:rsid w:val="00B40876"/>
    <w:rsid w:val="00B40ACF"/>
    <w:rsid w:val="00B41061"/>
    <w:rsid w:val="00B41ABC"/>
    <w:rsid w:val="00B4213C"/>
    <w:rsid w:val="00B42335"/>
    <w:rsid w:val="00B4258C"/>
    <w:rsid w:val="00B4268D"/>
    <w:rsid w:val="00B428E3"/>
    <w:rsid w:val="00B42D45"/>
    <w:rsid w:val="00B4390A"/>
    <w:rsid w:val="00B44088"/>
    <w:rsid w:val="00B44594"/>
    <w:rsid w:val="00B44CB1"/>
    <w:rsid w:val="00B450A3"/>
    <w:rsid w:val="00B45332"/>
    <w:rsid w:val="00B459E4"/>
    <w:rsid w:val="00B45C57"/>
    <w:rsid w:val="00B45CDB"/>
    <w:rsid w:val="00B4646D"/>
    <w:rsid w:val="00B4665C"/>
    <w:rsid w:val="00B46869"/>
    <w:rsid w:val="00B46C75"/>
    <w:rsid w:val="00B47C39"/>
    <w:rsid w:val="00B47CD1"/>
    <w:rsid w:val="00B5011E"/>
    <w:rsid w:val="00B503AE"/>
    <w:rsid w:val="00B5086C"/>
    <w:rsid w:val="00B50F00"/>
    <w:rsid w:val="00B50F97"/>
    <w:rsid w:val="00B5144D"/>
    <w:rsid w:val="00B5202D"/>
    <w:rsid w:val="00B528B9"/>
    <w:rsid w:val="00B52D6A"/>
    <w:rsid w:val="00B52F31"/>
    <w:rsid w:val="00B53335"/>
    <w:rsid w:val="00B536D9"/>
    <w:rsid w:val="00B53AE9"/>
    <w:rsid w:val="00B54483"/>
    <w:rsid w:val="00B5457D"/>
    <w:rsid w:val="00B54A77"/>
    <w:rsid w:val="00B55747"/>
    <w:rsid w:val="00B55925"/>
    <w:rsid w:val="00B5596A"/>
    <w:rsid w:val="00B55987"/>
    <w:rsid w:val="00B56408"/>
    <w:rsid w:val="00B573EC"/>
    <w:rsid w:val="00B5742F"/>
    <w:rsid w:val="00B576D8"/>
    <w:rsid w:val="00B57755"/>
    <w:rsid w:val="00B579CE"/>
    <w:rsid w:val="00B57EDA"/>
    <w:rsid w:val="00B600E7"/>
    <w:rsid w:val="00B601D5"/>
    <w:rsid w:val="00B604A9"/>
    <w:rsid w:val="00B61391"/>
    <w:rsid w:val="00B61479"/>
    <w:rsid w:val="00B61742"/>
    <w:rsid w:val="00B61B63"/>
    <w:rsid w:val="00B61D12"/>
    <w:rsid w:val="00B621EF"/>
    <w:rsid w:val="00B62B23"/>
    <w:rsid w:val="00B62C9A"/>
    <w:rsid w:val="00B62CA2"/>
    <w:rsid w:val="00B62CA3"/>
    <w:rsid w:val="00B634FB"/>
    <w:rsid w:val="00B640EA"/>
    <w:rsid w:val="00B64232"/>
    <w:rsid w:val="00B64C35"/>
    <w:rsid w:val="00B650EC"/>
    <w:rsid w:val="00B65C21"/>
    <w:rsid w:val="00B65FD4"/>
    <w:rsid w:val="00B6691A"/>
    <w:rsid w:val="00B67B44"/>
    <w:rsid w:val="00B67F4B"/>
    <w:rsid w:val="00B70622"/>
    <w:rsid w:val="00B708A7"/>
    <w:rsid w:val="00B70A77"/>
    <w:rsid w:val="00B70AAA"/>
    <w:rsid w:val="00B7222F"/>
    <w:rsid w:val="00B728C6"/>
    <w:rsid w:val="00B72B3D"/>
    <w:rsid w:val="00B735FD"/>
    <w:rsid w:val="00B7376E"/>
    <w:rsid w:val="00B73B71"/>
    <w:rsid w:val="00B73FBB"/>
    <w:rsid w:val="00B744B9"/>
    <w:rsid w:val="00B7495B"/>
    <w:rsid w:val="00B74A3D"/>
    <w:rsid w:val="00B74F00"/>
    <w:rsid w:val="00B75021"/>
    <w:rsid w:val="00B75214"/>
    <w:rsid w:val="00B75217"/>
    <w:rsid w:val="00B75E04"/>
    <w:rsid w:val="00B76515"/>
    <w:rsid w:val="00B773C3"/>
    <w:rsid w:val="00B7773B"/>
    <w:rsid w:val="00B779C7"/>
    <w:rsid w:val="00B77B77"/>
    <w:rsid w:val="00B8005A"/>
    <w:rsid w:val="00B80C89"/>
    <w:rsid w:val="00B81161"/>
    <w:rsid w:val="00B8136F"/>
    <w:rsid w:val="00B81458"/>
    <w:rsid w:val="00B81F78"/>
    <w:rsid w:val="00B820A9"/>
    <w:rsid w:val="00B82250"/>
    <w:rsid w:val="00B841F8"/>
    <w:rsid w:val="00B84AD8"/>
    <w:rsid w:val="00B84B96"/>
    <w:rsid w:val="00B8516A"/>
    <w:rsid w:val="00B85536"/>
    <w:rsid w:val="00B857E3"/>
    <w:rsid w:val="00B85F73"/>
    <w:rsid w:val="00B86F03"/>
    <w:rsid w:val="00B86F52"/>
    <w:rsid w:val="00B87987"/>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564"/>
    <w:rsid w:val="00B9371E"/>
    <w:rsid w:val="00B93D90"/>
    <w:rsid w:val="00B943C1"/>
    <w:rsid w:val="00B94644"/>
    <w:rsid w:val="00B94A02"/>
    <w:rsid w:val="00B94DCC"/>
    <w:rsid w:val="00B94F80"/>
    <w:rsid w:val="00B94FE6"/>
    <w:rsid w:val="00B9502B"/>
    <w:rsid w:val="00B950EB"/>
    <w:rsid w:val="00B96119"/>
    <w:rsid w:val="00B962D9"/>
    <w:rsid w:val="00B96331"/>
    <w:rsid w:val="00B964CC"/>
    <w:rsid w:val="00B96CB1"/>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77"/>
    <w:rsid w:val="00BA44DD"/>
    <w:rsid w:val="00BA4549"/>
    <w:rsid w:val="00BA46F0"/>
    <w:rsid w:val="00BA4C4E"/>
    <w:rsid w:val="00BA4C9B"/>
    <w:rsid w:val="00BA595E"/>
    <w:rsid w:val="00BA5BC3"/>
    <w:rsid w:val="00BA5FD5"/>
    <w:rsid w:val="00BA6BAA"/>
    <w:rsid w:val="00BA7866"/>
    <w:rsid w:val="00BA7DD8"/>
    <w:rsid w:val="00BA7EBE"/>
    <w:rsid w:val="00BB006E"/>
    <w:rsid w:val="00BB1935"/>
    <w:rsid w:val="00BB2AFF"/>
    <w:rsid w:val="00BB2B00"/>
    <w:rsid w:val="00BB3188"/>
    <w:rsid w:val="00BB360E"/>
    <w:rsid w:val="00BB3691"/>
    <w:rsid w:val="00BB36C3"/>
    <w:rsid w:val="00BB4550"/>
    <w:rsid w:val="00BB4B16"/>
    <w:rsid w:val="00BB4ED6"/>
    <w:rsid w:val="00BB5BDD"/>
    <w:rsid w:val="00BB5F02"/>
    <w:rsid w:val="00BB5FC1"/>
    <w:rsid w:val="00BB627B"/>
    <w:rsid w:val="00BB63A5"/>
    <w:rsid w:val="00BB65F4"/>
    <w:rsid w:val="00BB6A5F"/>
    <w:rsid w:val="00BB6C91"/>
    <w:rsid w:val="00BB710B"/>
    <w:rsid w:val="00BB7A3C"/>
    <w:rsid w:val="00BC04B8"/>
    <w:rsid w:val="00BC06C2"/>
    <w:rsid w:val="00BC0BB3"/>
    <w:rsid w:val="00BC1457"/>
    <w:rsid w:val="00BC1C59"/>
    <w:rsid w:val="00BC1FB6"/>
    <w:rsid w:val="00BC2CB6"/>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7B"/>
    <w:rsid w:val="00BC628F"/>
    <w:rsid w:val="00BC63F2"/>
    <w:rsid w:val="00BC66DF"/>
    <w:rsid w:val="00BC6ABF"/>
    <w:rsid w:val="00BC6ADE"/>
    <w:rsid w:val="00BC6BA5"/>
    <w:rsid w:val="00BC6E50"/>
    <w:rsid w:val="00BC7384"/>
    <w:rsid w:val="00BC76D6"/>
    <w:rsid w:val="00BC7B5C"/>
    <w:rsid w:val="00BC7C86"/>
    <w:rsid w:val="00BD0279"/>
    <w:rsid w:val="00BD044A"/>
    <w:rsid w:val="00BD07DC"/>
    <w:rsid w:val="00BD100C"/>
    <w:rsid w:val="00BD146A"/>
    <w:rsid w:val="00BD14D4"/>
    <w:rsid w:val="00BD15B4"/>
    <w:rsid w:val="00BD1F4F"/>
    <w:rsid w:val="00BD236C"/>
    <w:rsid w:val="00BD264E"/>
    <w:rsid w:val="00BD2706"/>
    <w:rsid w:val="00BD2BBF"/>
    <w:rsid w:val="00BD2D19"/>
    <w:rsid w:val="00BD2E11"/>
    <w:rsid w:val="00BD2F5E"/>
    <w:rsid w:val="00BD31BF"/>
    <w:rsid w:val="00BD3655"/>
    <w:rsid w:val="00BD4ADF"/>
    <w:rsid w:val="00BD4F15"/>
    <w:rsid w:val="00BD5028"/>
    <w:rsid w:val="00BD5264"/>
    <w:rsid w:val="00BD5827"/>
    <w:rsid w:val="00BD5E68"/>
    <w:rsid w:val="00BD5E85"/>
    <w:rsid w:val="00BD65BC"/>
    <w:rsid w:val="00BD6E33"/>
    <w:rsid w:val="00BD79B0"/>
    <w:rsid w:val="00BD7F1F"/>
    <w:rsid w:val="00BE0559"/>
    <w:rsid w:val="00BE0DC1"/>
    <w:rsid w:val="00BE1422"/>
    <w:rsid w:val="00BE19BA"/>
    <w:rsid w:val="00BE1B4E"/>
    <w:rsid w:val="00BE1D44"/>
    <w:rsid w:val="00BE243D"/>
    <w:rsid w:val="00BE26B2"/>
    <w:rsid w:val="00BE27C2"/>
    <w:rsid w:val="00BE331C"/>
    <w:rsid w:val="00BE337E"/>
    <w:rsid w:val="00BE4A58"/>
    <w:rsid w:val="00BE4F90"/>
    <w:rsid w:val="00BE520F"/>
    <w:rsid w:val="00BE618F"/>
    <w:rsid w:val="00BE687B"/>
    <w:rsid w:val="00BE6FCD"/>
    <w:rsid w:val="00BF0048"/>
    <w:rsid w:val="00BF0365"/>
    <w:rsid w:val="00BF1683"/>
    <w:rsid w:val="00BF175F"/>
    <w:rsid w:val="00BF17A5"/>
    <w:rsid w:val="00BF1918"/>
    <w:rsid w:val="00BF19F8"/>
    <w:rsid w:val="00BF1D04"/>
    <w:rsid w:val="00BF1E29"/>
    <w:rsid w:val="00BF216B"/>
    <w:rsid w:val="00BF21EC"/>
    <w:rsid w:val="00BF2A3F"/>
    <w:rsid w:val="00BF3254"/>
    <w:rsid w:val="00BF374B"/>
    <w:rsid w:val="00BF37F1"/>
    <w:rsid w:val="00BF3CC8"/>
    <w:rsid w:val="00BF5776"/>
    <w:rsid w:val="00BF5841"/>
    <w:rsid w:val="00BF633C"/>
    <w:rsid w:val="00BF65A5"/>
    <w:rsid w:val="00BF7E4E"/>
    <w:rsid w:val="00C000F3"/>
    <w:rsid w:val="00C007C8"/>
    <w:rsid w:val="00C00820"/>
    <w:rsid w:val="00C00BE9"/>
    <w:rsid w:val="00C01026"/>
    <w:rsid w:val="00C017A3"/>
    <w:rsid w:val="00C019E4"/>
    <w:rsid w:val="00C01C59"/>
    <w:rsid w:val="00C0258C"/>
    <w:rsid w:val="00C027CB"/>
    <w:rsid w:val="00C02B41"/>
    <w:rsid w:val="00C03217"/>
    <w:rsid w:val="00C03538"/>
    <w:rsid w:val="00C03BA5"/>
    <w:rsid w:val="00C03E1D"/>
    <w:rsid w:val="00C041BC"/>
    <w:rsid w:val="00C054F4"/>
    <w:rsid w:val="00C0553A"/>
    <w:rsid w:val="00C0578C"/>
    <w:rsid w:val="00C05B07"/>
    <w:rsid w:val="00C05D2A"/>
    <w:rsid w:val="00C05E29"/>
    <w:rsid w:val="00C05E60"/>
    <w:rsid w:val="00C060C5"/>
    <w:rsid w:val="00C06257"/>
    <w:rsid w:val="00C06765"/>
    <w:rsid w:val="00C074B8"/>
    <w:rsid w:val="00C074DB"/>
    <w:rsid w:val="00C0773E"/>
    <w:rsid w:val="00C107E8"/>
    <w:rsid w:val="00C10875"/>
    <w:rsid w:val="00C10C15"/>
    <w:rsid w:val="00C1106D"/>
    <w:rsid w:val="00C11078"/>
    <w:rsid w:val="00C112CE"/>
    <w:rsid w:val="00C114E9"/>
    <w:rsid w:val="00C118F2"/>
    <w:rsid w:val="00C11B91"/>
    <w:rsid w:val="00C12943"/>
    <w:rsid w:val="00C12D3C"/>
    <w:rsid w:val="00C132AE"/>
    <w:rsid w:val="00C1334D"/>
    <w:rsid w:val="00C138E6"/>
    <w:rsid w:val="00C13EC3"/>
    <w:rsid w:val="00C13FF1"/>
    <w:rsid w:val="00C1436D"/>
    <w:rsid w:val="00C14C11"/>
    <w:rsid w:val="00C15043"/>
    <w:rsid w:val="00C1504A"/>
    <w:rsid w:val="00C158A1"/>
    <w:rsid w:val="00C15C10"/>
    <w:rsid w:val="00C15D1E"/>
    <w:rsid w:val="00C1619F"/>
    <w:rsid w:val="00C1669F"/>
    <w:rsid w:val="00C17630"/>
    <w:rsid w:val="00C17EB6"/>
    <w:rsid w:val="00C17F8B"/>
    <w:rsid w:val="00C20062"/>
    <w:rsid w:val="00C20243"/>
    <w:rsid w:val="00C2076C"/>
    <w:rsid w:val="00C20D63"/>
    <w:rsid w:val="00C21180"/>
    <w:rsid w:val="00C211DC"/>
    <w:rsid w:val="00C2122C"/>
    <w:rsid w:val="00C21F37"/>
    <w:rsid w:val="00C223FF"/>
    <w:rsid w:val="00C2285F"/>
    <w:rsid w:val="00C22D84"/>
    <w:rsid w:val="00C23355"/>
    <w:rsid w:val="00C23F6A"/>
    <w:rsid w:val="00C24395"/>
    <w:rsid w:val="00C24522"/>
    <w:rsid w:val="00C2456F"/>
    <w:rsid w:val="00C24713"/>
    <w:rsid w:val="00C24E33"/>
    <w:rsid w:val="00C25669"/>
    <w:rsid w:val="00C2578C"/>
    <w:rsid w:val="00C258CA"/>
    <w:rsid w:val="00C2597F"/>
    <w:rsid w:val="00C25E08"/>
    <w:rsid w:val="00C25F58"/>
    <w:rsid w:val="00C25FB7"/>
    <w:rsid w:val="00C2605E"/>
    <w:rsid w:val="00C269DE"/>
    <w:rsid w:val="00C277A5"/>
    <w:rsid w:val="00C30065"/>
    <w:rsid w:val="00C30345"/>
    <w:rsid w:val="00C3091D"/>
    <w:rsid w:val="00C30E32"/>
    <w:rsid w:val="00C31144"/>
    <w:rsid w:val="00C31145"/>
    <w:rsid w:val="00C31366"/>
    <w:rsid w:val="00C31A9D"/>
    <w:rsid w:val="00C31E9A"/>
    <w:rsid w:val="00C31FC1"/>
    <w:rsid w:val="00C3206A"/>
    <w:rsid w:val="00C3239B"/>
    <w:rsid w:val="00C32FB9"/>
    <w:rsid w:val="00C33982"/>
    <w:rsid w:val="00C33C16"/>
    <w:rsid w:val="00C33CEC"/>
    <w:rsid w:val="00C34550"/>
    <w:rsid w:val="00C347B9"/>
    <w:rsid w:val="00C34C5D"/>
    <w:rsid w:val="00C352EA"/>
    <w:rsid w:val="00C354C2"/>
    <w:rsid w:val="00C35871"/>
    <w:rsid w:val="00C35998"/>
    <w:rsid w:val="00C35C0A"/>
    <w:rsid w:val="00C3615C"/>
    <w:rsid w:val="00C36419"/>
    <w:rsid w:val="00C36B7F"/>
    <w:rsid w:val="00C36E46"/>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51F"/>
    <w:rsid w:val="00C57B8D"/>
    <w:rsid w:val="00C600F4"/>
    <w:rsid w:val="00C602F8"/>
    <w:rsid w:val="00C60E37"/>
    <w:rsid w:val="00C61DE0"/>
    <w:rsid w:val="00C61FDC"/>
    <w:rsid w:val="00C62207"/>
    <w:rsid w:val="00C628D6"/>
    <w:rsid w:val="00C63932"/>
    <w:rsid w:val="00C640BA"/>
    <w:rsid w:val="00C64A13"/>
    <w:rsid w:val="00C64B4B"/>
    <w:rsid w:val="00C64CB7"/>
    <w:rsid w:val="00C6592E"/>
    <w:rsid w:val="00C65C4E"/>
    <w:rsid w:val="00C65C8B"/>
    <w:rsid w:val="00C66731"/>
    <w:rsid w:val="00C66E92"/>
    <w:rsid w:val="00C70658"/>
    <w:rsid w:val="00C70766"/>
    <w:rsid w:val="00C70939"/>
    <w:rsid w:val="00C71025"/>
    <w:rsid w:val="00C7156C"/>
    <w:rsid w:val="00C71701"/>
    <w:rsid w:val="00C717BA"/>
    <w:rsid w:val="00C71C9F"/>
    <w:rsid w:val="00C71F8D"/>
    <w:rsid w:val="00C720FF"/>
    <w:rsid w:val="00C722B9"/>
    <w:rsid w:val="00C722C3"/>
    <w:rsid w:val="00C726D3"/>
    <w:rsid w:val="00C727D6"/>
    <w:rsid w:val="00C72A34"/>
    <w:rsid w:val="00C73577"/>
    <w:rsid w:val="00C745F5"/>
    <w:rsid w:val="00C74E81"/>
    <w:rsid w:val="00C75190"/>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08AD"/>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5618"/>
    <w:rsid w:val="00C8606A"/>
    <w:rsid w:val="00C86476"/>
    <w:rsid w:val="00C86CDD"/>
    <w:rsid w:val="00C86DAE"/>
    <w:rsid w:val="00C877B3"/>
    <w:rsid w:val="00C8799A"/>
    <w:rsid w:val="00C87EB7"/>
    <w:rsid w:val="00C900F6"/>
    <w:rsid w:val="00C901D6"/>
    <w:rsid w:val="00C90933"/>
    <w:rsid w:val="00C90B3B"/>
    <w:rsid w:val="00C9116F"/>
    <w:rsid w:val="00C914FF"/>
    <w:rsid w:val="00C92513"/>
    <w:rsid w:val="00C9262D"/>
    <w:rsid w:val="00C928BA"/>
    <w:rsid w:val="00C92CE0"/>
    <w:rsid w:val="00C930C6"/>
    <w:rsid w:val="00C932A8"/>
    <w:rsid w:val="00C9438F"/>
    <w:rsid w:val="00C952B1"/>
    <w:rsid w:val="00C953F3"/>
    <w:rsid w:val="00C96075"/>
    <w:rsid w:val="00C96515"/>
    <w:rsid w:val="00C96720"/>
    <w:rsid w:val="00C96779"/>
    <w:rsid w:val="00C968E8"/>
    <w:rsid w:val="00C96BF5"/>
    <w:rsid w:val="00C96CB6"/>
    <w:rsid w:val="00C96E1F"/>
    <w:rsid w:val="00C96FEA"/>
    <w:rsid w:val="00C97B51"/>
    <w:rsid w:val="00CA00DB"/>
    <w:rsid w:val="00CA0A41"/>
    <w:rsid w:val="00CA1304"/>
    <w:rsid w:val="00CA14A8"/>
    <w:rsid w:val="00CA1C28"/>
    <w:rsid w:val="00CA1EDD"/>
    <w:rsid w:val="00CA2090"/>
    <w:rsid w:val="00CA3C2B"/>
    <w:rsid w:val="00CA3D7C"/>
    <w:rsid w:val="00CA42D0"/>
    <w:rsid w:val="00CA4DC0"/>
    <w:rsid w:val="00CA51DD"/>
    <w:rsid w:val="00CA5229"/>
    <w:rsid w:val="00CA5F5C"/>
    <w:rsid w:val="00CA60EE"/>
    <w:rsid w:val="00CA6594"/>
    <w:rsid w:val="00CA67D6"/>
    <w:rsid w:val="00CA6D8D"/>
    <w:rsid w:val="00CA7C2C"/>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829"/>
    <w:rsid w:val="00CC08EF"/>
    <w:rsid w:val="00CC10D6"/>
    <w:rsid w:val="00CC139C"/>
    <w:rsid w:val="00CC2130"/>
    <w:rsid w:val="00CC2599"/>
    <w:rsid w:val="00CC27A9"/>
    <w:rsid w:val="00CC3051"/>
    <w:rsid w:val="00CC341B"/>
    <w:rsid w:val="00CC3B3F"/>
    <w:rsid w:val="00CC4540"/>
    <w:rsid w:val="00CC51A5"/>
    <w:rsid w:val="00CC5208"/>
    <w:rsid w:val="00CC6009"/>
    <w:rsid w:val="00CC69C5"/>
    <w:rsid w:val="00CC748B"/>
    <w:rsid w:val="00CC7653"/>
    <w:rsid w:val="00CC79FF"/>
    <w:rsid w:val="00CD027D"/>
    <w:rsid w:val="00CD05EF"/>
    <w:rsid w:val="00CD0F1D"/>
    <w:rsid w:val="00CD1793"/>
    <w:rsid w:val="00CD185D"/>
    <w:rsid w:val="00CD19C6"/>
    <w:rsid w:val="00CD268D"/>
    <w:rsid w:val="00CD3575"/>
    <w:rsid w:val="00CD3DA2"/>
    <w:rsid w:val="00CD46E1"/>
    <w:rsid w:val="00CD4B70"/>
    <w:rsid w:val="00CD4E36"/>
    <w:rsid w:val="00CD4E63"/>
    <w:rsid w:val="00CD5247"/>
    <w:rsid w:val="00CD576D"/>
    <w:rsid w:val="00CD5798"/>
    <w:rsid w:val="00CD6814"/>
    <w:rsid w:val="00CD6B5F"/>
    <w:rsid w:val="00CD6EE1"/>
    <w:rsid w:val="00CD7069"/>
    <w:rsid w:val="00CD757E"/>
    <w:rsid w:val="00CD7745"/>
    <w:rsid w:val="00CD776F"/>
    <w:rsid w:val="00CD7E50"/>
    <w:rsid w:val="00CE0643"/>
    <w:rsid w:val="00CE0A29"/>
    <w:rsid w:val="00CE0B64"/>
    <w:rsid w:val="00CE0C16"/>
    <w:rsid w:val="00CE0C70"/>
    <w:rsid w:val="00CE0CBD"/>
    <w:rsid w:val="00CE17CD"/>
    <w:rsid w:val="00CE18FC"/>
    <w:rsid w:val="00CE1C7F"/>
    <w:rsid w:val="00CE2029"/>
    <w:rsid w:val="00CE21B5"/>
    <w:rsid w:val="00CE28C3"/>
    <w:rsid w:val="00CE2E8D"/>
    <w:rsid w:val="00CE3353"/>
    <w:rsid w:val="00CE3671"/>
    <w:rsid w:val="00CE3965"/>
    <w:rsid w:val="00CE4280"/>
    <w:rsid w:val="00CE519E"/>
    <w:rsid w:val="00CE52A7"/>
    <w:rsid w:val="00CE5950"/>
    <w:rsid w:val="00CE59B8"/>
    <w:rsid w:val="00CE5C78"/>
    <w:rsid w:val="00CE5FFE"/>
    <w:rsid w:val="00CE61DC"/>
    <w:rsid w:val="00CE64D1"/>
    <w:rsid w:val="00CE65FB"/>
    <w:rsid w:val="00CE66F6"/>
    <w:rsid w:val="00CE74A5"/>
    <w:rsid w:val="00CE76E6"/>
    <w:rsid w:val="00CE7DDF"/>
    <w:rsid w:val="00CF02D6"/>
    <w:rsid w:val="00CF0337"/>
    <w:rsid w:val="00CF0BAD"/>
    <w:rsid w:val="00CF164E"/>
    <w:rsid w:val="00CF2111"/>
    <w:rsid w:val="00CF2464"/>
    <w:rsid w:val="00CF2BBF"/>
    <w:rsid w:val="00CF302E"/>
    <w:rsid w:val="00CF3264"/>
    <w:rsid w:val="00CF3B49"/>
    <w:rsid w:val="00CF3F05"/>
    <w:rsid w:val="00CF458B"/>
    <w:rsid w:val="00CF49CE"/>
    <w:rsid w:val="00CF4AAF"/>
    <w:rsid w:val="00CF5C61"/>
    <w:rsid w:val="00CF639A"/>
    <w:rsid w:val="00CF6591"/>
    <w:rsid w:val="00CF6F21"/>
    <w:rsid w:val="00CF713B"/>
    <w:rsid w:val="00CF72BB"/>
    <w:rsid w:val="00CF7552"/>
    <w:rsid w:val="00CF7D6A"/>
    <w:rsid w:val="00D00025"/>
    <w:rsid w:val="00D00711"/>
    <w:rsid w:val="00D0074D"/>
    <w:rsid w:val="00D00A44"/>
    <w:rsid w:val="00D00D4E"/>
    <w:rsid w:val="00D00DAB"/>
    <w:rsid w:val="00D01694"/>
    <w:rsid w:val="00D01A6C"/>
    <w:rsid w:val="00D01CBF"/>
    <w:rsid w:val="00D01E9D"/>
    <w:rsid w:val="00D020C7"/>
    <w:rsid w:val="00D02586"/>
    <w:rsid w:val="00D029AB"/>
    <w:rsid w:val="00D02FF3"/>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8D6"/>
    <w:rsid w:val="00D10A2F"/>
    <w:rsid w:val="00D11C41"/>
    <w:rsid w:val="00D11F4F"/>
    <w:rsid w:val="00D11FE1"/>
    <w:rsid w:val="00D12300"/>
    <w:rsid w:val="00D1237D"/>
    <w:rsid w:val="00D12993"/>
    <w:rsid w:val="00D12DA3"/>
    <w:rsid w:val="00D12FC8"/>
    <w:rsid w:val="00D13D15"/>
    <w:rsid w:val="00D146DA"/>
    <w:rsid w:val="00D1517F"/>
    <w:rsid w:val="00D1518A"/>
    <w:rsid w:val="00D1556A"/>
    <w:rsid w:val="00D15590"/>
    <w:rsid w:val="00D1564F"/>
    <w:rsid w:val="00D15773"/>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400E"/>
    <w:rsid w:val="00D24924"/>
    <w:rsid w:val="00D24B88"/>
    <w:rsid w:val="00D24EF1"/>
    <w:rsid w:val="00D25C6B"/>
    <w:rsid w:val="00D2616A"/>
    <w:rsid w:val="00D2625F"/>
    <w:rsid w:val="00D27ED0"/>
    <w:rsid w:val="00D302F6"/>
    <w:rsid w:val="00D30362"/>
    <w:rsid w:val="00D3039F"/>
    <w:rsid w:val="00D30577"/>
    <w:rsid w:val="00D3166C"/>
    <w:rsid w:val="00D32CAA"/>
    <w:rsid w:val="00D32F91"/>
    <w:rsid w:val="00D33808"/>
    <w:rsid w:val="00D33CC7"/>
    <w:rsid w:val="00D3554A"/>
    <w:rsid w:val="00D35C72"/>
    <w:rsid w:val="00D3609C"/>
    <w:rsid w:val="00D36CED"/>
    <w:rsid w:val="00D3771E"/>
    <w:rsid w:val="00D378E1"/>
    <w:rsid w:val="00D37E7D"/>
    <w:rsid w:val="00D413E2"/>
    <w:rsid w:val="00D41EE0"/>
    <w:rsid w:val="00D41F22"/>
    <w:rsid w:val="00D41F5C"/>
    <w:rsid w:val="00D42793"/>
    <w:rsid w:val="00D4289C"/>
    <w:rsid w:val="00D43025"/>
    <w:rsid w:val="00D43B62"/>
    <w:rsid w:val="00D443AB"/>
    <w:rsid w:val="00D44654"/>
    <w:rsid w:val="00D44AE4"/>
    <w:rsid w:val="00D44D48"/>
    <w:rsid w:val="00D452E3"/>
    <w:rsid w:val="00D45452"/>
    <w:rsid w:val="00D45993"/>
    <w:rsid w:val="00D46269"/>
    <w:rsid w:val="00D464B7"/>
    <w:rsid w:val="00D467F3"/>
    <w:rsid w:val="00D4772F"/>
    <w:rsid w:val="00D47E3C"/>
    <w:rsid w:val="00D501C1"/>
    <w:rsid w:val="00D513D7"/>
    <w:rsid w:val="00D51411"/>
    <w:rsid w:val="00D5179E"/>
    <w:rsid w:val="00D531DA"/>
    <w:rsid w:val="00D53680"/>
    <w:rsid w:val="00D53ACE"/>
    <w:rsid w:val="00D53C28"/>
    <w:rsid w:val="00D54955"/>
    <w:rsid w:val="00D5504B"/>
    <w:rsid w:val="00D55629"/>
    <w:rsid w:val="00D55837"/>
    <w:rsid w:val="00D55A86"/>
    <w:rsid w:val="00D56784"/>
    <w:rsid w:val="00D572DF"/>
    <w:rsid w:val="00D574A5"/>
    <w:rsid w:val="00D57611"/>
    <w:rsid w:val="00D57D4A"/>
    <w:rsid w:val="00D60157"/>
    <w:rsid w:val="00D601BB"/>
    <w:rsid w:val="00D604D9"/>
    <w:rsid w:val="00D605E0"/>
    <w:rsid w:val="00D60CE0"/>
    <w:rsid w:val="00D60DEA"/>
    <w:rsid w:val="00D61058"/>
    <w:rsid w:val="00D614D5"/>
    <w:rsid w:val="00D6168A"/>
    <w:rsid w:val="00D6201F"/>
    <w:rsid w:val="00D621CE"/>
    <w:rsid w:val="00D6240B"/>
    <w:rsid w:val="00D62B3F"/>
    <w:rsid w:val="00D62EAA"/>
    <w:rsid w:val="00D64120"/>
    <w:rsid w:val="00D645BC"/>
    <w:rsid w:val="00D64DA2"/>
    <w:rsid w:val="00D64E1A"/>
    <w:rsid w:val="00D651A9"/>
    <w:rsid w:val="00D664E4"/>
    <w:rsid w:val="00D6678F"/>
    <w:rsid w:val="00D669AF"/>
    <w:rsid w:val="00D66A2A"/>
    <w:rsid w:val="00D66F1B"/>
    <w:rsid w:val="00D67380"/>
    <w:rsid w:val="00D677F1"/>
    <w:rsid w:val="00D678BC"/>
    <w:rsid w:val="00D679D0"/>
    <w:rsid w:val="00D67A6C"/>
    <w:rsid w:val="00D67D6B"/>
    <w:rsid w:val="00D67E12"/>
    <w:rsid w:val="00D71EE8"/>
    <w:rsid w:val="00D72984"/>
    <w:rsid w:val="00D730AB"/>
    <w:rsid w:val="00D73806"/>
    <w:rsid w:val="00D74666"/>
    <w:rsid w:val="00D759A3"/>
    <w:rsid w:val="00D75BB5"/>
    <w:rsid w:val="00D75DBC"/>
    <w:rsid w:val="00D762D2"/>
    <w:rsid w:val="00D76DE9"/>
    <w:rsid w:val="00D77414"/>
    <w:rsid w:val="00D775C6"/>
    <w:rsid w:val="00D77C59"/>
    <w:rsid w:val="00D80495"/>
    <w:rsid w:val="00D80701"/>
    <w:rsid w:val="00D80A44"/>
    <w:rsid w:val="00D81090"/>
    <w:rsid w:val="00D81FF5"/>
    <w:rsid w:val="00D8250B"/>
    <w:rsid w:val="00D826B8"/>
    <w:rsid w:val="00D82996"/>
    <w:rsid w:val="00D83699"/>
    <w:rsid w:val="00D83FD5"/>
    <w:rsid w:val="00D8403C"/>
    <w:rsid w:val="00D84140"/>
    <w:rsid w:val="00D84556"/>
    <w:rsid w:val="00D84BF4"/>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6F2"/>
    <w:rsid w:val="00D93480"/>
    <w:rsid w:val="00D93AFD"/>
    <w:rsid w:val="00D93FEC"/>
    <w:rsid w:val="00D95377"/>
    <w:rsid w:val="00D9567D"/>
    <w:rsid w:val="00D95DB9"/>
    <w:rsid w:val="00D96128"/>
    <w:rsid w:val="00D96740"/>
    <w:rsid w:val="00D967B1"/>
    <w:rsid w:val="00D9686D"/>
    <w:rsid w:val="00D96AE6"/>
    <w:rsid w:val="00D96DDB"/>
    <w:rsid w:val="00D97AF6"/>
    <w:rsid w:val="00D97E26"/>
    <w:rsid w:val="00DA0327"/>
    <w:rsid w:val="00DA0B86"/>
    <w:rsid w:val="00DA0CD1"/>
    <w:rsid w:val="00DA0FE6"/>
    <w:rsid w:val="00DA134B"/>
    <w:rsid w:val="00DA1993"/>
    <w:rsid w:val="00DA1B7E"/>
    <w:rsid w:val="00DA1CF2"/>
    <w:rsid w:val="00DA3099"/>
    <w:rsid w:val="00DA30CC"/>
    <w:rsid w:val="00DA3790"/>
    <w:rsid w:val="00DA4A5B"/>
    <w:rsid w:val="00DA4B39"/>
    <w:rsid w:val="00DA592B"/>
    <w:rsid w:val="00DA6FB7"/>
    <w:rsid w:val="00DA706F"/>
    <w:rsid w:val="00DA7499"/>
    <w:rsid w:val="00DA76CA"/>
    <w:rsid w:val="00DA7848"/>
    <w:rsid w:val="00DA79D6"/>
    <w:rsid w:val="00DA7BE8"/>
    <w:rsid w:val="00DB001D"/>
    <w:rsid w:val="00DB0438"/>
    <w:rsid w:val="00DB0AB0"/>
    <w:rsid w:val="00DB30F5"/>
    <w:rsid w:val="00DB37D2"/>
    <w:rsid w:val="00DB4A6E"/>
    <w:rsid w:val="00DB4BCA"/>
    <w:rsid w:val="00DB4FF4"/>
    <w:rsid w:val="00DB50DD"/>
    <w:rsid w:val="00DB5A96"/>
    <w:rsid w:val="00DB609D"/>
    <w:rsid w:val="00DB60C8"/>
    <w:rsid w:val="00DB6197"/>
    <w:rsid w:val="00DB61D2"/>
    <w:rsid w:val="00DB7AD5"/>
    <w:rsid w:val="00DB7D75"/>
    <w:rsid w:val="00DC0498"/>
    <w:rsid w:val="00DC0B11"/>
    <w:rsid w:val="00DC10F7"/>
    <w:rsid w:val="00DC15F0"/>
    <w:rsid w:val="00DC1CC3"/>
    <w:rsid w:val="00DC2417"/>
    <w:rsid w:val="00DC2528"/>
    <w:rsid w:val="00DC2F2F"/>
    <w:rsid w:val="00DC3DFB"/>
    <w:rsid w:val="00DC4B33"/>
    <w:rsid w:val="00DC5050"/>
    <w:rsid w:val="00DC5FB0"/>
    <w:rsid w:val="00DC62BB"/>
    <w:rsid w:val="00DC6429"/>
    <w:rsid w:val="00DC661F"/>
    <w:rsid w:val="00DC6727"/>
    <w:rsid w:val="00DC69E1"/>
    <w:rsid w:val="00DC6B2E"/>
    <w:rsid w:val="00DC7207"/>
    <w:rsid w:val="00DC7EA3"/>
    <w:rsid w:val="00DC7FF4"/>
    <w:rsid w:val="00DD0287"/>
    <w:rsid w:val="00DD0957"/>
    <w:rsid w:val="00DD0F56"/>
    <w:rsid w:val="00DD0F6C"/>
    <w:rsid w:val="00DD1B14"/>
    <w:rsid w:val="00DD1C7E"/>
    <w:rsid w:val="00DD201B"/>
    <w:rsid w:val="00DD21BC"/>
    <w:rsid w:val="00DD2613"/>
    <w:rsid w:val="00DD270A"/>
    <w:rsid w:val="00DD2A65"/>
    <w:rsid w:val="00DD2C4D"/>
    <w:rsid w:val="00DD327D"/>
    <w:rsid w:val="00DD342D"/>
    <w:rsid w:val="00DD36EB"/>
    <w:rsid w:val="00DD4097"/>
    <w:rsid w:val="00DD4222"/>
    <w:rsid w:val="00DD4CD0"/>
    <w:rsid w:val="00DD54D9"/>
    <w:rsid w:val="00DD602D"/>
    <w:rsid w:val="00DD6363"/>
    <w:rsid w:val="00DD68F9"/>
    <w:rsid w:val="00DD6BC4"/>
    <w:rsid w:val="00DD6E02"/>
    <w:rsid w:val="00DD7440"/>
    <w:rsid w:val="00DD7721"/>
    <w:rsid w:val="00DD78A3"/>
    <w:rsid w:val="00DD7C65"/>
    <w:rsid w:val="00DE0A47"/>
    <w:rsid w:val="00DE147D"/>
    <w:rsid w:val="00DE1B2A"/>
    <w:rsid w:val="00DE1F02"/>
    <w:rsid w:val="00DE2198"/>
    <w:rsid w:val="00DE285A"/>
    <w:rsid w:val="00DE32FF"/>
    <w:rsid w:val="00DE339B"/>
    <w:rsid w:val="00DE35E4"/>
    <w:rsid w:val="00DE392C"/>
    <w:rsid w:val="00DE3BBD"/>
    <w:rsid w:val="00DE3E00"/>
    <w:rsid w:val="00DE3F53"/>
    <w:rsid w:val="00DE5B61"/>
    <w:rsid w:val="00DE5B7B"/>
    <w:rsid w:val="00DE5BFF"/>
    <w:rsid w:val="00DE628D"/>
    <w:rsid w:val="00DE6412"/>
    <w:rsid w:val="00DE6648"/>
    <w:rsid w:val="00DE7250"/>
    <w:rsid w:val="00DE746B"/>
    <w:rsid w:val="00DE75E6"/>
    <w:rsid w:val="00DE78E7"/>
    <w:rsid w:val="00DE7EE6"/>
    <w:rsid w:val="00DF0130"/>
    <w:rsid w:val="00DF0237"/>
    <w:rsid w:val="00DF0566"/>
    <w:rsid w:val="00DF10C1"/>
    <w:rsid w:val="00DF1751"/>
    <w:rsid w:val="00DF19DE"/>
    <w:rsid w:val="00DF1D3F"/>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F75"/>
    <w:rsid w:val="00E0041B"/>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829"/>
    <w:rsid w:val="00E05B07"/>
    <w:rsid w:val="00E060F0"/>
    <w:rsid w:val="00E064AB"/>
    <w:rsid w:val="00E06632"/>
    <w:rsid w:val="00E06AAA"/>
    <w:rsid w:val="00E06B90"/>
    <w:rsid w:val="00E06E68"/>
    <w:rsid w:val="00E07187"/>
    <w:rsid w:val="00E07BD9"/>
    <w:rsid w:val="00E10235"/>
    <w:rsid w:val="00E102A0"/>
    <w:rsid w:val="00E1069D"/>
    <w:rsid w:val="00E10BD6"/>
    <w:rsid w:val="00E11B87"/>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3AA"/>
    <w:rsid w:val="00E176ED"/>
    <w:rsid w:val="00E17D4F"/>
    <w:rsid w:val="00E17EF9"/>
    <w:rsid w:val="00E205E8"/>
    <w:rsid w:val="00E215B7"/>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468"/>
    <w:rsid w:val="00E2550A"/>
    <w:rsid w:val="00E25854"/>
    <w:rsid w:val="00E25CBB"/>
    <w:rsid w:val="00E25CD8"/>
    <w:rsid w:val="00E25DF2"/>
    <w:rsid w:val="00E26109"/>
    <w:rsid w:val="00E2639F"/>
    <w:rsid w:val="00E26B9C"/>
    <w:rsid w:val="00E2728B"/>
    <w:rsid w:val="00E2731C"/>
    <w:rsid w:val="00E30127"/>
    <w:rsid w:val="00E30864"/>
    <w:rsid w:val="00E30BB8"/>
    <w:rsid w:val="00E3153B"/>
    <w:rsid w:val="00E3159F"/>
    <w:rsid w:val="00E31B7A"/>
    <w:rsid w:val="00E3206E"/>
    <w:rsid w:val="00E322A7"/>
    <w:rsid w:val="00E32360"/>
    <w:rsid w:val="00E3334B"/>
    <w:rsid w:val="00E3371E"/>
    <w:rsid w:val="00E3442E"/>
    <w:rsid w:val="00E35078"/>
    <w:rsid w:val="00E35947"/>
    <w:rsid w:val="00E35D34"/>
    <w:rsid w:val="00E366D7"/>
    <w:rsid w:val="00E36C4E"/>
    <w:rsid w:val="00E36F18"/>
    <w:rsid w:val="00E4050A"/>
    <w:rsid w:val="00E4063C"/>
    <w:rsid w:val="00E40896"/>
    <w:rsid w:val="00E41225"/>
    <w:rsid w:val="00E413CC"/>
    <w:rsid w:val="00E41533"/>
    <w:rsid w:val="00E4166C"/>
    <w:rsid w:val="00E41690"/>
    <w:rsid w:val="00E41B76"/>
    <w:rsid w:val="00E41E1B"/>
    <w:rsid w:val="00E41E22"/>
    <w:rsid w:val="00E41F8C"/>
    <w:rsid w:val="00E41FDC"/>
    <w:rsid w:val="00E421DB"/>
    <w:rsid w:val="00E421FE"/>
    <w:rsid w:val="00E42243"/>
    <w:rsid w:val="00E423CE"/>
    <w:rsid w:val="00E42FE9"/>
    <w:rsid w:val="00E43246"/>
    <w:rsid w:val="00E43437"/>
    <w:rsid w:val="00E43561"/>
    <w:rsid w:val="00E435C3"/>
    <w:rsid w:val="00E436C1"/>
    <w:rsid w:val="00E440A6"/>
    <w:rsid w:val="00E442AA"/>
    <w:rsid w:val="00E442BE"/>
    <w:rsid w:val="00E44DC7"/>
    <w:rsid w:val="00E454B1"/>
    <w:rsid w:val="00E454BF"/>
    <w:rsid w:val="00E45E89"/>
    <w:rsid w:val="00E4604E"/>
    <w:rsid w:val="00E46384"/>
    <w:rsid w:val="00E4649C"/>
    <w:rsid w:val="00E465CD"/>
    <w:rsid w:val="00E467F4"/>
    <w:rsid w:val="00E471CF"/>
    <w:rsid w:val="00E4776D"/>
    <w:rsid w:val="00E47934"/>
    <w:rsid w:val="00E47BA6"/>
    <w:rsid w:val="00E51068"/>
    <w:rsid w:val="00E511EE"/>
    <w:rsid w:val="00E51F46"/>
    <w:rsid w:val="00E51FE6"/>
    <w:rsid w:val="00E52017"/>
    <w:rsid w:val="00E52179"/>
    <w:rsid w:val="00E5286E"/>
    <w:rsid w:val="00E530F2"/>
    <w:rsid w:val="00E53974"/>
    <w:rsid w:val="00E546D7"/>
    <w:rsid w:val="00E55D06"/>
    <w:rsid w:val="00E55E12"/>
    <w:rsid w:val="00E560DE"/>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331"/>
    <w:rsid w:val="00E63897"/>
    <w:rsid w:val="00E63D12"/>
    <w:rsid w:val="00E63FC0"/>
    <w:rsid w:val="00E64C3D"/>
    <w:rsid w:val="00E64FDA"/>
    <w:rsid w:val="00E659B6"/>
    <w:rsid w:val="00E66072"/>
    <w:rsid w:val="00E66A52"/>
    <w:rsid w:val="00E67111"/>
    <w:rsid w:val="00E6739C"/>
    <w:rsid w:val="00E70026"/>
    <w:rsid w:val="00E700A2"/>
    <w:rsid w:val="00E709CD"/>
    <w:rsid w:val="00E70AC4"/>
    <w:rsid w:val="00E70DA0"/>
    <w:rsid w:val="00E71402"/>
    <w:rsid w:val="00E7148A"/>
    <w:rsid w:val="00E72443"/>
    <w:rsid w:val="00E72570"/>
    <w:rsid w:val="00E725FC"/>
    <w:rsid w:val="00E72A49"/>
    <w:rsid w:val="00E72F11"/>
    <w:rsid w:val="00E731C5"/>
    <w:rsid w:val="00E73553"/>
    <w:rsid w:val="00E73B8D"/>
    <w:rsid w:val="00E7404E"/>
    <w:rsid w:val="00E74165"/>
    <w:rsid w:val="00E745C5"/>
    <w:rsid w:val="00E7482E"/>
    <w:rsid w:val="00E74EE4"/>
    <w:rsid w:val="00E754C6"/>
    <w:rsid w:val="00E75EFD"/>
    <w:rsid w:val="00E76EB7"/>
    <w:rsid w:val="00E77A1B"/>
    <w:rsid w:val="00E800F3"/>
    <w:rsid w:val="00E80416"/>
    <w:rsid w:val="00E805ED"/>
    <w:rsid w:val="00E80C3D"/>
    <w:rsid w:val="00E80D15"/>
    <w:rsid w:val="00E810A8"/>
    <w:rsid w:val="00E810FB"/>
    <w:rsid w:val="00E82352"/>
    <w:rsid w:val="00E823EA"/>
    <w:rsid w:val="00E82645"/>
    <w:rsid w:val="00E82968"/>
    <w:rsid w:val="00E82ABC"/>
    <w:rsid w:val="00E82E77"/>
    <w:rsid w:val="00E82F2F"/>
    <w:rsid w:val="00E832D5"/>
    <w:rsid w:val="00E8337A"/>
    <w:rsid w:val="00E83C82"/>
    <w:rsid w:val="00E83E12"/>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2DF2"/>
    <w:rsid w:val="00E9321C"/>
    <w:rsid w:val="00E93E4F"/>
    <w:rsid w:val="00E9446E"/>
    <w:rsid w:val="00E9448B"/>
    <w:rsid w:val="00E945CC"/>
    <w:rsid w:val="00E9473D"/>
    <w:rsid w:val="00E947B9"/>
    <w:rsid w:val="00E9493A"/>
    <w:rsid w:val="00E94A6F"/>
    <w:rsid w:val="00E94D46"/>
    <w:rsid w:val="00E95BE3"/>
    <w:rsid w:val="00E95EE2"/>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9B4"/>
    <w:rsid w:val="00EA2E15"/>
    <w:rsid w:val="00EA375D"/>
    <w:rsid w:val="00EA3D9B"/>
    <w:rsid w:val="00EA3FDC"/>
    <w:rsid w:val="00EA4491"/>
    <w:rsid w:val="00EA49C0"/>
    <w:rsid w:val="00EA4C6E"/>
    <w:rsid w:val="00EA4CE5"/>
    <w:rsid w:val="00EA5587"/>
    <w:rsid w:val="00EA558C"/>
    <w:rsid w:val="00EA57CD"/>
    <w:rsid w:val="00EA5B56"/>
    <w:rsid w:val="00EA5DA8"/>
    <w:rsid w:val="00EA6ED1"/>
    <w:rsid w:val="00EA772A"/>
    <w:rsid w:val="00EA7992"/>
    <w:rsid w:val="00EA7BCB"/>
    <w:rsid w:val="00EA7CFD"/>
    <w:rsid w:val="00EB0091"/>
    <w:rsid w:val="00EB12A3"/>
    <w:rsid w:val="00EB1377"/>
    <w:rsid w:val="00EB1981"/>
    <w:rsid w:val="00EB1BC2"/>
    <w:rsid w:val="00EB1D6D"/>
    <w:rsid w:val="00EB231E"/>
    <w:rsid w:val="00EB263D"/>
    <w:rsid w:val="00EB2C96"/>
    <w:rsid w:val="00EB2E4A"/>
    <w:rsid w:val="00EB3A8A"/>
    <w:rsid w:val="00EB3C21"/>
    <w:rsid w:val="00EB43D5"/>
    <w:rsid w:val="00EB4529"/>
    <w:rsid w:val="00EB456F"/>
    <w:rsid w:val="00EB45C6"/>
    <w:rsid w:val="00EB4FBA"/>
    <w:rsid w:val="00EB542C"/>
    <w:rsid w:val="00EB5A3C"/>
    <w:rsid w:val="00EB6085"/>
    <w:rsid w:val="00EB671F"/>
    <w:rsid w:val="00EB675E"/>
    <w:rsid w:val="00EB71FF"/>
    <w:rsid w:val="00EB751D"/>
    <w:rsid w:val="00EB75F1"/>
    <w:rsid w:val="00EB767C"/>
    <w:rsid w:val="00EB791E"/>
    <w:rsid w:val="00EC0948"/>
    <w:rsid w:val="00EC0967"/>
    <w:rsid w:val="00EC0A9F"/>
    <w:rsid w:val="00EC0B23"/>
    <w:rsid w:val="00EC129F"/>
    <w:rsid w:val="00EC1476"/>
    <w:rsid w:val="00EC19B6"/>
    <w:rsid w:val="00EC1F97"/>
    <w:rsid w:val="00EC28C5"/>
    <w:rsid w:val="00EC2F61"/>
    <w:rsid w:val="00EC35FF"/>
    <w:rsid w:val="00EC377F"/>
    <w:rsid w:val="00EC39E7"/>
    <w:rsid w:val="00EC40D9"/>
    <w:rsid w:val="00EC4AE7"/>
    <w:rsid w:val="00EC54F3"/>
    <w:rsid w:val="00EC57F1"/>
    <w:rsid w:val="00EC5F43"/>
    <w:rsid w:val="00EC6B21"/>
    <w:rsid w:val="00EC6F16"/>
    <w:rsid w:val="00EC75A6"/>
    <w:rsid w:val="00EC7CB2"/>
    <w:rsid w:val="00EC7EB5"/>
    <w:rsid w:val="00ED127D"/>
    <w:rsid w:val="00ED1B4B"/>
    <w:rsid w:val="00ED2D00"/>
    <w:rsid w:val="00ED2DE3"/>
    <w:rsid w:val="00ED3317"/>
    <w:rsid w:val="00ED3B4E"/>
    <w:rsid w:val="00ED4093"/>
    <w:rsid w:val="00ED45F6"/>
    <w:rsid w:val="00ED4E1C"/>
    <w:rsid w:val="00ED5E0C"/>
    <w:rsid w:val="00ED605C"/>
    <w:rsid w:val="00ED67CC"/>
    <w:rsid w:val="00ED6D16"/>
    <w:rsid w:val="00ED6E99"/>
    <w:rsid w:val="00ED6F1C"/>
    <w:rsid w:val="00ED6F88"/>
    <w:rsid w:val="00ED70E2"/>
    <w:rsid w:val="00ED732F"/>
    <w:rsid w:val="00ED750D"/>
    <w:rsid w:val="00ED7D4D"/>
    <w:rsid w:val="00ED7E2A"/>
    <w:rsid w:val="00ED7F36"/>
    <w:rsid w:val="00EE0843"/>
    <w:rsid w:val="00EE0AA6"/>
    <w:rsid w:val="00EE0AE2"/>
    <w:rsid w:val="00EE0ECE"/>
    <w:rsid w:val="00EE1242"/>
    <w:rsid w:val="00EE1E5E"/>
    <w:rsid w:val="00EE287D"/>
    <w:rsid w:val="00EE2D88"/>
    <w:rsid w:val="00EE2F3B"/>
    <w:rsid w:val="00EE3438"/>
    <w:rsid w:val="00EE388D"/>
    <w:rsid w:val="00EE40BB"/>
    <w:rsid w:val="00EE423B"/>
    <w:rsid w:val="00EE4310"/>
    <w:rsid w:val="00EE4538"/>
    <w:rsid w:val="00EE522E"/>
    <w:rsid w:val="00EE574F"/>
    <w:rsid w:val="00EE5879"/>
    <w:rsid w:val="00EE5B87"/>
    <w:rsid w:val="00EE5FCC"/>
    <w:rsid w:val="00EE6345"/>
    <w:rsid w:val="00EE6ADA"/>
    <w:rsid w:val="00EE762F"/>
    <w:rsid w:val="00EE7D9F"/>
    <w:rsid w:val="00EF0227"/>
    <w:rsid w:val="00EF097E"/>
    <w:rsid w:val="00EF18DE"/>
    <w:rsid w:val="00EF1D44"/>
    <w:rsid w:val="00EF2417"/>
    <w:rsid w:val="00EF2592"/>
    <w:rsid w:val="00EF3F0B"/>
    <w:rsid w:val="00EF4110"/>
    <w:rsid w:val="00EF42D9"/>
    <w:rsid w:val="00EF432D"/>
    <w:rsid w:val="00EF43CE"/>
    <w:rsid w:val="00EF4984"/>
    <w:rsid w:val="00EF4A48"/>
    <w:rsid w:val="00EF4D14"/>
    <w:rsid w:val="00EF4D68"/>
    <w:rsid w:val="00EF5B6A"/>
    <w:rsid w:val="00EF6094"/>
    <w:rsid w:val="00EF620B"/>
    <w:rsid w:val="00EF6650"/>
    <w:rsid w:val="00EF66E4"/>
    <w:rsid w:val="00EF68FF"/>
    <w:rsid w:val="00EF6E85"/>
    <w:rsid w:val="00EF7AC4"/>
    <w:rsid w:val="00EF7FD3"/>
    <w:rsid w:val="00F0027D"/>
    <w:rsid w:val="00F002AA"/>
    <w:rsid w:val="00F00395"/>
    <w:rsid w:val="00F0062C"/>
    <w:rsid w:val="00F00CDE"/>
    <w:rsid w:val="00F00D14"/>
    <w:rsid w:val="00F0139A"/>
    <w:rsid w:val="00F01410"/>
    <w:rsid w:val="00F019DE"/>
    <w:rsid w:val="00F01F7F"/>
    <w:rsid w:val="00F0219B"/>
    <w:rsid w:val="00F02D52"/>
    <w:rsid w:val="00F043E4"/>
    <w:rsid w:val="00F045B4"/>
    <w:rsid w:val="00F04DA2"/>
    <w:rsid w:val="00F06195"/>
    <w:rsid w:val="00F0623D"/>
    <w:rsid w:val="00F06600"/>
    <w:rsid w:val="00F06AED"/>
    <w:rsid w:val="00F06C0E"/>
    <w:rsid w:val="00F06F46"/>
    <w:rsid w:val="00F07480"/>
    <w:rsid w:val="00F07798"/>
    <w:rsid w:val="00F079B0"/>
    <w:rsid w:val="00F10247"/>
    <w:rsid w:val="00F10252"/>
    <w:rsid w:val="00F102A1"/>
    <w:rsid w:val="00F102F3"/>
    <w:rsid w:val="00F102F7"/>
    <w:rsid w:val="00F104CA"/>
    <w:rsid w:val="00F10696"/>
    <w:rsid w:val="00F10CC5"/>
    <w:rsid w:val="00F10D63"/>
    <w:rsid w:val="00F10FD9"/>
    <w:rsid w:val="00F11078"/>
    <w:rsid w:val="00F1126C"/>
    <w:rsid w:val="00F11A3A"/>
    <w:rsid w:val="00F11C34"/>
    <w:rsid w:val="00F11DA2"/>
    <w:rsid w:val="00F11E3B"/>
    <w:rsid w:val="00F1284A"/>
    <w:rsid w:val="00F1296E"/>
    <w:rsid w:val="00F12D55"/>
    <w:rsid w:val="00F138F0"/>
    <w:rsid w:val="00F1418F"/>
    <w:rsid w:val="00F1438E"/>
    <w:rsid w:val="00F146F1"/>
    <w:rsid w:val="00F15244"/>
    <w:rsid w:val="00F1524F"/>
    <w:rsid w:val="00F15D3E"/>
    <w:rsid w:val="00F16C17"/>
    <w:rsid w:val="00F171CF"/>
    <w:rsid w:val="00F178F1"/>
    <w:rsid w:val="00F17B1C"/>
    <w:rsid w:val="00F17DE0"/>
    <w:rsid w:val="00F2024F"/>
    <w:rsid w:val="00F205A5"/>
    <w:rsid w:val="00F20F91"/>
    <w:rsid w:val="00F21215"/>
    <w:rsid w:val="00F215DC"/>
    <w:rsid w:val="00F21763"/>
    <w:rsid w:val="00F22FC5"/>
    <w:rsid w:val="00F23426"/>
    <w:rsid w:val="00F234FE"/>
    <w:rsid w:val="00F23684"/>
    <w:rsid w:val="00F23A54"/>
    <w:rsid w:val="00F23A8F"/>
    <w:rsid w:val="00F24D6C"/>
    <w:rsid w:val="00F24E6F"/>
    <w:rsid w:val="00F2538C"/>
    <w:rsid w:val="00F256D3"/>
    <w:rsid w:val="00F25B66"/>
    <w:rsid w:val="00F25BE2"/>
    <w:rsid w:val="00F27141"/>
    <w:rsid w:val="00F271B2"/>
    <w:rsid w:val="00F27237"/>
    <w:rsid w:val="00F2739D"/>
    <w:rsid w:val="00F27A15"/>
    <w:rsid w:val="00F27F6F"/>
    <w:rsid w:val="00F301A2"/>
    <w:rsid w:val="00F302A4"/>
    <w:rsid w:val="00F302C4"/>
    <w:rsid w:val="00F3123A"/>
    <w:rsid w:val="00F3202E"/>
    <w:rsid w:val="00F322AC"/>
    <w:rsid w:val="00F32477"/>
    <w:rsid w:val="00F33A61"/>
    <w:rsid w:val="00F33DA2"/>
    <w:rsid w:val="00F34000"/>
    <w:rsid w:val="00F34056"/>
    <w:rsid w:val="00F34145"/>
    <w:rsid w:val="00F351BD"/>
    <w:rsid w:val="00F3554C"/>
    <w:rsid w:val="00F361B1"/>
    <w:rsid w:val="00F36599"/>
    <w:rsid w:val="00F366F3"/>
    <w:rsid w:val="00F36EB2"/>
    <w:rsid w:val="00F36EBE"/>
    <w:rsid w:val="00F3719E"/>
    <w:rsid w:val="00F37AF3"/>
    <w:rsid w:val="00F403C0"/>
    <w:rsid w:val="00F409F6"/>
    <w:rsid w:val="00F40F0F"/>
    <w:rsid w:val="00F41475"/>
    <w:rsid w:val="00F43755"/>
    <w:rsid w:val="00F439F5"/>
    <w:rsid w:val="00F43F24"/>
    <w:rsid w:val="00F444F9"/>
    <w:rsid w:val="00F44728"/>
    <w:rsid w:val="00F44DB5"/>
    <w:rsid w:val="00F44EFB"/>
    <w:rsid w:val="00F4500E"/>
    <w:rsid w:val="00F452E5"/>
    <w:rsid w:val="00F45328"/>
    <w:rsid w:val="00F45CCD"/>
    <w:rsid w:val="00F46178"/>
    <w:rsid w:val="00F46724"/>
    <w:rsid w:val="00F47A14"/>
    <w:rsid w:val="00F47C2C"/>
    <w:rsid w:val="00F508AB"/>
    <w:rsid w:val="00F51462"/>
    <w:rsid w:val="00F5160F"/>
    <w:rsid w:val="00F518FD"/>
    <w:rsid w:val="00F51A80"/>
    <w:rsid w:val="00F5258A"/>
    <w:rsid w:val="00F52755"/>
    <w:rsid w:val="00F5307F"/>
    <w:rsid w:val="00F532D3"/>
    <w:rsid w:val="00F5358C"/>
    <w:rsid w:val="00F54B70"/>
    <w:rsid w:val="00F54DCD"/>
    <w:rsid w:val="00F554FF"/>
    <w:rsid w:val="00F557FF"/>
    <w:rsid w:val="00F558C1"/>
    <w:rsid w:val="00F55A3A"/>
    <w:rsid w:val="00F560D5"/>
    <w:rsid w:val="00F5660D"/>
    <w:rsid w:val="00F56BB2"/>
    <w:rsid w:val="00F56C18"/>
    <w:rsid w:val="00F56C2E"/>
    <w:rsid w:val="00F56FB2"/>
    <w:rsid w:val="00F579E7"/>
    <w:rsid w:val="00F60257"/>
    <w:rsid w:val="00F614BF"/>
    <w:rsid w:val="00F61647"/>
    <w:rsid w:val="00F616C0"/>
    <w:rsid w:val="00F61DD2"/>
    <w:rsid w:val="00F62545"/>
    <w:rsid w:val="00F62A39"/>
    <w:rsid w:val="00F62D18"/>
    <w:rsid w:val="00F62FF3"/>
    <w:rsid w:val="00F6302F"/>
    <w:rsid w:val="00F630AB"/>
    <w:rsid w:val="00F63238"/>
    <w:rsid w:val="00F63B41"/>
    <w:rsid w:val="00F63F92"/>
    <w:rsid w:val="00F65317"/>
    <w:rsid w:val="00F654EF"/>
    <w:rsid w:val="00F6554E"/>
    <w:rsid w:val="00F65FB1"/>
    <w:rsid w:val="00F667A1"/>
    <w:rsid w:val="00F66AA7"/>
    <w:rsid w:val="00F66BA8"/>
    <w:rsid w:val="00F66E77"/>
    <w:rsid w:val="00F6703A"/>
    <w:rsid w:val="00F7004C"/>
    <w:rsid w:val="00F70298"/>
    <w:rsid w:val="00F70338"/>
    <w:rsid w:val="00F70339"/>
    <w:rsid w:val="00F70673"/>
    <w:rsid w:val="00F70FCA"/>
    <w:rsid w:val="00F70FF4"/>
    <w:rsid w:val="00F70FF7"/>
    <w:rsid w:val="00F7175E"/>
    <w:rsid w:val="00F7179E"/>
    <w:rsid w:val="00F71823"/>
    <w:rsid w:val="00F725BF"/>
    <w:rsid w:val="00F72E8B"/>
    <w:rsid w:val="00F73211"/>
    <w:rsid w:val="00F7323F"/>
    <w:rsid w:val="00F73261"/>
    <w:rsid w:val="00F734BF"/>
    <w:rsid w:val="00F73F98"/>
    <w:rsid w:val="00F74F27"/>
    <w:rsid w:val="00F7557B"/>
    <w:rsid w:val="00F755E4"/>
    <w:rsid w:val="00F765D0"/>
    <w:rsid w:val="00F767ED"/>
    <w:rsid w:val="00F76CF6"/>
    <w:rsid w:val="00F8049F"/>
    <w:rsid w:val="00F80C83"/>
    <w:rsid w:val="00F80D0F"/>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A76"/>
    <w:rsid w:val="00F87AFE"/>
    <w:rsid w:val="00F87CE9"/>
    <w:rsid w:val="00F904AA"/>
    <w:rsid w:val="00F90ABA"/>
    <w:rsid w:val="00F90DF7"/>
    <w:rsid w:val="00F916EF"/>
    <w:rsid w:val="00F91E95"/>
    <w:rsid w:val="00F91FD7"/>
    <w:rsid w:val="00F922D2"/>
    <w:rsid w:val="00F92406"/>
    <w:rsid w:val="00F92E71"/>
    <w:rsid w:val="00F9310E"/>
    <w:rsid w:val="00F931BB"/>
    <w:rsid w:val="00F938A9"/>
    <w:rsid w:val="00F941C0"/>
    <w:rsid w:val="00F94543"/>
    <w:rsid w:val="00F94686"/>
    <w:rsid w:val="00F94B22"/>
    <w:rsid w:val="00F94C18"/>
    <w:rsid w:val="00F952CF"/>
    <w:rsid w:val="00F95817"/>
    <w:rsid w:val="00F95BEA"/>
    <w:rsid w:val="00F96237"/>
    <w:rsid w:val="00F96564"/>
    <w:rsid w:val="00F9685C"/>
    <w:rsid w:val="00F96CEB"/>
    <w:rsid w:val="00F97495"/>
    <w:rsid w:val="00F979AB"/>
    <w:rsid w:val="00F97ADF"/>
    <w:rsid w:val="00FA133F"/>
    <w:rsid w:val="00FA136A"/>
    <w:rsid w:val="00FA14C3"/>
    <w:rsid w:val="00FA160D"/>
    <w:rsid w:val="00FA1779"/>
    <w:rsid w:val="00FA254E"/>
    <w:rsid w:val="00FA25A6"/>
    <w:rsid w:val="00FA2DBD"/>
    <w:rsid w:val="00FA3058"/>
    <w:rsid w:val="00FA32FA"/>
    <w:rsid w:val="00FA3849"/>
    <w:rsid w:val="00FA38FF"/>
    <w:rsid w:val="00FA3E99"/>
    <w:rsid w:val="00FA3F3A"/>
    <w:rsid w:val="00FA512C"/>
    <w:rsid w:val="00FA59E4"/>
    <w:rsid w:val="00FA5E15"/>
    <w:rsid w:val="00FA5F71"/>
    <w:rsid w:val="00FA6284"/>
    <w:rsid w:val="00FA62BF"/>
    <w:rsid w:val="00FA69E5"/>
    <w:rsid w:val="00FA6A3E"/>
    <w:rsid w:val="00FA7125"/>
    <w:rsid w:val="00FA732A"/>
    <w:rsid w:val="00FA7711"/>
    <w:rsid w:val="00FB14F3"/>
    <w:rsid w:val="00FB153C"/>
    <w:rsid w:val="00FB1D19"/>
    <w:rsid w:val="00FB1DC0"/>
    <w:rsid w:val="00FB1E0E"/>
    <w:rsid w:val="00FB229E"/>
    <w:rsid w:val="00FB2D0A"/>
    <w:rsid w:val="00FB2DC8"/>
    <w:rsid w:val="00FB35A2"/>
    <w:rsid w:val="00FB36EC"/>
    <w:rsid w:val="00FB3844"/>
    <w:rsid w:val="00FB386E"/>
    <w:rsid w:val="00FB3B5C"/>
    <w:rsid w:val="00FB3E4B"/>
    <w:rsid w:val="00FB3EFB"/>
    <w:rsid w:val="00FB3FD2"/>
    <w:rsid w:val="00FB4342"/>
    <w:rsid w:val="00FB46A2"/>
    <w:rsid w:val="00FB4AC9"/>
    <w:rsid w:val="00FB50F7"/>
    <w:rsid w:val="00FB5152"/>
    <w:rsid w:val="00FB556B"/>
    <w:rsid w:val="00FB5921"/>
    <w:rsid w:val="00FB5F1A"/>
    <w:rsid w:val="00FB6032"/>
    <w:rsid w:val="00FB60A7"/>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300E"/>
    <w:rsid w:val="00FC34D5"/>
    <w:rsid w:val="00FC3A9F"/>
    <w:rsid w:val="00FC3C21"/>
    <w:rsid w:val="00FC3DDD"/>
    <w:rsid w:val="00FC436F"/>
    <w:rsid w:val="00FC4411"/>
    <w:rsid w:val="00FC49ED"/>
    <w:rsid w:val="00FC502B"/>
    <w:rsid w:val="00FC5049"/>
    <w:rsid w:val="00FC54EA"/>
    <w:rsid w:val="00FC59B2"/>
    <w:rsid w:val="00FC5E26"/>
    <w:rsid w:val="00FC6875"/>
    <w:rsid w:val="00FC70B9"/>
    <w:rsid w:val="00FC7976"/>
    <w:rsid w:val="00FD147B"/>
    <w:rsid w:val="00FD1626"/>
    <w:rsid w:val="00FD1E72"/>
    <w:rsid w:val="00FD2371"/>
    <w:rsid w:val="00FD25C3"/>
    <w:rsid w:val="00FD2C67"/>
    <w:rsid w:val="00FD37E2"/>
    <w:rsid w:val="00FD3ABC"/>
    <w:rsid w:val="00FD3EBD"/>
    <w:rsid w:val="00FD4547"/>
    <w:rsid w:val="00FD4902"/>
    <w:rsid w:val="00FD4D25"/>
    <w:rsid w:val="00FD4D8A"/>
    <w:rsid w:val="00FD4E06"/>
    <w:rsid w:val="00FD5540"/>
    <w:rsid w:val="00FD618D"/>
    <w:rsid w:val="00FD6DA1"/>
    <w:rsid w:val="00FD6EB8"/>
    <w:rsid w:val="00FD70D2"/>
    <w:rsid w:val="00FD7285"/>
    <w:rsid w:val="00FD732B"/>
    <w:rsid w:val="00FD75E5"/>
    <w:rsid w:val="00FE03D4"/>
    <w:rsid w:val="00FE04D5"/>
    <w:rsid w:val="00FE0917"/>
    <w:rsid w:val="00FE0CAA"/>
    <w:rsid w:val="00FE14C0"/>
    <w:rsid w:val="00FE1702"/>
    <w:rsid w:val="00FE1966"/>
    <w:rsid w:val="00FE2109"/>
    <w:rsid w:val="00FE25D5"/>
    <w:rsid w:val="00FE2762"/>
    <w:rsid w:val="00FE288B"/>
    <w:rsid w:val="00FE2FB8"/>
    <w:rsid w:val="00FE3040"/>
    <w:rsid w:val="00FE4262"/>
    <w:rsid w:val="00FE52A5"/>
    <w:rsid w:val="00FE5A06"/>
    <w:rsid w:val="00FE5FCF"/>
    <w:rsid w:val="00FE63C1"/>
    <w:rsid w:val="00FE6C72"/>
    <w:rsid w:val="00FE74A5"/>
    <w:rsid w:val="00FF0080"/>
    <w:rsid w:val="00FF05DB"/>
    <w:rsid w:val="00FF0EA6"/>
    <w:rsid w:val="00FF1407"/>
    <w:rsid w:val="00FF1F0E"/>
    <w:rsid w:val="00FF2D75"/>
    <w:rsid w:val="00FF3067"/>
    <w:rsid w:val="00FF3475"/>
    <w:rsid w:val="00FF47EC"/>
    <w:rsid w:val="00FF4BFA"/>
    <w:rsid w:val="00FF4D71"/>
    <w:rsid w:val="00FF545D"/>
    <w:rsid w:val="00FF5589"/>
    <w:rsid w:val="00FF5CE5"/>
    <w:rsid w:val="00FF6996"/>
    <w:rsid w:val="00FF6F15"/>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8D63DEBA-E5BF-494A-9A30-37E099085B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uiPriority="1" w:qFormat="1"/>
    <w:lsdException w:name="heading 2" w:qFormat="1"/>
    <w:lsdException w:name="heading 3" w:qFormat="1"/>
    <w:lsdException w:name="heading 4" w:uiPriority="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1"/>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aliases w:val="Título"/>
    <w:basedOn w:val="Normal"/>
    <w:link w:val="Puest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uiPriority w:val="99"/>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aliases w:val="Título Car"/>
    <w:link w:val="Puest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1"/>
    <w:rsid w:val="00784533"/>
    <w:rPr>
      <w:rFonts w:ascii="Arial" w:hAnsi="Arial"/>
      <w:b/>
      <w:sz w:val="24"/>
      <w:lang w:val="es-ES" w:eastAsia="es-ES"/>
    </w:rPr>
  </w:style>
  <w:style w:type="character" w:customStyle="1" w:styleId="Textoindependiente3Car">
    <w:name w:val="Texto independiente 3 Car"/>
    <w:link w:val="Textoindependiente3"/>
    <w:uiPriority w:val="99"/>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1"/>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8"/>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3"/>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5"/>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4"/>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6"/>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17"/>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3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1"/>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0"/>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3"/>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0"/>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7"/>
      </w:numPr>
      <w:tabs>
        <w:tab w:val="clear" w:pos="1069"/>
        <w:tab w:val="num" w:pos="360"/>
        <w:tab w:val="num" w:pos="2798"/>
      </w:tabs>
      <w:ind w:left="2798"/>
    </w:pPr>
  </w:style>
  <w:style w:type="paragraph" w:customStyle="1" w:styleId="N4">
    <w:name w:val="N4"/>
    <w:basedOn w:val="N1"/>
    <w:uiPriority w:val="99"/>
    <w:rsid w:val="00A27612"/>
    <w:pPr>
      <w:numPr>
        <w:numId w:val="31"/>
      </w:numPr>
      <w:tabs>
        <w:tab w:val="clear" w:pos="360"/>
      </w:tabs>
      <w:ind w:left="1418" w:hanging="357"/>
    </w:pPr>
  </w:style>
  <w:style w:type="paragraph" w:customStyle="1" w:styleId="N2">
    <w:name w:val="N2"/>
    <w:basedOn w:val="N1"/>
    <w:uiPriority w:val="99"/>
    <w:rsid w:val="00A27612"/>
    <w:pPr>
      <w:numPr>
        <w:numId w:val="36"/>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2"/>
      </w:numPr>
      <w:tabs>
        <w:tab w:val="clear" w:pos="360"/>
        <w:tab w:val="left" w:pos="284"/>
      </w:tabs>
      <w:spacing w:before="60"/>
      <w:jc w:val="left"/>
    </w:pPr>
  </w:style>
  <w:style w:type="paragraph" w:customStyle="1" w:styleId="N2Liste1">
    <w:name w:val="N2 Liste 1"/>
    <w:basedOn w:val="N2"/>
    <w:uiPriority w:val="99"/>
    <w:rsid w:val="00A27612"/>
    <w:pPr>
      <w:numPr>
        <w:numId w:val="38"/>
      </w:numPr>
      <w:tabs>
        <w:tab w:val="clear" w:pos="1069"/>
        <w:tab w:val="num" w:pos="2568"/>
        <w:tab w:val="num" w:pos="2798"/>
      </w:tabs>
      <w:ind w:left="717"/>
    </w:pPr>
  </w:style>
  <w:style w:type="paragraph" w:customStyle="1" w:styleId="Liste2">
    <w:name w:val="Liste2"/>
    <w:basedOn w:val="Normal"/>
    <w:uiPriority w:val="99"/>
    <w:rsid w:val="00A27612"/>
    <w:pPr>
      <w:numPr>
        <w:numId w:val="39"/>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5"/>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1"/>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2"/>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2"/>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3"/>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4"/>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5"/>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6"/>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7"/>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28"/>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3"/>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29"/>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4"/>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4"/>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5"/>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6"/>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7"/>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48"/>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49"/>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0"/>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1"/>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2"/>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3"/>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4"/>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5"/>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6"/>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7"/>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58"/>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59"/>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0"/>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69"/>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73"/>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de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Cuadrculadetab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75"/>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8551218">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ompras.ine.mx" TargetMode="External"/><Relationship Id="rId18" Type="http://schemas.openxmlformats.org/officeDocument/2006/relationships/hyperlink" Target="http://www.ine.mx/licitaciones/" TargetMode="External"/><Relationship Id="rId26" Type="http://schemas.openxmlformats.org/officeDocument/2006/relationships/hyperlink" Target="mailto:elizabeth.albarran@ine.mx" TargetMode="External"/><Relationship Id="rId3" Type="http://schemas.openxmlformats.org/officeDocument/2006/relationships/styles" Target="styles.xml"/><Relationship Id="rId21" Type="http://schemas.openxmlformats.org/officeDocument/2006/relationships/hyperlink" Target="mailto:atencion.proveedores@ine.mx"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compras.ine.mx/esop/ife-host/public/web/login.html" TargetMode="External"/><Relationship Id="rId17" Type="http://schemas.openxmlformats.org/officeDocument/2006/relationships/hyperlink" Target="https://compras.ine.mx/esop/ife-host/public/web/login.html" TargetMode="External"/><Relationship Id="rId25" Type="http://schemas.openxmlformats.org/officeDocument/2006/relationships/hyperlink" Target="mailto:atencion.proveedores@ine.mx"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ine.mx/archivos2/portal/DEA/compraINE/ProveedoresContratistas.html" TargetMode="External"/><Relationship Id="rId20" Type="http://schemas.openxmlformats.org/officeDocument/2006/relationships/hyperlink" Target="mailto:roberto.cruz@ine.mx"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fe.org.mx" TargetMode="External"/><Relationship Id="rId24" Type="http://schemas.openxmlformats.org/officeDocument/2006/relationships/hyperlink" Target="mailto:elizabeth.albarran@ine.mx" TargetMode="External"/><Relationship Id="rId32"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www.ine.mx/archivos2/portal/DEA/compraINE/ComprasVideos.html" TargetMode="External"/><Relationship Id="rId23" Type="http://schemas.openxmlformats.org/officeDocument/2006/relationships/hyperlink" Target="mailto:" TargetMode="External"/><Relationship Id="rId28" Type="http://schemas.openxmlformats.org/officeDocument/2006/relationships/footer" Target="footer1.xml"/><Relationship Id="rId10" Type="http://schemas.openxmlformats.org/officeDocument/2006/relationships/hyperlink" Target="http://www.compranet.gob.mx" TargetMode="External"/><Relationship Id="rId19" Type="http://schemas.openxmlformats.org/officeDocument/2006/relationships/hyperlink" Target="https://compranet.funcionpublica.gob.mx/web/login.html" TargetMode="External"/><Relationship Id="rId3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ine.mx/archivos2/portal/DEA/compraINE/ProcedimientoRegistro.html" TargetMode="External"/><Relationship Id="rId22" Type="http://schemas.openxmlformats.org/officeDocument/2006/relationships/hyperlink" Target="mailto:roberto.medina@ine.mx" TargetMode="External"/><Relationship Id="rId27" Type="http://schemas.openxmlformats.org/officeDocument/2006/relationships/header" Target="header1.xml"/><Relationship Id="rId30" Type="http://schemas.openxmlformats.org/officeDocument/2006/relationships/footer" Target="footer2.xml"/><Relationship Id="rId8" Type="http://schemas.openxmlformats.org/officeDocument/2006/relationships/image" Target="media/image1.pn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2B3A4E-DE96-442E-B429-D0424854A2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61</Pages>
  <Words>24506</Words>
  <Characters>134786</Characters>
  <Application>Microsoft Office Word</Application>
  <DocSecurity>0</DocSecurity>
  <Lines>1123</Lines>
  <Paragraphs>317</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158975</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Rocío Paz</cp:lastModifiedBy>
  <cp:revision>7</cp:revision>
  <cp:lastPrinted>2018-04-11T14:20:00Z</cp:lastPrinted>
  <dcterms:created xsi:type="dcterms:W3CDTF">2018-04-18T22:28:00Z</dcterms:created>
  <dcterms:modified xsi:type="dcterms:W3CDTF">2018-04-18T23:44:00Z</dcterms:modified>
</cp:coreProperties>
</file>