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82B510" w14:textId="77777777" w:rsidR="002337DD" w:rsidRPr="0003035B" w:rsidRDefault="00384445" w:rsidP="006854B1">
      <w:pPr>
        <w:tabs>
          <w:tab w:val="left" w:pos="2835"/>
          <w:tab w:val="left" w:pos="3686"/>
          <w:tab w:val="center" w:pos="4618"/>
          <w:tab w:val="left" w:pos="5220"/>
        </w:tabs>
        <w:rPr>
          <w:rFonts w:ascii="Arial" w:hAnsi="Arial" w:cs="Arial"/>
          <w:sz w:val="22"/>
          <w:szCs w:val="22"/>
        </w:rPr>
      </w:pPr>
      <w:r>
        <w:rPr>
          <w:rFonts w:ascii="Arial" w:hAnsi="Arial" w:cs="Arial"/>
          <w:noProof/>
          <w:sz w:val="28"/>
          <w:szCs w:val="28"/>
          <w:lang w:val="en-US" w:eastAsia="en-US"/>
        </w:rPr>
        <w:drawing>
          <wp:anchor distT="0" distB="0" distL="114300" distR="114300" simplePos="0" relativeHeight="251662848" behindDoc="1" locked="0" layoutInCell="1" allowOverlap="1" wp14:anchorId="579D4D86" wp14:editId="48B3F5FB">
            <wp:simplePos x="0" y="0"/>
            <wp:positionH relativeFrom="page">
              <wp:align>left</wp:align>
            </wp:positionH>
            <wp:positionV relativeFrom="paragraph">
              <wp:posOffset>-1328420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19395C">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5168E7ED" w14:textId="77777777" w:rsidR="009F6DDB" w:rsidRPr="009F6DDB" w:rsidRDefault="009F6DDB" w:rsidP="009F6DDB">
      <w:pPr>
        <w:rPr>
          <w:rFonts w:ascii="Arial" w:hAnsi="Arial" w:cs="Arial"/>
          <w:sz w:val="28"/>
          <w:szCs w:val="28"/>
        </w:rPr>
      </w:pPr>
    </w:p>
    <w:p w14:paraId="40964305" w14:textId="77777777" w:rsidR="009F6DDB" w:rsidRPr="009F6DDB" w:rsidRDefault="007455A8" w:rsidP="009F6DDB">
      <w:pPr>
        <w:rPr>
          <w:rFonts w:ascii="Arial" w:hAnsi="Arial" w:cs="Arial"/>
          <w:sz w:val="28"/>
          <w:szCs w:val="28"/>
        </w:rPr>
      </w:pPr>
      <w:r>
        <w:rPr>
          <w:noProof/>
          <w:lang w:val="en-US" w:eastAsia="en-US"/>
        </w:rPr>
        <w:drawing>
          <wp:anchor distT="0" distB="0" distL="114300" distR="114300" simplePos="0" relativeHeight="251660800" behindDoc="0" locked="0" layoutInCell="1" allowOverlap="1" wp14:anchorId="3AF07207" wp14:editId="35535A33">
            <wp:simplePos x="0" y="0"/>
            <wp:positionH relativeFrom="column">
              <wp:posOffset>1505364</wp:posOffset>
            </wp:positionH>
            <wp:positionV relativeFrom="paragraph">
              <wp:posOffset>6571</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5F95DB13" w14:textId="77777777" w:rsidR="009F6DDB" w:rsidRPr="009F6DDB" w:rsidRDefault="009F6DDB" w:rsidP="009F6DDB">
      <w:pPr>
        <w:rPr>
          <w:rFonts w:ascii="Arial" w:hAnsi="Arial" w:cs="Arial"/>
          <w:sz w:val="28"/>
          <w:szCs w:val="28"/>
        </w:rPr>
      </w:pPr>
    </w:p>
    <w:p w14:paraId="130253F4" w14:textId="77777777" w:rsidR="009F6DDB" w:rsidRPr="009F6DDB" w:rsidRDefault="009F6DDB" w:rsidP="009F6DDB">
      <w:pPr>
        <w:rPr>
          <w:rFonts w:ascii="Arial" w:hAnsi="Arial" w:cs="Arial"/>
          <w:sz w:val="28"/>
          <w:szCs w:val="28"/>
        </w:rPr>
      </w:pPr>
    </w:p>
    <w:p w14:paraId="5B5B6845" w14:textId="77777777" w:rsidR="009F6DDB" w:rsidRPr="009F6DDB" w:rsidRDefault="009F6DDB" w:rsidP="009F6DDB">
      <w:pPr>
        <w:rPr>
          <w:rFonts w:ascii="Arial" w:hAnsi="Arial" w:cs="Arial"/>
          <w:sz w:val="28"/>
          <w:szCs w:val="28"/>
        </w:rPr>
      </w:pPr>
    </w:p>
    <w:p w14:paraId="5CBBF47C" w14:textId="77777777" w:rsidR="009F6DDB" w:rsidRPr="009F6DDB" w:rsidRDefault="009F6DDB" w:rsidP="009F6DDB">
      <w:pPr>
        <w:rPr>
          <w:rFonts w:ascii="Arial" w:hAnsi="Arial" w:cs="Arial"/>
          <w:sz w:val="28"/>
          <w:szCs w:val="28"/>
        </w:rPr>
      </w:pPr>
    </w:p>
    <w:p w14:paraId="319F1596" w14:textId="77777777" w:rsidR="009F6DDB" w:rsidRPr="009F6DDB" w:rsidRDefault="009F6DDB" w:rsidP="009F6DDB">
      <w:pPr>
        <w:rPr>
          <w:rFonts w:ascii="Arial" w:hAnsi="Arial" w:cs="Arial"/>
          <w:sz w:val="28"/>
          <w:szCs w:val="28"/>
        </w:rPr>
      </w:pPr>
    </w:p>
    <w:p w14:paraId="3F0BDB7B" w14:textId="77777777" w:rsidR="009F6DDB" w:rsidRPr="009F6DDB" w:rsidRDefault="009F6DDB" w:rsidP="009F6DDB">
      <w:pPr>
        <w:rPr>
          <w:rFonts w:ascii="Arial" w:hAnsi="Arial" w:cs="Arial"/>
          <w:sz w:val="28"/>
          <w:szCs w:val="28"/>
        </w:rPr>
      </w:pPr>
    </w:p>
    <w:p w14:paraId="44EFDC2B" w14:textId="77777777" w:rsidR="009F6DDB" w:rsidRPr="009F6DDB" w:rsidRDefault="00AD7ECF" w:rsidP="007455A8">
      <w:pPr>
        <w:tabs>
          <w:tab w:val="left" w:pos="6324"/>
        </w:tabs>
        <w:rPr>
          <w:rFonts w:ascii="Arial" w:hAnsi="Arial" w:cs="Arial"/>
          <w:sz w:val="28"/>
          <w:szCs w:val="28"/>
        </w:rPr>
      </w:pPr>
      <w:r>
        <w:rPr>
          <w:rFonts w:ascii="Arial" w:hAnsi="Arial" w:cs="Arial"/>
          <w:sz w:val="28"/>
          <w:szCs w:val="28"/>
        </w:rPr>
        <w:tab/>
      </w:r>
    </w:p>
    <w:p w14:paraId="40DE3955" w14:textId="77777777" w:rsidR="00053986" w:rsidRDefault="00AD7ECF" w:rsidP="00AD7ECF">
      <w:pPr>
        <w:tabs>
          <w:tab w:val="left" w:pos="7164"/>
        </w:tabs>
        <w:rPr>
          <w:rFonts w:ascii="Arial" w:hAnsi="Arial" w:cs="Arial"/>
          <w:sz w:val="28"/>
          <w:szCs w:val="28"/>
        </w:rPr>
      </w:pPr>
      <w:r>
        <w:rPr>
          <w:rFonts w:ascii="Arial" w:hAnsi="Arial" w:cs="Arial"/>
          <w:sz w:val="28"/>
          <w:szCs w:val="28"/>
        </w:rPr>
        <w:tab/>
      </w:r>
    </w:p>
    <w:p w14:paraId="284A584F" w14:textId="77777777" w:rsidR="00053986" w:rsidRDefault="00053986" w:rsidP="00AD7ECF">
      <w:pPr>
        <w:tabs>
          <w:tab w:val="left" w:pos="7164"/>
        </w:tabs>
        <w:rPr>
          <w:rFonts w:ascii="Arial" w:hAnsi="Arial" w:cs="Arial"/>
          <w:sz w:val="28"/>
          <w:szCs w:val="28"/>
        </w:rPr>
      </w:pPr>
    </w:p>
    <w:p w14:paraId="472A8DCA" w14:textId="7777777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468E55F9" w14:textId="77777777" w:rsidR="009F6DDB" w:rsidRPr="009F6DDB" w:rsidRDefault="009F6DDB" w:rsidP="009F6DDB">
      <w:pPr>
        <w:rPr>
          <w:rFonts w:ascii="Arial" w:hAnsi="Arial" w:cs="Arial"/>
          <w:sz w:val="28"/>
          <w:szCs w:val="28"/>
        </w:rPr>
      </w:pPr>
    </w:p>
    <w:p w14:paraId="5D851842" w14:textId="77777777" w:rsidR="007B27E0" w:rsidRDefault="007B27E0" w:rsidP="007B27E0">
      <w:pPr>
        <w:tabs>
          <w:tab w:val="left" w:pos="7248"/>
        </w:tabs>
        <w:jc w:val="center"/>
        <w:rPr>
          <w:rFonts w:ascii="Arial Rounded MT Bold" w:hAnsi="Arial Rounded MT Bold" w:cs="Calibri"/>
          <w:b/>
          <w:smallCaps/>
          <w:sz w:val="36"/>
          <w:szCs w:val="36"/>
        </w:rPr>
      </w:pPr>
    </w:p>
    <w:p w14:paraId="56007DE8" w14:textId="77777777" w:rsidR="007B27E0" w:rsidRDefault="007B27E0" w:rsidP="007B27E0">
      <w:pPr>
        <w:tabs>
          <w:tab w:val="left" w:pos="7248"/>
        </w:tabs>
        <w:jc w:val="center"/>
        <w:rPr>
          <w:rFonts w:ascii="Arial Rounded MT Bold" w:hAnsi="Arial Rounded MT Bold" w:cs="Calibri"/>
          <w:b/>
          <w:smallCaps/>
          <w:sz w:val="36"/>
          <w:szCs w:val="36"/>
        </w:rPr>
      </w:pPr>
    </w:p>
    <w:p w14:paraId="6BEB16A1"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4D0072A" w14:textId="77777777"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D664E4">
        <w:rPr>
          <w:rFonts w:ascii="Arial Rounded MT Bold" w:hAnsi="Arial Rounded MT Bold" w:cs="Calibri"/>
          <w:b/>
          <w:smallCaps/>
          <w:sz w:val="32"/>
          <w:szCs w:val="32"/>
        </w:rPr>
        <w:t>NACIONAL</w:t>
      </w:r>
      <w:r w:rsidR="00835B64">
        <w:rPr>
          <w:rFonts w:ascii="Arial Rounded MT Bold" w:hAnsi="Arial Rounded MT Bold" w:cs="Calibri"/>
          <w:b/>
          <w:smallCaps/>
          <w:sz w:val="32"/>
          <w:szCs w:val="32"/>
        </w:rPr>
        <w:t xml:space="preserve"> </w:t>
      </w:r>
      <w:r w:rsidR="004C421C">
        <w:rPr>
          <w:rFonts w:ascii="Arial Rounded MT Bold" w:hAnsi="Arial Rounded MT Bold" w:cs="Calibri"/>
          <w:b/>
          <w:smallCaps/>
          <w:sz w:val="32"/>
          <w:szCs w:val="32"/>
        </w:rPr>
        <w:t>ELECTRÓNICA</w:t>
      </w:r>
      <w:r w:rsidR="00196081">
        <w:rPr>
          <w:rFonts w:ascii="Arial Rounded MT Bold" w:hAnsi="Arial Rounded MT Bold" w:cs="Calibri"/>
          <w:b/>
          <w:smallCaps/>
          <w:sz w:val="32"/>
          <w:szCs w:val="32"/>
        </w:rPr>
        <w:t xml:space="preserve"> </w:t>
      </w:r>
    </w:p>
    <w:p w14:paraId="2BAFA6A8" w14:textId="6C103947"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1735AF">
        <w:rPr>
          <w:rFonts w:ascii="Arial Rounded MT Bold" w:hAnsi="Arial Rounded MT Bold" w:cs="Calibri"/>
          <w:b/>
          <w:smallCaps/>
          <w:sz w:val="32"/>
          <w:szCs w:val="32"/>
        </w:rPr>
        <w:t>-073</w:t>
      </w:r>
      <w:r w:rsidR="00BD2BA5">
        <w:rPr>
          <w:rFonts w:ascii="Arial Rounded MT Bold" w:hAnsi="Arial Rounded MT Bold" w:cs="Calibri"/>
          <w:b/>
          <w:smallCaps/>
          <w:sz w:val="32"/>
          <w:szCs w:val="32"/>
        </w:rPr>
        <w:t>/</w:t>
      </w:r>
      <w:r w:rsidR="00BA73B9">
        <w:rPr>
          <w:rFonts w:ascii="Arial Rounded MT Bold" w:hAnsi="Arial Rounded MT Bold" w:cs="Calibri"/>
          <w:b/>
          <w:smallCaps/>
          <w:sz w:val="32"/>
          <w:szCs w:val="32"/>
        </w:rPr>
        <w:t>2020</w:t>
      </w:r>
    </w:p>
    <w:p w14:paraId="0C99510D" w14:textId="77777777" w:rsidR="00CC0829" w:rsidRPr="004329FA" w:rsidRDefault="00CC0829" w:rsidP="00CC0829">
      <w:pPr>
        <w:rPr>
          <w:rFonts w:ascii="Arial" w:hAnsi="Arial" w:cs="Arial"/>
          <w:color w:val="0070C0"/>
          <w:sz w:val="28"/>
          <w:szCs w:val="28"/>
        </w:rPr>
      </w:pPr>
    </w:p>
    <w:p w14:paraId="70C72747" w14:textId="77777777" w:rsidR="00CC0829" w:rsidRDefault="00AD7ECF" w:rsidP="009A37CC">
      <w:pPr>
        <w:tabs>
          <w:tab w:val="left" w:pos="6516"/>
          <w:tab w:val="right" w:pos="9237"/>
        </w:tabs>
        <w:rPr>
          <w:rFonts w:ascii="Arial" w:hAnsi="Arial" w:cs="Arial"/>
          <w:color w:val="0070C0"/>
          <w:sz w:val="28"/>
          <w:szCs w:val="28"/>
        </w:rPr>
      </w:pPr>
      <w:r>
        <w:rPr>
          <w:rFonts w:ascii="Arial" w:hAnsi="Arial" w:cs="Arial"/>
          <w:color w:val="0070C0"/>
          <w:sz w:val="28"/>
          <w:szCs w:val="28"/>
        </w:rPr>
        <w:tab/>
      </w:r>
      <w:r w:rsidR="002839B9">
        <w:rPr>
          <w:rFonts w:ascii="Arial" w:hAnsi="Arial" w:cs="Arial"/>
          <w:color w:val="0070C0"/>
          <w:sz w:val="28"/>
          <w:szCs w:val="28"/>
        </w:rPr>
        <w:tab/>
      </w:r>
    </w:p>
    <w:p w14:paraId="233ABA8B" w14:textId="77777777" w:rsidR="008F2352"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r w:rsidR="008B410C">
        <w:rPr>
          <w:rFonts w:ascii="Arial" w:hAnsi="Arial" w:cs="Arial"/>
          <w:color w:val="0070C0"/>
          <w:sz w:val="28"/>
          <w:szCs w:val="28"/>
        </w:rPr>
        <w:tab/>
      </w:r>
    </w:p>
    <w:p w14:paraId="1F1321C4" w14:textId="77777777" w:rsidR="001F05FC" w:rsidRDefault="001F05FC" w:rsidP="00BD0D93">
      <w:pPr>
        <w:tabs>
          <w:tab w:val="left" w:pos="3686"/>
          <w:tab w:val="center" w:pos="4618"/>
        </w:tabs>
        <w:rPr>
          <w:rFonts w:ascii="Arial" w:hAnsi="Arial" w:cs="Arial"/>
          <w:b/>
          <w:smallCaps/>
          <w:sz w:val="28"/>
          <w:szCs w:val="28"/>
        </w:rPr>
      </w:pPr>
      <w:r>
        <w:rPr>
          <w:rFonts w:ascii="Arial" w:hAnsi="Arial" w:cs="Arial"/>
          <w:b/>
          <w:smallCaps/>
          <w:sz w:val="28"/>
          <w:szCs w:val="28"/>
        </w:rPr>
        <w:tab/>
      </w:r>
      <w:r w:rsidR="00BD0D93">
        <w:rPr>
          <w:rFonts w:ascii="Arial" w:hAnsi="Arial" w:cs="Arial"/>
          <w:b/>
          <w:smallCaps/>
          <w:sz w:val="28"/>
          <w:szCs w:val="28"/>
        </w:rPr>
        <w:tab/>
      </w:r>
    </w:p>
    <w:p w14:paraId="3C0329AE" w14:textId="77777777" w:rsidR="001F05FC" w:rsidRDefault="009A37CC" w:rsidP="009A37CC">
      <w:pPr>
        <w:tabs>
          <w:tab w:val="left" w:pos="3686"/>
          <w:tab w:val="left" w:pos="6336"/>
        </w:tabs>
        <w:rPr>
          <w:rFonts w:ascii="Arial" w:hAnsi="Arial" w:cs="Arial"/>
          <w:b/>
          <w:smallCaps/>
          <w:sz w:val="28"/>
          <w:szCs w:val="28"/>
        </w:rPr>
      </w:pPr>
      <w:r>
        <w:rPr>
          <w:rFonts w:ascii="Arial" w:hAnsi="Arial" w:cs="Arial"/>
          <w:b/>
          <w:smallCaps/>
          <w:sz w:val="28"/>
          <w:szCs w:val="28"/>
        </w:rPr>
        <w:tab/>
      </w:r>
    </w:p>
    <w:p w14:paraId="6062CB01" w14:textId="77777777" w:rsidR="00B621EF" w:rsidRDefault="001F05FC" w:rsidP="001215C7">
      <w:pPr>
        <w:tabs>
          <w:tab w:val="left" w:pos="3686"/>
          <w:tab w:val="center" w:pos="4618"/>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p>
    <w:p w14:paraId="7F5D6FBF" w14:textId="63042AD1" w:rsidR="000F6CC4" w:rsidRDefault="00A64712" w:rsidP="001D4D26">
      <w:pPr>
        <w:tabs>
          <w:tab w:val="left" w:pos="3686"/>
        </w:tabs>
        <w:jc w:val="center"/>
        <w:rPr>
          <w:rFonts w:ascii="Arial" w:hAnsi="Arial" w:cs="Arial"/>
          <w:b/>
          <w:smallCaps/>
          <w:sz w:val="28"/>
          <w:szCs w:val="28"/>
        </w:rPr>
      </w:pPr>
      <w:r w:rsidRPr="001975EA">
        <w:rPr>
          <w:rFonts w:ascii="Arial" w:hAnsi="Arial" w:cs="Arial"/>
          <w:b/>
          <w:sz w:val="28"/>
        </w:rPr>
        <w:t>Servicio integral de Plataforma Digital para impartir cursos de capacitación electoral en modalidad virtual</w:t>
      </w:r>
      <w:r w:rsidR="00924AD9" w:rsidRPr="001975EA">
        <w:rPr>
          <w:rFonts w:ascii="Arial" w:hAnsi="Arial" w:cs="Arial"/>
          <w:b/>
          <w:sz w:val="28"/>
        </w:rPr>
        <w:t xml:space="preserve"> durante el desarrollo de las actividades de capacitación inherentes al Proceso Electoral 2020 – 2021</w:t>
      </w:r>
    </w:p>
    <w:p w14:paraId="2495F1C7" w14:textId="77777777" w:rsidR="0004177E" w:rsidRDefault="0004177E" w:rsidP="001D4D26">
      <w:pPr>
        <w:tabs>
          <w:tab w:val="left" w:pos="3686"/>
        </w:tabs>
        <w:jc w:val="center"/>
        <w:rPr>
          <w:rFonts w:ascii="Arial" w:hAnsi="Arial" w:cs="Arial"/>
          <w:b/>
          <w:smallCaps/>
          <w:sz w:val="28"/>
          <w:szCs w:val="28"/>
        </w:rPr>
      </w:pPr>
    </w:p>
    <w:p w14:paraId="276925A7" w14:textId="77777777" w:rsidR="007E4A35" w:rsidRDefault="007E4A35" w:rsidP="001D4D26">
      <w:pPr>
        <w:tabs>
          <w:tab w:val="left" w:pos="3686"/>
        </w:tabs>
        <w:jc w:val="center"/>
        <w:rPr>
          <w:rFonts w:ascii="Arial" w:hAnsi="Arial" w:cs="Arial"/>
          <w:b/>
          <w:smallCaps/>
          <w:sz w:val="28"/>
          <w:szCs w:val="28"/>
        </w:rPr>
      </w:pPr>
    </w:p>
    <w:p w14:paraId="07D640A7" w14:textId="77777777" w:rsidR="007E4A35" w:rsidRDefault="007E4A35" w:rsidP="001D4D26">
      <w:pPr>
        <w:tabs>
          <w:tab w:val="left" w:pos="3686"/>
        </w:tabs>
        <w:jc w:val="center"/>
        <w:rPr>
          <w:rFonts w:ascii="Arial" w:hAnsi="Arial" w:cs="Arial"/>
          <w:b/>
          <w:smallCaps/>
          <w:sz w:val="28"/>
          <w:szCs w:val="28"/>
        </w:rPr>
      </w:pPr>
    </w:p>
    <w:p w14:paraId="417AF6FF" w14:textId="5E785CF3" w:rsidR="00D67C95" w:rsidRDefault="00D67C95" w:rsidP="001D4D26">
      <w:pPr>
        <w:tabs>
          <w:tab w:val="left" w:pos="3686"/>
        </w:tabs>
        <w:jc w:val="center"/>
        <w:rPr>
          <w:rFonts w:ascii="Arial" w:hAnsi="Arial" w:cs="Arial"/>
          <w:b/>
          <w:smallCaps/>
          <w:sz w:val="28"/>
          <w:szCs w:val="28"/>
        </w:rPr>
      </w:pPr>
    </w:p>
    <w:p w14:paraId="4A92B4D6" w14:textId="7930586B" w:rsidR="00C534ED" w:rsidRDefault="00C534ED" w:rsidP="001D4D26">
      <w:pPr>
        <w:tabs>
          <w:tab w:val="left" w:pos="3686"/>
        </w:tabs>
        <w:jc w:val="center"/>
        <w:rPr>
          <w:rFonts w:ascii="Arial" w:hAnsi="Arial" w:cs="Arial"/>
          <w:b/>
          <w:smallCaps/>
          <w:sz w:val="28"/>
          <w:szCs w:val="28"/>
        </w:rPr>
      </w:pPr>
    </w:p>
    <w:p w14:paraId="4EBD098A" w14:textId="77777777" w:rsidR="00C534ED" w:rsidRDefault="00C534ED" w:rsidP="001D4D26">
      <w:pPr>
        <w:tabs>
          <w:tab w:val="left" w:pos="3686"/>
        </w:tabs>
        <w:jc w:val="center"/>
        <w:rPr>
          <w:rFonts w:ascii="Arial" w:hAnsi="Arial" w:cs="Arial"/>
          <w:b/>
          <w:smallCaps/>
          <w:sz w:val="28"/>
          <w:szCs w:val="28"/>
        </w:rPr>
      </w:pPr>
    </w:p>
    <w:p w14:paraId="2562748C" w14:textId="77777777" w:rsidR="009A37CC" w:rsidRDefault="009A37CC" w:rsidP="001D4D26">
      <w:pPr>
        <w:tabs>
          <w:tab w:val="left" w:pos="3686"/>
        </w:tabs>
        <w:jc w:val="center"/>
        <w:rPr>
          <w:rFonts w:ascii="Arial" w:hAnsi="Arial" w:cs="Arial"/>
          <w:b/>
          <w:smallCaps/>
          <w:sz w:val="28"/>
          <w:szCs w:val="28"/>
        </w:rPr>
      </w:pPr>
    </w:p>
    <w:p w14:paraId="4D1DE584" w14:textId="77777777" w:rsidR="009A37CC" w:rsidRDefault="009A37CC" w:rsidP="001D4D26">
      <w:pPr>
        <w:tabs>
          <w:tab w:val="left" w:pos="3686"/>
        </w:tabs>
        <w:jc w:val="center"/>
        <w:rPr>
          <w:rFonts w:ascii="Arial" w:hAnsi="Arial" w:cs="Arial"/>
          <w:b/>
          <w:smallCaps/>
          <w:sz w:val="28"/>
          <w:szCs w:val="28"/>
        </w:rPr>
      </w:pPr>
    </w:p>
    <w:p w14:paraId="5B25BEAB" w14:textId="77777777" w:rsidR="00CC52C2" w:rsidRDefault="00CC52C2" w:rsidP="00924AD9">
      <w:pPr>
        <w:tabs>
          <w:tab w:val="left" w:pos="3686"/>
        </w:tabs>
        <w:rPr>
          <w:rFonts w:ascii="Arial" w:hAnsi="Arial" w:cs="Arial"/>
          <w:b/>
          <w:smallCaps/>
          <w:sz w:val="28"/>
          <w:szCs w:val="28"/>
        </w:rPr>
      </w:pPr>
    </w:p>
    <w:p w14:paraId="52109A2F" w14:textId="77777777"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61F7E4C6" w14:textId="77777777" w:rsidR="007205D4" w:rsidRDefault="007205D4" w:rsidP="001F05FC">
      <w:pPr>
        <w:tabs>
          <w:tab w:val="left" w:pos="3828"/>
        </w:tabs>
        <w:spacing w:line="276" w:lineRule="auto"/>
        <w:ind w:left="1416"/>
        <w:jc w:val="center"/>
        <w:rPr>
          <w:rFonts w:ascii="Arial" w:hAnsi="Arial" w:cs="Arial"/>
          <w:b/>
          <w:szCs w:val="22"/>
        </w:rPr>
      </w:pPr>
    </w:p>
    <w:p w14:paraId="7E1068C0" w14:textId="77777777" w:rsidR="00320591" w:rsidRPr="00E272D0" w:rsidRDefault="00320591" w:rsidP="001F05FC">
      <w:pPr>
        <w:tabs>
          <w:tab w:val="left" w:pos="3828"/>
        </w:tabs>
        <w:spacing w:line="276" w:lineRule="auto"/>
        <w:ind w:left="1416"/>
        <w:jc w:val="center"/>
        <w:rPr>
          <w:rFonts w:ascii="Arial" w:hAnsi="Arial" w:cs="Arial"/>
          <w:b/>
          <w:szCs w:val="22"/>
        </w:rPr>
      </w:pPr>
    </w:p>
    <w:p w14:paraId="568F925F" w14:textId="77777777"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5CEF33D5" w14:textId="77777777" w:rsidR="001A19C9" w:rsidRDefault="001A19C9" w:rsidP="001D4D26">
      <w:pPr>
        <w:tabs>
          <w:tab w:val="left" w:pos="3828"/>
        </w:tabs>
        <w:spacing w:line="276" w:lineRule="auto"/>
        <w:ind w:left="1416"/>
        <w:rPr>
          <w:rFonts w:ascii="Arial" w:hAnsi="Arial" w:cs="Arial"/>
          <w:b/>
          <w:sz w:val="16"/>
          <w:szCs w:val="16"/>
        </w:rPr>
      </w:pPr>
    </w:p>
    <w:p w14:paraId="5FA44CBE" w14:textId="77777777" w:rsidR="001A19C9" w:rsidRDefault="001A19C9" w:rsidP="001D4D26">
      <w:pPr>
        <w:tabs>
          <w:tab w:val="left" w:pos="3828"/>
        </w:tabs>
        <w:spacing w:line="276" w:lineRule="auto"/>
        <w:ind w:left="1416"/>
        <w:rPr>
          <w:rFonts w:ascii="Arial" w:hAnsi="Arial" w:cs="Arial"/>
          <w:b/>
          <w:sz w:val="16"/>
          <w:szCs w:val="16"/>
        </w:rPr>
      </w:pPr>
    </w:p>
    <w:p w14:paraId="3D20F11C" w14:textId="77777777" w:rsidR="00E272D0" w:rsidRPr="001A19C9" w:rsidRDefault="00E272D0" w:rsidP="001D4D26">
      <w:pPr>
        <w:tabs>
          <w:tab w:val="left" w:pos="3828"/>
        </w:tabs>
        <w:spacing w:line="276" w:lineRule="auto"/>
        <w:ind w:left="1416"/>
        <w:rPr>
          <w:rFonts w:ascii="Arial" w:hAnsi="Arial" w:cs="Arial"/>
          <w:b/>
          <w:sz w:val="16"/>
          <w:szCs w:val="16"/>
        </w:rPr>
      </w:pPr>
    </w:p>
    <w:p w14:paraId="33CEA214"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192CAA1E" w14:textId="77777777" w:rsidR="001D4D26" w:rsidRDefault="001D4D26" w:rsidP="001D4D26">
      <w:pPr>
        <w:tabs>
          <w:tab w:val="left" w:pos="3780"/>
        </w:tabs>
        <w:spacing w:line="276" w:lineRule="auto"/>
        <w:rPr>
          <w:rFonts w:ascii="Arial" w:hAnsi="Arial" w:cs="Arial"/>
          <w:b/>
          <w:sz w:val="16"/>
          <w:szCs w:val="16"/>
        </w:rPr>
      </w:pPr>
    </w:p>
    <w:p w14:paraId="6186F3FF" w14:textId="77777777" w:rsidR="00E272D0" w:rsidRDefault="00E272D0" w:rsidP="001D4D26">
      <w:pPr>
        <w:tabs>
          <w:tab w:val="left" w:pos="3780"/>
        </w:tabs>
        <w:spacing w:line="276" w:lineRule="auto"/>
        <w:rPr>
          <w:rFonts w:ascii="Arial" w:hAnsi="Arial" w:cs="Arial"/>
          <w:b/>
          <w:sz w:val="16"/>
          <w:szCs w:val="16"/>
        </w:rPr>
      </w:pPr>
    </w:p>
    <w:p w14:paraId="114B7932" w14:textId="000E5456"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F54DA7">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BA73B9">
        <w:rPr>
          <w:rFonts w:ascii="Arial" w:hAnsi="Arial" w:cs="Arial"/>
          <w:b/>
          <w:sz w:val="22"/>
          <w:szCs w:val="22"/>
        </w:rPr>
        <w:t>Ciudad de México</w:t>
      </w:r>
    </w:p>
    <w:p w14:paraId="17753ACC" w14:textId="77777777" w:rsidR="001D4D26" w:rsidRDefault="001D4D26" w:rsidP="001D4D26">
      <w:pPr>
        <w:tabs>
          <w:tab w:val="left" w:pos="3780"/>
        </w:tabs>
        <w:spacing w:line="276" w:lineRule="auto"/>
        <w:ind w:left="2124"/>
        <w:rPr>
          <w:rFonts w:ascii="Arial" w:hAnsi="Arial" w:cs="Arial"/>
          <w:sz w:val="22"/>
          <w:szCs w:val="22"/>
        </w:rPr>
      </w:pPr>
    </w:p>
    <w:p w14:paraId="075D7077" w14:textId="77777777" w:rsidR="00E272D0" w:rsidRPr="00723DBF" w:rsidRDefault="00E272D0" w:rsidP="001D4D26">
      <w:pPr>
        <w:tabs>
          <w:tab w:val="left" w:pos="3780"/>
        </w:tabs>
        <w:spacing w:line="276" w:lineRule="auto"/>
        <w:ind w:left="2124"/>
        <w:rPr>
          <w:rFonts w:ascii="Arial" w:hAnsi="Arial" w:cs="Arial"/>
          <w:sz w:val="22"/>
          <w:szCs w:val="22"/>
        </w:rPr>
      </w:pPr>
    </w:p>
    <w:p w14:paraId="26B03C3B" w14:textId="7777777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4C421C">
        <w:rPr>
          <w:rFonts w:ascii="Arial" w:hAnsi="Arial" w:cs="Arial"/>
          <w:b/>
          <w:sz w:val="22"/>
          <w:szCs w:val="22"/>
        </w:rPr>
        <w:t>Electrónica</w:t>
      </w:r>
    </w:p>
    <w:p w14:paraId="670724D9" w14:textId="26CEE776" w:rsidR="000C52FD" w:rsidRPr="00924AD9" w:rsidRDefault="000209C1" w:rsidP="00924AD9">
      <w:pPr>
        <w:tabs>
          <w:tab w:val="left" w:pos="3828"/>
        </w:tabs>
        <w:spacing w:line="276" w:lineRule="auto"/>
        <w:ind w:left="1418"/>
        <w:rPr>
          <w:rFonts w:ascii="Arial" w:hAnsi="Arial" w:cs="Arial"/>
          <w:b/>
          <w:sz w:val="22"/>
          <w:szCs w:val="22"/>
        </w:rPr>
      </w:pPr>
      <w:r>
        <w:rPr>
          <w:rFonts w:ascii="Arial" w:hAnsi="Arial" w:cs="Arial"/>
          <w:b/>
          <w:sz w:val="22"/>
          <w:szCs w:val="22"/>
        </w:rPr>
        <w:tab/>
      </w:r>
    </w:p>
    <w:p w14:paraId="181D78AB" w14:textId="77777777" w:rsidR="001D4D26" w:rsidRDefault="001D4D26" w:rsidP="001D4D26">
      <w:pPr>
        <w:tabs>
          <w:tab w:val="left" w:pos="3828"/>
        </w:tabs>
        <w:spacing w:line="276" w:lineRule="auto"/>
        <w:ind w:left="1416"/>
        <w:rPr>
          <w:rFonts w:ascii="Arial" w:hAnsi="Arial" w:cs="Arial"/>
          <w:sz w:val="22"/>
          <w:szCs w:val="22"/>
        </w:rPr>
      </w:pPr>
    </w:p>
    <w:p w14:paraId="3DAAF7D0" w14:textId="5546CCB0"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6F3E06">
        <w:rPr>
          <w:rFonts w:ascii="Arial" w:hAnsi="Arial" w:cs="Arial"/>
          <w:b/>
          <w:sz w:val="22"/>
          <w:szCs w:val="22"/>
        </w:rPr>
        <w:t>202</w:t>
      </w:r>
      <w:r w:rsidR="00861D50">
        <w:rPr>
          <w:rFonts w:ascii="Arial" w:hAnsi="Arial" w:cs="Arial"/>
          <w:b/>
          <w:sz w:val="22"/>
          <w:szCs w:val="22"/>
        </w:rPr>
        <w:t>1</w:t>
      </w:r>
    </w:p>
    <w:p w14:paraId="6BF3E92E" w14:textId="77777777" w:rsidR="000C52FD" w:rsidRDefault="000C52FD" w:rsidP="001D4D26">
      <w:pPr>
        <w:tabs>
          <w:tab w:val="left" w:pos="3828"/>
        </w:tabs>
        <w:spacing w:line="276" w:lineRule="auto"/>
        <w:ind w:left="1416"/>
        <w:rPr>
          <w:rFonts w:ascii="Arial" w:hAnsi="Arial" w:cs="Arial"/>
          <w:sz w:val="22"/>
          <w:szCs w:val="22"/>
        </w:rPr>
      </w:pPr>
    </w:p>
    <w:p w14:paraId="07456EA5" w14:textId="77777777" w:rsidR="00E272D0" w:rsidRDefault="00E272D0" w:rsidP="001D4D26">
      <w:pPr>
        <w:tabs>
          <w:tab w:val="left" w:pos="3828"/>
        </w:tabs>
        <w:spacing w:line="276" w:lineRule="auto"/>
        <w:ind w:left="1416"/>
        <w:rPr>
          <w:rFonts w:ascii="Arial" w:hAnsi="Arial" w:cs="Arial"/>
          <w:sz w:val="22"/>
          <w:szCs w:val="22"/>
        </w:rPr>
      </w:pPr>
    </w:p>
    <w:p w14:paraId="0DB256D5" w14:textId="306B505D"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1735AF">
        <w:rPr>
          <w:rFonts w:ascii="Arial" w:hAnsi="Arial" w:cs="Arial"/>
          <w:b/>
          <w:sz w:val="22"/>
          <w:szCs w:val="22"/>
        </w:rPr>
        <w:t>-073</w:t>
      </w:r>
      <w:r w:rsidR="00487D07">
        <w:rPr>
          <w:rFonts w:ascii="Arial" w:hAnsi="Arial" w:cs="Arial"/>
          <w:b/>
          <w:sz w:val="22"/>
          <w:szCs w:val="22"/>
        </w:rPr>
        <w:t>/</w:t>
      </w:r>
      <w:r w:rsidR="00BA73B9">
        <w:rPr>
          <w:rFonts w:ascii="Arial" w:hAnsi="Arial" w:cs="Arial"/>
          <w:b/>
          <w:sz w:val="22"/>
          <w:szCs w:val="22"/>
        </w:rPr>
        <w:t>2020</w:t>
      </w:r>
    </w:p>
    <w:p w14:paraId="2FEA1D41" w14:textId="77777777" w:rsidR="001D4D26"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437122A0" w14:textId="77777777" w:rsidR="000C52FD" w:rsidRPr="00723DBF" w:rsidRDefault="000C52FD" w:rsidP="001D4D26">
      <w:pPr>
        <w:tabs>
          <w:tab w:val="left" w:pos="3828"/>
        </w:tabs>
        <w:spacing w:line="276" w:lineRule="auto"/>
        <w:ind w:left="4248"/>
        <w:rPr>
          <w:rFonts w:ascii="Arial" w:hAnsi="Arial" w:cs="Arial"/>
          <w:sz w:val="22"/>
          <w:szCs w:val="22"/>
        </w:rPr>
      </w:pPr>
    </w:p>
    <w:p w14:paraId="17FE93C0" w14:textId="39A5C049" w:rsidR="00490D75" w:rsidRPr="00D821DD" w:rsidRDefault="001D4D26" w:rsidP="00490D75">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 xml:space="preserve">Contratación:           </w:t>
      </w:r>
      <w:r w:rsidRPr="00723DBF">
        <w:rPr>
          <w:rFonts w:ascii="Arial" w:hAnsi="Arial" w:cs="Arial"/>
          <w:sz w:val="22"/>
          <w:szCs w:val="22"/>
        </w:rPr>
        <w:tab/>
      </w:r>
      <w:r w:rsidR="001975EA" w:rsidRPr="001975EA">
        <w:rPr>
          <w:rFonts w:ascii="Arial" w:hAnsi="Arial" w:cs="Arial"/>
          <w:b/>
          <w:sz w:val="22"/>
          <w:szCs w:val="22"/>
        </w:rPr>
        <w:t>Servicio integral de Plataforma Digital para impartir cursos de capacitación electoral en modalidad virtual durante el desarrollo de las actividades de capacitación inherentes al Proceso Electoral 2020 – 2021</w:t>
      </w:r>
    </w:p>
    <w:p w14:paraId="1C76DF1B" w14:textId="77777777"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1759C4AF" w14:textId="1A93B904"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CC52C2">
        <w:rPr>
          <w:rFonts w:ascii="Arial" w:hAnsi="Arial" w:cs="Arial"/>
          <w:b/>
          <w:sz w:val="22"/>
          <w:szCs w:val="22"/>
        </w:rPr>
        <w:t>Puntos y porcentajes</w:t>
      </w:r>
    </w:p>
    <w:p w14:paraId="302D9F87" w14:textId="614DC60C" w:rsidR="009146C7" w:rsidRDefault="009146C7" w:rsidP="00EE5879">
      <w:pPr>
        <w:spacing w:line="276" w:lineRule="auto"/>
        <w:ind w:left="3828" w:hanging="2410"/>
        <w:jc w:val="both"/>
        <w:outlineLvl w:val="0"/>
        <w:rPr>
          <w:rFonts w:ascii="Arial" w:hAnsi="Arial" w:cs="Arial"/>
          <w:b/>
          <w:sz w:val="22"/>
          <w:szCs w:val="22"/>
        </w:rPr>
      </w:pPr>
    </w:p>
    <w:p w14:paraId="2A7C7558" w14:textId="77777777" w:rsidR="009146C7" w:rsidRDefault="009146C7" w:rsidP="009146C7">
      <w:pPr>
        <w:spacing w:line="276" w:lineRule="auto"/>
        <w:ind w:left="3828" w:hanging="2410"/>
        <w:jc w:val="both"/>
        <w:outlineLvl w:val="0"/>
        <w:rPr>
          <w:rFonts w:ascii="Arial" w:hAnsi="Arial" w:cs="Arial"/>
          <w:b/>
          <w:sz w:val="22"/>
          <w:szCs w:val="22"/>
        </w:rPr>
      </w:pPr>
      <w:r w:rsidRPr="00A86FAE">
        <w:rPr>
          <w:rFonts w:ascii="Arial" w:hAnsi="Arial" w:cs="Arial"/>
          <w:bCs/>
          <w:sz w:val="22"/>
          <w:szCs w:val="22"/>
        </w:rPr>
        <w:t>Plazos:</w:t>
      </w:r>
      <w:r>
        <w:rPr>
          <w:rFonts w:ascii="Arial" w:hAnsi="Arial" w:cs="Arial"/>
          <w:b/>
          <w:sz w:val="22"/>
          <w:szCs w:val="22"/>
        </w:rPr>
        <w:t xml:space="preserve"> </w:t>
      </w:r>
      <w:r>
        <w:rPr>
          <w:rFonts w:ascii="Arial" w:hAnsi="Arial" w:cs="Arial"/>
          <w:b/>
          <w:sz w:val="22"/>
          <w:szCs w:val="22"/>
        </w:rPr>
        <w:tab/>
        <w:t>Reducidos</w:t>
      </w:r>
    </w:p>
    <w:p w14:paraId="7FB3A98D" w14:textId="77777777" w:rsidR="009146C7" w:rsidRDefault="009146C7" w:rsidP="00EE5879">
      <w:pPr>
        <w:spacing w:line="276" w:lineRule="auto"/>
        <w:ind w:left="3828" w:hanging="2410"/>
        <w:jc w:val="both"/>
        <w:outlineLvl w:val="0"/>
        <w:rPr>
          <w:rFonts w:ascii="Arial" w:hAnsi="Arial" w:cs="Arial"/>
          <w:b/>
          <w:sz w:val="22"/>
          <w:szCs w:val="22"/>
        </w:rPr>
      </w:pPr>
    </w:p>
    <w:p w14:paraId="349E9D67" w14:textId="77777777" w:rsidR="00C534ED" w:rsidRDefault="00C534ED" w:rsidP="009146C7">
      <w:pPr>
        <w:spacing w:line="276" w:lineRule="auto"/>
        <w:jc w:val="both"/>
        <w:outlineLvl w:val="0"/>
        <w:rPr>
          <w:rFonts w:ascii="Arial" w:hAnsi="Arial" w:cs="Arial"/>
          <w:b/>
          <w:sz w:val="22"/>
          <w:szCs w:val="22"/>
        </w:rPr>
      </w:pPr>
    </w:p>
    <w:p w14:paraId="626C1583" w14:textId="736DFA2F" w:rsidR="004C421C" w:rsidRPr="004C421C" w:rsidRDefault="004C421C" w:rsidP="004C421C">
      <w:pPr>
        <w:spacing w:line="276" w:lineRule="auto"/>
        <w:jc w:val="both"/>
        <w:rPr>
          <w:rFonts w:ascii="Arial" w:hAnsi="Arial" w:cs="Arial"/>
          <w:bCs/>
          <w:szCs w:val="22"/>
        </w:rPr>
      </w:pPr>
      <w:r w:rsidRPr="004C421C">
        <w:rPr>
          <w:rFonts w:ascii="Arial" w:hAnsi="Arial" w:cs="Arial"/>
          <w:bCs/>
          <w:szCs w:val="22"/>
        </w:rPr>
        <w:t>Con fundamento en el artículo 32</w:t>
      </w:r>
      <w:r w:rsidR="00CC52C2">
        <w:rPr>
          <w:rFonts w:ascii="Arial" w:hAnsi="Arial" w:cs="Arial"/>
          <w:bCs/>
          <w:szCs w:val="22"/>
        </w:rPr>
        <w:t xml:space="preserve"> fracción II del Reglamento del </w:t>
      </w:r>
      <w:r w:rsidRPr="004C421C">
        <w:rPr>
          <w:rFonts w:ascii="Arial" w:hAnsi="Arial" w:cs="Arial"/>
          <w:bCs/>
          <w:szCs w:val="22"/>
        </w:rPr>
        <w:t xml:space="preserve">Instituto </w:t>
      </w:r>
      <w:r w:rsidR="00070538">
        <w:rPr>
          <w:rFonts w:ascii="Arial" w:hAnsi="Arial" w:cs="Arial"/>
          <w:bCs/>
          <w:szCs w:val="22"/>
        </w:rPr>
        <w:t>Nacional</w:t>
      </w:r>
      <w:r w:rsidRPr="004C421C">
        <w:rPr>
          <w:rFonts w:ascii="Arial" w:hAnsi="Arial" w:cs="Arial"/>
          <w:bCs/>
          <w:szCs w:val="22"/>
        </w:rPr>
        <w:t xml:space="preserve"> Electoral en materia de adquisiciones, arrendamientos de bienes muebles y servicios (en lo sucesivo el REGLAMENTO), el presente procedimiento será electrónico, en el cual los LICITANTES, podrán participar exclusivamente en forma electrónica en la o las Juntas de Aclaraciones, el Acto de Presentación y Apertura de Proposiciones y el Acto de fallo.</w:t>
      </w:r>
    </w:p>
    <w:p w14:paraId="6782371A" w14:textId="77777777" w:rsidR="009322C5" w:rsidRDefault="009322C5" w:rsidP="00852532">
      <w:pPr>
        <w:spacing w:line="276" w:lineRule="auto"/>
        <w:jc w:val="both"/>
        <w:rPr>
          <w:rFonts w:ascii="Arial" w:hAnsi="Arial" w:cs="Arial"/>
          <w:bCs/>
          <w:szCs w:val="22"/>
        </w:rPr>
      </w:pPr>
    </w:p>
    <w:p w14:paraId="5FF75651" w14:textId="11382AD1" w:rsidR="003224C8" w:rsidRDefault="001965CD" w:rsidP="00E30E9C">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14:paraId="32CF48E7" w14:textId="552C8981" w:rsidR="00E30E9C" w:rsidRDefault="00E30E9C" w:rsidP="00E30E9C">
      <w:pPr>
        <w:spacing w:line="276" w:lineRule="auto"/>
        <w:jc w:val="both"/>
        <w:rPr>
          <w:rFonts w:ascii="Arial" w:hAnsi="Arial" w:cs="Arial"/>
          <w:bCs/>
          <w:szCs w:val="22"/>
        </w:rPr>
      </w:pPr>
    </w:p>
    <w:p w14:paraId="28A3ED8F" w14:textId="77777777" w:rsidR="00E30E9C" w:rsidRPr="00E30E9C" w:rsidRDefault="00E30E9C" w:rsidP="00E30E9C">
      <w:pPr>
        <w:spacing w:line="276" w:lineRule="auto"/>
        <w:jc w:val="both"/>
        <w:rPr>
          <w:rFonts w:ascii="Arial" w:hAnsi="Arial" w:cs="Arial"/>
          <w:bCs/>
          <w:szCs w:val="22"/>
        </w:rPr>
      </w:pPr>
    </w:p>
    <w:p w14:paraId="2EB741EF" w14:textId="77777777" w:rsidR="00CA2090" w:rsidRDefault="00CA2090" w:rsidP="002337DD">
      <w:pPr>
        <w:tabs>
          <w:tab w:val="left" w:pos="3686"/>
        </w:tabs>
        <w:jc w:val="center"/>
        <w:rPr>
          <w:rFonts w:ascii="Arial" w:hAnsi="Arial" w:cs="Arial"/>
          <w:b/>
          <w:smallCaps/>
          <w:sz w:val="28"/>
          <w:szCs w:val="28"/>
        </w:rPr>
      </w:pPr>
    </w:p>
    <w:p w14:paraId="476945DD" w14:textId="77777777" w:rsidR="00CA2090" w:rsidRDefault="00CA2090" w:rsidP="002337DD">
      <w:pPr>
        <w:tabs>
          <w:tab w:val="left" w:pos="3686"/>
        </w:tabs>
        <w:jc w:val="center"/>
        <w:rPr>
          <w:rFonts w:ascii="Arial" w:hAnsi="Arial" w:cs="Arial"/>
          <w:b/>
          <w:smallCaps/>
          <w:sz w:val="28"/>
          <w:szCs w:val="28"/>
        </w:rPr>
      </w:pPr>
    </w:p>
    <w:p w14:paraId="2CAA1989" w14:textId="77777777" w:rsidR="002337DD" w:rsidRDefault="002337DD" w:rsidP="002337DD">
      <w:pPr>
        <w:tabs>
          <w:tab w:val="left" w:pos="3686"/>
        </w:tabs>
        <w:jc w:val="center"/>
        <w:rPr>
          <w:rFonts w:ascii="Arial" w:hAnsi="Arial" w:cs="Arial"/>
          <w:b/>
          <w:smallCaps/>
          <w:sz w:val="28"/>
          <w:szCs w:val="28"/>
        </w:rPr>
      </w:pPr>
    </w:p>
    <w:p w14:paraId="14A265FA" w14:textId="77777777" w:rsidR="002337DD" w:rsidRDefault="002337DD" w:rsidP="002337DD">
      <w:pPr>
        <w:tabs>
          <w:tab w:val="left" w:pos="3686"/>
        </w:tabs>
        <w:jc w:val="center"/>
        <w:rPr>
          <w:rFonts w:ascii="Arial" w:hAnsi="Arial" w:cs="Arial"/>
          <w:b/>
          <w:smallCaps/>
          <w:sz w:val="28"/>
          <w:szCs w:val="28"/>
        </w:rPr>
      </w:pPr>
    </w:p>
    <w:p w14:paraId="352EED0E" w14:textId="77777777" w:rsidR="002337DD" w:rsidRDefault="002337DD" w:rsidP="002337DD">
      <w:pPr>
        <w:tabs>
          <w:tab w:val="left" w:pos="3686"/>
        </w:tabs>
        <w:jc w:val="center"/>
        <w:rPr>
          <w:rFonts w:ascii="Arial" w:hAnsi="Arial" w:cs="Arial"/>
          <w:b/>
          <w:smallCaps/>
          <w:sz w:val="28"/>
          <w:szCs w:val="28"/>
        </w:rPr>
      </w:pPr>
    </w:p>
    <w:p w14:paraId="644905A1" w14:textId="77777777" w:rsidR="002337DD" w:rsidRDefault="002337DD" w:rsidP="002337DD">
      <w:pPr>
        <w:tabs>
          <w:tab w:val="left" w:pos="3686"/>
        </w:tabs>
        <w:jc w:val="center"/>
        <w:rPr>
          <w:rFonts w:ascii="Arial" w:hAnsi="Arial" w:cs="Arial"/>
          <w:b/>
          <w:smallCaps/>
          <w:sz w:val="28"/>
          <w:szCs w:val="28"/>
        </w:rPr>
      </w:pPr>
    </w:p>
    <w:p w14:paraId="6069DFA2" w14:textId="77777777" w:rsidR="006509EB" w:rsidRDefault="006509EB" w:rsidP="002337DD">
      <w:pPr>
        <w:tabs>
          <w:tab w:val="left" w:pos="3686"/>
        </w:tabs>
        <w:jc w:val="center"/>
        <w:rPr>
          <w:rFonts w:ascii="Arial" w:hAnsi="Arial" w:cs="Arial"/>
          <w:b/>
          <w:smallCaps/>
          <w:sz w:val="28"/>
          <w:szCs w:val="28"/>
        </w:rPr>
      </w:pPr>
    </w:p>
    <w:p w14:paraId="58B52424" w14:textId="77777777" w:rsidR="006509EB" w:rsidRDefault="006509EB" w:rsidP="002337DD">
      <w:pPr>
        <w:tabs>
          <w:tab w:val="left" w:pos="3686"/>
        </w:tabs>
        <w:jc w:val="center"/>
        <w:rPr>
          <w:rFonts w:ascii="Arial" w:hAnsi="Arial" w:cs="Arial"/>
          <w:b/>
          <w:smallCaps/>
          <w:sz w:val="28"/>
          <w:szCs w:val="28"/>
        </w:rPr>
      </w:pPr>
    </w:p>
    <w:p w14:paraId="38384E33" w14:textId="77777777" w:rsidR="006509EB" w:rsidRDefault="006509EB" w:rsidP="002337DD">
      <w:pPr>
        <w:tabs>
          <w:tab w:val="left" w:pos="3686"/>
        </w:tabs>
        <w:jc w:val="center"/>
        <w:rPr>
          <w:rFonts w:ascii="Arial" w:hAnsi="Arial" w:cs="Arial"/>
          <w:b/>
          <w:smallCaps/>
          <w:sz w:val="28"/>
          <w:szCs w:val="28"/>
        </w:rPr>
      </w:pPr>
    </w:p>
    <w:p w14:paraId="631CBB30" w14:textId="77777777" w:rsidR="002337DD" w:rsidRPr="005D5688" w:rsidRDefault="002337DD" w:rsidP="002337DD">
      <w:pPr>
        <w:tabs>
          <w:tab w:val="left" w:pos="3686"/>
        </w:tabs>
        <w:jc w:val="center"/>
        <w:rPr>
          <w:rFonts w:ascii="Arial" w:hAnsi="Arial" w:cs="Arial"/>
          <w:b/>
          <w:smallCaps/>
          <w:sz w:val="28"/>
          <w:szCs w:val="28"/>
        </w:rPr>
      </w:pPr>
    </w:p>
    <w:p w14:paraId="60461746" w14:textId="77777777" w:rsidR="002337DD" w:rsidRPr="005D5688" w:rsidRDefault="002337DD" w:rsidP="002337DD">
      <w:pPr>
        <w:tabs>
          <w:tab w:val="left" w:pos="3686"/>
        </w:tabs>
        <w:jc w:val="center"/>
        <w:rPr>
          <w:rFonts w:ascii="Arial" w:hAnsi="Arial" w:cs="Arial"/>
          <w:b/>
          <w:smallCaps/>
          <w:sz w:val="28"/>
          <w:szCs w:val="28"/>
        </w:rPr>
      </w:pPr>
    </w:p>
    <w:p w14:paraId="7BF7B56A" w14:textId="77777777"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327E61">
        <w:rPr>
          <w:rFonts w:ascii="Arial" w:hAnsi="Arial" w:cs="Arial"/>
          <w:b w:val="0"/>
          <w:bCs w:val="0"/>
          <w:color w:val="000000"/>
          <w:sz w:val="22"/>
          <w:szCs w:val="22"/>
          <w:lang w:eastAsia="es-ES"/>
        </w:rPr>
        <w:t>el artículo</w:t>
      </w:r>
      <w:r w:rsidRPr="00AD0F8C">
        <w:rPr>
          <w:rFonts w:ascii="Arial" w:hAnsi="Arial" w:cs="Arial"/>
          <w:b w:val="0"/>
          <w:bCs w:val="0"/>
          <w:color w:val="000000"/>
          <w:sz w:val="22"/>
          <w:szCs w:val="22"/>
          <w:lang w:eastAsia="es-ES"/>
        </w:rPr>
        <w:t xml:space="preserve"> </w:t>
      </w:r>
      <w:r w:rsidR="00327E61">
        <w:rPr>
          <w:rFonts w:ascii="Arial" w:hAnsi="Arial" w:cs="Arial"/>
          <w:b w:val="0"/>
          <w:bCs w:val="0"/>
          <w:color w:val="000000"/>
          <w:sz w:val="22"/>
          <w:szCs w:val="22"/>
          <w:lang w:eastAsia="es-ES"/>
        </w:rPr>
        <w:t>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14:paraId="68F78D4E" w14:textId="77777777" w:rsidR="002033DF" w:rsidRDefault="002033DF">
      <w:pPr>
        <w:rPr>
          <w:rFonts w:ascii="Arial" w:hAnsi="Arial" w:cs="Arial"/>
          <w:b/>
          <w:smallCaps/>
          <w:sz w:val="28"/>
          <w:szCs w:val="28"/>
        </w:rPr>
      </w:pPr>
      <w:r>
        <w:rPr>
          <w:rFonts w:ascii="Arial" w:hAnsi="Arial" w:cs="Arial"/>
          <w:b/>
          <w:smallCaps/>
          <w:sz w:val="28"/>
          <w:szCs w:val="28"/>
        </w:rPr>
        <w:br w:type="page"/>
      </w:r>
    </w:p>
    <w:p w14:paraId="7BF4D574" w14:textId="77777777" w:rsidR="00E14FF7" w:rsidRDefault="00E14FF7" w:rsidP="002337DD">
      <w:pPr>
        <w:tabs>
          <w:tab w:val="left" w:pos="3686"/>
        </w:tabs>
        <w:jc w:val="center"/>
        <w:rPr>
          <w:rFonts w:ascii="Arial" w:hAnsi="Arial" w:cs="Arial"/>
          <w:b/>
          <w:smallCaps/>
          <w:sz w:val="28"/>
          <w:szCs w:val="28"/>
        </w:rPr>
      </w:pPr>
    </w:p>
    <w:p w14:paraId="77C9F1AD" w14:textId="77777777" w:rsidR="008941DD" w:rsidRDefault="008941DD" w:rsidP="00EE5879">
      <w:pPr>
        <w:tabs>
          <w:tab w:val="left" w:pos="3686"/>
        </w:tabs>
        <w:jc w:val="center"/>
        <w:outlineLvl w:val="0"/>
        <w:rPr>
          <w:rFonts w:ascii="Arial" w:hAnsi="Arial" w:cs="Arial"/>
          <w:b/>
          <w:smallCaps/>
          <w:sz w:val="28"/>
          <w:szCs w:val="28"/>
        </w:rPr>
      </w:pPr>
    </w:p>
    <w:p w14:paraId="194964C6" w14:textId="3EAC9F65" w:rsidR="00852532"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7F6BB3EA" w14:textId="77777777" w:rsidR="0041549D" w:rsidRPr="00C31366" w:rsidRDefault="0041549D" w:rsidP="00EE5879">
      <w:pPr>
        <w:tabs>
          <w:tab w:val="left" w:pos="3686"/>
        </w:tabs>
        <w:jc w:val="center"/>
        <w:outlineLvl w:val="0"/>
        <w:rPr>
          <w:rFonts w:ascii="Arial" w:hAnsi="Arial" w:cs="Arial"/>
          <w:b/>
          <w:smallCaps/>
          <w:sz w:val="28"/>
          <w:szCs w:val="28"/>
        </w:rPr>
      </w:pPr>
    </w:p>
    <w:p w14:paraId="3A68D419" w14:textId="41A662E6" w:rsidR="0041549D" w:rsidRPr="00EA0BF6" w:rsidRDefault="0041549D" w:rsidP="0041549D">
      <w:pPr>
        <w:rPr>
          <w:rFonts w:ascii="Arial" w:hAnsi="Arial" w:cs="Arial"/>
          <w:b/>
        </w:rPr>
      </w:pPr>
    </w:p>
    <w:p w14:paraId="7E6991B7" w14:textId="77777777" w:rsidR="00E16071" w:rsidRPr="00EA0BF6" w:rsidRDefault="00E16071" w:rsidP="00E16071">
      <w:pPr>
        <w:jc w:val="center"/>
        <w:rPr>
          <w:rFonts w:ascii="Arial" w:hAnsi="Arial" w:cs="Arial"/>
          <w:b/>
        </w:rPr>
      </w:pPr>
    </w:p>
    <w:p w14:paraId="33081CFB" w14:textId="77777777" w:rsidR="00E16071" w:rsidRDefault="00E16071" w:rsidP="00E16071">
      <w:pPr>
        <w:jc w:val="center"/>
        <w:outlineLvl w:val="0"/>
        <w:rPr>
          <w:rFonts w:ascii="Arial" w:hAnsi="Arial" w:cs="Arial"/>
          <w:b/>
        </w:rPr>
      </w:pPr>
      <w:r w:rsidRPr="00C31366">
        <w:rPr>
          <w:rFonts w:ascii="Arial" w:hAnsi="Arial" w:cs="Arial"/>
          <w:b/>
        </w:rPr>
        <w:t xml:space="preserve">ACTO DE JUNTA DE ACLARACIONES: </w:t>
      </w:r>
    </w:p>
    <w:p w14:paraId="594C9AA1" w14:textId="77777777" w:rsidR="00E16071" w:rsidRDefault="00E16071" w:rsidP="00E16071">
      <w:pPr>
        <w:jc w:val="center"/>
        <w:rPr>
          <w:rFonts w:ascii="Arial" w:hAnsi="Arial" w:cs="Arial"/>
          <w:b/>
          <w:sz w:val="10"/>
          <w:szCs w:val="10"/>
        </w:rPr>
      </w:pPr>
    </w:p>
    <w:tbl>
      <w:tblPr>
        <w:tblW w:w="916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420"/>
      </w:tblGrid>
      <w:tr w:rsidR="00E16071" w:rsidRPr="008B0FF7" w14:paraId="334F19CB" w14:textId="77777777" w:rsidTr="00E16071">
        <w:trPr>
          <w:trHeight w:val="413"/>
        </w:trPr>
        <w:tc>
          <w:tcPr>
            <w:tcW w:w="1260" w:type="dxa"/>
            <w:shd w:val="clear" w:color="auto" w:fill="D9D9D9" w:themeFill="background1" w:themeFillShade="D9"/>
            <w:vAlign w:val="center"/>
          </w:tcPr>
          <w:p w14:paraId="6AD4FD55" w14:textId="77777777" w:rsidR="00E16071" w:rsidRPr="008B0FF7" w:rsidRDefault="00E16071" w:rsidP="00E1607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0807A6D6" w14:textId="5B38AA1B" w:rsidR="00E16071" w:rsidRPr="00325891" w:rsidRDefault="001735AF" w:rsidP="00E16071">
            <w:pPr>
              <w:jc w:val="center"/>
              <w:rPr>
                <w:rFonts w:ascii="Arial" w:hAnsi="Arial" w:cs="Arial"/>
                <w:b/>
              </w:rPr>
            </w:pPr>
            <w:r>
              <w:rPr>
                <w:rFonts w:ascii="Arial" w:hAnsi="Arial" w:cs="Arial"/>
                <w:b/>
              </w:rPr>
              <w:t>18</w:t>
            </w:r>
          </w:p>
        </w:tc>
        <w:tc>
          <w:tcPr>
            <w:tcW w:w="900" w:type="dxa"/>
            <w:shd w:val="clear" w:color="auto" w:fill="D9D9D9" w:themeFill="background1" w:themeFillShade="D9"/>
            <w:vAlign w:val="center"/>
          </w:tcPr>
          <w:p w14:paraId="28980416" w14:textId="77777777" w:rsidR="00E16071" w:rsidRPr="00325891" w:rsidRDefault="00E16071" w:rsidP="00E16071">
            <w:pPr>
              <w:jc w:val="center"/>
              <w:rPr>
                <w:rFonts w:ascii="Arial" w:hAnsi="Arial" w:cs="Arial"/>
                <w:b/>
              </w:rPr>
            </w:pPr>
            <w:r w:rsidRPr="00325891">
              <w:rPr>
                <w:rFonts w:ascii="Arial" w:hAnsi="Arial" w:cs="Arial"/>
                <w:b/>
              </w:rPr>
              <w:t>MES:</w:t>
            </w:r>
          </w:p>
        </w:tc>
        <w:tc>
          <w:tcPr>
            <w:tcW w:w="1620" w:type="dxa"/>
            <w:shd w:val="clear" w:color="auto" w:fill="D9D9D9" w:themeFill="background1" w:themeFillShade="D9"/>
            <w:vAlign w:val="center"/>
          </w:tcPr>
          <w:p w14:paraId="6AE17723" w14:textId="5A0744F7" w:rsidR="00E16071" w:rsidRPr="00325891" w:rsidRDefault="001735AF" w:rsidP="00E16071">
            <w:pPr>
              <w:jc w:val="center"/>
              <w:rPr>
                <w:rFonts w:ascii="Arial" w:hAnsi="Arial" w:cs="Arial"/>
                <w:b/>
              </w:rPr>
            </w:pPr>
            <w:r>
              <w:rPr>
                <w:rFonts w:ascii="Arial" w:hAnsi="Arial" w:cs="Arial"/>
                <w:b/>
              </w:rPr>
              <w:t>diciembre</w:t>
            </w:r>
          </w:p>
        </w:tc>
        <w:tc>
          <w:tcPr>
            <w:tcW w:w="900" w:type="dxa"/>
            <w:shd w:val="clear" w:color="auto" w:fill="D9D9D9" w:themeFill="background1" w:themeFillShade="D9"/>
            <w:vAlign w:val="center"/>
          </w:tcPr>
          <w:p w14:paraId="66A46DED" w14:textId="77777777" w:rsidR="00E16071" w:rsidRPr="00325891" w:rsidRDefault="00E16071" w:rsidP="00E16071">
            <w:pPr>
              <w:jc w:val="center"/>
              <w:rPr>
                <w:rFonts w:ascii="Arial" w:hAnsi="Arial" w:cs="Arial"/>
                <w:b/>
              </w:rPr>
            </w:pPr>
            <w:r>
              <w:rPr>
                <w:rFonts w:ascii="Arial" w:hAnsi="Arial" w:cs="Arial"/>
                <w:b/>
              </w:rPr>
              <w:t>AÑ</w:t>
            </w:r>
            <w:r w:rsidRPr="00325891">
              <w:rPr>
                <w:rFonts w:ascii="Arial" w:hAnsi="Arial" w:cs="Arial"/>
                <w:b/>
              </w:rPr>
              <w:t>O:</w:t>
            </w:r>
          </w:p>
        </w:tc>
        <w:tc>
          <w:tcPr>
            <w:tcW w:w="1080" w:type="dxa"/>
            <w:shd w:val="clear" w:color="auto" w:fill="D9D9D9" w:themeFill="background1" w:themeFillShade="D9"/>
            <w:vAlign w:val="center"/>
          </w:tcPr>
          <w:p w14:paraId="4D1A12CF" w14:textId="5E74E5E2" w:rsidR="00E16071" w:rsidRPr="00325891" w:rsidRDefault="001735AF" w:rsidP="00E16071">
            <w:pPr>
              <w:jc w:val="center"/>
              <w:rPr>
                <w:rFonts w:ascii="Arial" w:hAnsi="Arial" w:cs="Arial"/>
                <w:b/>
              </w:rPr>
            </w:pPr>
            <w:r>
              <w:rPr>
                <w:rFonts w:ascii="Arial" w:hAnsi="Arial" w:cs="Arial"/>
                <w:b/>
              </w:rPr>
              <w:t>2020</w:t>
            </w:r>
          </w:p>
        </w:tc>
        <w:tc>
          <w:tcPr>
            <w:tcW w:w="900" w:type="dxa"/>
            <w:shd w:val="clear" w:color="auto" w:fill="D9D9D9" w:themeFill="background1" w:themeFillShade="D9"/>
            <w:vAlign w:val="center"/>
          </w:tcPr>
          <w:p w14:paraId="7C5076BF" w14:textId="77777777" w:rsidR="00E16071" w:rsidRPr="00325891" w:rsidRDefault="00E16071" w:rsidP="00E16071">
            <w:pPr>
              <w:jc w:val="center"/>
              <w:rPr>
                <w:rFonts w:ascii="Arial" w:hAnsi="Arial" w:cs="Arial"/>
                <w:b/>
              </w:rPr>
            </w:pPr>
            <w:r w:rsidRPr="00325891">
              <w:rPr>
                <w:rFonts w:ascii="Arial" w:hAnsi="Arial" w:cs="Arial"/>
                <w:b/>
              </w:rPr>
              <w:t>HORA:</w:t>
            </w:r>
          </w:p>
        </w:tc>
        <w:tc>
          <w:tcPr>
            <w:tcW w:w="1420" w:type="dxa"/>
            <w:shd w:val="clear" w:color="auto" w:fill="D9D9D9" w:themeFill="background1" w:themeFillShade="D9"/>
            <w:vAlign w:val="center"/>
          </w:tcPr>
          <w:p w14:paraId="35E87EA4" w14:textId="276346D2" w:rsidR="00E16071" w:rsidRPr="00325891" w:rsidRDefault="001735AF" w:rsidP="00E16071">
            <w:pPr>
              <w:jc w:val="center"/>
              <w:rPr>
                <w:rFonts w:ascii="Arial" w:hAnsi="Arial" w:cs="Arial"/>
                <w:b/>
              </w:rPr>
            </w:pPr>
            <w:r>
              <w:rPr>
                <w:rFonts w:ascii="Arial" w:hAnsi="Arial" w:cs="Arial"/>
                <w:b/>
              </w:rPr>
              <w:t>10:30</w:t>
            </w:r>
          </w:p>
        </w:tc>
      </w:tr>
      <w:tr w:rsidR="00E16071" w:rsidRPr="008B0FF7" w14:paraId="39BD7448" w14:textId="77777777" w:rsidTr="00E16071">
        <w:trPr>
          <w:trHeight w:val="413"/>
        </w:trPr>
        <w:tc>
          <w:tcPr>
            <w:tcW w:w="9160" w:type="dxa"/>
            <w:gridSpan w:val="8"/>
            <w:shd w:val="clear" w:color="auto" w:fill="D9D9D9" w:themeFill="background1" w:themeFillShade="D9"/>
            <w:vAlign w:val="center"/>
          </w:tcPr>
          <w:p w14:paraId="7C9D4DC5" w14:textId="4A2C7201" w:rsidR="00E16071" w:rsidRPr="00325891" w:rsidRDefault="00E16071" w:rsidP="00B45369">
            <w:pPr>
              <w:jc w:val="center"/>
              <w:rPr>
                <w:rFonts w:ascii="Arial" w:hAnsi="Arial" w:cs="Arial"/>
                <w:b/>
              </w:rPr>
            </w:pPr>
            <w:r>
              <w:rPr>
                <w:rFonts w:ascii="Arial" w:hAnsi="Arial" w:cs="Arial"/>
              </w:rPr>
              <w:t>Fecha límite envío de preguntas:</w:t>
            </w:r>
            <w:r w:rsidR="00E27CAD">
              <w:rPr>
                <w:rFonts w:ascii="Arial" w:hAnsi="Arial" w:cs="Arial"/>
              </w:rPr>
              <w:t xml:space="preserve"> </w:t>
            </w:r>
            <w:r w:rsidR="001735AF">
              <w:rPr>
                <w:rFonts w:ascii="Arial" w:hAnsi="Arial" w:cs="Arial"/>
                <w:b/>
              </w:rPr>
              <w:t>16</w:t>
            </w:r>
            <w:r w:rsidR="000F6CC4">
              <w:rPr>
                <w:rFonts w:ascii="Arial" w:hAnsi="Arial" w:cs="Arial"/>
                <w:b/>
              </w:rPr>
              <w:t xml:space="preserve"> </w:t>
            </w:r>
            <w:r w:rsidRPr="005D4301">
              <w:rPr>
                <w:rFonts w:ascii="Arial" w:hAnsi="Arial" w:cs="Arial"/>
                <w:b/>
              </w:rPr>
              <w:t>de</w:t>
            </w:r>
            <w:r w:rsidR="00E27CAD" w:rsidRPr="005D4301">
              <w:rPr>
                <w:rFonts w:ascii="Arial" w:hAnsi="Arial" w:cs="Arial"/>
                <w:b/>
              </w:rPr>
              <w:t xml:space="preserve"> </w:t>
            </w:r>
            <w:r w:rsidR="001735AF">
              <w:rPr>
                <w:rFonts w:ascii="Arial" w:hAnsi="Arial" w:cs="Arial"/>
                <w:b/>
              </w:rPr>
              <w:t>diciembre</w:t>
            </w:r>
            <w:r w:rsidR="000F6CC4">
              <w:rPr>
                <w:rFonts w:ascii="Arial" w:hAnsi="Arial" w:cs="Arial"/>
                <w:b/>
              </w:rPr>
              <w:t xml:space="preserve"> </w:t>
            </w:r>
            <w:r w:rsidR="00FE7F95">
              <w:rPr>
                <w:rFonts w:ascii="Arial" w:hAnsi="Arial" w:cs="Arial"/>
                <w:b/>
              </w:rPr>
              <w:t>2020</w:t>
            </w:r>
            <w:r w:rsidRPr="005D4301">
              <w:rPr>
                <w:rFonts w:ascii="Arial" w:hAnsi="Arial" w:cs="Arial"/>
                <w:b/>
              </w:rPr>
              <w:t xml:space="preserve"> a las </w:t>
            </w:r>
            <w:r w:rsidR="001735AF">
              <w:rPr>
                <w:rFonts w:ascii="Arial" w:hAnsi="Arial" w:cs="Arial"/>
                <w:b/>
              </w:rPr>
              <w:t>10:30</w:t>
            </w:r>
            <w:r w:rsidRPr="005D4301">
              <w:rPr>
                <w:rFonts w:ascii="Arial" w:hAnsi="Arial" w:cs="Arial"/>
                <w:b/>
              </w:rPr>
              <w:t xml:space="preserve"> horas</w:t>
            </w:r>
            <w:r w:rsidRPr="003512BE">
              <w:rPr>
                <w:rFonts w:ascii="Arial" w:hAnsi="Arial" w:cs="Arial"/>
              </w:rPr>
              <w:t>,</w:t>
            </w:r>
            <w:r w:rsidRPr="00943FF7">
              <w:rPr>
                <w:rFonts w:ascii="Arial" w:hAnsi="Arial" w:cs="Arial"/>
              </w:rPr>
              <w:t xml:space="preserve"> conforme se señala en el inciso b) del numeral 6.1.2 “Solicitud de aclaraciones” de la presente convocatoria.</w:t>
            </w:r>
          </w:p>
        </w:tc>
      </w:tr>
      <w:tr w:rsidR="00E16071" w:rsidRPr="008B0FF7" w14:paraId="31B07DBB" w14:textId="77777777" w:rsidTr="00E16071">
        <w:trPr>
          <w:trHeight w:val="478"/>
        </w:trPr>
        <w:tc>
          <w:tcPr>
            <w:tcW w:w="9160" w:type="dxa"/>
            <w:gridSpan w:val="8"/>
            <w:vAlign w:val="center"/>
          </w:tcPr>
          <w:p w14:paraId="3422AF6B" w14:textId="77777777" w:rsidR="00E16071" w:rsidRPr="008B0FF7" w:rsidRDefault="00E16071" w:rsidP="00E16071">
            <w:pPr>
              <w:jc w:val="center"/>
              <w:rPr>
                <w:rFonts w:ascii="Arial" w:hAnsi="Arial" w:cs="Arial"/>
              </w:rPr>
            </w:pPr>
            <w:r w:rsidRPr="004C421C">
              <w:rPr>
                <w:rFonts w:ascii="Arial" w:hAnsi="Arial" w:cs="Arial"/>
              </w:rPr>
              <w:t>Las solicitudes de aclaración se presentarán a través de CompraIN</w:t>
            </w:r>
            <w:r>
              <w:rPr>
                <w:rFonts w:ascii="Arial" w:hAnsi="Arial" w:cs="Arial"/>
              </w:rPr>
              <w:t>E en el Apartado de “Mensajes”.</w:t>
            </w:r>
          </w:p>
        </w:tc>
      </w:tr>
    </w:tbl>
    <w:p w14:paraId="187D3DDB" w14:textId="49705056" w:rsidR="00E16071" w:rsidRDefault="00E16071" w:rsidP="00D80369">
      <w:pPr>
        <w:rPr>
          <w:rFonts w:ascii="Arial" w:hAnsi="Arial" w:cs="Arial"/>
          <w:b/>
        </w:rPr>
      </w:pPr>
    </w:p>
    <w:p w14:paraId="17BAA6C5" w14:textId="0546B43E" w:rsidR="00E16071" w:rsidRDefault="00E16071" w:rsidP="00E16071">
      <w:pPr>
        <w:jc w:val="center"/>
        <w:rPr>
          <w:rFonts w:ascii="Arial" w:hAnsi="Arial" w:cs="Arial"/>
          <w:b/>
        </w:rPr>
      </w:pPr>
    </w:p>
    <w:p w14:paraId="58459E07" w14:textId="77777777" w:rsidR="003B5ACA" w:rsidRDefault="003B5ACA" w:rsidP="00E16071">
      <w:pPr>
        <w:jc w:val="center"/>
        <w:rPr>
          <w:rFonts w:ascii="Arial" w:hAnsi="Arial" w:cs="Arial"/>
          <w:b/>
        </w:rPr>
      </w:pPr>
    </w:p>
    <w:p w14:paraId="047D5231" w14:textId="77777777" w:rsidR="0089095E" w:rsidRPr="008B0FF7" w:rsidRDefault="0089095E" w:rsidP="00E16071">
      <w:pPr>
        <w:jc w:val="center"/>
        <w:rPr>
          <w:rFonts w:ascii="Arial" w:hAnsi="Arial" w:cs="Arial"/>
          <w:b/>
        </w:rPr>
      </w:pPr>
    </w:p>
    <w:p w14:paraId="6E9C8D7C" w14:textId="77777777" w:rsidR="00E16071" w:rsidRPr="008B0FF7" w:rsidRDefault="00E16071" w:rsidP="00E16071">
      <w:pPr>
        <w:jc w:val="center"/>
        <w:outlineLvl w:val="0"/>
        <w:rPr>
          <w:rFonts w:ascii="Arial" w:hAnsi="Arial" w:cs="Arial"/>
          <w:b/>
        </w:rPr>
      </w:pPr>
      <w:r w:rsidRPr="008B0FF7">
        <w:rPr>
          <w:rFonts w:ascii="Arial" w:hAnsi="Arial" w:cs="Arial"/>
          <w:b/>
        </w:rPr>
        <w:t>ACTO DE PRESENTACIÓN Y APERTURA DE PROPOSICIONES:</w:t>
      </w:r>
    </w:p>
    <w:p w14:paraId="06ECB78D" w14:textId="77777777" w:rsidR="00E16071" w:rsidRPr="008B0FF7" w:rsidRDefault="00E16071" w:rsidP="00E1607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E16071" w:rsidRPr="00412321" w14:paraId="625AD9A8" w14:textId="77777777" w:rsidTr="00E16071">
        <w:trPr>
          <w:trHeight w:val="413"/>
        </w:trPr>
        <w:tc>
          <w:tcPr>
            <w:tcW w:w="1260" w:type="dxa"/>
            <w:shd w:val="clear" w:color="auto" w:fill="D9D9D9" w:themeFill="background1" w:themeFillShade="D9"/>
            <w:vAlign w:val="center"/>
          </w:tcPr>
          <w:p w14:paraId="424A461C" w14:textId="77777777" w:rsidR="00E16071" w:rsidRPr="008B0FF7" w:rsidRDefault="00E16071" w:rsidP="00E1607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36706841" w14:textId="6B95C15C" w:rsidR="00E16071" w:rsidRPr="00325891" w:rsidRDefault="002E63BB" w:rsidP="00E16071">
            <w:pPr>
              <w:jc w:val="center"/>
              <w:rPr>
                <w:rFonts w:ascii="Arial" w:hAnsi="Arial" w:cs="Arial"/>
                <w:b/>
              </w:rPr>
            </w:pPr>
            <w:r>
              <w:rPr>
                <w:rFonts w:ascii="Arial" w:hAnsi="Arial" w:cs="Arial"/>
                <w:b/>
              </w:rPr>
              <w:t>28</w:t>
            </w:r>
          </w:p>
        </w:tc>
        <w:tc>
          <w:tcPr>
            <w:tcW w:w="900" w:type="dxa"/>
            <w:shd w:val="clear" w:color="auto" w:fill="D9D9D9" w:themeFill="background1" w:themeFillShade="D9"/>
            <w:vAlign w:val="center"/>
          </w:tcPr>
          <w:p w14:paraId="115C556A" w14:textId="77777777" w:rsidR="00E16071" w:rsidRPr="00325891" w:rsidRDefault="00E16071" w:rsidP="00E16071">
            <w:pPr>
              <w:jc w:val="center"/>
              <w:rPr>
                <w:rFonts w:ascii="Arial" w:hAnsi="Arial" w:cs="Arial"/>
                <w:b/>
              </w:rPr>
            </w:pPr>
            <w:r w:rsidRPr="00325891">
              <w:rPr>
                <w:rFonts w:ascii="Arial" w:hAnsi="Arial" w:cs="Arial"/>
                <w:b/>
              </w:rPr>
              <w:t>MES:</w:t>
            </w:r>
          </w:p>
        </w:tc>
        <w:tc>
          <w:tcPr>
            <w:tcW w:w="1683" w:type="dxa"/>
            <w:shd w:val="clear" w:color="auto" w:fill="D9D9D9" w:themeFill="background1" w:themeFillShade="D9"/>
            <w:vAlign w:val="center"/>
          </w:tcPr>
          <w:p w14:paraId="1E458825" w14:textId="0F1A486F" w:rsidR="00E16071" w:rsidRPr="00325891" w:rsidRDefault="002E63BB" w:rsidP="00E16071">
            <w:pPr>
              <w:jc w:val="center"/>
              <w:rPr>
                <w:rFonts w:ascii="Arial" w:hAnsi="Arial" w:cs="Arial"/>
                <w:b/>
              </w:rPr>
            </w:pPr>
            <w:r>
              <w:rPr>
                <w:rFonts w:ascii="Arial" w:hAnsi="Arial" w:cs="Arial"/>
                <w:b/>
              </w:rPr>
              <w:t>diciembre</w:t>
            </w:r>
          </w:p>
        </w:tc>
        <w:tc>
          <w:tcPr>
            <w:tcW w:w="837" w:type="dxa"/>
            <w:shd w:val="clear" w:color="auto" w:fill="D9D9D9" w:themeFill="background1" w:themeFillShade="D9"/>
            <w:vAlign w:val="center"/>
          </w:tcPr>
          <w:p w14:paraId="6C84B59A" w14:textId="77777777" w:rsidR="00E16071" w:rsidRPr="00325891" w:rsidRDefault="00E16071" w:rsidP="00E16071">
            <w:pPr>
              <w:jc w:val="center"/>
              <w:rPr>
                <w:rFonts w:ascii="Arial" w:hAnsi="Arial" w:cs="Arial"/>
                <w:b/>
              </w:rPr>
            </w:pPr>
            <w:r w:rsidRPr="00325891">
              <w:rPr>
                <w:rFonts w:ascii="Arial" w:hAnsi="Arial" w:cs="Arial"/>
                <w:b/>
              </w:rPr>
              <w:t>AÑO:</w:t>
            </w:r>
          </w:p>
        </w:tc>
        <w:tc>
          <w:tcPr>
            <w:tcW w:w="1080" w:type="dxa"/>
            <w:shd w:val="clear" w:color="auto" w:fill="D9D9D9" w:themeFill="background1" w:themeFillShade="D9"/>
            <w:vAlign w:val="center"/>
          </w:tcPr>
          <w:p w14:paraId="3A37BDB2" w14:textId="4A6030A9" w:rsidR="00E16071" w:rsidRPr="00325891" w:rsidRDefault="002E63BB" w:rsidP="00E16071">
            <w:pPr>
              <w:jc w:val="center"/>
              <w:rPr>
                <w:rFonts w:ascii="Arial" w:hAnsi="Arial" w:cs="Arial"/>
                <w:b/>
              </w:rPr>
            </w:pPr>
            <w:r>
              <w:rPr>
                <w:rFonts w:ascii="Arial" w:hAnsi="Arial" w:cs="Arial"/>
                <w:b/>
              </w:rPr>
              <w:t>2020</w:t>
            </w:r>
          </w:p>
        </w:tc>
        <w:tc>
          <w:tcPr>
            <w:tcW w:w="900" w:type="dxa"/>
            <w:shd w:val="clear" w:color="auto" w:fill="D9D9D9" w:themeFill="background1" w:themeFillShade="D9"/>
            <w:vAlign w:val="center"/>
          </w:tcPr>
          <w:p w14:paraId="07752D1C" w14:textId="77777777" w:rsidR="00E16071" w:rsidRPr="00325891" w:rsidRDefault="00E16071" w:rsidP="00E16071">
            <w:pPr>
              <w:jc w:val="center"/>
              <w:rPr>
                <w:rFonts w:ascii="Arial" w:hAnsi="Arial" w:cs="Arial"/>
                <w:b/>
              </w:rPr>
            </w:pPr>
            <w:r w:rsidRPr="00325891">
              <w:rPr>
                <w:rFonts w:ascii="Arial" w:hAnsi="Arial" w:cs="Arial"/>
                <w:b/>
              </w:rPr>
              <w:t>HORA:</w:t>
            </w:r>
          </w:p>
        </w:tc>
        <w:tc>
          <w:tcPr>
            <w:tcW w:w="1260" w:type="dxa"/>
            <w:shd w:val="clear" w:color="auto" w:fill="D9D9D9" w:themeFill="background1" w:themeFillShade="D9"/>
            <w:vAlign w:val="center"/>
          </w:tcPr>
          <w:p w14:paraId="35503DAD" w14:textId="4420975B" w:rsidR="00E16071" w:rsidRPr="00325891" w:rsidRDefault="002E63BB" w:rsidP="00E16071">
            <w:pPr>
              <w:jc w:val="center"/>
              <w:rPr>
                <w:rFonts w:ascii="Arial" w:hAnsi="Arial" w:cs="Arial"/>
                <w:b/>
              </w:rPr>
            </w:pPr>
            <w:r>
              <w:rPr>
                <w:rFonts w:ascii="Arial" w:hAnsi="Arial" w:cs="Arial"/>
                <w:b/>
              </w:rPr>
              <w:t>12:00</w:t>
            </w:r>
          </w:p>
        </w:tc>
      </w:tr>
      <w:tr w:rsidR="00E16071" w:rsidRPr="00CD19C6" w14:paraId="51A21235" w14:textId="77777777" w:rsidTr="00E16071">
        <w:trPr>
          <w:trHeight w:val="364"/>
        </w:trPr>
        <w:tc>
          <w:tcPr>
            <w:tcW w:w="9000" w:type="dxa"/>
            <w:gridSpan w:val="8"/>
            <w:vAlign w:val="center"/>
          </w:tcPr>
          <w:p w14:paraId="525CEAA1" w14:textId="77777777" w:rsidR="00E16071" w:rsidRPr="00BE43ED" w:rsidRDefault="00E16071" w:rsidP="00E16071">
            <w:pPr>
              <w:pStyle w:val="Texto0"/>
              <w:tabs>
                <w:tab w:val="left" w:pos="709"/>
              </w:tabs>
              <w:spacing w:before="120" w:after="120" w:line="240" w:lineRule="auto"/>
              <w:ind w:left="708" w:firstLine="0"/>
              <w:rPr>
                <w:sz w:val="20"/>
                <w:lang w:eastAsia="es-MX"/>
              </w:rPr>
            </w:pPr>
            <w:r w:rsidRPr="004C421C">
              <w:rPr>
                <w:rFonts w:cs="Arial"/>
                <w:sz w:val="20"/>
              </w:rPr>
              <w:t xml:space="preserve">Las proposiciones se presentarán a través de CompraINE, </w:t>
            </w:r>
            <w:r w:rsidRPr="004C421C">
              <w:rPr>
                <w:sz w:val="20"/>
                <w:lang w:eastAsia="es-MX"/>
              </w:rPr>
              <w:t>generando los sobres que re</w:t>
            </w:r>
            <w:r>
              <w:rPr>
                <w:sz w:val="20"/>
                <w:lang w:eastAsia="es-MX"/>
              </w:rPr>
              <w:t>s</w:t>
            </w:r>
            <w:r w:rsidRPr="004C421C">
              <w:rPr>
                <w:sz w:val="20"/>
                <w:lang w:eastAsia="es-MX"/>
              </w:rPr>
              <w:t>guardan la confidencialidad de la información.</w:t>
            </w:r>
          </w:p>
        </w:tc>
      </w:tr>
    </w:tbl>
    <w:p w14:paraId="27C04473" w14:textId="2AF22D1D" w:rsidR="00E16071" w:rsidRDefault="00E16071" w:rsidP="00D80369">
      <w:pPr>
        <w:rPr>
          <w:rFonts w:ascii="Arial" w:hAnsi="Arial" w:cs="Arial"/>
          <w:b/>
        </w:rPr>
      </w:pPr>
    </w:p>
    <w:p w14:paraId="27B981DC" w14:textId="77777777" w:rsidR="0089095E" w:rsidRDefault="0089095E" w:rsidP="00D80369">
      <w:pPr>
        <w:rPr>
          <w:rFonts w:ascii="Arial" w:hAnsi="Arial" w:cs="Arial"/>
          <w:b/>
        </w:rPr>
      </w:pPr>
    </w:p>
    <w:p w14:paraId="01CC64AA" w14:textId="77777777" w:rsidR="003B5ACA" w:rsidRDefault="003B5ACA" w:rsidP="00D80369">
      <w:pPr>
        <w:rPr>
          <w:rFonts w:ascii="Arial" w:hAnsi="Arial" w:cs="Arial"/>
          <w:b/>
        </w:rPr>
      </w:pPr>
    </w:p>
    <w:p w14:paraId="160EC307" w14:textId="77777777" w:rsidR="00E16071" w:rsidRDefault="00E16071" w:rsidP="00E16071">
      <w:pPr>
        <w:jc w:val="center"/>
        <w:rPr>
          <w:rFonts w:ascii="Arial" w:hAnsi="Arial" w:cs="Arial"/>
          <w:b/>
        </w:rPr>
      </w:pPr>
    </w:p>
    <w:p w14:paraId="4F5C8F73" w14:textId="77777777" w:rsidR="00E16071" w:rsidRPr="00CD19C6" w:rsidRDefault="00E16071" w:rsidP="00E16071">
      <w:pPr>
        <w:jc w:val="center"/>
        <w:outlineLvl w:val="0"/>
        <w:rPr>
          <w:rFonts w:ascii="Arial" w:hAnsi="Arial" w:cs="Arial"/>
          <w:b/>
        </w:rPr>
      </w:pPr>
      <w:r w:rsidRPr="00CD19C6">
        <w:rPr>
          <w:rFonts w:ascii="Arial" w:hAnsi="Arial" w:cs="Arial"/>
          <w:b/>
        </w:rPr>
        <w:t xml:space="preserve">ACTO DE FALLO: </w:t>
      </w:r>
    </w:p>
    <w:p w14:paraId="2CF8198D" w14:textId="77777777" w:rsidR="00E16071" w:rsidRPr="00CD19C6" w:rsidRDefault="00E16071" w:rsidP="00E1607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E16071" w:rsidRPr="00412321" w14:paraId="75C84CFC" w14:textId="77777777" w:rsidTr="00E16071">
        <w:trPr>
          <w:trHeight w:val="413"/>
        </w:trPr>
        <w:tc>
          <w:tcPr>
            <w:tcW w:w="1446" w:type="dxa"/>
            <w:shd w:val="clear" w:color="auto" w:fill="D9D9D9" w:themeFill="background1" w:themeFillShade="D9"/>
            <w:vAlign w:val="center"/>
          </w:tcPr>
          <w:p w14:paraId="44F909D8" w14:textId="77777777" w:rsidR="00E16071" w:rsidRPr="008B0FF7" w:rsidRDefault="00E16071" w:rsidP="00E16071">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20FB7238" w14:textId="315B5008" w:rsidR="00E16071" w:rsidRPr="00555D62" w:rsidRDefault="002E63BB" w:rsidP="00E16071">
            <w:pPr>
              <w:jc w:val="center"/>
              <w:rPr>
                <w:rFonts w:ascii="Arial" w:hAnsi="Arial" w:cs="Arial"/>
                <w:b/>
              </w:rPr>
            </w:pPr>
            <w:r>
              <w:rPr>
                <w:rFonts w:ascii="Arial" w:hAnsi="Arial" w:cs="Arial"/>
                <w:b/>
              </w:rPr>
              <w:t>5</w:t>
            </w:r>
          </w:p>
        </w:tc>
        <w:tc>
          <w:tcPr>
            <w:tcW w:w="1701" w:type="dxa"/>
            <w:shd w:val="clear" w:color="auto" w:fill="D9D9D9" w:themeFill="background1" w:themeFillShade="D9"/>
            <w:vAlign w:val="center"/>
          </w:tcPr>
          <w:p w14:paraId="6959A482" w14:textId="77777777" w:rsidR="00E16071" w:rsidRPr="00555D62" w:rsidRDefault="00E16071" w:rsidP="00E16071">
            <w:pPr>
              <w:jc w:val="center"/>
              <w:rPr>
                <w:rFonts w:ascii="Arial" w:hAnsi="Arial" w:cs="Arial"/>
                <w:b/>
              </w:rPr>
            </w:pPr>
            <w:r w:rsidRPr="00555D62">
              <w:rPr>
                <w:rFonts w:ascii="Arial" w:hAnsi="Arial" w:cs="Arial"/>
                <w:b/>
              </w:rPr>
              <w:t>MES:</w:t>
            </w:r>
          </w:p>
        </w:tc>
        <w:tc>
          <w:tcPr>
            <w:tcW w:w="1843" w:type="dxa"/>
            <w:shd w:val="clear" w:color="auto" w:fill="D9D9D9" w:themeFill="background1" w:themeFillShade="D9"/>
            <w:vAlign w:val="center"/>
          </w:tcPr>
          <w:p w14:paraId="2F090B16" w14:textId="15DBCBC3" w:rsidR="00E16071" w:rsidRPr="00555D62" w:rsidRDefault="002E63BB" w:rsidP="00E16071">
            <w:pPr>
              <w:jc w:val="center"/>
              <w:rPr>
                <w:rFonts w:ascii="Arial" w:hAnsi="Arial" w:cs="Arial"/>
                <w:b/>
              </w:rPr>
            </w:pPr>
            <w:r>
              <w:rPr>
                <w:rFonts w:ascii="Arial" w:hAnsi="Arial" w:cs="Arial"/>
                <w:b/>
              </w:rPr>
              <w:t>enero</w:t>
            </w:r>
          </w:p>
        </w:tc>
        <w:tc>
          <w:tcPr>
            <w:tcW w:w="1417" w:type="dxa"/>
            <w:shd w:val="clear" w:color="auto" w:fill="D9D9D9" w:themeFill="background1" w:themeFillShade="D9"/>
            <w:vAlign w:val="center"/>
          </w:tcPr>
          <w:p w14:paraId="08FB0823" w14:textId="77777777" w:rsidR="00E16071" w:rsidRPr="00555D62" w:rsidRDefault="00E16071" w:rsidP="00E16071">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14:paraId="2173E296" w14:textId="3B704244" w:rsidR="00E16071" w:rsidRPr="00555D62" w:rsidRDefault="002E63BB" w:rsidP="00E16071">
            <w:pPr>
              <w:jc w:val="center"/>
              <w:rPr>
                <w:rFonts w:ascii="Arial" w:hAnsi="Arial" w:cs="Arial"/>
                <w:b/>
              </w:rPr>
            </w:pPr>
            <w:r>
              <w:rPr>
                <w:rFonts w:ascii="Arial" w:hAnsi="Arial" w:cs="Arial"/>
                <w:b/>
              </w:rPr>
              <w:t>2021</w:t>
            </w:r>
          </w:p>
        </w:tc>
      </w:tr>
      <w:tr w:rsidR="00E16071" w:rsidRPr="00CD19C6" w14:paraId="13ACDD58" w14:textId="77777777" w:rsidTr="00E16071">
        <w:trPr>
          <w:trHeight w:val="593"/>
        </w:trPr>
        <w:tc>
          <w:tcPr>
            <w:tcW w:w="9000" w:type="dxa"/>
            <w:gridSpan w:val="6"/>
            <w:vAlign w:val="center"/>
          </w:tcPr>
          <w:p w14:paraId="203E5E1A" w14:textId="77777777" w:rsidR="00E16071" w:rsidRPr="003172B7" w:rsidRDefault="00E16071" w:rsidP="00E16071">
            <w:pPr>
              <w:jc w:val="center"/>
              <w:rPr>
                <w:rFonts w:ascii="Arial" w:hAnsi="Arial" w:cs="Arial"/>
              </w:rPr>
            </w:pPr>
            <w:r w:rsidRPr="007F1D9C">
              <w:rPr>
                <w:rFonts w:ascii="Arial" w:hAnsi="Arial" w:cs="Arial"/>
                <w:lang w:val="es-ES_tradnl"/>
              </w:rPr>
              <w:t xml:space="preserve">De </w:t>
            </w:r>
            <w:r w:rsidRPr="004C421C">
              <w:rPr>
                <w:rFonts w:ascii="Arial" w:hAnsi="Arial" w:cs="Arial"/>
                <w:lang w:val="es-ES_tradnl"/>
              </w:rPr>
              <w:t>conformidad con el sexto párrafo del artículo 45 del REGLAMENTO, el Instituto dará a conocer el fallo a través de CompraINE.</w:t>
            </w:r>
          </w:p>
        </w:tc>
      </w:tr>
    </w:tbl>
    <w:p w14:paraId="69B440E6" w14:textId="77777777" w:rsidR="00E16071" w:rsidRDefault="00E16071" w:rsidP="00E16071">
      <w:pPr>
        <w:tabs>
          <w:tab w:val="left" w:pos="3686"/>
        </w:tabs>
        <w:jc w:val="center"/>
        <w:rPr>
          <w:rFonts w:ascii="Arial" w:hAnsi="Arial" w:cs="Arial"/>
          <w:b/>
          <w:smallCaps/>
          <w:sz w:val="28"/>
          <w:szCs w:val="28"/>
        </w:rPr>
      </w:pPr>
    </w:p>
    <w:p w14:paraId="432A9FC8" w14:textId="77777777" w:rsidR="00E16071" w:rsidRDefault="00E16071" w:rsidP="00E16071">
      <w:pPr>
        <w:tabs>
          <w:tab w:val="left" w:pos="3686"/>
        </w:tabs>
        <w:jc w:val="center"/>
        <w:rPr>
          <w:rFonts w:ascii="Arial" w:hAnsi="Arial" w:cs="Arial"/>
          <w:b/>
          <w:smallCaps/>
          <w:sz w:val="28"/>
          <w:szCs w:val="28"/>
        </w:rPr>
      </w:pPr>
    </w:p>
    <w:p w14:paraId="73142180" w14:textId="77777777" w:rsidR="003F4E87" w:rsidRDefault="00412321" w:rsidP="00412321">
      <w:pPr>
        <w:tabs>
          <w:tab w:val="left" w:pos="3686"/>
        </w:tabs>
        <w:jc w:val="center"/>
        <w:rPr>
          <w:rFonts w:ascii="Arial" w:hAnsi="Arial" w:cs="Arial"/>
        </w:rPr>
      </w:pPr>
      <w:r>
        <w:rPr>
          <w:rFonts w:ascii="Arial" w:hAnsi="Arial" w:cs="Arial"/>
        </w:rPr>
        <w:br w:type="page"/>
      </w:r>
    </w:p>
    <w:p w14:paraId="66562C00" w14:textId="77777777" w:rsidR="003F4E87" w:rsidRDefault="003F4E87" w:rsidP="00F70298">
      <w:pPr>
        <w:tabs>
          <w:tab w:val="left" w:pos="3686"/>
        </w:tabs>
        <w:jc w:val="center"/>
        <w:rPr>
          <w:rFonts w:ascii="Arial" w:hAnsi="Arial" w:cs="Arial"/>
          <w:b/>
          <w:smallCaps/>
          <w:sz w:val="28"/>
          <w:szCs w:val="28"/>
        </w:rPr>
      </w:pPr>
    </w:p>
    <w:p w14:paraId="12E2E9A0" w14:textId="7777777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14:paraId="262948A3" w14:textId="77777777"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18D460D2" w14:textId="77777777" w:rsidR="00F70298" w:rsidRDefault="00F70298" w:rsidP="00F70298">
      <w:pPr>
        <w:tabs>
          <w:tab w:val="left" w:pos="3686"/>
        </w:tabs>
        <w:jc w:val="center"/>
        <w:rPr>
          <w:rFonts w:ascii="Arial" w:hAnsi="Arial" w:cs="Arial"/>
          <w:b/>
          <w:smallCaps/>
          <w:sz w:val="18"/>
          <w:szCs w:val="28"/>
        </w:rPr>
      </w:pPr>
    </w:p>
    <w:p w14:paraId="26931655" w14:textId="77777777"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73CC7DA3" w14:textId="0BDCE466" w:rsidR="004C421C" w:rsidRPr="00BE23BC" w:rsidRDefault="004C421C" w:rsidP="004C421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r w:rsidRPr="003B5ACA">
        <w:rPr>
          <w:rFonts w:ascii="Arial" w:hAnsi="Arial" w:cs="Arial"/>
        </w:rPr>
        <w:t>http://www.ine.mx/licitaciones/</w:t>
      </w:r>
      <w:r>
        <w:rPr>
          <w:rFonts w:ascii="Arial" w:hAnsi="Arial" w:cs="Arial"/>
          <w:bCs/>
        </w:rPr>
        <w:t xml:space="preserve"> y a través de CompraINE.</w:t>
      </w:r>
    </w:p>
    <w:p w14:paraId="06FCD05A" w14:textId="6D9472F3" w:rsidR="004F246E" w:rsidRPr="00E90ACB" w:rsidRDefault="00F87CE9" w:rsidP="004F246E">
      <w:pPr>
        <w:spacing w:before="120" w:after="120"/>
        <w:jc w:val="both"/>
        <w:rPr>
          <w:rFonts w:ascii="Arial" w:hAnsi="Arial" w:cs="Arial"/>
          <w:bCs/>
        </w:rPr>
      </w:pPr>
      <w:r w:rsidRPr="006154B9">
        <w:rPr>
          <w:rFonts w:ascii="Arial" w:hAnsi="Arial" w:cs="Arial"/>
          <w:bCs/>
        </w:rPr>
        <w:t>El día</w:t>
      </w:r>
      <w:r w:rsidR="00521D1E">
        <w:rPr>
          <w:rFonts w:ascii="Arial" w:hAnsi="Arial" w:cs="Arial"/>
          <w:bCs/>
        </w:rPr>
        <w:t xml:space="preserve"> </w:t>
      </w:r>
      <w:r w:rsidR="002E63BB">
        <w:rPr>
          <w:rFonts w:ascii="Arial" w:hAnsi="Arial" w:cs="Arial"/>
          <w:bCs/>
        </w:rPr>
        <w:t>15</w:t>
      </w:r>
      <w:r w:rsidR="00E16071">
        <w:rPr>
          <w:rFonts w:ascii="Arial" w:hAnsi="Arial" w:cs="Arial"/>
          <w:bCs/>
        </w:rPr>
        <w:t xml:space="preserve"> </w:t>
      </w:r>
      <w:r w:rsidR="006B0342" w:rsidRPr="006154B9">
        <w:rPr>
          <w:rFonts w:ascii="Arial" w:hAnsi="Arial" w:cs="Arial"/>
          <w:bCs/>
        </w:rPr>
        <w:t xml:space="preserve">de </w:t>
      </w:r>
      <w:r w:rsidR="002E63BB">
        <w:rPr>
          <w:rFonts w:ascii="Arial" w:hAnsi="Arial" w:cs="Arial"/>
          <w:bCs/>
        </w:rPr>
        <w:t>diciembre</w:t>
      </w:r>
      <w:r w:rsidR="00496E47">
        <w:rPr>
          <w:rFonts w:ascii="Arial" w:hAnsi="Arial" w:cs="Arial"/>
          <w:bCs/>
        </w:rPr>
        <w:t xml:space="preserve"> </w:t>
      </w:r>
      <w:r w:rsidRPr="006154B9">
        <w:rPr>
          <w:rFonts w:ascii="Arial" w:hAnsi="Arial" w:cs="Arial"/>
          <w:bCs/>
        </w:rPr>
        <w:t xml:space="preserve">de </w:t>
      </w:r>
      <w:r w:rsidR="002244F7">
        <w:rPr>
          <w:rFonts w:ascii="Arial" w:hAnsi="Arial" w:cs="Arial"/>
          <w:bCs/>
        </w:rPr>
        <w:t>2020</w:t>
      </w:r>
      <w:r w:rsidR="004F246E" w:rsidRPr="006154B9">
        <w:rPr>
          <w:rFonts w:ascii="Arial" w:hAnsi="Arial" w:cs="Arial"/>
          <w:bCs/>
        </w:rPr>
        <w:t xml:space="preserve"> se publicó la presente convocatoria en la página de internet del </w:t>
      </w:r>
      <w:r w:rsidR="0059296A" w:rsidRPr="006154B9">
        <w:rPr>
          <w:rFonts w:ascii="Arial" w:hAnsi="Arial" w:cs="Arial"/>
          <w:bCs/>
        </w:rPr>
        <w:t xml:space="preserve">INSTITUTO </w:t>
      </w:r>
      <w:r w:rsidR="004F246E" w:rsidRPr="006154B9">
        <w:rPr>
          <w:rFonts w:ascii="Arial" w:hAnsi="Arial" w:cs="Arial"/>
          <w:bCs/>
        </w:rPr>
        <w:t xml:space="preserve">y se envió </w:t>
      </w:r>
      <w:r w:rsidR="004F246E" w:rsidRPr="003C5AFF">
        <w:rPr>
          <w:rFonts w:ascii="Arial" w:hAnsi="Arial" w:cs="Arial"/>
          <w:bCs/>
        </w:rPr>
        <w:t xml:space="preserve">el resumen de </w:t>
      </w:r>
      <w:r w:rsidR="00903230" w:rsidRPr="003C5AFF">
        <w:rPr>
          <w:rFonts w:ascii="Arial" w:hAnsi="Arial" w:cs="Arial"/>
          <w:bCs/>
        </w:rPr>
        <w:t xml:space="preserve">la </w:t>
      </w:r>
      <w:r w:rsidR="004F246E" w:rsidRPr="003C5AFF">
        <w:rPr>
          <w:rFonts w:ascii="Arial" w:hAnsi="Arial" w:cs="Arial"/>
          <w:bCs/>
        </w:rPr>
        <w:t xml:space="preserve">convocatoria al Diario Oficial de la Federación para </w:t>
      </w:r>
      <w:r w:rsidR="00940C62">
        <w:rPr>
          <w:rFonts w:ascii="Arial" w:hAnsi="Arial" w:cs="Arial"/>
          <w:bCs/>
        </w:rPr>
        <w:t>su</w:t>
      </w:r>
      <w:r w:rsidR="00EB2177">
        <w:rPr>
          <w:rFonts w:ascii="Arial" w:hAnsi="Arial" w:cs="Arial"/>
          <w:bCs/>
        </w:rPr>
        <w:t xml:space="preserve"> posterior publicación el día </w:t>
      </w:r>
      <w:r w:rsidR="002E63BB">
        <w:rPr>
          <w:rFonts w:ascii="Arial" w:hAnsi="Arial" w:cs="Arial"/>
          <w:bCs/>
        </w:rPr>
        <w:t>17</w:t>
      </w:r>
      <w:r w:rsidR="003224C8">
        <w:rPr>
          <w:rFonts w:ascii="Arial" w:hAnsi="Arial" w:cs="Arial"/>
          <w:bCs/>
        </w:rPr>
        <w:t xml:space="preserve"> de </w:t>
      </w:r>
      <w:r w:rsidR="002E63BB">
        <w:rPr>
          <w:rFonts w:ascii="Arial" w:hAnsi="Arial" w:cs="Arial"/>
          <w:bCs/>
        </w:rPr>
        <w:t>diciembre</w:t>
      </w:r>
      <w:r w:rsidR="00E16071">
        <w:rPr>
          <w:rFonts w:ascii="Arial" w:hAnsi="Arial" w:cs="Arial"/>
          <w:bCs/>
        </w:rPr>
        <w:t xml:space="preserve"> </w:t>
      </w:r>
      <w:r w:rsidR="00412321" w:rsidRPr="003C5AFF">
        <w:rPr>
          <w:rFonts w:ascii="Arial" w:hAnsi="Arial" w:cs="Arial"/>
          <w:bCs/>
        </w:rPr>
        <w:t xml:space="preserve">de </w:t>
      </w:r>
      <w:r w:rsidR="002244F7">
        <w:rPr>
          <w:rFonts w:ascii="Arial" w:hAnsi="Arial" w:cs="Arial"/>
          <w:bCs/>
        </w:rPr>
        <w:t>2020</w:t>
      </w:r>
      <w:r w:rsidR="0017661D" w:rsidRPr="003C5AFF">
        <w:rPr>
          <w:rFonts w:ascii="Arial" w:hAnsi="Arial" w:cs="Arial"/>
          <w:bCs/>
        </w:rPr>
        <w:t>.</w:t>
      </w:r>
    </w:p>
    <w:p w14:paraId="2BD1C32B" w14:textId="77777777" w:rsidR="006B0342" w:rsidRDefault="006B0342" w:rsidP="00E56D20">
      <w:pPr>
        <w:spacing w:before="120" w:after="120"/>
        <w:jc w:val="both"/>
        <w:rPr>
          <w:rFonts w:ascii="Arial" w:hAnsi="Arial" w:cs="Arial"/>
          <w:b/>
          <w:bCs/>
        </w:rPr>
      </w:pPr>
    </w:p>
    <w:p w14:paraId="2939247C"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1039770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0798E493" w14:textId="1F1D248F" w:rsidR="004C421C" w:rsidRPr="004C421C" w:rsidRDefault="00460A33" w:rsidP="004C421C">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en la página web del INSTITUTO a través del siguiente vínculo: </w:t>
      </w:r>
      <w:r w:rsidR="004C421C" w:rsidRPr="003B5ACA">
        <w:rPr>
          <w:rFonts w:ascii="Arial" w:hAnsi="Arial" w:cs="Arial"/>
          <w:bCs/>
        </w:rPr>
        <w:t>http://www.ine.mx/licitaciones</w:t>
      </w:r>
      <w:r w:rsidR="004C421C">
        <w:rPr>
          <w:rFonts w:ascii="Arial" w:hAnsi="Arial" w:cs="Arial"/>
          <w:bCs/>
        </w:rPr>
        <w:t xml:space="preserve"> </w:t>
      </w:r>
      <w:r w:rsidR="004C421C" w:rsidRPr="004C421C">
        <w:rPr>
          <w:rFonts w:ascii="Arial" w:hAnsi="Arial" w:cs="Arial"/>
          <w:bCs/>
        </w:rPr>
        <w:t>o a través del Sistema CompraINE.</w:t>
      </w:r>
    </w:p>
    <w:p w14:paraId="0F858D62" w14:textId="77777777" w:rsidR="004C421C" w:rsidRDefault="004C421C" w:rsidP="00EE5879">
      <w:pPr>
        <w:spacing w:before="120" w:after="120"/>
        <w:jc w:val="both"/>
        <w:outlineLvl w:val="0"/>
        <w:rPr>
          <w:rFonts w:ascii="Arial" w:hAnsi="Arial" w:cs="Arial"/>
          <w:b/>
          <w:bCs/>
        </w:rPr>
      </w:pPr>
    </w:p>
    <w:p w14:paraId="118DA200" w14:textId="77777777"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018C92BA" w14:textId="77777777" w:rsidR="00CD268D" w:rsidRPr="00EB3A89"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través de CompraINE</w:t>
      </w:r>
      <w:r w:rsidR="00EC1992" w:rsidRPr="00EC1992">
        <w:rPr>
          <w:rFonts w:ascii="Arial" w:hAnsi="Arial" w:cs="Arial"/>
          <w:bCs/>
        </w:rPr>
        <w:t>.</w:t>
      </w:r>
    </w:p>
    <w:p w14:paraId="08E589F1" w14:textId="18AEFA25"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sidR="003E5949">
        <w:rPr>
          <w:rFonts w:ascii="Arial" w:hAnsi="Arial" w:cs="Arial"/>
          <w:bCs/>
        </w:rPr>
        <w:t>enviando</w:t>
      </w:r>
      <w:r w:rsidRPr="00A605AF">
        <w:rPr>
          <w:rFonts w:ascii="Arial" w:hAnsi="Arial" w:cs="Arial"/>
          <w:bCs/>
        </w:rPr>
        <w:t xml:space="preserve"> su solicitud a</w:t>
      </w:r>
      <w:r w:rsidR="00496E47">
        <w:rPr>
          <w:rFonts w:ascii="Arial" w:hAnsi="Arial" w:cs="Arial"/>
          <w:bCs/>
        </w:rPr>
        <w:t xml:space="preserve"> </w:t>
      </w:r>
      <w:r w:rsidRPr="00A605AF">
        <w:rPr>
          <w:rFonts w:ascii="Arial" w:hAnsi="Arial" w:cs="Arial"/>
          <w:bCs/>
        </w:rPr>
        <w:t>l</w:t>
      </w:r>
      <w:r w:rsidR="00496E47">
        <w:rPr>
          <w:rFonts w:ascii="Arial" w:hAnsi="Arial" w:cs="Arial"/>
          <w:bCs/>
        </w:rPr>
        <w:t>os</w:t>
      </w:r>
      <w:r w:rsidRPr="00A605AF">
        <w:rPr>
          <w:rFonts w:ascii="Arial" w:hAnsi="Arial" w:cs="Arial"/>
          <w:bCs/>
        </w:rPr>
        <w:t xml:space="preserve"> correo</w:t>
      </w:r>
      <w:r w:rsidR="00496E47">
        <w:rPr>
          <w:rFonts w:ascii="Arial" w:hAnsi="Arial" w:cs="Arial"/>
          <w:bCs/>
        </w:rPr>
        <w:t>s</w:t>
      </w:r>
      <w:r w:rsidRPr="00A605AF">
        <w:rPr>
          <w:rFonts w:ascii="Arial" w:hAnsi="Arial" w:cs="Arial"/>
          <w:bCs/>
        </w:rPr>
        <w:t xml:space="preserve"> electrónico</w:t>
      </w:r>
      <w:r w:rsidR="00496E47">
        <w:rPr>
          <w:rFonts w:ascii="Arial" w:hAnsi="Arial" w:cs="Arial"/>
          <w:bCs/>
        </w:rPr>
        <w:t>s</w:t>
      </w:r>
      <w:r w:rsidRPr="00A605AF">
        <w:rPr>
          <w:rFonts w:ascii="Arial" w:hAnsi="Arial" w:cs="Arial"/>
          <w:bCs/>
        </w:rPr>
        <w:t>:</w:t>
      </w:r>
      <w:r w:rsidR="00496E47">
        <w:rPr>
          <w:rFonts w:ascii="Arial" w:hAnsi="Arial" w:cs="Arial"/>
          <w:bCs/>
        </w:rPr>
        <w:t xml:space="preserve"> </w:t>
      </w:r>
      <w:hyperlink r:id="rId10" w:history="1">
        <w:r w:rsidR="008B4575" w:rsidRPr="00990299">
          <w:rPr>
            <w:rStyle w:val="Hipervnculo"/>
            <w:rFonts w:ascii="Arial" w:hAnsi="Arial" w:cs="Arial"/>
            <w:bCs/>
          </w:rPr>
          <w:t>roberto.medina@ine.mx</w:t>
        </w:r>
      </w:hyperlink>
      <w:r w:rsidR="008B4575">
        <w:rPr>
          <w:rFonts w:ascii="Arial" w:hAnsi="Arial" w:cs="Arial"/>
          <w:bCs/>
        </w:rPr>
        <w:t xml:space="preserve"> y</w:t>
      </w:r>
      <w:r w:rsidR="003B5ACA">
        <w:rPr>
          <w:rFonts w:ascii="Arial" w:hAnsi="Arial" w:cs="Arial"/>
          <w:bCs/>
        </w:rPr>
        <w:t xml:space="preserve"> </w:t>
      </w:r>
      <w:hyperlink r:id="rId11" w:history="1">
        <w:r w:rsidR="008B4575" w:rsidRPr="00990299">
          <w:rPr>
            <w:rStyle w:val="Hipervnculo"/>
            <w:rFonts w:ascii="Arial" w:hAnsi="Arial" w:cs="Arial"/>
            <w:bCs/>
          </w:rPr>
          <w:t>ary.rodriguez@ine.mx</w:t>
        </w:r>
      </w:hyperlink>
      <w:r w:rsidR="00182889">
        <w:rPr>
          <w:rFonts w:ascii="Arial" w:hAnsi="Arial" w:cs="Arial"/>
        </w:rPr>
        <w:t>.</w:t>
      </w:r>
      <w:r w:rsidR="008B4575">
        <w:rPr>
          <w:rFonts w:ascii="Arial" w:hAnsi="Arial" w:cs="Arial"/>
        </w:rPr>
        <w:t xml:space="preserve"> </w:t>
      </w:r>
    </w:p>
    <w:p w14:paraId="68E9A802" w14:textId="77777777" w:rsidR="00A644DE" w:rsidRDefault="003E5949" w:rsidP="00CD268D">
      <w:pPr>
        <w:spacing w:before="120" w:after="120"/>
        <w:jc w:val="both"/>
        <w:rPr>
          <w:rFonts w:ascii="Arial" w:hAnsi="Arial" w:cs="Arial"/>
          <w:bCs/>
        </w:rPr>
      </w:pPr>
      <w:r>
        <w:rPr>
          <w:rFonts w:ascii="Arial" w:hAnsi="Arial" w:cs="Arial"/>
          <w:bCs/>
        </w:rPr>
        <w:t>L</w:t>
      </w:r>
      <w:r w:rsidR="00CD268D" w:rsidRPr="00A605AF">
        <w:rPr>
          <w:rFonts w:ascii="Arial" w:hAnsi="Arial" w:cs="Arial"/>
          <w:bCs/>
        </w:rPr>
        <w:t xml:space="preserve">os LICITANTES deberán llenar y firmar el formulario del </w:t>
      </w:r>
      <w:r w:rsidR="00CD268D" w:rsidRPr="00A605AF">
        <w:rPr>
          <w:rFonts w:ascii="Arial" w:hAnsi="Arial" w:cs="Arial"/>
          <w:b/>
          <w:bCs/>
        </w:rPr>
        <w:t xml:space="preserve">Anexo </w:t>
      </w:r>
      <w:r w:rsidR="00CD268D">
        <w:rPr>
          <w:rFonts w:ascii="Arial" w:hAnsi="Arial" w:cs="Arial"/>
          <w:b/>
          <w:bCs/>
        </w:rPr>
        <w:t>1</w:t>
      </w:r>
      <w:r w:rsidR="00A45E52">
        <w:rPr>
          <w:rFonts w:ascii="Arial" w:hAnsi="Arial" w:cs="Arial"/>
          <w:b/>
          <w:bCs/>
        </w:rPr>
        <w:t>0</w:t>
      </w:r>
      <w:r w:rsidR="00CD268D" w:rsidRPr="00A605AF">
        <w:rPr>
          <w:rFonts w:ascii="Arial" w:hAnsi="Arial" w:cs="Arial"/>
          <w:bCs/>
        </w:rPr>
        <w:t xml:space="preserve"> de esta convocatoria, enviándolo como archivo adjunto.</w:t>
      </w:r>
    </w:p>
    <w:p w14:paraId="66DF48AD" w14:textId="3E190E49" w:rsidR="00CD268D" w:rsidRDefault="00CD268D" w:rsidP="00E31995">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enviará la confirmación de registro. Dich</w:t>
      </w:r>
      <w:r w:rsidR="00DF7797">
        <w:rPr>
          <w:rFonts w:ascii="Arial" w:hAnsi="Arial" w:cs="Arial"/>
          <w:bCs/>
        </w:rPr>
        <w:t>a</w:t>
      </w:r>
      <w:r w:rsidRPr="00B91C3C">
        <w:rPr>
          <w:rFonts w:ascii="Arial" w:hAnsi="Arial" w:cs="Arial"/>
          <w:bCs/>
        </w:rPr>
        <w:t xml:space="preserve"> </w:t>
      </w:r>
      <w:r w:rsidR="00DF7797">
        <w:rPr>
          <w:rFonts w:ascii="Arial" w:hAnsi="Arial" w:cs="Arial"/>
          <w:bCs/>
        </w:rPr>
        <w:t>confirmación</w:t>
      </w:r>
      <w:r w:rsidRPr="00A605AF">
        <w:rPr>
          <w:rFonts w:ascii="Arial" w:hAnsi="Arial" w:cs="Arial"/>
          <w:bCs/>
        </w:rPr>
        <w:t xml:space="preserve"> servirá al LICITANTE como comprobante</w:t>
      </w:r>
      <w:r w:rsidRPr="003E4A8E">
        <w:rPr>
          <w:rFonts w:ascii="Arial" w:hAnsi="Arial" w:cs="Arial"/>
          <w:bCs/>
        </w:rPr>
        <w:t xml:space="preserve"> de registro.</w:t>
      </w:r>
    </w:p>
    <w:p w14:paraId="1EF4053E" w14:textId="77777777"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1279E0AF" w14:textId="77777777"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68AD6626" w14:textId="77777777"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14:paraId="2331FD77" w14:textId="4FD594D9" w:rsidR="007849DD" w:rsidRDefault="004C421C" w:rsidP="007849DD">
      <w:pPr>
        <w:pStyle w:val="Texto0"/>
        <w:tabs>
          <w:tab w:val="left" w:pos="426"/>
        </w:tabs>
        <w:spacing w:before="120" w:after="120"/>
        <w:ind w:firstLine="0"/>
        <w:rPr>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r w:rsidRPr="00BC699E">
        <w:rPr>
          <w:sz w:val="20"/>
          <w:lang w:eastAsia="es-MX"/>
        </w:rPr>
        <w:t>www.ine.mx</w:t>
      </w:r>
      <w:r>
        <w:rPr>
          <w:sz w:val="20"/>
          <w:lang w:eastAsia="es-MX"/>
        </w:rPr>
        <w:t xml:space="preserve">, Servicios INE. </w:t>
      </w:r>
      <w:r w:rsidRPr="00BC6C20">
        <w:rPr>
          <w:sz w:val="20"/>
          <w:lang w:eastAsia="es-MX"/>
        </w:rPr>
        <w:t>CompraIN</w:t>
      </w:r>
      <w:r>
        <w:rPr>
          <w:sz w:val="20"/>
          <w:lang w:eastAsia="es-MX"/>
        </w:rPr>
        <w:t>E</w:t>
      </w:r>
      <w:r w:rsidRPr="00A05116">
        <w:rPr>
          <w:color w:val="1F497D" w:themeColor="text2"/>
          <w:sz w:val="20"/>
          <w:lang w:eastAsia="es-MX"/>
        </w:rPr>
        <w:t xml:space="preserve">; </w:t>
      </w:r>
      <w:r w:rsidRPr="00E47EDF">
        <w:rPr>
          <w:sz w:val="20"/>
          <w:lang w:eastAsia="es-MX"/>
        </w:rPr>
        <w:t xml:space="preserve">o bien, desde la liga:  </w:t>
      </w:r>
      <w:r w:rsidRPr="00BC699E">
        <w:rPr>
          <w:sz w:val="20"/>
        </w:rPr>
        <w:t>https://compras.ine.mx</w:t>
      </w:r>
      <w:r w:rsidRPr="00E47EDF">
        <w:rPr>
          <w:sz w:val="20"/>
          <w:lang w:eastAsia="es-MX"/>
        </w:rPr>
        <w:t>, | Acceso a proveedores | Regístrate ahora. El procedimiento se encuentra en esta misma p</w:t>
      </w:r>
      <w:r>
        <w:rPr>
          <w:sz w:val="20"/>
          <w:lang w:eastAsia="es-MX"/>
        </w:rPr>
        <w:t>ágina y sección, en el apartado “Requisitos para registrarse”</w:t>
      </w:r>
      <w:r w:rsidR="007849DD">
        <w:rPr>
          <w:sz w:val="20"/>
          <w:lang w:eastAsia="es-MX"/>
        </w:rPr>
        <w:t xml:space="preserve"> </w:t>
      </w:r>
      <w:r w:rsidR="007849DD" w:rsidRPr="007849DD">
        <w:rPr>
          <w:sz w:val="20"/>
          <w:lang w:eastAsia="es-MX"/>
        </w:rPr>
        <w:t xml:space="preserve">y deberá verificar que su cuenta se encuentre activa, de no ser así, solicitar su activación al correo electrónico: </w:t>
      </w:r>
      <w:hyperlink r:id="rId12" w:history="1">
        <w:r w:rsidR="007849DD" w:rsidRPr="007849DD">
          <w:rPr>
            <w:rStyle w:val="Hipervnculo"/>
            <w:sz w:val="20"/>
          </w:rPr>
          <w:t>compras@ine.mx</w:t>
        </w:r>
      </w:hyperlink>
      <w:r w:rsidR="007849DD">
        <w:rPr>
          <w:sz w:val="20"/>
          <w:u w:val="single"/>
        </w:rPr>
        <w:t xml:space="preserve">. </w:t>
      </w:r>
    </w:p>
    <w:p w14:paraId="5F34B212" w14:textId="1BBC55BD" w:rsidR="004C421C" w:rsidRPr="00A05116" w:rsidRDefault="004C421C" w:rsidP="004C421C">
      <w:pPr>
        <w:pStyle w:val="Texto0"/>
        <w:tabs>
          <w:tab w:val="left" w:pos="426"/>
        </w:tabs>
        <w:spacing w:before="120" w:after="120"/>
        <w:ind w:firstLine="0"/>
        <w:rPr>
          <w:color w:val="1F497D" w:themeColor="text2"/>
          <w:sz w:val="20"/>
          <w:lang w:eastAsia="es-MX"/>
        </w:rPr>
      </w:pPr>
    </w:p>
    <w:p w14:paraId="03A03675" w14:textId="77777777" w:rsidR="0086231E" w:rsidRPr="00D50BA1" w:rsidRDefault="0086231E" w:rsidP="0086231E">
      <w:pPr>
        <w:spacing w:before="120" w:after="120"/>
        <w:jc w:val="both"/>
        <w:outlineLvl w:val="0"/>
        <w:rPr>
          <w:rFonts w:ascii="Arial" w:hAnsi="Arial" w:cs="Arial"/>
          <w:b/>
          <w:bCs/>
          <w:u w:val="single"/>
        </w:rPr>
      </w:pPr>
      <w:r w:rsidRPr="00D50BA1">
        <w:rPr>
          <w:rFonts w:ascii="Arial" w:hAnsi="Arial" w:cs="Arial"/>
          <w:b/>
          <w:bCs/>
          <w:u w:val="single"/>
        </w:rPr>
        <w:t>Material de ayuda a PROVEEDORES:</w:t>
      </w:r>
    </w:p>
    <w:p w14:paraId="3455D8C8" w14:textId="77777777" w:rsidR="0086231E" w:rsidRPr="00D50BA1" w:rsidRDefault="0086231E" w:rsidP="0086231E">
      <w:pPr>
        <w:spacing w:before="120" w:after="120"/>
        <w:jc w:val="both"/>
        <w:outlineLvl w:val="0"/>
        <w:rPr>
          <w:rFonts w:ascii="Arial" w:hAnsi="Arial" w:cs="Arial"/>
          <w:b/>
          <w:bCs/>
          <w:sz w:val="10"/>
          <w:szCs w:val="10"/>
        </w:rPr>
      </w:pPr>
    </w:p>
    <w:p w14:paraId="5C6A45EC" w14:textId="7B01EB62" w:rsidR="0086231E" w:rsidRDefault="0086231E" w:rsidP="0086231E">
      <w:pPr>
        <w:pStyle w:val="Texto0"/>
        <w:tabs>
          <w:tab w:val="left" w:pos="426"/>
        </w:tabs>
        <w:spacing w:before="120" w:after="120"/>
        <w:ind w:firstLine="0"/>
        <w:jc w:val="left"/>
      </w:pPr>
      <w:r w:rsidRPr="00E47EDF">
        <w:rPr>
          <w:sz w:val="20"/>
          <w:lang w:eastAsia="es-MX"/>
        </w:rPr>
        <w:t>El video de ayuda</w:t>
      </w:r>
      <w:r>
        <w:rPr>
          <w:sz w:val="20"/>
          <w:lang w:eastAsia="es-MX"/>
        </w:rPr>
        <w:t xml:space="preserve"> para </w:t>
      </w:r>
      <w:r w:rsidR="001F0926">
        <w:rPr>
          <w:sz w:val="20"/>
          <w:lang w:eastAsia="es-MX"/>
        </w:rPr>
        <w:t>registro</w:t>
      </w:r>
      <w:r w:rsidRPr="00E47EDF">
        <w:rPr>
          <w:sz w:val="20"/>
          <w:lang w:eastAsia="es-MX"/>
        </w:rPr>
        <w:t xml:space="preserve"> se encuentra en la liga:</w:t>
      </w:r>
    </w:p>
    <w:p w14:paraId="740963B2" w14:textId="0BBC54A2" w:rsidR="0086231E" w:rsidRDefault="0086231E" w:rsidP="0086231E">
      <w:pPr>
        <w:pStyle w:val="Texto0"/>
        <w:tabs>
          <w:tab w:val="left" w:pos="426"/>
        </w:tabs>
        <w:spacing w:before="120" w:after="120"/>
        <w:ind w:firstLine="0"/>
        <w:rPr>
          <w:rStyle w:val="Hipervnculo"/>
          <w:color w:val="1F497D" w:themeColor="text2"/>
          <w:sz w:val="20"/>
          <w:lang w:eastAsia="es-MX"/>
        </w:rPr>
      </w:pPr>
      <w:r w:rsidRPr="00BC699E">
        <w:rPr>
          <w:sz w:val="20"/>
          <w:lang w:eastAsia="es-MX"/>
        </w:rPr>
        <w:t>https://portalanterior.ine.mx/archivos2/portal/DEA/compraINE/ProveedoresContratistas.html</w:t>
      </w:r>
      <w:r>
        <w:rPr>
          <w:rStyle w:val="Hipervnculo"/>
          <w:color w:val="1F497D" w:themeColor="text2"/>
          <w:sz w:val="20"/>
          <w:lang w:eastAsia="es-MX"/>
        </w:rPr>
        <w:t xml:space="preserve"> </w:t>
      </w:r>
    </w:p>
    <w:p w14:paraId="27429243" w14:textId="77777777" w:rsidR="0086231E" w:rsidRPr="00E47EDF" w:rsidRDefault="0086231E" w:rsidP="0086231E">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14:paraId="3FF1CBB6" w14:textId="5E3B1482" w:rsidR="0086231E" w:rsidRDefault="0086231E" w:rsidP="0086231E">
      <w:pPr>
        <w:pStyle w:val="Texto0"/>
        <w:tabs>
          <w:tab w:val="left" w:pos="426"/>
        </w:tabs>
        <w:spacing w:before="120" w:after="120" w:line="240" w:lineRule="auto"/>
        <w:ind w:firstLine="0"/>
        <w:rPr>
          <w:sz w:val="20"/>
        </w:rPr>
      </w:pPr>
      <w:r w:rsidRPr="00BC699E">
        <w:rPr>
          <w:sz w:val="20"/>
        </w:rPr>
        <w:t>https://portalanterior.ine.mx/archivos2/portal/DEA/compraINE/ProcedimientoRegistro.html</w:t>
      </w:r>
      <w:r>
        <w:rPr>
          <w:sz w:val="20"/>
        </w:rPr>
        <w:t xml:space="preserve"> </w:t>
      </w:r>
      <w:r w:rsidRPr="00BC6C20">
        <w:rPr>
          <w:sz w:val="20"/>
        </w:rPr>
        <w:t xml:space="preserve"> </w:t>
      </w:r>
      <w:r>
        <w:rPr>
          <w:sz w:val="20"/>
        </w:rPr>
        <w:t xml:space="preserve"> </w:t>
      </w:r>
    </w:p>
    <w:p w14:paraId="057A45C9" w14:textId="1BD78CD5" w:rsidR="00E551DC" w:rsidRPr="00B30C07" w:rsidRDefault="00E551DC" w:rsidP="00E551DC">
      <w:pPr>
        <w:pStyle w:val="Texto0"/>
        <w:tabs>
          <w:tab w:val="left" w:pos="709"/>
          <w:tab w:val="left" w:pos="851"/>
        </w:tabs>
        <w:spacing w:before="120" w:after="120"/>
        <w:ind w:firstLine="0"/>
        <w:rPr>
          <w:sz w:val="20"/>
        </w:rPr>
      </w:pPr>
      <w:r w:rsidRPr="00B30C07">
        <w:rPr>
          <w:sz w:val="20"/>
        </w:rPr>
        <w:t xml:space="preserve">O bien, </w:t>
      </w:r>
      <w:r w:rsidRPr="00B30C07">
        <w:rPr>
          <w:b/>
          <w:sz w:val="20"/>
        </w:rPr>
        <w:t>para cualquier duda para su registro o presentación de su propuesta en CompraINE</w:t>
      </w:r>
      <w:r w:rsidRPr="00B30C07">
        <w:rPr>
          <w:b/>
          <w:sz w:val="20"/>
          <w:u w:val="single"/>
        </w:rPr>
        <w:t xml:space="preserve"> </w:t>
      </w:r>
      <w:r w:rsidRPr="00B30C07">
        <w:rPr>
          <w:sz w:val="20"/>
        </w:rPr>
        <w:t xml:space="preserve">puede enviar un correo electrónico a la cuenta: </w:t>
      </w:r>
      <w:hyperlink r:id="rId13" w:history="1">
        <w:r w:rsidR="00673430" w:rsidRPr="00F50096">
          <w:rPr>
            <w:rStyle w:val="Hipervnculo"/>
            <w:sz w:val="20"/>
          </w:rPr>
          <w:t>compras@ine.mx</w:t>
        </w:r>
      </w:hyperlink>
      <w:r w:rsidR="00673430">
        <w:rPr>
          <w:sz w:val="20"/>
          <w:u w:val="single"/>
        </w:rPr>
        <w:t xml:space="preserve"> </w:t>
      </w:r>
      <w:r w:rsidRPr="00B30C07">
        <w:rPr>
          <w:sz w:val="20"/>
        </w:rPr>
        <w:t xml:space="preserve"> </w:t>
      </w:r>
    </w:p>
    <w:p w14:paraId="1B6C3F4A" w14:textId="77777777" w:rsidR="0086231E" w:rsidRPr="00D50BA1" w:rsidRDefault="0086231E" w:rsidP="0086231E">
      <w:pPr>
        <w:pStyle w:val="Texto0"/>
        <w:tabs>
          <w:tab w:val="left" w:pos="709"/>
          <w:tab w:val="left" w:pos="851"/>
        </w:tabs>
        <w:spacing w:before="120" w:after="120"/>
        <w:ind w:firstLine="0"/>
        <w:rPr>
          <w:sz w:val="20"/>
        </w:rPr>
      </w:pPr>
      <w:r w:rsidRPr="00D50BA1">
        <w:rPr>
          <w:sz w:val="20"/>
        </w:rPr>
        <w:t>Asimismo, como archivos adjuntos a la presente convocatoria, se publican las siguientes Guías de Operación:</w:t>
      </w:r>
    </w:p>
    <w:p w14:paraId="22C4B53A" w14:textId="77777777" w:rsidR="0086231E" w:rsidRPr="00D50BA1" w:rsidRDefault="0086231E" w:rsidP="0086231E">
      <w:pPr>
        <w:pStyle w:val="Texto0"/>
        <w:tabs>
          <w:tab w:val="left" w:pos="709"/>
          <w:tab w:val="left" w:pos="851"/>
        </w:tabs>
        <w:spacing w:before="120" w:after="120"/>
        <w:rPr>
          <w:sz w:val="20"/>
          <w:lang w:val="es-MX"/>
        </w:rPr>
      </w:pPr>
      <w:r w:rsidRPr="00D50BA1">
        <w:rPr>
          <w:sz w:val="20"/>
          <w:lang w:val="es-MX"/>
        </w:rPr>
        <w:t>- GuiaRapida_CompraINE_FirmaElectronica_V1</w:t>
      </w:r>
    </w:p>
    <w:p w14:paraId="6F694683" w14:textId="77777777" w:rsidR="0086231E" w:rsidRPr="00D50BA1" w:rsidRDefault="0086231E" w:rsidP="0086231E">
      <w:pPr>
        <w:pStyle w:val="Texto0"/>
        <w:tabs>
          <w:tab w:val="left" w:pos="709"/>
          <w:tab w:val="left" w:pos="851"/>
        </w:tabs>
        <w:spacing w:before="120" w:after="120"/>
        <w:rPr>
          <w:sz w:val="20"/>
          <w:lang w:val="es-MX"/>
        </w:rPr>
      </w:pPr>
      <w:r w:rsidRPr="00D50BA1">
        <w:rPr>
          <w:sz w:val="20"/>
          <w:lang w:val="es-MX"/>
        </w:rPr>
        <w:t>- CompraINE_Proveedores_Contratistas_v0 1_26_02_2018</w:t>
      </w:r>
    </w:p>
    <w:p w14:paraId="2A40F55E" w14:textId="77BD19B8" w:rsidR="005D7F32" w:rsidRPr="005D7F32" w:rsidRDefault="005D7F32" w:rsidP="00BC699E">
      <w:pPr>
        <w:pStyle w:val="Texto0"/>
        <w:spacing w:before="120" w:after="120"/>
        <w:ind w:left="426" w:hanging="138"/>
        <w:rPr>
          <w:sz w:val="20"/>
        </w:rPr>
      </w:pPr>
      <w:r>
        <w:rPr>
          <w:color w:val="FF0000"/>
        </w:rPr>
        <w:t xml:space="preserve">- </w:t>
      </w:r>
      <w:hyperlink r:id="rId14" w:history="1">
        <w:r w:rsidR="00673430" w:rsidRPr="00F50096">
          <w:rPr>
            <w:rStyle w:val="Hipervnculo"/>
            <w:sz w:val="20"/>
          </w:rPr>
          <w:t>https://bit.ly/39YdeGM</w:t>
        </w:r>
      </w:hyperlink>
      <w:r w:rsidR="00673430">
        <w:rPr>
          <w:sz w:val="20"/>
        </w:rPr>
        <w:t xml:space="preserve"> </w:t>
      </w:r>
      <w:r w:rsidRPr="005D7F32">
        <w:rPr>
          <w:sz w:val="20"/>
        </w:rPr>
        <w:t>(videos de ayuda para la actualización del Java y la firma electrónica de los sobres.)</w:t>
      </w:r>
    </w:p>
    <w:p w14:paraId="0A2515EB" w14:textId="77777777" w:rsidR="00362A31" w:rsidRPr="00BC699E" w:rsidRDefault="00362A31" w:rsidP="00EE5879">
      <w:pPr>
        <w:spacing w:before="120" w:after="120"/>
        <w:jc w:val="both"/>
        <w:outlineLvl w:val="0"/>
        <w:rPr>
          <w:rFonts w:ascii="Arial" w:hAnsi="Arial" w:cs="Arial"/>
          <w:b/>
          <w:szCs w:val="18"/>
          <w:u w:val="single"/>
          <w:lang w:val="es-ES"/>
        </w:rPr>
      </w:pPr>
    </w:p>
    <w:p w14:paraId="389563D7" w14:textId="3BFA3DE4"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para alta y/o actualización en el padrón de proveedores </w:t>
      </w:r>
    </w:p>
    <w:p w14:paraId="5623F04B"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3BC64822"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40CA26DB"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35E431DF"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0E59F8D4"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1CFF4123"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07729A6F" w14:textId="77777777" w:rsidR="00F70339" w:rsidRPr="00046C25" w:rsidRDefault="00F70339" w:rsidP="00F70339">
      <w:pPr>
        <w:autoSpaceDE w:val="0"/>
        <w:autoSpaceDN w:val="0"/>
        <w:jc w:val="both"/>
        <w:rPr>
          <w:rFonts w:ascii="Arial" w:hAnsi="Arial" w:cs="Arial"/>
          <w:b/>
          <w:sz w:val="10"/>
          <w:lang w:eastAsia="es-MX"/>
        </w:rPr>
      </w:pPr>
    </w:p>
    <w:p w14:paraId="529B4913"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2A4F32F3" w14:textId="77777777" w:rsidR="00F70339" w:rsidRPr="0080141B" w:rsidRDefault="00F70339" w:rsidP="008479EA">
      <w:pPr>
        <w:pStyle w:val="Prrafodelista"/>
        <w:widowControl/>
        <w:numPr>
          <w:ilvl w:val="0"/>
          <w:numId w:val="27"/>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14:paraId="3B624DF9" w14:textId="77777777" w:rsidR="00F70339" w:rsidRPr="0080141B" w:rsidRDefault="00F70339" w:rsidP="008479EA">
      <w:pPr>
        <w:pStyle w:val="Prrafodelista"/>
        <w:widowControl/>
        <w:numPr>
          <w:ilvl w:val="0"/>
          <w:numId w:val="27"/>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14:paraId="45561E0D" w14:textId="77777777" w:rsidR="00F70339" w:rsidRPr="0080141B" w:rsidRDefault="00F70339" w:rsidP="008479EA">
      <w:pPr>
        <w:pStyle w:val="Prrafodelista"/>
        <w:widowControl/>
        <w:numPr>
          <w:ilvl w:val="0"/>
          <w:numId w:val="27"/>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80141B" w:rsidRDefault="00F70339" w:rsidP="008479EA">
      <w:pPr>
        <w:pStyle w:val="Prrafodelista"/>
        <w:widowControl/>
        <w:numPr>
          <w:ilvl w:val="0"/>
          <w:numId w:val="27"/>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08F86B34" w14:textId="77777777" w:rsidR="00F70339" w:rsidRPr="0080141B" w:rsidRDefault="00F70339" w:rsidP="008479EA">
      <w:pPr>
        <w:pStyle w:val="Prrafodelista"/>
        <w:widowControl/>
        <w:numPr>
          <w:ilvl w:val="0"/>
          <w:numId w:val="27"/>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3D355DE4" w14:textId="77777777" w:rsidR="00F70339" w:rsidRDefault="00F70339" w:rsidP="00F70339">
      <w:pPr>
        <w:pStyle w:val="Texto0"/>
        <w:tabs>
          <w:tab w:val="left" w:pos="851"/>
        </w:tabs>
        <w:spacing w:after="0" w:line="240" w:lineRule="auto"/>
        <w:ind w:firstLine="0"/>
        <w:rPr>
          <w:b/>
          <w:szCs w:val="18"/>
          <w:u w:val="single"/>
        </w:rPr>
      </w:pPr>
    </w:p>
    <w:p w14:paraId="494CC782" w14:textId="77777777" w:rsidR="004C421C" w:rsidRDefault="004C421C" w:rsidP="00F70339">
      <w:pPr>
        <w:pStyle w:val="Texto0"/>
        <w:tabs>
          <w:tab w:val="left" w:pos="851"/>
        </w:tabs>
        <w:spacing w:after="0" w:line="240" w:lineRule="auto"/>
        <w:ind w:firstLine="0"/>
        <w:rPr>
          <w:b/>
          <w:szCs w:val="18"/>
          <w:u w:val="single"/>
        </w:rPr>
      </w:pPr>
    </w:p>
    <w:p w14:paraId="759A1520" w14:textId="77777777"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332952E7" w14:textId="3329733A"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272D0">
        <w:rPr>
          <w:rFonts w:ascii="Arial" w:hAnsi="Arial" w:cs="Arial"/>
          <w:color w:val="FF0000"/>
        </w:rPr>
        <w:t xml:space="preserve"> </w:t>
      </w:r>
      <w:r w:rsidR="00284C89" w:rsidRPr="00E272D0">
        <w:rPr>
          <w:rFonts w:ascii="Arial" w:hAnsi="Arial" w:cs="Arial"/>
        </w:rPr>
        <w:t>23</w:t>
      </w:r>
      <w:r w:rsidR="00284C89" w:rsidRPr="00E4776D">
        <w:rPr>
          <w:rFonts w:ascii="Arial" w:hAnsi="Arial" w:cs="Arial"/>
        </w:rPr>
        <w:t>,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4C421C">
        <w:rPr>
          <w:rFonts w:ascii="Arial" w:hAnsi="Arial" w:cs="Arial"/>
        </w:rPr>
        <w:t>I</w:t>
      </w:r>
      <w:r w:rsidR="003C5AFF">
        <w:rPr>
          <w:rFonts w:ascii="Arial" w:hAnsi="Arial" w:cs="Arial"/>
        </w:rPr>
        <w:t>I</w:t>
      </w:r>
      <w:r w:rsidR="00284C89" w:rsidRPr="00C44550">
        <w:rPr>
          <w:rFonts w:ascii="Arial" w:hAnsi="Arial" w:cs="Arial"/>
        </w:rPr>
        <w:t>,</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F70339" w:rsidRPr="008B0FF7">
        <w:rPr>
          <w:rFonts w:ascii="Arial" w:hAnsi="Arial" w:cs="Arial"/>
        </w:rPr>
        <w:t>I</w:t>
      </w:r>
      <w:r w:rsidR="008B1362">
        <w:rPr>
          <w:rFonts w:ascii="Arial" w:hAnsi="Arial" w:cs="Arial"/>
        </w:rPr>
        <w:t>, 38 tercer párrafo</w:t>
      </w:r>
      <w:r w:rsidR="009F6614">
        <w:rPr>
          <w:rFonts w:ascii="Arial" w:hAnsi="Arial" w:cs="Arial"/>
        </w:rPr>
        <w:t xml:space="preserve"> y</w:t>
      </w:r>
      <w:r w:rsidR="002D00D9">
        <w:rPr>
          <w:rFonts w:ascii="Arial" w:hAnsi="Arial" w:cs="Arial"/>
        </w:rPr>
        <w:t xml:space="preserve"> </w:t>
      </w:r>
      <w:r w:rsidR="00284C89" w:rsidRPr="008310D1">
        <w:rPr>
          <w:rFonts w:ascii="Arial" w:hAnsi="Arial" w:cs="Arial"/>
        </w:rPr>
        <w:t>43</w:t>
      </w:r>
      <w:r w:rsidR="00CB3AC0" w:rsidRPr="008B0FF7">
        <w:rPr>
          <w:rFonts w:ascii="Arial" w:hAnsi="Arial" w:cs="Arial"/>
        </w:rPr>
        <w:t xml:space="preserve"> </w:t>
      </w:r>
      <w:r w:rsidR="00A56A30">
        <w:rPr>
          <w:rFonts w:ascii="Arial" w:hAnsi="Arial" w:cs="Arial"/>
        </w:rPr>
        <w:t>tercer</w:t>
      </w:r>
      <w:r w:rsidR="00A0034B" w:rsidRPr="008B0FF7">
        <w:rPr>
          <w:rFonts w:ascii="Arial" w:hAnsi="Arial" w:cs="Arial"/>
        </w:rPr>
        <w:t xml:space="preserve"> </w:t>
      </w:r>
      <w:r w:rsidR="001C40F1" w:rsidRPr="00E16071">
        <w:rPr>
          <w:rFonts w:ascii="Arial" w:hAnsi="Arial" w:cs="Arial"/>
        </w:rPr>
        <w:t>párrafo</w:t>
      </w:r>
      <w:r w:rsidR="00AE788B">
        <w:rPr>
          <w:rFonts w:ascii="Arial" w:hAnsi="Arial" w:cs="Arial"/>
        </w:rPr>
        <w:t xml:space="preserve"> </w:t>
      </w:r>
      <w:r w:rsidR="00284C89" w:rsidRPr="008310D1">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14:paraId="535E3F82" w14:textId="3F6EF245"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sidR="00EF1761">
        <w:rPr>
          <w:rFonts w:ascii="Arial" w:hAnsi="Arial" w:cs="Arial"/>
          <w:b/>
        </w:rPr>
        <w:t xml:space="preserve"> </w:t>
      </w:r>
      <w:r w:rsidR="004C421C">
        <w:rPr>
          <w:rFonts w:ascii="Arial" w:hAnsi="Arial" w:cs="Arial"/>
          <w:b/>
        </w:rPr>
        <w:t>Electrónica</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w:t>
      </w:r>
      <w:r w:rsidR="00070538">
        <w:rPr>
          <w:rFonts w:ascii="Arial" w:hAnsi="Arial" w:cs="Arial"/>
        </w:rPr>
        <w:t>ablecen en los artículos 59 y 78</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B22BA" w:rsidRPr="00AB22BA">
        <w:rPr>
          <w:rFonts w:ascii="Arial" w:hAnsi="Arial" w:cs="Arial"/>
        </w:rPr>
        <w:t xml:space="preserve">así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14:paraId="61B74507" w14:textId="77777777"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Los interesados que satisfagan los términos de la convocatoria tendrán derecho a presentar sus proposiciones en el día, fe</w:t>
      </w:r>
      <w:r w:rsidR="004C421C">
        <w:rPr>
          <w:rFonts w:ascii="Arial" w:hAnsi="Arial" w:cs="Arial"/>
          <w:lang w:val="es-MX"/>
        </w:rPr>
        <w:t>cha y</w:t>
      </w:r>
      <w:r w:rsidRPr="00C31366">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4EDFFF79" w14:textId="7A43B62A" w:rsidR="00AA5CD3" w:rsidRPr="00E272D0" w:rsidRDefault="00AA5CD3" w:rsidP="00AA5CD3">
      <w:pPr>
        <w:spacing w:before="120" w:after="120"/>
        <w:jc w:val="both"/>
        <w:rPr>
          <w:rFonts w:ascii="Arial" w:hAnsi="Arial" w:cs="Arial"/>
          <w:b/>
        </w:rPr>
      </w:pPr>
      <w:r w:rsidRPr="003F7F1F">
        <w:rPr>
          <w:rFonts w:ascii="Arial" w:hAnsi="Arial" w:cs="Arial"/>
        </w:rPr>
        <w:t>El presente procedimiento para la</w:t>
      </w:r>
      <w:r w:rsidR="00FD5AC2">
        <w:rPr>
          <w:rFonts w:ascii="Arial" w:hAnsi="Arial" w:cs="Arial"/>
        </w:rPr>
        <w:t xml:space="preserve"> contratación de</w:t>
      </w:r>
      <w:r w:rsidR="00E7491A">
        <w:rPr>
          <w:rFonts w:ascii="Arial" w:hAnsi="Arial" w:cs="Arial"/>
        </w:rPr>
        <w:t>l</w:t>
      </w:r>
      <w:r w:rsidR="00C534ED">
        <w:rPr>
          <w:rFonts w:ascii="Arial" w:hAnsi="Arial" w:cs="Arial"/>
        </w:rPr>
        <w:t xml:space="preserve"> </w:t>
      </w:r>
      <w:r w:rsidR="00C534ED" w:rsidRPr="00C534ED">
        <w:rPr>
          <w:rFonts w:ascii="Arial" w:hAnsi="Arial" w:cs="Arial"/>
          <w:b/>
          <w:bCs/>
        </w:rPr>
        <w:t>“</w:t>
      </w:r>
      <w:r w:rsidR="001975EA" w:rsidRPr="001975EA">
        <w:rPr>
          <w:rFonts w:ascii="Arial" w:hAnsi="Arial" w:cs="Arial"/>
          <w:b/>
          <w:bCs/>
        </w:rPr>
        <w:t>Servicio integral de Plataforma Digital para impartir cursos de capacitación electoral en modalidad virtual durante el desarrollo de las actividades de capacitación inherentes al Proceso Electoral 2020 – 2021</w:t>
      </w:r>
      <w:r w:rsidR="00A56A30">
        <w:rPr>
          <w:rFonts w:ascii="Arial" w:hAnsi="Arial" w:cs="Arial"/>
          <w:b/>
          <w:lang w:val="es-ES_tradnl"/>
        </w:rPr>
        <w:t xml:space="preserve">” </w:t>
      </w:r>
      <w:r w:rsidR="00034D13" w:rsidRPr="00034D13">
        <w:rPr>
          <w:rFonts w:ascii="Arial" w:hAnsi="Arial" w:cs="Arial"/>
        </w:rPr>
        <w:t xml:space="preserve">se realiza en atención a la solicitud de la </w:t>
      </w:r>
      <w:r w:rsidR="00923491">
        <w:rPr>
          <w:rFonts w:ascii="Arial" w:hAnsi="Arial" w:cs="Arial"/>
        </w:rPr>
        <w:t>Dirección Ejecutiva de Capacitación Electoral y Educación Cívica</w:t>
      </w:r>
      <w:r w:rsidR="00034D13" w:rsidRPr="00034D13">
        <w:rPr>
          <w:rFonts w:ascii="Arial" w:hAnsi="Arial" w:cs="Arial"/>
        </w:rPr>
        <w:t xml:space="preserve"> </w:t>
      </w:r>
      <w:r w:rsidR="001216F4">
        <w:rPr>
          <w:rFonts w:ascii="Arial" w:hAnsi="Arial" w:cs="Arial"/>
          <w:lang w:val="es-ES_tradnl"/>
        </w:rPr>
        <w:t>en calidad de área r</w:t>
      </w:r>
      <w:r w:rsidR="00034D13" w:rsidRPr="00034D13">
        <w:rPr>
          <w:rFonts w:ascii="Arial" w:hAnsi="Arial" w:cs="Arial"/>
          <w:lang w:val="es-ES_tradnl"/>
        </w:rPr>
        <w:t>equirente</w:t>
      </w:r>
      <w:r w:rsidR="001216F4">
        <w:rPr>
          <w:rFonts w:ascii="Arial" w:hAnsi="Arial" w:cs="Arial"/>
          <w:lang w:val="es-ES_tradnl"/>
        </w:rPr>
        <w:t xml:space="preserve"> y área técnica</w:t>
      </w:r>
      <w:r w:rsidR="00034D13" w:rsidRPr="00034D13">
        <w:rPr>
          <w:rFonts w:ascii="Arial" w:hAnsi="Arial" w:cs="Arial"/>
        </w:rPr>
        <w:t xml:space="preserve">, de acuerdo a las especificaciones contenidas en el anexo y requerimientos técnicos, así como las condiciones relativas al plazo, características, especificaciones, lugar de </w:t>
      </w:r>
      <w:r w:rsidR="00E14FF7">
        <w:rPr>
          <w:rFonts w:ascii="Arial" w:hAnsi="Arial" w:cs="Arial"/>
        </w:rPr>
        <w:t>prestación de</w:t>
      </w:r>
      <w:r w:rsidR="0089095E">
        <w:rPr>
          <w:rFonts w:ascii="Arial" w:hAnsi="Arial" w:cs="Arial"/>
        </w:rPr>
        <w:t xml:space="preserve"> </w:t>
      </w:r>
      <w:r w:rsidR="00E14FF7">
        <w:rPr>
          <w:rFonts w:ascii="Arial" w:hAnsi="Arial" w:cs="Arial"/>
        </w:rPr>
        <w:t>l</w:t>
      </w:r>
      <w:r w:rsidR="0089095E">
        <w:rPr>
          <w:rFonts w:ascii="Arial" w:hAnsi="Arial" w:cs="Arial"/>
        </w:rPr>
        <w:t>os</w:t>
      </w:r>
      <w:r w:rsidR="00E14FF7">
        <w:rPr>
          <w:rFonts w:ascii="Arial" w:hAnsi="Arial" w:cs="Arial"/>
        </w:rPr>
        <w:t xml:space="preserve"> servicio</w:t>
      </w:r>
      <w:r w:rsidR="0089095E">
        <w:rPr>
          <w:rFonts w:ascii="Arial" w:hAnsi="Arial" w:cs="Arial"/>
        </w:rPr>
        <w:t>s</w:t>
      </w:r>
      <w:r w:rsidR="00034D13" w:rsidRPr="00034D13">
        <w:rPr>
          <w:rFonts w:ascii="Arial" w:hAnsi="Arial" w:cs="Arial"/>
        </w:rPr>
        <w:t>, y las condiciones de pago que se encuentran detalladas en el cuerpo de la convocatoria.</w:t>
      </w:r>
    </w:p>
    <w:p w14:paraId="0258AE4F" w14:textId="47BDBB8F" w:rsidR="003F7F1F" w:rsidRPr="00034D13" w:rsidRDefault="00034D13" w:rsidP="00034D13">
      <w:pPr>
        <w:spacing w:before="120" w:after="120"/>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 xml:space="preserve">Revisor de Convocatorias, en la </w:t>
      </w:r>
      <w:r w:rsidR="002E63BB">
        <w:rPr>
          <w:rFonts w:ascii="Arial" w:hAnsi="Arial" w:cs="Arial"/>
          <w:b/>
        </w:rPr>
        <w:t>Sexagésimo Novena Sesión Extraordinaria</w:t>
      </w:r>
      <w:r w:rsidRPr="00034D13">
        <w:rPr>
          <w:rFonts w:ascii="Arial" w:hAnsi="Arial" w:cs="Arial"/>
          <w:b/>
        </w:rPr>
        <w:t xml:space="preserve"> </w:t>
      </w:r>
      <w:r w:rsidRPr="00034D13">
        <w:rPr>
          <w:rFonts w:ascii="Arial" w:hAnsi="Arial" w:cs="Arial"/>
        </w:rPr>
        <w:t>celebrada con fecha</w:t>
      </w:r>
      <w:r w:rsidRPr="00034D13">
        <w:rPr>
          <w:rFonts w:ascii="Arial" w:hAnsi="Arial" w:cs="Arial"/>
          <w:b/>
        </w:rPr>
        <w:t xml:space="preserve"> </w:t>
      </w:r>
      <w:r w:rsidR="002E63BB">
        <w:rPr>
          <w:rFonts w:ascii="Arial" w:hAnsi="Arial" w:cs="Arial"/>
          <w:b/>
        </w:rPr>
        <w:t>11 de diciembre</w:t>
      </w:r>
      <w:r w:rsidR="00496E47">
        <w:rPr>
          <w:rFonts w:ascii="Arial" w:hAnsi="Arial" w:cs="Arial"/>
          <w:b/>
        </w:rPr>
        <w:t xml:space="preserve"> </w:t>
      </w:r>
      <w:r w:rsidRPr="00034D13">
        <w:rPr>
          <w:rFonts w:ascii="Arial" w:hAnsi="Arial" w:cs="Arial"/>
          <w:b/>
        </w:rPr>
        <w:t xml:space="preserve">de </w:t>
      </w:r>
      <w:r w:rsidR="00494099">
        <w:rPr>
          <w:rFonts w:ascii="Arial" w:hAnsi="Arial" w:cs="Arial"/>
          <w:b/>
        </w:rPr>
        <w:t>2020</w:t>
      </w:r>
      <w:r w:rsidRPr="00034D13">
        <w:rPr>
          <w:rFonts w:ascii="Arial" w:hAnsi="Arial" w:cs="Arial"/>
          <w:b/>
        </w:rPr>
        <w:t>.</w:t>
      </w:r>
    </w:p>
    <w:p w14:paraId="1F23CF03" w14:textId="77777777" w:rsidR="00491F77" w:rsidRDefault="00491F77" w:rsidP="009A78E9">
      <w:pPr>
        <w:tabs>
          <w:tab w:val="left" w:pos="3686"/>
        </w:tabs>
        <w:spacing w:before="120" w:after="120"/>
        <w:jc w:val="center"/>
        <w:rPr>
          <w:rFonts w:ascii="Arial" w:hAnsi="Arial" w:cs="Arial"/>
          <w:b/>
          <w:smallCaps/>
          <w:sz w:val="28"/>
          <w:szCs w:val="28"/>
        </w:rPr>
      </w:pPr>
    </w:p>
    <w:p w14:paraId="3BC9766A" w14:textId="77777777" w:rsidR="00327E61" w:rsidRDefault="00327E61" w:rsidP="009A78E9">
      <w:pPr>
        <w:tabs>
          <w:tab w:val="left" w:pos="3686"/>
        </w:tabs>
        <w:spacing w:before="120" w:after="120"/>
        <w:jc w:val="center"/>
        <w:rPr>
          <w:rFonts w:ascii="Arial" w:hAnsi="Arial" w:cs="Arial"/>
          <w:b/>
          <w:smallCaps/>
          <w:sz w:val="28"/>
          <w:szCs w:val="28"/>
        </w:rPr>
      </w:pPr>
    </w:p>
    <w:p w14:paraId="3AD0A690" w14:textId="77777777" w:rsidR="00327E61" w:rsidRDefault="00327E61" w:rsidP="009A78E9">
      <w:pPr>
        <w:tabs>
          <w:tab w:val="left" w:pos="3686"/>
        </w:tabs>
        <w:spacing w:before="120" w:after="120"/>
        <w:jc w:val="center"/>
        <w:rPr>
          <w:rFonts w:ascii="Arial" w:hAnsi="Arial" w:cs="Arial"/>
          <w:b/>
          <w:smallCaps/>
          <w:sz w:val="28"/>
          <w:szCs w:val="28"/>
        </w:rPr>
      </w:pPr>
    </w:p>
    <w:p w14:paraId="70051588" w14:textId="77777777" w:rsidR="00774C9B" w:rsidRDefault="00774C9B" w:rsidP="00EE5879">
      <w:pPr>
        <w:tabs>
          <w:tab w:val="left" w:pos="3686"/>
        </w:tabs>
        <w:spacing w:before="120" w:after="120"/>
        <w:jc w:val="center"/>
        <w:outlineLvl w:val="0"/>
        <w:rPr>
          <w:rFonts w:ascii="Arial" w:hAnsi="Arial" w:cs="Arial"/>
          <w:b/>
          <w:smallCaps/>
          <w:sz w:val="28"/>
          <w:szCs w:val="28"/>
        </w:rPr>
      </w:pPr>
    </w:p>
    <w:p w14:paraId="20ABF3EC" w14:textId="77777777" w:rsidR="00673430" w:rsidRDefault="00673430" w:rsidP="00EE5879">
      <w:pPr>
        <w:tabs>
          <w:tab w:val="left" w:pos="3686"/>
        </w:tabs>
        <w:spacing w:before="120" w:after="120"/>
        <w:jc w:val="center"/>
        <w:outlineLvl w:val="0"/>
        <w:rPr>
          <w:rFonts w:ascii="Arial" w:hAnsi="Arial" w:cs="Arial"/>
          <w:b/>
          <w:smallCaps/>
          <w:sz w:val="28"/>
          <w:szCs w:val="28"/>
        </w:rPr>
      </w:pPr>
    </w:p>
    <w:p w14:paraId="71C7D863" w14:textId="77777777"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1AC54182" w14:textId="294E1EC6"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w:t>
      </w:r>
      <w:r w:rsidR="00A56A30">
        <w:rPr>
          <w:rFonts w:ascii="Arial" w:hAnsi="Arial" w:cs="Arial"/>
          <w:bCs/>
          <w:iCs/>
        </w:rPr>
        <w:t>tercer</w:t>
      </w:r>
      <w:r w:rsidRPr="0004782C">
        <w:rPr>
          <w:rFonts w:ascii="Arial" w:hAnsi="Arial" w:cs="Arial"/>
          <w:bCs/>
          <w:iCs/>
        </w:rPr>
        <w:t xml:space="preserve">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 xml:space="preserve">criterio </w:t>
      </w:r>
      <w:r w:rsidR="00F65A4A">
        <w:rPr>
          <w:rFonts w:ascii="Arial" w:hAnsi="Arial" w:cs="Arial"/>
          <w:b/>
          <w:bCs/>
          <w:iCs/>
        </w:rPr>
        <w:t>de</w:t>
      </w:r>
      <w:r w:rsidR="00A56A30" w:rsidRPr="00A56A30">
        <w:rPr>
          <w:rFonts w:ascii="Arial" w:hAnsi="Arial" w:cs="Arial"/>
          <w:b/>
          <w:bCs/>
          <w:iCs/>
        </w:rPr>
        <w:t xml:space="preserve"> puntos y porcentajes</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Pr>
          <w:rFonts w:ascii="Arial" w:hAnsi="Arial" w:cs="Arial"/>
        </w:rPr>
        <w:t>área requirente</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14:paraId="1C6ECF4D" w14:textId="77777777" w:rsidR="00177AB6" w:rsidRPr="008F06D0" w:rsidRDefault="00177AB6" w:rsidP="00177AB6">
      <w:pPr>
        <w:tabs>
          <w:tab w:val="left" w:pos="3686"/>
        </w:tabs>
        <w:spacing w:before="120" w:after="120"/>
        <w:jc w:val="center"/>
        <w:rPr>
          <w:rFonts w:ascii="Arial" w:hAnsi="Arial" w:cs="Arial"/>
          <w:b/>
          <w:smallCaps/>
          <w:szCs w:val="28"/>
        </w:rPr>
      </w:pPr>
    </w:p>
    <w:p w14:paraId="621383DA" w14:textId="49A5FB19" w:rsidR="00177AB6" w:rsidRPr="00774C9B" w:rsidRDefault="00774C9B" w:rsidP="00177AB6">
      <w:pPr>
        <w:pStyle w:val="Ttulo1"/>
        <w:spacing w:before="120" w:after="120"/>
        <w:ind w:left="705"/>
        <w:rPr>
          <w:rFonts w:cs="Arial"/>
          <w:kern w:val="32"/>
          <w:sz w:val="22"/>
        </w:rPr>
      </w:pPr>
      <w:bookmarkStart w:id="0" w:name="_Toc449979058"/>
      <w:bookmarkStart w:id="1" w:name="_Toc449979548"/>
      <w:bookmarkStart w:id="2" w:name="_Toc463973933"/>
      <w:bookmarkStart w:id="3" w:name="_Toc477352401"/>
      <w:bookmarkStart w:id="4" w:name="_Toc480826283"/>
      <w:bookmarkStart w:id="5" w:name="_Toc486343050"/>
      <w:bookmarkStart w:id="6" w:name="_Toc488428608"/>
      <w:bookmarkStart w:id="7" w:name="_Toc493501597"/>
      <w:bookmarkStart w:id="8" w:name="_Toc494211556"/>
      <w:bookmarkStart w:id="9" w:name="_Toc496883293"/>
      <w:bookmarkStart w:id="10" w:name="_Toc498523175"/>
      <w:bookmarkStart w:id="11" w:name="_Toc505704851"/>
      <w:bookmarkStart w:id="12" w:name="_Toc510612296"/>
      <w:bookmarkStart w:id="13" w:name="_Toc3538963"/>
      <w:bookmarkStart w:id="14" w:name="_Toc19704236"/>
      <w:bookmarkStart w:id="15" w:name="_Toc23410211"/>
      <w:bookmarkStart w:id="16" w:name="_Toc23957978"/>
      <w:r w:rsidRPr="00774C9B">
        <w:rPr>
          <w:rFonts w:cs="Arial"/>
          <w:kern w:val="32"/>
          <w:sz w:val="22"/>
        </w:rPr>
        <w:t>F</w:t>
      </w:r>
      <w:r w:rsidR="00177AB6" w:rsidRPr="00774C9B">
        <w:rPr>
          <w:rFonts w:cs="Arial"/>
          <w:kern w:val="32"/>
          <w:sz w:val="22"/>
        </w:rPr>
        <w:t>ORMA DE ADJUDICACIÓN</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21B63BF5" w14:textId="77777777" w:rsidR="00177AB6" w:rsidRPr="00494B88" w:rsidRDefault="00177AB6" w:rsidP="00177AB6"/>
    <w:p w14:paraId="6726DFD9" w14:textId="34FF5345" w:rsidR="00177AB6" w:rsidRPr="00F65A4A"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sidR="00A56A30">
        <w:rPr>
          <w:rFonts w:ascii="Arial" w:hAnsi="Arial" w:cs="Arial"/>
          <w:bCs/>
          <w:iCs/>
        </w:rPr>
        <w:t xml:space="preserve"> </w:t>
      </w:r>
      <w:r w:rsidRPr="00C825E5">
        <w:rPr>
          <w:rFonts w:ascii="Arial" w:hAnsi="Arial" w:cs="Arial"/>
          <w:bCs/>
          <w:iCs/>
        </w:rPr>
        <w:t xml:space="preserve">del REGLAMENTO, así como lo establecido en el </w:t>
      </w:r>
      <w:r w:rsidRPr="00C825E5">
        <w:rPr>
          <w:rFonts w:ascii="Arial" w:hAnsi="Arial" w:cs="Arial"/>
          <w:b/>
          <w:bCs/>
          <w:iCs/>
        </w:rPr>
        <w:t>numeral</w:t>
      </w:r>
      <w:r w:rsidR="00F65A4A">
        <w:rPr>
          <w:rFonts w:ascii="Arial" w:hAnsi="Arial" w:cs="Arial"/>
          <w:b/>
          <w:bCs/>
          <w:iCs/>
        </w:rPr>
        <w:t xml:space="preserve"> </w:t>
      </w:r>
      <w:r w:rsidRPr="0004782C">
        <w:rPr>
          <w:rFonts w:ascii="Arial" w:hAnsi="Arial" w:cs="Arial"/>
          <w:b/>
          <w:bCs/>
          <w:iCs/>
        </w:rPr>
        <w:t>5.3</w:t>
      </w:r>
      <w:r w:rsidRPr="0004782C">
        <w:rPr>
          <w:rFonts w:ascii="Arial" w:hAnsi="Arial" w:cs="Arial"/>
          <w:bCs/>
          <w:iCs/>
        </w:rPr>
        <w:t xml:space="preserve"> de esta convocatoria; una vez hecha la evaluación de las proposiciones</w:t>
      </w:r>
      <w:r w:rsidR="00070538">
        <w:rPr>
          <w:rFonts w:ascii="Arial" w:hAnsi="Arial" w:cs="Arial"/>
          <w:bCs/>
          <w:iCs/>
        </w:rPr>
        <w:t xml:space="preserve"> respectivas</w:t>
      </w:r>
      <w:r w:rsidRPr="0004782C">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A56A30">
        <w:rPr>
          <w:rFonts w:ascii="Arial" w:hAnsi="Arial" w:cs="Arial"/>
          <w:bCs/>
          <w:iCs/>
        </w:rPr>
        <w:t>y por tanto garantiza el cumplimiento de las obligaciones respectivas y haya obtenido el mejor resultado de la evaluación combinada de puntos y porcentajes.</w:t>
      </w:r>
    </w:p>
    <w:p w14:paraId="59666A5D" w14:textId="77777777" w:rsidR="00177AB6" w:rsidRPr="0004782C"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490B4627"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14:paraId="508F343D" w14:textId="77777777"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14:paraId="20D3DB7C" w14:textId="38ABFEAA" w:rsidR="00177AB6" w:rsidRDefault="00177AB6" w:rsidP="00177AB6">
      <w:pPr>
        <w:pStyle w:val="Ttulo"/>
        <w:ind w:firstLine="0"/>
        <w:jc w:val="both"/>
        <w:rPr>
          <w:rFonts w:cs="Arial"/>
          <w:b w:val="0"/>
          <w:bCs/>
          <w:iCs/>
          <w:sz w:val="20"/>
          <w:lang w:val="es-MX"/>
        </w:rPr>
      </w:pPr>
      <w:r w:rsidRPr="00F36366">
        <w:rPr>
          <w:rFonts w:cs="Arial"/>
          <w:b w:val="0"/>
          <w:bCs/>
          <w:iCs/>
          <w:sz w:val="20"/>
          <w:lang w:val="es-MX"/>
        </w:rPr>
        <w:t xml:space="preserve">Este procedimiento de </w:t>
      </w:r>
      <w:r w:rsidR="00765D60" w:rsidRPr="00F36366">
        <w:rPr>
          <w:rFonts w:cs="Arial"/>
          <w:b w:val="0"/>
          <w:bCs/>
          <w:iCs/>
          <w:sz w:val="20"/>
          <w:lang w:val="es-MX"/>
        </w:rPr>
        <w:t>contratación</w:t>
      </w:r>
      <w:r w:rsidRPr="00F36366">
        <w:rPr>
          <w:rFonts w:cs="Arial"/>
          <w:b w:val="0"/>
          <w:bCs/>
          <w:iCs/>
          <w:sz w:val="20"/>
          <w:lang w:val="es-MX"/>
        </w:rPr>
        <w:t xml:space="preserve"> comprende </w:t>
      </w:r>
      <w:r w:rsidR="0089095E">
        <w:rPr>
          <w:rFonts w:cs="Arial"/>
          <w:bCs/>
          <w:iCs/>
          <w:sz w:val="20"/>
          <w:lang w:val="es-MX"/>
        </w:rPr>
        <w:t>1</w:t>
      </w:r>
      <w:r w:rsidRPr="007D1EBB">
        <w:rPr>
          <w:rFonts w:cs="Arial"/>
          <w:bCs/>
          <w:iCs/>
          <w:sz w:val="20"/>
          <w:lang w:val="es-MX"/>
        </w:rPr>
        <w:t xml:space="preserve"> (</w:t>
      </w:r>
      <w:r w:rsidR="0089095E">
        <w:rPr>
          <w:rFonts w:cs="Arial"/>
          <w:bCs/>
          <w:iCs/>
          <w:sz w:val="20"/>
          <w:lang w:val="es-MX"/>
        </w:rPr>
        <w:t>una</w:t>
      </w:r>
      <w:r w:rsidRPr="007D1EBB">
        <w:rPr>
          <w:rFonts w:cs="Arial"/>
          <w:bCs/>
          <w:iCs/>
          <w:sz w:val="20"/>
          <w:lang w:val="es-MX"/>
        </w:rPr>
        <w:t>)</w:t>
      </w:r>
      <w:r w:rsidRPr="00F36366">
        <w:rPr>
          <w:rFonts w:cs="Arial"/>
          <w:bCs/>
          <w:iCs/>
          <w:sz w:val="20"/>
          <w:lang w:val="es-MX"/>
        </w:rPr>
        <w:t xml:space="preserve"> partida</w:t>
      </w:r>
      <w:r w:rsidRPr="00F36366">
        <w:rPr>
          <w:rFonts w:cs="Arial"/>
          <w:b w:val="0"/>
          <w:bCs/>
          <w:iCs/>
          <w:sz w:val="20"/>
          <w:lang w:val="es-MX"/>
        </w:rPr>
        <w:t xml:space="preserve">, por lo tanto, la adjudicación del contrato será </w:t>
      </w:r>
      <w:r>
        <w:rPr>
          <w:rFonts w:cs="Arial"/>
          <w:b w:val="0"/>
          <w:bCs/>
          <w:iCs/>
          <w:sz w:val="20"/>
          <w:lang w:val="es-MX"/>
        </w:rPr>
        <w:t xml:space="preserve">a </w:t>
      </w:r>
      <w:r>
        <w:rPr>
          <w:rFonts w:cs="Arial"/>
          <w:bCs/>
          <w:iCs/>
          <w:sz w:val="20"/>
          <w:lang w:val="es-MX"/>
        </w:rPr>
        <w:t>un</w:t>
      </w:r>
      <w:r w:rsidR="00765D60">
        <w:rPr>
          <w:rFonts w:cs="Arial"/>
          <w:bCs/>
          <w:iCs/>
          <w:sz w:val="20"/>
          <w:lang w:val="es-MX"/>
        </w:rPr>
        <w:t xml:space="preserve"> </w:t>
      </w:r>
      <w:r w:rsidR="0089095E">
        <w:rPr>
          <w:rFonts w:cs="Arial"/>
          <w:bCs/>
          <w:iCs/>
          <w:sz w:val="20"/>
          <w:lang w:val="es-MX"/>
        </w:rPr>
        <w:t>solo</w:t>
      </w:r>
      <w:r w:rsidR="00765D60">
        <w:rPr>
          <w:rFonts w:cs="Arial"/>
          <w:bCs/>
          <w:iCs/>
          <w:sz w:val="20"/>
          <w:lang w:val="es-MX"/>
        </w:rPr>
        <w:t xml:space="preserve"> </w:t>
      </w:r>
      <w:r w:rsidRPr="00F36366">
        <w:rPr>
          <w:rFonts w:cs="Arial"/>
          <w:b w:val="0"/>
          <w:bCs/>
          <w:iCs/>
          <w:sz w:val="20"/>
          <w:lang w:val="es-MX"/>
        </w:rPr>
        <w:t>LICITANTE.</w:t>
      </w:r>
    </w:p>
    <w:p w14:paraId="7A97D6EC" w14:textId="77777777" w:rsidR="00FC1161" w:rsidRDefault="00FC1161" w:rsidP="00412321">
      <w:pPr>
        <w:pStyle w:val="Ttulo"/>
        <w:ind w:firstLine="0"/>
        <w:jc w:val="both"/>
        <w:rPr>
          <w:rFonts w:cs="Arial"/>
          <w:b w:val="0"/>
          <w:bCs/>
          <w:iCs/>
          <w:sz w:val="20"/>
          <w:lang w:val="es-MX"/>
        </w:rPr>
      </w:pPr>
    </w:p>
    <w:p w14:paraId="2E1D0263" w14:textId="77777777" w:rsidR="00BA5FD5" w:rsidRDefault="00BA5FD5" w:rsidP="00412321">
      <w:pPr>
        <w:pStyle w:val="Ttulo"/>
        <w:ind w:firstLine="0"/>
        <w:jc w:val="both"/>
        <w:rPr>
          <w:rFonts w:cs="Arial"/>
          <w:b w:val="0"/>
          <w:bCs/>
          <w:iCs/>
          <w:sz w:val="20"/>
          <w:lang w:val="es-MX"/>
        </w:rPr>
      </w:pPr>
    </w:p>
    <w:p w14:paraId="29F1641C" w14:textId="77777777" w:rsidR="00B558D3" w:rsidRDefault="00B558D3" w:rsidP="00412321">
      <w:pPr>
        <w:pStyle w:val="Ttulo"/>
        <w:ind w:firstLine="0"/>
        <w:jc w:val="both"/>
        <w:rPr>
          <w:rFonts w:cs="Arial"/>
          <w:b w:val="0"/>
          <w:bCs/>
          <w:iCs/>
          <w:sz w:val="20"/>
          <w:lang w:val="es-MX"/>
        </w:rPr>
      </w:pPr>
    </w:p>
    <w:p w14:paraId="2C9A5F57" w14:textId="77777777" w:rsidR="00B558D3" w:rsidRDefault="00B558D3" w:rsidP="00412321">
      <w:pPr>
        <w:pStyle w:val="Ttulo"/>
        <w:ind w:firstLine="0"/>
        <w:jc w:val="both"/>
        <w:rPr>
          <w:rFonts w:cs="Arial"/>
          <w:b w:val="0"/>
          <w:bCs/>
          <w:iCs/>
          <w:sz w:val="20"/>
          <w:lang w:val="es-MX"/>
        </w:rPr>
      </w:pPr>
    </w:p>
    <w:p w14:paraId="394845ED" w14:textId="77777777" w:rsidR="00B558D3" w:rsidRDefault="00B558D3" w:rsidP="00412321">
      <w:pPr>
        <w:pStyle w:val="Ttulo"/>
        <w:ind w:firstLine="0"/>
        <w:jc w:val="both"/>
        <w:rPr>
          <w:rFonts w:cs="Arial"/>
          <w:b w:val="0"/>
          <w:bCs/>
          <w:iCs/>
          <w:sz w:val="20"/>
          <w:lang w:val="es-MX"/>
        </w:rPr>
      </w:pPr>
    </w:p>
    <w:p w14:paraId="24AF6D37" w14:textId="77777777" w:rsidR="000337F0" w:rsidRDefault="000337F0" w:rsidP="00412321">
      <w:pPr>
        <w:pStyle w:val="Ttulo"/>
        <w:ind w:firstLine="0"/>
        <w:jc w:val="both"/>
        <w:rPr>
          <w:rFonts w:cs="Arial"/>
          <w:b w:val="0"/>
          <w:bCs/>
          <w:iCs/>
          <w:sz w:val="20"/>
          <w:lang w:val="es-MX"/>
        </w:rPr>
      </w:pPr>
    </w:p>
    <w:p w14:paraId="78FDA1D5" w14:textId="77777777" w:rsidR="00F02B79" w:rsidRDefault="00F02B79" w:rsidP="00412321">
      <w:pPr>
        <w:pStyle w:val="Ttulo"/>
        <w:ind w:firstLine="0"/>
        <w:jc w:val="both"/>
        <w:rPr>
          <w:rFonts w:cs="Arial"/>
          <w:b w:val="0"/>
          <w:bCs/>
          <w:iCs/>
          <w:sz w:val="20"/>
          <w:lang w:val="es-MX"/>
        </w:rPr>
      </w:pPr>
    </w:p>
    <w:p w14:paraId="353653D4" w14:textId="77777777" w:rsidR="00F02B79" w:rsidRDefault="00F02B79" w:rsidP="00412321">
      <w:pPr>
        <w:pStyle w:val="Ttulo"/>
        <w:ind w:firstLine="0"/>
        <w:jc w:val="both"/>
        <w:rPr>
          <w:rFonts w:cs="Arial"/>
          <w:b w:val="0"/>
          <w:bCs/>
          <w:iCs/>
          <w:sz w:val="20"/>
          <w:lang w:val="es-MX"/>
        </w:rPr>
      </w:pPr>
    </w:p>
    <w:p w14:paraId="003AB1C7" w14:textId="77777777" w:rsidR="00F02B79" w:rsidRDefault="00F02B79" w:rsidP="00412321">
      <w:pPr>
        <w:pStyle w:val="Ttulo"/>
        <w:ind w:firstLine="0"/>
        <w:jc w:val="both"/>
        <w:rPr>
          <w:rFonts w:cs="Arial"/>
          <w:b w:val="0"/>
          <w:bCs/>
          <w:iCs/>
          <w:sz w:val="20"/>
          <w:lang w:val="es-MX"/>
        </w:rPr>
      </w:pPr>
    </w:p>
    <w:p w14:paraId="66C2D6E3" w14:textId="77777777" w:rsidR="00F02B79" w:rsidRDefault="00F02B79" w:rsidP="00412321">
      <w:pPr>
        <w:pStyle w:val="Ttulo"/>
        <w:ind w:firstLine="0"/>
        <w:jc w:val="both"/>
        <w:rPr>
          <w:rFonts w:cs="Arial"/>
          <w:b w:val="0"/>
          <w:bCs/>
          <w:iCs/>
          <w:sz w:val="20"/>
          <w:lang w:val="es-MX"/>
        </w:rPr>
      </w:pPr>
    </w:p>
    <w:p w14:paraId="5BBABA20" w14:textId="18EC4651" w:rsidR="000337F0" w:rsidRDefault="000337F0" w:rsidP="00412321">
      <w:pPr>
        <w:pStyle w:val="Ttulo"/>
        <w:ind w:firstLine="0"/>
        <w:jc w:val="both"/>
        <w:rPr>
          <w:rFonts w:cs="Arial"/>
          <w:b w:val="0"/>
          <w:bCs/>
          <w:iCs/>
          <w:sz w:val="20"/>
          <w:lang w:val="es-MX"/>
        </w:rPr>
      </w:pPr>
    </w:p>
    <w:p w14:paraId="3B523E02" w14:textId="77777777" w:rsidR="0089095E" w:rsidRDefault="0089095E" w:rsidP="00412321">
      <w:pPr>
        <w:pStyle w:val="Ttulo"/>
        <w:ind w:firstLine="0"/>
        <w:jc w:val="both"/>
        <w:rPr>
          <w:rFonts w:cs="Arial"/>
          <w:b w:val="0"/>
          <w:bCs/>
          <w:iCs/>
          <w:sz w:val="20"/>
          <w:lang w:val="es-MX"/>
        </w:rPr>
      </w:pPr>
    </w:p>
    <w:p w14:paraId="258348ED" w14:textId="77777777"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389163C5" w14:textId="77777777"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14:paraId="3CAD54D5"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609C482B" w14:textId="77777777" w:rsidR="00896295" w:rsidRDefault="00896295" w:rsidP="001E7E36">
      <w:pPr>
        <w:tabs>
          <w:tab w:val="left" w:pos="3686"/>
        </w:tabs>
        <w:spacing w:before="120" w:after="120"/>
        <w:jc w:val="center"/>
        <w:rPr>
          <w:rFonts w:ascii="Arial" w:hAnsi="Arial" w:cs="Arial"/>
          <w:b/>
          <w:smallCaps/>
          <w:sz w:val="28"/>
          <w:szCs w:val="28"/>
        </w:rPr>
      </w:pPr>
    </w:p>
    <w:p w14:paraId="66897CD3" w14:textId="77777777"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43869760"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1D6A06DC" w14:textId="77777777" w:rsidR="00146480" w:rsidRDefault="00146480" w:rsidP="00774188">
      <w:pPr>
        <w:tabs>
          <w:tab w:val="left" w:pos="3686"/>
        </w:tabs>
        <w:spacing w:before="120" w:after="120"/>
        <w:jc w:val="both"/>
        <w:rPr>
          <w:rFonts w:ascii="Arial" w:hAnsi="Arial" w:cs="Arial"/>
          <w:lang w:eastAsia="es-MX"/>
        </w:rPr>
      </w:pPr>
    </w:p>
    <w:p w14:paraId="0795D641" w14:textId="77777777" w:rsidR="002F5574" w:rsidRDefault="002F5574" w:rsidP="00774188">
      <w:pPr>
        <w:tabs>
          <w:tab w:val="left" w:pos="3686"/>
        </w:tabs>
        <w:spacing w:before="120" w:after="120"/>
        <w:jc w:val="both"/>
        <w:rPr>
          <w:rFonts w:ascii="Arial" w:hAnsi="Arial" w:cs="Arial"/>
          <w:lang w:eastAsia="es-MX"/>
        </w:rPr>
      </w:pPr>
    </w:p>
    <w:p w14:paraId="1A493529" w14:textId="77777777" w:rsidR="005D5597" w:rsidRDefault="005D5597" w:rsidP="00774188">
      <w:pPr>
        <w:tabs>
          <w:tab w:val="left" w:pos="3686"/>
        </w:tabs>
        <w:spacing w:before="120" w:after="120"/>
        <w:jc w:val="both"/>
        <w:rPr>
          <w:rFonts w:ascii="Arial" w:hAnsi="Arial" w:cs="Arial"/>
          <w:lang w:eastAsia="es-MX"/>
        </w:rPr>
      </w:pPr>
    </w:p>
    <w:p w14:paraId="05892C8E" w14:textId="77777777" w:rsidR="00BA5FD5" w:rsidRDefault="00BA5FD5" w:rsidP="00774188">
      <w:pPr>
        <w:tabs>
          <w:tab w:val="left" w:pos="3686"/>
        </w:tabs>
        <w:spacing w:before="120" w:after="120"/>
        <w:jc w:val="both"/>
        <w:rPr>
          <w:rFonts w:ascii="Arial" w:hAnsi="Arial" w:cs="Arial"/>
          <w:lang w:eastAsia="es-MX"/>
        </w:rPr>
      </w:pPr>
    </w:p>
    <w:p w14:paraId="7A7F0213" w14:textId="77777777" w:rsidR="000E7CC3" w:rsidRDefault="000E7CC3" w:rsidP="00774188">
      <w:pPr>
        <w:tabs>
          <w:tab w:val="left" w:pos="3686"/>
        </w:tabs>
        <w:spacing w:before="120" w:after="120"/>
        <w:jc w:val="both"/>
        <w:rPr>
          <w:rFonts w:ascii="Arial" w:hAnsi="Arial" w:cs="Arial"/>
          <w:lang w:eastAsia="es-MX"/>
        </w:rPr>
      </w:pPr>
    </w:p>
    <w:p w14:paraId="757F7F78" w14:textId="77777777" w:rsidR="000E7CC3" w:rsidRDefault="000E7CC3" w:rsidP="00774188">
      <w:pPr>
        <w:tabs>
          <w:tab w:val="left" w:pos="3686"/>
        </w:tabs>
        <w:spacing w:before="120" w:after="120"/>
        <w:jc w:val="both"/>
        <w:rPr>
          <w:rFonts w:ascii="Arial" w:hAnsi="Arial" w:cs="Arial"/>
          <w:lang w:eastAsia="es-MX"/>
        </w:rPr>
      </w:pPr>
    </w:p>
    <w:p w14:paraId="374A2671" w14:textId="77777777" w:rsidR="00BA5FD5" w:rsidRDefault="00BA5FD5" w:rsidP="00774188">
      <w:pPr>
        <w:tabs>
          <w:tab w:val="left" w:pos="3686"/>
        </w:tabs>
        <w:spacing w:before="120" w:after="120"/>
        <w:jc w:val="both"/>
        <w:rPr>
          <w:rFonts w:ascii="Arial" w:hAnsi="Arial" w:cs="Arial"/>
          <w:lang w:eastAsia="es-MX"/>
        </w:rPr>
      </w:pPr>
    </w:p>
    <w:p w14:paraId="32B17CAB" w14:textId="77777777" w:rsidR="00034D13" w:rsidRDefault="00034D13" w:rsidP="00774188">
      <w:pPr>
        <w:tabs>
          <w:tab w:val="left" w:pos="3686"/>
        </w:tabs>
        <w:spacing w:before="120" w:after="120"/>
        <w:jc w:val="both"/>
        <w:rPr>
          <w:rFonts w:ascii="Arial" w:hAnsi="Arial" w:cs="Arial"/>
          <w:lang w:eastAsia="es-MX"/>
        </w:rPr>
      </w:pPr>
    </w:p>
    <w:p w14:paraId="5E0867C3" w14:textId="77777777" w:rsidR="00034D13" w:rsidRDefault="00034D13" w:rsidP="00774188">
      <w:pPr>
        <w:tabs>
          <w:tab w:val="left" w:pos="3686"/>
        </w:tabs>
        <w:spacing w:before="120" w:after="120"/>
        <w:jc w:val="both"/>
        <w:rPr>
          <w:rFonts w:ascii="Arial" w:hAnsi="Arial" w:cs="Arial"/>
          <w:lang w:eastAsia="es-MX"/>
        </w:rPr>
      </w:pPr>
    </w:p>
    <w:p w14:paraId="545179B3" w14:textId="77777777" w:rsidR="001F2ECE" w:rsidRDefault="001F2ECE" w:rsidP="00774188">
      <w:pPr>
        <w:tabs>
          <w:tab w:val="left" w:pos="3686"/>
        </w:tabs>
        <w:spacing w:before="120" w:after="120"/>
        <w:jc w:val="both"/>
        <w:rPr>
          <w:rFonts w:ascii="Arial" w:hAnsi="Arial" w:cs="Arial"/>
          <w:lang w:eastAsia="es-MX"/>
        </w:rPr>
      </w:pPr>
    </w:p>
    <w:p w14:paraId="54B6A95C" w14:textId="77777777" w:rsidR="001F2ECE" w:rsidRDefault="001F2ECE" w:rsidP="00774188">
      <w:pPr>
        <w:tabs>
          <w:tab w:val="left" w:pos="3686"/>
        </w:tabs>
        <w:spacing w:before="120" w:after="120"/>
        <w:jc w:val="both"/>
        <w:rPr>
          <w:rFonts w:ascii="Arial" w:hAnsi="Arial" w:cs="Arial"/>
          <w:lang w:eastAsia="es-MX"/>
        </w:rPr>
      </w:pPr>
    </w:p>
    <w:p w14:paraId="03819429" w14:textId="77777777" w:rsidR="00034D13" w:rsidRDefault="00034D13" w:rsidP="00774188">
      <w:pPr>
        <w:tabs>
          <w:tab w:val="left" w:pos="3686"/>
        </w:tabs>
        <w:spacing w:before="120" w:after="120"/>
        <w:jc w:val="both"/>
        <w:rPr>
          <w:rFonts w:ascii="Arial" w:hAnsi="Arial" w:cs="Arial"/>
          <w:lang w:eastAsia="es-MX"/>
        </w:rPr>
      </w:pPr>
    </w:p>
    <w:p w14:paraId="1D1DA716" w14:textId="77777777" w:rsidR="00034D13" w:rsidRDefault="00034D13" w:rsidP="00774188">
      <w:pPr>
        <w:tabs>
          <w:tab w:val="left" w:pos="3686"/>
        </w:tabs>
        <w:spacing w:before="120" w:after="120"/>
        <w:jc w:val="both"/>
        <w:rPr>
          <w:rFonts w:ascii="Arial" w:hAnsi="Arial" w:cs="Arial"/>
          <w:lang w:eastAsia="es-MX"/>
        </w:rPr>
      </w:pPr>
    </w:p>
    <w:p w14:paraId="37D94E74" w14:textId="77777777" w:rsidR="004C421C" w:rsidRDefault="004C421C" w:rsidP="00774188">
      <w:pPr>
        <w:tabs>
          <w:tab w:val="left" w:pos="3686"/>
        </w:tabs>
        <w:spacing w:before="120" w:after="120"/>
        <w:jc w:val="both"/>
        <w:rPr>
          <w:rFonts w:ascii="Arial" w:hAnsi="Arial" w:cs="Arial"/>
          <w:lang w:eastAsia="es-MX"/>
        </w:rPr>
      </w:pPr>
    </w:p>
    <w:p w14:paraId="26A37F06"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t>Glosario</w:t>
      </w:r>
    </w:p>
    <w:p w14:paraId="694CDC93"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58370A07" w14:textId="6F9DCDAE"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Administrador del contrato:</w:t>
      </w:r>
      <w:r w:rsidRPr="00070538">
        <w:rPr>
          <w:rFonts w:cs="Arial"/>
          <w:sz w:val="20"/>
        </w:rPr>
        <w:t xml:space="preserve"> Titular del Área Requirente, en términos del artículo 68 </w:t>
      </w:r>
      <w:r w:rsidR="009A2C32">
        <w:rPr>
          <w:rFonts w:cs="Arial"/>
          <w:sz w:val="20"/>
        </w:rPr>
        <w:t>del</w:t>
      </w:r>
      <w:r w:rsidRPr="00070538">
        <w:rPr>
          <w:rFonts w:cs="Arial"/>
          <w:sz w:val="20"/>
        </w:rPr>
        <w:t xml:space="preserve"> Reglamento, en órganos centrales, delegacionales o subdelegacionales o servidor público designado, para administrar y vigilar que se cumpla lo estipulado en los contratos que se celebren</w:t>
      </w:r>
      <w:r>
        <w:rPr>
          <w:rFonts w:cs="Arial"/>
          <w:sz w:val="20"/>
        </w:rPr>
        <w:t>;</w:t>
      </w:r>
    </w:p>
    <w:p w14:paraId="5288A53B" w14:textId="162E434A"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Área Coordinadora:</w:t>
      </w:r>
      <w:r w:rsidRPr="0007053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Pr>
          <w:rFonts w:cs="Arial"/>
          <w:sz w:val="20"/>
        </w:rPr>
        <w:t>;</w:t>
      </w:r>
    </w:p>
    <w:p w14:paraId="5F37977B" w14:textId="07D81B98"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Área requirente:</w:t>
      </w:r>
      <w:r w:rsidRPr="00070538">
        <w:rPr>
          <w:rFonts w:cs="Arial"/>
          <w:sz w:val="20"/>
        </w:rPr>
        <w:t xml:space="preserve"> Unidad responsable que solicite formalmente la adquisición, arrendamiento de bienes muebles o la prestación de servicios</w:t>
      </w:r>
      <w:r>
        <w:rPr>
          <w:rFonts w:cs="Arial"/>
          <w:sz w:val="20"/>
        </w:rPr>
        <w:t>;</w:t>
      </w:r>
    </w:p>
    <w:p w14:paraId="72BB3BB9" w14:textId="139DD088"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Área técnica:</w:t>
      </w:r>
      <w:r w:rsidRPr="0007053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Pr>
          <w:rFonts w:cs="Arial"/>
          <w:sz w:val="20"/>
        </w:rPr>
        <w:t>;</w:t>
      </w:r>
    </w:p>
    <w:p w14:paraId="55CEF9D8" w14:textId="16174DE1" w:rsid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CFDI:</w:t>
      </w:r>
      <w:r w:rsidRPr="00070538">
        <w:rPr>
          <w:rFonts w:cs="Arial"/>
          <w:sz w:val="20"/>
        </w:rPr>
        <w:t xml:space="preserve"> Comproba</w:t>
      </w:r>
      <w:r>
        <w:rPr>
          <w:rFonts w:cs="Arial"/>
          <w:sz w:val="20"/>
        </w:rPr>
        <w:t>nte Fiscal Digital por Internet;</w:t>
      </w:r>
    </w:p>
    <w:p w14:paraId="0053AE96" w14:textId="7288D43D" w:rsid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Convocante:</w:t>
      </w:r>
      <w:r w:rsidRPr="00070538">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w:t>
      </w:r>
      <w:r>
        <w:rPr>
          <w:rFonts w:cs="Arial"/>
          <w:sz w:val="20"/>
        </w:rPr>
        <w:t>ones;</w:t>
      </w:r>
    </w:p>
    <w:p w14:paraId="0A18FB0C" w14:textId="54020A87" w:rsid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DEA:</w:t>
      </w:r>
      <w:r w:rsidRPr="00070538">
        <w:rPr>
          <w:rFonts w:cs="Arial"/>
          <w:sz w:val="20"/>
        </w:rPr>
        <w:t xml:space="preserve"> Dirección Ejecutiva de Administración</w:t>
      </w:r>
      <w:r>
        <w:rPr>
          <w:rFonts w:cs="Arial"/>
          <w:sz w:val="20"/>
        </w:rPr>
        <w:t>;</w:t>
      </w:r>
    </w:p>
    <w:p w14:paraId="6D5AC724" w14:textId="1BF953CD" w:rsidR="00923491" w:rsidRPr="00070538" w:rsidRDefault="00923491" w:rsidP="008479EA">
      <w:pPr>
        <w:pStyle w:val="Texto0"/>
        <w:numPr>
          <w:ilvl w:val="0"/>
          <w:numId w:val="29"/>
        </w:numPr>
        <w:spacing w:before="120" w:after="120" w:line="240" w:lineRule="auto"/>
        <w:ind w:left="567" w:hanging="283"/>
        <w:rPr>
          <w:rFonts w:cs="Arial"/>
          <w:sz w:val="20"/>
        </w:rPr>
      </w:pPr>
      <w:r>
        <w:rPr>
          <w:rFonts w:cs="Arial"/>
          <w:b/>
          <w:sz w:val="20"/>
        </w:rPr>
        <w:t>DECEyEC:</w:t>
      </w:r>
      <w:r>
        <w:rPr>
          <w:rFonts w:cs="Arial"/>
          <w:sz w:val="20"/>
        </w:rPr>
        <w:t xml:space="preserve"> Dirección Ejecutiva de Capacitación Electoral y Educación Cívica;</w:t>
      </w:r>
    </w:p>
    <w:p w14:paraId="7B63B7F9" w14:textId="1739FF71"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DRMS:</w:t>
      </w:r>
      <w:r w:rsidRPr="00070538">
        <w:rPr>
          <w:rFonts w:cs="Arial"/>
          <w:sz w:val="20"/>
        </w:rPr>
        <w:t xml:space="preserve"> Dirección de Recursos Materiales y Servicios</w:t>
      </w:r>
      <w:r>
        <w:rPr>
          <w:rFonts w:cs="Arial"/>
          <w:sz w:val="20"/>
        </w:rPr>
        <w:t>;</w:t>
      </w:r>
    </w:p>
    <w:p w14:paraId="3B95C9A3" w14:textId="28BA695B"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Evaluación de proposiciones:</w:t>
      </w:r>
      <w:r w:rsidRPr="00070538">
        <w:rPr>
          <w:rFonts w:cs="Arial"/>
          <w:sz w:val="20"/>
        </w:rPr>
        <w:t xml:space="preserve"> </w:t>
      </w:r>
      <w:r w:rsidRPr="0007053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Pr>
          <w:rFonts w:cs="Arial"/>
          <w:sz w:val="20"/>
          <w:lang w:val="es-MX"/>
        </w:rPr>
        <w:t>;</w:t>
      </w:r>
    </w:p>
    <w:p w14:paraId="7C65478E" w14:textId="126894B7"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Instituto:</w:t>
      </w:r>
      <w:r w:rsidRPr="00070538">
        <w:rPr>
          <w:rFonts w:cs="Arial"/>
          <w:sz w:val="20"/>
        </w:rPr>
        <w:t xml:space="preserve"> Instituto Nacional Electoral</w:t>
      </w:r>
      <w:r>
        <w:rPr>
          <w:rFonts w:cs="Arial"/>
          <w:sz w:val="20"/>
        </w:rPr>
        <w:t>;</w:t>
      </w:r>
    </w:p>
    <w:p w14:paraId="54770E84" w14:textId="511DDCFD"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 xml:space="preserve">IVA: </w:t>
      </w:r>
      <w:r w:rsidRPr="00070538">
        <w:rPr>
          <w:rFonts w:cs="Arial"/>
          <w:sz w:val="20"/>
        </w:rPr>
        <w:t>Impuesto al Valor Agregado</w:t>
      </w:r>
      <w:r>
        <w:rPr>
          <w:rFonts w:cs="Arial"/>
          <w:sz w:val="20"/>
        </w:rPr>
        <w:t>;</w:t>
      </w:r>
    </w:p>
    <w:p w14:paraId="7674C893" w14:textId="01B3ABB5"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Licitante:</w:t>
      </w:r>
      <w:r w:rsidRPr="00070538">
        <w:rPr>
          <w:rFonts w:cs="Arial"/>
          <w:sz w:val="20"/>
        </w:rPr>
        <w:t xml:space="preserve"> La persona física o moral participante en cualquier procedimiento de licitación pública o de invitación a cuando menos tres personas</w:t>
      </w:r>
      <w:r>
        <w:rPr>
          <w:rFonts w:cs="Arial"/>
          <w:sz w:val="20"/>
        </w:rPr>
        <w:t>;</w:t>
      </w:r>
    </w:p>
    <w:p w14:paraId="793F9B72" w14:textId="64CEF167"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MIPYMES:</w:t>
      </w:r>
      <w:r w:rsidRPr="00070538">
        <w:rPr>
          <w:rFonts w:cs="Arial"/>
          <w:sz w:val="20"/>
        </w:rPr>
        <w:t xml:space="preserve"> Las micro, pequeñas y medianas empresas de nacionalidad mexicana a que hace referencia la Ley para el Desarrollo de la Competitividad de la Micro, Pequeña y Mediana Empresa</w:t>
      </w:r>
      <w:r>
        <w:rPr>
          <w:rFonts w:cs="Arial"/>
          <w:sz w:val="20"/>
        </w:rPr>
        <w:t>;</w:t>
      </w:r>
    </w:p>
    <w:p w14:paraId="183B61EC" w14:textId="720FF487"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OIC:</w:t>
      </w:r>
      <w:r w:rsidRPr="0007053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Pr>
          <w:rFonts w:cs="Arial"/>
          <w:sz w:val="20"/>
        </w:rPr>
        <w:t>;</w:t>
      </w:r>
    </w:p>
    <w:p w14:paraId="392857CD" w14:textId="6924D667"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POBALINES:</w:t>
      </w:r>
      <w:r w:rsidRPr="00070538">
        <w:rPr>
          <w:rFonts w:cs="Arial"/>
          <w:sz w:val="20"/>
        </w:rPr>
        <w:t xml:space="preserve"> </w:t>
      </w:r>
      <w:r w:rsidRPr="00070538">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Pr>
          <w:rFonts w:cs="Arial"/>
          <w:sz w:val="20"/>
          <w:lang w:val="es-MX"/>
        </w:rPr>
        <w:t>;</w:t>
      </w:r>
    </w:p>
    <w:p w14:paraId="03B6C548" w14:textId="105541CC"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lastRenderedPageBreak/>
        <w:t>Precio no aceptable:</w:t>
      </w:r>
      <w:r w:rsidRPr="0007053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Pr>
          <w:rFonts w:cs="Arial"/>
          <w:sz w:val="20"/>
        </w:rPr>
        <w:t>;</w:t>
      </w:r>
    </w:p>
    <w:p w14:paraId="15BB0C9D" w14:textId="31C9F4CB"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Proveedor:</w:t>
      </w:r>
      <w:r w:rsidRPr="00070538">
        <w:rPr>
          <w:rFonts w:cs="Arial"/>
          <w:sz w:val="20"/>
        </w:rPr>
        <w:t xml:space="preserve"> </w:t>
      </w:r>
      <w:r w:rsidRPr="00070538">
        <w:rPr>
          <w:rFonts w:cs="Arial"/>
          <w:sz w:val="20"/>
          <w:lang w:val="es-MX"/>
        </w:rPr>
        <w:t>La persona física o moral que celebre contratos de adquisiciones o arrendamientos de bienes muebles o prestación de servicios mediante contratación realizada por el Instituto</w:t>
      </w:r>
      <w:r>
        <w:rPr>
          <w:rFonts w:cs="Arial"/>
          <w:sz w:val="20"/>
          <w:lang w:val="es-MX"/>
        </w:rPr>
        <w:t>;</w:t>
      </w:r>
    </w:p>
    <w:p w14:paraId="43DF9204" w14:textId="2BC0E6BD"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Reglamento:</w:t>
      </w:r>
      <w:r w:rsidRPr="00070538">
        <w:rPr>
          <w:rFonts w:cs="Arial"/>
          <w:sz w:val="20"/>
        </w:rPr>
        <w:t xml:space="preserve"> El Reglamento del Instituto Nacional Electoral en materia de Adquisiciones, Arrendamientos de Bienes Muebles y Servicios</w:t>
      </w:r>
      <w:r>
        <w:rPr>
          <w:rFonts w:cs="Arial"/>
          <w:sz w:val="20"/>
        </w:rPr>
        <w:t>;</w:t>
      </w:r>
    </w:p>
    <w:p w14:paraId="72F17905" w14:textId="2260B615"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Reglamento de Transparencia:</w:t>
      </w:r>
      <w:r w:rsidRPr="00070538">
        <w:rPr>
          <w:rFonts w:cs="Arial"/>
          <w:sz w:val="20"/>
        </w:rPr>
        <w:t xml:space="preserve"> Reglamento del Instituto Nacional Electoral en materia de Transparencia y Acceso a la Información Pública</w:t>
      </w:r>
      <w:r>
        <w:rPr>
          <w:rFonts w:cs="Arial"/>
          <w:sz w:val="20"/>
        </w:rPr>
        <w:t>;</w:t>
      </w:r>
    </w:p>
    <w:p w14:paraId="34BC9F4A" w14:textId="7335F9CD"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 xml:space="preserve">SAT: </w:t>
      </w:r>
      <w:r w:rsidRPr="00070538">
        <w:rPr>
          <w:rFonts w:cs="Arial"/>
          <w:sz w:val="20"/>
        </w:rPr>
        <w:t>Servicio de Administración Tributaria</w:t>
      </w:r>
      <w:r>
        <w:rPr>
          <w:rFonts w:cs="Arial"/>
          <w:sz w:val="20"/>
        </w:rPr>
        <w:t>;</w:t>
      </w:r>
    </w:p>
    <w:p w14:paraId="4337B811" w14:textId="78BD13D2" w:rsid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Transparencia:</w:t>
      </w:r>
      <w:r w:rsidRPr="00781A0A">
        <w:rPr>
          <w:rFonts w:cs="Arial"/>
          <w:sz w:val="20"/>
        </w:rPr>
        <w:t xml:space="preserve"> </w:t>
      </w:r>
      <w:r w:rsidRPr="003D1442">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Pr>
          <w:rFonts w:cs="Arial"/>
          <w:sz w:val="20"/>
          <w:lang w:val="es-MX"/>
        </w:rPr>
        <w:t>;</w:t>
      </w:r>
    </w:p>
    <w:p w14:paraId="008C9FBC" w14:textId="77777777" w:rsidR="00146480" w:rsidRPr="00070538" w:rsidRDefault="00146480" w:rsidP="00774188">
      <w:pPr>
        <w:tabs>
          <w:tab w:val="left" w:pos="3686"/>
        </w:tabs>
        <w:spacing w:before="120" w:after="120"/>
        <w:jc w:val="both"/>
        <w:rPr>
          <w:rFonts w:ascii="Arial" w:hAnsi="Arial" w:cs="Arial"/>
          <w:lang w:val="es-ES" w:eastAsia="es-MX"/>
        </w:rPr>
      </w:pPr>
    </w:p>
    <w:p w14:paraId="2DD8A0D3" w14:textId="77777777" w:rsidR="00146480" w:rsidRDefault="00146480" w:rsidP="00774188">
      <w:pPr>
        <w:tabs>
          <w:tab w:val="left" w:pos="3686"/>
        </w:tabs>
        <w:spacing w:before="120" w:after="120"/>
        <w:jc w:val="both"/>
        <w:rPr>
          <w:rFonts w:ascii="Arial" w:hAnsi="Arial" w:cs="Arial"/>
          <w:lang w:eastAsia="es-MX"/>
        </w:rPr>
      </w:pPr>
    </w:p>
    <w:p w14:paraId="6A9E9AF7" w14:textId="77777777" w:rsidR="00146480" w:rsidRDefault="00146480" w:rsidP="00774188">
      <w:pPr>
        <w:tabs>
          <w:tab w:val="left" w:pos="3686"/>
        </w:tabs>
        <w:spacing w:before="120" w:after="120"/>
        <w:jc w:val="both"/>
        <w:rPr>
          <w:rFonts w:ascii="Arial" w:hAnsi="Arial" w:cs="Arial"/>
          <w:lang w:eastAsia="es-MX"/>
        </w:rPr>
      </w:pPr>
    </w:p>
    <w:p w14:paraId="34AE9D2C" w14:textId="77777777" w:rsidR="00344396" w:rsidRDefault="00896295" w:rsidP="00805ADF">
      <w:pPr>
        <w:spacing w:line="276" w:lineRule="auto"/>
        <w:jc w:val="center"/>
        <w:outlineLvl w:val="0"/>
        <w:rPr>
          <w:noProof/>
        </w:rPr>
      </w:pPr>
      <w:bookmarkStart w:id="17"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600590FE" w14:textId="7C72E930" w:rsidR="00344396" w:rsidRDefault="00824427">
      <w:pPr>
        <w:pStyle w:val="TDC1"/>
        <w:rPr>
          <w:rFonts w:asciiTheme="minorHAnsi" w:eastAsiaTheme="minorEastAsia" w:hAnsiTheme="minorHAnsi" w:cstheme="minorBidi"/>
          <w:bCs w:val="0"/>
          <w:kern w:val="0"/>
          <w:sz w:val="22"/>
          <w:szCs w:val="22"/>
          <w:lang w:eastAsia="es-MX"/>
        </w:rPr>
      </w:pPr>
      <w:hyperlink w:anchor="_Toc23957980" w:history="1">
        <w:r w:rsidR="00344396" w:rsidRPr="00ED0404">
          <w:rPr>
            <w:rStyle w:val="Hipervnculo"/>
          </w:rPr>
          <w:t>1.</w:t>
        </w:r>
        <w:r w:rsidR="00344396">
          <w:rPr>
            <w:rFonts w:asciiTheme="minorHAnsi" w:eastAsiaTheme="minorEastAsia" w:hAnsiTheme="minorHAnsi" w:cstheme="minorBidi"/>
            <w:bCs w:val="0"/>
            <w:kern w:val="0"/>
            <w:sz w:val="22"/>
            <w:szCs w:val="22"/>
            <w:lang w:eastAsia="es-MX"/>
          </w:rPr>
          <w:tab/>
        </w:r>
        <w:r w:rsidR="00344396" w:rsidRPr="00ED0404">
          <w:rPr>
            <w:rStyle w:val="Hipervnculo"/>
          </w:rPr>
          <w:t>INFORMACIÓN GENÉRICA Y ALCANCE DE LA CONTRATACIÓN</w:t>
        </w:r>
        <w:r w:rsidR="00344396">
          <w:rPr>
            <w:webHidden/>
          </w:rPr>
          <w:tab/>
        </w:r>
        <w:r w:rsidR="00344396">
          <w:rPr>
            <w:webHidden/>
          </w:rPr>
          <w:fldChar w:fldCharType="begin"/>
        </w:r>
        <w:r w:rsidR="00344396">
          <w:rPr>
            <w:webHidden/>
          </w:rPr>
          <w:instrText xml:space="preserve"> PAGEREF _Toc23957980 \h </w:instrText>
        </w:r>
        <w:r w:rsidR="00344396">
          <w:rPr>
            <w:webHidden/>
          </w:rPr>
        </w:r>
        <w:r w:rsidR="00344396">
          <w:rPr>
            <w:webHidden/>
          </w:rPr>
          <w:fldChar w:fldCharType="separate"/>
        </w:r>
        <w:r w:rsidR="00FC11EB">
          <w:rPr>
            <w:webHidden/>
          </w:rPr>
          <w:t>13</w:t>
        </w:r>
        <w:r w:rsidR="00344396">
          <w:rPr>
            <w:webHidden/>
          </w:rPr>
          <w:fldChar w:fldCharType="end"/>
        </w:r>
      </w:hyperlink>
    </w:p>
    <w:p w14:paraId="5098394A" w14:textId="52333804" w:rsidR="00344396" w:rsidRDefault="00824427">
      <w:pPr>
        <w:pStyle w:val="TDC1"/>
        <w:rPr>
          <w:rFonts w:asciiTheme="minorHAnsi" w:eastAsiaTheme="minorEastAsia" w:hAnsiTheme="minorHAnsi" w:cstheme="minorBidi"/>
          <w:bCs w:val="0"/>
          <w:kern w:val="0"/>
          <w:sz w:val="22"/>
          <w:szCs w:val="22"/>
          <w:lang w:eastAsia="es-MX"/>
        </w:rPr>
      </w:pPr>
      <w:hyperlink w:anchor="_Toc23957981" w:history="1">
        <w:r w:rsidR="00344396" w:rsidRPr="00ED0404">
          <w:rPr>
            <w:rStyle w:val="Hipervnculo"/>
          </w:rPr>
          <w:t>1.1.</w:t>
        </w:r>
        <w:r w:rsidR="00344396">
          <w:rPr>
            <w:rFonts w:asciiTheme="minorHAnsi" w:eastAsiaTheme="minorEastAsia" w:hAnsiTheme="minorHAnsi" w:cstheme="minorBidi"/>
            <w:bCs w:val="0"/>
            <w:kern w:val="0"/>
            <w:sz w:val="22"/>
            <w:szCs w:val="22"/>
            <w:lang w:eastAsia="es-MX"/>
          </w:rPr>
          <w:tab/>
        </w:r>
        <w:r w:rsidR="00344396" w:rsidRPr="00ED0404">
          <w:rPr>
            <w:rStyle w:val="Hipervnculo"/>
          </w:rPr>
          <w:t>Objeto de la contratación</w:t>
        </w:r>
        <w:r w:rsidR="00344396">
          <w:rPr>
            <w:webHidden/>
          </w:rPr>
          <w:tab/>
        </w:r>
        <w:r w:rsidR="00344396">
          <w:rPr>
            <w:webHidden/>
          </w:rPr>
          <w:fldChar w:fldCharType="begin"/>
        </w:r>
        <w:r w:rsidR="00344396">
          <w:rPr>
            <w:webHidden/>
          </w:rPr>
          <w:instrText xml:space="preserve"> PAGEREF _Toc23957981 \h </w:instrText>
        </w:r>
        <w:r w:rsidR="00344396">
          <w:rPr>
            <w:webHidden/>
          </w:rPr>
        </w:r>
        <w:r w:rsidR="00344396">
          <w:rPr>
            <w:webHidden/>
          </w:rPr>
          <w:fldChar w:fldCharType="separate"/>
        </w:r>
        <w:r w:rsidR="00FC11EB">
          <w:rPr>
            <w:webHidden/>
          </w:rPr>
          <w:t>13</w:t>
        </w:r>
        <w:r w:rsidR="00344396">
          <w:rPr>
            <w:webHidden/>
          </w:rPr>
          <w:fldChar w:fldCharType="end"/>
        </w:r>
      </w:hyperlink>
    </w:p>
    <w:p w14:paraId="7ADA9DA0" w14:textId="12A9D641" w:rsidR="00344396" w:rsidRDefault="00824427">
      <w:pPr>
        <w:pStyle w:val="TDC1"/>
        <w:rPr>
          <w:rFonts w:asciiTheme="minorHAnsi" w:eastAsiaTheme="minorEastAsia" w:hAnsiTheme="minorHAnsi" w:cstheme="minorBidi"/>
          <w:bCs w:val="0"/>
          <w:kern w:val="0"/>
          <w:sz w:val="22"/>
          <w:szCs w:val="22"/>
          <w:lang w:eastAsia="es-MX"/>
        </w:rPr>
      </w:pPr>
      <w:hyperlink w:anchor="_Toc23957982" w:history="1">
        <w:r w:rsidR="00344396" w:rsidRPr="00ED0404">
          <w:rPr>
            <w:rStyle w:val="Hipervnculo"/>
          </w:rPr>
          <w:t>1.2.</w:t>
        </w:r>
        <w:r w:rsidR="00344396">
          <w:rPr>
            <w:rFonts w:asciiTheme="minorHAnsi" w:eastAsiaTheme="minorEastAsia" w:hAnsiTheme="minorHAnsi" w:cstheme="minorBidi"/>
            <w:bCs w:val="0"/>
            <w:kern w:val="0"/>
            <w:sz w:val="22"/>
            <w:szCs w:val="22"/>
            <w:lang w:eastAsia="es-MX"/>
          </w:rPr>
          <w:tab/>
        </w:r>
        <w:r w:rsidR="00344396" w:rsidRPr="00ED0404">
          <w:rPr>
            <w:rStyle w:val="Hipervnculo"/>
          </w:rPr>
          <w:t>Tipo de contratación</w:t>
        </w:r>
        <w:r w:rsidR="00344396">
          <w:rPr>
            <w:webHidden/>
          </w:rPr>
          <w:tab/>
        </w:r>
        <w:r w:rsidR="00344396">
          <w:rPr>
            <w:webHidden/>
          </w:rPr>
          <w:fldChar w:fldCharType="begin"/>
        </w:r>
        <w:r w:rsidR="00344396">
          <w:rPr>
            <w:webHidden/>
          </w:rPr>
          <w:instrText xml:space="preserve"> PAGEREF _Toc23957982 \h </w:instrText>
        </w:r>
        <w:r w:rsidR="00344396">
          <w:rPr>
            <w:webHidden/>
          </w:rPr>
        </w:r>
        <w:r w:rsidR="00344396">
          <w:rPr>
            <w:webHidden/>
          </w:rPr>
          <w:fldChar w:fldCharType="separate"/>
        </w:r>
        <w:r w:rsidR="00FC11EB">
          <w:rPr>
            <w:webHidden/>
          </w:rPr>
          <w:t>13</w:t>
        </w:r>
        <w:r w:rsidR="00344396">
          <w:rPr>
            <w:webHidden/>
          </w:rPr>
          <w:fldChar w:fldCharType="end"/>
        </w:r>
      </w:hyperlink>
    </w:p>
    <w:p w14:paraId="2FDE09D9" w14:textId="7D3A212B" w:rsidR="00344396" w:rsidRDefault="00824427">
      <w:pPr>
        <w:pStyle w:val="TDC1"/>
        <w:rPr>
          <w:rFonts w:asciiTheme="minorHAnsi" w:eastAsiaTheme="minorEastAsia" w:hAnsiTheme="minorHAnsi" w:cstheme="minorBidi"/>
          <w:bCs w:val="0"/>
          <w:kern w:val="0"/>
          <w:sz w:val="22"/>
          <w:szCs w:val="22"/>
          <w:lang w:eastAsia="es-MX"/>
        </w:rPr>
      </w:pPr>
      <w:hyperlink w:anchor="_Toc23957983" w:history="1">
        <w:r w:rsidR="00344396" w:rsidRPr="00ED0404">
          <w:rPr>
            <w:rStyle w:val="Hipervnculo"/>
          </w:rPr>
          <w:t>1.3.</w:t>
        </w:r>
        <w:r w:rsidR="00344396">
          <w:rPr>
            <w:rFonts w:asciiTheme="minorHAnsi" w:eastAsiaTheme="minorEastAsia" w:hAnsiTheme="minorHAnsi" w:cstheme="minorBidi"/>
            <w:bCs w:val="0"/>
            <w:kern w:val="0"/>
            <w:sz w:val="22"/>
            <w:szCs w:val="22"/>
            <w:lang w:eastAsia="es-MX"/>
          </w:rPr>
          <w:tab/>
        </w:r>
        <w:r w:rsidR="00344396" w:rsidRPr="00ED0404">
          <w:rPr>
            <w:rStyle w:val="Hipervnculo"/>
          </w:rPr>
          <w:t>Vigencia del contrato</w:t>
        </w:r>
        <w:r w:rsidR="00344396">
          <w:rPr>
            <w:webHidden/>
          </w:rPr>
          <w:tab/>
        </w:r>
        <w:r w:rsidR="00344396">
          <w:rPr>
            <w:webHidden/>
          </w:rPr>
          <w:fldChar w:fldCharType="begin"/>
        </w:r>
        <w:r w:rsidR="00344396">
          <w:rPr>
            <w:webHidden/>
          </w:rPr>
          <w:instrText xml:space="preserve"> PAGEREF _Toc23957983 \h </w:instrText>
        </w:r>
        <w:r w:rsidR="00344396">
          <w:rPr>
            <w:webHidden/>
          </w:rPr>
        </w:r>
        <w:r w:rsidR="00344396">
          <w:rPr>
            <w:webHidden/>
          </w:rPr>
          <w:fldChar w:fldCharType="separate"/>
        </w:r>
        <w:r w:rsidR="00FC11EB">
          <w:rPr>
            <w:webHidden/>
          </w:rPr>
          <w:t>13</w:t>
        </w:r>
        <w:r w:rsidR="00344396">
          <w:rPr>
            <w:webHidden/>
          </w:rPr>
          <w:fldChar w:fldCharType="end"/>
        </w:r>
      </w:hyperlink>
    </w:p>
    <w:p w14:paraId="742C9415" w14:textId="2F0F1178" w:rsidR="00344396" w:rsidRDefault="00824427">
      <w:pPr>
        <w:pStyle w:val="TDC1"/>
        <w:rPr>
          <w:rFonts w:asciiTheme="minorHAnsi" w:eastAsiaTheme="minorEastAsia" w:hAnsiTheme="minorHAnsi" w:cstheme="minorBidi"/>
          <w:bCs w:val="0"/>
          <w:kern w:val="0"/>
          <w:sz w:val="22"/>
          <w:szCs w:val="22"/>
          <w:lang w:eastAsia="es-MX"/>
        </w:rPr>
      </w:pPr>
      <w:hyperlink w:anchor="_Toc23957984" w:history="1">
        <w:r w:rsidR="00344396" w:rsidRPr="00ED0404">
          <w:rPr>
            <w:rStyle w:val="Hipervnculo"/>
          </w:rPr>
          <w:t>1.4.</w:t>
        </w:r>
        <w:r w:rsidR="00344396">
          <w:rPr>
            <w:rFonts w:asciiTheme="minorHAnsi" w:eastAsiaTheme="minorEastAsia" w:hAnsiTheme="minorHAnsi" w:cstheme="minorBidi"/>
            <w:bCs w:val="0"/>
            <w:kern w:val="0"/>
            <w:sz w:val="22"/>
            <w:szCs w:val="22"/>
            <w:lang w:eastAsia="es-MX"/>
          </w:rPr>
          <w:tab/>
        </w:r>
        <w:r w:rsidR="00344396" w:rsidRPr="00ED0404">
          <w:rPr>
            <w:rStyle w:val="Hipervnculo"/>
          </w:rPr>
          <w:t>Plazo, lugar y condiciones para la prestación del servicio</w:t>
        </w:r>
        <w:r w:rsidR="00344396">
          <w:rPr>
            <w:webHidden/>
          </w:rPr>
          <w:tab/>
        </w:r>
        <w:r w:rsidR="00344396">
          <w:rPr>
            <w:webHidden/>
          </w:rPr>
          <w:fldChar w:fldCharType="begin"/>
        </w:r>
        <w:r w:rsidR="00344396">
          <w:rPr>
            <w:webHidden/>
          </w:rPr>
          <w:instrText xml:space="preserve"> PAGEREF _Toc23957984 \h </w:instrText>
        </w:r>
        <w:r w:rsidR="00344396">
          <w:rPr>
            <w:webHidden/>
          </w:rPr>
        </w:r>
        <w:r w:rsidR="00344396">
          <w:rPr>
            <w:webHidden/>
          </w:rPr>
          <w:fldChar w:fldCharType="separate"/>
        </w:r>
        <w:r w:rsidR="00FC11EB">
          <w:rPr>
            <w:webHidden/>
          </w:rPr>
          <w:t>13</w:t>
        </w:r>
        <w:r w:rsidR="00344396">
          <w:rPr>
            <w:webHidden/>
          </w:rPr>
          <w:fldChar w:fldCharType="end"/>
        </w:r>
      </w:hyperlink>
    </w:p>
    <w:p w14:paraId="6D39EA0E" w14:textId="47567044" w:rsidR="00344396" w:rsidRDefault="00824427">
      <w:pPr>
        <w:pStyle w:val="TDC1"/>
        <w:rPr>
          <w:rFonts w:asciiTheme="minorHAnsi" w:eastAsiaTheme="minorEastAsia" w:hAnsiTheme="minorHAnsi" w:cstheme="minorBidi"/>
          <w:bCs w:val="0"/>
          <w:kern w:val="0"/>
          <w:sz w:val="22"/>
          <w:szCs w:val="22"/>
          <w:lang w:eastAsia="es-MX"/>
        </w:rPr>
      </w:pPr>
      <w:hyperlink w:anchor="_Toc23957985" w:history="1">
        <w:r w:rsidR="00344396" w:rsidRPr="00ED0404">
          <w:rPr>
            <w:rStyle w:val="Hipervnculo"/>
          </w:rPr>
          <w:t>1.5.</w:t>
        </w:r>
        <w:r w:rsidR="00344396">
          <w:rPr>
            <w:rFonts w:asciiTheme="minorHAnsi" w:eastAsiaTheme="minorEastAsia" w:hAnsiTheme="minorHAnsi" w:cstheme="minorBidi"/>
            <w:bCs w:val="0"/>
            <w:kern w:val="0"/>
            <w:sz w:val="22"/>
            <w:szCs w:val="22"/>
            <w:lang w:eastAsia="es-MX"/>
          </w:rPr>
          <w:tab/>
        </w:r>
        <w:r w:rsidR="00344396" w:rsidRPr="00ED0404">
          <w:rPr>
            <w:rStyle w:val="Hipervnculo"/>
          </w:rPr>
          <w:t>Idioma de la presentación de las proposiciones</w:t>
        </w:r>
        <w:r w:rsidR="00344396">
          <w:rPr>
            <w:webHidden/>
          </w:rPr>
          <w:tab/>
        </w:r>
        <w:r w:rsidR="00344396">
          <w:rPr>
            <w:webHidden/>
          </w:rPr>
          <w:fldChar w:fldCharType="begin"/>
        </w:r>
        <w:r w:rsidR="00344396">
          <w:rPr>
            <w:webHidden/>
          </w:rPr>
          <w:instrText xml:space="preserve"> PAGEREF _Toc23957985 \h </w:instrText>
        </w:r>
        <w:r w:rsidR="00344396">
          <w:rPr>
            <w:webHidden/>
          </w:rPr>
        </w:r>
        <w:r w:rsidR="00344396">
          <w:rPr>
            <w:webHidden/>
          </w:rPr>
          <w:fldChar w:fldCharType="separate"/>
        </w:r>
        <w:r w:rsidR="00FC11EB">
          <w:rPr>
            <w:webHidden/>
          </w:rPr>
          <w:t>14</w:t>
        </w:r>
        <w:r w:rsidR="00344396">
          <w:rPr>
            <w:webHidden/>
          </w:rPr>
          <w:fldChar w:fldCharType="end"/>
        </w:r>
      </w:hyperlink>
    </w:p>
    <w:p w14:paraId="61D501D0" w14:textId="442AD9E8" w:rsidR="00344396" w:rsidRDefault="00824427">
      <w:pPr>
        <w:pStyle w:val="TDC1"/>
        <w:rPr>
          <w:rFonts w:asciiTheme="minorHAnsi" w:eastAsiaTheme="minorEastAsia" w:hAnsiTheme="minorHAnsi" w:cstheme="minorBidi"/>
          <w:bCs w:val="0"/>
          <w:kern w:val="0"/>
          <w:sz w:val="22"/>
          <w:szCs w:val="22"/>
          <w:lang w:eastAsia="es-MX"/>
        </w:rPr>
      </w:pPr>
      <w:hyperlink w:anchor="_Toc23957986" w:history="1">
        <w:r w:rsidR="00344396" w:rsidRPr="00ED0404">
          <w:rPr>
            <w:rStyle w:val="Hipervnculo"/>
          </w:rPr>
          <w:t>1.6.</w:t>
        </w:r>
        <w:r w:rsidR="00344396">
          <w:rPr>
            <w:rFonts w:asciiTheme="minorHAnsi" w:eastAsiaTheme="minorEastAsia" w:hAnsiTheme="minorHAnsi" w:cstheme="minorBidi"/>
            <w:bCs w:val="0"/>
            <w:kern w:val="0"/>
            <w:sz w:val="22"/>
            <w:szCs w:val="22"/>
            <w:lang w:eastAsia="es-MX"/>
          </w:rPr>
          <w:tab/>
        </w:r>
        <w:r w:rsidR="00344396" w:rsidRPr="00ED0404">
          <w:rPr>
            <w:rStyle w:val="Hipervnculo"/>
          </w:rPr>
          <w:t>Normas aplicables</w:t>
        </w:r>
        <w:r w:rsidR="00344396">
          <w:rPr>
            <w:webHidden/>
          </w:rPr>
          <w:tab/>
        </w:r>
        <w:r w:rsidR="00344396">
          <w:rPr>
            <w:webHidden/>
          </w:rPr>
          <w:fldChar w:fldCharType="begin"/>
        </w:r>
        <w:r w:rsidR="00344396">
          <w:rPr>
            <w:webHidden/>
          </w:rPr>
          <w:instrText xml:space="preserve"> PAGEREF _Toc23957986 \h </w:instrText>
        </w:r>
        <w:r w:rsidR="00344396">
          <w:rPr>
            <w:webHidden/>
          </w:rPr>
        </w:r>
        <w:r w:rsidR="00344396">
          <w:rPr>
            <w:webHidden/>
          </w:rPr>
          <w:fldChar w:fldCharType="separate"/>
        </w:r>
        <w:r w:rsidR="00FC11EB">
          <w:rPr>
            <w:webHidden/>
          </w:rPr>
          <w:t>14</w:t>
        </w:r>
        <w:r w:rsidR="00344396">
          <w:rPr>
            <w:webHidden/>
          </w:rPr>
          <w:fldChar w:fldCharType="end"/>
        </w:r>
      </w:hyperlink>
    </w:p>
    <w:p w14:paraId="43B3639A" w14:textId="1AD0C7C4" w:rsidR="00344396" w:rsidRDefault="00824427">
      <w:pPr>
        <w:pStyle w:val="TDC1"/>
        <w:rPr>
          <w:rFonts w:asciiTheme="minorHAnsi" w:eastAsiaTheme="minorEastAsia" w:hAnsiTheme="minorHAnsi" w:cstheme="minorBidi"/>
          <w:bCs w:val="0"/>
          <w:kern w:val="0"/>
          <w:sz w:val="22"/>
          <w:szCs w:val="22"/>
          <w:lang w:eastAsia="es-MX"/>
        </w:rPr>
      </w:pPr>
      <w:hyperlink w:anchor="_Toc23957987" w:history="1">
        <w:r w:rsidR="00344396" w:rsidRPr="00ED0404">
          <w:rPr>
            <w:rStyle w:val="Hipervnculo"/>
          </w:rPr>
          <w:t>1.7.</w:t>
        </w:r>
        <w:r w:rsidR="00344396">
          <w:rPr>
            <w:rFonts w:asciiTheme="minorHAnsi" w:eastAsiaTheme="minorEastAsia" w:hAnsiTheme="minorHAnsi" w:cstheme="minorBidi"/>
            <w:bCs w:val="0"/>
            <w:kern w:val="0"/>
            <w:sz w:val="22"/>
            <w:szCs w:val="22"/>
            <w:lang w:eastAsia="es-MX"/>
          </w:rPr>
          <w:tab/>
        </w:r>
        <w:r w:rsidR="00344396" w:rsidRPr="00ED0404">
          <w:rPr>
            <w:rStyle w:val="Hipervnculo"/>
          </w:rPr>
          <w:t>Administración y vigilancia del contrato</w:t>
        </w:r>
        <w:r w:rsidR="00344396">
          <w:rPr>
            <w:webHidden/>
          </w:rPr>
          <w:tab/>
        </w:r>
        <w:r w:rsidR="00344396">
          <w:rPr>
            <w:webHidden/>
          </w:rPr>
          <w:fldChar w:fldCharType="begin"/>
        </w:r>
        <w:r w:rsidR="00344396">
          <w:rPr>
            <w:webHidden/>
          </w:rPr>
          <w:instrText xml:space="preserve"> PAGEREF _Toc23957987 \h </w:instrText>
        </w:r>
        <w:r w:rsidR="00344396">
          <w:rPr>
            <w:webHidden/>
          </w:rPr>
        </w:r>
        <w:r w:rsidR="00344396">
          <w:rPr>
            <w:webHidden/>
          </w:rPr>
          <w:fldChar w:fldCharType="separate"/>
        </w:r>
        <w:r w:rsidR="00FC11EB">
          <w:rPr>
            <w:webHidden/>
          </w:rPr>
          <w:t>14</w:t>
        </w:r>
        <w:r w:rsidR="00344396">
          <w:rPr>
            <w:webHidden/>
          </w:rPr>
          <w:fldChar w:fldCharType="end"/>
        </w:r>
      </w:hyperlink>
    </w:p>
    <w:p w14:paraId="5400D905" w14:textId="62D2E3CB" w:rsidR="00344396" w:rsidRDefault="00824427">
      <w:pPr>
        <w:pStyle w:val="TDC1"/>
        <w:rPr>
          <w:rFonts w:asciiTheme="minorHAnsi" w:eastAsiaTheme="minorEastAsia" w:hAnsiTheme="minorHAnsi" w:cstheme="minorBidi"/>
          <w:bCs w:val="0"/>
          <w:kern w:val="0"/>
          <w:sz w:val="22"/>
          <w:szCs w:val="22"/>
          <w:lang w:eastAsia="es-MX"/>
        </w:rPr>
      </w:pPr>
      <w:hyperlink w:anchor="_Toc23957988" w:history="1">
        <w:r w:rsidR="00344396" w:rsidRPr="00ED0404">
          <w:rPr>
            <w:rStyle w:val="Hipervnculo"/>
          </w:rPr>
          <w:t>1.8.</w:t>
        </w:r>
        <w:r w:rsidR="00344396">
          <w:rPr>
            <w:rFonts w:asciiTheme="minorHAnsi" w:eastAsiaTheme="minorEastAsia" w:hAnsiTheme="minorHAnsi" w:cstheme="minorBidi"/>
            <w:bCs w:val="0"/>
            <w:kern w:val="0"/>
            <w:sz w:val="22"/>
            <w:szCs w:val="22"/>
            <w:lang w:eastAsia="es-MX"/>
          </w:rPr>
          <w:tab/>
        </w:r>
        <w:r w:rsidR="00344396" w:rsidRPr="00ED0404">
          <w:rPr>
            <w:rStyle w:val="Hipervnculo"/>
          </w:rPr>
          <w:t>Moneda en que se deberá cotizar y efectuar el pago respectivo</w:t>
        </w:r>
        <w:r w:rsidR="00344396">
          <w:rPr>
            <w:webHidden/>
          </w:rPr>
          <w:tab/>
        </w:r>
        <w:r w:rsidR="00344396">
          <w:rPr>
            <w:webHidden/>
          </w:rPr>
          <w:fldChar w:fldCharType="begin"/>
        </w:r>
        <w:r w:rsidR="00344396">
          <w:rPr>
            <w:webHidden/>
          </w:rPr>
          <w:instrText xml:space="preserve"> PAGEREF _Toc23957988 \h </w:instrText>
        </w:r>
        <w:r w:rsidR="00344396">
          <w:rPr>
            <w:webHidden/>
          </w:rPr>
        </w:r>
        <w:r w:rsidR="00344396">
          <w:rPr>
            <w:webHidden/>
          </w:rPr>
          <w:fldChar w:fldCharType="separate"/>
        </w:r>
        <w:r w:rsidR="00FC11EB">
          <w:rPr>
            <w:webHidden/>
          </w:rPr>
          <w:t>15</w:t>
        </w:r>
        <w:r w:rsidR="00344396">
          <w:rPr>
            <w:webHidden/>
          </w:rPr>
          <w:fldChar w:fldCharType="end"/>
        </w:r>
      </w:hyperlink>
    </w:p>
    <w:p w14:paraId="3F9278FF" w14:textId="0FC56FD1" w:rsidR="00344396" w:rsidRDefault="00824427">
      <w:pPr>
        <w:pStyle w:val="TDC1"/>
        <w:rPr>
          <w:rFonts w:asciiTheme="minorHAnsi" w:eastAsiaTheme="minorEastAsia" w:hAnsiTheme="minorHAnsi" w:cstheme="minorBidi"/>
          <w:bCs w:val="0"/>
          <w:kern w:val="0"/>
          <w:sz w:val="22"/>
          <w:szCs w:val="22"/>
          <w:lang w:eastAsia="es-MX"/>
        </w:rPr>
      </w:pPr>
      <w:hyperlink w:anchor="_Toc23957989" w:history="1">
        <w:r w:rsidR="00344396" w:rsidRPr="00ED0404">
          <w:rPr>
            <w:rStyle w:val="Hipervnculo"/>
          </w:rPr>
          <w:t>1.9.</w:t>
        </w:r>
        <w:r w:rsidR="00344396">
          <w:rPr>
            <w:rFonts w:asciiTheme="minorHAnsi" w:eastAsiaTheme="minorEastAsia" w:hAnsiTheme="minorHAnsi" w:cstheme="minorBidi"/>
            <w:bCs w:val="0"/>
            <w:kern w:val="0"/>
            <w:sz w:val="22"/>
            <w:szCs w:val="22"/>
            <w:lang w:eastAsia="es-MX"/>
          </w:rPr>
          <w:tab/>
        </w:r>
        <w:r w:rsidR="00344396" w:rsidRPr="00ED0404">
          <w:rPr>
            <w:rStyle w:val="Hipervnculo"/>
          </w:rPr>
          <w:t>Condiciones de pago</w:t>
        </w:r>
        <w:r w:rsidR="00344396">
          <w:rPr>
            <w:webHidden/>
          </w:rPr>
          <w:tab/>
        </w:r>
        <w:r w:rsidR="00344396">
          <w:rPr>
            <w:webHidden/>
          </w:rPr>
          <w:fldChar w:fldCharType="begin"/>
        </w:r>
        <w:r w:rsidR="00344396">
          <w:rPr>
            <w:webHidden/>
          </w:rPr>
          <w:instrText xml:space="preserve"> PAGEREF _Toc23957989 \h </w:instrText>
        </w:r>
        <w:r w:rsidR="00344396">
          <w:rPr>
            <w:webHidden/>
          </w:rPr>
        </w:r>
        <w:r w:rsidR="00344396">
          <w:rPr>
            <w:webHidden/>
          </w:rPr>
          <w:fldChar w:fldCharType="separate"/>
        </w:r>
        <w:r w:rsidR="00FC11EB">
          <w:rPr>
            <w:webHidden/>
          </w:rPr>
          <w:t>15</w:t>
        </w:r>
        <w:r w:rsidR="00344396">
          <w:rPr>
            <w:webHidden/>
          </w:rPr>
          <w:fldChar w:fldCharType="end"/>
        </w:r>
      </w:hyperlink>
    </w:p>
    <w:p w14:paraId="7138A2DA" w14:textId="7B86D9CA" w:rsidR="00344396" w:rsidRDefault="00824427">
      <w:pPr>
        <w:pStyle w:val="TDC1"/>
        <w:rPr>
          <w:rFonts w:asciiTheme="minorHAnsi" w:eastAsiaTheme="minorEastAsia" w:hAnsiTheme="minorHAnsi" w:cstheme="minorBidi"/>
          <w:bCs w:val="0"/>
          <w:kern w:val="0"/>
          <w:sz w:val="22"/>
          <w:szCs w:val="22"/>
          <w:lang w:eastAsia="es-MX"/>
        </w:rPr>
      </w:pPr>
      <w:hyperlink w:anchor="_Toc23957990" w:history="1">
        <w:r w:rsidR="00344396" w:rsidRPr="00ED0404">
          <w:rPr>
            <w:rStyle w:val="Hipervnculo"/>
          </w:rPr>
          <w:t>1.10.</w:t>
        </w:r>
        <w:r w:rsidR="00344396">
          <w:rPr>
            <w:rFonts w:asciiTheme="minorHAnsi" w:eastAsiaTheme="minorEastAsia" w:hAnsiTheme="minorHAnsi" w:cstheme="minorBidi"/>
            <w:bCs w:val="0"/>
            <w:kern w:val="0"/>
            <w:sz w:val="22"/>
            <w:szCs w:val="22"/>
            <w:lang w:eastAsia="es-MX"/>
          </w:rPr>
          <w:tab/>
        </w:r>
        <w:r w:rsidR="00344396" w:rsidRPr="00ED0404">
          <w:rPr>
            <w:rStyle w:val="Hipervnculo"/>
          </w:rPr>
          <w:t>Anticipos</w:t>
        </w:r>
        <w:r w:rsidR="00344396">
          <w:rPr>
            <w:webHidden/>
          </w:rPr>
          <w:tab/>
        </w:r>
        <w:r w:rsidR="00344396">
          <w:rPr>
            <w:webHidden/>
          </w:rPr>
          <w:fldChar w:fldCharType="begin"/>
        </w:r>
        <w:r w:rsidR="00344396">
          <w:rPr>
            <w:webHidden/>
          </w:rPr>
          <w:instrText xml:space="preserve"> PAGEREF _Toc23957990 \h </w:instrText>
        </w:r>
        <w:r w:rsidR="00344396">
          <w:rPr>
            <w:webHidden/>
          </w:rPr>
        </w:r>
        <w:r w:rsidR="00344396">
          <w:rPr>
            <w:webHidden/>
          </w:rPr>
          <w:fldChar w:fldCharType="separate"/>
        </w:r>
        <w:r w:rsidR="00FC11EB">
          <w:rPr>
            <w:webHidden/>
          </w:rPr>
          <w:t>15</w:t>
        </w:r>
        <w:r w:rsidR="00344396">
          <w:rPr>
            <w:webHidden/>
          </w:rPr>
          <w:fldChar w:fldCharType="end"/>
        </w:r>
      </w:hyperlink>
    </w:p>
    <w:p w14:paraId="24CC8BB2" w14:textId="58233EC1" w:rsidR="00344396" w:rsidRDefault="00824427">
      <w:pPr>
        <w:pStyle w:val="TDC1"/>
        <w:rPr>
          <w:rFonts w:asciiTheme="minorHAnsi" w:eastAsiaTheme="minorEastAsia" w:hAnsiTheme="minorHAnsi" w:cstheme="minorBidi"/>
          <w:bCs w:val="0"/>
          <w:kern w:val="0"/>
          <w:sz w:val="22"/>
          <w:szCs w:val="22"/>
          <w:lang w:eastAsia="es-MX"/>
        </w:rPr>
      </w:pPr>
      <w:hyperlink w:anchor="_Toc23957991" w:history="1">
        <w:r w:rsidR="00344396" w:rsidRPr="00ED0404">
          <w:rPr>
            <w:rStyle w:val="Hipervnculo"/>
          </w:rPr>
          <w:t>1.11.</w:t>
        </w:r>
        <w:r w:rsidR="00344396">
          <w:rPr>
            <w:rFonts w:asciiTheme="minorHAnsi" w:eastAsiaTheme="minorEastAsia" w:hAnsiTheme="minorHAnsi" w:cstheme="minorBidi"/>
            <w:bCs w:val="0"/>
            <w:kern w:val="0"/>
            <w:sz w:val="22"/>
            <w:szCs w:val="22"/>
            <w:lang w:eastAsia="es-MX"/>
          </w:rPr>
          <w:tab/>
        </w:r>
        <w:r w:rsidR="00344396" w:rsidRPr="00ED0404">
          <w:rPr>
            <w:rStyle w:val="Hipervnculo"/>
          </w:rPr>
          <w:t>Requisitos para la presentación del CFDI y trámite de pago</w:t>
        </w:r>
        <w:r w:rsidR="00344396">
          <w:rPr>
            <w:webHidden/>
          </w:rPr>
          <w:tab/>
        </w:r>
        <w:r w:rsidR="00344396">
          <w:rPr>
            <w:webHidden/>
          </w:rPr>
          <w:fldChar w:fldCharType="begin"/>
        </w:r>
        <w:r w:rsidR="00344396">
          <w:rPr>
            <w:webHidden/>
          </w:rPr>
          <w:instrText xml:space="preserve"> PAGEREF _Toc23957991 \h </w:instrText>
        </w:r>
        <w:r w:rsidR="00344396">
          <w:rPr>
            <w:webHidden/>
          </w:rPr>
        </w:r>
        <w:r w:rsidR="00344396">
          <w:rPr>
            <w:webHidden/>
          </w:rPr>
          <w:fldChar w:fldCharType="separate"/>
        </w:r>
        <w:r w:rsidR="00FC11EB">
          <w:rPr>
            <w:webHidden/>
          </w:rPr>
          <w:t>15</w:t>
        </w:r>
        <w:r w:rsidR="00344396">
          <w:rPr>
            <w:webHidden/>
          </w:rPr>
          <w:fldChar w:fldCharType="end"/>
        </w:r>
      </w:hyperlink>
    </w:p>
    <w:p w14:paraId="5617E0F0" w14:textId="2A82F97B" w:rsidR="00344396" w:rsidRDefault="00824427">
      <w:pPr>
        <w:pStyle w:val="TDC1"/>
        <w:rPr>
          <w:rFonts w:asciiTheme="minorHAnsi" w:eastAsiaTheme="minorEastAsia" w:hAnsiTheme="minorHAnsi" w:cstheme="minorBidi"/>
          <w:bCs w:val="0"/>
          <w:kern w:val="0"/>
          <w:sz w:val="22"/>
          <w:szCs w:val="22"/>
          <w:lang w:eastAsia="es-MX"/>
        </w:rPr>
      </w:pPr>
      <w:hyperlink w:anchor="_Toc23957992" w:history="1">
        <w:r w:rsidR="00344396" w:rsidRPr="00ED0404">
          <w:rPr>
            <w:rStyle w:val="Hipervnculo"/>
          </w:rPr>
          <w:t>1.12.</w:t>
        </w:r>
        <w:r w:rsidR="00344396">
          <w:rPr>
            <w:rFonts w:asciiTheme="minorHAnsi" w:eastAsiaTheme="minorEastAsia" w:hAnsiTheme="minorHAnsi" w:cstheme="minorBidi"/>
            <w:bCs w:val="0"/>
            <w:kern w:val="0"/>
            <w:sz w:val="22"/>
            <w:szCs w:val="22"/>
            <w:lang w:eastAsia="es-MX"/>
          </w:rPr>
          <w:tab/>
        </w:r>
        <w:r w:rsidR="00344396" w:rsidRPr="00ED0404">
          <w:rPr>
            <w:rStyle w:val="Hipervnculo"/>
          </w:rPr>
          <w:t>Impuestos y derechos</w:t>
        </w:r>
        <w:r w:rsidR="00344396">
          <w:rPr>
            <w:webHidden/>
          </w:rPr>
          <w:tab/>
        </w:r>
        <w:r w:rsidR="00344396">
          <w:rPr>
            <w:webHidden/>
          </w:rPr>
          <w:fldChar w:fldCharType="begin"/>
        </w:r>
        <w:r w:rsidR="00344396">
          <w:rPr>
            <w:webHidden/>
          </w:rPr>
          <w:instrText xml:space="preserve"> PAGEREF _Toc23957992 \h </w:instrText>
        </w:r>
        <w:r w:rsidR="00344396">
          <w:rPr>
            <w:webHidden/>
          </w:rPr>
        </w:r>
        <w:r w:rsidR="00344396">
          <w:rPr>
            <w:webHidden/>
          </w:rPr>
          <w:fldChar w:fldCharType="separate"/>
        </w:r>
        <w:r w:rsidR="00FC11EB">
          <w:rPr>
            <w:webHidden/>
          </w:rPr>
          <w:t>16</w:t>
        </w:r>
        <w:r w:rsidR="00344396">
          <w:rPr>
            <w:webHidden/>
          </w:rPr>
          <w:fldChar w:fldCharType="end"/>
        </w:r>
      </w:hyperlink>
    </w:p>
    <w:p w14:paraId="6D1D36A5" w14:textId="7348D5D1" w:rsidR="00344396" w:rsidRDefault="00824427">
      <w:pPr>
        <w:pStyle w:val="TDC1"/>
        <w:rPr>
          <w:rFonts w:asciiTheme="minorHAnsi" w:eastAsiaTheme="minorEastAsia" w:hAnsiTheme="minorHAnsi" w:cstheme="minorBidi"/>
          <w:bCs w:val="0"/>
          <w:kern w:val="0"/>
          <w:sz w:val="22"/>
          <w:szCs w:val="22"/>
          <w:lang w:eastAsia="es-MX"/>
        </w:rPr>
      </w:pPr>
      <w:hyperlink w:anchor="_Toc23957993" w:history="1">
        <w:r w:rsidR="00344396" w:rsidRPr="00ED0404">
          <w:rPr>
            <w:rStyle w:val="Hipervnculo"/>
          </w:rPr>
          <w:t>1.13.</w:t>
        </w:r>
        <w:r w:rsidR="00344396">
          <w:rPr>
            <w:rFonts w:asciiTheme="minorHAnsi" w:eastAsiaTheme="minorEastAsia" w:hAnsiTheme="minorHAnsi" w:cstheme="minorBidi"/>
            <w:bCs w:val="0"/>
            <w:kern w:val="0"/>
            <w:sz w:val="22"/>
            <w:szCs w:val="22"/>
            <w:lang w:eastAsia="es-MX"/>
          </w:rPr>
          <w:tab/>
        </w:r>
        <w:r w:rsidR="00344396" w:rsidRPr="00ED0404">
          <w:rPr>
            <w:rStyle w:val="Hipervnculo"/>
          </w:rPr>
          <w:t>Transferencia de derechos</w:t>
        </w:r>
        <w:r w:rsidR="00344396">
          <w:rPr>
            <w:webHidden/>
          </w:rPr>
          <w:tab/>
        </w:r>
        <w:r w:rsidR="00344396">
          <w:rPr>
            <w:webHidden/>
          </w:rPr>
          <w:fldChar w:fldCharType="begin"/>
        </w:r>
        <w:r w:rsidR="00344396">
          <w:rPr>
            <w:webHidden/>
          </w:rPr>
          <w:instrText xml:space="preserve"> PAGEREF _Toc23957993 \h </w:instrText>
        </w:r>
        <w:r w:rsidR="00344396">
          <w:rPr>
            <w:webHidden/>
          </w:rPr>
        </w:r>
        <w:r w:rsidR="00344396">
          <w:rPr>
            <w:webHidden/>
          </w:rPr>
          <w:fldChar w:fldCharType="separate"/>
        </w:r>
        <w:r w:rsidR="00FC11EB">
          <w:rPr>
            <w:webHidden/>
          </w:rPr>
          <w:t>16</w:t>
        </w:r>
        <w:r w:rsidR="00344396">
          <w:rPr>
            <w:webHidden/>
          </w:rPr>
          <w:fldChar w:fldCharType="end"/>
        </w:r>
      </w:hyperlink>
    </w:p>
    <w:p w14:paraId="14C64185" w14:textId="3F18F528" w:rsidR="00344396" w:rsidRDefault="00824427">
      <w:pPr>
        <w:pStyle w:val="TDC1"/>
        <w:rPr>
          <w:rFonts w:asciiTheme="minorHAnsi" w:eastAsiaTheme="minorEastAsia" w:hAnsiTheme="minorHAnsi" w:cstheme="minorBidi"/>
          <w:bCs w:val="0"/>
          <w:kern w:val="0"/>
          <w:sz w:val="22"/>
          <w:szCs w:val="22"/>
          <w:lang w:eastAsia="es-MX"/>
        </w:rPr>
      </w:pPr>
      <w:hyperlink w:anchor="_Toc23957994" w:history="1">
        <w:r w:rsidR="00344396" w:rsidRPr="00ED0404">
          <w:rPr>
            <w:rStyle w:val="Hipervnculo"/>
          </w:rPr>
          <w:t>1.14.</w:t>
        </w:r>
        <w:r w:rsidR="00344396">
          <w:rPr>
            <w:rFonts w:asciiTheme="minorHAnsi" w:eastAsiaTheme="minorEastAsia" w:hAnsiTheme="minorHAnsi" w:cstheme="minorBidi"/>
            <w:bCs w:val="0"/>
            <w:kern w:val="0"/>
            <w:sz w:val="22"/>
            <w:szCs w:val="22"/>
            <w:lang w:eastAsia="es-MX"/>
          </w:rPr>
          <w:tab/>
        </w:r>
        <w:r w:rsidR="00344396" w:rsidRPr="00ED0404">
          <w:rPr>
            <w:rStyle w:val="Hipervnculo"/>
          </w:rPr>
          <w:t>Derechos de Autor y Propiedad Industrial</w:t>
        </w:r>
        <w:r w:rsidR="00344396">
          <w:rPr>
            <w:webHidden/>
          </w:rPr>
          <w:tab/>
        </w:r>
        <w:r w:rsidR="00344396">
          <w:rPr>
            <w:webHidden/>
          </w:rPr>
          <w:fldChar w:fldCharType="begin"/>
        </w:r>
        <w:r w:rsidR="00344396">
          <w:rPr>
            <w:webHidden/>
          </w:rPr>
          <w:instrText xml:space="preserve"> PAGEREF _Toc23957994 \h </w:instrText>
        </w:r>
        <w:r w:rsidR="00344396">
          <w:rPr>
            <w:webHidden/>
          </w:rPr>
        </w:r>
        <w:r w:rsidR="00344396">
          <w:rPr>
            <w:webHidden/>
          </w:rPr>
          <w:fldChar w:fldCharType="separate"/>
        </w:r>
        <w:r w:rsidR="00FC11EB">
          <w:rPr>
            <w:webHidden/>
          </w:rPr>
          <w:t>16</w:t>
        </w:r>
        <w:r w:rsidR="00344396">
          <w:rPr>
            <w:webHidden/>
          </w:rPr>
          <w:fldChar w:fldCharType="end"/>
        </w:r>
      </w:hyperlink>
    </w:p>
    <w:p w14:paraId="14CC3C3F" w14:textId="7C102AA0" w:rsidR="00344396" w:rsidRDefault="00824427">
      <w:pPr>
        <w:pStyle w:val="TDC1"/>
        <w:rPr>
          <w:rFonts w:asciiTheme="minorHAnsi" w:eastAsiaTheme="minorEastAsia" w:hAnsiTheme="minorHAnsi" w:cstheme="minorBidi"/>
          <w:bCs w:val="0"/>
          <w:kern w:val="0"/>
          <w:sz w:val="22"/>
          <w:szCs w:val="22"/>
          <w:lang w:eastAsia="es-MX"/>
        </w:rPr>
      </w:pPr>
      <w:hyperlink w:anchor="_Toc23957995" w:history="1">
        <w:r w:rsidR="00344396" w:rsidRPr="00ED0404">
          <w:rPr>
            <w:rStyle w:val="Hipervnculo"/>
          </w:rPr>
          <w:t>1.15.</w:t>
        </w:r>
        <w:r w:rsidR="00344396">
          <w:rPr>
            <w:rFonts w:asciiTheme="minorHAnsi" w:eastAsiaTheme="minorEastAsia" w:hAnsiTheme="minorHAnsi" w:cstheme="minorBidi"/>
            <w:bCs w:val="0"/>
            <w:kern w:val="0"/>
            <w:sz w:val="22"/>
            <w:szCs w:val="22"/>
            <w:lang w:eastAsia="es-MX"/>
          </w:rPr>
          <w:tab/>
        </w:r>
        <w:r w:rsidR="00344396" w:rsidRPr="00ED0404">
          <w:rPr>
            <w:rStyle w:val="Hipervnculo"/>
          </w:rPr>
          <w:t>Transparencia y Acceso a la Información Pública</w:t>
        </w:r>
        <w:r w:rsidR="00344396">
          <w:rPr>
            <w:webHidden/>
          </w:rPr>
          <w:tab/>
        </w:r>
        <w:r w:rsidR="00344396">
          <w:rPr>
            <w:webHidden/>
          </w:rPr>
          <w:fldChar w:fldCharType="begin"/>
        </w:r>
        <w:r w:rsidR="00344396">
          <w:rPr>
            <w:webHidden/>
          </w:rPr>
          <w:instrText xml:space="preserve"> PAGEREF _Toc23957995 \h </w:instrText>
        </w:r>
        <w:r w:rsidR="00344396">
          <w:rPr>
            <w:webHidden/>
          </w:rPr>
        </w:r>
        <w:r w:rsidR="00344396">
          <w:rPr>
            <w:webHidden/>
          </w:rPr>
          <w:fldChar w:fldCharType="separate"/>
        </w:r>
        <w:r w:rsidR="00FC11EB">
          <w:rPr>
            <w:webHidden/>
          </w:rPr>
          <w:t>17</w:t>
        </w:r>
        <w:r w:rsidR="00344396">
          <w:rPr>
            <w:webHidden/>
          </w:rPr>
          <w:fldChar w:fldCharType="end"/>
        </w:r>
      </w:hyperlink>
    </w:p>
    <w:p w14:paraId="7A3007D0" w14:textId="20EA249D" w:rsidR="00344396" w:rsidRDefault="00824427">
      <w:pPr>
        <w:pStyle w:val="TDC1"/>
        <w:rPr>
          <w:rFonts w:asciiTheme="minorHAnsi" w:eastAsiaTheme="minorEastAsia" w:hAnsiTheme="minorHAnsi" w:cstheme="minorBidi"/>
          <w:bCs w:val="0"/>
          <w:kern w:val="0"/>
          <w:sz w:val="22"/>
          <w:szCs w:val="22"/>
          <w:lang w:eastAsia="es-MX"/>
        </w:rPr>
      </w:pPr>
      <w:hyperlink w:anchor="_Toc23957996" w:history="1">
        <w:r w:rsidR="00344396" w:rsidRPr="00ED0404">
          <w:rPr>
            <w:rStyle w:val="Hipervnculo"/>
          </w:rPr>
          <w:t>1.16.</w:t>
        </w:r>
        <w:r w:rsidR="00344396">
          <w:rPr>
            <w:rFonts w:asciiTheme="minorHAnsi" w:eastAsiaTheme="minorEastAsia" w:hAnsiTheme="minorHAnsi" w:cstheme="minorBidi"/>
            <w:bCs w:val="0"/>
            <w:kern w:val="0"/>
            <w:sz w:val="22"/>
            <w:szCs w:val="22"/>
            <w:lang w:eastAsia="es-MX"/>
          </w:rPr>
          <w:tab/>
        </w:r>
        <w:r w:rsidR="00344396" w:rsidRPr="00ED0404">
          <w:rPr>
            <w:rStyle w:val="Hipervnculo"/>
          </w:rPr>
          <w:t>Responsabilidad laboral</w:t>
        </w:r>
        <w:r w:rsidR="00344396">
          <w:rPr>
            <w:webHidden/>
          </w:rPr>
          <w:tab/>
        </w:r>
        <w:r w:rsidR="00344396">
          <w:rPr>
            <w:webHidden/>
          </w:rPr>
          <w:fldChar w:fldCharType="begin"/>
        </w:r>
        <w:r w:rsidR="00344396">
          <w:rPr>
            <w:webHidden/>
          </w:rPr>
          <w:instrText xml:space="preserve"> PAGEREF _Toc23957996 \h </w:instrText>
        </w:r>
        <w:r w:rsidR="00344396">
          <w:rPr>
            <w:webHidden/>
          </w:rPr>
        </w:r>
        <w:r w:rsidR="00344396">
          <w:rPr>
            <w:webHidden/>
          </w:rPr>
          <w:fldChar w:fldCharType="separate"/>
        </w:r>
        <w:r w:rsidR="00FC11EB">
          <w:rPr>
            <w:webHidden/>
          </w:rPr>
          <w:t>17</w:t>
        </w:r>
        <w:r w:rsidR="00344396">
          <w:rPr>
            <w:webHidden/>
          </w:rPr>
          <w:fldChar w:fldCharType="end"/>
        </w:r>
      </w:hyperlink>
    </w:p>
    <w:p w14:paraId="1FA8A8FB" w14:textId="6BF03F7D" w:rsidR="00344396" w:rsidRDefault="00824427">
      <w:pPr>
        <w:pStyle w:val="TDC1"/>
        <w:rPr>
          <w:rFonts w:asciiTheme="minorHAnsi" w:eastAsiaTheme="minorEastAsia" w:hAnsiTheme="minorHAnsi" w:cstheme="minorBidi"/>
          <w:bCs w:val="0"/>
          <w:kern w:val="0"/>
          <w:sz w:val="22"/>
          <w:szCs w:val="22"/>
          <w:lang w:eastAsia="es-MX"/>
        </w:rPr>
      </w:pPr>
      <w:hyperlink w:anchor="_Toc23957997" w:history="1">
        <w:r w:rsidR="00344396" w:rsidRPr="00ED0404">
          <w:rPr>
            <w:rStyle w:val="Hipervnculo"/>
          </w:rPr>
          <w:t>2.</w:t>
        </w:r>
        <w:r w:rsidR="00344396">
          <w:rPr>
            <w:rFonts w:asciiTheme="minorHAnsi" w:eastAsiaTheme="minorEastAsia" w:hAnsiTheme="minorHAnsi" w:cstheme="minorBidi"/>
            <w:bCs w:val="0"/>
            <w:kern w:val="0"/>
            <w:sz w:val="22"/>
            <w:szCs w:val="22"/>
            <w:lang w:eastAsia="es-MX"/>
          </w:rPr>
          <w:tab/>
        </w:r>
        <w:r w:rsidR="00344396" w:rsidRPr="00ED0404">
          <w:rPr>
            <w:rStyle w:val="Hipervnculo"/>
          </w:rPr>
          <w:t>INSTRUCCIONES PARA ELABORAR LA OFERTA TÉCNICA Y LA OFERTA ECONÓMICA</w:t>
        </w:r>
        <w:r w:rsidR="00344396">
          <w:rPr>
            <w:webHidden/>
          </w:rPr>
          <w:tab/>
        </w:r>
        <w:r w:rsidR="00344396">
          <w:rPr>
            <w:webHidden/>
          </w:rPr>
          <w:fldChar w:fldCharType="begin"/>
        </w:r>
        <w:r w:rsidR="00344396">
          <w:rPr>
            <w:webHidden/>
          </w:rPr>
          <w:instrText xml:space="preserve"> PAGEREF _Toc23957997 \h </w:instrText>
        </w:r>
        <w:r w:rsidR="00344396">
          <w:rPr>
            <w:webHidden/>
          </w:rPr>
        </w:r>
        <w:r w:rsidR="00344396">
          <w:rPr>
            <w:webHidden/>
          </w:rPr>
          <w:fldChar w:fldCharType="separate"/>
        </w:r>
        <w:r w:rsidR="00FC11EB">
          <w:rPr>
            <w:webHidden/>
          </w:rPr>
          <w:t>17</w:t>
        </w:r>
        <w:r w:rsidR="00344396">
          <w:rPr>
            <w:webHidden/>
          </w:rPr>
          <w:fldChar w:fldCharType="end"/>
        </w:r>
      </w:hyperlink>
    </w:p>
    <w:p w14:paraId="246766BF" w14:textId="467E4DA7" w:rsidR="00344396" w:rsidRDefault="00824427">
      <w:pPr>
        <w:pStyle w:val="TDC1"/>
        <w:rPr>
          <w:rFonts w:asciiTheme="minorHAnsi" w:eastAsiaTheme="minorEastAsia" w:hAnsiTheme="minorHAnsi" w:cstheme="minorBidi"/>
          <w:bCs w:val="0"/>
          <w:kern w:val="0"/>
          <w:sz w:val="22"/>
          <w:szCs w:val="22"/>
          <w:lang w:eastAsia="es-MX"/>
        </w:rPr>
      </w:pPr>
      <w:hyperlink w:anchor="_Toc23957998" w:history="1">
        <w:r w:rsidR="00344396" w:rsidRPr="00ED0404">
          <w:rPr>
            <w:rStyle w:val="Hipervnculo"/>
          </w:rPr>
          <w:t>3.</w:t>
        </w:r>
        <w:r w:rsidR="00344396">
          <w:rPr>
            <w:rFonts w:asciiTheme="minorHAnsi" w:eastAsiaTheme="minorEastAsia" w:hAnsiTheme="minorHAnsi" w:cstheme="minorBidi"/>
            <w:bCs w:val="0"/>
            <w:kern w:val="0"/>
            <w:sz w:val="22"/>
            <w:szCs w:val="22"/>
            <w:lang w:eastAsia="es-MX"/>
          </w:rPr>
          <w:tab/>
        </w:r>
        <w:r w:rsidR="00344396" w:rsidRPr="00ED0404">
          <w:rPr>
            <w:rStyle w:val="Hipervnculo"/>
          </w:rPr>
          <w:t>PARTICIPACIÓN EN EL PROCEDIMIENTO Y PRESENTACIÓN DE PROPOSICIONES</w:t>
        </w:r>
        <w:r w:rsidR="00344396">
          <w:rPr>
            <w:webHidden/>
          </w:rPr>
          <w:tab/>
        </w:r>
        <w:r w:rsidR="00344396">
          <w:rPr>
            <w:webHidden/>
          </w:rPr>
          <w:fldChar w:fldCharType="begin"/>
        </w:r>
        <w:r w:rsidR="00344396">
          <w:rPr>
            <w:webHidden/>
          </w:rPr>
          <w:instrText xml:space="preserve"> PAGEREF _Toc23957998 \h </w:instrText>
        </w:r>
        <w:r w:rsidR="00344396">
          <w:rPr>
            <w:webHidden/>
          </w:rPr>
        </w:r>
        <w:r w:rsidR="00344396">
          <w:rPr>
            <w:webHidden/>
          </w:rPr>
          <w:fldChar w:fldCharType="separate"/>
        </w:r>
        <w:r w:rsidR="00FC11EB">
          <w:rPr>
            <w:webHidden/>
          </w:rPr>
          <w:t>18</w:t>
        </w:r>
        <w:r w:rsidR="00344396">
          <w:rPr>
            <w:webHidden/>
          </w:rPr>
          <w:fldChar w:fldCharType="end"/>
        </w:r>
      </w:hyperlink>
    </w:p>
    <w:p w14:paraId="0D1DD90C" w14:textId="220F22EF" w:rsidR="00344396" w:rsidRDefault="00824427">
      <w:pPr>
        <w:pStyle w:val="TDC1"/>
        <w:rPr>
          <w:rFonts w:asciiTheme="minorHAnsi" w:eastAsiaTheme="minorEastAsia" w:hAnsiTheme="minorHAnsi" w:cstheme="minorBidi"/>
          <w:bCs w:val="0"/>
          <w:kern w:val="0"/>
          <w:sz w:val="22"/>
          <w:szCs w:val="22"/>
          <w:lang w:eastAsia="es-MX"/>
        </w:rPr>
      </w:pPr>
      <w:hyperlink w:anchor="_Toc23958002" w:history="1">
        <w:r w:rsidR="00344396" w:rsidRPr="00ED0404">
          <w:rPr>
            <w:rStyle w:val="Hipervnculo"/>
          </w:rPr>
          <w:t>4.</w:t>
        </w:r>
        <w:r w:rsidR="00344396">
          <w:rPr>
            <w:rFonts w:asciiTheme="minorHAnsi" w:eastAsiaTheme="minorEastAsia" w:hAnsiTheme="minorHAnsi" w:cstheme="minorBidi"/>
            <w:bCs w:val="0"/>
            <w:kern w:val="0"/>
            <w:sz w:val="22"/>
            <w:szCs w:val="22"/>
            <w:lang w:eastAsia="es-MX"/>
          </w:rPr>
          <w:tab/>
        </w:r>
        <w:r w:rsidR="00344396" w:rsidRPr="00ED0404">
          <w:rPr>
            <w:rStyle w:val="Hipervnculo"/>
          </w:rPr>
          <w:t>CONTENIDO DE LAS PROPOSICIONES</w:t>
        </w:r>
        <w:r w:rsidR="00344396">
          <w:rPr>
            <w:webHidden/>
          </w:rPr>
          <w:tab/>
        </w:r>
        <w:r w:rsidR="00344396">
          <w:rPr>
            <w:webHidden/>
          </w:rPr>
          <w:fldChar w:fldCharType="begin"/>
        </w:r>
        <w:r w:rsidR="00344396">
          <w:rPr>
            <w:webHidden/>
          </w:rPr>
          <w:instrText xml:space="preserve"> PAGEREF _Toc23958002 \h </w:instrText>
        </w:r>
        <w:r w:rsidR="00344396">
          <w:rPr>
            <w:webHidden/>
          </w:rPr>
        </w:r>
        <w:r w:rsidR="00344396">
          <w:rPr>
            <w:webHidden/>
          </w:rPr>
          <w:fldChar w:fldCharType="separate"/>
        </w:r>
        <w:r w:rsidR="00FC11EB">
          <w:rPr>
            <w:webHidden/>
          </w:rPr>
          <w:t>19</w:t>
        </w:r>
        <w:r w:rsidR="00344396">
          <w:rPr>
            <w:webHidden/>
          </w:rPr>
          <w:fldChar w:fldCharType="end"/>
        </w:r>
      </w:hyperlink>
    </w:p>
    <w:p w14:paraId="33D1E0B4" w14:textId="7C314941" w:rsidR="00344396" w:rsidRDefault="00824427">
      <w:pPr>
        <w:pStyle w:val="TDC1"/>
        <w:rPr>
          <w:rFonts w:asciiTheme="minorHAnsi" w:eastAsiaTheme="minorEastAsia" w:hAnsiTheme="minorHAnsi" w:cstheme="minorBidi"/>
          <w:bCs w:val="0"/>
          <w:kern w:val="0"/>
          <w:sz w:val="22"/>
          <w:szCs w:val="22"/>
          <w:lang w:eastAsia="es-MX"/>
        </w:rPr>
      </w:pPr>
      <w:hyperlink w:anchor="_Toc23958006" w:history="1">
        <w:r w:rsidR="00344396" w:rsidRPr="00ED0404">
          <w:rPr>
            <w:rStyle w:val="Hipervnculo"/>
          </w:rPr>
          <w:t>5.</w:t>
        </w:r>
        <w:r w:rsidR="00344396">
          <w:rPr>
            <w:rFonts w:asciiTheme="minorHAnsi" w:eastAsiaTheme="minorEastAsia" w:hAnsiTheme="minorHAnsi" w:cstheme="minorBidi"/>
            <w:bCs w:val="0"/>
            <w:kern w:val="0"/>
            <w:sz w:val="22"/>
            <w:szCs w:val="22"/>
            <w:lang w:eastAsia="es-MX"/>
          </w:rPr>
          <w:tab/>
        </w:r>
        <w:r w:rsidR="00344396" w:rsidRPr="00ED0404">
          <w:rPr>
            <w:rStyle w:val="Hipervnculo"/>
          </w:rPr>
          <w:t>CRITERIO DE EVALUACIÓN Y ADJUDICACIÓN DEL CONTRATO</w:t>
        </w:r>
        <w:r w:rsidR="00344396">
          <w:rPr>
            <w:webHidden/>
          </w:rPr>
          <w:tab/>
        </w:r>
        <w:r w:rsidR="00344396">
          <w:rPr>
            <w:webHidden/>
          </w:rPr>
          <w:fldChar w:fldCharType="begin"/>
        </w:r>
        <w:r w:rsidR="00344396">
          <w:rPr>
            <w:webHidden/>
          </w:rPr>
          <w:instrText xml:space="preserve"> PAGEREF _Toc23958006 \h </w:instrText>
        </w:r>
        <w:r w:rsidR="00344396">
          <w:rPr>
            <w:webHidden/>
          </w:rPr>
        </w:r>
        <w:r w:rsidR="00344396">
          <w:rPr>
            <w:webHidden/>
          </w:rPr>
          <w:fldChar w:fldCharType="separate"/>
        </w:r>
        <w:r w:rsidR="00FC11EB">
          <w:rPr>
            <w:webHidden/>
          </w:rPr>
          <w:t>21</w:t>
        </w:r>
        <w:r w:rsidR="00344396">
          <w:rPr>
            <w:webHidden/>
          </w:rPr>
          <w:fldChar w:fldCharType="end"/>
        </w:r>
      </w:hyperlink>
    </w:p>
    <w:p w14:paraId="62D95143" w14:textId="2FF45396" w:rsidR="00344396" w:rsidRDefault="00824427">
      <w:pPr>
        <w:pStyle w:val="TDC1"/>
        <w:rPr>
          <w:rFonts w:asciiTheme="minorHAnsi" w:eastAsiaTheme="minorEastAsia" w:hAnsiTheme="minorHAnsi" w:cstheme="minorBidi"/>
          <w:bCs w:val="0"/>
          <w:kern w:val="0"/>
          <w:sz w:val="22"/>
          <w:szCs w:val="22"/>
          <w:lang w:eastAsia="es-MX"/>
        </w:rPr>
      </w:pPr>
      <w:hyperlink w:anchor="_Toc23958010" w:history="1">
        <w:r w:rsidR="00344396" w:rsidRPr="00ED0404">
          <w:rPr>
            <w:rStyle w:val="Hipervnculo"/>
          </w:rPr>
          <w:t>6.</w:t>
        </w:r>
        <w:r w:rsidR="00344396">
          <w:rPr>
            <w:rFonts w:asciiTheme="minorHAnsi" w:eastAsiaTheme="minorEastAsia" w:hAnsiTheme="minorHAnsi" w:cstheme="minorBidi"/>
            <w:bCs w:val="0"/>
            <w:kern w:val="0"/>
            <w:sz w:val="22"/>
            <w:szCs w:val="22"/>
            <w:lang w:eastAsia="es-MX"/>
          </w:rPr>
          <w:tab/>
        </w:r>
        <w:r w:rsidR="00344396" w:rsidRPr="00ED0404">
          <w:rPr>
            <w:rStyle w:val="Hipervnculo"/>
          </w:rPr>
          <w:t>ACTOS QUE SE EFECTUARÁN DURANTE EL DESARROLLO DEL PROCEDIMIENTO</w:t>
        </w:r>
        <w:r w:rsidR="00344396">
          <w:rPr>
            <w:webHidden/>
          </w:rPr>
          <w:tab/>
        </w:r>
        <w:r w:rsidR="00344396">
          <w:rPr>
            <w:webHidden/>
          </w:rPr>
          <w:fldChar w:fldCharType="begin"/>
        </w:r>
        <w:r w:rsidR="00344396">
          <w:rPr>
            <w:webHidden/>
          </w:rPr>
          <w:instrText xml:space="preserve"> PAGEREF _Toc23958010 \h </w:instrText>
        </w:r>
        <w:r w:rsidR="00344396">
          <w:rPr>
            <w:webHidden/>
          </w:rPr>
        </w:r>
        <w:r w:rsidR="00344396">
          <w:rPr>
            <w:webHidden/>
          </w:rPr>
          <w:fldChar w:fldCharType="separate"/>
        </w:r>
        <w:r w:rsidR="00FC11EB">
          <w:rPr>
            <w:webHidden/>
          </w:rPr>
          <w:t>32</w:t>
        </w:r>
        <w:r w:rsidR="00344396">
          <w:rPr>
            <w:webHidden/>
          </w:rPr>
          <w:fldChar w:fldCharType="end"/>
        </w:r>
      </w:hyperlink>
    </w:p>
    <w:p w14:paraId="4F0C5213" w14:textId="294FAB64" w:rsidR="00344396" w:rsidRDefault="00824427">
      <w:pPr>
        <w:pStyle w:val="TDC1"/>
        <w:rPr>
          <w:rFonts w:asciiTheme="minorHAnsi" w:eastAsiaTheme="minorEastAsia" w:hAnsiTheme="minorHAnsi" w:cstheme="minorBidi"/>
          <w:bCs w:val="0"/>
          <w:kern w:val="0"/>
          <w:sz w:val="22"/>
          <w:szCs w:val="22"/>
          <w:lang w:eastAsia="es-MX"/>
        </w:rPr>
      </w:pPr>
      <w:hyperlink w:anchor="_Toc23958020" w:history="1">
        <w:r w:rsidR="00344396" w:rsidRPr="00ED0404">
          <w:rPr>
            <w:rStyle w:val="Hipervnculo"/>
          </w:rPr>
          <w:t>7.</w:t>
        </w:r>
        <w:r w:rsidR="00344396">
          <w:rPr>
            <w:rFonts w:asciiTheme="minorHAnsi" w:eastAsiaTheme="minorEastAsia" w:hAnsiTheme="minorHAnsi" w:cstheme="minorBidi"/>
            <w:bCs w:val="0"/>
            <w:kern w:val="0"/>
            <w:sz w:val="22"/>
            <w:szCs w:val="22"/>
            <w:lang w:eastAsia="es-MX"/>
          </w:rPr>
          <w:tab/>
        </w:r>
        <w:r w:rsidR="00344396" w:rsidRPr="00ED0404">
          <w:rPr>
            <w:rStyle w:val="Hipervnculo"/>
          </w:rPr>
          <w:t>FORMALIZACIÓN DEL CONTRATO</w:t>
        </w:r>
        <w:r w:rsidR="00344396">
          <w:rPr>
            <w:webHidden/>
          </w:rPr>
          <w:tab/>
        </w:r>
        <w:r w:rsidR="00344396">
          <w:rPr>
            <w:webHidden/>
          </w:rPr>
          <w:fldChar w:fldCharType="begin"/>
        </w:r>
        <w:r w:rsidR="00344396">
          <w:rPr>
            <w:webHidden/>
          </w:rPr>
          <w:instrText xml:space="preserve"> PAGEREF _Toc23958020 \h </w:instrText>
        </w:r>
        <w:r w:rsidR="00344396">
          <w:rPr>
            <w:webHidden/>
          </w:rPr>
        </w:r>
        <w:r w:rsidR="00344396">
          <w:rPr>
            <w:webHidden/>
          </w:rPr>
          <w:fldChar w:fldCharType="separate"/>
        </w:r>
        <w:r w:rsidR="00FC11EB">
          <w:rPr>
            <w:webHidden/>
          </w:rPr>
          <w:t>35</w:t>
        </w:r>
        <w:r w:rsidR="00344396">
          <w:rPr>
            <w:webHidden/>
          </w:rPr>
          <w:fldChar w:fldCharType="end"/>
        </w:r>
      </w:hyperlink>
    </w:p>
    <w:p w14:paraId="3292BF6D" w14:textId="68C68690" w:rsidR="00344396" w:rsidRDefault="00824427">
      <w:pPr>
        <w:pStyle w:val="TDC1"/>
        <w:rPr>
          <w:rFonts w:asciiTheme="minorHAnsi" w:eastAsiaTheme="minorEastAsia" w:hAnsiTheme="minorHAnsi" w:cstheme="minorBidi"/>
          <w:bCs w:val="0"/>
          <w:kern w:val="0"/>
          <w:sz w:val="22"/>
          <w:szCs w:val="22"/>
          <w:lang w:eastAsia="es-MX"/>
        </w:rPr>
      </w:pPr>
      <w:hyperlink w:anchor="_Toc23958023" w:history="1">
        <w:r w:rsidR="00344396" w:rsidRPr="00ED0404">
          <w:rPr>
            <w:rStyle w:val="Hipervnculo"/>
          </w:rPr>
          <w:t>8.</w:t>
        </w:r>
        <w:r w:rsidR="00344396">
          <w:rPr>
            <w:rFonts w:asciiTheme="minorHAnsi" w:eastAsiaTheme="minorEastAsia" w:hAnsiTheme="minorHAnsi" w:cstheme="minorBidi"/>
            <w:bCs w:val="0"/>
            <w:kern w:val="0"/>
            <w:sz w:val="22"/>
            <w:szCs w:val="22"/>
            <w:lang w:eastAsia="es-MX"/>
          </w:rPr>
          <w:tab/>
        </w:r>
        <w:r w:rsidR="00344396" w:rsidRPr="00ED0404">
          <w:rPr>
            <w:rStyle w:val="Hipervnculo"/>
          </w:rPr>
          <w:t>PENAS CONVENCIONALE</w:t>
        </w:r>
        <w:r w:rsidR="008512AC">
          <w:rPr>
            <w:rStyle w:val="Hipervnculo"/>
          </w:rPr>
          <w:t>S</w:t>
        </w:r>
        <w:r w:rsidR="00344396">
          <w:rPr>
            <w:webHidden/>
          </w:rPr>
          <w:tab/>
        </w:r>
        <w:r w:rsidR="00344396">
          <w:rPr>
            <w:webHidden/>
          </w:rPr>
          <w:fldChar w:fldCharType="begin"/>
        </w:r>
        <w:r w:rsidR="00344396">
          <w:rPr>
            <w:webHidden/>
          </w:rPr>
          <w:instrText xml:space="preserve"> PAGEREF _Toc23958023 \h </w:instrText>
        </w:r>
        <w:r w:rsidR="00344396">
          <w:rPr>
            <w:webHidden/>
          </w:rPr>
        </w:r>
        <w:r w:rsidR="00344396">
          <w:rPr>
            <w:webHidden/>
          </w:rPr>
          <w:fldChar w:fldCharType="separate"/>
        </w:r>
        <w:r w:rsidR="00FC11EB">
          <w:rPr>
            <w:webHidden/>
          </w:rPr>
          <w:t>38</w:t>
        </w:r>
        <w:r w:rsidR="00344396">
          <w:rPr>
            <w:webHidden/>
          </w:rPr>
          <w:fldChar w:fldCharType="end"/>
        </w:r>
      </w:hyperlink>
    </w:p>
    <w:p w14:paraId="42C68639" w14:textId="64567793" w:rsidR="00344396" w:rsidRDefault="00824427">
      <w:pPr>
        <w:pStyle w:val="TDC1"/>
        <w:rPr>
          <w:rFonts w:asciiTheme="minorHAnsi" w:eastAsiaTheme="minorEastAsia" w:hAnsiTheme="minorHAnsi" w:cstheme="minorBidi"/>
          <w:bCs w:val="0"/>
          <w:kern w:val="0"/>
          <w:sz w:val="22"/>
          <w:szCs w:val="22"/>
          <w:lang w:eastAsia="es-MX"/>
        </w:rPr>
      </w:pPr>
      <w:hyperlink w:anchor="_Toc23958024" w:history="1">
        <w:r w:rsidR="00344396" w:rsidRPr="00ED0404">
          <w:rPr>
            <w:rStyle w:val="Hipervnculo"/>
          </w:rPr>
          <w:t>9.</w:t>
        </w:r>
        <w:r w:rsidR="00344396">
          <w:rPr>
            <w:rFonts w:asciiTheme="minorHAnsi" w:eastAsiaTheme="minorEastAsia" w:hAnsiTheme="minorHAnsi" w:cstheme="minorBidi"/>
            <w:bCs w:val="0"/>
            <w:kern w:val="0"/>
            <w:sz w:val="22"/>
            <w:szCs w:val="22"/>
            <w:lang w:eastAsia="es-MX"/>
          </w:rPr>
          <w:tab/>
        </w:r>
        <w:r w:rsidR="00344396" w:rsidRPr="00ED0404">
          <w:rPr>
            <w:rStyle w:val="Hipervnculo"/>
          </w:rPr>
          <w:t>DEDUCCIONES</w:t>
        </w:r>
        <w:r w:rsidR="00344396">
          <w:rPr>
            <w:webHidden/>
          </w:rPr>
          <w:tab/>
        </w:r>
        <w:r w:rsidR="00344396">
          <w:rPr>
            <w:webHidden/>
          </w:rPr>
          <w:fldChar w:fldCharType="begin"/>
        </w:r>
        <w:r w:rsidR="00344396">
          <w:rPr>
            <w:webHidden/>
          </w:rPr>
          <w:instrText xml:space="preserve"> PAGEREF _Toc23958024 \h </w:instrText>
        </w:r>
        <w:r w:rsidR="00344396">
          <w:rPr>
            <w:webHidden/>
          </w:rPr>
        </w:r>
        <w:r w:rsidR="00344396">
          <w:rPr>
            <w:webHidden/>
          </w:rPr>
          <w:fldChar w:fldCharType="separate"/>
        </w:r>
        <w:r w:rsidR="00FC11EB">
          <w:rPr>
            <w:webHidden/>
          </w:rPr>
          <w:t>38</w:t>
        </w:r>
        <w:r w:rsidR="00344396">
          <w:rPr>
            <w:webHidden/>
          </w:rPr>
          <w:fldChar w:fldCharType="end"/>
        </w:r>
      </w:hyperlink>
    </w:p>
    <w:p w14:paraId="55181970" w14:textId="0FCB8FD0" w:rsidR="00344396" w:rsidRDefault="00824427">
      <w:pPr>
        <w:pStyle w:val="TDC1"/>
        <w:rPr>
          <w:rFonts w:asciiTheme="minorHAnsi" w:eastAsiaTheme="minorEastAsia" w:hAnsiTheme="minorHAnsi" w:cstheme="minorBidi"/>
          <w:bCs w:val="0"/>
          <w:kern w:val="0"/>
          <w:sz w:val="22"/>
          <w:szCs w:val="22"/>
          <w:lang w:eastAsia="es-MX"/>
        </w:rPr>
      </w:pPr>
      <w:hyperlink w:anchor="_Toc23958025" w:history="1">
        <w:r w:rsidR="00344396" w:rsidRPr="00ED0404">
          <w:rPr>
            <w:rStyle w:val="Hipervnculo"/>
          </w:rPr>
          <w:t>10.</w:t>
        </w:r>
        <w:r w:rsidR="00344396">
          <w:rPr>
            <w:rFonts w:asciiTheme="minorHAnsi" w:eastAsiaTheme="minorEastAsia" w:hAnsiTheme="minorHAnsi" w:cstheme="minorBidi"/>
            <w:bCs w:val="0"/>
            <w:kern w:val="0"/>
            <w:sz w:val="22"/>
            <w:szCs w:val="22"/>
            <w:lang w:eastAsia="es-MX"/>
          </w:rPr>
          <w:tab/>
        </w:r>
        <w:r w:rsidR="00344396" w:rsidRPr="00ED0404">
          <w:rPr>
            <w:rStyle w:val="Hipervnculo"/>
          </w:rPr>
          <w:t>PRÓRROGAS</w:t>
        </w:r>
        <w:r w:rsidR="00344396">
          <w:rPr>
            <w:webHidden/>
          </w:rPr>
          <w:tab/>
        </w:r>
        <w:r w:rsidR="00344396">
          <w:rPr>
            <w:webHidden/>
          </w:rPr>
          <w:fldChar w:fldCharType="begin"/>
        </w:r>
        <w:r w:rsidR="00344396">
          <w:rPr>
            <w:webHidden/>
          </w:rPr>
          <w:instrText xml:space="preserve"> PAGEREF _Toc23958025 \h </w:instrText>
        </w:r>
        <w:r w:rsidR="00344396">
          <w:rPr>
            <w:webHidden/>
          </w:rPr>
        </w:r>
        <w:r w:rsidR="00344396">
          <w:rPr>
            <w:webHidden/>
          </w:rPr>
          <w:fldChar w:fldCharType="separate"/>
        </w:r>
        <w:r w:rsidR="00FC11EB">
          <w:rPr>
            <w:webHidden/>
          </w:rPr>
          <w:t>38</w:t>
        </w:r>
        <w:r w:rsidR="00344396">
          <w:rPr>
            <w:webHidden/>
          </w:rPr>
          <w:fldChar w:fldCharType="end"/>
        </w:r>
      </w:hyperlink>
    </w:p>
    <w:p w14:paraId="1894CAA3" w14:textId="5E5ED137" w:rsidR="00344396" w:rsidRDefault="00824427">
      <w:pPr>
        <w:pStyle w:val="TDC1"/>
        <w:rPr>
          <w:rFonts w:asciiTheme="minorHAnsi" w:eastAsiaTheme="minorEastAsia" w:hAnsiTheme="minorHAnsi" w:cstheme="minorBidi"/>
          <w:bCs w:val="0"/>
          <w:kern w:val="0"/>
          <w:sz w:val="22"/>
          <w:szCs w:val="22"/>
          <w:lang w:eastAsia="es-MX"/>
        </w:rPr>
      </w:pPr>
      <w:hyperlink w:anchor="_Toc23958026" w:history="1">
        <w:r w:rsidR="00344396" w:rsidRPr="00ED0404">
          <w:rPr>
            <w:rStyle w:val="Hipervnculo"/>
          </w:rPr>
          <w:t>11.</w:t>
        </w:r>
        <w:r w:rsidR="00344396">
          <w:rPr>
            <w:rFonts w:asciiTheme="minorHAnsi" w:eastAsiaTheme="minorEastAsia" w:hAnsiTheme="minorHAnsi" w:cstheme="minorBidi"/>
            <w:bCs w:val="0"/>
            <w:kern w:val="0"/>
            <w:sz w:val="22"/>
            <w:szCs w:val="22"/>
            <w:lang w:eastAsia="es-MX"/>
          </w:rPr>
          <w:tab/>
        </w:r>
        <w:r w:rsidR="00344396" w:rsidRPr="00ED0404">
          <w:rPr>
            <w:rStyle w:val="Hipervnculo"/>
          </w:rPr>
          <w:t>TERMINACIÓN ANTICIPADA DEL CONTRATO</w:t>
        </w:r>
        <w:r w:rsidR="00344396">
          <w:rPr>
            <w:webHidden/>
          </w:rPr>
          <w:tab/>
        </w:r>
        <w:r w:rsidR="00344396">
          <w:rPr>
            <w:webHidden/>
          </w:rPr>
          <w:fldChar w:fldCharType="begin"/>
        </w:r>
        <w:r w:rsidR="00344396">
          <w:rPr>
            <w:webHidden/>
          </w:rPr>
          <w:instrText xml:space="preserve"> PAGEREF _Toc23958026 \h </w:instrText>
        </w:r>
        <w:r w:rsidR="00344396">
          <w:rPr>
            <w:webHidden/>
          </w:rPr>
        </w:r>
        <w:r w:rsidR="00344396">
          <w:rPr>
            <w:webHidden/>
          </w:rPr>
          <w:fldChar w:fldCharType="separate"/>
        </w:r>
        <w:r w:rsidR="00FC11EB">
          <w:rPr>
            <w:webHidden/>
          </w:rPr>
          <w:t>39</w:t>
        </w:r>
        <w:r w:rsidR="00344396">
          <w:rPr>
            <w:webHidden/>
          </w:rPr>
          <w:fldChar w:fldCharType="end"/>
        </w:r>
      </w:hyperlink>
    </w:p>
    <w:p w14:paraId="1F2E86BD" w14:textId="1E7F959D" w:rsidR="00344396" w:rsidRDefault="00824427">
      <w:pPr>
        <w:pStyle w:val="TDC1"/>
        <w:rPr>
          <w:rFonts w:asciiTheme="minorHAnsi" w:eastAsiaTheme="minorEastAsia" w:hAnsiTheme="minorHAnsi" w:cstheme="minorBidi"/>
          <w:bCs w:val="0"/>
          <w:kern w:val="0"/>
          <w:sz w:val="22"/>
          <w:szCs w:val="22"/>
          <w:lang w:eastAsia="es-MX"/>
        </w:rPr>
      </w:pPr>
      <w:hyperlink w:anchor="_Toc23958027" w:history="1">
        <w:r w:rsidR="00344396" w:rsidRPr="00ED0404">
          <w:rPr>
            <w:rStyle w:val="Hipervnculo"/>
          </w:rPr>
          <w:t>12.</w:t>
        </w:r>
        <w:r w:rsidR="00344396">
          <w:rPr>
            <w:rFonts w:asciiTheme="minorHAnsi" w:eastAsiaTheme="minorEastAsia" w:hAnsiTheme="minorHAnsi" w:cstheme="minorBidi"/>
            <w:bCs w:val="0"/>
            <w:kern w:val="0"/>
            <w:sz w:val="22"/>
            <w:szCs w:val="22"/>
            <w:lang w:eastAsia="es-MX"/>
          </w:rPr>
          <w:tab/>
        </w:r>
        <w:r w:rsidR="00344396" w:rsidRPr="00ED0404">
          <w:rPr>
            <w:rStyle w:val="Hipervnculo"/>
          </w:rPr>
          <w:t>RESCISIÓN DEL CONTRATO</w:t>
        </w:r>
        <w:r w:rsidR="00344396">
          <w:rPr>
            <w:webHidden/>
          </w:rPr>
          <w:tab/>
        </w:r>
        <w:r w:rsidR="00344396">
          <w:rPr>
            <w:webHidden/>
          </w:rPr>
          <w:fldChar w:fldCharType="begin"/>
        </w:r>
        <w:r w:rsidR="00344396">
          <w:rPr>
            <w:webHidden/>
          </w:rPr>
          <w:instrText xml:space="preserve"> PAGEREF _Toc23958027 \h </w:instrText>
        </w:r>
        <w:r w:rsidR="00344396">
          <w:rPr>
            <w:webHidden/>
          </w:rPr>
        </w:r>
        <w:r w:rsidR="00344396">
          <w:rPr>
            <w:webHidden/>
          </w:rPr>
          <w:fldChar w:fldCharType="separate"/>
        </w:r>
        <w:r w:rsidR="00FC11EB">
          <w:rPr>
            <w:webHidden/>
          </w:rPr>
          <w:t>39</w:t>
        </w:r>
        <w:r w:rsidR="00344396">
          <w:rPr>
            <w:webHidden/>
          </w:rPr>
          <w:fldChar w:fldCharType="end"/>
        </w:r>
      </w:hyperlink>
    </w:p>
    <w:p w14:paraId="56F3CAFD" w14:textId="28CFE2B5" w:rsidR="00344396" w:rsidRDefault="00824427">
      <w:pPr>
        <w:pStyle w:val="TDC1"/>
        <w:rPr>
          <w:rFonts w:asciiTheme="minorHAnsi" w:eastAsiaTheme="minorEastAsia" w:hAnsiTheme="minorHAnsi" w:cstheme="minorBidi"/>
          <w:bCs w:val="0"/>
          <w:kern w:val="0"/>
          <w:sz w:val="22"/>
          <w:szCs w:val="22"/>
          <w:lang w:eastAsia="es-MX"/>
        </w:rPr>
      </w:pPr>
      <w:hyperlink w:anchor="_Toc23958028" w:history="1">
        <w:r w:rsidR="00344396" w:rsidRPr="00ED0404">
          <w:rPr>
            <w:rStyle w:val="Hipervnculo"/>
          </w:rPr>
          <w:t>13.</w:t>
        </w:r>
        <w:r w:rsidR="00344396">
          <w:rPr>
            <w:rFonts w:asciiTheme="minorHAnsi" w:eastAsiaTheme="minorEastAsia" w:hAnsiTheme="minorHAnsi" w:cstheme="minorBidi"/>
            <w:bCs w:val="0"/>
            <w:kern w:val="0"/>
            <w:sz w:val="22"/>
            <w:szCs w:val="22"/>
            <w:lang w:eastAsia="es-MX"/>
          </w:rPr>
          <w:tab/>
        </w:r>
        <w:r w:rsidR="00344396" w:rsidRPr="00ED0404">
          <w:rPr>
            <w:rStyle w:val="Hipervnculo"/>
          </w:rPr>
          <w:t>MODIFICACIONES AL CONTRATO Y CANTIDADES ADICIONALES QUE PODRÁN CONTRATARSE</w:t>
        </w:r>
        <w:r w:rsidR="00344396">
          <w:rPr>
            <w:webHidden/>
          </w:rPr>
          <w:tab/>
        </w:r>
        <w:r w:rsidR="00344396">
          <w:rPr>
            <w:webHidden/>
          </w:rPr>
          <w:fldChar w:fldCharType="begin"/>
        </w:r>
        <w:r w:rsidR="00344396">
          <w:rPr>
            <w:webHidden/>
          </w:rPr>
          <w:instrText xml:space="preserve"> PAGEREF _Toc23958028 \h </w:instrText>
        </w:r>
        <w:r w:rsidR="00344396">
          <w:rPr>
            <w:webHidden/>
          </w:rPr>
        </w:r>
        <w:r w:rsidR="00344396">
          <w:rPr>
            <w:webHidden/>
          </w:rPr>
          <w:fldChar w:fldCharType="separate"/>
        </w:r>
        <w:r w:rsidR="00FC11EB">
          <w:rPr>
            <w:webHidden/>
          </w:rPr>
          <w:t>40</w:t>
        </w:r>
        <w:r w:rsidR="00344396">
          <w:rPr>
            <w:webHidden/>
          </w:rPr>
          <w:fldChar w:fldCharType="end"/>
        </w:r>
      </w:hyperlink>
    </w:p>
    <w:p w14:paraId="61BF2CF1" w14:textId="0969CEA3" w:rsidR="00344396" w:rsidRDefault="00824427">
      <w:pPr>
        <w:pStyle w:val="TDC1"/>
        <w:rPr>
          <w:rFonts w:asciiTheme="minorHAnsi" w:eastAsiaTheme="minorEastAsia" w:hAnsiTheme="minorHAnsi" w:cstheme="minorBidi"/>
          <w:bCs w:val="0"/>
          <w:kern w:val="0"/>
          <w:sz w:val="22"/>
          <w:szCs w:val="22"/>
          <w:lang w:eastAsia="es-MX"/>
        </w:rPr>
      </w:pPr>
      <w:hyperlink w:anchor="_Toc23958029" w:history="1">
        <w:r w:rsidR="00344396" w:rsidRPr="00ED0404">
          <w:rPr>
            <w:rStyle w:val="Hipervnculo"/>
          </w:rPr>
          <w:t>14.</w:t>
        </w:r>
        <w:r w:rsidR="00344396">
          <w:rPr>
            <w:rFonts w:asciiTheme="minorHAnsi" w:eastAsiaTheme="minorEastAsia" w:hAnsiTheme="minorHAnsi" w:cstheme="minorBidi"/>
            <w:bCs w:val="0"/>
            <w:kern w:val="0"/>
            <w:sz w:val="22"/>
            <w:szCs w:val="22"/>
            <w:lang w:eastAsia="es-MX"/>
          </w:rPr>
          <w:tab/>
        </w:r>
        <w:r w:rsidR="00344396" w:rsidRPr="00ED0404">
          <w:rPr>
            <w:rStyle w:val="Hipervnculo"/>
          </w:rPr>
          <w:t>CAUSAS PARA DESECHAR LAS PROPOSICIONES; DECLARACIÓN DE LICITACIÓN DESIERTA Y CANCELACIÓN DE LICITACIÓN</w:t>
        </w:r>
        <w:r w:rsidR="00344396">
          <w:rPr>
            <w:webHidden/>
          </w:rPr>
          <w:tab/>
        </w:r>
        <w:r w:rsidR="00344396">
          <w:rPr>
            <w:webHidden/>
          </w:rPr>
          <w:fldChar w:fldCharType="begin"/>
        </w:r>
        <w:r w:rsidR="00344396">
          <w:rPr>
            <w:webHidden/>
          </w:rPr>
          <w:instrText xml:space="preserve"> PAGEREF _Toc23958029 \h </w:instrText>
        </w:r>
        <w:r w:rsidR="00344396">
          <w:rPr>
            <w:webHidden/>
          </w:rPr>
        </w:r>
        <w:r w:rsidR="00344396">
          <w:rPr>
            <w:webHidden/>
          </w:rPr>
          <w:fldChar w:fldCharType="separate"/>
        </w:r>
        <w:r w:rsidR="00FC11EB">
          <w:rPr>
            <w:webHidden/>
          </w:rPr>
          <w:t>40</w:t>
        </w:r>
        <w:r w:rsidR="00344396">
          <w:rPr>
            <w:webHidden/>
          </w:rPr>
          <w:fldChar w:fldCharType="end"/>
        </w:r>
      </w:hyperlink>
    </w:p>
    <w:p w14:paraId="69E603D1" w14:textId="2EE5A674" w:rsidR="00344396" w:rsidRDefault="00824427">
      <w:pPr>
        <w:pStyle w:val="TDC1"/>
        <w:rPr>
          <w:rFonts w:asciiTheme="minorHAnsi" w:eastAsiaTheme="minorEastAsia" w:hAnsiTheme="minorHAnsi" w:cstheme="minorBidi"/>
          <w:bCs w:val="0"/>
          <w:kern w:val="0"/>
          <w:sz w:val="22"/>
          <w:szCs w:val="22"/>
          <w:lang w:eastAsia="es-MX"/>
        </w:rPr>
      </w:pPr>
      <w:hyperlink w:anchor="_Toc23958033" w:history="1">
        <w:r w:rsidR="00344396" w:rsidRPr="00ED0404">
          <w:rPr>
            <w:rStyle w:val="Hipervnculo"/>
          </w:rPr>
          <w:t>15.</w:t>
        </w:r>
        <w:r w:rsidR="00344396">
          <w:rPr>
            <w:rFonts w:asciiTheme="minorHAnsi" w:eastAsiaTheme="minorEastAsia" w:hAnsiTheme="minorHAnsi" w:cstheme="minorBidi"/>
            <w:bCs w:val="0"/>
            <w:kern w:val="0"/>
            <w:sz w:val="22"/>
            <w:szCs w:val="22"/>
            <w:lang w:eastAsia="es-MX"/>
          </w:rPr>
          <w:tab/>
        </w:r>
        <w:r w:rsidR="00344396" w:rsidRPr="00ED0404">
          <w:rPr>
            <w:rStyle w:val="Hipervnculo"/>
          </w:rPr>
          <w:t>INFRACCIONES Y SANCIONES</w:t>
        </w:r>
        <w:r w:rsidR="00344396">
          <w:rPr>
            <w:webHidden/>
          </w:rPr>
          <w:tab/>
        </w:r>
        <w:r w:rsidR="00344396">
          <w:rPr>
            <w:webHidden/>
          </w:rPr>
          <w:fldChar w:fldCharType="begin"/>
        </w:r>
        <w:r w:rsidR="00344396">
          <w:rPr>
            <w:webHidden/>
          </w:rPr>
          <w:instrText xml:space="preserve"> PAGEREF _Toc23958033 \h </w:instrText>
        </w:r>
        <w:r w:rsidR="00344396">
          <w:rPr>
            <w:webHidden/>
          </w:rPr>
        </w:r>
        <w:r w:rsidR="00344396">
          <w:rPr>
            <w:webHidden/>
          </w:rPr>
          <w:fldChar w:fldCharType="separate"/>
        </w:r>
        <w:r w:rsidR="00FC11EB">
          <w:rPr>
            <w:webHidden/>
          </w:rPr>
          <w:t>41</w:t>
        </w:r>
        <w:r w:rsidR="00344396">
          <w:rPr>
            <w:webHidden/>
          </w:rPr>
          <w:fldChar w:fldCharType="end"/>
        </w:r>
      </w:hyperlink>
    </w:p>
    <w:p w14:paraId="382D489C" w14:textId="2A5CED64" w:rsidR="00344396" w:rsidRDefault="00824427">
      <w:pPr>
        <w:pStyle w:val="TDC1"/>
        <w:rPr>
          <w:rFonts w:asciiTheme="minorHAnsi" w:eastAsiaTheme="minorEastAsia" w:hAnsiTheme="minorHAnsi" w:cstheme="minorBidi"/>
          <w:bCs w:val="0"/>
          <w:kern w:val="0"/>
          <w:sz w:val="22"/>
          <w:szCs w:val="22"/>
          <w:lang w:eastAsia="es-MX"/>
        </w:rPr>
      </w:pPr>
      <w:hyperlink w:anchor="_Toc23958034" w:history="1">
        <w:r w:rsidR="00344396" w:rsidRPr="00ED0404">
          <w:rPr>
            <w:rStyle w:val="Hipervnculo"/>
          </w:rPr>
          <w:t>16.</w:t>
        </w:r>
        <w:r w:rsidR="00344396">
          <w:rPr>
            <w:rFonts w:asciiTheme="minorHAnsi" w:eastAsiaTheme="minorEastAsia" w:hAnsiTheme="minorHAnsi" w:cstheme="minorBidi"/>
            <w:bCs w:val="0"/>
            <w:kern w:val="0"/>
            <w:sz w:val="22"/>
            <w:szCs w:val="22"/>
            <w:lang w:eastAsia="es-MX"/>
          </w:rPr>
          <w:tab/>
        </w:r>
        <w:r w:rsidR="00344396" w:rsidRPr="00ED0404">
          <w:rPr>
            <w:rStyle w:val="Hipervnculo"/>
          </w:rPr>
          <w:t>INCONFORMIDADES</w:t>
        </w:r>
        <w:r w:rsidR="00344396">
          <w:rPr>
            <w:webHidden/>
          </w:rPr>
          <w:tab/>
        </w:r>
        <w:r w:rsidR="00344396">
          <w:rPr>
            <w:webHidden/>
          </w:rPr>
          <w:fldChar w:fldCharType="begin"/>
        </w:r>
        <w:r w:rsidR="00344396">
          <w:rPr>
            <w:webHidden/>
          </w:rPr>
          <w:instrText xml:space="preserve"> PAGEREF _Toc23958034 \h </w:instrText>
        </w:r>
        <w:r w:rsidR="00344396">
          <w:rPr>
            <w:webHidden/>
          </w:rPr>
        </w:r>
        <w:r w:rsidR="00344396">
          <w:rPr>
            <w:webHidden/>
          </w:rPr>
          <w:fldChar w:fldCharType="separate"/>
        </w:r>
        <w:r w:rsidR="00FC11EB">
          <w:rPr>
            <w:webHidden/>
          </w:rPr>
          <w:t>41</w:t>
        </w:r>
        <w:r w:rsidR="00344396">
          <w:rPr>
            <w:webHidden/>
          </w:rPr>
          <w:fldChar w:fldCharType="end"/>
        </w:r>
      </w:hyperlink>
    </w:p>
    <w:p w14:paraId="3C4760CA" w14:textId="44AFAFA4" w:rsidR="00344396" w:rsidRDefault="00824427">
      <w:pPr>
        <w:pStyle w:val="TDC1"/>
        <w:rPr>
          <w:rFonts w:asciiTheme="minorHAnsi" w:eastAsiaTheme="minorEastAsia" w:hAnsiTheme="minorHAnsi" w:cstheme="minorBidi"/>
          <w:bCs w:val="0"/>
          <w:kern w:val="0"/>
          <w:sz w:val="22"/>
          <w:szCs w:val="22"/>
          <w:lang w:eastAsia="es-MX"/>
        </w:rPr>
      </w:pPr>
      <w:hyperlink w:anchor="_Toc23958035" w:history="1">
        <w:r w:rsidR="00344396" w:rsidRPr="00ED0404">
          <w:rPr>
            <w:rStyle w:val="Hipervnculo"/>
          </w:rPr>
          <w:t>17.</w:t>
        </w:r>
        <w:r w:rsidR="00344396">
          <w:rPr>
            <w:rFonts w:asciiTheme="minorHAnsi" w:eastAsiaTheme="minorEastAsia" w:hAnsiTheme="minorHAnsi" w:cstheme="minorBidi"/>
            <w:bCs w:val="0"/>
            <w:kern w:val="0"/>
            <w:sz w:val="22"/>
            <w:szCs w:val="22"/>
            <w:lang w:eastAsia="es-MX"/>
          </w:rPr>
          <w:tab/>
        </w:r>
        <w:r w:rsidR="00344396" w:rsidRPr="00ED0404">
          <w:rPr>
            <w:rStyle w:val="Hipervnculo"/>
          </w:rPr>
          <w:t>SOLICITUD DE INFORMACIÓN</w:t>
        </w:r>
        <w:r w:rsidR="00344396">
          <w:rPr>
            <w:webHidden/>
          </w:rPr>
          <w:tab/>
        </w:r>
        <w:r w:rsidR="00344396">
          <w:rPr>
            <w:webHidden/>
          </w:rPr>
          <w:fldChar w:fldCharType="begin"/>
        </w:r>
        <w:r w:rsidR="00344396">
          <w:rPr>
            <w:webHidden/>
          </w:rPr>
          <w:instrText xml:space="preserve"> PAGEREF _Toc23958035 \h </w:instrText>
        </w:r>
        <w:r w:rsidR="00344396">
          <w:rPr>
            <w:webHidden/>
          </w:rPr>
        </w:r>
        <w:r w:rsidR="00344396">
          <w:rPr>
            <w:webHidden/>
          </w:rPr>
          <w:fldChar w:fldCharType="separate"/>
        </w:r>
        <w:r w:rsidR="00FC11EB">
          <w:rPr>
            <w:webHidden/>
          </w:rPr>
          <w:t>42</w:t>
        </w:r>
        <w:r w:rsidR="00344396">
          <w:rPr>
            <w:webHidden/>
          </w:rPr>
          <w:fldChar w:fldCharType="end"/>
        </w:r>
      </w:hyperlink>
    </w:p>
    <w:p w14:paraId="1958F03D" w14:textId="394617B3" w:rsidR="00344396" w:rsidRDefault="00824427">
      <w:pPr>
        <w:pStyle w:val="TDC1"/>
        <w:rPr>
          <w:rFonts w:asciiTheme="minorHAnsi" w:eastAsiaTheme="minorEastAsia" w:hAnsiTheme="minorHAnsi" w:cstheme="minorBidi"/>
          <w:bCs w:val="0"/>
          <w:kern w:val="0"/>
          <w:sz w:val="22"/>
          <w:szCs w:val="22"/>
          <w:lang w:eastAsia="es-MX"/>
        </w:rPr>
      </w:pPr>
      <w:hyperlink w:anchor="_Toc23958036" w:history="1">
        <w:r w:rsidR="00344396" w:rsidRPr="00ED0404">
          <w:rPr>
            <w:rStyle w:val="Hipervnculo"/>
          </w:rPr>
          <w:t>18.</w:t>
        </w:r>
        <w:r w:rsidR="00344396">
          <w:rPr>
            <w:rFonts w:asciiTheme="minorHAnsi" w:eastAsiaTheme="minorEastAsia" w:hAnsiTheme="minorHAnsi" w:cstheme="minorBidi"/>
            <w:bCs w:val="0"/>
            <w:kern w:val="0"/>
            <w:sz w:val="22"/>
            <w:szCs w:val="22"/>
            <w:lang w:eastAsia="es-MX"/>
          </w:rPr>
          <w:tab/>
        </w:r>
        <w:r w:rsidR="00344396" w:rsidRPr="00ED0404">
          <w:rPr>
            <w:rStyle w:val="Hipervnculo"/>
          </w:rPr>
          <w:t>NO NEGOCIABILIDAD DE LAS CONDICIONES CONTENIDAS EN ESTA CONVOCATORIA Y EN LAS PROPOSICIONES</w:t>
        </w:r>
        <w:r w:rsidR="00344396">
          <w:rPr>
            <w:webHidden/>
          </w:rPr>
          <w:tab/>
        </w:r>
        <w:r w:rsidR="00344396">
          <w:rPr>
            <w:webHidden/>
          </w:rPr>
          <w:fldChar w:fldCharType="begin"/>
        </w:r>
        <w:r w:rsidR="00344396">
          <w:rPr>
            <w:webHidden/>
          </w:rPr>
          <w:instrText xml:space="preserve"> PAGEREF _Toc23958036 \h </w:instrText>
        </w:r>
        <w:r w:rsidR="00344396">
          <w:rPr>
            <w:webHidden/>
          </w:rPr>
        </w:r>
        <w:r w:rsidR="00344396">
          <w:rPr>
            <w:webHidden/>
          </w:rPr>
          <w:fldChar w:fldCharType="separate"/>
        </w:r>
        <w:r w:rsidR="00FC11EB">
          <w:rPr>
            <w:webHidden/>
          </w:rPr>
          <w:t>42</w:t>
        </w:r>
        <w:r w:rsidR="00344396">
          <w:rPr>
            <w:webHidden/>
          </w:rPr>
          <w:fldChar w:fldCharType="end"/>
        </w:r>
      </w:hyperlink>
    </w:p>
    <w:p w14:paraId="52A64B7F" w14:textId="39FABA27" w:rsidR="00344396" w:rsidRDefault="00824427" w:rsidP="00344396">
      <w:pPr>
        <w:pStyle w:val="TDC1"/>
        <w:rPr>
          <w:rFonts w:asciiTheme="minorHAnsi" w:eastAsiaTheme="minorEastAsia" w:hAnsiTheme="minorHAnsi" w:cstheme="minorBidi"/>
          <w:bCs w:val="0"/>
          <w:kern w:val="0"/>
          <w:sz w:val="22"/>
          <w:szCs w:val="22"/>
          <w:lang w:eastAsia="es-MX"/>
        </w:rPr>
      </w:pPr>
      <w:hyperlink w:anchor="_Toc23958037" w:history="1">
        <w:r w:rsidR="00344396" w:rsidRPr="00ED0404">
          <w:rPr>
            <w:rStyle w:val="Hipervnculo"/>
          </w:rPr>
          <w:t>ANEXO 1</w:t>
        </w:r>
        <w:r w:rsidR="00344396">
          <w:rPr>
            <w:webHidden/>
          </w:rPr>
          <w:tab/>
        </w:r>
        <w:r w:rsidR="00344396">
          <w:rPr>
            <w:webHidden/>
          </w:rPr>
          <w:fldChar w:fldCharType="begin"/>
        </w:r>
        <w:r w:rsidR="00344396">
          <w:rPr>
            <w:webHidden/>
          </w:rPr>
          <w:instrText xml:space="preserve"> PAGEREF _Toc23958037 \h </w:instrText>
        </w:r>
        <w:r w:rsidR="00344396">
          <w:rPr>
            <w:webHidden/>
          </w:rPr>
        </w:r>
        <w:r w:rsidR="00344396">
          <w:rPr>
            <w:webHidden/>
          </w:rPr>
          <w:fldChar w:fldCharType="separate"/>
        </w:r>
        <w:r w:rsidR="00FC11EB">
          <w:rPr>
            <w:webHidden/>
          </w:rPr>
          <w:t>43</w:t>
        </w:r>
        <w:r w:rsidR="00344396">
          <w:rPr>
            <w:webHidden/>
          </w:rPr>
          <w:fldChar w:fldCharType="end"/>
        </w:r>
      </w:hyperlink>
    </w:p>
    <w:p w14:paraId="1207D37D" w14:textId="1C38AC02" w:rsidR="00344396" w:rsidRDefault="00824427">
      <w:pPr>
        <w:pStyle w:val="TDC1"/>
        <w:rPr>
          <w:rFonts w:asciiTheme="minorHAnsi" w:eastAsiaTheme="minorEastAsia" w:hAnsiTheme="minorHAnsi" w:cstheme="minorBidi"/>
          <w:bCs w:val="0"/>
          <w:kern w:val="0"/>
          <w:sz w:val="22"/>
          <w:szCs w:val="22"/>
          <w:lang w:eastAsia="es-MX"/>
        </w:rPr>
      </w:pPr>
      <w:hyperlink w:anchor="_Toc23958041" w:history="1">
        <w:r w:rsidR="00344396" w:rsidRPr="00ED0404">
          <w:rPr>
            <w:rStyle w:val="Hipervnculo"/>
          </w:rPr>
          <w:t>ANEXO 2</w:t>
        </w:r>
        <w:r w:rsidR="00344396">
          <w:rPr>
            <w:webHidden/>
          </w:rPr>
          <w:tab/>
        </w:r>
        <w:r w:rsidR="00344396">
          <w:rPr>
            <w:webHidden/>
          </w:rPr>
          <w:fldChar w:fldCharType="begin"/>
        </w:r>
        <w:r w:rsidR="00344396">
          <w:rPr>
            <w:webHidden/>
          </w:rPr>
          <w:instrText xml:space="preserve"> PAGEREF _Toc23958041 \h </w:instrText>
        </w:r>
        <w:r w:rsidR="00344396">
          <w:rPr>
            <w:webHidden/>
          </w:rPr>
        </w:r>
        <w:r w:rsidR="00344396">
          <w:rPr>
            <w:webHidden/>
          </w:rPr>
          <w:fldChar w:fldCharType="separate"/>
        </w:r>
        <w:r w:rsidR="00FC11EB">
          <w:rPr>
            <w:webHidden/>
          </w:rPr>
          <w:t>55</w:t>
        </w:r>
        <w:r w:rsidR="00344396">
          <w:rPr>
            <w:webHidden/>
          </w:rPr>
          <w:fldChar w:fldCharType="end"/>
        </w:r>
      </w:hyperlink>
    </w:p>
    <w:p w14:paraId="514925EB" w14:textId="31C4177E" w:rsidR="00344396" w:rsidRDefault="00824427">
      <w:pPr>
        <w:pStyle w:val="TDC1"/>
        <w:rPr>
          <w:rFonts w:asciiTheme="minorHAnsi" w:eastAsiaTheme="minorEastAsia" w:hAnsiTheme="minorHAnsi" w:cstheme="minorBidi"/>
          <w:bCs w:val="0"/>
          <w:kern w:val="0"/>
          <w:sz w:val="22"/>
          <w:szCs w:val="22"/>
          <w:lang w:eastAsia="es-MX"/>
        </w:rPr>
      </w:pPr>
      <w:hyperlink w:anchor="_Toc23958042" w:history="1">
        <w:r w:rsidR="00344396" w:rsidRPr="00ED0404">
          <w:rPr>
            <w:rStyle w:val="Hipervnculo"/>
          </w:rPr>
          <w:t>ANEXO 3 “A”</w:t>
        </w:r>
        <w:r w:rsidR="00344396">
          <w:rPr>
            <w:webHidden/>
          </w:rPr>
          <w:tab/>
        </w:r>
        <w:r w:rsidR="00344396">
          <w:rPr>
            <w:webHidden/>
          </w:rPr>
          <w:fldChar w:fldCharType="begin"/>
        </w:r>
        <w:r w:rsidR="00344396">
          <w:rPr>
            <w:webHidden/>
          </w:rPr>
          <w:instrText xml:space="preserve"> PAGEREF _Toc23958042 \h </w:instrText>
        </w:r>
        <w:r w:rsidR="00344396">
          <w:rPr>
            <w:webHidden/>
          </w:rPr>
        </w:r>
        <w:r w:rsidR="00344396">
          <w:rPr>
            <w:webHidden/>
          </w:rPr>
          <w:fldChar w:fldCharType="separate"/>
        </w:r>
        <w:r w:rsidR="00FC11EB">
          <w:rPr>
            <w:webHidden/>
          </w:rPr>
          <w:t>56</w:t>
        </w:r>
        <w:r w:rsidR="00344396">
          <w:rPr>
            <w:webHidden/>
          </w:rPr>
          <w:fldChar w:fldCharType="end"/>
        </w:r>
      </w:hyperlink>
    </w:p>
    <w:p w14:paraId="7E409B75" w14:textId="2B44A362" w:rsidR="00344396" w:rsidRDefault="00824427">
      <w:pPr>
        <w:pStyle w:val="TDC1"/>
        <w:rPr>
          <w:rFonts w:asciiTheme="minorHAnsi" w:eastAsiaTheme="minorEastAsia" w:hAnsiTheme="minorHAnsi" w:cstheme="minorBidi"/>
          <w:bCs w:val="0"/>
          <w:kern w:val="0"/>
          <w:sz w:val="22"/>
          <w:szCs w:val="22"/>
          <w:lang w:eastAsia="es-MX"/>
        </w:rPr>
      </w:pPr>
      <w:hyperlink w:anchor="_Toc23958043" w:history="1">
        <w:r w:rsidR="00344396" w:rsidRPr="00ED0404">
          <w:rPr>
            <w:rStyle w:val="Hipervnculo"/>
          </w:rPr>
          <w:t>ANEXO 3 “B”</w:t>
        </w:r>
        <w:r w:rsidR="00344396">
          <w:rPr>
            <w:webHidden/>
          </w:rPr>
          <w:tab/>
        </w:r>
        <w:r w:rsidR="00344396">
          <w:rPr>
            <w:webHidden/>
          </w:rPr>
          <w:fldChar w:fldCharType="begin"/>
        </w:r>
        <w:r w:rsidR="00344396">
          <w:rPr>
            <w:webHidden/>
          </w:rPr>
          <w:instrText xml:space="preserve"> PAGEREF _Toc23958043 \h </w:instrText>
        </w:r>
        <w:r w:rsidR="00344396">
          <w:rPr>
            <w:webHidden/>
          </w:rPr>
        </w:r>
        <w:r w:rsidR="00344396">
          <w:rPr>
            <w:webHidden/>
          </w:rPr>
          <w:fldChar w:fldCharType="separate"/>
        </w:r>
        <w:r w:rsidR="00FC11EB">
          <w:rPr>
            <w:webHidden/>
          </w:rPr>
          <w:t>57</w:t>
        </w:r>
        <w:r w:rsidR="00344396">
          <w:rPr>
            <w:webHidden/>
          </w:rPr>
          <w:fldChar w:fldCharType="end"/>
        </w:r>
      </w:hyperlink>
    </w:p>
    <w:p w14:paraId="0F98D7B6" w14:textId="49E6A0CC" w:rsidR="00344396" w:rsidRDefault="00824427">
      <w:pPr>
        <w:pStyle w:val="TDC1"/>
        <w:rPr>
          <w:rFonts w:asciiTheme="minorHAnsi" w:eastAsiaTheme="minorEastAsia" w:hAnsiTheme="minorHAnsi" w:cstheme="minorBidi"/>
          <w:bCs w:val="0"/>
          <w:kern w:val="0"/>
          <w:sz w:val="22"/>
          <w:szCs w:val="22"/>
          <w:lang w:eastAsia="es-MX"/>
        </w:rPr>
      </w:pPr>
      <w:hyperlink w:anchor="_Toc23958044" w:history="1">
        <w:r w:rsidR="00344396" w:rsidRPr="00ED0404">
          <w:rPr>
            <w:rStyle w:val="Hipervnculo"/>
          </w:rPr>
          <w:t>ANEXO 3 “C”</w:t>
        </w:r>
        <w:r w:rsidR="00344396">
          <w:rPr>
            <w:webHidden/>
          </w:rPr>
          <w:tab/>
        </w:r>
        <w:r w:rsidR="00344396">
          <w:rPr>
            <w:webHidden/>
          </w:rPr>
          <w:fldChar w:fldCharType="begin"/>
        </w:r>
        <w:r w:rsidR="00344396">
          <w:rPr>
            <w:webHidden/>
          </w:rPr>
          <w:instrText xml:space="preserve"> PAGEREF _Toc23958044 \h </w:instrText>
        </w:r>
        <w:r w:rsidR="00344396">
          <w:rPr>
            <w:webHidden/>
          </w:rPr>
        </w:r>
        <w:r w:rsidR="00344396">
          <w:rPr>
            <w:webHidden/>
          </w:rPr>
          <w:fldChar w:fldCharType="separate"/>
        </w:r>
        <w:r w:rsidR="00FC11EB">
          <w:rPr>
            <w:webHidden/>
          </w:rPr>
          <w:t>58</w:t>
        </w:r>
        <w:r w:rsidR="00344396">
          <w:rPr>
            <w:webHidden/>
          </w:rPr>
          <w:fldChar w:fldCharType="end"/>
        </w:r>
      </w:hyperlink>
    </w:p>
    <w:p w14:paraId="65246ADB" w14:textId="13EAAA87" w:rsidR="00344396" w:rsidRDefault="00824427" w:rsidP="00344396">
      <w:pPr>
        <w:pStyle w:val="TDC1"/>
        <w:rPr>
          <w:rFonts w:asciiTheme="minorHAnsi" w:eastAsiaTheme="minorEastAsia" w:hAnsiTheme="minorHAnsi" w:cstheme="minorBidi"/>
          <w:bCs w:val="0"/>
          <w:kern w:val="0"/>
          <w:sz w:val="22"/>
          <w:szCs w:val="22"/>
          <w:lang w:eastAsia="es-MX"/>
        </w:rPr>
      </w:pPr>
      <w:hyperlink w:anchor="_Toc23958045" w:history="1">
        <w:r w:rsidR="00344396" w:rsidRPr="00ED0404">
          <w:rPr>
            <w:rStyle w:val="Hipervnculo"/>
          </w:rPr>
          <w:t>ANEXO 4</w:t>
        </w:r>
        <w:r w:rsidR="00344396">
          <w:rPr>
            <w:webHidden/>
          </w:rPr>
          <w:tab/>
        </w:r>
        <w:r w:rsidR="00344396">
          <w:rPr>
            <w:webHidden/>
          </w:rPr>
          <w:fldChar w:fldCharType="begin"/>
        </w:r>
        <w:r w:rsidR="00344396">
          <w:rPr>
            <w:webHidden/>
          </w:rPr>
          <w:instrText xml:space="preserve"> PAGEREF _Toc23958045 \h </w:instrText>
        </w:r>
        <w:r w:rsidR="00344396">
          <w:rPr>
            <w:webHidden/>
          </w:rPr>
        </w:r>
        <w:r w:rsidR="00344396">
          <w:rPr>
            <w:webHidden/>
          </w:rPr>
          <w:fldChar w:fldCharType="separate"/>
        </w:r>
        <w:r w:rsidR="00FC11EB">
          <w:rPr>
            <w:webHidden/>
          </w:rPr>
          <w:t>59</w:t>
        </w:r>
        <w:r w:rsidR="00344396">
          <w:rPr>
            <w:webHidden/>
          </w:rPr>
          <w:fldChar w:fldCharType="end"/>
        </w:r>
      </w:hyperlink>
    </w:p>
    <w:p w14:paraId="4124442D" w14:textId="131B4542" w:rsidR="00344396" w:rsidRDefault="00824427">
      <w:pPr>
        <w:pStyle w:val="TDC1"/>
        <w:rPr>
          <w:rFonts w:asciiTheme="minorHAnsi" w:eastAsiaTheme="minorEastAsia" w:hAnsiTheme="minorHAnsi" w:cstheme="minorBidi"/>
          <w:bCs w:val="0"/>
          <w:kern w:val="0"/>
          <w:sz w:val="22"/>
          <w:szCs w:val="22"/>
          <w:lang w:eastAsia="es-MX"/>
        </w:rPr>
      </w:pPr>
      <w:hyperlink w:anchor="_Toc23958047" w:history="1">
        <w:r w:rsidR="00344396" w:rsidRPr="00ED0404">
          <w:rPr>
            <w:rStyle w:val="Hipervnculo"/>
          </w:rPr>
          <w:t>ANEXO 5</w:t>
        </w:r>
        <w:r w:rsidR="00344396">
          <w:rPr>
            <w:webHidden/>
          </w:rPr>
          <w:tab/>
        </w:r>
        <w:r w:rsidR="00344396">
          <w:rPr>
            <w:webHidden/>
          </w:rPr>
          <w:fldChar w:fldCharType="begin"/>
        </w:r>
        <w:r w:rsidR="00344396">
          <w:rPr>
            <w:webHidden/>
          </w:rPr>
          <w:instrText xml:space="preserve"> PAGEREF _Toc23958047 \h </w:instrText>
        </w:r>
        <w:r w:rsidR="00344396">
          <w:rPr>
            <w:webHidden/>
          </w:rPr>
        </w:r>
        <w:r w:rsidR="00344396">
          <w:rPr>
            <w:webHidden/>
          </w:rPr>
          <w:fldChar w:fldCharType="separate"/>
        </w:r>
        <w:r w:rsidR="00FC11EB">
          <w:rPr>
            <w:webHidden/>
          </w:rPr>
          <w:t>60</w:t>
        </w:r>
        <w:r w:rsidR="00344396">
          <w:rPr>
            <w:webHidden/>
          </w:rPr>
          <w:fldChar w:fldCharType="end"/>
        </w:r>
      </w:hyperlink>
    </w:p>
    <w:p w14:paraId="27584C6A" w14:textId="6A819706" w:rsidR="00344396" w:rsidRDefault="00824427">
      <w:pPr>
        <w:pStyle w:val="TDC1"/>
        <w:rPr>
          <w:rFonts w:asciiTheme="minorHAnsi" w:eastAsiaTheme="minorEastAsia" w:hAnsiTheme="minorHAnsi" w:cstheme="minorBidi"/>
          <w:bCs w:val="0"/>
          <w:kern w:val="0"/>
          <w:sz w:val="22"/>
          <w:szCs w:val="22"/>
          <w:lang w:eastAsia="es-MX"/>
        </w:rPr>
      </w:pPr>
      <w:hyperlink w:anchor="_Toc23958048" w:history="1">
        <w:r w:rsidR="00344396" w:rsidRPr="00ED0404">
          <w:rPr>
            <w:rStyle w:val="Hipervnculo"/>
          </w:rPr>
          <w:t>ANEXO 6</w:t>
        </w:r>
        <w:r w:rsidR="00344396">
          <w:rPr>
            <w:webHidden/>
          </w:rPr>
          <w:tab/>
        </w:r>
        <w:r w:rsidR="00344396">
          <w:rPr>
            <w:webHidden/>
          </w:rPr>
          <w:fldChar w:fldCharType="begin"/>
        </w:r>
        <w:r w:rsidR="00344396">
          <w:rPr>
            <w:webHidden/>
          </w:rPr>
          <w:instrText xml:space="preserve"> PAGEREF _Toc23958048 \h </w:instrText>
        </w:r>
        <w:r w:rsidR="00344396">
          <w:rPr>
            <w:webHidden/>
          </w:rPr>
        </w:r>
        <w:r w:rsidR="00344396">
          <w:rPr>
            <w:webHidden/>
          </w:rPr>
          <w:fldChar w:fldCharType="separate"/>
        </w:r>
        <w:r w:rsidR="00FC11EB">
          <w:rPr>
            <w:webHidden/>
          </w:rPr>
          <w:t>61</w:t>
        </w:r>
        <w:r w:rsidR="00344396">
          <w:rPr>
            <w:webHidden/>
          </w:rPr>
          <w:fldChar w:fldCharType="end"/>
        </w:r>
      </w:hyperlink>
    </w:p>
    <w:p w14:paraId="01783EBA" w14:textId="749ABD5E" w:rsidR="00344396" w:rsidRDefault="00824427">
      <w:pPr>
        <w:pStyle w:val="TDC1"/>
        <w:rPr>
          <w:rFonts w:asciiTheme="minorHAnsi" w:eastAsiaTheme="minorEastAsia" w:hAnsiTheme="minorHAnsi" w:cstheme="minorBidi"/>
          <w:bCs w:val="0"/>
          <w:kern w:val="0"/>
          <w:sz w:val="22"/>
          <w:szCs w:val="22"/>
          <w:lang w:eastAsia="es-MX"/>
        </w:rPr>
      </w:pPr>
      <w:hyperlink w:anchor="_Toc23958049" w:history="1">
        <w:r w:rsidR="00344396" w:rsidRPr="00ED0404">
          <w:rPr>
            <w:rStyle w:val="Hipervnculo"/>
          </w:rPr>
          <w:t>ANEXO 7</w:t>
        </w:r>
        <w:r w:rsidR="00344396">
          <w:rPr>
            <w:webHidden/>
          </w:rPr>
          <w:tab/>
        </w:r>
        <w:r w:rsidR="00344396">
          <w:rPr>
            <w:webHidden/>
          </w:rPr>
          <w:fldChar w:fldCharType="begin"/>
        </w:r>
        <w:r w:rsidR="00344396">
          <w:rPr>
            <w:webHidden/>
          </w:rPr>
          <w:instrText xml:space="preserve"> PAGEREF _Toc23958049 \h </w:instrText>
        </w:r>
        <w:r w:rsidR="00344396">
          <w:rPr>
            <w:webHidden/>
          </w:rPr>
        </w:r>
        <w:r w:rsidR="00344396">
          <w:rPr>
            <w:webHidden/>
          </w:rPr>
          <w:fldChar w:fldCharType="separate"/>
        </w:r>
        <w:r w:rsidR="00FC11EB">
          <w:rPr>
            <w:webHidden/>
          </w:rPr>
          <w:t>62</w:t>
        </w:r>
        <w:r w:rsidR="00344396">
          <w:rPr>
            <w:webHidden/>
          </w:rPr>
          <w:fldChar w:fldCharType="end"/>
        </w:r>
      </w:hyperlink>
    </w:p>
    <w:p w14:paraId="77F4639A" w14:textId="42D8C3EF" w:rsidR="00344396" w:rsidRDefault="00824427">
      <w:pPr>
        <w:pStyle w:val="TDC1"/>
        <w:rPr>
          <w:rFonts w:asciiTheme="minorHAnsi" w:eastAsiaTheme="minorEastAsia" w:hAnsiTheme="minorHAnsi" w:cstheme="minorBidi"/>
          <w:bCs w:val="0"/>
          <w:kern w:val="0"/>
          <w:sz w:val="22"/>
          <w:szCs w:val="22"/>
          <w:lang w:eastAsia="es-MX"/>
        </w:rPr>
      </w:pPr>
      <w:hyperlink w:anchor="_Toc23958052" w:history="1">
        <w:r w:rsidR="00344396" w:rsidRPr="00ED0404">
          <w:rPr>
            <w:rStyle w:val="Hipervnculo"/>
          </w:rPr>
          <w:t>ANEXO 8</w:t>
        </w:r>
        <w:r w:rsidR="00344396">
          <w:rPr>
            <w:webHidden/>
          </w:rPr>
          <w:tab/>
        </w:r>
        <w:r w:rsidR="00344396">
          <w:rPr>
            <w:webHidden/>
          </w:rPr>
          <w:fldChar w:fldCharType="begin"/>
        </w:r>
        <w:r w:rsidR="00344396">
          <w:rPr>
            <w:webHidden/>
          </w:rPr>
          <w:instrText xml:space="preserve"> PAGEREF _Toc23958052 \h </w:instrText>
        </w:r>
        <w:r w:rsidR="00344396">
          <w:rPr>
            <w:webHidden/>
          </w:rPr>
        </w:r>
        <w:r w:rsidR="00344396">
          <w:rPr>
            <w:webHidden/>
          </w:rPr>
          <w:fldChar w:fldCharType="separate"/>
        </w:r>
        <w:r w:rsidR="00FC11EB">
          <w:rPr>
            <w:webHidden/>
          </w:rPr>
          <w:t>63</w:t>
        </w:r>
        <w:r w:rsidR="00344396">
          <w:rPr>
            <w:webHidden/>
          </w:rPr>
          <w:fldChar w:fldCharType="end"/>
        </w:r>
      </w:hyperlink>
    </w:p>
    <w:p w14:paraId="4C29D673" w14:textId="362CA8F3" w:rsidR="00344396" w:rsidRDefault="00824427" w:rsidP="00344396">
      <w:pPr>
        <w:pStyle w:val="TDC1"/>
        <w:rPr>
          <w:rFonts w:asciiTheme="minorHAnsi" w:eastAsiaTheme="minorEastAsia" w:hAnsiTheme="minorHAnsi" w:cstheme="minorBidi"/>
          <w:bCs w:val="0"/>
          <w:kern w:val="0"/>
          <w:sz w:val="22"/>
          <w:szCs w:val="22"/>
          <w:lang w:eastAsia="es-MX"/>
        </w:rPr>
      </w:pPr>
      <w:hyperlink w:anchor="_Toc23958053" w:history="1">
        <w:r w:rsidR="00344396" w:rsidRPr="00ED0404">
          <w:rPr>
            <w:rStyle w:val="Hipervnculo"/>
          </w:rPr>
          <w:t>ANEXO 9</w:t>
        </w:r>
        <w:r w:rsidR="00344396">
          <w:rPr>
            <w:webHidden/>
          </w:rPr>
          <w:tab/>
        </w:r>
        <w:r w:rsidR="00344396">
          <w:rPr>
            <w:webHidden/>
          </w:rPr>
          <w:fldChar w:fldCharType="begin"/>
        </w:r>
        <w:r w:rsidR="00344396">
          <w:rPr>
            <w:webHidden/>
          </w:rPr>
          <w:instrText xml:space="preserve"> PAGEREF _Toc23958053 \h </w:instrText>
        </w:r>
        <w:r w:rsidR="00344396">
          <w:rPr>
            <w:webHidden/>
          </w:rPr>
        </w:r>
        <w:r w:rsidR="00344396">
          <w:rPr>
            <w:webHidden/>
          </w:rPr>
          <w:fldChar w:fldCharType="separate"/>
        </w:r>
        <w:r w:rsidR="00FC11EB">
          <w:rPr>
            <w:webHidden/>
          </w:rPr>
          <w:t>64</w:t>
        </w:r>
        <w:r w:rsidR="00344396">
          <w:rPr>
            <w:webHidden/>
          </w:rPr>
          <w:fldChar w:fldCharType="end"/>
        </w:r>
      </w:hyperlink>
    </w:p>
    <w:p w14:paraId="46072612" w14:textId="21CE531D" w:rsidR="00344396" w:rsidRDefault="00824427" w:rsidP="00344396">
      <w:pPr>
        <w:pStyle w:val="TDC1"/>
        <w:rPr>
          <w:rFonts w:asciiTheme="minorHAnsi" w:eastAsiaTheme="minorEastAsia" w:hAnsiTheme="minorHAnsi" w:cstheme="minorBidi"/>
          <w:bCs w:val="0"/>
          <w:kern w:val="0"/>
          <w:sz w:val="22"/>
          <w:szCs w:val="22"/>
          <w:lang w:eastAsia="es-MX"/>
        </w:rPr>
      </w:pPr>
      <w:hyperlink w:anchor="_Toc23958055" w:history="1">
        <w:r w:rsidR="00344396" w:rsidRPr="00ED0404">
          <w:rPr>
            <w:rStyle w:val="Hipervnculo"/>
          </w:rPr>
          <w:t>ANEXO 10</w:t>
        </w:r>
        <w:r w:rsidR="00344396">
          <w:rPr>
            <w:webHidden/>
          </w:rPr>
          <w:tab/>
        </w:r>
        <w:r w:rsidR="00344396">
          <w:rPr>
            <w:webHidden/>
          </w:rPr>
          <w:fldChar w:fldCharType="begin"/>
        </w:r>
        <w:r w:rsidR="00344396">
          <w:rPr>
            <w:webHidden/>
          </w:rPr>
          <w:instrText xml:space="preserve"> PAGEREF _Toc23958055 \h </w:instrText>
        </w:r>
        <w:r w:rsidR="00344396">
          <w:rPr>
            <w:webHidden/>
          </w:rPr>
        </w:r>
        <w:r w:rsidR="00344396">
          <w:rPr>
            <w:webHidden/>
          </w:rPr>
          <w:fldChar w:fldCharType="separate"/>
        </w:r>
        <w:r w:rsidR="00FC11EB">
          <w:rPr>
            <w:webHidden/>
          </w:rPr>
          <w:t>71</w:t>
        </w:r>
        <w:r w:rsidR="00344396">
          <w:rPr>
            <w:webHidden/>
          </w:rPr>
          <w:fldChar w:fldCharType="end"/>
        </w:r>
      </w:hyperlink>
    </w:p>
    <w:p w14:paraId="5B288D6D" w14:textId="434CCBC3" w:rsidR="00344396" w:rsidRDefault="00824427" w:rsidP="00344396">
      <w:pPr>
        <w:pStyle w:val="TDC1"/>
        <w:rPr>
          <w:rFonts w:asciiTheme="minorHAnsi" w:eastAsiaTheme="minorEastAsia" w:hAnsiTheme="minorHAnsi" w:cstheme="minorBidi"/>
          <w:bCs w:val="0"/>
          <w:kern w:val="0"/>
          <w:sz w:val="22"/>
          <w:szCs w:val="22"/>
          <w:lang w:eastAsia="es-MX"/>
        </w:rPr>
      </w:pPr>
      <w:hyperlink w:anchor="_Toc23958057" w:history="1">
        <w:r w:rsidR="00344396" w:rsidRPr="00ED0404">
          <w:rPr>
            <w:rStyle w:val="Hipervnculo"/>
          </w:rPr>
          <w:t>ANEXO 11</w:t>
        </w:r>
        <w:r w:rsidR="00344396">
          <w:rPr>
            <w:webHidden/>
          </w:rPr>
          <w:tab/>
        </w:r>
        <w:r w:rsidR="00344396">
          <w:rPr>
            <w:webHidden/>
          </w:rPr>
          <w:fldChar w:fldCharType="begin"/>
        </w:r>
        <w:r w:rsidR="00344396">
          <w:rPr>
            <w:webHidden/>
          </w:rPr>
          <w:instrText xml:space="preserve"> PAGEREF _Toc23958057 \h </w:instrText>
        </w:r>
        <w:r w:rsidR="00344396">
          <w:rPr>
            <w:webHidden/>
          </w:rPr>
        </w:r>
        <w:r w:rsidR="00344396">
          <w:rPr>
            <w:webHidden/>
          </w:rPr>
          <w:fldChar w:fldCharType="separate"/>
        </w:r>
        <w:r w:rsidR="00FC11EB">
          <w:rPr>
            <w:webHidden/>
          </w:rPr>
          <w:t>72</w:t>
        </w:r>
        <w:r w:rsidR="00344396">
          <w:rPr>
            <w:webHidden/>
          </w:rPr>
          <w:fldChar w:fldCharType="end"/>
        </w:r>
      </w:hyperlink>
    </w:p>
    <w:p w14:paraId="3DC67879" w14:textId="363492A9" w:rsidR="00344396" w:rsidRDefault="00824427">
      <w:pPr>
        <w:pStyle w:val="TDC1"/>
        <w:rPr>
          <w:rFonts w:asciiTheme="minorHAnsi" w:eastAsiaTheme="minorEastAsia" w:hAnsiTheme="minorHAnsi" w:cstheme="minorBidi"/>
          <w:bCs w:val="0"/>
          <w:kern w:val="0"/>
          <w:sz w:val="22"/>
          <w:szCs w:val="22"/>
          <w:lang w:eastAsia="es-MX"/>
        </w:rPr>
      </w:pPr>
      <w:hyperlink w:anchor="_Toc23958059" w:history="1">
        <w:r w:rsidR="00344396" w:rsidRPr="00ED0404">
          <w:rPr>
            <w:rStyle w:val="Hipervnculo"/>
          </w:rPr>
          <w:t>LINEAMIENTOS PARA LA UTILIZACIÓN DEL SISTEMA ELECTRÓNICO, DENOMINADO COMPRAINE</w:t>
        </w:r>
        <w:r w:rsidR="00344396">
          <w:rPr>
            <w:webHidden/>
          </w:rPr>
          <w:tab/>
        </w:r>
        <w:r w:rsidR="00344396">
          <w:rPr>
            <w:webHidden/>
          </w:rPr>
          <w:fldChar w:fldCharType="begin"/>
        </w:r>
        <w:r w:rsidR="00344396">
          <w:rPr>
            <w:webHidden/>
          </w:rPr>
          <w:instrText xml:space="preserve"> PAGEREF _Toc23958059 \h </w:instrText>
        </w:r>
        <w:r w:rsidR="00344396">
          <w:rPr>
            <w:webHidden/>
          </w:rPr>
        </w:r>
        <w:r w:rsidR="00344396">
          <w:rPr>
            <w:webHidden/>
          </w:rPr>
          <w:fldChar w:fldCharType="separate"/>
        </w:r>
        <w:r w:rsidR="00FC11EB">
          <w:rPr>
            <w:webHidden/>
          </w:rPr>
          <w:t>74</w:t>
        </w:r>
        <w:r w:rsidR="00344396">
          <w:rPr>
            <w:webHidden/>
          </w:rPr>
          <w:fldChar w:fldCharType="end"/>
        </w:r>
      </w:hyperlink>
    </w:p>
    <w:p w14:paraId="7916CC3D" w14:textId="77777777" w:rsidR="00F70FCA" w:rsidRDefault="0093470E" w:rsidP="00BE0E75">
      <w:pPr>
        <w:pStyle w:val="Ttulo1"/>
        <w:spacing w:before="240" w:after="60"/>
        <w:rPr>
          <w:rFonts w:cs="Arial"/>
          <w:szCs w:val="24"/>
        </w:rPr>
      </w:pPr>
      <w:r w:rsidRPr="00173746">
        <w:rPr>
          <w:rFonts w:cs="Arial"/>
          <w:sz w:val="17"/>
          <w:szCs w:val="17"/>
        </w:rPr>
        <w:lastRenderedPageBreak/>
        <w:fldChar w:fldCharType="end"/>
      </w:r>
      <w:bookmarkStart w:id="18" w:name="_Toc3538964"/>
      <w:bookmarkStart w:id="19" w:name="_Toc19704237"/>
      <w:bookmarkStart w:id="20" w:name="_Toc23410212"/>
      <w:bookmarkStart w:id="21" w:name="_Toc23957979"/>
      <w:r w:rsidR="001E0B56"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334EAE" w:rsidRPr="00BE0E75">
        <w:rPr>
          <w:rFonts w:cs="Arial"/>
          <w:szCs w:val="24"/>
        </w:rPr>
        <w:t>Nacional</w:t>
      </w:r>
      <w:r w:rsidR="00EF1761" w:rsidRPr="00BE0E75">
        <w:rPr>
          <w:rFonts w:cs="Arial"/>
          <w:szCs w:val="24"/>
        </w:rPr>
        <w:t xml:space="preserve"> </w:t>
      </w:r>
      <w:r w:rsidR="004C421C" w:rsidRPr="00BE0E75">
        <w:rPr>
          <w:rFonts w:cs="Arial"/>
          <w:szCs w:val="24"/>
        </w:rPr>
        <w:t>Electrónica</w:t>
      </w:r>
      <w:r w:rsidR="00F70FCA" w:rsidRPr="00BE0E75">
        <w:rPr>
          <w:rFonts w:cs="Arial"/>
          <w:szCs w:val="24"/>
        </w:rPr>
        <w:t xml:space="preserve"> 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18"/>
      <w:bookmarkEnd w:id="19"/>
      <w:bookmarkEnd w:id="20"/>
      <w:bookmarkEnd w:id="21"/>
    </w:p>
    <w:p w14:paraId="7AA63652" w14:textId="77777777" w:rsidR="00BE0E75" w:rsidRPr="00BE0E75" w:rsidRDefault="00BE0E75" w:rsidP="00BE0E75">
      <w:pPr>
        <w:rPr>
          <w:lang w:val="es-ES"/>
        </w:rPr>
      </w:pPr>
    </w:p>
    <w:p w14:paraId="557ED2DC"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22" w:name="_Toc289064560"/>
      <w:bookmarkStart w:id="23" w:name="_Toc314085291"/>
      <w:bookmarkStart w:id="24" w:name="_Toc314094112"/>
      <w:bookmarkStart w:id="25" w:name="_Toc434004079"/>
      <w:bookmarkStart w:id="26" w:name="_Toc23957980"/>
      <w:bookmarkStart w:id="27" w:name="_Toc289064579"/>
      <w:bookmarkStart w:id="28" w:name="_Toc284238903"/>
      <w:bookmarkStart w:id="29" w:name="_Toc289064581"/>
      <w:bookmarkStart w:id="30" w:name="_Toc310514791"/>
      <w:bookmarkStart w:id="31" w:name="_Toc312083757"/>
      <w:bookmarkStart w:id="32" w:name="_Toc312402702"/>
      <w:bookmarkStart w:id="33" w:name="_Toc313943676"/>
      <w:bookmarkStart w:id="34" w:name="_Toc313943738"/>
      <w:bookmarkStart w:id="35" w:name="_Toc313999941"/>
      <w:bookmarkStart w:id="36" w:name="_Toc314007645"/>
      <w:bookmarkEnd w:id="17"/>
      <w:r w:rsidRPr="00523B47">
        <w:rPr>
          <w:rFonts w:cs="Arial"/>
          <w:color w:val="244061" w:themeColor="accent1" w:themeShade="80"/>
          <w:kern w:val="32"/>
          <w:sz w:val="20"/>
        </w:rPr>
        <w:t>INFORMACIÓN GENÉRICA Y ALCANCE DE LA CONTRATACIÓN</w:t>
      </w:r>
      <w:bookmarkEnd w:id="22"/>
      <w:bookmarkEnd w:id="23"/>
      <w:bookmarkEnd w:id="24"/>
      <w:bookmarkEnd w:id="25"/>
      <w:bookmarkEnd w:id="26"/>
    </w:p>
    <w:p w14:paraId="7D6C317D"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37" w:name="_Toc289064561"/>
      <w:bookmarkStart w:id="38" w:name="_Toc314085292"/>
      <w:bookmarkStart w:id="39" w:name="_Toc314094113"/>
      <w:bookmarkStart w:id="40" w:name="_Toc434004080"/>
      <w:bookmarkStart w:id="41" w:name="_Toc23957981"/>
      <w:r w:rsidRPr="00523B47">
        <w:rPr>
          <w:rFonts w:cs="Arial"/>
          <w:bCs/>
          <w:color w:val="244061" w:themeColor="accent1" w:themeShade="80"/>
          <w:sz w:val="20"/>
        </w:rPr>
        <w:t>Objeto de la contratación</w:t>
      </w:r>
      <w:bookmarkEnd w:id="37"/>
      <w:bookmarkEnd w:id="38"/>
      <w:bookmarkEnd w:id="39"/>
      <w:bookmarkEnd w:id="40"/>
      <w:bookmarkEnd w:id="41"/>
    </w:p>
    <w:p w14:paraId="79A5A8A8" w14:textId="598DBB70" w:rsidR="00765D60" w:rsidRDefault="0075205B" w:rsidP="007F11A6">
      <w:pPr>
        <w:ind w:left="709"/>
        <w:jc w:val="both"/>
        <w:rPr>
          <w:rFonts w:ascii="Arial" w:hAnsi="Arial" w:cs="Arial"/>
        </w:rPr>
      </w:pPr>
      <w:bookmarkStart w:id="42" w:name="_Toc289064562"/>
      <w:bookmarkStart w:id="43" w:name="_Toc314085293"/>
      <w:bookmarkStart w:id="44"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la</w:t>
      </w:r>
      <w:r w:rsidR="006509EB">
        <w:rPr>
          <w:rFonts w:ascii="Arial" w:hAnsi="Arial" w:cs="Arial"/>
        </w:rPr>
        <w:t xml:space="preserve"> contratación de</w:t>
      </w:r>
      <w:r w:rsidR="00774C9B">
        <w:rPr>
          <w:rFonts w:ascii="Arial" w:hAnsi="Arial" w:cs="Arial"/>
        </w:rPr>
        <w:t>l</w:t>
      </w:r>
      <w:r w:rsidR="00C94DEC">
        <w:rPr>
          <w:rFonts w:ascii="Arial" w:hAnsi="Arial" w:cs="Arial"/>
        </w:rPr>
        <w:t xml:space="preserve"> </w:t>
      </w:r>
      <w:r w:rsidR="00CD38BE" w:rsidRPr="00CD38BE">
        <w:rPr>
          <w:rFonts w:ascii="Arial" w:hAnsi="Arial" w:cs="Arial"/>
          <w:b/>
          <w:lang w:val="es-ES_tradnl"/>
        </w:rPr>
        <w:t>“</w:t>
      </w:r>
      <w:r w:rsidR="001975EA" w:rsidRPr="001975EA">
        <w:rPr>
          <w:rFonts w:ascii="Arial" w:hAnsi="Arial" w:cs="Arial"/>
          <w:b/>
        </w:rPr>
        <w:t>Servicio integral de Plataforma Digital para impartir cursos de capacitación electoral en modalidad virtual durante el desarrollo de las actividades de capacitación inherentes al Proceso Electoral 2020 – 2021</w:t>
      </w:r>
      <w:r w:rsidR="00C71AF0">
        <w:rPr>
          <w:rFonts w:ascii="Arial" w:hAnsi="Arial" w:cs="Arial"/>
          <w:b/>
          <w:lang w:val="es-ES_tradnl"/>
        </w:rPr>
        <w:t>”</w:t>
      </w:r>
      <w:r w:rsidR="008E0C1C">
        <w:rPr>
          <w:rFonts w:ascii="Arial" w:hAnsi="Arial" w:cs="Arial"/>
          <w:b/>
        </w:rPr>
        <w:t xml:space="preserve">, </w:t>
      </w:r>
      <w:r w:rsidR="00A14C19" w:rsidRPr="003C5AFF">
        <w:rPr>
          <w:rFonts w:ascii="Arial" w:hAnsi="Arial" w:cs="Arial"/>
        </w:rPr>
        <w:t>que consiste en</w:t>
      </w:r>
      <w:r w:rsidR="00A14C19" w:rsidRPr="00A14C19">
        <w:rPr>
          <w:rFonts w:ascii="Arial" w:hAnsi="Arial" w:cs="Arial"/>
          <w:b/>
        </w:rPr>
        <w:t xml:space="preserve"> </w:t>
      </w:r>
      <w:r w:rsidR="007F11A6">
        <w:rPr>
          <w:rFonts w:ascii="Arial" w:hAnsi="Arial" w:cs="Arial"/>
          <w:b/>
        </w:rPr>
        <w:t>1</w:t>
      </w:r>
      <w:r w:rsidR="00A14C19" w:rsidRPr="00A14C19">
        <w:rPr>
          <w:rFonts w:ascii="Arial" w:hAnsi="Arial" w:cs="Arial"/>
          <w:b/>
        </w:rPr>
        <w:t xml:space="preserve"> (</w:t>
      </w:r>
      <w:r w:rsidR="007F11A6">
        <w:rPr>
          <w:rFonts w:ascii="Arial" w:hAnsi="Arial" w:cs="Arial"/>
          <w:b/>
        </w:rPr>
        <w:t>una</w:t>
      </w:r>
      <w:r w:rsidR="00A14C19" w:rsidRPr="00A14C19">
        <w:rPr>
          <w:rFonts w:ascii="Arial" w:hAnsi="Arial" w:cs="Arial"/>
          <w:b/>
        </w:rPr>
        <w:t>)</w:t>
      </w:r>
      <w:r w:rsidR="00C94DEC">
        <w:rPr>
          <w:rFonts w:ascii="Arial" w:hAnsi="Arial" w:cs="Arial"/>
          <w:b/>
        </w:rPr>
        <w:t xml:space="preserve"> partida</w:t>
      </w:r>
      <w:r w:rsidR="00A14C19" w:rsidRPr="00A14C19">
        <w:rPr>
          <w:rFonts w:ascii="Arial" w:hAnsi="Arial" w:cs="Arial"/>
          <w:b/>
        </w:rPr>
        <w:t xml:space="preserve">, </w:t>
      </w:r>
      <w:r w:rsidR="00A14C19" w:rsidRPr="003C5AFF">
        <w:rPr>
          <w:rFonts w:ascii="Arial" w:hAnsi="Arial" w:cs="Arial"/>
        </w:rPr>
        <w:t xml:space="preserve">por lo </w:t>
      </w:r>
      <w:r w:rsidR="00D86B6C" w:rsidRPr="003C5AFF">
        <w:rPr>
          <w:rFonts w:ascii="Arial" w:hAnsi="Arial" w:cs="Arial"/>
        </w:rPr>
        <w:t>tanto,</w:t>
      </w:r>
      <w:r w:rsidR="00A14C19" w:rsidRPr="003C5AFF">
        <w:rPr>
          <w:rFonts w:ascii="Arial" w:hAnsi="Arial" w:cs="Arial"/>
        </w:rPr>
        <w:t xml:space="preserve"> la adjudicación será a un</w:t>
      </w:r>
      <w:r w:rsidR="00765D60">
        <w:rPr>
          <w:rFonts w:ascii="Arial" w:hAnsi="Arial" w:cs="Arial"/>
        </w:rPr>
        <w:t xml:space="preserve"> </w:t>
      </w:r>
      <w:r w:rsidR="007F11A6">
        <w:rPr>
          <w:rFonts w:ascii="Arial" w:hAnsi="Arial" w:cs="Arial"/>
        </w:rPr>
        <w:t>solo</w:t>
      </w:r>
      <w:r w:rsidR="000D3CF9">
        <w:rPr>
          <w:rFonts w:ascii="Arial" w:hAnsi="Arial" w:cs="Arial"/>
        </w:rPr>
        <w:t xml:space="preserve"> </w:t>
      </w:r>
      <w:r w:rsidR="00A14C19" w:rsidRPr="003C5AFF">
        <w:rPr>
          <w:rFonts w:ascii="Arial" w:hAnsi="Arial" w:cs="Arial"/>
        </w:rPr>
        <w:t>LICITANTE</w:t>
      </w:r>
      <w:r w:rsidR="00A14C19" w:rsidRPr="00C271C6">
        <w:rPr>
          <w:rFonts w:ascii="Arial" w:hAnsi="Arial" w:cs="Arial"/>
        </w:rPr>
        <w:t>.</w:t>
      </w:r>
    </w:p>
    <w:p w14:paraId="11764446" w14:textId="6BB0E62C"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5D3DFA">
        <w:rPr>
          <w:rFonts w:ascii="Arial" w:hAnsi="Arial" w:cs="Arial"/>
          <w:lang w:val="es-ES_tradnl"/>
        </w:rPr>
        <w:t>de</w:t>
      </w:r>
      <w:r w:rsidR="00057592">
        <w:rPr>
          <w:rFonts w:ascii="Arial" w:hAnsi="Arial" w:cs="Arial"/>
          <w:lang w:val="es-ES_tradnl"/>
        </w:rPr>
        <w:t xml:space="preserve"> </w:t>
      </w:r>
      <w:r w:rsidR="005D3DFA">
        <w:rPr>
          <w:rFonts w:ascii="Arial" w:hAnsi="Arial" w:cs="Arial"/>
          <w:lang w:val="es-ES_tradnl"/>
        </w:rPr>
        <w:t>l</w:t>
      </w:r>
      <w:r w:rsidR="00057592">
        <w:rPr>
          <w:rFonts w:ascii="Arial" w:hAnsi="Arial" w:cs="Arial"/>
          <w:lang w:val="es-ES_tradnl"/>
        </w:rPr>
        <w:t>os</w:t>
      </w:r>
      <w:r w:rsidR="005D3DFA">
        <w:rPr>
          <w:rFonts w:ascii="Arial" w:hAnsi="Arial" w:cs="Arial"/>
          <w:lang w:val="es-ES_tradnl"/>
        </w:rPr>
        <w:t xml:space="preserve"> servicio</w:t>
      </w:r>
      <w:r w:rsidR="00057592">
        <w:rPr>
          <w:rFonts w:ascii="Arial" w:hAnsi="Arial" w:cs="Arial"/>
          <w:lang w:val="es-ES_tradnl"/>
        </w:rPr>
        <w:t>s</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r w:rsidR="00883588">
        <w:rPr>
          <w:rFonts w:ascii="Arial" w:hAnsi="Arial" w:cs="Arial"/>
          <w:lang w:val="es-ES_tradnl"/>
        </w:rPr>
        <w:t xml:space="preserve"> </w:t>
      </w:r>
    </w:p>
    <w:p w14:paraId="06D8ECB4" w14:textId="77777777" w:rsidR="00F82271" w:rsidRDefault="00F82271" w:rsidP="00F82271">
      <w:pPr>
        <w:pStyle w:val="Ttulo1"/>
        <w:shd w:val="clear" w:color="auto" w:fill="FFFFFF"/>
        <w:spacing w:before="120" w:after="120"/>
        <w:ind w:left="720"/>
        <w:jc w:val="both"/>
        <w:rPr>
          <w:rFonts w:cs="Arial"/>
          <w:bCs/>
          <w:color w:val="244061" w:themeColor="accent1" w:themeShade="80"/>
          <w:sz w:val="20"/>
        </w:rPr>
      </w:pPr>
      <w:bookmarkStart w:id="45" w:name="_Toc434004081"/>
      <w:bookmarkStart w:id="46" w:name="_Toc23957982"/>
    </w:p>
    <w:p w14:paraId="28D666E8" w14:textId="1C0BAC2D"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r w:rsidRPr="00CB78FB">
        <w:rPr>
          <w:rFonts w:cs="Arial"/>
          <w:bCs/>
          <w:color w:val="244061" w:themeColor="accent1" w:themeShade="80"/>
          <w:sz w:val="20"/>
        </w:rPr>
        <w:t>Tipo de contratación</w:t>
      </w:r>
      <w:bookmarkEnd w:id="42"/>
      <w:bookmarkEnd w:id="43"/>
      <w:bookmarkEnd w:id="44"/>
      <w:bookmarkEnd w:id="45"/>
      <w:bookmarkEnd w:id="46"/>
    </w:p>
    <w:p w14:paraId="23872F48" w14:textId="30D6B052" w:rsidR="00D93B58" w:rsidRDefault="007A19F3" w:rsidP="00861D50">
      <w:pPr>
        <w:pStyle w:val="Sangra3detindependiente1"/>
        <w:spacing w:before="120" w:after="120"/>
        <w:ind w:left="705"/>
        <w:rPr>
          <w:rFonts w:cs="Arial"/>
          <w:sz w:val="20"/>
        </w:rPr>
      </w:pPr>
      <w:bookmarkStart w:id="47" w:name="_Toc289064563"/>
      <w:bookmarkStart w:id="48" w:name="_Toc314085294"/>
      <w:bookmarkStart w:id="49" w:name="_Toc314094115"/>
      <w:r w:rsidRPr="008E0C1C">
        <w:rPr>
          <w:rFonts w:cs="Arial"/>
          <w:sz w:val="20"/>
        </w:rPr>
        <w:t>El contrato que se adjudiqu</w:t>
      </w:r>
      <w:r>
        <w:rPr>
          <w:rFonts w:cs="Arial"/>
          <w:sz w:val="20"/>
        </w:rPr>
        <w:t xml:space="preserve">e abarcará </w:t>
      </w:r>
      <w:r w:rsidR="00861D50">
        <w:rPr>
          <w:rFonts w:cs="Arial"/>
          <w:sz w:val="20"/>
        </w:rPr>
        <w:t>el</w:t>
      </w:r>
      <w:r>
        <w:rPr>
          <w:rFonts w:cs="Arial"/>
          <w:sz w:val="20"/>
        </w:rPr>
        <w:t xml:space="preserve"> ejercicio fiscal </w:t>
      </w:r>
      <w:r w:rsidR="00CD38BE">
        <w:rPr>
          <w:rFonts w:cs="Arial"/>
          <w:sz w:val="20"/>
        </w:rPr>
        <w:t>2021</w:t>
      </w:r>
      <w:r w:rsidRPr="008E0C1C">
        <w:rPr>
          <w:rFonts w:cs="Arial"/>
          <w:sz w:val="20"/>
        </w:rPr>
        <w:t xml:space="preserve"> </w:t>
      </w:r>
      <w:r w:rsidR="00861D50">
        <w:rPr>
          <w:rFonts w:cs="Arial"/>
          <w:sz w:val="20"/>
        </w:rPr>
        <w:t>y se adjudicará al LICITANTE cuya proposición resulte solvente.</w:t>
      </w:r>
    </w:p>
    <w:p w14:paraId="660D8ACC" w14:textId="2DF9142A" w:rsidR="000C534D" w:rsidRDefault="00861D50" w:rsidP="00DA1F13">
      <w:pPr>
        <w:pStyle w:val="Sangra3detindependiente1"/>
        <w:spacing w:before="120" w:after="120"/>
        <w:ind w:left="705"/>
        <w:rPr>
          <w:rFonts w:cs="Arial"/>
          <w:sz w:val="20"/>
          <w:lang w:val="es-ES_tradnl"/>
        </w:rPr>
      </w:pPr>
      <w:r>
        <w:rPr>
          <w:rFonts w:cs="Arial"/>
          <w:sz w:val="20"/>
          <w:lang w:val="es-ES_tradnl"/>
        </w:rPr>
        <w:t>Para la presente contratación</w:t>
      </w:r>
      <w:r w:rsidR="00A20C82">
        <w:rPr>
          <w:rFonts w:cs="Arial"/>
          <w:sz w:val="20"/>
          <w:lang w:val="es-ES_tradnl"/>
        </w:rPr>
        <w:t xml:space="preserve">, se cuenta con el acuerdo de </w:t>
      </w:r>
      <w:r>
        <w:rPr>
          <w:rFonts w:cs="Arial"/>
          <w:sz w:val="20"/>
          <w:lang w:val="es-ES_tradnl"/>
        </w:rPr>
        <w:t>a</w:t>
      </w:r>
      <w:r w:rsidRPr="00861D50">
        <w:rPr>
          <w:rFonts w:cs="Arial"/>
          <w:sz w:val="20"/>
          <w:lang w:val="es-ES_tradnl"/>
        </w:rPr>
        <w:t>utorización para convocar, adjudicar y formalizar contrato cuya vigencia inicie en el ejercicio fiscal siguiente de aquel en que se formaliza</w:t>
      </w:r>
      <w:r w:rsidR="000C534D">
        <w:rPr>
          <w:rFonts w:cs="Arial"/>
          <w:sz w:val="20"/>
          <w:lang w:val="es-ES_tradnl"/>
        </w:rPr>
        <w:t xml:space="preserve"> signado por el Director Ejecutivo de Administración </w:t>
      </w:r>
      <w:r w:rsidR="008E0C1C">
        <w:rPr>
          <w:rFonts w:cs="Arial"/>
          <w:sz w:val="20"/>
          <w:lang w:val="es-ES_tradnl"/>
        </w:rPr>
        <w:t xml:space="preserve">para ejercer la partida </w:t>
      </w:r>
      <w:r w:rsidR="008E0C1C" w:rsidRPr="00F6412A">
        <w:rPr>
          <w:rFonts w:cs="Arial"/>
          <w:sz w:val="20"/>
          <w:lang w:val="es-ES_tradnl"/>
        </w:rPr>
        <w:t xml:space="preserve">presupuestal </w:t>
      </w:r>
      <w:r w:rsidR="00DA1F13">
        <w:rPr>
          <w:rFonts w:cs="Arial"/>
          <w:sz w:val="20"/>
          <w:lang w:val="es-ES_tradnl"/>
        </w:rPr>
        <w:t>33301</w:t>
      </w:r>
      <w:r w:rsidR="008E0C1C">
        <w:rPr>
          <w:rFonts w:cs="Arial"/>
          <w:sz w:val="20"/>
          <w:lang w:val="es-ES_tradnl"/>
        </w:rPr>
        <w:t xml:space="preserve"> </w:t>
      </w:r>
      <w:r w:rsidR="008E0C1C" w:rsidRPr="00996B9A">
        <w:rPr>
          <w:rFonts w:cs="Arial"/>
          <w:sz w:val="20"/>
          <w:lang w:val="es-ES_tradnl"/>
        </w:rPr>
        <w:t>“</w:t>
      </w:r>
      <w:r w:rsidR="00DA1F13" w:rsidRPr="00DA1F13">
        <w:rPr>
          <w:rFonts w:cs="Arial"/>
          <w:sz w:val="20"/>
          <w:lang w:val="es-ES_tradnl"/>
        </w:rPr>
        <w:t>Servicios de desarrollo de aplicaciones informáticas</w:t>
      </w:r>
      <w:r w:rsidR="000C534D">
        <w:rPr>
          <w:rFonts w:cs="Arial"/>
          <w:sz w:val="20"/>
          <w:lang w:val="es-ES_tradnl"/>
        </w:rPr>
        <w:t>”</w:t>
      </w:r>
      <w:r w:rsidR="00DA1F13">
        <w:rPr>
          <w:rFonts w:cs="Arial"/>
          <w:sz w:val="20"/>
          <w:lang w:val="es-ES_tradnl"/>
        </w:rPr>
        <w:t>.</w:t>
      </w:r>
    </w:p>
    <w:p w14:paraId="36BC4E5C" w14:textId="7A71B67B" w:rsidR="009665B1" w:rsidRDefault="009665B1" w:rsidP="009665B1">
      <w:pPr>
        <w:pStyle w:val="Sangra3detindependiente1"/>
        <w:spacing w:before="120" w:after="120"/>
        <w:ind w:left="705"/>
        <w:rPr>
          <w:rFonts w:cs="Arial"/>
          <w:sz w:val="20"/>
          <w:lang w:val="es-ES_tradnl"/>
        </w:rPr>
      </w:pPr>
      <w:r>
        <w:rPr>
          <w:rFonts w:cs="Arial"/>
          <w:sz w:val="20"/>
          <w:lang w:val="es-ES_tradnl"/>
        </w:rPr>
        <w:t xml:space="preserve">La erogación de los recursos para el ejercicio fiscal 2021, estará sujeta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considerara nulo. </w:t>
      </w:r>
    </w:p>
    <w:p w14:paraId="6F69C4D8" w14:textId="77777777" w:rsidR="00CE6A16" w:rsidRPr="008E0C1C" w:rsidRDefault="00CE6A16" w:rsidP="008E0C1C">
      <w:pPr>
        <w:pStyle w:val="Texto0"/>
        <w:tabs>
          <w:tab w:val="left" w:pos="567"/>
        </w:tabs>
        <w:spacing w:before="120" w:after="120" w:line="240" w:lineRule="auto"/>
        <w:ind w:left="705" w:firstLine="0"/>
        <w:rPr>
          <w:rFonts w:cs="Arial"/>
          <w:sz w:val="20"/>
        </w:rPr>
      </w:pPr>
    </w:p>
    <w:p w14:paraId="47B1972B"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0" w:name="_Toc434004082"/>
      <w:bookmarkStart w:id="51" w:name="_Toc23957983"/>
      <w:r w:rsidRPr="00453FAA">
        <w:rPr>
          <w:rFonts w:cs="Arial"/>
          <w:bCs/>
          <w:color w:val="244061" w:themeColor="accent1" w:themeShade="80"/>
          <w:sz w:val="20"/>
        </w:rPr>
        <w:t>Vigencia</w:t>
      </w:r>
      <w:bookmarkEnd w:id="47"/>
      <w:r w:rsidRPr="00453FAA">
        <w:rPr>
          <w:rFonts w:cs="Arial"/>
          <w:bCs/>
          <w:color w:val="244061" w:themeColor="accent1" w:themeShade="80"/>
          <w:sz w:val="20"/>
        </w:rPr>
        <w:t xml:space="preserve"> del contrato</w:t>
      </w:r>
      <w:bookmarkEnd w:id="48"/>
      <w:bookmarkEnd w:id="49"/>
      <w:bookmarkEnd w:id="50"/>
      <w:bookmarkEnd w:id="51"/>
    </w:p>
    <w:p w14:paraId="03011A7A" w14:textId="243201D5" w:rsidR="00412321" w:rsidRPr="00F12BB1" w:rsidRDefault="000F0CDD" w:rsidP="00412321">
      <w:pPr>
        <w:pStyle w:val="Texto0"/>
        <w:tabs>
          <w:tab w:val="left" w:pos="567"/>
        </w:tabs>
        <w:spacing w:before="120" w:after="120" w:line="240" w:lineRule="auto"/>
        <w:ind w:left="705" w:firstLine="0"/>
        <w:rPr>
          <w:sz w:val="20"/>
        </w:rPr>
      </w:pPr>
      <w:bookmarkStart w:id="52" w:name="_Toc289064564"/>
      <w:bookmarkStart w:id="53" w:name="_Toc298959961"/>
      <w:bookmarkStart w:id="54" w:name="_Toc289064565"/>
      <w:r w:rsidRPr="003359F2">
        <w:rPr>
          <w:sz w:val="20"/>
        </w:rPr>
        <w:t>La vigencia del</w:t>
      </w:r>
      <w:r w:rsidR="001A2D66" w:rsidRPr="003359F2">
        <w:rPr>
          <w:sz w:val="20"/>
        </w:rPr>
        <w:t xml:space="preserve"> </w:t>
      </w:r>
      <w:r w:rsidRPr="003359F2">
        <w:rPr>
          <w:sz w:val="20"/>
        </w:rPr>
        <w:t>contrato</w:t>
      </w:r>
      <w:r w:rsidR="00F82271" w:rsidRPr="003359F2">
        <w:rPr>
          <w:sz w:val="20"/>
        </w:rPr>
        <w:t xml:space="preserve"> </w:t>
      </w:r>
      <w:r w:rsidR="00FF6FF4" w:rsidRPr="003359F2">
        <w:rPr>
          <w:sz w:val="20"/>
        </w:rPr>
        <w:t xml:space="preserve">será </w:t>
      </w:r>
      <w:r w:rsidR="00F82271" w:rsidRPr="008C4D90">
        <w:rPr>
          <w:sz w:val="20"/>
        </w:rPr>
        <w:t>a</w:t>
      </w:r>
      <w:r w:rsidR="00DE36A9" w:rsidRPr="008C4D90">
        <w:rPr>
          <w:sz w:val="20"/>
        </w:rPr>
        <w:t xml:space="preserve"> </w:t>
      </w:r>
      <w:r w:rsidR="008C4D90" w:rsidRPr="008C4D90">
        <w:rPr>
          <w:sz w:val="20"/>
        </w:rPr>
        <w:t>partir del día de la notificación de fallo y hasta el</w:t>
      </w:r>
      <w:r w:rsidR="00484CAF" w:rsidRPr="008C4D90">
        <w:rPr>
          <w:sz w:val="20"/>
        </w:rPr>
        <w:t xml:space="preserve"> 31 </w:t>
      </w:r>
      <w:r w:rsidR="00484CAF">
        <w:rPr>
          <w:sz w:val="20"/>
        </w:rPr>
        <w:t xml:space="preserve">de </w:t>
      </w:r>
      <w:r w:rsidR="00DA1F13">
        <w:rPr>
          <w:sz w:val="20"/>
        </w:rPr>
        <w:t>julio</w:t>
      </w:r>
      <w:r w:rsidR="00484CAF">
        <w:rPr>
          <w:sz w:val="20"/>
        </w:rPr>
        <w:t xml:space="preserve"> de 202</w:t>
      </w:r>
      <w:r w:rsidR="009665B1">
        <w:rPr>
          <w:sz w:val="20"/>
        </w:rPr>
        <w:t>1</w:t>
      </w:r>
      <w:r w:rsidR="00C2474E" w:rsidRPr="00F12BB1">
        <w:rPr>
          <w:sz w:val="20"/>
        </w:rPr>
        <w:t>.</w:t>
      </w:r>
    </w:p>
    <w:p w14:paraId="5C61633B" w14:textId="7019D631" w:rsidR="00412321" w:rsidRDefault="00D32352"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w:t>
      </w:r>
      <w:r w:rsidR="009665B1" w:rsidRPr="00677CB9">
        <w:rPr>
          <w:sz w:val="20"/>
        </w:rPr>
        <w:t>este</w:t>
      </w:r>
      <w:r w:rsidRPr="00677CB9">
        <w:rPr>
          <w:sz w:val="20"/>
        </w:rPr>
        <w:t xml:space="preserve"> procedimiento de contratación y obligará al INSTITUTO y al PROVEEDOR a firmar el </w:t>
      </w:r>
      <w:r w:rsidRPr="00D32352">
        <w:rPr>
          <w:sz w:val="20"/>
        </w:rPr>
        <w:t>contrato en la fecha, hora, lugar y forma prevista en el propio fallo o bien, dentro de los 15 (quince) días naturales posteriores al de la citada notificación. Asimismo, con la notificación del fallo el</w:t>
      </w:r>
      <w:r>
        <w:rPr>
          <w:sz w:val="20"/>
        </w:rPr>
        <w:t xml:space="preserve"> </w:t>
      </w:r>
      <w:r w:rsidRPr="00677CB9">
        <w:rPr>
          <w:sz w:val="20"/>
        </w:rPr>
        <w:t xml:space="preserve">INSTITUTO podrá solicitar </w:t>
      </w:r>
      <w:r w:rsidR="009665B1">
        <w:rPr>
          <w:sz w:val="20"/>
          <w:lang w:val="es-MX"/>
        </w:rPr>
        <w:t>la prestación de los servicios</w:t>
      </w:r>
      <w:r>
        <w:rPr>
          <w:sz w:val="20"/>
          <w:lang w:val="es-MX"/>
        </w:rPr>
        <w:t xml:space="preserve"> </w:t>
      </w:r>
      <w:r w:rsidRPr="00677CB9">
        <w:rPr>
          <w:sz w:val="20"/>
        </w:rPr>
        <w:t>de acuerdo con lo establecido en la presente convocatoria.</w:t>
      </w:r>
    </w:p>
    <w:p w14:paraId="1F28AF05" w14:textId="77777777" w:rsidR="00DB4788" w:rsidRDefault="00DB4788" w:rsidP="00412321">
      <w:pPr>
        <w:pStyle w:val="Texto0"/>
        <w:tabs>
          <w:tab w:val="left" w:pos="567"/>
        </w:tabs>
        <w:spacing w:before="120" w:after="120" w:line="240" w:lineRule="auto"/>
        <w:ind w:left="709" w:firstLine="0"/>
        <w:rPr>
          <w:sz w:val="20"/>
        </w:rPr>
      </w:pPr>
    </w:p>
    <w:p w14:paraId="76CF2276" w14:textId="77777777" w:rsidR="00412321" w:rsidRPr="00201D72" w:rsidRDefault="00412321" w:rsidP="00EE5879">
      <w:pPr>
        <w:pStyle w:val="Ttulo1"/>
        <w:numPr>
          <w:ilvl w:val="1"/>
          <w:numId w:val="1"/>
        </w:numPr>
        <w:spacing w:before="120" w:after="120"/>
        <w:jc w:val="both"/>
        <w:rPr>
          <w:rFonts w:cs="Arial"/>
          <w:bCs/>
          <w:color w:val="244061" w:themeColor="accent1" w:themeShade="80"/>
          <w:sz w:val="20"/>
        </w:rPr>
      </w:pPr>
      <w:bookmarkStart w:id="55" w:name="_Toc314085295"/>
      <w:bookmarkStart w:id="56" w:name="_Toc314094116"/>
      <w:bookmarkStart w:id="57" w:name="_Toc434004083"/>
      <w:bookmarkStart w:id="58" w:name="_Toc23957984"/>
      <w:r w:rsidRPr="00453FAA">
        <w:rPr>
          <w:rFonts w:cs="Arial"/>
          <w:bCs/>
          <w:color w:val="244061" w:themeColor="accent1" w:themeShade="80"/>
          <w:sz w:val="20"/>
        </w:rPr>
        <w:t xml:space="preserve">Plazo, lugar y condiciones para </w:t>
      </w:r>
      <w:bookmarkStart w:id="59" w:name="_Toc390246797"/>
      <w:bookmarkEnd w:id="55"/>
      <w:bookmarkEnd w:id="56"/>
      <w:r w:rsidRPr="00453FAA">
        <w:rPr>
          <w:rFonts w:cs="Arial"/>
          <w:bCs/>
          <w:color w:val="244061" w:themeColor="accent1" w:themeShade="80"/>
          <w:sz w:val="20"/>
        </w:rPr>
        <w:t xml:space="preserve">la </w:t>
      </w:r>
      <w:bookmarkEnd w:id="57"/>
      <w:bookmarkEnd w:id="59"/>
      <w:r w:rsidR="00EB0E7D">
        <w:rPr>
          <w:rFonts w:cs="Arial"/>
          <w:bCs/>
          <w:color w:val="244061" w:themeColor="accent1" w:themeShade="80"/>
          <w:sz w:val="20"/>
        </w:rPr>
        <w:t>prestación del servicio</w:t>
      </w:r>
      <w:bookmarkEnd w:id="58"/>
    </w:p>
    <w:p w14:paraId="036A0C4C" w14:textId="77777777" w:rsidR="00656522" w:rsidRPr="00634712" w:rsidRDefault="00DE746B" w:rsidP="008479EA">
      <w:pPr>
        <w:pStyle w:val="Texto0"/>
        <w:numPr>
          <w:ilvl w:val="2"/>
          <w:numId w:val="78"/>
        </w:numPr>
        <w:tabs>
          <w:tab w:val="left" w:pos="567"/>
        </w:tabs>
        <w:spacing w:before="120" w:after="120" w:line="240" w:lineRule="auto"/>
        <w:rPr>
          <w:rFonts w:cs="Arial"/>
          <w:b/>
          <w:bCs/>
          <w:color w:val="244061" w:themeColor="accent1" w:themeShade="80"/>
          <w:sz w:val="20"/>
        </w:rPr>
      </w:pPr>
      <w:bookmarkStart w:id="60" w:name="_Toc314085297"/>
      <w:bookmarkStart w:id="61" w:name="_Toc314094118"/>
      <w:r w:rsidRPr="00DE746B">
        <w:rPr>
          <w:rFonts w:cs="Arial"/>
          <w:b/>
          <w:bCs/>
          <w:color w:val="244061" w:themeColor="accent1" w:themeShade="80"/>
          <w:sz w:val="20"/>
        </w:rPr>
        <w:t>Plazo</w:t>
      </w:r>
      <w:r w:rsidR="0063073B">
        <w:rPr>
          <w:rFonts w:cs="Arial"/>
          <w:b/>
          <w:bCs/>
          <w:color w:val="244061" w:themeColor="accent1" w:themeShade="80"/>
          <w:sz w:val="20"/>
        </w:rPr>
        <w:t xml:space="preserve"> </w:t>
      </w:r>
      <w:r w:rsidRPr="00DE746B">
        <w:rPr>
          <w:rFonts w:cs="Arial"/>
          <w:b/>
          <w:bCs/>
          <w:color w:val="244061" w:themeColor="accent1" w:themeShade="80"/>
          <w:sz w:val="20"/>
        </w:rPr>
        <w:t>para la</w:t>
      </w:r>
      <w:r w:rsidR="00B528FD">
        <w:rPr>
          <w:rFonts w:cs="Arial"/>
          <w:b/>
          <w:bCs/>
          <w:color w:val="244061" w:themeColor="accent1" w:themeShade="80"/>
          <w:sz w:val="20"/>
        </w:rPr>
        <w:t xml:space="preserve"> </w:t>
      </w:r>
      <w:bookmarkStart w:id="62" w:name="_Toc390246798"/>
      <w:r w:rsidR="00EB0E7D">
        <w:rPr>
          <w:rFonts w:cs="Arial"/>
          <w:b/>
          <w:bCs/>
          <w:color w:val="244061" w:themeColor="accent1" w:themeShade="80"/>
          <w:sz w:val="20"/>
          <w:lang w:val="es-MX"/>
        </w:rPr>
        <w:t>prestación del servicio</w:t>
      </w:r>
    </w:p>
    <w:p w14:paraId="026B6411" w14:textId="228A4FE7" w:rsidR="001F2ECE" w:rsidRDefault="001F2ECE" w:rsidP="00B5711D">
      <w:pPr>
        <w:pStyle w:val="Texto0"/>
        <w:tabs>
          <w:tab w:val="left" w:pos="851"/>
        </w:tabs>
        <w:spacing w:before="120" w:after="120"/>
        <w:ind w:left="709" w:firstLine="0"/>
        <w:rPr>
          <w:rFonts w:cs="Arial"/>
          <w:sz w:val="20"/>
          <w:lang w:val="es-MX"/>
        </w:rPr>
      </w:pPr>
      <w:bookmarkStart w:id="63" w:name="_Toc390246799"/>
      <w:bookmarkEnd w:id="62"/>
      <w:r>
        <w:rPr>
          <w:rFonts w:cs="Arial"/>
          <w:sz w:val="20"/>
          <w:lang w:val="es-MX"/>
        </w:rPr>
        <w:t xml:space="preserve">El plazo para la prestación del servicio será </w:t>
      </w:r>
      <w:r w:rsidRPr="007206F5">
        <w:rPr>
          <w:rFonts w:cs="Arial"/>
          <w:sz w:val="20"/>
          <w:lang w:val="es-MX"/>
        </w:rPr>
        <w:t>a partir</w:t>
      </w:r>
      <w:r w:rsidR="003359F2">
        <w:rPr>
          <w:rFonts w:cs="Arial"/>
          <w:sz w:val="20"/>
          <w:lang w:val="es-MX"/>
        </w:rPr>
        <w:t xml:space="preserve"> </w:t>
      </w:r>
      <w:r w:rsidR="008C4D90">
        <w:rPr>
          <w:rFonts w:cs="Arial"/>
          <w:sz w:val="20"/>
          <w:lang w:val="es-MX"/>
        </w:rPr>
        <w:t>del día siguiente a la notificación del fallo y hasta el 30 de junio de 2021</w:t>
      </w:r>
      <w:r>
        <w:rPr>
          <w:rFonts w:cs="Arial"/>
          <w:sz w:val="20"/>
          <w:lang w:val="es-MX"/>
        </w:rPr>
        <w:t>.</w:t>
      </w:r>
    </w:p>
    <w:p w14:paraId="6CEA9692" w14:textId="7EA1D1C2" w:rsidR="001F2ECE" w:rsidRPr="00022F5B" w:rsidRDefault="001F2ECE" w:rsidP="00B5711D">
      <w:pPr>
        <w:pStyle w:val="Texto0"/>
        <w:tabs>
          <w:tab w:val="left" w:pos="851"/>
        </w:tabs>
        <w:spacing w:before="120" w:after="120"/>
        <w:ind w:left="709" w:firstLine="0"/>
        <w:rPr>
          <w:rFonts w:cs="Arial"/>
          <w:sz w:val="20"/>
          <w:lang w:val="es-MX"/>
        </w:rPr>
      </w:pPr>
      <w:r w:rsidRPr="00022F5B">
        <w:rPr>
          <w:rFonts w:cs="Arial"/>
          <w:sz w:val="20"/>
          <w:lang w:val="es-MX"/>
        </w:rPr>
        <w:t xml:space="preserve">Lo entregables derivados de los servicios </w:t>
      </w:r>
      <w:r w:rsidR="008B4575">
        <w:rPr>
          <w:rFonts w:cs="Arial"/>
          <w:sz w:val="20"/>
          <w:lang w:val="es-MX"/>
        </w:rPr>
        <w:t>solicitados se presentarán, al administrador del c</w:t>
      </w:r>
      <w:r w:rsidRPr="00022F5B">
        <w:rPr>
          <w:rFonts w:cs="Arial"/>
          <w:sz w:val="20"/>
          <w:lang w:val="es-MX"/>
        </w:rPr>
        <w:t xml:space="preserve">ontrato, </w:t>
      </w:r>
      <w:r w:rsidR="001975EA">
        <w:rPr>
          <w:rFonts w:cs="Arial"/>
          <w:sz w:val="20"/>
          <w:lang w:val="es-MX"/>
        </w:rPr>
        <w:t>en los plazos que</w:t>
      </w:r>
      <w:r w:rsidR="00C54B93">
        <w:rPr>
          <w:rFonts w:cs="Arial"/>
          <w:sz w:val="20"/>
          <w:lang w:val="es-MX"/>
        </w:rPr>
        <w:t xml:space="preserve"> se describe</w:t>
      </w:r>
      <w:r w:rsidR="001975EA">
        <w:rPr>
          <w:rFonts w:cs="Arial"/>
          <w:sz w:val="20"/>
          <w:lang w:val="es-MX"/>
        </w:rPr>
        <w:t>n</w:t>
      </w:r>
      <w:r w:rsidR="00C54B93">
        <w:rPr>
          <w:rFonts w:cs="Arial"/>
          <w:sz w:val="20"/>
          <w:lang w:val="es-MX"/>
        </w:rPr>
        <w:t xml:space="preserve"> en </w:t>
      </w:r>
      <w:r w:rsidR="001975EA">
        <w:rPr>
          <w:rFonts w:cs="Arial"/>
          <w:sz w:val="20"/>
          <w:lang w:val="es-MX"/>
        </w:rPr>
        <w:t>en numeral</w:t>
      </w:r>
      <w:r w:rsidR="00DA1F13">
        <w:rPr>
          <w:rFonts w:cs="Arial"/>
          <w:sz w:val="20"/>
          <w:lang w:val="es-MX"/>
        </w:rPr>
        <w:t xml:space="preserve"> </w:t>
      </w:r>
      <w:r w:rsidR="00DA1F13">
        <w:rPr>
          <w:rFonts w:cs="Arial"/>
          <w:b/>
          <w:sz w:val="20"/>
          <w:lang w:val="es-MX"/>
        </w:rPr>
        <w:t>3</w:t>
      </w:r>
      <w:r w:rsidRPr="00022F5B">
        <w:rPr>
          <w:rFonts w:cs="Arial"/>
          <w:b/>
          <w:sz w:val="20"/>
          <w:lang w:val="es-MX"/>
        </w:rPr>
        <w:t xml:space="preserve"> “</w:t>
      </w:r>
      <w:r w:rsidR="00C54B93">
        <w:rPr>
          <w:rFonts w:cs="Arial"/>
          <w:b/>
          <w:sz w:val="20"/>
          <w:lang w:val="es-MX"/>
        </w:rPr>
        <w:t>Entregables</w:t>
      </w:r>
      <w:r w:rsidRPr="00022F5B">
        <w:rPr>
          <w:rFonts w:cs="Arial"/>
          <w:b/>
          <w:sz w:val="20"/>
          <w:lang w:val="es-MX"/>
        </w:rPr>
        <w:t>”</w:t>
      </w:r>
      <w:r w:rsidR="00DA1F13">
        <w:rPr>
          <w:rFonts w:cs="Arial"/>
          <w:sz w:val="20"/>
          <w:lang w:val="es-MX"/>
        </w:rPr>
        <w:t xml:space="preserve"> del </w:t>
      </w:r>
      <w:r w:rsidRPr="00022F5B">
        <w:rPr>
          <w:rFonts w:cs="Arial"/>
          <w:sz w:val="20"/>
          <w:lang w:val="es-MX"/>
        </w:rPr>
        <w:t>Anexo 1 “Especificaciones técnicas” de la presente convocatoria.</w:t>
      </w:r>
    </w:p>
    <w:p w14:paraId="6FEF6A12" w14:textId="77777777" w:rsidR="001F2ECE" w:rsidRDefault="001F2ECE" w:rsidP="009665B1">
      <w:pPr>
        <w:pStyle w:val="Texto0"/>
        <w:tabs>
          <w:tab w:val="left" w:pos="567"/>
        </w:tabs>
        <w:spacing w:before="120" w:after="120"/>
        <w:ind w:firstLine="0"/>
        <w:rPr>
          <w:rFonts w:cs="Arial"/>
          <w:sz w:val="20"/>
          <w:lang w:val="es-MX"/>
        </w:rPr>
      </w:pPr>
    </w:p>
    <w:p w14:paraId="0ADD9B5E" w14:textId="77777777" w:rsidR="009F2FB9" w:rsidRDefault="006F3E06" w:rsidP="009F2FB9">
      <w:pPr>
        <w:pStyle w:val="Texto0"/>
        <w:numPr>
          <w:ilvl w:val="2"/>
          <w:numId w:val="78"/>
        </w:numPr>
        <w:tabs>
          <w:tab w:val="left" w:pos="567"/>
        </w:tabs>
        <w:spacing w:before="120" w:after="120" w:line="240" w:lineRule="auto"/>
        <w:rPr>
          <w:rFonts w:cs="Arial"/>
          <w:b/>
          <w:bCs/>
          <w:color w:val="244061" w:themeColor="accent1" w:themeShade="80"/>
          <w:sz w:val="20"/>
        </w:rPr>
      </w:pPr>
      <w:r>
        <w:rPr>
          <w:rFonts w:cs="Arial"/>
          <w:b/>
          <w:bCs/>
          <w:color w:val="244061" w:themeColor="accent1" w:themeShade="80"/>
          <w:sz w:val="20"/>
        </w:rPr>
        <w:lastRenderedPageBreak/>
        <w:t xml:space="preserve">Lugar para la prestación del servicio </w:t>
      </w:r>
    </w:p>
    <w:p w14:paraId="029663F9" w14:textId="4C62F1A8" w:rsidR="009F2FB9" w:rsidRPr="008C4D90" w:rsidRDefault="009F2FB9" w:rsidP="009F2FB9">
      <w:pPr>
        <w:pStyle w:val="Texto0"/>
        <w:tabs>
          <w:tab w:val="left" w:pos="567"/>
        </w:tabs>
        <w:spacing w:before="120" w:after="120" w:line="240" w:lineRule="auto"/>
        <w:ind w:left="720" w:firstLine="0"/>
        <w:rPr>
          <w:rFonts w:cs="Arial"/>
          <w:b/>
          <w:bCs/>
          <w:sz w:val="22"/>
          <w:szCs w:val="22"/>
        </w:rPr>
      </w:pPr>
      <w:r w:rsidRPr="008C4D90">
        <w:rPr>
          <w:rFonts w:eastAsia="Arial" w:cs="Arial"/>
          <w:sz w:val="20"/>
          <w:szCs w:val="22"/>
        </w:rPr>
        <w:t>El Proveedor deberá prestar sus servicios desde sus propias instalaciones.</w:t>
      </w:r>
    </w:p>
    <w:p w14:paraId="5E33A606" w14:textId="047A0499" w:rsidR="009F2FB9" w:rsidRPr="00192239" w:rsidRDefault="009F2FB9" w:rsidP="009F2FB9">
      <w:pPr>
        <w:pStyle w:val="Texto0"/>
        <w:tabs>
          <w:tab w:val="left" w:pos="567"/>
        </w:tabs>
        <w:spacing w:before="120" w:after="120"/>
        <w:ind w:left="705" w:firstLine="0"/>
        <w:rPr>
          <w:rFonts w:eastAsia="Arial" w:cs="Arial"/>
          <w:sz w:val="20"/>
          <w:szCs w:val="22"/>
        </w:rPr>
      </w:pPr>
      <w:r w:rsidRPr="00192239">
        <w:rPr>
          <w:rFonts w:eastAsia="Arial" w:cs="Arial"/>
          <w:sz w:val="20"/>
          <w:szCs w:val="22"/>
        </w:rPr>
        <w:t>La recepción de los entregables descrito</w:t>
      </w:r>
      <w:r w:rsidR="00914338" w:rsidRPr="00192239">
        <w:rPr>
          <w:rFonts w:eastAsia="Arial" w:cs="Arial"/>
          <w:sz w:val="20"/>
          <w:szCs w:val="22"/>
        </w:rPr>
        <w:t>s</w:t>
      </w:r>
      <w:r w:rsidRPr="00192239">
        <w:rPr>
          <w:rFonts w:eastAsia="Arial" w:cs="Arial"/>
          <w:sz w:val="20"/>
          <w:szCs w:val="22"/>
        </w:rPr>
        <w:t xml:space="preserve"> en </w:t>
      </w:r>
      <w:r w:rsidR="00914338" w:rsidRPr="00192239">
        <w:rPr>
          <w:rFonts w:eastAsia="Arial" w:cs="Arial"/>
          <w:sz w:val="20"/>
          <w:szCs w:val="22"/>
        </w:rPr>
        <w:t xml:space="preserve">el numeral </w:t>
      </w:r>
      <w:r w:rsidRPr="00192239">
        <w:rPr>
          <w:rFonts w:eastAsia="Arial" w:cs="Arial"/>
          <w:b/>
          <w:bCs/>
          <w:sz w:val="20"/>
          <w:szCs w:val="22"/>
        </w:rPr>
        <w:t>3 “Entregables”</w:t>
      </w:r>
      <w:r w:rsidRPr="00192239">
        <w:rPr>
          <w:rFonts w:eastAsia="Arial" w:cs="Arial"/>
          <w:sz w:val="20"/>
          <w:szCs w:val="22"/>
        </w:rPr>
        <w:t xml:space="preserve"> del Anexo 1 “Especificaciones técnicas”, </w:t>
      </w:r>
      <w:r w:rsidR="00914338" w:rsidRPr="00192239">
        <w:rPr>
          <w:rFonts w:eastAsia="Arial" w:cs="Arial"/>
          <w:sz w:val="20"/>
          <w:szCs w:val="22"/>
        </w:rPr>
        <w:t xml:space="preserve">se realizará </w:t>
      </w:r>
      <w:r w:rsidRPr="00192239">
        <w:rPr>
          <w:rFonts w:eastAsia="Arial" w:cs="Arial"/>
          <w:sz w:val="20"/>
          <w:szCs w:val="22"/>
        </w:rPr>
        <w:t>en las oficinas de la Dirección de Capacitación Electoral y Educación Cívica, localizadas en el tercer piso del edificio “C” ubicado en Av. Viaducto Tlalpan número 100, Colonia Arenal Tepepan, Alcaldía Tlalpan, Código Postal 14610, Ciudad de México de lunes a viernes en un horario de 10:00 a 18:00 horas.</w:t>
      </w:r>
    </w:p>
    <w:p w14:paraId="615A56C5" w14:textId="77777777" w:rsidR="00126EBD" w:rsidRPr="009F2FB9" w:rsidRDefault="00126EBD" w:rsidP="00F64F87">
      <w:pPr>
        <w:pStyle w:val="Texto0"/>
        <w:tabs>
          <w:tab w:val="left" w:pos="567"/>
        </w:tabs>
        <w:spacing w:before="120" w:after="120"/>
        <w:ind w:left="705" w:firstLine="0"/>
        <w:rPr>
          <w:rFonts w:cs="Arial"/>
          <w:sz w:val="20"/>
        </w:rPr>
      </w:pPr>
    </w:p>
    <w:p w14:paraId="48CDBFFA" w14:textId="7BD060F2" w:rsidR="00DE746B" w:rsidRPr="00DE746B" w:rsidRDefault="00DE746B" w:rsidP="008479EA">
      <w:pPr>
        <w:pStyle w:val="Texto0"/>
        <w:numPr>
          <w:ilvl w:val="2"/>
          <w:numId w:val="78"/>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63"/>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EB0E7D">
        <w:rPr>
          <w:rFonts w:cs="Arial"/>
          <w:b/>
          <w:bCs/>
          <w:color w:val="244061" w:themeColor="accent1" w:themeShade="80"/>
          <w:sz w:val="20"/>
          <w:lang w:val="es-MX"/>
        </w:rPr>
        <w:t>prestación del servicio</w:t>
      </w:r>
    </w:p>
    <w:p w14:paraId="0142DB51" w14:textId="4F3C5F28" w:rsidR="00A25BD0" w:rsidRDefault="00DE7AD8" w:rsidP="00A25BD0">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de conformidad con lo establecido en esta convocatoria, lo que derive de la(s) Junta(s) de Aclaraciones y lo asentado en su oferta técnica y económica</w:t>
      </w:r>
      <w:r w:rsidR="00E551DC">
        <w:rPr>
          <w:rFonts w:ascii="Arial" w:eastAsia="Arial" w:hAnsi="Arial" w:cs="Arial"/>
        </w:rPr>
        <w:t>.</w:t>
      </w:r>
    </w:p>
    <w:p w14:paraId="5A1B5F0A" w14:textId="144EE99D" w:rsidR="00C54B93" w:rsidRDefault="00C54B93" w:rsidP="00A25BD0">
      <w:pPr>
        <w:spacing w:before="120" w:after="120"/>
        <w:ind w:left="709" w:right="23"/>
        <w:jc w:val="both"/>
        <w:rPr>
          <w:rFonts w:ascii="Arial" w:eastAsia="Arial" w:hAnsi="Arial" w:cs="Arial"/>
        </w:rPr>
      </w:pPr>
      <w:r w:rsidRPr="00C54B93">
        <w:rPr>
          <w:rFonts w:ascii="Arial" w:eastAsia="Arial" w:hAnsi="Arial" w:cs="Arial"/>
        </w:rPr>
        <w:t>Para la recepción de entregables</w:t>
      </w:r>
      <w:r>
        <w:rPr>
          <w:rFonts w:ascii="Arial" w:eastAsia="Arial" w:hAnsi="Arial" w:cs="Arial"/>
        </w:rPr>
        <w:t>,</w:t>
      </w:r>
      <w:r w:rsidRPr="00C54B93">
        <w:rPr>
          <w:rFonts w:ascii="Arial" w:eastAsia="Arial" w:hAnsi="Arial" w:cs="Arial"/>
        </w:rPr>
        <w:t xml:space="preserve"> </w:t>
      </w:r>
      <w:r>
        <w:rPr>
          <w:rFonts w:ascii="Arial" w:eastAsia="Arial" w:hAnsi="Arial" w:cs="Arial"/>
        </w:rPr>
        <w:t>el</w:t>
      </w:r>
      <w:r w:rsidRPr="00C54B93">
        <w:rPr>
          <w:rFonts w:ascii="Arial" w:eastAsia="Arial" w:hAnsi="Arial" w:cs="Arial"/>
        </w:rPr>
        <w:t xml:space="preserve"> INSTITUTO, observará el Protocolo para el Regreso a “La Nueva Normalidad” en el Instituto Nacional Electoral. Derivado de lo anterior, y debido a la contingencia sanitaria ocasionada por el virus SARS-CoV-2 las visitas al Instituto, deberán estar sujetas a las medidas de precaución y actuación para la protección de la salud, es decir, uso obligatorio de cubre bocas durante la permanencia en las instalaciones, práctica de etiqueta respiratoria, uso frecuente de gel anti-bacterial al 70% de alcohol, mantener la sana distancia de 1.50 mts entre personas, lo anterior, a fin de salvaguardar la salud del personal de</w:t>
      </w:r>
      <w:r>
        <w:rPr>
          <w:rFonts w:ascii="Arial" w:eastAsia="Arial" w:hAnsi="Arial" w:cs="Arial"/>
        </w:rPr>
        <w:t>l</w:t>
      </w:r>
      <w:r w:rsidRPr="00C54B93">
        <w:rPr>
          <w:rFonts w:ascii="Arial" w:eastAsia="Arial" w:hAnsi="Arial" w:cs="Arial"/>
        </w:rPr>
        <w:t xml:space="preserve"> PROVEEDOR y de</w:t>
      </w:r>
      <w:r>
        <w:rPr>
          <w:rFonts w:ascii="Arial" w:eastAsia="Arial" w:hAnsi="Arial" w:cs="Arial"/>
        </w:rPr>
        <w:t>l</w:t>
      </w:r>
      <w:r w:rsidRPr="00C54B93">
        <w:rPr>
          <w:rFonts w:ascii="Arial" w:eastAsia="Arial" w:hAnsi="Arial" w:cs="Arial"/>
        </w:rPr>
        <w:t xml:space="preserve"> INSTITUTO.</w:t>
      </w:r>
    </w:p>
    <w:p w14:paraId="0739B0C8" w14:textId="77777777" w:rsidR="003626B8" w:rsidRPr="00DE7AD8" w:rsidRDefault="003626B8" w:rsidP="00DE7AD8">
      <w:pPr>
        <w:spacing w:before="120" w:after="120"/>
        <w:ind w:right="49"/>
        <w:jc w:val="both"/>
        <w:rPr>
          <w:rFonts w:ascii="Arial" w:eastAsia="Arial" w:hAnsi="Arial" w:cs="Arial"/>
        </w:rPr>
      </w:pPr>
    </w:p>
    <w:p w14:paraId="6328432D" w14:textId="77777777" w:rsidR="00A25BD0" w:rsidRPr="00453FAA" w:rsidRDefault="00A25BD0" w:rsidP="00A25BD0">
      <w:pPr>
        <w:pStyle w:val="Ttulo1"/>
        <w:numPr>
          <w:ilvl w:val="1"/>
          <w:numId w:val="1"/>
        </w:numPr>
        <w:spacing w:before="120" w:after="120"/>
        <w:jc w:val="both"/>
        <w:rPr>
          <w:rFonts w:cs="Arial"/>
          <w:bCs/>
          <w:color w:val="244061" w:themeColor="accent1" w:themeShade="80"/>
          <w:sz w:val="20"/>
        </w:rPr>
      </w:pPr>
      <w:bookmarkStart w:id="64" w:name="_Toc23957985"/>
      <w:bookmarkEnd w:id="60"/>
      <w:bookmarkEnd w:id="61"/>
      <w:r w:rsidRPr="00453FAA">
        <w:rPr>
          <w:rFonts w:cs="Arial"/>
          <w:bCs/>
          <w:color w:val="244061" w:themeColor="accent1" w:themeShade="80"/>
          <w:sz w:val="20"/>
        </w:rPr>
        <w:t>Idioma de la presentación de las proposiciones</w:t>
      </w:r>
      <w:bookmarkEnd w:id="64"/>
    </w:p>
    <w:p w14:paraId="1AA5FDBA" w14:textId="77777777" w:rsidR="00A25BD0" w:rsidRPr="007B5495"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convocatoria, la conducción de los actos del procedimiento y los documentos que deriven de los mismos, serán en idioma </w:t>
      </w:r>
      <w:r w:rsidRPr="003551AD">
        <w:rPr>
          <w:rFonts w:ascii="Arial" w:eastAsia="Arial" w:hAnsi="Arial" w:cs="Arial"/>
          <w:snapToGrid w:val="0"/>
          <w:u w:val="single"/>
          <w:lang w:val="es-ES_tradnl"/>
        </w:rPr>
        <w:t>español.</w:t>
      </w:r>
    </w:p>
    <w:p w14:paraId="41653829" w14:textId="39E0085A" w:rsidR="00A25BD0"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14:paraId="689B89B8" w14:textId="77777777" w:rsidR="001F44DD" w:rsidRPr="00501FE9" w:rsidRDefault="001F44DD" w:rsidP="00501FE9">
      <w:pPr>
        <w:pStyle w:val="Textoindependienteprimerasangra2"/>
        <w:spacing w:before="120"/>
        <w:ind w:left="705" w:firstLine="0"/>
        <w:jc w:val="both"/>
        <w:rPr>
          <w:rFonts w:ascii="Arial" w:eastAsia="Arial" w:hAnsi="Arial" w:cs="Arial"/>
          <w:snapToGrid w:val="0"/>
          <w:lang w:val="es-ES_tradnl"/>
        </w:rPr>
      </w:pPr>
    </w:p>
    <w:p w14:paraId="4F357C04" w14:textId="77777777" w:rsidR="00736668" w:rsidRDefault="00412321" w:rsidP="00736668">
      <w:pPr>
        <w:pStyle w:val="Ttulo1"/>
        <w:numPr>
          <w:ilvl w:val="1"/>
          <w:numId w:val="1"/>
        </w:numPr>
        <w:spacing w:before="120" w:after="120"/>
        <w:jc w:val="both"/>
        <w:rPr>
          <w:rFonts w:cs="Arial"/>
          <w:bCs/>
          <w:color w:val="244061" w:themeColor="accent1" w:themeShade="80"/>
          <w:sz w:val="20"/>
        </w:rPr>
      </w:pPr>
      <w:bookmarkStart w:id="65" w:name="_Toc289064574"/>
      <w:bookmarkStart w:id="66" w:name="_Toc314085299"/>
      <w:bookmarkStart w:id="67" w:name="_Toc314094120"/>
      <w:bookmarkStart w:id="68" w:name="_Toc434004085"/>
      <w:bookmarkStart w:id="69" w:name="_Toc23957986"/>
      <w:r w:rsidRPr="00990CFA">
        <w:rPr>
          <w:rFonts w:cs="Arial"/>
          <w:bCs/>
          <w:color w:val="244061" w:themeColor="accent1" w:themeShade="80"/>
          <w:sz w:val="20"/>
        </w:rPr>
        <w:t>Normas</w:t>
      </w:r>
      <w:r w:rsidRPr="001F44DD">
        <w:rPr>
          <w:rFonts w:cs="Arial"/>
          <w:bCs/>
          <w:color w:val="244061" w:themeColor="accent1" w:themeShade="80"/>
          <w:sz w:val="20"/>
        </w:rPr>
        <w:t xml:space="preserve"> aplicables</w:t>
      </w:r>
      <w:bookmarkEnd w:id="65"/>
      <w:bookmarkEnd w:id="66"/>
      <w:bookmarkEnd w:id="67"/>
      <w:bookmarkEnd w:id="68"/>
      <w:bookmarkEnd w:id="69"/>
      <w:r w:rsidRPr="001F44DD">
        <w:rPr>
          <w:rFonts w:cs="Arial"/>
          <w:bCs/>
          <w:color w:val="244061" w:themeColor="accent1" w:themeShade="80"/>
          <w:sz w:val="20"/>
        </w:rPr>
        <w:t xml:space="preserve"> </w:t>
      </w:r>
      <w:bookmarkStart w:id="70" w:name="_Toc314085301"/>
      <w:bookmarkStart w:id="71" w:name="_Toc314094122"/>
      <w:bookmarkEnd w:id="52"/>
      <w:bookmarkEnd w:id="53"/>
    </w:p>
    <w:p w14:paraId="4BF90728" w14:textId="77777777" w:rsidR="00736668" w:rsidRDefault="00093E56" w:rsidP="00736668">
      <w:pPr>
        <w:pStyle w:val="Ttulo1"/>
        <w:spacing w:before="120" w:after="120"/>
        <w:ind w:left="720"/>
        <w:jc w:val="both"/>
        <w:rPr>
          <w:rFonts w:eastAsia="Arial" w:cs="Arial"/>
          <w:b w:val="0"/>
          <w:snapToGrid w:val="0"/>
          <w:sz w:val="20"/>
          <w:lang w:val="es-ES_tradnl"/>
        </w:rPr>
      </w:pPr>
      <w:r w:rsidRPr="00736668">
        <w:rPr>
          <w:rFonts w:eastAsia="Arial" w:cs="Arial"/>
          <w:b w:val="0"/>
          <w:snapToGrid w:val="0"/>
          <w:sz w:val="20"/>
          <w:lang w:val="es-ES_tradnl"/>
        </w:rPr>
        <w:t xml:space="preserve">De conformidad con </w:t>
      </w:r>
      <w:r w:rsidR="00D3785E" w:rsidRPr="00736668">
        <w:rPr>
          <w:rFonts w:eastAsia="Arial" w:cs="Arial"/>
          <w:b w:val="0"/>
          <w:snapToGrid w:val="0"/>
          <w:sz w:val="20"/>
          <w:lang w:val="es-ES_tradnl"/>
        </w:rPr>
        <w:t>los</w:t>
      </w:r>
      <w:r w:rsidRPr="00736668">
        <w:rPr>
          <w:rFonts w:eastAsia="Arial" w:cs="Arial"/>
          <w:b w:val="0"/>
          <w:snapToGrid w:val="0"/>
          <w:sz w:val="20"/>
          <w:lang w:val="es-ES_tradnl"/>
        </w:rPr>
        <w:t xml:space="preserve"> artículo</w:t>
      </w:r>
      <w:r w:rsidR="00D3785E" w:rsidRPr="00736668">
        <w:rPr>
          <w:rFonts w:eastAsia="Arial" w:cs="Arial"/>
          <w:b w:val="0"/>
          <w:snapToGrid w:val="0"/>
          <w:sz w:val="20"/>
          <w:lang w:val="es-ES_tradnl"/>
        </w:rPr>
        <w:t>s</w:t>
      </w:r>
      <w:r w:rsidRPr="00736668">
        <w:rPr>
          <w:rFonts w:eastAsia="Arial" w:cs="Arial"/>
          <w:b w:val="0"/>
          <w:snapToGrid w:val="0"/>
          <w:sz w:val="20"/>
          <w:lang w:val="es-ES_tradnl"/>
        </w:rPr>
        <w:t xml:space="preserve"> 12</w:t>
      </w:r>
      <w:r w:rsidR="00D3785E" w:rsidRPr="00736668">
        <w:rPr>
          <w:rFonts w:eastAsia="Arial" w:cs="Arial"/>
          <w:b w:val="0"/>
          <w:snapToGrid w:val="0"/>
          <w:sz w:val="20"/>
          <w:lang w:val="es-ES_tradnl"/>
        </w:rPr>
        <w:t xml:space="preserve"> y 13</w:t>
      </w:r>
      <w:r w:rsidRPr="00736668">
        <w:rPr>
          <w:rFonts w:eastAsia="Arial" w:cs="Arial"/>
          <w:b w:val="0"/>
          <w:snapToGrid w:val="0"/>
          <w:sz w:val="20"/>
          <w:lang w:val="es-ES_tradnl"/>
        </w:rPr>
        <w:t xml:space="preserve"> de las POBALINES y atendiendo lo señalado en la Ley </w:t>
      </w:r>
      <w:r w:rsidR="00313F61" w:rsidRPr="00736668">
        <w:rPr>
          <w:rFonts w:eastAsia="Arial" w:cs="Arial"/>
          <w:b w:val="0"/>
          <w:snapToGrid w:val="0"/>
          <w:sz w:val="20"/>
          <w:lang w:val="es-ES_tradnl"/>
        </w:rPr>
        <w:t>de Infraestructura de la Calidad</w:t>
      </w:r>
      <w:r w:rsidRPr="00736668">
        <w:rPr>
          <w:rFonts w:eastAsia="Arial" w:cs="Arial"/>
          <w:b w:val="0"/>
          <w:snapToGrid w:val="0"/>
          <w:sz w:val="20"/>
          <w:lang w:val="es-ES_tradnl"/>
        </w:rPr>
        <w:t>, para el presente</w:t>
      </w:r>
      <w:r w:rsidR="0091195B" w:rsidRPr="00736668">
        <w:rPr>
          <w:rFonts w:eastAsia="Arial" w:cs="Arial"/>
          <w:b w:val="0"/>
          <w:snapToGrid w:val="0"/>
          <w:sz w:val="20"/>
          <w:lang w:val="es-ES_tradnl"/>
        </w:rPr>
        <w:t xml:space="preserve"> procedimiento </w:t>
      </w:r>
      <w:r w:rsidR="00815AB6" w:rsidRPr="00736668">
        <w:rPr>
          <w:rFonts w:eastAsia="Arial" w:cs="Arial"/>
          <w:b w:val="0"/>
          <w:snapToGrid w:val="0"/>
          <w:sz w:val="20"/>
          <w:lang w:val="es-ES_tradnl"/>
        </w:rPr>
        <w:t>el LICITANTE deba</w:t>
      </w:r>
      <w:r w:rsidR="0028717F" w:rsidRPr="00736668">
        <w:rPr>
          <w:rFonts w:eastAsia="Arial" w:cs="Arial"/>
          <w:b w:val="0"/>
          <w:snapToGrid w:val="0"/>
          <w:sz w:val="20"/>
          <w:lang w:val="es-ES_tradnl"/>
        </w:rPr>
        <w:t>rá</w:t>
      </w:r>
      <w:r w:rsidR="00815AB6" w:rsidRPr="00736668">
        <w:rPr>
          <w:rFonts w:eastAsia="Arial" w:cs="Arial"/>
          <w:b w:val="0"/>
          <w:snapToGrid w:val="0"/>
          <w:sz w:val="20"/>
          <w:lang w:val="es-ES_tradnl"/>
        </w:rPr>
        <w:t xml:space="preserve"> acreditar</w:t>
      </w:r>
      <w:r w:rsidR="0028717F" w:rsidRPr="00736668">
        <w:rPr>
          <w:rFonts w:eastAsia="Arial" w:cs="Arial"/>
          <w:b w:val="0"/>
          <w:snapToGrid w:val="0"/>
          <w:sz w:val="20"/>
          <w:lang w:val="es-ES_tradnl"/>
        </w:rPr>
        <w:t xml:space="preserve"> </w:t>
      </w:r>
      <w:r w:rsidR="00736668">
        <w:rPr>
          <w:rFonts w:eastAsia="Arial" w:cs="Arial"/>
          <w:b w:val="0"/>
          <w:snapToGrid w:val="0"/>
          <w:sz w:val="20"/>
          <w:lang w:val="es-ES_tradnl"/>
        </w:rPr>
        <w:t>la aplicación del sistema de gestión de seguridad de información conforme al estándar ISO/IEC/27001,</w:t>
      </w:r>
      <w:r w:rsidR="0028717F" w:rsidRPr="00736668">
        <w:rPr>
          <w:rFonts w:eastAsia="Arial" w:cs="Arial"/>
          <w:b w:val="0"/>
          <w:snapToGrid w:val="0"/>
          <w:sz w:val="20"/>
          <w:lang w:val="es-ES_tradnl"/>
        </w:rPr>
        <w:t xml:space="preserve"> </w:t>
      </w:r>
      <w:r w:rsidR="00736668" w:rsidRPr="00736668">
        <w:rPr>
          <w:rFonts w:eastAsia="Arial" w:cs="Arial"/>
          <w:b w:val="0"/>
          <w:snapToGrid w:val="0"/>
          <w:sz w:val="20"/>
          <w:lang w:val="es-ES_tradnl"/>
        </w:rPr>
        <w:t>presenta</w:t>
      </w:r>
      <w:r w:rsidR="00736668">
        <w:rPr>
          <w:rFonts w:eastAsia="Arial" w:cs="Arial"/>
          <w:b w:val="0"/>
          <w:snapToGrid w:val="0"/>
          <w:sz w:val="20"/>
          <w:lang w:val="es-ES_tradnl"/>
        </w:rPr>
        <w:t>ndo</w:t>
      </w:r>
      <w:r w:rsidR="00736668" w:rsidRPr="00736668">
        <w:rPr>
          <w:rFonts w:eastAsia="Arial" w:cs="Arial"/>
          <w:b w:val="0"/>
          <w:snapToGrid w:val="0"/>
          <w:sz w:val="20"/>
          <w:lang w:val="es-ES_tradnl"/>
        </w:rPr>
        <w:t xml:space="preserve"> en copia simple el documento probatorio del cumplimiento de este estándar y garantizar que el centro de datos mantenga esta certificación a lo largo del periodo del servicio.</w:t>
      </w:r>
    </w:p>
    <w:p w14:paraId="5768D38F" w14:textId="77777777" w:rsidR="00914338" w:rsidRPr="00914338" w:rsidRDefault="00914338" w:rsidP="00914338">
      <w:pPr>
        <w:rPr>
          <w:rFonts w:eastAsia="Arial"/>
          <w:lang w:val="es-ES_tradnl"/>
        </w:rPr>
      </w:pPr>
    </w:p>
    <w:p w14:paraId="0B70EE83"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2" w:name="_Toc434004086"/>
      <w:bookmarkStart w:id="73" w:name="_Toc23957987"/>
      <w:r w:rsidRPr="00453FAA">
        <w:rPr>
          <w:rFonts w:cs="Arial"/>
          <w:bCs/>
          <w:color w:val="244061" w:themeColor="accent1" w:themeShade="80"/>
          <w:sz w:val="20"/>
        </w:rPr>
        <w:t>Administración y vigilancia del contrato</w:t>
      </w:r>
      <w:bookmarkEnd w:id="70"/>
      <w:bookmarkEnd w:id="71"/>
      <w:bookmarkEnd w:id="72"/>
      <w:bookmarkEnd w:id="73"/>
    </w:p>
    <w:p w14:paraId="067AC274" w14:textId="48BE9C42" w:rsidR="00B03F4B" w:rsidRPr="00B528FD" w:rsidRDefault="00B03F4B" w:rsidP="00B528FD">
      <w:pPr>
        <w:pStyle w:val="Texto0"/>
        <w:tabs>
          <w:tab w:val="left" w:pos="709"/>
        </w:tabs>
        <w:spacing w:before="120" w:after="120" w:line="240" w:lineRule="auto"/>
        <w:ind w:left="709" w:firstLine="0"/>
        <w:rPr>
          <w:sz w:val="20"/>
          <w:lang w:val="es-MX"/>
        </w:rPr>
      </w:pPr>
      <w:r w:rsidRPr="00B03F4B">
        <w:rPr>
          <w:sz w:val="20"/>
        </w:rPr>
        <w:t xml:space="preserve">De conformidad con el artículo 68 </w:t>
      </w:r>
      <w:r w:rsidR="00675841">
        <w:rPr>
          <w:sz w:val="20"/>
        </w:rPr>
        <w:t xml:space="preserve">del REGLAMENTO y 143 de las POBALINES, </w:t>
      </w:r>
      <w:r w:rsidR="00B05256">
        <w:rPr>
          <w:sz w:val="20"/>
        </w:rPr>
        <w:t>el</w:t>
      </w:r>
      <w:r w:rsidRPr="00B03F4B">
        <w:rPr>
          <w:sz w:val="20"/>
        </w:rPr>
        <w:t xml:space="preserve"> responsable de vigilar y adminis</w:t>
      </w:r>
      <w:r w:rsidR="00325710">
        <w:rPr>
          <w:sz w:val="20"/>
        </w:rPr>
        <w:t>trar el contrato que se celebre</w:t>
      </w:r>
      <w:r w:rsidRPr="00B03F4B">
        <w:rPr>
          <w:sz w:val="20"/>
        </w:rPr>
        <w:t xml:space="preserve"> a efecto de validar que el PROVEEDOR cumpla con lo estipulado en el mismo, </w:t>
      </w:r>
      <w:r w:rsidR="00B9191A">
        <w:rPr>
          <w:sz w:val="20"/>
        </w:rPr>
        <w:t xml:space="preserve">será </w:t>
      </w:r>
      <w:r w:rsidR="007206F5">
        <w:rPr>
          <w:sz w:val="20"/>
        </w:rPr>
        <w:t>el</w:t>
      </w:r>
      <w:r w:rsidR="00B9191A">
        <w:rPr>
          <w:sz w:val="20"/>
        </w:rPr>
        <w:t xml:space="preserve"> </w:t>
      </w:r>
      <w:r w:rsidR="000F0CDD" w:rsidRPr="000F0CDD">
        <w:rPr>
          <w:sz w:val="20"/>
        </w:rPr>
        <w:t xml:space="preserve">titular </w:t>
      </w:r>
      <w:r w:rsidR="0054461D" w:rsidRPr="0054461D">
        <w:rPr>
          <w:sz w:val="20"/>
        </w:rPr>
        <w:t xml:space="preserve">de la </w:t>
      </w:r>
      <w:r w:rsidR="002A52AB">
        <w:rPr>
          <w:sz w:val="20"/>
        </w:rPr>
        <w:t>Dirección de Capacitación Electoral de la Dirección Ejecutiva de Capacitación Electoral y Educación Cívica</w:t>
      </w:r>
      <w:r w:rsidRPr="00B03F4B">
        <w:rPr>
          <w:sz w:val="20"/>
        </w:rPr>
        <w:t>, quien informará</w:t>
      </w:r>
      <w:r w:rsidR="00325710">
        <w:rPr>
          <w:sz w:val="20"/>
        </w:rPr>
        <w:t xml:space="preserve"> a la DRMS</w:t>
      </w:r>
      <w:r w:rsidR="00553478">
        <w:rPr>
          <w:sz w:val="20"/>
        </w:rPr>
        <w:t>,</w:t>
      </w:r>
      <w:r w:rsidR="00C26DB6">
        <w:rPr>
          <w:sz w:val="20"/>
        </w:rPr>
        <w:t xml:space="preserve"> </w:t>
      </w:r>
      <w:r w:rsidRPr="00B03F4B">
        <w:rPr>
          <w:sz w:val="20"/>
        </w:rPr>
        <w:t>lo siguiente:</w:t>
      </w:r>
    </w:p>
    <w:p w14:paraId="2E828BB9" w14:textId="40D90463" w:rsidR="00412321" w:rsidRPr="00677CB9" w:rsidRDefault="00412321" w:rsidP="00B014D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sidR="009606C0">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6136F8CB" w14:textId="77777777" w:rsidR="00412321" w:rsidRPr="00677CB9" w:rsidRDefault="00412321" w:rsidP="00B014D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lastRenderedPageBreak/>
        <w:t>Visto bueno para la liberación de la garantía de cumplimiento.</w:t>
      </w:r>
    </w:p>
    <w:p w14:paraId="14F3739E" w14:textId="4A42A7E9" w:rsidR="000A3AB9" w:rsidRDefault="00412321" w:rsidP="00B014D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64BCE7AB" w14:textId="54B13CF5" w:rsidR="00970553" w:rsidRDefault="005C1EEF" w:rsidP="00970553">
      <w:pPr>
        <w:spacing w:before="120" w:after="120"/>
        <w:ind w:left="851"/>
        <w:jc w:val="both"/>
        <w:rPr>
          <w:rFonts w:ascii="Arial" w:hAnsi="Arial" w:cs="Arial"/>
        </w:rPr>
      </w:pPr>
      <w:r>
        <w:rPr>
          <w:rFonts w:ascii="Arial" w:hAnsi="Arial" w:cs="Arial"/>
        </w:rPr>
        <w:t>D</w:t>
      </w:r>
      <w:r w:rsidRPr="005C1EEF">
        <w:rPr>
          <w:rFonts w:ascii="Arial" w:hAnsi="Arial" w:cs="Arial"/>
        </w:rPr>
        <w:t xml:space="preserve">e conformidad </w:t>
      </w:r>
      <w:r w:rsidR="005F1554">
        <w:rPr>
          <w:rFonts w:ascii="Arial" w:hAnsi="Arial" w:cs="Arial"/>
        </w:rPr>
        <w:t xml:space="preserve">con </w:t>
      </w:r>
      <w:r w:rsidRPr="005C1EEF">
        <w:rPr>
          <w:rFonts w:ascii="Arial" w:hAnsi="Arial" w:cs="Arial"/>
        </w:rPr>
        <w:t xml:space="preserve">lo establecido en el artículo 144 de las POBALINES, el responsable de supervisar el cumplimiento del contrato que se derive de la contratación </w:t>
      </w:r>
      <w:r w:rsidR="0054461D">
        <w:rPr>
          <w:rFonts w:ascii="Arial" w:hAnsi="Arial" w:cs="Arial"/>
        </w:rPr>
        <w:t xml:space="preserve">será </w:t>
      </w:r>
      <w:r w:rsidR="007206F5">
        <w:rPr>
          <w:rFonts w:ascii="Arial" w:hAnsi="Arial" w:cs="Arial"/>
        </w:rPr>
        <w:t>el</w:t>
      </w:r>
      <w:r w:rsidRPr="005C1EEF">
        <w:rPr>
          <w:rFonts w:ascii="Arial" w:hAnsi="Arial" w:cs="Arial"/>
        </w:rPr>
        <w:t xml:space="preserve"> Titular de la </w:t>
      </w:r>
      <w:r w:rsidR="00C54B93" w:rsidRPr="00D52E96">
        <w:rPr>
          <w:rFonts w:ascii="Arial" w:hAnsi="Arial" w:cs="Arial"/>
        </w:rPr>
        <w:t xml:space="preserve">Subdirección de </w:t>
      </w:r>
      <w:r w:rsidR="002A52AB">
        <w:rPr>
          <w:rFonts w:ascii="Arial" w:hAnsi="Arial" w:cs="Arial"/>
        </w:rPr>
        <w:t>Desarrollo Pedagógico de la Capacitación Electoral</w:t>
      </w:r>
      <w:r w:rsidR="00C54B93" w:rsidRPr="00D52E96">
        <w:rPr>
          <w:rFonts w:ascii="Arial" w:hAnsi="Arial" w:cs="Arial"/>
        </w:rPr>
        <w:t xml:space="preserve"> adscrito a la </w:t>
      </w:r>
      <w:r w:rsidR="002A52AB">
        <w:rPr>
          <w:rFonts w:ascii="Arial" w:hAnsi="Arial" w:cs="Arial"/>
        </w:rPr>
        <w:t>Dirección Ejecutiva de Capacitación Electoral y Educación Cívica</w:t>
      </w:r>
      <w:r w:rsidRPr="00D42F59">
        <w:rPr>
          <w:rFonts w:ascii="Arial" w:hAnsi="Arial" w:cs="Arial"/>
        </w:rPr>
        <w:t>.</w:t>
      </w:r>
    </w:p>
    <w:p w14:paraId="060F7121" w14:textId="77777777" w:rsidR="005C1EEF" w:rsidRDefault="005C1EEF" w:rsidP="00970553">
      <w:pPr>
        <w:spacing w:before="120" w:after="120"/>
        <w:ind w:left="851"/>
        <w:jc w:val="both"/>
        <w:rPr>
          <w:rFonts w:ascii="Arial" w:hAnsi="Arial" w:cs="Arial"/>
        </w:rPr>
      </w:pPr>
    </w:p>
    <w:p w14:paraId="5AA72F24"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4" w:name="_Toc314085302"/>
      <w:bookmarkStart w:id="75" w:name="_Toc314094123"/>
      <w:bookmarkStart w:id="76" w:name="_Toc434004087"/>
      <w:bookmarkStart w:id="77" w:name="_Toc23957988"/>
      <w:r w:rsidRPr="00453FAA">
        <w:rPr>
          <w:rFonts w:cs="Arial"/>
          <w:bCs/>
          <w:color w:val="244061" w:themeColor="accent1" w:themeShade="80"/>
          <w:sz w:val="20"/>
        </w:rPr>
        <w:t>Moneda en que se deberá cotizar y efectuar el pago respectivo</w:t>
      </w:r>
      <w:bookmarkEnd w:id="54"/>
      <w:bookmarkEnd w:id="74"/>
      <w:bookmarkEnd w:id="75"/>
      <w:bookmarkEnd w:id="76"/>
      <w:bookmarkEnd w:id="77"/>
    </w:p>
    <w:p w14:paraId="5AC86180" w14:textId="77777777" w:rsidR="00367596" w:rsidRPr="00367596" w:rsidRDefault="00367596" w:rsidP="00367596">
      <w:pPr>
        <w:pStyle w:val="Prrafodelista"/>
        <w:spacing w:before="120" w:after="120"/>
        <w:ind w:left="705"/>
        <w:jc w:val="both"/>
        <w:rPr>
          <w:rFonts w:ascii="Arial" w:hAnsi="Arial" w:cs="Arial"/>
          <w:color w:val="FF0000"/>
        </w:rPr>
      </w:pPr>
      <w:bookmarkStart w:id="78" w:name="_Toc289064567"/>
      <w:r w:rsidRPr="00367596">
        <w:rPr>
          <w:rFonts w:ascii="Arial" w:hAnsi="Arial" w:cs="Arial"/>
        </w:rPr>
        <w:t xml:space="preserve">Los precios se cotizarán en </w:t>
      </w:r>
      <w:r w:rsidR="00527A3D">
        <w:rPr>
          <w:rFonts w:ascii="Arial" w:hAnsi="Arial" w:cs="Arial"/>
          <w:b/>
        </w:rPr>
        <w:t>pesos</w:t>
      </w:r>
      <w:r w:rsidRPr="00367596">
        <w:rPr>
          <w:rFonts w:ascii="Arial" w:hAnsi="Arial" w:cs="Arial"/>
          <w:b/>
        </w:rPr>
        <w:t xml:space="preserve"> </w:t>
      </w:r>
      <w:r w:rsidR="00527A3D">
        <w:rPr>
          <w:rFonts w:ascii="Arial" w:hAnsi="Arial" w:cs="Arial"/>
          <w:b/>
        </w:rPr>
        <w:t>mexi</w:t>
      </w:r>
      <w:r w:rsidR="00EB0E7D">
        <w:rPr>
          <w:rFonts w:ascii="Arial" w:hAnsi="Arial" w:cs="Arial"/>
          <w:b/>
        </w:rPr>
        <w:t>canos</w:t>
      </w:r>
      <w:r w:rsidRPr="00367596">
        <w:rPr>
          <w:rFonts w:ascii="Arial" w:hAnsi="Arial" w:cs="Arial"/>
        </w:rPr>
        <w:t xml:space="preserve"> con </w:t>
      </w:r>
      <w:r w:rsidR="00527A3D">
        <w:rPr>
          <w:rFonts w:ascii="Arial" w:hAnsi="Arial" w:cs="Arial"/>
          <w:b/>
        </w:rPr>
        <w:t>dos</w:t>
      </w:r>
      <w:r w:rsidRPr="00367596">
        <w:rPr>
          <w:rFonts w:ascii="Arial" w:hAnsi="Arial" w:cs="Arial"/>
          <w:b/>
        </w:rPr>
        <w:t xml:space="preserve"> decimales</w:t>
      </w:r>
      <w:r w:rsidRPr="00367596">
        <w:rPr>
          <w:rFonts w:ascii="Arial" w:hAnsi="Arial" w:cs="Arial"/>
        </w:rPr>
        <w:t xml:space="preserve"> y serán fijos durante la vigencia del contrato correspondiente. </w:t>
      </w:r>
    </w:p>
    <w:p w14:paraId="54515B24" w14:textId="77777777" w:rsidR="00C26DB6" w:rsidRDefault="00C26DB6" w:rsidP="00C26DB6">
      <w:pPr>
        <w:pStyle w:val="Textoindependienteprimerasangra2"/>
        <w:spacing w:before="120"/>
        <w:ind w:left="705" w:firstLine="0"/>
        <w:jc w:val="both"/>
        <w:rPr>
          <w:rFonts w:ascii="Arial" w:hAnsi="Arial" w:cs="Arial"/>
        </w:rPr>
      </w:pPr>
      <w:r w:rsidRPr="00A50B81">
        <w:rPr>
          <w:rFonts w:ascii="Arial" w:hAnsi="Arial" w:cs="Arial"/>
        </w:rPr>
        <w:t xml:space="preserve">De conformidad con el artículo 54 fracción XIII del REGLAMENTO, el pago respectivo </w:t>
      </w:r>
      <w:r w:rsidR="00527A3D">
        <w:rPr>
          <w:rFonts w:ascii="Arial" w:hAnsi="Arial" w:cs="Arial"/>
        </w:rPr>
        <w:t>se realizará en pesos mexicanos.</w:t>
      </w:r>
    </w:p>
    <w:p w14:paraId="502266A5" w14:textId="77777777" w:rsidR="00412321" w:rsidRPr="00453FAA" w:rsidRDefault="00412321" w:rsidP="00412321">
      <w:pPr>
        <w:pStyle w:val="Textoindependienteprimerasangra2"/>
        <w:spacing w:before="120"/>
        <w:ind w:left="709" w:firstLine="0"/>
        <w:jc w:val="both"/>
        <w:rPr>
          <w:rFonts w:ascii="Arial" w:hAnsi="Arial" w:cs="Arial"/>
        </w:rPr>
      </w:pPr>
    </w:p>
    <w:p w14:paraId="43A1CDFE" w14:textId="77777777" w:rsidR="00574BE7" w:rsidRDefault="00412321" w:rsidP="00574BE7">
      <w:pPr>
        <w:pStyle w:val="Ttulo1"/>
        <w:numPr>
          <w:ilvl w:val="1"/>
          <w:numId w:val="1"/>
        </w:numPr>
        <w:spacing w:before="120" w:after="120"/>
        <w:jc w:val="both"/>
        <w:rPr>
          <w:rFonts w:cs="Arial"/>
          <w:bCs/>
          <w:color w:val="244061" w:themeColor="accent1" w:themeShade="80"/>
          <w:sz w:val="20"/>
        </w:rPr>
      </w:pPr>
      <w:bookmarkStart w:id="79" w:name="_Toc314085303"/>
      <w:bookmarkStart w:id="80" w:name="_Toc314094124"/>
      <w:bookmarkStart w:id="81" w:name="_Toc434004088"/>
      <w:bookmarkStart w:id="82" w:name="_Toc23957989"/>
      <w:r w:rsidRPr="00276428">
        <w:rPr>
          <w:rFonts w:cs="Arial"/>
          <w:bCs/>
          <w:color w:val="244061" w:themeColor="accent1" w:themeShade="80"/>
          <w:sz w:val="20"/>
        </w:rPr>
        <w:t>Condiciones de pago</w:t>
      </w:r>
      <w:bookmarkStart w:id="83" w:name="_Toc314085305"/>
      <w:bookmarkStart w:id="84" w:name="_Toc314094126"/>
      <w:bookmarkEnd w:id="79"/>
      <w:bookmarkEnd w:id="80"/>
      <w:bookmarkEnd w:id="81"/>
      <w:bookmarkEnd w:id="82"/>
    </w:p>
    <w:p w14:paraId="7D5FF80C" w14:textId="507DE8D6" w:rsidR="00574BE7" w:rsidRPr="00574BE7" w:rsidRDefault="001F2ECE" w:rsidP="00574BE7">
      <w:pPr>
        <w:pStyle w:val="Ttulo1"/>
        <w:spacing w:before="120" w:after="120"/>
        <w:ind w:left="720"/>
        <w:jc w:val="both"/>
        <w:rPr>
          <w:rFonts w:cs="Arial"/>
          <w:b w:val="0"/>
          <w:sz w:val="20"/>
        </w:rPr>
      </w:pPr>
      <w:r w:rsidRPr="00574BE7">
        <w:rPr>
          <w:rFonts w:cs="Arial"/>
          <w:b w:val="0"/>
          <w:sz w:val="20"/>
        </w:rPr>
        <w:t xml:space="preserve">El pago se realizará en </w:t>
      </w:r>
      <w:r w:rsidR="00574BE7" w:rsidRPr="00574BE7">
        <w:rPr>
          <w:rFonts w:cs="Arial"/>
          <w:b w:val="0"/>
          <w:sz w:val="20"/>
        </w:rPr>
        <w:t>2</w:t>
      </w:r>
      <w:r w:rsidR="00C54B93" w:rsidRPr="00574BE7">
        <w:rPr>
          <w:rFonts w:cs="Arial"/>
          <w:b w:val="0"/>
          <w:sz w:val="20"/>
        </w:rPr>
        <w:t xml:space="preserve"> (</w:t>
      </w:r>
      <w:r w:rsidR="00574BE7" w:rsidRPr="00574BE7">
        <w:rPr>
          <w:rFonts w:cs="Arial"/>
          <w:b w:val="0"/>
          <w:sz w:val="20"/>
        </w:rPr>
        <w:t>dos</w:t>
      </w:r>
      <w:r w:rsidR="00C54B93" w:rsidRPr="00574BE7">
        <w:rPr>
          <w:rFonts w:cs="Arial"/>
          <w:b w:val="0"/>
          <w:sz w:val="20"/>
        </w:rPr>
        <w:t xml:space="preserve">) </w:t>
      </w:r>
      <w:r w:rsidRPr="00574BE7">
        <w:rPr>
          <w:rFonts w:cs="Arial"/>
          <w:b w:val="0"/>
          <w:sz w:val="20"/>
        </w:rPr>
        <w:t>exhibiciones</w:t>
      </w:r>
      <w:r w:rsidR="006C7D96" w:rsidRPr="00574BE7">
        <w:rPr>
          <w:rFonts w:cs="Arial"/>
          <w:b w:val="0"/>
          <w:sz w:val="20"/>
        </w:rPr>
        <w:t xml:space="preserve"> </w:t>
      </w:r>
      <w:r w:rsidR="00574BE7" w:rsidRPr="00574BE7">
        <w:rPr>
          <w:rFonts w:cs="Arial"/>
          <w:b w:val="0"/>
          <w:sz w:val="20"/>
        </w:rPr>
        <w:t xml:space="preserve">y una vez presentados </w:t>
      </w:r>
      <w:r w:rsidR="00BC60E0">
        <w:rPr>
          <w:rFonts w:cs="Arial"/>
          <w:b w:val="0"/>
          <w:sz w:val="20"/>
        </w:rPr>
        <w:t xml:space="preserve">y </w:t>
      </w:r>
      <w:r w:rsidR="00BC60E0" w:rsidRPr="00B40828">
        <w:rPr>
          <w:rFonts w:cs="Arial"/>
          <w:b w:val="0"/>
          <w:sz w:val="20"/>
        </w:rPr>
        <w:t xml:space="preserve">aceptados </w:t>
      </w:r>
      <w:r w:rsidR="00574BE7" w:rsidRPr="00574BE7">
        <w:rPr>
          <w:rFonts w:cs="Arial"/>
          <w:b w:val="0"/>
          <w:sz w:val="20"/>
        </w:rPr>
        <w:t>los entregables correspondientes a cada pago, previa validación del Administrador del Contrato, conforme a lo señalado en la siguiente tabla:</w:t>
      </w:r>
    </w:p>
    <w:tbl>
      <w:tblPr>
        <w:tblStyle w:val="Tablaconcuadrcula1"/>
        <w:tblW w:w="0" w:type="auto"/>
        <w:jc w:val="center"/>
        <w:tblLook w:val="04A0" w:firstRow="1" w:lastRow="0" w:firstColumn="1" w:lastColumn="0" w:noHBand="0" w:noVBand="1"/>
      </w:tblPr>
      <w:tblGrid>
        <w:gridCol w:w="2622"/>
        <w:gridCol w:w="2622"/>
        <w:gridCol w:w="2615"/>
      </w:tblGrid>
      <w:tr w:rsidR="00574BE7" w:rsidRPr="00574BE7" w14:paraId="12BE9AB0" w14:textId="77777777" w:rsidTr="00574BE7">
        <w:trPr>
          <w:trHeight w:val="606"/>
          <w:jc w:val="center"/>
        </w:trPr>
        <w:tc>
          <w:tcPr>
            <w:tcW w:w="2622" w:type="dxa"/>
            <w:shd w:val="clear" w:color="auto" w:fill="F2F2F2" w:themeFill="background1" w:themeFillShade="F2"/>
            <w:vAlign w:val="center"/>
          </w:tcPr>
          <w:p w14:paraId="73564467" w14:textId="77777777" w:rsidR="00574BE7" w:rsidRPr="00574BE7" w:rsidRDefault="00574BE7" w:rsidP="001975EA">
            <w:pPr>
              <w:jc w:val="center"/>
              <w:rPr>
                <w:rFonts w:ascii="Arial" w:hAnsi="Arial" w:cs="Arial"/>
                <w:b/>
                <w:sz w:val="18"/>
                <w:szCs w:val="16"/>
              </w:rPr>
            </w:pPr>
            <w:r w:rsidRPr="00574BE7">
              <w:rPr>
                <w:rFonts w:ascii="Arial" w:hAnsi="Arial" w:cs="Arial"/>
                <w:b/>
                <w:sz w:val="18"/>
                <w:szCs w:val="16"/>
              </w:rPr>
              <w:t>Fecha de pago</w:t>
            </w:r>
          </w:p>
        </w:tc>
        <w:tc>
          <w:tcPr>
            <w:tcW w:w="2622" w:type="dxa"/>
            <w:shd w:val="clear" w:color="auto" w:fill="F2F2F2" w:themeFill="background1" w:themeFillShade="F2"/>
            <w:vAlign w:val="center"/>
            <w:hideMark/>
          </w:tcPr>
          <w:p w14:paraId="4F8B1A8E" w14:textId="77777777" w:rsidR="00574BE7" w:rsidRPr="00574BE7" w:rsidRDefault="00574BE7" w:rsidP="001975EA">
            <w:pPr>
              <w:jc w:val="center"/>
              <w:rPr>
                <w:rFonts w:ascii="Arial" w:hAnsi="Arial" w:cs="Arial"/>
                <w:b/>
                <w:sz w:val="18"/>
                <w:szCs w:val="16"/>
              </w:rPr>
            </w:pPr>
            <w:r w:rsidRPr="00574BE7">
              <w:rPr>
                <w:rFonts w:ascii="Arial" w:hAnsi="Arial" w:cs="Arial"/>
                <w:b/>
                <w:sz w:val="18"/>
                <w:szCs w:val="16"/>
              </w:rPr>
              <w:t>Porcentaje del monto a erogar (incluye IVA)</w:t>
            </w:r>
          </w:p>
        </w:tc>
        <w:tc>
          <w:tcPr>
            <w:tcW w:w="2615" w:type="dxa"/>
            <w:shd w:val="clear" w:color="auto" w:fill="F2F2F2" w:themeFill="background1" w:themeFillShade="F2"/>
            <w:vAlign w:val="center"/>
            <w:hideMark/>
          </w:tcPr>
          <w:p w14:paraId="26868C3C" w14:textId="77777777" w:rsidR="00574BE7" w:rsidRPr="00574BE7" w:rsidRDefault="00574BE7" w:rsidP="001975EA">
            <w:pPr>
              <w:ind w:left="567"/>
              <w:jc w:val="center"/>
              <w:rPr>
                <w:rFonts w:ascii="Arial" w:hAnsi="Arial" w:cs="Arial"/>
                <w:b/>
                <w:sz w:val="18"/>
                <w:szCs w:val="16"/>
              </w:rPr>
            </w:pPr>
            <w:r w:rsidRPr="00574BE7">
              <w:rPr>
                <w:rFonts w:ascii="Arial" w:hAnsi="Arial" w:cs="Arial"/>
                <w:b/>
                <w:sz w:val="18"/>
                <w:szCs w:val="16"/>
              </w:rPr>
              <w:t>Entregables</w:t>
            </w:r>
          </w:p>
        </w:tc>
      </w:tr>
      <w:tr w:rsidR="00574BE7" w:rsidRPr="00574BE7" w14:paraId="1298EF11" w14:textId="77777777" w:rsidTr="00574BE7">
        <w:trPr>
          <w:trHeight w:val="407"/>
          <w:jc w:val="center"/>
        </w:trPr>
        <w:tc>
          <w:tcPr>
            <w:tcW w:w="2622" w:type="dxa"/>
          </w:tcPr>
          <w:p w14:paraId="354110F4" w14:textId="77777777" w:rsidR="00574BE7" w:rsidRPr="00574BE7" w:rsidRDefault="00574BE7" w:rsidP="001975EA">
            <w:pPr>
              <w:jc w:val="center"/>
              <w:rPr>
                <w:rFonts w:ascii="Arial" w:hAnsi="Arial" w:cs="Arial"/>
                <w:sz w:val="18"/>
                <w:szCs w:val="16"/>
              </w:rPr>
            </w:pPr>
            <w:r w:rsidRPr="00574BE7">
              <w:rPr>
                <w:rFonts w:ascii="Arial" w:hAnsi="Arial" w:cs="Arial"/>
                <w:sz w:val="18"/>
                <w:szCs w:val="16"/>
              </w:rPr>
              <w:t>Marzo 2021</w:t>
            </w:r>
          </w:p>
        </w:tc>
        <w:tc>
          <w:tcPr>
            <w:tcW w:w="2622" w:type="dxa"/>
            <w:vAlign w:val="center"/>
            <w:hideMark/>
          </w:tcPr>
          <w:p w14:paraId="1C343144" w14:textId="77777777" w:rsidR="00574BE7" w:rsidRPr="00574BE7" w:rsidRDefault="00574BE7" w:rsidP="001975EA">
            <w:pPr>
              <w:jc w:val="center"/>
              <w:rPr>
                <w:rFonts w:ascii="Arial" w:hAnsi="Arial" w:cs="Arial"/>
                <w:sz w:val="18"/>
                <w:szCs w:val="16"/>
              </w:rPr>
            </w:pPr>
            <w:r w:rsidRPr="00574BE7">
              <w:rPr>
                <w:rFonts w:ascii="Arial" w:hAnsi="Arial" w:cs="Arial"/>
                <w:sz w:val="18"/>
                <w:szCs w:val="16"/>
              </w:rPr>
              <w:t>40%</w:t>
            </w:r>
          </w:p>
        </w:tc>
        <w:tc>
          <w:tcPr>
            <w:tcW w:w="2615" w:type="dxa"/>
            <w:vAlign w:val="center"/>
            <w:hideMark/>
          </w:tcPr>
          <w:p w14:paraId="1952C244" w14:textId="77777777" w:rsidR="00574BE7" w:rsidRPr="00574BE7" w:rsidRDefault="00574BE7" w:rsidP="001975EA">
            <w:pPr>
              <w:jc w:val="center"/>
              <w:rPr>
                <w:rFonts w:ascii="Arial" w:hAnsi="Arial" w:cs="Arial"/>
                <w:sz w:val="18"/>
                <w:szCs w:val="16"/>
              </w:rPr>
            </w:pPr>
            <w:r w:rsidRPr="00574BE7">
              <w:rPr>
                <w:rFonts w:ascii="Arial" w:hAnsi="Arial" w:cs="Arial"/>
                <w:sz w:val="18"/>
                <w:szCs w:val="16"/>
              </w:rPr>
              <w:t>Tabla 3. Entregables</w:t>
            </w:r>
          </w:p>
          <w:p w14:paraId="16F365E6" w14:textId="77777777" w:rsidR="00574BE7" w:rsidRPr="00574BE7" w:rsidRDefault="00574BE7" w:rsidP="001975EA">
            <w:pPr>
              <w:jc w:val="center"/>
              <w:rPr>
                <w:rFonts w:ascii="Arial" w:hAnsi="Arial" w:cs="Arial"/>
                <w:sz w:val="18"/>
                <w:szCs w:val="16"/>
              </w:rPr>
            </w:pPr>
            <w:r w:rsidRPr="00574BE7">
              <w:rPr>
                <w:rFonts w:ascii="Arial" w:hAnsi="Arial" w:cs="Arial"/>
                <w:sz w:val="18"/>
                <w:szCs w:val="16"/>
              </w:rPr>
              <w:t xml:space="preserve">1, 2 y 3 </w:t>
            </w:r>
          </w:p>
        </w:tc>
      </w:tr>
      <w:tr w:rsidR="00574BE7" w:rsidRPr="00574BE7" w14:paraId="415BEAA6" w14:textId="77777777" w:rsidTr="00574BE7">
        <w:trPr>
          <w:trHeight w:val="225"/>
          <w:jc w:val="center"/>
        </w:trPr>
        <w:tc>
          <w:tcPr>
            <w:tcW w:w="2622" w:type="dxa"/>
          </w:tcPr>
          <w:p w14:paraId="10180FBC" w14:textId="77777777" w:rsidR="00574BE7" w:rsidRPr="00574BE7" w:rsidRDefault="00574BE7" w:rsidP="001975EA">
            <w:pPr>
              <w:jc w:val="center"/>
              <w:rPr>
                <w:rFonts w:ascii="Arial" w:hAnsi="Arial" w:cs="Arial"/>
                <w:sz w:val="18"/>
                <w:szCs w:val="16"/>
              </w:rPr>
            </w:pPr>
            <w:r w:rsidRPr="00574BE7">
              <w:rPr>
                <w:rFonts w:ascii="Arial" w:hAnsi="Arial" w:cs="Arial"/>
                <w:sz w:val="18"/>
                <w:szCs w:val="16"/>
              </w:rPr>
              <w:t>Julio 2021</w:t>
            </w:r>
          </w:p>
        </w:tc>
        <w:tc>
          <w:tcPr>
            <w:tcW w:w="2622" w:type="dxa"/>
            <w:vAlign w:val="center"/>
            <w:hideMark/>
          </w:tcPr>
          <w:p w14:paraId="06204763" w14:textId="77777777" w:rsidR="00574BE7" w:rsidRPr="00574BE7" w:rsidRDefault="00574BE7" w:rsidP="001975EA">
            <w:pPr>
              <w:jc w:val="center"/>
              <w:rPr>
                <w:rFonts w:ascii="Arial" w:hAnsi="Arial" w:cs="Arial"/>
                <w:sz w:val="18"/>
                <w:szCs w:val="16"/>
              </w:rPr>
            </w:pPr>
            <w:r w:rsidRPr="00574BE7">
              <w:rPr>
                <w:rFonts w:ascii="Arial" w:hAnsi="Arial" w:cs="Arial"/>
                <w:sz w:val="18"/>
                <w:szCs w:val="16"/>
              </w:rPr>
              <w:t>60%</w:t>
            </w:r>
          </w:p>
        </w:tc>
        <w:tc>
          <w:tcPr>
            <w:tcW w:w="2615" w:type="dxa"/>
            <w:vAlign w:val="center"/>
            <w:hideMark/>
          </w:tcPr>
          <w:p w14:paraId="1F5F5B43" w14:textId="77777777" w:rsidR="00574BE7" w:rsidRPr="00574BE7" w:rsidRDefault="00574BE7" w:rsidP="001975EA">
            <w:pPr>
              <w:jc w:val="center"/>
              <w:rPr>
                <w:rFonts w:ascii="Arial" w:hAnsi="Arial" w:cs="Arial"/>
                <w:sz w:val="18"/>
                <w:szCs w:val="16"/>
              </w:rPr>
            </w:pPr>
            <w:r w:rsidRPr="00574BE7">
              <w:rPr>
                <w:rFonts w:ascii="Arial" w:hAnsi="Arial" w:cs="Arial"/>
                <w:sz w:val="18"/>
                <w:szCs w:val="16"/>
              </w:rPr>
              <w:t>Tabla 3. Entregables</w:t>
            </w:r>
          </w:p>
          <w:p w14:paraId="283CD8F5" w14:textId="77777777" w:rsidR="00574BE7" w:rsidRPr="00574BE7" w:rsidRDefault="00574BE7" w:rsidP="001975EA">
            <w:pPr>
              <w:jc w:val="center"/>
              <w:rPr>
                <w:rFonts w:ascii="Arial" w:hAnsi="Arial" w:cs="Arial"/>
                <w:sz w:val="18"/>
                <w:szCs w:val="16"/>
              </w:rPr>
            </w:pPr>
            <w:r w:rsidRPr="00574BE7">
              <w:rPr>
                <w:rFonts w:ascii="Arial" w:hAnsi="Arial" w:cs="Arial"/>
                <w:sz w:val="18"/>
                <w:szCs w:val="16"/>
              </w:rPr>
              <w:t>4, 5, 6 y 7</w:t>
            </w:r>
          </w:p>
        </w:tc>
      </w:tr>
    </w:tbl>
    <w:p w14:paraId="30C8BC1B" w14:textId="0811871C" w:rsidR="00412321" w:rsidRDefault="00412321" w:rsidP="00A664CE">
      <w:pPr>
        <w:spacing w:before="120" w:after="120"/>
        <w:ind w:left="705"/>
        <w:jc w:val="both"/>
        <w:rPr>
          <w:rFonts w:ascii="Arial" w:hAnsi="Arial" w:cs="Arial"/>
        </w:rPr>
      </w:pPr>
      <w:r w:rsidRPr="00677CB9">
        <w:rPr>
          <w:rFonts w:ascii="Arial" w:hAnsi="Arial" w:cs="Arial"/>
        </w:rPr>
        <w:t>Con fundamento en los artículos</w:t>
      </w:r>
      <w:r w:rsidR="00977D50">
        <w:rPr>
          <w:rFonts w:ascii="Arial" w:hAnsi="Arial" w:cs="Arial"/>
        </w:rPr>
        <w:t xml:space="preserve"> </w:t>
      </w:r>
      <w:r w:rsidRPr="00677CB9">
        <w:rPr>
          <w:rFonts w:ascii="Arial" w:hAnsi="Arial" w:cs="Arial"/>
        </w:rPr>
        <w:t xml:space="preserve">60 del REGLAMENTO y 170 de las POBALINES, la fecha de pago al PROVEEDOR no podrá exceder de 20 (veinte) días naturales contados a partir de la entrega de la </w:t>
      </w:r>
      <w:r w:rsidR="00AE6291">
        <w:rPr>
          <w:rFonts w:ascii="Arial" w:hAnsi="Arial" w:cs="Arial"/>
        </w:rPr>
        <w:t>CFDI</w:t>
      </w:r>
      <w:r w:rsidRPr="00677CB9">
        <w:rPr>
          <w:rFonts w:ascii="Arial" w:hAnsi="Arial" w:cs="Arial"/>
        </w:rPr>
        <w:t>, que cumpla con los requisitos fiscales, según lo estipulado en los artículos 29 y 29 A del Código Fiscal de la Federación, en los términos contratados.</w:t>
      </w:r>
    </w:p>
    <w:p w14:paraId="1FE51879" w14:textId="77777777" w:rsidR="00412321" w:rsidRDefault="00412321" w:rsidP="00412321">
      <w:pPr>
        <w:spacing w:before="120" w:after="120"/>
        <w:ind w:left="705"/>
        <w:jc w:val="both"/>
        <w:rPr>
          <w:rFonts w:ascii="Arial" w:hAnsi="Arial" w:cs="Arial"/>
        </w:rPr>
      </w:pPr>
    </w:p>
    <w:p w14:paraId="32E8AA6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85" w:name="_Toc434004089"/>
      <w:bookmarkStart w:id="86" w:name="_Toc23957990"/>
      <w:r w:rsidRPr="00453FAA">
        <w:rPr>
          <w:rFonts w:cs="Arial"/>
          <w:bCs/>
          <w:color w:val="244061" w:themeColor="accent1" w:themeShade="80"/>
          <w:sz w:val="20"/>
        </w:rPr>
        <w:t>Anticipos</w:t>
      </w:r>
      <w:bookmarkEnd w:id="83"/>
      <w:bookmarkEnd w:id="84"/>
      <w:bookmarkEnd w:id="85"/>
      <w:bookmarkEnd w:id="86"/>
    </w:p>
    <w:p w14:paraId="22DF1AF3" w14:textId="77777777"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412321" w:rsidRPr="00677CB9">
        <w:rPr>
          <w:rFonts w:ascii="Arial" w:hAnsi="Arial" w:cs="Arial"/>
        </w:rPr>
        <w:t>.</w:t>
      </w:r>
    </w:p>
    <w:p w14:paraId="64199FB6" w14:textId="77777777" w:rsidR="00412321" w:rsidRPr="00677CB9" w:rsidRDefault="00412321" w:rsidP="00412321">
      <w:pPr>
        <w:spacing w:before="120" w:after="120"/>
        <w:ind w:left="709" w:hanging="1"/>
        <w:jc w:val="both"/>
        <w:rPr>
          <w:rFonts w:ascii="Arial" w:hAnsi="Arial" w:cs="Arial"/>
        </w:rPr>
      </w:pPr>
    </w:p>
    <w:p w14:paraId="4610F53D" w14:textId="77777777"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87" w:name="_Toc298407606"/>
      <w:bookmarkStart w:id="88" w:name="_Toc298953431"/>
      <w:bookmarkStart w:id="89" w:name="_Toc298956225"/>
      <w:bookmarkStart w:id="90" w:name="_Toc298961970"/>
      <w:bookmarkStart w:id="91" w:name="_Toc299363005"/>
      <w:bookmarkStart w:id="92" w:name="_Toc299363065"/>
      <w:bookmarkStart w:id="93" w:name="_Toc310514777"/>
      <w:bookmarkStart w:id="94" w:name="_Toc312083743"/>
      <w:bookmarkStart w:id="95" w:name="_Toc312402689"/>
      <w:bookmarkStart w:id="96" w:name="_Toc314085304"/>
      <w:bookmarkStart w:id="97" w:name="_Toc314094125"/>
      <w:bookmarkStart w:id="98" w:name="_Toc434004090"/>
      <w:bookmarkStart w:id="99" w:name="_Toc494213964"/>
      <w:bookmarkStart w:id="100" w:name="_Toc495054224"/>
      <w:bookmarkStart w:id="101" w:name="_Toc495060386"/>
      <w:bookmarkStart w:id="102" w:name="_Toc495068580"/>
      <w:bookmarkStart w:id="103" w:name="_Toc23957991"/>
      <w:bookmarkStart w:id="104" w:name="_Toc289064568"/>
      <w:bookmarkStart w:id="105" w:name="_Toc402178196"/>
      <w:bookmarkStart w:id="106" w:name="_Toc289064569"/>
      <w:bookmarkStart w:id="107" w:name="_Toc314085306"/>
      <w:bookmarkStart w:id="108" w:name="_Toc314094127"/>
      <w:bookmarkEnd w:id="78"/>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p>
    <w:bookmarkEnd w:id="104"/>
    <w:p w14:paraId="08944EBF" w14:textId="647B9458"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Los CFDI´s que presente el PROVEEDOR </w:t>
      </w:r>
      <w:r w:rsidR="00742AB0">
        <w:rPr>
          <w:rFonts w:ascii="Arial" w:hAnsi="Arial" w:cs="Arial"/>
          <w:lang w:val="es-ES_tradnl"/>
        </w:rPr>
        <w:t xml:space="preserve">para el trámite de pago, </w:t>
      </w:r>
      <w:r w:rsidR="00742AB0" w:rsidRPr="009A2C32">
        <w:rPr>
          <w:rFonts w:ascii="Arial" w:hAnsi="Arial" w:cs="Arial"/>
          <w:lang w:val="es-ES_tradnl"/>
        </w:rPr>
        <w:t>deberá ser congruente con el objeto del</w:t>
      </w:r>
      <w:r w:rsidR="00B05256">
        <w:rPr>
          <w:rFonts w:ascii="Arial" w:hAnsi="Arial" w:cs="Arial"/>
          <w:lang w:val="es-ES_tradnl"/>
        </w:rPr>
        <w:t xml:space="preserve"> gasto y la</w:t>
      </w:r>
      <w:r w:rsidR="00742AB0" w:rsidRPr="009A2C32">
        <w:rPr>
          <w:rFonts w:ascii="Arial" w:hAnsi="Arial" w:cs="Arial"/>
          <w:lang w:val="es-ES_tradnl"/>
        </w:rPr>
        <w:t xml:space="preserve"> contrat</w:t>
      </w:r>
      <w:r w:rsidR="00B05256">
        <w:rPr>
          <w:rFonts w:ascii="Arial" w:hAnsi="Arial" w:cs="Arial"/>
          <w:lang w:val="es-ES_tradnl"/>
        </w:rPr>
        <w:t>ación</w:t>
      </w:r>
      <w:r w:rsidR="00742AB0" w:rsidRPr="00742AB0">
        <w:rPr>
          <w:rFonts w:ascii="Arial" w:hAnsi="Arial" w:cs="Arial"/>
          <w:color w:val="00B050"/>
          <w:lang w:val="es-ES_tradnl"/>
        </w:rPr>
        <w:t xml:space="preserve"> </w:t>
      </w:r>
      <w:r w:rsidR="00742AB0">
        <w:rPr>
          <w:rFonts w:ascii="Arial" w:hAnsi="Arial" w:cs="Arial"/>
          <w:lang w:val="es-ES_tradnl"/>
        </w:rPr>
        <w:t>y</w:t>
      </w:r>
      <w:r w:rsidRPr="00517610">
        <w:rPr>
          <w:rFonts w:ascii="Arial" w:hAnsi="Arial" w:cs="Arial"/>
          <w:lang w:val="es-ES_tradnl"/>
        </w:rPr>
        <w:t xml:space="preserve"> cumplir con los requisitos fiscales que señalan los artículos 29 y 29 A del Código Fiscal de la Federación, las reglas 2.7.1.35 o 2.7.1.43 de la </w:t>
      </w:r>
      <w:r w:rsidR="00914338">
        <w:rPr>
          <w:rFonts w:ascii="Arial" w:hAnsi="Arial" w:cs="Arial"/>
          <w:lang w:val="es-ES_tradnl"/>
        </w:rPr>
        <w:t>Resolución Miscelánea Fiscal (</w:t>
      </w:r>
      <w:r w:rsidRPr="00517610">
        <w:rPr>
          <w:rFonts w:ascii="Arial" w:hAnsi="Arial" w:cs="Arial"/>
          <w:lang w:val="es-ES_tradnl"/>
        </w:rPr>
        <w:t>RMF</w:t>
      </w:r>
      <w:r w:rsidR="00914338">
        <w:rPr>
          <w:rFonts w:ascii="Arial" w:hAnsi="Arial" w:cs="Arial"/>
          <w:lang w:val="es-ES_tradnl"/>
        </w:rPr>
        <w:t>)</w:t>
      </w:r>
      <w:r w:rsidRPr="00517610">
        <w:rPr>
          <w:rFonts w:ascii="Arial" w:hAnsi="Arial" w:cs="Arial"/>
          <w:lang w:val="es-ES_tradnl"/>
        </w:rPr>
        <w:t xml:space="preserve"> vigente, o las que en lo sucesivo se adicionen o modifiquen.</w:t>
      </w:r>
    </w:p>
    <w:p w14:paraId="3C9D9CF3" w14:textId="77777777" w:rsidR="00517610" w:rsidRPr="00517610" w:rsidRDefault="00517610" w:rsidP="00517610">
      <w:pPr>
        <w:ind w:left="709" w:right="49"/>
        <w:jc w:val="both"/>
        <w:rPr>
          <w:rFonts w:ascii="Arial" w:hAnsi="Arial" w:cs="Arial"/>
          <w:lang w:val="es-ES_tradnl"/>
        </w:rPr>
      </w:pPr>
    </w:p>
    <w:p w14:paraId="059AEC86" w14:textId="49CF90FA"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Al recibir el pago, el PROVEEDOR deberá enviar el CFDI complemento de pago correspondiente, al correo electrónico de la Subdirección de Cuentas por Pag</w:t>
      </w:r>
      <w:r w:rsidR="001F2ECE">
        <w:rPr>
          <w:rFonts w:ascii="Arial" w:hAnsi="Arial" w:cs="Arial"/>
          <w:lang w:val="es-ES_tradnl"/>
        </w:rPr>
        <w:t>ar (</w:t>
      </w:r>
      <w:hyperlink r:id="rId15" w:history="1">
        <w:r w:rsidR="001F2ECE" w:rsidRPr="0011748D">
          <w:rPr>
            <w:rStyle w:val="Hipervnculo"/>
            <w:rFonts w:ascii="Arial" w:hAnsi="Arial" w:cs="Arial"/>
            <w:lang w:val="es-ES_tradnl"/>
          </w:rPr>
          <w:t>complementodepago.scp@ine.mx</w:t>
        </w:r>
      </w:hyperlink>
      <w:r w:rsidRPr="00517610">
        <w:rPr>
          <w:rFonts w:ascii="Arial" w:hAnsi="Arial" w:cs="Arial"/>
          <w:lang w:val="es-ES_tradnl"/>
        </w:rPr>
        <w:t>) y del Administrador del Contrato (</w:t>
      </w:r>
      <w:hyperlink r:id="rId16" w:history="1">
        <w:r w:rsidR="00914338" w:rsidRPr="00E75D58">
          <w:rPr>
            <w:rStyle w:val="Hipervnculo"/>
            <w:rFonts w:ascii="Arial" w:hAnsi="Arial" w:cs="Arial"/>
            <w:lang w:val="es-ES_tradnl"/>
          </w:rPr>
          <w:t>maribel.hernandezg@ine.mx</w:t>
        </w:r>
      </w:hyperlink>
      <w:r w:rsidR="00B52D91" w:rsidRPr="00B52D91">
        <w:rPr>
          <w:rFonts w:ascii="Arial" w:hAnsi="Arial" w:cs="Arial"/>
          <w:lang w:val="es-ES_tradnl"/>
        </w:rPr>
        <w:t>)</w:t>
      </w:r>
      <w:r w:rsidRPr="00517610">
        <w:rPr>
          <w:rFonts w:ascii="Arial" w:hAnsi="Arial" w:cs="Arial"/>
          <w:lang w:val="es-ES_tradnl"/>
        </w:rPr>
        <w:t xml:space="preserve">, indicando obligatoriamente como referencia el número de Oficio de Solicitud de Pago (OSP), mismo que le será notificado por la Subdirección de Operación Financiera, vía correo electrónico; dicho envío deberá realizarse dentro de los primeros 10 (diez) días naturales del mes siguiente a aquel en que haya recibido el pago correspondiente. </w:t>
      </w:r>
    </w:p>
    <w:p w14:paraId="237086C8" w14:textId="77777777" w:rsidR="00517610" w:rsidRPr="00517610" w:rsidRDefault="00517610" w:rsidP="00517610">
      <w:pPr>
        <w:ind w:left="709" w:right="49"/>
        <w:jc w:val="both"/>
        <w:rPr>
          <w:rFonts w:ascii="Arial" w:hAnsi="Arial" w:cs="Arial"/>
          <w:lang w:val="es-ES_tradnl"/>
        </w:rPr>
      </w:pPr>
    </w:p>
    <w:p w14:paraId="2EEF5FAE"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lastRenderedPageBreak/>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0365274" w14:textId="77777777" w:rsidR="00517610" w:rsidRPr="00517610" w:rsidRDefault="00517610" w:rsidP="00517610">
      <w:pPr>
        <w:ind w:left="709" w:right="49"/>
        <w:jc w:val="both"/>
        <w:rPr>
          <w:rFonts w:ascii="Arial" w:hAnsi="Arial" w:cs="Arial"/>
          <w:lang w:val="es-ES_tradnl"/>
        </w:rPr>
      </w:pPr>
    </w:p>
    <w:p w14:paraId="2F06077B"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En caso de que no se reciba el CFDI complemento de pago correspondiente en el plazo antes señalado, la Subdirección de Cuentas por Pagar, realizará la denuncia correspondiente ante el Servicio de Administración Tributaria.</w:t>
      </w:r>
    </w:p>
    <w:p w14:paraId="1559BD46" w14:textId="77777777" w:rsidR="00517610" w:rsidRPr="00517610" w:rsidRDefault="00517610" w:rsidP="00517610">
      <w:pPr>
        <w:ind w:left="709" w:right="49"/>
        <w:jc w:val="both"/>
        <w:rPr>
          <w:rFonts w:ascii="Arial" w:hAnsi="Arial" w:cs="Arial"/>
          <w:lang w:val="es-ES_tradnl"/>
        </w:rPr>
      </w:pPr>
    </w:p>
    <w:p w14:paraId="2EBED3C3"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Si el PROVEEDOR está en posibilidad de cumplir con la regla 2.7.1.43 de la RMF, deberá emitir el CFDI correspondiente dentro de los plazos establecidos por la Dirección de Recursos Financieros para su recepción.</w:t>
      </w:r>
    </w:p>
    <w:p w14:paraId="69CEB58E" w14:textId="77777777" w:rsidR="00517610" w:rsidRPr="00517610" w:rsidRDefault="00517610" w:rsidP="00517610">
      <w:pPr>
        <w:ind w:left="709" w:right="49"/>
        <w:jc w:val="both"/>
        <w:rPr>
          <w:rFonts w:ascii="Arial" w:hAnsi="Arial" w:cs="Arial"/>
          <w:lang w:val="es-ES_tradnl"/>
        </w:rPr>
      </w:pPr>
    </w:p>
    <w:p w14:paraId="421D012D" w14:textId="1C39DA46" w:rsidR="00F900CD" w:rsidRPr="00EA5FC2" w:rsidRDefault="009F002D" w:rsidP="00517610">
      <w:pPr>
        <w:ind w:left="709" w:right="49"/>
        <w:jc w:val="both"/>
        <w:rPr>
          <w:rFonts w:ascii="Arial" w:hAnsi="Arial" w:cs="Arial"/>
          <w:lang w:val="es-ES_tradnl"/>
        </w:rPr>
      </w:pPr>
      <w:r w:rsidRPr="00073301">
        <w:rPr>
          <w:rFonts w:ascii="Arial" w:hAnsi="Arial" w:cs="Arial"/>
          <w:lang w:val="es-ES_tradnl"/>
        </w:rPr>
        <w:t xml:space="preserve">En términos de los artículos 60 del </w:t>
      </w:r>
      <w:r w:rsidRPr="00073301">
        <w:rPr>
          <w:rFonts w:ascii="Arial" w:hAnsi="Arial" w:cs="Arial"/>
          <w:bCs/>
          <w:lang w:val="es-ES_tradnl"/>
        </w:rPr>
        <w:t>REGLAMENTO</w:t>
      </w:r>
      <w:r w:rsidRPr="00073301">
        <w:rPr>
          <w:rFonts w:ascii="Arial" w:hAnsi="Arial" w:cs="Arial"/>
        </w:rPr>
        <w:t xml:space="preserve"> y 163 de las </w:t>
      </w:r>
      <w:r w:rsidRPr="00073301">
        <w:rPr>
          <w:rFonts w:ascii="Arial" w:hAnsi="Arial" w:cs="Arial"/>
          <w:bCs/>
        </w:rPr>
        <w:t>POBALINES</w:t>
      </w:r>
      <w:r w:rsidRPr="00073301">
        <w:rPr>
          <w:rFonts w:ascii="Arial" w:hAnsi="Arial" w:cs="Arial"/>
        </w:rPr>
        <w:t xml:space="preserve">, para el caso de cualquiera de los supuestos anteriores, la fecha de </w:t>
      </w:r>
      <w:r w:rsidRPr="00073301">
        <w:rPr>
          <w:rFonts w:ascii="Arial" w:hAnsi="Arial" w:cs="Arial"/>
          <w:lang w:val="es-ES_tradnl"/>
        </w:rPr>
        <w:t xml:space="preserve">pago </w:t>
      </w:r>
      <w:r>
        <w:rPr>
          <w:rFonts w:ascii="Arial" w:hAnsi="Arial" w:cs="Arial"/>
          <w:lang w:val="es-ES_tradnl"/>
        </w:rPr>
        <w:t xml:space="preserve">al PROVEEDOR </w:t>
      </w:r>
      <w:r w:rsidRPr="00073301">
        <w:rPr>
          <w:rFonts w:ascii="Arial" w:hAnsi="Arial" w:cs="Arial"/>
          <w:lang w:val="es-ES_tradnl"/>
        </w:rPr>
        <w:t xml:space="preserve">no podrá exceder de 20 (veinte) días naturales contados a </w:t>
      </w:r>
      <w:r w:rsidRPr="009F002D">
        <w:rPr>
          <w:rFonts w:ascii="Arial" w:hAnsi="Arial" w:cs="Arial"/>
          <w:lang w:val="es-ES_tradnl"/>
        </w:rPr>
        <w:t>partir de la fecha de recepción por parte del INSTITUTO</w:t>
      </w:r>
      <w:r>
        <w:rPr>
          <w:rFonts w:ascii="Arial" w:hAnsi="Arial" w:cs="Arial"/>
          <w:lang w:val="es-ES_tradnl"/>
        </w:rPr>
        <w:t xml:space="preserve"> d</w:t>
      </w:r>
      <w:r w:rsidRPr="00073301">
        <w:rPr>
          <w:rFonts w:ascii="Arial" w:hAnsi="Arial" w:cs="Arial"/>
        </w:rPr>
        <w:t>el</w:t>
      </w:r>
      <w:r w:rsidRPr="00073301">
        <w:rPr>
          <w:rFonts w:ascii="Arial" w:hAnsi="Arial" w:cs="Arial"/>
          <w:bCs/>
        </w:rPr>
        <w:t xml:space="preserve"> CFDI</w:t>
      </w:r>
      <w:r w:rsidRPr="00073301">
        <w:rPr>
          <w:rFonts w:ascii="Arial" w:hAnsi="Arial" w:cs="Arial"/>
        </w:rPr>
        <w:t xml:space="preserve"> correspondiente, previa liberación del pago por parte del Administrador del Contrato, quien, en su caso, deberá </w:t>
      </w:r>
      <w:r w:rsidRPr="00073301">
        <w:rPr>
          <w:rFonts w:ascii="Arial" w:hAnsi="Arial" w:cs="Arial"/>
          <w:lang w:val="es-ES_tradnl"/>
        </w:rPr>
        <w:t xml:space="preserve">adjuntar el comprobante de pago por concepto de penas convencionales a favor del </w:t>
      </w:r>
      <w:r w:rsidRPr="00073301">
        <w:rPr>
          <w:rFonts w:ascii="Arial" w:hAnsi="Arial" w:cs="Arial"/>
          <w:bCs/>
        </w:rPr>
        <w:t>INSTITUTO</w:t>
      </w:r>
      <w:r w:rsidR="00F900CD" w:rsidRPr="00EA5FC2">
        <w:rPr>
          <w:rFonts w:ascii="Arial" w:hAnsi="Arial" w:cs="Arial"/>
          <w:lang w:val="es-ES_tradnl"/>
        </w:rPr>
        <w:t>.</w:t>
      </w:r>
    </w:p>
    <w:p w14:paraId="6DC2E6CC" w14:textId="77777777" w:rsidR="00124751" w:rsidRPr="00942968" w:rsidRDefault="00124751" w:rsidP="009F002D">
      <w:pPr>
        <w:ind w:left="709" w:right="49" w:firstLine="851"/>
        <w:jc w:val="both"/>
        <w:rPr>
          <w:rFonts w:ascii="Arial" w:hAnsi="Arial" w:cs="Arial"/>
          <w:lang w:val="es-ES_tradnl"/>
        </w:rPr>
      </w:pPr>
    </w:p>
    <w:p w14:paraId="691D1CF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9" w:name="_Toc434004091"/>
      <w:bookmarkStart w:id="110" w:name="_Toc23957992"/>
      <w:bookmarkEnd w:id="105"/>
      <w:r w:rsidRPr="00453FAA">
        <w:rPr>
          <w:rFonts w:cs="Arial"/>
          <w:bCs/>
          <w:color w:val="244061" w:themeColor="accent1" w:themeShade="80"/>
          <w:sz w:val="20"/>
        </w:rPr>
        <w:t>Impuestos y derechos</w:t>
      </w:r>
      <w:bookmarkEnd w:id="106"/>
      <w:bookmarkEnd w:id="107"/>
      <w:bookmarkEnd w:id="108"/>
      <w:bookmarkEnd w:id="109"/>
      <w:bookmarkEnd w:id="110"/>
    </w:p>
    <w:p w14:paraId="1CEC14B5"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11" w:name="_Toc289064570"/>
      <w:bookmarkStart w:id="112" w:name="_Toc314085307"/>
      <w:bookmarkStart w:id="113" w:name="_Toc314094128"/>
      <w:r w:rsidRPr="00677CB9">
        <w:rPr>
          <w:rFonts w:ascii="Arial" w:hAnsi="Arial" w:cs="Arial"/>
        </w:rPr>
        <w:t>únicamente el Impuesto al Valor Agregado (IVA) de acuerdo a la legislación fiscal vigente.</w:t>
      </w:r>
    </w:p>
    <w:p w14:paraId="27E31E5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4F1017D2"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4" w:name="_Toc434004092"/>
      <w:bookmarkStart w:id="115" w:name="_Toc23957993"/>
      <w:r w:rsidRPr="00453FAA">
        <w:rPr>
          <w:rFonts w:cs="Arial"/>
          <w:bCs/>
          <w:color w:val="244061" w:themeColor="accent1" w:themeShade="80"/>
          <w:sz w:val="20"/>
        </w:rPr>
        <w:t>Transferencia de derechos</w:t>
      </w:r>
      <w:bookmarkEnd w:id="111"/>
      <w:bookmarkEnd w:id="112"/>
      <w:bookmarkEnd w:id="113"/>
      <w:bookmarkEnd w:id="114"/>
      <w:bookmarkEnd w:id="115"/>
    </w:p>
    <w:p w14:paraId="2AB58B04" w14:textId="1477DE6A" w:rsidR="00412321" w:rsidRPr="009F002D" w:rsidRDefault="009F002D" w:rsidP="00412321">
      <w:pPr>
        <w:pStyle w:val="Textosinformato"/>
        <w:tabs>
          <w:tab w:val="left" w:pos="1134"/>
        </w:tabs>
        <w:spacing w:before="120" w:after="120"/>
        <w:ind w:left="708"/>
        <w:jc w:val="both"/>
        <w:rPr>
          <w:rFonts w:ascii="Arial" w:hAnsi="Arial" w:cs="Arial"/>
          <w:u w:val="single"/>
        </w:rPr>
      </w:pPr>
      <w:r w:rsidRPr="009F002D">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w:t>
      </w:r>
      <w:r w:rsidRPr="00677CB9">
        <w:rPr>
          <w:rFonts w:ascii="Arial" w:hAnsi="Arial" w:cs="Arial"/>
        </w:rPr>
        <w:t xml:space="preserve"> los términos señalados en el último </w:t>
      </w:r>
      <w:r w:rsidRPr="009F002D">
        <w:rPr>
          <w:rFonts w:ascii="Arial" w:hAnsi="Arial" w:cs="Arial"/>
        </w:rPr>
        <w:t>párrafo del artículo 55 del REGLAMENTO</w:t>
      </w:r>
      <w:r w:rsidR="00412321" w:rsidRPr="009F002D">
        <w:rPr>
          <w:rFonts w:ascii="Arial" w:hAnsi="Arial" w:cs="Arial"/>
        </w:rPr>
        <w:t>.</w:t>
      </w:r>
    </w:p>
    <w:p w14:paraId="4FEA9FCC" w14:textId="77777777"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Por lo anterior, el único derecho que se podrá transferir a un tercero derivado de la adjudicación del contrato, es el derecho de cobro y el PROVEEDOR no podrá subcontratar parcial o totalmente los bienes solicitados. El PROVEEDOR será el único responsable ante el INSTITUTO de los derechos y obligaciones contraídas durante la vigencia del contrato.</w:t>
      </w:r>
    </w:p>
    <w:p w14:paraId="77013D42" w14:textId="77777777"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32B49EBD"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563A8BAE" w14:textId="0B0932FB"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6" w:name="_Toc284333672"/>
      <w:bookmarkStart w:id="117" w:name="_Toc298407610"/>
      <w:bookmarkStart w:id="118" w:name="_Toc314085308"/>
      <w:bookmarkStart w:id="119" w:name="_Toc314094129"/>
      <w:bookmarkStart w:id="120" w:name="_Toc434004093"/>
      <w:bookmarkStart w:id="121" w:name="_Toc23957994"/>
      <w:r w:rsidRPr="00453FAA">
        <w:rPr>
          <w:rFonts w:cs="Arial"/>
          <w:bCs/>
          <w:color w:val="244061" w:themeColor="accent1" w:themeShade="80"/>
          <w:sz w:val="20"/>
        </w:rPr>
        <w:t xml:space="preserve">Derechos de Autor y Propiedad </w:t>
      </w:r>
      <w:bookmarkEnd w:id="116"/>
      <w:bookmarkEnd w:id="117"/>
      <w:bookmarkEnd w:id="118"/>
      <w:bookmarkEnd w:id="119"/>
      <w:bookmarkEnd w:id="120"/>
      <w:bookmarkEnd w:id="121"/>
      <w:r w:rsidR="006C7D96">
        <w:rPr>
          <w:rFonts w:cs="Arial"/>
          <w:bCs/>
          <w:color w:val="244061" w:themeColor="accent1" w:themeShade="80"/>
          <w:sz w:val="20"/>
        </w:rPr>
        <w:t>Intelectual</w:t>
      </w:r>
    </w:p>
    <w:p w14:paraId="6D86A6B5" w14:textId="247142D9" w:rsidR="00004132" w:rsidRPr="00FD0D58" w:rsidRDefault="00004132" w:rsidP="00004132">
      <w:pPr>
        <w:pStyle w:val="E2"/>
        <w:spacing w:before="120" w:after="120"/>
        <w:ind w:left="705"/>
        <w:rPr>
          <w:rFonts w:cs="Arial"/>
          <w:sz w:val="20"/>
          <w:lang w:val="es-MX"/>
        </w:rPr>
      </w:pPr>
      <w:bookmarkStart w:id="122" w:name="_Toc299017183"/>
      <w:bookmarkStart w:id="123" w:name="_Toc299018343"/>
      <w:bookmarkStart w:id="124" w:name="_Toc314085309"/>
      <w:bookmarkStart w:id="125" w:name="_Toc314094130"/>
      <w:bookmarkStart w:id="126"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materia </w:t>
      </w:r>
      <w:r w:rsidRPr="009F002D">
        <w:rPr>
          <w:rFonts w:cs="Arial"/>
          <w:sz w:val="20"/>
          <w:lang w:val="es-MX"/>
        </w:rPr>
        <w:t xml:space="preserve">de </w:t>
      </w:r>
      <w:r w:rsidR="009F002D" w:rsidRPr="009F002D">
        <w:rPr>
          <w:rFonts w:cs="Arial"/>
          <w:sz w:val="20"/>
          <w:lang w:val="es-MX"/>
        </w:rPr>
        <w:t>derechos inherentes a la propiedad intelectual,</w:t>
      </w:r>
      <w:r w:rsidRPr="009F002D">
        <w:rPr>
          <w:rFonts w:cs="Arial"/>
          <w:sz w:val="20"/>
          <w:lang w:val="es-MX"/>
        </w:rPr>
        <w:t xml:space="preserve"> con</w:t>
      </w:r>
      <w:r w:rsidRPr="00FD0D58">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w:t>
      </w:r>
      <w:r w:rsidRPr="00FD0D58">
        <w:rPr>
          <w:rFonts w:cs="Arial"/>
          <w:sz w:val="20"/>
          <w:lang w:val="es-MX"/>
        </w:rPr>
        <w:lastRenderedPageBreak/>
        <w:t>obligará a sacar a salvo y en paz al INSTITUTO frente a las autoridades administrativas y judiciales que correspondan.</w:t>
      </w:r>
    </w:p>
    <w:p w14:paraId="62726F52" w14:textId="61B672C0" w:rsidR="00412321" w:rsidRDefault="00004132" w:rsidP="00004132">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r w:rsidR="00412321" w:rsidRPr="00766313">
        <w:rPr>
          <w:rFonts w:cs="Arial"/>
          <w:sz w:val="20"/>
          <w:lang w:val="es-MX"/>
        </w:rPr>
        <w:t>.</w:t>
      </w:r>
    </w:p>
    <w:p w14:paraId="5B2595A6" w14:textId="77777777" w:rsidR="00412321" w:rsidRDefault="00412321" w:rsidP="00412321">
      <w:pPr>
        <w:pStyle w:val="E2"/>
        <w:spacing w:before="120" w:after="120"/>
        <w:ind w:left="705"/>
        <w:rPr>
          <w:rFonts w:cs="Arial"/>
          <w:sz w:val="20"/>
          <w:lang w:val="es-MX"/>
        </w:rPr>
      </w:pPr>
    </w:p>
    <w:p w14:paraId="4BEADA9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27" w:name="_Toc23957995"/>
      <w:r w:rsidRPr="00453FAA">
        <w:rPr>
          <w:rFonts w:cs="Arial"/>
          <w:bCs/>
          <w:color w:val="244061" w:themeColor="accent1" w:themeShade="80"/>
          <w:sz w:val="20"/>
        </w:rPr>
        <w:t>Transparencia y Acceso a la Información Pública</w:t>
      </w:r>
      <w:bookmarkEnd w:id="122"/>
      <w:bookmarkEnd w:id="123"/>
      <w:bookmarkEnd w:id="124"/>
      <w:bookmarkEnd w:id="125"/>
      <w:bookmarkEnd w:id="126"/>
      <w:bookmarkEnd w:id="127"/>
    </w:p>
    <w:p w14:paraId="0BD1CD06" w14:textId="77777777"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0AB308B2" w14:textId="77777777" w:rsidR="00412321" w:rsidRDefault="00412321" w:rsidP="00412321">
      <w:pPr>
        <w:spacing w:before="120" w:after="120"/>
        <w:ind w:left="705"/>
        <w:jc w:val="both"/>
        <w:rPr>
          <w:rFonts w:ascii="Arial" w:hAnsi="Arial" w:cs="Arial"/>
          <w:bCs/>
        </w:rPr>
      </w:pPr>
    </w:p>
    <w:p w14:paraId="116139E8" w14:textId="77777777" w:rsidR="00412321" w:rsidRPr="00073E62" w:rsidRDefault="00412321" w:rsidP="00EE5879">
      <w:pPr>
        <w:pStyle w:val="Ttulo1"/>
        <w:numPr>
          <w:ilvl w:val="1"/>
          <w:numId w:val="1"/>
        </w:numPr>
        <w:spacing w:before="120" w:after="120"/>
        <w:jc w:val="both"/>
        <w:rPr>
          <w:rFonts w:cs="Arial"/>
          <w:bCs/>
          <w:color w:val="244061" w:themeColor="accent1" w:themeShade="80"/>
          <w:sz w:val="20"/>
        </w:rPr>
      </w:pPr>
      <w:bookmarkStart w:id="128" w:name="_Toc289064573"/>
      <w:bookmarkStart w:id="129" w:name="_Toc314085310"/>
      <w:bookmarkStart w:id="130" w:name="_Toc314094131"/>
      <w:bookmarkStart w:id="131" w:name="_Toc434004095"/>
      <w:bookmarkStart w:id="132" w:name="_Toc23957996"/>
      <w:r w:rsidRPr="00073E62">
        <w:rPr>
          <w:rFonts w:cs="Arial"/>
          <w:bCs/>
          <w:color w:val="244061" w:themeColor="accent1" w:themeShade="80"/>
          <w:sz w:val="20"/>
        </w:rPr>
        <w:t>Responsabilidad laboral</w:t>
      </w:r>
      <w:bookmarkEnd w:id="128"/>
      <w:bookmarkEnd w:id="129"/>
      <w:bookmarkEnd w:id="130"/>
      <w:bookmarkEnd w:id="131"/>
      <w:bookmarkEnd w:id="132"/>
    </w:p>
    <w:p w14:paraId="59F73752"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7C122DE9"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60783DC7" w14:textId="77777777" w:rsidR="00412321" w:rsidRPr="00677CB9" w:rsidRDefault="00412321" w:rsidP="00412321">
      <w:pPr>
        <w:spacing w:before="120" w:after="120"/>
        <w:ind w:left="708"/>
        <w:jc w:val="both"/>
        <w:rPr>
          <w:rFonts w:ascii="Arial" w:hAnsi="Arial" w:cs="Arial"/>
        </w:rPr>
      </w:pPr>
    </w:p>
    <w:p w14:paraId="7FE6D820" w14:textId="77777777" w:rsidR="008A43FF" w:rsidRPr="00C937CA" w:rsidRDefault="008A43FF" w:rsidP="008A43FF">
      <w:pPr>
        <w:pStyle w:val="Ttulo1"/>
        <w:numPr>
          <w:ilvl w:val="0"/>
          <w:numId w:val="1"/>
        </w:numPr>
        <w:spacing w:before="120" w:after="120"/>
        <w:jc w:val="both"/>
        <w:rPr>
          <w:rFonts w:cs="Arial"/>
          <w:color w:val="002060"/>
          <w:kern w:val="32"/>
          <w:sz w:val="20"/>
        </w:rPr>
      </w:pPr>
      <w:bookmarkStart w:id="133" w:name="_Toc289064578"/>
      <w:bookmarkStart w:id="134" w:name="_Toc314085311"/>
      <w:bookmarkStart w:id="135" w:name="_Toc314094132"/>
      <w:bookmarkStart w:id="136" w:name="_Toc434004096"/>
      <w:bookmarkStart w:id="137" w:name="_Toc496883312"/>
      <w:bookmarkStart w:id="138" w:name="_Toc23957997"/>
      <w:bookmarkStart w:id="139" w:name="_Toc314085312"/>
      <w:bookmarkStart w:id="140" w:name="_Toc314094133"/>
      <w:bookmarkStart w:id="141" w:name="_Toc434004097"/>
      <w:r w:rsidRPr="00C937CA">
        <w:rPr>
          <w:rFonts w:cs="Arial"/>
          <w:color w:val="002060"/>
          <w:kern w:val="32"/>
          <w:sz w:val="20"/>
        </w:rPr>
        <w:t>INSTRUCCIONES PARA ELABORAR LA OFERTA TÉCNICA Y LA OFERTA ECONÓMICA</w:t>
      </w:r>
      <w:bookmarkEnd w:id="133"/>
      <w:bookmarkEnd w:id="134"/>
      <w:bookmarkEnd w:id="135"/>
      <w:bookmarkEnd w:id="136"/>
      <w:bookmarkEnd w:id="137"/>
      <w:bookmarkEnd w:id="138"/>
    </w:p>
    <w:p w14:paraId="55FE45D9" w14:textId="2C95F216" w:rsidR="00835B64" w:rsidRPr="00835B64" w:rsidRDefault="00835B64" w:rsidP="00835B64">
      <w:pPr>
        <w:spacing w:before="120" w:after="120"/>
        <w:ind w:left="705"/>
        <w:jc w:val="both"/>
        <w:rPr>
          <w:rFonts w:ascii="Arial" w:hAnsi="Arial" w:cs="Arial"/>
          <w:lang w:eastAsia="es-MX"/>
        </w:rPr>
      </w:pPr>
      <w:r w:rsidRPr="00835B64">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la</w:t>
      </w:r>
      <w:r w:rsidR="00B36653">
        <w:rPr>
          <w:rFonts w:ascii="Arial" w:hAnsi="Arial" w:cs="Arial"/>
          <w:lang w:eastAsia="es-MX"/>
        </w:rPr>
        <w:t xml:space="preserve"> partida </w:t>
      </w:r>
      <w:r w:rsidR="00AC673C">
        <w:rPr>
          <w:rFonts w:ascii="Arial" w:hAnsi="Arial" w:cs="Arial"/>
          <w:lang w:eastAsia="es-MX"/>
        </w:rPr>
        <w:t>única objeto del presente procedimiento</w:t>
      </w:r>
      <w:r w:rsidR="00B36653">
        <w:rPr>
          <w:rFonts w:ascii="Arial" w:hAnsi="Arial" w:cs="Arial"/>
          <w:lang w:eastAsia="es-MX"/>
        </w:rPr>
        <w:t>.</w:t>
      </w:r>
      <w:r w:rsidRPr="00835B64">
        <w:rPr>
          <w:rFonts w:ascii="Arial" w:hAnsi="Arial" w:cs="Arial"/>
          <w:lang w:eastAsia="es-MX"/>
        </w:rPr>
        <w:t xml:space="preserve"> </w:t>
      </w:r>
    </w:p>
    <w:p w14:paraId="16CA8A59" w14:textId="77777777" w:rsidR="00835B64" w:rsidRDefault="00835B64" w:rsidP="00835B64">
      <w:pPr>
        <w:pStyle w:val="E2"/>
        <w:spacing w:before="120" w:after="120"/>
        <w:ind w:left="705"/>
        <w:rPr>
          <w:rFonts w:cs="Arial"/>
          <w:sz w:val="20"/>
          <w:u w:val="single"/>
          <w:lang w:val="es-MX"/>
        </w:rPr>
      </w:pPr>
      <w:r w:rsidRPr="00835B64">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14:paraId="732A3D1D" w14:textId="77777777" w:rsidR="0003667C" w:rsidRDefault="00B55673" w:rsidP="0003667C">
      <w:pPr>
        <w:pStyle w:val="E2"/>
        <w:spacing w:before="120" w:after="120"/>
        <w:ind w:left="705"/>
        <w:rPr>
          <w:rFonts w:cs="Arial"/>
          <w:sz w:val="20"/>
          <w:lang w:val="es-MX"/>
        </w:rPr>
      </w:pPr>
      <w:r>
        <w:rPr>
          <w:rFonts w:cs="Arial"/>
          <w:sz w:val="20"/>
          <w:lang w:val="es-MX"/>
        </w:rPr>
        <w:t xml:space="preserve">De conformidad con lo estipulado en el segundo párrafo del artículo 66 de las POBALINES, </w:t>
      </w:r>
      <w:r>
        <w:rPr>
          <w:rFonts w:cs="Arial"/>
          <w:b/>
          <w:sz w:val="20"/>
          <w:lang w:val="es-MX"/>
        </w:rPr>
        <w:t xml:space="preserve">cada uno de los documentos que integren la proposición y aquellos distintos a ésta, </w:t>
      </w:r>
      <w:r>
        <w:rPr>
          <w:rFonts w:cs="Arial"/>
          <w:b/>
          <w:sz w:val="20"/>
          <w:u w:val="single"/>
          <w:lang w:val="es-MX"/>
        </w:rPr>
        <w:t>deberán estar foliados en todas y cada una de las hojas que los integren</w:t>
      </w:r>
      <w:r>
        <w:rPr>
          <w:rFonts w:cs="Arial"/>
          <w:sz w:val="20"/>
          <w:u w:val="single"/>
          <w:lang w:val="es-MX"/>
        </w:rPr>
        <w:t>.</w:t>
      </w:r>
      <w:r>
        <w:rPr>
          <w:rFonts w:cs="Arial"/>
          <w:sz w:val="20"/>
          <w:lang w:val="es-MX"/>
        </w:rPr>
        <w:t xml:space="preserve"> </w:t>
      </w:r>
      <w:r>
        <w:rPr>
          <w:rFonts w:cs="Arial"/>
          <w:b/>
          <w:sz w:val="20"/>
          <w:lang w:val="es-MX"/>
        </w:rPr>
        <w:t>Al efecto, se deberán numerar de manera individual las propuestas técnica y económica</w:t>
      </w:r>
      <w:r>
        <w:rPr>
          <w:rFonts w:cs="Arial"/>
          <w:sz w:val="20"/>
          <w:lang w:val="es-MX"/>
        </w:rPr>
        <w:t xml:space="preserve">, así como el resto de los documentos que entregue el LICITANTE. </w:t>
      </w:r>
    </w:p>
    <w:p w14:paraId="62417D3C" w14:textId="77777777" w:rsidR="00517610" w:rsidRPr="008260A7" w:rsidRDefault="00517610" w:rsidP="00517610">
      <w:pPr>
        <w:pStyle w:val="E2"/>
        <w:spacing w:before="120" w:after="120"/>
        <w:ind w:left="705"/>
        <w:rPr>
          <w:rFonts w:cs="Arial"/>
          <w:sz w:val="20"/>
          <w:lang w:val="es-MX"/>
        </w:rPr>
      </w:pPr>
      <w:r w:rsidRPr="00F97B93">
        <w:rPr>
          <w:rFonts w:cs="Arial"/>
          <w:sz w:val="20"/>
          <w:lang w:val="es-MX"/>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367777FF" w14:textId="77777777" w:rsidR="005A4F56" w:rsidRPr="003D16E3" w:rsidRDefault="005A4F56" w:rsidP="005A4F56">
      <w:pPr>
        <w:pStyle w:val="Textoindependiente"/>
        <w:spacing w:before="69"/>
        <w:ind w:left="709" w:right="118"/>
        <w:rPr>
          <w:rFonts w:cs="Arial"/>
          <w:sz w:val="20"/>
        </w:rPr>
      </w:pPr>
      <w:r w:rsidRPr="003D16E3">
        <w:rPr>
          <w:rFonts w:cs="Arial"/>
          <w:sz w:val="20"/>
        </w:rPr>
        <w:lastRenderedPageBreak/>
        <w:t xml:space="preserve">Los licitantes </w:t>
      </w:r>
      <w:r w:rsidR="0003667C">
        <w:rPr>
          <w:rFonts w:cs="Arial"/>
          <w:sz w:val="20"/>
        </w:rPr>
        <w:t>deberán</w:t>
      </w:r>
      <w:r w:rsidRPr="003D16E3">
        <w:rPr>
          <w:rFonts w:cs="Arial"/>
          <w:sz w:val="20"/>
        </w:rPr>
        <w:t xml:space="preserve"> presentar sus proposiciones a través del sistema CompraINE, generando los sobres que resguardan la confidencialidad de la información.</w:t>
      </w:r>
    </w:p>
    <w:p w14:paraId="20435239" w14:textId="77777777" w:rsidR="005A4F56" w:rsidRPr="003D16E3" w:rsidRDefault="005A4F56" w:rsidP="005A4F56">
      <w:pPr>
        <w:pStyle w:val="Textoindependiente"/>
        <w:spacing w:before="69"/>
        <w:ind w:left="709" w:right="118"/>
        <w:rPr>
          <w:rFonts w:cs="Arial"/>
          <w:sz w:val="20"/>
        </w:rPr>
      </w:pPr>
      <w:r w:rsidRPr="003D16E3">
        <w:rPr>
          <w:rFonts w:cs="Arial"/>
          <w:sz w:val="20"/>
        </w:rPr>
        <w:t>La Firma Electrónica Avanzada sustituirá la firma autógrafa de los licitantes, proveedores, contratistas, y producirá los mismos efectos que las leyes otorgan a los documentos firmados autógrafamente y, en consecuencia, tendrán el mismo valor probatorio.</w:t>
      </w:r>
    </w:p>
    <w:p w14:paraId="51B60D5A" w14:textId="12DF385B" w:rsidR="005A4F56" w:rsidRPr="007849DD" w:rsidRDefault="005A4F56" w:rsidP="005A4F56">
      <w:pPr>
        <w:pStyle w:val="Textoindependiente"/>
        <w:spacing w:before="69"/>
        <w:ind w:left="709" w:right="118"/>
        <w:rPr>
          <w:rFonts w:cs="Arial"/>
          <w:sz w:val="20"/>
        </w:rPr>
      </w:pPr>
      <w:r w:rsidRPr="003D16E3">
        <w:rPr>
          <w:rFonts w:cs="Arial"/>
          <w:sz w:val="20"/>
        </w:rPr>
        <w:t xml:space="preserve">Para efecto del párrafo anterior, en caso de que un licitante envíe su proposición sin haber firmado los documentos que identifiquen su </w:t>
      </w:r>
      <w:r w:rsidR="007849DD">
        <w:rPr>
          <w:rFonts w:cs="Arial"/>
          <w:sz w:val="20"/>
        </w:rPr>
        <w:t>proposición</w:t>
      </w:r>
      <w:r w:rsidRPr="007849DD">
        <w:rPr>
          <w:rFonts w:cs="Arial"/>
          <w:sz w:val="20"/>
        </w:rPr>
        <w:t xml:space="preserve"> </w:t>
      </w:r>
      <w:r w:rsidR="007849DD" w:rsidRPr="007849DD">
        <w:rPr>
          <w:rFonts w:cs="Arial"/>
          <w:sz w:val="20"/>
          <w:u w:val="single"/>
        </w:rPr>
        <w:t>(sobre técnico, sobre económico y sobre administrativo-legal)</w:t>
      </w:r>
      <w:r w:rsidR="007849DD" w:rsidRPr="007849DD">
        <w:rPr>
          <w:rFonts w:cs="Arial"/>
          <w:sz w:val="20"/>
        </w:rPr>
        <w:t xml:space="preserve"> cada sobre con una Firma Electrónica Avanzada </w:t>
      </w:r>
      <w:r w:rsidR="007849DD" w:rsidRPr="007849DD">
        <w:rPr>
          <w:rFonts w:cs="Arial"/>
          <w:b/>
          <w:sz w:val="20"/>
        </w:rPr>
        <w:t xml:space="preserve">válida (de la empresa, </w:t>
      </w:r>
      <w:r w:rsidR="00C54B93">
        <w:rPr>
          <w:rFonts w:cs="Arial"/>
          <w:b/>
          <w:sz w:val="20"/>
        </w:rPr>
        <w:t>persona física o moral, participante</w:t>
      </w:r>
      <w:r w:rsidR="007849DD" w:rsidRPr="007849DD">
        <w:rPr>
          <w:rFonts w:cs="Arial"/>
          <w:b/>
          <w:sz w:val="20"/>
        </w:rPr>
        <w:t>)</w:t>
      </w:r>
      <w:r w:rsidR="007849DD" w:rsidRPr="007849DD">
        <w:rPr>
          <w:rFonts w:cs="Arial"/>
          <w:sz w:val="20"/>
        </w:rPr>
        <w:t>, dicha proposición será desechada.</w:t>
      </w:r>
    </w:p>
    <w:p w14:paraId="502B1BD2" w14:textId="77777777" w:rsidR="005A4F56" w:rsidRPr="003D16E3" w:rsidRDefault="005A4F56" w:rsidP="005A4F56">
      <w:pPr>
        <w:pStyle w:val="Textoindependiente"/>
        <w:spacing w:before="69"/>
        <w:ind w:left="709" w:right="118"/>
        <w:rPr>
          <w:rFonts w:cs="Arial"/>
          <w:sz w:val="20"/>
        </w:rPr>
      </w:pPr>
      <w:r w:rsidRPr="007849DD">
        <w:rPr>
          <w:rFonts w:cs="Arial"/>
          <w:sz w:val="20"/>
        </w:rPr>
        <w:t>Los licitantes nacionales que participen e</w:t>
      </w:r>
      <w:r w:rsidRPr="003D16E3">
        <w:rPr>
          <w:rFonts w:cs="Arial"/>
          <w:sz w:val="20"/>
        </w:rPr>
        <w:t>n los procedimientos de contratación mediante licitación pública e invitación a cuando menos tres personas, deberán firmar los documentos que genere el sistema para efecto de identificar su proposición, haciendo uso de la Firma Electrónica Avanzada del Servicio de Administración Tributaria o en su caso la emitida por el INE.</w:t>
      </w:r>
    </w:p>
    <w:p w14:paraId="20D7373C" w14:textId="77777777" w:rsidR="005A4F56" w:rsidRPr="003D16E3" w:rsidRDefault="005A4F56" w:rsidP="005A4F56">
      <w:pPr>
        <w:pStyle w:val="Textoindependiente"/>
        <w:spacing w:before="69"/>
        <w:ind w:left="709" w:right="118"/>
        <w:rPr>
          <w:rFonts w:cs="Arial"/>
          <w:sz w:val="20"/>
        </w:rPr>
      </w:pPr>
      <w:r w:rsidRPr="003D16E3">
        <w:rPr>
          <w:rFonts w:cs="Arial"/>
          <w:sz w:val="20"/>
        </w:rPr>
        <w:t>El CompraINE verificará el estado en el que se encuentre el Certificado Digital que se vaya a utilizar por el licitante.</w:t>
      </w:r>
    </w:p>
    <w:p w14:paraId="7B6EBA81" w14:textId="77777777" w:rsidR="005A4F56" w:rsidRPr="003D16E3" w:rsidRDefault="005A4F56" w:rsidP="005A4F56">
      <w:pPr>
        <w:pStyle w:val="E2"/>
        <w:spacing w:before="120" w:after="120"/>
        <w:ind w:left="709"/>
        <w:rPr>
          <w:rFonts w:cs="Arial"/>
          <w:sz w:val="20"/>
          <w:lang w:val="es-MX"/>
        </w:rPr>
      </w:pPr>
      <w:r w:rsidRPr="003D16E3">
        <w:rPr>
          <w:rFonts w:cs="Arial"/>
          <w:sz w:val="20"/>
        </w:rPr>
        <w:t xml:space="preserve">Lo anterior de conformidad con los numerales </w:t>
      </w:r>
      <w:r w:rsidR="009877D4">
        <w:rPr>
          <w:rFonts w:cs="Arial"/>
          <w:sz w:val="20"/>
        </w:rPr>
        <w:t>30</w:t>
      </w:r>
      <w:r w:rsidRPr="003D16E3">
        <w:rPr>
          <w:rFonts w:cs="Arial"/>
          <w:sz w:val="20"/>
        </w:rPr>
        <w:t>, 31, 32 y 33 de los Lineamientos para la utilización del Sistema Electrónico de Información Pública sobre Adquisiciones, Arrendamientos de Bienes Muebles y Servicios, Obras Públicas y Servicios Relacionados con las mismas, Denominado CompraINE.</w:t>
      </w:r>
    </w:p>
    <w:p w14:paraId="61F5F287" w14:textId="77777777" w:rsidR="008A43FF" w:rsidRPr="008A43FF" w:rsidRDefault="008A43FF" w:rsidP="008A43FF">
      <w:pPr>
        <w:pStyle w:val="E2"/>
        <w:spacing w:before="120" w:after="120"/>
        <w:ind w:left="993"/>
        <w:rPr>
          <w:rFonts w:cs="Arial"/>
          <w:sz w:val="20"/>
          <w:lang w:val="es-MX"/>
        </w:rPr>
      </w:pPr>
    </w:p>
    <w:p w14:paraId="33661510"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42" w:name="_Toc23957998"/>
      <w:r w:rsidRPr="00E30171">
        <w:rPr>
          <w:rFonts w:cs="Arial"/>
          <w:color w:val="244061" w:themeColor="accent1" w:themeShade="80"/>
          <w:kern w:val="32"/>
          <w:sz w:val="20"/>
        </w:rPr>
        <w:t>PARTICIPACIÓN EN EL PROCEDIMIENTO Y PRESENTACIÓN DE PROPOSICIONES</w:t>
      </w:r>
      <w:bookmarkEnd w:id="139"/>
      <w:bookmarkEnd w:id="140"/>
      <w:bookmarkEnd w:id="141"/>
      <w:bookmarkEnd w:id="142"/>
    </w:p>
    <w:p w14:paraId="6E42CF7E"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43" w:name="_Toc314030195"/>
      <w:bookmarkStart w:id="144" w:name="_Toc314085313"/>
      <w:bookmarkStart w:id="145" w:name="_Toc314094134"/>
      <w:bookmarkStart w:id="146" w:name="_Toc314804490"/>
      <w:bookmarkStart w:id="147" w:name="_Toc314804555"/>
      <w:bookmarkStart w:id="148" w:name="_Toc315905503"/>
      <w:bookmarkStart w:id="149" w:name="_Toc316315419"/>
      <w:bookmarkStart w:id="150" w:name="_Toc316316305"/>
      <w:bookmarkStart w:id="151" w:name="_Toc327181253"/>
      <w:bookmarkStart w:id="152" w:name="_Toc329602569"/>
      <w:bookmarkStart w:id="153" w:name="_Toc382993247"/>
      <w:bookmarkStart w:id="154" w:name="_Toc390246814"/>
      <w:bookmarkStart w:id="155" w:name="_Toc390699230"/>
      <w:bookmarkStart w:id="156" w:name="_Toc396148585"/>
      <w:bookmarkStart w:id="157" w:name="_Toc405207171"/>
      <w:bookmarkStart w:id="158" w:name="_Toc414448108"/>
      <w:bookmarkStart w:id="159" w:name="_Toc434003979"/>
      <w:bookmarkStart w:id="160" w:name="_Toc434004098"/>
      <w:bookmarkStart w:id="161" w:name="_Toc464498299"/>
      <w:bookmarkStart w:id="162" w:name="_Toc464498704"/>
      <w:bookmarkStart w:id="163" w:name="_Toc487209315"/>
      <w:bookmarkStart w:id="164" w:name="_Toc488428628"/>
      <w:bookmarkStart w:id="165" w:name="_Toc491180956"/>
      <w:bookmarkStart w:id="166" w:name="_Toc492377916"/>
      <w:bookmarkStart w:id="167" w:name="_Toc493501618"/>
      <w:bookmarkStart w:id="168" w:name="_Toc494211577"/>
      <w:bookmarkStart w:id="169" w:name="_Toc496883314"/>
      <w:bookmarkStart w:id="170" w:name="_Toc498523195"/>
      <w:bookmarkStart w:id="171" w:name="_Toc505704873"/>
      <w:bookmarkStart w:id="172" w:name="_Toc510612316"/>
      <w:bookmarkStart w:id="173" w:name="_Toc3538984"/>
      <w:bookmarkStart w:id="174" w:name="_Toc19704257"/>
      <w:bookmarkStart w:id="175" w:name="_Toc23410233"/>
      <w:bookmarkStart w:id="176" w:name="_Toc23957999"/>
      <w:r w:rsidRPr="00E30171">
        <w:rPr>
          <w:rFonts w:cs="Arial"/>
          <w:bCs/>
          <w:color w:val="244061" w:themeColor="accent1" w:themeShade="80"/>
          <w:sz w:val="20"/>
        </w:rPr>
        <w:t>Condiciones establecidas para la participación en los actos del procedimiento</w:t>
      </w:r>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p>
    <w:p w14:paraId="141EF5F5" w14:textId="77777777" w:rsidR="003D16E3" w:rsidRDefault="003D16E3" w:rsidP="003D16E3">
      <w:pPr>
        <w:pStyle w:val="Textosinformato"/>
        <w:tabs>
          <w:tab w:val="left" w:pos="1134"/>
        </w:tabs>
        <w:spacing w:before="120" w:after="120"/>
        <w:ind w:left="705"/>
        <w:jc w:val="both"/>
        <w:rPr>
          <w:rFonts w:ascii="Arial" w:hAnsi="Arial" w:cs="Arial"/>
        </w:rPr>
      </w:pPr>
      <w:r w:rsidRPr="003D16E3">
        <w:rPr>
          <w:rFonts w:ascii="Arial" w:hAnsi="Arial" w:cs="Arial"/>
        </w:rPr>
        <w:t xml:space="preserve">La(s) Junta(s) de Aclaraciones, el Acto de Presentación y Apertura de Proposiciones y el Acto de Fallo, se realizarán de manera electrónica a través de CompraINE.  </w:t>
      </w:r>
    </w:p>
    <w:p w14:paraId="2E3912B9" w14:textId="5E8FFE40" w:rsidR="00156243" w:rsidRPr="003D16E3" w:rsidRDefault="00156243" w:rsidP="003D16E3">
      <w:pPr>
        <w:pStyle w:val="Textosinformato"/>
        <w:tabs>
          <w:tab w:val="left" w:pos="1134"/>
        </w:tabs>
        <w:spacing w:before="120" w:after="120"/>
        <w:ind w:left="705"/>
        <w:jc w:val="both"/>
        <w:rPr>
          <w:rFonts w:ascii="Arial" w:hAnsi="Arial" w:cs="Arial"/>
        </w:rPr>
      </w:pPr>
      <w:r>
        <w:rPr>
          <w:rFonts w:ascii="Arial" w:hAnsi="Arial" w:cs="Arial"/>
        </w:rPr>
        <w:t>Solo podrán participar personas de nacionalidad mexicana.</w:t>
      </w:r>
    </w:p>
    <w:p w14:paraId="02CE821D" w14:textId="77777777" w:rsidR="00412321"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77" w:name="_Toc309618065"/>
      <w:bookmarkStart w:id="178" w:name="_Toc314030196"/>
      <w:bookmarkStart w:id="179" w:name="_Toc314085314"/>
      <w:bookmarkStart w:id="180" w:name="_Toc314094135"/>
      <w:bookmarkStart w:id="181" w:name="_Toc314804491"/>
      <w:bookmarkStart w:id="182" w:name="_Toc314804556"/>
      <w:bookmarkStart w:id="183" w:name="_Toc315905504"/>
      <w:bookmarkStart w:id="184" w:name="_Toc316315420"/>
      <w:bookmarkStart w:id="185" w:name="_Toc316316306"/>
      <w:bookmarkStart w:id="186" w:name="_Toc327181254"/>
      <w:bookmarkStart w:id="187" w:name="_Toc329602570"/>
      <w:bookmarkStart w:id="188" w:name="_Toc382992956"/>
      <w:bookmarkStart w:id="189" w:name="_Toc383184929"/>
      <w:bookmarkStart w:id="190" w:name="_Toc383788306"/>
      <w:bookmarkStart w:id="191" w:name="_Toc390935270"/>
      <w:bookmarkStart w:id="192" w:name="_Toc409002213"/>
      <w:bookmarkStart w:id="193" w:name="_Toc422232834"/>
      <w:bookmarkStart w:id="194" w:name="_Toc427242072"/>
      <w:bookmarkStart w:id="195" w:name="_Toc428879784"/>
      <w:bookmarkStart w:id="196" w:name="_Toc447120309"/>
      <w:bookmarkStart w:id="197" w:name="_Toc452121377"/>
      <w:bookmarkStart w:id="198" w:name="_Toc464498300"/>
      <w:bookmarkStart w:id="199" w:name="_Toc464498705"/>
      <w:bookmarkStart w:id="200" w:name="_Toc487209316"/>
      <w:bookmarkStart w:id="201" w:name="_Toc488428629"/>
      <w:bookmarkStart w:id="202" w:name="_Toc491180957"/>
      <w:bookmarkStart w:id="203" w:name="_Toc492377917"/>
      <w:bookmarkStart w:id="204" w:name="_Toc493501619"/>
      <w:bookmarkStart w:id="205" w:name="_Toc494211578"/>
      <w:bookmarkStart w:id="206" w:name="_Toc496883315"/>
      <w:bookmarkStart w:id="207" w:name="_Toc498523196"/>
      <w:bookmarkStart w:id="208" w:name="_Toc505704874"/>
      <w:bookmarkStart w:id="209" w:name="_Toc510612317"/>
      <w:bookmarkStart w:id="210" w:name="_Toc3538985"/>
      <w:bookmarkStart w:id="211" w:name="_Toc19704258"/>
      <w:bookmarkStart w:id="212" w:name="_Toc23410234"/>
      <w:bookmarkStart w:id="213" w:name="_Toc23958000"/>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p w14:paraId="1E16AA6F" w14:textId="2D4586CA"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artículo</w:t>
      </w:r>
      <w:r w:rsidR="00DC10F7">
        <w:rPr>
          <w:rFonts w:ascii="Arial" w:hAnsi="Arial" w:cs="Arial"/>
        </w:rPr>
        <w:t>s</w:t>
      </w:r>
      <w:r w:rsidR="009F002D">
        <w:rPr>
          <w:rFonts w:ascii="Arial" w:hAnsi="Arial" w:cs="Arial"/>
        </w:rPr>
        <w:t xml:space="preserve"> 59 y 78</w:t>
      </w:r>
      <w:r w:rsidRPr="004C4800">
        <w:rPr>
          <w:rFonts w:ascii="Arial" w:hAnsi="Arial" w:cs="Arial"/>
        </w:rPr>
        <w:t xml:space="preserve"> del REGLAMENTO 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6695213D" w14:textId="77777777" w:rsidR="00DD4222" w:rsidRPr="00572E6A" w:rsidRDefault="00DD4222" w:rsidP="00842BC0">
      <w:pPr>
        <w:pStyle w:val="Prrafodelista"/>
        <w:spacing w:before="120" w:after="120"/>
        <w:ind w:left="709"/>
        <w:jc w:val="both"/>
        <w:rPr>
          <w:rFonts w:ascii="Arial" w:hAnsi="Arial" w:cs="Arial"/>
          <w:snapToGrid/>
          <w:lang w:val="es-MX"/>
        </w:rPr>
      </w:pPr>
    </w:p>
    <w:p w14:paraId="022914DB"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14" w:name="_Toc309618066"/>
      <w:bookmarkStart w:id="215" w:name="_Toc314030197"/>
      <w:bookmarkStart w:id="216" w:name="_Toc314085315"/>
      <w:bookmarkStart w:id="217" w:name="_Toc314094136"/>
      <w:bookmarkStart w:id="218" w:name="_Toc314804492"/>
      <w:bookmarkStart w:id="219" w:name="_Toc314804557"/>
      <w:bookmarkStart w:id="220" w:name="_Toc315905505"/>
      <w:bookmarkStart w:id="221" w:name="_Toc316315421"/>
      <w:bookmarkStart w:id="222" w:name="_Toc316316307"/>
      <w:bookmarkStart w:id="223" w:name="_Toc327181255"/>
      <w:bookmarkStart w:id="224" w:name="_Toc329602571"/>
      <w:bookmarkStart w:id="225" w:name="_Toc382992957"/>
      <w:bookmarkStart w:id="226" w:name="_Toc383184930"/>
      <w:bookmarkStart w:id="227" w:name="_Toc383788307"/>
      <w:bookmarkStart w:id="228" w:name="_Toc390935271"/>
      <w:bookmarkStart w:id="229" w:name="_Toc409002214"/>
      <w:bookmarkStart w:id="230" w:name="_Toc422232835"/>
      <w:bookmarkStart w:id="231" w:name="_Toc427242073"/>
      <w:bookmarkStart w:id="232" w:name="_Toc428879785"/>
      <w:bookmarkStart w:id="233" w:name="_Toc447120310"/>
      <w:bookmarkStart w:id="234" w:name="_Toc452121378"/>
      <w:bookmarkStart w:id="235" w:name="_Toc464498301"/>
      <w:bookmarkStart w:id="236" w:name="_Toc464498706"/>
      <w:bookmarkStart w:id="237" w:name="_Toc487209317"/>
      <w:bookmarkStart w:id="238" w:name="_Toc488428630"/>
      <w:bookmarkStart w:id="239" w:name="_Toc491180958"/>
      <w:bookmarkStart w:id="240" w:name="_Toc492377918"/>
      <w:bookmarkStart w:id="241" w:name="_Toc493501620"/>
      <w:bookmarkStart w:id="242" w:name="_Toc494211579"/>
      <w:bookmarkStart w:id="243" w:name="_Toc496883316"/>
      <w:bookmarkStart w:id="244" w:name="_Toc498523197"/>
      <w:bookmarkStart w:id="245" w:name="_Toc505704875"/>
      <w:bookmarkStart w:id="246" w:name="_Toc510612318"/>
      <w:bookmarkStart w:id="247" w:name="_Toc3538986"/>
      <w:bookmarkStart w:id="248" w:name="_Toc19704259"/>
      <w:bookmarkStart w:id="249" w:name="_Toc23410235"/>
      <w:bookmarkStart w:id="250" w:name="_Toc23958001"/>
      <w:r w:rsidRPr="006B4BE5">
        <w:rPr>
          <w:rFonts w:cs="Arial"/>
          <w:bCs/>
          <w:color w:val="244061" w:themeColor="accent1" w:themeShade="80"/>
          <w:sz w:val="20"/>
        </w:rPr>
        <w:t>Para el caso de presentación de proposiciones conjuntas</w:t>
      </w:r>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p>
    <w:p w14:paraId="7D11B40D" w14:textId="77777777" w:rsidR="00E53974" w:rsidRPr="002F313A" w:rsidRDefault="00E53974" w:rsidP="00621CF1">
      <w:pPr>
        <w:autoSpaceDE w:val="0"/>
        <w:autoSpaceDN w:val="0"/>
        <w:spacing w:before="120" w:after="120"/>
        <w:ind w:left="705"/>
        <w:jc w:val="both"/>
        <w:rPr>
          <w:rFonts w:ascii="Arial" w:hAnsi="Arial" w:cs="Arial"/>
        </w:rPr>
      </w:pPr>
      <w:bookmarkStart w:id="251" w:name="_Toc314085316"/>
      <w:bookmarkStart w:id="252"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2B355428" w14:textId="77777777" w:rsidR="009E5A77" w:rsidRDefault="009E5A77" w:rsidP="00B014D3">
      <w:pPr>
        <w:numPr>
          <w:ilvl w:val="0"/>
          <w:numId w:val="22"/>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37EA4FA2"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32FDD02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 xml:space="preserve">Nombre, domicilio y Registro Federal de Contribuyentes de las personas integrantes, señalando, en su caso, los datos de los instrumentos públicos con </w:t>
      </w:r>
      <w:r w:rsidRPr="002F313A">
        <w:rPr>
          <w:rFonts w:ascii="Arial" w:hAnsi="Arial" w:cs="Arial"/>
        </w:rPr>
        <w:lastRenderedPageBreak/>
        <w:t xml:space="preserve">los que se acredita la existencia legal de las personas morales y, de haberlas, 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4E27E50D"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14:paraId="6B8AFEF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4E64EC87"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10D2CEF0" w14:textId="6DDFC403" w:rsidR="00E53974" w:rsidRPr="002F313A" w:rsidRDefault="00E53974" w:rsidP="00B014D3">
      <w:pPr>
        <w:numPr>
          <w:ilvl w:val="0"/>
          <w:numId w:val="21"/>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p>
    <w:p w14:paraId="02598324" w14:textId="77777777" w:rsidR="00080EA5" w:rsidRPr="00080EA5"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3F08A72A"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4A01BABF" w14:textId="77777777" w:rsidR="00E53974"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53" w:name="_Toc23958002"/>
      <w:r w:rsidRPr="006B4BE5">
        <w:rPr>
          <w:rFonts w:cs="Arial"/>
          <w:bCs/>
          <w:color w:val="244061" w:themeColor="accent1" w:themeShade="80"/>
          <w:sz w:val="20"/>
        </w:rPr>
        <w:t>CONTENIDO DE LAS PROPOSICIONES</w:t>
      </w:r>
      <w:bookmarkEnd w:id="27"/>
      <w:bookmarkEnd w:id="251"/>
      <w:bookmarkEnd w:id="252"/>
      <w:bookmarkEnd w:id="253"/>
    </w:p>
    <w:p w14:paraId="75E086BB" w14:textId="53ECA425" w:rsidR="00C27BC5" w:rsidRDefault="00C27BC5" w:rsidP="00C27BC5">
      <w:pPr>
        <w:pStyle w:val="Texto0"/>
        <w:tabs>
          <w:tab w:val="left" w:pos="709"/>
        </w:tabs>
        <w:spacing w:after="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38620EA3" w14:textId="332ED1DD" w:rsidR="006947B9" w:rsidRDefault="006947B9" w:rsidP="00C27BC5">
      <w:pPr>
        <w:pStyle w:val="Texto0"/>
        <w:tabs>
          <w:tab w:val="left" w:pos="709"/>
        </w:tabs>
        <w:spacing w:after="0" w:line="240" w:lineRule="auto"/>
        <w:ind w:left="705" w:firstLine="0"/>
        <w:rPr>
          <w:sz w:val="20"/>
        </w:rPr>
      </w:pPr>
    </w:p>
    <w:p w14:paraId="21EBD04E" w14:textId="3E862933" w:rsidR="006947B9" w:rsidRPr="001D1F6B" w:rsidRDefault="006947B9" w:rsidP="006947B9">
      <w:pPr>
        <w:pStyle w:val="Texto0"/>
        <w:tabs>
          <w:tab w:val="left" w:pos="709"/>
        </w:tabs>
        <w:spacing w:before="120" w:after="120" w:line="240" w:lineRule="auto"/>
        <w:ind w:left="705" w:firstLine="0"/>
        <w:rPr>
          <w:sz w:val="20"/>
          <w:u w:val="single"/>
        </w:rPr>
      </w:pPr>
      <w:r>
        <w:rPr>
          <w:sz w:val="20"/>
        </w:rPr>
        <w:tab/>
      </w:r>
      <w:r w:rsidR="0000143F" w:rsidRPr="003F6701">
        <w:rPr>
          <w:i/>
          <w:sz w:val="19"/>
          <w:szCs w:val="19"/>
          <w:u w:val="single"/>
        </w:rPr>
        <w:t xml:space="preserve">Presentar los </w:t>
      </w:r>
      <w:r w:rsidRPr="003F6701">
        <w:rPr>
          <w:i/>
          <w:sz w:val="19"/>
          <w:szCs w:val="19"/>
          <w:u w:val="single"/>
        </w:rPr>
        <w:t>documentos en PDF,</w:t>
      </w:r>
      <w:r w:rsidR="0000143F" w:rsidRPr="003F6701">
        <w:rPr>
          <w:i/>
          <w:sz w:val="19"/>
          <w:szCs w:val="19"/>
          <w:u w:val="single"/>
        </w:rPr>
        <w:t xml:space="preserve"> </w:t>
      </w:r>
      <w:r w:rsidR="001D1F6B" w:rsidRPr="003F6701">
        <w:rPr>
          <w:i/>
          <w:sz w:val="19"/>
          <w:szCs w:val="19"/>
          <w:u w:val="single"/>
        </w:rPr>
        <w:t>sin duplicar los archivos con el mismo contenido y sin</w:t>
      </w:r>
      <w:r w:rsidRPr="003F6701">
        <w:rPr>
          <w:i/>
          <w:sz w:val="19"/>
          <w:szCs w:val="19"/>
          <w:u w:val="single"/>
        </w:rPr>
        <w:t xml:space="preserve"> presentarlos protegidos</w:t>
      </w:r>
      <w:r w:rsidR="001D1F6B" w:rsidRPr="003F6701">
        <w:rPr>
          <w:i/>
          <w:sz w:val="19"/>
          <w:szCs w:val="19"/>
          <w:u w:val="single"/>
        </w:rPr>
        <w:t>, esto es,</w:t>
      </w:r>
      <w:r w:rsidRPr="003F6701">
        <w:rPr>
          <w:i/>
          <w:sz w:val="19"/>
          <w:szCs w:val="19"/>
          <w:u w:val="single"/>
        </w:rPr>
        <w:t xml:space="preserve"> </w:t>
      </w:r>
      <w:r w:rsidR="001D1F6B" w:rsidRPr="003F6701">
        <w:rPr>
          <w:i/>
          <w:sz w:val="19"/>
          <w:szCs w:val="19"/>
          <w:u w:val="single"/>
        </w:rPr>
        <w:t>que r</w:t>
      </w:r>
      <w:r w:rsidRPr="003F6701">
        <w:rPr>
          <w:i/>
          <w:sz w:val="19"/>
          <w:szCs w:val="19"/>
          <w:u w:val="single"/>
        </w:rPr>
        <w:t>equieran contraseña para visualizarlos</w:t>
      </w:r>
      <w:r w:rsidR="005C26B1">
        <w:rPr>
          <w:i/>
          <w:sz w:val="19"/>
          <w:szCs w:val="19"/>
          <w:u w:val="single"/>
        </w:rPr>
        <w:t>,</w:t>
      </w:r>
      <w:r w:rsidR="0000143F" w:rsidRPr="003F6701">
        <w:rPr>
          <w:i/>
          <w:sz w:val="19"/>
          <w:szCs w:val="19"/>
          <w:u w:val="single"/>
        </w:rPr>
        <w:t xml:space="preserve"> imprimirlos</w:t>
      </w:r>
      <w:r w:rsidR="005C26B1">
        <w:rPr>
          <w:i/>
          <w:sz w:val="19"/>
          <w:szCs w:val="19"/>
          <w:u w:val="single"/>
        </w:rPr>
        <w:t xml:space="preserve"> o combinarlos</w:t>
      </w:r>
      <w:r w:rsidRPr="003F6701">
        <w:rPr>
          <w:sz w:val="20"/>
          <w:u w:val="single"/>
        </w:rPr>
        <w:t>.</w:t>
      </w:r>
    </w:p>
    <w:p w14:paraId="419DAC32" w14:textId="77777777" w:rsidR="00F70FCA" w:rsidRPr="00D306C6" w:rsidRDefault="00F70FCA" w:rsidP="00C27BC5">
      <w:pPr>
        <w:pStyle w:val="Texto0"/>
        <w:tabs>
          <w:tab w:val="left" w:pos="709"/>
        </w:tabs>
        <w:spacing w:before="120" w:after="120" w:line="240" w:lineRule="auto"/>
        <w:rPr>
          <w:sz w:val="20"/>
        </w:rPr>
      </w:pPr>
    </w:p>
    <w:p w14:paraId="58E3C22B" w14:textId="4EFB3EB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54" w:name="_Toc289064580"/>
      <w:bookmarkStart w:id="255" w:name="_Toc310514790"/>
      <w:bookmarkStart w:id="256" w:name="_Toc312083756"/>
      <w:bookmarkStart w:id="257" w:name="_Toc312402701"/>
      <w:bookmarkStart w:id="258" w:name="_Toc314002686"/>
      <w:bookmarkStart w:id="259" w:name="_Toc314030199"/>
      <w:bookmarkStart w:id="260" w:name="_Toc314085317"/>
      <w:bookmarkStart w:id="261" w:name="_Toc314094138"/>
      <w:bookmarkStart w:id="262" w:name="_Toc314804494"/>
      <w:bookmarkStart w:id="263" w:name="_Toc314804559"/>
      <w:bookmarkStart w:id="264" w:name="_Toc315905507"/>
      <w:bookmarkStart w:id="265" w:name="_Toc316315423"/>
      <w:bookmarkStart w:id="266" w:name="_Toc316316309"/>
      <w:bookmarkStart w:id="267" w:name="_Toc327181257"/>
      <w:bookmarkStart w:id="268" w:name="_Toc329602573"/>
      <w:bookmarkStart w:id="269" w:name="_Toc382992959"/>
      <w:bookmarkStart w:id="270" w:name="_Toc383184932"/>
      <w:bookmarkStart w:id="271" w:name="_Toc383788309"/>
      <w:bookmarkStart w:id="272" w:name="_Toc390935273"/>
      <w:bookmarkStart w:id="273" w:name="_Toc409002216"/>
      <w:bookmarkStart w:id="274" w:name="_Toc422232837"/>
      <w:bookmarkStart w:id="275" w:name="_Toc427242075"/>
      <w:bookmarkStart w:id="276" w:name="_Toc428879787"/>
      <w:bookmarkStart w:id="277" w:name="_Toc447120312"/>
      <w:bookmarkStart w:id="278" w:name="_Toc452121380"/>
      <w:bookmarkStart w:id="279" w:name="_Toc464498303"/>
      <w:bookmarkStart w:id="280" w:name="_Toc464498708"/>
      <w:bookmarkStart w:id="281" w:name="_Toc487209319"/>
      <w:bookmarkStart w:id="282" w:name="_Toc488428632"/>
      <w:bookmarkStart w:id="283" w:name="_Toc491180960"/>
      <w:bookmarkStart w:id="284" w:name="_Toc492377920"/>
      <w:bookmarkStart w:id="285" w:name="_Toc493501622"/>
      <w:bookmarkStart w:id="286" w:name="_Toc494211581"/>
      <w:bookmarkStart w:id="287" w:name="_Toc496883318"/>
      <w:bookmarkStart w:id="288" w:name="_Toc498523199"/>
      <w:bookmarkStart w:id="289" w:name="_Toc505704877"/>
      <w:bookmarkStart w:id="290" w:name="_Toc510612320"/>
      <w:bookmarkStart w:id="291" w:name="_Toc3538988"/>
      <w:bookmarkStart w:id="292" w:name="_Toc19704261"/>
      <w:bookmarkStart w:id="293" w:name="_Toc23410237"/>
      <w:bookmarkStart w:id="294" w:name="_Toc23958003"/>
      <w:r w:rsidRPr="006B4BE5">
        <w:rPr>
          <w:rFonts w:cs="Arial"/>
          <w:bCs/>
          <w:color w:val="244061" w:themeColor="accent1" w:themeShade="80"/>
          <w:sz w:val="20"/>
        </w:rPr>
        <w:t>Documentación distinta a la oferta técnica y la oferta económica</w:t>
      </w:r>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r w:rsidR="001F2ECE">
        <w:rPr>
          <w:rFonts w:cs="Arial"/>
          <w:bCs/>
          <w:color w:val="244061" w:themeColor="accent1" w:themeShade="80"/>
          <w:sz w:val="20"/>
        </w:rPr>
        <w:t xml:space="preserve"> </w:t>
      </w:r>
      <w:r w:rsidR="00E57F72">
        <w:rPr>
          <w:rFonts w:cs="Arial"/>
          <w:bCs/>
          <w:color w:val="244061" w:themeColor="accent1" w:themeShade="80"/>
          <w:sz w:val="20"/>
        </w:rPr>
        <w:t>(Sobre administrativo-legal)</w:t>
      </w:r>
    </w:p>
    <w:p w14:paraId="00834CAF" w14:textId="4BECB052" w:rsidR="00F70FCA" w:rsidRPr="00723DBF" w:rsidRDefault="00D76781" w:rsidP="009A78E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 64 de las POBALINES, deberán </w:t>
      </w:r>
      <w:r w:rsidRPr="00D76781">
        <w:rPr>
          <w:sz w:val="20"/>
        </w:rPr>
        <w:lastRenderedPageBreak/>
        <w:t xml:space="preserve">presentar los documentos que se listan en los incisos siguientes, mismos que no deberán tener tachaduras ni enmendaduras y estar firmados con firma electrónica avanzada válida del </w:t>
      </w:r>
      <w:r w:rsidR="00C54B93" w:rsidRPr="00D76781">
        <w:rPr>
          <w:sz w:val="20"/>
        </w:rPr>
        <w:t>LICITANTE</w:t>
      </w:r>
      <w:r w:rsidR="00C54B93">
        <w:rPr>
          <w:sz w:val="20"/>
        </w:rPr>
        <w:t xml:space="preserve"> </w:t>
      </w:r>
      <w:r w:rsidR="00CB3553" w:rsidRPr="00851B6A">
        <w:rPr>
          <w:rFonts w:eastAsia="MS Mincho" w:cs="Arial"/>
          <w:b/>
        </w:rPr>
        <w:t xml:space="preserve">(de la empresa, </w:t>
      </w:r>
      <w:r w:rsidR="00C54B93">
        <w:rPr>
          <w:rFonts w:eastAsia="MS Mincho" w:cs="Arial"/>
          <w:b/>
        </w:rPr>
        <w:t xml:space="preserve">persona </w:t>
      </w:r>
      <w:r w:rsidR="00CB3553" w:rsidRPr="00851B6A">
        <w:rPr>
          <w:rFonts w:eastAsia="MS Mincho" w:cs="Arial"/>
          <w:b/>
        </w:rPr>
        <w:t>física o moral, participante)</w:t>
      </w:r>
      <w:r w:rsidRPr="00D76781">
        <w:rPr>
          <w:sz w:val="20"/>
        </w:rPr>
        <w:t xml:space="preserve">, en caso de participación conjunta los documentos deben ser firmados </w:t>
      </w:r>
      <w:r w:rsidRPr="001F2ECE">
        <w:rPr>
          <w:sz w:val="20"/>
          <w:u w:val="single"/>
        </w:rPr>
        <w:t>autógrafamente</w:t>
      </w:r>
      <w:r w:rsidRPr="00D76781">
        <w:rPr>
          <w:sz w:val="20"/>
        </w:rPr>
        <w:t xml:space="preserve"> por los representantes legales de las empresas consorciadas que los suscriben, que intervienen en la formalización del convenio de participación conjunta y con una firma electrónica avanzada válida del Licitante</w:t>
      </w:r>
      <w:r w:rsidR="00CB3553">
        <w:rPr>
          <w:sz w:val="20"/>
        </w:rPr>
        <w:t xml:space="preserve"> </w:t>
      </w:r>
      <w:r w:rsidR="00CB3553" w:rsidRPr="00851B6A">
        <w:rPr>
          <w:rFonts w:eastAsia="MS Mincho" w:cs="Arial"/>
          <w:b/>
        </w:rPr>
        <w:t xml:space="preserve">(de la empresa, </w:t>
      </w:r>
      <w:r w:rsidR="00C54B93">
        <w:rPr>
          <w:rFonts w:eastAsia="MS Mincho" w:cs="Arial"/>
          <w:b/>
        </w:rPr>
        <w:t>persona física o moral, participante</w:t>
      </w:r>
      <w:r w:rsidR="00CB3553" w:rsidRPr="00851B6A">
        <w:rPr>
          <w:rFonts w:eastAsia="MS Mincho" w:cs="Arial"/>
          <w:b/>
        </w:rPr>
        <w:t>)</w:t>
      </w:r>
      <w:r w:rsidRPr="00D76781">
        <w:rPr>
          <w:sz w:val="20"/>
        </w:rPr>
        <w:t xml:space="preserve"> que presenta la proposición</w:t>
      </w:r>
      <w:r w:rsidR="00F70FCA" w:rsidRPr="00D76781">
        <w:rPr>
          <w:sz w:val="20"/>
        </w:rPr>
        <w:t>:</w:t>
      </w:r>
    </w:p>
    <w:p w14:paraId="4821975C" w14:textId="77777777" w:rsidR="00412321" w:rsidRPr="0064516E" w:rsidRDefault="00412321" w:rsidP="008479EA">
      <w:pPr>
        <w:pStyle w:val="Texto0"/>
        <w:numPr>
          <w:ilvl w:val="0"/>
          <w:numId w:val="71"/>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0092662D" w:rsidRPr="00963309">
        <w:rPr>
          <w:i/>
          <w:sz w:val="20"/>
        </w:rPr>
        <w:t>.</w:t>
      </w:r>
    </w:p>
    <w:p w14:paraId="4BB890B2" w14:textId="7F400631" w:rsidR="0064516E" w:rsidRPr="0064516E" w:rsidRDefault="0064516E" w:rsidP="0064516E">
      <w:pPr>
        <w:pStyle w:val="Texto0"/>
        <w:tabs>
          <w:tab w:val="left" w:pos="993"/>
        </w:tabs>
        <w:spacing w:before="120" w:after="120" w:line="240" w:lineRule="auto"/>
        <w:ind w:left="993" w:firstLine="0"/>
        <w:rPr>
          <w:i/>
          <w:sz w:val="20"/>
          <w:u w:val="single"/>
        </w:rPr>
      </w:pPr>
      <w:r w:rsidRPr="0064516E">
        <w:rPr>
          <w:i/>
          <w:sz w:val="20"/>
          <w:u w:val="single"/>
        </w:rPr>
        <w:t xml:space="preserve">Debiéndola acompañar de la copia simple por ambos lados de su identificación oficial </w:t>
      </w:r>
      <w:r w:rsidR="003B269A" w:rsidRPr="0096394D">
        <w:rPr>
          <w:b/>
          <w:i/>
          <w:sz w:val="20"/>
          <w:u w:val="single"/>
        </w:rPr>
        <w:t>VIGENTE</w:t>
      </w:r>
      <w:r w:rsidR="003B269A">
        <w:rPr>
          <w:i/>
          <w:sz w:val="20"/>
          <w:u w:val="single"/>
        </w:rPr>
        <w:t xml:space="preserve"> </w:t>
      </w:r>
      <w:r w:rsidR="00E45CB4">
        <w:rPr>
          <w:i/>
          <w:sz w:val="20"/>
          <w:u w:val="single"/>
        </w:rPr>
        <w:t>(credencial para votar, pasaporte, cédula profesional)</w:t>
      </w:r>
      <w:r w:rsidRPr="0064516E">
        <w:rPr>
          <w:i/>
          <w:sz w:val="20"/>
          <w:u w:val="single"/>
        </w:rPr>
        <w:t xml:space="preserve">, tratándose de personas físicas y, en el caso de personas morales, la </w:t>
      </w:r>
      <w:r w:rsidR="005C26B1">
        <w:rPr>
          <w:i/>
          <w:sz w:val="20"/>
          <w:u w:val="single"/>
        </w:rPr>
        <w:t>del representante legal</w:t>
      </w:r>
      <w:r w:rsidRPr="0064516E">
        <w:rPr>
          <w:i/>
          <w:sz w:val="20"/>
          <w:u w:val="single"/>
        </w:rPr>
        <w:t>, esto de conformidad con lo señalado en el artículo 64 fracción IX de las POBALINES.</w:t>
      </w:r>
    </w:p>
    <w:p w14:paraId="0293CDAA" w14:textId="6ED0261F" w:rsidR="00B03F4B" w:rsidRPr="00B03F4B" w:rsidRDefault="00B03F4B" w:rsidP="008479EA">
      <w:pPr>
        <w:pStyle w:val="Texto0"/>
        <w:numPr>
          <w:ilvl w:val="0"/>
          <w:numId w:val="71"/>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w:t>
      </w:r>
      <w:r w:rsidR="00963826">
        <w:rPr>
          <w:sz w:val="20"/>
        </w:rPr>
        <w:t>lecidos en los artículos 59 y 78</w:t>
      </w:r>
      <w:r w:rsidRPr="00B03F4B">
        <w:rPr>
          <w:sz w:val="20"/>
        </w:rPr>
        <w:t xml:space="preserve"> del REGLAMENTO</w:t>
      </w:r>
      <w:r w:rsidRPr="00B03F4B">
        <w:rPr>
          <w:bCs/>
          <w:sz w:val="20"/>
        </w:rPr>
        <w:t xml:space="preserve">, </w:t>
      </w:r>
      <w:r w:rsidRPr="00B03F4B">
        <w:rPr>
          <w:b/>
          <w:sz w:val="20"/>
        </w:rPr>
        <w:t>Anexo 3 “A”</w:t>
      </w:r>
      <w:r w:rsidRPr="00B03F4B">
        <w:rPr>
          <w:sz w:val="20"/>
        </w:rPr>
        <w:t>.</w:t>
      </w:r>
    </w:p>
    <w:p w14:paraId="7B45B3CB" w14:textId="77777777" w:rsidR="00B03F4B" w:rsidRPr="00B03F4B" w:rsidRDefault="00B03F4B" w:rsidP="008479EA">
      <w:pPr>
        <w:pStyle w:val="Texto0"/>
        <w:numPr>
          <w:ilvl w:val="0"/>
          <w:numId w:val="71"/>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B5B49">
        <w:rPr>
          <w:b/>
          <w:sz w:val="20"/>
        </w:rPr>
        <w:t>.</w:t>
      </w:r>
      <w:r w:rsidRPr="00B03F4B">
        <w:rPr>
          <w:b/>
          <w:sz w:val="20"/>
        </w:rPr>
        <w:t xml:space="preserve"> </w:t>
      </w:r>
    </w:p>
    <w:p w14:paraId="3C0F6610" w14:textId="77777777" w:rsidR="00412321" w:rsidRPr="00B03F4B" w:rsidRDefault="00B03F4B" w:rsidP="008479EA">
      <w:pPr>
        <w:pStyle w:val="Texto0"/>
        <w:numPr>
          <w:ilvl w:val="0"/>
          <w:numId w:val="71"/>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Pr="00B03F4B">
        <w:rPr>
          <w:i/>
          <w:sz w:val="20"/>
        </w:rPr>
        <w:t>.</w:t>
      </w:r>
    </w:p>
    <w:p w14:paraId="35CB5332" w14:textId="77777777" w:rsidR="00412321" w:rsidRDefault="00412321" w:rsidP="008479EA">
      <w:pPr>
        <w:pStyle w:val="Texto0"/>
        <w:numPr>
          <w:ilvl w:val="0"/>
          <w:numId w:val="71"/>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p>
    <w:p w14:paraId="544387C5" w14:textId="77777777" w:rsidR="00DC10F7" w:rsidRPr="00DC10F7" w:rsidRDefault="00DC10F7" w:rsidP="008479EA">
      <w:pPr>
        <w:pStyle w:val="Texto0"/>
        <w:numPr>
          <w:ilvl w:val="0"/>
          <w:numId w:val="71"/>
        </w:numPr>
        <w:tabs>
          <w:tab w:val="clear" w:pos="705"/>
          <w:tab w:val="num" w:pos="993"/>
        </w:tabs>
        <w:spacing w:before="120" w:after="120" w:line="240" w:lineRule="auto"/>
        <w:ind w:left="993" w:hanging="284"/>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Pr>
          <w:b/>
          <w:sz w:val="20"/>
        </w:rPr>
        <w:t>.</w:t>
      </w:r>
      <w:r w:rsidR="00963309">
        <w:rPr>
          <w:b/>
          <w:sz w:val="20"/>
        </w:rPr>
        <w:t xml:space="preserve"> </w:t>
      </w:r>
    </w:p>
    <w:p w14:paraId="008466DF" w14:textId="5A491B0F" w:rsidR="001D6127" w:rsidRPr="00F212B1" w:rsidRDefault="001D6127" w:rsidP="008479EA">
      <w:pPr>
        <w:pStyle w:val="Texto0"/>
        <w:numPr>
          <w:ilvl w:val="0"/>
          <w:numId w:val="71"/>
        </w:numPr>
        <w:tabs>
          <w:tab w:val="clear" w:pos="705"/>
          <w:tab w:val="num" w:pos="993"/>
        </w:tabs>
        <w:spacing w:before="120" w:after="120" w:line="240" w:lineRule="auto"/>
        <w:ind w:left="993" w:hanging="284"/>
        <w:rPr>
          <w:sz w:val="20"/>
          <w:u w:val="single"/>
        </w:rPr>
      </w:pPr>
      <w:r w:rsidRPr="009C1F85">
        <w:rPr>
          <w:sz w:val="20"/>
        </w:rPr>
        <w:t xml:space="preserve">En su caso, el convenio de participación conjunta, identificando al representante común designado por las empresas, </w:t>
      </w:r>
      <w:r w:rsidR="0096394D" w:rsidRPr="0096394D">
        <w:rPr>
          <w:sz w:val="20"/>
          <w:u w:val="single"/>
        </w:rPr>
        <w:t>debiendo</w:t>
      </w:r>
      <w:r w:rsidRPr="00F212B1">
        <w:rPr>
          <w:sz w:val="20"/>
          <w:u w:val="single"/>
        </w:rPr>
        <w:t xml:space="preserve"> adjuntar copia de la identificación oficial </w:t>
      </w:r>
      <w:r w:rsidR="003B269A" w:rsidRPr="0096394D">
        <w:rPr>
          <w:b/>
          <w:sz w:val="20"/>
          <w:u w:val="single"/>
        </w:rPr>
        <w:t>VIGENTE</w:t>
      </w:r>
      <w:r w:rsidR="003B269A">
        <w:rPr>
          <w:sz w:val="20"/>
          <w:u w:val="single"/>
        </w:rPr>
        <w:t xml:space="preserve"> </w:t>
      </w:r>
      <w:r w:rsidRPr="00F212B1">
        <w:rPr>
          <w:sz w:val="20"/>
          <w:u w:val="single"/>
        </w:rPr>
        <w:t>de cada uno de los firmantes</w:t>
      </w:r>
      <w:r w:rsidRPr="00A41922">
        <w:rPr>
          <w:sz w:val="20"/>
        </w:rPr>
        <w:t>.</w:t>
      </w:r>
    </w:p>
    <w:p w14:paraId="4CF21BC1" w14:textId="593ED929" w:rsidR="00D76781" w:rsidRDefault="002337DD" w:rsidP="00D76781">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w:t>
      </w:r>
      <w:r w:rsidR="00BB4ED6" w:rsidRPr="007930DC">
        <w:rPr>
          <w:sz w:val="20"/>
        </w:rPr>
        <w:t>deberá</w:t>
      </w:r>
      <w:r w:rsidRPr="007930DC">
        <w:rPr>
          <w:sz w:val="20"/>
        </w:rPr>
        <w:t xml:space="preserve"> presentar debidamente requisitados y </w:t>
      </w:r>
      <w:r w:rsidRPr="007930DC">
        <w:rPr>
          <w:sz w:val="20"/>
          <w:u w:val="single"/>
        </w:rPr>
        <w:t>firmados</w:t>
      </w:r>
      <w:r w:rsidR="00D76781" w:rsidRPr="007930DC">
        <w:rPr>
          <w:sz w:val="20"/>
          <w:u w:val="single"/>
        </w:rPr>
        <w:t xml:space="preserve"> autógrafamente</w:t>
      </w:r>
      <w:r w:rsidRPr="007930DC">
        <w:rPr>
          <w:sz w:val="20"/>
        </w:rPr>
        <w:t xml:space="preserve"> los formatos que se relacionan en el presente numeral como incisos </w:t>
      </w:r>
      <w:r w:rsidR="00BB5F02" w:rsidRPr="007930DC">
        <w:rPr>
          <w:b/>
          <w:sz w:val="20"/>
        </w:rPr>
        <w:t xml:space="preserve">a), </w:t>
      </w:r>
      <w:r w:rsidR="001D6127" w:rsidRPr="007930DC">
        <w:rPr>
          <w:b/>
          <w:sz w:val="20"/>
        </w:rPr>
        <w:t>b)</w:t>
      </w:r>
      <w:r w:rsidR="00711EDB" w:rsidRPr="007930DC">
        <w:rPr>
          <w:sz w:val="20"/>
        </w:rPr>
        <w:t>,</w:t>
      </w:r>
      <w:r w:rsidR="00BB5F02" w:rsidRPr="007930DC">
        <w:rPr>
          <w:b/>
          <w:sz w:val="20"/>
        </w:rPr>
        <w:t xml:space="preserve"> c</w:t>
      </w:r>
      <w:r w:rsidR="00E25DF2" w:rsidRPr="007930DC">
        <w:rPr>
          <w:b/>
          <w:sz w:val="20"/>
        </w:rPr>
        <w:t>)</w:t>
      </w:r>
      <w:r w:rsidR="009D1724" w:rsidRPr="007930DC">
        <w:rPr>
          <w:b/>
          <w:sz w:val="20"/>
        </w:rPr>
        <w:t>, d)</w:t>
      </w:r>
      <w:r w:rsidR="00882BD0" w:rsidRPr="007930DC">
        <w:rPr>
          <w:b/>
          <w:sz w:val="20"/>
        </w:rPr>
        <w:t>, e)</w:t>
      </w:r>
      <w:r w:rsidR="00E551DC" w:rsidRPr="007930DC">
        <w:rPr>
          <w:b/>
          <w:sz w:val="20"/>
        </w:rPr>
        <w:t xml:space="preserve"> y</w:t>
      </w:r>
      <w:r w:rsidR="00B03F4B" w:rsidRPr="007930DC">
        <w:rPr>
          <w:b/>
          <w:sz w:val="20"/>
        </w:rPr>
        <w:t xml:space="preserve"> f)</w:t>
      </w:r>
      <w:r w:rsidR="00E551DC" w:rsidRPr="007930DC">
        <w:rPr>
          <w:b/>
          <w:sz w:val="20"/>
        </w:rPr>
        <w:t>.</w:t>
      </w:r>
      <w:r w:rsidR="0083223A" w:rsidRPr="007930DC">
        <w:rPr>
          <w:sz w:val="20"/>
        </w:rPr>
        <w:t xml:space="preserve"> </w:t>
      </w:r>
      <w:r w:rsidR="00D76781" w:rsidRPr="007930DC">
        <w:rPr>
          <w:sz w:val="20"/>
        </w:rPr>
        <w:t>El Licitante</w:t>
      </w:r>
      <w:r w:rsidR="00015F05" w:rsidRPr="007930DC">
        <w:rPr>
          <w:sz w:val="20"/>
        </w:rPr>
        <w:t xml:space="preserve"> </w:t>
      </w:r>
      <w:r w:rsidR="00015F05" w:rsidRPr="007930DC">
        <w:rPr>
          <w:rFonts w:eastAsia="MS Mincho" w:cs="Arial"/>
          <w:b/>
        </w:rPr>
        <w:t xml:space="preserve">(la empresa, </w:t>
      </w:r>
      <w:r w:rsidR="00C54B93" w:rsidRPr="007930DC">
        <w:rPr>
          <w:rFonts w:eastAsia="MS Mincho" w:cs="Arial"/>
          <w:b/>
        </w:rPr>
        <w:t>persona física o moral, participante</w:t>
      </w:r>
      <w:r w:rsidR="00015F05" w:rsidRPr="007930DC">
        <w:rPr>
          <w:rFonts w:eastAsia="MS Mincho" w:cs="Arial"/>
          <w:b/>
        </w:rPr>
        <w:t>)</w:t>
      </w:r>
      <w:r w:rsidR="00D76781" w:rsidRPr="007930DC">
        <w:rPr>
          <w:sz w:val="20"/>
        </w:rPr>
        <w:t xml:space="preserve"> que presente la proposición deberá firmar electrónicamente los sobres que contienen la documentación distinta a la oferta técnica y económica (legal-administrativa), la oferta técnica y la oferta económica.</w:t>
      </w:r>
    </w:p>
    <w:p w14:paraId="05326D17" w14:textId="77777777" w:rsidR="007930DC" w:rsidRPr="00FB2E8A" w:rsidRDefault="007930DC" w:rsidP="007930DC">
      <w:pPr>
        <w:pStyle w:val="Texto0"/>
        <w:spacing w:before="120" w:after="120" w:line="240" w:lineRule="auto"/>
        <w:ind w:left="993" w:firstLine="0"/>
        <w:rPr>
          <w:sz w:val="20"/>
        </w:rPr>
      </w:pPr>
      <w:r w:rsidRPr="009A1225">
        <w:rPr>
          <w:sz w:val="20"/>
        </w:rPr>
        <w:t>Los documentos antes mencionados, son indispensables para evaluar la documentación distinta a la proposición técnica y económica y en consecuencia, su incumplimiento afecta su solvencia y motivaría su desechamiento.</w:t>
      </w:r>
    </w:p>
    <w:p w14:paraId="13AAD3B1" w14:textId="77777777" w:rsidR="00F90ABA" w:rsidRDefault="00F90ABA" w:rsidP="009A78E9">
      <w:pPr>
        <w:pStyle w:val="Texto0"/>
        <w:spacing w:before="120" w:after="120" w:line="240" w:lineRule="auto"/>
        <w:ind w:left="993" w:firstLine="0"/>
        <w:rPr>
          <w:sz w:val="20"/>
        </w:rPr>
      </w:pPr>
    </w:p>
    <w:p w14:paraId="1B87E487" w14:textId="76284382"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95" w:name="_Toc314094139"/>
      <w:bookmarkStart w:id="296" w:name="_Toc314804495"/>
      <w:bookmarkStart w:id="297" w:name="_Toc314804560"/>
      <w:bookmarkStart w:id="298" w:name="_Toc315905508"/>
      <w:bookmarkStart w:id="299" w:name="_Toc316315424"/>
      <w:bookmarkStart w:id="300" w:name="_Toc316316310"/>
      <w:bookmarkStart w:id="301" w:name="_Toc327181258"/>
      <w:bookmarkStart w:id="302" w:name="_Toc329602574"/>
      <w:bookmarkStart w:id="303" w:name="_Toc382992960"/>
      <w:bookmarkStart w:id="304" w:name="_Toc383184933"/>
      <w:bookmarkStart w:id="305" w:name="_Toc383788310"/>
      <w:bookmarkStart w:id="306" w:name="_Toc390935274"/>
      <w:bookmarkStart w:id="307" w:name="_Toc409002217"/>
      <w:bookmarkStart w:id="308" w:name="_Toc422232838"/>
      <w:bookmarkStart w:id="309" w:name="_Toc427242076"/>
      <w:bookmarkStart w:id="310" w:name="_Toc428879788"/>
      <w:bookmarkStart w:id="311" w:name="_Toc447120313"/>
      <w:bookmarkStart w:id="312" w:name="_Toc452121381"/>
      <w:bookmarkStart w:id="313" w:name="_Toc464498304"/>
      <w:bookmarkStart w:id="314" w:name="_Toc464498709"/>
      <w:bookmarkStart w:id="315" w:name="_Toc487209320"/>
      <w:bookmarkStart w:id="316" w:name="_Toc488428633"/>
      <w:bookmarkStart w:id="317" w:name="_Toc491180961"/>
      <w:bookmarkStart w:id="318" w:name="_Toc492377921"/>
      <w:bookmarkStart w:id="319" w:name="_Toc493501623"/>
      <w:bookmarkStart w:id="320" w:name="_Toc494211582"/>
      <w:bookmarkStart w:id="321" w:name="_Toc496883319"/>
      <w:bookmarkStart w:id="322" w:name="_Toc498523200"/>
      <w:bookmarkStart w:id="323" w:name="_Toc505704878"/>
      <w:bookmarkStart w:id="324" w:name="_Toc510612321"/>
      <w:bookmarkStart w:id="325" w:name="_Toc3538989"/>
      <w:bookmarkStart w:id="326" w:name="_Toc19704262"/>
      <w:bookmarkStart w:id="327" w:name="_Toc23410238"/>
      <w:bookmarkStart w:id="328" w:name="_Toc23958004"/>
      <w:r w:rsidRPr="006B4BE5">
        <w:rPr>
          <w:rFonts w:cs="Arial"/>
          <w:bCs/>
          <w:color w:val="244061" w:themeColor="accent1" w:themeShade="80"/>
          <w:sz w:val="20"/>
        </w:rPr>
        <w:t>Contenido de la oferta técnica</w:t>
      </w:r>
      <w:bookmarkEnd w:id="28"/>
      <w:bookmarkEnd w:id="29"/>
      <w:bookmarkEnd w:id="30"/>
      <w:bookmarkEnd w:id="31"/>
      <w:bookmarkEnd w:id="32"/>
      <w:bookmarkEnd w:id="33"/>
      <w:bookmarkEnd w:id="34"/>
      <w:bookmarkEnd w:id="35"/>
      <w:bookmarkEnd w:id="36"/>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r w:rsidR="00E57F72">
        <w:rPr>
          <w:rFonts w:cs="Arial"/>
          <w:bCs/>
          <w:color w:val="244061" w:themeColor="accent1" w:themeShade="80"/>
          <w:sz w:val="20"/>
        </w:rPr>
        <w:t xml:space="preserve"> (Sobre técnico)</w:t>
      </w:r>
    </w:p>
    <w:p w14:paraId="4756BD80" w14:textId="77777777" w:rsidR="00F70FCA" w:rsidRDefault="00F70FCA" w:rsidP="00B014D3">
      <w:pPr>
        <w:pStyle w:val="Texto0"/>
        <w:numPr>
          <w:ilvl w:val="0"/>
          <w:numId w:val="12"/>
        </w:numPr>
        <w:tabs>
          <w:tab w:val="left" w:pos="993"/>
        </w:tabs>
        <w:spacing w:before="120" w:after="120" w:line="240" w:lineRule="auto"/>
        <w:ind w:left="993" w:hanging="284"/>
        <w:rPr>
          <w:sz w:val="20"/>
        </w:rPr>
      </w:pPr>
      <w:bookmarkStart w:id="329" w:name="_Toc284238904"/>
      <w:bookmarkStart w:id="330"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y deberá contener los documentos que</w:t>
      </w:r>
      <w:r w:rsidR="00D86B6C">
        <w:rPr>
          <w:sz w:val="20"/>
        </w:rPr>
        <w:t>,</w:t>
      </w:r>
      <w:r w:rsidRPr="00723DBF">
        <w:rPr>
          <w:sz w:val="20"/>
        </w:rPr>
        <w:t xml:space="preserve"> en su </w:t>
      </w:r>
      <w:r w:rsidRPr="00723DBF">
        <w:rPr>
          <w:sz w:val="20"/>
        </w:rPr>
        <w:lastRenderedPageBreak/>
        <w:t xml:space="preserve">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14:paraId="65B0A2A7" w14:textId="47B3B662" w:rsidR="00317918" w:rsidRPr="00317918" w:rsidRDefault="00317918" w:rsidP="00317918">
      <w:pPr>
        <w:pStyle w:val="Texto0"/>
        <w:numPr>
          <w:ilvl w:val="0"/>
          <w:numId w:val="12"/>
        </w:numPr>
        <w:tabs>
          <w:tab w:val="left" w:pos="993"/>
        </w:tabs>
        <w:spacing w:after="0" w:line="240" w:lineRule="auto"/>
        <w:ind w:left="993" w:hanging="284"/>
        <w:rPr>
          <w:sz w:val="20"/>
        </w:rPr>
      </w:pPr>
      <w:r w:rsidRPr="00E30CC4">
        <w:rPr>
          <w:sz w:val="20"/>
        </w:rPr>
        <w:t xml:space="preserve">Para efectos de la evaluación por puntos y porcentajes, que se realizará según se señala en el </w:t>
      </w:r>
      <w:r w:rsidRPr="006F19C7">
        <w:rPr>
          <w:b/>
          <w:sz w:val="20"/>
        </w:rPr>
        <w:t xml:space="preserve">numeral </w:t>
      </w:r>
      <w:r>
        <w:rPr>
          <w:b/>
          <w:sz w:val="20"/>
        </w:rPr>
        <w:t>5</w:t>
      </w:r>
      <w:r w:rsidRPr="00E30CC4">
        <w:rPr>
          <w:sz w:val="20"/>
        </w:rPr>
        <w:t xml:space="preserve"> de la presente convocatoria, </w:t>
      </w:r>
      <w:r w:rsidRPr="00E30CC4">
        <w:rPr>
          <w:b/>
          <w:sz w:val="20"/>
          <w:u w:val="single"/>
        </w:rPr>
        <w:t xml:space="preserve">el LICITANTE deberá incluir, como parte de su oferta técnica, los documentos que se solicitan </w:t>
      </w:r>
      <w:r w:rsidRPr="00E12A83">
        <w:rPr>
          <w:b/>
          <w:sz w:val="20"/>
          <w:u w:val="single"/>
        </w:rPr>
        <w:t>en la Tabla de Evaluación de Puntos y Porcentajes</w:t>
      </w:r>
      <w:r w:rsidRPr="00E12A83">
        <w:rPr>
          <w:sz w:val="20"/>
        </w:rPr>
        <w:t>, mismos que se encuentran señal</w:t>
      </w:r>
      <w:r w:rsidRPr="00E30CC4">
        <w:rPr>
          <w:sz w:val="20"/>
        </w:rPr>
        <w:t xml:space="preserve">ados en el </w:t>
      </w:r>
      <w:r w:rsidRPr="006F19C7">
        <w:rPr>
          <w:b/>
          <w:sz w:val="20"/>
        </w:rPr>
        <w:t>numeral 5.1</w:t>
      </w:r>
      <w:r w:rsidRPr="00E30CC4">
        <w:rPr>
          <w:sz w:val="20"/>
        </w:rPr>
        <w:t xml:space="preserve"> de la presente convocatoria.</w:t>
      </w:r>
      <w:r w:rsidR="005E3932">
        <w:rPr>
          <w:sz w:val="20"/>
        </w:rPr>
        <w:t xml:space="preserve"> </w:t>
      </w:r>
    </w:p>
    <w:p w14:paraId="445CC1A0" w14:textId="70A05A32" w:rsidR="00DD4222" w:rsidRPr="007930DC" w:rsidRDefault="005E3932" w:rsidP="005E3932">
      <w:pPr>
        <w:pStyle w:val="Texto0"/>
        <w:numPr>
          <w:ilvl w:val="0"/>
          <w:numId w:val="12"/>
        </w:numPr>
        <w:tabs>
          <w:tab w:val="left" w:pos="993"/>
        </w:tabs>
        <w:spacing w:before="120" w:after="120" w:line="240" w:lineRule="auto"/>
        <w:ind w:left="993"/>
        <w:rPr>
          <w:sz w:val="20"/>
        </w:rPr>
      </w:pPr>
      <w:r w:rsidRPr="007930DC">
        <w:rPr>
          <w:sz w:val="20"/>
        </w:rPr>
        <w:t>Tratándose de participación conjunta, cualquiera de los consorciados podrá presentar los documentos que se solicitan para acreditar cualquiera de los rubros de la referida Tabla de Evaluación.</w:t>
      </w:r>
    </w:p>
    <w:p w14:paraId="52B1316A" w14:textId="76939CA0" w:rsidR="005E3932" w:rsidRDefault="007930DC" w:rsidP="005E3932">
      <w:pPr>
        <w:pStyle w:val="Texto0"/>
        <w:tabs>
          <w:tab w:val="left" w:pos="993"/>
        </w:tabs>
        <w:spacing w:before="120" w:after="120" w:line="240" w:lineRule="auto"/>
        <w:ind w:left="993" w:firstLine="0"/>
        <w:rPr>
          <w:sz w:val="20"/>
        </w:rPr>
      </w:pPr>
      <w:r w:rsidRPr="007930DC">
        <w:rPr>
          <w:sz w:val="20"/>
        </w:rPr>
        <w:t>Los documentos mencionados en este numeral, son indispensables para evaluar la proposición técnica presentada y en consecuencia, su incumplimiento afecta su solvencia y motivaría su desechamiento.</w:t>
      </w:r>
    </w:p>
    <w:p w14:paraId="357CF29D" w14:textId="12F80DE2"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31" w:name="_Toc310514792"/>
      <w:bookmarkStart w:id="332" w:name="_Toc312083758"/>
      <w:bookmarkStart w:id="333" w:name="_Toc312402703"/>
      <w:bookmarkStart w:id="334" w:name="_Toc313943677"/>
      <w:bookmarkStart w:id="335" w:name="_Toc313943739"/>
      <w:bookmarkStart w:id="336" w:name="_Toc313999942"/>
      <w:bookmarkStart w:id="337" w:name="_Toc314007646"/>
      <w:bookmarkStart w:id="338" w:name="_Toc314094140"/>
      <w:bookmarkStart w:id="339" w:name="_Toc314804496"/>
      <w:bookmarkStart w:id="340" w:name="_Toc314804561"/>
      <w:bookmarkStart w:id="341" w:name="_Toc315905509"/>
      <w:bookmarkStart w:id="342" w:name="_Toc316315425"/>
      <w:bookmarkStart w:id="343" w:name="_Toc316316311"/>
      <w:bookmarkStart w:id="344" w:name="_Toc327181259"/>
      <w:bookmarkStart w:id="345" w:name="_Toc329602575"/>
      <w:bookmarkStart w:id="346" w:name="_Toc382992961"/>
      <w:bookmarkStart w:id="347" w:name="_Toc383184934"/>
      <w:bookmarkStart w:id="348" w:name="_Toc383788311"/>
      <w:bookmarkStart w:id="349" w:name="_Toc390935275"/>
      <w:bookmarkStart w:id="350" w:name="_Toc409002218"/>
      <w:bookmarkStart w:id="351" w:name="_Toc422232839"/>
      <w:bookmarkStart w:id="352" w:name="_Toc427242077"/>
      <w:bookmarkStart w:id="353" w:name="_Toc428879789"/>
      <w:bookmarkStart w:id="354" w:name="_Toc447120314"/>
      <w:bookmarkStart w:id="355" w:name="_Toc452121382"/>
      <w:bookmarkStart w:id="356" w:name="_Toc464498305"/>
      <w:bookmarkStart w:id="357" w:name="_Toc464498710"/>
      <w:bookmarkStart w:id="358" w:name="_Toc487209321"/>
      <w:bookmarkStart w:id="359" w:name="_Toc488428634"/>
      <w:bookmarkStart w:id="360" w:name="_Toc491180962"/>
      <w:bookmarkStart w:id="361" w:name="_Toc492377922"/>
      <w:bookmarkStart w:id="362" w:name="_Toc493501624"/>
      <w:bookmarkStart w:id="363" w:name="_Toc494211583"/>
      <w:bookmarkStart w:id="364" w:name="_Toc496883320"/>
      <w:bookmarkStart w:id="365" w:name="_Toc498523201"/>
      <w:bookmarkStart w:id="366" w:name="_Toc505704879"/>
      <w:bookmarkStart w:id="367" w:name="_Toc510612322"/>
      <w:bookmarkStart w:id="368" w:name="_Toc3538990"/>
      <w:bookmarkStart w:id="369" w:name="_Toc19704263"/>
      <w:bookmarkStart w:id="370" w:name="_Toc23410239"/>
      <w:bookmarkStart w:id="371" w:name="_Toc23958005"/>
      <w:r w:rsidRPr="006B4BE5">
        <w:rPr>
          <w:rFonts w:cs="Arial"/>
          <w:bCs/>
          <w:color w:val="244061" w:themeColor="accent1" w:themeShade="80"/>
          <w:sz w:val="20"/>
        </w:rPr>
        <w:t>Contenido de la oferta económica</w:t>
      </w:r>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r w:rsidR="00E57F72">
        <w:rPr>
          <w:rFonts w:cs="Arial"/>
          <w:bCs/>
          <w:color w:val="244061" w:themeColor="accent1" w:themeShade="80"/>
          <w:sz w:val="20"/>
        </w:rPr>
        <w:t xml:space="preserve"> (Sobre económico)</w:t>
      </w:r>
    </w:p>
    <w:p w14:paraId="1574428F" w14:textId="7C995A5D" w:rsidR="00827564" w:rsidRPr="00D329CF" w:rsidRDefault="00827564" w:rsidP="008479EA">
      <w:pPr>
        <w:pStyle w:val="Texto0"/>
        <w:numPr>
          <w:ilvl w:val="0"/>
          <w:numId w:val="72"/>
        </w:numPr>
        <w:tabs>
          <w:tab w:val="left" w:pos="709"/>
        </w:tabs>
        <w:spacing w:before="120" w:after="120" w:line="240" w:lineRule="auto"/>
        <w:ind w:left="993" w:hanging="284"/>
        <w:rPr>
          <w:sz w:val="20"/>
        </w:rPr>
      </w:pPr>
      <w:bookmarkStart w:id="372" w:name="_Toc284238908"/>
      <w:bookmarkStart w:id="373" w:name="_Toc289064586"/>
      <w:bookmarkStart w:id="374" w:name="_Toc299018180"/>
      <w:bookmarkStart w:id="375" w:name="_Toc305758551"/>
      <w:bookmarkStart w:id="376" w:name="_Toc310514796"/>
      <w:bookmarkStart w:id="377" w:name="_Toc312083762"/>
      <w:bookmarkStart w:id="378" w:name="_Toc312402707"/>
      <w:bookmarkStart w:id="379" w:name="_Toc314002692"/>
      <w:bookmarkStart w:id="380" w:name="_Toc314030205"/>
      <w:bookmarkStart w:id="381" w:name="_Toc314085323"/>
      <w:bookmarkStart w:id="382" w:name="_Toc314086081"/>
      <w:bookmarkStart w:id="383" w:name="_Toc314086221"/>
      <w:bookmarkStart w:id="384" w:name="_Toc314804309"/>
      <w:bookmarkStart w:id="385" w:name="_Toc315900391"/>
      <w:bookmarkStart w:id="386" w:name="_Toc315904630"/>
      <w:bookmarkStart w:id="387" w:name="_Toc316472881"/>
      <w:bookmarkStart w:id="388" w:name="_Toc316482410"/>
      <w:bookmarkStart w:id="389" w:name="_Toc324237750"/>
      <w:bookmarkStart w:id="390" w:name="_Toc329602267"/>
      <w:bookmarkStart w:id="391" w:name="_Toc350422272"/>
      <w:bookmarkStart w:id="392" w:name="_Toc353180914"/>
      <w:bookmarkStart w:id="393" w:name="_Toc314085324"/>
      <w:bookmarkStart w:id="394" w:name="_Toc314086222"/>
      <w:bookmarkStart w:id="395" w:name="_Toc314094145"/>
      <w:bookmarkStart w:id="396" w:name="_Toc289064605"/>
      <w:r w:rsidRPr="00677CB9">
        <w:rPr>
          <w:sz w:val="20"/>
        </w:rPr>
        <w:t xml:space="preserve">Los </w:t>
      </w:r>
      <w:r w:rsidRPr="00D66F1B">
        <w:rPr>
          <w:sz w:val="20"/>
        </w:rPr>
        <w:t xml:space="preserve">LICITANTES deberán presentar la oferta económica, debiendo preferentemente requisitar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B36653">
        <w:rPr>
          <w:sz w:val="20"/>
          <w:lang w:val="es-MX"/>
        </w:rPr>
        <w:t xml:space="preserve"> partida</w:t>
      </w:r>
      <w:r w:rsidR="00206013">
        <w:rPr>
          <w:sz w:val="20"/>
          <w:lang w:val="es-MX"/>
        </w:rPr>
        <w:t xml:space="preserve"> única objeto del presente procedimiento</w:t>
      </w:r>
      <w:r w:rsidRPr="00D329CF">
        <w:rPr>
          <w:sz w:val="20"/>
        </w:rPr>
        <w:t xml:space="preserve">, </w:t>
      </w:r>
      <w:r>
        <w:rPr>
          <w:sz w:val="20"/>
        </w:rPr>
        <w:t xml:space="preserve">debiendo ser congruente con lo presentado en su oferta técnica, </w:t>
      </w:r>
      <w:r w:rsidRPr="0013235C">
        <w:rPr>
          <w:sz w:val="20"/>
        </w:rPr>
        <w:t>en</w:t>
      </w:r>
      <w:r w:rsidR="00A17658" w:rsidRPr="0013235C">
        <w:rPr>
          <w:sz w:val="20"/>
        </w:rPr>
        <w:t xml:space="preserve"> </w:t>
      </w:r>
      <w:r w:rsidR="003A7812">
        <w:rPr>
          <w:b/>
          <w:sz w:val="20"/>
        </w:rPr>
        <w:t>pesos mexi</w:t>
      </w:r>
      <w:r w:rsidR="002E6596">
        <w:rPr>
          <w:b/>
          <w:sz w:val="20"/>
        </w:rPr>
        <w:t>canos</w:t>
      </w:r>
      <w:r w:rsidRPr="0013235C">
        <w:rPr>
          <w:sz w:val="20"/>
        </w:rPr>
        <w:t xml:space="preserve">, considerando </w:t>
      </w:r>
      <w:r w:rsidR="003A7812" w:rsidRPr="004B3A26">
        <w:rPr>
          <w:b/>
          <w:bCs/>
          <w:sz w:val="20"/>
        </w:rPr>
        <w:t>dos</w:t>
      </w:r>
      <w:r w:rsidR="006C1241" w:rsidRPr="004B3A26">
        <w:rPr>
          <w:b/>
          <w:bCs/>
          <w:sz w:val="20"/>
        </w:rPr>
        <w:t xml:space="preserve"> </w:t>
      </w:r>
      <w:r w:rsidRPr="004B3A26">
        <w:rPr>
          <w:b/>
          <w:bCs/>
          <w:sz w:val="20"/>
        </w:rPr>
        <w:t>decimales</w:t>
      </w:r>
      <w:r w:rsidRPr="00D329CF">
        <w:rPr>
          <w:sz w:val="20"/>
        </w:rPr>
        <w:t>, separando el IVA y el importe total ofertado en número y letra.</w:t>
      </w:r>
    </w:p>
    <w:p w14:paraId="282A3367" w14:textId="77777777" w:rsidR="00827564" w:rsidRDefault="00827564" w:rsidP="008479EA">
      <w:pPr>
        <w:pStyle w:val="Texto0"/>
        <w:numPr>
          <w:ilvl w:val="0"/>
          <w:numId w:val="72"/>
        </w:numPr>
        <w:tabs>
          <w:tab w:val="left" w:pos="709"/>
        </w:tabs>
        <w:spacing w:before="120" w:after="120" w:line="240" w:lineRule="auto"/>
        <w:ind w:left="993"/>
        <w:rPr>
          <w:sz w:val="20"/>
        </w:rPr>
      </w:pPr>
      <w:bookmarkStart w:id="397" w:name="_Toc284238905"/>
      <w:bookmarkStart w:id="398" w:name="_Toc289064583"/>
      <w:bookmarkStart w:id="399"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14:paraId="70EC08A7" w14:textId="77777777" w:rsidR="00B52D91" w:rsidRDefault="002A30F6" w:rsidP="00B52D91">
      <w:pPr>
        <w:pStyle w:val="Texto0"/>
        <w:numPr>
          <w:ilvl w:val="0"/>
          <w:numId w:val="72"/>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w:t>
      </w:r>
      <w:r w:rsidR="00D86B6C" w:rsidRPr="002A30F6">
        <w:rPr>
          <w:sz w:val="20"/>
        </w:rPr>
        <w:t>económica,</w:t>
      </w:r>
      <w:r w:rsidRPr="002A30F6">
        <w:rPr>
          <w:sz w:val="20"/>
        </w:rPr>
        <w:t xml:space="preserve"> sino que deberán corresponder al mercado de acuerdo con la Ley Federal de Competencia Económica y la normativa en la materia. </w:t>
      </w:r>
    </w:p>
    <w:p w14:paraId="2530C281" w14:textId="6E8E34E7" w:rsidR="00B52D91" w:rsidRPr="002A30F6" w:rsidRDefault="00B52D91" w:rsidP="00B52D91">
      <w:pPr>
        <w:pStyle w:val="Texto0"/>
        <w:tabs>
          <w:tab w:val="left" w:pos="709"/>
        </w:tabs>
        <w:spacing w:before="120" w:after="120" w:line="240" w:lineRule="auto"/>
        <w:ind w:left="993" w:firstLine="0"/>
        <w:rPr>
          <w:sz w:val="20"/>
        </w:rPr>
      </w:pPr>
      <w:r w:rsidRPr="00B52D91">
        <w:rPr>
          <w:sz w:val="20"/>
        </w:rPr>
        <w:t>La proposición de la oferta económica es indispensable para su evaluación y en consecuencia, su incumplimiento afecta su solvencia y motivaría su desechamiento.</w:t>
      </w:r>
    </w:p>
    <w:p w14:paraId="647AEB77" w14:textId="77777777" w:rsidR="00827564" w:rsidRDefault="00827564" w:rsidP="00827564">
      <w:pPr>
        <w:pStyle w:val="Texto0"/>
        <w:tabs>
          <w:tab w:val="left" w:pos="709"/>
        </w:tabs>
        <w:spacing w:before="120" w:after="120" w:line="240" w:lineRule="auto"/>
        <w:ind w:left="993" w:firstLine="0"/>
        <w:rPr>
          <w:sz w:val="20"/>
        </w:rPr>
      </w:pPr>
    </w:p>
    <w:p w14:paraId="5AA82DB0"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400" w:name="_Toc434004105"/>
      <w:bookmarkStart w:id="401" w:name="_Toc23958006"/>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397"/>
      <w:bookmarkEnd w:id="398"/>
      <w:bookmarkEnd w:id="399"/>
      <w:bookmarkEnd w:id="400"/>
      <w:bookmarkEnd w:id="401"/>
    </w:p>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p w14:paraId="00EDA3A4" w14:textId="77777777" w:rsidR="004575F8" w:rsidRPr="00766B7D" w:rsidRDefault="004575F8" w:rsidP="004575F8">
      <w:pPr>
        <w:pStyle w:val="Sangra3detindependiente2"/>
        <w:spacing w:before="120" w:after="120"/>
        <w:rPr>
          <w:rFonts w:cs="Arial"/>
        </w:rPr>
      </w:pPr>
      <w:r w:rsidRPr="00766B7D">
        <w:t xml:space="preserve">De conformidad con el </w:t>
      </w:r>
      <w:r w:rsidR="00317918">
        <w:t>tercer</w:t>
      </w:r>
      <w:r w:rsidRPr="00766B7D">
        <w:t xml:space="preserve"> párrafo del artículo 43 del REGLAMENTO, el </w:t>
      </w:r>
      <w:r w:rsidRPr="00766B7D">
        <w:rPr>
          <w:rFonts w:cs="Arial"/>
        </w:rPr>
        <w:t>INSTITUTO analizará y evaluará las proposiciones mediante el mecanismo de</w:t>
      </w:r>
      <w:r w:rsidRPr="00766B7D">
        <w:rPr>
          <w:rFonts w:cs="Arial"/>
          <w:b/>
        </w:rPr>
        <w:t xml:space="preserve"> </w:t>
      </w:r>
      <w:r w:rsidR="00317918" w:rsidRPr="00317918">
        <w:rPr>
          <w:rFonts w:cs="Arial"/>
          <w:b/>
        </w:rPr>
        <w:t>evaluación por puntos y porcentajes</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37AB70DE" w14:textId="77777777"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14:paraId="4715C785" w14:textId="77777777" w:rsidR="004575F8" w:rsidRPr="00766B7D" w:rsidRDefault="004575F8" w:rsidP="004575F8">
      <w:pPr>
        <w:pStyle w:val="Sangra3detindependiente2"/>
        <w:spacing w:before="120" w:after="120"/>
        <w:ind w:left="567"/>
      </w:pPr>
    </w:p>
    <w:p w14:paraId="29941A93"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402" w:name="_Toc382992963"/>
      <w:bookmarkStart w:id="403" w:name="_Toc383184936"/>
      <w:bookmarkStart w:id="404" w:name="_Toc396148593"/>
      <w:bookmarkStart w:id="405" w:name="_Toc405207179"/>
      <w:bookmarkStart w:id="406" w:name="_Toc414448116"/>
      <w:bookmarkStart w:id="407" w:name="_Toc417477107"/>
      <w:bookmarkStart w:id="408" w:name="_Toc417482645"/>
      <w:bookmarkStart w:id="409" w:name="_Toc447617376"/>
      <w:bookmarkStart w:id="410" w:name="_Toc448329801"/>
      <w:bookmarkStart w:id="411" w:name="_Toc449969796"/>
      <w:bookmarkStart w:id="412" w:name="_Toc463548625"/>
      <w:bookmarkStart w:id="413" w:name="_Toc463548989"/>
      <w:bookmarkStart w:id="414" w:name="_Toc463549076"/>
      <w:bookmarkStart w:id="415" w:name="_Toc463549814"/>
      <w:bookmarkStart w:id="416" w:name="_Toc463549893"/>
      <w:bookmarkStart w:id="417" w:name="_Toc463973967"/>
      <w:bookmarkStart w:id="418" w:name="_Toc477352434"/>
      <w:bookmarkStart w:id="419" w:name="_Toc480826318"/>
      <w:bookmarkStart w:id="420" w:name="_Toc486343085"/>
      <w:bookmarkStart w:id="421" w:name="_Toc488428636"/>
      <w:bookmarkStart w:id="422" w:name="_Toc491180964"/>
      <w:bookmarkStart w:id="423" w:name="_Toc492377924"/>
      <w:bookmarkStart w:id="424" w:name="_Toc493501626"/>
      <w:bookmarkStart w:id="425" w:name="_Toc494211585"/>
      <w:bookmarkStart w:id="426" w:name="_Toc496883322"/>
      <w:bookmarkStart w:id="427" w:name="_Toc498523203"/>
      <w:bookmarkStart w:id="428" w:name="_Toc505704881"/>
      <w:bookmarkStart w:id="429" w:name="_Toc510612324"/>
      <w:bookmarkStart w:id="430" w:name="_Toc3538992"/>
      <w:bookmarkStart w:id="431" w:name="_Toc19704265"/>
      <w:bookmarkStart w:id="432" w:name="_Toc23410241"/>
      <w:bookmarkStart w:id="433" w:name="_Toc23958007"/>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p>
    <w:p w14:paraId="6158D5D4" w14:textId="35BE177D" w:rsidR="004436A7" w:rsidRDefault="00317918" w:rsidP="004436A7">
      <w:pPr>
        <w:pStyle w:val="p31"/>
        <w:tabs>
          <w:tab w:val="num" w:pos="709"/>
        </w:tabs>
        <w:spacing w:before="120" w:after="120" w:line="240" w:lineRule="auto"/>
        <w:ind w:left="720"/>
        <w:jc w:val="both"/>
        <w:rPr>
          <w:rFonts w:ascii="Arial" w:hAnsi="Arial" w:cs="Arial"/>
          <w:sz w:val="20"/>
        </w:rPr>
      </w:pPr>
      <w:bookmarkStart w:id="434" w:name="_Toc284239305"/>
      <w:r w:rsidRPr="00317918">
        <w:rPr>
          <w:rFonts w:ascii="Arial" w:hAnsi="Arial" w:cs="Arial"/>
          <w:sz w:val="20"/>
        </w:rPr>
        <w:t xml:space="preserve">Atendiendo lo establecido en el tercer párrafo del artículo 67 de las POBALINES, </w:t>
      </w:r>
      <w:r w:rsidR="00555A6F">
        <w:rPr>
          <w:rFonts w:ascii="Arial" w:hAnsi="Arial" w:cs="Arial"/>
          <w:sz w:val="20"/>
        </w:rPr>
        <w:t>el</w:t>
      </w:r>
      <w:r w:rsidRPr="00317918">
        <w:rPr>
          <w:rFonts w:ascii="Arial" w:hAnsi="Arial" w:cs="Arial"/>
          <w:sz w:val="20"/>
        </w:rPr>
        <w:t xml:space="preserve"> titular de la </w:t>
      </w:r>
      <w:r w:rsidR="00555A6F">
        <w:rPr>
          <w:rFonts w:ascii="Arial" w:hAnsi="Arial" w:cs="Arial"/>
          <w:sz w:val="20"/>
        </w:rPr>
        <w:t xml:space="preserve">Dirección de Capacitación Electoral de la Dirección Ejecutiva de Capacitación Electoral y </w:t>
      </w:r>
      <w:r w:rsidR="00555A6F">
        <w:rPr>
          <w:rFonts w:ascii="Arial" w:hAnsi="Arial" w:cs="Arial"/>
          <w:sz w:val="20"/>
        </w:rPr>
        <w:lastRenderedPageBreak/>
        <w:t>Educación Cívica,</w:t>
      </w:r>
      <w:r w:rsidR="004436A7">
        <w:rPr>
          <w:rFonts w:ascii="Arial" w:hAnsi="Arial" w:cs="Arial"/>
          <w:sz w:val="20"/>
        </w:rPr>
        <w:t xml:space="preserve"> </w:t>
      </w:r>
      <w:r w:rsidR="004436A7" w:rsidRPr="00317918">
        <w:rPr>
          <w:rFonts w:ascii="Arial" w:hAnsi="Arial" w:cs="Arial"/>
          <w:sz w:val="20"/>
        </w:rPr>
        <w:t>evaluará las ofertas técnicas aceptadas en el Acto de Presentac</w:t>
      </w:r>
      <w:r w:rsidR="004436A7">
        <w:rPr>
          <w:rFonts w:ascii="Arial" w:hAnsi="Arial" w:cs="Arial"/>
          <w:sz w:val="20"/>
        </w:rPr>
        <w:t xml:space="preserve">ión y Apertura de Proposiciones. </w:t>
      </w:r>
    </w:p>
    <w:p w14:paraId="054F1276" w14:textId="28100E51" w:rsidR="004575F8" w:rsidRDefault="00317918" w:rsidP="004436A7">
      <w:pPr>
        <w:pStyle w:val="p31"/>
        <w:tabs>
          <w:tab w:val="num" w:pos="709"/>
        </w:tabs>
        <w:spacing w:before="120" w:after="120" w:line="240" w:lineRule="auto"/>
        <w:ind w:left="720"/>
        <w:jc w:val="both"/>
        <w:rPr>
          <w:rFonts w:ascii="Arial" w:hAnsi="Arial" w:cs="Arial"/>
          <w:sz w:val="20"/>
        </w:rPr>
      </w:pPr>
      <w:r w:rsidRPr="00317918">
        <w:rPr>
          <w:rFonts w:ascii="Arial" w:hAnsi="Arial" w:cs="Arial"/>
          <w:sz w:val="20"/>
        </w:rPr>
        <w:t>Asignando la puntuación que corresponda a la oferta técnica, según el cumplimiento al Anexo 1 “Especificaciones técnicas” y a los rubros que se detallan en la “Tabla de Evaluación de Puntos y Porcentajes”.</w:t>
      </w:r>
    </w:p>
    <w:p w14:paraId="4583DF75" w14:textId="77777777" w:rsidR="00317918" w:rsidRPr="00317918" w:rsidRDefault="00317918" w:rsidP="00317918">
      <w:pPr>
        <w:spacing w:before="120" w:after="120"/>
        <w:ind w:left="709"/>
        <w:jc w:val="both"/>
        <w:rPr>
          <w:rFonts w:ascii="Arial" w:hAnsi="Arial" w:cs="Arial"/>
          <w:b/>
          <w:u w:val="single"/>
        </w:rPr>
      </w:pPr>
      <w:r w:rsidRPr="00317918">
        <w:rPr>
          <w:rFonts w:ascii="Arial" w:hAnsi="Arial" w:cs="Arial"/>
          <w:b/>
          <w:u w:val="single"/>
        </w:rPr>
        <w:t xml:space="preserve">Aspectos que se considerarán para la evaluación por puntos y porcentajes: </w:t>
      </w:r>
    </w:p>
    <w:p w14:paraId="51E91AF9" w14:textId="77777777" w:rsidR="00EA792D" w:rsidRPr="00EA671A" w:rsidRDefault="00EA792D" w:rsidP="008479EA">
      <w:pPr>
        <w:numPr>
          <w:ilvl w:val="0"/>
          <w:numId w:val="93"/>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14:paraId="76BCA56F" w14:textId="77777777" w:rsidR="00EA792D" w:rsidRPr="00EA671A" w:rsidRDefault="00EA792D" w:rsidP="00EA792D">
      <w:pPr>
        <w:spacing w:before="120" w:after="120"/>
        <w:ind w:left="993"/>
        <w:jc w:val="both"/>
        <w:rPr>
          <w:rFonts w:ascii="Arial" w:hAnsi="Arial" w:cs="Arial"/>
          <w:u w:val="single"/>
        </w:rPr>
      </w:pPr>
      <w:r w:rsidRPr="00EA671A">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3E239181" w14:textId="30D63B6E" w:rsidR="00EA792D" w:rsidRPr="00EA671A" w:rsidRDefault="00EA792D" w:rsidP="008479EA">
      <w:pPr>
        <w:numPr>
          <w:ilvl w:val="0"/>
          <w:numId w:val="93"/>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t>Para acreditar la especialidad</w:t>
      </w:r>
      <w:r w:rsidRPr="00EA671A">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w:t>
      </w:r>
      <w:r w:rsidRPr="008D4314">
        <w:rPr>
          <w:rFonts w:ascii="Arial" w:eastAsia="Batang" w:hAnsi="Arial" w:cs="Arial"/>
          <w:lang w:val="es-ES" w:eastAsia="ko-KR"/>
        </w:rPr>
        <w:t>solicita</w:t>
      </w:r>
      <w:r w:rsidR="00EB51F1">
        <w:rPr>
          <w:rFonts w:ascii="Arial" w:eastAsia="Batang" w:hAnsi="Arial" w:cs="Arial"/>
          <w:lang w:val="es-ES" w:eastAsia="ko-KR"/>
        </w:rPr>
        <w:t xml:space="preserve"> </w:t>
      </w:r>
      <w:r w:rsidRPr="008D4314">
        <w:rPr>
          <w:rFonts w:ascii="Arial" w:eastAsia="Batang" w:hAnsi="Arial" w:cs="Arial"/>
          <w:lang w:val="es-ES" w:eastAsia="ko-KR"/>
        </w:rPr>
        <w:t xml:space="preserve">en </w:t>
      </w:r>
      <w:r w:rsidRPr="00EA671A">
        <w:rPr>
          <w:rFonts w:ascii="Arial" w:eastAsia="Batang" w:hAnsi="Arial" w:cs="Arial"/>
          <w:lang w:val="es-ES" w:eastAsia="ko-KR"/>
        </w:rPr>
        <w:t>el procedi</w:t>
      </w:r>
      <w:r w:rsidR="00E94651">
        <w:rPr>
          <w:rFonts w:ascii="Arial" w:eastAsia="Batang" w:hAnsi="Arial" w:cs="Arial"/>
          <w:lang w:val="es-ES" w:eastAsia="ko-KR"/>
        </w:rPr>
        <w:t>miento de contratación.</w:t>
      </w:r>
    </w:p>
    <w:p w14:paraId="7591D734" w14:textId="77777777" w:rsidR="00EA792D" w:rsidRPr="00EA671A" w:rsidRDefault="00EA792D" w:rsidP="00EA792D">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t xml:space="preserve">En caso de presentar más contratos de los solicitados, sólo se considerarán los que correspondan de acuerdo al consecutivo de folios de la proposición. </w:t>
      </w:r>
    </w:p>
    <w:p w14:paraId="76F9E1D2" w14:textId="77777777" w:rsidR="00EA792D" w:rsidRPr="00EA671A" w:rsidRDefault="00EA792D" w:rsidP="008479EA">
      <w:pPr>
        <w:numPr>
          <w:ilvl w:val="0"/>
          <w:numId w:val="93"/>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t>Para acreditar la experiencia</w:t>
      </w:r>
      <w:r w:rsidRPr="00EA671A">
        <w:rPr>
          <w:rFonts w:ascii="Arial" w:eastAsia="Batang" w:hAnsi="Arial" w:cs="Arial"/>
          <w:lang w:val="es-ES" w:eastAsia="ko-KR"/>
        </w:rPr>
        <w:t xml:space="preserve"> se asignará la mayor puntuación o unidades porcentuales al LICITANTE o los LICITANTES que acrediten el máximo de años de experiencia, conforme a los límites establecidos. La experiencia se tomará de los contratos acreditados para la especialidad.</w:t>
      </w:r>
    </w:p>
    <w:p w14:paraId="640CF1BA" w14:textId="77777777" w:rsidR="00FD6F7D" w:rsidRPr="00B40828" w:rsidRDefault="00FD6F7D" w:rsidP="00FD6F7D">
      <w:pPr>
        <w:spacing w:before="120" w:after="120"/>
        <w:ind w:left="993"/>
        <w:jc w:val="both"/>
        <w:rPr>
          <w:rFonts w:ascii="Arial" w:eastAsia="Batang" w:hAnsi="Arial" w:cs="Arial"/>
          <w:lang w:val="es-ES" w:eastAsia="ko-KR"/>
        </w:rPr>
      </w:pPr>
      <w:r w:rsidRPr="00B40828">
        <w:rPr>
          <w:rFonts w:ascii="Arial" w:eastAsia="Batang" w:hAnsi="Arial" w:cs="Arial"/>
          <w:lang w:val="es-ES" w:eastAsia="ko-KR"/>
        </w:rPr>
        <w:t>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meses calendario, se computarán solo esos meses, sin que se adicionen o incrementen tantas veces como contratos coincidan, por lo que no serán considerados para acreditar temporalidad alguna adicional a su vigencia, entendiendo que, no podrán ser acumulativos ante la convivencia.</w:t>
      </w:r>
    </w:p>
    <w:p w14:paraId="552A19C4" w14:textId="77777777" w:rsidR="00EA792D" w:rsidRPr="00EA671A" w:rsidRDefault="00EA792D" w:rsidP="00EA792D">
      <w:pPr>
        <w:spacing w:before="120" w:after="120"/>
        <w:ind w:left="142" w:firstLine="851"/>
        <w:jc w:val="both"/>
        <w:rPr>
          <w:rFonts w:ascii="Arial" w:eastAsia="Batang" w:hAnsi="Arial" w:cs="Arial"/>
          <w:lang w:val="es-ES" w:eastAsia="ko-KR"/>
        </w:rPr>
      </w:pPr>
      <w:r w:rsidRPr="00EA671A">
        <w:rPr>
          <w:rFonts w:ascii="Arial" w:eastAsia="Batang" w:hAnsi="Arial" w:cs="Arial"/>
          <w:lang w:eastAsia="ko-KR"/>
        </w:rPr>
        <w:t>No sumará el plazo en el que no se acredite haber prestado servicios.</w:t>
      </w:r>
    </w:p>
    <w:p w14:paraId="4B2B523D" w14:textId="40D20785" w:rsidR="00EA792D" w:rsidRPr="004436A7" w:rsidRDefault="00EA792D" w:rsidP="008479EA">
      <w:pPr>
        <w:numPr>
          <w:ilvl w:val="0"/>
          <w:numId w:val="93"/>
        </w:numPr>
        <w:spacing w:before="120" w:after="120"/>
        <w:ind w:left="993" w:hanging="284"/>
        <w:jc w:val="both"/>
        <w:rPr>
          <w:rFonts w:ascii="Arial" w:eastAsia="Batang" w:hAnsi="Arial" w:cs="Arial"/>
          <w:lang w:eastAsia="ko-KR"/>
        </w:rPr>
      </w:pPr>
      <w:r w:rsidRPr="004436A7">
        <w:rPr>
          <w:rFonts w:ascii="Arial" w:eastAsia="Batang" w:hAnsi="Arial" w:cs="Arial"/>
          <w:lang w:eastAsia="ko-KR"/>
        </w:rPr>
        <w:t xml:space="preserve">Se aceptará la presentación de contratos concluidos o vigentes, estos últimos, que hayan sido celebrados por lo menos </w:t>
      </w:r>
      <w:r w:rsidR="00043972">
        <w:rPr>
          <w:rFonts w:ascii="Arial" w:eastAsia="Batang" w:hAnsi="Arial" w:cs="Arial"/>
          <w:lang w:eastAsia="ko-KR"/>
        </w:rPr>
        <w:t>4</w:t>
      </w:r>
      <w:r w:rsidRPr="004436A7">
        <w:rPr>
          <w:rFonts w:ascii="Arial" w:eastAsia="Batang" w:hAnsi="Arial" w:cs="Arial"/>
          <w:lang w:eastAsia="ko-KR"/>
        </w:rPr>
        <w:t xml:space="preserve"> meses antes de la fecha </w:t>
      </w:r>
      <w:r w:rsidR="00043972">
        <w:rPr>
          <w:rFonts w:ascii="Arial" w:eastAsia="Batang" w:hAnsi="Arial" w:cs="Arial"/>
          <w:lang w:eastAsia="ko-KR"/>
        </w:rPr>
        <w:t>de publicación del presente procedimiento</w:t>
      </w:r>
      <w:r w:rsidRPr="004436A7">
        <w:rPr>
          <w:rFonts w:ascii="Arial" w:eastAsia="Batang" w:hAnsi="Arial" w:cs="Arial"/>
          <w:lang w:eastAsia="ko-KR"/>
        </w:rPr>
        <w:t>.</w:t>
      </w:r>
    </w:p>
    <w:p w14:paraId="57FEC66D" w14:textId="77777777" w:rsidR="00EA792D" w:rsidRPr="00EA671A" w:rsidRDefault="00EA792D" w:rsidP="00EA792D">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t xml:space="preserve">Si algún LICITANTE acredita más años o número de contratos de los límites solicitados, sólo se le asignará la mayor puntuación o unidades porcentuales que correspondan al límite máximo determinado. </w:t>
      </w:r>
    </w:p>
    <w:p w14:paraId="640F1C63" w14:textId="26EC64ED" w:rsidR="00EA792D" w:rsidRPr="00EA671A" w:rsidRDefault="00EA792D" w:rsidP="008479EA">
      <w:pPr>
        <w:numPr>
          <w:ilvl w:val="0"/>
          <w:numId w:val="93"/>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 xml:space="preserve">A partir del o los LICITANTES que hubieren obtenido la mayor puntuación o unidades porcentuales asignadas en términos de lo dispuesto en los incisos b) y c) de este numeral, se distribuirá de manera proporcional la puntuación o unidades porcentuales a los demás LICITANTES, </w:t>
      </w:r>
      <w:r w:rsidR="008D4314">
        <w:rPr>
          <w:rFonts w:ascii="Arial" w:eastAsia="Batang" w:hAnsi="Arial" w:cs="Arial"/>
          <w:lang w:val="es-ES" w:eastAsia="ko-KR"/>
        </w:rPr>
        <w:t xml:space="preserve">de forma </w:t>
      </w:r>
      <w:r w:rsidRPr="00EA671A">
        <w:rPr>
          <w:rFonts w:ascii="Arial" w:eastAsia="Batang" w:hAnsi="Arial" w:cs="Arial"/>
          <w:lang w:val="es-ES" w:eastAsia="ko-KR"/>
        </w:rPr>
        <w:t xml:space="preserve">que si tales LICITANTES hubieran presentado contratos o documentos acreditando el mayor número </w:t>
      </w:r>
      <w:r w:rsidRPr="008D4314">
        <w:rPr>
          <w:rFonts w:ascii="Arial" w:eastAsia="Batang" w:hAnsi="Arial" w:cs="Arial"/>
          <w:lang w:val="es-ES" w:eastAsia="ko-KR"/>
        </w:rPr>
        <w:t>de años</w:t>
      </w:r>
      <w:r w:rsidR="007D318C" w:rsidRPr="008D4314">
        <w:rPr>
          <w:rFonts w:ascii="Arial" w:eastAsia="Batang" w:hAnsi="Arial" w:cs="Arial"/>
          <w:lang w:val="es-ES" w:eastAsia="ko-KR"/>
        </w:rPr>
        <w:t xml:space="preserve"> y/o el mayor número de contratos de la misma naturaleza del objeto de la presente contratación</w:t>
      </w:r>
      <w:r w:rsidRPr="008D4314">
        <w:rPr>
          <w:rFonts w:ascii="Arial" w:eastAsia="Batang" w:hAnsi="Arial" w:cs="Arial"/>
          <w:lang w:val="es-ES" w:eastAsia="ko-KR"/>
        </w:rPr>
        <w:t xml:space="preserve">, se </w:t>
      </w:r>
      <w:r w:rsidRPr="00EA671A">
        <w:rPr>
          <w:rFonts w:ascii="Arial" w:eastAsia="Batang" w:hAnsi="Arial" w:cs="Arial"/>
          <w:lang w:val="es-ES" w:eastAsia="ko-KR"/>
        </w:rPr>
        <w:t xml:space="preserve">les hubiera otorgado el máximo de puntuación o unidades porcentuales, </w:t>
      </w:r>
      <w:r w:rsidR="008D4314">
        <w:rPr>
          <w:rFonts w:ascii="Arial" w:eastAsia="Batang" w:hAnsi="Arial" w:cs="Arial"/>
          <w:lang w:val="es-ES" w:eastAsia="ko-KR"/>
        </w:rPr>
        <w:t>así como</w:t>
      </w:r>
      <w:r w:rsidRPr="00EA671A">
        <w:rPr>
          <w:rFonts w:ascii="Arial" w:eastAsia="Batang" w:hAnsi="Arial" w:cs="Arial"/>
          <w:lang w:val="es-ES" w:eastAsia="ko-KR"/>
        </w:rPr>
        <w:t xml:space="preserve"> el número de años que efectivamente acreditaron, para así determinar la puntuación o unidades porcentuales que les corresponde.</w:t>
      </w:r>
    </w:p>
    <w:p w14:paraId="32C0E52C" w14:textId="51D47454" w:rsidR="00EA792D" w:rsidRPr="00EA671A" w:rsidRDefault="00EA792D" w:rsidP="008479EA">
      <w:pPr>
        <w:numPr>
          <w:ilvl w:val="0"/>
          <w:numId w:val="93"/>
        </w:numPr>
        <w:spacing w:before="120" w:after="120"/>
        <w:ind w:left="993" w:hanging="284"/>
        <w:jc w:val="both"/>
        <w:rPr>
          <w:rFonts w:ascii="Arial" w:hAnsi="Arial" w:cs="Arial"/>
        </w:rPr>
      </w:pPr>
      <w:r w:rsidRPr="00EA671A">
        <w:rPr>
          <w:rFonts w:ascii="Arial" w:eastAsia="Batang" w:hAnsi="Arial" w:cs="Arial"/>
          <w:lang w:val="es-ES" w:eastAsia="ko-KR"/>
        </w:rPr>
        <w:t>Personal con capacidades diferentes.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005A6F15">
        <w:rPr>
          <w:rFonts w:ascii="Arial" w:hAnsi="Arial" w:cs="Arial"/>
        </w:rPr>
        <w:t xml:space="preserve"> con capacidades diferentes.</w:t>
      </w:r>
    </w:p>
    <w:p w14:paraId="2D248F58" w14:textId="77777777" w:rsidR="00EA792D" w:rsidRPr="00EA671A" w:rsidRDefault="00EA792D" w:rsidP="00EA792D">
      <w:pPr>
        <w:spacing w:before="120" w:after="120"/>
        <w:ind w:left="993"/>
        <w:jc w:val="both"/>
        <w:rPr>
          <w:rFonts w:ascii="Arial" w:hAnsi="Arial"/>
          <w:lang w:val="es-ES"/>
        </w:rPr>
      </w:pPr>
      <w:r w:rsidRPr="00EA671A">
        <w:rPr>
          <w:rFonts w:ascii="Arial" w:hAnsi="Arial"/>
          <w:lang w:val="es-ES"/>
        </w:rPr>
        <w:lastRenderedPageBreak/>
        <w:t xml:space="preserve">De conformidad con el artículo 56 fracción VI inciso g) de las POBALINES, el LICITANTE deberá acreditar que </w:t>
      </w:r>
      <w:r w:rsidRPr="00EA671A">
        <w:rPr>
          <w:rFonts w:ascii="Arial" w:hAnsi="Arial"/>
          <w:lang w:val="es-ES" w:eastAsia="es-MX"/>
        </w:rPr>
        <w:t xml:space="preserve">la empresa cuenta con trabajadores con capacidades diferentes en una proporción del 5% (cinco por ciento) cuando menos de la totalidad de su planta de empleados, cuya antigüedad no sea inferior a seis meses </w:t>
      </w:r>
      <w:r w:rsidRPr="00EA671A">
        <w:rPr>
          <w:rFonts w:ascii="Arial" w:hAnsi="Arial"/>
          <w:lang w:val="es-ES"/>
        </w:rPr>
        <w:t>computada hasta la fecha del Acto de Presentación y Apertura de Proposiciones</w:t>
      </w:r>
      <w:r w:rsidRPr="00EA671A">
        <w:rPr>
          <w:rFonts w:ascii="Arial" w:hAnsi="Arial"/>
          <w:lang w:val="es-ES" w:eastAsia="es-MX"/>
        </w:rPr>
        <w:t>, misma que se comprobará con:</w:t>
      </w:r>
    </w:p>
    <w:p w14:paraId="6E9BEBF2" w14:textId="77777777" w:rsidR="00EA792D" w:rsidRPr="00EA671A" w:rsidRDefault="00EA792D" w:rsidP="008479EA">
      <w:pPr>
        <w:numPr>
          <w:ilvl w:val="2"/>
          <w:numId w:val="94"/>
        </w:numPr>
        <w:autoSpaceDN w:val="0"/>
        <w:spacing w:before="120" w:after="120"/>
        <w:ind w:left="1418" w:hanging="142"/>
        <w:jc w:val="both"/>
        <w:rPr>
          <w:rFonts w:ascii="Arial" w:hAnsi="Arial" w:cs="Arial"/>
          <w:lang w:eastAsia="es-MX"/>
        </w:rPr>
      </w:pPr>
      <w:r w:rsidRPr="00EA671A">
        <w:rPr>
          <w:rFonts w:ascii="Arial" w:hAnsi="Arial" w:cs="Arial"/>
          <w:lang w:eastAsia="es-MX"/>
        </w:rPr>
        <w:t xml:space="preserve">El aviso de alta de tales trabajadores al régimen obligatorio del Instituto Mexicano del Seguro Social, y </w:t>
      </w:r>
    </w:p>
    <w:p w14:paraId="6EB79FF8" w14:textId="77777777" w:rsidR="00EA792D" w:rsidRPr="00EA671A" w:rsidRDefault="00EA792D" w:rsidP="008479EA">
      <w:pPr>
        <w:numPr>
          <w:ilvl w:val="2"/>
          <w:numId w:val="94"/>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1580CD14" w14:textId="77777777" w:rsidR="00EA792D" w:rsidRPr="00EA671A" w:rsidRDefault="00EA792D" w:rsidP="00EA792D">
      <w:pPr>
        <w:tabs>
          <w:tab w:val="left" w:pos="2552"/>
        </w:tabs>
        <w:spacing w:before="120" w:after="120"/>
        <w:ind w:left="993"/>
        <w:jc w:val="both"/>
        <w:rPr>
          <w:rFonts w:ascii="Arial" w:hAnsi="Arial" w:cs="Arial"/>
          <w:lang w:eastAsia="es-MX"/>
        </w:rPr>
      </w:pPr>
      <w:r w:rsidRPr="00EA671A">
        <w:rPr>
          <w:rFonts w:ascii="Arial" w:hAnsi="Arial" w:cs="Arial"/>
          <w:lang w:eastAsia="es-MX"/>
        </w:rPr>
        <w:t>Cuando se trate de personas físicas con capacidades diferentes, para hacer válida la preferencia es necesario presentar:</w:t>
      </w:r>
    </w:p>
    <w:p w14:paraId="094845F8" w14:textId="77777777" w:rsidR="00EA792D" w:rsidRPr="00EA671A" w:rsidRDefault="00EA792D" w:rsidP="008479EA">
      <w:pPr>
        <w:numPr>
          <w:ilvl w:val="2"/>
          <w:numId w:val="95"/>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04D0F0CA" w14:textId="747FE9F6" w:rsidR="00EA792D" w:rsidRPr="00E94651" w:rsidRDefault="00EA792D" w:rsidP="008479EA">
      <w:pPr>
        <w:numPr>
          <w:ilvl w:val="0"/>
          <w:numId w:val="93"/>
        </w:numPr>
        <w:spacing w:before="120" w:after="120"/>
        <w:ind w:left="993" w:hanging="284"/>
        <w:jc w:val="both"/>
        <w:rPr>
          <w:rFonts w:ascii="Arial" w:eastAsia="Batang" w:hAnsi="Arial" w:cs="Arial"/>
          <w:lang w:val="es-ES" w:eastAsia="ko-KR"/>
        </w:rPr>
      </w:pPr>
      <w:r w:rsidRPr="00E94651">
        <w:rPr>
          <w:rFonts w:ascii="Arial" w:eastAsia="Batang" w:hAnsi="Arial" w:cs="Arial"/>
          <w:lang w:val="es-ES" w:eastAsia="ko-KR"/>
        </w:rPr>
        <w:t>Micro, Pequeñas y Medianas Empresas. Conforme a lo previsto en el segundo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2C44762C" w14:textId="400EA180" w:rsidR="00E94651" w:rsidRPr="00043972" w:rsidRDefault="00736255" w:rsidP="00043972">
      <w:pPr>
        <w:pStyle w:val="Sangra3detindependiente2"/>
        <w:ind w:left="0"/>
        <w:jc w:val="center"/>
        <w:rPr>
          <w:rFonts w:cs="Arial"/>
          <w:b/>
        </w:rPr>
      </w:pPr>
      <w:r w:rsidRPr="00711AF3">
        <w:rPr>
          <w:rFonts w:cs="Arial"/>
          <w:b/>
        </w:rPr>
        <w:t>Tabla de evaluación por puntos y porcentajes</w:t>
      </w:r>
    </w:p>
    <w:tbl>
      <w:tblPr>
        <w:tblpPr w:leftFromText="141" w:rightFromText="141" w:vertAnchor="text" w:horzAnchor="margin" w:tblpXSpec="center" w:tblpY="290"/>
        <w:tblW w:w="9204" w:type="dxa"/>
        <w:tblLayout w:type="fixed"/>
        <w:tblCellMar>
          <w:left w:w="70" w:type="dxa"/>
          <w:right w:w="70" w:type="dxa"/>
        </w:tblCellMar>
        <w:tblLook w:val="04A0" w:firstRow="1" w:lastRow="0" w:firstColumn="1" w:lastColumn="0" w:noHBand="0" w:noVBand="1"/>
      </w:tblPr>
      <w:tblGrid>
        <w:gridCol w:w="983"/>
        <w:gridCol w:w="1134"/>
        <w:gridCol w:w="4835"/>
        <w:gridCol w:w="268"/>
        <w:gridCol w:w="992"/>
        <w:gridCol w:w="992"/>
      </w:tblGrid>
      <w:tr w:rsidR="00B40828" w:rsidRPr="00C4238D" w14:paraId="780BE583" w14:textId="77777777" w:rsidTr="00B40828">
        <w:trPr>
          <w:trHeight w:val="300"/>
        </w:trPr>
        <w:tc>
          <w:tcPr>
            <w:tcW w:w="983" w:type="dxa"/>
            <w:vMerge w:val="restart"/>
            <w:tcBorders>
              <w:top w:val="single" w:sz="8" w:space="0" w:color="auto"/>
              <w:left w:val="single" w:sz="8" w:space="0" w:color="auto"/>
              <w:bottom w:val="single" w:sz="8" w:space="0" w:color="auto"/>
              <w:right w:val="single" w:sz="8" w:space="0" w:color="auto"/>
            </w:tcBorders>
            <w:shd w:val="clear" w:color="auto" w:fill="EEECE1" w:themeFill="background2"/>
            <w:vAlign w:val="center"/>
            <w:hideMark/>
          </w:tcPr>
          <w:p w14:paraId="6B7D78CA"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t>Rubro 1</w:t>
            </w:r>
          </w:p>
        </w:tc>
        <w:tc>
          <w:tcPr>
            <w:tcW w:w="6237" w:type="dxa"/>
            <w:gridSpan w:val="3"/>
            <w:tcBorders>
              <w:top w:val="single" w:sz="8" w:space="0" w:color="auto"/>
              <w:left w:val="nil"/>
              <w:bottom w:val="single" w:sz="8" w:space="0" w:color="auto"/>
              <w:right w:val="nil"/>
            </w:tcBorders>
            <w:shd w:val="clear" w:color="auto" w:fill="EEECE1" w:themeFill="background2"/>
            <w:vAlign w:val="center"/>
            <w:hideMark/>
          </w:tcPr>
          <w:p w14:paraId="478FDC16" w14:textId="77777777" w:rsidR="00B40828" w:rsidRPr="00C4238D" w:rsidRDefault="00B40828" w:rsidP="00904D7B">
            <w:pPr>
              <w:rPr>
                <w:rFonts w:ascii="Arial Narrow" w:hAnsi="Arial Narrow" w:cs="Arial"/>
                <w:b/>
                <w:bCs/>
                <w:lang w:eastAsia="es-MX"/>
              </w:rPr>
            </w:pPr>
            <w:r w:rsidRPr="00C4238D">
              <w:rPr>
                <w:rFonts w:ascii="Arial Narrow" w:hAnsi="Arial Narrow" w:cs="Arial"/>
                <w:b/>
                <w:bCs/>
                <w:lang w:eastAsia="es-MX"/>
              </w:rPr>
              <w:t xml:space="preserve">Capacidad del Licitante                                                                                     </w:t>
            </w:r>
          </w:p>
        </w:tc>
        <w:tc>
          <w:tcPr>
            <w:tcW w:w="992" w:type="dxa"/>
            <w:tcBorders>
              <w:top w:val="single" w:sz="8" w:space="0" w:color="auto"/>
              <w:left w:val="single" w:sz="8" w:space="0" w:color="auto"/>
              <w:bottom w:val="single" w:sz="8" w:space="0" w:color="auto"/>
              <w:right w:val="single" w:sz="8" w:space="0" w:color="auto"/>
            </w:tcBorders>
            <w:shd w:val="clear" w:color="auto" w:fill="D99594" w:themeFill="accent2" w:themeFillTint="99"/>
            <w:vAlign w:val="center"/>
            <w:hideMark/>
          </w:tcPr>
          <w:p w14:paraId="74FB17D3"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t>24</w:t>
            </w:r>
          </w:p>
        </w:tc>
        <w:tc>
          <w:tcPr>
            <w:tcW w:w="992" w:type="dxa"/>
            <w:tcBorders>
              <w:top w:val="single" w:sz="8" w:space="0" w:color="auto"/>
              <w:left w:val="nil"/>
              <w:bottom w:val="single" w:sz="8" w:space="0" w:color="auto"/>
              <w:right w:val="single" w:sz="8" w:space="0" w:color="auto"/>
            </w:tcBorders>
            <w:shd w:val="clear" w:color="auto" w:fill="EEECE1" w:themeFill="background2"/>
            <w:vAlign w:val="center"/>
          </w:tcPr>
          <w:p w14:paraId="5FCDDFB4" w14:textId="77777777" w:rsidR="00B40828" w:rsidRPr="00C4238D" w:rsidRDefault="00B40828" w:rsidP="00904D7B">
            <w:pPr>
              <w:jc w:val="center"/>
              <w:rPr>
                <w:rFonts w:ascii="Arial Narrow" w:hAnsi="Arial Narrow" w:cs="Arial"/>
                <w:b/>
                <w:bCs/>
                <w:lang w:eastAsia="es-MX"/>
              </w:rPr>
            </w:pPr>
          </w:p>
        </w:tc>
      </w:tr>
      <w:tr w:rsidR="00B40828" w:rsidRPr="00C4238D" w14:paraId="653D2BEE" w14:textId="77777777" w:rsidTr="00B40828">
        <w:trPr>
          <w:trHeight w:val="540"/>
        </w:trPr>
        <w:tc>
          <w:tcPr>
            <w:tcW w:w="983" w:type="dxa"/>
            <w:vMerge/>
            <w:tcBorders>
              <w:top w:val="single" w:sz="8" w:space="0" w:color="auto"/>
              <w:left w:val="single" w:sz="8" w:space="0" w:color="auto"/>
              <w:bottom w:val="single" w:sz="8" w:space="0" w:color="auto"/>
              <w:right w:val="single" w:sz="8" w:space="0" w:color="auto"/>
            </w:tcBorders>
            <w:shd w:val="clear" w:color="auto" w:fill="EEECE1" w:themeFill="background2"/>
            <w:vAlign w:val="center"/>
            <w:hideMark/>
          </w:tcPr>
          <w:p w14:paraId="7B70CCB8" w14:textId="77777777" w:rsidR="00B40828" w:rsidRPr="00C4238D" w:rsidRDefault="00B40828" w:rsidP="00904D7B">
            <w:pPr>
              <w:rPr>
                <w:rFonts w:ascii="Arial Narrow" w:hAnsi="Arial Narrow" w:cs="Arial"/>
                <w:b/>
                <w:bCs/>
                <w:lang w:eastAsia="es-MX"/>
              </w:rPr>
            </w:pPr>
          </w:p>
        </w:tc>
        <w:tc>
          <w:tcPr>
            <w:tcW w:w="8221" w:type="dxa"/>
            <w:gridSpan w:val="5"/>
            <w:tcBorders>
              <w:top w:val="single" w:sz="8" w:space="0" w:color="auto"/>
              <w:left w:val="nil"/>
              <w:bottom w:val="single" w:sz="8" w:space="0" w:color="auto"/>
              <w:right w:val="single" w:sz="8" w:space="0" w:color="auto"/>
            </w:tcBorders>
            <w:shd w:val="clear" w:color="auto" w:fill="EEECE1" w:themeFill="background2"/>
            <w:vAlign w:val="center"/>
          </w:tcPr>
          <w:p w14:paraId="316AB20B" w14:textId="77777777" w:rsidR="00B40828" w:rsidRPr="00C4238D" w:rsidRDefault="00B40828" w:rsidP="00904D7B">
            <w:pPr>
              <w:rPr>
                <w:rFonts w:ascii="Arial Narrow" w:hAnsi="Arial Narrow" w:cs="Arial"/>
                <w:lang w:eastAsia="es-MX"/>
              </w:rPr>
            </w:pPr>
            <w:r w:rsidRPr="00C4238D">
              <w:rPr>
                <w:rFonts w:ascii="Arial Narrow" w:hAnsi="Arial Narrow" w:cs="Arial"/>
                <w:lang w:eastAsia="es-MX"/>
              </w:rPr>
              <w:t>Capacidad de los Recursos Humanos: Valoración de los recursos humanos para la prestación del servicio requerido.</w:t>
            </w:r>
          </w:p>
        </w:tc>
      </w:tr>
      <w:tr w:rsidR="00B40828" w:rsidRPr="00C4238D" w14:paraId="6CD29C6E" w14:textId="77777777" w:rsidTr="00B40828">
        <w:trPr>
          <w:trHeight w:val="524"/>
        </w:trPr>
        <w:tc>
          <w:tcPr>
            <w:tcW w:w="983" w:type="dxa"/>
            <w:tcBorders>
              <w:top w:val="single" w:sz="8" w:space="0" w:color="auto"/>
              <w:left w:val="single" w:sz="8" w:space="0" w:color="auto"/>
              <w:bottom w:val="single" w:sz="8" w:space="0" w:color="auto"/>
              <w:right w:val="single" w:sz="8" w:space="0" w:color="auto"/>
            </w:tcBorders>
            <w:shd w:val="clear" w:color="auto" w:fill="F2DBDB" w:themeFill="accent2" w:themeFillTint="33"/>
            <w:vAlign w:val="center"/>
            <w:hideMark/>
          </w:tcPr>
          <w:p w14:paraId="76CB44CA" w14:textId="77777777" w:rsidR="00B40828" w:rsidRPr="00C4238D" w:rsidRDefault="00B40828" w:rsidP="00904D7B">
            <w:pPr>
              <w:ind w:left="-87"/>
              <w:jc w:val="center"/>
              <w:rPr>
                <w:rFonts w:ascii="Arial Narrow" w:hAnsi="Arial Narrow" w:cs="Arial"/>
                <w:b/>
                <w:i/>
                <w:iCs/>
                <w:lang w:eastAsia="es-MX"/>
              </w:rPr>
            </w:pPr>
            <w:r w:rsidRPr="00C4238D">
              <w:rPr>
                <w:rFonts w:ascii="Arial Narrow" w:hAnsi="Arial Narrow" w:cs="Arial"/>
                <w:b/>
                <w:i/>
                <w:iCs/>
                <w:lang w:eastAsia="es-MX"/>
              </w:rPr>
              <w:t>Subrubro</w:t>
            </w:r>
          </w:p>
        </w:tc>
        <w:tc>
          <w:tcPr>
            <w:tcW w:w="1134" w:type="dxa"/>
            <w:tcBorders>
              <w:top w:val="single" w:sz="8" w:space="0" w:color="auto"/>
              <w:left w:val="nil"/>
              <w:bottom w:val="single" w:sz="8" w:space="0" w:color="auto"/>
              <w:right w:val="single" w:sz="8" w:space="0" w:color="auto"/>
            </w:tcBorders>
            <w:shd w:val="clear" w:color="auto" w:fill="F2DBDB" w:themeFill="accent2" w:themeFillTint="33"/>
            <w:vAlign w:val="center"/>
            <w:hideMark/>
          </w:tcPr>
          <w:p w14:paraId="6F1AF8D5" w14:textId="77777777" w:rsidR="00B40828" w:rsidRPr="00C4238D" w:rsidRDefault="00B40828" w:rsidP="00904D7B">
            <w:pPr>
              <w:jc w:val="center"/>
              <w:rPr>
                <w:rFonts w:ascii="Arial Narrow" w:hAnsi="Arial Narrow" w:cs="Arial"/>
                <w:b/>
                <w:i/>
                <w:iCs/>
                <w:lang w:eastAsia="es-MX"/>
              </w:rPr>
            </w:pPr>
            <w:r w:rsidRPr="00C4238D">
              <w:rPr>
                <w:rFonts w:ascii="Arial Narrow" w:hAnsi="Arial Narrow" w:cs="Arial"/>
                <w:b/>
                <w:i/>
                <w:iCs/>
                <w:lang w:eastAsia="es-MX"/>
              </w:rPr>
              <w:t>Concepto</w:t>
            </w:r>
          </w:p>
        </w:tc>
        <w:tc>
          <w:tcPr>
            <w:tcW w:w="5103" w:type="dxa"/>
            <w:gridSpan w:val="2"/>
            <w:tcBorders>
              <w:top w:val="single" w:sz="8" w:space="0" w:color="auto"/>
              <w:left w:val="nil"/>
              <w:bottom w:val="single" w:sz="8" w:space="0" w:color="auto"/>
              <w:right w:val="single" w:sz="8" w:space="0" w:color="000000"/>
            </w:tcBorders>
            <w:shd w:val="clear" w:color="auto" w:fill="F2DBDB" w:themeFill="accent2" w:themeFillTint="33"/>
            <w:vAlign w:val="center"/>
            <w:hideMark/>
          </w:tcPr>
          <w:p w14:paraId="78C90287" w14:textId="77777777" w:rsidR="00B40828" w:rsidRPr="00C4238D" w:rsidRDefault="00B40828" w:rsidP="00904D7B">
            <w:pPr>
              <w:jc w:val="center"/>
              <w:rPr>
                <w:rFonts w:ascii="Arial Narrow" w:hAnsi="Arial Narrow" w:cs="Arial"/>
                <w:b/>
                <w:i/>
                <w:iCs/>
                <w:lang w:eastAsia="es-MX"/>
              </w:rPr>
            </w:pPr>
            <w:r w:rsidRPr="00C4238D">
              <w:rPr>
                <w:rFonts w:ascii="Arial Narrow" w:hAnsi="Arial Narrow" w:cs="Arial"/>
                <w:b/>
                <w:i/>
                <w:iCs/>
                <w:lang w:eastAsia="es-MX"/>
              </w:rPr>
              <w:t>Forma de evaluación</w:t>
            </w:r>
          </w:p>
        </w:tc>
        <w:tc>
          <w:tcPr>
            <w:tcW w:w="992" w:type="dxa"/>
            <w:tcBorders>
              <w:top w:val="single" w:sz="8" w:space="0" w:color="auto"/>
              <w:left w:val="nil"/>
              <w:bottom w:val="single" w:sz="8" w:space="0" w:color="auto"/>
              <w:right w:val="single" w:sz="4" w:space="0" w:color="auto"/>
            </w:tcBorders>
            <w:shd w:val="clear" w:color="auto" w:fill="F2DBDB" w:themeFill="accent2" w:themeFillTint="33"/>
            <w:vAlign w:val="center"/>
            <w:hideMark/>
          </w:tcPr>
          <w:p w14:paraId="5272FEAF" w14:textId="77777777" w:rsidR="00B40828" w:rsidRPr="00C4238D" w:rsidRDefault="00B40828" w:rsidP="00904D7B">
            <w:pPr>
              <w:ind w:left="-22"/>
              <w:jc w:val="center"/>
              <w:rPr>
                <w:rFonts w:ascii="Arial Narrow" w:hAnsi="Arial Narrow" w:cs="Arial"/>
                <w:b/>
                <w:i/>
                <w:iCs/>
                <w:lang w:eastAsia="es-MX"/>
              </w:rPr>
            </w:pPr>
            <w:r w:rsidRPr="00C4238D">
              <w:rPr>
                <w:rFonts w:ascii="Arial Narrow" w:hAnsi="Arial Narrow" w:cs="Arial"/>
                <w:b/>
                <w:i/>
                <w:iCs/>
                <w:lang w:eastAsia="es-MX"/>
              </w:rPr>
              <w:t>Puntos Esperados</w:t>
            </w:r>
          </w:p>
        </w:tc>
        <w:tc>
          <w:tcPr>
            <w:tcW w:w="992" w:type="dxa"/>
            <w:tcBorders>
              <w:top w:val="single" w:sz="4" w:space="0" w:color="auto"/>
              <w:left w:val="single" w:sz="4" w:space="0" w:color="auto"/>
              <w:bottom w:val="single" w:sz="4" w:space="0" w:color="auto"/>
              <w:right w:val="single" w:sz="8" w:space="0" w:color="auto"/>
            </w:tcBorders>
            <w:shd w:val="clear" w:color="auto" w:fill="F2DBDB" w:themeFill="accent2" w:themeFillTint="33"/>
            <w:vAlign w:val="center"/>
          </w:tcPr>
          <w:p w14:paraId="20A17357" w14:textId="77777777" w:rsidR="00B40828" w:rsidRPr="00C4238D" w:rsidRDefault="00B40828" w:rsidP="00904D7B">
            <w:pPr>
              <w:jc w:val="center"/>
              <w:rPr>
                <w:rFonts w:ascii="Arial Narrow" w:hAnsi="Arial Narrow" w:cs="Arial"/>
                <w:b/>
                <w:i/>
                <w:iCs/>
                <w:lang w:eastAsia="es-MX"/>
              </w:rPr>
            </w:pPr>
            <w:r w:rsidRPr="00C4238D">
              <w:rPr>
                <w:rFonts w:ascii="Arial Narrow" w:hAnsi="Arial Narrow" w:cs="Arial"/>
                <w:b/>
                <w:i/>
                <w:iCs/>
                <w:lang w:eastAsia="es-MX"/>
              </w:rPr>
              <w:t>Puntos obtenidos</w:t>
            </w:r>
          </w:p>
        </w:tc>
      </w:tr>
      <w:tr w:rsidR="00B40828" w:rsidRPr="00C4238D" w14:paraId="7A97A7BB" w14:textId="77777777" w:rsidTr="00B40828">
        <w:trPr>
          <w:trHeight w:val="721"/>
        </w:trPr>
        <w:tc>
          <w:tcPr>
            <w:tcW w:w="983" w:type="dxa"/>
            <w:tcBorders>
              <w:top w:val="single" w:sz="8" w:space="0" w:color="auto"/>
              <w:left w:val="single" w:sz="8" w:space="0" w:color="auto"/>
              <w:bottom w:val="single" w:sz="8" w:space="0" w:color="auto"/>
              <w:right w:val="single" w:sz="8" w:space="0" w:color="auto"/>
            </w:tcBorders>
            <w:vAlign w:val="center"/>
          </w:tcPr>
          <w:p w14:paraId="66C82145"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t>1.1</w:t>
            </w:r>
          </w:p>
        </w:tc>
        <w:tc>
          <w:tcPr>
            <w:tcW w:w="1134" w:type="dxa"/>
            <w:tcBorders>
              <w:top w:val="single" w:sz="8" w:space="0" w:color="auto"/>
              <w:left w:val="single" w:sz="8" w:space="0" w:color="auto"/>
              <w:bottom w:val="single" w:sz="8" w:space="0" w:color="auto"/>
              <w:right w:val="single" w:sz="8" w:space="0" w:color="auto"/>
            </w:tcBorders>
            <w:vAlign w:val="center"/>
          </w:tcPr>
          <w:p w14:paraId="26B130E8" w14:textId="77777777" w:rsidR="00B40828" w:rsidRPr="00C4238D" w:rsidRDefault="00B40828" w:rsidP="00904D7B">
            <w:pPr>
              <w:jc w:val="center"/>
              <w:rPr>
                <w:rFonts w:ascii="Arial Narrow" w:hAnsi="Arial Narrow" w:cs="Arial"/>
                <w:sz w:val="18"/>
                <w:lang w:eastAsia="es-MX"/>
              </w:rPr>
            </w:pPr>
            <w:r w:rsidRPr="00C4238D">
              <w:rPr>
                <w:rFonts w:ascii="Arial Narrow" w:hAnsi="Arial Narrow" w:cs="Arial"/>
                <w:lang w:val="es-ES"/>
              </w:rPr>
              <w:t>Capacidad de recursos humanos</w:t>
            </w:r>
          </w:p>
        </w:tc>
        <w:tc>
          <w:tcPr>
            <w:tcW w:w="5103" w:type="dxa"/>
            <w:gridSpan w:val="2"/>
            <w:tcBorders>
              <w:top w:val="single" w:sz="8" w:space="0" w:color="auto"/>
              <w:left w:val="single" w:sz="8" w:space="0" w:color="auto"/>
              <w:bottom w:val="single" w:sz="8" w:space="0" w:color="auto"/>
              <w:right w:val="single" w:sz="8" w:space="0" w:color="auto"/>
            </w:tcBorders>
            <w:vAlign w:val="center"/>
          </w:tcPr>
          <w:p w14:paraId="76ADE9C7" w14:textId="77777777" w:rsidR="00B40828" w:rsidRPr="00C4238D" w:rsidRDefault="00B40828" w:rsidP="00904D7B">
            <w:pPr>
              <w:jc w:val="both"/>
              <w:rPr>
                <w:rFonts w:ascii="Arial Narrow" w:hAnsi="Arial Narrow" w:cs="Arial"/>
                <w:sz w:val="18"/>
                <w:lang w:eastAsia="es-MX"/>
              </w:rPr>
            </w:pPr>
            <w:r w:rsidRPr="00C4238D">
              <w:rPr>
                <w:rFonts w:ascii="Arial Narrow" w:hAnsi="Arial Narrow" w:cs="Arial"/>
                <w:sz w:val="18"/>
                <w:szCs w:val="18"/>
                <w:lang w:eastAsia="es-MX"/>
              </w:rPr>
              <w:t xml:space="preserve">El LICITANTE </w:t>
            </w:r>
            <w:r w:rsidRPr="00C4238D">
              <w:rPr>
                <w:rFonts w:ascii="Arial Narrow" w:hAnsi="Arial Narrow" w:cs="Arial"/>
                <w:sz w:val="18"/>
                <w:lang w:eastAsia="es-MX"/>
              </w:rPr>
              <w:t>deberá presentar los siguientes documentos referentes al personal que asigne para la prestación del servicio:</w:t>
            </w:r>
          </w:p>
        </w:tc>
        <w:tc>
          <w:tcPr>
            <w:tcW w:w="992" w:type="dxa"/>
            <w:tcBorders>
              <w:top w:val="single" w:sz="8" w:space="0" w:color="auto"/>
              <w:left w:val="single" w:sz="8" w:space="0" w:color="auto"/>
              <w:bottom w:val="single" w:sz="8" w:space="0" w:color="auto"/>
              <w:right w:val="single" w:sz="8" w:space="0" w:color="auto"/>
            </w:tcBorders>
            <w:shd w:val="clear" w:color="auto" w:fill="E5B8B7" w:themeFill="accent2" w:themeFillTint="66"/>
            <w:vAlign w:val="center"/>
            <w:hideMark/>
          </w:tcPr>
          <w:p w14:paraId="08EE6BA9"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t>9.60</w:t>
            </w:r>
          </w:p>
        </w:tc>
        <w:tc>
          <w:tcPr>
            <w:tcW w:w="992" w:type="dxa"/>
            <w:tcBorders>
              <w:top w:val="single" w:sz="8" w:space="0" w:color="auto"/>
              <w:left w:val="single" w:sz="8" w:space="0" w:color="auto"/>
              <w:bottom w:val="single" w:sz="8" w:space="0" w:color="auto"/>
              <w:right w:val="single" w:sz="8" w:space="0" w:color="auto"/>
            </w:tcBorders>
            <w:vAlign w:val="center"/>
          </w:tcPr>
          <w:p w14:paraId="3DA4E951" w14:textId="77777777" w:rsidR="00B40828" w:rsidRPr="00C4238D" w:rsidRDefault="00B40828" w:rsidP="00904D7B">
            <w:pPr>
              <w:jc w:val="center"/>
              <w:rPr>
                <w:rFonts w:ascii="Arial Narrow" w:hAnsi="Arial Narrow" w:cs="Arial"/>
                <w:b/>
                <w:bCs/>
                <w:lang w:eastAsia="es-MX"/>
              </w:rPr>
            </w:pPr>
          </w:p>
        </w:tc>
      </w:tr>
      <w:tr w:rsidR="00B40828" w:rsidRPr="00C4238D" w14:paraId="783C7095" w14:textId="77777777" w:rsidTr="00B40828">
        <w:trPr>
          <w:trHeight w:val="444"/>
        </w:trPr>
        <w:tc>
          <w:tcPr>
            <w:tcW w:w="983" w:type="dxa"/>
            <w:tcBorders>
              <w:top w:val="single" w:sz="8" w:space="0" w:color="auto"/>
              <w:left w:val="single" w:sz="8" w:space="0" w:color="auto"/>
              <w:bottom w:val="single" w:sz="8" w:space="0" w:color="auto"/>
              <w:right w:val="single" w:sz="8" w:space="0" w:color="auto"/>
            </w:tcBorders>
            <w:vAlign w:val="center"/>
          </w:tcPr>
          <w:p w14:paraId="270AB2F0"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t>1.1.1</w:t>
            </w:r>
          </w:p>
        </w:tc>
        <w:tc>
          <w:tcPr>
            <w:tcW w:w="1134" w:type="dxa"/>
            <w:tcBorders>
              <w:top w:val="single" w:sz="8" w:space="0" w:color="auto"/>
              <w:left w:val="single" w:sz="8" w:space="0" w:color="auto"/>
              <w:bottom w:val="single" w:sz="8" w:space="0" w:color="auto"/>
              <w:right w:val="single" w:sz="8" w:space="0" w:color="auto"/>
            </w:tcBorders>
            <w:vAlign w:val="center"/>
          </w:tcPr>
          <w:p w14:paraId="607F5A5B" w14:textId="77777777" w:rsidR="00B40828" w:rsidRPr="00C4238D" w:rsidRDefault="00B40828" w:rsidP="00904D7B">
            <w:pPr>
              <w:jc w:val="center"/>
              <w:rPr>
                <w:rFonts w:ascii="Arial Narrow" w:hAnsi="Arial Narrow" w:cs="Arial"/>
                <w:lang w:val="es-ES"/>
              </w:rPr>
            </w:pPr>
            <w:r w:rsidRPr="00C4238D">
              <w:rPr>
                <w:rFonts w:ascii="Arial Narrow" w:hAnsi="Arial Narrow" w:cs="Arial"/>
                <w:lang w:val="es-ES"/>
              </w:rPr>
              <w:t>Experiencia</w:t>
            </w:r>
          </w:p>
        </w:tc>
        <w:tc>
          <w:tcPr>
            <w:tcW w:w="5103" w:type="dxa"/>
            <w:gridSpan w:val="2"/>
            <w:tcBorders>
              <w:top w:val="single" w:sz="8" w:space="0" w:color="auto"/>
              <w:left w:val="single" w:sz="8" w:space="0" w:color="auto"/>
              <w:bottom w:val="single" w:sz="8" w:space="0" w:color="auto"/>
              <w:right w:val="single" w:sz="8" w:space="0" w:color="auto"/>
            </w:tcBorders>
            <w:vAlign w:val="center"/>
          </w:tcPr>
          <w:p w14:paraId="10BA459B" w14:textId="77777777" w:rsidR="00B40828" w:rsidRPr="00C4238D" w:rsidRDefault="00B40828" w:rsidP="00904D7B">
            <w:pPr>
              <w:jc w:val="both"/>
              <w:rPr>
                <w:rFonts w:ascii="Arial Narrow" w:hAnsi="Arial Narrow" w:cs="Arial"/>
                <w:sz w:val="18"/>
                <w:szCs w:val="18"/>
                <w:lang w:eastAsia="es-MX"/>
              </w:rPr>
            </w:pPr>
            <w:r w:rsidRPr="00C4238D">
              <w:rPr>
                <w:rFonts w:ascii="Arial Narrow" w:hAnsi="Arial Narrow" w:cs="Arial"/>
                <w:sz w:val="18"/>
                <w:szCs w:val="18"/>
                <w:lang w:eastAsia="es-MX"/>
              </w:rPr>
              <w:t>El LICITANTE deberá acreditar los años de experiencia del personal presentando el currículum vitae de los siguientes roles:</w:t>
            </w:r>
          </w:p>
          <w:p w14:paraId="550CF80A" w14:textId="77777777" w:rsidR="00B40828" w:rsidRPr="00C4238D" w:rsidRDefault="00B40828" w:rsidP="00904D7B">
            <w:pPr>
              <w:jc w:val="both"/>
              <w:rPr>
                <w:rFonts w:ascii="Arial Narrow" w:hAnsi="Arial Narrow" w:cs="Arial"/>
                <w:sz w:val="18"/>
                <w:szCs w:val="18"/>
                <w:lang w:eastAsia="es-MX"/>
              </w:rPr>
            </w:pPr>
          </w:p>
          <w:p w14:paraId="6D948254" w14:textId="77777777" w:rsidR="00B40828" w:rsidRPr="00C4238D" w:rsidRDefault="00B40828" w:rsidP="00B40828">
            <w:pPr>
              <w:pStyle w:val="Prrafodelista"/>
              <w:widowControl/>
              <w:numPr>
                <w:ilvl w:val="0"/>
                <w:numId w:val="98"/>
              </w:numPr>
              <w:spacing w:after="200"/>
              <w:jc w:val="both"/>
              <w:rPr>
                <w:rFonts w:ascii="Arial Narrow" w:hAnsi="Arial Narrow" w:cs="Arial"/>
                <w:sz w:val="18"/>
                <w:szCs w:val="18"/>
              </w:rPr>
            </w:pPr>
            <w:r w:rsidRPr="00C4238D">
              <w:rPr>
                <w:rFonts w:ascii="Arial Narrow" w:hAnsi="Arial Narrow" w:cs="Arial"/>
                <w:sz w:val="18"/>
                <w:szCs w:val="18"/>
              </w:rPr>
              <w:t>1 Líder de proyecto</w:t>
            </w:r>
          </w:p>
          <w:p w14:paraId="7558C387" w14:textId="77777777" w:rsidR="00B40828" w:rsidRPr="00C4238D" w:rsidRDefault="00B40828" w:rsidP="00B40828">
            <w:pPr>
              <w:pStyle w:val="Prrafodelista"/>
              <w:widowControl/>
              <w:numPr>
                <w:ilvl w:val="0"/>
                <w:numId w:val="98"/>
              </w:numPr>
              <w:spacing w:after="200"/>
              <w:jc w:val="both"/>
              <w:rPr>
                <w:rFonts w:ascii="Arial Narrow" w:hAnsi="Arial Narrow" w:cs="Arial"/>
                <w:sz w:val="18"/>
                <w:szCs w:val="18"/>
              </w:rPr>
            </w:pPr>
            <w:r w:rsidRPr="00C4238D">
              <w:rPr>
                <w:rFonts w:ascii="Arial Narrow" w:hAnsi="Arial Narrow" w:cs="Arial"/>
                <w:sz w:val="18"/>
                <w:szCs w:val="18"/>
              </w:rPr>
              <w:t xml:space="preserve">1 Administrador de la plataforma </w:t>
            </w:r>
          </w:p>
          <w:p w14:paraId="69520B5A" w14:textId="77777777" w:rsidR="00B40828" w:rsidRPr="00C4238D" w:rsidRDefault="00B40828" w:rsidP="00B40828">
            <w:pPr>
              <w:pStyle w:val="Prrafodelista"/>
              <w:widowControl/>
              <w:numPr>
                <w:ilvl w:val="0"/>
                <w:numId w:val="98"/>
              </w:numPr>
              <w:spacing w:after="200"/>
              <w:jc w:val="both"/>
              <w:rPr>
                <w:rFonts w:ascii="Arial Narrow" w:hAnsi="Arial Narrow" w:cs="Arial"/>
                <w:sz w:val="18"/>
                <w:szCs w:val="18"/>
                <w:lang w:eastAsia="es-MX"/>
              </w:rPr>
            </w:pPr>
            <w:r w:rsidRPr="00C4238D">
              <w:rPr>
                <w:rFonts w:ascii="Arial Narrow" w:hAnsi="Arial Narrow" w:cs="Arial"/>
                <w:sz w:val="18"/>
                <w:szCs w:val="18"/>
              </w:rPr>
              <w:t>3 Diseñadores de cursos en línea</w:t>
            </w:r>
          </w:p>
          <w:p w14:paraId="0B8A5889" w14:textId="77777777" w:rsidR="00B40828" w:rsidRPr="00C4238D" w:rsidRDefault="00B40828" w:rsidP="00B40828">
            <w:pPr>
              <w:pStyle w:val="Prrafodelista"/>
              <w:widowControl/>
              <w:numPr>
                <w:ilvl w:val="0"/>
                <w:numId w:val="98"/>
              </w:numPr>
              <w:spacing w:after="200"/>
              <w:jc w:val="both"/>
              <w:rPr>
                <w:rFonts w:ascii="Arial Narrow" w:hAnsi="Arial Narrow" w:cs="Arial"/>
                <w:sz w:val="18"/>
                <w:szCs w:val="18"/>
                <w:lang w:eastAsia="es-MX"/>
              </w:rPr>
            </w:pPr>
            <w:r w:rsidRPr="00C4238D">
              <w:rPr>
                <w:rFonts w:ascii="Arial Narrow" w:hAnsi="Arial Narrow" w:cs="Arial"/>
                <w:sz w:val="18"/>
                <w:szCs w:val="18"/>
                <w:lang w:eastAsia="es-MX"/>
              </w:rPr>
              <w:t>1 Programador</w:t>
            </w:r>
          </w:p>
          <w:p w14:paraId="55733544" w14:textId="77777777" w:rsidR="00B40828" w:rsidRPr="00C4238D" w:rsidRDefault="00B40828" w:rsidP="00B40828">
            <w:pPr>
              <w:pStyle w:val="Prrafodelista"/>
              <w:widowControl/>
              <w:numPr>
                <w:ilvl w:val="0"/>
                <w:numId w:val="98"/>
              </w:numPr>
              <w:spacing w:after="200"/>
              <w:jc w:val="both"/>
              <w:rPr>
                <w:rFonts w:ascii="Arial Narrow" w:hAnsi="Arial Narrow" w:cs="Arial"/>
                <w:sz w:val="18"/>
                <w:szCs w:val="18"/>
                <w:lang w:eastAsia="es-MX"/>
              </w:rPr>
            </w:pPr>
            <w:r w:rsidRPr="00C4238D">
              <w:rPr>
                <w:rFonts w:ascii="Arial Narrow" w:hAnsi="Arial Narrow" w:cs="Arial"/>
                <w:sz w:val="18"/>
                <w:szCs w:val="18"/>
                <w:lang w:eastAsia="es-MX"/>
              </w:rPr>
              <w:t>4 técnicos para dar soporte</w:t>
            </w:r>
          </w:p>
          <w:p w14:paraId="3FCF6611" w14:textId="77777777" w:rsidR="00B40828" w:rsidRDefault="00B40828" w:rsidP="00904D7B">
            <w:pPr>
              <w:jc w:val="both"/>
              <w:rPr>
                <w:rFonts w:ascii="Arial Narrow" w:hAnsi="Arial Narrow" w:cs="Arial"/>
                <w:sz w:val="18"/>
                <w:szCs w:val="18"/>
                <w:lang w:eastAsia="es-MX"/>
              </w:rPr>
            </w:pPr>
            <w:r w:rsidRPr="00C4238D">
              <w:rPr>
                <w:rFonts w:ascii="Arial Narrow" w:hAnsi="Arial Narrow" w:cs="Arial"/>
                <w:sz w:val="18"/>
                <w:szCs w:val="18"/>
                <w:lang w:eastAsia="es-MX"/>
              </w:rPr>
              <w:t>Se otorgarán puntos a El LICITANTE que cuente con el personal para prestar los servicios con experiencia mayor a 1 año en proyectos similares al requerido por El INSTITUTO, entendiendo como proyectos similares aquellos que incluyan: servicio administrado de plataforma virtual y diseño de cursos en línea.</w:t>
            </w:r>
          </w:p>
          <w:p w14:paraId="128B7764" w14:textId="77777777" w:rsidR="00B40828" w:rsidRPr="00C4238D" w:rsidRDefault="00B40828" w:rsidP="00904D7B">
            <w:pPr>
              <w:jc w:val="both"/>
              <w:rPr>
                <w:rFonts w:ascii="Arial Narrow" w:hAnsi="Arial Narrow" w:cs="Arial"/>
                <w:b/>
                <w:sz w:val="18"/>
                <w:szCs w:val="18"/>
                <w:lang w:eastAsia="es-MX"/>
              </w:rPr>
            </w:pPr>
          </w:p>
          <w:p w14:paraId="0B6FE94F" w14:textId="77777777" w:rsidR="00B40828" w:rsidRPr="00C4238D" w:rsidRDefault="00B40828" w:rsidP="00904D7B">
            <w:pPr>
              <w:jc w:val="both"/>
              <w:rPr>
                <w:rFonts w:ascii="Arial Narrow" w:hAnsi="Arial Narrow" w:cs="Arial"/>
                <w:b/>
                <w:sz w:val="18"/>
                <w:szCs w:val="18"/>
                <w:lang w:eastAsia="es-MX"/>
              </w:rPr>
            </w:pPr>
            <w:r w:rsidRPr="00C4238D">
              <w:rPr>
                <w:rFonts w:ascii="Arial Narrow" w:hAnsi="Arial Narrow" w:cs="Arial"/>
                <w:b/>
                <w:sz w:val="18"/>
                <w:szCs w:val="18"/>
                <w:lang w:eastAsia="es-MX"/>
              </w:rPr>
              <w:t>Acredita experiencia entre 1 y 3 años                           0.144 puntos por persona</w:t>
            </w:r>
          </w:p>
          <w:p w14:paraId="5F563518" w14:textId="77777777" w:rsidR="00B40828" w:rsidRPr="00C4238D" w:rsidRDefault="00B40828" w:rsidP="00904D7B">
            <w:pPr>
              <w:jc w:val="both"/>
              <w:rPr>
                <w:rFonts w:ascii="Arial Narrow" w:hAnsi="Arial Narrow" w:cs="Arial"/>
                <w:b/>
                <w:sz w:val="18"/>
                <w:szCs w:val="18"/>
                <w:lang w:eastAsia="es-MX"/>
              </w:rPr>
            </w:pPr>
            <w:r w:rsidRPr="00C4238D">
              <w:rPr>
                <w:rFonts w:ascii="Arial Narrow" w:hAnsi="Arial Narrow" w:cs="Arial"/>
                <w:b/>
                <w:sz w:val="18"/>
                <w:szCs w:val="18"/>
                <w:lang w:eastAsia="es-MX"/>
              </w:rPr>
              <w:t>Acredita experiencia más de 3 años                              0.288 puntos por persona</w:t>
            </w:r>
          </w:p>
          <w:p w14:paraId="093FB8CE" w14:textId="77777777" w:rsidR="00B40828" w:rsidRPr="00C4238D" w:rsidRDefault="00B40828" w:rsidP="00904D7B">
            <w:pPr>
              <w:jc w:val="both"/>
              <w:rPr>
                <w:rFonts w:ascii="Arial Narrow" w:hAnsi="Arial Narrow" w:cs="Arial"/>
                <w:b/>
                <w:sz w:val="18"/>
                <w:szCs w:val="18"/>
                <w:lang w:eastAsia="es-MX"/>
              </w:rPr>
            </w:pPr>
          </w:p>
          <w:p w14:paraId="6CA17D91" w14:textId="77777777" w:rsidR="00B40828" w:rsidRPr="00C4238D" w:rsidRDefault="00B40828" w:rsidP="00904D7B">
            <w:pPr>
              <w:jc w:val="right"/>
              <w:rPr>
                <w:rFonts w:ascii="Arial Narrow" w:hAnsi="Arial Narrow" w:cs="Arial"/>
                <w:b/>
                <w:sz w:val="18"/>
                <w:szCs w:val="18"/>
                <w:u w:val="single"/>
                <w:lang w:eastAsia="es-MX"/>
              </w:rPr>
            </w:pPr>
            <w:r w:rsidRPr="00C4238D">
              <w:rPr>
                <w:rFonts w:ascii="Arial Narrow" w:hAnsi="Arial Narrow" w:cs="Arial"/>
                <w:b/>
                <w:sz w:val="18"/>
                <w:szCs w:val="18"/>
                <w:u w:val="single"/>
                <w:lang w:eastAsia="es-MX"/>
              </w:rPr>
              <w:t xml:space="preserve">Puntos máximos a otorgar  2.88 puntos </w:t>
            </w:r>
          </w:p>
          <w:p w14:paraId="0A5B0F80" w14:textId="77777777" w:rsidR="00B40828" w:rsidRPr="00C4238D" w:rsidRDefault="00B40828" w:rsidP="00904D7B">
            <w:pPr>
              <w:jc w:val="both"/>
              <w:rPr>
                <w:rFonts w:ascii="Arial Narrow" w:hAnsi="Arial Narrow"/>
                <w:sz w:val="18"/>
                <w:szCs w:val="18"/>
                <w:lang w:eastAsia="es-MX"/>
              </w:rPr>
            </w:pPr>
          </w:p>
          <w:p w14:paraId="626E63A9" w14:textId="77777777" w:rsidR="00B40828" w:rsidRPr="00C4238D" w:rsidRDefault="00B40828" w:rsidP="00904D7B">
            <w:pPr>
              <w:jc w:val="both"/>
              <w:rPr>
                <w:rFonts w:ascii="Arial Narrow" w:hAnsi="Arial Narrow"/>
                <w:sz w:val="18"/>
                <w:szCs w:val="18"/>
                <w:lang w:eastAsia="es-MX"/>
              </w:rPr>
            </w:pPr>
            <w:r w:rsidRPr="00C4238D">
              <w:rPr>
                <w:rFonts w:ascii="Arial Narrow" w:hAnsi="Arial Narrow"/>
                <w:sz w:val="18"/>
                <w:szCs w:val="18"/>
                <w:lang w:eastAsia="es-MX"/>
              </w:rPr>
              <w:t>En caso de presentar un mayor número de integrantes, para el otorgamiento de los puntos sólo se van a considerar los 10 currículums de los perfiles señalados en este subrubro.</w:t>
            </w:r>
          </w:p>
          <w:p w14:paraId="3FF23325" w14:textId="77777777" w:rsidR="00B40828" w:rsidRPr="00C4238D" w:rsidRDefault="00B40828" w:rsidP="00904D7B">
            <w:pPr>
              <w:jc w:val="both"/>
              <w:rPr>
                <w:rFonts w:ascii="Arial Narrow" w:hAnsi="Arial Narrow"/>
                <w:sz w:val="18"/>
                <w:szCs w:val="18"/>
                <w:lang w:eastAsia="es-MX"/>
              </w:rPr>
            </w:pPr>
          </w:p>
          <w:p w14:paraId="49A0E9BC" w14:textId="77777777" w:rsidR="00B40828" w:rsidRPr="00C4238D" w:rsidRDefault="00B40828" w:rsidP="00904D7B">
            <w:pPr>
              <w:jc w:val="both"/>
              <w:rPr>
                <w:rFonts w:ascii="Arial Narrow" w:hAnsi="Arial Narrow"/>
                <w:sz w:val="18"/>
                <w:szCs w:val="18"/>
                <w:lang w:eastAsia="es-MX"/>
              </w:rPr>
            </w:pPr>
            <w:r w:rsidRPr="00C4238D">
              <w:rPr>
                <w:rFonts w:ascii="Arial Narrow" w:hAnsi="Arial Narrow"/>
                <w:sz w:val="18"/>
                <w:szCs w:val="18"/>
                <w:lang w:eastAsia="es-MX"/>
              </w:rPr>
              <w:t>El INSTITUTO verificará la información proporcionada por El LICITANTE, por lo que es necesario que se agreguen los números telefónicos de contacto y/o correos electrónicos de los lugares en donde haya laborado el personal.</w:t>
            </w:r>
          </w:p>
          <w:p w14:paraId="3D339C3A" w14:textId="77777777" w:rsidR="00B40828" w:rsidRPr="00C4238D" w:rsidRDefault="00B40828" w:rsidP="00904D7B">
            <w:pPr>
              <w:jc w:val="both"/>
              <w:rPr>
                <w:rFonts w:ascii="Arial Narrow" w:hAnsi="Arial Narrow"/>
                <w:sz w:val="18"/>
                <w:szCs w:val="18"/>
                <w:lang w:eastAsia="es-MX"/>
              </w:rPr>
            </w:pPr>
          </w:p>
          <w:p w14:paraId="7FFD291E" w14:textId="77777777" w:rsidR="00B40828" w:rsidRPr="00C4238D" w:rsidRDefault="00B40828" w:rsidP="00904D7B">
            <w:pPr>
              <w:jc w:val="both"/>
              <w:rPr>
                <w:rFonts w:ascii="Arial Narrow" w:hAnsi="Arial Narrow"/>
                <w:sz w:val="18"/>
                <w:szCs w:val="18"/>
                <w:lang w:eastAsia="es-MX"/>
              </w:rPr>
            </w:pPr>
            <w:r w:rsidRPr="00C4238D">
              <w:rPr>
                <w:rFonts w:ascii="Arial Narrow" w:hAnsi="Arial Narrow"/>
                <w:sz w:val="18"/>
                <w:szCs w:val="18"/>
                <w:lang w:eastAsia="es-MX"/>
              </w:rPr>
              <w:t xml:space="preserve">El LICITANTE deberá adjuntar un escrito firmado por su apoderado o representante legal, en el que manifieste que verificó el contenido de los </w:t>
            </w:r>
            <w:r w:rsidRPr="00C4238D">
              <w:rPr>
                <w:rFonts w:ascii="Arial Narrow" w:hAnsi="Arial Narrow" w:cs="Arial"/>
                <w:sz w:val="18"/>
                <w:szCs w:val="18"/>
                <w:lang w:eastAsia="es-MX"/>
              </w:rPr>
              <w:t>currículums</w:t>
            </w:r>
            <w:r w:rsidRPr="00C4238D">
              <w:rPr>
                <w:rFonts w:ascii="Arial Narrow" w:hAnsi="Arial Narrow"/>
                <w:sz w:val="18"/>
                <w:szCs w:val="18"/>
                <w:lang w:eastAsia="es-MX"/>
              </w:rPr>
              <w:t xml:space="preserve"> del personal que propone para la prestación del servicio.</w:t>
            </w:r>
          </w:p>
        </w:tc>
        <w:tc>
          <w:tcPr>
            <w:tcW w:w="992" w:type="dxa"/>
            <w:tcBorders>
              <w:top w:val="single" w:sz="8" w:space="0" w:color="auto"/>
              <w:left w:val="single" w:sz="8" w:space="0" w:color="auto"/>
              <w:bottom w:val="single" w:sz="8" w:space="0" w:color="auto"/>
              <w:right w:val="single" w:sz="8" w:space="0" w:color="auto"/>
            </w:tcBorders>
            <w:shd w:val="clear" w:color="auto" w:fill="E5B8B7" w:themeFill="accent2" w:themeFillTint="66"/>
            <w:vAlign w:val="center"/>
          </w:tcPr>
          <w:p w14:paraId="2E1F721D"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lastRenderedPageBreak/>
              <w:t>2.88</w:t>
            </w:r>
          </w:p>
        </w:tc>
        <w:tc>
          <w:tcPr>
            <w:tcW w:w="992" w:type="dxa"/>
            <w:tcBorders>
              <w:top w:val="single" w:sz="8" w:space="0" w:color="auto"/>
              <w:left w:val="single" w:sz="8" w:space="0" w:color="auto"/>
              <w:bottom w:val="single" w:sz="8" w:space="0" w:color="auto"/>
              <w:right w:val="single" w:sz="8" w:space="0" w:color="auto"/>
            </w:tcBorders>
            <w:vAlign w:val="center"/>
          </w:tcPr>
          <w:p w14:paraId="07699316" w14:textId="77777777" w:rsidR="00B40828" w:rsidRPr="00C4238D" w:rsidRDefault="00B40828" w:rsidP="00904D7B">
            <w:pPr>
              <w:jc w:val="center"/>
              <w:rPr>
                <w:rFonts w:ascii="Arial Narrow" w:hAnsi="Arial Narrow" w:cs="Arial"/>
                <w:b/>
                <w:bCs/>
                <w:lang w:eastAsia="es-MX"/>
              </w:rPr>
            </w:pPr>
          </w:p>
        </w:tc>
      </w:tr>
      <w:tr w:rsidR="00B40828" w:rsidRPr="00C4238D" w14:paraId="3E30ACEE" w14:textId="77777777" w:rsidTr="00B40828">
        <w:trPr>
          <w:trHeight w:val="444"/>
        </w:trPr>
        <w:tc>
          <w:tcPr>
            <w:tcW w:w="983" w:type="dxa"/>
            <w:tcBorders>
              <w:top w:val="single" w:sz="8" w:space="0" w:color="auto"/>
              <w:left w:val="single" w:sz="8" w:space="0" w:color="auto"/>
              <w:bottom w:val="single" w:sz="8" w:space="0" w:color="auto"/>
              <w:right w:val="single" w:sz="8" w:space="0" w:color="auto"/>
            </w:tcBorders>
            <w:vAlign w:val="center"/>
          </w:tcPr>
          <w:p w14:paraId="41B7E9CF"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t>1.1.2</w:t>
            </w:r>
          </w:p>
        </w:tc>
        <w:tc>
          <w:tcPr>
            <w:tcW w:w="1134" w:type="dxa"/>
            <w:tcBorders>
              <w:top w:val="single" w:sz="8" w:space="0" w:color="auto"/>
              <w:left w:val="single" w:sz="8" w:space="0" w:color="auto"/>
              <w:bottom w:val="single" w:sz="8" w:space="0" w:color="auto"/>
              <w:right w:val="single" w:sz="8" w:space="0" w:color="auto"/>
            </w:tcBorders>
            <w:vAlign w:val="center"/>
          </w:tcPr>
          <w:p w14:paraId="47917068" w14:textId="77777777" w:rsidR="00B40828" w:rsidRPr="00C4238D" w:rsidRDefault="00B40828" w:rsidP="00904D7B">
            <w:pPr>
              <w:jc w:val="center"/>
              <w:rPr>
                <w:rFonts w:ascii="Arial Narrow" w:hAnsi="Arial Narrow"/>
                <w:lang w:eastAsia="es-MX"/>
              </w:rPr>
            </w:pPr>
            <w:bookmarkStart w:id="435" w:name="_Hlk24463932"/>
            <w:r w:rsidRPr="00C4238D">
              <w:rPr>
                <w:rFonts w:ascii="Arial Narrow" w:hAnsi="Arial Narrow"/>
                <w:lang w:eastAsia="es-MX"/>
              </w:rPr>
              <w:t>Conocimientos sobre la materia objeto de los servicios</w:t>
            </w:r>
            <w:bookmarkEnd w:id="435"/>
          </w:p>
        </w:tc>
        <w:tc>
          <w:tcPr>
            <w:tcW w:w="5103" w:type="dxa"/>
            <w:gridSpan w:val="2"/>
            <w:tcBorders>
              <w:top w:val="single" w:sz="8" w:space="0" w:color="auto"/>
              <w:left w:val="single" w:sz="8" w:space="0" w:color="auto"/>
              <w:bottom w:val="single" w:sz="8" w:space="0" w:color="auto"/>
              <w:right w:val="single" w:sz="8" w:space="0" w:color="auto"/>
            </w:tcBorders>
            <w:vAlign w:val="center"/>
          </w:tcPr>
          <w:p w14:paraId="31922730" w14:textId="77777777" w:rsidR="00B40828" w:rsidRPr="00C4238D" w:rsidRDefault="00B40828" w:rsidP="00904D7B">
            <w:pPr>
              <w:jc w:val="both"/>
              <w:rPr>
                <w:rFonts w:ascii="Arial Narrow" w:hAnsi="Arial Narrow"/>
                <w:sz w:val="18"/>
                <w:lang w:eastAsia="es-MX"/>
              </w:rPr>
            </w:pPr>
            <w:r w:rsidRPr="00C4238D">
              <w:rPr>
                <w:rFonts w:ascii="Arial Narrow" w:hAnsi="Arial Narrow"/>
                <w:sz w:val="18"/>
                <w:lang w:eastAsia="es-MX"/>
              </w:rPr>
              <w:t xml:space="preserve">El LICITANTE deberá acreditar los conocimientos profesionales del personal de los roles descritos en el subrubro 1.1.1, presentando </w:t>
            </w:r>
            <w:r w:rsidRPr="00C4238D">
              <w:rPr>
                <w:rFonts w:ascii="Arial Narrow" w:hAnsi="Arial Narrow"/>
                <w:strike/>
                <w:sz w:val="18"/>
                <w:lang w:eastAsia="es-MX"/>
              </w:rPr>
              <w:br/>
            </w:r>
            <w:r w:rsidRPr="00C4238D">
              <w:rPr>
                <w:rFonts w:ascii="Arial Narrow" w:hAnsi="Arial Narrow"/>
                <w:sz w:val="18"/>
                <w:lang w:eastAsia="es-MX"/>
              </w:rPr>
              <w:t xml:space="preserve">título, cédula profesional, certificado de carrera técnica o constancia de estudios. </w:t>
            </w:r>
          </w:p>
          <w:p w14:paraId="4EF63B5F" w14:textId="77777777" w:rsidR="00B40828" w:rsidRPr="00C4238D" w:rsidRDefault="00B40828" w:rsidP="00904D7B">
            <w:pPr>
              <w:jc w:val="both"/>
              <w:rPr>
                <w:rFonts w:ascii="Arial Narrow" w:hAnsi="Arial Narrow"/>
                <w:b/>
                <w:bCs/>
                <w:sz w:val="18"/>
                <w:lang w:eastAsia="es-MX"/>
              </w:rPr>
            </w:pPr>
          </w:p>
          <w:p w14:paraId="57508AAB" w14:textId="77777777" w:rsidR="00B40828" w:rsidRPr="00C4238D" w:rsidRDefault="00B40828" w:rsidP="00904D7B">
            <w:pPr>
              <w:jc w:val="both"/>
              <w:rPr>
                <w:rFonts w:ascii="Arial Narrow" w:hAnsi="Arial Narrow"/>
                <w:sz w:val="18"/>
                <w:lang w:eastAsia="es-MX"/>
              </w:rPr>
            </w:pPr>
            <w:r w:rsidRPr="00C4238D">
              <w:rPr>
                <w:rFonts w:ascii="Arial Narrow" w:hAnsi="Arial Narrow"/>
                <w:b/>
                <w:bCs/>
                <w:sz w:val="18"/>
                <w:lang w:eastAsia="es-MX"/>
              </w:rPr>
              <w:t xml:space="preserve">Lider de Proyecto. </w:t>
            </w:r>
            <w:r w:rsidRPr="00C4238D">
              <w:rPr>
                <w:rFonts w:ascii="Arial Narrow" w:hAnsi="Arial Narrow"/>
                <w:sz w:val="18"/>
                <w:lang w:eastAsia="es-MX"/>
              </w:rPr>
              <w:t>Se considerarán las áreas de estudio en Ciencias de la educación y pedagogía, Administración y negocios, Matemáticas y estadística, Tecnologías de la información y la comunicación, Ciencias Sociales y Derecho, Artes y humanidades.</w:t>
            </w:r>
          </w:p>
          <w:p w14:paraId="47E4B62F" w14:textId="77777777" w:rsidR="00B40828" w:rsidRPr="00C4238D" w:rsidRDefault="00B40828" w:rsidP="00904D7B">
            <w:pPr>
              <w:jc w:val="both"/>
              <w:rPr>
                <w:rFonts w:ascii="Arial Narrow" w:hAnsi="Arial Narrow"/>
                <w:sz w:val="18"/>
                <w:lang w:eastAsia="es-MX"/>
              </w:rPr>
            </w:pPr>
          </w:p>
          <w:p w14:paraId="2C2E10C7" w14:textId="77777777" w:rsidR="00B40828" w:rsidRPr="00C4238D" w:rsidRDefault="00B40828" w:rsidP="00904D7B">
            <w:pPr>
              <w:jc w:val="both"/>
              <w:rPr>
                <w:rFonts w:ascii="Arial Narrow" w:hAnsi="Arial Narrow"/>
                <w:b/>
                <w:sz w:val="18"/>
                <w:lang w:eastAsia="es-MX"/>
              </w:rPr>
            </w:pPr>
          </w:p>
          <w:tbl>
            <w:tblPr>
              <w:tblStyle w:val="Tablaconcuadrcula"/>
              <w:tblW w:w="0" w:type="auto"/>
              <w:tblLayout w:type="fixed"/>
              <w:tblLook w:val="04A0" w:firstRow="1" w:lastRow="0" w:firstColumn="1" w:lastColumn="0" w:noHBand="0" w:noVBand="1"/>
            </w:tblPr>
            <w:tblGrid>
              <w:gridCol w:w="2350"/>
              <w:gridCol w:w="2351"/>
            </w:tblGrid>
            <w:tr w:rsidR="00B40828" w:rsidRPr="00B83B4F" w14:paraId="665E0FD5" w14:textId="77777777" w:rsidTr="00904D7B">
              <w:tc>
                <w:tcPr>
                  <w:tcW w:w="2350" w:type="dxa"/>
                </w:tcPr>
                <w:p w14:paraId="7E4664C0" w14:textId="77777777" w:rsidR="00B40828" w:rsidRPr="00B83B4F" w:rsidRDefault="00B40828" w:rsidP="00FC11EB">
                  <w:pPr>
                    <w:framePr w:hSpace="141" w:wrap="around" w:vAnchor="text" w:hAnchor="margin" w:xAlign="center" w:y="290"/>
                    <w:jc w:val="both"/>
                    <w:rPr>
                      <w:rFonts w:ascii="Arial Narrow" w:hAnsi="Arial Narrow"/>
                      <w:b/>
                      <w:sz w:val="18"/>
                      <w:lang w:eastAsia="es-MX"/>
                    </w:rPr>
                  </w:pPr>
                  <w:r w:rsidRPr="00B83B4F">
                    <w:rPr>
                      <w:rFonts w:ascii="Arial Narrow" w:hAnsi="Arial Narrow"/>
                      <w:b/>
                      <w:sz w:val="18"/>
                      <w:lang w:eastAsia="es-MX"/>
                    </w:rPr>
                    <w:t>Presenta título o certificado de estudios con 100% de créditos de carrera técnica.</w:t>
                  </w:r>
                </w:p>
              </w:tc>
              <w:tc>
                <w:tcPr>
                  <w:tcW w:w="2351" w:type="dxa"/>
                  <w:vAlign w:val="bottom"/>
                </w:tcPr>
                <w:p w14:paraId="6D941E5F" w14:textId="77777777" w:rsidR="00B40828" w:rsidRPr="00B83B4F" w:rsidRDefault="00B40828" w:rsidP="00FC11EB">
                  <w:pPr>
                    <w:framePr w:hSpace="141" w:wrap="around" w:vAnchor="text" w:hAnchor="margin" w:xAlign="center" w:y="290"/>
                    <w:jc w:val="right"/>
                    <w:rPr>
                      <w:rFonts w:ascii="Arial Narrow" w:hAnsi="Arial Narrow"/>
                      <w:b/>
                      <w:sz w:val="18"/>
                      <w:lang w:eastAsia="es-MX"/>
                    </w:rPr>
                  </w:pPr>
                  <w:r w:rsidRPr="00B83B4F">
                    <w:rPr>
                      <w:rFonts w:ascii="Arial Narrow" w:hAnsi="Arial Narrow"/>
                      <w:b/>
                      <w:sz w:val="18"/>
                      <w:lang w:eastAsia="es-MX"/>
                    </w:rPr>
                    <w:t>0.</w:t>
                  </w:r>
                  <w:r>
                    <w:rPr>
                      <w:rFonts w:ascii="Arial Narrow" w:hAnsi="Arial Narrow"/>
                      <w:b/>
                      <w:sz w:val="18"/>
                      <w:lang w:eastAsia="es-MX"/>
                    </w:rPr>
                    <w:t>60</w:t>
                  </w:r>
                  <w:r w:rsidRPr="00B83B4F">
                    <w:rPr>
                      <w:rFonts w:ascii="Arial Narrow" w:hAnsi="Arial Narrow"/>
                      <w:b/>
                      <w:sz w:val="18"/>
                      <w:lang w:eastAsia="es-MX"/>
                    </w:rPr>
                    <w:t xml:space="preserve"> puntos </w:t>
                  </w:r>
                </w:p>
              </w:tc>
            </w:tr>
            <w:tr w:rsidR="00B40828" w:rsidRPr="00B83B4F" w14:paraId="411F57F8" w14:textId="77777777" w:rsidTr="00904D7B">
              <w:tc>
                <w:tcPr>
                  <w:tcW w:w="2350" w:type="dxa"/>
                </w:tcPr>
                <w:p w14:paraId="419238D1" w14:textId="77777777" w:rsidR="00B40828" w:rsidRPr="00B83B4F" w:rsidRDefault="00B40828" w:rsidP="00FC11EB">
                  <w:pPr>
                    <w:framePr w:hSpace="141" w:wrap="around" w:vAnchor="text" w:hAnchor="margin" w:xAlign="center" w:y="290"/>
                    <w:jc w:val="both"/>
                    <w:rPr>
                      <w:rFonts w:ascii="Arial Narrow" w:hAnsi="Arial Narrow"/>
                      <w:b/>
                      <w:sz w:val="18"/>
                      <w:lang w:eastAsia="es-MX"/>
                    </w:rPr>
                  </w:pPr>
                  <w:r w:rsidRPr="00B83B4F">
                    <w:rPr>
                      <w:rFonts w:ascii="Arial Narrow" w:hAnsi="Arial Narrow"/>
                      <w:b/>
                      <w:sz w:val="18"/>
                      <w:lang w:eastAsia="es-MX"/>
                    </w:rPr>
                    <w:t>Presenta título, cédula profesional o constancia o certificado de estudios con 100% de créditos de nivel licenciatura.</w:t>
                  </w:r>
                </w:p>
              </w:tc>
              <w:tc>
                <w:tcPr>
                  <w:tcW w:w="2351" w:type="dxa"/>
                  <w:vAlign w:val="bottom"/>
                </w:tcPr>
                <w:p w14:paraId="219A8CFC" w14:textId="77777777" w:rsidR="00B40828" w:rsidRPr="00B83B4F" w:rsidRDefault="00B40828" w:rsidP="00FC11EB">
                  <w:pPr>
                    <w:framePr w:hSpace="141" w:wrap="around" w:vAnchor="text" w:hAnchor="margin" w:xAlign="center" w:y="290"/>
                    <w:jc w:val="right"/>
                    <w:rPr>
                      <w:rFonts w:ascii="Arial Narrow" w:hAnsi="Arial Narrow"/>
                      <w:b/>
                      <w:sz w:val="18"/>
                      <w:lang w:eastAsia="es-MX"/>
                    </w:rPr>
                  </w:pPr>
                  <w:r>
                    <w:rPr>
                      <w:rFonts w:ascii="Arial Narrow" w:hAnsi="Arial Narrow"/>
                      <w:b/>
                      <w:sz w:val="18"/>
                      <w:lang w:eastAsia="es-MX"/>
                    </w:rPr>
                    <w:t>0.96</w:t>
                  </w:r>
                  <w:r w:rsidRPr="00B83B4F">
                    <w:rPr>
                      <w:rFonts w:ascii="Arial Narrow" w:hAnsi="Arial Narrow"/>
                      <w:b/>
                      <w:sz w:val="18"/>
                      <w:lang w:eastAsia="es-MX"/>
                    </w:rPr>
                    <w:t xml:space="preserve"> puntos </w:t>
                  </w:r>
                </w:p>
              </w:tc>
            </w:tr>
            <w:tr w:rsidR="00B40828" w:rsidRPr="00B83B4F" w14:paraId="2445381A" w14:textId="77777777" w:rsidTr="00904D7B">
              <w:tc>
                <w:tcPr>
                  <w:tcW w:w="2350" w:type="dxa"/>
                </w:tcPr>
                <w:p w14:paraId="6A7E9650" w14:textId="77777777" w:rsidR="00B40828" w:rsidRPr="00B83B4F" w:rsidRDefault="00B40828" w:rsidP="00FC11EB">
                  <w:pPr>
                    <w:framePr w:hSpace="141" w:wrap="around" w:vAnchor="text" w:hAnchor="margin" w:xAlign="center" w:y="290"/>
                    <w:jc w:val="both"/>
                    <w:rPr>
                      <w:rFonts w:ascii="Arial Narrow" w:hAnsi="Arial Narrow"/>
                      <w:b/>
                      <w:sz w:val="18"/>
                      <w:u w:val="single"/>
                      <w:lang w:eastAsia="es-MX"/>
                    </w:rPr>
                  </w:pPr>
                  <w:r w:rsidRPr="00B83B4F">
                    <w:rPr>
                      <w:rFonts w:ascii="Arial Narrow" w:hAnsi="Arial Narrow"/>
                      <w:b/>
                      <w:sz w:val="18"/>
                      <w:lang w:eastAsia="es-MX"/>
                    </w:rPr>
                    <w:t>Presenta título, cédula profesional o constancia o certificado de estudios con 100% de créditos de Maestría o Doctorado.</w:t>
                  </w:r>
                </w:p>
              </w:tc>
              <w:tc>
                <w:tcPr>
                  <w:tcW w:w="2351" w:type="dxa"/>
                  <w:vAlign w:val="bottom"/>
                </w:tcPr>
                <w:p w14:paraId="1559775F" w14:textId="77777777" w:rsidR="00B40828" w:rsidRPr="00B83B4F" w:rsidRDefault="00B40828" w:rsidP="00FC11EB">
                  <w:pPr>
                    <w:framePr w:hSpace="141" w:wrap="around" w:vAnchor="text" w:hAnchor="margin" w:xAlign="center" w:y="290"/>
                    <w:jc w:val="right"/>
                    <w:rPr>
                      <w:rFonts w:ascii="Arial Narrow" w:hAnsi="Arial Narrow"/>
                      <w:b/>
                      <w:sz w:val="18"/>
                      <w:lang w:eastAsia="es-MX"/>
                    </w:rPr>
                  </w:pPr>
                  <w:r w:rsidRPr="00B83B4F">
                    <w:rPr>
                      <w:rFonts w:ascii="Arial Narrow" w:hAnsi="Arial Narrow"/>
                      <w:b/>
                      <w:sz w:val="18"/>
                      <w:lang w:eastAsia="es-MX"/>
                    </w:rPr>
                    <w:t>1.</w:t>
                  </w:r>
                  <w:r>
                    <w:rPr>
                      <w:rFonts w:ascii="Arial Narrow" w:hAnsi="Arial Narrow"/>
                      <w:b/>
                      <w:sz w:val="18"/>
                      <w:lang w:eastAsia="es-MX"/>
                    </w:rPr>
                    <w:t>20</w:t>
                  </w:r>
                  <w:r w:rsidRPr="00B83B4F">
                    <w:rPr>
                      <w:rFonts w:ascii="Arial Narrow" w:hAnsi="Arial Narrow"/>
                      <w:b/>
                      <w:sz w:val="18"/>
                      <w:lang w:eastAsia="es-MX"/>
                    </w:rPr>
                    <w:t xml:space="preserve"> puntos </w:t>
                  </w:r>
                </w:p>
              </w:tc>
            </w:tr>
          </w:tbl>
          <w:p w14:paraId="0E8606F4" w14:textId="77777777" w:rsidR="00B40828" w:rsidRPr="00B83B4F" w:rsidRDefault="00B40828" w:rsidP="00904D7B"/>
          <w:p w14:paraId="46C57962" w14:textId="77777777" w:rsidR="00B40828" w:rsidRPr="00B83B4F" w:rsidRDefault="00B40828" w:rsidP="00904D7B">
            <w:pPr>
              <w:jc w:val="right"/>
              <w:rPr>
                <w:rFonts w:ascii="Arial Narrow" w:hAnsi="Arial Narrow"/>
                <w:b/>
                <w:sz w:val="18"/>
                <w:lang w:eastAsia="es-MX"/>
              </w:rPr>
            </w:pPr>
            <w:r w:rsidRPr="00B83B4F">
              <w:rPr>
                <w:rFonts w:ascii="Arial Narrow" w:hAnsi="Arial Narrow"/>
                <w:b/>
                <w:sz w:val="18"/>
                <w:u w:val="single"/>
                <w:lang w:eastAsia="es-MX"/>
              </w:rPr>
              <w:t>Puntos máximos a otorgar  1.</w:t>
            </w:r>
            <w:r>
              <w:rPr>
                <w:rFonts w:ascii="Arial Narrow" w:hAnsi="Arial Narrow"/>
                <w:b/>
                <w:sz w:val="18"/>
                <w:u w:val="single"/>
                <w:lang w:eastAsia="es-MX"/>
              </w:rPr>
              <w:t>20</w:t>
            </w:r>
            <w:r w:rsidRPr="00B83B4F">
              <w:rPr>
                <w:rFonts w:ascii="Arial Narrow" w:hAnsi="Arial Narrow"/>
                <w:b/>
                <w:sz w:val="18"/>
                <w:u w:val="single"/>
                <w:lang w:eastAsia="es-MX"/>
              </w:rPr>
              <w:t xml:space="preserve"> puntos</w:t>
            </w:r>
            <w:r w:rsidRPr="00B83B4F">
              <w:rPr>
                <w:rFonts w:ascii="Arial Narrow" w:hAnsi="Arial Narrow"/>
                <w:b/>
                <w:sz w:val="18"/>
                <w:lang w:eastAsia="es-MX"/>
              </w:rPr>
              <w:t xml:space="preserve"> </w:t>
            </w:r>
          </w:p>
          <w:p w14:paraId="20CE8E07" w14:textId="77777777" w:rsidR="00B40828" w:rsidRPr="00B83B4F" w:rsidRDefault="00B40828" w:rsidP="00904D7B">
            <w:pPr>
              <w:jc w:val="both"/>
              <w:rPr>
                <w:rFonts w:ascii="Arial Narrow" w:hAnsi="Arial Narrow"/>
                <w:b/>
                <w:sz w:val="18"/>
                <w:lang w:eastAsia="es-MX"/>
              </w:rPr>
            </w:pPr>
          </w:p>
          <w:p w14:paraId="2F2B6BD3" w14:textId="77777777" w:rsidR="00B40828" w:rsidRPr="00B83B4F" w:rsidRDefault="00B40828" w:rsidP="00904D7B">
            <w:pPr>
              <w:jc w:val="both"/>
              <w:rPr>
                <w:rFonts w:ascii="Arial Narrow" w:hAnsi="Arial Narrow"/>
                <w:sz w:val="18"/>
                <w:lang w:eastAsia="es-MX"/>
              </w:rPr>
            </w:pPr>
            <w:r w:rsidRPr="00B83B4F">
              <w:rPr>
                <w:rFonts w:ascii="Arial Narrow" w:hAnsi="Arial Narrow"/>
                <w:b/>
                <w:bCs/>
                <w:sz w:val="18"/>
                <w:lang w:eastAsia="es-MX"/>
              </w:rPr>
              <w:t xml:space="preserve">Administrador en la plataforma, programador y técnicos para dar soporte. </w:t>
            </w:r>
            <w:r w:rsidRPr="00B83B4F">
              <w:rPr>
                <w:rFonts w:ascii="Arial Narrow" w:hAnsi="Arial Narrow"/>
                <w:sz w:val="18"/>
                <w:lang w:eastAsia="es-MX"/>
              </w:rPr>
              <w:t>Se considerarán las áreas de estudio en Tecnologías de la información y la comunicación, Matemáticas y estadística,  Administración y negocios,  Ciencias Sociales y Derecho.</w:t>
            </w:r>
          </w:p>
          <w:p w14:paraId="2FD449DB" w14:textId="77777777" w:rsidR="00B40828" w:rsidRPr="00B83B4F" w:rsidRDefault="00B40828" w:rsidP="00904D7B">
            <w:pPr>
              <w:jc w:val="both"/>
              <w:rPr>
                <w:rFonts w:ascii="Arial Narrow" w:hAnsi="Arial Narrow"/>
                <w:sz w:val="18"/>
                <w:lang w:eastAsia="es-MX"/>
              </w:rPr>
            </w:pPr>
          </w:p>
          <w:tbl>
            <w:tblPr>
              <w:tblStyle w:val="Tablaconcuadrcula"/>
              <w:tblW w:w="0" w:type="auto"/>
              <w:tblLayout w:type="fixed"/>
              <w:tblLook w:val="04A0" w:firstRow="1" w:lastRow="0" w:firstColumn="1" w:lastColumn="0" w:noHBand="0" w:noVBand="1"/>
            </w:tblPr>
            <w:tblGrid>
              <w:gridCol w:w="2350"/>
              <w:gridCol w:w="2351"/>
            </w:tblGrid>
            <w:tr w:rsidR="00B40828" w:rsidRPr="00B83B4F" w14:paraId="56465C3B" w14:textId="77777777" w:rsidTr="00904D7B">
              <w:tc>
                <w:tcPr>
                  <w:tcW w:w="2350" w:type="dxa"/>
                </w:tcPr>
                <w:p w14:paraId="7E2225FB" w14:textId="77777777" w:rsidR="00B40828" w:rsidRPr="00B83B4F" w:rsidRDefault="00B40828" w:rsidP="00FC11EB">
                  <w:pPr>
                    <w:framePr w:hSpace="141" w:wrap="around" w:vAnchor="text" w:hAnchor="margin" w:xAlign="center" w:y="290"/>
                    <w:jc w:val="both"/>
                    <w:rPr>
                      <w:rFonts w:ascii="Arial Narrow" w:hAnsi="Arial Narrow"/>
                      <w:b/>
                      <w:sz w:val="18"/>
                      <w:lang w:eastAsia="es-MX"/>
                    </w:rPr>
                  </w:pPr>
                  <w:r w:rsidRPr="00B83B4F">
                    <w:rPr>
                      <w:rFonts w:ascii="Arial Narrow" w:hAnsi="Arial Narrow"/>
                      <w:b/>
                      <w:sz w:val="18"/>
                      <w:szCs w:val="18"/>
                      <w:lang w:eastAsia="es-MX"/>
                    </w:rPr>
                    <w:t xml:space="preserve">Presenta </w:t>
                  </w:r>
                  <w:r w:rsidRPr="00B83B4F">
                    <w:rPr>
                      <w:rFonts w:ascii="Arial Narrow" w:hAnsi="Arial Narrow"/>
                      <w:b/>
                      <w:sz w:val="18"/>
                      <w:lang w:eastAsia="es-MX"/>
                    </w:rPr>
                    <w:t>constancia o certificado de estudios con 100% de créditos de bachillerato o de carrera técnica</w:t>
                  </w:r>
                </w:p>
              </w:tc>
              <w:tc>
                <w:tcPr>
                  <w:tcW w:w="2351" w:type="dxa"/>
                  <w:vAlign w:val="bottom"/>
                </w:tcPr>
                <w:p w14:paraId="7F17FCB3" w14:textId="77777777" w:rsidR="00B40828" w:rsidRPr="00B83B4F" w:rsidRDefault="00B40828" w:rsidP="00FC11EB">
                  <w:pPr>
                    <w:framePr w:hSpace="141" w:wrap="around" w:vAnchor="text" w:hAnchor="margin" w:xAlign="center" w:y="290"/>
                    <w:jc w:val="right"/>
                    <w:rPr>
                      <w:rFonts w:ascii="Arial Narrow" w:hAnsi="Arial Narrow"/>
                      <w:b/>
                      <w:sz w:val="18"/>
                      <w:lang w:eastAsia="es-MX"/>
                    </w:rPr>
                  </w:pPr>
                  <w:r w:rsidRPr="00B83B4F">
                    <w:rPr>
                      <w:rFonts w:ascii="Arial Narrow" w:hAnsi="Arial Narrow"/>
                      <w:b/>
                      <w:sz w:val="18"/>
                      <w:lang w:eastAsia="es-MX"/>
                    </w:rPr>
                    <w:t>0.</w:t>
                  </w:r>
                  <w:r>
                    <w:rPr>
                      <w:rFonts w:ascii="Arial Narrow" w:hAnsi="Arial Narrow"/>
                      <w:b/>
                      <w:sz w:val="18"/>
                      <w:lang w:eastAsia="es-MX"/>
                    </w:rPr>
                    <w:t>19</w:t>
                  </w:r>
                  <w:r w:rsidRPr="00B83B4F">
                    <w:rPr>
                      <w:rFonts w:ascii="Arial Narrow" w:hAnsi="Arial Narrow"/>
                      <w:b/>
                      <w:sz w:val="18"/>
                      <w:lang w:eastAsia="es-MX"/>
                    </w:rPr>
                    <w:t xml:space="preserve"> puntos por persona</w:t>
                  </w:r>
                </w:p>
              </w:tc>
            </w:tr>
            <w:tr w:rsidR="00B40828" w:rsidRPr="00B83B4F" w14:paraId="2BEE1189" w14:textId="77777777" w:rsidTr="00904D7B">
              <w:tc>
                <w:tcPr>
                  <w:tcW w:w="2350" w:type="dxa"/>
                </w:tcPr>
                <w:p w14:paraId="644D315A" w14:textId="77777777" w:rsidR="00B40828" w:rsidRPr="00B83B4F" w:rsidRDefault="00B40828" w:rsidP="00FC11EB">
                  <w:pPr>
                    <w:framePr w:hSpace="141" w:wrap="around" w:vAnchor="text" w:hAnchor="margin" w:xAlign="center" w:y="290"/>
                    <w:jc w:val="both"/>
                    <w:rPr>
                      <w:rFonts w:ascii="Arial Narrow" w:hAnsi="Arial Narrow"/>
                      <w:b/>
                      <w:sz w:val="18"/>
                      <w:lang w:eastAsia="es-MX"/>
                    </w:rPr>
                  </w:pPr>
                  <w:r w:rsidRPr="00B83B4F">
                    <w:rPr>
                      <w:rFonts w:ascii="Arial Narrow" w:hAnsi="Arial Narrow"/>
                      <w:b/>
                      <w:sz w:val="18"/>
                      <w:lang w:eastAsia="es-MX"/>
                    </w:rPr>
                    <w:t>Presenta título, cédula profesional o constancia o certificado de estudios con 100% de créditos de nivel licenciatura.</w:t>
                  </w:r>
                </w:p>
              </w:tc>
              <w:tc>
                <w:tcPr>
                  <w:tcW w:w="2351" w:type="dxa"/>
                  <w:vAlign w:val="bottom"/>
                </w:tcPr>
                <w:p w14:paraId="006B3572" w14:textId="77777777" w:rsidR="00B40828" w:rsidRPr="00B83B4F" w:rsidRDefault="00B40828" w:rsidP="00FC11EB">
                  <w:pPr>
                    <w:framePr w:hSpace="141" w:wrap="around" w:vAnchor="text" w:hAnchor="margin" w:xAlign="center" w:y="290"/>
                    <w:jc w:val="right"/>
                    <w:rPr>
                      <w:rFonts w:ascii="Arial Narrow" w:hAnsi="Arial Narrow"/>
                      <w:b/>
                      <w:sz w:val="18"/>
                      <w:lang w:eastAsia="es-MX"/>
                    </w:rPr>
                  </w:pPr>
                  <w:r w:rsidRPr="00B83B4F">
                    <w:rPr>
                      <w:rFonts w:ascii="Arial Narrow" w:hAnsi="Arial Narrow"/>
                      <w:b/>
                      <w:sz w:val="18"/>
                      <w:lang w:eastAsia="es-MX"/>
                    </w:rPr>
                    <w:t>0.</w:t>
                  </w:r>
                  <w:r>
                    <w:rPr>
                      <w:rFonts w:ascii="Arial Narrow" w:hAnsi="Arial Narrow"/>
                      <w:b/>
                      <w:sz w:val="18"/>
                      <w:lang w:eastAsia="es-MX"/>
                    </w:rPr>
                    <w:t>38</w:t>
                  </w:r>
                  <w:r w:rsidRPr="00B83B4F">
                    <w:rPr>
                      <w:rFonts w:ascii="Arial Narrow" w:hAnsi="Arial Narrow"/>
                      <w:b/>
                      <w:sz w:val="18"/>
                      <w:lang w:eastAsia="es-MX"/>
                    </w:rPr>
                    <w:t xml:space="preserve"> puntos por persona</w:t>
                  </w:r>
                </w:p>
              </w:tc>
            </w:tr>
          </w:tbl>
          <w:p w14:paraId="6723744F" w14:textId="77777777" w:rsidR="00B40828" w:rsidRPr="00B83B4F" w:rsidRDefault="00B40828" w:rsidP="00904D7B">
            <w:pPr>
              <w:jc w:val="both"/>
              <w:rPr>
                <w:rFonts w:ascii="Arial Narrow" w:hAnsi="Arial Narrow"/>
                <w:sz w:val="18"/>
                <w:szCs w:val="18"/>
                <w:lang w:eastAsia="es-MX"/>
              </w:rPr>
            </w:pPr>
            <w:r w:rsidRPr="00B83B4F">
              <w:rPr>
                <w:rFonts w:ascii="Arial Narrow" w:hAnsi="Arial Narrow"/>
                <w:sz w:val="18"/>
                <w:szCs w:val="18"/>
                <w:lang w:eastAsia="es-MX"/>
              </w:rPr>
              <w:t xml:space="preserve"> </w:t>
            </w:r>
          </w:p>
          <w:p w14:paraId="5631E13D" w14:textId="77777777" w:rsidR="00B40828" w:rsidRPr="00C4238D" w:rsidRDefault="00B40828" w:rsidP="00904D7B">
            <w:pPr>
              <w:jc w:val="right"/>
              <w:rPr>
                <w:rFonts w:ascii="Arial Narrow" w:hAnsi="Arial Narrow"/>
                <w:b/>
                <w:sz w:val="18"/>
                <w:lang w:eastAsia="es-MX"/>
              </w:rPr>
            </w:pPr>
            <w:r w:rsidRPr="00B83B4F">
              <w:rPr>
                <w:rFonts w:ascii="Arial Narrow" w:hAnsi="Arial Narrow"/>
                <w:b/>
                <w:sz w:val="18"/>
                <w:u w:val="single"/>
                <w:lang w:eastAsia="es-MX"/>
              </w:rPr>
              <w:t>Puntos máximos a otorgar  2.</w:t>
            </w:r>
            <w:r>
              <w:rPr>
                <w:rFonts w:ascii="Arial Narrow" w:hAnsi="Arial Narrow"/>
                <w:b/>
                <w:sz w:val="18"/>
                <w:u w:val="single"/>
                <w:lang w:eastAsia="es-MX"/>
              </w:rPr>
              <w:t>28</w:t>
            </w:r>
            <w:r w:rsidRPr="00C4238D">
              <w:rPr>
                <w:rFonts w:ascii="Arial Narrow" w:hAnsi="Arial Narrow"/>
                <w:b/>
                <w:sz w:val="18"/>
                <w:u w:val="single"/>
                <w:lang w:eastAsia="es-MX"/>
              </w:rPr>
              <w:t xml:space="preserve">  puntos</w:t>
            </w:r>
            <w:r w:rsidRPr="00C4238D">
              <w:rPr>
                <w:rFonts w:ascii="Arial Narrow" w:hAnsi="Arial Narrow"/>
                <w:b/>
                <w:sz w:val="18"/>
                <w:lang w:eastAsia="es-MX"/>
              </w:rPr>
              <w:t xml:space="preserve"> </w:t>
            </w:r>
          </w:p>
          <w:p w14:paraId="529ABDEC" w14:textId="77777777" w:rsidR="00B40828" w:rsidRPr="00C4238D" w:rsidRDefault="00B40828" w:rsidP="00904D7B">
            <w:pPr>
              <w:jc w:val="both"/>
              <w:rPr>
                <w:rFonts w:ascii="Arial Narrow" w:hAnsi="Arial Narrow"/>
                <w:sz w:val="18"/>
                <w:szCs w:val="18"/>
                <w:lang w:eastAsia="es-MX"/>
              </w:rPr>
            </w:pPr>
          </w:p>
          <w:p w14:paraId="1574DBA2" w14:textId="77777777" w:rsidR="00B40828" w:rsidRPr="00C4238D" w:rsidRDefault="00B40828" w:rsidP="00904D7B">
            <w:pPr>
              <w:jc w:val="both"/>
              <w:rPr>
                <w:rFonts w:ascii="Arial Narrow" w:hAnsi="Arial Narrow"/>
                <w:sz w:val="18"/>
                <w:szCs w:val="18"/>
                <w:lang w:eastAsia="es-MX"/>
              </w:rPr>
            </w:pPr>
          </w:p>
          <w:p w14:paraId="3F1A819C" w14:textId="77777777" w:rsidR="00B40828" w:rsidRPr="00C4238D" w:rsidRDefault="00B40828" w:rsidP="00904D7B">
            <w:pPr>
              <w:jc w:val="both"/>
              <w:rPr>
                <w:rFonts w:ascii="Arial Narrow" w:hAnsi="Arial Narrow"/>
                <w:sz w:val="18"/>
                <w:lang w:eastAsia="es-MX"/>
              </w:rPr>
            </w:pPr>
            <w:r w:rsidRPr="00C4238D">
              <w:rPr>
                <w:rFonts w:ascii="Arial Narrow" w:hAnsi="Arial Narrow" w:cs="Arial"/>
                <w:b/>
                <w:bCs/>
                <w:sz w:val="18"/>
                <w:szCs w:val="18"/>
              </w:rPr>
              <w:lastRenderedPageBreak/>
              <w:t>Diseñadores de cursos en línea</w:t>
            </w:r>
            <w:r w:rsidRPr="00C4238D">
              <w:rPr>
                <w:rFonts w:ascii="Arial Narrow" w:hAnsi="Arial Narrow"/>
                <w:b/>
                <w:bCs/>
                <w:sz w:val="18"/>
                <w:szCs w:val="18"/>
                <w:lang w:eastAsia="es-MX"/>
              </w:rPr>
              <w:t>.</w:t>
            </w:r>
            <w:r w:rsidRPr="00C4238D">
              <w:rPr>
                <w:rFonts w:ascii="Arial Narrow" w:hAnsi="Arial Narrow"/>
                <w:sz w:val="18"/>
                <w:lang w:eastAsia="es-MX"/>
              </w:rPr>
              <w:t xml:space="preserve"> Se considerarán las áreas de estudio en Diseño Gráfico, Comunicación,  Ciencias de la educación y pedagogía o equivalentes.</w:t>
            </w:r>
          </w:p>
          <w:p w14:paraId="76EB1A81" w14:textId="77777777" w:rsidR="00B40828" w:rsidRPr="00C4238D" w:rsidRDefault="00B40828" w:rsidP="00904D7B">
            <w:pPr>
              <w:jc w:val="both"/>
              <w:rPr>
                <w:rFonts w:ascii="Arial Narrow" w:hAnsi="Arial Narrow"/>
                <w:sz w:val="18"/>
                <w:lang w:eastAsia="es-MX"/>
              </w:rPr>
            </w:pPr>
          </w:p>
          <w:tbl>
            <w:tblPr>
              <w:tblStyle w:val="Tablaconcuadrcula"/>
              <w:tblW w:w="0" w:type="auto"/>
              <w:tblLayout w:type="fixed"/>
              <w:tblLook w:val="04A0" w:firstRow="1" w:lastRow="0" w:firstColumn="1" w:lastColumn="0" w:noHBand="0" w:noVBand="1"/>
            </w:tblPr>
            <w:tblGrid>
              <w:gridCol w:w="2350"/>
              <w:gridCol w:w="2351"/>
            </w:tblGrid>
            <w:tr w:rsidR="00B40828" w:rsidRPr="00B83B4F" w14:paraId="5C0E5102" w14:textId="77777777" w:rsidTr="00904D7B">
              <w:tc>
                <w:tcPr>
                  <w:tcW w:w="2350" w:type="dxa"/>
                </w:tcPr>
                <w:p w14:paraId="3464C917" w14:textId="77777777" w:rsidR="00B40828" w:rsidRPr="00B83B4F" w:rsidRDefault="00B40828" w:rsidP="00FC11EB">
                  <w:pPr>
                    <w:framePr w:hSpace="141" w:wrap="around" w:vAnchor="text" w:hAnchor="margin" w:xAlign="center" w:y="290"/>
                    <w:jc w:val="both"/>
                    <w:rPr>
                      <w:rFonts w:ascii="Arial Narrow" w:hAnsi="Arial Narrow"/>
                      <w:b/>
                      <w:sz w:val="18"/>
                      <w:lang w:eastAsia="es-MX"/>
                    </w:rPr>
                  </w:pPr>
                  <w:r w:rsidRPr="00B83B4F">
                    <w:rPr>
                      <w:rFonts w:ascii="Arial Narrow" w:hAnsi="Arial Narrow"/>
                      <w:b/>
                      <w:sz w:val="18"/>
                      <w:szCs w:val="18"/>
                      <w:lang w:eastAsia="es-MX"/>
                    </w:rPr>
                    <w:t xml:space="preserve">Presenta </w:t>
                  </w:r>
                  <w:r w:rsidRPr="00B83B4F">
                    <w:rPr>
                      <w:rFonts w:ascii="Arial Narrow" w:hAnsi="Arial Narrow"/>
                      <w:b/>
                      <w:sz w:val="18"/>
                      <w:lang w:eastAsia="es-MX"/>
                    </w:rPr>
                    <w:t>constancia o certificado de estudios con 100% de créditos de bachillerato o de carrera técnica</w:t>
                  </w:r>
                </w:p>
              </w:tc>
              <w:tc>
                <w:tcPr>
                  <w:tcW w:w="2351" w:type="dxa"/>
                  <w:vAlign w:val="bottom"/>
                </w:tcPr>
                <w:p w14:paraId="19834582" w14:textId="77777777" w:rsidR="00B40828" w:rsidRPr="00B83B4F" w:rsidRDefault="00B40828" w:rsidP="00FC11EB">
                  <w:pPr>
                    <w:framePr w:hSpace="141" w:wrap="around" w:vAnchor="text" w:hAnchor="margin" w:xAlign="center" w:y="290"/>
                    <w:jc w:val="right"/>
                    <w:rPr>
                      <w:rFonts w:ascii="Arial Narrow" w:hAnsi="Arial Narrow"/>
                      <w:b/>
                      <w:sz w:val="18"/>
                      <w:lang w:eastAsia="es-MX"/>
                    </w:rPr>
                  </w:pPr>
                  <w:r w:rsidRPr="00B83B4F">
                    <w:rPr>
                      <w:rFonts w:ascii="Arial Narrow" w:hAnsi="Arial Narrow"/>
                      <w:b/>
                      <w:sz w:val="18"/>
                      <w:lang w:eastAsia="es-MX"/>
                    </w:rPr>
                    <w:t>0.</w:t>
                  </w:r>
                  <w:r>
                    <w:rPr>
                      <w:rFonts w:ascii="Arial Narrow" w:hAnsi="Arial Narrow"/>
                      <w:b/>
                      <w:sz w:val="18"/>
                      <w:lang w:eastAsia="es-MX"/>
                    </w:rPr>
                    <w:t>38</w:t>
                  </w:r>
                  <w:r w:rsidRPr="00B83B4F">
                    <w:rPr>
                      <w:rFonts w:ascii="Arial Narrow" w:hAnsi="Arial Narrow"/>
                      <w:b/>
                      <w:sz w:val="18"/>
                      <w:lang w:eastAsia="es-MX"/>
                    </w:rPr>
                    <w:t xml:space="preserve"> puntos por persona</w:t>
                  </w:r>
                </w:p>
              </w:tc>
            </w:tr>
            <w:tr w:rsidR="00B40828" w:rsidRPr="00B83B4F" w14:paraId="2F7178F5" w14:textId="77777777" w:rsidTr="00904D7B">
              <w:tc>
                <w:tcPr>
                  <w:tcW w:w="2350" w:type="dxa"/>
                </w:tcPr>
                <w:p w14:paraId="2C46B031" w14:textId="77777777" w:rsidR="00B40828" w:rsidRPr="00B83B4F" w:rsidRDefault="00B40828" w:rsidP="00FC11EB">
                  <w:pPr>
                    <w:framePr w:hSpace="141" w:wrap="around" w:vAnchor="text" w:hAnchor="margin" w:xAlign="center" w:y="290"/>
                    <w:jc w:val="both"/>
                    <w:rPr>
                      <w:rFonts w:ascii="Arial Narrow" w:hAnsi="Arial Narrow"/>
                      <w:b/>
                      <w:sz w:val="18"/>
                      <w:lang w:eastAsia="es-MX"/>
                    </w:rPr>
                  </w:pPr>
                  <w:r w:rsidRPr="00B83B4F">
                    <w:rPr>
                      <w:rFonts w:ascii="Arial Narrow" w:hAnsi="Arial Narrow"/>
                      <w:b/>
                      <w:sz w:val="18"/>
                      <w:lang w:eastAsia="es-MX"/>
                    </w:rPr>
                    <w:t>Presenta título, cédula profesional o constancia o certificado de estudios con 100% de créditos de nivel licenciatura.</w:t>
                  </w:r>
                </w:p>
              </w:tc>
              <w:tc>
                <w:tcPr>
                  <w:tcW w:w="2351" w:type="dxa"/>
                  <w:vAlign w:val="bottom"/>
                </w:tcPr>
                <w:p w14:paraId="2EE201F2" w14:textId="77777777" w:rsidR="00B40828" w:rsidRPr="00B83B4F" w:rsidRDefault="00B40828" w:rsidP="00FC11EB">
                  <w:pPr>
                    <w:framePr w:hSpace="141" w:wrap="around" w:vAnchor="text" w:hAnchor="margin" w:xAlign="center" w:y="290"/>
                    <w:jc w:val="right"/>
                    <w:rPr>
                      <w:rFonts w:ascii="Arial Narrow" w:hAnsi="Arial Narrow"/>
                      <w:b/>
                      <w:sz w:val="18"/>
                      <w:lang w:eastAsia="es-MX"/>
                    </w:rPr>
                  </w:pPr>
                  <w:r w:rsidRPr="00B83B4F">
                    <w:rPr>
                      <w:rFonts w:ascii="Arial Narrow" w:hAnsi="Arial Narrow"/>
                      <w:b/>
                      <w:sz w:val="18"/>
                      <w:lang w:eastAsia="es-MX"/>
                    </w:rPr>
                    <w:t>0.</w:t>
                  </w:r>
                  <w:r>
                    <w:rPr>
                      <w:rFonts w:ascii="Arial Narrow" w:hAnsi="Arial Narrow"/>
                      <w:b/>
                      <w:sz w:val="18"/>
                      <w:lang w:eastAsia="es-MX"/>
                    </w:rPr>
                    <w:t>76</w:t>
                  </w:r>
                  <w:r w:rsidRPr="00B83B4F">
                    <w:rPr>
                      <w:rFonts w:ascii="Arial Narrow" w:hAnsi="Arial Narrow"/>
                      <w:b/>
                      <w:sz w:val="18"/>
                      <w:lang w:eastAsia="es-MX"/>
                    </w:rPr>
                    <w:t xml:space="preserve"> puntos por persona</w:t>
                  </w:r>
                </w:p>
              </w:tc>
            </w:tr>
          </w:tbl>
          <w:p w14:paraId="2F3A12E4" w14:textId="77777777" w:rsidR="00B40828" w:rsidRPr="00B83B4F" w:rsidRDefault="00B40828" w:rsidP="00904D7B">
            <w:pPr>
              <w:jc w:val="both"/>
              <w:rPr>
                <w:rFonts w:ascii="Arial Narrow" w:hAnsi="Arial Narrow"/>
                <w:sz w:val="18"/>
                <w:szCs w:val="18"/>
                <w:lang w:eastAsia="es-MX"/>
              </w:rPr>
            </w:pPr>
          </w:p>
          <w:p w14:paraId="61F37E08" w14:textId="77777777" w:rsidR="00B40828" w:rsidRPr="00C4238D" w:rsidRDefault="00B40828" w:rsidP="00904D7B">
            <w:pPr>
              <w:jc w:val="right"/>
              <w:rPr>
                <w:rFonts w:ascii="Arial Narrow" w:hAnsi="Arial Narrow"/>
                <w:b/>
                <w:sz w:val="18"/>
                <w:lang w:eastAsia="es-MX"/>
              </w:rPr>
            </w:pPr>
            <w:r w:rsidRPr="00B83B4F">
              <w:rPr>
                <w:rFonts w:ascii="Arial Narrow" w:hAnsi="Arial Narrow"/>
                <w:b/>
                <w:sz w:val="18"/>
                <w:u w:val="single"/>
                <w:lang w:eastAsia="es-MX"/>
              </w:rPr>
              <w:t xml:space="preserve">Puntos máximos a otorgar </w:t>
            </w:r>
            <w:r>
              <w:rPr>
                <w:rFonts w:ascii="Arial Narrow" w:hAnsi="Arial Narrow"/>
                <w:b/>
                <w:sz w:val="18"/>
                <w:u w:val="single"/>
                <w:lang w:eastAsia="es-MX"/>
              </w:rPr>
              <w:t>2.28</w:t>
            </w:r>
            <w:r w:rsidRPr="00B83B4F">
              <w:rPr>
                <w:rFonts w:ascii="Arial Narrow" w:hAnsi="Arial Narrow"/>
                <w:b/>
                <w:sz w:val="18"/>
                <w:u w:val="single"/>
                <w:lang w:eastAsia="es-MX"/>
              </w:rPr>
              <w:t xml:space="preserve"> puntos</w:t>
            </w:r>
            <w:r w:rsidRPr="00C4238D">
              <w:rPr>
                <w:rFonts w:ascii="Arial Narrow" w:hAnsi="Arial Narrow"/>
                <w:b/>
                <w:sz w:val="18"/>
                <w:lang w:eastAsia="es-MX"/>
              </w:rPr>
              <w:t xml:space="preserve"> </w:t>
            </w:r>
          </w:p>
          <w:p w14:paraId="5536E481" w14:textId="77777777" w:rsidR="00B40828" w:rsidRPr="00C4238D" w:rsidRDefault="00B40828" w:rsidP="00904D7B">
            <w:pPr>
              <w:jc w:val="both"/>
              <w:rPr>
                <w:rFonts w:ascii="Arial Narrow" w:hAnsi="Arial Narrow"/>
                <w:sz w:val="18"/>
                <w:szCs w:val="18"/>
                <w:lang w:eastAsia="es-MX"/>
              </w:rPr>
            </w:pPr>
          </w:p>
          <w:p w14:paraId="35E8FC69" w14:textId="77777777" w:rsidR="00B40828" w:rsidRPr="00C4238D" w:rsidRDefault="00B40828" w:rsidP="00904D7B">
            <w:pPr>
              <w:jc w:val="both"/>
              <w:rPr>
                <w:rFonts w:ascii="Arial Narrow" w:hAnsi="Arial Narrow"/>
                <w:sz w:val="18"/>
                <w:szCs w:val="18"/>
                <w:lang w:eastAsia="es-MX"/>
              </w:rPr>
            </w:pPr>
            <w:r w:rsidRPr="00C4238D">
              <w:rPr>
                <w:rFonts w:ascii="Arial Narrow" w:hAnsi="Arial Narrow"/>
                <w:sz w:val="18"/>
                <w:szCs w:val="18"/>
                <w:lang w:eastAsia="es-MX"/>
              </w:rPr>
              <w:t>En caso de presentar un mayor número de integrantes, para el otorgamiento de los puntos sólo se van a considerar los 10 currículums de los perfiles señalados en el subrubro 1.1.1.</w:t>
            </w:r>
          </w:p>
          <w:p w14:paraId="46280FED" w14:textId="77777777" w:rsidR="00B40828" w:rsidRPr="00C4238D" w:rsidRDefault="00B40828" w:rsidP="00904D7B">
            <w:pPr>
              <w:jc w:val="both"/>
              <w:rPr>
                <w:rFonts w:ascii="Arial Narrow" w:hAnsi="Arial Narrow"/>
                <w:sz w:val="18"/>
                <w:szCs w:val="18"/>
                <w:lang w:eastAsia="es-MX"/>
              </w:rPr>
            </w:pPr>
          </w:p>
          <w:p w14:paraId="09F7D164" w14:textId="77777777" w:rsidR="00B40828" w:rsidRPr="00C4238D" w:rsidRDefault="00B40828" w:rsidP="00904D7B">
            <w:pPr>
              <w:jc w:val="both"/>
              <w:rPr>
                <w:rFonts w:ascii="Arial Narrow" w:hAnsi="Arial Narrow"/>
                <w:sz w:val="18"/>
                <w:szCs w:val="18"/>
                <w:lang w:eastAsia="es-MX"/>
              </w:rPr>
            </w:pPr>
            <w:r w:rsidRPr="00C4238D">
              <w:rPr>
                <w:rFonts w:ascii="Arial Narrow" w:hAnsi="Arial Narrow"/>
                <w:sz w:val="18"/>
                <w:szCs w:val="18"/>
                <w:lang w:eastAsia="es-MX"/>
              </w:rPr>
              <w:t xml:space="preserve">El LICITANTE deberá adjuntar un escrito firmado por su apoderado o representante legal, en el que manifieste que verificó la veracidad de la documentación que sustenta el contenido de los </w:t>
            </w:r>
            <w:r w:rsidRPr="00C4238D">
              <w:rPr>
                <w:rFonts w:ascii="Arial Narrow" w:hAnsi="Arial Narrow" w:cs="Arial"/>
                <w:sz w:val="18"/>
                <w:szCs w:val="18"/>
                <w:lang w:eastAsia="es-MX"/>
              </w:rPr>
              <w:t>currículums</w:t>
            </w:r>
            <w:r w:rsidRPr="00C4238D">
              <w:rPr>
                <w:rFonts w:ascii="Arial Narrow" w:hAnsi="Arial Narrow"/>
                <w:sz w:val="18"/>
                <w:szCs w:val="18"/>
                <w:lang w:eastAsia="es-MX"/>
              </w:rPr>
              <w:t xml:space="preserve"> del personal que propone para la prestación del servicio.</w:t>
            </w:r>
          </w:p>
          <w:p w14:paraId="03289816" w14:textId="77777777" w:rsidR="00B40828" w:rsidRPr="00C4238D" w:rsidRDefault="00B40828" w:rsidP="00904D7B">
            <w:pPr>
              <w:jc w:val="both"/>
              <w:rPr>
                <w:rFonts w:ascii="Arial Narrow" w:hAnsi="Arial Narrow"/>
                <w:sz w:val="18"/>
                <w:szCs w:val="18"/>
                <w:lang w:eastAsia="es-MX"/>
              </w:rPr>
            </w:pPr>
          </w:p>
          <w:p w14:paraId="475F44A8" w14:textId="77777777" w:rsidR="00B40828" w:rsidRPr="00C4238D" w:rsidRDefault="00B40828" w:rsidP="00904D7B">
            <w:pPr>
              <w:jc w:val="both"/>
              <w:rPr>
                <w:rFonts w:ascii="Arial Narrow" w:hAnsi="Arial Narrow"/>
                <w:sz w:val="18"/>
                <w:lang w:eastAsia="es-MX"/>
              </w:rPr>
            </w:pPr>
            <w:r w:rsidRPr="00C4238D">
              <w:rPr>
                <w:rFonts w:ascii="Arial Narrow" w:hAnsi="Arial Narrow"/>
                <w:sz w:val="18"/>
                <w:szCs w:val="18"/>
                <w:lang w:eastAsia="es-MX"/>
              </w:rPr>
              <w:t>El INSTITUTO verificará la información proporcionada por El LICITANTE</w:t>
            </w:r>
            <w:r w:rsidRPr="00C4238D">
              <w:rPr>
                <w:rFonts w:ascii="Arial Narrow" w:hAnsi="Arial Narrow"/>
                <w:sz w:val="18"/>
                <w:lang w:eastAsia="es-MX"/>
              </w:rPr>
              <w:t>.</w:t>
            </w:r>
          </w:p>
        </w:tc>
        <w:tc>
          <w:tcPr>
            <w:tcW w:w="992" w:type="dxa"/>
            <w:tcBorders>
              <w:top w:val="single" w:sz="8" w:space="0" w:color="auto"/>
              <w:left w:val="single" w:sz="8" w:space="0" w:color="auto"/>
              <w:bottom w:val="single" w:sz="8" w:space="0" w:color="auto"/>
              <w:right w:val="single" w:sz="8" w:space="0" w:color="auto"/>
            </w:tcBorders>
            <w:shd w:val="clear" w:color="auto" w:fill="E5B8B7" w:themeFill="accent2" w:themeFillTint="66"/>
            <w:vAlign w:val="center"/>
          </w:tcPr>
          <w:p w14:paraId="2CD9B182"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lastRenderedPageBreak/>
              <w:t>5.76</w:t>
            </w:r>
          </w:p>
        </w:tc>
        <w:tc>
          <w:tcPr>
            <w:tcW w:w="992" w:type="dxa"/>
            <w:tcBorders>
              <w:top w:val="single" w:sz="8" w:space="0" w:color="auto"/>
              <w:left w:val="single" w:sz="8" w:space="0" w:color="auto"/>
              <w:bottom w:val="single" w:sz="8" w:space="0" w:color="auto"/>
              <w:right w:val="single" w:sz="8" w:space="0" w:color="auto"/>
            </w:tcBorders>
            <w:vAlign w:val="center"/>
          </w:tcPr>
          <w:p w14:paraId="367B95DA" w14:textId="77777777" w:rsidR="00B40828" w:rsidRPr="00C4238D" w:rsidRDefault="00B40828" w:rsidP="00904D7B">
            <w:pPr>
              <w:jc w:val="center"/>
              <w:rPr>
                <w:rFonts w:ascii="Arial Narrow" w:hAnsi="Arial Narrow" w:cs="Arial"/>
                <w:b/>
                <w:bCs/>
                <w:lang w:eastAsia="es-MX"/>
              </w:rPr>
            </w:pPr>
          </w:p>
        </w:tc>
      </w:tr>
      <w:tr w:rsidR="00B40828" w:rsidRPr="00C4238D" w14:paraId="220131F6" w14:textId="77777777" w:rsidTr="00B40828">
        <w:trPr>
          <w:trHeight w:val="1865"/>
        </w:trPr>
        <w:tc>
          <w:tcPr>
            <w:tcW w:w="983" w:type="dxa"/>
            <w:tcBorders>
              <w:top w:val="single" w:sz="8" w:space="0" w:color="auto"/>
              <w:left w:val="single" w:sz="8" w:space="0" w:color="auto"/>
              <w:bottom w:val="single" w:sz="8" w:space="0" w:color="auto"/>
              <w:right w:val="single" w:sz="8" w:space="0" w:color="auto"/>
            </w:tcBorders>
            <w:vAlign w:val="center"/>
          </w:tcPr>
          <w:p w14:paraId="6C66ED0A"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t>1.1.3</w:t>
            </w:r>
          </w:p>
        </w:tc>
        <w:tc>
          <w:tcPr>
            <w:tcW w:w="1134" w:type="dxa"/>
            <w:tcBorders>
              <w:top w:val="single" w:sz="8" w:space="0" w:color="auto"/>
              <w:left w:val="single" w:sz="8" w:space="0" w:color="auto"/>
              <w:bottom w:val="single" w:sz="8" w:space="0" w:color="auto"/>
              <w:right w:val="single" w:sz="8" w:space="0" w:color="auto"/>
            </w:tcBorders>
            <w:vAlign w:val="center"/>
          </w:tcPr>
          <w:p w14:paraId="43A09CE2" w14:textId="77777777" w:rsidR="00B40828" w:rsidRPr="00C4238D" w:rsidRDefault="00B40828" w:rsidP="00904D7B">
            <w:pPr>
              <w:jc w:val="center"/>
              <w:rPr>
                <w:rFonts w:ascii="Arial Narrow" w:hAnsi="Arial Narrow" w:cs="Arial"/>
                <w:lang w:eastAsia="es-MX"/>
              </w:rPr>
            </w:pPr>
            <w:r w:rsidRPr="00C4238D">
              <w:rPr>
                <w:rFonts w:ascii="Arial Narrow" w:hAnsi="Arial Narrow" w:cs="Arial"/>
                <w:lang w:eastAsia="es-MX"/>
              </w:rPr>
              <w:t>Dominio de herramientas relacionadas con el servicio</w:t>
            </w:r>
          </w:p>
        </w:tc>
        <w:tc>
          <w:tcPr>
            <w:tcW w:w="5103" w:type="dxa"/>
            <w:gridSpan w:val="2"/>
            <w:tcBorders>
              <w:top w:val="single" w:sz="8" w:space="0" w:color="auto"/>
              <w:left w:val="single" w:sz="8" w:space="0" w:color="auto"/>
              <w:bottom w:val="single" w:sz="8" w:space="0" w:color="auto"/>
              <w:right w:val="single" w:sz="8" w:space="0" w:color="auto"/>
            </w:tcBorders>
            <w:vAlign w:val="center"/>
          </w:tcPr>
          <w:p w14:paraId="03AF5482" w14:textId="77777777" w:rsidR="00B40828" w:rsidRPr="00C4238D" w:rsidRDefault="00B40828" w:rsidP="00904D7B">
            <w:pPr>
              <w:jc w:val="both"/>
              <w:rPr>
                <w:rFonts w:ascii="Arial Narrow" w:hAnsi="Arial Narrow" w:cs="Arial"/>
                <w:sz w:val="18"/>
                <w:szCs w:val="18"/>
                <w:lang w:eastAsia="es-MX"/>
              </w:rPr>
            </w:pPr>
            <w:r w:rsidRPr="00C4238D">
              <w:rPr>
                <w:rFonts w:ascii="Arial Narrow" w:hAnsi="Arial Narrow"/>
                <w:sz w:val="18"/>
                <w:lang w:eastAsia="es-MX"/>
              </w:rPr>
              <w:t>El LICITANTE deberá acreditar los conocimientos profesionales del personal de los roles descritos en el subrubro 1.1.1, sobre la capacidad  de un sistema de gestión de aprendizaje ofertado por el LICITANTE (Learning Management System o LMS),</w:t>
            </w:r>
            <w:r w:rsidRPr="00C4238D">
              <w:rPr>
                <w:rFonts w:ascii="Arial Narrow" w:hAnsi="Arial Narrow" w:cs="Arial"/>
                <w:sz w:val="18"/>
                <w:szCs w:val="18"/>
                <w:lang w:eastAsia="es-MX"/>
              </w:rPr>
              <w:t xml:space="preserve"> </w:t>
            </w:r>
            <w:r w:rsidRPr="00C4238D">
              <w:rPr>
                <w:rFonts w:ascii="Arial Narrow" w:hAnsi="Arial Narrow"/>
                <w:sz w:val="18"/>
                <w:lang w:eastAsia="es-MX"/>
              </w:rPr>
              <w:t>deberán contar con documentación expedida por el fabricante del sistema de gestión de aprendizaje</w:t>
            </w:r>
            <w:r w:rsidRPr="00C4238D">
              <w:rPr>
                <w:rFonts w:ascii="Arial Narrow" w:hAnsi="Arial Narrow" w:cs="Arial"/>
                <w:sz w:val="18"/>
                <w:szCs w:val="18"/>
                <w:lang w:eastAsia="es-MX"/>
              </w:rPr>
              <w:t xml:space="preserve"> ofertado</w:t>
            </w:r>
            <w:r w:rsidRPr="00C4238D">
              <w:rPr>
                <w:rFonts w:ascii="Arial Narrow" w:hAnsi="Arial Narrow"/>
                <w:sz w:val="18"/>
                <w:lang w:eastAsia="es-MX"/>
              </w:rPr>
              <w:t>, que acredite la capacitación sobre la herramienta.</w:t>
            </w:r>
          </w:p>
          <w:p w14:paraId="7849C0DC" w14:textId="77777777" w:rsidR="00B40828" w:rsidRPr="00C4238D" w:rsidRDefault="00B40828" w:rsidP="00904D7B">
            <w:pPr>
              <w:jc w:val="both"/>
              <w:rPr>
                <w:rFonts w:ascii="Arial Narrow" w:hAnsi="Arial Narrow"/>
                <w:sz w:val="18"/>
                <w:lang w:eastAsia="es-MX"/>
              </w:rPr>
            </w:pPr>
          </w:p>
          <w:p w14:paraId="4078BC9F" w14:textId="77777777" w:rsidR="00B40828" w:rsidRPr="00C4238D" w:rsidRDefault="00B40828" w:rsidP="00904D7B">
            <w:pPr>
              <w:jc w:val="both"/>
              <w:rPr>
                <w:rFonts w:ascii="Arial Narrow" w:hAnsi="Arial Narrow"/>
                <w:sz w:val="18"/>
                <w:szCs w:val="18"/>
                <w:lang w:eastAsia="es-MX"/>
              </w:rPr>
            </w:pPr>
            <w:r w:rsidRPr="00C4238D">
              <w:rPr>
                <w:rFonts w:ascii="Arial Narrow" w:hAnsi="Arial Narrow"/>
                <w:sz w:val="18"/>
                <w:szCs w:val="18"/>
                <w:lang w:eastAsia="es-MX"/>
              </w:rPr>
              <w:t>En caso de presentar un mayor número de integrantes, para el otorgamiento de los puntos sólo se van a considerar los 10 currículums de los perfiles señalados en el subrubro 1.1.1.</w:t>
            </w:r>
          </w:p>
          <w:p w14:paraId="72E8ED9C" w14:textId="77777777" w:rsidR="00B40828" w:rsidRPr="00C4238D" w:rsidRDefault="00B40828" w:rsidP="00904D7B">
            <w:pPr>
              <w:jc w:val="both"/>
              <w:rPr>
                <w:rFonts w:ascii="Arial Narrow" w:hAnsi="Arial Narrow"/>
                <w:b/>
                <w:sz w:val="18"/>
                <w:lang w:eastAsia="es-MX"/>
              </w:rPr>
            </w:pPr>
          </w:p>
          <w:tbl>
            <w:tblPr>
              <w:tblStyle w:val="Tablaconcuadrcula"/>
              <w:tblW w:w="0" w:type="auto"/>
              <w:tblLayout w:type="fixed"/>
              <w:tblLook w:val="04A0" w:firstRow="1" w:lastRow="0" w:firstColumn="1" w:lastColumn="0" w:noHBand="0" w:noVBand="1"/>
            </w:tblPr>
            <w:tblGrid>
              <w:gridCol w:w="2350"/>
              <w:gridCol w:w="2351"/>
            </w:tblGrid>
            <w:tr w:rsidR="00B40828" w:rsidRPr="00C4238D" w14:paraId="79FC0AFA" w14:textId="77777777" w:rsidTr="00904D7B">
              <w:tc>
                <w:tcPr>
                  <w:tcW w:w="2350" w:type="dxa"/>
                </w:tcPr>
                <w:p w14:paraId="6CF06F4F" w14:textId="77777777" w:rsidR="00B40828" w:rsidRPr="00C4238D" w:rsidRDefault="00B40828" w:rsidP="00FC11EB">
                  <w:pPr>
                    <w:framePr w:hSpace="141" w:wrap="around" w:vAnchor="text" w:hAnchor="margin" w:xAlign="center" w:y="290"/>
                    <w:jc w:val="both"/>
                    <w:rPr>
                      <w:rFonts w:ascii="Arial Narrow" w:hAnsi="Arial Narrow"/>
                      <w:b/>
                      <w:sz w:val="18"/>
                      <w:lang w:eastAsia="es-MX"/>
                    </w:rPr>
                  </w:pPr>
                  <w:r w:rsidRPr="00C4238D">
                    <w:rPr>
                      <w:rFonts w:ascii="Arial Narrow" w:hAnsi="Arial Narrow"/>
                      <w:b/>
                      <w:sz w:val="18"/>
                      <w:lang w:eastAsia="es-MX"/>
                    </w:rPr>
                    <w:t>No presenta documentación expedida por el fabricante</w:t>
                  </w:r>
                </w:p>
              </w:tc>
              <w:tc>
                <w:tcPr>
                  <w:tcW w:w="2351" w:type="dxa"/>
                </w:tcPr>
                <w:p w14:paraId="5EEB0A6E" w14:textId="77777777" w:rsidR="00B40828" w:rsidRPr="00C4238D" w:rsidRDefault="00B40828" w:rsidP="00FC11EB">
                  <w:pPr>
                    <w:framePr w:hSpace="141" w:wrap="around" w:vAnchor="text" w:hAnchor="margin" w:xAlign="center" w:y="290"/>
                    <w:jc w:val="right"/>
                    <w:rPr>
                      <w:rFonts w:ascii="Arial Narrow" w:hAnsi="Arial Narrow"/>
                      <w:b/>
                      <w:sz w:val="18"/>
                      <w:lang w:eastAsia="es-MX"/>
                    </w:rPr>
                  </w:pPr>
                  <w:r w:rsidRPr="00C4238D">
                    <w:rPr>
                      <w:rFonts w:ascii="Arial Narrow" w:hAnsi="Arial Narrow"/>
                      <w:b/>
                      <w:sz w:val="18"/>
                      <w:lang w:eastAsia="es-MX"/>
                    </w:rPr>
                    <w:t>0.00 puntos por persona</w:t>
                  </w:r>
                </w:p>
              </w:tc>
            </w:tr>
            <w:tr w:rsidR="00B40828" w:rsidRPr="00C4238D" w14:paraId="37FE2E41" w14:textId="77777777" w:rsidTr="00904D7B">
              <w:tc>
                <w:tcPr>
                  <w:tcW w:w="2350" w:type="dxa"/>
                </w:tcPr>
                <w:p w14:paraId="553E2409" w14:textId="77777777" w:rsidR="00B40828" w:rsidRPr="00C4238D" w:rsidRDefault="00B40828" w:rsidP="00FC11EB">
                  <w:pPr>
                    <w:framePr w:hSpace="141" w:wrap="around" w:vAnchor="text" w:hAnchor="margin" w:xAlign="center" w:y="290"/>
                    <w:jc w:val="both"/>
                    <w:rPr>
                      <w:rFonts w:ascii="Arial Narrow" w:hAnsi="Arial Narrow"/>
                      <w:b/>
                      <w:sz w:val="18"/>
                      <w:lang w:eastAsia="es-MX"/>
                    </w:rPr>
                  </w:pPr>
                  <w:r w:rsidRPr="00C4238D">
                    <w:rPr>
                      <w:rFonts w:ascii="Arial Narrow" w:hAnsi="Arial Narrow"/>
                      <w:b/>
                      <w:sz w:val="18"/>
                      <w:lang w:eastAsia="es-MX"/>
                    </w:rPr>
                    <w:t xml:space="preserve">Presenta documentanción expedida por el fabricante </w:t>
                  </w:r>
                </w:p>
              </w:tc>
              <w:tc>
                <w:tcPr>
                  <w:tcW w:w="2351" w:type="dxa"/>
                </w:tcPr>
                <w:p w14:paraId="4BF959FD" w14:textId="77777777" w:rsidR="00B40828" w:rsidRPr="00C4238D" w:rsidRDefault="00B40828" w:rsidP="00FC11EB">
                  <w:pPr>
                    <w:framePr w:hSpace="141" w:wrap="around" w:vAnchor="text" w:hAnchor="margin" w:xAlign="center" w:y="290"/>
                    <w:jc w:val="right"/>
                    <w:rPr>
                      <w:rFonts w:ascii="Arial Narrow" w:hAnsi="Arial Narrow"/>
                      <w:b/>
                      <w:sz w:val="18"/>
                      <w:lang w:eastAsia="es-MX"/>
                    </w:rPr>
                  </w:pPr>
                  <w:r w:rsidRPr="00C4238D">
                    <w:rPr>
                      <w:rFonts w:ascii="Arial Narrow" w:hAnsi="Arial Narrow"/>
                      <w:b/>
                      <w:sz w:val="18"/>
                      <w:lang w:eastAsia="es-MX"/>
                    </w:rPr>
                    <w:t>0.096 puntos por persona</w:t>
                  </w:r>
                </w:p>
              </w:tc>
            </w:tr>
          </w:tbl>
          <w:p w14:paraId="2D414A4F" w14:textId="77777777" w:rsidR="00B40828" w:rsidRPr="00C4238D" w:rsidRDefault="00B40828" w:rsidP="00904D7B">
            <w:pPr>
              <w:jc w:val="right"/>
              <w:rPr>
                <w:rFonts w:ascii="Arial Narrow" w:hAnsi="Arial Narrow"/>
                <w:b/>
                <w:sz w:val="18"/>
                <w:u w:val="single"/>
                <w:lang w:eastAsia="es-MX"/>
              </w:rPr>
            </w:pPr>
          </w:p>
          <w:p w14:paraId="3CCC723F" w14:textId="77777777" w:rsidR="00B40828" w:rsidRPr="00C4238D" w:rsidRDefault="00B40828" w:rsidP="00904D7B">
            <w:pPr>
              <w:jc w:val="right"/>
              <w:rPr>
                <w:rFonts w:ascii="Arial Narrow" w:hAnsi="Arial Narrow"/>
                <w:b/>
                <w:sz w:val="18"/>
                <w:lang w:eastAsia="es-MX"/>
              </w:rPr>
            </w:pPr>
            <w:r w:rsidRPr="00C4238D">
              <w:rPr>
                <w:rFonts w:ascii="Arial Narrow" w:hAnsi="Arial Narrow"/>
                <w:b/>
                <w:sz w:val="18"/>
                <w:u w:val="single"/>
                <w:lang w:eastAsia="es-MX"/>
              </w:rPr>
              <w:t>Puntos máximos a otorgar 0.96  puntos</w:t>
            </w:r>
            <w:r w:rsidRPr="00C4238D">
              <w:rPr>
                <w:rFonts w:ascii="Arial Narrow" w:hAnsi="Arial Narrow"/>
                <w:b/>
                <w:sz w:val="18"/>
                <w:lang w:eastAsia="es-MX"/>
              </w:rPr>
              <w:t xml:space="preserve"> </w:t>
            </w:r>
          </w:p>
          <w:p w14:paraId="0A47A18C" w14:textId="77777777" w:rsidR="00B40828" w:rsidRPr="00C4238D" w:rsidRDefault="00B40828" w:rsidP="00904D7B">
            <w:pPr>
              <w:jc w:val="both"/>
              <w:rPr>
                <w:rFonts w:ascii="Arial Narrow" w:hAnsi="Arial Narrow"/>
                <w:b/>
                <w:sz w:val="18"/>
                <w:lang w:eastAsia="es-MX"/>
              </w:rPr>
            </w:pPr>
          </w:p>
          <w:p w14:paraId="790D3659" w14:textId="77777777" w:rsidR="00B40828" w:rsidRPr="00C4238D" w:rsidRDefault="00B40828" w:rsidP="00904D7B">
            <w:pPr>
              <w:jc w:val="both"/>
              <w:rPr>
                <w:rFonts w:ascii="Arial Narrow" w:hAnsi="Arial Narrow"/>
                <w:sz w:val="18"/>
                <w:lang w:eastAsia="es-MX"/>
              </w:rPr>
            </w:pPr>
            <w:r w:rsidRPr="00C4238D">
              <w:rPr>
                <w:rFonts w:ascii="Arial Narrow" w:hAnsi="Arial Narrow"/>
                <w:sz w:val="18"/>
                <w:lang w:eastAsia="es-MX"/>
              </w:rPr>
              <w:t>El INSTITUTO verificará la información proporcionada por El LICITANTE.</w:t>
            </w:r>
          </w:p>
        </w:tc>
        <w:tc>
          <w:tcPr>
            <w:tcW w:w="992" w:type="dxa"/>
            <w:tcBorders>
              <w:top w:val="single" w:sz="8" w:space="0" w:color="auto"/>
              <w:left w:val="single" w:sz="8" w:space="0" w:color="auto"/>
              <w:bottom w:val="single" w:sz="8" w:space="0" w:color="auto"/>
              <w:right w:val="single" w:sz="8" w:space="0" w:color="auto"/>
            </w:tcBorders>
            <w:shd w:val="clear" w:color="auto" w:fill="E5B8B7" w:themeFill="accent2" w:themeFillTint="66"/>
            <w:vAlign w:val="center"/>
          </w:tcPr>
          <w:p w14:paraId="0AEAE0E8"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t>0.96</w:t>
            </w:r>
          </w:p>
        </w:tc>
        <w:tc>
          <w:tcPr>
            <w:tcW w:w="992" w:type="dxa"/>
            <w:tcBorders>
              <w:top w:val="single" w:sz="8" w:space="0" w:color="auto"/>
              <w:left w:val="single" w:sz="8" w:space="0" w:color="auto"/>
              <w:bottom w:val="single" w:sz="8" w:space="0" w:color="auto"/>
              <w:right w:val="single" w:sz="8" w:space="0" w:color="auto"/>
            </w:tcBorders>
            <w:vAlign w:val="center"/>
          </w:tcPr>
          <w:p w14:paraId="6FC2DF66" w14:textId="77777777" w:rsidR="00B40828" w:rsidRPr="00C4238D" w:rsidRDefault="00B40828" w:rsidP="00904D7B">
            <w:pPr>
              <w:jc w:val="center"/>
              <w:rPr>
                <w:rFonts w:ascii="Arial Narrow" w:hAnsi="Arial Narrow" w:cs="Arial"/>
                <w:b/>
                <w:bCs/>
                <w:lang w:eastAsia="es-MX"/>
              </w:rPr>
            </w:pPr>
          </w:p>
        </w:tc>
      </w:tr>
      <w:tr w:rsidR="00B40828" w:rsidRPr="00C4238D" w14:paraId="78BE606C" w14:textId="77777777" w:rsidTr="00B40828">
        <w:trPr>
          <w:trHeight w:val="831"/>
        </w:trPr>
        <w:tc>
          <w:tcPr>
            <w:tcW w:w="983" w:type="dxa"/>
            <w:tcBorders>
              <w:top w:val="single" w:sz="8" w:space="0" w:color="auto"/>
              <w:left w:val="single" w:sz="8" w:space="0" w:color="auto"/>
              <w:bottom w:val="single" w:sz="8" w:space="0" w:color="auto"/>
              <w:right w:val="single" w:sz="8" w:space="0" w:color="auto"/>
            </w:tcBorders>
            <w:vAlign w:val="center"/>
          </w:tcPr>
          <w:p w14:paraId="22E65F0B"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t>1.2</w:t>
            </w:r>
          </w:p>
        </w:tc>
        <w:tc>
          <w:tcPr>
            <w:tcW w:w="1134" w:type="dxa"/>
            <w:tcBorders>
              <w:top w:val="single" w:sz="8" w:space="0" w:color="auto"/>
              <w:left w:val="single" w:sz="8" w:space="0" w:color="auto"/>
              <w:bottom w:val="single" w:sz="8" w:space="0" w:color="auto"/>
              <w:right w:val="single" w:sz="8" w:space="0" w:color="auto"/>
            </w:tcBorders>
            <w:vAlign w:val="center"/>
          </w:tcPr>
          <w:p w14:paraId="7AD8F711" w14:textId="77777777" w:rsidR="00B40828" w:rsidRPr="00C4238D" w:rsidRDefault="00B40828" w:rsidP="00904D7B">
            <w:pPr>
              <w:jc w:val="center"/>
              <w:rPr>
                <w:rFonts w:ascii="Arial Narrow" w:hAnsi="Arial Narrow" w:cs="Arial"/>
                <w:lang w:val="es-ES"/>
              </w:rPr>
            </w:pPr>
            <w:r w:rsidRPr="00C4238D">
              <w:rPr>
                <w:rFonts w:ascii="Arial Narrow" w:hAnsi="Arial Narrow" w:cs="Arial"/>
              </w:rPr>
              <w:t>Capacidad de los recursos económicos y de equipamiento</w:t>
            </w:r>
          </w:p>
        </w:tc>
        <w:tc>
          <w:tcPr>
            <w:tcW w:w="5103" w:type="dxa"/>
            <w:gridSpan w:val="2"/>
            <w:tcBorders>
              <w:top w:val="single" w:sz="8" w:space="0" w:color="auto"/>
              <w:left w:val="single" w:sz="8" w:space="0" w:color="auto"/>
              <w:bottom w:val="single" w:sz="8" w:space="0" w:color="auto"/>
              <w:right w:val="single" w:sz="8" w:space="0" w:color="auto"/>
            </w:tcBorders>
            <w:vAlign w:val="center"/>
          </w:tcPr>
          <w:p w14:paraId="708B51B7" w14:textId="77777777" w:rsidR="00B40828" w:rsidRPr="00C4238D" w:rsidRDefault="00B40828" w:rsidP="00904D7B">
            <w:pPr>
              <w:jc w:val="both"/>
              <w:rPr>
                <w:rFonts w:ascii="Arial Narrow" w:eastAsiaTheme="minorHAnsi" w:hAnsi="Arial Narrow" w:cs="Arial"/>
                <w:iCs/>
                <w:sz w:val="18"/>
                <w:szCs w:val="18"/>
                <w:lang w:eastAsia="en-US"/>
              </w:rPr>
            </w:pPr>
            <w:r w:rsidRPr="00C4238D">
              <w:rPr>
                <w:rFonts w:ascii="Arial Narrow" w:eastAsiaTheme="minorHAnsi" w:hAnsi="Arial Narrow" w:cs="Arial"/>
                <w:iCs/>
                <w:sz w:val="18"/>
                <w:szCs w:val="18"/>
                <w:lang w:eastAsia="en-US"/>
              </w:rPr>
              <w:t>El LICITANTE, con el fin de acreditar la tecnología y operatividad de la plataforma digital, deberá presentar la documentación expedida por el fabricante que garantice la funcionalidad de la herramienta.</w:t>
            </w:r>
          </w:p>
          <w:p w14:paraId="2BCAD424" w14:textId="77777777" w:rsidR="00B40828" w:rsidRPr="00C4238D" w:rsidRDefault="00B40828" w:rsidP="00904D7B">
            <w:pPr>
              <w:jc w:val="both"/>
              <w:rPr>
                <w:rFonts w:ascii="Arial Narrow" w:eastAsiaTheme="minorHAnsi" w:hAnsi="Arial Narrow" w:cs="Arial"/>
                <w:iCs/>
                <w:sz w:val="18"/>
                <w:szCs w:val="18"/>
                <w:lang w:eastAsia="en-US"/>
              </w:rPr>
            </w:pPr>
          </w:p>
          <w:p w14:paraId="1F3929E5" w14:textId="77777777" w:rsidR="00B40828" w:rsidRPr="00C4238D" w:rsidRDefault="00B40828" w:rsidP="00B40828">
            <w:pPr>
              <w:pStyle w:val="Prrafodelista"/>
              <w:numPr>
                <w:ilvl w:val="0"/>
                <w:numId w:val="101"/>
              </w:numPr>
              <w:jc w:val="both"/>
              <w:rPr>
                <w:rFonts w:ascii="Arial Narrow" w:eastAsiaTheme="minorHAnsi" w:hAnsi="Arial Narrow" w:cs="Arial"/>
                <w:iCs/>
                <w:sz w:val="18"/>
                <w:szCs w:val="18"/>
                <w:lang w:eastAsia="en-US"/>
              </w:rPr>
            </w:pPr>
            <w:r w:rsidRPr="00C4238D">
              <w:rPr>
                <w:rFonts w:ascii="Arial Narrow" w:eastAsiaTheme="minorHAnsi" w:hAnsi="Arial Narrow" w:cs="Arial"/>
                <w:iCs/>
                <w:sz w:val="18"/>
                <w:szCs w:val="18"/>
                <w:lang w:eastAsia="en-US"/>
              </w:rPr>
              <w:t>Documentación probatoria del uso comercial y licencia para administrar la plataforma digital de capacitación en línea.</w:t>
            </w:r>
          </w:p>
          <w:p w14:paraId="6F08EE3C" w14:textId="77777777" w:rsidR="00B40828" w:rsidRPr="00C4238D" w:rsidRDefault="00B40828" w:rsidP="00B40828">
            <w:pPr>
              <w:pStyle w:val="Prrafodelista"/>
              <w:numPr>
                <w:ilvl w:val="0"/>
                <w:numId w:val="101"/>
              </w:numPr>
              <w:jc w:val="both"/>
              <w:rPr>
                <w:rFonts w:ascii="Arial Narrow" w:eastAsiaTheme="minorHAnsi" w:hAnsi="Arial Narrow" w:cs="Arial"/>
                <w:iCs/>
                <w:sz w:val="18"/>
                <w:szCs w:val="18"/>
                <w:lang w:eastAsia="en-US"/>
              </w:rPr>
            </w:pPr>
            <w:r w:rsidRPr="00C4238D">
              <w:rPr>
                <w:rFonts w:ascii="Arial Narrow" w:eastAsiaTheme="minorHAnsi" w:hAnsi="Arial Narrow" w:cs="Arial"/>
                <w:iCs/>
                <w:sz w:val="18"/>
                <w:szCs w:val="18"/>
                <w:lang w:eastAsia="en-US"/>
              </w:rPr>
              <w:t>Documentación que describa la infraestructura necesaria para alojar y prestar el servicio en nube, de manera activa durante las 24 horas del día, de lunes a domingo, considerando días festivos.</w:t>
            </w:r>
          </w:p>
          <w:p w14:paraId="44A86EE7" w14:textId="77777777" w:rsidR="00B40828" w:rsidRPr="00C4238D" w:rsidRDefault="00B40828" w:rsidP="00B40828">
            <w:pPr>
              <w:pStyle w:val="Prrafodelista"/>
              <w:numPr>
                <w:ilvl w:val="0"/>
                <w:numId w:val="101"/>
              </w:numPr>
              <w:jc w:val="both"/>
              <w:rPr>
                <w:rFonts w:ascii="Arial Narrow" w:eastAsiaTheme="minorHAnsi" w:hAnsi="Arial Narrow" w:cs="Arial"/>
                <w:iCs/>
                <w:sz w:val="18"/>
                <w:szCs w:val="18"/>
                <w:lang w:eastAsia="en-US"/>
              </w:rPr>
            </w:pPr>
            <w:r w:rsidRPr="00C4238D">
              <w:rPr>
                <w:rFonts w:ascii="Arial Narrow" w:eastAsiaTheme="minorHAnsi" w:hAnsi="Arial Narrow" w:cs="Arial"/>
                <w:iCs/>
                <w:sz w:val="18"/>
                <w:szCs w:val="18"/>
                <w:lang w:eastAsia="en-US"/>
              </w:rPr>
              <w:t>Documentación probatoria del sistema de gestión de seguridad de la información conforme al estándar ISO/IEC 27001.</w:t>
            </w:r>
          </w:p>
          <w:p w14:paraId="0CB37E8B" w14:textId="77777777" w:rsidR="00B40828" w:rsidRPr="00C4238D" w:rsidRDefault="00B40828" w:rsidP="00B40828">
            <w:pPr>
              <w:pStyle w:val="Prrafodelista"/>
              <w:numPr>
                <w:ilvl w:val="0"/>
                <w:numId w:val="101"/>
              </w:numPr>
              <w:jc w:val="both"/>
              <w:rPr>
                <w:rFonts w:ascii="Arial Narrow" w:eastAsiaTheme="minorHAnsi" w:hAnsi="Arial Narrow" w:cs="Arial"/>
                <w:iCs/>
                <w:sz w:val="18"/>
                <w:szCs w:val="18"/>
                <w:lang w:eastAsia="en-US"/>
              </w:rPr>
            </w:pPr>
            <w:r w:rsidRPr="00C4238D">
              <w:rPr>
                <w:rFonts w:ascii="Arial Narrow" w:eastAsiaTheme="minorHAnsi" w:hAnsi="Arial Narrow" w:cs="Arial"/>
                <w:iCs/>
                <w:sz w:val="18"/>
                <w:szCs w:val="18"/>
                <w:lang w:eastAsia="en-US"/>
              </w:rPr>
              <w:t xml:space="preserve">Copia simple de la información que garantice que la plataforma se apega a los lineamientos de la Ley General de Protección de Datos Personales emitida por el Instituto Nacional de Transparencia, Acceso a la Información y Protección de Datos </w:t>
            </w:r>
            <w:r w:rsidRPr="00C4238D">
              <w:rPr>
                <w:rFonts w:ascii="Arial Narrow" w:eastAsiaTheme="minorHAnsi" w:hAnsi="Arial Narrow" w:cs="Arial"/>
                <w:iCs/>
                <w:sz w:val="18"/>
                <w:szCs w:val="18"/>
                <w:lang w:eastAsia="en-US"/>
              </w:rPr>
              <w:lastRenderedPageBreak/>
              <w:t>Personales (INAI).</w:t>
            </w:r>
          </w:p>
          <w:p w14:paraId="5D0A602E" w14:textId="77777777" w:rsidR="00B40828" w:rsidRPr="00C4238D" w:rsidRDefault="00B40828" w:rsidP="00904D7B">
            <w:pPr>
              <w:pStyle w:val="Prrafodelista"/>
              <w:jc w:val="both"/>
              <w:rPr>
                <w:rFonts w:ascii="Arial Narrow" w:eastAsiaTheme="minorHAnsi" w:hAnsi="Arial Narrow" w:cs="Arial"/>
                <w:iCs/>
                <w:sz w:val="18"/>
                <w:szCs w:val="18"/>
                <w:lang w:eastAsia="en-US"/>
              </w:rPr>
            </w:pPr>
          </w:p>
          <w:p w14:paraId="72189BB3" w14:textId="77777777" w:rsidR="00B40828" w:rsidRPr="00C4238D" w:rsidRDefault="00B40828" w:rsidP="00904D7B">
            <w:pPr>
              <w:pStyle w:val="Prrafodelista"/>
              <w:ind w:left="712"/>
              <w:jc w:val="right"/>
              <w:rPr>
                <w:rFonts w:ascii="Arial Narrow" w:hAnsi="Arial Narrow"/>
                <w:b/>
                <w:sz w:val="18"/>
                <w:szCs w:val="18"/>
                <w:u w:val="single"/>
                <w:lang w:eastAsia="es-MX"/>
              </w:rPr>
            </w:pPr>
            <w:r w:rsidRPr="00C4238D">
              <w:rPr>
                <w:rFonts w:ascii="Arial Narrow" w:hAnsi="Arial Narrow"/>
                <w:b/>
                <w:sz w:val="18"/>
                <w:szCs w:val="18"/>
                <w:u w:val="single"/>
                <w:lang w:eastAsia="es-MX"/>
              </w:rPr>
              <w:t>Puntos máximos a otorgar 2.00 puntos</w:t>
            </w:r>
          </w:p>
          <w:p w14:paraId="351A1DCF" w14:textId="77777777" w:rsidR="00B40828" w:rsidRPr="00C4238D" w:rsidRDefault="00B40828" w:rsidP="00904D7B">
            <w:pPr>
              <w:pStyle w:val="Prrafodelista"/>
              <w:ind w:left="712"/>
              <w:jc w:val="both"/>
              <w:rPr>
                <w:rFonts w:ascii="Arial Narrow" w:hAnsi="Arial Narrow"/>
                <w:b/>
                <w:sz w:val="18"/>
                <w:szCs w:val="18"/>
                <w:u w:val="single"/>
                <w:lang w:eastAsia="es-MX"/>
              </w:rPr>
            </w:pPr>
          </w:p>
          <w:p w14:paraId="45F66ABC" w14:textId="77777777" w:rsidR="00B40828" w:rsidRPr="00C4238D" w:rsidRDefault="00B40828" w:rsidP="00B40828">
            <w:pPr>
              <w:pStyle w:val="Prrafodelista"/>
              <w:numPr>
                <w:ilvl w:val="0"/>
                <w:numId w:val="101"/>
              </w:numPr>
              <w:jc w:val="both"/>
              <w:rPr>
                <w:rFonts w:ascii="Arial Narrow" w:eastAsiaTheme="minorHAnsi" w:hAnsi="Arial Narrow" w:cs="Arial"/>
                <w:iCs/>
                <w:sz w:val="18"/>
                <w:szCs w:val="18"/>
                <w:lang w:eastAsia="en-US"/>
              </w:rPr>
            </w:pPr>
            <w:r w:rsidRPr="00C4238D">
              <w:rPr>
                <w:rFonts w:ascii="Arial Narrow" w:eastAsiaTheme="minorHAnsi" w:hAnsi="Arial Narrow" w:cs="Arial"/>
                <w:iCs/>
                <w:sz w:val="18"/>
                <w:szCs w:val="18"/>
                <w:lang w:val="es-MX" w:eastAsia="en-US"/>
              </w:rPr>
              <w:t>Documentación probatoria de que la plataforma permite la interacción de hasta 150,000 usuarios.</w:t>
            </w:r>
          </w:p>
          <w:p w14:paraId="196994A7" w14:textId="77777777" w:rsidR="00B40828" w:rsidRPr="00C4238D" w:rsidRDefault="00B40828" w:rsidP="00904D7B">
            <w:pPr>
              <w:pStyle w:val="Prrafodelista"/>
              <w:jc w:val="both"/>
              <w:rPr>
                <w:rFonts w:ascii="Arial Narrow" w:eastAsiaTheme="minorHAnsi" w:hAnsi="Arial Narrow" w:cs="Arial"/>
                <w:iCs/>
                <w:sz w:val="18"/>
                <w:szCs w:val="18"/>
                <w:lang w:eastAsia="en-US"/>
              </w:rPr>
            </w:pPr>
          </w:p>
          <w:p w14:paraId="027882CB" w14:textId="77777777" w:rsidR="00B40828" w:rsidRPr="00C4238D" w:rsidRDefault="00B40828" w:rsidP="00904D7B">
            <w:pPr>
              <w:pStyle w:val="Prrafodelista"/>
              <w:ind w:left="712"/>
              <w:jc w:val="right"/>
              <w:rPr>
                <w:rFonts w:ascii="Arial Narrow" w:hAnsi="Arial Narrow"/>
                <w:b/>
                <w:sz w:val="18"/>
                <w:szCs w:val="18"/>
                <w:u w:val="single"/>
                <w:lang w:eastAsia="es-MX"/>
              </w:rPr>
            </w:pPr>
            <w:r w:rsidRPr="00C4238D">
              <w:rPr>
                <w:rFonts w:ascii="Arial Narrow" w:hAnsi="Arial Narrow"/>
                <w:b/>
                <w:sz w:val="18"/>
                <w:szCs w:val="18"/>
                <w:u w:val="single"/>
                <w:lang w:eastAsia="es-MX"/>
              </w:rPr>
              <w:t>Puntos máximos a otorgar 2.00 puntos</w:t>
            </w:r>
          </w:p>
          <w:p w14:paraId="643E5B18" w14:textId="77777777" w:rsidR="00B40828" w:rsidRPr="00C4238D" w:rsidRDefault="00B40828" w:rsidP="00904D7B">
            <w:pPr>
              <w:pStyle w:val="Prrafodelista"/>
              <w:jc w:val="both"/>
              <w:rPr>
                <w:rFonts w:ascii="Arial Narrow" w:eastAsiaTheme="minorHAnsi" w:hAnsi="Arial Narrow" w:cs="Arial"/>
                <w:iCs/>
                <w:sz w:val="18"/>
                <w:szCs w:val="18"/>
                <w:lang w:eastAsia="en-US"/>
              </w:rPr>
            </w:pPr>
          </w:p>
          <w:p w14:paraId="47398E26" w14:textId="77777777" w:rsidR="00B40828" w:rsidRPr="00C4238D" w:rsidRDefault="00B40828" w:rsidP="00B40828">
            <w:pPr>
              <w:pStyle w:val="Prrafodelista"/>
              <w:numPr>
                <w:ilvl w:val="0"/>
                <w:numId w:val="101"/>
              </w:numPr>
              <w:jc w:val="both"/>
              <w:rPr>
                <w:rFonts w:ascii="Arial Narrow" w:eastAsiaTheme="minorHAnsi" w:hAnsi="Arial Narrow" w:cs="Arial"/>
                <w:iCs/>
                <w:sz w:val="18"/>
                <w:szCs w:val="18"/>
                <w:lang w:eastAsia="en-US"/>
              </w:rPr>
            </w:pPr>
            <w:r w:rsidRPr="00C4238D">
              <w:rPr>
                <w:rFonts w:ascii="Arial Narrow" w:eastAsiaTheme="minorHAnsi" w:hAnsi="Arial Narrow" w:cs="Arial"/>
                <w:iCs/>
                <w:sz w:val="18"/>
                <w:szCs w:val="18"/>
                <w:lang w:eastAsia="en-US"/>
              </w:rPr>
              <w:t xml:space="preserve">Documentación probatoria que avale la posibilidad de incorporar hasta 41,300 unidades de aprendizaje (grupos) </w:t>
            </w:r>
          </w:p>
          <w:p w14:paraId="060F1DE7" w14:textId="77777777" w:rsidR="00B40828" w:rsidRPr="00C4238D" w:rsidRDefault="00B40828" w:rsidP="00904D7B">
            <w:pPr>
              <w:pStyle w:val="Prrafodelista"/>
              <w:jc w:val="both"/>
              <w:rPr>
                <w:rFonts w:ascii="Arial Narrow" w:eastAsiaTheme="minorHAnsi" w:hAnsi="Arial Narrow" w:cs="Arial"/>
                <w:iCs/>
                <w:sz w:val="18"/>
                <w:szCs w:val="18"/>
                <w:lang w:eastAsia="en-US"/>
              </w:rPr>
            </w:pPr>
          </w:p>
          <w:p w14:paraId="0CFACF15" w14:textId="77777777" w:rsidR="00B40828" w:rsidRPr="00C4238D" w:rsidRDefault="00B40828" w:rsidP="00904D7B">
            <w:pPr>
              <w:jc w:val="right"/>
              <w:rPr>
                <w:rFonts w:ascii="Arial Narrow" w:eastAsiaTheme="minorHAnsi" w:hAnsi="Arial Narrow" w:cs="Arial"/>
                <w:iCs/>
                <w:sz w:val="18"/>
                <w:szCs w:val="18"/>
                <w:lang w:val="es-ES_tradnl" w:eastAsia="en-US"/>
              </w:rPr>
            </w:pPr>
            <w:r w:rsidRPr="00C4238D">
              <w:rPr>
                <w:rFonts w:ascii="Arial Narrow" w:hAnsi="Arial Narrow"/>
                <w:b/>
                <w:sz w:val="18"/>
                <w:szCs w:val="18"/>
                <w:u w:val="single"/>
                <w:lang w:eastAsia="es-MX"/>
              </w:rPr>
              <w:t>Puntos máximos a otorgar 2.00 puntos</w:t>
            </w:r>
          </w:p>
          <w:p w14:paraId="0CE719E5" w14:textId="77777777" w:rsidR="00B40828" w:rsidRPr="00C4238D" w:rsidRDefault="00B40828" w:rsidP="00904D7B">
            <w:pPr>
              <w:pStyle w:val="Prrafodelista"/>
              <w:ind w:left="279"/>
              <w:jc w:val="both"/>
              <w:rPr>
                <w:rFonts w:ascii="Arial Narrow" w:eastAsiaTheme="minorHAnsi" w:hAnsi="Arial Narrow" w:cs="Arial"/>
                <w:iCs/>
                <w:sz w:val="18"/>
                <w:szCs w:val="18"/>
                <w:lang w:eastAsia="en-US"/>
              </w:rPr>
            </w:pPr>
          </w:p>
          <w:p w14:paraId="18D921B0" w14:textId="77777777" w:rsidR="00B40828" w:rsidRPr="00C4238D" w:rsidRDefault="00B40828" w:rsidP="00B40828">
            <w:pPr>
              <w:pStyle w:val="Prrafodelista"/>
              <w:numPr>
                <w:ilvl w:val="0"/>
                <w:numId w:val="101"/>
              </w:numPr>
              <w:jc w:val="both"/>
              <w:rPr>
                <w:rFonts w:ascii="Arial Narrow" w:eastAsiaTheme="minorHAnsi" w:hAnsi="Arial Narrow" w:cs="Arial"/>
                <w:iCs/>
                <w:sz w:val="18"/>
                <w:szCs w:val="18"/>
                <w:lang w:eastAsia="en-US"/>
              </w:rPr>
            </w:pPr>
            <w:r w:rsidRPr="00C4238D">
              <w:rPr>
                <w:rFonts w:ascii="Arial Narrow" w:eastAsiaTheme="minorHAnsi" w:hAnsi="Arial Narrow" w:cs="Arial"/>
                <w:iCs/>
                <w:sz w:val="18"/>
                <w:szCs w:val="18"/>
                <w:lang w:eastAsia="en-US"/>
              </w:rPr>
              <w:t>Accesibilidad de la plataforma en navegadores de internet (PC, Laptop, móvil, tablet). Los cursos y las herramientas didácticas deberán ser accesibles de manera intuitiva desde computadoras y dispositivos móviles de manera nativa a través de navegadores de internet Google Chrome, Firefox o Safari en sus versiones recientes y con pantallas responsivas en dispositivos móviles con sistema operativo Android 7.0, IOS 10 o superior.</w:t>
            </w:r>
          </w:p>
          <w:p w14:paraId="5CEE18F4" w14:textId="77777777" w:rsidR="00B40828" w:rsidRPr="00C4238D" w:rsidRDefault="00B40828" w:rsidP="00904D7B">
            <w:pPr>
              <w:pStyle w:val="Prrafodelista"/>
              <w:jc w:val="both"/>
              <w:rPr>
                <w:rFonts w:ascii="Arial Narrow" w:eastAsiaTheme="minorHAnsi" w:hAnsi="Arial Narrow" w:cs="Arial"/>
                <w:iCs/>
                <w:sz w:val="18"/>
                <w:szCs w:val="18"/>
                <w:lang w:eastAsia="en-US"/>
              </w:rPr>
            </w:pPr>
          </w:p>
          <w:p w14:paraId="35403570" w14:textId="77777777" w:rsidR="00B40828" w:rsidRPr="00C4238D" w:rsidRDefault="00B40828" w:rsidP="00904D7B">
            <w:pPr>
              <w:ind w:left="360"/>
              <w:jc w:val="right"/>
              <w:rPr>
                <w:rFonts w:ascii="Arial Narrow" w:eastAsiaTheme="minorHAnsi" w:hAnsi="Arial Narrow" w:cs="Arial"/>
                <w:iCs/>
                <w:sz w:val="18"/>
                <w:szCs w:val="18"/>
                <w:lang w:eastAsia="en-US"/>
              </w:rPr>
            </w:pPr>
            <w:r w:rsidRPr="00C4238D">
              <w:rPr>
                <w:rFonts w:ascii="Arial Narrow" w:hAnsi="Arial Narrow"/>
                <w:b/>
                <w:sz w:val="18"/>
                <w:szCs w:val="18"/>
                <w:u w:val="single"/>
                <w:lang w:eastAsia="es-MX"/>
              </w:rPr>
              <w:t>Puntos máximos a otorgar 3.70 puntos</w:t>
            </w:r>
          </w:p>
          <w:p w14:paraId="7B4ED9A2" w14:textId="77777777" w:rsidR="00B40828" w:rsidRPr="00C4238D" w:rsidRDefault="00B40828" w:rsidP="00904D7B">
            <w:pPr>
              <w:pStyle w:val="Prrafodelista"/>
              <w:ind w:left="279"/>
              <w:jc w:val="both"/>
              <w:rPr>
                <w:rFonts w:ascii="Arial Narrow" w:eastAsiaTheme="minorHAnsi" w:hAnsi="Arial Narrow" w:cs="Arial"/>
                <w:iCs/>
                <w:sz w:val="18"/>
                <w:szCs w:val="18"/>
                <w:lang w:eastAsia="en-US"/>
              </w:rPr>
            </w:pPr>
          </w:p>
          <w:p w14:paraId="1B0014CA" w14:textId="77777777" w:rsidR="00B40828" w:rsidRPr="00C4238D" w:rsidRDefault="00B40828" w:rsidP="00B40828">
            <w:pPr>
              <w:pStyle w:val="Prrafodelista"/>
              <w:numPr>
                <w:ilvl w:val="0"/>
                <w:numId w:val="101"/>
              </w:numPr>
              <w:jc w:val="both"/>
              <w:rPr>
                <w:rFonts w:ascii="Arial Narrow" w:eastAsiaTheme="minorHAnsi" w:hAnsi="Arial Narrow" w:cs="Arial"/>
                <w:iCs/>
                <w:sz w:val="18"/>
                <w:szCs w:val="18"/>
                <w:lang w:eastAsia="en-US"/>
              </w:rPr>
            </w:pPr>
            <w:r w:rsidRPr="00C4238D">
              <w:rPr>
                <w:rFonts w:ascii="Arial Narrow" w:eastAsiaTheme="minorHAnsi" w:hAnsi="Arial Narrow" w:cs="Arial"/>
                <w:iCs/>
                <w:sz w:val="18"/>
                <w:szCs w:val="18"/>
                <w:lang w:eastAsia="en-US"/>
              </w:rPr>
              <w:t>Accesibilidad de la plataforma a través de la aplicación móvil que el proveedor deberá colocar para su descarga de forma gratuita por parte de los usuarios de sistemas operativos Android e IOS. Se evaluará que la aplicación móvil permita el acceso a todos los recursos de la plataforma: contenido y herramientas colaborativas</w:t>
            </w:r>
          </w:p>
          <w:p w14:paraId="6D2A4373" w14:textId="77777777" w:rsidR="00B40828" w:rsidRPr="00C4238D" w:rsidRDefault="00B40828" w:rsidP="00904D7B">
            <w:pPr>
              <w:pStyle w:val="Prrafodelista"/>
              <w:ind w:left="279"/>
              <w:jc w:val="both"/>
              <w:rPr>
                <w:rFonts w:ascii="Arial Narrow" w:eastAsiaTheme="minorHAnsi" w:hAnsi="Arial Narrow" w:cs="Arial"/>
                <w:iCs/>
                <w:sz w:val="18"/>
                <w:szCs w:val="18"/>
                <w:lang w:eastAsia="en-US"/>
              </w:rPr>
            </w:pPr>
          </w:p>
          <w:p w14:paraId="096A8A37" w14:textId="77777777" w:rsidR="00B40828" w:rsidRPr="00C4238D" w:rsidRDefault="00B40828" w:rsidP="00904D7B">
            <w:pPr>
              <w:jc w:val="right"/>
              <w:rPr>
                <w:rFonts w:ascii="Arial Narrow" w:eastAsiaTheme="minorHAnsi" w:hAnsi="Arial Narrow" w:cs="Arial"/>
                <w:iCs/>
                <w:sz w:val="18"/>
                <w:szCs w:val="18"/>
                <w:lang w:val="es-ES_tradnl" w:eastAsia="en-US"/>
              </w:rPr>
            </w:pPr>
            <w:r w:rsidRPr="00C4238D">
              <w:rPr>
                <w:rFonts w:ascii="Arial Narrow" w:hAnsi="Arial Narrow"/>
                <w:b/>
                <w:sz w:val="18"/>
                <w:szCs w:val="18"/>
                <w:u w:val="single"/>
                <w:lang w:eastAsia="es-MX"/>
              </w:rPr>
              <w:t>Puntos máximos a otorgar 3.70 puntos</w:t>
            </w:r>
          </w:p>
          <w:p w14:paraId="57452823" w14:textId="77777777" w:rsidR="00B40828" w:rsidRPr="00C4238D" w:rsidRDefault="00B40828" w:rsidP="00904D7B">
            <w:pPr>
              <w:jc w:val="both"/>
              <w:rPr>
                <w:rFonts w:ascii="Arial Narrow" w:eastAsiaTheme="minorHAnsi" w:hAnsi="Arial Narrow" w:cs="Arial"/>
                <w:iCs/>
                <w:sz w:val="18"/>
                <w:szCs w:val="18"/>
                <w:lang w:eastAsia="en-US"/>
              </w:rPr>
            </w:pPr>
          </w:p>
          <w:p w14:paraId="13219D7C" w14:textId="77777777" w:rsidR="00B40828" w:rsidRPr="00C4238D" w:rsidRDefault="00B40828" w:rsidP="00904D7B">
            <w:pPr>
              <w:jc w:val="both"/>
              <w:rPr>
                <w:rFonts w:ascii="Arial Narrow" w:eastAsiaTheme="minorHAnsi" w:hAnsi="Arial Narrow" w:cs="Arial"/>
                <w:iCs/>
                <w:sz w:val="18"/>
                <w:szCs w:val="18"/>
                <w:lang w:eastAsia="en-US"/>
              </w:rPr>
            </w:pPr>
            <w:r w:rsidRPr="00C4238D">
              <w:rPr>
                <w:rFonts w:ascii="Arial Narrow" w:eastAsiaTheme="minorHAnsi" w:hAnsi="Arial Narrow" w:cs="Arial"/>
                <w:iCs/>
                <w:sz w:val="18"/>
                <w:szCs w:val="18"/>
                <w:lang w:eastAsia="en-US"/>
              </w:rPr>
              <w:t xml:space="preserve">Para la evaluación de este rubro </w:t>
            </w:r>
            <w:r w:rsidRPr="00B83B4F">
              <w:rPr>
                <w:rFonts w:ascii="Arial Narrow" w:eastAsiaTheme="minorHAnsi" w:hAnsi="Arial Narrow" w:cs="Arial"/>
                <w:iCs/>
                <w:sz w:val="18"/>
                <w:szCs w:val="18"/>
                <w:lang w:eastAsia="en-US"/>
              </w:rPr>
              <w:t xml:space="preserve">EL LICITANTE deberá </w:t>
            </w:r>
            <w:r w:rsidRPr="00B83B4F">
              <w:rPr>
                <w:rFonts w:ascii="Arial Narrow" w:eastAsiaTheme="minorHAnsi" w:hAnsi="Arial Narrow" w:cs="Arial"/>
                <w:b/>
                <w:bCs/>
                <w:iCs/>
                <w:sz w:val="18"/>
                <w:szCs w:val="18"/>
                <w:lang w:eastAsia="en-US"/>
              </w:rPr>
              <w:t xml:space="preserve">presentar un curso de prueba habilitado en la plataforma que oferte, </w:t>
            </w:r>
            <w:r w:rsidRPr="00B83B4F">
              <w:rPr>
                <w:rFonts w:ascii="Arial Narrow" w:eastAsiaTheme="minorHAnsi" w:hAnsi="Arial Narrow" w:cs="Arial"/>
                <w:iCs/>
                <w:sz w:val="18"/>
                <w:szCs w:val="18"/>
                <w:lang w:eastAsia="en-US"/>
              </w:rPr>
              <w:t>para su acceso a través de navegadores y la aplicación</w:t>
            </w:r>
            <w:r w:rsidRPr="00C4238D">
              <w:rPr>
                <w:rFonts w:ascii="Arial Narrow" w:eastAsiaTheme="minorHAnsi" w:hAnsi="Arial Narrow" w:cs="Arial"/>
                <w:iCs/>
                <w:sz w:val="18"/>
                <w:szCs w:val="18"/>
                <w:lang w:eastAsia="en-US"/>
              </w:rPr>
              <w:t xml:space="preserve"> que ofrezca para dispositivos móviles. Asimismo, deberá generar hasta 10 usuarios para el personal del Instituto que estará a cargo de realizar la evaluación.</w:t>
            </w:r>
          </w:p>
          <w:p w14:paraId="0BA35E90" w14:textId="77777777" w:rsidR="00B40828" w:rsidRPr="00C4238D" w:rsidRDefault="00B40828" w:rsidP="00904D7B">
            <w:pPr>
              <w:jc w:val="both"/>
              <w:rPr>
                <w:rFonts w:ascii="Arial Narrow" w:eastAsiaTheme="minorHAnsi" w:hAnsi="Arial Narrow" w:cs="Arial"/>
                <w:iCs/>
                <w:sz w:val="18"/>
                <w:szCs w:val="18"/>
                <w:lang w:eastAsia="en-US"/>
              </w:rPr>
            </w:pPr>
          </w:p>
          <w:p w14:paraId="156F7CDA" w14:textId="77777777" w:rsidR="00B40828" w:rsidRPr="00C4238D" w:rsidRDefault="00B40828" w:rsidP="00904D7B">
            <w:pPr>
              <w:jc w:val="both"/>
              <w:rPr>
                <w:rFonts w:ascii="Arial Narrow" w:eastAsiaTheme="minorHAnsi" w:hAnsi="Arial Narrow" w:cs="Arial"/>
                <w:iCs/>
                <w:sz w:val="18"/>
                <w:szCs w:val="18"/>
                <w:lang w:eastAsia="en-US"/>
              </w:rPr>
            </w:pPr>
            <w:r w:rsidRPr="00C4238D">
              <w:rPr>
                <w:rFonts w:ascii="Arial Narrow" w:eastAsiaTheme="minorHAnsi" w:hAnsi="Arial Narrow" w:cs="Arial"/>
                <w:iCs/>
                <w:sz w:val="18"/>
                <w:szCs w:val="18"/>
                <w:lang w:eastAsia="en-US"/>
              </w:rPr>
              <w:t>El INSTITUTO verificará la información proporcionada por El LICITANTE.</w:t>
            </w:r>
          </w:p>
          <w:p w14:paraId="7115760F" w14:textId="77777777" w:rsidR="00B40828" w:rsidRPr="00C4238D" w:rsidRDefault="00B40828" w:rsidP="00904D7B">
            <w:pPr>
              <w:rPr>
                <w:rFonts w:ascii="Arial Narrow" w:hAnsi="Arial Narrow"/>
                <w:b/>
                <w:sz w:val="18"/>
                <w:szCs w:val="18"/>
                <w:u w:val="single"/>
                <w:lang w:eastAsia="es-MX"/>
              </w:rPr>
            </w:pPr>
          </w:p>
          <w:p w14:paraId="5F5F067F" w14:textId="77777777" w:rsidR="00B40828" w:rsidRPr="00C4238D" w:rsidRDefault="00B40828" w:rsidP="00904D7B">
            <w:pPr>
              <w:rPr>
                <w:rFonts w:ascii="Arial Narrow" w:eastAsiaTheme="minorHAnsi" w:hAnsi="Arial Narrow" w:cs="Arial"/>
                <w:iCs/>
                <w:sz w:val="18"/>
                <w:szCs w:val="18"/>
                <w:lang w:val="es-ES_tradnl" w:eastAsia="en-US"/>
              </w:rPr>
            </w:pPr>
            <w:r w:rsidRPr="00C4238D">
              <w:rPr>
                <w:rFonts w:ascii="Arial Narrow" w:hAnsi="Arial Narrow"/>
                <w:b/>
                <w:sz w:val="18"/>
                <w:szCs w:val="18"/>
                <w:u w:val="single"/>
                <w:lang w:eastAsia="es-MX"/>
              </w:rPr>
              <w:t>El total de puntos máximos a otorgar para este subrubro son 13.40</w:t>
            </w:r>
          </w:p>
          <w:p w14:paraId="5B892973" w14:textId="77777777" w:rsidR="00B40828" w:rsidRPr="00C4238D" w:rsidRDefault="00B40828" w:rsidP="00904D7B">
            <w:pPr>
              <w:jc w:val="right"/>
              <w:rPr>
                <w:rFonts w:ascii="Arial Narrow" w:hAnsi="Arial Narrow"/>
                <w:b/>
                <w:sz w:val="18"/>
                <w:szCs w:val="18"/>
                <w:u w:val="single"/>
                <w:lang w:eastAsia="es-MX"/>
              </w:rPr>
            </w:pPr>
          </w:p>
        </w:tc>
        <w:tc>
          <w:tcPr>
            <w:tcW w:w="992" w:type="dxa"/>
            <w:tcBorders>
              <w:top w:val="single" w:sz="8" w:space="0" w:color="auto"/>
              <w:left w:val="single" w:sz="8" w:space="0" w:color="auto"/>
              <w:bottom w:val="single" w:sz="8" w:space="0" w:color="auto"/>
              <w:right w:val="single" w:sz="8" w:space="0" w:color="auto"/>
            </w:tcBorders>
            <w:shd w:val="clear" w:color="auto" w:fill="E5B8B7" w:themeFill="accent2" w:themeFillTint="66"/>
            <w:vAlign w:val="center"/>
          </w:tcPr>
          <w:p w14:paraId="38080F86"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lastRenderedPageBreak/>
              <w:t>13.40</w:t>
            </w:r>
          </w:p>
        </w:tc>
        <w:tc>
          <w:tcPr>
            <w:tcW w:w="992" w:type="dxa"/>
            <w:tcBorders>
              <w:top w:val="single" w:sz="8" w:space="0" w:color="auto"/>
              <w:left w:val="single" w:sz="8" w:space="0" w:color="auto"/>
              <w:bottom w:val="single" w:sz="8" w:space="0" w:color="auto"/>
              <w:right w:val="single" w:sz="8" w:space="0" w:color="auto"/>
            </w:tcBorders>
            <w:vAlign w:val="center"/>
          </w:tcPr>
          <w:p w14:paraId="28484CFD" w14:textId="77777777" w:rsidR="00B40828" w:rsidRPr="00C4238D" w:rsidRDefault="00B40828" w:rsidP="00904D7B">
            <w:pPr>
              <w:jc w:val="center"/>
              <w:rPr>
                <w:rFonts w:ascii="Arial Narrow" w:hAnsi="Arial Narrow" w:cs="Arial"/>
                <w:b/>
                <w:bCs/>
                <w:lang w:eastAsia="es-MX"/>
              </w:rPr>
            </w:pPr>
          </w:p>
        </w:tc>
      </w:tr>
      <w:tr w:rsidR="00B40828" w:rsidRPr="00C4238D" w14:paraId="65B6B657" w14:textId="77777777" w:rsidTr="00B40828">
        <w:trPr>
          <w:trHeight w:val="729"/>
        </w:trPr>
        <w:tc>
          <w:tcPr>
            <w:tcW w:w="983" w:type="dxa"/>
            <w:tcBorders>
              <w:top w:val="single" w:sz="8" w:space="0" w:color="auto"/>
              <w:left w:val="single" w:sz="8" w:space="0" w:color="auto"/>
              <w:bottom w:val="single" w:sz="8" w:space="0" w:color="auto"/>
              <w:right w:val="single" w:sz="8" w:space="0" w:color="auto"/>
            </w:tcBorders>
            <w:vAlign w:val="center"/>
          </w:tcPr>
          <w:p w14:paraId="3A85F942" w14:textId="77777777" w:rsidR="00B40828" w:rsidRPr="00B83B4F" w:rsidRDefault="00B40828" w:rsidP="00904D7B">
            <w:pPr>
              <w:jc w:val="center"/>
              <w:rPr>
                <w:rFonts w:ascii="Arial Narrow" w:hAnsi="Arial Narrow" w:cs="Arial"/>
                <w:b/>
                <w:bCs/>
                <w:lang w:eastAsia="es-MX"/>
              </w:rPr>
            </w:pPr>
            <w:r w:rsidRPr="00B83B4F">
              <w:rPr>
                <w:rFonts w:ascii="Arial Narrow" w:hAnsi="Arial Narrow" w:cs="Arial"/>
                <w:b/>
                <w:bCs/>
                <w:color w:val="000000" w:themeColor="text1"/>
                <w:lang w:eastAsia="es-MX"/>
              </w:rPr>
              <w:t>1.3</w:t>
            </w:r>
          </w:p>
        </w:tc>
        <w:tc>
          <w:tcPr>
            <w:tcW w:w="1134" w:type="dxa"/>
            <w:tcBorders>
              <w:top w:val="single" w:sz="8" w:space="0" w:color="auto"/>
              <w:left w:val="single" w:sz="8" w:space="0" w:color="auto"/>
              <w:bottom w:val="single" w:sz="8" w:space="0" w:color="auto"/>
              <w:right w:val="single" w:sz="8" w:space="0" w:color="auto"/>
            </w:tcBorders>
            <w:vAlign w:val="center"/>
          </w:tcPr>
          <w:p w14:paraId="40B833B7" w14:textId="77777777" w:rsidR="00B40828" w:rsidRPr="00B83B4F" w:rsidRDefault="00B40828" w:rsidP="00904D7B">
            <w:pPr>
              <w:pStyle w:val="NormalWeb"/>
              <w:spacing w:beforeAutospacing="1" w:afterAutospacing="1"/>
              <w:jc w:val="center"/>
              <w:rPr>
                <w:rFonts w:ascii="Arial Narrow" w:hAnsi="Arial Narrow" w:cs="Arial"/>
                <w:sz w:val="20"/>
                <w:lang w:val="es-ES"/>
              </w:rPr>
            </w:pPr>
            <w:r w:rsidRPr="00B83B4F">
              <w:rPr>
                <w:rFonts w:ascii="Arial Narrow" w:hAnsi="Arial Narrow" w:cs="Arial"/>
                <w:sz w:val="20"/>
                <w:lang w:val="es-ES"/>
              </w:rPr>
              <w:t>Participación de MIPYMES que produzcan bienes con innovación tecnológica</w:t>
            </w:r>
          </w:p>
          <w:p w14:paraId="75A4CC0B" w14:textId="77777777" w:rsidR="00B40828" w:rsidRPr="00B83B4F" w:rsidRDefault="00B40828" w:rsidP="00904D7B">
            <w:pPr>
              <w:jc w:val="center"/>
              <w:rPr>
                <w:rFonts w:ascii="Arial Narrow" w:hAnsi="Arial Narrow" w:cs="Arial"/>
                <w:lang w:val="es-ES"/>
              </w:rPr>
            </w:pPr>
          </w:p>
        </w:tc>
        <w:tc>
          <w:tcPr>
            <w:tcW w:w="5103" w:type="dxa"/>
            <w:gridSpan w:val="2"/>
            <w:tcBorders>
              <w:top w:val="single" w:sz="8" w:space="0" w:color="auto"/>
              <w:left w:val="single" w:sz="8" w:space="0" w:color="auto"/>
              <w:bottom w:val="single" w:sz="8" w:space="0" w:color="auto"/>
              <w:right w:val="single" w:sz="8" w:space="0" w:color="auto"/>
            </w:tcBorders>
            <w:vAlign w:val="center"/>
          </w:tcPr>
          <w:p w14:paraId="4E34B6A9" w14:textId="77777777" w:rsidR="00B40828" w:rsidRPr="00B83B4F" w:rsidRDefault="00B40828" w:rsidP="00904D7B">
            <w:pPr>
              <w:jc w:val="both"/>
              <w:rPr>
                <w:rFonts w:ascii="Arial Narrow" w:hAnsi="Arial Narrow"/>
                <w:color w:val="000000" w:themeColor="text1"/>
                <w:sz w:val="18"/>
                <w:szCs w:val="18"/>
                <w:lang w:eastAsia="es-MX"/>
              </w:rPr>
            </w:pPr>
            <w:r w:rsidRPr="00B83B4F">
              <w:rPr>
                <w:rFonts w:ascii="Arial Narrow" w:hAnsi="Arial Narrow"/>
                <w:color w:val="000000" w:themeColor="text1"/>
                <w:sz w:val="18"/>
                <w:szCs w:val="18"/>
                <w:lang w:eastAsia="es-MX"/>
              </w:rPr>
              <w:t xml:space="preserve">El LICITANTE deberá acreditar que pertenece al sector de Micro, Pequeñas y Medianas Empresas, asimismo acreditar que han producido bienes con innovación tecnológica propia que ayuden o contribuyan con la prestación del servicio solicitado. Para cumplir con este requisito debe acreditarse con documento comprobatorio, reconocimiento o premio y no podrá tener una vigencia mayor a 10 años y que esté reconocido por el Instituto Mexicano de la Propiedad Industrial, la cual no podrá tener más de cinco años de haber sido expedida. con el cual se entregó la patente, registro o autorización correspondiente. </w:t>
            </w:r>
          </w:p>
          <w:p w14:paraId="57504430" w14:textId="77777777" w:rsidR="00B40828" w:rsidRPr="00B83B4F" w:rsidRDefault="00B40828" w:rsidP="00904D7B">
            <w:pPr>
              <w:jc w:val="both"/>
              <w:rPr>
                <w:rFonts w:ascii="Arial Narrow" w:hAnsi="Arial Narrow"/>
                <w:color w:val="000000" w:themeColor="text1"/>
                <w:sz w:val="18"/>
                <w:szCs w:val="18"/>
                <w:lang w:eastAsia="es-MX"/>
              </w:rPr>
            </w:pPr>
            <w:r w:rsidRPr="00B83B4F">
              <w:rPr>
                <w:rFonts w:ascii="Arial Narrow" w:hAnsi="Arial Narrow"/>
                <w:color w:val="000000" w:themeColor="text1"/>
                <w:sz w:val="18"/>
                <w:szCs w:val="18"/>
                <w:lang w:eastAsia="es-MX"/>
              </w:rPr>
              <w:t xml:space="preserve">Asimismo, se otorgarán igual cantidad de puntos a las MIPYMES nacionales que produzcan bienes con innovación tecnológica que tengan registrados ante el Instituto Mexicano de la Propiedad Industrial, bajo la modalidad de patentes, modelos de utilidad, diseños industriales y esquemas de trazado de circuitos integrados, para lo cual deberán exhibir copia simple del certificado correspondiente.  </w:t>
            </w:r>
          </w:p>
          <w:p w14:paraId="3D54DAA0" w14:textId="77777777" w:rsidR="00B40828" w:rsidRPr="00B83B4F" w:rsidRDefault="00B40828" w:rsidP="00904D7B">
            <w:pPr>
              <w:jc w:val="both"/>
              <w:rPr>
                <w:rFonts w:ascii="Arial Narrow" w:hAnsi="Arial Narrow"/>
                <w:color w:val="000000" w:themeColor="text1"/>
                <w:sz w:val="18"/>
                <w:szCs w:val="18"/>
                <w:lang w:eastAsia="es-MX"/>
              </w:rPr>
            </w:pPr>
          </w:p>
          <w:tbl>
            <w:tblPr>
              <w:tblStyle w:val="Tablaconcuadrcula"/>
              <w:tblW w:w="0" w:type="auto"/>
              <w:jc w:val="center"/>
              <w:tblLayout w:type="fixed"/>
              <w:tblLook w:val="04A0" w:firstRow="1" w:lastRow="0" w:firstColumn="1" w:lastColumn="0" w:noHBand="0" w:noVBand="1"/>
            </w:tblPr>
            <w:tblGrid>
              <w:gridCol w:w="2704"/>
              <w:gridCol w:w="1447"/>
            </w:tblGrid>
            <w:tr w:rsidR="00B40828" w:rsidRPr="00B83B4F" w14:paraId="6D97CA25" w14:textId="77777777" w:rsidTr="00904D7B">
              <w:trPr>
                <w:jc w:val="center"/>
              </w:trPr>
              <w:tc>
                <w:tcPr>
                  <w:tcW w:w="2704" w:type="dxa"/>
                  <w:tcBorders>
                    <w:top w:val="single" w:sz="4" w:space="0" w:color="auto"/>
                    <w:left w:val="single" w:sz="4" w:space="0" w:color="auto"/>
                    <w:bottom w:val="single" w:sz="4" w:space="0" w:color="auto"/>
                    <w:right w:val="single" w:sz="4" w:space="0" w:color="auto"/>
                  </w:tcBorders>
                </w:tcPr>
                <w:p w14:paraId="7B540942" w14:textId="77777777" w:rsidR="00B40828" w:rsidRPr="00B83B4F" w:rsidRDefault="00B40828" w:rsidP="00FC11EB">
                  <w:pPr>
                    <w:framePr w:hSpace="141" w:wrap="around" w:vAnchor="text" w:hAnchor="margin" w:xAlign="center" w:y="290"/>
                    <w:tabs>
                      <w:tab w:val="center" w:pos="1244"/>
                    </w:tabs>
                    <w:autoSpaceDE w:val="0"/>
                    <w:autoSpaceDN w:val="0"/>
                    <w:adjustRightInd w:val="0"/>
                    <w:jc w:val="both"/>
                    <w:rPr>
                      <w:rFonts w:ascii="Arial Narrow" w:hAnsi="Arial Narrow"/>
                      <w:b/>
                      <w:color w:val="000000" w:themeColor="text1"/>
                      <w:sz w:val="18"/>
                      <w:lang w:eastAsia="es-MX"/>
                    </w:rPr>
                  </w:pPr>
                  <w:r w:rsidRPr="00B83B4F">
                    <w:rPr>
                      <w:rFonts w:ascii="Arial Narrow" w:hAnsi="Arial Narrow"/>
                      <w:b/>
                      <w:color w:val="000000" w:themeColor="text1"/>
                      <w:sz w:val="18"/>
                      <w:lang w:eastAsia="es-MX"/>
                    </w:rPr>
                    <w:t>Acredita</w:t>
                  </w:r>
                </w:p>
              </w:tc>
              <w:tc>
                <w:tcPr>
                  <w:tcW w:w="1447" w:type="dxa"/>
                  <w:tcBorders>
                    <w:top w:val="single" w:sz="4" w:space="0" w:color="auto"/>
                    <w:left w:val="single" w:sz="4" w:space="0" w:color="auto"/>
                    <w:bottom w:val="single" w:sz="4" w:space="0" w:color="auto"/>
                    <w:right w:val="single" w:sz="4" w:space="0" w:color="auto"/>
                  </w:tcBorders>
                  <w:vAlign w:val="center"/>
                </w:tcPr>
                <w:p w14:paraId="61F420B6" w14:textId="77777777" w:rsidR="00B40828" w:rsidRPr="00B83B4F" w:rsidRDefault="00B40828" w:rsidP="00FC11EB">
                  <w:pPr>
                    <w:framePr w:hSpace="141" w:wrap="around" w:vAnchor="text" w:hAnchor="margin" w:xAlign="center" w:y="290"/>
                    <w:autoSpaceDE w:val="0"/>
                    <w:autoSpaceDN w:val="0"/>
                    <w:adjustRightInd w:val="0"/>
                    <w:jc w:val="right"/>
                    <w:rPr>
                      <w:rFonts w:ascii="Arial Narrow" w:hAnsi="Arial Narrow"/>
                      <w:b/>
                      <w:color w:val="000000" w:themeColor="text1"/>
                      <w:sz w:val="18"/>
                      <w:lang w:eastAsia="es-MX"/>
                    </w:rPr>
                  </w:pPr>
                  <w:r w:rsidRPr="00B83B4F">
                    <w:rPr>
                      <w:rFonts w:ascii="Arial Narrow" w:hAnsi="Arial Narrow"/>
                      <w:b/>
                      <w:color w:val="000000" w:themeColor="text1"/>
                      <w:sz w:val="18"/>
                      <w:lang w:eastAsia="es-MX"/>
                    </w:rPr>
                    <w:t>0.00 puntos</w:t>
                  </w:r>
                </w:p>
              </w:tc>
            </w:tr>
            <w:tr w:rsidR="00B40828" w:rsidRPr="00B83B4F" w14:paraId="7B9ABEC6" w14:textId="77777777" w:rsidTr="00904D7B">
              <w:trPr>
                <w:jc w:val="center"/>
              </w:trPr>
              <w:tc>
                <w:tcPr>
                  <w:tcW w:w="2704" w:type="dxa"/>
                  <w:tcBorders>
                    <w:top w:val="single" w:sz="4" w:space="0" w:color="auto"/>
                  </w:tcBorders>
                </w:tcPr>
                <w:p w14:paraId="7332DA16" w14:textId="77777777" w:rsidR="00B40828" w:rsidRPr="00B83B4F" w:rsidRDefault="00B40828" w:rsidP="00FC11EB">
                  <w:pPr>
                    <w:framePr w:hSpace="141" w:wrap="around" w:vAnchor="text" w:hAnchor="margin" w:xAlign="center" w:y="290"/>
                    <w:autoSpaceDE w:val="0"/>
                    <w:autoSpaceDN w:val="0"/>
                    <w:adjustRightInd w:val="0"/>
                    <w:jc w:val="both"/>
                    <w:rPr>
                      <w:rFonts w:ascii="Arial Narrow" w:hAnsi="Arial Narrow"/>
                      <w:b/>
                      <w:color w:val="000000" w:themeColor="text1"/>
                      <w:sz w:val="18"/>
                      <w:lang w:eastAsia="es-MX"/>
                    </w:rPr>
                  </w:pPr>
                  <w:r w:rsidRPr="00B83B4F">
                    <w:rPr>
                      <w:rFonts w:ascii="Arial Narrow" w:hAnsi="Arial Narrow"/>
                      <w:b/>
                      <w:color w:val="000000" w:themeColor="text1"/>
                      <w:sz w:val="18"/>
                      <w:lang w:eastAsia="es-MX"/>
                    </w:rPr>
                    <w:t>No acredita</w:t>
                  </w:r>
                </w:p>
              </w:tc>
              <w:tc>
                <w:tcPr>
                  <w:tcW w:w="1447" w:type="dxa"/>
                  <w:tcBorders>
                    <w:top w:val="single" w:sz="4" w:space="0" w:color="auto"/>
                  </w:tcBorders>
                  <w:vAlign w:val="center"/>
                </w:tcPr>
                <w:p w14:paraId="00E56685" w14:textId="77777777" w:rsidR="00B40828" w:rsidRPr="00B83B4F" w:rsidRDefault="00B40828" w:rsidP="00FC11EB">
                  <w:pPr>
                    <w:framePr w:hSpace="141" w:wrap="around" w:vAnchor="text" w:hAnchor="margin" w:xAlign="center" w:y="290"/>
                    <w:autoSpaceDE w:val="0"/>
                    <w:autoSpaceDN w:val="0"/>
                    <w:adjustRightInd w:val="0"/>
                    <w:jc w:val="right"/>
                    <w:rPr>
                      <w:rFonts w:ascii="Arial Narrow" w:hAnsi="Arial Narrow"/>
                      <w:b/>
                      <w:color w:val="000000" w:themeColor="text1"/>
                      <w:sz w:val="18"/>
                      <w:lang w:eastAsia="es-MX"/>
                    </w:rPr>
                  </w:pPr>
                  <w:r w:rsidRPr="00B83B4F">
                    <w:rPr>
                      <w:rFonts w:ascii="Arial Narrow" w:hAnsi="Arial Narrow"/>
                      <w:b/>
                      <w:color w:val="000000" w:themeColor="text1"/>
                      <w:sz w:val="18"/>
                      <w:lang w:eastAsia="es-MX"/>
                    </w:rPr>
                    <w:t>0.50 puntos</w:t>
                  </w:r>
                </w:p>
              </w:tc>
            </w:tr>
          </w:tbl>
          <w:p w14:paraId="7A95B68D" w14:textId="77777777" w:rsidR="00B40828" w:rsidRPr="00B83B4F" w:rsidRDefault="00B40828" w:rsidP="00904D7B">
            <w:pPr>
              <w:pStyle w:val="Textosinformato"/>
              <w:rPr>
                <w:rFonts w:ascii="Arial Narrow" w:hAnsi="Arial Narrow" w:cs="Arial"/>
                <w:b/>
                <w:color w:val="000000" w:themeColor="text1"/>
                <w:sz w:val="18"/>
                <w:szCs w:val="18"/>
              </w:rPr>
            </w:pPr>
            <w:r w:rsidRPr="00B83B4F">
              <w:rPr>
                <w:rFonts w:ascii="Arial Narrow" w:hAnsi="Arial Narrow" w:cs="Arial"/>
                <w:b/>
                <w:color w:val="000000" w:themeColor="text1"/>
                <w:sz w:val="18"/>
                <w:szCs w:val="18"/>
              </w:rPr>
              <w:lastRenderedPageBreak/>
              <w:t xml:space="preserve">                                         </w:t>
            </w:r>
            <w:r w:rsidRPr="00B83B4F">
              <w:rPr>
                <w:rFonts w:ascii="Arial Narrow" w:hAnsi="Arial Narrow"/>
                <w:b/>
                <w:color w:val="000000" w:themeColor="text1"/>
                <w:sz w:val="18"/>
                <w:szCs w:val="18"/>
                <w:u w:val="single"/>
                <w:lang w:eastAsia="es-MX"/>
              </w:rPr>
              <w:t>Puntos máximos a otorgar 0.50 puntos</w:t>
            </w:r>
          </w:p>
          <w:p w14:paraId="5C8937EE" w14:textId="77777777" w:rsidR="00B40828" w:rsidRPr="00B83B4F" w:rsidRDefault="00B40828" w:rsidP="00904D7B">
            <w:pPr>
              <w:jc w:val="both"/>
              <w:rPr>
                <w:rFonts w:ascii="Arial Narrow" w:hAnsi="Arial Narrow"/>
                <w:color w:val="E36C0A" w:themeColor="accent6" w:themeShade="BF"/>
                <w:sz w:val="18"/>
                <w:szCs w:val="18"/>
                <w:lang w:eastAsia="es-MX"/>
              </w:rPr>
            </w:pPr>
          </w:p>
        </w:tc>
        <w:tc>
          <w:tcPr>
            <w:tcW w:w="992" w:type="dxa"/>
            <w:tcBorders>
              <w:top w:val="single" w:sz="8" w:space="0" w:color="auto"/>
              <w:left w:val="single" w:sz="8" w:space="0" w:color="auto"/>
              <w:bottom w:val="single" w:sz="8" w:space="0" w:color="auto"/>
              <w:right w:val="single" w:sz="8" w:space="0" w:color="auto"/>
            </w:tcBorders>
            <w:shd w:val="clear" w:color="auto" w:fill="E5B8B7" w:themeFill="accent2" w:themeFillTint="66"/>
            <w:vAlign w:val="center"/>
          </w:tcPr>
          <w:p w14:paraId="17339748" w14:textId="77777777" w:rsidR="00B40828" w:rsidRPr="00B83B4F" w:rsidRDefault="00B40828" w:rsidP="00904D7B">
            <w:pPr>
              <w:jc w:val="center"/>
              <w:rPr>
                <w:rFonts w:ascii="Arial Narrow" w:hAnsi="Arial Narrow" w:cs="Arial"/>
                <w:b/>
                <w:bCs/>
                <w:color w:val="000000" w:themeColor="text1"/>
                <w:lang w:eastAsia="es-MX"/>
              </w:rPr>
            </w:pPr>
            <w:r w:rsidRPr="00B83B4F">
              <w:rPr>
                <w:rFonts w:ascii="Arial Narrow" w:hAnsi="Arial Narrow" w:cs="Arial"/>
                <w:b/>
                <w:bCs/>
                <w:color w:val="000000" w:themeColor="text1"/>
                <w:lang w:eastAsia="es-MX"/>
              </w:rPr>
              <w:lastRenderedPageBreak/>
              <w:t>0.50</w:t>
            </w:r>
          </w:p>
        </w:tc>
        <w:tc>
          <w:tcPr>
            <w:tcW w:w="992" w:type="dxa"/>
            <w:tcBorders>
              <w:top w:val="single" w:sz="8" w:space="0" w:color="auto"/>
              <w:left w:val="single" w:sz="8" w:space="0" w:color="auto"/>
              <w:bottom w:val="single" w:sz="8" w:space="0" w:color="auto"/>
              <w:right w:val="single" w:sz="8" w:space="0" w:color="auto"/>
            </w:tcBorders>
            <w:vAlign w:val="center"/>
          </w:tcPr>
          <w:p w14:paraId="313F5543" w14:textId="77777777" w:rsidR="00B40828" w:rsidRPr="00C4238D" w:rsidRDefault="00B40828" w:rsidP="00904D7B">
            <w:pPr>
              <w:jc w:val="center"/>
              <w:rPr>
                <w:rFonts w:ascii="Arial Narrow" w:hAnsi="Arial Narrow" w:cs="Arial"/>
                <w:b/>
                <w:bCs/>
                <w:lang w:eastAsia="es-MX"/>
              </w:rPr>
            </w:pPr>
          </w:p>
        </w:tc>
      </w:tr>
      <w:tr w:rsidR="00B40828" w:rsidRPr="00C4238D" w14:paraId="76AE7424" w14:textId="77777777" w:rsidTr="00B40828">
        <w:trPr>
          <w:trHeight w:val="729"/>
        </w:trPr>
        <w:tc>
          <w:tcPr>
            <w:tcW w:w="983" w:type="dxa"/>
            <w:tcBorders>
              <w:top w:val="single" w:sz="8" w:space="0" w:color="auto"/>
              <w:left w:val="single" w:sz="8" w:space="0" w:color="auto"/>
              <w:bottom w:val="single" w:sz="8" w:space="0" w:color="auto"/>
              <w:right w:val="single" w:sz="8" w:space="0" w:color="auto"/>
            </w:tcBorders>
            <w:vAlign w:val="center"/>
          </w:tcPr>
          <w:p w14:paraId="2D7E20FE" w14:textId="77777777" w:rsidR="00B40828" w:rsidRPr="00B83B4F" w:rsidRDefault="00B40828" w:rsidP="00904D7B">
            <w:pPr>
              <w:jc w:val="center"/>
              <w:rPr>
                <w:rFonts w:ascii="Arial Narrow" w:hAnsi="Arial Narrow" w:cs="Arial"/>
                <w:b/>
                <w:bCs/>
                <w:lang w:eastAsia="es-MX"/>
              </w:rPr>
            </w:pPr>
            <w:r w:rsidRPr="00B83B4F">
              <w:rPr>
                <w:rFonts w:ascii="Arial Narrow" w:hAnsi="Arial Narrow" w:cs="Arial"/>
                <w:b/>
                <w:bCs/>
                <w:lang w:eastAsia="es-MX"/>
              </w:rPr>
              <w:t>1.4</w:t>
            </w:r>
          </w:p>
        </w:tc>
        <w:tc>
          <w:tcPr>
            <w:tcW w:w="1134" w:type="dxa"/>
            <w:tcBorders>
              <w:top w:val="single" w:sz="8" w:space="0" w:color="auto"/>
              <w:left w:val="single" w:sz="8" w:space="0" w:color="auto"/>
              <w:bottom w:val="single" w:sz="8" w:space="0" w:color="auto"/>
              <w:right w:val="single" w:sz="8" w:space="0" w:color="auto"/>
            </w:tcBorders>
            <w:vAlign w:val="center"/>
          </w:tcPr>
          <w:p w14:paraId="5AC46DA3" w14:textId="77777777" w:rsidR="00B40828" w:rsidRPr="00B83B4F" w:rsidRDefault="00B40828" w:rsidP="00904D7B">
            <w:pPr>
              <w:jc w:val="center"/>
              <w:rPr>
                <w:rFonts w:ascii="Arial Narrow" w:hAnsi="Arial Narrow" w:cs="Arial"/>
              </w:rPr>
            </w:pPr>
            <w:r w:rsidRPr="00B83B4F">
              <w:rPr>
                <w:rFonts w:ascii="Arial Narrow" w:hAnsi="Arial Narrow" w:cs="Arial"/>
                <w:lang w:val="es-ES"/>
              </w:rPr>
              <w:t>Participación de personas con discapacidad o empresas que cuenten con trabajadores con discapacidad</w:t>
            </w:r>
            <w:r w:rsidRPr="00B83B4F">
              <w:rPr>
                <w:rFonts w:ascii="Arial Narrow" w:hAnsi="Arial Narrow" w:cs="Arial"/>
              </w:rPr>
              <w:t>.</w:t>
            </w:r>
          </w:p>
          <w:p w14:paraId="3CAEFD5A" w14:textId="77777777" w:rsidR="00B40828" w:rsidRPr="00B83B4F" w:rsidRDefault="00B40828" w:rsidP="00904D7B">
            <w:pPr>
              <w:jc w:val="both"/>
              <w:rPr>
                <w:rFonts w:ascii="Arial Narrow" w:hAnsi="Arial Narrow" w:cs="Arial"/>
                <w:lang w:eastAsia="es-MX"/>
              </w:rPr>
            </w:pPr>
          </w:p>
        </w:tc>
        <w:tc>
          <w:tcPr>
            <w:tcW w:w="5103" w:type="dxa"/>
            <w:gridSpan w:val="2"/>
            <w:tcBorders>
              <w:top w:val="single" w:sz="8" w:space="0" w:color="auto"/>
              <w:left w:val="single" w:sz="8" w:space="0" w:color="auto"/>
              <w:bottom w:val="single" w:sz="8" w:space="0" w:color="auto"/>
              <w:right w:val="single" w:sz="8" w:space="0" w:color="auto"/>
            </w:tcBorders>
            <w:vAlign w:val="center"/>
          </w:tcPr>
          <w:p w14:paraId="203A3832" w14:textId="77777777" w:rsidR="00B40828" w:rsidRPr="00B83B4F" w:rsidRDefault="00B40828" w:rsidP="00904D7B">
            <w:pPr>
              <w:jc w:val="both"/>
              <w:rPr>
                <w:rFonts w:ascii="Arial Narrow" w:hAnsi="Arial Narrow"/>
                <w:sz w:val="18"/>
                <w:szCs w:val="18"/>
                <w:lang w:eastAsia="es-MX"/>
              </w:rPr>
            </w:pPr>
            <w:r w:rsidRPr="00B83B4F">
              <w:rPr>
                <w:rFonts w:ascii="Arial Narrow" w:hAnsi="Arial Narrow"/>
                <w:sz w:val="18"/>
                <w:szCs w:val="18"/>
                <w:lang w:eastAsia="es-MX"/>
              </w:rPr>
              <w:t>El LICITANTE deberá acreditar si cuenta con personal con discapacidad, de conformidad en los términos de lo dispuesto por el segundo párrafo del artículo 15 del Reglamento del Instituto Nacional Electoral en Materia de Adquisiciones, Arrendamientos de Bienes Muebles y Servicios.</w:t>
            </w:r>
          </w:p>
          <w:p w14:paraId="748A891D" w14:textId="77777777" w:rsidR="00B40828" w:rsidRPr="00B83B4F" w:rsidRDefault="00B40828" w:rsidP="00904D7B">
            <w:pPr>
              <w:jc w:val="both"/>
              <w:rPr>
                <w:rFonts w:ascii="Arial Narrow" w:hAnsi="Arial Narrow"/>
                <w:sz w:val="18"/>
                <w:szCs w:val="18"/>
                <w:lang w:eastAsia="es-MX"/>
              </w:rPr>
            </w:pPr>
          </w:p>
          <w:p w14:paraId="01BB0B29" w14:textId="77777777" w:rsidR="00B40828" w:rsidRPr="00B83B4F" w:rsidRDefault="00B40828" w:rsidP="00904D7B">
            <w:pPr>
              <w:jc w:val="both"/>
              <w:rPr>
                <w:rFonts w:ascii="Arial Narrow" w:hAnsi="Arial Narrow"/>
                <w:sz w:val="18"/>
                <w:szCs w:val="18"/>
                <w:lang w:eastAsia="es-MX"/>
              </w:rPr>
            </w:pPr>
            <w:r w:rsidRPr="00B83B4F">
              <w:rPr>
                <w:rFonts w:ascii="Arial Narrow" w:hAnsi="Arial Narrow"/>
                <w:sz w:val="18"/>
                <w:szCs w:val="18"/>
                <w:lang w:eastAsia="es-MX"/>
              </w:rPr>
              <w:t>La empresa que cuente con personal con discapacidad en al menos 5% (cinco) por ciento de la plantilla de empleados cuya antigüedad no sea inferior a 6 (seis) meses computada hasta la fecha del acto de presentación y apertura de proposiciones.</w:t>
            </w:r>
          </w:p>
          <w:p w14:paraId="7FA7CD7A" w14:textId="77777777" w:rsidR="00B40828" w:rsidRPr="00B83B4F" w:rsidRDefault="00B40828" w:rsidP="00904D7B">
            <w:pPr>
              <w:jc w:val="both"/>
              <w:rPr>
                <w:rFonts w:ascii="Arial Narrow" w:hAnsi="Arial Narrow"/>
                <w:sz w:val="18"/>
                <w:szCs w:val="18"/>
                <w:lang w:eastAsia="es-MX"/>
              </w:rPr>
            </w:pPr>
          </w:p>
          <w:tbl>
            <w:tblPr>
              <w:tblStyle w:val="Tablaconcuadrcula"/>
              <w:tblW w:w="0" w:type="auto"/>
              <w:tblLayout w:type="fixed"/>
              <w:tblLook w:val="04A0" w:firstRow="1" w:lastRow="0" w:firstColumn="1" w:lastColumn="0" w:noHBand="0" w:noVBand="1"/>
            </w:tblPr>
            <w:tblGrid>
              <w:gridCol w:w="2350"/>
              <w:gridCol w:w="2351"/>
            </w:tblGrid>
            <w:tr w:rsidR="00B40828" w:rsidRPr="00B83B4F" w14:paraId="3C1FA5DC" w14:textId="77777777" w:rsidTr="00904D7B">
              <w:tc>
                <w:tcPr>
                  <w:tcW w:w="2350" w:type="dxa"/>
                </w:tcPr>
                <w:p w14:paraId="6382BA41" w14:textId="77777777" w:rsidR="00B40828" w:rsidRPr="00B83B4F" w:rsidRDefault="00B40828" w:rsidP="00FC11EB">
                  <w:pPr>
                    <w:framePr w:hSpace="141" w:wrap="around" w:vAnchor="text" w:hAnchor="margin" w:xAlign="center" w:y="290"/>
                    <w:jc w:val="both"/>
                    <w:rPr>
                      <w:rFonts w:ascii="Arial Narrow" w:hAnsi="Arial Narrow"/>
                      <w:b/>
                      <w:sz w:val="18"/>
                      <w:lang w:eastAsia="es-MX"/>
                    </w:rPr>
                  </w:pPr>
                  <w:r w:rsidRPr="00B83B4F">
                    <w:rPr>
                      <w:rFonts w:ascii="Arial Narrow" w:hAnsi="Arial Narrow"/>
                      <w:b/>
                      <w:sz w:val="18"/>
                      <w:lang w:eastAsia="es-MX"/>
                    </w:rPr>
                    <w:t>No cuenta con personal con discapacidad</w:t>
                  </w:r>
                </w:p>
              </w:tc>
              <w:tc>
                <w:tcPr>
                  <w:tcW w:w="2351" w:type="dxa"/>
                </w:tcPr>
                <w:p w14:paraId="293046FA" w14:textId="77777777" w:rsidR="00B40828" w:rsidRPr="00B83B4F" w:rsidRDefault="00B40828" w:rsidP="00FC11EB">
                  <w:pPr>
                    <w:framePr w:hSpace="141" w:wrap="around" w:vAnchor="text" w:hAnchor="margin" w:xAlign="center" w:y="290"/>
                    <w:jc w:val="right"/>
                    <w:rPr>
                      <w:rFonts w:ascii="Arial Narrow" w:hAnsi="Arial Narrow"/>
                      <w:b/>
                      <w:sz w:val="18"/>
                      <w:lang w:eastAsia="es-MX"/>
                    </w:rPr>
                  </w:pPr>
                  <w:r w:rsidRPr="00B83B4F">
                    <w:rPr>
                      <w:rFonts w:ascii="Arial Narrow" w:hAnsi="Arial Narrow"/>
                      <w:b/>
                      <w:sz w:val="18"/>
                      <w:lang w:eastAsia="es-MX"/>
                    </w:rPr>
                    <w:t>0.00 puntos</w:t>
                  </w:r>
                </w:p>
              </w:tc>
            </w:tr>
            <w:tr w:rsidR="00B40828" w:rsidRPr="00B83B4F" w14:paraId="1D5F49CA" w14:textId="77777777" w:rsidTr="00904D7B">
              <w:tc>
                <w:tcPr>
                  <w:tcW w:w="2350" w:type="dxa"/>
                </w:tcPr>
                <w:p w14:paraId="252AB5E0" w14:textId="77777777" w:rsidR="00B40828" w:rsidRPr="00B83B4F" w:rsidRDefault="00B40828" w:rsidP="00FC11EB">
                  <w:pPr>
                    <w:framePr w:hSpace="141" w:wrap="around" w:vAnchor="text" w:hAnchor="margin" w:xAlign="center" w:y="290"/>
                    <w:jc w:val="both"/>
                    <w:rPr>
                      <w:rFonts w:ascii="Arial Narrow" w:hAnsi="Arial Narrow"/>
                      <w:b/>
                      <w:sz w:val="18"/>
                      <w:lang w:eastAsia="es-MX"/>
                    </w:rPr>
                  </w:pPr>
                  <w:r w:rsidRPr="00B83B4F">
                    <w:rPr>
                      <w:rFonts w:ascii="Arial Narrow" w:hAnsi="Arial Narrow"/>
                      <w:b/>
                      <w:sz w:val="18"/>
                      <w:lang w:eastAsia="es-MX"/>
                    </w:rPr>
                    <w:t>Cuenta con personal con discapacidad</w:t>
                  </w:r>
                </w:p>
              </w:tc>
              <w:tc>
                <w:tcPr>
                  <w:tcW w:w="2351" w:type="dxa"/>
                </w:tcPr>
                <w:p w14:paraId="72901AC1" w14:textId="77777777" w:rsidR="00B40828" w:rsidRPr="00B83B4F" w:rsidRDefault="00B40828" w:rsidP="00FC11EB">
                  <w:pPr>
                    <w:framePr w:hSpace="141" w:wrap="around" w:vAnchor="text" w:hAnchor="margin" w:xAlign="center" w:y="290"/>
                    <w:jc w:val="right"/>
                    <w:rPr>
                      <w:rFonts w:ascii="Arial Narrow" w:hAnsi="Arial Narrow"/>
                      <w:b/>
                      <w:sz w:val="18"/>
                      <w:lang w:eastAsia="es-MX"/>
                    </w:rPr>
                  </w:pPr>
                  <w:r w:rsidRPr="00B83B4F">
                    <w:rPr>
                      <w:rFonts w:ascii="Arial Narrow" w:hAnsi="Arial Narrow"/>
                      <w:b/>
                      <w:sz w:val="18"/>
                      <w:lang w:eastAsia="es-MX"/>
                    </w:rPr>
                    <w:t>0.50 puntos</w:t>
                  </w:r>
                </w:p>
              </w:tc>
            </w:tr>
          </w:tbl>
          <w:p w14:paraId="6B9E7E9B" w14:textId="77777777" w:rsidR="00B40828" w:rsidRPr="00B83B4F" w:rsidRDefault="00B40828" w:rsidP="00904D7B"/>
          <w:p w14:paraId="3A6BF14D" w14:textId="77777777" w:rsidR="00B40828" w:rsidRPr="00B83B4F" w:rsidRDefault="00B40828" w:rsidP="00904D7B">
            <w:pPr>
              <w:jc w:val="right"/>
              <w:rPr>
                <w:rFonts w:ascii="Arial Narrow" w:eastAsiaTheme="minorHAnsi" w:hAnsi="Arial Narrow" w:cs="Arial"/>
                <w:iCs/>
                <w:sz w:val="18"/>
                <w:szCs w:val="18"/>
                <w:lang w:val="es-ES_tradnl" w:eastAsia="en-US"/>
              </w:rPr>
            </w:pPr>
            <w:r w:rsidRPr="00B83B4F">
              <w:rPr>
                <w:rFonts w:ascii="Arial Narrow" w:hAnsi="Arial Narrow"/>
                <w:b/>
                <w:sz w:val="18"/>
                <w:szCs w:val="18"/>
                <w:u w:val="single"/>
                <w:lang w:eastAsia="es-MX"/>
              </w:rPr>
              <w:t xml:space="preserve">Puntos máximos a otorgar </w:t>
            </w:r>
            <w:r w:rsidRPr="00B83B4F">
              <w:rPr>
                <w:rFonts w:ascii="Arial Narrow" w:hAnsi="Arial Narrow"/>
                <w:b/>
                <w:color w:val="000000" w:themeColor="text1"/>
                <w:sz w:val="18"/>
                <w:szCs w:val="18"/>
                <w:u w:val="single"/>
                <w:lang w:eastAsia="es-MX"/>
              </w:rPr>
              <w:t xml:space="preserve">0.50 </w:t>
            </w:r>
            <w:r w:rsidRPr="00B83B4F">
              <w:rPr>
                <w:rFonts w:ascii="Arial Narrow" w:hAnsi="Arial Narrow"/>
                <w:b/>
                <w:sz w:val="18"/>
                <w:szCs w:val="18"/>
                <w:u w:val="single"/>
                <w:lang w:eastAsia="es-MX"/>
              </w:rPr>
              <w:t>puntos</w:t>
            </w:r>
          </w:p>
          <w:p w14:paraId="5A14ED83" w14:textId="77777777" w:rsidR="00B40828" w:rsidRPr="00B83B4F" w:rsidRDefault="00B40828" w:rsidP="00904D7B"/>
          <w:p w14:paraId="6FE8B2EC" w14:textId="77777777" w:rsidR="00B40828" w:rsidRPr="00B83B4F" w:rsidRDefault="00B40828" w:rsidP="00904D7B">
            <w:pPr>
              <w:rPr>
                <w:rFonts w:ascii="Arial Narrow" w:hAnsi="Arial Narrow"/>
                <w:u w:val="single"/>
                <w:lang w:eastAsia="es-MX"/>
              </w:rPr>
            </w:pPr>
          </w:p>
        </w:tc>
        <w:tc>
          <w:tcPr>
            <w:tcW w:w="992" w:type="dxa"/>
            <w:tcBorders>
              <w:top w:val="single" w:sz="8" w:space="0" w:color="auto"/>
              <w:left w:val="single" w:sz="8" w:space="0" w:color="auto"/>
              <w:bottom w:val="single" w:sz="8" w:space="0" w:color="auto"/>
              <w:right w:val="single" w:sz="8" w:space="0" w:color="auto"/>
            </w:tcBorders>
            <w:shd w:val="clear" w:color="auto" w:fill="E5B8B7" w:themeFill="accent2" w:themeFillTint="66"/>
            <w:vAlign w:val="center"/>
            <w:hideMark/>
          </w:tcPr>
          <w:p w14:paraId="4D24FCFF" w14:textId="77777777" w:rsidR="00B40828" w:rsidRPr="00B83B4F" w:rsidRDefault="00B40828" w:rsidP="00904D7B">
            <w:pPr>
              <w:jc w:val="center"/>
              <w:rPr>
                <w:rFonts w:ascii="Arial Narrow" w:hAnsi="Arial Narrow" w:cs="Arial"/>
                <w:b/>
                <w:bCs/>
                <w:lang w:eastAsia="es-MX"/>
              </w:rPr>
            </w:pPr>
            <w:r w:rsidRPr="00B83B4F">
              <w:rPr>
                <w:rFonts w:ascii="Arial Narrow" w:hAnsi="Arial Narrow" w:cs="Arial"/>
                <w:b/>
                <w:bCs/>
                <w:color w:val="000000" w:themeColor="text1"/>
                <w:lang w:eastAsia="es-MX"/>
              </w:rPr>
              <w:t>0.50</w:t>
            </w:r>
          </w:p>
        </w:tc>
        <w:tc>
          <w:tcPr>
            <w:tcW w:w="992" w:type="dxa"/>
            <w:tcBorders>
              <w:top w:val="single" w:sz="8" w:space="0" w:color="auto"/>
              <w:left w:val="single" w:sz="8" w:space="0" w:color="auto"/>
              <w:bottom w:val="single" w:sz="8" w:space="0" w:color="auto"/>
              <w:right w:val="single" w:sz="8" w:space="0" w:color="auto"/>
            </w:tcBorders>
            <w:vAlign w:val="center"/>
          </w:tcPr>
          <w:p w14:paraId="1F0AA6D1" w14:textId="77777777" w:rsidR="00B40828" w:rsidRPr="00C4238D" w:rsidRDefault="00B40828" w:rsidP="00904D7B">
            <w:pPr>
              <w:jc w:val="center"/>
              <w:rPr>
                <w:rFonts w:ascii="Arial Narrow" w:hAnsi="Arial Narrow" w:cs="Arial"/>
                <w:b/>
                <w:bCs/>
                <w:lang w:eastAsia="es-MX"/>
              </w:rPr>
            </w:pPr>
          </w:p>
        </w:tc>
      </w:tr>
      <w:tr w:rsidR="00B40828" w:rsidRPr="00C4238D" w14:paraId="32DD55AE" w14:textId="77777777" w:rsidTr="00B40828">
        <w:trPr>
          <w:trHeight w:val="420"/>
        </w:trPr>
        <w:tc>
          <w:tcPr>
            <w:tcW w:w="983" w:type="dxa"/>
            <w:vMerge w:val="restart"/>
            <w:tcBorders>
              <w:top w:val="single" w:sz="8" w:space="0" w:color="auto"/>
              <w:left w:val="single" w:sz="8" w:space="0" w:color="auto"/>
              <w:bottom w:val="single" w:sz="8" w:space="0" w:color="auto"/>
              <w:right w:val="single" w:sz="8" w:space="0" w:color="auto"/>
            </w:tcBorders>
            <w:shd w:val="clear" w:color="auto" w:fill="EEECE1" w:themeFill="background2"/>
            <w:vAlign w:val="center"/>
            <w:hideMark/>
          </w:tcPr>
          <w:p w14:paraId="1DAA8F94"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t>Rubro 2</w:t>
            </w:r>
          </w:p>
        </w:tc>
        <w:tc>
          <w:tcPr>
            <w:tcW w:w="6237" w:type="dxa"/>
            <w:gridSpan w:val="3"/>
            <w:tcBorders>
              <w:top w:val="single" w:sz="8" w:space="0" w:color="auto"/>
              <w:left w:val="nil"/>
              <w:bottom w:val="single" w:sz="8" w:space="0" w:color="auto"/>
              <w:right w:val="nil"/>
            </w:tcBorders>
            <w:shd w:val="clear" w:color="auto" w:fill="EEECE1" w:themeFill="background2"/>
            <w:vAlign w:val="center"/>
            <w:hideMark/>
          </w:tcPr>
          <w:p w14:paraId="3352D60A" w14:textId="77777777" w:rsidR="00B40828" w:rsidRPr="00C4238D" w:rsidRDefault="00B40828" w:rsidP="00904D7B">
            <w:pPr>
              <w:rPr>
                <w:rFonts w:ascii="Arial Narrow" w:hAnsi="Arial Narrow" w:cs="Arial"/>
                <w:b/>
                <w:bCs/>
                <w:lang w:eastAsia="es-MX"/>
              </w:rPr>
            </w:pPr>
            <w:r w:rsidRPr="00C4238D">
              <w:rPr>
                <w:rFonts w:ascii="Arial Narrow" w:hAnsi="Arial Narrow" w:cs="Arial"/>
                <w:b/>
                <w:bCs/>
                <w:lang w:eastAsia="es-MX"/>
              </w:rPr>
              <w:t xml:space="preserve">EXPERIENCIA Y ESPECIALIDAD DEL LICITANTE: </w:t>
            </w:r>
          </w:p>
        </w:tc>
        <w:tc>
          <w:tcPr>
            <w:tcW w:w="992" w:type="dxa"/>
            <w:tcBorders>
              <w:top w:val="single" w:sz="8" w:space="0" w:color="auto"/>
              <w:left w:val="single" w:sz="8" w:space="0" w:color="auto"/>
              <w:bottom w:val="single" w:sz="8" w:space="0" w:color="auto"/>
              <w:right w:val="single" w:sz="8" w:space="0" w:color="auto"/>
            </w:tcBorders>
            <w:shd w:val="clear" w:color="auto" w:fill="D99594" w:themeFill="accent2" w:themeFillTint="99"/>
            <w:vAlign w:val="center"/>
            <w:hideMark/>
          </w:tcPr>
          <w:p w14:paraId="0BEA1D18"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t>14</w:t>
            </w:r>
          </w:p>
        </w:tc>
        <w:tc>
          <w:tcPr>
            <w:tcW w:w="992" w:type="dxa"/>
            <w:tcBorders>
              <w:top w:val="single" w:sz="8" w:space="0" w:color="auto"/>
              <w:left w:val="nil"/>
              <w:bottom w:val="single" w:sz="8" w:space="0" w:color="auto"/>
              <w:right w:val="single" w:sz="8" w:space="0" w:color="auto"/>
            </w:tcBorders>
            <w:shd w:val="clear" w:color="auto" w:fill="EEECE1" w:themeFill="background2"/>
            <w:vAlign w:val="center"/>
          </w:tcPr>
          <w:p w14:paraId="2F6AE4EE" w14:textId="77777777" w:rsidR="00B40828" w:rsidRPr="00C4238D" w:rsidRDefault="00B40828" w:rsidP="00904D7B">
            <w:pPr>
              <w:jc w:val="center"/>
              <w:rPr>
                <w:rFonts w:ascii="Arial Narrow" w:hAnsi="Arial Narrow" w:cs="Arial"/>
                <w:b/>
                <w:bCs/>
                <w:lang w:eastAsia="es-MX"/>
              </w:rPr>
            </w:pPr>
          </w:p>
        </w:tc>
      </w:tr>
      <w:tr w:rsidR="00B40828" w:rsidRPr="00C4238D" w14:paraId="31842629" w14:textId="77777777" w:rsidTr="00B40828">
        <w:trPr>
          <w:trHeight w:val="411"/>
        </w:trPr>
        <w:tc>
          <w:tcPr>
            <w:tcW w:w="983" w:type="dxa"/>
            <w:vMerge/>
            <w:tcBorders>
              <w:top w:val="single" w:sz="8" w:space="0" w:color="auto"/>
              <w:left w:val="single" w:sz="8" w:space="0" w:color="auto"/>
              <w:bottom w:val="single" w:sz="8" w:space="0" w:color="auto"/>
              <w:right w:val="single" w:sz="8" w:space="0" w:color="auto"/>
            </w:tcBorders>
            <w:shd w:val="clear" w:color="auto" w:fill="EEECE1" w:themeFill="background2"/>
            <w:vAlign w:val="center"/>
            <w:hideMark/>
          </w:tcPr>
          <w:p w14:paraId="702CB82B" w14:textId="77777777" w:rsidR="00B40828" w:rsidRPr="00C4238D" w:rsidRDefault="00B40828" w:rsidP="00904D7B">
            <w:pPr>
              <w:rPr>
                <w:rFonts w:ascii="Arial Narrow" w:hAnsi="Arial Narrow" w:cs="Arial"/>
                <w:b/>
                <w:bCs/>
                <w:lang w:eastAsia="es-MX"/>
              </w:rPr>
            </w:pPr>
          </w:p>
        </w:tc>
        <w:tc>
          <w:tcPr>
            <w:tcW w:w="8221" w:type="dxa"/>
            <w:gridSpan w:val="5"/>
            <w:tcBorders>
              <w:top w:val="single" w:sz="8" w:space="0" w:color="auto"/>
              <w:left w:val="nil"/>
              <w:bottom w:val="single" w:sz="8" w:space="0" w:color="auto"/>
              <w:right w:val="single" w:sz="8" w:space="0" w:color="auto"/>
            </w:tcBorders>
            <w:shd w:val="clear" w:color="auto" w:fill="EEECE1" w:themeFill="background2"/>
            <w:vAlign w:val="center"/>
          </w:tcPr>
          <w:p w14:paraId="7EA24027" w14:textId="77777777" w:rsidR="00B40828" w:rsidRPr="00C4238D" w:rsidRDefault="00B40828" w:rsidP="00904D7B">
            <w:pPr>
              <w:rPr>
                <w:rFonts w:ascii="Arial Narrow" w:hAnsi="Arial Narrow" w:cs="Arial"/>
                <w:lang w:eastAsia="es-MX"/>
              </w:rPr>
            </w:pPr>
            <w:r w:rsidRPr="00C4238D">
              <w:rPr>
                <w:rFonts w:ascii="Arial Narrow" w:hAnsi="Arial Narrow" w:cs="Arial"/>
                <w:lang w:eastAsia="es-MX"/>
              </w:rPr>
              <w:t xml:space="preserve">Contratos del servicio de la misma naturaleza del que se pretende contratar que el licitante acredite haber realizado. </w:t>
            </w:r>
          </w:p>
        </w:tc>
      </w:tr>
      <w:tr w:rsidR="00B40828" w:rsidRPr="00C4238D" w14:paraId="7231F8D9" w14:textId="77777777" w:rsidTr="00B40828">
        <w:trPr>
          <w:trHeight w:val="546"/>
        </w:trPr>
        <w:tc>
          <w:tcPr>
            <w:tcW w:w="983" w:type="dxa"/>
            <w:tcBorders>
              <w:top w:val="single" w:sz="8" w:space="0" w:color="auto"/>
              <w:left w:val="single" w:sz="8" w:space="0" w:color="auto"/>
              <w:bottom w:val="single" w:sz="8" w:space="0" w:color="auto"/>
              <w:right w:val="single" w:sz="8" w:space="0" w:color="auto"/>
            </w:tcBorders>
            <w:shd w:val="clear" w:color="auto" w:fill="F2DBDB" w:themeFill="accent2" w:themeFillTint="33"/>
            <w:vAlign w:val="center"/>
          </w:tcPr>
          <w:p w14:paraId="35B8AE77" w14:textId="77777777" w:rsidR="00B40828" w:rsidRPr="00C4238D" w:rsidRDefault="00B40828" w:rsidP="00904D7B">
            <w:pPr>
              <w:ind w:left="-87"/>
              <w:jc w:val="center"/>
              <w:rPr>
                <w:rFonts w:ascii="Arial Narrow" w:hAnsi="Arial Narrow" w:cs="Arial"/>
                <w:b/>
                <w:i/>
                <w:iCs/>
                <w:lang w:eastAsia="es-MX"/>
              </w:rPr>
            </w:pPr>
            <w:r w:rsidRPr="00C4238D">
              <w:rPr>
                <w:rFonts w:ascii="Arial Narrow" w:hAnsi="Arial Narrow" w:cs="Arial"/>
                <w:b/>
                <w:i/>
                <w:iCs/>
                <w:lang w:eastAsia="es-MX"/>
              </w:rPr>
              <w:t>Subrubro</w:t>
            </w:r>
          </w:p>
        </w:tc>
        <w:tc>
          <w:tcPr>
            <w:tcW w:w="1134" w:type="dxa"/>
            <w:tcBorders>
              <w:top w:val="single" w:sz="8" w:space="0" w:color="auto"/>
              <w:left w:val="single" w:sz="8" w:space="0" w:color="auto"/>
              <w:bottom w:val="single" w:sz="8" w:space="0" w:color="auto"/>
              <w:right w:val="single" w:sz="8" w:space="0" w:color="auto"/>
            </w:tcBorders>
            <w:shd w:val="clear" w:color="auto" w:fill="F2DBDB" w:themeFill="accent2" w:themeFillTint="33"/>
            <w:vAlign w:val="center"/>
          </w:tcPr>
          <w:p w14:paraId="0909CE38" w14:textId="77777777" w:rsidR="00B40828" w:rsidRPr="00C4238D" w:rsidRDefault="00B40828" w:rsidP="00904D7B">
            <w:pPr>
              <w:ind w:left="-87"/>
              <w:jc w:val="center"/>
              <w:rPr>
                <w:rFonts w:ascii="Arial Narrow" w:hAnsi="Arial Narrow" w:cs="Arial"/>
                <w:b/>
                <w:i/>
                <w:iCs/>
                <w:lang w:eastAsia="es-MX"/>
              </w:rPr>
            </w:pPr>
            <w:r w:rsidRPr="00C4238D">
              <w:rPr>
                <w:rFonts w:ascii="Arial Narrow" w:hAnsi="Arial Narrow" w:cs="Arial"/>
                <w:b/>
                <w:i/>
                <w:iCs/>
                <w:lang w:eastAsia="es-MX"/>
              </w:rPr>
              <w:t>Concepto</w:t>
            </w:r>
          </w:p>
        </w:tc>
        <w:tc>
          <w:tcPr>
            <w:tcW w:w="5103" w:type="dxa"/>
            <w:gridSpan w:val="2"/>
            <w:tcBorders>
              <w:top w:val="single" w:sz="8" w:space="0" w:color="auto"/>
              <w:left w:val="single" w:sz="8" w:space="0" w:color="auto"/>
              <w:bottom w:val="single" w:sz="8" w:space="0" w:color="auto"/>
              <w:right w:val="single" w:sz="8" w:space="0" w:color="auto"/>
            </w:tcBorders>
            <w:shd w:val="clear" w:color="auto" w:fill="F2DBDB" w:themeFill="accent2" w:themeFillTint="33"/>
            <w:vAlign w:val="center"/>
          </w:tcPr>
          <w:p w14:paraId="5838FCA7" w14:textId="77777777" w:rsidR="00B40828" w:rsidRPr="00C4238D" w:rsidRDefault="00B40828" w:rsidP="00904D7B">
            <w:pPr>
              <w:ind w:left="-87"/>
              <w:jc w:val="center"/>
              <w:rPr>
                <w:rFonts w:ascii="Arial Narrow" w:hAnsi="Arial Narrow" w:cs="Arial"/>
                <w:b/>
                <w:i/>
                <w:iCs/>
                <w:lang w:eastAsia="es-MX"/>
              </w:rPr>
            </w:pPr>
            <w:r w:rsidRPr="00C4238D">
              <w:rPr>
                <w:rFonts w:ascii="Arial Narrow" w:hAnsi="Arial Narrow" w:cs="Arial"/>
                <w:b/>
                <w:i/>
                <w:iCs/>
                <w:lang w:eastAsia="es-MX"/>
              </w:rPr>
              <w:t>Forma de evaluación</w:t>
            </w:r>
          </w:p>
        </w:tc>
        <w:tc>
          <w:tcPr>
            <w:tcW w:w="992" w:type="dxa"/>
            <w:tcBorders>
              <w:top w:val="single" w:sz="8" w:space="0" w:color="auto"/>
              <w:left w:val="single" w:sz="8" w:space="0" w:color="auto"/>
              <w:bottom w:val="single" w:sz="8" w:space="0" w:color="auto"/>
              <w:right w:val="single" w:sz="8" w:space="0" w:color="auto"/>
            </w:tcBorders>
            <w:shd w:val="clear" w:color="auto" w:fill="F2DBDB" w:themeFill="accent2" w:themeFillTint="33"/>
            <w:vAlign w:val="center"/>
          </w:tcPr>
          <w:p w14:paraId="1D41895B" w14:textId="77777777" w:rsidR="00B40828" w:rsidRPr="00C4238D" w:rsidRDefault="00B40828" w:rsidP="00904D7B">
            <w:pPr>
              <w:ind w:left="-87"/>
              <w:jc w:val="center"/>
              <w:rPr>
                <w:rFonts w:ascii="Arial Narrow" w:hAnsi="Arial Narrow" w:cs="Arial"/>
                <w:b/>
                <w:i/>
                <w:iCs/>
                <w:lang w:eastAsia="es-MX"/>
              </w:rPr>
            </w:pPr>
            <w:r w:rsidRPr="00C4238D">
              <w:rPr>
                <w:rFonts w:ascii="Arial Narrow" w:hAnsi="Arial Narrow" w:cs="Arial"/>
                <w:b/>
                <w:i/>
                <w:iCs/>
                <w:lang w:eastAsia="es-MX"/>
              </w:rPr>
              <w:t>Puntos Esperados</w:t>
            </w:r>
          </w:p>
        </w:tc>
        <w:tc>
          <w:tcPr>
            <w:tcW w:w="992" w:type="dxa"/>
            <w:tcBorders>
              <w:top w:val="single" w:sz="8" w:space="0" w:color="auto"/>
              <w:left w:val="single" w:sz="8" w:space="0" w:color="auto"/>
              <w:bottom w:val="single" w:sz="8" w:space="0" w:color="auto"/>
              <w:right w:val="single" w:sz="8" w:space="0" w:color="auto"/>
            </w:tcBorders>
            <w:shd w:val="clear" w:color="auto" w:fill="F2DBDB" w:themeFill="accent2" w:themeFillTint="33"/>
            <w:vAlign w:val="center"/>
          </w:tcPr>
          <w:p w14:paraId="763F371B" w14:textId="77777777" w:rsidR="00B40828" w:rsidRPr="00C4238D" w:rsidRDefault="00B40828" w:rsidP="00904D7B">
            <w:pPr>
              <w:ind w:left="-87"/>
              <w:jc w:val="center"/>
              <w:rPr>
                <w:rFonts w:ascii="Arial Narrow" w:hAnsi="Arial Narrow" w:cs="Arial"/>
                <w:b/>
                <w:i/>
                <w:iCs/>
                <w:lang w:eastAsia="es-MX"/>
              </w:rPr>
            </w:pPr>
            <w:r w:rsidRPr="00C4238D">
              <w:rPr>
                <w:rFonts w:ascii="Arial Narrow" w:hAnsi="Arial Narrow" w:cs="Arial"/>
                <w:b/>
                <w:i/>
                <w:iCs/>
                <w:lang w:eastAsia="es-MX"/>
              </w:rPr>
              <w:t>Puntos obtenidos</w:t>
            </w:r>
          </w:p>
        </w:tc>
      </w:tr>
      <w:tr w:rsidR="00B40828" w:rsidRPr="00C4238D" w14:paraId="6EC5A7F5" w14:textId="77777777" w:rsidTr="00B40828">
        <w:trPr>
          <w:trHeight w:val="761"/>
        </w:trPr>
        <w:tc>
          <w:tcPr>
            <w:tcW w:w="983" w:type="dxa"/>
            <w:tcBorders>
              <w:top w:val="single" w:sz="8" w:space="0" w:color="auto"/>
              <w:left w:val="single" w:sz="8" w:space="0" w:color="auto"/>
              <w:bottom w:val="single" w:sz="8" w:space="0" w:color="auto"/>
              <w:right w:val="single" w:sz="8" w:space="0" w:color="auto"/>
            </w:tcBorders>
            <w:vAlign w:val="center"/>
            <w:hideMark/>
          </w:tcPr>
          <w:p w14:paraId="0224885C"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t>2.1</w:t>
            </w:r>
          </w:p>
        </w:tc>
        <w:tc>
          <w:tcPr>
            <w:tcW w:w="1134" w:type="dxa"/>
            <w:tcBorders>
              <w:top w:val="single" w:sz="8" w:space="0" w:color="auto"/>
              <w:left w:val="single" w:sz="8" w:space="0" w:color="auto"/>
              <w:bottom w:val="single" w:sz="8" w:space="0" w:color="auto"/>
              <w:right w:val="single" w:sz="8" w:space="0" w:color="auto"/>
            </w:tcBorders>
            <w:vAlign w:val="center"/>
          </w:tcPr>
          <w:p w14:paraId="4E8FD7B6" w14:textId="77777777" w:rsidR="00B40828" w:rsidRPr="00C4238D" w:rsidRDefault="00B40828" w:rsidP="00904D7B">
            <w:pPr>
              <w:jc w:val="center"/>
              <w:rPr>
                <w:rFonts w:ascii="Arial Narrow" w:hAnsi="Arial Narrow" w:cs="Calibri"/>
                <w:b/>
              </w:rPr>
            </w:pPr>
          </w:p>
          <w:p w14:paraId="7F5333FD" w14:textId="77777777" w:rsidR="00B40828" w:rsidRPr="00C4238D" w:rsidRDefault="00B40828" w:rsidP="00904D7B">
            <w:pPr>
              <w:jc w:val="center"/>
              <w:rPr>
                <w:rFonts w:ascii="Arial Narrow" w:hAnsi="Arial Narrow" w:cs="Calibri"/>
                <w:b/>
              </w:rPr>
            </w:pPr>
          </w:p>
          <w:p w14:paraId="35FE5DB5" w14:textId="77777777" w:rsidR="00B40828" w:rsidRPr="00C4238D" w:rsidRDefault="00B40828" w:rsidP="00904D7B">
            <w:pPr>
              <w:jc w:val="center"/>
              <w:rPr>
                <w:rFonts w:ascii="Arial Narrow" w:hAnsi="Arial Narrow" w:cs="Calibri"/>
                <w:b/>
              </w:rPr>
            </w:pPr>
          </w:p>
          <w:p w14:paraId="7A5DB8B3" w14:textId="77777777" w:rsidR="00B40828" w:rsidRPr="00C4238D" w:rsidRDefault="00B40828" w:rsidP="00904D7B">
            <w:pPr>
              <w:jc w:val="center"/>
              <w:rPr>
                <w:rFonts w:ascii="Arial Narrow" w:hAnsi="Arial Narrow" w:cs="Calibri"/>
                <w:b/>
              </w:rPr>
            </w:pPr>
          </w:p>
          <w:p w14:paraId="7883A3F5" w14:textId="77777777" w:rsidR="00B40828" w:rsidRPr="00C4238D" w:rsidRDefault="00B40828" w:rsidP="00904D7B">
            <w:pPr>
              <w:jc w:val="center"/>
              <w:rPr>
                <w:rFonts w:ascii="Arial Narrow" w:hAnsi="Arial Narrow" w:cs="Calibri"/>
              </w:rPr>
            </w:pPr>
            <w:r w:rsidRPr="00C4238D">
              <w:rPr>
                <w:rFonts w:ascii="Arial Narrow" w:hAnsi="Arial Narrow" w:cs="Calibri"/>
                <w:b/>
              </w:rPr>
              <w:t>Experiencia del licitante</w:t>
            </w:r>
            <w:r w:rsidRPr="00C4238D">
              <w:rPr>
                <w:rFonts w:ascii="Arial Narrow" w:hAnsi="Arial Narrow" w:cs="Calibri"/>
              </w:rPr>
              <w:t xml:space="preserve"> (mayor tiempo prestando servicios similares a los requeridos)</w:t>
            </w:r>
          </w:p>
          <w:p w14:paraId="6D35F4CC" w14:textId="77777777" w:rsidR="00B40828" w:rsidRPr="00C4238D" w:rsidRDefault="00B40828" w:rsidP="00904D7B">
            <w:pPr>
              <w:jc w:val="center"/>
              <w:rPr>
                <w:rFonts w:ascii="Arial Narrow" w:hAnsi="Arial Narrow" w:cs="Calibri"/>
              </w:rPr>
            </w:pPr>
          </w:p>
          <w:p w14:paraId="49FD2D9F" w14:textId="77777777" w:rsidR="00B40828" w:rsidRPr="00C4238D" w:rsidRDefault="00B40828" w:rsidP="00904D7B">
            <w:pPr>
              <w:jc w:val="center"/>
              <w:rPr>
                <w:rFonts w:ascii="Arial Narrow" w:hAnsi="Arial Narrow" w:cs="Calibri"/>
              </w:rPr>
            </w:pPr>
            <w:r w:rsidRPr="00C4238D">
              <w:rPr>
                <w:rFonts w:ascii="Arial Narrow" w:hAnsi="Arial Narrow" w:cs="Calibri"/>
                <w:b/>
              </w:rPr>
              <w:t>y</w:t>
            </w:r>
          </w:p>
          <w:p w14:paraId="10CBFBD0" w14:textId="77777777" w:rsidR="00B40828" w:rsidRPr="00C4238D" w:rsidRDefault="00B40828" w:rsidP="00904D7B">
            <w:pPr>
              <w:jc w:val="center"/>
              <w:rPr>
                <w:rFonts w:ascii="Arial Narrow" w:hAnsi="Arial Narrow" w:cs="Calibri"/>
              </w:rPr>
            </w:pPr>
          </w:p>
          <w:p w14:paraId="7C88263D" w14:textId="77777777" w:rsidR="00B40828" w:rsidRPr="00C4238D" w:rsidRDefault="00B40828" w:rsidP="00904D7B">
            <w:pPr>
              <w:jc w:val="center"/>
              <w:rPr>
                <w:rFonts w:ascii="Arial Narrow" w:hAnsi="Arial Narrow" w:cs="Arial"/>
                <w:lang w:eastAsia="es-MX"/>
              </w:rPr>
            </w:pPr>
            <w:r w:rsidRPr="00C4238D">
              <w:rPr>
                <w:rFonts w:ascii="Arial Narrow" w:hAnsi="Arial Narrow" w:cs="Calibri"/>
                <w:b/>
              </w:rPr>
              <w:t xml:space="preserve">Especialidad del licitante </w:t>
            </w:r>
            <w:r w:rsidRPr="00C4238D">
              <w:rPr>
                <w:rFonts w:ascii="Arial Narrow" w:hAnsi="Arial Narrow" w:cs="Calibri"/>
              </w:rPr>
              <w:t xml:space="preserve">(mayor número de contratos o documentos con los cuales el licitante puede acreditar que ha prestado </w:t>
            </w:r>
            <w:r w:rsidRPr="00C4238D">
              <w:rPr>
                <w:rFonts w:ascii="Arial Narrow" w:hAnsi="Arial Narrow" w:cs="Calibri"/>
              </w:rPr>
              <w:lastRenderedPageBreak/>
              <w:t xml:space="preserve">servicios con las características específicas y en condiciones similares) </w:t>
            </w:r>
          </w:p>
        </w:tc>
        <w:tc>
          <w:tcPr>
            <w:tcW w:w="5103" w:type="dxa"/>
            <w:gridSpan w:val="2"/>
            <w:tcBorders>
              <w:top w:val="single" w:sz="8" w:space="0" w:color="auto"/>
              <w:left w:val="single" w:sz="8" w:space="0" w:color="auto"/>
              <w:bottom w:val="single" w:sz="8" w:space="0" w:color="auto"/>
              <w:right w:val="single" w:sz="8" w:space="0" w:color="auto"/>
            </w:tcBorders>
            <w:vAlign w:val="center"/>
          </w:tcPr>
          <w:p w14:paraId="0E2FDD89" w14:textId="77777777" w:rsidR="00B40828" w:rsidRPr="00C4238D" w:rsidRDefault="00B40828" w:rsidP="00904D7B">
            <w:pPr>
              <w:jc w:val="both"/>
              <w:rPr>
                <w:rFonts w:ascii="Arial Narrow" w:hAnsi="Arial Narrow"/>
                <w:sz w:val="18"/>
                <w:szCs w:val="18"/>
                <w:lang w:eastAsia="es-MX"/>
              </w:rPr>
            </w:pPr>
            <w:r w:rsidRPr="00C4238D">
              <w:rPr>
                <w:rFonts w:ascii="Arial Narrow" w:hAnsi="Arial Narrow"/>
                <w:b/>
                <w:sz w:val="18"/>
                <w:szCs w:val="18"/>
                <w:lang w:eastAsia="es-MX"/>
              </w:rPr>
              <w:lastRenderedPageBreak/>
              <w:t>PARA ACREDITAR LA EXPERIENCIA Y ESPECIALIDAD</w:t>
            </w:r>
            <w:r w:rsidRPr="00C4238D">
              <w:rPr>
                <w:rFonts w:ascii="Arial Narrow" w:hAnsi="Arial Narrow"/>
                <w:sz w:val="18"/>
                <w:szCs w:val="18"/>
                <w:lang w:eastAsia="es-MX"/>
              </w:rPr>
              <w:t xml:space="preserve"> en la prestación de un servicio</w:t>
            </w:r>
            <w:r w:rsidRPr="00C4238D">
              <w:rPr>
                <w:rFonts w:ascii="Arial Narrow" w:hAnsi="Arial Narrow"/>
                <w:sz w:val="18"/>
                <w:lang w:eastAsia="es-MX"/>
              </w:rPr>
              <w:t xml:space="preserve"> de un sistema de gestión de aprendizaje (Learning Management System o LMS)</w:t>
            </w:r>
            <w:r w:rsidRPr="00C4238D">
              <w:rPr>
                <w:rFonts w:ascii="Arial Narrow" w:hAnsi="Arial Narrow"/>
                <w:sz w:val="18"/>
                <w:szCs w:val="18"/>
                <w:lang w:eastAsia="es-MX"/>
              </w:rPr>
              <w:t xml:space="preserve">, El LICITANTE deberá presentar copia simple  y legible de  </w:t>
            </w:r>
            <w:r w:rsidRPr="00C4238D">
              <w:rPr>
                <w:rFonts w:ascii="Arial Narrow" w:hAnsi="Arial Narrow"/>
                <w:b/>
                <w:sz w:val="18"/>
                <w:szCs w:val="18"/>
                <w:lang w:eastAsia="es-MX"/>
              </w:rPr>
              <w:t>mínimo 1 (un) contrato</w:t>
            </w:r>
            <w:r w:rsidRPr="00C4238D">
              <w:rPr>
                <w:rFonts w:ascii="Arial Narrow" w:hAnsi="Arial Narrow"/>
                <w:sz w:val="18"/>
                <w:szCs w:val="18"/>
                <w:lang w:eastAsia="es-MX"/>
              </w:rPr>
              <w:t xml:space="preserve"> y como </w:t>
            </w:r>
            <w:r w:rsidRPr="00C4238D">
              <w:rPr>
                <w:rFonts w:ascii="Arial Narrow" w:hAnsi="Arial Narrow"/>
                <w:b/>
                <w:sz w:val="18"/>
                <w:szCs w:val="18"/>
                <w:lang w:eastAsia="es-MX"/>
              </w:rPr>
              <w:t>máximo 3 (tres) contratos</w:t>
            </w:r>
            <w:r w:rsidRPr="00C4238D">
              <w:rPr>
                <w:rFonts w:ascii="Arial Narrow" w:hAnsi="Arial Narrow"/>
                <w:sz w:val="18"/>
                <w:szCs w:val="18"/>
                <w:lang w:eastAsia="es-MX"/>
              </w:rPr>
              <w:t>, firmado</w:t>
            </w:r>
            <w:r>
              <w:rPr>
                <w:rFonts w:ascii="Arial Narrow" w:hAnsi="Arial Narrow"/>
                <w:sz w:val="18"/>
                <w:szCs w:val="18"/>
                <w:lang w:eastAsia="es-MX"/>
              </w:rPr>
              <w:t>(s)</w:t>
            </w:r>
            <w:r w:rsidRPr="00C4238D">
              <w:rPr>
                <w:rFonts w:ascii="Arial Narrow" w:hAnsi="Arial Narrow"/>
                <w:sz w:val="18"/>
                <w:szCs w:val="18"/>
                <w:lang w:eastAsia="es-MX"/>
              </w:rPr>
              <w:t xml:space="preserve"> por su apoderado o representante legal, celebrado</w:t>
            </w:r>
            <w:r>
              <w:rPr>
                <w:rFonts w:ascii="Arial Narrow" w:hAnsi="Arial Narrow"/>
                <w:sz w:val="18"/>
                <w:szCs w:val="18"/>
                <w:lang w:eastAsia="es-MX"/>
              </w:rPr>
              <w:t>(</w:t>
            </w:r>
            <w:r w:rsidRPr="00C4238D">
              <w:rPr>
                <w:rFonts w:ascii="Arial Narrow" w:hAnsi="Arial Narrow"/>
                <w:sz w:val="18"/>
                <w:szCs w:val="18"/>
                <w:lang w:eastAsia="es-MX"/>
              </w:rPr>
              <w:t>s</w:t>
            </w:r>
            <w:r>
              <w:rPr>
                <w:rFonts w:ascii="Arial Narrow" w:hAnsi="Arial Narrow"/>
                <w:sz w:val="18"/>
                <w:szCs w:val="18"/>
                <w:lang w:eastAsia="es-MX"/>
              </w:rPr>
              <w:t>)</w:t>
            </w:r>
            <w:r w:rsidRPr="00C4238D">
              <w:rPr>
                <w:rFonts w:ascii="Arial Narrow" w:hAnsi="Arial Narrow"/>
                <w:sz w:val="18"/>
                <w:szCs w:val="18"/>
                <w:lang w:eastAsia="es-MX"/>
              </w:rPr>
              <w:t xml:space="preserve">  con el sector público o privado, con una antigüedad no mayor a </w:t>
            </w:r>
            <w:r w:rsidRPr="00C4238D">
              <w:rPr>
                <w:rFonts w:ascii="Arial Narrow" w:hAnsi="Arial Narrow"/>
                <w:b/>
                <w:sz w:val="18"/>
                <w:szCs w:val="18"/>
                <w:lang w:eastAsia="es-MX"/>
              </w:rPr>
              <w:t>5 (cinco) años</w:t>
            </w:r>
            <w:r w:rsidRPr="00C4238D">
              <w:rPr>
                <w:rFonts w:ascii="Arial Narrow" w:hAnsi="Arial Narrow"/>
                <w:sz w:val="18"/>
                <w:szCs w:val="18"/>
                <w:lang w:eastAsia="es-MX"/>
              </w:rPr>
              <w:t xml:space="preserve"> de su formalización, con los que acredite la prestación de servicios con características similares y condiciones requeridas en la presente contratación.</w:t>
            </w:r>
          </w:p>
          <w:p w14:paraId="5D528F7C" w14:textId="77777777" w:rsidR="00B40828" w:rsidRPr="00C4238D" w:rsidRDefault="00B40828" w:rsidP="00904D7B">
            <w:pPr>
              <w:jc w:val="both"/>
              <w:rPr>
                <w:rFonts w:ascii="Arial Narrow" w:hAnsi="Arial Narrow"/>
                <w:sz w:val="18"/>
                <w:szCs w:val="18"/>
                <w:lang w:eastAsia="es-MX"/>
              </w:rPr>
            </w:pPr>
          </w:p>
          <w:p w14:paraId="43576329" w14:textId="77777777" w:rsidR="00B40828" w:rsidRPr="00C4238D" w:rsidRDefault="00B40828" w:rsidP="00904D7B">
            <w:pPr>
              <w:jc w:val="both"/>
              <w:rPr>
                <w:rFonts w:ascii="Arial Narrow" w:hAnsi="Arial Narrow"/>
                <w:sz w:val="6"/>
                <w:szCs w:val="6"/>
                <w:lang w:eastAsia="es-MX"/>
              </w:rPr>
            </w:pPr>
          </w:p>
          <w:p w14:paraId="0A83F0F1" w14:textId="77777777" w:rsidR="00B40828" w:rsidRPr="00C4238D" w:rsidRDefault="00B40828" w:rsidP="00904D7B">
            <w:pPr>
              <w:jc w:val="both"/>
              <w:rPr>
                <w:rFonts w:ascii="Arial Narrow" w:hAnsi="Arial Narrow" w:cs="Arial"/>
                <w:sz w:val="18"/>
                <w:szCs w:val="18"/>
                <w:lang w:eastAsia="es-MX"/>
              </w:rPr>
            </w:pPr>
            <w:r w:rsidRPr="00C4238D">
              <w:rPr>
                <w:rFonts w:ascii="Arial Narrow" w:hAnsi="Arial Narrow"/>
                <w:sz w:val="18"/>
                <w:szCs w:val="18"/>
                <w:lang w:eastAsia="es-MX"/>
              </w:rPr>
              <w:t>El INSTITUTO, entiende como servicios similares aquellos</w:t>
            </w:r>
            <w:r w:rsidRPr="00C4238D">
              <w:rPr>
                <w:rFonts w:ascii="Arial Narrow" w:hAnsi="Arial Narrow" w:cs="Arial"/>
                <w:sz w:val="18"/>
                <w:szCs w:val="18"/>
                <w:lang w:eastAsia="es-MX"/>
              </w:rPr>
              <w:t xml:space="preserve"> que incluyan: la prestación de un servicio</w:t>
            </w:r>
            <w:r w:rsidRPr="00C4238D">
              <w:t xml:space="preserve"> </w:t>
            </w:r>
            <w:r w:rsidRPr="00C4238D">
              <w:rPr>
                <w:rFonts w:ascii="Arial Narrow" w:hAnsi="Arial Narrow" w:cs="Arial"/>
                <w:sz w:val="18"/>
                <w:szCs w:val="18"/>
                <w:lang w:eastAsia="es-MX"/>
              </w:rPr>
              <w:t>de un sistema de gestión de aprendizaje (Learning Management System o LMS) y en su caso del desarrollo de cursos virtuales para dicha plataforma.</w:t>
            </w:r>
          </w:p>
          <w:p w14:paraId="02BF0740" w14:textId="77777777" w:rsidR="00B40828" w:rsidRPr="00C4238D" w:rsidRDefault="00B40828" w:rsidP="00904D7B">
            <w:pPr>
              <w:jc w:val="both"/>
              <w:rPr>
                <w:rFonts w:ascii="Arial Narrow" w:hAnsi="Arial Narrow"/>
                <w:sz w:val="18"/>
                <w:szCs w:val="18"/>
                <w:lang w:eastAsia="es-MX"/>
              </w:rPr>
            </w:pPr>
          </w:p>
          <w:p w14:paraId="7585D07A" w14:textId="77777777" w:rsidR="00B40828" w:rsidRPr="00960AFD" w:rsidRDefault="00B40828" w:rsidP="00904D7B">
            <w:pPr>
              <w:jc w:val="both"/>
              <w:rPr>
                <w:rFonts w:ascii="Arial Narrow" w:hAnsi="Arial Narrow"/>
                <w:sz w:val="18"/>
                <w:szCs w:val="18"/>
                <w:lang w:eastAsia="es-MX"/>
              </w:rPr>
            </w:pPr>
            <w:r w:rsidRPr="00960AFD">
              <w:rPr>
                <w:rFonts w:ascii="Arial Narrow" w:hAnsi="Arial Narrow"/>
                <w:sz w:val="18"/>
                <w:szCs w:val="18"/>
                <w:lang w:eastAsia="es-MX"/>
              </w:rPr>
              <w:t>El LICITANTE deberá presentar una relación de contratos, indicando:</w:t>
            </w:r>
          </w:p>
          <w:p w14:paraId="299BDB4D" w14:textId="77777777" w:rsidR="00B40828" w:rsidRPr="00960AFD" w:rsidRDefault="00B40828" w:rsidP="00904D7B">
            <w:pPr>
              <w:jc w:val="both"/>
              <w:rPr>
                <w:rFonts w:ascii="Arial Narrow" w:hAnsi="Arial Narrow"/>
                <w:sz w:val="18"/>
                <w:szCs w:val="18"/>
                <w:lang w:eastAsia="es-MX"/>
              </w:rPr>
            </w:pPr>
          </w:p>
          <w:p w14:paraId="5B38D0A5" w14:textId="77777777" w:rsidR="00B40828" w:rsidRPr="00960AFD" w:rsidRDefault="00B40828" w:rsidP="00B40828">
            <w:pPr>
              <w:pStyle w:val="Prrafodelista"/>
              <w:numPr>
                <w:ilvl w:val="0"/>
                <w:numId w:val="100"/>
              </w:numPr>
              <w:jc w:val="both"/>
              <w:rPr>
                <w:rFonts w:ascii="Arial Narrow" w:hAnsi="Arial Narrow"/>
                <w:sz w:val="18"/>
                <w:szCs w:val="18"/>
                <w:lang w:eastAsia="es-MX"/>
              </w:rPr>
            </w:pPr>
            <w:r w:rsidRPr="00960AFD">
              <w:rPr>
                <w:rFonts w:ascii="Arial Narrow" w:hAnsi="Arial Narrow"/>
                <w:sz w:val="18"/>
                <w:szCs w:val="18"/>
                <w:lang w:eastAsia="es-MX"/>
              </w:rPr>
              <w:t>Número de contrato</w:t>
            </w:r>
          </w:p>
          <w:p w14:paraId="2DA92235" w14:textId="77777777" w:rsidR="00B40828" w:rsidRPr="00960AFD" w:rsidRDefault="00B40828" w:rsidP="00B40828">
            <w:pPr>
              <w:pStyle w:val="Prrafodelista"/>
              <w:numPr>
                <w:ilvl w:val="0"/>
                <w:numId w:val="100"/>
              </w:numPr>
              <w:jc w:val="both"/>
              <w:rPr>
                <w:rFonts w:ascii="Arial Narrow" w:hAnsi="Arial Narrow"/>
                <w:sz w:val="18"/>
                <w:szCs w:val="18"/>
                <w:lang w:eastAsia="es-MX"/>
              </w:rPr>
            </w:pPr>
            <w:r w:rsidRPr="00960AFD">
              <w:rPr>
                <w:rFonts w:ascii="Arial Narrow" w:hAnsi="Arial Narrow"/>
                <w:sz w:val="18"/>
                <w:szCs w:val="18"/>
                <w:lang w:eastAsia="es-MX"/>
              </w:rPr>
              <w:t>Vigencia (indicar el total de años, meses o días)</w:t>
            </w:r>
          </w:p>
          <w:p w14:paraId="4C92240B" w14:textId="77777777" w:rsidR="00B40828" w:rsidRPr="00960AFD" w:rsidRDefault="00B40828" w:rsidP="00B40828">
            <w:pPr>
              <w:pStyle w:val="Prrafodelista"/>
              <w:numPr>
                <w:ilvl w:val="0"/>
                <w:numId w:val="100"/>
              </w:numPr>
              <w:jc w:val="both"/>
              <w:rPr>
                <w:rFonts w:ascii="Arial Narrow" w:hAnsi="Arial Narrow"/>
                <w:sz w:val="18"/>
                <w:szCs w:val="18"/>
                <w:lang w:eastAsia="es-MX"/>
              </w:rPr>
            </w:pPr>
            <w:r w:rsidRPr="00960AFD">
              <w:rPr>
                <w:rFonts w:ascii="Arial Narrow" w:hAnsi="Arial Narrow"/>
                <w:sz w:val="18"/>
                <w:szCs w:val="18"/>
                <w:lang w:eastAsia="es-MX"/>
              </w:rPr>
              <w:t>Fecha de formalización</w:t>
            </w:r>
          </w:p>
          <w:p w14:paraId="1D7D9D34" w14:textId="77777777" w:rsidR="00B40828" w:rsidRPr="00960AFD" w:rsidRDefault="00B40828" w:rsidP="00B40828">
            <w:pPr>
              <w:pStyle w:val="Prrafodelista"/>
              <w:numPr>
                <w:ilvl w:val="0"/>
                <w:numId w:val="100"/>
              </w:numPr>
              <w:jc w:val="both"/>
              <w:rPr>
                <w:rFonts w:ascii="Arial Narrow" w:hAnsi="Arial Narrow"/>
                <w:sz w:val="18"/>
                <w:szCs w:val="18"/>
                <w:lang w:eastAsia="es-MX"/>
              </w:rPr>
            </w:pPr>
            <w:r w:rsidRPr="00960AFD">
              <w:rPr>
                <w:rFonts w:ascii="Arial Narrow" w:hAnsi="Arial Narrow"/>
                <w:sz w:val="18"/>
                <w:szCs w:val="18"/>
                <w:lang w:eastAsia="es-MX"/>
              </w:rPr>
              <w:t>Monto</w:t>
            </w:r>
          </w:p>
          <w:p w14:paraId="77049A3F" w14:textId="77777777" w:rsidR="00B40828" w:rsidRPr="00960AFD" w:rsidRDefault="00B40828" w:rsidP="00B40828">
            <w:pPr>
              <w:pStyle w:val="Prrafodelista"/>
              <w:numPr>
                <w:ilvl w:val="0"/>
                <w:numId w:val="100"/>
              </w:numPr>
              <w:jc w:val="both"/>
              <w:rPr>
                <w:rFonts w:ascii="Arial Narrow" w:hAnsi="Arial Narrow"/>
                <w:sz w:val="18"/>
                <w:szCs w:val="18"/>
                <w:lang w:eastAsia="es-MX"/>
              </w:rPr>
            </w:pPr>
            <w:r w:rsidRPr="00960AFD">
              <w:rPr>
                <w:rFonts w:ascii="Arial Narrow" w:hAnsi="Arial Narrow"/>
                <w:sz w:val="18"/>
                <w:szCs w:val="18"/>
                <w:lang w:eastAsia="es-MX"/>
              </w:rPr>
              <w:t>Objeto</w:t>
            </w:r>
          </w:p>
          <w:p w14:paraId="069E523C" w14:textId="77777777" w:rsidR="00B40828" w:rsidRPr="00960AFD" w:rsidRDefault="00B40828" w:rsidP="00B40828">
            <w:pPr>
              <w:pStyle w:val="Prrafodelista"/>
              <w:numPr>
                <w:ilvl w:val="0"/>
                <w:numId w:val="100"/>
              </w:numPr>
              <w:jc w:val="both"/>
              <w:rPr>
                <w:rFonts w:ascii="Arial Narrow" w:hAnsi="Arial Narrow"/>
                <w:sz w:val="18"/>
                <w:szCs w:val="18"/>
                <w:lang w:eastAsia="es-MX"/>
              </w:rPr>
            </w:pPr>
            <w:r w:rsidRPr="00960AFD">
              <w:rPr>
                <w:rFonts w:ascii="Arial Narrow" w:hAnsi="Arial Narrow"/>
                <w:sz w:val="18"/>
                <w:szCs w:val="18"/>
                <w:lang w:eastAsia="es-MX"/>
              </w:rPr>
              <w:t>Nombre del Cliente</w:t>
            </w:r>
          </w:p>
          <w:p w14:paraId="02C57848" w14:textId="77777777" w:rsidR="00B40828" w:rsidRPr="00960AFD" w:rsidRDefault="00B40828" w:rsidP="00B40828">
            <w:pPr>
              <w:pStyle w:val="Prrafodelista"/>
              <w:numPr>
                <w:ilvl w:val="0"/>
                <w:numId w:val="100"/>
              </w:numPr>
              <w:jc w:val="both"/>
              <w:rPr>
                <w:rFonts w:ascii="Arial Narrow" w:hAnsi="Arial Narrow"/>
                <w:sz w:val="18"/>
                <w:szCs w:val="18"/>
                <w:lang w:eastAsia="es-MX"/>
              </w:rPr>
            </w:pPr>
            <w:r w:rsidRPr="00960AFD">
              <w:rPr>
                <w:rFonts w:ascii="Arial Narrow" w:hAnsi="Arial Narrow"/>
                <w:sz w:val="18"/>
                <w:szCs w:val="18"/>
                <w:lang w:eastAsia="es-MX"/>
              </w:rPr>
              <w:t>Cantidad de fojas que componen el contrato</w:t>
            </w:r>
          </w:p>
          <w:p w14:paraId="6CA40346" w14:textId="77777777" w:rsidR="00B40828" w:rsidRPr="00960AFD" w:rsidRDefault="00B40828" w:rsidP="00B40828">
            <w:pPr>
              <w:pStyle w:val="Prrafodelista"/>
              <w:numPr>
                <w:ilvl w:val="0"/>
                <w:numId w:val="100"/>
              </w:numPr>
              <w:jc w:val="both"/>
              <w:rPr>
                <w:rFonts w:ascii="Arial Narrow" w:hAnsi="Arial Narrow"/>
                <w:sz w:val="18"/>
                <w:szCs w:val="18"/>
                <w:lang w:eastAsia="es-MX"/>
              </w:rPr>
            </w:pPr>
            <w:r w:rsidRPr="00960AFD">
              <w:rPr>
                <w:rFonts w:ascii="Arial Narrow" w:hAnsi="Arial Narrow"/>
                <w:sz w:val="18"/>
                <w:szCs w:val="18"/>
                <w:lang w:eastAsia="es-MX"/>
              </w:rPr>
              <w:t>Indicador de folio donde inicia el contrato</w:t>
            </w:r>
          </w:p>
          <w:p w14:paraId="6B1E7935" w14:textId="77777777" w:rsidR="00B40828" w:rsidRPr="00960AFD" w:rsidRDefault="00B40828" w:rsidP="00B40828">
            <w:pPr>
              <w:pStyle w:val="Prrafodelista"/>
              <w:numPr>
                <w:ilvl w:val="0"/>
                <w:numId w:val="100"/>
              </w:numPr>
              <w:jc w:val="both"/>
              <w:rPr>
                <w:rFonts w:ascii="Arial Narrow" w:hAnsi="Arial Narrow"/>
                <w:sz w:val="18"/>
                <w:szCs w:val="18"/>
                <w:lang w:eastAsia="es-MX"/>
              </w:rPr>
            </w:pPr>
            <w:r w:rsidRPr="00960AFD">
              <w:rPr>
                <w:rFonts w:ascii="Arial Narrow" w:hAnsi="Arial Narrow"/>
                <w:sz w:val="18"/>
                <w:szCs w:val="18"/>
                <w:lang w:eastAsia="es-MX"/>
              </w:rPr>
              <w:t>Indicador de folio donde termina el contrato.</w:t>
            </w:r>
          </w:p>
          <w:p w14:paraId="0B1CE2DD" w14:textId="77777777" w:rsidR="00B40828" w:rsidRPr="00960AFD" w:rsidRDefault="00B40828" w:rsidP="00904D7B">
            <w:pPr>
              <w:jc w:val="both"/>
              <w:rPr>
                <w:rFonts w:ascii="Arial Narrow" w:hAnsi="Arial Narrow"/>
                <w:sz w:val="18"/>
                <w:szCs w:val="18"/>
                <w:lang w:eastAsia="es-MX"/>
              </w:rPr>
            </w:pPr>
            <w:r w:rsidRPr="00960AFD">
              <w:rPr>
                <w:rFonts w:ascii="Arial Narrow" w:hAnsi="Arial Narrow"/>
                <w:sz w:val="18"/>
                <w:szCs w:val="18"/>
                <w:lang w:eastAsia="es-MX"/>
              </w:rPr>
              <w:t xml:space="preserve"> </w:t>
            </w:r>
          </w:p>
          <w:p w14:paraId="6E37EE75" w14:textId="77777777" w:rsidR="00B40828" w:rsidRPr="00C4238D" w:rsidRDefault="00B40828" w:rsidP="00904D7B">
            <w:pPr>
              <w:jc w:val="both"/>
              <w:rPr>
                <w:rFonts w:ascii="Arial Narrow" w:hAnsi="Arial Narrow"/>
                <w:sz w:val="18"/>
                <w:szCs w:val="18"/>
                <w:lang w:eastAsia="es-MX"/>
              </w:rPr>
            </w:pPr>
            <w:r w:rsidRPr="00960AFD">
              <w:rPr>
                <w:rFonts w:ascii="Arial Narrow" w:hAnsi="Arial Narrow"/>
                <w:sz w:val="18"/>
                <w:szCs w:val="18"/>
                <w:lang w:eastAsia="es-MX"/>
              </w:rPr>
              <w:t>La relación antes mencionada, deberá ser firmada por su apoderado o representante legal.</w:t>
            </w:r>
          </w:p>
          <w:p w14:paraId="72C3E4DA" w14:textId="77777777" w:rsidR="00B40828" w:rsidRPr="00C4238D" w:rsidRDefault="00B40828" w:rsidP="00904D7B">
            <w:pPr>
              <w:jc w:val="both"/>
              <w:rPr>
                <w:rFonts w:ascii="Arial Narrow" w:hAnsi="Arial Narrow"/>
                <w:sz w:val="18"/>
                <w:szCs w:val="18"/>
                <w:lang w:eastAsia="es-MX"/>
              </w:rPr>
            </w:pPr>
          </w:p>
          <w:p w14:paraId="602F8431" w14:textId="77777777" w:rsidR="00B40828" w:rsidRPr="00C4238D" w:rsidRDefault="00B40828" w:rsidP="00904D7B">
            <w:pPr>
              <w:jc w:val="both"/>
              <w:rPr>
                <w:rFonts w:ascii="Arial Narrow" w:hAnsi="Arial Narrow"/>
                <w:sz w:val="18"/>
                <w:szCs w:val="18"/>
                <w:lang w:eastAsia="es-MX"/>
              </w:rPr>
            </w:pPr>
            <w:r w:rsidRPr="00C4238D">
              <w:rPr>
                <w:rFonts w:ascii="Arial Narrow" w:hAnsi="Arial Narrow"/>
                <w:sz w:val="18"/>
                <w:szCs w:val="18"/>
                <w:lang w:eastAsia="es-MX"/>
              </w:rPr>
              <w:t>Los puntos se asignarán conforme a lo siguiente:</w:t>
            </w:r>
          </w:p>
          <w:p w14:paraId="19EF3587" w14:textId="77777777" w:rsidR="00B40828" w:rsidRPr="00C4238D" w:rsidRDefault="00B40828" w:rsidP="00904D7B">
            <w:pPr>
              <w:jc w:val="both"/>
              <w:rPr>
                <w:rFonts w:ascii="Arial Narrow" w:hAnsi="Arial Narrow"/>
                <w:sz w:val="18"/>
                <w:szCs w:val="18"/>
                <w:lang w:eastAsia="es-MX"/>
              </w:rPr>
            </w:pPr>
          </w:p>
          <w:p w14:paraId="08E53AD6" w14:textId="77777777" w:rsidR="00B40828" w:rsidRPr="00B83B4F" w:rsidRDefault="00B40828" w:rsidP="00904D7B">
            <w:pPr>
              <w:jc w:val="both"/>
              <w:rPr>
                <w:rFonts w:ascii="Arial Narrow" w:hAnsi="Arial Narrow"/>
                <w:sz w:val="18"/>
                <w:szCs w:val="18"/>
                <w:lang w:eastAsia="es-MX"/>
              </w:rPr>
            </w:pPr>
            <w:r w:rsidRPr="00C4238D">
              <w:rPr>
                <w:rFonts w:ascii="Arial Narrow" w:hAnsi="Arial Narrow"/>
                <w:b/>
                <w:sz w:val="18"/>
                <w:szCs w:val="18"/>
                <w:lang w:eastAsia="es-MX"/>
              </w:rPr>
              <w:lastRenderedPageBreak/>
              <w:t xml:space="preserve">Por lo que respecta a la </w:t>
            </w:r>
            <w:r w:rsidRPr="00B83B4F">
              <w:rPr>
                <w:rFonts w:ascii="Arial Narrow" w:hAnsi="Arial Narrow"/>
                <w:b/>
                <w:sz w:val="18"/>
                <w:szCs w:val="18"/>
                <w:lang w:eastAsia="es-MX"/>
              </w:rPr>
              <w:t>Experiencia</w:t>
            </w:r>
            <w:r w:rsidRPr="00B83B4F">
              <w:rPr>
                <w:rFonts w:ascii="Arial Narrow" w:hAnsi="Arial Narrow"/>
                <w:sz w:val="18"/>
                <w:szCs w:val="18"/>
                <w:lang w:eastAsia="es-MX"/>
              </w:rPr>
              <w:t xml:space="preserve">, se asignarán </w:t>
            </w:r>
            <w:r w:rsidRPr="00B83B4F">
              <w:rPr>
                <w:rFonts w:ascii="Arial Narrow" w:hAnsi="Arial Narrow"/>
                <w:b/>
                <w:bCs/>
                <w:sz w:val="18"/>
                <w:szCs w:val="18"/>
                <w:lang w:eastAsia="es-MX"/>
              </w:rPr>
              <w:t>4.20 (cuatro punto veinte)</w:t>
            </w:r>
            <w:r w:rsidRPr="00B83B4F">
              <w:rPr>
                <w:rFonts w:ascii="Arial Narrow" w:hAnsi="Arial Narrow"/>
                <w:sz w:val="18"/>
                <w:szCs w:val="18"/>
                <w:lang w:eastAsia="es-MX"/>
              </w:rPr>
              <w:t xml:space="preserve"> puntos al LICITANTE que acredite  la mayor cantidad de meses, en la suma de los meses de vigencia de sus contratos, teniendo que acreditar una experiencia mínimo de 12 meses y máximo de 60 meses.</w:t>
            </w:r>
          </w:p>
          <w:p w14:paraId="5D0EDF75" w14:textId="77777777" w:rsidR="00B40828" w:rsidRPr="00B83B4F" w:rsidRDefault="00B40828" w:rsidP="00904D7B">
            <w:pPr>
              <w:jc w:val="both"/>
              <w:rPr>
                <w:rFonts w:ascii="Arial Narrow" w:hAnsi="Arial Narrow"/>
                <w:sz w:val="18"/>
                <w:szCs w:val="18"/>
                <w:lang w:eastAsia="es-MX"/>
              </w:rPr>
            </w:pPr>
          </w:p>
          <w:p w14:paraId="1E9F82CB" w14:textId="77777777" w:rsidR="00B40828" w:rsidRPr="00B83B4F" w:rsidRDefault="00B40828" w:rsidP="00904D7B">
            <w:pPr>
              <w:jc w:val="both"/>
              <w:rPr>
                <w:rFonts w:ascii="Arial Narrow" w:hAnsi="Arial Narrow"/>
                <w:sz w:val="18"/>
                <w:szCs w:val="18"/>
                <w:lang w:eastAsia="es-MX"/>
              </w:rPr>
            </w:pPr>
            <w:r w:rsidRPr="00B83B4F">
              <w:rPr>
                <w:rFonts w:ascii="Arial Narrow" w:hAnsi="Arial Narrow"/>
                <w:sz w:val="18"/>
                <w:szCs w:val="18"/>
                <w:lang w:eastAsia="es-MX"/>
              </w:rPr>
              <w:t>Para el resto de los LICITANTES se aplicará una regla de tres. En caso de que dos o más LICITANTES acrediten el mismo número de meses de experiencia, se dará la misma puntuación a los LICITANTES que se encuentren en este supuesto.</w:t>
            </w:r>
          </w:p>
          <w:p w14:paraId="68695FD0" w14:textId="77777777" w:rsidR="00B40828" w:rsidRPr="00B83B4F" w:rsidRDefault="00B40828" w:rsidP="00904D7B">
            <w:pPr>
              <w:jc w:val="both"/>
              <w:rPr>
                <w:rFonts w:ascii="Arial Narrow" w:hAnsi="Arial Narrow"/>
                <w:sz w:val="10"/>
                <w:szCs w:val="10"/>
                <w:lang w:eastAsia="es-MX"/>
              </w:rPr>
            </w:pPr>
          </w:p>
          <w:p w14:paraId="2D8DA600" w14:textId="77777777" w:rsidR="00B40828" w:rsidRPr="00B83B4F" w:rsidRDefault="00B40828" w:rsidP="00904D7B">
            <w:pPr>
              <w:jc w:val="both"/>
              <w:rPr>
                <w:rFonts w:ascii="Arial Narrow" w:hAnsi="Arial Narrow"/>
                <w:sz w:val="18"/>
                <w:szCs w:val="18"/>
                <w:lang w:eastAsia="es-MX"/>
              </w:rPr>
            </w:pPr>
            <w:r w:rsidRPr="00B83B4F">
              <w:rPr>
                <w:rFonts w:ascii="Arial Narrow" w:hAnsi="Arial Narrow"/>
                <w:sz w:val="18"/>
                <w:szCs w:val="18"/>
                <w:lang w:eastAsia="es-MX"/>
              </w:rPr>
              <w:t>Para este rubro serán tomados en cuenta contratos vigentes siempre y cuando, tengan al menos 4 meses de ejecución y una antigüedad no mayor a 5 años. Se tomarán únicamente los meses transcurridos hasta la fecha de publicación del procedimiento correspondiente.</w:t>
            </w:r>
          </w:p>
          <w:p w14:paraId="2E261602" w14:textId="77777777" w:rsidR="00B40828" w:rsidRPr="00B83B4F" w:rsidRDefault="00B40828" w:rsidP="00904D7B">
            <w:pPr>
              <w:jc w:val="right"/>
              <w:rPr>
                <w:rFonts w:ascii="Arial Narrow" w:hAnsi="Arial Narrow"/>
                <w:b/>
                <w:sz w:val="18"/>
                <w:szCs w:val="18"/>
                <w:u w:val="single"/>
                <w:lang w:eastAsia="es-MX"/>
              </w:rPr>
            </w:pPr>
          </w:p>
          <w:p w14:paraId="06271390" w14:textId="77777777" w:rsidR="00B40828" w:rsidRPr="00B83B4F" w:rsidRDefault="00B40828" w:rsidP="00904D7B">
            <w:pPr>
              <w:jc w:val="both"/>
              <w:rPr>
                <w:rFonts w:ascii="Arial Narrow" w:hAnsi="Arial Narrow"/>
                <w:bCs/>
                <w:sz w:val="18"/>
                <w:szCs w:val="18"/>
                <w:lang w:eastAsia="es-MX"/>
              </w:rPr>
            </w:pPr>
            <w:r w:rsidRPr="00B83B4F">
              <w:rPr>
                <w:rFonts w:ascii="Arial Narrow" w:hAnsi="Arial Narrow"/>
                <w:bCs/>
                <w:sz w:val="18"/>
                <w:szCs w:val="18"/>
                <w:lang w:eastAsia="es-MX"/>
              </w:rPr>
              <w:t>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meses calendario, se computarán solo esos meses, sin que se adicionen o incrementen tantas veces como contratos coincidan, por lo que no serán considerados para acreditar temporalidad alguna adicional a su vigencia, entendiendo que, no podrán ser acumulativos ante la convivencia.</w:t>
            </w:r>
          </w:p>
          <w:p w14:paraId="24261DB5" w14:textId="77777777" w:rsidR="00B40828" w:rsidRPr="00C4238D" w:rsidRDefault="00B40828" w:rsidP="00904D7B">
            <w:pPr>
              <w:jc w:val="right"/>
              <w:rPr>
                <w:rFonts w:ascii="Arial Narrow" w:hAnsi="Arial Narrow"/>
                <w:sz w:val="18"/>
                <w:szCs w:val="18"/>
                <w:u w:val="single"/>
                <w:lang w:eastAsia="es-MX"/>
              </w:rPr>
            </w:pPr>
            <w:r w:rsidRPr="00B83B4F">
              <w:rPr>
                <w:rFonts w:ascii="Arial Narrow" w:hAnsi="Arial Narrow"/>
                <w:b/>
                <w:sz w:val="18"/>
                <w:szCs w:val="18"/>
                <w:u w:val="single"/>
                <w:lang w:eastAsia="es-MX"/>
              </w:rPr>
              <w:t>Puntos máximos a otorgar 4.20 puntos</w:t>
            </w:r>
          </w:p>
          <w:p w14:paraId="654E6A8A" w14:textId="77777777" w:rsidR="00B40828" w:rsidRPr="00C4238D" w:rsidRDefault="00B40828" w:rsidP="00904D7B">
            <w:pPr>
              <w:jc w:val="both"/>
              <w:rPr>
                <w:rFonts w:ascii="Arial Narrow" w:hAnsi="Arial Narrow"/>
                <w:sz w:val="18"/>
                <w:szCs w:val="18"/>
                <w:lang w:eastAsia="es-MX"/>
              </w:rPr>
            </w:pPr>
          </w:p>
          <w:p w14:paraId="0C5A1C68" w14:textId="77777777" w:rsidR="00B40828" w:rsidRPr="00C4238D" w:rsidRDefault="00B40828" w:rsidP="00904D7B">
            <w:pPr>
              <w:jc w:val="both"/>
              <w:rPr>
                <w:rFonts w:ascii="Arial Narrow" w:hAnsi="Arial Narrow"/>
                <w:sz w:val="18"/>
                <w:szCs w:val="18"/>
                <w:lang w:eastAsia="es-MX"/>
              </w:rPr>
            </w:pPr>
            <w:r w:rsidRPr="00C4238D">
              <w:rPr>
                <w:rFonts w:ascii="Arial Narrow" w:hAnsi="Arial Narrow"/>
                <w:b/>
                <w:sz w:val="18"/>
                <w:szCs w:val="18"/>
                <w:lang w:eastAsia="es-MX"/>
              </w:rPr>
              <w:t>Por lo que respecta a la Especialidad</w:t>
            </w:r>
            <w:r w:rsidRPr="00C4238D">
              <w:rPr>
                <w:rFonts w:ascii="Arial Narrow" w:hAnsi="Arial Narrow"/>
                <w:sz w:val="18"/>
                <w:szCs w:val="18"/>
                <w:lang w:eastAsia="es-MX"/>
              </w:rPr>
              <w:t>, se asignarán los puntos conforme a lo siguiente:</w:t>
            </w:r>
          </w:p>
          <w:p w14:paraId="78008750" w14:textId="77777777" w:rsidR="00B40828" w:rsidRPr="00C4238D" w:rsidRDefault="00B40828" w:rsidP="00904D7B">
            <w:pPr>
              <w:jc w:val="both"/>
              <w:rPr>
                <w:rFonts w:ascii="Arial Narrow" w:hAnsi="Arial Narrow"/>
                <w:sz w:val="18"/>
                <w:szCs w:val="18"/>
                <w:lang w:eastAsia="es-MX"/>
              </w:rPr>
            </w:pPr>
          </w:p>
          <w:p w14:paraId="4753F77B" w14:textId="77777777" w:rsidR="00B40828" w:rsidRPr="00C4238D" w:rsidRDefault="00B40828" w:rsidP="00904D7B">
            <w:pPr>
              <w:jc w:val="both"/>
              <w:rPr>
                <w:rFonts w:ascii="Arial Narrow" w:hAnsi="Arial Narrow"/>
                <w:sz w:val="18"/>
                <w:szCs w:val="18"/>
                <w:lang w:eastAsia="es-MX"/>
              </w:rPr>
            </w:pPr>
            <w:r w:rsidRPr="00C4238D">
              <w:rPr>
                <w:rFonts w:ascii="Arial Narrow" w:hAnsi="Arial Narrow"/>
                <w:sz w:val="18"/>
                <w:szCs w:val="18"/>
                <w:lang w:eastAsia="es-MX"/>
              </w:rPr>
              <w:t xml:space="preserve">Se asignarán </w:t>
            </w:r>
            <w:r w:rsidRPr="00C4238D">
              <w:rPr>
                <w:rFonts w:ascii="Arial Narrow" w:hAnsi="Arial Narrow"/>
                <w:b/>
                <w:sz w:val="18"/>
                <w:szCs w:val="18"/>
                <w:lang w:eastAsia="es-MX"/>
              </w:rPr>
              <w:t>9.80 (nueve punto ochenta)</w:t>
            </w:r>
            <w:r w:rsidRPr="00C4238D">
              <w:rPr>
                <w:rFonts w:ascii="Arial Narrow" w:hAnsi="Arial Narrow"/>
                <w:bCs/>
                <w:sz w:val="18"/>
                <w:szCs w:val="18"/>
                <w:lang w:eastAsia="es-MX"/>
              </w:rPr>
              <w:t xml:space="preserve"> puntos</w:t>
            </w:r>
            <w:r w:rsidRPr="00C4238D">
              <w:rPr>
                <w:rFonts w:ascii="Arial Narrow" w:hAnsi="Arial Narrow"/>
                <w:sz w:val="18"/>
                <w:szCs w:val="18"/>
                <w:lang w:eastAsia="es-MX"/>
              </w:rPr>
              <w:t xml:space="preserve"> al LICITANTE, que presente el número máximo de contratos solicitados con las características específicas y en condiciones similares a lo establecido en esta convocatoria.</w:t>
            </w:r>
          </w:p>
          <w:p w14:paraId="7B4A076A" w14:textId="77777777" w:rsidR="00B40828" w:rsidRPr="00C4238D" w:rsidRDefault="00B40828" w:rsidP="00904D7B">
            <w:pPr>
              <w:pStyle w:val="Prrafodelista"/>
              <w:jc w:val="both"/>
              <w:rPr>
                <w:rFonts w:ascii="Arial Narrow" w:hAnsi="Arial Narrow"/>
                <w:sz w:val="18"/>
                <w:szCs w:val="18"/>
                <w:lang w:eastAsia="es-MX"/>
              </w:rPr>
            </w:pPr>
          </w:p>
          <w:p w14:paraId="620B76A0" w14:textId="77777777" w:rsidR="00B40828" w:rsidRPr="00C4238D" w:rsidRDefault="00B40828" w:rsidP="00904D7B">
            <w:pPr>
              <w:jc w:val="both"/>
              <w:rPr>
                <w:rFonts w:ascii="Arial Narrow" w:hAnsi="Arial Narrow"/>
                <w:sz w:val="18"/>
                <w:szCs w:val="18"/>
                <w:lang w:eastAsia="es-MX"/>
              </w:rPr>
            </w:pPr>
            <w:r w:rsidRPr="00C4238D">
              <w:rPr>
                <w:rFonts w:ascii="Arial Narrow" w:hAnsi="Arial Narrow"/>
                <w:sz w:val="18"/>
                <w:szCs w:val="18"/>
                <w:lang w:eastAsia="es-MX"/>
              </w:rPr>
              <w:t>Para el resto de los LICITANTES se aplicará una regla de tres. En caso de que dos o más LICITANTES acrediten el mismo número de contratos se dará la misma puntuación a los LICITANTES que se encuentren en este supuesto.</w:t>
            </w:r>
          </w:p>
          <w:p w14:paraId="6CD2C18C" w14:textId="77777777" w:rsidR="00B40828" w:rsidRPr="00C4238D" w:rsidRDefault="00B40828" w:rsidP="00904D7B">
            <w:pPr>
              <w:jc w:val="both"/>
              <w:rPr>
                <w:rFonts w:ascii="Arial Narrow" w:hAnsi="Arial Narrow"/>
                <w:sz w:val="18"/>
                <w:szCs w:val="18"/>
                <w:lang w:eastAsia="es-MX"/>
              </w:rPr>
            </w:pPr>
          </w:p>
          <w:p w14:paraId="6C580780" w14:textId="77777777" w:rsidR="00B40828" w:rsidRPr="00C4238D" w:rsidRDefault="00B40828" w:rsidP="00904D7B">
            <w:pPr>
              <w:jc w:val="right"/>
              <w:rPr>
                <w:rFonts w:ascii="Arial Narrow" w:hAnsi="Arial Narrow"/>
                <w:sz w:val="18"/>
                <w:szCs w:val="18"/>
                <w:u w:val="single"/>
                <w:lang w:eastAsia="es-MX"/>
              </w:rPr>
            </w:pPr>
            <w:r w:rsidRPr="00C4238D">
              <w:rPr>
                <w:rFonts w:ascii="Arial Narrow" w:hAnsi="Arial Narrow"/>
                <w:b/>
                <w:sz w:val="18"/>
                <w:szCs w:val="18"/>
                <w:u w:val="single"/>
                <w:lang w:eastAsia="es-MX"/>
              </w:rPr>
              <w:t>Puntos máximos a otorgar 9.80 puntos</w:t>
            </w:r>
          </w:p>
          <w:p w14:paraId="0824AC38" w14:textId="77777777" w:rsidR="00B40828" w:rsidRPr="00C4238D" w:rsidRDefault="00B40828" w:rsidP="00904D7B">
            <w:pPr>
              <w:jc w:val="both"/>
              <w:rPr>
                <w:rFonts w:ascii="Arial Narrow" w:hAnsi="Arial Narrow"/>
                <w:sz w:val="18"/>
                <w:szCs w:val="18"/>
                <w:lang w:eastAsia="es-MX"/>
              </w:rPr>
            </w:pPr>
          </w:p>
          <w:p w14:paraId="01EF976C" w14:textId="77777777" w:rsidR="00B40828" w:rsidRPr="00C4238D" w:rsidRDefault="00B40828" w:rsidP="00904D7B">
            <w:pPr>
              <w:jc w:val="both"/>
              <w:rPr>
                <w:rFonts w:ascii="Arial Narrow" w:hAnsi="Arial Narrow"/>
                <w:sz w:val="18"/>
                <w:szCs w:val="18"/>
                <w:lang w:eastAsia="es-MX"/>
              </w:rPr>
            </w:pPr>
            <w:r w:rsidRPr="00C4238D">
              <w:rPr>
                <w:rFonts w:ascii="Arial Narrow" w:hAnsi="Arial Narrow"/>
                <w:sz w:val="18"/>
                <w:szCs w:val="18"/>
                <w:lang w:eastAsia="es-MX"/>
              </w:rPr>
              <w:t>En caso de que alguno de los requisitos solicitados en los puntos anteriores, no se acredite en alguno de los contratos presentados, dicho contrato o contratos no serán tomados en cuenta para la obtención de puntos.</w:t>
            </w:r>
          </w:p>
          <w:p w14:paraId="5F90AAC0" w14:textId="77777777" w:rsidR="00B40828" w:rsidRPr="00C4238D" w:rsidRDefault="00B40828" w:rsidP="00904D7B">
            <w:pPr>
              <w:jc w:val="both"/>
              <w:rPr>
                <w:rFonts w:ascii="Arial Narrow" w:hAnsi="Arial Narrow"/>
                <w:sz w:val="18"/>
                <w:szCs w:val="18"/>
                <w:lang w:eastAsia="es-MX"/>
              </w:rPr>
            </w:pPr>
          </w:p>
          <w:p w14:paraId="4BF38183" w14:textId="77777777" w:rsidR="00B40828" w:rsidRPr="00C4238D" w:rsidRDefault="00B40828" w:rsidP="00904D7B">
            <w:pPr>
              <w:jc w:val="both"/>
              <w:rPr>
                <w:rFonts w:ascii="Arial Narrow" w:hAnsi="Arial Narrow"/>
                <w:sz w:val="18"/>
                <w:szCs w:val="18"/>
                <w:lang w:eastAsia="es-MX"/>
              </w:rPr>
            </w:pPr>
            <w:r w:rsidRPr="00C4238D">
              <w:rPr>
                <w:rFonts w:ascii="Arial Narrow" w:hAnsi="Arial Narrow"/>
                <w:sz w:val="18"/>
                <w:szCs w:val="18"/>
                <w:lang w:eastAsia="es-MX"/>
              </w:rPr>
              <w:t>Se considerarán los mismos contratos para acreditar, tanto la experiencia, como la especialidad.</w:t>
            </w:r>
          </w:p>
          <w:p w14:paraId="57BC4F70" w14:textId="77777777" w:rsidR="00B40828" w:rsidRPr="00C4238D" w:rsidRDefault="00B40828" w:rsidP="00904D7B">
            <w:pPr>
              <w:jc w:val="both"/>
              <w:rPr>
                <w:rFonts w:ascii="Arial Narrow" w:hAnsi="Arial Narrow"/>
                <w:sz w:val="18"/>
                <w:szCs w:val="18"/>
                <w:lang w:eastAsia="es-MX"/>
              </w:rPr>
            </w:pPr>
          </w:p>
          <w:p w14:paraId="6E405526" w14:textId="77777777" w:rsidR="00B40828" w:rsidRPr="00C4238D" w:rsidRDefault="00B40828" w:rsidP="00904D7B">
            <w:pPr>
              <w:jc w:val="both"/>
              <w:rPr>
                <w:rFonts w:ascii="Arial Narrow" w:hAnsi="Arial Narrow"/>
                <w:sz w:val="18"/>
                <w:szCs w:val="18"/>
                <w:lang w:eastAsia="es-MX"/>
              </w:rPr>
            </w:pPr>
            <w:r w:rsidRPr="00C4238D">
              <w:rPr>
                <w:rFonts w:ascii="Arial Narrow" w:hAnsi="Arial Narrow"/>
                <w:sz w:val="18"/>
                <w:szCs w:val="18"/>
                <w:lang w:eastAsia="es-MX"/>
              </w:rPr>
              <w:t>El INSTITUTO verificará la información proporcionada.</w:t>
            </w:r>
          </w:p>
          <w:p w14:paraId="350F8E5D" w14:textId="77777777" w:rsidR="00B40828" w:rsidRPr="00C4238D" w:rsidRDefault="00B40828" w:rsidP="00904D7B">
            <w:pPr>
              <w:jc w:val="both"/>
              <w:rPr>
                <w:rFonts w:ascii="Arial Narrow" w:hAnsi="Arial Narrow"/>
                <w:sz w:val="18"/>
                <w:szCs w:val="18"/>
                <w:lang w:eastAsia="es-MX"/>
              </w:rPr>
            </w:pPr>
          </w:p>
        </w:tc>
        <w:tc>
          <w:tcPr>
            <w:tcW w:w="992" w:type="dxa"/>
            <w:tcBorders>
              <w:top w:val="single" w:sz="8" w:space="0" w:color="auto"/>
              <w:left w:val="single" w:sz="8" w:space="0" w:color="auto"/>
              <w:bottom w:val="single" w:sz="8" w:space="0" w:color="auto"/>
              <w:right w:val="single" w:sz="8" w:space="0" w:color="auto"/>
            </w:tcBorders>
            <w:shd w:val="clear" w:color="auto" w:fill="E5B8B7" w:themeFill="accent2" w:themeFillTint="66"/>
            <w:vAlign w:val="center"/>
            <w:hideMark/>
          </w:tcPr>
          <w:p w14:paraId="30D54D7E" w14:textId="77777777" w:rsidR="00B40828" w:rsidRPr="00C4238D" w:rsidRDefault="00B40828" w:rsidP="00904D7B">
            <w:pPr>
              <w:jc w:val="center"/>
              <w:rPr>
                <w:rFonts w:ascii="Arial Narrow" w:hAnsi="Arial Narrow" w:cs="Arial"/>
                <w:b/>
                <w:bCs/>
                <w:szCs w:val="18"/>
                <w:lang w:eastAsia="es-MX"/>
              </w:rPr>
            </w:pPr>
            <w:r w:rsidRPr="00C4238D">
              <w:rPr>
                <w:rFonts w:ascii="Arial Narrow" w:hAnsi="Arial Narrow" w:cs="Arial"/>
                <w:b/>
                <w:bCs/>
                <w:szCs w:val="18"/>
                <w:lang w:eastAsia="es-MX"/>
              </w:rPr>
              <w:lastRenderedPageBreak/>
              <w:t>14</w:t>
            </w:r>
          </w:p>
        </w:tc>
        <w:tc>
          <w:tcPr>
            <w:tcW w:w="992" w:type="dxa"/>
            <w:tcBorders>
              <w:top w:val="single" w:sz="8" w:space="0" w:color="auto"/>
              <w:left w:val="single" w:sz="8" w:space="0" w:color="auto"/>
              <w:bottom w:val="single" w:sz="8" w:space="0" w:color="auto"/>
              <w:right w:val="single" w:sz="8" w:space="0" w:color="auto"/>
            </w:tcBorders>
            <w:vAlign w:val="center"/>
          </w:tcPr>
          <w:p w14:paraId="020AAE19" w14:textId="77777777" w:rsidR="00B40828" w:rsidRPr="00C4238D" w:rsidRDefault="00B40828" w:rsidP="00904D7B">
            <w:pPr>
              <w:jc w:val="center"/>
              <w:rPr>
                <w:rFonts w:ascii="Arial Narrow" w:hAnsi="Arial Narrow" w:cs="Arial"/>
                <w:b/>
                <w:bCs/>
                <w:szCs w:val="18"/>
                <w:lang w:eastAsia="es-MX"/>
              </w:rPr>
            </w:pPr>
          </w:p>
        </w:tc>
      </w:tr>
      <w:tr w:rsidR="00B40828" w:rsidRPr="00C4238D" w14:paraId="3D3FAA7F" w14:textId="77777777" w:rsidTr="00B40828">
        <w:trPr>
          <w:trHeight w:val="263"/>
        </w:trPr>
        <w:tc>
          <w:tcPr>
            <w:tcW w:w="983" w:type="dxa"/>
            <w:vMerge w:val="restart"/>
            <w:tcBorders>
              <w:top w:val="single" w:sz="8" w:space="0" w:color="auto"/>
              <w:left w:val="single" w:sz="8" w:space="0" w:color="auto"/>
              <w:bottom w:val="single" w:sz="8" w:space="0" w:color="auto"/>
              <w:right w:val="single" w:sz="8" w:space="0" w:color="auto"/>
            </w:tcBorders>
            <w:shd w:val="clear" w:color="auto" w:fill="EEECE1" w:themeFill="background2"/>
            <w:vAlign w:val="center"/>
            <w:hideMark/>
          </w:tcPr>
          <w:p w14:paraId="2FC948A9"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t>Rubro 3</w:t>
            </w:r>
          </w:p>
        </w:tc>
        <w:tc>
          <w:tcPr>
            <w:tcW w:w="5969" w:type="dxa"/>
            <w:gridSpan w:val="2"/>
            <w:tcBorders>
              <w:top w:val="single" w:sz="8" w:space="0" w:color="auto"/>
              <w:left w:val="nil"/>
              <w:bottom w:val="single" w:sz="8" w:space="0" w:color="auto"/>
              <w:right w:val="nil"/>
            </w:tcBorders>
            <w:shd w:val="clear" w:color="auto" w:fill="EEECE1" w:themeFill="background2"/>
            <w:vAlign w:val="center"/>
            <w:hideMark/>
          </w:tcPr>
          <w:p w14:paraId="57F5401A" w14:textId="77777777" w:rsidR="00B40828" w:rsidRPr="00C4238D" w:rsidRDefault="00B40828" w:rsidP="00904D7B">
            <w:pPr>
              <w:rPr>
                <w:rFonts w:ascii="Arial Narrow" w:hAnsi="Arial Narrow" w:cs="Arial"/>
                <w:b/>
                <w:bCs/>
                <w:sz w:val="18"/>
                <w:szCs w:val="18"/>
                <w:lang w:eastAsia="es-MX"/>
              </w:rPr>
            </w:pPr>
            <w:r w:rsidRPr="00C4238D">
              <w:rPr>
                <w:rFonts w:ascii="Arial Narrow" w:hAnsi="Arial Narrow" w:cs="Arial"/>
                <w:b/>
                <w:bCs/>
                <w:szCs w:val="18"/>
                <w:lang w:eastAsia="es-MX"/>
              </w:rPr>
              <w:t xml:space="preserve">PROPUESTA DE TRABAJO: </w:t>
            </w:r>
          </w:p>
        </w:tc>
        <w:tc>
          <w:tcPr>
            <w:tcW w:w="268" w:type="dxa"/>
            <w:tcBorders>
              <w:top w:val="single" w:sz="8" w:space="0" w:color="auto"/>
              <w:left w:val="nil"/>
              <w:bottom w:val="single" w:sz="8" w:space="0" w:color="auto"/>
              <w:right w:val="nil"/>
            </w:tcBorders>
            <w:shd w:val="clear" w:color="auto" w:fill="EEECE1" w:themeFill="background2"/>
            <w:vAlign w:val="center"/>
            <w:hideMark/>
          </w:tcPr>
          <w:p w14:paraId="76A914F0" w14:textId="77777777" w:rsidR="00B40828" w:rsidRPr="00C4238D" w:rsidRDefault="00B40828" w:rsidP="00904D7B">
            <w:pPr>
              <w:rPr>
                <w:rFonts w:ascii="Arial Narrow" w:hAnsi="Arial Narrow" w:cs="Arial"/>
                <w:b/>
                <w:bCs/>
                <w:sz w:val="18"/>
                <w:szCs w:val="18"/>
                <w:lang w:eastAsia="es-MX"/>
              </w:rPr>
            </w:pPr>
            <w:r w:rsidRPr="00C4238D">
              <w:rPr>
                <w:rFonts w:ascii="Arial Narrow" w:hAnsi="Arial Narrow" w:cs="Arial"/>
                <w:b/>
                <w:bCs/>
                <w:sz w:val="18"/>
                <w:szCs w:val="18"/>
                <w:lang w:eastAsia="es-MX"/>
              </w:rPr>
              <w:t> </w:t>
            </w:r>
          </w:p>
        </w:tc>
        <w:tc>
          <w:tcPr>
            <w:tcW w:w="992" w:type="dxa"/>
            <w:tcBorders>
              <w:top w:val="single" w:sz="8" w:space="0" w:color="auto"/>
              <w:left w:val="single" w:sz="8" w:space="0" w:color="auto"/>
              <w:bottom w:val="single" w:sz="8" w:space="0" w:color="auto"/>
              <w:right w:val="single" w:sz="8" w:space="0" w:color="auto"/>
            </w:tcBorders>
            <w:shd w:val="clear" w:color="auto" w:fill="D99594" w:themeFill="accent2" w:themeFillTint="99"/>
            <w:vAlign w:val="center"/>
            <w:hideMark/>
          </w:tcPr>
          <w:p w14:paraId="4F951FD1" w14:textId="77777777" w:rsidR="00B40828" w:rsidRPr="00C4238D" w:rsidRDefault="00B40828" w:rsidP="00904D7B">
            <w:pPr>
              <w:jc w:val="center"/>
              <w:rPr>
                <w:rFonts w:ascii="Arial Narrow" w:hAnsi="Arial Narrow" w:cs="Arial"/>
                <w:b/>
                <w:bCs/>
                <w:sz w:val="18"/>
                <w:szCs w:val="18"/>
                <w:lang w:eastAsia="es-MX"/>
              </w:rPr>
            </w:pPr>
            <w:r w:rsidRPr="00C4238D">
              <w:rPr>
                <w:rFonts w:ascii="Arial Narrow" w:hAnsi="Arial Narrow" w:cs="Arial"/>
                <w:b/>
                <w:bCs/>
                <w:szCs w:val="18"/>
                <w:lang w:eastAsia="es-MX"/>
              </w:rPr>
              <w:t>12</w:t>
            </w:r>
          </w:p>
        </w:tc>
        <w:tc>
          <w:tcPr>
            <w:tcW w:w="992" w:type="dxa"/>
            <w:tcBorders>
              <w:top w:val="single" w:sz="8" w:space="0" w:color="auto"/>
              <w:left w:val="nil"/>
              <w:bottom w:val="single" w:sz="8" w:space="0" w:color="auto"/>
              <w:right w:val="single" w:sz="8" w:space="0" w:color="auto"/>
            </w:tcBorders>
            <w:shd w:val="clear" w:color="auto" w:fill="EEECE1" w:themeFill="background2"/>
            <w:vAlign w:val="center"/>
          </w:tcPr>
          <w:p w14:paraId="26F26CAB" w14:textId="77777777" w:rsidR="00B40828" w:rsidRPr="00C4238D" w:rsidRDefault="00B40828" w:rsidP="00904D7B">
            <w:pPr>
              <w:jc w:val="center"/>
              <w:rPr>
                <w:rFonts w:ascii="Arial Narrow" w:hAnsi="Arial Narrow" w:cs="Arial"/>
                <w:b/>
                <w:bCs/>
                <w:szCs w:val="18"/>
                <w:lang w:eastAsia="es-MX"/>
              </w:rPr>
            </w:pPr>
          </w:p>
        </w:tc>
      </w:tr>
      <w:tr w:rsidR="00B40828" w:rsidRPr="00C4238D" w14:paraId="57BA0A61" w14:textId="77777777" w:rsidTr="00B40828">
        <w:trPr>
          <w:trHeight w:val="547"/>
        </w:trPr>
        <w:tc>
          <w:tcPr>
            <w:tcW w:w="983" w:type="dxa"/>
            <w:vMerge/>
            <w:tcBorders>
              <w:top w:val="single" w:sz="8" w:space="0" w:color="auto"/>
              <w:left w:val="single" w:sz="8" w:space="0" w:color="auto"/>
              <w:bottom w:val="single" w:sz="4" w:space="0" w:color="auto"/>
              <w:right w:val="single" w:sz="8" w:space="0" w:color="auto"/>
            </w:tcBorders>
            <w:vAlign w:val="center"/>
            <w:hideMark/>
          </w:tcPr>
          <w:p w14:paraId="4E7CA3D3" w14:textId="77777777" w:rsidR="00B40828" w:rsidRPr="00C4238D" w:rsidRDefault="00B40828" w:rsidP="00904D7B">
            <w:pPr>
              <w:rPr>
                <w:rFonts w:ascii="Arial Narrow" w:hAnsi="Arial Narrow" w:cs="Arial"/>
                <w:b/>
                <w:bCs/>
                <w:lang w:eastAsia="es-MX"/>
              </w:rPr>
            </w:pPr>
          </w:p>
        </w:tc>
        <w:tc>
          <w:tcPr>
            <w:tcW w:w="8221" w:type="dxa"/>
            <w:gridSpan w:val="5"/>
            <w:tcBorders>
              <w:top w:val="single" w:sz="8" w:space="0" w:color="auto"/>
              <w:left w:val="nil"/>
              <w:bottom w:val="single" w:sz="4" w:space="0" w:color="auto"/>
              <w:right w:val="single" w:sz="8" w:space="0" w:color="auto"/>
            </w:tcBorders>
            <w:shd w:val="clear" w:color="auto" w:fill="EEECE1" w:themeFill="background2"/>
          </w:tcPr>
          <w:p w14:paraId="1EA5BFC1" w14:textId="77777777" w:rsidR="00B40828" w:rsidRPr="00C4238D" w:rsidRDefault="00B40828" w:rsidP="00904D7B">
            <w:pPr>
              <w:jc w:val="both"/>
              <w:rPr>
                <w:rFonts w:ascii="Arial Narrow" w:hAnsi="Arial Narrow" w:cs="Arial"/>
                <w:sz w:val="18"/>
                <w:szCs w:val="18"/>
                <w:lang w:eastAsia="es-MX"/>
              </w:rPr>
            </w:pPr>
            <w:r w:rsidRPr="00C4238D">
              <w:rPr>
                <w:rFonts w:ascii="Arial Narrow" w:hAnsi="Arial Narrow" w:cs="Arial"/>
                <w:szCs w:val="18"/>
                <w:lang w:eastAsia="es-MX"/>
              </w:rPr>
              <w:t>Consiste en evaluar conforme al Anexo 1 de “Especificaciones Técnicas”, la metodología, el plan de trabajo y la organización propuesta por el licitante que permita garantizar el cumplimiento del contrato.</w:t>
            </w:r>
          </w:p>
        </w:tc>
      </w:tr>
      <w:tr w:rsidR="00B40828" w:rsidRPr="00C4238D" w14:paraId="0BFBE8EE" w14:textId="77777777" w:rsidTr="00B40828">
        <w:trPr>
          <w:trHeight w:val="494"/>
        </w:trPr>
        <w:tc>
          <w:tcPr>
            <w:tcW w:w="983" w:type="dxa"/>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172D1F15"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i/>
                <w:iCs/>
                <w:lang w:eastAsia="es-MX"/>
              </w:rPr>
              <w:t>Subrubro</w:t>
            </w:r>
          </w:p>
        </w:tc>
        <w:tc>
          <w:tcPr>
            <w:tcW w:w="1134" w:type="dxa"/>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390E1510" w14:textId="77777777" w:rsidR="00B40828" w:rsidRPr="00C4238D" w:rsidRDefault="00B40828" w:rsidP="00904D7B">
            <w:pPr>
              <w:jc w:val="center"/>
              <w:rPr>
                <w:rFonts w:ascii="Arial Narrow" w:hAnsi="Arial Narrow" w:cs="Calibri"/>
                <w:lang w:val="es-ES"/>
              </w:rPr>
            </w:pPr>
            <w:r w:rsidRPr="00C4238D">
              <w:rPr>
                <w:rFonts w:ascii="Arial Narrow" w:hAnsi="Arial Narrow" w:cs="Arial"/>
                <w:b/>
                <w:i/>
                <w:iCs/>
                <w:lang w:eastAsia="es-MX"/>
              </w:rPr>
              <w:t>Concepto</w:t>
            </w:r>
          </w:p>
        </w:tc>
        <w:tc>
          <w:tcPr>
            <w:tcW w:w="5103" w:type="dxa"/>
            <w:gridSpan w:val="2"/>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6C4AD5A2" w14:textId="77777777" w:rsidR="00B40828" w:rsidRPr="00C4238D" w:rsidRDefault="00B40828" w:rsidP="00904D7B">
            <w:pPr>
              <w:widowControl w:val="0"/>
              <w:snapToGrid w:val="0"/>
              <w:contextualSpacing/>
              <w:jc w:val="center"/>
              <w:rPr>
                <w:rFonts w:ascii="Arial Narrow" w:hAnsi="Arial Narrow" w:cs="Calibri"/>
                <w:sz w:val="18"/>
                <w:szCs w:val="18"/>
              </w:rPr>
            </w:pPr>
            <w:r w:rsidRPr="00C4238D">
              <w:rPr>
                <w:rFonts w:ascii="Arial Narrow" w:hAnsi="Arial Narrow" w:cs="Arial"/>
                <w:b/>
                <w:i/>
                <w:iCs/>
                <w:lang w:eastAsia="es-MX"/>
              </w:rPr>
              <w:t>Forma de evaluación</w:t>
            </w:r>
          </w:p>
        </w:tc>
        <w:tc>
          <w:tcPr>
            <w:tcW w:w="992" w:type="dxa"/>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0DF2AB5B" w14:textId="77777777" w:rsidR="00B40828" w:rsidRPr="00C4238D" w:rsidRDefault="00B40828" w:rsidP="00904D7B">
            <w:pPr>
              <w:jc w:val="center"/>
              <w:rPr>
                <w:rFonts w:ascii="Arial Narrow" w:hAnsi="Arial Narrow" w:cs="Arial"/>
                <w:b/>
                <w:bCs/>
                <w:szCs w:val="18"/>
                <w:lang w:eastAsia="es-MX"/>
              </w:rPr>
            </w:pPr>
            <w:r w:rsidRPr="00C4238D">
              <w:rPr>
                <w:rFonts w:ascii="Arial Narrow" w:hAnsi="Arial Narrow" w:cs="Arial"/>
                <w:b/>
                <w:i/>
                <w:iCs/>
                <w:lang w:eastAsia="es-MX"/>
              </w:rPr>
              <w:t>Puntos Esperados</w:t>
            </w:r>
          </w:p>
        </w:tc>
        <w:tc>
          <w:tcPr>
            <w:tcW w:w="992" w:type="dxa"/>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31A46D25" w14:textId="77777777" w:rsidR="00B40828" w:rsidRPr="00C4238D" w:rsidRDefault="00B40828" w:rsidP="00904D7B">
            <w:pPr>
              <w:jc w:val="center"/>
              <w:rPr>
                <w:rFonts w:ascii="Arial Narrow" w:hAnsi="Arial Narrow" w:cs="Arial"/>
                <w:b/>
                <w:bCs/>
                <w:szCs w:val="18"/>
                <w:lang w:eastAsia="es-MX"/>
              </w:rPr>
            </w:pPr>
            <w:r w:rsidRPr="00C4238D">
              <w:rPr>
                <w:rFonts w:ascii="Arial Narrow" w:hAnsi="Arial Narrow" w:cs="Arial"/>
                <w:b/>
                <w:i/>
                <w:iCs/>
                <w:lang w:eastAsia="es-MX"/>
              </w:rPr>
              <w:t>Puntos obtenidos</w:t>
            </w:r>
          </w:p>
        </w:tc>
      </w:tr>
      <w:tr w:rsidR="00B40828" w:rsidRPr="00C4238D" w14:paraId="18717908" w14:textId="77777777" w:rsidTr="00B40828">
        <w:trPr>
          <w:trHeight w:val="1245"/>
        </w:trPr>
        <w:tc>
          <w:tcPr>
            <w:tcW w:w="983" w:type="dxa"/>
            <w:tcBorders>
              <w:top w:val="single" w:sz="4" w:space="0" w:color="auto"/>
              <w:left w:val="single" w:sz="8" w:space="0" w:color="auto"/>
              <w:bottom w:val="single" w:sz="8" w:space="0" w:color="auto"/>
              <w:right w:val="single" w:sz="8" w:space="0" w:color="auto"/>
            </w:tcBorders>
            <w:vAlign w:val="center"/>
            <w:hideMark/>
          </w:tcPr>
          <w:p w14:paraId="5A23A6AF"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t>3.1.</w:t>
            </w:r>
          </w:p>
        </w:tc>
        <w:tc>
          <w:tcPr>
            <w:tcW w:w="1134" w:type="dxa"/>
            <w:tcBorders>
              <w:top w:val="single" w:sz="4" w:space="0" w:color="auto"/>
              <w:left w:val="nil"/>
              <w:bottom w:val="single" w:sz="8" w:space="0" w:color="auto"/>
              <w:right w:val="single" w:sz="8" w:space="0" w:color="auto"/>
            </w:tcBorders>
            <w:vAlign w:val="center"/>
            <w:hideMark/>
          </w:tcPr>
          <w:p w14:paraId="24BE7891" w14:textId="77777777" w:rsidR="00B40828" w:rsidRPr="00C4238D" w:rsidRDefault="00B40828" w:rsidP="00904D7B">
            <w:pPr>
              <w:jc w:val="center"/>
              <w:rPr>
                <w:rFonts w:ascii="Arial Narrow" w:hAnsi="Arial Narrow" w:cs="Arial"/>
                <w:lang w:eastAsia="es-MX"/>
              </w:rPr>
            </w:pPr>
            <w:r w:rsidRPr="00C4238D">
              <w:rPr>
                <w:rFonts w:ascii="Arial Narrow" w:hAnsi="Arial Narrow" w:cs="Calibri"/>
                <w:lang w:val="es-ES"/>
              </w:rPr>
              <w:t>Metodología para la prestación del servicio</w:t>
            </w:r>
          </w:p>
        </w:tc>
        <w:tc>
          <w:tcPr>
            <w:tcW w:w="5103" w:type="dxa"/>
            <w:gridSpan w:val="2"/>
            <w:tcBorders>
              <w:top w:val="single" w:sz="4" w:space="0" w:color="auto"/>
              <w:left w:val="nil"/>
              <w:bottom w:val="single" w:sz="8" w:space="0" w:color="auto"/>
              <w:right w:val="single" w:sz="4" w:space="0" w:color="auto"/>
            </w:tcBorders>
            <w:vAlign w:val="center"/>
            <w:hideMark/>
          </w:tcPr>
          <w:p w14:paraId="3A242938" w14:textId="38CF5718" w:rsidR="00B40828" w:rsidRPr="00C4238D" w:rsidRDefault="00B40828" w:rsidP="00904D7B">
            <w:pPr>
              <w:widowControl w:val="0"/>
              <w:snapToGrid w:val="0"/>
              <w:contextualSpacing/>
              <w:jc w:val="both"/>
              <w:rPr>
                <w:rFonts w:ascii="Arial Narrow" w:eastAsiaTheme="minorHAnsi" w:hAnsi="Arial Narrow" w:cstheme="minorBidi"/>
                <w:sz w:val="18"/>
                <w:szCs w:val="18"/>
                <w:lang w:val="es-ES_tradnl" w:eastAsia="en-US"/>
              </w:rPr>
            </w:pPr>
            <w:r w:rsidRPr="00C4238D">
              <w:rPr>
                <w:rFonts w:ascii="Arial Narrow" w:hAnsi="Arial Narrow" w:cs="Calibri"/>
                <w:sz w:val="18"/>
                <w:szCs w:val="18"/>
              </w:rPr>
              <w:t xml:space="preserve">Se otorgarán los puntos correspondientes a este rubro a El LICITANTE cuya oferta técnica indique la forma en la que dará cumplimiento a todas y cada una de las especificaciones técnicas señaladas en el Anexo </w:t>
            </w:r>
            <w:r w:rsidR="00192239">
              <w:rPr>
                <w:rFonts w:ascii="Arial Narrow" w:hAnsi="Arial Narrow" w:cs="Calibri"/>
                <w:sz w:val="18"/>
                <w:szCs w:val="18"/>
              </w:rPr>
              <w:t>1 “Especificaciones técnicas”</w:t>
            </w:r>
            <w:r w:rsidRPr="00C4238D">
              <w:rPr>
                <w:rFonts w:ascii="Arial Narrow" w:hAnsi="Arial Narrow" w:cs="Calibri"/>
                <w:sz w:val="18"/>
                <w:szCs w:val="18"/>
              </w:rPr>
              <w:t>, con enfasis en los siguientes puntos:</w:t>
            </w:r>
          </w:p>
          <w:p w14:paraId="184E1B51" w14:textId="77777777" w:rsidR="00B40828" w:rsidRPr="00C4238D" w:rsidRDefault="00B40828" w:rsidP="00904D7B">
            <w:pPr>
              <w:widowControl w:val="0"/>
              <w:snapToGrid w:val="0"/>
              <w:contextualSpacing/>
              <w:jc w:val="both"/>
              <w:rPr>
                <w:rFonts w:ascii="Arial Narrow" w:eastAsiaTheme="minorHAnsi" w:hAnsi="Arial Narrow" w:cstheme="minorBidi"/>
                <w:sz w:val="18"/>
                <w:szCs w:val="18"/>
                <w:lang w:val="es-ES_tradnl" w:eastAsia="en-US"/>
              </w:rPr>
            </w:pPr>
          </w:p>
          <w:p w14:paraId="077AC154" w14:textId="4F701213" w:rsidR="00B40828" w:rsidRPr="00C4238D" w:rsidRDefault="00B40828" w:rsidP="00B40828">
            <w:pPr>
              <w:pStyle w:val="Prrafodelista"/>
              <w:numPr>
                <w:ilvl w:val="0"/>
                <w:numId w:val="101"/>
              </w:numPr>
              <w:ind w:left="422"/>
              <w:jc w:val="both"/>
              <w:rPr>
                <w:rFonts w:ascii="Arial Narrow" w:eastAsiaTheme="minorHAnsi" w:hAnsi="Arial Narrow" w:cs="Arial"/>
                <w:iCs/>
                <w:sz w:val="18"/>
                <w:szCs w:val="18"/>
                <w:lang w:eastAsia="en-US"/>
              </w:rPr>
            </w:pPr>
            <w:r w:rsidRPr="00C4238D">
              <w:rPr>
                <w:rFonts w:ascii="Arial Narrow" w:eastAsiaTheme="minorHAnsi" w:hAnsi="Arial Narrow" w:cs="Arial"/>
                <w:iCs/>
                <w:sz w:val="18"/>
                <w:szCs w:val="18"/>
                <w:lang w:eastAsia="en-US"/>
              </w:rPr>
              <w:t xml:space="preserve">Documentación probatoria que avale la posibilidad de incorporar cursos diferenciados hasta 41,300 unidades de aprendizaje (grupos) </w:t>
            </w:r>
            <w:r w:rsidRPr="00C4238D">
              <w:rPr>
                <w:rFonts w:ascii="Arial Narrow" w:eastAsiaTheme="minorHAnsi" w:hAnsi="Arial Narrow" w:cs="Arial"/>
                <w:iCs/>
                <w:sz w:val="18"/>
                <w:szCs w:val="18"/>
                <w:lang w:eastAsia="en-US"/>
              </w:rPr>
              <w:lastRenderedPageBreak/>
              <w:t xml:space="preserve">bajo el esquema en </w:t>
            </w:r>
            <w:r w:rsidRPr="00C4238D">
              <w:rPr>
                <w:rFonts w:ascii="Arial Narrow" w:eastAsiaTheme="minorHAnsi" w:hAnsi="Arial Narrow" w:cs="Arial"/>
                <w:iCs/>
                <w:sz w:val="18"/>
                <w:szCs w:val="18"/>
                <w:lang w:val="es-MX" w:eastAsia="en-US"/>
              </w:rPr>
              <w:t xml:space="preserve">cascada que se describe en el inciso m) del numeral 2.1 Descripción detallada del servicio del </w:t>
            </w:r>
            <w:r w:rsidR="00192239" w:rsidRPr="00C4238D">
              <w:rPr>
                <w:rFonts w:ascii="Arial Narrow" w:hAnsi="Arial Narrow" w:cs="Calibri"/>
                <w:sz w:val="18"/>
                <w:szCs w:val="18"/>
              </w:rPr>
              <w:t xml:space="preserve"> Anexo </w:t>
            </w:r>
            <w:r w:rsidR="00192239">
              <w:rPr>
                <w:rFonts w:ascii="Arial Narrow" w:hAnsi="Arial Narrow" w:cs="Calibri"/>
                <w:sz w:val="18"/>
                <w:szCs w:val="18"/>
              </w:rPr>
              <w:t>1 “Especificaciones técnicas”</w:t>
            </w:r>
            <w:r w:rsidRPr="00C4238D">
              <w:rPr>
                <w:rFonts w:ascii="Arial Narrow" w:eastAsiaTheme="minorHAnsi" w:hAnsi="Arial Narrow" w:cs="Arial"/>
                <w:iCs/>
                <w:sz w:val="18"/>
                <w:szCs w:val="18"/>
                <w:lang w:eastAsia="en-US"/>
              </w:rPr>
              <w:t xml:space="preserve">.  </w:t>
            </w:r>
          </w:p>
          <w:p w14:paraId="0B577143" w14:textId="77777777" w:rsidR="00B40828" w:rsidRPr="00C4238D" w:rsidRDefault="00B40828" w:rsidP="00904D7B">
            <w:pPr>
              <w:ind w:left="422"/>
              <w:jc w:val="both"/>
              <w:rPr>
                <w:rFonts w:ascii="Arial Narrow" w:eastAsiaTheme="minorHAnsi" w:hAnsi="Arial Narrow" w:cs="Arial"/>
                <w:iCs/>
                <w:sz w:val="18"/>
                <w:szCs w:val="18"/>
                <w:lang w:eastAsia="en-US"/>
              </w:rPr>
            </w:pPr>
          </w:p>
          <w:p w14:paraId="34A0BE3B" w14:textId="77777777" w:rsidR="00B40828" w:rsidRPr="00C4238D" w:rsidRDefault="00B40828" w:rsidP="00B40828">
            <w:pPr>
              <w:pStyle w:val="Prrafodelista"/>
              <w:numPr>
                <w:ilvl w:val="0"/>
                <w:numId w:val="101"/>
              </w:numPr>
              <w:ind w:left="422"/>
              <w:jc w:val="both"/>
              <w:rPr>
                <w:rFonts w:ascii="Arial Narrow" w:eastAsiaTheme="minorHAnsi" w:hAnsi="Arial Narrow" w:cs="Arial"/>
                <w:iCs/>
                <w:sz w:val="18"/>
                <w:szCs w:val="18"/>
                <w:lang w:eastAsia="en-US"/>
              </w:rPr>
            </w:pPr>
            <w:r w:rsidRPr="00C4238D">
              <w:rPr>
                <w:rFonts w:ascii="Arial Narrow" w:eastAsiaTheme="minorHAnsi" w:hAnsi="Arial Narrow" w:cs="Arial"/>
                <w:iCs/>
                <w:sz w:val="18"/>
                <w:szCs w:val="18"/>
                <w:lang w:eastAsia="en-US"/>
              </w:rPr>
              <w:t xml:space="preserve">Documentación probatoria de que la plataforma permite </w:t>
            </w:r>
            <w:r w:rsidRPr="00C4238D">
              <w:rPr>
                <w:rFonts w:ascii="Arial Narrow" w:eastAsiaTheme="minorHAnsi" w:hAnsi="Arial Narrow" w:cs="Arial"/>
                <w:iCs/>
                <w:sz w:val="18"/>
                <w:szCs w:val="18"/>
                <w:lang w:val="es-MX" w:eastAsia="en-US"/>
              </w:rPr>
              <w:t>la rotación de usuarios (que puedan ser sustituidos los 50,000 usuarios iniciales una vez que concluyan sus cursos) a fin de que puedan ser capacitados hasta 150,000 usuarios finales durante el periodo de prestación del servicio, interactuando simúltaneamente con los 48,550 instructores</w:t>
            </w:r>
            <w:r w:rsidRPr="00C4238D">
              <w:rPr>
                <w:rFonts w:ascii="Arial Narrow" w:eastAsiaTheme="minorHAnsi" w:hAnsi="Arial Narrow" w:cs="Arial"/>
                <w:iCs/>
                <w:sz w:val="18"/>
                <w:szCs w:val="18"/>
                <w:lang w:eastAsia="en-US"/>
              </w:rPr>
              <w:t xml:space="preserve">. </w:t>
            </w:r>
          </w:p>
          <w:p w14:paraId="15AE9B54" w14:textId="77777777" w:rsidR="00B40828" w:rsidRPr="00C4238D" w:rsidRDefault="00B40828" w:rsidP="00904D7B">
            <w:pPr>
              <w:widowControl w:val="0"/>
              <w:snapToGrid w:val="0"/>
              <w:contextualSpacing/>
              <w:jc w:val="both"/>
              <w:rPr>
                <w:rFonts w:ascii="Arial Narrow" w:hAnsi="Arial Narrow" w:cs="Calibri"/>
                <w:sz w:val="18"/>
                <w:szCs w:val="18"/>
                <w:lang w:val="es-ES_tradnl"/>
              </w:rPr>
            </w:pPr>
          </w:p>
          <w:p w14:paraId="66899A57" w14:textId="77777777" w:rsidR="00B40828" w:rsidRPr="00C4238D" w:rsidRDefault="00B40828" w:rsidP="00904D7B">
            <w:pPr>
              <w:widowControl w:val="0"/>
              <w:snapToGrid w:val="0"/>
              <w:contextualSpacing/>
              <w:jc w:val="both"/>
              <w:rPr>
                <w:rFonts w:ascii="Arial Narrow" w:eastAsiaTheme="minorHAnsi" w:hAnsi="Arial Narrow" w:cstheme="minorBidi"/>
                <w:sz w:val="18"/>
                <w:szCs w:val="18"/>
                <w:lang w:val="es-ES_tradnl" w:eastAsia="en-US"/>
              </w:rPr>
            </w:pPr>
            <w:r w:rsidRPr="00C4238D">
              <w:rPr>
                <w:rFonts w:ascii="Arial Narrow" w:eastAsiaTheme="minorHAnsi" w:hAnsi="Arial Narrow" w:cstheme="minorBidi"/>
                <w:sz w:val="18"/>
                <w:szCs w:val="18"/>
                <w:lang w:val="es-ES_tradnl" w:eastAsia="en-US"/>
              </w:rPr>
              <w:t>En caso de que no se cumpla con lo requerido en este subrubro no se otorgará punto alguno.</w:t>
            </w:r>
          </w:p>
          <w:tbl>
            <w:tblPr>
              <w:tblStyle w:val="Tablaconcuadrcula"/>
              <w:tblW w:w="0" w:type="auto"/>
              <w:tblLayout w:type="fixed"/>
              <w:tblLook w:val="04A0" w:firstRow="1" w:lastRow="0" w:firstColumn="1" w:lastColumn="0" w:noHBand="0" w:noVBand="1"/>
            </w:tblPr>
            <w:tblGrid>
              <w:gridCol w:w="2350"/>
              <w:gridCol w:w="2351"/>
            </w:tblGrid>
            <w:tr w:rsidR="00B40828" w:rsidRPr="00C4238D" w14:paraId="131B4C37" w14:textId="77777777" w:rsidTr="00904D7B">
              <w:tc>
                <w:tcPr>
                  <w:tcW w:w="2350" w:type="dxa"/>
                </w:tcPr>
                <w:p w14:paraId="47F2D79E" w14:textId="77777777" w:rsidR="00B40828" w:rsidRPr="00C4238D" w:rsidRDefault="00B40828" w:rsidP="00FC11EB">
                  <w:pPr>
                    <w:framePr w:hSpace="141" w:wrap="around" w:vAnchor="text" w:hAnchor="margin" w:xAlign="center" w:y="290"/>
                    <w:jc w:val="both"/>
                    <w:rPr>
                      <w:rFonts w:ascii="Arial Narrow" w:hAnsi="Arial Narrow"/>
                      <w:b/>
                      <w:sz w:val="18"/>
                      <w:lang w:eastAsia="es-MX"/>
                    </w:rPr>
                  </w:pPr>
                  <w:r w:rsidRPr="00C4238D">
                    <w:rPr>
                      <w:rFonts w:ascii="Arial Narrow" w:hAnsi="Arial Narrow"/>
                      <w:b/>
                      <w:sz w:val="18"/>
                      <w:lang w:eastAsia="es-MX"/>
                    </w:rPr>
                    <w:t xml:space="preserve">No acredita el cumplimiento de las especificaciones técnicas                     </w:t>
                  </w:r>
                </w:p>
              </w:tc>
              <w:tc>
                <w:tcPr>
                  <w:tcW w:w="2351" w:type="dxa"/>
                </w:tcPr>
                <w:p w14:paraId="4A46A456" w14:textId="77777777" w:rsidR="00B40828" w:rsidRPr="00C4238D" w:rsidRDefault="00B40828" w:rsidP="00FC11EB">
                  <w:pPr>
                    <w:framePr w:hSpace="141" w:wrap="around" w:vAnchor="text" w:hAnchor="margin" w:xAlign="center" w:y="290"/>
                    <w:jc w:val="right"/>
                    <w:rPr>
                      <w:rFonts w:ascii="Arial Narrow" w:hAnsi="Arial Narrow"/>
                      <w:b/>
                      <w:sz w:val="18"/>
                      <w:lang w:eastAsia="es-MX"/>
                    </w:rPr>
                  </w:pPr>
                  <w:r w:rsidRPr="00C4238D">
                    <w:rPr>
                      <w:rFonts w:ascii="Arial Narrow" w:hAnsi="Arial Narrow"/>
                      <w:b/>
                      <w:sz w:val="18"/>
                      <w:lang w:eastAsia="es-MX"/>
                    </w:rPr>
                    <w:t>0.00 puntos</w:t>
                  </w:r>
                </w:p>
              </w:tc>
            </w:tr>
            <w:tr w:rsidR="00B40828" w:rsidRPr="00C4238D" w14:paraId="06FCDBD6" w14:textId="77777777" w:rsidTr="00904D7B">
              <w:tc>
                <w:tcPr>
                  <w:tcW w:w="2350" w:type="dxa"/>
                </w:tcPr>
                <w:p w14:paraId="19478CB6" w14:textId="77777777" w:rsidR="00B40828" w:rsidRPr="00C4238D" w:rsidRDefault="00B40828" w:rsidP="00FC11EB">
                  <w:pPr>
                    <w:framePr w:hSpace="141" w:wrap="around" w:vAnchor="text" w:hAnchor="margin" w:xAlign="center" w:y="290"/>
                    <w:jc w:val="both"/>
                    <w:rPr>
                      <w:rFonts w:ascii="Arial Narrow" w:hAnsi="Arial Narrow"/>
                      <w:b/>
                      <w:sz w:val="18"/>
                      <w:lang w:eastAsia="es-MX"/>
                    </w:rPr>
                  </w:pPr>
                  <w:r w:rsidRPr="00C4238D">
                    <w:rPr>
                      <w:rFonts w:ascii="Arial Narrow" w:hAnsi="Arial Narrow"/>
                      <w:b/>
                      <w:sz w:val="18"/>
                      <w:lang w:eastAsia="es-MX"/>
                    </w:rPr>
                    <w:t xml:space="preserve">Acreditación del cumplimiento de las especificaciones técnicas                      </w:t>
                  </w:r>
                </w:p>
              </w:tc>
              <w:tc>
                <w:tcPr>
                  <w:tcW w:w="2351" w:type="dxa"/>
                </w:tcPr>
                <w:p w14:paraId="68EDD478" w14:textId="77777777" w:rsidR="00B40828" w:rsidRPr="00C4238D" w:rsidRDefault="00B40828" w:rsidP="00FC11EB">
                  <w:pPr>
                    <w:framePr w:hSpace="141" w:wrap="around" w:vAnchor="text" w:hAnchor="margin" w:xAlign="center" w:y="290"/>
                    <w:jc w:val="right"/>
                    <w:rPr>
                      <w:rFonts w:ascii="Arial Narrow" w:hAnsi="Arial Narrow"/>
                      <w:b/>
                      <w:sz w:val="18"/>
                      <w:lang w:eastAsia="es-MX"/>
                    </w:rPr>
                  </w:pPr>
                  <w:r w:rsidRPr="00C4238D">
                    <w:rPr>
                      <w:rFonts w:ascii="Arial Narrow" w:hAnsi="Arial Narrow"/>
                      <w:b/>
                      <w:sz w:val="18"/>
                      <w:lang w:eastAsia="es-MX"/>
                    </w:rPr>
                    <w:t>6.00 puntos</w:t>
                  </w:r>
                </w:p>
              </w:tc>
            </w:tr>
          </w:tbl>
          <w:p w14:paraId="2D8A44DC" w14:textId="77777777" w:rsidR="00B40828" w:rsidRPr="00C4238D" w:rsidRDefault="00B40828" w:rsidP="00904D7B">
            <w:pPr>
              <w:jc w:val="both"/>
              <w:rPr>
                <w:rFonts w:ascii="Arial Narrow" w:hAnsi="Arial Narrow"/>
                <w:b/>
                <w:sz w:val="18"/>
                <w:szCs w:val="18"/>
                <w:lang w:eastAsia="es-MX"/>
              </w:rPr>
            </w:pPr>
          </w:p>
          <w:p w14:paraId="2C807487" w14:textId="77777777" w:rsidR="00B40828" w:rsidRPr="00C4238D" w:rsidRDefault="00B40828" w:rsidP="00904D7B">
            <w:pPr>
              <w:jc w:val="right"/>
              <w:rPr>
                <w:rFonts w:ascii="Arial Narrow" w:hAnsi="Arial Narrow"/>
                <w:b/>
                <w:sz w:val="18"/>
                <w:szCs w:val="18"/>
                <w:u w:val="single"/>
                <w:lang w:eastAsia="es-MX"/>
              </w:rPr>
            </w:pPr>
            <w:r w:rsidRPr="00C4238D">
              <w:rPr>
                <w:rFonts w:ascii="Arial Narrow" w:hAnsi="Arial Narrow"/>
                <w:b/>
                <w:sz w:val="18"/>
                <w:szCs w:val="18"/>
                <w:u w:val="single"/>
                <w:lang w:eastAsia="es-MX"/>
              </w:rPr>
              <w:t>Puntos máximos a otorgar 6.00 puntos</w:t>
            </w:r>
          </w:p>
          <w:p w14:paraId="57033941" w14:textId="77777777" w:rsidR="00B40828" w:rsidRPr="00C4238D" w:rsidRDefault="00B40828" w:rsidP="00904D7B">
            <w:pPr>
              <w:jc w:val="right"/>
              <w:rPr>
                <w:rFonts w:ascii="Arial Narrow" w:hAnsi="Arial Narrow"/>
                <w:sz w:val="18"/>
                <w:szCs w:val="18"/>
                <w:u w:val="single"/>
                <w:lang w:eastAsia="es-MX"/>
              </w:rPr>
            </w:pPr>
          </w:p>
        </w:tc>
        <w:tc>
          <w:tcPr>
            <w:tcW w:w="992" w:type="dxa"/>
            <w:tcBorders>
              <w:top w:val="single" w:sz="4" w:space="0" w:color="auto"/>
              <w:left w:val="single" w:sz="8" w:space="0" w:color="auto"/>
              <w:bottom w:val="single" w:sz="8" w:space="0" w:color="auto"/>
              <w:right w:val="single" w:sz="4" w:space="0" w:color="auto"/>
            </w:tcBorders>
            <w:shd w:val="clear" w:color="auto" w:fill="E5B8B7" w:themeFill="accent2" w:themeFillTint="66"/>
            <w:vAlign w:val="center"/>
            <w:hideMark/>
          </w:tcPr>
          <w:p w14:paraId="31B86721" w14:textId="77777777" w:rsidR="00B40828" w:rsidRPr="00C4238D" w:rsidRDefault="00B40828" w:rsidP="00904D7B">
            <w:pPr>
              <w:jc w:val="center"/>
              <w:rPr>
                <w:rFonts w:ascii="Arial Narrow" w:hAnsi="Arial Narrow" w:cs="Arial"/>
                <w:b/>
                <w:bCs/>
                <w:szCs w:val="18"/>
                <w:lang w:eastAsia="es-MX"/>
              </w:rPr>
            </w:pPr>
            <w:r w:rsidRPr="00C4238D">
              <w:rPr>
                <w:rFonts w:ascii="Arial Narrow" w:hAnsi="Arial Narrow" w:cs="Arial"/>
                <w:b/>
                <w:bCs/>
                <w:szCs w:val="18"/>
                <w:lang w:eastAsia="es-MX"/>
              </w:rPr>
              <w:lastRenderedPageBreak/>
              <w:t>6.00</w:t>
            </w:r>
          </w:p>
        </w:tc>
        <w:tc>
          <w:tcPr>
            <w:tcW w:w="992" w:type="dxa"/>
            <w:tcBorders>
              <w:top w:val="single" w:sz="4" w:space="0" w:color="auto"/>
              <w:left w:val="single" w:sz="4" w:space="0" w:color="auto"/>
              <w:bottom w:val="single" w:sz="4" w:space="0" w:color="auto"/>
              <w:right w:val="single" w:sz="4" w:space="0" w:color="auto"/>
            </w:tcBorders>
            <w:vAlign w:val="center"/>
          </w:tcPr>
          <w:p w14:paraId="0A5921C7" w14:textId="77777777" w:rsidR="00B40828" w:rsidRPr="00C4238D" w:rsidRDefault="00B40828" w:rsidP="00904D7B">
            <w:pPr>
              <w:jc w:val="center"/>
              <w:rPr>
                <w:rFonts w:ascii="Arial Narrow" w:hAnsi="Arial Narrow" w:cs="Arial"/>
                <w:b/>
                <w:bCs/>
                <w:szCs w:val="18"/>
                <w:lang w:eastAsia="es-MX"/>
              </w:rPr>
            </w:pPr>
          </w:p>
        </w:tc>
      </w:tr>
      <w:tr w:rsidR="00B40828" w:rsidRPr="00C4238D" w14:paraId="28563427" w14:textId="77777777" w:rsidTr="00B40828">
        <w:trPr>
          <w:trHeight w:val="718"/>
        </w:trPr>
        <w:tc>
          <w:tcPr>
            <w:tcW w:w="983" w:type="dxa"/>
            <w:tcBorders>
              <w:top w:val="single" w:sz="8" w:space="0" w:color="auto"/>
              <w:left w:val="single" w:sz="8" w:space="0" w:color="auto"/>
              <w:bottom w:val="single" w:sz="8" w:space="0" w:color="auto"/>
              <w:right w:val="single" w:sz="8" w:space="0" w:color="auto"/>
            </w:tcBorders>
            <w:vAlign w:val="center"/>
            <w:hideMark/>
          </w:tcPr>
          <w:p w14:paraId="543CE20D"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t>3.2</w:t>
            </w:r>
          </w:p>
        </w:tc>
        <w:tc>
          <w:tcPr>
            <w:tcW w:w="1134" w:type="dxa"/>
            <w:tcBorders>
              <w:top w:val="single" w:sz="8" w:space="0" w:color="auto"/>
              <w:left w:val="nil"/>
              <w:bottom w:val="single" w:sz="8" w:space="0" w:color="auto"/>
              <w:right w:val="single" w:sz="8" w:space="0" w:color="auto"/>
            </w:tcBorders>
            <w:vAlign w:val="center"/>
            <w:hideMark/>
          </w:tcPr>
          <w:p w14:paraId="3EB8E4C4" w14:textId="77777777" w:rsidR="00B40828" w:rsidRPr="00C4238D" w:rsidRDefault="00B40828" w:rsidP="00904D7B">
            <w:pPr>
              <w:jc w:val="center"/>
              <w:rPr>
                <w:rFonts w:ascii="Arial Narrow" w:hAnsi="Arial Narrow" w:cs="Arial"/>
                <w:lang w:eastAsia="es-MX"/>
              </w:rPr>
            </w:pPr>
            <w:r w:rsidRPr="00C4238D">
              <w:rPr>
                <w:rFonts w:ascii="Arial Narrow" w:hAnsi="Arial Narrow" w:cs="Calibri"/>
                <w:lang w:val="es-ES"/>
              </w:rPr>
              <w:t>Plan de trabajo propuesto por el licitante</w:t>
            </w:r>
          </w:p>
        </w:tc>
        <w:tc>
          <w:tcPr>
            <w:tcW w:w="5103" w:type="dxa"/>
            <w:gridSpan w:val="2"/>
            <w:tcBorders>
              <w:top w:val="single" w:sz="8" w:space="0" w:color="auto"/>
              <w:left w:val="nil"/>
              <w:bottom w:val="single" w:sz="8" w:space="0" w:color="auto"/>
              <w:right w:val="single" w:sz="8" w:space="0" w:color="000000"/>
            </w:tcBorders>
            <w:vAlign w:val="center"/>
            <w:hideMark/>
          </w:tcPr>
          <w:p w14:paraId="562CF716" w14:textId="77777777" w:rsidR="00B40828" w:rsidRPr="00C4238D" w:rsidRDefault="00B40828" w:rsidP="00904D7B">
            <w:pPr>
              <w:jc w:val="both"/>
              <w:rPr>
                <w:rFonts w:ascii="Arial Narrow" w:hAnsi="Arial Narrow" w:cs="Calibri"/>
                <w:iCs/>
                <w:sz w:val="18"/>
                <w:szCs w:val="18"/>
              </w:rPr>
            </w:pPr>
            <w:r w:rsidRPr="00C4238D">
              <w:rPr>
                <w:rFonts w:ascii="Arial Narrow" w:hAnsi="Arial Narrow" w:cs="Calibri"/>
                <w:iCs/>
                <w:sz w:val="18"/>
                <w:szCs w:val="18"/>
              </w:rPr>
              <w:t>El LICITANTE deberá incluir en su oferta técnica el Plan de trabajo donde señale las etapas, periodos y procedimientos que seguirá para la prestación del servicio que se solicita, en los siguientes aspectos:</w:t>
            </w:r>
          </w:p>
          <w:p w14:paraId="160FF690" w14:textId="77777777" w:rsidR="00B40828" w:rsidRPr="00C4238D" w:rsidRDefault="00B40828" w:rsidP="00904D7B">
            <w:pPr>
              <w:jc w:val="both"/>
              <w:rPr>
                <w:rFonts w:ascii="Arial Narrow" w:hAnsi="Arial Narrow" w:cs="Calibri"/>
                <w:iCs/>
                <w:sz w:val="2"/>
                <w:szCs w:val="2"/>
              </w:rPr>
            </w:pPr>
          </w:p>
          <w:p w14:paraId="7D72B78B" w14:textId="77777777" w:rsidR="00B40828" w:rsidRPr="00C4238D" w:rsidRDefault="00B40828" w:rsidP="00B40828">
            <w:pPr>
              <w:numPr>
                <w:ilvl w:val="0"/>
                <w:numId w:val="99"/>
              </w:numPr>
              <w:jc w:val="both"/>
              <w:rPr>
                <w:rFonts w:ascii="Arial Narrow" w:hAnsi="Arial Narrow" w:cs="Calibri"/>
                <w:iCs/>
                <w:sz w:val="18"/>
                <w:szCs w:val="18"/>
              </w:rPr>
            </w:pPr>
            <w:r w:rsidRPr="00C4238D">
              <w:rPr>
                <w:rFonts w:ascii="Arial Narrow" w:hAnsi="Arial Narrow" w:cs="Calibri"/>
                <w:iCs/>
                <w:sz w:val="18"/>
                <w:szCs w:val="18"/>
                <w:lang w:val="es-ES_tradnl"/>
              </w:rPr>
              <w:t>Procedimiento para entregar la plataforma digital en ambiente de producción y propuesta para la realización de pruebas.</w:t>
            </w:r>
          </w:p>
          <w:p w14:paraId="34F84968" w14:textId="77777777" w:rsidR="00B40828" w:rsidRPr="00C4238D" w:rsidRDefault="00B40828" w:rsidP="00B40828">
            <w:pPr>
              <w:numPr>
                <w:ilvl w:val="0"/>
                <w:numId w:val="99"/>
              </w:numPr>
              <w:jc w:val="both"/>
              <w:rPr>
                <w:rFonts w:ascii="Arial Narrow" w:hAnsi="Arial Narrow" w:cs="Calibri"/>
                <w:iCs/>
                <w:sz w:val="18"/>
                <w:szCs w:val="18"/>
              </w:rPr>
            </w:pPr>
            <w:r w:rsidRPr="00C4238D">
              <w:rPr>
                <w:rFonts w:ascii="Arial Narrow" w:hAnsi="Arial Narrow" w:cs="Calibri"/>
                <w:iCs/>
                <w:sz w:val="18"/>
                <w:szCs w:val="18"/>
                <w:lang w:val="es-ES_tradnl"/>
              </w:rPr>
              <w:t>Procedimiento para la entrega de la aplicación móvil y descarga en las tiendas virtuales de los sistemas operativos Android e iOS.</w:t>
            </w:r>
          </w:p>
          <w:p w14:paraId="3424E2A3" w14:textId="77777777" w:rsidR="00B40828" w:rsidRPr="00C4238D" w:rsidRDefault="00B40828" w:rsidP="00B40828">
            <w:pPr>
              <w:numPr>
                <w:ilvl w:val="0"/>
                <w:numId w:val="99"/>
              </w:numPr>
              <w:jc w:val="both"/>
              <w:rPr>
                <w:rFonts w:ascii="Arial Narrow" w:hAnsi="Arial Narrow" w:cs="Calibri"/>
                <w:iCs/>
                <w:sz w:val="18"/>
                <w:szCs w:val="18"/>
              </w:rPr>
            </w:pPr>
            <w:r w:rsidRPr="00C4238D">
              <w:rPr>
                <w:rFonts w:ascii="Arial Narrow" w:hAnsi="Arial Narrow" w:cs="Calibri"/>
                <w:iCs/>
                <w:sz w:val="18"/>
                <w:szCs w:val="18"/>
                <w:lang w:val="es-ES_tradnl"/>
              </w:rPr>
              <w:t>Procedimiento para la incorporación de los cursos diferenciados (el mismo curso en diferentes versiones) en la plataforma.</w:t>
            </w:r>
          </w:p>
          <w:p w14:paraId="0617687A" w14:textId="77777777" w:rsidR="00B40828" w:rsidRPr="00C4238D" w:rsidRDefault="00B40828" w:rsidP="00B40828">
            <w:pPr>
              <w:pStyle w:val="Prrafodelista"/>
              <w:numPr>
                <w:ilvl w:val="0"/>
                <w:numId w:val="99"/>
              </w:numPr>
              <w:jc w:val="both"/>
              <w:rPr>
                <w:rFonts w:ascii="Arial Narrow" w:hAnsi="Arial Narrow" w:cs="Arial"/>
                <w:sz w:val="18"/>
                <w:szCs w:val="18"/>
                <w:lang w:eastAsia="es-MX"/>
              </w:rPr>
            </w:pPr>
            <w:r w:rsidRPr="00C4238D">
              <w:rPr>
                <w:rFonts w:ascii="Arial Narrow" w:hAnsi="Arial Narrow" w:cs="Calibri"/>
                <w:iCs/>
                <w:sz w:val="18"/>
                <w:szCs w:val="18"/>
              </w:rPr>
              <w:t xml:space="preserve">Procedimiento para brindar el soporte técnico para solicitudes e incidencias en la </w:t>
            </w:r>
            <w:r w:rsidRPr="00C4238D">
              <w:rPr>
                <w:rFonts w:ascii="Arial Narrow" w:hAnsi="Arial Narrow" w:cs="Arial"/>
                <w:sz w:val="18"/>
                <w:szCs w:val="18"/>
              </w:rPr>
              <w:t>plataforma (versión desktop y móvil)</w:t>
            </w:r>
            <w:r w:rsidRPr="00C4238D">
              <w:rPr>
                <w:rFonts w:ascii="Arial Narrow" w:hAnsi="Arial Narrow" w:cs="Arial"/>
                <w:sz w:val="18"/>
                <w:szCs w:val="18"/>
                <w:lang w:eastAsia="es-MX"/>
              </w:rPr>
              <w:t>.</w:t>
            </w:r>
          </w:p>
          <w:p w14:paraId="4B0FBAF4" w14:textId="77777777" w:rsidR="00B40828" w:rsidRPr="00C4238D" w:rsidRDefault="00B40828" w:rsidP="00B40828">
            <w:pPr>
              <w:pStyle w:val="Prrafodelista"/>
              <w:numPr>
                <w:ilvl w:val="0"/>
                <w:numId w:val="99"/>
              </w:numPr>
              <w:jc w:val="both"/>
              <w:rPr>
                <w:rFonts w:ascii="Arial Narrow" w:hAnsi="Arial Narrow" w:cs="Arial"/>
                <w:sz w:val="18"/>
                <w:szCs w:val="18"/>
                <w:lang w:eastAsia="es-MX"/>
              </w:rPr>
            </w:pPr>
            <w:r w:rsidRPr="00C4238D">
              <w:rPr>
                <w:rFonts w:ascii="Arial Narrow" w:hAnsi="Arial Narrow" w:cs="Arial"/>
                <w:sz w:val="18"/>
                <w:szCs w:val="18"/>
                <w:lang w:eastAsia="es-MX"/>
              </w:rPr>
              <w:t>Procedimiento para el registro de las y los usuarios a la plataforma digital.</w:t>
            </w:r>
          </w:p>
          <w:p w14:paraId="35840A0B" w14:textId="77777777" w:rsidR="00B40828" w:rsidRPr="00C4238D" w:rsidRDefault="00B40828" w:rsidP="00904D7B">
            <w:pPr>
              <w:ind w:left="720"/>
              <w:jc w:val="both"/>
              <w:rPr>
                <w:rFonts w:ascii="Arial Narrow" w:hAnsi="Arial Narrow" w:cs="Calibri"/>
                <w:iCs/>
                <w:sz w:val="18"/>
                <w:szCs w:val="18"/>
                <w:lang w:val="es-ES_tradnl"/>
              </w:rPr>
            </w:pPr>
          </w:p>
          <w:p w14:paraId="258214F3" w14:textId="74497DA5" w:rsidR="00B40828" w:rsidRPr="00C4238D" w:rsidRDefault="00B40828" w:rsidP="00904D7B">
            <w:pPr>
              <w:jc w:val="both"/>
              <w:rPr>
                <w:rFonts w:ascii="Arial Narrow" w:hAnsi="Arial Narrow" w:cs="Calibri"/>
                <w:iCs/>
                <w:sz w:val="18"/>
                <w:szCs w:val="18"/>
              </w:rPr>
            </w:pPr>
            <w:r w:rsidRPr="00C4238D">
              <w:rPr>
                <w:rFonts w:ascii="Arial Narrow" w:hAnsi="Arial Narrow" w:cs="Calibri"/>
                <w:iCs/>
                <w:sz w:val="18"/>
                <w:szCs w:val="18"/>
              </w:rPr>
              <w:t xml:space="preserve">El Plan de Trabajo deberá sujetarse a los plazos y demás condiciones previstos en el </w:t>
            </w:r>
            <w:r w:rsidR="00192239" w:rsidRPr="00C4238D">
              <w:rPr>
                <w:rFonts w:ascii="Arial Narrow" w:hAnsi="Arial Narrow" w:cs="Calibri"/>
                <w:sz w:val="18"/>
                <w:szCs w:val="18"/>
              </w:rPr>
              <w:t xml:space="preserve"> Anexo </w:t>
            </w:r>
            <w:r w:rsidR="00192239">
              <w:rPr>
                <w:rFonts w:ascii="Arial Narrow" w:hAnsi="Arial Narrow" w:cs="Calibri"/>
                <w:sz w:val="18"/>
                <w:szCs w:val="18"/>
              </w:rPr>
              <w:t>1 “Especificaciones técnicas”</w:t>
            </w:r>
            <w:r w:rsidRPr="00C4238D">
              <w:rPr>
                <w:rFonts w:ascii="Arial Narrow" w:hAnsi="Arial Narrow" w:cs="Calibri"/>
                <w:iCs/>
                <w:sz w:val="18"/>
                <w:szCs w:val="18"/>
              </w:rPr>
              <w:t>.</w:t>
            </w:r>
          </w:p>
          <w:tbl>
            <w:tblPr>
              <w:tblStyle w:val="Tablaconcuadrcula"/>
              <w:tblW w:w="0" w:type="auto"/>
              <w:tblLayout w:type="fixed"/>
              <w:tblLook w:val="04A0" w:firstRow="1" w:lastRow="0" w:firstColumn="1" w:lastColumn="0" w:noHBand="0" w:noVBand="1"/>
            </w:tblPr>
            <w:tblGrid>
              <w:gridCol w:w="2350"/>
              <w:gridCol w:w="2351"/>
            </w:tblGrid>
            <w:tr w:rsidR="00B40828" w:rsidRPr="00C4238D" w14:paraId="704331E7" w14:textId="77777777" w:rsidTr="00904D7B">
              <w:tc>
                <w:tcPr>
                  <w:tcW w:w="2350" w:type="dxa"/>
                </w:tcPr>
                <w:p w14:paraId="0A6A76A9" w14:textId="77777777" w:rsidR="00B40828" w:rsidRPr="00C4238D" w:rsidRDefault="00B40828" w:rsidP="00FC11EB">
                  <w:pPr>
                    <w:framePr w:hSpace="141" w:wrap="around" w:vAnchor="text" w:hAnchor="margin" w:xAlign="center" w:y="290"/>
                    <w:jc w:val="both"/>
                    <w:rPr>
                      <w:rFonts w:ascii="Arial Narrow" w:hAnsi="Arial Narrow"/>
                      <w:b/>
                      <w:sz w:val="18"/>
                      <w:lang w:eastAsia="es-MX"/>
                    </w:rPr>
                  </w:pPr>
                  <w:r w:rsidRPr="00C4238D">
                    <w:rPr>
                      <w:rFonts w:ascii="Arial Narrow" w:hAnsi="Arial Narrow"/>
                      <w:b/>
                      <w:sz w:val="18"/>
                      <w:szCs w:val="18"/>
                      <w:lang w:eastAsia="es-MX"/>
                    </w:rPr>
                    <w:t>Si solo se entrega Plan de trabajo sin incluir al menos uno de los elementos anteriores no se otorgarán puntos</w:t>
                  </w:r>
                </w:p>
              </w:tc>
              <w:tc>
                <w:tcPr>
                  <w:tcW w:w="2351" w:type="dxa"/>
                  <w:vAlign w:val="bottom"/>
                </w:tcPr>
                <w:p w14:paraId="3156F6B4" w14:textId="77777777" w:rsidR="00B40828" w:rsidRPr="00C4238D" w:rsidRDefault="00B40828" w:rsidP="00FC11EB">
                  <w:pPr>
                    <w:framePr w:hSpace="141" w:wrap="around" w:vAnchor="text" w:hAnchor="margin" w:xAlign="center" w:y="290"/>
                    <w:jc w:val="right"/>
                    <w:rPr>
                      <w:rFonts w:ascii="Arial Narrow" w:hAnsi="Arial Narrow"/>
                      <w:b/>
                      <w:sz w:val="18"/>
                      <w:lang w:eastAsia="es-MX"/>
                    </w:rPr>
                  </w:pPr>
                  <w:r w:rsidRPr="00C4238D">
                    <w:rPr>
                      <w:rFonts w:ascii="Arial Narrow" w:hAnsi="Arial Narrow"/>
                      <w:b/>
                      <w:sz w:val="18"/>
                      <w:lang w:eastAsia="es-MX"/>
                    </w:rPr>
                    <w:t>0.00 puntos</w:t>
                  </w:r>
                </w:p>
              </w:tc>
            </w:tr>
            <w:tr w:rsidR="00B40828" w:rsidRPr="00C4238D" w14:paraId="7B45FB72" w14:textId="77777777" w:rsidTr="00904D7B">
              <w:tc>
                <w:tcPr>
                  <w:tcW w:w="2350" w:type="dxa"/>
                </w:tcPr>
                <w:p w14:paraId="5CDE54F1" w14:textId="77777777" w:rsidR="00B40828" w:rsidRPr="00C4238D" w:rsidRDefault="00B40828" w:rsidP="00FC11EB">
                  <w:pPr>
                    <w:framePr w:hSpace="141" w:wrap="around" w:vAnchor="text" w:hAnchor="margin" w:xAlign="center" w:y="290"/>
                    <w:rPr>
                      <w:rFonts w:ascii="Arial Narrow" w:hAnsi="Arial Narrow"/>
                      <w:b/>
                      <w:sz w:val="18"/>
                      <w:szCs w:val="18"/>
                      <w:lang w:eastAsia="es-MX"/>
                    </w:rPr>
                  </w:pPr>
                  <w:r w:rsidRPr="00C4238D">
                    <w:rPr>
                      <w:rFonts w:ascii="Arial Narrow" w:hAnsi="Arial Narrow"/>
                      <w:b/>
                      <w:sz w:val="18"/>
                      <w:szCs w:val="18"/>
                      <w:lang w:eastAsia="es-MX"/>
                    </w:rPr>
                    <w:t xml:space="preserve">Entrega Plan de trabajo con 1 elemento 20% </w:t>
                  </w:r>
                </w:p>
              </w:tc>
              <w:tc>
                <w:tcPr>
                  <w:tcW w:w="2351" w:type="dxa"/>
                  <w:vAlign w:val="bottom"/>
                </w:tcPr>
                <w:p w14:paraId="586D7C4A" w14:textId="77777777" w:rsidR="00B40828" w:rsidRPr="00C4238D" w:rsidRDefault="00B40828" w:rsidP="00FC11EB">
                  <w:pPr>
                    <w:framePr w:hSpace="141" w:wrap="around" w:vAnchor="text" w:hAnchor="margin" w:xAlign="center" w:y="290"/>
                    <w:jc w:val="right"/>
                    <w:rPr>
                      <w:rFonts w:ascii="Arial Narrow" w:hAnsi="Arial Narrow"/>
                      <w:b/>
                      <w:sz w:val="18"/>
                      <w:lang w:eastAsia="es-MX"/>
                    </w:rPr>
                  </w:pPr>
                  <w:r w:rsidRPr="00C4238D">
                    <w:rPr>
                      <w:rFonts w:ascii="Arial Narrow" w:hAnsi="Arial Narrow"/>
                      <w:b/>
                      <w:sz w:val="18"/>
                      <w:lang w:eastAsia="es-MX"/>
                    </w:rPr>
                    <w:t>0.96 puntos</w:t>
                  </w:r>
                </w:p>
              </w:tc>
            </w:tr>
            <w:tr w:rsidR="00B40828" w:rsidRPr="00C4238D" w14:paraId="2C683FA3" w14:textId="77777777" w:rsidTr="00904D7B">
              <w:tc>
                <w:tcPr>
                  <w:tcW w:w="2350" w:type="dxa"/>
                </w:tcPr>
                <w:p w14:paraId="46CC3914" w14:textId="77777777" w:rsidR="00B40828" w:rsidRPr="00C4238D" w:rsidRDefault="00B40828" w:rsidP="00FC11EB">
                  <w:pPr>
                    <w:framePr w:hSpace="141" w:wrap="around" w:vAnchor="text" w:hAnchor="margin" w:xAlign="center" w:y="290"/>
                    <w:rPr>
                      <w:rFonts w:ascii="Arial Narrow" w:hAnsi="Arial Narrow"/>
                      <w:b/>
                      <w:sz w:val="18"/>
                      <w:szCs w:val="18"/>
                      <w:lang w:eastAsia="es-MX"/>
                    </w:rPr>
                  </w:pPr>
                  <w:r w:rsidRPr="00C4238D">
                    <w:rPr>
                      <w:rFonts w:ascii="Arial Narrow" w:hAnsi="Arial Narrow"/>
                      <w:b/>
                      <w:sz w:val="18"/>
                      <w:szCs w:val="18"/>
                      <w:lang w:eastAsia="es-MX"/>
                    </w:rPr>
                    <w:t>Entrega Plan de trabajo con 2 elementos 40%</w:t>
                  </w:r>
                </w:p>
              </w:tc>
              <w:tc>
                <w:tcPr>
                  <w:tcW w:w="2351" w:type="dxa"/>
                  <w:vAlign w:val="bottom"/>
                </w:tcPr>
                <w:p w14:paraId="23B68710" w14:textId="77777777" w:rsidR="00B40828" w:rsidRPr="00C4238D" w:rsidRDefault="00B40828" w:rsidP="00FC11EB">
                  <w:pPr>
                    <w:framePr w:hSpace="141" w:wrap="around" w:vAnchor="text" w:hAnchor="margin" w:xAlign="center" w:y="290"/>
                    <w:jc w:val="right"/>
                    <w:rPr>
                      <w:rFonts w:ascii="Arial Narrow" w:hAnsi="Arial Narrow"/>
                      <w:b/>
                      <w:sz w:val="18"/>
                      <w:lang w:eastAsia="es-MX"/>
                    </w:rPr>
                  </w:pPr>
                  <w:r w:rsidRPr="00C4238D">
                    <w:rPr>
                      <w:rFonts w:ascii="Arial Narrow" w:hAnsi="Arial Narrow"/>
                      <w:b/>
                      <w:sz w:val="18"/>
                      <w:lang w:eastAsia="es-MX"/>
                    </w:rPr>
                    <w:t>1.92 puntos</w:t>
                  </w:r>
                </w:p>
              </w:tc>
            </w:tr>
            <w:tr w:rsidR="00B40828" w:rsidRPr="00C4238D" w14:paraId="255C1B0F" w14:textId="77777777" w:rsidTr="00904D7B">
              <w:tc>
                <w:tcPr>
                  <w:tcW w:w="2350" w:type="dxa"/>
                </w:tcPr>
                <w:p w14:paraId="365E2D5A" w14:textId="77777777" w:rsidR="00B40828" w:rsidRPr="00C4238D" w:rsidRDefault="00B40828" w:rsidP="00FC11EB">
                  <w:pPr>
                    <w:framePr w:hSpace="141" w:wrap="around" w:vAnchor="text" w:hAnchor="margin" w:xAlign="center" w:y="290"/>
                    <w:rPr>
                      <w:rFonts w:ascii="Arial Narrow" w:hAnsi="Arial Narrow"/>
                      <w:b/>
                      <w:sz w:val="18"/>
                      <w:szCs w:val="18"/>
                      <w:lang w:eastAsia="es-MX"/>
                    </w:rPr>
                  </w:pPr>
                  <w:r w:rsidRPr="00C4238D">
                    <w:rPr>
                      <w:rFonts w:ascii="Arial Narrow" w:hAnsi="Arial Narrow"/>
                      <w:b/>
                      <w:sz w:val="18"/>
                      <w:szCs w:val="18"/>
                      <w:lang w:eastAsia="es-MX"/>
                    </w:rPr>
                    <w:t>Entrega Plan de trabajo con 3 elementos 60%</w:t>
                  </w:r>
                </w:p>
              </w:tc>
              <w:tc>
                <w:tcPr>
                  <w:tcW w:w="2351" w:type="dxa"/>
                  <w:vAlign w:val="bottom"/>
                </w:tcPr>
                <w:p w14:paraId="55FEA711" w14:textId="77777777" w:rsidR="00B40828" w:rsidRPr="00C4238D" w:rsidRDefault="00B40828" w:rsidP="00FC11EB">
                  <w:pPr>
                    <w:framePr w:hSpace="141" w:wrap="around" w:vAnchor="text" w:hAnchor="margin" w:xAlign="center" w:y="290"/>
                    <w:jc w:val="right"/>
                    <w:rPr>
                      <w:rFonts w:ascii="Arial Narrow" w:hAnsi="Arial Narrow"/>
                      <w:b/>
                      <w:sz w:val="18"/>
                      <w:lang w:eastAsia="es-MX"/>
                    </w:rPr>
                  </w:pPr>
                  <w:r w:rsidRPr="00C4238D">
                    <w:rPr>
                      <w:rFonts w:ascii="Arial Narrow" w:hAnsi="Arial Narrow"/>
                      <w:b/>
                      <w:sz w:val="18"/>
                      <w:lang w:eastAsia="es-MX"/>
                    </w:rPr>
                    <w:t>2.88 puntos</w:t>
                  </w:r>
                </w:p>
              </w:tc>
            </w:tr>
            <w:tr w:rsidR="00B40828" w:rsidRPr="00C4238D" w14:paraId="6E82ABD9" w14:textId="77777777" w:rsidTr="00904D7B">
              <w:tc>
                <w:tcPr>
                  <w:tcW w:w="2350" w:type="dxa"/>
                </w:tcPr>
                <w:p w14:paraId="5986C6CB" w14:textId="77777777" w:rsidR="00B40828" w:rsidRPr="00C4238D" w:rsidRDefault="00B40828" w:rsidP="00FC11EB">
                  <w:pPr>
                    <w:framePr w:hSpace="141" w:wrap="around" w:vAnchor="text" w:hAnchor="margin" w:xAlign="center" w:y="290"/>
                    <w:rPr>
                      <w:rFonts w:ascii="Arial Narrow" w:hAnsi="Arial Narrow"/>
                      <w:b/>
                      <w:sz w:val="18"/>
                      <w:szCs w:val="18"/>
                      <w:lang w:eastAsia="es-MX"/>
                    </w:rPr>
                  </w:pPr>
                  <w:r w:rsidRPr="00C4238D">
                    <w:rPr>
                      <w:rFonts w:ascii="Arial Narrow" w:hAnsi="Arial Narrow"/>
                      <w:b/>
                      <w:sz w:val="18"/>
                      <w:szCs w:val="18"/>
                      <w:lang w:eastAsia="es-MX"/>
                    </w:rPr>
                    <w:t>Entrega plan de trabajo con 4 elementos 80%</w:t>
                  </w:r>
                </w:p>
              </w:tc>
              <w:tc>
                <w:tcPr>
                  <w:tcW w:w="2351" w:type="dxa"/>
                  <w:vAlign w:val="bottom"/>
                </w:tcPr>
                <w:p w14:paraId="22854A5E" w14:textId="77777777" w:rsidR="00B40828" w:rsidRPr="00C4238D" w:rsidRDefault="00B40828" w:rsidP="00FC11EB">
                  <w:pPr>
                    <w:framePr w:hSpace="141" w:wrap="around" w:vAnchor="text" w:hAnchor="margin" w:xAlign="center" w:y="290"/>
                    <w:jc w:val="right"/>
                    <w:rPr>
                      <w:rFonts w:ascii="Arial Narrow" w:hAnsi="Arial Narrow"/>
                      <w:b/>
                      <w:sz w:val="18"/>
                      <w:lang w:eastAsia="es-MX"/>
                    </w:rPr>
                  </w:pPr>
                  <w:r w:rsidRPr="00C4238D">
                    <w:rPr>
                      <w:rFonts w:ascii="Arial Narrow" w:hAnsi="Arial Narrow"/>
                      <w:b/>
                      <w:sz w:val="18"/>
                      <w:lang w:eastAsia="es-MX"/>
                    </w:rPr>
                    <w:t>3.84 puntos</w:t>
                  </w:r>
                </w:p>
              </w:tc>
            </w:tr>
            <w:tr w:rsidR="00B40828" w:rsidRPr="00C4238D" w14:paraId="13976635" w14:textId="77777777" w:rsidTr="00904D7B">
              <w:tc>
                <w:tcPr>
                  <w:tcW w:w="2350" w:type="dxa"/>
                </w:tcPr>
                <w:p w14:paraId="26078A69" w14:textId="77777777" w:rsidR="00B40828" w:rsidRPr="00C4238D" w:rsidRDefault="00B40828" w:rsidP="00FC11EB">
                  <w:pPr>
                    <w:framePr w:hSpace="141" w:wrap="around" w:vAnchor="text" w:hAnchor="margin" w:xAlign="center" w:y="290"/>
                    <w:rPr>
                      <w:rFonts w:ascii="Arial Narrow" w:hAnsi="Arial Narrow"/>
                      <w:b/>
                      <w:sz w:val="18"/>
                      <w:szCs w:val="18"/>
                      <w:lang w:eastAsia="es-MX"/>
                    </w:rPr>
                  </w:pPr>
                  <w:r w:rsidRPr="00C4238D">
                    <w:rPr>
                      <w:rFonts w:ascii="Arial Narrow" w:hAnsi="Arial Narrow"/>
                      <w:b/>
                      <w:sz w:val="18"/>
                      <w:szCs w:val="18"/>
                      <w:lang w:eastAsia="es-MX"/>
                    </w:rPr>
                    <w:t>Entrega plan de trabajo completo con 5 elementos 100%</w:t>
                  </w:r>
                </w:p>
              </w:tc>
              <w:tc>
                <w:tcPr>
                  <w:tcW w:w="2351" w:type="dxa"/>
                  <w:vAlign w:val="bottom"/>
                </w:tcPr>
                <w:p w14:paraId="0A55AB40" w14:textId="77777777" w:rsidR="00B40828" w:rsidRPr="00C4238D" w:rsidRDefault="00B40828" w:rsidP="00FC11EB">
                  <w:pPr>
                    <w:framePr w:hSpace="141" w:wrap="around" w:vAnchor="text" w:hAnchor="margin" w:xAlign="center" w:y="290"/>
                    <w:jc w:val="right"/>
                    <w:rPr>
                      <w:rFonts w:ascii="Arial Narrow" w:hAnsi="Arial Narrow"/>
                      <w:b/>
                      <w:sz w:val="18"/>
                      <w:lang w:eastAsia="es-MX"/>
                    </w:rPr>
                  </w:pPr>
                  <w:r w:rsidRPr="00C4238D">
                    <w:rPr>
                      <w:rFonts w:ascii="Arial Narrow" w:hAnsi="Arial Narrow"/>
                      <w:b/>
                      <w:sz w:val="18"/>
                      <w:lang w:eastAsia="es-MX"/>
                    </w:rPr>
                    <w:t>4.80  puntos</w:t>
                  </w:r>
                </w:p>
              </w:tc>
            </w:tr>
          </w:tbl>
          <w:p w14:paraId="3238BC52" w14:textId="77777777" w:rsidR="00B40828" w:rsidRPr="00C4238D" w:rsidRDefault="00B40828" w:rsidP="00904D7B">
            <w:pPr>
              <w:jc w:val="both"/>
              <w:rPr>
                <w:rFonts w:ascii="Arial Narrow" w:eastAsiaTheme="minorHAnsi" w:hAnsi="Arial Narrow" w:cstheme="minorBidi"/>
                <w:sz w:val="18"/>
                <w:szCs w:val="18"/>
                <w:lang w:val="es-ES_tradnl" w:eastAsia="en-US"/>
              </w:rPr>
            </w:pPr>
          </w:p>
          <w:p w14:paraId="459D710D" w14:textId="77777777" w:rsidR="00B40828" w:rsidRPr="00C4238D" w:rsidRDefault="00B40828" w:rsidP="00904D7B">
            <w:pPr>
              <w:jc w:val="right"/>
              <w:rPr>
                <w:rFonts w:ascii="Arial Narrow" w:hAnsi="Arial Narrow"/>
                <w:b/>
                <w:sz w:val="18"/>
                <w:szCs w:val="18"/>
                <w:u w:val="single"/>
                <w:lang w:eastAsia="es-MX"/>
              </w:rPr>
            </w:pPr>
            <w:r w:rsidRPr="00C4238D">
              <w:rPr>
                <w:rFonts w:ascii="Arial Narrow" w:hAnsi="Arial Narrow"/>
                <w:b/>
                <w:sz w:val="18"/>
                <w:szCs w:val="18"/>
                <w:u w:val="single"/>
                <w:lang w:eastAsia="es-MX"/>
              </w:rPr>
              <w:t>Puntos máximos a otorgar 4.80 puntos</w:t>
            </w:r>
          </w:p>
          <w:p w14:paraId="4406E2B4" w14:textId="77777777" w:rsidR="00B40828" w:rsidRPr="00C4238D" w:rsidRDefault="00B40828" w:rsidP="00904D7B">
            <w:pPr>
              <w:jc w:val="right"/>
              <w:rPr>
                <w:rFonts w:ascii="Arial Narrow" w:hAnsi="Arial Narrow"/>
                <w:sz w:val="18"/>
                <w:szCs w:val="18"/>
                <w:u w:val="single"/>
                <w:lang w:eastAsia="es-MX"/>
              </w:rPr>
            </w:pPr>
          </w:p>
        </w:tc>
        <w:tc>
          <w:tcPr>
            <w:tcW w:w="992" w:type="dxa"/>
            <w:tcBorders>
              <w:top w:val="single" w:sz="8" w:space="0" w:color="auto"/>
              <w:left w:val="nil"/>
              <w:bottom w:val="single" w:sz="8" w:space="0" w:color="auto"/>
              <w:right w:val="single" w:sz="4" w:space="0" w:color="auto"/>
            </w:tcBorders>
            <w:shd w:val="clear" w:color="auto" w:fill="E5B8B7" w:themeFill="accent2" w:themeFillTint="66"/>
            <w:vAlign w:val="center"/>
          </w:tcPr>
          <w:p w14:paraId="5733EB35" w14:textId="77777777" w:rsidR="00B40828" w:rsidRPr="00C4238D" w:rsidRDefault="00B40828" w:rsidP="00904D7B">
            <w:pPr>
              <w:jc w:val="center"/>
              <w:rPr>
                <w:rFonts w:ascii="Arial Narrow" w:hAnsi="Arial Narrow" w:cs="Arial"/>
                <w:lang w:eastAsia="es-MX"/>
              </w:rPr>
            </w:pPr>
            <w:r w:rsidRPr="00C4238D">
              <w:rPr>
                <w:rFonts w:ascii="Arial Narrow" w:hAnsi="Arial Narrow" w:cs="Arial"/>
                <w:b/>
                <w:bCs/>
                <w:lang w:eastAsia="es-MX"/>
              </w:rPr>
              <w:t>4.80</w:t>
            </w:r>
          </w:p>
        </w:tc>
        <w:tc>
          <w:tcPr>
            <w:tcW w:w="992" w:type="dxa"/>
            <w:tcBorders>
              <w:top w:val="single" w:sz="4" w:space="0" w:color="auto"/>
              <w:left w:val="single" w:sz="4" w:space="0" w:color="auto"/>
              <w:bottom w:val="single" w:sz="4" w:space="0" w:color="auto"/>
              <w:right w:val="single" w:sz="4" w:space="0" w:color="auto"/>
            </w:tcBorders>
            <w:vAlign w:val="center"/>
          </w:tcPr>
          <w:p w14:paraId="7DD32598" w14:textId="77777777" w:rsidR="00B40828" w:rsidRPr="00C4238D" w:rsidRDefault="00B40828" w:rsidP="00904D7B">
            <w:pPr>
              <w:jc w:val="center"/>
              <w:rPr>
                <w:rFonts w:ascii="Arial Narrow" w:hAnsi="Arial Narrow" w:cs="Arial"/>
                <w:b/>
                <w:bCs/>
                <w:lang w:eastAsia="es-MX"/>
              </w:rPr>
            </w:pPr>
          </w:p>
        </w:tc>
      </w:tr>
      <w:tr w:rsidR="00B40828" w:rsidRPr="00C4238D" w14:paraId="3B8B50D6" w14:textId="77777777" w:rsidTr="00B40828">
        <w:trPr>
          <w:trHeight w:val="967"/>
        </w:trPr>
        <w:tc>
          <w:tcPr>
            <w:tcW w:w="983" w:type="dxa"/>
            <w:tcBorders>
              <w:top w:val="single" w:sz="8" w:space="0" w:color="auto"/>
              <w:left w:val="single" w:sz="8" w:space="0" w:color="auto"/>
              <w:bottom w:val="single" w:sz="8" w:space="0" w:color="auto"/>
              <w:right w:val="single" w:sz="8" w:space="0" w:color="auto"/>
            </w:tcBorders>
            <w:vAlign w:val="center"/>
            <w:hideMark/>
          </w:tcPr>
          <w:p w14:paraId="0E1B806E"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t>3.3</w:t>
            </w:r>
          </w:p>
        </w:tc>
        <w:tc>
          <w:tcPr>
            <w:tcW w:w="1134" w:type="dxa"/>
            <w:tcBorders>
              <w:top w:val="single" w:sz="8" w:space="0" w:color="auto"/>
              <w:left w:val="nil"/>
              <w:bottom w:val="single" w:sz="8" w:space="0" w:color="auto"/>
              <w:right w:val="single" w:sz="8" w:space="0" w:color="auto"/>
            </w:tcBorders>
            <w:vAlign w:val="center"/>
            <w:hideMark/>
          </w:tcPr>
          <w:p w14:paraId="501AC1A5" w14:textId="77777777" w:rsidR="00B40828" w:rsidRPr="00C4238D" w:rsidRDefault="00B40828" w:rsidP="00904D7B">
            <w:pPr>
              <w:jc w:val="both"/>
              <w:rPr>
                <w:rFonts w:ascii="Arial Narrow" w:hAnsi="Arial Narrow" w:cs="Arial"/>
                <w:lang w:eastAsia="es-MX"/>
              </w:rPr>
            </w:pPr>
            <w:r w:rsidRPr="00C4238D">
              <w:rPr>
                <w:rFonts w:ascii="Arial Narrow" w:hAnsi="Arial Narrow" w:cs="Calibri"/>
                <w:lang w:val="es-ES"/>
              </w:rPr>
              <w:t xml:space="preserve">Esquema estructural de la organización de los </w:t>
            </w:r>
            <w:r w:rsidRPr="00C4238D">
              <w:rPr>
                <w:rFonts w:ascii="Arial Narrow" w:hAnsi="Arial Narrow" w:cs="Calibri"/>
                <w:lang w:val="es-ES"/>
              </w:rPr>
              <w:lastRenderedPageBreak/>
              <w:t>recursos humanos.</w:t>
            </w:r>
          </w:p>
        </w:tc>
        <w:tc>
          <w:tcPr>
            <w:tcW w:w="5103" w:type="dxa"/>
            <w:gridSpan w:val="2"/>
            <w:tcBorders>
              <w:top w:val="single" w:sz="8" w:space="0" w:color="auto"/>
              <w:left w:val="nil"/>
              <w:bottom w:val="single" w:sz="8" w:space="0" w:color="auto"/>
              <w:right w:val="single" w:sz="8" w:space="0" w:color="000000"/>
            </w:tcBorders>
            <w:vAlign w:val="center"/>
            <w:hideMark/>
          </w:tcPr>
          <w:p w14:paraId="2D83ADEF" w14:textId="77777777" w:rsidR="00B40828" w:rsidRPr="00C4238D" w:rsidRDefault="00B40828" w:rsidP="00904D7B">
            <w:pPr>
              <w:jc w:val="both"/>
              <w:rPr>
                <w:rFonts w:ascii="Arial Narrow" w:hAnsi="Arial Narrow" w:cs="Arial"/>
                <w:iCs/>
                <w:sz w:val="18"/>
                <w:szCs w:val="18"/>
                <w:lang w:eastAsia="es-MX"/>
              </w:rPr>
            </w:pPr>
            <w:r w:rsidRPr="00C4238D">
              <w:rPr>
                <w:rFonts w:ascii="Arial Narrow" w:hAnsi="Arial Narrow" w:cs="Arial"/>
                <w:iCs/>
                <w:sz w:val="18"/>
                <w:szCs w:val="18"/>
                <w:lang w:eastAsia="es-MX"/>
              </w:rPr>
              <w:lastRenderedPageBreak/>
              <w:t>El LICITANTE deberá presentar la estructura organizacional del personal que asignará para la prestación del servicio:</w:t>
            </w:r>
          </w:p>
          <w:p w14:paraId="2FB47F3E" w14:textId="77777777" w:rsidR="00B40828" w:rsidRPr="00C4238D" w:rsidRDefault="00B40828" w:rsidP="00904D7B">
            <w:pPr>
              <w:jc w:val="both"/>
              <w:rPr>
                <w:rFonts w:ascii="Arial Narrow" w:hAnsi="Arial Narrow" w:cs="Arial"/>
                <w:iCs/>
                <w:sz w:val="18"/>
                <w:szCs w:val="18"/>
                <w:lang w:eastAsia="es-MX"/>
              </w:rPr>
            </w:pPr>
          </w:p>
          <w:p w14:paraId="3A824A0F" w14:textId="77777777" w:rsidR="00B40828" w:rsidRPr="00C4238D" w:rsidRDefault="00B40828" w:rsidP="00B40828">
            <w:pPr>
              <w:pStyle w:val="Prrafodelista"/>
              <w:widowControl/>
              <w:numPr>
                <w:ilvl w:val="0"/>
                <w:numId w:val="98"/>
              </w:numPr>
              <w:spacing w:after="200"/>
              <w:jc w:val="both"/>
              <w:rPr>
                <w:rFonts w:ascii="Arial Narrow" w:hAnsi="Arial Narrow" w:cs="Arial"/>
                <w:sz w:val="18"/>
                <w:szCs w:val="18"/>
              </w:rPr>
            </w:pPr>
            <w:r w:rsidRPr="00C4238D">
              <w:rPr>
                <w:rFonts w:ascii="Arial Narrow" w:hAnsi="Arial Narrow" w:cs="Arial"/>
                <w:sz w:val="18"/>
                <w:szCs w:val="18"/>
              </w:rPr>
              <w:t>1 Líder de proyecto</w:t>
            </w:r>
          </w:p>
          <w:p w14:paraId="336007CD" w14:textId="77777777" w:rsidR="00B40828" w:rsidRPr="00C4238D" w:rsidRDefault="00B40828" w:rsidP="00B40828">
            <w:pPr>
              <w:pStyle w:val="Prrafodelista"/>
              <w:widowControl/>
              <w:numPr>
                <w:ilvl w:val="0"/>
                <w:numId w:val="98"/>
              </w:numPr>
              <w:spacing w:after="200"/>
              <w:jc w:val="both"/>
              <w:rPr>
                <w:rFonts w:ascii="Arial Narrow" w:hAnsi="Arial Narrow" w:cs="Arial"/>
                <w:sz w:val="18"/>
                <w:szCs w:val="18"/>
              </w:rPr>
            </w:pPr>
            <w:r w:rsidRPr="00C4238D">
              <w:rPr>
                <w:rFonts w:ascii="Arial Narrow" w:hAnsi="Arial Narrow" w:cs="Arial"/>
                <w:sz w:val="18"/>
                <w:szCs w:val="18"/>
              </w:rPr>
              <w:t xml:space="preserve">1 Administrador de la plataforma </w:t>
            </w:r>
          </w:p>
          <w:p w14:paraId="061821F6" w14:textId="77777777" w:rsidR="00B40828" w:rsidRPr="00C4238D" w:rsidRDefault="00B40828" w:rsidP="00B40828">
            <w:pPr>
              <w:pStyle w:val="Prrafodelista"/>
              <w:widowControl/>
              <w:numPr>
                <w:ilvl w:val="0"/>
                <w:numId w:val="98"/>
              </w:numPr>
              <w:spacing w:after="200"/>
              <w:jc w:val="both"/>
              <w:rPr>
                <w:rFonts w:ascii="Arial Narrow" w:hAnsi="Arial Narrow" w:cs="Arial"/>
                <w:sz w:val="18"/>
                <w:szCs w:val="18"/>
                <w:lang w:eastAsia="es-MX"/>
              </w:rPr>
            </w:pPr>
            <w:r w:rsidRPr="00C4238D">
              <w:rPr>
                <w:rFonts w:ascii="Arial Narrow" w:hAnsi="Arial Narrow" w:cs="Arial"/>
                <w:sz w:val="18"/>
                <w:szCs w:val="18"/>
              </w:rPr>
              <w:t>3 Diseñadores de cursos en línea</w:t>
            </w:r>
          </w:p>
          <w:p w14:paraId="66DB8FB7" w14:textId="77777777" w:rsidR="00B40828" w:rsidRPr="00C4238D" w:rsidRDefault="00B40828" w:rsidP="00B40828">
            <w:pPr>
              <w:pStyle w:val="Prrafodelista"/>
              <w:widowControl/>
              <w:numPr>
                <w:ilvl w:val="0"/>
                <w:numId w:val="98"/>
              </w:numPr>
              <w:spacing w:after="200"/>
              <w:jc w:val="both"/>
              <w:rPr>
                <w:rFonts w:ascii="Arial Narrow" w:hAnsi="Arial Narrow" w:cs="Arial"/>
                <w:sz w:val="18"/>
                <w:szCs w:val="18"/>
                <w:lang w:eastAsia="es-MX"/>
              </w:rPr>
            </w:pPr>
            <w:r w:rsidRPr="00C4238D">
              <w:rPr>
                <w:rFonts w:ascii="Arial Narrow" w:hAnsi="Arial Narrow" w:cs="Arial"/>
                <w:sz w:val="18"/>
                <w:szCs w:val="18"/>
                <w:lang w:eastAsia="es-MX"/>
              </w:rPr>
              <w:lastRenderedPageBreak/>
              <w:t>1 Programador</w:t>
            </w:r>
          </w:p>
          <w:p w14:paraId="102545E9" w14:textId="77777777" w:rsidR="00B40828" w:rsidRPr="00C4238D" w:rsidRDefault="00B40828" w:rsidP="00B40828">
            <w:pPr>
              <w:pStyle w:val="Prrafodelista"/>
              <w:widowControl/>
              <w:numPr>
                <w:ilvl w:val="0"/>
                <w:numId w:val="98"/>
              </w:numPr>
              <w:spacing w:after="200"/>
              <w:jc w:val="both"/>
              <w:rPr>
                <w:rFonts w:ascii="Arial Narrow" w:hAnsi="Arial Narrow" w:cs="Arial"/>
                <w:sz w:val="18"/>
                <w:szCs w:val="18"/>
                <w:lang w:eastAsia="es-MX"/>
              </w:rPr>
            </w:pPr>
            <w:r w:rsidRPr="00C4238D">
              <w:rPr>
                <w:rFonts w:ascii="Arial Narrow" w:hAnsi="Arial Narrow" w:cs="Arial"/>
                <w:sz w:val="18"/>
                <w:szCs w:val="18"/>
                <w:lang w:eastAsia="es-MX"/>
              </w:rPr>
              <w:t>4 técnicos para dar soporte</w:t>
            </w:r>
          </w:p>
          <w:p w14:paraId="00F7BABD" w14:textId="77777777" w:rsidR="00B40828" w:rsidRPr="00C4238D" w:rsidRDefault="00B40828" w:rsidP="00904D7B">
            <w:pPr>
              <w:jc w:val="both"/>
              <w:rPr>
                <w:rFonts w:ascii="Arial Narrow" w:hAnsi="Arial Narrow" w:cs="Arial"/>
                <w:iCs/>
                <w:sz w:val="18"/>
                <w:szCs w:val="18"/>
                <w:lang w:eastAsia="es-MX"/>
              </w:rPr>
            </w:pPr>
            <w:r w:rsidRPr="00C4238D">
              <w:rPr>
                <w:rFonts w:ascii="Arial Narrow" w:hAnsi="Arial Narrow" w:cs="Arial"/>
                <w:iCs/>
                <w:sz w:val="18"/>
                <w:szCs w:val="18"/>
                <w:lang w:eastAsia="es-MX"/>
              </w:rPr>
              <w:t>El personal presentado en el organigrama deberá corresponder al personal con el cual acredite el subrubro 1.1.1</w:t>
            </w:r>
          </w:p>
          <w:p w14:paraId="3AC395E4" w14:textId="77777777" w:rsidR="00B40828" w:rsidRPr="00C4238D" w:rsidRDefault="00B40828" w:rsidP="00904D7B">
            <w:pPr>
              <w:jc w:val="both"/>
              <w:rPr>
                <w:rFonts w:ascii="Arial Narrow" w:eastAsiaTheme="minorHAnsi" w:hAnsi="Arial Narrow" w:cstheme="minorBidi"/>
                <w:sz w:val="18"/>
                <w:szCs w:val="18"/>
                <w:lang w:val="es-ES_tradnl" w:eastAsia="en-US"/>
              </w:rPr>
            </w:pPr>
          </w:p>
          <w:tbl>
            <w:tblPr>
              <w:tblStyle w:val="Tablaconcuadrcula"/>
              <w:tblW w:w="0" w:type="auto"/>
              <w:tblLayout w:type="fixed"/>
              <w:tblLook w:val="04A0" w:firstRow="1" w:lastRow="0" w:firstColumn="1" w:lastColumn="0" w:noHBand="0" w:noVBand="1"/>
            </w:tblPr>
            <w:tblGrid>
              <w:gridCol w:w="2350"/>
              <w:gridCol w:w="2351"/>
            </w:tblGrid>
            <w:tr w:rsidR="00B40828" w:rsidRPr="00C4238D" w14:paraId="7279F269" w14:textId="77777777" w:rsidTr="00904D7B">
              <w:tc>
                <w:tcPr>
                  <w:tcW w:w="2350" w:type="dxa"/>
                </w:tcPr>
                <w:p w14:paraId="7C5A0C44" w14:textId="77777777" w:rsidR="00B40828" w:rsidRPr="00C4238D" w:rsidRDefault="00B40828" w:rsidP="00FC11EB">
                  <w:pPr>
                    <w:framePr w:hSpace="141" w:wrap="around" w:vAnchor="text" w:hAnchor="margin" w:xAlign="center" w:y="290"/>
                    <w:jc w:val="both"/>
                    <w:rPr>
                      <w:rFonts w:ascii="Arial Narrow" w:hAnsi="Arial Narrow"/>
                      <w:b/>
                      <w:sz w:val="18"/>
                      <w:lang w:eastAsia="es-MX"/>
                    </w:rPr>
                  </w:pPr>
                  <w:r w:rsidRPr="00C4238D">
                    <w:rPr>
                      <w:rFonts w:ascii="Arial Narrow" w:hAnsi="Arial Narrow"/>
                      <w:b/>
                      <w:sz w:val="18"/>
                      <w:lang w:eastAsia="es-MX"/>
                    </w:rPr>
                    <w:t xml:space="preserve">No corresponde   </w:t>
                  </w:r>
                </w:p>
              </w:tc>
              <w:tc>
                <w:tcPr>
                  <w:tcW w:w="2351" w:type="dxa"/>
                  <w:vAlign w:val="bottom"/>
                </w:tcPr>
                <w:p w14:paraId="25957A1A" w14:textId="77777777" w:rsidR="00B40828" w:rsidRPr="00C4238D" w:rsidRDefault="00B40828" w:rsidP="00FC11EB">
                  <w:pPr>
                    <w:framePr w:hSpace="141" w:wrap="around" w:vAnchor="text" w:hAnchor="margin" w:xAlign="center" w:y="290"/>
                    <w:jc w:val="right"/>
                    <w:rPr>
                      <w:rFonts w:ascii="Arial Narrow" w:hAnsi="Arial Narrow"/>
                      <w:b/>
                      <w:sz w:val="18"/>
                      <w:lang w:eastAsia="es-MX"/>
                    </w:rPr>
                  </w:pPr>
                  <w:r w:rsidRPr="00C4238D">
                    <w:rPr>
                      <w:rFonts w:ascii="Arial Narrow" w:hAnsi="Arial Narrow"/>
                      <w:b/>
                      <w:sz w:val="18"/>
                      <w:lang w:eastAsia="es-MX"/>
                    </w:rPr>
                    <w:t>0.00 punto</w:t>
                  </w:r>
                </w:p>
              </w:tc>
            </w:tr>
            <w:tr w:rsidR="00B40828" w:rsidRPr="00C4238D" w14:paraId="4C70463A" w14:textId="77777777" w:rsidTr="00904D7B">
              <w:trPr>
                <w:trHeight w:val="326"/>
              </w:trPr>
              <w:tc>
                <w:tcPr>
                  <w:tcW w:w="2350" w:type="dxa"/>
                </w:tcPr>
                <w:p w14:paraId="4B55A479" w14:textId="77777777" w:rsidR="00B40828" w:rsidRPr="00C4238D" w:rsidRDefault="00B40828" w:rsidP="00FC11EB">
                  <w:pPr>
                    <w:framePr w:hSpace="141" w:wrap="around" w:vAnchor="text" w:hAnchor="margin" w:xAlign="center" w:y="290"/>
                    <w:jc w:val="both"/>
                    <w:rPr>
                      <w:rFonts w:ascii="Arial Narrow" w:hAnsi="Arial Narrow"/>
                      <w:b/>
                      <w:sz w:val="18"/>
                      <w:lang w:eastAsia="es-MX"/>
                    </w:rPr>
                  </w:pPr>
                  <w:r w:rsidRPr="00C4238D">
                    <w:rPr>
                      <w:rFonts w:ascii="Arial Narrow" w:hAnsi="Arial Narrow"/>
                      <w:b/>
                      <w:sz w:val="18"/>
                      <w:lang w:eastAsia="es-MX"/>
                    </w:rPr>
                    <w:t xml:space="preserve">Sí corresponde  </w:t>
                  </w:r>
                </w:p>
              </w:tc>
              <w:tc>
                <w:tcPr>
                  <w:tcW w:w="2351" w:type="dxa"/>
                  <w:vAlign w:val="bottom"/>
                </w:tcPr>
                <w:p w14:paraId="2F939963" w14:textId="77777777" w:rsidR="00B40828" w:rsidRPr="00C4238D" w:rsidRDefault="00B40828" w:rsidP="00FC11EB">
                  <w:pPr>
                    <w:framePr w:hSpace="141" w:wrap="around" w:vAnchor="text" w:hAnchor="margin" w:xAlign="center" w:y="290"/>
                    <w:jc w:val="right"/>
                    <w:rPr>
                      <w:rFonts w:ascii="Arial Narrow" w:hAnsi="Arial Narrow"/>
                      <w:b/>
                      <w:sz w:val="18"/>
                      <w:lang w:eastAsia="es-MX"/>
                    </w:rPr>
                  </w:pPr>
                  <w:r w:rsidRPr="00C4238D">
                    <w:rPr>
                      <w:rFonts w:ascii="Arial Narrow" w:hAnsi="Arial Narrow"/>
                      <w:b/>
                      <w:sz w:val="18"/>
                      <w:lang w:eastAsia="es-MX"/>
                    </w:rPr>
                    <w:t>1.20 puntos</w:t>
                  </w:r>
                </w:p>
              </w:tc>
            </w:tr>
          </w:tbl>
          <w:p w14:paraId="0A43020E" w14:textId="77777777" w:rsidR="00B40828" w:rsidRPr="00C4238D" w:rsidRDefault="00B40828" w:rsidP="00904D7B">
            <w:pPr>
              <w:jc w:val="right"/>
              <w:rPr>
                <w:rFonts w:ascii="Arial Narrow" w:hAnsi="Arial Narrow"/>
                <w:b/>
                <w:sz w:val="18"/>
                <w:szCs w:val="18"/>
                <w:u w:val="single"/>
                <w:lang w:eastAsia="es-MX"/>
              </w:rPr>
            </w:pPr>
          </w:p>
          <w:p w14:paraId="47B2848A" w14:textId="77777777" w:rsidR="00B40828" w:rsidRPr="00C4238D" w:rsidRDefault="00B40828" w:rsidP="00904D7B">
            <w:pPr>
              <w:jc w:val="right"/>
              <w:rPr>
                <w:rFonts w:ascii="Arial Narrow" w:hAnsi="Arial Narrow"/>
                <w:b/>
                <w:sz w:val="18"/>
                <w:szCs w:val="18"/>
                <w:u w:val="single"/>
                <w:lang w:eastAsia="es-MX"/>
              </w:rPr>
            </w:pPr>
            <w:r w:rsidRPr="00C4238D">
              <w:rPr>
                <w:rFonts w:ascii="Arial Narrow" w:hAnsi="Arial Narrow"/>
                <w:b/>
                <w:sz w:val="18"/>
                <w:szCs w:val="18"/>
                <w:u w:val="single"/>
                <w:lang w:eastAsia="es-MX"/>
              </w:rPr>
              <w:t>Puntos máximos a otorgar 1.20 puntos</w:t>
            </w:r>
          </w:p>
          <w:p w14:paraId="2693777A" w14:textId="77777777" w:rsidR="00B40828" w:rsidRPr="00C4238D" w:rsidRDefault="00B40828" w:rsidP="00904D7B">
            <w:pPr>
              <w:rPr>
                <w:rFonts w:ascii="Arial Narrow" w:hAnsi="Arial Narrow"/>
                <w:b/>
                <w:sz w:val="18"/>
                <w:szCs w:val="18"/>
                <w:u w:val="single"/>
                <w:lang w:eastAsia="es-MX"/>
              </w:rPr>
            </w:pPr>
          </w:p>
          <w:p w14:paraId="025B58E4" w14:textId="77777777" w:rsidR="00B40828" w:rsidRPr="00C4238D" w:rsidRDefault="00B40828" w:rsidP="00904D7B">
            <w:pPr>
              <w:jc w:val="right"/>
              <w:rPr>
                <w:rFonts w:ascii="Arial Narrow" w:hAnsi="Arial Narrow"/>
                <w:b/>
                <w:sz w:val="18"/>
                <w:szCs w:val="18"/>
                <w:u w:val="single"/>
                <w:lang w:eastAsia="es-MX"/>
              </w:rPr>
            </w:pPr>
          </w:p>
        </w:tc>
        <w:tc>
          <w:tcPr>
            <w:tcW w:w="992" w:type="dxa"/>
            <w:tcBorders>
              <w:top w:val="single" w:sz="8" w:space="0" w:color="auto"/>
              <w:left w:val="nil"/>
              <w:bottom w:val="single" w:sz="8" w:space="0" w:color="auto"/>
              <w:right w:val="single" w:sz="4" w:space="0" w:color="auto"/>
            </w:tcBorders>
            <w:shd w:val="clear" w:color="auto" w:fill="E5B8B7" w:themeFill="accent2" w:themeFillTint="66"/>
            <w:vAlign w:val="center"/>
            <w:hideMark/>
          </w:tcPr>
          <w:p w14:paraId="056DE6F1"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lastRenderedPageBreak/>
              <w:t>1.20</w:t>
            </w:r>
          </w:p>
        </w:tc>
        <w:tc>
          <w:tcPr>
            <w:tcW w:w="992" w:type="dxa"/>
            <w:tcBorders>
              <w:top w:val="single" w:sz="4" w:space="0" w:color="auto"/>
              <w:left w:val="single" w:sz="4" w:space="0" w:color="auto"/>
              <w:bottom w:val="single" w:sz="4" w:space="0" w:color="auto"/>
              <w:right w:val="single" w:sz="8" w:space="0" w:color="auto"/>
            </w:tcBorders>
            <w:vAlign w:val="center"/>
          </w:tcPr>
          <w:p w14:paraId="6441634C" w14:textId="77777777" w:rsidR="00B40828" w:rsidRPr="00C4238D" w:rsidRDefault="00B40828" w:rsidP="00904D7B">
            <w:pPr>
              <w:jc w:val="center"/>
              <w:rPr>
                <w:rFonts w:ascii="Arial Narrow" w:hAnsi="Arial Narrow" w:cs="Arial"/>
                <w:bCs/>
                <w:lang w:eastAsia="es-MX"/>
              </w:rPr>
            </w:pPr>
          </w:p>
        </w:tc>
      </w:tr>
      <w:tr w:rsidR="00B40828" w:rsidRPr="00C4238D" w14:paraId="563D8ACC" w14:textId="77777777" w:rsidTr="00B40828">
        <w:trPr>
          <w:trHeight w:val="300"/>
        </w:trPr>
        <w:tc>
          <w:tcPr>
            <w:tcW w:w="983" w:type="dxa"/>
            <w:vMerge w:val="restart"/>
            <w:tcBorders>
              <w:top w:val="single" w:sz="8" w:space="0" w:color="auto"/>
              <w:left w:val="single" w:sz="8" w:space="0" w:color="auto"/>
              <w:bottom w:val="single" w:sz="8" w:space="0" w:color="auto"/>
              <w:right w:val="single" w:sz="8" w:space="0" w:color="auto"/>
            </w:tcBorders>
            <w:shd w:val="clear" w:color="auto" w:fill="EEECE1" w:themeFill="background2"/>
            <w:vAlign w:val="center"/>
            <w:hideMark/>
          </w:tcPr>
          <w:p w14:paraId="6AA9046C"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t>Rubro 4</w:t>
            </w:r>
          </w:p>
        </w:tc>
        <w:tc>
          <w:tcPr>
            <w:tcW w:w="5969" w:type="dxa"/>
            <w:gridSpan w:val="2"/>
            <w:tcBorders>
              <w:top w:val="single" w:sz="8" w:space="0" w:color="auto"/>
              <w:left w:val="nil"/>
              <w:bottom w:val="single" w:sz="8" w:space="0" w:color="auto"/>
              <w:right w:val="nil"/>
            </w:tcBorders>
            <w:shd w:val="clear" w:color="auto" w:fill="EEECE1" w:themeFill="background2"/>
            <w:vAlign w:val="center"/>
            <w:hideMark/>
          </w:tcPr>
          <w:p w14:paraId="711B858A" w14:textId="77777777" w:rsidR="00B40828" w:rsidRPr="00C4238D" w:rsidRDefault="00B40828" w:rsidP="00904D7B">
            <w:pPr>
              <w:rPr>
                <w:rFonts w:ascii="Arial Narrow" w:hAnsi="Arial Narrow" w:cs="Arial"/>
                <w:b/>
                <w:bCs/>
                <w:sz w:val="18"/>
                <w:szCs w:val="18"/>
                <w:lang w:eastAsia="es-MX"/>
              </w:rPr>
            </w:pPr>
            <w:r w:rsidRPr="00C4238D">
              <w:rPr>
                <w:rFonts w:ascii="Arial Narrow" w:hAnsi="Arial Narrow" w:cs="Arial"/>
                <w:b/>
                <w:bCs/>
                <w:szCs w:val="18"/>
                <w:lang w:eastAsia="es-MX"/>
              </w:rPr>
              <w:t xml:space="preserve">CUMPLIMIENTO DE CONTRATOS:  </w:t>
            </w:r>
          </w:p>
        </w:tc>
        <w:tc>
          <w:tcPr>
            <w:tcW w:w="268" w:type="dxa"/>
            <w:tcBorders>
              <w:top w:val="single" w:sz="8" w:space="0" w:color="auto"/>
              <w:left w:val="nil"/>
              <w:bottom w:val="single" w:sz="8" w:space="0" w:color="auto"/>
              <w:right w:val="nil"/>
            </w:tcBorders>
            <w:shd w:val="clear" w:color="auto" w:fill="EEECE1" w:themeFill="background2"/>
            <w:vAlign w:val="center"/>
            <w:hideMark/>
          </w:tcPr>
          <w:p w14:paraId="47DEE4F6" w14:textId="77777777" w:rsidR="00B40828" w:rsidRPr="00C4238D" w:rsidRDefault="00B40828" w:rsidP="00904D7B">
            <w:pPr>
              <w:rPr>
                <w:rFonts w:ascii="Arial Narrow" w:hAnsi="Arial Narrow" w:cs="Arial"/>
                <w:b/>
                <w:bCs/>
                <w:sz w:val="18"/>
                <w:szCs w:val="18"/>
                <w:lang w:eastAsia="es-MX"/>
              </w:rPr>
            </w:pPr>
            <w:r w:rsidRPr="00C4238D">
              <w:rPr>
                <w:rFonts w:ascii="Arial Narrow" w:hAnsi="Arial Narrow" w:cs="Arial"/>
                <w:b/>
                <w:bCs/>
                <w:sz w:val="18"/>
                <w:szCs w:val="18"/>
                <w:lang w:eastAsia="es-MX"/>
              </w:rPr>
              <w:t> </w:t>
            </w:r>
          </w:p>
        </w:tc>
        <w:tc>
          <w:tcPr>
            <w:tcW w:w="992" w:type="dxa"/>
            <w:tcBorders>
              <w:top w:val="single" w:sz="8" w:space="0" w:color="auto"/>
              <w:left w:val="single" w:sz="8" w:space="0" w:color="auto"/>
              <w:bottom w:val="single" w:sz="8" w:space="0" w:color="auto"/>
              <w:right w:val="single" w:sz="8" w:space="0" w:color="auto"/>
            </w:tcBorders>
            <w:shd w:val="clear" w:color="auto" w:fill="D99594" w:themeFill="accent2" w:themeFillTint="99"/>
            <w:vAlign w:val="center"/>
            <w:hideMark/>
          </w:tcPr>
          <w:p w14:paraId="4D028583"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t>10</w:t>
            </w:r>
          </w:p>
        </w:tc>
        <w:tc>
          <w:tcPr>
            <w:tcW w:w="992" w:type="dxa"/>
            <w:tcBorders>
              <w:top w:val="single" w:sz="8" w:space="0" w:color="auto"/>
              <w:left w:val="nil"/>
              <w:bottom w:val="single" w:sz="8" w:space="0" w:color="auto"/>
              <w:right w:val="single" w:sz="8" w:space="0" w:color="auto"/>
            </w:tcBorders>
            <w:shd w:val="clear" w:color="auto" w:fill="EEECE1" w:themeFill="background2"/>
            <w:vAlign w:val="center"/>
          </w:tcPr>
          <w:p w14:paraId="74C8CBC0" w14:textId="77777777" w:rsidR="00B40828" w:rsidRPr="00C4238D" w:rsidRDefault="00B40828" w:rsidP="00904D7B">
            <w:pPr>
              <w:jc w:val="center"/>
              <w:rPr>
                <w:rFonts w:ascii="Arial Narrow" w:hAnsi="Arial Narrow" w:cs="Arial"/>
                <w:b/>
                <w:bCs/>
                <w:sz w:val="18"/>
                <w:szCs w:val="18"/>
                <w:lang w:eastAsia="es-MX"/>
              </w:rPr>
            </w:pPr>
          </w:p>
        </w:tc>
      </w:tr>
      <w:tr w:rsidR="00B40828" w:rsidRPr="00C4238D" w14:paraId="09E24E13" w14:textId="77777777" w:rsidTr="00B40828">
        <w:trPr>
          <w:trHeight w:val="369"/>
        </w:trPr>
        <w:tc>
          <w:tcPr>
            <w:tcW w:w="983" w:type="dxa"/>
            <w:vMerge/>
            <w:tcBorders>
              <w:top w:val="single" w:sz="8" w:space="0" w:color="auto"/>
              <w:left w:val="single" w:sz="8" w:space="0" w:color="auto"/>
              <w:bottom w:val="single" w:sz="4" w:space="0" w:color="auto"/>
              <w:right w:val="single" w:sz="8" w:space="0" w:color="auto"/>
            </w:tcBorders>
            <w:shd w:val="clear" w:color="auto" w:fill="EEECE1" w:themeFill="background2"/>
            <w:vAlign w:val="center"/>
            <w:hideMark/>
          </w:tcPr>
          <w:p w14:paraId="12028C4E" w14:textId="77777777" w:rsidR="00B40828" w:rsidRPr="00C4238D" w:rsidRDefault="00B40828" w:rsidP="00904D7B">
            <w:pPr>
              <w:rPr>
                <w:rFonts w:ascii="Arial Narrow" w:hAnsi="Arial Narrow" w:cs="Arial"/>
                <w:b/>
                <w:bCs/>
                <w:lang w:eastAsia="es-MX"/>
              </w:rPr>
            </w:pPr>
          </w:p>
        </w:tc>
        <w:tc>
          <w:tcPr>
            <w:tcW w:w="8221" w:type="dxa"/>
            <w:gridSpan w:val="5"/>
            <w:tcBorders>
              <w:top w:val="single" w:sz="8" w:space="0" w:color="auto"/>
              <w:left w:val="nil"/>
              <w:bottom w:val="single" w:sz="4" w:space="0" w:color="auto"/>
              <w:right w:val="single" w:sz="8" w:space="0" w:color="auto"/>
            </w:tcBorders>
            <w:shd w:val="clear" w:color="auto" w:fill="EEECE1" w:themeFill="background2"/>
          </w:tcPr>
          <w:p w14:paraId="06CD37CC" w14:textId="77777777" w:rsidR="00B40828" w:rsidRPr="00C4238D" w:rsidRDefault="00B40828" w:rsidP="00904D7B">
            <w:pPr>
              <w:rPr>
                <w:rFonts w:ascii="Arial Narrow" w:hAnsi="Arial Narrow" w:cs="Arial"/>
                <w:sz w:val="18"/>
                <w:szCs w:val="18"/>
                <w:lang w:eastAsia="es-MX"/>
              </w:rPr>
            </w:pPr>
            <w:r w:rsidRPr="00C4238D">
              <w:rPr>
                <w:rFonts w:ascii="Arial Narrow" w:hAnsi="Arial Narrow" w:cs="Arial"/>
                <w:szCs w:val="18"/>
                <w:lang w:eastAsia="es-MX"/>
              </w:rPr>
              <w:t>Desempeño o cumplimiento que ha tenido el licitante en servicios contratados por El INSTITUTO o cualquier otra persona</w:t>
            </w:r>
          </w:p>
        </w:tc>
      </w:tr>
      <w:tr w:rsidR="00B40828" w:rsidRPr="00C4238D" w14:paraId="17EA52B3" w14:textId="77777777" w:rsidTr="00B40828">
        <w:trPr>
          <w:trHeight w:val="117"/>
        </w:trPr>
        <w:tc>
          <w:tcPr>
            <w:tcW w:w="983" w:type="dxa"/>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49D9F4E3"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i/>
                <w:iCs/>
                <w:lang w:eastAsia="es-MX"/>
              </w:rPr>
              <w:t>Subrubro</w:t>
            </w:r>
          </w:p>
        </w:tc>
        <w:tc>
          <w:tcPr>
            <w:tcW w:w="1134" w:type="dxa"/>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499474F7" w14:textId="77777777" w:rsidR="00B40828" w:rsidRPr="00C4238D" w:rsidRDefault="00B40828" w:rsidP="00904D7B">
            <w:pPr>
              <w:rPr>
                <w:rFonts w:ascii="Arial Narrow" w:hAnsi="Arial Narrow" w:cs="Arial"/>
                <w:lang w:eastAsia="es-MX"/>
              </w:rPr>
            </w:pPr>
            <w:r w:rsidRPr="00C4238D">
              <w:rPr>
                <w:rFonts w:ascii="Arial Narrow" w:hAnsi="Arial Narrow" w:cs="Arial"/>
                <w:b/>
                <w:i/>
                <w:iCs/>
                <w:lang w:eastAsia="es-MX"/>
              </w:rPr>
              <w:t>Concepto</w:t>
            </w:r>
          </w:p>
        </w:tc>
        <w:tc>
          <w:tcPr>
            <w:tcW w:w="5103" w:type="dxa"/>
            <w:gridSpan w:val="2"/>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5F581307" w14:textId="77777777" w:rsidR="00B40828" w:rsidRPr="00C4238D" w:rsidRDefault="00B40828" w:rsidP="00904D7B">
            <w:pPr>
              <w:jc w:val="center"/>
              <w:rPr>
                <w:rFonts w:ascii="Arial Narrow" w:hAnsi="Arial Narrow" w:cs="Calibri"/>
                <w:sz w:val="18"/>
                <w:szCs w:val="18"/>
                <w:lang w:eastAsia="es-MX"/>
              </w:rPr>
            </w:pPr>
            <w:r w:rsidRPr="00C4238D">
              <w:rPr>
                <w:rFonts w:ascii="Arial Narrow" w:hAnsi="Arial Narrow" w:cs="Arial"/>
                <w:b/>
                <w:i/>
                <w:iCs/>
                <w:lang w:eastAsia="es-MX"/>
              </w:rPr>
              <w:t>Forma de evaluación</w:t>
            </w:r>
          </w:p>
        </w:tc>
        <w:tc>
          <w:tcPr>
            <w:tcW w:w="992" w:type="dxa"/>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50DED194"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i/>
                <w:iCs/>
                <w:lang w:eastAsia="es-MX"/>
              </w:rPr>
              <w:t>Puntos Esperados</w:t>
            </w:r>
          </w:p>
        </w:tc>
        <w:tc>
          <w:tcPr>
            <w:tcW w:w="992" w:type="dxa"/>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0F1AF309" w14:textId="77777777" w:rsidR="00B40828" w:rsidRPr="00C4238D" w:rsidRDefault="00B40828" w:rsidP="00904D7B">
            <w:pPr>
              <w:jc w:val="center"/>
              <w:rPr>
                <w:rFonts w:ascii="Arial Narrow" w:hAnsi="Arial Narrow" w:cs="Arial"/>
                <w:bCs/>
                <w:lang w:eastAsia="es-MX"/>
              </w:rPr>
            </w:pPr>
            <w:r w:rsidRPr="00C4238D">
              <w:rPr>
                <w:rFonts w:ascii="Arial Narrow" w:hAnsi="Arial Narrow" w:cs="Arial"/>
                <w:b/>
                <w:i/>
                <w:iCs/>
                <w:lang w:eastAsia="es-MX"/>
              </w:rPr>
              <w:t>Puntos obtenidos</w:t>
            </w:r>
          </w:p>
        </w:tc>
      </w:tr>
      <w:tr w:rsidR="00B40828" w:rsidRPr="00C4238D" w14:paraId="53256628" w14:textId="77777777" w:rsidTr="00B40828">
        <w:trPr>
          <w:trHeight w:val="117"/>
        </w:trPr>
        <w:tc>
          <w:tcPr>
            <w:tcW w:w="983" w:type="dxa"/>
            <w:tcBorders>
              <w:top w:val="single" w:sz="4" w:space="0" w:color="auto"/>
              <w:left w:val="single" w:sz="8" w:space="0" w:color="auto"/>
              <w:bottom w:val="single" w:sz="8" w:space="0" w:color="auto"/>
              <w:right w:val="single" w:sz="8" w:space="0" w:color="auto"/>
            </w:tcBorders>
            <w:vAlign w:val="center"/>
            <w:hideMark/>
          </w:tcPr>
          <w:p w14:paraId="137359DF"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t>4.1</w:t>
            </w:r>
          </w:p>
        </w:tc>
        <w:tc>
          <w:tcPr>
            <w:tcW w:w="1134" w:type="dxa"/>
            <w:tcBorders>
              <w:top w:val="single" w:sz="4" w:space="0" w:color="auto"/>
              <w:left w:val="nil"/>
              <w:bottom w:val="single" w:sz="8" w:space="0" w:color="auto"/>
              <w:right w:val="single" w:sz="8" w:space="0" w:color="auto"/>
            </w:tcBorders>
            <w:vAlign w:val="center"/>
            <w:hideMark/>
          </w:tcPr>
          <w:p w14:paraId="4B4B865E" w14:textId="77777777" w:rsidR="00B40828" w:rsidRPr="00C4238D" w:rsidRDefault="00B40828" w:rsidP="00904D7B">
            <w:pPr>
              <w:rPr>
                <w:rFonts w:ascii="Arial Narrow" w:hAnsi="Arial Narrow" w:cs="Arial"/>
                <w:lang w:eastAsia="es-MX"/>
              </w:rPr>
            </w:pPr>
          </w:p>
          <w:p w14:paraId="2B6EB37E" w14:textId="77777777" w:rsidR="00B40828" w:rsidRPr="00C4238D" w:rsidRDefault="00B40828" w:rsidP="00904D7B">
            <w:pPr>
              <w:jc w:val="center"/>
              <w:rPr>
                <w:rFonts w:ascii="Arial Narrow" w:hAnsi="Arial Narrow" w:cs="Arial"/>
                <w:lang w:eastAsia="es-MX"/>
              </w:rPr>
            </w:pPr>
            <w:r w:rsidRPr="00C4238D">
              <w:rPr>
                <w:rFonts w:ascii="Arial Narrow" w:hAnsi="Arial Narrow" w:cs="Arial"/>
                <w:lang w:eastAsia="es-MX"/>
              </w:rPr>
              <w:t>Cumplimiento de contratos</w:t>
            </w:r>
          </w:p>
        </w:tc>
        <w:tc>
          <w:tcPr>
            <w:tcW w:w="5103" w:type="dxa"/>
            <w:gridSpan w:val="2"/>
            <w:tcBorders>
              <w:top w:val="single" w:sz="4" w:space="0" w:color="auto"/>
              <w:left w:val="nil"/>
              <w:bottom w:val="single" w:sz="8" w:space="0" w:color="auto"/>
              <w:right w:val="single" w:sz="8" w:space="0" w:color="000000"/>
            </w:tcBorders>
            <w:vAlign w:val="center"/>
          </w:tcPr>
          <w:p w14:paraId="50E8BF77" w14:textId="77777777" w:rsidR="00B40828" w:rsidRPr="00C4238D" w:rsidRDefault="00B40828" w:rsidP="00904D7B">
            <w:pPr>
              <w:jc w:val="both"/>
              <w:rPr>
                <w:rFonts w:ascii="Arial Narrow" w:hAnsi="Arial Narrow" w:cs="Calibri"/>
                <w:sz w:val="18"/>
                <w:szCs w:val="18"/>
                <w:lang w:eastAsia="es-MX"/>
              </w:rPr>
            </w:pPr>
            <w:r w:rsidRPr="00C4238D">
              <w:rPr>
                <w:rFonts w:ascii="Arial Narrow" w:hAnsi="Arial Narrow" w:cs="Calibri"/>
                <w:sz w:val="18"/>
                <w:szCs w:val="18"/>
                <w:lang w:eastAsia="es-MX"/>
              </w:rPr>
              <w:t>Con relación a los contratos  con los que se acreditó en el rubro 2, EL LICITANTE presentará una carta de liberación de garantía o manifestación expresa del cliente sobre el cumplimiento de las obligaciones contractuales, respecto de cada uno de los contratos que presenta para demostrar la experiencia y especialidad solicitada.</w:t>
            </w:r>
          </w:p>
          <w:p w14:paraId="0C061824" w14:textId="77777777" w:rsidR="00B40828" w:rsidRPr="00C4238D" w:rsidRDefault="00B40828" w:rsidP="00904D7B">
            <w:pPr>
              <w:jc w:val="both"/>
              <w:rPr>
                <w:rFonts w:ascii="Arial Narrow" w:hAnsi="Arial Narrow" w:cs="Calibri"/>
                <w:sz w:val="18"/>
                <w:szCs w:val="18"/>
                <w:lang w:eastAsia="es-MX"/>
              </w:rPr>
            </w:pPr>
          </w:p>
          <w:p w14:paraId="60D8E3BC" w14:textId="77777777" w:rsidR="00B40828" w:rsidRPr="00C4238D" w:rsidRDefault="00B40828" w:rsidP="00904D7B">
            <w:pPr>
              <w:jc w:val="both"/>
              <w:rPr>
                <w:rFonts w:ascii="Arial Narrow" w:hAnsi="Arial Narrow" w:cs="Calibri"/>
                <w:sz w:val="18"/>
                <w:szCs w:val="18"/>
                <w:lang w:eastAsia="es-MX"/>
              </w:rPr>
            </w:pPr>
            <w:r w:rsidRPr="00C4238D">
              <w:rPr>
                <w:rFonts w:ascii="Arial Narrow" w:hAnsi="Arial Narrow" w:cs="Calibri"/>
                <w:sz w:val="18"/>
                <w:szCs w:val="18"/>
                <w:lang w:eastAsia="es-MX"/>
              </w:rPr>
              <w:t>No se aceptarán contratos diferentes a los presentados para acreditar en el Rubro 2.</w:t>
            </w:r>
          </w:p>
          <w:p w14:paraId="7BA58826" w14:textId="77777777" w:rsidR="00B40828" w:rsidRPr="00C4238D" w:rsidRDefault="00B40828" w:rsidP="00904D7B">
            <w:pPr>
              <w:pStyle w:val="Prrafodelista"/>
              <w:contextualSpacing w:val="0"/>
              <w:jc w:val="both"/>
              <w:rPr>
                <w:rFonts w:ascii="Arial Narrow" w:hAnsi="Arial Narrow" w:cs="Calibri"/>
                <w:sz w:val="18"/>
                <w:szCs w:val="18"/>
                <w:lang w:eastAsia="es-MX"/>
              </w:rPr>
            </w:pPr>
          </w:p>
          <w:p w14:paraId="18650661" w14:textId="77777777" w:rsidR="00B40828" w:rsidRPr="00C4238D" w:rsidRDefault="00B40828" w:rsidP="00904D7B">
            <w:pPr>
              <w:jc w:val="both"/>
              <w:rPr>
                <w:rFonts w:ascii="Arial Narrow" w:hAnsi="Arial Narrow"/>
                <w:sz w:val="18"/>
                <w:szCs w:val="18"/>
                <w:lang w:eastAsia="es-MX"/>
              </w:rPr>
            </w:pPr>
            <w:r w:rsidRPr="00C4238D">
              <w:rPr>
                <w:rFonts w:ascii="Arial Narrow" w:hAnsi="Arial Narrow" w:cs="Calibri"/>
                <w:sz w:val="18"/>
                <w:szCs w:val="18"/>
                <w:lang w:eastAsia="es-MX"/>
              </w:rPr>
              <w:t xml:space="preserve">El LICITANTE que acredite el mayor número de cumplimiento de contratos que cumplan con las obligaciones contractuales respecto a cada uno de los contratos, </w:t>
            </w:r>
            <w:r w:rsidRPr="00C4238D">
              <w:rPr>
                <w:rFonts w:ascii="Arial Narrow" w:hAnsi="Arial Narrow"/>
                <w:sz w:val="18"/>
                <w:szCs w:val="18"/>
                <w:lang w:eastAsia="es-MX"/>
              </w:rPr>
              <w:t>obtendrá el máximo de 10 (diez) puntos.</w:t>
            </w:r>
          </w:p>
          <w:p w14:paraId="76B2725B" w14:textId="77777777" w:rsidR="00B40828" w:rsidRPr="00C4238D" w:rsidRDefault="00B40828" w:rsidP="00904D7B">
            <w:pPr>
              <w:jc w:val="both"/>
              <w:rPr>
                <w:rFonts w:ascii="Arial Narrow" w:hAnsi="Arial Narrow"/>
                <w:sz w:val="18"/>
                <w:szCs w:val="18"/>
                <w:lang w:eastAsia="es-MX"/>
              </w:rPr>
            </w:pPr>
          </w:p>
          <w:p w14:paraId="36D9F2F6" w14:textId="77777777" w:rsidR="00B40828" w:rsidRPr="00C4238D" w:rsidRDefault="00B40828" w:rsidP="00904D7B">
            <w:pPr>
              <w:jc w:val="both"/>
              <w:rPr>
                <w:rFonts w:ascii="Arial Narrow" w:hAnsi="Arial Narrow"/>
                <w:sz w:val="18"/>
                <w:szCs w:val="18"/>
                <w:lang w:eastAsia="es-MX"/>
              </w:rPr>
            </w:pPr>
            <w:r w:rsidRPr="00C4238D">
              <w:rPr>
                <w:rFonts w:ascii="Arial Narrow" w:hAnsi="Arial Narrow"/>
                <w:sz w:val="18"/>
                <w:szCs w:val="18"/>
                <w:lang w:eastAsia="es-MX"/>
              </w:rPr>
              <w:t>En caso de que dos o más LICITANTES acrediten el mismo número de cumplimiento de contratos, se dará la misma puntuación a los LICITANTES que se encuentren en este supuesto.</w:t>
            </w:r>
          </w:p>
          <w:p w14:paraId="624AA267" w14:textId="77777777" w:rsidR="00B40828" w:rsidRPr="00C4238D" w:rsidRDefault="00B40828" w:rsidP="00904D7B">
            <w:pPr>
              <w:jc w:val="both"/>
              <w:rPr>
                <w:rFonts w:ascii="Arial Narrow" w:hAnsi="Arial Narrow"/>
                <w:sz w:val="18"/>
                <w:szCs w:val="18"/>
                <w:lang w:eastAsia="es-MX"/>
              </w:rPr>
            </w:pPr>
          </w:p>
          <w:tbl>
            <w:tblPr>
              <w:tblStyle w:val="Tablaconcuadrcula"/>
              <w:tblW w:w="0" w:type="auto"/>
              <w:tblLayout w:type="fixed"/>
              <w:tblLook w:val="04A0" w:firstRow="1" w:lastRow="0" w:firstColumn="1" w:lastColumn="0" w:noHBand="0" w:noVBand="1"/>
            </w:tblPr>
            <w:tblGrid>
              <w:gridCol w:w="2350"/>
              <w:gridCol w:w="2351"/>
            </w:tblGrid>
            <w:tr w:rsidR="00B40828" w:rsidRPr="00C4238D" w14:paraId="1F07CCE2" w14:textId="77777777" w:rsidTr="00904D7B">
              <w:tc>
                <w:tcPr>
                  <w:tcW w:w="2350" w:type="dxa"/>
                </w:tcPr>
                <w:p w14:paraId="64453DDB" w14:textId="77777777" w:rsidR="00B40828" w:rsidRPr="00C4238D" w:rsidRDefault="00B40828" w:rsidP="00FC11EB">
                  <w:pPr>
                    <w:framePr w:hSpace="141" w:wrap="around" w:vAnchor="text" w:hAnchor="margin" w:xAlign="center" w:y="290"/>
                    <w:jc w:val="both"/>
                    <w:rPr>
                      <w:rFonts w:ascii="Arial Narrow" w:hAnsi="Arial Narrow"/>
                      <w:b/>
                      <w:sz w:val="18"/>
                      <w:lang w:eastAsia="es-MX"/>
                    </w:rPr>
                  </w:pPr>
                  <w:r w:rsidRPr="00C4238D">
                    <w:rPr>
                      <w:rFonts w:ascii="Arial Narrow" w:hAnsi="Arial Narrow" w:cs="Calibri"/>
                      <w:b/>
                      <w:sz w:val="18"/>
                      <w:szCs w:val="18"/>
                      <w:lang w:eastAsia="es-MX"/>
                    </w:rPr>
                    <w:t>Presenta al menos 1 contrato que entrega cuenta con carta de liberación de garantía o manifestación expresa del cliente 20%</w:t>
                  </w:r>
                </w:p>
              </w:tc>
              <w:tc>
                <w:tcPr>
                  <w:tcW w:w="2351" w:type="dxa"/>
                  <w:vAlign w:val="bottom"/>
                </w:tcPr>
                <w:p w14:paraId="4F62DEBD" w14:textId="77777777" w:rsidR="00B40828" w:rsidRPr="00C4238D" w:rsidRDefault="00B40828" w:rsidP="00FC11EB">
                  <w:pPr>
                    <w:framePr w:hSpace="141" w:wrap="around" w:vAnchor="text" w:hAnchor="margin" w:xAlign="center" w:y="290"/>
                    <w:jc w:val="right"/>
                    <w:rPr>
                      <w:rFonts w:ascii="Arial Narrow" w:hAnsi="Arial Narrow"/>
                      <w:b/>
                      <w:sz w:val="18"/>
                      <w:lang w:eastAsia="es-MX"/>
                    </w:rPr>
                  </w:pPr>
                  <w:r w:rsidRPr="00C4238D">
                    <w:rPr>
                      <w:rFonts w:ascii="Arial Narrow" w:hAnsi="Arial Narrow"/>
                      <w:b/>
                      <w:sz w:val="18"/>
                      <w:lang w:eastAsia="es-MX"/>
                    </w:rPr>
                    <w:t xml:space="preserve"> 2.00 puntos</w:t>
                  </w:r>
                </w:p>
              </w:tc>
            </w:tr>
            <w:tr w:rsidR="00B40828" w:rsidRPr="00C4238D" w14:paraId="15ECD8E5" w14:textId="77777777" w:rsidTr="00904D7B">
              <w:tc>
                <w:tcPr>
                  <w:tcW w:w="2350" w:type="dxa"/>
                </w:tcPr>
                <w:p w14:paraId="094BB3E0" w14:textId="77777777" w:rsidR="00B40828" w:rsidRPr="00C4238D" w:rsidRDefault="00B40828" w:rsidP="00FC11EB">
                  <w:pPr>
                    <w:framePr w:hSpace="141" w:wrap="around" w:vAnchor="text" w:hAnchor="margin" w:xAlign="center" w:y="290"/>
                    <w:jc w:val="both"/>
                    <w:rPr>
                      <w:rFonts w:ascii="Arial Narrow" w:hAnsi="Arial Narrow" w:cs="Calibri"/>
                      <w:b/>
                      <w:sz w:val="18"/>
                      <w:szCs w:val="18"/>
                      <w:lang w:eastAsia="es-MX"/>
                    </w:rPr>
                  </w:pPr>
                  <w:r w:rsidRPr="00C4238D">
                    <w:rPr>
                      <w:rFonts w:ascii="Arial Narrow" w:hAnsi="Arial Narrow" w:cs="Calibri"/>
                      <w:b/>
                      <w:sz w:val="18"/>
                      <w:szCs w:val="18"/>
                      <w:lang w:eastAsia="es-MX"/>
                    </w:rPr>
                    <w:t>Presenta al menos 2 contratos que entrega cuenta con carta de liberación de garantía o manifestación expresa del cliente 60%</w:t>
                  </w:r>
                </w:p>
              </w:tc>
              <w:tc>
                <w:tcPr>
                  <w:tcW w:w="2351" w:type="dxa"/>
                  <w:vAlign w:val="bottom"/>
                </w:tcPr>
                <w:p w14:paraId="38404D93" w14:textId="77777777" w:rsidR="00B40828" w:rsidRPr="00C4238D" w:rsidRDefault="00B40828" w:rsidP="00FC11EB">
                  <w:pPr>
                    <w:framePr w:hSpace="141" w:wrap="around" w:vAnchor="text" w:hAnchor="margin" w:xAlign="center" w:y="290"/>
                    <w:jc w:val="right"/>
                    <w:rPr>
                      <w:rFonts w:ascii="Arial Narrow" w:hAnsi="Arial Narrow"/>
                      <w:b/>
                      <w:sz w:val="18"/>
                      <w:lang w:eastAsia="es-MX"/>
                    </w:rPr>
                  </w:pPr>
                  <w:r w:rsidRPr="00C4238D">
                    <w:rPr>
                      <w:rFonts w:ascii="Arial Narrow" w:hAnsi="Arial Narrow"/>
                      <w:b/>
                      <w:sz w:val="18"/>
                      <w:lang w:eastAsia="es-MX"/>
                    </w:rPr>
                    <w:t>6.00 puntos</w:t>
                  </w:r>
                </w:p>
              </w:tc>
            </w:tr>
            <w:tr w:rsidR="00B40828" w:rsidRPr="00C4238D" w14:paraId="5C0A4B29" w14:textId="77777777" w:rsidTr="00904D7B">
              <w:tc>
                <w:tcPr>
                  <w:tcW w:w="2350" w:type="dxa"/>
                </w:tcPr>
                <w:p w14:paraId="3A499086" w14:textId="77777777" w:rsidR="00B40828" w:rsidRPr="00C4238D" w:rsidRDefault="00B40828" w:rsidP="00FC11EB">
                  <w:pPr>
                    <w:framePr w:hSpace="141" w:wrap="around" w:vAnchor="text" w:hAnchor="margin" w:xAlign="center" w:y="290"/>
                    <w:jc w:val="both"/>
                    <w:rPr>
                      <w:rFonts w:ascii="Arial Narrow" w:hAnsi="Arial Narrow" w:cs="Calibri"/>
                      <w:b/>
                      <w:sz w:val="18"/>
                      <w:szCs w:val="18"/>
                      <w:lang w:eastAsia="es-MX"/>
                    </w:rPr>
                  </w:pPr>
                  <w:r w:rsidRPr="00C4238D">
                    <w:rPr>
                      <w:rFonts w:ascii="Arial Narrow" w:hAnsi="Arial Narrow" w:cs="Calibri"/>
                      <w:b/>
                      <w:sz w:val="18"/>
                      <w:szCs w:val="18"/>
                      <w:lang w:eastAsia="es-MX"/>
                    </w:rPr>
                    <w:t>Presenta al menos 3 contratos que entrega cuenta con carta de liberación de garantía o manifestación expresa del cliente 100%</w:t>
                  </w:r>
                </w:p>
              </w:tc>
              <w:tc>
                <w:tcPr>
                  <w:tcW w:w="2351" w:type="dxa"/>
                  <w:vAlign w:val="bottom"/>
                </w:tcPr>
                <w:p w14:paraId="333A3B86" w14:textId="77777777" w:rsidR="00B40828" w:rsidRPr="00C4238D" w:rsidRDefault="00B40828" w:rsidP="00FC11EB">
                  <w:pPr>
                    <w:framePr w:hSpace="141" w:wrap="around" w:vAnchor="text" w:hAnchor="margin" w:xAlign="center" w:y="290"/>
                    <w:jc w:val="right"/>
                    <w:rPr>
                      <w:rFonts w:ascii="Arial Narrow" w:hAnsi="Arial Narrow"/>
                      <w:b/>
                      <w:sz w:val="18"/>
                      <w:lang w:eastAsia="es-MX"/>
                    </w:rPr>
                  </w:pPr>
                  <w:r w:rsidRPr="00C4238D">
                    <w:rPr>
                      <w:rFonts w:ascii="Arial Narrow" w:hAnsi="Arial Narrow"/>
                      <w:b/>
                      <w:sz w:val="18"/>
                      <w:lang w:eastAsia="es-MX"/>
                    </w:rPr>
                    <w:t>10.00 puntos</w:t>
                  </w:r>
                </w:p>
              </w:tc>
            </w:tr>
          </w:tbl>
          <w:p w14:paraId="11F248AD" w14:textId="77777777" w:rsidR="00B40828" w:rsidRPr="00C4238D" w:rsidRDefault="00B40828" w:rsidP="00904D7B">
            <w:pPr>
              <w:jc w:val="both"/>
              <w:rPr>
                <w:rFonts w:ascii="Arial Narrow" w:hAnsi="Arial Narrow" w:cs="Calibri"/>
                <w:b/>
                <w:sz w:val="18"/>
                <w:szCs w:val="18"/>
                <w:lang w:eastAsia="es-MX"/>
              </w:rPr>
            </w:pPr>
          </w:p>
          <w:p w14:paraId="16DAD417" w14:textId="77777777" w:rsidR="00B40828" w:rsidRPr="00C4238D" w:rsidRDefault="00B40828" w:rsidP="00904D7B">
            <w:pPr>
              <w:jc w:val="right"/>
              <w:rPr>
                <w:rFonts w:ascii="Arial Narrow" w:hAnsi="Arial Narrow" w:cs="Calibri"/>
                <w:sz w:val="18"/>
                <w:szCs w:val="18"/>
                <w:lang w:eastAsia="es-MX"/>
              </w:rPr>
            </w:pPr>
            <w:r w:rsidRPr="00C4238D">
              <w:rPr>
                <w:rFonts w:ascii="Arial Narrow" w:hAnsi="Arial Narrow"/>
                <w:b/>
                <w:sz w:val="18"/>
                <w:szCs w:val="18"/>
                <w:u w:val="single"/>
                <w:lang w:eastAsia="es-MX"/>
              </w:rPr>
              <w:t>Puntos máximos a otorgar 10 puntos</w:t>
            </w:r>
          </w:p>
          <w:p w14:paraId="64073585" w14:textId="77777777" w:rsidR="00B40828" w:rsidRPr="00C4238D" w:rsidRDefault="00B40828" w:rsidP="00904D7B">
            <w:pPr>
              <w:jc w:val="both"/>
              <w:rPr>
                <w:rFonts w:ascii="Arial Narrow" w:hAnsi="Arial Narrow"/>
                <w:bCs/>
                <w:sz w:val="18"/>
                <w:szCs w:val="18"/>
                <w:lang w:eastAsia="es-MX"/>
              </w:rPr>
            </w:pPr>
          </w:p>
          <w:p w14:paraId="039D0DE1" w14:textId="77777777" w:rsidR="00B40828" w:rsidRPr="00C4238D" w:rsidRDefault="00B40828" w:rsidP="00904D7B">
            <w:pPr>
              <w:jc w:val="both"/>
              <w:rPr>
                <w:rFonts w:ascii="Arial Narrow" w:hAnsi="Arial Narrow"/>
                <w:sz w:val="18"/>
                <w:szCs w:val="18"/>
                <w:lang w:eastAsia="es-MX"/>
              </w:rPr>
            </w:pPr>
            <w:r w:rsidRPr="00C4238D">
              <w:rPr>
                <w:rFonts w:ascii="Arial Narrow" w:hAnsi="Arial Narrow"/>
                <w:bCs/>
                <w:sz w:val="18"/>
                <w:szCs w:val="18"/>
                <w:lang w:eastAsia="es-MX"/>
              </w:rPr>
              <w:t>E</w:t>
            </w:r>
            <w:r w:rsidRPr="00C4238D">
              <w:rPr>
                <w:rFonts w:ascii="Arial Narrow" w:hAnsi="Arial Narrow"/>
                <w:sz w:val="18"/>
                <w:szCs w:val="18"/>
                <w:lang w:eastAsia="es-MX"/>
              </w:rPr>
              <w:t>l INSTITUTO verificará la veracidad de la información proporcionada.</w:t>
            </w:r>
          </w:p>
        </w:tc>
        <w:tc>
          <w:tcPr>
            <w:tcW w:w="992" w:type="dxa"/>
            <w:tcBorders>
              <w:top w:val="single" w:sz="4" w:space="0" w:color="auto"/>
              <w:left w:val="nil"/>
              <w:bottom w:val="single" w:sz="8" w:space="0" w:color="auto"/>
              <w:right w:val="single" w:sz="4" w:space="0" w:color="auto"/>
            </w:tcBorders>
            <w:shd w:val="clear" w:color="auto" w:fill="E5B8B7" w:themeFill="accent2" w:themeFillTint="66"/>
            <w:vAlign w:val="center"/>
            <w:hideMark/>
          </w:tcPr>
          <w:p w14:paraId="3B2A2D0E"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t>10.00</w:t>
            </w:r>
          </w:p>
        </w:tc>
        <w:tc>
          <w:tcPr>
            <w:tcW w:w="992" w:type="dxa"/>
            <w:tcBorders>
              <w:top w:val="single" w:sz="4" w:space="0" w:color="auto"/>
              <w:left w:val="single" w:sz="4" w:space="0" w:color="auto"/>
              <w:bottom w:val="single" w:sz="4" w:space="0" w:color="auto"/>
              <w:right w:val="single" w:sz="8" w:space="0" w:color="auto"/>
            </w:tcBorders>
            <w:vAlign w:val="center"/>
          </w:tcPr>
          <w:p w14:paraId="5C0F5464" w14:textId="77777777" w:rsidR="00B40828" w:rsidRPr="00C4238D" w:rsidRDefault="00B40828" w:rsidP="00904D7B">
            <w:pPr>
              <w:jc w:val="center"/>
              <w:rPr>
                <w:rFonts w:ascii="Arial Narrow" w:hAnsi="Arial Narrow" w:cs="Arial"/>
                <w:bCs/>
                <w:lang w:eastAsia="es-MX"/>
              </w:rPr>
            </w:pPr>
          </w:p>
        </w:tc>
      </w:tr>
      <w:tr w:rsidR="00B40828" w:rsidRPr="00C4238D" w14:paraId="1080D3D9" w14:textId="77777777" w:rsidTr="00B40828">
        <w:trPr>
          <w:trHeight w:val="225"/>
        </w:trPr>
        <w:tc>
          <w:tcPr>
            <w:tcW w:w="7220" w:type="dxa"/>
            <w:gridSpan w:val="4"/>
            <w:tcBorders>
              <w:top w:val="single" w:sz="8" w:space="0" w:color="auto"/>
              <w:left w:val="single" w:sz="8" w:space="0" w:color="auto"/>
              <w:bottom w:val="single" w:sz="4" w:space="0" w:color="auto"/>
              <w:right w:val="single" w:sz="8" w:space="0" w:color="000000"/>
            </w:tcBorders>
            <w:shd w:val="clear" w:color="auto" w:fill="EEECE1" w:themeFill="background2"/>
            <w:vAlign w:val="center"/>
            <w:hideMark/>
          </w:tcPr>
          <w:p w14:paraId="5CCCE099" w14:textId="77777777" w:rsidR="00B40828" w:rsidRPr="00C4238D" w:rsidRDefault="00B40828" w:rsidP="00904D7B">
            <w:pPr>
              <w:rPr>
                <w:rFonts w:ascii="Arial Narrow" w:hAnsi="Arial Narrow" w:cs="Arial"/>
                <w:b/>
                <w:bCs/>
                <w:lang w:eastAsia="es-MX"/>
              </w:rPr>
            </w:pPr>
            <w:r w:rsidRPr="00C4238D">
              <w:rPr>
                <w:rFonts w:ascii="Arial Narrow" w:hAnsi="Arial Narrow" w:cs="Arial"/>
                <w:b/>
                <w:bCs/>
                <w:lang w:eastAsia="es-MX"/>
              </w:rPr>
              <w:t>Total de puntos asignados para evaluar la oferta técnica:</w:t>
            </w:r>
          </w:p>
        </w:tc>
        <w:tc>
          <w:tcPr>
            <w:tcW w:w="992" w:type="dxa"/>
            <w:tcBorders>
              <w:top w:val="single" w:sz="8" w:space="0" w:color="auto"/>
              <w:left w:val="nil"/>
              <w:bottom w:val="single" w:sz="4" w:space="0" w:color="auto"/>
              <w:right w:val="single" w:sz="8" w:space="0" w:color="auto"/>
            </w:tcBorders>
            <w:shd w:val="clear" w:color="auto" w:fill="EEECE1" w:themeFill="background2"/>
            <w:vAlign w:val="center"/>
            <w:hideMark/>
          </w:tcPr>
          <w:p w14:paraId="3AD14624"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t>60</w:t>
            </w:r>
          </w:p>
        </w:tc>
        <w:tc>
          <w:tcPr>
            <w:tcW w:w="992" w:type="dxa"/>
            <w:tcBorders>
              <w:top w:val="single" w:sz="8" w:space="0" w:color="auto"/>
              <w:left w:val="nil"/>
              <w:bottom w:val="single" w:sz="4" w:space="0" w:color="auto"/>
              <w:right w:val="single" w:sz="8" w:space="0" w:color="auto"/>
            </w:tcBorders>
            <w:shd w:val="clear" w:color="auto" w:fill="EEECE1" w:themeFill="background2"/>
          </w:tcPr>
          <w:p w14:paraId="097CB6E3" w14:textId="77777777" w:rsidR="00B40828" w:rsidRPr="00C4238D" w:rsidRDefault="00B40828" w:rsidP="00904D7B">
            <w:pPr>
              <w:jc w:val="center"/>
              <w:rPr>
                <w:rFonts w:ascii="Arial Narrow" w:hAnsi="Arial Narrow" w:cs="Arial"/>
                <w:b/>
                <w:bCs/>
                <w:lang w:eastAsia="es-MX"/>
              </w:rPr>
            </w:pPr>
          </w:p>
        </w:tc>
      </w:tr>
      <w:tr w:rsidR="00B40828" w:rsidRPr="00C4238D" w14:paraId="049F6120" w14:textId="77777777" w:rsidTr="00B40828">
        <w:trPr>
          <w:trHeight w:val="225"/>
        </w:trPr>
        <w:tc>
          <w:tcPr>
            <w:tcW w:w="7220" w:type="dxa"/>
            <w:gridSpan w:val="4"/>
            <w:tcBorders>
              <w:top w:val="single" w:sz="8" w:space="0" w:color="auto"/>
              <w:left w:val="single" w:sz="8" w:space="0" w:color="auto"/>
              <w:bottom w:val="single" w:sz="4" w:space="0" w:color="auto"/>
              <w:right w:val="single" w:sz="8" w:space="0" w:color="000000"/>
            </w:tcBorders>
            <w:shd w:val="clear" w:color="auto" w:fill="EEECE1" w:themeFill="background2"/>
            <w:vAlign w:val="center"/>
          </w:tcPr>
          <w:p w14:paraId="394BD3D8" w14:textId="77777777" w:rsidR="00B40828" w:rsidRPr="00C4238D" w:rsidRDefault="00B40828" w:rsidP="00904D7B">
            <w:pPr>
              <w:rPr>
                <w:rFonts w:ascii="Arial Narrow" w:hAnsi="Arial Narrow" w:cs="Arial"/>
                <w:b/>
                <w:bCs/>
                <w:lang w:eastAsia="es-MX"/>
              </w:rPr>
            </w:pPr>
            <w:r w:rsidRPr="00C4238D">
              <w:rPr>
                <w:rFonts w:ascii="Arial Narrow" w:hAnsi="Arial Narrow" w:cs="Arial"/>
                <w:b/>
                <w:bCs/>
                <w:lang w:eastAsia="es-MX"/>
              </w:rPr>
              <w:t>De conformidad con lo señalado en el segundo párrafo del artículo 77 de las POBALINES, el puntaje mínimo que se tomará en cuenta para considerar que la oferta técnica es solvente y, por tanto, no será desechada por este motivo, será de:</w:t>
            </w:r>
          </w:p>
        </w:tc>
        <w:tc>
          <w:tcPr>
            <w:tcW w:w="992" w:type="dxa"/>
            <w:tcBorders>
              <w:top w:val="single" w:sz="8" w:space="0" w:color="auto"/>
              <w:left w:val="nil"/>
              <w:bottom w:val="single" w:sz="4" w:space="0" w:color="auto"/>
              <w:right w:val="single" w:sz="8" w:space="0" w:color="auto"/>
            </w:tcBorders>
            <w:shd w:val="clear" w:color="auto" w:fill="EEECE1" w:themeFill="background2"/>
            <w:vAlign w:val="center"/>
          </w:tcPr>
          <w:p w14:paraId="2D0ADF29" w14:textId="77777777" w:rsidR="00B40828" w:rsidRPr="00C4238D" w:rsidRDefault="00B40828" w:rsidP="00904D7B">
            <w:pPr>
              <w:jc w:val="center"/>
              <w:rPr>
                <w:rFonts w:ascii="Arial Narrow" w:hAnsi="Arial Narrow" w:cs="Arial"/>
                <w:b/>
                <w:bCs/>
                <w:lang w:eastAsia="es-MX"/>
              </w:rPr>
            </w:pPr>
            <w:r w:rsidRPr="00C4238D">
              <w:rPr>
                <w:rFonts w:ascii="Arial Narrow" w:hAnsi="Arial Narrow" w:cs="Arial"/>
                <w:b/>
                <w:bCs/>
                <w:lang w:eastAsia="es-MX"/>
              </w:rPr>
              <w:t>45 puntos</w:t>
            </w:r>
          </w:p>
        </w:tc>
        <w:tc>
          <w:tcPr>
            <w:tcW w:w="992" w:type="dxa"/>
            <w:tcBorders>
              <w:top w:val="single" w:sz="8" w:space="0" w:color="auto"/>
              <w:left w:val="nil"/>
              <w:bottom w:val="single" w:sz="4" w:space="0" w:color="auto"/>
              <w:right w:val="single" w:sz="8" w:space="0" w:color="auto"/>
            </w:tcBorders>
            <w:shd w:val="clear" w:color="auto" w:fill="EEECE1" w:themeFill="background2"/>
          </w:tcPr>
          <w:p w14:paraId="151FEBA2" w14:textId="77777777" w:rsidR="00B40828" w:rsidRPr="00C4238D" w:rsidRDefault="00B40828" w:rsidP="00904D7B">
            <w:pPr>
              <w:rPr>
                <w:rFonts w:ascii="Arial Narrow" w:hAnsi="Arial Narrow" w:cs="Arial"/>
                <w:b/>
                <w:bCs/>
                <w:lang w:eastAsia="es-MX"/>
              </w:rPr>
            </w:pPr>
          </w:p>
        </w:tc>
      </w:tr>
    </w:tbl>
    <w:p w14:paraId="6DEAD226" w14:textId="77777777" w:rsidR="00BE1101" w:rsidRDefault="00BE1101" w:rsidP="00BE1101">
      <w:pPr>
        <w:pStyle w:val="Sangra3detindependiente2"/>
        <w:ind w:left="0"/>
        <w:rPr>
          <w:rFonts w:cs="Arial"/>
          <w:b/>
          <w:color w:val="FF0000"/>
        </w:rPr>
      </w:pPr>
    </w:p>
    <w:p w14:paraId="5E401ECC" w14:textId="6DF6350D" w:rsidR="00DC5810" w:rsidRPr="00A24268" w:rsidRDefault="00DC5810" w:rsidP="00DC5810">
      <w:pPr>
        <w:pStyle w:val="Sangra3detindependiente2"/>
        <w:spacing w:before="120" w:after="120"/>
        <w:ind w:left="0"/>
        <w:rPr>
          <w:rFonts w:cs="Arial"/>
        </w:rPr>
      </w:pPr>
      <w:r w:rsidRPr="00A24268">
        <w:rPr>
          <w:rFonts w:cs="Arial"/>
        </w:rPr>
        <w:lastRenderedPageBreak/>
        <w:t>De</w:t>
      </w:r>
      <w:r w:rsidR="00307601">
        <w:rPr>
          <w:rFonts w:cs="Arial"/>
        </w:rPr>
        <w:t xml:space="preserve"> </w:t>
      </w:r>
      <w:r w:rsidRPr="00A24268">
        <w:rPr>
          <w:rFonts w:cs="Arial"/>
        </w:rPr>
        <w:t>conformidad con lo señalado en el segundo párrafo del artículo 77 de las POBALINES, el puntaje o porcentaje mínimo que se tomará en cuenta para considerar que la oferta técnica e</w:t>
      </w:r>
      <w:r>
        <w:rPr>
          <w:rFonts w:cs="Arial"/>
        </w:rPr>
        <w:t>s solvente y, por tanto, no ser</w:t>
      </w:r>
      <w:r w:rsidRPr="00A24268">
        <w:rPr>
          <w:rFonts w:cs="Arial"/>
        </w:rPr>
        <w:t xml:space="preserve"> desechada, será de </w:t>
      </w:r>
      <w:r w:rsidRPr="00A24268">
        <w:rPr>
          <w:rFonts w:cs="Arial"/>
          <w:b/>
          <w:u w:val="single"/>
        </w:rPr>
        <w:t>45.00 puntos</w:t>
      </w:r>
      <w:r w:rsidRPr="00A24268">
        <w:rPr>
          <w:rFonts w:cs="Arial"/>
        </w:rPr>
        <w:t>. La evaluación formará parte del Acta de Fallo.</w:t>
      </w:r>
    </w:p>
    <w:p w14:paraId="6D99642E" w14:textId="28AD3EB3" w:rsidR="006D3E84" w:rsidRDefault="00DC5810" w:rsidP="00BE1101">
      <w:pPr>
        <w:pStyle w:val="Sangra3detindependiente2"/>
        <w:spacing w:before="120" w:after="120"/>
        <w:ind w:left="0"/>
        <w:rPr>
          <w:rFonts w:cs="Arial"/>
        </w:rPr>
      </w:pPr>
      <w:r w:rsidRPr="00A24268">
        <w:rPr>
          <w:rFonts w:cs="Arial"/>
        </w:rPr>
        <w:t xml:space="preserve">Las propuestas que se considerarán susceptibles de evaluar </w:t>
      </w:r>
      <w:r w:rsidR="00BE1101" w:rsidRPr="00A24268">
        <w:rPr>
          <w:rFonts w:cs="Arial"/>
        </w:rPr>
        <w:t>económicamente</w:t>
      </w:r>
      <w:r w:rsidRPr="00A24268">
        <w:rPr>
          <w:rFonts w:cs="Arial"/>
        </w:rPr>
        <w:t xml:space="preserve"> serán aquellas que hayan cumplido legal, administrativa y técnicamente.</w:t>
      </w:r>
    </w:p>
    <w:p w14:paraId="194B1AE4" w14:textId="77777777" w:rsidR="00BE1101" w:rsidRPr="0067453D" w:rsidRDefault="00BE1101" w:rsidP="00BE1101">
      <w:pPr>
        <w:pStyle w:val="Sangra3detindependiente2"/>
        <w:spacing w:before="120" w:after="120"/>
        <w:ind w:left="0"/>
        <w:rPr>
          <w:rFonts w:cs="Arial"/>
        </w:rPr>
      </w:pPr>
    </w:p>
    <w:p w14:paraId="30A538FD" w14:textId="77777777" w:rsidR="004575F8" w:rsidRPr="0079654B" w:rsidRDefault="00BE4117" w:rsidP="004575F8">
      <w:pPr>
        <w:pStyle w:val="Ttulo1"/>
        <w:numPr>
          <w:ilvl w:val="1"/>
          <w:numId w:val="1"/>
        </w:numPr>
        <w:spacing w:before="120" w:after="120"/>
        <w:jc w:val="both"/>
        <w:rPr>
          <w:rFonts w:cs="Arial"/>
          <w:bCs/>
          <w:color w:val="365F91" w:themeColor="accent1" w:themeShade="BF"/>
          <w:sz w:val="20"/>
        </w:rPr>
      </w:pPr>
      <w:bookmarkStart w:id="436" w:name="_Toc299007079"/>
      <w:bookmarkStart w:id="437" w:name="_Toc308600231"/>
      <w:bookmarkStart w:id="438" w:name="_Toc313943680"/>
      <w:bookmarkStart w:id="439" w:name="_Toc313943742"/>
      <w:bookmarkStart w:id="440" w:name="_Toc313999945"/>
      <w:bookmarkStart w:id="441" w:name="_Toc314007649"/>
      <w:bookmarkStart w:id="442" w:name="_Toc314094143"/>
      <w:bookmarkStart w:id="443" w:name="_Toc314804564"/>
      <w:bookmarkStart w:id="444" w:name="_Toc315905512"/>
      <w:bookmarkStart w:id="445" w:name="_Toc316315428"/>
      <w:bookmarkStart w:id="446" w:name="_Toc316316314"/>
      <w:bookmarkStart w:id="447" w:name="_Toc327181262"/>
      <w:bookmarkStart w:id="448" w:name="_Toc329602578"/>
      <w:bookmarkStart w:id="449" w:name="_Toc382992964"/>
      <w:bookmarkStart w:id="450" w:name="_Toc383184937"/>
      <w:bookmarkStart w:id="451" w:name="_Toc396148594"/>
      <w:bookmarkStart w:id="452" w:name="_Toc405207180"/>
      <w:bookmarkStart w:id="453" w:name="_Toc414448117"/>
      <w:bookmarkStart w:id="454" w:name="_Toc417477108"/>
      <w:bookmarkStart w:id="455" w:name="_Toc417482646"/>
      <w:bookmarkStart w:id="456" w:name="_Toc447617377"/>
      <w:bookmarkStart w:id="457" w:name="_Toc448329802"/>
      <w:bookmarkStart w:id="458" w:name="_Toc449969797"/>
      <w:bookmarkStart w:id="459" w:name="_Toc463548626"/>
      <w:bookmarkStart w:id="460" w:name="_Toc463548990"/>
      <w:bookmarkStart w:id="461" w:name="_Toc463549077"/>
      <w:bookmarkStart w:id="462" w:name="_Toc463549815"/>
      <w:bookmarkStart w:id="463" w:name="_Toc463549894"/>
      <w:bookmarkStart w:id="464" w:name="_Toc463973968"/>
      <w:bookmarkStart w:id="465" w:name="_Toc477352435"/>
      <w:bookmarkStart w:id="466" w:name="_Toc480826319"/>
      <w:bookmarkStart w:id="467" w:name="_Toc486343086"/>
      <w:bookmarkStart w:id="468" w:name="_Toc488428637"/>
      <w:bookmarkStart w:id="469" w:name="_Toc491180965"/>
      <w:bookmarkStart w:id="470" w:name="_Toc492377925"/>
      <w:bookmarkStart w:id="471" w:name="_Toc493501627"/>
      <w:bookmarkStart w:id="472" w:name="_Toc494211586"/>
      <w:bookmarkStart w:id="473" w:name="_Toc496883323"/>
      <w:bookmarkStart w:id="474" w:name="_Toc498523204"/>
      <w:bookmarkStart w:id="475" w:name="_Toc505704882"/>
      <w:bookmarkStart w:id="476" w:name="_Toc510612325"/>
      <w:bookmarkStart w:id="477" w:name="_Toc3538993"/>
      <w:bookmarkStart w:id="478" w:name="_Toc19704266"/>
      <w:bookmarkStart w:id="479" w:name="_Toc23410242"/>
      <w:bookmarkStart w:id="480" w:name="_Toc23958008"/>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434"/>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p>
    <w:p w14:paraId="4D881A8D" w14:textId="77777777" w:rsidR="00B31F60" w:rsidRPr="00A24268" w:rsidRDefault="00B31F60" w:rsidP="00B31F60">
      <w:pPr>
        <w:pStyle w:val="Texto0"/>
        <w:tabs>
          <w:tab w:val="left" w:pos="567"/>
        </w:tabs>
        <w:spacing w:before="120" w:after="120" w:line="240" w:lineRule="auto"/>
        <w:ind w:left="705" w:firstLine="0"/>
        <w:rPr>
          <w:sz w:val="20"/>
        </w:rPr>
      </w:pPr>
      <w:bookmarkStart w:id="481" w:name="_Toc284239306"/>
      <w:r w:rsidRPr="00A24268">
        <w:rPr>
          <w:sz w:val="20"/>
        </w:rP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796F687D" w14:textId="77777777" w:rsidR="00B31F60" w:rsidRPr="001857B4" w:rsidRDefault="00B31F60" w:rsidP="00B31F60">
      <w:pPr>
        <w:pStyle w:val="Texto0"/>
        <w:tabs>
          <w:tab w:val="left" w:pos="567"/>
        </w:tabs>
        <w:spacing w:before="120" w:after="120" w:line="240" w:lineRule="auto"/>
        <w:ind w:left="705" w:firstLine="0"/>
        <w:rPr>
          <w:sz w:val="20"/>
        </w:rPr>
      </w:pPr>
      <w:r w:rsidRPr="00A24268">
        <w:rPr>
          <w:sz w:val="20"/>
        </w:rPr>
        <w:t xml:space="preserve">De conformidad con el artículo </w:t>
      </w:r>
      <w:r>
        <w:rPr>
          <w:sz w:val="20"/>
        </w:rPr>
        <w:t>79</w:t>
      </w:r>
      <w:r w:rsidRPr="00A24268">
        <w:rPr>
          <w:sz w:val="20"/>
        </w:rPr>
        <w:t xml:space="preserve"> de las POBALINES, para determinar la puntuación o unidades porcentuales </w:t>
      </w:r>
      <w:r w:rsidRPr="001857B4">
        <w:rPr>
          <w:sz w:val="20"/>
        </w:rPr>
        <w:t>que correspondan a la oferta económica, se aplicará la siguiente fórmula:</w:t>
      </w:r>
    </w:p>
    <w:p w14:paraId="42087860" w14:textId="77777777" w:rsidR="00B31F60" w:rsidRPr="007955C6" w:rsidRDefault="00B31F60" w:rsidP="00B31F60">
      <w:pPr>
        <w:pStyle w:val="Sangra3detindependiente2"/>
        <w:tabs>
          <w:tab w:val="left" w:pos="567"/>
        </w:tabs>
        <w:ind w:left="705"/>
        <w:rPr>
          <w:rFonts w:cs="Arial"/>
        </w:rPr>
      </w:pPr>
      <w:r w:rsidRPr="007955C6">
        <w:rPr>
          <w:rFonts w:cs="Arial"/>
        </w:rPr>
        <w:t xml:space="preserve">POE = MPemb x </w:t>
      </w:r>
      <w:r>
        <w:rPr>
          <w:rFonts w:cs="Arial"/>
        </w:rPr>
        <w:t>40</w:t>
      </w:r>
      <w:r w:rsidRPr="007955C6">
        <w:rPr>
          <w:rFonts w:cs="Arial"/>
        </w:rPr>
        <w:t xml:space="preserve"> / MPi.</w:t>
      </w:r>
    </w:p>
    <w:p w14:paraId="59FEC32E" w14:textId="77777777" w:rsidR="00B31F60" w:rsidRDefault="00B31F60" w:rsidP="00B31F60">
      <w:pPr>
        <w:pStyle w:val="Sangra3detindependiente2"/>
        <w:tabs>
          <w:tab w:val="left" w:pos="567"/>
        </w:tabs>
        <w:ind w:left="705"/>
        <w:rPr>
          <w:rFonts w:cs="Arial"/>
        </w:rPr>
      </w:pPr>
    </w:p>
    <w:p w14:paraId="1D92A06B" w14:textId="77777777" w:rsidR="00B31F60" w:rsidRPr="007955C6" w:rsidRDefault="00B31F60" w:rsidP="00B31F60">
      <w:pPr>
        <w:pStyle w:val="Sangra3detindependiente2"/>
        <w:tabs>
          <w:tab w:val="left" w:pos="567"/>
        </w:tabs>
        <w:spacing w:line="360" w:lineRule="auto"/>
        <w:ind w:left="705"/>
        <w:rPr>
          <w:rFonts w:cs="Arial"/>
        </w:rPr>
      </w:pPr>
      <w:r w:rsidRPr="007955C6">
        <w:rPr>
          <w:rFonts w:cs="Arial"/>
        </w:rPr>
        <w:t>Dónde:</w:t>
      </w:r>
    </w:p>
    <w:p w14:paraId="1D20E125" w14:textId="77777777" w:rsidR="00B31F60" w:rsidRPr="007955C6" w:rsidRDefault="00B31F60" w:rsidP="00B31F60">
      <w:pPr>
        <w:pStyle w:val="Sangra3detindependiente2"/>
        <w:tabs>
          <w:tab w:val="left" w:pos="567"/>
        </w:tabs>
        <w:spacing w:line="360" w:lineRule="auto"/>
        <w:ind w:left="705"/>
        <w:rPr>
          <w:rFonts w:cs="Arial"/>
        </w:rPr>
      </w:pPr>
      <w:r w:rsidRPr="007955C6">
        <w:rPr>
          <w:rFonts w:cs="Arial"/>
        </w:rPr>
        <w:t>POE = Puntuación o unidades porcentuales que corresponden a la Oferta Económica;</w:t>
      </w:r>
    </w:p>
    <w:p w14:paraId="116A0BBB" w14:textId="77777777" w:rsidR="00B31F60" w:rsidRPr="007955C6" w:rsidRDefault="00B31F60" w:rsidP="00B31F60">
      <w:pPr>
        <w:pStyle w:val="Sangra3detindependiente2"/>
        <w:tabs>
          <w:tab w:val="left" w:pos="567"/>
        </w:tabs>
        <w:spacing w:line="360" w:lineRule="auto"/>
        <w:ind w:left="705"/>
        <w:rPr>
          <w:rFonts w:cs="Arial"/>
        </w:rPr>
      </w:pPr>
      <w:r w:rsidRPr="007955C6">
        <w:rPr>
          <w:rFonts w:cs="Arial"/>
        </w:rPr>
        <w:t>MPemb = Monto de la Oferta económica más baja, y</w:t>
      </w:r>
    </w:p>
    <w:p w14:paraId="2C50BCC2" w14:textId="77777777" w:rsidR="004575F8" w:rsidRDefault="00B31F60" w:rsidP="00B31F60">
      <w:pPr>
        <w:pStyle w:val="Sangra3detindependiente2"/>
        <w:tabs>
          <w:tab w:val="left" w:pos="567"/>
        </w:tabs>
        <w:spacing w:line="360" w:lineRule="auto"/>
        <w:ind w:left="705"/>
        <w:rPr>
          <w:rFonts w:cs="Arial"/>
        </w:rPr>
      </w:pPr>
      <w:r w:rsidRPr="007955C6">
        <w:rPr>
          <w:rFonts w:cs="Arial"/>
        </w:rPr>
        <w:t>MPi = Monto de la i-ésima Oferta económica;</w:t>
      </w:r>
    </w:p>
    <w:p w14:paraId="513C0A5E" w14:textId="77777777" w:rsidR="008F56CB" w:rsidRPr="00B31F60" w:rsidRDefault="008F56CB" w:rsidP="00B31F60">
      <w:pPr>
        <w:pStyle w:val="Sangra3detindependiente2"/>
        <w:tabs>
          <w:tab w:val="left" w:pos="567"/>
        </w:tabs>
        <w:spacing w:line="360" w:lineRule="auto"/>
        <w:ind w:left="705"/>
        <w:rPr>
          <w:rFonts w:cs="Arial"/>
        </w:rPr>
      </w:pPr>
    </w:p>
    <w:p w14:paraId="30661E51" w14:textId="7DBC0F83" w:rsidR="004575F8" w:rsidRDefault="004575F8" w:rsidP="004575F8">
      <w:pPr>
        <w:pStyle w:val="Ttulo1"/>
        <w:numPr>
          <w:ilvl w:val="1"/>
          <w:numId w:val="1"/>
        </w:numPr>
        <w:spacing w:before="120" w:after="120"/>
        <w:jc w:val="both"/>
        <w:rPr>
          <w:rFonts w:cs="Arial"/>
          <w:bCs/>
          <w:color w:val="365F91" w:themeColor="accent1" w:themeShade="BF"/>
          <w:sz w:val="20"/>
        </w:rPr>
      </w:pPr>
      <w:bookmarkStart w:id="482" w:name="_Toc299007080"/>
      <w:bookmarkStart w:id="483" w:name="_Toc308600232"/>
      <w:bookmarkStart w:id="484" w:name="_Toc313943681"/>
      <w:bookmarkStart w:id="485" w:name="_Toc313943743"/>
      <w:bookmarkStart w:id="486" w:name="_Toc313999946"/>
      <w:bookmarkStart w:id="487" w:name="_Toc314007650"/>
      <w:bookmarkStart w:id="488" w:name="_Toc314094144"/>
      <w:bookmarkStart w:id="489" w:name="_Toc314804565"/>
      <w:bookmarkStart w:id="490" w:name="_Toc315905513"/>
      <w:bookmarkStart w:id="491" w:name="_Toc316315429"/>
      <w:bookmarkStart w:id="492" w:name="_Toc316316315"/>
      <w:bookmarkStart w:id="493" w:name="_Toc327181263"/>
      <w:bookmarkStart w:id="494" w:name="_Toc329602579"/>
      <w:bookmarkStart w:id="495" w:name="_Toc382992965"/>
      <w:bookmarkStart w:id="496" w:name="_Toc383184938"/>
      <w:bookmarkStart w:id="497" w:name="_Toc396148595"/>
      <w:bookmarkStart w:id="498" w:name="_Toc405207181"/>
      <w:bookmarkStart w:id="499" w:name="_Toc414448118"/>
      <w:bookmarkStart w:id="500" w:name="_Toc417477109"/>
      <w:bookmarkStart w:id="501" w:name="_Toc417482647"/>
      <w:bookmarkStart w:id="502" w:name="_Toc447617378"/>
      <w:bookmarkStart w:id="503" w:name="_Toc448329803"/>
      <w:bookmarkStart w:id="504" w:name="_Toc449969798"/>
      <w:bookmarkStart w:id="505" w:name="_Toc463548627"/>
      <w:bookmarkStart w:id="506" w:name="_Toc463548991"/>
      <w:bookmarkStart w:id="507" w:name="_Toc463549078"/>
      <w:bookmarkStart w:id="508" w:name="_Toc463549816"/>
      <w:bookmarkStart w:id="509" w:name="_Toc463549895"/>
      <w:bookmarkStart w:id="510" w:name="_Toc463973969"/>
      <w:bookmarkStart w:id="511" w:name="_Toc477352436"/>
      <w:bookmarkStart w:id="512" w:name="_Toc480826320"/>
      <w:bookmarkStart w:id="513" w:name="_Toc486343087"/>
      <w:bookmarkStart w:id="514" w:name="_Toc488428638"/>
      <w:bookmarkStart w:id="515" w:name="_Toc491180966"/>
      <w:bookmarkStart w:id="516" w:name="_Toc492377926"/>
      <w:bookmarkStart w:id="517" w:name="_Toc493501628"/>
      <w:bookmarkStart w:id="518" w:name="_Toc494211587"/>
      <w:bookmarkStart w:id="519" w:name="_Toc496883324"/>
      <w:bookmarkStart w:id="520" w:name="_Toc498523205"/>
      <w:bookmarkStart w:id="521" w:name="_Toc505704883"/>
      <w:bookmarkStart w:id="522" w:name="_Toc510612326"/>
      <w:bookmarkStart w:id="523" w:name="_Toc3538994"/>
      <w:bookmarkStart w:id="524" w:name="_Toc19704267"/>
      <w:bookmarkStart w:id="525" w:name="_Toc23410243"/>
      <w:bookmarkStart w:id="526" w:name="_Toc23958009"/>
      <w:r w:rsidRPr="0079654B">
        <w:rPr>
          <w:rFonts w:cs="Arial"/>
          <w:bCs/>
          <w:color w:val="365F91" w:themeColor="accent1" w:themeShade="BF"/>
          <w:sz w:val="20"/>
        </w:rPr>
        <w:t>Criterios para la adjudicación del contrato</w:t>
      </w:r>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p>
    <w:p w14:paraId="58A5D9F9" w14:textId="77777777" w:rsidR="00B31F60" w:rsidRPr="00677CB9" w:rsidRDefault="00B31F60" w:rsidP="00B31F60">
      <w:pPr>
        <w:tabs>
          <w:tab w:val="left" w:pos="1560"/>
        </w:tabs>
        <w:spacing w:before="120" w:after="120"/>
        <w:ind w:left="993"/>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6DA80969" w14:textId="5E225967" w:rsidR="00B31F60" w:rsidRPr="00D329CF" w:rsidRDefault="00B31F60" w:rsidP="00B31F60">
      <w:pPr>
        <w:numPr>
          <w:ilvl w:val="0"/>
          <w:numId w:val="11"/>
        </w:numPr>
        <w:spacing w:before="120" w:after="120"/>
        <w:ind w:left="993" w:hanging="284"/>
        <w:jc w:val="both"/>
        <w:rPr>
          <w:rFonts w:ascii="Arial" w:hAnsi="Arial" w:cs="Arial"/>
          <w:lang w:eastAsia="es-MX"/>
        </w:rPr>
      </w:pPr>
      <w:r w:rsidRPr="00D329CF">
        <w:rPr>
          <w:rFonts w:ascii="Arial" w:hAnsi="Arial" w:cs="Arial"/>
        </w:rPr>
        <w:t>El</w:t>
      </w:r>
      <w:r w:rsidR="009B7125">
        <w:rPr>
          <w:rFonts w:ascii="Arial" w:hAnsi="Arial" w:cs="Arial"/>
        </w:rPr>
        <w:t xml:space="preserve"> </w:t>
      </w:r>
      <w:r w:rsidRPr="00D329CF">
        <w:rPr>
          <w:rFonts w:ascii="Arial" w:hAnsi="Arial" w:cs="Arial"/>
        </w:rPr>
        <w:t>contrato</w:t>
      </w:r>
      <w:r w:rsidR="009B7125">
        <w:rPr>
          <w:rFonts w:ascii="Arial" w:hAnsi="Arial" w:cs="Arial"/>
        </w:rPr>
        <w:t xml:space="preserve"> </w:t>
      </w:r>
      <w:r w:rsidRPr="00D329CF">
        <w:rPr>
          <w:rFonts w:ascii="Arial" w:hAnsi="Arial" w:cs="Arial"/>
        </w:rPr>
        <w:t>de prestación de servicios se adjudicará</w:t>
      </w:r>
      <w:r w:rsidR="004D5D4E">
        <w:rPr>
          <w:rFonts w:ascii="Arial" w:hAnsi="Arial" w:cs="Arial"/>
        </w:rPr>
        <w:t xml:space="preserve"> al</w:t>
      </w:r>
      <w:r w:rsidR="00153336">
        <w:rPr>
          <w:rFonts w:ascii="Arial" w:hAnsi="Arial" w:cs="Arial"/>
        </w:rPr>
        <w:t xml:space="preserve"> </w:t>
      </w:r>
      <w:r w:rsidRPr="00D329CF">
        <w:rPr>
          <w:rFonts w:ascii="Arial" w:hAnsi="Arial" w:cs="Arial"/>
        </w:rPr>
        <w:t>LICITANTE, cuya proposición haya resultado solvente.</w:t>
      </w:r>
    </w:p>
    <w:p w14:paraId="627DE6D2" w14:textId="77777777" w:rsidR="00B31F60" w:rsidRPr="00677CB9" w:rsidRDefault="00B31F60" w:rsidP="00B31F60">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14:paraId="130CF2DD" w14:textId="77777777" w:rsidR="00B31F60" w:rsidRPr="00677CB9" w:rsidRDefault="00B31F60" w:rsidP="00B31F60">
      <w:pPr>
        <w:numPr>
          <w:ilvl w:val="0"/>
          <w:numId w:val="11"/>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677CB9">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6F6E6DF3" w14:textId="702999DC" w:rsidR="00422291" w:rsidRPr="00A93D81" w:rsidRDefault="00B31F60" w:rsidP="00422291">
      <w:pPr>
        <w:numPr>
          <w:ilvl w:val="0"/>
          <w:numId w:val="11"/>
        </w:numPr>
        <w:ind w:left="993" w:hanging="284"/>
        <w:jc w:val="both"/>
        <w:rPr>
          <w:rFonts w:ascii="Arial" w:hAnsi="Arial" w:cs="Arial"/>
        </w:rPr>
      </w:pPr>
      <w:r w:rsidRPr="00677CB9">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w:t>
      </w:r>
      <w:r w:rsidRPr="00677CB9">
        <w:rPr>
          <w:rFonts w:ascii="Arial" w:hAnsi="Arial" w:cs="Arial"/>
        </w:rPr>
        <w:lastRenderedPageBreak/>
        <w:t>demás boletas de los licitantes que resultaron empatados en esa partida o concepto, con lo cual se determinarán los subsecuentes lugares que ocuparán tales proposiciones. En caso de existir más partidas o conceptos empatados se llevará a cabo u</w:t>
      </w:r>
      <w:r>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Pr>
          <w:rFonts w:ascii="Arial" w:hAnsi="Arial" w:cs="Arial"/>
        </w:rPr>
        <w:t>lación la convocante invitará al Órgano Interno Control</w:t>
      </w:r>
      <w:r w:rsidRPr="00677CB9">
        <w:rPr>
          <w:rFonts w:ascii="Arial" w:hAnsi="Arial" w:cs="Arial"/>
        </w:rPr>
        <w:t xml:space="preserve"> y al testigo social que, en su caso, participe en la </w:t>
      </w:r>
      <w:r>
        <w:rPr>
          <w:rFonts w:ascii="Arial" w:hAnsi="Arial" w:cs="Arial"/>
        </w:rPr>
        <w:t>licitación</w:t>
      </w:r>
      <w:r w:rsidRPr="00677CB9">
        <w:rPr>
          <w:rFonts w:ascii="Arial" w:hAnsi="Arial" w:cs="Arial"/>
        </w:rPr>
        <w:t>.</w:t>
      </w:r>
    </w:p>
    <w:p w14:paraId="7B641F9F" w14:textId="77777777" w:rsidR="008F56CB" w:rsidRDefault="008F56CB" w:rsidP="00422291">
      <w:pPr>
        <w:jc w:val="both"/>
        <w:rPr>
          <w:rFonts w:ascii="Arial" w:hAnsi="Arial" w:cs="Arial"/>
        </w:rPr>
      </w:pPr>
    </w:p>
    <w:p w14:paraId="4440B703"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527" w:name="_Toc23958010"/>
      <w:r w:rsidRPr="006B4BE5">
        <w:rPr>
          <w:rFonts w:cs="Arial"/>
          <w:bCs/>
          <w:color w:val="244061" w:themeColor="accent1" w:themeShade="80"/>
          <w:sz w:val="20"/>
        </w:rPr>
        <w:t>ACTOS QUE SE EFECTUARÁN DURANTE EL DESARROLLO DEL PROCEDIMIENTO</w:t>
      </w:r>
      <w:bookmarkEnd w:id="393"/>
      <w:bookmarkEnd w:id="394"/>
      <w:bookmarkEnd w:id="395"/>
      <w:bookmarkEnd w:id="527"/>
      <w:r w:rsidRPr="006B4BE5">
        <w:rPr>
          <w:rFonts w:cs="Arial"/>
          <w:bCs/>
          <w:color w:val="244061" w:themeColor="accent1" w:themeShade="80"/>
          <w:sz w:val="20"/>
        </w:rPr>
        <w:t xml:space="preserve"> </w:t>
      </w:r>
    </w:p>
    <w:p w14:paraId="01B9C2C3"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528" w:name="_Toc298953455"/>
      <w:bookmarkStart w:id="529" w:name="_Toc298956249"/>
      <w:bookmarkStart w:id="530" w:name="_Toc298961994"/>
      <w:bookmarkStart w:id="531" w:name="_Toc299363030"/>
      <w:bookmarkStart w:id="532" w:name="_Toc299363090"/>
      <w:bookmarkStart w:id="533" w:name="_Toc301965399"/>
      <w:bookmarkStart w:id="534" w:name="_Toc301965566"/>
      <w:bookmarkStart w:id="535" w:name="_Toc303722300"/>
      <w:bookmarkStart w:id="536" w:name="_Toc303777771"/>
      <w:bookmarkStart w:id="537" w:name="_Toc307923722"/>
      <w:bookmarkStart w:id="538" w:name="_Toc307995589"/>
      <w:bookmarkStart w:id="539" w:name="_Toc308181768"/>
      <w:bookmarkStart w:id="540" w:name="_Toc309618079"/>
      <w:bookmarkStart w:id="541" w:name="_Toc298407632"/>
      <w:bookmarkStart w:id="542" w:name="_Toc298953457"/>
      <w:bookmarkStart w:id="543" w:name="_Toc298956251"/>
      <w:bookmarkStart w:id="544" w:name="_Toc298961996"/>
      <w:bookmarkStart w:id="545" w:name="_Toc299363032"/>
      <w:bookmarkStart w:id="546" w:name="_Toc299363092"/>
      <w:bookmarkStart w:id="547" w:name="_Toc310514804"/>
      <w:bookmarkStart w:id="548" w:name="_Toc312083771"/>
      <w:bookmarkStart w:id="549" w:name="_Toc312402715"/>
      <w:bookmarkStart w:id="550" w:name="_Toc314002700"/>
      <w:r w:rsidRPr="006B4BE5">
        <w:rPr>
          <w:rFonts w:cs="Arial"/>
          <w:b/>
          <w:bCs/>
          <w:color w:val="244061" w:themeColor="accent1" w:themeShade="80"/>
          <w:sz w:val="20"/>
        </w:rPr>
        <w:t>De las actas de los Actos que se efectúen:</w:t>
      </w:r>
    </w:p>
    <w:p w14:paraId="4E71700E" w14:textId="77777777" w:rsidR="003D16E3" w:rsidRPr="003D16E3" w:rsidRDefault="003D16E3" w:rsidP="003D16E3">
      <w:pPr>
        <w:pStyle w:val="Texto0"/>
        <w:tabs>
          <w:tab w:val="left" w:pos="567"/>
        </w:tabs>
        <w:spacing w:before="120" w:after="120" w:line="240" w:lineRule="auto"/>
        <w:ind w:left="709" w:firstLine="0"/>
        <w:rPr>
          <w:sz w:val="20"/>
        </w:rPr>
      </w:pPr>
      <w:r w:rsidRPr="003D16E3">
        <w:rPr>
          <w:sz w:val="20"/>
        </w:rPr>
        <w:t xml:space="preserve">De conformidad con el artículo 46 del REGLAMENTO, las actas de la(s) Junta(s) de Aclaraciones que se realicen, del Acto de Presentación y Apertura de Proposiciones y el Fallo, </w:t>
      </w:r>
      <w:r w:rsidRPr="003D16E3">
        <w:rPr>
          <w:rFonts w:cs="Arial"/>
          <w:bCs/>
          <w:sz w:val="20"/>
        </w:rPr>
        <w:t>se difundirán en CompraINE para efectos de su notificación a los licitantes.</w:t>
      </w:r>
    </w:p>
    <w:p w14:paraId="10988C44" w14:textId="7BAB3EFF" w:rsidR="00827564" w:rsidRDefault="009F002D" w:rsidP="00A93D81">
      <w:pPr>
        <w:spacing w:before="120" w:after="120"/>
        <w:ind w:firstLine="720"/>
        <w:jc w:val="both"/>
        <w:rPr>
          <w:rFonts w:ascii="Arial" w:hAnsi="Arial" w:cs="Arial"/>
          <w:bCs/>
        </w:rPr>
      </w:pPr>
      <w:r w:rsidRPr="009F002D">
        <w:rPr>
          <w:rFonts w:ascii="Arial" w:hAnsi="Arial" w:cs="Arial"/>
          <w:bCs/>
        </w:rPr>
        <w:t>Dicho procedimiento sustituirá a la</w:t>
      </w:r>
      <w:r w:rsidRPr="003D16E3">
        <w:rPr>
          <w:rFonts w:ascii="Arial" w:hAnsi="Arial" w:cs="Arial"/>
          <w:bCs/>
        </w:rPr>
        <w:t xml:space="preserve"> notificación personal</w:t>
      </w:r>
      <w:r w:rsidR="003D16E3" w:rsidRPr="003D16E3">
        <w:rPr>
          <w:rFonts w:ascii="Arial" w:hAnsi="Arial" w:cs="Arial"/>
          <w:bCs/>
        </w:rPr>
        <w:t>.</w:t>
      </w:r>
    </w:p>
    <w:p w14:paraId="739CB0B3" w14:textId="77777777" w:rsidR="00B5711D" w:rsidRDefault="00B5711D" w:rsidP="00A93D81">
      <w:pPr>
        <w:spacing w:before="120" w:after="120"/>
        <w:ind w:firstLine="720"/>
        <w:jc w:val="both"/>
        <w:rPr>
          <w:rFonts w:ascii="Arial" w:hAnsi="Arial" w:cs="Arial"/>
          <w:bCs/>
        </w:rPr>
      </w:pPr>
    </w:p>
    <w:p w14:paraId="4749B5FD"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551" w:name="_Toc314804567"/>
      <w:bookmarkStart w:id="552" w:name="_Toc315905515"/>
      <w:bookmarkStart w:id="553" w:name="_Toc316315431"/>
      <w:bookmarkStart w:id="554" w:name="_Toc316316317"/>
      <w:bookmarkStart w:id="555" w:name="_Toc327181265"/>
      <w:bookmarkStart w:id="556" w:name="_Toc329602581"/>
      <w:bookmarkStart w:id="557" w:name="_Toc382993258"/>
      <w:bookmarkStart w:id="558" w:name="_Toc390699241"/>
      <w:bookmarkStart w:id="559" w:name="_Toc396148597"/>
      <w:bookmarkStart w:id="560" w:name="_Toc405207183"/>
      <w:bookmarkStart w:id="561" w:name="_Toc414448120"/>
      <w:bookmarkStart w:id="562" w:name="_Toc434003991"/>
      <w:bookmarkStart w:id="563" w:name="_Toc434004110"/>
      <w:bookmarkStart w:id="564" w:name="_Toc464498310"/>
      <w:bookmarkStart w:id="565" w:name="_Toc464498715"/>
      <w:bookmarkStart w:id="566" w:name="_Toc487209327"/>
      <w:bookmarkStart w:id="567" w:name="_Toc488428640"/>
      <w:bookmarkStart w:id="568" w:name="_Toc491180968"/>
      <w:bookmarkStart w:id="569" w:name="_Toc492377928"/>
      <w:bookmarkStart w:id="570" w:name="_Toc493501630"/>
      <w:bookmarkStart w:id="571" w:name="_Toc494211589"/>
      <w:bookmarkStart w:id="572" w:name="_Toc496883326"/>
      <w:bookmarkStart w:id="573" w:name="_Toc498523207"/>
      <w:bookmarkStart w:id="574" w:name="_Toc505704885"/>
      <w:bookmarkStart w:id="575" w:name="_Toc510612328"/>
      <w:bookmarkStart w:id="576" w:name="_Toc3538996"/>
      <w:bookmarkStart w:id="577" w:name="_Toc19704269"/>
      <w:bookmarkStart w:id="578" w:name="_Toc23410245"/>
      <w:bookmarkStart w:id="579" w:name="_Toc23958011"/>
      <w:r w:rsidRPr="006B4BE5">
        <w:rPr>
          <w:rFonts w:cs="Arial"/>
          <w:bCs/>
          <w:color w:val="244061" w:themeColor="accent1" w:themeShade="80"/>
          <w:sz w:val="20"/>
        </w:rPr>
        <w:t>Acto de Junta de Aclaraciones</w:t>
      </w:r>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p>
    <w:p w14:paraId="71D787F8" w14:textId="77777777" w:rsidR="00827564" w:rsidRPr="0033233C" w:rsidRDefault="00827564" w:rsidP="00827564">
      <w:pPr>
        <w:pStyle w:val="Ttulo1"/>
        <w:spacing w:before="120" w:after="120"/>
        <w:jc w:val="both"/>
        <w:rPr>
          <w:rFonts w:cs="Arial"/>
          <w:bCs/>
          <w:sz w:val="20"/>
        </w:rPr>
      </w:pPr>
      <w:bookmarkStart w:id="580" w:name="_Toc382993259"/>
      <w:bookmarkStart w:id="581" w:name="_Toc390699242"/>
      <w:bookmarkStart w:id="582" w:name="_Toc396148598"/>
      <w:bookmarkStart w:id="583" w:name="_Toc405207184"/>
      <w:bookmarkStart w:id="584" w:name="_Toc414448121"/>
      <w:bookmarkStart w:id="585" w:name="_Toc434003992"/>
      <w:bookmarkStart w:id="586" w:name="_Toc434004111"/>
      <w:bookmarkStart w:id="587" w:name="_Toc464498311"/>
      <w:bookmarkStart w:id="588" w:name="_Toc464498716"/>
      <w:bookmarkStart w:id="589" w:name="_Toc487209328"/>
      <w:bookmarkStart w:id="590" w:name="_Toc488428641"/>
      <w:bookmarkStart w:id="591" w:name="_Toc491180969"/>
      <w:bookmarkStart w:id="592" w:name="_Toc492377929"/>
      <w:bookmarkStart w:id="593" w:name="_Toc493501631"/>
      <w:bookmarkStart w:id="594" w:name="_Toc494211590"/>
      <w:bookmarkStart w:id="595" w:name="_Toc496883327"/>
      <w:bookmarkStart w:id="596" w:name="_Toc498523208"/>
      <w:bookmarkStart w:id="597" w:name="_Toc505704886"/>
      <w:bookmarkStart w:id="598" w:name="_Toc510612329"/>
      <w:bookmarkStart w:id="599" w:name="_Toc3538997"/>
      <w:bookmarkStart w:id="600" w:name="_Toc19704270"/>
      <w:bookmarkStart w:id="601" w:name="_Toc23410246"/>
      <w:bookmarkStart w:id="602" w:name="_Toc23958012"/>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p>
    <w:p w14:paraId="748825DC" w14:textId="6CB6C10D" w:rsidR="003D16E3" w:rsidRPr="003D16E3" w:rsidRDefault="00827564" w:rsidP="003D16E3">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B36CE6">
        <w:rPr>
          <w:sz w:val="20"/>
          <w:lang w:eastAsia="es-MX"/>
        </w:rPr>
        <w:t xml:space="preserve">día </w:t>
      </w:r>
      <w:r w:rsidR="00B40828">
        <w:rPr>
          <w:b/>
          <w:sz w:val="22"/>
          <w:szCs w:val="22"/>
          <w:lang w:eastAsia="es-MX"/>
        </w:rPr>
        <w:t>18</w:t>
      </w:r>
      <w:r w:rsidR="003224C8" w:rsidRPr="003224C8">
        <w:rPr>
          <w:b/>
          <w:sz w:val="22"/>
          <w:szCs w:val="22"/>
          <w:lang w:eastAsia="es-MX"/>
        </w:rPr>
        <w:t xml:space="preserve"> de </w:t>
      </w:r>
      <w:r w:rsidR="00B40828">
        <w:rPr>
          <w:b/>
          <w:sz w:val="22"/>
          <w:szCs w:val="22"/>
          <w:lang w:eastAsia="es-MX"/>
        </w:rPr>
        <w:t>diciembre</w:t>
      </w:r>
      <w:r w:rsidR="003224C8" w:rsidRPr="003224C8">
        <w:rPr>
          <w:b/>
          <w:sz w:val="22"/>
          <w:szCs w:val="22"/>
          <w:lang w:eastAsia="es-MX"/>
        </w:rPr>
        <w:t xml:space="preserve"> </w:t>
      </w:r>
      <w:r w:rsidR="009456E7">
        <w:rPr>
          <w:b/>
          <w:sz w:val="22"/>
          <w:szCs w:val="22"/>
          <w:lang w:eastAsia="es-MX"/>
        </w:rPr>
        <w:t xml:space="preserve">de </w:t>
      </w:r>
      <w:r w:rsidR="00AB01B9">
        <w:rPr>
          <w:b/>
          <w:sz w:val="22"/>
          <w:szCs w:val="22"/>
          <w:lang w:eastAsia="es-MX"/>
        </w:rPr>
        <w:t>2020</w:t>
      </w:r>
      <w:r w:rsidRPr="00D61F9D">
        <w:rPr>
          <w:b/>
          <w:sz w:val="22"/>
          <w:szCs w:val="22"/>
          <w:lang w:eastAsia="es-MX"/>
        </w:rPr>
        <w:t xml:space="preserve">, a las </w:t>
      </w:r>
      <w:r w:rsidR="00B40828">
        <w:rPr>
          <w:b/>
          <w:sz w:val="22"/>
          <w:szCs w:val="22"/>
          <w:lang w:eastAsia="es-MX"/>
        </w:rPr>
        <w:t>10:30</w:t>
      </w:r>
      <w:r w:rsidR="00FD37E2" w:rsidRPr="00D61F9D">
        <w:rPr>
          <w:b/>
          <w:sz w:val="22"/>
          <w:szCs w:val="22"/>
          <w:lang w:eastAsia="es-MX"/>
        </w:rPr>
        <w:t xml:space="preserve"> </w:t>
      </w:r>
      <w:r w:rsidRPr="00D61F9D">
        <w:rPr>
          <w:b/>
          <w:sz w:val="22"/>
          <w:szCs w:val="22"/>
          <w:lang w:eastAsia="es-MX"/>
        </w:rPr>
        <w:t>horas</w:t>
      </w:r>
      <w:r w:rsidRPr="003D16E3">
        <w:rPr>
          <w:sz w:val="20"/>
          <w:lang w:eastAsia="es-MX"/>
        </w:rPr>
        <w:t xml:space="preserve">, </w:t>
      </w:r>
      <w:r w:rsidR="003D16E3" w:rsidRPr="003D16E3">
        <w:rPr>
          <w:sz w:val="20"/>
          <w:lang w:eastAsia="es-MX"/>
        </w:rPr>
        <w:t>a través del Sistema CompraINE.</w:t>
      </w:r>
    </w:p>
    <w:p w14:paraId="26215100" w14:textId="77777777"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w:t>
      </w:r>
      <w:r w:rsidR="00875CB7">
        <w:rPr>
          <w:sz w:val="20"/>
          <w:lang w:eastAsia="es-MX"/>
        </w:rPr>
        <w:t xml:space="preserve">nica o requirente de los </w:t>
      </w:r>
      <w:r w:rsidR="00E14FF7">
        <w:rPr>
          <w:sz w:val="20"/>
          <w:lang w:eastAsia="es-MX"/>
        </w:rPr>
        <w:t>servicios</w:t>
      </w:r>
      <w:r w:rsidRPr="00C93889">
        <w:rPr>
          <w:sz w:val="20"/>
          <w:lang w:eastAsia="es-MX"/>
        </w:rPr>
        <w:t xml:space="preserve"> objeto de la contratación, de la Dirección Jurídica y asesorados por un representante </w:t>
      </w:r>
      <w:r w:rsidR="00760925" w:rsidRPr="00C93889">
        <w:rPr>
          <w:sz w:val="20"/>
          <w:lang w:eastAsia="es-MX"/>
        </w:rPr>
        <w:t>del</w:t>
      </w:r>
      <w:r w:rsidR="00BC2E97">
        <w:rPr>
          <w:sz w:val="20"/>
          <w:lang w:eastAsia="es-MX"/>
        </w:rPr>
        <w:t xml:space="preserve"> Órgano </w:t>
      </w:r>
      <w:r w:rsidR="001325EA">
        <w:rPr>
          <w:sz w:val="20"/>
          <w:lang w:eastAsia="es-MX"/>
        </w:rPr>
        <w:t>Interno de Control</w:t>
      </w:r>
      <w:r w:rsidRPr="00C93889">
        <w:rPr>
          <w:sz w:val="20"/>
          <w:lang w:eastAsia="es-MX"/>
        </w:rPr>
        <w:t xml:space="preserve"> del INSTITUTO, a fin de que se resuelvan en forma clara y precisa las dudas y planteamientos de los LICITANTES relacionados con los aspectos contenidos en la convocatoria.</w:t>
      </w:r>
    </w:p>
    <w:p w14:paraId="672D2C03"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4AFE6613" w14:textId="77777777" w:rsidR="00827564" w:rsidRPr="0033233C" w:rsidRDefault="00827564" w:rsidP="00827564">
      <w:pPr>
        <w:pStyle w:val="Ttulo1"/>
        <w:spacing w:before="120" w:after="120"/>
        <w:ind w:left="709" w:hanging="709"/>
        <w:jc w:val="both"/>
        <w:rPr>
          <w:rFonts w:cs="Arial"/>
          <w:bCs/>
          <w:sz w:val="20"/>
        </w:rPr>
      </w:pPr>
      <w:bookmarkStart w:id="603" w:name="_Toc382993260"/>
      <w:bookmarkStart w:id="604" w:name="_Toc390699243"/>
      <w:bookmarkStart w:id="605" w:name="_Toc396148599"/>
      <w:bookmarkStart w:id="606" w:name="_Toc405207185"/>
      <w:bookmarkStart w:id="607" w:name="_Toc414448122"/>
      <w:bookmarkStart w:id="608" w:name="_Toc434003993"/>
      <w:bookmarkStart w:id="609" w:name="_Toc434004112"/>
      <w:bookmarkStart w:id="610" w:name="_Toc464498312"/>
      <w:bookmarkStart w:id="611" w:name="_Toc464498717"/>
      <w:bookmarkStart w:id="612" w:name="_Toc487209329"/>
      <w:bookmarkStart w:id="613" w:name="_Toc488428642"/>
      <w:bookmarkStart w:id="614" w:name="_Toc491180970"/>
      <w:bookmarkStart w:id="615" w:name="_Toc492377930"/>
      <w:bookmarkStart w:id="616" w:name="_Toc493501632"/>
      <w:bookmarkStart w:id="617" w:name="_Toc494211591"/>
      <w:bookmarkStart w:id="618" w:name="_Toc496883328"/>
      <w:bookmarkStart w:id="619" w:name="_Toc498523209"/>
      <w:bookmarkStart w:id="620" w:name="_Toc505704887"/>
      <w:bookmarkStart w:id="621" w:name="_Toc510612330"/>
      <w:bookmarkStart w:id="622" w:name="_Toc3538998"/>
      <w:bookmarkStart w:id="623" w:name="_Toc19704271"/>
      <w:bookmarkStart w:id="624" w:name="_Toc23410247"/>
      <w:bookmarkStart w:id="625" w:name="_Toc23958013"/>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p>
    <w:p w14:paraId="7D710B52" w14:textId="1422F411" w:rsidR="00D76781" w:rsidRPr="00D76781" w:rsidRDefault="00D76781" w:rsidP="00B014D3">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escrito</w:t>
      </w:r>
      <w:r w:rsidRPr="0048720E">
        <w:rPr>
          <w:b/>
          <w:sz w:val="20"/>
          <w:u w:val="single"/>
          <w:lang w:eastAsia="es-MX"/>
        </w:rPr>
        <w:t xml:space="preserve"> </w:t>
      </w:r>
      <w:r w:rsidRPr="00C93889">
        <w:rPr>
          <w:b/>
          <w:sz w:val="20"/>
          <w:u w:val="single"/>
          <w:lang w:eastAsia="es-MX"/>
        </w:rPr>
        <w:t xml:space="preserve">en el que expresen su interés en participar en la </w:t>
      </w:r>
      <w:r>
        <w:rPr>
          <w:b/>
          <w:sz w:val="20"/>
          <w:u w:val="single"/>
          <w:lang w:eastAsia="es-MX"/>
        </w:rPr>
        <w:t>licitación</w:t>
      </w:r>
      <w:r>
        <w:rPr>
          <w:sz w:val="20"/>
          <w:lang w:eastAsia="es-MX"/>
        </w:rPr>
        <w:t xml:space="preserve"> </w:t>
      </w:r>
      <w:r w:rsidRPr="00C93889">
        <w:rPr>
          <w:sz w:val="20"/>
          <w:lang w:eastAsia="es-MX"/>
        </w:rPr>
        <w:t>por sí o en representación de un tercero</w:t>
      </w:r>
      <w:r w:rsidRPr="00D76781">
        <w:rPr>
          <w:b/>
          <w:sz w:val="20"/>
          <w:u w:val="single"/>
          <w:lang w:eastAsia="es-MX"/>
        </w:rPr>
        <w:t xml:space="preserve">, debidamente firmado </w:t>
      </w:r>
      <w:r w:rsidRPr="00D76781">
        <w:rPr>
          <w:sz w:val="20"/>
          <w:u w:val="single"/>
          <w:lang w:eastAsia="es-MX"/>
        </w:rPr>
        <w:t>autógrafamente por el representante legal del LICITANTE,</w:t>
      </w:r>
      <w:r w:rsidRPr="00D76781">
        <w:rPr>
          <w:b/>
          <w:sz w:val="20"/>
          <w:u w:val="single"/>
          <w:lang w:eastAsia="es-MX"/>
        </w:rPr>
        <w:t xml:space="preserve"> a través de CompraINE en el apartado “Mensajes”.</w:t>
      </w:r>
    </w:p>
    <w:p w14:paraId="1C9ED1D4" w14:textId="5AFF56B1" w:rsidR="00827564" w:rsidRPr="00C93889" w:rsidRDefault="00827564" w:rsidP="00D76781">
      <w:pPr>
        <w:pStyle w:val="Texto0"/>
        <w:tabs>
          <w:tab w:val="left" w:pos="709"/>
        </w:tabs>
        <w:spacing w:before="120" w:after="120" w:line="240" w:lineRule="auto"/>
        <w:ind w:left="993" w:firstLine="0"/>
        <w:rPr>
          <w:sz w:val="20"/>
          <w:lang w:eastAsia="es-MX"/>
        </w:rPr>
      </w:pPr>
      <w:r w:rsidRPr="00C93889">
        <w:rPr>
          <w:sz w:val="20"/>
          <w:lang w:eastAsia="es-MX"/>
        </w:rPr>
        <w:t>De conformidad con lo señalado en el artículo 61 cuarto párrafo de las POBALINES, dicho escrito deberá contener los siguientes datos generales:</w:t>
      </w:r>
    </w:p>
    <w:p w14:paraId="13E46D36" w14:textId="77777777" w:rsidR="00827564" w:rsidRPr="00C93889" w:rsidRDefault="00827564" w:rsidP="00B014D3">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3D3E7720" w14:textId="77777777"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r w:rsidR="003963F2" w:rsidRPr="00C93889">
        <w:rPr>
          <w:sz w:val="20"/>
          <w:lang w:eastAsia="es-MX"/>
        </w:rPr>
        <w:t>morales,</w:t>
      </w:r>
      <w:r w:rsidRPr="00C93889">
        <w:rPr>
          <w:sz w:val="20"/>
          <w:lang w:eastAsia="es-MX"/>
        </w:rPr>
        <w:t xml:space="preserve"> así como el nombre de los socios, y </w:t>
      </w:r>
    </w:p>
    <w:p w14:paraId="206CDD8B" w14:textId="77777777" w:rsidR="00827564" w:rsidRPr="00C93889" w:rsidRDefault="00827564" w:rsidP="00B014D3">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14:paraId="4EB3196E" w14:textId="5B287AE6" w:rsidR="00E27759" w:rsidRPr="003D16E3" w:rsidRDefault="00121EEE" w:rsidP="00E27759">
      <w:pPr>
        <w:pStyle w:val="Texto0"/>
        <w:numPr>
          <w:ilvl w:val="0"/>
          <w:numId w:val="8"/>
        </w:numPr>
        <w:tabs>
          <w:tab w:val="left" w:pos="709"/>
        </w:tabs>
        <w:spacing w:before="120" w:after="120" w:line="240" w:lineRule="auto"/>
        <w:ind w:left="993" w:hanging="284"/>
        <w:rPr>
          <w:b/>
          <w:color w:val="0070C0"/>
          <w:sz w:val="20"/>
          <w:lang w:eastAsia="es-MX"/>
        </w:rPr>
      </w:pPr>
      <w:r w:rsidRPr="00583505">
        <w:rPr>
          <w:sz w:val="20"/>
          <w:lang w:val="es-MX" w:eastAsia="es-MX"/>
        </w:rPr>
        <w:t>Las solicitudes de aclaración se presentarán </w:t>
      </w:r>
      <w:r w:rsidRPr="00583505">
        <w:rPr>
          <w:b/>
          <w:bCs/>
          <w:sz w:val="20"/>
          <w:lang w:val="es-MX" w:eastAsia="es-MX"/>
        </w:rPr>
        <w:t>en formato WORD (.docx)</w:t>
      </w:r>
      <w:r w:rsidRPr="00583505">
        <w:rPr>
          <w:sz w:val="20"/>
          <w:lang w:val="es-MX" w:eastAsia="es-MX"/>
        </w:rPr>
        <w:t>, </w:t>
      </w:r>
      <w:r w:rsidRPr="006414F8">
        <w:rPr>
          <w:b/>
          <w:bCs/>
          <w:sz w:val="20"/>
          <w:u w:val="single"/>
          <w:lang w:val="es-MX" w:eastAsia="es-MX"/>
        </w:rPr>
        <w:t xml:space="preserve">a más tardar el día </w:t>
      </w:r>
      <w:r w:rsidR="00B40828">
        <w:rPr>
          <w:b/>
          <w:bCs/>
          <w:sz w:val="20"/>
          <w:u w:val="single"/>
          <w:lang w:val="es-MX" w:eastAsia="es-MX"/>
        </w:rPr>
        <w:t>16</w:t>
      </w:r>
      <w:r w:rsidRPr="006414F8">
        <w:rPr>
          <w:b/>
          <w:bCs/>
          <w:sz w:val="20"/>
          <w:u w:val="single"/>
          <w:lang w:val="es-MX" w:eastAsia="es-MX"/>
        </w:rPr>
        <w:t xml:space="preserve"> de </w:t>
      </w:r>
      <w:r w:rsidR="00B40828">
        <w:rPr>
          <w:b/>
          <w:bCs/>
          <w:sz w:val="20"/>
          <w:u w:val="single"/>
          <w:lang w:val="es-MX" w:eastAsia="es-MX"/>
        </w:rPr>
        <w:t>diciembre</w:t>
      </w:r>
      <w:r w:rsidRPr="006414F8">
        <w:rPr>
          <w:b/>
          <w:bCs/>
          <w:sz w:val="20"/>
          <w:u w:val="single"/>
          <w:lang w:val="es-MX" w:eastAsia="es-MX"/>
        </w:rPr>
        <w:t xml:space="preserve"> de 2020 a las </w:t>
      </w:r>
      <w:r w:rsidR="00B40828">
        <w:rPr>
          <w:b/>
          <w:bCs/>
          <w:sz w:val="20"/>
          <w:u w:val="single"/>
          <w:lang w:val="es-MX" w:eastAsia="es-MX"/>
        </w:rPr>
        <w:t>10:30</w:t>
      </w:r>
      <w:r w:rsidRPr="006414F8">
        <w:rPr>
          <w:b/>
          <w:bCs/>
          <w:sz w:val="20"/>
          <w:u w:val="single"/>
          <w:lang w:val="es-MX" w:eastAsia="es-MX"/>
        </w:rPr>
        <w:t xml:space="preserve"> horas</w:t>
      </w:r>
      <w:r>
        <w:rPr>
          <w:b/>
          <w:bCs/>
          <w:sz w:val="20"/>
          <w:u w:val="single"/>
          <w:lang w:val="es-MX" w:eastAsia="es-MX"/>
        </w:rPr>
        <w:t xml:space="preserve"> </w:t>
      </w:r>
      <w:r>
        <w:rPr>
          <w:sz w:val="20"/>
          <w:lang w:val="es-MX" w:eastAsia="es-MX"/>
        </w:rPr>
        <w:t xml:space="preserve">junto con el escrito que exprese su interés </w:t>
      </w:r>
      <w:r>
        <w:rPr>
          <w:sz w:val="20"/>
          <w:lang w:val="es-MX" w:eastAsia="es-MX"/>
        </w:rPr>
        <w:lastRenderedPageBreak/>
        <w:t xml:space="preserve">solicitado en el inciso a) de este numeral en </w:t>
      </w:r>
      <w:r w:rsidRPr="00873581">
        <w:rPr>
          <w:b/>
          <w:bCs/>
          <w:sz w:val="20"/>
          <w:lang w:val="es-MX" w:eastAsia="es-MX"/>
        </w:rPr>
        <w:t>formato PDF</w:t>
      </w:r>
      <w:r w:rsidRPr="006414F8">
        <w:rPr>
          <w:sz w:val="20"/>
          <w:lang w:val="es-MX" w:eastAsia="es-MX"/>
        </w:rPr>
        <w:t>,</w:t>
      </w:r>
      <w:r w:rsidRPr="006414F8">
        <w:rPr>
          <w:b/>
          <w:bCs/>
          <w:sz w:val="20"/>
          <w:lang w:val="es-MX" w:eastAsia="es-MX"/>
        </w:rPr>
        <w:t> </w:t>
      </w:r>
      <w:r w:rsidRPr="006414F8">
        <w:rPr>
          <w:sz w:val="20"/>
          <w:u w:val="single"/>
          <w:lang w:val="es-MX" w:eastAsia="es-MX"/>
        </w:rPr>
        <w:t>a través de CompraINE, en el apartado “Mensajes</w:t>
      </w:r>
      <w:r w:rsidRPr="00583505">
        <w:rPr>
          <w:sz w:val="20"/>
          <w:u w:val="single"/>
          <w:lang w:val="es-MX" w:eastAsia="es-MX"/>
        </w:rPr>
        <w:t>”.</w:t>
      </w:r>
      <w:r w:rsidR="00E27759" w:rsidRPr="003D16E3">
        <w:rPr>
          <w:sz w:val="20"/>
          <w:lang w:eastAsia="es-MX"/>
        </w:rPr>
        <w:t xml:space="preserve"> </w:t>
      </w:r>
    </w:p>
    <w:p w14:paraId="2C178393" w14:textId="3DBDBA97" w:rsidR="00827564" w:rsidRPr="003D16E3" w:rsidRDefault="00827564" w:rsidP="00B014D3">
      <w:pPr>
        <w:pStyle w:val="Texto0"/>
        <w:numPr>
          <w:ilvl w:val="0"/>
          <w:numId w:val="8"/>
        </w:numPr>
        <w:tabs>
          <w:tab w:val="left" w:pos="709"/>
        </w:tabs>
        <w:autoSpaceDE w:val="0"/>
        <w:autoSpaceDN w:val="0"/>
        <w:spacing w:before="120" w:after="120" w:line="240" w:lineRule="auto"/>
        <w:ind w:left="993" w:hanging="284"/>
        <w:rPr>
          <w:rFonts w:cs="Arial"/>
          <w:sz w:val="20"/>
        </w:rPr>
      </w:pPr>
      <w:r w:rsidRPr="003D16E3">
        <w:rPr>
          <w:rFonts w:cs="Arial"/>
          <w:sz w:val="20"/>
        </w:rPr>
        <w:t>Cuando el escrito se presente fuera del plazo previsto o al inicio de la junta de aclaraciones, el LICITANTE sólo tendrá derecho a formular preguntas sobre las respuestas que</w:t>
      </w:r>
      <w:r w:rsidR="003E2144">
        <w:rPr>
          <w:rFonts w:cs="Arial"/>
          <w:sz w:val="20"/>
        </w:rPr>
        <w:t xml:space="preserve"> le</w:t>
      </w:r>
      <w:r w:rsidRPr="003D16E3">
        <w:rPr>
          <w:rFonts w:cs="Arial"/>
          <w:sz w:val="20"/>
        </w:rPr>
        <w:t xml:space="preserve"> dé la Convocante en la mencionada junta.</w:t>
      </w:r>
    </w:p>
    <w:p w14:paraId="1D1F5E05" w14:textId="77777777" w:rsidR="00827564" w:rsidRPr="00677CB9" w:rsidRDefault="00827564" w:rsidP="00B014D3">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t>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174CF5D3" w14:textId="77777777"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14:paraId="773FF82A" w14:textId="77777777" w:rsidTr="008F679E">
        <w:trPr>
          <w:trHeight w:val="144"/>
          <w:tblHeader/>
          <w:jc w:val="right"/>
        </w:trPr>
        <w:tc>
          <w:tcPr>
            <w:tcW w:w="5000" w:type="pct"/>
            <w:gridSpan w:val="4"/>
            <w:shd w:val="clear" w:color="00FFFF" w:fill="auto"/>
            <w:vAlign w:val="center"/>
          </w:tcPr>
          <w:p w14:paraId="7E7F5DD7"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14:paraId="2F725030" w14:textId="77777777" w:rsidTr="008F679E">
        <w:trPr>
          <w:trHeight w:val="144"/>
          <w:tblHeader/>
          <w:jc w:val="right"/>
        </w:trPr>
        <w:tc>
          <w:tcPr>
            <w:tcW w:w="5000" w:type="pct"/>
            <w:gridSpan w:val="4"/>
            <w:shd w:val="clear" w:color="00FFFF" w:fill="auto"/>
            <w:vAlign w:val="center"/>
          </w:tcPr>
          <w:p w14:paraId="6C205539" w14:textId="7BAA6A2F" w:rsidR="00827564" w:rsidRPr="00677CB9" w:rsidRDefault="00D664E4" w:rsidP="00CA4997">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334EAE">
              <w:rPr>
                <w:color w:val="548DD4"/>
                <w:lang w:eastAsia="es-MX"/>
              </w:rPr>
              <w:t>Nacional</w:t>
            </w:r>
            <w:r w:rsidR="00827564" w:rsidRPr="00677CB9">
              <w:rPr>
                <w:color w:val="548DD4"/>
                <w:lang w:eastAsia="es-MX"/>
              </w:rPr>
              <w:t xml:space="preserve"> </w:t>
            </w:r>
            <w:r w:rsidR="00255392">
              <w:rPr>
                <w:color w:val="548DD4"/>
                <w:lang w:eastAsia="es-MX"/>
              </w:rPr>
              <w:t xml:space="preserve">Electrónica </w:t>
            </w:r>
            <w:r w:rsidR="00827564" w:rsidRPr="00677CB9">
              <w:rPr>
                <w:color w:val="548DD4"/>
                <w:lang w:eastAsia="es-MX"/>
              </w:rPr>
              <w:t>No.:</w:t>
            </w:r>
            <w:r w:rsidR="00125101">
              <w:rPr>
                <w:color w:val="548DD4"/>
                <w:lang w:eastAsia="es-MX"/>
              </w:rPr>
              <w:t xml:space="preserve"> </w:t>
            </w:r>
          </w:p>
        </w:tc>
      </w:tr>
      <w:tr w:rsidR="00827564" w:rsidRPr="00677CB9" w14:paraId="3E6B2024" w14:textId="77777777" w:rsidTr="008F679E">
        <w:trPr>
          <w:trHeight w:val="236"/>
          <w:tblHeader/>
          <w:jc w:val="right"/>
        </w:trPr>
        <w:tc>
          <w:tcPr>
            <w:tcW w:w="5000" w:type="pct"/>
            <w:gridSpan w:val="4"/>
            <w:shd w:val="clear" w:color="00FFFF" w:fill="auto"/>
            <w:vAlign w:val="center"/>
          </w:tcPr>
          <w:p w14:paraId="4F7B0B3E" w14:textId="16AD16AC" w:rsidR="00827564" w:rsidRPr="00677CB9" w:rsidRDefault="00827564" w:rsidP="0075058E">
            <w:pPr>
              <w:pStyle w:val="Texto0"/>
              <w:tabs>
                <w:tab w:val="left" w:pos="567"/>
              </w:tabs>
              <w:spacing w:line="240" w:lineRule="auto"/>
              <w:ind w:firstLine="0"/>
              <w:rPr>
                <w:color w:val="548DD4"/>
                <w:lang w:eastAsia="es-MX"/>
              </w:rPr>
            </w:pPr>
            <w:r w:rsidRPr="00677CB9">
              <w:rPr>
                <w:color w:val="548DD4"/>
                <w:lang w:eastAsia="es-MX"/>
              </w:rPr>
              <w:t>Relativa a</w:t>
            </w:r>
            <w:r w:rsidR="00125101">
              <w:rPr>
                <w:color w:val="548DD4"/>
                <w:lang w:eastAsia="es-MX"/>
              </w:rPr>
              <w:t>l</w:t>
            </w:r>
            <w:r w:rsidRPr="00677CB9">
              <w:rPr>
                <w:color w:val="548DD4"/>
                <w:lang w:eastAsia="es-MX"/>
              </w:rPr>
              <w:t>:</w:t>
            </w:r>
            <w:r w:rsidR="00125101">
              <w:rPr>
                <w:color w:val="548DD4"/>
                <w:lang w:eastAsia="es-MX"/>
              </w:rPr>
              <w:t xml:space="preserve"> </w:t>
            </w:r>
          </w:p>
        </w:tc>
      </w:tr>
      <w:tr w:rsidR="00827564" w:rsidRPr="00677CB9" w14:paraId="518CC120" w14:textId="77777777" w:rsidTr="008F679E">
        <w:trPr>
          <w:trHeight w:val="326"/>
          <w:tblHeader/>
          <w:jc w:val="right"/>
        </w:trPr>
        <w:tc>
          <w:tcPr>
            <w:tcW w:w="641" w:type="pct"/>
            <w:shd w:val="clear" w:color="00FFFF" w:fill="auto"/>
            <w:vAlign w:val="center"/>
          </w:tcPr>
          <w:p w14:paraId="2EBCDE05"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14:paraId="1E9E3099"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14:paraId="35BB1BB3"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14:paraId="66226BC1"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14:paraId="0DBE2B39" w14:textId="77777777" w:rsidTr="008F679E">
        <w:trPr>
          <w:trHeight w:val="326"/>
          <w:jc w:val="right"/>
        </w:trPr>
        <w:tc>
          <w:tcPr>
            <w:tcW w:w="641" w:type="pct"/>
            <w:vAlign w:val="center"/>
          </w:tcPr>
          <w:p w14:paraId="1FD9C5B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14:paraId="0081BB58"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14:paraId="0BFCE09C"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14:paraId="7F4178A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14:paraId="538CDA56" w14:textId="77777777" w:rsidR="00827564" w:rsidRDefault="00827564" w:rsidP="00827564">
      <w:pPr>
        <w:pStyle w:val="Texto0"/>
        <w:tabs>
          <w:tab w:val="left" w:pos="709"/>
        </w:tabs>
        <w:spacing w:after="0" w:line="240" w:lineRule="auto"/>
        <w:ind w:left="709" w:firstLine="0"/>
        <w:rPr>
          <w:sz w:val="12"/>
          <w:lang w:eastAsia="es-MX"/>
        </w:rPr>
      </w:pPr>
    </w:p>
    <w:p w14:paraId="5DA0EAA9" w14:textId="77777777" w:rsidR="00827564" w:rsidRDefault="00827564" w:rsidP="00827564">
      <w:pPr>
        <w:pStyle w:val="Texto0"/>
        <w:tabs>
          <w:tab w:val="left" w:pos="709"/>
        </w:tabs>
        <w:spacing w:after="0" w:line="240" w:lineRule="auto"/>
        <w:ind w:left="709" w:firstLine="0"/>
        <w:rPr>
          <w:sz w:val="12"/>
          <w:lang w:eastAsia="es-MX"/>
        </w:rPr>
      </w:pPr>
    </w:p>
    <w:p w14:paraId="015731EF" w14:textId="77777777" w:rsidR="00827564" w:rsidRPr="0033233C" w:rsidRDefault="00827564" w:rsidP="00827564">
      <w:pPr>
        <w:pStyle w:val="Ttulo1"/>
        <w:spacing w:before="120" w:after="120"/>
        <w:ind w:left="709" w:hanging="709"/>
        <w:jc w:val="both"/>
        <w:rPr>
          <w:rFonts w:cs="Arial"/>
          <w:bCs/>
          <w:sz w:val="20"/>
        </w:rPr>
      </w:pPr>
      <w:bookmarkStart w:id="626" w:name="_Toc382993261"/>
      <w:bookmarkStart w:id="627" w:name="_Toc390699244"/>
      <w:bookmarkStart w:id="628" w:name="_Toc396148600"/>
      <w:bookmarkStart w:id="629" w:name="_Toc405207186"/>
      <w:bookmarkStart w:id="630" w:name="_Toc414448123"/>
      <w:bookmarkStart w:id="631" w:name="_Toc434003994"/>
      <w:bookmarkStart w:id="632" w:name="_Toc434004113"/>
      <w:bookmarkStart w:id="633" w:name="_Toc464498313"/>
      <w:bookmarkStart w:id="634" w:name="_Toc464498718"/>
      <w:bookmarkStart w:id="635" w:name="_Toc487209330"/>
      <w:bookmarkStart w:id="636" w:name="_Toc488428643"/>
      <w:bookmarkStart w:id="637" w:name="_Toc491180971"/>
      <w:bookmarkStart w:id="638" w:name="_Toc492377931"/>
      <w:bookmarkStart w:id="639" w:name="_Toc493501633"/>
      <w:bookmarkStart w:id="640" w:name="_Toc494211592"/>
      <w:bookmarkStart w:id="641" w:name="_Toc496883329"/>
      <w:bookmarkStart w:id="642" w:name="_Toc498523210"/>
      <w:bookmarkStart w:id="643" w:name="_Toc505704888"/>
      <w:bookmarkStart w:id="644" w:name="_Toc510612331"/>
      <w:bookmarkStart w:id="645" w:name="_Toc3538999"/>
      <w:bookmarkStart w:id="646" w:name="_Toc19704272"/>
      <w:bookmarkStart w:id="647" w:name="_Toc23410248"/>
      <w:bookmarkStart w:id="648" w:name="_Toc23958014"/>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r w:rsidRPr="0033233C">
        <w:rPr>
          <w:rFonts w:cs="Arial"/>
          <w:bCs/>
          <w:sz w:val="20"/>
        </w:rPr>
        <w:t xml:space="preserve"> </w:t>
      </w:r>
    </w:p>
    <w:p w14:paraId="09235DD1" w14:textId="77777777" w:rsidR="003D16E3" w:rsidRPr="003D16E3" w:rsidRDefault="003D16E3" w:rsidP="008479EA">
      <w:pPr>
        <w:pStyle w:val="Prrafodelista"/>
        <w:widowControl/>
        <w:numPr>
          <w:ilvl w:val="0"/>
          <w:numId w:val="73"/>
        </w:numPr>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 xml:space="preserve">En la fecha y hora establecida para la primera Junta de Aclaraciones, el servidor público que la presida procederá a dar contestación a las solicitudes de aclaración recibidas. </w:t>
      </w:r>
    </w:p>
    <w:p w14:paraId="2CD2D30D" w14:textId="77777777" w:rsidR="003D16E3" w:rsidRPr="003D16E3" w:rsidRDefault="003D16E3" w:rsidP="008479EA">
      <w:pPr>
        <w:pStyle w:val="Prrafodelista"/>
        <w:numPr>
          <w:ilvl w:val="0"/>
          <w:numId w:val="73"/>
        </w:numPr>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 xml:space="preserve">La convocante podrá suspender la Junta, en razón del número de solicitudes de aclaración recibidas o del tiempo que se emplearía en darles contestación, informando a los LICITANTES, a través de CompraINE, la hora y fecha, en que se reanudará la Junta de Aclaraciones. </w:t>
      </w:r>
    </w:p>
    <w:p w14:paraId="62B8F976" w14:textId="77777777" w:rsidR="009F002D" w:rsidRPr="003D16E3" w:rsidRDefault="003D16E3" w:rsidP="009F002D">
      <w:pPr>
        <w:pStyle w:val="Prrafodelista"/>
        <w:tabs>
          <w:tab w:val="left" w:pos="993"/>
        </w:tabs>
        <w:autoSpaceDE w:val="0"/>
        <w:autoSpaceDN w:val="0"/>
        <w:spacing w:before="120" w:after="120"/>
        <w:ind w:left="993"/>
        <w:contextualSpacing w:val="0"/>
        <w:jc w:val="both"/>
        <w:rPr>
          <w:rFonts w:ascii="Arial" w:hAnsi="Arial" w:cs="Arial"/>
          <w:lang w:val="es-ES"/>
        </w:rPr>
      </w:pPr>
      <w:r w:rsidRPr="003D16E3">
        <w:rPr>
          <w:rFonts w:ascii="Arial" w:hAnsi="Arial" w:cs="Arial"/>
          <w:lang w:val="es-ES"/>
        </w:rPr>
        <w:t>Con el envío de las respuestas a las solicitudes de aclaración, la convocante informará el plazo que tendrán para formular las preguntas que consideren necesarias en relación con las respuestas remitidas. Dicho plazo no podrá ser inferior a seis ni superior a cuarenta y ocho horas</w:t>
      </w:r>
      <w:r w:rsidRPr="009F002D">
        <w:rPr>
          <w:rFonts w:ascii="Arial" w:hAnsi="Arial" w:cs="Arial"/>
          <w:lang w:val="es-ES"/>
        </w:rPr>
        <w:t>.</w:t>
      </w:r>
      <w:r w:rsidR="009F002D" w:rsidRPr="009F002D">
        <w:rPr>
          <w:rFonts w:ascii="Arial" w:hAnsi="Arial" w:cs="Arial"/>
          <w:lang w:val="es-ES"/>
        </w:rPr>
        <w:t xml:space="preserve"> Los LICITANTES, en su caso, podrán formular repreguntas únicamente respecto de las preguntas que les sean propias según se señala en el artículo 40 del REGLAMENTO.</w:t>
      </w:r>
    </w:p>
    <w:p w14:paraId="625A881D" w14:textId="77777777" w:rsidR="003D16E3" w:rsidRPr="003D16E3" w:rsidRDefault="003D16E3" w:rsidP="003D16E3">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ab/>
        <w:t>Una vez recibidas las preguntas, la convocante informará a los LICITANTES el plazo máximo en el que enviará las contestaciones correspondientes.</w:t>
      </w:r>
    </w:p>
    <w:p w14:paraId="4624A666" w14:textId="77777777" w:rsidR="003D16E3" w:rsidRPr="003D16E3" w:rsidRDefault="003D16E3" w:rsidP="003D16E3">
      <w:pPr>
        <w:pStyle w:val="Prrafodelista"/>
        <w:tabs>
          <w:tab w:val="left" w:pos="993"/>
        </w:tabs>
        <w:autoSpaceDE w:val="0"/>
        <w:autoSpaceDN w:val="0"/>
        <w:spacing w:before="120" w:after="120"/>
        <w:ind w:left="993"/>
        <w:contextualSpacing w:val="0"/>
        <w:jc w:val="both"/>
        <w:rPr>
          <w:rFonts w:ascii="Arial" w:hAnsi="Arial" w:cs="Arial"/>
          <w:lang w:val="es-ES"/>
        </w:rPr>
      </w:pPr>
      <w:r w:rsidRPr="003D16E3">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 convocante las recibirá, pero no les dará respuesta. En ambos supuestos, si el servidor público que presida la Junta de Aclaraciones considera necesario citar a una ulterior junta, la convocante deberá tomar en cuenta dichas solicitudes para responderlas.</w:t>
      </w:r>
    </w:p>
    <w:p w14:paraId="071081C2" w14:textId="77777777" w:rsidR="003D16E3" w:rsidRPr="003D16E3" w:rsidRDefault="003D16E3" w:rsidP="008479EA">
      <w:pPr>
        <w:pStyle w:val="Texto0"/>
        <w:numPr>
          <w:ilvl w:val="0"/>
          <w:numId w:val="73"/>
        </w:numPr>
        <w:tabs>
          <w:tab w:val="left" w:pos="993"/>
        </w:tabs>
        <w:spacing w:before="120" w:after="120" w:line="240" w:lineRule="auto"/>
        <w:ind w:left="993" w:hanging="142"/>
        <w:rPr>
          <w:sz w:val="20"/>
          <w:lang w:eastAsia="es-MX"/>
        </w:rPr>
      </w:pPr>
      <w:r w:rsidRPr="003D16E3">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1F4E95C4" w14:textId="77777777" w:rsidR="003D16E3" w:rsidRPr="003D16E3" w:rsidRDefault="003D16E3" w:rsidP="008479EA">
      <w:pPr>
        <w:pStyle w:val="Prrafodelista"/>
        <w:widowControl/>
        <w:numPr>
          <w:ilvl w:val="0"/>
          <w:numId w:val="73"/>
        </w:numPr>
        <w:tabs>
          <w:tab w:val="left" w:pos="993"/>
        </w:tabs>
        <w:autoSpaceDE w:val="0"/>
        <w:autoSpaceDN w:val="0"/>
        <w:spacing w:before="120" w:after="120"/>
        <w:ind w:left="993" w:hanging="142"/>
        <w:contextualSpacing w:val="0"/>
        <w:jc w:val="both"/>
        <w:rPr>
          <w:rFonts w:ascii="Arial" w:hAnsi="Arial" w:cs="Arial"/>
        </w:rPr>
      </w:pPr>
      <w:r w:rsidRPr="003D16E3">
        <w:rPr>
          <w:rFonts w:ascii="Arial" w:hAnsi="Arial" w:cs="Arial"/>
          <w:lang w:val="es-ES"/>
        </w:rPr>
        <w:t xml:space="preserve">Si derivado de la o las Juntas de Aclaraciones se determina posponer la fecha de celebración del acto de Presentación y Apertura de Proposiciones, la modificación respectiva a la convocatoria deberá publicarse; en este caso, el diferimiento deberá considerar la existencia </w:t>
      </w:r>
      <w:r w:rsidRPr="003D16E3">
        <w:rPr>
          <w:rFonts w:ascii="Arial" w:hAnsi="Arial" w:cs="Arial"/>
          <w:lang w:val="es-ES"/>
        </w:rPr>
        <w:lastRenderedPageBreak/>
        <w:t>de un plazo de al menos 6 (seis) días naturales, desde el momento en que concluya la Junta de Aclaraciones hasta el momento del acto de Presentación y Apertura de Proposiciones.</w:t>
      </w:r>
    </w:p>
    <w:p w14:paraId="24D45313" w14:textId="77777777" w:rsidR="003D16E3" w:rsidRPr="003D16E3" w:rsidRDefault="003D16E3" w:rsidP="008479EA">
      <w:pPr>
        <w:pStyle w:val="Texto0"/>
        <w:numPr>
          <w:ilvl w:val="0"/>
          <w:numId w:val="73"/>
        </w:numPr>
        <w:tabs>
          <w:tab w:val="left" w:pos="993"/>
        </w:tabs>
        <w:spacing w:before="120" w:after="120" w:line="240" w:lineRule="auto"/>
        <w:ind w:left="993" w:hanging="142"/>
        <w:rPr>
          <w:sz w:val="20"/>
          <w:u w:val="single"/>
          <w:lang w:eastAsia="es-MX"/>
        </w:rPr>
      </w:pPr>
      <w:r w:rsidRPr="003D16E3">
        <w:rPr>
          <w:sz w:val="20"/>
          <w:lang w:eastAsia="es-MX"/>
        </w:rPr>
        <w:t xml:space="preserve">De conformidad con el artículo 39 tercer párrafo del REGLAMENTO, </w:t>
      </w:r>
      <w:r w:rsidRPr="003D16E3">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0083D5B3" w14:textId="77777777" w:rsidR="00827564" w:rsidRDefault="00827564" w:rsidP="00827564">
      <w:pPr>
        <w:pStyle w:val="Texto0"/>
        <w:tabs>
          <w:tab w:val="left" w:pos="993"/>
        </w:tabs>
        <w:spacing w:before="120" w:after="120" w:line="240" w:lineRule="auto"/>
        <w:ind w:left="993" w:firstLine="0"/>
        <w:rPr>
          <w:sz w:val="20"/>
          <w:u w:val="single"/>
          <w:lang w:eastAsia="es-MX"/>
        </w:rPr>
      </w:pPr>
    </w:p>
    <w:p w14:paraId="5CA9E6AD"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649" w:name="_Toc390699245"/>
      <w:bookmarkStart w:id="650" w:name="_Toc396148601"/>
      <w:bookmarkStart w:id="651" w:name="_Toc405207187"/>
      <w:bookmarkStart w:id="652" w:name="_Toc414448124"/>
      <w:bookmarkStart w:id="653" w:name="_Toc434003995"/>
      <w:bookmarkStart w:id="654" w:name="_Toc434004114"/>
      <w:bookmarkStart w:id="655" w:name="_Toc464498314"/>
      <w:bookmarkStart w:id="656" w:name="_Toc464498719"/>
      <w:bookmarkStart w:id="657" w:name="_Toc487209331"/>
      <w:bookmarkStart w:id="658" w:name="_Toc488428644"/>
      <w:bookmarkStart w:id="659" w:name="_Toc491180972"/>
      <w:bookmarkStart w:id="660" w:name="_Toc492377932"/>
      <w:bookmarkStart w:id="661" w:name="_Toc493501634"/>
      <w:bookmarkStart w:id="662" w:name="_Toc494211593"/>
      <w:bookmarkStart w:id="663" w:name="_Toc496883330"/>
      <w:bookmarkStart w:id="664" w:name="_Toc498523211"/>
      <w:bookmarkStart w:id="665" w:name="_Toc505704889"/>
      <w:bookmarkStart w:id="666" w:name="_Toc510612332"/>
      <w:bookmarkStart w:id="667" w:name="_Toc3539000"/>
      <w:bookmarkStart w:id="668" w:name="_Toc19704273"/>
      <w:bookmarkStart w:id="669" w:name="_Toc23410249"/>
      <w:bookmarkStart w:id="670" w:name="_Toc23958015"/>
      <w:r w:rsidRPr="006B4BE5">
        <w:rPr>
          <w:rFonts w:cs="Arial"/>
          <w:bCs/>
          <w:color w:val="244061" w:themeColor="accent1" w:themeShade="80"/>
          <w:sz w:val="20"/>
        </w:rPr>
        <w:t>Acto de Presentación y Apertura de Proposiciones</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p>
    <w:p w14:paraId="7D0372F5" w14:textId="77777777" w:rsidR="00827564" w:rsidRPr="0033233C" w:rsidRDefault="00827564" w:rsidP="00827564">
      <w:pPr>
        <w:pStyle w:val="Ttulo1"/>
        <w:spacing w:before="120" w:after="120"/>
        <w:jc w:val="both"/>
        <w:rPr>
          <w:rFonts w:cs="Arial"/>
          <w:bCs/>
          <w:sz w:val="20"/>
        </w:rPr>
      </w:pPr>
      <w:bookmarkStart w:id="671" w:name="_Toc314030209"/>
      <w:bookmarkStart w:id="672" w:name="_Toc314085327"/>
      <w:bookmarkStart w:id="673" w:name="_Toc314086085"/>
      <w:bookmarkStart w:id="674" w:name="_Toc314086225"/>
      <w:bookmarkStart w:id="675" w:name="_Toc314094148"/>
      <w:bookmarkStart w:id="676" w:name="_Toc314804569"/>
      <w:bookmarkStart w:id="677" w:name="_Toc315905517"/>
      <w:bookmarkStart w:id="678" w:name="_Toc316315433"/>
      <w:bookmarkStart w:id="679" w:name="_Toc316316319"/>
      <w:bookmarkStart w:id="680" w:name="_Toc327181267"/>
      <w:bookmarkStart w:id="681" w:name="_Toc329602583"/>
      <w:bookmarkStart w:id="682" w:name="_Toc382993263"/>
      <w:bookmarkStart w:id="683" w:name="_Toc390246827"/>
      <w:bookmarkStart w:id="684" w:name="_Toc390699246"/>
      <w:bookmarkStart w:id="685" w:name="_Toc396148602"/>
      <w:bookmarkStart w:id="686" w:name="_Toc405207188"/>
      <w:bookmarkStart w:id="687" w:name="_Toc414448125"/>
      <w:bookmarkStart w:id="688" w:name="_Toc434003996"/>
      <w:bookmarkStart w:id="689" w:name="_Toc434004115"/>
      <w:bookmarkStart w:id="690" w:name="_Toc464498315"/>
      <w:bookmarkStart w:id="691" w:name="_Toc464498720"/>
      <w:bookmarkStart w:id="692" w:name="_Toc487209332"/>
      <w:bookmarkStart w:id="693" w:name="_Toc488428645"/>
      <w:bookmarkStart w:id="694" w:name="_Toc491180973"/>
      <w:bookmarkStart w:id="695" w:name="_Toc492377933"/>
      <w:bookmarkStart w:id="696" w:name="_Toc493501635"/>
      <w:bookmarkStart w:id="697" w:name="_Toc494211594"/>
      <w:bookmarkStart w:id="698" w:name="_Toc496883331"/>
      <w:bookmarkStart w:id="699" w:name="_Toc498523212"/>
      <w:bookmarkStart w:id="700" w:name="_Toc505704890"/>
      <w:bookmarkStart w:id="701" w:name="_Toc510612333"/>
      <w:bookmarkStart w:id="702" w:name="_Toc3539001"/>
      <w:bookmarkStart w:id="703" w:name="_Toc19704274"/>
      <w:bookmarkStart w:id="704" w:name="_Toc23410250"/>
      <w:bookmarkStart w:id="705" w:name="_Toc23958016"/>
      <w:r w:rsidRPr="0033233C">
        <w:rPr>
          <w:rFonts w:cs="Arial"/>
          <w:bCs/>
          <w:sz w:val="20"/>
        </w:rPr>
        <w:t>6.2.1</w:t>
      </w:r>
      <w:r w:rsidRPr="0033233C">
        <w:rPr>
          <w:rFonts w:cs="Arial"/>
          <w:bCs/>
          <w:sz w:val="20"/>
        </w:rPr>
        <w:tab/>
        <w:t>Lugar, fecha y hora</w:t>
      </w:r>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p>
    <w:p w14:paraId="085E0CD4" w14:textId="08528407" w:rsidR="00827564" w:rsidRPr="00255392" w:rsidRDefault="00827564" w:rsidP="00255392">
      <w:pPr>
        <w:pStyle w:val="Texto0"/>
        <w:tabs>
          <w:tab w:val="left" w:pos="709"/>
        </w:tabs>
        <w:spacing w:before="120" w:after="120" w:line="240" w:lineRule="auto"/>
        <w:ind w:left="708" w:firstLine="0"/>
        <w:rPr>
          <w:color w:val="E36C0A" w:themeColor="accent6" w:themeShade="BF"/>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B36CE6">
        <w:rPr>
          <w:sz w:val="20"/>
          <w:lang w:eastAsia="es-MX"/>
        </w:rPr>
        <w:t>día</w:t>
      </w:r>
      <w:r w:rsidRPr="00B36CE6">
        <w:rPr>
          <w:b/>
          <w:sz w:val="20"/>
          <w:lang w:eastAsia="es-MX"/>
        </w:rPr>
        <w:t xml:space="preserve"> </w:t>
      </w:r>
      <w:r w:rsidR="00B40828">
        <w:rPr>
          <w:b/>
          <w:sz w:val="22"/>
          <w:szCs w:val="22"/>
          <w:u w:val="single"/>
          <w:lang w:eastAsia="es-MX"/>
        </w:rPr>
        <w:t xml:space="preserve">28 </w:t>
      </w:r>
      <w:r w:rsidR="001227CD">
        <w:rPr>
          <w:b/>
          <w:sz w:val="22"/>
          <w:szCs w:val="22"/>
          <w:u w:val="single"/>
          <w:lang w:eastAsia="es-MX"/>
        </w:rPr>
        <w:t xml:space="preserve">de </w:t>
      </w:r>
      <w:r w:rsidR="00B40828">
        <w:rPr>
          <w:b/>
          <w:sz w:val="22"/>
          <w:szCs w:val="22"/>
          <w:u w:val="single"/>
          <w:lang w:eastAsia="es-MX"/>
        </w:rPr>
        <w:t>diciembre</w:t>
      </w:r>
      <w:r w:rsidR="009456E7">
        <w:rPr>
          <w:b/>
          <w:sz w:val="22"/>
          <w:szCs w:val="22"/>
          <w:u w:val="single"/>
          <w:lang w:eastAsia="es-MX"/>
        </w:rPr>
        <w:t xml:space="preserve"> </w:t>
      </w:r>
      <w:r w:rsidR="00965093">
        <w:rPr>
          <w:b/>
          <w:sz w:val="22"/>
          <w:szCs w:val="22"/>
          <w:u w:val="single"/>
          <w:lang w:eastAsia="es-MX"/>
        </w:rPr>
        <w:t xml:space="preserve">de </w:t>
      </w:r>
      <w:r w:rsidR="00AB7E56">
        <w:rPr>
          <w:b/>
          <w:sz w:val="22"/>
          <w:szCs w:val="22"/>
          <w:u w:val="single"/>
          <w:lang w:eastAsia="es-MX"/>
        </w:rPr>
        <w:t>2020</w:t>
      </w:r>
      <w:r w:rsidRPr="00B36CE6">
        <w:rPr>
          <w:b/>
          <w:sz w:val="22"/>
          <w:szCs w:val="22"/>
          <w:u w:val="single"/>
          <w:lang w:eastAsia="es-MX"/>
        </w:rPr>
        <w:t>, a las</w:t>
      </w:r>
      <w:r w:rsidR="00DC5810">
        <w:rPr>
          <w:b/>
          <w:sz w:val="22"/>
          <w:szCs w:val="22"/>
          <w:u w:val="single"/>
          <w:lang w:eastAsia="es-MX"/>
        </w:rPr>
        <w:t xml:space="preserve"> </w:t>
      </w:r>
      <w:r w:rsidR="00B40828">
        <w:rPr>
          <w:b/>
          <w:sz w:val="22"/>
          <w:szCs w:val="22"/>
          <w:u w:val="single"/>
          <w:lang w:eastAsia="es-MX"/>
        </w:rPr>
        <w:t>12:00</w:t>
      </w:r>
      <w:r w:rsidR="00BB5BDD" w:rsidRPr="00B36CE6">
        <w:rPr>
          <w:b/>
          <w:sz w:val="22"/>
          <w:szCs w:val="22"/>
          <w:u w:val="single"/>
          <w:lang w:eastAsia="es-MX"/>
        </w:rPr>
        <w:t xml:space="preserve"> </w:t>
      </w:r>
      <w:r w:rsidRPr="00B36CE6">
        <w:rPr>
          <w:b/>
          <w:sz w:val="22"/>
          <w:szCs w:val="22"/>
          <w:u w:val="single"/>
          <w:lang w:eastAsia="es-MX"/>
        </w:rPr>
        <w:t>horas</w:t>
      </w:r>
      <w:r w:rsidRPr="00B36CE6">
        <w:rPr>
          <w:sz w:val="20"/>
          <w:lang w:eastAsia="es-MX"/>
        </w:rPr>
        <w:t xml:space="preserve">, </w:t>
      </w:r>
      <w:r w:rsidR="00B24C14">
        <w:rPr>
          <w:sz w:val="20"/>
          <w:lang w:eastAsia="es-MX"/>
        </w:rPr>
        <w:t xml:space="preserve">los </w:t>
      </w:r>
      <w:r w:rsidR="00255392" w:rsidRPr="0079532E">
        <w:rPr>
          <w:sz w:val="20"/>
          <w:lang w:eastAsia="es-MX"/>
        </w:rPr>
        <w:t xml:space="preserve">LICITANTES </w:t>
      </w:r>
      <w:r w:rsidR="00255392" w:rsidRPr="00255392">
        <w:rPr>
          <w:sz w:val="20"/>
          <w:lang w:eastAsia="es-MX"/>
        </w:rPr>
        <w:t>deberán presentar sus proposiciones a través del sistema CompraINE,</w:t>
      </w:r>
      <w:r w:rsidR="00B24C14">
        <w:rPr>
          <w:sz w:val="20"/>
          <w:lang w:eastAsia="es-MX"/>
        </w:rPr>
        <w:t xml:space="preserve"> </w:t>
      </w:r>
      <w:r w:rsidR="00B24C14" w:rsidRPr="007F7748">
        <w:rPr>
          <w:i/>
          <w:sz w:val="20"/>
          <w:lang w:eastAsia="es-MX"/>
        </w:rPr>
        <w:t>previo a la fecha y hora señalada</w:t>
      </w:r>
      <w:r w:rsidR="00B24C14">
        <w:rPr>
          <w:sz w:val="20"/>
          <w:lang w:eastAsia="es-MX"/>
        </w:rPr>
        <w:t>,</w:t>
      </w:r>
      <w:r w:rsidR="00255392" w:rsidRPr="00255392">
        <w:rPr>
          <w:sz w:val="20"/>
          <w:lang w:eastAsia="es-MX"/>
        </w:rPr>
        <w:t xml:space="preserve"> generando los sobres que re</w:t>
      </w:r>
      <w:r w:rsidR="00E16071">
        <w:rPr>
          <w:sz w:val="20"/>
          <w:lang w:eastAsia="es-MX"/>
        </w:rPr>
        <w:t>s</w:t>
      </w:r>
      <w:r w:rsidR="00255392" w:rsidRPr="00255392">
        <w:rPr>
          <w:sz w:val="20"/>
          <w:lang w:eastAsia="es-MX"/>
        </w:rPr>
        <w:t>guardan la confidencialidad de la información.</w:t>
      </w:r>
    </w:p>
    <w:p w14:paraId="22355FA8" w14:textId="223F65BF" w:rsidR="00642856" w:rsidRPr="000D72F1" w:rsidRDefault="00642856" w:rsidP="00642856">
      <w:pPr>
        <w:pStyle w:val="Texto0"/>
        <w:tabs>
          <w:tab w:val="left" w:pos="709"/>
        </w:tabs>
        <w:spacing w:before="120" w:after="120" w:line="240" w:lineRule="auto"/>
        <w:ind w:left="708" w:firstLine="0"/>
        <w:rPr>
          <w:color w:val="538135"/>
          <w:sz w:val="20"/>
          <w:lang w:eastAsia="es-MX"/>
        </w:rPr>
      </w:pPr>
      <w:r w:rsidRPr="00642856">
        <w:rPr>
          <w:sz w:val="20"/>
          <w:lang w:eastAsia="es-MX"/>
        </w:rPr>
        <w:t>Las proposiciones se presentarán debidamente firmadas con firma electrónica avanzada válida del LICITANTE</w:t>
      </w:r>
      <w:r w:rsidR="00E27759">
        <w:rPr>
          <w:sz w:val="20"/>
          <w:lang w:eastAsia="es-MX"/>
        </w:rPr>
        <w:t xml:space="preserve"> </w:t>
      </w:r>
      <w:r w:rsidR="00E27759" w:rsidRPr="007849DD">
        <w:rPr>
          <w:rFonts w:cs="Arial"/>
          <w:b/>
          <w:sz w:val="20"/>
        </w:rPr>
        <w:t xml:space="preserve">(de la empresa, </w:t>
      </w:r>
      <w:r w:rsidR="00C54B93">
        <w:rPr>
          <w:rFonts w:cs="Arial"/>
          <w:b/>
          <w:sz w:val="20"/>
        </w:rPr>
        <w:t>persona física o moral, participante</w:t>
      </w:r>
      <w:r w:rsidR="00E27759" w:rsidRPr="007849DD">
        <w:rPr>
          <w:rFonts w:cs="Arial"/>
          <w:b/>
          <w:sz w:val="20"/>
        </w:rPr>
        <w:t>)</w:t>
      </w:r>
      <w:r w:rsidR="00E27759" w:rsidRPr="00642856">
        <w:rPr>
          <w:sz w:val="20"/>
          <w:lang w:eastAsia="es-MX"/>
        </w:rPr>
        <w:t>.</w:t>
      </w:r>
    </w:p>
    <w:p w14:paraId="1B1EE32E" w14:textId="77777777" w:rsidR="00827564" w:rsidRPr="00642856" w:rsidRDefault="00827564" w:rsidP="00827564">
      <w:pPr>
        <w:pStyle w:val="Prrafodelista"/>
        <w:spacing w:before="120" w:after="120"/>
        <w:ind w:left="709"/>
        <w:contextualSpacing w:val="0"/>
        <w:jc w:val="both"/>
        <w:rPr>
          <w:rFonts w:ascii="Arial" w:hAnsi="Arial" w:cs="Arial"/>
          <w:snapToGrid/>
          <w:lang w:val="es-ES"/>
        </w:rPr>
      </w:pPr>
    </w:p>
    <w:p w14:paraId="0AFE1E1A" w14:textId="77777777" w:rsidR="00827564" w:rsidRPr="0033233C" w:rsidRDefault="00255392" w:rsidP="00827564">
      <w:pPr>
        <w:pStyle w:val="Ttulo1"/>
        <w:spacing w:before="120" w:after="120"/>
        <w:jc w:val="both"/>
        <w:rPr>
          <w:rFonts w:cs="Arial"/>
          <w:bCs/>
          <w:sz w:val="20"/>
        </w:rPr>
      </w:pPr>
      <w:bookmarkStart w:id="706" w:name="_Toc314030211"/>
      <w:bookmarkStart w:id="707" w:name="_Toc314085329"/>
      <w:bookmarkStart w:id="708" w:name="_Toc314086087"/>
      <w:bookmarkStart w:id="709" w:name="_Toc314086227"/>
      <w:bookmarkStart w:id="710" w:name="_Toc314094150"/>
      <w:bookmarkStart w:id="711" w:name="_Toc314804571"/>
      <w:bookmarkStart w:id="712" w:name="_Toc315905519"/>
      <w:bookmarkStart w:id="713" w:name="_Toc316315435"/>
      <w:bookmarkStart w:id="714" w:name="_Toc316316321"/>
      <w:bookmarkStart w:id="715" w:name="_Toc327181269"/>
      <w:bookmarkStart w:id="716" w:name="_Toc329602585"/>
      <w:bookmarkStart w:id="717" w:name="_Toc382993265"/>
      <w:bookmarkStart w:id="718" w:name="_Toc390246829"/>
      <w:bookmarkStart w:id="719" w:name="_Toc390699248"/>
      <w:bookmarkStart w:id="720" w:name="_Toc396148604"/>
      <w:bookmarkStart w:id="721" w:name="_Toc405207190"/>
      <w:bookmarkStart w:id="722" w:name="_Toc414448127"/>
      <w:bookmarkStart w:id="723" w:name="_Toc434003998"/>
      <w:bookmarkStart w:id="724" w:name="_Toc434004117"/>
      <w:bookmarkStart w:id="725" w:name="_Toc464498317"/>
      <w:bookmarkStart w:id="726" w:name="_Toc464498722"/>
      <w:bookmarkStart w:id="727" w:name="_Toc487209334"/>
      <w:bookmarkStart w:id="728" w:name="_Toc488428647"/>
      <w:bookmarkStart w:id="729" w:name="_Toc491180975"/>
      <w:bookmarkStart w:id="730" w:name="_Toc492377935"/>
      <w:bookmarkStart w:id="731" w:name="_Toc493501637"/>
      <w:bookmarkStart w:id="732" w:name="_Toc494211596"/>
      <w:bookmarkStart w:id="733" w:name="_Toc496883333"/>
      <w:bookmarkStart w:id="734" w:name="_Toc498523214"/>
      <w:bookmarkStart w:id="735" w:name="_Toc505704892"/>
      <w:bookmarkStart w:id="736" w:name="_Toc510612335"/>
      <w:bookmarkStart w:id="737" w:name="_Toc3539002"/>
      <w:bookmarkStart w:id="738" w:name="_Toc19704275"/>
      <w:bookmarkStart w:id="739" w:name="_Toc23410251"/>
      <w:bookmarkStart w:id="740" w:name="_Toc23958017"/>
      <w:r>
        <w:rPr>
          <w:rFonts w:cs="Arial"/>
          <w:bCs/>
          <w:sz w:val="20"/>
        </w:rPr>
        <w:t>6.2.2</w:t>
      </w:r>
      <w:r w:rsidR="00827564" w:rsidRPr="0033233C">
        <w:rPr>
          <w:rFonts w:cs="Arial"/>
          <w:bCs/>
          <w:sz w:val="20"/>
        </w:rPr>
        <w:tab/>
      </w:r>
      <w:r w:rsidR="00827564" w:rsidRPr="006B4BE5">
        <w:rPr>
          <w:rFonts w:cs="Arial"/>
          <w:bCs/>
          <w:color w:val="244061" w:themeColor="accent1" w:themeShade="80"/>
          <w:sz w:val="20"/>
        </w:rPr>
        <w:t>Inicio del acto</w:t>
      </w:r>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p>
    <w:p w14:paraId="51D57C5F" w14:textId="48AE8405" w:rsidR="00FF47AE" w:rsidRPr="00FF47AE" w:rsidRDefault="00255392" w:rsidP="00FF47AE">
      <w:pPr>
        <w:pStyle w:val="Prrafodelista"/>
        <w:spacing w:before="120" w:after="120"/>
        <w:ind w:left="709"/>
        <w:contextualSpacing w:val="0"/>
        <w:jc w:val="both"/>
        <w:rPr>
          <w:rFonts w:ascii="Arial" w:hAnsi="Arial" w:cs="Arial"/>
          <w:snapToGrid/>
          <w:lang w:val="es-MX"/>
        </w:rPr>
      </w:pPr>
      <w:r>
        <w:rPr>
          <w:rFonts w:ascii="Arial" w:hAnsi="Arial" w:cs="Arial"/>
          <w:snapToGrid/>
          <w:lang w:val="es-MX"/>
        </w:rPr>
        <w:t>S</w:t>
      </w:r>
      <w:r w:rsidR="00FF47AE" w:rsidRPr="00FF47AE">
        <w:rPr>
          <w:rFonts w:ascii="Arial" w:hAnsi="Arial" w:cs="Arial"/>
          <w:snapToGrid/>
          <w:lang w:val="es-MX"/>
        </w:rPr>
        <w:t xml:space="preserve">e </w:t>
      </w:r>
      <w:r w:rsidR="001B6B76">
        <w:rPr>
          <w:rFonts w:ascii="Arial" w:hAnsi="Arial" w:cs="Arial"/>
          <w:snapToGrid/>
          <w:lang w:val="es-MX"/>
        </w:rPr>
        <w:t>señalará</w:t>
      </w:r>
      <w:r w:rsidR="00FF47AE" w:rsidRPr="00FF47AE">
        <w:rPr>
          <w:rFonts w:ascii="Arial" w:hAnsi="Arial" w:cs="Arial"/>
          <w:snapToGrid/>
          <w:lang w:val="es-MX"/>
        </w:rPr>
        <w:t xml:space="preserve"> a los LICITANTES que presentaron proposición a través de CompraINE.</w:t>
      </w:r>
    </w:p>
    <w:p w14:paraId="061139CF"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5DE35FE3" w14:textId="77777777" w:rsidR="00827564" w:rsidRPr="0033233C" w:rsidRDefault="00255392" w:rsidP="00827564">
      <w:pPr>
        <w:pStyle w:val="Ttulo1"/>
        <w:spacing w:before="120" w:after="120"/>
        <w:jc w:val="both"/>
        <w:rPr>
          <w:rFonts w:cs="Arial"/>
          <w:bCs/>
          <w:sz w:val="20"/>
        </w:rPr>
      </w:pPr>
      <w:bookmarkStart w:id="741" w:name="_Toc314030212"/>
      <w:bookmarkStart w:id="742" w:name="_Toc314085330"/>
      <w:bookmarkStart w:id="743" w:name="_Toc314086088"/>
      <w:bookmarkStart w:id="744" w:name="_Toc314086228"/>
      <w:bookmarkStart w:id="745" w:name="_Toc314094151"/>
      <w:bookmarkStart w:id="746" w:name="_Toc314804572"/>
      <w:bookmarkStart w:id="747" w:name="_Toc315905520"/>
      <w:bookmarkStart w:id="748" w:name="_Toc316315436"/>
      <w:bookmarkStart w:id="749" w:name="_Toc316316322"/>
      <w:bookmarkStart w:id="750" w:name="_Toc327181270"/>
      <w:bookmarkStart w:id="751" w:name="_Toc329602586"/>
      <w:bookmarkStart w:id="752" w:name="_Toc382993266"/>
      <w:bookmarkStart w:id="753" w:name="_Toc390246830"/>
      <w:bookmarkStart w:id="754" w:name="_Toc390699249"/>
      <w:bookmarkStart w:id="755" w:name="_Toc396148605"/>
      <w:bookmarkStart w:id="756" w:name="_Toc405207191"/>
      <w:bookmarkStart w:id="757" w:name="_Toc414448128"/>
      <w:bookmarkStart w:id="758" w:name="_Toc434003999"/>
      <w:bookmarkStart w:id="759" w:name="_Toc434004118"/>
      <w:bookmarkStart w:id="760" w:name="_Toc464498318"/>
      <w:bookmarkStart w:id="761" w:name="_Toc464498723"/>
      <w:bookmarkStart w:id="762" w:name="_Toc487209335"/>
      <w:bookmarkStart w:id="763" w:name="_Toc488428648"/>
      <w:bookmarkStart w:id="764" w:name="_Toc491180976"/>
      <w:bookmarkStart w:id="765" w:name="_Toc492377936"/>
      <w:bookmarkStart w:id="766" w:name="_Toc493501638"/>
      <w:bookmarkStart w:id="767" w:name="_Toc494211597"/>
      <w:bookmarkStart w:id="768" w:name="_Toc496883334"/>
      <w:bookmarkStart w:id="769" w:name="_Toc498523215"/>
      <w:bookmarkStart w:id="770" w:name="_Toc505704893"/>
      <w:bookmarkStart w:id="771" w:name="_Toc510612336"/>
      <w:bookmarkStart w:id="772" w:name="_Toc3539003"/>
      <w:bookmarkStart w:id="773" w:name="_Toc19704276"/>
      <w:bookmarkStart w:id="774" w:name="_Toc23410252"/>
      <w:bookmarkStart w:id="775" w:name="_Toc23958018"/>
      <w:r>
        <w:rPr>
          <w:rFonts w:cs="Arial"/>
          <w:bCs/>
          <w:sz w:val="20"/>
        </w:rPr>
        <w:t>6.2.3</w:t>
      </w:r>
      <w:r w:rsidR="00827564" w:rsidRPr="0033233C">
        <w:rPr>
          <w:rFonts w:cs="Arial"/>
          <w:bCs/>
          <w:sz w:val="20"/>
        </w:rPr>
        <w:tab/>
      </w:r>
      <w:r w:rsidR="00827564" w:rsidRPr="000F1024">
        <w:rPr>
          <w:rFonts w:cs="Arial"/>
          <w:bCs/>
          <w:color w:val="244061" w:themeColor="accent1" w:themeShade="80"/>
          <w:sz w:val="20"/>
        </w:rPr>
        <w:t>Desarrollo del Acto</w:t>
      </w:r>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p>
    <w:p w14:paraId="76E26F50" w14:textId="77777777" w:rsidR="00255392" w:rsidRPr="00255392" w:rsidRDefault="00255392" w:rsidP="008479EA">
      <w:pPr>
        <w:pStyle w:val="Texto0"/>
        <w:numPr>
          <w:ilvl w:val="0"/>
          <w:numId w:val="74"/>
        </w:numPr>
        <w:tabs>
          <w:tab w:val="left" w:pos="851"/>
        </w:tabs>
        <w:spacing w:before="120" w:after="120" w:line="240" w:lineRule="auto"/>
        <w:ind w:left="1134"/>
        <w:rPr>
          <w:sz w:val="20"/>
        </w:rPr>
      </w:pPr>
      <w:bookmarkStart w:id="776" w:name="_Toc289064590"/>
      <w:bookmarkStart w:id="777" w:name="_Toc307923720"/>
      <w:bookmarkStart w:id="778" w:name="_Toc307995587"/>
      <w:bookmarkStart w:id="779" w:name="_Toc308181766"/>
      <w:bookmarkStart w:id="780" w:name="_Toc309618077"/>
      <w:bookmarkStart w:id="781" w:name="_Toc314030213"/>
      <w:bookmarkStart w:id="782" w:name="_Toc314085331"/>
      <w:bookmarkStart w:id="783" w:name="_Toc314086089"/>
      <w:bookmarkStart w:id="784" w:name="_Toc314086229"/>
      <w:bookmarkStart w:id="785" w:name="_Toc314094152"/>
      <w:bookmarkStart w:id="786" w:name="_Toc314804573"/>
      <w:bookmarkStart w:id="787" w:name="_Toc315905521"/>
      <w:bookmarkStart w:id="788" w:name="_Toc316315437"/>
      <w:bookmarkStart w:id="789" w:name="_Toc316316323"/>
      <w:bookmarkStart w:id="790" w:name="_Toc327181271"/>
      <w:bookmarkStart w:id="791" w:name="_Toc329602587"/>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 xml:space="preserve">bastará que los LICITANTES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p>
    <w:p w14:paraId="67D546D2" w14:textId="5ABFE794" w:rsidR="00255392" w:rsidRDefault="00255392" w:rsidP="008479EA">
      <w:pPr>
        <w:numPr>
          <w:ilvl w:val="0"/>
          <w:numId w:val="74"/>
        </w:numPr>
        <w:spacing w:before="120" w:after="120"/>
        <w:ind w:left="1134"/>
        <w:jc w:val="both"/>
        <w:rPr>
          <w:rFonts w:ascii="Arial" w:hAnsi="Arial" w:cs="Arial"/>
        </w:rPr>
      </w:pPr>
      <w:r w:rsidRPr="00255392">
        <w:rPr>
          <w:rFonts w:ascii="Arial" w:hAnsi="Arial" w:cs="Arial"/>
        </w:rPr>
        <w:t xml:space="preserve">En acatamiento a lo previsto en el artículo 41 primer párrafo y artículo 42 fracción I del REGLAMENTO, una vez recibidas las proposiciones,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255392">
        <w:rPr>
          <w:rFonts w:ascii="Arial" w:hAnsi="Arial" w:cs="Arial"/>
          <w:u w:val="single"/>
        </w:rPr>
        <w:t>las proposiciones ya presentadas no podrán ser retiradas o dejarse sin efecto por los LICITANTES</w:t>
      </w:r>
      <w:r w:rsidRPr="00255392">
        <w:rPr>
          <w:rFonts w:ascii="Arial" w:hAnsi="Arial" w:cs="Arial"/>
        </w:rPr>
        <w:t>, lo anterior, de conformidad con lo señalado en el noveno párrafo del artículo 31 del REGLAMENTO  y el artículo 56 fracción III inciso d) de las POBALINES.</w:t>
      </w:r>
    </w:p>
    <w:p w14:paraId="7C0AE2BE" w14:textId="77777777" w:rsidR="00255392" w:rsidRPr="00255392" w:rsidRDefault="00255392" w:rsidP="008479EA">
      <w:pPr>
        <w:numPr>
          <w:ilvl w:val="0"/>
          <w:numId w:val="74"/>
        </w:numPr>
        <w:spacing w:before="120" w:after="120"/>
        <w:ind w:left="1134"/>
        <w:jc w:val="both"/>
        <w:rPr>
          <w:rFonts w:ascii="Arial" w:hAnsi="Arial" w:cs="Arial"/>
        </w:rPr>
      </w:pPr>
      <w:r w:rsidRPr="00255392">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fecha y hora en que se dará a conocer el Fallo de la licitación.</w:t>
      </w:r>
    </w:p>
    <w:p w14:paraId="48A987E9"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2ACFDD46"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92" w:name="_Toc382993267"/>
      <w:bookmarkStart w:id="793" w:name="_Toc390246831"/>
      <w:bookmarkStart w:id="794" w:name="_Toc390699250"/>
      <w:bookmarkStart w:id="795" w:name="_Toc396148606"/>
      <w:bookmarkStart w:id="796" w:name="_Toc405207192"/>
      <w:bookmarkStart w:id="797" w:name="_Toc414448129"/>
      <w:bookmarkStart w:id="798" w:name="_Toc434004000"/>
      <w:bookmarkStart w:id="799" w:name="_Toc434004119"/>
      <w:bookmarkStart w:id="800" w:name="_Toc464498319"/>
      <w:bookmarkStart w:id="801" w:name="_Toc464498724"/>
      <w:bookmarkStart w:id="802" w:name="_Toc487209336"/>
      <w:bookmarkStart w:id="803" w:name="_Toc488428649"/>
      <w:bookmarkStart w:id="804" w:name="_Toc491180977"/>
      <w:bookmarkStart w:id="805" w:name="_Toc492377937"/>
      <w:bookmarkStart w:id="806" w:name="_Toc493501639"/>
      <w:bookmarkStart w:id="807" w:name="_Toc494211598"/>
      <w:bookmarkStart w:id="808" w:name="_Toc496883335"/>
      <w:bookmarkStart w:id="809" w:name="_Toc498523216"/>
      <w:bookmarkStart w:id="810" w:name="_Toc505704894"/>
      <w:bookmarkStart w:id="811" w:name="_Toc510612337"/>
      <w:bookmarkStart w:id="812" w:name="_Toc3539004"/>
      <w:bookmarkStart w:id="813" w:name="_Toc19704277"/>
      <w:bookmarkStart w:id="814" w:name="_Toc23410253"/>
      <w:bookmarkStart w:id="815" w:name="_Toc23958019"/>
      <w:r w:rsidRPr="006B4BE5">
        <w:rPr>
          <w:rFonts w:cs="Arial"/>
          <w:bCs/>
          <w:color w:val="244061" w:themeColor="accent1" w:themeShade="80"/>
          <w:sz w:val="20"/>
        </w:rPr>
        <w:t>Acto de Fallo</w:t>
      </w:r>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p>
    <w:p w14:paraId="036881ED" w14:textId="1789DF6B" w:rsidR="00FF47AE" w:rsidRPr="009F002D" w:rsidRDefault="00255392" w:rsidP="009F002D">
      <w:pPr>
        <w:numPr>
          <w:ilvl w:val="0"/>
          <w:numId w:val="13"/>
        </w:numPr>
        <w:spacing w:before="120" w:after="120"/>
        <w:ind w:left="1066"/>
        <w:jc w:val="both"/>
        <w:rPr>
          <w:rFonts w:ascii="Arial" w:hAnsi="Arial" w:cs="Arial"/>
        </w:rPr>
      </w:pPr>
      <w:bookmarkStart w:id="816" w:name="_Toc298407629"/>
      <w:bookmarkStart w:id="817" w:name="_Toc309618078"/>
      <w:bookmarkStart w:id="818" w:name="_Toc314085332"/>
      <w:bookmarkStart w:id="819" w:name="_Toc314086230"/>
      <w:bookmarkStart w:id="820" w:name="_Toc314094153"/>
      <w:bookmarkStart w:id="821" w:name="_Toc314804574"/>
      <w:r w:rsidRPr="009F002D">
        <w:rPr>
          <w:rFonts w:ascii="Arial" w:hAnsi="Arial" w:cs="Arial"/>
          <w:bCs/>
        </w:rPr>
        <w:t>De conformidad con lo estipulado en el quinto párrafo del artículo 45 del REGLAMENTO, el</w:t>
      </w:r>
      <w:r w:rsidRPr="009F002D">
        <w:rPr>
          <w:rFonts w:ascii="Arial" w:hAnsi="Arial" w:cs="Arial"/>
          <w:b/>
          <w:bCs/>
        </w:rPr>
        <w:t xml:space="preserve"> </w:t>
      </w:r>
      <w:r w:rsidR="00B40828">
        <w:rPr>
          <w:rFonts w:ascii="Arial" w:hAnsi="Arial" w:cs="Arial"/>
          <w:b/>
          <w:bCs/>
        </w:rPr>
        <w:t>5</w:t>
      </w:r>
      <w:r w:rsidRPr="009F002D">
        <w:rPr>
          <w:rFonts w:ascii="Arial" w:hAnsi="Arial" w:cs="Arial"/>
          <w:b/>
          <w:bCs/>
        </w:rPr>
        <w:t xml:space="preserve"> de </w:t>
      </w:r>
      <w:r w:rsidR="00B40828">
        <w:rPr>
          <w:rFonts w:ascii="Arial" w:hAnsi="Arial" w:cs="Arial"/>
          <w:b/>
          <w:bCs/>
        </w:rPr>
        <w:t>enero</w:t>
      </w:r>
      <w:r w:rsidR="00EE577B" w:rsidRPr="009F002D">
        <w:rPr>
          <w:rFonts w:ascii="Arial" w:hAnsi="Arial" w:cs="Arial"/>
          <w:b/>
          <w:bCs/>
        </w:rPr>
        <w:t xml:space="preserve"> </w:t>
      </w:r>
      <w:r w:rsidR="00AB01B9" w:rsidRPr="009F002D">
        <w:rPr>
          <w:rFonts w:ascii="Arial" w:hAnsi="Arial" w:cs="Arial"/>
          <w:b/>
          <w:bCs/>
        </w:rPr>
        <w:t>de 202</w:t>
      </w:r>
      <w:r w:rsidR="00B40828">
        <w:rPr>
          <w:rFonts w:ascii="Arial" w:hAnsi="Arial" w:cs="Arial"/>
          <w:b/>
          <w:bCs/>
        </w:rPr>
        <w:t>1</w:t>
      </w:r>
      <w:r w:rsidRPr="009F002D">
        <w:rPr>
          <w:rFonts w:ascii="Arial" w:hAnsi="Arial" w:cs="Arial"/>
          <w:b/>
          <w:bCs/>
        </w:rPr>
        <w:t>,</w:t>
      </w:r>
      <w:r w:rsidRPr="009F002D">
        <w:rPr>
          <w:rFonts w:ascii="Arial" w:hAnsi="Arial" w:cs="Arial"/>
          <w:bCs/>
        </w:rPr>
        <w:t xml:space="preserve"> se notificará a cada uno de los licitantes, levantándose el acta respectiva y se difundirá el contenido del fallo en CompraINE </w:t>
      </w:r>
      <w:r w:rsidR="009F002D" w:rsidRPr="009F002D">
        <w:rPr>
          <w:rFonts w:ascii="Arial" w:hAnsi="Arial" w:cs="Arial"/>
          <w:bCs/>
        </w:rPr>
        <w:t>a más tardar el día hábil siguiente en que se emita</w:t>
      </w:r>
      <w:r w:rsidR="009F002D" w:rsidRPr="009F002D">
        <w:rPr>
          <w:rFonts w:ascii="Arial" w:hAnsi="Arial" w:cs="Arial"/>
        </w:rPr>
        <w:t>.</w:t>
      </w:r>
    </w:p>
    <w:p w14:paraId="5B4D1D1D" w14:textId="77777777" w:rsidR="008A2095" w:rsidRPr="00FF47AE" w:rsidRDefault="008A2095" w:rsidP="00B014D3">
      <w:pPr>
        <w:numPr>
          <w:ilvl w:val="0"/>
          <w:numId w:val="13"/>
        </w:numPr>
        <w:spacing w:before="120" w:after="120"/>
        <w:ind w:left="1066"/>
        <w:jc w:val="both"/>
        <w:rPr>
          <w:rFonts w:ascii="Arial" w:hAnsi="Arial" w:cs="Arial"/>
        </w:rPr>
      </w:pPr>
      <w:r w:rsidRPr="00FF47AE">
        <w:rPr>
          <w:rFonts w:ascii="Arial" w:hAnsi="Arial" w:cs="Arial"/>
        </w:rPr>
        <w:lastRenderedPageBreak/>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3862CE55" w14:textId="77777777" w:rsidR="008A2095" w:rsidRPr="008A2095" w:rsidRDefault="008A2095" w:rsidP="00B014D3">
      <w:pPr>
        <w:pStyle w:val="Prrafodelista"/>
        <w:numPr>
          <w:ilvl w:val="0"/>
          <w:numId w:val="13"/>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419262D4"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27E6319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22" w:name="_FORMALIZACIÓN_DEL_CONTRATO"/>
      <w:bookmarkStart w:id="823" w:name="_Toc434004120"/>
      <w:bookmarkStart w:id="824" w:name="_Toc23958020"/>
      <w:bookmarkEnd w:id="822"/>
      <w:r w:rsidRPr="006B4BE5">
        <w:rPr>
          <w:rFonts w:cs="Arial"/>
          <w:bCs/>
          <w:color w:val="244061" w:themeColor="accent1" w:themeShade="80"/>
          <w:sz w:val="20"/>
        </w:rPr>
        <w:t>FORMALIZACIÓN DEL CONTRATO</w:t>
      </w:r>
      <w:bookmarkEnd w:id="816"/>
      <w:bookmarkEnd w:id="817"/>
      <w:bookmarkEnd w:id="818"/>
      <w:bookmarkEnd w:id="819"/>
      <w:bookmarkEnd w:id="820"/>
      <w:bookmarkEnd w:id="821"/>
      <w:bookmarkEnd w:id="823"/>
      <w:bookmarkEnd w:id="824"/>
      <w:r w:rsidRPr="006B4BE5">
        <w:rPr>
          <w:rFonts w:cs="Arial"/>
          <w:bCs/>
          <w:color w:val="244061" w:themeColor="accent1" w:themeShade="80"/>
          <w:sz w:val="20"/>
        </w:rPr>
        <w:t xml:space="preserve"> </w:t>
      </w:r>
    </w:p>
    <w:p w14:paraId="450927C6" w14:textId="52AAB5F0"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de la presente convocatoria (</w:t>
      </w:r>
      <w:r w:rsidRPr="00DE7250">
        <w:rPr>
          <w:rFonts w:ascii="Arial" w:hAnsi="Arial" w:cs="Arial"/>
          <w:b/>
          <w:bCs/>
        </w:rPr>
        <w:t xml:space="preserve">Anexo </w:t>
      </w:r>
      <w:r w:rsidR="0090140F">
        <w:rPr>
          <w:rFonts w:ascii="Arial" w:hAnsi="Arial" w:cs="Arial"/>
          <w:b/>
          <w:bCs/>
        </w:rPr>
        <w:t>9</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9F002D">
        <w:rPr>
          <w:rFonts w:ascii="Arial" w:hAnsi="Arial" w:cs="Arial"/>
          <w:bCs/>
        </w:rPr>
        <w:t xml:space="preserve">correspondiente </w:t>
      </w:r>
      <w:r w:rsidR="009F002D" w:rsidRPr="009F002D">
        <w:rPr>
          <w:rFonts w:ascii="Arial" w:hAnsi="Arial" w:cs="Arial"/>
          <w:bCs/>
        </w:rPr>
        <w:t xml:space="preserve">en la fecha, hora, lugar y forma prevista en el propio fallo o bien, dentro de los 15 (quince) días naturales </w:t>
      </w:r>
      <w:r w:rsidR="009F002D" w:rsidRPr="009F002D">
        <w:rPr>
          <w:rFonts w:ascii="Arial" w:hAnsi="Arial" w:cs="Arial"/>
          <w:lang w:eastAsia="es-MX"/>
        </w:rPr>
        <w:t xml:space="preserve">siguientes al día de la notificación del Fallo, y se podrá suscribir mediante el uso de firma electrónica, a través de los medios de certificación y plataformas que para tal efecto disponga el Instituto, los cuales producirán los mismos efectos que las leyes otorgan a los documentos firmados autógrafamente y, en consecuencia, tendrán el mismo valor probatorio, o bien en </w:t>
      </w:r>
      <w:r w:rsidR="00CD0DFB" w:rsidRPr="009F002D">
        <w:rPr>
          <w:rFonts w:ascii="Arial" w:hAnsi="Arial" w:cs="Arial"/>
          <w:lang w:eastAsia="es-MX"/>
        </w:rPr>
        <w:t xml:space="preserve">la </w:t>
      </w:r>
      <w:r w:rsidR="0037227A" w:rsidRPr="009F002D">
        <w:rPr>
          <w:rFonts w:ascii="Arial" w:hAnsi="Arial" w:cs="Arial"/>
          <w:lang w:eastAsia="es-MX"/>
        </w:rPr>
        <w:t>Subdirección</w:t>
      </w:r>
      <w:r w:rsidR="0037227A">
        <w:rPr>
          <w:rFonts w:ascii="Arial" w:hAnsi="Arial" w:cs="Arial"/>
          <w:lang w:eastAsia="es-MX"/>
        </w:rPr>
        <w:t xml:space="preserve"> de Contratos</w:t>
      </w:r>
      <w:r w:rsidR="00E247A7">
        <w:rPr>
          <w:rFonts w:ascii="Arial" w:hAnsi="Arial" w:cs="Arial"/>
          <w:lang w:eastAsia="es-MX"/>
        </w:rPr>
        <w:t xml:space="preserve">, </w:t>
      </w:r>
      <w:r w:rsidR="00CD0DFB">
        <w:rPr>
          <w:rFonts w:ascii="Arial" w:hAnsi="Arial" w:cs="Arial"/>
          <w:lang w:eastAsia="es-MX"/>
        </w:rPr>
        <w:t>ubicada</w:t>
      </w:r>
      <w:r w:rsidRPr="00DE7250">
        <w:rPr>
          <w:rFonts w:ascii="Arial" w:hAnsi="Arial" w:cs="Arial"/>
          <w:lang w:eastAsia="es-MX"/>
        </w:rPr>
        <w:t xml:space="preserve"> en </w:t>
      </w:r>
      <w:r w:rsidRPr="00DE7250">
        <w:rPr>
          <w:rFonts w:ascii="Arial" w:hAnsi="Arial" w:cs="Arial"/>
        </w:rPr>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w:t>
      </w:r>
      <w:r w:rsidR="004C421C">
        <w:rPr>
          <w:rFonts w:ascii="Arial" w:hAnsi="Arial" w:cs="Arial"/>
        </w:rPr>
        <w:t>Álvaro Obregón</w:t>
      </w:r>
      <w:r w:rsidRPr="00DE7250">
        <w:rPr>
          <w:rFonts w:ascii="Arial" w:hAnsi="Arial" w:cs="Arial"/>
        </w:rPr>
        <w:t xml:space="preserve">, </w:t>
      </w:r>
      <w:r w:rsidR="003605B5" w:rsidRPr="00DE7250">
        <w:rPr>
          <w:rFonts w:ascii="Arial" w:hAnsi="Arial" w:cs="Arial"/>
        </w:rPr>
        <w:t xml:space="preserve">C.P. 01900, </w:t>
      </w:r>
      <w:r w:rsidRPr="00DE7250">
        <w:rPr>
          <w:rFonts w:ascii="Arial" w:hAnsi="Arial" w:cs="Arial"/>
        </w:rPr>
        <w:t>en la Ciudad de México.</w:t>
      </w:r>
    </w:p>
    <w:p w14:paraId="0B47C06F"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0AB19648" w14:textId="3B4E1CE4" w:rsidR="003F4959" w:rsidRPr="003F4959" w:rsidRDefault="003F4959" w:rsidP="003F4959">
      <w:pPr>
        <w:spacing w:before="120" w:after="120"/>
        <w:ind w:left="705"/>
        <w:jc w:val="both"/>
        <w:rPr>
          <w:rFonts w:ascii="Arial" w:hAnsi="Arial" w:cs="Arial"/>
        </w:rPr>
      </w:pPr>
      <w:r w:rsidRPr="003F4959">
        <w:rPr>
          <w:rFonts w:ascii="Arial" w:hAnsi="Arial" w:cs="Arial"/>
        </w:rPr>
        <w:t>En acatamiento a lo previsto en el segundo párrafo del artículo 55 del REGLAMENTO, si el LICITANTE no firma el co</w:t>
      </w:r>
      <w:r w:rsidR="009F002D">
        <w:rPr>
          <w:rFonts w:ascii="Arial" w:hAnsi="Arial" w:cs="Arial"/>
        </w:rPr>
        <w:t>ntrato por causas imputables a</w:t>
      </w:r>
      <w:r w:rsidRPr="003F4959">
        <w:rPr>
          <w:rFonts w:ascii="Arial" w:hAnsi="Arial" w:cs="Arial"/>
        </w:rPr>
        <w:t>l mismo</w:t>
      </w:r>
      <w:r w:rsidR="009F002D" w:rsidRPr="00047A1A">
        <w:rPr>
          <w:rFonts w:ascii="Arial" w:hAnsi="Arial" w:cs="Arial"/>
        </w:rPr>
        <w:t xml:space="preserve">, la convocante </w:t>
      </w:r>
      <w:r w:rsidRPr="00047A1A">
        <w:rPr>
          <w:rFonts w:ascii="Arial" w:hAnsi="Arial" w:cs="Arial"/>
        </w:rPr>
        <w:t>sin</w:t>
      </w:r>
      <w:r w:rsidRPr="003F4959">
        <w:rPr>
          <w:rFonts w:ascii="Arial" w:hAnsi="Arial" w:cs="Arial"/>
        </w:rPr>
        <w:t xml:space="preserve"> necesidad de un nuevo procedimiento, deberá adjudicar al LICITANTE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Default="00047A1A" w:rsidP="00047A1A">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el </w:t>
      </w:r>
      <w:r w:rsidRPr="00047A1A">
        <w:rPr>
          <w:rFonts w:ascii="Arial" w:hAnsi="Arial" w:cs="Arial"/>
        </w:rPr>
        <w:t>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w:t>
      </w:r>
      <w:r>
        <w:rPr>
          <w:rFonts w:ascii="Arial" w:hAnsi="Arial" w:cs="Arial"/>
        </w:rPr>
        <w:t xml:space="preserve"> del REGLAMENTO, </w:t>
      </w:r>
      <w:r w:rsidRPr="00FE280D">
        <w:rPr>
          <w:rFonts w:ascii="Arial" w:hAnsi="Arial" w:cs="Arial"/>
        </w:rPr>
        <w:t>lo inhabilitará temporalmente para participar de manera directa o por interpósita persona en procedimientos de contratación o celebrar contratos regulados por el REGLAMENTO.</w:t>
      </w:r>
    </w:p>
    <w:p w14:paraId="305A11D4" w14:textId="48FB8C16" w:rsidR="00DD4222" w:rsidRPr="00C31366" w:rsidRDefault="00DD4222" w:rsidP="003F4959">
      <w:pPr>
        <w:spacing w:before="120" w:after="120"/>
        <w:ind w:left="705"/>
        <w:jc w:val="both"/>
        <w:rPr>
          <w:rFonts w:ascii="Arial" w:hAnsi="Arial" w:cs="Arial"/>
        </w:rPr>
      </w:pPr>
    </w:p>
    <w:p w14:paraId="0A6AB6A7" w14:textId="77777777" w:rsidR="000C755C" w:rsidRPr="006B4BE5" w:rsidRDefault="00061475" w:rsidP="00B014D3">
      <w:pPr>
        <w:pStyle w:val="Ttulo1"/>
        <w:numPr>
          <w:ilvl w:val="1"/>
          <w:numId w:val="15"/>
        </w:numPr>
        <w:spacing w:before="120" w:after="120"/>
        <w:jc w:val="both"/>
        <w:rPr>
          <w:rFonts w:cs="Arial"/>
          <w:bCs/>
          <w:color w:val="244061" w:themeColor="accent1" w:themeShade="80"/>
          <w:sz w:val="20"/>
        </w:rPr>
      </w:pPr>
      <w:bookmarkStart w:id="825" w:name="_Toc382992978"/>
      <w:bookmarkStart w:id="826" w:name="_Toc383184951"/>
      <w:bookmarkStart w:id="827" w:name="_Toc383788328"/>
      <w:bookmarkStart w:id="828" w:name="_Toc390935291"/>
      <w:bookmarkStart w:id="829" w:name="_Toc409002234"/>
      <w:bookmarkStart w:id="830" w:name="_Toc422232855"/>
      <w:bookmarkStart w:id="831" w:name="_Toc427242093"/>
      <w:bookmarkStart w:id="832" w:name="_Toc428879805"/>
      <w:bookmarkStart w:id="833" w:name="_Toc447120331"/>
      <w:bookmarkStart w:id="834" w:name="_Toc452121398"/>
      <w:bookmarkStart w:id="835" w:name="_Toc464498321"/>
      <w:bookmarkStart w:id="836" w:name="_Toc464498726"/>
      <w:bookmarkStart w:id="837" w:name="_Toc487209338"/>
      <w:bookmarkStart w:id="838" w:name="_Toc488428651"/>
      <w:bookmarkStart w:id="839" w:name="_Toc491180979"/>
      <w:bookmarkStart w:id="840" w:name="_Toc492377939"/>
      <w:bookmarkStart w:id="841" w:name="_Toc493501641"/>
      <w:bookmarkStart w:id="842" w:name="_Toc494211600"/>
      <w:bookmarkStart w:id="843" w:name="_Toc496883337"/>
      <w:bookmarkStart w:id="844" w:name="_Toc498523218"/>
      <w:bookmarkStart w:id="845" w:name="_Toc505704896"/>
      <w:bookmarkStart w:id="846" w:name="_Toc510612339"/>
      <w:bookmarkStart w:id="847" w:name="_Toc3539006"/>
      <w:bookmarkStart w:id="848" w:name="_Toc19704279"/>
      <w:bookmarkStart w:id="849" w:name="_Toc23410255"/>
      <w:bookmarkStart w:id="850" w:name="_Toc23958021"/>
      <w:bookmarkStart w:id="851" w:name="_Toc309618080"/>
      <w:bookmarkEnd w:id="528"/>
      <w:bookmarkEnd w:id="529"/>
      <w:bookmarkEnd w:id="530"/>
      <w:bookmarkEnd w:id="531"/>
      <w:bookmarkEnd w:id="532"/>
      <w:bookmarkEnd w:id="533"/>
      <w:bookmarkEnd w:id="534"/>
      <w:bookmarkEnd w:id="535"/>
      <w:bookmarkEnd w:id="536"/>
      <w:bookmarkEnd w:id="537"/>
      <w:bookmarkEnd w:id="538"/>
      <w:bookmarkEnd w:id="539"/>
      <w:bookmarkEnd w:id="540"/>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p>
    <w:p w14:paraId="3AEDE6D5" w14:textId="4090288E" w:rsidR="00E31995" w:rsidRPr="002A487B" w:rsidRDefault="00E31995" w:rsidP="00E31995">
      <w:pPr>
        <w:autoSpaceDE w:val="0"/>
        <w:autoSpaceDN w:val="0"/>
        <w:adjustRightInd w:val="0"/>
        <w:spacing w:before="120" w:after="120"/>
        <w:ind w:left="425"/>
        <w:jc w:val="both"/>
        <w:rPr>
          <w:rFonts w:ascii="Arial" w:hAnsi="Arial" w:cs="Arial"/>
          <w:color w:val="000000"/>
          <w:lang w:eastAsia="es-MX"/>
        </w:rPr>
      </w:pPr>
      <w:bookmarkStart w:id="852" w:name="_Toc314030216"/>
      <w:bookmarkStart w:id="853" w:name="_Toc314085334"/>
      <w:bookmarkStart w:id="854" w:name="_Toc314086092"/>
      <w:bookmarkStart w:id="855" w:name="_Toc314086232"/>
      <w:bookmarkStart w:id="856" w:name="_Toc314094155"/>
      <w:bookmarkStart w:id="857" w:name="_Toc314804576"/>
      <w:bookmarkStart w:id="858" w:name="_Toc315905524"/>
      <w:bookmarkStart w:id="859" w:name="_Toc316315440"/>
      <w:bookmarkStart w:id="860" w:name="_Toc316316326"/>
      <w:bookmarkStart w:id="861" w:name="_Toc327181274"/>
      <w:bookmarkStart w:id="862" w:name="_Toc329602590"/>
      <w:bookmarkStart w:id="863" w:name="_Toc382992979"/>
      <w:bookmarkStart w:id="864" w:name="_Toc383184952"/>
      <w:bookmarkStart w:id="865" w:name="_Toc383788329"/>
      <w:bookmarkStart w:id="866" w:name="_Toc390935292"/>
      <w:bookmarkStart w:id="867" w:name="_Toc409002235"/>
      <w:bookmarkEnd w:id="851"/>
      <w:r w:rsidRPr="00756A6F">
        <w:rPr>
          <w:rFonts w:ascii="Arial" w:hAnsi="Arial" w:cs="Arial"/>
          <w:color w:val="000000"/>
          <w:lang w:val="es-ES" w:eastAsia="es-MX"/>
        </w:rPr>
        <w:t xml:space="preserve">De conformidad con la fracción VI del artículo 64 de las POBALINES, </w:t>
      </w:r>
      <w:r w:rsidR="00ED2AC1">
        <w:rPr>
          <w:rFonts w:ascii="Arial" w:hAnsi="Arial" w:cs="Arial"/>
          <w:color w:val="000000"/>
          <w:u w:val="single"/>
          <w:lang w:eastAsia="es-MX"/>
        </w:rPr>
        <w:t>al día hábil siguiente a la fecha de notificación del fallo</w:t>
      </w:r>
      <w:r w:rsidR="004E31AE">
        <w:rPr>
          <w:rFonts w:ascii="Arial" w:hAnsi="Arial" w:cs="Arial"/>
          <w:color w:val="000000"/>
          <w:lang w:eastAsia="es-MX"/>
        </w:rPr>
        <w:t xml:space="preserve">,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14:paraId="53BD3BC4" w14:textId="77777777" w:rsidR="00E31995" w:rsidRPr="00CE0015" w:rsidRDefault="00E31995" w:rsidP="008479EA">
      <w:pPr>
        <w:numPr>
          <w:ilvl w:val="0"/>
          <w:numId w:val="80"/>
        </w:numPr>
        <w:spacing w:before="120" w:after="120"/>
        <w:jc w:val="both"/>
        <w:rPr>
          <w:rFonts w:ascii="Arial" w:hAnsi="Arial" w:cs="Arial"/>
          <w:b/>
          <w:lang w:eastAsia="es-MX"/>
        </w:rPr>
      </w:pPr>
      <w:r w:rsidRPr="00CE0015">
        <w:rPr>
          <w:rFonts w:ascii="Arial" w:hAnsi="Arial" w:cs="Arial"/>
          <w:b/>
          <w:lang w:eastAsia="es-MX"/>
        </w:rPr>
        <w:t>En formato digital (Word o Excel):</w:t>
      </w:r>
    </w:p>
    <w:p w14:paraId="1DAAA57F" w14:textId="77777777" w:rsidR="00E31995" w:rsidRPr="00596727" w:rsidRDefault="00E31995" w:rsidP="008479EA">
      <w:pPr>
        <w:numPr>
          <w:ilvl w:val="1"/>
          <w:numId w:val="77"/>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369BC411" w14:textId="77777777" w:rsidR="00E31995" w:rsidRPr="00596727" w:rsidRDefault="00E31995" w:rsidP="008479EA">
      <w:pPr>
        <w:numPr>
          <w:ilvl w:val="1"/>
          <w:numId w:val="77"/>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10BD8C3B" w14:textId="0E7E8E5D" w:rsidR="00E31995" w:rsidRDefault="00E31995" w:rsidP="00E31995">
      <w:pPr>
        <w:spacing w:before="120" w:after="120"/>
        <w:ind w:left="1134"/>
        <w:jc w:val="both"/>
        <w:rPr>
          <w:rFonts w:ascii="Arial" w:hAnsi="Arial" w:cs="Arial"/>
          <w:lang w:eastAsia="es-MX"/>
        </w:rPr>
      </w:pPr>
      <w:r w:rsidRPr="00CE0015">
        <w:rPr>
          <w:rFonts w:ascii="Arial" w:hAnsi="Arial" w:cs="Arial"/>
          <w:lang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A44325">
        <w:rPr>
          <w:rFonts w:ascii="Arial" w:hAnsi="Arial" w:cs="Arial"/>
          <w:lang w:eastAsia="es-MX"/>
        </w:rPr>
        <w:t>firmada</w:t>
      </w:r>
      <w:r w:rsidRPr="00CE0015">
        <w:rPr>
          <w:rFonts w:ascii="Arial" w:hAnsi="Arial" w:cs="Arial"/>
          <w:lang w:eastAsia="es-MX"/>
        </w:rPr>
        <w:t xml:space="preserve"> en el referido Acto.</w:t>
      </w:r>
    </w:p>
    <w:p w14:paraId="52B974EC" w14:textId="77777777" w:rsidR="00E31995" w:rsidRPr="002A487B" w:rsidRDefault="00E31995" w:rsidP="008479EA">
      <w:pPr>
        <w:numPr>
          <w:ilvl w:val="0"/>
          <w:numId w:val="80"/>
        </w:numPr>
        <w:spacing w:before="120" w:after="120"/>
        <w:jc w:val="both"/>
        <w:rPr>
          <w:rFonts w:ascii="Arial" w:hAnsi="Arial" w:cs="Arial"/>
          <w:b/>
          <w:szCs w:val="18"/>
          <w:u w:val="single"/>
        </w:rPr>
      </w:pPr>
      <w:r w:rsidRPr="002A487B">
        <w:rPr>
          <w:rFonts w:ascii="Arial" w:hAnsi="Arial" w:cs="Arial"/>
          <w:b/>
          <w:lang w:eastAsia="es-MX"/>
        </w:rPr>
        <w:t>Documentación legal requerida</w:t>
      </w:r>
      <w:r w:rsidR="00C27BC5">
        <w:rPr>
          <w:rFonts w:ascii="Arial" w:hAnsi="Arial" w:cs="Arial"/>
          <w:b/>
          <w:lang w:eastAsia="es-MX"/>
        </w:rPr>
        <w:t>, en original y copia simple para cotejo,</w:t>
      </w:r>
      <w:r w:rsidRPr="002A487B">
        <w:rPr>
          <w:rFonts w:ascii="Arial" w:hAnsi="Arial" w:cs="Arial"/>
          <w:b/>
          <w:lang w:eastAsia="es-MX"/>
        </w:rPr>
        <w:t xml:space="preserve"> para formalización del contrato </w:t>
      </w:r>
    </w:p>
    <w:p w14:paraId="2FC75222" w14:textId="77777777"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lastRenderedPageBreak/>
        <w:t>Persona moral</w:t>
      </w:r>
    </w:p>
    <w:p w14:paraId="0CA6B85F" w14:textId="77777777" w:rsidR="00E31995" w:rsidRPr="002A487B" w:rsidRDefault="00E31995" w:rsidP="008479EA">
      <w:pPr>
        <w:pStyle w:val="Prrafodelista"/>
        <w:widowControl/>
        <w:numPr>
          <w:ilvl w:val="0"/>
          <w:numId w:val="81"/>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14:paraId="72FBDC11" w14:textId="77777777"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33663EC" w14:textId="77777777" w:rsidR="00E31995" w:rsidRPr="002A487B" w:rsidRDefault="00E31995" w:rsidP="00E31995">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18A4365E" w14:textId="7C95CCAF"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 xml:space="preserve">Identificación oficial del representante legal </w:t>
      </w:r>
      <w:r w:rsidR="003B269A" w:rsidRPr="002A487B">
        <w:rPr>
          <w:rFonts w:ascii="Arial" w:hAnsi="Arial" w:cs="Arial"/>
          <w:lang w:eastAsia="es-MX"/>
        </w:rPr>
        <w:t xml:space="preserve">VIGENTE </w:t>
      </w:r>
      <w:r w:rsidRPr="002A487B">
        <w:rPr>
          <w:rFonts w:ascii="Arial" w:hAnsi="Arial" w:cs="Arial"/>
          <w:lang w:eastAsia="es-MX"/>
        </w:rPr>
        <w:t>(credencial para votar o pasaporte o cédula profesional).</w:t>
      </w:r>
    </w:p>
    <w:p w14:paraId="6EC6819F" w14:textId="77777777"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14:paraId="5067A9EC" w14:textId="77777777"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3EE91A3" w14:textId="77777777"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6255D7F4" w14:textId="77777777"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124A9F42" w14:textId="77777777" w:rsidR="00E31995" w:rsidRDefault="00E31995" w:rsidP="00E31995">
      <w:pPr>
        <w:autoSpaceDE w:val="0"/>
        <w:autoSpaceDN w:val="0"/>
        <w:jc w:val="both"/>
        <w:rPr>
          <w:rFonts w:ascii="Arial" w:hAnsi="Arial" w:cs="Arial"/>
          <w:b/>
          <w:sz w:val="10"/>
          <w:lang w:eastAsia="es-MX"/>
        </w:rPr>
      </w:pPr>
    </w:p>
    <w:p w14:paraId="20D6B4C2" w14:textId="77777777"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física</w:t>
      </w:r>
    </w:p>
    <w:p w14:paraId="67E12C0C" w14:textId="0D12C1DB" w:rsidR="00E31995" w:rsidRPr="002A487B" w:rsidRDefault="00E31995" w:rsidP="008479EA">
      <w:pPr>
        <w:pStyle w:val="Prrafodelista"/>
        <w:widowControl/>
        <w:numPr>
          <w:ilvl w:val="0"/>
          <w:numId w:val="82"/>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 xml:space="preserve">Identificación oficial </w:t>
      </w:r>
      <w:r w:rsidR="003B269A" w:rsidRPr="002A487B">
        <w:rPr>
          <w:rFonts w:ascii="Arial" w:hAnsi="Arial" w:cs="Arial"/>
          <w:lang w:eastAsia="es-MX"/>
        </w:rPr>
        <w:t xml:space="preserve">VIGENTE </w:t>
      </w:r>
      <w:r w:rsidRPr="002A487B">
        <w:rPr>
          <w:rFonts w:ascii="Arial" w:hAnsi="Arial" w:cs="Arial"/>
          <w:lang w:eastAsia="es-MX"/>
        </w:rPr>
        <w:t>(credencial para votar o pasaporte o cédula profesional).</w:t>
      </w:r>
    </w:p>
    <w:p w14:paraId="4463C3B1" w14:textId="77777777" w:rsidR="00E31995" w:rsidRPr="002A487B" w:rsidRDefault="00E31995" w:rsidP="008479EA">
      <w:pPr>
        <w:pStyle w:val="Prrafodelista"/>
        <w:widowControl/>
        <w:numPr>
          <w:ilvl w:val="0"/>
          <w:numId w:val="82"/>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14:paraId="42573664" w14:textId="77777777" w:rsidR="00E31995" w:rsidRPr="002A487B" w:rsidRDefault="00E31995" w:rsidP="008479EA">
      <w:pPr>
        <w:pStyle w:val="Prrafodelista"/>
        <w:widowControl/>
        <w:numPr>
          <w:ilvl w:val="0"/>
          <w:numId w:val="82"/>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26CE730C" w14:textId="77777777" w:rsidR="00E31995" w:rsidRPr="002A487B" w:rsidRDefault="00E31995" w:rsidP="008479EA">
      <w:pPr>
        <w:pStyle w:val="Prrafodelista"/>
        <w:widowControl/>
        <w:numPr>
          <w:ilvl w:val="0"/>
          <w:numId w:val="82"/>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5920493B" w14:textId="77777777" w:rsidR="00E31995" w:rsidRDefault="00E31995" w:rsidP="008479EA">
      <w:pPr>
        <w:pStyle w:val="Prrafodelista"/>
        <w:widowControl/>
        <w:numPr>
          <w:ilvl w:val="0"/>
          <w:numId w:val="82"/>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7FCAEFC7" w14:textId="77777777" w:rsidR="009606C0" w:rsidRDefault="009606C0" w:rsidP="009606C0">
      <w:pPr>
        <w:pStyle w:val="Prrafodelista"/>
        <w:widowControl/>
        <w:autoSpaceDE w:val="0"/>
        <w:autoSpaceDN w:val="0"/>
        <w:snapToGrid w:val="0"/>
        <w:ind w:left="993"/>
        <w:contextualSpacing w:val="0"/>
        <w:jc w:val="both"/>
        <w:rPr>
          <w:rFonts w:ascii="Arial" w:hAnsi="Arial" w:cs="Arial"/>
          <w:lang w:eastAsia="es-MX"/>
        </w:rPr>
      </w:pPr>
    </w:p>
    <w:p w14:paraId="7570B782" w14:textId="77777777" w:rsidR="00ED2AC1" w:rsidRDefault="00ED2AC1" w:rsidP="00ED2AC1">
      <w:pPr>
        <w:autoSpaceDE w:val="0"/>
        <w:autoSpaceDN w:val="0"/>
        <w:snapToGrid w:val="0"/>
        <w:ind w:left="568"/>
        <w:jc w:val="both"/>
        <w:rPr>
          <w:rFonts w:ascii="Arial" w:hAnsi="Arial" w:cs="Arial"/>
          <w:lang w:eastAsia="es-MX"/>
        </w:rPr>
      </w:pPr>
    </w:p>
    <w:p w14:paraId="346B5AAD" w14:textId="3DAF05C5" w:rsidR="00ED2AC1" w:rsidRDefault="00ED2AC1" w:rsidP="00ED2AC1">
      <w:pPr>
        <w:autoSpaceDE w:val="0"/>
        <w:autoSpaceDN w:val="0"/>
        <w:snapToGrid w:val="0"/>
        <w:ind w:left="568"/>
        <w:jc w:val="both"/>
        <w:rPr>
          <w:rFonts w:ascii="Arial" w:hAnsi="Arial" w:cs="Arial"/>
          <w:lang w:eastAsia="es-MX"/>
        </w:rPr>
      </w:pPr>
      <w:r>
        <w:rPr>
          <w:rFonts w:ascii="Arial" w:hAnsi="Arial" w:cs="Arial"/>
          <w:lang w:eastAsia="es-MX"/>
        </w:rPr>
        <w:t>Asimismo, deberá presentar</w:t>
      </w:r>
      <w:r w:rsidRPr="009606C0">
        <w:rPr>
          <w:rFonts w:ascii="Arial" w:hAnsi="Arial" w:cs="Arial"/>
          <w:lang w:eastAsia="es-MX"/>
        </w:rPr>
        <w:t xml:space="preserve">, </w:t>
      </w:r>
      <w:r w:rsidRPr="00ED2AC1">
        <w:rPr>
          <w:rFonts w:ascii="Arial" w:hAnsi="Arial" w:cs="Arial"/>
          <w:u w:val="single"/>
          <w:lang w:eastAsia="es-MX"/>
        </w:rPr>
        <w:t>previo a la formalización del contrato</w:t>
      </w:r>
      <w:r>
        <w:rPr>
          <w:rFonts w:ascii="Arial" w:hAnsi="Arial" w:cs="Arial"/>
          <w:lang w:eastAsia="es-MX"/>
        </w:rPr>
        <w:t>:</w:t>
      </w:r>
    </w:p>
    <w:p w14:paraId="30D894A3" w14:textId="77777777" w:rsidR="009606C0" w:rsidRPr="00ED2AC1" w:rsidRDefault="009606C0" w:rsidP="00ED2AC1">
      <w:pPr>
        <w:autoSpaceDE w:val="0"/>
        <w:autoSpaceDN w:val="0"/>
        <w:snapToGrid w:val="0"/>
        <w:ind w:left="568"/>
        <w:jc w:val="both"/>
        <w:rPr>
          <w:rFonts w:ascii="Arial" w:hAnsi="Arial" w:cs="Arial"/>
          <w:lang w:eastAsia="es-MX"/>
        </w:rPr>
      </w:pPr>
    </w:p>
    <w:p w14:paraId="46A64D47" w14:textId="77777777" w:rsidR="00E31995" w:rsidRPr="002A487B" w:rsidRDefault="00E31995" w:rsidP="008479EA">
      <w:pPr>
        <w:numPr>
          <w:ilvl w:val="0"/>
          <w:numId w:val="80"/>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1397CE15" w14:textId="2169DD81" w:rsidR="000B578B" w:rsidRDefault="00E31995" w:rsidP="00E31995">
      <w:pPr>
        <w:spacing w:before="120" w:after="120"/>
        <w:ind w:left="1134"/>
        <w:jc w:val="both"/>
        <w:rPr>
          <w:rFonts w:ascii="Arial" w:hAnsi="Arial" w:cs="Arial"/>
          <w:lang w:val="es-ES_tradnl" w:eastAsia="es-MX"/>
        </w:rPr>
      </w:pPr>
      <w:r w:rsidRPr="001B6B01">
        <w:rPr>
          <w:rFonts w:ascii="Arial" w:hAnsi="Arial" w:cs="Arial"/>
          <w:lang w:val="es-ES_tradnl" w:eastAsia="es-MX"/>
        </w:rPr>
        <w:t xml:space="preserve">En cumplimiento a la regla 2.1.31. de la Resolución Miscelánea Fiscal para </w:t>
      </w:r>
      <w:r w:rsidR="00AB7E56">
        <w:rPr>
          <w:rFonts w:ascii="Arial" w:hAnsi="Arial" w:cs="Arial"/>
          <w:lang w:val="es-ES_tradnl" w:eastAsia="es-MX"/>
        </w:rPr>
        <w:t>2020</w:t>
      </w:r>
      <w:r w:rsidRPr="001B6B01">
        <w:rPr>
          <w:rFonts w:ascii="Arial" w:hAnsi="Arial" w:cs="Arial"/>
          <w:lang w:val="es-ES_tradnl" w:eastAsia="es-MX"/>
        </w:rPr>
        <w:t>, publicada en el Diario Oficial de la Federac</w:t>
      </w:r>
      <w:r w:rsidR="00762F9F">
        <w:rPr>
          <w:rFonts w:ascii="Arial" w:hAnsi="Arial" w:cs="Arial"/>
          <w:lang w:val="es-ES_tradnl" w:eastAsia="es-MX"/>
        </w:rPr>
        <w:t>ión el 2</w:t>
      </w:r>
      <w:r w:rsidR="00AB7E56">
        <w:rPr>
          <w:rFonts w:ascii="Arial" w:hAnsi="Arial" w:cs="Arial"/>
          <w:lang w:val="es-ES_tradnl" w:eastAsia="es-MX"/>
        </w:rPr>
        <w:t>8</w:t>
      </w:r>
      <w:r w:rsidR="00963309">
        <w:rPr>
          <w:rFonts w:ascii="Arial" w:hAnsi="Arial" w:cs="Arial"/>
          <w:lang w:val="es-ES_tradnl" w:eastAsia="es-MX"/>
        </w:rPr>
        <w:t xml:space="preserve"> de </w:t>
      </w:r>
      <w:r w:rsidR="00AB7E56">
        <w:rPr>
          <w:rFonts w:ascii="Arial" w:hAnsi="Arial" w:cs="Arial"/>
          <w:lang w:val="es-ES_tradnl" w:eastAsia="es-MX"/>
        </w:rPr>
        <w:t>diciembre</w:t>
      </w:r>
      <w:r w:rsidR="00762F9F">
        <w:rPr>
          <w:rFonts w:ascii="Arial" w:hAnsi="Arial" w:cs="Arial"/>
          <w:lang w:val="es-ES_tradnl" w:eastAsia="es-MX"/>
        </w:rPr>
        <w:t xml:space="preserve"> de 2019</w:t>
      </w:r>
      <w:r w:rsidRPr="001B6B01">
        <w:rPr>
          <w:rFonts w:ascii="Arial" w:hAnsi="Arial" w:cs="Arial"/>
          <w:lang w:val="es-ES_tradnl" w:eastAsia="es-MX"/>
        </w:rPr>
        <w:t>, para los efectos del artículo 3</w:t>
      </w:r>
      <w:r w:rsidR="00AB7E56">
        <w:rPr>
          <w:rFonts w:ascii="Arial" w:hAnsi="Arial" w:cs="Arial"/>
          <w:lang w:val="es-ES_tradnl" w:eastAsia="es-MX"/>
        </w:rPr>
        <w:t xml:space="preserve">2-D, primero, segundo, tercero </w:t>
      </w:r>
      <w:r w:rsidRPr="001B6B01">
        <w:rPr>
          <w:rFonts w:ascii="Arial" w:hAnsi="Arial" w:cs="Arial"/>
          <w:lang w:val="es-ES_tradnl" w:eastAsia="es-MX"/>
        </w:rPr>
        <w:t xml:space="preserve">y </w:t>
      </w:r>
      <w:r w:rsidR="00AB7E56">
        <w:rPr>
          <w:rFonts w:ascii="Arial" w:hAnsi="Arial" w:cs="Arial"/>
          <w:lang w:val="es-ES_tradnl" w:eastAsia="es-MX"/>
        </w:rPr>
        <w:t>séptimo</w:t>
      </w:r>
      <w:r w:rsidRPr="001B6B01">
        <w:rPr>
          <w:rFonts w:ascii="Arial" w:hAnsi="Arial" w:cs="Arial"/>
          <w:lang w:val="es-ES_tradnl" w:eastAsia="es-MX"/>
        </w:rPr>
        <w:t xml:space="preserve"> párrafos del Código Fiscal de la Federación, para contrataciones por adquisición de bienes, arrendamientos, prestación de servicios u obra pública, con cargo total o parcial a fondos federales, cuyo monto exceda de $300,000.00 sin incluir el IVA, el </w:t>
      </w:r>
      <w:r w:rsidR="005C26B1">
        <w:rPr>
          <w:rFonts w:ascii="Arial" w:hAnsi="Arial" w:cs="Arial"/>
          <w:lang w:val="es-ES_tradnl" w:eastAsia="es-MX"/>
        </w:rPr>
        <w:t>PROVEEDOR</w:t>
      </w:r>
      <w:r w:rsidRPr="001B6B01">
        <w:rPr>
          <w:rFonts w:ascii="Arial" w:hAnsi="Arial" w:cs="Arial"/>
          <w:lang w:val="es-ES_tradnl" w:eastAsia="es-MX"/>
        </w:rPr>
        <w:t xml:space="preserve"> deberá </w:t>
      </w:r>
      <w:r w:rsidR="00AB7E56">
        <w:rPr>
          <w:rFonts w:ascii="Arial" w:hAnsi="Arial" w:cs="Arial"/>
          <w:lang w:val="es-ES_tradnl" w:eastAsia="es-MX"/>
        </w:rPr>
        <w:t>autorizar hacer público</w:t>
      </w:r>
      <w:r w:rsidRPr="001B6B01">
        <w:rPr>
          <w:rFonts w:ascii="Arial" w:hAnsi="Arial" w:cs="Arial"/>
          <w:lang w:val="es-ES_tradnl" w:eastAsia="es-MX"/>
        </w:rPr>
        <w:t xml:space="preserve"> “la opinión de cumplimiento de sus obligaciones fiscales”, </w:t>
      </w:r>
      <w:r w:rsidR="000B578B">
        <w:rPr>
          <w:rFonts w:ascii="Arial" w:hAnsi="Arial" w:cs="Arial"/>
          <w:lang w:val="es-ES_tradnl" w:eastAsia="es-MX"/>
        </w:rPr>
        <w:t>en términos de la regla 2.1.27 “</w:t>
      </w:r>
      <w:r w:rsidR="000B578B" w:rsidRPr="000B578B">
        <w:rPr>
          <w:rFonts w:ascii="Arial" w:hAnsi="Arial" w:cs="Arial"/>
          <w:lang w:val="es-ES_tradnl" w:eastAsia="es-MX"/>
        </w:rPr>
        <w:t>Procedimiento que debe observarse para hacer público el resultado de la opinión del cumplimiento de obligaciones fiscales</w:t>
      </w:r>
      <w:r w:rsidR="000B578B">
        <w:rPr>
          <w:rFonts w:ascii="Arial" w:hAnsi="Arial" w:cs="Arial"/>
          <w:lang w:val="es-ES_tradnl" w:eastAsia="es-MX"/>
        </w:rPr>
        <w:t>”.</w:t>
      </w:r>
    </w:p>
    <w:p w14:paraId="74EF6565" w14:textId="004DD019" w:rsidR="00E31995" w:rsidRDefault="000B578B" w:rsidP="00E31995">
      <w:pPr>
        <w:spacing w:before="120" w:after="120"/>
        <w:ind w:left="1134"/>
        <w:jc w:val="both"/>
        <w:rPr>
          <w:rFonts w:ascii="Arial" w:hAnsi="Arial" w:cs="Arial"/>
          <w:lang w:val="es-ES_tradnl" w:eastAsia="es-MX"/>
        </w:rPr>
      </w:pPr>
      <w:r w:rsidRPr="000B578B">
        <w:rPr>
          <w:rFonts w:ascii="Arial" w:hAnsi="Arial" w:cs="Arial"/>
          <w:lang w:val="es-ES_tradnl" w:eastAsia="es-MX"/>
        </w:rPr>
        <w:t xml:space="preserve">El resultado de la opinión del cumplimiento de obligaciones </w:t>
      </w:r>
      <w:r w:rsidR="005C26B1" w:rsidRPr="000B578B">
        <w:rPr>
          <w:rFonts w:ascii="Arial" w:hAnsi="Arial" w:cs="Arial"/>
          <w:lang w:val="es-ES_tradnl" w:eastAsia="es-MX"/>
        </w:rPr>
        <w:t>fiscales</w:t>
      </w:r>
      <w:r w:rsidRPr="000B578B">
        <w:rPr>
          <w:rFonts w:ascii="Arial" w:hAnsi="Arial" w:cs="Arial"/>
          <w:lang w:val="es-ES_tradnl" w:eastAsia="es-MX"/>
        </w:rPr>
        <w:t xml:space="preserve"> se consultar</w:t>
      </w:r>
      <w:r>
        <w:rPr>
          <w:rFonts w:ascii="Arial" w:hAnsi="Arial" w:cs="Arial"/>
          <w:lang w:val="es-ES_tradnl" w:eastAsia="es-MX"/>
        </w:rPr>
        <w:t>á</w:t>
      </w:r>
      <w:r w:rsidRPr="000B578B">
        <w:rPr>
          <w:rFonts w:ascii="Arial" w:hAnsi="Arial" w:cs="Arial"/>
          <w:lang w:val="es-ES_tradnl" w:eastAsia="es-MX"/>
        </w:rPr>
        <w:t xml:space="preserve"> a través de la ejecución en línea “Consulta la opinión del cumplimiento de los contribuyentes que autorizaron hacerla</w:t>
      </w:r>
      <w:r>
        <w:rPr>
          <w:rFonts w:ascii="Arial" w:hAnsi="Arial" w:cs="Arial"/>
          <w:lang w:val="es-ES_tradnl" w:eastAsia="es-MX"/>
        </w:rPr>
        <w:t xml:space="preserve"> pública”, en el Portal del SAT</w:t>
      </w:r>
      <w:r w:rsidRPr="000B578B">
        <w:rPr>
          <w:rFonts w:ascii="Arial" w:hAnsi="Arial" w:cs="Arial"/>
          <w:lang w:val="es-ES_tradnl" w:eastAsia="es-MX"/>
        </w:rPr>
        <w:t>.</w:t>
      </w:r>
      <w:r w:rsidR="00AB7E56">
        <w:rPr>
          <w:rFonts w:ascii="Arial" w:hAnsi="Arial" w:cs="Arial"/>
          <w:lang w:val="es-ES_tradnl" w:eastAsia="es-MX"/>
        </w:rPr>
        <w:t xml:space="preserve"> </w:t>
      </w:r>
    </w:p>
    <w:p w14:paraId="1F11D445" w14:textId="27724000" w:rsidR="005360D2" w:rsidRDefault="005360D2" w:rsidP="00E31995">
      <w:pPr>
        <w:spacing w:before="120" w:after="120"/>
        <w:ind w:left="1134"/>
        <w:jc w:val="both"/>
        <w:rPr>
          <w:rFonts w:ascii="Arial" w:hAnsi="Arial" w:cs="Arial"/>
          <w:lang w:val="es-ES_tradnl" w:eastAsia="es-MX"/>
        </w:rPr>
      </w:pPr>
      <w:r>
        <w:rPr>
          <w:rFonts w:ascii="Arial" w:hAnsi="Arial" w:cs="Arial"/>
          <w:lang w:val="es-ES_tradnl" w:eastAsia="es-MX"/>
        </w:rPr>
        <w:t xml:space="preserve">En caso de no </w:t>
      </w:r>
      <w:r w:rsidR="000B578B">
        <w:rPr>
          <w:rFonts w:ascii="Arial" w:hAnsi="Arial" w:cs="Arial"/>
          <w:lang w:val="es-ES_tradnl" w:eastAsia="es-MX"/>
        </w:rPr>
        <w:t>generar opinión de cumplimiento y hacerla pública,</w:t>
      </w:r>
      <w:r>
        <w:rPr>
          <w:rFonts w:ascii="Arial" w:hAnsi="Arial" w:cs="Arial"/>
          <w:lang w:val="es-ES_tradnl" w:eastAsia="es-MX"/>
        </w:rPr>
        <w:t xml:space="preserve"> </w:t>
      </w:r>
      <w:r w:rsidRPr="005360D2">
        <w:rPr>
          <w:rFonts w:ascii="Arial" w:hAnsi="Arial" w:cs="Arial"/>
          <w:lang w:eastAsia="es-MX"/>
        </w:rPr>
        <w:t>dentro de los 15 días contados a partir de la emisión del fallo y a la firma del contrato respectivo, serán acreedores a l</w:t>
      </w:r>
      <w:r w:rsidR="00E76E5E">
        <w:rPr>
          <w:rFonts w:ascii="Arial" w:hAnsi="Arial" w:cs="Arial"/>
          <w:lang w:eastAsia="es-MX"/>
        </w:rPr>
        <w:t>o estipulado en los artículos 78</w:t>
      </w:r>
      <w:r w:rsidRPr="005360D2">
        <w:rPr>
          <w:rFonts w:ascii="Arial" w:hAnsi="Arial" w:cs="Arial"/>
          <w:lang w:eastAsia="es-MX"/>
        </w:rPr>
        <w:t xml:space="preserve">, fracción I y 55 </w:t>
      </w:r>
      <w:r w:rsidR="000B578B">
        <w:rPr>
          <w:rFonts w:ascii="Arial" w:hAnsi="Arial" w:cs="Arial"/>
          <w:lang w:eastAsia="es-MX"/>
        </w:rPr>
        <w:t xml:space="preserve">segundo párrafo </w:t>
      </w:r>
      <w:r w:rsidRPr="005360D2">
        <w:rPr>
          <w:rFonts w:ascii="Arial" w:hAnsi="Arial" w:cs="Arial"/>
          <w:lang w:eastAsia="es-MX"/>
        </w:rPr>
        <w:t>del REGLAMENTO</w:t>
      </w:r>
      <w:r>
        <w:rPr>
          <w:rFonts w:ascii="Arial" w:hAnsi="Arial" w:cs="Arial"/>
          <w:lang w:eastAsia="es-MX"/>
        </w:rPr>
        <w:t>.</w:t>
      </w:r>
    </w:p>
    <w:p w14:paraId="0A092938" w14:textId="77777777" w:rsidR="00E31995" w:rsidRPr="002A487B" w:rsidRDefault="00E31995" w:rsidP="008479EA">
      <w:pPr>
        <w:numPr>
          <w:ilvl w:val="0"/>
          <w:numId w:val="80"/>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1C7F0E21" w14:textId="3E0CF9FA" w:rsidR="00E31995" w:rsidRPr="00E93A97" w:rsidRDefault="00E31995" w:rsidP="00375FDF">
      <w:pPr>
        <w:spacing w:before="120" w:after="120"/>
        <w:ind w:left="1134"/>
        <w:jc w:val="both"/>
        <w:rPr>
          <w:rFonts w:ascii="Arial" w:hAnsi="Arial" w:cs="Arial"/>
          <w:u w:val="single"/>
          <w:lang w:val="es-ES_tradnl" w:eastAsia="es-MX"/>
        </w:rPr>
      </w:pPr>
      <w:r w:rsidRPr="00E93A97">
        <w:rPr>
          <w:rFonts w:ascii="Arial" w:hAnsi="Arial" w:cs="Arial"/>
          <w:lang w:val="es-ES_tradnl" w:eastAsia="es-MX"/>
        </w:rPr>
        <w:lastRenderedPageBreak/>
        <w:t>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w:t>
      </w:r>
      <w:r w:rsidR="00DF23FC">
        <w:rPr>
          <w:rFonts w:ascii="Arial" w:hAnsi="Arial" w:cs="Arial"/>
          <w:lang w:val="es-ES_tradnl" w:eastAsia="es-MX"/>
        </w:rPr>
        <w:t>o positivo será entregada en la oficina</w:t>
      </w:r>
      <w:r w:rsidRPr="00E93A97">
        <w:rPr>
          <w:rFonts w:ascii="Arial" w:hAnsi="Arial" w:cs="Arial"/>
          <w:lang w:val="es-ES_tradnl" w:eastAsia="es-MX"/>
        </w:rPr>
        <w:t xml:space="preserve"> de la Subdirección de </w:t>
      </w:r>
      <w:r w:rsidR="006947B9">
        <w:rPr>
          <w:rFonts w:ascii="Arial" w:hAnsi="Arial" w:cs="Arial"/>
          <w:lang w:val="es-ES_tradnl" w:eastAsia="es-MX"/>
        </w:rPr>
        <w:t>Contratos</w:t>
      </w:r>
      <w:r w:rsidRPr="00E93A97">
        <w:rPr>
          <w:rFonts w:ascii="Arial" w:hAnsi="Arial" w:cs="Arial"/>
          <w:lang w:val="es-ES_tradnl" w:eastAsia="es-MX"/>
        </w:rPr>
        <w:t xml:space="preserve"> ubicada en el sexto piso del Edificio Zafiro II, en Periférico Sur No. 4124, Colonia Jardines del Pedregal, </w:t>
      </w:r>
      <w:r w:rsidR="004C421C">
        <w:rPr>
          <w:rFonts w:ascii="Arial" w:hAnsi="Arial" w:cs="Arial"/>
          <w:lang w:val="es-ES_tradnl" w:eastAsia="es-MX"/>
        </w:rPr>
        <w:t>Álvaro Obregón</w:t>
      </w:r>
      <w:r w:rsidRPr="00E93A97">
        <w:rPr>
          <w:rFonts w:ascii="Arial" w:hAnsi="Arial" w:cs="Arial"/>
          <w:lang w:val="es-ES_tradnl" w:eastAsia="es-MX"/>
        </w:rPr>
        <w:t xml:space="preserve">, Código Postal 01900, Ciudad de México, o bien, podrán enviarlo en archivo electrónico a los correos: </w:t>
      </w:r>
      <w:r w:rsidR="00375FDF">
        <w:rPr>
          <w:rStyle w:val="Hipervnculo"/>
          <w:rFonts w:ascii="Arial" w:hAnsi="Arial" w:cs="Arial"/>
          <w:lang w:val="es-ES_tradnl" w:eastAsia="es-MX"/>
        </w:rPr>
        <w:t>alonso.r</w:t>
      </w:r>
      <w:r w:rsidR="00AB22A4">
        <w:rPr>
          <w:rStyle w:val="Hipervnculo"/>
          <w:rFonts w:ascii="Arial" w:hAnsi="Arial" w:cs="Arial"/>
          <w:lang w:val="es-ES_tradnl" w:eastAsia="es-MX"/>
        </w:rPr>
        <w:t>o</w:t>
      </w:r>
      <w:r w:rsidR="00375FDF">
        <w:rPr>
          <w:rStyle w:val="Hipervnculo"/>
          <w:rFonts w:ascii="Arial" w:hAnsi="Arial" w:cs="Arial"/>
          <w:lang w:val="es-ES_tradnl" w:eastAsia="es-MX"/>
        </w:rPr>
        <w:t>driguez</w:t>
      </w:r>
      <w:r w:rsidR="00375FDF" w:rsidRPr="001B6B01">
        <w:rPr>
          <w:rStyle w:val="Hipervnculo"/>
          <w:rFonts w:ascii="Arial" w:hAnsi="Arial" w:cs="Arial"/>
          <w:lang w:val="es-ES_tradnl" w:eastAsia="es-MX"/>
        </w:rPr>
        <w:t>@ine.mx</w:t>
      </w:r>
      <w:r w:rsidR="00375FDF" w:rsidRPr="001B6B01">
        <w:rPr>
          <w:rStyle w:val="Hipervnculo"/>
          <w:rFonts w:ascii="Arial" w:hAnsi="Arial" w:cs="Arial"/>
          <w:u w:val="none"/>
          <w:lang w:val="es-ES_tradnl" w:eastAsia="es-MX"/>
        </w:rPr>
        <w:t xml:space="preserve"> </w:t>
      </w:r>
      <w:r w:rsidR="00375FDF" w:rsidRPr="001B6B01">
        <w:rPr>
          <w:rStyle w:val="Hipervnculo"/>
          <w:rFonts w:ascii="Arial" w:hAnsi="Arial" w:cs="Arial"/>
          <w:color w:val="auto"/>
          <w:u w:val="none"/>
          <w:lang w:val="es-ES_tradnl" w:eastAsia="es-MX"/>
        </w:rPr>
        <w:t xml:space="preserve">y </w:t>
      </w:r>
      <w:r w:rsidR="00375FDF">
        <w:rPr>
          <w:rStyle w:val="Hipervnculo"/>
          <w:rFonts w:ascii="Arial" w:hAnsi="Arial" w:cs="Arial"/>
          <w:lang w:val="es-ES_tradnl" w:eastAsia="es-MX"/>
        </w:rPr>
        <w:t>claudia.mayorga</w:t>
      </w:r>
      <w:r w:rsidR="00375FDF" w:rsidRPr="001B6B01">
        <w:rPr>
          <w:rStyle w:val="Hipervnculo"/>
          <w:rFonts w:ascii="Arial" w:hAnsi="Arial" w:cs="Arial"/>
          <w:lang w:val="es-ES_tradnl" w:eastAsia="es-MX"/>
        </w:rPr>
        <w:t>@ine.mx</w:t>
      </w:r>
    </w:p>
    <w:p w14:paraId="514DD816" w14:textId="6AB74F93" w:rsidR="008140CE" w:rsidRPr="003707B6" w:rsidRDefault="008140CE" w:rsidP="00FE31D0">
      <w:pPr>
        <w:spacing w:before="120" w:after="120"/>
        <w:ind w:left="1134"/>
        <w:jc w:val="both"/>
        <w:rPr>
          <w:rStyle w:val="Hipervnculo"/>
          <w:rFonts w:ascii="Arial" w:hAnsi="Arial" w:cs="Arial"/>
          <w:color w:val="auto"/>
          <w:u w:val="none"/>
          <w:lang w:val="es-ES_tradnl" w:eastAsia="es-MX"/>
        </w:rPr>
      </w:pPr>
      <w:r w:rsidRPr="00673267">
        <w:rPr>
          <w:rStyle w:val="Hipervnculo"/>
          <w:rFonts w:ascii="Arial" w:hAnsi="Arial" w:cs="Arial"/>
          <w:color w:val="auto"/>
          <w:u w:val="none"/>
          <w:lang w:val="es-ES_tradnl" w:eastAsia="es-MX"/>
        </w:rPr>
        <w:t xml:space="preserve">En caso de que el </w:t>
      </w:r>
      <w:r w:rsidR="005C26B1">
        <w:rPr>
          <w:rStyle w:val="Hipervnculo"/>
          <w:rFonts w:ascii="Arial" w:hAnsi="Arial" w:cs="Arial"/>
          <w:color w:val="auto"/>
          <w:u w:val="none"/>
          <w:lang w:val="es-ES_tradnl" w:eastAsia="es-MX"/>
        </w:rPr>
        <w:t>PROVEEDOR</w:t>
      </w:r>
      <w:r w:rsidRPr="00673267">
        <w:rPr>
          <w:rStyle w:val="Hipervnculo"/>
          <w:rFonts w:ascii="Arial" w:hAnsi="Arial" w:cs="Arial"/>
          <w:color w:val="auto"/>
          <w:u w:val="none"/>
          <w:lang w:val="es-ES_tradnl" w:eastAsia="es-MX"/>
        </w:rPr>
        <w:t xml:space="preserve"> no cuente con trabajadores y estos sean contratados por outsourcing deberá presentar el contrato de prestación de servicios vigente que tenga celebrado con esta última, acompañado del cumplimiento de obligaciones en materia de seguridad social de la empresa que presta el servicio.</w:t>
      </w:r>
    </w:p>
    <w:p w14:paraId="3267A480" w14:textId="77777777" w:rsidR="00DD4222" w:rsidRPr="006B4BE5" w:rsidRDefault="00DD4222" w:rsidP="00F32477">
      <w:pPr>
        <w:tabs>
          <w:tab w:val="left" w:pos="1222"/>
        </w:tabs>
        <w:spacing w:before="120" w:after="120"/>
        <w:jc w:val="both"/>
        <w:rPr>
          <w:rFonts w:ascii="Arial" w:hAnsi="Arial" w:cs="Arial"/>
          <w:b/>
          <w:bCs/>
          <w:color w:val="244061" w:themeColor="accent1" w:themeShade="80"/>
          <w:lang w:val="es-ES"/>
        </w:rPr>
      </w:pPr>
    </w:p>
    <w:p w14:paraId="4D1E9A8A" w14:textId="77777777" w:rsidR="001B4975" w:rsidRPr="006B4BE5" w:rsidRDefault="00C31FC1" w:rsidP="00B014D3">
      <w:pPr>
        <w:pStyle w:val="Ttulo1"/>
        <w:numPr>
          <w:ilvl w:val="1"/>
          <w:numId w:val="15"/>
        </w:numPr>
        <w:spacing w:before="120" w:after="120"/>
        <w:jc w:val="both"/>
        <w:rPr>
          <w:rFonts w:cs="Arial"/>
          <w:bCs/>
          <w:color w:val="244061" w:themeColor="accent1" w:themeShade="80"/>
          <w:sz w:val="20"/>
        </w:rPr>
      </w:pPr>
      <w:bookmarkStart w:id="868" w:name="_Toc447120332"/>
      <w:bookmarkStart w:id="869" w:name="_Toc452121399"/>
      <w:bookmarkStart w:id="870" w:name="_Toc464498322"/>
      <w:bookmarkStart w:id="871" w:name="_Toc464498727"/>
      <w:bookmarkStart w:id="872" w:name="_Toc487209339"/>
      <w:bookmarkStart w:id="873" w:name="_Toc488428652"/>
      <w:bookmarkStart w:id="874" w:name="_Toc491180980"/>
      <w:bookmarkStart w:id="875" w:name="_Toc492377940"/>
      <w:bookmarkStart w:id="876" w:name="_Toc493501642"/>
      <w:bookmarkStart w:id="877" w:name="_Toc494211601"/>
      <w:bookmarkStart w:id="878" w:name="_Toc496883338"/>
      <w:bookmarkStart w:id="879" w:name="_Toc498523219"/>
      <w:bookmarkStart w:id="880" w:name="_Toc505704897"/>
      <w:bookmarkStart w:id="881" w:name="_Toc510612340"/>
      <w:bookmarkStart w:id="882" w:name="_Toc3539007"/>
      <w:bookmarkStart w:id="883" w:name="_Toc19704280"/>
      <w:bookmarkStart w:id="884" w:name="_Toc23410256"/>
      <w:bookmarkStart w:id="885" w:name="_Toc23958022"/>
      <w:bookmarkStart w:id="886" w:name="_Toc422232856"/>
      <w:bookmarkStart w:id="887" w:name="_Toc427242094"/>
      <w:bookmarkStart w:id="888" w:name="_Toc428879806"/>
      <w:r w:rsidRPr="006B4BE5">
        <w:rPr>
          <w:rFonts w:cs="Arial"/>
          <w:bCs/>
          <w:color w:val="244061" w:themeColor="accent1" w:themeShade="80"/>
          <w:sz w:val="20"/>
        </w:rPr>
        <w:t>Posterior a la firma del contrato, para personas físicas y morales</w:t>
      </w:r>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p>
    <w:p w14:paraId="2A1B8A62" w14:textId="25CA9C11" w:rsidR="00827564"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7D989ACE" w14:textId="7BF04997" w:rsidR="00BB7B86" w:rsidRDefault="00E76E5E" w:rsidP="00BB7B86">
      <w:pPr>
        <w:ind w:left="709"/>
        <w:jc w:val="both"/>
        <w:rPr>
          <w:rFonts w:ascii="Arial" w:hAnsi="Arial" w:cs="Arial"/>
          <w:bCs/>
          <w:lang w:val="es-ES"/>
        </w:rPr>
      </w:pPr>
      <w:r w:rsidRPr="002E6596">
        <w:rPr>
          <w:rFonts w:ascii="Arial" w:hAnsi="Arial" w:cs="Arial"/>
        </w:rPr>
        <w:t xml:space="preserve">Con fundamento en la fracción II </w:t>
      </w:r>
      <w:r w:rsidRPr="00E76E5E">
        <w:rPr>
          <w:rFonts w:ascii="Arial" w:hAnsi="Arial" w:cs="Arial"/>
        </w:rPr>
        <w:t>y penúltimo párrafo del artículo 57</w:t>
      </w:r>
      <w:r w:rsidR="00963826">
        <w:rPr>
          <w:rFonts w:ascii="Arial" w:hAnsi="Arial" w:cs="Arial"/>
        </w:rPr>
        <w:t xml:space="preserve"> y 58</w:t>
      </w:r>
      <w:r>
        <w:rPr>
          <w:rFonts w:ascii="Arial" w:hAnsi="Arial" w:cs="Arial"/>
        </w:rPr>
        <w:t xml:space="preserve"> </w:t>
      </w:r>
      <w:r w:rsidR="00BB7B86" w:rsidRPr="00E76E5E">
        <w:rPr>
          <w:rFonts w:ascii="Arial" w:hAnsi="Arial" w:cs="Arial"/>
        </w:rPr>
        <w:t>del</w:t>
      </w:r>
      <w:r w:rsidR="00BB7B86">
        <w:rPr>
          <w:rFonts w:ascii="Arial" w:hAnsi="Arial" w:cs="Arial"/>
        </w:rPr>
        <w:t xml:space="preserve"> REGLAMENTO y </w:t>
      </w:r>
      <w:r w:rsidR="00BB7B86" w:rsidRPr="004436A7">
        <w:rPr>
          <w:rFonts w:ascii="Arial" w:hAnsi="Arial" w:cs="Arial"/>
        </w:rPr>
        <w:t>artículo</w:t>
      </w:r>
      <w:r>
        <w:rPr>
          <w:rFonts w:ascii="Arial" w:hAnsi="Arial" w:cs="Arial"/>
        </w:rPr>
        <w:t>s</w:t>
      </w:r>
      <w:r w:rsidR="00C9673A">
        <w:rPr>
          <w:rFonts w:ascii="Arial" w:hAnsi="Arial" w:cs="Arial"/>
        </w:rPr>
        <w:t xml:space="preserve"> </w:t>
      </w:r>
      <w:r w:rsidR="00B95A19" w:rsidRPr="00B5711D">
        <w:rPr>
          <w:rFonts w:ascii="Arial" w:hAnsi="Arial" w:cs="Arial"/>
        </w:rPr>
        <w:t>12</w:t>
      </w:r>
      <w:r w:rsidR="00B65819" w:rsidRPr="00B5711D">
        <w:rPr>
          <w:rFonts w:ascii="Arial" w:hAnsi="Arial" w:cs="Arial"/>
        </w:rPr>
        <w:t>3</w:t>
      </w:r>
      <w:r w:rsidR="00BB7B86" w:rsidRPr="00B5711D">
        <w:rPr>
          <w:rFonts w:ascii="Arial" w:hAnsi="Arial" w:cs="Arial"/>
        </w:rPr>
        <w:t xml:space="preserve"> </w:t>
      </w:r>
      <w:r w:rsidR="009606C0" w:rsidRPr="00B5711D">
        <w:rPr>
          <w:rFonts w:ascii="Arial" w:hAnsi="Arial" w:cs="Arial"/>
        </w:rPr>
        <w:t>y</w:t>
      </w:r>
      <w:r w:rsidR="009606C0">
        <w:rPr>
          <w:rFonts w:ascii="Arial" w:hAnsi="Arial" w:cs="Arial"/>
        </w:rPr>
        <w:t xml:space="preserve"> 127 </w:t>
      </w:r>
      <w:r w:rsidR="00BB7B86" w:rsidRPr="004436A7">
        <w:rPr>
          <w:rFonts w:ascii="Arial" w:hAnsi="Arial" w:cs="Arial"/>
        </w:rPr>
        <w:t>de</w:t>
      </w:r>
      <w:r w:rsidR="00BB7B86" w:rsidRPr="001C1A1A">
        <w:rPr>
          <w:rFonts w:ascii="Arial" w:hAnsi="Arial" w:cs="Arial"/>
        </w:rPr>
        <w:t xml:space="preserve"> </w:t>
      </w:r>
      <w:r w:rsidR="00BB7B86" w:rsidRPr="002E6596">
        <w:rPr>
          <w:rFonts w:ascii="Arial" w:hAnsi="Arial" w:cs="Arial"/>
        </w:rPr>
        <w:t>las POBALINES, el PROVEEDOR deberá presentar la garantía de cumplimiento del contrato dentro de los 10</w:t>
      </w:r>
      <w:r w:rsidR="00BB7B86">
        <w:rPr>
          <w:rFonts w:ascii="Arial" w:hAnsi="Arial" w:cs="Arial"/>
        </w:rPr>
        <w:t xml:space="preserve"> </w:t>
      </w:r>
      <w:r w:rsidR="00BB7B86" w:rsidRPr="002E6596">
        <w:rPr>
          <w:rFonts w:ascii="Arial" w:hAnsi="Arial" w:cs="Arial"/>
        </w:rPr>
        <w:t>(diez) días naturales</w:t>
      </w:r>
      <w:r w:rsidR="00BB7B86">
        <w:rPr>
          <w:rFonts w:ascii="Arial" w:hAnsi="Arial" w:cs="Arial"/>
        </w:rPr>
        <w:t xml:space="preserve"> siguientes a la formalización del contrato</w:t>
      </w:r>
      <w:r w:rsidR="00BB7B86" w:rsidRPr="002E6596">
        <w:rPr>
          <w:rFonts w:ascii="Arial" w:hAnsi="Arial" w:cs="Arial"/>
        </w:rPr>
        <w:t xml:space="preserve">, </w:t>
      </w:r>
      <w:r w:rsidR="00BB7B86" w:rsidRPr="002E6596">
        <w:rPr>
          <w:rFonts w:ascii="Arial" w:hAnsi="Arial" w:cs="Arial"/>
          <w:bCs/>
          <w:lang w:val="es-ES"/>
        </w:rPr>
        <w:t xml:space="preserve">por la cantidad correspondiente al </w:t>
      </w:r>
      <w:r w:rsidR="00BB7B86" w:rsidRPr="002E6596">
        <w:rPr>
          <w:rFonts w:ascii="Arial" w:hAnsi="Arial" w:cs="Arial"/>
          <w:b/>
          <w:bCs/>
          <w:lang w:val="es-ES"/>
        </w:rPr>
        <w:t xml:space="preserve">15% (quince por ciento) </w:t>
      </w:r>
      <w:r w:rsidR="00BB7B86" w:rsidRPr="002E6596">
        <w:rPr>
          <w:rFonts w:ascii="Arial" w:hAnsi="Arial" w:cs="Arial"/>
          <w:bCs/>
          <w:lang w:val="es-ES"/>
        </w:rPr>
        <w:t xml:space="preserve">del </w:t>
      </w:r>
      <w:r w:rsidR="00BB7B86" w:rsidRPr="001C1A1A">
        <w:rPr>
          <w:rFonts w:ascii="Arial" w:hAnsi="Arial" w:cs="Arial"/>
          <w:bCs/>
          <w:lang w:val="es-ES"/>
        </w:rPr>
        <w:t>monto</w:t>
      </w:r>
      <w:r w:rsidR="005C26B1">
        <w:rPr>
          <w:rFonts w:ascii="Arial" w:hAnsi="Arial" w:cs="Arial"/>
          <w:bCs/>
          <w:lang w:val="es-ES"/>
        </w:rPr>
        <w:t xml:space="preserve"> </w:t>
      </w:r>
      <w:r w:rsidR="00BB7B86" w:rsidRPr="002E6596">
        <w:rPr>
          <w:rFonts w:ascii="Arial" w:hAnsi="Arial" w:cs="Arial"/>
          <w:bCs/>
          <w:lang w:val="es-ES"/>
        </w:rPr>
        <w:t xml:space="preserve">total </w:t>
      </w:r>
      <w:r w:rsidR="00BB7B86">
        <w:rPr>
          <w:rFonts w:ascii="Arial" w:hAnsi="Arial" w:cs="Arial"/>
          <w:bCs/>
          <w:lang w:val="es-ES"/>
        </w:rPr>
        <w:t>del contrato</w:t>
      </w:r>
      <w:r w:rsidR="006E6516">
        <w:rPr>
          <w:rFonts w:ascii="Arial" w:hAnsi="Arial" w:cs="Arial"/>
          <w:bCs/>
          <w:lang w:val="es-ES"/>
        </w:rPr>
        <w:t>,</w:t>
      </w:r>
      <w:r w:rsidR="00BB7B86">
        <w:rPr>
          <w:rFonts w:ascii="Arial" w:hAnsi="Arial" w:cs="Arial"/>
          <w:bCs/>
          <w:lang w:val="es-ES"/>
        </w:rPr>
        <w:t xml:space="preserve"> </w:t>
      </w:r>
      <w:r w:rsidR="00BB7B86" w:rsidRPr="002E6596">
        <w:rPr>
          <w:rFonts w:ascii="Arial" w:hAnsi="Arial" w:cs="Arial"/>
          <w:bCs/>
          <w:lang w:val="es-ES"/>
        </w:rPr>
        <w:t>sin incluir el Impuesto al Valor Agregado.</w:t>
      </w:r>
    </w:p>
    <w:p w14:paraId="4C441546" w14:textId="77777777" w:rsidR="009F7C27" w:rsidRDefault="009F7C27" w:rsidP="00BB7B86">
      <w:pPr>
        <w:ind w:left="709"/>
        <w:jc w:val="both"/>
        <w:rPr>
          <w:rFonts w:ascii="Arial" w:hAnsi="Arial" w:cs="Arial"/>
          <w:bCs/>
          <w:lang w:val="es-ES"/>
        </w:rPr>
      </w:pPr>
    </w:p>
    <w:p w14:paraId="37C2C490" w14:textId="35FBEBAD" w:rsidR="009F7C27" w:rsidRDefault="009F7C27" w:rsidP="00BB7B86">
      <w:pPr>
        <w:ind w:left="709"/>
        <w:jc w:val="both"/>
        <w:rPr>
          <w:rFonts w:ascii="Arial" w:hAnsi="Arial" w:cs="Arial"/>
          <w:bCs/>
          <w:lang w:val="es-ES"/>
        </w:rPr>
      </w:pPr>
      <w:r>
        <w:rPr>
          <w:rStyle w:val="normaltextrun"/>
          <w:rFonts w:ascii="Arial" w:hAnsi="Arial" w:cs="Arial"/>
          <w:color w:val="000000"/>
          <w:shd w:val="clear" w:color="auto" w:fill="FFFFFF"/>
        </w:rPr>
        <w:t>De conformidad con el artículo 119 de las POBALINES, en caso de que el PROVEEDOR no entregue de la garantía de cumplimiento en los términos señalados se procederá a la rescisión del contrato conforme a lo señalado en el artículo 64 del REGLAMENTO.</w:t>
      </w:r>
      <w:r>
        <w:rPr>
          <w:rStyle w:val="eop"/>
          <w:rFonts w:ascii="Arial" w:hAnsi="Arial" w:cs="Arial"/>
          <w:color w:val="000000"/>
          <w:shd w:val="clear" w:color="auto" w:fill="FFFFFF"/>
        </w:rPr>
        <w:t> </w:t>
      </w:r>
    </w:p>
    <w:p w14:paraId="6277BC6E" w14:textId="77777777" w:rsidR="00BB7B86" w:rsidRPr="00323C90" w:rsidRDefault="00BB7B86" w:rsidP="00BB7B86">
      <w:pPr>
        <w:spacing w:before="120" w:after="120"/>
        <w:ind w:left="705"/>
        <w:jc w:val="both"/>
        <w:rPr>
          <w:rFonts w:ascii="Arial" w:hAnsi="Arial" w:cs="Arial"/>
          <w:lang w:eastAsia="es-MX"/>
        </w:rPr>
      </w:pPr>
      <w:r w:rsidRPr="00323C90">
        <w:rPr>
          <w:rFonts w:ascii="Arial" w:hAnsi="Arial" w:cs="Arial"/>
          <w:lang w:eastAsia="es-MX"/>
        </w:rPr>
        <w:t>La garantía de cumplimiento del contrato deberá ser e</w:t>
      </w:r>
      <w:r>
        <w:rPr>
          <w:rFonts w:ascii="Arial" w:hAnsi="Arial" w:cs="Arial"/>
          <w:lang w:eastAsia="es-MX"/>
        </w:rPr>
        <w:t xml:space="preserve">n pesos mexicanos a nombre del </w:t>
      </w:r>
      <w:r w:rsidRPr="00323C90">
        <w:rPr>
          <w:rFonts w:ascii="Arial" w:hAnsi="Arial" w:cs="Arial"/>
          <w:lang w:eastAsia="es-MX"/>
        </w:rPr>
        <w:t>INSTITUTO y deberá estar vigente hasta la total aceptación por parte del Administrador del Contrato respecto de la prestación del servicio.</w:t>
      </w:r>
    </w:p>
    <w:p w14:paraId="2684C1DF" w14:textId="2C10ABE6" w:rsidR="002E10D5" w:rsidRDefault="009606C0" w:rsidP="002E10D5">
      <w:pPr>
        <w:ind w:left="709"/>
        <w:jc w:val="both"/>
        <w:rPr>
          <w:rFonts w:ascii="Arial" w:hAnsi="Arial" w:cs="Arial"/>
        </w:rPr>
      </w:pPr>
      <w:r>
        <w:rPr>
          <w:rFonts w:ascii="Arial" w:hAnsi="Arial" w:cs="Arial"/>
        </w:rPr>
        <w:t>De conformidad con el artículo 130 de las POBALINES, e</w:t>
      </w:r>
      <w:r w:rsidR="002E10D5" w:rsidRPr="00F61C7D">
        <w:rPr>
          <w:rFonts w:ascii="Arial" w:hAnsi="Arial" w:cs="Arial"/>
        </w:rPr>
        <w:t>l PROVEEDOR podrá otorgar la garantía en alguna de las formas siguientes:</w:t>
      </w:r>
    </w:p>
    <w:p w14:paraId="4E0E4FCB" w14:textId="77777777" w:rsidR="00D1151E" w:rsidRPr="00F61C7D" w:rsidRDefault="00D1151E" w:rsidP="002E10D5">
      <w:pPr>
        <w:ind w:left="709"/>
        <w:jc w:val="both"/>
        <w:rPr>
          <w:rFonts w:ascii="Arial" w:hAnsi="Arial" w:cs="Arial"/>
        </w:rPr>
      </w:pPr>
    </w:p>
    <w:p w14:paraId="1617F90A" w14:textId="77777777" w:rsidR="002E10D5" w:rsidRPr="00F61C7D" w:rsidRDefault="002E10D5" w:rsidP="008479EA">
      <w:pPr>
        <w:numPr>
          <w:ilvl w:val="0"/>
          <w:numId w:val="84"/>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30B9A364" w14:textId="77777777" w:rsidR="002E10D5" w:rsidRPr="00F61C7D" w:rsidRDefault="002E10D5" w:rsidP="008479EA">
      <w:pPr>
        <w:numPr>
          <w:ilvl w:val="0"/>
          <w:numId w:val="84"/>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5CBDF3FD" w14:textId="77777777" w:rsidR="002E10D5" w:rsidRPr="00F61C7D" w:rsidRDefault="002E10D5" w:rsidP="008479EA">
      <w:pPr>
        <w:numPr>
          <w:ilvl w:val="0"/>
          <w:numId w:val="84"/>
        </w:numPr>
        <w:ind w:left="1134"/>
        <w:jc w:val="both"/>
        <w:rPr>
          <w:rFonts w:ascii="Arial" w:hAnsi="Arial" w:cs="Arial"/>
        </w:rPr>
      </w:pPr>
      <w:r w:rsidRPr="00F61C7D">
        <w:rPr>
          <w:rFonts w:ascii="Arial" w:hAnsi="Arial" w:cs="Arial"/>
        </w:rPr>
        <w:t>Con cheque de caja o certificado expedido a favor del INSTITUTO.</w:t>
      </w:r>
    </w:p>
    <w:p w14:paraId="7E4627BE" w14:textId="244FDE2B" w:rsidR="00A650F2" w:rsidRPr="003F6064" w:rsidRDefault="000E3E08" w:rsidP="00613050">
      <w:pPr>
        <w:spacing w:before="120" w:after="120"/>
        <w:ind w:left="705"/>
        <w:jc w:val="both"/>
        <w:rPr>
          <w:rFonts w:ascii="Arial" w:hAnsi="Arial" w:cs="Arial"/>
          <w:lang w:eastAsia="es-MX"/>
        </w:rPr>
      </w:pPr>
      <w:r w:rsidRPr="003F616B">
        <w:rPr>
          <w:rFonts w:ascii="Arial" w:hAnsi="Arial" w:cs="Arial"/>
          <w:lang w:eastAsia="es-MX"/>
        </w:rPr>
        <w:t>El criterio con respecto a las obligaciones qu</w:t>
      </w:r>
      <w:r w:rsidR="006255FF" w:rsidRPr="003F616B">
        <w:rPr>
          <w:rFonts w:ascii="Arial" w:hAnsi="Arial" w:cs="Arial"/>
          <w:lang w:eastAsia="es-MX"/>
        </w:rPr>
        <w:t xml:space="preserve">e se garantizan será </w:t>
      </w:r>
      <w:r w:rsidR="00B40828" w:rsidRPr="003F616B">
        <w:rPr>
          <w:rFonts w:ascii="Arial" w:hAnsi="Arial" w:cs="Arial"/>
          <w:lang w:eastAsia="es-MX"/>
        </w:rPr>
        <w:t>in</w:t>
      </w:r>
      <w:r w:rsidRPr="003F616B">
        <w:rPr>
          <w:rFonts w:ascii="Arial" w:hAnsi="Arial" w:cs="Arial"/>
          <w:lang w:eastAsia="es-MX"/>
        </w:rPr>
        <w:t>divisible</w:t>
      </w:r>
      <w:r w:rsidR="008429F2" w:rsidRPr="003F616B">
        <w:rPr>
          <w:rFonts w:ascii="Arial" w:hAnsi="Arial" w:cs="Arial"/>
          <w:lang w:eastAsia="es-MX"/>
        </w:rPr>
        <w:t>,</w:t>
      </w:r>
      <w:r w:rsidRPr="003F616B">
        <w:rPr>
          <w:rFonts w:ascii="Arial" w:hAnsi="Arial" w:cs="Arial"/>
          <w:lang w:eastAsia="es-MX"/>
        </w:rPr>
        <w:t xml:space="preserve"> es decir, que en caso de incumplimiento del contrato que motive la rescisión del mismo, la garantía se aplicará sobre el </w:t>
      </w:r>
      <w:r w:rsidR="00115DA6" w:rsidRPr="003F616B">
        <w:rPr>
          <w:rFonts w:ascii="Arial" w:hAnsi="Arial" w:cs="Arial"/>
          <w:lang w:eastAsia="es-MX"/>
        </w:rPr>
        <w:t xml:space="preserve">monto </w:t>
      </w:r>
      <w:r w:rsidR="003F616B" w:rsidRPr="003F616B">
        <w:rPr>
          <w:rFonts w:ascii="Arial" w:hAnsi="Arial" w:cs="Arial"/>
          <w:lang w:eastAsia="es-MX"/>
        </w:rPr>
        <w:t>total del contrato</w:t>
      </w:r>
      <w:r w:rsidR="001746C3" w:rsidRPr="003F616B">
        <w:rPr>
          <w:rFonts w:ascii="Arial" w:hAnsi="Arial" w:cs="Arial"/>
          <w:lang w:eastAsia="es-MX"/>
        </w:rPr>
        <w:t>.</w:t>
      </w:r>
    </w:p>
    <w:p w14:paraId="646FA75F" w14:textId="77777777" w:rsidR="007E084D" w:rsidRDefault="007E084D" w:rsidP="00613050">
      <w:pPr>
        <w:spacing w:before="120" w:after="120"/>
        <w:ind w:left="705"/>
        <w:jc w:val="both"/>
        <w:rPr>
          <w:rFonts w:ascii="Arial" w:hAnsi="Arial" w:cs="Arial"/>
          <w:lang w:eastAsia="es-MX"/>
        </w:rPr>
      </w:pPr>
    </w:p>
    <w:p w14:paraId="7AFA29D3" w14:textId="77777777" w:rsidR="00A47B76" w:rsidRDefault="00C31FC1" w:rsidP="00A47B76">
      <w:pPr>
        <w:pStyle w:val="Ttulo1"/>
        <w:numPr>
          <w:ilvl w:val="0"/>
          <w:numId w:val="1"/>
        </w:numPr>
        <w:spacing w:before="120" w:after="120"/>
        <w:jc w:val="both"/>
        <w:rPr>
          <w:rFonts w:cs="Arial"/>
          <w:bCs/>
          <w:color w:val="244061" w:themeColor="accent1" w:themeShade="80"/>
          <w:sz w:val="20"/>
        </w:rPr>
      </w:pPr>
      <w:bookmarkStart w:id="889" w:name="_Toc23958023"/>
      <w:r w:rsidRPr="006B4BE5">
        <w:rPr>
          <w:rFonts w:cs="Arial"/>
          <w:bCs/>
          <w:color w:val="244061" w:themeColor="accent1" w:themeShade="80"/>
          <w:sz w:val="20"/>
        </w:rPr>
        <w:lastRenderedPageBreak/>
        <w:t>PENAS CONVENCIONALES</w:t>
      </w:r>
      <w:bookmarkStart w:id="890" w:name="_Toc309618095"/>
      <w:bookmarkStart w:id="891" w:name="_Toc314094169"/>
      <w:bookmarkStart w:id="892" w:name="_Toc311547462"/>
      <w:bookmarkEnd w:id="396"/>
      <w:bookmarkEnd w:id="541"/>
      <w:bookmarkEnd w:id="542"/>
      <w:bookmarkEnd w:id="543"/>
      <w:bookmarkEnd w:id="544"/>
      <w:bookmarkEnd w:id="545"/>
      <w:bookmarkEnd w:id="546"/>
      <w:bookmarkEnd w:id="547"/>
      <w:bookmarkEnd w:id="548"/>
      <w:bookmarkEnd w:id="549"/>
      <w:bookmarkEnd w:id="550"/>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86"/>
      <w:bookmarkEnd w:id="887"/>
      <w:bookmarkEnd w:id="888"/>
      <w:bookmarkEnd w:id="889"/>
    </w:p>
    <w:p w14:paraId="364211E3" w14:textId="3E826ABE" w:rsidR="00A47B76" w:rsidRDefault="00891D68" w:rsidP="00A47B76">
      <w:pPr>
        <w:pStyle w:val="Ttulo1"/>
        <w:spacing w:before="120" w:after="120"/>
        <w:ind w:left="705"/>
        <w:jc w:val="both"/>
        <w:rPr>
          <w:rFonts w:cs="Arial"/>
          <w:b w:val="0"/>
          <w:sz w:val="20"/>
          <w:lang w:val="es-MX"/>
        </w:rPr>
      </w:pPr>
      <w:r w:rsidRPr="00A47B76">
        <w:rPr>
          <w:rFonts w:cs="Arial"/>
          <w:b w:val="0"/>
          <w:sz w:val="20"/>
          <w:lang w:val="es-MX"/>
        </w:rPr>
        <w:t>En términos de lo dispuesto en el artículo 62 del REGLAMENTO, si el PROVEEDOR, incurre en algún atraso</w:t>
      </w:r>
      <w:r w:rsidR="00E32E71" w:rsidRPr="00A47B76">
        <w:rPr>
          <w:rFonts w:cs="Arial"/>
          <w:b w:val="0"/>
          <w:sz w:val="20"/>
          <w:lang w:val="es-MX"/>
        </w:rPr>
        <w:t xml:space="preserve"> en el cumplimiento </w:t>
      </w:r>
      <w:r w:rsidR="00B95A19" w:rsidRPr="00A47B76">
        <w:rPr>
          <w:rFonts w:cs="Arial"/>
          <w:b w:val="0"/>
          <w:sz w:val="20"/>
          <w:lang w:val="es-MX"/>
        </w:rPr>
        <w:t xml:space="preserve">de </w:t>
      </w:r>
      <w:r w:rsidR="00A47B76" w:rsidRPr="00A47B76">
        <w:rPr>
          <w:rFonts w:cs="Arial"/>
          <w:b w:val="0"/>
          <w:sz w:val="20"/>
          <w:lang w:val="es-MX"/>
        </w:rPr>
        <w:t xml:space="preserve">los plazos para </w:t>
      </w:r>
      <w:r w:rsidR="00B95A19" w:rsidRPr="00A47B76">
        <w:rPr>
          <w:rFonts w:cs="Arial"/>
          <w:b w:val="0"/>
          <w:sz w:val="20"/>
          <w:lang w:val="es-MX"/>
        </w:rPr>
        <w:t xml:space="preserve">la prestación del servicio </w:t>
      </w:r>
      <w:r w:rsidR="009F7C27">
        <w:rPr>
          <w:rFonts w:cs="Arial"/>
          <w:b w:val="0"/>
          <w:sz w:val="20"/>
          <w:lang w:val="es-MX"/>
        </w:rPr>
        <w:t>o</w:t>
      </w:r>
      <w:r w:rsidR="00B95A19" w:rsidRPr="00A47B76">
        <w:rPr>
          <w:rFonts w:cs="Arial"/>
          <w:b w:val="0"/>
          <w:sz w:val="20"/>
          <w:lang w:val="es-MX"/>
        </w:rPr>
        <w:t xml:space="preserve"> presentación de los entregables</w:t>
      </w:r>
      <w:r w:rsidR="00A47B76" w:rsidRPr="00A47B76">
        <w:rPr>
          <w:rFonts w:cs="Arial"/>
          <w:b w:val="0"/>
          <w:sz w:val="20"/>
          <w:lang w:val="es-MX"/>
        </w:rPr>
        <w:t xml:space="preserve"> </w:t>
      </w:r>
      <w:r w:rsidR="00B95A19" w:rsidRPr="00A47B76">
        <w:rPr>
          <w:rFonts w:cs="Arial"/>
          <w:b w:val="0"/>
          <w:sz w:val="20"/>
          <w:lang w:val="es-MX"/>
        </w:rPr>
        <w:t>descritos</w:t>
      </w:r>
      <w:r w:rsidR="00E32E71" w:rsidRPr="00A47B76">
        <w:rPr>
          <w:rFonts w:cs="Arial"/>
          <w:b w:val="0"/>
          <w:sz w:val="20"/>
          <w:lang w:val="es-MX"/>
        </w:rPr>
        <w:t xml:space="preserve"> </w:t>
      </w:r>
      <w:r w:rsidR="001E5E2A" w:rsidRPr="00A47B76">
        <w:rPr>
          <w:rFonts w:cs="Arial"/>
          <w:b w:val="0"/>
          <w:sz w:val="20"/>
          <w:lang w:val="es-MX"/>
        </w:rPr>
        <w:t xml:space="preserve">en el </w:t>
      </w:r>
      <w:r w:rsidR="001E5E2A" w:rsidRPr="009F7C27">
        <w:rPr>
          <w:rFonts w:cs="Arial"/>
          <w:bCs/>
          <w:sz w:val="20"/>
          <w:lang w:val="es-MX"/>
        </w:rPr>
        <w:t xml:space="preserve">numeral </w:t>
      </w:r>
      <w:r w:rsidR="00A47B76" w:rsidRPr="009F7C27">
        <w:rPr>
          <w:rFonts w:cs="Arial"/>
          <w:bCs/>
          <w:sz w:val="20"/>
          <w:lang w:val="es-MX"/>
        </w:rPr>
        <w:t>3</w:t>
      </w:r>
      <w:r w:rsidR="00B95A19" w:rsidRPr="009F7C27">
        <w:rPr>
          <w:rFonts w:cs="Arial"/>
          <w:bCs/>
          <w:sz w:val="20"/>
          <w:lang w:val="es-MX"/>
        </w:rPr>
        <w:t xml:space="preserve"> “</w:t>
      </w:r>
      <w:r w:rsidR="00C9673A" w:rsidRPr="009F7C27">
        <w:rPr>
          <w:rFonts w:cs="Arial"/>
          <w:bCs/>
          <w:sz w:val="20"/>
          <w:lang w:val="es-MX"/>
        </w:rPr>
        <w:t>Entregables”</w:t>
      </w:r>
      <w:r w:rsidR="00B95A19" w:rsidRPr="00A47B76">
        <w:rPr>
          <w:rFonts w:cs="Arial"/>
          <w:b w:val="0"/>
          <w:sz w:val="20"/>
          <w:lang w:val="es-MX"/>
        </w:rPr>
        <w:t xml:space="preserve"> </w:t>
      </w:r>
      <w:r w:rsidR="00E32E71" w:rsidRPr="00A47B76">
        <w:rPr>
          <w:rFonts w:cs="Arial"/>
          <w:b w:val="0"/>
          <w:sz w:val="20"/>
          <w:lang w:val="es-MX"/>
        </w:rPr>
        <w:t xml:space="preserve">del Anexo 1 “Especificaciones técnicas” </w:t>
      </w:r>
      <w:r w:rsidR="00A47B76" w:rsidRPr="00A47B76">
        <w:rPr>
          <w:rFonts w:cs="Arial"/>
          <w:b w:val="0"/>
          <w:sz w:val="20"/>
          <w:lang w:val="es-MX"/>
        </w:rPr>
        <w:t xml:space="preserve">le será aplicable una pena convencional del 1% (uno por ciento) por cada día natural de atraso calculado sobre el monto total del servicio de conformidad con lo establecido en </w:t>
      </w:r>
      <w:r w:rsidR="009F7C27">
        <w:rPr>
          <w:rFonts w:cs="Arial"/>
          <w:b w:val="0"/>
          <w:sz w:val="20"/>
          <w:lang w:val="es-MX"/>
        </w:rPr>
        <w:t>el Anexo 1</w:t>
      </w:r>
      <w:r w:rsidR="00A47B76" w:rsidRPr="00A47B76">
        <w:rPr>
          <w:rFonts w:cs="Arial"/>
          <w:b w:val="0"/>
          <w:sz w:val="20"/>
          <w:lang w:val="es-MX"/>
        </w:rPr>
        <w:t xml:space="preserve"> </w:t>
      </w:r>
      <w:r w:rsidR="009F7C27">
        <w:rPr>
          <w:rFonts w:cs="Arial"/>
          <w:b w:val="0"/>
          <w:sz w:val="20"/>
          <w:lang w:val="es-MX"/>
        </w:rPr>
        <w:t>“E</w:t>
      </w:r>
      <w:r w:rsidR="00A47B76" w:rsidRPr="00A47B76">
        <w:rPr>
          <w:rFonts w:cs="Arial"/>
          <w:b w:val="0"/>
          <w:sz w:val="20"/>
          <w:lang w:val="es-MX"/>
        </w:rPr>
        <w:t>specificaciones técnicas</w:t>
      </w:r>
      <w:r w:rsidR="009F7C27">
        <w:rPr>
          <w:rFonts w:cs="Arial"/>
          <w:b w:val="0"/>
          <w:sz w:val="20"/>
          <w:lang w:val="es-MX"/>
        </w:rPr>
        <w:t>”</w:t>
      </w:r>
      <w:r w:rsidR="00A47B76" w:rsidRPr="00A47B76">
        <w:rPr>
          <w:rFonts w:cs="Arial"/>
          <w:b w:val="0"/>
          <w:sz w:val="20"/>
          <w:lang w:val="es-MX"/>
        </w:rPr>
        <w:t xml:space="preserve">. </w:t>
      </w:r>
    </w:p>
    <w:p w14:paraId="4BA47FBD" w14:textId="032D6D7A" w:rsidR="008429F2" w:rsidRPr="005C0834" w:rsidRDefault="00A47B76" w:rsidP="005C0834">
      <w:pPr>
        <w:pStyle w:val="Ttulo1"/>
        <w:spacing w:before="120" w:after="120"/>
        <w:ind w:left="705"/>
        <w:jc w:val="both"/>
        <w:rPr>
          <w:rFonts w:cs="Arial"/>
          <w:b w:val="0"/>
          <w:sz w:val="20"/>
          <w:lang w:val="es-MX"/>
        </w:rPr>
      </w:pPr>
      <w:r w:rsidRPr="00A47B76">
        <w:rPr>
          <w:rFonts w:cs="Arial"/>
          <w:b w:val="0"/>
          <w:sz w:val="20"/>
          <w:lang w:val="es-MX"/>
        </w:rPr>
        <w:t xml:space="preserve">El límite máximo de la pena convencional que podrá aplicarse a “EL PROVEEDOR” será hasta por un 15% (quince por ciento) del monto total del Contrato, después de lo cual “EL INSTITUTO”, </w:t>
      </w:r>
      <w:r w:rsidR="005C0834">
        <w:rPr>
          <w:rFonts w:cs="Arial"/>
          <w:b w:val="0"/>
          <w:sz w:val="20"/>
          <w:lang w:val="es-MX"/>
        </w:rPr>
        <w:t xml:space="preserve"> </w:t>
      </w:r>
      <w:r w:rsidR="008429F2" w:rsidRPr="005C0834">
        <w:rPr>
          <w:rFonts w:cs="Arial"/>
          <w:b w:val="0"/>
          <w:sz w:val="20"/>
          <w:lang w:val="es-MX"/>
        </w:rPr>
        <w:t>podrá iniciar el procedimiento de rescisión del contrato.</w:t>
      </w:r>
    </w:p>
    <w:p w14:paraId="2B37624E" w14:textId="4577F12B" w:rsidR="008429F2" w:rsidRPr="00DE7250" w:rsidRDefault="008429F2" w:rsidP="008429F2">
      <w:pPr>
        <w:pStyle w:val="Prrafodelista"/>
        <w:ind w:left="703"/>
        <w:jc w:val="both"/>
        <w:rPr>
          <w:rFonts w:ascii="Arial" w:hAnsi="Arial" w:cs="Arial"/>
        </w:rPr>
      </w:pPr>
      <w:r w:rsidRPr="00DE7250">
        <w:rPr>
          <w:rFonts w:ascii="Arial" w:hAnsi="Arial" w:cs="Arial"/>
        </w:rPr>
        <w:t xml:space="preserve">El </w:t>
      </w:r>
      <w:r>
        <w:rPr>
          <w:rFonts w:ascii="Arial" w:hAnsi="Arial" w:cs="Arial"/>
        </w:rPr>
        <w:t xml:space="preserve">titular de la DRMS </w:t>
      </w:r>
      <w:r w:rsidRPr="00DE7250">
        <w:rPr>
          <w:rFonts w:ascii="Arial" w:hAnsi="Arial" w:cs="Arial"/>
        </w:rPr>
        <w:t xml:space="preserve">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04C32CE2" w14:textId="256BC847" w:rsidR="008429F2" w:rsidRDefault="008429F2" w:rsidP="008429F2">
      <w:pPr>
        <w:pStyle w:val="Prrafodelista"/>
        <w:spacing w:before="120" w:after="120"/>
        <w:ind w:left="705"/>
        <w:contextualSpacing w:val="0"/>
        <w:jc w:val="both"/>
        <w:rPr>
          <w:rFonts w:ascii="Arial" w:hAnsi="Arial" w:cs="Arial"/>
        </w:rPr>
      </w:pPr>
      <w:r w:rsidRPr="0061473E">
        <w:rPr>
          <w:rFonts w:ascii="Arial" w:hAnsi="Arial" w:cs="Arial"/>
        </w:rPr>
        <w:t xml:space="preserve">El PROVEEDOR realizará en su caso, el pago por concepto de penas convencionales,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xml:space="preserve">, </w:t>
      </w:r>
      <w:r>
        <w:rPr>
          <w:rFonts w:ascii="Arial" w:hAnsi="Arial" w:cs="Arial"/>
        </w:rPr>
        <w:t>Álvaro Obregón</w:t>
      </w:r>
      <w:r w:rsidRPr="0061473E">
        <w:rPr>
          <w:rFonts w:ascii="Arial" w:hAnsi="Arial" w:cs="Arial"/>
        </w:rPr>
        <w:t>, Código Postal 01900, Ciudad de México, o bien mediante transferencia electrónica a la cuenta que el INSTITUTO le proporcione con la notificación correspondiente.</w:t>
      </w:r>
    </w:p>
    <w:p w14:paraId="4E9D842C" w14:textId="32EF1479" w:rsidR="008429F2" w:rsidRDefault="008429F2" w:rsidP="008429F2">
      <w:pPr>
        <w:pStyle w:val="Prrafodelista"/>
        <w:ind w:left="703"/>
        <w:contextualSpacing w:val="0"/>
        <w:jc w:val="both"/>
        <w:rPr>
          <w:rFonts w:ascii="Arial" w:hAnsi="Arial" w:cs="Arial"/>
          <w:lang w:val="es-MX"/>
        </w:rPr>
      </w:pPr>
      <w:r>
        <w:rPr>
          <w:rFonts w:ascii="Arial" w:hAnsi="Arial" w:cs="Arial"/>
          <w:lang w:val="es-MX"/>
        </w:rPr>
        <w:t>E</w:t>
      </w:r>
      <w:r w:rsidRPr="00D90099">
        <w:rPr>
          <w:rFonts w:ascii="Arial" w:hAnsi="Arial" w:cs="Arial"/>
          <w:lang w:val="es-MX"/>
        </w:rPr>
        <w:t xml:space="preserve">l pago de los </w:t>
      </w:r>
      <w:r>
        <w:rPr>
          <w:rFonts w:ascii="Arial" w:hAnsi="Arial" w:cs="Arial"/>
          <w:lang w:val="es-MX"/>
        </w:rPr>
        <w:t>servicios</w:t>
      </w:r>
      <w:r w:rsidRPr="00D90099">
        <w:rPr>
          <w:rFonts w:ascii="Arial" w:hAnsi="Arial" w:cs="Arial"/>
          <w:lang w:val="es-MX"/>
        </w:rPr>
        <w:t xml:space="preserve">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Pr>
          <w:rFonts w:ascii="Arial" w:hAnsi="Arial" w:cs="Arial"/>
          <w:lang w:val="es-MX"/>
        </w:rPr>
        <w:t xml:space="preserve">, </w:t>
      </w:r>
      <w:r w:rsidRPr="00D90099">
        <w:rPr>
          <w:rFonts w:ascii="Arial" w:hAnsi="Arial" w:cs="Arial"/>
          <w:lang w:val="es-MX"/>
        </w:rPr>
        <w:t>por atraso, en el entendido de que</w:t>
      </w:r>
      <w:r>
        <w:rPr>
          <w:rFonts w:ascii="Arial" w:hAnsi="Arial" w:cs="Arial"/>
          <w:lang w:val="es-MX"/>
        </w:rPr>
        <w:t>,</w:t>
      </w:r>
      <w:r w:rsidRPr="00D90099">
        <w:rPr>
          <w:rFonts w:ascii="Arial" w:hAnsi="Arial" w:cs="Arial"/>
          <w:lang w:val="es-MX"/>
        </w:rPr>
        <w:t xml:space="preserve"> si el contrato es rescindido, no procederá el cobro de dichas penas ni la contabilización de las mismas al hacer efectiva la garantía de cumplimiento.</w:t>
      </w:r>
    </w:p>
    <w:p w14:paraId="3DA43ACE" w14:textId="77777777" w:rsidR="00A6385F" w:rsidRPr="00F412CD" w:rsidRDefault="00A6385F" w:rsidP="00827564">
      <w:pPr>
        <w:spacing w:before="120" w:after="120"/>
        <w:ind w:left="705"/>
        <w:jc w:val="both"/>
        <w:rPr>
          <w:rFonts w:ascii="Arial" w:hAnsi="Arial" w:cs="Arial"/>
          <w:color w:val="1F497D" w:themeColor="text2"/>
        </w:rPr>
      </w:pPr>
    </w:p>
    <w:p w14:paraId="6070D011" w14:textId="77777777" w:rsidR="00827564" w:rsidRPr="00C1172B" w:rsidRDefault="00827564" w:rsidP="00EE5879">
      <w:pPr>
        <w:pStyle w:val="Ttulo1"/>
        <w:numPr>
          <w:ilvl w:val="0"/>
          <w:numId w:val="1"/>
        </w:numPr>
        <w:spacing w:before="120" w:after="120"/>
        <w:ind w:left="703"/>
        <w:jc w:val="both"/>
        <w:rPr>
          <w:rFonts w:cs="Arial"/>
          <w:bCs/>
          <w:color w:val="244061" w:themeColor="accent1" w:themeShade="80"/>
          <w:sz w:val="20"/>
        </w:rPr>
      </w:pPr>
      <w:bookmarkStart w:id="893" w:name="_Toc434004124"/>
      <w:bookmarkStart w:id="894" w:name="_Toc23958024"/>
      <w:r w:rsidRPr="00C1172B">
        <w:rPr>
          <w:rFonts w:cs="Arial"/>
          <w:bCs/>
          <w:color w:val="244061" w:themeColor="accent1" w:themeShade="80"/>
          <w:sz w:val="20"/>
        </w:rPr>
        <w:t>DEDUCCIONES</w:t>
      </w:r>
      <w:bookmarkEnd w:id="893"/>
      <w:bookmarkEnd w:id="894"/>
    </w:p>
    <w:p w14:paraId="66A6F9EA" w14:textId="77777777" w:rsidR="00042847" w:rsidRPr="00042847" w:rsidRDefault="00042847" w:rsidP="00042847">
      <w:pPr>
        <w:pStyle w:val="Prrafodelista"/>
        <w:ind w:left="705"/>
        <w:jc w:val="both"/>
        <w:rPr>
          <w:rFonts w:ascii="Arial" w:hAnsi="Arial" w:cs="Arial"/>
        </w:rPr>
      </w:pPr>
      <w:r w:rsidRPr="00042847">
        <w:rPr>
          <w:rFonts w:ascii="Arial" w:hAnsi="Arial" w:cs="Arial"/>
        </w:rPr>
        <w:t>Se aplicarán deducciones al servicio contratado conforme lo que se indica a continuación:</w:t>
      </w:r>
    </w:p>
    <w:p w14:paraId="2ECE6252" w14:textId="77777777" w:rsidR="00042847" w:rsidRPr="00042847" w:rsidRDefault="00042847" w:rsidP="00042847">
      <w:pPr>
        <w:pStyle w:val="Prrafodelista"/>
        <w:ind w:left="705"/>
        <w:jc w:val="both"/>
        <w:rPr>
          <w:rFonts w:cs="Arial"/>
          <w:sz w:val="24"/>
        </w:rPr>
      </w:pPr>
    </w:p>
    <w:tbl>
      <w:tblPr>
        <w:tblW w:w="7534" w:type="dxa"/>
        <w:jc w:val="center"/>
        <w:tblCellMar>
          <w:left w:w="70" w:type="dxa"/>
          <w:right w:w="70" w:type="dxa"/>
        </w:tblCellMar>
        <w:tblLook w:val="04A0" w:firstRow="1" w:lastRow="0" w:firstColumn="1" w:lastColumn="0" w:noHBand="0" w:noVBand="1"/>
      </w:tblPr>
      <w:tblGrid>
        <w:gridCol w:w="1045"/>
        <w:gridCol w:w="2497"/>
        <w:gridCol w:w="2265"/>
        <w:gridCol w:w="1727"/>
      </w:tblGrid>
      <w:tr w:rsidR="00042847" w:rsidRPr="00694B92" w14:paraId="547AACD0" w14:textId="77777777" w:rsidTr="00192239">
        <w:trPr>
          <w:trHeight w:val="827"/>
          <w:jc w:val="center"/>
        </w:trPr>
        <w:tc>
          <w:tcPr>
            <w:tcW w:w="1045" w:type="dxa"/>
            <w:tcBorders>
              <w:top w:val="single" w:sz="4" w:space="0" w:color="auto"/>
              <w:left w:val="single" w:sz="4" w:space="0" w:color="auto"/>
              <w:bottom w:val="single" w:sz="4" w:space="0" w:color="auto"/>
              <w:right w:val="single" w:sz="4" w:space="0" w:color="auto"/>
            </w:tcBorders>
            <w:shd w:val="clear" w:color="000000" w:fill="C6D9F1"/>
            <w:vAlign w:val="center"/>
            <w:hideMark/>
          </w:tcPr>
          <w:p w14:paraId="3E9EB53D" w14:textId="77777777" w:rsidR="00042847" w:rsidRPr="00042847" w:rsidRDefault="00042847" w:rsidP="001975EA">
            <w:pPr>
              <w:jc w:val="center"/>
              <w:rPr>
                <w:rFonts w:ascii="Arial" w:hAnsi="Arial" w:cs="Arial"/>
                <w:b/>
                <w:bCs/>
                <w:color w:val="000000"/>
                <w:sz w:val="18"/>
                <w:szCs w:val="18"/>
                <w:lang w:eastAsia="es-MX"/>
              </w:rPr>
            </w:pPr>
            <w:r w:rsidRPr="00042847">
              <w:rPr>
                <w:rFonts w:ascii="Arial" w:hAnsi="Arial" w:cs="Arial"/>
              </w:rPr>
              <w:br w:type="page"/>
            </w:r>
            <w:r w:rsidRPr="00042847">
              <w:rPr>
                <w:rFonts w:ascii="Arial" w:hAnsi="Arial" w:cs="Arial"/>
                <w:b/>
                <w:bCs/>
                <w:color w:val="000000"/>
                <w:sz w:val="18"/>
                <w:szCs w:val="18"/>
                <w:lang w:eastAsia="es-MX"/>
              </w:rPr>
              <w:t>Prioridad</w:t>
            </w:r>
          </w:p>
        </w:tc>
        <w:tc>
          <w:tcPr>
            <w:tcW w:w="2497" w:type="dxa"/>
            <w:tcBorders>
              <w:top w:val="single" w:sz="4" w:space="0" w:color="auto"/>
              <w:left w:val="nil"/>
              <w:bottom w:val="single" w:sz="4" w:space="0" w:color="auto"/>
              <w:right w:val="single" w:sz="4" w:space="0" w:color="auto"/>
            </w:tcBorders>
            <w:shd w:val="clear" w:color="000000" w:fill="C6D9F1"/>
            <w:vAlign w:val="center"/>
            <w:hideMark/>
          </w:tcPr>
          <w:p w14:paraId="699BA9A4" w14:textId="77777777" w:rsidR="00042847" w:rsidRPr="00042847" w:rsidRDefault="00042847" w:rsidP="001975EA">
            <w:pPr>
              <w:jc w:val="center"/>
              <w:rPr>
                <w:rFonts w:ascii="Arial" w:hAnsi="Arial" w:cs="Arial"/>
                <w:b/>
                <w:bCs/>
                <w:color w:val="000000"/>
                <w:sz w:val="18"/>
                <w:szCs w:val="18"/>
                <w:lang w:eastAsia="es-MX"/>
              </w:rPr>
            </w:pPr>
            <w:r w:rsidRPr="00042847">
              <w:rPr>
                <w:rFonts w:ascii="Arial" w:hAnsi="Arial" w:cs="Arial"/>
                <w:b/>
                <w:bCs/>
                <w:color w:val="000000"/>
                <w:sz w:val="18"/>
                <w:szCs w:val="18"/>
                <w:lang w:eastAsia="es-MX"/>
              </w:rPr>
              <w:t>Descripción</w:t>
            </w:r>
          </w:p>
        </w:tc>
        <w:tc>
          <w:tcPr>
            <w:tcW w:w="2265" w:type="dxa"/>
            <w:tcBorders>
              <w:top w:val="single" w:sz="4" w:space="0" w:color="auto"/>
              <w:left w:val="nil"/>
              <w:bottom w:val="single" w:sz="4" w:space="0" w:color="auto"/>
              <w:right w:val="single" w:sz="4" w:space="0" w:color="auto"/>
            </w:tcBorders>
            <w:shd w:val="clear" w:color="000000" w:fill="C6D9F1"/>
            <w:vAlign w:val="center"/>
            <w:hideMark/>
          </w:tcPr>
          <w:p w14:paraId="13C7F988" w14:textId="77777777" w:rsidR="00042847" w:rsidRPr="00042847" w:rsidRDefault="00042847" w:rsidP="001975EA">
            <w:pPr>
              <w:jc w:val="center"/>
              <w:rPr>
                <w:rFonts w:ascii="Arial" w:hAnsi="Arial" w:cs="Arial"/>
                <w:b/>
                <w:bCs/>
                <w:color w:val="000000"/>
                <w:sz w:val="18"/>
                <w:szCs w:val="18"/>
                <w:lang w:eastAsia="es-MX"/>
              </w:rPr>
            </w:pPr>
            <w:r w:rsidRPr="00042847">
              <w:rPr>
                <w:rFonts w:ascii="Arial" w:hAnsi="Arial" w:cs="Arial"/>
                <w:b/>
                <w:bCs/>
                <w:color w:val="000000"/>
                <w:sz w:val="18"/>
                <w:szCs w:val="18"/>
                <w:lang w:eastAsia="es-MX"/>
              </w:rPr>
              <w:t>Tiempo máximo de solución a partir del reporte o solicitud</w:t>
            </w:r>
          </w:p>
        </w:tc>
        <w:tc>
          <w:tcPr>
            <w:tcW w:w="1727" w:type="dxa"/>
            <w:tcBorders>
              <w:top w:val="single" w:sz="4" w:space="0" w:color="auto"/>
              <w:left w:val="nil"/>
              <w:bottom w:val="single" w:sz="4" w:space="0" w:color="auto"/>
              <w:right w:val="single" w:sz="4" w:space="0" w:color="auto"/>
            </w:tcBorders>
            <w:shd w:val="clear" w:color="000000" w:fill="C6D9F1"/>
            <w:vAlign w:val="center"/>
            <w:hideMark/>
          </w:tcPr>
          <w:p w14:paraId="79BCA108" w14:textId="77777777" w:rsidR="00042847" w:rsidRPr="00042847" w:rsidRDefault="00042847" w:rsidP="001975EA">
            <w:pPr>
              <w:jc w:val="center"/>
              <w:rPr>
                <w:rFonts w:ascii="Arial" w:hAnsi="Arial" w:cs="Arial"/>
                <w:b/>
                <w:bCs/>
                <w:color w:val="000000"/>
                <w:sz w:val="18"/>
                <w:szCs w:val="18"/>
                <w:lang w:eastAsia="es-MX"/>
              </w:rPr>
            </w:pPr>
            <w:r w:rsidRPr="00042847">
              <w:rPr>
                <w:rFonts w:ascii="Arial" w:hAnsi="Arial" w:cs="Arial"/>
                <w:b/>
                <w:bCs/>
                <w:color w:val="000000"/>
                <w:sz w:val="18"/>
                <w:szCs w:val="18"/>
                <w:lang w:eastAsia="es-MX"/>
              </w:rPr>
              <w:t>Deductivas</w:t>
            </w:r>
          </w:p>
        </w:tc>
      </w:tr>
      <w:tr w:rsidR="00042847" w:rsidRPr="00694B92" w14:paraId="1212B2A1" w14:textId="77777777" w:rsidTr="00192239">
        <w:trPr>
          <w:trHeight w:val="672"/>
          <w:jc w:val="center"/>
        </w:trPr>
        <w:tc>
          <w:tcPr>
            <w:tcW w:w="1045" w:type="dxa"/>
            <w:tcBorders>
              <w:top w:val="nil"/>
              <w:left w:val="single" w:sz="4" w:space="0" w:color="auto"/>
              <w:bottom w:val="single" w:sz="4" w:space="0" w:color="auto"/>
              <w:right w:val="single" w:sz="4" w:space="0" w:color="auto"/>
            </w:tcBorders>
            <w:shd w:val="clear" w:color="auto" w:fill="auto"/>
            <w:vAlign w:val="center"/>
            <w:hideMark/>
          </w:tcPr>
          <w:p w14:paraId="0144799D" w14:textId="77777777" w:rsidR="00042847" w:rsidRPr="00042847" w:rsidRDefault="00042847" w:rsidP="00042847">
            <w:pPr>
              <w:pStyle w:val="Prrafodelista"/>
              <w:ind w:left="705"/>
              <w:jc w:val="both"/>
              <w:rPr>
                <w:rFonts w:ascii="Arial" w:hAnsi="Arial" w:cs="Arial"/>
                <w:sz w:val="16"/>
                <w:szCs w:val="16"/>
              </w:rPr>
            </w:pPr>
            <w:r w:rsidRPr="00042847">
              <w:rPr>
                <w:rFonts w:ascii="Arial" w:hAnsi="Arial" w:cs="Arial"/>
                <w:sz w:val="16"/>
                <w:szCs w:val="16"/>
              </w:rPr>
              <w:t>1</w:t>
            </w:r>
          </w:p>
        </w:tc>
        <w:tc>
          <w:tcPr>
            <w:tcW w:w="2497" w:type="dxa"/>
            <w:tcBorders>
              <w:top w:val="nil"/>
              <w:left w:val="nil"/>
              <w:bottom w:val="single" w:sz="4" w:space="0" w:color="auto"/>
              <w:right w:val="single" w:sz="4" w:space="0" w:color="auto"/>
            </w:tcBorders>
            <w:shd w:val="clear" w:color="auto" w:fill="auto"/>
            <w:vAlign w:val="center"/>
            <w:hideMark/>
          </w:tcPr>
          <w:p w14:paraId="3AFA2B8A" w14:textId="77777777" w:rsidR="00042847" w:rsidRPr="009F7C27" w:rsidRDefault="00042847" w:rsidP="009F7C27">
            <w:pPr>
              <w:jc w:val="both"/>
              <w:rPr>
                <w:rFonts w:ascii="Arial" w:hAnsi="Arial" w:cs="Arial"/>
                <w:sz w:val="16"/>
                <w:szCs w:val="16"/>
              </w:rPr>
            </w:pPr>
            <w:r w:rsidRPr="009F7C27">
              <w:rPr>
                <w:rFonts w:ascii="Arial" w:hAnsi="Arial" w:cs="Arial"/>
                <w:sz w:val="16"/>
                <w:szCs w:val="16"/>
              </w:rPr>
              <w:t>La plataforma no funciona, está deshabilitada o no responde.</w:t>
            </w:r>
          </w:p>
        </w:tc>
        <w:tc>
          <w:tcPr>
            <w:tcW w:w="2265" w:type="dxa"/>
            <w:tcBorders>
              <w:top w:val="nil"/>
              <w:left w:val="nil"/>
              <w:bottom w:val="single" w:sz="4" w:space="0" w:color="auto"/>
              <w:right w:val="single" w:sz="4" w:space="0" w:color="auto"/>
            </w:tcBorders>
            <w:shd w:val="clear" w:color="auto" w:fill="auto"/>
            <w:vAlign w:val="center"/>
            <w:hideMark/>
          </w:tcPr>
          <w:p w14:paraId="2A652D1E" w14:textId="77777777" w:rsidR="00042847" w:rsidRPr="009F7C27" w:rsidRDefault="00042847" w:rsidP="009F7C27">
            <w:pPr>
              <w:jc w:val="both"/>
              <w:rPr>
                <w:rFonts w:ascii="Arial" w:hAnsi="Arial" w:cs="Arial"/>
                <w:sz w:val="16"/>
                <w:szCs w:val="16"/>
              </w:rPr>
            </w:pPr>
            <w:r w:rsidRPr="009F7C27">
              <w:rPr>
                <w:rFonts w:ascii="Arial" w:hAnsi="Arial" w:cs="Arial"/>
                <w:sz w:val="16"/>
                <w:szCs w:val="16"/>
              </w:rPr>
              <w:t>Dentro de las 2 horas hábiles siguientes a partir de que se levantó el reporte.</w:t>
            </w:r>
          </w:p>
        </w:tc>
        <w:tc>
          <w:tcPr>
            <w:tcW w:w="1727" w:type="dxa"/>
            <w:tcBorders>
              <w:top w:val="nil"/>
              <w:left w:val="nil"/>
              <w:bottom w:val="single" w:sz="4" w:space="0" w:color="auto"/>
              <w:right w:val="single" w:sz="4" w:space="0" w:color="auto"/>
            </w:tcBorders>
            <w:shd w:val="clear" w:color="auto" w:fill="auto"/>
            <w:vAlign w:val="center"/>
            <w:hideMark/>
          </w:tcPr>
          <w:p w14:paraId="0680B0FE" w14:textId="77777777" w:rsidR="00042847" w:rsidRPr="009F7C27" w:rsidRDefault="00042847" w:rsidP="009F7C27">
            <w:pPr>
              <w:jc w:val="both"/>
              <w:rPr>
                <w:rFonts w:ascii="Arial" w:hAnsi="Arial" w:cs="Arial"/>
                <w:sz w:val="16"/>
                <w:szCs w:val="16"/>
              </w:rPr>
            </w:pPr>
            <w:r w:rsidRPr="009F7C27">
              <w:rPr>
                <w:rFonts w:ascii="Arial" w:hAnsi="Arial" w:cs="Arial"/>
                <w:sz w:val="16"/>
                <w:szCs w:val="16"/>
              </w:rPr>
              <w:t>0.01 % del monto total del contrato por hora de falla</w:t>
            </w:r>
          </w:p>
        </w:tc>
      </w:tr>
      <w:tr w:rsidR="00042847" w:rsidRPr="00694B92" w14:paraId="5FBC45F0" w14:textId="77777777" w:rsidTr="00192239">
        <w:trPr>
          <w:trHeight w:val="953"/>
          <w:jc w:val="center"/>
        </w:trPr>
        <w:tc>
          <w:tcPr>
            <w:tcW w:w="1045" w:type="dxa"/>
            <w:tcBorders>
              <w:top w:val="nil"/>
              <w:left w:val="single" w:sz="4" w:space="0" w:color="auto"/>
              <w:bottom w:val="single" w:sz="4" w:space="0" w:color="auto"/>
              <w:right w:val="single" w:sz="4" w:space="0" w:color="auto"/>
            </w:tcBorders>
            <w:shd w:val="clear" w:color="auto" w:fill="auto"/>
            <w:vAlign w:val="center"/>
            <w:hideMark/>
          </w:tcPr>
          <w:p w14:paraId="725B805C" w14:textId="77777777" w:rsidR="00042847" w:rsidRPr="00042847" w:rsidRDefault="00042847" w:rsidP="00042847">
            <w:pPr>
              <w:pStyle w:val="Prrafodelista"/>
              <w:ind w:left="705"/>
              <w:jc w:val="both"/>
              <w:rPr>
                <w:rFonts w:ascii="Arial" w:hAnsi="Arial" w:cs="Arial"/>
                <w:sz w:val="16"/>
                <w:szCs w:val="16"/>
              </w:rPr>
            </w:pPr>
            <w:r w:rsidRPr="00042847">
              <w:rPr>
                <w:rFonts w:ascii="Arial" w:hAnsi="Arial" w:cs="Arial"/>
                <w:sz w:val="16"/>
                <w:szCs w:val="16"/>
              </w:rPr>
              <w:t>2</w:t>
            </w:r>
          </w:p>
        </w:tc>
        <w:tc>
          <w:tcPr>
            <w:tcW w:w="2497" w:type="dxa"/>
            <w:tcBorders>
              <w:top w:val="nil"/>
              <w:left w:val="nil"/>
              <w:bottom w:val="single" w:sz="4" w:space="0" w:color="auto"/>
              <w:right w:val="single" w:sz="4" w:space="0" w:color="auto"/>
            </w:tcBorders>
            <w:shd w:val="clear" w:color="auto" w:fill="auto"/>
            <w:vAlign w:val="center"/>
            <w:hideMark/>
          </w:tcPr>
          <w:p w14:paraId="3B583A44" w14:textId="77777777" w:rsidR="00042847" w:rsidRPr="009F7C27" w:rsidRDefault="00042847" w:rsidP="009F7C27">
            <w:pPr>
              <w:jc w:val="both"/>
              <w:rPr>
                <w:rFonts w:ascii="Arial" w:hAnsi="Arial" w:cs="Arial"/>
                <w:sz w:val="16"/>
                <w:szCs w:val="16"/>
              </w:rPr>
            </w:pPr>
            <w:r w:rsidRPr="009F7C27">
              <w:rPr>
                <w:rFonts w:ascii="Arial" w:hAnsi="Arial" w:cs="Arial"/>
                <w:sz w:val="16"/>
                <w:szCs w:val="16"/>
              </w:rPr>
              <w:t>La plataforma se encuentra en funcionamiento, pero alguno de los componentes especificados en el numeral 2.2, no está disponible o se encuentra intermitente.</w:t>
            </w:r>
          </w:p>
        </w:tc>
        <w:tc>
          <w:tcPr>
            <w:tcW w:w="2265" w:type="dxa"/>
            <w:tcBorders>
              <w:top w:val="nil"/>
              <w:left w:val="nil"/>
              <w:bottom w:val="single" w:sz="4" w:space="0" w:color="auto"/>
              <w:right w:val="single" w:sz="4" w:space="0" w:color="auto"/>
            </w:tcBorders>
            <w:shd w:val="clear" w:color="auto" w:fill="auto"/>
            <w:vAlign w:val="center"/>
            <w:hideMark/>
          </w:tcPr>
          <w:p w14:paraId="42C00B75" w14:textId="77777777" w:rsidR="00042847" w:rsidRPr="009F7C27" w:rsidRDefault="00042847" w:rsidP="009F7C27">
            <w:pPr>
              <w:jc w:val="both"/>
              <w:rPr>
                <w:rFonts w:ascii="Arial" w:hAnsi="Arial" w:cs="Arial"/>
                <w:sz w:val="16"/>
                <w:szCs w:val="16"/>
              </w:rPr>
            </w:pPr>
            <w:r w:rsidRPr="009F7C27">
              <w:rPr>
                <w:rFonts w:ascii="Arial" w:hAnsi="Arial" w:cs="Arial"/>
                <w:sz w:val="16"/>
                <w:szCs w:val="16"/>
              </w:rPr>
              <w:t>Dentro de las 4 horas hábiles siguientes a partir de que se levantó el reporte.</w:t>
            </w:r>
          </w:p>
        </w:tc>
        <w:tc>
          <w:tcPr>
            <w:tcW w:w="1727" w:type="dxa"/>
            <w:tcBorders>
              <w:top w:val="nil"/>
              <w:left w:val="nil"/>
              <w:bottom w:val="single" w:sz="4" w:space="0" w:color="auto"/>
              <w:right w:val="single" w:sz="4" w:space="0" w:color="auto"/>
            </w:tcBorders>
            <w:shd w:val="clear" w:color="auto" w:fill="auto"/>
            <w:vAlign w:val="center"/>
            <w:hideMark/>
          </w:tcPr>
          <w:p w14:paraId="5C846FA7" w14:textId="77777777" w:rsidR="00042847" w:rsidRPr="009F7C27" w:rsidRDefault="00042847" w:rsidP="009F7C27">
            <w:pPr>
              <w:jc w:val="both"/>
              <w:rPr>
                <w:rFonts w:ascii="Arial" w:hAnsi="Arial" w:cs="Arial"/>
                <w:sz w:val="16"/>
                <w:szCs w:val="16"/>
              </w:rPr>
            </w:pPr>
            <w:r w:rsidRPr="009F7C27">
              <w:rPr>
                <w:rFonts w:ascii="Arial" w:hAnsi="Arial" w:cs="Arial"/>
                <w:sz w:val="16"/>
                <w:szCs w:val="16"/>
              </w:rPr>
              <w:t>0.01 % del monto total del contrato por hora de falla</w:t>
            </w:r>
          </w:p>
        </w:tc>
      </w:tr>
      <w:tr w:rsidR="00042847" w:rsidRPr="00694B92" w14:paraId="4B0B676A" w14:textId="77777777" w:rsidTr="00192239">
        <w:trPr>
          <w:trHeight w:val="771"/>
          <w:jc w:val="center"/>
        </w:trPr>
        <w:tc>
          <w:tcPr>
            <w:tcW w:w="1045" w:type="dxa"/>
            <w:tcBorders>
              <w:top w:val="nil"/>
              <w:left w:val="single" w:sz="4" w:space="0" w:color="auto"/>
              <w:bottom w:val="single" w:sz="4" w:space="0" w:color="auto"/>
              <w:right w:val="single" w:sz="4" w:space="0" w:color="auto"/>
            </w:tcBorders>
            <w:shd w:val="clear" w:color="auto" w:fill="auto"/>
            <w:vAlign w:val="center"/>
            <w:hideMark/>
          </w:tcPr>
          <w:p w14:paraId="54D3F415" w14:textId="77777777" w:rsidR="00042847" w:rsidRPr="00042847" w:rsidRDefault="00042847" w:rsidP="00042847">
            <w:pPr>
              <w:pStyle w:val="Prrafodelista"/>
              <w:ind w:left="705"/>
              <w:jc w:val="both"/>
              <w:rPr>
                <w:rFonts w:ascii="Arial" w:hAnsi="Arial" w:cs="Arial"/>
                <w:sz w:val="16"/>
                <w:szCs w:val="16"/>
              </w:rPr>
            </w:pPr>
            <w:r w:rsidRPr="00042847">
              <w:rPr>
                <w:rFonts w:ascii="Arial" w:hAnsi="Arial" w:cs="Arial"/>
                <w:sz w:val="16"/>
                <w:szCs w:val="16"/>
              </w:rPr>
              <w:t>3</w:t>
            </w:r>
          </w:p>
        </w:tc>
        <w:tc>
          <w:tcPr>
            <w:tcW w:w="2497" w:type="dxa"/>
            <w:tcBorders>
              <w:top w:val="nil"/>
              <w:left w:val="nil"/>
              <w:bottom w:val="single" w:sz="4" w:space="0" w:color="auto"/>
              <w:right w:val="single" w:sz="4" w:space="0" w:color="auto"/>
            </w:tcBorders>
            <w:shd w:val="clear" w:color="auto" w:fill="auto"/>
            <w:vAlign w:val="center"/>
            <w:hideMark/>
          </w:tcPr>
          <w:p w14:paraId="6247B90C" w14:textId="77777777" w:rsidR="00042847" w:rsidRPr="009F7C27" w:rsidRDefault="00042847" w:rsidP="009F7C27">
            <w:pPr>
              <w:jc w:val="both"/>
              <w:rPr>
                <w:rFonts w:ascii="Arial" w:hAnsi="Arial" w:cs="Arial"/>
                <w:sz w:val="16"/>
                <w:szCs w:val="16"/>
              </w:rPr>
            </w:pPr>
            <w:r w:rsidRPr="009F7C27">
              <w:rPr>
                <w:rFonts w:ascii="Arial" w:hAnsi="Arial" w:cs="Arial"/>
                <w:sz w:val="16"/>
                <w:szCs w:val="16"/>
              </w:rPr>
              <w:t>Atención a la solicitud de alta o baja de usuarios con el rol de administrador.</w:t>
            </w:r>
          </w:p>
        </w:tc>
        <w:tc>
          <w:tcPr>
            <w:tcW w:w="2265" w:type="dxa"/>
            <w:tcBorders>
              <w:top w:val="nil"/>
              <w:left w:val="nil"/>
              <w:bottom w:val="single" w:sz="4" w:space="0" w:color="auto"/>
              <w:right w:val="single" w:sz="4" w:space="0" w:color="auto"/>
            </w:tcBorders>
            <w:shd w:val="clear" w:color="auto" w:fill="auto"/>
            <w:vAlign w:val="center"/>
            <w:hideMark/>
          </w:tcPr>
          <w:p w14:paraId="7492DF04" w14:textId="77777777" w:rsidR="00042847" w:rsidRPr="009F7C27" w:rsidRDefault="00042847" w:rsidP="009F7C27">
            <w:pPr>
              <w:jc w:val="both"/>
              <w:rPr>
                <w:rFonts w:ascii="Arial" w:hAnsi="Arial" w:cs="Arial"/>
                <w:sz w:val="16"/>
                <w:szCs w:val="16"/>
              </w:rPr>
            </w:pPr>
            <w:r w:rsidRPr="009F7C27">
              <w:rPr>
                <w:rFonts w:ascii="Arial" w:hAnsi="Arial" w:cs="Arial"/>
                <w:sz w:val="16"/>
                <w:szCs w:val="16"/>
              </w:rPr>
              <w:t>Se deberá atender cada solicitud de alta y/o baja a más tardar 2 días naturales posteriores a la solicitud.</w:t>
            </w:r>
          </w:p>
        </w:tc>
        <w:tc>
          <w:tcPr>
            <w:tcW w:w="1727" w:type="dxa"/>
            <w:tcBorders>
              <w:top w:val="nil"/>
              <w:left w:val="nil"/>
              <w:bottom w:val="single" w:sz="4" w:space="0" w:color="auto"/>
              <w:right w:val="single" w:sz="4" w:space="0" w:color="auto"/>
            </w:tcBorders>
            <w:shd w:val="clear" w:color="auto" w:fill="auto"/>
            <w:vAlign w:val="center"/>
            <w:hideMark/>
          </w:tcPr>
          <w:p w14:paraId="41829E9B" w14:textId="4FC1F0AA" w:rsidR="00042847" w:rsidRPr="009F7C27" w:rsidRDefault="00042847" w:rsidP="009F7C27">
            <w:pPr>
              <w:jc w:val="both"/>
              <w:rPr>
                <w:rFonts w:ascii="Arial" w:hAnsi="Arial" w:cs="Arial"/>
                <w:sz w:val="16"/>
                <w:szCs w:val="16"/>
              </w:rPr>
            </w:pPr>
            <w:r w:rsidRPr="003F616B">
              <w:rPr>
                <w:rFonts w:ascii="Arial" w:hAnsi="Arial" w:cs="Arial"/>
                <w:sz w:val="16"/>
                <w:szCs w:val="16"/>
              </w:rPr>
              <w:t xml:space="preserve">0.01 % del monto total del contrato por </w:t>
            </w:r>
            <w:r w:rsidR="006F7278" w:rsidRPr="003F616B">
              <w:rPr>
                <w:rFonts w:ascii="Arial" w:hAnsi="Arial" w:cs="Arial"/>
                <w:sz w:val="16"/>
                <w:szCs w:val="16"/>
              </w:rPr>
              <w:t xml:space="preserve"> día </w:t>
            </w:r>
            <w:r w:rsidR="003F616B" w:rsidRPr="003F616B">
              <w:rPr>
                <w:rFonts w:ascii="Arial" w:hAnsi="Arial" w:cs="Arial"/>
                <w:sz w:val="16"/>
                <w:szCs w:val="16"/>
              </w:rPr>
              <w:t xml:space="preserve">de </w:t>
            </w:r>
            <w:r w:rsidRPr="003F616B">
              <w:rPr>
                <w:rFonts w:ascii="Arial" w:hAnsi="Arial" w:cs="Arial"/>
                <w:sz w:val="16"/>
                <w:szCs w:val="16"/>
              </w:rPr>
              <w:t>no atención de la solicitud</w:t>
            </w:r>
            <w:r w:rsidR="009F7C27" w:rsidRPr="003F616B">
              <w:rPr>
                <w:rFonts w:ascii="Arial" w:hAnsi="Arial" w:cs="Arial"/>
                <w:sz w:val="16"/>
                <w:szCs w:val="16"/>
              </w:rPr>
              <w:t>.</w:t>
            </w:r>
          </w:p>
        </w:tc>
      </w:tr>
      <w:tr w:rsidR="00042847" w:rsidRPr="00694B92" w14:paraId="3CA69B93" w14:textId="77777777" w:rsidTr="00192239">
        <w:trPr>
          <w:trHeight w:val="652"/>
          <w:jc w:val="center"/>
        </w:trPr>
        <w:tc>
          <w:tcPr>
            <w:tcW w:w="1045" w:type="dxa"/>
            <w:tcBorders>
              <w:top w:val="single" w:sz="4" w:space="0" w:color="auto"/>
              <w:left w:val="single" w:sz="4" w:space="0" w:color="auto"/>
              <w:bottom w:val="single" w:sz="4" w:space="0" w:color="auto"/>
              <w:right w:val="single" w:sz="4" w:space="0" w:color="auto"/>
            </w:tcBorders>
            <w:shd w:val="clear" w:color="auto" w:fill="auto"/>
            <w:vAlign w:val="center"/>
          </w:tcPr>
          <w:p w14:paraId="0F8B35D0" w14:textId="77777777" w:rsidR="00042847" w:rsidRPr="00042847" w:rsidRDefault="00042847" w:rsidP="00042847">
            <w:pPr>
              <w:pStyle w:val="Prrafodelista"/>
              <w:ind w:left="705"/>
              <w:jc w:val="both"/>
              <w:rPr>
                <w:rFonts w:ascii="Arial" w:hAnsi="Arial" w:cs="Arial"/>
                <w:sz w:val="16"/>
                <w:szCs w:val="16"/>
              </w:rPr>
            </w:pPr>
            <w:r w:rsidRPr="00042847">
              <w:rPr>
                <w:rFonts w:ascii="Arial" w:hAnsi="Arial" w:cs="Arial"/>
                <w:sz w:val="16"/>
                <w:szCs w:val="16"/>
              </w:rPr>
              <w:t>4</w:t>
            </w:r>
          </w:p>
        </w:tc>
        <w:tc>
          <w:tcPr>
            <w:tcW w:w="2497" w:type="dxa"/>
            <w:tcBorders>
              <w:top w:val="single" w:sz="4" w:space="0" w:color="auto"/>
              <w:left w:val="nil"/>
              <w:bottom w:val="single" w:sz="4" w:space="0" w:color="auto"/>
              <w:right w:val="single" w:sz="4" w:space="0" w:color="auto"/>
            </w:tcBorders>
            <w:shd w:val="clear" w:color="auto" w:fill="auto"/>
            <w:vAlign w:val="center"/>
          </w:tcPr>
          <w:p w14:paraId="6A9C1A0B" w14:textId="77777777" w:rsidR="00042847" w:rsidRPr="009F7C27" w:rsidRDefault="00042847" w:rsidP="009F7C27">
            <w:pPr>
              <w:jc w:val="both"/>
              <w:rPr>
                <w:rFonts w:ascii="Arial" w:hAnsi="Arial" w:cs="Arial"/>
                <w:sz w:val="16"/>
                <w:szCs w:val="16"/>
              </w:rPr>
            </w:pPr>
            <w:r w:rsidRPr="009F7C27">
              <w:rPr>
                <w:rFonts w:ascii="Arial" w:hAnsi="Arial" w:cs="Arial"/>
                <w:sz w:val="16"/>
                <w:szCs w:val="16"/>
              </w:rPr>
              <w:t>Atención a la solicitud de asistencia técnica para la carga de cursos</w:t>
            </w:r>
          </w:p>
        </w:tc>
        <w:tc>
          <w:tcPr>
            <w:tcW w:w="2265" w:type="dxa"/>
            <w:tcBorders>
              <w:top w:val="single" w:sz="4" w:space="0" w:color="auto"/>
              <w:left w:val="nil"/>
              <w:bottom w:val="single" w:sz="4" w:space="0" w:color="auto"/>
              <w:right w:val="single" w:sz="4" w:space="0" w:color="auto"/>
            </w:tcBorders>
            <w:shd w:val="clear" w:color="auto" w:fill="auto"/>
            <w:vAlign w:val="center"/>
          </w:tcPr>
          <w:p w14:paraId="019FFBA8" w14:textId="77777777" w:rsidR="00042847" w:rsidRPr="009F7C27" w:rsidRDefault="00042847" w:rsidP="009F7C27">
            <w:pPr>
              <w:jc w:val="both"/>
              <w:rPr>
                <w:rFonts w:ascii="Arial" w:hAnsi="Arial" w:cs="Arial"/>
                <w:sz w:val="16"/>
                <w:szCs w:val="16"/>
              </w:rPr>
            </w:pPr>
            <w:r w:rsidRPr="009F7C27">
              <w:rPr>
                <w:rFonts w:ascii="Arial" w:hAnsi="Arial" w:cs="Arial"/>
                <w:sz w:val="16"/>
                <w:szCs w:val="16"/>
              </w:rPr>
              <w:t>Un día hábil siguiente a la emisión de la solicitud</w:t>
            </w:r>
          </w:p>
        </w:tc>
        <w:tc>
          <w:tcPr>
            <w:tcW w:w="1727" w:type="dxa"/>
            <w:tcBorders>
              <w:top w:val="single" w:sz="4" w:space="0" w:color="auto"/>
              <w:left w:val="nil"/>
              <w:bottom w:val="single" w:sz="4" w:space="0" w:color="auto"/>
              <w:right w:val="single" w:sz="4" w:space="0" w:color="auto"/>
            </w:tcBorders>
            <w:shd w:val="clear" w:color="auto" w:fill="auto"/>
            <w:vAlign w:val="center"/>
          </w:tcPr>
          <w:p w14:paraId="7185FF78" w14:textId="5E3A9474" w:rsidR="00042847" w:rsidRPr="003F616B" w:rsidRDefault="00042847" w:rsidP="009F7C27">
            <w:pPr>
              <w:jc w:val="both"/>
              <w:rPr>
                <w:rFonts w:ascii="Arial" w:hAnsi="Arial" w:cs="Arial"/>
                <w:sz w:val="16"/>
                <w:szCs w:val="16"/>
              </w:rPr>
            </w:pPr>
            <w:r w:rsidRPr="003F616B">
              <w:rPr>
                <w:rFonts w:ascii="Arial" w:hAnsi="Arial" w:cs="Arial"/>
                <w:sz w:val="16"/>
                <w:szCs w:val="16"/>
              </w:rPr>
              <w:t xml:space="preserve">0.01% del monto total del contrato por </w:t>
            </w:r>
            <w:r w:rsidR="006F7278" w:rsidRPr="003F616B">
              <w:rPr>
                <w:rFonts w:ascii="Arial" w:hAnsi="Arial" w:cs="Arial"/>
                <w:sz w:val="16"/>
                <w:szCs w:val="16"/>
              </w:rPr>
              <w:t xml:space="preserve">día </w:t>
            </w:r>
            <w:r w:rsidRPr="003F616B">
              <w:rPr>
                <w:rFonts w:ascii="Arial" w:hAnsi="Arial" w:cs="Arial"/>
                <w:sz w:val="16"/>
                <w:szCs w:val="16"/>
              </w:rPr>
              <w:t>de no atención de la solicitud</w:t>
            </w:r>
            <w:r w:rsidR="009F7C27" w:rsidRPr="003F616B">
              <w:rPr>
                <w:rFonts w:ascii="Arial" w:hAnsi="Arial" w:cs="Arial"/>
                <w:sz w:val="16"/>
                <w:szCs w:val="16"/>
              </w:rPr>
              <w:t>.</w:t>
            </w:r>
          </w:p>
        </w:tc>
      </w:tr>
    </w:tbl>
    <w:p w14:paraId="2BB2455F" w14:textId="77777777" w:rsidR="00D02204" w:rsidRPr="002A138D" w:rsidRDefault="00D02204" w:rsidP="002A138D">
      <w:pPr>
        <w:pStyle w:val="Prrafodelista"/>
        <w:ind w:left="705"/>
        <w:jc w:val="both"/>
        <w:rPr>
          <w:rFonts w:ascii="Arial" w:hAnsi="Arial" w:cs="Arial"/>
          <w:lang w:val="es-ES"/>
        </w:rPr>
      </w:pPr>
    </w:p>
    <w:p w14:paraId="6487033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895" w:name="_Toc23958025"/>
      <w:r w:rsidRPr="006B4BE5">
        <w:rPr>
          <w:rFonts w:cs="Arial"/>
          <w:bCs/>
          <w:color w:val="244061" w:themeColor="accent1" w:themeShade="80"/>
          <w:sz w:val="20"/>
        </w:rPr>
        <w:t>PRÓRROGAS</w:t>
      </w:r>
      <w:bookmarkEnd w:id="895"/>
    </w:p>
    <w:p w14:paraId="2A92C612" w14:textId="77777777" w:rsidR="003773FD" w:rsidRPr="001A48EB" w:rsidRDefault="001C57F2" w:rsidP="003773FD">
      <w:pPr>
        <w:ind w:left="708"/>
        <w:jc w:val="both"/>
        <w:rPr>
          <w:rFonts w:ascii="Arial" w:hAnsi="Arial" w:cs="Arial"/>
        </w:rPr>
      </w:pPr>
      <w:r>
        <w:rPr>
          <w:rFonts w:ascii="Arial" w:hAnsi="Arial" w:cs="Arial"/>
        </w:rPr>
        <w:t>Para el presente procedimiento no se otorgarán prórrogas.</w:t>
      </w:r>
    </w:p>
    <w:p w14:paraId="5BC574C2" w14:textId="77777777" w:rsidR="003773FD" w:rsidRPr="00D23507" w:rsidRDefault="003773FD" w:rsidP="003773FD">
      <w:pPr>
        <w:ind w:left="708"/>
        <w:jc w:val="both"/>
        <w:rPr>
          <w:rFonts w:ascii="Arial" w:hAnsi="Arial" w:cs="Arial"/>
        </w:rPr>
      </w:pPr>
    </w:p>
    <w:p w14:paraId="411D169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96" w:name="_Toc434004125"/>
      <w:bookmarkStart w:id="897" w:name="_Toc23958026"/>
      <w:r w:rsidRPr="006B4BE5">
        <w:rPr>
          <w:rFonts w:cs="Arial"/>
          <w:bCs/>
          <w:color w:val="244061" w:themeColor="accent1" w:themeShade="80"/>
          <w:sz w:val="20"/>
        </w:rPr>
        <w:lastRenderedPageBreak/>
        <w:t>TERMINACIÓN ANTICIPADA DEL CONTRATO</w:t>
      </w:r>
      <w:bookmarkEnd w:id="896"/>
      <w:bookmarkEnd w:id="897"/>
    </w:p>
    <w:p w14:paraId="13F93A3D"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6A53D7"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Por caso fortuito o fuerza mayor;</w:t>
      </w:r>
      <w:r w:rsidR="006A53D7">
        <w:rPr>
          <w:rFonts w:ascii="Arial" w:hAnsi="Arial" w:cs="Arial"/>
        </w:rPr>
        <w:t xml:space="preserve"> </w:t>
      </w:r>
      <w:r w:rsidR="006A53D7" w:rsidRPr="006A53D7">
        <w:rPr>
          <w:rFonts w:ascii="Arial" w:hAnsi="Arial" w:cs="Arial"/>
        </w:rPr>
        <w:t>o bien cuando concurran razones de interés general, entendiéndose por éstas últimas, el bien común de la sociedad entera, como cuerpo social.</w:t>
      </w:r>
    </w:p>
    <w:p w14:paraId="244B2637" w14:textId="77777777" w:rsidR="00827564" w:rsidRPr="00677CB9" w:rsidRDefault="00827564" w:rsidP="00B014D3">
      <w:pPr>
        <w:numPr>
          <w:ilvl w:val="0"/>
          <w:numId w:val="23"/>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14:paraId="7205E2D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y</w:t>
      </w:r>
    </w:p>
    <w:p w14:paraId="66DB802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0DCF7D49" w14:textId="0BEE9EAD"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6321A3" w:rsidRPr="00677CB9">
        <w:rPr>
          <w:rFonts w:ascii="Arial" w:hAnsi="Arial" w:cs="Arial"/>
        </w:rPr>
        <w:t>estos</w:t>
      </w:r>
      <w:r w:rsidRPr="00677CB9">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3D479A2A" w14:textId="77777777" w:rsidR="00827564" w:rsidRPr="005E68CD" w:rsidRDefault="00827564" w:rsidP="00827564">
      <w:pPr>
        <w:spacing w:before="120" w:after="120"/>
        <w:ind w:left="705"/>
        <w:jc w:val="both"/>
        <w:rPr>
          <w:rFonts w:ascii="Arial" w:hAnsi="Arial" w:cs="Arial"/>
          <w:color w:val="7F7F7F" w:themeColor="text1" w:themeTint="80"/>
        </w:rPr>
      </w:pPr>
    </w:p>
    <w:p w14:paraId="7EF21CA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98" w:name="_Toc309618084"/>
      <w:bookmarkStart w:id="899" w:name="_Toc314085336"/>
      <w:bookmarkStart w:id="900" w:name="_Toc314086234"/>
      <w:bookmarkStart w:id="901" w:name="_Toc314094157"/>
      <w:bookmarkStart w:id="902" w:name="_Toc434004126"/>
      <w:bookmarkStart w:id="903" w:name="_Toc23958027"/>
      <w:r w:rsidRPr="006B4BE5">
        <w:rPr>
          <w:rFonts w:cs="Arial"/>
          <w:bCs/>
          <w:color w:val="244061" w:themeColor="accent1" w:themeShade="80"/>
          <w:sz w:val="20"/>
        </w:rPr>
        <w:t>RESCISIÓN DEL CONTRATO</w:t>
      </w:r>
      <w:bookmarkEnd w:id="898"/>
      <w:bookmarkEnd w:id="899"/>
      <w:bookmarkEnd w:id="900"/>
      <w:bookmarkEnd w:id="901"/>
      <w:bookmarkEnd w:id="902"/>
      <w:bookmarkEnd w:id="903"/>
    </w:p>
    <w:p w14:paraId="2941A22F" w14:textId="77777777"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3E7D84" w:rsidRDefault="009F04AC" w:rsidP="008479EA">
      <w:pPr>
        <w:pStyle w:val="Prrafodelista"/>
        <w:numPr>
          <w:ilvl w:val="0"/>
          <w:numId w:val="83"/>
        </w:numPr>
        <w:tabs>
          <w:tab w:val="left" w:pos="993"/>
        </w:tabs>
        <w:spacing w:before="120" w:after="120"/>
        <w:jc w:val="both"/>
        <w:rPr>
          <w:rFonts w:ascii="Arial" w:hAnsi="Arial" w:cs="Arial"/>
        </w:rPr>
      </w:pPr>
      <w:r w:rsidRPr="003E7D84">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3E7D84" w:rsidRDefault="009F04AC" w:rsidP="008479EA">
      <w:pPr>
        <w:pStyle w:val="Prrafodelista"/>
        <w:numPr>
          <w:ilvl w:val="0"/>
          <w:numId w:val="83"/>
        </w:numPr>
        <w:tabs>
          <w:tab w:val="left" w:pos="993"/>
        </w:tabs>
        <w:spacing w:before="120" w:after="120"/>
        <w:jc w:val="both"/>
        <w:rPr>
          <w:rFonts w:ascii="Arial" w:hAnsi="Arial" w:cs="Arial"/>
        </w:rPr>
      </w:pPr>
      <w:r w:rsidRPr="003E7D84">
        <w:rPr>
          <w:rFonts w:ascii="Arial" w:hAnsi="Arial" w:cs="Arial"/>
        </w:rPr>
        <w:t xml:space="preserve">Si el monto calculado de la pena convencional excede el monto de la garantía de cumplimiento. </w:t>
      </w:r>
    </w:p>
    <w:p w14:paraId="5D627A6A" w14:textId="77777777" w:rsidR="009F04AC" w:rsidRPr="003E7D84" w:rsidRDefault="009F04AC" w:rsidP="008479EA">
      <w:pPr>
        <w:pStyle w:val="Prrafodelista"/>
        <w:numPr>
          <w:ilvl w:val="0"/>
          <w:numId w:val="83"/>
        </w:numPr>
        <w:tabs>
          <w:tab w:val="left" w:pos="993"/>
        </w:tabs>
        <w:spacing w:before="120" w:after="120"/>
        <w:jc w:val="both"/>
        <w:rPr>
          <w:rFonts w:ascii="Arial" w:hAnsi="Arial" w:cs="Arial"/>
        </w:rPr>
      </w:pPr>
      <w:r w:rsidRPr="003E7D84">
        <w:rPr>
          <w:rFonts w:ascii="Arial" w:hAnsi="Arial" w:cs="Arial"/>
        </w:rPr>
        <w:t>Si el PROVEEDOR incumple con cualquiera de las obligaciones establecidas en el contrato;</w:t>
      </w:r>
    </w:p>
    <w:p w14:paraId="25FF0A3A" w14:textId="0572AAD2" w:rsidR="009F04AC" w:rsidRPr="003E7D84" w:rsidRDefault="009F04AC" w:rsidP="008479EA">
      <w:pPr>
        <w:pStyle w:val="Prrafodelista"/>
        <w:numPr>
          <w:ilvl w:val="0"/>
          <w:numId w:val="83"/>
        </w:numPr>
        <w:tabs>
          <w:tab w:val="left" w:pos="993"/>
        </w:tabs>
        <w:spacing w:before="120" w:after="120"/>
        <w:jc w:val="both"/>
        <w:rPr>
          <w:rFonts w:ascii="Arial" w:hAnsi="Arial" w:cs="Arial"/>
        </w:rPr>
      </w:pPr>
      <w:r w:rsidRPr="003E7D84">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4438251E" w14:textId="77777777"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153D030" w14:textId="50F0041A"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Pr>
          <w:rFonts w:ascii="Arial" w:hAnsi="Arial" w:cs="Arial"/>
        </w:rPr>
        <w:t xml:space="preserve"> la fracción III del artículo 78</w:t>
      </w:r>
      <w:r w:rsidRPr="00677CB9">
        <w:rPr>
          <w:rFonts w:ascii="Arial" w:hAnsi="Arial" w:cs="Arial"/>
        </w:rPr>
        <w:t xml:space="preserve"> del REGLAMENTO.</w:t>
      </w:r>
    </w:p>
    <w:p w14:paraId="27668F1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248B398C"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904" w:name="_Toc434004127"/>
      <w:bookmarkStart w:id="905" w:name="_Toc23958028"/>
      <w:r w:rsidRPr="006B4BE5">
        <w:rPr>
          <w:rFonts w:cs="Arial"/>
          <w:bCs/>
          <w:color w:val="244061" w:themeColor="accent1" w:themeShade="80"/>
          <w:sz w:val="20"/>
        </w:rPr>
        <w:lastRenderedPageBreak/>
        <w:t>MODIFICACIONES AL CONTRATO Y CANTIDADES ADICIONALES QUE PODRÁN CONTRATARSE</w:t>
      </w:r>
      <w:bookmarkEnd w:id="904"/>
      <w:bookmarkEnd w:id="905"/>
    </w:p>
    <w:p w14:paraId="0C2B7672" w14:textId="0E62F5E6"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D02204">
        <w:rPr>
          <w:rFonts w:ascii="Arial" w:hAnsi="Arial" w:cs="Arial"/>
        </w:rPr>
        <w:t>el</w:t>
      </w:r>
      <w:r w:rsidRPr="009C51B1">
        <w:rPr>
          <w:rFonts w:ascii="Arial" w:hAnsi="Arial" w:cs="Arial"/>
        </w:rPr>
        <w:t xml:space="preserve"> artículo</w:t>
      </w:r>
      <w:r w:rsidR="00753CED">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7A6BAAEF"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F898385"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44AE8901" w14:textId="3AA8B72D" w:rsidR="00827564" w:rsidRPr="00677CB9" w:rsidRDefault="00827564" w:rsidP="00B47690">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6CAB8C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06" w:name="_Toc287290904"/>
      <w:bookmarkStart w:id="907" w:name="_Toc298407635"/>
      <w:bookmarkStart w:id="908" w:name="_Toc303777776"/>
      <w:bookmarkStart w:id="909" w:name="_Toc309618086"/>
      <w:bookmarkStart w:id="910" w:name="_Toc314085338"/>
      <w:bookmarkStart w:id="911" w:name="_Toc314086236"/>
      <w:bookmarkStart w:id="912" w:name="_Toc314094159"/>
      <w:bookmarkStart w:id="913" w:name="_Toc434004128"/>
      <w:bookmarkStart w:id="914" w:name="_Toc23958029"/>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906"/>
      <w:bookmarkEnd w:id="907"/>
      <w:bookmarkEnd w:id="908"/>
      <w:bookmarkEnd w:id="909"/>
      <w:bookmarkEnd w:id="910"/>
      <w:bookmarkEnd w:id="911"/>
      <w:bookmarkEnd w:id="912"/>
      <w:bookmarkEnd w:id="913"/>
      <w:r w:rsidR="00D664E4" w:rsidRPr="006B4BE5">
        <w:rPr>
          <w:rFonts w:cs="Arial"/>
          <w:bCs/>
          <w:color w:val="244061" w:themeColor="accent1" w:themeShade="80"/>
          <w:sz w:val="20"/>
        </w:rPr>
        <w:t>LICITACIÓN</w:t>
      </w:r>
      <w:bookmarkEnd w:id="914"/>
    </w:p>
    <w:p w14:paraId="5A1F0307" w14:textId="77777777" w:rsidR="00827564" w:rsidRPr="005E68CD" w:rsidRDefault="00827564" w:rsidP="00EE5879">
      <w:pPr>
        <w:pStyle w:val="Ttulo1"/>
        <w:numPr>
          <w:ilvl w:val="1"/>
          <w:numId w:val="1"/>
        </w:numPr>
        <w:spacing w:before="120" w:after="120"/>
        <w:jc w:val="both"/>
        <w:rPr>
          <w:rFonts w:cs="Arial"/>
          <w:bCs/>
          <w:sz w:val="20"/>
          <w:u w:val="single"/>
        </w:rPr>
      </w:pPr>
      <w:bookmarkStart w:id="915" w:name="_Toc287290905"/>
      <w:bookmarkStart w:id="916" w:name="_Toc294270262"/>
      <w:bookmarkStart w:id="917" w:name="_Toc298407636"/>
      <w:bookmarkStart w:id="918" w:name="_Toc301965405"/>
      <w:bookmarkStart w:id="919" w:name="_Toc301965572"/>
      <w:bookmarkStart w:id="920" w:name="_Toc307995595"/>
      <w:bookmarkStart w:id="921" w:name="_Toc308181774"/>
      <w:bookmarkStart w:id="922" w:name="_Toc309618087"/>
      <w:bookmarkStart w:id="923" w:name="_Toc314030221"/>
      <w:bookmarkStart w:id="924" w:name="_Toc314085339"/>
      <w:bookmarkStart w:id="925" w:name="_Toc314086097"/>
      <w:bookmarkStart w:id="926" w:name="_Toc314086237"/>
      <w:bookmarkStart w:id="927" w:name="_Toc314094160"/>
      <w:bookmarkStart w:id="928" w:name="_Toc314804581"/>
      <w:bookmarkStart w:id="929" w:name="_Toc315905529"/>
      <w:bookmarkStart w:id="930" w:name="_Toc316315445"/>
      <w:bookmarkStart w:id="931" w:name="_Toc316316331"/>
      <w:bookmarkStart w:id="932" w:name="_Toc327181279"/>
      <w:bookmarkStart w:id="933" w:name="_Toc329602595"/>
      <w:bookmarkStart w:id="934" w:name="_Toc382993277"/>
      <w:bookmarkStart w:id="935" w:name="_Toc390246841"/>
      <w:bookmarkStart w:id="936" w:name="_Toc390699260"/>
      <w:bookmarkStart w:id="937" w:name="_Toc396148616"/>
      <w:bookmarkStart w:id="938" w:name="_Toc405207202"/>
      <w:bookmarkStart w:id="939" w:name="_Toc414448139"/>
      <w:bookmarkStart w:id="940" w:name="_Toc434004010"/>
      <w:bookmarkStart w:id="941" w:name="_Toc434004129"/>
      <w:bookmarkStart w:id="942" w:name="_Toc464498329"/>
      <w:bookmarkStart w:id="943" w:name="_Toc464498734"/>
      <w:bookmarkStart w:id="944" w:name="_Toc487209348"/>
      <w:bookmarkStart w:id="945" w:name="_Toc488428662"/>
      <w:bookmarkStart w:id="946" w:name="_Toc491180988"/>
      <w:bookmarkStart w:id="947" w:name="_Toc492377950"/>
      <w:bookmarkStart w:id="948" w:name="_Toc493501652"/>
      <w:bookmarkStart w:id="949" w:name="_Toc494211610"/>
      <w:bookmarkStart w:id="950" w:name="_Toc496883346"/>
      <w:bookmarkStart w:id="951" w:name="_Toc498523227"/>
      <w:bookmarkStart w:id="952" w:name="_Toc505704905"/>
      <w:bookmarkStart w:id="953" w:name="_Toc510612349"/>
      <w:bookmarkStart w:id="954" w:name="_Toc3539016"/>
      <w:bookmarkStart w:id="955" w:name="_Toc19704289"/>
      <w:bookmarkStart w:id="956" w:name="_Toc23410264"/>
      <w:bookmarkStart w:id="957" w:name="_Toc23958030"/>
      <w:r w:rsidRPr="005E68CD">
        <w:rPr>
          <w:rFonts w:cs="Arial"/>
          <w:bCs/>
          <w:sz w:val="20"/>
          <w:u w:val="single"/>
        </w:rPr>
        <w:t>Causas para desechar las proposiciones.</w:t>
      </w:r>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p>
    <w:p w14:paraId="72C41CD9"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2EC5D70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Junta(s) de Aclaraciones, que afecte la solvencia de la proposición, considerando lo establecido en el penúltimo y último párrafo del artículo 43 del REGLAMENTO. </w:t>
      </w:r>
    </w:p>
    <w:p w14:paraId="76D78F71" w14:textId="77777777" w:rsidR="005334BE" w:rsidRPr="001E2452"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Pr="00360869">
        <w:rPr>
          <w:rFonts w:ascii="Arial" w:eastAsia="MS Mincho" w:hAnsi="Arial" w:cs="Arial"/>
          <w:b/>
        </w:rPr>
        <w:t>VIGENTE</w:t>
      </w:r>
      <w:r>
        <w:rPr>
          <w:rFonts w:ascii="Arial" w:eastAsia="MS Mincho" w:hAnsi="Arial" w:cs="Arial"/>
        </w:rPr>
        <w:t xml:space="preserve"> 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46A6E912" w14:textId="28E29E33"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896DF2">
        <w:rPr>
          <w:rFonts w:ascii="Arial" w:eastAsia="MS Mincho" w:hAnsi="Arial" w:cs="Arial"/>
        </w:rPr>
        <w:t>puestos de los artículos 59 y 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0C483DA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4A7292B3" w14:textId="77777777" w:rsidR="005334BE" w:rsidRPr="006B2539" w:rsidRDefault="005334BE"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6B2539">
        <w:rPr>
          <w:rFonts w:ascii="Arial" w:hAnsi="Arial" w:cs="Arial"/>
          <w:lang w:eastAsia="es-MX"/>
        </w:rPr>
        <w:t xml:space="preserve">Cuando la proposición no se presente foliada en todas y cada una de las hojas de los documentos que la integren; cuando alguna o algunas hojas carezcan de folio y se constate que las hojas no foliadas </w:t>
      </w:r>
      <w:r w:rsidRPr="006B2539">
        <w:rPr>
          <w:rFonts w:ascii="Arial" w:hAnsi="Arial" w:cs="Arial"/>
          <w:b/>
          <w:lang w:eastAsia="es-MX"/>
        </w:rPr>
        <w:t>no</w:t>
      </w:r>
      <w:r w:rsidRPr="006B2539">
        <w:rPr>
          <w:rFonts w:ascii="Arial" w:hAnsi="Arial" w:cs="Arial"/>
          <w:lang w:eastAsia="es-MX"/>
        </w:rPr>
        <w:t xml:space="preserve"> mantienen continuidad; </w:t>
      </w:r>
      <w:r>
        <w:rPr>
          <w:rFonts w:ascii="Arial" w:hAnsi="Arial" w:cs="Arial"/>
          <w:lang w:eastAsia="es-MX"/>
        </w:rPr>
        <w:t xml:space="preserve">o bien, </w:t>
      </w:r>
      <w:r w:rsidRPr="006B2539">
        <w:rPr>
          <w:rFonts w:ascii="Arial" w:hAnsi="Arial" w:cs="Arial"/>
          <w:lang w:eastAsia="es-MX"/>
        </w:rPr>
        <w:t xml:space="preserve">cuando falte alguna hoja y la omisión </w:t>
      </w:r>
      <w:r w:rsidRPr="006B2539">
        <w:rPr>
          <w:rFonts w:ascii="Arial" w:hAnsi="Arial" w:cs="Arial"/>
          <w:b/>
          <w:lang w:eastAsia="es-MX"/>
        </w:rPr>
        <w:t>no</w:t>
      </w:r>
      <w:r w:rsidRPr="006B2539">
        <w:rPr>
          <w:rFonts w:ascii="Arial" w:hAnsi="Arial" w:cs="Arial"/>
          <w:lang w:eastAsia="es-MX"/>
        </w:rPr>
        <w:t xml:space="preserve"> pueda ser cubierta con información contenida en la propia proposición o con los documentos distintos a la misma.</w:t>
      </w:r>
    </w:p>
    <w:p w14:paraId="223B87E3" w14:textId="2B575D0F" w:rsidR="00642856" w:rsidRPr="00130304" w:rsidRDefault="005334BE" w:rsidP="00642856">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42856">
        <w:rPr>
          <w:rFonts w:ascii="Arial" w:eastAsia="MS Mincho" w:hAnsi="Arial" w:cs="Arial"/>
          <w:lang w:eastAsia="es-MX"/>
        </w:rPr>
        <w:t xml:space="preserve">Cuando la proposición no esté firmada electrónicamente con una firma electrónica avanzada </w:t>
      </w:r>
      <w:r w:rsidR="00642856">
        <w:rPr>
          <w:rFonts w:ascii="Arial" w:eastAsia="MS Mincho" w:hAnsi="Arial" w:cs="Arial"/>
        </w:rPr>
        <w:t xml:space="preserve">válida </w:t>
      </w:r>
      <w:r w:rsidR="00642856" w:rsidRPr="00851B6A">
        <w:rPr>
          <w:rFonts w:ascii="Arial" w:eastAsia="MS Mincho" w:hAnsi="Arial" w:cs="Arial"/>
          <w:b/>
        </w:rPr>
        <w:t xml:space="preserve">(de la empresa, </w:t>
      </w:r>
      <w:r w:rsidR="00C54B93">
        <w:rPr>
          <w:rFonts w:ascii="Arial" w:eastAsia="MS Mincho" w:hAnsi="Arial" w:cs="Arial"/>
          <w:b/>
        </w:rPr>
        <w:t>persona física o moral, participante</w:t>
      </w:r>
      <w:r w:rsidR="00642856" w:rsidRPr="00851B6A">
        <w:rPr>
          <w:rFonts w:ascii="Arial" w:eastAsia="MS Mincho" w:hAnsi="Arial" w:cs="Arial"/>
          <w:b/>
        </w:rPr>
        <w:t>)</w:t>
      </w:r>
      <w:r w:rsidR="00642856">
        <w:rPr>
          <w:rFonts w:ascii="Arial" w:eastAsia="MS Mincho" w:hAnsi="Arial" w:cs="Arial"/>
          <w:b/>
        </w:rPr>
        <w:t>.</w:t>
      </w:r>
    </w:p>
    <w:p w14:paraId="56005BBF" w14:textId="2D43EF2E" w:rsidR="005334BE" w:rsidRPr="00642856"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lastRenderedPageBreak/>
        <w:t xml:space="preserve">Cuando </w:t>
      </w:r>
      <w:r w:rsidRPr="00642856">
        <w:rPr>
          <w:rFonts w:ascii="Arial" w:hAnsi="Arial" w:cs="Arial"/>
          <w:lang w:eastAsia="es-MX"/>
        </w:rPr>
        <w:t>los precios ofertados se consideren no aceptables, de acuerdo a lo señalado en el artículo 2 fracción XLI del REGLAMENTO y artículo 68 de las POBALINES.</w:t>
      </w:r>
    </w:p>
    <w:p w14:paraId="66CC9E67" w14:textId="09F2CA7C" w:rsidR="005334BE" w:rsidRPr="003A25AF"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hAnsi="Arial" w:cs="Arial"/>
          <w:lang w:eastAsia="es-MX"/>
        </w:rPr>
        <w:t xml:space="preserve">Cuando el objeto social de la empresa licitante no </w:t>
      </w:r>
      <w:r w:rsidR="00CE55C9">
        <w:rPr>
          <w:rFonts w:ascii="Arial" w:hAnsi="Arial" w:cs="Arial"/>
          <w:lang w:eastAsia="es-MX"/>
        </w:rPr>
        <w:t xml:space="preserve">se señale o no </w:t>
      </w:r>
      <w:r w:rsidRPr="00843F30">
        <w:rPr>
          <w:rFonts w:ascii="Arial" w:hAnsi="Arial" w:cs="Arial"/>
          <w:lang w:eastAsia="es-MX"/>
        </w:rPr>
        <w:t>se relacione con el objeto de la presente contratación.</w:t>
      </w:r>
    </w:p>
    <w:p w14:paraId="08D3290D" w14:textId="3713B425" w:rsidR="003A25AF" w:rsidRPr="003A25AF"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Por no obtener la puntuación mínima esperada para considerar que la oferta técnica es solvente y susceptible de evaluarse económicamente.</w:t>
      </w:r>
    </w:p>
    <w:p w14:paraId="7CFE6068" w14:textId="387D6543" w:rsidR="00DE7250" w:rsidRPr="005334BE"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 xml:space="preserve">Por señalar condiciones de pago distintas a las establecidas en la convocatoria o por no cotizar todos los conceptos señalados en el </w:t>
      </w:r>
      <w:r w:rsidRPr="00843F30">
        <w:rPr>
          <w:rFonts w:ascii="Arial" w:eastAsia="MS Mincho" w:hAnsi="Arial" w:cs="Arial"/>
          <w:b/>
          <w:lang w:eastAsia="es-MX"/>
        </w:rPr>
        <w:t>Anexo 7 “Oferta económica</w:t>
      </w:r>
      <w:r>
        <w:rPr>
          <w:rFonts w:ascii="Arial" w:eastAsia="MS Mincho" w:hAnsi="Arial" w:cs="Arial"/>
          <w:b/>
          <w:lang w:eastAsia="es-MX"/>
        </w:rPr>
        <w:t>”</w:t>
      </w:r>
      <w:r w:rsidRPr="00843F30">
        <w:rPr>
          <w:rFonts w:ascii="Arial" w:eastAsia="MS Mincho" w:hAnsi="Arial" w:cs="Arial"/>
          <w:lang w:eastAsia="es-MX"/>
        </w:rPr>
        <w:t xml:space="preserve"> de la presente Convocatoria.</w:t>
      </w:r>
    </w:p>
    <w:p w14:paraId="45C57216" w14:textId="1F0C0BD4"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2C2E8A3A" w14:textId="77777777" w:rsidR="003A25AF" w:rsidRDefault="003A25AF" w:rsidP="00827564">
      <w:pPr>
        <w:spacing w:before="120" w:after="120"/>
        <w:ind w:left="709"/>
        <w:jc w:val="both"/>
        <w:rPr>
          <w:rFonts w:ascii="Arial" w:eastAsia="MS Mincho" w:hAnsi="Arial" w:cs="Arial"/>
        </w:rPr>
      </w:pPr>
    </w:p>
    <w:p w14:paraId="42B69D05" w14:textId="77777777" w:rsidR="00827564" w:rsidRPr="005E68CD" w:rsidRDefault="00827564" w:rsidP="00EE5879">
      <w:pPr>
        <w:pStyle w:val="Ttulo1"/>
        <w:numPr>
          <w:ilvl w:val="1"/>
          <w:numId w:val="1"/>
        </w:numPr>
        <w:spacing w:before="120" w:after="120"/>
        <w:jc w:val="both"/>
        <w:rPr>
          <w:rFonts w:cs="Arial"/>
          <w:bCs/>
          <w:sz w:val="20"/>
          <w:u w:val="single"/>
        </w:rPr>
      </w:pPr>
      <w:bookmarkStart w:id="958" w:name="_Toc287290906"/>
      <w:bookmarkStart w:id="959" w:name="_Toc292192868"/>
      <w:bookmarkStart w:id="960" w:name="_Toc294270263"/>
      <w:bookmarkStart w:id="961" w:name="_Toc298407637"/>
      <w:bookmarkStart w:id="962" w:name="_Toc301965406"/>
      <w:bookmarkStart w:id="963" w:name="_Toc301965573"/>
      <w:bookmarkStart w:id="964" w:name="_Toc307995596"/>
      <w:bookmarkStart w:id="965" w:name="_Toc308181775"/>
      <w:bookmarkStart w:id="966" w:name="_Toc309618088"/>
      <w:bookmarkStart w:id="967" w:name="_Toc314030222"/>
      <w:bookmarkStart w:id="968" w:name="_Toc314085340"/>
      <w:bookmarkStart w:id="969" w:name="_Toc314086098"/>
      <w:bookmarkStart w:id="970" w:name="_Toc314086238"/>
      <w:bookmarkStart w:id="971" w:name="_Toc314094161"/>
      <w:bookmarkStart w:id="972" w:name="_Toc314804582"/>
      <w:bookmarkStart w:id="973" w:name="_Toc315905530"/>
      <w:bookmarkStart w:id="974" w:name="_Toc316315446"/>
      <w:bookmarkStart w:id="975" w:name="_Toc316316332"/>
      <w:bookmarkStart w:id="976" w:name="_Toc327181280"/>
      <w:bookmarkStart w:id="977" w:name="_Toc329602596"/>
      <w:bookmarkStart w:id="978" w:name="_Toc382993278"/>
      <w:bookmarkStart w:id="979" w:name="_Toc390246842"/>
      <w:bookmarkStart w:id="980" w:name="_Toc390699261"/>
      <w:bookmarkStart w:id="981" w:name="_Toc396148617"/>
      <w:bookmarkStart w:id="982" w:name="_Toc405207203"/>
      <w:bookmarkStart w:id="983" w:name="_Toc414448140"/>
      <w:bookmarkStart w:id="984" w:name="_Toc434004011"/>
      <w:bookmarkStart w:id="985" w:name="_Toc434004130"/>
      <w:bookmarkStart w:id="986" w:name="_Toc464498330"/>
      <w:bookmarkStart w:id="987" w:name="_Toc464498735"/>
      <w:bookmarkStart w:id="988" w:name="_Toc487209349"/>
      <w:bookmarkStart w:id="989" w:name="_Toc488428663"/>
      <w:bookmarkStart w:id="990" w:name="_Toc491180989"/>
      <w:bookmarkStart w:id="991" w:name="_Toc492377951"/>
      <w:bookmarkStart w:id="992" w:name="_Toc493501653"/>
      <w:bookmarkStart w:id="993" w:name="_Toc494211611"/>
      <w:bookmarkStart w:id="994" w:name="_Toc496883347"/>
      <w:bookmarkStart w:id="995" w:name="_Toc498523228"/>
      <w:bookmarkStart w:id="996" w:name="_Toc505704906"/>
      <w:bookmarkStart w:id="997" w:name="_Toc510612350"/>
      <w:bookmarkStart w:id="998" w:name="_Toc3539017"/>
      <w:bookmarkStart w:id="999" w:name="_Toc19704290"/>
      <w:bookmarkStart w:id="1000" w:name="_Toc23410265"/>
      <w:bookmarkStart w:id="1001" w:name="_Toc23958031"/>
      <w:r w:rsidRPr="005E68CD">
        <w:rPr>
          <w:rFonts w:cs="Arial"/>
          <w:bCs/>
          <w:sz w:val="20"/>
          <w:u w:val="single"/>
        </w:rPr>
        <w:t>Declaración de procedimiento desierto.</w:t>
      </w:r>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p>
    <w:p w14:paraId="72B29949"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48AF88DE" w14:textId="77777777" w:rsidR="00827564" w:rsidRPr="00D97E26"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002" w:name="_Toc288637095"/>
      <w:bookmarkStart w:id="1003" w:name="_Toc288651033"/>
      <w:bookmarkStart w:id="1004" w:name="_Toc288678531"/>
      <w:bookmarkStart w:id="1005" w:name="_Toc292192869"/>
      <w:bookmarkStart w:id="1006" w:name="_Toc298407638"/>
      <w:bookmarkStart w:id="1007" w:name="_Toc301965407"/>
      <w:bookmarkStart w:id="1008" w:name="_Toc301965574"/>
      <w:bookmarkStart w:id="1009" w:name="_Toc307995597"/>
      <w:bookmarkStart w:id="1010" w:name="_Toc308181776"/>
      <w:bookmarkStart w:id="1011" w:name="_Toc309618089"/>
      <w:bookmarkStart w:id="1012" w:name="_Toc287290911"/>
      <w:bookmarkStart w:id="1013" w:name="_Toc314030223"/>
      <w:bookmarkStart w:id="1014" w:name="_Toc314085341"/>
      <w:bookmarkStart w:id="1015" w:name="_Toc314086099"/>
      <w:bookmarkStart w:id="1016" w:name="_Toc314086239"/>
      <w:bookmarkStart w:id="1017" w:name="_Toc314094162"/>
      <w:bookmarkStart w:id="1018" w:name="_Toc314804583"/>
      <w:bookmarkStart w:id="1019" w:name="_Toc315905531"/>
      <w:bookmarkStart w:id="1020" w:name="_Toc316315447"/>
      <w:bookmarkStart w:id="1021" w:name="_Toc316316333"/>
      <w:bookmarkStart w:id="1022" w:name="_Toc327181281"/>
      <w:bookmarkStart w:id="1023"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11229686" w14:textId="77777777"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76F55F67" w14:textId="4602E543"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Los precios no </w:t>
      </w:r>
      <w:r w:rsidR="00896DF2">
        <w:rPr>
          <w:rFonts w:ascii="Arial" w:eastAsia="MS Mincho" w:hAnsi="Arial" w:cs="Arial"/>
        </w:rPr>
        <w:t>resulten</w:t>
      </w:r>
      <w:r w:rsidRPr="00677CB9">
        <w:rPr>
          <w:rFonts w:ascii="Arial" w:eastAsia="MS Mincho" w:hAnsi="Arial" w:cs="Arial"/>
        </w:rPr>
        <w:t xml:space="preserve"> aceptables, en términos de lo señalado en los a</w:t>
      </w:r>
      <w:r w:rsidR="009B69FD">
        <w:rPr>
          <w:rFonts w:ascii="Arial" w:eastAsia="MS Mincho" w:hAnsi="Arial" w:cs="Arial"/>
        </w:rPr>
        <w:t>rtículos 44 fracción I y 47</w:t>
      </w:r>
      <w:r w:rsidRPr="00677CB9">
        <w:rPr>
          <w:rFonts w:ascii="Arial" w:eastAsia="MS Mincho" w:hAnsi="Arial" w:cs="Arial"/>
        </w:rPr>
        <w:t xml:space="preserve"> del REGLAMENTO.</w:t>
      </w:r>
    </w:p>
    <w:p w14:paraId="3E59F29F" w14:textId="77777777"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1BBD8F83" w14:textId="77777777" w:rsidR="00827564" w:rsidRDefault="00827564" w:rsidP="00EE5879">
      <w:pPr>
        <w:pStyle w:val="Ttulo1"/>
        <w:numPr>
          <w:ilvl w:val="1"/>
          <w:numId w:val="1"/>
        </w:numPr>
        <w:spacing w:before="120" w:after="120"/>
        <w:jc w:val="both"/>
        <w:rPr>
          <w:rFonts w:cs="Arial"/>
          <w:bCs/>
          <w:sz w:val="20"/>
          <w:u w:val="single"/>
        </w:rPr>
      </w:pPr>
      <w:bookmarkStart w:id="1024" w:name="_Toc382993279"/>
      <w:bookmarkStart w:id="1025" w:name="_Toc390246843"/>
      <w:bookmarkStart w:id="1026" w:name="_Toc390699262"/>
      <w:bookmarkStart w:id="1027" w:name="_Toc396148618"/>
      <w:bookmarkStart w:id="1028" w:name="_Toc405207204"/>
      <w:bookmarkStart w:id="1029" w:name="_Toc414448141"/>
      <w:bookmarkStart w:id="1030" w:name="_Toc434004012"/>
      <w:bookmarkStart w:id="1031" w:name="_Toc434004131"/>
      <w:bookmarkStart w:id="1032" w:name="_Toc464498331"/>
      <w:bookmarkStart w:id="1033" w:name="_Toc464498736"/>
      <w:bookmarkStart w:id="1034" w:name="_Toc487209350"/>
      <w:bookmarkStart w:id="1035" w:name="_Toc488428664"/>
      <w:bookmarkStart w:id="1036" w:name="_Toc491180990"/>
      <w:bookmarkStart w:id="1037" w:name="_Toc492377952"/>
      <w:bookmarkStart w:id="1038" w:name="_Toc493501654"/>
      <w:bookmarkStart w:id="1039" w:name="_Toc494211612"/>
      <w:bookmarkStart w:id="1040" w:name="_Toc496883348"/>
      <w:bookmarkStart w:id="1041" w:name="_Toc498523229"/>
      <w:bookmarkStart w:id="1042" w:name="_Toc505704907"/>
      <w:bookmarkStart w:id="1043" w:name="_Toc510612351"/>
      <w:bookmarkStart w:id="1044" w:name="_Toc3539018"/>
      <w:bookmarkStart w:id="1045" w:name="_Toc19704291"/>
      <w:bookmarkStart w:id="1046" w:name="_Toc23410266"/>
      <w:bookmarkStart w:id="1047" w:name="_Toc23958032"/>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p>
    <w:p w14:paraId="52374E95"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ECE9A99"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470DABB6"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812D92"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0BE2CAD" w14:textId="77777777" w:rsidR="008C3208" w:rsidRPr="00875CB7" w:rsidRDefault="008C3208" w:rsidP="008C3208">
      <w:pPr>
        <w:spacing w:before="120" w:after="120"/>
        <w:jc w:val="both"/>
        <w:rPr>
          <w:rFonts w:ascii="Arial" w:eastAsia="MS Mincho" w:hAnsi="Arial" w:cs="Arial"/>
        </w:rPr>
      </w:pPr>
    </w:p>
    <w:p w14:paraId="7AC4E5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48" w:name="_Toc314085344"/>
      <w:bookmarkStart w:id="1049" w:name="_Toc314086242"/>
      <w:bookmarkStart w:id="1050" w:name="_Toc314094165"/>
      <w:bookmarkStart w:id="1051" w:name="_Toc434004132"/>
      <w:bookmarkStart w:id="1052" w:name="_Toc23958033"/>
      <w:r w:rsidRPr="006B4BE5">
        <w:rPr>
          <w:rFonts w:cs="Arial"/>
          <w:bCs/>
          <w:color w:val="244061" w:themeColor="accent1" w:themeShade="80"/>
          <w:sz w:val="20"/>
        </w:rPr>
        <w:t>INFRACCIONES Y SANCIONES</w:t>
      </w:r>
      <w:bookmarkEnd w:id="1048"/>
      <w:bookmarkEnd w:id="1049"/>
      <w:bookmarkEnd w:id="1050"/>
      <w:bookmarkEnd w:id="1051"/>
      <w:bookmarkEnd w:id="1052"/>
    </w:p>
    <w:p w14:paraId="6EAEEF15"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4816EE0B"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53" w:name="_Toc292192875"/>
      <w:bookmarkStart w:id="1054" w:name="_Toc298407642"/>
      <w:bookmarkStart w:id="1055" w:name="_Toc309618092"/>
      <w:bookmarkStart w:id="1056" w:name="_Toc314085345"/>
      <w:bookmarkStart w:id="1057" w:name="_Toc314086243"/>
      <w:bookmarkStart w:id="1058" w:name="_Toc314094166"/>
      <w:bookmarkStart w:id="1059" w:name="_Toc434004133"/>
      <w:bookmarkStart w:id="1060" w:name="_Toc23958034"/>
      <w:r w:rsidRPr="006B4BE5">
        <w:rPr>
          <w:rFonts w:cs="Arial"/>
          <w:bCs/>
          <w:color w:val="244061" w:themeColor="accent1" w:themeShade="80"/>
          <w:sz w:val="20"/>
        </w:rPr>
        <w:t>INCONFORMIDADES</w:t>
      </w:r>
      <w:bookmarkEnd w:id="1053"/>
      <w:bookmarkEnd w:id="1054"/>
      <w:bookmarkEnd w:id="1055"/>
      <w:bookmarkEnd w:id="1056"/>
      <w:bookmarkEnd w:id="1057"/>
      <w:bookmarkEnd w:id="1058"/>
      <w:bookmarkEnd w:id="1059"/>
      <w:bookmarkEnd w:id="1060"/>
    </w:p>
    <w:p w14:paraId="2DE57CBB"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57EECC74" w14:textId="77777777" w:rsidR="00827564" w:rsidRDefault="00827564" w:rsidP="00827564">
      <w:pPr>
        <w:spacing w:before="120" w:after="120"/>
        <w:ind w:left="705"/>
        <w:jc w:val="both"/>
        <w:rPr>
          <w:rFonts w:ascii="Arial" w:hAnsi="Arial" w:cs="Arial"/>
        </w:rPr>
      </w:pPr>
      <w:bookmarkStart w:id="1061" w:name="_Toc287290912"/>
      <w:bookmarkStart w:id="1062" w:name="_Toc292192876"/>
      <w:bookmarkStart w:id="1063" w:name="_Toc298407644"/>
      <w:bookmarkStart w:id="1064" w:name="_Toc309618094"/>
      <w:bookmarkStart w:id="1065" w:name="_Toc314085347"/>
      <w:bookmarkStart w:id="1066" w:name="_Toc314086245"/>
      <w:bookmarkStart w:id="1067" w:name="_Toc314094168"/>
      <w:r w:rsidRPr="00677CB9">
        <w:rPr>
          <w:rFonts w:ascii="Arial" w:hAnsi="Arial" w:cs="Arial"/>
        </w:rPr>
        <w:lastRenderedPageBreak/>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7F2652A8" w14:textId="77777777" w:rsidR="005A2897" w:rsidRDefault="005A2897" w:rsidP="00827564">
      <w:pPr>
        <w:spacing w:before="120" w:after="120"/>
        <w:ind w:left="705"/>
        <w:jc w:val="both"/>
        <w:rPr>
          <w:rFonts w:ascii="Arial" w:hAnsi="Arial" w:cs="Arial"/>
        </w:rPr>
      </w:pPr>
    </w:p>
    <w:p w14:paraId="7C3DF30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68" w:name="_Toc298407643"/>
      <w:bookmarkStart w:id="1069" w:name="_Toc309618093"/>
      <w:bookmarkStart w:id="1070" w:name="_Toc314705823"/>
      <w:bookmarkStart w:id="1071" w:name="_Toc434004134"/>
      <w:bookmarkStart w:id="1072" w:name="_Toc23958035"/>
      <w:r w:rsidRPr="006B4BE5">
        <w:rPr>
          <w:rFonts w:cs="Arial"/>
          <w:bCs/>
          <w:color w:val="244061" w:themeColor="accent1" w:themeShade="80"/>
          <w:sz w:val="20"/>
        </w:rPr>
        <w:t>SOLICITUD DE INFORMACIÓN</w:t>
      </w:r>
      <w:bookmarkEnd w:id="1068"/>
      <w:bookmarkEnd w:id="1069"/>
      <w:bookmarkEnd w:id="1070"/>
      <w:bookmarkEnd w:id="1071"/>
      <w:bookmarkEnd w:id="1072"/>
    </w:p>
    <w:p w14:paraId="6FA191C9"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462AD0E" w14:textId="77777777" w:rsidR="00827564" w:rsidRPr="00677CB9" w:rsidRDefault="00827564" w:rsidP="00827564">
      <w:pPr>
        <w:spacing w:before="120" w:after="120"/>
        <w:ind w:left="709"/>
        <w:jc w:val="both"/>
        <w:rPr>
          <w:rFonts w:ascii="Arial" w:hAnsi="Arial" w:cs="Arial"/>
        </w:rPr>
      </w:pPr>
    </w:p>
    <w:p w14:paraId="7895AE4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73" w:name="_Toc434004135"/>
      <w:bookmarkStart w:id="1074" w:name="_Toc23958036"/>
      <w:r w:rsidRPr="006B4BE5">
        <w:rPr>
          <w:rFonts w:cs="Arial"/>
          <w:bCs/>
          <w:color w:val="244061" w:themeColor="accent1" w:themeShade="80"/>
          <w:sz w:val="20"/>
        </w:rPr>
        <w:t>NO NEGOCIABILIDAD DE LAS CONDICIONES CONTENIDAS EN ESTA CONVOCATORIA Y EN LAS PROPOSICIONES</w:t>
      </w:r>
      <w:bookmarkEnd w:id="1061"/>
      <w:bookmarkEnd w:id="1062"/>
      <w:bookmarkEnd w:id="1063"/>
      <w:bookmarkEnd w:id="1064"/>
      <w:bookmarkEnd w:id="1065"/>
      <w:bookmarkEnd w:id="1066"/>
      <w:bookmarkEnd w:id="1067"/>
      <w:bookmarkEnd w:id="1073"/>
      <w:bookmarkEnd w:id="1074"/>
    </w:p>
    <w:p w14:paraId="214AC7FC" w14:textId="77777777"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14:paraId="1F8BD3D9" w14:textId="168CD1B6" w:rsidR="00F70FCA" w:rsidRPr="0027305A" w:rsidRDefault="002D154C" w:rsidP="00736255">
      <w:pPr>
        <w:pStyle w:val="Ttulo1"/>
        <w:rPr>
          <w:rFonts w:cs="Arial"/>
          <w:color w:val="666699"/>
          <w:kern w:val="32"/>
          <w:sz w:val="32"/>
          <w:szCs w:val="32"/>
        </w:rPr>
      </w:pPr>
      <w:r>
        <w:rPr>
          <w:rFonts w:cs="Arial"/>
          <w:b w:val="0"/>
          <w:color w:val="CC0066"/>
          <w:kern w:val="32"/>
        </w:rPr>
        <w:br w:type="page"/>
      </w:r>
      <w:bookmarkStart w:id="1075" w:name="_Toc23958037"/>
      <w:r w:rsidR="00F70FCA" w:rsidRPr="00EA558C">
        <w:rPr>
          <w:rFonts w:cs="Arial"/>
          <w:color w:val="CC0066"/>
          <w:kern w:val="32"/>
          <w:sz w:val="28"/>
        </w:rPr>
        <w:lastRenderedPageBreak/>
        <w:t>ANEXO 1</w:t>
      </w:r>
      <w:bookmarkEnd w:id="890"/>
      <w:bookmarkEnd w:id="891"/>
      <w:bookmarkEnd w:id="1075"/>
    </w:p>
    <w:p w14:paraId="5399EDBC" w14:textId="6DD685D5" w:rsidR="00D847D2" w:rsidRDefault="00A95A33" w:rsidP="00D847D2">
      <w:pPr>
        <w:pStyle w:val="Ttulo1"/>
        <w:shd w:val="clear" w:color="auto" w:fill="D9D9D9" w:themeFill="background1" w:themeFillShade="D9"/>
        <w:rPr>
          <w:rFonts w:cs="Arial"/>
          <w:kern w:val="32"/>
          <w:sz w:val="28"/>
          <w:szCs w:val="32"/>
        </w:rPr>
      </w:pPr>
      <w:bookmarkStart w:id="1076" w:name="_Toc452121414"/>
      <w:bookmarkStart w:id="1077" w:name="_Toc464498337"/>
      <w:bookmarkStart w:id="1078" w:name="_Toc464498742"/>
      <w:bookmarkStart w:id="1079" w:name="_Toc487209356"/>
      <w:bookmarkStart w:id="1080" w:name="_Toc488428670"/>
      <w:bookmarkStart w:id="1081" w:name="_Toc491180996"/>
      <w:bookmarkStart w:id="1082" w:name="_Toc492377958"/>
      <w:bookmarkStart w:id="1083" w:name="_Toc493501660"/>
      <w:bookmarkStart w:id="1084" w:name="_Toc494211618"/>
      <w:bookmarkStart w:id="1085" w:name="_Toc496883354"/>
      <w:bookmarkStart w:id="1086" w:name="_Toc498523235"/>
      <w:bookmarkStart w:id="1087" w:name="_Toc505704913"/>
      <w:bookmarkStart w:id="1088" w:name="_Toc510612357"/>
      <w:bookmarkStart w:id="1089" w:name="_Toc3539024"/>
      <w:bookmarkStart w:id="1090" w:name="_Toc19704297"/>
      <w:bookmarkStart w:id="1091" w:name="_Toc23410272"/>
      <w:bookmarkStart w:id="1092" w:name="_Toc23958038"/>
      <w:r w:rsidRPr="0027305A">
        <w:rPr>
          <w:rFonts w:cs="Arial"/>
          <w:kern w:val="32"/>
          <w:sz w:val="28"/>
          <w:szCs w:val="32"/>
        </w:rPr>
        <w:t>Especificaciones Técnicas</w:t>
      </w:r>
      <w:bookmarkStart w:id="1093" w:name="_Toc309618101"/>
      <w:bookmarkStart w:id="1094" w:name="_Toc314085350"/>
      <w:bookmarkStart w:id="1095" w:name="_Toc314094171"/>
      <w:bookmarkStart w:id="1096" w:name="_Toc289064607"/>
      <w:bookmarkEnd w:id="892"/>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p>
    <w:p w14:paraId="6D7B14AD" w14:textId="723F02AC" w:rsidR="006710BF" w:rsidRPr="0010051E" w:rsidRDefault="006710BF" w:rsidP="002015B2">
      <w:pPr>
        <w:rPr>
          <w:rFonts w:ascii="Arial" w:hAnsi="Arial" w:cs="Arial"/>
          <w:lang w:eastAsia="es-MX"/>
        </w:rPr>
      </w:pPr>
    </w:p>
    <w:p w14:paraId="6E77B0DD" w14:textId="77777777" w:rsidR="0010051E" w:rsidRPr="009F7C27" w:rsidRDefault="0010051E" w:rsidP="0010051E">
      <w:pPr>
        <w:pStyle w:val="Ttulo1"/>
        <w:ind w:left="432" w:hanging="432"/>
        <w:jc w:val="left"/>
        <w:rPr>
          <w:rFonts w:cs="Arial"/>
          <w:b w:val="0"/>
          <w:sz w:val="20"/>
        </w:rPr>
      </w:pPr>
      <w:r w:rsidRPr="0010051E">
        <w:rPr>
          <w:rFonts w:cs="Arial"/>
          <w:szCs w:val="24"/>
        </w:rPr>
        <w:t xml:space="preserve">1 </w:t>
      </w:r>
      <w:r w:rsidRPr="009F7C27">
        <w:rPr>
          <w:rFonts w:cs="Arial"/>
          <w:sz w:val="20"/>
        </w:rPr>
        <w:tab/>
        <w:t>OBJETIVO</w:t>
      </w:r>
    </w:p>
    <w:p w14:paraId="00C8F012" w14:textId="77777777" w:rsidR="0010051E" w:rsidRPr="009F7C27" w:rsidRDefault="0010051E" w:rsidP="0010051E">
      <w:pPr>
        <w:rPr>
          <w:rFonts w:ascii="Arial" w:hAnsi="Arial" w:cs="Arial"/>
        </w:rPr>
      </w:pPr>
    </w:p>
    <w:p w14:paraId="37AE97AA" w14:textId="77777777" w:rsidR="0010051E" w:rsidRPr="009F7C27" w:rsidRDefault="0010051E" w:rsidP="003F616B">
      <w:pPr>
        <w:pStyle w:val="Ttulo"/>
        <w:spacing w:after="200"/>
        <w:ind w:firstLine="0"/>
        <w:jc w:val="both"/>
        <w:rPr>
          <w:rFonts w:cs="Arial"/>
          <w:b w:val="0"/>
          <w:bCs/>
          <w:sz w:val="20"/>
          <w:lang w:val="es-ES"/>
        </w:rPr>
      </w:pPr>
      <w:r w:rsidRPr="009F7C27">
        <w:rPr>
          <w:rFonts w:cs="Arial"/>
          <w:b w:val="0"/>
          <w:sz w:val="20"/>
          <w:lang w:val="es-ES"/>
        </w:rPr>
        <w:t>Contratación de un servicio integral de plataforma digital para impartir cursos de capacitación electoral en modalidad virtual durante el desarrollo de las actividades de capacitación inherentes al Proceso Electoral 2020-2021 (PE 2020-2021).</w:t>
      </w:r>
    </w:p>
    <w:p w14:paraId="3FFD2648" w14:textId="77777777" w:rsidR="0010051E" w:rsidRPr="009F7C27" w:rsidRDefault="0010051E" w:rsidP="0010051E">
      <w:pPr>
        <w:pStyle w:val="Ttulo1"/>
        <w:ind w:left="432" w:hanging="432"/>
        <w:jc w:val="left"/>
        <w:rPr>
          <w:rFonts w:cs="Arial"/>
          <w:b w:val="0"/>
          <w:sz w:val="20"/>
        </w:rPr>
      </w:pPr>
      <w:r w:rsidRPr="009F7C27">
        <w:rPr>
          <w:rFonts w:cs="Arial"/>
          <w:sz w:val="20"/>
        </w:rPr>
        <w:t xml:space="preserve">2 </w:t>
      </w:r>
      <w:r w:rsidRPr="009F7C27">
        <w:rPr>
          <w:rFonts w:cs="Arial"/>
          <w:sz w:val="20"/>
        </w:rPr>
        <w:tab/>
        <w:t>DESCRIPCIÓN GENERAL</w:t>
      </w:r>
    </w:p>
    <w:p w14:paraId="6DB26F12" w14:textId="77777777" w:rsidR="0010051E" w:rsidRPr="009F7C27" w:rsidRDefault="0010051E" w:rsidP="0010051E">
      <w:pPr>
        <w:pStyle w:val="Ttulo"/>
        <w:jc w:val="both"/>
        <w:rPr>
          <w:rFonts w:cs="Arial"/>
          <w:b w:val="0"/>
          <w:sz w:val="20"/>
        </w:rPr>
      </w:pPr>
    </w:p>
    <w:p w14:paraId="715BFA59" w14:textId="77777777" w:rsidR="0010051E" w:rsidRPr="009F7C27" w:rsidRDefault="0010051E" w:rsidP="003F616B">
      <w:pPr>
        <w:pStyle w:val="Ttulo"/>
        <w:spacing w:after="200"/>
        <w:ind w:firstLine="0"/>
        <w:jc w:val="both"/>
        <w:rPr>
          <w:rFonts w:cs="Arial"/>
          <w:b w:val="0"/>
          <w:bCs/>
          <w:sz w:val="20"/>
          <w:lang w:val="es-ES"/>
        </w:rPr>
      </w:pPr>
      <w:r w:rsidRPr="009F7C27">
        <w:rPr>
          <w:rFonts w:cs="Arial"/>
          <w:b w:val="0"/>
          <w:sz w:val="20"/>
          <w:lang w:val="es-ES"/>
        </w:rPr>
        <w:t>La Dirección Ejecutiva de Capacitación Electoral y Educación Cívica, en adelante “El Instituto”, requiere contar con el servicio integral de una plataforma digital de capacitación, que incluya el desarrollo de herramientas didácticas, así como la infraestructura necesaria para alojarla y prestar el servicio en nube, en la modalidad de software como servicio (SaaS), para la impartición de cursos de capacitación electoral en modalidad virtual.</w:t>
      </w:r>
    </w:p>
    <w:p w14:paraId="70A02F6D" w14:textId="77777777" w:rsidR="0010051E" w:rsidRPr="009F7C27" w:rsidRDefault="0010051E" w:rsidP="0010051E">
      <w:pPr>
        <w:pStyle w:val="Textocomentario"/>
        <w:jc w:val="both"/>
        <w:rPr>
          <w:rFonts w:ascii="Arial" w:hAnsi="Arial" w:cs="Arial"/>
        </w:rPr>
      </w:pPr>
    </w:p>
    <w:p w14:paraId="4C48559E" w14:textId="77777777" w:rsidR="0010051E" w:rsidRPr="009F7C27" w:rsidRDefault="0010051E" w:rsidP="00F772C2">
      <w:pPr>
        <w:pStyle w:val="Ttulo2"/>
        <w:keepLines/>
        <w:numPr>
          <w:ilvl w:val="1"/>
          <w:numId w:val="110"/>
        </w:numPr>
        <w:spacing w:before="40"/>
        <w:jc w:val="left"/>
        <w:rPr>
          <w:rFonts w:cs="Arial"/>
          <w:b w:val="0"/>
          <w:sz w:val="20"/>
        </w:rPr>
      </w:pPr>
      <w:r w:rsidRPr="009F7C27">
        <w:rPr>
          <w:rFonts w:cs="Arial"/>
          <w:sz w:val="20"/>
        </w:rPr>
        <w:tab/>
        <w:t xml:space="preserve">Descripción detallada del servicio </w:t>
      </w:r>
    </w:p>
    <w:p w14:paraId="0E097355" w14:textId="77777777" w:rsidR="0010051E" w:rsidRPr="009F7C27" w:rsidRDefault="0010051E" w:rsidP="0010051E">
      <w:pPr>
        <w:pStyle w:val="Prrafodelista"/>
        <w:ind w:left="786"/>
        <w:rPr>
          <w:rFonts w:ascii="Arial" w:hAnsi="Arial" w:cs="Arial"/>
          <w:b/>
        </w:rPr>
      </w:pPr>
    </w:p>
    <w:p w14:paraId="1B9A2AB2" w14:textId="77777777" w:rsidR="0010051E" w:rsidRPr="009F7C27" w:rsidRDefault="0010051E" w:rsidP="0010051E">
      <w:pPr>
        <w:spacing w:after="200" w:line="276" w:lineRule="auto"/>
        <w:jc w:val="both"/>
        <w:rPr>
          <w:rFonts w:ascii="Arial" w:hAnsi="Arial" w:cs="Arial"/>
        </w:rPr>
      </w:pPr>
      <w:r w:rsidRPr="009F7C27">
        <w:rPr>
          <w:rFonts w:ascii="Arial" w:hAnsi="Arial" w:cs="Arial"/>
        </w:rPr>
        <w:t>El Proveedor deberá:</w:t>
      </w:r>
    </w:p>
    <w:p w14:paraId="0464A597" w14:textId="77777777" w:rsidR="0010051E" w:rsidRPr="009F7C27" w:rsidRDefault="0010051E" w:rsidP="00F772C2">
      <w:pPr>
        <w:pStyle w:val="Prrafodelista"/>
        <w:widowControl/>
        <w:numPr>
          <w:ilvl w:val="0"/>
          <w:numId w:val="102"/>
        </w:numPr>
        <w:spacing w:after="200" w:line="276" w:lineRule="auto"/>
        <w:jc w:val="both"/>
        <w:rPr>
          <w:rFonts w:ascii="Arial" w:hAnsi="Arial" w:cs="Arial"/>
        </w:rPr>
      </w:pPr>
      <w:r w:rsidRPr="009F7C27">
        <w:rPr>
          <w:rFonts w:ascii="Arial" w:hAnsi="Arial" w:cs="Arial"/>
        </w:rPr>
        <w:t>Proporcionar una plataforma digital de capacitación, así como la infraestructura necesaria para alojarla y prestar el servicio en nube. La plataforma digital deberá estar activa durante las 24 horas del día, de lunes a domingo, considerando días festivos.</w:t>
      </w:r>
    </w:p>
    <w:p w14:paraId="24314ACE" w14:textId="77777777" w:rsidR="0010051E" w:rsidRPr="009F7C27" w:rsidRDefault="0010051E" w:rsidP="0010051E">
      <w:pPr>
        <w:pStyle w:val="Prrafodelista"/>
        <w:spacing w:after="200" w:line="276" w:lineRule="auto"/>
        <w:jc w:val="both"/>
        <w:rPr>
          <w:rFonts w:ascii="Arial" w:hAnsi="Arial" w:cs="Arial"/>
        </w:rPr>
      </w:pPr>
    </w:p>
    <w:p w14:paraId="70F64831" w14:textId="77777777" w:rsidR="00BE5B3C" w:rsidRPr="00F435D0" w:rsidRDefault="00BE5B3C" w:rsidP="00BE5B3C">
      <w:pPr>
        <w:pStyle w:val="Prrafodelista"/>
        <w:widowControl/>
        <w:numPr>
          <w:ilvl w:val="0"/>
          <w:numId w:val="102"/>
        </w:numPr>
        <w:spacing w:after="200" w:line="276" w:lineRule="auto"/>
        <w:jc w:val="both"/>
        <w:rPr>
          <w:rFonts w:ascii="Arial" w:hAnsi="Arial" w:cs="Arial"/>
        </w:rPr>
      </w:pPr>
      <w:r w:rsidRPr="00517565">
        <w:rPr>
          <w:rFonts w:ascii="Arial" w:hAnsi="Arial" w:cs="Arial"/>
          <w:szCs w:val="24"/>
          <w:lang w:eastAsia="es-MX"/>
        </w:rPr>
        <w:t>Entregar a la persona que el Instituto designe como Administrador del contrato, a más tardar el día de inicio de la vigencia del servicio, la dirección electrónica de acceso a la plataforma, asimismo, se deberán entregar en esa misma fecha los manuales de operación de la plataforma en idioma español y en formato PDF. La plataforma deberá estar disponible desde el 15 de enero de 2021 para hasta 50 mil usuarios de manera simultánea</w:t>
      </w:r>
      <w:r>
        <w:rPr>
          <w:rFonts w:ascii="Arial" w:hAnsi="Arial" w:cs="Arial"/>
          <w:szCs w:val="24"/>
          <w:lang w:eastAsia="es-MX"/>
        </w:rPr>
        <w:t>.</w:t>
      </w:r>
    </w:p>
    <w:p w14:paraId="120F761D" w14:textId="2986BF8D" w:rsidR="0010051E" w:rsidRPr="009F7C27" w:rsidRDefault="0010051E" w:rsidP="00BE5B3C">
      <w:pPr>
        <w:pStyle w:val="Prrafodelista"/>
        <w:widowControl/>
        <w:spacing w:after="200" w:line="276" w:lineRule="auto"/>
        <w:jc w:val="both"/>
        <w:rPr>
          <w:rFonts w:ascii="Arial" w:hAnsi="Arial" w:cs="Arial"/>
        </w:rPr>
      </w:pPr>
    </w:p>
    <w:p w14:paraId="7632EFA1" w14:textId="77777777" w:rsidR="0010051E" w:rsidRPr="009F7C27" w:rsidRDefault="0010051E" w:rsidP="0010051E">
      <w:pPr>
        <w:pStyle w:val="Prrafodelista"/>
        <w:rPr>
          <w:rFonts w:ascii="Arial" w:hAnsi="Arial" w:cs="Arial"/>
        </w:rPr>
      </w:pPr>
    </w:p>
    <w:p w14:paraId="1B1FDD11" w14:textId="77777777" w:rsidR="0010051E" w:rsidRPr="009F7C27" w:rsidRDefault="0010051E" w:rsidP="00F772C2">
      <w:pPr>
        <w:pStyle w:val="Prrafodelista"/>
        <w:widowControl/>
        <w:numPr>
          <w:ilvl w:val="0"/>
          <w:numId w:val="102"/>
        </w:numPr>
        <w:spacing w:after="200" w:line="276" w:lineRule="auto"/>
        <w:jc w:val="both"/>
        <w:rPr>
          <w:rFonts w:ascii="Arial" w:hAnsi="Arial" w:cs="Arial"/>
        </w:rPr>
      </w:pPr>
      <w:r w:rsidRPr="009F7C27">
        <w:rPr>
          <w:rFonts w:ascii="Arial" w:hAnsi="Arial" w:cs="Arial"/>
        </w:rPr>
        <w:t>Una vez que se cuente con el ambiente de producción, el proveedor deberá notificar al Instituto, para que se realice de manera conjunta una validación de la funcionalidad de la plataforma, previo a su puesta en operación. Asimismo, cuando se realice la carga de un nuevo curso, el Instituto podrá solicitar al proveedor asistencia técnica para la realización de pruebas de funcionalidad, para lo cual le notificará con al menos un día hábil de anticipación mediante oficio o correo electrónico.</w:t>
      </w:r>
    </w:p>
    <w:p w14:paraId="3070861B" w14:textId="77777777" w:rsidR="0010051E" w:rsidRPr="009F7C27" w:rsidRDefault="0010051E" w:rsidP="0010051E">
      <w:pPr>
        <w:pStyle w:val="Prrafodelista"/>
        <w:spacing w:after="200" w:line="276" w:lineRule="auto"/>
        <w:jc w:val="both"/>
        <w:rPr>
          <w:rFonts w:ascii="Arial" w:hAnsi="Arial" w:cs="Arial"/>
        </w:rPr>
      </w:pPr>
    </w:p>
    <w:p w14:paraId="67D584BC" w14:textId="77777777" w:rsidR="0010051E" w:rsidRPr="009F7C27" w:rsidRDefault="0010051E" w:rsidP="00F772C2">
      <w:pPr>
        <w:pStyle w:val="Prrafodelista"/>
        <w:widowControl/>
        <w:numPr>
          <w:ilvl w:val="0"/>
          <w:numId w:val="102"/>
        </w:numPr>
        <w:spacing w:after="200" w:line="276" w:lineRule="auto"/>
        <w:jc w:val="both"/>
        <w:rPr>
          <w:rFonts w:ascii="Arial" w:hAnsi="Arial" w:cs="Arial"/>
        </w:rPr>
      </w:pPr>
      <w:r w:rsidRPr="009F7C27">
        <w:rPr>
          <w:rFonts w:ascii="Arial" w:hAnsi="Arial" w:cs="Arial"/>
        </w:rPr>
        <w:t>El proveedor deberá de administrar las bitácoras e históricos de las operaciones realizadas en la Plataforma Digital de Capacitación durante el periodo del servicio, mismas que podrán ser requeridas por el Instituto, durante la vigencia del mismo.</w:t>
      </w:r>
    </w:p>
    <w:p w14:paraId="055212B7" w14:textId="77777777" w:rsidR="0010051E" w:rsidRPr="009F7C27" w:rsidRDefault="0010051E" w:rsidP="0010051E">
      <w:pPr>
        <w:pStyle w:val="Prrafodelista"/>
        <w:spacing w:after="200" w:line="276" w:lineRule="auto"/>
        <w:jc w:val="both"/>
        <w:rPr>
          <w:rFonts w:ascii="Arial" w:hAnsi="Arial" w:cs="Arial"/>
        </w:rPr>
      </w:pPr>
    </w:p>
    <w:p w14:paraId="38A4B7F8" w14:textId="77777777" w:rsidR="0010051E" w:rsidRPr="009F7C27" w:rsidRDefault="0010051E" w:rsidP="00F772C2">
      <w:pPr>
        <w:pStyle w:val="Prrafodelista"/>
        <w:widowControl/>
        <w:numPr>
          <w:ilvl w:val="0"/>
          <w:numId w:val="102"/>
        </w:numPr>
        <w:spacing w:after="200" w:line="276" w:lineRule="auto"/>
        <w:jc w:val="both"/>
        <w:rPr>
          <w:rFonts w:ascii="Arial" w:hAnsi="Arial" w:cs="Arial"/>
        </w:rPr>
      </w:pPr>
      <w:r w:rsidRPr="009F7C27">
        <w:rPr>
          <w:rFonts w:ascii="Arial" w:hAnsi="Arial" w:cs="Arial"/>
        </w:rPr>
        <w:t xml:space="preserve">Realizar las actualizaciones a la Plataforma Digital de Capacitación de forma continua y automática en apego a las prácticas vigentes de desarrollo de software y de mejora del proceso de entrega de software, con cambios incrementales y que se integren de forma nativa a la plataforma de capacitación, sin que exista interrupción alguna de la operación de la plataforma o de cualquiera de sus componentes. Cualquier cambio en la plataforma derivado de estas </w:t>
      </w:r>
      <w:r w:rsidRPr="009F7C27">
        <w:rPr>
          <w:rFonts w:ascii="Arial" w:hAnsi="Arial" w:cs="Arial"/>
        </w:rPr>
        <w:lastRenderedPageBreak/>
        <w:t xml:space="preserve">actualizaciones que impacte en la operación de las herramientas de los cursos, deberá notificarse al Instituto, mediante correo electrónico, a más tardar el día hábil siguiente de la actualización. </w:t>
      </w:r>
    </w:p>
    <w:p w14:paraId="2232757E" w14:textId="77777777" w:rsidR="0010051E" w:rsidRPr="009F7C27" w:rsidRDefault="0010051E" w:rsidP="0010051E">
      <w:pPr>
        <w:pStyle w:val="Prrafodelista"/>
        <w:spacing w:after="200" w:line="276" w:lineRule="auto"/>
        <w:jc w:val="both"/>
        <w:rPr>
          <w:rFonts w:ascii="Arial" w:hAnsi="Arial" w:cs="Arial"/>
        </w:rPr>
      </w:pPr>
    </w:p>
    <w:p w14:paraId="04D238CC" w14:textId="77777777" w:rsidR="0010051E" w:rsidRPr="009F7C27" w:rsidRDefault="0010051E" w:rsidP="00F772C2">
      <w:pPr>
        <w:pStyle w:val="Prrafodelista"/>
        <w:widowControl/>
        <w:numPr>
          <w:ilvl w:val="0"/>
          <w:numId w:val="102"/>
        </w:numPr>
        <w:spacing w:after="200" w:line="276" w:lineRule="auto"/>
        <w:jc w:val="both"/>
        <w:rPr>
          <w:rFonts w:ascii="Arial" w:hAnsi="Arial" w:cs="Arial"/>
        </w:rPr>
      </w:pPr>
      <w:r w:rsidRPr="009F7C27">
        <w:rPr>
          <w:rFonts w:ascii="Arial" w:hAnsi="Arial" w:cs="Arial"/>
        </w:rPr>
        <w:t>Brindar una sesión de inducción a la plataforma al personal del Instituto que para ello designe el administrador del contrato, en la cual podrán participar hasta 20 personas. Dicha sesión, podrá ser presencial o virtual, deberá tener una duración no menor a 4 horas y se deberá llevar a cabo a más tardar dentro de los 10 días hábiles siguientes al inicio de la vigencia del contrato. Asimismo, en caso de actualizaciones a la plataforma durante la vigencia del servicio, se deberá proporcionar la transferencia de conocimiento necesaria al personal que designe el Instituto, levantando, en su caso, la minuta correspondiente de estas sesiones de transferencia de conocimiento.</w:t>
      </w:r>
    </w:p>
    <w:p w14:paraId="0FD98B4E" w14:textId="77777777" w:rsidR="0010051E" w:rsidRPr="009F7C27" w:rsidRDefault="0010051E" w:rsidP="0010051E">
      <w:pPr>
        <w:pStyle w:val="Prrafodelista"/>
        <w:spacing w:after="200" w:line="276" w:lineRule="auto"/>
        <w:jc w:val="both"/>
        <w:rPr>
          <w:rFonts w:ascii="Arial" w:hAnsi="Arial" w:cs="Arial"/>
        </w:rPr>
      </w:pPr>
      <w:r w:rsidRPr="009F7C27">
        <w:rPr>
          <w:rFonts w:ascii="Arial" w:hAnsi="Arial" w:cs="Arial"/>
        </w:rPr>
        <w:t xml:space="preserve"> </w:t>
      </w:r>
    </w:p>
    <w:p w14:paraId="27C1F4B9" w14:textId="77777777" w:rsidR="0010051E" w:rsidRPr="009F7C27" w:rsidRDefault="0010051E" w:rsidP="00F772C2">
      <w:pPr>
        <w:pStyle w:val="Prrafodelista"/>
        <w:widowControl/>
        <w:numPr>
          <w:ilvl w:val="0"/>
          <w:numId w:val="102"/>
        </w:numPr>
        <w:spacing w:after="200" w:line="276" w:lineRule="auto"/>
        <w:jc w:val="both"/>
        <w:rPr>
          <w:rFonts w:ascii="Arial" w:hAnsi="Arial" w:cs="Arial"/>
        </w:rPr>
      </w:pPr>
      <w:r w:rsidRPr="009F7C27">
        <w:rPr>
          <w:rFonts w:ascii="Arial" w:hAnsi="Arial" w:cs="Arial"/>
        </w:rPr>
        <w:t>Brindar servicio de soporte técnico a la operación de la plataforma durante el periodo de prestación del servicio. Los servicios de soporte serán al menos los siguientes:</w:t>
      </w:r>
    </w:p>
    <w:p w14:paraId="56D61853" w14:textId="77777777" w:rsidR="0010051E" w:rsidRPr="009F7C27" w:rsidRDefault="0010051E" w:rsidP="0010051E">
      <w:pPr>
        <w:pStyle w:val="Prrafodelista"/>
        <w:rPr>
          <w:rFonts w:ascii="Arial" w:hAnsi="Arial" w:cs="Arial"/>
        </w:rPr>
      </w:pPr>
    </w:p>
    <w:p w14:paraId="6E700E0D" w14:textId="77777777" w:rsidR="0010051E" w:rsidRPr="009F7C27" w:rsidRDefault="0010051E" w:rsidP="00F772C2">
      <w:pPr>
        <w:pStyle w:val="Prrafodelista"/>
        <w:widowControl/>
        <w:numPr>
          <w:ilvl w:val="0"/>
          <w:numId w:val="103"/>
        </w:numPr>
        <w:tabs>
          <w:tab w:val="left" w:pos="426"/>
        </w:tabs>
        <w:spacing w:after="200" w:line="276" w:lineRule="auto"/>
        <w:ind w:firstLine="414"/>
        <w:jc w:val="both"/>
        <w:rPr>
          <w:rFonts w:ascii="Arial" w:hAnsi="Arial" w:cs="Arial"/>
        </w:rPr>
      </w:pPr>
      <w:r w:rsidRPr="009F7C27">
        <w:rPr>
          <w:rFonts w:ascii="Arial" w:hAnsi="Arial" w:cs="Arial"/>
        </w:rPr>
        <w:t>Administración de roles</w:t>
      </w:r>
    </w:p>
    <w:p w14:paraId="5BD80A1F" w14:textId="77777777" w:rsidR="0010051E" w:rsidRPr="009F7C27" w:rsidRDefault="0010051E" w:rsidP="00F772C2">
      <w:pPr>
        <w:pStyle w:val="Prrafodelista"/>
        <w:widowControl/>
        <w:numPr>
          <w:ilvl w:val="0"/>
          <w:numId w:val="103"/>
        </w:numPr>
        <w:tabs>
          <w:tab w:val="left" w:pos="426"/>
        </w:tabs>
        <w:spacing w:after="200" w:line="276" w:lineRule="auto"/>
        <w:ind w:firstLine="414"/>
        <w:jc w:val="both"/>
        <w:rPr>
          <w:rFonts w:ascii="Arial" w:hAnsi="Arial" w:cs="Arial"/>
        </w:rPr>
      </w:pPr>
      <w:r w:rsidRPr="009F7C27">
        <w:rPr>
          <w:rFonts w:ascii="Arial" w:hAnsi="Arial" w:cs="Arial"/>
        </w:rPr>
        <w:t xml:space="preserve">Alta y baja de usuarios </w:t>
      </w:r>
    </w:p>
    <w:p w14:paraId="0A093BC7" w14:textId="77777777" w:rsidR="0010051E" w:rsidRPr="009F7C27" w:rsidRDefault="0010051E" w:rsidP="00F772C2">
      <w:pPr>
        <w:pStyle w:val="Prrafodelista"/>
        <w:widowControl/>
        <w:numPr>
          <w:ilvl w:val="0"/>
          <w:numId w:val="103"/>
        </w:numPr>
        <w:tabs>
          <w:tab w:val="left" w:pos="426"/>
        </w:tabs>
        <w:spacing w:after="200" w:line="276" w:lineRule="auto"/>
        <w:ind w:firstLine="414"/>
        <w:jc w:val="both"/>
        <w:rPr>
          <w:rFonts w:ascii="Arial" w:hAnsi="Arial" w:cs="Arial"/>
        </w:rPr>
      </w:pPr>
      <w:r w:rsidRPr="009F7C27">
        <w:rPr>
          <w:rFonts w:ascii="Arial" w:hAnsi="Arial" w:cs="Arial"/>
        </w:rPr>
        <w:t xml:space="preserve">Atención de reportes sobre la funcionalidad de la plataforma y sus </w:t>
      </w:r>
      <w:r w:rsidRPr="009F7C27">
        <w:rPr>
          <w:rFonts w:ascii="Arial" w:hAnsi="Arial" w:cs="Arial"/>
        </w:rPr>
        <w:tab/>
        <w:t>componentes</w:t>
      </w:r>
    </w:p>
    <w:p w14:paraId="1F470614" w14:textId="77777777" w:rsidR="0010051E" w:rsidRPr="009F7C27" w:rsidRDefault="0010051E" w:rsidP="00F772C2">
      <w:pPr>
        <w:pStyle w:val="Prrafodelista"/>
        <w:widowControl/>
        <w:numPr>
          <w:ilvl w:val="0"/>
          <w:numId w:val="103"/>
        </w:numPr>
        <w:tabs>
          <w:tab w:val="left" w:pos="426"/>
        </w:tabs>
        <w:spacing w:after="200" w:line="276" w:lineRule="auto"/>
        <w:ind w:firstLine="414"/>
        <w:jc w:val="both"/>
        <w:rPr>
          <w:rFonts w:ascii="Arial" w:hAnsi="Arial" w:cs="Arial"/>
        </w:rPr>
      </w:pPr>
      <w:r w:rsidRPr="009F7C27">
        <w:rPr>
          <w:rFonts w:ascii="Arial" w:hAnsi="Arial" w:cs="Arial"/>
        </w:rPr>
        <w:t>Carga y copiado de cursos</w:t>
      </w:r>
    </w:p>
    <w:p w14:paraId="02C0FD5E" w14:textId="77777777" w:rsidR="0010051E" w:rsidRPr="009F7C27" w:rsidRDefault="0010051E" w:rsidP="00F772C2">
      <w:pPr>
        <w:pStyle w:val="Prrafodelista"/>
        <w:widowControl/>
        <w:numPr>
          <w:ilvl w:val="0"/>
          <w:numId w:val="103"/>
        </w:numPr>
        <w:tabs>
          <w:tab w:val="left" w:pos="426"/>
        </w:tabs>
        <w:spacing w:after="200" w:line="276" w:lineRule="auto"/>
        <w:ind w:firstLine="414"/>
        <w:jc w:val="both"/>
        <w:rPr>
          <w:rFonts w:ascii="Arial" w:hAnsi="Arial" w:cs="Arial"/>
        </w:rPr>
      </w:pPr>
      <w:r w:rsidRPr="009F7C27">
        <w:rPr>
          <w:rFonts w:ascii="Arial" w:hAnsi="Arial" w:cs="Arial"/>
        </w:rPr>
        <w:t>Carga masiva de datos</w:t>
      </w:r>
    </w:p>
    <w:p w14:paraId="40C4B94B" w14:textId="77777777" w:rsidR="0010051E" w:rsidRPr="009F7C27" w:rsidRDefault="0010051E" w:rsidP="00F772C2">
      <w:pPr>
        <w:pStyle w:val="Prrafodelista"/>
        <w:widowControl/>
        <w:numPr>
          <w:ilvl w:val="0"/>
          <w:numId w:val="103"/>
        </w:numPr>
        <w:tabs>
          <w:tab w:val="left" w:pos="426"/>
        </w:tabs>
        <w:spacing w:after="200" w:line="276" w:lineRule="auto"/>
        <w:ind w:firstLine="414"/>
        <w:jc w:val="both"/>
        <w:rPr>
          <w:rFonts w:ascii="Arial" w:hAnsi="Arial" w:cs="Arial"/>
        </w:rPr>
      </w:pPr>
      <w:r w:rsidRPr="009F7C27">
        <w:rPr>
          <w:rFonts w:ascii="Arial" w:hAnsi="Arial" w:cs="Arial"/>
        </w:rPr>
        <w:t xml:space="preserve">Generación de reportes  </w:t>
      </w:r>
    </w:p>
    <w:p w14:paraId="56054A4A" w14:textId="77777777" w:rsidR="0010051E" w:rsidRPr="009F7C27" w:rsidRDefault="0010051E" w:rsidP="00F772C2">
      <w:pPr>
        <w:pStyle w:val="Prrafodelista"/>
        <w:widowControl/>
        <w:numPr>
          <w:ilvl w:val="0"/>
          <w:numId w:val="103"/>
        </w:numPr>
        <w:tabs>
          <w:tab w:val="left" w:pos="426"/>
        </w:tabs>
        <w:spacing w:after="200" w:line="276" w:lineRule="auto"/>
        <w:ind w:firstLine="414"/>
        <w:jc w:val="both"/>
        <w:rPr>
          <w:rFonts w:ascii="Arial" w:hAnsi="Arial" w:cs="Arial"/>
        </w:rPr>
      </w:pPr>
      <w:r w:rsidRPr="009F7C27">
        <w:rPr>
          <w:rFonts w:ascii="Arial" w:hAnsi="Arial" w:cs="Arial"/>
        </w:rPr>
        <w:t xml:space="preserve">Instalación y desinstalación de herramientas para los distintos tipos de </w:t>
      </w:r>
      <w:r w:rsidRPr="009F7C27">
        <w:rPr>
          <w:rFonts w:ascii="Arial" w:hAnsi="Arial" w:cs="Arial"/>
        </w:rPr>
        <w:tab/>
        <w:t>usuarios</w:t>
      </w:r>
    </w:p>
    <w:p w14:paraId="23FFD3C6" w14:textId="77777777" w:rsidR="0010051E" w:rsidRPr="009F7C27" w:rsidRDefault="0010051E" w:rsidP="00F772C2">
      <w:pPr>
        <w:pStyle w:val="Prrafodelista"/>
        <w:widowControl/>
        <w:numPr>
          <w:ilvl w:val="0"/>
          <w:numId w:val="103"/>
        </w:numPr>
        <w:tabs>
          <w:tab w:val="left" w:pos="426"/>
        </w:tabs>
        <w:spacing w:after="200" w:line="276" w:lineRule="auto"/>
        <w:ind w:firstLine="414"/>
        <w:jc w:val="both"/>
        <w:rPr>
          <w:rFonts w:ascii="Arial" w:hAnsi="Arial" w:cs="Arial"/>
        </w:rPr>
      </w:pPr>
      <w:r w:rsidRPr="009F7C27">
        <w:rPr>
          <w:rFonts w:ascii="Arial" w:hAnsi="Arial" w:cs="Arial"/>
        </w:rPr>
        <w:t xml:space="preserve">Programación de sesiones de aula virtual </w:t>
      </w:r>
    </w:p>
    <w:p w14:paraId="286C1312" w14:textId="77777777" w:rsidR="0010051E" w:rsidRPr="009F7C27" w:rsidRDefault="0010051E" w:rsidP="00F772C2">
      <w:pPr>
        <w:pStyle w:val="Prrafodelista"/>
        <w:widowControl/>
        <w:numPr>
          <w:ilvl w:val="0"/>
          <w:numId w:val="103"/>
        </w:numPr>
        <w:tabs>
          <w:tab w:val="left" w:pos="426"/>
        </w:tabs>
        <w:spacing w:after="200" w:line="276" w:lineRule="auto"/>
        <w:ind w:firstLine="414"/>
        <w:jc w:val="both"/>
        <w:rPr>
          <w:rFonts w:ascii="Arial" w:hAnsi="Arial" w:cs="Arial"/>
        </w:rPr>
      </w:pPr>
      <w:r w:rsidRPr="009F7C27">
        <w:rPr>
          <w:rFonts w:ascii="Arial" w:hAnsi="Arial" w:cs="Arial"/>
        </w:rPr>
        <w:t>Restablecimiento de usuarios y contraseñas</w:t>
      </w:r>
    </w:p>
    <w:p w14:paraId="55245F99" w14:textId="77777777" w:rsidR="0010051E" w:rsidRPr="009F7C27" w:rsidRDefault="0010051E" w:rsidP="0010051E">
      <w:pPr>
        <w:pStyle w:val="Prrafodelista"/>
        <w:tabs>
          <w:tab w:val="left" w:pos="426"/>
        </w:tabs>
        <w:spacing w:after="200" w:line="276" w:lineRule="auto"/>
        <w:ind w:left="1134"/>
        <w:jc w:val="both"/>
        <w:rPr>
          <w:rFonts w:ascii="Arial" w:hAnsi="Arial" w:cs="Arial"/>
        </w:rPr>
      </w:pPr>
    </w:p>
    <w:p w14:paraId="6F74440D" w14:textId="77777777" w:rsidR="0010051E" w:rsidRPr="009F7C27" w:rsidRDefault="0010051E" w:rsidP="00F772C2">
      <w:pPr>
        <w:pStyle w:val="Prrafodelista"/>
        <w:widowControl/>
        <w:numPr>
          <w:ilvl w:val="0"/>
          <w:numId w:val="102"/>
        </w:numPr>
        <w:spacing w:after="200" w:line="276" w:lineRule="auto"/>
        <w:jc w:val="both"/>
        <w:rPr>
          <w:rFonts w:ascii="Arial" w:hAnsi="Arial" w:cs="Arial"/>
        </w:rPr>
      </w:pPr>
      <w:r w:rsidRPr="009F7C27">
        <w:rPr>
          <w:rFonts w:ascii="Arial" w:hAnsi="Arial" w:cs="Arial"/>
        </w:rPr>
        <w:t>Todas las solicitudes de servicio les serán transmitidas a través del personal de “el Instituto” designado como Enlace.</w:t>
      </w:r>
    </w:p>
    <w:p w14:paraId="5A638DE6" w14:textId="77777777" w:rsidR="0010051E" w:rsidRPr="009F7C27" w:rsidRDefault="0010051E" w:rsidP="0010051E">
      <w:pPr>
        <w:pStyle w:val="Prrafodelista"/>
        <w:spacing w:after="200" w:line="276" w:lineRule="auto"/>
        <w:jc w:val="both"/>
        <w:rPr>
          <w:rFonts w:ascii="Arial" w:hAnsi="Arial" w:cs="Arial"/>
        </w:rPr>
      </w:pPr>
    </w:p>
    <w:p w14:paraId="38478F0A" w14:textId="49C2453A" w:rsidR="0010051E" w:rsidRPr="009F7C27" w:rsidRDefault="0010051E" w:rsidP="00F772C2">
      <w:pPr>
        <w:pStyle w:val="Prrafodelista"/>
        <w:widowControl/>
        <w:numPr>
          <w:ilvl w:val="0"/>
          <w:numId w:val="102"/>
        </w:numPr>
        <w:spacing w:after="200" w:line="276" w:lineRule="auto"/>
        <w:jc w:val="both"/>
        <w:rPr>
          <w:rFonts w:ascii="Arial" w:hAnsi="Arial" w:cs="Arial"/>
        </w:rPr>
      </w:pPr>
      <w:r w:rsidRPr="009F7C27">
        <w:rPr>
          <w:rFonts w:ascii="Arial" w:hAnsi="Arial" w:cs="Arial"/>
        </w:rPr>
        <w:t xml:space="preserve">Desarrollo de herramientas didácticas y apoyo para la configuración en la plataforma de 6 cursos virtuales, conforme lo que se especifica en el </w:t>
      </w:r>
      <w:r w:rsidR="00192239">
        <w:rPr>
          <w:rFonts w:ascii="Arial" w:hAnsi="Arial" w:cs="Arial"/>
        </w:rPr>
        <w:t>Apéndice</w:t>
      </w:r>
      <w:r w:rsidRPr="009F7C27">
        <w:rPr>
          <w:rFonts w:ascii="Arial" w:hAnsi="Arial" w:cs="Arial"/>
        </w:rPr>
        <w:t xml:space="preserve"> 1.</w:t>
      </w:r>
    </w:p>
    <w:p w14:paraId="2C474E59" w14:textId="77777777" w:rsidR="0010051E" w:rsidRPr="009F7C27" w:rsidRDefault="0010051E" w:rsidP="0010051E">
      <w:pPr>
        <w:pStyle w:val="Prrafodelista"/>
        <w:rPr>
          <w:rFonts w:ascii="Arial" w:hAnsi="Arial" w:cs="Arial"/>
        </w:rPr>
      </w:pPr>
    </w:p>
    <w:p w14:paraId="46956C65" w14:textId="77777777" w:rsidR="0010051E" w:rsidRPr="009F7C27" w:rsidRDefault="0010051E" w:rsidP="00F772C2">
      <w:pPr>
        <w:pStyle w:val="Prrafodelista"/>
        <w:widowControl/>
        <w:numPr>
          <w:ilvl w:val="0"/>
          <w:numId w:val="102"/>
        </w:numPr>
        <w:spacing w:after="200" w:line="276" w:lineRule="auto"/>
        <w:jc w:val="both"/>
        <w:rPr>
          <w:rFonts w:ascii="Arial" w:hAnsi="Arial" w:cs="Arial"/>
        </w:rPr>
      </w:pPr>
      <w:r w:rsidRPr="009F7C27">
        <w:rPr>
          <w:rFonts w:ascii="Arial" w:hAnsi="Arial" w:cs="Arial"/>
        </w:rPr>
        <w:t>En caso de ser necesario, el personal del Instituto con rol de administrador podrá gestionar directamente en la plataforma otros cursos que se requieran durante el periodo de prestación del servicio.</w:t>
      </w:r>
    </w:p>
    <w:p w14:paraId="6D6C4424" w14:textId="77777777" w:rsidR="0010051E" w:rsidRPr="009F7C27" w:rsidRDefault="0010051E" w:rsidP="0010051E">
      <w:pPr>
        <w:pStyle w:val="Prrafodelista"/>
        <w:spacing w:after="200" w:line="276" w:lineRule="auto"/>
        <w:jc w:val="both"/>
        <w:rPr>
          <w:rFonts w:ascii="Arial" w:hAnsi="Arial" w:cs="Arial"/>
        </w:rPr>
      </w:pPr>
    </w:p>
    <w:p w14:paraId="6D7F1708" w14:textId="77777777" w:rsidR="0010051E" w:rsidRPr="009F7C27" w:rsidRDefault="0010051E" w:rsidP="00F772C2">
      <w:pPr>
        <w:pStyle w:val="Prrafodelista"/>
        <w:widowControl/>
        <w:numPr>
          <w:ilvl w:val="0"/>
          <w:numId w:val="102"/>
        </w:numPr>
        <w:spacing w:after="200" w:line="276" w:lineRule="auto"/>
        <w:jc w:val="both"/>
        <w:rPr>
          <w:rFonts w:ascii="Arial" w:hAnsi="Arial" w:cs="Arial"/>
        </w:rPr>
      </w:pPr>
      <w:r w:rsidRPr="009F7C27">
        <w:rPr>
          <w:rFonts w:ascii="Arial" w:hAnsi="Arial" w:cs="Arial"/>
        </w:rPr>
        <w:t>Los cursos y las herramientas didácticas deberán ser accesibles de manera intuitiva desde computadoras y dispositivos móviles de manera nativa a través de navegadores de internet Google Chrome, Firefox o Safari en sus versiones recientes y con pantallas responsivas en dispositivos móviles con sistema operativo Android 7.0, IOS 10 o superior.</w:t>
      </w:r>
    </w:p>
    <w:p w14:paraId="3FA374C8" w14:textId="77777777" w:rsidR="0010051E" w:rsidRPr="009F7C27" w:rsidRDefault="0010051E" w:rsidP="0010051E">
      <w:pPr>
        <w:pStyle w:val="Prrafodelista"/>
        <w:spacing w:after="200" w:line="276" w:lineRule="auto"/>
        <w:jc w:val="both"/>
        <w:rPr>
          <w:rFonts w:ascii="Arial" w:hAnsi="Arial" w:cs="Arial"/>
        </w:rPr>
      </w:pPr>
    </w:p>
    <w:p w14:paraId="7CC405A1" w14:textId="4087D952" w:rsidR="0010051E" w:rsidRPr="009F7C27" w:rsidRDefault="0010051E" w:rsidP="00F772C2">
      <w:pPr>
        <w:pStyle w:val="Prrafodelista"/>
        <w:widowControl/>
        <w:numPr>
          <w:ilvl w:val="0"/>
          <w:numId w:val="102"/>
        </w:numPr>
        <w:spacing w:after="200" w:line="276" w:lineRule="auto"/>
        <w:jc w:val="both"/>
        <w:rPr>
          <w:rFonts w:ascii="Arial" w:hAnsi="Arial" w:cs="Arial"/>
        </w:rPr>
      </w:pPr>
      <w:r w:rsidRPr="009F7C27">
        <w:rPr>
          <w:rFonts w:ascii="Arial" w:hAnsi="Arial" w:cs="Arial"/>
        </w:rPr>
        <w:t xml:space="preserve">Elaborar y programar en la plataforma widgets que faciliten el acceso a cada uno de los cursos descritos en el </w:t>
      </w:r>
      <w:r w:rsidR="00192239">
        <w:rPr>
          <w:rFonts w:ascii="Arial" w:hAnsi="Arial" w:cs="Arial"/>
        </w:rPr>
        <w:t>Apéndice</w:t>
      </w:r>
      <w:r w:rsidRPr="009F7C27">
        <w:rPr>
          <w:rFonts w:ascii="Arial" w:hAnsi="Arial" w:cs="Arial"/>
        </w:rPr>
        <w:t xml:space="preserve"> 1, diferenciados por cada una de sus distintas versiones.</w:t>
      </w:r>
    </w:p>
    <w:p w14:paraId="0718DDB0" w14:textId="77777777" w:rsidR="0010051E" w:rsidRPr="009F7C27" w:rsidRDefault="0010051E" w:rsidP="0010051E">
      <w:pPr>
        <w:pStyle w:val="Prrafodelista"/>
        <w:spacing w:after="200" w:line="276" w:lineRule="auto"/>
        <w:jc w:val="both"/>
        <w:rPr>
          <w:rFonts w:ascii="Arial" w:hAnsi="Arial" w:cs="Arial"/>
        </w:rPr>
      </w:pPr>
    </w:p>
    <w:p w14:paraId="5FFD6780" w14:textId="77777777" w:rsidR="0010051E" w:rsidRPr="009F7C27" w:rsidRDefault="0010051E" w:rsidP="00F772C2">
      <w:pPr>
        <w:pStyle w:val="Prrafodelista"/>
        <w:widowControl/>
        <w:numPr>
          <w:ilvl w:val="0"/>
          <w:numId w:val="102"/>
        </w:numPr>
        <w:spacing w:after="200" w:line="276" w:lineRule="auto"/>
        <w:jc w:val="both"/>
        <w:rPr>
          <w:rFonts w:ascii="Arial" w:hAnsi="Arial" w:cs="Arial"/>
        </w:rPr>
      </w:pPr>
      <w:r w:rsidRPr="009F7C27">
        <w:rPr>
          <w:rFonts w:ascii="Arial" w:hAnsi="Arial" w:cs="Arial"/>
        </w:rPr>
        <w:t xml:space="preserve">Elaborar un esquema para la incorporación de los cursos en la plataforma que contemple hasta 41,300 unidades de aprendizaje (grupos) en cascada, distribuidos por: entidad (32 coordinadores locales), distrito (300 coordinadores distritales) ZORE (entre 7,000 y 7,100 supervisores) y ARE (entre 41,200 y 41,300 instructores), de tal forma que puedan interactuar hasta 48,732 </w:t>
      </w:r>
      <w:r w:rsidRPr="009F7C27">
        <w:rPr>
          <w:rFonts w:ascii="Arial" w:hAnsi="Arial" w:cs="Arial"/>
        </w:rPr>
        <w:lastRenderedPageBreak/>
        <w:t>coordinadores, supervisores e instructores de manera simultánea, además de hasta 100 usuarios con rol de coordinador a nivel central.</w:t>
      </w:r>
    </w:p>
    <w:p w14:paraId="17788D0B" w14:textId="77777777" w:rsidR="0010051E" w:rsidRPr="009F7C27" w:rsidRDefault="0010051E" w:rsidP="0010051E">
      <w:pPr>
        <w:pStyle w:val="Prrafodelista"/>
        <w:spacing w:after="200" w:line="276" w:lineRule="auto"/>
        <w:jc w:val="both"/>
        <w:rPr>
          <w:rFonts w:ascii="Arial" w:hAnsi="Arial" w:cs="Arial"/>
        </w:rPr>
      </w:pPr>
    </w:p>
    <w:p w14:paraId="06C795EC" w14:textId="77777777" w:rsidR="0010051E" w:rsidRPr="009F7C27" w:rsidRDefault="0010051E" w:rsidP="00F772C2">
      <w:pPr>
        <w:pStyle w:val="Prrafodelista"/>
        <w:widowControl/>
        <w:numPr>
          <w:ilvl w:val="0"/>
          <w:numId w:val="102"/>
        </w:numPr>
        <w:spacing w:after="200" w:line="276" w:lineRule="auto"/>
        <w:jc w:val="both"/>
        <w:rPr>
          <w:rFonts w:ascii="Arial" w:hAnsi="Arial" w:cs="Arial"/>
        </w:rPr>
      </w:pPr>
      <w:r w:rsidRPr="009F7C27">
        <w:rPr>
          <w:rFonts w:ascii="Arial" w:hAnsi="Arial" w:cs="Arial"/>
        </w:rPr>
        <w:t>Permitir la rotación de usuarios a fin de que puedan ser capacitados hasta 150,000 usuarios finales durante el periodo de prestación del servicio. Capacitando inicialmente a 48,550 usuarios que posteriormente fungirán como instructores de un máximo de 50,000 usuarios que puedan ser sustituidos una vez que concluyan su curso. De tal forma que puedan interactuar simultáneamente los 48,550 instructores con hasta 50,000 usuarios finales activos.</w:t>
      </w:r>
    </w:p>
    <w:p w14:paraId="31CF37AE" w14:textId="77777777" w:rsidR="0010051E" w:rsidRPr="009F7C27" w:rsidRDefault="0010051E" w:rsidP="0010051E">
      <w:pPr>
        <w:pStyle w:val="Prrafodelista"/>
        <w:spacing w:after="200" w:line="276" w:lineRule="auto"/>
        <w:jc w:val="both"/>
        <w:rPr>
          <w:rFonts w:ascii="Arial" w:hAnsi="Arial" w:cs="Arial"/>
        </w:rPr>
      </w:pPr>
    </w:p>
    <w:p w14:paraId="7597E9D8" w14:textId="77777777" w:rsidR="0010051E" w:rsidRPr="009F7C27" w:rsidRDefault="0010051E" w:rsidP="00F772C2">
      <w:pPr>
        <w:pStyle w:val="Prrafodelista"/>
        <w:widowControl/>
        <w:numPr>
          <w:ilvl w:val="0"/>
          <w:numId w:val="102"/>
        </w:numPr>
        <w:spacing w:after="200" w:line="276" w:lineRule="auto"/>
        <w:jc w:val="both"/>
        <w:rPr>
          <w:rFonts w:ascii="Arial" w:hAnsi="Arial" w:cs="Arial"/>
        </w:rPr>
      </w:pPr>
      <w:r w:rsidRPr="009F7C27">
        <w:rPr>
          <w:rFonts w:ascii="Arial" w:hAnsi="Arial" w:cs="Arial"/>
        </w:rPr>
        <w:t>Elaborar tutoriales para el alta y sustitución de usuarios, así como para la programación y realización de videoconferencias en el aula virtual. Los tutoriales deberán entregarse a la persona que el Instituto designe como Administrador del contrato mediante correo electrónico a más tardar a los 10 días hábiles posteriores a la solicitud que realice el Instituto mediante correo electrónico.</w:t>
      </w:r>
    </w:p>
    <w:p w14:paraId="5FF3094A" w14:textId="77777777" w:rsidR="0010051E" w:rsidRPr="009F7C27" w:rsidRDefault="0010051E" w:rsidP="0010051E">
      <w:pPr>
        <w:pStyle w:val="Prrafodelista"/>
        <w:spacing w:after="200" w:line="276" w:lineRule="auto"/>
        <w:jc w:val="both"/>
        <w:rPr>
          <w:rFonts w:ascii="Arial" w:hAnsi="Arial" w:cs="Arial"/>
        </w:rPr>
      </w:pPr>
    </w:p>
    <w:p w14:paraId="7D533075" w14:textId="1C14917F" w:rsidR="0010051E" w:rsidRPr="009F7C27" w:rsidRDefault="0010051E" w:rsidP="00F772C2">
      <w:pPr>
        <w:pStyle w:val="Prrafodelista"/>
        <w:widowControl/>
        <w:numPr>
          <w:ilvl w:val="0"/>
          <w:numId w:val="102"/>
        </w:numPr>
        <w:spacing w:after="200" w:line="276" w:lineRule="auto"/>
        <w:jc w:val="both"/>
        <w:rPr>
          <w:rFonts w:ascii="Arial" w:hAnsi="Arial" w:cs="Arial"/>
        </w:rPr>
      </w:pPr>
      <w:r w:rsidRPr="009F7C27">
        <w:rPr>
          <w:rFonts w:ascii="Arial" w:hAnsi="Arial" w:cs="Arial"/>
        </w:rPr>
        <w:t>Poner a disposición del Instituto y sus usuarios una aplicación móvil que permita la descarga y acceso al contenido de los cursos fuera de línea. El Proveedor deberá colocar la aplicación móvil desde una tienda virtual para su descarga de forma gratuita por parte de los usuarios de sistemas operativos Android e IOS. La aplicación móvil debe garantizar el acceso a todos los recursos de la plataforma: contenido y herramientas colaborativas.</w:t>
      </w:r>
    </w:p>
    <w:p w14:paraId="7B7700F2" w14:textId="77777777" w:rsidR="0010051E" w:rsidRPr="009F7C27" w:rsidRDefault="0010051E" w:rsidP="0010051E">
      <w:pPr>
        <w:pStyle w:val="Prrafodelista"/>
        <w:spacing w:after="200" w:line="276" w:lineRule="auto"/>
        <w:jc w:val="both"/>
        <w:rPr>
          <w:rFonts w:ascii="Arial" w:hAnsi="Arial" w:cs="Arial"/>
        </w:rPr>
      </w:pPr>
    </w:p>
    <w:p w14:paraId="1F6C3B47" w14:textId="77777777" w:rsidR="0010051E" w:rsidRPr="009F7C27" w:rsidRDefault="0010051E" w:rsidP="00F772C2">
      <w:pPr>
        <w:pStyle w:val="Ttulo2"/>
        <w:keepLines/>
        <w:numPr>
          <w:ilvl w:val="1"/>
          <w:numId w:val="110"/>
        </w:numPr>
        <w:spacing w:before="40"/>
        <w:jc w:val="left"/>
        <w:rPr>
          <w:rFonts w:cs="Arial"/>
          <w:b w:val="0"/>
          <w:sz w:val="20"/>
        </w:rPr>
      </w:pPr>
      <w:r w:rsidRPr="009F7C27">
        <w:rPr>
          <w:rFonts w:cs="Arial"/>
          <w:sz w:val="20"/>
        </w:rPr>
        <w:tab/>
        <w:t>Especificaciones mínimas de la plataforma</w:t>
      </w:r>
    </w:p>
    <w:p w14:paraId="162AD3E9" w14:textId="77777777" w:rsidR="0010051E" w:rsidRPr="009F7C27" w:rsidRDefault="0010051E" w:rsidP="0010051E">
      <w:pPr>
        <w:pStyle w:val="Prrafodelista"/>
        <w:spacing w:after="200" w:line="276" w:lineRule="auto"/>
        <w:jc w:val="both"/>
        <w:rPr>
          <w:rFonts w:ascii="Arial" w:hAnsi="Arial" w:cs="Arial"/>
        </w:rPr>
      </w:pPr>
    </w:p>
    <w:p w14:paraId="04103F34" w14:textId="77777777" w:rsidR="0010051E" w:rsidRPr="009F7C27" w:rsidRDefault="0010051E" w:rsidP="0010051E">
      <w:pPr>
        <w:pStyle w:val="Prrafodelista"/>
        <w:spacing w:after="200" w:line="276" w:lineRule="auto"/>
        <w:jc w:val="both"/>
        <w:rPr>
          <w:rFonts w:ascii="Arial" w:hAnsi="Arial" w:cs="Arial"/>
        </w:rPr>
      </w:pPr>
      <w:r w:rsidRPr="009F7C27">
        <w:rPr>
          <w:rFonts w:ascii="Arial" w:hAnsi="Arial" w:cs="Arial"/>
        </w:rPr>
        <w:t>La plataforma deberá:</w:t>
      </w:r>
    </w:p>
    <w:p w14:paraId="7E557226" w14:textId="77777777" w:rsidR="0010051E" w:rsidRPr="009F7C27" w:rsidRDefault="0010051E" w:rsidP="0010051E">
      <w:pPr>
        <w:pStyle w:val="Prrafodelista"/>
        <w:spacing w:after="200" w:line="276" w:lineRule="auto"/>
        <w:jc w:val="both"/>
        <w:rPr>
          <w:rFonts w:ascii="Arial" w:hAnsi="Arial" w:cs="Arial"/>
        </w:rPr>
      </w:pPr>
    </w:p>
    <w:p w14:paraId="2F0907DA" w14:textId="77777777" w:rsidR="0010051E" w:rsidRPr="009F7C27" w:rsidRDefault="0010051E" w:rsidP="00F772C2">
      <w:pPr>
        <w:pStyle w:val="Prrafodelista"/>
        <w:widowControl/>
        <w:numPr>
          <w:ilvl w:val="0"/>
          <w:numId w:val="111"/>
        </w:numPr>
        <w:spacing w:after="200" w:line="276" w:lineRule="auto"/>
        <w:jc w:val="both"/>
        <w:rPr>
          <w:rFonts w:ascii="Arial" w:hAnsi="Arial" w:cs="Arial"/>
        </w:rPr>
      </w:pPr>
      <w:r w:rsidRPr="009F7C27">
        <w:rPr>
          <w:rFonts w:ascii="Arial" w:hAnsi="Arial" w:cs="Arial"/>
        </w:rPr>
        <w:t>Ser un sistema de gestión de aprendizaje (Learning Management System o LMS) disponible en el mercado y que no requiera un desarrollo específico para iniciar el desarrollo e implementación de los cursos a ofertar por el Instituto.</w:t>
      </w:r>
    </w:p>
    <w:p w14:paraId="087F0D57" w14:textId="77777777" w:rsidR="0010051E" w:rsidRPr="009F7C27" w:rsidRDefault="0010051E" w:rsidP="0010051E">
      <w:pPr>
        <w:pStyle w:val="Prrafodelista"/>
        <w:spacing w:after="200" w:line="276" w:lineRule="auto"/>
        <w:jc w:val="both"/>
        <w:rPr>
          <w:rFonts w:ascii="Arial" w:hAnsi="Arial" w:cs="Arial"/>
        </w:rPr>
      </w:pPr>
    </w:p>
    <w:p w14:paraId="375B8E56" w14:textId="77777777" w:rsidR="001C19B8" w:rsidRPr="009F7C27" w:rsidRDefault="0010051E" w:rsidP="001C19B8">
      <w:pPr>
        <w:pStyle w:val="Prrafodelista"/>
        <w:widowControl/>
        <w:numPr>
          <w:ilvl w:val="0"/>
          <w:numId w:val="111"/>
        </w:numPr>
        <w:spacing w:after="200" w:line="276" w:lineRule="auto"/>
        <w:jc w:val="both"/>
        <w:rPr>
          <w:rFonts w:ascii="Arial" w:hAnsi="Arial" w:cs="Arial"/>
        </w:rPr>
      </w:pPr>
      <w:r w:rsidRPr="001C19B8">
        <w:rPr>
          <w:rFonts w:ascii="Arial" w:hAnsi="Arial" w:cs="Arial"/>
        </w:rPr>
        <w:t xml:space="preserve">Garantizar el acceso simultáneo de hasta 50 mil usuarios sin afectar el desempeño de la misma, permitiendo su rotación de conformidad con lo señalado en el apartado 2.1, inciso n). </w:t>
      </w:r>
      <w:r w:rsidR="001C19B8" w:rsidRPr="0024718C">
        <w:rPr>
          <w:rFonts w:ascii="Arial" w:hAnsi="Arial" w:cs="Arial"/>
        </w:rPr>
        <w:t xml:space="preserve">Para acreditar este </w:t>
      </w:r>
      <w:r w:rsidR="001C19B8" w:rsidRPr="00517565">
        <w:rPr>
          <w:rFonts w:ascii="Arial" w:hAnsi="Arial" w:cs="Arial"/>
        </w:rPr>
        <w:t>aspecto, el Proveedor deberá hacer entrega a más tardar el 15 de enero de 2021 de un certificado o carta del proveedor, firmada por su representante legal, en la cual se especifique la dirección electrónica de la plataforma y se avale el acceso de los usuarios solicitados (formato PDF) a partir de esa fecha.</w:t>
      </w:r>
    </w:p>
    <w:p w14:paraId="71DF4C79" w14:textId="4E704093" w:rsidR="0010051E" w:rsidRPr="001C19B8" w:rsidRDefault="0010051E" w:rsidP="00327438">
      <w:pPr>
        <w:pStyle w:val="Prrafodelista"/>
        <w:widowControl/>
        <w:numPr>
          <w:ilvl w:val="0"/>
          <w:numId w:val="111"/>
        </w:numPr>
        <w:spacing w:after="200" w:line="276" w:lineRule="auto"/>
        <w:jc w:val="both"/>
        <w:rPr>
          <w:rFonts w:ascii="Arial" w:hAnsi="Arial" w:cs="Arial"/>
        </w:rPr>
      </w:pPr>
      <w:r w:rsidRPr="001C19B8">
        <w:rPr>
          <w:rFonts w:ascii="Arial" w:hAnsi="Arial" w:cs="Arial"/>
        </w:rPr>
        <w:t>Una vez que se reciba el certificado y sea liberada la plataforma, el Instituto podrá realizar en cualquier momento pruebas de acceso para verificar que se cumpla lo especificado. En caso de presentarse incidencias, el Instituto podrá solicitar la ejecución de nuevas pruebas.</w:t>
      </w:r>
    </w:p>
    <w:p w14:paraId="1E85BBC4" w14:textId="77777777" w:rsidR="0010051E" w:rsidRPr="009F7C27" w:rsidRDefault="0010051E" w:rsidP="0010051E">
      <w:pPr>
        <w:pStyle w:val="Prrafodelista"/>
        <w:spacing w:after="200" w:line="276" w:lineRule="auto"/>
        <w:jc w:val="both"/>
        <w:rPr>
          <w:rFonts w:ascii="Arial" w:hAnsi="Arial" w:cs="Arial"/>
        </w:rPr>
      </w:pPr>
    </w:p>
    <w:p w14:paraId="0B8100C9" w14:textId="77777777" w:rsidR="0010051E" w:rsidRPr="009F7C27" w:rsidRDefault="0010051E" w:rsidP="00F772C2">
      <w:pPr>
        <w:pStyle w:val="Prrafodelista"/>
        <w:widowControl/>
        <w:numPr>
          <w:ilvl w:val="0"/>
          <w:numId w:val="111"/>
        </w:numPr>
        <w:spacing w:after="200" w:line="276" w:lineRule="auto"/>
        <w:jc w:val="both"/>
        <w:rPr>
          <w:rFonts w:ascii="Arial" w:hAnsi="Arial" w:cs="Arial"/>
        </w:rPr>
      </w:pPr>
      <w:r w:rsidRPr="009F7C27">
        <w:rPr>
          <w:rFonts w:ascii="Arial" w:hAnsi="Arial" w:cs="Arial"/>
        </w:rPr>
        <w:t>La interfaz de la plataforma deberá ser responsiva a fin de permitir la correcta funcionalidad y acceso a todos los contenidos a través de navegadores de internet Google Chrome, Firefox o Safari en sus versiones recientes, desde equipos de escritorio y dispositivos móviles con sistema operativo Android 7.0, IOS 10 o superior.</w:t>
      </w:r>
    </w:p>
    <w:p w14:paraId="6F07C36F" w14:textId="77777777" w:rsidR="0010051E" w:rsidRPr="009F7C27" w:rsidRDefault="0010051E" w:rsidP="0010051E">
      <w:pPr>
        <w:pStyle w:val="Prrafodelista"/>
        <w:spacing w:after="200" w:line="276" w:lineRule="auto"/>
        <w:jc w:val="both"/>
        <w:rPr>
          <w:rFonts w:ascii="Arial" w:hAnsi="Arial" w:cs="Arial"/>
        </w:rPr>
      </w:pPr>
    </w:p>
    <w:p w14:paraId="17E15DCE" w14:textId="77777777" w:rsidR="0010051E" w:rsidRPr="009F7C27" w:rsidRDefault="0010051E" w:rsidP="00F772C2">
      <w:pPr>
        <w:pStyle w:val="Prrafodelista"/>
        <w:widowControl/>
        <w:numPr>
          <w:ilvl w:val="0"/>
          <w:numId w:val="111"/>
        </w:numPr>
        <w:spacing w:after="200" w:line="276" w:lineRule="auto"/>
        <w:jc w:val="both"/>
        <w:rPr>
          <w:rFonts w:ascii="Arial" w:hAnsi="Arial" w:cs="Arial"/>
        </w:rPr>
      </w:pPr>
      <w:r w:rsidRPr="009F7C27">
        <w:rPr>
          <w:rFonts w:ascii="Arial" w:hAnsi="Arial" w:cs="Arial"/>
        </w:rPr>
        <w:t>Estar habilitada para su uso en idioma español y contar con elementos de accesibilidad para que los servicios sean utilizados sin problemas por todas y cada una de las personas, para conseguir de forma plena los objetivos de aprendizaje, independientemente de sus capacidades, cultura o género.</w:t>
      </w:r>
    </w:p>
    <w:p w14:paraId="3BD871A4" w14:textId="77777777" w:rsidR="0010051E" w:rsidRPr="009F7C27" w:rsidRDefault="0010051E" w:rsidP="0010051E">
      <w:pPr>
        <w:pStyle w:val="Prrafodelista"/>
        <w:spacing w:after="200" w:line="276" w:lineRule="auto"/>
        <w:jc w:val="both"/>
        <w:rPr>
          <w:rFonts w:ascii="Arial" w:hAnsi="Arial" w:cs="Arial"/>
        </w:rPr>
      </w:pPr>
    </w:p>
    <w:p w14:paraId="798C7731" w14:textId="77777777" w:rsidR="0010051E" w:rsidRPr="009F7C27" w:rsidRDefault="0010051E" w:rsidP="00F772C2">
      <w:pPr>
        <w:pStyle w:val="Prrafodelista"/>
        <w:widowControl/>
        <w:numPr>
          <w:ilvl w:val="0"/>
          <w:numId w:val="111"/>
        </w:numPr>
        <w:spacing w:after="200" w:line="276" w:lineRule="auto"/>
        <w:jc w:val="both"/>
        <w:rPr>
          <w:rFonts w:ascii="Arial" w:hAnsi="Arial" w:cs="Arial"/>
        </w:rPr>
      </w:pPr>
      <w:r w:rsidRPr="009F7C27">
        <w:rPr>
          <w:rFonts w:ascii="Arial" w:hAnsi="Arial" w:cs="Arial"/>
        </w:rPr>
        <w:lastRenderedPageBreak/>
        <w:t>La navegación deberá ser intuitiva y adaptativa para que todos los contenidos sean fácilmente accesibles desde dispositivos móviles.</w:t>
      </w:r>
    </w:p>
    <w:p w14:paraId="1CC5921B" w14:textId="77777777" w:rsidR="0010051E" w:rsidRPr="009F7C27" w:rsidRDefault="0010051E" w:rsidP="0010051E">
      <w:pPr>
        <w:pStyle w:val="Prrafodelista"/>
        <w:spacing w:after="200" w:line="276" w:lineRule="auto"/>
        <w:jc w:val="both"/>
        <w:rPr>
          <w:rFonts w:ascii="Arial" w:hAnsi="Arial" w:cs="Arial"/>
        </w:rPr>
      </w:pPr>
    </w:p>
    <w:p w14:paraId="6282E0A9" w14:textId="77777777" w:rsidR="0010051E" w:rsidRPr="009F7C27" w:rsidRDefault="0010051E" w:rsidP="00F772C2">
      <w:pPr>
        <w:pStyle w:val="Prrafodelista"/>
        <w:widowControl/>
        <w:numPr>
          <w:ilvl w:val="0"/>
          <w:numId w:val="111"/>
        </w:numPr>
        <w:spacing w:after="200" w:line="276" w:lineRule="auto"/>
        <w:jc w:val="both"/>
        <w:rPr>
          <w:rFonts w:ascii="Arial" w:hAnsi="Arial" w:cs="Arial"/>
        </w:rPr>
      </w:pPr>
      <w:r w:rsidRPr="009F7C27">
        <w:rPr>
          <w:rFonts w:ascii="Arial" w:hAnsi="Arial" w:cs="Arial"/>
        </w:rPr>
        <w:t>Ser personalizable de acuerdo a la imagen, diseño y características gráficas aplicables al Instituto. El Proveedor deberá realizar la adecuación de la imagen a partir de los archivos que el Instituto le proporcione el día hábil siguiente al inicio de la vigencia del servicio.</w:t>
      </w:r>
    </w:p>
    <w:p w14:paraId="51F19ED7" w14:textId="77777777" w:rsidR="0010051E" w:rsidRPr="009F7C27" w:rsidRDefault="0010051E" w:rsidP="0010051E">
      <w:pPr>
        <w:pStyle w:val="Prrafodelista"/>
        <w:spacing w:after="200" w:line="276" w:lineRule="auto"/>
        <w:jc w:val="both"/>
        <w:rPr>
          <w:rFonts w:ascii="Arial" w:hAnsi="Arial" w:cs="Arial"/>
        </w:rPr>
      </w:pPr>
    </w:p>
    <w:p w14:paraId="3D678A14" w14:textId="77777777" w:rsidR="0010051E" w:rsidRPr="009F7C27" w:rsidRDefault="0010051E" w:rsidP="00F772C2">
      <w:pPr>
        <w:pStyle w:val="Prrafodelista"/>
        <w:widowControl/>
        <w:numPr>
          <w:ilvl w:val="0"/>
          <w:numId w:val="111"/>
        </w:numPr>
        <w:spacing w:after="200" w:line="276" w:lineRule="auto"/>
        <w:jc w:val="both"/>
        <w:rPr>
          <w:rFonts w:ascii="Arial" w:hAnsi="Arial" w:cs="Arial"/>
        </w:rPr>
      </w:pPr>
      <w:r w:rsidRPr="009F7C27">
        <w:rPr>
          <w:rFonts w:ascii="Arial" w:hAnsi="Arial" w:cs="Arial"/>
        </w:rPr>
        <w:t>Contar con herramientas colaborativas como son foros, chat y aula virtual. El aula virtual deberá permitir la realización de, en promedio, hasta 900 videoconferencias por mes, para un máximo de 50 participantes.</w:t>
      </w:r>
    </w:p>
    <w:p w14:paraId="4828F14A" w14:textId="77777777" w:rsidR="0010051E" w:rsidRPr="009F7C27" w:rsidRDefault="0010051E" w:rsidP="0010051E">
      <w:pPr>
        <w:pStyle w:val="Prrafodelista"/>
        <w:spacing w:after="200" w:line="276" w:lineRule="auto"/>
        <w:jc w:val="both"/>
        <w:rPr>
          <w:rFonts w:ascii="Arial" w:hAnsi="Arial" w:cs="Arial"/>
        </w:rPr>
      </w:pPr>
    </w:p>
    <w:p w14:paraId="65BD7D6C" w14:textId="77777777" w:rsidR="0010051E" w:rsidRPr="009F7C27" w:rsidRDefault="0010051E" w:rsidP="00F772C2">
      <w:pPr>
        <w:pStyle w:val="Prrafodelista"/>
        <w:widowControl/>
        <w:numPr>
          <w:ilvl w:val="0"/>
          <w:numId w:val="111"/>
        </w:numPr>
        <w:spacing w:after="200" w:line="276" w:lineRule="auto"/>
        <w:jc w:val="both"/>
        <w:rPr>
          <w:rFonts w:ascii="Arial" w:hAnsi="Arial" w:cs="Arial"/>
        </w:rPr>
      </w:pPr>
      <w:r w:rsidRPr="009F7C27">
        <w:rPr>
          <w:rFonts w:ascii="Arial" w:hAnsi="Arial" w:cs="Arial"/>
        </w:rPr>
        <w:t>Permitir la realización de videos cortos (videonotas) que puedan ser incorporados fácilmente a la plataforma por parte de los instructores para generar mensajes personalizados a sus grupos de alumnos.</w:t>
      </w:r>
    </w:p>
    <w:p w14:paraId="31817466" w14:textId="77777777" w:rsidR="0010051E" w:rsidRPr="009F7C27" w:rsidRDefault="0010051E" w:rsidP="0010051E">
      <w:pPr>
        <w:pStyle w:val="Prrafodelista"/>
        <w:spacing w:after="200" w:line="276" w:lineRule="auto"/>
        <w:jc w:val="both"/>
        <w:rPr>
          <w:rFonts w:ascii="Arial" w:hAnsi="Arial" w:cs="Arial"/>
        </w:rPr>
      </w:pPr>
    </w:p>
    <w:p w14:paraId="4E5B3091" w14:textId="77777777" w:rsidR="0010051E" w:rsidRPr="009F7C27" w:rsidRDefault="0010051E" w:rsidP="00F772C2">
      <w:pPr>
        <w:pStyle w:val="Prrafodelista"/>
        <w:widowControl/>
        <w:numPr>
          <w:ilvl w:val="0"/>
          <w:numId w:val="111"/>
        </w:numPr>
        <w:spacing w:after="200" w:line="276" w:lineRule="auto"/>
        <w:jc w:val="both"/>
        <w:rPr>
          <w:rFonts w:ascii="Arial" w:hAnsi="Arial" w:cs="Arial"/>
        </w:rPr>
      </w:pPr>
      <w:r w:rsidRPr="009F7C27">
        <w:rPr>
          <w:rFonts w:ascii="Arial" w:hAnsi="Arial" w:cs="Arial"/>
        </w:rPr>
        <w:t>Contar con un sistema de acceso de código cerrado que brinde un mecanismo de protección mediante contraseña en dos vertientes:</w:t>
      </w:r>
    </w:p>
    <w:p w14:paraId="1B62F768" w14:textId="77777777" w:rsidR="0010051E" w:rsidRPr="009F7C27" w:rsidRDefault="0010051E" w:rsidP="0010051E">
      <w:pPr>
        <w:pStyle w:val="Prrafodelista"/>
        <w:spacing w:after="200" w:line="276" w:lineRule="auto"/>
        <w:ind w:left="432"/>
        <w:jc w:val="both"/>
        <w:rPr>
          <w:rFonts w:ascii="Arial" w:hAnsi="Arial" w:cs="Arial"/>
        </w:rPr>
      </w:pPr>
    </w:p>
    <w:p w14:paraId="3EBA0442" w14:textId="77777777" w:rsidR="0010051E" w:rsidRPr="009F7C27" w:rsidRDefault="0010051E" w:rsidP="00F772C2">
      <w:pPr>
        <w:pStyle w:val="Prrafodelista"/>
        <w:widowControl/>
        <w:numPr>
          <w:ilvl w:val="0"/>
          <w:numId w:val="109"/>
        </w:numPr>
        <w:jc w:val="both"/>
        <w:rPr>
          <w:rFonts w:ascii="Arial" w:hAnsi="Arial" w:cs="Arial"/>
        </w:rPr>
      </w:pPr>
      <w:r w:rsidRPr="009F7C27">
        <w:rPr>
          <w:rFonts w:ascii="Arial" w:hAnsi="Arial" w:cs="Arial"/>
        </w:rPr>
        <w:t>Para los usuarios a capacitar, se deberá permitir el acceso identificándose con la cuenta de correo electrónico con la cual se dieron de alta en el sistema y su contraseña.</w:t>
      </w:r>
    </w:p>
    <w:p w14:paraId="014229A7" w14:textId="77777777" w:rsidR="0010051E" w:rsidRPr="009F7C27" w:rsidRDefault="0010051E" w:rsidP="00F772C2">
      <w:pPr>
        <w:pStyle w:val="Prrafodelista"/>
        <w:widowControl/>
        <w:numPr>
          <w:ilvl w:val="0"/>
          <w:numId w:val="109"/>
        </w:numPr>
        <w:jc w:val="both"/>
        <w:rPr>
          <w:rFonts w:ascii="Arial" w:hAnsi="Arial" w:cs="Arial"/>
        </w:rPr>
      </w:pPr>
      <w:r w:rsidRPr="009F7C27">
        <w:rPr>
          <w:rFonts w:ascii="Arial" w:hAnsi="Arial" w:cs="Arial"/>
        </w:rPr>
        <w:t>Para la administración de la herramienta, se deberá contar con un mecanismo de protección mediante contraseña con algún esquema de validación y mecanismos para recuperación de contraseñas.</w:t>
      </w:r>
    </w:p>
    <w:p w14:paraId="62449EB1" w14:textId="77777777" w:rsidR="0010051E" w:rsidRPr="009F7C27" w:rsidRDefault="0010051E" w:rsidP="0010051E">
      <w:pPr>
        <w:pStyle w:val="Prrafodelista"/>
        <w:spacing w:after="200" w:line="276" w:lineRule="auto"/>
        <w:jc w:val="both"/>
        <w:rPr>
          <w:rFonts w:ascii="Arial" w:hAnsi="Arial" w:cs="Arial"/>
        </w:rPr>
      </w:pPr>
    </w:p>
    <w:p w14:paraId="7D88E0E3" w14:textId="77777777" w:rsidR="0010051E" w:rsidRPr="009F7C27" w:rsidRDefault="0010051E" w:rsidP="00F772C2">
      <w:pPr>
        <w:pStyle w:val="Prrafodelista"/>
        <w:widowControl/>
        <w:numPr>
          <w:ilvl w:val="0"/>
          <w:numId w:val="111"/>
        </w:numPr>
        <w:spacing w:after="200" w:line="276" w:lineRule="auto"/>
        <w:jc w:val="both"/>
        <w:rPr>
          <w:rFonts w:ascii="Arial" w:hAnsi="Arial" w:cs="Arial"/>
        </w:rPr>
      </w:pPr>
      <w:r w:rsidRPr="009F7C27">
        <w:rPr>
          <w:rFonts w:ascii="Arial" w:hAnsi="Arial" w:cs="Arial"/>
        </w:rPr>
        <w:t>Permitir el alta masiva de usuarios sólo con el nombre de usuario y correo electrónico, sin solicitar ningún tipo de verificación a los propietarios de las cuentas de correo para completar el proceso de alta en la plataforma.</w:t>
      </w:r>
    </w:p>
    <w:p w14:paraId="0728620C" w14:textId="77777777" w:rsidR="0010051E" w:rsidRPr="009F7C27" w:rsidRDefault="0010051E" w:rsidP="0010051E">
      <w:pPr>
        <w:pStyle w:val="Prrafodelista"/>
        <w:spacing w:after="200" w:line="276" w:lineRule="auto"/>
        <w:jc w:val="both"/>
        <w:rPr>
          <w:rFonts w:ascii="Arial" w:hAnsi="Arial" w:cs="Arial"/>
        </w:rPr>
      </w:pPr>
    </w:p>
    <w:p w14:paraId="33462A52" w14:textId="77777777" w:rsidR="0010051E" w:rsidRPr="009F7C27" w:rsidRDefault="0010051E" w:rsidP="00F772C2">
      <w:pPr>
        <w:pStyle w:val="Prrafodelista"/>
        <w:widowControl/>
        <w:numPr>
          <w:ilvl w:val="0"/>
          <w:numId w:val="111"/>
        </w:numPr>
        <w:spacing w:after="200" w:line="276" w:lineRule="auto"/>
        <w:jc w:val="both"/>
        <w:rPr>
          <w:rFonts w:ascii="Arial" w:hAnsi="Arial" w:cs="Arial"/>
        </w:rPr>
      </w:pPr>
      <w:r w:rsidRPr="009F7C27">
        <w:rPr>
          <w:rFonts w:ascii="Arial" w:hAnsi="Arial" w:cs="Arial"/>
        </w:rPr>
        <w:t>Contar con mecanismos de auditoría (registro de logs y bitácoras) y mecanismos de respaldo y redundancia que aseguren la disponibilidad de, al menos, el 99.7% de la información alojada.</w:t>
      </w:r>
    </w:p>
    <w:p w14:paraId="25D25BF7" w14:textId="77777777" w:rsidR="0010051E" w:rsidRPr="009F7C27" w:rsidRDefault="0010051E" w:rsidP="0010051E">
      <w:pPr>
        <w:pStyle w:val="Prrafodelista"/>
        <w:rPr>
          <w:rFonts w:ascii="Arial" w:hAnsi="Arial" w:cs="Arial"/>
        </w:rPr>
      </w:pPr>
    </w:p>
    <w:p w14:paraId="121ED3D9" w14:textId="77777777" w:rsidR="0010051E" w:rsidRPr="009F7C27" w:rsidRDefault="0010051E" w:rsidP="00F772C2">
      <w:pPr>
        <w:pStyle w:val="Prrafodelista"/>
        <w:widowControl/>
        <w:numPr>
          <w:ilvl w:val="0"/>
          <w:numId w:val="111"/>
        </w:numPr>
        <w:spacing w:after="200"/>
        <w:jc w:val="both"/>
        <w:rPr>
          <w:rFonts w:ascii="Arial" w:hAnsi="Arial" w:cs="Arial"/>
        </w:rPr>
      </w:pPr>
      <w:r w:rsidRPr="009F7C27">
        <w:rPr>
          <w:rFonts w:ascii="Arial" w:hAnsi="Arial" w:cs="Arial"/>
        </w:rPr>
        <w:t>Permitir la creación de los siguientes roles:</w:t>
      </w:r>
    </w:p>
    <w:p w14:paraId="43B1D963" w14:textId="77777777" w:rsidR="0010051E" w:rsidRPr="009F7C27" w:rsidRDefault="0010051E" w:rsidP="0010051E">
      <w:pPr>
        <w:pStyle w:val="Prrafodelista"/>
        <w:rPr>
          <w:rFonts w:ascii="Arial" w:hAnsi="Arial" w:cs="Arial"/>
        </w:rPr>
      </w:pPr>
    </w:p>
    <w:p w14:paraId="18ED9597" w14:textId="055549BB" w:rsidR="0010051E" w:rsidRPr="009F7C27" w:rsidRDefault="0010051E" w:rsidP="0010051E">
      <w:pPr>
        <w:pStyle w:val="Descripcin"/>
        <w:keepNext/>
        <w:rPr>
          <w:rFonts w:cs="Arial"/>
        </w:rPr>
      </w:pPr>
      <w:r w:rsidRPr="009F7C27">
        <w:rPr>
          <w:rFonts w:cs="Arial"/>
        </w:rPr>
        <w:t xml:space="preserve">Tabla </w:t>
      </w:r>
      <w:r w:rsidRPr="009F7C27">
        <w:rPr>
          <w:rFonts w:cs="Arial"/>
        </w:rPr>
        <w:fldChar w:fldCharType="begin"/>
      </w:r>
      <w:r w:rsidRPr="009F7C27">
        <w:rPr>
          <w:rFonts w:cs="Arial"/>
        </w:rPr>
        <w:instrText xml:space="preserve"> SEQ Tabla \* ARABIC </w:instrText>
      </w:r>
      <w:r w:rsidRPr="009F7C27">
        <w:rPr>
          <w:rFonts w:cs="Arial"/>
        </w:rPr>
        <w:fldChar w:fldCharType="separate"/>
      </w:r>
      <w:r w:rsidR="00FC11EB">
        <w:rPr>
          <w:rFonts w:cs="Arial"/>
          <w:noProof/>
        </w:rPr>
        <w:t>1</w:t>
      </w:r>
      <w:r w:rsidRPr="009F7C27">
        <w:rPr>
          <w:rFonts w:cs="Arial"/>
        </w:rPr>
        <w:fldChar w:fldCharType="end"/>
      </w:r>
      <w:r w:rsidRPr="009F7C27">
        <w:rPr>
          <w:rFonts w:cs="Arial"/>
        </w:rPr>
        <w:t>- Roles de Plataforma</w:t>
      </w:r>
    </w:p>
    <w:tbl>
      <w:tblPr>
        <w:tblStyle w:val="Tablaconcuadrcula"/>
        <w:tblW w:w="8793" w:type="dxa"/>
        <w:jc w:val="right"/>
        <w:tblLook w:val="04A0" w:firstRow="1" w:lastRow="0" w:firstColumn="1" w:lastColumn="0" w:noHBand="0" w:noVBand="1"/>
      </w:tblPr>
      <w:tblGrid>
        <w:gridCol w:w="1628"/>
        <w:gridCol w:w="1111"/>
        <w:gridCol w:w="3131"/>
        <w:gridCol w:w="2923"/>
      </w:tblGrid>
      <w:tr w:rsidR="0010051E" w:rsidRPr="009F7C27" w14:paraId="388C24A6" w14:textId="77777777" w:rsidTr="001975EA">
        <w:trPr>
          <w:tblHeader/>
          <w:jc w:val="right"/>
        </w:trPr>
        <w:tc>
          <w:tcPr>
            <w:tcW w:w="1487" w:type="dxa"/>
            <w:shd w:val="clear" w:color="auto" w:fill="C6D9F1" w:themeFill="text2" w:themeFillTint="33"/>
          </w:tcPr>
          <w:p w14:paraId="6D908789" w14:textId="77777777" w:rsidR="0010051E" w:rsidRPr="009F7C27" w:rsidRDefault="0010051E" w:rsidP="001975EA">
            <w:pPr>
              <w:jc w:val="center"/>
              <w:rPr>
                <w:rFonts w:ascii="Arial" w:hAnsi="Arial" w:cs="Arial"/>
                <w:b/>
              </w:rPr>
            </w:pPr>
            <w:r w:rsidRPr="009F7C27">
              <w:rPr>
                <w:rFonts w:ascii="Arial" w:hAnsi="Arial" w:cs="Arial"/>
                <w:b/>
              </w:rPr>
              <w:t>ROL</w:t>
            </w:r>
          </w:p>
        </w:tc>
        <w:tc>
          <w:tcPr>
            <w:tcW w:w="1116" w:type="dxa"/>
            <w:shd w:val="clear" w:color="auto" w:fill="C6D9F1" w:themeFill="text2" w:themeFillTint="33"/>
          </w:tcPr>
          <w:p w14:paraId="5CAC9020" w14:textId="77777777" w:rsidR="0010051E" w:rsidRPr="009F7C27" w:rsidRDefault="0010051E" w:rsidP="001975EA">
            <w:pPr>
              <w:jc w:val="center"/>
              <w:rPr>
                <w:rFonts w:ascii="Arial" w:hAnsi="Arial" w:cs="Arial"/>
                <w:b/>
              </w:rPr>
            </w:pPr>
            <w:r w:rsidRPr="009F7C27">
              <w:rPr>
                <w:rFonts w:ascii="Arial" w:hAnsi="Arial" w:cs="Arial"/>
                <w:b/>
              </w:rPr>
              <w:t>FIGURA</w:t>
            </w:r>
          </w:p>
        </w:tc>
        <w:tc>
          <w:tcPr>
            <w:tcW w:w="3204" w:type="dxa"/>
            <w:shd w:val="clear" w:color="auto" w:fill="C6D9F1" w:themeFill="text2" w:themeFillTint="33"/>
          </w:tcPr>
          <w:p w14:paraId="6321F11E" w14:textId="77777777" w:rsidR="0010051E" w:rsidRPr="009F7C27" w:rsidRDefault="0010051E" w:rsidP="001975EA">
            <w:pPr>
              <w:jc w:val="center"/>
              <w:rPr>
                <w:rFonts w:ascii="Arial" w:hAnsi="Arial" w:cs="Arial"/>
                <w:b/>
              </w:rPr>
            </w:pPr>
            <w:r w:rsidRPr="009F7C27">
              <w:rPr>
                <w:rFonts w:ascii="Arial" w:hAnsi="Arial" w:cs="Arial"/>
                <w:b/>
              </w:rPr>
              <w:t>Descripción</w:t>
            </w:r>
          </w:p>
        </w:tc>
        <w:tc>
          <w:tcPr>
            <w:tcW w:w="2986" w:type="dxa"/>
            <w:shd w:val="clear" w:color="auto" w:fill="C6D9F1" w:themeFill="text2" w:themeFillTint="33"/>
          </w:tcPr>
          <w:p w14:paraId="282BEF68" w14:textId="77777777" w:rsidR="0010051E" w:rsidRPr="009F7C27" w:rsidRDefault="0010051E" w:rsidP="001975EA">
            <w:pPr>
              <w:jc w:val="center"/>
              <w:rPr>
                <w:rFonts w:ascii="Arial" w:hAnsi="Arial" w:cs="Arial"/>
                <w:b/>
              </w:rPr>
            </w:pPr>
            <w:r w:rsidRPr="009F7C27">
              <w:rPr>
                <w:rFonts w:ascii="Arial" w:hAnsi="Arial" w:cs="Arial"/>
                <w:b/>
              </w:rPr>
              <w:t>Con acceso a:</w:t>
            </w:r>
          </w:p>
        </w:tc>
      </w:tr>
      <w:tr w:rsidR="0010051E" w:rsidRPr="009F7C27" w14:paraId="4AA35B93" w14:textId="77777777" w:rsidTr="001975EA">
        <w:trPr>
          <w:jc w:val="right"/>
        </w:trPr>
        <w:tc>
          <w:tcPr>
            <w:tcW w:w="1487" w:type="dxa"/>
            <w:shd w:val="clear" w:color="auto" w:fill="auto"/>
          </w:tcPr>
          <w:p w14:paraId="7366D329" w14:textId="77777777" w:rsidR="0010051E" w:rsidRPr="009F7C27" w:rsidRDefault="0010051E" w:rsidP="001975EA">
            <w:pPr>
              <w:rPr>
                <w:rFonts w:ascii="Arial" w:hAnsi="Arial" w:cs="Arial"/>
              </w:rPr>
            </w:pPr>
            <w:r w:rsidRPr="009F7C27">
              <w:rPr>
                <w:rFonts w:ascii="Arial" w:hAnsi="Arial" w:cs="Arial"/>
              </w:rPr>
              <w:t>Administrador</w:t>
            </w:r>
          </w:p>
        </w:tc>
        <w:tc>
          <w:tcPr>
            <w:tcW w:w="1116" w:type="dxa"/>
            <w:shd w:val="clear" w:color="auto" w:fill="auto"/>
          </w:tcPr>
          <w:p w14:paraId="4ABFCA73" w14:textId="77777777" w:rsidR="0010051E" w:rsidRPr="009F7C27" w:rsidRDefault="0010051E" w:rsidP="001975EA">
            <w:pPr>
              <w:rPr>
                <w:rFonts w:ascii="Arial" w:hAnsi="Arial" w:cs="Arial"/>
              </w:rPr>
            </w:pPr>
            <w:r w:rsidRPr="009F7C27">
              <w:rPr>
                <w:rFonts w:ascii="Arial" w:hAnsi="Arial" w:cs="Arial"/>
              </w:rPr>
              <w:t>Enlace Instituto</w:t>
            </w:r>
          </w:p>
        </w:tc>
        <w:tc>
          <w:tcPr>
            <w:tcW w:w="3204" w:type="dxa"/>
            <w:shd w:val="clear" w:color="auto" w:fill="auto"/>
          </w:tcPr>
          <w:p w14:paraId="3AC66FAD" w14:textId="77777777" w:rsidR="0010051E" w:rsidRPr="009F7C27" w:rsidRDefault="0010051E" w:rsidP="001975EA">
            <w:pPr>
              <w:jc w:val="both"/>
              <w:rPr>
                <w:rFonts w:ascii="Arial" w:hAnsi="Arial" w:cs="Arial"/>
              </w:rPr>
            </w:pPr>
            <w:r w:rsidRPr="009F7C27">
              <w:rPr>
                <w:rFonts w:ascii="Arial" w:hAnsi="Arial" w:cs="Arial"/>
              </w:rPr>
              <w:t>Funcionarios que tengan la posibilidad de revisar la actividad de todos los usuarios; serán quienes puedan realizar el alta, baja y cambios de coordinadores, instructores y, en situaciones excepcionales de usuarios finales, así como definir los roles de los participantes.</w:t>
            </w:r>
          </w:p>
        </w:tc>
        <w:tc>
          <w:tcPr>
            <w:tcW w:w="2986" w:type="dxa"/>
            <w:shd w:val="clear" w:color="auto" w:fill="auto"/>
          </w:tcPr>
          <w:p w14:paraId="69B707C7" w14:textId="77777777" w:rsidR="0010051E" w:rsidRPr="009F7C27" w:rsidRDefault="0010051E" w:rsidP="001975EA">
            <w:pPr>
              <w:jc w:val="both"/>
              <w:rPr>
                <w:rFonts w:ascii="Arial" w:eastAsiaTheme="minorHAnsi" w:hAnsi="Arial" w:cs="Arial"/>
              </w:rPr>
            </w:pPr>
            <w:r w:rsidRPr="009F7C27">
              <w:rPr>
                <w:rFonts w:ascii="Arial" w:eastAsiaTheme="minorHAnsi" w:hAnsi="Arial" w:cs="Arial"/>
              </w:rPr>
              <w:t xml:space="preserve">Bases de datos de usuarios registrados, ingresos y avance.  </w:t>
            </w:r>
          </w:p>
          <w:p w14:paraId="2DB24585" w14:textId="77777777" w:rsidR="0010051E" w:rsidRPr="009F7C27" w:rsidRDefault="0010051E" w:rsidP="001975EA">
            <w:pPr>
              <w:jc w:val="both"/>
              <w:rPr>
                <w:rFonts w:ascii="Arial" w:eastAsiaTheme="minorHAnsi" w:hAnsi="Arial" w:cs="Arial"/>
              </w:rPr>
            </w:pPr>
            <w:r w:rsidRPr="009F7C27">
              <w:rPr>
                <w:rFonts w:ascii="Arial" w:eastAsiaTheme="minorHAnsi" w:hAnsi="Arial" w:cs="Arial"/>
              </w:rPr>
              <w:t>Accesos de usuarios otorgados y pendientes de otorgar.</w:t>
            </w:r>
          </w:p>
          <w:p w14:paraId="2B21CC32" w14:textId="77777777" w:rsidR="0010051E" w:rsidRPr="009F7C27" w:rsidRDefault="0010051E" w:rsidP="001975EA">
            <w:pPr>
              <w:jc w:val="both"/>
              <w:rPr>
                <w:rFonts w:ascii="Arial" w:hAnsi="Arial" w:cs="Arial"/>
              </w:rPr>
            </w:pPr>
            <w:r w:rsidRPr="009F7C27">
              <w:rPr>
                <w:rFonts w:ascii="Arial" w:eastAsiaTheme="minorHAnsi" w:hAnsi="Arial" w:cs="Arial"/>
              </w:rPr>
              <w:t>-Estadística para conocer información sobre el uso que los usuarios le están dando a la herramienta.</w:t>
            </w:r>
          </w:p>
        </w:tc>
      </w:tr>
      <w:tr w:rsidR="0010051E" w:rsidRPr="009F7C27" w14:paraId="559A4C78" w14:textId="77777777" w:rsidTr="001975EA">
        <w:trPr>
          <w:jc w:val="right"/>
        </w:trPr>
        <w:tc>
          <w:tcPr>
            <w:tcW w:w="1487" w:type="dxa"/>
            <w:shd w:val="clear" w:color="auto" w:fill="auto"/>
          </w:tcPr>
          <w:p w14:paraId="77FD0631" w14:textId="77777777" w:rsidR="0010051E" w:rsidRPr="009F7C27" w:rsidRDefault="0010051E" w:rsidP="001975EA">
            <w:pPr>
              <w:rPr>
                <w:rFonts w:ascii="Arial" w:hAnsi="Arial" w:cs="Arial"/>
              </w:rPr>
            </w:pPr>
            <w:r w:rsidRPr="009F7C27">
              <w:rPr>
                <w:rFonts w:ascii="Arial" w:hAnsi="Arial" w:cs="Arial"/>
              </w:rPr>
              <w:t>Desarrolladores de contenido</w:t>
            </w:r>
          </w:p>
        </w:tc>
        <w:tc>
          <w:tcPr>
            <w:tcW w:w="1116" w:type="dxa"/>
            <w:shd w:val="clear" w:color="auto" w:fill="auto"/>
          </w:tcPr>
          <w:p w14:paraId="40E3864E" w14:textId="77777777" w:rsidR="0010051E" w:rsidRPr="009F7C27" w:rsidRDefault="0010051E" w:rsidP="001975EA">
            <w:pPr>
              <w:rPr>
                <w:rFonts w:ascii="Arial" w:hAnsi="Arial" w:cs="Arial"/>
              </w:rPr>
            </w:pPr>
            <w:r w:rsidRPr="009F7C27">
              <w:rPr>
                <w:rFonts w:ascii="Arial" w:hAnsi="Arial" w:cs="Arial"/>
              </w:rPr>
              <w:t>Enlace Instituto</w:t>
            </w:r>
          </w:p>
        </w:tc>
        <w:tc>
          <w:tcPr>
            <w:tcW w:w="3204" w:type="dxa"/>
            <w:shd w:val="clear" w:color="auto" w:fill="auto"/>
          </w:tcPr>
          <w:p w14:paraId="73A42597" w14:textId="77777777" w:rsidR="0010051E" w:rsidRPr="009F7C27" w:rsidRDefault="0010051E" w:rsidP="001975EA">
            <w:pPr>
              <w:jc w:val="both"/>
              <w:rPr>
                <w:rFonts w:ascii="Arial" w:hAnsi="Arial" w:cs="Arial"/>
              </w:rPr>
            </w:pPr>
            <w:r w:rsidRPr="009F7C27">
              <w:rPr>
                <w:rFonts w:ascii="Arial" w:hAnsi="Arial" w:cs="Arial"/>
              </w:rPr>
              <w:t xml:space="preserve">Funcionarios que tengan la posibilidad de subir, modificar y eliminar la información relativa a los cursos en la plataforma, de acuerdo a las características y </w:t>
            </w:r>
            <w:r w:rsidRPr="009F7C27">
              <w:rPr>
                <w:rFonts w:ascii="Arial" w:hAnsi="Arial" w:cs="Arial"/>
              </w:rPr>
              <w:lastRenderedPageBreak/>
              <w:t>formatos soportados por la propia plataforma. Así como, crear nuevos cursos, eventos y/o grupos.</w:t>
            </w:r>
          </w:p>
        </w:tc>
        <w:tc>
          <w:tcPr>
            <w:tcW w:w="2986" w:type="dxa"/>
            <w:shd w:val="clear" w:color="auto" w:fill="auto"/>
          </w:tcPr>
          <w:p w14:paraId="7B430817" w14:textId="77777777" w:rsidR="0010051E" w:rsidRPr="009F7C27" w:rsidRDefault="0010051E" w:rsidP="001975EA">
            <w:pPr>
              <w:jc w:val="both"/>
              <w:rPr>
                <w:rFonts w:ascii="Arial" w:hAnsi="Arial" w:cs="Arial"/>
              </w:rPr>
            </w:pPr>
            <w:r w:rsidRPr="009F7C27">
              <w:rPr>
                <w:rFonts w:ascii="Arial" w:hAnsi="Arial" w:cs="Arial"/>
              </w:rPr>
              <w:lastRenderedPageBreak/>
              <w:t>-Los componentes, funcionalidades y herramientas de administración de los cursos alojados en la plataforma.</w:t>
            </w:r>
          </w:p>
        </w:tc>
      </w:tr>
      <w:tr w:rsidR="0010051E" w:rsidRPr="009F7C27" w14:paraId="0B9D7EC0" w14:textId="77777777" w:rsidTr="001975EA">
        <w:trPr>
          <w:jc w:val="right"/>
        </w:trPr>
        <w:tc>
          <w:tcPr>
            <w:tcW w:w="1487" w:type="dxa"/>
            <w:shd w:val="clear" w:color="auto" w:fill="auto"/>
          </w:tcPr>
          <w:p w14:paraId="1B748A03" w14:textId="77777777" w:rsidR="0010051E" w:rsidRPr="009F7C27" w:rsidRDefault="0010051E" w:rsidP="001975EA">
            <w:pPr>
              <w:rPr>
                <w:rFonts w:ascii="Arial" w:hAnsi="Arial" w:cs="Arial"/>
              </w:rPr>
            </w:pPr>
            <w:r w:rsidRPr="009F7C27">
              <w:rPr>
                <w:rFonts w:ascii="Arial" w:hAnsi="Arial" w:cs="Arial"/>
              </w:rPr>
              <w:t>Coordinador</w:t>
            </w:r>
          </w:p>
        </w:tc>
        <w:tc>
          <w:tcPr>
            <w:tcW w:w="1116" w:type="dxa"/>
            <w:shd w:val="clear" w:color="auto" w:fill="auto"/>
          </w:tcPr>
          <w:p w14:paraId="60DF5693" w14:textId="77777777" w:rsidR="0010051E" w:rsidRPr="009F7C27" w:rsidRDefault="0010051E" w:rsidP="001975EA">
            <w:pPr>
              <w:rPr>
                <w:rFonts w:ascii="Arial" w:hAnsi="Arial" w:cs="Arial"/>
              </w:rPr>
            </w:pPr>
            <w:r w:rsidRPr="009F7C27">
              <w:rPr>
                <w:rFonts w:ascii="Arial" w:hAnsi="Arial" w:cs="Arial"/>
              </w:rPr>
              <w:t>Enlace Instituto</w:t>
            </w:r>
          </w:p>
        </w:tc>
        <w:tc>
          <w:tcPr>
            <w:tcW w:w="3204" w:type="dxa"/>
            <w:shd w:val="clear" w:color="auto" w:fill="auto"/>
          </w:tcPr>
          <w:p w14:paraId="73093C29" w14:textId="77777777" w:rsidR="0010051E" w:rsidRPr="009F7C27" w:rsidRDefault="0010051E" w:rsidP="001975EA">
            <w:pPr>
              <w:jc w:val="both"/>
              <w:rPr>
                <w:rFonts w:ascii="Arial" w:hAnsi="Arial" w:cs="Arial"/>
              </w:rPr>
            </w:pPr>
            <w:r w:rsidRPr="009F7C27">
              <w:rPr>
                <w:rFonts w:ascii="Arial" w:hAnsi="Arial" w:cs="Arial"/>
              </w:rPr>
              <w:t xml:space="preserve">Funcionarios que tengan la posibilidad de dar seguimiento a la actividad de los instructores y usuarios finales y puedan realizar el alta, baja y cambios de instructores y usuarios finales. </w:t>
            </w:r>
          </w:p>
          <w:p w14:paraId="4455ED47" w14:textId="77777777" w:rsidR="0010051E" w:rsidRPr="009F7C27" w:rsidRDefault="0010051E" w:rsidP="001975EA">
            <w:pPr>
              <w:jc w:val="both"/>
              <w:rPr>
                <w:rFonts w:ascii="Arial" w:hAnsi="Arial" w:cs="Arial"/>
              </w:rPr>
            </w:pPr>
            <w:r w:rsidRPr="009F7C27">
              <w:rPr>
                <w:rFonts w:ascii="Arial" w:hAnsi="Arial" w:cs="Arial"/>
              </w:rPr>
              <w:t>Se tendrán 3 niveles de Coordinadores: Nacional, estatal y distrital.</w:t>
            </w:r>
          </w:p>
        </w:tc>
        <w:tc>
          <w:tcPr>
            <w:tcW w:w="2986" w:type="dxa"/>
            <w:shd w:val="clear" w:color="auto" w:fill="auto"/>
          </w:tcPr>
          <w:p w14:paraId="2F7C845A" w14:textId="77777777" w:rsidR="0010051E" w:rsidRPr="009F7C27" w:rsidRDefault="0010051E" w:rsidP="001975EA">
            <w:pPr>
              <w:jc w:val="both"/>
              <w:rPr>
                <w:rFonts w:ascii="Arial" w:hAnsi="Arial" w:cs="Arial"/>
              </w:rPr>
            </w:pPr>
            <w:r w:rsidRPr="009F7C27">
              <w:rPr>
                <w:rFonts w:ascii="Arial" w:hAnsi="Arial" w:cs="Arial"/>
              </w:rPr>
              <w:t>-Un contador de accesos de usuarios otorgados y pendientes de otorgar de acuerdo al estimado de usuarios finales a su cargo.</w:t>
            </w:r>
          </w:p>
          <w:p w14:paraId="56EE3614" w14:textId="77777777" w:rsidR="0010051E" w:rsidRPr="009F7C27" w:rsidRDefault="0010051E" w:rsidP="001975EA">
            <w:pPr>
              <w:jc w:val="both"/>
              <w:rPr>
                <w:rFonts w:ascii="Arial" w:hAnsi="Arial" w:cs="Arial"/>
              </w:rPr>
            </w:pPr>
            <w:r w:rsidRPr="009F7C27">
              <w:rPr>
                <w:rFonts w:ascii="Arial" w:hAnsi="Arial" w:cs="Arial"/>
              </w:rPr>
              <w:t>-Estadística para conocer información sobre el uso que los usuarios le están dando a la herramienta.</w:t>
            </w:r>
          </w:p>
        </w:tc>
      </w:tr>
      <w:tr w:rsidR="0010051E" w:rsidRPr="009F7C27" w14:paraId="69B3B575" w14:textId="77777777" w:rsidTr="001975EA">
        <w:trPr>
          <w:trHeight w:val="1356"/>
          <w:jc w:val="right"/>
        </w:trPr>
        <w:tc>
          <w:tcPr>
            <w:tcW w:w="1487" w:type="dxa"/>
            <w:shd w:val="clear" w:color="auto" w:fill="auto"/>
          </w:tcPr>
          <w:p w14:paraId="34144B4A" w14:textId="77777777" w:rsidR="0010051E" w:rsidRPr="009F7C27" w:rsidRDefault="0010051E" w:rsidP="001975EA">
            <w:pPr>
              <w:rPr>
                <w:rFonts w:ascii="Arial" w:hAnsi="Arial" w:cs="Arial"/>
              </w:rPr>
            </w:pPr>
            <w:r w:rsidRPr="009F7C27">
              <w:rPr>
                <w:rFonts w:ascii="Arial" w:hAnsi="Arial" w:cs="Arial"/>
              </w:rPr>
              <w:t>Instructor</w:t>
            </w:r>
          </w:p>
        </w:tc>
        <w:tc>
          <w:tcPr>
            <w:tcW w:w="1116" w:type="dxa"/>
            <w:shd w:val="clear" w:color="auto" w:fill="auto"/>
          </w:tcPr>
          <w:p w14:paraId="099930ED" w14:textId="77777777" w:rsidR="0010051E" w:rsidRPr="009F7C27" w:rsidRDefault="0010051E" w:rsidP="001975EA">
            <w:pPr>
              <w:rPr>
                <w:rFonts w:ascii="Arial" w:hAnsi="Arial" w:cs="Arial"/>
              </w:rPr>
            </w:pPr>
            <w:r w:rsidRPr="009F7C27">
              <w:rPr>
                <w:rFonts w:ascii="Arial" w:hAnsi="Arial" w:cs="Arial"/>
              </w:rPr>
              <w:t>Enlace Instituto</w:t>
            </w:r>
          </w:p>
        </w:tc>
        <w:tc>
          <w:tcPr>
            <w:tcW w:w="3204" w:type="dxa"/>
            <w:shd w:val="clear" w:color="auto" w:fill="auto"/>
          </w:tcPr>
          <w:p w14:paraId="54F69BCF" w14:textId="77777777" w:rsidR="0010051E" w:rsidRPr="009F7C27" w:rsidRDefault="0010051E" w:rsidP="001975EA">
            <w:pPr>
              <w:jc w:val="both"/>
              <w:rPr>
                <w:rFonts w:ascii="Arial" w:hAnsi="Arial" w:cs="Arial"/>
              </w:rPr>
            </w:pPr>
            <w:r w:rsidRPr="009F7C27">
              <w:rPr>
                <w:rFonts w:ascii="Arial" w:hAnsi="Arial" w:cs="Arial"/>
              </w:rPr>
              <w:t>Funcionarios que tengan la posibilidad de dar seguimiento a la actividad de los usuarios finales y puedan realizar el alta, baja y cambios de los mismos.</w:t>
            </w:r>
          </w:p>
        </w:tc>
        <w:tc>
          <w:tcPr>
            <w:tcW w:w="2986" w:type="dxa"/>
            <w:shd w:val="clear" w:color="auto" w:fill="auto"/>
          </w:tcPr>
          <w:p w14:paraId="13C43862" w14:textId="77777777" w:rsidR="0010051E" w:rsidRPr="009F7C27" w:rsidRDefault="0010051E" w:rsidP="001975EA">
            <w:pPr>
              <w:jc w:val="both"/>
              <w:rPr>
                <w:rFonts w:ascii="Arial" w:eastAsiaTheme="minorHAnsi" w:hAnsi="Arial" w:cs="Arial"/>
              </w:rPr>
            </w:pPr>
            <w:r w:rsidRPr="009F7C27">
              <w:rPr>
                <w:rFonts w:ascii="Arial" w:eastAsiaTheme="minorHAnsi" w:hAnsi="Arial" w:cs="Arial"/>
              </w:rPr>
              <w:t>- Administración de participantes dentro de los cursos asignados, así como al seguimiento de las actividades que realicen los participantes de los grupos a cargo.</w:t>
            </w:r>
          </w:p>
        </w:tc>
      </w:tr>
      <w:tr w:rsidR="0010051E" w:rsidRPr="009F7C27" w14:paraId="3BC53C8A" w14:textId="77777777" w:rsidTr="001975EA">
        <w:trPr>
          <w:jc w:val="right"/>
        </w:trPr>
        <w:tc>
          <w:tcPr>
            <w:tcW w:w="1487" w:type="dxa"/>
            <w:shd w:val="clear" w:color="auto" w:fill="auto"/>
          </w:tcPr>
          <w:p w14:paraId="2E4529A3" w14:textId="77777777" w:rsidR="0010051E" w:rsidRPr="009F7C27" w:rsidRDefault="0010051E" w:rsidP="001975EA">
            <w:pPr>
              <w:rPr>
                <w:rFonts w:ascii="Arial" w:hAnsi="Arial" w:cs="Arial"/>
              </w:rPr>
            </w:pPr>
            <w:r w:rsidRPr="009F7C27">
              <w:rPr>
                <w:rFonts w:ascii="Arial" w:hAnsi="Arial" w:cs="Arial"/>
              </w:rPr>
              <w:t>Alumno</w:t>
            </w:r>
          </w:p>
        </w:tc>
        <w:tc>
          <w:tcPr>
            <w:tcW w:w="1116" w:type="dxa"/>
            <w:shd w:val="clear" w:color="auto" w:fill="auto"/>
          </w:tcPr>
          <w:p w14:paraId="2E5B2DC7" w14:textId="77777777" w:rsidR="0010051E" w:rsidRPr="009F7C27" w:rsidRDefault="0010051E" w:rsidP="001975EA">
            <w:pPr>
              <w:rPr>
                <w:rFonts w:ascii="Arial" w:hAnsi="Arial" w:cs="Arial"/>
              </w:rPr>
            </w:pPr>
            <w:r w:rsidRPr="009F7C27">
              <w:rPr>
                <w:rFonts w:ascii="Arial" w:hAnsi="Arial" w:cs="Arial"/>
              </w:rPr>
              <w:t>Usuarios finales</w:t>
            </w:r>
          </w:p>
        </w:tc>
        <w:tc>
          <w:tcPr>
            <w:tcW w:w="3204" w:type="dxa"/>
            <w:shd w:val="clear" w:color="auto" w:fill="auto"/>
          </w:tcPr>
          <w:p w14:paraId="7AF803C8" w14:textId="77777777" w:rsidR="0010051E" w:rsidRPr="009F7C27" w:rsidRDefault="0010051E" w:rsidP="001975EA">
            <w:pPr>
              <w:jc w:val="both"/>
              <w:rPr>
                <w:rFonts w:ascii="Arial" w:hAnsi="Arial" w:cs="Arial"/>
              </w:rPr>
            </w:pPr>
            <w:r w:rsidRPr="009F7C27">
              <w:rPr>
                <w:rFonts w:ascii="Arial" w:hAnsi="Arial" w:cs="Arial"/>
              </w:rPr>
              <w:t>Usuarios que sean inscritos en cada curso y tengan posibilidad de realizar las actividades diseñadas en el mismo.</w:t>
            </w:r>
          </w:p>
        </w:tc>
        <w:tc>
          <w:tcPr>
            <w:tcW w:w="2986" w:type="dxa"/>
            <w:shd w:val="clear" w:color="auto" w:fill="auto"/>
          </w:tcPr>
          <w:p w14:paraId="17B5FD5B" w14:textId="77777777" w:rsidR="0010051E" w:rsidRPr="009F7C27" w:rsidRDefault="0010051E" w:rsidP="001975EA">
            <w:pPr>
              <w:jc w:val="both"/>
              <w:rPr>
                <w:rFonts w:ascii="Arial" w:hAnsi="Arial" w:cs="Arial"/>
              </w:rPr>
            </w:pPr>
            <w:r w:rsidRPr="009F7C27">
              <w:rPr>
                <w:rFonts w:ascii="Arial" w:eastAsiaTheme="minorHAnsi" w:hAnsi="Arial" w:cs="Arial"/>
              </w:rPr>
              <w:t>-Los cursos desarrollados y permitir la ejecución de actividades, la descarga de materiales y su constancia o diploma de conclusión.</w:t>
            </w:r>
          </w:p>
        </w:tc>
      </w:tr>
    </w:tbl>
    <w:p w14:paraId="18B0419E" w14:textId="77777777" w:rsidR="0010051E" w:rsidRPr="009F7C27" w:rsidRDefault="0010051E" w:rsidP="0010051E">
      <w:pPr>
        <w:pStyle w:val="Prrafodelista"/>
        <w:spacing w:after="200" w:line="276" w:lineRule="auto"/>
        <w:jc w:val="both"/>
        <w:rPr>
          <w:rFonts w:ascii="Arial" w:hAnsi="Arial" w:cs="Arial"/>
        </w:rPr>
      </w:pPr>
    </w:p>
    <w:p w14:paraId="3CD208D0" w14:textId="77777777" w:rsidR="0010051E" w:rsidRPr="009F7C27" w:rsidRDefault="0010051E" w:rsidP="00F772C2">
      <w:pPr>
        <w:pStyle w:val="Prrafodelista"/>
        <w:widowControl/>
        <w:numPr>
          <w:ilvl w:val="0"/>
          <w:numId w:val="111"/>
        </w:numPr>
        <w:spacing w:after="200" w:line="276" w:lineRule="auto"/>
        <w:jc w:val="both"/>
        <w:rPr>
          <w:rFonts w:ascii="Arial" w:hAnsi="Arial" w:cs="Arial"/>
        </w:rPr>
      </w:pPr>
      <w:r w:rsidRPr="009F7C27">
        <w:rPr>
          <w:rFonts w:ascii="Arial" w:hAnsi="Arial" w:cs="Arial"/>
        </w:rPr>
        <w:t>Contar con mecanismos para el seguimiento del progreso de actividades e ingreso de las personas participantes en los cursos, por parte de quienes tengan rol de instructores y coordinadores.</w:t>
      </w:r>
    </w:p>
    <w:p w14:paraId="60A8F92A" w14:textId="77777777" w:rsidR="0010051E" w:rsidRPr="009F7C27" w:rsidRDefault="0010051E" w:rsidP="0010051E">
      <w:pPr>
        <w:pStyle w:val="Prrafodelista"/>
        <w:spacing w:after="200" w:line="276" w:lineRule="auto"/>
        <w:jc w:val="both"/>
        <w:rPr>
          <w:rFonts w:ascii="Arial" w:hAnsi="Arial" w:cs="Arial"/>
        </w:rPr>
      </w:pPr>
    </w:p>
    <w:p w14:paraId="4D6BA5C9" w14:textId="77777777" w:rsidR="0010051E" w:rsidRPr="009F7C27" w:rsidRDefault="0010051E" w:rsidP="00F772C2">
      <w:pPr>
        <w:pStyle w:val="Prrafodelista"/>
        <w:widowControl/>
        <w:numPr>
          <w:ilvl w:val="0"/>
          <w:numId w:val="111"/>
        </w:numPr>
        <w:spacing w:after="200" w:line="276" w:lineRule="auto"/>
        <w:jc w:val="both"/>
        <w:rPr>
          <w:rFonts w:ascii="Arial" w:hAnsi="Arial" w:cs="Arial"/>
        </w:rPr>
      </w:pPr>
      <w:r w:rsidRPr="009F7C27">
        <w:rPr>
          <w:rFonts w:ascii="Arial" w:hAnsi="Arial" w:cs="Arial"/>
        </w:rPr>
        <w:t>Las personas con rol de administrador que el Instituto designe, deben poder realizar la carga de materiales (videos, documentos, cuestionarios, encuestas, estadísticas, tutoriales y foros) durante el periodo del servicio.</w:t>
      </w:r>
    </w:p>
    <w:p w14:paraId="35C3EE94" w14:textId="77777777" w:rsidR="0010051E" w:rsidRPr="009F7C27" w:rsidRDefault="0010051E" w:rsidP="0010051E">
      <w:pPr>
        <w:pStyle w:val="Prrafodelista"/>
        <w:spacing w:after="200" w:line="276" w:lineRule="auto"/>
        <w:jc w:val="both"/>
        <w:rPr>
          <w:rFonts w:ascii="Arial" w:hAnsi="Arial" w:cs="Arial"/>
        </w:rPr>
      </w:pPr>
    </w:p>
    <w:p w14:paraId="38A48672" w14:textId="77777777" w:rsidR="0010051E" w:rsidRPr="009F7C27" w:rsidRDefault="0010051E" w:rsidP="00F772C2">
      <w:pPr>
        <w:pStyle w:val="Prrafodelista"/>
        <w:widowControl/>
        <w:numPr>
          <w:ilvl w:val="0"/>
          <w:numId w:val="111"/>
        </w:numPr>
        <w:spacing w:after="200" w:line="276" w:lineRule="auto"/>
        <w:jc w:val="both"/>
        <w:rPr>
          <w:rFonts w:ascii="Arial" w:hAnsi="Arial" w:cs="Arial"/>
        </w:rPr>
      </w:pPr>
      <w:r w:rsidRPr="009F7C27">
        <w:rPr>
          <w:rFonts w:ascii="Arial" w:hAnsi="Arial" w:cs="Arial"/>
        </w:rPr>
        <w:t>Deberá contar con una herramienta para la generación de manera automática de diplomas y/o certificados al concluir cada uno de los cursos de manera satisfactoria, con opción de impresión.</w:t>
      </w:r>
    </w:p>
    <w:p w14:paraId="1AC6A5B9" w14:textId="77777777" w:rsidR="0010051E" w:rsidRPr="009F7C27" w:rsidRDefault="0010051E" w:rsidP="0010051E">
      <w:pPr>
        <w:pStyle w:val="Prrafodelista"/>
        <w:spacing w:after="200" w:line="276" w:lineRule="auto"/>
        <w:jc w:val="both"/>
        <w:rPr>
          <w:rFonts w:ascii="Arial" w:hAnsi="Arial" w:cs="Arial"/>
        </w:rPr>
      </w:pPr>
    </w:p>
    <w:p w14:paraId="51D069AC" w14:textId="77777777" w:rsidR="0010051E" w:rsidRPr="009F7C27" w:rsidRDefault="0010051E" w:rsidP="00F772C2">
      <w:pPr>
        <w:pStyle w:val="Prrafodelista"/>
        <w:widowControl/>
        <w:numPr>
          <w:ilvl w:val="0"/>
          <w:numId w:val="111"/>
        </w:numPr>
        <w:spacing w:after="200" w:line="276" w:lineRule="auto"/>
        <w:jc w:val="both"/>
        <w:rPr>
          <w:rFonts w:ascii="Arial" w:hAnsi="Arial" w:cs="Arial"/>
        </w:rPr>
      </w:pPr>
      <w:r w:rsidRPr="009F7C27">
        <w:rPr>
          <w:rFonts w:ascii="Arial" w:hAnsi="Arial" w:cs="Arial"/>
        </w:rPr>
        <w:t>La plataforma deberá permitir que cada una de las personas con el rol de instructor puedan dar de alta y sustituir a los alumnos, mediante un procedimiento que pueda realizarse en pocos pasos desde los dispositivos móviles, ya sea desde equipos de escritorio, a través de navegadores de internet Google Chrome, Firefox o Safari en sus versiones recientes, o bien, desde la aplicación móvil que el proveedor ponga a disposición del Instituto.</w:t>
      </w:r>
    </w:p>
    <w:p w14:paraId="4372BF8E" w14:textId="77777777" w:rsidR="0010051E" w:rsidRPr="009F7C27" w:rsidRDefault="0010051E" w:rsidP="0010051E">
      <w:pPr>
        <w:pStyle w:val="Prrafodelista"/>
        <w:spacing w:after="200" w:line="276" w:lineRule="auto"/>
        <w:jc w:val="both"/>
        <w:rPr>
          <w:rFonts w:ascii="Arial" w:hAnsi="Arial" w:cs="Arial"/>
        </w:rPr>
      </w:pPr>
    </w:p>
    <w:p w14:paraId="242B7CC9" w14:textId="77777777" w:rsidR="0010051E" w:rsidRPr="009F7C27" w:rsidRDefault="0010051E" w:rsidP="00F772C2">
      <w:pPr>
        <w:pStyle w:val="Prrafodelista"/>
        <w:widowControl/>
        <w:numPr>
          <w:ilvl w:val="0"/>
          <w:numId w:val="111"/>
        </w:numPr>
        <w:spacing w:after="200" w:line="276" w:lineRule="auto"/>
        <w:jc w:val="both"/>
        <w:rPr>
          <w:rFonts w:ascii="Arial" w:hAnsi="Arial" w:cs="Arial"/>
        </w:rPr>
      </w:pPr>
      <w:r w:rsidRPr="009F7C27">
        <w:rPr>
          <w:rFonts w:ascii="Arial" w:hAnsi="Arial" w:cs="Arial"/>
        </w:rPr>
        <w:t>Permitir a los usuarios con rol de administrador que el Instituto designe, la carga de materiales (videos, documentos, cuestionarios, encuestas, estadísticas, tutoriales y foros).</w:t>
      </w:r>
    </w:p>
    <w:p w14:paraId="335EE876" w14:textId="77777777" w:rsidR="0010051E" w:rsidRPr="009F7C27" w:rsidRDefault="0010051E" w:rsidP="0010051E">
      <w:pPr>
        <w:pStyle w:val="Prrafodelista"/>
        <w:rPr>
          <w:rFonts w:ascii="Arial" w:hAnsi="Arial" w:cs="Arial"/>
        </w:rPr>
      </w:pPr>
    </w:p>
    <w:p w14:paraId="5B08CE9B" w14:textId="77777777" w:rsidR="0010051E" w:rsidRPr="009F7C27" w:rsidRDefault="0010051E" w:rsidP="00F772C2">
      <w:pPr>
        <w:pStyle w:val="Prrafodelista"/>
        <w:widowControl/>
        <w:numPr>
          <w:ilvl w:val="0"/>
          <w:numId w:val="111"/>
        </w:numPr>
        <w:spacing w:after="200" w:line="276" w:lineRule="auto"/>
        <w:jc w:val="both"/>
        <w:rPr>
          <w:rFonts w:ascii="Arial" w:hAnsi="Arial" w:cs="Arial"/>
        </w:rPr>
      </w:pPr>
      <w:r w:rsidRPr="009F7C27">
        <w:rPr>
          <w:rFonts w:ascii="Arial" w:hAnsi="Arial" w:cs="Arial"/>
        </w:rPr>
        <w:t>Permitir la descarga, por parte de los usuarios con rol de alumnos de videos, tutoriales y documentos, ya sea desde equipos de escritorio, a través de navegadores de internet Google Chrome, Firefox o Safari en sus versiones recientes, o bien, desde la aplicación móvil que el proveedor ponga a disposición del Instituto.</w:t>
      </w:r>
    </w:p>
    <w:p w14:paraId="7BEB050B" w14:textId="77777777" w:rsidR="0010051E" w:rsidRPr="009F7C27" w:rsidRDefault="0010051E" w:rsidP="0010051E">
      <w:pPr>
        <w:pStyle w:val="Prrafodelista"/>
        <w:spacing w:after="200" w:line="276" w:lineRule="auto"/>
        <w:jc w:val="both"/>
        <w:rPr>
          <w:rFonts w:ascii="Arial" w:hAnsi="Arial" w:cs="Arial"/>
        </w:rPr>
      </w:pPr>
    </w:p>
    <w:p w14:paraId="022D770D" w14:textId="77777777" w:rsidR="0010051E" w:rsidRPr="009F7C27" w:rsidRDefault="0010051E" w:rsidP="00F772C2">
      <w:pPr>
        <w:pStyle w:val="Prrafodelista"/>
        <w:widowControl/>
        <w:numPr>
          <w:ilvl w:val="0"/>
          <w:numId w:val="111"/>
        </w:numPr>
        <w:spacing w:after="200" w:line="276" w:lineRule="auto"/>
        <w:jc w:val="both"/>
        <w:rPr>
          <w:rFonts w:ascii="Arial" w:hAnsi="Arial" w:cs="Arial"/>
        </w:rPr>
      </w:pPr>
      <w:r w:rsidRPr="009F7C27">
        <w:rPr>
          <w:rFonts w:ascii="Arial" w:hAnsi="Arial" w:cs="Arial"/>
        </w:rPr>
        <w:lastRenderedPageBreak/>
        <w:t>Soportar el alojamiento de archivos en los siguientes formatos:</w:t>
      </w:r>
    </w:p>
    <w:p w14:paraId="253CF189" w14:textId="77777777" w:rsidR="0010051E" w:rsidRPr="009F7C27" w:rsidRDefault="0010051E" w:rsidP="0010051E">
      <w:pPr>
        <w:pStyle w:val="Prrafodelista"/>
        <w:spacing w:after="200"/>
        <w:ind w:left="1068"/>
        <w:jc w:val="both"/>
        <w:rPr>
          <w:rFonts w:ascii="Arial" w:hAnsi="Arial" w:cs="Arial"/>
        </w:rPr>
      </w:pPr>
    </w:p>
    <w:p w14:paraId="2E0AD703" w14:textId="77777777" w:rsidR="0010051E" w:rsidRPr="009F7C27" w:rsidRDefault="0010051E" w:rsidP="0010051E">
      <w:pPr>
        <w:pStyle w:val="Prrafodelista"/>
        <w:spacing w:after="200"/>
        <w:ind w:left="1068"/>
        <w:jc w:val="both"/>
        <w:rPr>
          <w:rFonts w:ascii="Arial" w:hAnsi="Arial" w:cs="Arial"/>
        </w:rPr>
      </w:pPr>
      <w:r w:rsidRPr="009F7C27">
        <w:rPr>
          <w:rFonts w:ascii="Arial" w:hAnsi="Arial" w:cs="Arial"/>
        </w:rPr>
        <w:t>Video: .avi, .mpg, .mpeg, .swf, y .mp4</w:t>
      </w:r>
    </w:p>
    <w:p w14:paraId="70E74815" w14:textId="77777777" w:rsidR="0010051E" w:rsidRPr="009F7C27" w:rsidRDefault="0010051E" w:rsidP="0010051E">
      <w:pPr>
        <w:pStyle w:val="Prrafodelista"/>
        <w:spacing w:after="200"/>
        <w:ind w:left="1068"/>
        <w:jc w:val="both"/>
        <w:rPr>
          <w:rFonts w:ascii="Arial" w:hAnsi="Arial" w:cs="Arial"/>
        </w:rPr>
      </w:pPr>
      <w:r w:rsidRPr="009F7C27">
        <w:rPr>
          <w:rFonts w:ascii="Arial" w:hAnsi="Arial" w:cs="Arial"/>
        </w:rPr>
        <w:t>Audio: asf, .wav, .wma, wmv, .mp3 y .mp4</w:t>
      </w:r>
    </w:p>
    <w:p w14:paraId="73C53E18" w14:textId="77777777" w:rsidR="0010051E" w:rsidRPr="009F7C27" w:rsidRDefault="0010051E" w:rsidP="0010051E">
      <w:pPr>
        <w:pStyle w:val="Prrafodelista"/>
        <w:spacing w:after="200"/>
        <w:ind w:left="1068"/>
        <w:jc w:val="both"/>
        <w:rPr>
          <w:rFonts w:ascii="Arial" w:hAnsi="Arial" w:cs="Arial"/>
        </w:rPr>
      </w:pPr>
      <w:r w:rsidRPr="009F7C27">
        <w:rPr>
          <w:rFonts w:ascii="Arial" w:hAnsi="Arial" w:cs="Arial"/>
        </w:rPr>
        <w:t>Documentos: .doc, .pdf, .xls, .ppt</w:t>
      </w:r>
    </w:p>
    <w:p w14:paraId="70EC1148" w14:textId="77777777" w:rsidR="0010051E" w:rsidRPr="009F7C27" w:rsidRDefault="0010051E" w:rsidP="0010051E">
      <w:pPr>
        <w:pStyle w:val="Prrafodelista"/>
        <w:spacing w:after="200"/>
        <w:ind w:left="1068"/>
        <w:jc w:val="both"/>
        <w:rPr>
          <w:rFonts w:ascii="Arial" w:hAnsi="Arial" w:cs="Arial"/>
        </w:rPr>
      </w:pPr>
    </w:p>
    <w:p w14:paraId="2B5FED05" w14:textId="77777777" w:rsidR="0010051E" w:rsidRPr="009F7C27" w:rsidRDefault="0010051E" w:rsidP="00F772C2">
      <w:pPr>
        <w:pStyle w:val="Ttulo2"/>
        <w:keepLines/>
        <w:numPr>
          <w:ilvl w:val="1"/>
          <w:numId w:val="110"/>
        </w:numPr>
        <w:spacing w:before="40"/>
        <w:jc w:val="left"/>
        <w:rPr>
          <w:rFonts w:cs="Arial"/>
          <w:b w:val="0"/>
          <w:sz w:val="20"/>
        </w:rPr>
      </w:pPr>
      <w:r w:rsidRPr="009F7C27">
        <w:rPr>
          <w:rFonts w:eastAsia="Cambria Math" w:cs="Arial"/>
          <w:bCs/>
          <w:sz w:val="20"/>
        </w:rPr>
        <w:tab/>
      </w:r>
      <w:r w:rsidRPr="009F7C27">
        <w:rPr>
          <w:rFonts w:cs="Arial"/>
          <w:sz w:val="20"/>
        </w:rPr>
        <w:t>Niveles de servicio y tiempos de respuesta a incidentes</w:t>
      </w:r>
    </w:p>
    <w:p w14:paraId="1A14A805" w14:textId="77777777" w:rsidR="0010051E" w:rsidRPr="009F7C27" w:rsidRDefault="0010051E" w:rsidP="0010051E">
      <w:pPr>
        <w:pStyle w:val="Prrafodelista"/>
        <w:spacing w:after="200" w:line="276" w:lineRule="auto"/>
        <w:jc w:val="both"/>
        <w:rPr>
          <w:rFonts w:ascii="Arial" w:hAnsi="Arial" w:cs="Arial"/>
          <w:b/>
        </w:rPr>
      </w:pPr>
    </w:p>
    <w:p w14:paraId="257E7B12" w14:textId="77777777" w:rsidR="0010051E" w:rsidRPr="009F7C27" w:rsidRDefault="0010051E" w:rsidP="00F772C2">
      <w:pPr>
        <w:pStyle w:val="Prrafodelista"/>
        <w:widowControl/>
        <w:numPr>
          <w:ilvl w:val="0"/>
          <w:numId w:val="104"/>
        </w:numPr>
        <w:spacing w:after="200"/>
        <w:jc w:val="both"/>
        <w:rPr>
          <w:rFonts w:ascii="Arial" w:hAnsi="Arial" w:cs="Arial"/>
        </w:rPr>
      </w:pPr>
      <w:r w:rsidRPr="009F7C27">
        <w:rPr>
          <w:rFonts w:ascii="Arial" w:hAnsi="Arial" w:cs="Arial"/>
        </w:rPr>
        <w:t xml:space="preserve">El Proveedor deberá contar con un esquema de soporte técnico de acuerdo a lo especificado en la </w:t>
      </w:r>
      <w:r w:rsidRPr="009F7C27">
        <w:rPr>
          <w:rFonts w:ascii="Arial" w:hAnsi="Arial" w:cs="Arial"/>
          <w:i/>
        </w:rPr>
        <w:t>Tabla 2 – Niveles de servicio</w:t>
      </w:r>
      <w:r w:rsidRPr="009F7C27">
        <w:rPr>
          <w:rFonts w:ascii="Arial" w:hAnsi="Arial" w:cs="Arial"/>
        </w:rPr>
        <w:t xml:space="preserve">, para la resolución de problemas en la Plataforma de Capacitación. </w:t>
      </w:r>
    </w:p>
    <w:p w14:paraId="00441E4F" w14:textId="77777777" w:rsidR="0010051E" w:rsidRPr="009F7C27" w:rsidRDefault="0010051E" w:rsidP="0010051E">
      <w:pPr>
        <w:pStyle w:val="Prrafodelista"/>
        <w:spacing w:after="200"/>
        <w:ind w:left="1068"/>
        <w:jc w:val="both"/>
        <w:rPr>
          <w:rFonts w:ascii="Arial" w:hAnsi="Arial" w:cs="Arial"/>
        </w:rPr>
      </w:pPr>
    </w:p>
    <w:p w14:paraId="504B7C16" w14:textId="31651328" w:rsidR="0010051E" w:rsidRPr="009F7C27" w:rsidRDefault="0010051E" w:rsidP="0010051E">
      <w:pPr>
        <w:pStyle w:val="Descripcin"/>
        <w:keepNext/>
        <w:rPr>
          <w:rFonts w:cs="Arial"/>
        </w:rPr>
      </w:pPr>
      <w:r w:rsidRPr="009F7C27">
        <w:rPr>
          <w:rFonts w:cs="Arial"/>
        </w:rPr>
        <w:t xml:space="preserve">Tabla </w:t>
      </w:r>
      <w:r w:rsidRPr="009F7C27">
        <w:rPr>
          <w:rFonts w:cs="Arial"/>
        </w:rPr>
        <w:fldChar w:fldCharType="begin"/>
      </w:r>
      <w:r w:rsidRPr="009F7C27">
        <w:rPr>
          <w:rFonts w:cs="Arial"/>
        </w:rPr>
        <w:instrText xml:space="preserve"> SEQ Tabla \* ARABIC </w:instrText>
      </w:r>
      <w:r w:rsidRPr="009F7C27">
        <w:rPr>
          <w:rFonts w:cs="Arial"/>
        </w:rPr>
        <w:fldChar w:fldCharType="separate"/>
      </w:r>
      <w:r w:rsidR="00FC11EB">
        <w:rPr>
          <w:rFonts w:cs="Arial"/>
          <w:noProof/>
        </w:rPr>
        <w:t>2</w:t>
      </w:r>
      <w:r w:rsidRPr="009F7C27">
        <w:rPr>
          <w:rFonts w:cs="Arial"/>
        </w:rPr>
        <w:fldChar w:fldCharType="end"/>
      </w:r>
      <w:r w:rsidRPr="009F7C27">
        <w:rPr>
          <w:rFonts w:cs="Arial"/>
        </w:rPr>
        <w:t xml:space="preserve"> - Niveles de Servicio</w:t>
      </w:r>
    </w:p>
    <w:tbl>
      <w:tblPr>
        <w:tblStyle w:val="Tablaconcuadrcula"/>
        <w:tblW w:w="0" w:type="auto"/>
        <w:jc w:val="right"/>
        <w:tblLook w:val="04A0" w:firstRow="1" w:lastRow="0" w:firstColumn="1" w:lastColumn="0" w:noHBand="0" w:noVBand="1"/>
      </w:tblPr>
      <w:tblGrid>
        <w:gridCol w:w="1129"/>
        <w:gridCol w:w="3997"/>
        <w:gridCol w:w="3538"/>
      </w:tblGrid>
      <w:tr w:rsidR="0010051E" w:rsidRPr="009F7C27" w14:paraId="2EE22D1D" w14:textId="77777777" w:rsidTr="003F616B">
        <w:trPr>
          <w:tblHeader/>
          <w:jc w:val="right"/>
        </w:trPr>
        <w:tc>
          <w:tcPr>
            <w:tcW w:w="1129" w:type="dxa"/>
            <w:shd w:val="clear" w:color="auto" w:fill="C6D9F1" w:themeFill="text2" w:themeFillTint="33"/>
            <w:vAlign w:val="center"/>
          </w:tcPr>
          <w:p w14:paraId="7AE44B74" w14:textId="77777777" w:rsidR="0010051E" w:rsidRPr="009F7C27" w:rsidRDefault="0010051E" w:rsidP="003F616B">
            <w:pPr>
              <w:pStyle w:val="Ttulo"/>
              <w:ind w:firstLine="0"/>
              <w:jc w:val="left"/>
              <w:rPr>
                <w:rFonts w:cs="Arial"/>
                <w:bCs/>
                <w:sz w:val="20"/>
              </w:rPr>
            </w:pPr>
            <w:r w:rsidRPr="009F7C27">
              <w:rPr>
                <w:rFonts w:cs="Arial"/>
                <w:sz w:val="20"/>
              </w:rPr>
              <w:t>Prioridad</w:t>
            </w:r>
          </w:p>
        </w:tc>
        <w:tc>
          <w:tcPr>
            <w:tcW w:w="3997" w:type="dxa"/>
            <w:shd w:val="clear" w:color="auto" w:fill="C6D9F1" w:themeFill="text2" w:themeFillTint="33"/>
            <w:vAlign w:val="center"/>
          </w:tcPr>
          <w:p w14:paraId="232FAC36" w14:textId="77777777" w:rsidR="0010051E" w:rsidRPr="009F7C27" w:rsidRDefault="0010051E" w:rsidP="001975EA">
            <w:pPr>
              <w:pStyle w:val="Ttulo"/>
              <w:rPr>
                <w:rFonts w:cs="Arial"/>
                <w:bCs/>
                <w:sz w:val="20"/>
              </w:rPr>
            </w:pPr>
            <w:r w:rsidRPr="009F7C27">
              <w:rPr>
                <w:rFonts w:cs="Arial"/>
                <w:sz w:val="20"/>
              </w:rPr>
              <w:t>Descripción</w:t>
            </w:r>
          </w:p>
        </w:tc>
        <w:tc>
          <w:tcPr>
            <w:tcW w:w="3538" w:type="dxa"/>
            <w:shd w:val="clear" w:color="auto" w:fill="C6D9F1" w:themeFill="text2" w:themeFillTint="33"/>
            <w:vAlign w:val="center"/>
          </w:tcPr>
          <w:p w14:paraId="76EE4BE3" w14:textId="77777777" w:rsidR="0010051E" w:rsidRPr="009F7C27" w:rsidRDefault="0010051E" w:rsidP="001975EA">
            <w:pPr>
              <w:pStyle w:val="Ttulo"/>
              <w:rPr>
                <w:rFonts w:cs="Arial"/>
                <w:bCs/>
                <w:sz w:val="20"/>
              </w:rPr>
            </w:pPr>
            <w:r w:rsidRPr="009F7C27">
              <w:rPr>
                <w:rFonts w:cs="Arial"/>
                <w:sz w:val="20"/>
              </w:rPr>
              <w:t>Tiempo máximo de solución a partir del reporte o solicitud</w:t>
            </w:r>
          </w:p>
        </w:tc>
      </w:tr>
      <w:tr w:rsidR="0010051E" w:rsidRPr="009F7C27" w14:paraId="7EA2C0A3" w14:textId="77777777" w:rsidTr="003F616B">
        <w:trPr>
          <w:trHeight w:val="412"/>
          <w:jc w:val="right"/>
        </w:trPr>
        <w:tc>
          <w:tcPr>
            <w:tcW w:w="1129" w:type="dxa"/>
            <w:shd w:val="clear" w:color="auto" w:fill="auto"/>
          </w:tcPr>
          <w:p w14:paraId="35E98FDF" w14:textId="77777777" w:rsidR="0010051E" w:rsidRPr="009F7C27" w:rsidRDefault="0010051E" w:rsidP="003F616B">
            <w:pPr>
              <w:pStyle w:val="Ttulo"/>
              <w:ind w:firstLine="0"/>
              <w:rPr>
                <w:rFonts w:cs="Arial"/>
                <w:b w:val="0"/>
                <w:bCs/>
                <w:sz w:val="20"/>
              </w:rPr>
            </w:pPr>
            <w:r w:rsidRPr="009F7C27">
              <w:rPr>
                <w:rFonts w:cs="Arial"/>
                <w:b w:val="0"/>
                <w:sz w:val="20"/>
              </w:rPr>
              <w:t>1</w:t>
            </w:r>
          </w:p>
        </w:tc>
        <w:tc>
          <w:tcPr>
            <w:tcW w:w="3997" w:type="dxa"/>
            <w:shd w:val="clear" w:color="auto" w:fill="auto"/>
          </w:tcPr>
          <w:p w14:paraId="5C412BC9" w14:textId="77777777" w:rsidR="0010051E" w:rsidRPr="009F7C27" w:rsidRDefault="0010051E" w:rsidP="003F616B">
            <w:pPr>
              <w:pStyle w:val="Ttulo"/>
              <w:ind w:firstLine="0"/>
              <w:jc w:val="both"/>
              <w:rPr>
                <w:rFonts w:cs="Arial"/>
                <w:b w:val="0"/>
                <w:bCs/>
                <w:sz w:val="20"/>
              </w:rPr>
            </w:pPr>
            <w:r w:rsidRPr="009F7C27">
              <w:rPr>
                <w:rFonts w:cs="Arial"/>
                <w:b w:val="0"/>
                <w:sz w:val="20"/>
              </w:rPr>
              <w:t>La plataforma no funciona, está deshabilitada o no responde.</w:t>
            </w:r>
          </w:p>
        </w:tc>
        <w:tc>
          <w:tcPr>
            <w:tcW w:w="3538" w:type="dxa"/>
            <w:shd w:val="clear" w:color="auto" w:fill="auto"/>
          </w:tcPr>
          <w:p w14:paraId="4B39ACB0" w14:textId="77777777" w:rsidR="0010051E" w:rsidRPr="009F7C27" w:rsidRDefault="0010051E" w:rsidP="003F616B">
            <w:pPr>
              <w:pStyle w:val="Ttulo"/>
              <w:ind w:firstLine="0"/>
              <w:jc w:val="both"/>
              <w:rPr>
                <w:rFonts w:cs="Arial"/>
                <w:b w:val="0"/>
                <w:bCs/>
                <w:sz w:val="20"/>
              </w:rPr>
            </w:pPr>
            <w:r w:rsidRPr="009F7C27">
              <w:rPr>
                <w:rFonts w:cs="Arial"/>
                <w:b w:val="0"/>
                <w:sz w:val="20"/>
              </w:rPr>
              <w:t>Dentro de las 2 horas hábiles siguientes a partir de que se levantó el reporte.</w:t>
            </w:r>
          </w:p>
        </w:tc>
      </w:tr>
      <w:tr w:rsidR="0010051E" w:rsidRPr="009F7C27" w14:paraId="6E0E2D8E" w14:textId="77777777" w:rsidTr="003F616B">
        <w:trPr>
          <w:jc w:val="right"/>
        </w:trPr>
        <w:tc>
          <w:tcPr>
            <w:tcW w:w="1129" w:type="dxa"/>
            <w:shd w:val="clear" w:color="auto" w:fill="auto"/>
          </w:tcPr>
          <w:p w14:paraId="44C53236" w14:textId="77777777" w:rsidR="0010051E" w:rsidRPr="009F7C27" w:rsidRDefault="0010051E" w:rsidP="003F616B">
            <w:pPr>
              <w:pStyle w:val="Ttulo"/>
              <w:ind w:firstLine="0"/>
              <w:rPr>
                <w:rFonts w:cs="Arial"/>
                <w:b w:val="0"/>
                <w:bCs/>
                <w:sz w:val="20"/>
              </w:rPr>
            </w:pPr>
            <w:r w:rsidRPr="009F7C27">
              <w:rPr>
                <w:rFonts w:cs="Arial"/>
                <w:b w:val="0"/>
                <w:sz w:val="20"/>
              </w:rPr>
              <w:t>2</w:t>
            </w:r>
          </w:p>
        </w:tc>
        <w:tc>
          <w:tcPr>
            <w:tcW w:w="3997" w:type="dxa"/>
            <w:shd w:val="clear" w:color="auto" w:fill="auto"/>
          </w:tcPr>
          <w:p w14:paraId="5C242B57" w14:textId="77777777" w:rsidR="0010051E" w:rsidRPr="009F7C27" w:rsidRDefault="0010051E" w:rsidP="003F616B">
            <w:pPr>
              <w:pStyle w:val="Ttulo"/>
              <w:ind w:firstLine="0"/>
              <w:jc w:val="both"/>
              <w:rPr>
                <w:rFonts w:cs="Arial"/>
                <w:b w:val="0"/>
                <w:bCs/>
                <w:sz w:val="20"/>
              </w:rPr>
            </w:pPr>
            <w:r w:rsidRPr="009F7C27">
              <w:rPr>
                <w:rFonts w:cs="Arial"/>
                <w:b w:val="0"/>
                <w:sz w:val="20"/>
              </w:rPr>
              <w:t>La plataforma se encuentra en funcionamiento, pero alguno de los componentes especificados en el numeral 2.2, no está disponible o se encuentra intermitente.</w:t>
            </w:r>
          </w:p>
        </w:tc>
        <w:tc>
          <w:tcPr>
            <w:tcW w:w="3538" w:type="dxa"/>
            <w:shd w:val="clear" w:color="auto" w:fill="auto"/>
          </w:tcPr>
          <w:p w14:paraId="729F8DC2" w14:textId="77777777" w:rsidR="0010051E" w:rsidRPr="009F7C27" w:rsidRDefault="0010051E" w:rsidP="003F616B">
            <w:pPr>
              <w:pStyle w:val="Ttulo"/>
              <w:ind w:firstLine="0"/>
              <w:jc w:val="both"/>
              <w:rPr>
                <w:rFonts w:cs="Arial"/>
                <w:b w:val="0"/>
                <w:bCs/>
                <w:sz w:val="20"/>
              </w:rPr>
            </w:pPr>
            <w:r w:rsidRPr="009F7C27">
              <w:rPr>
                <w:rFonts w:cs="Arial"/>
                <w:b w:val="0"/>
                <w:sz w:val="20"/>
              </w:rPr>
              <w:t>Dentro de las 4 horas hábiles siguientes a partir de que se levantó el reporte.</w:t>
            </w:r>
          </w:p>
        </w:tc>
      </w:tr>
      <w:tr w:rsidR="0010051E" w:rsidRPr="009F7C27" w14:paraId="6033A182" w14:textId="77777777" w:rsidTr="003F616B">
        <w:trPr>
          <w:jc w:val="right"/>
        </w:trPr>
        <w:tc>
          <w:tcPr>
            <w:tcW w:w="1129" w:type="dxa"/>
            <w:shd w:val="clear" w:color="auto" w:fill="auto"/>
          </w:tcPr>
          <w:p w14:paraId="30F697F3" w14:textId="77777777" w:rsidR="0010051E" w:rsidRPr="009F7C27" w:rsidRDefault="0010051E" w:rsidP="003F616B">
            <w:pPr>
              <w:pStyle w:val="Ttulo"/>
              <w:ind w:firstLine="0"/>
              <w:rPr>
                <w:rFonts w:cs="Arial"/>
                <w:b w:val="0"/>
                <w:bCs/>
                <w:sz w:val="20"/>
              </w:rPr>
            </w:pPr>
            <w:r w:rsidRPr="009F7C27">
              <w:rPr>
                <w:rFonts w:cs="Arial"/>
                <w:b w:val="0"/>
                <w:sz w:val="20"/>
              </w:rPr>
              <w:t>3</w:t>
            </w:r>
          </w:p>
        </w:tc>
        <w:tc>
          <w:tcPr>
            <w:tcW w:w="3997" w:type="dxa"/>
            <w:shd w:val="clear" w:color="auto" w:fill="auto"/>
          </w:tcPr>
          <w:p w14:paraId="7F300663" w14:textId="77777777" w:rsidR="0010051E" w:rsidRPr="009F7C27" w:rsidRDefault="0010051E" w:rsidP="003F616B">
            <w:pPr>
              <w:pStyle w:val="Ttulo"/>
              <w:ind w:firstLine="0"/>
              <w:jc w:val="both"/>
              <w:rPr>
                <w:rFonts w:cs="Arial"/>
                <w:b w:val="0"/>
                <w:bCs/>
                <w:sz w:val="20"/>
              </w:rPr>
            </w:pPr>
            <w:r w:rsidRPr="009F7C27">
              <w:rPr>
                <w:rFonts w:cs="Arial"/>
                <w:b w:val="0"/>
                <w:sz w:val="20"/>
              </w:rPr>
              <w:t>Atención a la solicitud de alta o baja de usuarios con el rol de administrador.</w:t>
            </w:r>
          </w:p>
        </w:tc>
        <w:tc>
          <w:tcPr>
            <w:tcW w:w="3538" w:type="dxa"/>
            <w:shd w:val="clear" w:color="auto" w:fill="auto"/>
          </w:tcPr>
          <w:p w14:paraId="7071FE3F" w14:textId="77777777" w:rsidR="0010051E" w:rsidRPr="009F7C27" w:rsidRDefault="0010051E" w:rsidP="003F616B">
            <w:pPr>
              <w:pStyle w:val="Ttulo"/>
              <w:ind w:firstLine="0"/>
              <w:jc w:val="both"/>
              <w:rPr>
                <w:rFonts w:cs="Arial"/>
                <w:b w:val="0"/>
                <w:bCs/>
                <w:sz w:val="20"/>
              </w:rPr>
            </w:pPr>
            <w:r w:rsidRPr="009F7C27">
              <w:rPr>
                <w:rFonts w:cs="Arial"/>
                <w:b w:val="0"/>
                <w:sz w:val="20"/>
              </w:rPr>
              <w:t>Se deberá atender cada solicitud de alta y/o baja a más tardar 2 días naturales posteriores a la solicitud.</w:t>
            </w:r>
          </w:p>
        </w:tc>
      </w:tr>
      <w:tr w:rsidR="0010051E" w:rsidRPr="009F7C27" w14:paraId="1DF10F69" w14:textId="77777777" w:rsidTr="003F616B">
        <w:trPr>
          <w:jc w:val="right"/>
        </w:trPr>
        <w:tc>
          <w:tcPr>
            <w:tcW w:w="1129" w:type="dxa"/>
            <w:shd w:val="clear" w:color="auto" w:fill="auto"/>
          </w:tcPr>
          <w:p w14:paraId="37C7E459" w14:textId="77777777" w:rsidR="0010051E" w:rsidRPr="009F7C27" w:rsidRDefault="0010051E" w:rsidP="003F616B">
            <w:pPr>
              <w:pStyle w:val="Ttulo"/>
              <w:ind w:firstLine="0"/>
              <w:rPr>
                <w:rFonts w:cs="Arial"/>
                <w:b w:val="0"/>
                <w:sz w:val="20"/>
              </w:rPr>
            </w:pPr>
            <w:r w:rsidRPr="009F7C27">
              <w:rPr>
                <w:rFonts w:cs="Arial"/>
                <w:b w:val="0"/>
                <w:sz w:val="20"/>
              </w:rPr>
              <w:t>4</w:t>
            </w:r>
          </w:p>
        </w:tc>
        <w:tc>
          <w:tcPr>
            <w:tcW w:w="3997" w:type="dxa"/>
            <w:shd w:val="clear" w:color="auto" w:fill="auto"/>
          </w:tcPr>
          <w:p w14:paraId="0A90084C" w14:textId="77777777" w:rsidR="0010051E" w:rsidRPr="009F7C27" w:rsidRDefault="0010051E" w:rsidP="003F616B">
            <w:pPr>
              <w:pStyle w:val="Ttulo"/>
              <w:ind w:firstLine="0"/>
              <w:jc w:val="both"/>
              <w:rPr>
                <w:rFonts w:cs="Arial"/>
                <w:b w:val="0"/>
                <w:sz w:val="20"/>
              </w:rPr>
            </w:pPr>
            <w:r w:rsidRPr="009F7C27">
              <w:rPr>
                <w:rFonts w:cs="Arial"/>
                <w:b w:val="0"/>
                <w:sz w:val="20"/>
              </w:rPr>
              <w:t>Atención a la solicitud de asistencia técnica para la carga de cursos.</w:t>
            </w:r>
          </w:p>
        </w:tc>
        <w:tc>
          <w:tcPr>
            <w:tcW w:w="3538" w:type="dxa"/>
            <w:shd w:val="clear" w:color="auto" w:fill="auto"/>
          </w:tcPr>
          <w:p w14:paraId="529AF68B" w14:textId="77777777" w:rsidR="0010051E" w:rsidRPr="009F7C27" w:rsidRDefault="0010051E" w:rsidP="003F616B">
            <w:pPr>
              <w:pStyle w:val="Ttulo"/>
              <w:ind w:firstLine="0"/>
              <w:jc w:val="both"/>
              <w:rPr>
                <w:rFonts w:cs="Arial"/>
                <w:b w:val="0"/>
                <w:sz w:val="20"/>
              </w:rPr>
            </w:pPr>
            <w:r w:rsidRPr="009F7C27">
              <w:rPr>
                <w:rFonts w:cs="Arial"/>
                <w:b w:val="0"/>
                <w:sz w:val="20"/>
              </w:rPr>
              <w:t>Un día hábil siguiente a la emisión de la solicitud.</w:t>
            </w:r>
          </w:p>
        </w:tc>
      </w:tr>
    </w:tbl>
    <w:p w14:paraId="43E8EB9D" w14:textId="77777777" w:rsidR="0010051E" w:rsidRPr="009F7C27" w:rsidRDefault="0010051E" w:rsidP="0010051E">
      <w:pPr>
        <w:pStyle w:val="Prrafodelista"/>
        <w:spacing w:after="200" w:line="276" w:lineRule="auto"/>
        <w:ind w:left="1068"/>
        <w:jc w:val="both"/>
        <w:rPr>
          <w:rFonts w:ascii="Arial" w:hAnsi="Arial" w:cs="Arial"/>
        </w:rPr>
      </w:pPr>
    </w:p>
    <w:p w14:paraId="59A3AFEA" w14:textId="77777777" w:rsidR="0010051E" w:rsidRPr="009F7C27" w:rsidRDefault="0010051E" w:rsidP="00F772C2">
      <w:pPr>
        <w:pStyle w:val="Prrafodelista"/>
        <w:widowControl/>
        <w:numPr>
          <w:ilvl w:val="0"/>
          <w:numId w:val="104"/>
        </w:numPr>
        <w:spacing w:after="200"/>
        <w:jc w:val="both"/>
        <w:rPr>
          <w:rFonts w:ascii="Arial" w:hAnsi="Arial" w:cs="Arial"/>
        </w:rPr>
      </w:pPr>
      <w:r w:rsidRPr="009F7C27">
        <w:rPr>
          <w:rFonts w:ascii="Arial" w:hAnsi="Arial" w:cs="Arial"/>
        </w:rPr>
        <w:t>El Proveedor deberá proporcionar al Instituto, el servicio de atención de usuarios a través de correo electrónico, ayuda en línea o de un centro de llamadas que atienda al enlace o enlaces del Instituto y un espacio para generar reportes en línea durante el periodo del servicio. La atención en las diferentes modalidades deberá estar disponible en un horario de 8:00 horas a 21:00 horas como mínimo, de lunes a domingo (incluyendo días festivos).</w:t>
      </w:r>
    </w:p>
    <w:p w14:paraId="77A08197" w14:textId="77777777" w:rsidR="0010051E" w:rsidRPr="009F7C27" w:rsidRDefault="0010051E" w:rsidP="0010051E">
      <w:pPr>
        <w:pStyle w:val="Prrafodelista"/>
        <w:spacing w:after="200"/>
        <w:ind w:left="1068"/>
        <w:jc w:val="both"/>
        <w:rPr>
          <w:rFonts w:ascii="Arial" w:hAnsi="Arial" w:cs="Arial"/>
        </w:rPr>
      </w:pPr>
    </w:p>
    <w:p w14:paraId="63987909" w14:textId="77777777" w:rsidR="0010051E" w:rsidRPr="009F7C27" w:rsidRDefault="0010051E" w:rsidP="00F772C2">
      <w:pPr>
        <w:pStyle w:val="Prrafodelista"/>
        <w:widowControl/>
        <w:numPr>
          <w:ilvl w:val="0"/>
          <w:numId w:val="104"/>
        </w:numPr>
        <w:spacing w:after="200"/>
        <w:jc w:val="both"/>
        <w:rPr>
          <w:rFonts w:ascii="Arial" w:hAnsi="Arial" w:cs="Arial"/>
        </w:rPr>
      </w:pPr>
      <w:r w:rsidRPr="009F7C27">
        <w:rPr>
          <w:rFonts w:ascii="Arial" w:hAnsi="Arial" w:cs="Arial"/>
        </w:rPr>
        <w:t>El esquema de soporte y el procedimiento sobre el servicio de atención para levantar reportes por parte del enlace del Instituto, deberá estar disponible en un apartado dentro de la Plataforma de Capacitación y deberá de ser entregado en idioma español y formato PDF diez días hábiles siguientes al inicio de la vigencia del servicio.</w:t>
      </w:r>
    </w:p>
    <w:p w14:paraId="6B683FC9" w14:textId="77777777" w:rsidR="0010051E" w:rsidRPr="009F7C27" w:rsidRDefault="0010051E" w:rsidP="0010051E">
      <w:pPr>
        <w:pStyle w:val="Prrafodelista"/>
        <w:spacing w:after="200" w:line="276" w:lineRule="auto"/>
        <w:jc w:val="both"/>
        <w:rPr>
          <w:rFonts w:ascii="Arial" w:hAnsi="Arial" w:cs="Arial"/>
        </w:rPr>
      </w:pPr>
    </w:p>
    <w:p w14:paraId="1963E2FB" w14:textId="77777777" w:rsidR="0010051E" w:rsidRPr="009F7C27" w:rsidRDefault="0010051E" w:rsidP="00F772C2">
      <w:pPr>
        <w:pStyle w:val="Ttulo2"/>
        <w:keepLines/>
        <w:numPr>
          <w:ilvl w:val="1"/>
          <w:numId w:val="110"/>
        </w:numPr>
        <w:spacing w:before="40"/>
        <w:jc w:val="left"/>
        <w:rPr>
          <w:rFonts w:cs="Arial"/>
          <w:b w:val="0"/>
          <w:sz w:val="20"/>
        </w:rPr>
      </w:pPr>
      <w:r w:rsidRPr="009F7C27">
        <w:rPr>
          <w:rFonts w:cs="Arial"/>
          <w:sz w:val="20"/>
        </w:rPr>
        <w:tab/>
        <w:t>Seguridad y protección de datos</w:t>
      </w:r>
    </w:p>
    <w:p w14:paraId="28076C76" w14:textId="77777777" w:rsidR="0010051E" w:rsidRPr="009F7C27" w:rsidRDefault="0010051E" w:rsidP="0010051E">
      <w:pPr>
        <w:pStyle w:val="Prrafodelista"/>
        <w:spacing w:after="200" w:line="276" w:lineRule="auto"/>
        <w:jc w:val="both"/>
        <w:rPr>
          <w:rFonts w:ascii="Arial" w:hAnsi="Arial" w:cs="Arial"/>
        </w:rPr>
      </w:pPr>
    </w:p>
    <w:p w14:paraId="3FD8A3F6" w14:textId="77777777" w:rsidR="0010051E" w:rsidRPr="009F7C27" w:rsidRDefault="0010051E" w:rsidP="00F772C2">
      <w:pPr>
        <w:pStyle w:val="Prrafodelista"/>
        <w:widowControl/>
        <w:numPr>
          <w:ilvl w:val="0"/>
          <w:numId w:val="97"/>
        </w:numPr>
        <w:spacing w:after="200"/>
        <w:jc w:val="both"/>
        <w:rPr>
          <w:rFonts w:ascii="Arial" w:hAnsi="Arial" w:cs="Arial"/>
        </w:rPr>
      </w:pPr>
      <w:r w:rsidRPr="009F7C27">
        <w:rPr>
          <w:rFonts w:ascii="Arial" w:hAnsi="Arial" w:cs="Arial"/>
        </w:rPr>
        <w:t>El centro de datos donde se hospede la plataforma deberá aplicar el sistema de gestión de seguridad de la información conforme al estándar ISO/IEC 27001. El licitante deberá presentar en copia simple el documento probatorio del cumplimiento de este estándar y garantizar que el centro de datos mantenga esta certificación a lo largo del periodo del servicio.</w:t>
      </w:r>
    </w:p>
    <w:p w14:paraId="7516FDF0" w14:textId="77777777" w:rsidR="0010051E" w:rsidRPr="009F7C27" w:rsidRDefault="0010051E" w:rsidP="0010051E">
      <w:pPr>
        <w:pStyle w:val="Prrafodelista"/>
        <w:spacing w:after="200"/>
        <w:ind w:left="1068"/>
        <w:jc w:val="both"/>
        <w:rPr>
          <w:rFonts w:ascii="Arial" w:hAnsi="Arial" w:cs="Arial"/>
        </w:rPr>
      </w:pPr>
    </w:p>
    <w:p w14:paraId="0E18DDC5" w14:textId="77777777" w:rsidR="0010051E" w:rsidRPr="009F7C27" w:rsidRDefault="0010051E" w:rsidP="00F772C2">
      <w:pPr>
        <w:pStyle w:val="Prrafodelista"/>
        <w:widowControl/>
        <w:numPr>
          <w:ilvl w:val="0"/>
          <w:numId w:val="97"/>
        </w:numPr>
        <w:spacing w:after="200"/>
        <w:jc w:val="both"/>
        <w:rPr>
          <w:rFonts w:ascii="Arial" w:hAnsi="Arial" w:cs="Arial"/>
        </w:rPr>
      </w:pPr>
      <w:r w:rsidRPr="009F7C27">
        <w:rPr>
          <w:rFonts w:ascii="Arial" w:hAnsi="Arial" w:cs="Arial"/>
        </w:rPr>
        <w:t>El licitante deberá presentar en su propuesta la documentación sobre la metodología que utilizará para salvaguardar la información que se genere durante la prestación del servicio, así como para garantizar la confidencialidad de los datos resguardados.</w:t>
      </w:r>
    </w:p>
    <w:p w14:paraId="6B009286" w14:textId="77777777" w:rsidR="0010051E" w:rsidRPr="009F7C27" w:rsidRDefault="0010051E" w:rsidP="0010051E">
      <w:pPr>
        <w:pStyle w:val="Prrafodelista"/>
        <w:spacing w:after="200"/>
        <w:ind w:left="1068"/>
        <w:jc w:val="both"/>
        <w:rPr>
          <w:rFonts w:ascii="Arial" w:hAnsi="Arial" w:cs="Arial"/>
        </w:rPr>
      </w:pPr>
    </w:p>
    <w:p w14:paraId="10021538" w14:textId="77777777" w:rsidR="0010051E" w:rsidRPr="009F7C27" w:rsidRDefault="0010051E" w:rsidP="00F772C2">
      <w:pPr>
        <w:pStyle w:val="Prrafodelista"/>
        <w:widowControl/>
        <w:numPr>
          <w:ilvl w:val="0"/>
          <w:numId w:val="97"/>
        </w:numPr>
        <w:spacing w:after="200"/>
        <w:jc w:val="both"/>
        <w:rPr>
          <w:rFonts w:ascii="Arial" w:hAnsi="Arial" w:cs="Arial"/>
        </w:rPr>
      </w:pPr>
      <w:r w:rsidRPr="009F7C27">
        <w:rPr>
          <w:rFonts w:ascii="Arial" w:hAnsi="Arial" w:cs="Arial"/>
        </w:rPr>
        <w:t>El licitante debe indicar en su propuesta el estándar a implementar para el borrado seguro. Este proceso deberá ejecutarse al finalizar el periodo de servicio.</w:t>
      </w:r>
    </w:p>
    <w:p w14:paraId="3AF4C69B" w14:textId="77777777" w:rsidR="0010051E" w:rsidRPr="009F7C27" w:rsidRDefault="0010051E" w:rsidP="0010051E">
      <w:pPr>
        <w:pStyle w:val="Prrafodelista"/>
        <w:spacing w:after="200"/>
        <w:ind w:left="1068"/>
        <w:jc w:val="both"/>
        <w:rPr>
          <w:rFonts w:ascii="Arial" w:hAnsi="Arial" w:cs="Arial"/>
        </w:rPr>
      </w:pPr>
      <w:r w:rsidRPr="009F7C27">
        <w:rPr>
          <w:rFonts w:ascii="Arial" w:hAnsi="Arial" w:cs="Arial"/>
        </w:rPr>
        <w:t xml:space="preserve"> </w:t>
      </w:r>
    </w:p>
    <w:p w14:paraId="5B740A2A" w14:textId="5AA7CCA8" w:rsidR="0010051E" w:rsidRPr="009F7C27" w:rsidRDefault="0010051E" w:rsidP="00F772C2">
      <w:pPr>
        <w:pStyle w:val="Prrafodelista"/>
        <w:widowControl/>
        <w:numPr>
          <w:ilvl w:val="0"/>
          <w:numId w:val="97"/>
        </w:numPr>
        <w:spacing w:after="200"/>
        <w:jc w:val="both"/>
        <w:rPr>
          <w:rFonts w:ascii="Arial" w:hAnsi="Arial" w:cs="Arial"/>
        </w:rPr>
      </w:pPr>
      <w:r w:rsidRPr="009F7C27">
        <w:rPr>
          <w:rFonts w:ascii="Arial" w:hAnsi="Arial" w:cs="Arial"/>
        </w:rPr>
        <w:t xml:space="preserve">La información que el Instituto proporcione al Proveedor, y el producto generado como resultado de la presente contratación que se aloje en la plataforma como son documentos, cuestionarios, cápsulas, encuestas, estadísticas, tutoriales, videos, bases de datos, foros, etc., serán propiedad del Instituto y se considerará información reservada y confidencial. En virtud de lo anterior, dicha información NO podrá ser divulgada o utilizada con fines distintos a los contratados y deberá ser entregada al Instituto dentro de los 10 días hábiles siguientes a la fecha de conclusión del período del servicio, el cual se considera a partir del </w:t>
      </w:r>
      <w:r w:rsidR="001325F1">
        <w:rPr>
          <w:rFonts w:ascii="Arial" w:hAnsi="Arial" w:cs="Arial"/>
        </w:rPr>
        <w:t>día siguiente a la fecha de notificación del fallo</w:t>
      </w:r>
      <w:r w:rsidRPr="009F7C27">
        <w:rPr>
          <w:rFonts w:ascii="Arial" w:hAnsi="Arial" w:cs="Arial"/>
        </w:rPr>
        <w:t xml:space="preserve"> y hasta el 30 de junio de 2021.</w:t>
      </w:r>
    </w:p>
    <w:p w14:paraId="0DB6CFA4" w14:textId="77777777" w:rsidR="0010051E" w:rsidRPr="009F7C27" w:rsidRDefault="0010051E" w:rsidP="0010051E">
      <w:pPr>
        <w:pStyle w:val="Prrafodelista"/>
        <w:spacing w:after="200"/>
        <w:ind w:left="1068"/>
        <w:jc w:val="both"/>
        <w:rPr>
          <w:rFonts w:ascii="Arial" w:hAnsi="Arial" w:cs="Arial"/>
        </w:rPr>
      </w:pPr>
      <w:r w:rsidRPr="009F7C27">
        <w:rPr>
          <w:rFonts w:ascii="Arial" w:hAnsi="Arial" w:cs="Arial"/>
        </w:rPr>
        <w:t xml:space="preserve"> </w:t>
      </w:r>
    </w:p>
    <w:p w14:paraId="39488D03" w14:textId="77777777" w:rsidR="0010051E" w:rsidRPr="009F7C27" w:rsidRDefault="0010051E" w:rsidP="00F772C2">
      <w:pPr>
        <w:pStyle w:val="Prrafodelista"/>
        <w:widowControl/>
        <w:numPr>
          <w:ilvl w:val="0"/>
          <w:numId w:val="97"/>
        </w:numPr>
        <w:spacing w:after="200"/>
        <w:jc w:val="both"/>
        <w:rPr>
          <w:rFonts w:ascii="Arial" w:hAnsi="Arial" w:cs="Arial"/>
        </w:rPr>
      </w:pPr>
      <w:r w:rsidRPr="009F7C27">
        <w:rPr>
          <w:rFonts w:ascii="Arial" w:hAnsi="Arial" w:cs="Arial"/>
        </w:rPr>
        <w:t>El licitante deberá presentar en copia simple información que garantice que el ambiente virtual de aprendizaje se apega a los lineamientos de la Ley General de Protección de Datos Personales emitida por el Instituto Nacional de Transparencia, Acceso a la Información y Protección de Datos Personales (INAI).</w:t>
      </w:r>
    </w:p>
    <w:p w14:paraId="2F567C0A" w14:textId="77777777" w:rsidR="0010051E" w:rsidRPr="009F7C27" w:rsidRDefault="0010051E" w:rsidP="0010051E">
      <w:pPr>
        <w:pStyle w:val="Prrafodelista"/>
        <w:spacing w:after="200" w:line="276" w:lineRule="auto"/>
        <w:jc w:val="both"/>
        <w:rPr>
          <w:rFonts w:ascii="Arial" w:hAnsi="Arial" w:cs="Arial"/>
        </w:rPr>
      </w:pPr>
    </w:p>
    <w:p w14:paraId="23E15E35" w14:textId="77777777" w:rsidR="0010051E" w:rsidRPr="009F7C27" w:rsidRDefault="0010051E" w:rsidP="00F772C2">
      <w:pPr>
        <w:pStyle w:val="Ttulo2"/>
        <w:keepLines/>
        <w:numPr>
          <w:ilvl w:val="1"/>
          <w:numId w:val="110"/>
        </w:numPr>
        <w:spacing w:before="40"/>
        <w:jc w:val="left"/>
        <w:rPr>
          <w:rFonts w:cs="Arial"/>
          <w:b w:val="0"/>
          <w:sz w:val="20"/>
        </w:rPr>
      </w:pPr>
      <w:r w:rsidRPr="009F7C27">
        <w:rPr>
          <w:rFonts w:cs="Arial"/>
          <w:sz w:val="20"/>
        </w:rPr>
        <w:tab/>
        <w:t>Coordinación de actividades</w:t>
      </w:r>
    </w:p>
    <w:p w14:paraId="17E7D12D" w14:textId="77777777" w:rsidR="0010051E" w:rsidRPr="009F7C27" w:rsidRDefault="0010051E" w:rsidP="0010051E">
      <w:pPr>
        <w:pStyle w:val="Prrafodelista"/>
        <w:spacing w:after="200" w:line="276" w:lineRule="auto"/>
        <w:jc w:val="both"/>
        <w:rPr>
          <w:rFonts w:ascii="Arial" w:hAnsi="Arial" w:cs="Arial"/>
        </w:rPr>
      </w:pPr>
    </w:p>
    <w:p w14:paraId="33506E7C" w14:textId="61CBE51B" w:rsidR="0010051E" w:rsidRPr="009F7C27" w:rsidRDefault="0010051E" w:rsidP="00F772C2">
      <w:pPr>
        <w:pStyle w:val="Prrafodelista"/>
        <w:widowControl/>
        <w:numPr>
          <w:ilvl w:val="0"/>
          <w:numId w:val="105"/>
        </w:numPr>
        <w:spacing w:after="200"/>
        <w:jc w:val="both"/>
        <w:rPr>
          <w:rFonts w:ascii="Arial" w:hAnsi="Arial" w:cs="Arial"/>
        </w:rPr>
      </w:pPr>
      <w:r w:rsidRPr="009F7C27">
        <w:rPr>
          <w:rFonts w:ascii="Arial" w:hAnsi="Arial" w:cs="Arial"/>
        </w:rPr>
        <w:t xml:space="preserve">Las siguientes actividades a cargo del Proveedor, deberán realizarse dentro de los 10 días </w:t>
      </w:r>
      <w:r w:rsidR="00904D7B">
        <w:rPr>
          <w:rFonts w:ascii="Arial" w:hAnsi="Arial" w:cs="Arial"/>
        </w:rPr>
        <w:t>hábiles</w:t>
      </w:r>
      <w:r w:rsidRPr="009F7C27">
        <w:rPr>
          <w:rFonts w:ascii="Arial" w:hAnsi="Arial" w:cs="Arial"/>
        </w:rPr>
        <w:t xml:space="preserve"> posteriores al inicio de la vigencia del servicio:</w:t>
      </w:r>
    </w:p>
    <w:p w14:paraId="2FAB5B4C" w14:textId="77777777" w:rsidR="0010051E" w:rsidRPr="009F7C27" w:rsidRDefault="0010051E" w:rsidP="00F772C2">
      <w:pPr>
        <w:pStyle w:val="Prrafodelista"/>
        <w:widowControl/>
        <w:numPr>
          <w:ilvl w:val="0"/>
          <w:numId w:val="106"/>
        </w:numPr>
        <w:spacing w:after="200"/>
        <w:jc w:val="both"/>
        <w:rPr>
          <w:rFonts w:ascii="Arial" w:hAnsi="Arial" w:cs="Arial"/>
        </w:rPr>
      </w:pPr>
      <w:r w:rsidRPr="009F7C27">
        <w:rPr>
          <w:rFonts w:ascii="Arial" w:hAnsi="Arial" w:cs="Arial"/>
        </w:rPr>
        <w:t>Transferencia de conocimiento</w:t>
      </w:r>
    </w:p>
    <w:p w14:paraId="5BDA3AB0" w14:textId="77777777" w:rsidR="0010051E" w:rsidRPr="009F7C27" w:rsidRDefault="0010051E" w:rsidP="00F772C2">
      <w:pPr>
        <w:pStyle w:val="Prrafodelista"/>
        <w:widowControl/>
        <w:numPr>
          <w:ilvl w:val="0"/>
          <w:numId w:val="106"/>
        </w:numPr>
        <w:spacing w:after="200"/>
        <w:jc w:val="both"/>
        <w:rPr>
          <w:rFonts w:ascii="Arial" w:hAnsi="Arial" w:cs="Arial"/>
        </w:rPr>
      </w:pPr>
      <w:r w:rsidRPr="009F7C27">
        <w:rPr>
          <w:rFonts w:ascii="Arial" w:hAnsi="Arial" w:cs="Arial"/>
        </w:rPr>
        <w:t>Pruebas de la plataforma</w:t>
      </w:r>
    </w:p>
    <w:p w14:paraId="5E0A6819" w14:textId="77777777" w:rsidR="0010051E" w:rsidRPr="009F7C27" w:rsidRDefault="0010051E" w:rsidP="00F772C2">
      <w:pPr>
        <w:pStyle w:val="Prrafodelista"/>
        <w:widowControl/>
        <w:numPr>
          <w:ilvl w:val="0"/>
          <w:numId w:val="106"/>
        </w:numPr>
        <w:spacing w:after="200"/>
        <w:jc w:val="both"/>
        <w:rPr>
          <w:rFonts w:ascii="Arial" w:hAnsi="Arial" w:cs="Arial"/>
        </w:rPr>
      </w:pPr>
      <w:r w:rsidRPr="009F7C27">
        <w:rPr>
          <w:rFonts w:ascii="Arial" w:hAnsi="Arial" w:cs="Arial"/>
        </w:rPr>
        <w:t xml:space="preserve">Carga de contenido </w:t>
      </w:r>
    </w:p>
    <w:p w14:paraId="50487214" w14:textId="77777777" w:rsidR="0010051E" w:rsidRPr="009F7C27" w:rsidRDefault="0010051E" w:rsidP="00F772C2">
      <w:pPr>
        <w:pStyle w:val="Prrafodelista"/>
        <w:widowControl/>
        <w:numPr>
          <w:ilvl w:val="0"/>
          <w:numId w:val="106"/>
        </w:numPr>
        <w:spacing w:after="200"/>
        <w:jc w:val="both"/>
        <w:rPr>
          <w:rFonts w:ascii="Arial" w:hAnsi="Arial" w:cs="Arial"/>
        </w:rPr>
      </w:pPr>
      <w:r w:rsidRPr="009F7C27">
        <w:rPr>
          <w:rFonts w:ascii="Arial" w:hAnsi="Arial" w:cs="Arial"/>
        </w:rPr>
        <w:t>Diseño personalizado de la plataforma con la imagen gráfica del Instituto</w:t>
      </w:r>
    </w:p>
    <w:p w14:paraId="064D51CB" w14:textId="77777777" w:rsidR="0010051E" w:rsidRPr="009F7C27" w:rsidRDefault="0010051E" w:rsidP="0010051E">
      <w:pPr>
        <w:pStyle w:val="Prrafodelista"/>
        <w:spacing w:after="200"/>
        <w:ind w:left="1788"/>
        <w:jc w:val="both"/>
        <w:rPr>
          <w:rFonts w:ascii="Arial" w:hAnsi="Arial" w:cs="Arial"/>
        </w:rPr>
      </w:pPr>
    </w:p>
    <w:p w14:paraId="5F479B22" w14:textId="77777777" w:rsidR="0010051E" w:rsidRPr="009F7C27" w:rsidRDefault="0010051E" w:rsidP="00F772C2">
      <w:pPr>
        <w:pStyle w:val="Prrafodelista"/>
        <w:widowControl/>
        <w:numPr>
          <w:ilvl w:val="0"/>
          <w:numId w:val="105"/>
        </w:numPr>
        <w:spacing w:after="200"/>
        <w:jc w:val="both"/>
        <w:rPr>
          <w:rFonts w:ascii="Arial" w:hAnsi="Arial" w:cs="Arial"/>
        </w:rPr>
      </w:pPr>
      <w:r w:rsidRPr="009F7C27">
        <w:rPr>
          <w:rFonts w:ascii="Arial" w:hAnsi="Arial" w:cs="Arial"/>
        </w:rPr>
        <w:t>Las siguientes actividades, deberán realizarse dentro de los 2 días hábiles siguientes a la entrega por parte del Instituto del o los listados de usuarios, los roles y cuentas de correo electrónico: Alta y entrega de contraseñas para: administradores, desarrolladores de contenido, coordinadores e instructores.</w:t>
      </w:r>
    </w:p>
    <w:p w14:paraId="59173EA4" w14:textId="77777777" w:rsidR="0010051E" w:rsidRPr="009F7C27" w:rsidRDefault="0010051E" w:rsidP="0010051E">
      <w:pPr>
        <w:pStyle w:val="Prrafodelista"/>
        <w:spacing w:after="200"/>
        <w:ind w:left="1788"/>
        <w:jc w:val="both"/>
        <w:rPr>
          <w:rFonts w:ascii="Arial" w:hAnsi="Arial" w:cs="Arial"/>
        </w:rPr>
      </w:pPr>
    </w:p>
    <w:p w14:paraId="6BCB0ADE" w14:textId="77777777" w:rsidR="0010051E" w:rsidRPr="009F7C27" w:rsidRDefault="0010051E" w:rsidP="00F772C2">
      <w:pPr>
        <w:pStyle w:val="Prrafodelista"/>
        <w:widowControl/>
        <w:numPr>
          <w:ilvl w:val="0"/>
          <w:numId w:val="105"/>
        </w:numPr>
        <w:spacing w:after="200"/>
        <w:jc w:val="both"/>
        <w:rPr>
          <w:rFonts w:ascii="Arial" w:hAnsi="Arial" w:cs="Arial"/>
        </w:rPr>
      </w:pPr>
      <w:r w:rsidRPr="009F7C27">
        <w:rPr>
          <w:rFonts w:ascii="Arial" w:hAnsi="Arial" w:cs="Arial"/>
        </w:rPr>
        <w:t xml:space="preserve">El Instituto o el Proveedor, podrán convocar a reuniones de trabajo, virtuales o presenciales, a efecto de atender dudas o acordar ajustes respecto a la operación de la plataforma y servicios derivados. La notificación para llevar a cabo estas reuniones, se hará vía correo electrónico con al menos 1 día hábil de antelación. </w:t>
      </w:r>
    </w:p>
    <w:p w14:paraId="676CD910" w14:textId="77777777" w:rsidR="0010051E" w:rsidRPr="009F7C27" w:rsidRDefault="0010051E" w:rsidP="0010051E">
      <w:pPr>
        <w:pStyle w:val="Prrafodelista"/>
        <w:spacing w:after="200"/>
        <w:ind w:left="1068"/>
        <w:jc w:val="both"/>
        <w:rPr>
          <w:rFonts w:ascii="Arial" w:hAnsi="Arial" w:cs="Arial"/>
        </w:rPr>
      </w:pPr>
    </w:p>
    <w:p w14:paraId="55D022BD" w14:textId="77777777" w:rsidR="0010051E" w:rsidRPr="009F7C27" w:rsidRDefault="0010051E" w:rsidP="00F772C2">
      <w:pPr>
        <w:pStyle w:val="Prrafodelista"/>
        <w:widowControl/>
        <w:numPr>
          <w:ilvl w:val="0"/>
          <w:numId w:val="105"/>
        </w:numPr>
        <w:spacing w:after="200"/>
        <w:jc w:val="both"/>
        <w:rPr>
          <w:rFonts w:ascii="Arial" w:hAnsi="Arial" w:cs="Arial"/>
        </w:rPr>
      </w:pPr>
      <w:r w:rsidRPr="009F7C27">
        <w:rPr>
          <w:rFonts w:ascii="Arial" w:hAnsi="Arial" w:cs="Arial"/>
        </w:rPr>
        <w:t>El Instituto y el Proveedor, designarán a una persona respectivamente, como contacto para atender y dar seguimiento al proyecto, a las reuniones y a los acuerdos derivados de las reuniones de trabajo. Lo anterior, se definirá en una reunión de trabajo inicial la cual se deberá llevar a cabo dentro de los 5 días hábiles siguientes al inicio de la vigencia del contrato.</w:t>
      </w:r>
    </w:p>
    <w:p w14:paraId="2CD18407" w14:textId="77777777" w:rsidR="0010051E" w:rsidRPr="009F7C27" w:rsidRDefault="0010051E" w:rsidP="0010051E">
      <w:pPr>
        <w:rPr>
          <w:rFonts w:ascii="Arial" w:hAnsi="Arial" w:cs="Arial"/>
          <w:lang w:val="es-ES"/>
        </w:rPr>
      </w:pPr>
    </w:p>
    <w:p w14:paraId="7CC2D270" w14:textId="77777777" w:rsidR="0010051E" w:rsidRPr="009F7C27" w:rsidRDefault="0010051E" w:rsidP="00F772C2">
      <w:pPr>
        <w:pStyle w:val="Ttulo2"/>
        <w:keepLines/>
        <w:numPr>
          <w:ilvl w:val="0"/>
          <w:numId w:val="112"/>
        </w:numPr>
        <w:spacing w:before="40"/>
        <w:jc w:val="left"/>
        <w:rPr>
          <w:rFonts w:cs="Arial"/>
          <w:b w:val="0"/>
          <w:color w:val="000000" w:themeColor="text1"/>
          <w:sz w:val="20"/>
        </w:rPr>
      </w:pPr>
      <w:r w:rsidRPr="009F7C27">
        <w:rPr>
          <w:rFonts w:cs="Arial"/>
          <w:color w:val="000000" w:themeColor="text1"/>
          <w:sz w:val="20"/>
        </w:rPr>
        <w:t>ENTREGABLES</w:t>
      </w:r>
    </w:p>
    <w:p w14:paraId="591000FB" w14:textId="77777777" w:rsidR="0010051E" w:rsidRPr="009F7C27" w:rsidRDefault="0010051E" w:rsidP="0010051E">
      <w:pPr>
        <w:pStyle w:val="Prrafodelista"/>
        <w:spacing w:line="276" w:lineRule="auto"/>
        <w:jc w:val="both"/>
        <w:rPr>
          <w:rFonts w:ascii="Arial" w:hAnsi="Arial" w:cs="Arial"/>
          <w:b/>
        </w:rPr>
      </w:pPr>
    </w:p>
    <w:p w14:paraId="56028568" w14:textId="77777777" w:rsidR="0010051E" w:rsidRPr="009F7C27" w:rsidRDefault="0010051E" w:rsidP="0010051E">
      <w:pPr>
        <w:pStyle w:val="Prrafodelista"/>
        <w:ind w:left="0"/>
        <w:jc w:val="both"/>
        <w:rPr>
          <w:rFonts w:ascii="Arial" w:hAnsi="Arial" w:cs="Arial"/>
        </w:rPr>
      </w:pPr>
      <w:r w:rsidRPr="009F7C27">
        <w:rPr>
          <w:rFonts w:ascii="Arial" w:hAnsi="Arial" w:cs="Arial"/>
        </w:rPr>
        <w:t>El Proveedor deberá proporcionar los entregables de acuerdo a lo que se define en la siguiente tabla:</w:t>
      </w:r>
    </w:p>
    <w:p w14:paraId="39C4DA06" w14:textId="77777777" w:rsidR="0010051E" w:rsidRPr="009F7C27" w:rsidRDefault="0010051E" w:rsidP="0010051E">
      <w:pPr>
        <w:pStyle w:val="Ttulo"/>
        <w:jc w:val="both"/>
        <w:rPr>
          <w:rFonts w:cs="Arial"/>
          <w:b w:val="0"/>
          <w:sz w:val="20"/>
          <w:lang w:val="es-ES"/>
        </w:rPr>
      </w:pPr>
    </w:p>
    <w:p w14:paraId="4FECD997" w14:textId="38CA0161" w:rsidR="0010051E" w:rsidRPr="009F7C27" w:rsidRDefault="0010051E" w:rsidP="00B5711D">
      <w:pPr>
        <w:pStyle w:val="Descripcin"/>
        <w:keepNext/>
        <w:jc w:val="left"/>
        <w:rPr>
          <w:rFonts w:cs="Arial"/>
        </w:rPr>
      </w:pPr>
      <w:r w:rsidRPr="009F7C27">
        <w:rPr>
          <w:rFonts w:cs="Arial"/>
          <w:lang w:val="es-ES"/>
        </w:rPr>
        <w:tab/>
      </w:r>
      <w:r w:rsidRPr="009F7C27">
        <w:rPr>
          <w:rFonts w:cs="Arial"/>
        </w:rPr>
        <w:t xml:space="preserve">Tabla </w:t>
      </w:r>
      <w:r w:rsidRPr="009F7C27">
        <w:rPr>
          <w:rFonts w:cs="Arial"/>
        </w:rPr>
        <w:fldChar w:fldCharType="begin"/>
      </w:r>
      <w:r w:rsidRPr="009F7C27">
        <w:rPr>
          <w:rFonts w:cs="Arial"/>
        </w:rPr>
        <w:instrText xml:space="preserve"> SEQ Tabla \* ARABIC </w:instrText>
      </w:r>
      <w:r w:rsidRPr="009F7C27">
        <w:rPr>
          <w:rFonts w:cs="Arial"/>
        </w:rPr>
        <w:fldChar w:fldCharType="separate"/>
      </w:r>
      <w:r w:rsidR="00FC11EB">
        <w:rPr>
          <w:rFonts w:cs="Arial"/>
          <w:noProof/>
        </w:rPr>
        <w:t>3</w:t>
      </w:r>
      <w:r w:rsidRPr="009F7C27">
        <w:rPr>
          <w:rFonts w:cs="Arial"/>
        </w:rPr>
        <w:fldChar w:fldCharType="end"/>
      </w:r>
      <w:r w:rsidRPr="009F7C27">
        <w:rPr>
          <w:rFonts w:cs="Arial"/>
        </w:rPr>
        <w:t xml:space="preserve"> – Entregables</w:t>
      </w:r>
    </w:p>
    <w:tbl>
      <w:tblPr>
        <w:tblStyle w:val="Tablaconcuadrcula"/>
        <w:tblW w:w="5000" w:type="pct"/>
        <w:jc w:val="right"/>
        <w:tblLook w:val="04A0" w:firstRow="1" w:lastRow="0" w:firstColumn="1" w:lastColumn="0" w:noHBand="0" w:noVBand="1"/>
      </w:tblPr>
      <w:tblGrid>
        <w:gridCol w:w="1390"/>
        <w:gridCol w:w="3738"/>
        <w:gridCol w:w="1868"/>
        <w:gridCol w:w="2231"/>
      </w:tblGrid>
      <w:tr w:rsidR="0010051E" w:rsidRPr="009F7C27" w14:paraId="6FA07C22" w14:textId="77777777" w:rsidTr="001975EA">
        <w:trPr>
          <w:trHeight w:val="123"/>
          <w:tblHeader/>
          <w:jc w:val="right"/>
        </w:trPr>
        <w:tc>
          <w:tcPr>
            <w:tcW w:w="279" w:type="pct"/>
            <w:shd w:val="clear" w:color="auto" w:fill="C6D9F1" w:themeFill="text2" w:themeFillTint="33"/>
            <w:vAlign w:val="center"/>
          </w:tcPr>
          <w:p w14:paraId="4C6465A6" w14:textId="77777777" w:rsidR="0010051E" w:rsidRPr="009F7C27" w:rsidRDefault="0010051E" w:rsidP="001975EA">
            <w:pPr>
              <w:pStyle w:val="Ttulo"/>
              <w:rPr>
                <w:rFonts w:cs="Arial"/>
                <w:bCs/>
                <w:sz w:val="20"/>
              </w:rPr>
            </w:pPr>
            <w:r w:rsidRPr="009F7C27">
              <w:rPr>
                <w:rFonts w:cs="Arial"/>
                <w:sz w:val="20"/>
              </w:rPr>
              <w:t>No.</w:t>
            </w:r>
          </w:p>
        </w:tc>
        <w:tc>
          <w:tcPr>
            <w:tcW w:w="2456" w:type="pct"/>
            <w:shd w:val="clear" w:color="auto" w:fill="C6D9F1" w:themeFill="text2" w:themeFillTint="33"/>
            <w:vAlign w:val="center"/>
          </w:tcPr>
          <w:p w14:paraId="429C6B72" w14:textId="77777777" w:rsidR="0010051E" w:rsidRPr="009F7C27" w:rsidRDefault="0010051E" w:rsidP="001975EA">
            <w:pPr>
              <w:pStyle w:val="Ttulo"/>
              <w:rPr>
                <w:rFonts w:cs="Arial"/>
                <w:bCs/>
                <w:sz w:val="20"/>
              </w:rPr>
            </w:pPr>
            <w:r w:rsidRPr="009F7C27">
              <w:rPr>
                <w:rFonts w:cs="Arial"/>
                <w:sz w:val="20"/>
              </w:rPr>
              <w:t>Entregable</w:t>
            </w:r>
          </w:p>
        </w:tc>
        <w:tc>
          <w:tcPr>
            <w:tcW w:w="626" w:type="pct"/>
            <w:shd w:val="clear" w:color="auto" w:fill="C6D9F1" w:themeFill="text2" w:themeFillTint="33"/>
            <w:vAlign w:val="center"/>
          </w:tcPr>
          <w:p w14:paraId="05D2BB9A" w14:textId="77777777" w:rsidR="0010051E" w:rsidRPr="009F7C27" w:rsidRDefault="0010051E" w:rsidP="001975EA">
            <w:pPr>
              <w:pStyle w:val="Ttulo"/>
              <w:rPr>
                <w:rFonts w:cs="Arial"/>
                <w:bCs/>
                <w:sz w:val="20"/>
              </w:rPr>
            </w:pPr>
            <w:r w:rsidRPr="009F7C27">
              <w:rPr>
                <w:rFonts w:cs="Arial"/>
                <w:sz w:val="20"/>
              </w:rPr>
              <w:t>Formato</w:t>
            </w:r>
          </w:p>
        </w:tc>
        <w:tc>
          <w:tcPr>
            <w:tcW w:w="1639" w:type="pct"/>
            <w:shd w:val="clear" w:color="auto" w:fill="C6D9F1" w:themeFill="text2" w:themeFillTint="33"/>
            <w:vAlign w:val="center"/>
          </w:tcPr>
          <w:p w14:paraId="0073A57E" w14:textId="77777777" w:rsidR="0010051E" w:rsidRPr="009F7C27" w:rsidRDefault="0010051E" w:rsidP="001975EA">
            <w:pPr>
              <w:pStyle w:val="Ttulo"/>
              <w:rPr>
                <w:rFonts w:cs="Arial"/>
                <w:bCs/>
                <w:sz w:val="20"/>
              </w:rPr>
            </w:pPr>
            <w:r w:rsidRPr="009F7C27">
              <w:rPr>
                <w:rFonts w:cs="Arial"/>
                <w:sz w:val="20"/>
              </w:rPr>
              <w:t>Periodo de entrega</w:t>
            </w:r>
          </w:p>
        </w:tc>
      </w:tr>
      <w:tr w:rsidR="0010051E" w:rsidRPr="009F7C27" w14:paraId="569CEF34" w14:textId="77777777" w:rsidTr="001975EA">
        <w:trPr>
          <w:trHeight w:val="148"/>
          <w:jc w:val="right"/>
        </w:trPr>
        <w:tc>
          <w:tcPr>
            <w:tcW w:w="279" w:type="pct"/>
            <w:shd w:val="clear" w:color="auto" w:fill="auto"/>
            <w:vAlign w:val="center"/>
          </w:tcPr>
          <w:p w14:paraId="7AC70861" w14:textId="77777777" w:rsidR="0010051E" w:rsidRPr="009F7C27" w:rsidRDefault="0010051E" w:rsidP="009F7C27">
            <w:pPr>
              <w:pStyle w:val="Ttulo"/>
              <w:ind w:firstLine="164"/>
              <w:rPr>
                <w:rFonts w:cs="Arial"/>
                <w:b w:val="0"/>
                <w:bCs/>
                <w:sz w:val="20"/>
              </w:rPr>
            </w:pPr>
            <w:r w:rsidRPr="009F7C27">
              <w:rPr>
                <w:rFonts w:cs="Arial"/>
                <w:b w:val="0"/>
                <w:sz w:val="20"/>
              </w:rPr>
              <w:t>1</w:t>
            </w:r>
          </w:p>
        </w:tc>
        <w:tc>
          <w:tcPr>
            <w:tcW w:w="2456" w:type="pct"/>
            <w:shd w:val="clear" w:color="auto" w:fill="auto"/>
            <w:vAlign w:val="center"/>
          </w:tcPr>
          <w:p w14:paraId="40996980" w14:textId="77777777" w:rsidR="0010051E" w:rsidRPr="009F7C27" w:rsidRDefault="0010051E" w:rsidP="001975EA">
            <w:pPr>
              <w:jc w:val="both"/>
              <w:rPr>
                <w:rFonts w:ascii="Arial" w:hAnsi="Arial" w:cs="Arial"/>
                <w:b/>
                <w:bCs/>
                <w:lang w:val="es-ES"/>
              </w:rPr>
            </w:pPr>
            <w:r w:rsidRPr="009F7C27">
              <w:rPr>
                <w:rFonts w:ascii="Arial" w:hAnsi="Arial" w:cs="Arial"/>
              </w:rPr>
              <w:t xml:space="preserve">Dirección electrónica de la plataforma y manuales de operación de acuerdo a lo </w:t>
            </w:r>
            <w:r w:rsidRPr="009F7C27">
              <w:rPr>
                <w:rFonts w:ascii="Arial" w:hAnsi="Arial" w:cs="Arial"/>
              </w:rPr>
              <w:lastRenderedPageBreak/>
              <w:t>especificado en el numeral 3.1 de este Anexo.</w:t>
            </w:r>
          </w:p>
        </w:tc>
        <w:tc>
          <w:tcPr>
            <w:tcW w:w="626" w:type="pct"/>
            <w:shd w:val="clear" w:color="auto" w:fill="auto"/>
            <w:vAlign w:val="center"/>
          </w:tcPr>
          <w:p w14:paraId="58711B81" w14:textId="77777777" w:rsidR="0010051E" w:rsidRPr="009F7C27" w:rsidRDefault="0010051E" w:rsidP="009F7C27">
            <w:pPr>
              <w:pStyle w:val="Ttulo"/>
              <w:ind w:firstLine="153"/>
              <w:rPr>
                <w:rFonts w:cs="Arial"/>
                <w:b w:val="0"/>
                <w:bCs/>
                <w:sz w:val="20"/>
              </w:rPr>
            </w:pPr>
            <w:r w:rsidRPr="009F7C27">
              <w:rPr>
                <w:rFonts w:cs="Arial"/>
                <w:b w:val="0"/>
                <w:sz w:val="20"/>
              </w:rPr>
              <w:lastRenderedPageBreak/>
              <w:t>PDF</w:t>
            </w:r>
          </w:p>
        </w:tc>
        <w:tc>
          <w:tcPr>
            <w:tcW w:w="1639" w:type="pct"/>
            <w:shd w:val="clear" w:color="auto" w:fill="auto"/>
            <w:vAlign w:val="center"/>
          </w:tcPr>
          <w:p w14:paraId="06391310" w14:textId="77777777" w:rsidR="0010051E" w:rsidRPr="009F7C27" w:rsidRDefault="0010051E" w:rsidP="009F7C27">
            <w:pPr>
              <w:pStyle w:val="Ttulo"/>
              <w:ind w:firstLine="0"/>
              <w:jc w:val="both"/>
              <w:rPr>
                <w:rFonts w:cs="Arial"/>
                <w:b w:val="0"/>
                <w:sz w:val="20"/>
              </w:rPr>
            </w:pPr>
            <w:r w:rsidRPr="009F7C27">
              <w:rPr>
                <w:rFonts w:cs="Arial"/>
                <w:b w:val="0"/>
                <w:sz w:val="20"/>
              </w:rPr>
              <w:t>A más tardar el día de inicio de la vigencia del servicio.</w:t>
            </w:r>
          </w:p>
        </w:tc>
      </w:tr>
      <w:tr w:rsidR="0010051E" w:rsidRPr="009F7C27" w14:paraId="5A23FAEB" w14:textId="77777777" w:rsidTr="001975EA">
        <w:trPr>
          <w:trHeight w:val="143"/>
          <w:jc w:val="right"/>
        </w:trPr>
        <w:tc>
          <w:tcPr>
            <w:tcW w:w="279" w:type="pct"/>
            <w:shd w:val="clear" w:color="auto" w:fill="auto"/>
            <w:vAlign w:val="center"/>
          </w:tcPr>
          <w:p w14:paraId="5D91860A" w14:textId="77777777" w:rsidR="0010051E" w:rsidRPr="009F7C27" w:rsidRDefault="0010051E" w:rsidP="009F7C27">
            <w:pPr>
              <w:pStyle w:val="Ttulo"/>
              <w:ind w:firstLine="164"/>
              <w:rPr>
                <w:rFonts w:cs="Arial"/>
                <w:b w:val="0"/>
                <w:bCs/>
                <w:sz w:val="20"/>
              </w:rPr>
            </w:pPr>
            <w:r w:rsidRPr="009F7C27">
              <w:rPr>
                <w:rFonts w:cs="Arial"/>
                <w:b w:val="0"/>
                <w:sz w:val="20"/>
              </w:rPr>
              <w:t>2</w:t>
            </w:r>
          </w:p>
        </w:tc>
        <w:tc>
          <w:tcPr>
            <w:tcW w:w="2456" w:type="pct"/>
            <w:shd w:val="clear" w:color="auto" w:fill="auto"/>
            <w:vAlign w:val="center"/>
          </w:tcPr>
          <w:p w14:paraId="32D019E8" w14:textId="77777777" w:rsidR="0010051E" w:rsidRPr="009F7C27" w:rsidRDefault="0010051E" w:rsidP="009F7C27">
            <w:pPr>
              <w:pStyle w:val="Ttulo"/>
              <w:ind w:firstLine="0"/>
              <w:jc w:val="left"/>
              <w:rPr>
                <w:rFonts w:cs="Arial"/>
                <w:b w:val="0"/>
                <w:bCs/>
                <w:sz w:val="20"/>
              </w:rPr>
            </w:pPr>
            <w:r w:rsidRPr="009F7C27">
              <w:rPr>
                <w:rFonts w:cs="Arial"/>
                <w:b w:val="0"/>
                <w:sz w:val="20"/>
              </w:rPr>
              <w:t>Certificado</w:t>
            </w:r>
            <w:r w:rsidRPr="009F7C27">
              <w:rPr>
                <w:rFonts w:cs="Arial"/>
                <w:sz w:val="20"/>
              </w:rPr>
              <w:t xml:space="preserve"> </w:t>
            </w:r>
            <w:r w:rsidRPr="009F7C27">
              <w:rPr>
                <w:rFonts w:cs="Arial"/>
                <w:b w:val="0"/>
                <w:sz w:val="20"/>
              </w:rPr>
              <w:t>de acceso a usuarios o documento que avale la disponibilidad para el número de usuarios solicitados, de acuerdo a lo especificado en el numeral 3.2 de este Anexo</w:t>
            </w:r>
          </w:p>
        </w:tc>
        <w:tc>
          <w:tcPr>
            <w:tcW w:w="626" w:type="pct"/>
            <w:shd w:val="clear" w:color="auto" w:fill="auto"/>
            <w:vAlign w:val="center"/>
          </w:tcPr>
          <w:p w14:paraId="747E9ED0" w14:textId="77777777" w:rsidR="0010051E" w:rsidRPr="009F7C27" w:rsidRDefault="0010051E" w:rsidP="009F7C27">
            <w:pPr>
              <w:pStyle w:val="Ttulo"/>
              <w:ind w:firstLine="153"/>
              <w:rPr>
                <w:rFonts w:cs="Arial"/>
                <w:b w:val="0"/>
                <w:bCs/>
                <w:strike/>
                <w:color w:val="C00000"/>
                <w:sz w:val="20"/>
              </w:rPr>
            </w:pPr>
            <w:r w:rsidRPr="009F7C27">
              <w:rPr>
                <w:rFonts w:cs="Arial"/>
                <w:b w:val="0"/>
                <w:sz w:val="20"/>
              </w:rPr>
              <w:t>PDF</w:t>
            </w:r>
          </w:p>
        </w:tc>
        <w:tc>
          <w:tcPr>
            <w:tcW w:w="1639" w:type="pct"/>
            <w:shd w:val="clear" w:color="auto" w:fill="auto"/>
            <w:vAlign w:val="center"/>
          </w:tcPr>
          <w:p w14:paraId="389F80FB" w14:textId="4F5DD069" w:rsidR="0010051E" w:rsidRPr="009F7C27" w:rsidRDefault="001325F1" w:rsidP="009F7C27">
            <w:pPr>
              <w:pStyle w:val="Ttulo"/>
              <w:ind w:firstLine="0"/>
              <w:jc w:val="both"/>
              <w:rPr>
                <w:rFonts w:cs="Arial"/>
                <w:b w:val="0"/>
                <w:bCs/>
                <w:sz w:val="20"/>
              </w:rPr>
            </w:pPr>
            <w:r>
              <w:rPr>
                <w:rFonts w:cs="Arial"/>
                <w:b w:val="0"/>
                <w:sz w:val="20"/>
              </w:rPr>
              <w:t>A más tardar el 15 de enero de 2021.</w:t>
            </w:r>
          </w:p>
        </w:tc>
      </w:tr>
      <w:tr w:rsidR="0010051E" w:rsidRPr="009F7C27" w14:paraId="5AE9A4B1" w14:textId="77777777" w:rsidTr="001975EA">
        <w:trPr>
          <w:trHeight w:val="367"/>
          <w:jc w:val="right"/>
        </w:trPr>
        <w:tc>
          <w:tcPr>
            <w:tcW w:w="279" w:type="pct"/>
            <w:shd w:val="clear" w:color="auto" w:fill="auto"/>
            <w:vAlign w:val="center"/>
          </w:tcPr>
          <w:p w14:paraId="315DEC21" w14:textId="77777777" w:rsidR="0010051E" w:rsidRPr="009F7C27" w:rsidRDefault="0010051E" w:rsidP="009F7C27">
            <w:pPr>
              <w:pStyle w:val="Ttulo"/>
              <w:ind w:firstLine="164"/>
              <w:rPr>
                <w:rFonts w:cs="Arial"/>
                <w:b w:val="0"/>
                <w:bCs/>
                <w:sz w:val="20"/>
              </w:rPr>
            </w:pPr>
            <w:r w:rsidRPr="009F7C27">
              <w:rPr>
                <w:rFonts w:cs="Arial"/>
                <w:b w:val="0"/>
                <w:sz w:val="20"/>
              </w:rPr>
              <w:t>3</w:t>
            </w:r>
          </w:p>
        </w:tc>
        <w:tc>
          <w:tcPr>
            <w:tcW w:w="2456" w:type="pct"/>
            <w:shd w:val="clear" w:color="auto" w:fill="auto"/>
            <w:vAlign w:val="center"/>
          </w:tcPr>
          <w:p w14:paraId="7B3870E5" w14:textId="77777777" w:rsidR="0010051E" w:rsidRPr="009F7C27" w:rsidRDefault="0010051E" w:rsidP="009F7C27">
            <w:pPr>
              <w:pStyle w:val="Ttulo"/>
              <w:ind w:firstLine="0"/>
              <w:jc w:val="both"/>
              <w:rPr>
                <w:rFonts w:cs="Arial"/>
                <w:b w:val="0"/>
                <w:bCs/>
                <w:sz w:val="20"/>
              </w:rPr>
            </w:pPr>
            <w:r w:rsidRPr="009F7C27">
              <w:rPr>
                <w:rFonts w:cs="Arial"/>
                <w:b w:val="0"/>
                <w:sz w:val="20"/>
              </w:rPr>
              <w:t xml:space="preserve">Esquema de soporte y procedimiento para el servicio de atención a usuarios, de acuerdo a lo establecido en el numeral 3.3 de este Anexo </w:t>
            </w:r>
          </w:p>
        </w:tc>
        <w:tc>
          <w:tcPr>
            <w:tcW w:w="626" w:type="pct"/>
            <w:shd w:val="clear" w:color="auto" w:fill="auto"/>
            <w:vAlign w:val="center"/>
          </w:tcPr>
          <w:p w14:paraId="3F500943" w14:textId="77777777" w:rsidR="0010051E" w:rsidRPr="009F7C27" w:rsidRDefault="0010051E" w:rsidP="009F7C27">
            <w:pPr>
              <w:pStyle w:val="Ttulo"/>
              <w:ind w:firstLine="153"/>
              <w:rPr>
                <w:rFonts w:cs="Arial"/>
                <w:b w:val="0"/>
                <w:bCs/>
                <w:sz w:val="20"/>
              </w:rPr>
            </w:pPr>
            <w:r w:rsidRPr="009F7C27">
              <w:rPr>
                <w:rFonts w:cs="Arial"/>
                <w:b w:val="0"/>
                <w:sz w:val="20"/>
              </w:rPr>
              <w:t>PDF</w:t>
            </w:r>
          </w:p>
        </w:tc>
        <w:tc>
          <w:tcPr>
            <w:tcW w:w="1639" w:type="pct"/>
            <w:shd w:val="clear" w:color="auto" w:fill="auto"/>
            <w:vAlign w:val="center"/>
          </w:tcPr>
          <w:p w14:paraId="7C8023C8" w14:textId="0805A677" w:rsidR="0010051E" w:rsidRPr="009F7C27" w:rsidRDefault="0010051E" w:rsidP="009F7C27">
            <w:pPr>
              <w:pStyle w:val="Ttulo"/>
              <w:ind w:firstLine="0"/>
              <w:jc w:val="both"/>
              <w:rPr>
                <w:rFonts w:cs="Arial"/>
                <w:b w:val="0"/>
                <w:bCs/>
                <w:sz w:val="20"/>
              </w:rPr>
            </w:pPr>
            <w:r w:rsidRPr="009F7C27">
              <w:rPr>
                <w:rFonts w:cs="Arial"/>
                <w:b w:val="0"/>
                <w:sz w:val="20"/>
              </w:rPr>
              <w:t xml:space="preserve">Dentro de los 10 días </w:t>
            </w:r>
            <w:r w:rsidR="0054058D">
              <w:rPr>
                <w:rFonts w:cs="Arial"/>
                <w:b w:val="0"/>
                <w:sz w:val="20"/>
              </w:rPr>
              <w:t>hábiles</w:t>
            </w:r>
            <w:r w:rsidRPr="009F7C27">
              <w:rPr>
                <w:rFonts w:cs="Arial"/>
                <w:b w:val="0"/>
                <w:sz w:val="20"/>
              </w:rPr>
              <w:t xml:space="preserve"> siguientes al inicio de la vigencia del servicio.</w:t>
            </w:r>
          </w:p>
        </w:tc>
      </w:tr>
      <w:tr w:rsidR="0010051E" w:rsidRPr="009F7C27" w14:paraId="721E115A" w14:textId="77777777" w:rsidTr="001975EA">
        <w:trPr>
          <w:trHeight w:val="367"/>
          <w:jc w:val="right"/>
        </w:trPr>
        <w:tc>
          <w:tcPr>
            <w:tcW w:w="279" w:type="pct"/>
            <w:shd w:val="clear" w:color="auto" w:fill="auto"/>
            <w:vAlign w:val="center"/>
          </w:tcPr>
          <w:p w14:paraId="50601003" w14:textId="77777777" w:rsidR="0010051E" w:rsidRPr="009F7C27" w:rsidRDefault="0010051E" w:rsidP="009F7C27">
            <w:pPr>
              <w:pStyle w:val="Ttulo"/>
              <w:ind w:firstLine="164"/>
              <w:rPr>
                <w:rFonts w:cs="Arial"/>
                <w:b w:val="0"/>
                <w:sz w:val="20"/>
              </w:rPr>
            </w:pPr>
            <w:r w:rsidRPr="009F7C27">
              <w:rPr>
                <w:rFonts w:cs="Arial"/>
                <w:b w:val="0"/>
                <w:sz w:val="20"/>
              </w:rPr>
              <w:t>4</w:t>
            </w:r>
          </w:p>
        </w:tc>
        <w:tc>
          <w:tcPr>
            <w:tcW w:w="2456" w:type="pct"/>
            <w:shd w:val="clear" w:color="auto" w:fill="auto"/>
            <w:vAlign w:val="center"/>
          </w:tcPr>
          <w:p w14:paraId="10532AA5" w14:textId="77777777" w:rsidR="0010051E" w:rsidRPr="009F7C27" w:rsidRDefault="0010051E" w:rsidP="009F7C27">
            <w:pPr>
              <w:pStyle w:val="Ttulo"/>
              <w:ind w:firstLine="0"/>
              <w:jc w:val="both"/>
              <w:rPr>
                <w:rFonts w:cs="Arial"/>
                <w:b w:val="0"/>
                <w:sz w:val="20"/>
              </w:rPr>
            </w:pPr>
            <w:r w:rsidRPr="009F7C27">
              <w:rPr>
                <w:rFonts w:cs="Arial"/>
                <w:b w:val="0"/>
                <w:sz w:val="20"/>
              </w:rPr>
              <w:t>Herramientas didácticas para plataforma digital elaboradas, de acuerdo a lo establecido en el numeral 3.4 de este Anexo.</w:t>
            </w:r>
          </w:p>
        </w:tc>
        <w:tc>
          <w:tcPr>
            <w:tcW w:w="626" w:type="pct"/>
            <w:shd w:val="clear" w:color="auto" w:fill="auto"/>
            <w:vAlign w:val="center"/>
          </w:tcPr>
          <w:p w14:paraId="6197B077" w14:textId="77777777" w:rsidR="0010051E" w:rsidRPr="009F7C27" w:rsidRDefault="0010051E" w:rsidP="009F7C27">
            <w:pPr>
              <w:pStyle w:val="Ttulo"/>
              <w:ind w:firstLine="153"/>
              <w:rPr>
                <w:rFonts w:cs="Arial"/>
                <w:b w:val="0"/>
                <w:sz w:val="20"/>
              </w:rPr>
            </w:pPr>
            <w:r w:rsidRPr="009F7C27">
              <w:rPr>
                <w:rFonts w:cs="Arial"/>
                <w:b w:val="0"/>
                <w:sz w:val="20"/>
              </w:rPr>
              <w:t>Digital</w:t>
            </w:r>
          </w:p>
        </w:tc>
        <w:tc>
          <w:tcPr>
            <w:tcW w:w="1639" w:type="pct"/>
            <w:shd w:val="clear" w:color="auto" w:fill="auto"/>
            <w:vAlign w:val="center"/>
          </w:tcPr>
          <w:p w14:paraId="1359ABBC" w14:textId="77777777" w:rsidR="0010051E" w:rsidRPr="009F7C27" w:rsidRDefault="0010051E" w:rsidP="009F7C27">
            <w:pPr>
              <w:pStyle w:val="Ttulo"/>
              <w:ind w:firstLine="0"/>
              <w:jc w:val="both"/>
              <w:rPr>
                <w:rFonts w:cs="Arial"/>
                <w:b w:val="0"/>
                <w:sz w:val="20"/>
              </w:rPr>
            </w:pPr>
            <w:r w:rsidRPr="009F7C27">
              <w:rPr>
                <w:rFonts w:cs="Arial"/>
                <w:b w:val="0"/>
                <w:sz w:val="20"/>
              </w:rPr>
              <w:t>A más tardar un día antes del inicio del periodo de operación de cada curso.</w:t>
            </w:r>
          </w:p>
        </w:tc>
      </w:tr>
      <w:tr w:rsidR="0010051E" w:rsidRPr="009F7C27" w14:paraId="2477AB97" w14:textId="77777777" w:rsidTr="001975EA">
        <w:trPr>
          <w:trHeight w:val="367"/>
          <w:jc w:val="right"/>
        </w:trPr>
        <w:tc>
          <w:tcPr>
            <w:tcW w:w="279" w:type="pct"/>
            <w:shd w:val="clear" w:color="auto" w:fill="auto"/>
            <w:vAlign w:val="center"/>
          </w:tcPr>
          <w:p w14:paraId="068CA388" w14:textId="77777777" w:rsidR="0010051E" w:rsidRPr="009F7C27" w:rsidRDefault="0010051E" w:rsidP="009F7C27">
            <w:pPr>
              <w:pStyle w:val="Ttulo"/>
              <w:ind w:firstLine="164"/>
              <w:rPr>
                <w:rFonts w:cs="Arial"/>
                <w:b w:val="0"/>
                <w:sz w:val="20"/>
              </w:rPr>
            </w:pPr>
            <w:r w:rsidRPr="009F7C27">
              <w:rPr>
                <w:rFonts w:cs="Arial"/>
                <w:b w:val="0"/>
                <w:sz w:val="20"/>
              </w:rPr>
              <w:t>5</w:t>
            </w:r>
          </w:p>
        </w:tc>
        <w:tc>
          <w:tcPr>
            <w:tcW w:w="2456" w:type="pct"/>
            <w:shd w:val="clear" w:color="auto" w:fill="auto"/>
            <w:vAlign w:val="center"/>
          </w:tcPr>
          <w:p w14:paraId="5C6A595E" w14:textId="77777777" w:rsidR="0010051E" w:rsidRPr="009F7C27" w:rsidRDefault="0010051E" w:rsidP="009F7C27">
            <w:pPr>
              <w:pStyle w:val="Ttulo"/>
              <w:ind w:firstLine="0"/>
              <w:jc w:val="both"/>
              <w:rPr>
                <w:rFonts w:cs="Arial"/>
                <w:b w:val="0"/>
                <w:sz w:val="20"/>
              </w:rPr>
            </w:pPr>
            <w:r w:rsidRPr="009F7C27">
              <w:rPr>
                <w:rFonts w:cs="Arial"/>
                <w:b w:val="0"/>
                <w:sz w:val="20"/>
              </w:rPr>
              <w:t>Reportes mensuales de incidentes reportados y atención a usuarios, de acuerdo a lo establecido en el numeral 3.5 de este Anexo</w:t>
            </w:r>
          </w:p>
        </w:tc>
        <w:tc>
          <w:tcPr>
            <w:tcW w:w="626" w:type="pct"/>
            <w:shd w:val="clear" w:color="auto" w:fill="auto"/>
            <w:vAlign w:val="center"/>
          </w:tcPr>
          <w:p w14:paraId="76F3577E" w14:textId="77777777" w:rsidR="0010051E" w:rsidRPr="009F7C27" w:rsidRDefault="0010051E" w:rsidP="009F7C27">
            <w:pPr>
              <w:pStyle w:val="Ttulo"/>
              <w:ind w:firstLine="153"/>
              <w:rPr>
                <w:rFonts w:cs="Arial"/>
                <w:b w:val="0"/>
                <w:sz w:val="20"/>
              </w:rPr>
            </w:pPr>
            <w:r w:rsidRPr="009F7C27">
              <w:rPr>
                <w:rFonts w:cs="Arial"/>
                <w:b w:val="0"/>
                <w:sz w:val="20"/>
              </w:rPr>
              <w:t>Excel</w:t>
            </w:r>
          </w:p>
        </w:tc>
        <w:tc>
          <w:tcPr>
            <w:tcW w:w="1639" w:type="pct"/>
            <w:shd w:val="clear" w:color="auto" w:fill="auto"/>
            <w:vAlign w:val="center"/>
          </w:tcPr>
          <w:p w14:paraId="70706FA3" w14:textId="77777777" w:rsidR="0010051E" w:rsidRPr="009F7C27" w:rsidRDefault="0010051E" w:rsidP="009F7C27">
            <w:pPr>
              <w:pStyle w:val="Ttulo"/>
              <w:ind w:firstLine="0"/>
              <w:jc w:val="both"/>
              <w:rPr>
                <w:rFonts w:cs="Arial"/>
                <w:b w:val="0"/>
                <w:sz w:val="20"/>
              </w:rPr>
            </w:pPr>
            <w:r w:rsidRPr="009F7C27">
              <w:rPr>
                <w:rFonts w:cs="Arial"/>
                <w:b w:val="0"/>
                <w:sz w:val="20"/>
              </w:rPr>
              <w:t>A más tardar dentro de los primeros cinco días hábiles del mes siguiente al reportado del período del servicio.</w:t>
            </w:r>
          </w:p>
        </w:tc>
      </w:tr>
      <w:tr w:rsidR="0010051E" w:rsidRPr="009F7C27" w14:paraId="6CD5DB70" w14:textId="77777777" w:rsidTr="001975EA">
        <w:trPr>
          <w:trHeight w:val="367"/>
          <w:jc w:val="right"/>
        </w:trPr>
        <w:tc>
          <w:tcPr>
            <w:tcW w:w="279" w:type="pct"/>
            <w:shd w:val="clear" w:color="auto" w:fill="auto"/>
            <w:vAlign w:val="center"/>
          </w:tcPr>
          <w:p w14:paraId="1DFE7E93" w14:textId="77777777" w:rsidR="0010051E" w:rsidRPr="009F7C27" w:rsidRDefault="0010051E" w:rsidP="009F7C27">
            <w:pPr>
              <w:pStyle w:val="Ttulo"/>
              <w:ind w:firstLine="164"/>
              <w:rPr>
                <w:rFonts w:cs="Arial"/>
                <w:b w:val="0"/>
                <w:sz w:val="20"/>
              </w:rPr>
            </w:pPr>
            <w:r w:rsidRPr="009F7C27">
              <w:rPr>
                <w:rFonts w:cs="Arial"/>
                <w:b w:val="0"/>
                <w:sz w:val="20"/>
              </w:rPr>
              <w:t>6</w:t>
            </w:r>
          </w:p>
        </w:tc>
        <w:tc>
          <w:tcPr>
            <w:tcW w:w="2456" w:type="pct"/>
            <w:shd w:val="clear" w:color="auto" w:fill="auto"/>
            <w:vAlign w:val="center"/>
          </w:tcPr>
          <w:p w14:paraId="474A8227" w14:textId="77777777" w:rsidR="0010051E" w:rsidRPr="009F7C27" w:rsidRDefault="0010051E" w:rsidP="009F7C27">
            <w:pPr>
              <w:pStyle w:val="Ttulo"/>
              <w:ind w:firstLine="0"/>
              <w:jc w:val="both"/>
              <w:rPr>
                <w:rFonts w:cs="Arial"/>
                <w:b w:val="0"/>
                <w:sz w:val="20"/>
              </w:rPr>
            </w:pPr>
            <w:r w:rsidRPr="009F7C27">
              <w:rPr>
                <w:rFonts w:cs="Arial"/>
                <w:b w:val="0"/>
                <w:sz w:val="20"/>
              </w:rPr>
              <w:t>Reporte final del total de incidentes reportados y atención a usuarios, de acuerdo a lo establecido el numeral 3.6 de este Anexo</w:t>
            </w:r>
          </w:p>
        </w:tc>
        <w:tc>
          <w:tcPr>
            <w:tcW w:w="626" w:type="pct"/>
            <w:shd w:val="clear" w:color="auto" w:fill="auto"/>
            <w:vAlign w:val="center"/>
          </w:tcPr>
          <w:p w14:paraId="106FE737" w14:textId="77777777" w:rsidR="0010051E" w:rsidRPr="009F7C27" w:rsidRDefault="0010051E" w:rsidP="009F7C27">
            <w:pPr>
              <w:pStyle w:val="Ttulo"/>
              <w:ind w:firstLine="153"/>
              <w:rPr>
                <w:rFonts w:cs="Arial"/>
                <w:b w:val="0"/>
                <w:sz w:val="20"/>
              </w:rPr>
            </w:pPr>
            <w:r w:rsidRPr="009F7C27">
              <w:rPr>
                <w:rFonts w:cs="Arial"/>
                <w:b w:val="0"/>
                <w:sz w:val="20"/>
              </w:rPr>
              <w:t>Excel</w:t>
            </w:r>
          </w:p>
        </w:tc>
        <w:tc>
          <w:tcPr>
            <w:tcW w:w="1639" w:type="pct"/>
            <w:shd w:val="clear" w:color="auto" w:fill="auto"/>
            <w:vAlign w:val="center"/>
          </w:tcPr>
          <w:p w14:paraId="3005E2AD" w14:textId="77777777" w:rsidR="0010051E" w:rsidRPr="009F7C27" w:rsidRDefault="0010051E" w:rsidP="009F7C27">
            <w:pPr>
              <w:pStyle w:val="Ttulo"/>
              <w:ind w:firstLine="0"/>
              <w:jc w:val="both"/>
              <w:rPr>
                <w:rFonts w:cs="Arial"/>
                <w:b w:val="0"/>
                <w:sz w:val="20"/>
              </w:rPr>
            </w:pPr>
            <w:r w:rsidRPr="009F7C27">
              <w:rPr>
                <w:rFonts w:cs="Arial"/>
                <w:b w:val="0"/>
                <w:sz w:val="20"/>
              </w:rPr>
              <w:t>Dentro de los 10 días hábiles siguientes a la fecha de conclusión del período del servicio.</w:t>
            </w:r>
          </w:p>
        </w:tc>
      </w:tr>
      <w:tr w:rsidR="0010051E" w:rsidRPr="009F7C27" w14:paraId="4C07EC7E" w14:textId="77777777" w:rsidTr="001975EA">
        <w:trPr>
          <w:trHeight w:val="367"/>
          <w:jc w:val="right"/>
        </w:trPr>
        <w:tc>
          <w:tcPr>
            <w:tcW w:w="279" w:type="pct"/>
            <w:shd w:val="clear" w:color="auto" w:fill="auto"/>
            <w:vAlign w:val="center"/>
          </w:tcPr>
          <w:p w14:paraId="63505AA9" w14:textId="77777777" w:rsidR="0010051E" w:rsidRPr="009F7C27" w:rsidRDefault="0010051E" w:rsidP="009F7C27">
            <w:pPr>
              <w:pStyle w:val="Ttulo"/>
              <w:ind w:firstLine="164"/>
              <w:rPr>
                <w:rFonts w:cs="Arial"/>
                <w:b w:val="0"/>
                <w:sz w:val="20"/>
              </w:rPr>
            </w:pPr>
            <w:r w:rsidRPr="009F7C27">
              <w:rPr>
                <w:rFonts w:cs="Arial"/>
                <w:b w:val="0"/>
                <w:sz w:val="20"/>
              </w:rPr>
              <w:t>7</w:t>
            </w:r>
          </w:p>
        </w:tc>
        <w:tc>
          <w:tcPr>
            <w:tcW w:w="2456" w:type="pct"/>
            <w:shd w:val="clear" w:color="auto" w:fill="auto"/>
            <w:vAlign w:val="center"/>
          </w:tcPr>
          <w:p w14:paraId="1CB2F2B8" w14:textId="77777777" w:rsidR="0010051E" w:rsidRPr="009F7C27" w:rsidRDefault="0010051E" w:rsidP="009F7C27">
            <w:pPr>
              <w:pStyle w:val="Ttulo"/>
              <w:ind w:firstLine="0"/>
              <w:jc w:val="both"/>
              <w:rPr>
                <w:rFonts w:cs="Arial"/>
                <w:b w:val="0"/>
                <w:sz w:val="20"/>
              </w:rPr>
            </w:pPr>
            <w:r w:rsidRPr="009F7C27">
              <w:rPr>
                <w:rFonts w:cs="Arial"/>
                <w:b w:val="0"/>
                <w:sz w:val="20"/>
              </w:rPr>
              <w:t>Respaldo de las bases de datos y su documentación (Diccionarios de datos y diagramas) correspondiente a cada curso, de acuerdo a lo especificado en el numeral 3.7 de este Anexo.</w:t>
            </w:r>
          </w:p>
        </w:tc>
        <w:tc>
          <w:tcPr>
            <w:tcW w:w="626" w:type="pct"/>
            <w:shd w:val="clear" w:color="auto" w:fill="auto"/>
            <w:vAlign w:val="center"/>
          </w:tcPr>
          <w:p w14:paraId="181630D9" w14:textId="77777777" w:rsidR="0010051E" w:rsidRPr="009F7C27" w:rsidRDefault="0010051E" w:rsidP="009F7C27">
            <w:pPr>
              <w:pStyle w:val="Ttulo"/>
              <w:ind w:firstLine="153"/>
              <w:rPr>
                <w:rFonts w:cs="Arial"/>
                <w:b w:val="0"/>
                <w:sz w:val="20"/>
              </w:rPr>
            </w:pPr>
            <w:r w:rsidRPr="009F7C27">
              <w:rPr>
                <w:rFonts w:cs="Arial"/>
                <w:b w:val="0"/>
                <w:sz w:val="20"/>
              </w:rPr>
              <w:t>Digital</w:t>
            </w:r>
          </w:p>
        </w:tc>
        <w:tc>
          <w:tcPr>
            <w:tcW w:w="1639" w:type="pct"/>
            <w:shd w:val="clear" w:color="auto" w:fill="auto"/>
            <w:vAlign w:val="center"/>
          </w:tcPr>
          <w:p w14:paraId="265CAA8F" w14:textId="77777777" w:rsidR="0010051E" w:rsidRPr="009F7C27" w:rsidRDefault="0010051E" w:rsidP="009F7C27">
            <w:pPr>
              <w:pStyle w:val="Ttulo"/>
              <w:ind w:firstLine="0"/>
              <w:jc w:val="both"/>
              <w:rPr>
                <w:rFonts w:cs="Arial"/>
                <w:b w:val="0"/>
                <w:sz w:val="20"/>
              </w:rPr>
            </w:pPr>
            <w:r w:rsidRPr="009F7C27">
              <w:rPr>
                <w:rFonts w:cs="Arial"/>
                <w:b w:val="0"/>
                <w:sz w:val="20"/>
              </w:rPr>
              <w:t>Dentro de los 10 días hábiles siguientes a la fecha de conclusión del período del servicio.</w:t>
            </w:r>
          </w:p>
        </w:tc>
      </w:tr>
    </w:tbl>
    <w:p w14:paraId="67086E9E" w14:textId="77777777" w:rsidR="0010051E" w:rsidRPr="009F7C27" w:rsidRDefault="0010051E" w:rsidP="0010051E">
      <w:pPr>
        <w:pStyle w:val="Ttulo"/>
        <w:jc w:val="left"/>
        <w:rPr>
          <w:rFonts w:cs="Arial"/>
          <w:b w:val="0"/>
          <w:sz w:val="20"/>
        </w:rPr>
      </w:pPr>
    </w:p>
    <w:p w14:paraId="4988A33A" w14:textId="77777777" w:rsidR="0010051E" w:rsidRPr="009F7C27" w:rsidRDefault="0010051E" w:rsidP="0010051E">
      <w:pPr>
        <w:pStyle w:val="Prrafodelista"/>
        <w:ind w:left="0"/>
        <w:jc w:val="both"/>
        <w:rPr>
          <w:rFonts w:ascii="Arial" w:hAnsi="Arial" w:cs="Arial"/>
        </w:rPr>
      </w:pPr>
      <w:r w:rsidRPr="009F7C27">
        <w:rPr>
          <w:rFonts w:ascii="Arial" w:hAnsi="Arial" w:cs="Arial"/>
        </w:rPr>
        <w:t>La recepción de los entregables se realizará en las oficinas de la Dirección de Capacitación Electoral, localizadas en el 3er. piso del edificio “C” ubicado en Av. Viaducto Tlalpan #100, Col. Arenal Tepepan, Alcaldía Tlalpan, C.P. 14610, Ciudad de México de lunes a viernes en un horario de 10:00 a 18:00 horas.</w:t>
      </w:r>
    </w:p>
    <w:p w14:paraId="19EABD44" w14:textId="77777777" w:rsidR="0010051E" w:rsidRPr="009F7C27" w:rsidRDefault="0010051E" w:rsidP="0010051E">
      <w:pPr>
        <w:pStyle w:val="Ttulo2"/>
        <w:ind w:left="360"/>
        <w:rPr>
          <w:rFonts w:cs="Arial"/>
          <w:sz w:val="20"/>
          <w:lang w:val="es-ES"/>
        </w:rPr>
      </w:pPr>
    </w:p>
    <w:p w14:paraId="5D6BA155" w14:textId="77777777" w:rsidR="0010051E" w:rsidRPr="009F7C27" w:rsidRDefault="0010051E" w:rsidP="0010051E">
      <w:pPr>
        <w:rPr>
          <w:rFonts w:ascii="Arial" w:hAnsi="Arial" w:cs="Arial"/>
          <w:lang w:val="es-ES"/>
        </w:rPr>
      </w:pPr>
    </w:p>
    <w:p w14:paraId="05192C99" w14:textId="77777777" w:rsidR="0010051E" w:rsidRPr="009F7C27" w:rsidRDefault="0010051E" w:rsidP="0010051E">
      <w:pPr>
        <w:jc w:val="both"/>
        <w:rPr>
          <w:rFonts w:ascii="Arial" w:hAnsi="Arial" w:cs="Arial"/>
          <w:b/>
        </w:rPr>
      </w:pPr>
      <w:r w:rsidRPr="009F7C27">
        <w:rPr>
          <w:rFonts w:ascii="Arial" w:hAnsi="Arial" w:cs="Arial"/>
          <w:b/>
          <w:lang w:val="es-ES"/>
        </w:rPr>
        <w:t xml:space="preserve">3.1 </w:t>
      </w:r>
      <w:r w:rsidRPr="009F7C27">
        <w:rPr>
          <w:rFonts w:ascii="Arial" w:hAnsi="Arial" w:cs="Arial"/>
          <w:b/>
          <w:lang w:val="es-ES"/>
        </w:rPr>
        <w:tab/>
      </w:r>
      <w:r w:rsidRPr="009F7C27">
        <w:rPr>
          <w:rFonts w:ascii="Arial" w:hAnsi="Arial" w:cs="Arial"/>
          <w:b/>
        </w:rPr>
        <w:t>Dirección electrónica de la plataforma y manuales de operación</w:t>
      </w:r>
    </w:p>
    <w:p w14:paraId="31D0A095" w14:textId="77777777" w:rsidR="0010051E" w:rsidRPr="009F7C27" w:rsidRDefault="0010051E" w:rsidP="0010051E">
      <w:pPr>
        <w:jc w:val="both"/>
        <w:rPr>
          <w:rFonts w:ascii="Arial" w:hAnsi="Arial" w:cs="Arial"/>
          <w:b/>
        </w:rPr>
      </w:pPr>
    </w:p>
    <w:p w14:paraId="2BAD340B" w14:textId="433DCA7D" w:rsidR="0010051E" w:rsidRDefault="0010051E" w:rsidP="0010051E">
      <w:pPr>
        <w:jc w:val="both"/>
        <w:rPr>
          <w:rFonts w:ascii="Arial" w:hAnsi="Arial" w:cs="Arial"/>
          <w:lang w:val="es-ES"/>
        </w:rPr>
      </w:pPr>
      <w:r w:rsidRPr="009F7C27">
        <w:rPr>
          <w:rFonts w:ascii="Arial" w:hAnsi="Arial" w:cs="Arial"/>
          <w:lang w:val="es-ES"/>
        </w:rPr>
        <w:t xml:space="preserve">Se entregará a la persona que el Instituto designe como Administrador del contrato, a más tardar el día de inicio de la vigencia del servicio, la dirección electrónica de acceso a la plataforma, </w:t>
      </w:r>
      <w:r w:rsidR="001325F1">
        <w:rPr>
          <w:rFonts w:ascii="Arial" w:hAnsi="Arial" w:cs="Arial"/>
          <w:lang w:val="es-ES"/>
        </w:rPr>
        <w:t>a</w:t>
      </w:r>
      <w:r w:rsidRPr="009F7C27">
        <w:rPr>
          <w:rFonts w:ascii="Arial" w:hAnsi="Arial" w:cs="Arial"/>
          <w:lang w:val="es-ES"/>
        </w:rPr>
        <w:t>simismo, se deberán entregar en esa misma fecha los manuales de operación de la plataforma en idioma español y en formato PDF.</w:t>
      </w:r>
      <w:r w:rsidR="001325F1">
        <w:rPr>
          <w:rFonts w:ascii="Arial" w:hAnsi="Arial" w:cs="Arial"/>
          <w:lang w:val="es-ES"/>
        </w:rPr>
        <w:t xml:space="preserve"> La plataforma deberá estar disponible desde el 15 de enero de 2021 para hasta 50 mil usuario de manea simultánea.</w:t>
      </w:r>
    </w:p>
    <w:p w14:paraId="348DF082" w14:textId="77777777" w:rsidR="001325F1" w:rsidRPr="009F7C27" w:rsidRDefault="001325F1" w:rsidP="0010051E">
      <w:pPr>
        <w:jc w:val="both"/>
        <w:rPr>
          <w:rFonts w:ascii="Arial" w:hAnsi="Arial" w:cs="Arial"/>
          <w:lang w:val="es-ES"/>
        </w:rPr>
      </w:pPr>
    </w:p>
    <w:p w14:paraId="2EB26184" w14:textId="77777777" w:rsidR="0010051E" w:rsidRPr="009F7C27" w:rsidRDefault="0010051E" w:rsidP="0010051E">
      <w:pPr>
        <w:jc w:val="both"/>
        <w:rPr>
          <w:rFonts w:ascii="Arial" w:hAnsi="Arial" w:cs="Arial"/>
          <w:b/>
        </w:rPr>
      </w:pPr>
      <w:r w:rsidRPr="009F7C27">
        <w:rPr>
          <w:rFonts w:ascii="Arial" w:hAnsi="Arial" w:cs="Arial"/>
          <w:b/>
          <w:lang w:val="es-ES"/>
        </w:rPr>
        <w:t xml:space="preserve">3.2 </w:t>
      </w:r>
      <w:r w:rsidRPr="009F7C27">
        <w:rPr>
          <w:rFonts w:ascii="Arial" w:hAnsi="Arial" w:cs="Arial"/>
          <w:b/>
          <w:lang w:val="es-ES"/>
        </w:rPr>
        <w:tab/>
      </w:r>
      <w:r w:rsidRPr="009F7C27">
        <w:rPr>
          <w:rFonts w:ascii="Arial" w:hAnsi="Arial" w:cs="Arial"/>
          <w:b/>
        </w:rPr>
        <w:t xml:space="preserve">Certificado de acceso a usuarios o documento que avale la disponibilidad para el número de usuarios solicitados </w:t>
      </w:r>
    </w:p>
    <w:p w14:paraId="0C53BE6D" w14:textId="77777777" w:rsidR="0010051E" w:rsidRPr="009F7C27" w:rsidRDefault="0010051E" w:rsidP="0010051E">
      <w:pPr>
        <w:rPr>
          <w:rFonts w:ascii="Arial" w:hAnsi="Arial" w:cs="Arial"/>
        </w:rPr>
      </w:pPr>
    </w:p>
    <w:p w14:paraId="03BD1B4A" w14:textId="77777777" w:rsidR="0010051E" w:rsidRPr="009F7C27" w:rsidRDefault="0010051E" w:rsidP="0010051E">
      <w:pPr>
        <w:jc w:val="both"/>
        <w:rPr>
          <w:rFonts w:ascii="Arial" w:hAnsi="Arial" w:cs="Arial"/>
        </w:rPr>
      </w:pPr>
      <w:r w:rsidRPr="009F7C27">
        <w:rPr>
          <w:rFonts w:ascii="Arial" w:hAnsi="Arial" w:cs="Arial"/>
        </w:rPr>
        <w:t>Certificado o carta del proveedor, firmada por su representante legal, en la cual se especifique la dirección electrónica de la plataforma y se avale el acceso de los usuarios solicitados, el cual se deberá entregar en formato PDF.</w:t>
      </w:r>
    </w:p>
    <w:p w14:paraId="08CCA87F" w14:textId="77777777" w:rsidR="0010051E" w:rsidRPr="009F7C27" w:rsidRDefault="0010051E" w:rsidP="0010051E">
      <w:pPr>
        <w:jc w:val="both"/>
        <w:rPr>
          <w:rFonts w:ascii="Arial" w:hAnsi="Arial" w:cs="Arial"/>
        </w:rPr>
      </w:pPr>
    </w:p>
    <w:p w14:paraId="2E68D5F9" w14:textId="77777777" w:rsidR="0010051E" w:rsidRPr="009F7C27" w:rsidRDefault="0010051E" w:rsidP="0010051E">
      <w:pPr>
        <w:jc w:val="both"/>
        <w:rPr>
          <w:rFonts w:ascii="Arial" w:hAnsi="Arial" w:cs="Arial"/>
          <w:b/>
          <w:lang w:val="es-ES"/>
        </w:rPr>
      </w:pPr>
      <w:r w:rsidRPr="009F7C27">
        <w:rPr>
          <w:rFonts w:ascii="Arial" w:hAnsi="Arial" w:cs="Arial"/>
          <w:b/>
          <w:lang w:val="es-ES"/>
        </w:rPr>
        <w:t>3.3</w:t>
      </w:r>
      <w:r w:rsidRPr="009F7C27">
        <w:rPr>
          <w:rFonts w:ascii="Arial" w:hAnsi="Arial" w:cs="Arial"/>
          <w:b/>
          <w:lang w:val="es-ES"/>
        </w:rPr>
        <w:tab/>
        <w:t>Esquema de soporte y procedimiento para el servicio de atención a usuarios</w:t>
      </w:r>
    </w:p>
    <w:p w14:paraId="06E57007" w14:textId="77777777" w:rsidR="0010051E" w:rsidRPr="009F7C27" w:rsidRDefault="0010051E" w:rsidP="0010051E">
      <w:pPr>
        <w:jc w:val="both"/>
        <w:rPr>
          <w:rFonts w:ascii="Arial" w:hAnsi="Arial" w:cs="Arial"/>
          <w:b/>
          <w:lang w:val="es-ES"/>
        </w:rPr>
      </w:pPr>
    </w:p>
    <w:p w14:paraId="2B07635C" w14:textId="77777777" w:rsidR="0010051E" w:rsidRPr="009F7C27" w:rsidRDefault="0010051E" w:rsidP="0010051E">
      <w:pPr>
        <w:jc w:val="both"/>
        <w:rPr>
          <w:rFonts w:ascii="Arial" w:hAnsi="Arial" w:cs="Arial"/>
          <w:b/>
          <w:lang w:val="es-ES"/>
        </w:rPr>
      </w:pPr>
      <w:r w:rsidRPr="009F7C27">
        <w:rPr>
          <w:rFonts w:ascii="Arial" w:hAnsi="Arial" w:cs="Arial"/>
        </w:rPr>
        <w:t>Documento en el que se describa el esquema de soporte y el procedimiento para brindar el servicio de atención a solicitudes de servicio y levantar reportes por parte del enlace del Instituto, el cual deberá de ser entregado en idioma español y formato PDF.</w:t>
      </w:r>
    </w:p>
    <w:p w14:paraId="557B7758" w14:textId="77777777" w:rsidR="0010051E" w:rsidRPr="009F7C27" w:rsidRDefault="0010051E" w:rsidP="0010051E">
      <w:pPr>
        <w:jc w:val="both"/>
        <w:rPr>
          <w:rFonts w:ascii="Arial" w:hAnsi="Arial" w:cs="Arial"/>
          <w:b/>
          <w:lang w:val="es-ES"/>
        </w:rPr>
      </w:pPr>
    </w:p>
    <w:p w14:paraId="7C9E4A46" w14:textId="77777777" w:rsidR="0010051E" w:rsidRPr="009F7C27" w:rsidRDefault="0010051E" w:rsidP="0010051E">
      <w:pPr>
        <w:jc w:val="both"/>
        <w:rPr>
          <w:rFonts w:ascii="Arial" w:hAnsi="Arial" w:cs="Arial"/>
          <w:b/>
          <w:lang w:val="es-ES"/>
        </w:rPr>
      </w:pPr>
      <w:r w:rsidRPr="009F7C27">
        <w:rPr>
          <w:rFonts w:ascii="Arial" w:hAnsi="Arial" w:cs="Arial"/>
          <w:b/>
          <w:lang w:val="es-ES"/>
        </w:rPr>
        <w:t>3.4</w:t>
      </w:r>
      <w:r w:rsidRPr="009F7C27">
        <w:rPr>
          <w:rFonts w:ascii="Arial" w:hAnsi="Arial" w:cs="Arial"/>
          <w:b/>
          <w:lang w:val="es-ES"/>
        </w:rPr>
        <w:tab/>
        <w:t>Herramientas didácticas</w:t>
      </w:r>
    </w:p>
    <w:p w14:paraId="5F94616E" w14:textId="77777777" w:rsidR="0010051E" w:rsidRPr="009F7C27" w:rsidRDefault="0010051E" w:rsidP="0010051E">
      <w:pPr>
        <w:rPr>
          <w:rFonts w:ascii="Arial" w:hAnsi="Arial" w:cs="Arial"/>
        </w:rPr>
      </w:pPr>
    </w:p>
    <w:p w14:paraId="5A6A987E" w14:textId="34CD54A7" w:rsidR="0010051E" w:rsidRPr="009F7C27" w:rsidRDefault="0010051E" w:rsidP="0010051E">
      <w:pPr>
        <w:jc w:val="both"/>
        <w:rPr>
          <w:rFonts w:ascii="Arial" w:hAnsi="Arial" w:cs="Arial"/>
          <w:lang w:val="es-ES"/>
        </w:rPr>
      </w:pPr>
      <w:r w:rsidRPr="009F7C27">
        <w:rPr>
          <w:rFonts w:ascii="Arial" w:hAnsi="Arial" w:cs="Arial"/>
        </w:rPr>
        <w:t xml:space="preserve">Herramientas didácticas para plataforma digital elaboradas de acuerdo a las especificaciones y periodos que se describen en el </w:t>
      </w:r>
      <w:r w:rsidR="00192239">
        <w:rPr>
          <w:rFonts w:ascii="Arial" w:hAnsi="Arial" w:cs="Arial"/>
        </w:rPr>
        <w:t>Apéndice</w:t>
      </w:r>
      <w:r w:rsidRPr="009F7C27">
        <w:rPr>
          <w:rFonts w:ascii="Arial" w:hAnsi="Arial" w:cs="Arial"/>
        </w:rPr>
        <w:t xml:space="preserve"> 1. La totalidad de las herramientas desarrolladas deberán entregarse en archivos digitales, de conformidad con los formatos en que se generen, de tal forma que puedan migrarse a otras plataformas de aprendizaje. </w:t>
      </w:r>
    </w:p>
    <w:p w14:paraId="46690A51" w14:textId="77777777" w:rsidR="0010051E" w:rsidRPr="009F7C27" w:rsidRDefault="0010051E" w:rsidP="0010051E">
      <w:pPr>
        <w:jc w:val="both"/>
        <w:rPr>
          <w:rFonts w:ascii="Arial" w:hAnsi="Arial" w:cs="Arial"/>
        </w:rPr>
      </w:pPr>
    </w:p>
    <w:p w14:paraId="46BD9885" w14:textId="77777777" w:rsidR="0010051E" w:rsidRPr="009F7C27" w:rsidRDefault="0010051E" w:rsidP="0010051E">
      <w:pPr>
        <w:pStyle w:val="Descripcin"/>
        <w:keepNext/>
        <w:rPr>
          <w:rFonts w:cs="Arial"/>
        </w:rPr>
      </w:pPr>
      <w:r w:rsidRPr="009F7C27">
        <w:rPr>
          <w:rFonts w:cs="Arial"/>
        </w:rPr>
        <w:t>Tabla 4 – Formatos para herramientas didácticas</w:t>
      </w:r>
    </w:p>
    <w:tbl>
      <w:tblPr>
        <w:tblStyle w:val="Tablaconcuadrcula"/>
        <w:tblW w:w="0" w:type="auto"/>
        <w:jc w:val="center"/>
        <w:tblLook w:val="04A0" w:firstRow="1" w:lastRow="0" w:firstColumn="1" w:lastColumn="0" w:noHBand="0" w:noVBand="1"/>
      </w:tblPr>
      <w:tblGrid>
        <w:gridCol w:w="2424"/>
        <w:gridCol w:w="4742"/>
      </w:tblGrid>
      <w:tr w:rsidR="0010051E" w:rsidRPr="009F7C27" w14:paraId="288645C2" w14:textId="77777777" w:rsidTr="001975EA">
        <w:trPr>
          <w:tblHeader/>
          <w:jc w:val="center"/>
        </w:trPr>
        <w:tc>
          <w:tcPr>
            <w:tcW w:w="2424" w:type="dxa"/>
            <w:shd w:val="clear" w:color="auto" w:fill="C6D9F1" w:themeFill="text2" w:themeFillTint="33"/>
            <w:vAlign w:val="center"/>
          </w:tcPr>
          <w:p w14:paraId="72911103" w14:textId="77777777" w:rsidR="0010051E" w:rsidRPr="009F7C27" w:rsidRDefault="0010051E" w:rsidP="001975EA">
            <w:pPr>
              <w:pStyle w:val="Ttulo"/>
              <w:rPr>
                <w:rFonts w:cs="Arial"/>
                <w:bCs/>
                <w:sz w:val="20"/>
              </w:rPr>
            </w:pPr>
            <w:r w:rsidRPr="009F7C27">
              <w:rPr>
                <w:rFonts w:cs="Arial"/>
                <w:sz w:val="20"/>
              </w:rPr>
              <w:t>Tipo de archivo</w:t>
            </w:r>
          </w:p>
        </w:tc>
        <w:tc>
          <w:tcPr>
            <w:tcW w:w="4742" w:type="dxa"/>
            <w:shd w:val="clear" w:color="auto" w:fill="C6D9F1" w:themeFill="text2" w:themeFillTint="33"/>
            <w:vAlign w:val="center"/>
          </w:tcPr>
          <w:p w14:paraId="4246931B" w14:textId="77777777" w:rsidR="0010051E" w:rsidRPr="009F7C27" w:rsidRDefault="0010051E" w:rsidP="001975EA">
            <w:pPr>
              <w:pStyle w:val="Ttulo"/>
              <w:rPr>
                <w:rFonts w:cs="Arial"/>
                <w:bCs/>
                <w:sz w:val="20"/>
              </w:rPr>
            </w:pPr>
            <w:r w:rsidRPr="009F7C27">
              <w:rPr>
                <w:rFonts w:cs="Arial"/>
                <w:sz w:val="20"/>
              </w:rPr>
              <w:t>Formatos</w:t>
            </w:r>
          </w:p>
        </w:tc>
      </w:tr>
      <w:tr w:rsidR="0010051E" w:rsidRPr="009F7C27" w14:paraId="52139830" w14:textId="77777777" w:rsidTr="001975EA">
        <w:trPr>
          <w:trHeight w:val="412"/>
          <w:jc w:val="center"/>
        </w:trPr>
        <w:tc>
          <w:tcPr>
            <w:tcW w:w="2424" w:type="dxa"/>
            <w:shd w:val="clear" w:color="auto" w:fill="auto"/>
          </w:tcPr>
          <w:p w14:paraId="422ED9E0" w14:textId="77777777" w:rsidR="0010051E" w:rsidRPr="009F7C27" w:rsidRDefault="0010051E" w:rsidP="001975EA">
            <w:pPr>
              <w:pStyle w:val="Ttulo"/>
              <w:rPr>
                <w:rFonts w:cs="Arial"/>
                <w:b w:val="0"/>
                <w:bCs/>
                <w:sz w:val="20"/>
              </w:rPr>
            </w:pPr>
            <w:r w:rsidRPr="009F7C27">
              <w:rPr>
                <w:rFonts w:cs="Arial"/>
                <w:sz w:val="20"/>
              </w:rPr>
              <w:t>Video</w:t>
            </w:r>
          </w:p>
        </w:tc>
        <w:tc>
          <w:tcPr>
            <w:tcW w:w="4742" w:type="dxa"/>
            <w:shd w:val="clear" w:color="auto" w:fill="auto"/>
          </w:tcPr>
          <w:p w14:paraId="1A693B45" w14:textId="77777777" w:rsidR="0010051E" w:rsidRPr="009F7C27" w:rsidRDefault="0010051E" w:rsidP="001975EA">
            <w:pPr>
              <w:pStyle w:val="Ttulo"/>
              <w:jc w:val="left"/>
              <w:rPr>
                <w:rFonts w:cs="Arial"/>
                <w:b w:val="0"/>
                <w:bCs/>
                <w:sz w:val="20"/>
              </w:rPr>
            </w:pPr>
            <w:r w:rsidRPr="009F7C27">
              <w:rPr>
                <w:rFonts w:cs="Arial"/>
                <w:sz w:val="20"/>
              </w:rPr>
              <w:t>.avi, .mpg, .mpeg, .swf, y .mp4</w:t>
            </w:r>
          </w:p>
        </w:tc>
      </w:tr>
      <w:tr w:rsidR="0010051E" w:rsidRPr="009F7C27" w14:paraId="0DF98C1A" w14:textId="77777777" w:rsidTr="001975EA">
        <w:trPr>
          <w:jc w:val="center"/>
        </w:trPr>
        <w:tc>
          <w:tcPr>
            <w:tcW w:w="2424" w:type="dxa"/>
            <w:shd w:val="clear" w:color="auto" w:fill="auto"/>
          </w:tcPr>
          <w:p w14:paraId="54C24646" w14:textId="77777777" w:rsidR="0010051E" w:rsidRPr="009F7C27" w:rsidRDefault="0010051E" w:rsidP="001975EA">
            <w:pPr>
              <w:pStyle w:val="Ttulo"/>
              <w:rPr>
                <w:rFonts w:cs="Arial"/>
                <w:b w:val="0"/>
                <w:bCs/>
                <w:sz w:val="20"/>
              </w:rPr>
            </w:pPr>
            <w:r w:rsidRPr="009F7C27">
              <w:rPr>
                <w:rFonts w:cs="Arial"/>
                <w:sz w:val="20"/>
              </w:rPr>
              <w:t>Audio</w:t>
            </w:r>
          </w:p>
        </w:tc>
        <w:tc>
          <w:tcPr>
            <w:tcW w:w="4742" w:type="dxa"/>
            <w:shd w:val="clear" w:color="auto" w:fill="auto"/>
          </w:tcPr>
          <w:p w14:paraId="3C0EC74B" w14:textId="77777777" w:rsidR="0010051E" w:rsidRPr="009F7C27" w:rsidRDefault="0010051E" w:rsidP="001975EA">
            <w:pPr>
              <w:pStyle w:val="Ttulo"/>
              <w:jc w:val="left"/>
              <w:rPr>
                <w:rFonts w:cs="Arial"/>
                <w:sz w:val="20"/>
              </w:rPr>
            </w:pPr>
            <w:r w:rsidRPr="009F7C27">
              <w:rPr>
                <w:rFonts w:cs="Arial"/>
                <w:sz w:val="20"/>
              </w:rPr>
              <w:t>.asf, .wav, .wma, wmv, .mp3 y .mp4</w:t>
            </w:r>
          </w:p>
          <w:p w14:paraId="1E005640" w14:textId="77777777" w:rsidR="0010051E" w:rsidRPr="009F7C27" w:rsidRDefault="0010051E" w:rsidP="001975EA">
            <w:pPr>
              <w:pStyle w:val="Ttulo"/>
              <w:jc w:val="left"/>
              <w:rPr>
                <w:rFonts w:cs="Arial"/>
                <w:sz w:val="20"/>
              </w:rPr>
            </w:pPr>
          </w:p>
        </w:tc>
      </w:tr>
      <w:tr w:rsidR="0010051E" w:rsidRPr="009F7C27" w14:paraId="0C96505C" w14:textId="77777777" w:rsidTr="001975EA">
        <w:trPr>
          <w:jc w:val="center"/>
        </w:trPr>
        <w:tc>
          <w:tcPr>
            <w:tcW w:w="2424" w:type="dxa"/>
            <w:shd w:val="clear" w:color="auto" w:fill="auto"/>
          </w:tcPr>
          <w:p w14:paraId="3980736C" w14:textId="77777777" w:rsidR="0010051E" w:rsidRPr="009F7C27" w:rsidRDefault="0010051E" w:rsidP="001975EA">
            <w:pPr>
              <w:pStyle w:val="Ttulo"/>
              <w:rPr>
                <w:rFonts w:cs="Arial"/>
                <w:b w:val="0"/>
                <w:bCs/>
                <w:sz w:val="20"/>
              </w:rPr>
            </w:pPr>
            <w:r w:rsidRPr="009F7C27">
              <w:rPr>
                <w:rFonts w:cs="Arial"/>
                <w:sz w:val="20"/>
              </w:rPr>
              <w:t>Documentos</w:t>
            </w:r>
          </w:p>
        </w:tc>
        <w:tc>
          <w:tcPr>
            <w:tcW w:w="4742" w:type="dxa"/>
            <w:shd w:val="clear" w:color="auto" w:fill="auto"/>
          </w:tcPr>
          <w:p w14:paraId="0FD8D5FF" w14:textId="77777777" w:rsidR="0010051E" w:rsidRPr="009F7C27" w:rsidRDefault="0010051E" w:rsidP="001975EA">
            <w:pPr>
              <w:pStyle w:val="Ttulo"/>
              <w:jc w:val="left"/>
              <w:rPr>
                <w:rFonts w:cs="Arial"/>
                <w:sz w:val="20"/>
              </w:rPr>
            </w:pPr>
            <w:r w:rsidRPr="009F7C27">
              <w:rPr>
                <w:rFonts w:cs="Arial"/>
                <w:sz w:val="20"/>
              </w:rPr>
              <w:t>.doc, .pdf, .xls, .ppt</w:t>
            </w:r>
          </w:p>
        </w:tc>
      </w:tr>
      <w:tr w:rsidR="0010051E" w:rsidRPr="009F7C27" w14:paraId="595E1026" w14:textId="77777777" w:rsidTr="001975EA">
        <w:trPr>
          <w:jc w:val="center"/>
        </w:trPr>
        <w:tc>
          <w:tcPr>
            <w:tcW w:w="2424" w:type="dxa"/>
            <w:shd w:val="clear" w:color="auto" w:fill="auto"/>
          </w:tcPr>
          <w:p w14:paraId="7D95A027" w14:textId="77777777" w:rsidR="0010051E" w:rsidRPr="009F7C27" w:rsidRDefault="0010051E" w:rsidP="001975EA">
            <w:pPr>
              <w:pStyle w:val="Ttulo"/>
              <w:rPr>
                <w:rFonts w:cs="Arial"/>
                <w:b w:val="0"/>
                <w:sz w:val="20"/>
              </w:rPr>
            </w:pPr>
            <w:r w:rsidRPr="009F7C27">
              <w:rPr>
                <w:rFonts w:cs="Arial"/>
                <w:sz w:val="20"/>
              </w:rPr>
              <w:t>Imágenes</w:t>
            </w:r>
          </w:p>
        </w:tc>
        <w:tc>
          <w:tcPr>
            <w:tcW w:w="4742" w:type="dxa"/>
            <w:shd w:val="clear" w:color="auto" w:fill="auto"/>
          </w:tcPr>
          <w:p w14:paraId="702DE3FD" w14:textId="77777777" w:rsidR="0010051E" w:rsidRPr="009F7C27" w:rsidRDefault="0010051E" w:rsidP="001975EA">
            <w:pPr>
              <w:pStyle w:val="Ttulo"/>
              <w:jc w:val="left"/>
              <w:rPr>
                <w:rFonts w:cs="Arial"/>
                <w:color w:val="000000"/>
                <w:sz w:val="20"/>
                <w:lang w:val="it-IT" w:eastAsia="es-MX"/>
              </w:rPr>
            </w:pPr>
            <w:r w:rsidRPr="009F7C27">
              <w:rPr>
                <w:rFonts w:cs="Arial"/>
                <w:color w:val="000000"/>
                <w:sz w:val="20"/>
                <w:lang w:val="it-IT" w:eastAsia="es-MX"/>
              </w:rPr>
              <w:t>.jpg, .png, .ai</w:t>
            </w:r>
          </w:p>
          <w:p w14:paraId="2B904970" w14:textId="77777777" w:rsidR="0010051E" w:rsidRPr="009F7C27" w:rsidRDefault="0010051E" w:rsidP="001975EA">
            <w:pPr>
              <w:pStyle w:val="Ttulo"/>
              <w:jc w:val="left"/>
              <w:rPr>
                <w:rFonts w:cs="Arial"/>
                <w:b w:val="0"/>
                <w:sz w:val="20"/>
              </w:rPr>
            </w:pPr>
          </w:p>
        </w:tc>
      </w:tr>
      <w:tr w:rsidR="0010051E" w:rsidRPr="009F7C27" w14:paraId="0728B9FA" w14:textId="77777777" w:rsidTr="001975EA">
        <w:trPr>
          <w:jc w:val="center"/>
        </w:trPr>
        <w:tc>
          <w:tcPr>
            <w:tcW w:w="2424" w:type="dxa"/>
            <w:shd w:val="clear" w:color="auto" w:fill="auto"/>
          </w:tcPr>
          <w:p w14:paraId="089E6011" w14:textId="77777777" w:rsidR="0010051E" w:rsidRPr="009F7C27" w:rsidRDefault="0010051E" w:rsidP="001975EA">
            <w:pPr>
              <w:pStyle w:val="Ttulo"/>
              <w:rPr>
                <w:rFonts w:cs="Arial"/>
                <w:sz w:val="20"/>
              </w:rPr>
            </w:pPr>
            <w:r w:rsidRPr="009F7C27">
              <w:rPr>
                <w:rFonts w:cs="Arial"/>
                <w:sz w:val="20"/>
              </w:rPr>
              <w:t>Interactivos</w:t>
            </w:r>
          </w:p>
        </w:tc>
        <w:tc>
          <w:tcPr>
            <w:tcW w:w="4742" w:type="dxa"/>
            <w:shd w:val="clear" w:color="auto" w:fill="auto"/>
          </w:tcPr>
          <w:p w14:paraId="3ED832FC" w14:textId="77777777" w:rsidR="0010051E" w:rsidRPr="009F7C27" w:rsidRDefault="0010051E" w:rsidP="001975EA">
            <w:pPr>
              <w:pStyle w:val="Ttulo"/>
              <w:jc w:val="left"/>
              <w:rPr>
                <w:rFonts w:cs="Arial"/>
                <w:color w:val="000000"/>
                <w:sz w:val="20"/>
                <w:lang w:val="it-IT" w:eastAsia="es-MX"/>
              </w:rPr>
            </w:pPr>
            <w:r w:rsidRPr="009F7C27">
              <w:rPr>
                <w:rFonts w:cs="Arial"/>
                <w:color w:val="000000"/>
                <w:sz w:val="20"/>
                <w:lang w:val="it-IT" w:eastAsia="es-MX"/>
              </w:rPr>
              <w:t>Html 5, frameworks, javascript, CSS3</w:t>
            </w:r>
          </w:p>
        </w:tc>
      </w:tr>
    </w:tbl>
    <w:p w14:paraId="407369C9" w14:textId="77777777" w:rsidR="0010051E" w:rsidRPr="009F7C27" w:rsidRDefault="0010051E" w:rsidP="0010051E">
      <w:pPr>
        <w:jc w:val="both"/>
        <w:rPr>
          <w:rFonts w:ascii="Arial" w:hAnsi="Arial" w:cs="Arial"/>
        </w:rPr>
      </w:pPr>
    </w:p>
    <w:p w14:paraId="26AE262D" w14:textId="77777777" w:rsidR="0010051E" w:rsidRPr="009F7C27" w:rsidRDefault="0010051E" w:rsidP="0010051E">
      <w:pPr>
        <w:jc w:val="both"/>
        <w:rPr>
          <w:rFonts w:ascii="Arial" w:hAnsi="Arial" w:cs="Arial"/>
        </w:rPr>
      </w:pPr>
      <w:r w:rsidRPr="009F7C27">
        <w:rPr>
          <w:rFonts w:ascii="Arial" w:hAnsi="Arial" w:cs="Arial"/>
        </w:rPr>
        <w:t xml:space="preserve">Asimismo, los archivos para LMS deberán entregarse ordenados por cursos en carpetas .zip </w:t>
      </w:r>
    </w:p>
    <w:p w14:paraId="01FB643E" w14:textId="77777777" w:rsidR="0010051E" w:rsidRPr="009F7C27" w:rsidRDefault="0010051E" w:rsidP="0010051E">
      <w:pPr>
        <w:jc w:val="both"/>
        <w:rPr>
          <w:rFonts w:ascii="Arial" w:hAnsi="Arial" w:cs="Arial"/>
          <w:b/>
          <w:lang w:val="es-ES"/>
        </w:rPr>
      </w:pPr>
    </w:p>
    <w:p w14:paraId="24415479" w14:textId="77777777" w:rsidR="0010051E" w:rsidRPr="009F7C27" w:rsidRDefault="0010051E" w:rsidP="0010051E">
      <w:pPr>
        <w:jc w:val="both"/>
        <w:rPr>
          <w:rFonts w:ascii="Arial" w:hAnsi="Arial" w:cs="Arial"/>
          <w:b/>
          <w:lang w:val="es-ES"/>
        </w:rPr>
      </w:pPr>
      <w:r w:rsidRPr="009F7C27">
        <w:rPr>
          <w:rFonts w:ascii="Arial" w:hAnsi="Arial" w:cs="Arial"/>
          <w:b/>
          <w:lang w:val="es-ES"/>
        </w:rPr>
        <w:t>3.5</w:t>
      </w:r>
      <w:r w:rsidRPr="009F7C27">
        <w:rPr>
          <w:rFonts w:ascii="Arial" w:hAnsi="Arial" w:cs="Arial"/>
          <w:b/>
          <w:lang w:val="es-ES"/>
        </w:rPr>
        <w:tab/>
        <w:t>Reportes mensuales de incidentes reportados y atención a usuarios</w:t>
      </w:r>
    </w:p>
    <w:p w14:paraId="79527767" w14:textId="77777777" w:rsidR="0010051E" w:rsidRPr="009F7C27" w:rsidRDefault="0010051E" w:rsidP="0010051E">
      <w:pPr>
        <w:jc w:val="both"/>
        <w:rPr>
          <w:rFonts w:ascii="Arial" w:hAnsi="Arial" w:cs="Arial"/>
          <w:b/>
        </w:rPr>
      </w:pPr>
    </w:p>
    <w:p w14:paraId="6BBBAC44" w14:textId="77777777" w:rsidR="0010051E" w:rsidRPr="009F7C27" w:rsidRDefault="0010051E" w:rsidP="0010051E">
      <w:pPr>
        <w:jc w:val="both"/>
        <w:rPr>
          <w:rFonts w:ascii="Arial" w:hAnsi="Arial" w:cs="Arial"/>
        </w:rPr>
      </w:pPr>
      <w:r w:rsidRPr="009F7C27">
        <w:rPr>
          <w:rFonts w:ascii="Arial" w:hAnsi="Arial" w:cs="Arial"/>
        </w:rPr>
        <w:t>El Proveedor deberá entregar de manera mensual, un archivo en formato Excel, en el que se detallen el total de incidentes reportados por el Instituto durante el mes que corresponda, especificando la fecha del reporte, el nivel de prioridad, de conformidad con la Tabla 2 Niveles de servicio, y el periodo en que se brindó la atención. Dicho archivo se deberá entregar dentro de los primeros 5 días hábiles del mes siguiente al mes que se reporte, durante el periodo del servicio.</w:t>
      </w:r>
    </w:p>
    <w:p w14:paraId="19CCA4AA" w14:textId="77777777" w:rsidR="0010051E" w:rsidRPr="009F7C27" w:rsidRDefault="0010051E" w:rsidP="0010051E">
      <w:pPr>
        <w:jc w:val="both"/>
        <w:rPr>
          <w:rFonts w:ascii="Arial" w:hAnsi="Arial" w:cs="Arial"/>
        </w:rPr>
      </w:pPr>
    </w:p>
    <w:p w14:paraId="5AD5E041" w14:textId="77777777" w:rsidR="0010051E" w:rsidRPr="009F7C27" w:rsidRDefault="0010051E" w:rsidP="00F772C2">
      <w:pPr>
        <w:pStyle w:val="Ttulo2"/>
        <w:keepLines/>
        <w:numPr>
          <w:ilvl w:val="1"/>
          <w:numId w:val="113"/>
        </w:numPr>
        <w:spacing w:before="40"/>
        <w:jc w:val="left"/>
        <w:rPr>
          <w:rFonts w:cs="Arial"/>
          <w:b w:val="0"/>
          <w:sz w:val="20"/>
        </w:rPr>
      </w:pPr>
      <w:r w:rsidRPr="009F7C27">
        <w:rPr>
          <w:rFonts w:cs="Arial"/>
          <w:sz w:val="20"/>
        </w:rPr>
        <w:tab/>
        <w:t>Reporte final del total de incidentes reportados y atención a usuarios</w:t>
      </w:r>
    </w:p>
    <w:p w14:paraId="5A08F6ED" w14:textId="77777777" w:rsidR="0010051E" w:rsidRPr="009F7C27" w:rsidRDefault="0010051E" w:rsidP="0010051E">
      <w:pPr>
        <w:jc w:val="both"/>
        <w:rPr>
          <w:rFonts w:ascii="Arial" w:hAnsi="Arial" w:cs="Arial"/>
        </w:rPr>
      </w:pPr>
    </w:p>
    <w:p w14:paraId="24F5CFB8" w14:textId="77777777" w:rsidR="0010051E" w:rsidRPr="009F7C27" w:rsidRDefault="0010051E" w:rsidP="0010051E">
      <w:pPr>
        <w:jc w:val="both"/>
        <w:rPr>
          <w:rFonts w:ascii="Arial" w:hAnsi="Arial" w:cs="Arial"/>
        </w:rPr>
      </w:pPr>
      <w:r w:rsidRPr="009F7C27">
        <w:rPr>
          <w:rFonts w:ascii="Arial" w:hAnsi="Arial" w:cs="Arial"/>
        </w:rPr>
        <w:t>Al finalizar el periodo del servicio, el Proveedor deberá de hacer entrega por escrito y de manera electrónica, en formato Excel del reporte final con el total de incidentes reportados, así como las atenciones brindadas a los usuarios durante el período del servicio, dicho informe debe entregarse dentro de los 10 días hábiles siguientes a la fecha de conclusión del período de servicio.</w:t>
      </w:r>
    </w:p>
    <w:p w14:paraId="052E95B9" w14:textId="77777777" w:rsidR="0010051E" w:rsidRPr="009F7C27" w:rsidRDefault="0010051E" w:rsidP="0010051E">
      <w:pPr>
        <w:ind w:left="709"/>
        <w:rPr>
          <w:rFonts w:ascii="Arial" w:hAnsi="Arial" w:cs="Arial"/>
          <w:lang w:val="es-ES"/>
        </w:rPr>
      </w:pPr>
    </w:p>
    <w:p w14:paraId="67327F72" w14:textId="77777777" w:rsidR="0010051E" w:rsidRPr="009F7C27" w:rsidRDefault="0010051E" w:rsidP="00F772C2">
      <w:pPr>
        <w:pStyle w:val="Ttulo2"/>
        <w:keepLines/>
        <w:numPr>
          <w:ilvl w:val="1"/>
          <w:numId w:val="113"/>
        </w:numPr>
        <w:spacing w:before="40"/>
        <w:jc w:val="left"/>
        <w:rPr>
          <w:rFonts w:cs="Arial"/>
          <w:b w:val="0"/>
          <w:sz w:val="20"/>
        </w:rPr>
      </w:pPr>
      <w:r w:rsidRPr="009F7C27">
        <w:rPr>
          <w:rFonts w:cs="Arial"/>
          <w:sz w:val="20"/>
        </w:rPr>
        <w:tab/>
        <w:t xml:space="preserve">Respaldo de las bases de datos y su documentación (diccionarios de datos </w:t>
      </w:r>
      <w:r w:rsidRPr="009F7C27">
        <w:rPr>
          <w:rFonts w:cs="Arial"/>
          <w:sz w:val="20"/>
        </w:rPr>
        <w:tab/>
        <w:t>y diagramas) correspondiente a cada curso</w:t>
      </w:r>
    </w:p>
    <w:p w14:paraId="17501CD2" w14:textId="77777777" w:rsidR="0010051E" w:rsidRPr="009F7C27" w:rsidRDefault="0010051E" w:rsidP="0010051E">
      <w:pPr>
        <w:rPr>
          <w:rFonts w:ascii="Arial" w:hAnsi="Arial" w:cs="Arial"/>
        </w:rPr>
      </w:pPr>
    </w:p>
    <w:p w14:paraId="776E670C" w14:textId="77777777" w:rsidR="0010051E" w:rsidRPr="009F7C27" w:rsidRDefault="0010051E" w:rsidP="0010051E">
      <w:pPr>
        <w:jc w:val="both"/>
        <w:rPr>
          <w:rFonts w:ascii="Arial" w:hAnsi="Arial" w:cs="Arial"/>
        </w:rPr>
      </w:pPr>
      <w:r w:rsidRPr="009F7C27">
        <w:rPr>
          <w:rFonts w:ascii="Arial" w:hAnsi="Arial" w:cs="Arial"/>
        </w:rPr>
        <w:t xml:space="preserve">Al finalizar el periodo del servicio, el Proveedor deberá entregar por escrito y de manera electrónica, el respaldo de las bases de datos y su documentación (Diccionarios de Datos y Diagramas) contenidos en la Plataforma Digital de Capacitación, correspondientes a cada curso virtual desarrollado durante el período de servicio, dichos archivos deberán entregarse dentro de los 10 días hábiles siguientes a la fecha de conclusión del período de servicio. </w:t>
      </w:r>
    </w:p>
    <w:p w14:paraId="6174317E" w14:textId="19ACE824" w:rsidR="0010051E" w:rsidRDefault="0010051E" w:rsidP="0010051E">
      <w:pPr>
        <w:pStyle w:val="Prrafodelista"/>
        <w:ind w:left="0"/>
        <w:jc w:val="both"/>
        <w:rPr>
          <w:rFonts w:ascii="Arial" w:hAnsi="Arial" w:cs="Arial"/>
        </w:rPr>
      </w:pPr>
    </w:p>
    <w:p w14:paraId="77A7E7D0" w14:textId="7F750E72" w:rsidR="009F7C27" w:rsidRDefault="009F7C27" w:rsidP="0010051E">
      <w:pPr>
        <w:pStyle w:val="Prrafodelista"/>
        <w:ind w:left="0"/>
        <w:jc w:val="both"/>
        <w:rPr>
          <w:rFonts w:ascii="Arial" w:hAnsi="Arial" w:cs="Arial"/>
        </w:rPr>
      </w:pPr>
    </w:p>
    <w:p w14:paraId="419B8B9C" w14:textId="77777777" w:rsidR="0010051E" w:rsidRPr="009F7C27" w:rsidRDefault="0010051E" w:rsidP="00F772C2">
      <w:pPr>
        <w:pStyle w:val="Ttulo2"/>
        <w:keepLines/>
        <w:numPr>
          <w:ilvl w:val="0"/>
          <w:numId w:val="112"/>
        </w:numPr>
        <w:spacing w:before="40"/>
        <w:jc w:val="left"/>
        <w:rPr>
          <w:rFonts w:cs="Arial"/>
          <w:b w:val="0"/>
          <w:color w:val="000000" w:themeColor="text1"/>
          <w:sz w:val="20"/>
        </w:rPr>
      </w:pPr>
      <w:r w:rsidRPr="009F7C27">
        <w:rPr>
          <w:rFonts w:cs="Arial"/>
          <w:color w:val="000000" w:themeColor="text1"/>
          <w:sz w:val="20"/>
        </w:rPr>
        <w:t>PERFIL DEL PROVEEDOR</w:t>
      </w:r>
    </w:p>
    <w:p w14:paraId="0747BB8A" w14:textId="77777777" w:rsidR="0010051E" w:rsidRPr="009F7C27" w:rsidRDefault="0010051E" w:rsidP="0010051E">
      <w:pPr>
        <w:rPr>
          <w:rFonts w:ascii="Arial" w:hAnsi="Arial" w:cs="Arial"/>
          <w:lang w:val="es-ES"/>
        </w:rPr>
      </w:pPr>
    </w:p>
    <w:p w14:paraId="65F244C5" w14:textId="77777777" w:rsidR="0010051E" w:rsidRPr="009F7C27" w:rsidRDefault="0010051E" w:rsidP="00F772C2">
      <w:pPr>
        <w:pStyle w:val="Prrafodelista"/>
        <w:widowControl/>
        <w:numPr>
          <w:ilvl w:val="0"/>
          <w:numId w:val="107"/>
        </w:numPr>
        <w:spacing w:after="200"/>
        <w:ind w:left="567" w:hanging="425"/>
        <w:jc w:val="both"/>
        <w:rPr>
          <w:rFonts w:ascii="Arial" w:hAnsi="Arial" w:cs="Arial"/>
        </w:rPr>
      </w:pPr>
      <w:r w:rsidRPr="009F7C27">
        <w:rPr>
          <w:rFonts w:ascii="Arial" w:hAnsi="Arial" w:cs="Arial"/>
        </w:rPr>
        <w:t xml:space="preserve">El licitante deberá presentar en su propuesta la documentación que acredite los conocimientos su experiencia en la prestación de servicios de plataformas de capacitación a distancia, mediante </w:t>
      </w:r>
      <w:r w:rsidRPr="009F7C27">
        <w:rPr>
          <w:rFonts w:ascii="Arial" w:hAnsi="Arial" w:cs="Arial"/>
        </w:rPr>
        <w:lastRenderedPageBreak/>
        <w:t xml:space="preserve">documento membretado que incluya su cartera de clientes y los proyectos desarrollados comprobables con fechas específicas de implementación y mecanismos de contacto para validar la información. </w:t>
      </w:r>
    </w:p>
    <w:p w14:paraId="1A4516C8" w14:textId="77777777" w:rsidR="0010051E" w:rsidRPr="009F7C27" w:rsidRDefault="0010051E" w:rsidP="0010051E">
      <w:pPr>
        <w:pStyle w:val="Prrafodelista"/>
        <w:spacing w:after="200"/>
        <w:ind w:left="567"/>
        <w:jc w:val="both"/>
        <w:rPr>
          <w:rFonts w:ascii="Arial" w:hAnsi="Arial" w:cs="Arial"/>
        </w:rPr>
      </w:pPr>
    </w:p>
    <w:p w14:paraId="6787A8A2" w14:textId="77777777" w:rsidR="0010051E" w:rsidRPr="009F7C27" w:rsidRDefault="0010051E" w:rsidP="00F772C2">
      <w:pPr>
        <w:pStyle w:val="Prrafodelista"/>
        <w:widowControl/>
        <w:numPr>
          <w:ilvl w:val="0"/>
          <w:numId w:val="107"/>
        </w:numPr>
        <w:spacing w:after="200"/>
        <w:ind w:left="567" w:hanging="425"/>
        <w:jc w:val="both"/>
        <w:rPr>
          <w:rFonts w:ascii="Arial" w:hAnsi="Arial" w:cs="Arial"/>
        </w:rPr>
      </w:pPr>
      <w:r w:rsidRPr="009F7C27">
        <w:rPr>
          <w:rFonts w:ascii="Arial" w:hAnsi="Arial" w:cs="Arial"/>
        </w:rPr>
        <w:t xml:space="preserve">Asimismo, deberá indicar las características detalladas de la plataforma que oferta. </w:t>
      </w:r>
    </w:p>
    <w:p w14:paraId="5A5D2E9C" w14:textId="77777777" w:rsidR="0010051E" w:rsidRPr="009F7C27" w:rsidRDefault="0010051E" w:rsidP="0010051E">
      <w:pPr>
        <w:pStyle w:val="Prrafodelista"/>
        <w:spacing w:after="200"/>
        <w:ind w:left="567"/>
        <w:jc w:val="both"/>
        <w:rPr>
          <w:rFonts w:ascii="Arial" w:hAnsi="Arial" w:cs="Arial"/>
        </w:rPr>
      </w:pPr>
    </w:p>
    <w:p w14:paraId="43D1F5C2" w14:textId="77777777" w:rsidR="0010051E" w:rsidRPr="009F7C27" w:rsidRDefault="0010051E" w:rsidP="00F772C2">
      <w:pPr>
        <w:pStyle w:val="Prrafodelista"/>
        <w:widowControl/>
        <w:numPr>
          <w:ilvl w:val="0"/>
          <w:numId w:val="107"/>
        </w:numPr>
        <w:spacing w:after="200"/>
        <w:ind w:left="567" w:hanging="425"/>
        <w:jc w:val="both"/>
        <w:rPr>
          <w:rFonts w:ascii="Arial" w:hAnsi="Arial" w:cs="Arial"/>
        </w:rPr>
      </w:pPr>
      <w:r w:rsidRPr="009F7C27">
        <w:rPr>
          <w:rFonts w:ascii="Arial" w:hAnsi="Arial" w:cs="Arial"/>
        </w:rPr>
        <w:t>El Proveedor deberá presentar en su propuesta, la documentación que acredite que cuenta con el equipo humano y técnico para garantizar el cumplimiento de los requerimientos solicitados por el Instituto, para tal efecto deberá presentar en su propuesta, el Curriculum Vitae del personal que cumpla con los siguientes roles, especificando experiencia en materia del rol que realiza:</w:t>
      </w:r>
    </w:p>
    <w:p w14:paraId="68CDDA35" w14:textId="77777777" w:rsidR="0010051E" w:rsidRPr="009F7C27" w:rsidRDefault="0010051E" w:rsidP="0010051E">
      <w:pPr>
        <w:pStyle w:val="Prrafodelista"/>
        <w:rPr>
          <w:rFonts w:ascii="Arial" w:hAnsi="Arial" w:cs="Arial"/>
        </w:rPr>
      </w:pPr>
    </w:p>
    <w:p w14:paraId="3C390F14" w14:textId="77777777" w:rsidR="0010051E" w:rsidRPr="009F7C27" w:rsidRDefault="0010051E" w:rsidP="0010051E">
      <w:pPr>
        <w:pStyle w:val="Prrafodelista"/>
        <w:rPr>
          <w:rFonts w:ascii="Arial" w:hAnsi="Arial" w:cs="Arial"/>
        </w:rPr>
      </w:pPr>
    </w:p>
    <w:tbl>
      <w:tblPr>
        <w:tblStyle w:val="Tablaconcuadrcula"/>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7"/>
        <w:gridCol w:w="281"/>
        <w:gridCol w:w="4244"/>
      </w:tblGrid>
      <w:tr w:rsidR="0010051E" w:rsidRPr="009F7C27" w14:paraId="2A0A4D4A" w14:textId="77777777" w:rsidTr="001975EA">
        <w:tc>
          <w:tcPr>
            <w:tcW w:w="3827" w:type="dxa"/>
          </w:tcPr>
          <w:p w14:paraId="74043459" w14:textId="77777777" w:rsidR="0010051E" w:rsidRPr="009F7C27" w:rsidRDefault="0010051E" w:rsidP="00F772C2">
            <w:pPr>
              <w:pStyle w:val="Prrafodelista"/>
              <w:widowControl/>
              <w:numPr>
                <w:ilvl w:val="0"/>
                <w:numId w:val="108"/>
              </w:numPr>
              <w:spacing w:after="200"/>
              <w:ind w:left="273" w:hanging="273"/>
              <w:jc w:val="both"/>
              <w:rPr>
                <w:rFonts w:ascii="Arial" w:hAnsi="Arial" w:cs="Arial"/>
              </w:rPr>
            </w:pPr>
            <w:r w:rsidRPr="009F7C27">
              <w:rPr>
                <w:rFonts w:ascii="Arial" w:hAnsi="Arial" w:cs="Arial"/>
              </w:rPr>
              <w:t>1 Líder de proyecto</w:t>
            </w:r>
          </w:p>
          <w:p w14:paraId="6059427A" w14:textId="77777777" w:rsidR="0010051E" w:rsidRPr="009F7C27" w:rsidRDefault="0010051E" w:rsidP="00F772C2">
            <w:pPr>
              <w:pStyle w:val="Prrafodelista"/>
              <w:widowControl/>
              <w:numPr>
                <w:ilvl w:val="0"/>
                <w:numId w:val="108"/>
              </w:numPr>
              <w:spacing w:after="200"/>
              <w:ind w:left="273" w:hanging="273"/>
              <w:jc w:val="both"/>
              <w:rPr>
                <w:rFonts w:ascii="Arial" w:hAnsi="Arial" w:cs="Arial"/>
              </w:rPr>
            </w:pPr>
            <w:r w:rsidRPr="009F7C27">
              <w:rPr>
                <w:rFonts w:ascii="Arial" w:hAnsi="Arial" w:cs="Arial"/>
              </w:rPr>
              <w:t>1 Administrador/a de la plataforma</w:t>
            </w:r>
          </w:p>
          <w:p w14:paraId="5B581DCE" w14:textId="77777777" w:rsidR="0010051E" w:rsidRPr="009F7C27" w:rsidRDefault="0010051E" w:rsidP="00F772C2">
            <w:pPr>
              <w:pStyle w:val="Prrafodelista"/>
              <w:widowControl/>
              <w:numPr>
                <w:ilvl w:val="0"/>
                <w:numId w:val="108"/>
              </w:numPr>
              <w:spacing w:after="200"/>
              <w:ind w:left="273" w:hanging="273"/>
              <w:jc w:val="both"/>
              <w:rPr>
                <w:rFonts w:ascii="Arial" w:hAnsi="Arial" w:cs="Arial"/>
              </w:rPr>
            </w:pPr>
            <w:r w:rsidRPr="009F7C27">
              <w:rPr>
                <w:rFonts w:ascii="Arial" w:hAnsi="Arial" w:cs="Arial"/>
              </w:rPr>
              <w:t>3 Diseñadores/as de cursos en línea</w:t>
            </w:r>
          </w:p>
        </w:tc>
        <w:tc>
          <w:tcPr>
            <w:tcW w:w="281" w:type="dxa"/>
          </w:tcPr>
          <w:p w14:paraId="5E7C5FB8" w14:textId="77777777" w:rsidR="0010051E" w:rsidRPr="009F7C27" w:rsidRDefault="0010051E" w:rsidP="001975EA">
            <w:pPr>
              <w:pStyle w:val="Prrafodelista"/>
              <w:ind w:left="0"/>
              <w:rPr>
                <w:rFonts w:ascii="Arial" w:hAnsi="Arial" w:cs="Arial"/>
              </w:rPr>
            </w:pPr>
          </w:p>
        </w:tc>
        <w:tc>
          <w:tcPr>
            <w:tcW w:w="4244" w:type="dxa"/>
          </w:tcPr>
          <w:p w14:paraId="647107A8" w14:textId="77777777" w:rsidR="0010051E" w:rsidRPr="009F7C27" w:rsidRDefault="0010051E" w:rsidP="00F772C2">
            <w:pPr>
              <w:pStyle w:val="Prrafodelista"/>
              <w:widowControl/>
              <w:numPr>
                <w:ilvl w:val="0"/>
                <w:numId w:val="108"/>
              </w:numPr>
              <w:spacing w:after="200"/>
              <w:ind w:left="422" w:hanging="283"/>
              <w:jc w:val="both"/>
              <w:rPr>
                <w:rFonts w:ascii="Arial" w:hAnsi="Arial" w:cs="Arial"/>
              </w:rPr>
            </w:pPr>
            <w:r w:rsidRPr="009F7C27">
              <w:rPr>
                <w:rFonts w:ascii="Arial" w:hAnsi="Arial" w:cs="Arial"/>
              </w:rPr>
              <w:t>1 Programador/a</w:t>
            </w:r>
          </w:p>
          <w:p w14:paraId="5F3FB4DC" w14:textId="77777777" w:rsidR="0010051E" w:rsidRPr="009F7C27" w:rsidRDefault="0010051E" w:rsidP="00F772C2">
            <w:pPr>
              <w:pStyle w:val="Prrafodelista"/>
              <w:widowControl/>
              <w:numPr>
                <w:ilvl w:val="0"/>
                <w:numId w:val="108"/>
              </w:numPr>
              <w:spacing w:after="200"/>
              <w:ind w:left="422" w:hanging="283"/>
              <w:jc w:val="both"/>
              <w:rPr>
                <w:rFonts w:ascii="Arial" w:hAnsi="Arial" w:cs="Arial"/>
              </w:rPr>
            </w:pPr>
            <w:r w:rsidRPr="009F7C27">
              <w:rPr>
                <w:rFonts w:ascii="Arial" w:hAnsi="Arial" w:cs="Arial"/>
              </w:rPr>
              <w:t>4 Soporte técnico</w:t>
            </w:r>
          </w:p>
        </w:tc>
      </w:tr>
    </w:tbl>
    <w:p w14:paraId="5AC3AB8B" w14:textId="1F98D80D" w:rsidR="003A25AF" w:rsidRPr="009F7C27" w:rsidRDefault="003A25AF" w:rsidP="002015B2">
      <w:pPr>
        <w:rPr>
          <w:rFonts w:ascii="Arial" w:hAnsi="Arial" w:cs="Arial"/>
          <w:lang w:eastAsia="es-MX"/>
        </w:rPr>
      </w:pPr>
    </w:p>
    <w:p w14:paraId="45A53B6C" w14:textId="6EE569C2" w:rsidR="003A25AF" w:rsidRPr="009F7C27" w:rsidRDefault="003A25AF" w:rsidP="002015B2">
      <w:pPr>
        <w:rPr>
          <w:rFonts w:ascii="Arial" w:hAnsi="Arial" w:cs="Arial"/>
          <w:lang w:eastAsia="es-MX"/>
        </w:rPr>
      </w:pPr>
    </w:p>
    <w:p w14:paraId="72173B46" w14:textId="0049D9C1" w:rsidR="003A25AF" w:rsidRPr="009F7C27" w:rsidRDefault="003A25AF" w:rsidP="002015B2">
      <w:pPr>
        <w:rPr>
          <w:rFonts w:ascii="Arial" w:hAnsi="Arial" w:cs="Arial"/>
          <w:lang w:eastAsia="es-MX"/>
        </w:rPr>
      </w:pPr>
    </w:p>
    <w:p w14:paraId="2C337531" w14:textId="4D23957E" w:rsidR="003A25AF" w:rsidRDefault="003A25AF" w:rsidP="002015B2">
      <w:pPr>
        <w:rPr>
          <w:lang w:eastAsia="es-MX"/>
        </w:rPr>
      </w:pPr>
    </w:p>
    <w:p w14:paraId="692AEFF1" w14:textId="2F43E358" w:rsidR="003A25AF" w:rsidRDefault="003A25AF" w:rsidP="002015B2">
      <w:pPr>
        <w:rPr>
          <w:lang w:eastAsia="es-MX"/>
        </w:rPr>
      </w:pPr>
    </w:p>
    <w:p w14:paraId="5A7564EF" w14:textId="64AE06FA" w:rsidR="003A25AF" w:rsidRDefault="003A25AF" w:rsidP="002015B2">
      <w:pPr>
        <w:rPr>
          <w:lang w:eastAsia="es-MX"/>
        </w:rPr>
      </w:pPr>
    </w:p>
    <w:p w14:paraId="1DD50B40" w14:textId="77777777" w:rsidR="00160B89" w:rsidRPr="00226BF3" w:rsidRDefault="00160B89" w:rsidP="00160B89">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111D4A41" w14:textId="77777777" w:rsidR="00160B89" w:rsidRPr="00226BF3" w:rsidRDefault="00160B89" w:rsidP="00160B89">
      <w:pPr>
        <w:tabs>
          <w:tab w:val="left" w:pos="5103"/>
          <w:tab w:val="left" w:pos="7655"/>
        </w:tabs>
        <w:jc w:val="center"/>
        <w:rPr>
          <w:rFonts w:ascii="Arial" w:hAnsi="Arial" w:cs="Arial"/>
        </w:rPr>
      </w:pPr>
      <w:r w:rsidRPr="00226BF3">
        <w:rPr>
          <w:rFonts w:ascii="Arial" w:hAnsi="Arial" w:cs="Arial"/>
        </w:rPr>
        <w:t>Protesto lo necesario</w:t>
      </w:r>
    </w:p>
    <w:p w14:paraId="2BB65557" w14:textId="77777777" w:rsidR="00160B89" w:rsidRPr="00861F64" w:rsidRDefault="00160B89" w:rsidP="00160B89">
      <w:pPr>
        <w:pStyle w:val="Textoindependiente"/>
        <w:jc w:val="center"/>
        <w:rPr>
          <w:rFonts w:cs="Arial"/>
          <w:i/>
          <w:sz w:val="20"/>
        </w:rPr>
      </w:pPr>
      <w:r w:rsidRPr="00861F64">
        <w:rPr>
          <w:rFonts w:cs="Arial"/>
          <w:i/>
          <w:sz w:val="20"/>
        </w:rPr>
        <w:t>(Nombre del Licitante y nombre del representante legal)</w:t>
      </w:r>
    </w:p>
    <w:p w14:paraId="0CF4A727" w14:textId="77777777" w:rsidR="00160B89" w:rsidRPr="00EE71BD" w:rsidRDefault="00160B89" w:rsidP="00160B89">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34EA314" w14:textId="7AD2EC36" w:rsidR="003A25AF" w:rsidRPr="00160B89" w:rsidRDefault="003A25AF" w:rsidP="002015B2">
      <w:pPr>
        <w:rPr>
          <w:lang w:val="es-ES" w:eastAsia="es-MX"/>
        </w:rPr>
      </w:pPr>
    </w:p>
    <w:p w14:paraId="08BCCB6F" w14:textId="4DD51673" w:rsidR="003A25AF" w:rsidRDefault="003A25AF" w:rsidP="002015B2">
      <w:pPr>
        <w:rPr>
          <w:lang w:eastAsia="es-MX"/>
        </w:rPr>
      </w:pPr>
    </w:p>
    <w:p w14:paraId="02CB0B4E" w14:textId="427D546D" w:rsidR="003A25AF" w:rsidRDefault="003A25AF" w:rsidP="002015B2">
      <w:pPr>
        <w:rPr>
          <w:lang w:eastAsia="es-MX"/>
        </w:rPr>
      </w:pPr>
    </w:p>
    <w:p w14:paraId="5D1CB011" w14:textId="309B5E2F" w:rsidR="003A25AF" w:rsidRDefault="003A25AF" w:rsidP="002015B2">
      <w:pPr>
        <w:rPr>
          <w:lang w:eastAsia="es-MX"/>
        </w:rPr>
      </w:pPr>
    </w:p>
    <w:p w14:paraId="5378FB07" w14:textId="63432018" w:rsidR="003A25AF" w:rsidRDefault="003A25AF" w:rsidP="002015B2">
      <w:pPr>
        <w:rPr>
          <w:lang w:eastAsia="es-MX"/>
        </w:rPr>
      </w:pPr>
    </w:p>
    <w:p w14:paraId="21332FC8" w14:textId="43BCD72F" w:rsidR="003A25AF" w:rsidRDefault="003A25AF" w:rsidP="002015B2">
      <w:pPr>
        <w:rPr>
          <w:lang w:eastAsia="es-MX"/>
        </w:rPr>
      </w:pPr>
    </w:p>
    <w:p w14:paraId="3E980383" w14:textId="0C6E3CC6" w:rsidR="003A25AF" w:rsidRDefault="003A25AF" w:rsidP="002015B2">
      <w:pPr>
        <w:rPr>
          <w:lang w:eastAsia="es-MX"/>
        </w:rPr>
      </w:pPr>
    </w:p>
    <w:p w14:paraId="7C1E282E" w14:textId="2BF86C04" w:rsidR="001325F1" w:rsidRDefault="001325F1" w:rsidP="002015B2">
      <w:pPr>
        <w:rPr>
          <w:lang w:eastAsia="es-MX"/>
        </w:rPr>
      </w:pPr>
    </w:p>
    <w:p w14:paraId="7454A04E" w14:textId="6D96BBC8" w:rsidR="001325F1" w:rsidRDefault="001325F1" w:rsidP="002015B2">
      <w:pPr>
        <w:rPr>
          <w:lang w:eastAsia="es-MX"/>
        </w:rPr>
      </w:pPr>
    </w:p>
    <w:p w14:paraId="4AAED3C7" w14:textId="2FFF5754" w:rsidR="001325F1" w:rsidRDefault="001325F1" w:rsidP="002015B2">
      <w:pPr>
        <w:rPr>
          <w:lang w:eastAsia="es-MX"/>
        </w:rPr>
      </w:pPr>
    </w:p>
    <w:p w14:paraId="71C609C7" w14:textId="55721672" w:rsidR="001325F1" w:rsidRDefault="001325F1" w:rsidP="002015B2">
      <w:pPr>
        <w:rPr>
          <w:lang w:eastAsia="es-MX"/>
        </w:rPr>
      </w:pPr>
    </w:p>
    <w:p w14:paraId="14D3F6B2" w14:textId="22ABD7FE" w:rsidR="001325F1" w:rsidRDefault="001325F1" w:rsidP="002015B2">
      <w:pPr>
        <w:rPr>
          <w:lang w:eastAsia="es-MX"/>
        </w:rPr>
      </w:pPr>
    </w:p>
    <w:p w14:paraId="3589F022" w14:textId="07CE1F6C" w:rsidR="001325F1" w:rsidRDefault="001325F1" w:rsidP="002015B2">
      <w:pPr>
        <w:rPr>
          <w:lang w:eastAsia="es-MX"/>
        </w:rPr>
      </w:pPr>
    </w:p>
    <w:p w14:paraId="09982843" w14:textId="2D4D4465" w:rsidR="001325F1" w:rsidRDefault="001325F1" w:rsidP="002015B2">
      <w:pPr>
        <w:rPr>
          <w:lang w:eastAsia="es-MX"/>
        </w:rPr>
      </w:pPr>
    </w:p>
    <w:p w14:paraId="0845970F" w14:textId="70C0CF0C" w:rsidR="001325F1" w:rsidRDefault="001325F1" w:rsidP="002015B2">
      <w:pPr>
        <w:rPr>
          <w:lang w:eastAsia="es-MX"/>
        </w:rPr>
      </w:pPr>
    </w:p>
    <w:p w14:paraId="2FD3ECD5" w14:textId="70316963" w:rsidR="001325F1" w:rsidRDefault="001325F1" w:rsidP="002015B2">
      <w:pPr>
        <w:rPr>
          <w:lang w:eastAsia="es-MX"/>
        </w:rPr>
      </w:pPr>
    </w:p>
    <w:p w14:paraId="32A4FC24" w14:textId="7E69D09C" w:rsidR="001325F1" w:rsidRDefault="001325F1" w:rsidP="002015B2">
      <w:pPr>
        <w:rPr>
          <w:lang w:eastAsia="es-MX"/>
        </w:rPr>
      </w:pPr>
    </w:p>
    <w:p w14:paraId="3C74E137" w14:textId="6AF0CE39" w:rsidR="001325F1" w:rsidRDefault="001325F1" w:rsidP="002015B2">
      <w:pPr>
        <w:rPr>
          <w:lang w:eastAsia="es-MX"/>
        </w:rPr>
      </w:pPr>
    </w:p>
    <w:p w14:paraId="33245958" w14:textId="14844988" w:rsidR="001325F1" w:rsidRDefault="001325F1" w:rsidP="002015B2">
      <w:pPr>
        <w:rPr>
          <w:lang w:eastAsia="es-MX"/>
        </w:rPr>
      </w:pPr>
    </w:p>
    <w:p w14:paraId="3205A19A" w14:textId="1D155775" w:rsidR="001325F1" w:rsidRDefault="001325F1" w:rsidP="002015B2">
      <w:pPr>
        <w:rPr>
          <w:lang w:eastAsia="es-MX"/>
        </w:rPr>
      </w:pPr>
    </w:p>
    <w:p w14:paraId="56C8D40E" w14:textId="717C11E5" w:rsidR="001325F1" w:rsidRDefault="001325F1" w:rsidP="002015B2">
      <w:pPr>
        <w:rPr>
          <w:lang w:eastAsia="es-MX"/>
        </w:rPr>
      </w:pPr>
    </w:p>
    <w:p w14:paraId="3FC78536" w14:textId="339AB8A7" w:rsidR="001325F1" w:rsidRDefault="001325F1" w:rsidP="002015B2">
      <w:pPr>
        <w:rPr>
          <w:lang w:eastAsia="es-MX"/>
        </w:rPr>
      </w:pPr>
    </w:p>
    <w:p w14:paraId="51AAAAA5" w14:textId="1B615CD4" w:rsidR="00904D7B" w:rsidRDefault="00904D7B" w:rsidP="002015B2">
      <w:pPr>
        <w:rPr>
          <w:lang w:eastAsia="es-MX"/>
        </w:rPr>
      </w:pPr>
    </w:p>
    <w:p w14:paraId="0132DF2D" w14:textId="17A870A1" w:rsidR="00904D7B" w:rsidRDefault="00904D7B" w:rsidP="002015B2">
      <w:pPr>
        <w:rPr>
          <w:lang w:eastAsia="es-MX"/>
        </w:rPr>
      </w:pPr>
    </w:p>
    <w:p w14:paraId="33F59B92" w14:textId="705DEF2A" w:rsidR="00904D7B" w:rsidRDefault="00904D7B" w:rsidP="002015B2">
      <w:pPr>
        <w:rPr>
          <w:lang w:eastAsia="es-MX"/>
        </w:rPr>
      </w:pPr>
    </w:p>
    <w:p w14:paraId="5EAD0C83" w14:textId="2FC5F58D" w:rsidR="00904D7B" w:rsidRDefault="00904D7B" w:rsidP="002015B2">
      <w:pPr>
        <w:rPr>
          <w:lang w:eastAsia="es-MX"/>
        </w:rPr>
      </w:pPr>
    </w:p>
    <w:p w14:paraId="5869F4A5" w14:textId="73DB3049" w:rsidR="00904D7B" w:rsidRDefault="00904D7B" w:rsidP="002015B2">
      <w:pPr>
        <w:rPr>
          <w:lang w:eastAsia="es-MX"/>
        </w:rPr>
      </w:pPr>
    </w:p>
    <w:p w14:paraId="3AD85243" w14:textId="17D8A3FE" w:rsidR="00904D7B" w:rsidRDefault="00904D7B" w:rsidP="002015B2">
      <w:pPr>
        <w:rPr>
          <w:lang w:eastAsia="es-MX"/>
        </w:rPr>
      </w:pPr>
    </w:p>
    <w:p w14:paraId="6D17FDF8" w14:textId="77777777" w:rsidR="00904D7B" w:rsidRDefault="00904D7B" w:rsidP="002015B2">
      <w:pPr>
        <w:rPr>
          <w:lang w:eastAsia="es-MX"/>
        </w:rPr>
      </w:pPr>
    </w:p>
    <w:p w14:paraId="2B2FBEF8" w14:textId="61BDF1CE" w:rsidR="001325F1" w:rsidRDefault="001325F1" w:rsidP="002015B2">
      <w:pPr>
        <w:rPr>
          <w:lang w:eastAsia="es-MX"/>
        </w:rPr>
      </w:pPr>
    </w:p>
    <w:p w14:paraId="4EF25123" w14:textId="411F9BBC" w:rsidR="001325F1" w:rsidRDefault="001325F1" w:rsidP="002015B2">
      <w:pPr>
        <w:rPr>
          <w:lang w:eastAsia="es-MX"/>
        </w:rPr>
      </w:pPr>
    </w:p>
    <w:p w14:paraId="62E54E77" w14:textId="415E4FC7" w:rsidR="001325F1" w:rsidRPr="001325F1" w:rsidRDefault="00192239" w:rsidP="001325F1">
      <w:pPr>
        <w:pStyle w:val="Prrafodelista"/>
        <w:ind w:left="0"/>
        <w:jc w:val="center"/>
        <w:rPr>
          <w:rFonts w:ascii="Arial" w:hAnsi="Arial" w:cs="Arial"/>
          <w:b/>
          <w:bCs/>
          <w:i/>
          <w:sz w:val="40"/>
          <w:szCs w:val="40"/>
        </w:rPr>
      </w:pPr>
      <w:r>
        <w:rPr>
          <w:rFonts w:ascii="Arial" w:hAnsi="Arial" w:cs="Arial"/>
          <w:b/>
          <w:bCs/>
          <w:i/>
          <w:sz w:val="40"/>
          <w:szCs w:val="40"/>
        </w:rPr>
        <w:t>APÉNDICE</w:t>
      </w:r>
      <w:r w:rsidR="001325F1" w:rsidRPr="001325F1">
        <w:rPr>
          <w:rFonts w:ascii="Arial" w:hAnsi="Arial" w:cs="Arial"/>
          <w:b/>
          <w:bCs/>
          <w:i/>
          <w:sz w:val="40"/>
          <w:szCs w:val="40"/>
        </w:rPr>
        <w:t xml:space="preserve"> 1</w:t>
      </w:r>
    </w:p>
    <w:p w14:paraId="12000A9E" w14:textId="77777777" w:rsidR="001325F1" w:rsidRPr="001325F1" w:rsidRDefault="001325F1" w:rsidP="001325F1">
      <w:pPr>
        <w:pStyle w:val="Prrafodelista"/>
        <w:ind w:left="0"/>
        <w:jc w:val="center"/>
        <w:rPr>
          <w:rFonts w:ascii="Arial" w:hAnsi="Arial" w:cs="Arial"/>
          <w:b/>
          <w:bCs/>
          <w:i/>
          <w:sz w:val="40"/>
          <w:szCs w:val="40"/>
        </w:rPr>
      </w:pPr>
    </w:p>
    <w:p w14:paraId="26A40BA5" w14:textId="77777777" w:rsidR="001325F1" w:rsidRPr="001325F1" w:rsidRDefault="001325F1" w:rsidP="001325F1">
      <w:pPr>
        <w:jc w:val="center"/>
        <w:rPr>
          <w:rFonts w:ascii="Arial" w:hAnsi="Arial" w:cs="Arial"/>
          <w:b/>
          <w:i/>
          <w:sz w:val="40"/>
          <w:szCs w:val="40"/>
          <w:lang w:val="es-ES"/>
        </w:rPr>
      </w:pPr>
      <w:r w:rsidRPr="001325F1">
        <w:rPr>
          <w:rFonts w:ascii="Arial" w:hAnsi="Arial" w:cs="Arial"/>
          <w:b/>
          <w:i/>
          <w:sz w:val="40"/>
          <w:szCs w:val="40"/>
          <w:lang w:val="es-ES"/>
        </w:rPr>
        <w:t>“Cursos Virtuales y Herramientas didácticas”</w:t>
      </w:r>
    </w:p>
    <w:p w14:paraId="2E0893F5" w14:textId="506019E8" w:rsidR="001325F1" w:rsidRDefault="001325F1" w:rsidP="001325F1">
      <w:pPr>
        <w:pStyle w:val="Prrafodelista"/>
        <w:ind w:left="1785"/>
        <w:jc w:val="both"/>
        <w:rPr>
          <w:rFonts w:ascii="Arial" w:hAnsi="Arial" w:cs="Arial"/>
        </w:rPr>
      </w:pPr>
    </w:p>
    <w:p w14:paraId="11CEB2AD" w14:textId="77777777" w:rsidR="001325F1" w:rsidRPr="001325F1" w:rsidRDefault="001325F1" w:rsidP="001325F1">
      <w:pPr>
        <w:pStyle w:val="Prrafodelista"/>
        <w:ind w:left="1785"/>
        <w:jc w:val="both"/>
        <w:rPr>
          <w:rFonts w:ascii="Arial" w:hAnsi="Arial" w:cs="Arial"/>
          <w:sz w:val="22"/>
          <w:szCs w:val="22"/>
        </w:rPr>
      </w:pPr>
    </w:p>
    <w:p w14:paraId="1A20F1DA" w14:textId="77777777" w:rsidR="001325F1" w:rsidRPr="001325F1" w:rsidRDefault="001325F1" w:rsidP="001325F1">
      <w:pPr>
        <w:pStyle w:val="Prrafodelista"/>
        <w:widowControl/>
        <w:numPr>
          <w:ilvl w:val="0"/>
          <w:numId w:val="114"/>
        </w:numPr>
        <w:spacing w:after="200" w:line="276" w:lineRule="auto"/>
        <w:jc w:val="both"/>
        <w:rPr>
          <w:rFonts w:ascii="Arial" w:hAnsi="Arial" w:cs="Arial"/>
          <w:sz w:val="22"/>
          <w:szCs w:val="22"/>
        </w:rPr>
      </w:pPr>
      <w:r w:rsidRPr="001325F1">
        <w:rPr>
          <w:rFonts w:ascii="Arial" w:hAnsi="Arial" w:cs="Arial"/>
          <w:sz w:val="22"/>
          <w:szCs w:val="22"/>
        </w:rPr>
        <w:t xml:space="preserve">Curso virtual para las y los supervisores electorales </w:t>
      </w:r>
    </w:p>
    <w:p w14:paraId="7CEAF57C" w14:textId="77777777" w:rsidR="001325F1" w:rsidRPr="001325F1" w:rsidRDefault="001325F1" w:rsidP="001325F1">
      <w:pPr>
        <w:pStyle w:val="Prrafodelista"/>
        <w:widowControl/>
        <w:numPr>
          <w:ilvl w:val="0"/>
          <w:numId w:val="115"/>
        </w:numPr>
        <w:spacing w:after="200" w:line="276" w:lineRule="auto"/>
        <w:jc w:val="both"/>
        <w:rPr>
          <w:rFonts w:ascii="Arial" w:hAnsi="Arial" w:cs="Arial"/>
          <w:sz w:val="22"/>
          <w:szCs w:val="22"/>
        </w:rPr>
      </w:pPr>
      <w:r w:rsidRPr="001325F1">
        <w:rPr>
          <w:rFonts w:ascii="Arial" w:hAnsi="Arial" w:cs="Arial"/>
          <w:sz w:val="22"/>
          <w:szCs w:val="22"/>
        </w:rPr>
        <w:t>6 módulos, un ejercicio por cada uno y un ejercicio final.</w:t>
      </w:r>
    </w:p>
    <w:p w14:paraId="5CD88637" w14:textId="77777777" w:rsidR="001325F1" w:rsidRPr="001325F1" w:rsidRDefault="001325F1" w:rsidP="001325F1">
      <w:pPr>
        <w:pStyle w:val="Prrafodelista"/>
        <w:widowControl/>
        <w:numPr>
          <w:ilvl w:val="0"/>
          <w:numId w:val="115"/>
        </w:numPr>
        <w:spacing w:after="200" w:line="276" w:lineRule="auto"/>
        <w:jc w:val="both"/>
        <w:rPr>
          <w:rFonts w:ascii="Arial" w:hAnsi="Arial" w:cs="Arial"/>
          <w:sz w:val="22"/>
          <w:szCs w:val="22"/>
        </w:rPr>
      </w:pPr>
      <w:r w:rsidRPr="001325F1">
        <w:rPr>
          <w:rFonts w:ascii="Arial" w:hAnsi="Arial" w:cs="Arial"/>
          <w:sz w:val="22"/>
          <w:szCs w:val="22"/>
        </w:rPr>
        <w:t xml:space="preserve">2 cápsulas audiovisuales </w:t>
      </w:r>
    </w:p>
    <w:p w14:paraId="79A1C2AB" w14:textId="77777777" w:rsidR="001325F1" w:rsidRPr="001325F1" w:rsidRDefault="001325F1" w:rsidP="001325F1">
      <w:pPr>
        <w:pStyle w:val="Prrafodelista"/>
        <w:widowControl/>
        <w:numPr>
          <w:ilvl w:val="0"/>
          <w:numId w:val="114"/>
        </w:numPr>
        <w:spacing w:after="200" w:line="276" w:lineRule="auto"/>
        <w:jc w:val="both"/>
        <w:rPr>
          <w:rFonts w:ascii="Arial" w:hAnsi="Arial" w:cs="Arial"/>
          <w:sz w:val="22"/>
          <w:szCs w:val="22"/>
        </w:rPr>
      </w:pPr>
      <w:r w:rsidRPr="001325F1">
        <w:rPr>
          <w:rFonts w:ascii="Arial" w:hAnsi="Arial" w:cs="Arial"/>
          <w:sz w:val="22"/>
          <w:szCs w:val="22"/>
        </w:rPr>
        <w:t>Curso virtual para CAE: primera etapa</w:t>
      </w:r>
    </w:p>
    <w:p w14:paraId="4DB62064" w14:textId="77777777" w:rsidR="001325F1" w:rsidRPr="001325F1" w:rsidRDefault="001325F1" w:rsidP="001325F1">
      <w:pPr>
        <w:pStyle w:val="Prrafodelista"/>
        <w:widowControl/>
        <w:numPr>
          <w:ilvl w:val="0"/>
          <w:numId w:val="116"/>
        </w:numPr>
        <w:spacing w:after="200" w:line="276" w:lineRule="auto"/>
        <w:jc w:val="both"/>
        <w:rPr>
          <w:rFonts w:ascii="Arial" w:hAnsi="Arial" w:cs="Arial"/>
          <w:sz w:val="22"/>
          <w:szCs w:val="22"/>
        </w:rPr>
      </w:pPr>
      <w:r w:rsidRPr="001325F1">
        <w:rPr>
          <w:rFonts w:ascii="Arial" w:hAnsi="Arial" w:cs="Arial"/>
          <w:sz w:val="22"/>
          <w:szCs w:val="22"/>
        </w:rPr>
        <w:t>6 módulos, un ejercicio por cada uno y un ejercicio final.</w:t>
      </w:r>
    </w:p>
    <w:p w14:paraId="5F058959" w14:textId="77777777" w:rsidR="001325F1" w:rsidRPr="001325F1" w:rsidRDefault="001325F1" w:rsidP="001325F1">
      <w:pPr>
        <w:pStyle w:val="Prrafodelista"/>
        <w:widowControl/>
        <w:numPr>
          <w:ilvl w:val="0"/>
          <w:numId w:val="116"/>
        </w:numPr>
        <w:spacing w:after="200" w:line="276" w:lineRule="auto"/>
        <w:jc w:val="both"/>
        <w:rPr>
          <w:rFonts w:ascii="Arial" w:hAnsi="Arial" w:cs="Arial"/>
          <w:sz w:val="22"/>
          <w:szCs w:val="22"/>
        </w:rPr>
      </w:pPr>
      <w:r w:rsidRPr="001325F1">
        <w:rPr>
          <w:rFonts w:ascii="Arial" w:hAnsi="Arial" w:cs="Arial"/>
          <w:sz w:val="22"/>
          <w:szCs w:val="22"/>
        </w:rPr>
        <w:t xml:space="preserve">2 cápsulas audiovisuales </w:t>
      </w:r>
    </w:p>
    <w:p w14:paraId="7273002F" w14:textId="77777777" w:rsidR="001325F1" w:rsidRPr="001325F1" w:rsidRDefault="001325F1" w:rsidP="001325F1">
      <w:pPr>
        <w:pStyle w:val="Prrafodelista"/>
        <w:widowControl/>
        <w:numPr>
          <w:ilvl w:val="0"/>
          <w:numId w:val="114"/>
        </w:numPr>
        <w:spacing w:after="200" w:line="276" w:lineRule="auto"/>
        <w:jc w:val="both"/>
        <w:rPr>
          <w:rFonts w:ascii="Arial" w:hAnsi="Arial" w:cs="Arial"/>
          <w:sz w:val="22"/>
          <w:szCs w:val="22"/>
        </w:rPr>
      </w:pPr>
      <w:r w:rsidRPr="001325F1">
        <w:rPr>
          <w:rFonts w:ascii="Arial" w:hAnsi="Arial" w:cs="Arial"/>
          <w:sz w:val="22"/>
          <w:szCs w:val="22"/>
        </w:rPr>
        <w:t>Curso virtual Manejo y superación de objeciones</w:t>
      </w:r>
    </w:p>
    <w:p w14:paraId="40DAF7A5" w14:textId="77777777" w:rsidR="001325F1" w:rsidRPr="001325F1" w:rsidRDefault="001325F1" w:rsidP="001325F1">
      <w:pPr>
        <w:pStyle w:val="Prrafodelista"/>
        <w:widowControl/>
        <w:numPr>
          <w:ilvl w:val="0"/>
          <w:numId w:val="117"/>
        </w:numPr>
        <w:spacing w:after="200" w:line="276" w:lineRule="auto"/>
        <w:jc w:val="both"/>
        <w:rPr>
          <w:rFonts w:ascii="Arial" w:hAnsi="Arial" w:cs="Arial"/>
          <w:sz w:val="22"/>
          <w:szCs w:val="22"/>
        </w:rPr>
      </w:pPr>
      <w:r w:rsidRPr="001325F1">
        <w:rPr>
          <w:rFonts w:ascii="Arial" w:hAnsi="Arial" w:cs="Arial"/>
          <w:sz w:val="22"/>
          <w:szCs w:val="22"/>
        </w:rPr>
        <w:t>5 lecciones con un ejercicio de evaluación cada una</w:t>
      </w:r>
    </w:p>
    <w:p w14:paraId="2B5B566D" w14:textId="77777777" w:rsidR="001325F1" w:rsidRPr="001325F1" w:rsidRDefault="001325F1" w:rsidP="001325F1">
      <w:pPr>
        <w:pStyle w:val="Prrafodelista"/>
        <w:widowControl/>
        <w:numPr>
          <w:ilvl w:val="0"/>
          <w:numId w:val="114"/>
        </w:numPr>
        <w:spacing w:after="200" w:line="276" w:lineRule="auto"/>
        <w:jc w:val="both"/>
        <w:rPr>
          <w:rFonts w:ascii="Arial" w:hAnsi="Arial" w:cs="Arial"/>
          <w:sz w:val="22"/>
          <w:szCs w:val="22"/>
        </w:rPr>
      </w:pPr>
      <w:r w:rsidRPr="001325F1">
        <w:rPr>
          <w:rFonts w:ascii="Arial" w:hAnsi="Arial" w:cs="Arial"/>
          <w:sz w:val="22"/>
          <w:szCs w:val="22"/>
        </w:rPr>
        <w:t>Curso virtual para  SE y CAE: segunda etapa</w:t>
      </w:r>
    </w:p>
    <w:p w14:paraId="6A0F5322" w14:textId="77777777" w:rsidR="001325F1" w:rsidRPr="001325F1" w:rsidRDefault="001325F1" w:rsidP="001325F1">
      <w:pPr>
        <w:pStyle w:val="Prrafodelista"/>
        <w:widowControl/>
        <w:numPr>
          <w:ilvl w:val="0"/>
          <w:numId w:val="117"/>
        </w:numPr>
        <w:spacing w:after="200" w:line="276" w:lineRule="auto"/>
        <w:jc w:val="both"/>
        <w:rPr>
          <w:rFonts w:ascii="Arial" w:hAnsi="Arial" w:cs="Arial"/>
          <w:sz w:val="22"/>
          <w:szCs w:val="22"/>
        </w:rPr>
      </w:pPr>
      <w:r w:rsidRPr="001325F1">
        <w:rPr>
          <w:rFonts w:ascii="Arial" w:hAnsi="Arial" w:cs="Arial"/>
          <w:sz w:val="22"/>
          <w:szCs w:val="22"/>
        </w:rPr>
        <w:t>3 Módulos, un ejercicio por cada uno y un ejercicio final</w:t>
      </w:r>
    </w:p>
    <w:p w14:paraId="68F540C0" w14:textId="77777777" w:rsidR="001325F1" w:rsidRPr="001325F1" w:rsidRDefault="001325F1" w:rsidP="001325F1">
      <w:pPr>
        <w:pStyle w:val="Prrafodelista"/>
        <w:widowControl/>
        <w:numPr>
          <w:ilvl w:val="0"/>
          <w:numId w:val="117"/>
        </w:numPr>
        <w:spacing w:after="200" w:line="276" w:lineRule="auto"/>
        <w:jc w:val="both"/>
        <w:rPr>
          <w:rFonts w:ascii="Arial" w:hAnsi="Arial" w:cs="Arial"/>
          <w:sz w:val="22"/>
          <w:szCs w:val="22"/>
        </w:rPr>
      </w:pPr>
      <w:r w:rsidRPr="001325F1">
        <w:rPr>
          <w:rFonts w:ascii="Arial" w:hAnsi="Arial" w:cs="Arial"/>
          <w:sz w:val="22"/>
          <w:szCs w:val="22"/>
        </w:rPr>
        <w:t>1 cápsula audiovisual</w:t>
      </w:r>
    </w:p>
    <w:p w14:paraId="23C1FA31" w14:textId="77777777" w:rsidR="001325F1" w:rsidRPr="001325F1" w:rsidRDefault="001325F1" w:rsidP="001325F1">
      <w:pPr>
        <w:pStyle w:val="Prrafodelista"/>
        <w:widowControl/>
        <w:numPr>
          <w:ilvl w:val="0"/>
          <w:numId w:val="114"/>
        </w:numPr>
        <w:spacing w:after="200" w:line="276" w:lineRule="auto"/>
        <w:jc w:val="both"/>
        <w:rPr>
          <w:rFonts w:ascii="Arial" w:hAnsi="Arial" w:cs="Arial"/>
          <w:sz w:val="22"/>
          <w:szCs w:val="22"/>
        </w:rPr>
      </w:pPr>
      <w:r w:rsidRPr="001325F1">
        <w:rPr>
          <w:rFonts w:ascii="Arial" w:hAnsi="Arial" w:cs="Arial"/>
          <w:sz w:val="22"/>
          <w:szCs w:val="22"/>
        </w:rPr>
        <w:t xml:space="preserve">Curso de capacitación virtual a funcionarios/as de casilla: La Jornada Electoral </w:t>
      </w:r>
    </w:p>
    <w:p w14:paraId="63A7E79D" w14:textId="77777777" w:rsidR="001325F1" w:rsidRPr="001325F1" w:rsidRDefault="001325F1" w:rsidP="001325F1">
      <w:pPr>
        <w:pStyle w:val="Prrafodelista"/>
        <w:widowControl/>
        <w:numPr>
          <w:ilvl w:val="0"/>
          <w:numId w:val="118"/>
        </w:numPr>
        <w:spacing w:after="200" w:line="276" w:lineRule="auto"/>
        <w:jc w:val="both"/>
        <w:rPr>
          <w:rFonts w:ascii="Arial" w:hAnsi="Arial" w:cs="Arial"/>
          <w:sz w:val="22"/>
          <w:szCs w:val="22"/>
        </w:rPr>
      </w:pPr>
      <w:r w:rsidRPr="001325F1">
        <w:rPr>
          <w:rFonts w:ascii="Arial" w:hAnsi="Arial" w:cs="Arial"/>
          <w:sz w:val="22"/>
          <w:szCs w:val="22"/>
        </w:rPr>
        <w:t xml:space="preserve">8 temas, 3 ejercicios interactivos y 1 cuestionario final </w:t>
      </w:r>
    </w:p>
    <w:p w14:paraId="3B6D6C9E" w14:textId="77777777" w:rsidR="001325F1" w:rsidRPr="001325F1" w:rsidRDefault="001325F1" w:rsidP="001325F1">
      <w:pPr>
        <w:pStyle w:val="Prrafodelista"/>
        <w:widowControl/>
        <w:numPr>
          <w:ilvl w:val="0"/>
          <w:numId w:val="118"/>
        </w:numPr>
        <w:spacing w:after="200" w:line="276" w:lineRule="auto"/>
        <w:jc w:val="both"/>
        <w:rPr>
          <w:rFonts w:ascii="Arial" w:hAnsi="Arial" w:cs="Arial"/>
          <w:sz w:val="22"/>
          <w:szCs w:val="22"/>
        </w:rPr>
      </w:pPr>
      <w:r w:rsidRPr="001325F1">
        <w:rPr>
          <w:rFonts w:ascii="Arial" w:hAnsi="Arial" w:cs="Arial"/>
          <w:sz w:val="22"/>
          <w:szCs w:val="22"/>
        </w:rPr>
        <w:t>8 cápsulas audiovisuales.</w:t>
      </w:r>
    </w:p>
    <w:p w14:paraId="6FECC987" w14:textId="77777777" w:rsidR="001325F1" w:rsidRPr="001325F1" w:rsidRDefault="001325F1" w:rsidP="001325F1">
      <w:pPr>
        <w:pStyle w:val="Prrafodelista"/>
        <w:ind w:left="1065"/>
        <w:jc w:val="both"/>
        <w:rPr>
          <w:rFonts w:ascii="Arial" w:hAnsi="Arial" w:cs="Arial"/>
          <w:sz w:val="22"/>
          <w:szCs w:val="22"/>
        </w:rPr>
      </w:pPr>
      <w:r w:rsidRPr="001325F1">
        <w:rPr>
          <w:rFonts w:ascii="Arial" w:hAnsi="Arial" w:cs="Arial"/>
          <w:sz w:val="22"/>
          <w:szCs w:val="22"/>
        </w:rPr>
        <w:t>(Dos de estas cápsulas tendrán 32 versiones cada una, para lo cual se deberá realizar una primera versión y después la edición del video con las variaciones de cada entidad, en las cuales los cambios no serán de más del 20% de la duración total del video)</w:t>
      </w:r>
    </w:p>
    <w:p w14:paraId="69FC41F7" w14:textId="77777777" w:rsidR="001325F1" w:rsidRPr="001325F1" w:rsidRDefault="001325F1" w:rsidP="001325F1">
      <w:pPr>
        <w:pStyle w:val="Prrafodelista"/>
        <w:widowControl/>
        <w:numPr>
          <w:ilvl w:val="0"/>
          <w:numId w:val="114"/>
        </w:numPr>
        <w:spacing w:after="200" w:line="276" w:lineRule="auto"/>
        <w:jc w:val="both"/>
        <w:rPr>
          <w:rFonts w:ascii="Arial" w:hAnsi="Arial" w:cs="Arial"/>
          <w:sz w:val="22"/>
          <w:szCs w:val="22"/>
        </w:rPr>
      </w:pPr>
      <w:r w:rsidRPr="001325F1">
        <w:rPr>
          <w:rFonts w:ascii="Arial" w:hAnsi="Arial" w:cs="Arial"/>
          <w:sz w:val="22"/>
          <w:szCs w:val="22"/>
        </w:rPr>
        <w:t>Curso virtual: Cómputos distritales</w:t>
      </w:r>
    </w:p>
    <w:p w14:paraId="0D7B9FBD" w14:textId="77777777" w:rsidR="001325F1" w:rsidRPr="001325F1" w:rsidRDefault="001325F1" w:rsidP="001325F1">
      <w:pPr>
        <w:pStyle w:val="Prrafodelista"/>
        <w:ind w:left="1065"/>
        <w:jc w:val="both"/>
        <w:rPr>
          <w:rFonts w:ascii="Arial" w:hAnsi="Arial" w:cs="Arial"/>
          <w:sz w:val="22"/>
          <w:szCs w:val="22"/>
        </w:rPr>
      </w:pPr>
      <w:r w:rsidRPr="001325F1">
        <w:rPr>
          <w:rFonts w:ascii="Arial" w:hAnsi="Arial" w:cs="Arial"/>
          <w:sz w:val="22"/>
          <w:szCs w:val="22"/>
        </w:rPr>
        <w:t>9 temas, un ejercicio por cada uno y un ejercicio final</w:t>
      </w:r>
    </w:p>
    <w:p w14:paraId="5AABC490" w14:textId="77777777" w:rsidR="001325F1" w:rsidRPr="001325F1" w:rsidRDefault="001325F1" w:rsidP="001325F1">
      <w:pPr>
        <w:jc w:val="both"/>
        <w:rPr>
          <w:rFonts w:ascii="Arial" w:hAnsi="Arial" w:cs="Arial"/>
          <w:sz w:val="22"/>
          <w:szCs w:val="22"/>
        </w:rPr>
      </w:pPr>
    </w:p>
    <w:p w14:paraId="0AA0BD47" w14:textId="77777777" w:rsidR="001325F1" w:rsidRPr="001325F1" w:rsidRDefault="001325F1" w:rsidP="001325F1">
      <w:pPr>
        <w:jc w:val="both"/>
        <w:rPr>
          <w:rFonts w:ascii="Arial" w:hAnsi="Arial" w:cs="Arial"/>
          <w:sz w:val="22"/>
          <w:szCs w:val="22"/>
        </w:rPr>
      </w:pPr>
      <w:r w:rsidRPr="001325F1">
        <w:rPr>
          <w:rFonts w:ascii="Arial" w:hAnsi="Arial" w:cs="Arial"/>
          <w:sz w:val="22"/>
          <w:szCs w:val="22"/>
        </w:rPr>
        <w:t>Las cápsulas audiovisuales serán de una duración promedio de 5 minutos.</w:t>
      </w:r>
    </w:p>
    <w:p w14:paraId="538A1506" w14:textId="77777777" w:rsidR="001325F1" w:rsidRPr="001325F1" w:rsidRDefault="001325F1" w:rsidP="001325F1">
      <w:pPr>
        <w:jc w:val="both"/>
        <w:rPr>
          <w:rFonts w:ascii="Arial" w:hAnsi="Arial" w:cs="Arial"/>
          <w:sz w:val="22"/>
          <w:szCs w:val="22"/>
        </w:rPr>
      </w:pPr>
    </w:p>
    <w:p w14:paraId="735564EA" w14:textId="77777777" w:rsidR="001325F1" w:rsidRPr="001325F1" w:rsidRDefault="001325F1" w:rsidP="001325F1">
      <w:pPr>
        <w:jc w:val="both"/>
        <w:rPr>
          <w:rFonts w:ascii="Arial" w:hAnsi="Arial" w:cs="Arial"/>
          <w:sz w:val="22"/>
          <w:szCs w:val="22"/>
        </w:rPr>
      </w:pPr>
      <w:r w:rsidRPr="001325F1">
        <w:rPr>
          <w:rFonts w:ascii="Arial" w:hAnsi="Arial" w:cs="Arial"/>
          <w:sz w:val="22"/>
          <w:szCs w:val="22"/>
        </w:rPr>
        <w:t>Los ejercicios interactivos deberán elaborarse como recursos gráficos multimedia y deben producirse y entregarse en su totalidad bajo los estándares y dar cumplimiento a las especificaciones de SCORM (1.2 o 2004 4ª edición). Todo el material contenido en el paquete web SCORM debe estar desarrollado en las últimas tecnologías de desarrollo web (HTML5, frameworks javascript, CSS3). El empaquetado debe entregarse en un medio óptico portátil (CD o USB).</w:t>
      </w:r>
    </w:p>
    <w:p w14:paraId="2E0D47C4" w14:textId="77777777" w:rsidR="001325F1" w:rsidRPr="001325F1" w:rsidRDefault="001325F1" w:rsidP="001325F1">
      <w:pPr>
        <w:jc w:val="both"/>
        <w:rPr>
          <w:rFonts w:ascii="Arial" w:hAnsi="Arial" w:cs="Arial"/>
          <w:sz w:val="22"/>
          <w:szCs w:val="22"/>
        </w:rPr>
      </w:pPr>
      <w:r w:rsidRPr="001325F1">
        <w:rPr>
          <w:rFonts w:ascii="Arial" w:hAnsi="Arial" w:cs="Arial"/>
          <w:sz w:val="22"/>
          <w:szCs w:val="22"/>
        </w:rPr>
        <w:t>Los guiones de las cápsulas audiovisuales serán proporcionados en su totalidad por “El Instituto”</w:t>
      </w:r>
    </w:p>
    <w:p w14:paraId="4E86ED43" w14:textId="77777777" w:rsidR="001325F1" w:rsidRPr="001325F1" w:rsidRDefault="001325F1" w:rsidP="001325F1">
      <w:pPr>
        <w:jc w:val="both"/>
        <w:rPr>
          <w:rFonts w:ascii="Arial" w:hAnsi="Arial" w:cs="Arial"/>
          <w:sz w:val="22"/>
          <w:szCs w:val="22"/>
        </w:rPr>
      </w:pPr>
    </w:p>
    <w:p w14:paraId="294912FC" w14:textId="77777777" w:rsidR="001325F1" w:rsidRPr="001325F1" w:rsidRDefault="001325F1" w:rsidP="001325F1">
      <w:pPr>
        <w:jc w:val="both"/>
        <w:rPr>
          <w:rFonts w:ascii="Arial" w:hAnsi="Arial" w:cs="Arial"/>
          <w:sz w:val="22"/>
          <w:szCs w:val="22"/>
        </w:rPr>
      </w:pPr>
      <w:r w:rsidRPr="001325F1">
        <w:rPr>
          <w:rFonts w:ascii="Arial" w:hAnsi="Arial" w:cs="Arial"/>
          <w:sz w:val="22"/>
          <w:szCs w:val="22"/>
        </w:rPr>
        <w:t>Los contenidos de las lecciones y los ejercicios serán proporcionados en su totalidad por “El Instituto” según lo que en cada caso se apruebe por la Comisión correspondiente.</w:t>
      </w:r>
    </w:p>
    <w:p w14:paraId="736A19BF" w14:textId="77777777" w:rsidR="001325F1" w:rsidRPr="001325F1" w:rsidRDefault="001325F1" w:rsidP="001325F1">
      <w:pPr>
        <w:jc w:val="both"/>
        <w:rPr>
          <w:rFonts w:ascii="Arial" w:hAnsi="Arial" w:cs="Arial"/>
          <w:sz w:val="22"/>
          <w:szCs w:val="22"/>
        </w:rPr>
      </w:pPr>
    </w:p>
    <w:p w14:paraId="486AAA2C" w14:textId="77777777" w:rsidR="001325F1" w:rsidRPr="001325F1" w:rsidRDefault="001325F1" w:rsidP="001325F1">
      <w:pPr>
        <w:jc w:val="both"/>
        <w:rPr>
          <w:rFonts w:ascii="Arial" w:hAnsi="Arial" w:cs="Arial"/>
          <w:sz w:val="22"/>
          <w:szCs w:val="22"/>
        </w:rPr>
      </w:pPr>
      <w:r w:rsidRPr="001325F1">
        <w:rPr>
          <w:rFonts w:ascii="Arial" w:hAnsi="Arial" w:cs="Arial"/>
          <w:sz w:val="22"/>
          <w:szCs w:val="22"/>
        </w:rPr>
        <w:t>Los periodos para el desarrollo y operación de dichos cursos son los siguientes:</w:t>
      </w:r>
    </w:p>
    <w:p w14:paraId="3F0F4881" w14:textId="41A93EB6" w:rsidR="001325F1" w:rsidRDefault="001325F1" w:rsidP="001325F1">
      <w:pPr>
        <w:rPr>
          <w:rFonts w:ascii="Arial" w:hAnsi="Arial" w:cs="Arial"/>
          <w:sz w:val="22"/>
          <w:szCs w:val="22"/>
        </w:rPr>
      </w:pPr>
    </w:p>
    <w:p w14:paraId="14D797DF" w14:textId="2DEA11FE" w:rsidR="001325F1" w:rsidRDefault="001325F1" w:rsidP="001325F1">
      <w:pPr>
        <w:rPr>
          <w:rFonts w:ascii="Arial" w:hAnsi="Arial" w:cs="Arial"/>
          <w:sz w:val="22"/>
          <w:szCs w:val="22"/>
        </w:rPr>
      </w:pPr>
    </w:p>
    <w:p w14:paraId="07C0F7CC" w14:textId="10EEFB45" w:rsidR="001325F1" w:rsidRDefault="001325F1" w:rsidP="001325F1">
      <w:pPr>
        <w:rPr>
          <w:rFonts w:ascii="Arial" w:hAnsi="Arial" w:cs="Arial"/>
          <w:sz w:val="22"/>
          <w:szCs w:val="22"/>
        </w:rPr>
      </w:pPr>
    </w:p>
    <w:p w14:paraId="3B2A3559" w14:textId="5D4D6269" w:rsidR="001325F1" w:rsidRDefault="001325F1" w:rsidP="001325F1">
      <w:pPr>
        <w:rPr>
          <w:rFonts w:ascii="Arial" w:hAnsi="Arial" w:cs="Arial"/>
          <w:sz w:val="22"/>
          <w:szCs w:val="22"/>
        </w:rPr>
      </w:pPr>
    </w:p>
    <w:p w14:paraId="7CC53021" w14:textId="77777777" w:rsidR="001325F1" w:rsidRPr="001325F1" w:rsidRDefault="001325F1" w:rsidP="001325F1">
      <w:pPr>
        <w:rPr>
          <w:rFonts w:ascii="Arial" w:hAnsi="Arial" w:cs="Arial"/>
          <w:sz w:val="22"/>
          <w:szCs w:val="22"/>
        </w:rPr>
      </w:pPr>
    </w:p>
    <w:tbl>
      <w:tblPr>
        <w:tblW w:w="5000" w:type="pct"/>
        <w:tblCellMar>
          <w:left w:w="70" w:type="dxa"/>
          <w:right w:w="70" w:type="dxa"/>
        </w:tblCellMar>
        <w:tblLook w:val="04A0" w:firstRow="1" w:lastRow="0" w:firstColumn="1" w:lastColumn="0" w:noHBand="0" w:noVBand="1"/>
      </w:tblPr>
      <w:tblGrid>
        <w:gridCol w:w="495"/>
        <w:gridCol w:w="2197"/>
        <w:gridCol w:w="1414"/>
        <w:gridCol w:w="2552"/>
        <w:gridCol w:w="2569"/>
      </w:tblGrid>
      <w:tr w:rsidR="001325F1" w:rsidRPr="001325F1" w14:paraId="5893F97D" w14:textId="77777777" w:rsidTr="00192239">
        <w:trPr>
          <w:trHeight w:val="495"/>
        </w:trPr>
        <w:tc>
          <w:tcPr>
            <w:tcW w:w="268" w:type="pct"/>
            <w:tcBorders>
              <w:top w:val="single" w:sz="4" w:space="0" w:color="auto"/>
              <w:left w:val="single" w:sz="4" w:space="0" w:color="auto"/>
              <w:bottom w:val="single" w:sz="4" w:space="0" w:color="auto"/>
              <w:right w:val="single" w:sz="4" w:space="0" w:color="auto"/>
            </w:tcBorders>
            <w:shd w:val="clear" w:color="FF6666" w:fill="CC6699"/>
            <w:vAlign w:val="center"/>
            <w:hideMark/>
          </w:tcPr>
          <w:p w14:paraId="485D53A1" w14:textId="77777777" w:rsidR="001325F1" w:rsidRPr="001325F1" w:rsidRDefault="001325F1" w:rsidP="00904D7B">
            <w:pPr>
              <w:jc w:val="center"/>
              <w:rPr>
                <w:rFonts w:ascii="Arial" w:hAnsi="Arial" w:cs="Arial"/>
                <w:b/>
                <w:bCs/>
                <w:color w:val="000000"/>
                <w:sz w:val="22"/>
                <w:szCs w:val="22"/>
                <w:lang w:eastAsia="es-MX"/>
              </w:rPr>
            </w:pPr>
            <w:r w:rsidRPr="001325F1">
              <w:rPr>
                <w:rFonts w:ascii="Arial" w:hAnsi="Arial" w:cs="Arial"/>
                <w:b/>
                <w:bCs/>
                <w:color w:val="000000"/>
                <w:sz w:val="22"/>
                <w:szCs w:val="22"/>
                <w:lang w:eastAsia="es-MX"/>
              </w:rPr>
              <w:t>No.</w:t>
            </w:r>
          </w:p>
        </w:tc>
        <w:tc>
          <w:tcPr>
            <w:tcW w:w="1191" w:type="pct"/>
            <w:tcBorders>
              <w:top w:val="single" w:sz="4" w:space="0" w:color="auto"/>
              <w:left w:val="single" w:sz="4" w:space="0" w:color="auto"/>
              <w:bottom w:val="single" w:sz="4" w:space="0" w:color="auto"/>
              <w:right w:val="single" w:sz="4" w:space="0" w:color="auto"/>
            </w:tcBorders>
            <w:shd w:val="clear" w:color="FF6666" w:fill="CC6699"/>
            <w:vAlign w:val="center"/>
            <w:hideMark/>
          </w:tcPr>
          <w:p w14:paraId="3F5E2E5D" w14:textId="77777777" w:rsidR="001325F1" w:rsidRPr="001325F1" w:rsidRDefault="001325F1" w:rsidP="00904D7B">
            <w:pPr>
              <w:jc w:val="center"/>
              <w:rPr>
                <w:rFonts w:ascii="Arial" w:hAnsi="Arial" w:cs="Arial"/>
                <w:b/>
                <w:bCs/>
                <w:color w:val="000000"/>
                <w:sz w:val="22"/>
                <w:szCs w:val="22"/>
                <w:lang w:eastAsia="es-MX"/>
              </w:rPr>
            </w:pPr>
            <w:r w:rsidRPr="001325F1">
              <w:rPr>
                <w:rFonts w:ascii="Arial" w:hAnsi="Arial" w:cs="Arial"/>
                <w:b/>
                <w:bCs/>
                <w:color w:val="000000"/>
                <w:sz w:val="22"/>
                <w:szCs w:val="22"/>
                <w:lang w:eastAsia="es-MX"/>
              </w:rPr>
              <w:t>Curso</w:t>
            </w:r>
          </w:p>
        </w:tc>
        <w:tc>
          <w:tcPr>
            <w:tcW w:w="766" w:type="pct"/>
            <w:tcBorders>
              <w:top w:val="single" w:sz="4" w:space="0" w:color="auto"/>
              <w:left w:val="single" w:sz="4" w:space="0" w:color="auto"/>
              <w:bottom w:val="single" w:sz="4" w:space="0" w:color="auto"/>
              <w:right w:val="single" w:sz="4" w:space="0" w:color="auto"/>
            </w:tcBorders>
            <w:shd w:val="clear" w:color="FF6666" w:fill="CC6699"/>
          </w:tcPr>
          <w:p w14:paraId="1B258EB0" w14:textId="77777777" w:rsidR="001325F1" w:rsidRPr="001325F1" w:rsidRDefault="001325F1" w:rsidP="00904D7B">
            <w:pPr>
              <w:jc w:val="center"/>
              <w:rPr>
                <w:rFonts w:ascii="Arial" w:hAnsi="Arial" w:cs="Arial"/>
                <w:b/>
                <w:bCs/>
                <w:color w:val="000000"/>
                <w:sz w:val="22"/>
                <w:szCs w:val="22"/>
                <w:lang w:eastAsia="es-MX"/>
              </w:rPr>
            </w:pPr>
          </w:p>
          <w:p w14:paraId="0ADFB4CE" w14:textId="77777777" w:rsidR="001325F1" w:rsidRPr="001325F1" w:rsidRDefault="001325F1" w:rsidP="00904D7B">
            <w:pPr>
              <w:jc w:val="center"/>
              <w:rPr>
                <w:rFonts w:ascii="Arial" w:hAnsi="Arial" w:cs="Arial"/>
                <w:b/>
                <w:bCs/>
                <w:color w:val="000000"/>
                <w:sz w:val="22"/>
                <w:szCs w:val="22"/>
                <w:lang w:eastAsia="es-MX"/>
              </w:rPr>
            </w:pPr>
            <w:r w:rsidRPr="001325F1">
              <w:rPr>
                <w:rFonts w:ascii="Arial" w:hAnsi="Arial" w:cs="Arial"/>
                <w:b/>
                <w:bCs/>
                <w:color w:val="000000"/>
                <w:sz w:val="22"/>
                <w:szCs w:val="22"/>
                <w:lang w:eastAsia="es-MX"/>
              </w:rPr>
              <w:t>Versiones</w:t>
            </w:r>
          </w:p>
        </w:tc>
        <w:tc>
          <w:tcPr>
            <w:tcW w:w="1383" w:type="pct"/>
            <w:tcBorders>
              <w:top w:val="single" w:sz="4" w:space="0" w:color="auto"/>
              <w:left w:val="single" w:sz="4" w:space="0" w:color="auto"/>
              <w:bottom w:val="single" w:sz="4" w:space="0" w:color="auto"/>
              <w:right w:val="single" w:sz="4" w:space="0" w:color="auto"/>
            </w:tcBorders>
            <w:shd w:val="clear" w:color="FF6666" w:fill="CC6699"/>
            <w:vAlign w:val="center"/>
            <w:hideMark/>
          </w:tcPr>
          <w:p w14:paraId="43280586" w14:textId="77777777" w:rsidR="001325F1" w:rsidRPr="001325F1" w:rsidRDefault="001325F1" w:rsidP="00904D7B">
            <w:pPr>
              <w:jc w:val="center"/>
              <w:rPr>
                <w:rFonts w:ascii="Arial" w:hAnsi="Arial" w:cs="Arial"/>
                <w:b/>
                <w:bCs/>
                <w:color w:val="000000"/>
                <w:sz w:val="22"/>
                <w:szCs w:val="22"/>
                <w:lang w:eastAsia="es-MX"/>
              </w:rPr>
            </w:pPr>
            <w:r w:rsidRPr="001325F1">
              <w:rPr>
                <w:rFonts w:ascii="Arial" w:hAnsi="Arial" w:cs="Arial"/>
                <w:b/>
                <w:bCs/>
                <w:color w:val="000000"/>
                <w:sz w:val="22"/>
                <w:szCs w:val="22"/>
                <w:lang w:eastAsia="es-MX"/>
              </w:rPr>
              <w:t>Desarrollo</w:t>
            </w:r>
          </w:p>
        </w:tc>
        <w:tc>
          <w:tcPr>
            <w:tcW w:w="1392" w:type="pct"/>
            <w:tcBorders>
              <w:top w:val="single" w:sz="4" w:space="0" w:color="auto"/>
              <w:left w:val="single" w:sz="4" w:space="0" w:color="auto"/>
              <w:bottom w:val="single" w:sz="4" w:space="0" w:color="auto"/>
              <w:right w:val="single" w:sz="4" w:space="0" w:color="auto"/>
            </w:tcBorders>
            <w:shd w:val="clear" w:color="FF6666" w:fill="CC6699"/>
            <w:vAlign w:val="center"/>
            <w:hideMark/>
          </w:tcPr>
          <w:p w14:paraId="7168B27A" w14:textId="77777777" w:rsidR="001325F1" w:rsidRPr="001325F1" w:rsidRDefault="001325F1" w:rsidP="00904D7B">
            <w:pPr>
              <w:jc w:val="center"/>
              <w:rPr>
                <w:rFonts w:ascii="Arial" w:hAnsi="Arial" w:cs="Arial"/>
                <w:b/>
                <w:bCs/>
                <w:color w:val="000000"/>
                <w:sz w:val="22"/>
                <w:szCs w:val="22"/>
                <w:lang w:eastAsia="es-MX"/>
              </w:rPr>
            </w:pPr>
            <w:r w:rsidRPr="001325F1">
              <w:rPr>
                <w:rFonts w:ascii="Arial" w:hAnsi="Arial" w:cs="Arial"/>
                <w:b/>
                <w:bCs/>
                <w:color w:val="000000"/>
                <w:sz w:val="22"/>
                <w:szCs w:val="22"/>
                <w:lang w:eastAsia="es-MX"/>
              </w:rPr>
              <w:t>Operación</w:t>
            </w:r>
          </w:p>
        </w:tc>
      </w:tr>
      <w:tr w:rsidR="001325F1" w:rsidRPr="001325F1" w14:paraId="439C3E3F" w14:textId="77777777" w:rsidTr="00192239">
        <w:trPr>
          <w:trHeight w:val="510"/>
        </w:trPr>
        <w:tc>
          <w:tcPr>
            <w:tcW w:w="268" w:type="pct"/>
            <w:tcBorders>
              <w:top w:val="nil"/>
              <w:left w:val="single" w:sz="4" w:space="0" w:color="000000"/>
              <w:bottom w:val="single" w:sz="4" w:space="0" w:color="000000"/>
              <w:right w:val="single" w:sz="4" w:space="0" w:color="000000"/>
            </w:tcBorders>
            <w:shd w:val="clear" w:color="auto" w:fill="auto"/>
            <w:vAlign w:val="center"/>
            <w:hideMark/>
          </w:tcPr>
          <w:p w14:paraId="3FD72453" w14:textId="77777777" w:rsidR="001325F1" w:rsidRPr="001325F1" w:rsidRDefault="001325F1" w:rsidP="00904D7B">
            <w:pPr>
              <w:jc w:val="center"/>
              <w:rPr>
                <w:rFonts w:ascii="Arial" w:hAnsi="Arial" w:cs="Arial"/>
                <w:sz w:val="22"/>
                <w:szCs w:val="22"/>
                <w:lang w:eastAsia="es-MX"/>
              </w:rPr>
            </w:pPr>
            <w:r w:rsidRPr="001325F1">
              <w:rPr>
                <w:rFonts w:ascii="Arial" w:hAnsi="Arial" w:cs="Arial"/>
                <w:sz w:val="22"/>
                <w:szCs w:val="22"/>
                <w:lang w:eastAsia="es-MX"/>
              </w:rPr>
              <w:t>1</w:t>
            </w:r>
          </w:p>
        </w:tc>
        <w:tc>
          <w:tcPr>
            <w:tcW w:w="1191" w:type="pct"/>
            <w:tcBorders>
              <w:top w:val="nil"/>
              <w:left w:val="nil"/>
              <w:bottom w:val="single" w:sz="4" w:space="0" w:color="000000"/>
              <w:right w:val="single" w:sz="4" w:space="0" w:color="auto"/>
            </w:tcBorders>
            <w:shd w:val="clear" w:color="auto" w:fill="auto"/>
            <w:vAlign w:val="center"/>
            <w:hideMark/>
          </w:tcPr>
          <w:p w14:paraId="3B995DEB" w14:textId="77777777" w:rsidR="001325F1" w:rsidRPr="001325F1" w:rsidRDefault="001325F1" w:rsidP="00904D7B">
            <w:pPr>
              <w:rPr>
                <w:rFonts w:ascii="Arial" w:hAnsi="Arial" w:cs="Arial"/>
                <w:sz w:val="22"/>
                <w:szCs w:val="22"/>
                <w:lang w:eastAsia="es-MX"/>
              </w:rPr>
            </w:pPr>
            <w:r w:rsidRPr="001325F1">
              <w:rPr>
                <w:rFonts w:ascii="Arial" w:hAnsi="Arial" w:cs="Arial"/>
                <w:sz w:val="22"/>
                <w:szCs w:val="22"/>
                <w:lang w:eastAsia="es-MX"/>
              </w:rPr>
              <w:t>Curso virtual para SE</w:t>
            </w:r>
          </w:p>
        </w:tc>
        <w:tc>
          <w:tcPr>
            <w:tcW w:w="766" w:type="pct"/>
            <w:tcBorders>
              <w:top w:val="single" w:sz="4" w:space="0" w:color="auto"/>
              <w:left w:val="single" w:sz="4" w:space="0" w:color="auto"/>
              <w:bottom w:val="single" w:sz="4" w:space="0" w:color="auto"/>
              <w:right w:val="single" w:sz="4" w:space="0" w:color="auto"/>
            </w:tcBorders>
          </w:tcPr>
          <w:p w14:paraId="05B4CB14" w14:textId="77777777" w:rsidR="001325F1" w:rsidRPr="001325F1" w:rsidRDefault="001325F1" w:rsidP="00904D7B">
            <w:pPr>
              <w:jc w:val="center"/>
              <w:rPr>
                <w:rFonts w:ascii="Arial" w:hAnsi="Arial" w:cs="Arial"/>
                <w:sz w:val="22"/>
                <w:szCs w:val="22"/>
                <w:lang w:eastAsia="es-MX"/>
              </w:rPr>
            </w:pPr>
          </w:p>
          <w:p w14:paraId="03DF756B" w14:textId="77777777" w:rsidR="001325F1" w:rsidRPr="001325F1" w:rsidRDefault="001325F1" w:rsidP="00904D7B">
            <w:pPr>
              <w:jc w:val="center"/>
              <w:rPr>
                <w:rFonts w:ascii="Arial" w:hAnsi="Arial" w:cs="Arial"/>
                <w:sz w:val="22"/>
                <w:szCs w:val="22"/>
                <w:lang w:eastAsia="es-MX"/>
              </w:rPr>
            </w:pPr>
            <w:r w:rsidRPr="001325F1">
              <w:rPr>
                <w:rFonts w:ascii="Arial" w:hAnsi="Arial" w:cs="Arial"/>
                <w:sz w:val="22"/>
                <w:szCs w:val="22"/>
                <w:lang w:eastAsia="es-MX"/>
              </w:rPr>
              <w:t>1</w:t>
            </w:r>
          </w:p>
        </w:tc>
        <w:tc>
          <w:tcPr>
            <w:tcW w:w="1383" w:type="pct"/>
            <w:tcBorders>
              <w:top w:val="nil"/>
              <w:left w:val="single" w:sz="4" w:space="0" w:color="auto"/>
              <w:bottom w:val="single" w:sz="4" w:space="0" w:color="000000"/>
              <w:right w:val="single" w:sz="4" w:space="0" w:color="000000"/>
            </w:tcBorders>
            <w:shd w:val="clear" w:color="auto" w:fill="auto"/>
            <w:vAlign w:val="center"/>
            <w:hideMark/>
          </w:tcPr>
          <w:p w14:paraId="2EA8315C" w14:textId="594072DD" w:rsidR="001325F1" w:rsidRPr="001325F1" w:rsidRDefault="004801AF" w:rsidP="00904D7B">
            <w:pPr>
              <w:rPr>
                <w:rFonts w:ascii="Arial" w:hAnsi="Arial" w:cs="Arial"/>
                <w:sz w:val="22"/>
                <w:szCs w:val="22"/>
                <w:lang w:eastAsia="es-MX"/>
              </w:rPr>
            </w:pPr>
            <w:r>
              <w:rPr>
                <w:rFonts w:ascii="Arial" w:hAnsi="Arial" w:cs="Arial"/>
                <w:sz w:val="22"/>
                <w:szCs w:val="22"/>
                <w:lang w:eastAsia="es-MX"/>
              </w:rPr>
              <w:t>15</w:t>
            </w:r>
            <w:r w:rsidR="001325F1" w:rsidRPr="001325F1">
              <w:rPr>
                <w:rFonts w:ascii="Arial" w:hAnsi="Arial" w:cs="Arial"/>
                <w:sz w:val="22"/>
                <w:szCs w:val="22"/>
                <w:lang w:eastAsia="es-MX"/>
              </w:rPr>
              <w:t xml:space="preserve"> al </w:t>
            </w:r>
            <w:r>
              <w:rPr>
                <w:rFonts w:ascii="Arial" w:hAnsi="Arial" w:cs="Arial"/>
                <w:sz w:val="22"/>
                <w:szCs w:val="22"/>
                <w:lang w:eastAsia="es-MX"/>
              </w:rPr>
              <w:t>24</w:t>
            </w:r>
            <w:r w:rsidR="001325F1" w:rsidRPr="001325F1">
              <w:rPr>
                <w:rFonts w:ascii="Arial" w:hAnsi="Arial" w:cs="Arial"/>
                <w:sz w:val="22"/>
                <w:szCs w:val="22"/>
                <w:lang w:eastAsia="es-MX"/>
              </w:rPr>
              <w:t xml:space="preserve"> de enero</w:t>
            </w:r>
          </w:p>
        </w:tc>
        <w:tc>
          <w:tcPr>
            <w:tcW w:w="1392" w:type="pct"/>
            <w:tcBorders>
              <w:top w:val="nil"/>
              <w:left w:val="nil"/>
              <w:bottom w:val="single" w:sz="4" w:space="0" w:color="000000"/>
              <w:right w:val="single" w:sz="4" w:space="0" w:color="000000"/>
            </w:tcBorders>
            <w:shd w:val="clear" w:color="auto" w:fill="auto"/>
            <w:vAlign w:val="center"/>
            <w:hideMark/>
          </w:tcPr>
          <w:p w14:paraId="057A65B3" w14:textId="2DDA337D" w:rsidR="001325F1" w:rsidRPr="001325F1" w:rsidRDefault="004801AF" w:rsidP="00904D7B">
            <w:pPr>
              <w:jc w:val="center"/>
              <w:rPr>
                <w:rFonts w:ascii="Arial" w:hAnsi="Arial" w:cs="Arial"/>
                <w:sz w:val="22"/>
                <w:szCs w:val="22"/>
                <w:lang w:eastAsia="es-MX"/>
              </w:rPr>
            </w:pPr>
            <w:r>
              <w:rPr>
                <w:rFonts w:ascii="Arial" w:hAnsi="Arial" w:cs="Arial"/>
                <w:sz w:val="22"/>
                <w:szCs w:val="22"/>
                <w:lang w:eastAsia="es-MX"/>
              </w:rPr>
              <w:t>25</w:t>
            </w:r>
            <w:r w:rsidR="001325F1" w:rsidRPr="001325F1">
              <w:rPr>
                <w:rFonts w:ascii="Arial" w:hAnsi="Arial" w:cs="Arial"/>
                <w:sz w:val="22"/>
                <w:szCs w:val="22"/>
                <w:lang w:eastAsia="es-MX"/>
              </w:rPr>
              <w:t xml:space="preserve"> al </w:t>
            </w:r>
            <w:r>
              <w:rPr>
                <w:rFonts w:ascii="Arial" w:hAnsi="Arial" w:cs="Arial"/>
                <w:sz w:val="22"/>
                <w:szCs w:val="22"/>
                <w:lang w:eastAsia="es-MX"/>
              </w:rPr>
              <w:t>31</w:t>
            </w:r>
            <w:r w:rsidR="001325F1" w:rsidRPr="001325F1">
              <w:rPr>
                <w:rFonts w:ascii="Arial" w:hAnsi="Arial" w:cs="Arial"/>
                <w:sz w:val="22"/>
                <w:szCs w:val="22"/>
                <w:lang w:eastAsia="es-MX"/>
              </w:rPr>
              <w:t xml:space="preserve"> de enero</w:t>
            </w:r>
          </w:p>
        </w:tc>
      </w:tr>
      <w:tr w:rsidR="001325F1" w:rsidRPr="001325F1" w14:paraId="6E7CF578" w14:textId="77777777" w:rsidTr="00192239">
        <w:trPr>
          <w:trHeight w:val="510"/>
        </w:trPr>
        <w:tc>
          <w:tcPr>
            <w:tcW w:w="268" w:type="pct"/>
            <w:tcBorders>
              <w:top w:val="nil"/>
              <w:left w:val="single" w:sz="4" w:space="0" w:color="000000"/>
              <w:bottom w:val="single" w:sz="4" w:space="0" w:color="000000"/>
              <w:right w:val="single" w:sz="4" w:space="0" w:color="000000"/>
            </w:tcBorders>
            <w:shd w:val="clear" w:color="auto" w:fill="auto"/>
            <w:vAlign w:val="center"/>
            <w:hideMark/>
          </w:tcPr>
          <w:p w14:paraId="5C0CD5E5" w14:textId="77777777" w:rsidR="001325F1" w:rsidRPr="001325F1" w:rsidRDefault="001325F1" w:rsidP="00904D7B">
            <w:pPr>
              <w:jc w:val="center"/>
              <w:rPr>
                <w:rFonts w:ascii="Arial" w:hAnsi="Arial" w:cs="Arial"/>
                <w:sz w:val="22"/>
                <w:szCs w:val="22"/>
                <w:lang w:eastAsia="es-MX"/>
              </w:rPr>
            </w:pPr>
            <w:r w:rsidRPr="001325F1">
              <w:rPr>
                <w:rFonts w:ascii="Arial" w:hAnsi="Arial" w:cs="Arial"/>
                <w:sz w:val="22"/>
                <w:szCs w:val="22"/>
                <w:lang w:eastAsia="es-MX"/>
              </w:rPr>
              <w:t>2</w:t>
            </w:r>
          </w:p>
        </w:tc>
        <w:tc>
          <w:tcPr>
            <w:tcW w:w="1191" w:type="pct"/>
            <w:tcBorders>
              <w:top w:val="nil"/>
              <w:left w:val="nil"/>
              <w:bottom w:val="single" w:sz="4" w:space="0" w:color="000000"/>
              <w:right w:val="single" w:sz="4" w:space="0" w:color="auto"/>
            </w:tcBorders>
            <w:shd w:val="clear" w:color="auto" w:fill="auto"/>
            <w:vAlign w:val="center"/>
            <w:hideMark/>
          </w:tcPr>
          <w:p w14:paraId="73769851" w14:textId="77777777" w:rsidR="001325F1" w:rsidRPr="001325F1" w:rsidRDefault="001325F1" w:rsidP="00904D7B">
            <w:pPr>
              <w:rPr>
                <w:rFonts w:ascii="Arial" w:hAnsi="Arial" w:cs="Arial"/>
                <w:sz w:val="22"/>
                <w:szCs w:val="22"/>
                <w:lang w:eastAsia="es-MX"/>
              </w:rPr>
            </w:pPr>
            <w:r w:rsidRPr="001325F1">
              <w:rPr>
                <w:rFonts w:ascii="Arial" w:hAnsi="Arial" w:cs="Arial"/>
                <w:sz w:val="22"/>
                <w:szCs w:val="22"/>
                <w:lang w:eastAsia="es-MX"/>
              </w:rPr>
              <w:t>Curso virtual para CAE: primera etapa</w:t>
            </w:r>
          </w:p>
        </w:tc>
        <w:tc>
          <w:tcPr>
            <w:tcW w:w="766" w:type="pct"/>
            <w:tcBorders>
              <w:top w:val="single" w:sz="4" w:space="0" w:color="auto"/>
              <w:left w:val="single" w:sz="4" w:space="0" w:color="auto"/>
              <w:bottom w:val="single" w:sz="4" w:space="0" w:color="auto"/>
              <w:right w:val="single" w:sz="4" w:space="0" w:color="auto"/>
            </w:tcBorders>
          </w:tcPr>
          <w:p w14:paraId="27BE4B5F" w14:textId="77777777" w:rsidR="001325F1" w:rsidRPr="001325F1" w:rsidRDefault="001325F1" w:rsidP="00904D7B">
            <w:pPr>
              <w:jc w:val="center"/>
              <w:rPr>
                <w:rFonts w:ascii="Arial" w:hAnsi="Arial" w:cs="Arial"/>
                <w:sz w:val="22"/>
                <w:szCs w:val="22"/>
                <w:lang w:eastAsia="es-MX"/>
              </w:rPr>
            </w:pPr>
          </w:p>
          <w:p w14:paraId="4A5E3D60" w14:textId="77777777" w:rsidR="001325F1" w:rsidRPr="001325F1" w:rsidRDefault="001325F1" w:rsidP="00904D7B">
            <w:pPr>
              <w:jc w:val="center"/>
              <w:rPr>
                <w:rFonts w:ascii="Arial" w:hAnsi="Arial" w:cs="Arial"/>
                <w:sz w:val="22"/>
                <w:szCs w:val="22"/>
                <w:lang w:eastAsia="es-MX"/>
              </w:rPr>
            </w:pPr>
            <w:r w:rsidRPr="001325F1">
              <w:rPr>
                <w:rFonts w:ascii="Arial" w:hAnsi="Arial" w:cs="Arial"/>
                <w:sz w:val="22"/>
                <w:szCs w:val="22"/>
                <w:lang w:eastAsia="es-MX"/>
              </w:rPr>
              <w:t>1</w:t>
            </w:r>
          </w:p>
        </w:tc>
        <w:tc>
          <w:tcPr>
            <w:tcW w:w="1383" w:type="pct"/>
            <w:tcBorders>
              <w:top w:val="nil"/>
              <w:left w:val="single" w:sz="4" w:space="0" w:color="auto"/>
              <w:bottom w:val="single" w:sz="4" w:space="0" w:color="000000"/>
              <w:right w:val="single" w:sz="4" w:space="0" w:color="000000"/>
            </w:tcBorders>
            <w:shd w:val="clear" w:color="auto" w:fill="auto"/>
            <w:vAlign w:val="center"/>
            <w:hideMark/>
          </w:tcPr>
          <w:p w14:paraId="1C6558C1" w14:textId="2D19B8FD" w:rsidR="001325F1" w:rsidRPr="001325F1" w:rsidRDefault="004801AF" w:rsidP="00904D7B">
            <w:pPr>
              <w:rPr>
                <w:rFonts w:ascii="Arial" w:hAnsi="Arial" w:cs="Arial"/>
                <w:sz w:val="22"/>
                <w:szCs w:val="22"/>
                <w:lang w:eastAsia="es-MX"/>
              </w:rPr>
            </w:pPr>
            <w:r>
              <w:rPr>
                <w:rFonts w:ascii="Arial" w:hAnsi="Arial" w:cs="Arial"/>
                <w:sz w:val="22"/>
                <w:szCs w:val="22"/>
                <w:lang w:eastAsia="es-MX"/>
              </w:rPr>
              <w:t>22</w:t>
            </w:r>
            <w:r w:rsidR="001325F1" w:rsidRPr="001325F1">
              <w:rPr>
                <w:rFonts w:ascii="Arial" w:hAnsi="Arial" w:cs="Arial"/>
                <w:sz w:val="22"/>
                <w:szCs w:val="22"/>
                <w:lang w:eastAsia="es-MX"/>
              </w:rPr>
              <w:t xml:space="preserve"> al </w:t>
            </w:r>
            <w:r>
              <w:rPr>
                <w:rFonts w:ascii="Arial" w:hAnsi="Arial" w:cs="Arial"/>
                <w:sz w:val="22"/>
                <w:szCs w:val="22"/>
                <w:lang w:eastAsia="es-MX"/>
              </w:rPr>
              <w:t>31</w:t>
            </w:r>
            <w:r w:rsidR="001325F1" w:rsidRPr="001325F1">
              <w:rPr>
                <w:rFonts w:ascii="Arial" w:hAnsi="Arial" w:cs="Arial"/>
                <w:sz w:val="22"/>
                <w:szCs w:val="22"/>
                <w:lang w:eastAsia="es-MX"/>
              </w:rPr>
              <w:t xml:space="preserve"> de enero</w:t>
            </w:r>
          </w:p>
        </w:tc>
        <w:tc>
          <w:tcPr>
            <w:tcW w:w="1392" w:type="pct"/>
            <w:tcBorders>
              <w:top w:val="nil"/>
              <w:left w:val="nil"/>
              <w:bottom w:val="single" w:sz="4" w:space="0" w:color="000000"/>
              <w:right w:val="single" w:sz="4" w:space="0" w:color="000000"/>
            </w:tcBorders>
            <w:shd w:val="clear" w:color="auto" w:fill="auto"/>
            <w:vAlign w:val="center"/>
            <w:hideMark/>
          </w:tcPr>
          <w:p w14:paraId="770AA586" w14:textId="5EF4D0E7" w:rsidR="001325F1" w:rsidRPr="001325F1" w:rsidRDefault="004801AF" w:rsidP="00904D7B">
            <w:pPr>
              <w:jc w:val="center"/>
              <w:rPr>
                <w:rFonts w:ascii="Arial" w:hAnsi="Arial" w:cs="Arial"/>
                <w:sz w:val="22"/>
                <w:szCs w:val="22"/>
                <w:lang w:eastAsia="es-MX"/>
              </w:rPr>
            </w:pPr>
            <w:r>
              <w:rPr>
                <w:rFonts w:ascii="Arial" w:hAnsi="Arial" w:cs="Arial"/>
                <w:sz w:val="22"/>
                <w:szCs w:val="22"/>
                <w:lang w:eastAsia="es-MX"/>
              </w:rPr>
              <w:t>1</w:t>
            </w:r>
            <w:r w:rsidR="001325F1" w:rsidRPr="001325F1">
              <w:rPr>
                <w:rFonts w:ascii="Arial" w:hAnsi="Arial" w:cs="Arial"/>
                <w:sz w:val="22"/>
                <w:szCs w:val="22"/>
                <w:lang w:eastAsia="es-MX"/>
              </w:rPr>
              <w:t xml:space="preserve"> </w:t>
            </w:r>
            <w:r>
              <w:rPr>
                <w:rFonts w:ascii="Arial" w:hAnsi="Arial" w:cs="Arial"/>
                <w:sz w:val="22"/>
                <w:szCs w:val="22"/>
                <w:lang w:eastAsia="es-MX"/>
              </w:rPr>
              <w:t>al 11 de febrero</w:t>
            </w:r>
          </w:p>
        </w:tc>
      </w:tr>
      <w:tr w:rsidR="004801AF" w:rsidRPr="001325F1" w14:paraId="33FFBBC5" w14:textId="77777777" w:rsidTr="00192239">
        <w:trPr>
          <w:trHeight w:val="510"/>
        </w:trPr>
        <w:tc>
          <w:tcPr>
            <w:tcW w:w="268" w:type="pct"/>
            <w:tcBorders>
              <w:top w:val="nil"/>
              <w:left w:val="single" w:sz="4" w:space="0" w:color="000000"/>
              <w:bottom w:val="single" w:sz="4" w:space="0" w:color="000000"/>
              <w:right w:val="single" w:sz="4" w:space="0" w:color="000000"/>
            </w:tcBorders>
            <w:shd w:val="clear" w:color="auto" w:fill="auto"/>
            <w:vAlign w:val="center"/>
          </w:tcPr>
          <w:p w14:paraId="4AE1FD18" w14:textId="77777777" w:rsidR="004801AF" w:rsidRPr="001325F1" w:rsidRDefault="004801AF" w:rsidP="004801AF">
            <w:pPr>
              <w:jc w:val="center"/>
              <w:rPr>
                <w:rFonts w:ascii="Arial" w:hAnsi="Arial" w:cs="Arial"/>
                <w:sz w:val="22"/>
                <w:szCs w:val="22"/>
                <w:lang w:eastAsia="es-MX"/>
              </w:rPr>
            </w:pPr>
            <w:r w:rsidRPr="001325F1">
              <w:rPr>
                <w:rFonts w:ascii="Arial" w:hAnsi="Arial" w:cs="Arial"/>
                <w:sz w:val="22"/>
                <w:szCs w:val="22"/>
                <w:lang w:eastAsia="es-MX"/>
              </w:rPr>
              <w:t>3</w:t>
            </w:r>
          </w:p>
        </w:tc>
        <w:tc>
          <w:tcPr>
            <w:tcW w:w="1191" w:type="pct"/>
            <w:tcBorders>
              <w:top w:val="nil"/>
              <w:left w:val="nil"/>
              <w:bottom w:val="single" w:sz="4" w:space="0" w:color="000000"/>
              <w:right w:val="single" w:sz="4" w:space="0" w:color="auto"/>
            </w:tcBorders>
            <w:shd w:val="clear" w:color="auto" w:fill="auto"/>
            <w:vAlign w:val="center"/>
          </w:tcPr>
          <w:p w14:paraId="5AB76F56" w14:textId="77777777" w:rsidR="004801AF" w:rsidRPr="001325F1" w:rsidRDefault="004801AF" w:rsidP="004801AF">
            <w:pPr>
              <w:rPr>
                <w:rFonts w:ascii="Arial" w:hAnsi="Arial" w:cs="Arial"/>
                <w:sz w:val="22"/>
                <w:szCs w:val="22"/>
                <w:lang w:eastAsia="es-MX"/>
              </w:rPr>
            </w:pPr>
            <w:r w:rsidRPr="001325F1">
              <w:rPr>
                <w:rFonts w:ascii="Arial" w:hAnsi="Arial" w:cs="Arial"/>
                <w:sz w:val="22"/>
                <w:szCs w:val="22"/>
                <w:lang w:eastAsia="es-MX"/>
              </w:rPr>
              <w:t>Curso virtual Manejo y superación de objeciones</w:t>
            </w:r>
          </w:p>
        </w:tc>
        <w:tc>
          <w:tcPr>
            <w:tcW w:w="766" w:type="pct"/>
            <w:tcBorders>
              <w:top w:val="single" w:sz="4" w:space="0" w:color="auto"/>
              <w:left w:val="single" w:sz="4" w:space="0" w:color="auto"/>
              <w:bottom w:val="single" w:sz="4" w:space="0" w:color="auto"/>
              <w:right w:val="single" w:sz="4" w:space="0" w:color="auto"/>
            </w:tcBorders>
          </w:tcPr>
          <w:p w14:paraId="4A372C7B" w14:textId="77777777" w:rsidR="004801AF" w:rsidRPr="001325F1" w:rsidRDefault="004801AF" w:rsidP="004801AF">
            <w:pPr>
              <w:jc w:val="center"/>
              <w:rPr>
                <w:rFonts w:ascii="Arial" w:hAnsi="Arial" w:cs="Arial"/>
                <w:sz w:val="22"/>
                <w:szCs w:val="22"/>
                <w:lang w:eastAsia="es-MX"/>
              </w:rPr>
            </w:pPr>
          </w:p>
          <w:p w14:paraId="41B23649" w14:textId="77777777" w:rsidR="004801AF" w:rsidRPr="001325F1" w:rsidRDefault="004801AF" w:rsidP="004801AF">
            <w:pPr>
              <w:jc w:val="center"/>
              <w:rPr>
                <w:rFonts w:ascii="Arial" w:hAnsi="Arial" w:cs="Arial"/>
                <w:sz w:val="22"/>
                <w:szCs w:val="22"/>
                <w:lang w:eastAsia="es-MX"/>
              </w:rPr>
            </w:pPr>
            <w:r w:rsidRPr="001325F1">
              <w:rPr>
                <w:rFonts w:ascii="Arial" w:hAnsi="Arial" w:cs="Arial"/>
                <w:sz w:val="22"/>
                <w:szCs w:val="22"/>
                <w:lang w:eastAsia="es-MX"/>
              </w:rPr>
              <w:t>1</w:t>
            </w:r>
          </w:p>
        </w:tc>
        <w:tc>
          <w:tcPr>
            <w:tcW w:w="1383" w:type="pct"/>
            <w:tcBorders>
              <w:top w:val="nil"/>
              <w:left w:val="single" w:sz="4" w:space="0" w:color="auto"/>
              <w:bottom w:val="single" w:sz="4" w:space="0" w:color="000000"/>
              <w:right w:val="single" w:sz="4" w:space="0" w:color="000000"/>
            </w:tcBorders>
            <w:shd w:val="clear" w:color="auto" w:fill="auto"/>
            <w:vAlign w:val="center"/>
          </w:tcPr>
          <w:p w14:paraId="6CD972EC" w14:textId="0D91A948" w:rsidR="004801AF" w:rsidRPr="001325F1" w:rsidRDefault="004801AF" w:rsidP="004801AF">
            <w:pPr>
              <w:rPr>
                <w:rFonts w:ascii="Arial" w:hAnsi="Arial" w:cs="Arial"/>
                <w:sz w:val="22"/>
                <w:szCs w:val="22"/>
                <w:lang w:eastAsia="es-MX"/>
              </w:rPr>
            </w:pPr>
            <w:r>
              <w:rPr>
                <w:rFonts w:ascii="Arial" w:hAnsi="Arial" w:cs="Arial"/>
                <w:sz w:val="22"/>
                <w:szCs w:val="22"/>
                <w:lang w:eastAsia="es-MX"/>
              </w:rPr>
              <w:t>22</w:t>
            </w:r>
            <w:r w:rsidRPr="001325F1">
              <w:rPr>
                <w:rFonts w:ascii="Arial" w:hAnsi="Arial" w:cs="Arial"/>
                <w:sz w:val="22"/>
                <w:szCs w:val="22"/>
                <w:lang w:eastAsia="es-MX"/>
              </w:rPr>
              <w:t xml:space="preserve"> al </w:t>
            </w:r>
            <w:r>
              <w:rPr>
                <w:rFonts w:ascii="Arial" w:hAnsi="Arial" w:cs="Arial"/>
                <w:sz w:val="22"/>
                <w:szCs w:val="22"/>
                <w:lang w:eastAsia="es-MX"/>
              </w:rPr>
              <w:t>31</w:t>
            </w:r>
            <w:r w:rsidRPr="001325F1">
              <w:rPr>
                <w:rFonts w:ascii="Arial" w:hAnsi="Arial" w:cs="Arial"/>
                <w:sz w:val="22"/>
                <w:szCs w:val="22"/>
                <w:lang w:eastAsia="es-MX"/>
              </w:rPr>
              <w:t xml:space="preserve"> de enero</w:t>
            </w:r>
          </w:p>
        </w:tc>
        <w:tc>
          <w:tcPr>
            <w:tcW w:w="1392" w:type="pct"/>
            <w:tcBorders>
              <w:top w:val="nil"/>
              <w:left w:val="nil"/>
              <w:bottom w:val="single" w:sz="4" w:space="0" w:color="000000"/>
              <w:right w:val="single" w:sz="4" w:space="0" w:color="000000"/>
            </w:tcBorders>
            <w:shd w:val="clear" w:color="auto" w:fill="auto"/>
            <w:vAlign w:val="center"/>
          </w:tcPr>
          <w:p w14:paraId="6D1AB0DB" w14:textId="02DF2EE5" w:rsidR="004801AF" w:rsidRPr="001325F1" w:rsidRDefault="004801AF" w:rsidP="004801AF">
            <w:pPr>
              <w:jc w:val="center"/>
              <w:rPr>
                <w:rFonts w:ascii="Arial" w:hAnsi="Arial" w:cs="Arial"/>
                <w:sz w:val="22"/>
                <w:szCs w:val="22"/>
                <w:lang w:eastAsia="es-MX"/>
              </w:rPr>
            </w:pPr>
            <w:r>
              <w:rPr>
                <w:rFonts w:ascii="Arial" w:hAnsi="Arial" w:cs="Arial"/>
                <w:sz w:val="22"/>
                <w:szCs w:val="22"/>
                <w:lang w:eastAsia="es-MX"/>
              </w:rPr>
              <w:t>1</w:t>
            </w:r>
            <w:r w:rsidRPr="001325F1">
              <w:rPr>
                <w:rFonts w:ascii="Arial" w:hAnsi="Arial" w:cs="Arial"/>
                <w:sz w:val="22"/>
                <w:szCs w:val="22"/>
                <w:lang w:eastAsia="es-MX"/>
              </w:rPr>
              <w:t xml:space="preserve"> </w:t>
            </w:r>
            <w:r>
              <w:rPr>
                <w:rFonts w:ascii="Arial" w:hAnsi="Arial" w:cs="Arial"/>
                <w:sz w:val="22"/>
                <w:szCs w:val="22"/>
                <w:lang w:eastAsia="es-MX"/>
              </w:rPr>
              <w:t>al 11 de febrero</w:t>
            </w:r>
            <w:r w:rsidRPr="001325F1">
              <w:rPr>
                <w:rFonts w:ascii="Arial" w:hAnsi="Arial" w:cs="Arial"/>
                <w:sz w:val="22"/>
                <w:szCs w:val="22"/>
                <w:lang w:eastAsia="es-MX"/>
              </w:rPr>
              <w:t xml:space="preserve"> </w:t>
            </w:r>
          </w:p>
        </w:tc>
      </w:tr>
      <w:tr w:rsidR="001325F1" w:rsidRPr="001325F1" w14:paraId="3AA6A472" w14:textId="77777777" w:rsidTr="00192239">
        <w:trPr>
          <w:trHeight w:val="510"/>
        </w:trPr>
        <w:tc>
          <w:tcPr>
            <w:tcW w:w="268" w:type="pct"/>
            <w:tcBorders>
              <w:top w:val="nil"/>
              <w:left w:val="single" w:sz="4" w:space="0" w:color="000000"/>
              <w:bottom w:val="single" w:sz="4" w:space="0" w:color="000000"/>
              <w:right w:val="single" w:sz="4" w:space="0" w:color="000000"/>
            </w:tcBorders>
            <w:shd w:val="clear" w:color="auto" w:fill="auto"/>
            <w:vAlign w:val="center"/>
            <w:hideMark/>
          </w:tcPr>
          <w:p w14:paraId="74D331EE" w14:textId="77777777" w:rsidR="001325F1" w:rsidRPr="001325F1" w:rsidRDefault="001325F1" w:rsidP="00904D7B">
            <w:pPr>
              <w:jc w:val="center"/>
              <w:rPr>
                <w:rFonts w:ascii="Arial" w:hAnsi="Arial" w:cs="Arial"/>
                <w:sz w:val="22"/>
                <w:szCs w:val="22"/>
                <w:lang w:eastAsia="es-MX"/>
              </w:rPr>
            </w:pPr>
            <w:r w:rsidRPr="001325F1">
              <w:rPr>
                <w:rFonts w:ascii="Arial" w:hAnsi="Arial" w:cs="Arial"/>
                <w:sz w:val="22"/>
                <w:szCs w:val="22"/>
                <w:lang w:eastAsia="es-MX"/>
              </w:rPr>
              <w:t>4</w:t>
            </w:r>
          </w:p>
        </w:tc>
        <w:tc>
          <w:tcPr>
            <w:tcW w:w="1191" w:type="pct"/>
            <w:tcBorders>
              <w:top w:val="nil"/>
              <w:left w:val="nil"/>
              <w:bottom w:val="single" w:sz="4" w:space="0" w:color="000000"/>
              <w:right w:val="single" w:sz="4" w:space="0" w:color="auto"/>
            </w:tcBorders>
            <w:shd w:val="clear" w:color="auto" w:fill="auto"/>
            <w:vAlign w:val="center"/>
            <w:hideMark/>
          </w:tcPr>
          <w:p w14:paraId="652F6E98" w14:textId="77777777" w:rsidR="001325F1" w:rsidRPr="001325F1" w:rsidRDefault="001325F1" w:rsidP="00904D7B">
            <w:pPr>
              <w:rPr>
                <w:rFonts w:ascii="Arial" w:hAnsi="Arial" w:cs="Arial"/>
                <w:sz w:val="22"/>
                <w:szCs w:val="22"/>
                <w:lang w:eastAsia="es-MX"/>
              </w:rPr>
            </w:pPr>
            <w:r w:rsidRPr="001325F1">
              <w:rPr>
                <w:rFonts w:ascii="Arial" w:hAnsi="Arial" w:cs="Arial"/>
                <w:sz w:val="22"/>
                <w:szCs w:val="22"/>
                <w:lang w:eastAsia="es-MX"/>
              </w:rPr>
              <w:t>Curso virtual para SE y CAE (segunda etapa)</w:t>
            </w:r>
          </w:p>
        </w:tc>
        <w:tc>
          <w:tcPr>
            <w:tcW w:w="766" w:type="pct"/>
            <w:tcBorders>
              <w:top w:val="single" w:sz="4" w:space="0" w:color="auto"/>
              <w:left w:val="single" w:sz="4" w:space="0" w:color="auto"/>
              <w:bottom w:val="single" w:sz="4" w:space="0" w:color="auto"/>
              <w:right w:val="single" w:sz="4" w:space="0" w:color="auto"/>
            </w:tcBorders>
          </w:tcPr>
          <w:p w14:paraId="67B2B63A" w14:textId="77777777" w:rsidR="001325F1" w:rsidRPr="001325F1" w:rsidRDefault="001325F1" w:rsidP="00904D7B">
            <w:pPr>
              <w:jc w:val="center"/>
              <w:rPr>
                <w:rFonts w:ascii="Arial" w:hAnsi="Arial" w:cs="Arial"/>
                <w:sz w:val="22"/>
                <w:szCs w:val="22"/>
                <w:lang w:eastAsia="es-MX"/>
              </w:rPr>
            </w:pPr>
          </w:p>
          <w:p w14:paraId="4E05B652" w14:textId="77777777" w:rsidR="001325F1" w:rsidRPr="001325F1" w:rsidRDefault="001325F1" w:rsidP="00904D7B">
            <w:pPr>
              <w:jc w:val="center"/>
              <w:rPr>
                <w:rFonts w:ascii="Arial" w:hAnsi="Arial" w:cs="Arial"/>
                <w:sz w:val="22"/>
                <w:szCs w:val="22"/>
                <w:lang w:eastAsia="es-MX"/>
              </w:rPr>
            </w:pPr>
            <w:r w:rsidRPr="001325F1">
              <w:rPr>
                <w:rFonts w:ascii="Arial" w:hAnsi="Arial" w:cs="Arial"/>
                <w:sz w:val="22"/>
                <w:szCs w:val="22"/>
                <w:lang w:eastAsia="es-MX"/>
              </w:rPr>
              <w:t>1</w:t>
            </w:r>
          </w:p>
        </w:tc>
        <w:tc>
          <w:tcPr>
            <w:tcW w:w="1383" w:type="pct"/>
            <w:tcBorders>
              <w:top w:val="nil"/>
              <w:left w:val="single" w:sz="4" w:space="0" w:color="auto"/>
              <w:bottom w:val="single" w:sz="4" w:space="0" w:color="000000"/>
              <w:right w:val="single" w:sz="4" w:space="0" w:color="000000"/>
            </w:tcBorders>
            <w:shd w:val="clear" w:color="auto" w:fill="auto"/>
            <w:vAlign w:val="center"/>
            <w:hideMark/>
          </w:tcPr>
          <w:p w14:paraId="4C304D2B" w14:textId="77777777" w:rsidR="001325F1" w:rsidRPr="001325F1" w:rsidRDefault="001325F1" w:rsidP="00904D7B">
            <w:pPr>
              <w:rPr>
                <w:rFonts w:ascii="Arial" w:hAnsi="Arial" w:cs="Arial"/>
                <w:sz w:val="22"/>
                <w:szCs w:val="22"/>
                <w:lang w:eastAsia="es-MX"/>
              </w:rPr>
            </w:pPr>
            <w:r w:rsidRPr="001325F1">
              <w:rPr>
                <w:rFonts w:ascii="Arial" w:hAnsi="Arial" w:cs="Arial"/>
                <w:sz w:val="22"/>
                <w:szCs w:val="22"/>
                <w:lang w:eastAsia="es-MX"/>
              </w:rPr>
              <w:t>20 al 31 de marzo</w:t>
            </w:r>
          </w:p>
        </w:tc>
        <w:tc>
          <w:tcPr>
            <w:tcW w:w="1392" w:type="pct"/>
            <w:tcBorders>
              <w:top w:val="nil"/>
              <w:left w:val="nil"/>
              <w:bottom w:val="single" w:sz="4" w:space="0" w:color="000000"/>
              <w:right w:val="single" w:sz="4" w:space="0" w:color="000000"/>
            </w:tcBorders>
            <w:shd w:val="clear" w:color="auto" w:fill="auto"/>
            <w:vAlign w:val="center"/>
            <w:hideMark/>
          </w:tcPr>
          <w:p w14:paraId="740D3B3E" w14:textId="77777777" w:rsidR="001325F1" w:rsidRPr="001325F1" w:rsidRDefault="001325F1" w:rsidP="00904D7B">
            <w:pPr>
              <w:jc w:val="center"/>
              <w:rPr>
                <w:rFonts w:ascii="Arial" w:hAnsi="Arial" w:cs="Arial"/>
                <w:sz w:val="22"/>
                <w:szCs w:val="22"/>
                <w:lang w:eastAsia="es-MX"/>
              </w:rPr>
            </w:pPr>
            <w:r w:rsidRPr="001325F1">
              <w:rPr>
                <w:rFonts w:ascii="Arial" w:hAnsi="Arial" w:cs="Arial"/>
                <w:sz w:val="22"/>
                <w:szCs w:val="22"/>
                <w:lang w:eastAsia="es-MX"/>
              </w:rPr>
              <w:t>1 al 12 de abril</w:t>
            </w:r>
          </w:p>
        </w:tc>
      </w:tr>
      <w:tr w:rsidR="001325F1" w:rsidRPr="001325F1" w14:paraId="799EB9A7" w14:textId="77777777" w:rsidTr="00192239">
        <w:trPr>
          <w:trHeight w:val="1020"/>
        </w:trPr>
        <w:tc>
          <w:tcPr>
            <w:tcW w:w="268" w:type="pct"/>
            <w:tcBorders>
              <w:top w:val="nil"/>
              <w:left w:val="single" w:sz="4" w:space="0" w:color="000000"/>
              <w:bottom w:val="single" w:sz="4" w:space="0" w:color="000000"/>
              <w:right w:val="single" w:sz="4" w:space="0" w:color="000000"/>
            </w:tcBorders>
            <w:shd w:val="clear" w:color="auto" w:fill="auto"/>
            <w:vAlign w:val="center"/>
            <w:hideMark/>
          </w:tcPr>
          <w:p w14:paraId="25FF8B0C" w14:textId="77777777" w:rsidR="001325F1" w:rsidRPr="001325F1" w:rsidRDefault="001325F1" w:rsidP="00904D7B">
            <w:pPr>
              <w:jc w:val="center"/>
              <w:rPr>
                <w:rFonts w:ascii="Arial" w:hAnsi="Arial" w:cs="Arial"/>
                <w:sz w:val="22"/>
                <w:szCs w:val="22"/>
                <w:lang w:eastAsia="es-MX"/>
              </w:rPr>
            </w:pPr>
            <w:r w:rsidRPr="001325F1">
              <w:rPr>
                <w:rFonts w:ascii="Arial" w:hAnsi="Arial" w:cs="Arial"/>
                <w:sz w:val="22"/>
                <w:szCs w:val="22"/>
                <w:lang w:eastAsia="es-MX"/>
              </w:rPr>
              <w:t>5</w:t>
            </w:r>
          </w:p>
        </w:tc>
        <w:tc>
          <w:tcPr>
            <w:tcW w:w="1191" w:type="pct"/>
            <w:tcBorders>
              <w:top w:val="nil"/>
              <w:left w:val="nil"/>
              <w:bottom w:val="single" w:sz="4" w:space="0" w:color="000000"/>
              <w:right w:val="single" w:sz="4" w:space="0" w:color="auto"/>
            </w:tcBorders>
            <w:shd w:val="clear" w:color="auto" w:fill="auto"/>
            <w:vAlign w:val="center"/>
            <w:hideMark/>
          </w:tcPr>
          <w:p w14:paraId="578618D6" w14:textId="77777777" w:rsidR="001325F1" w:rsidRPr="001325F1" w:rsidRDefault="001325F1" w:rsidP="00904D7B">
            <w:pPr>
              <w:rPr>
                <w:rFonts w:ascii="Arial" w:hAnsi="Arial" w:cs="Arial"/>
                <w:sz w:val="22"/>
                <w:szCs w:val="22"/>
                <w:lang w:eastAsia="es-MX"/>
              </w:rPr>
            </w:pPr>
            <w:r w:rsidRPr="001325F1">
              <w:rPr>
                <w:rFonts w:ascii="Arial" w:hAnsi="Arial" w:cs="Arial"/>
                <w:sz w:val="22"/>
                <w:szCs w:val="22"/>
                <w:lang w:eastAsia="es-MX"/>
              </w:rPr>
              <w:t>Curso virtual La Jornada Electoral</w:t>
            </w:r>
          </w:p>
        </w:tc>
        <w:tc>
          <w:tcPr>
            <w:tcW w:w="766" w:type="pct"/>
            <w:tcBorders>
              <w:top w:val="single" w:sz="4" w:space="0" w:color="auto"/>
              <w:left w:val="single" w:sz="4" w:space="0" w:color="auto"/>
              <w:bottom w:val="single" w:sz="4" w:space="0" w:color="auto"/>
              <w:right w:val="single" w:sz="4" w:space="0" w:color="auto"/>
            </w:tcBorders>
          </w:tcPr>
          <w:p w14:paraId="4E739C8A" w14:textId="77777777" w:rsidR="001325F1" w:rsidRPr="001325F1" w:rsidRDefault="001325F1" w:rsidP="00904D7B">
            <w:pPr>
              <w:jc w:val="center"/>
              <w:rPr>
                <w:rFonts w:ascii="Arial" w:hAnsi="Arial" w:cs="Arial"/>
                <w:sz w:val="22"/>
                <w:szCs w:val="22"/>
                <w:lang w:eastAsia="es-MX"/>
              </w:rPr>
            </w:pPr>
          </w:p>
          <w:p w14:paraId="444928F5" w14:textId="77777777" w:rsidR="001325F1" w:rsidRPr="001325F1" w:rsidRDefault="001325F1" w:rsidP="00904D7B">
            <w:pPr>
              <w:jc w:val="center"/>
              <w:rPr>
                <w:rFonts w:ascii="Arial" w:hAnsi="Arial" w:cs="Arial"/>
                <w:sz w:val="22"/>
                <w:szCs w:val="22"/>
                <w:lang w:eastAsia="es-MX"/>
              </w:rPr>
            </w:pPr>
            <w:r w:rsidRPr="001325F1">
              <w:rPr>
                <w:rFonts w:ascii="Arial" w:hAnsi="Arial" w:cs="Arial"/>
                <w:sz w:val="22"/>
                <w:szCs w:val="22"/>
                <w:lang w:eastAsia="es-MX"/>
              </w:rPr>
              <w:t>32</w:t>
            </w:r>
          </w:p>
        </w:tc>
        <w:tc>
          <w:tcPr>
            <w:tcW w:w="1383" w:type="pct"/>
            <w:tcBorders>
              <w:top w:val="nil"/>
              <w:left w:val="single" w:sz="4" w:space="0" w:color="auto"/>
              <w:bottom w:val="single" w:sz="4" w:space="0" w:color="000000"/>
              <w:right w:val="single" w:sz="4" w:space="0" w:color="000000"/>
            </w:tcBorders>
            <w:shd w:val="clear" w:color="auto" w:fill="auto"/>
            <w:vAlign w:val="center"/>
            <w:hideMark/>
          </w:tcPr>
          <w:p w14:paraId="45B51C24" w14:textId="77777777" w:rsidR="001325F1" w:rsidRPr="001325F1" w:rsidRDefault="001325F1" w:rsidP="00904D7B">
            <w:pPr>
              <w:rPr>
                <w:rFonts w:ascii="Arial" w:hAnsi="Arial" w:cs="Arial"/>
                <w:sz w:val="22"/>
                <w:szCs w:val="22"/>
                <w:lang w:eastAsia="es-MX"/>
              </w:rPr>
            </w:pPr>
            <w:r w:rsidRPr="001325F1">
              <w:rPr>
                <w:rFonts w:ascii="Arial" w:hAnsi="Arial" w:cs="Arial"/>
                <w:sz w:val="22"/>
                <w:szCs w:val="22"/>
                <w:lang w:eastAsia="es-MX"/>
              </w:rPr>
              <w:t>1 de marzo al 12 de abril</w:t>
            </w:r>
          </w:p>
        </w:tc>
        <w:tc>
          <w:tcPr>
            <w:tcW w:w="1392" w:type="pct"/>
            <w:tcBorders>
              <w:top w:val="nil"/>
              <w:left w:val="nil"/>
              <w:bottom w:val="single" w:sz="4" w:space="0" w:color="000000"/>
              <w:right w:val="single" w:sz="4" w:space="0" w:color="000000"/>
            </w:tcBorders>
            <w:shd w:val="clear" w:color="auto" w:fill="auto"/>
            <w:vAlign w:val="center"/>
            <w:hideMark/>
          </w:tcPr>
          <w:p w14:paraId="50056273" w14:textId="77777777" w:rsidR="001325F1" w:rsidRPr="001325F1" w:rsidRDefault="001325F1" w:rsidP="00904D7B">
            <w:pPr>
              <w:jc w:val="center"/>
              <w:rPr>
                <w:rFonts w:ascii="Arial" w:hAnsi="Arial" w:cs="Arial"/>
                <w:sz w:val="22"/>
                <w:szCs w:val="22"/>
                <w:lang w:eastAsia="es-MX"/>
              </w:rPr>
            </w:pPr>
            <w:r w:rsidRPr="001325F1">
              <w:rPr>
                <w:rFonts w:ascii="Arial" w:hAnsi="Arial" w:cs="Arial"/>
                <w:sz w:val="22"/>
                <w:szCs w:val="22"/>
                <w:lang w:eastAsia="es-MX"/>
              </w:rPr>
              <w:t>13 de abril al 5 de junio</w:t>
            </w:r>
          </w:p>
        </w:tc>
      </w:tr>
      <w:tr w:rsidR="001325F1" w:rsidRPr="001325F1" w14:paraId="0CF52360" w14:textId="77777777" w:rsidTr="00192239">
        <w:trPr>
          <w:trHeight w:val="255"/>
        </w:trPr>
        <w:tc>
          <w:tcPr>
            <w:tcW w:w="268" w:type="pct"/>
            <w:tcBorders>
              <w:top w:val="nil"/>
              <w:left w:val="single" w:sz="4" w:space="0" w:color="000000"/>
              <w:bottom w:val="single" w:sz="4" w:space="0" w:color="000000"/>
              <w:right w:val="single" w:sz="4" w:space="0" w:color="000000"/>
            </w:tcBorders>
            <w:shd w:val="clear" w:color="auto" w:fill="auto"/>
            <w:vAlign w:val="center"/>
            <w:hideMark/>
          </w:tcPr>
          <w:p w14:paraId="594540BD" w14:textId="77777777" w:rsidR="001325F1" w:rsidRPr="001325F1" w:rsidRDefault="001325F1" w:rsidP="00904D7B">
            <w:pPr>
              <w:jc w:val="center"/>
              <w:rPr>
                <w:rFonts w:ascii="Arial" w:hAnsi="Arial" w:cs="Arial"/>
                <w:sz w:val="22"/>
                <w:szCs w:val="22"/>
                <w:lang w:eastAsia="es-MX"/>
              </w:rPr>
            </w:pPr>
            <w:r w:rsidRPr="001325F1">
              <w:rPr>
                <w:rFonts w:ascii="Arial" w:hAnsi="Arial" w:cs="Arial"/>
                <w:sz w:val="22"/>
                <w:szCs w:val="22"/>
                <w:lang w:eastAsia="es-MX"/>
              </w:rPr>
              <w:t>6</w:t>
            </w:r>
          </w:p>
        </w:tc>
        <w:tc>
          <w:tcPr>
            <w:tcW w:w="1191" w:type="pct"/>
            <w:tcBorders>
              <w:top w:val="nil"/>
              <w:left w:val="nil"/>
              <w:bottom w:val="single" w:sz="4" w:space="0" w:color="000000"/>
              <w:right w:val="single" w:sz="4" w:space="0" w:color="auto"/>
            </w:tcBorders>
            <w:shd w:val="clear" w:color="auto" w:fill="auto"/>
            <w:vAlign w:val="center"/>
            <w:hideMark/>
          </w:tcPr>
          <w:p w14:paraId="50D18347" w14:textId="77777777" w:rsidR="001325F1" w:rsidRPr="001325F1" w:rsidRDefault="001325F1" w:rsidP="00904D7B">
            <w:pPr>
              <w:rPr>
                <w:rFonts w:ascii="Arial" w:hAnsi="Arial" w:cs="Arial"/>
                <w:sz w:val="22"/>
                <w:szCs w:val="22"/>
                <w:lang w:eastAsia="es-MX"/>
              </w:rPr>
            </w:pPr>
            <w:r w:rsidRPr="001325F1">
              <w:rPr>
                <w:rFonts w:ascii="Arial" w:hAnsi="Arial" w:cs="Arial"/>
                <w:sz w:val="22"/>
                <w:szCs w:val="22"/>
                <w:lang w:eastAsia="es-MX"/>
              </w:rPr>
              <w:t>Curso virtual cómputos distritales</w:t>
            </w:r>
          </w:p>
        </w:tc>
        <w:tc>
          <w:tcPr>
            <w:tcW w:w="766" w:type="pct"/>
            <w:tcBorders>
              <w:top w:val="single" w:sz="4" w:space="0" w:color="auto"/>
              <w:left w:val="single" w:sz="4" w:space="0" w:color="auto"/>
              <w:bottom w:val="single" w:sz="4" w:space="0" w:color="auto"/>
              <w:right w:val="single" w:sz="4" w:space="0" w:color="auto"/>
            </w:tcBorders>
          </w:tcPr>
          <w:p w14:paraId="10A614DC" w14:textId="77777777" w:rsidR="001325F1" w:rsidRPr="001325F1" w:rsidRDefault="001325F1" w:rsidP="00904D7B">
            <w:pPr>
              <w:jc w:val="center"/>
              <w:rPr>
                <w:rFonts w:ascii="Arial" w:hAnsi="Arial" w:cs="Arial"/>
                <w:sz w:val="22"/>
                <w:szCs w:val="22"/>
                <w:lang w:eastAsia="es-MX"/>
              </w:rPr>
            </w:pPr>
            <w:r w:rsidRPr="001325F1">
              <w:rPr>
                <w:rFonts w:ascii="Arial" w:hAnsi="Arial" w:cs="Arial"/>
                <w:sz w:val="22"/>
                <w:szCs w:val="22"/>
                <w:lang w:eastAsia="es-MX"/>
              </w:rPr>
              <w:t>1</w:t>
            </w:r>
          </w:p>
        </w:tc>
        <w:tc>
          <w:tcPr>
            <w:tcW w:w="1383" w:type="pct"/>
            <w:tcBorders>
              <w:top w:val="nil"/>
              <w:left w:val="single" w:sz="4" w:space="0" w:color="auto"/>
              <w:bottom w:val="single" w:sz="4" w:space="0" w:color="000000"/>
              <w:right w:val="single" w:sz="4" w:space="0" w:color="000000"/>
            </w:tcBorders>
            <w:shd w:val="clear" w:color="auto" w:fill="auto"/>
            <w:vAlign w:val="center"/>
            <w:hideMark/>
          </w:tcPr>
          <w:p w14:paraId="4E7AFC23" w14:textId="77777777" w:rsidR="001325F1" w:rsidRPr="001325F1" w:rsidRDefault="001325F1" w:rsidP="00904D7B">
            <w:pPr>
              <w:rPr>
                <w:rFonts w:ascii="Arial" w:hAnsi="Arial" w:cs="Arial"/>
                <w:sz w:val="22"/>
                <w:szCs w:val="22"/>
                <w:lang w:eastAsia="es-MX"/>
              </w:rPr>
            </w:pPr>
            <w:r w:rsidRPr="001325F1">
              <w:rPr>
                <w:rFonts w:ascii="Arial" w:hAnsi="Arial" w:cs="Arial"/>
                <w:sz w:val="22"/>
                <w:szCs w:val="22"/>
                <w:lang w:eastAsia="es-MX"/>
              </w:rPr>
              <w:t xml:space="preserve">21 al 30 de abril  </w:t>
            </w:r>
          </w:p>
        </w:tc>
        <w:tc>
          <w:tcPr>
            <w:tcW w:w="1392" w:type="pct"/>
            <w:tcBorders>
              <w:top w:val="nil"/>
              <w:left w:val="nil"/>
              <w:bottom w:val="single" w:sz="4" w:space="0" w:color="000000"/>
              <w:right w:val="single" w:sz="4" w:space="0" w:color="000000"/>
            </w:tcBorders>
            <w:shd w:val="clear" w:color="auto" w:fill="auto"/>
            <w:vAlign w:val="center"/>
            <w:hideMark/>
          </w:tcPr>
          <w:p w14:paraId="5F2797BD" w14:textId="77777777" w:rsidR="001325F1" w:rsidRPr="001325F1" w:rsidRDefault="001325F1" w:rsidP="00904D7B">
            <w:pPr>
              <w:jc w:val="center"/>
              <w:rPr>
                <w:rFonts w:ascii="Arial" w:hAnsi="Arial" w:cs="Arial"/>
                <w:sz w:val="22"/>
                <w:szCs w:val="22"/>
                <w:lang w:eastAsia="es-MX"/>
              </w:rPr>
            </w:pPr>
            <w:r w:rsidRPr="001325F1">
              <w:rPr>
                <w:rFonts w:ascii="Arial" w:hAnsi="Arial" w:cs="Arial"/>
                <w:sz w:val="22"/>
                <w:szCs w:val="22"/>
                <w:lang w:eastAsia="es-MX"/>
              </w:rPr>
              <w:t>1 al 31 de mayo</w:t>
            </w:r>
          </w:p>
        </w:tc>
      </w:tr>
    </w:tbl>
    <w:p w14:paraId="335ADB10" w14:textId="77777777" w:rsidR="001325F1" w:rsidRPr="001325F1" w:rsidRDefault="001325F1" w:rsidP="001325F1">
      <w:pPr>
        <w:rPr>
          <w:rFonts w:ascii="Arial" w:hAnsi="Arial" w:cs="Arial"/>
          <w:sz w:val="22"/>
          <w:szCs w:val="22"/>
        </w:rPr>
      </w:pPr>
    </w:p>
    <w:p w14:paraId="3F92CFB3" w14:textId="77777777" w:rsidR="001325F1" w:rsidRPr="005A469A" w:rsidRDefault="001325F1" w:rsidP="001325F1">
      <w:pPr>
        <w:pStyle w:val="Prrafodelista"/>
        <w:ind w:left="0"/>
        <w:jc w:val="center"/>
        <w:rPr>
          <w:rFonts w:cs="Cambria"/>
          <w:b/>
          <w:sz w:val="22"/>
          <w:szCs w:val="22"/>
        </w:rPr>
      </w:pPr>
    </w:p>
    <w:p w14:paraId="48688378" w14:textId="6C885EB8" w:rsidR="001325F1" w:rsidRDefault="001325F1" w:rsidP="002015B2">
      <w:pPr>
        <w:rPr>
          <w:lang w:eastAsia="es-MX"/>
        </w:rPr>
      </w:pPr>
    </w:p>
    <w:p w14:paraId="46A6A7AA" w14:textId="027AF11D" w:rsidR="001325F1" w:rsidRDefault="001325F1" w:rsidP="002015B2">
      <w:pPr>
        <w:rPr>
          <w:lang w:eastAsia="es-MX"/>
        </w:rPr>
      </w:pPr>
    </w:p>
    <w:p w14:paraId="41809C88" w14:textId="7E01F3AF" w:rsidR="001325F1" w:rsidRDefault="001325F1" w:rsidP="002015B2">
      <w:pPr>
        <w:rPr>
          <w:lang w:eastAsia="es-MX"/>
        </w:rPr>
      </w:pPr>
    </w:p>
    <w:p w14:paraId="2BEE6F18" w14:textId="7528C28F" w:rsidR="001325F1" w:rsidRDefault="001325F1" w:rsidP="002015B2">
      <w:pPr>
        <w:rPr>
          <w:lang w:eastAsia="es-MX"/>
        </w:rPr>
      </w:pPr>
    </w:p>
    <w:p w14:paraId="37BCD5CC" w14:textId="6262B1AC" w:rsidR="001325F1" w:rsidRDefault="001325F1" w:rsidP="002015B2">
      <w:pPr>
        <w:rPr>
          <w:lang w:eastAsia="es-MX"/>
        </w:rPr>
      </w:pPr>
    </w:p>
    <w:p w14:paraId="7F470705" w14:textId="77777777" w:rsidR="001325F1" w:rsidRDefault="001325F1" w:rsidP="002015B2">
      <w:pPr>
        <w:rPr>
          <w:lang w:eastAsia="es-MX"/>
        </w:rPr>
      </w:pPr>
    </w:p>
    <w:p w14:paraId="61E6185A" w14:textId="534114E7" w:rsidR="003A25AF" w:rsidRDefault="003A25AF" w:rsidP="002015B2">
      <w:pPr>
        <w:rPr>
          <w:lang w:eastAsia="es-MX"/>
        </w:rPr>
      </w:pPr>
    </w:p>
    <w:p w14:paraId="02CBC474" w14:textId="35449A9C" w:rsidR="003A25AF" w:rsidRDefault="003A25AF" w:rsidP="002015B2">
      <w:pPr>
        <w:rPr>
          <w:lang w:eastAsia="es-MX"/>
        </w:rPr>
      </w:pPr>
    </w:p>
    <w:p w14:paraId="23EC20AD" w14:textId="34AE43B2" w:rsidR="00B65819" w:rsidRDefault="00B65819" w:rsidP="002015B2">
      <w:pPr>
        <w:rPr>
          <w:lang w:eastAsia="es-MX"/>
        </w:rPr>
      </w:pPr>
    </w:p>
    <w:p w14:paraId="1C67DC02" w14:textId="576FF21F" w:rsidR="00B65819" w:rsidRDefault="00B65819" w:rsidP="002015B2">
      <w:pPr>
        <w:rPr>
          <w:lang w:eastAsia="es-MX"/>
        </w:rPr>
      </w:pPr>
    </w:p>
    <w:p w14:paraId="7CA86E58" w14:textId="649E1310" w:rsidR="00B65819" w:rsidRDefault="00B65819" w:rsidP="002015B2">
      <w:pPr>
        <w:rPr>
          <w:lang w:eastAsia="es-MX"/>
        </w:rPr>
      </w:pPr>
    </w:p>
    <w:p w14:paraId="1F4E38A3" w14:textId="16DF874E" w:rsidR="00B65819" w:rsidRDefault="00B65819" w:rsidP="002015B2">
      <w:pPr>
        <w:rPr>
          <w:lang w:eastAsia="es-MX"/>
        </w:rPr>
      </w:pPr>
    </w:p>
    <w:p w14:paraId="185676C2" w14:textId="4816A587" w:rsidR="00B65819" w:rsidRDefault="00B65819" w:rsidP="002015B2">
      <w:pPr>
        <w:rPr>
          <w:lang w:eastAsia="es-MX"/>
        </w:rPr>
      </w:pPr>
    </w:p>
    <w:p w14:paraId="27D8F699" w14:textId="49791B28" w:rsidR="00B65819" w:rsidRDefault="00B65819" w:rsidP="002015B2">
      <w:pPr>
        <w:rPr>
          <w:lang w:eastAsia="es-MX"/>
        </w:rPr>
      </w:pPr>
    </w:p>
    <w:p w14:paraId="4613A3A0" w14:textId="7A78FFA6" w:rsidR="00B65819" w:rsidRDefault="00B65819" w:rsidP="002015B2">
      <w:pPr>
        <w:rPr>
          <w:lang w:eastAsia="es-MX"/>
        </w:rPr>
      </w:pPr>
    </w:p>
    <w:p w14:paraId="0EF46AEF" w14:textId="51B70E64" w:rsidR="00B65819" w:rsidRDefault="00B65819" w:rsidP="002015B2">
      <w:pPr>
        <w:rPr>
          <w:lang w:eastAsia="es-MX"/>
        </w:rPr>
      </w:pPr>
    </w:p>
    <w:p w14:paraId="76AFFBAD" w14:textId="58570485" w:rsidR="00B65819" w:rsidRDefault="00B65819" w:rsidP="002015B2">
      <w:pPr>
        <w:rPr>
          <w:lang w:eastAsia="es-MX"/>
        </w:rPr>
      </w:pPr>
    </w:p>
    <w:p w14:paraId="1D555915" w14:textId="6E472A48" w:rsidR="00B65819" w:rsidRDefault="00B65819" w:rsidP="002015B2">
      <w:pPr>
        <w:rPr>
          <w:lang w:eastAsia="es-MX"/>
        </w:rPr>
      </w:pPr>
    </w:p>
    <w:p w14:paraId="3B2DFA14" w14:textId="40AD46AB" w:rsidR="00B65819" w:rsidRDefault="00B65819" w:rsidP="002015B2">
      <w:pPr>
        <w:rPr>
          <w:lang w:eastAsia="es-MX"/>
        </w:rPr>
      </w:pPr>
    </w:p>
    <w:p w14:paraId="527CE676" w14:textId="1CA21CA1" w:rsidR="004801AF" w:rsidRDefault="004801AF" w:rsidP="002015B2">
      <w:pPr>
        <w:rPr>
          <w:lang w:eastAsia="es-MX"/>
        </w:rPr>
      </w:pPr>
    </w:p>
    <w:p w14:paraId="12310536" w14:textId="7DA1AF59" w:rsidR="004801AF" w:rsidRDefault="004801AF" w:rsidP="002015B2">
      <w:pPr>
        <w:rPr>
          <w:lang w:eastAsia="es-MX"/>
        </w:rPr>
      </w:pPr>
    </w:p>
    <w:p w14:paraId="3ED0D527" w14:textId="6C8E21B1" w:rsidR="004801AF" w:rsidRDefault="004801AF" w:rsidP="002015B2">
      <w:pPr>
        <w:rPr>
          <w:lang w:eastAsia="es-MX"/>
        </w:rPr>
      </w:pPr>
    </w:p>
    <w:p w14:paraId="23AF6C0D" w14:textId="1BD1062B" w:rsidR="004801AF" w:rsidRDefault="004801AF" w:rsidP="002015B2">
      <w:pPr>
        <w:rPr>
          <w:lang w:eastAsia="es-MX"/>
        </w:rPr>
      </w:pPr>
    </w:p>
    <w:p w14:paraId="3CE65220" w14:textId="77777777" w:rsidR="004801AF" w:rsidRDefault="004801AF" w:rsidP="002015B2">
      <w:pPr>
        <w:rPr>
          <w:lang w:eastAsia="es-MX"/>
        </w:rPr>
      </w:pPr>
    </w:p>
    <w:p w14:paraId="52B7E6CB" w14:textId="741DC8A5" w:rsidR="009F7C27" w:rsidRDefault="009F7C27" w:rsidP="002015B2">
      <w:pPr>
        <w:rPr>
          <w:lang w:eastAsia="es-MX"/>
        </w:rPr>
      </w:pPr>
    </w:p>
    <w:p w14:paraId="35A7460C" w14:textId="6D37079C" w:rsidR="009F7C27" w:rsidRDefault="009F7C27" w:rsidP="002015B2">
      <w:pPr>
        <w:rPr>
          <w:lang w:eastAsia="es-MX"/>
        </w:rPr>
      </w:pPr>
    </w:p>
    <w:p w14:paraId="732BCFEC" w14:textId="77777777" w:rsidR="009F7C27" w:rsidRDefault="009F7C27" w:rsidP="002015B2">
      <w:pPr>
        <w:rPr>
          <w:lang w:eastAsia="es-MX"/>
        </w:rPr>
      </w:pPr>
    </w:p>
    <w:p w14:paraId="35A61FA8" w14:textId="44506F90" w:rsidR="00B65819" w:rsidRDefault="00B65819" w:rsidP="002015B2">
      <w:pPr>
        <w:rPr>
          <w:lang w:eastAsia="es-MX"/>
        </w:rPr>
      </w:pPr>
    </w:p>
    <w:p w14:paraId="5CD4B3F6" w14:textId="6708DD99" w:rsidR="001325F1" w:rsidRDefault="001325F1" w:rsidP="002015B2">
      <w:pPr>
        <w:rPr>
          <w:lang w:eastAsia="es-MX"/>
        </w:rPr>
      </w:pPr>
    </w:p>
    <w:p w14:paraId="5A2A32BD" w14:textId="77777777" w:rsidR="001325F1" w:rsidRDefault="001325F1" w:rsidP="002015B2">
      <w:pPr>
        <w:rPr>
          <w:lang w:eastAsia="es-MX"/>
        </w:rPr>
      </w:pPr>
    </w:p>
    <w:p w14:paraId="490F2D83" w14:textId="6651E4E9" w:rsidR="003A25AF" w:rsidRDefault="003A25AF" w:rsidP="002015B2">
      <w:pPr>
        <w:rPr>
          <w:lang w:eastAsia="es-MX"/>
        </w:rPr>
      </w:pPr>
    </w:p>
    <w:p w14:paraId="631489EB" w14:textId="77777777" w:rsidR="00827564" w:rsidRPr="0027305A" w:rsidRDefault="00827564" w:rsidP="00836EEA">
      <w:pPr>
        <w:pStyle w:val="Ttulo1"/>
        <w:rPr>
          <w:rFonts w:cs="Arial"/>
          <w:color w:val="CC0066"/>
          <w:kern w:val="32"/>
          <w:sz w:val="28"/>
        </w:rPr>
      </w:pPr>
      <w:bookmarkStart w:id="1097" w:name="_Toc23958041"/>
      <w:r w:rsidRPr="0027305A">
        <w:rPr>
          <w:rFonts w:cs="Arial"/>
          <w:color w:val="CC0066"/>
          <w:kern w:val="32"/>
          <w:sz w:val="28"/>
        </w:rPr>
        <w:lastRenderedPageBreak/>
        <w:t>ANEXO 2</w:t>
      </w:r>
      <w:bookmarkEnd w:id="1097"/>
    </w:p>
    <w:p w14:paraId="25FBF096"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4D4979C4" w14:textId="77777777" w:rsidR="00827564" w:rsidRPr="0027305A" w:rsidRDefault="00827564" w:rsidP="00827564">
      <w:pPr>
        <w:jc w:val="both"/>
        <w:rPr>
          <w:rFonts w:ascii="Arial" w:hAnsi="Arial" w:cs="Arial"/>
        </w:rPr>
      </w:pPr>
    </w:p>
    <w:p w14:paraId="16D134CA" w14:textId="77777777" w:rsidR="00B056D9" w:rsidRPr="00226BF3" w:rsidRDefault="00B056D9" w:rsidP="00B056D9">
      <w:pPr>
        <w:jc w:val="both"/>
        <w:rPr>
          <w:rFonts w:ascii="Arial" w:hAnsi="Arial" w:cs="Arial"/>
          <w:szCs w:val="22"/>
        </w:rPr>
      </w:pPr>
      <w:r w:rsidRPr="00A650F2">
        <w:rPr>
          <w:rFonts w:ascii="Arial" w:hAnsi="Arial" w:cs="Arial"/>
        </w:rPr>
        <w:t xml:space="preserve">[______(nombre)_________], manifiesto </w:t>
      </w:r>
      <w:r w:rsidRPr="00A650F2">
        <w:rPr>
          <w:rFonts w:ascii="Arial" w:hAnsi="Arial" w:cs="Arial"/>
          <w:b/>
        </w:rPr>
        <w:t>bajo protesta de decir verdad</w:t>
      </w:r>
      <w:r w:rsidRPr="00A650F2">
        <w:rPr>
          <w:rFonts w:ascii="Arial" w:hAnsi="Arial" w:cs="Arial"/>
        </w:rPr>
        <w:t>, que los datos aquí asentados, son ciertos y han sido debidamente verificados, así como que cuento con facultades suficientes para suscribir la propuesta en la presente licitación, a nombre y representación de: [ _______</w:t>
      </w:r>
      <w:r>
        <w:rPr>
          <w:rFonts w:ascii="Arial" w:hAnsi="Arial" w:cs="Arial"/>
        </w:rPr>
        <w:t xml:space="preserve"> </w:t>
      </w:r>
      <w:r w:rsidRPr="00A650F2">
        <w:rPr>
          <w:rFonts w:ascii="Arial" w:hAnsi="Arial" w:cs="Arial"/>
        </w:rPr>
        <w:t>(</w:t>
      </w:r>
      <w:r w:rsidRPr="00226BF3">
        <w:rPr>
          <w:rFonts w:ascii="Arial" w:hAnsi="Arial" w:cs="Arial"/>
          <w:szCs w:val="22"/>
        </w:rPr>
        <w:t>persona física o moral)</w:t>
      </w:r>
      <w:r>
        <w:rPr>
          <w:rFonts w:ascii="Arial" w:hAnsi="Arial" w:cs="Arial"/>
          <w:szCs w:val="22"/>
        </w:rPr>
        <w:t xml:space="preserve"> </w:t>
      </w:r>
      <w:r w:rsidRPr="00226BF3">
        <w:rPr>
          <w:rFonts w:ascii="Arial" w:hAnsi="Arial" w:cs="Arial"/>
          <w:szCs w:val="22"/>
        </w:rPr>
        <w:t>__________].</w:t>
      </w:r>
    </w:p>
    <w:p w14:paraId="72E2E207" w14:textId="77777777" w:rsidR="00B056D9" w:rsidRPr="00226BF3" w:rsidRDefault="00B056D9" w:rsidP="00B056D9">
      <w:pPr>
        <w:jc w:val="both"/>
        <w:rPr>
          <w:rFonts w:ascii="Arial" w:hAnsi="Arial" w:cs="Arial"/>
          <w:szCs w:val="22"/>
        </w:rPr>
      </w:pPr>
    </w:p>
    <w:p w14:paraId="05060CAD" w14:textId="77777777" w:rsidR="00B056D9" w:rsidRPr="00226BF3" w:rsidRDefault="00B056D9" w:rsidP="00B056D9">
      <w:pPr>
        <w:jc w:val="both"/>
        <w:rPr>
          <w:rFonts w:ascii="Arial" w:hAnsi="Arial" w:cs="Arial"/>
          <w:szCs w:val="22"/>
        </w:rPr>
      </w:pPr>
      <w:r>
        <w:rPr>
          <w:rFonts w:ascii="Arial" w:hAnsi="Arial" w:cs="Arial"/>
          <w:szCs w:val="22"/>
        </w:rPr>
        <w:t>Licitación Pública Nacional Electrónica</w:t>
      </w:r>
      <w:r w:rsidRPr="00226BF3">
        <w:rPr>
          <w:rFonts w:ascii="Arial" w:hAnsi="Arial" w:cs="Arial"/>
          <w:szCs w:val="22"/>
        </w:rPr>
        <w:t xml:space="preserve"> No.: _____________</w:t>
      </w:r>
    </w:p>
    <w:p w14:paraId="5420EC23" w14:textId="44AD796B"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26BF3">
        <w:rPr>
          <w:rFonts w:ascii="Arial" w:hAnsi="Arial" w:cs="Arial"/>
          <w:szCs w:val="22"/>
        </w:rPr>
        <w:t xml:space="preserve">Registro Federal de Contribuyentes: </w:t>
      </w:r>
      <w:r w:rsidR="009953D8">
        <w:rPr>
          <w:rFonts w:ascii="Arial" w:hAnsi="Arial" w:cs="Arial"/>
          <w:szCs w:val="22"/>
        </w:rPr>
        <w:t xml:space="preserve">                                          Nacionalidad:</w:t>
      </w:r>
    </w:p>
    <w:p w14:paraId="0E0FE9C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53F8556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76540E0D"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sidR="00701E29">
        <w:rPr>
          <w:rFonts w:ascii="Arial" w:hAnsi="Arial" w:cs="Arial"/>
          <w:szCs w:val="22"/>
        </w:rPr>
        <w:t>Demarcación territorial o</w:t>
      </w:r>
      <w:r>
        <w:rPr>
          <w:rFonts w:ascii="Arial" w:hAnsi="Arial" w:cs="Arial"/>
          <w:szCs w:val="22"/>
        </w:rPr>
        <w:t xml:space="preserve"> </w:t>
      </w:r>
      <w:r w:rsidRPr="00226BF3">
        <w:rPr>
          <w:rFonts w:ascii="Arial" w:hAnsi="Arial" w:cs="Arial"/>
          <w:szCs w:val="22"/>
        </w:rPr>
        <w:t>Municipio:</w:t>
      </w:r>
    </w:p>
    <w:p w14:paraId="0DCE55A5"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C4654D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4B65050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7D7D9DD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4873DBA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059E284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Relación de accionistas. -</w:t>
      </w:r>
    </w:p>
    <w:p w14:paraId="773563E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5645F14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8EDE655" w14:textId="77777777" w:rsidR="00B056D9" w:rsidRPr="000F4F7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59AA31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7143A216"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12FCA05E" w14:textId="77777777" w:rsidR="00B056D9" w:rsidRPr="00226BF3" w:rsidRDefault="00B056D9" w:rsidP="00B056D9">
      <w:pPr>
        <w:tabs>
          <w:tab w:val="left" w:pos="5103"/>
          <w:tab w:val="left" w:pos="7655"/>
        </w:tabs>
        <w:rPr>
          <w:rFonts w:ascii="Arial" w:hAnsi="Arial" w:cs="Arial"/>
          <w:szCs w:val="22"/>
        </w:rPr>
      </w:pPr>
    </w:p>
    <w:p w14:paraId="00A10354" w14:textId="63068360"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sidR="00701E29">
        <w:rPr>
          <w:rFonts w:ascii="Arial" w:hAnsi="Arial" w:cs="Arial"/>
          <w:szCs w:val="22"/>
        </w:rPr>
        <w:t xml:space="preserve"> legal</w:t>
      </w:r>
      <w:r w:rsidRPr="00226BF3">
        <w:rPr>
          <w:rFonts w:ascii="Arial" w:hAnsi="Arial" w:cs="Arial"/>
          <w:szCs w:val="22"/>
        </w:rPr>
        <w:t>:</w:t>
      </w:r>
    </w:p>
    <w:p w14:paraId="3C09647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09F64CB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71BEAC4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75D1FB1" w14:textId="77777777" w:rsidR="00B056D9" w:rsidRPr="00226BF3" w:rsidRDefault="00B056D9" w:rsidP="00B056D9">
      <w:pPr>
        <w:tabs>
          <w:tab w:val="left" w:pos="5103"/>
          <w:tab w:val="left" w:pos="7655"/>
        </w:tabs>
        <w:jc w:val="center"/>
        <w:rPr>
          <w:rFonts w:ascii="Arial" w:hAnsi="Arial" w:cs="Arial"/>
          <w:szCs w:val="22"/>
        </w:rPr>
      </w:pPr>
    </w:p>
    <w:p w14:paraId="1A957343" w14:textId="77777777" w:rsidR="00B056D9" w:rsidRPr="00226BF3" w:rsidRDefault="00B056D9" w:rsidP="00B056D9">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7273A063" w14:textId="77777777" w:rsidR="00B056D9" w:rsidRPr="00226BF3" w:rsidRDefault="00B056D9" w:rsidP="00B056D9">
      <w:pPr>
        <w:tabs>
          <w:tab w:val="left" w:pos="5103"/>
          <w:tab w:val="left" w:pos="7655"/>
        </w:tabs>
        <w:jc w:val="center"/>
        <w:rPr>
          <w:rFonts w:ascii="Arial" w:hAnsi="Arial" w:cs="Arial"/>
        </w:rPr>
      </w:pPr>
      <w:r w:rsidRPr="00226BF3">
        <w:rPr>
          <w:rFonts w:ascii="Arial" w:hAnsi="Arial" w:cs="Arial"/>
        </w:rPr>
        <w:t xml:space="preserve"> (Lugar y fecha)</w:t>
      </w:r>
    </w:p>
    <w:p w14:paraId="4914E31A" w14:textId="77777777" w:rsidR="00896DF2" w:rsidRPr="00861F64" w:rsidRDefault="007B17BE" w:rsidP="00896DF2">
      <w:pPr>
        <w:pStyle w:val="Textoindependiente"/>
        <w:jc w:val="center"/>
        <w:rPr>
          <w:rFonts w:cs="Arial"/>
          <w:i/>
          <w:sz w:val="20"/>
        </w:rPr>
      </w:pPr>
      <w:r w:rsidRPr="00226BF3">
        <w:rPr>
          <w:rFonts w:cs="Arial"/>
          <w:sz w:val="20"/>
        </w:rPr>
        <w:t xml:space="preserve"> </w:t>
      </w:r>
      <w:r w:rsidR="00896DF2" w:rsidRPr="00861F64">
        <w:rPr>
          <w:rFonts w:cs="Arial"/>
          <w:i/>
          <w:sz w:val="20"/>
        </w:rPr>
        <w:t>(Nombre del Licitante y nombre del representante legal)</w:t>
      </w:r>
    </w:p>
    <w:p w14:paraId="51A185EF"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42E260A" w14:textId="77777777" w:rsidR="00B056D9" w:rsidRPr="007B17BE" w:rsidRDefault="00B056D9" w:rsidP="00B056D9">
      <w:pPr>
        <w:pStyle w:val="Textoindependiente"/>
        <w:jc w:val="center"/>
        <w:rPr>
          <w:rFonts w:cs="Arial"/>
          <w:b/>
          <w:bCs/>
          <w:sz w:val="20"/>
          <w:lang w:val="es-ES"/>
        </w:rPr>
      </w:pPr>
    </w:p>
    <w:p w14:paraId="09763FE7" w14:textId="6CE74211" w:rsidR="00B056D9" w:rsidRDefault="00B056D9" w:rsidP="00B056D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 xml:space="preserve">identificación oficial </w:t>
      </w:r>
      <w:r w:rsidR="003B269A" w:rsidRPr="004852EA">
        <w:rPr>
          <w:rFonts w:ascii="Arial" w:hAnsi="Arial" w:cs="Arial"/>
          <w:b/>
          <w:sz w:val="18"/>
          <w:szCs w:val="22"/>
        </w:rPr>
        <w:t>VIGENTE</w:t>
      </w:r>
      <w:r w:rsidR="00CE55C9">
        <w:rPr>
          <w:rFonts w:ascii="Arial" w:hAnsi="Arial" w:cs="Arial"/>
          <w:b/>
          <w:sz w:val="18"/>
          <w:szCs w:val="22"/>
        </w:rPr>
        <w:t xml:space="preserve"> y legible</w:t>
      </w:r>
      <w:r w:rsidR="003B269A">
        <w:rPr>
          <w:rFonts w:ascii="Arial" w:hAnsi="Arial" w:cs="Arial"/>
          <w:sz w:val="18"/>
          <w:szCs w:val="22"/>
        </w:rPr>
        <w:t xml:space="preserve"> </w:t>
      </w:r>
      <w:r>
        <w:rPr>
          <w:rFonts w:ascii="Arial" w:hAnsi="Arial" w:cs="Arial"/>
          <w:sz w:val="18"/>
          <w:szCs w:val="22"/>
        </w:rPr>
        <w:t>del representante legal que suscribe la propuesta.</w:t>
      </w:r>
    </w:p>
    <w:p w14:paraId="187E3479" w14:textId="77777777" w:rsidR="00164BC2" w:rsidRDefault="00B056D9" w:rsidP="00B056D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3CAFB83C" w14:textId="2785F449" w:rsidR="00164BC2" w:rsidRDefault="00164BC2">
      <w:pPr>
        <w:rPr>
          <w:rFonts w:ascii="Arial" w:hAnsi="Arial" w:cs="Arial"/>
          <w:sz w:val="18"/>
          <w:szCs w:val="22"/>
          <w:lang w:val="es-ES"/>
        </w:rPr>
      </w:pPr>
    </w:p>
    <w:bookmarkEnd w:id="1093"/>
    <w:bookmarkEnd w:id="1094"/>
    <w:bookmarkEnd w:id="1095"/>
    <w:bookmarkEnd w:id="1096"/>
    <w:p w14:paraId="3C3BAB11" w14:textId="77777777" w:rsidR="006E4618" w:rsidRDefault="006E4618" w:rsidP="006E4618">
      <w:pPr>
        <w:pStyle w:val="Ttulo1"/>
        <w:rPr>
          <w:rFonts w:cs="Arial"/>
          <w:color w:val="CC0066"/>
          <w:kern w:val="32"/>
          <w:sz w:val="32"/>
          <w:szCs w:val="32"/>
        </w:rPr>
      </w:pPr>
    </w:p>
    <w:p w14:paraId="581E79C6" w14:textId="77777777" w:rsidR="006E4618" w:rsidRPr="00330948" w:rsidRDefault="006E4618" w:rsidP="006E4618">
      <w:pPr>
        <w:pStyle w:val="Ttulo1"/>
        <w:rPr>
          <w:rFonts w:cs="Arial"/>
          <w:color w:val="CC0066"/>
          <w:kern w:val="32"/>
          <w:sz w:val="32"/>
          <w:szCs w:val="32"/>
        </w:rPr>
      </w:pPr>
      <w:bookmarkStart w:id="1098" w:name="_Toc23958042"/>
      <w:r w:rsidRPr="00330948">
        <w:rPr>
          <w:rFonts w:cs="Arial"/>
          <w:color w:val="CC0066"/>
          <w:kern w:val="32"/>
          <w:sz w:val="32"/>
          <w:szCs w:val="32"/>
        </w:rPr>
        <w:t>ANEXO 3</w:t>
      </w:r>
      <w:r>
        <w:rPr>
          <w:rFonts w:cs="Arial"/>
          <w:color w:val="CC0066"/>
          <w:kern w:val="32"/>
          <w:sz w:val="32"/>
          <w:szCs w:val="32"/>
        </w:rPr>
        <w:t xml:space="preserve"> “A”</w:t>
      </w:r>
      <w:bookmarkEnd w:id="1098"/>
    </w:p>
    <w:p w14:paraId="24328F87" w14:textId="77777777" w:rsidR="006E4618" w:rsidRDefault="006E4618" w:rsidP="006E4618">
      <w:pPr>
        <w:rPr>
          <w:rFonts w:ascii="Arial" w:hAnsi="Arial" w:cs="Arial"/>
          <w:b/>
          <w:sz w:val="22"/>
          <w:szCs w:val="22"/>
        </w:rPr>
      </w:pPr>
    </w:p>
    <w:p w14:paraId="42B8E56A" w14:textId="6CE78644"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052731">
        <w:rPr>
          <w:rFonts w:ascii="Arial" w:hAnsi="Arial" w:cs="Arial"/>
          <w:b/>
          <w:sz w:val="28"/>
        </w:rPr>
        <w:t>lecidos en los artículos 59 y 78</w:t>
      </w:r>
      <w:r w:rsidRPr="00FC42D5">
        <w:rPr>
          <w:rFonts w:ascii="Arial" w:hAnsi="Arial" w:cs="Arial"/>
          <w:b/>
          <w:sz w:val="28"/>
        </w:rPr>
        <w:t xml:space="preserve"> del REGLAMENTO.</w:t>
      </w:r>
    </w:p>
    <w:p w14:paraId="4A45F643" w14:textId="77777777" w:rsidR="00FC42D5" w:rsidRPr="00FC42D5" w:rsidRDefault="00FC42D5" w:rsidP="00FC42D5">
      <w:pPr>
        <w:pStyle w:val="Textosinformato"/>
        <w:ind w:right="281"/>
        <w:jc w:val="both"/>
        <w:rPr>
          <w:rFonts w:ascii="Arial" w:hAnsi="Arial" w:cs="Arial"/>
          <w:b/>
          <w:bCs/>
          <w:sz w:val="22"/>
          <w:szCs w:val="22"/>
        </w:rPr>
      </w:pPr>
    </w:p>
    <w:p w14:paraId="7905519C" w14:textId="77777777" w:rsidR="00FC42D5" w:rsidRPr="00FC42D5" w:rsidRDefault="00FC42D5" w:rsidP="00FC42D5">
      <w:pPr>
        <w:pStyle w:val="Textosinformato"/>
        <w:ind w:right="281"/>
        <w:jc w:val="both"/>
        <w:rPr>
          <w:rFonts w:ascii="Arial" w:hAnsi="Arial" w:cs="Arial"/>
          <w:b/>
          <w:bCs/>
          <w:sz w:val="22"/>
          <w:szCs w:val="22"/>
        </w:rPr>
      </w:pPr>
    </w:p>
    <w:p w14:paraId="5C18D5BE" w14:textId="03A3CF30"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7D5EAB">
        <w:rPr>
          <w:rFonts w:ascii="Arial" w:hAnsi="Arial" w:cs="Arial"/>
          <w:sz w:val="22"/>
          <w:szCs w:val="22"/>
        </w:rPr>
        <w:t>2020</w:t>
      </w:r>
      <w:r w:rsidRPr="00FC42D5">
        <w:rPr>
          <w:rFonts w:ascii="Arial" w:hAnsi="Arial" w:cs="Arial"/>
          <w:sz w:val="22"/>
          <w:szCs w:val="22"/>
        </w:rPr>
        <w:t>.</w:t>
      </w:r>
    </w:p>
    <w:p w14:paraId="3FCCAE78" w14:textId="77777777" w:rsidR="00FC42D5" w:rsidRPr="00FC42D5" w:rsidRDefault="00FC42D5" w:rsidP="00FC42D5">
      <w:pPr>
        <w:pStyle w:val="Textosinformato"/>
        <w:ind w:right="281"/>
        <w:jc w:val="both"/>
        <w:rPr>
          <w:rFonts w:ascii="Arial" w:hAnsi="Arial" w:cs="Arial"/>
          <w:b/>
          <w:bCs/>
          <w:sz w:val="22"/>
          <w:szCs w:val="22"/>
        </w:rPr>
      </w:pPr>
    </w:p>
    <w:p w14:paraId="2A4E0045" w14:textId="77777777" w:rsidR="00FC42D5" w:rsidRPr="00FC42D5" w:rsidRDefault="00FC42D5" w:rsidP="00FC42D5">
      <w:pPr>
        <w:pStyle w:val="Textosinformato"/>
        <w:ind w:right="281"/>
        <w:jc w:val="both"/>
        <w:rPr>
          <w:rFonts w:ascii="Arial" w:hAnsi="Arial" w:cs="Arial"/>
          <w:b/>
          <w:bCs/>
          <w:sz w:val="22"/>
          <w:szCs w:val="22"/>
        </w:rPr>
      </w:pPr>
    </w:p>
    <w:p w14:paraId="0D6D2645"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2F61D85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57B47E8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4267F357" w14:textId="77777777" w:rsidR="00FC42D5" w:rsidRPr="00FC42D5" w:rsidRDefault="00FC42D5" w:rsidP="00FC42D5">
      <w:pPr>
        <w:pStyle w:val="Textosinformato"/>
        <w:ind w:right="281"/>
        <w:jc w:val="both"/>
        <w:rPr>
          <w:rFonts w:ascii="Arial" w:hAnsi="Arial" w:cs="Arial"/>
          <w:bCs/>
          <w:sz w:val="22"/>
          <w:szCs w:val="22"/>
        </w:rPr>
      </w:pPr>
    </w:p>
    <w:p w14:paraId="28EF1DB5" w14:textId="1CABE2E2"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007173D4">
        <w:rPr>
          <w:rFonts w:ascii="Arial" w:hAnsi="Arial" w:cs="Arial"/>
          <w:szCs w:val="22"/>
        </w:rPr>
        <w:t xml:space="preserve"> </w:t>
      </w:r>
      <w:r w:rsidR="004C421C">
        <w:rPr>
          <w:rFonts w:ascii="Arial" w:hAnsi="Arial" w:cs="Arial"/>
          <w:szCs w:val="22"/>
        </w:rPr>
        <w:t>Electrónica</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sidR="00954814">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sidR="002D4BC6">
        <w:rPr>
          <w:rFonts w:ascii="Arial" w:hAnsi="Arial" w:cs="Arial"/>
          <w:bCs/>
        </w:rPr>
        <w:t xml:space="preserve"> </w:t>
      </w:r>
      <w:r w:rsidRPr="00FC42D5">
        <w:rPr>
          <w:rFonts w:ascii="Arial" w:hAnsi="Arial" w:cs="Arial"/>
          <w:bCs/>
        </w:rPr>
        <w:t>personas físicas o morales que se encuentren en alguno de los supuestos est</w:t>
      </w:r>
      <w:r w:rsidR="00896DF2">
        <w:rPr>
          <w:rFonts w:ascii="Arial" w:hAnsi="Arial" w:cs="Arial"/>
          <w:bCs/>
        </w:rPr>
        <w:t>ablecidos en el artículo 59 y 78</w:t>
      </w:r>
      <w:r w:rsidRPr="00FC42D5">
        <w:rPr>
          <w:rFonts w:ascii="Arial" w:hAnsi="Arial" w:cs="Arial"/>
          <w:bCs/>
        </w:rPr>
        <w:t xml:space="preserve"> del Reglamento del Instituto </w:t>
      </w:r>
      <w:r w:rsidR="009A2C32">
        <w:rPr>
          <w:rFonts w:ascii="Arial" w:hAnsi="Arial" w:cs="Arial"/>
          <w:bCs/>
        </w:rPr>
        <w:t>Nacional</w:t>
      </w:r>
      <w:r w:rsidRPr="00FC42D5">
        <w:rPr>
          <w:rFonts w:ascii="Arial" w:hAnsi="Arial" w:cs="Arial"/>
          <w:bCs/>
        </w:rPr>
        <w:t xml:space="preserve"> Electoral en Materia de Adquisiciones, Arrendamientos de Bienes Muebles y Servicios.</w:t>
      </w:r>
    </w:p>
    <w:p w14:paraId="78537F11" w14:textId="77777777" w:rsidR="00FC42D5" w:rsidRPr="00FC42D5" w:rsidRDefault="00FC42D5" w:rsidP="00FC42D5">
      <w:pPr>
        <w:pStyle w:val="Textosinformato"/>
        <w:spacing w:line="360" w:lineRule="auto"/>
        <w:ind w:right="284"/>
        <w:jc w:val="both"/>
        <w:rPr>
          <w:rFonts w:ascii="Arial" w:hAnsi="Arial" w:cs="Arial"/>
          <w:bCs/>
        </w:rPr>
      </w:pPr>
    </w:p>
    <w:p w14:paraId="363EB8F8" w14:textId="77777777" w:rsidR="00FC42D5" w:rsidRPr="00FC42D5" w:rsidRDefault="00FC42D5" w:rsidP="00FC42D5">
      <w:pPr>
        <w:pStyle w:val="Textosinformato"/>
        <w:spacing w:line="360" w:lineRule="auto"/>
        <w:ind w:right="284"/>
        <w:jc w:val="both"/>
        <w:rPr>
          <w:rFonts w:ascii="Arial" w:hAnsi="Arial" w:cs="Arial"/>
          <w:szCs w:val="22"/>
        </w:rPr>
      </w:pPr>
    </w:p>
    <w:p w14:paraId="1F4ADD6F" w14:textId="77777777" w:rsidR="00FC42D5" w:rsidRPr="00FC42D5" w:rsidRDefault="00FC42D5" w:rsidP="00FC42D5">
      <w:pPr>
        <w:tabs>
          <w:tab w:val="left" w:pos="5103"/>
          <w:tab w:val="left" w:pos="7655"/>
        </w:tabs>
        <w:jc w:val="center"/>
        <w:rPr>
          <w:rFonts w:ascii="Arial" w:hAnsi="Arial" w:cs="Arial"/>
          <w:sz w:val="22"/>
          <w:szCs w:val="22"/>
        </w:rPr>
      </w:pPr>
    </w:p>
    <w:p w14:paraId="161DAEEA" w14:textId="77777777" w:rsidR="00FC42D5" w:rsidRPr="00FC42D5" w:rsidRDefault="00FC42D5" w:rsidP="00FC42D5">
      <w:pPr>
        <w:tabs>
          <w:tab w:val="left" w:pos="5103"/>
          <w:tab w:val="left" w:pos="7655"/>
        </w:tabs>
        <w:jc w:val="center"/>
        <w:rPr>
          <w:rFonts w:ascii="Arial" w:hAnsi="Arial" w:cs="Arial"/>
          <w:sz w:val="22"/>
          <w:szCs w:val="22"/>
        </w:rPr>
      </w:pPr>
    </w:p>
    <w:p w14:paraId="0BCBF458" w14:textId="77777777"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14:paraId="2A698353"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1593F47" w14:textId="77777777" w:rsidR="00896DF2" w:rsidRPr="00861F64" w:rsidRDefault="00896DF2" w:rsidP="00896DF2">
      <w:pPr>
        <w:pStyle w:val="Textoindependiente"/>
        <w:jc w:val="center"/>
        <w:rPr>
          <w:rFonts w:cs="Arial"/>
          <w:i/>
          <w:sz w:val="20"/>
        </w:rPr>
      </w:pPr>
      <w:r w:rsidRPr="00861F64">
        <w:rPr>
          <w:rFonts w:cs="Arial"/>
          <w:i/>
          <w:sz w:val="20"/>
        </w:rPr>
        <w:t>(Nombre del Licitante y nombre del representante legal)</w:t>
      </w:r>
    </w:p>
    <w:p w14:paraId="3C9BF991"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C7F3B29" w14:textId="77777777" w:rsidR="007B17BE" w:rsidRPr="007B17BE" w:rsidRDefault="007B17BE" w:rsidP="00FC42D5">
      <w:pPr>
        <w:pStyle w:val="Textoindependiente"/>
        <w:jc w:val="center"/>
        <w:rPr>
          <w:sz w:val="20"/>
          <w:lang w:val="es-ES"/>
        </w:rPr>
      </w:pPr>
    </w:p>
    <w:p w14:paraId="5503806F" w14:textId="77777777" w:rsidR="007B17BE" w:rsidRPr="00FC42D5" w:rsidRDefault="007B17BE" w:rsidP="00FC42D5">
      <w:pPr>
        <w:pStyle w:val="Textoindependiente"/>
        <w:jc w:val="center"/>
        <w:rPr>
          <w:b/>
          <w:bCs/>
          <w:sz w:val="20"/>
        </w:rPr>
      </w:pPr>
    </w:p>
    <w:p w14:paraId="229C4F66" w14:textId="77777777" w:rsidR="00FC42D5" w:rsidRPr="00FC42D5" w:rsidRDefault="00FC42D5" w:rsidP="00FC42D5">
      <w:pPr>
        <w:pStyle w:val="Textosinformato"/>
        <w:ind w:right="281"/>
        <w:jc w:val="both"/>
        <w:rPr>
          <w:rFonts w:ascii="Arial" w:hAnsi="Arial" w:cs="Arial"/>
          <w:b/>
          <w:bCs/>
          <w:sz w:val="22"/>
          <w:szCs w:val="22"/>
        </w:rPr>
      </w:pPr>
    </w:p>
    <w:p w14:paraId="619EB5AC" w14:textId="77777777" w:rsidR="00FC42D5" w:rsidRPr="00226BF3" w:rsidRDefault="00FC42D5" w:rsidP="006E4618">
      <w:pPr>
        <w:rPr>
          <w:rFonts w:ascii="Arial" w:hAnsi="Arial" w:cs="Arial"/>
          <w:b/>
          <w:sz w:val="22"/>
          <w:szCs w:val="22"/>
        </w:rPr>
      </w:pPr>
    </w:p>
    <w:p w14:paraId="20AC7B7A" w14:textId="77777777" w:rsidR="008A70CC" w:rsidRDefault="008A70CC" w:rsidP="006E4618">
      <w:pPr>
        <w:jc w:val="center"/>
        <w:rPr>
          <w:rFonts w:ascii="Arial" w:hAnsi="Arial" w:cs="Arial"/>
          <w:sz w:val="22"/>
          <w:szCs w:val="22"/>
        </w:rPr>
      </w:pPr>
    </w:p>
    <w:p w14:paraId="1409B1B1" w14:textId="77777777" w:rsidR="008A70CC" w:rsidRPr="008A70CC" w:rsidRDefault="008A70CC" w:rsidP="008A70CC">
      <w:pPr>
        <w:rPr>
          <w:rFonts w:ascii="Arial" w:hAnsi="Arial" w:cs="Arial"/>
          <w:sz w:val="22"/>
          <w:szCs w:val="22"/>
        </w:rPr>
      </w:pPr>
    </w:p>
    <w:p w14:paraId="52F299E2" w14:textId="77777777" w:rsidR="008A70CC" w:rsidRPr="008A70CC" w:rsidRDefault="008A70CC" w:rsidP="008A70CC">
      <w:pPr>
        <w:rPr>
          <w:rFonts w:ascii="Arial" w:hAnsi="Arial" w:cs="Arial"/>
          <w:sz w:val="22"/>
          <w:szCs w:val="22"/>
        </w:rPr>
      </w:pPr>
    </w:p>
    <w:p w14:paraId="400650FD" w14:textId="77777777" w:rsidR="008A70CC" w:rsidRPr="008A70CC" w:rsidRDefault="008A70CC" w:rsidP="008A70CC">
      <w:pPr>
        <w:rPr>
          <w:rFonts w:ascii="Arial" w:hAnsi="Arial" w:cs="Arial"/>
          <w:sz w:val="22"/>
          <w:szCs w:val="22"/>
        </w:rPr>
      </w:pPr>
    </w:p>
    <w:p w14:paraId="4D5DC43D" w14:textId="77777777" w:rsidR="008A70CC" w:rsidRPr="008A70CC" w:rsidRDefault="008A70CC" w:rsidP="008A70CC">
      <w:pPr>
        <w:rPr>
          <w:rFonts w:ascii="Arial" w:hAnsi="Arial" w:cs="Arial"/>
          <w:sz w:val="22"/>
          <w:szCs w:val="22"/>
        </w:rPr>
      </w:pPr>
    </w:p>
    <w:p w14:paraId="213E3932" w14:textId="77777777" w:rsidR="008A70CC" w:rsidRPr="008A70CC" w:rsidRDefault="008A70CC" w:rsidP="008A70CC">
      <w:pPr>
        <w:rPr>
          <w:rFonts w:ascii="Arial" w:hAnsi="Arial" w:cs="Arial"/>
          <w:sz w:val="22"/>
          <w:szCs w:val="22"/>
        </w:rPr>
      </w:pPr>
    </w:p>
    <w:p w14:paraId="6B24EF41" w14:textId="77777777" w:rsidR="008A70CC" w:rsidRPr="008A70CC" w:rsidRDefault="008A70CC" w:rsidP="008A70CC">
      <w:pPr>
        <w:rPr>
          <w:rFonts w:ascii="Arial" w:hAnsi="Arial" w:cs="Arial"/>
          <w:sz w:val="22"/>
          <w:szCs w:val="22"/>
        </w:rPr>
      </w:pPr>
    </w:p>
    <w:p w14:paraId="02FB8462" w14:textId="77777777" w:rsidR="008A70CC" w:rsidRPr="008A70CC" w:rsidRDefault="008A70CC" w:rsidP="008A70CC">
      <w:pPr>
        <w:rPr>
          <w:rFonts w:ascii="Arial" w:hAnsi="Arial" w:cs="Arial"/>
          <w:sz w:val="22"/>
          <w:szCs w:val="22"/>
        </w:rPr>
      </w:pPr>
    </w:p>
    <w:p w14:paraId="06124925" w14:textId="77777777" w:rsidR="008A70CC" w:rsidRPr="008A70CC" w:rsidRDefault="008A70CC" w:rsidP="008A70CC">
      <w:pPr>
        <w:rPr>
          <w:rFonts w:ascii="Arial" w:hAnsi="Arial" w:cs="Arial"/>
          <w:sz w:val="22"/>
          <w:szCs w:val="22"/>
        </w:rPr>
      </w:pPr>
    </w:p>
    <w:p w14:paraId="068CC400" w14:textId="77777777" w:rsidR="008A70CC" w:rsidRDefault="008A70CC" w:rsidP="008A70CC">
      <w:pPr>
        <w:rPr>
          <w:rFonts w:ascii="Arial" w:hAnsi="Arial" w:cs="Arial"/>
          <w:sz w:val="22"/>
          <w:szCs w:val="22"/>
        </w:rPr>
      </w:pPr>
    </w:p>
    <w:p w14:paraId="6147D6E8" w14:textId="77777777" w:rsidR="002F58EA" w:rsidRDefault="002F58EA" w:rsidP="008A70CC">
      <w:pPr>
        <w:rPr>
          <w:rFonts w:ascii="Arial" w:hAnsi="Arial" w:cs="Arial"/>
          <w:sz w:val="22"/>
          <w:szCs w:val="22"/>
        </w:rPr>
      </w:pPr>
    </w:p>
    <w:p w14:paraId="1C0C6598" w14:textId="77777777" w:rsidR="00F02B79" w:rsidRDefault="00F02B79" w:rsidP="008A70CC">
      <w:pPr>
        <w:rPr>
          <w:rFonts w:ascii="Arial" w:hAnsi="Arial" w:cs="Arial"/>
          <w:sz w:val="22"/>
          <w:szCs w:val="22"/>
        </w:rPr>
      </w:pPr>
    </w:p>
    <w:p w14:paraId="22A2269A" w14:textId="77777777" w:rsidR="00F02B79" w:rsidRDefault="00F02B79" w:rsidP="008A70CC">
      <w:pPr>
        <w:rPr>
          <w:rFonts w:ascii="Arial" w:hAnsi="Arial" w:cs="Arial"/>
          <w:sz w:val="22"/>
          <w:szCs w:val="22"/>
        </w:rPr>
      </w:pPr>
    </w:p>
    <w:p w14:paraId="41AFA621" w14:textId="77777777" w:rsidR="00F02B79" w:rsidRDefault="00F02B79" w:rsidP="008A70CC">
      <w:pPr>
        <w:rPr>
          <w:rFonts w:ascii="Arial" w:hAnsi="Arial" w:cs="Arial"/>
          <w:sz w:val="22"/>
          <w:szCs w:val="22"/>
        </w:rPr>
      </w:pPr>
    </w:p>
    <w:p w14:paraId="62D563ED" w14:textId="77777777" w:rsidR="00F02B79" w:rsidRDefault="00F02B79" w:rsidP="008A70CC">
      <w:pPr>
        <w:rPr>
          <w:rFonts w:ascii="Arial" w:hAnsi="Arial" w:cs="Arial"/>
          <w:sz w:val="22"/>
          <w:szCs w:val="22"/>
        </w:rPr>
      </w:pPr>
    </w:p>
    <w:p w14:paraId="2F675B28" w14:textId="77777777" w:rsidR="002F58EA" w:rsidRDefault="002F58EA" w:rsidP="008A70CC">
      <w:pPr>
        <w:rPr>
          <w:rFonts w:ascii="Arial" w:hAnsi="Arial" w:cs="Arial"/>
          <w:sz w:val="22"/>
          <w:szCs w:val="22"/>
        </w:rPr>
      </w:pPr>
    </w:p>
    <w:p w14:paraId="2B20E220" w14:textId="77777777" w:rsidR="002F58EA" w:rsidRPr="008A70CC" w:rsidRDefault="002F58EA" w:rsidP="008A70CC">
      <w:pPr>
        <w:rPr>
          <w:rFonts w:ascii="Arial" w:hAnsi="Arial" w:cs="Arial"/>
          <w:sz w:val="22"/>
          <w:szCs w:val="22"/>
        </w:rPr>
      </w:pPr>
    </w:p>
    <w:p w14:paraId="278FC23D" w14:textId="77777777" w:rsidR="006E4618" w:rsidRPr="00330948" w:rsidRDefault="006E4618" w:rsidP="006E4618">
      <w:pPr>
        <w:pStyle w:val="Ttulo1"/>
        <w:rPr>
          <w:rFonts w:cs="Arial"/>
          <w:color w:val="CC0066"/>
          <w:kern w:val="32"/>
          <w:sz w:val="32"/>
          <w:szCs w:val="32"/>
        </w:rPr>
      </w:pPr>
      <w:bookmarkStart w:id="1099" w:name="_Toc23958043"/>
      <w:r w:rsidRPr="00330948">
        <w:rPr>
          <w:rFonts w:cs="Arial"/>
          <w:color w:val="CC0066"/>
          <w:kern w:val="32"/>
          <w:sz w:val="32"/>
          <w:szCs w:val="32"/>
        </w:rPr>
        <w:t>ANEXO 3</w:t>
      </w:r>
      <w:r>
        <w:rPr>
          <w:rFonts w:cs="Arial"/>
          <w:color w:val="CC0066"/>
          <w:kern w:val="32"/>
          <w:sz w:val="32"/>
          <w:szCs w:val="32"/>
        </w:rPr>
        <w:t xml:space="preserve"> “B”</w:t>
      </w:r>
      <w:bookmarkEnd w:id="1099"/>
    </w:p>
    <w:p w14:paraId="511B651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3030A44" w14:textId="77777777" w:rsidR="006E4618" w:rsidRDefault="006E4618" w:rsidP="006E4618">
      <w:pPr>
        <w:pStyle w:val="Textosinformato"/>
        <w:ind w:right="281"/>
        <w:jc w:val="both"/>
        <w:rPr>
          <w:rFonts w:ascii="Arial" w:hAnsi="Arial" w:cs="Arial"/>
          <w:b/>
          <w:bCs/>
          <w:sz w:val="22"/>
          <w:szCs w:val="22"/>
        </w:rPr>
      </w:pPr>
    </w:p>
    <w:p w14:paraId="46AD886D" w14:textId="77777777" w:rsidR="006E4618" w:rsidRPr="00C40B7B" w:rsidRDefault="006E4618" w:rsidP="006E4618">
      <w:pPr>
        <w:pStyle w:val="Textosinformato"/>
        <w:ind w:right="281"/>
        <w:jc w:val="both"/>
        <w:rPr>
          <w:rFonts w:ascii="Arial" w:hAnsi="Arial" w:cs="Arial"/>
          <w:b/>
          <w:bCs/>
          <w:sz w:val="22"/>
          <w:szCs w:val="22"/>
        </w:rPr>
      </w:pPr>
    </w:p>
    <w:p w14:paraId="0A57A082" w14:textId="55B26970"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7D5EAB">
        <w:rPr>
          <w:rFonts w:ascii="Arial" w:hAnsi="Arial" w:cs="Arial"/>
          <w:sz w:val="22"/>
          <w:szCs w:val="22"/>
        </w:rPr>
        <w:t>2020</w:t>
      </w:r>
      <w:r w:rsidRPr="00C40B7B">
        <w:rPr>
          <w:rFonts w:ascii="Arial" w:hAnsi="Arial" w:cs="Arial"/>
          <w:sz w:val="22"/>
          <w:szCs w:val="22"/>
        </w:rPr>
        <w:t>.</w:t>
      </w:r>
    </w:p>
    <w:p w14:paraId="5EB545B6" w14:textId="77777777" w:rsidR="006E4618" w:rsidRDefault="006E4618" w:rsidP="006E4618">
      <w:pPr>
        <w:pStyle w:val="Textosinformato"/>
        <w:ind w:right="281"/>
        <w:jc w:val="both"/>
        <w:rPr>
          <w:rFonts w:ascii="Arial" w:hAnsi="Arial" w:cs="Arial"/>
          <w:b/>
          <w:bCs/>
          <w:sz w:val="22"/>
          <w:szCs w:val="22"/>
        </w:rPr>
      </w:pPr>
    </w:p>
    <w:p w14:paraId="6B403094" w14:textId="77777777" w:rsidR="006E4618" w:rsidRPr="00C40B7B" w:rsidRDefault="006E4618" w:rsidP="006E4618">
      <w:pPr>
        <w:pStyle w:val="Textosinformato"/>
        <w:ind w:right="281"/>
        <w:jc w:val="both"/>
        <w:rPr>
          <w:rFonts w:ascii="Arial" w:hAnsi="Arial" w:cs="Arial"/>
          <w:b/>
          <w:bCs/>
          <w:sz w:val="22"/>
          <w:szCs w:val="22"/>
        </w:rPr>
      </w:pPr>
    </w:p>
    <w:p w14:paraId="18949953"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17CACCDD"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5A21E73E"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61B10EC3" w14:textId="77777777" w:rsidR="006E4618" w:rsidRPr="00C40B7B" w:rsidRDefault="006E4618" w:rsidP="006E4618">
      <w:pPr>
        <w:pStyle w:val="Textosinformato"/>
        <w:ind w:right="281"/>
        <w:jc w:val="both"/>
        <w:rPr>
          <w:rFonts w:ascii="Arial" w:hAnsi="Arial" w:cs="Arial"/>
          <w:bCs/>
          <w:sz w:val="22"/>
          <w:szCs w:val="22"/>
        </w:rPr>
      </w:pPr>
    </w:p>
    <w:p w14:paraId="73899AAD" w14:textId="6779DC95" w:rsidR="00896DF2" w:rsidRPr="002B0D41" w:rsidRDefault="006E4618" w:rsidP="00896DF2">
      <w:pPr>
        <w:pStyle w:val="Textosinformato"/>
        <w:spacing w:line="360" w:lineRule="auto"/>
        <w:ind w:right="284"/>
        <w:jc w:val="both"/>
        <w:rPr>
          <w:rFonts w:ascii="Arial" w:hAnsi="Arial" w:cs="Arial"/>
          <w:bCs/>
        </w:rPr>
      </w:pP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00896DF2" w:rsidRPr="001262E1">
        <w:rPr>
          <w:rFonts w:ascii="Arial" w:hAnsi="Arial" w:cs="Arial"/>
          <w:bCs/>
        </w:rPr>
        <w:t xml:space="preserve">en </w:t>
      </w:r>
      <w:r w:rsidR="00896DF2" w:rsidRPr="00896DF2">
        <w:rPr>
          <w:rFonts w:ascii="Arial" w:hAnsi="Arial" w:cs="Arial"/>
          <w:bCs/>
        </w:rPr>
        <w:t>términos que la normatividad fiscal vigente establece.</w:t>
      </w:r>
      <w:r w:rsidR="00896DF2" w:rsidRPr="002B0D41">
        <w:rPr>
          <w:rFonts w:ascii="Arial" w:hAnsi="Arial" w:cs="Arial"/>
          <w:bCs/>
        </w:rPr>
        <w:t xml:space="preserve"> </w:t>
      </w:r>
    </w:p>
    <w:p w14:paraId="6090357D" w14:textId="6EF2575F" w:rsidR="006E4618" w:rsidRPr="002B0D41" w:rsidRDefault="006E4618" w:rsidP="006E4618">
      <w:pPr>
        <w:pStyle w:val="Textosinformato"/>
        <w:spacing w:line="360" w:lineRule="auto"/>
        <w:ind w:right="284"/>
        <w:jc w:val="both"/>
        <w:rPr>
          <w:rFonts w:ascii="Arial" w:hAnsi="Arial" w:cs="Arial"/>
          <w:bCs/>
        </w:rPr>
      </w:pPr>
    </w:p>
    <w:p w14:paraId="1760F6C5" w14:textId="77777777" w:rsidR="006E4618" w:rsidRPr="002B0D41" w:rsidRDefault="006E4618" w:rsidP="006E4618">
      <w:pPr>
        <w:pStyle w:val="Textosinformato"/>
        <w:spacing w:line="360" w:lineRule="auto"/>
        <w:ind w:right="284"/>
        <w:jc w:val="both"/>
        <w:rPr>
          <w:rFonts w:ascii="Arial" w:hAnsi="Arial" w:cs="Arial"/>
          <w:bCs/>
        </w:rPr>
      </w:pPr>
    </w:p>
    <w:p w14:paraId="7DE7AECA" w14:textId="77777777" w:rsidR="006E4618" w:rsidRDefault="006E4618" w:rsidP="006E4618">
      <w:pPr>
        <w:tabs>
          <w:tab w:val="left" w:pos="5103"/>
          <w:tab w:val="left" w:pos="7655"/>
        </w:tabs>
        <w:jc w:val="center"/>
        <w:rPr>
          <w:rFonts w:ascii="Arial" w:hAnsi="Arial" w:cs="Arial"/>
          <w:sz w:val="22"/>
          <w:szCs w:val="22"/>
        </w:rPr>
      </w:pPr>
    </w:p>
    <w:p w14:paraId="3C2989AC" w14:textId="77777777" w:rsidR="006B28AF" w:rsidRDefault="006B28AF" w:rsidP="006E4618">
      <w:pPr>
        <w:tabs>
          <w:tab w:val="left" w:pos="5103"/>
          <w:tab w:val="left" w:pos="7655"/>
        </w:tabs>
        <w:jc w:val="center"/>
        <w:rPr>
          <w:rFonts w:ascii="Arial" w:hAnsi="Arial" w:cs="Arial"/>
          <w:sz w:val="22"/>
          <w:szCs w:val="22"/>
        </w:rPr>
      </w:pPr>
    </w:p>
    <w:p w14:paraId="209362EE" w14:textId="77777777" w:rsidR="006E4618" w:rsidRPr="00226BF3" w:rsidRDefault="006E4618" w:rsidP="006E4618">
      <w:pPr>
        <w:tabs>
          <w:tab w:val="left" w:pos="5103"/>
          <w:tab w:val="left" w:pos="7655"/>
        </w:tabs>
        <w:jc w:val="center"/>
        <w:rPr>
          <w:rFonts w:ascii="Arial" w:hAnsi="Arial" w:cs="Arial"/>
          <w:sz w:val="22"/>
          <w:szCs w:val="22"/>
        </w:rPr>
      </w:pPr>
    </w:p>
    <w:p w14:paraId="5146F6F6" w14:textId="77777777"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2A7D258B"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206CB412" w14:textId="77777777" w:rsidR="00896DF2" w:rsidRPr="00861F64" w:rsidRDefault="00896DF2" w:rsidP="00896DF2">
      <w:pPr>
        <w:pStyle w:val="Textoindependiente"/>
        <w:jc w:val="center"/>
        <w:rPr>
          <w:rFonts w:cs="Arial"/>
          <w:i/>
          <w:sz w:val="20"/>
        </w:rPr>
      </w:pPr>
      <w:r w:rsidRPr="00861F64">
        <w:rPr>
          <w:rFonts w:cs="Arial"/>
          <w:i/>
          <w:sz w:val="20"/>
        </w:rPr>
        <w:t>(Nombre del Licitante y nombre del representante legal)</w:t>
      </w:r>
    </w:p>
    <w:p w14:paraId="050D09C3" w14:textId="11D9449C" w:rsidR="007B17BE" w:rsidRPr="00EE71BD" w:rsidRDefault="00896DF2" w:rsidP="00896DF2">
      <w:pPr>
        <w:pStyle w:val="Textosinformato"/>
        <w:ind w:right="-402"/>
        <w:jc w:val="center"/>
        <w:rPr>
          <w:rFonts w:ascii="Arial" w:hAnsi="Arial" w:cs="Arial"/>
          <w:b/>
          <w:bCs/>
          <w:szCs w:val="22"/>
        </w:rPr>
      </w:pPr>
      <w:r w:rsidRPr="00EE71BD">
        <w:rPr>
          <w:rFonts w:ascii="Arial" w:hAnsi="Arial" w:cs="Arial"/>
          <w:i/>
          <w:szCs w:val="22"/>
          <w:lang w:val="es-MX"/>
        </w:rPr>
        <w:t xml:space="preserve"> </w:t>
      </w:r>
      <w:r w:rsidR="007B17BE"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007B17BE" w:rsidRPr="00EE71BD">
        <w:rPr>
          <w:rFonts w:ascii="Arial" w:hAnsi="Arial" w:cs="Arial"/>
          <w:i/>
          <w:szCs w:val="22"/>
          <w:lang w:val="es-MX"/>
        </w:rPr>
        <w:t>autógrafamente)</w:t>
      </w:r>
    </w:p>
    <w:p w14:paraId="003B7BE7" w14:textId="77777777" w:rsidR="007B17BE" w:rsidRPr="00226BF3" w:rsidRDefault="007B17BE" w:rsidP="006E4618">
      <w:pPr>
        <w:pStyle w:val="Textoindependiente"/>
        <w:jc w:val="center"/>
        <w:rPr>
          <w:rFonts w:cs="Arial"/>
          <w:b/>
          <w:bCs/>
          <w:sz w:val="20"/>
        </w:rPr>
      </w:pPr>
    </w:p>
    <w:p w14:paraId="4E3380A7" w14:textId="77777777" w:rsidR="006E4618" w:rsidRPr="00226BF3" w:rsidRDefault="006E4618" w:rsidP="006E4618">
      <w:pPr>
        <w:pStyle w:val="Textosinformato"/>
        <w:ind w:right="281"/>
        <w:jc w:val="both"/>
        <w:rPr>
          <w:rFonts w:ascii="Arial" w:hAnsi="Arial" w:cs="Arial"/>
          <w:b/>
          <w:bCs/>
          <w:sz w:val="22"/>
          <w:szCs w:val="22"/>
        </w:rPr>
      </w:pPr>
    </w:p>
    <w:p w14:paraId="28DB59D7" w14:textId="77777777" w:rsidR="00FC42D5" w:rsidRDefault="00FC42D5">
      <w:pPr>
        <w:rPr>
          <w:rFonts w:ascii="Arial" w:hAnsi="Arial" w:cs="Arial"/>
          <w:b/>
          <w:sz w:val="22"/>
          <w:szCs w:val="22"/>
        </w:rPr>
      </w:pPr>
    </w:p>
    <w:p w14:paraId="0212586A" w14:textId="77777777" w:rsidR="00FC42D5" w:rsidRDefault="00FC42D5">
      <w:pPr>
        <w:rPr>
          <w:rFonts w:ascii="Arial" w:hAnsi="Arial" w:cs="Arial"/>
          <w:b/>
          <w:sz w:val="22"/>
          <w:szCs w:val="22"/>
        </w:rPr>
      </w:pPr>
    </w:p>
    <w:p w14:paraId="14D67CAE" w14:textId="77777777" w:rsidR="00FC42D5" w:rsidRDefault="00FC42D5">
      <w:pPr>
        <w:rPr>
          <w:rFonts w:ascii="Arial" w:hAnsi="Arial" w:cs="Arial"/>
          <w:b/>
          <w:sz w:val="22"/>
          <w:szCs w:val="22"/>
        </w:rPr>
      </w:pPr>
    </w:p>
    <w:p w14:paraId="0379CC19" w14:textId="77777777" w:rsidR="00FC42D5" w:rsidRDefault="00FC42D5">
      <w:pPr>
        <w:rPr>
          <w:rFonts w:ascii="Arial" w:hAnsi="Arial" w:cs="Arial"/>
          <w:b/>
          <w:sz w:val="22"/>
          <w:szCs w:val="22"/>
        </w:rPr>
      </w:pPr>
    </w:p>
    <w:p w14:paraId="72979DFE" w14:textId="77777777" w:rsidR="00FC42D5" w:rsidRDefault="00FC42D5">
      <w:pPr>
        <w:rPr>
          <w:rFonts w:ascii="Arial" w:hAnsi="Arial" w:cs="Arial"/>
          <w:b/>
          <w:sz w:val="22"/>
          <w:szCs w:val="22"/>
        </w:rPr>
      </w:pPr>
    </w:p>
    <w:p w14:paraId="3D94FAFB" w14:textId="77777777" w:rsidR="00FC42D5" w:rsidRDefault="00FC42D5">
      <w:pPr>
        <w:rPr>
          <w:rFonts w:ascii="Arial" w:hAnsi="Arial" w:cs="Arial"/>
          <w:b/>
          <w:sz w:val="22"/>
          <w:szCs w:val="22"/>
        </w:rPr>
      </w:pPr>
    </w:p>
    <w:p w14:paraId="176D43A1" w14:textId="77777777" w:rsidR="00FC42D5" w:rsidRDefault="00FC42D5">
      <w:pPr>
        <w:rPr>
          <w:rFonts w:ascii="Arial" w:hAnsi="Arial" w:cs="Arial"/>
          <w:b/>
          <w:sz w:val="22"/>
          <w:szCs w:val="22"/>
        </w:rPr>
      </w:pPr>
    </w:p>
    <w:p w14:paraId="55C84629" w14:textId="77777777" w:rsidR="00FC42D5" w:rsidRDefault="00FC42D5">
      <w:pPr>
        <w:rPr>
          <w:rFonts w:ascii="Arial" w:hAnsi="Arial" w:cs="Arial"/>
          <w:b/>
          <w:sz w:val="22"/>
          <w:szCs w:val="22"/>
        </w:rPr>
      </w:pPr>
    </w:p>
    <w:p w14:paraId="7F388874" w14:textId="77777777" w:rsidR="00FC42D5" w:rsidRDefault="00FC42D5">
      <w:pPr>
        <w:rPr>
          <w:rFonts w:ascii="Arial" w:hAnsi="Arial" w:cs="Arial"/>
          <w:b/>
          <w:sz w:val="22"/>
          <w:szCs w:val="22"/>
        </w:rPr>
      </w:pPr>
    </w:p>
    <w:p w14:paraId="36D7CA1E" w14:textId="77777777" w:rsidR="00FC42D5" w:rsidRDefault="00FC42D5">
      <w:pPr>
        <w:rPr>
          <w:rFonts w:ascii="Arial" w:hAnsi="Arial" w:cs="Arial"/>
          <w:b/>
          <w:sz w:val="22"/>
          <w:szCs w:val="22"/>
        </w:rPr>
      </w:pPr>
    </w:p>
    <w:p w14:paraId="0F71C408" w14:textId="77777777" w:rsidR="006E4618" w:rsidRDefault="006E4618">
      <w:pPr>
        <w:rPr>
          <w:rFonts w:ascii="Arial" w:hAnsi="Arial" w:cs="Arial"/>
          <w:b/>
          <w:sz w:val="22"/>
          <w:szCs w:val="22"/>
        </w:rPr>
      </w:pPr>
      <w:r>
        <w:rPr>
          <w:rFonts w:ascii="Arial" w:hAnsi="Arial" w:cs="Arial"/>
          <w:b/>
          <w:sz w:val="22"/>
          <w:szCs w:val="22"/>
        </w:rPr>
        <w:br w:type="page"/>
      </w:r>
    </w:p>
    <w:p w14:paraId="1A7A264C" w14:textId="77777777" w:rsidR="00FC42D5" w:rsidRDefault="00FC42D5" w:rsidP="00F70FCA">
      <w:pPr>
        <w:rPr>
          <w:rFonts w:ascii="Arial" w:hAnsi="Arial" w:cs="Arial"/>
          <w:b/>
          <w:sz w:val="22"/>
          <w:szCs w:val="22"/>
        </w:rPr>
      </w:pPr>
    </w:p>
    <w:p w14:paraId="5B1BFEB6" w14:textId="77777777" w:rsidR="00FC42D5" w:rsidRDefault="00FC42D5" w:rsidP="00F70FCA">
      <w:pPr>
        <w:rPr>
          <w:rFonts w:ascii="Arial" w:hAnsi="Arial" w:cs="Arial"/>
          <w:b/>
          <w:sz w:val="22"/>
          <w:szCs w:val="22"/>
        </w:rPr>
      </w:pPr>
    </w:p>
    <w:p w14:paraId="5C07626F" w14:textId="77777777" w:rsidR="00FC42D5" w:rsidRPr="00330948" w:rsidRDefault="00FC42D5" w:rsidP="00FC42D5">
      <w:pPr>
        <w:pStyle w:val="Ttulo1"/>
        <w:rPr>
          <w:rFonts w:cs="Arial"/>
          <w:color w:val="CC0066"/>
          <w:kern w:val="32"/>
          <w:sz w:val="32"/>
          <w:szCs w:val="32"/>
        </w:rPr>
      </w:pPr>
      <w:bookmarkStart w:id="1100" w:name="_Toc23958044"/>
      <w:r w:rsidRPr="00330948">
        <w:rPr>
          <w:rFonts w:cs="Arial"/>
          <w:color w:val="CC0066"/>
          <w:kern w:val="32"/>
          <w:sz w:val="32"/>
          <w:szCs w:val="32"/>
        </w:rPr>
        <w:t>ANEXO 3</w:t>
      </w:r>
      <w:r>
        <w:rPr>
          <w:rFonts w:cs="Arial"/>
          <w:color w:val="CC0066"/>
          <w:kern w:val="32"/>
          <w:sz w:val="32"/>
          <w:szCs w:val="32"/>
        </w:rPr>
        <w:t xml:space="preserve"> “C”</w:t>
      </w:r>
      <w:bookmarkEnd w:id="1100"/>
    </w:p>
    <w:p w14:paraId="22581FC2" w14:textId="77777777" w:rsidR="00FC42D5" w:rsidRPr="0027305A" w:rsidRDefault="00FC42D5" w:rsidP="00F70FCA">
      <w:pPr>
        <w:rPr>
          <w:rFonts w:ascii="Arial" w:hAnsi="Arial" w:cs="Arial"/>
          <w:b/>
          <w:sz w:val="22"/>
          <w:szCs w:val="22"/>
        </w:rPr>
      </w:pPr>
    </w:p>
    <w:p w14:paraId="29C70A61" w14:textId="77777777" w:rsidR="00FC42D5" w:rsidRPr="00FC42D5" w:rsidRDefault="00FC42D5" w:rsidP="00FC42D5">
      <w:pPr>
        <w:shd w:val="clear" w:color="auto" w:fill="D9D9D9" w:themeFill="background1" w:themeFillShade="D9"/>
        <w:jc w:val="center"/>
        <w:rPr>
          <w:rFonts w:ascii="Arial" w:hAnsi="Arial" w:cs="Arial"/>
          <w:b/>
          <w:sz w:val="28"/>
        </w:rPr>
      </w:pPr>
      <w:bookmarkStart w:id="1101" w:name="_Toc309618102"/>
      <w:bookmarkStart w:id="1102" w:name="_Toc314085351"/>
      <w:bookmarkStart w:id="1103" w:name="_Toc314094172"/>
      <w:bookmarkStart w:id="1104" w:name="_Toc289064608"/>
      <w:bookmarkStart w:id="1105"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FC42D5" w:rsidRDefault="00FC42D5" w:rsidP="00FC42D5">
      <w:pPr>
        <w:pStyle w:val="Textosinformato"/>
        <w:ind w:right="281"/>
        <w:jc w:val="both"/>
        <w:rPr>
          <w:rFonts w:ascii="Arial" w:hAnsi="Arial" w:cs="Arial"/>
          <w:b/>
          <w:bCs/>
          <w:sz w:val="22"/>
          <w:szCs w:val="22"/>
        </w:rPr>
      </w:pPr>
    </w:p>
    <w:p w14:paraId="35FC9460" w14:textId="77777777" w:rsidR="00FC42D5" w:rsidRPr="00FC42D5" w:rsidRDefault="00FC42D5" w:rsidP="00FC42D5">
      <w:pPr>
        <w:pStyle w:val="Textosinformato"/>
        <w:ind w:right="281"/>
        <w:jc w:val="both"/>
        <w:rPr>
          <w:rFonts w:ascii="Arial" w:hAnsi="Arial" w:cs="Arial"/>
          <w:b/>
          <w:bCs/>
          <w:sz w:val="22"/>
          <w:szCs w:val="22"/>
        </w:rPr>
      </w:pPr>
    </w:p>
    <w:p w14:paraId="35D4FC38" w14:textId="381BDC1B"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7D5EAB">
        <w:rPr>
          <w:rFonts w:ascii="Arial" w:hAnsi="Arial" w:cs="Arial"/>
          <w:sz w:val="22"/>
          <w:szCs w:val="22"/>
        </w:rPr>
        <w:t>2020</w:t>
      </w:r>
      <w:r w:rsidRPr="00FC42D5">
        <w:rPr>
          <w:rFonts w:ascii="Arial" w:hAnsi="Arial" w:cs="Arial"/>
          <w:sz w:val="22"/>
          <w:szCs w:val="22"/>
        </w:rPr>
        <w:t>.</w:t>
      </w:r>
    </w:p>
    <w:p w14:paraId="46DCC5E9" w14:textId="77777777" w:rsidR="00FC42D5" w:rsidRPr="00FC42D5" w:rsidRDefault="00FC42D5" w:rsidP="00FC42D5">
      <w:pPr>
        <w:pStyle w:val="Textosinformato"/>
        <w:ind w:right="281"/>
        <w:jc w:val="both"/>
        <w:rPr>
          <w:rFonts w:ascii="Arial" w:hAnsi="Arial" w:cs="Arial"/>
          <w:b/>
          <w:bCs/>
          <w:sz w:val="22"/>
          <w:szCs w:val="22"/>
        </w:rPr>
      </w:pPr>
    </w:p>
    <w:p w14:paraId="1EA1661F" w14:textId="77777777" w:rsidR="00FC42D5" w:rsidRPr="00FC42D5" w:rsidRDefault="00FC42D5" w:rsidP="00FC42D5">
      <w:pPr>
        <w:pStyle w:val="Textosinformato"/>
        <w:ind w:right="281"/>
        <w:jc w:val="both"/>
        <w:rPr>
          <w:rFonts w:ascii="Arial" w:hAnsi="Arial" w:cs="Arial"/>
          <w:b/>
          <w:bCs/>
          <w:sz w:val="22"/>
          <w:szCs w:val="22"/>
        </w:rPr>
      </w:pPr>
    </w:p>
    <w:p w14:paraId="30D76B0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3310AF6"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1B7E540A"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586AC0D9" w14:textId="77777777" w:rsidR="00FC42D5" w:rsidRPr="00FC42D5" w:rsidRDefault="00FC42D5" w:rsidP="00FC42D5">
      <w:pPr>
        <w:pStyle w:val="Textosinformato"/>
        <w:ind w:right="281"/>
        <w:jc w:val="both"/>
        <w:rPr>
          <w:rFonts w:ascii="Arial" w:hAnsi="Arial" w:cs="Arial"/>
          <w:bCs/>
          <w:sz w:val="22"/>
          <w:szCs w:val="22"/>
        </w:rPr>
      </w:pPr>
    </w:p>
    <w:p w14:paraId="12752E09" w14:textId="30C2EBFB"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Pr="00FC42D5">
        <w:rPr>
          <w:rFonts w:ascii="Arial" w:hAnsi="Arial" w:cs="Arial"/>
        </w:rPr>
        <w:t xml:space="preserve"> </w:t>
      </w:r>
      <w:r w:rsidR="004C421C">
        <w:rPr>
          <w:rFonts w:ascii="Arial" w:hAnsi="Arial" w:cs="Arial"/>
        </w:rPr>
        <w:t>Electrónica</w:t>
      </w:r>
      <w:r w:rsidR="007173D4">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sidR="00954814">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sidR="006E4453">
        <w:rPr>
          <w:rFonts w:ascii="Arial" w:hAnsi="Arial" w:cs="Arial"/>
          <w:bCs/>
        </w:rPr>
        <w:t>”</w:t>
      </w:r>
      <w:r w:rsidR="002D4BC6">
        <w:rPr>
          <w:rFonts w:ascii="Arial" w:hAnsi="Arial" w:cs="Arial"/>
          <w:bCs/>
        </w:rPr>
        <w:t xml:space="preserve"> </w:t>
      </w:r>
      <w:r w:rsidR="006E4453">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3473C3A5" w14:textId="77777777" w:rsidR="00FC42D5" w:rsidRPr="00FC42D5" w:rsidRDefault="00FC42D5" w:rsidP="00FC42D5">
      <w:pPr>
        <w:pStyle w:val="Textosinformato"/>
        <w:spacing w:line="360" w:lineRule="auto"/>
        <w:ind w:right="284"/>
        <w:jc w:val="both"/>
        <w:rPr>
          <w:rFonts w:ascii="Arial" w:hAnsi="Arial" w:cs="Arial"/>
          <w:szCs w:val="22"/>
        </w:rPr>
      </w:pPr>
    </w:p>
    <w:p w14:paraId="58256981" w14:textId="77777777" w:rsidR="00FC42D5" w:rsidRPr="00FC42D5" w:rsidRDefault="00FC42D5" w:rsidP="00FC42D5">
      <w:pPr>
        <w:tabs>
          <w:tab w:val="left" w:pos="5103"/>
          <w:tab w:val="left" w:pos="7655"/>
        </w:tabs>
        <w:jc w:val="center"/>
        <w:rPr>
          <w:rFonts w:ascii="Arial" w:hAnsi="Arial" w:cs="Arial"/>
          <w:sz w:val="22"/>
          <w:szCs w:val="22"/>
        </w:rPr>
      </w:pPr>
    </w:p>
    <w:p w14:paraId="2E4D6E87" w14:textId="77777777" w:rsidR="00FC42D5" w:rsidRPr="00FC42D5" w:rsidRDefault="00FC42D5" w:rsidP="00FC42D5">
      <w:pPr>
        <w:tabs>
          <w:tab w:val="left" w:pos="5103"/>
          <w:tab w:val="left" w:pos="7655"/>
        </w:tabs>
        <w:jc w:val="center"/>
        <w:rPr>
          <w:rFonts w:ascii="Arial" w:hAnsi="Arial" w:cs="Arial"/>
          <w:sz w:val="22"/>
          <w:szCs w:val="22"/>
        </w:rPr>
      </w:pPr>
    </w:p>
    <w:p w14:paraId="6B9603C3" w14:textId="77777777"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14:paraId="751B3E0E"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005F393" w14:textId="77777777" w:rsidR="00896DF2" w:rsidRPr="00861F64" w:rsidRDefault="00896DF2" w:rsidP="00896DF2">
      <w:pPr>
        <w:pStyle w:val="Textoindependiente"/>
        <w:jc w:val="center"/>
        <w:rPr>
          <w:rFonts w:cs="Arial"/>
          <w:i/>
          <w:sz w:val="20"/>
        </w:rPr>
      </w:pPr>
      <w:r w:rsidRPr="00861F64">
        <w:rPr>
          <w:rFonts w:cs="Arial"/>
          <w:i/>
          <w:sz w:val="20"/>
        </w:rPr>
        <w:t>(Nombre del Licitante y nombre del representante legal)</w:t>
      </w:r>
    </w:p>
    <w:p w14:paraId="46C1FE0D"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3112FE2" w14:textId="77777777" w:rsidR="007B17BE" w:rsidRPr="00FD0764" w:rsidRDefault="007B17BE" w:rsidP="00FC42D5">
      <w:pPr>
        <w:pStyle w:val="Textoindependiente"/>
        <w:jc w:val="center"/>
        <w:rPr>
          <w:sz w:val="20"/>
          <w:lang w:val="es-ES"/>
        </w:rPr>
      </w:pPr>
    </w:p>
    <w:p w14:paraId="603C4433" w14:textId="77777777" w:rsidR="007B17BE" w:rsidRPr="00FC42D5" w:rsidRDefault="007B17BE" w:rsidP="00FC42D5">
      <w:pPr>
        <w:pStyle w:val="Textoindependiente"/>
        <w:jc w:val="center"/>
        <w:rPr>
          <w:b/>
          <w:bCs/>
          <w:sz w:val="20"/>
        </w:rPr>
      </w:pPr>
    </w:p>
    <w:p w14:paraId="7F931EB2" w14:textId="77777777" w:rsidR="00FC42D5" w:rsidRDefault="00FC42D5" w:rsidP="00EE5879">
      <w:pPr>
        <w:pStyle w:val="Ttulo1"/>
        <w:spacing w:before="240" w:after="60"/>
        <w:rPr>
          <w:rFonts w:cs="Arial"/>
          <w:color w:val="CC0066"/>
          <w:kern w:val="32"/>
          <w:sz w:val="32"/>
          <w:szCs w:val="32"/>
        </w:rPr>
      </w:pPr>
    </w:p>
    <w:p w14:paraId="4A0D7CE9" w14:textId="77777777" w:rsidR="00164BC2" w:rsidRDefault="00164BC2">
      <w:pPr>
        <w:rPr>
          <w:lang w:val="es-ES"/>
        </w:rPr>
      </w:pPr>
      <w:r>
        <w:rPr>
          <w:lang w:val="es-ES"/>
        </w:rPr>
        <w:br w:type="page"/>
      </w:r>
    </w:p>
    <w:p w14:paraId="027DE65E" w14:textId="77777777" w:rsidR="006B28AF" w:rsidRDefault="006B28AF" w:rsidP="00FC42D5">
      <w:pPr>
        <w:pStyle w:val="Ttulo1"/>
        <w:spacing w:before="240" w:after="60"/>
        <w:rPr>
          <w:rFonts w:cs="Arial"/>
          <w:color w:val="CC0066"/>
          <w:kern w:val="32"/>
          <w:sz w:val="32"/>
          <w:szCs w:val="32"/>
        </w:rPr>
      </w:pPr>
    </w:p>
    <w:p w14:paraId="32FB50F5" w14:textId="77777777" w:rsidR="00F70FCA" w:rsidRPr="00FC42D5" w:rsidRDefault="00F70FCA" w:rsidP="00FC42D5">
      <w:pPr>
        <w:pStyle w:val="Ttulo1"/>
        <w:spacing w:before="240" w:after="60"/>
        <w:rPr>
          <w:rFonts w:cs="Arial"/>
          <w:color w:val="CC0066"/>
          <w:kern w:val="32"/>
          <w:sz w:val="32"/>
          <w:szCs w:val="32"/>
        </w:rPr>
      </w:pPr>
      <w:bookmarkStart w:id="1106" w:name="_Toc23958045"/>
      <w:r w:rsidRPr="0027305A">
        <w:rPr>
          <w:rFonts w:cs="Arial"/>
          <w:color w:val="CC0066"/>
          <w:kern w:val="32"/>
          <w:sz w:val="32"/>
          <w:szCs w:val="32"/>
        </w:rPr>
        <w:t>ANEXO 4</w:t>
      </w:r>
      <w:bookmarkEnd w:id="1101"/>
      <w:bookmarkEnd w:id="1102"/>
      <w:bookmarkEnd w:id="1103"/>
      <w:bookmarkEnd w:id="1106"/>
    </w:p>
    <w:p w14:paraId="6E5D924F" w14:textId="77777777" w:rsidR="00F70FCA" w:rsidRPr="0027305A" w:rsidRDefault="00F70FCA" w:rsidP="00EE5879">
      <w:pPr>
        <w:pStyle w:val="Ttulo1"/>
        <w:shd w:val="clear" w:color="auto" w:fill="D9D9D9" w:themeFill="background1" w:themeFillShade="D9"/>
        <w:rPr>
          <w:rFonts w:cs="Arial"/>
          <w:sz w:val="32"/>
        </w:rPr>
      </w:pPr>
      <w:bookmarkStart w:id="1107" w:name="_Toc452121420"/>
      <w:bookmarkStart w:id="1108" w:name="_Toc464498342"/>
      <w:bookmarkStart w:id="1109" w:name="_Toc464498747"/>
      <w:bookmarkStart w:id="1110" w:name="_Toc487209361"/>
      <w:bookmarkStart w:id="1111" w:name="_Toc488428675"/>
      <w:bookmarkStart w:id="1112" w:name="_Toc491181001"/>
      <w:bookmarkStart w:id="1113" w:name="_Toc492377963"/>
      <w:bookmarkStart w:id="1114" w:name="_Toc493501665"/>
      <w:bookmarkStart w:id="1115" w:name="_Toc494211623"/>
      <w:bookmarkStart w:id="1116" w:name="_Toc496883359"/>
      <w:bookmarkStart w:id="1117" w:name="_Toc498523242"/>
      <w:bookmarkStart w:id="1118" w:name="_Toc505704926"/>
      <w:bookmarkStart w:id="1119" w:name="_Toc510612363"/>
      <w:bookmarkStart w:id="1120" w:name="_Toc3539030"/>
      <w:bookmarkStart w:id="1121" w:name="_Toc19704303"/>
      <w:bookmarkStart w:id="1122" w:name="_Toc23410280"/>
      <w:bookmarkStart w:id="1123" w:name="_Toc23958046"/>
      <w:r w:rsidRPr="0027305A">
        <w:rPr>
          <w:rFonts w:cs="Arial"/>
          <w:kern w:val="32"/>
          <w:sz w:val="28"/>
          <w:szCs w:val="32"/>
        </w:rPr>
        <w:t>Declaración de integridad</w:t>
      </w:r>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p>
    <w:bookmarkEnd w:id="1104"/>
    <w:bookmarkEnd w:id="1105"/>
    <w:p w14:paraId="16C2C03C" w14:textId="77777777" w:rsidR="00F70FCA" w:rsidRPr="0027305A" w:rsidRDefault="00F70FCA" w:rsidP="00F70FCA">
      <w:pPr>
        <w:pStyle w:val="Textosinformato"/>
        <w:ind w:right="281"/>
        <w:jc w:val="both"/>
        <w:rPr>
          <w:rFonts w:ascii="Arial" w:hAnsi="Arial" w:cs="Arial"/>
          <w:b/>
          <w:bCs/>
          <w:sz w:val="22"/>
          <w:szCs w:val="22"/>
        </w:rPr>
      </w:pPr>
    </w:p>
    <w:p w14:paraId="4855880D" w14:textId="77777777" w:rsidR="00F70FCA" w:rsidRPr="0027305A" w:rsidRDefault="00F70FCA" w:rsidP="00F70FCA">
      <w:pPr>
        <w:pStyle w:val="Textodebloque"/>
        <w:tabs>
          <w:tab w:val="left" w:pos="0"/>
        </w:tabs>
        <w:ind w:left="0" w:right="0"/>
        <w:jc w:val="center"/>
        <w:rPr>
          <w:rFonts w:cs="Arial"/>
          <w:b/>
          <w:bCs/>
          <w:sz w:val="22"/>
          <w:szCs w:val="22"/>
        </w:rPr>
      </w:pPr>
    </w:p>
    <w:p w14:paraId="145134CA" w14:textId="5A3B0134"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7D5EAB">
        <w:rPr>
          <w:rFonts w:ascii="Arial" w:hAnsi="Arial" w:cs="Arial"/>
          <w:sz w:val="22"/>
          <w:szCs w:val="22"/>
        </w:rPr>
        <w:t>2020</w:t>
      </w:r>
      <w:r w:rsidR="00F70FCA" w:rsidRPr="0027305A">
        <w:rPr>
          <w:rFonts w:ascii="Arial" w:hAnsi="Arial" w:cs="Arial"/>
          <w:sz w:val="22"/>
          <w:szCs w:val="22"/>
        </w:rPr>
        <w:t>.</w:t>
      </w:r>
    </w:p>
    <w:p w14:paraId="0A62E99A" w14:textId="77777777" w:rsidR="00F70FCA" w:rsidRPr="0027305A" w:rsidRDefault="00F70FCA" w:rsidP="00F70FCA">
      <w:pPr>
        <w:pStyle w:val="Textosinformato"/>
        <w:ind w:right="281"/>
        <w:jc w:val="both"/>
        <w:rPr>
          <w:rFonts w:ascii="Arial" w:hAnsi="Arial" w:cs="Arial"/>
          <w:b/>
          <w:bCs/>
          <w:sz w:val="22"/>
          <w:szCs w:val="22"/>
        </w:rPr>
      </w:pPr>
    </w:p>
    <w:p w14:paraId="0FA85F9D" w14:textId="77777777" w:rsidR="00F70FCA" w:rsidRPr="0027305A" w:rsidRDefault="00F70FCA" w:rsidP="00F70FCA">
      <w:pPr>
        <w:pStyle w:val="Textosinformato"/>
        <w:ind w:right="281"/>
        <w:jc w:val="both"/>
        <w:rPr>
          <w:rFonts w:ascii="Arial" w:hAnsi="Arial" w:cs="Arial"/>
          <w:b/>
          <w:bCs/>
          <w:sz w:val="22"/>
          <w:szCs w:val="22"/>
        </w:rPr>
      </w:pPr>
    </w:p>
    <w:p w14:paraId="4968B305" w14:textId="77777777" w:rsidR="00F70FCA" w:rsidRPr="0027305A" w:rsidRDefault="00F70FCA" w:rsidP="00F70FCA">
      <w:pPr>
        <w:pStyle w:val="Textosinformato"/>
        <w:ind w:right="281"/>
        <w:jc w:val="both"/>
        <w:rPr>
          <w:rFonts w:ascii="Arial" w:hAnsi="Arial" w:cs="Arial"/>
          <w:b/>
          <w:bCs/>
          <w:sz w:val="22"/>
          <w:szCs w:val="22"/>
        </w:rPr>
      </w:pPr>
    </w:p>
    <w:p w14:paraId="50A8AE5E"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2362709"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22846AC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4D00F3FD" w14:textId="77777777" w:rsidR="00F70FCA" w:rsidRPr="0027305A" w:rsidRDefault="00F70FCA" w:rsidP="00F70FCA">
      <w:pPr>
        <w:pStyle w:val="Textosinformato"/>
        <w:ind w:right="281"/>
        <w:jc w:val="both"/>
        <w:rPr>
          <w:rFonts w:ascii="Arial" w:hAnsi="Arial" w:cs="Arial"/>
          <w:bCs/>
          <w:sz w:val="22"/>
          <w:szCs w:val="22"/>
        </w:rPr>
      </w:pPr>
    </w:p>
    <w:p w14:paraId="389D0462" w14:textId="3B167456"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A04B96">
        <w:rPr>
          <w:rFonts w:ascii="Arial" w:hAnsi="Arial" w:cs="Arial"/>
          <w:bCs/>
        </w:rPr>
        <w:t>Nacional</w:t>
      </w:r>
      <w:r w:rsidRPr="0027305A">
        <w:rPr>
          <w:rFonts w:ascii="Arial" w:hAnsi="Arial" w:cs="Arial"/>
          <w:bCs/>
        </w:rPr>
        <w:t xml:space="preserve">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7173D4">
        <w:rPr>
          <w:rFonts w:ascii="Arial" w:hAnsi="Arial" w:cs="Arial"/>
        </w:rPr>
        <w:t xml:space="preserve"> </w:t>
      </w:r>
      <w:r w:rsidR="004C421C">
        <w:rPr>
          <w:rFonts w:ascii="Arial" w:hAnsi="Arial" w:cs="Arial"/>
        </w:rPr>
        <w:t>Electrónica</w:t>
      </w:r>
      <w:r w:rsidR="007173D4">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7ABDE469" w14:textId="77777777" w:rsidR="00F70FCA" w:rsidRPr="0027305A" w:rsidRDefault="00F70FCA" w:rsidP="00F70FCA">
      <w:pPr>
        <w:tabs>
          <w:tab w:val="left" w:pos="6175"/>
        </w:tabs>
        <w:spacing w:line="360" w:lineRule="auto"/>
        <w:jc w:val="center"/>
        <w:rPr>
          <w:rFonts w:ascii="Arial" w:hAnsi="Arial" w:cs="Arial"/>
        </w:rPr>
      </w:pPr>
    </w:p>
    <w:p w14:paraId="61F094EA" w14:textId="77777777" w:rsidR="00355AD1" w:rsidRPr="0027305A" w:rsidRDefault="00355AD1" w:rsidP="00F70FCA">
      <w:pPr>
        <w:tabs>
          <w:tab w:val="left" w:pos="6175"/>
        </w:tabs>
        <w:spacing w:line="360" w:lineRule="auto"/>
        <w:jc w:val="center"/>
        <w:rPr>
          <w:rFonts w:ascii="Arial" w:hAnsi="Arial" w:cs="Arial"/>
        </w:rPr>
      </w:pPr>
    </w:p>
    <w:p w14:paraId="658DD01D" w14:textId="77777777" w:rsidR="00355AD1" w:rsidRPr="0027305A" w:rsidRDefault="00355AD1" w:rsidP="00F70FCA">
      <w:pPr>
        <w:tabs>
          <w:tab w:val="left" w:pos="6175"/>
        </w:tabs>
        <w:spacing w:line="360" w:lineRule="auto"/>
        <w:jc w:val="center"/>
        <w:rPr>
          <w:rFonts w:ascii="Arial" w:hAnsi="Arial" w:cs="Arial"/>
        </w:rPr>
      </w:pPr>
    </w:p>
    <w:p w14:paraId="0C75D316" w14:textId="77777777" w:rsidR="00355AD1" w:rsidRPr="0027305A" w:rsidRDefault="00355AD1" w:rsidP="00F70FCA">
      <w:pPr>
        <w:tabs>
          <w:tab w:val="left" w:pos="6175"/>
        </w:tabs>
        <w:spacing w:line="360" w:lineRule="auto"/>
        <w:jc w:val="center"/>
        <w:rPr>
          <w:rFonts w:ascii="Arial" w:hAnsi="Arial" w:cs="Arial"/>
        </w:rPr>
      </w:pPr>
    </w:p>
    <w:p w14:paraId="1F2FB1B6" w14:textId="77777777" w:rsidR="00F70FCA" w:rsidRPr="0027305A" w:rsidRDefault="00F70FCA" w:rsidP="00F70FCA">
      <w:pPr>
        <w:tabs>
          <w:tab w:val="left" w:pos="6175"/>
        </w:tabs>
        <w:spacing w:line="360" w:lineRule="auto"/>
        <w:jc w:val="center"/>
        <w:rPr>
          <w:rFonts w:ascii="Arial" w:hAnsi="Arial" w:cs="Arial"/>
        </w:rPr>
      </w:pPr>
    </w:p>
    <w:p w14:paraId="03C147DF"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1B4BB7E9" w14:textId="77777777" w:rsidR="00896DF2" w:rsidRPr="00861F64" w:rsidRDefault="00896DF2" w:rsidP="00896DF2">
      <w:pPr>
        <w:pStyle w:val="Textoindependiente"/>
        <w:jc w:val="center"/>
        <w:rPr>
          <w:rFonts w:cs="Arial"/>
          <w:i/>
          <w:sz w:val="20"/>
        </w:rPr>
      </w:pPr>
      <w:r w:rsidRPr="00861F64">
        <w:rPr>
          <w:rFonts w:cs="Arial"/>
          <w:i/>
          <w:sz w:val="20"/>
        </w:rPr>
        <w:t>(Nombre del Licitante y nombre del representante legal)</w:t>
      </w:r>
    </w:p>
    <w:p w14:paraId="6A9B303E"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E6E662" w14:textId="1B3C126A" w:rsidR="007B17BE" w:rsidRPr="00EE71BD" w:rsidRDefault="007B17BE" w:rsidP="00896DF2">
      <w:pPr>
        <w:pStyle w:val="Textosinformato"/>
        <w:ind w:right="281"/>
        <w:jc w:val="center"/>
        <w:rPr>
          <w:rFonts w:ascii="Arial" w:hAnsi="Arial" w:cs="Arial"/>
          <w:b/>
          <w:bCs/>
          <w:szCs w:val="22"/>
        </w:rPr>
      </w:pPr>
    </w:p>
    <w:p w14:paraId="6F73B003" w14:textId="77777777" w:rsidR="00666964" w:rsidRPr="0027305A" w:rsidRDefault="00666964" w:rsidP="00F70FCA">
      <w:pPr>
        <w:pStyle w:val="Textoindependiente"/>
        <w:spacing w:line="360" w:lineRule="auto"/>
        <w:jc w:val="center"/>
        <w:rPr>
          <w:rFonts w:cs="Arial"/>
          <w:sz w:val="20"/>
        </w:rPr>
      </w:pPr>
    </w:p>
    <w:p w14:paraId="44346624" w14:textId="77777777" w:rsidR="00164BC2" w:rsidRDefault="00164BC2">
      <w:pPr>
        <w:rPr>
          <w:rFonts w:ascii="Arial" w:hAnsi="Arial" w:cs="Arial"/>
        </w:rPr>
      </w:pPr>
      <w:bookmarkStart w:id="1124" w:name="_Toc434004150"/>
      <w:bookmarkStart w:id="1125" w:name="_Toc490562488"/>
      <w:r>
        <w:rPr>
          <w:rFonts w:cs="Arial"/>
          <w:b/>
        </w:rPr>
        <w:br w:type="page"/>
      </w:r>
    </w:p>
    <w:p w14:paraId="293F4115" w14:textId="77777777" w:rsidR="0082590E" w:rsidRDefault="0082590E" w:rsidP="00DC10F7">
      <w:pPr>
        <w:pStyle w:val="Ttulo1"/>
        <w:spacing w:before="240" w:after="60"/>
        <w:rPr>
          <w:rFonts w:cs="Arial"/>
          <w:color w:val="CC0066"/>
          <w:kern w:val="32"/>
          <w:sz w:val="32"/>
          <w:szCs w:val="32"/>
        </w:rPr>
      </w:pPr>
    </w:p>
    <w:p w14:paraId="7AB07979" w14:textId="77777777" w:rsidR="00DC10F7" w:rsidRPr="00330948" w:rsidRDefault="00DC10F7" w:rsidP="00DC10F7">
      <w:pPr>
        <w:pStyle w:val="Ttulo1"/>
        <w:spacing w:before="240" w:after="60"/>
        <w:rPr>
          <w:rFonts w:cs="Arial"/>
          <w:color w:val="CC0066"/>
          <w:kern w:val="32"/>
          <w:sz w:val="32"/>
          <w:szCs w:val="32"/>
        </w:rPr>
      </w:pPr>
      <w:bookmarkStart w:id="1126" w:name="_Toc23958047"/>
      <w:r w:rsidRPr="00330948">
        <w:rPr>
          <w:rFonts w:cs="Arial"/>
          <w:color w:val="CC0066"/>
          <w:kern w:val="32"/>
          <w:sz w:val="32"/>
          <w:szCs w:val="32"/>
        </w:rPr>
        <w:t>ANEXO 5</w:t>
      </w:r>
      <w:bookmarkEnd w:id="1124"/>
      <w:bookmarkEnd w:id="1125"/>
      <w:bookmarkEnd w:id="1126"/>
    </w:p>
    <w:p w14:paraId="5F3115A9"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7918D43A" w14:textId="77777777" w:rsidR="00DC10F7" w:rsidRPr="005A72D4" w:rsidRDefault="00DC10F7" w:rsidP="00DC10F7">
      <w:pPr>
        <w:jc w:val="both"/>
        <w:rPr>
          <w:rFonts w:ascii="Arial" w:hAnsi="Arial" w:cs="Arial"/>
          <w:b/>
          <w:sz w:val="22"/>
          <w:szCs w:val="22"/>
        </w:rPr>
      </w:pPr>
    </w:p>
    <w:p w14:paraId="48929B1F" w14:textId="77777777" w:rsidR="00DC10F7" w:rsidRDefault="00DC10F7" w:rsidP="00DC10F7">
      <w:pPr>
        <w:jc w:val="both"/>
        <w:rPr>
          <w:rFonts w:ascii="Arial" w:hAnsi="Arial" w:cs="Arial"/>
          <w:b/>
          <w:sz w:val="22"/>
          <w:szCs w:val="22"/>
        </w:rPr>
      </w:pPr>
    </w:p>
    <w:p w14:paraId="3B55DD63" w14:textId="4BCAC2CB"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7D5EAB">
        <w:rPr>
          <w:rFonts w:ascii="Arial" w:hAnsi="Arial" w:cs="Arial"/>
          <w:sz w:val="22"/>
          <w:szCs w:val="22"/>
        </w:rPr>
        <w:t>2020</w:t>
      </w:r>
      <w:r w:rsidRPr="00236796">
        <w:rPr>
          <w:rFonts w:ascii="Arial" w:hAnsi="Arial" w:cs="Arial"/>
          <w:sz w:val="22"/>
          <w:szCs w:val="22"/>
        </w:rPr>
        <w:t>.</w:t>
      </w:r>
    </w:p>
    <w:p w14:paraId="681AF2BC" w14:textId="77777777" w:rsidR="00DC10F7" w:rsidRDefault="00DC10F7" w:rsidP="00DC10F7">
      <w:pPr>
        <w:jc w:val="both"/>
        <w:rPr>
          <w:rFonts w:ascii="Arial" w:hAnsi="Arial" w:cs="Arial"/>
          <w:b/>
          <w:sz w:val="22"/>
          <w:szCs w:val="22"/>
        </w:rPr>
      </w:pPr>
    </w:p>
    <w:p w14:paraId="6CDEF2FB" w14:textId="77777777" w:rsidR="00DC10F7" w:rsidRDefault="00DC10F7" w:rsidP="00DC10F7">
      <w:pPr>
        <w:jc w:val="both"/>
        <w:rPr>
          <w:rFonts w:ascii="Arial" w:hAnsi="Arial" w:cs="Arial"/>
          <w:b/>
          <w:sz w:val="22"/>
          <w:szCs w:val="22"/>
        </w:rPr>
      </w:pPr>
    </w:p>
    <w:p w14:paraId="401C7B79" w14:textId="77777777" w:rsidR="00DC10F7" w:rsidRDefault="00DC10F7" w:rsidP="00DC10F7">
      <w:pPr>
        <w:jc w:val="both"/>
        <w:rPr>
          <w:rFonts w:ascii="Arial" w:hAnsi="Arial" w:cs="Arial"/>
          <w:b/>
          <w:sz w:val="22"/>
          <w:szCs w:val="22"/>
        </w:rPr>
      </w:pPr>
    </w:p>
    <w:p w14:paraId="1FB9A734"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30502BFD"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0EB4684C"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3A11E7DA" w14:textId="77777777" w:rsidR="00DC10F7" w:rsidRDefault="00DC10F7" w:rsidP="00DC10F7">
      <w:pPr>
        <w:pStyle w:val="Textoindependiente31"/>
        <w:rPr>
          <w:rFonts w:cs="Arial"/>
          <w:b/>
          <w:szCs w:val="22"/>
          <w:lang w:val="es-MX"/>
        </w:rPr>
      </w:pPr>
    </w:p>
    <w:p w14:paraId="5BF87188" w14:textId="77777777" w:rsidR="00DC10F7" w:rsidRDefault="00DC10F7" w:rsidP="00DC10F7">
      <w:pPr>
        <w:pStyle w:val="Textoindependiente31"/>
        <w:rPr>
          <w:rFonts w:cs="Arial"/>
          <w:b/>
          <w:szCs w:val="22"/>
          <w:lang w:val="es-MX"/>
        </w:rPr>
      </w:pPr>
    </w:p>
    <w:p w14:paraId="6528585A" w14:textId="77777777" w:rsidR="00DC10F7" w:rsidRDefault="00DC10F7" w:rsidP="00DC10F7">
      <w:pPr>
        <w:pStyle w:val="Textoindependiente31"/>
        <w:rPr>
          <w:rFonts w:cs="Arial"/>
          <w:b/>
          <w:szCs w:val="22"/>
          <w:lang w:val="es-MX"/>
        </w:rPr>
      </w:pPr>
    </w:p>
    <w:p w14:paraId="57D26EC1" w14:textId="77777777" w:rsidR="00DC10F7" w:rsidRDefault="00DC10F7" w:rsidP="00DC10F7">
      <w:pPr>
        <w:pStyle w:val="Textoindependiente31"/>
        <w:rPr>
          <w:rFonts w:cs="Arial"/>
          <w:b/>
          <w:szCs w:val="22"/>
          <w:lang w:val="es-MX"/>
        </w:rPr>
      </w:pPr>
    </w:p>
    <w:p w14:paraId="3EEFB7D5" w14:textId="77777777" w:rsidR="00DC10F7" w:rsidRPr="00355AD1" w:rsidRDefault="00DC10F7" w:rsidP="00DC10F7">
      <w:pPr>
        <w:pStyle w:val="Textoindependiente31"/>
        <w:rPr>
          <w:rFonts w:cs="Arial"/>
          <w:b/>
          <w:szCs w:val="22"/>
          <w:lang w:val="es-MX"/>
        </w:rPr>
      </w:pPr>
    </w:p>
    <w:p w14:paraId="0D6C386E" w14:textId="77777777" w:rsidR="00DC10F7" w:rsidRPr="005A72D4" w:rsidRDefault="00DC10F7" w:rsidP="002D4BC6">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5A72D4">
        <w:rPr>
          <w:rFonts w:ascii="Arial" w:hAnsi="Arial" w:cs="Arial"/>
          <w:sz w:val="22"/>
          <w:szCs w:val="22"/>
          <w:u w:val="single"/>
        </w:rPr>
        <w:t>[nombre del LICITANTE o nombre de la empresa]</w:t>
      </w:r>
      <w:r w:rsidRPr="005A72D4">
        <w:rPr>
          <w:rFonts w:ascii="Arial" w:hAnsi="Arial" w:cs="Arial"/>
          <w:sz w:val="22"/>
          <w:szCs w:val="22"/>
        </w:rPr>
        <w:t>, es de nacionalidad mexicana.</w:t>
      </w:r>
    </w:p>
    <w:p w14:paraId="0BBD8378" w14:textId="77777777" w:rsidR="00DC10F7" w:rsidRPr="005A72D4" w:rsidRDefault="00DC10F7" w:rsidP="002D4BC6">
      <w:pPr>
        <w:spacing w:line="360" w:lineRule="auto"/>
        <w:jc w:val="both"/>
        <w:rPr>
          <w:rFonts w:ascii="Arial" w:hAnsi="Arial" w:cs="Arial"/>
          <w:b/>
          <w:sz w:val="22"/>
          <w:szCs w:val="22"/>
        </w:rPr>
      </w:pPr>
    </w:p>
    <w:p w14:paraId="00694C38" w14:textId="77777777" w:rsidR="00DC10F7" w:rsidRPr="005A72D4" w:rsidRDefault="00DC10F7" w:rsidP="00DC10F7">
      <w:pPr>
        <w:jc w:val="both"/>
        <w:rPr>
          <w:rFonts w:ascii="Arial" w:hAnsi="Arial" w:cs="Arial"/>
          <w:b/>
          <w:sz w:val="22"/>
          <w:szCs w:val="22"/>
        </w:rPr>
      </w:pPr>
    </w:p>
    <w:p w14:paraId="629DA79B" w14:textId="77777777" w:rsidR="00DC10F7" w:rsidRDefault="00DC10F7" w:rsidP="00DC10F7"/>
    <w:p w14:paraId="5533C60B" w14:textId="77777777" w:rsidR="00DC10F7" w:rsidRDefault="00DC10F7" w:rsidP="00DC10F7"/>
    <w:p w14:paraId="3E4168F7" w14:textId="77777777" w:rsidR="00DC10F7" w:rsidRDefault="00DC10F7" w:rsidP="00DC10F7"/>
    <w:p w14:paraId="6E64A4D1" w14:textId="77777777" w:rsidR="00DC10F7" w:rsidRDefault="00DC10F7" w:rsidP="00DC10F7"/>
    <w:p w14:paraId="483851F5" w14:textId="77777777" w:rsidR="00DC10F7" w:rsidRDefault="00DC10F7" w:rsidP="00DC10F7"/>
    <w:p w14:paraId="33AD0F27" w14:textId="77777777" w:rsidR="00DC10F7" w:rsidRDefault="00DC10F7" w:rsidP="00DC10F7"/>
    <w:p w14:paraId="112B1B45" w14:textId="77777777" w:rsidR="00DC10F7" w:rsidRPr="00226BF3" w:rsidRDefault="00DC10F7" w:rsidP="00DC10F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3DC1E036"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6EE03812" w14:textId="77777777" w:rsidR="00896DF2" w:rsidRPr="00861F64" w:rsidRDefault="00896DF2" w:rsidP="00896DF2">
      <w:pPr>
        <w:pStyle w:val="Textoindependiente"/>
        <w:jc w:val="center"/>
        <w:rPr>
          <w:rFonts w:cs="Arial"/>
          <w:i/>
          <w:sz w:val="20"/>
        </w:rPr>
      </w:pPr>
      <w:r w:rsidRPr="00861F64">
        <w:rPr>
          <w:rFonts w:cs="Arial"/>
          <w:i/>
          <w:sz w:val="20"/>
        </w:rPr>
        <w:t>(Nombre del Licitante y nombre del representante legal)</w:t>
      </w:r>
    </w:p>
    <w:p w14:paraId="52F17802"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B20E709" w14:textId="5E969C27" w:rsidR="007B17BE" w:rsidRPr="00EE71BD" w:rsidRDefault="007B17BE" w:rsidP="00896DF2">
      <w:pPr>
        <w:pStyle w:val="Textosinformato"/>
        <w:ind w:right="281"/>
        <w:jc w:val="center"/>
        <w:rPr>
          <w:rFonts w:ascii="Arial" w:hAnsi="Arial" w:cs="Arial"/>
          <w:b/>
          <w:bCs/>
          <w:szCs w:val="22"/>
        </w:rPr>
      </w:pPr>
    </w:p>
    <w:p w14:paraId="4CD3CA47" w14:textId="77777777" w:rsidR="00DC10F7" w:rsidRPr="00226BF3" w:rsidRDefault="00DC10F7" w:rsidP="00DC10F7">
      <w:pPr>
        <w:pStyle w:val="Textosinformato"/>
        <w:ind w:right="281"/>
        <w:jc w:val="both"/>
        <w:rPr>
          <w:rFonts w:ascii="Arial" w:hAnsi="Arial" w:cs="Arial"/>
          <w:b/>
          <w:bCs/>
          <w:sz w:val="22"/>
          <w:szCs w:val="22"/>
        </w:rPr>
      </w:pPr>
    </w:p>
    <w:p w14:paraId="7403F55C" w14:textId="77777777" w:rsidR="00DC10F7" w:rsidRDefault="00DC10F7" w:rsidP="00DC10F7"/>
    <w:p w14:paraId="56E8B605" w14:textId="77777777" w:rsidR="00164BC2" w:rsidRDefault="00164BC2">
      <w:pPr>
        <w:rPr>
          <w:rFonts w:ascii="Arial" w:hAnsi="Arial" w:cs="Arial"/>
        </w:rPr>
      </w:pPr>
      <w:bookmarkStart w:id="1127" w:name="_Toc434004151"/>
      <w:r>
        <w:rPr>
          <w:rFonts w:cs="Arial"/>
          <w:b/>
        </w:rPr>
        <w:br w:type="page"/>
      </w:r>
    </w:p>
    <w:p w14:paraId="3489AA90" w14:textId="77777777" w:rsidR="00736255" w:rsidRDefault="00736255" w:rsidP="00EE5879">
      <w:pPr>
        <w:pStyle w:val="Ttulo1"/>
        <w:spacing w:before="240" w:after="60"/>
        <w:rPr>
          <w:rFonts w:cs="Arial"/>
          <w:color w:val="CC0066"/>
          <w:kern w:val="32"/>
          <w:sz w:val="32"/>
          <w:szCs w:val="32"/>
        </w:rPr>
      </w:pPr>
      <w:bookmarkStart w:id="1128" w:name="_Toc23958048"/>
    </w:p>
    <w:p w14:paraId="47F00491" w14:textId="74C494B4" w:rsidR="008522B7" w:rsidRDefault="009B7EEB" w:rsidP="00EE5879">
      <w:pPr>
        <w:pStyle w:val="Ttulo1"/>
        <w:spacing w:before="240" w:after="60"/>
        <w:rPr>
          <w:rFonts w:cs="Arial"/>
          <w:color w:val="CC0066"/>
          <w:kern w:val="32"/>
          <w:sz w:val="32"/>
          <w:szCs w:val="32"/>
        </w:rPr>
      </w:pPr>
      <w:r>
        <w:rPr>
          <w:rFonts w:cs="Arial"/>
          <w:color w:val="CC0066"/>
          <w:kern w:val="32"/>
          <w:sz w:val="32"/>
          <w:szCs w:val="32"/>
        </w:rPr>
        <w:t>A</w:t>
      </w:r>
      <w:r w:rsidR="008522B7" w:rsidRPr="0027305A">
        <w:rPr>
          <w:rFonts w:cs="Arial"/>
          <w:color w:val="CC0066"/>
          <w:kern w:val="32"/>
          <w:sz w:val="32"/>
          <w:szCs w:val="32"/>
        </w:rPr>
        <w:t xml:space="preserve">NEXO </w:t>
      </w:r>
      <w:bookmarkEnd w:id="1127"/>
      <w:r w:rsidR="00A152D4">
        <w:rPr>
          <w:rFonts w:cs="Arial"/>
          <w:color w:val="CC0066"/>
          <w:kern w:val="32"/>
          <w:sz w:val="32"/>
          <w:szCs w:val="32"/>
        </w:rPr>
        <w:t>6</w:t>
      </w:r>
      <w:bookmarkEnd w:id="1128"/>
    </w:p>
    <w:p w14:paraId="5DEC08F6" w14:textId="77777777" w:rsidR="008522B7" w:rsidRPr="0027305A" w:rsidRDefault="008522B7" w:rsidP="008522B7">
      <w:pPr>
        <w:shd w:val="clear" w:color="auto" w:fill="D9D9D9" w:themeFill="background1" w:themeFillShade="D9"/>
        <w:jc w:val="center"/>
        <w:rPr>
          <w:rFonts w:ascii="Arial" w:hAnsi="Arial" w:cs="Arial"/>
          <w:b/>
          <w:sz w:val="28"/>
        </w:rPr>
      </w:pPr>
      <w:bookmarkStart w:id="1129" w:name="_Toc289064610"/>
      <w:r w:rsidRPr="0027305A">
        <w:rPr>
          <w:rFonts w:ascii="Arial" w:hAnsi="Arial" w:cs="Arial"/>
          <w:b/>
          <w:sz w:val="28"/>
        </w:rPr>
        <w:t>Estratificación de micro, pequeñas y medianas empresas</w:t>
      </w:r>
    </w:p>
    <w:p w14:paraId="4320C0D9" w14:textId="77777777" w:rsidR="008522B7" w:rsidRPr="0027305A" w:rsidRDefault="008522B7" w:rsidP="008522B7">
      <w:pPr>
        <w:pStyle w:val="Textosinformato"/>
        <w:ind w:right="281"/>
        <w:jc w:val="both"/>
        <w:rPr>
          <w:rFonts w:ascii="Arial" w:hAnsi="Arial" w:cs="Arial"/>
          <w:b/>
          <w:bCs/>
          <w:sz w:val="22"/>
          <w:szCs w:val="22"/>
        </w:rPr>
      </w:pPr>
    </w:p>
    <w:p w14:paraId="5A932BDB" w14:textId="77777777" w:rsidR="008522B7" w:rsidRPr="0027305A" w:rsidRDefault="008522B7" w:rsidP="008522B7">
      <w:pPr>
        <w:pStyle w:val="Textodebloque"/>
        <w:tabs>
          <w:tab w:val="left" w:pos="0"/>
        </w:tabs>
        <w:ind w:left="0" w:right="0"/>
        <w:jc w:val="center"/>
        <w:rPr>
          <w:rFonts w:cs="Arial"/>
          <w:b/>
          <w:bCs/>
          <w:sz w:val="22"/>
          <w:szCs w:val="22"/>
        </w:rPr>
      </w:pPr>
    </w:p>
    <w:p w14:paraId="5B066765" w14:textId="52EB3FEA"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7D5EAB">
        <w:rPr>
          <w:rFonts w:ascii="Arial" w:hAnsi="Arial" w:cs="Arial"/>
          <w:sz w:val="22"/>
          <w:szCs w:val="22"/>
        </w:rPr>
        <w:t>2020</w:t>
      </w:r>
      <w:r w:rsidRPr="0027305A">
        <w:rPr>
          <w:rFonts w:ascii="Arial" w:hAnsi="Arial" w:cs="Arial"/>
          <w:sz w:val="22"/>
          <w:szCs w:val="22"/>
        </w:rPr>
        <w:t>.</w:t>
      </w:r>
    </w:p>
    <w:p w14:paraId="1FB96AAE" w14:textId="77777777" w:rsidR="008522B7" w:rsidRPr="007D5EAB" w:rsidRDefault="008522B7" w:rsidP="008522B7">
      <w:pPr>
        <w:pStyle w:val="Textosinformato"/>
        <w:ind w:right="281"/>
        <w:jc w:val="both"/>
        <w:rPr>
          <w:rFonts w:ascii="Arial" w:hAnsi="Arial" w:cs="Arial"/>
          <w:b/>
          <w:bCs/>
          <w:sz w:val="22"/>
          <w:szCs w:val="22"/>
          <w:lang w:val="es-MX"/>
        </w:rPr>
      </w:pPr>
    </w:p>
    <w:p w14:paraId="273E58A6" w14:textId="77777777" w:rsidR="008522B7" w:rsidRPr="0027305A" w:rsidRDefault="008522B7" w:rsidP="008522B7">
      <w:pPr>
        <w:pStyle w:val="Textosinformato"/>
        <w:ind w:right="281"/>
        <w:jc w:val="both"/>
        <w:rPr>
          <w:rFonts w:ascii="Arial" w:hAnsi="Arial" w:cs="Arial"/>
          <w:b/>
          <w:bCs/>
          <w:sz w:val="22"/>
          <w:szCs w:val="22"/>
        </w:rPr>
      </w:pPr>
    </w:p>
    <w:p w14:paraId="1DDB9E1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D4BA9C7"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2ABCE23A"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2B3FA7FC" w14:textId="77777777" w:rsidR="008522B7" w:rsidRPr="0027305A" w:rsidRDefault="008522B7" w:rsidP="008522B7">
      <w:pPr>
        <w:pStyle w:val="Texto0"/>
        <w:spacing w:line="360" w:lineRule="auto"/>
        <w:ind w:firstLine="0"/>
        <w:rPr>
          <w:rFonts w:cs="Arial"/>
          <w:sz w:val="20"/>
          <w:szCs w:val="22"/>
        </w:rPr>
      </w:pPr>
    </w:p>
    <w:p w14:paraId="441C2B04" w14:textId="77777777"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46855477" w14:textId="77777777" w:rsidR="008522B7" w:rsidRPr="0027305A" w:rsidRDefault="008522B7" w:rsidP="008F679E">
            <w:pPr>
              <w:jc w:val="center"/>
              <w:rPr>
                <w:rFonts w:ascii="Arial" w:hAnsi="Arial" w:cs="Arial"/>
                <w:szCs w:val="22"/>
              </w:rPr>
            </w:pPr>
            <w:r w:rsidRPr="0027305A">
              <w:rPr>
                <w:rFonts w:ascii="Arial" w:hAnsi="Arial" w:cs="Arial"/>
                <w:szCs w:val="22"/>
              </w:rPr>
              <w:t>Favor de indicar con una “X” en qué situación se encuentra su empresa.</w:t>
            </w:r>
          </w:p>
          <w:p w14:paraId="04062E0E"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34A5179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950832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63AD48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9B051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4C32FD4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E01997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695E9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B5ECA6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E88B64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4BB004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7507BEC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52E973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76CA27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DA104D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21C031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7AE961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2FC1C8C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8413A6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357F3F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12E5D35D" w14:textId="77777777" w:rsidR="008522B7" w:rsidRPr="0027305A" w:rsidRDefault="008522B7" w:rsidP="008522B7">
      <w:pPr>
        <w:pStyle w:val="Texto0"/>
        <w:spacing w:after="0" w:line="240" w:lineRule="auto"/>
        <w:rPr>
          <w:rFonts w:cs="Arial"/>
          <w:b/>
          <w:sz w:val="20"/>
          <w:szCs w:val="22"/>
        </w:rPr>
      </w:pPr>
    </w:p>
    <w:p w14:paraId="15EA46D1"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57AB83F6"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77777777" w:rsidR="008522B7" w:rsidRPr="0027305A" w:rsidRDefault="008522B7" w:rsidP="008522B7">
      <w:pPr>
        <w:jc w:val="both"/>
        <w:rPr>
          <w:rFonts w:ascii="Arial" w:hAnsi="Arial" w:cs="Arial"/>
          <w:szCs w:val="22"/>
        </w:rPr>
      </w:pPr>
    </w:p>
    <w:p w14:paraId="0F479D96" w14:textId="77777777" w:rsidR="008522B7" w:rsidRPr="0027305A" w:rsidRDefault="008522B7" w:rsidP="008522B7">
      <w:pPr>
        <w:jc w:val="both"/>
        <w:rPr>
          <w:rFonts w:ascii="Arial" w:hAnsi="Arial" w:cs="Arial"/>
          <w:szCs w:val="22"/>
        </w:rPr>
      </w:pPr>
    </w:p>
    <w:p w14:paraId="4975316C" w14:textId="77777777"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2FF5E356"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32B92AB" w14:textId="77777777" w:rsidR="00896DF2" w:rsidRPr="00861F64" w:rsidRDefault="00896DF2" w:rsidP="00896DF2">
      <w:pPr>
        <w:pStyle w:val="Textoindependiente"/>
        <w:jc w:val="center"/>
        <w:rPr>
          <w:rFonts w:cs="Arial"/>
          <w:i/>
          <w:sz w:val="20"/>
        </w:rPr>
      </w:pPr>
      <w:r w:rsidRPr="00861F64">
        <w:rPr>
          <w:rFonts w:cs="Arial"/>
          <w:i/>
          <w:sz w:val="20"/>
        </w:rPr>
        <w:t>(Nombre del Licitante y nombre del representante legal)</w:t>
      </w:r>
    </w:p>
    <w:p w14:paraId="1495B786"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2C1DF70" w14:textId="77777777" w:rsidR="008522B7" w:rsidRPr="0027305A" w:rsidRDefault="008522B7" w:rsidP="008522B7">
      <w:pPr>
        <w:pStyle w:val="Textosinformato"/>
        <w:ind w:right="281"/>
        <w:jc w:val="both"/>
        <w:rPr>
          <w:rFonts w:ascii="Arial" w:hAnsi="Arial" w:cs="Arial"/>
          <w:b/>
          <w:bCs/>
          <w:sz w:val="22"/>
          <w:szCs w:val="22"/>
        </w:rPr>
      </w:pPr>
    </w:p>
    <w:p w14:paraId="72A5B5DC" w14:textId="77777777" w:rsidR="00C2456F" w:rsidRDefault="00C2456F">
      <w:pPr>
        <w:rPr>
          <w:rFonts w:ascii="Arial" w:hAnsi="Arial" w:cs="Arial"/>
          <w:b/>
          <w:szCs w:val="22"/>
        </w:rPr>
      </w:pPr>
    </w:p>
    <w:p w14:paraId="5A3EA185" w14:textId="77777777" w:rsidR="001E2E25" w:rsidRDefault="001E2E25">
      <w:pPr>
        <w:rPr>
          <w:rFonts w:ascii="Arial" w:hAnsi="Arial" w:cs="Arial"/>
          <w:b/>
          <w:szCs w:val="22"/>
        </w:rPr>
        <w:sectPr w:rsidR="001E2E25" w:rsidSect="00494099">
          <w:headerReference w:type="default" r:id="rId17"/>
          <w:footerReference w:type="default" r:id="rId18"/>
          <w:pgSz w:w="12242" w:h="15842" w:code="1"/>
          <w:pgMar w:top="1701" w:right="1304" w:bottom="568" w:left="1701" w:header="709" w:footer="0" w:gutter="0"/>
          <w:pgNumType w:start="1"/>
          <w:cols w:space="708"/>
          <w:docGrid w:linePitch="360"/>
        </w:sectPr>
      </w:pPr>
    </w:p>
    <w:p w14:paraId="2081295B" w14:textId="77777777" w:rsidR="008522B7" w:rsidRPr="0027305A" w:rsidRDefault="008522B7" w:rsidP="00E760AA">
      <w:pPr>
        <w:pStyle w:val="Ttulo1"/>
        <w:spacing w:before="240" w:after="60"/>
        <w:rPr>
          <w:rFonts w:cs="Arial"/>
          <w:color w:val="CC0066"/>
          <w:kern w:val="32"/>
          <w:sz w:val="32"/>
          <w:szCs w:val="32"/>
        </w:rPr>
      </w:pPr>
      <w:bookmarkStart w:id="1130" w:name="_Toc434004152"/>
      <w:bookmarkStart w:id="1131" w:name="_Toc23958049"/>
      <w:r w:rsidRPr="0027305A">
        <w:rPr>
          <w:rFonts w:cs="Arial"/>
          <w:color w:val="CC0066"/>
          <w:kern w:val="32"/>
          <w:sz w:val="32"/>
          <w:szCs w:val="32"/>
        </w:rPr>
        <w:lastRenderedPageBreak/>
        <w:t xml:space="preserve">ANEXO </w:t>
      </w:r>
      <w:bookmarkEnd w:id="1130"/>
      <w:r w:rsidR="00A152D4">
        <w:rPr>
          <w:rFonts w:cs="Arial"/>
          <w:color w:val="CC0066"/>
          <w:kern w:val="32"/>
          <w:sz w:val="32"/>
          <w:szCs w:val="32"/>
        </w:rPr>
        <w:t>7</w:t>
      </w:r>
      <w:bookmarkEnd w:id="1131"/>
    </w:p>
    <w:p w14:paraId="161C5098" w14:textId="2FA72C80" w:rsidR="00C90BC9"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0310928C" w14:textId="77777777" w:rsidR="00C90BC9" w:rsidRDefault="00C90BC9" w:rsidP="00C90BC9">
      <w:pPr>
        <w:jc w:val="center"/>
        <w:rPr>
          <w:rFonts w:ascii="Arial" w:hAnsi="Arial" w:cs="Arial"/>
          <w:b/>
          <w:sz w:val="28"/>
        </w:rPr>
      </w:pPr>
    </w:p>
    <w:p w14:paraId="5D071B3E" w14:textId="606C7BF2" w:rsidR="00E40131" w:rsidRDefault="00E40131" w:rsidP="00E40131">
      <w:pPr>
        <w:jc w:val="right"/>
        <w:rPr>
          <w:rFonts w:ascii="Arial" w:hAnsi="Arial" w:cs="Arial"/>
        </w:rPr>
      </w:pPr>
      <w:r w:rsidRPr="00E40131">
        <w:rPr>
          <w:rFonts w:ascii="Arial" w:hAnsi="Arial" w:cs="Arial"/>
        </w:rPr>
        <w:t>Ciudad de México, a ___ de ____ de 2020.</w:t>
      </w:r>
    </w:p>
    <w:p w14:paraId="3CDBD479" w14:textId="77777777" w:rsidR="004A324F" w:rsidRPr="00E40131" w:rsidRDefault="004A324F" w:rsidP="00E40131">
      <w:pPr>
        <w:jc w:val="right"/>
        <w:rPr>
          <w:rFonts w:ascii="Arial" w:hAnsi="Arial" w:cs="Arial"/>
        </w:rPr>
      </w:pPr>
    </w:p>
    <w:tbl>
      <w:tblPr>
        <w:tblStyle w:val="Tablaconcuadrcula"/>
        <w:tblW w:w="5000" w:type="pct"/>
        <w:tblLook w:val="04A0" w:firstRow="1" w:lastRow="0" w:firstColumn="1" w:lastColumn="0" w:noHBand="0" w:noVBand="1"/>
      </w:tblPr>
      <w:tblGrid>
        <w:gridCol w:w="1410"/>
        <w:gridCol w:w="5822"/>
        <w:gridCol w:w="1995"/>
      </w:tblGrid>
      <w:tr w:rsidR="001A3F0C" w:rsidRPr="001A3F0C" w14:paraId="216F8381" w14:textId="77777777" w:rsidTr="001975EA">
        <w:tc>
          <w:tcPr>
            <w:tcW w:w="764" w:type="pct"/>
            <w:shd w:val="clear" w:color="auto" w:fill="D9D9D9" w:themeFill="background1" w:themeFillShade="D9"/>
          </w:tcPr>
          <w:p w14:paraId="4E54FAFD" w14:textId="77777777" w:rsidR="001A3F0C" w:rsidRPr="001A3F0C" w:rsidRDefault="001A3F0C" w:rsidP="001975EA">
            <w:pPr>
              <w:tabs>
                <w:tab w:val="left" w:pos="3750"/>
              </w:tabs>
              <w:jc w:val="center"/>
              <w:rPr>
                <w:rFonts w:ascii="Arial" w:hAnsi="Arial" w:cs="Arial"/>
                <w:b/>
                <w:sz w:val="22"/>
              </w:rPr>
            </w:pPr>
            <w:r w:rsidRPr="001A3F0C">
              <w:rPr>
                <w:rFonts w:ascii="Arial" w:hAnsi="Arial" w:cs="Arial"/>
                <w:b/>
                <w:sz w:val="22"/>
              </w:rPr>
              <w:t>Partida</w:t>
            </w:r>
          </w:p>
        </w:tc>
        <w:tc>
          <w:tcPr>
            <w:tcW w:w="3155" w:type="pct"/>
            <w:shd w:val="clear" w:color="auto" w:fill="D9D9D9" w:themeFill="background1" w:themeFillShade="D9"/>
          </w:tcPr>
          <w:p w14:paraId="2D2D9EBE" w14:textId="77777777" w:rsidR="001A3F0C" w:rsidRPr="001A3F0C" w:rsidRDefault="001A3F0C" w:rsidP="001975EA">
            <w:pPr>
              <w:tabs>
                <w:tab w:val="left" w:pos="3750"/>
              </w:tabs>
              <w:jc w:val="center"/>
              <w:rPr>
                <w:rFonts w:ascii="Arial" w:hAnsi="Arial" w:cs="Arial"/>
                <w:b/>
                <w:sz w:val="22"/>
              </w:rPr>
            </w:pPr>
            <w:r w:rsidRPr="001A3F0C">
              <w:rPr>
                <w:rFonts w:ascii="Arial" w:hAnsi="Arial" w:cs="Arial"/>
                <w:b/>
                <w:sz w:val="22"/>
              </w:rPr>
              <w:t>Concepto</w:t>
            </w:r>
          </w:p>
        </w:tc>
        <w:tc>
          <w:tcPr>
            <w:tcW w:w="1081" w:type="pct"/>
            <w:shd w:val="clear" w:color="auto" w:fill="D9D9D9" w:themeFill="background1" w:themeFillShade="D9"/>
          </w:tcPr>
          <w:p w14:paraId="66CEA6B0" w14:textId="77777777" w:rsidR="001A3F0C" w:rsidRDefault="001A3F0C" w:rsidP="001975EA">
            <w:pPr>
              <w:tabs>
                <w:tab w:val="left" w:pos="3750"/>
              </w:tabs>
              <w:jc w:val="center"/>
              <w:rPr>
                <w:rFonts w:ascii="Arial" w:hAnsi="Arial" w:cs="Arial"/>
                <w:b/>
                <w:sz w:val="22"/>
              </w:rPr>
            </w:pPr>
            <w:r w:rsidRPr="001A3F0C">
              <w:rPr>
                <w:rFonts w:ascii="Arial" w:hAnsi="Arial" w:cs="Arial"/>
                <w:b/>
                <w:sz w:val="22"/>
              </w:rPr>
              <w:t>Precio Unitario antes de IVA</w:t>
            </w:r>
          </w:p>
          <w:p w14:paraId="4A2FA8E7" w14:textId="10810D8E" w:rsidR="009F7C27" w:rsidRPr="001A3F0C" w:rsidRDefault="009F7C27" w:rsidP="001975EA">
            <w:pPr>
              <w:tabs>
                <w:tab w:val="left" w:pos="3750"/>
              </w:tabs>
              <w:jc w:val="center"/>
              <w:rPr>
                <w:rFonts w:ascii="Arial" w:hAnsi="Arial" w:cs="Arial"/>
                <w:b/>
                <w:sz w:val="22"/>
              </w:rPr>
            </w:pPr>
            <w:r>
              <w:rPr>
                <w:rFonts w:ascii="Arial" w:hAnsi="Arial" w:cs="Arial"/>
                <w:b/>
                <w:sz w:val="22"/>
              </w:rPr>
              <w:t>(Subtotal)</w:t>
            </w:r>
          </w:p>
        </w:tc>
      </w:tr>
      <w:tr w:rsidR="001A3F0C" w:rsidRPr="001A3F0C" w14:paraId="1D6CBA88" w14:textId="77777777" w:rsidTr="00904D7B">
        <w:tc>
          <w:tcPr>
            <w:tcW w:w="764" w:type="pct"/>
            <w:tcBorders>
              <w:bottom w:val="single" w:sz="4" w:space="0" w:color="auto"/>
            </w:tcBorders>
            <w:vAlign w:val="center"/>
          </w:tcPr>
          <w:p w14:paraId="4E14C0AE" w14:textId="77777777" w:rsidR="001A3F0C" w:rsidRPr="001A3F0C" w:rsidRDefault="001A3F0C" w:rsidP="001975EA">
            <w:pPr>
              <w:tabs>
                <w:tab w:val="left" w:pos="3750"/>
              </w:tabs>
              <w:jc w:val="center"/>
              <w:rPr>
                <w:rFonts w:ascii="Arial" w:hAnsi="Arial" w:cs="Arial"/>
                <w:sz w:val="22"/>
              </w:rPr>
            </w:pPr>
            <w:r w:rsidRPr="001A3F0C">
              <w:rPr>
                <w:rFonts w:ascii="Arial" w:hAnsi="Arial" w:cs="Arial"/>
                <w:sz w:val="22"/>
              </w:rPr>
              <w:t>Única</w:t>
            </w:r>
          </w:p>
        </w:tc>
        <w:tc>
          <w:tcPr>
            <w:tcW w:w="3155" w:type="pct"/>
            <w:tcBorders>
              <w:bottom w:val="single" w:sz="4" w:space="0" w:color="auto"/>
            </w:tcBorders>
          </w:tcPr>
          <w:p w14:paraId="0D30C4BB" w14:textId="41A54CB8" w:rsidR="001A3F0C" w:rsidRPr="001A3F0C" w:rsidRDefault="001975EA" w:rsidP="001975EA">
            <w:pPr>
              <w:tabs>
                <w:tab w:val="left" w:pos="3750"/>
              </w:tabs>
              <w:jc w:val="both"/>
              <w:rPr>
                <w:rFonts w:ascii="Arial" w:hAnsi="Arial" w:cs="Arial"/>
                <w:szCs w:val="24"/>
              </w:rPr>
            </w:pPr>
            <w:r w:rsidRPr="001975EA">
              <w:rPr>
                <w:rFonts w:ascii="Arial" w:hAnsi="Arial" w:cs="Arial"/>
                <w:szCs w:val="24"/>
              </w:rPr>
              <w:t>Servicio integral de Plataforma Digital para impartir cursos de capacitación electoral en modalidad virtual durante el desarrollo de las actividades de capacitación inherentes al Proceso Electoral 2020 – 2021</w:t>
            </w:r>
            <w:r>
              <w:rPr>
                <w:rFonts w:ascii="Arial" w:hAnsi="Arial" w:cs="Arial"/>
                <w:szCs w:val="24"/>
              </w:rPr>
              <w:t>.</w:t>
            </w:r>
          </w:p>
        </w:tc>
        <w:tc>
          <w:tcPr>
            <w:tcW w:w="1081" w:type="pct"/>
          </w:tcPr>
          <w:p w14:paraId="22F7F488" w14:textId="77777777" w:rsidR="001A3F0C" w:rsidRPr="001A3F0C" w:rsidRDefault="001A3F0C" w:rsidP="001975EA">
            <w:pPr>
              <w:tabs>
                <w:tab w:val="left" w:pos="3750"/>
              </w:tabs>
              <w:jc w:val="center"/>
              <w:rPr>
                <w:rFonts w:ascii="Arial" w:hAnsi="Arial" w:cs="Arial"/>
                <w:b/>
                <w:sz w:val="22"/>
              </w:rPr>
            </w:pPr>
          </w:p>
        </w:tc>
      </w:tr>
      <w:tr w:rsidR="001A3F0C" w:rsidRPr="001A3F0C" w14:paraId="25754011" w14:textId="77777777" w:rsidTr="00904D7B">
        <w:trPr>
          <w:trHeight w:val="389"/>
        </w:trPr>
        <w:tc>
          <w:tcPr>
            <w:tcW w:w="3919" w:type="pct"/>
            <w:gridSpan w:val="2"/>
            <w:vMerge w:val="restart"/>
            <w:tcBorders>
              <w:top w:val="single" w:sz="4" w:space="0" w:color="auto"/>
              <w:left w:val="nil"/>
              <w:bottom w:val="nil"/>
              <w:right w:val="single" w:sz="4" w:space="0" w:color="auto"/>
            </w:tcBorders>
          </w:tcPr>
          <w:p w14:paraId="095BA9EB" w14:textId="77777777" w:rsidR="001A3F0C" w:rsidRPr="001A3F0C" w:rsidRDefault="001A3F0C" w:rsidP="001975EA">
            <w:pPr>
              <w:tabs>
                <w:tab w:val="left" w:pos="3750"/>
              </w:tabs>
              <w:jc w:val="right"/>
              <w:rPr>
                <w:rFonts w:ascii="Arial" w:hAnsi="Arial" w:cs="Arial"/>
                <w:b/>
                <w:sz w:val="22"/>
              </w:rPr>
            </w:pPr>
            <w:r w:rsidRPr="001A3F0C">
              <w:rPr>
                <w:rFonts w:ascii="Arial" w:hAnsi="Arial" w:cs="Arial"/>
                <w:b/>
                <w:sz w:val="22"/>
              </w:rPr>
              <w:t>I.V.A.</w:t>
            </w:r>
          </w:p>
          <w:p w14:paraId="1C924C8D" w14:textId="77777777" w:rsidR="001A3F0C" w:rsidRPr="001A3F0C" w:rsidRDefault="001A3F0C" w:rsidP="001975EA">
            <w:pPr>
              <w:tabs>
                <w:tab w:val="left" w:pos="3750"/>
              </w:tabs>
              <w:jc w:val="right"/>
              <w:rPr>
                <w:rFonts w:ascii="Arial" w:hAnsi="Arial" w:cs="Arial"/>
                <w:b/>
                <w:sz w:val="22"/>
              </w:rPr>
            </w:pPr>
            <w:r w:rsidRPr="001A3F0C">
              <w:rPr>
                <w:rFonts w:ascii="Arial" w:hAnsi="Arial" w:cs="Arial"/>
                <w:b/>
                <w:sz w:val="22"/>
              </w:rPr>
              <w:t>Total</w:t>
            </w:r>
          </w:p>
        </w:tc>
        <w:tc>
          <w:tcPr>
            <w:tcW w:w="1081" w:type="pct"/>
            <w:tcBorders>
              <w:left w:val="single" w:sz="4" w:space="0" w:color="auto"/>
            </w:tcBorders>
          </w:tcPr>
          <w:p w14:paraId="338F8F32" w14:textId="77777777" w:rsidR="001A3F0C" w:rsidRPr="001A3F0C" w:rsidRDefault="001A3F0C" w:rsidP="001975EA">
            <w:pPr>
              <w:tabs>
                <w:tab w:val="left" w:pos="3750"/>
              </w:tabs>
              <w:jc w:val="center"/>
              <w:rPr>
                <w:rFonts w:ascii="Arial" w:hAnsi="Arial" w:cs="Arial"/>
                <w:b/>
                <w:sz w:val="22"/>
              </w:rPr>
            </w:pPr>
          </w:p>
        </w:tc>
      </w:tr>
      <w:tr w:rsidR="001A3F0C" w:rsidRPr="001A3F0C" w14:paraId="305DBD04" w14:textId="77777777" w:rsidTr="00904D7B">
        <w:trPr>
          <w:trHeight w:val="408"/>
        </w:trPr>
        <w:tc>
          <w:tcPr>
            <w:tcW w:w="3919" w:type="pct"/>
            <w:gridSpan w:val="2"/>
            <w:vMerge/>
            <w:tcBorders>
              <w:top w:val="nil"/>
              <w:left w:val="nil"/>
              <w:bottom w:val="nil"/>
              <w:right w:val="single" w:sz="4" w:space="0" w:color="auto"/>
            </w:tcBorders>
          </w:tcPr>
          <w:p w14:paraId="1E2789EB" w14:textId="77777777" w:rsidR="001A3F0C" w:rsidRPr="001A3F0C" w:rsidRDefault="001A3F0C" w:rsidP="001975EA">
            <w:pPr>
              <w:tabs>
                <w:tab w:val="left" w:pos="3750"/>
              </w:tabs>
              <w:jc w:val="right"/>
              <w:rPr>
                <w:rFonts w:ascii="Arial" w:hAnsi="Arial" w:cs="Arial"/>
                <w:b/>
                <w:sz w:val="22"/>
              </w:rPr>
            </w:pPr>
          </w:p>
        </w:tc>
        <w:tc>
          <w:tcPr>
            <w:tcW w:w="1081" w:type="pct"/>
            <w:tcBorders>
              <w:left w:val="single" w:sz="4" w:space="0" w:color="auto"/>
            </w:tcBorders>
          </w:tcPr>
          <w:p w14:paraId="6DE2C99F" w14:textId="77777777" w:rsidR="001A3F0C" w:rsidRPr="001A3F0C" w:rsidRDefault="001A3F0C" w:rsidP="001975EA">
            <w:pPr>
              <w:tabs>
                <w:tab w:val="left" w:pos="3750"/>
              </w:tabs>
              <w:jc w:val="center"/>
              <w:rPr>
                <w:rFonts w:ascii="Arial" w:hAnsi="Arial" w:cs="Arial"/>
                <w:b/>
                <w:sz w:val="22"/>
              </w:rPr>
            </w:pPr>
          </w:p>
        </w:tc>
      </w:tr>
    </w:tbl>
    <w:p w14:paraId="24D3E82D" w14:textId="2B4B3A13" w:rsidR="00751E38" w:rsidRDefault="00751E38" w:rsidP="00C71AF0">
      <w:pPr>
        <w:rPr>
          <w:rFonts w:ascii="Arial" w:hAnsi="Arial" w:cs="Arial"/>
        </w:rPr>
      </w:pPr>
    </w:p>
    <w:p w14:paraId="60246B46" w14:textId="77777777" w:rsidR="008F56CB" w:rsidRDefault="008F56CB" w:rsidP="00C90BC9">
      <w:pPr>
        <w:spacing w:line="276" w:lineRule="auto"/>
        <w:rPr>
          <w:rFonts w:ascii="Arial" w:hAnsi="Arial" w:cs="Arial"/>
        </w:rPr>
      </w:pPr>
      <w:bookmarkStart w:id="1132" w:name="_Toc434004153"/>
      <w:bookmarkEnd w:id="1129"/>
    </w:p>
    <w:p w14:paraId="1013436E" w14:textId="77777777" w:rsidR="008F56CB" w:rsidRDefault="008F56CB" w:rsidP="00E40131">
      <w:pPr>
        <w:ind w:left="709" w:hanging="709"/>
        <w:jc w:val="both"/>
        <w:outlineLvl w:val="0"/>
        <w:rPr>
          <w:rFonts w:ascii="Arial" w:hAnsi="Arial" w:cs="Arial"/>
          <w:b/>
        </w:rPr>
      </w:pPr>
    </w:p>
    <w:p w14:paraId="02D0C5F2" w14:textId="4E50C63B" w:rsidR="00E40131" w:rsidRDefault="00417EC4" w:rsidP="00E40131">
      <w:pPr>
        <w:ind w:left="709" w:hanging="709"/>
        <w:jc w:val="both"/>
        <w:outlineLvl w:val="0"/>
        <w:rPr>
          <w:rFonts w:ascii="Arial" w:hAnsi="Arial" w:cs="Arial"/>
          <w:b/>
        </w:rPr>
      </w:pPr>
      <w:r>
        <w:rPr>
          <w:rFonts w:ascii="Arial" w:hAnsi="Arial" w:cs="Arial"/>
          <w:b/>
        </w:rPr>
        <w:t>Precio Unitario</w:t>
      </w:r>
      <w:r w:rsidR="008F56CB" w:rsidRPr="008F56CB">
        <w:rPr>
          <w:rFonts w:ascii="Arial" w:hAnsi="Arial" w:cs="Arial"/>
          <w:b/>
        </w:rPr>
        <w:t xml:space="preserve"> antes de IVA (Subtotal) con letra: _________________________________________</w:t>
      </w:r>
    </w:p>
    <w:p w14:paraId="4E0E83C7" w14:textId="2298EF63" w:rsidR="008F56CB" w:rsidRPr="008F56CB" w:rsidRDefault="008F56CB" w:rsidP="008F56CB">
      <w:pPr>
        <w:ind w:left="709" w:hanging="709"/>
        <w:jc w:val="center"/>
        <w:outlineLvl w:val="0"/>
        <w:rPr>
          <w:rFonts w:ascii="Arial" w:hAnsi="Arial" w:cs="Arial"/>
          <w:i/>
          <w:u w:val="single"/>
        </w:rPr>
      </w:pPr>
      <w:r>
        <w:rPr>
          <w:rFonts w:ascii="Arial" w:hAnsi="Arial" w:cs="Arial"/>
          <w:i/>
        </w:rPr>
        <w:t xml:space="preserve">                                                                 </w:t>
      </w:r>
      <w:r w:rsidRPr="008F56CB">
        <w:rPr>
          <w:rFonts w:ascii="Arial" w:hAnsi="Arial" w:cs="Arial"/>
          <w:i/>
        </w:rPr>
        <w:t>(</w:t>
      </w:r>
      <w:r>
        <w:rPr>
          <w:rFonts w:ascii="Arial" w:hAnsi="Arial" w:cs="Arial"/>
          <w:i/>
        </w:rPr>
        <w:t>E</w:t>
      </w:r>
      <w:r w:rsidRPr="008F56CB">
        <w:rPr>
          <w:rFonts w:ascii="Arial" w:hAnsi="Arial" w:cs="Arial"/>
          <w:i/>
        </w:rPr>
        <w:t>n pesos mexicanos)</w:t>
      </w:r>
    </w:p>
    <w:p w14:paraId="1E4678BB" w14:textId="77777777" w:rsidR="00E40131" w:rsidRDefault="00E40131" w:rsidP="00E40131">
      <w:pPr>
        <w:ind w:left="709" w:hanging="709"/>
        <w:jc w:val="both"/>
        <w:outlineLvl w:val="0"/>
        <w:rPr>
          <w:rFonts w:ascii="Arial" w:hAnsi="Arial" w:cs="Arial"/>
          <w:i/>
          <w:u w:val="single"/>
        </w:rPr>
      </w:pPr>
    </w:p>
    <w:p w14:paraId="7034531D" w14:textId="77777777" w:rsidR="008F56CB" w:rsidRDefault="008F56CB" w:rsidP="00E40131">
      <w:pPr>
        <w:ind w:left="709" w:hanging="709"/>
        <w:jc w:val="both"/>
        <w:outlineLvl w:val="0"/>
        <w:rPr>
          <w:rFonts w:ascii="Arial" w:hAnsi="Arial" w:cs="Arial"/>
          <w:i/>
          <w:u w:val="single"/>
        </w:rPr>
      </w:pPr>
    </w:p>
    <w:p w14:paraId="29445A08" w14:textId="77777777" w:rsidR="008F56CB" w:rsidRPr="008F56CB" w:rsidRDefault="008F56CB" w:rsidP="00E40131">
      <w:pPr>
        <w:ind w:left="709" w:hanging="709"/>
        <w:jc w:val="both"/>
        <w:outlineLvl w:val="0"/>
        <w:rPr>
          <w:rFonts w:ascii="Arial" w:hAnsi="Arial" w:cs="Arial"/>
          <w:i/>
          <w:u w:val="single"/>
        </w:rPr>
      </w:pPr>
    </w:p>
    <w:p w14:paraId="10927109" w14:textId="77777777" w:rsidR="00E40131" w:rsidRDefault="00E40131" w:rsidP="00E40131">
      <w:pPr>
        <w:ind w:left="709" w:hanging="709"/>
        <w:jc w:val="both"/>
        <w:outlineLvl w:val="0"/>
        <w:rPr>
          <w:rFonts w:ascii="Arial" w:hAnsi="Arial" w:cs="Arial"/>
          <w:b/>
          <w:u w:val="single"/>
        </w:rPr>
      </w:pPr>
    </w:p>
    <w:p w14:paraId="046EB119" w14:textId="28852545" w:rsidR="00E40131" w:rsidRDefault="00E40131" w:rsidP="00E40131">
      <w:pPr>
        <w:ind w:left="709" w:hanging="709"/>
        <w:jc w:val="both"/>
        <w:outlineLvl w:val="0"/>
        <w:rPr>
          <w:rFonts w:ascii="Arial" w:hAnsi="Arial" w:cs="Arial"/>
        </w:rPr>
      </w:pPr>
      <w:r w:rsidRPr="003B7839">
        <w:rPr>
          <w:rFonts w:ascii="Arial" w:hAnsi="Arial" w:cs="Arial"/>
          <w:b/>
          <w:u w:val="single"/>
        </w:rPr>
        <w:t>Notas:</w:t>
      </w:r>
      <w:r w:rsidRPr="003B7839">
        <w:rPr>
          <w:rFonts w:ascii="Arial" w:hAnsi="Arial" w:cs="Arial"/>
        </w:rPr>
        <w:tab/>
      </w:r>
      <w:r w:rsidR="000330D7">
        <w:rPr>
          <w:rFonts w:ascii="Arial" w:hAnsi="Arial" w:cs="Arial"/>
          <w:u w:val="single"/>
        </w:rPr>
        <w:t>P</w:t>
      </w:r>
      <w:r>
        <w:rPr>
          <w:rFonts w:ascii="Arial" w:hAnsi="Arial" w:cs="Arial"/>
        </w:rPr>
        <w:t>ara</w:t>
      </w:r>
      <w:r w:rsidRPr="00C90BC9">
        <w:rPr>
          <w:rFonts w:ascii="Arial" w:hAnsi="Arial" w:cs="Arial"/>
        </w:rPr>
        <w:t xml:space="preserve"> efectos de evaluación económica se tomará en cuenta </w:t>
      </w:r>
      <w:r>
        <w:rPr>
          <w:rFonts w:ascii="Arial" w:hAnsi="Arial" w:cs="Arial"/>
        </w:rPr>
        <w:t xml:space="preserve">el </w:t>
      </w:r>
      <w:r w:rsidR="00417EC4">
        <w:rPr>
          <w:rFonts w:ascii="Arial" w:hAnsi="Arial" w:cs="Arial"/>
        </w:rPr>
        <w:t>Precio Unitario</w:t>
      </w:r>
      <w:r w:rsidR="00751E38">
        <w:rPr>
          <w:rFonts w:ascii="Arial" w:hAnsi="Arial" w:cs="Arial"/>
        </w:rPr>
        <w:t xml:space="preserve"> antes de IVA (Subtotal).</w:t>
      </w:r>
    </w:p>
    <w:p w14:paraId="372C7DA3" w14:textId="3E1009F5" w:rsidR="004A324F" w:rsidRDefault="00751E38" w:rsidP="004A324F">
      <w:pPr>
        <w:ind w:left="709" w:hanging="709"/>
        <w:jc w:val="both"/>
        <w:outlineLvl w:val="0"/>
        <w:rPr>
          <w:rFonts w:ascii="Arial" w:hAnsi="Arial" w:cs="Arial"/>
        </w:rPr>
      </w:pPr>
      <w:r w:rsidRPr="00751E38">
        <w:rPr>
          <w:rFonts w:ascii="Arial" w:hAnsi="Arial" w:cs="Arial"/>
          <w:b/>
        </w:rPr>
        <w:tab/>
      </w:r>
      <w:r w:rsidRPr="00751E38">
        <w:rPr>
          <w:rFonts w:ascii="Arial" w:hAnsi="Arial" w:cs="Arial"/>
        </w:rPr>
        <w:t xml:space="preserve">Se verificará que </w:t>
      </w:r>
      <w:r w:rsidR="00417EC4">
        <w:rPr>
          <w:rFonts w:ascii="Arial" w:hAnsi="Arial" w:cs="Arial"/>
        </w:rPr>
        <w:t>el</w:t>
      </w:r>
      <w:r w:rsidR="008F56CB">
        <w:rPr>
          <w:rFonts w:ascii="Arial" w:hAnsi="Arial" w:cs="Arial"/>
        </w:rPr>
        <w:t xml:space="preserve"> precio ofertado</w:t>
      </w:r>
      <w:r w:rsidRPr="00751E38">
        <w:rPr>
          <w:rFonts w:ascii="Arial" w:hAnsi="Arial" w:cs="Arial"/>
        </w:rPr>
        <w:t xml:space="preserve"> sea</w:t>
      </w:r>
      <w:r w:rsidR="00417EC4">
        <w:rPr>
          <w:rFonts w:ascii="Arial" w:hAnsi="Arial" w:cs="Arial"/>
        </w:rPr>
        <w:t xml:space="preserve"> un</w:t>
      </w:r>
      <w:r w:rsidR="008F56CB">
        <w:rPr>
          <w:rFonts w:ascii="Arial" w:hAnsi="Arial" w:cs="Arial"/>
        </w:rPr>
        <w:t xml:space="preserve"> </w:t>
      </w:r>
      <w:r w:rsidRPr="00751E38">
        <w:rPr>
          <w:rFonts w:ascii="Arial" w:hAnsi="Arial" w:cs="Arial"/>
        </w:rPr>
        <w:t>precio aceptable.</w:t>
      </w:r>
    </w:p>
    <w:p w14:paraId="6A1F0000" w14:textId="77777777" w:rsidR="004A324F" w:rsidRDefault="004A324F" w:rsidP="004A324F">
      <w:pPr>
        <w:ind w:left="709" w:hanging="709"/>
        <w:jc w:val="both"/>
        <w:outlineLvl w:val="0"/>
        <w:rPr>
          <w:rFonts w:ascii="Arial" w:hAnsi="Arial" w:cs="Arial"/>
        </w:rPr>
      </w:pPr>
    </w:p>
    <w:p w14:paraId="04471EE5" w14:textId="77777777" w:rsidR="00751E38" w:rsidRDefault="00751E38" w:rsidP="00C90BC9">
      <w:pPr>
        <w:spacing w:line="276" w:lineRule="auto"/>
        <w:rPr>
          <w:rFonts w:ascii="Arial" w:hAnsi="Arial" w:cs="Arial"/>
        </w:rPr>
      </w:pPr>
    </w:p>
    <w:p w14:paraId="3778EE0A" w14:textId="77777777" w:rsidR="00751E38" w:rsidRDefault="00751E38" w:rsidP="00C90BC9">
      <w:pPr>
        <w:spacing w:line="276" w:lineRule="auto"/>
        <w:rPr>
          <w:rFonts w:ascii="Arial" w:hAnsi="Arial" w:cs="Arial"/>
        </w:rPr>
      </w:pPr>
    </w:p>
    <w:p w14:paraId="64D6826C" w14:textId="77777777" w:rsidR="00E40131" w:rsidRDefault="00E40131" w:rsidP="00C90BC9">
      <w:pPr>
        <w:spacing w:line="276" w:lineRule="auto"/>
        <w:rPr>
          <w:rFonts w:ascii="Arial" w:hAnsi="Arial" w:cs="Arial"/>
        </w:rPr>
      </w:pPr>
    </w:p>
    <w:p w14:paraId="19F95ADB" w14:textId="77777777" w:rsidR="00896DF2" w:rsidRPr="00EC2239" w:rsidRDefault="00896DF2" w:rsidP="00896DF2">
      <w:pPr>
        <w:jc w:val="center"/>
        <w:rPr>
          <w:rFonts w:ascii="Arial" w:hAnsi="Arial" w:cs="Arial"/>
          <w:b/>
          <w:bCs/>
        </w:rPr>
      </w:pPr>
      <w:r>
        <w:rPr>
          <w:rFonts w:ascii="Arial" w:hAnsi="Arial" w:cs="Arial"/>
          <w:b/>
          <w:bCs/>
        </w:rPr>
        <w:t>________________________________________________</w:t>
      </w:r>
    </w:p>
    <w:p w14:paraId="0E1F33AA" w14:textId="77777777" w:rsidR="00896DF2" w:rsidRPr="00861F64" w:rsidRDefault="00896DF2" w:rsidP="00896DF2">
      <w:pPr>
        <w:pStyle w:val="Textoindependiente"/>
        <w:jc w:val="center"/>
        <w:rPr>
          <w:rFonts w:cs="Arial"/>
          <w:i/>
          <w:sz w:val="20"/>
        </w:rPr>
      </w:pPr>
      <w:r w:rsidRPr="00861F64">
        <w:rPr>
          <w:rFonts w:cs="Arial"/>
          <w:i/>
          <w:sz w:val="20"/>
        </w:rPr>
        <w:t>Nombre y firma electrónica del Licitante y nombre del representante legal</w:t>
      </w:r>
    </w:p>
    <w:p w14:paraId="37A1A694" w14:textId="77777777" w:rsidR="00C90BC9" w:rsidRPr="00896DF2" w:rsidRDefault="00C90BC9" w:rsidP="00C90BC9">
      <w:pPr>
        <w:pStyle w:val="Textoindependiente"/>
        <w:jc w:val="center"/>
        <w:rPr>
          <w:rFonts w:cs="Arial"/>
          <w:sz w:val="20"/>
        </w:rPr>
      </w:pPr>
    </w:p>
    <w:p w14:paraId="4BE3879A" w14:textId="77777777" w:rsidR="00E40131" w:rsidRDefault="00E40131" w:rsidP="00C90BC9">
      <w:pPr>
        <w:pStyle w:val="Textoindependiente"/>
        <w:jc w:val="center"/>
        <w:rPr>
          <w:rFonts w:cs="Arial"/>
          <w:sz w:val="20"/>
          <w:lang w:val="es-ES"/>
        </w:rPr>
      </w:pPr>
    </w:p>
    <w:p w14:paraId="1D00B14C" w14:textId="44E8D2BD" w:rsidR="0044599B" w:rsidRDefault="0044599B" w:rsidP="00BB5F49">
      <w:pPr>
        <w:rPr>
          <w:lang w:val="es-ES"/>
        </w:rPr>
      </w:pPr>
    </w:p>
    <w:p w14:paraId="32E97B8F" w14:textId="1F7229E1" w:rsidR="0044599B" w:rsidRDefault="0044599B" w:rsidP="00BB5F49">
      <w:pPr>
        <w:rPr>
          <w:lang w:val="es-ES"/>
        </w:rPr>
      </w:pPr>
    </w:p>
    <w:p w14:paraId="79BD4E43" w14:textId="72C91421" w:rsidR="0044599B" w:rsidRDefault="0044599B" w:rsidP="00BB5F49">
      <w:pPr>
        <w:rPr>
          <w:lang w:val="es-ES"/>
        </w:rPr>
      </w:pPr>
    </w:p>
    <w:p w14:paraId="522F48C0" w14:textId="77777777" w:rsidR="00E256E1" w:rsidRDefault="00E256E1">
      <w:pPr>
        <w:rPr>
          <w:lang w:val="es-ES"/>
        </w:rPr>
      </w:pPr>
    </w:p>
    <w:p w14:paraId="755D383D" w14:textId="6D2974A4" w:rsidR="00E256E1" w:rsidRDefault="00E256E1">
      <w:pPr>
        <w:rPr>
          <w:lang w:val="es-ES"/>
        </w:rPr>
      </w:pPr>
    </w:p>
    <w:p w14:paraId="6A6C9E87" w14:textId="38D051F5" w:rsidR="001A3F0C" w:rsidRDefault="001A3F0C">
      <w:pPr>
        <w:rPr>
          <w:lang w:val="es-ES"/>
        </w:rPr>
      </w:pPr>
    </w:p>
    <w:p w14:paraId="2AE4EE09" w14:textId="3418D609" w:rsidR="001A3F0C" w:rsidRDefault="001A3F0C">
      <w:pPr>
        <w:rPr>
          <w:lang w:val="es-ES"/>
        </w:rPr>
      </w:pPr>
    </w:p>
    <w:p w14:paraId="37D7F12F" w14:textId="2F232180" w:rsidR="001A3F0C" w:rsidRDefault="001A3F0C">
      <w:pPr>
        <w:rPr>
          <w:lang w:val="es-ES"/>
        </w:rPr>
      </w:pPr>
    </w:p>
    <w:p w14:paraId="71C901BD" w14:textId="77B2044E" w:rsidR="001A3F0C" w:rsidRDefault="001A3F0C">
      <w:pPr>
        <w:rPr>
          <w:lang w:val="es-ES"/>
        </w:rPr>
      </w:pPr>
    </w:p>
    <w:p w14:paraId="035C1DCC" w14:textId="3EB5F9F0" w:rsidR="001A3F0C" w:rsidRDefault="001A3F0C">
      <w:pPr>
        <w:rPr>
          <w:lang w:val="es-ES"/>
        </w:rPr>
      </w:pPr>
    </w:p>
    <w:p w14:paraId="6642425A" w14:textId="0657B7CE" w:rsidR="001A3F0C" w:rsidRDefault="001A3F0C">
      <w:pPr>
        <w:rPr>
          <w:lang w:val="es-ES"/>
        </w:rPr>
      </w:pPr>
    </w:p>
    <w:p w14:paraId="6E331254" w14:textId="77777777" w:rsidR="001A3F0C" w:rsidRDefault="001A3F0C">
      <w:pPr>
        <w:rPr>
          <w:lang w:val="es-ES"/>
        </w:rPr>
      </w:pPr>
    </w:p>
    <w:p w14:paraId="303BEE13" w14:textId="77777777" w:rsidR="008F679E" w:rsidRPr="0027305A" w:rsidRDefault="008F679E" w:rsidP="00EE5879">
      <w:pPr>
        <w:pStyle w:val="Ttulo1"/>
        <w:spacing w:before="240" w:after="60"/>
        <w:rPr>
          <w:rFonts w:cs="Arial"/>
          <w:color w:val="CC0066"/>
          <w:kern w:val="32"/>
          <w:sz w:val="32"/>
          <w:szCs w:val="32"/>
        </w:rPr>
      </w:pPr>
      <w:bookmarkStart w:id="1133" w:name="_Toc23958052"/>
      <w:r w:rsidRPr="0027305A">
        <w:rPr>
          <w:rFonts w:cs="Arial"/>
          <w:color w:val="CC0066"/>
          <w:kern w:val="32"/>
          <w:sz w:val="32"/>
          <w:szCs w:val="32"/>
        </w:rPr>
        <w:lastRenderedPageBreak/>
        <w:t xml:space="preserve">ANEXO </w:t>
      </w:r>
      <w:bookmarkEnd w:id="1132"/>
      <w:r w:rsidR="00A152D4">
        <w:rPr>
          <w:rFonts w:cs="Arial"/>
          <w:color w:val="CC0066"/>
          <w:kern w:val="32"/>
          <w:sz w:val="32"/>
          <w:szCs w:val="32"/>
        </w:rPr>
        <w:t>8</w:t>
      </w:r>
      <w:bookmarkEnd w:id="1133"/>
    </w:p>
    <w:p w14:paraId="06291171"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08EDAEA" w14:textId="77777777" w:rsidR="008F679E" w:rsidRPr="0027305A" w:rsidRDefault="008F679E" w:rsidP="008F679E">
      <w:pPr>
        <w:jc w:val="center"/>
        <w:rPr>
          <w:rFonts w:ascii="Arial" w:hAnsi="Arial" w:cs="Arial"/>
          <w:sz w:val="22"/>
          <w:szCs w:val="22"/>
        </w:rPr>
      </w:pPr>
    </w:p>
    <w:p w14:paraId="33712C0F" w14:textId="26836033"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FC463B"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sidR="003820AB">
        <w:rPr>
          <w:rFonts w:ascii="Arial" w:hAnsi="Arial" w:cs="Arial"/>
        </w:rPr>
        <w:t>2020</w:t>
      </w:r>
      <w:r w:rsidRPr="0027305A">
        <w:rPr>
          <w:rFonts w:ascii="Arial" w:hAnsi="Arial" w:cs="Arial"/>
        </w:rPr>
        <w:t>, de fecha de firma [____________________] por un monto</w:t>
      </w:r>
      <w:r w:rsidR="00CE55C9">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8F3E26">
        <w:rPr>
          <w:rFonts w:ascii="Arial" w:hAnsi="Arial" w:cs="Arial"/>
        </w:rPr>
        <w:t>M.N</w:t>
      </w:r>
      <w:r w:rsidR="00525DD2">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w:t>
      </w:r>
      <w:r w:rsidR="004C421C">
        <w:rPr>
          <w:rFonts w:ascii="Arial" w:hAnsi="Arial" w:cs="Arial"/>
        </w:rPr>
        <w:t>Electrónica</w:t>
      </w:r>
      <w:r w:rsidR="00D654BA">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17B40867" w14:textId="77777777" w:rsidR="008F679E" w:rsidRPr="001464BC" w:rsidRDefault="008F679E" w:rsidP="008F679E">
      <w:pPr>
        <w:spacing w:line="360" w:lineRule="auto"/>
        <w:jc w:val="both"/>
        <w:rPr>
          <w:rFonts w:ascii="Arial" w:hAnsi="Arial" w:cs="Arial"/>
          <w:lang w:val="es-ES"/>
        </w:rPr>
      </w:pPr>
    </w:p>
    <w:p w14:paraId="70B31FCC"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77777777" w:rsidR="008F679E" w:rsidRPr="0027305A" w:rsidRDefault="008F679E" w:rsidP="008F679E">
      <w:pPr>
        <w:spacing w:line="360" w:lineRule="auto"/>
        <w:jc w:val="both"/>
        <w:rPr>
          <w:rFonts w:ascii="Arial" w:hAnsi="Arial" w:cs="Arial"/>
          <w:b/>
          <w:bCs/>
        </w:rPr>
      </w:pPr>
    </w:p>
    <w:p w14:paraId="4A0B933F" w14:textId="77777777" w:rsidR="00164BC2" w:rsidRDefault="00164BC2">
      <w:pPr>
        <w:rPr>
          <w:rFonts w:ascii="Arial" w:hAnsi="Arial" w:cs="Arial"/>
          <w:b/>
          <w:bCs/>
        </w:rPr>
      </w:pPr>
      <w:r>
        <w:rPr>
          <w:rFonts w:cs="Arial"/>
          <w:bCs/>
        </w:rPr>
        <w:br w:type="page"/>
      </w:r>
    </w:p>
    <w:p w14:paraId="391CA284" w14:textId="77777777" w:rsidR="008F679E" w:rsidRPr="0027305A" w:rsidRDefault="008F679E" w:rsidP="00EE5879">
      <w:pPr>
        <w:pStyle w:val="Ttulo1"/>
        <w:spacing w:before="240" w:after="60"/>
        <w:rPr>
          <w:rFonts w:cs="Arial"/>
          <w:color w:val="CC0066"/>
          <w:kern w:val="32"/>
          <w:sz w:val="32"/>
          <w:szCs w:val="32"/>
        </w:rPr>
      </w:pPr>
      <w:bookmarkStart w:id="1134" w:name="_Toc23958053"/>
      <w:r w:rsidRPr="0027305A">
        <w:rPr>
          <w:rFonts w:cs="Arial"/>
          <w:color w:val="CC0066"/>
          <w:kern w:val="32"/>
          <w:sz w:val="32"/>
          <w:szCs w:val="32"/>
        </w:rPr>
        <w:lastRenderedPageBreak/>
        <w:t xml:space="preserve">ANEXO </w:t>
      </w:r>
      <w:r w:rsidR="00A152D4">
        <w:rPr>
          <w:rFonts w:cs="Arial"/>
          <w:color w:val="CC0066"/>
          <w:kern w:val="32"/>
          <w:sz w:val="32"/>
          <w:szCs w:val="32"/>
        </w:rPr>
        <w:t>9</w:t>
      </w:r>
      <w:bookmarkEnd w:id="1134"/>
    </w:p>
    <w:p w14:paraId="1A93787F" w14:textId="77777777" w:rsidR="00F70FCA" w:rsidRPr="0027305A" w:rsidRDefault="00F70FCA" w:rsidP="0071788A">
      <w:pPr>
        <w:pStyle w:val="Ttulo1"/>
        <w:shd w:val="clear" w:color="auto" w:fill="D9D9D9" w:themeFill="background1" w:themeFillShade="D9"/>
        <w:rPr>
          <w:rFonts w:cs="Arial"/>
          <w:kern w:val="32"/>
          <w:sz w:val="28"/>
          <w:szCs w:val="32"/>
        </w:rPr>
      </w:pPr>
      <w:bookmarkStart w:id="1135" w:name="_Toc452121428"/>
      <w:bookmarkStart w:id="1136" w:name="_Toc464498347"/>
      <w:bookmarkStart w:id="1137" w:name="_Toc464498753"/>
      <w:bookmarkStart w:id="1138" w:name="_Toc487209366"/>
      <w:bookmarkStart w:id="1139" w:name="_Toc488428680"/>
      <w:bookmarkStart w:id="1140" w:name="_Toc491181006"/>
      <w:bookmarkStart w:id="1141" w:name="_Toc492377968"/>
      <w:bookmarkStart w:id="1142" w:name="_Toc493501671"/>
      <w:bookmarkStart w:id="1143" w:name="_Toc494211629"/>
      <w:bookmarkStart w:id="1144" w:name="_Toc496883365"/>
      <w:bookmarkStart w:id="1145" w:name="_Toc498523248"/>
      <w:bookmarkStart w:id="1146" w:name="_Toc505704932"/>
      <w:bookmarkStart w:id="1147" w:name="_Toc510612369"/>
      <w:bookmarkStart w:id="1148" w:name="_Toc3539036"/>
      <w:bookmarkStart w:id="1149" w:name="_Toc19704309"/>
      <w:bookmarkStart w:id="1150" w:name="_Toc23410288"/>
      <w:bookmarkStart w:id="1151" w:name="_Toc23958054"/>
      <w:r w:rsidRPr="0027305A">
        <w:rPr>
          <w:rFonts w:cs="Arial"/>
          <w:kern w:val="32"/>
          <w:sz w:val="28"/>
          <w:szCs w:val="32"/>
        </w:rPr>
        <w:t>Tipo y modelo de contrato</w:t>
      </w:r>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r w:rsidR="00AB4214" w:rsidRPr="0027305A">
        <w:rPr>
          <w:rFonts w:cs="Arial"/>
          <w:kern w:val="32"/>
          <w:sz w:val="28"/>
          <w:szCs w:val="32"/>
        </w:rPr>
        <w:t xml:space="preserve"> </w:t>
      </w:r>
    </w:p>
    <w:p w14:paraId="2682721C" w14:textId="77777777" w:rsidR="008522B7" w:rsidRDefault="008522B7" w:rsidP="008522B7">
      <w:pPr>
        <w:jc w:val="both"/>
        <w:rPr>
          <w:rFonts w:ascii="Arial" w:hAnsi="Arial" w:cs="Arial"/>
          <w:color w:val="666699"/>
          <w:kern w:val="32"/>
          <w:sz w:val="18"/>
          <w:szCs w:val="18"/>
        </w:rPr>
      </w:pPr>
      <w:bookmarkStart w:id="1152" w:name="_Toc289064613"/>
      <w:bookmarkStart w:id="1153" w:name="_Toc311547470"/>
    </w:p>
    <w:p w14:paraId="560BE2F8"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Contrato </w:t>
      </w:r>
      <w:r w:rsidRPr="000079DE">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Pr="00473B60">
        <w:rPr>
          <w:rFonts w:ascii="Arial" w:hAnsi="Arial" w:cs="Arial"/>
          <w:sz w:val="17"/>
          <w:szCs w:val="17"/>
          <w:u w:val="dotted"/>
        </w:rPr>
        <w:t>el Licenciado Bogart Cristóbal Montiel Reyna, Director Ejecutivo de Administración</w:t>
      </w:r>
      <w:r w:rsidRPr="00473B60">
        <w:rPr>
          <w:rFonts w:ascii="Arial" w:hAnsi="Arial" w:cs="Arial"/>
          <w:sz w:val="17"/>
          <w:szCs w:val="17"/>
        </w:rPr>
        <w:t xml:space="preserve">, asistido por el Licenciado José Carlos Ayluardo Yeo, Director de Recursos Materiales y Servicios; por el </w:t>
      </w:r>
      <w:r w:rsidRPr="000079DE">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0079DE">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0079DE">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0079DE">
        <w:rPr>
          <w:rFonts w:ascii="Arial" w:hAnsi="Arial" w:cs="Arial"/>
          <w:sz w:val="17"/>
          <w:szCs w:val="17"/>
          <w:highlight w:val="lightGray"/>
        </w:rPr>
        <w:t>____</w:t>
      </w:r>
      <w:r w:rsidRPr="000079DE">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0079DE">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210F39F5" w14:textId="77777777" w:rsidR="000330D7" w:rsidRPr="00473B60" w:rsidRDefault="000330D7" w:rsidP="000330D7">
      <w:pPr>
        <w:ind w:right="-94"/>
        <w:jc w:val="both"/>
        <w:rPr>
          <w:rFonts w:ascii="Arial" w:hAnsi="Arial" w:cs="Arial"/>
          <w:sz w:val="17"/>
          <w:szCs w:val="17"/>
        </w:rPr>
      </w:pPr>
    </w:p>
    <w:p w14:paraId="602F3B20" w14:textId="77777777" w:rsidR="000330D7" w:rsidRPr="00473B60" w:rsidRDefault="000330D7" w:rsidP="000330D7">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0EFC33A3" w14:textId="77777777" w:rsidR="000330D7" w:rsidRPr="00473B60" w:rsidRDefault="000330D7" w:rsidP="000330D7">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7C55B519" w14:textId="77777777" w:rsidR="000330D7" w:rsidRPr="00473B60" w:rsidRDefault="000330D7" w:rsidP="000330D7">
      <w:pPr>
        <w:ind w:right="-94"/>
        <w:jc w:val="both"/>
        <w:rPr>
          <w:rFonts w:ascii="Arial" w:hAnsi="Arial" w:cs="Arial"/>
          <w:bCs/>
          <w:sz w:val="17"/>
          <w:szCs w:val="17"/>
        </w:rPr>
      </w:pPr>
    </w:p>
    <w:p w14:paraId="7F118BD2" w14:textId="77777777" w:rsidR="000330D7" w:rsidRPr="00473B60" w:rsidRDefault="000330D7" w:rsidP="000330D7">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5F2DEE59" w14:textId="77777777" w:rsidR="000330D7" w:rsidRPr="00473B60" w:rsidRDefault="000330D7" w:rsidP="000330D7">
      <w:pPr>
        <w:ind w:right="-94"/>
        <w:jc w:val="both"/>
        <w:rPr>
          <w:rFonts w:ascii="Arial" w:hAnsi="Arial" w:cs="Arial"/>
          <w:bCs/>
          <w:sz w:val="17"/>
          <w:szCs w:val="17"/>
        </w:rPr>
      </w:pPr>
    </w:p>
    <w:p w14:paraId="001DBE4D" w14:textId="77777777" w:rsidR="000330D7" w:rsidRPr="00473B60" w:rsidRDefault="000330D7" w:rsidP="000330D7">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0079DE">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0079DE">
        <w:rPr>
          <w:rFonts w:ascii="Arial" w:hAnsi="Arial" w:cs="Arial"/>
          <w:sz w:val="17"/>
          <w:szCs w:val="17"/>
          <w:highlight w:val="lightGray"/>
        </w:rPr>
        <w:t>__</w:t>
      </w:r>
      <w:r w:rsidRPr="00473B60">
        <w:rPr>
          <w:rFonts w:ascii="Arial" w:hAnsi="Arial" w:cs="Arial"/>
          <w:sz w:val="17"/>
          <w:szCs w:val="17"/>
        </w:rPr>
        <w:t xml:space="preserve">, </w:t>
      </w:r>
      <w:r w:rsidRPr="000079DE">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materia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0079DE">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0079DE">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0079DE">
        <w:rPr>
          <w:rFonts w:ascii="Arial" w:hAnsi="Arial" w:cs="Arial"/>
          <w:sz w:val="17"/>
          <w:szCs w:val="17"/>
          <w:highlight w:val="lightGray"/>
        </w:rPr>
        <w:t>___________</w:t>
      </w:r>
      <w:r w:rsidRPr="00473B60">
        <w:rPr>
          <w:rFonts w:ascii="Arial" w:hAnsi="Arial" w:cs="Arial"/>
          <w:sz w:val="17"/>
          <w:szCs w:val="17"/>
        </w:rPr>
        <w:t>.</w:t>
      </w:r>
    </w:p>
    <w:p w14:paraId="101A4E04" w14:textId="77777777" w:rsidR="000330D7" w:rsidRPr="00473B60" w:rsidRDefault="000330D7" w:rsidP="000330D7">
      <w:pPr>
        <w:ind w:right="-94"/>
        <w:jc w:val="both"/>
        <w:rPr>
          <w:rFonts w:ascii="Arial" w:hAnsi="Arial" w:cs="Arial"/>
          <w:bCs/>
          <w:sz w:val="17"/>
          <w:szCs w:val="17"/>
        </w:rPr>
      </w:pPr>
    </w:p>
    <w:p w14:paraId="5C2FB237" w14:textId="77777777" w:rsidR="000330D7" w:rsidRPr="00473B60" w:rsidRDefault="000330D7" w:rsidP="000330D7">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2CD4CA1F" w14:textId="77777777" w:rsidR="000330D7" w:rsidRPr="00473B60" w:rsidRDefault="000330D7" w:rsidP="000330D7">
      <w:pPr>
        <w:ind w:right="-94"/>
        <w:jc w:val="both"/>
        <w:rPr>
          <w:rFonts w:ascii="Arial" w:hAnsi="Arial" w:cs="Arial"/>
          <w:bCs/>
          <w:sz w:val="17"/>
          <w:szCs w:val="17"/>
        </w:rPr>
      </w:pPr>
    </w:p>
    <w:p w14:paraId="7A5AC0A7" w14:textId="77777777" w:rsidR="000330D7" w:rsidRPr="00473B60" w:rsidRDefault="000330D7" w:rsidP="000330D7">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069DCC1E" w14:textId="77777777" w:rsidR="000330D7" w:rsidRPr="00473B60" w:rsidRDefault="000330D7" w:rsidP="000330D7">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6EAC61B4" w14:textId="77777777" w:rsidR="000330D7" w:rsidRPr="00473B60" w:rsidRDefault="000330D7" w:rsidP="000330D7">
      <w:pPr>
        <w:ind w:right="-94"/>
        <w:jc w:val="both"/>
        <w:rPr>
          <w:rFonts w:ascii="Arial" w:hAnsi="Arial" w:cs="Arial"/>
          <w:bCs/>
          <w:sz w:val="17"/>
          <w:szCs w:val="17"/>
        </w:rPr>
      </w:pPr>
    </w:p>
    <w:p w14:paraId="662D292E" w14:textId="77777777" w:rsidR="000330D7" w:rsidRPr="00473B60" w:rsidRDefault="000330D7" w:rsidP="000330D7">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0079DE">
        <w:rPr>
          <w:rFonts w:ascii="Arial" w:hAnsi="Arial" w:cs="Arial"/>
          <w:sz w:val="17"/>
          <w:szCs w:val="17"/>
          <w:highlight w:val="lightGray"/>
        </w:rPr>
        <w:t>(</w:t>
      </w:r>
      <w:r w:rsidRPr="000079DE">
        <w:rPr>
          <w:rFonts w:ascii="Arial" w:hAnsi="Arial" w:cs="Arial"/>
          <w:sz w:val="17"/>
          <w:szCs w:val="17"/>
          <w:highlight w:val="lightGray"/>
          <w:u w:val="single"/>
        </w:rPr>
        <w:t>nombre del Área Requirente</w:t>
      </w:r>
      <w:r w:rsidRPr="000079DE">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0079DE">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0079DE">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6D91AE0A" w14:textId="77777777" w:rsidR="000330D7" w:rsidRPr="00473B60" w:rsidRDefault="000330D7" w:rsidP="000330D7">
      <w:pPr>
        <w:ind w:right="-94"/>
        <w:jc w:val="both"/>
        <w:rPr>
          <w:rFonts w:ascii="Arial" w:hAnsi="Arial" w:cs="Arial"/>
          <w:bCs/>
          <w:sz w:val="17"/>
          <w:szCs w:val="17"/>
        </w:rPr>
      </w:pPr>
    </w:p>
    <w:p w14:paraId="08CE97CB" w14:textId="77777777" w:rsidR="000330D7" w:rsidRPr="00473B60" w:rsidRDefault="000330D7" w:rsidP="000330D7">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78A1F86C" w14:textId="77777777" w:rsidR="000330D7" w:rsidRPr="00473B60" w:rsidRDefault="000330D7" w:rsidP="000330D7">
      <w:pPr>
        <w:ind w:right="-94"/>
        <w:jc w:val="both"/>
        <w:rPr>
          <w:rFonts w:ascii="Arial" w:hAnsi="Arial" w:cs="Arial"/>
          <w:bCs/>
          <w:sz w:val="17"/>
          <w:szCs w:val="17"/>
        </w:rPr>
      </w:pPr>
    </w:p>
    <w:p w14:paraId="78C4317B" w14:textId="77777777" w:rsidR="000330D7" w:rsidRPr="00473B60" w:rsidRDefault="000330D7" w:rsidP="000330D7">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0079DE">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0079DE">
        <w:rPr>
          <w:rFonts w:ascii="Arial" w:hAnsi="Arial" w:cs="Arial"/>
          <w:sz w:val="17"/>
          <w:szCs w:val="17"/>
          <w:highlight w:val="lightGray"/>
        </w:rPr>
        <w:t>____</w:t>
      </w:r>
      <w:r w:rsidRPr="000079DE">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19AB2B68" w14:textId="77777777" w:rsidR="000330D7" w:rsidRPr="00473B60" w:rsidRDefault="000330D7" w:rsidP="000330D7">
      <w:pPr>
        <w:ind w:right="-94"/>
        <w:jc w:val="both"/>
        <w:rPr>
          <w:rFonts w:ascii="Arial" w:hAnsi="Arial" w:cs="Arial"/>
          <w:sz w:val="17"/>
          <w:szCs w:val="17"/>
        </w:rPr>
      </w:pPr>
    </w:p>
    <w:p w14:paraId="56ACE1AA" w14:textId="77777777" w:rsidR="000330D7" w:rsidRPr="00473B60" w:rsidRDefault="000330D7" w:rsidP="000330D7">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415A0908" w14:textId="77777777" w:rsidR="000330D7" w:rsidRPr="00473B60" w:rsidRDefault="000330D7" w:rsidP="000330D7">
      <w:pPr>
        <w:ind w:right="-94"/>
        <w:jc w:val="both"/>
        <w:rPr>
          <w:rFonts w:ascii="Arial" w:hAnsi="Arial" w:cs="Arial"/>
          <w:sz w:val="17"/>
          <w:szCs w:val="17"/>
          <w:u w:val="dotted"/>
        </w:rPr>
      </w:pPr>
    </w:p>
    <w:p w14:paraId="36193C51" w14:textId="77777777" w:rsidR="000330D7" w:rsidRPr="00473B60" w:rsidRDefault="000330D7" w:rsidP="000330D7">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0079DE">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12BC30D" w14:textId="77777777" w:rsidR="000330D7" w:rsidRPr="00473B60" w:rsidRDefault="000330D7" w:rsidP="000330D7">
      <w:pPr>
        <w:ind w:right="-94"/>
        <w:jc w:val="both"/>
        <w:outlineLvl w:val="0"/>
        <w:rPr>
          <w:rFonts w:ascii="Arial" w:hAnsi="Arial" w:cs="Arial"/>
          <w:b/>
          <w:i/>
          <w:sz w:val="17"/>
          <w:szCs w:val="17"/>
          <w:u w:val="single"/>
        </w:rPr>
      </w:pPr>
      <w:r w:rsidRPr="00473B60">
        <w:rPr>
          <w:rFonts w:ascii="Arial" w:hAnsi="Arial" w:cs="Arial"/>
          <w:b/>
          <w:i/>
          <w:sz w:val="17"/>
          <w:szCs w:val="17"/>
          <w:u w:val="single"/>
        </w:rPr>
        <w:t>CUANDO APLIQUE:</w:t>
      </w:r>
    </w:p>
    <w:p w14:paraId="06E6721D" w14:textId="77777777" w:rsidR="000330D7" w:rsidRPr="00473B60" w:rsidRDefault="000330D7" w:rsidP="000330D7">
      <w:pPr>
        <w:pStyle w:val="Textoindependiente"/>
        <w:rPr>
          <w:rFonts w:cs="Arial"/>
          <w:sz w:val="17"/>
          <w:szCs w:val="17"/>
          <w:u w:val="thick"/>
        </w:rPr>
      </w:pPr>
      <w:r w:rsidRPr="00473B60">
        <w:rPr>
          <w:rFonts w:cs="Arial"/>
          <w:color w:val="000000"/>
          <w:sz w:val="17"/>
          <w:szCs w:val="17"/>
          <w:u w:val="dotted"/>
        </w:rPr>
        <w:lastRenderedPageBreak/>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0079DE">
        <w:rPr>
          <w:rFonts w:cs="Arial"/>
          <w:sz w:val="17"/>
          <w:szCs w:val="17"/>
          <w:highlight w:val="lightGray"/>
          <w:u w:val="single"/>
        </w:rPr>
        <w:t>__________________</w:t>
      </w:r>
      <w:r w:rsidRPr="00473B60">
        <w:rPr>
          <w:rFonts w:cs="Arial"/>
          <w:sz w:val="17"/>
          <w:szCs w:val="17"/>
        </w:rPr>
        <w:t>.</w:t>
      </w:r>
    </w:p>
    <w:p w14:paraId="51B47257" w14:textId="77777777" w:rsidR="000330D7" w:rsidRPr="00CF4948" w:rsidRDefault="000330D7" w:rsidP="000330D7">
      <w:pPr>
        <w:pStyle w:val="Textoindependiente"/>
        <w:rPr>
          <w:rFonts w:cs="Arial"/>
          <w:sz w:val="14"/>
          <w:szCs w:val="14"/>
        </w:rPr>
      </w:pPr>
    </w:p>
    <w:p w14:paraId="1293549A" w14:textId="77777777" w:rsidR="000330D7" w:rsidRPr="00473B60" w:rsidRDefault="000330D7" w:rsidP="000330D7">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0079DE">
        <w:rPr>
          <w:rFonts w:cs="Arial"/>
          <w:sz w:val="17"/>
          <w:szCs w:val="17"/>
          <w:highlight w:val="lightGray"/>
          <w:u w:val="dotted"/>
        </w:rPr>
        <w:t>__ de __ de 20__,</w:t>
      </w:r>
      <w:r w:rsidRPr="00473B60">
        <w:rPr>
          <w:rFonts w:cs="Arial"/>
          <w:sz w:val="17"/>
          <w:szCs w:val="17"/>
          <w:u w:val="dotted"/>
        </w:rPr>
        <w:t xml:space="preserve"> emitida por la Dirección Ejecutiva de Administración.</w:t>
      </w:r>
    </w:p>
    <w:p w14:paraId="392163C6" w14:textId="77777777" w:rsidR="000330D7" w:rsidRPr="00CF4948" w:rsidRDefault="000330D7" w:rsidP="000330D7">
      <w:pPr>
        <w:ind w:right="-94"/>
        <w:jc w:val="both"/>
        <w:rPr>
          <w:rFonts w:ascii="Arial" w:hAnsi="Arial" w:cs="Arial"/>
          <w:color w:val="000000"/>
          <w:sz w:val="14"/>
          <w:szCs w:val="14"/>
          <w:u w:val="dotted"/>
        </w:rPr>
      </w:pPr>
    </w:p>
    <w:p w14:paraId="50FD75E0" w14:textId="77777777" w:rsidR="000330D7" w:rsidRPr="00473B60" w:rsidRDefault="000330D7" w:rsidP="000330D7">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0079DE">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0079DE">
        <w:rPr>
          <w:rFonts w:ascii="Arial" w:hAnsi="Arial" w:cs="Arial"/>
          <w:sz w:val="17"/>
          <w:szCs w:val="17"/>
          <w:highlight w:val="lightGray"/>
          <w:u w:val="dotted"/>
        </w:rPr>
        <w:t>__________________</w:t>
      </w:r>
      <w:r w:rsidRPr="00473B60">
        <w:rPr>
          <w:rFonts w:ascii="Arial" w:hAnsi="Arial" w:cs="Arial"/>
          <w:sz w:val="17"/>
          <w:szCs w:val="17"/>
          <w:u w:val="dotted"/>
        </w:rPr>
        <w:t>.</w:t>
      </w:r>
    </w:p>
    <w:p w14:paraId="269FEF23" w14:textId="77777777" w:rsidR="000330D7" w:rsidRPr="00CF4948" w:rsidRDefault="000330D7" w:rsidP="000330D7">
      <w:pPr>
        <w:ind w:right="-94"/>
        <w:jc w:val="both"/>
        <w:rPr>
          <w:rFonts w:ascii="Arial" w:hAnsi="Arial" w:cs="Arial"/>
          <w:color w:val="000000"/>
          <w:sz w:val="14"/>
          <w:szCs w:val="14"/>
          <w:u w:val="dotted"/>
        </w:rPr>
      </w:pPr>
    </w:p>
    <w:p w14:paraId="60A5E69B" w14:textId="77777777" w:rsidR="000330D7" w:rsidRPr="00473B60" w:rsidRDefault="000330D7" w:rsidP="000330D7">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0079DE">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0079DE">
        <w:rPr>
          <w:rFonts w:ascii="Arial" w:hAnsi="Arial" w:cs="Arial"/>
          <w:sz w:val="17"/>
          <w:szCs w:val="17"/>
          <w:highlight w:val="lightGray"/>
          <w:u w:val="dotted"/>
        </w:rPr>
        <w:t>______________.</w:t>
      </w:r>
    </w:p>
    <w:p w14:paraId="578CC0CB" w14:textId="77777777" w:rsidR="000330D7" w:rsidRPr="00CF4948" w:rsidRDefault="000330D7" w:rsidP="000330D7">
      <w:pPr>
        <w:ind w:right="-94"/>
        <w:jc w:val="both"/>
        <w:rPr>
          <w:rFonts w:ascii="Arial" w:hAnsi="Arial" w:cs="Arial"/>
          <w:color w:val="000000"/>
          <w:sz w:val="14"/>
          <w:szCs w:val="14"/>
          <w:u w:val="single"/>
        </w:rPr>
      </w:pPr>
    </w:p>
    <w:p w14:paraId="4DCD0895" w14:textId="77777777" w:rsidR="000330D7" w:rsidRPr="00473B60" w:rsidRDefault="000330D7" w:rsidP="000330D7">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0079DE">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0079DE">
        <w:rPr>
          <w:rFonts w:ascii="Arial" w:hAnsi="Arial" w:cs="Arial"/>
          <w:color w:val="000000"/>
          <w:sz w:val="17"/>
          <w:szCs w:val="17"/>
          <w:highlight w:val="lightGray"/>
          <w:u w:val="dotted"/>
        </w:rPr>
        <w:t>__________</w:t>
      </w:r>
      <w:r w:rsidRPr="000079DE">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4DCF17FE" w14:textId="77777777" w:rsidR="000330D7" w:rsidRPr="00CF4948" w:rsidRDefault="000330D7" w:rsidP="000330D7">
      <w:pPr>
        <w:ind w:right="-94"/>
        <w:jc w:val="both"/>
        <w:rPr>
          <w:rFonts w:ascii="Arial" w:hAnsi="Arial" w:cs="Arial"/>
          <w:color w:val="000000"/>
          <w:sz w:val="14"/>
          <w:szCs w:val="14"/>
          <w:u w:val="single"/>
        </w:rPr>
      </w:pPr>
    </w:p>
    <w:p w14:paraId="1CD83947" w14:textId="77777777" w:rsidR="000330D7" w:rsidRPr="00473B60" w:rsidRDefault="000330D7" w:rsidP="000330D7">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Que su Registro Federal de Contribuyentes inscrito ante la Secretaría de Hacienda y Crédito Público es INE140404NI0, y señala como su domicilio fiscal el ubicado en Viaducto Tlalpan número 100, Colonia Arenal Tepepan, Alcaldía Tlalpan, código postal 14610, Ciudad de México.</w:t>
      </w:r>
    </w:p>
    <w:p w14:paraId="2E1A0FA4" w14:textId="77777777" w:rsidR="000330D7" w:rsidRPr="00CF4948" w:rsidRDefault="000330D7" w:rsidP="000330D7">
      <w:pPr>
        <w:ind w:left="708" w:right="-94" w:hanging="708"/>
        <w:jc w:val="both"/>
        <w:rPr>
          <w:rFonts w:ascii="Arial" w:hAnsi="Arial" w:cs="Arial"/>
          <w:sz w:val="14"/>
          <w:szCs w:val="14"/>
        </w:rPr>
      </w:pPr>
    </w:p>
    <w:p w14:paraId="38D6DEEB" w14:textId="77777777" w:rsidR="000330D7" w:rsidRPr="00473B60" w:rsidRDefault="000330D7" w:rsidP="000330D7">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2632BD22" w14:textId="77777777" w:rsidR="000330D7" w:rsidRPr="00CF4948" w:rsidRDefault="000330D7" w:rsidP="000330D7">
      <w:pPr>
        <w:ind w:right="-94"/>
        <w:rPr>
          <w:rFonts w:ascii="Arial" w:hAnsi="Arial" w:cs="Arial"/>
          <w:sz w:val="14"/>
          <w:szCs w:val="14"/>
        </w:rPr>
      </w:pPr>
    </w:p>
    <w:p w14:paraId="038E7A14" w14:textId="77777777" w:rsidR="000330D7" w:rsidRPr="00473B60" w:rsidRDefault="000330D7" w:rsidP="000330D7">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0BEDF1A3" w14:textId="77777777" w:rsidR="000330D7" w:rsidRPr="00CF4948" w:rsidRDefault="000330D7" w:rsidP="000330D7">
      <w:pPr>
        <w:ind w:right="-94"/>
        <w:rPr>
          <w:rFonts w:ascii="Arial" w:hAnsi="Arial" w:cs="Arial"/>
          <w:b/>
          <w:i/>
          <w:sz w:val="14"/>
          <w:szCs w:val="14"/>
        </w:rPr>
      </w:pPr>
    </w:p>
    <w:p w14:paraId="425BBFAC" w14:textId="77777777" w:rsidR="000330D7" w:rsidRPr="00473B60" w:rsidRDefault="000330D7" w:rsidP="000330D7">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0079DE">
        <w:rPr>
          <w:rFonts w:ascii="Arial" w:hAnsi="Arial" w:cs="Arial"/>
          <w:sz w:val="17"/>
          <w:szCs w:val="17"/>
          <w:highlight w:val="lightGray"/>
        </w:rPr>
        <w:t>________</w:t>
      </w:r>
      <w:r w:rsidRPr="00473B60">
        <w:rPr>
          <w:rFonts w:ascii="Arial" w:hAnsi="Arial" w:cs="Arial"/>
          <w:sz w:val="17"/>
          <w:szCs w:val="17"/>
        </w:rPr>
        <w:t xml:space="preserve"> de fecha </w:t>
      </w:r>
      <w:r w:rsidRPr="000079DE">
        <w:rPr>
          <w:rFonts w:ascii="Arial" w:hAnsi="Arial" w:cs="Arial"/>
          <w:sz w:val="17"/>
          <w:szCs w:val="17"/>
          <w:highlight w:val="lightGray"/>
        </w:rPr>
        <w:t>___________</w:t>
      </w:r>
      <w:r w:rsidRPr="00473B60">
        <w:rPr>
          <w:rFonts w:ascii="Arial" w:hAnsi="Arial" w:cs="Arial"/>
          <w:sz w:val="17"/>
          <w:szCs w:val="17"/>
        </w:rPr>
        <w:t xml:space="preserve">, otorgada ante la fe del </w:t>
      </w:r>
      <w:r w:rsidRPr="000079DE">
        <w:rPr>
          <w:rFonts w:ascii="Arial" w:hAnsi="Arial" w:cs="Arial"/>
          <w:sz w:val="17"/>
          <w:szCs w:val="17"/>
          <w:highlight w:val="lightGray"/>
        </w:rPr>
        <w:t>(l</w:t>
      </w:r>
      <w:r w:rsidRPr="000079DE">
        <w:rPr>
          <w:rFonts w:ascii="Arial" w:hAnsi="Arial" w:cs="Arial"/>
          <w:sz w:val="17"/>
          <w:szCs w:val="17"/>
          <w:highlight w:val="lightGray"/>
          <w:u w:val="single"/>
        </w:rPr>
        <w:t>a</w:t>
      </w:r>
      <w:r w:rsidRPr="000079DE">
        <w:rPr>
          <w:rFonts w:ascii="Arial" w:hAnsi="Arial" w:cs="Arial"/>
          <w:sz w:val="17"/>
          <w:szCs w:val="17"/>
          <w:highlight w:val="lightGray"/>
        </w:rPr>
        <w:t>)</w:t>
      </w:r>
      <w:r w:rsidRPr="00473B60">
        <w:rPr>
          <w:rFonts w:ascii="Arial" w:hAnsi="Arial" w:cs="Arial"/>
          <w:sz w:val="17"/>
          <w:szCs w:val="17"/>
        </w:rPr>
        <w:t xml:space="preserve"> Licenciado </w:t>
      </w:r>
      <w:r w:rsidRPr="000079DE">
        <w:rPr>
          <w:rFonts w:ascii="Arial" w:hAnsi="Arial" w:cs="Arial"/>
          <w:sz w:val="17"/>
          <w:szCs w:val="17"/>
          <w:highlight w:val="lightGray"/>
        </w:rPr>
        <w:t>(a) ______________</w:t>
      </w:r>
      <w:r w:rsidRPr="00473B60">
        <w:rPr>
          <w:rFonts w:ascii="Arial" w:hAnsi="Arial" w:cs="Arial"/>
          <w:sz w:val="17"/>
          <w:szCs w:val="17"/>
        </w:rPr>
        <w:t>, (</w:t>
      </w:r>
      <w:r w:rsidRPr="000079DE">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rPr>
        <w:t xml:space="preserve"> del </w:t>
      </w:r>
      <w:r w:rsidRPr="000079DE">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0079DE">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0079DE">
        <w:rPr>
          <w:rFonts w:ascii="Arial" w:hAnsi="Arial" w:cs="Arial"/>
          <w:sz w:val="17"/>
          <w:szCs w:val="17"/>
          <w:highlight w:val="lightGray"/>
        </w:rPr>
        <w:t>_____</w:t>
      </w:r>
      <w:r w:rsidRPr="00473B60">
        <w:rPr>
          <w:rFonts w:ascii="Arial" w:hAnsi="Arial" w:cs="Arial"/>
          <w:sz w:val="17"/>
          <w:szCs w:val="17"/>
        </w:rPr>
        <w:t xml:space="preserve">, el </w:t>
      </w:r>
      <w:r w:rsidRPr="000079DE">
        <w:rPr>
          <w:rFonts w:ascii="Arial" w:hAnsi="Arial" w:cs="Arial"/>
          <w:sz w:val="17"/>
          <w:szCs w:val="17"/>
          <w:highlight w:val="lightGray"/>
        </w:rPr>
        <w:t>__</w:t>
      </w:r>
      <w:r w:rsidRPr="00473B60">
        <w:rPr>
          <w:rFonts w:ascii="Arial" w:hAnsi="Arial" w:cs="Arial"/>
          <w:sz w:val="17"/>
          <w:szCs w:val="17"/>
        </w:rPr>
        <w:t xml:space="preserve"> de </w:t>
      </w:r>
      <w:r w:rsidRPr="000079DE">
        <w:rPr>
          <w:rFonts w:ascii="Arial" w:hAnsi="Arial" w:cs="Arial"/>
          <w:sz w:val="17"/>
          <w:szCs w:val="17"/>
          <w:highlight w:val="lightGray"/>
        </w:rPr>
        <w:t>____</w:t>
      </w:r>
      <w:r w:rsidRPr="00473B60">
        <w:rPr>
          <w:rFonts w:ascii="Arial" w:hAnsi="Arial" w:cs="Arial"/>
          <w:sz w:val="17"/>
          <w:szCs w:val="17"/>
        </w:rPr>
        <w:t xml:space="preserve"> de </w:t>
      </w:r>
      <w:r w:rsidRPr="000079DE">
        <w:rPr>
          <w:rFonts w:ascii="Arial" w:hAnsi="Arial" w:cs="Arial"/>
          <w:sz w:val="17"/>
          <w:szCs w:val="17"/>
          <w:highlight w:val="lightGray"/>
        </w:rPr>
        <w:t>____</w:t>
      </w:r>
      <w:r w:rsidRPr="00473B60">
        <w:rPr>
          <w:rFonts w:ascii="Arial" w:hAnsi="Arial" w:cs="Arial"/>
          <w:sz w:val="17"/>
          <w:szCs w:val="17"/>
        </w:rPr>
        <w:t>.</w:t>
      </w:r>
    </w:p>
    <w:p w14:paraId="54D511EF" w14:textId="77777777" w:rsidR="000330D7" w:rsidRPr="00CF4948" w:rsidRDefault="000330D7" w:rsidP="000330D7">
      <w:pPr>
        <w:ind w:right="-94"/>
        <w:jc w:val="both"/>
        <w:rPr>
          <w:rFonts w:ascii="Arial" w:hAnsi="Arial" w:cs="Arial"/>
          <w:sz w:val="14"/>
          <w:szCs w:val="14"/>
        </w:rPr>
      </w:pPr>
    </w:p>
    <w:p w14:paraId="0D1DDF9C" w14:textId="77777777" w:rsidR="000330D7" w:rsidRPr="00473B60" w:rsidRDefault="000330D7" w:rsidP="000330D7">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0079DE">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4E1818B8" w14:textId="77777777" w:rsidR="000330D7" w:rsidRPr="00CF4948" w:rsidRDefault="000330D7" w:rsidP="000330D7">
      <w:pPr>
        <w:ind w:right="-94"/>
        <w:jc w:val="both"/>
        <w:rPr>
          <w:rFonts w:ascii="Arial" w:hAnsi="Arial" w:cs="Arial"/>
          <w:sz w:val="14"/>
          <w:szCs w:val="14"/>
        </w:rPr>
      </w:pPr>
    </w:p>
    <w:p w14:paraId="0D793BC4" w14:textId="77777777" w:rsidR="000330D7" w:rsidRPr="00473B60" w:rsidRDefault="000330D7" w:rsidP="000330D7">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0079DE">
        <w:rPr>
          <w:rFonts w:ascii="Arial" w:hAnsi="Arial" w:cs="Arial"/>
          <w:sz w:val="17"/>
          <w:szCs w:val="17"/>
          <w:highlight w:val="lightGray"/>
        </w:rPr>
        <w:t>_________________</w:t>
      </w:r>
      <w:r w:rsidRPr="00473B60">
        <w:rPr>
          <w:rFonts w:ascii="Arial" w:hAnsi="Arial" w:cs="Arial"/>
          <w:sz w:val="17"/>
          <w:szCs w:val="17"/>
        </w:rPr>
        <w:t xml:space="preserve">, se identifica con </w:t>
      </w:r>
      <w:r w:rsidRPr="000079DE">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0079DE">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0079DE">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0079DE">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0079DE">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0079DE">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0079DE">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0079DE">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7EF67769" w14:textId="77777777" w:rsidR="000330D7" w:rsidRPr="00CF4948" w:rsidRDefault="000330D7" w:rsidP="000330D7">
      <w:pPr>
        <w:ind w:right="-94"/>
        <w:jc w:val="both"/>
        <w:rPr>
          <w:rFonts w:ascii="Arial" w:hAnsi="Arial" w:cs="Arial"/>
          <w:sz w:val="14"/>
          <w:szCs w:val="14"/>
          <w:shd w:val="clear" w:color="auto" w:fill="FFFFFF"/>
        </w:rPr>
      </w:pPr>
    </w:p>
    <w:p w14:paraId="504FF39A" w14:textId="77777777" w:rsidR="000330D7" w:rsidRPr="00473B60" w:rsidRDefault="000330D7" w:rsidP="000330D7">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0079DE">
        <w:rPr>
          <w:rFonts w:ascii="Arial" w:hAnsi="Arial" w:cs="Arial"/>
          <w:sz w:val="17"/>
          <w:szCs w:val="17"/>
          <w:highlight w:val="lightGray"/>
        </w:rPr>
        <w:t>_____________</w:t>
      </w:r>
      <w:r w:rsidRPr="00473B60">
        <w:rPr>
          <w:rFonts w:ascii="Arial" w:hAnsi="Arial" w:cs="Arial"/>
          <w:sz w:val="17"/>
          <w:szCs w:val="17"/>
        </w:rPr>
        <w:t>.</w:t>
      </w:r>
    </w:p>
    <w:p w14:paraId="2641298C" w14:textId="77777777" w:rsidR="000330D7" w:rsidRPr="00CF4948" w:rsidRDefault="000330D7" w:rsidP="000330D7">
      <w:pPr>
        <w:ind w:right="-94"/>
        <w:jc w:val="both"/>
        <w:rPr>
          <w:rFonts w:ascii="Arial" w:hAnsi="Arial" w:cs="Arial"/>
          <w:sz w:val="14"/>
          <w:szCs w:val="14"/>
        </w:rPr>
      </w:pPr>
    </w:p>
    <w:p w14:paraId="2CE3A817" w14:textId="77777777" w:rsidR="000330D7" w:rsidRPr="00473B60" w:rsidRDefault="000330D7" w:rsidP="000330D7">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0079DE">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34B45817" w14:textId="77777777" w:rsidR="000330D7" w:rsidRPr="00CF4948" w:rsidRDefault="000330D7" w:rsidP="000330D7">
      <w:pPr>
        <w:pStyle w:val="Prrafodelista"/>
        <w:ind w:left="0" w:right="-93"/>
        <w:jc w:val="both"/>
        <w:rPr>
          <w:rFonts w:ascii="Arial" w:hAnsi="Arial" w:cs="Arial"/>
          <w:sz w:val="14"/>
          <w:szCs w:val="14"/>
        </w:rPr>
      </w:pPr>
    </w:p>
    <w:p w14:paraId="05A44D1D" w14:textId="77777777" w:rsidR="000330D7" w:rsidRPr="00473B60" w:rsidRDefault="000330D7" w:rsidP="000330D7">
      <w:pPr>
        <w:pStyle w:val="Prrafodelista"/>
        <w:ind w:left="0" w:right="-93"/>
        <w:jc w:val="both"/>
        <w:rPr>
          <w:rFonts w:ascii="Arial" w:hAnsi="Arial" w:cs="Arial"/>
          <w:sz w:val="17"/>
          <w:szCs w:val="17"/>
        </w:rPr>
      </w:pPr>
      <w:r w:rsidRPr="00473B60">
        <w:rPr>
          <w:rFonts w:ascii="Arial" w:hAnsi="Arial" w:cs="Arial"/>
          <w:sz w:val="17"/>
          <w:szCs w:val="17"/>
        </w:rPr>
        <w:t xml:space="preserve">Asimismo, manifiesta bajo protesta de decir verdad que ni su </w:t>
      </w:r>
      <w:r w:rsidRPr="000079DE">
        <w:rPr>
          <w:rFonts w:ascii="Arial" w:hAnsi="Arial" w:cs="Arial"/>
          <w:sz w:val="17"/>
          <w:szCs w:val="17"/>
          <w:highlight w:val="lightGray"/>
        </w:rPr>
        <w:t>(Representante o Apoderado legal, según corresponda)</w:t>
      </w:r>
      <w:r w:rsidRPr="00473B60">
        <w:rPr>
          <w:rFonts w:ascii="Arial" w:hAnsi="Arial" w:cs="Arial"/>
          <w:sz w:val="17"/>
          <w:szCs w:val="17"/>
        </w:rPr>
        <w:t>,, socios y directivos, se encuentran en el supuesto establecido en el artículo 49, fracción IX de la Ley General de Responsabilidades Administrativas.</w:t>
      </w:r>
    </w:p>
    <w:p w14:paraId="0B2F1473" w14:textId="77777777" w:rsidR="000330D7" w:rsidRPr="00CF4948" w:rsidRDefault="000330D7" w:rsidP="000330D7">
      <w:pPr>
        <w:ind w:right="-94"/>
        <w:jc w:val="both"/>
        <w:rPr>
          <w:rFonts w:ascii="Arial" w:hAnsi="Arial" w:cs="Arial"/>
          <w:sz w:val="14"/>
          <w:szCs w:val="14"/>
        </w:rPr>
      </w:pPr>
    </w:p>
    <w:p w14:paraId="28303B1F" w14:textId="77777777" w:rsidR="000330D7" w:rsidRPr="00473B60" w:rsidRDefault="000330D7" w:rsidP="000330D7">
      <w:pPr>
        <w:shd w:val="clear" w:color="auto" w:fill="FFFFFF"/>
        <w:ind w:right="-94"/>
        <w:jc w:val="both"/>
        <w:rPr>
          <w:rFonts w:ascii="Arial" w:hAnsi="Arial" w:cs="Arial"/>
          <w:sz w:val="17"/>
          <w:szCs w:val="17"/>
        </w:rPr>
      </w:pPr>
      <w:r w:rsidRPr="000079DE">
        <w:rPr>
          <w:rFonts w:ascii="Arial" w:hAnsi="Arial" w:cs="Arial"/>
          <w:b/>
          <w:sz w:val="17"/>
          <w:szCs w:val="17"/>
          <w:highlight w:val="lightGray"/>
        </w:rPr>
        <w:t>II.</w:t>
      </w:r>
      <w:r w:rsidRPr="000079DE">
        <w:rPr>
          <w:rFonts w:ascii="Arial" w:hAnsi="Arial" w:cs="Arial"/>
          <w:sz w:val="17"/>
          <w:szCs w:val="17"/>
          <w:highlight w:val="lightGray"/>
        </w:rPr>
        <w:t xml:space="preserve"> Que manifiesta encontrarse al corriente en el cumplimiento de sus obligaciones fiscales y en materia de seguridad social </w:t>
      </w:r>
      <w:r w:rsidRPr="000079DE">
        <w:rPr>
          <w:rFonts w:ascii="Arial" w:hAnsi="Arial" w:cs="Arial"/>
          <w:sz w:val="17"/>
          <w:szCs w:val="17"/>
          <w:highlight w:val="lightGray"/>
          <w:u w:val="single"/>
        </w:rPr>
        <w:t>(cuando aplique)</w:t>
      </w:r>
      <w:r w:rsidRPr="000079DE">
        <w:rPr>
          <w:rFonts w:ascii="Arial" w:hAnsi="Arial" w:cs="Arial"/>
          <w:sz w:val="17"/>
          <w:szCs w:val="17"/>
          <w:highlight w:val="lightGray"/>
        </w:rPr>
        <w:t>.</w:t>
      </w:r>
    </w:p>
    <w:p w14:paraId="5D58E8B4" w14:textId="77777777" w:rsidR="000330D7" w:rsidRPr="00CF4948" w:rsidRDefault="000330D7" w:rsidP="000330D7">
      <w:pPr>
        <w:shd w:val="clear" w:color="auto" w:fill="FFFFFF"/>
        <w:tabs>
          <w:tab w:val="left" w:pos="3619"/>
        </w:tabs>
        <w:ind w:right="-94"/>
        <w:jc w:val="both"/>
        <w:rPr>
          <w:rFonts w:ascii="Arial" w:hAnsi="Arial" w:cs="Arial"/>
          <w:sz w:val="14"/>
          <w:szCs w:val="14"/>
        </w:rPr>
      </w:pPr>
    </w:p>
    <w:p w14:paraId="36E4366E" w14:textId="77777777" w:rsidR="000330D7" w:rsidRPr="00473B60" w:rsidRDefault="000330D7" w:rsidP="000330D7">
      <w:pPr>
        <w:shd w:val="clear" w:color="auto" w:fill="FFFFFF"/>
        <w:ind w:right="-94"/>
        <w:jc w:val="both"/>
        <w:rPr>
          <w:rFonts w:ascii="Arial" w:hAnsi="Arial" w:cs="Arial"/>
          <w:sz w:val="17"/>
          <w:szCs w:val="17"/>
        </w:rPr>
      </w:pPr>
      <w:r w:rsidRPr="00473B60">
        <w:rPr>
          <w:rFonts w:ascii="Arial" w:hAnsi="Arial" w:cs="Arial"/>
          <w:b/>
          <w:sz w:val="17"/>
          <w:szCs w:val="17"/>
        </w:rPr>
        <w:t xml:space="preserve">II.7 </w:t>
      </w:r>
      <w:r w:rsidRPr="00473B60">
        <w:rPr>
          <w:rFonts w:ascii="Arial" w:hAnsi="Arial" w:cs="Arial"/>
          <w:sz w:val="17"/>
          <w:szCs w:val="17"/>
        </w:rPr>
        <w:t>Que para efectos del presente contrato, señala como domicilio para oír y recibir notificaciones,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6C08E928" w14:textId="77777777" w:rsidR="000330D7" w:rsidRPr="00CF4948" w:rsidRDefault="000330D7" w:rsidP="000330D7">
      <w:pPr>
        <w:ind w:right="-94"/>
        <w:rPr>
          <w:rFonts w:ascii="Arial" w:hAnsi="Arial" w:cs="Arial"/>
          <w:sz w:val="14"/>
          <w:szCs w:val="14"/>
        </w:rPr>
      </w:pPr>
    </w:p>
    <w:p w14:paraId="2CE5A383" w14:textId="77777777" w:rsidR="000330D7" w:rsidRPr="00473B60" w:rsidRDefault="000330D7" w:rsidP="000330D7">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00BE955C" w14:textId="77777777" w:rsidR="000330D7" w:rsidRPr="00CF4948" w:rsidRDefault="000330D7" w:rsidP="000330D7">
      <w:pPr>
        <w:ind w:right="-94"/>
        <w:rPr>
          <w:rFonts w:ascii="Arial" w:hAnsi="Arial" w:cs="Arial"/>
          <w:b/>
          <w:i/>
          <w:sz w:val="14"/>
          <w:szCs w:val="14"/>
          <w:u w:val="single"/>
        </w:rPr>
      </w:pPr>
    </w:p>
    <w:p w14:paraId="2A74A9D0" w14:textId="77777777" w:rsidR="000330D7" w:rsidRPr="00473B60" w:rsidRDefault="000330D7" w:rsidP="000330D7">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0079DE">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58A35DAA" w14:textId="77777777" w:rsidR="000330D7" w:rsidRPr="00CF4948" w:rsidRDefault="000330D7" w:rsidP="000330D7">
      <w:pPr>
        <w:jc w:val="both"/>
        <w:rPr>
          <w:rFonts w:ascii="Arial" w:hAnsi="Arial" w:cs="Arial"/>
          <w:sz w:val="14"/>
          <w:szCs w:val="14"/>
        </w:rPr>
      </w:pPr>
    </w:p>
    <w:p w14:paraId="0E4D2494" w14:textId="77777777" w:rsidR="000330D7" w:rsidRPr="00473B60" w:rsidRDefault="000330D7" w:rsidP="000330D7">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0079DE">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40810D72" w14:textId="77777777" w:rsidR="000330D7" w:rsidRPr="00CF4948" w:rsidRDefault="000330D7" w:rsidP="000330D7">
      <w:pPr>
        <w:jc w:val="both"/>
        <w:rPr>
          <w:rFonts w:ascii="Arial" w:hAnsi="Arial" w:cs="Arial"/>
          <w:sz w:val="14"/>
          <w:szCs w:val="14"/>
        </w:rPr>
      </w:pPr>
    </w:p>
    <w:p w14:paraId="31ED936D" w14:textId="77777777" w:rsidR="000330D7" w:rsidRPr="00473B60" w:rsidRDefault="000330D7" w:rsidP="000330D7">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0079DE">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0079DE">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rPr>
        <w:t>.</w:t>
      </w:r>
    </w:p>
    <w:p w14:paraId="023D7B3E" w14:textId="77777777" w:rsidR="000330D7" w:rsidRPr="00CF4948" w:rsidRDefault="000330D7" w:rsidP="000330D7">
      <w:pPr>
        <w:jc w:val="both"/>
        <w:rPr>
          <w:rFonts w:ascii="Arial" w:hAnsi="Arial" w:cs="Arial"/>
          <w:sz w:val="14"/>
          <w:szCs w:val="14"/>
        </w:rPr>
      </w:pPr>
    </w:p>
    <w:p w14:paraId="0BADA74F" w14:textId="77777777" w:rsidR="000330D7" w:rsidRPr="00473B60" w:rsidRDefault="000330D7" w:rsidP="000330D7">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0079DE">
        <w:rPr>
          <w:rFonts w:ascii="Arial" w:hAnsi="Arial" w:cs="Arial"/>
          <w:sz w:val="17"/>
          <w:szCs w:val="17"/>
          <w:highlight w:val="lightGray"/>
        </w:rPr>
        <w:t>____________</w:t>
      </w:r>
      <w:r w:rsidRPr="00473B60">
        <w:rPr>
          <w:rFonts w:ascii="Arial" w:hAnsi="Arial" w:cs="Arial"/>
          <w:sz w:val="17"/>
          <w:szCs w:val="17"/>
        </w:rPr>
        <w:t>.</w:t>
      </w:r>
    </w:p>
    <w:p w14:paraId="1FF83481" w14:textId="77777777" w:rsidR="000330D7" w:rsidRPr="00473B60" w:rsidRDefault="000330D7" w:rsidP="000330D7">
      <w:pPr>
        <w:ind w:right="-94"/>
        <w:rPr>
          <w:rFonts w:ascii="Arial" w:hAnsi="Arial" w:cs="Arial"/>
          <w:b/>
          <w:sz w:val="17"/>
          <w:szCs w:val="17"/>
        </w:rPr>
      </w:pPr>
    </w:p>
    <w:p w14:paraId="1003092E" w14:textId="77777777" w:rsidR="000330D7" w:rsidRPr="00473B60" w:rsidRDefault="000330D7" w:rsidP="000330D7">
      <w:pPr>
        <w:ind w:right="-94"/>
        <w:jc w:val="both"/>
        <w:rPr>
          <w:rFonts w:ascii="Arial" w:hAnsi="Arial" w:cs="Arial"/>
          <w:b/>
          <w:sz w:val="17"/>
          <w:szCs w:val="17"/>
        </w:rPr>
      </w:pPr>
      <w:r w:rsidRPr="000079DE">
        <w:rPr>
          <w:rFonts w:ascii="Arial" w:hAnsi="Arial" w:cs="Arial"/>
          <w:b/>
          <w:sz w:val="17"/>
          <w:szCs w:val="17"/>
          <w:highlight w:val="lightGray"/>
        </w:rPr>
        <w:t>II.5</w:t>
      </w:r>
      <w:r w:rsidRPr="000079DE">
        <w:rPr>
          <w:rFonts w:ascii="Arial" w:hAnsi="Arial" w:cs="Arial"/>
          <w:sz w:val="17"/>
          <w:szCs w:val="17"/>
          <w:highlight w:val="lightGray"/>
        </w:rPr>
        <w:t xml:space="preserve"> Que manifiesta encontrarse al corriente en el cumplimiento de sus obligaciones fiscales y en materia de seguridad social </w:t>
      </w:r>
      <w:r w:rsidRPr="000079DE">
        <w:rPr>
          <w:rFonts w:ascii="Arial" w:hAnsi="Arial" w:cs="Arial"/>
          <w:sz w:val="17"/>
          <w:szCs w:val="17"/>
          <w:highlight w:val="lightGray"/>
          <w:u w:val="single"/>
        </w:rPr>
        <w:t>(cuando aplique).</w:t>
      </w:r>
    </w:p>
    <w:p w14:paraId="5F83E983" w14:textId="77777777" w:rsidR="000330D7" w:rsidRPr="00CF4948" w:rsidRDefault="000330D7" w:rsidP="000330D7">
      <w:pPr>
        <w:ind w:right="-94"/>
        <w:rPr>
          <w:rFonts w:ascii="Arial" w:hAnsi="Arial" w:cs="Arial"/>
          <w:b/>
          <w:sz w:val="14"/>
          <w:szCs w:val="14"/>
        </w:rPr>
      </w:pPr>
    </w:p>
    <w:p w14:paraId="62A226D5" w14:textId="77777777" w:rsidR="000330D7" w:rsidRPr="00473B60" w:rsidRDefault="000330D7" w:rsidP="000330D7">
      <w:pPr>
        <w:shd w:val="clear" w:color="auto" w:fill="FFFFFF"/>
        <w:ind w:right="-94"/>
        <w:jc w:val="both"/>
        <w:rPr>
          <w:rFonts w:ascii="Arial" w:hAnsi="Arial" w:cs="Arial"/>
          <w:sz w:val="17"/>
          <w:szCs w:val="17"/>
        </w:rPr>
      </w:pPr>
      <w:r w:rsidRPr="00473B60">
        <w:rPr>
          <w:rFonts w:ascii="Arial" w:hAnsi="Arial" w:cs="Arial"/>
          <w:b/>
          <w:sz w:val="17"/>
          <w:szCs w:val="17"/>
        </w:rPr>
        <w:lastRenderedPageBreak/>
        <w:t>II.6</w:t>
      </w:r>
      <w:r w:rsidRPr="00473B60">
        <w:rPr>
          <w:rFonts w:ascii="Arial" w:hAnsi="Arial" w:cs="Arial"/>
          <w:sz w:val="17"/>
          <w:szCs w:val="17"/>
        </w:rPr>
        <w:t xml:space="preserve"> Que para efectos del presente contrato, señala como su domicilio para oír y recibir notificaciones,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01B8B29E" w14:textId="77777777" w:rsidR="000330D7" w:rsidRPr="00CF4948" w:rsidRDefault="000330D7" w:rsidP="000330D7">
      <w:pPr>
        <w:shd w:val="clear" w:color="auto" w:fill="FFFFFF"/>
        <w:ind w:right="-94"/>
        <w:jc w:val="both"/>
        <w:rPr>
          <w:rFonts w:ascii="Arial" w:hAnsi="Arial" w:cs="Arial"/>
          <w:sz w:val="14"/>
          <w:szCs w:val="14"/>
        </w:rPr>
      </w:pPr>
    </w:p>
    <w:p w14:paraId="25A906D4" w14:textId="77777777" w:rsidR="000330D7" w:rsidRPr="00473B60" w:rsidRDefault="000330D7" w:rsidP="000330D7">
      <w:pPr>
        <w:ind w:right="-94"/>
        <w:jc w:val="center"/>
        <w:outlineLvl w:val="0"/>
        <w:rPr>
          <w:rFonts w:ascii="Arial" w:hAnsi="Arial" w:cs="Arial"/>
          <w:b/>
          <w:sz w:val="17"/>
          <w:szCs w:val="17"/>
        </w:rPr>
      </w:pPr>
      <w:r w:rsidRPr="00473B60">
        <w:rPr>
          <w:rFonts w:ascii="Arial" w:hAnsi="Arial" w:cs="Arial"/>
          <w:b/>
          <w:sz w:val="17"/>
          <w:szCs w:val="17"/>
        </w:rPr>
        <w:t>Cláusulas</w:t>
      </w:r>
    </w:p>
    <w:p w14:paraId="6077CC08" w14:textId="77777777" w:rsidR="000330D7" w:rsidRPr="00473B60" w:rsidRDefault="000330D7" w:rsidP="000330D7">
      <w:pPr>
        <w:ind w:right="-94"/>
        <w:jc w:val="both"/>
        <w:outlineLvl w:val="0"/>
        <w:rPr>
          <w:rFonts w:ascii="Arial" w:hAnsi="Arial" w:cs="Arial"/>
          <w:b/>
          <w:bCs/>
          <w:sz w:val="17"/>
          <w:szCs w:val="17"/>
          <w:u w:val="single"/>
        </w:rPr>
      </w:pPr>
      <w:r w:rsidRPr="00473B60">
        <w:rPr>
          <w:rFonts w:ascii="Arial" w:hAnsi="Arial" w:cs="Arial"/>
          <w:b/>
          <w:bCs/>
          <w:sz w:val="17"/>
          <w:szCs w:val="17"/>
          <w:u w:val="single"/>
        </w:rPr>
        <w:t>Primera.- Objeto.</w:t>
      </w:r>
    </w:p>
    <w:p w14:paraId="6EDB37A7" w14:textId="77777777" w:rsidR="000330D7" w:rsidRPr="00473B60" w:rsidRDefault="000330D7" w:rsidP="000330D7">
      <w:pPr>
        <w:suppressAutoHyphens/>
        <w:ind w:right="-94"/>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0079DE">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0079DE">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6AF2FF52" w14:textId="77777777" w:rsidR="000330D7" w:rsidRPr="00CF4948" w:rsidRDefault="000330D7" w:rsidP="000330D7">
      <w:pPr>
        <w:suppressAutoHyphens/>
        <w:ind w:right="-94"/>
        <w:jc w:val="both"/>
        <w:rPr>
          <w:rFonts w:ascii="Arial" w:hAnsi="Arial" w:cs="Arial"/>
          <w:sz w:val="14"/>
          <w:szCs w:val="14"/>
        </w:rPr>
      </w:pPr>
    </w:p>
    <w:p w14:paraId="0739DE29" w14:textId="77777777" w:rsidR="000330D7" w:rsidRPr="00473B60" w:rsidRDefault="000330D7" w:rsidP="000330D7">
      <w:pPr>
        <w:ind w:right="-94"/>
        <w:jc w:val="both"/>
        <w:outlineLvl w:val="0"/>
        <w:rPr>
          <w:rFonts w:ascii="Arial" w:hAnsi="Arial" w:cs="Arial"/>
          <w:b/>
          <w:sz w:val="17"/>
          <w:szCs w:val="17"/>
          <w:u w:val="single"/>
        </w:rPr>
      </w:pPr>
      <w:r w:rsidRPr="00473B60">
        <w:rPr>
          <w:rFonts w:ascii="Arial" w:hAnsi="Arial" w:cs="Arial"/>
          <w:b/>
          <w:sz w:val="17"/>
          <w:szCs w:val="17"/>
          <w:u w:val="single"/>
        </w:rPr>
        <w:t>Segunda.- Importe a pagar.</w:t>
      </w:r>
    </w:p>
    <w:p w14:paraId="520C77A0" w14:textId="77777777" w:rsidR="000330D7" w:rsidRPr="00CF4948" w:rsidRDefault="000330D7" w:rsidP="000330D7">
      <w:pPr>
        <w:ind w:right="-94"/>
        <w:jc w:val="both"/>
        <w:rPr>
          <w:rFonts w:ascii="Arial" w:hAnsi="Arial" w:cs="Arial"/>
          <w:b/>
          <w:sz w:val="14"/>
          <w:szCs w:val="14"/>
          <w:u w:val="single"/>
        </w:rPr>
      </w:pPr>
    </w:p>
    <w:p w14:paraId="43561FD3" w14:textId="77777777" w:rsidR="000330D7" w:rsidRPr="00473B60" w:rsidRDefault="000330D7" w:rsidP="000330D7">
      <w:pPr>
        <w:ind w:right="-94"/>
        <w:jc w:val="both"/>
        <w:rPr>
          <w:rFonts w:ascii="Arial" w:hAnsi="Arial" w:cs="Arial"/>
          <w:sz w:val="17"/>
          <w:szCs w:val="17"/>
          <w:lang w:val="es-ES_tradnl"/>
        </w:rPr>
      </w:pPr>
      <w:r w:rsidRPr="000079DE">
        <w:rPr>
          <w:rFonts w:ascii="Arial" w:hAnsi="Arial" w:cs="Arial"/>
          <w:b/>
          <w:i/>
          <w:sz w:val="17"/>
          <w:szCs w:val="17"/>
          <w:highlight w:val="lightGray"/>
          <w:u w:val="single"/>
          <w:shd w:val="clear" w:color="auto" w:fill="FFFFFF"/>
          <w:lang w:val="es-ES_tradnl"/>
        </w:rPr>
        <w:t>Si el contrato es cerrado</w:t>
      </w:r>
      <w:r w:rsidRPr="000079DE">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0079DE">
        <w:rPr>
          <w:rFonts w:ascii="Arial" w:hAnsi="Arial" w:cs="Arial"/>
          <w:b/>
          <w:sz w:val="17"/>
          <w:szCs w:val="17"/>
          <w:highlight w:val="lightGray"/>
          <w:lang w:val="es-ES_tradnl"/>
        </w:rPr>
        <w:t>$_________ (_____________</w:t>
      </w:r>
      <w:r w:rsidRPr="000079DE">
        <w:rPr>
          <w:rFonts w:ascii="Arial" w:hAnsi="Arial" w:cs="Arial"/>
          <w:b/>
          <w:sz w:val="17"/>
          <w:szCs w:val="17"/>
          <w:highlight w:val="lightGray"/>
          <w:u w:val="single"/>
          <w:lang w:val="es-ES_tradnl"/>
        </w:rPr>
        <w:t>/100 moneda nacional o dólares americanos, según sea el caso</w:t>
      </w:r>
      <w:r w:rsidRPr="000079DE">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5A0FAE4D" w14:textId="77777777" w:rsidR="000330D7" w:rsidRPr="00CF4948" w:rsidRDefault="000330D7" w:rsidP="000330D7">
      <w:pPr>
        <w:ind w:right="-94"/>
        <w:jc w:val="both"/>
        <w:rPr>
          <w:rFonts w:ascii="Arial" w:hAnsi="Arial" w:cs="Arial"/>
          <w:sz w:val="14"/>
          <w:szCs w:val="14"/>
          <w:lang w:val="es-ES_tradnl"/>
        </w:rPr>
      </w:pPr>
    </w:p>
    <w:p w14:paraId="269EB935" w14:textId="77777777" w:rsidR="000330D7" w:rsidRPr="00473B60" w:rsidRDefault="000330D7" w:rsidP="000330D7">
      <w:pPr>
        <w:ind w:right="-94"/>
        <w:jc w:val="center"/>
        <w:rPr>
          <w:rFonts w:ascii="Arial" w:hAnsi="Arial" w:cs="Arial"/>
          <w:sz w:val="17"/>
          <w:szCs w:val="17"/>
          <w:lang w:val="es-ES_tradnl"/>
        </w:rPr>
      </w:pPr>
      <w:r w:rsidRPr="000079DE">
        <w:rPr>
          <w:rFonts w:ascii="Arial" w:hAnsi="Arial" w:cs="Arial"/>
          <w:sz w:val="17"/>
          <w:szCs w:val="17"/>
          <w:highlight w:val="lightGray"/>
          <w:shd w:val="clear" w:color="auto" w:fill="FFFFFF"/>
          <w:lang w:val="es-ES_tradnl"/>
        </w:rPr>
        <w:t>(</w:t>
      </w:r>
      <w:r w:rsidRPr="000079DE">
        <w:rPr>
          <w:rFonts w:ascii="Arial" w:hAnsi="Arial" w:cs="Arial"/>
          <w:sz w:val="17"/>
          <w:szCs w:val="17"/>
          <w:highlight w:val="lightGray"/>
          <w:u w:val="single"/>
          <w:shd w:val="clear" w:color="auto" w:fill="FFFFFF"/>
          <w:lang w:val="es-ES_tradnl"/>
        </w:rPr>
        <w:t>Descripción de los precios unitarios</w:t>
      </w:r>
      <w:r w:rsidRPr="000079DE">
        <w:rPr>
          <w:rFonts w:ascii="Arial" w:hAnsi="Arial" w:cs="Arial"/>
          <w:sz w:val="17"/>
          <w:szCs w:val="17"/>
          <w:highlight w:val="lightGray"/>
          <w:lang w:val="es-ES_tradnl"/>
        </w:rPr>
        <w:t>)</w:t>
      </w:r>
    </w:p>
    <w:p w14:paraId="3233FC0C" w14:textId="77777777" w:rsidR="000330D7" w:rsidRPr="00CF4948" w:rsidRDefault="000330D7" w:rsidP="000330D7">
      <w:pPr>
        <w:ind w:right="-94"/>
        <w:jc w:val="both"/>
        <w:rPr>
          <w:rFonts w:ascii="Arial" w:hAnsi="Arial" w:cs="Arial"/>
          <w:sz w:val="14"/>
          <w:szCs w:val="14"/>
          <w:lang w:val="es-ES_tradnl"/>
        </w:rPr>
      </w:pPr>
    </w:p>
    <w:p w14:paraId="0F593161" w14:textId="77777777" w:rsidR="000330D7" w:rsidRPr="00473B60" w:rsidRDefault="000330D7" w:rsidP="000330D7">
      <w:pPr>
        <w:ind w:right="-94"/>
        <w:jc w:val="both"/>
        <w:rPr>
          <w:rFonts w:ascii="Arial" w:hAnsi="Arial" w:cs="Arial"/>
          <w:sz w:val="17"/>
          <w:szCs w:val="17"/>
          <w:lang w:val="es-ES_tradnl"/>
        </w:rPr>
      </w:pPr>
      <w:r w:rsidRPr="000079DE">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0079DE">
        <w:rPr>
          <w:rFonts w:ascii="Arial" w:hAnsi="Arial" w:cs="Arial"/>
          <w:b/>
          <w:sz w:val="17"/>
          <w:szCs w:val="17"/>
          <w:highlight w:val="lightGray"/>
          <w:lang w:val="es-ES_tradnl"/>
        </w:rPr>
        <w:t>$________ (_________/</w:t>
      </w:r>
      <w:r w:rsidRPr="000079DE">
        <w:rPr>
          <w:rFonts w:ascii="Arial" w:hAnsi="Arial" w:cs="Arial"/>
          <w:b/>
          <w:sz w:val="17"/>
          <w:szCs w:val="17"/>
          <w:highlight w:val="lightGray"/>
          <w:u w:val="single"/>
          <w:lang w:val="es-ES_tradnl"/>
        </w:rPr>
        <w:t>100 moneda nacional o dólares americanos, según sea el caso</w:t>
      </w:r>
      <w:r w:rsidRPr="000079DE">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0079DE">
        <w:rPr>
          <w:rFonts w:ascii="Arial" w:hAnsi="Arial" w:cs="Arial"/>
          <w:b/>
          <w:sz w:val="17"/>
          <w:szCs w:val="17"/>
          <w:highlight w:val="lightGray"/>
          <w:lang w:val="es-ES_tradnl"/>
        </w:rPr>
        <w:t>$</w:t>
      </w:r>
      <w:r w:rsidRPr="000079DE">
        <w:rPr>
          <w:rFonts w:ascii="Arial" w:hAnsi="Arial" w:cs="Arial"/>
          <w:b/>
          <w:sz w:val="17"/>
          <w:szCs w:val="17"/>
          <w:highlight w:val="lightGray"/>
          <w:u w:val="single"/>
          <w:shd w:val="clear" w:color="auto" w:fill="FFFFFF"/>
          <w:lang w:val="es-ES_tradnl"/>
        </w:rPr>
        <w:t>____________</w:t>
      </w:r>
      <w:r w:rsidRPr="000079DE">
        <w:rPr>
          <w:rFonts w:ascii="Arial" w:hAnsi="Arial" w:cs="Arial"/>
          <w:b/>
          <w:sz w:val="17"/>
          <w:szCs w:val="17"/>
          <w:highlight w:val="lightGray"/>
          <w:shd w:val="clear" w:color="auto" w:fill="FFFFFF"/>
          <w:lang w:val="es-ES_tradnl"/>
        </w:rPr>
        <w:t xml:space="preserve"> </w:t>
      </w:r>
      <w:r w:rsidRPr="000079DE">
        <w:rPr>
          <w:rFonts w:ascii="Arial" w:hAnsi="Arial" w:cs="Arial"/>
          <w:b/>
          <w:sz w:val="17"/>
          <w:szCs w:val="17"/>
          <w:highlight w:val="lightGray"/>
          <w:u w:val="single"/>
          <w:shd w:val="clear" w:color="auto" w:fill="FFFFFF"/>
          <w:lang w:val="es-ES_tradnl"/>
        </w:rPr>
        <w:t>(____________/100 moneda nacional</w:t>
      </w:r>
      <w:r w:rsidRPr="000079DE">
        <w:rPr>
          <w:rFonts w:ascii="Arial" w:hAnsi="Arial" w:cs="Arial"/>
          <w:b/>
          <w:sz w:val="17"/>
          <w:szCs w:val="17"/>
          <w:highlight w:val="lightGray"/>
          <w:u w:val="single"/>
          <w:lang w:val="es-ES_tradnl"/>
        </w:rPr>
        <w:t xml:space="preserve"> </w:t>
      </w:r>
      <w:r w:rsidRPr="000079DE">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6BC8019F" w14:textId="77777777" w:rsidR="000330D7" w:rsidRPr="00473B60" w:rsidRDefault="000330D7" w:rsidP="000330D7">
      <w:pPr>
        <w:ind w:right="-94"/>
        <w:jc w:val="both"/>
        <w:rPr>
          <w:rFonts w:ascii="Arial" w:hAnsi="Arial" w:cs="Arial"/>
          <w:sz w:val="17"/>
          <w:szCs w:val="17"/>
          <w:lang w:val="es-ES_tradnl"/>
        </w:rPr>
      </w:pPr>
    </w:p>
    <w:p w14:paraId="72F3111E" w14:textId="77777777" w:rsidR="000330D7" w:rsidRPr="00473B60" w:rsidRDefault="000330D7" w:rsidP="000330D7">
      <w:pPr>
        <w:ind w:right="-94"/>
        <w:jc w:val="center"/>
        <w:rPr>
          <w:rFonts w:ascii="Arial" w:hAnsi="Arial" w:cs="Arial"/>
          <w:sz w:val="17"/>
          <w:szCs w:val="17"/>
          <w:lang w:val="es-ES_tradnl"/>
        </w:rPr>
      </w:pPr>
      <w:r w:rsidRPr="000079DE">
        <w:rPr>
          <w:rFonts w:ascii="Arial" w:hAnsi="Arial" w:cs="Arial"/>
          <w:sz w:val="17"/>
          <w:szCs w:val="17"/>
          <w:highlight w:val="lightGray"/>
          <w:shd w:val="clear" w:color="auto" w:fill="FFFFFF"/>
          <w:lang w:val="es-ES_tradnl"/>
        </w:rPr>
        <w:t>(</w:t>
      </w:r>
      <w:r w:rsidRPr="000079DE">
        <w:rPr>
          <w:rFonts w:ascii="Arial" w:hAnsi="Arial" w:cs="Arial"/>
          <w:sz w:val="17"/>
          <w:szCs w:val="17"/>
          <w:highlight w:val="lightGray"/>
          <w:u w:val="single"/>
          <w:shd w:val="clear" w:color="auto" w:fill="FFFFFF"/>
          <w:lang w:val="es-ES_tradnl"/>
        </w:rPr>
        <w:t>Descripción de los precios unitarios</w:t>
      </w:r>
      <w:r w:rsidRPr="000079DE">
        <w:rPr>
          <w:rFonts w:ascii="Arial" w:hAnsi="Arial" w:cs="Arial"/>
          <w:sz w:val="17"/>
          <w:szCs w:val="17"/>
          <w:highlight w:val="lightGray"/>
          <w:lang w:val="es-ES_tradnl"/>
        </w:rPr>
        <w:t>)</w:t>
      </w:r>
    </w:p>
    <w:p w14:paraId="71E49C83" w14:textId="77777777" w:rsidR="000330D7" w:rsidRPr="00473B60" w:rsidRDefault="000330D7" w:rsidP="000330D7">
      <w:pPr>
        <w:ind w:right="-94"/>
        <w:jc w:val="center"/>
        <w:rPr>
          <w:rFonts w:ascii="Arial" w:hAnsi="Arial" w:cs="Arial"/>
          <w:sz w:val="17"/>
          <w:szCs w:val="17"/>
          <w:lang w:val="es-ES_tradnl"/>
        </w:rPr>
      </w:pPr>
    </w:p>
    <w:p w14:paraId="6A554E17" w14:textId="77777777" w:rsidR="000330D7" w:rsidRPr="00473B60" w:rsidRDefault="000330D7" w:rsidP="000330D7">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65A1B5F9" w14:textId="77777777" w:rsidR="000330D7" w:rsidRPr="00473B60" w:rsidRDefault="000330D7" w:rsidP="000330D7">
      <w:pPr>
        <w:ind w:right="-94"/>
        <w:jc w:val="center"/>
        <w:rPr>
          <w:rFonts w:ascii="Arial" w:hAnsi="Arial" w:cs="Arial"/>
          <w:sz w:val="17"/>
          <w:szCs w:val="17"/>
          <w:lang w:val="es-ES_tradnl"/>
        </w:rPr>
      </w:pPr>
    </w:p>
    <w:p w14:paraId="07CF07B3" w14:textId="77777777" w:rsidR="000330D7" w:rsidRPr="00473B60" w:rsidRDefault="000330D7" w:rsidP="000330D7">
      <w:pPr>
        <w:ind w:right="-94"/>
        <w:jc w:val="both"/>
        <w:rPr>
          <w:rFonts w:ascii="Arial" w:hAnsi="Arial" w:cs="Arial"/>
          <w:sz w:val="17"/>
          <w:szCs w:val="17"/>
          <w:u w:val="single"/>
          <w:shd w:val="clear" w:color="auto" w:fill="FFFFFF"/>
        </w:rPr>
      </w:pPr>
      <w:r w:rsidRPr="000079DE">
        <w:rPr>
          <w:rFonts w:ascii="Arial" w:hAnsi="Arial" w:cs="Arial"/>
          <w:b/>
          <w:i/>
          <w:sz w:val="17"/>
          <w:szCs w:val="17"/>
          <w:highlight w:val="lightGray"/>
          <w:shd w:val="clear" w:color="auto" w:fill="FFFFFF"/>
          <w:lang w:val="es-ES_tradnl"/>
        </w:rPr>
        <w:t>Si el contrato es plurianual:</w:t>
      </w:r>
      <w:r w:rsidRPr="000079DE">
        <w:rPr>
          <w:rFonts w:ascii="Arial" w:hAnsi="Arial" w:cs="Arial"/>
          <w:sz w:val="17"/>
          <w:szCs w:val="17"/>
          <w:highlight w:val="lightGray"/>
          <w:shd w:val="clear" w:color="auto" w:fill="FFFFFF"/>
        </w:rPr>
        <w:t xml:space="preserve"> </w:t>
      </w:r>
      <w:r w:rsidRPr="000079DE">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2C670345" w14:textId="77777777" w:rsidR="000330D7" w:rsidRPr="001D1A05" w:rsidRDefault="000330D7" w:rsidP="000330D7">
      <w:pPr>
        <w:ind w:right="-94"/>
        <w:jc w:val="both"/>
        <w:rPr>
          <w:rFonts w:ascii="Arial" w:hAnsi="Arial" w:cs="Arial"/>
          <w:sz w:val="14"/>
          <w:szCs w:val="14"/>
          <w:lang w:val="es-ES_tradnl"/>
        </w:rPr>
      </w:pPr>
    </w:p>
    <w:p w14:paraId="06F52C1C" w14:textId="77777777" w:rsidR="000330D7" w:rsidRPr="00473B60" w:rsidRDefault="000330D7" w:rsidP="000330D7">
      <w:pPr>
        <w:pStyle w:val="Textoindependiente"/>
        <w:shd w:val="clear" w:color="auto" w:fill="FFFFFF"/>
        <w:ind w:right="-94"/>
        <w:rPr>
          <w:rFonts w:cs="Arial"/>
          <w:sz w:val="17"/>
          <w:szCs w:val="17"/>
        </w:rPr>
      </w:pPr>
      <w:r w:rsidRPr="00473B60">
        <w:rPr>
          <w:rFonts w:cs="Arial"/>
          <w:sz w:val="17"/>
          <w:szCs w:val="17"/>
        </w:rPr>
        <w:t>En el presente contrato no se consideran anticipos y el precio es fijo durante la vigencia del mismo, por lo que no se encuentra sujeto a ajuste de precio.</w:t>
      </w:r>
    </w:p>
    <w:p w14:paraId="06A9F0F0" w14:textId="77777777" w:rsidR="000330D7" w:rsidRPr="001D1A05" w:rsidRDefault="000330D7" w:rsidP="000330D7">
      <w:pPr>
        <w:pStyle w:val="Textoindependiente"/>
        <w:shd w:val="clear" w:color="auto" w:fill="FFFFFF"/>
        <w:ind w:right="-94"/>
        <w:rPr>
          <w:rFonts w:cs="Arial"/>
          <w:sz w:val="14"/>
          <w:szCs w:val="14"/>
        </w:rPr>
      </w:pPr>
    </w:p>
    <w:p w14:paraId="408CD498" w14:textId="77777777" w:rsidR="000330D7" w:rsidRPr="00473B60" w:rsidRDefault="000330D7" w:rsidP="000330D7">
      <w:pPr>
        <w:pStyle w:val="Textoindependiente"/>
        <w:shd w:val="clear" w:color="auto" w:fill="FFFFFF"/>
        <w:ind w:right="-94"/>
        <w:rPr>
          <w:rFonts w:cs="Arial"/>
          <w:sz w:val="17"/>
          <w:szCs w:val="17"/>
          <w:u w:val="single"/>
        </w:rPr>
      </w:pPr>
      <w:r w:rsidRPr="000079DE">
        <w:rPr>
          <w:rFonts w:cs="Arial"/>
          <w:sz w:val="17"/>
          <w:szCs w:val="17"/>
          <w:highlight w:val="lightGray"/>
          <w:u w:val="single"/>
        </w:rPr>
        <w:t>(O bien, describir si existen anticipos y/o el mecanismo de ajuste de precio que se aplicará).</w:t>
      </w:r>
    </w:p>
    <w:p w14:paraId="75C4A7E7" w14:textId="77777777" w:rsidR="000330D7" w:rsidRPr="001D1A05" w:rsidRDefault="000330D7" w:rsidP="000330D7">
      <w:pPr>
        <w:pStyle w:val="Textoindependiente"/>
        <w:ind w:right="-94"/>
        <w:rPr>
          <w:rFonts w:cs="Arial"/>
          <w:b/>
          <w:sz w:val="14"/>
          <w:szCs w:val="14"/>
          <w:u w:val="single"/>
        </w:rPr>
      </w:pPr>
    </w:p>
    <w:p w14:paraId="146A3D36" w14:textId="77777777" w:rsidR="000330D7" w:rsidRPr="00473B60" w:rsidRDefault="000330D7" w:rsidP="000330D7">
      <w:pPr>
        <w:pStyle w:val="Textoindependiente"/>
        <w:ind w:right="-94"/>
        <w:outlineLvl w:val="0"/>
        <w:rPr>
          <w:rFonts w:cs="Arial"/>
          <w:b/>
          <w:sz w:val="17"/>
          <w:szCs w:val="17"/>
          <w:u w:val="single"/>
        </w:rPr>
      </w:pPr>
      <w:r w:rsidRPr="00473B60">
        <w:rPr>
          <w:rFonts w:cs="Arial"/>
          <w:b/>
          <w:sz w:val="17"/>
          <w:szCs w:val="17"/>
          <w:u w:val="single"/>
        </w:rPr>
        <w:t>Tercera.- Condiciones de pago.</w:t>
      </w:r>
    </w:p>
    <w:p w14:paraId="4ABAF07F" w14:textId="77777777" w:rsidR="000330D7" w:rsidRPr="00473B60" w:rsidRDefault="000330D7" w:rsidP="000330D7">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00A9149A" w14:textId="77777777" w:rsidR="000330D7" w:rsidRPr="001D1A05" w:rsidRDefault="000330D7" w:rsidP="000330D7">
      <w:pPr>
        <w:pStyle w:val="Textoindependiente"/>
        <w:ind w:right="-94"/>
        <w:rPr>
          <w:rFonts w:cs="Arial"/>
          <w:sz w:val="14"/>
          <w:szCs w:val="14"/>
        </w:rPr>
      </w:pPr>
    </w:p>
    <w:p w14:paraId="718810F7" w14:textId="77777777" w:rsidR="000330D7" w:rsidRPr="00473B60" w:rsidRDefault="000330D7" w:rsidP="000330D7">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r w:rsidRPr="00473B60">
        <w:rPr>
          <w:rFonts w:cs="Arial"/>
          <w:b/>
          <w:bCs/>
          <w:sz w:val="17"/>
          <w:szCs w:val="17"/>
          <w:lang w:val="es-ES_tradnl" w:eastAsia="es-MX"/>
        </w:rPr>
        <w:t xml:space="preserve">CFDI´s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 xml:space="preserve">cumplir con los requisitos fiscales que señalan los artículos 29 y 29 A del Código Fiscal de la Federación, las reglas 2.7.1.35 o 2.7.1.43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0BFFB657" w14:textId="77777777" w:rsidR="000330D7" w:rsidRPr="001D1A05" w:rsidRDefault="000330D7" w:rsidP="000330D7">
      <w:pPr>
        <w:pStyle w:val="Textoindependiente"/>
        <w:ind w:right="-94"/>
        <w:rPr>
          <w:rFonts w:cs="Arial"/>
          <w:sz w:val="14"/>
          <w:szCs w:val="14"/>
          <w:lang w:val="es-ES_tradnl" w:eastAsia="es-MX"/>
        </w:rPr>
      </w:pPr>
    </w:p>
    <w:p w14:paraId="6C02E81E" w14:textId="77777777" w:rsidR="000330D7" w:rsidRPr="00473B60" w:rsidRDefault="000330D7" w:rsidP="000330D7">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35</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19"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20"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468FAFCC" w14:textId="77777777" w:rsidR="000330D7" w:rsidRPr="001D1A05" w:rsidRDefault="000330D7" w:rsidP="000330D7">
      <w:pPr>
        <w:pStyle w:val="Textoindependiente"/>
        <w:ind w:right="-94"/>
        <w:rPr>
          <w:rFonts w:cs="Arial"/>
          <w:sz w:val="14"/>
          <w:szCs w:val="14"/>
          <w:lang w:val="es-ES_tradnl" w:eastAsia="es-MX"/>
        </w:rPr>
      </w:pPr>
    </w:p>
    <w:p w14:paraId="11580A57" w14:textId="77777777" w:rsidR="000330D7" w:rsidRPr="00473B60" w:rsidRDefault="000330D7" w:rsidP="000330D7">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ubicada en Periférico Sur, número 4124, piso 1, Colonia Jardines del Pedregal, Alcaldía Álvaro Obregón, código postal 01900, Ciudad de México.</w:t>
      </w:r>
    </w:p>
    <w:p w14:paraId="79916E4A" w14:textId="77777777" w:rsidR="000330D7" w:rsidRPr="001D1A05" w:rsidRDefault="000330D7" w:rsidP="000330D7">
      <w:pPr>
        <w:pStyle w:val="Textoindependiente"/>
        <w:ind w:right="-94"/>
        <w:rPr>
          <w:rFonts w:cs="Arial"/>
          <w:sz w:val="14"/>
          <w:szCs w:val="14"/>
          <w:lang w:val="es-ES_tradnl" w:eastAsia="es-MX"/>
        </w:rPr>
      </w:pPr>
    </w:p>
    <w:p w14:paraId="5B41000C" w14:textId="77777777" w:rsidR="000330D7" w:rsidRPr="00473B60" w:rsidRDefault="000330D7" w:rsidP="000330D7">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67ABAD3D" w14:textId="77777777" w:rsidR="000330D7" w:rsidRPr="001D1A05" w:rsidRDefault="000330D7" w:rsidP="000330D7">
      <w:pPr>
        <w:pStyle w:val="Textoindependiente"/>
        <w:ind w:right="-94"/>
        <w:rPr>
          <w:rFonts w:cs="Arial"/>
          <w:sz w:val="14"/>
          <w:szCs w:val="14"/>
          <w:lang w:val="es-ES_tradnl" w:eastAsia="es-MX"/>
        </w:rPr>
      </w:pPr>
    </w:p>
    <w:p w14:paraId="4021F80B" w14:textId="77777777" w:rsidR="000330D7" w:rsidRPr="00473B60" w:rsidRDefault="000330D7" w:rsidP="000330D7">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2.7.1.43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723593A3" w14:textId="77777777" w:rsidR="000330D7" w:rsidRPr="00473B60" w:rsidRDefault="000330D7" w:rsidP="000330D7">
      <w:pPr>
        <w:pStyle w:val="Textoindependiente"/>
        <w:ind w:right="-94"/>
        <w:rPr>
          <w:rFonts w:cs="Arial"/>
          <w:sz w:val="17"/>
          <w:szCs w:val="17"/>
          <w:lang w:val="es-ES_tradnl" w:eastAsia="es-MX"/>
        </w:rPr>
      </w:pPr>
    </w:p>
    <w:p w14:paraId="0C6DC5A9" w14:textId="77777777" w:rsidR="000330D7" w:rsidRPr="00473B60" w:rsidRDefault="000330D7" w:rsidP="000330D7">
      <w:pPr>
        <w:pStyle w:val="Textoindependiente"/>
        <w:ind w:right="-94"/>
        <w:rPr>
          <w:rFonts w:cs="Arial"/>
          <w:sz w:val="17"/>
          <w:szCs w:val="17"/>
          <w:lang w:eastAsia="es-MX"/>
        </w:rPr>
      </w:pPr>
      <w:r w:rsidRPr="00473B60">
        <w:rPr>
          <w:rFonts w:cs="Arial"/>
          <w:sz w:val="17"/>
          <w:szCs w:val="17"/>
          <w:lang w:val="es-ES_tradnl" w:eastAsia="es-MX"/>
        </w:rPr>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6A44982B" w14:textId="77777777" w:rsidR="000330D7" w:rsidRPr="001D1A05" w:rsidRDefault="000330D7" w:rsidP="000330D7">
      <w:pPr>
        <w:pStyle w:val="Textoindependiente"/>
        <w:ind w:right="-94"/>
        <w:rPr>
          <w:rFonts w:cs="Arial"/>
          <w:sz w:val="14"/>
          <w:szCs w:val="14"/>
        </w:rPr>
      </w:pPr>
    </w:p>
    <w:p w14:paraId="648E972A" w14:textId="77777777" w:rsidR="000330D7" w:rsidRPr="00473B60" w:rsidRDefault="000330D7" w:rsidP="000330D7">
      <w:pPr>
        <w:pStyle w:val="Textoindependiente"/>
        <w:ind w:right="-94"/>
        <w:outlineLvl w:val="0"/>
        <w:rPr>
          <w:rFonts w:cs="Arial"/>
          <w:b/>
          <w:sz w:val="17"/>
          <w:szCs w:val="17"/>
          <w:u w:val="single"/>
        </w:rPr>
      </w:pPr>
      <w:r w:rsidRPr="00473B60">
        <w:rPr>
          <w:rFonts w:cs="Arial"/>
          <w:b/>
          <w:sz w:val="17"/>
          <w:szCs w:val="17"/>
          <w:u w:val="single"/>
        </w:rPr>
        <w:lastRenderedPageBreak/>
        <w:t>Cuarta.- Vigencia.</w:t>
      </w:r>
    </w:p>
    <w:p w14:paraId="4D4A1587" w14:textId="77777777" w:rsidR="000330D7" w:rsidRPr="00473B60" w:rsidRDefault="000330D7" w:rsidP="000330D7">
      <w:pPr>
        <w:pStyle w:val="Texto0"/>
        <w:tabs>
          <w:tab w:val="left" w:pos="-709"/>
        </w:tabs>
        <w:spacing w:after="0" w:line="240" w:lineRule="auto"/>
        <w:ind w:right="-94" w:firstLine="0"/>
        <w:outlineLvl w:val="0"/>
        <w:rPr>
          <w:rFonts w:cs="Arial"/>
          <w:sz w:val="17"/>
          <w:szCs w:val="17"/>
        </w:rPr>
      </w:pPr>
      <w:r w:rsidRPr="00473B60">
        <w:rPr>
          <w:rFonts w:cs="Arial"/>
          <w:sz w:val="17"/>
          <w:szCs w:val="17"/>
        </w:rPr>
        <w:t xml:space="preserve">La vigencia del presente contrato es del </w:t>
      </w:r>
      <w:r w:rsidRPr="000079DE">
        <w:rPr>
          <w:rFonts w:cs="Arial"/>
          <w:sz w:val="17"/>
          <w:szCs w:val="17"/>
          <w:highlight w:val="lightGray"/>
        </w:rPr>
        <w:t>___ de ___ de ___ al ___</w:t>
      </w:r>
      <w:r w:rsidRPr="000079DE">
        <w:rPr>
          <w:rFonts w:cs="Arial"/>
          <w:sz w:val="17"/>
          <w:szCs w:val="17"/>
          <w:highlight w:val="lightGray"/>
          <w:shd w:val="clear" w:color="auto" w:fill="FFFFFF"/>
        </w:rPr>
        <w:t xml:space="preserve"> de ___ de ___</w:t>
      </w:r>
      <w:r w:rsidRPr="00473B60">
        <w:rPr>
          <w:rFonts w:cs="Arial"/>
          <w:sz w:val="17"/>
          <w:szCs w:val="17"/>
          <w:shd w:val="clear" w:color="auto" w:fill="FFFFFF"/>
        </w:rPr>
        <w:t>.</w:t>
      </w:r>
    </w:p>
    <w:p w14:paraId="2E28ABC5" w14:textId="77777777" w:rsidR="000330D7" w:rsidRPr="001D1A05" w:rsidRDefault="000330D7" w:rsidP="000330D7">
      <w:pPr>
        <w:pStyle w:val="Texto0"/>
        <w:tabs>
          <w:tab w:val="left" w:pos="-709"/>
        </w:tabs>
        <w:spacing w:after="0" w:line="240" w:lineRule="auto"/>
        <w:ind w:left="708" w:right="-94" w:hanging="708"/>
        <w:rPr>
          <w:rFonts w:cs="Arial"/>
          <w:sz w:val="14"/>
          <w:szCs w:val="14"/>
        </w:rPr>
      </w:pPr>
    </w:p>
    <w:p w14:paraId="6952623B" w14:textId="77777777" w:rsidR="000330D7" w:rsidRPr="00473B60" w:rsidRDefault="000330D7" w:rsidP="000330D7">
      <w:pPr>
        <w:pStyle w:val="Textoindependiente"/>
        <w:ind w:right="-94"/>
        <w:outlineLvl w:val="0"/>
        <w:rPr>
          <w:rFonts w:cs="Arial"/>
          <w:b/>
          <w:sz w:val="17"/>
          <w:szCs w:val="17"/>
          <w:u w:val="single"/>
        </w:rPr>
      </w:pPr>
      <w:r w:rsidRPr="00473B60">
        <w:rPr>
          <w:rFonts w:cs="Arial"/>
          <w:b/>
          <w:sz w:val="17"/>
          <w:szCs w:val="17"/>
          <w:u w:val="single"/>
        </w:rPr>
        <w:t xml:space="preserve">Quinta.- Plazo, lugar y condiciones para la </w:t>
      </w:r>
      <w:r w:rsidRPr="000079DE">
        <w:rPr>
          <w:rFonts w:cs="Arial"/>
          <w:b/>
          <w:sz w:val="17"/>
          <w:szCs w:val="17"/>
          <w:highlight w:val="lightGray"/>
          <w:u w:val="single"/>
        </w:rPr>
        <w:t>entrega de los bienes o prestación del servicio</w:t>
      </w:r>
      <w:r w:rsidRPr="00473B60">
        <w:rPr>
          <w:rFonts w:cs="Arial"/>
          <w:b/>
          <w:sz w:val="17"/>
          <w:szCs w:val="17"/>
          <w:u w:val="single"/>
        </w:rPr>
        <w:t>.</w:t>
      </w:r>
    </w:p>
    <w:p w14:paraId="188F5E15" w14:textId="77777777" w:rsidR="000330D7" w:rsidRPr="00473B60" w:rsidRDefault="000330D7" w:rsidP="000330D7">
      <w:pPr>
        <w:pStyle w:val="Textoindependiente"/>
        <w:ind w:right="-94"/>
        <w:rPr>
          <w:rFonts w:cs="Arial"/>
          <w:sz w:val="17"/>
          <w:szCs w:val="17"/>
        </w:rPr>
      </w:pPr>
      <w:r w:rsidRPr="00473B60">
        <w:rPr>
          <w:rFonts w:cs="Arial"/>
          <w:sz w:val="17"/>
          <w:szCs w:val="17"/>
        </w:rPr>
        <w:t>El</w:t>
      </w:r>
      <w:r w:rsidRPr="00473B60">
        <w:rPr>
          <w:rFonts w:cs="Arial"/>
          <w:b/>
          <w:sz w:val="17"/>
          <w:szCs w:val="17"/>
        </w:rPr>
        <w:t xml:space="preserve"> “Proveedor” </w:t>
      </w:r>
      <w:r w:rsidRPr="00473B60">
        <w:rPr>
          <w:rFonts w:cs="Arial"/>
          <w:sz w:val="17"/>
          <w:szCs w:val="17"/>
        </w:rPr>
        <w:t xml:space="preserve">deberá </w:t>
      </w:r>
      <w:r w:rsidRPr="000079DE">
        <w:rPr>
          <w:rFonts w:cs="Arial"/>
          <w:sz w:val="17"/>
          <w:szCs w:val="17"/>
          <w:highlight w:val="lightGray"/>
          <w:shd w:val="clear" w:color="auto" w:fill="FFFFFF"/>
        </w:rPr>
        <w:t>entregar los bienes o prestar el servicio</w:t>
      </w:r>
      <w:r w:rsidRPr="00473B60">
        <w:rPr>
          <w:rFonts w:cs="Arial"/>
          <w:sz w:val="17"/>
          <w:szCs w:val="17"/>
          <w:shd w:val="clear" w:color="auto" w:fill="FFFFFF"/>
        </w:rPr>
        <w:t xml:space="preserve"> en </w:t>
      </w:r>
      <w:r w:rsidRPr="000079DE">
        <w:rPr>
          <w:rFonts w:cs="Arial"/>
          <w:sz w:val="17"/>
          <w:szCs w:val="17"/>
          <w:highlight w:val="lightGray"/>
          <w:u w:val="single"/>
          <w:shd w:val="clear" w:color="auto" w:fill="FFFFFF"/>
        </w:rPr>
        <w:t>(señalar lugar)</w:t>
      </w:r>
      <w:r w:rsidRPr="00473B60">
        <w:rPr>
          <w:rFonts w:cs="Arial"/>
          <w:sz w:val="17"/>
          <w:szCs w:val="17"/>
          <w:shd w:val="clear" w:color="auto" w:fill="FFFFFF"/>
        </w:rPr>
        <w:t xml:space="preserve">, conforme a los plazos y condiciones siguientes: </w:t>
      </w:r>
      <w:r w:rsidRPr="000079DE">
        <w:rPr>
          <w:rFonts w:cs="Arial"/>
          <w:sz w:val="17"/>
          <w:szCs w:val="17"/>
          <w:highlight w:val="lightGray"/>
          <w:u w:val="single"/>
          <w:shd w:val="clear" w:color="auto" w:fill="FFFFFF"/>
        </w:rPr>
        <w:t xml:space="preserve">(señalar o bien referenciar al </w:t>
      </w:r>
      <w:r w:rsidRPr="000079DE">
        <w:rPr>
          <w:rFonts w:cs="Arial"/>
          <w:b/>
          <w:sz w:val="17"/>
          <w:szCs w:val="17"/>
          <w:highlight w:val="lightGray"/>
          <w:u w:val="single"/>
          <w:shd w:val="clear" w:color="auto" w:fill="FFFFFF"/>
        </w:rPr>
        <w:t>“Anexo Único”</w:t>
      </w:r>
      <w:r w:rsidRPr="000079DE">
        <w:rPr>
          <w:rFonts w:cs="Arial"/>
          <w:sz w:val="17"/>
          <w:szCs w:val="17"/>
          <w:highlight w:val="lightGray"/>
          <w:u w:val="single"/>
          <w:shd w:val="clear" w:color="auto" w:fill="FFFFFF"/>
        </w:rPr>
        <w:t>).</w:t>
      </w:r>
    </w:p>
    <w:p w14:paraId="4F190DA4" w14:textId="77777777" w:rsidR="000330D7" w:rsidRPr="001D1A05" w:rsidRDefault="000330D7" w:rsidP="000330D7">
      <w:pPr>
        <w:pStyle w:val="Textoindependiente"/>
        <w:ind w:right="-94"/>
        <w:rPr>
          <w:rFonts w:cs="Arial"/>
          <w:sz w:val="14"/>
          <w:szCs w:val="14"/>
        </w:rPr>
      </w:pPr>
    </w:p>
    <w:p w14:paraId="0F2D2765" w14:textId="77777777" w:rsidR="000330D7" w:rsidRPr="00473B60" w:rsidRDefault="000330D7" w:rsidP="000330D7">
      <w:pPr>
        <w:pStyle w:val="Textoindependiente3"/>
        <w:ind w:right="-94"/>
        <w:outlineLvl w:val="0"/>
        <w:rPr>
          <w:rFonts w:cs="Arial"/>
          <w:sz w:val="17"/>
          <w:szCs w:val="17"/>
          <w:u w:val="single"/>
        </w:rPr>
      </w:pPr>
      <w:r w:rsidRPr="00473B60">
        <w:rPr>
          <w:rFonts w:cs="Arial"/>
          <w:sz w:val="17"/>
          <w:szCs w:val="17"/>
          <w:u w:val="single"/>
        </w:rPr>
        <w:t xml:space="preserve">Sexta.- Administración </w:t>
      </w:r>
      <w:r w:rsidRPr="000079DE">
        <w:rPr>
          <w:rFonts w:cs="Arial"/>
          <w:sz w:val="17"/>
          <w:szCs w:val="17"/>
          <w:highlight w:val="lightGray"/>
          <w:u w:val="single"/>
        </w:rPr>
        <w:t>(si aplica- y Supervisión)</w:t>
      </w:r>
      <w:r w:rsidRPr="00473B60">
        <w:rPr>
          <w:rFonts w:cs="Arial"/>
          <w:sz w:val="17"/>
          <w:szCs w:val="17"/>
          <w:u w:val="single"/>
        </w:rPr>
        <w:t xml:space="preserve"> del contrato.</w:t>
      </w:r>
    </w:p>
    <w:p w14:paraId="524D06DC"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0079DE">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0079DE">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700D1676" w14:textId="77777777" w:rsidR="000330D7" w:rsidRPr="001D1A05" w:rsidRDefault="000330D7" w:rsidP="000330D7">
      <w:pPr>
        <w:ind w:right="-94"/>
        <w:jc w:val="both"/>
        <w:rPr>
          <w:rFonts w:ascii="Arial" w:hAnsi="Arial" w:cs="Arial"/>
          <w:sz w:val="14"/>
          <w:szCs w:val="14"/>
        </w:rPr>
      </w:pPr>
    </w:p>
    <w:p w14:paraId="4123A654"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0FB0A8EE" w14:textId="77777777" w:rsidR="000330D7" w:rsidRPr="00473B60" w:rsidRDefault="000330D7" w:rsidP="000330D7">
      <w:pPr>
        <w:ind w:right="-94"/>
        <w:jc w:val="both"/>
        <w:rPr>
          <w:rFonts w:ascii="Arial" w:hAnsi="Arial" w:cs="Arial"/>
          <w:sz w:val="17"/>
          <w:szCs w:val="17"/>
        </w:rPr>
      </w:pPr>
    </w:p>
    <w:p w14:paraId="074D5FB9" w14:textId="77777777" w:rsidR="000330D7" w:rsidRPr="00473B60" w:rsidRDefault="000330D7" w:rsidP="000330D7">
      <w:pPr>
        <w:numPr>
          <w:ilvl w:val="0"/>
          <w:numId w:val="75"/>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0079DE">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3E5DE498" w14:textId="77777777" w:rsidR="000330D7" w:rsidRPr="00473B60" w:rsidRDefault="000330D7" w:rsidP="000330D7">
      <w:pPr>
        <w:numPr>
          <w:ilvl w:val="0"/>
          <w:numId w:val="75"/>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33177163" w14:textId="77777777" w:rsidR="000330D7" w:rsidRPr="00473B60" w:rsidRDefault="000330D7" w:rsidP="000330D7">
      <w:pPr>
        <w:numPr>
          <w:ilvl w:val="0"/>
          <w:numId w:val="75"/>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2565B876" w14:textId="77777777" w:rsidR="000330D7" w:rsidRPr="00473B60" w:rsidRDefault="000330D7" w:rsidP="000330D7">
      <w:pPr>
        <w:ind w:right="-94"/>
        <w:contextualSpacing/>
        <w:jc w:val="both"/>
        <w:rPr>
          <w:rFonts w:ascii="Arial" w:hAnsi="Arial" w:cs="Arial"/>
          <w:snapToGrid w:val="0"/>
          <w:sz w:val="17"/>
          <w:szCs w:val="17"/>
          <w:lang w:val="es-ES_tradnl"/>
        </w:rPr>
      </w:pPr>
    </w:p>
    <w:p w14:paraId="4A624402" w14:textId="77777777" w:rsidR="000330D7" w:rsidRPr="00473B60" w:rsidRDefault="000330D7" w:rsidP="000330D7">
      <w:pPr>
        <w:ind w:right="-94"/>
        <w:contextualSpacing/>
        <w:jc w:val="both"/>
        <w:rPr>
          <w:rFonts w:ascii="Arial" w:hAnsi="Arial" w:cs="Arial"/>
          <w:snapToGrid w:val="0"/>
          <w:sz w:val="17"/>
          <w:szCs w:val="17"/>
          <w:lang w:val="es-ES_tradnl"/>
        </w:rPr>
      </w:pPr>
      <w:r w:rsidRPr="000079DE">
        <w:rPr>
          <w:rFonts w:ascii="Arial" w:hAnsi="Arial" w:cs="Arial"/>
          <w:snapToGrid w:val="0"/>
          <w:sz w:val="17"/>
          <w:szCs w:val="17"/>
          <w:highlight w:val="lightGray"/>
          <w:lang w:val="es-ES_tradnl"/>
        </w:rPr>
        <w:t xml:space="preserve">(Si aplica) </w:t>
      </w:r>
      <w:r w:rsidRPr="000079DE">
        <w:rPr>
          <w:rFonts w:ascii="Arial" w:hAnsi="Arial" w:cs="Arial"/>
          <w:snapToGrid w:val="0"/>
          <w:sz w:val="17"/>
          <w:szCs w:val="17"/>
          <w:highlight w:val="lightGray"/>
        </w:rPr>
        <w:t xml:space="preserve">Con fundamento en los artículos 68 del </w:t>
      </w:r>
      <w:r w:rsidRPr="000079DE">
        <w:rPr>
          <w:rFonts w:ascii="Arial" w:hAnsi="Arial" w:cs="Arial"/>
          <w:b/>
          <w:snapToGrid w:val="0"/>
          <w:sz w:val="17"/>
          <w:szCs w:val="17"/>
          <w:highlight w:val="lightGray"/>
        </w:rPr>
        <w:t>“Reglamento”</w:t>
      </w:r>
      <w:r w:rsidRPr="000079DE">
        <w:rPr>
          <w:rFonts w:ascii="Arial" w:hAnsi="Arial" w:cs="Arial"/>
          <w:snapToGrid w:val="0"/>
          <w:sz w:val="17"/>
          <w:szCs w:val="17"/>
          <w:highlight w:val="lightGray"/>
        </w:rPr>
        <w:t xml:space="preserve">, 143, último párrafo y 144 de las </w:t>
      </w:r>
      <w:r w:rsidRPr="000079DE">
        <w:rPr>
          <w:rFonts w:ascii="Arial" w:hAnsi="Arial" w:cs="Arial"/>
          <w:b/>
          <w:bCs/>
          <w:snapToGrid w:val="0"/>
          <w:sz w:val="17"/>
          <w:szCs w:val="17"/>
          <w:highlight w:val="lightGray"/>
        </w:rPr>
        <w:t>“POBALINES”</w:t>
      </w:r>
      <w:r w:rsidRPr="000079DE">
        <w:rPr>
          <w:rFonts w:ascii="Arial" w:hAnsi="Arial" w:cs="Arial"/>
          <w:snapToGrid w:val="0"/>
          <w:sz w:val="17"/>
          <w:szCs w:val="17"/>
          <w:highlight w:val="lightGray"/>
        </w:rPr>
        <w:t>,</w:t>
      </w:r>
      <w:r w:rsidRPr="000079DE">
        <w:rPr>
          <w:rFonts w:ascii="Arial" w:hAnsi="Arial" w:cs="Arial"/>
          <w:b/>
          <w:bCs/>
          <w:snapToGrid w:val="0"/>
          <w:sz w:val="17"/>
          <w:szCs w:val="17"/>
          <w:highlight w:val="lightGray"/>
        </w:rPr>
        <w:t xml:space="preserve"> </w:t>
      </w:r>
      <w:r w:rsidRPr="000079DE">
        <w:rPr>
          <w:rFonts w:ascii="Arial" w:hAnsi="Arial" w:cs="Arial"/>
          <w:snapToGrid w:val="0"/>
          <w:sz w:val="17"/>
          <w:szCs w:val="17"/>
          <w:highlight w:val="lightGray"/>
        </w:rPr>
        <w:t>el responsable de supervisar el presente contrato es el (Señalar cargo y adscripción).</w:t>
      </w:r>
    </w:p>
    <w:p w14:paraId="36D7E2F5" w14:textId="77777777" w:rsidR="000330D7" w:rsidRPr="00473B60" w:rsidRDefault="000330D7" w:rsidP="000330D7">
      <w:pPr>
        <w:ind w:right="-94"/>
        <w:contextualSpacing/>
        <w:jc w:val="both"/>
        <w:rPr>
          <w:rFonts w:ascii="Arial" w:hAnsi="Arial" w:cs="Arial"/>
          <w:snapToGrid w:val="0"/>
          <w:sz w:val="17"/>
          <w:szCs w:val="17"/>
          <w:lang w:val="es-ES_tradnl"/>
        </w:rPr>
      </w:pPr>
    </w:p>
    <w:p w14:paraId="132AAFDE" w14:textId="77777777" w:rsidR="000330D7" w:rsidRPr="00473B60" w:rsidRDefault="000330D7" w:rsidP="000330D7">
      <w:pPr>
        <w:pStyle w:val="Textoindependiente3"/>
        <w:ind w:right="-94"/>
        <w:outlineLvl w:val="0"/>
        <w:rPr>
          <w:rFonts w:cs="Arial"/>
          <w:sz w:val="17"/>
          <w:szCs w:val="17"/>
          <w:u w:val="single"/>
        </w:rPr>
      </w:pPr>
      <w:r w:rsidRPr="00473B60">
        <w:rPr>
          <w:rFonts w:cs="Arial"/>
          <w:sz w:val="17"/>
          <w:szCs w:val="17"/>
          <w:u w:val="single"/>
        </w:rPr>
        <w:t>Séptima.- Garantía de cumplimiento.</w:t>
      </w:r>
    </w:p>
    <w:p w14:paraId="67A98979" w14:textId="77777777" w:rsidR="000330D7" w:rsidRPr="00473B60" w:rsidRDefault="000330D7" w:rsidP="000330D7">
      <w:pPr>
        <w:pStyle w:val="Textoindependiente3"/>
        <w:ind w:right="-94"/>
        <w:outlineLvl w:val="0"/>
        <w:rPr>
          <w:rFonts w:cs="Arial"/>
          <w:sz w:val="17"/>
          <w:szCs w:val="17"/>
          <w:u w:val="single"/>
        </w:rPr>
      </w:pPr>
      <w:r w:rsidRPr="000079DE">
        <w:rPr>
          <w:rFonts w:cs="Arial"/>
          <w:i/>
          <w:sz w:val="17"/>
          <w:szCs w:val="17"/>
          <w:highlight w:val="lightGray"/>
          <w:u w:val="single"/>
          <w:shd w:val="clear" w:color="auto" w:fill="FFFFFF"/>
        </w:rPr>
        <w:t>Si el contrato es cerrado</w:t>
      </w:r>
      <w:r w:rsidRPr="000079DE">
        <w:rPr>
          <w:rFonts w:cs="Arial"/>
          <w:sz w:val="17"/>
          <w:szCs w:val="17"/>
          <w:highlight w:val="lightGray"/>
          <w:shd w:val="clear" w:color="auto" w:fill="FFFFFF"/>
        </w:rPr>
        <w:t>:</w:t>
      </w:r>
    </w:p>
    <w:p w14:paraId="6E0BDF24" w14:textId="77777777" w:rsidR="000330D7" w:rsidRPr="00473B60" w:rsidRDefault="000330D7" w:rsidP="000330D7">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0079DE">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587C4F67" w14:textId="77777777" w:rsidR="000330D7" w:rsidRPr="00473B60" w:rsidRDefault="000330D7" w:rsidP="000330D7">
      <w:pPr>
        <w:pStyle w:val="E2"/>
        <w:ind w:left="0" w:right="-94"/>
        <w:rPr>
          <w:rFonts w:cs="Arial"/>
          <w:sz w:val="17"/>
          <w:szCs w:val="17"/>
          <w:lang w:eastAsia="es-MX"/>
        </w:rPr>
      </w:pPr>
      <w:r w:rsidRPr="00473B60" w:rsidDel="00EE2635">
        <w:rPr>
          <w:rFonts w:cs="Arial"/>
          <w:sz w:val="17"/>
          <w:szCs w:val="17"/>
          <w:lang w:val="es-MX"/>
        </w:rPr>
        <w:t xml:space="preserve"> </w:t>
      </w:r>
    </w:p>
    <w:p w14:paraId="33FF0ED7" w14:textId="77777777" w:rsidR="000330D7" w:rsidRPr="00473B60" w:rsidRDefault="000330D7" w:rsidP="000330D7">
      <w:pPr>
        <w:pStyle w:val="E2"/>
        <w:ind w:left="0" w:right="-94"/>
        <w:outlineLvl w:val="0"/>
        <w:rPr>
          <w:rFonts w:cs="Arial"/>
          <w:b/>
          <w:i/>
          <w:sz w:val="17"/>
          <w:szCs w:val="17"/>
          <w:u w:val="single"/>
          <w:lang w:val="es-ES" w:eastAsia="es-MX"/>
        </w:rPr>
      </w:pPr>
      <w:r w:rsidRPr="000079DE">
        <w:rPr>
          <w:rFonts w:cs="Arial"/>
          <w:b/>
          <w:i/>
          <w:sz w:val="17"/>
          <w:szCs w:val="17"/>
          <w:highlight w:val="lightGray"/>
          <w:u w:val="single"/>
          <w:lang w:val="es-ES" w:eastAsia="es-MX"/>
        </w:rPr>
        <w:t>Si el contrato es abierto:</w:t>
      </w:r>
    </w:p>
    <w:p w14:paraId="5AE92193" w14:textId="77777777" w:rsidR="000330D7" w:rsidRPr="00473B60" w:rsidRDefault="000330D7" w:rsidP="000330D7">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0079DE">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3CB9EB94" w14:textId="77777777" w:rsidR="000330D7" w:rsidRPr="001D1A05" w:rsidRDefault="000330D7" w:rsidP="000330D7">
      <w:pPr>
        <w:pStyle w:val="E2"/>
        <w:ind w:left="0" w:right="-94"/>
        <w:rPr>
          <w:rFonts w:cs="Arial"/>
          <w:sz w:val="14"/>
          <w:szCs w:val="14"/>
          <w:lang w:eastAsia="es-MX"/>
        </w:rPr>
      </w:pPr>
    </w:p>
    <w:p w14:paraId="438F6B2D" w14:textId="77777777" w:rsidR="000330D7" w:rsidRPr="000079DE" w:rsidRDefault="000330D7" w:rsidP="000330D7">
      <w:pPr>
        <w:pStyle w:val="E2"/>
        <w:ind w:left="0" w:right="-94"/>
        <w:outlineLvl w:val="0"/>
        <w:rPr>
          <w:rFonts w:cs="Arial"/>
          <w:b/>
          <w:i/>
          <w:sz w:val="17"/>
          <w:szCs w:val="17"/>
          <w:highlight w:val="lightGray"/>
          <w:u w:val="single"/>
          <w:lang w:val="es-ES" w:eastAsia="es-MX"/>
        </w:rPr>
      </w:pPr>
      <w:r w:rsidRPr="000079DE">
        <w:rPr>
          <w:rFonts w:cs="Arial"/>
          <w:b/>
          <w:i/>
          <w:sz w:val="17"/>
          <w:szCs w:val="17"/>
          <w:highlight w:val="lightGray"/>
          <w:u w:val="single"/>
          <w:lang w:val="es-ES" w:eastAsia="es-MX"/>
        </w:rPr>
        <w:t>Si es plurianual se deberá agregar según corresponda:</w:t>
      </w:r>
    </w:p>
    <w:p w14:paraId="700F7217" w14:textId="77777777" w:rsidR="000330D7" w:rsidRPr="00473B60" w:rsidRDefault="000330D7" w:rsidP="000330D7">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0079DE">
        <w:rPr>
          <w:rFonts w:cs="Arial"/>
          <w:color w:val="000000"/>
          <w:sz w:val="17"/>
          <w:szCs w:val="17"/>
          <w:highlight w:val="lightGray"/>
          <w:lang w:val="es-MX"/>
        </w:rPr>
        <w:t>(115, fracción III, 1</w:t>
      </w:r>
      <w:r w:rsidRPr="000079DE">
        <w:rPr>
          <w:rFonts w:cs="Arial"/>
          <w:color w:val="000000"/>
          <w:sz w:val="17"/>
          <w:szCs w:val="17"/>
          <w:highlight w:val="lightGray"/>
        </w:rPr>
        <w:t xml:space="preserve">24, </w:t>
      </w:r>
      <w:r w:rsidRPr="000079DE">
        <w:rPr>
          <w:rFonts w:cs="Arial"/>
          <w:b/>
          <w:i/>
          <w:color w:val="000000"/>
          <w:sz w:val="17"/>
          <w:szCs w:val="17"/>
          <w:highlight w:val="lightGray"/>
        </w:rPr>
        <w:t>si es abierto</w:t>
      </w:r>
      <w:r w:rsidRPr="000079DE">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0079DE">
        <w:rPr>
          <w:rFonts w:cs="Arial"/>
          <w:color w:val="000000"/>
          <w:sz w:val="17"/>
          <w:szCs w:val="17"/>
          <w:highlight w:val="lightGray"/>
        </w:rPr>
        <w:t xml:space="preserve">máximo, </w:t>
      </w:r>
      <w:r w:rsidRPr="000079DE">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2020, sin incluir el Impuesto al Valor Agregado, debiendo renovarse, durante los primeros 10 (diez) días naturales de los ejercicios fiscales </w:t>
      </w:r>
      <w:r w:rsidRPr="000079DE">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0079DE">
        <w:rPr>
          <w:rFonts w:cs="Arial"/>
          <w:color w:val="000000"/>
          <w:sz w:val="17"/>
          <w:szCs w:val="17"/>
          <w:highlight w:val="lightGray"/>
        </w:rPr>
        <w:t xml:space="preserve">máximo, </w:t>
      </w:r>
      <w:r w:rsidRPr="000079DE">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0079DE">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1B98C6E8" w14:textId="77777777" w:rsidR="000330D7" w:rsidRPr="001D1A05" w:rsidRDefault="000330D7" w:rsidP="000330D7">
      <w:pPr>
        <w:pStyle w:val="E2"/>
        <w:ind w:left="0" w:right="-94"/>
        <w:rPr>
          <w:rFonts w:cs="Arial"/>
          <w:sz w:val="14"/>
          <w:szCs w:val="14"/>
          <w:lang w:eastAsia="es-MX"/>
        </w:rPr>
      </w:pPr>
    </w:p>
    <w:p w14:paraId="4F137125" w14:textId="77777777" w:rsidR="000330D7" w:rsidRPr="00473B60" w:rsidRDefault="000330D7" w:rsidP="000330D7">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37E8817E" w14:textId="77777777" w:rsidR="000330D7" w:rsidRPr="00473B60" w:rsidRDefault="000330D7" w:rsidP="000330D7">
      <w:pPr>
        <w:pStyle w:val="E2"/>
        <w:numPr>
          <w:ilvl w:val="0"/>
          <w:numId w:val="76"/>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6DBC8B93" w14:textId="77777777" w:rsidR="000330D7" w:rsidRPr="00473B60" w:rsidRDefault="000330D7" w:rsidP="000330D7">
      <w:pPr>
        <w:pStyle w:val="E2"/>
        <w:numPr>
          <w:ilvl w:val="0"/>
          <w:numId w:val="76"/>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75436735" w14:textId="77777777" w:rsidR="000330D7" w:rsidRPr="00473B60" w:rsidRDefault="000330D7" w:rsidP="000330D7">
      <w:pPr>
        <w:pStyle w:val="E2"/>
        <w:numPr>
          <w:ilvl w:val="0"/>
          <w:numId w:val="76"/>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35DB502B" w14:textId="77777777" w:rsidR="000330D7" w:rsidRPr="001D1A05" w:rsidRDefault="000330D7" w:rsidP="000330D7">
      <w:pPr>
        <w:pStyle w:val="E2"/>
        <w:ind w:left="0" w:right="-94"/>
        <w:rPr>
          <w:rFonts w:cs="Arial"/>
          <w:sz w:val="14"/>
          <w:szCs w:val="14"/>
          <w:lang w:val="es-MX"/>
        </w:rPr>
      </w:pPr>
    </w:p>
    <w:p w14:paraId="399F5B76" w14:textId="77777777" w:rsidR="000330D7" w:rsidRPr="00473B60" w:rsidRDefault="000330D7" w:rsidP="000330D7">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0079DE">
        <w:rPr>
          <w:rFonts w:cs="Arial"/>
          <w:sz w:val="17"/>
          <w:szCs w:val="17"/>
          <w:highlight w:val="lightGray"/>
          <w:u w:val="single"/>
          <w:lang w:val="es-MX"/>
        </w:rPr>
        <w:t xml:space="preserve">por el monto total de la obligación garantizada, considerando que ésta es indivisible. </w:t>
      </w:r>
      <w:r w:rsidRPr="000079DE">
        <w:rPr>
          <w:rFonts w:cs="Arial"/>
          <w:sz w:val="17"/>
          <w:szCs w:val="17"/>
          <w:highlight w:val="lightGray"/>
          <w:lang w:val="es-MX"/>
        </w:rPr>
        <w:t>(</w:t>
      </w:r>
      <w:r w:rsidRPr="000079DE">
        <w:rPr>
          <w:rFonts w:cs="Arial"/>
          <w:b/>
          <w:sz w:val="17"/>
          <w:szCs w:val="17"/>
          <w:highlight w:val="lightGray"/>
          <w:lang w:val="es-MX"/>
        </w:rPr>
        <w:t>O cuando aplique:</w:t>
      </w:r>
      <w:r w:rsidRPr="000079DE">
        <w:rPr>
          <w:rFonts w:cs="Arial"/>
          <w:sz w:val="17"/>
          <w:szCs w:val="17"/>
          <w:highlight w:val="lightGray"/>
          <w:lang w:val="es-MX"/>
        </w:rPr>
        <w:t xml:space="preserve"> </w:t>
      </w:r>
      <w:r w:rsidRPr="000079DE">
        <w:rPr>
          <w:rFonts w:cs="Arial"/>
          <w:sz w:val="17"/>
          <w:szCs w:val="17"/>
          <w:highlight w:val="lightGray"/>
          <w:u w:val="single"/>
          <w:lang w:val="es-MX"/>
        </w:rPr>
        <w:t>de manera proporcional respecto del monto de los bienes no entregados o servicio no prestado, si la obligación garantizada es divisible.</w:t>
      </w:r>
    </w:p>
    <w:p w14:paraId="31848F8A" w14:textId="77777777" w:rsidR="000330D7" w:rsidRPr="001D1A05" w:rsidRDefault="000330D7" w:rsidP="000330D7">
      <w:pPr>
        <w:ind w:right="-93"/>
        <w:rPr>
          <w:rFonts w:ascii="Arial" w:hAnsi="Arial" w:cs="Arial"/>
          <w:sz w:val="14"/>
          <w:szCs w:val="14"/>
        </w:rPr>
      </w:pPr>
    </w:p>
    <w:p w14:paraId="45837A86" w14:textId="77777777" w:rsidR="000330D7" w:rsidRPr="00473B60" w:rsidRDefault="000330D7" w:rsidP="000330D7">
      <w:pPr>
        <w:ind w:right="-94"/>
        <w:outlineLvl w:val="0"/>
        <w:rPr>
          <w:rFonts w:ascii="Arial" w:hAnsi="Arial" w:cs="Arial"/>
          <w:b/>
          <w:sz w:val="17"/>
          <w:szCs w:val="17"/>
          <w:u w:val="single"/>
        </w:rPr>
      </w:pPr>
      <w:r w:rsidRPr="00473B60">
        <w:rPr>
          <w:rFonts w:ascii="Arial" w:hAnsi="Arial" w:cs="Arial"/>
          <w:b/>
          <w:sz w:val="17"/>
          <w:szCs w:val="17"/>
          <w:u w:val="single"/>
        </w:rPr>
        <w:t>Octava.- Pena convencional.</w:t>
      </w:r>
    </w:p>
    <w:p w14:paraId="600034E7"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En términos de lo estipulado en el artículo 62 del </w:t>
      </w:r>
      <w:r w:rsidRPr="00473B60">
        <w:rPr>
          <w:rFonts w:ascii="Arial" w:hAnsi="Arial" w:cs="Arial"/>
          <w:b/>
          <w:sz w:val="17"/>
          <w:szCs w:val="17"/>
        </w:rPr>
        <w:t>“Reglamento”</w:t>
      </w:r>
      <w:r>
        <w:rPr>
          <w:rFonts w:ascii="Arial" w:hAnsi="Arial" w:cs="Arial"/>
          <w:sz w:val="17"/>
          <w:szCs w:val="17"/>
        </w:rPr>
        <w:t xml:space="preserve"> y 145 de las </w:t>
      </w:r>
      <w:r w:rsidRPr="002B181B">
        <w:rPr>
          <w:rFonts w:ascii="Arial" w:hAnsi="Arial" w:cs="Arial"/>
          <w:b/>
          <w:sz w:val="17"/>
          <w:szCs w:val="17"/>
        </w:rPr>
        <w:t>“POBALINES”</w:t>
      </w:r>
      <w:r w:rsidRPr="00473B60">
        <w:rPr>
          <w:rFonts w:ascii="Arial" w:hAnsi="Arial" w:cs="Arial"/>
          <w:sz w:val="17"/>
          <w:szCs w:val="17"/>
        </w:rPr>
        <w:t xml:space="preserve">, si el </w:t>
      </w:r>
      <w:r w:rsidRPr="00473B60">
        <w:rPr>
          <w:rFonts w:ascii="Arial" w:hAnsi="Arial" w:cs="Arial"/>
          <w:b/>
          <w:sz w:val="17"/>
          <w:szCs w:val="17"/>
        </w:rPr>
        <w:t xml:space="preserve">“Proveedor” </w:t>
      </w:r>
      <w:r w:rsidRPr="00473B60">
        <w:rPr>
          <w:rFonts w:ascii="Arial" w:hAnsi="Arial" w:cs="Arial"/>
          <w:sz w:val="17"/>
          <w:szCs w:val="17"/>
        </w:rPr>
        <w:t xml:space="preserve">incurre en algún atraso en el cumplimiento de las fechas pactadas para la entrega de los bienes o prestación del servicio, le serán aplicables penas convencionales del </w:t>
      </w:r>
      <w:r w:rsidRPr="000079DE">
        <w:rPr>
          <w:rFonts w:ascii="Arial" w:hAnsi="Arial" w:cs="Arial"/>
          <w:sz w:val="17"/>
          <w:szCs w:val="17"/>
          <w:highlight w:val="lightGray"/>
        </w:rPr>
        <w:t>__% (____</w:t>
      </w:r>
      <w:r w:rsidRPr="000079DE">
        <w:rPr>
          <w:rFonts w:ascii="Arial" w:hAnsi="Arial" w:cs="Arial"/>
          <w:sz w:val="17"/>
          <w:szCs w:val="17"/>
          <w:highlight w:val="lightGray"/>
          <w:u w:val="single"/>
        </w:rPr>
        <w:t>por ciento</w:t>
      </w:r>
      <w:r w:rsidRPr="000079DE">
        <w:rPr>
          <w:rFonts w:ascii="Arial" w:hAnsi="Arial" w:cs="Arial"/>
          <w:sz w:val="17"/>
          <w:szCs w:val="17"/>
          <w:highlight w:val="lightGray"/>
        </w:rPr>
        <w:t>)</w:t>
      </w:r>
      <w:r w:rsidRPr="00473B60">
        <w:rPr>
          <w:rFonts w:ascii="Arial" w:hAnsi="Arial" w:cs="Arial"/>
          <w:sz w:val="17"/>
          <w:szCs w:val="17"/>
        </w:rPr>
        <w:t xml:space="preserve"> por cada día natural </w:t>
      </w:r>
      <w:r w:rsidRPr="000079DE">
        <w:rPr>
          <w:rFonts w:ascii="Arial" w:hAnsi="Arial" w:cs="Arial"/>
          <w:sz w:val="17"/>
          <w:szCs w:val="17"/>
          <w:highlight w:val="lightGray"/>
        </w:rPr>
        <w:t>(o hábil si así lo establece el área requirente)</w:t>
      </w:r>
      <w:r w:rsidRPr="00473B60">
        <w:rPr>
          <w:rFonts w:ascii="Arial" w:hAnsi="Arial" w:cs="Arial"/>
          <w:sz w:val="17"/>
          <w:szCs w:val="17"/>
        </w:rPr>
        <w:t xml:space="preserve"> </w:t>
      </w:r>
      <w:r w:rsidRPr="00473B60">
        <w:rPr>
          <w:rFonts w:ascii="Arial" w:hAnsi="Arial" w:cs="Arial"/>
          <w:sz w:val="17"/>
          <w:szCs w:val="17"/>
        </w:rPr>
        <w:lastRenderedPageBreak/>
        <w:t xml:space="preserve">de atraso, calculado sobre el monto correspondiente al servicio no prestado oportunamente, la cual tendrá como límite el monto de la garantía de cumplimiento y en caso de exceder, el </w:t>
      </w:r>
      <w:r w:rsidRPr="00473B60">
        <w:rPr>
          <w:rFonts w:ascii="Arial" w:hAnsi="Arial" w:cs="Arial"/>
          <w:b/>
          <w:sz w:val="17"/>
          <w:szCs w:val="17"/>
        </w:rPr>
        <w:t xml:space="preserve">“Instituto” </w:t>
      </w:r>
      <w:r w:rsidRPr="00473B60">
        <w:rPr>
          <w:rFonts w:ascii="Arial" w:hAnsi="Arial" w:cs="Arial"/>
          <w:sz w:val="17"/>
          <w:szCs w:val="17"/>
        </w:rPr>
        <w:t>podrá iniciar el procedimiento de rescisión administrativa del presente contrato.</w:t>
      </w:r>
    </w:p>
    <w:p w14:paraId="02FA740A" w14:textId="77777777" w:rsidR="000330D7" w:rsidRPr="001D1A05" w:rsidRDefault="000330D7" w:rsidP="000330D7">
      <w:pPr>
        <w:ind w:right="-94"/>
        <w:jc w:val="both"/>
        <w:rPr>
          <w:rFonts w:ascii="Arial" w:hAnsi="Arial" w:cs="Arial"/>
          <w:sz w:val="14"/>
          <w:szCs w:val="14"/>
        </w:rPr>
      </w:pPr>
    </w:p>
    <w:p w14:paraId="5D42493F" w14:textId="77777777" w:rsidR="000330D7" w:rsidRPr="00473B60" w:rsidRDefault="000330D7" w:rsidP="000330D7">
      <w:pPr>
        <w:ind w:right="-1"/>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5300D6C5" w14:textId="77777777" w:rsidR="000330D7" w:rsidRPr="001D1A05" w:rsidRDefault="000330D7" w:rsidP="000330D7">
      <w:pPr>
        <w:ind w:right="-1"/>
        <w:jc w:val="both"/>
        <w:rPr>
          <w:rFonts w:ascii="Arial" w:hAnsi="Arial" w:cs="Arial"/>
          <w:color w:val="000000"/>
          <w:sz w:val="14"/>
          <w:szCs w:val="14"/>
        </w:rPr>
      </w:pPr>
    </w:p>
    <w:p w14:paraId="623C2F16" w14:textId="77777777" w:rsidR="000330D7" w:rsidRPr="00473B60" w:rsidRDefault="000330D7" w:rsidP="000330D7">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39E751EF" w14:textId="77777777" w:rsidR="000330D7" w:rsidRPr="001D1A05" w:rsidRDefault="000330D7" w:rsidP="000330D7">
      <w:pPr>
        <w:ind w:right="-1"/>
        <w:jc w:val="both"/>
        <w:rPr>
          <w:rFonts w:ascii="Arial" w:hAnsi="Arial" w:cs="Arial"/>
          <w:color w:val="000000"/>
          <w:sz w:val="14"/>
          <w:szCs w:val="14"/>
        </w:rPr>
      </w:pPr>
    </w:p>
    <w:p w14:paraId="7A3F09B9" w14:textId="77777777" w:rsidR="000330D7" w:rsidRPr="00473B60" w:rsidRDefault="000330D7" w:rsidP="000330D7">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0079DE">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5F64FE7C" w14:textId="77777777" w:rsidR="000330D7" w:rsidRPr="001D1A05" w:rsidRDefault="000330D7" w:rsidP="000330D7">
      <w:pPr>
        <w:ind w:right="-1"/>
        <w:jc w:val="both"/>
        <w:rPr>
          <w:rFonts w:ascii="Arial" w:hAnsi="Arial" w:cs="Arial"/>
          <w:color w:val="000000"/>
          <w:sz w:val="14"/>
          <w:szCs w:val="14"/>
        </w:rPr>
      </w:pPr>
    </w:p>
    <w:p w14:paraId="4083B3B0" w14:textId="77777777" w:rsidR="000330D7" w:rsidRPr="00473B60" w:rsidRDefault="000330D7" w:rsidP="000330D7">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17913C35" w14:textId="77777777" w:rsidR="000330D7" w:rsidRPr="001D1A05" w:rsidRDefault="000330D7" w:rsidP="000330D7">
      <w:pPr>
        <w:ind w:right="-94"/>
        <w:rPr>
          <w:rFonts w:ascii="Arial" w:hAnsi="Arial" w:cs="Arial"/>
          <w:sz w:val="14"/>
          <w:szCs w:val="14"/>
          <w:u w:val="single"/>
        </w:rPr>
      </w:pPr>
    </w:p>
    <w:p w14:paraId="39BF8BDB" w14:textId="77777777" w:rsidR="000330D7" w:rsidRPr="00473B60" w:rsidRDefault="000330D7" w:rsidP="000330D7">
      <w:pPr>
        <w:ind w:right="48"/>
        <w:outlineLvl w:val="0"/>
        <w:rPr>
          <w:rFonts w:ascii="Arial" w:hAnsi="Arial" w:cs="Arial"/>
          <w:b/>
          <w:bCs/>
          <w:sz w:val="17"/>
          <w:szCs w:val="17"/>
          <w:u w:val="single"/>
        </w:rPr>
      </w:pPr>
      <w:r w:rsidRPr="000079DE">
        <w:rPr>
          <w:rFonts w:ascii="Arial" w:hAnsi="Arial" w:cs="Arial"/>
          <w:b/>
          <w:bCs/>
          <w:i/>
          <w:sz w:val="17"/>
          <w:szCs w:val="17"/>
          <w:highlight w:val="lightGray"/>
          <w:u w:val="single"/>
          <w:shd w:val="clear" w:color="auto" w:fill="FFFFFF"/>
        </w:rPr>
        <w:t>Si aplica</w:t>
      </w:r>
      <w:r w:rsidRPr="000079DE">
        <w:rPr>
          <w:rFonts w:ascii="Arial" w:hAnsi="Arial" w:cs="Arial"/>
          <w:b/>
          <w:bCs/>
          <w:sz w:val="17"/>
          <w:szCs w:val="17"/>
          <w:highlight w:val="lightGray"/>
          <w:u w:val="single"/>
        </w:rPr>
        <w:t>: Novena.- Deducciones.</w:t>
      </w:r>
    </w:p>
    <w:p w14:paraId="046518CB" w14:textId="77777777" w:rsidR="000330D7" w:rsidRPr="00473B60" w:rsidRDefault="000330D7" w:rsidP="000330D7">
      <w:pPr>
        <w:ind w:right="48"/>
        <w:jc w:val="both"/>
        <w:rPr>
          <w:rFonts w:ascii="Arial" w:hAnsi="Arial" w:cs="Arial"/>
          <w:color w:val="000000"/>
          <w:sz w:val="17"/>
          <w:szCs w:val="17"/>
        </w:rPr>
      </w:pPr>
      <w:r w:rsidRPr="00473B60">
        <w:rPr>
          <w:rFonts w:ascii="Arial" w:hAnsi="Arial" w:cs="Arial"/>
          <w:color w:val="000000"/>
          <w:sz w:val="17"/>
          <w:szCs w:val="17"/>
        </w:rPr>
        <w:t xml:space="preserve">De conformidad con lo dispuesto en el artículo 63 del </w:t>
      </w:r>
      <w:r w:rsidRPr="00473B60">
        <w:rPr>
          <w:rFonts w:ascii="Arial" w:hAnsi="Arial" w:cs="Arial"/>
          <w:b/>
          <w:bCs/>
          <w:color w:val="000000"/>
          <w:sz w:val="17"/>
          <w:szCs w:val="17"/>
        </w:rPr>
        <w:t>“Reglamento”</w:t>
      </w:r>
      <w:r w:rsidRPr="00473B60">
        <w:rPr>
          <w:rFonts w:ascii="Arial" w:hAnsi="Arial" w:cs="Arial"/>
          <w:color w:val="000000"/>
          <w:sz w:val="17"/>
          <w:szCs w:val="17"/>
        </w:rPr>
        <w:t xml:space="preserve"> y 146 de las </w:t>
      </w:r>
      <w:r w:rsidRPr="00473B60">
        <w:rPr>
          <w:rFonts w:ascii="Arial" w:hAnsi="Arial" w:cs="Arial"/>
          <w:b/>
          <w:bCs/>
          <w:color w:val="000000"/>
          <w:sz w:val="17"/>
          <w:szCs w:val="17"/>
        </w:rPr>
        <w:t>“POBALINES”</w:t>
      </w:r>
      <w:r w:rsidRPr="00473B60">
        <w:rPr>
          <w:rFonts w:ascii="Arial" w:hAnsi="Arial" w:cs="Arial"/>
          <w:color w:val="000000"/>
          <w:sz w:val="17"/>
          <w:szCs w:val="17"/>
        </w:rPr>
        <w:t xml:space="preserve">, el </w:t>
      </w:r>
      <w:r w:rsidRPr="00473B60">
        <w:rPr>
          <w:rFonts w:ascii="Arial" w:hAnsi="Arial" w:cs="Arial"/>
          <w:b/>
          <w:bCs/>
          <w:color w:val="000000"/>
          <w:sz w:val="17"/>
          <w:szCs w:val="17"/>
        </w:rPr>
        <w:t>“Instituto”</w:t>
      </w:r>
      <w:r w:rsidRPr="00473B60">
        <w:rPr>
          <w:rFonts w:ascii="Arial" w:hAnsi="Arial" w:cs="Arial"/>
          <w:color w:val="000000"/>
          <w:sz w:val="17"/>
          <w:szCs w:val="17"/>
        </w:rPr>
        <w:t xml:space="preserve"> podrá aplicar deducciones al pago de </w:t>
      </w:r>
      <w:r w:rsidRPr="000079DE">
        <w:rPr>
          <w:rFonts w:ascii="Arial" w:hAnsi="Arial" w:cs="Arial"/>
          <w:color w:val="000000"/>
          <w:sz w:val="17"/>
          <w:szCs w:val="17"/>
          <w:highlight w:val="lightGray"/>
        </w:rPr>
        <w:t>los bienes o del servicio, según aplique)</w:t>
      </w:r>
      <w:r w:rsidRPr="00473B60">
        <w:rPr>
          <w:rFonts w:ascii="Arial" w:hAnsi="Arial" w:cs="Arial"/>
          <w:color w:val="000000"/>
          <w:sz w:val="17"/>
          <w:szCs w:val="17"/>
        </w:rPr>
        <w:t xml:space="preserve"> con motivo del incumplimiento parcial o deficiente en que pudiera incurrir el </w:t>
      </w:r>
      <w:r w:rsidRPr="00473B60">
        <w:rPr>
          <w:rFonts w:ascii="Arial" w:hAnsi="Arial" w:cs="Arial"/>
          <w:b/>
          <w:bCs/>
          <w:color w:val="000000"/>
          <w:sz w:val="17"/>
          <w:szCs w:val="17"/>
        </w:rPr>
        <w:t>“Proveedor”</w:t>
      </w:r>
      <w:r w:rsidRPr="00473B60">
        <w:rPr>
          <w:rFonts w:ascii="Arial" w:hAnsi="Arial" w:cs="Arial"/>
          <w:color w:val="000000"/>
          <w:sz w:val="17"/>
          <w:szCs w:val="17"/>
        </w:rPr>
        <w:t>, conforme a lo siguiente:</w:t>
      </w:r>
    </w:p>
    <w:p w14:paraId="3574DB1E" w14:textId="77777777" w:rsidR="000330D7" w:rsidRPr="00473B60" w:rsidRDefault="000330D7" w:rsidP="000330D7">
      <w:pPr>
        <w:ind w:right="48"/>
        <w:jc w:val="both"/>
        <w:rPr>
          <w:rFonts w:ascii="Arial" w:hAnsi="Arial" w:cs="Arial"/>
          <w:color w:val="000000"/>
          <w:sz w:val="17"/>
          <w:szCs w:val="17"/>
        </w:rPr>
      </w:pPr>
    </w:p>
    <w:p w14:paraId="5F06F0A7" w14:textId="77777777" w:rsidR="000330D7" w:rsidRPr="00473B60" w:rsidRDefault="000330D7" w:rsidP="000330D7">
      <w:pPr>
        <w:shd w:val="clear" w:color="auto" w:fill="FFFFFF"/>
        <w:ind w:right="-96"/>
        <w:jc w:val="center"/>
        <w:rPr>
          <w:rFonts w:ascii="Arial" w:hAnsi="Arial" w:cs="Arial"/>
          <w:color w:val="000000"/>
          <w:sz w:val="17"/>
          <w:szCs w:val="17"/>
          <w:shd w:val="clear" w:color="auto" w:fill="FFFFFF"/>
        </w:rPr>
      </w:pPr>
      <w:r w:rsidRPr="000079DE">
        <w:rPr>
          <w:rFonts w:ascii="Arial" w:hAnsi="Arial" w:cs="Arial"/>
          <w:color w:val="000000"/>
          <w:sz w:val="17"/>
          <w:szCs w:val="17"/>
          <w:highlight w:val="lightGray"/>
          <w:shd w:val="clear" w:color="auto" w:fill="FFFFFF"/>
        </w:rPr>
        <w:t>(</w:t>
      </w:r>
      <w:r w:rsidRPr="000079DE">
        <w:rPr>
          <w:rFonts w:ascii="Arial" w:hAnsi="Arial" w:cs="Arial"/>
          <w:color w:val="000000"/>
          <w:sz w:val="17"/>
          <w:szCs w:val="17"/>
          <w:highlight w:val="lightGray"/>
          <w:u w:val="single"/>
          <w:shd w:val="clear" w:color="auto" w:fill="FFFFFF"/>
        </w:rPr>
        <w:t>Descripción de las deducciones</w:t>
      </w:r>
      <w:r w:rsidRPr="000079DE">
        <w:rPr>
          <w:rFonts w:ascii="Arial" w:hAnsi="Arial" w:cs="Arial"/>
          <w:color w:val="000000"/>
          <w:sz w:val="17"/>
          <w:szCs w:val="17"/>
          <w:highlight w:val="lightGray"/>
          <w:shd w:val="clear" w:color="auto" w:fill="FFFFFF"/>
        </w:rPr>
        <w:t>)</w:t>
      </w:r>
    </w:p>
    <w:p w14:paraId="284B1FF2" w14:textId="77777777" w:rsidR="000330D7" w:rsidRPr="00473B60" w:rsidRDefault="000330D7" w:rsidP="000330D7">
      <w:pPr>
        <w:ind w:right="-96"/>
        <w:jc w:val="center"/>
        <w:rPr>
          <w:rFonts w:ascii="Arial" w:hAnsi="Arial" w:cs="Arial"/>
          <w:color w:val="000000"/>
          <w:sz w:val="17"/>
          <w:szCs w:val="17"/>
          <w:shd w:val="clear" w:color="auto" w:fill="FFFFFF"/>
        </w:rPr>
      </w:pPr>
    </w:p>
    <w:p w14:paraId="65154241" w14:textId="77777777" w:rsidR="000330D7" w:rsidRPr="00473B60" w:rsidRDefault="000330D7" w:rsidP="000330D7">
      <w:pPr>
        <w:tabs>
          <w:tab w:val="left" w:pos="9072"/>
        </w:tabs>
        <w:ind w:right="-1"/>
        <w:jc w:val="both"/>
        <w:rPr>
          <w:rFonts w:ascii="Arial" w:hAnsi="Arial" w:cs="Arial"/>
          <w:color w:val="000000"/>
          <w:sz w:val="17"/>
          <w:szCs w:val="17"/>
        </w:rPr>
      </w:pPr>
      <w:r w:rsidRPr="00473B60">
        <w:rPr>
          <w:rFonts w:ascii="Arial" w:hAnsi="Arial" w:cs="Arial"/>
          <w:color w:val="000000"/>
          <w:sz w:val="17"/>
          <w:szCs w:val="17"/>
        </w:rPr>
        <w:t>Los montos a deducir,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7B9BB26B" w14:textId="77777777" w:rsidR="000330D7" w:rsidRPr="001D1A05" w:rsidRDefault="000330D7" w:rsidP="000330D7">
      <w:pPr>
        <w:ind w:right="-96"/>
        <w:jc w:val="both"/>
        <w:rPr>
          <w:rFonts w:ascii="Arial" w:hAnsi="Arial" w:cs="Arial"/>
          <w:sz w:val="14"/>
          <w:szCs w:val="14"/>
          <w:u w:val="single"/>
        </w:rPr>
      </w:pPr>
    </w:p>
    <w:p w14:paraId="1F18A7E9" w14:textId="77777777" w:rsidR="000330D7" w:rsidRPr="00473B60" w:rsidRDefault="000330D7" w:rsidP="000330D7">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Terminación anticipada.</w:t>
      </w:r>
    </w:p>
    <w:p w14:paraId="0FEE64FF" w14:textId="77777777" w:rsidR="000330D7" w:rsidRPr="00473B60" w:rsidRDefault="000330D7" w:rsidP="000330D7">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47A54BD3" w14:textId="77777777" w:rsidR="000330D7" w:rsidRPr="001D1A05" w:rsidRDefault="000330D7" w:rsidP="000330D7">
      <w:pPr>
        <w:pStyle w:val="Textoindependiente"/>
        <w:ind w:right="-94"/>
        <w:rPr>
          <w:rFonts w:cs="Arial"/>
          <w:sz w:val="14"/>
          <w:szCs w:val="14"/>
        </w:rPr>
      </w:pPr>
    </w:p>
    <w:p w14:paraId="2B5AB88B" w14:textId="77777777" w:rsidR="000330D7" w:rsidRPr="00473B60" w:rsidRDefault="000330D7" w:rsidP="000330D7">
      <w:pPr>
        <w:pStyle w:val="Prrafodelista"/>
        <w:numPr>
          <w:ilvl w:val="0"/>
          <w:numId w:val="69"/>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52666CA2" w14:textId="77777777" w:rsidR="000330D7" w:rsidRPr="00473B60" w:rsidRDefault="000330D7" w:rsidP="000330D7">
      <w:pPr>
        <w:pStyle w:val="Prrafodelista"/>
        <w:autoSpaceDE w:val="0"/>
        <w:autoSpaceDN w:val="0"/>
        <w:adjustRightInd w:val="0"/>
        <w:ind w:left="426" w:right="-94"/>
        <w:jc w:val="both"/>
        <w:rPr>
          <w:rFonts w:ascii="Arial" w:hAnsi="Arial" w:cs="Arial"/>
          <w:sz w:val="17"/>
          <w:szCs w:val="17"/>
          <w:lang w:val="es-MX" w:eastAsia="es-MX"/>
        </w:rPr>
      </w:pPr>
    </w:p>
    <w:p w14:paraId="3E626F46" w14:textId="77777777" w:rsidR="000330D7" w:rsidRPr="00473B60" w:rsidRDefault="000330D7" w:rsidP="000330D7">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0079DE">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6153A3E6" w14:textId="77777777" w:rsidR="000330D7" w:rsidRPr="00473B60" w:rsidRDefault="000330D7" w:rsidP="000330D7">
      <w:pPr>
        <w:pStyle w:val="Prrafodelista"/>
        <w:numPr>
          <w:ilvl w:val="0"/>
          <w:numId w:val="70"/>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60C395BB" w14:textId="77777777" w:rsidR="000330D7" w:rsidRPr="00473B60" w:rsidRDefault="000330D7" w:rsidP="000330D7">
      <w:pPr>
        <w:pStyle w:val="Prrafodelista"/>
        <w:numPr>
          <w:ilvl w:val="0"/>
          <w:numId w:val="70"/>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4A540558" w14:textId="77777777" w:rsidR="000330D7" w:rsidRPr="001D1A05" w:rsidRDefault="000330D7" w:rsidP="000330D7">
      <w:pPr>
        <w:autoSpaceDE w:val="0"/>
        <w:autoSpaceDN w:val="0"/>
        <w:ind w:right="-94"/>
        <w:jc w:val="both"/>
        <w:rPr>
          <w:rFonts w:ascii="Arial" w:hAnsi="Arial" w:cs="Arial"/>
          <w:sz w:val="14"/>
          <w:szCs w:val="14"/>
          <w:lang w:eastAsia="es-MX"/>
        </w:rPr>
      </w:pPr>
    </w:p>
    <w:p w14:paraId="145DD5B7" w14:textId="77777777" w:rsidR="000330D7" w:rsidRPr="00473B60" w:rsidRDefault="000330D7" w:rsidP="000330D7">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lX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6EDC91AA" w14:textId="77777777" w:rsidR="000330D7" w:rsidRPr="001D1A05" w:rsidRDefault="000330D7" w:rsidP="000330D7">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1ECD0BD7" w14:textId="77777777" w:rsidR="000330D7" w:rsidRPr="00473B60" w:rsidRDefault="000330D7" w:rsidP="000330D7">
      <w:pPr>
        <w:ind w:right="-94"/>
        <w:outlineLvl w:val="0"/>
        <w:rPr>
          <w:rFonts w:ascii="Arial" w:hAnsi="Arial" w:cs="Arial"/>
          <w:b/>
          <w:bCs/>
          <w:sz w:val="17"/>
          <w:szCs w:val="17"/>
          <w:u w:val="single"/>
        </w:rPr>
      </w:pPr>
      <w:r w:rsidRPr="00473B60">
        <w:rPr>
          <w:rFonts w:ascii="Arial" w:hAnsi="Arial" w:cs="Arial"/>
          <w:b/>
          <w:bCs/>
          <w:sz w:val="17"/>
          <w:szCs w:val="17"/>
          <w:u w:val="single"/>
        </w:rPr>
        <w:t>Décima Primera.- Rescisión administrativa.</w:t>
      </w:r>
    </w:p>
    <w:p w14:paraId="3B4BEBEE" w14:textId="77777777" w:rsidR="000330D7" w:rsidRPr="00473B60" w:rsidRDefault="000330D7" w:rsidP="000330D7">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6AA6E578" w14:textId="77777777" w:rsidR="000330D7" w:rsidRPr="001D1A05" w:rsidRDefault="000330D7" w:rsidP="000330D7">
      <w:pPr>
        <w:pStyle w:val="Texto0"/>
        <w:spacing w:after="0" w:line="240" w:lineRule="auto"/>
        <w:ind w:right="-94" w:firstLine="0"/>
        <w:rPr>
          <w:rFonts w:cs="Arial"/>
          <w:sz w:val="14"/>
          <w:szCs w:val="14"/>
          <w:lang w:val="es-MX"/>
        </w:rPr>
      </w:pPr>
    </w:p>
    <w:p w14:paraId="1FBE2EE5" w14:textId="77777777" w:rsidR="000330D7" w:rsidRPr="00473B60" w:rsidRDefault="000330D7" w:rsidP="000330D7">
      <w:pPr>
        <w:pStyle w:val="Texto0"/>
        <w:numPr>
          <w:ilvl w:val="0"/>
          <w:numId w:val="25"/>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5E19DC29" w14:textId="77777777" w:rsidR="000330D7" w:rsidRPr="00473B60" w:rsidRDefault="000330D7" w:rsidP="000330D7">
      <w:pPr>
        <w:pStyle w:val="Texto0"/>
        <w:numPr>
          <w:ilvl w:val="0"/>
          <w:numId w:val="25"/>
        </w:numPr>
        <w:spacing w:after="0" w:line="240" w:lineRule="auto"/>
        <w:ind w:left="426" w:right="-94" w:hanging="284"/>
        <w:rPr>
          <w:rFonts w:cs="Arial"/>
          <w:sz w:val="17"/>
          <w:szCs w:val="17"/>
        </w:rPr>
      </w:pPr>
      <w:r w:rsidRPr="00473B60">
        <w:rPr>
          <w:rFonts w:cs="Arial"/>
          <w:sz w:val="17"/>
          <w:szCs w:val="17"/>
        </w:rPr>
        <w:t xml:space="preserve">Si el monto calculado de la pena convencional </w:t>
      </w:r>
      <w:r w:rsidRPr="000079DE">
        <w:rPr>
          <w:rFonts w:cs="Arial"/>
          <w:sz w:val="17"/>
          <w:szCs w:val="17"/>
          <w:highlight w:val="lightGray"/>
        </w:rPr>
        <w:t xml:space="preserve">(o deducciones </w:t>
      </w:r>
      <w:r w:rsidRPr="000079DE">
        <w:rPr>
          <w:rFonts w:cs="Arial"/>
          <w:b/>
          <w:sz w:val="17"/>
          <w:szCs w:val="17"/>
          <w:highlight w:val="lightGray"/>
        </w:rPr>
        <w:t>si aplica</w:t>
      </w:r>
      <w:r w:rsidRPr="000079DE">
        <w:rPr>
          <w:rFonts w:cs="Arial"/>
          <w:sz w:val="17"/>
          <w:szCs w:val="17"/>
          <w:highlight w:val="lightGray"/>
        </w:rPr>
        <w:t>)</w:t>
      </w:r>
      <w:r w:rsidRPr="00473B60">
        <w:rPr>
          <w:rFonts w:cs="Arial"/>
          <w:sz w:val="17"/>
          <w:szCs w:val="17"/>
        </w:rPr>
        <w:t xml:space="preserve"> excede el monto de la garantía de cumplimiento; </w:t>
      </w:r>
    </w:p>
    <w:p w14:paraId="211FE9FD" w14:textId="77777777" w:rsidR="000330D7" w:rsidRPr="00473B60" w:rsidRDefault="000330D7" w:rsidP="000330D7">
      <w:pPr>
        <w:pStyle w:val="Texto0"/>
        <w:numPr>
          <w:ilvl w:val="0"/>
          <w:numId w:val="25"/>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60604143" w14:textId="77777777" w:rsidR="000330D7" w:rsidRPr="00473B60" w:rsidRDefault="000330D7" w:rsidP="000330D7">
      <w:pPr>
        <w:pStyle w:val="Texto0"/>
        <w:numPr>
          <w:ilvl w:val="0"/>
          <w:numId w:val="25"/>
        </w:numPr>
        <w:spacing w:after="0" w:line="240" w:lineRule="auto"/>
        <w:ind w:left="426" w:right="-94"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67B48393" w14:textId="77777777" w:rsidR="000330D7" w:rsidRPr="001D1A05" w:rsidRDefault="000330D7" w:rsidP="000330D7">
      <w:pPr>
        <w:ind w:right="-94"/>
        <w:jc w:val="both"/>
        <w:rPr>
          <w:rFonts w:ascii="Arial" w:hAnsi="Arial" w:cs="Arial"/>
          <w:sz w:val="14"/>
          <w:szCs w:val="14"/>
        </w:rPr>
      </w:pPr>
    </w:p>
    <w:p w14:paraId="13288F3F"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160C2C7F" w14:textId="77777777" w:rsidR="000330D7" w:rsidRPr="001D1A05" w:rsidRDefault="000330D7" w:rsidP="000330D7">
      <w:pPr>
        <w:ind w:right="-94"/>
        <w:jc w:val="both"/>
        <w:rPr>
          <w:rFonts w:ascii="Arial" w:hAnsi="Arial" w:cs="Arial"/>
          <w:sz w:val="14"/>
          <w:szCs w:val="14"/>
        </w:rPr>
      </w:pPr>
    </w:p>
    <w:p w14:paraId="6C13B7FC" w14:textId="77777777" w:rsidR="000330D7" w:rsidRPr="00473B60" w:rsidRDefault="000330D7" w:rsidP="000330D7">
      <w:pPr>
        <w:ind w:right="-94"/>
        <w:jc w:val="both"/>
        <w:outlineLvl w:val="0"/>
        <w:rPr>
          <w:rFonts w:ascii="Arial" w:hAnsi="Arial" w:cs="Arial"/>
          <w:bCs/>
          <w:sz w:val="17"/>
          <w:szCs w:val="17"/>
          <w:u w:val="single"/>
        </w:rPr>
      </w:pPr>
      <w:r w:rsidRPr="00473B60">
        <w:rPr>
          <w:rFonts w:ascii="Arial" w:hAnsi="Arial" w:cs="Arial"/>
          <w:b/>
          <w:sz w:val="17"/>
          <w:szCs w:val="17"/>
          <w:u w:val="single"/>
        </w:rPr>
        <w:t>Décima Segunda.- P</w:t>
      </w:r>
      <w:r w:rsidRPr="00473B60">
        <w:rPr>
          <w:rFonts w:ascii="Arial" w:hAnsi="Arial" w:cs="Arial"/>
          <w:b/>
          <w:bCs/>
          <w:sz w:val="17"/>
          <w:szCs w:val="17"/>
          <w:u w:val="single"/>
        </w:rPr>
        <w:t>revalencia.</w:t>
      </w:r>
    </w:p>
    <w:p w14:paraId="4B86330F" w14:textId="77777777" w:rsidR="000330D7" w:rsidRPr="00473B60" w:rsidRDefault="000330D7" w:rsidP="000330D7">
      <w:pPr>
        <w:ind w:right="48"/>
        <w:jc w:val="both"/>
        <w:rPr>
          <w:rFonts w:ascii="Arial" w:hAnsi="Arial" w:cs="Arial"/>
          <w:sz w:val="17"/>
          <w:szCs w:val="17"/>
          <w:u w:val="single"/>
          <w:shd w:val="clear" w:color="auto" w:fill="FFFFFF"/>
        </w:rPr>
      </w:pPr>
      <w:r w:rsidRPr="00473B60">
        <w:rPr>
          <w:rFonts w:ascii="Arial" w:hAnsi="Arial" w:cs="Arial"/>
          <w:sz w:val="17"/>
          <w:szCs w:val="17"/>
        </w:rPr>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7661B1AB" w14:textId="77777777" w:rsidR="000330D7" w:rsidRPr="001D1A05" w:rsidRDefault="000330D7" w:rsidP="000330D7">
      <w:pPr>
        <w:ind w:right="-94"/>
        <w:jc w:val="both"/>
        <w:rPr>
          <w:rFonts w:ascii="Arial" w:hAnsi="Arial" w:cs="Arial"/>
          <w:sz w:val="14"/>
          <w:szCs w:val="14"/>
        </w:rPr>
      </w:pPr>
    </w:p>
    <w:p w14:paraId="1CE9EA8E" w14:textId="77777777" w:rsidR="000330D7" w:rsidRPr="00473B60" w:rsidRDefault="000330D7" w:rsidP="000330D7">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Tercera.- </w:t>
      </w:r>
      <w:r w:rsidRPr="00473B60">
        <w:rPr>
          <w:rFonts w:ascii="Arial" w:hAnsi="Arial" w:cs="Arial"/>
          <w:b/>
          <w:sz w:val="17"/>
          <w:szCs w:val="17"/>
          <w:u w:val="single"/>
        </w:rPr>
        <w:t>Transferencia de derechos.</w:t>
      </w:r>
    </w:p>
    <w:p w14:paraId="54D7FFC2" w14:textId="77777777" w:rsidR="000330D7" w:rsidRPr="00473B60" w:rsidRDefault="000330D7" w:rsidP="000330D7">
      <w:pPr>
        <w:autoSpaceDN w:val="0"/>
        <w:ind w:right="-94"/>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0079DE">
        <w:rPr>
          <w:rFonts w:ascii="Arial" w:hAnsi="Arial" w:cs="Arial"/>
          <w:bCs/>
          <w:sz w:val="17"/>
          <w:szCs w:val="17"/>
          <w:highlight w:val="lightGray"/>
        </w:rPr>
        <w:t>del (</w:t>
      </w:r>
      <w:r w:rsidRPr="000079DE">
        <w:rPr>
          <w:rFonts w:ascii="Arial" w:hAnsi="Arial" w:cs="Arial"/>
          <w:bCs/>
          <w:sz w:val="17"/>
          <w:szCs w:val="17"/>
          <w:highlight w:val="lightGray"/>
          <w:u w:val="single"/>
        </w:rPr>
        <w:t>la</w:t>
      </w:r>
      <w:r w:rsidRPr="000079DE">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7D7B9BD3" w14:textId="77777777" w:rsidR="000330D7" w:rsidRPr="001D1A05" w:rsidRDefault="000330D7" w:rsidP="000330D7">
      <w:pPr>
        <w:autoSpaceDN w:val="0"/>
        <w:ind w:right="-94"/>
        <w:jc w:val="both"/>
        <w:rPr>
          <w:rFonts w:ascii="Arial" w:hAnsi="Arial" w:cs="Arial"/>
          <w:bCs/>
          <w:sz w:val="14"/>
          <w:szCs w:val="14"/>
        </w:rPr>
      </w:pPr>
    </w:p>
    <w:p w14:paraId="0A15F281" w14:textId="77777777" w:rsidR="000330D7" w:rsidRPr="00473B60" w:rsidRDefault="000330D7" w:rsidP="000330D7">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Cuarta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0704F44A" w14:textId="77777777" w:rsidR="000330D7" w:rsidRPr="00473B60" w:rsidRDefault="000330D7" w:rsidP="000330D7">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0079DE">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únicamente el Impuesto al Valor Agregado de acuerdo a la legislación fiscal vigente.</w:t>
      </w:r>
    </w:p>
    <w:p w14:paraId="641C81EA" w14:textId="77777777" w:rsidR="000330D7" w:rsidRPr="001D1A05" w:rsidRDefault="000330D7" w:rsidP="000330D7">
      <w:pPr>
        <w:pStyle w:val="Textoindependiente"/>
        <w:ind w:right="-94"/>
        <w:rPr>
          <w:rFonts w:cs="Arial"/>
          <w:sz w:val="14"/>
          <w:szCs w:val="14"/>
        </w:rPr>
      </w:pPr>
    </w:p>
    <w:p w14:paraId="34B0CF57" w14:textId="77777777" w:rsidR="000330D7" w:rsidRPr="00473B60" w:rsidRDefault="000330D7" w:rsidP="000330D7">
      <w:pPr>
        <w:pStyle w:val="Textoindependiente"/>
        <w:ind w:right="-94"/>
        <w:outlineLvl w:val="0"/>
        <w:rPr>
          <w:rFonts w:cs="Arial"/>
          <w:b/>
          <w:sz w:val="17"/>
          <w:szCs w:val="17"/>
        </w:rPr>
      </w:pPr>
      <w:r w:rsidRPr="00473B60">
        <w:rPr>
          <w:rFonts w:cs="Arial"/>
          <w:b/>
          <w:sz w:val="17"/>
          <w:szCs w:val="17"/>
          <w:u w:val="single"/>
        </w:rPr>
        <w:t>Décima Quinta.- Propiedad intelectual.</w:t>
      </w:r>
    </w:p>
    <w:p w14:paraId="7E0F1491"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23950852" w14:textId="77777777" w:rsidR="000330D7" w:rsidRPr="001D1A05" w:rsidRDefault="000330D7" w:rsidP="000330D7">
      <w:pPr>
        <w:ind w:right="-94"/>
        <w:jc w:val="both"/>
        <w:rPr>
          <w:rFonts w:ascii="Arial" w:hAnsi="Arial" w:cs="Arial"/>
          <w:sz w:val="14"/>
          <w:szCs w:val="14"/>
        </w:rPr>
      </w:pPr>
    </w:p>
    <w:p w14:paraId="276CFF31" w14:textId="77777777" w:rsidR="000330D7" w:rsidRPr="00473B60" w:rsidRDefault="000330D7" w:rsidP="000330D7">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Sexta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1B86C6A1"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1C7EE170" w14:textId="77777777" w:rsidR="000330D7" w:rsidRPr="001D1A05" w:rsidRDefault="000330D7" w:rsidP="000330D7">
      <w:pPr>
        <w:ind w:right="-94"/>
        <w:jc w:val="both"/>
        <w:rPr>
          <w:rFonts w:ascii="Arial" w:hAnsi="Arial" w:cs="Arial"/>
          <w:sz w:val="14"/>
          <w:szCs w:val="14"/>
        </w:rPr>
      </w:pPr>
    </w:p>
    <w:p w14:paraId="4A9B3C16" w14:textId="77777777" w:rsidR="000330D7" w:rsidRPr="00473B60" w:rsidRDefault="000330D7" w:rsidP="000330D7">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Séptima</w:t>
      </w:r>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405CECE3" w14:textId="77777777" w:rsidR="000330D7" w:rsidRPr="002717A4" w:rsidRDefault="000330D7" w:rsidP="000330D7">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47F89296" w14:textId="77777777" w:rsidR="000330D7" w:rsidRPr="001D1A05" w:rsidRDefault="000330D7" w:rsidP="000330D7">
      <w:pPr>
        <w:ind w:right="-94"/>
        <w:jc w:val="both"/>
        <w:rPr>
          <w:rFonts w:ascii="Arial" w:hAnsi="Arial" w:cs="Arial"/>
          <w:sz w:val="14"/>
          <w:szCs w:val="14"/>
        </w:rPr>
      </w:pPr>
    </w:p>
    <w:p w14:paraId="261C6155" w14:textId="77777777" w:rsidR="000330D7" w:rsidRPr="00473B60" w:rsidRDefault="000330D7" w:rsidP="000330D7">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29CEAF61" w14:textId="77777777" w:rsidR="000330D7" w:rsidRPr="001D1A05" w:rsidRDefault="000330D7" w:rsidP="000330D7">
      <w:pPr>
        <w:ind w:right="-94"/>
        <w:jc w:val="both"/>
        <w:rPr>
          <w:rFonts w:ascii="Arial" w:hAnsi="Arial" w:cs="Arial"/>
          <w:sz w:val="14"/>
          <w:szCs w:val="14"/>
        </w:rPr>
      </w:pPr>
    </w:p>
    <w:p w14:paraId="792AEA3C" w14:textId="77777777" w:rsidR="000330D7" w:rsidRPr="00473B60" w:rsidRDefault="000330D7" w:rsidP="000330D7">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Octava</w:t>
      </w:r>
      <w:r w:rsidRPr="00473B60">
        <w:rPr>
          <w:rFonts w:ascii="Arial" w:hAnsi="Arial" w:cs="Arial"/>
          <w:b/>
          <w:sz w:val="17"/>
          <w:szCs w:val="17"/>
          <w:u w:val="single"/>
        </w:rPr>
        <w:t>.- Responsabilidad laboral.</w:t>
      </w:r>
    </w:p>
    <w:p w14:paraId="7E69035E"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1DB32BDB" w14:textId="77777777" w:rsidR="000330D7" w:rsidRPr="00473B60" w:rsidRDefault="000330D7" w:rsidP="000330D7">
      <w:pPr>
        <w:ind w:right="-94"/>
        <w:jc w:val="both"/>
        <w:rPr>
          <w:rFonts w:ascii="Arial" w:hAnsi="Arial" w:cs="Arial"/>
          <w:sz w:val="17"/>
          <w:szCs w:val="17"/>
        </w:rPr>
      </w:pPr>
    </w:p>
    <w:p w14:paraId="7DA62A06" w14:textId="77777777" w:rsidR="000330D7" w:rsidRPr="00473B60" w:rsidRDefault="000330D7" w:rsidP="000330D7">
      <w:pPr>
        <w:pStyle w:val="Textoindependiente3"/>
        <w:ind w:right="-94"/>
        <w:outlineLvl w:val="0"/>
        <w:rPr>
          <w:rFonts w:cs="Arial"/>
          <w:bCs/>
          <w:sz w:val="17"/>
          <w:szCs w:val="17"/>
          <w:u w:val="single"/>
        </w:rPr>
      </w:pPr>
      <w:r w:rsidRPr="00473B60">
        <w:rPr>
          <w:rFonts w:cs="Arial"/>
          <w:sz w:val="17"/>
          <w:szCs w:val="17"/>
          <w:u w:val="single"/>
        </w:rPr>
        <w:t>Décima Novena.- Incrementos y modificaciones.</w:t>
      </w:r>
    </w:p>
    <w:p w14:paraId="6AA73498" w14:textId="77777777" w:rsidR="000330D7" w:rsidRPr="00473B60" w:rsidRDefault="000330D7" w:rsidP="000330D7">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0079DE">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2B999458" w14:textId="77777777" w:rsidR="000330D7" w:rsidRPr="00473B60" w:rsidRDefault="000330D7" w:rsidP="000330D7">
      <w:pPr>
        <w:pStyle w:val="Textoindependiente21"/>
        <w:spacing w:before="0"/>
        <w:ind w:right="-94"/>
        <w:jc w:val="both"/>
        <w:rPr>
          <w:rFonts w:cs="Arial"/>
          <w:b w:val="0"/>
          <w:i w:val="0"/>
          <w:sz w:val="17"/>
          <w:szCs w:val="17"/>
          <w:lang w:val="es-MX" w:eastAsia="es-MX"/>
        </w:rPr>
      </w:pPr>
    </w:p>
    <w:p w14:paraId="3DDCC7BD" w14:textId="77777777" w:rsidR="000330D7" w:rsidRPr="00473B60" w:rsidRDefault="000330D7" w:rsidP="000330D7">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0079DE">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p>
    <w:p w14:paraId="59E77A58" w14:textId="77777777" w:rsidR="000330D7" w:rsidRPr="00473B60" w:rsidRDefault="000330D7" w:rsidP="000330D7">
      <w:pPr>
        <w:pStyle w:val="Textoindependiente21"/>
        <w:spacing w:before="0"/>
        <w:ind w:right="-94"/>
        <w:jc w:val="both"/>
        <w:rPr>
          <w:rFonts w:cs="Arial"/>
          <w:b w:val="0"/>
          <w:i w:val="0"/>
          <w:sz w:val="17"/>
          <w:szCs w:val="17"/>
          <w:lang w:val="es-MX"/>
        </w:rPr>
      </w:pPr>
    </w:p>
    <w:p w14:paraId="204D7642" w14:textId="77777777" w:rsidR="000330D7" w:rsidRPr="00473B60" w:rsidRDefault="000330D7" w:rsidP="000330D7">
      <w:pPr>
        <w:pStyle w:val="Textoindependiente21"/>
        <w:spacing w:before="0"/>
        <w:ind w:right="-94"/>
        <w:jc w:val="both"/>
        <w:rPr>
          <w:rFonts w:cs="Arial"/>
          <w:b w:val="0"/>
          <w:i w:val="0"/>
          <w:sz w:val="17"/>
          <w:szCs w:val="17"/>
          <w:lang w:val="es-MX"/>
        </w:rPr>
      </w:pP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56BE9838" w14:textId="77777777" w:rsidR="000330D7" w:rsidRPr="00473B60" w:rsidRDefault="000330D7" w:rsidP="000330D7">
      <w:pPr>
        <w:pStyle w:val="Textoindependiente21"/>
        <w:spacing w:before="0"/>
        <w:ind w:right="-94"/>
        <w:jc w:val="both"/>
        <w:rPr>
          <w:rFonts w:cs="Arial"/>
          <w:b w:val="0"/>
          <w:i w:val="0"/>
          <w:sz w:val="17"/>
          <w:szCs w:val="17"/>
          <w:lang w:val="es-MX"/>
        </w:rPr>
      </w:pPr>
    </w:p>
    <w:p w14:paraId="68E278CE" w14:textId="77777777" w:rsidR="000330D7" w:rsidRPr="00473B60" w:rsidRDefault="000330D7" w:rsidP="000330D7">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53415638" w14:textId="77777777" w:rsidR="000330D7" w:rsidRPr="00473B60" w:rsidRDefault="000330D7" w:rsidP="000330D7">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0C9584F4" w14:textId="77777777" w:rsidR="000330D7" w:rsidRPr="00473B60" w:rsidRDefault="000330D7" w:rsidP="000330D7">
      <w:pPr>
        <w:pStyle w:val="Textoindependiente"/>
        <w:ind w:right="-94"/>
        <w:rPr>
          <w:rFonts w:cs="Arial"/>
          <w:sz w:val="17"/>
          <w:szCs w:val="17"/>
        </w:rPr>
      </w:pPr>
    </w:p>
    <w:p w14:paraId="5F1A399D" w14:textId="77777777" w:rsidR="000330D7" w:rsidRPr="00473B60" w:rsidRDefault="000330D7" w:rsidP="000330D7">
      <w:pPr>
        <w:pStyle w:val="Textoindependiente"/>
        <w:ind w:right="-94"/>
        <w:outlineLvl w:val="0"/>
        <w:rPr>
          <w:rFonts w:cs="Arial"/>
          <w:b/>
          <w:sz w:val="17"/>
          <w:szCs w:val="17"/>
          <w:u w:val="single"/>
        </w:rPr>
      </w:pPr>
      <w:r w:rsidRPr="00473B60">
        <w:rPr>
          <w:rFonts w:cs="Arial"/>
          <w:b/>
          <w:sz w:val="17"/>
          <w:szCs w:val="17"/>
          <w:u w:val="single"/>
        </w:rPr>
        <w:t>Vigésima Primera.-</w:t>
      </w:r>
      <w:r w:rsidRPr="00473B60">
        <w:rPr>
          <w:rFonts w:cs="Arial"/>
          <w:sz w:val="17"/>
          <w:szCs w:val="17"/>
          <w:u w:val="single"/>
        </w:rPr>
        <w:t xml:space="preserve"> </w:t>
      </w:r>
      <w:r w:rsidRPr="00473B60">
        <w:rPr>
          <w:rFonts w:cs="Arial"/>
          <w:b/>
          <w:sz w:val="17"/>
          <w:szCs w:val="17"/>
          <w:u w:val="single"/>
        </w:rPr>
        <w:t>Caso fortuito o fuerza mayor.</w:t>
      </w:r>
    </w:p>
    <w:p w14:paraId="0C2125FD" w14:textId="77777777" w:rsidR="000330D7" w:rsidRPr="00473B60" w:rsidRDefault="000330D7" w:rsidP="000330D7">
      <w:pPr>
        <w:pStyle w:val="Textoindependiente"/>
        <w:ind w:right="-94"/>
        <w:rPr>
          <w:rFonts w:cs="Arial"/>
          <w:sz w:val="17"/>
          <w:szCs w:val="17"/>
          <w:lang w:eastAsia="es-MX"/>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0079DE">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6EBB083D" w14:textId="77777777" w:rsidR="000330D7" w:rsidRPr="00473B60" w:rsidRDefault="000330D7" w:rsidP="000330D7">
      <w:pPr>
        <w:pStyle w:val="Textoindependiente"/>
        <w:ind w:right="-94"/>
        <w:rPr>
          <w:rFonts w:cs="Arial"/>
          <w:b/>
          <w:sz w:val="17"/>
          <w:szCs w:val="17"/>
          <w:u w:val="single"/>
        </w:rPr>
      </w:pPr>
    </w:p>
    <w:p w14:paraId="1838083F" w14:textId="77777777" w:rsidR="000330D7" w:rsidRPr="00473B60" w:rsidRDefault="000330D7" w:rsidP="000330D7">
      <w:pPr>
        <w:pStyle w:val="Textoindependiente"/>
        <w:ind w:right="-94"/>
        <w:outlineLvl w:val="0"/>
        <w:rPr>
          <w:rFonts w:cs="Arial"/>
          <w:b/>
          <w:sz w:val="17"/>
          <w:szCs w:val="17"/>
          <w:u w:val="single"/>
        </w:rPr>
      </w:pPr>
      <w:r w:rsidRPr="00473B60">
        <w:rPr>
          <w:rFonts w:cs="Arial"/>
          <w:b/>
          <w:sz w:val="17"/>
          <w:szCs w:val="17"/>
          <w:u w:val="single"/>
        </w:rPr>
        <w:t xml:space="preserve">Vigésima Segunda.- Vicios del consentimiento. </w:t>
      </w:r>
    </w:p>
    <w:p w14:paraId="38A10492" w14:textId="77777777" w:rsidR="000330D7" w:rsidRPr="00473B60" w:rsidRDefault="000330D7" w:rsidP="000330D7">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reconocen que en la celebración del presente contrato no ha mediado error, dolo, lesión, violencia, mala fe, ni vicio alguno del consentimiento que pudiera invalidarlo o nulificarlo.</w:t>
      </w:r>
    </w:p>
    <w:p w14:paraId="14392AE9" w14:textId="77777777" w:rsidR="000330D7" w:rsidRPr="00473B60" w:rsidRDefault="000330D7" w:rsidP="000330D7">
      <w:pPr>
        <w:pStyle w:val="Textoindependiente"/>
        <w:ind w:right="-94"/>
        <w:rPr>
          <w:rFonts w:cs="Arial"/>
          <w:sz w:val="17"/>
          <w:szCs w:val="17"/>
        </w:rPr>
      </w:pPr>
    </w:p>
    <w:p w14:paraId="702FE643" w14:textId="77777777" w:rsidR="000330D7" w:rsidRPr="00473B60" w:rsidRDefault="000330D7" w:rsidP="000330D7">
      <w:pPr>
        <w:pStyle w:val="Textoindependiente"/>
        <w:ind w:right="-94"/>
        <w:outlineLvl w:val="0"/>
        <w:rPr>
          <w:rFonts w:cs="Arial"/>
          <w:b/>
          <w:sz w:val="17"/>
          <w:szCs w:val="17"/>
          <w:u w:val="single"/>
        </w:rPr>
      </w:pPr>
      <w:r w:rsidRPr="00473B60">
        <w:rPr>
          <w:rFonts w:cs="Arial"/>
          <w:b/>
          <w:sz w:val="17"/>
          <w:szCs w:val="17"/>
          <w:u w:val="single"/>
        </w:rPr>
        <w:t>Vigésima Tercera.- Notificaciones.</w:t>
      </w:r>
    </w:p>
    <w:p w14:paraId="78A18C53"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r w:rsidRPr="00473B60">
        <w:rPr>
          <w:rFonts w:ascii="Arial" w:hAnsi="Arial" w:cs="Arial"/>
          <w:b/>
          <w:sz w:val="17"/>
          <w:szCs w:val="17"/>
        </w:rPr>
        <w:t>II.</w:t>
      </w:r>
      <w:r w:rsidRPr="000079DE">
        <w:rPr>
          <w:rFonts w:ascii="Arial" w:hAnsi="Arial" w:cs="Arial"/>
          <w:b/>
          <w:sz w:val="17"/>
          <w:szCs w:val="17"/>
          <w:highlight w:val="lightGray"/>
        </w:rPr>
        <w:t>_</w:t>
      </w:r>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6891533F" w14:textId="77777777" w:rsidR="000330D7" w:rsidRPr="00473B60" w:rsidRDefault="000330D7" w:rsidP="000330D7">
      <w:pPr>
        <w:ind w:right="-94"/>
        <w:jc w:val="both"/>
        <w:rPr>
          <w:rFonts w:ascii="Arial" w:hAnsi="Arial" w:cs="Arial"/>
          <w:sz w:val="17"/>
          <w:szCs w:val="17"/>
        </w:rPr>
      </w:pPr>
    </w:p>
    <w:p w14:paraId="2A3384E9" w14:textId="77777777" w:rsidR="000330D7" w:rsidRPr="00473B60" w:rsidRDefault="000330D7" w:rsidP="000330D7">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Vigésima Cuarta.</w:t>
      </w:r>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157E9D23"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355F0DEC" w14:textId="77777777" w:rsidR="000330D7" w:rsidRPr="00473B60" w:rsidRDefault="000330D7" w:rsidP="000330D7">
      <w:pPr>
        <w:ind w:right="-94"/>
        <w:jc w:val="both"/>
        <w:rPr>
          <w:rFonts w:ascii="Arial" w:hAnsi="Arial" w:cs="Arial"/>
          <w:sz w:val="17"/>
          <w:szCs w:val="17"/>
        </w:rPr>
      </w:pPr>
    </w:p>
    <w:p w14:paraId="1AA5F825" w14:textId="77777777" w:rsidR="000330D7" w:rsidRPr="00473B60" w:rsidRDefault="000330D7" w:rsidP="000330D7">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Quinta.- </w:t>
      </w:r>
      <w:r w:rsidRPr="00473B60">
        <w:rPr>
          <w:rFonts w:cs="Arial"/>
          <w:sz w:val="17"/>
          <w:szCs w:val="17"/>
          <w:u w:val="single"/>
        </w:rPr>
        <w:t>Jurisdicción y controversias.</w:t>
      </w:r>
    </w:p>
    <w:p w14:paraId="6C2D5C03" w14:textId="77777777" w:rsidR="000330D7" w:rsidRPr="00473B60" w:rsidRDefault="000330D7" w:rsidP="000330D7">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32FBE40" w14:textId="77777777" w:rsidR="000330D7" w:rsidRPr="00BA3045" w:rsidRDefault="000330D7" w:rsidP="000330D7">
      <w:pPr>
        <w:ind w:right="-94"/>
        <w:jc w:val="both"/>
        <w:rPr>
          <w:rFonts w:ascii="Arial" w:hAnsi="Arial" w:cs="Arial"/>
          <w:sz w:val="14"/>
          <w:szCs w:val="14"/>
        </w:rPr>
      </w:pPr>
    </w:p>
    <w:p w14:paraId="79A26B19"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0079DE">
        <w:rPr>
          <w:rFonts w:ascii="Arial" w:hAnsi="Arial" w:cs="Arial"/>
          <w:sz w:val="17"/>
          <w:szCs w:val="17"/>
          <w:highlight w:val="lightGray"/>
        </w:rPr>
        <w:t>(</w:t>
      </w:r>
      <w:r w:rsidRPr="000079DE">
        <w:rPr>
          <w:rFonts w:ascii="Arial" w:hAnsi="Arial" w:cs="Arial"/>
          <w:sz w:val="17"/>
          <w:szCs w:val="17"/>
          <w:highlight w:val="lightGray"/>
          <w:u w:val="single"/>
        </w:rPr>
        <w:t>número</w:t>
      </w:r>
      <w:r w:rsidRPr="000079DE">
        <w:rPr>
          <w:rFonts w:ascii="Arial" w:hAnsi="Arial" w:cs="Arial"/>
          <w:sz w:val="17"/>
          <w:szCs w:val="17"/>
          <w:highlight w:val="lightGray"/>
        </w:rPr>
        <w:t>)</w:t>
      </w:r>
      <w:r w:rsidRPr="00473B60">
        <w:rPr>
          <w:rFonts w:ascii="Arial" w:hAnsi="Arial" w:cs="Arial"/>
          <w:sz w:val="17"/>
          <w:szCs w:val="17"/>
        </w:rPr>
        <w:t xml:space="preserve"> tantos en la Ciudad de México, el </w:t>
      </w:r>
      <w:r w:rsidRPr="000079DE">
        <w:rPr>
          <w:rFonts w:ascii="Arial" w:hAnsi="Arial" w:cs="Arial"/>
          <w:sz w:val="17"/>
          <w:szCs w:val="17"/>
          <w:highlight w:val="lightGray"/>
        </w:rPr>
        <w:t>(</w:t>
      </w:r>
      <w:r w:rsidRPr="000079DE">
        <w:rPr>
          <w:rFonts w:ascii="Arial" w:hAnsi="Arial" w:cs="Arial"/>
          <w:sz w:val="17"/>
          <w:szCs w:val="17"/>
          <w:highlight w:val="lightGray"/>
          <w:u w:val="single"/>
        </w:rPr>
        <w:t>día</w:t>
      </w:r>
      <w:r w:rsidRPr="000079DE">
        <w:rPr>
          <w:rFonts w:ascii="Arial" w:hAnsi="Arial" w:cs="Arial"/>
          <w:sz w:val="17"/>
          <w:szCs w:val="17"/>
          <w:highlight w:val="lightGray"/>
        </w:rPr>
        <w:t>)</w:t>
      </w:r>
      <w:r w:rsidRPr="00473B60">
        <w:rPr>
          <w:rFonts w:ascii="Arial" w:hAnsi="Arial" w:cs="Arial"/>
          <w:sz w:val="17"/>
          <w:szCs w:val="17"/>
        </w:rPr>
        <w:t xml:space="preserve"> de </w:t>
      </w:r>
      <w:r w:rsidRPr="000079DE">
        <w:rPr>
          <w:rFonts w:ascii="Arial" w:hAnsi="Arial" w:cs="Arial"/>
          <w:sz w:val="17"/>
          <w:szCs w:val="17"/>
          <w:highlight w:val="lightGray"/>
        </w:rPr>
        <w:t>(</w:t>
      </w:r>
      <w:r w:rsidRPr="000079DE">
        <w:rPr>
          <w:rFonts w:ascii="Arial" w:hAnsi="Arial" w:cs="Arial"/>
          <w:sz w:val="17"/>
          <w:szCs w:val="17"/>
          <w:highlight w:val="lightGray"/>
          <w:u w:val="single"/>
        </w:rPr>
        <w:t>mes)</w:t>
      </w:r>
      <w:r w:rsidRPr="00473B60">
        <w:rPr>
          <w:rFonts w:ascii="Arial" w:hAnsi="Arial" w:cs="Arial"/>
          <w:sz w:val="17"/>
          <w:szCs w:val="17"/>
        </w:rPr>
        <w:t xml:space="preserve"> de </w:t>
      </w:r>
      <w:r w:rsidRPr="000079DE">
        <w:rPr>
          <w:rFonts w:ascii="Arial" w:hAnsi="Arial" w:cs="Arial"/>
          <w:sz w:val="17"/>
          <w:szCs w:val="17"/>
          <w:highlight w:val="lightGray"/>
        </w:rPr>
        <w:t>(</w:t>
      </w:r>
      <w:r w:rsidRPr="000079DE">
        <w:rPr>
          <w:rFonts w:ascii="Arial" w:hAnsi="Arial" w:cs="Arial"/>
          <w:sz w:val="17"/>
          <w:szCs w:val="17"/>
          <w:highlight w:val="lightGray"/>
          <w:u w:val="single"/>
        </w:rPr>
        <w:t>año</w:t>
      </w:r>
      <w:r w:rsidRPr="000079DE">
        <w:rPr>
          <w:rFonts w:ascii="Arial" w:hAnsi="Arial" w:cs="Arial"/>
          <w:sz w:val="17"/>
          <w:szCs w:val="17"/>
          <w:highlight w:val="lightGray"/>
        </w:rPr>
        <w:t>)</w:t>
      </w:r>
      <w:r w:rsidRPr="00473B60">
        <w:rPr>
          <w:rFonts w:ascii="Arial" w:hAnsi="Arial" w:cs="Arial"/>
          <w:sz w:val="17"/>
          <w:szCs w:val="17"/>
        </w:rPr>
        <w:t>.</w:t>
      </w:r>
    </w:p>
    <w:p w14:paraId="66F393B8" w14:textId="77777777" w:rsidR="000330D7" w:rsidRPr="00473B60" w:rsidRDefault="000330D7" w:rsidP="000330D7">
      <w:pPr>
        <w:ind w:right="-94"/>
        <w:jc w:val="both"/>
        <w:rPr>
          <w:rFonts w:ascii="Arial" w:hAnsi="Arial" w:cs="Arial"/>
          <w:sz w:val="17"/>
          <w:szCs w:val="17"/>
        </w:rPr>
      </w:pPr>
    </w:p>
    <w:tbl>
      <w:tblPr>
        <w:tblW w:w="9640" w:type="dxa"/>
        <w:tblInd w:w="-34" w:type="dxa"/>
        <w:tblLook w:val="04A0" w:firstRow="1" w:lastRow="0" w:firstColumn="1" w:lastColumn="0" w:noHBand="0" w:noVBand="1"/>
      </w:tblPr>
      <w:tblGrid>
        <w:gridCol w:w="4849"/>
        <w:gridCol w:w="4791"/>
      </w:tblGrid>
      <w:tr w:rsidR="000330D7" w:rsidRPr="00473B60" w14:paraId="2D7FB28B" w14:textId="77777777" w:rsidTr="00105CE1">
        <w:tc>
          <w:tcPr>
            <w:tcW w:w="4849" w:type="dxa"/>
            <w:shd w:val="clear" w:color="auto" w:fill="auto"/>
          </w:tcPr>
          <w:p w14:paraId="2976DA94" w14:textId="77777777" w:rsidR="000330D7" w:rsidRPr="00473B60" w:rsidRDefault="000330D7" w:rsidP="00105CE1">
            <w:pPr>
              <w:pBdr>
                <w:bottom w:val="single" w:sz="12" w:space="1" w:color="auto"/>
              </w:pBdr>
              <w:jc w:val="center"/>
              <w:rPr>
                <w:rFonts w:ascii="Arial" w:hAnsi="Arial" w:cs="Arial"/>
                <w:sz w:val="17"/>
                <w:szCs w:val="17"/>
              </w:rPr>
            </w:pPr>
            <w:r w:rsidRPr="00473B60">
              <w:rPr>
                <w:rFonts w:ascii="Arial" w:hAnsi="Arial" w:cs="Arial"/>
                <w:sz w:val="17"/>
                <w:szCs w:val="17"/>
              </w:rPr>
              <w:t xml:space="preserve">Por el </w:t>
            </w:r>
            <w:r w:rsidRPr="00473B60">
              <w:rPr>
                <w:rFonts w:ascii="Arial" w:hAnsi="Arial" w:cs="Arial"/>
                <w:b/>
                <w:bCs/>
                <w:sz w:val="17"/>
                <w:szCs w:val="17"/>
              </w:rPr>
              <w:t>“Instituto”</w:t>
            </w:r>
          </w:p>
          <w:p w14:paraId="4FAC2659" w14:textId="77777777" w:rsidR="000330D7" w:rsidRPr="00473B60" w:rsidRDefault="000330D7" w:rsidP="00105CE1">
            <w:pPr>
              <w:pBdr>
                <w:bottom w:val="single" w:sz="12" w:space="1" w:color="auto"/>
              </w:pBdr>
              <w:jc w:val="center"/>
              <w:rPr>
                <w:rFonts w:ascii="Arial" w:hAnsi="Arial" w:cs="Arial"/>
                <w:sz w:val="17"/>
                <w:szCs w:val="17"/>
              </w:rPr>
            </w:pPr>
          </w:p>
          <w:p w14:paraId="1A480238" w14:textId="77777777" w:rsidR="000330D7" w:rsidRPr="00473B60" w:rsidRDefault="000330D7" w:rsidP="00105CE1">
            <w:pPr>
              <w:pBdr>
                <w:bottom w:val="single" w:sz="12" w:space="1" w:color="auto"/>
              </w:pBdr>
              <w:jc w:val="center"/>
              <w:rPr>
                <w:rFonts w:ascii="Arial" w:hAnsi="Arial" w:cs="Arial"/>
                <w:sz w:val="17"/>
                <w:szCs w:val="17"/>
              </w:rPr>
            </w:pPr>
          </w:p>
          <w:p w14:paraId="5789E8AC" w14:textId="77777777" w:rsidR="000330D7" w:rsidRPr="00473B60" w:rsidRDefault="000330D7" w:rsidP="00105CE1">
            <w:pPr>
              <w:tabs>
                <w:tab w:val="left" w:pos="581"/>
                <w:tab w:val="center" w:pos="2727"/>
              </w:tabs>
              <w:jc w:val="center"/>
              <w:rPr>
                <w:rFonts w:ascii="Arial" w:hAnsi="Arial" w:cs="Arial"/>
                <w:sz w:val="17"/>
                <w:szCs w:val="17"/>
              </w:rPr>
            </w:pPr>
            <w:r w:rsidRPr="00473B60">
              <w:rPr>
                <w:rFonts w:ascii="Arial" w:hAnsi="Arial" w:cs="Arial"/>
                <w:b/>
                <w:sz w:val="17"/>
                <w:szCs w:val="17"/>
              </w:rPr>
              <w:t>Si aplica: Licenciado Bogart Cristóbal Montiel Reyna</w:t>
            </w:r>
            <w:r w:rsidRPr="00473B60">
              <w:rPr>
                <w:rFonts w:ascii="Arial" w:hAnsi="Arial" w:cs="Arial"/>
                <w:sz w:val="17"/>
                <w:szCs w:val="17"/>
              </w:rPr>
              <w:t xml:space="preserve"> </w:t>
            </w:r>
          </w:p>
          <w:p w14:paraId="60AFEF84" w14:textId="77777777" w:rsidR="000330D7" w:rsidRPr="00473B60" w:rsidRDefault="000330D7" w:rsidP="00105CE1">
            <w:pPr>
              <w:tabs>
                <w:tab w:val="left" w:pos="581"/>
                <w:tab w:val="center" w:pos="2727"/>
              </w:tabs>
              <w:jc w:val="center"/>
              <w:rPr>
                <w:rFonts w:ascii="Arial" w:hAnsi="Arial" w:cs="Arial"/>
                <w:b/>
                <w:sz w:val="17"/>
                <w:szCs w:val="17"/>
              </w:rPr>
            </w:pPr>
            <w:r w:rsidRPr="00473B60">
              <w:rPr>
                <w:rFonts w:ascii="Arial" w:hAnsi="Arial" w:cs="Arial"/>
                <w:sz w:val="17"/>
                <w:szCs w:val="17"/>
              </w:rPr>
              <w:t>Director Ejecutivo de Administración</w:t>
            </w:r>
          </w:p>
          <w:p w14:paraId="58847D68" w14:textId="77777777" w:rsidR="000330D7" w:rsidRPr="00473B60" w:rsidRDefault="000330D7" w:rsidP="00105CE1">
            <w:pPr>
              <w:tabs>
                <w:tab w:val="left" w:pos="581"/>
                <w:tab w:val="center" w:pos="2727"/>
              </w:tabs>
              <w:jc w:val="center"/>
              <w:rPr>
                <w:rFonts w:ascii="Arial" w:hAnsi="Arial" w:cs="Arial"/>
                <w:sz w:val="17"/>
                <w:szCs w:val="17"/>
              </w:rPr>
            </w:pPr>
            <w:r w:rsidRPr="00473B60">
              <w:rPr>
                <w:rFonts w:ascii="Arial" w:hAnsi="Arial" w:cs="Arial"/>
                <w:b/>
                <w:sz w:val="17"/>
                <w:szCs w:val="17"/>
              </w:rPr>
              <w:t>Apoderado Legal</w:t>
            </w:r>
          </w:p>
          <w:p w14:paraId="6DCBF28B" w14:textId="77777777" w:rsidR="000330D7" w:rsidRPr="00473B60" w:rsidRDefault="000330D7" w:rsidP="00105CE1">
            <w:pPr>
              <w:pBdr>
                <w:bottom w:val="single" w:sz="12" w:space="1" w:color="auto"/>
              </w:pBdr>
              <w:jc w:val="center"/>
              <w:rPr>
                <w:rFonts w:ascii="Arial" w:hAnsi="Arial" w:cs="Arial"/>
                <w:sz w:val="17"/>
                <w:szCs w:val="17"/>
              </w:rPr>
            </w:pPr>
          </w:p>
          <w:p w14:paraId="4424B0B0" w14:textId="77777777" w:rsidR="000330D7" w:rsidRPr="00473B60" w:rsidRDefault="000330D7" w:rsidP="00105CE1">
            <w:pPr>
              <w:tabs>
                <w:tab w:val="left" w:pos="581"/>
                <w:tab w:val="center" w:pos="2727"/>
              </w:tabs>
              <w:jc w:val="center"/>
              <w:rPr>
                <w:rFonts w:ascii="Arial" w:hAnsi="Arial" w:cs="Arial"/>
                <w:b/>
                <w:sz w:val="17"/>
                <w:szCs w:val="17"/>
              </w:rPr>
            </w:pPr>
            <w:r w:rsidRPr="00473B60">
              <w:rPr>
                <w:rFonts w:ascii="Arial" w:hAnsi="Arial" w:cs="Arial"/>
                <w:b/>
                <w:sz w:val="17"/>
                <w:szCs w:val="17"/>
              </w:rPr>
              <w:t>Licenciado José Carlos Ayluardo Yeo</w:t>
            </w:r>
          </w:p>
          <w:p w14:paraId="4E9B22E2" w14:textId="77777777" w:rsidR="000330D7" w:rsidRPr="00473B60" w:rsidRDefault="000330D7" w:rsidP="00105CE1">
            <w:pPr>
              <w:tabs>
                <w:tab w:val="left" w:pos="581"/>
                <w:tab w:val="center" w:pos="2727"/>
              </w:tabs>
              <w:jc w:val="center"/>
              <w:rPr>
                <w:rFonts w:ascii="Arial" w:hAnsi="Arial" w:cs="Arial"/>
                <w:sz w:val="17"/>
                <w:szCs w:val="17"/>
              </w:rPr>
            </w:pPr>
            <w:r w:rsidRPr="00473B60">
              <w:rPr>
                <w:rFonts w:ascii="Arial" w:hAnsi="Arial" w:cs="Arial"/>
                <w:sz w:val="17"/>
                <w:szCs w:val="17"/>
              </w:rPr>
              <w:t>Director de Recursos Materiales y Servicios</w:t>
            </w:r>
          </w:p>
          <w:p w14:paraId="309614DD" w14:textId="77777777" w:rsidR="000330D7" w:rsidRPr="00473B60" w:rsidRDefault="000330D7" w:rsidP="00105CE1">
            <w:pPr>
              <w:pBdr>
                <w:bottom w:val="single" w:sz="12" w:space="1" w:color="auto"/>
              </w:pBdr>
              <w:jc w:val="center"/>
              <w:rPr>
                <w:rFonts w:ascii="Arial" w:hAnsi="Arial" w:cs="Arial"/>
                <w:sz w:val="17"/>
                <w:szCs w:val="17"/>
              </w:rPr>
            </w:pPr>
          </w:p>
          <w:p w14:paraId="08AB372F" w14:textId="77777777" w:rsidR="000330D7" w:rsidRPr="00473B60" w:rsidRDefault="000330D7" w:rsidP="00105CE1">
            <w:pPr>
              <w:pBdr>
                <w:bottom w:val="single" w:sz="12" w:space="1" w:color="auto"/>
              </w:pBdr>
              <w:jc w:val="center"/>
              <w:rPr>
                <w:rFonts w:ascii="Arial" w:hAnsi="Arial" w:cs="Arial"/>
                <w:sz w:val="17"/>
                <w:szCs w:val="17"/>
              </w:rPr>
            </w:pPr>
          </w:p>
          <w:p w14:paraId="2B70B1D5" w14:textId="77777777" w:rsidR="000330D7" w:rsidRPr="00473B60" w:rsidRDefault="000330D7" w:rsidP="00105CE1">
            <w:pPr>
              <w:tabs>
                <w:tab w:val="left" w:pos="581"/>
                <w:tab w:val="center" w:pos="2727"/>
              </w:tabs>
              <w:jc w:val="center"/>
              <w:rPr>
                <w:rFonts w:ascii="Arial" w:hAnsi="Arial" w:cs="Arial"/>
                <w:b/>
                <w:sz w:val="17"/>
                <w:szCs w:val="17"/>
                <w:u w:val="single"/>
              </w:rPr>
            </w:pPr>
            <w:r w:rsidRPr="00473B60">
              <w:rPr>
                <w:rFonts w:ascii="Arial" w:hAnsi="Arial" w:cs="Arial"/>
                <w:b/>
                <w:sz w:val="17"/>
                <w:szCs w:val="17"/>
                <w:u w:val="single"/>
              </w:rPr>
              <w:t>(Nombre)</w:t>
            </w:r>
          </w:p>
          <w:p w14:paraId="1D631538" w14:textId="77777777" w:rsidR="000330D7" w:rsidRPr="00473B60" w:rsidRDefault="000330D7" w:rsidP="00105CE1">
            <w:pPr>
              <w:tabs>
                <w:tab w:val="left" w:pos="581"/>
                <w:tab w:val="center" w:pos="2727"/>
              </w:tabs>
              <w:jc w:val="center"/>
              <w:rPr>
                <w:rFonts w:ascii="Arial" w:hAnsi="Arial" w:cs="Arial"/>
                <w:sz w:val="17"/>
                <w:szCs w:val="17"/>
              </w:rPr>
            </w:pPr>
            <w:r w:rsidRPr="00473B60">
              <w:rPr>
                <w:rFonts w:ascii="Arial" w:hAnsi="Arial" w:cs="Arial"/>
                <w:sz w:val="17"/>
                <w:szCs w:val="17"/>
                <w:u w:val="single"/>
              </w:rPr>
              <w:t>(cargo</w:t>
            </w:r>
            <w:r w:rsidRPr="00473B60">
              <w:rPr>
                <w:rFonts w:ascii="Arial" w:hAnsi="Arial" w:cs="Arial"/>
                <w:sz w:val="17"/>
                <w:szCs w:val="17"/>
              </w:rPr>
              <w:t>)</w:t>
            </w:r>
          </w:p>
          <w:p w14:paraId="7D31BAD7" w14:textId="77777777" w:rsidR="000330D7" w:rsidRPr="00473B60" w:rsidRDefault="000330D7" w:rsidP="00105CE1">
            <w:pPr>
              <w:tabs>
                <w:tab w:val="left" w:pos="581"/>
                <w:tab w:val="center" w:pos="2727"/>
              </w:tabs>
              <w:jc w:val="center"/>
              <w:rPr>
                <w:rFonts w:ascii="Arial" w:hAnsi="Arial" w:cs="Arial"/>
                <w:b/>
                <w:sz w:val="17"/>
                <w:szCs w:val="17"/>
              </w:rPr>
            </w:pPr>
            <w:r w:rsidRPr="00473B60">
              <w:rPr>
                <w:rFonts w:ascii="Arial" w:hAnsi="Arial" w:cs="Arial"/>
                <w:b/>
                <w:sz w:val="17"/>
                <w:szCs w:val="17"/>
              </w:rPr>
              <w:t xml:space="preserve"> Administrador del Contrato</w:t>
            </w:r>
          </w:p>
          <w:p w14:paraId="77D9BE77" w14:textId="77777777" w:rsidR="000330D7" w:rsidRPr="00473B60" w:rsidRDefault="000330D7" w:rsidP="00105CE1">
            <w:pPr>
              <w:tabs>
                <w:tab w:val="left" w:pos="581"/>
                <w:tab w:val="center" w:pos="2727"/>
              </w:tabs>
              <w:jc w:val="center"/>
              <w:rPr>
                <w:rFonts w:ascii="Arial" w:hAnsi="Arial" w:cs="Arial"/>
                <w:sz w:val="17"/>
                <w:szCs w:val="17"/>
              </w:rPr>
            </w:pPr>
          </w:p>
          <w:p w14:paraId="776CDEE0" w14:textId="77777777" w:rsidR="000330D7" w:rsidRPr="00473B60" w:rsidRDefault="000330D7" w:rsidP="00105CE1">
            <w:pPr>
              <w:tabs>
                <w:tab w:val="left" w:pos="581"/>
                <w:tab w:val="center" w:pos="2727"/>
              </w:tabs>
              <w:jc w:val="center"/>
              <w:rPr>
                <w:rFonts w:ascii="Arial" w:hAnsi="Arial" w:cs="Arial"/>
                <w:b/>
                <w:sz w:val="17"/>
                <w:szCs w:val="17"/>
                <w:u w:val="single"/>
              </w:rPr>
            </w:pPr>
            <w:r w:rsidRPr="00473B60">
              <w:rPr>
                <w:rFonts w:ascii="Arial" w:hAnsi="Arial" w:cs="Arial"/>
                <w:b/>
                <w:sz w:val="17"/>
                <w:szCs w:val="17"/>
                <w:u w:val="single"/>
              </w:rPr>
              <w:t>(Nombre)</w:t>
            </w:r>
          </w:p>
          <w:p w14:paraId="26AF3D20" w14:textId="77777777" w:rsidR="000330D7" w:rsidRPr="00473B60" w:rsidRDefault="000330D7" w:rsidP="00105CE1">
            <w:pPr>
              <w:tabs>
                <w:tab w:val="left" w:pos="581"/>
                <w:tab w:val="center" w:pos="2727"/>
              </w:tabs>
              <w:jc w:val="center"/>
              <w:rPr>
                <w:rFonts w:ascii="Arial" w:hAnsi="Arial" w:cs="Arial"/>
                <w:sz w:val="17"/>
                <w:szCs w:val="17"/>
              </w:rPr>
            </w:pPr>
            <w:r w:rsidRPr="00473B60">
              <w:rPr>
                <w:rFonts w:ascii="Arial" w:hAnsi="Arial" w:cs="Arial"/>
                <w:sz w:val="17"/>
                <w:szCs w:val="17"/>
                <w:u w:val="single"/>
              </w:rPr>
              <w:t>(cargo</w:t>
            </w:r>
            <w:r w:rsidRPr="00473B60">
              <w:rPr>
                <w:rFonts w:ascii="Arial" w:hAnsi="Arial" w:cs="Arial"/>
                <w:sz w:val="17"/>
                <w:szCs w:val="17"/>
              </w:rPr>
              <w:t>)</w:t>
            </w:r>
          </w:p>
          <w:p w14:paraId="2BC8B0F2" w14:textId="77777777" w:rsidR="000330D7" w:rsidRPr="00473B60" w:rsidRDefault="000330D7" w:rsidP="00105CE1">
            <w:pPr>
              <w:tabs>
                <w:tab w:val="left" w:pos="581"/>
                <w:tab w:val="center" w:pos="2727"/>
              </w:tabs>
              <w:jc w:val="center"/>
              <w:rPr>
                <w:rFonts w:ascii="Arial" w:hAnsi="Arial" w:cs="Arial"/>
                <w:b/>
                <w:sz w:val="17"/>
                <w:szCs w:val="17"/>
              </w:rPr>
            </w:pPr>
            <w:r w:rsidRPr="00473B60">
              <w:rPr>
                <w:rFonts w:ascii="Arial" w:hAnsi="Arial" w:cs="Arial"/>
                <w:b/>
                <w:sz w:val="17"/>
                <w:szCs w:val="17"/>
              </w:rPr>
              <w:t xml:space="preserve"> Supervisor del Contrato</w:t>
            </w:r>
          </w:p>
          <w:p w14:paraId="4D38EFDB" w14:textId="77777777" w:rsidR="000330D7" w:rsidRPr="00473B60" w:rsidRDefault="000330D7" w:rsidP="00105CE1">
            <w:pPr>
              <w:tabs>
                <w:tab w:val="left" w:pos="581"/>
                <w:tab w:val="center" w:pos="2727"/>
              </w:tabs>
              <w:jc w:val="center"/>
              <w:rPr>
                <w:rFonts w:ascii="Arial" w:hAnsi="Arial" w:cs="Arial"/>
                <w:b/>
                <w:sz w:val="17"/>
                <w:szCs w:val="17"/>
              </w:rPr>
            </w:pPr>
          </w:p>
        </w:tc>
        <w:tc>
          <w:tcPr>
            <w:tcW w:w="4791" w:type="dxa"/>
            <w:shd w:val="clear" w:color="auto" w:fill="auto"/>
          </w:tcPr>
          <w:p w14:paraId="1C568A63" w14:textId="77777777" w:rsidR="000330D7" w:rsidRPr="00473B60" w:rsidRDefault="000330D7" w:rsidP="00105CE1">
            <w:pPr>
              <w:ind w:right="5"/>
              <w:jc w:val="center"/>
              <w:rPr>
                <w:rFonts w:ascii="Arial" w:hAnsi="Arial" w:cs="Arial"/>
                <w:b/>
                <w:sz w:val="17"/>
                <w:szCs w:val="17"/>
              </w:rPr>
            </w:pPr>
            <w:r w:rsidRPr="00473B60">
              <w:rPr>
                <w:rFonts w:ascii="Arial" w:hAnsi="Arial" w:cs="Arial"/>
                <w:sz w:val="17"/>
                <w:szCs w:val="17"/>
              </w:rPr>
              <w:t xml:space="preserve">Por el </w:t>
            </w:r>
            <w:r w:rsidRPr="00473B60">
              <w:rPr>
                <w:rFonts w:ascii="Arial" w:hAnsi="Arial" w:cs="Arial"/>
                <w:b/>
                <w:bCs/>
                <w:sz w:val="17"/>
                <w:szCs w:val="17"/>
              </w:rPr>
              <w:t>“Proveedor”</w:t>
            </w:r>
          </w:p>
          <w:p w14:paraId="3F07CC09" w14:textId="77777777" w:rsidR="000330D7" w:rsidRPr="00473B60" w:rsidRDefault="000330D7" w:rsidP="00105CE1">
            <w:pPr>
              <w:ind w:right="5"/>
              <w:jc w:val="center"/>
              <w:rPr>
                <w:rFonts w:ascii="Arial" w:hAnsi="Arial" w:cs="Arial"/>
                <w:sz w:val="17"/>
                <w:szCs w:val="17"/>
              </w:rPr>
            </w:pPr>
          </w:p>
          <w:p w14:paraId="292B4778" w14:textId="77777777" w:rsidR="000330D7" w:rsidRPr="00473B60" w:rsidRDefault="000330D7" w:rsidP="00105CE1">
            <w:pPr>
              <w:pBdr>
                <w:bottom w:val="single" w:sz="12" w:space="1" w:color="auto"/>
              </w:pBdr>
              <w:ind w:right="5"/>
              <w:jc w:val="center"/>
              <w:rPr>
                <w:rFonts w:ascii="Arial" w:hAnsi="Arial" w:cs="Arial"/>
                <w:sz w:val="17"/>
                <w:szCs w:val="17"/>
              </w:rPr>
            </w:pPr>
          </w:p>
          <w:p w14:paraId="7C618408" w14:textId="77777777" w:rsidR="000330D7" w:rsidRPr="00473B60" w:rsidRDefault="000330D7" w:rsidP="00105CE1">
            <w:pPr>
              <w:ind w:right="5"/>
              <w:jc w:val="center"/>
              <w:rPr>
                <w:rFonts w:ascii="Arial" w:hAnsi="Arial" w:cs="Arial"/>
                <w:b/>
                <w:sz w:val="17"/>
                <w:szCs w:val="17"/>
              </w:rPr>
            </w:pPr>
            <w:r w:rsidRPr="00473B60">
              <w:rPr>
                <w:rFonts w:ascii="Arial" w:hAnsi="Arial" w:cs="Arial"/>
                <w:b/>
                <w:sz w:val="17"/>
                <w:szCs w:val="17"/>
              </w:rPr>
              <w:t>C. (</w:t>
            </w:r>
            <w:r w:rsidRPr="00473B60">
              <w:rPr>
                <w:rFonts w:ascii="Arial" w:hAnsi="Arial" w:cs="Arial"/>
                <w:b/>
                <w:sz w:val="17"/>
                <w:szCs w:val="17"/>
                <w:u w:val="single"/>
              </w:rPr>
              <w:t>Nombre</w:t>
            </w:r>
            <w:r w:rsidRPr="00473B60">
              <w:rPr>
                <w:rFonts w:ascii="Arial" w:hAnsi="Arial" w:cs="Arial"/>
                <w:b/>
                <w:sz w:val="17"/>
                <w:szCs w:val="17"/>
              </w:rPr>
              <w:t>)</w:t>
            </w:r>
          </w:p>
          <w:p w14:paraId="44132503" w14:textId="77777777" w:rsidR="000330D7" w:rsidRPr="00473B60" w:rsidRDefault="000330D7" w:rsidP="00105CE1">
            <w:pPr>
              <w:ind w:right="5"/>
              <w:jc w:val="center"/>
              <w:rPr>
                <w:rFonts w:ascii="Arial" w:hAnsi="Arial" w:cs="Arial"/>
                <w:b/>
                <w:sz w:val="17"/>
                <w:szCs w:val="17"/>
              </w:rPr>
            </w:pPr>
            <w:r w:rsidRPr="00473B60">
              <w:rPr>
                <w:rFonts w:ascii="Arial" w:hAnsi="Arial" w:cs="Arial"/>
                <w:b/>
                <w:sz w:val="17"/>
                <w:szCs w:val="17"/>
              </w:rPr>
              <w:t>(</w:t>
            </w:r>
            <w:r w:rsidRPr="00473B60">
              <w:rPr>
                <w:rFonts w:ascii="Arial" w:hAnsi="Arial" w:cs="Arial"/>
                <w:b/>
                <w:sz w:val="17"/>
                <w:szCs w:val="17"/>
                <w:u w:val="single"/>
              </w:rPr>
              <w:t>si aplica</w:t>
            </w:r>
            <w:r w:rsidRPr="00473B60">
              <w:rPr>
                <w:rFonts w:ascii="Arial" w:hAnsi="Arial" w:cs="Arial"/>
                <w:b/>
                <w:sz w:val="17"/>
                <w:szCs w:val="17"/>
              </w:rPr>
              <w:t xml:space="preserve">: </w:t>
            </w:r>
            <w:r w:rsidRPr="00473B60">
              <w:rPr>
                <w:rFonts w:ascii="Arial" w:hAnsi="Arial" w:cs="Arial"/>
                <w:b/>
                <w:sz w:val="17"/>
                <w:szCs w:val="17"/>
                <w:u w:val="single"/>
              </w:rPr>
              <w:t>Representante o Apoderado Legal</w:t>
            </w:r>
            <w:r w:rsidRPr="00473B60">
              <w:rPr>
                <w:rFonts w:ascii="Arial" w:hAnsi="Arial" w:cs="Arial"/>
                <w:b/>
                <w:sz w:val="17"/>
                <w:szCs w:val="17"/>
              </w:rPr>
              <w:t>)</w:t>
            </w:r>
          </w:p>
        </w:tc>
      </w:tr>
    </w:tbl>
    <w:p w14:paraId="16F138CB" w14:textId="77777777" w:rsidR="000330D7" w:rsidRPr="00473B60" w:rsidRDefault="000330D7" w:rsidP="000330D7">
      <w:pPr>
        <w:rPr>
          <w:rFonts w:ascii="Arial" w:hAnsi="Arial" w:cs="Arial"/>
          <w:sz w:val="17"/>
          <w:szCs w:val="17"/>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0079DE">
        <w:rPr>
          <w:rFonts w:ascii="Arial" w:hAnsi="Arial" w:cs="Arial"/>
          <w:b/>
          <w:sz w:val="17"/>
          <w:szCs w:val="17"/>
          <w:highlight w:val="lightGray"/>
          <w:u w:val="single"/>
        </w:rPr>
        <w:t xml:space="preserve"> (número de contrato)</w:t>
      </w:r>
      <w:r w:rsidRPr="000079DE">
        <w:rPr>
          <w:rFonts w:ascii="Arial" w:hAnsi="Arial" w:cs="Arial"/>
          <w:b/>
          <w:sz w:val="17"/>
          <w:szCs w:val="17"/>
          <w:highlight w:val="lightGray"/>
        </w:rPr>
        <w:t>/</w:t>
      </w:r>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0079DE">
        <w:rPr>
          <w:rFonts w:ascii="Arial" w:hAnsi="Arial" w:cs="Arial"/>
          <w:sz w:val="17"/>
          <w:szCs w:val="17"/>
          <w:highlight w:val="lightGray"/>
          <w:u w:val="single"/>
        </w:rPr>
        <w:t>(empresa o nombre de la persona física)</w:t>
      </w:r>
      <w:r w:rsidRPr="00473B60">
        <w:rPr>
          <w:rFonts w:ascii="Arial" w:hAnsi="Arial" w:cs="Arial"/>
          <w:sz w:val="17"/>
          <w:szCs w:val="17"/>
          <w:u w:val="single"/>
        </w:rPr>
        <w:t>.</w:t>
      </w:r>
    </w:p>
    <w:p w14:paraId="3F1C835C" w14:textId="77777777" w:rsidR="000330D7" w:rsidRPr="0027305A" w:rsidRDefault="000330D7" w:rsidP="000330D7">
      <w:pPr>
        <w:jc w:val="both"/>
        <w:rPr>
          <w:rFonts w:ascii="Arial" w:hAnsi="Arial" w:cs="Arial"/>
          <w:color w:val="666699"/>
          <w:kern w:val="32"/>
          <w:sz w:val="18"/>
          <w:szCs w:val="18"/>
        </w:rPr>
      </w:pPr>
    </w:p>
    <w:p w14:paraId="005A2E03" w14:textId="43E8426E" w:rsidR="001F30AA" w:rsidRDefault="001F30AA" w:rsidP="001F30AA">
      <w:pPr>
        <w:jc w:val="both"/>
        <w:rPr>
          <w:rFonts w:ascii="Arial" w:hAnsi="Arial" w:cs="Arial"/>
          <w:color w:val="666699"/>
          <w:kern w:val="32"/>
          <w:sz w:val="18"/>
          <w:szCs w:val="18"/>
        </w:rPr>
      </w:pPr>
    </w:p>
    <w:p w14:paraId="40493FEA" w14:textId="5525D890" w:rsidR="000330D7" w:rsidRDefault="000330D7" w:rsidP="001F30AA">
      <w:pPr>
        <w:jc w:val="both"/>
        <w:rPr>
          <w:rFonts w:ascii="Arial" w:hAnsi="Arial" w:cs="Arial"/>
          <w:color w:val="666699"/>
          <w:kern w:val="32"/>
          <w:sz w:val="18"/>
          <w:szCs w:val="18"/>
        </w:rPr>
      </w:pPr>
    </w:p>
    <w:p w14:paraId="27F1DD03" w14:textId="0D7BF9A1" w:rsidR="000330D7" w:rsidRDefault="000330D7" w:rsidP="001F30AA">
      <w:pPr>
        <w:jc w:val="both"/>
        <w:rPr>
          <w:rFonts w:ascii="Arial" w:hAnsi="Arial" w:cs="Arial"/>
          <w:color w:val="666699"/>
          <w:kern w:val="32"/>
          <w:sz w:val="18"/>
          <w:szCs w:val="18"/>
        </w:rPr>
      </w:pPr>
    </w:p>
    <w:p w14:paraId="68244285" w14:textId="53D5AEFC" w:rsidR="000330D7" w:rsidRDefault="000330D7" w:rsidP="001F30AA">
      <w:pPr>
        <w:jc w:val="both"/>
        <w:rPr>
          <w:rFonts w:ascii="Arial" w:hAnsi="Arial" w:cs="Arial"/>
          <w:color w:val="666699"/>
          <w:kern w:val="32"/>
          <w:sz w:val="18"/>
          <w:szCs w:val="18"/>
        </w:rPr>
      </w:pPr>
    </w:p>
    <w:p w14:paraId="47A6E79E" w14:textId="6AAA4B47" w:rsidR="000330D7" w:rsidRDefault="000330D7" w:rsidP="001F30AA">
      <w:pPr>
        <w:jc w:val="both"/>
        <w:rPr>
          <w:rFonts w:ascii="Arial" w:hAnsi="Arial" w:cs="Arial"/>
          <w:color w:val="666699"/>
          <w:kern w:val="32"/>
          <w:sz w:val="18"/>
          <w:szCs w:val="18"/>
        </w:rPr>
      </w:pPr>
    </w:p>
    <w:p w14:paraId="2216DD27" w14:textId="6CE372C3" w:rsidR="000330D7" w:rsidRDefault="000330D7" w:rsidP="001F30AA">
      <w:pPr>
        <w:jc w:val="both"/>
        <w:rPr>
          <w:rFonts w:ascii="Arial" w:hAnsi="Arial" w:cs="Arial"/>
          <w:color w:val="666699"/>
          <w:kern w:val="32"/>
          <w:sz w:val="18"/>
          <w:szCs w:val="18"/>
        </w:rPr>
      </w:pPr>
    </w:p>
    <w:p w14:paraId="6CB69B19" w14:textId="1BE01716" w:rsidR="000330D7" w:rsidRDefault="000330D7" w:rsidP="001F30AA">
      <w:pPr>
        <w:jc w:val="both"/>
        <w:rPr>
          <w:rFonts w:ascii="Arial" w:hAnsi="Arial" w:cs="Arial"/>
          <w:color w:val="666699"/>
          <w:kern w:val="32"/>
          <w:sz w:val="18"/>
          <w:szCs w:val="18"/>
        </w:rPr>
      </w:pPr>
    </w:p>
    <w:p w14:paraId="7EE264A8" w14:textId="18BF1B44" w:rsidR="000330D7" w:rsidRDefault="000330D7" w:rsidP="001F30AA">
      <w:pPr>
        <w:jc w:val="both"/>
        <w:rPr>
          <w:rFonts w:ascii="Arial" w:hAnsi="Arial" w:cs="Arial"/>
          <w:color w:val="666699"/>
          <w:kern w:val="32"/>
          <w:sz w:val="18"/>
          <w:szCs w:val="18"/>
        </w:rPr>
      </w:pPr>
    </w:p>
    <w:p w14:paraId="7685B0C7" w14:textId="77777777" w:rsidR="000330D7" w:rsidRPr="0027305A" w:rsidRDefault="000330D7" w:rsidP="001F30AA">
      <w:pPr>
        <w:jc w:val="both"/>
        <w:rPr>
          <w:rFonts w:ascii="Arial" w:hAnsi="Arial" w:cs="Arial"/>
          <w:color w:val="666699"/>
          <w:kern w:val="32"/>
          <w:sz w:val="18"/>
          <w:szCs w:val="18"/>
        </w:rPr>
      </w:pPr>
    </w:p>
    <w:p w14:paraId="67EFFC31" w14:textId="6A4AE3DD" w:rsidR="00EA7D6E" w:rsidRPr="0071788A" w:rsidRDefault="007700C5" w:rsidP="00EA7D6E">
      <w:pPr>
        <w:pStyle w:val="Ttulo1"/>
        <w:spacing w:before="240" w:after="60"/>
        <w:rPr>
          <w:rFonts w:cs="Arial"/>
          <w:color w:val="CC0066"/>
          <w:kern w:val="32"/>
          <w:sz w:val="32"/>
          <w:szCs w:val="32"/>
        </w:rPr>
      </w:pPr>
      <w:bookmarkStart w:id="1154" w:name="_Toc512432288"/>
      <w:bookmarkStart w:id="1155" w:name="_Toc23958055"/>
      <w:r>
        <w:rPr>
          <w:rFonts w:cs="Arial"/>
          <w:b w:val="0"/>
          <w:bCs/>
          <w:noProof/>
          <w:sz w:val="16"/>
          <w:szCs w:val="16"/>
          <w:lang w:val="en-US" w:eastAsia="en-US"/>
        </w:rPr>
        <mc:AlternateContent>
          <mc:Choice Requires="wpg">
            <w:drawing>
              <wp:anchor distT="0" distB="0" distL="114300" distR="114300" simplePos="0" relativeHeight="251668992" behindDoc="0" locked="0" layoutInCell="1" allowOverlap="1" wp14:anchorId="05B05D32" wp14:editId="53BE9041">
                <wp:simplePos x="0" y="0"/>
                <wp:positionH relativeFrom="column">
                  <wp:posOffset>-291464</wp:posOffset>
                </wp:positionH>
                <wp:positionV relativeFrom="paragraph">
                  <wp:posOffset>193675</wp:posOffset>
                </wp:positionV>
                <wp:extent cx="6496671" cy="7266305"/>
                <wp:effectExtent l="0" t="0" r="19050" b="0"/>
                <wp:wrapNone/>
                <wp:docPr id="19" name="Grupo 19"/>
                <wp:cNvGraphicFramePr/>
                <a:graphic xmlns:a="http://schemas.openxmlformats.org/drawingml/2006/main">
                  <a:graphicData uri="http://schemas.microsoft.com/office/word/2010/wordprocessingGroup">
                    <wpg:wgp>
                      <wpg:cNvGrpSpPr/>
                      <wpg:grpSpPr>
                        <a:xfrm>
                          <a:off x="0" y="0"/>
                          <a:ext cx="6496671" cy="7266305"/>
                          <a:chOff x="-149877" y="-410847"/>
                          <a:chExt cx="6496685" cy="7255186"/>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1B0485" w14:textId="39FFF206" w:rsidR="00904D7B" w:rsidRPr="0034406B" w:rsidRDefault="00904D7B"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904D7B" w:rsidRPr="0034406B" w:rsidRDefault="00904D7B" w:rsidP="009953D8">
                              <w:pPr>
                                <w:jc w:val="center"/>
                                <w:rPr>
                                  <w:rFonts w:ascii="Arial" w:hAnsi="Arial" w:cs="Arial"/>
                                  <w:b/>
                                  <w:sz w:val="18"/>
                                  <w:szCs w:val="24"/>
                                </w:rPr>
                              </w:pPr>
                            </w:p>
                            <w:p w14:paraId="72A492E4" w14:textId="500410D3" w:rsidR="00904D7B" w:rsidRPr="007E4294" w:rsidRDefault="00904D7B" w:rsidP="009953D8">
                              <w:pPr>
                                <w:jc w:val="center"/>
                                <w:rPr>
                                  <w:rFonts w:ascii="Arial" w:hAnsi="Arial" w:cs="Arial"/>
                                  <w:b/>
                                  <w:szCs w:val="24"/>
                                </w:rPr>
                              </w:pPr>
                              <w:r>
                                <w:rPr>
                                  <w:rFonts w:ascii="Arial" w:hAnsi="Arial" w:cs="Arial"/>
                                  <w:b/>
                                  <w:szCs w:val="24"/>
                                </w:rPr>
                                <w:t>No. LP-INE-073/2020</w:t>
                              </w:r>
                            </w:p>
                            <w:p w14:paraId="2EA4188F" w14:textId="77777777" w:rsidR="00904D7B" w:rsidRPr="0034406B" w:rsidRDefault="00904D7B" w:rsidP="009953D8">
                              <w:pPr>
                                <w:jc w:val="center"/>
                                <w:rPr>
                                  <w:rFonts w:ascii="Arial" w:hAnsi="Arial" w:cs="Arial"/>
                                  <w:b/>
                                  <w:sz w:val="18"/>
                                  <w:szCs w:val="24"/>
                                </w:rPr>
                              </w:pPr>
                            </w:p>
                            <w:p w14:paraId="684EF6CB" w14:textId="77777777" w:rsidR="00904D7B" w:rsidRPr="006D69A0" w:rsidRDefault="00904D7B"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410847"/>
                            <a:ext cx="6496685" cy="7255186"/>
                            <a:chOff x="-149877" y="-410847"/>
                            <a:chExt cx="6496685" cy="7255186"/>
                          </a:xfrm>
                        </wpg:grpSpPr>
                        <wps:wsp>
                          <wps:cNvPr id="22" name="Rectangle 68"/>
                          <wps:cNvSpPr>
                            <a:spLocks noChangeArrowheads="1"/>
                          </wps:cNvSpPr>
                          <wps:spPr bwMode="auto">
                            <a:xfrm>
                              <a:off x="-149877" y="-410847"/>
                              <a:ext cx="6496685" cy="701863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3175687" y="6709719"/>
                              <a:ext cx="3013710" cy="134620"/>
                            </a:xfrm>
                            <a:prstGeom prst="rect">
                              <a:avLst/>
                            </a:prstGeom>
                            <a:ln w="12700">
                              <a:miter lim="400000"/>
                            </a:ln>
                          </pic:spPr>
                        </pic:pic>
                      </wpg:grpSp>
                    </wpg:wgp>
                  </a:graphicData>
                </a:graphic>
                <wp14:sizeRelH relativeFrom="margin">
                  <wp14:pctWidth>0</wp14:pctWidth>
                </wp14:sizeRelH>
                <wp14:sizeRelV relativeFrom="margin">
                  <wp14:pctHeight>0</wp14:pctHeight>
                </wp14:sizeRelV>
              </wp:anchor>
            </w:drawing>
          </mc:Choice>
          <mc:Fallback>
            <w:pict>
              <v:group w14:anchorId="05B05D32" id="Grupo 19" o:spid="_x0000_s1026" style="position:absolute;left:0;text-align:left;margin-left:-22.95pt;margin-top:15.25pt;width:511.55pt;height:572.15pt;z-index:251668992;mso-width-relative:margin;mso-height-relative:margin" coordorigin="-1498,-4108" coordsize="64966,725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431B0485" w14:textId="39FFF206" w:rsidR="00904D7B" w:rsidRPr="0034406B" w:rsidRDefault="00904D7B"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904D7B" w:rsidRPr="0034406B" w:rsidRDefault="00904D7B" w:rsidP="009953D8">
                        <w:pPr>
                          <w:jc w:val="center"/>
                          <w:rPr>
                            <w:rFonts w:ascii="Arial" w:hAnsi="Arial" w:cs="Arial"/>
                            <w:b/>
                            <w:sz w:val="18"/>
                            <w:szCs w:val="24"/>
                          </w:rPr>
                        </w:pPr>
                      </w:p>
                      <w:p w14:paraId="72A492E4" w14:textId="500410D3" w:rsidR="00904D7B" w:rsidRPr="007E4294" w:rsidRDefault="00904D7B" w:rsidP="009953D8">
                        <w:pPr>
                          <w:jc w:val="center"/>
                          <w:rPr>
                            <w:rFonts w:ascii="Arial" w:hAnsi="Arial" w:cs="Arial"/>
                            <w:b/>
                            <w:szCs w:val="24"/>
                          </w:rPr>
                        </w:pPr>
                        <w:r>
                          <w:rPr>
                            <w:rFonts w:ascii="Arial" w:hAnsi="Arial" w:cs="Arial"/>
                            <w:b/>
                            <w:szCs w:val="24"/>
                          </w:rPr>
                          <w:t>No. LP-INE-073/2020</w:t>
                        </w:r>
                      </w:p>
                      <w:p w14:paraId="2EA4188F" w14:textId="77777777" w:rsidR="00904D7B" w:rsidRPr="0034406B" w:rsidRDefault="00904D7B" w:rsidP="009953D8">
                        <w:pPr>
                          <w:jc w:val="center"/>
                          <w:rPr>
                            <w:rFonts w:ascii="Arial" w:hAnsi="Arial" w:cs="Arial"/>
                            <w:b/>
                            <w:sz w:val="18"/>
                            <w:szCs w:val="24"/>
                          </w:rPr>
                        </w:pPr>
                      </w:p>
                      <w:p w14:paraId="684EF6CB" w14:textId="77777777" w:rsidR="00904D7B" w:rsidRPr="006D69A0" w:rsidRDefault="00904D7B"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4108;width:64966;height:72551" coordorigin="-1498,-4108" coordsize="64966,72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4108;width:64966;height:70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22" o:title="LG CONTAMXS- INST"/>
                  </v:shape>
                </v:group>
              </v:group>
            </w:pict>
          </mc:Fallback>
        </mc:AlternateContent>
      </w:r>
      <w:r w:rsidR="00EA7D6E" w:rsidRPr="0071788A">
        <w:rPr>
          <w:rFonts w:cs="Arial"/>
          <w:color w:val="CC0066"/>
          <w:kern w:val="32"/>
          <w:sz w:val="32"/>
          <w:szCs w:val="32"/>
        </w:rPr>
        <w:t xml:space="preserve">ANEXO </w:t>
      </w:r>
      <w:r w:rsidR="00EA7D6E">
        <w:rPr>
          <w:rFonts w:cs="Arial"/>
          <w:color w:val="CC0066"/>
          <w:kern w:val="32"/>
          <w:sz w:val="32"/>
          <w:szCs w:val="32"/>
        </w:rPr>
        <w:t>10</w:t>
      </w:r>
      <w:bookmarkEnd w:id="1154"/>
      <w:bookmarkEnd w:id="1155"/>
    </w:p>
    <w:p w14:paraId="7CAAE4C0" w14:textId="77777777" w:rsidR="00EA7D6E" w:rsidRPr="009D1956" w:rsidRDefault="00EA7D6E" w:rsidP="00EA7D6E">
      <w:pPr>
        <w:rPr>
          <w:sz w:val="16"/>
          <w:szCs w:val="16"/>
        </w:rPr>
      </w:pPr>
    </w:p>
    <w:p w14:paraId="4E7D0B79" w14:textId="77777777" w:rsidR="0044599B" w:rsidRPr="0027305A" w:rsidRDefault="0044599B" w:rsidP="0044599B">
      <w:pPr>
        <w:pStyle w:val="Ttulo1"/>
        <w:shd w:val="clear" w:color="auto" w:fill="D9D9D9" w:themeFill="background1" w:themeFillShade="D9"/>
        <w:rPr>
          <w:rFonts w:cs="Arial"/>
          <w:kern w:val="32"/>
          <w:sz w:val="28"/>
          <w:szCs w:val="32"/>
        </w:rPr>
      </w:pPr>
      <w:bookmarkStart w:id="1156" w:name="_Toc452121432"/>
      <w:bookmarkStart w:id="1157" w:name="_Toc464498351"/>
      <w:bookmarkStart w:id="1158" w:name="_Toc464498757"/>
      <w:bookmarkStart w:id="1159" w:name="_Toc487209370"/>
      <w:bookmarkStart w:id="1160" w:name="_Toc488428684"/>
      <w:bookmarkStart w:id="1161" w:name="_Toc491181010"/>
      <w:bookmarkStart w:id="1162" w:name="_Toc492377972"/>
      <w:bookmarkStart w:id="1163" w:name="_Toc493501676"/>
      <w:bookmarkStart w:id="1164" w:name="_Toc494211634"/>
      <w:bookmarkStart w:id="1165" w:name="_Toc496883370"/>
      <w:bookmarkStart w:id="1166" w:name="_Toc498523252"/>
      <w:bookmarkStart w:id="1167" w:name="_Toc505704936"/>
      <w:bookmarkStart w:id="1168" w:name="_Toc510612373"/>
      <w:bookmarkStart w:id="1169" w:name="_Toc3539038"/>
      <w:bookmarkStart w:id="1170" w:name="_Toc23410290"/>
      <w:bookmarkStart w:id="1171" w:name="_Toc23958056"/>
      <w:bookmarkEnd w:id="1152"/>
      <w:bookmarkEnd w:id="1153"/>
      <w:r w:rsidRPr="0027305A">
        <w:rPr>
          <w:rFonts w:cs="Arial"/>
          <w:kern w:val="32"/>
          <w:sz w:val="28"/>
          <w:szCs w:val="32"/>
        </w:rPr>
        <w:t>Registro de participación</w:t>
      </w:r>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p>
    <w:p w14:paraId="2E2E05E3" w14:textId="63951B73" w:rsidR="0044599B" w:rsidRPr="0027305A" w:rsidRDefault="0044599B" w:rsidP="0044599B">
      <w:pPr>
        <w:pStyle w:val="E4"/>
        <w:ind w:left="0"/>
        <w:jc w:val="center"/>
        <w:rPr>
          <w:rFonts w:cs="Arial"/>
          <w:b/>
          <w:bCs/>
          <w:sz w:val="16"/>
          <w:szCs w:val="16"/>
          <w:lang w:val="es-MX"/>
        </w:rPr>
      </w:pPr>
    </w:p>
    <w:p w14:paraId="36A4A2A4" w14:textId="77777777" w:rsidR="0044599B" w:rsidRPr="0027305A" w:rsidRDefault="0044599B" w:rsidP="0044599B">
      <w:pPr>
        <w:rPr>
          <w:rFonts w:ascii="Arial" w:hAnsi="Arial" w:cs="Arial"/>
          <w:sz w:val="10"/>
          <w:szCs w:val="10"/>
        </w:rPr>
      </w:pPr>
    </w:p>
    <w:p w14:paraId="65004ADD" w14:textId="659727A2" w:rsidR="0044599B" w:rsidRPr="0027305A" w:rsidRDefault="0044599B" w:rsidP="0044599B">
      <w:pPr>
        <w:ind w:right="-283" w:hanging="426"/>
        <w:jc w:val="center"/>
        <w:rPr>
          <w:rFonts w:ascii="Arial" w:hAnsi="Arial" w:cs="Arial"/>
        </w:rPr>
      </w:pPr>
      <w:r w:rsidRPr="0027305A">
        <w:rPr>
          <w:rFonts w:ascii="Arial" w:hAnsi="Arial" w:cs="Arial"/>
          <w:noProof/>
          <w:lang w:val="en-US" w:eastAsia="en-US"/>
        </w:rPr>
        <w:drawing>
          <wp:inline distT="0" distB="0" distL="0" distR="0" wp14:anchorId="7FB81930" wp14:editId="7071E4BC">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23">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5744DF98" w14:textId="42E4C39C" w:rsidR="0044599B" w:rsidRPr="0027305A" w:rsidRDefault="0044599B" w:rsidP="0044599B">
      <w:pPr>
        <w:rPr>
          <w:rFonts w:ascii="Arial" w:hAnsi="Arial" w:cs="Arial"/>
          <w:sz w:val="10"/>
        </w:rPr>
      </w:pPr>
      <w:r w:rsidRPr="0027305A">
        <w:rPr>
          <w:rFonts w:ascii="Arial" w:hAnsi="Arial" w:cs="Arial"/>
          <w:noProof/>
          <w:lang w:val="en-US" w:eastAsia="en-US"/>
        </w:rPr>
        <w:drawing>
          <wp:anchor distT="0" distB="0" distL="114300" distR="114300" simplePos="0" relativeHeight="251667968" behindDoc="0" locked="0" layoutInCell="1" allowOverlap="1" wp14:anchorId="47748DE9" wp14:editId="40904835">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2A5DC" w14:textId="5D311F72" w:rsidR="0044599B" w:rsidRPr="0027305A" w:rsidRDefault="009953D8" w:rsidP="0044599B">
      <w:pPr>
        <w:rPr>
          <w:rFonts w:ascii="Arial" w:hAnsi="Arial" w:cs="Arial"/>
          <w:sz w:val="6"/>
        </w:rPr>
      </w:pPr>
      <w:r w:rsidRPr="0027305A">
        <w:rPr>
          <w:rFonts w:ascii="Arial" w:hAnsi="Arial" w:cs="Arial"/>
          <w:b/>
          <w:noProof/>
          <w:lang w:val="en-US" w:eastAsia="en-US"/>
        </w:rPr>
        <mc:AlternateContent>
          <mc:Choice Requires="wpg">
            <w:drawing>
              <wp:anchor distT="0" distB="0" distL="114300" distR="114300" simplePos="0" relativeHeight="251664896" behindDoc="0" locked="0" layoutInCell="1" allowOverlap="1" wp14:anchorId="6E525704" wp14:editId="763C30DF">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767E199" w14:textId="77777777" w:rsidR="00904D7B" w:rsidRPr="00BF18F5" w:rsidRDefault="00904D7B" w:rsidP="0044599B">
                              <w:pPr>
                                <w:rPr>
                                  <w:rFonts w:ascii="Arial" w:hAnsi="Arial" w:cs="Arial"/>
                                  <w:b/>
                                  <w:sz w:val="8"/>
                                  <w:szCs w:val="8"/>
                                </w:rPr>
                              </w:pPr>
                            </w:p>
                            <w:p w14:paraId="57467236" w14:textId="77777777" w:rsidR="00904D7B" w:rsidRPr="00325BBC" w:rsidRDefault="00904D7B"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904D7B" w:rsidRPr="00BF18F5" w:rsidRDefault="00904D7B" w:rsidP="0044599B">
                              <w:pPr>
                                <w:ind w:left="142"/>
                                <w:rPr>
                                  <w:rFonts w:ascii="Arial" w:hAnsi="Arial" w:cs="Arial"/>
                                  <w:b/>
                                  <w:sz w:val="16"/>
                                  <w:szCs w:val="16"/>
                                </w:rPr>
                              </w:pPr>
                            </w:p>
                            <w:p w14:paraId="27B3BE3E" w14:textId="77777777" w:rsidR="00904D7B" w:rsidRPr="00325BBC" w:rsidRDefault="00904D7B" w:rsidP="0044599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5961070" w14:textId="77777777" w:rsidR="00904D7B" w:rsidRPr="00C81213" w:rsidRDefault="00904D7B" w:rsidP="0044599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9017034" w14:textId="77777777" w:rsidR="00904D7B" w:rsidRPr="008522B7" w:rsidRDefault="00904D7B" w:rsidP="0044599B">
                              <w:pPr>
                                <w:rPr>
                                  <w:rFonts w:ascii="Arial" w:hAnsi="Arial" w:cs="Arial"/>
                                  <w:b/>
                                  <w:sz w:val="24"/>
                                  <w:szCs w:val="24"/>
                                </w:rPr>
                              </w:pPr>
                              <w:r>
                                <w:rPr>
                                  <w:rFonts w:ascii="Arial" w:hAnsi="Arial" w:cs="Arial"/>
                                  <w:b/>
                                  <w:sz w:val="24"/>
                                  <w:szCs w:val="24"/>
                                </w:rPr>
                                <w:t>X</w:t>
                              </w:r>
                            </w:p>
                            <w:p w14:paraId="273A5ABA" w14:textId="77777777" w:rsidR="00904D7B" w:rsidRPr="008522B7" w:rsidRDefault="00904D7B" w:rsidP="0044599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525704" id="Group 69" o:spid="_x0000_s1031" style="position:absolute;margin-left:348.1pt;margin-top:.45pt;width:125.3pt;height:50.25pt;z-index:251664896"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2767E199" w14:textId="77777777" w:rsidR="00904D7B" w:rsidRPr="00BF18F5" w:rsidRDefault="00904D7B" w:rsidP="0044599B">
                        <w:pPr>
                          <w:rPr>
                            <w:rFonts w:ascii="Arial" w:hAnsi="Arial" w:cs="Arial"/>
                            <w:b/>
                            <w:sz w:val="8"/>
                            <w:szCs w:val="8"/>
                          </w:rPr>
                        </w:pPr>
                      </w:p>
                      <w:p w14:paraId="57467236" w14:textId="77777777" w:rsidR="00904D7B" w:rsidRPr="00325BBC" w:rsidRDefault="00904D7B"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904D7B" w:rsidRPr="00BF18F5" w:rsidRDefault="00904D7B" w:rsidP="0044599B">
                        <w:pPr>
                          <w:ind w:left="142"/>
                          <w:rPr>
                            <w:rFonts w:ascii="Arial" w:hAnsi="Arial" w:cs="Arial"/>
                            <w:b/>
                            <w:sz w:val="16"/>
                            <w:szCs w:val="16"/>
                          </w:rPr>
                        </w:pPr>
                      </w:p>
                      <w:p w14:paraId="27B3BE3E" w14:textId="77777777" w:rsidR="00904D7B" w:rsidRPr="00325BBC" w:rsidRDefault="00904D7B" w:rsidP="0044599B">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35961070" w14:textId="77777777" w:rsidR="00904D7B" w:rsidRPr="00C81213" w:rsidRDefault="00904D7B" w:rsidP="0044599B">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59017034" w14:textId="77777777" w:rsidR="00904D7B" w:rsidRPr="008522B7" w:rsidRDefault="00904D7B" w:rsidP="0044599B">
                        <w:pPr>
                          <w:rPr>
                            <w:rFonts w:ascii="Arial" w:hAnsi="Arial" w:cs="Arial"/>
                            <w:b/>
                            <w:sz w:val="24"/>
                            <w:szCs w:val="24"/>
                          </w:rPr>
                        </w:pPr>
                        <w:r>
                          <w:rPr>
                            <w:rFonts w:ascii="Arial" w:hAnsi="Arial" w:cs="Arial"/>
                            <w:b/>
                            <w:sz w:val="24"/>
                            <w:szCs w:val="24"/>
                          </w:rPr>
                          <w:t>X</w:t>
                        </w:r>
                      </w:p>
                      <w:p w14:paraId="273A5ABA" w14:textId="77777777" w:rsidR="00904D7B" w:rsidRPr="008522B7" w:rsidRDefault="00904D7B" w:rsidP="0044599B">
                        <w:pPr>
                          <w:rPr>
                            <w:rFonts w:ascii="Arial" w:hAnsi="Arial" w:cs="Arial"/>
                            <w:b/>
                            <w:sz w:val="24"/>
                            <w:szCs w:val="24"/>
                          </w:rPr>
                        </w:pPr>
                      </w:p>
                    </w:txbxContent>
                  </v:textbox>
                </v:shape>
              </v:group>
            </w:pict>
          </mc:Fallback>
        </mc:AlternateContent>
      </w:r>
    </w:p>
    <w:p w14:paraId="7FE1A203" w14:textId="45BB4FD8" w:rsidR="0044599B" w:rsidRDefault="0044599B" w:rsidP="0044599B">
      <w:pPr>
        <w:rPr>
          <w:rFonts w:ascii="Arial" w:hAnsi="Arial" w:cs="Arial"/>
        </w:rPr>
      </w:pPr>
      <w:r>
        <w:rPr>
          <w:rFonts w:ascii="Arial" w:hAnsi="Arial" w:cs="Arial"/>
        </w:rPr>
        <w:t xml:space="preserve"> </w:t>
      </w:r>
    </w:p>
    <w:p w14:paraId="0E115D08" w14:textId="77007A2D" w:rsidR="0044599B" w:rsidRPr="0027305A" w:rsidRDefault="0044599B" w:rsidP="0044599B">
      <w:pPr>
        <w:rPr>
          <w:rFonts w:ascii="Arial" w:hAnsi="Arial" w:cs="Arial"/>
        </w:rPr>
      </w:pPr>
    </w:p>
    <w:p w14:paraId="4B2AACD6" w14:textId="556A4818" w:rsidR="0044599B" w:rsidRPr="0027305A" w:rsidRDefault="0044599B" w:rsidP="0044599B">
      <w:pPr>
        <w:rPr>
          <w:rFonts w:ascii="Arial" w:hAnsi="Arial" w:cs="Arial"/>
        </w:rPr>
      </w:pPr>
    </w:p>
    <w:p w14:paraId="3F3558AC" w14:textId="77777777" w:rsidR="0044599B" w:rsidRPr="0027305A" w:rsidRDefault="0044599B" w:rsidP="0044599B">
      <w:pPr>
        <w:pStyle w:val="Ttulo1"/>
        <w:spacing w:before="240" w:after="60"/>
        <w:ind w:left="432"/>
        <w:jc w:val="left"/>
        <w:rPr>
          <w:rFonts w:cs="Arial"/>
          <w:color w:val="666699"/>
          <w:kern w:val="32"/>
          <w:sz w:val="20"/>
        </w:rPr>
      </w:pPr>
      <w:bookmarkStart w:id="1172" w:name="_Toc306816242"/>
      <w:bookmarkStart w:id="1173" w:name="_Toc306816243"/>
      <w:bookmarkEnd w:id="1172"/>
      <w:bookmarkEnd w:id="1173"/>
    </w:p>
    <w:p w14:paraId="7C978A89" w14:textId="77777777" w:rsidR="0044599B" w:rsidRPr="0027305A" w:rsidRDefault="0044599B" w:rsidP="0044599B">
      <w:pPr>
        <w:rPr>
          <w:rFonts w:ascii="Arial" w:hAnsi="Arial" w:cs="Arial"/>
        </w:rPr>
      </w:pPr>
    </w:p>
    <w:p w14:paraId="5CAA919E" w14:textId="77777777" w:rsidR="0044599B" w:rsidRPr="0027305A" w:rsidRDefault="0044599B" w:rsidP="0044599B">
      <w:pPr>
        <w:rPr>
          <w:rFonts w:ascii="Arial" w:hAnsi="Arial" w:cs="Arial"/>
        </w:rPr>
      </w:pPr>
    </w:p>
    <w:p w14:paraId="16A15150" w14:textId="77777777" w:rsidR="0044599B" w:rsidRPr="0027305A" w:rsidRDefault="0044599B" w:rsidP="0044599B">
      <w:pPr>
        <w:rPr>
          <w:rFonts w:ascii="Arial" w:hAnsi="Arial" w:cs="Arial"/>
        </w:rPr>
      </w:pPr>
    </w:p>
    <w:p w14:paraId="45B927A7" w14:textId="77777777" w:rsidR="0044599B" w:rsidRDefault="0044599B" w:rsidP="0044599B">
      <w:pPr>
        <w:rPr>
          <w:rFonts w:ascii="Arial" w:hAnsi="Arial" w:cs="Arial"/>
        </w:rPr>
      </w:pPr>
    </w:p>
    <w:p w14:paraId="5780F583" w14:textId="77777777" w:rsidR="009953D8" w:rsidRDefault="009953D8" w:rsidP="0044599B">
      <w:pPr>
        <w:rPr>
          <w:rFonts w:ascii="Arial" w:hAnsi="Arial" w:cs="Arial"/>
        </w:rPr>
      </w:pPr>
    </w:p>
    <w:p w14:paraId="09578F51" w14:textId="77777777" w:rsidR="009953D8" w:rsidRPr="0027305A" w:rsidRDefault="009953D8" w:rsidP="0044599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44599B" w:rsidRPr="0027305A" w14:paraId="5FDAEAAB" w14:textId="77777777" w:rsidTr="00650DF1">
        <w:trPr>
          <w:trHeight w:val="497"/>
          <w:jc w:val="center"/>
        </w:trPr>
        <w:tc>
          <w:tcPr>
            <w:tcW w:w="4640" w:type="dxa"/>
            <w:shd w:val="clear" w:color="auto" w:fill="BFBFBF"/>
            <w:vAlign w:val="center"/>
          </w:tcPr>
          <w:p w14:paraId="6B331758" w14:textId="77777777" w:rsidR="0044599B" w:rsidRPr="0027305A" w:rsidRDefault="0044599B" w:rsidP="00650DF1">
            <w:pPr>
              <w:jc w:val="center"/>
              <w:rPr>
                <w:rFonts w:ascii="Arial" w:hAnsi="Arial" w:cs="Arial"/>
                <w:b/>
              </w:rPr>
            </w:pPr>
            <w:r w:rsidRPr="0027305A">
              <w:rPr>
                <w:rFonts w:ascii="Arial" w:hAnsi="Arial" w:cs="Arial"/>
                <w:b/>
              </w:rPr>
              <w:t>CONVOCANTE</w:t>
            </w:r>
          </w:p>
        </w:tc>
        <w:tc>
          <w:tcPr>
            <w:tcW w:w="4587" w:type="dxa"/>
            <w:gridSpan w:val="2"/>
            <w:shd w:val="clear" w:color="auto" w:fill="BFBFBF"/>
            <w:vAlign w:val="center"/>
          </w:tcPr>
          <w:p w14:paraId="22137778" w14:textId="77777777" w:rsidR="0044599B" w:rsidRPr="0027305A" w:rsidRDefault="0044599B" w:rsidP="00650DF1">
            <w:pPr>
              <w:jc w:val="center"/>
              <w:rPr>
                <w:rFonts w:ascii="Arial" w:hAnsi="Arial" w:cs="Arial"/>
                <w:b/>
              </w:rPr>
            </w:pPr>
            <w:r w:rsidRPr="0027305A">
              <w:rPr>
                <w:rFonts w:ascii="Arial" w:hAnsi="Arial" w:cs="Arial"/>
                <w:b/>
              </w:rPr>
              <w:t>LICITANTE</w:t>
            </w:r>
          </w:p>
        </w:tc>
      </w:tr>
      <w:tr w:rsidR="0044599B" w:rsidRPr="0027305A" w14:paraId="3AA060D0" w14:textId="77777777" w:rsidTr="00650DF1">
        <w:trPr>
          <w:jc w:val="center"/>
        </w:trPr>
        <w:tc>
          <w:tcPr>
            <w:tcW w:w="4640" w:type="dxa"/>
            <w:vAlign w:val="center"/>
          </w:tcPr>
          <w:p w14:paraId="6C69852D" w14:textId="77777777" w:rsidR="0044599B" w:rsidRPr="0027305A" w:rsidRDefault="0044599B" w:rsidP="00650DF1">
            <w:pPr>
              <w:jc w:val="center"/>
              <w:rPr>
                <w:rFonts w:ascii="Arial" w:hAnsi="Arial" w:cs="Arial"/>
                <w:b/>
              </w:rPr>
            </w:pPr>
            <w:r w:rsidRPr="0027305A">
              <w:rPr>
                <w:rFonts w:ascii="Arial" w:hAnsi="Arial" w:cs="Arial"/>
                <w:b/>
              </w:rPr>
              <w:t>INSITUTO NACIONAL ELECTORAL</w:t>
            </w:r>
          </w:p>
        </w:tc>
        <w:tc>
          <w:tcPr>
            <w:tcW w:w="4587" w:type="dxa"/>
            <w:gridSpan w:val="2"/>
          </w:tcPr>
          <w:p w14:paraId="2726EE22" w14:textId="77777777" w:rsidR="0044599B" w:rsidRPr="0027305A" w:rsidRDefault="0044599B" w:rsidP="00650DF1">
            <w:pPr>
              <w:rPr>
                <w:rFonts w:ascii="Arial" w:hAnsi="Arial" w:cs="Arial"/>
                <w:b/>
              </w:rPr>
            </w:pPr>
            <w:r w:rsidRPr="0027305A">
              <w:rPr>
                <w:rFonts w:ascii="Arial" w:hAnsi="Arial" w:cs="Arial"/>
                <w:b/>
              </w:rPr>
              <w:t>Nombre o Razón Social:</w:t>
            </w:r>
          </w:p>
          <w:p w14:paraId="1B8A5FA7" w14:textId="77777777" w:rsidR="0044599B" w:rsidRPr="0027305A" w:rsidRDefault="0044599B" w:rsidP="00650DF1">
            <w:pPr>
              <w:rPr>
                <w:rFonts w:ascii="Arial" w:hAnsi="Arial" w:cs="Arial"/>
                <w:b/>
              </w:rPr>
            </w:pPr>
          </w:p>
          <w:p w14:paraId="26844038" w14:textId="77777777" w:rsidR="0044599B" w:rsidRPr="0027305A" w:rsidRDefault="0044599B" w:rsidP="00650DF1">
            <w:pPr>
              <w:rPr>
                <w:rFonts w:ascii="Arial" w:hAnsi="Arial" w:cs="Arial"/>
                <w:b/>
              </w:rPr>
            </w:pPr>
          </w:p>
        </w:tc>
      </w:tr>
      <w:tr w:rsidR="0044599B" w:rsidRPr="0027305A" w14:paraId="2F36736D" w14:textId="77777777" w:rsidTr="00650DF1">
        <w:trPr>
          <w:jc w:val="center"/>
        </w:trPr>
        <w:tc>
          <w:tcPr>
            <w:tcW w:w="4640" w:type="dxa"/>
          </w:tcPr>
          <w:p w14:paraId="35AED571" w14:textId="77777777" w:rsidR="0044599B" w:rsidRPr="0027305A" w:rsidRDefault="0044599B" w:rsidP="00650DF1">
            <w:pPr>
              <w:jc w:val="both"/>
              <w:rPr>
                <w:rFonts w:ascii="Arial" w:hAnsi="Arial" w:cs="Arial"/>
                <w:b/>
              </w:rPr>
            </w:pPr>
            <w:r w:rsidRPr="0027305A">
              <w:rPr>
                <w:rFonts w:ascii="Arial" w:hAnsi="Arial" w:cs="Arial"/>
                <w:b/>
              </w:rPr>
              <w:t xml:space="preserve">Domicilio: Periférico Sur No. 4124, Edificio Zafiro II, Sexto piso Colonia Jardines del Pedregal, </w:t>
            </w:r>
            <w:r>
              <w:rPr>
                <w:rFonts w:ascii="Arial" w:hAnsi="Arial" w:cs="Arial"/>
                <w:b/>
              </w:rPr>
              <w:t>Álvaro Obregón</w:t>
            </w:r>
            <w:r w:rsidRPr="0027305A">
              <w:rPr>
                <w:rFonts w:ascii="Arial" w:hAnsi="Arial" w:cs="Arial"/>
                <w:b/>
              </w:rPr>
              <w:t>, Código Postal 01900, Ciudad de México</w:t>
            </w:r>
          </w:p>
        </w:tc>
        <w:tc>
          <w:tcPr>
            <w:tcW w:w="4587" w:type="dxa"/>
            <w:gridSpan w:val="2"/>
            <w:tcBorders>
              <w:bottom w:val="dashSmallGap" w:sz="4" w:space="0" w:color="auto"/>
            </w:tcBorders>
          </w:tcPr>
          <w:p w14:paraId="0F3F2DA4" w14:textId="77777777" w:rsidR="0044599B" w:rsidRDefault="0044599B" w:rsidP="00650DF1">
            <w:pPr>
              <w:rPr>
                <w:rFonts w:ascii="Arial" w:hAnsi="Arial" w:cs="Arial"/>
                <w:b/>
              </w:rPr>
            </w:pPr>
            <w:r w:rsidRPr="0027305A">
              <w:rPr>
                <w:rFonts w:ascii="Arial" w:hAnsi="Arial" w:cs="Arial"/>
                <w:b/>
              </w:rPr>
              <w:t>Domicilio:</w:t>
            </w:r>
          </w:p>
          <w:p w14:paraId="05C69B0A" w14:textId="77777777" w:rsidR="0044599B" w:rsidRPr="007803E2" w:rsidRDefault="0044599B" w:rsidP="00650DF1">
            <w:pPr>
              <w:tabs>
                <w:tab w:val="left" w:pos="2910"/>
              </w:tabs>
              <w:rPr>
                <w:rFonts w:ascii="Arial" w:hAnsi="Arial" w:cs="Arial"/>
              </w:rPr>
            </w:pPr>
            <w:r>
              <w:rPr>
                <w:rFonts w:ascii="Arial" w:hAnsi="Arial" w:cs="Arial"/>
              </w:rPr>
              <w:tab/>
            </w:r>
          </w:p>
        </w:tc>
      </w:tr>
      <w:tr w:rsidR="0044599B" w:rsidRPr="0027305A" w14:paraId="3E855EDB" w14:textId="77777777" w:rsidTr="00650DF1">
        <w:trPr>
          <w:jc w:val="center"/>
        </w:trPr>
        <w:tc>
          <w:tcPr>
            <w:tcW w:w="4640" w:type="dxa"/>
            <w:vMerge w:val="restart"/>
          </w:tcPr>
          <w:p w14:paraId="56F6D731" w14:textId="77777777" w:rsidR="0044599B" w:rsidRDefault="0044599B" w:rsidP="00650DF1">
            <w:pPr>
              <w:jc w:val="both"/>
              <w:rPr>
                <w:rFonts w:ascii="Arial" w:hAnsi="Arial" w:cs="Arial"/>
                <w:b/>
              </w:rPr>
            </w:pPr>
            <w:r w:rsidRPr="0027305A">
              <w:rPr>
                <w:rFonts w:ascii="Arial" w:hAnsi="Arial" w:cs="Arial"/>
                <w:b/>
              </w:rPr>
              <w:t>Objeto de la contratación:</w:t>
            </w:r>
          </w:p>
          <w:p w14:paraId="56AA4E4A" w14:textId="57CA9201" w:rsidR="0044599B" w:rsidRPr="003C496D" w:rsidRDefault="0044599B" w:rsidP="00650DF1">
            <w:pPr>
              <w:jc w:val="both"/>
              <w:rPr>
                <w:rFonts w:ascii="Arial" w:hAnsi="Arial" w:cs="Arial"/>
                <w:sz w:val="18"/>
              </w:rPr>
            </w:pPr>
          </w:p>
          <w:p w14:paraId="21F27850" w14:textId="6DFE5679" w:rsidR="00E256E1" w:rsidRDefault="001975EA" w:rsidP="00650DF1">
            <w:pPr>
              <w:jc w:val="both"/>
              <w:rPr>
                <w:rFonts w:ascii="Arial" w:hAnsi="Arial" w:cs="Arial"/>
                <w:b/>
              </w:rPr>
            </w:pPr>
            <w:r w:rsidRPr="001975EA">
              <w:rPr>
                <w:rFonts w:ascii="Arial" w:hAnsi="Arial" w:cs="Arial"/>
                <w:b/>
              </w:rPr>
              <w:t>Servicio integral de Plataforma Digital para impartir cursos de capacitación electoral en modalidad virtual durante el desarrollo de las actividades de capacitación inherentes al Proceso Electoral 2020 – 2021</w:t>
            </w:r>
            <w:r w:rsidR="00417EC4">
              <w:rPr>
                <w:rFonts w:ascii="Arial" w:hAnsi="Arial" w:cs="Arial"/>
                <w:b/>
              </w:rPr>
              <w:t>.</w:t>
            </w:r>
          </w:p>
          <w:p w14:paraId="5E8A3E67" w14:textId="085AE43C" w:rsidR="00417EC4" w:rsidRPr="0027305A" w:rsidRDefault="00417EC4" w:rsidP="00650DF1">
            <w:pPr>
              <w:jc w:val="both"/>
              <w:rPr>
                <w:rFonts w:ascii="Arial" w:hAnsi="Arial" w:cs="Arial"/>
              </w:rPr>
            </w:pPr>
          </w:p>
        </w:tc>
        <w:tc>
          <w:tcPr>
            <w:tcW w:w="4587" w:type="dxa"/>
            <w:gridSpan w:val="2"/>
            <w:tcBorders>
              <w:bottom w:val="dashSmallGap" w:sz="4" w:space="0" w:color="auto"/>
            </w:tcBorders>
          </w:tcPr>
          <w:p w14:paraId="7888E73B" w14:textId="77777777" w:rsidR="0044599B" w:rsidRPr="0027305A" w:rsidRDefault="0044599B" w:rsidP="00650DF1">
            <w:pPr>
              <w:rPr>
                <w:rFonts w:ascii="Arial" w:hAnsi="Arial" w:cs="Arial"/>
                <w:b/>
              </w:rPr>
            </w:pPr>
            <w:r w:rsidRPr="0027305A">
              <w:rPr>
                <w:rFonts w:ascii="Arial" w:hAnsi="Arial" w:cs="Arial"/>
                <w:b/>
              </w:rPr>
              <w:t>RFC:</w:t>
            </w:r>
          </w:p>
          <w:p w14:paraId="371BBF44" w14:textId="77777777" w:rsidR="0044599B" w:rsidRPr="0027305A" w:rsidRDefault="0044599B" w:rsidP="00650DF1">
            <w:pPr>
              <w:rPr>
                <w:rFonts w:ascii="Arial" w:hAnsi="Arial" w:cs="Arial"/>
                <w:b/>
              </w:rPr>
            </w:pPr>
          </w:p>
        </w:tc>
      </w:tr>
      <w:tr w:rsidR="0044599B" w:rsidRPr="0027305A" w14:paraId="13808F93" w14:textId="77777777" w:rsidTr="00650DF1">
        <w:trPr>
          <w:trHeight w:val="231"/>
          <w:jc w:val="center"/>
        </w:trPr>
        <w:tc>
          <w:tcPr>
            <w:tcW w:w="4640" w:type="dxa"/>
            <w:vMerge/>
            <w:tcBorders>
              <w:right w:val="dashSmallGap" w:sz="4" w:space="0" w:color="auto"/>
            </w:tcBorders>
          </w:tcPr>
          <w:p w14:paraId="1D94D885" w14:textId="77777777" w:rsidR="0044599B" w:rsidRPr="0027305A" w:rsidRDefault="0044599B" w:rsidP="00650DF1">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2431B70" w14:textId="77777777" w:rsidR="0044599B" w:rsidRPr="0027305A" w:rsidRDefault="0044599B" w:rsidP="00650DF1">
            <w:pPr>
              <w:rPr>
                <w:rFonts w:ascii="Arial" w:hAnsi="Arial" w:cs="Arial"/>
                <w:b/>
              </w:rPr>
            </w:pPr>
            <w:r w:rsidRPr="0027305A">
              <w:rPr>
                <w:rFonts w:ascii="Arial" w:hAnsi="Arial" w:cs="Arial"/>
                <w:b/>
              </w:rPr>
              <w:t>Teléfonos para contacto:</w:t>
            </w:r>
          </w:p>
        </w:tc>
      </w:tr>
      <w:tr w:rsidR="0044599B" w:rsidRPr="0027305A" w14:paraId="382FA9E1" w14:textId="77777777" w:rsidTr="00650DF1">
        <w:trPr>
          <w:trHeight w:val="228"/>
          <w:jc w:val="center"/>
        </w:trPr>
        <w:tc>
          <w:tcPr>
            <w:tcW w:w="4640" w:type="dxa"/>
            <w:vMerge/>
            <w:tcBorders>
              <w:right w:val="dashSmallGap" w:sz="4" w:space="0" w:color="auto"/>
            </w:tcBorders>
          </w:tcPr>
          <w:p w14:paraId="4610C5DB"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C833908" w14:textId="77777777" w:rsidR="0044599B" w:rsidRPr="0027305A" w:rsidRDefault="0044599B" w:rsidP="00650DF1">
            <w:pPr>
              <w:rPr>
                <w:rFonts w:ascii="Arial" w:hAnsi="Arial" w:cs="Arial"/>
                <w:b/>
              </w:rPr>
            </w:pPr>
            <w:r w:rsidRPr="0027305A">
              <w:rPr>
                <w:rFonts w:ascii="Arial" w:hAnsi="Arial" w:cs="Arial"/>
                <w:b/>
              </w:rPr>
              <w:t>(       )  _______________</w:t>
            </w:r>
          </w:p>
          <w:p w14:paraId="212F8C8C" w14:textId="77777777" w:rsidR="0044599B" w:rsidRPr="0027305A" w:rsidRDefault="0044599B" w:rsidP="00650DF1">
            <w:pPr>
              <w:rPr>
                <w:rFonts w:ascii="Arial" w:hAnsi="Arial" w:cs="Arial"/>
                <w:b/>
                <w:sz w:val="6"/>
                <w:szCs w:val="6"/>
              </w:rPr>
            </w:pPr>
          </w:p>
        </w:tc>
      </w:tr>
      <w:tr w:rsidR="0044599B" w:rsidRPr="0027305A" w14:paraId="0C9004A6" w14:textId="77777777" w:rsidTr="00650DF1">
        <w:trPr>
          <w:trHeight w:val="228"/>
          <w:jc w:val="center"/>
        </w:trPr>
        <w:tc>
          <w:tcPr>
            <w:tcW w:w="4640" w:type="dxa"/>
            <w:vMerge/>
            <w:tcBorders>
              <w:right w:val="dashSmallGap" w:sz="4" w:space="0" w:color="auto"/>
            </w:tcBorders>
          </w:tcPr>
          <w:p w14:paraId="17950078"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A3FCC5E" w14:textId="77777777" w:rsidR="0044599B" w:rsidRPr="0027305A" w:rsidRDefault="0044599B" w:rsidP="00650DF1">
            <w:pPr>
              <w:rPr>
                <w:rFonts w:ascii="Arial" w:hAnsi="Arial" w:cs="Arial"/>
                <w:b/>
              </w:rPr>
            </w:pPr>
            <w:r w:rsidRPr="0027305A">
              <w:rPr>
                <w:rFonts w:ascii="Arial" w:hAnsi="Arial" w:cs="Arial"/>
                <w:b/>
              </w:rPr>
              <w:t xml:space="preserve"> Lada          Número</w:t>
            </w:r>
          </w:p>
        </w:tc>
      </w:tr>
      <w:tr w:rsidR="0044599B" w:rsidRPr="0027305A" w14:paraId="034E7117" w14:textId="77777777" w:rsidTr="00650DF1">
        <w:trPr>
          <w:trHeight w:val="228"/>
          <w:jc w:val="center"/>
        </w:trPr>
        <w:tc>
          <w:tcPr>
            <w:tcW w:w="4640" w:type="dxa"/>
            <w:vMerge/>
            <w:tcBorders>
              <w:right w:val="dashSmallGap" w:sz="4" w:space="0" w:color="auto"/>
            </w:tcBorders>
          </w:tcPr>
          <w:p w14:paraId="0C0F0742"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3796363C" w14:textId="77777777" w:rsidR="0044599B" w:rsidRPr="0027305A" w:rsidRDefault="0044599B" w:rsidP="00650DF1">
            <w:pPr>
              <w:rPr>
                <w:rFonts w:ascii="Arial" w:hAnsi="Arial" w:cs="Arial"/>
                <w:b/>
              </w:rPr>
            </w:pPr>
            <w:r w:rsidRPr="0027305A">
              <w:rPr>
                <w:rFonts w:ascii="Arial" w:hAnsi="Arial" w:cs="Arial"/>
                <w:b/>
              </w:rPr>
              <w:t>(       )  _______________</w:t>
            </w:r>
          </w:p>
          <w:p w14:paraId="18AB6BAC" w14:textId="77777777" w:rsidR="0044599B" w:rsidRPr="0027305A" w:rsidRDefault="0044599B" w:rsidP="00650DF1">
            <w:pPr>
              <w:rPr>
                <w:rFonts w:ascii="Arial" w:hAnsi="Arial" w:cs="Arial"/>
                <w:b/>
                <w:sz w:val="6"/>
                <w:szCs w:val="6"/>
              </w:rPr>
            </w:pPr>
          </w:p>
        </w:tc>
      </w:tr>
      <w:tr w:rsidR="0044599B" w:rsidRPr="0027305A" w14:paraId="2B2D7841" w14:textId="77777777" w:rsidTr="00650DF1">
        <w:trPr>
          <w:jc w:val="center"/>
        </w:trPr>
        <w:tc>
          <w:tcPr>
            <w:tcW w:w="4640" w:type="dxa"/>
          </w:tcPr>
          <w:p w14:paraId="73553D65" w14:textId="77777777" w:rsidR="0044599B" w:rsidRPr="0027305A" w:rsidRDefault="0044599B" w:rsidP="00650DF1">
            <w:pPr>
              <w:rPr>
                <w:rFonts w:ascii="Arial" w:hAnsi="Arial" w:cs="Arial"/>
                <w:b/>
              </w:rPr>
            </w:pPr>
            <w:r w:rsidRPr="0027305A">
              <w:rPr>
                <w:rFonts w:ascii="Arial" w:hAnsi="Arial" w:cs="Arial"/>
                <w:b/>
              </w:rPr>
              <w:t>Correo electrónico:</w:t>
            </w:r>
          </w:p>
          <w:p w14:paraId="27A1EC6B" w14:textId="08047CAF" w:rsidR="001370FE" w:rsidRDefault="00824427" w:rsidP="00650DF1">
            <w:hyperlink r:id="rId24" w:history="1">
              <w:r w:rsidR="007648C4" w:rsidRPr="00990299">
                <w:rPr>
                  <w:rStyle w:val="Hipervnculo"/>
                  <w:rFonts w:ascii="Arial" w:hAnsi="Arial" w:cs="Arial"/>
                </w:rPr>
                <w:t>roberto.medina@ine.mx</w:t>
              </w:r>
            </w:hyperlink>
            <w:r w:rsidR="007648C4">
              <w:t xml:space="preserve"> </w:t>
            </w:r>
            <w:r w:rsidR="00684EBE">
              <w:t xml:space="preserve"> </w:t>
            </w:r>
          </w:p>
          <w:p w14:paraId="1CF420B3" w14:textId="6B32DC0F" w:rsidR="0044599B" w:rsidRPr="003820AB" w:rsidRDefault="00824427" w:rsidP="00650DF1">
            <w:pPr>
              <w:rPr>
                <w:rFonts w:ascii="Arial" w:hAnsi="Arial" w:cs="Arial"/>
                <w:color w:val="0000FF"/>
                <w:u w:val="single"/>
              </w:rPr>
            </w:pPr>
            <w:hyperlink r:id="rId25" w:history="1">
              <w:r w:rsidR="007648C4" w:rsidRPr="00990299">
                <w:rPr>
                  <w:rStyle w:val="Hipervnculo"/>
                  <w:rFonts w:ascii="Arial" w:hAnsi="Arial" w:cs="Arial"/>
                </w:rPr>
                <w:t>ary.rodriguez@ine.mx</w:t>
              </w:r>
            </w:hyperlink>
            <w:r w:rsidR="007648C4">
              <w:rPr>
                <w:rFonts w:ascii="Arial" w:hAnsi="Arial" w:cs="Arial"/>
              </w:rPr>
              <w:t xml:space="preserve"> </w:t>
            </w:r>
            <w:r w:rsidR="0044599B" w:rsidRPr="002B3153">
              <w:rPr>
                <w:rStyle w:val="Hipervnculo"/>
                <w:rFonts w:ascii="Arial" w:hAnsi="Arial" w:cs="Arial"/>
              </w:rPr>
              <w:t xml:space="preserve"> </w:t>
            </w:r>
            <w:r w:rsidR="0044599B" w:rsidRPr="00854351">
              <w:rPr>
                <w:rFonts w:ascii="Arial" w:hAnsi="Arial" w:cs="Arial"/>
                <w:b/>
              </w:rPr>
              <w:t xml:space="preserve"> </w:t>
            </w:r>
          </w:p>
          <w:p w14:paraId="5C9746A5" w14:textId="77777777" w:rsidR="0044599B" w:rsidRPr="0027305A" w:rsidRDefault="0044599B" w:rsidP="00650DF1">
            <w:pPr>
              <w:rPr>
                <w:rFonts w:ascii="Arial" w:hAnsi="Arial" w:cs="Arial"/>
                <w:b/>
                <w:sz w:val="6"/>
                <w:szCs w:val="6"/>
              </w:rPr>
            </w:pPr>
          </w:p>
        </w:tc>
        <w:tc>
          <w:tcPr>
            <w:tcW w:w="4587" w:type="dxa"/>
            <w:gridSpan w:val="2"/>
            <w:tcBorders>
              <w:top w:val="dashSmallGap" w:sz="4" w:space="0" w:color="auto"/>
            </w:tcBorders>
          </w:tcPr>
          <w:p w14:paraId="327E1D0E" w14:textId="77777777" w:rsidR="0044599B" w:rsidRPr="0027305A" w:rsidRDefault="0044599B" w:rsidP="00650DF1">
            <w:pPr>
              <w:rPr>
                <w:rFonts w:ascii="Arial" w:hAnsi="Arial" w:cs="Arial"/>
                <w:b/>
              </w:rPr>
            </w:pPr>
            <w:r w:rsidRPr="0027305A">
              <w:rPr>
                <w:rFonts w:ascii="Arial" w:hAnsi="Arial" w:cs="Arial"/>
                <w:b/>
              </w:rPr>
              <w:t>Correo electrónico:</w:t>
            </w:r>
          </w:p>
        </w:tc>
      </w:tr>
      <w:tr w:rsidR="0044599B" w:rsidRPr="0027305A" w14:paraId="327ABF4F" w14:textId="77777777" w:rsidTr="009953D8">
        <w:trPr>
          <w:trHeight w:val="765"/>
          <w:jc w:val="center"/>
        </w:trPr>
        <w:tc>
          <w:tcPr>
            <w:tcW w:w="4640" w:type="dxa"/>
            <w:tcBorders>
              <w:bottom w:val="dashSmallGap" w:sz="4" w:space="0" w:color="auto"/>
            </w:tcBorders>
          </w:tcPr>
          <w:p w14:paraId="0A6B2B1C" w14:textId="77777777" w:rsidR="0044599B" w:rsidRPr="0027305A" w:rsidRDefault="0044599B" w:rsidP="00650DF1">
            <w:pPr>
              <w:rPr>
                <w:rFonts w:ascii="Arial" w:hAnsi="Arial" w:cs="Arial"/>
                <w:b/>
              </w:rPr>
            </w:pPr>
            <w:r w:rsidRPr="0027305A">
              <w:rPr>
                <w:rFonts w:ascii="Arial" w:hAnsi="Arial" w:cs="Arial"/>
                <w:b/>
              </w:rPr>
              <w:t>Sello de recepción:</w:t>
            </w:r>
          </w:p>
          <w:p w14:paraId="4C618E50" w14:textId="77777777" w:rsidR="0044599B" w:rsidRPr="0027305A" w:rsidRDefault="0044599B" w:rsidP="00650DF1">
            <w:pPr>
              <w:jc w:val="center"/>
              <w:rPr>
                <w:rFonts w:ascii="Arial" w:hAnsi="Arial" w:cs="Arial"/>
                <w:b/>
              </w:rPr>
            </w:pPr>
          </w:p>
          <w:p w14:paraId="559D754B" w14:textId="77777777" w:rsidR="0044599B" w:rsidRDefault="0044599B" w:rsidP="00650DF1">
            <w:pPr>
              <w:jc w:val="center"/>
              <w:rPr>
                <w:rFonts w:ascii="Arial" w:hAnsi="Arial" w:cs="Arial"/>
                <w:b/>
              </w:rPr>
            </w:pPr>
          </w:p>
          <w:p w14:paraId="14A99D1C" w14:textId="77777777" w:rsidR="0044599B" w:rsidRPr="0027305A" w:rsidRDefault="0044599B" w:rsidP="00650DF1">
            <w:pPr>
              <w:jc w:val="center"/>
              <w:rPr>
                <w:rFonts w:ascii="Arial" w:hAnsi="Arial" w:cs="Arial"/>
                <w:b/>
              </w:rPr>
            </w:pPr>
          </w:p>
          <w:p w14:paraId="7B69619D" w14:textId="77777777" w:rsidR="0044599B" w:rsidRPr="0027305A" w:rsidRDefault="0044599B" w:rsidP="009953D8">
            <w:pPr>
              <w:rPr>
                <w:rFonts w:ascii="Arial" w:hAnsi="Arial" w:cs="Arial"/>
                <w:b/>
              </w:rPr>
            </w:pPr>
          </w:p>
        </w:tc>
        <w:tc>
          <w:tcPr>
            <w:tcW w:w="4587" w:type="dxa"/>
            <w:gridSpan w:val="2"/>
          </w:tcPr>
          <w:p w14:paraId="14D2B062" w14:textId="77777777" w:rsidR="0044599B" w:rsidRPr="0027305A" w:rsidRDefault="0044599B" w:rsidP="00650DF1">
            <w:pPr>
              <w:rPr>
                <w:rFonts w:ascii="Arial" w:hAnsi="Arial" w:cs="Arial"/>
                <w:b/>
              </w:rPr>
            </w:pPr>
            <w:r w:rsidRPr="0027305A">
              <w:rPr>
                <w:rFonts w:ascii="Arial" w:hAnsi="Arial" w:cs="Arial"/>
                <w:b/>
              </w:rPr>
              <w:t>Nombre, Cargo y Firma:</w:t>
            </w:r>
          </w:p>
          <w:p w14:paraId="71C56C40" w14:textId="77777777" w:rsidR="0044599B" w:rsidRPr="0027305A" w:rsidRDefault="0044599B" w:rsidP="00650DF1">
            <w:pPr>
              <w:rPr>
                <w:rFonts w:ascii="Arial" w:hAnsi="Arial" w:cs="Arial"/>
                <w:b/>
              </w:rPr>
            </w:pPr>
          </w:p>
          <w:p w14:paraId="3DD6CC7C" w14:textId="77777777" w:rsidR="0044599B" w:rsidRPr="0027305A" w:rsidRDefault="0044599B" w:rsidP="00650DF1">
            <w:pPr>
              <w:rPr>
                <w:rFonts w:ascii="Arial" w:hAnsi="Arial" w:cs="Arial"/>
                <w:b/>
              </w:rPr>
            </w:pPr>
          </w:p>
          <w:p w14:paraId="4301ADF1" w14:textId="77777777" w:rsidR="0044599B" w:rsidRPr="0027305A" w:rsidRDefault="0044599B" w:rsidP="00650DF1">
            <w:pPr>
              <w:rPr>
                <w:rFonts w:ascii="Arial" w:hAnsi="Arial" w:cs="Arial"/>
                <w:b/>
              </w:rPr>
            </w:pPr>
          </w:p>
        </w:tc>
      </w:tr>
      <w:tr w:rsidR="0044599B" w:rsidRPr="0027305A" w14:paraId="77B0DC34" w14:textId="77777777" w:rsidTr="00650DF1">
        <w:trPr>
          <w:trHeight w:val="308"/>
          <w:jc w:val="center"/>
        </w:trPr>
        <w:tc>
          <w:tcPr>
            <w:tcW w:w="4640" w:type="dxa"/>
            <w:vMerge w:val="restart"/>
            <w:vAlign w:val="bottom"/>
          </w:tcPr>
          <w:p w14:paraId="2A09FB7D" w14:textId="77777777" w:rsidR="0044599B" w:rsidRPr="0027305A" w:rsidRDefault="0044599B" w:rsidP="00650DF1">
            <w:pPr>
              <w:jc w:val="center"/>
              <w:rPr>
                <w:rFonts w:ascii="Arial" w:hAnsi="Arial" w:cs="Arial"/>
                <w:b/>
              </w:rPr>
            </w:pPr>
            <w:r w:rsidRPr="0027305A">
              <w:rPr>
                <w:rFonts w:ascii="Arial" w:hAnsi="Arial" w:cs="Arial"/>
                <w:b/>
              </w:rPr>
              <w:t>Nombre de quien recibe y fecha de recepción</w:t>
            </w:r>
          </w:p>
        </w:tc>
        <w:tc>
          <w:tcPr>
            <w:tcW w:w="2639" w:type="dxa"/>
            <w:vMerge w:val="restart"/>
            <w:vAlign w:val="center"/>
          </w:tcPr>
          <w:p w14:paraId="5C01B051" w14:textId="77777777" w:rsidR="0044599B" w:rsidRPr="0027305A" w:rsidRDefault="0044599B" w:rsidP="00650DF1">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tcBorders>
              <w:bottom w:val="nil"/>
            </w:tcBorders>
          </w:tcPr>
          <w:p w14:paraId="47D5FF53" w14:textId="77777777" w:rsidR="0044599B" w:rsidRPr="0027305A" w:rsidRDefault="0044599B" w:rsidP="00650DF1">
            <w:pPr>
              <w:rPr>
                <w:rFonts w:ascii="Arial" w:hAnsi="Arial" w:cs="Arial"/>
                <w:b/>
              </w:rPr>
            </w:pPr>
            <w:r w:rsidRPr="0027305A">
              <w:rPr>
                <w:rFonts w:ascii="Arial" w:hAnsi="Arial" w:cs="Arial"/>
                <w:b/>
                <w:noProof/>
                <w:lang w:val="en-US" w:eastAsia="en-US"/>
              </w:rPr>
              <mc:AlternateContent>
                <mc:Choice Requires="wps">
                  <w:drawing>
                    <wp:anchor distT="0" distB="0" distL="114300" distR="114300" simplePos="0" relativeHeight="251666944" behindDoc="0" locked="0" layoutInCell="1" allowOverlap="1" wp14:anchorId="42A2E5C0" wp14:editId="7E54D468">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4B75143" w14:textId="77777777" w:rsidR="00904D7B" w:rsidRDefault="00904D7B" w:rsidP="0044599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2A2E5C0" id="Text Box 74" o:spid="_x0000_s1035" type="#_x0000_t202" style="position:absolute;margin-left:51.8pt;margin-top:14.35pt;width:19.95pt;height:11.4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14:paraId="04B75143" w14:textId="77777777" w:rsidR="00904D7B" w:rsidRDefault="00904D7B" w:rsidP="0044599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val="en-US" w:eastAsia="en-US"/>
              </w:rPr>
              <mc:AlternateContent>
                <mc:Choice Requires="wps">
                  <w:drawing>
                    <wp:anchor distT="0" distB="0" distL="114300" distR="114300" simplePos="0" relativeHeight="251665920" behindDoc="0" locked="0" layoutInCell="1" allowOverlap="1" wp14:anchorId="17659BEF" wp14:editId="301BE6EF">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7B539F4" w14:textId="77777777" w:rsidR="00904D7B" w:rsidRPr="002724AC" w:rsidRDefault="00904D7B" w:rsidP="0044599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7659BEF" id="Text Box 73" o:spid="_x0000_s1036" type="#_x0000_t202" style="position:absolute;margin-left:14pt;margin-top:14.55pt;width:19.95pt;height:11.4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14:paraId="07B539F4" w14:textId="77777777" w:rsidR="00904D7B" w:rsidRPr="002724AC" w:rsidRDefault="00904D7B" w:rsidP="0044599B"/>
                        </w:txbxContent>
                      </v:textbox>
                    </v:shape>
                  </w:pict>
                </mc:Fallback>
              </mc:AlternateContent>
            </w:r>
          </w:p>
        </w:tc>
      </w:tr>
    </w:tbl>
    <w:p w14:paraId="56FCBAEA" w14:textId="77777777" w:rsidR="0044599B" w:rsidRPr="0027305A" w:rsidRDefault="0044599B" w:rsidP="0044599B">
      <w:pPr>
        <w:rPr>
          <w:rFonts w:ascii="Arial" w:hAnsi="Arial" w:cs="Arial"/>
          <w:sz w:val="10"/>
          <w:szCs w:val="10"/>
        </w:rPr>
      </w:pPr>
    </w:p>
    <w:p w14:paraId="389B7EF2" w14:textId="77777777" w:rsidR="0044599B" w:rsidRDefault="0044599B" w:rsidP="0044599B">
      <w:pPr>
        <w:pStyle w:val="Ttulo1"/>
        <w:spacing w:before="240" w:after="60"/>
        <w:rPr>
          <w:rFonts w:cs="Arial"/>
          <w:color w:val="CC0066"/>
          <w:kern w:val="32"/>
          <w:sz w:val="32"/>
          <w:szCs w:val="32"/>
        </w:rPr>
      </w:pPr>
    </w:p>
    <w:p w14:paraId="4061DEE2" w14:textId="77777777" w:rsidR="0044599B" w:rsidRDefault="0044599B" w:rsidP="0044599B">
      <w:pPr>
        <w:rPr>
          <w:rFonts w:ascii="Arial" w:hAnsi="Arial" w:cs="Arial"/>
          <w:b/>
          <w:color w:val="CC0066"/>
          <w:kern w:val="32"/>
          <w:sz w:val="32"/>
          <w:szCs w:val="32"/>
          <w:lang w:val="es-ES"/>
        </w:rPr>
      </w:pPr>
      <w:r>
        <w:rPr>
          <w:rFonts w:cs="Arial"/>
          <w:color w:val="CC0066"/>
          <w:kern w:val="32"/>
          <w:sz w:val="32"/>
          <w:szCs w:val="32"/>
        </w:rPr>
        <w:br w:type="page"/>
      </w:r>
    </w:p>
    <w:p w14:paraId="488366A7" w14:textId="694FF1C6" w:rsidR="00892B1B" w:rsidRDefault="00892B1B" w:rsidP="00F76396">
      <w:pPr>
        <w:pStyle w:val="Ttulo1"/>
        <w:spacing w:before="240" w:after="60"/>
        <w:rPr>
          <w:rFonts w:cs="Arial"/>
          <w:color w:val="CC0066"/>
          <w:kern w:val="32"/>
          <w:sz w:val="32"/>
          <w:szCs w:val="32"/>
        </w:rPr>
      </w:pPr>
      <w:bookmarkStart w:id="1174" w:name="_Toc23958057"/>
      <w:r w:rsidRPr="0027305A">
        <w:rPr>
          <w:rFonts w:cs="Arial"/>
          <w:color w:val="CC0066"/>
          <w:kern w:val="32"/>
          <w:sz w:val="32"/>
          <w:szCs w:val="32"/>
        </w:rPr>
        <w:t>ANEXO 1</w:t>
      </w:r>
      <w:r w:rsidR="00C61E7E">
        <w:rPr>
          <w:rFonts w:cs="Arial"/>
          <w:color w:val="CC0066"/>
          <w:kern w:val="32"/>
          <w:sz w:val="32"/>
          <w:szCs w:val="32"/>
        </w:rPr>
        <w:t>1</w:t>
      </w:r>
      <w:bookmarkEnd w:id="1174"/>
    </w:p>
    <w:p w14:paraId="7405EA9C" w14:textId="77777777" w:rsidR="00F70FCA" w:rsidRPr="0027305A" w:rsidRDefault="00F70FCA" w:rsidP="0071788A">
      <w:pPr>
        <w:pStyle w:val="Ttulo1"/>
        <w:shd w:val="clear" w:color="auto" w:fill="D9D9D9" w:themeFill="background1" w:themeFillShade="D9"/>
        <w:rPr>
          <w:rFonts w:cs="Arial"/>
          <w:kern w:val="32"/>
          <w:sz w:val="28"/>
          <w:szCs w:val="32"/>
        </w:rPr>
      </w:pPr>
      <w:bookmarkStart w:id="1175" w:name="_Toc452121434"/>
      <w:bookmarkStart w:id="1176" w:name="_Toc464498353"/>
      <w:bookmarkStart w:id="1177" w:name="_Toc464498759"/>
      <w:bookmarkStart w:id="1178" w:name="_Toc487209372"/>
      <w:bookmarkStart w:id="1179" w:name="_Toc488428688"/>
      <w:bookmarkStart w:id="1180" w:name="_Toc491181012"/>
      <w:bookmarkStart w:id="1181" w:name="_Toc492377974"/>
      <w:bookmarkStart w:id="1182" w:name="_Toc493501678"/>
      <w:bookmarkStart w:id="1183" w:name="_Toc494211636"/>
      <w:bookmarkStart w:id="1184" w:name="_Toc496883372"/>
      <w:bookmarkStart w:id="1185" w:name="_Toc498523254"/>
      <w:bookmarkStart w:id="1186" w:name="_Toc505704938"/>
      <w:bookmarkStart w:id="1187" w:name="_Toc510612375"/>
      <w:bookmarkStart w:id="1188" w:name="_Toc3539040"/>
      <w:bookmarkStart w:id="1189" w:name="_Toc19704313"/>
      <w:bookmarkStart w:id="1190" w:name="_Toc23410292"/>
      <w:bookmarkStart w:id="1191" w:name="_Toc23958058"/>
      <w:r w:rsidRPr="0027305A">
        <w:rPr>
          <w:rFonts w:cs="Arial"/>
          <w:kern w:val="32"/>
          <w:sz w:val="28"/>
          <w:szCs w:val="32"/>
        </w:rPr>
        <w:t>Constancia de recepción de documentos</w:t>
      </w:r>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p>
    <w:p w14:paraId="220649A0" w14:textId="77777777"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77777777" w:rsidR="00B61742" w:rsidRPr="0027305A" w:rsidRDefault="00B61742" w:rsidP="004302CA">
            <w:pPr>
              <w:tabs>
                <w:tab w:val="left" w:pos="459"/>
              </w:tabs>
              <w:spacing w:before="120" w:after="120" w:line="276" w:lineRule="auto"/>
              <w:ind w:left="459" w:hanging="425"/>
              <w:rPr>
                <w:rFonts w:ascii="Arial" w:hAnsi="Arial" w:cs="Arial"/>
                <w:b/>
              </w:rPr>
            </w:pPr>
            <w:r w:rsidRPr="0027305A">
              <w:rPr>
                <w:rFonts w:ascii="Arial" w:hAnsi="Arial" w:cs="Arial"/>
                <w:b/>
              </w:rPr>
              <w:t>6.2.</w:t>
            </w:r>
            <w:r w:rsidR="004302CA">
              <w:rPr>
                <w:rFonts w:ascii="Arial" w:hAnsi="Arial" w:cs="Arial"/>
                <w:b/>
              </w:rPr>
              <w:t>3</w:t>
            </w:r>
            <w:r w:rsidRPr="0027305A">
              <w:rPr>
                <w:rFonts w:ascii="Arial" w:hAnsi="Arial" w:cs="Arial"/>
                <w:b/>
              </w:rPr>
              <w:t xml:space="preserve">  Del Acto de Presentación y Apertura de proposiciones</w:t>
            </w:r>
          </w:p>
        </w:tc>
      </w:tr>
      <w:tr w:rsidR="00B61742" w:rsidRPr="0027305A"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27305A"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14:paraId="4992069C" w14:textId="77777777" w:rsidTr="00CB77FB">
        <w:trPr>
          <w:trHeight w:val="1921"/>
          <w:tblHeader/>
        </w:trPr>
        <w:tc>
          <w:tcPr>
            <w:tcW w:w="7797" w:type="dxa"/>
            <w:tcBorders>
              <w:bottom w:val="single" w:sz="4" w:space="0" w:color="auto"/>
            </w:tcBorders>
            <w:shd w:val="clear" w:color="auto" w:fill="auto"/>
            <w:vAlign w:val="center"/>
          </w:tcPr>
          <w:p w14:paraId="1CDC56C0" w14:textId="77777777" w:rsidR="00B61742" w:rsidRPr="0064516E" w:rsidRDefault="00B61742" w:rsidP="00B014D3">
            <w:pPr>
              <w:pStyle w:val="Texto0"/>
              <w:numPr>
                <w:ilvl w:val="0"/>
                <w:numId w:val="24"/>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4BF8B3DB" w14:textId="15A5BA7A" w:rsidR="0064516E" w:rsidRPr="0064516E" w:rsidRDefault="0064516E" w:rsidP="00C61E7E">
            <w:pPr>
              <w:pStyle w:val="Texto0"/>
              <w:tabs>
                <w:tab w:val="left" w:pos="176"/>
              </w:tabs>
              <w:spacing w:before="60" w:after="60" w:line="240" w:lineRule="auto"/>
              <w:ind w:left="176" w:firstLine="0"/>
              <w:rPr>
                <w:rFonts w:cs="Arial"/>
                <w:b/>
                <w:i/>
                <w:sz w:val="20"/>
                <w:u w:val="single"/>
              </w:rPr>
            </w:pPr>
            <w:r w:rsidRPr="0064516E">
              <w:rPr>
                <w:rFonts w:cs="Arial"/>
                <w:b/>
                <w:i/>
                <w:sz w:val="20"/>
                <w:u w:val="single"/>
              </w:rPr>
              <w:t xml:space="preserve">Debiéndola acompañar de la copia simple por ambos lados de su identificación oficial </w:t>
            </w:r>
            <w:r w:rsidR="003B269A" w:rsidRPr="0064516E">
              <w:rPr>
                <w:rFonts w:cs="Arial"/>
                <w:b/>
                <w:i/>
                <w:sz w:val="20"/>
                <w:u w:val="single"/>
              </w:rPr>
              <w:t>VIGENTE</w:t>
            </w:r>
            <w:r w:rsidR="003B269A">
              <w:rPr>
                <w:rFonts w:cs="Arial"/>
                <w:b/>
                <w:i/>
                <w:sz w:val="20"/>
                <w:u w:val="single"/>
              </w:rPr>
              <w:t xml:space="preserve"> </w:t>
            </w:r>
            <w:r w:rsidR="00C61E7E">
              <w:rPr>
                <w:rFonts w:cs="Arial"/>
                <w:b/>
                <w:i/>
                <w:sz w:val="20"/>
                <w:u w:val="single"/>
              </w:rPr>
              <w:t>(credencial para votar, pasaporte, cédula profesional)</w:t>
            </w:r>
            <w:r w:rsidRPr="0064516E">
              <w:rPr>
                <w:rFonts w:cs="Arial"/>
                <w:b/>
                <w:i/>
                <w:sz w:val="20"/>
                <w:u w:val="single"/>
              </w:rPr>
              <w:t xml:space="preserve">, tratándose de personas físicas y, en el caso de personas morales, la </w:t>
            </w:r>
            <w:r w:rsidR="00797990">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1F18A390"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0F479E56"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0B20CCA1" w14:textId="77777777" w:rsidTr="00CB77FB">
        <w:trPr>
          <w:trHeight w:val="170"/>
          <w:tblHeader/>
        </w:trPr>
        <w:tc>
          <w:tcPr>
            <w:tcW w:w="7797" w:type="dxa"/>
            <w:tcBorders>
              <w:bottom w:val="single" w:sz="4" w:space="0" w:color="auto"/>
            </w:tcBorders>
            <w:shd w:val="clear" w:color="auto" w:fill="auto"/>
            <w:vAlign w:val="center"/>
          </w:tcPr>
          <w:p w14:paraId="02145F73" w14:textId="31EE10F1" w:rsidR="00B61742" w:rsidRPr="00D06B27" w:rsidRDefault="006E4618"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sidR="00B80157">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29E6AE9"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727845F5" w14:textId="77777777" w:rsidR="00B61742" w:rsidRPr="0027305A" w:rsidRDefault="00B61742" w:rsidP="00CB77FB">
            <w:pPr>
              <w:jc w:val="center"/>
              <w:rPr>
                <w:rFonts w:ascii="Arial" w:hAnsi="Arial" w:cs="Arial"/>
                <w:bCs/>
              </w:rPr>
            </w:pPr>
          </w:p>
        </w:tc>
      </w:tr>
      <w:tr w:rsidR="00D06B27" w:rsidRPr="0027305A" w14:paraId="0D6F5826" w14:textId="77777777" w:rsidTr="00CB77FB">
        <w:trPr>
          <w:trHeight w:val="170"/>
          <w:tblHeader/>
        </w:trPr>
        <w:tc>
          <w:tcPr>
            <w:tcW w:w="7797" w:type="dxa"/>
            <w:tcBorders>
              <w:bottom w:val="single" w:sz="4" w:space="0" w:color="auto"/>
            </w:tcBorders>
            <w:shd w:val="clear" w:color="auto" w:fill="auto"/>
            <w:vAlign w:val="center"/>
          </w:tcPr>
          <w:p w14:paraId="04570373" w14:textId="7840319F" w:rsidR="00D06B27" w:rsidRPr="00D06B27" w:rsidRDefault="00D06B27"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sidR="007B17BE">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92C06C8" w14:textId="77777777" w:rsidR="00D06B27" w:rsidRPr="007B17BE" w:rsidRDefault="00D06B27" w:rsidP="00CB77FB">
            <w:pPr>
              <w:jc w:val="center"/>
              <w:rPr>
                <w:rFonts w:ascii="Arial" w:hAnsi="Arial" w:cs="Arial"/>
                <w:bCs/>
                <w:lang w:val="es-ES"/>
              </w:rPr>
            </w:pPr>
          </w:p>
        </w:tc>
        <w:tc>
          <w:tcPr>
            <w:tcW w:w="1134" w:type="dxa"/>
            <w:tcBorders>
              <w:bottom w:val="single" w:sz="4" w:space="0" w:color="auto"/>
            </w:tcBorders>
            <w:shd w:val="clear" w:color="auto" w:fill="auto"/>
            <w:vAlign w:val="center"/>
          </w:tcPr>
          <w:p w14:paraId="490CDC61" w14:textId="77777777" w:rsidR="00D06B27" w:rsidRPr="0027305A" w:rsidRDefault="00D06B27" w:rsidP="00CB77FB">
            <w:pPr>
              <w:jc w:val="center"/>
              <w:rPr>
                <w:rFonts w:ascii="Arial" w:hAnsi="Arial" w:cs="Arial"/>
                <w:bCs/>
              </w:rPr>
            </w:pPr>
          </w:p>
        </w:tc>
      </w:tr>
      <w:tr w:rsidR="00FC42D5" w:rsidRPr="0027305A" w14:paraId="4F8AB5AC" w14:textId="77777777" w:rsidTr="00CB77FB">
        <w:trPr>
          <w:trHeight w:val="170"/>
          <w:tblHeader/>
        </w:trPr>
        <w:tc>
          <w:tcPr>
            <w:tcW w:w="7797" w:type="dxa"/>
            <w:tcBorders>
              <w:bottom w:val="single" w:sz="4" w:space="0" w:color="auto"/>
            </w:tcBorders>
            <w:shd w:val="clear" w:color="auto" w:fill="auto"/>
            <w:vAlign w:val="center"/>
          </w:tcPr>
          <w:p w14:paraId="0395544B" w14:textId="77777777" w:rsidR="00FC42D5" w:rsidRPr="00D06B27" w:rsidRDefault="00FC42D5" w:rsidP="00B014D3">
            <w:pPr>
              <w:pStyle w:val="Texto0"/>
              <w:numPr>
                <w:ilvl w:val="0"/>
                <w:numId w:val="14"/>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12CF745A"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3BAF4F87" w14:textId="77777777" w:rsidR="00FC42D5" w:rsidRPr="0027305A" w:rsidRDefault="00FC42D5" w:rsidP="00CB77FB">
            <w:pPr>
              <w:jc w:val="center"/>
              <w:rPr>
                <w:rFonts w:ascii="Arial" w:hAnsi="Arial" w:cs="Arial"/>
                <w:bCs/>
              </w:rPr>
            </w:pPr>
          </w:p>
        </w:tc>
      </w:tr>
      <w:tr w:rsidR="00B61742" w:rsidRPr="0027305A" w14:paraId="39A0FD8A" w14:textId="77777777" w:rsidTr="008522B7">
        <w:trPr>
          <w:trHeight w:val="170"/>
          <w:tblHeader/>
        </w:trPr>
        <w:tc>
          <w:tcPr>
            <w:tcW w:w="7797" w:type="dxa"/>
            <w:shd w:val="clear" w:color="auto" w:fill="auto"/>
            <w:vAlign w:val="center"/>
          </w:tcPr>
          <w:p w14:paraId="17687A34" w14:textId="77777777" w:rsidR="00B61742" w:rsidRPr="0027305A"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1E24D3E4"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E191B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4862C86D" w14:textId="77777777" w:rsidTr="008522B7">
        <w:trPr>
          <w:trHeight w:val="170"/>
          <w:tblHeader/>
        </w:trPr>
        <w:tc>
          <w:tcPr>
            <w:tcW w:w="7797" w:type="dxa"/>
            <w:shd w:val="clear" w:color="auto" w:fill="auto"/>
            <w:vAlign w:val="center"/>
          </w:tcPr>
          <w:p w14:paraId="702B76F7" w14:textId="77777777" w:rsidR="007F4152" w:rsidRPr="007F4152" w:rsidRDefault="007F4152" w:rsidP="00B014D3">
            <w:pPr>
              <w:pStyle w:val="Texto0"/>
              <w:numPr>
                <w:ilvl w:val="0"/>
                <w:numId w:val="14"/>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E7FC7C8"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7202CC9"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B16C5E" w:rsidRPr="0027305A" w14:paraId="35F073B3" w14:textId="77777777" w:rsidTr="008522B7">
        <w:trPr>
          <w:trHeight w:val="170"/>
          <w:tblHeader/>
        </w:trPr>
        <w:tc>
          <w:tcPr>
            <w:tcW w:w="7797" w:type="dxa"/>
            <w:shd w:val="clear" w:color="auto" w:fill="auto"/>
            <w:vAlign w:val="center"/>
          </w:tcPr>
          <w:p w14:paraId="4D031C79" w14:textId="5026929E" w:rsidR="00B16C5E" w:rsidRPr="00B16C5E" w:rsidRDefault="00B16C5E" w:rsidP="00B16C5E">
            <w:pPr>
              <w:pStyle w:val="Texto0"/>
              <w:numPr>
                <w:ilvl w:val="0"/>
                <w:numId w:val="14"/>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0B68228E"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50257D6"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27305A" w:rsidRDefault="00B61742" w:rsidP="00F70FCA">
      <w:pPr>
        <w:ind w:left="567" w:hanging="567"/>
        <w:jc w:val="center"/>
        <w:rPr>
          <w:rFonts w:ascii="Arial" w:hAnsi="Arial" w:cs="Arial"/>
          <w:b/>
          <w:bCs/>
          <w:sz w:val="18"/>
          <w:szCs w:val="22"/>
          <w:u w:val="single"/>
        </w:rPr>
      </w:pPr>
    </w:p>
    <w:p w14:paraId="0FAA9624" w14:textId="77777777" w:rsidR="00B61742" w:rsidRPr="0027305A" w:rsidRDefault="00B61742" w:rsidP="00F70FCA">
      <w:pPr>
        <w:ind w:left="567" w:hanging="567"/>
        <w:jc w:val="center"/>
        <w:rPr>
          <w:rFonts w:ascii="Arial" w:hAnsi="Arial" w:cs="Arial"/>
          <w:b/>
          <w:bCs/>
          <w:sz w:val="18"/>
          <w:szCs w:val="22"/>
          <w:u w:val="single"/>
        </w:rPr>
      </w:pPr>
    </w:p>
    <w:p w14:paraId="1E4E980E" w14:textId="77777777" w:rsidR="00B61742" w:rsidRPr="0027305A" w:rsidRDefault="00B61742" w:rsidP="00F70FCA">
      <w:pPr>
        <w:ind w:left="567" w:hanging="567"/>
        <w:jc w:val="center"/>
        <w:rPr>
          <w:rFonts w:ascii="Arial" w:hAnsi="Arial" w:cs="Arial"/>
          <w:b/>
          <w:bCs/>
          <w:sz w:val="18"/>
          <w:szCs w:val="22"/>
          <w:u w:val="single"/>
        </w:rPr>
      </w:pPr>
    </w:p>
    <w:p w14:paraId="482C14AC" w14:textId="77777777" w:rsidR="00B61742" w:rsidRPr="0027305A" w:rsidRDefault="00B61742" w:rsidP="00F70FCA">
      <w:pPr>
        <w:ind w:left="567" w:hanging="567"/>
        <w:jc w:val="center"/>
        <w:rPr>
          <w:rFonts w:ascii="Arial" w:hAnsi="Arial" w:cs="Arial"/>
          <w:b/>
          <w:bCs/>
          <w:sz w:val="18"/>
          <w:szCs w:val="22"/>
          <w:u w:val="single"/>
        </w:rPr>
      </w:pPr>
    </w:p>
    <w:p w14:paraId="5E21DE2E" w14:textId="77777777" w:rsidR="00B61742" w:rsidRPr="0027305A" w:rsidRDefault="00B61742" w:rsidP="00F70FCA">
      <w:pPr>
        <w:ind w:left="567" w:hanging="567"/>
        <w:jc w:val="center"/>
        <w:rPr>
          <w:rFonts w:ascii="Arial" w:hAnsi="Arial" w:cs="Arial"/>
          <w:b/>
          <w:bCs/>
          <w:sz w:val="18"/>
          <w:szCs w:val="22"/>
          <w:u w:val="single"/>
        </w:rPr>
      </w:pPr>
    </w:p>
    <w:p w14:paraId="5455606E" w14:textId="77777777" w:rsidR="00B61742" w:rsidRPr="0027305A" w:rsidRDefault="00B61742" w:rsidP="00F70FCA">
      <w:pPr>
        <w:ind w:left="567" w:hanging="567"/>
        <w:jc w:val="center"/>
        <w:rPr>
          <w:rFonts w:ascii="Arial" w:hAnsi="Arial" w:cs="Arial"/>
          <w:b/>
          <w:bCs/>
          <w:sz w:val="18"/>
          <w:szCs w:val="22"/>
          <w:u w:val="single"/>
        </w:rPr>
      </w:pPr>
    </w:p>
    <w:p w14:paraId="6A612E01" w14:textId="77777777" w:rsidR="00B61742" w:rsidRPr="0027305A" w:rsidRDefault="00B61742" w:rsidP="00F70FCA">
      <w:pPr>
        <w:ind w:left="567" w:hanging="567"/>
        <w:jc w:val="center"/>
        <w:rPr>
          <w:rFonts w:ascii="Arial" w:hAnsi="Arial" w:cs="Arial"/>
          <w:b/>
          <w:bCs/>
          <w:sz w:val="18"/>
          <w:szCs w:val="22"/>
          <w:u w:val="single"/>
        </w:rPr>
      </w:pPr>
    </w:p>
    <w:p w14:paraId="2D2ED899"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5A1DA912" w14:textId="77777777" w:rsidTr="00CB77FB">
        <w:trPr>
          <w:trHeight w:val="1119"/>
          <w:tblHeader/>
        </w:trPr>
        <w:tc>
          <w:tcPr>
            <w:tcW w:w="7797" w:type="dxa"/>
            <w:tcBorders>
              <w:bottom w:val="single" w:sz="4" w:space="0" w:color="auto"/>
            </w:tcBorders>
            <w:shd w:val="clear" w:color="auto" w:fill="auto"/>
            <w:vAlign w:val="center"/>
          </w:tcPr>
          <w:p w14:paraId="79381F33" w14:textId="41469F4C" w:rsidR="009E7770" w:rsidRPr="0027305A" w:rsidRDefault="009E7770" w:rsidP="00B014D3">
            <w:pPr>
              <w:pStyle w:val="Texto0"/>
              <w:numPr>
                <w:ilvl w:val="0"/>
                <w:numId w:val="14"/>
              </w:numPr>
              <w:tabs>
                <w:tab w:val="left" w:pos="176"/>
              </w:tabs>
              <w:spacing w:before="60" w:after="60" w:line="240" w:lineRule="auto"/>
              <w:ind w:left="318"/>
              <w:rPr>
                <w:rFonts w:cs="Arial"/>
                <w:sz w:val="20"/>
              </w:rPr>
            </w:pPr>
            <w:r w:rsidRPr="0027305A">
              <w:rPr>
                <w:rFonts w:cs="Arial"/>
                <w:sz w:val="20"/>
              </w:rPr>
              <w:t xml:space="preserve">En su caso, el convenio de participación conjunta, identificando al representante común designado por las empresas, </w:t>
            </w:r>
            <w:r w:rsidR="00A921CF">
              <w:rPr>
                <w:rFonts w:cs="Arial"/>
                <w:sz w:val="20"/>
              </w:rPr>
              <w:t>debiendo</w:t>
            </w:r>
            <w:r w:rsidRPr="0027305A">
              <w:rPr>
                <w:rFonts w:cs="Arial"/>
                <w:sz w:val="20"/>
              </w:rPr>
              <w:t xml:space="preserve"> adjuntar copia de la identificación oficial </w:t>
            </w:r>
            <w:r w:rsidR="003B269A">
              <w:rPr>
                <w:rFonts w:cs="Arial"/>
                <w:sz w:val="20"/>
              </w:rPr>
              <w:t xml:space="preserve">VIGENTE </w:t>
            </w:r>
            <w:r w:rsidRPr="0027305A">
              <w:rPr>
                <w:rFonts w:cs="Arial"/>
                <w:sz w:val="20"/>
              </w:rPr>
              <w:t>de cada uno de los firmantes.</w:t>
            </w:r>
          </w:p>
          <w:p w14:paraId="7911DB83" w14:textId="17A491B8" w:rsidR="009E7770" w:rsidRPr="0027305A" w:rsidRDefault="009E7770" w:rsidP="00B8139F">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797990">
              <w:rPr>
                <w:rFonts w:cs="Arial"/>
                <w:b/>
                <w:sz w:val="20"/>
              </w:rPr>
              <w:t>,</w:t>
            </w:r>
            <w:r w:rsidR="00A054B9">
              <w:rPr>
                <w:rFonts w:cs="Arial"/>
                <w:b/>
                <w:sz w:val="20"/>
              </w:rPr>
              <w:t xml:space="preserve"> f)</w:t>
            </w:r>
            <w:r w:rsidR="00797990">
              <w:rPr>
                <w:rFonts w:cs="Arial"/>
                <w:b/>
                <w:sz w:val="20"/>
              </w:rPr>
              <w:t xml:space="preserve"> </w:t>
            </w:r>
            <w:r w:rsidR="00797990" w:rsidRPr="00797990">
              <w:rPr>
                <w:rFonts w:cs="Arial"/>
                <w:bCs/>
                <w:sz w:val="20"/>
              </w:rPr>
              <w:t>y en su caso,</w:t>
            </w:r>
            <w:r w:rsidR="00797990">
              <w:rPr>
                <w:rFonts w:cs="Arial"/>
                <w:b/>
                <w:sz w:val="20"/>
              </w:rPr>
              <w:t xml:space="preserve"> g)</w:t>
            </w:r>
            <w:r w:rsidR="00B8139F">
              <w:rPr>
                <w:rFonts w:cs="Arial"/>
                <w:b/>
                <w:sz w:val="20"/>
              </w:rPr>
              <w:t>.</w:t>
            </w:r>
            <w:r w:rsidR="009D1724">
              <w:rPr>
                <w:rFonts w:cs="Arial"/>
                <w:b/>
                <w:sz w:val="20"/>
              </w:rPr>
              <w:t xml:space="preserve">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1F37B0"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71A82198" w14:textId="77777777" w:rsidR="009E7770" w:rsidRPr="0027305A" w:rsidRDefault="009E7770" w:rsidP="00CB77FB">
            <w:pPr>
              <w:jc w:val="center"/>
              <w:rPr>
                <w:rFonts w:ascii="Arial" w:hAnsi="Arial" w:cs="Arial"/>
                <w:bCs/>
              </w:rPr>
            </w:pPr>
          </w:p>
        </w:tc>
      </w:tr>
      <w:tr w:rsidR="00B61742" w:rsidRPr="0027305A"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14:paraId="46EECDFD" w14:textId="77777777" w:rsidTr="00CB77FB">
        <w:trPr>
          <w:trHeight w:val="1909"/>
          <w:tblHeader/>
        </w:trPr>
        <w:tc>
          <w:tcPr>
            <w:tcW w:w="7797" w:type="dxa"/>
            <w:tcBorders>
              <w:bottom w:val="single" w:sz="4" w:space="0" w:color="auto"/>
            </w:tcBorders>
            <w:shd w:val="clear" w:color="auto" w:fill="auto"/>
            <w:vAlign w:val="center"/>
          </w:tcPr>
          <w:p w14:paraId="7E2BCA6D" w14:textId="77777777" w:rsidR="00B61742" w:rsidRDefault="00B61742" w:rsidP="009953D8">
            <w:pPr>
              <w:pStyle w:val="Texto0"/>
              <w:tabs>
                <w:tab w:val="left" w:pos="176"/>
              </w:tabs>
              <w:spacing w:before="60" w:after="60" w:line="240" w:lineRule="auto"/>
              <w:ind w:left="176" w:firstLine="0"/>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77F8EB7A" w14:textId="6A8A7E7E" w:rsidR="009953D8" w:rsidRPr="00A64553" w:rsidRDefault="009953D8" w:rsidP="009953D8">
            <w:pPr>
              <w:pStyle w:val="Texto0"/>
              <w:tabs>
                <w:tab w:val="left" w:pos="176"/>
              </w:tabs>
              <w:spacing w:before="60" w:after="60" w:line="240" w:lineRule="auto"/>
              <w:ind w:left="176" w:firstLine="0"/>
              <w:rPr>
                <w:rFonts w:cs="Arial"/>
                <w:sz w:val="20"/>
                <w:lang w:val="es-MX"/>
              </w:rPr>
            </w:pPr>
            <w:r w:rsidRPr="00E30CC4">
              <w:rPr>
                <w:sz w:val="20"/>
              </w:rPr>
              <w:t xml:space="preserve">Para efectos de la evaluación por puntos y porcentajes, que se realizará según se señala en el </w:t>
            </w:r>
            <w:r w:rsidRPr="006F19C7">
              <w:rPr>
                <w:b/>
                <w:sz w:val="20"/>
              </w:rPr>
              <w:t xml:space="preserve">numeral </w:t>
            </w:r>
            <w:r>
              <w:rPr>
                <w:b/>
                <w:sz w:val="20"/>
              </w:rPr>
              <w:t>5</w:t>
            </w:r>
            <w:r w:rsidRPr="00E30CC4">
              <w:rPr>
                <w:sz w:val="20"/>
              </w:rPr>
              <w:t xml:space="preserve"> de la presente convocatoria, </w:t>
            </w:r>
            <w:r w:rsidRPr="00E30CC4">
              <w:rPr>
                <w:b/>
                <w:sz w:val="20"/>
                <w:u w:val="single"/>
              </w:rPr>
              <w:t xml:space="preserve">el LICITANTE deberá incluir, como parte de su oferta técnica, los documentos que se solicitan </w:t>
            </w:r>
            <w:r w:rsidRPr="00E12A83">
              <w:rPr>
                <w:b/>
                <w:sz w:val="20"/>
                <w:u w:val="single"/>
              </w:rPr>
              <w:t>en la Tabla de Evaluación de Puntos y Porcentajes</w:t>
            </w:r>
            <w:r w:rsidRPr="00E12A83">
              <w:rPr>
                <w:sz w:val="20"/>
              </w:rPr>
              <w:t>, mismos que se encuentran señal</w:t>
            </w:r>
            <w:r w:rsidRPr="00E30CC4">
              <w:rPr>
                <w:sz w:val="20"/>
              </w:rPr>
              <w:t xml:space="preserve">ados en el </w:t>
            </w:r>
            <w:r w:rsidRPr="006F19C7">
              <w:rPr>
                <w:b/>
                <w:sz w:val="20"/>
              </w:rPr>
              <w:t>numeral 5.1</w:t>
            </w:r>
            <w:r w:rsidRPr="00E30CC4">
              <w:rPr>
                <w:sz w:val="20"/>
              </w:rPr>
              <w:t xml:space="preserve"> de la presente convocatoria</w:t>
            </w:r>
          </w:p>
        </w:tc>
        <w:tc>
          <w:tcPr>
            <w:tcW w:w="1276" w:type="dxa"/>
            <w:tcBorders>
              <w:bottom w:val="single" w:sz="4" w:space="0" w:color="auto"/>
            </w:tcBorders>
            <w:shd w:val="clear" w:color="auto" w:fill="auto"/>
            <w:vAlign w:val="center"/>
          </w:tcPr>
          <w:p w14:paraId="236EADAB"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80946D2" w14:textId="77777777" w:rsidR="00B61742" w:rsidRPr="0027305A" w:rsidRDefault="00B61742" w:rsidP="00CB77FB">
            <w:pPr>
              <w:jc w:val="center"/>
              <w:rPr>
                <w:rFonts w:ascii="Arial" w:hAnsi="Arial" w:cs="Arial"/>
                <w:bCs/>
              </w:rPr>
            </w:pPr>
          </w:p>
        </w:tc>
      </w:tr>
      <w:tr w:rsidR="00B61742" w:rsidRPr="0027305A"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14:paraId="73F06616" w14:textId="77777777" w:rsidTr="00CB77FB">
        <w:trPr>
          <w:trHeight w:val="529"/>
          <w:tblHeader/>
        </w:trPr>
        <w:tc>
          <w:tcPr>
            <w:tcW w:w="7797" w:type="dxa"/>
            <w:tcBorders>
              <w:bottom w:val="single" w:sz="4" w:space="0" w:color="auto"/>
            </w:tcBorders>
            <w:shd w:val="clear" w:color="auto" w:fill="auto"/>
            <w:vAlign w:val="center"/>
          </w:tcPr>
          <w:p w14:paraId="0849B9C3" w14:textId="77777777"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la oferta económica, debiendo preferentemente requisitar el </w:t>
            </w:r>
            <w:r w:rsidRPr="0027305A">
              <w:rPr>
                <w:rFonts w:cs="Arial"/>
                <w:b/>
                <w:sz w:val="20"/>
                <w:lang w:val="es-MX"/>
              </w:rPr>
              <w:t xml:space="preserve">Anexo </w:t>
            </w:r>
            <w:r w:rsidR="007F4152">
              <w:rPr>
                <w:rFonts w:cs="Arial"/>
                <w:b/>
                <w:sz w:val="20"/>
                <w:lang w:val="es-MX"/>
              </w:rPr>
              <w:t>7</w:t>
            </w:r>
            <w:r w:rsidRPr="0027305A">
              <w:rPr>
                <w:rFonts w:cs="Arial"/>
                <w:sz w:val="20"/>
                <w:lang w:val="es-MX"/>
              </w:rPr>
              <w:t xml:space="preserve"> de la presente convocatoria, conteniendo como mínimo los requisitos que en dicho anexo se solicitan. </w:t>
            </w:r>
          </w:p>
          <w:p w14:paraId="0F6813FB" w14:textId="77777777"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14:paraId="26D3491F"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12A8E1F0" w14:textId="77777777" w:rsidR="00B61742" w:rsidRPr="0027305A" w:rsidRDefault="00B61742" w:rsidP="00CB77FB">
            <w:pPr>
              <w:jc w:val="center"/>
              <w:rPr>
                <w:rFonts w:ascii="Arial" w:hAnsi="Arial" w:cs="Arial"/>
                <w:bCs/>
              </w:rPr>
            </w:pPr>
          </w:p>
        </w:tc>
      </w:tr>
    </w:tbl>
    <w:p w14:paraId="68895925" w14:textId="77777777" w:rsidR="00B61742" w:rsidRPr="0027305A" w:rsidRDefault="00B61742" w:rsidP="00F70FCA">
      <w:pPr>
        <w:ind w:left="567" w:hanging="567"/>
        <w:jc w:val="center"/>
        <w:rPr>
          <w:rFonts w:ascii="Arial" w:hAnsi="Arial" w:cs="Arial"/>
          <w:b/>
          <w:bCs/>
          <w:sz w:val="18"/>
          <w:szCs w:val="22"/>
          <w:u w:val="single"/>
        </w:rPr>
      </w:pPr>
    </w:p>
    <w:p w14:paraId="782DC3B8"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EBA5D89" w14:textId="77777777" w:rsidR="00CB249A" w:rsidRPr="0027305A" w:rsidRDefault="00CB249A" w:rsidP="00F70FCA">
      <w:pPr>
        <w:ind w:left="567" w:hanging="567"/>
        <w:jc w:val="center"/>
        <w:rPr>
          <w:rFonts w:ascii="Arial" w:hAnsi="Arial" w:cs="Arial"/>
          <w:b/>
          <w:bCs/>
          <w:i/>
          <w:sz w:val="18"/>
          <w:szCs w:val="22"/>
        </w:rPr>
      </w:pPr>
    </w:p>
    <w:p w14:paraId="1EA315A2" w14:textId="77777777" w:rsidR="00CB249A" w:rsidRPr="0027305A" w:rsidRDefault="00CB249A" w:rsidP="00F70FCA">
      <w:pPr>
        <w:ind w:left="567" w:hanging="567"/>
        <w:jc w:val="center"/>
        <w:rPr>
          <w:rFonts w:ascii="Arial" w:hAnsi="Arial" w:cs="Arial"/>
          <w:b/>
          <w:bCs/>
          <w:i/>
          <w:sz w:val="18"/>
          <w:szCs w:val="22"/>
        </w:rPr>
      </w:pPr>
    </w:p>
    <w:p w14:paraId="7181988D"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13C65BFA"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3BC337F3" w14:textId="77777777" w:rsidR="003542FB" w:rsidRPr="0027305A" w:rsidRDefault="003542FB" w:rsidP="00F70FCA">
      <w:pPr>
        <w:ind w:left="567" w:hanging="567"/>
        <w:jc w:val="center"/>
        <w:rPr>
          <w:rFonts w:ascii="Arial" w:hAnsi="Arial" w:cs="Arial"/>
          <w:b/>
          <w:bCs/>
          <w:i/>
          <w:sz w:val="18"/>
          <w:szCs w:val="22"/>
        </w:rPr>
      </w:pPr>
    </w:p>
    <w:p w14:paraId="4B462C9C" w14:textId="77777777" w:rsidR="00B36171" w:rsidRPr="0027305A" w:rsidRDefault="00B36171" w:rsidP="00F70FCA">
      <w:pPr>
        <w:ind w:left="567" w:hanging="567"/>
        <w:jc w:val="center"/>
        <w:rPr>
          <w:rFonts w:ascii="Arial" w:hAnsi="Arial" w:cs="Arial"/>
          <w:b/>
          <w:bCs/>
          <w:i/>
          <w:sz w:val="18"/>
          <w:szCs w:val="22"/>
        </w:rPr>
      </w:pPr>
    </w:p>
    <w:p w14:paraId="5E2A3383"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27305A" w:rsidRDefault="00C40B7B" w:rsidP="00EE2D88">
      <w:pPr>
        <w:ind w:left="851" w:hanging="851"/>
        <w:jc w:val="both"/>
        <w:rPr>
          <w:rFonts w:ascii="Arial" w:hAnsi="Arial" w:cs="Arial"/>
          <w:sz w:val="18"/>
          <w:szCs w:val="22"/>
        </w:rPr>
      </w:pPr>
    </w:p>
    <w:p w14:paraId="6EF4851A"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35A31C0D" w14:textId="77777777" w:rsidR="00A245D5" w:rsidRDefault="00A245D5" w:rsidP="00D84140">
      <w:pPr>
        <w:ind w:left="851"/>
        <w:jc w:val="both"/>
        <w:rPr>
          <w:rFonts w:ascii="Arial" w:hAnsi="Arial" w:cs="Arial"/>
          <w:sz w:val="18"/>
          <w:szCs w:val="22"/>
        </w:rPr>
      </w:pPr>
    </w:p>
    <w:p w14:paraId="4D77DDE3" w14:textId="77777777" w:rsidR="00A245D5" w:rsidRDefault="00A245D5" w:rsidP="00D84140">
      <w:pPr>
        <w:ind w:left="851"/>
        <w:jc w:val="both"/>
        <w:rPr>
          <w:rFonts w:ascii="Arial" w:hAnsi="Arial" w:cs="Arial"/>
          <w:sz w:val="18"/>
          <w:szCs w:val="22"/>
        </w:rPr>
      </w:pPr>
    </w:p>
    <w:p w14:paraId="0A882C07" w14:textId="77777777" w:rsidR="00A245D5" w:rsidRDefault="00A245D5" w:rsidP="00D84140">
      <w:pPr>
        <w:ind w:left="851"/>
        <w:jc w:val="both"/>
        <w:rPr>
          <w:rFonts w:ascii="Arial" w:hAnsi="Arial" w:cs="Arial"/>
          <w:sz w:val="18"/>
          <w:szCs w:val="22"/>
        </w:rPr>
      </w:pPr>
    </w:p>
    <w:p w14:paraId="250DC4DD" w14:textId="77777777" w:rsidR="00A245D5" w:rsidRDefault="00A245D5" w:rsidP="00D84140">
      <w:pPr>
        <w:ind w:left="851"/>
        <w:jc w:val="both"/>
        <w:rPr>
          <w:rFonts w:ascii="Arial" w:hAnsi="Arial" w:cs="Arial"/>
          <w:sz w:val="18"/>
          <w:szCs w:val="22"/>
        </w:rPr>
      </w:pPr>
    </w:p>
    <w:p w14:paraId="1C460E3B" w14:textId="77777777" w:rsidR="00A245D5" w:rsidRDefault="00A245D5" w:rsidP="00D84140">
      <w:pPr>
        <w:ind w:left="851"/>
        <w:jc w:val="both"/>
        <w:rPr>
          <w:rFonts w:ascii="Arial" w:hAnsi="Arial" w:cs="Arial"/>
          <w:sz w:val="18"/>
          <w:szCs w:val="22"/>
        </w:rPr>
      </w:pPr>
    </w:p>
    <w:p w14:paraId="469CACE6" w14:textId="77777777" w:rsidR="00A245D5" w:rsidRDefault="00A245D5" w:rsidP="00D84140">
      <w:pPr>
        <w:ind w:left="851"/>
        <w:jc w:val="both"/>
        <w:rPr>
          <w:rFonts w:ascii="Arial" w:hAnsi="Arial" w:cs="Arial"/>
          <w:sz w:val="18"/>
          <w:szCs w:val="22"/>
        </w:rPr>
      </w:pPr>
    </w:p>
    <w:p w14:paraId="03A1C7A1" w14:textId="77777777" w:rsidR="00A245D5" w:rsidRDefault="00A245D5" w:rsidP="00D84140">
      <w:pPr>
        <w:ind w:left="851"/>
        <w:jc w:val="both"/>
        <w:rPr>
          <w:rFonts w:ascii="Arial" w:hAnsi="Arial" w:cs="Arial"/>
          <w:sz w:val="18"/>
          <w:szCs w:val="22"/>
        </w:rPr>
      </w:pPr>
    </w:p>
    <w:p w14:paraId="70741752" w14:textId="77777777" w:rsidR="00A245D5" w:rsidRDefault="00A245D5" w:rsidP="00D84140">
      <w:pPr>
        <w:ind w:left="851"/>
        <w:jc w:val="both"/>
        <w:rPr>
          <w:rFonts w:ascii="Arial" w:hAnsi="Arial" w:cs="Arial"/>
          <w:sz w:val="18"/>
          <w:szCs w:val="22"/>
        </w:rPr>
      </w:pPr>
    </w:p>
    <w:p w14:paraId="30AF8898" w14:textId="77777777" w:rsidR="00A245D5" w:rsidRDefault="00A245D5" w:rsidP="00D84140">
      <w:pPr>
        <w:ind w:left="851"/>
        <w:jc w:val="both"/>
        <w:rPr>
          <w:rFonts w:ascii="Arial" w:hAnsi="Arial" w:cs="Arial"/>
          <w:sz w:val="18"/>
          <w:szCs w:val="22"/>
        </w:rPr>
      </w:pPr>
    </w:p>
    <w:p w14:paraId="591806F5" w14:textId="77777777" w:rsidR="00A245D5" w:rsidRDefault="00A245D5" w:rsidP="00D84140">
      <w:pPr>
        <w:ind w:left="851"/>
        <w:jc w:val="both"/>
        <w:rPr>
          <w:rFonts w:ascii="Arial" w:hAnsi="Arial" w:cs="Arial"/>
          <w:sz w:val="18"/>
          <w:szCs w:val="22"/>
        </w:rPr>
      </w:pPr>
    </w:p>
    <w:p w14:paraId="29BD5B38" w14:textId="57239928" w:rsidR="008A70CC" w:rsidRPr="008A70CC" w:rsidRDefault="008A70CC" w:rsidP="008A70CC">
      <w:pPr>
        <w:pStyle w:val="Ttulo1"/>
        <w:spacing w:before="240" w:after="60"/>
        <w:rPr>
          <w:rFonts w:cs="Arial"/>
          <w:kern w:val="32"/>
          <w:sz w:val="18"/>
          <w:szCs w:val="32"/>
        </w:rPr>
      </w:pPr>
      <w:bookmarkStart w:id="1192" w:name="_Toc494211637"/>
      <w:bookmarkStart w:id="1193" w:name="_Toc505869795"/>
      <w:bookmarkStart w:id="1194" w:name="_Toc23958059"/>
      <w:r w:rsidRPr="008A70CC">
        <w:rPr>
          <w:rFonts w:cs="Arial"/>
          <w:kern w:val="32"/>
          <w:sz w:val="18"/>
          <w:szCs w:val="32"/>
        </w:rPr>
        <w:t>LINEAMIENTOS PARA LA UTILIZACIÓN DEL SISTEMA ELECTRÓNICO DE INFORMACIÓN PÚBLICA SOBRE ADQUISICIONES, ARRENDAMIENTOS DE BIENES MUEBLES Y SERVICIOS, OBRAS PÚBLICAS Y SERVICIOS RELACIONADOS CON LAS MISMAS, DENOMINADO COMPRAINE</w:t>
      </w:r>
      <w:bookmarkEnd w:id="1192"/>
      <w:bookmarkEnd w:id="1193"/>
      <w:bookmarkEnd w:id="1194"/>
    </w:p>
    <w:p w14:paraId="60612E9C" w14:textId="77777777" w:rsidR="008A70CC" w:rsidRPr="0001689E" w:rsidRDefault="008A70CC" w:rsidP="008A70CC">
      <w:pPr>
        <w:rPr>
          <w:rFonts w:ascii="Arial" w:eastAsia="Arial" w:hAnsi="Arial" w:cs="Arial"/>
          <w:b/>
          <w:bCs/>
          <w:color w:val="0070C0"/>
          <w:sz w:val="18"/>
          <w:szCs w:val="18"/>
        </w:rPr>
      </w:pPr>
    </w:p>
    <w:p w14:paraId="0B460A84" w14:textId="77777777" w:rsidR="008A70CC" w:rsidRPr="000E513A" w:rsidRDefault="008A70CC" w:rsidP="008A70CC">
      <w:pPr>
        <w:ind w:left="882" w:right="614"/>
        <w:jc w:val="center"/>
        <w:rPr>
          <w:rFonts w:ascii="Arial" w:eastAsia="Arial" w:hAnsi="Arial" w:cs="Arial"/>
          <w:sz w:val="18"/>
          <w:szCs w:val="18"/>
        </w:rPr>
      </w:pPr>
      <w:r w:rsidRPr="000E513A">
        <w:rPr>
          <w:rFonts w:ascii="Arial" w:hAnsi="Arial" w:cs="Arial"/>
          <w:b/>
          <w:sz w:val="18"/>
          <w:szCs w:val="18"/>
        </w:rPr>
        <w:t>Objeto y ámbito de</w:t>
      </w:r>
      <w:r w:rsidRPr="000E513A">
        <w:rPr>
          <w:rFonts w:ascii="Arial" w:hAnsi="Arial" w:cs="Arial"/>
          <w:b/>
          <w:spacing w:val="-5"/>
          <w:sz w:val="18"/>
          <w:szCs w:val="18"/>
        </w:rPr>
        <w:t xml:space="preserve"> </w:t>
      </w:r>
      <w:r w:rsidRPr="000E513A">
        <w:rPr>
          <w:rFonts w:ascii="Arial" w:hAnsi="Arial" w:cs="Arial"/>
          <w:b/>
          <w:sz w:val="18"/>
          <w:szCs w:val="18"/>
        </w:rPr>
        <w:t>aplicación</w:t>
      </w:r>
    </w:p>
    <w:p w14:paraId="190E1663" w14:textId="77777777" w:rsidR="008A70CC" w:rsidRPr="000E513A" w:rsidRDefault="008A70CC" w:rsidP="008A70CC">
      <w:pPr>
        <w:spacing w:before="1"/>
        <w:rPr>
          <w:rFonts w:ascii="Arial" w:eastAsia="Arial" w:hAnsi="Arial" w:cs="Arial"/>
          <w:b/>
          <w:bCs/>
          <w:sz w:val="18"/>
          <w:szCs w:val="18"/>
        </w:rPr>
      </w:pPr>
    </w:p>
    <w:p w14:paraId="4C7DA2CA" w14:textId="77777777" w:rsidR="008A70CC" w:rsidRPr="000E513A" w:rsidRDefault="008A70CC" w:rsidP="008479EA">
      <w:pPr>
        <w:pStyle w:val="Prrafodelista"/>
        <w:numPr>
          <w:ilvl w:val="0"/>
          <w:numId w:val="92"/>
        </w:numPr>
        <w:tabs>
          <w:tab w:val="left" w:pos="702"/>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presentes</w:t>
      </w:r>
      <w:r w:rsidRPr="000E513A">
        <w:rPr>
          <w:rFonts w:ascii="Arial" w:hAnsi="Arial" w:cs="Arial"/>
          <w:spacing w:val="41"/>
          <w:sz w:val="18"/>
          <w:szCs w:val="18"/>
        </w:rPr>
        <w:t xml:space="preserve"> </w:t>
      </w:r>
      <w:r w:rsidRPr="000E513A">
        <w:rPr>
          <w:rFonts w:ascii="Arial" w:hAnsi="Arial" w:cs="Arial"/>
          <w:sz w:val="18"/>
          <w:szCs w:val="18"/>
        </w:rPr>
        <w:t>disposiciones</w:t>
      </w:r>
      <w:r w:rsidRPr="000E513A">
        <w:rPr>
          <w:rFonts w:ascii="Arial" w:hAnsi="Arial" w:cs="Arial"/>
          <w:spacing w:val="41"/>
          <w:sz w:val="18"/>
          <w:szCs w:val="18"/>
        </w:rPr>
        <w:t xml:space="preserve"> </w:t>
      </w:r>
      <w:r w:rsidRPr="000E513A">
        <w:rPr>
          <w:rFonts w:ascii="Arial" w:hAnsi="Arial" w:cs="Arial"/>
          <w:sz w:val="18"/>
          <w:szCs w:val="18"/>
        </w:rPr>
        <w:t>tienen</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38"/>
          <w:sz w:val="18"/>
          <w:szCs w:val="18"/>
        </w:rPr>
        <w:t xml:space="preserve"> </w:t>
      </w:r>
      <w:r w:rsidRPr="000E513A">
        <w:rPr>
          <w:rFonts w:ascii="Arial" w:hAnsi="Arial" w:cs="Arial"/>
          <w:sz w:val="18"/>
          <w:szCs w:val="18"/>
        </w:rPr>
        <w:t>objeto</w:t>
      </w:r>
      <w:r w:rsidRPr="000E513A">
        <w:rPr>
          <w:rFonts w:ascii="Arial" w:hAnsi="Arial" w:cs="Arial"/>
          <w:spacing w:val="42"/>
          <w:sz w:val="18"/>
          <w:szCs w:val="18"/>
        </w:rPr>
        <w:t xml:space="preserve"> </w:t>
      </w:r>
      <w:r w:rsidRPr="000E513A">
        <w:rPr>
          <w:rFonts w:ascii="Arial" w:hAnsi="Arial" w:cs="Arial"/>
          <w:sz w:val="18"/>
          <w:szCs w:val="18"/>
        </w:rPr>
        <w:t>regular</w:t>
      </w:r>
      <w:r w:rsidRPr="000E513A">
        <w:rPr>
          <w:rFonts w:ascii="Arial" w:hAnsi="Arial" w:cs="Arial"/>
          <w:spacing w:val="41"/>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forma</w:t>
      </w:r>
      <w:r w:rsidRPr="000E513A">
        <w:rPr>
          <w:rFonts w:ascii="Arial" w:hAnsi="Arial" w:cs="Arial"/>
          <w:spacing w:val="42"/>
          <w:sz w:val="18"/>
          <w:szCs w:val="18"/>
        </w:rPr>
        <w:t xml:space="preserve"> </w:t>
      </w:r>
      <w:r w:rsidRPr="000E513A">
        <w:rPr>
          <w:rFonts w:ascii="Arial" w:hAnsi="Arial" w:cs="Arial"/>
          <w:sz w:val="18"/>
          <w:szCs w:val="18"/>
        </w:rPr>
        <w:t>y</w:t>
      </w:r>
      <w:r w:rsidRPr="000E513A">
        <w:rPr>
          <w:rFonts w:ascii="Arial" w:hAnsi="Arial" w:cs="Arial"/>
          <w:spacing w:val="39"/>
          <w:sz w:val="18"/>
          <w:szCs w:val="18"/>
        </w:rPr>
        <w:t xml:space="preserve"> </w:t>
      </w:r>
      <w:r w:rsidRPr="000E513A">
        <w:rPr>
          <w:rFonts w:ascii="Arial" w:hAnsi="Arial" w:cs="Arial"/>
          <w:sz w:val="18"/>
          <w:szCs w:val="18"/>
        </w:rPr>
        <w:t>términos para la utilización del sistema electrónico de información pública</w:t>
      </w:r>
      <w:r w:rsidRPr="000E513A">
        <w:rPr>
          <w:rFonts w:ascii="Arial" w:hAnsi="Arial" w:cs="Arial"/>
          <w:spacing w:val="47"/>
          <w:sz w:val="18"/>
          <w:szCs w:val="18"/>
        </w:rPr>
        <w:t xml:space="preserve"> </w:t>
      </w:r>
      <w:r w:rsidRPr="000E513A">
        <w:rPr>
          <w:rFonts w:ascii="Arial" w:hAnsi="Arial" w:cs="Arial"/>
          <w:sz w:val="18"/>
          <w:szCs w:val="18"/>
        </w:rPr>
        <w:t>sobre adquisiciones, arrendamientos de bienes muebles, servicios, obras públicas</w:t>
      </w:r>
      <w:r w:rsidRPr="000E513A">
        <w:rPr>
          <w:rFonts w:ascii="Arial" w:hAnsi="Arial" w:cs="Arial"/>
          <w:spacing w:val="6"/>
          <w:sz w:val="18"/>
          <w:szCs w:val="18"/>
        </w:rPr>
        <w:t xml:space="preserve"> </w:t>
      </w:r>
      <w:r w:rsidRPr="000E513A">
        <w:rPr>
          <w:rFonts w:ascii="Arial" w:hAnsi="Arial" w:cs="Arial"/>
          <w:sz w:val="18"/>
          <w:szCs w:val="18"/>
        </w:rPr>
        <w:t>y servicios relacionados con las mismas, denominado CompraINE, por parte</w:t>
      </w:r>
      <w:r w:rsidRPr="000E513A">
        <w:rPr>
          <w:rFonts w:ascii="Arial" w:hAnsi="Arial" w:cs="Arial"/>
          <w:spacing w:val="-5"/>
          <w:sz w:val="18"/>
          <w:szCs w:val="18"/>
        </w:rPr>
        <w:t xml:space="preserve"> </w:t>
      </w:r>
      <w:r w:rsidRPr="000E513A">
        <w:rPr>
          <w:rFonts w:ascii="Arial" w:hAnsi="Arial" w:cs="Arial"/>
          <w:sz w:val="18"/>
          <w:szCs w:val="18"/>
        </w:rPr>
        <w:t>de Órganos Centrales, Delegacionales y Subdelegacionales, así como de</w:t>
      </w:r>
      <w:r w:rsidRPr="000E513A">
        <w:rPr>
          <w:rFonts w:ascii="Arial" w:hAnsi="Arial" w:cs="Arial"/>
          <w:spacing w:val="-4"/>
          <w:sz w:val="18"/>
          <w:szCs w:val="18"/>
        </w:rPr>
        <w:t xml:space="preserve"> </w:t>
      </w:r>
      <w:r w:rsidRPr="000E513A">
        <w:rPr>
          <w:rFonts w:ascii="Arial" w:hAnsi="Arial" w:cs="Arial"/>
          <w:sz w:val="18"/>
          <w:szCs w:val="18"/>
        </w:rPr>
        <w:t>los licitantes, proveedores y</w:t>
      </w:r>
      <w:r w:rsidRPr="000E513A">
        <w:rPr>
          <w:rFonts w:ascii="Arial" w:hAnsi="Arial" w:cs="Arial"/>
          <w:spacing w:val="-7"/>
          <w:sz w:val="18"/>
          <w:szCs w:val="18"/>
        </w:rPr>
        <w:t xml:space="preserve"> </w:t>
      </w:r>
      <w:r w:rsidRPr="000E513A">
        <w:rPr>
          <w:rFonts w:ascii="Arial" w:hAnsi="Arial" w:cs="Arial"/>
          <w:sz w:val="18"/>
          <w:szCs w:val="18"/>
        </w:rPr>
        <w:t>contratistas.</w:t>
      </w:r>
    </w:p>
    <w:p w14:paraId="0ADAFC86" w14:textId="77777777" w:rsidR="008A70CC" w:rsidRPr="000E513A" w:rsidRDefault="008A70CC" w:rsidP="008A70CC">
      <w:pPr>
        <w:rPr>
          <w:rFonts w:ascii="Arial" w:eastAsia="Arial" w:hAnsi="Arial" w:cs="Arial"/>
          <w:sz w:val="18"/>
          <w:szCs w:val="18"/>
        </w:rPr>
      </w:pPr>
    </w:p>
    <w:p w14:paraId="0E164BB1" w14:textId="77777777" w:rsidR="008A70CC" w:rsidRPr="000E513A" w:rsidRDefault="008A70CC" w:rsidP="008A70CC">
      <w:pPr>
        <w:pStyle w:val="Textoindependiente"/>
        <w:ind w:right="119"/>
        <w:rPr>
          <w:rFonts w:cs="Arial"/>
          <w:sz w:val="18"/>
          <w:szCs w:val="18"/>
        </w:rPr>
      </w:pPr>
      <w:r w:rsidRPr="000E513A">
        <w:rPr>
          <w:rFonts w:cs="Arial"/>
          <w:sz w:val="18"/>
          <w:szCs w:val="18"/>
        </w:rPr>
        <w:t>La operación del sistema CompraINE en los Órganos Centrales estará a cargo</w:t>
      </w:r>
      <w:r w:rsidRPr="000E513A">
        <w:rPr>
          <w:rFonts w:cs="Arial"/>
          <w:spacing w:val="32"/>
          <w:sz w:val="18"/>
          <w:szCs w:val="18"/>
        </w:rPr>
        <w:t xml:space="preserve"> </w:t>
      </w:r>
      <w:r w:rsidRPr="000E513A">
        <w:rPr>
          <w:rFonts w:cs="Arial"/>
          <w:sz w:val="18"/>
          <w:szCs w:val="18"/>
        </w:rPr>
        <w:t>de la DEA, específicamente en materia de adquisiciones, arrendamientos de</w:t>
      </w:r>
      <w:r w:rsidRPr="000E513A">
        <w:rPr>
          <w:rFonts w:cs="Arial"/>
          <w:spacing w:val="19"/>
          <w:sz w:val="18"/>
          <w:szCs w:val="18"/>
        </w:rPr>
        <w:t xml:space="preserve"> </w:t>
      </w:r>
      <w:r w:rsidRPr="000E513A">
        <w:rPr>
          <w:rFonts w:cs="Arial"/>
          <w:sz w:val="18"/>
          <w:szCs w:val="18"/>
        </w:rPr>
        <w:t>bienes muebles y servicios será a través de la DRMS o la Subdirección de</w:t>
      </w:r>
      <w:r w:rsidRPr="000E513A">
        <w:rPr>
          <w:rFonts w:cs="Arial"/>
          <w:spacing w:val="44"/>
          <w:sz w:val="18"/>
          <w:szCs w:val="18"/>
        </w:rPr>
        <w:t xml:space="preserve"> </w:t>
      </w:r>
      <w:r w:rsidRPr="000E513A">
        <w:rPr>
          <w:rFonts w:cs="Arial"/>
          <w:sz w:val="18"/>
          <w:szCs w:val="18"/>
        </w:rPr>
        <w:t>Adquisiciones, por</w:t>
      </w:r>
      <w:r w:rsidRPr="000E513A">
        <w:rPr>
          <w:rFonts w:cs="Arial"/>
          <w:spacing w:val="31"/>
          <w:sz w:val="18"/>
          <w:szCs w:val="18"/>
        </w:rPr>
        <w:t xml:space="preserve"> </w:t>
      </w:r>
      <w:r w:rsidRPr="000E513A">
        <w:rPr>
          <w:rFonts w:cs="Arial"/>
          <w:sz w:val="18"/>
          <w:szCs w:val="18"/>
        </w:rPr>
        <w:t>lo</w:t>
      </w:r>
      <w:r w:rsidRPr="000E513A">
        <w:rPr>
          <w:rFonts w:cs="Arial"/>
          <w:spacing w:val="32"/>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respecta</w:t>
      </w:r>
      <w:r w:rsidRPr="000E513A">
        <w:rPr>
          <w:rFonts w:cs="Arial"/>
          <w:spacing w:val="30"/>
          <w:sz w:val="18"/>
          <w:szCs w:val="18"/>
        </w:rPr>
        <w:t xml:space="preserve"> </w:t>
      </w:r>
      <w:r w:rsidRPr="000E513A">
        <w:rPr>
          <w:rFonts w:cs="Arial"/>
          <w:sz w:val="18"/>
          <w:szCs w:val="18"/>
        </w:rPr>
        <w:t>a</w:t>
      </w:r>
      <w:r w:rsidRPr="000E513A">
        <w:rPr>
          <w:rFonts w:cs="Arial"/>
          <w:spacing w:val="30"/>
          <w:sz w:val="18"/>
          <w:szCs w:val="18"/>
        </w:rPr>
        <w:t xml:space="preserve"> </w:t>
      </w:r>
      <w:r w:rsidRPr="000E513A">
        <w:rPr>
          <w:rFonts w:cs="Arial"/>
          <w:sz w:val="18"/>
          <w:szCs w:val="18"/>
        </w:rPr>
        <w:t>obras</w:t>
      </w:r>
      <w:r w:rsidRPr="000E513A">
        <w:rPr>
          <w:rFonts w:cs="Arial"/>
          <w:spacing w:val="29"/>
          <w:sz w:val="18"/>
          <w:szCs w:val="18"/>
        </w:rPr>
        <w:t xml:space="preserve"> </w:t>
      </w:r>
      <w:r w:rsidRPr="000E513A">
        <w:rPr>
          <w:rFonts w:cs="Arial"/>
          <w:sz w:val="18"/>
          <w:szCs w:val="18"/>
        </w:rPr>
        <w:t>públicas</w:t>
      </w:r>
      <w:r w:rsidRPr="000E513A">
        <w:rPr>
          <w:rFonts w:cs="Arial"/>
          <w:spacing w:val="32"/>
          <w:sz w:val="18"/>
          <w:szCs w:val="18"/>
        </w:rPr>
        <w:t xml:space="preserve"> </w:t>
      </w:r>
      <w:r w:rsidRPr="000E513A">
        <w:rPr>
          <w:rFonts w:cs="Arial"/>
          <w:sz w:val="18"/>
          <w:szCs w:val="18"/>
        </w:rPr>
        <w:t>y</w:t>
      </w:r>
      <w:r w:rsidRPr="000E513A">
        <w:rPr>
          <w:rFonts w:cs="Arial"/>
          <w:spacing w:val="29"/>
          <w:sz w:val="18"/>
          <w:szCs w:val="18"/>
        </w:rPr>
        <w:t xml:space="preserve"> </w:t>
      </w:r>
      <w:r w:rsidRPr="000E513A">
        <w:rPr>
          <w:rFonts w:cs="Arial"/>
          <w:sz w:val="18"/>
          <w:szCs w:val="18"/>
        </w:rPr>
        <w:t>servicios</w:t>
      </w:r>
      <w:r w:rsidRPr="000E513A">
        <w:rPr>
          <w:rFonts w:cs="Arial"/>
          <w:spacing w:val="32"/>
          <w:sz w:val="18"/>
          <w:szCs w:val="18"/>
        </w:rPr>
        <w:t xml:space="preserve"> </w:t>
      </w:r>
      <w:r w:rsidRPr="000E513A">
        <w:rPr>
          <w:rFonts w:cs="Arial"/>
          <w:sz w:val="18"/>
          <w:szCs w:val="18"/>
        </w:rPr>
        <w:t>relacionados</w:t>
      </w:r>
      <w:r w:rsidRPr="000E513A">
        <w:rPr>
          <w:rFonts w:cs="Arial"/>
          <w:spacing w:val="32"/>
          <w:sz w:val="18"/>
          <w:szCs w:val="18"/>
        </w:rPr>
        <w:t xml:space="preserve"> </w:t>
      </w:r>
      <w:r w:rsidRPr="000E513A">
        <w:rPr>
          <w:rFonts w:cs="Arial"/>
          <w:sz w:val="18"/>
          <w:szCs w:val="18"/>
        </w:rPr>
        <w:t>con</w:t>
      </w:r>
      <w:r w:rsidRPr="000E513A">
        <w:rPr>
          <w:rFonts w:cs="Arial"/>
          <w:spacing w:val="30"/>
          <w:sz w:val="18"/>
          <w:szCs w:val="18"/>
        </w:rPr>
        <w:t xml:space="preserve"> </w:t>
      </w:r>
      <w:r w:rsidRPr="000E513A">
        <w:rPr>
          <w:rFonts w:cs="Arial"/>
          <w:sz w:val="18"/>
          <w:szCs w:val="18"/>
        </w:rPr>
        <w:t>las</w:t>
      </w:r>
      <w:r w:rsidRPr="000E513A">
        <w:rPr>
          <w:rFonts w:cs="Arial"/>
          <w:spacing w:val="32"/>
          <w:sz w:val="18"/>
          <w:szCs w:val="18"/>
        </w:rPr>
        <w:t xml:space="preserve"> </w:t>
      </w:r>
      <w:r w:rsidRPr="000E513A">
        <w:rPr>
          <w:rFonts w:cs="Arial"/>
          <w:sz w:val="18"/>
          <w:szCs w:val="18"/>
        </w:rPr>
        <w:t>mismas</w:t>
      </w:r>
      <w:r w:rsidRPr="000E513A">
        <w:rPr>
          <w:rFonts w:cs="Arial"/>
          <w:spacing w:val="27"/>
          <w:sz w:val="18"/>
          <w:szCs w:val="18"/>
        </w:rPr>
        <w:t xml:space="preserve"> </w:t>
      </w:r>
      <w:r w:rsidRPr="000E513A">
        <w:rPr>
          <w:rFonts w:cs="Arial"/>
          <w:sz w:val="18"/>
          <w:szCs w:val="18"/>
        </w:rPr>
        <w:t>a través de la DOC o la Subdirección de Administración, y en los</w:t>
      </w:r>
      <w:r w:rsidRPr="000E513A">
        <w:rPr>
          <w:rFonts w:cs="Arial"/>
          <w:spacing w:val="16"/>
          <w:sz w:val="18"/>
          <w:szCs w:val="18"/>
        </w:rPr>
        <w:t xml:space="preserve"> </w:t>
      </w:r>
      <w:r w:rsidRPr="000E513A">
        <w:rPr>
          <w:rFonts w:cs="Arial"/>
          <w:sz w:val="18"/>
          <w:szCs w:val="18"/>
        </w:rPr>
        <w:t>Órganos Delegacionales y Subdelegacionales, serán los titulares de las Vocalías</w:t>
      </w:r>
      <w:r w:rsidRPr="000E513A">
        <w:rPr>
          <w:rFonts w:cs="Arial"/>
          <w:spacing w:val="19"/>
          <w:sz w:val="18"/>
          <w:szCs w:val="18"/>
        </w:rPr>
        <w:t xml:space="preserve"> </w:t>
      </w:r>
      <w:r w:rsidRPr="000E513A">
        <w:rPr>
          <w:rFonts w:cs="Arial"/>
          <w:sz w:val="18"/>
          <w:szCs w:val="18"/>
        </w:rPr>
        <w:t>Ejecutivas o los Coordinadores</w:t>
      </w:r>
      <w:r w:rsidRPr="000E513A">
        <w:rPr>
          <w:rFonts w:cs="Arial"/>
          <w:spacing w:val="-10"/>
          <w:sz w:val="18"/>
          <w:szCs w:val="18"/>
        </w:rPr>
        <w:t xml:space="preserve"> </w:t>
      </w:r>
      <w:r w:rsidRPr="000E513A">
        <w:rPr>
          <w:rFonts w:cs="Arial"/>
          <w:sz w:val="18"/>
          <w:szCs w:val="18"/>
        </w:rPr>
        <w:t>Administrativos.</w:t>
      </w:r>
    </w:p>
    <w:p w14:paraId="086282D2" w14:textId="77777777" w:rsidR="008A70CC" w:rsidRPr="000E513A" w:rsidRDefault="008A70CC" w:rsidP="008A70CC">
      <w:pPr>
        <w:rPr>
          <w:rFonts w:ascii="Arial" w:eastAsia="Arial" w:hAnsi="Arial" w:cs="Arial"/>
          <w:sz w:val="18"/>
          <w:szCs w:val="18"/>
        </w:rPr>
      </w:pPr>
    </w:p>
    <w:p w14:paraId="46416AA3" w14:textId="77777777" w:rsidR="008A70CC" w:rsidRPr="000E513A" w:rsidRDefault="008A70CC" w:rsidP="008A70CC">
      <w:pPr>
        <w:pStyle w:val="Textoindependiente"/>
        <w:ind w:right="121"/>
        <w:rPr>
          <w:rFonts w:cs="Arial"/>
          <w:sz w:val="18"/>
          <w:szCs w:val="18"/>
        </w:rPr>
      </w:pPr>
      <w:r w:rsidRPr="000E513A">
        <w:rPr>
          <w:rFonts w:cs="Arial"/>
          <w:sz w:val="18"/>
          <w:szCs w:val="18"/>
        </w:rPr>
        <w:t>El</w:t>
      </w:r>
      <w:r w:rsidRPr="000E513A">
        <w:rPr>
          <w:rFonts w:cs="Arial"/>
          <w:spacing w:val="41"/>
          <w:sz w:val="18"/>
          <w:szCs w:val="18"/>
        </w:rPr>
        <w:t xml:space="preserve"> </w:t>
      </w:r>
      <w:r w:rsidRPr="000E513A">
        <w:rPr>
          <w:rFonts w:cs="Arial"/>
          <w:sz w:val="18"/>
          <w:szCs w:val="18"/>
        </w:rPr>
        <w:t>registro</w:t>
      </w:r>
      <w:r w:rsidRPr="000E513A">
        <w:rPr>
          <w:rFonts w:cs="Arial"/>
          <w:spacing w:val="41"/>
          <w:sz w:val="18"/>
          <w:szCs w:val="18"/>
        </w:rPr>
        <w:t xml:space="preserve"> </w:t>
      </w:r>
      <w:r w:rsidRPr="000E513A">
        <w:rPr>
          <w:rFonts w:cs="Arial"/>
          <w:sz w:val="18"/>
          <w:szCs w:val="18"/>
        </w:rPr>
        <w:t>para</w:t>
      </w:r>
      <w:r w:rsidRPr="000E513A">
        <w:rPr>
          <w:rFonts w:cs="Arial"/>
          <w:spacing w:val="41"/>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utilización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CompraINE</w:t>
      </w:r>
      <w:r w:rsidRPr="000E513A">
        <w:rPr>
          <w:rFonts w:cs="Arial"/>
          <w:spacing w:val="42"/>
          <w:sz w:val="18"/>
          <w:szCs w:val="18"/>
        </w:rPr>
        <w:t xml:space="preserve"> </w:t>
      </w:r>
      <w:r w:rsidRPr="000E513A">
        <w:rPr>
          <w:rFonts w:cs="Arial"/>
          <w:sz w:val="18"/>
          <w:szCs w:val="18"/>
        </w:rPr>
        <w:t>implica</w:t>
      </w:r>
      <w:r w:rsidRPr="000E513A">
        <w:rPr>
          <w:rFonts w:cs="Arial"/>
          <w:spacing w:val="42"/>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plena</w:t>
      </w:r>
      <w:r w:rsidRPr="000E513A">
        <w:rPr>
          <w:rFonts w:cs="Arial"/>
          <w:spacing w:val="40"/>
          <w:sz w:val="18"/>
          <w:szCs w:val="18"/>
        </w:rPr>
        <w:t xml:space="preserve"> </w:t>
      </w:r>
      <w:r w:rsidRPr="000E513A">
        <w:rPr>
          <w:rFonts w:cs="Arial"/>
          <w:sz w:val="18"/>
          <w:szCs w:val="18"/>
        </w:rPr>
        <w:t>aceptación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los usuarios</w:t>
      </w:r>
      <w:r w:rsidRPr="000E513A">
        <w:rPr>
          <w:rFonts w:cs="Arial"/>
          <w:spacing w:val="22"/>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sujetarse</w:t>
      </w:r>
      <w:r w:rsidRPr="000E513A">
        <w:rPr>
          <w:rFonts w:cs="Arial"/>
          <w:spacing w:val="22"/>
          <w:sz w:val="18"/>
          <w:szCs w:val="18"/>
        </w:rPr>
        <w:t xml:space="preserve"> </w:t>
      </w:r>
      <w:r w:rsidRPr="000E513A">
        <w:rPr>
          <w:rFonts w:cs="Arial"/>
          <w:sz w:val="18"/>
          <w:szCs w:val="18"/>
        </w:rPr>
        <w:t>a</w:t>
      </w:r>
      <w:r w:rsidRPr="000E513A">
        <w:rPr>
          <w:rFonts w:cs="Arial"/>
          <w:spacing w:val="24"/>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presentes</w:t>
      </w:r>
      <w:r w:rsidRPr="000E513A">
        <w:rPr>
          <w:rFonts w:cs="Arial"/>
          <w:spacing w:val="22"/>
          <w:sz w:val="18"/>
          <w:szCs w:val="18"/>
        </w:rPr>
        <w:t xml:space="preserve"> </w:t>
      </w:r>
      <w:r w:rsidRPr="000E513A">
        <w:rPr>
          <w:rFonts w:cs="Arial"/>
          <w:sz w:val="18"/>
          <w:szCs w:val="18"/>
        </w:rPr>
        <w:t>disposiciones</w:t>
      </w:r>
      <w:r w:rsidRPr="000E513A">
        <w:rPr>
          <w:rFonts w:cs="Arial"/>
          <w:spacing w:val="22"/>
          <w:sz w:val="18"/>
          <w:szCs w:val="18"/>
        </w:rPr>
        <w:t xml:space="preserve"> </w:t>
      </w:r>
      <w:r w:rsidRPr="000E513A">
        <w:rPr>
          <w:rFonts w:cs="Arial"/>
          <w:sz w:val="18"/>
          <w:szCs w:val="18"/>
        </w:rPr>
        <w:t>administrativas</w:t>
      </w:r>
      <w:r w:rsidRPr="000E513A">
        <w:rPr>
          <w:rFonts w:cs="Arial"/>
          <w:spacing w:val="22"/>
          <w:sz w:val="18"/>
          <w:szCs w:val="18"/>
        </w:rPr>
        <w:t xml:space="preserve"> </w:t>
      </w:r>
      <w:r w:rsidRPr="000E513A">
        <w:rPr>
          <w:rFonts w:cs="Arial"/>
          <w:sz w:val="18"/>
          <w:szCs w:val="18"/>
        </w:rPr>
        <w:t>y</w:t>
      </w:r>
      <w:r w:rsidRPr="000E513A">
        <w:rPr>
          <w:rFonts w:cs="Arial"/>
          <w:spacing w:val="19"/>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demás que regulen la operación de dicho</w:t>
      </w:r>
      <w:r w:rsidRPr="000E513A">
        <w:rPr>
          <w:rFonts w:cs="Arial"/>
          <w:spacing w:val="-12"/>
          <w:sz w:val="18"/>
          <w:szCs w:val="18"/>
        </w:rPr>
        <w:t xml:space="preserve"> </w:t>
      </w:r>
      <w:r w:rsidRPr="000E513A">
        <w:rPr>
          <w:rFonts w:cs="Arial"/>
          <w:sz w:val="18"/>
          <w:szCs w:val="18"/>
        </w:rPr>
        <w:t>sistema.</w:t>
      </w:r>
    </w:p>
    <w:p w14:paraId="56A4B978" w14:textId="77777777" w:rsidR="008A70CC" w:rsidRPr="000E513A" w:rsidRDefault="008A70CC" w:rsidP="008A70CC">
      <w:pPr>
        <w:rPr>
          <w:rFonts w:ascii="Arial" w:eastAsia="Arial" w:hAnsi="Arial" w:cs="Arial"/>
          <w:sz w:val="18"/>
          <w:szCs w:val="18"/>
        </w:rPr>
      </w:pPr>
    </w:p>
    <w:p w14:paraId="086C0AA9" w14:textId="77777777" w:rsidR="008A70CC" w:rsidRPr="000E513A" w:rsidRDefault="008A70CC" w:rsidP="008A70CC">
      <w:pPr>
        <w:pStyle w:val="Ttulo1"/>
        <w:ind w:right="614"/>
        <w:rPr>
          <w:rFonts w:cs="Arial"/>
          <w:b w:val="0"/>
          <w:bCs/>
          <w:sz w:val="18"/>
          <w:szCs w:val="18"/>
        </w:rPr>
      </w:pPr>
      <w:bookmarkStart w:id="1195" w:name="_Toc494211638"/>
      <w:bookmarkStart w:id="1196" w:name="_Toc505757199"/>
      <w:bookmarkStart w:id="1197" w:name="_Toc505869796"/>
      <w:bookmarkStart w:id="1198" w:name="_Toc3539042"/>
      <w:bookmarkStart w:id="1199" w:name="_Toc19704315"/>
      <w:bookmarkStart w:id="1200" w:name="_Toc23410294"/>
      <w:bookmarkStart w:id="1201" w:name="_Toc23958060"/>
      <w:r w:rsidRPr="000E513A">
        <w:rPr>
          <w:rFonts w:cs="Arial"/>
          <w:sz w:val="18"/>
          <w:szCs w:val="18"/>
        </w:rPr>
        <w:t>Definiciones y</w:t>
      </w:r>
      <w:r w:rsidRPr="000E513A">
        <w:rPr>
          <w:rFonts w:cs="Arial"/>
          <w:spacing w:val="-4"/>
          <w:sz w:val="18"/>
          <w:szCs w:val="18"/>
        </w:rPr>
        <w:t xml:space="preserve"> </w:t>
      </w:r>
      <w:r w:rsidRPr="000E513A">
        <w:rPr>
          <w:rFonts w:cs="Arial"/>
          <w:sz w:val="18"/>
          <w:szCs w:val="18"/>
        </w:rPr>
        <w:t>acrónimos</w:t>
      </w:r>
      <w:bookmarkEnd w:id="1195"/>
      <w:bookmarkEnd w:id="1196"/>
      <w:bookmarkEnd w:id="1197"/>
      <w:bookmarkEnd w:id="1198"/>
      <w:bookmarkEnd w:id="1199"/>
      <w:bookmarkEnd w:id="1200"/>
      <w:bookmarkEnd w:id="1201"/>
    </w:p>
    <w:p w14:paraId="33E1B59C" w14:textId="77777777" w:rsidR="008A70CC" w:rsidRPr="000E513A" w:rsidRDefault="008A70CC" w:rsidP="008A70CC">
      <w:pPr>
        <w:rPr>
          <w:rFonts w:ascii="Arial" w:eastAsia="Arial" w:hAnsi="Arial" w:cs="Arial"/>
          <w:b/>
          <w:bCs/>
          <w:sz w:val="18"/>
          <w:szCs w:val="18"/>
        </w:rPr>
      </w:pPr>
    </w:p>
    <w:p w14:paraId="7500EEB2" w14:textId="77777777" w:rsidR="008A70CC" w:rsidRPr="000E513A" w:rsidRDefault="008A70CC" w:rsidP="008479EA">
      <w:pPr>
        <w:pStyle w:val="Prrafodelista"/>
        <w:numPr>
          <w:ilvl w:val="0"/>
          <w:numId w:val="92"/>
        </w:numPr>
        <w:tabs>
          <w:tab w:val="left" w:pos="659"/>
        </w:tabs>
        <w:ind w:left="658" w:hanging="268"/>
        <w:contextualSpacing w:val="0"/>
        <w:rPr>
          <w:rFonts w:ascii="Arial" w:eastAsia="Arial" w:hAnsi="Arial" w:cs="Arial"/>
          <w:sz w:val="18"/>
          <w:szCs w:val="18"/>
        </w:rPr>
      </w:pPr>
      <w:r w:rsidRPr="000E513A">
        <w:rPr>
          <w:rFonts w:ascii="Arial" w:hAnsi="Arial" w:cs="Arial"/>
          <w:sz w:val="18"/>
          <w:szCs w:val="18"/>
        </w:rPr>
        <w:t>Para los efectos de estas disposiciones administrativas se entenderá</w:t>
      </w:r>
      <w:r w:rsidRPr="000E513A">
        <w:rPr>
          <w:rFonts w:ascii="Arial" w:hAnsi="Arial" w:cs="Arial"/>
          <w:spacing w:val="-13"/>
          <w:sz w:val="18"/>
          <w:szCs w:val="18"/>
        </w:rPr>
        <w:t xml:space="preserve"> </w:t>
      </w:r>
      <w:r w:rsidRPr="000E513A">
        <w:rPr>
          <w:rFonts w:ascii="Arial" w:hAnsi="Arial" w:cs="Arial"/>
          <w:sz w:val="18"/>
          <w:szCs w:val="18"/>
        </w:rPr>
        <w:t>por:</w:t>
      </w:r>
    </w:p>
    <w:p w14:paraId="3FD21860" w14:textId="77777777" w:rsidR="008A70CC" w:rsidRPr="000E513A" w:rsidRDefault="008A70CC" w:rsidP="008A70CC">
      <w:pPr>
        <w:rPr>
          <w:rFonts w:ascii="Arial" w:eastAsia="Arial" w:hAnsi="Arial" w:cs="Arial"/>
          <w:sz w:val="18"/>
          <w:szCs w:val="18"/>
        </w:rPr>
      </w:pPr>
    </w:p>
    <w:p w14:paraId="79FE027F" w14:textId="77777777" w:rsidR="008A70CC" w:rsidRPr="000E513A" w:rsidRDefault="008A70CC" w:rsidP="008479EA">
      <w:pPr>
        <w:pStyle w:val="Prrafodelista"/>
        <w:numPr>
          <w:ilvl w:val="1"/>
          <w:numId w:val="92"/>
        </w:numPr>
        <w:tabs>
          <w:tab w:val="left" w:pos="1235"/>
        </w:tabs>
        <w:ind w:right="119" w:hanging="566"/>
        <w:contextualSpacing w:val="0"/>
        <w:jc w:val="both"/>
        <w:rPr>
          <w:rFonts w:ascii="Arial" w:eastAsia="Arial" w:hAnsi="Arial" w:cs="Arial"/>
          <w:sz w:val="18"/>
          <w:szCs w:val="18"/>
        </w:rPr>
      </w:pPr>
      <w:r w:rsidRPr="000E513A">
        <w:rPr>
          <w:rFonts w:ascii="Arial" w:hAnsi="Arial" w:cs="Arial"/>
          <w:b/>
          <w:sz w:val="18"/>
          <w:szCs w:val="18"/>
        </w:rPr>
        <w:t xml:space="preserve">Administrador Técnico del Sistema: </w:t>
      </w:r>
      <w:r w:rsidRPr="000E513A">
        <w:rPr>
          <w:rFonts w:ascii="Arial" w:hAnsi="Arial" w:cs="Arial"/>
          <w:sz w:val="18"/>
          <w:szCs w:val="18"/>
        </w:rPr>
        <w:t>El servidor público encargado</w:t>
      </w:r>
      <w:r w:rsidRPr="000E513A">
        <w:rPr>
          <w:rFonts w:ascii="Arial" w:hAnsi="Arial" w:cs="Arial"/>
          <w:spacing w:val="26"/>
          <w:sz w:val="18"/>
          <w:szCs w:val="18"/>
        </w:rPr>
        <w:t xml:space="preserve"> </w:t>
      </w:r>
      <w:r w:rsidRPr="000E513A">
        <w:rPr>
          <w:rFonts w:ascii="Arial" w:hAnsi="Arial" w:cs="Arial"/>
          <w:sz w:val="18"/>
          <w:szCs w:val="18"/>
        </w:rPr>
        <w:t>de la</w:t>
      </w:r>
      <w:r w:rsidRPr="000E513A">
        <w:rPr>
          <w:rFonts w:ascii="Arial" w:hAnsi="Arial" w:cs="Arial"/>
          <w:spacing w:val="31"/>
          <w:sz w:val="18"/>
          <w:szCs w:val="18"/>
        </w:rPr>
        <w:t xml:space="preserve"> </w:t>
      </w:r>
      <w:r w:rsidRPr="000E513A">
        <w:rPr>
          <w:rFonts w:ascii="Arial" w:hAnsi="Arial" w:cs="Arial"/>
          <w:sz w:val="18"/>
          <w:szCs w:val="18"/>
        </w:rPr>
        <w:t>configuración</w:t>
      </w:r>
      <w:r w:rsidRPr="000E513A">
        <w:rPr>
          <w:rFonts w:ascii="Arial" w:hAnsi="Arial" w:cs="Arial"/>
          <w:spacing w:val="31"/>
          <w:sz w:val="18"/>
          <w:szCs w:val="18"/>
        </w:rPr>
        <w:t xml:space="preserve"> </w:t>
      </w:r>
      <w:r w:rsidRPr="000E513A">
        <w:rPr>
          <w:rFonts w:ascii="Arial" w:hAnsi="Arial" w:cs="Arial"/>
          <w:sz w:val="18"/>
          <w:szCs w:val="18"/>
        </w:rPr>
        <w:t>o</w:t>
      </w:r>
      <w:r w:rsidRPr="000E513A">
        <w:rPr>
          <w:rFonts w:ascii="Arial" w:hAnsi="Arial" w:cs="Arial"/>
          <w:spacing w:val="29"/>
          <w:sz w:val="18"/>
          <w:szCs w:val="18"/>
        </w:rPr>
        <w:t xml:space="preserve"> </w:t>
      </w:r>
      <w:r w:rsidRPr="000E513A">
        <w:rPr>
          <w:rFonts w:ascii="Arial" w:hAnsi="Arial" w:cs="Arial"/>
          <w:sz w:val="18"/>
          <w:szCs w:val="18"/>
        </w:rPr>
        <w:t>personalización</w:t>
      </w:r>
      <w:r w:rsidRPr="000E513A">
        <w:rPr>
          <w:rFonts w:ascii="Arial" w:hAnsi="Arial" w:cs="Arial"/>
          <w:spacing w:val="32"/>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8"/>
          <w:sz w:val="18"/>
          <w:szCs w:val="18"/>
        </w:rPr>
        <w:t xml:space="preserve"> </w:t>
      </w:r>
      <w:r w:rsidRPr="000E513A">
        <w:rPr>
          <w:rFonts w:ascii="Arial" w:hAnsi="Arial" w:cs="Arial"/>
          <w:sz w:val="18"/>
          <w:szCs w:val="18"/>
        </w:rPr>
        <w:t>así</w:t>
      </w:r>
      <w:r w:rsidRPr="000E513A">
        <w:rPr>
          <w:rFonts w:ascii="Arial" w:hAnsi="Arial" w:cs="Arial"/>
          <w:spacing w:val="28"/>
          <w:sz w:val="18"/>
          <w:szCs w:val="18"/>
        </w:rPr>
        <w:t xml:space="preserve"> </w:t>
      </w:r>
      <w:r w:rsidRPr="000E513A">
        <w:rPr>
          <w:rFonts w:ascii="Arial" w:hAnsi="Arial" w:cs="Arial"/>
          <w:sz w:val="18"/>
          <w:szCs w:val="18"/>
        </w:rPr>
        <w:t>como</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31"/>
          <w:sz w:val="18"/>
          <w:szCs w:val="18"/>
        </w:rPr>
        <w:t xml:space="preserve"> </w:t>
      </w:r>
      <w:r w:rsidRPr="000E513A">
        <w:rPr>
          <w:rFonts w:ascii="Arial" w:hAnsi="Arial" w:cs="Arial"/>
          <w:sz w:val="18"/>
          <w:szCs w:val="18"/>
        </w:rPr>
        <w:t>coordinar los programas de capacitación en el uso del</w:t>
      </w:r>
      <w:r w:rsidRPr="000E513A">
        <w:rPr>
          <w:rFonts w:ascii="Arial" w:hAnsi="Arial" w:cs="Arial"/>
          <w:spacing w:val="-15"/>
          <w:sz w:val="18"/>
          <w:szCs w:val="18"/>
        </w:rPr>
        <w:t xml:space="preserve"> </w:t>
      </w:r>
      <w:r w:rsidRPr="000E513A">
        <w:rPr>
          <w:rFonts w:ascii="Arial" w:hAnsi="Arial" w:cs="Arial"/>
          <w:sz w:val="18"/>
          <w:szCs w:val="18"/>
        </w:rPr>
        <w:t>CompraINE.</w:t>
      </w:r>
    </w:p>
    <w:p w14:paraId="20B2CA5C" w14:textId="77777777" w:rsidR="008A70CC" w:rsidRPr="000E513A" w:rsidRDefault="008A70CC" w:rsidP="008A70CC">
      <w:pPr>
        <w:rPr>
          <w:rFonts w:ascii="Arial" w:eastAsia="Arial" w:hAnsi="Arial" w:cs="Arial"/>
          <w:sz w:val="18"/>
          <w:szCs w:val="18"/>
        </w:rPr>
      </w:pPr>
    </w:p>
    <w:p w14:paraId="0609E798" w14:textId="77777777" w:rsidR="008A70CC" w:rsidRPr="000E513A" w:rsidRDefault="008A70CC" w:rsidP="008A70CC">
      <w:pPr>
        <w:pStyle w:val="Textoindependiente"/>
        <w:ind w:left="1234" w:right="115"/>
        <w:rPr>
          <w:rFonts w:cs="Arial"/>
          <w:sz w:val="18"/>
          <w:szCs w:val="18"/>
        </w:rPr>
      </w:pPr>
      <w:r w:rsidRPr="000E513A">
        <w:rPr>
          <w:rFonts w:cs="Arial"/>
          <w:sz w:val="18"/>
          <w:szCs w:val="18"/>
        </w:rPr>
        <w:t>En Órganos Centrales será el titular de la CTIA o el servidor público</w:t>
      </w:r>
      <w:r w:rsidRPr="000E513A">
        <w:rPr>
          <w:rFonts w:cs="Arial"/>
          <w:spacing w:val="-1"/>
          <w:sz w:val="18"/>
          <w:szCs w:val="18"/>
        </w:rPr>
        <w:t xml:space="preserve"> </w:t>
      </w:r>
      <w:r w:rsidRPr="000E513A">
        <w:rPr>
          <w:rFonts w:cs="Arial"/>
          <w:sz w:val="18"/>
          <w:szCs w:val="18"/>
        </w:rPr>
        <w:t>que éste designe con nivel mínimo de subdirector de área. En los</w:t>
      </w:r>
      <w:r w:rsidRPr="000E513A">
        <w:rPr>
          <w:rFonts w:cs="Arial"/>
          <w:spacing w:val="3"/>
          <w:sz w:val="18"/>
          <w:szCs w:val="18"/>
        </w:rPr>
        <w:t xml:space="preserve"> </w:t>
      </w:r>
      <w:r w:rsidRPr="000E513A">
        <w:rPr>
          <w:rFonts w:cs="Arial"/>
          <w:sz w:val="18"/>
          <w:szCs w:val="18"/>
        </w:rPr>
        <w:t>Órganos Delegacionales y Subdelegacionales, esta función recaerá en</w:t>
      </w:r>
      <w:r w:rsidRPr="000E513A">
        <w:rPr>
          <w:rFonts w:cs="Arial"/>
          <w:spacing w:val="16"/>
          <w:sz w:val="18"/>
          <w:szCs w:val="18"/>
        </w:rPr>
        <w:t xml:space="preserve"> </w:t>
      </w:r>
      <w:r w:rsidRPr="000E513A">
        <w:rPr>
          <w:rFonts w:cs="Arial"/>
          <w:sz w:val="18"/>
          <w:szCs w:val="18"/>
        </w:rPr>
        <w:t>los Coordinadores</w:t>
      </w:r>
      <w:r w:rsidRPr="000E513A">
        <w:rPr>
          <w:rFonts w:cs="Arial"/>
          <w:spacing w:val="-10"/>
          <w:sz w:val="18"/>
          <w:szCs w:val="18"/>
        </w:rPr>
        <w:t xml:space="preserve"> </w:t>
      </w:r>
      <w:r w:rsidRPr="000E513A">
        <w:rPr>
          <w:rFonts w:cs="Arial"/>
          <w:sz w:val="18"/>
          <w:szCs w:val="18"/>
        </w:rPr>
        <w:t>Administrativos;</w:t>
      </w:r>
    </w:p>
    <w:p w14:paraId="4506603A" w14:textId="77777777" w:rsidR="008A70CC" w:rsidRPr="000E513A" w:rsidRDefault="008A70CC" w:rsidP="008A70CC">
      <w:pPr>
        <w:spacing w:before="1"/>
        <w:rPr>
          <w:rFonts w:ascii="Arial" w:eastAsia="Arial" w:hAnsi="Arial" w:cs="Arial"/>
          <w:sz w:val="18"/>
          <w:szCs w:val="18"/>
        </w:rPr>
      </w:pPr>
    </w:p>
    <w:p w14:paraId="20A658C7" w14:textId="77777777" w:rsidR="008A70CC" w:rsidRPr="000E513A" w:rsidRDefault="008A70CC" w:rsidP="008479EA">
      <w:pPr>
        <w:pStyle w:val="Prrafodelista"/>
        <w:numPr>
          <w:ilvl w:val="1"/>
          <w:numId w:val="92"/>
        </w:numPr>
        <w:tabs>
          <w:tab w:val="left" w:pos="1115"/>
        </w:tabs>
        <w:spacing w:before="69"/>
        <w:ind w:left="1114" w:right="116" w:hanging="566"/>
        <w:contextualSpacing w:val="0"/>
        <w:jc w:val="both"/>
        <w:rPr>
          <w:rFonts w:ascii="Arial" w:eastAsia="Arial" w:hAnsi="Arial" w:cs="Arial"/>
          <w:sz w:val="18"/>
          <w:szCs w:val="18"/>
        </w:rPr>
      </w:pPr>
      <w:r w:rsidRPr="000E513A">
        <w:rPr>
          <w:rFonts w:ascii="Arial" w:hAnsi="Arial" w:cs="Arial"/>
          <w:b/>
          <w:sz w:val="18"/>
          <w:szCs w:val="18"/>
        </w:rPr>
        <w:t>Caso</w:t>
      </w:r>
      <w:r w:rsidRPr="000E513A">
        <w:rPr>
          <w:rFonts w:ascii="Arial" w:hAnsi="Arial" w:cs="Arial"/>
          <w:b/>
          <w:spacing w:val="26"/>
          <w:sz w:val="18"/>
          <w:szCs w:val="18"/>
        </w:rPr>
        <w:t xml:space="preserve"> </w:t>
      </w:r>
      <w:r w:rsidRPr="000E513A">
        <w:rPr>
          <w:rFonts w:ascii="Arial" w:hAnsi="Arial" w:cs="Arial"/>
          <w:b/>
          <w:sz w:val="18"/>
          <w:szCs w:val="18"/>
        </w:rPr>
        <w:t>CAU:</w:t>
      </w:r>
      <w:r w:rsidRPr="000E513A">
        <w:rPr>
          <w:rFonts w:ascii="Arial" w:hAnsi="Arial" w:cs="Arial"/>
          <w:b/>
          <w:spacing w:val="29"/>
          <w:sz w:val="18"/>
          <w:szCs w:val="18"/>
        </w:rPr>
        <w:t xml:space="preserve"> </w:t>
      </w:r>
      <w:r w:rsidRPr="000E513A">
        <w:rPr>
          <w:rFonts w:ascii="Arial" w:hAnsi="Arial" w:cs="Arial"/>
          <w:sz w:val="18"/>
          <w:szCs w:val="18"/>
        </w:rPr>
        <w:t>Solicitud</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servicio</w:t>
      </w:r>
      <w:r w:rsidRPr="000E513A">
        <w:rPr>
          <w:rFonts w:ascii="Arial" w:hAnsi="Arial" w:cs="Arial"/>
          <w:spacing w:val="27"/>
          <w:sz w:val="18"/>
          <w:szCs w:val="18"/>
        </w:rPr>
        <w:t xml:space="preserve"> </w:t>
      </w:r>
      <w:r w:rsidRPr="000E513A">
        <w:rPr>
          <w:rFonts w:ascii="Arial" w:hAnsi="Arial" w:cs="Arial"/>
          <w:sz w:val="18"/>
          <w:szCs w:val="18"/>
        </w:rPr>
        <w:t>levantado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7"/>
          <w:sz w:val="18"/>
          <w:szCs w:val="18"/>
        </w:rPr>
        <w:t xml:space="preserve"> </w:t>
      </w:r>
      <w:r w:rsidRPr="000E513A">
        <w:rPr>
          <w:rFonts w:ascii="Arial" w:hAnsi="Arial" w:cs="Arial"/>
          <w:sz w:val="18"/>
          <w:szCs w:val="18"/>
        </w:rPr>
        <w:t>través</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 xml:space="preserve">herramienta CRM (Customer Relationship Management) utilizada por el </w:t>
      </w:r>
      <w:r w:rsidRPr="000E513A">
        <w:rPr>
          <w:rFonts w:ascii="Arial" w:hAnsi="Arial" w:cs="Arial"/>
          <w:spacing w:val="2"/>
          <w:sz w:val="18"/>
          <w:szCs w:val="18"/>
        </w:rPr>
        <w:t xml:space="preserve">INE </w:t>
      </w:r>
      <w:r w:rsidRPr="000E513A">
        <w:rPr>
          <w:rFonts w:ascii="Arial" w:hAnsi="Arial" w:cs="Arial"/>
          <w:sz w:val="18"/>
          <w:szCs w:val="18"/>
        </w:rPr>
        <w:t>para</w:t>
      </w:r>
      <w:r w:rsidRPr="000E513A">
        <w:rPr>
          <w:rFonts w:ascii="Arial" w:hAnsi="Arial" w:cs="Arial"/>
          <w:spacing w:val="60"/>
          <w:sz w:val="18"/>
          <w:szCs w:val="18"/>
        </w:rPr>
        <w:t xml:space="preserve"> </w:t>
      </w:r>
      <w:r w:rsidRPr="000E513A">
        <w:rPr>
          <w:rFonts w:ascii="Arial" w:hAnsi="Arial" w:cs="Arial"/>
          <w:sz w:val="18"/>
          <w:szCs w:val="18"/>
        </w:rPr>
        <w:t>la gestión y control de las</w:t>
      </w:r>
      <w:r w:rsidRPr="000E513A">
        <w:rPr>
          <w:rFonts w:ascii="Arial" w:hAnsi="Arial" w:cs="Arial"/>
          <w:spacing w:val="-6"/>
          <w:sz w:val="18"/>
          <w:szCs w:val="18"/>
        </w:rPr>
        <w:t xml:space="preserve"> </w:t>
      </w:r>
      <w:r w:rsidRPr="000E513A">
        <w:rPr>
          <w:rFonts w:ascii="Arial" w:hAnsi="Arial" w:cs="Arial"/>
          <w:sz w:val="18"/>
          <w:szCs w:val="18"/>
        </w:rPr>
        <w:t>mismas;</w:t>
      </w:r>
    </w:p>
    <w:p w14:paraId="28A89D9D" w14:textId="77777777" w:rsidR="008A70CC" w:rsidRPr="000E513A" w:rsidRDefault="008A70CC" w:rsidP="008A70CC">
      <w:pPr>
        <w:rPr>
          <w:rFonts w:ascii="Arial" w:eastAsia="Arial" w:hAnsi="Arial" w:cs="Arial"/>
          <w:sz w:val="18"/>
          <w:szCs w:val="18"/>
        </w:rPr>
      </w:pPr>
    </w:p>
    <w:p w14:paraId="67B36946" w14:textId="77777777" w:rsidR="008A70CC" w:rsidRPr="000E513A" w:rsidRDefault="008A70CC" w:rsidP="008479EA">
      <w:pPr>
        <w:pStyle w:val="Prrafodelista"/>
        <w:numPr>
          <w:ilvl w:val="1"/>
          <w:numId w:val="92"/>
        </w:numPr>
        <w:tabs>
          <w:tab w:val="left" w:pos="1115"/>
        </w:tabs>
        <w:ind w:left="1114" w:right="123" w:hanging="566"/>
        <w:contextualSpacing w:val="0"/>
        <w:jc w:val="both"/>
        <w:rPr>
          <w:rFonts w:ascii="Arial" w:eastAsia="Arial" w:hAnsi="Arial" w:cs="Arial"/>
          <w:sz w:val="18"/>
          <w:szCs w:val="18"/>
        </w:rPr>
      </w:pPr>
      <w:r w:rsidRPr="000E513A">
        <w:rPr>
          <w:rFonts w:ascii="Arial" w:hAnsi="Arial" w:cs="Arial"/>
          <w:b/>
          <w:sz w:val="18"/>
          <w:szCs w:val="18"/>
        </w:rPr>
        <w:t xml:space="preserve">Certificado Digital: </w:t>
      </w:r>
      <w:r w:rsidRPr="000E513A">
        <w:rPr>
          <w:rFonts w:ascii="Arial" w:hAnsi="Arial" w:cs="Arial"/>
          <w:sz w:val="18"/>
          <w:szCs w:val="18"/>
        </w:rPr>
        <w:t>El mensaje de datos o registro que confirme</w:t>
      </w:r>
      <w:r w:rsidRPr="000E513A">
        <w:rPr>
          <w:rFonts w:ascii="Arial" w:hAnsi="Arial" w:cs="Arial"/>
          <w:spacing w:val="65"/>
          <w:sz w:val="18"/>
          <w:szCs w:val="18"/>
        </w:rPr>
        <w:t xml:space="preserve"> </w:t>
      </w:r>
      <w:r w:rsidRPr="000E513A">
        <w:rPr>
          <w:rFonts w:ascii="Arial" w:hAnsi="Arial" w:cs="Arial"/>
          <w:sz w:val="18"/>
          <w:szCs w:val="18"/>
        </w:rPr>
        <w:t>el vínculo entre un firmante y la clave</w:t>
      </w:r>
      <w:r w:rsidRPr="000E513A">
        <w:rPr>
          <w:rFonts w:ascii="Arial" w:hAnsi="Arial" w:cs="Arial"/>
          <w:spacing w:val="-9"/>
          <w:sz w:val="18"/>
          <w:szCs w:val="18"/>
        </w:rPr>
        <w:t xml:space="preserve"> </w:t>
      </w:r>
      <w:r w:rsidRPr="000E513A">
        <w:rPr>
          <w:rFonts w:ascii="Arial" w:hAnsi="Arial" w:cs="Arial"/>
          <w:sz w:val="18"/>
          <w:szCs w:val="18"/>
        </w:rPr>
        <w:t>privada;</w:t>
      </w:r>
    </w:p>
    <w:p w14:paraId="68DA8914" w14:textId="77777777" w:rsidR="008A70CC" w:rsidRPr="000E513A" w:rsidRDefault="008A70CC" w:rsidP="008A70CC">
      <w:pPr>
        <w:spacing w:before="11"/>
        <w:rPr>
          <w:rFonts w:ascii="Arial" w:eastAsia="Arial" w:hAnsi="Arial" w:cs="Arial"/>
          <w:sz w:val="18"/>
          <w:szCs w:val="18"/>
        </w:rPr>
      </w:pPr>
    </w:p>
    <w:p w14:paraId="22C9BEA0" w14:textId="77777777" w:rsidR="008A70CC" w:rsidRPr="000E513A" w:rsidRDefault="008A70CC" w:rsidP="008479EA">
      <w:pPr>
        <w:pStyle w:val="Prrafodelista"/>
        <w:numPr>
          <w:ilvl w:val="1"/>
          <w:numId w:val="92"/>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CTIA: </w:t>
      </w:r>
      <w:r w:rsidRPr="000E513A">
        <w:rPr>
          <w:rFonts w:ascii="Arial" w:hAnsi="Arial" w:cs="Arial"/>
          <w:sz w:val="18"/>
          <w:szCs w:val="18"/>
        </w:rPr>
        <w:t>Coordinación de Tecnologías de Información</w:t>
      </w:r>
      <w:r w:rsidRPr="000E513A">
        <w:rPr>
          <w:rFonts w:ascii="Arial" w:hAnsi="Arial" w:cs="Arial"/>
          <w:spacing w:val="-7"/>
          <w:sz w:val="18"/>
          <w:szCs w:val="18"/>
        </w:rPr>
        <w:t xml:space="preserve"> </w:t>
      </w:r>
      <w:r w:rsidRPr="000E513A">
        <w:rPr>
          <w:rFonts w:ascii="Arial" w:hAnsi="Arial" w:cs="Arial"/>
          <w:sz w:val="18"/>
          <w:szCs w:val="18"/>
        </w:rPr>
        <w:t>Administrativa;</w:t>
      </w:r>
    </w:p>
    <w:p w14:paraId="30A2CB5B" w14:textId="77777777" w:rsidR="008A70CC" w:rsidRPr="000E513A" w:rsidRDefault="008A70CC" w:rsidP="008A70CC">
      <w:pPr>
        <w:rPr>
          <w:rFonts w:ascii="Arial" w:eastAsia="Arial" w:hAnsi="Arial" w:cs="Arial"/>
          <w:sz w:val="18"/>
          <w:szCs w:val="18"/>
        </w:rPr>
      </w:pPr>
    </w:p>
    <w:p w14:paraId="7060239E" w14:textId="77777777" w:rsidR="008A70CC" w:rsidRPr="000E513A" w:rsidRDefault="008A70CC" w:rsidP="008479EA">
      <w:pPr>
        <w:pStyle w:val="Prrafodelista"/>
        <w:numPr>
          <w:ilvl w:val="1"/>
          <w:numId w:val="92"/>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CUC:</w:t>
      </w:r>
      <w:r w:rsidRPr="000E513A">
        <w:rPr>
          <w:rFonts w:ascii="Arial" w:hAnsi="Arial" w:cs="Arial"/>
          <w:b/>
          <w:spacing w:val="66"/>
          <w:sz w:val="18"/>
          <w:szCs w:val="18"/>
        </w:rPr>
        <w:t xml:space="preserve"> </w:t>
      </w:r>
      <w:r w:rsidRPr="000E513A">
        <w:rPr>
          <w:rFonts w:ascii="Arial" w:hAnsi="Arial" w:cs="Arial"/>
          <w:sz w:val="18"/>
          <w:szCs w:val="18"/>
        </w:rPr>
        <w:t>Catalogo</w:t>
      </w:r>
      <w:r w:rsidRPr="000E513A">
        <w:rPr>
          <w:rFonts w:ascii="Arial" w:hAnsi="Arial" w:cs="Arial"/>
          <w:spacing w:val="66"/>
          <w:sz w:val="18"/>
          <w:szCs w:val="18"/>
        </w:rPr>
        <w:t xml:space="preserve"> </w:t>
      </w:r>
      <w:r w:rsidRPr="000E513A">
        <w:rPr>
          <w:rFonts w:ascii="Arial" w:hAnsi="Arial" w:cs="Arial"/>
          <w:sz w:val="18"/>
          <w:szCs w:val="18"/>
        </w:rPr>
        <w:t>del</w:t>
      </w:r>
      <w:r w:rsidRPr="000E513A">
        <w:rPr>
          <w:rFonts w:ascii="Arial" w:hAnsi="Arial" w:cs="Arial"/>
          <w:spacing w:val="66"/>
          <w:sz w:val="18"/>
          <w:szCs w:val="18"/>
        </w:rPr>
        <w:t xml:space="preserve"> </w:t>
      </w:r>
      <w:r w:rsidRPr="000E513A">
        <w:rPr>
          <w:rFonts w:ascii="Arial" w:hAnsi="Arial" w:cs="Arial"/>
          <w:sz w:val="18"/>
          <w:szCs w:val="18"/>
        </w:rPr>
        <w:t>sistema</w:t>
      </w:r>
      <w:r w:rsidRPr="000E513A">
        <w:rPr>
          <w:rFonts w:ascii="Arial" w:hAnsi="Arial" w:cs="Arial"/>
          <w:spacing w:val="66"/>
          <w:sz w:val="18"/>
          <w:szCs w:val="18"/>
        </w:rPr>
        <w:t xml:space="preserve"> </w:t>
      </w:r>
      <w:r w:rsidRPr="000E513A">
        <w:rPr>
          <w:rFonts w:ascii="Arial" w:hAnsi="Arial" w:cs="Arial"/>
          <w:sz w:val="18"/>
          <w:szCs w:val="18"/>
        </w:rPr>
        <w:t>CompraINE</w:t>
      </w:r>
      <w:r w:rsidRPr="000E513A">
        <w:rPr>
          <w:rFonts w:ascii="Arial" w:hAnsi="Arial" w:cs="Arial"/>
          <w:spacing w:val="66"/>
          <w:sz w:val="18"/>
          <w:szCs w:val="18"/>
        </w:rPr>
        <w:t xml:space="preserve"> </w:t>
      </w:r>
      <w:r w:rsidRPr="000E513A">
        <w:rPr>
          <w:rFonts w:ascii="Arial" w:hAnsi="Arial" w:cs="Arial"/>
          <w:sz w:val="18"/>
          <w:szCs w:val="18"/>
        </w:rPr>
        <w:t>que</w:t>
      </w:r>
      <w:r w:rsidRPr="000E513A">
        <w:rPr>
          <w:rFonts w:ascii="Arial" w:hAnsi="Arial" w:cs="Arial"/>
          <w:spacing w:val="66"/>
          <w:sz w:val="18"/>
          <w:szCs w:val="18"/>
        </w:rPr>
        <w:t xml:space="preserve"> </w:t>
      </w:r>
      <w:r w:rsidRPr="000E513A">
        <w:rPr>
          <w:rFonts w:ascii="Arial" w:hAnsi="Arial" w:cs="Arial"/>
          <w:sz w:val="18"/>
          <w:szCs w:val="18"/>
        </w:rPr>
        <w:t>entre</w:t>
      </w:r>
      <w:r w:rsidRPr="000E513A">
        <w:rPr>
          <w:rFonts w:ascii="Arial" w:hAnsi="Arial" w:cs="Arial"/>
          <w:spacing w:val="47"/>
          <w:sz w:val="18"/>
          <w:szCs w:val="18"/>
        </w:rPr>
        <w:t xml:space="preserve"> </w:t>
      </w:r>
      <w:r w:rsidRPr="000E513A">
        <w:rPr>
          <w:rFonts w:ascii="Arial" w:hAnsi="Arial" w:cs="Arial"/>
          <w:sz w:val="18"/>
          <w:szCs w:val="18"/>
        </w:rPr>
        <w:t>otras funcionalidades, optimiza el análisis de la información relativa a</w:t>
      </w:r>
      <w:r w:rsidRPr="000E513A">
        <w:rPr>
          <w:rFonts w:ascii="Arial" w:hAnsi="Arial" w:cs="Arial"/>
          <w:spacing w:val="24"/>
          <w:sz w:val="18"/>
          <w:szCs w:val="18"/>
        </w:rPr>
        <w:t xml:space="preserve"> </w:t>
      </w:r>
      <w:r w:rsidRPr="000E513A">
        <w:rPr>
          <w:rFonts w:ascii="Arial" w:hAnsi="Arial" w:cs="Arial"/>
          <w:sz w:val="18"/>
          <w:szCs w:val="18"/>
        </w:rPr>
        <w:t>los bienes, servicios, obras públicas y servicios relacionados con</w:t>
      </w:r>
      <w:r w:rsidRPr="000E513A">
        <w:rPr>
          <w:rFonts w:ascii="Arial" w:hAnsi="Arial" w:cs="Arial"/>
          <w:spacing w:val="47"/>
          <w:sz w:val="18"/>
          <w:szCs w:val="18"/>
        </w:rPr>
        <w:t xml:space="preserve"> </w:t>
      </w:r>
      <w:r w:rsidRPr="000E513A">
        <w:rPr>
          <w:rFonts w:ascii="Arial" w:hAnsi="Arial" w:cs="Arial"/>
          <w:sz w:val="18"/>
          <w:szCs w:val="18"/>
        </w:rPr>
        <w:t>las mismas que contratan las áreas compradoras en Órganos</w:t>
      </w:r>
      <w:r w:rsidRPr="000E513A">
        <w:rPr>
          <w:rFonts w:ascii="Arial" w:hAnsi="Arial" w:cs="Arial"/>
          <w:spacing w:val="6"/>
          <w:sz w:val="18"/>
          <w:szCs w:val="18"/>
        </w:rPr>
        <w:t xml:space="preserve"> </w:t>
      </w:r>
      <w:r w:rsidRPr="000E513A">
        <w:rPr>
          <w:rFonts w:ascii="Arial" w:hAnsi="Arial" w:cs="Arial"/>
          <w:sz w:val="18"/>
          <w:szCs w:val="18"/>
        </w:rPr>
        <w:t>Centrales, Delegacionales y</w:t>
      </w:r>
      <w:r w:rsidRPr="000E513A">
        <w:rPr>
          <w:rFonts w:ascii="Arial" w:hAnsi="Arial" w:cs="Arial"/>
          <w:spacing w:val="-4"/>
          <w:sz w:val="18"/>
          <w:szCs w:val="18"/>
        </w:rPr>
        <w:t xml:space="preserve"> </w:t>
      </w:r>
      <w:r w:rsidRPr="000E513A">
        <w:rPr>
          <w:rFonts w:ascii="Arial" w:hAnsi="Arial" w:cs="Arial"/>
          <w:sz w:val="18"/>
          <w:szCs w:val="18"/>
        </w:rPr>
        <w:t>Subdelegacionales</w:t>
      </w:r>
    </w:p>
    <w:p w14:paraId="33436221" w14:textId="77777777" w:rsidR="008A70CC" w:rsidRPr="000E513A" w:rsidRDefault="008A70CC" w:rsidP="008A70CC">
      <w:pPr>
        <w:rPr>
          <w:rFonts w:ascii="Arial" w:eastAsia="Arial" w:hAnsi="Arial" w:cs="Arial"/>
          <w:sz w:val="18"/>
          <w:szCs w:val="18"/>
        </w:rPr>
      </w:pPr>
    </w:p>
    <w:p w14:paraId="3B185E09" w14:textId="77777777" w:rsidR="008A70CC" w:rsidRPr="000E513A" w:rsidRDefault="008A70CC" w:rsidP="008479EA">
      <w:pPr>
        <w:pStyle w:val="Prrafodelista"/>
        <w:numPr>
          <w:ilvl w:val="1"/>
          <w:numId w:val="92"/>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DEA: </w:t>
      </w:r>
      <w:r w:rsidRPr="000E513A">
        <w:rPr>
          <w:rFonts w:ascii="Arial" w:hAnsi="Arial" w:cs="Arial"/>
          <w:sz w:val="18"/>
          <w:szCs w:val="18"/>
        </w:rPr>
        <w:t>Dirección Ejecutiva de</w:t>
      </w:r>
      <w:r w:rsidRPr="000E513A">
        <w:rPr>
          <w:rFonts w:ascii="Arial" w:hAnsi="Arial" w:cs="Arial"/>
          <w:spacing w:val="1"/>
          <w:sz w:val="18"/>
          <w:szCs w:val="18"/>
        </w:rPr>
        <w:t xml:space="preserve"> </w:t>
      </w:r>
      <w:r w:rsidRPr="000E513A">
        <w:rPr>
          <w:rFonts w:ascii="Arial" w:hAnsi="Arial" w:cs="Arial"/>
          <w:sz w:val="18"/>
          <w:szCs w:val="18"/>
        </w:rPr>
        <w:t>Administración;</w:t>
      </w:r>
    </w:p>
    <w:p w14:paraId="30DC5523" w14:textId="77777777" w:rsidR="008A70CC" w:rsidRPr="000E513A" w:rsidRDefault="008A70CC" w:rsidP="008A70CC">
      <w:pPr>
        <w:rPr>
          <w:rFonts w:ascii="Arial" w:eastAsia="Arial" w:hAnsi="Arial" w:cs="Arial"/>
          <w:sz w:val="18"/>
          <w:szCs w:val="18"/>
        </w:rPr>
      </w:pPr>
    </w:p>
    <w:p w14:paraId="0FBAFFB4" w14:textId="77777777" w:rsidR="008A70CC" w:rsidRPr="000E513A" w:rsidRDefault="008A70CC" w:rsidP="008479EA">
      <w:pPr>
        <w:pStyle w:val="Prrafodelista"/>
        <w:numPr>
          <w:ilvl w:val="1"/>
          <w:numId w:val="92"/>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DOC: </w:t>
      </w:r>
      <w:r w:rsidRPr="000E513A">
        <w:rPr>
          <w:rFonts w:ascii="Arial" w:hAnsi="Arial" w:cs="Arial"/>
          <w:sz w:val="18"/>
          <w:szCs w:val="18"/>
        </w:rPr>
        <w:t>Dirección de Obras y</w:t>
      </w:r>
      <w:r w:rsidRPr="000E513A">
        <w:rPr>
          <w:rFonts w:ascii="Arial" w:hAnsi="Arial" w:cs="Arial"/>
          <w:spacing w:val="-2"/>
          <w:sz w:val="18"/>
          <w:szCs w:val="18"/>
        </w:rPr>
        <w:t xml:space="preserve"> </w:t>
      </w:r>
      <w:r w:rsidRPr="000E513A">
        <w:rPr>
          <w:rFonts w:ascii="Arial" w:hAnsi="Arial" w:cs="Arial"/>
          <w:sz w:val="18"/>
          <w:szCs w:val="18"/>
        </w:rPr>
        <w:t>Conservación</w:t>
      </w:r>
      <w:r w:rsidRPr="000E513A">
        <w:rPr>
          <w:rFonts w:ascii="Arial" w:hAnsi="Arial" w:cs="Arial"/>
          <w:b/>
          <w:sz w:val="18"/>
          <w:szCs w:val="18"/>
        </w:rPr>
        <w:t>;</w:t>
      </w:r>
    </w:p>
    <w:p w14:paraId="13F043A8" w14:textId="77777777" w:rsidR="008A70CC" w:rsidRPr="000E513A" w:rsidRDefault="008A70CC" w:rsidP="008A70CC">
      <w:pPr>
        <w:rPr>
          <w:rFonts w:ascii="Arial" w:eastAsia="Arial" w:hAnsi="Arial" w:cs="Arial"/>
          <w:b/>
          <w:bCs/>
          <w:sz w:val="18"/>
          <w:szCs w:val="18"/>
        </w:rPr>
      </w:pPr>
    </w:p>
    <w:p w14:paraId="03603E68" w14:textId="77777777" w:rsidR="008A70CC" w:rsidRPr="000E513A" w:rsidRDefault="008A70CC" w:rsidP="008479EA">
      <w:pPr>
        <w:pStyle w:val="Prrafodelista"/>
        <w:numPr>
          <w:ilvl w:val="1"/>
          <w:numId w:val="92"/>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DRMS: </w:t>
      </w:r>
      <w:r w:rsidRPr="000E513A">
        <w:rPr>
          <w:rFonts w:ascii="Arial" w:hAnsi="Arial" w:cs="Arial"/>
          <w:sz w:val="18"/>
          <w:szCs w:val="18"/>
        </w:rPr>
        <w:t>Dirección de Recursos Materiales y</w:t>
      </w:r>
      <w:r w:rsidRPr="000E513A">
        <w:rPr>
          <w:rFonts w:ascii="Arial" w:hAnsi="Arial" w:cs="Arial"/>
          <w:spacing w:val="-3"/>
          <w:sz w:val="18"/>
          <w:szCs w:val="18"/>
        </w:rPr>
        <w:t xml:space="preserve"> </w:t>
      </w:r>
      <w:r w:rsidRPr="000E513A">
        <w:rPr>
          <w:rFonts w:ascii="Arial" w:hAnsi="Arial" w:cs="Arial"/>
          <w:sz w:val="18"/>
          <w:szCs w:val="18"/>
        </w:rPr>
        <w:t>Servicios;</w:t>
      </w:r>
    </w:p>
    <w:p w14:paraId="1E46BC01" w14:textId="77777777" w:rsidR="008A70CC" w:rsidRPr="000E513A" w:rsidRDefault="008A70CC" w:rsidP="008A70CC">
      <w:pPr>
        <w:rPr>
          <w:rFonts w:ascii="Arial" w:eastAsia="Arial" w:hAnsi="Arial" w:cs="Arial"/>
          <w:sz w:val="18"/>
          <w:szCs w:val="18"/>
        </w:rPr>
      </w:pPr>
    </w:p>
    <w:p w14:paraId="1AA729E3" w14:textId="77777777" w:rsidR="008A70CC" w:rsidRPr="000E513A" w:rsidRDefault="008A70CC" w:rsidP="008479EA">
      <w:pPr>
        <w:pStyle w:val="Prrafodelista"/>
        <w:numPr>
          <w:ilvl w:val="1"/>
          <w:numId w:val="92"/>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INE: </w:t>
      </w:r>
      <w:r w:rsidRPr="000E513A">
        <w:rPr>
          <w:rFonts w:ascii="Arial" w:hAnsi="Arial" w:cs="Arial"/>
          <w:sz w:val="18"/>
          <w:szCs w:val="18"/>
        </w:rPr>
        <w:t>Instituto Nacional</w:t>
      </w:r>
      <w:r w:rsidRPr="000E513A">
        <w:rPr>
          <w:rFonts w:ascii="Arial" w:hAnsi="Arial" w:cs="Arial"/>
          <w:spacing w:val="-1"/>
          <w:sz w:val="18"/>
          <w:szCs w:val="18"/>
        </w:rPr>
        <w:t xml:space="preserve"> </w:t>
      </w:r>
      <w:r w:rsidRPr="000E513A">
        <w:rPr>
          <w:rFonts w:ascii="Arial" w:hAnsi="Arial" w:cs="Arial"/>
          <w:sz w:val="18"/>
          <w:szCs w:val="18"/>
        </w:rPr>
        <w:t>Electoral;</w:t>
      </w:r>
    </w:p>
    <w:p w14:paraId="19FEB3CC" w14:textId="77777777" w:rsidR="008A70CC" w:rsidRPr="000E513A" w:rsidRDefault="008A70CC" w:rsidP="008A70CC">
      <w:pPr>
        <w:rPr>
          <w:rFonts w:ascii="Arial" w:eastAsia="Arial" w:hAnsi="Arial" w:cs="Arial"/>
          <w:sz w:val="18"/>
          <w:szCs w:val="18"/>
        </w:rPr>
      </w:pPr>
    </w:p>
    <w:p w14:paraId="5B4453C7" w14:textId="77777777" w:rsidR="008A70CC" w:rsidRPr="000E513A" w:rsidRDefault="008A70CC" w:rsidP="008479EA">
      <w:pPr>
        <w:pStyle w:val="Prrafodelista"/>
        <w:numPr>
          <w:ilvl w:val="1"/>
          <w:numId w:val="92"/>
        </w:numPr>
        <w:tabs>
          <w:tab w:val="left" w:pos="1115"/>
        </w:tabs>
        <w:ind w:left="1114" w:right="120" w:hanging="566"/>
        <w:contextualSpacing w:val="0"/>
        <w:jc w:val="both"/>
        <w:rPr>
          <w:rFonts w:ascii="Arial" w:eastAsia="Arial" w:hAnsi="Arial" w:cs="Arial"/>
          <w:sz w:val="18"/>
          <w:szCs w:val="18"/>
        </w:rPr>
      </w:pPr>
      <w:r w:rsidRPr="000E513A">
        <w:rPr>
          <w:rFonts w:ascii="Arial" w:hAnsi="Arial" w:cs="Arial"/>
          <w:b/>
          <w:sz w:val="18"/>
          <w:szCs w:val="18"/>
        </w:rPr>
        <w:t>Identificación Electrónica</w:t>
      </w:r>
      <w:r w:rsidRPr="000E513A">
        <w:rPr>
          <w:rFonts w:ascii="Arial" w:hAnsi="Arial" w:cs="Arial"/>
          <w:sz w:val="18"/>
          <w:szCs w:val="18"/>
        </w:rPr>
        <w:t>: Conjunto de datos y caracteres</w:t>
      </w:r>
      <w:r w:rsidRPr="000E513A">
        <w:rPr>
          <w:rFonts w:ascii="Arial" w:hAnsi="Arial" w:cs="Arial"/>
          <w:spacing w:val="40"/>
          <w:sz w:val="18"/>
          <w:szCs w:val="18"/>
        </w:rPr>
        <w:t xml:space="preserve"> </w:t>
      </w:r>
      <w:r w:rsidRPr="000E513A">
        <w:rPr>
          <w:rFonts w:ascii="Arial" w:hAnsi="Arial" w:cs="Arial"/>
          <w:sz w:val="18"/>
          <w:szCs w:val="18"/>
        </w:rPr>
        <w:t>asociados que</w:t>
      </w:r>
      <w:r w:rsidRPr="000E513A">
        <w:rPr>
          <w:rFonts w:ascii="Arial" w:hAnsi="Arial" w:cs="Arial"/>
          <w:spacing w:val="39"/>
          <w:sz w:val="18"/>
          <w:szCs w:val="18"/>
        </w:rPr>
        <w:t xml:space="preserve"> </w:t>
      </w:r>
      <w:r w:rsidRPr="000E513A">
        <w:rPr>
          <w:rFonts w:ascii="Arial" w:hAnsi="Arial" w:cs="Arial"/>
          <w:sz w:val="18"/>
          <w:szCs w:val="18"/>
        </w:rPr>
        <w:t>permiten</w:t>
      </w:r>
      <w:r w:rsidRPr="000E513A">
        <w:rPr>
          <w:rFonts w:ascii="Arial" w:hAnsi="Arial" w:cs="Arial"/>
          <w:spacing w:val="39"/>
          <w:sz w:val="18"/>
          <w:szCs w:val="18"/>
        </w:rPr>
        <w:t xml:space="preserve"> </w:t>
      </w:r>
      <w:r w:rsidRPr="000E513A">
        <w:rPr>
          <w:rFonts w:ascii="Arial" w:hAnsi="Arial" w:cs="Arial"/>
          <w:sz w:val="18"/>
          <w:szCs w:val="18"/>
        </w:rPr>
        <w:t>reconocer</w:t>
      </w:r>
      <w:r w:rsidRPr="000E513A">
        <w:rPr>
          <w:rFonts w:ascii="Arial" w:hAnsi="Arial" w:cs="Arial"/>
          <w:spacing w:val="38"/>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identidad</w:t>
      </w:r>
      <w:r w:rsidRPr="000E513A">
        <w:rPr>
          <w:rFonts w:ascii="Arial" w:hAnsi="Arial" w:cs="Arial"/>
          <w:spacing w:val="39"/>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persona</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39"/>
          <w:sz w:val="18"/>
          <w:szCs w:val="18"/>
        </w:rPr>
        <w:t xml:space="preserve"> </w:t>
      </w:r>
      <w:r w:rsidRPr="000E513A">
        <w:rPr>
          <w:rFonts w:ascii="Arial" w:hAnsi="Arial" w:cs="Arial"/>
          <w:sz w:val="18"/>
          <w:szCs w:val="18"/>
        </w:rPr>
        <w:t>hace</w:t>
      </w:r>
      <w:r w:rsidRPr="000E513A">
        <w:rPr>
          <w:rFonts w:ascii="Arial" w:hAnsi="Arial" w:cs="Arial"/>
          <w:spacing w:val="39"/>
          <w:sz w:val="18"/>
          <w:szCs w:val="18"/>
        </w:rPr>
        <w:t xml:space="preserve"> </w:t>
      </w:r>
      <w:r w:rsidRPr="000E513A">
        <w:rPr>
          <w:rFonts w:ascii="Arial" w:hAnsi="Arial" w:cs="Arial"/>
          <w:sz w:val="18"/>
          <w:szCs w:val="18"/>
        </w:rPr>
        <w:t>uso</w:t>
      </w:r>
      <w:r w:rsidRPr="000E513A">
        <w:rPr>
          <w:rFonts w:ascii="Arial" w:hAnsi="Arial" w:cs="Arial"/>
          <w:spacing w:val="39"/>
          <w:sz w:val="18"/>
          <w:szCs w:val="18"/>
        </w:rPr>
        <w:t xml:space="preserve"> </w:t>
      </w:r>
      <w:r w:rsidRPr="000E513A">
        <w:rPr>
          <w:rFonts w:ascii="Arial" w:hAnsi="Arial" w:cs="Arial"/>
          <w:sz w:val="18"/>
          <w:szCs w:val="18"/>
        </w:rPr>
        <w:t>del mismo y que legitiman su consentimiento para obligarse a</w:t>
      </w:r>
      <w:r w:rsidRPr="000E513A">
        <w:rPr>
          <w:rFonts w:ascii="Arial" w:hAnsi="Arial" w:cs="Arial"/>
          <w:spacing w:val="63"/>
          <w:sz w:val="18"/>
          <w:szCs w:val="18"/>
        </w:rPr>
        <w:t xml:space="preserve"> </w:t>
      </w:r>
      <w:r w:rsidRPr="000E513A">
        <w:rPr>
          <w:rFonts w:ascii="Arial" w:hAnsi="Arial" w:cs="Arial"/>
          <w:sz w:val="18"/>
          <w:szCs w:val="18"/>
        </w:rPr>
        <w:t>las manifestaciones que realice con el uso de dicho</w:t>
      </w:r>
      <w:r w:rsidRPr="000E513A">
        <w:rPr>
          <w:rFonts w:ascii="Arial" w:hAnsi="Arial" w:cs="Arial"/>
          <w:spacing w:val="-12"/>
          <w:sz w:val="18"/>
          <w:szCs w:val="18"/>
        </w:rPr>
        <w:t xml:space="preserve"> </w:t>
      </w:r>
      <w:r w:rsidRPr="000E513A">
        <w:rPr>
          <w:rFonts w:ascii="Arial" w:hAnsi="Arial" w:cs="Arial"/>
          <w:sz w:val="18"/>
          <w:szCs w:val="18"/>
        </w:rPr>
        <w:t>medio;</w:t>
      </w:r>
    </w:p>
    <w:p w14:paraId="674EDBBF" w14:textId="77777777" w:rsidR="008A70CC" w:rsidRPr="000E513A" w:rsidRDefault="008A70CC" w:rsidP="008A70CC">
      <w:pPr>
        <w:spacing w:before="10"/>
        <w:rPr>
          <w:rFonts w:ascii="Arial" w:eastAsia="Arial" w:hAnsi="Arial" w:cs="Arial"/>
          <w:sz w:val="18"/>
          <w:szCs w:val="18"/>
        </w:rPr>
      </w:pPr>
    </w:p>
    <w:p w14:paraId="57512226" w14:textId="77777777" w:rsidR="008A70CC" w:rsidRPr="000E513A" w:rsidRDefault="008A70CC" w:rsidP="008479EA">
      <w:pPr>
        <w:pStyle w:val="Prrafodelista"/>
        <w:numPr>
          <w:ilvl w:val="1"/>
          <w:numId w:val="92"/>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Firma</w:t>
      </w:r>
      <w:r w:rsidRPr="000E513A">
        <w:rPr>
          <w:rFonts w:ascii="Arial" w:hAnsi="Arial" w:cs="Arial"/>
          <w:b/>
          <w:spacing w:val="30"/>
          <w:sz w:val="18"/>
          <w:szCs w:val="18"/>
        </w:rPr>
        <w:t xml:space="preserve"> </w:t>
      </w:r>
      <w:r w:rsidRPr="000E513A">
        <w:rPr>
          <w:rFonts w:ascii="Arial" w:hAnsi="Arial" w:cs="Arial"/>
          <w:b/>
          <w:sz w:val="18"/>
          <w:szCs w:val="18"/>
        </w:rPr>
        <w:t>Electrónica</w:t>
      </w:r>
      <w:r w:rsidRPr="000E513A">
        <w:rPr>
          <w:rFonts w:ascii="Arial" w:hAnsi="Arial" w:cs="Arial"/>
          <w:b/>
          <w:spacing w:val="32"/>
          <w:sz w:val="18"/>
          <w:szCs w:val="18"/>
        </w:rPr>
        <w:t xml:space="preserve"> </w:t>
      </w:r>
      <w:r w:rsidRPr="000E513A">
        <w:rPr>
          <w:rFonts w:ascii="Arial" w:hAnsi="Arial" w:cs="Arial"/>
          <w:b/>
          <w:sz w:val="18"/>
          <w:szCs w:val="18"/>
        </w:rPr>
        <w:t>Avanzada:</w:t>
      </w:r>
      <w:r w:rsidRPr="000E513A">
        <w:rPr>
          <w:rFonts w:ascii="Arial" w:hAnsi="Arial" w:cs="Arial"/>
          <w:b/>
          <w:spacing w:val="31"/>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Conjunto</w:t>
      </w:r>
      <w:r w:rsidRPr="000E513A">
        <w:rPr>
          <w:rFonts w:ascii="Arial" w:hAnsi="Arial" w:cs="Arial"/>
          <w:spacing w:val="28"/>
          <w:sz w:val="18"/>
          <w:szCs w:val="18"/>
        </w:rPr>
        <w:t xml:space="preserve"> </w:t>
      </w:r>
      <w:r w:rsidRPr="000E513A">
        <w:rPr>
          <w:rFonts w:ascii="Arial" w:hAnsi="Arial" w:cs="Arial"/>
          <w:sz w:val="18"/>
          <w:szCs w:val="18"/>
        </w:rPr>
        <w:t>de</w:t>
      </w:r>
      <w:r w:rsidRPr="000E513A">
        <w:rPr>
          <w:rFonts w:ascii="Arial" w:hAnsi="Arial" w:cs="Arial"/>
          <w:spacing w:val="30"/>
          <w:sz w:val="18"/>
          <w:szCs w:val="18"/>
        </w:rPr>
        <w:t xml:space="preserve"> </w:t>
      </w:r>
      <w:r w:rsidRPr="000E513A">
        <w:rPr>
          <w:rFonts w:ascii="Arial" w:hAnsi="Arial" w:cs="Arial"/>
          <w:sz w:val="18"/>
          <w:szCs w:val="18"/>
        </w:rPr>
        <w:t>datos</w:t>
      </w:r>
      <w:r w:rsidRPr="000E513A">
        <w:rPr>
          <w:rFonts w:ascii="Arial" w:hAnsi="Arial" w:cs="Arial"/>
          <w:spacing w:val="29"/>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caracteres</w:t>
      </w:r>
      <w:r w:rsidRPr="000E513A">
        <w:rPr>
          <w:rFonts w:ascii="Arial" w:hAnsi="Arial" w:cs="Arial"/>
          <w:spacing w:val="27"/>
          <w:sz w:val="18"/>
          <w:szCs w:val="18"/>
        </w:rPr>
        <w:t xml:space="preserve"> </w:t>
      </w:r>
      <w:r w:rsidRPr="000E513A">
        <w:rPr>
          <w:rFonts w:ascii="Arial" w:hAnsi="Arial" w:cs="Arial"/>
          <w:sz w:val="18"/>
          <w:szCs w:val="18"/>
        </w:rPr>
        <w:t>que permite</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identificación</w:t>
      </w:r>
      <w:r w:rsidRPr="000E513A">
        <w:rPr>
          <w:rFonts w:ascii="Arial" w:hAnsi="Arial" w:cs="Arial"/>
          <w:spacing w:val="42"/>
          <w:sz w:val="18"/>
          <w:szCs w:val="18"/>
        </w:rPr>
        <w:t xml:space="preserve"> </w:t>
      </w:r>
      <w:r w:rsidRPr="000E513A">
        <w:rPr>
          <w:rFonts w:ascii="Arial" w:hAnsi="Arial" w:cs="Arial"/>
          <w:sz w:val="18"/>
          <w:szCs w:val="18"/>
        </w:rPr>
        <w:t>del</w:t>
      </w:r>
      <w:r w:rsidRPr="000E513A">
        <w:rPr>
          <w:rFonts w:ascii="Arial" w:hAnsi="Arial" w:cs="Arial"/>
          <w:spacing w:val="38"/>
          <w:sz w:val="18"/>
          <w:szCs w:val="18"/>
        </w:rPr>
        <w:t xml:space="preserve"> </w:t>
      </w:r>
      <w:r w:rsidRPr="000E513A">
        <w:rPr>
          <w:rFonts w:ascii="Arial" w:hAnsi="Arial" w:cs="Arial"/>
          <w:sz w:val="18"/>
          <w:szCs w:val="18"/>
        </w:rPr>
        <w:t>firmante,</w:t>
      </w:r>
      <w:r w:rsidRPr="000E513A">
        <w:rPr>
          <w:rFonts w:ascii="Arial" w:hAnsi="Arial" w:cs="Arial"/>
          <w:spacing w:val="42"/>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ha</w:t>
      </w:r>
      <w:r w:rsidRPr="000E513A">
        <w:rPr>
          <w:rFonts w:ascii="Arial" w:hAnsi="Arial" w:cs="Arial"/>
          <w:spacing w:val="42"/>
          <w:sz w:val="18"/>
          <w:szCs w:val="18"/>
        </w:rPr>
        <w:t xml:space="preserve"> </w:t>
      </w:r>
      <w:r w:rsidRPr="000E513A">
        <w:rPr>
          <w:rFonts w:ascii="Arial" w:hAnsi="Arial" w:cs="Arial"/>
          <w:sz w:val="18"/>
          <w:szCs w:val="18"/>
        </w:rPr>
        <w:t>sido</w:t>
      </w:r>
      <w:r w:rsidRPr="000E513A">
        <w:rPr>
          <w:rFonts w:ascii="Arial" w:hAnsi="Arial" w:cs="Arial"/>
          <w:spacing w:val="42"/>
          <w:sz w:val="18"/>
          <w:szCs w:val="18"/>
        </w:rPr>
        <w:t xml:space="preserve"> </w:t>
      </w:r>
      <w:r w:rsidRPr="000E513A">
        <w:rPr>
          <w:rFonts w:ascii="Arial" w:hAnsi="Arial" w:cs="Arial"/>
          <w:sz w:val="18"/>
          <w:szCs w:val="18"/>
        </w:rPr>
        <w:t>creada</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41"/>
          <w:sz w:val="18"/>
          <w:szCs w:val="18"/>
        </w:rPr>
        <w:t xml:space="preserve"> </w:t>
      </w:r>
      <w:r w:rsidRPr="000E513A">
        <w:rPr>
          <w:rFonts w:ascii="Arial" w:hAnsi="Arial" w:cs="Arial"/>
          <w:sz w:val="18"/>
          <w:szCs w:val="18"/>
        </w:rPr>
        <w:t>medios electrónicos bajo su exclusivo control, de manera que está</w:t>
      </w:r>
      <w:r w:rsidRPr="000E513A">
        <w:rPr>
          <w:rFonts w:ascii="Arial" w:hAnsi="Arial" w:cs="Arial"/>
          <w:spacing w:val="34"/>
          <w:sz w:val="18"/>
          <w:szCs w:val="18"/>
        </w:rPr>
        <w:t xml:space="preserve"> </w:t>
      </w:r>
      <w:r w:rsidRPr="000E513A">
        <w:rPr>
          <w:rFonts w:ascii="Arial" w:hAnsi="Arial" w:cs="Arial"/>
          <w:sz w:val="18"/>
          <w:szCs w:val="18"/>
        </w:rPr>
        <w:t>vinculada únicamente</w:t>
      </w:r>
      <w:r w:rsidRPr="000E513A">
        <w:rPr>
          <w:rFonts w:ascii="Arial" w:hAnsi="Arial" w:cs="Arial"/>
          <w:spacing w:val="17"/>
          <w:sz w:val="18"/>
          <w:szCs w:val="18"/>
        </w:rPr>
        <w:t xml:space="preserve"> </w:t>
      </w:r>
      <w:r w:rsidRPr="000E513A">
        <w:rPr>
          <w:rFonts w:ascii="Arial" w:hAnsi="Arial" w:cs="Arial"/>
          <w:sz w:val="18"/>
          <w:szCs w:val="18"/>
        </w:rPr>
        <w:t>al</w:t>
      </w:r>
      <w:r w:rsidRPr="000E513A">
        <w:rPr>
          <w:rFonts w:ascii="Arial" w:hAnsi="Arial" w:cs="Arial"/>
          <w:spacing w:val="15"/>
          <w:sz w:val="18"/>
          <w:szCs w:val="18"/>
        </w:rPr>
        <w:t xml:space="preserve"> </w:t>
      </w:r>
      <w:r w:rsidRPr="000E513A">
        <w:rPr>
          <w:rFonts w:ascii="Arial" w:hAnsi="Arial" w:cs="Arial"/>
          <w:sz w:val="18"/>
          <w:szCs w:val="18"/>
        </w:rPr>
        <w:t>mismo</w:t>
      </w:r>
      <w:r w:rsidRPr="000E513A">
        <w:rPr>
          <w:rFonts w:ascii="Arial" w:hAnsi="Arial" w:cs="Arial"/>
          <w:spacing w:val="16"/>
          <w:sz w:val="18"/>
          <w:szCs w:val="18"/>
        </w:rPr>
        <w:t xml:space="preserve"> </w:t>
      </w:r>
      <w:r w:rsidRPr="000E513A">
        <w:rPr>
          <w:rFonts w:ascii="Arial" w:hAnsi="Arial" w:cs="Arial"/>
          <w:sz w:val="18"/>
          <w:szCs w:val="18"/>
        </w:rPr>
        <w:t>y</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9"/>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datos</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7"/>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que</w:t>
      </w:r>
      <w:r w:rsidRPr="000E513A">
        <w:rPr>
          <w:rFonts w:ascii="Arial" w:hAnsi="Arial" w:cs="Arial"/>
          <w:spacing w:val="19"/>
          <w:sz w:val="18"/>
          <w:szCs w:val="18"/>
        </w:rPr>
        <w:t xml:space="preserve"> </w:t>
      </w:r>
      <w:r w:rsidRPr="000E513A">
        <w:rPr>
          <w:rFonts w:ascii="Arial" w:hAnsi="Arial" w:cs="Arial"/>
          <w:sz w:val="18"/>
          <w:szCs w:val="18"/>
        </w:rPr>
        <w:t>se</w:t>
      </w:r>
      <w:r w:rsidRPr="000E513A">
        <w:rPr>
          <w:rFonts w:ascii="Arial" w:hAnsi="Arial" w:cs="Arial"/>
          <w:spacing w:val="17"/>
          <w:sz w:val="18"/>
          <w:szCs w:val="18"/>
        </w:rPr>
        <w:t xml:space="preserve"> </w:t>
      </w:r>
      <w:r w:rsidRPr="000E513A">
        <w:rPr>
          <w:rFonts w:ascii="Arial" w:hAnsi="Arial" w:cs="Arial"/>
          <w:sz w:val="18"/>
          <w:szCs w:val="18"/>
        </w:rPr>
        <w:t>refiere,</w:t>
      </w:r>
      <w:r w:rsidRPr="000E513A">
        <w:rPr>
          <w:rFonts w:ascii="Arial" w:hAnsi="Arial" w:cs="Arial"/>
          <w:spacing w:val="16"/>
          <w:sz w:val="18"/>
          <w:szCs w:val="18"/>
        </w:rPr>
        <w:t xml:space="preserve"> </w:t>
      </w:r>
      <w:r w:rsidRPr="000E513A">
        <w:rPr>
          <w:rFonts w:ascii="Arial" w:hAnsi="Arial" w:cs="Arial"/>
          <w:sz w:val="18"/>
          <w:szCs w:val="18"/>
        </w:rPr>
        <w:t>lo</w:t>
      </w:r>
      <w:r w:rsidRPr="000E513A">
        <w:rPr>
          <w:rFonts w:ascii="Arial" w:hAnsi="Arial" w:cs="Arial"/>
          <w:spacing w:val="16"/>
          <w:sz w:val="18"/>
          <w:szCs w:val="18"/>
        </w:rPr>
        <w:t xml:space="preserve"> </w:t>
      </w:r>
      <w:r w:rsidRPr="000E513A">
        <w:rPr>
          <w:rFonts w:ascii="Arial" w:hAnsi="Arial" w:cs="Arial"/>
          <w:sz w:val="18"/>
          <w:szCs w:val="18"/>
        </w:rPr>
        <w:t>que</w:t>
      </w:r>
      <w:r w:rsidRPr="000E513A">
        <w:rPr>
          <w:rFonts w:ascii="Arial" w:hAnsi="Arial" w:cs="Arial"/>
          <w:spacing w:val="16"/>
          <w:sz w:val="18"/>
          <w:szCs w:val="18"/>
        </w:rPr>
        <w:t xml:space="preserve"> </w:t>
      </w:r>
      <w:r w:rsidRPr="000E513A">
        <w:rPr>
          <w:rFonts w:ascii="Arial" w:hAnsi="Arial" w:cs="Arial"/>
          <w:sz w:val="18"/>
          <w:szCs w:val="18"/>
        </w:rPr>
        <w:t>permite que sea detectable cualquier modificación ulterior de éstos, la</w:t>
      </w:r>
      <w:r w:rsidRPr="000E513A">
        <w:rPr>
          <w:rFonts w:ascii="Arial" w:hAnsi="Arial" w:cs="Arial"/>
          <w:spacing w:val="14"/>
          <w:sz w:val="18"/>
          <w:szCs w:val="18"/>
        </w:rPr>
        <w:t xml:space="preserve"> </w:t>
      </w:r>
      <w:r w:rsidRPr="000E513A">
        <w:rPr>
          <w:rFonts w:ascii="Arial" w:hAnsi="Arial" w:cs="Arial"/>
          <w:sz w:val="18"/>
          <w:szCs w:val="18"/>
        </w:rPr>
        <w:t>cual produce los mismos efectos jurídicos que la firma</w:t>
      </w:r>
      <w:r w:rsidRPr="000E513A">
        <w:rPr>
          <w:rFonts w:ascii="Arial" w:hAnsi="Arial" w:cs="Arial"/>
          <w:spacing w:val="-8"/>
          <w:sz w:val="18"/>
          <w:szCs w:val="18"/>
        </w:rPr>
        <w:t xml:space="preserve"> </w:t>
      </w:r>
      <w:r w:rsidRPr="000E513A">
        <w:rPr>
          <w:rFonts w:ascii="Arial" w:hAnsi="Arial" w:cs="Arial"/>
          <w:sz w:val="18"/>
          <w:szCs w:val="18"/>
        </w:rPr>
        <w:t>autógrafa;</w:t>
      </w:r>
    </w:p>
    <w:p w14:paraId="5E97FDFE" w14:textId="77777777" w:rsidR="008A70CC" w:rsidRPr="000E513A" w:rsidRDefault="008A70CC" w:rsidP="008A70CC">
      <w:pPr>
        <w:spacing w:before="10"/>
        <w:rPr>
          <w:rFonts w:ascii="Arial" w:eastAsia="Arial" w:hAnsi="Arial" w:cs="Arial"/>
          <w:sz w:val="18"/>
          <w:szCs w:val="18"/>
        </w:rPr>
      </w:pPr>
    </w:p>
    <w:p w14:paraId="07F7F296" w14:textId="77777777" w:rsidR="008A70CC" w:rsidRPr="000E513A" w:rsidRDefault="008A70CC" w:rsidP="008479EA">
      <w:pPr>
        <w:pStyle w:val="Prrafodelista"/>
        <w:numPr>
          <w:ilvl w:val="1"/>
          <w:numId w:val="92"/>
        </w:numPr>
        <w:tabs>
          <w:tab w:val="left" w:pos="1115"/>
        </w:tabs>
        <w:spacing w:before="69"/>
        <w:ind w:right="122" w:hanging="566"/>
        <w:contextualSpacing w:val="0"/>
        <w:jc w:val="both"/>
        <w:rPr>
          <w:rFonts w:ascii="Arial" w:hAnsi="Arial" w:cs="Arial"/>
          <w:sz w:val="18"/>
          <w:szCs w:val="18"/>
        </w:rPr>
      </w:pPr>
      <w:r w:rsidRPr="000E513A">
        <w:rPr>
          <w:rFonts w:ascii="Arial" w:hAnsi="Arial" w:cs="Arial"/>
          <w:b/>
          <w:sz w:val="18"/>
          <w:szCs w:val="18"/>
        </w:rPr>
        <w:t xml:space="preserve">Operador(es): </w:t>
      </w:r>
      <w:r w:rsidRPr="000E513A">
        <w:rPr>
          <w:rFonts w:ascii="Arial" w:hAnsi="Arial" w:cs="Arial"/>
          <w:sz w:val="18"/>
          <w:szCs w:val="18"/>
        </w:rPr>
        <w:t>Servidor(es) público(s) certificado(s) por la CTIA,</w:t>
      </w:r>
      <w:r w:rsidRPr="000E513A">
        <w:rPr>
          <w:rFonts w:ascii="Arial" w:hAnsi="Arial" w:cs="Arial"/>
          <w:spacing w:val="14"/>
          <w:sz w:val="18"/>
          <w:szCs w:val="18"/>
        </w:rPr>
        <w:t xml:space="preserve"> </w:t>
      </w:r>
      <w:r w:rsidRPr="000E513A">
        <w:rPr>
          <w:rFonts w:ascii="Arial" w:hAnsi="Arial" w:cs="Arial"/>
          <w:sz w:val="18"/>
          <w:szCs w:val="18"/>
        </w:rPr>
        <w:t>para realizar</w:t>
      </w:r>
      <w:r w:rsidRPr="000E513A">
        <w:rPr>
          <w:rFonts w:ascii="Arial" w:hAnsi="Arial" w:cs="Arial"/>
          <w:spacing w:val="37"/>
          <w:sz w:val="18"/>
          <w:szCs w:val="18"/>
        </w:rPr>
        <w:t xml:space="preserve"> </w:t>
      </w:r>
      <w:r w:rsidRPr="000E513A">
        <w:rPr>
          <w:rFonts w:ascii="Arial" w:hAnsi="Arial" w:cs="Arial"/>
          <w:sz w:val="18"/>
          <w:szCs w:val="18"/>
        </w:rPr>
        <w:t>procedimientos</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contratación</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CompraINE</w:t>
      </w:r>
      <w:r w:rsidRPr="000E513A">
        <w:rPr>
          <w:rFonts w:ascii="Arial" w:hAnsi="Arial" w:cs="Arial"/>
          <w:spacing w:val="38"/>
          <w:sz w:val="18"/>
          <w:szCs w:val="18"/>
        </w:rPr>
        <w:t xml:space="preserve"> </w:t>
      </w:r>
      <w:r w:rsidRPr="000E513A">
        <w:rPr>
          <w:rFonts w:ascii="Arial" w:hAnsi="Arial" w:cs="Arial"/>
          <w:sz w:val="18"/>
          <w:szCs w:val="18"/>
        </w:rPr>
        <w:t>en</w:t>
      </w:r>
      <w:r w:rsidRPr="000E513A">
        <w:rPr>
          <w:rFonts w:ascii="Arial" w:hAnsi="Arial" w:cs="Arial"/>
          <w:spacing w:val="39"/>
          <w:sz w:val="18"/>
          <w:szCs w:val="18"/>
        </w:rPr>
        <w:t xml:space="preserve"> </w:t>
      </w:r>
      <w:r w:rsidRPr="000E513A">
        <w:rPr>
          <w:rFonts w:ascii="Arial" w:hAnsi="Arial" w:cs="Arial"/>
          <w:sz w:val="18"/>
          <w:szCs w:val="18"/>
        </w:rPr>
        <w:t>materia</w:t>
      </w:r>
      <w:r w:rsidRPr="000E513A">
        <w:rPr>
          <w:rFonts w:ascii="Arial" w:hAnsi="Arial" w:cs="Arial"/>
          <w:spacing w:val="39"/>
          <w:sz w:val="18"/>
          <w:szCs w:val="18"/>
        </w:rPr>
        <w:t xml:space="preserve"> </w:t>
      </w:r>
      <w:r w:rsidRPr="000E513A">
        <w:rPr>
          <w:rFonts w:ascii="Arial" w:hAnsi="Arial" w:cs="Arial"/>
          <w:sz w:val="18"/>
          <w:szCs w:val="18"/>
        </w:rPr>
        <w:t>de adquisiciones, arrendamientos de bienes muebles y servicios, quien</w:t>
      </w:r>
      <w:r w:rsidRPr="000E513A">
        <w:rPr>
          <w:rFonts w:ascii="Arial" w:hAnsi="Arial" w:cs="Arial"/>
          <w:spacing w:val="39"/>
          <w:sz w:val="18"/>
          <w:szCs w:val="18"/>
        </w:rPr>
        <w:t xml:space="preserve"> </w:t>
      </w:r>
      <w:r w:rsidRPr="000E513A">
        <w:rPr>
          <w:rFonts w:ascii="Arial" w:hAnsi="Arial" w:cs="Arial"/>
          <w:sz w:val="18"/>
          <w:szCs w:val="18"/>
        </w:rPr>
        <w:t>en Órganos Centrales será el titular de la Subdirección de Adquisiciones</w:t>
      </w:r>
      <w:r w:rsidRPr="000E513A">
        <w:rPr>
          <w:rFonts w:ascii="Arial" w:hAnsi="Arial" w:cs="Arial"/>
          <w:spacing w:val="36"/>
          <w:sz w:val="18"/>
          <w:szCs w:val="18"/>
        </w:rPr>
        <w:t xml:space="preserve"> </w:t>
      </w:r>
      <w:r w:rsidRPr="000E513A">
        <w:rPr>
          <w:rFonts w:ascii="Arial" w:hAnsi="Arial" w:cs="Arial"/>
          <w:sz w:val="18"/>
          <w:szCs w:val="18"/>
        </w:rPr>
        <w:t>o Jefatura de Departamento adscrita a esa Subdirección y en materia</w:t>
      </w:r>
      <w:r w:rsidRPr="000E513A">
        <w:rPr>
          <w:rFonts w:ascii="Arial" w:hAnsi="Arial" w:cs="Arial"/>
          <w:spacing w:val="16"/>
          <w:sz w:val="18"/>
          <w:szCs w:val="18"/>
        </w:rPr>
        <w:t xml:space="preserve"> </w:t>
      </w:r>
      <w:r w:rsidRPr="000E513A">
        <w:rPr>
          <w:rFonts w:ascii="Arial" w:hAnsi="Arial" w:cs="Arial"/>
          <w:sz w:val="18"/>
          <w:szCs w:val="18"/>
        </w:rPr>
        <w:t>de contrataciones de obras públicas y servicios relacionados con</w:t>
      </w:r>
      <w:r w:rsidRPr="000E513A">
        <w:rPr>
          <w:rFonts w:ascii="Arial" w:hAnsi="Arial" w:cs="Arial"/>
          <w:spacing w:val="63"/>
          <w:sz w:val="18"/>
          <w:szCs w:val="18"/>
        </w:rPr>
        <w:t xml:space="preserve"> </w:t>
      </w:r>
      <w:r w:rsidRPr="000E513A">
        <w:rPr>
          <w:rFonts w:ascii="Arial" w:hAnsi="Arial" w:cs="Arial"/>
          <w:sz w:val="18"/>
          <w:szCs w:val="18"/>
        </w:rPr>
        <w:t>las mismas será el Subdirector de Administración o Jefatura de Departamento adscrita a esa Subdirección. En Órganos</w:t>
      </w:r>
      <w:r w:rsidRPr="000E513A">
        <w:rPr>
          <w:rFonts w:ascii="Arial" w:hAnsi="Arial" w:cs="Arial"/>
          <w:spacing w:val="25"/>
          <w:sz w:val="18"/>
          <w:szCs w:val="18"/>
        </w:rPr>
        <w:t xml:space="preserve"> </w:t>
      </w:r>
      <w:r w:rsidRPr="000E513A">
        <w:rPr>
          <w:rFonts w:ascii="Arial" w:hAnsi="Arial" w:cs="Arial"/>
          <w:sz w:val="18"/>
          <w:szCs w:val="18"/>
        </w:rPr>
        <w:t>Delegacionales y Subdelegacionales recaerá en el titular de las Vocalías</w:t>
      </w:r>
      <w:r w:rsidRPr="000E513A">
        <w:rPr>
          <w:rFonts w:ascii="Arial" w:hAnsi="Arial" w:cs="Arial"/>
          <w:spacing w:val="22"/>
          <w:sz w:val="18"/>
          <w:szCs w:val="18"/>
        </w:rPr>
        <w:t xml:space="preserve"> </w:t>
      </w:r>
      <w:r w:rsidRPr="000E513A">
        <w:rPr>
          <w:rFonts w:ascii="Arial" w:hAnsi="Arial" w:cs="Arial"/>
          <w:sz w:val="18"/>
          <w:szCs w:val="18"/>
        </w:rPr>
        <w:t>Ejecutivas, respectivamente;</w:t>
      </w:r>
    </w:p>
    <w:p w14:paraId="4E221AE4" w14:textId="77777777" w:rsidR="008A70CC" w:rsidRPr="000E513A" w:rsidRDefault="008A70CC" w:rsidP="008A70CC">
      <w:pPr>
        <w:rPr>
          <w:rFonts w:ascii="Arial" w:eastAsia="Arial" w:hAnsi="Arial" w:cs="Arial"/>
          <w:sz w:val="18"/>
          <w:szCs w:val="18"/>
        </w:rPr>
      </w:pPr>
    </w:p>
    <w:p w14:paraId="0D6E71BA" w14:textId="77777777" w:rsidR="008A70CC" w:rsidRPr="000E513A" w:rsidRDefault="008A70CC" w:rsidP="008479EA">
      <w:pPr>
        <w:pStyle w:val="Prrafodelista"/>
        <w:numPr>
          <w:ilvl w:val="1"/>
          <w:numId w:val="92"/>
        </w:numPr>
        <w:tabs>
          <w:tab w:val="left" w:pos="1235"/>
        </w:tabs>
        <w:ind w:hanging="566"/>
        <w:contextualSpacing w:val="0"/>
        <w:jc w:val="left"/>
        <w:rPr>
          <w:rFonts w:ascii="Arial" w:eastAsia="Arial" w:hAnsi="Arial" w:cs="Arial"/>
          <w:sz w:val="18"/>
          <w:szCs w:val="18"/>
        </w:rPr>
      </w:pPr>
      <w:r w:rsidRPr="000E513A">
        <w:rPr>
          <w:rFonts w:ascii="Arial" w:hAnsi="Arial" w:cs="Arial"/>
          <w:b/>
          <w:sz w:val="18"/>
          <w:szCs w:val="18"/>
        </w:rPr>
        <w:t xml:space="preserve">OSD: </w:t>
      </w:r>
      <w:r w:rsidRPr="000E513A">
        <w:rPr>
          <w:rFonts w:ascii="Arial" w:hAnsi="Arial" w:cs="Arial"/>
          <w:sz w:val="18"/>
          <w:szCs w:val="18"/>
        </w:rPr>
        <w:t>Oferta Subsecuente de</w:t>
      </w:r>
      <w:r w:rsidRPr="000E513A">
        <w:rPr>
          <w:rFonts w:ascii="Arial" w:hAnsi="Arial" w:cs="Arial"/>
          <w:spacing w:val="-5"/>
          <w:sz w:val="18"/>
          <w:szCs w:val="18"/>
        </w:rPr>
        <w:t xml:space="preserve"> </w:t>
      </w:r>
      <w:r w:rsidRPr="000E513A">
        <w:rPr>
          <w:rFonts w:ascii="Arial" w:hAnsi="Arial" w:cs="Arial"/>
          <w:sz w:val="18"/>
          <w:szCs w:val="18"/>
        </w:rPr>
        <w:t>Descuento;</w:t>
      </w:r>
    </w:p>
    <w:p w14:paraId="610D9854" w14:textId="77777777" w:rsidR="008A70CC" w:rsidRPr="000E513A" w:rsidRDefault="008A70CC" w:rsidP="008A70CC">
      <w:pPr>
        <w:spacing w:before="11"/>
        <w:rPr>
          <w:rFonts w:ascii="Arial" w:eastAsia="Arial" w:hAnsi="Arial" w:cs="Arial"/>
          <w:sz w:val="18"/>
          <w:szCs w:val="18"/>
        </w:rPr>
      </w:pPr>
    </w:p>
    <w:p w14:paraId="6199AB5A" w14:textId="77777777" w:rsidR="008A70CC" w:rsidRPr="000E513A" w:rsidRDefault="008A70CC" w:rsidP="008479EA">
      <w:pPr>
        <w:pStyle w:val="Prrafodelista"/>
        <w:numPr>
          <w:ilvl w:val="1"/>
          <w:numId w:val="92"/>
        </w:numPr>
        <w:tabs>
          <w:tab w:val="left" w:pos="1235"/>
        </w:tabs>
        <w:ind w:right="118" w:hanging="566"/>
        <w:contextualSpacing w:val="0"/>
        <w:jc w:val="both"/>
        <w:rPr>
          <w:rFonts w:ascii="Arial" w:eastAsia="Arial" w:hAnsi="Arial" w:cs="Arial"/>
          <w:sz w:val="18"/>
          <w:szCs w:val="18"/>
        </w:rPr>
      </w:pPr>
      <w:r w:rsidRPr="000E513A">
        <w:rPr>
          <w:rFonts w:ascii="Arial" w:hAnsi="Arial" w:cs="Arial"/>
          <w:b/>
          <w:sz w:val="18"/>
          <w:szCs w:val="18"/>
        </w:rPr>
        <w:t xml:space="preserve">Reglamento de Adquisiciones: </w:t>
      </w:r>
      <w:r w:rsidRPr="000E513A">
        <w:rPr>
          <w:rFonts w:ascii="Arial" w:hAnsi="Arial" w:cs="Arial"/>
          <w:sz w:val="18"/>
          <w:szCs w:val="18"/>
        </w:rPr>
        <w:t>Reglamento del Instituto</w:t>
      </w:r>
      <w:r w:rsidRPr="000E513A">
        <w:rPr>
          <w:rFonts w:ascii="Arial" w:hAnsi="Arial" w:cs="Arial"/>
          <w:spacing w:val="49"/>
          <w:sz w:val="18"/>
          <w:szCs w:val="18"/>
        </w:rPr>
        <w:t xml:space="preserve"> </w:t>
      </w:r>
      <w:r w:rsidRPr="000E513A">
        <w:rPr>
          <w:rFonts w:ascii="Arial" w:hAnsi="Arial" w:cs="Arial"/>
          <w:sz w:val="18"/>
          <w:szCs w:val="18"/>
        </w:rPr>
        <w:t>Federal Electoral en Materia de Adquisiciones, Arrendamientos de</w:t>
      </w:r>
      <w:r w:rsidRPr="000E513A">
        <w:rPr>
          <w:rFonts w:ascii="Arial" w:hAnsi="Arial" w:cs="Arial"/>
          <w:spacing w:val="38"/>
          <w:sz w:val="18"/>
          <w:szCs w:val="18"/>
        </w:rPr>
        <w:t xml:space="preserve"> </w:t>
      </w:r>
      <w:r w:rsidRPr="000E513A">
        <w:rPr>
          <w:rFonts w:ascii="Arial" w:hAnsi="Arial" w:cs="Arial"/>
          <w:sz w:val="18"/>
          <w:szCs w:val="18"/>
        </w:rPr>
        <w:t>Bienes Muebles y</w:t>
      </w:r>
      <w:r w:rsidRPr="000E513A">
        <w:rPr>
          <w:rFonts w:ascii="Arial" w:hAnsi="Arial" w:cs="Arial"/>
          <w:spacing w:val="-4"/>
          <w:sz w:val="18"/>
          <w:szCs w:val="18"/>
        </w:rPr>
        <w:t xml:space="preserve"> </w:t>
      </w:r>
      <w:r w:rsidRPr="000E513A">
        <w:rPr>
          <w:rFonts w:ascii="Arial" w:hAnsi="Arial" w:cs="Arial"/>
          <w:sz w:val="18"/>
          <w:szCs w:val="18"/>
        </w:rPr>
        <w:t>Servicios;</w:t>
      </w:r>
    </w:p>
    <w:p w14:paraId="5F4F778E" w14:textId="77777777" w:rsidR="008A70CC" w:rsidRPr="000E513A" w:rsidRDefault="008A70CC" w:rsidP="008A70CC">
      <w:pPr>
        <w:rPr>
          <w:rFonts w:ascii="Arial" w:eastAsia="Arial" w:hAnsi="Arial" w:cs="Arial"/>
          <w:sz w:val="18"/>
          <w:szCs w:val="18"/>
        </w:rPr>
      </w:pPr>
    </w:p>
    <w:p w14:paraId="06AA76F4" w14:textId="77777777" w:rsidR="008A70CC" w:rsidRPr="000E513A" w:rsidRDefault="008A70CC" w:rsidP="008479EA">
      <w:pPr>
        <w:pStyle w:val="Prrafodelista"/>
        <w:numPr>
          <w:ilvl w:val="1"/>
          <w:numId w:val="92"/>
        </w:numPr>
        <w:tabs>
          <w:tab w:val="left" w:pos="1235"/>
        </w:tabs>
        <w:ind w:right="122" w:hanging="566"/>
        <w:contextualSpacing w:val="0"/>
        <w:jc w:val="both"/>
        <w:rPr>
          <w:rFonts w:ascii="Arial" w:eastAsia="Arial" w:hAnsi="Arial" w:cs="Arial"/>
          <w:sz w:val="18"/>
          <w:szCs w:val="18"/>
        </w:rPr>
      </w:pPr>
      <w:r w:rsidRPr="000E513A">
        <w:rPr>
          <w:rFonts w:ascii="Arial" w:hAnsi="Arial" w:cs="Arial"/>
          <w:b/>
          <w:sz w:val="18"/>
          <w:szCs w:val="18"/>
        </w:rPr>
        <w:t xml:space="preserve">Reglamento de Obras: </w:t>
      </w:r>
      <w:r w:rsidRPr="000E513A">
        <w:rPr>
          <w:rFonts w:ascii="Arial" w:hAnsi="Arial" w:cs="Arial"/>
          <w:sz w:val="18"/>
          <w:szCs w:val="18"/>
        </w:rPr>
        <w:t>Reglamento del Instituto Nacional Electoral en Materia de Obras Públicas y Servicios Relacionados con las</w:t>
      </w:r>
      <w:r w:rsidRPr="000E513A">
        <w:rPr>
          <w:rFonts w:ascii="Arial" w:hAnsi="Arial" w:cs="Arial"/>
          <w:spacing w:val="-16"/>
          <w:sz w:val="18"/>
          <w:szCs w:val="18"/>
        </w:rPr>
        <w:t xml:space="preserve"> </w:t>
      </w:r>
      <w:r w:rsidRPr="000E513A">
        <w:rPr>
          <w:rFonts w:ascii="Arial" w:hAnsi="Arial" w:cs="Arial"/>
          <w:sz w:val="18"/>
          <w:szCs w:val="18"/>
        </w:rPr>
        <w:t>Mismas;</w:t>
      </w:r>
    </w:p>
    <w:p w14:paraId="54A2257D" w14:textId="77777777" w:rsidR="008A70CC" w:rsidRPr="000E513A" w:rsidRDefault="008A70CC" w:rsidP="008A70CC">
      <w:pPr>
        <w:rPr>
          <w:rFonts w:ascii="Arial" w:eastAsia="Arial" w:hAnsi="Arial" w:cs="Arial"/>
          <w:sz w:val="18"/>
          <w:szCs w:val="18"/>
        </w:rPr>
      </w:pPr>
    </w:p>
    <w:p w14:paraId="6B8504C0" w14:textId="77777777" w:rsidR="008A70CC" w:rsidRPr="000E513A" w:rsidRDefault="008A70CC" w:rsidP="008479EA">
      <w:pPr>
        <w:pStyle w:val="Prrafodelista"/>
        <w:numPr>
          <w:ilvl w:val="1"/>
          <w:numId w:val="92"/>
        </w:numPr>
        <w:tabs>
          <w:tab w:val="left" w:pos="1235"/>
        </w:tabs>
        <w:ind w:right="124" w:hanging="566"/>
        <w:contextualSpacing w:val="0"/>
        <w:jc w:val="both"/>
        <w:rPr>
          <w:rFonts w:ascii="Arial" w:eastAsia="Arial" w:hAnsi="Arial" w:cs="Arial"/>
          <w:sz w:val="18"/>
          <w:szCs w:val="18"/>
        </w:rPr>
      </w:pPr>
      <w:r w:rsidRPr="000E513A">
        <w:rPr>
          <w:rFonts w:ascii="Arial" w:hAnsi="Arial" w:cs="Arial"/>
          <w:b/>
          <w:sz w:val="18"/>
          <w:szCs w:val="18"/>
        </w:rPr>
        <w:t xml:space="preserve">RUPC: </w:t>
      </w:r>
      <w:r w:rsidRPr="000E513A">
        <w:rPr>
          <w:rFonts w:ascii="Arial" w:hAnsi="Arial" w:cs="Arial"/>
          <w:sz w:val="18"/>
          <w:szCs w:val="18"/>
        </w:rPr>
        <w:t>Módulo de CompraINE que contiene el Registro Único</w:t>
      </w:r>
      <w:r w:rsidRPr="000E513A">
        <w:rPr>
          <w:rFonts w:ascii="Arial" w:hAnsi="Arial" w:cs="Arial"/>
          <w:spacing w:val="14"/>
          <w:sz w:val="18"/>
          <w:szCs w:val="18"/>
        </w:rPr>
        <w:t xml:space="preserve"> </w:t>
      </w:r>
      <w:r w:rsidRPr="000E513A">
        <w:rPr>
          <w:rFonts w:ascii="Arial" w:hAnsi="Arial" w:cs="Arial"/>
          <w:sz w:val="18"/>
          <w:szCs w:val="18"/>
        </w:rPr>
        <w:t>de Proveedores y</w:t>
      </w:r>
      <w:r w:rsidRPr="000E513A">
        <w:rPr>
          <w:rFonts w:ascii="Arial" w:hAnsi="Arial" w:cs="Arial"/>
          <w:spacing w:val="-4"/>
          <w:sz w:val="18"/>
          <w:szCs w:val="18"/>
        </w:rPr>
        <w:t xml:space="preserve"> </w:t>
      </w:r>
      <w:r w:rsidRPr="000E513A">
        <w:rPr>
          <w:rFonts w:ascii="Arial" w:hAnsi="Arial" w:cs="Arial"/>
          <w:sz w:val="18"/>
          <w:szCs w:val="18"/>
        </w:rPr>
        <w:t>Contratistas;</w:t>
      </w:r>
    </w:p>
    <w:p w14:paraId="69141982" w14:textId="77777777" w:rsidR="008A70CC" w:rsidRPr="000E513A" w:rsidRDefault="008A70CC" w:rsidP="008A70CC">
      <w:pPr>
        <w:rPr>
          <w:rFonts w:ascii="Arial" w:eastAsia="Arial" w:hAnsi="Arial" w:cs="Arial"/>
          <w:sz w:val="18"/>
          <w:szCs w:val="18"/>
        </w:rPr>
      </w:pPr>
    </w:p>
    <w:p w14:paraId="43236F76" w14:textId="77777777" w:rsidR="008A70CC" w:rsidRPr="000E513A" w:rsidRDefault="008A70CC" w:rsidP="008479EA">
      <w:pPr>
        <w:pStyle w:val="Prrafodelista"/>
        <w:numPr>
          <w:ilvl w:val="1"/>
          <w:numId w:val="92"/>
        </w:numPr>
        <w:tabs>
          <w:tab w:val="left" w:pos="1235"/>
        </w:tabs>
        <w:ind w:right="117" w:hanging="566"/>
        <w:contextualSpacing w:val="0"/>
        <w:jc w:val="both"/>
        <w:rPr>
          <w:rFonts w:ascii="Arial" w:eastAsia="Arial" w:hAnsi="Arial" w:cs="Arial"/>
          <w:sz w:val="18"/>
          <w:szCs w:val="18"/>
        </w:rPr>
      </w:pPr>
      <w:r w:rsidRPr="000E513A">
        <w:rPr>
          <w:rFonts w:ascii="Arial" w:hAnsi="Arial" w:cs="Arial"/>
          <w:b/>
          <w:sz w:val="18"/>
          <w:szCs w:val="18"/>
        </w:rPr>
        <w:t>Sello</w:t>
      </w:r>
      <w:r w:rsidRPr="000E513A">
        <w:rPr>
          <w:rFonts w:ascii="Arial" w:hAnsi="Arial" w:cs="Arial"/>
          <w:b/>
          <w:spacing w:val="40"/>
          <w:sz w:val="18"/>
          <w:szCs w:val="18"/>
        </w:rPr>
        <w:t xml:space="preserve"> </w:t>
      </w:r>
      <w:r w:rsidRPr="000E513A">
        <w:rPr>
          <w:rFonts w:ascii="Arial" w:hAnsi="Arial" w:cs="Arial"/>
          <w:b/>
          <w:sz w:val="18"/>
          <w:szCs w:val="18"/>
        </w:rPr>
        <w:t>de</w:t>
      </w:r>
      <w:r w:rsidRPr="000E513A">
        <w:rPr>
          <w:rFonts w:ascii="Arial" w:hAnsi="Arial" w:cs="Arial"/>
          <w:b/>
          <w:spacing w:val="41"/>
          <w:sz w:val="18"/>
          <w:szCs w:val="18"/>
        </w:rPr>
        <w:t xml:space="preserve"> </w:t>
      </w:r>
      <w:r w:rsidRPr="000E513A">
        <w:rPr>
          <w:rFonts w:ascii="Arial" w:hAnsi="Arial" w:cs="Arial"/>
          <w:b/>
          <w:sz w:val="18"/>
          <w:szCs w:val="18"/>
        </w:rPr>
        <w:t>Tiempo:</w:t>
      </w:r>
      <w:r w:rsidRPr="000E513A">
        <w:rPr>
          <w:rFonts w:ascii="Arial" w:hAnsi="Arial" w:cs="Arial"/>
          <w:b/>
          <w:spacing w:val="44"/>
          <w:sz w:val="18"/>
          <w:szCs w:val="18"/>
        </w:rPr>
        <w:t xml:space="preserve"> </w:t>
      </w:r>
      <w:r w:rsidRPr="000E513A">
        <w:rPr>
          <w:rFonts w:ascii="Arial" w:hAnsi="Arial" w:cs="Arial"/>
          <w:sz w:val="18"/>
          <w:szCs w:val="18"/>
        </w:rPr>
        <w:t>Mecanismo</w:t>
      </w:r>
      <w:r w:rsidRPr="000E513A">
        <w:rPr>
          <w:rFonts w:ascii="Arial" w:hAnsi="Arial" w:cs="Arial"/>
          <w:spacing w:val="41"/>
          <w:sz w:val="18"/>
          <w:szCs w:val="18"/>
        </w:rPr>
        <w:t xml:space="preserve"> </w:t>
      </w:r>
      <w:r w:rsidRPr="000E513A">
        <w:rPr>
          <w:rFonts w:ascii="Arial" w:hAnsi="Arial" w:cs="Arial"/>
          <w:sz w:val="18"/>
          <w:szCs w:val="18"/>
        </w:rPr>
        <w:t>electrónico</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1"/>
          <w:sz w:val="18"/>
          <w:szCs w:val="18"/>
        </w:rPr>
        <w:t xml:space="preserve"> </w:t>
      </w:r>
      <w:r w:rsidRPr="000E513A">
        <w:rPr>
          <w:rFonts w:ascii="Arial" w:hAnsi="Arial" w:cs="Arial"/>
          <w:sz w:val="18"/>
          <w:szCs w:val="18"/>
        </w:rPr>
        <w:t>permite</w:t>
      </w:r>
      <w:r w:rsidRPr="000E513A">
        <w:rPr>
          <w:rFonts w:ascii="Arial" w:hAnsi="Arial" w:cs="Arial"/>
          <w:spacing w:val="41"/>
          <w:sz w:val="18"/>
          <w:szCs w:val="18"/>
        </w:rPr>
        <w:t xml:space="preserve"> </w:t>
      </w:r>
      <w:r w:rsidRPr="000E513A">
        <w:rPr>
          <w:rFonts w:ascii="Arial" w:hAnsi="Arial" w:cs="Arial"/>
          <w:sz w:val="18"/>
          <w:szCs w:val="18"/>
        </w:rPr>
        <w:t>registrar</w:t>
      </w:r>
      <w:r w:rsidRPr="000E513A">
        <w:rPr>
          <w:rFonts w:ascii="Arial" w:hAnsi="Arial" w:cs="Arial"/>
          <w:spacing w:val="40"/>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en caso de ser necesario, demostrar la fecha y hora de las</w:t>
      </w:r>
      <w:r w:rsidRPr="000E513A">
        <w:rPr>
          <w:rFonts w:ascii="Arial" w:hAnsi="Arial" w:cs="Arial"/>
          <w:spacing w:val="28"/>
          <w:sz w:val="18"/>
          <w:szCs w:val="18"/>
        </w:rPr>
        <w:t xml:space="preserve"> </w:t>
      </w:r>
      <w:r w:rsidRPr="000E513A">
        <w:rPr>
          <w:rFonts w:ascii="Arial" w:hAnsi="Arial" w:cs="Arial"/>
          <w:sz w:val="18"/>
          <w:szCs w:val="18"/>
        </w:rPr>
        <w:t>actuaciones realizadas de manera electrónica dentro de un procedimiento</w:t>
      </w:r>
      <w:r w:rsidRPr="000E513A">
        <w:rPr>
          <w:rFonts w:ascii="Arial" w:hAnsi="Arial" w:cs="Arial"/>
          <w:spacing w:val="25"/>
          <w:sz w:val="18"/>
          <w:szCs w:val="18"/>
        </w:rPr>
        <w:t xml:space="preserve"> </w:t>
      </w:r>
      <w:r w:rsidRPr="000E513A">
        <w:rPr>
          <w:rFonts w:ascii="Arial" w:hAnsi="Arial" w:cs="Arial"/>
          <w:sz w:val="18"/>
          <w:szCs w:val="18"/>
        </w:rPr>
        <w:t>de contratación electrónico o mixto de conformidad con lo establecido en los RFC 3161 y 5816 de IETF (Internet Engineering Task</w:t>
      </w:r>
      <w:r w:rsidRPr="000E513A">
        <w:rPr>
          <w:rFonts w:ascii="Arial" w:hAnsi="Arial" w:cs="Arial"/>
          <w:spacing w:val="-9"/>
          <w:sz w:val="18"/>
          <w:szCs w:val="18"/>
        </w:rPr>
        <w:t xml:space="preserve"> </w:t>
      </w:r>
      <w:r w:rsidRPr="000E513A">
        <w:rPr>
          <w:rFonts w:ascii="Arial" w:hAnsi="Arial" w:cs="Arial"/>
          <w:sz w:val="18"/>
          <w:szCs w:val="18"/>
        </w:rPr>
        <w:t>Force).</w:t>
      </w:r>
    </w:p>
    <w:p w14:paraId="4177D689" w14:textId="77777777" w:rsidR="008A70CC" w:rsidRPr="000E513A" w:rsidRDefault="008A70CC" w:rsidP="008A70CC">
      <w:pPr>
        <w:spacing w:before="10"/>
        <w:rPr>
          <w:rFonts w:ascii="Arial" w:eastAsia="Arial" w:hAnsi="Arial" w:cs="Arial"/>
          <w:sz w:val="18"/>
          <w:szCs w:val="18"/>
        </w:rPr>
      </w:pPr>
    </w:p>
    <w:p w14:paraId="2D6E295A" w14:textId="77777777" w:rsidR="008A70CC" w:rsidRPr="000E513A" w:rsidRDefault="008A70CC" w:rsidP="008A70CC">
      <w:pPr>
        <w:pStyle w:val="Ttulo1"/>
        <w:ind w:left="3256"/>
        <w:jc w:val="left"/>
        <w:rPr>
          <w:rFonts w:cs="Arial"/>
          <w:b w:val="0"/>
          <w:bCs/>
          <w:sz w:val="18"/>
          <w:szCs w:val="18"/>
        </w:rPr>
      </w:pPr>
      <w:bookmarkStart w:id="1202" w:name="_Toc494211639"/>
      <w:bookmarkStart w:id="1203" w:name="_Toc505757200"/>
      <w:bookmarkStart w:id="1204" w:name="_Toc505869797"/>
      <w:bookmarkStart w:id="1205" w:name="_Toc3539043"/>
      <w:bookmarkStart w:id="1206" w:name="_Toc19704316"/>
      <w:bookmarkStart w:id="1207" w:name="_Toc23410295"/>
      <w:bookmarkStart w:id="1208" w:name="_Toc23958061"/>
      <w:r w:rsidRPr="000E513A">
        <w:rPr>
          <w:rFonts w:cs="Arial"/>
          <w:sz w:val="18"/>
          <w:szCs w:val="18"/>
        </w:rPr>
        <w:t>Disposiciones</w:t>
      </w:r>
      <w:r w:rsidRPr="000E513A">
        <w:rPr>
          <w:rFonts w:cs="Arial"/>
          <w:spacing w:val="-8"/>
          <w:sz w:val="18"/>
          <w:szCs w:val="18"/>
        </w:rPr>
        <w:t xml:space="preserve"> </w:t>
      </w:r>
      <w:r w:rsidRPr="000E513A">
        <w:rPr>
          <w:rFonts w:cs="Arial"/>
          <w:sz w:val="18"/>
          <w:szCs w:val="18"/>
        </w:rPr>
        <w:t>generales</w:t>
      </w:r>
      <w:bookmarkEnd w:id="1202"/>
      <w:bookmarkEnd w:id="1203"/>
      <w:bookmarkEnd w:id="1204"/>
      <w:bookmarkEnd w:id="1205"/>
      <w:bookmarkEnd w:id="1206"/>
      <w:bookmarkEnd w:id="1207"/>
      <w:bookmarkEnd w:id="1208"/>
    </w:p>
    <w:p w14:paraId="76352487" w14:textId="77777777" w:rsidR="008A70CC" w:rsidRPr="000E513A" w:rsidRDefault="008A70CC" w:rsidP="008A70CC">
      <w:pPr>
        <w:rPr>
          <w:rFonts w:ascii="Arial" w:eastAsia="Arial" w:hAnsi="Arial" w:cs="Arial"/>
          <w:b/>
          <w:bCs/>
          <w:sz w:val="18"/>
          <w:szCs w:val="18"/>
        </w:rPr>
      </w:pPr>
    </w:p>
    <w:p w14:paraId="6FC75024" w14:textId="77777777" w:rsidR="008A70CC" w:rsidRPr="000E513A" w:rsidRDefault="008A70CC" w:rsidP="008479EA">
      <w:pPr>
        <w:pStyle w:val="Prrafodelista"/>
        <w:numPr>
          <w:ilvl w:val="0"/>
          <w:numId w:val="92"/>
        </w:numPr>
        <w:tabs>
          <w:tab w:val="left" w:pos="695"/>
        </w:tabs>
        <w:ind w:right="116" w:firstLine="288"/>
        <w:contextualSpacing w:val="0"/>
        <w:jc w:val="both"/>
        <w:rPr>
          <w:rFonts w:ascii="Arial" w:eastAsia="Arial" w:hAnsi="Arial" w:cs="Arial"/>
          <w:sz w:val="18"/>
          <w:szCs w:val="18"/>
        </w:rPr>
      </w:pPr>
      <w:r w:rsidRPr="000E513A">
        <w:rPr>
          <w:rFonts w:ascii="Arial" w:hAnsi="Arial" w:cs="Arial"/>
          <w:sz w:val="18"/>
          <w:szCs w:val="18"/>
        </w:rPr>
        <w:t>Las adquisiciones, arrendamientos de bienes muebles, servicios, así</w:t>
      </w:r>
      <w:r w:rsidRPr="000E513A">
        <w:rPr>
          <w:rFonts w:ascii="Arial" w:hAnsi="Arial" w:cs="Arial"/>
          <w:spacing w:val="59"/>
          <w:sz w:val="18"/>
          <w:szCs w:val="18"/>
        </w:rPr>
        <w:t xml:space="preserve"> </w:t>
      </w:r>
      <w:r w:rsidRPr="000E513A">
        <w:rPr>
          <w:rFonts w:ascii="Arial" w:hAnsi="Arial" w:cs="Arial"/>
          <w:sz w:val="18"/>
          <w:szCs w:val="18"/>
        </w:rPr>
        <w:t>como las</w:t>
      </w:r>
      <w:r w:rsidRPr="000E513A">
        <w:rPr>
          <w:rFonts w:ascii="Arial" w:hAnsi="Arial" w:cs="Arial"/>
          <w:spacing w:val="44"/>
          <w:sz w:val="18"/>
          <w:szCs w:val="18"/>
        </w:rPr>
        <w:t xml:space="preserve"> </w:t>
      </w:r>
      <w:r w:rsidRPr="000E513A">
        <w:rPr>
          <w:rFonts w:ascii="Arial" w:hAnsi="Arial" w:cs="Arial"/>
          <w:sz w:val="18"/>
          <w:szCs w:val="18"/>
        </w:rPr>
        <w:t>obras</w:t>
      </w:r>
      <w:r w:rsidRPr="000E513A">
        <w:rPr>
          <w:rFonts w:ascii="Arial" w:hAnsi="Arial" w:cs="Arial"/>
          <w:spacing w:val="41"/>
          <w:sz w:val="18"/>
          <w:szCs w:val="18"/>
        </w:rPr>
        <w:t xml:space="preserve"> </w:t>
      </w:r>
      <w:r w:rsidRPr="000E513A">
        <w:rPr>
          <w:rFonts w:ascii="Arial" w:hAnsi="Arial" w:cs="Arial"/>
          <w:sz w:val="18"/>
          <w:szCs w:val="18"/>
        </w:rPr>
        <w:t>públicas</w:t>
      </w:r>
      <w:r w:rsidRPr="000E513A">
        <w:rPr>
          <w:rFonts w:ascii="Arial" w:hAnsi="Arial" w:cs="Arial"/>
          <w:spacing w:val="41"/>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servicios</w:t>
      </w:r>
      <w:r w:rsidRPr="000E513A">
        <w:rPr>
          <w:rFonts w:ascii="Arial" w:hAnsi="Arial" w:cs="Arial"/>
          <w:spacing w:val="44"/>
          <w:sz w:val="18"/>
          <w:szCs w:val="18"/>
        </w:rPr>
        <w:t xml:space="preserve"> </w:t>
      </w:r>
      <w:r w:rsidRPr="000E513A">
        <w:rPr>
          <w:rFonts w:ascii="Arial" w:hAnsi="Arial" w:cs="Arial"/>
          <w:sz w:val="18"/>
          <w:szCs w:val="18"/>
        </w:rPr>
        <w:t>relacionados</w:t>
      </w:r>
      <w:r w:rsidRPr="000E513A">
        <w:rPr>
          <w:rFonts w:ascii="Arial" w:hAnsi="Arial" w:cs="Arial"/>
          <w:spacing w:val="41"/>
          <w:sz w:val="18"/>
          <w:szCs w:val="18"/>
        </w:rPr>
        <w:t xml:space="preserve"> </w:t>
      </w:r>
      <w:r w:rsidRPr="000E513A">
        <w:rPr>
          <w:rFonts w:ascii="Arial" w:hAnsi="Arial" w:cs="Arial"/>
          <w:sz w:val="18"/>
          <w:szCs w:val="18"/>
        </w:rPr>
        <w:t>con</w:t>
      </w:r>
      <w:r w:rsidRPr="000E513A">
        <w:rPr>
          <w:rFonts w:ascii="Arial" w:hAnsi="Arial" w:cs="Arial"/>
          <w:spacing w:val="44"/>
          <w:sz w:val="18"/>
          <w:szCs w:val="18"/>
        </w:rPr>
        <w:t xml:space="preserve"> </w:t>
      </w:r>
      <w:r w:rsidRPr="000E513A">
        <w:rPr>
          <w:rFonts w:ascii="Arial" w:hAnsi="Arial" w:cs="Arial"/>
          <w:sz w:val="18"/>
          <w:szCs w:val="18"/>
        </w:rPr>
        <w:t>las</w:t>
      </w:r>
      <w:r w:rsidRPr="000E513A">
        <w:rPr>
          <w:rFonts w:ascii="Arial" w:hAnsi="Arial" w:cs="Arial"/>
          <w:spacing w:val="42"/>
          <w:sz w:val="18"/>
          <w:szCs w:val="18"/>
        </w:rPr>
        <w:t xml:space="preserve"> </w:t>
      </w:r>
      <w:r w:rsidRPr="000E513A">
        <w:rPr>
          <w:rFonts w:ascii="Arial" w:hAnsi="Arial" w:cs="Arial"/>
          <w:sz w:val="18"/>
          <w:szCs w:val="18"/>
        </w:rPr>
        <w:t>mismas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4"/>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refiere</w:t>
      </w:r>
      <w:r w:rsidRPr="000E513A">
        <w:rPr>
          <w:rFonts w:ascii="Arial" w:hAnsi="Arial" w:cs="Arial"/>
          <w:spacing w:val="44"/>
          <w:sz w:val="18"/>
          <w:szCs w:val="18"/>
        </w:rPr>
        <w:t xml:space="preserve"> </w:t>
      </w:r>
      <w:r w:rsidRPr="000E513A">
        <w:rPr>
          <w:rFonts w:ascii="Arial" w:hAnsi="Arial" w:cs="Arial"/>
          <w:sz w:val="18"/>
          <w:szCs w:val="18"/>
        </w:rPr>
        <w:t>la presente disposición, son las comprendidas en los artículos 3 del Reglamento</w:t>
      </w:r>
      <w:r w:rsidRPr="000E513A">
        <w:rPr>
          <w:rFonts w:ascii="Arial" w:hAnsi="Arial" w:cs="Arial"/>
          <w:spacing w:val="56"/>
          <w:sz w:val="18"/>
          <w:szCs w:val="18"/>
        </w:rPr>
        <w:t xml:space="preserve"> </w:t>
      </w:r>
      <w:r w:rsidRPr="000E513A">
        <w:rPr>
          <w:rFonts w:ascii="Arial" w:hAnsi="Arial" w:cs="Arial"/>
          <w:sz w:val="18"/>
          <w:szCs w:val="18"/>
        </w:rPr>
        <w:t>de Adquisiciones, 4 y 5 del Reglamento de Obras,</w:t>
      </w:r>
      <w:r w:rsidRPr="000E513A">
        <w:rPr>
          <w:rFonts w:ascii="Arial" w:hAnsi="Arial" w:cs="Arial"/>
          <w:spacing w:val="-7"/>
          <w:sz w:val="18"/>
          <w:szCs w:val="18"/>
        </w:rPr>
        <w:t xml:space="preserve"> </w:t>
      </w:r>
      <w:r w:rsidRPr="000E513A">
        <w:rPr>
          <w:rFonts w:ascii="Arial" w:hAnsi="Arial" w:cs="Arial"/>
          <w:sz w:val="18"/>
          <w:szCs w:val="18"/>
        </w:rPr>
        <w:t>respectivamente.</w:t>
      </w:r>
    </w:p>
    <w:p w14:paraId="4C5A7415" w14:textId="77777777" w:rsidR="008A70CC" w:rsidRPr="000E513A" w:rsidRDefault="008A70CC" w:rsidP="008A70CC">
      <w:pPr>
        <w:rPr>
          <w:rFonts w:ascii="Arial" w:eastAsia="Arial" w:hAnsi="Arial" w:cs="Arial"/>
          <w:sz w:val="18"/>
          <w:szCs w:val="18"/>
        </w:rPr>
      </w:pPr>
    </w:p>
    <w:p w14:paraId="45241EF9" w14:textId="77777777" w:rsidR="008A70CC" w:rsidRPr="000E513A" w:rsidRDefault="008A70CC" w:rsidP="008479EA">
      <w:pPr>
        <w:pStyle w:val="Prrafodelista"/>
        <w:numPr>
          <w:ilvl w:val="0"/>
          <w:numId w:val="92"/>
        </w:numPr>
        <w:tabs>
          <w:tab w:val="left" w:pos="659"/>
        </w:tabs>
        <w:ind w:right="119" w:firstLine="288"/>
        <w:contextualSpacing w:val="0"/>
        <w:jc w:val="both"/>
        <w:rPr>
          <w:rFonts w:ascii="Arial" w:eastAsia="Arial" w:hAnsi="Arial" w:cs="Arial"/>
          <w:sz w:val="18"/>
          <w:szCs w:val="18"/>
        </w:rPr>
      </w:pPr>
      <w:r w:rsidRPr="000E513A">
        <w:rPr>
          <w:rFonts w:ascii="Arial" w:hAnsi="Arial" w:cs="Arial"/>
          <w:sz w:val="18"/>
          <w:szCs w:val="18"/>
        </w:rPr>
        <w:t>En los procedimientos de contratación mediante licitación pública, invitación</w:t>
      </w:r>
      <w:r w:rsidRPr="000E513A">
        <w:rPr>
          <w:rFonts w:ascii="Arial" w:hAnsi="Arial" w:cs="Arial"/>
          <w:spacing w:val="-6"/>
          <w:sz w:val="18"/>
          <w:szCs w:val="18"/>
        </w:rPr>
        <w:t xml:space="preserve"> </w:t>
      </w:r>
      <w:r w:rsidRPr="000E513A">
        <w:rPr>
          <w:rFonts w:ascii="Arial" w:hAnsi="Arial" w:cs="Arial"/>
          <w:sz w:val="18"/>
          <w:szCs w:val="18"/>
        </w:rPr>
        <w:t>a cuando menos tres personas y adjudicación directa electrónicos o mixtos,</w:t>
      </w:r>
      <w:r w:rsidRPr="000E513A">
        <w:rPr>
          <w:rFonts w:ascii="Arial" w:hAnsi="Arial" w:cs="Arial"/>
          <w:spacing w:val="44"/>
          <w:sz w:val="18"/>
          <w:szCs w:val="18"/>
        </w:rPr>
        <w:t xml:space="preserve"> </w:t>
      </w:r>
      <w:r w:rsidRPr="000E513A">
        <w:rPr>
          <w:rFonts w:ascii="Arial" w:hAnsi="Arial" w:cs="Arial"/>
          <w:sz w:val="18"/>
          <w:szCs w:val="18"/>
        </w:rPr>
        <w:t>se deberá utilizar el sistema</w:t>
      </w:r>
      <w:r w:rsidRPr="000E513A">
        <w:rPr>
          <w:rFonts w:ascii="Arial" w:hAnsi="Arial" w:cs="Arial"/>
          <w:spacing w:val="-1"/>
          <w:sz w:val="18"/>
          <w:szCs w:val="18"/>
        </w:rPr>
        <w:t xml:space="preserve"> </w:t>
      </w:r>
      <w:r w:rsidRPr="000E513A">
        <w:rPr>
          <w:rFonts w:ascii="Arial" w:hAnsi="Arial" w:cs="Arial"/>
          <w:sz w:val="18"/>
          <w:szCs w:val="18"/>
        </w:rPr>
        <w:t>CompraINE.</w:t>
      </w:r>
    </w:p>
    <w:p w14:paraId="15C50C07" w14:textId="77777777" w:rsidR="008A70CC" w:rsidRPr="000E513A" w:rsidRDefault="008A70CC" w:rsidP="008A70CC">
      <w:pPr>
        <w:rPr>
          <w:rFonts w:ascii="Arial" w:eastAsia="Arial" w:hAnsi="Arial" w:cs="Arial"/>
          <w:sz w:val="18"/>
          <w:szCs w:val="18"/>
        </w:rPr>
      </w:pPr>
    </w:p>
    <w:p w14:paraId="436B2CA7" w14:textId="77777777" w:rsidR="008A70CC" w:rsidRPr="000E513A" w:rsidRDefault="008A70CC" w:rsidP="008479EA">
      <w:pPr>
        <w:pStyle w:val="Prrafodelista"/>
        <w:numPr>
          <w:ilvl w:val="0"/>
          <w:numId w:val="92"/>
        </w:numPr>
        <w:tabs>
          <w:tab w:val="left" w:pos="693"/>
        </w:tabs>
        <w:spacing w:before="69"/>
        <w:ind w:right="123" w:firstLine="288"/>
        <w:contextualSpacing w:val="0"/>
        <w:jc w:val="both"/>
        <w:rPr>
          <w:rFonts w:ascii="Arial" w:hAnsi="Arial" w:cs="Arial"/>
          <w:sz w:val="18"/>
          <w:szCs w:val="18"/>
        </w:rPr>
      </w:pPr>
      <w:r w:rsidRPr="000E513A">
        <w:rPr>
          <w:rFonts w:ascii="Arial" w:hAnsi="Arial" w:cs="Arial"/>
          <w:sz w:val="18"/>
          <w:szCs w:val="18"/>
        </w:rPr>
        <w:t>El</w:t>
      </w:r>
      <w:r w:rsidRPr="000E513A">
        <w:rPr>
          <w:rFonts w:ascii="Arial" w:hAnsi="Arial" w:cs="Arial"/>
          <w:spacing w:val="30"/>
          <w:sz w:val="18"/>
          <w:szCs w:val="18"/>
        </w:rPr>
        <w:t xml:space="preserve"> </w:t>
      </w:r>
      <w:r w:rsidRPr="000E513A">
        <w:rPr>
          <w:rFonts w:ascii="Arial" w:hAnsi="Arial" w:cs="Arial"/>
          <w:sz w:val="18"/>
          <w:szCs w:val="18"/>
        </w:rPr>
        <w:t>Administrador</w:t>
      </w:r>
      <w:r w:rsidRPr="000E513A">
        <w:rPr>
          <w:rFonts w:ascii="Arial" w:hAnsi="Arial" w:cs="Arial"/>
          <w:spacing w:val="28"/>
          <w:sz w:val="18"/>
          <w:szCs w:val="18"/>
        </w:rPr>
        <w:t xml:space="preserve"> </w:t>
      </w:r>
      <w:r w:rsidRPr="000E513A">
        <w:rPr>
          <w:rFonts w:ascii="Arial" w:hAnsi="Arial" w:cs="Arial"/>
          <w:sz w:val="18"/>
          <w:szCs w:val="18"/>
        </w:rPr>
        <w:t>Técnico</w:t>
      </w:r>
      <w:r w:rsidRPr="000E513A">
        <w:rPr>
          <w:rFonts w:ascii="Arial" w:hAnsi="Arial" w:cs="Arial"/>
          <w:spacing w:val="31"/>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la</w:t>
      </w:r>
      <w:r w:rsidRPr="000E513A">
        <w:rPr>
          <w:rFonts w:ascii="Arial" w:hAnsi="Arial" w:cs="Arial"/>
          <w:spacing w:val="31"/>
          <w:sz w:val="18"/>
          <w:szCs w:val="18"/>
        </w:rPr>
        <w:t xml:space="preserve"> </w:t>
      </w:r>
      <w:r w:rsidRPr="000E513A">
        <w:rPr>
          <w:rFonts w:ascii="Arial" w:hAnsi="Arial" w:cs="Arial"/>
          <w:sz w:val="18"/>
          <w:szCs w:val="18"/>
        </w:rPr>
        <w:t>CTIA</w:t>
      </w:r>
      <w:r w:rsidRPr="000E513A">
        <w:rPr>
          <w:rFonts w:ascii="Arial" w:hAnsi="Arial" w:cs="Arial"/>
          <w:spacing w:val="31"/>
          <w:sz w:val="18"/>
          <w:szCs w:val="18"/>
        </w:rPr>
        <w:t xml:space="preserve"> </w:t>
      </w:r>
      <w:r w:rsidRPr="000E513A">
        <w:rPr>
          <w:rFonts w:ascii="Arial" w:hAnsi="Arial" w:cs="Arial"/>
          <w:sz w:val="18"/>
          <w:szCs w:val="18"/>
        </w:rPr>
        <w:t>proporcionará</w:t>
      </w:r>
      <w:r w:rsidRPr="000E513A">
        <w:rPr>
          <w:rFonts w:ascii="Arial" w:hAnsi="Arial" w:cs="Arial"/>
          <w:spacing w:val="31"/>
          <w:sz w:val="18"/>
          <w:szCs w:val="18"/>
        </w:rPr>
        <w:t xml:space="preserve"> </w:t>
      </w:r>
      <w:r w:rsidRPr="000E513A">
        <w:rPr>
          <w:rFonts w:ascii="Arial" w:hAnsi="Arial" w:cs="Arial"/>
          <w:sz w:val="18"/>
          <w:szCs w:val="18"/>
        </w:rPr>
        <w:t>asesoría</w:t>
      </w:r>
      <w:r w:rsidRPr="000E513A">
        <w:rPr>
          <w:rFonts w:ascii="Arial" w:hAnsi="Arial" w:cs="Arial"/>
          <w:spacing w:val="31"/>
          <w:sz w:val="18"/>
          <w:szCs w:val="18"/>
        </w:rPr>
        <w:t xml:space="preserve"> </w:t>
      </w:r>
      <w:r w:rsidRPr="000E513A">
        <w:rPr>
          <w:rFonts w:ascii="Arial" w:hAnsi="Arial" w:cs="Arial"/>
          <w:sz w:val="18"/>
          <w:szCs w:val="18"/>
        </w:rPr>
        <w:t>y resolución a cualquier cuestión relativa a la operación y funcionamiento</w:t>
      </w:r>
      <w:r w:rsidRPr="000E513A">
        <w:rPr>
          <w:rFonts w:ascii="Arial" w:hAnsi="Arial" w:cs="Arial"/>
          <w:spacing w:val="35"/>
          <w:sz w:val="18"/>
          <w:szCs w:val="18"/>
        </w:rPr>
        <w:t xml:space="preserve"> </w:t>
      </w:r>
      <w:r w:rsidRPr="000E513A">
        <w:rPr>
          <w:rFonts w:ascii="Arial" w:hAnsi="Arial" w:cs="Arial"/>
          <w:sz w:val="18"/>
          <w:szCs w:val="18"/>
        </w:rPr>
        <w:t>del Sistema CompraINE en el ámbito de los incidentes que se puedan resolver con</w:t>
      </w:r>
      <w:r w:rsidRPr="000E513A">
        <w:rPr>
          <w:rFonts w:ascii="Arial" w:hAnsi="Arial" w:cs="Arial"/>
          <w:spacing w:val="-7"/>
          <w:sz w:val="18"/>
          <w:szCs w:val="18"/>
        </w:rPr>
        <w:t xml:space="preserve"> </w:t>
      </w:r>
      <w:r w:rsidRPr="000E513A">
        <w:rPr>
          <w:rFonts w:ascii="Arial" w:hAnsi="Arial" w:cs="Arial"/>
          <w:sz w:val="18"/>
          <w:szCs w:val="18"/>
        </w:rPr>
        <w:t>las herramientas</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configuración</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acceso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3"/>
          <w:sz w:val="18"/>
          <w:szCs w:val="18"/>
        </w:rPr>
        <w:t xml:space="preserve"> </w:t>
      </w:r>
      <w:r w:rsidRPr="000E513A">
        <w:rPr>
          <w:rFonts w:ascii="Arial" w:hAnsi="Arial" w:cs="Arial"/>
          <w:sz w:val="18"/>
          <w:szCs w:val="18"/>
        </w:rPr>
        <w:t>dicho</w:t>
      </w:r>
      <w:r w:rsidRPr="000E513A">
        <w:rPr>
          <w:rFonts w:ascii="Arial" w:hAnsi="Arial" w:cs="Arial"/>
          <w:spacing w:val="25"/>
          <w:sz w:val="18"/>
          <w:szCs w:val="18"/>
        </w:rPr>
        <w:t xml:space="preserve"> </w:t>
      </w:r>
      <w:r w:rsidRPr="000E513A">
        <w:rPr>
          <w:rFonts w:ascii="Arial" w:hAnsi="Arial" w:cs="Arial"/>
          <w:sz w:val="18"/>
          <w:szCs w:val="18"/>
        </w:rPr>
        <w:t>perfil.</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casos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que sea necesario el Administrador Técnico del Sistema podrá acudir al proveedor</w:t>
      </w:r>
      <w:r w:rsidRPr="000E513A">
        <w:rPr>
          <w:rFonts w:ascii="Arial" w:hAnsi="Arial" w:cs="Arial"/>
          <w:spacing w:val="24"/>
          <w:sz w:val="18"/>
          <w:szCs w:val="18"/>
        </w:rPr>
        <w:t xml:space="preserve"> </w:t>
      </w:r>
      <w:r w:rsidRPr="000E513A">
        <w:rPr>
          <w:rFonts w:ascii="Arial" w:hAnsi="Arial" w:cs="Arial"/>
          <w:sz w:val="18"/>
          <w:szCs w:val="18"/>
        </w:rPr>
        <w:t>del servicio para el soporte técnico</w:t>
      </w:r>
      <w:r w:rsidRPr="000E513A">
        <w:rPr>
          <w:rFonts w:ascii="Arial" w:hAnsi="Arial" w:cs="Arial"/>
          <w:spacing w:val="-17"/>
          <w:sz w:val="18"/>
          <w:szCs w:val="18"/>
        </w:rPr>
        <w:t xml:space="preserve"> </w:t>
      </w:r>
      <w:r w:rsidRPr="000E513A">
        <w:rPr>
          <w:rFonts w:ascii="Arial" w:hAnsi="Arial" w:cs="Arial"/>
          <w:sz w:val="18"/>
          <w:szCs w:val="18"/>
        </w:rPr>
        <w:t>necesario.</w:t>
      </w:r>
    </w:p>
    <w:p w14:paraId="019CE0C8" w14:textId="77777777" w:rsidR="008A70CC" w:rsidRPr="000E513A" w:rsidRDefault="008A70CC" w:rsidP="008A70CC">
      <w:pPr>
        <w:rPr>
          <w:rFonts w:ascii="Arial" w:eastAsia="Arial" w:hAnsi="Arial" w:cs="Arial"/>
          <w:sz w:val="18"/>
          <w:szCs w:val="18"/>
        </w:rPr>
      </w:pPr>
    </w:p>
    <w:p w14:paraId="7A681186" w14:textId="77777777" w:rsidR="008A70CC" w:rsidRPr="000E513A" w:rsidRDefault="008A70CC" w:rsidP="008479EA">
      <w:pPr>
        <w:pStyle w:val="Prrafodelista"/>
        <w:numPr>
          <w:ilvl w:val="0"/>
          <w:numId w:val="92"/>
        </w:numPr>
        <w:tabs>
          <w:tab w:val="left" w:pos="669"/>
        </w:tabs>
        <w:ind w:right="118" w:firstLine="288"/>
        <w:contextualSpacing w:val="0"/>
        <w:jc w:val="both"/>
        <w:rPr>
          <w:rFonts w:ascii="Arial" w:eastAsia="Arial" w:hAnsi="Arial" w:cs="Arial"/>
          <w:sz w:val="18"/>
          <w:szCs w:val="18"/>
        </w:rPr>
      </w:pPr>
      <w:r w:rsidRPr="000E513A">
        <w:rPr>
          <w:rFonts w:ascii="Arial" w:hAnsi="Arial" w:cs="Arial"/>
          <w:sz w:val="18"/>
          <w:szCs w:val="18"/>
        </w:rPr>
        <w:t>Corresponderá a la DEA, a través de la DRMS o de la DOC, en el ámbito</w:t>
      </w:r>
      <w:r w:rsidRPr="000E513A">
        <w:rPr>
          <w:rFonts w:ascii="Arial" w:hAnsi="Arial" w:cs="Arial"/>
          <w:spacing w:val="54"/>
          <w:sz w:val="18"/>
          <w:szCs w:val="18"/>
        </w:rPr>
        <w:t xml:space="preserve"> </w:t>
      </w:r>
      <w:r w:rsidRPr="000E513A">
        <w:rPr>
          <w:rFonts w:ascii="Arial" w:hAnsi="Arial" w:cs="Arial"/>
          <w:sz w:val="18"/>
          <w:szCs w:val="18"/>
        </w:rPr>
        <w:t>de sus respectivas competencias, la interpretación para efectos administrativos de</w:t>
      </w:r>
      <w:r w:rsidRPr="000E513A">
        <w:rPr>
          <w:rFonts w:ascii="Arial" w:hAnsi="Arial" w:cs="Arial"/>
          <w:spacing w:val="13"/>
          <w:sz w:val="18"/>
          <w:szCs w:val="18"/>
        </w:rPr>
        <w:t xml:space="preserve"> </w:t>
      </w:r>
      <w:r w:rsidRPr="000E513A">
        <w:rPr>
          <w:rFonts w:ascii="Arial" w:hAnsi="Arial" w:cs="Arial"/>
          <w:sz w:val="18"/>
          <w:szCs w:val="18"/>
        </w:rPr>
        <w:t>las presentes</w:t>
      </w:r>
      <w:r w:rsidRPr="000E513A">
        <w:rPr>
          <w:rFonts w:ascii="Arial" w:hAnsi="Arial" w:cs="Arial"/>
          <w:spacing w:val="21"/>
          <w:sz w:val="18"/>
          <w:szCs w:val="18"/>
        </w:rPr>
        <w:t xml:space="preserve"> </w:t>
      </w:r>
      <w:r w:rsidRPr="000E513A">
        <w:rPr>
          <w:rFonts w:ascii="Arial" w:hAnsi="Arial" w:cs="Arial"/>
          <w:sz w:val="18"/>
          <w:szCs w:val="18"/>
        </w:rPr>
        <w:t>disposiciones,</w:t>
      </w:r>
      <w:r w:rsidRPr="000E513A">
        <w:rPr>
          <w:rFonts w:ascii="Arial" w:hAnsi="Arial" w:cs="Arial"/>
          <w:spacing w:val="21"/>
          <w:sz w:val="18"/>
          <w:szCs w:val="18"/>
        </w:rPr>
        <w:t xml:space="preserve"> </w:t>
      </w:r>
      <w:r w:rsidRPr="000E513A">
        <w:rPr>
          <w:rFonts w:ascii="Arial" w:hAnsi="Arial" w:cs="Arial"/>
          <w:sz w:val="18"/>
          <w:szCs w:val="18"/>
        </w:rPr>
        <w:t>así</w:t>
      </w:r>
      <w:r w:rsidRPr="000E513A">
        <w:rPr>
          <w:rFonts w:ascii="Arial" w:hAnsi="Arial" w:cs="Arial"/>
          <w:spacing w:val="19"/>
          <w:sz w:val="18"/>
          <w:szCs w:val="18"/>
        </w:rPr>
        <w:t xml:space="preserve"> </w:t>
      </w:r>
      <w:r w:rsidRPr="000E513A">
        <w:rPr>
          <w:rFonts w:ascii="Arial" w:hAnsi="Arial" w:cs="Arial"/>
          <w:sz w:val="18"/>
          <w:szCs w:val="18"/>
        </w:rPr>
        <w:t>como</w:t>
      </w:r>
      <w:r w:rsidRPr="000E513A">
        <w:rPr>
          <w:rFonts w:ascii="Arial" w:hAnsi="Arial" w:cs="Arial"/>
          <w:spacing w:val="21"/>
          <w:sz w:val="18"/>
          <w:szCs w:val="18"/>
        </w:rPr>
        <w:t xml:space="preserve"> </w:t>
      </w:r>
      <w:r w:rsidRPr="000E513A">
        <w:rPr>
          <w:rFonts w:ascii="Arial" w:hAnsi="Arial" w:cs="Arial"/>
          <w:sz w:val="18"/>
          <w:szCs w:val="18"/>
        </w:rPr>
        <w:t>la</w:t>
      </w:r>
      <w:r w:rsidRPr="000E513A">
        <w:rPr>
          <w:rFonts w:ascii="Arial" w:hAnsi="Arial" w:cs="Arial"/>
          <w:spacing w:val="21"/>
          <w:sz w:val="18"/>
          <w:szCs w:val="18"/>
        </w:rPr>
        <w:t xml:space="preserve"> </w:t>
      </w:r>
      <w:r w:rsidRPr="000E513A">
        <w:rPr>
          <w:rFonts w:ascii="Arial" w:hAnsi="Arial" w:cs="Arial"/>
          <w:sz w:val="18"/>
          <w:szCs w:val="18"/>
        </w:rPr>
        <w:t>resolución</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1"/>
          <w:sz w:val="18"/>
          <w:szCs w:val="18"/>
        </w:rPr>
        <w:t xml:space="preserve"> </w:t>
      </w:r>
      <w:r w:rsidRPr="000E513A">
        <w:rPr>
          <w:rFonts w:ascii="Arial" w:hAnsi="Arial" w:cs="Arial"/>
          <w:sz w:val="18"/>
          <w:szCs w:val="18"/>
        </w:rPr>
        <w:t>los</w:t>
      </w:r>
      <w:r w:rsidRPr="000E513A">
        <w:rPr>
          <w:rFonts w:ascii="Arial" w:hAnsi="Arial" w:cs="Arial"/>
          <w:spacing w:val="21"/>
          <w:sz w:val="18"/>
          <w:szCs w:val="18"/>
        </w:rPr>
        <w:t xml:space="preserve"> </w:t>
      </w:r>
      <w:r w:rsidRPr="000E513A">
        <w:rPr>
          <w:rFonts w:ascii="Arial" w:hAnsi="Arial" w:cs="Arial"/>
          <w:sz w:val="18"/>
          <w:szCs w:val="18"/>
        </w:rPr>
        <w:t>casos</w:t>
      </w:r>
      <w:r w:rsidRPr="000E513A">
        <w:rPr>
          <w:rFonts w:ascii="Arial" w:hAnsi="Arial" w:cs="Arial"/>
          <w:spacing w:val="18"/>
          <w:sz w:val="18"/>
          <w:szCs w:val="18"/>
        </w:rPr>
        <w:t xml:space="preserve"> </w:t>
      </w:r>
      <w:r w:rsidRPr="000E513A">
        <w:rPr>
          <w:rFonts w:ascii="Arial" w:hAnsi="Arial" w:cs="Arial"/>
          <w:sz w:val="18"/>
          <w:szCs w:val="18"/>
        </w:rPr>
        <w:t>no</w:t>
      </w:r>
      <w:r w:rsidRPr="000E513A">
        <w:rPr>
          <w:rFonts w:ascii="Arial" w:hAnsi="Arial" w:cs="Arial"/>
          <w:spacing w:val="19"/>
          <w:sz w:val="18"/>
          <w:szCs w:val="18"/>
        </w:rPr>
        <w:t xml:space="preserve"> </w:t>
      </w:r>
      <w:r w:rsidRPr="000E513A">
        <w:rPr>
          <w:rFonts w:ascii="Arial" w:hAnsi="Arial" w:cs="Arial"/>
          <w:sz w:val="18"/>
          <w:szCs w:val="18"/>
        </w:rPr>
        <w:t>previstos</w:t>
      </w:r>
      <w:r w:rsidRPr="000E513A">
        <w:rPr>
          <w:rFonts w:ascii="Arial" w:hAnsi="Arial" w:cs="Arial"/>
          <w:spacing w:val="21"/>
          <w:sz w:val="18"/>
          <w:szCs w:val="18"/>
        </w:rPr>
        <w:t xml:space="preserve"> </w:t>
      </w:r>
      <w:r w:rsidRPr="000E513A">
        <w:rPr>
          <w:rFonts w:ascii="Arial" w:hAnsi="Arial" w:cs="Arial"/>
          <w:sz w:val="18"/>
          <w:szCs w:val="18"/>
        </w:rPr>
        <w:t>en</w:t>
      </w:r>
      <w:r w:rsidRPr="000E513A">
        <w:rPr>
          <w:rFonts w:ascii="Arial" w:hAnsi="Arial" w:cs="Arial"/>
          <w:spacing w:val="21"/>
          <w:sz w:val="18"/>
          <w:szCs w:val="18"/>
        </w:rPr>
        <w:t xml:space="preserve"> </w:t>
      </w:r>
      <w:r w:rsidRPr="000E513A">
        <w:rPr>
          <w:rFonts w:ascii="Arial" w:hAnsi="Arial" w:cs="Arial"/>
          <w:sz w:val="18"/>
          <w:szCs w:val="18"/>
        </w:rPr>
        <w:t>las mismas. Por lo que se refiere a cuestiones relacionadas con la red, el</w:t>
      </w:r>
      <w:r w:rsidRPr="000E513A">
        <w:rPr>
          <w:rFonts w:ascii="Arial" w:hAnsi="Arial" w:cs="Arial"/>
          <w:spacing w:val="58"/>
          <w:sz w:val="18"/>
          <w:szCs w:val="18"/>
        </w:rPr>
        <w:t xml:space="preserve"> </w:t>
      </w:r>
      <w:r w:rsidRPr="000E513A">
        <w:rPr>
          <w:rFonts w:ascii="Arial" w:hAnsi="Arial" w:cs="Arial"/>
          <w:sz w:val="18"/>
          <w:szCs w:val="18"/>
        </w:rPr>
        <w:t>área encargada será la Unidad Técnica de Servicios de</w:t>
      </w:r>
      <w:r w:rsidRPr="000E513A">
        <w:rPr>
          <w:rFonts w:ascii="Arial" w:hAnsi="Arial" w:cs="Arial"/>
          <w:spacing w:val="-14"/>
          <w:sz w:val="18"/>
          <w:szCs w:val="18"/>
        </w:rPr>
        <w:t xml:space="preserve"> </w:t>
      </w:r>
      <w:r w:rsidRPr="000E513A">
        <w:rPr>
          <w:rFonts w:ascii="Arial" w:hAnsi="Arial" w:cs="Arial"/>
          <w:sz w:val="18"/>
          <w:szCs w:val="18"/>
        </w:rPr>
        <w:t>Informática.</w:t>
      </w:r>
    </w:p>
    <w:p w14:paraId="05753CB8" w14:textId="77777777" w:rsidR="008A70CC" w:rsidRPr="000E513A" w:rsidRDefault="008A70CC" w:rsidP="008A70CC">
      <w:pPr>
        <w:rPr>
          <w:rFonts w:ascii="Arial" w:eastAsia="Arial" w:hAnsi="Arial" w:cs="Arial"/>
          <w:sz w:val="18"/>
          <w:szCs w:val="18"/>
        </w:rPr>
      </w:pPr>
    </w:p>
    <w:p w14:paraId="7DA7013B" w14:textId="77777777" w:rsidR="008A70CC" w:rsidRPr="000E513A" w:rsidRDefault="008A70CC" w:rsidP="008A70CC">
      <w:pPr>
        <w:pStyle w:val="Ttulo1"/>
        <w:ind w:left="881" w:right="614"/>
        <w:rPr>
          <w:rFonts w:cs="Arial"/>
          <w:b w:val="0"/>
          <w:bCs/>
          <w:sz w:val="18"/>
          <w:szCs w:val="18"/>
        </w:rPr>
      </w:pPr>
      <w:bookmarkStart w:id="1209" w:name="_Toc494211640"/>
      <w:bookmarkStart w:id="1210" w:name="_Toc505757201"/>
      <w:bookmarkStart w:id="1211" w:name="_Toc505869798"/>
      <w:bookmarkStart w:id="1212" w:name="_Toc3539044"/>
      <w:bookmarkStart w:id="1213" w:name="_Toc19704317"/>
      <w:bookmarkStart w:id="1214" w:name="_Toc23410296"/>
      <w:bookmarkStart w:id="1215" w:name="_Toc23958062"/>
      <w:r w:rsidRPr="000E513A">
        <w:rPr>
          <w:rFonts w:cs="Arial"/>
          <w:sz w:val="18"/>
          <w:szCs w:val="18"/>
        </w:rPr>
        <w:t>De los requisitos</w:t>
      </w:r>
      <w:r w:rsidRPr="000E513A">
        <w:rPr>
          <w:rFonts w:cs="Arial"/>
          <w:spacing w:val="-7"/>
          <w:sz w:val="18"/>
          <w:szCs w:val="18"/>
        </w:rPr>
        <w:t xml:space="preserve"> </w:t>
      </w:r>
      <w:r w:rsidRPr="000E513A">
        <w:rPr>
          <w:rFonts w:cs="Arial"/>
          <w:sz w:val="18"/>
          <w:szCs w:val="18"/>
        </w:rPr>
        <w:t>técnicos</w:t>
      </w:r>
      <w:bookmarkEnd w:id="1209"/>
      <w:bookmarkEnd w:id="1210"/>
      <w:bookmarkEnd w:id="1211"/>
      <w:bookmarkEnd w:id="1212"/>
      <w:bookmarkEnd w:id="1213"/>
      <w:bookmarkEnd w:id="1214"/>
      <w:bookmarkEnd w:id="1215"/>
    </w:p>
    <w:p w14:paraId="0AE742F3" w14:textId="77777777" w:rsidR="008A70CC" w:rsidRPr="000E513A" w:rsidRDefault="008A70CC" w:rsidP="008A70CC">
      <w:pPr>
        <w:rPr>
          <w:rFonts w:ascii="Arial" w:eastAsia="Arial" w:hAnsi="Arial" w:cs="Arial"/>
          <w:b/>
          <w:bCs/>
          <w:sz w:val="18"/>
          <w:szCs w:val="18"/>
        </w:rPr>
      </w:pPr>
    </w:p>
    <w:p w14:paraId="65002A55" w14:textId="77777777" w:rsidR="008A70CC" w:rsidRPr="000E513A" w:rsidRDefault="008A70CC" w:rsidP="008A70CC">
      <w:pPr>
        <w:pStyle w:val="Textoindependiente"/>
        <w:ind w:right="126" w:firstLine="288"/>
        <w:rPr>
          <w:rFonts w:cs="Arial"/>
          <w:sz w:val="18"/>
          <w:szCs w:val="18"/>
        </w:rPr>
      </w:pPr>
      <w:r w:rsidRPr="000E513A">
        <w:rPr>
          <w:rFonts w:cs="Arial"/>
          <w:b/>
          <w:sz w:val="18"/>
          <w:szCs w:val="18"/>
        </w:rPr>
        <w:t xml:space="preserve">7.- </w:t>
      </w:r>
      <w:r w:rsidRPr="000E513A">
        <w:rPr>
          <w:rFonts w:cs="Arial"/>
          <w:sz w:val="18"/>
          <w:szCs w:val="18"/>
        </w:rPr>
        <w:t>El sistema CompraINE opera en ambiente Web, por lo que</w:t>
      </w:r>
      <w:r w:rsidRPr="000E513A">
        <w:rPr>
          <w:rFonts w:cs="Arial"/>
          <w:spacing w:val="11"/>
          <w:sz w:val="18"/>
          <w:szCs w:val="18"/>
        </w:rPr>
        <w:t xml:space="preserve"> </w:t>
      </w:r>
      <w:r w:rsidRPr="000E513A">
        <w:rPr>
          <w:rFonts w:cs="Arial"/>
          <w:sz w:val="18"/>
          <w:szCs w:val="18"/>
        </w:rPr>
        <w:t>los requerimientos tecnológicos mínimos recomendados para su uso</w:t>
      </w:r>
      <w:r w:rsidRPr="000E513A">
        <w:rPr>
          <w:rFonts w:cs="Arial"/>
          <w:spacing w:val="-26"/>
          <w:sz w:val="18"/>
          <w:szCs w:val="18"/>
        </w:rPr>
        <w:t xml:space="preserve"> </w:t>
      </w:r>
      <w:r w:rsidRPr="000E513A">
        <w:rPr>
          <w:rFonts w:cs="Arial"/>
          <w:sz w:val="18"/>
          <w:szCs w:val="18"/>
        </w:rPr>
        <w:t>son:</w:t>
      </w:r>
    </w:p>
    <w:p w14:paraId="5264F8B6" w14:textId="77777777" w:rsidR="008A70CC" w:rsidRPr="000E513A" w:rsidRDefault="008A70CC" w:rsidP="008A70CC">
      <w:pPr>
        <w:rPr>
          <w:rFonts w:ascii="Arial" w:eastAsia="Arial" w:hAnsi="Arial" w:cs="Arial"/>
          <w:sz w:val="18"/>
          <w:szCs w:val="18"/>
        </w:rPr>
      </w:pPr>
    </w:p>
    <w:p w14:paraId="06A6454C" w14:textId="77777777" w:rsidR="008A70CC" w:rsidRPr="000E513A" w:rsidRDefault="008A70CC" w:rsidP="008479EA">
      <w:pPr>
        <w:pStyle w:val="Prrafodelista"/>
        <w:numPr>
          <w:ilvl w:val="1"/>
          <w:numId w:val="92"/>
        </w:numPr>
        <w:tabs>
          <w:tab w:val="left" w:pos="1235"/>
        </w:tabs>
        <w:ind w:right="116" w:hanging="566"/>
        <w:contextualSpacing w:val="0"/>
        <w:jc w:val="both"/>
        <w:rPr>
          <w:rFonts w:ascii="Arial" w:eastAsia="Arial" w:hAnsi="Arial" w:cs="Arial"/>
          <w:sz w:val="18"/>
          <w:szCs w:val="18"/>
        </w:rPr>
      </w:pPr>
      <w:r w:rsidRPr="000E513A">
        <w:rPr>
          <w:rFonts w:ascii="Arial" w:hAnsi="Arial" w:cs="Arial"/>
          <w:sz w:val="18"/>
          <w:szCs w:val="18"/>
        </w:rPr>
        <w:t>Computadora con microprocesador con arquitectura x86 de</w:t>
      </w:r>
      <w:r w:rsidRPr="000E513A">
        <w:rPr>
          <w:rFonts w:ascii="Arial" w:hAnsi="Arial" w:cs="Arial"/>
          <w:spacing w:val="37"/>
          <w:sz w:val="18"/>
          <w:szCs w:val="18"/>
        </w:rPr>
        <w:t xml:space="preserve"> </w:t>
      </w:r>
      <w:r w:rsidRPr="000E513A">
        <w:rPr>
          <w:rFonts w:ascii="Arial" w:hAnsi="Arial" w:cs="Arial"/>
          <w:sz w:val="18"/>
          <w:szCs w:val="18"/>
        </w:rPr>
        <w:t>séptima generación o equivalente con una capacidad de 512 MB de memoria</w:t>
      </w:r>
      <w:r w:rsidRPr="000E513A">
        <w:rPr>
          <w:rFonts w:ascii="Arial" w:hAnsi="Arial" w:cs="Arial"/>
          <w:spacing w:val="24"/>
          <w:sz w:val="18"/>
          <w:szCs w:val="18"/>
        </w:rPr>
        <w:t xml:space="preserve"> </w:t>
      </w:r>
      <w:r w:rsidRPr="000E513A">
        <w:rPr>
          <w:rFonts w:ascii="Arial" w:hAnsi="Arial" w:cs="Arial"/>
          <w:sz w:val="18"/>
          <w:szCs w:val="18"/>
        </w:rPr>
        <w:t>en RAM y 20 GB de memoria libre en disco</w:t>
      </w:r>
      <w:r w:rsidRPr="000E513A">
        <w:rPr>
          <w:rFonts w:ascii="Arial" w:hAnsi="Arial" w:cs="Arial"/>
          <w:spacing w:val="-10"/>
          <w:sz w:val="18"/>
          <w:szCs w:val="18"/>
        </w:rPr>
        <w:t xml:space="preserve"> </w:t>
      </w:r>
      <w:r w:rsidRPr="000E513A">
        <w:rPr>
          <w:rFonts w:ascii="Arial" w:hAnsi="Arial" w:cs="Arial"/>
          <w:sz w:val="18"/>
          <w:szCs w:val="18"/>
        </w:rPr>
        <w:t>duro;</w:t>
      </w:r>
    </w:p>
    <w:p w14:paraId="33BD2CA8" w14:textId="77777777" w:rsidR="008A70CC" w:rsidRPr="000E513A" w:rsidRDefault="008A70CC" w:rsidP="008479EA">
      <w:pPr>
        <w:pStyle w:val="Prrafodelista"/>
        <w:numPr>
          <w:ilvl w:val="1"/>
          <w:numId w:val="92"/>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Versiones actualizadas de navegador para</w:t>
      </w:r>
      <w:r w:rsidRPr="000E513A">
        <w:rPr>
          <w:rFonts w:ascii="Arial" w:hAnsi="Arial" w:cs="Arial"/>
          <w:spacing w:val="-8"/>
          <w:sz w:val="18"/>
          <w:szCs w:val="18"/>
        </w:rPr>
        <w:t xml:space="preserve"> </w:t>
      </w:r>
      <w:r w:rsidRPr="000E513A">
        <w:rPr>
          <w:rFonts w:ascii="Arial" w:hAnsi="Arial" w:cs="Arial"/>
          <w:sz w:val="18"/>
          <w:szCs w:val="18"/>
        </w:rPr>
        <w:t>Internet;</w:t>
      </w:r>
    </w:p>
    <w:p w14:paraId="7B66FDC6" w14:textId="77777777" w:rsidR="008A70CC" w:rsidRPr="000E513A" w:rsidRDefault="008A70CC" w:rsidP="008479EA">
      <w:pPr>
        <w:pStyle w:val="Prrafodelista"/>
        <w:numPr>
          <w:ilvl w:val="1"/>
          <w:numId w:val="92"/>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Instalación de software JAVA en su última versión,</w:t>
      </w:r>
      <w:r w:rsidRPr="000E513A">
        <w:rPr>
          <w:rFonts w:ascii="Arial" w:hAnsi="Arial" w:cs="Arial"/>
          <w:spacing w:val="-5"/>
          <w:sz w:val="18"/>
          <w:szCs w:val="18"/>
        </w:rPr>
        <w:t xml:space="preserve"> </w:t>
      </w:r>
      <w:r w:rsidRPr="000E513A">
        <w:rPr>
          <w:rFonts w:ascii="Arial" w:hAnsi="Arial" w:cs="Arial"/>
          <w:sz w:val="18"/>
          <w:szCs w:val="18"/>
        </w:rPr>
        <w:t>y</w:t>
      </w:r>
    </w:p>
    <w:p w14:paraId="39227F7A" w14:textId="77777777" w:rsidR="008A70CC" w:rsidRPr="000E513A" w:rsidRDefault="008A70CC" w:rsidP="008479EA">
      <w:pPr>
        <w:pStyle w:val="Prrafodelista"/>
        <w:numPr>
          <w:ilvl w:val="1"/>
          <w:numId w:val="92"/>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Conexión a Internet con un ancho de banda superior o igual a</w:t>
      </w:r>
      <w:r w:rsidRPr="000E513A">
        <w:rPr>
          <w:rFonts w:ascii="Arial" w:hAnsi="Arial" w:cs="Arial"/>
          <w:spacing w:val="-19"/>
          <w:sz w:val="18"/>
          <w:szCs w:val="18"/>
        </w:rPr>
        <w:t xml:space="preserve"> </w:t>
      </w:r>
      <w:r w:rsidRPr="000E513A">
        <w:rPr>
          <w:rFonts w:ascii="Arial" w:hAnsi="Arial" w:cs="Arial"/>
          <w:sz w:val="18"/>
          <w:szCs w:val="18"/>
        </w:rPr>
        <w:t>1MB.</w:t>
      </w:r>
    </w:p>
    <w:p w14:paraId="7B81508C" w14:textId="77777777" w:rsidR="008A70CC" w:rsidRPr="000E513A" w:rsidRDefault="008A70CC" w:rsidP="008A70CC">
      <w:pPr>
        <w:rPr>
          <w:rFonts w:ascii="Arial" w:eastAsia="Arial" w:hAnsi="Arial" w:cs="Arial"/>
          <w:sz w:val="18"/>
          <w:szCs w:val="18"/>
        </w:rPr>
      </w:pPr>
    </w:p>
    <w:p w14:paraId="2AFBF3E9" w14:textId="77777777" w:rsidR="008A70CC" w:rsidRPr="000E513A" w:rsidRDefault="008A70CC" w:rsidP="008A70CC">
      <w:pPr>
        <w:pStyle w:val="Textoindependiente"/>
        <w:ind w:right="118" w:firstLine="288"/>
        <w:rPr>
          <w:rFonts w:cs="Arial"/>
          <w:sz w:val="18"/>
          <w:szCs w:val="18"/>
        </w:rPr>
      </w:pPr>
      <w:r w:rsidRPr="000E513A">
        <w:rPr>
          <w:rFonts w:cs="Arial"/>
          <w:b/>
          <w:sz w:val="18"/>
          <w:szCs w:val="18"/>
        </w:rPr>
        <w:t xml:space="preserve">8. </w:t>
      </w:r>
      <w:r w:rsidRPr="000E513A">
        <w:rPr>
          <w:rFonts w:cs="Arial"/>
          <w:sz w:val="18"/>
          <w:szCs w:val="18"/>
        </w:rPr>
        <w:t>La inalterabilidad y conservación de la información contenida o remitida</w:t>
      </w:r>
      <w:r w:rsidRPr="000E513A">
        <w:rPr>
          <w:rFonts w:cs="Arial"/>
          <w:spacing w:val="-12"/>
          <w:sz w:val="18"/>
          <w:szCs w:val="18"/>
        </w:rPr>
        <w:t xml:space="preserve"> </w:t>
      </w:r>
      <w:r w:rsidRPr="000E513A">
        <w:rPr>
          <w:rFonts w:cs="Arial"/>
          <w:sz w:val="18"/>
          <w:szCs w:val="18"/>
        </w:rPr>
        <w:t>a través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CompraINE,</w:t>
      </w:r>
      <w:r w:rsidRPr="000E513A">
        <w:rPr>
          <w:rFonts w:cs="Arial"/>
          <w:spacing w:val="46"/>
          <w:sz w:val="18"/>
          <w:szCs w:val="18"/>
        </w:rPr>
        <w:t xml:space="preserve"> </w:t>
      </w:r>
      <w:r w:rsidRPr="000E513A">
        <w:rPr>
          <w:rFonts w:cs="Arial"/>
          <w:sz w:val="18"/>
          <w:szCs w:val="18"/>
        </w:rPr>
        <w:t>está</w:t>
      </w:r>
      <w:r w:rsidRPr="000E513A">
        <w:rPr>
          <w:rFonts w:cs="Arial"/>
          <w:spacing w:val="46"/>
          <w:sz w:val="18"/>
          <w:szCs w:val="18"/>
        </w:rPr>
        <w:t xml:space="preserve"> </w:t>
      </w:r>
      <w:r w:rsidRPr="000E513A">
        <w:rPr>
          <w:rFonts w:cs="Arial"/>
          <w:sz w:val="18"/>
          <w:szCs w:val="18"/>
        </w:rPr>
        <w:t>garantizada</w:t>
      </w:r>
      <w:r w:rsidRPr="000E513A">
        <w:rPr>
          <w:rFonts w:cs="Arial"/>
          <w:spacing w:val="46"/>
          <w:sz w:val="18"/>
          <w:szCs w:val="18"/>
        </w:rPr>
        <w:t xml:space="preserve"> </w:t>
      </w:r>
      <w:r w:rsidRPr="000E513A">
        <w:rPr>
          <w:rFonts w:cs="Arial"/>
          <w:sz w:val="18"/>
          <w:szCs w:val="18"/>
        </w:rPr>
        <w:t>por</w:t>
      </w:r>
      <w:r w:rsidRPr="000E513A">
        <w:rPr>
          <w:rFonts w:cs="Arial"/>
          <w:spacing w:val="44"/>
          <w:sz w:val="18"/>
          <w:szCs w:val="18"/>
        </w:rPr>
        <w:t xml:space="preserve"> </w:t>
      </w:r>
      <w:r w:rsidRPr="000E513A">
        <w:rPr>
          <w:rFonts w:cs="Arial"/>
          <w:sz w:val="18"/>
          <w:szCs w:val="18"/>
        </w:rPr>
        <w:t>el</w:t>
      </w:r>
      <w:r w:rsidRPr="000E513A">
        <w:rPr>
          <w:rFonts w:cs="Arial"/>
          <w:spacing w:val="45"/>
          <w:sz w:val="18"/>
          <w:szCs w:val="18"/>
        </w:rPr>
        <w:t xml:space="preserve"> </w:t>
      </w:r>
      <w:r w:rsidRPr="000E513A">
        <w:rPr>
          <w:rFonts w:cs="Arial"/>
          <w:sz w:val="18"/>
          <w:szCs w:val="18"/>
        </w:rPr>
        <w:t>uso</w:t>
      </w:r>
      <w:r w:rsidRPr="000E513A">
        <w:rPr>
          <w:rFonts w:cs="Arial"/>
          <w:spacing w:val="46"/>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protocolos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 xml:space="preserve">seguridad alineados a los estándares internacionales, no </w:t>
      </w:r>
      <w:r w:rsidR="001325EA" w:rsidRPr="000E513A">
        <w:rPr>
          <w:rFonts w:cs="Arial"/>
          <w:sz w:val="18"/>
          <w:szCs w:val="18"/>
        </w:rPr>
        <w:t>obstante,</w:t>
      </w:r>
      <w:r w:rsidRPr="000E513A">
        <w:rPr>
          <w:rFonts w:cs="Arial"/>
          <w:sz w:val="18"/>
          <w:szCs w:val="18"/>
        </w:rPr>
        <w:t xml:space="preserve"> lo anterior, los usuarios</w:t>
      </w:r>
      <w:r w:rsidRPr="000E513A">
        <w:rPr>
          <w:rFonts w:cs="Arial"/>
          <w:spacing w:val="-2"/>
          <w:sz w:val="18"/>
          <w:szCs w:val="18"/>
        </w:rPr>
        <w:t xml:space="preserve"> </w:t>
      </w:r>
      <w:r w:rsidRPr="000E513A">
        <w:rPr>
          <w:rFonts w:cs="Arial"/>
          <w:sz w:val="18"/>
          <w:szCs w:val="18"/>
        </w:rPr>
        <w:t>de dicho sistema deberán observar las medidas de seguridad que garanticen que</w:t>
      </w:r>
      <w:r w:rsidRPr="000E513A">
        <w:rPr>
          <w:rFonts w:cs="Arial"/>
          <w:spacing w:val="30"/>
          <w:sz w:val="18"/>
          <w:szCs w:val="18"/>
        </w:rPr>
        <w:t xml:space="preserve"> </w:t>
      </w:r>
      <w:r w:rsidRPr="000E513A">
        <w:rPr>
          <w:rFonts w:cs="Arial"/>
          <w:sz w:val="18"/>
          <w:szCs w:val="18"/>
        </w:rPr>
        <w:t>los documentos electrónicos que incorporen al mismo se encuentren libres</w:t>
      </w:r>
      <w:r w:rsidRPr="000E513A">
        <w:rPr>
          <w:rFonts w:cs="Arial"/>
          <w:spacing w:val="30"/>
          <w:sz w:val="18"/>
          <w:szCs w:val="18"/>
        </w:rPr>
        <w:t xml:space="preserve"> </w:t>
      </w:r>
      <w:r w:rsidRPr="000E513A">
        <w:rPr>
          <w:rFonts w:cs="Arial"/>
          <w:sz w:val="18"/>
          <w:szCs w:val="18"/>
        </w:rPr>
        <w:t>de software</w:t>
      </w:r>
      <w:r w:rsidRPr="000E513A">
        <w:rPr>
          <w:rFonts w:cs="Arial"/>
          <w:spacing w:val="-4"/>
          <w:sz w:val="18"/>
          <w:szCs w:val="18"/>
        </w:rPr>
        <w:t xml:space="preserve"> </w:t>
      </w:r>
      <w:r w:rsidRPr="000E513A">
        <w:rPr>
          <w:rFonts w:cs="Arial"/>
          <w:sz w:val="18"/>
          <w:szCs w:val="18"/>
        </w:rPr>
        <w:t>maliciosos.</w:t>
      </w:r>
    </w:p>
    <w:p w14:paraId="1EC8FE99" w14:textId="77777777" w:rsidR="008A70CC" w:rsidRPr="000E513A" w:rsidRDefault="008A70CC" w:rsidP="008A70CC">
      <w:pPr>
        <w:rPr>
          <w:rFonts w:ascii="Arial" w:eastAsia="Arial" w:hAnsi="Arial" w:cs="Arial"/>
          <w:sz w:val="18"/>
          <w:szCs w:val="18"/>
        </w:rPr>
      </w:pPr>
    </w:p>
    <w:p w14:paraId="1FDBFBF7" w14:textId="77777777" w:rsidR="008A70CC" w:rsidRPr="000E513A" w:rsidRDefault="008A70CC" w:rsidP="008A70CC">
      <w:pPr>
        <w:pStyle w:val="Ttulo1"/>
        <w:ind w:left="879" w:right="614"/>
        <w:rPr>
          <w:rFonts w:cs="Arial"/>
          <w:b w:val="0"/>
          <w:bCs/>
          <w:sz w:val="18"/>
          <w:szCs w:val="18"/>
        </w:rPr>
      </w:pPr>
      <w:bookmarkStart w:id="1216" w:name="_Toc494211641"/>
      <w:bookmarkStart w:id="1217" w:name="_Toc505757202"/>
      <w:bookmarkStart w:id="1218" w:name="_Toc505869799"/>
      <w:bookmarkStart w:id="1219" w:name="_Toc3539045"/>
      <w:bookmarkStart w:id="1220" w:name="_Toc19704318"/>
      <w:bookmarkStart w:id="1221" w:name="_Toc23410297"/>
      <w:bookmarkStart w:id="1222" w:name="_Toc23958063"/>
      <w:r w:rsidRPr="000E513A">
        <w:rPr>
          <w:rFonts w:cs="Arial"/>
          <w:sz w:val="18"/>
          <w:szCs w:val="18"/>
        </w:rPr>
        <w:t>Del registro y acreditación de</w:t>
      </w:r>
      <w:r w:rsidRPr="000E513A">
        <w:rPr>
          <w:rFonts w:cs="Arial"/>
          <w:spacing w:val="-10"/>
          <w:sz w:val="18"/>
          <w:szCs w:val="18"/>
        </w:rPr>
        <w:t xml:space="preserve"> </w:t>
      </w:r>
      <w:r w:rsidRPr="000E513A">
        <w:rPr>
          <w:rFonts w:cs="Arial"/>
          <w:sz w:val="18"/>
          <w:szCs w:val="18"/>
        </w:rPr>
        <w:t>operadores</w:t>
      </w:r>
      <w:bookmarkEnd w:id="1216"/>
      <w:bookmarkEnd w:id="1217"/>
      <w:bookmarkEnd w:id="1218"/>
      <w:bookmarkEnd w:id="1219"/>
      <w:bookmarkEnd w:id="1220"/>
      <w:bookmarkEnd w:id="1221"/>
      <w:bookmarkEnd w:id="1222"/>
    </w:p>
    <w:p w14:paraId="555DF80A" w14:textId="77777777" w:rsidR="008A70CC" w:rsidRPr="000E513A" w:rsidRDefault="008A70CC" w:rsidP="008A70CC">
      <w:pPr>
        <w:rPr>
          <w:rFonts w:ascii="Arial" w:eastAsia="Arial" w:hAnsi="Arial" w:cs="Arial"/>
          <w:b/>
          <w:bCs/>
          <w:sz w:val="18"/>
          <w:szCs w:val="18"/>
        </w:rPr>
      </w:pPr>
    </w:p>
    <w:p w14:paraId="11017226" w14:textId="77777777" w:rsidR="008A70CC" w:rsidRPr="000E513A" w:rsidRDefault="008A70CC" w:rsidP="008A70CC">
      <w:pPr>
        <w:pStyle w:val="Textoindependiente"/>
        <w:ind w:right="122" w:firstLine="288"/>
        <w:rPr>
          <w:rFonts w:cs="Arial"/>
          <w:sz w:val="18"/>
          <w:szCs w:val="18"/>
        </w:rPr>
      </w:pPr>
      <w:r w:rsidRPr="000E513A">
        <w:rPr>
          <w:rFonts w:cs="Arial"/>
          <w:b/>
          <w:sz w:val="18"/>
          <w:szCs w:val="18"/>
        </w:rPr>
        <w:t xml:space="preserve">9.- </w:t>
      </w:r>
      <w:r w:rsidRPr="000E513A">
        <w:rPr>
          <w:rFonts w:cs="Arial"/>
          <w:sz w:val="18"/>
          <w:szCs w:val="18"/>
        </w:rPr>
        <w:t>Para obtener el registro como Operador del sistema, el titular del</w:t>
      </w:r>
      <w:r w:rsidRPr="000E513A">
        <w:rPr>
          <w:rFonts w:cs="Arial"/>
          <w:spacing w:val="7"/>
          <w:sz w:val="18"/>
          <w:szCs w:val="18"/>
        </w:rPr>
        <w:t xml:space="preserve"> </w:t>
      </w:r>
      <w:r w:rsidRPr="000E513A">
        <w:rPr>
          <w:rFonts w:cs="Arial"/>
          <w:sz w:val="18"/>
          <w:szCs w:val="18"/>
        </w:rPr>
        <w:t>área contratante o del área responsable de la contratación a nivel central,</w:t>
      </w:r>
      <w:r w:rsidRPr="000E513A">
        <w:rPr>
          <w:rFonts w:cs="Arial"/>
          <w:spacing w:val="42"/>
          <w:sz w:val="18"/>
          <w:szCs w:val="18"/>
        </w:rPr>
        <w:t xml:space="preserve"> </w:t>
      </w:r>
      <w:r w:rsidRPr="000E513A">
        <w:rPr>
          <w:rFonts w:cs="Arial"/>
          <w:sz w:val="18"/>
          <w:szCs w:val="18"/>
        </w:rPr>
        <w:t>delegacional y subdelegacional o el servidor público que al efecto se designe, deberá</w:t>
      </w:r>
      <w:r w:rsidRPr="000E513A">
        <w:rPr>
          <w:rFonts w:cs="Arial"/>
          <w:spacing w:val="50"/>
          <w:sz w:val="18"/>
          <w:szCs w:val="18"/>
        </w:rPr>
        <w:t xml:space="preserve"> </w:t>
      </w:r>
      <w:r w:rsidRPr="000E513A">
        <w:rPr>
          <w:rFonts w:cs="Arial"/>
          <w:sz w:val="18"/>
          <w:szCs w:val="18"/>
        </w:rPr>
        <w:t>solicitar, mediante Caso CAU adjuntando el oficio al Administrador Técnico del Sistema</w:t>
      </w:r>
      <w:r w:rsidRPr="000E513A">
        <w:rPr>
          <w:rFonts w:cs="Arial"/>
          <w:spacing w:val="54"/>
          <w:sz w:val="18"/>
          <w:szCs w:val="18"/>
        </w:rPr>
        <w:t xml:space="preserve"> </w:t>
      </w:r>
      <w:r w:rsidRPr="000E513A">
        <w:rPr>
          <w:rFonts w:cs="Arial"/>
          <w:sz w:val="18"/>
          <w:szCs w:val="18"/>
        </w:rPr>
        <w:t>de la CTIA, el alta de la misma y designar a los servidores públicos que</w:t>
      </w:r>
      <w:r w:rsidRPr="000E513A">
        <w:rPr>
          <w:rFonts w:cs="Arial"/>
          <w:spacing w:val="8"/>
          <w:sz w:val="18"/>
          <w:szCs w:val="18"/>
        </w:rPr>
        <w:t xml:space="preserve"> </w:t>
      </w:r>
      <w:r w:rsidRPr="000E513A">
        <w:rPr>
          <w:rFonts w:cs="Arial"/>
          <w:sz w:val="18"/>
          <w:szCs w:val="18"/>
        </w:rPr>
        <w:t>serán capacitados y certificados como operadores, especificando su perfil de</w:t>
      </w:r>
      <w:r w:rsidRPr="000E513A">
        <w:rPr>
          <w:rFonts w:cs="Arial"/>
          <w:spacing w:val="-30"/>
          <w:sz w:val="18"/>
          <w:szCs w:val="18"/>
        </w:rPr>
        <w:t xml:space="preserve"> </w:t>
      </w:r>
      <w:r w:rsidRPr="000E513A">
        <w:rPr>
          <w:rFonts w:cs="Arial"/>
          <w:sz w:val="18"/>
          <w:szCs w:val="18"/>
        </w:rPr>
        <w:t>usuarios para la operación de</w:t>
      </w:r>
      <w:r w:rsidRPr="000E513A">
        <w:rPr>
          <w:rFonts w:cs="Arial"/>
          <w:spacing w:val="-11"/>
          <w:sz w:val="18"/>
          <w:szCs w:val="18"/>
        </w:rPr>
        <w:t xml:space="preserve"> </w:t>
      </w:r>
      <w:r w:rsidRPr="000E513A">
        <w:rPr>
          <w:rFonts w:cs="Arial"/>
          <w:sz w:val="18"/>
          <w:szCs w:val="18"/>
        </w:rPr>
        <w:t>CompraINE.</w:t>
      </w:r>
    </w:p>
    <w:p w14:paraId="7F84DF76" w14:textId="77777777" w:rsidR="008A70CC" w:rsidRPr="000E513A" w:rsidRDefault="008A70CC" w:rsidP="008A70CC">
      <w:pPr>
        <w:spacing w:before="1"/>
        <w:rPr>
          <w:rFonts w:ascii="Arial" w:eastAsia="Arial" w:hAnsi="Arial" w:cs="Arial"/>
          <w:sz w:val="18"/>
          <w:szCs w:val="18"/>
        </w:rPr>
      </w:pPr>
    </w:p>
    <w:p w14:paraId="277DB2E5" w14:textId="77777777" w:rsidR="008A70CC" w:rsidRPr="000E513A" w:rsidRDefault="008A70CC" w:rsidP="008A70CC">
      <w:pPr>
        <w:pStyle w:val="Textoindependiente"/>
        <w:spacing w:before="69"/>
        <w:ind w:right="127"/>
        <w:rPr>
          <w:rFonts w:cs="Arial"/>
          <w:sz w:val="18"/>
          <w:szCs w:val="18"/>
        </w:rPr>
      </w:pPr>
      <w:r w:rsidRPr="000E513A">
        <w:rPr>
          <w:rFonts w:cs="Arial"/>
          <w:sz w:val="18"/>
          <w:szCs w:val="18"/>
        </w:rPr>
        <w:t>Los servidores públicos deberán acreditar estar certificados para la operación</w:t>
      </w:r>
      <w:r w:rsidRPr="000E513A">
        <w:rPr>
          <w:rFonts w:cs="Arial"/>
          <w:spacing w:val="10"/>
          <w:sz w:val="18"/>
          <w:szCs w:val="18"/>
        </w:rPr>
        <w:t xml:space="preserve"> </w:t>
      </w:r>
      <w:r w:rsidRPr="000E513A">
        <w:rPr>
          <w:rFonts w:cs="Arial"/>
          <w:sz w:val="18"/>
          <w:szCs w:val="18"/>
        </w:rPr>
        <w:t>en CompraINE,</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conformidad</w:t>
      </w:r>
      <w:r w:rsidRPr="000E513A">
        <w:rPr>
          <w:rFonts w:cs="Arial"/>
          <w:spacing w:val="39"/>
          <w:sz w:val="18"/>
          <w:szCs w:val="18"/>
        </w:rPr>
        <w:t xml:space="preserve"> </w:t>
      </w:r>
      <w:r w:rsidRPr="000E513A">
        <w:rPr>
          <w:rFonts w:cs="Arial"/>
          <w:sz w:val="18"/>
          <w:szCs w:val="18"/>
        </w:rPr>
        <w:t>con</w:t>
      </w:r>
      <w:r w:rsidRPr="000E513A">
        <w:rPr>
          <w:rFonts w:cs="Arial"/>
          <w:spacing w:val="39"/>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programas</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capacitación</w:t>
      </w:r>
      <w:r w:rsidRPr="000E513A">
        <w:rPr>
          <w:rFonts w:cs="Arial"/>
          <w:spacing w:val="38"/>
          <w:sz w:val="18"/>
          <w:szCs w:val="18"/>
        </w:rPr>
        <w:t xml:space="preserve"> </w:t>
      </w:r>
      <w:r w:rsidRPr="000E513A">
        <w:rPr>
          <w:rFonts w:cs="Arial"/>
          <w:sz w:val="18"/>
          <w:szCs w:val="18"/>
        </w:rPr>
        <w:t>y</w:t>
      </w:r>
      <w:r w:rsidRPr="000E513A">
        <w:rPr>
          <w:rFonts w:cs="Arial"/>
          <w:spacing w:val="36"/>
          <w:sz w:val="18"/>
          <w:szCs w:val="18"/>
        </w:rPr>
        <w:t xml:space="preserve"> </w:t>
      </w:r>
      <w:r w:rsidRPr="000E513A">
        <w:rPr>
          <w:rFonts w:cs="Arial"/>
          <w:sz w:val="18"/>
          <w:szCs w:val="18"/>
        </w:rPr>
        <w:t>actualización que sean definidos por la CTIA y difundidos a través de</w:t>
      </w:r>
      <w:r w:rsidRPr="000E513A">
        <w:rPr>
          <w:rFonts w:cs="Arial"/>
          <w:spacing w:val="-24"/>
          <w:sz w:val="18"/>
          <w:szCs w:val="18"/>
        </w:rPr>
        <w:t xml:space="preserve"> </w:t>
      </w:r>
      <w:r w:rsidRPr="000E513A">
        <w:rPr>
          <w:rFonts w:cs="Arial"/>
          <w:sz w:val="18"/>
          <w:szCs w:val="18"/>
        </w:rPr>
        <w:t>CompraINE.</w:t>
      </w:r>
    </w:p>
    <w:p w14:paraId="1C44CCF1" w14:textId="77777777" w:rsidR="008A70CC" w:rsidRPr="000E513A" w:rsidRDefault="008A70CC" w:rsidP="008A70CC">
      <w:pPr>
        <w:rPr>
          <w:rFonts w:ascii="Arial" w:eastAsia="Arial" w:hAnsi="Arial" w:cs="Arial"/>
          <w:sz w:val="18"/>
          <w:szCs w:val="18"/>
        </w:rPr>
      </w:pPr>
    </w:p>
    <w:p w14:paraId="1676F38C" w14:textId="77777777" w:rsidR="008A70CC" w:rsidRPr="000E513A" w:rsidRDefault="008A70CC" w:rsidP="008A70CC">
      <w:pPr>
        <w:pStyle w:val="Textoindependiente"/>
        <w:ind w:right="118"/>
        <w:rPr>
          <w:rFonts w:cs="Arial"/>
          <w:sz w:val="18"/>
          <w:szCs w:val="18"/>
        </w:rPr>
      </w:pPr>
      <w:r w:rsidRPr="000E513A">
        <w:rPr>
          <w:rFonts w:cs="Arial"/>
          <w:sz w:val="18"/>
          <w:szCs w:val="18"/>
        </w:rPr>
        <w:t>La</w:t>
      </w:r>
      <w:r w:rsidRPr="000E513A">
        <w:rPr>
          <w:rFonts w:cs="Arial"/>
          <w:spacing w:val="41"/>
          <w:sz w:val="18"/>
          <w:szCs w:val="18"/>
        </w:rPr>
        <w:t xml:space="preserve"> </w:t>
      </w:r>
      <w:r w:rsidRPr="000E513A">
        <w:rPr>
          <w:rFonts w:cs="Arial"/>
          <w:sz w:val="18"/>
          <w:szCs w:val="18"/>
        </w:rPr>
        <w:t>DEA</w:t>
      </w:r>
      <w:r w:rsidRPr="000E513A">
        <w:rPr>
          <w:rFonts w:cs="Arial"/>
          <w:spacing w:val="41"/>
          <w:sz w:val="18"/>
          <w:szCs w:val="18"/>
        </w:rPr>
        <w:t xml:space="preserve"> </w:t>
      </w:r>
      <w:r w:rsidRPr="000E513A">
        <w:rPr>
          <w:rFonts w:cs="Arial"/>
          <w:sz w:val="18"/>
          <w:szCs w:val="18"/>
        </w:rPr>
        <w:t>a</w:t>
      </w:r>
      <w:r w:rsidRPr="000E513A">
        <w:rPr>
          <w:rFonts w:cs="Arial"/>
          <w:spacing w:val="41"/>
          <w:sz w:val="18"/>
          <w:szCs w:val="18"/>
        </w:rPr>
        <w:t xml:space="preserve"> </w:t>
      </w:r>
      <w:r w:rsidRPr="000E513A">
        <w:rPr>
          <w:rFonts w:cs="Arial"/>
          <w:sz w:val="18"/>
          <w:szCs w:val="18"/>
        </w:rPr>
        <w:t>través</w:t>
      </w:r>
      <w:r w:rsidRPr="000E513A">
        <w:rPr>
          <w:rFonts w:cs="Arial"/>
          <w:spacing w:val="40"/>
          <w:sz w:val="18"/>
          <w:szCs w:val="18"/>
        </w:rPr>
        <w:t xml:space="preserve"> </w:t>
      </w:r>
      <w:r w:rsidRPr="000E513A">
        <w:rPr>
          <w:rFonts w:cs="Arial"/>
          <w:sz w:val="18"/>
          <w:szCs w:val="18"/>
        </w:rPr>
        <w:t>de</w:t>
      </w:r>
      <w:r w:rsidRPr="000E513A">
        <w:rPr>
          <w:rFonts w:cs="Arial"/>
          <w:spacing w:val="41"/>
          <w:sz w:val="18"/>
          <w:szCs w:val="18"/>
        </w:rPr>
        <w:t xml:space="preserve"> </w:t>
      </w:r>
      <w:r w:rsidRPr="000E513A">
        <w:rPr>
          <w:rFonts w:cs="Arial"/>
          <w:sz w:val="18"/>
          <w:szCs w:val="18"/>
        </w:rPr>
        <w:t>la</w:t>
      </w:r>
      <w:r w:rsidRPr="000E513A">
        <w:rPr>
          <w:rFonts w:cs="Arial"/>
          <w:spacing w:val="41"/>
          <w:sz w:val="18"/>
          <w:szCs w:val="18"/>
        </w:rPr>
        <w:t xml:space="preserve"> </w:t>
      </w:r>
      <w:r w:rsidRPr="000E513A">
        <w:rPr>
          <w:rFonts w:cs="Arial"/>
          <w:sz w:val="18"/>
          <w:szCs w:val="18"/>
        </w:rPr>
        <w:t>CTIA</w:t>
      </w:r>
      <w:r w:rsidRPr="000E513A">
        <w:rPr>
          <w:rFonts w:cs="Arial"/>
          <w:spacing w:val="41"/>
          <w:sz w:val="18"/>
          <w:szCs w:val="18"/>
        </w:rPr>
        <w:t xml:space="preserve"> </w:t>
      </w:r>
      <w:r w:rsidRPr="000E513A">
        <w:rPr>
          <w:rFonts w:cs="Arial"/>
          <w:sz w:val="18"/>
          <w:szCs w:val="18"/>
        </w:rPr>
        <w:t>podrá</w:t>
      </w:r>
      <w:r w:rsidRPr="000E513A">
        <w:rPr>
          <w:rFonts w:cs="Arial"/>
          <w:spacing w:val="40"/>
          <w:sz w:val="18"/>
          <w:szCs w:val="18"/>
        </w:rPr>
        <w:t xml:space="preserve"> </w:t>
      </w:r>
      <w:r w:rsidRPr="000E513A">
        <w:rPr>
          <w:rFonts w:cs="Arial"/>
          <w:sz w:val="18"/>
          <w:szCs w:val="18"/>
        </w:rPr>
        <w:t>incluir</w:t>
      </w:r>
      <w:r w:rsidRPr="000E513A">
        <w:rPr>
          <w:rFonts w:cs="Arial"/>
          <w:spacing w:val="39"/>
          <w:sz w:val="18"/>
          <w:szCs w:val="18"/>
        </w:rPr>
        <w:t xml:space="preserve"> </w:t>
      </w:r>
      <w:r w:rsidRPr="000E513A">
        <w:rPr>
          <w:rFonts w:cs="Arial"/>
          <w:sz w:val="18"/>
          <w:szCs w:val="18"/>
        </w:rPr>
        <w:t>en</w:t>
      </w:r>
      <w:r w:rsidRPr="000E513A">
        <w:rPr>
          <w:rFonts w:cs="Arial"/>
          <w:spacing w:val="41"/>
          <w:sz w:val="18"/>
          <w:szCs w:val="18"/>
        </w:rPr>
        <w:t xml:space="preserve"> </w:t>
      </w:r>
      <w:r w:rsidRPr="000E513A">
        <w:rPr>
          <w:rFonts w:cs="Arial"/>
          <w:sz w:val="18"/>
          <w:szCs w:val="18"/>
        </w:rPr>
        <w:t>el</w:t>
      </w:r>
      <w:r w:rsidRPr="000E513A">
        <w:rPr>
          <w:rFonts w:cs="Arial"/>
          <w:spacing w:val="39"/>
          <w:sz w:val="18"/>
          <w:szCs w:val="18"/>
        </w:rPr>
        <w:t xml:space="preserve"> </w:t>
      </w:r>
      <w:r w:rsidRPr="000E513A">
        <w:rPr>
          <w:rFonts w:cs="Arial"/>
          <w:sz w:val="18"/>
          <w:szCs w:val="18"/>
        </w:rPr>
        <w:t>CompraINE</w:t>
      </w:r>
      <w:r w:rsidRPr="000E513A">
        <w:rPr>
          <w:rFonts w:cs="Arial"/>
          <w:spacing w:val="40"/>
          <w:sz w:val="18"/>
          <w:szCs w:val="18"/>
        </w:rPr>
        <w:t xml:space="preserve"> </w:t>
      </w:r>
      <w:r w:rsidRPr="000E513A">
        <w:rPr>
          <w:rFonts w:cs="Arial"/>
          <w:sz w:val="18"/>
          <w:szCs w:val="18"/>
        </w:rPr>
        <w:t>programas</w:t>
      </w:r>
      <w:r w:rsidRPr="000E513A">
        <w:rPr>
          <w:rFonts w:cs="Arial"/>
          <w:spacing w:val="40"/>
          <w:sz w:val="18"/>
          <w:szCs w:val="18"/>
        </w:rPr>
        <w:t xml:space="preserve"> </w:t>
      </w:r>
      <w:r w:rsidRPr="000E513A">
        <w:rPr>
          <w:rFonts w:cs="Arial"/>
          <w:sz w:val="18"/>
          <w:szCs w:val="18"/>
        </w:rPr>
        <w:t>para</w:t>
      </w:r>
      <w:r w:rsidRPr="000E513A">
        <w:rPr>
          <w:rFonts w:cs="Arial"/>
          <w:spacing w:val="40"/>
          <w:sz w:val="18"/>
          <w:szCs w:val="18"/>
        </w:rPr>
        <w:t xml:space="preserve"> </w:t>
      </w:r>
      <w:r w:rsidRPr="000E513A">
        <w:rPr>
          <w:rFonts w:cs="Arial"/>
          <w:sz w:val="18"/>
          <w:szCs w:val="18"/>
        </w:rPr>
        <w:t>la capacitación o actualización en línea, los cuales generarán al finalizar el curso,</w:t>
      </w:r>
      <w:r w:rsidRPr="000E513A">
        <w:rPr>
          <w:rFonts w:cs="Arial"/>
          <w:spacing w:val="16"/>
          <w:sz w:val="18"/>
          <w:szCs w:val="18"/>
        </w:rPr>
        <w:t xml:space="preserve"> </w:t>
      </w:r>
      <w:r w:rsidRPr="000E513A">
        <w:rPr>
          <w:rFonts w:cs="Arial"/>
          <w:sz w:val="18"/>
          <w:szCs w:val="18"/>
        </w:rPr>
        <w:t>un reporte</w:t>
      </w:r>
      <w:r w:rsidRPr="000E513A">
        <w:rPr>
          <w:rFonts w:cs="Arial"/>
          <w:spacing w:val="31"/>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acreditará</w:t>
      </w:r>
      <w:r w:rsidRPr="000E513A">
        <w:rPr>
          <w:rFonts w:cs="Arial"/>
          <w:spacing w:val="29"/>
          <w:sz w:val="18"/>
          <w:szCs w:val="18"/>
        </w:rPr>
        <w:t xml:space="preserve"> </w:t>
      </w:r>
      <w:r w:rsidRPr="000E513A">
        <w:rPr>
          <w:rFonts w:cs="Arial"/>
          <w:sz w:val="18"/>
          <w:szCs w:val="18"/>
        </w:rPr>
        <w:t>que</w:t>
      </w:r>
      <w:r w:rsidRPr="000E513A">
        <w:rPr>
          <w:rFonts w:cs="Arial"/>
          <w:spacing w:val="31"/>
          <w:sz w:val="18"/>
          <w:szCs w:val="18"/>
        </w:rPr>
        <w:t xml:space="preserve"> </w:t>
      </w:r>
      <w:r w:rsidRPr="000E513A">
        <w:rPr>
          <w:rFonts w:cs="Arial"/>
          <w:sz w:val="18"/>
          <w:szCs w:val="18"/>
        </w:rPr>
        <w:t>los</w:t>
      </w:r>
      <w:r w:rsidRPr="000E513A">
        <w:rPr>
          <w:rFonts w:cs="Arial"/>
          <w:spacing w:val="31"/>
          <w:sz w:val="18"/>
          <w:szCs w:val="18"/>
        </w:rPr>
        <w:t xml:space="preserve"> </w:t>
      </w:r>
      <w:r w:rsidRPr="000E513A">
        <w:rPr>
          <w:rFonts w:cs="Arial"/>
          <w:sz w:val="18"/>
          <w:szCs w:val="18"/>
        </w:rPr>
        <w:t>servidores</w:t>
      </w:r>
      <w:r w:rsidRPr="000E513A">
        <w:rPr>
          <w:rFonts w:cs="Arial"/>
          <w:spacing w:val="31"/>
          <w:sz w:val="18"/>
          <w:szCs w:val="18"/>
        </w:rPr>
        <w:t xml:space="preserve"> </w:t>
      </w:r>
      <w:r w:rsidRPr="000E513A">
        <w:rPr>
          <w:rFonts w:cs="Arial"/>
          <w:sz w:val="18"/>
          <w:szCs w:val="18"/>
        </w:rPr>
        <w:t>públicos</w:t>
      </w:r>
      <w:r w:rsidRPr="000E513A">
        <w:rPr>
          <w:rFonts w:cs="Arial"/>
          <w:spacing w:val="31"/>
          <w:sz w:val="18"/>
          <w:szCs w:val="18"/>
        </w:rPr>
        <w:t xml:space="preserve"> </w:t>
      </w:r>
      <w:r w:rsidRPr="000E513A">
        <w:rPr>
          <w:rFonts w:cs="Arial"/>
          <w:sz w:val="18"/>
          <w:szCs w:val="18"/>
        </w:rPr>
        <w:t>cuentan,</w:t>
      </w:r>
      <w:r w:rsidRPr="000E513A">
        <w:rPr>
          <w:rFonts w:cs="Arial"/>
          <w:spacing w:val="29"/>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su</w:t>
      </w:r>
      <w:r w:rsidRPr="000E513A">
        <w:rPr>
          <w:rFonts w:cs="Arial"/>
          <w:spacing w:val="31"/>
          <w:sz w:val="18"/>
          <w:szCs w:val="18"/>
        </w:rPr>
        <w:t xml:space="preserve"> </w:t>
      </w:r>
      <w:r w:rsidRPr="000E513A">
        <w:rPr>
          <w:rFonts w:cs="Arial"/>
          <w:sz w:val="18"/>
          <w:szCs w:val="18"/>
        </w:rPr>
        <w:t>caso,</w:t>
      </w:r>
      <w:r w:rsidRPr="000E513A">
        <w:rPr>
          <w:rFonts w:cs="Arial"/>
          <w:spacing w:val="29"/>
          <w:sz w:val="18"/>
          <w:szCs w:val="18"/>
        </w:rPr>
        <w:t xml:space="preserve"> </w:t>
      </w:r>
      <w:r w:rsidRPr="000E513A">
        <w:rPr>
          <w:rFonts w:cs="Arial"/>
          <w:sz w:val="18"/>
          <w:szCs w:val="18"/>
        </w:rPr>
        <w:t>con</w:t>
      </w:r>
      <w:r w:rsidRPr="000E513A">
        <w:rPr>
          <w:rFonts w:cs="Arial"/>
          <w:spacing w:val="31"/>
          <w:sz w:val="18"/>
          <w:szCs w:val="18"/>
        </w:rPr>
        <w:t xml:space="preserve"> </w:t>
      </w:r>
      <w:r w:rsidRPr="000E513A">
        <w:rPr>
          <w:rFonts w:cs="Arial"/>
          <w:sz w:val="18"/>
          <w:szCs w:val="18"/>
        </w:rPr>
        <w:t>las habilidades y conocimientos necesarios para realizar operaciones y llevar a</w:t>
      </w:r>
      <w:r w:rsidRPr="000E513A">
        <w:rPr>
          <w:rFonts w:cs="Arial"/>
          <w:spacing w:val="51"/>
          <w:sz w:val="18"/>
          <w:szCs w:val="18"/>
        </w:rPr>
        <w:t xml:space="preserve"> </w:t>
      </w:r>
      <w:r w:rsidRPr="000E513A">
        <w:rPr>
          <w:rFonts w:cs="Arial"/>
          <w:sz w:val="18"/>
          <w:szCs w:val="18"/>
        </w:rPr>
        <w:t>cabo procedimientos</w:t>
      </w:r>
      <w:r w:rsidRPr="000E513A">
        <w:rPr>
          <w:rFonts w:cs="Arial"/>
          <w:spacing w:val="31"/>
          <w:sz w:val="18"/>
          <w:szCs w:val="18"/>
        </w:rPr>
        <w:t xml:space="preserve"> </w:t>
      </w:r>
      <w:r w:rsidRPr="000E513A">
        <w:rPr>
          <w:rFonts w:cs="Arial"/>
          <w:sz w:val="18"/>
          <w:szCs w:val="18"/>
        </w:rPr>
        <w:t>de</w:t>
      </w:r>
      <w:r w:rsidRPr="000E513A">
        <w:rPr>
          <w:rFonts w:cs="Arial"/>
          <w:spacing w:val="31"/>
          <w:sz w:val="18"/>
          <w:szCs w:val="18"/>
        </w:rPr>
        <w:t xml:space="preserve"> </w:t>
      </w:r>
      <w:r w:rsidRPr="000E513A">
        <w:rPr>
          <w:rFonts w:cs="Arial"/>
          <w:sz w:val="18"/>
          <w:szCs w:val="18"/>
        </w:rPr>
        <w:t>contratación</w:t>
      </w:r>
      <w:r w:rsidRPr="000E513A">
        <w:rPr>
          <w:rFonts w:cs="Arial"/>
          <w:spacing w:val="31"/>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CompraINE,</w:t>
      </w:r>
      <w:r w:rsidRPr="000E513A">
        <w:rPr>
          <w:rFonts w:cs="Arial"/>
          <w:spacing w:val="31"/>
          <w:sz w:val="18"/>
          <w:szCs w:val="18"/>
        </w:rPr>
        <w:t xml:space="preserve"> </w:t>
      </w:r>
      <w:r w:rsidRPr="000E513A">
        <w:rPr>
          <w:rFonts w:cs="Arial"/>
          <w:sz w:val="18"/>
          <w:szCs w:val="18"/>
        </w:rPr>
        <w:t>lo</w:t>
      </w:r>
      <w:r w:rsidRPr="000E513A">
        <w:rPr>
          <w:rFonts w:cs="Arial"/>
          <w:spacing w:val="31"/>
          <w:sz w:val="18"/>
          <w:szCs w:val="18"/>
        </w:rPr>
        <w:t xml:space="preserve"> </w:t>
      </w:r>
      <w:r w:rsidRPr="000E513A">
        <w:rPr>
          <w:rFonts w:cs="Arial"/>
          <w:sz w:val="18"/>
          <w:szCs w:val="18"/>
        </w:rPr>
        <w:t>cual</w:t>
      </w:r>
      <w:r w:rsidRPr="000E513A">
        <w:rPr>
          <w:rFonts w:cs="Arial"/>
          <w:spacing w:val="30"/>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hará</w:t>
      </w:r>
      <w:r w:rsidRPr="000E513A">
        <w:rPr>
          <w:rFonts w:cs="Arial"/>
          <w:spacing w:val="31"/>
          <w:sz w:val="18"/>
          <w:szCs w:val="18"/>
        </w:rPr>
        <w:t xml:space="preserve"> </w:t>
      </w:r>
      <w:r w:rsidRPr="000E513A">
        <w:rPr>
          <w:rFonts w:cs="Arial"/>
          <w:sz w:val="18"/>
          <w:szCs w:val="18"/>
        </w:rPr>
        <w:t>acreedores</w:t>
      </w:r>
      <w:r w:rsidRPr="000E513A">
        <w:rPr>
          <w:rFonts w:cs="Arial"/>
          <w:spacing w:val="31"/>
          <w:sz w:val="18"/>
          <w:szCs w:val="18"/>
        </w:rPr>
        <w:t xml:space="preserve"> </w:t>
      </w:r>
      <w:r w:rsidRPr="000E513A">
        <w:rPr>
          <w:rFonts w:cs="Arial"/>
          <w:sz w:val="18"/>
          <w:szCs w:val="18"/>
        </w:rPr>
        <w:t>a</w:t>
      </w:r>
      <w:r w:rsidRPr="000E513A">
        <w:rPr>
          <w:rFonts w:cs="Arial"/>
          <w:spacing w:val="31"/>
          <w:sz w:val="18"/>
          <w:szCs w:val="18"/>
        </w:rPr>
        <w:t xml:space="preserve"> </w:t>
      </w:r>
      <w:r w:rsidRPr="000E513A">
        <w:rPr>
          <w:rFonts w:cs="Arial"/>
          <w:sz w:val="18"/>
          <w:szCs w:val="18"/>
        </w:rPr>
        <w:t>la certificación correspondiente y su registro para realizar operaciones</w:t>
      </w:r>
      <w:r w:rsidRPr="000E513A">
        <w:rPr>
          <w:rFonts w:cs="Arial"/>
          <w:spacing w:val="21"/>
          <w:sz w:val="18"/>
          <w:szCs w:val="18"/>
        </w:rPr>
        <w:t xml:space="preserve"> </w:t>
      </w:r>
      <w:r w:rsidRPr="000E513A">
        <w:rPr>
          <w:rFonts w:cs="Arial"/>
          <w:sz w:val="18"/>
          <w:szCs w:val="18"/>
        </w:rPr>
        <w:t>y procedimientos en el</w:t>
      </w:r>
      <w:r w:rsidRPr="000E513A">
        <w:rPr>
          <w:rFonts w:cs="Arial"/>
          <w:spacing w:val="-5"/>
          <w:sz w:val="18"/>
          <w:szCs w:val="18"/>
        </w:rPr>
        <w:t xml:space="preserve"> </w:t>
      </w:r>
      <w:r w:rsidRPr="000E513A">
        <w:rPr>
          <w:rFonts w:cs="Arial"/>
          <w:sz w:val="18"/>
          <w:szCs w:val="18"/>
        </w:rPr>
        <w:t>CompraINE.</w:t>
      </w:r>
    </w:p>
    <w:p w14:paraId="6C6A0BF6" w14:textId="77777777" w:rsidR="008A70CC" w:rsidRPr="000E513A" w:rsidRDefault="008A70CC" w:rsidP="008A70CC">
      <w:pPr>
        <w:rPr>
          <w:rFonts w:ascii="Arial" w:eastAsia="Arial" w:hAnsi="Arial" w:cs="Arial"/>
          <w:sz w:val="18"/>
          <w:szCs w:val="18"/>
        </w:rPr>
      </w:pPr>
    </w:p>
    <w:p w14:paraId="3B59CEDC" w14:textId="77777777" w:rsidR="008A70CC" w:rsidRPr="000E513A" w:rsidRDefault="008A70CC" w:rsidP="008479EA">
      <w:pPr>
        <w:pStyle w:val="Prrafodelista"/>
        <w:numPr>
          <w:ilvl w:val="0"/>
          <w:numId w:val="91"/>
        </w:numPr>
        <w:tabs>
          <w:tab w:val="left" w:pos="801"/>
        </w:tabs>
        <w:ind w:right="118" w:firstLine="288"/>
        <w:contextualSpacing w:val="0"/>
        <w:jc w:val="both"/>
        <w:rPr>
          <w:rFonts w:ascii="Arial" w:eastAsia="Arial" w:hAnsi="Arial" w:cs="Arial"/>
          <w:sz w:val="18"/>
          <w:szCs w:val="18"/>
        </w:rPr>
      </w:pPr>
      <w:r w:rsidRPr="000E513A">
        <w:rPr>
          <w:rFonts w:ascii="Arial" w:hAnsi="Arial" w:cs="Arial"/>
          <w:sz w:val="18"/>
          <w:szCs w:val="18"/>
        </w:rPr>
        <w:t>A los servidores públicos que obtengan su registro como Operador, la CTIA les</w:t>
      </w:r>
      <w:r w:rsidRPr="000E513A">
        <w:rPr>
          <w:rFonts w:ascii="Arial" w:hAnsi="Arial" w:cs="Arial"/>
          <w:spacing w:val="29"/>
          <w:sz w:val="18"/>
          <w:szCs w:val="18"/>
        </w:rPr>
        <w:t xml:space="preserve"> </w:t>
      </w:r>
      <w:r w:rsidRPr="000E513A">
        <w:rPr>
          <w:rFonts w:ascii="Arial" w:hAnsi="Arial" w:cs="Arial"/>
          <w:sz w:val="18"/>
          <w:szCs w:val="18"/>
        </w:rPr>
        <w:t>asignará</w:t>
      </w:r>
      <w:r w:rsidRPr="000E513A">
        <w:rPr>
          <w:rFonts w:ascii="Arial" w:hAnsi="Arial" w:cs="Arial"/>
          <w:spacing w:val="29"/>
          <w:sz w:val="18"/>
          <w:szCs w:val="18"/>
        </w:rPr>
        <w:t xml:space="preserve"> </w:t>
      </w:r>
      <w:r w:rsidRPr="000E513A">
        <w:rPr>
          <w:rFonts w:ascii="Arial" w:hAnsi="Arial" w:cs="Arial"/>
          <w:sz w:val="18"/>
          <w:szCs w:val="18"/>
        </w:rPr>
        <w:t>una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usuario</w:t>
      </w:r>
      <w:r w:rsidRPr="000E513A">
        <w:rPr>
          <w:rFonts w:ascii="Arial" w:hAnsi="Arial" w:cs="Arial"/>
          <w:spacing w:val="27"/>
          <w:sz w:val="18"/>
          <w:szCs w:val="18"/>
        </w:rPr>
        <w:t xml:space="preserve"> </w:t>
      </w:r>
      <w:r w:rsidRPr="000E513A">
        <w:rPr>
          <w:rFonts w:ascii="Arial" w:hAnsi="Arial" w:cs="Arial"/>
          <w:sz w:val="18"/>
          <w:szCs w:val="18"/>
        </w:rPr>
        <w:t>único</w:t>
      </w:r>
      <w:r w:rsidRPr="000E513A">
        <w:rPr>
          <w:rFonts w:ascii="Arial" w:hAnsi="Arial" w:cs="Arial"/>
          <w:spacing w:val="27"/>
          <w:sz w:val="18"/>
          <w:szCs w:val="18"/>
        </w:rPr>
        <w:t xml:space="preserve"> </w:t>
      </w:r>
      <w:r w:rsidRPr="000E513A">
        <w:rPr>
          <w:rFonts w:ascii="Arial" w:hAnsi="Arial" w:cs="Arial"/>
          <w:sz w:val="18"/>
          <w:szCs w:val="18"/>
        </w:rPr>
        <w:t>e</w:t>
      </w:r>
      <w:r w:rsidRPr="000E513A">
        <w:rPr>
          <w:rFonts w:ascii="Arial" w:hAnsi="Arial" w:cs="Arial"/>
          <w:spacing w:val="30"/>
          <w:sz w:val="18"/>
          <w:szCs w:val="18"/>
        </w:rPr>
        <w:t xml:space="preserve"> </w:t>
      </w:r>
      <w:r w:rsidRPr="000E513A">
        <w:rPr>
          <w:rFonts w:ascii="Arial" w:hAnsi="Arial" w:cs="Arial"/>
          <w:sz w:val="18"/>
          <w:szCs w:val="18"/>
        </w:rPr>
        <w:t>intransferible</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0"/>
          <w:sz w:val="18"/>
          <w:szCs w:val="18"/>
        </w:rPr>
        <w:t xml:space="preserve"> </w:t>
      </w:r>
      <w:r w:rsidRPr="000E513A">
        <w:rPr>
          <w:rFonts w:ascii="Arial" w:hAnsi="Arial" w:cs="Arial"/>
          <w:sz w:val="18"/>
          <w:szCs w:val="18"/>
        </w:rPr>
        <w:t>les</w:t>
      </w:r>
      <w:r w:rsidRPr="000E513A">
        <w:rPr>
          <w:rFonts w:ascii="Arial" w:hAnsi="Arial" w:cs="Arial"/>
          <w:spacing w:val="27"/>
          <w:sz w:val="18"/>
          <w:szCs w:val="18"/>
        </w:rPr>
        <w:t xml:space="preserve"> </w:t>
      </w:r>
      <w:r w:rsidRPr="000E513A">
        <w:rPr>
          <w:rFonts w:ascii="Arial" w:hAnsi="Arial" w:cs="Arial"/>
          <w:sz w:val="18"/>
          <w:szCs w:val="18"/>
        </w:rPr>
        <w:t>permitirá</w:t>
      </w:r>
      <w:r w:rsidRPr="000E513A">
        <w:rPr>
          <w:rFonts w:ascii="Arial" w:hAnsi="Arial" w:cs="Arial"/>
          <w:spacing w:val="30"/>
          <w:sz w:val="18"/>
          <w:szCs w:val="18"/>
        </w:rPr>
        <w:t xml:space="preserve"> </w:t>
      </w:r>
      <w:r w:rsidRPr="000E513A">
        <w:rPr>
          <w:rFonts w:ascii="Arial" w:hAnsi="Arial" w:cs="Arial"/>
          <w:sz w:val="18"/>
          <w:szCs w:val="18"/>
        </w:rPr>
        <w:t>operar dentro del sistema</w:t>
      </w:r>
      <w:r w:rsidRPr="000E513A">
        <w:rPr>
          <w:rFonts w:ascii="Arial" w:hAnsi="Arial" w:cs="Arial"/>
          <w:spacing w:val="-3"/>
          <w:sz w:val="18"/>
          <w:szCs w:val="18"/>
        </w:rPr>
        <w:t xml:space="preserve"> </w:t>
      </w:r>
      <w:r w:rsidRPr="000E513A">
        <w:rPr>
          <w:rFonts w:ascii="Arial" w:hAnsi="Arial" w:cs="Arial"/>
          <w:sz w:val="18"/>
          <w:szCs w:val="18"/>
        </w:rPr>
        <w:t>CompraINE.</w:t>
      </w:r>
    </w:p>
    <w:p w14:paraId="7F619660" w14:textId="77777777" w:rsidR="008A70CC" w:rsidRPr="000E513A" w:rsidRDefault="008A70CC" w:rsidP="008A70CC">
      <w:pPr>
        <w:rPr>
          <w:rFonts w:ascii="Arial" w:eastAsia="Arial" w:hAnsi="Arial" w:cs="Arial"/>
          <w:sz w:val="18"/>
          <w:szCs w:val="18"/>
        </w:rPr>
      </w:pPr>
    </w:p>
    <w:p w14:paraId="5DD2D384" w14:textId="77777777" w:rsidR="008A70CC" w:rsidRPr="000E513A" w:rsidRDefault="008A70CC" w:rsidP="008A70CC">
      <w:pPr>
        <w:pStyle w:val="Textoindependiente"/>
        <w:ind w:right="118"/>
        <w:rPr>
          <w:rFonts w:cs="Arial"/>
          <w:sz w:val="18"/>
          <w:szCs w:val="18"/>
        </w:rPr>
      </w:pPr>
      <w:r w:rsidRPr="000E513A">
        <w:rPr>
          <w:rFonts w:cs="Arial"/>
          <w:sz w:val="18"/>
          <w:szCs w:val="18"/>
        </w:rPr>
        <w:t>Dicho registro podrá darse de baja mediante solicitud por Caso CAU adjuntando</w:t>
      </w:r>
      <w:r w:rsidRPr="000E513A">
        <w:rPr>
          <w:rFonts w:cs="Arial"/>
          <w:spacing w:val="15"/>
          <w:sz w:val="18"/>
          <w:szCs w:val="18"/>
        </w:rPr>
        <w:t xml:space="preserve"> </w:t>
      </w:r>
      <w:r w:rsidRPr="000E513A">
        <w:rPr>
          <w:rFonts w:cs="Arial"/>
          <w:sz w:val="18"/>
          <w:szCs w:val="18"/>
        </w:rPr>
        <w:t>el escrito a la CTIA, con cuando menos 10 (diez) días naturales de anticipación a</w:t>
      </w:r>
      <w:r w:rsidRPr="000E513A">
        <w:rPr>
          <w:rFonts w:cs="Arial"/>
          <w:spacing w:val="41"/>
          <w:sz w:val="18"/>
          <w:szCs w:val="18"/>
        </w:rPr>
        <w:t xml:space="preserve"> </w:t>
      </w:r>
      <w:r w:rsidRPr="000E513A">
        <w:rPr>
          <w:rFonts w:cs="Arial"/>
          <w:sz w:val="18"/>
          <w:szCs w:val="18"/>
        </w:rPr>
        <w:t>la fecha en que se pretenda que el Operador deje de realizar operaciones</w:t>
      </w:r>
      <w:r w:rsidRPr="000E513A">
        <w:rPr>
          <w:rFonts w:cs="Arial"/>
          <w:spacing w:val="21"/>
          <w:sz w:val="18"/>
          <w:szCs w:val="18"/>
        </w:rPr>
        <w:t xml:space="preserve"> </w:t>
      </w:r>
      <w:r w:rsidRPr="000E513A">
        <w:rPr>
          <w:rFonts w:cs="Arial"/>
          <w:sz w:val="18"/>
          <w:szCs w:val="18"/>
        </w:rPr>
        <w:t>y procedimientos de</w:t>
      </w:r>
      <w:r w:rsidRPr="000E513A">
        <w:rPr>
          <w:rFonts w:cs="Arial"/>
          <w:spacing w:val="-7"/>
          <w:sz w:val="18"/>
          <w:szCs w:val="18"/>
        </w:rPr>
        <w:t xml:space="preserve"> </w:t>
      </w:r>
      <w:r w:rsidRPr="000E513A">
        <w:rPr>
          <w:rFonts w:cs="Arial"/>
          <w:sz w:val="18"/>
          <w:szCs w:val="18"/>
        </w:rPr>
        <w:t>contratación.</w:t>
      </w:r>
    </w:p>
    <w:p w14:paraId="7C09457E" w14:textId="77777777" w:rsidR="008A70CC" w:rsidRPr="000E513A" w:rsidRDefault="008A70CC" w:rsidP="008A70CC">
      <w:pPr>
        <w:rPr>
          <w:rFonts w:ascii="Arial" w:eastAsia="Arial" w:hAnsi="Arial" w:cs="Arial"/>
          <w:sz w:val="18"/>
          <w:szCs w:val="18"/>
        </w:rPr>
      </w:pPr>
    </w:p>
    <w:p w14:paraId="0ABBEB1D" w14:textId="77777777" w:rsidR="008A70CC" w:rsidRPr="000E513A" w:rsidRDefault="008A70CC" w:rsidP="008479EA">
      <w:pPr>
        <w:pStyle w:val="Prrafodelista"/>
        <w:numPr>
          <w:ilvl w:val="0"/>
          <w:numId w:val="91"/>
        </w:numPr>
        <w:tabs>
          <w:tab w:val="left" w:pos="796"/>
        </w:tabs>
        <w:ind w:right="123" w:firstLine="288"/>
        <w:contextualSpacing w:val="0"/>
        <w:jc w:val="both"/>
        <w:rPr>
          <w:rFonts w:ascii="Arial" w:eastAsia="Arial" w:hAnsi="Arial" w:cs="Arial"/>
          <w:sz w:val="18"/>
          <w:szCs w:val="18"/>
        </w:rPr>
      </w:pPr>
      <w:r w:rsidRPr="000E513A">
        <w:rPr>
          <w:rFonts w:ascii="Arial" w:hAnsi="Arial" w:cs="Arial"/>
          <w:sz w:val="18"/>
          <w:szCs w:val="18"/>
        </w:rPr>
        <w:t>El titular del área responsable de la contratación, podrá solicitar a la CTIA</w:t>
      </w:r>
      <w:r w:rsidRPr="000E513A">
        <w:rPr>
          <w:rFonts w:ascii="Arial" w:hAnsi="Arial" w:cs="Arial"/>
          <w:spacing w:val="27"/>
          <w:sz w:val="18"/>
          <w:szCs w:val="18"/>
        </w:rPr>
        <w:t xml:space="preserve"> </w:t>
      </w:r>
      <w:r w:rsidRPr="000E513A">
        <w:rPr>
          <w:rFonts w:ascii="Arial" w:hAnsi="Arial" w:cs="Arial"/>
          <w:sz w:val="18"/>
          <w:szCs w:val="18"/>
        </w:rPr>
        <w:t>la baja</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algún</w:t>
      </w:r>
      <w:r w:rsidRPr="000E513A">
        <w:rPr>
          <w:rFonts w:ascii="Arial" w:hAnsi="Arial" w:cs="Arial"/>
          <w:spacing w:val="59"/>
          <w:sz w:val="18"/>
          <w:szCs w:val="18"/>
        </w:rPr>
        <w:t xml:space="preserve"> </w:t>
      </w:r>
      <w:r w:rsidRPr="000E513A">
        <w:rPr>
          <w:rFonts w:ascii="Arial" w:hAnsi="Arial" w:cs="Arial"/>
          <w:sz w:val="18"/>
          <w:szCs w:val="18"/>
        </w:rPr>
        <w:t>Operador</w:t>
      </w:r>
      <w:r w:rsidRPr="000E513A">
        <w:rPr>
          <w:rFonts w:ascii="Arial" w:hAnsi="Arial" w:cs="Arial"/>
          <w:spacing w:val="57"/>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efectos</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cancelar</w:t>
      </w:r>
      <w:r w:rsidRPr="000E513A">
        <w:rPr>
          <w:rFonts w:ascii="Arial" w:hAnsi="Arial" w:cs="Arial"/>
          <w:spacing w:val="58"/>
          <w:sz w:val="18"/>
          <w:szCs w:val="18"/>
        </w:rPr>
        <w:t xml:space="preserve"> </w:t>
      </w:r>
      <w:r w:rsidRPr="000E513A">
        <w:rPr>
          <w:rFonts w:ascii="Arial" w:hAnsi="Arial" w:cs="Arial"/>
          <w:sz w:val="18"/>
          <w:szCs w:val="18"/>
        </w:rPr>
        <w:t>su</w:t>
      </w:r>
      <w:r w:rsidRPr="000E513A">
        <w:rPr>
          <w:rFonts w:ascii="Arial" w:hAnsi="Arial" w:cs="Arial"/>
          <w:spacing w:val="59"/>
          <w:sz w:val="18"/>
          <w:szCs w:val="18"/>
        </w:rPr>
        <w:t xml:space="preserve"> </w:t>
      </w:r>
      <w:r w:rsidRPr="000E513A">
        <w:rPr>
          <w:rFonts w:ascii="Arial" w:hAnsi="Arial" w:cs="Arial"/>
          <w:sz w:val="18"/>
          <w:szCs w:val="18"/>
        </w:rPr>
        <w:t>clave</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usuario.</w:t>
      </w:r>
      <w:r w:rsidRPr="000E513A">
        <w:rPr>
          <w:rFonts w:ascii="Arial" w:hAnsi="Arial" w:cs="Arial"/>
          <w:spacing w:val="59"/>
          <w:sz w:val="18"/>
          <w:szCs w:val="18"/>
        </w:rPr>
        <w:t xml:space="preserve"> </w:t>
      </w:r>
      <w:r w:rsidRPr="000E513A">
        <w:rPr>
          <w:rFonts w:ascii="Arial" w:hAnsi="Arial" w:cs="Arial"/>
          <w:sz w:val="18"/>
          <w:szCs w:val="18"/>
        </w:rPr>
        <w:t>Dicha solicitud</w:t>
      </w:r>
      <w:r w:rsidRPr="000E513A">
        <w:rPr>
          <w:rFonts w:ascii="Arial" w:hAnsi="Arial" w:cs="Arial"/>
          <w:spacing w:val="27"/>
          <w:sz w:val="18"/>
          <w:szCs w:val="18"/>
        </w:rPr>
        <w:t xml:space="preserve"> </w:t>
      </w:r>
      <w:r w:rsidRPr="000E513A">
        <w:rPr>
          <w:rFonts w:ascii="Arial" w:hAnsi="Arial" w:cs="Arial"/>
          <w:sz w:val="18"/>
          <w:szCs w:val="18"/>
        </w:rPr>
        <w:t>deberá</w:t>
      </w:r>
      <w:r w:rsidRPr="000E513A">
        <w:rPr>
          <w:rFonts w:ascii="Arial" w:hAnsi="Arial" w:cs="Arial"/>
          <w:spacing w:val="27"/>
          <w:sz w:val="18"/>
          <w:szCs w:val="18"/>
        </w:rPr>
        <w:t xml:space="preserve"> </w:t>
      </w:r>
      <w:r w:rsidRPr="000E513A">
        <w:rPr>
          <w:rFonts w:ascii="Arial" w:hAnsi="Arial" w:cs="Arial"/>
          <w:sz w:val="18"/>
          <w:szCs w:val="18"/>
        </w:rPr>
        <w:t>presentarse</w:t>
      </w:r>
      <w:r w:rsidRPr="000E513A">
        <w:rPr>
          <w:rFonts w:ascii="Arial" w:hAnsi="Arial" w:cs="Arial"/>
          <w:spacing w:val="24"/>
          <w:sz w:val="18"/>
          <w:szCs w:val="18"/>
        </w:rPr>
        <w:t xml:space="preserve"> </w:t>
      </w:r>
      <w:r w:rsidRPr="000E513A">
        <w:rPr>
          <w:rFonts w:ascii="Arial" w:hAnsi="Arial" w:cs="Arial"/>
          <w:sz w:val="18"/>
          <w:szCs w:val="18"/>
        </w:rPr>
        <w:t>mediante</w:t>
      </w:r>
      <w:r w:rsidRPr="000E513A">
        <w:rPr>
          <w:rFonts w:ascii="Arial" w:hAnsi="Arial" w:cs="Arial"/>
          <w:spacing w:val="28"/>
          <w:sz w:val="18"/>
          <w:szCs w:val="18"/>
        </w:rPr>
        <w:t xml:space="preserve"> </w:t>
      </w:r>
      <w:r w:rsidRPr="000E513A">
        <w:rPr>
          <w:rFonts w:ascii="Arial" w:hAnsi="Arial" w:cs="Arial"/>
          <w:sz w:val="18"/>
          <w:szCs w:val="18"/>
        </w:rPr>
        <w:t>Caso</w:t>
      </w:r>
      <w:r w:rsidRPr="000E513A">
        <w:rPr>
          <w:rFonts w:ascii="Arial" w:hAnsi="Arial" w:cs="Arial"/>
          <w:spacing w:val="25"/>
          <w:sz w:val="18"/>
          <w:szCs w:val="18"/>
        </w:rPr>
        <w:t xml:space="preserve"> </w:t>
      </w:r>
      <w:r w:rsidRPr="000E513A">
        <w:rPr>
          <w:rFonts w:ascii="Arial" w:hAnsi="Arial" w:cs="Arial"/>
          <w:sz w:val="18"/>
          <w:szCs w:val="18"/>
        </w:rPr>
        <w:t>CAU</w:t>
      </w:r>
      <w:r w:rsidRPr="000E513A">
        <w:rPr>
          <w:rFonts w:ascii="Arial" w:hAnsi="Arial" w:cs="Arial"/>
          <w:spacing w:val="26"/>
          <w:sz w:val="18"/>
          <w:szCs w:val="18"/>
        </w:rPr>
        <w:t xml:space="preserve"> </w:t>
      </w:r>
      <w:r w:rsidRPr="000E513A">
        <w:rPr>
          <w:rFonts w:ascii="Arial" w:hAnsi="Arial" w:cs="Arial"/>
          <w:sz w:val="18"/>
          <w:szCs w:val="18"/>
        </w:rPr>
        <w:t>adjuntando</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4"/>
          <w:sz w:val="18"/>
          <w:szCs w:val="18"/>
        </w:rPr>
        <w:t xml:space="preserve"> </w:t>
      </w:r>
      <w:r w:rsidRPr="000E513A">
        <w:rPr>
          <w:rFonts w:ascii="Arial" w:hAnsi="Arial" w:cs="Arial"/>
          <w:sz w:val="18"/>
          <w:szCs w:val="18"/>
        </w:rPr>
        <w:t>oficio,</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que se precisará la fecha a partir de la cual se requiere se efectúe la baja del Operador.</w:t>
      </w:r>
    </w:p>
    <w:p w14:paraId="66376038" w14:textId="77777777" w:rsidR="008A70CC" w:rsidRPr="000E513A" w:rsidRDefault="008A70CC" w:rsidP="008A70CC">
      <w:pPr>
        <w:rPr>
          <w:rFonts w:ascii="Arial" w:eastAsia="Arial" w:hAnsi="Arial" w:cs="Arial"/>
          <w:sz w:val="18"/>
          <w:szCs w:val="18"/>
        </w:rPr>
      </w:pPr>
    </w:p>
    <w:p w14:paraId="75733662" w14:textId="77777777" w:rsidR="008A70CC" w:rsidRPr="000E513A" w:rsidRDefault="008A70CC" w:rsidP="008A70CC">
      <w:pPr>
        <w:pStyle w:val="Ttulo1"/>
        <w:ind w:left="883" w:right="612"/>
        <w:rPr>
          <w:rFonts w:cs="Arial"/>
          <w:b w:val="0"/>
          <w:bCs/>
          <w:sz w:val="18"/>
          <w:szCs w:val="18"/>
        </w:rPr>
      </w:pPr>
      <w:bookmarkStart w:id="1223" w:name="_Toc494211642"/>
      <w:bookmarkStart w:id="1224" w:name="_Toc505757203"/>
      <w:bookmarkStart w:id="1225" w:name="_Toc505869800"/>
      <w:bookmarkStart w:id="1226" w:name="_Toc3539046"/>
      <w:bookmarkStart w:id="1227" w:name="_Toc19704319"/>
      <w:bookmarkStart w:id="1228" w:name="_Toc23410298"/>
      <w:bookmarkStart w:id="1229" w:name="_Toc23958064"/>
      <w:r w:rsidRPr="000E513A">
        <w:rPr>
          <w:rFonts w:cs="Arial"/>
          <w:sz w:val="18"/>
          <w:szCs w:val="18"/>
        </w:rPr>
        <w:t>De los Programas</w:t>
      </w:r>
      <w:r w:rsidRPr="000E513A">
        <w:rPr>
          <w:rFonts w:cs="Arial"/>
          <w:spacing w:val="-4"/>
          <w:sz w:val="18"/>
          <w:szCs w:val="18"/>
        </w:rPr>
        <w:t xml:space="preserve"> </w:t>
      </w:r>
      <w:r w:rsidRPr="000E513A">
        <w:rPr>
          <w:rFonts w:cs="Arial"/>
          <w:sz w:val="18"/>
          <w:szCs w:val="18"/>
        </w:rPr>
        <w:t>Anuales</w:t>
      </w:r>
      <w:bookmarkEnd w:id="1223"/>
      <w:bookmarkEnd w:id="1224"/>
      <w:bookmarkEnd w:id="1225"/>
      <w:bookmarkEnd w:id="1226"/>
      <w:bookmarkEnd w:id="1227"/>
      <w:bookmarkEnd w:id="1228"/>
      <w:bookmarkEnd w:id="1229"/>
    </w:p>
    <w:p w14:paraId="5FFA38F9" w14:textId="77777777" w:rsidR="008A70CC" w:rsidRPr="000E513A" w:rsidRDefault="008A70CC" w:rsidP="008A70CC">
      <w:pPr>
        <w:rPr>
          <w:rFonts w:ascii="Arial" w:eastAsia="Arial" w:hAnsi="Arial" w:cs="Arial"/>
          <w:b/>
          <w:bCs/>
          <w:sz w:val="18"/>
          <w:szCs w:val="18"/>
        </w:rPr>
      </w:pPr>
    </w:p>
    <w:p w14:paraId="1D688D8A" w14:textId="77777777" w:rsidR="008A70CC" w:rsidRPr="000E513A" w:rsidRDefault="008A70CC" w:rsidP="008479EA">
      <w:pPr>
        <w:pStyle w:val="Prrafodelista"/>
        <w:numPr>
          <w:ilvl w:val="0"/>
          <w:numId w:val="91"/>
        </w:numPr>
        <w:tabs>
          <w:tab w:val="left" w:pos="801"/>
        </w:tabs>
        <w:ind w:right="116" w:firstLine="288"/>
        <w:contextualSpacing w:val="0"/>
        <w:jc w:val="both"/>
        <w:rPr>
          <w:rFonts w:ascii="Arial" w:eastAsia="Arial" w:hAnsi="Arial" w:cs="Arial"/>
          <w:sz w:val="18"/>
          <w:szCs w:val="18"/>
        </w:rPr>
      </w:pPr>
      <w:r w:rsidRPr="000E513A">
        <w:rPr>
          <w:rFonts w:ascii="Arial" w:hAnsi="Arial" w:cs="Arial"/>
          <w:sz w:val="18"/>
          <w:szCs w:val="18"/>
        </w:rPr>
        <w:t>La DRMS, así como la DOC a nivel central y las Vocalías Ejecutivas a</w:t>
      </w:r>
      <w:r w:rsidRPr="000E513A">
        <w:rPr>
          <w:rFonts w:ascii="Arial" w:hAnsi="Arial" w:cs="Arial"/>
          <w:spacing w:val="21"/>
          <w:sz w:val="18"/>
          <w:szCs w:val="18"/>
        </w:rPr>
        <w:t xml:space="preserve"> </w:t>
      </w:r>
      <w:r w:rsidRPr="000E513A">
        <w:rPr>
          <w:rFonts w:ascii="Arial" w:hAnsi="Arial" w:cs="Arial"/>
          <w:sz w:val="18"/>
          <w:szCs w:val="18"/>
        </w:rPr>
        <w:t>nivel delegacional y subdelegacional, difundirán y actualizarán en el sistema</w:t>
      </w:r>
      <w:r w:rsidRPr="000E513A">
        <w:rPr>
          <w:rFonts w:ascii="Arial" w:hAnsi="Arial" w:cs="Arial"/>
          <w:spacing w:val="24"/>
          <w:sz w:val="18"/>
          <w:szCs w:val="18"/>
        </w:rPr>
        <w:t xml:space="preserve"> </w:t>
      </w:r>
      <w:r w:rsidRPr="000E513A">
        <w:rPr>
          <w:rFonts w:ascii="Arial" w:hAnsi="Arial" w:cs="Arial"/>
          <w:sz w:val="18"/>
          <w:szCs w:val="18"/>
        </w:rPr>
        <w:t>los programas anuales de adquisiciones, arrendamientos y servicios, y de obra pública y servicios relacionados con las mismas del ejercicio fiscal de que se</w:t>
      </w:r>
      <w:r w:rsidRPr="000E513A">
        <w:rPr>
          <w:rFonts w:ascii="Arial" w:hAnsi="Arial" w:cs="Arial"/>
          <w:spacing w:val="-19"/>
          <w:sz w:val="18"/>
          <w:szCs w:val="18"/>
        </w:rPr>
        <w:t xml:space="preserve"> </w:t>
      </w:r>
      <w:r w:rsidRPr="000E513A">
        <w:rPr>
          <w:rFonts w:ascii="Arial" w:hAnsi="Arial" w:cs="Arial"/>
          <w:sz w:val="18"/>
          <w:szCs w:val="18"/>
        </w:rPr>
        <w:t>trate.</w:t>
      </w:r>
    </w:p>
    <w:p w14:paraId="4F0A9BE2" w14:textId="77777777" w:rsidR="008A70CC" w:rsidRPr="000E513A" w:rsidRDefault="008A70CC" w:rsidP="008A70CC">
      <w:pPr>
        <w:rPr>
          <w:rFonts w:ascii="Arial" w:eastAsia="Arial" w:hAnsi="Arial" w:cs="Arial"/>
          <w:sz w:val="18"/>
          <w:szCs w:val="18"/>
        </w:rPr>
      </w:pPr>
    </w:p>
    <w:p w14:paraId="650B0225" w14:textId="77777777" w:rsidR="008A70CC" w:rsidRPr="000E513A" w:rsidRDefault="008A70CC" w:rsidP="008A70CC">
      <w:pPr>
        <w:rPr>
          <w:rFonts w:ascii="Arial" w:eastAsia="Arial" w:hAnsi="Arial" w:cs="Arial"/>
          <w:sz w:val="18"/>
          <w:szCs w:val="18"/>
        </w:rPr>
      </w:pPr>
    </w:p>
    <w:p w14:paraId="725E257F" w14:textId="77777777" w:rsidR="008A70CC" w:rsidRPr="000E513A" w:rsidRDefault="008A70CC" w:rsidP="008A70CC">
      <w:pPr>
        <w:pStyle w:val="Ttulo1"/>
        <w:ind w:left="883" w:right="614"/>
        <w:rPr>
          <w:rFonts w:cs="Arial"/>
          <w:b w:val="0"/>
          <w:bCs/>
          <w:sz w:val="18"/>
          <w:szCs w:val="18"/>
        </w:rPr>
      </w:pPr>
      <w:bookmarkStart w:id="1230" w:name="_Toc494211643"/>
      <w:bookmarkStart w:id="1231" w:name="_Toc505757204"/>
      <w:bookmarkStart w:id="1232" w:name="_Toc505869801"/>
      <w:bookmarkStart w:id="1233" w:name="_Toc3539047"/>
      <w:bookmarkStart w:id="1234" w:name="_Toc19704320"/>
      <w:bookmarkStart w:id="1235" w:name="_Toc23410299"/>
      <w:bookmarkStart w:id="1236" w:name="_Toc23958065"/>
      <w:r w:rsidRPr="000E513A">
        <w:rPr>
          <w:rFonts w:cs="Arial"/>
          <w:sz w:val="18"/>
          <w:szCs w:val="18"/>
        </w:rPr>
        <w:t>Del acceso y uso de CompraINE para los licitantes, proveedores</w:t>
      </w:r>
      <w:r w:rsidRPr="000E513A">
        <w:rPr>
          <w:rFonts w:cs="Arial"/>
          <w:spacing w:val="-15"/>
          <w:sz w:val="18"/>
          <w:szCs w:val="18"/>
        </w:rPr>
        <w:t xml:space="preserve"> </w:t>
      </w:r>
      <w:r w:rsidRPr="000E513A">
        <w:rPr>
          <w:rFonts w:cs="Arial"/>
          <w:sz w:val="18"/>
          <w:szCs w:val="18"/>
        </w:rPr>
        <w:t>y</w:t>
      </w:r>
      <w:bookmarkEnd w:id="1230"/>
      <w:bookmarkEnd w:id="1231"/>
      <w:bookmarkEnd w:id="1232"/>
      <w:bookmarkEnd w:id="1233"/>
      <w:bookmarkEnd w:id="1234"/>
      <w:bookmarkEnd w:id="1235"/>
      <w:bookmarkEnd w:id="1236"/>
    </w:p>
    <w:p w14:paraId="20D17419" w14:textId="77777777" w:rsidR="008A70CC" w:rsidRPr="000E513A" w:rsidRDefault="008A70CC" w:rsidP="008A70CC">
      <w:pPr>
        <w:ind w:left="597" w:right="614"/>
        <w:jc w:val="center"/>
        <w:rPr>
          <w:rFonts w:ascii="Arial" w:eastAsia="Arial" w:hAnsi="Arial" w:cs="Arial"/>
          <w:sz w:val="18"/>
          <w:szCs w:val="18"/>
        </w:rPr>
      </w:pPr>
      <w:r w:rsidRPr="000E513A">
        <w:rPr>
          <w:rFonts w:ascii="Arial" w:hAnsi="Arial" w:cs="Arial"/>
          <w:b/>
          <w:sz w:val="18"/>
          <w:szCs w:val="18"/>
        </w:rPr>
        <w:t>contratistas</w:t>
      </w:r>
    </w:p>
    <w:p w14:paraId="1E5F9968" w14:textId="77777777" w:rsidR="008A70CC" w:rsidRPr="000E513A" w:rsidRDefault="008A70CC" w:rsidP="008479EA">
      <w:pPr>
        <w:pStyle w:val="Prrafodelista"/>
        <w:numPr>
          <w:ilvl w:val="0"/>
          <w:numId w:val="91"/>
        </w:numPr>
        <w:tabs>
          <w:tab w:val="left" w:pos="870"/>
        </w:tabs>
        <w:spacing w:before="69"/>
        <w:ind w:left="122" w:right="199" w:firstLine="288"/>
        <w:contextualSpacing w:val="0"/>
        <w:jc w:val="both"/>
        <w:rPr>
          <w:rFonts w:ascii="Arial" w:hAnsi="Arial" w:cs="Arial"/>
          <w:sz w:val="18"/>
          <w:szCs w:val="18"/>
        </w:rPr>
      </w:pPr>
      <w:r w:rsidRPr="000E513A">
        <w:rPr>
          <w:rFonts w:ascii="Arial" w:hAnsi="Arial" w:cs="Arial"/>
          <w:sz w:val="18"/>
          <w:szCs w:val="18"/>
        </w:rPr>
        <w:t>Para que los potenciales licitantes tengan acceso a CompraINE,</w:t>
      </w:r>
      <w:r w:rsidRPr="000E513A">
        <w:rPr>
          <w:rFonts w:ascii="Arial" w:hAnsi="Arial" w:cs="Arial"/>
          <w:spacing w:val="5"/>
          <w:sz w:val="18"/>
          <w:szCs w:val="18"/>
        </w:rPr>
        <w:t xml:space="preserve"> </w:t>
      </w:r>
      <w:r w:rsidRPr="000E513A">
        <w:rPr>
          <w:rFonts w:ascii="Arial" w:hAnsi="Arial" w:cs="Arial"/>
          <w:sz w:val="18"/>
          <w:szCs w:val="18"/>
        </w:rPr>
        <w:t>será necesario</w:t>
      </w:r>
      <w:r w:rsidRPr="000E513A">
        <w:rPr>
          <w:rFonts w:ascii="Arial" w:hAnsi="Arial" w:cs="Arial"/>
          <w:spacing w:val="35"/>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mismos</w:t>
      </w:r>
      <w:r w:rsidRPr="000E513A">
        <w:rPr>
          <w:rFonts w:ascii="Arial" w:hAnsi="Arial" w:cs="Arial"/>
          <w:spacing w:val="34"/>
          <w:sz w:val="18"/>
          <w:szCs w:val="18"/>
        </w:rPr>
        <w:t xml:space="preserve"> </w:t>
      </w:r>
      <w:r w:rsidRPr="000E513A">
        <w:rPr>
          <w:rFonts w:ascii="Arial" w:hAnsi="Arial" w:cs="Arial"/>
          <w:sz w:val="18"/>
          <w:szCs w:val="18"/>
        </w:rPr>
        <w:t>capturen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datos</w:t>
      </w:r>
      <w:r w:rsidRPr="000E513A">
        <w:rPr>
          <w:rFonts w:ascii="Arial" w:hAnsi="Arial" w:cs="Arial"/>
          <w:spacing w:val="34"/>
          <w:sz w:val="18"/>
          <w:szCs w:val="18"/>
        </w:rPr>
        <w:t xml:space="preserve"> </w:t>
      </w:r>
      <w:r w:rsidRPr="000E513A">
        <w:rPr>
          <w:rFonts w:ascii="Arial" w:hAnsi="Arial" w:cs="Arial"/>
          <w:sz w:val="18"/>
          <w:szCs w:val="18"/>
        </w:rPr>
        <w:t>solicitados</w:t>
      </w:r>
      <w:r w:rsidRPr="000E513A">
        <w:rPr>
          <w:rFonts w:ascii="Arial" w:hAnsi="Arial" w:cs="Arial"/>
          <w:spacing w:val="34"/>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campos</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se determinan</w:t>
      </w:r>
      <w:r w:rsidRPr="000E513A">
        <w:rPr>
          <w:rFonts w:ascii="Arial" w:hAnsi="Arial" w:cs="Arial"/>
          <w:spacing w:val="25"/>
          <w:sz w:val="18"/>
          <w:szCs w:val="18"/>
        </w:rPr>
        <w:t xml:space="preserve"> </w:t>
      </w:r>
      <w:r w:rsidRPr="000E513A">
        <w:rPr>
          <w:rFonts w:ascii="Arial" w:hAnsi="Arial" w:cs="Arial"/>
          <w:sz w:val="18"/>
          <w:szCs w:val="18"/>
        </w:rPr>
        <w:t>como</w:t>
      </w:r>
      <w:r w:rsidRPr="000E513A">
        <w:rPr>
          <w:rFonts w:ascii="Arial" w:hAnsi="Arial" w:cs="Arial"/>
          <w:spacing w:val="25"/>
          <w:sz w:val="18"/>
          <w:szCs w:val="18"/>
        </w:rPr>
        <w:t xml:space="preserve"> </w:t>
      </w:r>
      <w:r w:rsidRPr="000E513A">
        <w:rPr>
          <w:rFonts w:ascii="Arial" w:hAnsi="Arial" w:cs="Arial"/>
          <w:sz w:val="18"/>
          <w:szCs w:val="18"/>
        </w:rPr>
        <w:t>obligatorios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formulario</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registro</w:t>
      </w:r>
      <w:r w:rsidRPr="000E513A">
        <w:rPr>
          <w:rFonts w:ascii="Arial" w:hAnsi="Arial" w:cs="Arial"/>
          <w:spacing w:val="24"/>
          <w:sz w:val="18"/>
          <w:szCs w:val="18"/>
        </w:rPr>
        <w:t xml:space="preserve"> </w:t>
      </w:r>
      <w:r w:rsidRPr="000E513A">
        <w:rPr>
          <w:rFonts w:ascii="Arial" w:hAnsi="Arial" w:cs="Arial"/>
          <w:sz w:val="18"/>
          <w:szCs w:val="18"/>
        </w:rPr>
        <w:t>que</w:t>
      </w:r>
      <w:r w:rsidRPr="000E513A">
        <w:rPr>
          <w:rFonts w:ascii="Arial" w:hAnsi="Arial" w:cs="Arial"/>
          <w:spacing w:val="25"/>
          <w:sz w:val="18"/>
          <w:szCs w:val="18"/>
        </w:rPr>
        <w:t xml:space="preserve"> </w:t>
      </w:r>
      <w:r w:rsidRPr="000E513A">
        <w:rPr>
          <w:rFonts w:ascii="Arial" w:hAnsi="Arial" w:cs="Arial"/>
          <w:sz w:val="18"/>
          <w:szCs w:val="18"/>
        </w:rPr>
        <w:t>está</w:t>
      </w:r>
      <w:r w:rsidRPr="000E513A">
        <w:rPr>
          <w:rFonts w:ascii="Arial" w:hAnsi="Arial" w:cs="Arial"/>
          <w:spacing w:val="25"/>
          <w:sz w:val="18"/>
          <w:szCs w:val="18"/>
        </w:rPr>
        <w:t xml:space="preserve"> </w:t>
      </w:r>
      <w:r w:rsidRPr="000E513A">
        <w:rPr>
          <w:rFonts w:ascii="Arial" w:hAnsi="Arial" w:cs="Arial"/>
          <w:sz w:val="18"/>
          <w:szCs w:val="18"/>
        </w:rPr>
        <w:t>disponible</w:t>
      </w:r>
      <w:r w:rsidRPr="000E513A">
        <w:rPr>
          <w:rFonts w:ascii="Arial" w:hAnsi="Arial" w:cs="Arial"/>
          <w:spacing w:val="22"/>
          <w:sz w:val="18"/>
          <w:szCs w:val="18"/>
        </w:rPr>
        <w:t xml:space="preserve"> </w:t>
      </w:r>
      <w:r w:rsidRPr="000E513A">
        <w:rPr>
          <w:rFonts w:ascii="Arial" w:hAnsi="Arial" w:cs="Arial"/>
          <w:sz w:val="18"/>
          <w:szCs w:val="18"/>
        </w:rPr>
        <w:t>en CompraINE. Si los licitantes lo estiman conveniente podrán capturar, en</w:t>
      </w:r>
      <w:r w:rsidRPr="000E513A">
        <w:rPr>
          <w:rFonts w:ascii="Arial" w:hAnsi="Arial" w:cs="Arial"/>
          <w:spacing w:val="34"/>
          <w:sz w:val="18"/>
          <w:szCs w:val="18"/>
        </w:rPr>
        <w:t xml:space="preserve"> </w:t>
      </w:r>
      <w:r w:rsidRPr="000E513A">
        <w:rPr>
          <w:rFonts w:ascii="Arial" w:hAnsi="Arial" w:cs="Arial"/>
          <w:sz w:val="18"/>
          <w:szCs w:val="18"/>
        </w:rPr>
        <w:t>ese momento</w:t>
      </w:r>
      <w:r w:rsidRPr="000E513A">
        <w:rPr>
          <w:rFonts w:ascii="Arial" w:hAnsi="Arial" w:cs="Arial"/>
          <w:spacing w:val="56"/>
          <w:sz w:val="18"/>
          <w:szCs w:val="18"/>
        </w:rPr>
        <w:t xml:space="preserve"> </w:t>
      </w:r>
      <w:r w:rsidRPr="000E513A">
        <w:rPr>
          <w:rFonts w:ascii="Arial" w:hAnsi="Arial" w:cs="Arial"/>
          <w:sz w:val="18"/>
          <w:szCs w:val="18"/>
        </w:rPr>
        <w:t>o</w:t>
      </w:r>
      <w:r w:rsidRPr="000E513A">
        <w:rPr>
          <w:rFonts w:ascii="Arial" w:hAnsi="Arial" w:cs="Arial"/>
          <w:spacing w:val="58"/>
          <w:sz w:val="18"/>
          <w:szCs w:val="18"/>
        </w:rPr>
        <w:t xml:space="preserve"> </w:t>
      </w:r>
      <w:r w:rsidRPr="000E513A">
        <w:rPr>
          <w:rFonts w:ascii="Arial" w:hAnsi="Arial" w:cs="Arial"/>
          <w:sz w:val="18"/>
          <w:szCs w:val="18"/>
        </w:rPr>
        <w:t>con</w:t>
      </w:r>
      <w:r w:rsidRPr="000E513A">
        <w:rPr>
          <w:rFonts w:ascii="Arial" w:hAnsi="Arial" w:cs="Arial"/>
          <w:spacing w:val="58"/>
          <w:sz w:val="18"/>
          <w:szCs w:val="18"/>
        </w:rPr>
        <w:t xml:space="preserve"> </w:t>
      </w:r>
      <w:r w:rsidRPr="000E513A">
        <w:rPr>
          <w:rFonts w:ascii="Arial" w:hAnsi="Arial" w:cs="Arial"/>
          <w:sz w:val="18"/>
          <w:szCs w:val="18"/>
        </w:rPr>
        <w:t>posterioridad,</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totalidad</w:t>
      </w:r>
      <w:r w:rsidRPr="000E513A">
        <w:rPr>
          <w:rFonts w:ascii="Arial" w:hAnsi="Arial" w:cs="Arial"/>
          <w:spacing w:val="56"/>
          <w:sz w:val="18"/>
          <w:szCs w:val="18"/>
        </w:rPr>
        <w:t xml:space="preserve"> </w:t>
      </w:r>
      <w:r w:rsidRPr="000E513A">
        <w:rPr>
          <w:rFonts w:ascii="Arial" w:hAnsi="Arial" w:cs="Arial"/>
          <w:sz w:val="18"/>
          <w:szCs w:val="18"/>
        </w:rPr>
        <w:t>de</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información</w:t>
      </w:r>
      <w:r w:rsidRPr="000E513A">
        <w:rPr>
          <w:rFonts w:ascii="Arial" w:hAnsi="Arial" w:cs="Arial"/>
          <w:spacing w:val="58"/>
          <w:sz w:val="18"/>
          <w:szCs w:val="18"/>
        </w:rPr>
        <w:t xml:space="preserve"> </w:t>
      </w:r>
      <w:r w:rsidRPr="000E513A">
        <w:rPr>
          <w:rFonts w:ascii="Arial" w:hAnsi="Arial" w:cs="Arial"/>
          <w:sz w:val="18"/>
          <w:szCs w:val="18"/>
        </w:rPr>
        <w:t>prevista</w:t>
      </w:r>
      <w:r w:rsidRPr="000E513A">
        <w:rPr>
          <w:rFonts w:ascii="Arial" w:hAnsi="Arial" w:cs="Arial"/>
          <w:spacing w:val="58"/>
          <w:sz w:val="18"/>
          <w:szCs w:val="18"/>
        </w:rPr>
        <w:t xml:space="preserve"> </w:t>
      </w:r>
      <w:r w:rsidRPr="000E513A">
        <w:rPr>
          <w:rFonts w:ascii="Arial" w:hAnsi="Arial" w:cs="Arial"/>
          <w:sz w:val="18"/>
          <w:szCs w:val="18"/>
        </w:rPr>
        <w:t>en</w:t>
      </w:r>
      <w:r w:rsidRPr="000E513A">
        <w:rPr>
          <w:rFonts w:ascii="Arial" w:hAnsi="Arial" w:cs="Arial"/>
          <w:spacing w:val="58"/>
          <w:sz w:val="18"/>
          <w:szCs w:val="18"/>
        </w:rPr>
        <w:t xml:space="preserve"> </w:t>
      </w:r>
      <w:r w:rsidRPr="000E513A">
        <w:rPr>
          <w:rFonts w:ascii="Arial" w:hAnsi="Arial" w:cs="Arial"/>
          <w:sz w:val="18"/>
          <w:szCs w:val="18"/>
        </w:rPr>
        <w:t>dicho formulario.</w:t>
      </w:r>
    </w:p>
    <w:p w14:paraId="548CF8B5" w14:textId="77777777" w:rsidR="008A70CC" w:rsidRPr="000E513A" w:rsidRDefault="008A70CC" w:rsidP="008A70CC">
      <w:pPr>
        <w:rPr>
          <w:rFonts w:ascii="Arial" w:eastAsia="Arial" w:hAnsi="Arial" w:cs="Arial"/>
          <w:sz w:val="18"/>
          <w:szCs w:val="18"/>
        </w:rPr>
      </w:pPr>
    </w:p>
    <w:p w14:paraId="3F2E0DFF" w14:textId="77777777" w:rsidR="008A70CC" w:rsidRPr="000E513A" w:rsidRDefault="008A70CC" w:rsidP="008A70CC">
      <w:pPr>
        <w:pStyle w:val="Textoindependiente"/>
        <w:ind w:left="122" w:right="199"/>
        <w:rPr>
          <w:rFonts w:cs="Arial"/>
          <w:sz w:val="18"/>
          <w:szCs w:val="18"/>
        </w:rPr>
      </w:pPr>
      <w:r w:rsidRPr="000E513A">
        <w:rPr>
          <w:rFonts w:cs="Arial"/>
          <w:sz w:val="18"/>
          <w:szCs w:val="18"/>
        </w:rPr>
        <w:t>En caso de licitantes nacionales y licitantes extranjeros, el medio de</w:t>
      </w:r>
      <w:r w:rsidRPr="000E513A">
        <w:rPr>
          <w:rFonts w:cs="Arial"/>
          <w:spacing w:val="63"/>
          <w:sz w:val="18"/>
          <w:szCs w:val="18"/>
        </w:rPr>
        <w:t xml:space="preserve"> </w:t>
      </w:r>
      <w:r w:rsidRPr="000E513A">
        <w:rPr>
          <w:rFonts w:cs="Arial"/>
          <w:sz w:val="18"/>
          <w:szCs w:val="18"/>
        </w:rPr>
        <w:t>identificación electrónico para que hagan uso de CompraINE será generado por el</w:t>
      </w:r>
      <w:r w:rsidRPr="000E513A">
        <w:rPr>
          <w:rFonts w:cs="Arial"/>
          <w:spacing w:val="66"/>
          <w:sz w:val="18"/>
          <w:szCs w:val="18"/>
        </w:rPr>
        <w:t xml:space="preserve"> </w:t>
      </w:r>
      <w:r w:rsidRPr="000E513A">
        <w:rPr>
          <w:rFonts w:cs="Arial"/>
          <w:sz w:val="18"/>
          <w:szCs w:val="18"/>
        </w:rPr>
        <w:t>mismo sistema electrónico de información pública, previo llenado de los  formatos</w:t>
      </w:r>
      <w:r w:rsidRPr="000E513A">
        <w:rPr>
          <w:rFonts w:cs="Arial"/>
          <w:spacing w:val="13"/>
          <w:sz w:val="18"/>
          <w:szCs w:val="18"/>
        </w:rPr>
        <w:t xml:space="preserve"> </w:t>
      </w:r>
      <w:r w:rsidRPr="000E513A">
        <w:rPr>
          <w:rFonts w:cs="Arial"/>
          <w:sz w:val="18"/>
          <w:szCs w:val="18"/>
        </w:rPr>
        <w:t>que para tal efecto hayan sido desarrollados en el mismo y sea entregada</w:t>
      </w:r>
      <w:r w:rsidRPr="000E513A">
        <w:rPr>
          <w:rFonts w:cs="Arial"/>
          <w:spacing w:val="12"/>
          <w:sz w:val="18"/>
          <w:szCs w:val="18"/>
        </w:rPr>
        <w:t xml:space="preserve"> </w:t>
      </w:r>
      <w:r w:rsidRPr="000E513A">
        <w:rPr>
          <w:rFonts w:cs="Arial"/>
          <w:sz w:val="18"/>
          <w:szCs w:val="18"/>
        </w:rPr>
        <w:t>la documentación que a continuación se señala o de su equivalente, la cual en</w:t>
      </w:r>
      <w:r w:rsidRPr="000E513A">
        <w:rPr>
          <w:rFonts w:cs="Arial"/>
          <w:spacing w:val="51"/>
          <w:sz w:val="18"/>
          <w:szCs w:val="18"/>
        </w:rPr>
        <w:t xml:space="preserve"> </w:t>
      </w:r>
      <w:r w:rsidRPr="000E513A">
        <w:rPr>
          <w:rFonts w:cs="Arial"/>
          <w:sz w:val="18"/>
          <w:szCs w:val="18"/>
        </w:rPr>
        <w:t>caso de presentarse en idioma distinto al español deberá acompañarse de</w:t>
      </w:r>
      <w:r w:rsidRPr="000E513A">
        <w:rPr>
          <w:rFonts w:cs="Arial"/>
          <w:spacing w:val="53"/>
          <w:sz w:val="18"/>
          <w:szCs w:val="18"/>
        </w:rPr>
        <w:t xml:space="preserve"> </w:t>
      </w:r>
      <w:r w:rsidRPr="000E513A">
        <w:rPr>
          <w:rFonts w:cs="Arial"/>
          <w:sz w:val="18"/>
          <w:szCs w:val="18"/>
        </w:rPr>
        <w:t>su correspondiente traducción certificada a este idioma. Dicha documentación</w:t>
      </w:r>
      <w:r w:rsidRPr="000E513A">
        <w:rPr>
          <w:rFonts w:cs="Arial"/>
          <w:spacing w:val="4"/>
          <w:sz w:val="18"/>
          <w:szCs w:val="18"/>
        </w:rPr>
        <w:t xml:space="preserve"> </w:t>
      </w:r>
      <w:r w:rsidRPr="000E513A">
        <w:rPr>
          <w:rFonts w:cs="Arial"/>
          <w:sz w:val="18"/>
          <w:szCs w:val="18"/>
        </w:rPr>
        <w:t>deberá remitirse debidamente legalizada o, en su caso, apostillada por las</w:t>
      </w:r>
      <w:r w:rsidRPr="000E513A">
        <w:rPr>
          <w:rFonts w:cs="Arial"/>
          <w:spacing w:val="5"/>
          <w:sz w:val="18"/>
          <w:szCs w:val="18"/>
        </w:rPr>
        <w:t xml:space="preserve"> </w:t>
      </w:r>
      <w:r w:rsidRPr="000E513A">
        <w:rPr>
          <w:rFonts w:cs="Arial"/>
          <w:sz w:val="18"/>
          <w:szCs w:val="18"/>
        </w:rPr>
        <w:t>autoridades competentes en términos de las disposiciones aplicables, a través de</w:t>
      </w:r>
      <w:r w:rsidRPr="000E513A">
        <w:rPr>
          <w:rFonts w:cs="Arial"/>
          <w:spacing w:val="58"/>
          <w:sz w:val="18"/>
          <w:szCs w:val="18"/>
        </w:rPr>
        <w:t xml:space="preserve"> </w:t>
      </w:r>
      <w:r w:rsidRPr="000E513A">
        <w:rPr>
          <w:rFonts w:cs="Arial"/>
          <w:sz w:val="18"/>
          <w:szCs w:val="18"/>
        </w:rPr>
        <w:t>CompraINE, de manera</w:t>
      </w:r>
      <w:r w:rsidRPr="000E513A">
        <w:rPr>
          <w:rFonts w:cs="Arial"/>
          <w:spacing w:val="-10"/>
          <w:sz w:val="18"/>
          <w:szCs w:val="18"/>
        </w:rPr>
        <w:t xml:space="preserve"> </w:t>
      </w:r>
      <w:r w:rsidRPr="000E513A">
        <w:rPr>
          <w:rFonts w:cs="Arial"/>
          <w:sz w:val="18"/>
          <w:szCs w:val="18"/>
        </w:rPr>
        <w:t>digitalizada:</w:t>
      </w:r>
    </w:p>
    <w:p w14:paraId="64DBCC19" w14:textId="77777777" w:rsidR="008A70CC" w:rsidRPr="000E513A" w:rsidRDefault="008A70CC" w:rsidP="008A70CC">
      <w:pPr>
        <w:rPr>
          <w:rFonts w:ascii="Arial" w:eastAsia="Arial" w:hAnsi="Arial" w:cs="Arial"/>
          <w:sz w:val="18"/>
          <w:szCs w:val="18"/>
        </w:rPr>
      </w:pPr>
    </w:p>
    <w:tbl>
      <w:tblPr>
        <w:tblStyle w:val="TableNormal2"/>
        <w:tblW w:w="0" w:type="auto"/>
        <w:tblInd w:w="114" w:type="dxa"/>
        <w:tblLayout w:type="fixed"/>
        <w:tblLook w:val="01E0" w:firstRow="1" w:lastRow="1" w:firstColumn="1" w:lastColumn="1" w:noHBand="0" w:noVBand="0"/>
      </w:tblPr>
      <w:tblGrid>
        <w:gridCol w:w="4462"/>
        <w:gridCol w:w="4461"/>
      </w:tblGrid>
      <w:tr w:rsidR="008A70CC" w:rsidRPr="000E513A" w14:paraId="3EDC7215" w14:textId="77777777" w:rsidTr="00EA261C">
        <w:trPr>
          <w:trHeight w:hRule="exact" w:val="732"/>
        </w:trPr>
        <w:tc>
          <w:tcPr>
            <w:tcW w:w="4462" w:type="dxa"/>
            <w:tcBorders>
              <w:top w:val="nil"/>
              <w:left w:val="single" w:sz="6" w:space="0" w:color="FFFFFF"/>
              <w:bottom w:val="nil"/>
              <w:right w:val="single" w:sz="6" w:space="0" w:color="FFFFFF"/>
            </w:tcBorders>
            <w:shd w:val="clear" w:color="auto" w:fill="DFDFDF"/>
          </w:tcPr>
          <w:p w14:paraId="5F31BA77" w14:textId="77777777" w:rsidR="008A70CC" w:rsidRPr="000E513A" w:rsidRDefault="008A70CC" w:rsidP="00EA261C">
            <w:pPr>
              <w:pStyle w:val="TableParagraph"/>
              <w:tabs>
                <w:tab w:val="left" w:pos="1735"/>
              </w:tabs>
              <w:spacing w:before="171"/>
              <w:ind w:left="1015"/>
              <w:rPr>
                <w:rFonts w:ascii="Arial" w:eastAsia="Arial" w:hAnsi="Arial" w:cs="Arial"/>
                <w:sz w:val="18"/>
                <w:szCs w:val="18"/>
              </w:rPr>
            </w:pPr>
            <w:r w:rsidRPr="000E513A">
              <w:rPr>
                <w:rFonts w:ascii="Arial" w:hAnsi="Arial" w:cs="Arial"/>
                <w:b/>
                <w:sz w:val="18"/>
                <w:szCs w:val="18"/>
              </w:rPr>
              <w:t>I.</w:t>
            </w:r>
            <w:r w:rsidRPr="000E513A">
              <w:rPr>
                <w:rFonts w:ascii="Arial" w:hAnsi="Arial" w:cs="Arial"/>
                <w:b/>
                <w:sz w:val="18"/>
                <w:szCs w:val="18"/>
              </w:rPr>
              <w:tab/>
              <w:t>Persona</w:t>
            </w:r>
            <w:r w:rsidRPr="000E513A">
              <w:rPr>
                <w:rFonts w:ascii="Arial" w:hAnsi="Arial" w:cs="Arial"/>
                <w:b/>
                <w:spacing w:val="-3"/>
                <w:sz w:val="18"/>
                <w:szCs w:val="18"/>
              </w:rPr>
              <w:t xml:space="preserve"> </w:t>
            </w:r>
            <w:r w:rsidRPr="000E513A">
              <w:rPr>
                <w:rFonts w:ascii="Arial" w:hAnsi="Arial" w:cs="Arial"/>
                <w:b/>
                <w:sz w:val="18"/>
                <w:szCs w:val="18"/>
              </w:rPr>
              <w:t>Física</w:t>
            </w:r>
          </w:p>
        </w:tc>
        <w:tc>
          <w:tcPr>
            <w:tcW w:w="4461" w:type="dxa"/>
            <w:tcBorders>
              <w:top w:val="nil"/>
              <w:left w:val="single" w:sz="6" w:space="0" w:color="FFFFFF"/>
              <w:bottom w:val="nil"/>
              <w:right w:val="single" w:sz="6" w:space="0" w:color="FFFFFF"/>
            </w:tcBorders>
            <w:shd w:val="clear" w:color="auto" w:fill="DFDFDF"/>
          </w:tcPr>
          <w:p w14:paraId="11CB49D7" w14:textId="77777777" w:rsidR="008A70CC" w:rsidRPr="000E513A" w:rsidRDefault="008A70CC" w:rsidP="00EA261C">
            <w:pPr>
              <w:pStyle w:val="TableParagraph"/>
              <w:tabs>
                <w:tab w:val="left" w:pos="1757"/>
              </w:tabs>
              <w:spacing w:before="171"/>
              <w:ind w:left="1037"/>
              <w:rPr>
                <w:rFonts w:ascii="Arial" w:eastAsia="Arial" w:hAnsi="Arial" w:cs="Arial"/>
                <w:sz w:val="18"/>
                <w:szCs w:val="18"/>
              </w:rPr>
            </w:pPr>
            <w:r w:rsidRPr="000E513A">
              <w:rPr>
                <w:rFonts w:ascii="Arial" w:hAnsi="Arial" w:cs="Arial"/>
                <w:b/>
                <w:sz w:val="18"/>
                <w:szCs w:val="18"/>
              </w:rPr>
              <w:t>II.</w:t>
            </w:r>
            <w:r w:rsidRPr="000E513A">
              <w:rPr>
                <w:rFonts w:ascii="Arial" w:hAnsi="Arial" w:cs="Arial"/>
                <w:b/>
                <w:sz w:val="18"/>
                <w:szCs w:val="18"/>
              </w:rPr>
              <w:tab/>
              <w:t>Persona</w:t>
            </w:r>
            <w:r w:rsidRPr="000E513A">
              <w:rPr>
                <w:rFonts w:ascii="Arial" w:hAnsi="Arial" w:cs="Arial"/>
                <w:b/>
                <w:spacing w:val="-2"/>
                <w:sz w:val="18"/>
                <w:szCs w:val="18"/>
              </w:rPr>
              <w:t xml:space="preserve"> </w:t>
            </w:r>
            <w:r w:rsidRPr="000E513A">
              <w:rPr>
                <w:rFonts w:ascii="Arial" w:hAnsi="Arial" w:cs="Arial"/>
                <w:b/>
                <w:sz w:val="18"/>
                <w:szCs w:val="18"/>
              </w:rPr>
              <w:t>Moral</w:t>
            </w:r>
          </w:p>
        </w:tc>
      </w:tr>
      <w:tr w:rsidR="008A70CC" w:rsidRPr="000E513A" w14:paraId="28FF8F6A" w14:textId="77777777" w:rsidTr="00EA261C">
        <w:trPr>
          <w:trHeight w:hRule="exact" w:val="3639"/>
        </w:trPr>
        <w:tc>
          <w:tcPr>
            <w:tcW w:w="4462" w:type="dxa"/>
            <w:tcBorders>
              <w:top w:val="nil"/>
              <w:left w:val="single" w:sz="6" w:space="0" w:color="FFFFFF"/>
              <w:bottom w:val="nil"/>
              <w:right w:val="single" w:sz="6" w:space="0" w:color="FFFFFF"/>
            </w:tcBorders>
            <w:shd w:val="clear" w:color="auto" w:fill="DFDFDF"/>
          </w:tcPr>
          <w:p w14:paraId="2A115337" w14:textId="77777777" w:rsidR="008A70CC" w:rsidRPr="00F648A8" w:rsidRDefault="008A70CC" w:rsidP="008479EA">
            <w:pPr>
              <w:pStyle w:val="TableParagraph"/>
              <w:numPr>
                <w:ilvl w:val="0"/>
                <w:numId w:val="90"/>
              </w:numPr>
              <w:tabs>
                <w:tab w:val="left" w:pos="521"/>
              </w:tabs>
              <w:spacing w:before="10"/>
              <w:ind w:right="180" w:firstLine="0"/>
              <w:jc w:val="both"/>
              <w:rPr>
                <w:rFonts w:ascii="Arial" w:eastAsia="Arial" w:hAnsi="Arial" w:cs="Arial"/>
                <w:sz w:val="18"/>
                <w:szCs w:val="18"/>
                <w:lang w:val="es-MX"/>
              </w:rPr>
            </w:pPr>
            <w:r w:rsidRPr="00F648A8">
              <w:rPr>
                <w:rFonts w:ascii="Arial" w:hAnsi="Arial" w:cs="Arial"/>
                <w:sz w:val="18"/>
                <w:szCs w:val="18"/>
                <w:lang w:val="es-MX"/>
              </w:rPr>
              <w:t>Identificación oficial con</w:t>
            </w:r>
            <w:r w:rsidRPr="00F648A8">
              <w:rPr>
                <w:rFonts w:ascii="Arial" w:hAnsi="Arial" w:cs="Arial"/>
                <w:spacing w:val="-16"/>
                <w:sz w:val="18"/>
                <w:szCs w:val="18"/>
                <w:lang w:val="es-MX"/>
              </w:rPr>
              <w:t xml:space="preserve"> </w:t>
            </w:r>
            <w:r w:rsidRPr="00F648A8">
              <w:rPr>
                <w:rFonts w:ascii="Arial" w:hAnsi="Arial" w:cs="Arial"/>
                <w:sz w:val="18"/>
                <w:szCs w:val="18"/>
                <w:lang w:val="es-MX"/>
              </w:rPr>
              <w:t>fotografía del país de origen (por</w:t>
            </w:r>
            <w:r w:rsidRPr="00F648A8">
              <w:rPr>
                <w:rFonts w:ascii="Arial" w:hAnsi="Arial" w:cs="Arial"/>
                <w:spacing w:val="11"/>
                <w:sz w:val="18"/>
                <w:szCs w:val="18"/>
                <w:lang w:val="es-MX"/>
              </w:rPr>
              <w:t xml:space="preserve"> </w:t>
            </w:r>
            <w:r w:rsidRPr="00F648A8">
              <w:rPr>
                <w:rFonts w:ascii="Arial" w:hAnsi="Arial" w:cs="Arial"/>
                <w:sz w:val="18"/>
                <w:szCs w:val="18"/>
                <w:lang w:val="es-MX"/>
              </w:rPr>
              <w:t>ejemplo pasaporte vigente, credencial</w:t>
            </w:r>
            <w:r w:rsidRPr="00F648A8">
              <w:rPr>
                <w:rFonts w:ascii="Arial" w:hAnsi="Arial" w:cs="Arial"/>
                <w:spacing w:val="42"/>
                <w:sz w:val="18"/>
                <w:szCs w:val="18"/>
                <w:lang w:val="es-MX"/>
              </w:rPr>
              <w:t xml:space="preserve"> </w:t>
            </w:r>
            <w:r w:rsidRPr="00F648A8">
              <w:rPr>
                <w:rFonts w:ascii="Arial" w:hAnsi="Arial" w:cs="Arial"/>
                <w:sz w:val="18"/>
                <w:szCs w:val="18"/>
                <w:lang w:val="es-MX"/>
              </w:rPr>
              <w:t>para votar vigente o cedula</w:t>
            </w:r>
            <w:r w:rsidRPr="00F648A8">
              <w:rPr>
                <w:rFonts w:ascii="Arial" w:hAnsi="Arial" w:cs="Arial"/>
                <w:spacing w:val="-6"/>
                <w:sz w:val="18"/>
                <w:szCs w:val="18"/>
                <w:lang w:val="es-MX"/>
              </w:rPr>
              <w:t xml:space="preserve"> </w:t>
            </w:r>
            <w:r w:rsidRPr="00F648A8">
              <w:rPr>
                <w:rFonts w:ascii="Arial" w:hAnsi="Arial" w:cs="Arial"/>
                <w:sz w:val="18"/>
                <w:szCs w:val="18"/>
                <w:lang w:val="es-MX"/>
              </w:rPr>
              <w:t>profesional).</w:t>
            </w:r>
          </w:p>
          <w:p w14:paraId="75B238AC" w14:textId="77777777" w:rsidR="008A70CC" w:rsidRPr="000E513A" w:rsidRDefault="008A70CC" w:rsidP="008479EA">
            <w:pPr>
              <w:pStyle w:val="TableParagraph"/>
              <w:numPr>
                <w:ilvl w:val="0"/>
                <w:numId w:val="90"/>
              </w:numPr>
              <w:tabs>
                <w:tab w:val="left" w:pos="490"/>
              </w:tabs>
              <w:spacing w:before="101"/>
              <w:ind w:left="489" w:hanging="293"/>
              <w:jc w:val="both"/>
              <w:rPr>
                <w:rFonts w:ascii="Arial" w:eastAsia="Arial" w:hAnsi="Arial" w:cs="Arial"/>
                <w:sz w:val="18"/>
                <w:szCs w:val="18"/>
              </w:rPr>
            </w:pPr>
            <w:r w:rsidRPr="000E513A">
              <w:rPr>
                <w:rFonts w:ascii="Arial" w:hAnsi="Arial" w:cs="Arial"/>
                <w:sz w:val="18"/>
                <w:szCs w:val="18"/>
              </w:rPr>
              <w:t>Cédula de identificación</w:t>
            </w:r>
            <w:r w:rsidRPr="000E513A">
              <w:rPr>
                <w:rFonts w:ascii="Arial" w:hAnsi="Arial" w:cs="Arial"/>
                <w:spacing w:val="-2"/>
                <w:sz w:val="18"/>
                <w:szCs w:val="18"/>
              </w:rPr>
              <w:t xml:space="preserve"> </w:t>
            </w:r>
            <w:r w:rsidRPr="000E513A">
              <w:rPr>
                <w:rFonts w:ascii="Arial" w:hAnsi="Arial" w:cs="Arial"/>
                <w:sz w:val="18"/>
                <w:szCs w:val="18"/>
              </w:rPr>
              <w:t>fiscal.</w:t>
            </w:r>
          </w:p>
          <w:p w14:paraId="51351A91" w14:textId="77777777" w:rsidR="008A70CC" w:rsidRPr="00F648A8" w:rsidRDefault="008A70CC" w:rsidP="008479EA">
            <w:pPr>
              <w:pStyle w:val="TableParagraph"/>
              <w:numPr>
                <w:ilvl w:val="0"/>
                <w:numId w:val="90"/>
              </w:numPr>
              <w:tabs>
                <w:tab w:val="left" w:pos="677"/>
              </w:tabs>
              <w:spacing w:before="98"/>
              <w:ind w:right="182" w:firstLine="0"/>
              <w:jc w:val="both"/>
              <w:rPr>
                <w:rFonts w:ascii="Arial" w:eastAsia="Arial" w:hAnsi="Arial" w:cs="Arial"/>
                <w:sz w:val="18"/>
                <w:szCs w:val="18"/>
                <w:lang w:val="es-MX"/>
              </w:rPr>
            </w:pPr>
            <w:r w:rsidRPr="00F648A8">
              <w:rPr>
                <w:rFonts w:ascii="Arial" w:hAnsi="Arial" w:cs="Arial"/>
                <w:sz w:val="18"/>
                <w:szCs w:val="18"/>
                <w:lang w:val="es-MX"/>
              </w:rPr>
              <w:t>Clave única de registro</w:t>
            </w:r>
            <w:r w:rsidRPr="00F648A8">
              <w:rPr>
                <w:rFonts w:ascii="Arial" w:hAnsi="Arial" w:cs="Arial"/>
                <w:spacing w:val="58"/>
                <w:sz w:val="18"/>
                <w:szCs w:val="18"/>
                <w:lang w:val="es-MX"/>
              </w:rPr>
              <w:t xml:space="preserve"> </w:t>
            </w:r>
            <w:r w:rsidRPr="00F648A8">
              <w:rPr>
                <w:rFonts w:ascii="Arial" w:hAnsi="Arial" w:cs="Arial"/>
                <w:sz w:val="18"/>
                <w:szCs w:val="18"/>
                <w:lang w:val="es-MX"/>
              </w:rPr>
              <w:t>de población, si existe en el país</w:t>
            </w:r>
            <w:r w:rsidRPr="00F648A8">
              <w:rPr>
                <w:rFonts w:ascii="Arial" w:hAnsi="Arial" w:cs="Arial"/>
                <w:spacing w:val="51"/>
                <w:sz w:val="18"/>
                <w:szCs w:val="18"/>
                <w:lang w:val="es-MX"/>
              </w:rPr>
              <w:t xml:space="preserve"> </w:t>
            </w:r>
            <w:r w:rsidRPr="00F648A8">
              <w:rPr>
                <w:rFonts w:ascii="Arial" w:hAnsi="Arial" w:cs="Arial"/>
                <w:sz w:val="18"/>
                <w:szCs w:val="18"/>
                <w:lang w:val="es-MX"/>
              </w:rPr>
              <w:t>de origen.</w:t>
            </w:r>
          </w:p>
          <w:p w14:paraId="7D48FEB8" w14:textId="77777777" w:rsidR="008A70CC" w:rsidRPr="00F648A8" w:rsidRDefault="008A70CC" w:rsidP="00EA261C">
            <w:pPr>
              <w:pStyle w:val="TableParagraph"/>
              <w:spacing w:before="98" w:line="242" w:lineRule="auto"/>
              <w:ind w:left="196" w:right="184"/>
              <w:jc w:val="both"/>
              <w:rPr>
                <w:rFonts w:ascii="Arial" w:eastAsia="Arial" w:hAnsi="Arial" w:cs="Arial"/>
                <w:sz w:val="18"/>
                <w:szCs w:val="18"/>
                <w:lang w:val="es-MX"/>
              </w:rPr>
            </w:pPr>
            <w:r w:rsidRPr="00F648A8">
              <w:rPr>
                <w:rFonts w:ascii="Arial" w:hAnsi="Arial" w:cs="Arial"/>
                <w:sz w:val="18"/>
                <w:szCs w:val="18"/>
                <w:lang w:val="es-MX"/>
              </w:rPr>
              <w:t>En caso de que el trámite lo realice</w:t>
            </w:r>
            <w:r w:rsidRPr="00F648A8">
              <w:rPr>
                <w:rFonts w:ascii="Arial" w:hAnsi="Arial" w:cs="Arial"/>
                <w:spacing w:val="39"/>
                <w:sz w:val="18"/>
                <w:szCs w:val="18"/>
                <w:lang w:val="es-MX"/>
              </w:rPr>
              <w:t xml:space="preserve"> </w:t>
            </w:r>
            <w:r w:rsidRPr="00F648A8">
              <w:rPr>
                <w:rFonts w:ascii="Arial" w:hAnsi="Arial" w:cs="Arial"/>
                <w:sz w:val="18"/>
                <w:szCs w:val="18"/>
                <w:lang w:val="es-MX"/>
              </w:rPr>
              <w:t>a través de apoderado,</w:t>
            </w:r>
            <w:r w:rsidRPr="00F648A8">
              <w:rPr>
                <w:rFonts w:ascii="Arial" w:hAnsi="Arial" w:cs="Arial"/>
                <w:spacing w:val="-15"/>
                <w:sz w:val="18"/>
                <w:szCs w:val="18"/>
                <w:lang w:val="es-MX"/>
              </w:rPr>
              <w:t xml:space="preserve"> </w:t>
            </w:r>
            <w:r w:rsidRPr="00F648A8">
              <w:rPr>
                <w:rFonts w:ascii="Arial" w:hAnsi="Arial" w:cs="Arial"/>
                <w:sz w:val="18"/>
                <w:szCs w:val="18"/>
                <w:lang w:val="es-MX"/>
              </w:rPr>
              <w:t>adicionalmente:</w:t>
            </w:r>
          </w:p>
          <w:p w14:paraId="7460D512" w14:textId="77777777" w:rsidR="008A70CC" w:rsidRPr="00F648A8" w:rsidRDefault="008A70CC" w:rsidP="008479EA">
            <w:pPr>
              <w:pStyle w:val="TableParagraph"/>
              <w:numPr>
                <w:ilvl w:val="0"/>
                <w:numId w:val="89"/>
              </w:numPr>
              <w:tabs>
                <w:tab w:val="left" w:pos="622"/>
                <w:tab w:val="left" w:pos="2724"/>
              </w:tabs>
              <w:spacing w:before="95" w:line="242" w:lineRule="auto"/>
              <w:ind w:right="180"/>
              <w:jc w:val="both"/>
              <w:rPr>
                <w:rFonts w:ascii="Arial" w:eastAsia="Arial" w:hAnsi="Arial" w:cs="Arial"/>
                <w:sz w:val="18"/>
                <w:szCs w:val="18"/>
                <w:lang w:val="es-MX"/>
              </w:rPr>
            </w:pPr>
            <w:r w:rsidRPr="00F648A8">
              <w:rPr>
                <w:rFonts w:ascii="Arial" w:hAnsi="Arial" w:cs="Arial"/>
                <w:sz w:val="18"/>
                <w:szCs w:val="18"/>
                <w:lang w:val="es-MX"/>
              </w:rPr>
              <w:t>Documento</w:t>
            </w:r>
            <w:r w:rsidRPr="00F648A8">
              <w:rPr>
                <w:rFonts w:ascii="Arial" w:hAnsi="Arial" w:cs="Arial"/>
                <w:spacing w:val="66"/>
                <w:sz w:val="18"/>
                <w:szCs w:val="18"/>
                <w:lang w:val="es-MX"/>
              </w:rPr>
              <w:t xml:space="preserve"> </w:t>
            </w:r>
            <w:r w:rsidRPr="00F648A8">
              <w:rPr>
                <w:rFonts w:ascii="Arial" w:hAnsi="Arial" w:cs="Arial"/>
                <w:sz w:val="18"/>
                <w:szCs w:val="18"/>
                <w:lang w:val="es-MX"/>
              </w:rPr>
              <w:t>que</w:t>
            </w:r>
            <w:r w:rsidRPr="00F648A8">
              <w:rPr>
                <w:rFonts w:ascii="Arial" w:hAnsi="Arial" w:cs="Arial"/>
                <w:spacing w:val="66"/>
                <w:sz w:val="18"/>
                <w:szCs w:val="18"/>
                <w:lang w:val="es-MX"/>
              </w:rPr>
              <w:t xml:space="preserve"> </w:t>
            </w:r>
            <w:r w:rsidRPr="00F648A8">
              <w:rPr>
                <w:rFonts w:ascii="Arial" w:hAnsi="Arial" w:cs="Arial"/>
                <w:sz w:val="18"/>
                <w:szCs w:val="18"/>
                <w:lang w:val="es-MX"/>
              </w:rPr>
              <w:t>acredite</w:t>
            </w:r>
            <w:r w:rsidRPr="00F648A8">
              <w:rPr>
                <w:rFonts w:ascii="Arial" w:hAnsi="Arial" w:cs="Arial"/>
                <w:spacing w:val="34"/>
                <w:sz w:val="18"/>
                <w:szCs w:val="18"/>
                <w:lang w:val="es-MX"/>
              </w:rPr>
              <w:t xml:space="preserve"> </w:t>
            </w:r>
            <w:r w:rsidRPr="00F648A8">
              <w:rPr>
                <w:rFonts w:ascii="Arial" w:hAnsi="Arial" w:cs="Arial"/>
                <w:sz w:val="18"/>
                <w:szCs w:val="18"/>
                <w:lang w:val="es-MX"/>
              </w:rPr>
              <w:t xml:space="preserve">el </w:t>
            </w:r>
            <w:r w:rsidRPr="00F648A8">
              <w:rPr>
                <w:rFonts w:ascii="Arial" w:hAnsi="Arial" w:cs="Arial"/>
                <w:spacing w:val="-1"/>
                <w:sz w:val="18"/>
                <w:szCs w:val="18"/>
                <w:lang w:val="es-MX"/>
              </w:rPr>
              <w:t>otorgamiento</w:t>
            </w:r>
            <w:r w:rsidRPr="00F648A8">
              <w:rPr>
                <w:rFonts w:ascii="Arial" w:hAnsi="Arial" w:cs="Arial"/>
                <w:spacing w:val="-1"/>
                <w:sz w:val="18"/>
                <w:szCs w:val="18"/>
                <w:lang w:val="es-MX"/>
              </w:rPr>
              <w:tab/>
              <w:t>de</w:t>
            </w:r>
            <w:r w:rsidRPr="00F648A8">
              <w:rPr>
                <w:rFonts w:ascii="Arial" w:hAnsi="Arial" w:cs="Arial"/>
                <w:spacing w:val="31"/>
                <w:sz w:val="18"/>
                <w:szCs w:val="18"/>
                <w:lang w:val="es-MX"/>
              </w:rPr>
              <w:t xml:space="preserve"> </w:t>
            </w:r>
            <w:r w:rsidRPr="00F648A8">
              <w:rPr>
                <w:rFonts w:ascii="Arial" w:hAnsi="Arial" w:cs="Arial"/>
                <w:sz w:val="18"/>
                <w:szCs w:val="18"/>
                <w:lang w:val="es-MX"/>
              </w:rPr>
              <w:t>dicha representación.</w:t>
            </w:r>
          </w:p>
          <w:p w14:paraId="41DB1A09" w14:textId="77777777" w:rsidR="008A70CC" w:rsidRPr="000E513A" w:rsidRDefault="008A70CC" w:rsidP="008479EA">
            <w:pPr>
              <w:pStyle w:val="TableParagraph"/>
              <w:numPr>
                <w:ilvl w:val="0"/>
                <w:numId w:val="89"/>
              </w:numPr>
              <w:tabs>
                <w:tab w:val="left" w:pos="622"/>
              </w:tabs>
              <w:spacing w:before="98" w:line="242" w:lineRule="auto"/>
              <w:ind w:right="181"/>
              <w:jc w:val="both"/>
              <w:rPr>
                <w:rFonts w:ascii="Arial" w:eastAsia="Arial" w:hAnsi="Arial" w:cs="Arial"/>
                <w:sz w:val="18"/>
                <w:szCs w:val="18"/>
              </w:rPr>
            </w:pPr>
            <w:r w:rsidRPr="000E513A">
              <w:rPr>
                <w:rFonts w:ascii="Arial" w:hAnsi="Arial" w:cs="Arial"/>
                <w:sz w:val="18"/>
                <w:szCs w:val="18"/>
              </w:rPr>
              <w:t xml:space="preserve">Identificación oficial </w:t>
            </w:r>
            <w:r w:rsidRPr="000E513A">
              <w:rPr>
                <w:rFonts w:ascii="Arial" w:hAnsi="Arial" w:cs="Arial"/>
                <w:spacing w:val="33"/>
                <w:sz w:val="18"/>
                <w:szCs w:val="18"/>
              </w:rPr>
              <w:t xml:space="preserve"> </w:t>
            </w:r>
            <w:r w:rsidRPr="000E513A">
              <w:rPr>
                <w:rFonts w:ascii="Arial" w:hAnsi="Arial" w:cs="Arial"/>
                <w:sz w:val="18"/>
                <w:szCs w:val="18"/>
              </w:rPr>
              <w:t>con fotografía.</w:t>
            </w:r>
          </w:p>
        </w:tc>
        <w:tc>
          <w:tcPr>
            <w:tcW w:w="4461" w:type="dxa"/>
            <w:tcBorders>
              <w:top w:val="nil"/>
              <w:left w:val="single" w:sz="6" w:space="0" w:color="FFFFFF"/>
              <w:bottom w:val="nil"/>
              <w:right w:val="single" w:sz="6" w:space="0" w:color="FFFFFF"/>
            </w:tcBorders>
            <w:shd w:val="clear" w:color="auto" w:fill="DFDFDF"/>
          </w:tcPr>
          <w:p w14:paraId="0D82A6E9" w14:textId="77777777" w:rsidR="008A70CC" w:rsidRPr="00F648A8" w:rsidRDefault="008A70CC" w:rsidP="008479EA">
            <w:pPr>
              <w:pStyle w:val="TableParagraph"/>
              <w:numPr>
                <w:ilvl w:val="0"/>
                <w:numId w:val="88"/>
              </w:numPr>
              <w:tabs>
                <w:tab w:val="left" w:pos="466"/>
              </w:tabs>
              <w:spacing w:before="161"/>
              <w:ind w:right="147" w:firstLine="27"/>
              <w:jc w:val="both"/>
              <w:rPr>
                <w:rFonts w:ascii="Arial" w:eastAsia="Arial" w:hAnsi="Arial" w:cs="Arial"/>
                <w:sz w:val="18"/>
                <w:szCs w:val="18"/>
                <w:lang w:val="es-MX"/>
              </w:rPr>
            </w:pPr>
            <w:r w:rsidRPr="00F648A8">
              <w:rPr>
                <w:rFonts w:ascii="Arial" w:hAnsi="Arial" w:cs="Arial"/>
                <w:sz w:val="18"/>
                <w:szCs w:val="18"/>
                <w:lang w:val="es-MX"/>
              </w:rPr>
              <w:t>Testimonio de la escritura</w:t>
            </w:r>
            <w:r w:rsidRPr="00F648A8">
              <w:rPr>
                <w:rFonts w:ascii="Arial" w:hAnsi="Arial" w:cs="Arial"/>
                <w:spacing w:val="48"/>
                <w:sz w:val="18"/>
                <w:szCs w:val="18"/>
                <w:lang w:val="es-MX"/>
              </w:rPr>
              <w:t xml:space="preserve"> </w:t>
            </w:r>
            <w:r w:rsidRPr="00F648A8">
              <w:rPr>
                <w:rFonts w:ascii="Arial" w:hAnsi="Arial" w:cs="Arial"/>
                <w:sz w:val="18"/>
                <w:szCs w:val="18"/>
                <w:lang w:val="es-MX"/>
              </w:rPr>
              <w:t>pública con la que se acredite su</w:t>
            </w:r>
            <w:r w:rsidRPr="00F648A8">
              <w:rPr>
                <w:rFonts w:ascii="Arial" w:hAnsi="Arial" w:cs="Arial"/>
                <w:spacing w:val="59"/>
                <w:sz w:val="18"/>
                <w:szCs w:val="18"/>
                <w:lang w:val="es-MX"/>
              </w:rPr>
              <w:t xml:space="preserve"> </w:t>
            </w:r>
            <w:r w:rsidRPr="00F648A8">
              <w:rPr>
                <w:rFonts w:ascii="Arial" w:hAnsi="Arial" w:cs="Arial"/>
                <w:sz w:val="18"/>
                <w:szCs w:val="18"/>
                <w:lang w:val="es-MX"/>
              </w:rPr>
              <w:t>existencia legal, así como las facultades de</w:t>
            </w:r>
            <w:r w:rsidRPr="00F648A8">
              <w:rPr>
                <w:rFonts w:ascii="Arial" w:hAnsi="Arial" w:cs="Arial"/>
                <w:spacing w:val="56"/>
                <w:sz w:val="18"/>
                <w:szCs w:val="18"/>
                <w:lang w:val="es-MX"/>
              </w:rPr>
              <w:t xml:space="preserve"> </w:t>
            </w:r>
            <w:r w:rsidRPr="00F648A8">
              <w:rPr>
                <w:rFonts w:ascii="Arial" w:hAnsi="Arial" w:cs="Arial"/>
                <w:sz w:val="18"/>
                <w:szCs w:val="18"/>
                <w:lang w:val="es-MX"/>
              </w:rPr>
              <w:t>su representante legal o</w:t>
            </w:r>
            <w:r w:rsidRPr="00F648A8">
              <w:rPr>
                <w:rFonts w:ascii="Arial" w:hAnsi="Arial" w:cs="Arial"/>
                <w:spacing w:val="58"/>
                <w:sz w:val="18"/>
                <w:szCs w:val="18"/>
                <w:lang w:val="es-MX"/>
              </w:rPr>
              <w:t xml:space="preserve"> </w:t>
            </w:r>
            <w:r w:rsidRPr="00F648A8">
              <w:rPr>
                <w:rFonts w:ascii="Arial" w:hAnsi="Arial" w:cs="Arial"/>
                <w:sz w:val="18"/>
                <w:szCs w:val="18"/>
                <w:lang w:val="es-MX"/>
              </w:rPr>
              <w:t>apoderado, incluidas sus respectivas</w:t>
            </w:r>
            <w:r w:rsidRPr="00F648A8">
              <w:rPr>
                <w:rFonts w:ascii="Arial" w:hAnsi="Arial" w:cs="Arial"/>
                <w:spacing w:val="-5"/>
                <w:sz w:val="18"/>
                <w:szCs w:val="18"/>
                <w:lang w:val="es-MX"/>
              </w:rPr>
              <w:t xml:space="preserve"> </w:t>
            </w:r>
            <w:r w:rsidRPr="00F648A8">
              <w:rPr>
                <w:rFonts w:ascii="Arial" w:hAnsi="Arial" w:cs="Arial"/>
                <w:sz w:val="18"/>
                <w:szCs w:val="18"/>
                <w:lang w:val="es-MX"/>
              </w:rPr>
              <w:t>reformas.</w:t>
            </w:r>
          </w:p>
          <w:p w14:paraId="6849F1BD" w14:textId="77777777" w:rsidR="008A70CC" w:rsidRPr="00F648A8" w:rsidRDefault="008A70CC" w:rsidP="008479EA">
            <w:pPr>
              <w:pStyle w:val="TableParagraph"/>
              <w:numPr>
                <w:ilvl w:val="0"/>
                <w:numId w:val="88"/>
              </w:numPr>
              <w:tabs>
                <w:tab w:val="left" w:pos="481"/>
              </w:tabs>
              <w:spacing w:before="98"/>
              <w:ind w:right="143" w:firstLine="27"/>
              <w:jc w:val="both"/>
              <w:rPr>
                <w:rFonts w:ascii="Arial" w:eastAsia="Arial" w:hAnsi="Arial" w:cs="Arial"/>
                <w:sz w:val="18"/>
                <w:szCs w:val="18"/>
                <w:lang w:val="es-MX"/>
              </w:rPr>
            </w:pPr>
            <w:r w:rsidRPr="00F648A8">
              <w:rPr>
                <w:rFonts w:ascii="Arial" w:hAnsi="Arial" w:cs="Arial"/>
                <w:sz w:val="18"/>
                <w:szCs w:val="18"/>
                <w:lang w:val="es-MX"/>
              </w:rPr>
              <w:t>Identificación oficial con</w:t>
            </w:r>
            <w:r w:rsidRPr="00F648A8">
              <w:rPr>
                <w:rFonts w:ascii="Arial" w:hAnsi="Arial" w:cs="Arial"/>
                <w:spacing w:val="55"/>
                <w:sz w:val="18"/>
                <w:szCs w:val="18"/>
                <w:lang w:val="es-MX"/>
              </w:rPr>
              <w:t xml:space="preserve"> </w:t>
            </w:r>
            <w:r w:rsidRPr="00F648A8">
              <w:rPr>
                <w:rFonts w:ascii="Arial" w:hAnsi="Arial" w:cs="Arial"/>
                <w:sz w:val="18"/>
                <w:szCs w:val="18"/>
                <w:lang w:val="es-MX"/>
              </w:rPr>
              <w:t>fotografía del representante legal o</w:t>
            </w:r>
            <w:r w:rsidRPr="00F648A8">
              <w:rPr>
                <w:rFonts w:ascii="Arial" w:hAnsi="Arial" w:cs="Arial"/>
                <w:spacing w:val="1"/>
                <w:sz w:val="18"/>
                <w:szCs w:val="18"/>
                <w:lang w:val="es-MX"/>
              </w:rPr>
              <w:t xml:space="preserve"> </w:t>
            </w:r>
            <w:r w:rsidRPr="00F648A8">
              <w:rPr>
                <w:rFonts w:ascii="Arial" w:hAnsi="Arial" w:cs="Arial"/>
                <w:sz w:val="18"/>
                <w:szCs w:val="18"/>
                <w:lang w:val="es-MX"/>
              </w:rPr>
              <w:t>apoderado (ejemplo pasaporte vigente,</w:t>
            </w:r>
            <w:r w:rsidRPr="00F648A8">
              <w:rPr>
                <w:rFonts w:ascii="Arial" w:hAnsi="Arial" w:cs="Arial"/>
                <w:spacing w:val="9"/>
                <w:sz w:val="18"/>
                <w:szCs w:val="18"/>
                <w:lang w:val="es-MX"/>
              </w:rPr>
              <w:t xml:space="preserve"> </w:t>
            </w:r>
            <w:r w:rsidRPr="00F648A8">
              <w:rPr>
                <w:rFonts w:ascii="Arial" w:hAnsi="Arial" w:cs="Arial"/>
                <w:sz w:val="18"/>
                <w:szCs w:val="18"/>
                <w:lang w:val="es-MX"/>
              </w:rPr>
              <w:t>credencial para votar vigente o cedula</w:t>
            </w:r>
            <w:r w:rsidRPr="00F648A8">
              <w:rPr>
                <w:rFonts w:ascii="Arial" w:hAnsi="Arial" w:cs="Arial"/>
                <w:spacing w:val="-9"/>
                <w:sz w:val="18"/>
                <w:szCs w:val="18"/>
                <w:lang w:val="es-MX"/>
              </w:rPr>
              <w:t xml:space="preserve"> </w:t>
            </w:r>
            <w:r w:rsidRPr="00F648A8">
              <w:rPr>
                <w:rFonts w:ascii="Arial" w:hAnsi="Arial" w:cs="Arial"/>
                <w:sz w:val="18"/>
                <w:szCs w:val="18"/>
                <w:lang w:val="es-MX"/>
              </w:rPr>
              <w:t>profesional.</w:t>
            </w:r>
          </w:p>
          <w:p w14:paraId="77CBC93B" w14:textId="77777777" w:rsidR="008A70CC" w:rsidRPr="00F648A8" w:rsidRDefault="008A70CC" w:rsidP="008479EA">
            <w:pPr>
              <w:pStyle w:val="TableParagraph"/>
              <w:numPr>
                <w:ilvl w:val="0"/>
                <w:numId w:val="88"/>
              </w:numPr>
              <w:tabs>
                <w:tab w:val="left" w:pos="425"/>
              </w:tabs>
              <w:spacing w:before="98"/>
              <w:ind w:right="144" w:firstLine="27"/>
              <w:jc w:val="both"/>
              <w:rPr>
                <w:rFonts w:ascii="Arial" w:eastAsia="Arial" w:hAnsi="Arial" w:cs="Arial"/>
                <w:sz w:val="18"/>
                <w:szCs w:val="18"/>
                <w:lang w:val="es-MX"/>
              </w:rPr>
            </w:pPr>
            <w:r w:rsidRPr="00F648A8">
              <w:rPr>
                <w:rFonts w:ascii="Arial" w:hAnsi="Arial" w:cs="Arial"/>
                <w:sz w:val="18"/>
                <w:szCs w:val="18"/>
                <w:lang w:val="es-MX"/>
              </w:rPr>
              <w:t>Cédula de identificación fiscal de</w:t>
            </w:r>
            <w:r w:rsidRPr="00F648A8">
              <w:rPr>
                <w:rFonts w:ascii="Arial" w:hAnsi="Arial" w:cs="Arial"/>
                <w:spacing w:val="48"/>
                <w:sz w:val="18"/>
                <w:szCs w:val="18"/>
                <w:lang w:val="es-MX"/>
              </w:rPr>
              <w:t xml:space="preserve"> </w:t>
            </w:r>
            <w:r w:rsidRPr="00F648A8">
              <w:rPr>
                <w:rFonts w:ascii="Arial" w:hAnsi="Arial" w:cs="Arial"/>
                <w:sz w:val="18"/>
                <w:szCs w:val="18"/>
                <w:lang w:val="es-MX"/>
              </w:rPr>
              <w:t>la persona moral y, de manera</w:t>
            </w:r>
            <w:r w:rsidRPr="00F648A8">
              <w:rPr>
                <w:rFonts w:ascii="Arial" w:hAnsi="Arial" w:cs="Arial"/>
                <w:spacing w:val="33"/>
                <w:sz w:val="18"/>
                <w:szCs w:val="18"/>
                <w:lang w:val="es-MX"/>
              </w:rPr>
              <w:t xml:space="preserve"> </w:t>
            </w:r>
            <w:r w:rsidRPr="00F648A8">
              <w:rPr>
                <w:rFonts w:ascii="Arial" w:hAnsi="Arial" w:cs="Arial"/>
                <w:sz w:val="18"/>
                <w:szCs w:val="18"/>
                <w:lang w:val="es-MX"/>
              </w:rPr>
              <w:t>opcional, la de su representante legal</w:t>
            </w:r>
            <w:r w:rsidRPr="00F648A8">
              <w:rPr>
                <w:rFonts w:ascii="Arial" w:hAnsi="Arial" w:cs="Arial"/>
                <w:spacing w:val="32"/>
                <w:sz w:val="18"/>
                <w:szCs w:val="18"/>
                <w:lang w:val="es-MX"/>
              </w:rPr>
              <w:t xml:space="preserve"> </w:t>
            </w:r>
            <w:r w:rsidRPr="00F648A8">
              <w:rPr>
                <w:rFonts w:ascii="Arial" w:hAnsi="Arial" w:cs="Arial"/>
                <w:sz w:val="18"/>
                <w:szCs w:val="18"/>
                <w:lang w:val="es-MX"/>
              </w:rPr>
              <w:t>o apoderado.</w:t>
            </w:r>
          </w:p>
          <w:p w14:paraId="5FF3DA03" w14:textId="77777777" w:rsidR="008A70CC" w:rsidRPr="00F648A8" w:rsidRDefault="008A70CC" w:rsidP="008479EA">
            <w:pPr>
              <w:pStyle w:val="TableParagraph"/>
              <w:numPr>
                <w:ilvl w:val="0"/>
                <w:numId w:val="88"/>
              </w:numPr>
              <w:tabs>
                <w:tab w:val="left" w:pos="413"/>
              </w:tabs>
              <w:spacing w:before="101"/>
              <w:ind w:right="148" w:firstLine="27"/>
              <w:jc w:val="both"/>
              <w:rPr>
                <w:rFonts w:ascii="Arial" w:eastAsia="Arial" w:hAnsi="Arial" w:cs="Arial"/>
                <w:sz w:val="18"/>
                <w:szCs w:val="18"/>
                <w:lang w:val="es-MX"/>
              </w:rPr>
            </w:pPr>
            <w:r w:rsidRPr="00F648A8">
              <w:rPr>
                <w:rFonts w:ascii="Arial" w:hAnsi="Arial" w:cs="Arial"/>
                <w:sz w:val="18"/>
                <w:szCs w:val="18"/>
                <w:lang w:val="es-MX"/>
              </w:rPr>
              <w:t>Clave única de registro de</w:t>
            </w:r>
            <w:r w:rsidRPr="00F648A8">
              <w:rPr>
                <w:rFonts w:ascii="Arial" w:hAnsi="Arial" w:cs="Arial"/>
                <w:spacing w:val="-10"/>
                <w:sz w:val="18"/>
                <w:szCs w:val="18"/>
                <w:lang w:val="es-MX"/>
              </w:rPr>
              <w:t xml:space="preserve"> </w:t>
            </w:r>
            <w:r w:rsidRPr="00F648A8">
              <w:rPr>
                <w:rFonts w:ascii="Arial" w:hAnsi="Arial" w:cs="Arial"/>
                <w:sz w:val="18"/>
                <w:szCs w:val="18"/>
                <w:lang w:val="es-MX"/>
              </w:rPr>
              <w:t>población del representante legal o apoderado,</w:t>
            </w:r>
            <w:r w:rsidRPr="00F648A8">
              <w:rPr>
                <w:rFonts w:ascii="Arial" w:hAnsi="Arial" w:cs="Arial"/>
                <w:spacing w:val="26"/>
                <w:sz w:val="18"/>
                <w:szCs w:val="18"/>
                <w:lang w:val="es-MX"/>
              </w:rPr>
              <w:t xml:space="preserve"> </w:t>
            </w:r>
            <w:r w:rsidRPr="00F648A8">
              <w:rPr>
                <w:rFonts w:ascii="Arial" w:hAnsi="Arial" w:cs="Arial"/>
                <w:sz w:val="18"/>
                <w:szCs w:val="18"/>
                <w:lang w:val="es-MX"/>
              </w:rPr>
              <w:t>si existe en el país de</w:t>
            </w:r>
            <w:r w:rsidRPr="00F648A8">
              <w:rPr>
                <w:rFonts w:ascii="Arial" w:hAnsi="Arial" w:cs="Arial"/>
                <w:spacing w:val="-7"/>
                <w:sz w:val="18"/>
                <w:szCs w:val="18"/>
                <w:lang w:val="es-MX"/>
              </w:rPr>
              <w:t xml:space="preserve"> </w:t>
            </w:r>
            <w:r w:rsidRPr="00F648A8">
              <w:rPr>
                <w:rFonts w:ascii="Arial" w:hAnsi="Arial" w:cs="Arial"/>
                <w:sz w:val="18"/>
                <w:szCs w:val="18"/>
                <w:lang w:val="es-MX"/>
              </w:rPr>
              <w:t>origen.</w:t>
            </w:r>
          </w:p>
        </w:tc>
      </w:tr>
    </w:tbl>
    <w:p w14:paraId="6F2DA5AE" w14:textId="77777777" w:rsidR="008A70CC" w:rsidRPr="000E513A" w:rsidRDefault="008A70CC" w:rsidP="008A70CC">
      <w:pPr>
        <w:spacing w:before="1"/>
        <w:rPr>
          <w:rFonts w:ascii="Arial" w:eastAsia="Arial" w:hAnsi="Arial" w:cs="Arial"/>
          <w:sz w:val="18"/>
          <w:szCs w:val="18"/>
        </w:rPr>
      </w:pPr>
    </w:p>
    <w:p w14:paraId="4539EBB0" w14:textId="77777777" w:rsidR="008A70CC" w:rsidRPr="000E513A" w:rsidRDefault="008A70CC" w:rsidP="008A70CC">
      <w:pPr>
        <w:pStyle w:val="Textoindependiente"/>
        <w:spacing w:before="69"/>
        <w:ind w:right="126"/>
        <w:rPr>
          <w:rFonts w:cs="Arial"/>
          <w:sz w:val="18"/>
          <w:szCs w:val="18"/>
        </w:rPr>
      </w:pPr>
      <w:r w:rsidRPr="000E513A">
        <w:rPr>
          <w:rFonts w:cs="Arial"/>
          <w:sz w:val="18"/>
          <w:szCs w:val="18"/>
        </w:rPr>
        <w:t>CompraINE emitirá un aviso de recepción de la información a que alude</w:t>
      </w:r>
      <w:r w:rsidRPr="000E513A">
        <w:rPr>
          <w:rFonts w:cs="Arial"/>
          <w:spacing w:val="33"/>
          <w:sz w:val="18"/>
          <w:szCs w:val="18"/>
        </w:rPr>
        <w:t xml:space="preserve"> </w:t>
      </w:r>
      <w:r w:rsidRPr="000E513A">
        <w:rPr>
          <w:rFonts w:cs="Arial"/>
          <w:sz w:val="18"/>
          <w:szCs w:val="18"/>
        </w:rPr>
        <w:t>este numeral.</w:t>
      </w:r>
    </w:p>
    <w:p w14:paraId="5A1392EE" w14:textId="77777777" w:rsidR="008A70CC" w:rsidRPr="000E513A" w:rsidRDefault="008A70CC" w:rsidP="008A70CC">
      <w:pPr>
        <w:rPr>
          <w:rFonts w:ascii="Arial" w:eastAsia="Arial" w:hAnsi="Arial" w:cs="Arial"/>
          <w:sz w:val="18"/>
          <w:szCs w:val="18"/>
        </w:rPr>
      </w:pPr>
    </w:p>
    <w:p w14:paraId="3BF8A60E" w14:textId="77777777" w:rsidR="008A70CC" w:rsidRPr="000E513A" w:rsidRDefault="008A70CC" w:rsidP="008479EA">
      <w:pPr>
        <w:pStyle w:val="Prrafodelista"/>
        <w:numPr>
          <w:ilvl w:val="0"/>
          <w:numId w:val="91"/>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27"/>
          <w:sz w:val="18"/>
          <w:szCs w:val="18"/>
        </w:rPr>
        <w:t xml:space="preserve"> </w:t>
      </w:r>
      <w:r w:rsidRPr="000E513A">
        <w:rPr>
          <w:rFonts w:ascii="Arial" w:hAnsi="Arial" w:cs="Arial"/>
          <w:sz w:val="18"/>
          <w:szCs w:val="18"/>
        </w:rPr>
        <w:t>vez</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interesado</w:t>
      </w:r>
      <w:r w:rsidRPr="000E513A">
        <w:rPr>
          <w:rFonts w:ascii="Arial" w:hAnsi="Arial" w:cs="Arial"/>
          <w:spacing w:val="26"/>
          <w:sz w:val="18"/>
          <w:szCs w:val="18"/>
        </w:rPr>
        <w:t xml:space="preserve"> </w:t>
      </w:r>
      <w:r w:rsidRPr="000E513A">
        <w:rPr>
          <w:rFonts w:ascii="Arial" w:hAnsi="Arial" w:cs="Arial"/>
          <w:sz w:val="18"/>
          <w:szCs w:val="18"/>
        </w:rPr>
        <w:t>licitante,</w:t>
      </w:r>
      <w:r w:rsidRPr="000E513A">
        <w:rPr>
          <w:rFonts w:ascii="Arial" w:hAnsi="Arial" w:cs="Arial"/>
          <w:spacing w:val="26"/>
          <w:sz w:val="18"/>
          <w:szCs w:val="18"/>
        </w:rPr>
        <w:t xml:space="preserve"> </w:t>
      </w:r>
      <w:r w:rsidRPr="000E513A">
        <w:rPr>
          <w:rFonts w:ascii="Arial" w:hAnsi="Arial" w:cs="Arial"/>
          <w:sz w:val="18"/>
          <w:szCs w:val="18"/>
        </w:rPr>
        <w:t>nacional</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extranjero,</w:t>
      </w:r>
      <w:r w:rsidRPr="000E513A">
        <w:rPr>
          <w:rFonts w:ascii="Arial" w:hAnsi="Arial" w:cs="Arial"/>
          <w:spacing w:val="26"/>
          <w:sz w:val="18"/>
          <w:szCs w:val="18"/>
        </w:rPr>
        <w:t xml:space="preserve"> </w:t>
      </w:r>
      <w:r w:rsidRPr="000E513A">
        <w:rPr>
          <w:rFonts w:ascii="Arial" w:hAnsi="Arial" w:cs="Arial"/>
          <w:sz w:val="18"/>
          <w:szCs w:val="18"/>
        </w:rPr>
        <w:t>haya</w:t>
      </w:r>
      <w:r w:rsidRPr="000E513A">
        <w:rPr>
          <w:rFonts w:ascii="Arial" w:hAnsi="Arial" w:cs="Arial"/>
          <w:spacing w:val="26"/>
          <w:sz w:val="18"/>
          <w:szCs w:val="18"/>
        </w:rPr>
        <w:t xml:space="preserve"> </w:t>
      </w:r>
      <w:r w:rsidRPr="000E513A">
        <w:rPr>
          <w:rFonts w:ascii="Arial" w:hAnsi="Arial" w:cs="Arial"/>
          <w:sz w:val="18"/>
          <w:szCs w:val="18"/>
        </w:rPr>
        <w:t>capturado debidamente los datos determinados como obligatorios en el formulario de</w:t>
      </w:r>
      <w:r w:rsidRPr="000E513A">
        <w:rPr>
          <w:rFonts w:ascii="Arial" w:hAnsi="Arial" w:cs="Arial"/>
          <w:spacing w:val="-1"/>
          <w:sz w:val="18"/>
          <w:szCs w:val="18"/>
        </w:rPr>
        <w:t xml:space="preserve"> </w:t>
      </w:r>
      <w:r w:rsidRPr="000E513A">
        <w:rPr>
          <w:rFonts w:ascii="Arial" w:hAnsi="Arial" w:cs="Arial"/>
          <w:sz w:val="18"/>
          <w:szCs w:val="18"/>
        </w:rPr>
        <w:t>registro a</w:t>
      </w:r>
      <w:r w:rsidRPr="000E513A">
        <w:rPr>
          <w:rFonts w:ascii="Arial" w:hAnsi="Arial" w:cs="Arial"/>
          <w:spacing w:val="22"/>
          <w:sz w:val="18"/>
          <w:szCs w:val="18"/>
        </w:rPr>
        <w:t xml:space="preserve"> </w:t>
      </w:r>
      <w:r w:rsidRPr="000E513A">
        <w:rPr>
          <w:rFonts w:ascii="Arial" w:hAnsi="Arial" w:cs="Arial"/>
          <w:sz w:val="18"/>
          <w:szCs w:val="18"/>
        </w:rPr>
        <w:t>que</w:t>
      </w:r>
      <w:r w:rsidRPr="000E513A">
        <w:rPr>
          <w:rFonts w:ascii="Arial" w:hAnsi="Arial" w:cs="Arial"/>
          <w:spacing w:val="22"/>
          <w:sz w:val="18"/>
          <w:szCs w:val="18"/>
        </w:rPr>
        <w:t xml:space="preserve"> </w:t>
      </w:r>
      <w:r w:rsidRPr="000E513A">
        <w:rPr>
          <w:rFonts w:ascii="Arial" w:hAnsi="Arial" w:cs="Arial"/>
          <w:sz w:val="18"/>
          <w:szCs w:val="18"/>
        </w:rPr>
        <w:t>alude</w:t>
      </w:r>
      <w:r w:rsidRPr="000E513A">
        <w:rPr>
          <w:rFonts w:ascii="Arial" w:hAnsi="Arial" w:cs="Arial"/>
          <w:spacing w:val="22"/>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primer</w:t>
      </w:r>
      <w:r w:rsidRPr="000E513A">
        <w:rPr>
          <w:rFonts w:ascii="Arial" w:hAnsi="Arial" w:cs="Arial"/>
          <w:spacing w:val="21"/>
          <w:sz w:val="18"/>
          <w:szCs w:val="18"/>
        </w:rPr>
        <w:t xml:space="preserve"> </w:t>
      </w:r>
      <w:r w:rsidRPr="000E513A">
        <w:rPr>
          <w:rFonts w:ascii="Arial" w:hAnsi="Arial" w:cs="Arial"/>
          <w:sz w:val="18"/>
          <w:szCs w:val="18"/>
        </w:rPr>
        <w:t>párrafo</w:t>
      </w:r>
      <w:r w:rsidRPr="000E513A">
        <w:rPr>
          <w:rFonts w:ascii="Arial" w:hAnsi="Arial" w:cs="Arial"/>
          <w:spacing w:val="22"/>
          <w:sz w:val="18"/>
          <w:szCs w:val="18"/>
        </w:rPr>
        <w:t xml:space="preserve"> </w:t>
      </w:r>
      <w:r w:rsidRPr="000E513A">
        <w:rPr>
          <w:rFonts w:ascii="Arial" w:hAnsi="Arial" w:cs="Arial"/>
          <w:sz w:val="18"/>
          <w:szCs w:val="18"/>
        </w:rPr>
        <w:t>del</w:t>
      </w:r>
      <w:r w:rsidRPr="000E513A">
        <w:rPr>
          <w:rFonts w:ascii="Arial" w:hAnsi="Arial" w:cs="Arial"/>
          <w:spacing w:val="21"/>
          <w:sz w:val="18"/>
          <w:szCs w:val="18"/>
        </w:rPr>
        <w:t xml:space="preserve"> </w:t>
      </w:r>
      <w:r w:rsidRPr="000E513A">
        <w:rPr>
          <w:rFonts w:ascii="Arial" w:hAnsi="Arial" w:cs="Arial"/>
          <w:sz w:val="18"/>
          <w:szCs w:val="18"/>
        </w:rPr>
        <w:t>numeral</w:t>
      </w:r>
      <w:r w:rsidRPr="000E513A">
        <w:rPr>
          <w:rFonts w:ascii="Arial" w:hAnsi="Arial" w:cs="Arial"/>
          <w:spacing w:val="22"/>
          <w:sz w:val="18"/>
          <w:szCs w:val="18"/>
        </w:rPr>
        <w:t xml:space="preserve"> </w:t>
      </w:r>
      <w:r w:rsidRPr="000E513A">
        <w:rPr>
          <w:rFonts w:ascii="Arial" w:hAnsi="Arial" w:cs="Arial"/>
          <w:sz w:val="18"/>
          <w:szCs w:val="18"/>
        </w:rPr>
        <w:t>anterior,</w:t>
      </w:r>
      <w:r w:rsidRPr="000E513A">
        <w:rPr>
          <w:rFonts w:ascii="Arial" w:hAnsi="Arial" w:cs="Arial"/>
          <w:spacing w:val="22"/>
          <w:sz w:val="18"/>
          <w:szCs w:val="18"/>
        </w:rPr>
        <w:t xml:space="preserve"> </w:t>
      </w:r>
      <w:r w:rsidRPr="000E513A">
        <w:rPr>
          <w:rFonts w:ascii="Arial" w:hAnsi="Arial" w:cs="Arial"/>
          <w:sz w:val="18"/>
          <w:szCs w:val="18"/>
        </w:rPr>
        <w:t>CompraINE</w:t>
      </w:r>
      <w:r w:rsidRPr="000E513A">
        <w:rPr>
          <w:rFonts w:ascii="Arial" w:hAnsi="Arial" w:cs="Arial"/>
          <w:spacing w:val="22"/>
          <w:sz w:val="18"/>
          <w:szCs w:val="18"/>
        </w:rPr>
        <w:t xml:space="preserve"> </w:t>
      </w:r>
      <w:r w:rsidRPr="000E513A">
        <w:rPr>
          <w:rFonts w:ascii="Arial" w:hAnsi="Arial" w:cs="Arial"/>
          <w:sz w:val="18"/>
          <w:szCs w:val="18"/>
        </w:rPr>
        <w:t>le</w:t>
      </w:r>
      <w:r w:rsidRPr="000E513A">
        <w:rPr>
          <w:rFonts w:ascii="Arial" w:hAnsi="Arial" w:cs="Arial"/>
          <w:spacing w:val="20"/>
          <w:sz w:val="18"/>
          <w:szCs w:val="18"/>
        </w:rPr>
        <w:t xml:space="preserve"> </w:t>
      </w:r>
      <w:r w:rsidRPr="000E513A">
        <w:rPr>
          <w:rFonts w:ascii="Arial" w:hAnsi="Arial" w:cs="Arial"/>
          <w:sz w:val="18"/>
          <w:szCs w:val="18"/>
        </w:rPr>
        <w:t>hará</w:t>
      </w:r>
      <w:r w:rsidRPr="000E513A">
        <w:rPr>
          <w:rFonts w:ascii="Arial" w:hAnsi="Arial" w:cs="Arial"/>
          <w:spacing w:val="22"/>
          <w:sz w:val="18"/>
          <w:szCs w:val="18"/>
        </w:rPr>
        <w:t xml:space="preserve"> </w:t>
      </w:r>
      <w:r w:rsidRPr="000E513A">
        <w:rPr>
          <w:rFonts w:ascii="Arial" w:hAnsi="Arial" w:cs="Arial"/>
          <w:sz w:val="18"/>
          <w:szCs w:val="18"/>
        </w:rPr>
        <w:t>llegar</w:t>
      </w:r>
      <w:r w:rsidRPr="000E513A">
        <w:rPr>
          <w:rFonts w:ascii="Arial" w:hAnsi="Arial" w:cs="Arial"/>
          <w:spacing w:val="23"/>
          <w:sz w:val="18"/>
          <w:szCs w:val="18"/>
        </w:rPr>
        <w:t xml:space="preserve"> </w:t>
      </w:r>
      <w:r w:rsidRPr="000E513A">
        <w:rPr>
          <w:rFonts w:ascii="Arial" w:hAnsi="Arial" w:cs="Arial"/>
          <w:sz w:val="18"/>
          <w:szCs w:val="18"/>
        </w:rPr>
        <w:t>vía correo electrónico dentro de los 5 (cinco) días naturales posteriores,</w:t>
      </w:r>
      <w:r w:rsidRPr="000E513A">
        <w:rPr>
          <w:rFonts w:ascii="Arial" w:hAnsi="Arial" w:cs="Arial"/>
          <w:spacing w:val="33"/>
          <w:sz w:val="18"/>
          <w:szCs w:val="18"/>
        </w:rPr>
        <w:t xml:space="preserve"> </w:t>
      </w:r>
      <w:r w:rsidRPr="000E513A">
        <w:rPr>
          <w:rFonts w:ascii="Arial" w:hAnsi="Arial" w:cs="Arial"/>
          <w:sz w:val="18"/>
          <w:szCs w:val="18"/>
        </w:rPr>
        <w:t>una contraseña inicial de usuario registrado, la cual deberá modificar de</w:t>
      </w:r>
      <w:r w:rsidRPr="000E513A">
        <w:rPr>
          <w:rFonts w:ascii="Arial" w:hAnsi="Arial" w:cs="Arial"/>
          <w:spacing w:val="64"/>
          <w:sz w:val="18"/>
          <w:szCs w:val="18"/>
        </w:rPr>
        <w:t xml:space="preserve"> </w:t>
      </w:r>
      <w:r w:rsidRPr="000E513A">
        <w:rPr>
          <w:rFonts w:ascii="Arial" w:hAnsi="Arial" w:cs="Arial"/>
          <w:sz w:val="18"/>
          <w:szCs w:val="18"/>
        </w:rPr>
        <w:t>manera inmediata</w:t>
      </w:r>
      <w:r w:rsidRPr="000E513A">
        <w:rPr>
          <w:rFonts w:ascii="Arial" w:hAnsi="Arial" w:cs="Arial"/>
          <w:spacing w:val="36"/>
          <w:sz w:val="18"/>
          <w:szCs w:val="18"/>
        </w:rPr>
        <w:t xml:space="preserve"> </w:t>
      </w:r>
      <w:r w:rsidRPr="000E513A">
        <w:rPr>
          <w:rFonts w:ascii="Arial" w:hAnsi="Arial" w:cs="Arial"/>
          <w:sz w:val="18"/>
          <w:szCs w:val="18"/>
        </w:rPr>
        <w:t>con</w:t>
      </w:r>
      <w:r w:rsidRPr="000E513A">
        <w:rPr>
          <w:rFonts w:ascii="Arial" w:hAnsi="Arial" w:cs="Arial"/>
          <w:spacing w:val="36"/>
          <w:sz w:val="18"/>
          <w:szCs w:val="18"/>
        </w:rPr>
        <w:t xml:space="preserve"> </w:t>
      </w:r>
      <w:r w:rsidRPr="000E513A">
        <w:rPr>
          <w:rFonts w:ascii="Arial" w:hAnsi="Arial" w:cs="Arial"/>
          <w:sz w:val="18"/>
          <w:szCs w:val="18"/>
        </w:rPr>
        <w:t>la</w:t>
      </w:r>
      <w:r w:rsidRPr="000E513A">
        <w:rPr>
          <w:rFonts w:ascii="Arial" w:hAnsi="Arial" w:cs="Arial"/>
          <w:spacing w:val="36"/>
          <w:sz w:val="18"/>
          <w:szCs w:val="18"/>
        </w:rPr>
        <w:t xml:space="preserve"> </w:t>
      </w:r>
      <w:r w:rsidRPr="000E513A">
        <w:rPr>
          <w:rFonts w:ascii="Arial" w:hAnsi="Arial" w:cs="Arial"/>
          <w:sz w:val="18"/>
          <w:szCs w:val="18"/>
        </w:rPr>
        <w:t>finalidad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salvaguardar</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confidencialidad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4"/>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información que remita a través de</w:t>
      </w:r>
      <w:r w:rsidRPr="000E513A">
        <w:rPr>
          <w:rFonts w:ascii="Arial" w:hAnsi="Arial" w:cs="Arial"/>
          <w:spacing w:val="-4"/>
          <w:sz w:val="18"/>
          <w:szCs w:val="18"/>
        </w:rPr>
        <w:t xml:space="preserve"> </w:t>
      </w:r>
      <w:r w:rsidRPr="000E513A">
        <w:rPr>
          <w:rFonts w:ascii="Arial" w:hAnsi="Arial" w:cs="Arial"/>
          <w:sz w:val="18"/>
          <w:szCs w:val="18"/>
        </w:rPr>
        <w:t>CompraINE.</w:t>
      </w:r>
    </w:p>
    <w:p w14:paraId="4D0728A6" w14:textId="77777777" w:rsidR="008A70CC" w:rsidRPr="000E513A" w:rsidRDefault="008A70CC" w:rsidP="008A70CC">
      <w:pPr>
        <w:rPr>
          <w:rFonts w:ascii="Arial" w:eastAsia="Arial" w:hAnsi="Arial" w:cs="Arial"/>
          <w:sz w:val="18"/>
          <w:szCs w:val="18"/>
        </w:rPr>
      </w:pPr>
    </w:p>
    <w:p w14:paraId="26AF3FAC" w14:textId="77777777" w:rsidR="008A70CC" w:rsidRPr="000E513A" w:rsidRDefault="008A70CC" w:rsidP="008479EA">
      <w:pPr>
        <w:pStyle w:val="Prrafodelista"/>
        <w:numPr>
          <w:ilvl w:val="0"/>
          <w:numId w:val="91"/>
        </w:numPr>
        <w:tabs>
          <w:tab w:val="left" w:pos="815"/>
        </w:tabs>
        <w:ind w:right="124" w:firstLine="288"/>
        <w:contextualSpacing w:val="0"/>
        <w:jc w:val="both"/>
        <w:rPr>
          <w:rFonts w:ascii="Arial" w:eastAsia="Arial" w:hAnsi="Arial" w:cs="Arial"/>
          <w:sz w:val="18"/>
          <w:szCs w:val="18"/>
        </w:rPr>
      </w:pPr>
      <w:r w:rsidRPr="000E513A">
        <w:rPr>
          <w:rFonts w:ascii="Arial" w:hAnsi="Arial" w:cs="Arial"/>
          <w:sz w:val="18"/>
          <w:szCs w:val="18"/>
        </w:rPr>
        <w:t>Para la presentación y firma de proposiciones a través de CompraINE,</w:t>
      </w:r>
      <w:r w:rsidRPr="000E513A">
        <w:rPr>
          <w:rFonts w:ascii="Arial" w:hAnsi="Arial" w:cs="Arial"/>
          <w:spacing w:val="16"/>
          <w:sz w:val="18"/>
          <w:szCs w:val="18"/>
        </w:rPr>
        <w:t xml:space="preserve"> </w:t>
      </w:r>
      <w:r w:rsidRPr="000E513A">
        <w:rPr>
          <w:rFonts w:ascii="Arial" w:hAnsi="Arial" w:cs="Arial"/>
          <w:sz w:val="18"/>
          <w:szCs w:val="18"/>
        </w:rPr>
        <w:t>los licitantes</w:t>
      </w:r>
      <w:r w:rsidRPr="000E513A">
        <w:rPr>
          <w:rFonts w:ascii="Arial" w:hAnsi="Arial" w:cs="Arial"/>
          <w:spacing w:val="23"/>
          <w:sz w:val="18"/>
          <w:szCs w:val="18"/>
        </w:rPr>
        <w:t xml:space="preserve"> </w:t>
      </w:r>
      <w:r w:rsidRPr="000E513A">
        <w:rPr>
          <w:rFonts w:ascii="Arial" w:hAnsi="Arial" w:cs="Arial"/>
          <w:sz w:val="18"/>
          <w:szCs w:val="18"/>
        </w:rPr>
        <w:t>nacionales</w:t>
      </w:r>
      <w:r w:rsidRPr="000E513A">
        <w:rPr>
          <w:rFonts w:ascii="Arial" w:hAnsi="Arial" w:cs="Arial"/>
          <w:spacing w:val="24"/>
          <w:sz w:val="18"/>
          <w:szCs w:val="18"/>
        </w:rPr>
        <w:t xml:space="preserve"> </w:t>
      </w:r>
      <w:r w:rsidRPr="000E513A">
        <w:rPr>
          <w:rFonts w:ascii="Arial" w:hAnsi="Arial" w:cs="Arial"/>
          <w:sz w:val="18"/>
          <w:szCs w:val="18"/>
        </w:rPr>
        <w:t>deberán</w:t>
      </w:r>
      <w:r w:rsidRPr="000E513A">
        <w:rPr>
          <w:rFonts w:ascii="Arial" w:hAnsi="Arial" w:cs="Arial"/>
          <w:spacing w:val="26"/>
          <w:sz w:val="18"/>
          <w:szCs w:val="18"/>
        </w:rPr>
        <w:t xml:space="preserve"> </w:t>
      </w:r>
      <w:r w:rsidRPr="000E513A">
        <w:rPr>
          <w:rFonts w:ascii="Arial" w:hAnsi="Arial" w:cs="Arial"/>
          <w:sz w:val="18"/>
          <w:szCs w:val="18"/>
        </w:rPr>
        <w:t>utilizar</w:t>
      </w:r>
      <w:r w:rsidRPr="000E513A">
        <w:rPr>
          <w:rFonts w:ascii="Arial" w:hAnsi="Arial" w:cs="Arial"/>
          <w:spacing w:val="25"/>
          <w:sz w:val="18"/>
          <w:szCs w:val="18"/>
        </w:rPr>
        <w:t xml:space="preserve"> </w:t>
      </w: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Firma</w:t>
      </w:r>
      <w:r w:rsidRPr="000E513A">
        <w:rPr>
          <w:rFonts w:ascii="Arial" w:hAnsi="Arial" w:cs="Arial"/>
          <w:spacing w:val="26"/>
          <w:sz w:val="18"/>
          <w:szCs w:val="18"/>
        </w:rPr>
        <w:t xml:space="preserve"> </w:t>
      </w:r>
      <w:r w:rsidRPr="000E513A">
        <w:rPr>
          <w:rFonts w:ascii="Arial" w:hAnsi="Arial" w:cs="Arial"/>
          <w:sz w:val="18"/>
          <w:szCs w:val="18"/>
        </w:rPr>
        <w:t>Electrónica</w:t>
      </w:r>
      <w:r w:rsidRPr="000E513A">
        <w:rPr>
          <w:rFonts w:ascii="Arial" w:hAnsi="Arial" w:cs="Arial"/>
          <w:spacing w:val="26"/>
          <w:sz w:val="18"/>
          <w:szCs w:val="18"/>
        </w:rPr>
        <w:t xml:space="preserve"> </w:t>
      </w:r>
      <w:r w:rsidRPr="000E513A">
        <w:rPr>
          <w:rFonts w:ascii="Arial" w:hAnsi="Arial" w:cs="Arial"/>
          <w:sz w:val="18"/>
          <w:szCs w:val="18"/>
        </w:rPr>
        <w:t>Avanzada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emite</w:t>
      </w:r>
      <w:r w:rsidRPr="000E513A">
        <w:rPr>
          <w:rFonts w:ascii="Arial" w:hAnsi="Arial" w:cs="Arial"/>
          <w:spacing w:val="24"/>
          <w:sz w:val="18"/>
          <w:szCs w:val="18"/>
        </w:rPr>
        <w:t xml:space="preserve"> </w:t>
      </w:r>
      <w:r w:rsidRPr="000E513A">
        <w:rPr>
          <w:rFonts w:ascii="Arial" w:hAnsi="Arial" w:cs="Arial"/>
          <w:sz w:val="18"/>
          <w:szCs w:val="18"/>
        </w:rPr>
        <w:t>el Servicio de Administración Tributaria para el cumplimiento de obligaciones</w:t>
      </w:r>
      <w:r w:rsidRPr="000E513A">
        <w:rPr>
          <w:rFonts w:ascii="Arial" w:hAnsi="Arial" w:cs="Arial"/>
          <w:spacing w:val="15"/>
          <w:sz w:val="18"/>
          <w:szCs w:val="18"/>
        </w:rPr>
        <w:t xml:space="preserve"> </w:t>
      </w:r>
      <w:r w:rsidRPr="000E513A">
        <w:rPr>
          <w:rFonts w:ascii="Arial" w:hAnsi="Arial" w:cs="Arial"/>
          <w:sz w:val="18"/>
          <w:szCs w:val="18"/>
        </w:rPr>
        <w:t>fiscales o en su caso, la que emite el</w:t>
      </w:r>
      <w:r w:rsidRPr="000E513A">
        <w:rPr>
          <w:rFonts w:ascii="Arial" w:hAnsi="Arial" w:cs="Arial"/>
          <w:spacing w:val="-4"/>
          <w:sz w:val="18"/>
          <w:szCs w:val="18"/>
        </w:rPr>
        <w:t xml:space="preserve"> </w:t>
      </w:r>
      <w:r w:rsidRPr="000E513A">
        <w:rPr>
          <w:rFonts w:ascii="Arial" w:hAnsi="Arial" w:cs="Arial"/>
          <w:sz w:val="18"/>
          <w:szCs w:val="18"/>
        </w:rPr>
        <w:t>INE.</w:t>
      </w:r>
    </w:p>
    <w:p w14:paraId="2C2A7B62" w14:textId="77777777" w:rsidR="008A70CC" w:rsidRPr="000E513A" w:rsidRDefault="008A70CC" w:rsidP="008A70CC">
      <w:pPr>
        <w:rPr>
          <w:rFonts w:ascii="Arial" w:eastAsia="Arial" w:hAnsi="Arial" w:cs="Arial"/>
          <w:sz w:val="18"/>
          <w:szCs w:val="18"/>
        </w:rPr>
      </w:pPr>
    </w:p>
    <w:p w14:paraId="74CC2688" w14:textId="77777777" w:rsidR="008A70CC" w:rsidRPr="000E513A" w:rsidRDefault="008A70CC" w:rsidP="008A70CC">
      <w:pPr>
        <w:pStyle w:val="Textoindependiente"/>
        <w:ind w:right="124"/>
        <w:rPr>
          <w:rFonts w:cs="Arial"/>
          <w:sz w:val="18"/>
          <w:szCs w:val="18"/>
        </w:rPr>
      </w:pPr>
      <w:r w:rsidRPr="000E513A">
        <w:rPr>
          <w:rFonts w:cs="Arial"/>
          <w:sz w:val="18"/>
          <w:szCs w:val="18"/>
        </w:rPr>
        <w:t>En el caso de los interesados licitantes extranjeros, para la presentación y firma</w:t>
      </w:r>
      <w:r w:rsidRPr="000E513A">
        <w:rPr>
          <w:rFonts w:cs="Arial"/>
          <w:spacing w:val="-7"/>
          <w:sz w:val="18"/>
          <w:szCs w:val="18"/>
        </w:rPr>
        <w:t xml:space="preserve"> </w:t>
      </w:r>
      <w:r w:rsidRPr="000E513A">
        <w:rPr>
          <w:rFonts w:cs="Arial"/>
          <w:sz w:val="18"/>
          <w:szCs w:val="18"/>
        </w:rPr>
        <w:t>de sus proposiciones a través de CompraINE, deberán utilizar los medios</w:t>
      </w:r>
      <w:r w:rsidRPr="000E513A">
        <w:rPr>
          <w:rFonts w:cs="Arial"/>
          <w:spacing w:val="57"/>
          <w:sz w:val="18"/>
          <w:szCs w:val="18"/>
        </w:rPr>
        <w:t xml:space="preserve"> </w:t>
      </w:r>
      <w:r w:rsidRPr="000E513A">
        <w:rPr>
          <w:rFonts w:cs="Arial"/>
          <w:sz w:val="18"/>
          <w:szCs w:val="18"/>
        </w:rPr>
        <w:t>de Identificación Electrónica que otorgue o reconozca el INE, de conformidad con</w:t>
      </w:r>
      <w:r w:rsidRPr="000E513A">
        <w:rPr>
          <w:rFonts w:cs="Arial"/>
          <w:spacing w:val="24"/>
          <w:sz w:val="18"/>
          <w:szCs w:val="18"/>
        </w:rPr>
        <w:t xml:space="preserve"> </w:t>
      </w:r>
      <w:r w:rsidRPr="000E513A">
        <w:rPr>
          <w:rFonts w:cs="Arial"/>
          <w:sz w:val="18"/>
          <w:szCs w:val="18"/>
        </w:rPr>
        <w:t>las disposiciones emitidas para tal</w:t>
      </w:r>
      <w:r w:rsidRPr="000E513A">
        <w:rPr>
          <w:rFonts w:cs="Arial"/>
          <w:spacing w:val="-6"/>
          <w:sz w:val="18"/>
          <w:szCs w:val="18"/>
        </w:rPr>
        <w:t xml:space="preserve"> </w:t>
      </w:r>
      <w:r w:rsidRPr="000E513A">
        <w:rPr>
          <w:rFonts w:cs="Arial"/>
          <w:sz w:val="18"/>
          <w:szCs w:val="18"/>
        </w:rPr>
        <w:t>efecto.</w:t>
      </w:r>
    </w:p>
    <w:p w14:paraId="56EF17A1" w14:textId="77777777" w:rsidR="008A70CC" w:rsidRPr="000E513A" w:rsidRDefault="008A70CC" w:rsidP="008A70CC">
      <w:pPr>
        <w:rPr>
          <w:rFonts w:ascii="Arial" w:eastAsia="Arial" w:hAnsi="Arial" w:cs="Arial"/>
          <w:sz w:val="18"/>
          <w:szCs w:val="18"/>
        </w:rPr>
      </w:pPr>
    </w:p>
    <w:p w14:paraId="2D6A6ECE" w14:textId="77777777" w:rsidR="008A70CC" w:rsidRPr="000E513A" w:rsidRDefault="008A70CC" w:rsidP="008A70CC">
      <w:pPr>
        <w:pStyle w:val="Textoindependiente"/>
        <w:ind w:right="124"/>
        <w:rPr>
          <w:rFonts w:cs="Arial"/>
          <w:sz w:val="18"/>
          <w:szCs w:val="18"/>
        </w:rPr>
      </w:pPr>
      <w:r w:rsidRPr="000E513A">
        <w:rPr>
          <w:rFonts w:cs="Arial"/>
          <w:sz w:val="18"/>
          <w:szCs w:val="18"/>
        </w:rPr>
        <w:t>CompraINE emitirá un aviso de la recepción de las proposiciones a que se</w:t>
      </w:r>
      <w:r w:rsidRPr="000E513A">
        <w:rPr>
          <w:rFonts w:cs="Arial"/>
          <w:spacing w:val="-7"/>
          <w:sz w:val="18"/>
          <w:szCs w:val="18"/>
        </w:rPr>
        <w:t xml:space="preserve"> </w:t>
      </w:r>
      <w:r w:rsidRPr="000E513A">
        <w:rPr>
          <w:rFonts w:cs="Arial"/>
          <w:sz w:val="18"/>
          <w:szCs w:val="18"/>
        </w:rPr>
        <w:t>refieren los párrafos</w:t>
      </w:r>
      <w:r w:rsidRPr="000E513A">
        <w:rPr>
          <w:rFonts w:cs="Arial"/>
          <w:spacing w:val="-5"/>
          <w:sz w:val="18"/>
          <w:szCs w:val="18"/>
        </w:rPr>
        <w:t xml:space="preserve"> </w:t>
      </w:r>
      <w:r w:rsidRPr="000E513A">
        <w:rPr>
          <w:rFonts w:cs="Arial"/>
          <w:sz w:val="18"/>
          <w:szCs w:val="18"/>
        </w:rPr>
        <w:t>anteriores.</w:t>
      </w:r>
    </w:p>
    <w:p w14:paraId="67299D37" w14:textId="77777777" w:rsidR="008A70CC" w:rsidRPr="000E513A" w:rsidRDefault="008A70CC" w:rsidP="008A70CC">
      <w:pPr>
        <w:rPr>
          <w:rFonts w:ascii="Arial" w:eastAsia="Arial" w:hAnsi="Arial" w:cs="Arial"/>
          <w:sz w:val="18"/>
          <w:szCs w:val="18"/>
        </w:rPr>
      </w:pPr>
    </w:p>
    <w:p w14:paraId="428132A7" w14:textId="77777777" w:rsidR="008A70CC" w:rsidRPr="000E513A" w:rsidRDefault="008A70CC" w:rsidP="008479EA">
      <w:pPr>
        <w:pStyle w:val="Prrafodelista"/>
        <w:numPr>
          <w:ilvl w:val="0"/>
          <w:numId w:val="91"/>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CTIA</w:t>
      </w:r>
      <w:r w:rsidRPr="000E513A">
        <w:rPr>
          <w:rFonts w:ascii="Arial" w:hAnsi="Arial" w:cs="Arial"/>
          <w:spacing w:val="28"/>
          <w:sz w:val="18"/>
          <w:szCs w:val="18"/>
        </w:rPr>
        <w:t xml:space="preserve"> </w:t>
      </w:r>
      <w:r w:rsidRPr="000E513A">
        <w:rPr>
          <w:rFonts w:ascii="Arial" w:hAnsi="Arial" w:cs="Arial"/>
          <w:sz w:val="18"/>
          <w:szCs w:val="18"/>
        </w:rPr>
        <w:t>pondrá</w:t>
      </w:r>
      <w:r w:rsidRPr="000E513A">
        <w:rPr>
          <w:rFonts w:ascii="Arial" w:hAnsi="Arial" w:cs="Arial"/>
          <w:spacing w:val="27"/>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disposición</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licitantes,</w:t>
      </w:r>
      <w:r w:rsidRPr="000E513A">
        <w:rPr>
          <w:rFonts w:ascii="Arial" w:hAnsi="Arial" w:cs="Arial"/>
          <w:spacing w:val="27"/>
          <w:sz w:val="18"/>
          <w:szCs w:val="18"/>
        </w:rPr>
        <w:t xml:space="preserve"> </w:t>
      </w:r>
      <w:r w:rsidRPr="000E513A">
        <w:rPr>
          <w:rFonts w:ascii="Arial" w:hAnsi="Arial" w:cs="Arial"/>
          <w:sz w:val="18"/>
          <w:szCs w:val="18"/>
        </w:rPr>
        <w:t>proveedores</w:t>
      </w:r>
      <w:r w:rsidRPr="000E513A">
        <w:rPr>
          <w:rFonts w:ascii="Arial" w:hAnsi="Arial" w:cs="Arial"/>
          <w:spacing w:val="27"/>
          <w:sz w:val="18"/>
          <w:szCs w:val="18"/>
        </w:rPr>
        <w:t xml:space="preserve"> </w:t>
      </w:r>
      <w:r w:rsidRPr="000E513A">
        <w:rPr>
          <w:rFonts w:ascii="Arial" w:hAnsi="Arial" w:cs="Arial"/>
          <w:sz w:val="18"/>
          <w:szCs w:val="18"/>
        </w:rPr>
        <w:t>y contratistas a través de CompraINE, la información necesaria para el uso</w:t>
      </w:r>
      <w:r w:rsidRPr="000E513A">
        <w:rPr>
          <w:rFonts w:ascii="Arial" w:hAnsi="Arial" w:cs="Arial"/>
          <w:spacing w:val="58"/>
          <w:sz w:val="18"/>
          <w:szCs w:val="18"/>
        </w:rPr>
        <w:t xml:space="preserve"> </w:t>
      </w:r>
      <w:r w:rsidRPr="000E513A">
        <w:rPr>
          <w:rFonts w:ascii="Arial" w:hAnsi="Arial" w:cs="Arial"/>
          <w:sz w:val="18"/>
          <w:szCs w:val="18"/>
        </w:rPr>
        <w:t>eficiente de dicho sistema.</w:t>
      </w:r>
    </w:p>
    <w:p w14:paraId="71810B2E" w14:textId="77777777" w:rsidR="008A70CC" w:rsidRPr="000E513A" w:rsidRDefault="008A70CC" w:rsidP="008A70CC">
      <w:pPr>
        <w:rPr>
          <w:rFonts w:ascii="Arial" w:eastAsia="Arial" w:hAnsi="Arial" w:cs="Arial"/>
          <w:sz w:val="18"/>
          <w:szCs w:val="18"/>
        </w:rPr>
      </w:pPr>
    </w:p>
    <w:p w14:paraId="7E96CDBB" w14:textId="77777777" w:rsidR="008A70CC" w:rsidRPr="000E513A" w:rsidRDefault="008A70CC" w:rsidP="008A70CC">
      <w:pPr>
        <w:pStyle w:val="Ttulo1"/>
        <w:ind w:left="2043"/>
        <w:rPr>
          <w:rFonts w:cs="Arial"/>
          <w:b w:val="0"/>
          <w:bCs/>
          <w:sz w:val="18"/>
          <w:szCs w:val="18"/>
        </w:rPr>
      </w:pPr>
      <w:bookmarkStart w:id="1237" w:name="_Toc494211644"/>
      <w:bookmarkStart w:id="1238" w:name="_Toc505757205"/>
      <w:bookmarkStart w:id="1239" w:name="_Toc505869802"/>
      <w:bookmarkStart w:id="1240" w:name="_Toc3539048"/>
      <w:bookmarkStart w:id="1241" w:name="_Toc19704321"/>
      <w:bookmarkStart w:id="1242" w:name="_Toc23410300"/>
      <w:bookmarkStart w:id="1243" w:name="_Toc23958066"/>
      <w:r w:rsidRPr="000E513A">
        <w:rPr>
          <w:rFonts w:cs="Arial"/>
          <w:sz w:val="18"/>
          <w:szCs w:val="18"/>
        </w:rPr>
        <w:t>Registro Único de Proveedores y</w:t>
      </w:r>
      <w:r w:rsidRPr="000E513A">
        <w:rPr>
          <w:rFonts w:cs="Arial"/>
          <w:spacing w:val="-14"/>
          <w:sz w:val="18"/>
          <w:szCs w:val="18"/>
        </w:rPr>
        <w:t xml:space="preserve"> </w:t>
      </w:r>
      <w:r w:rsidRPr="000E513A">
        <w:rPr>
          <w:rFonts w:cs="Arial"/>
          <w:sz w:val="18"/>
          <w:szCs w:val="18"/>
        </w:rPr>
        <w:t>Contratistas</w:t>
      </w:r>
      <w:bookmarkEnd w:id="1237"/>
      <w:bookmarkEnd w:id="1238"/>
      <w:bookmarkEnd w:id="1239"/>
      <w:bookmarkEnd w:id="1240"/>
      <w:bookmarkEnd w:id="1241"/>
      <w:bookmarkEnd w:id="1242"/>
      <w:bookmarkEnd w:id="1243"/>
    </w:p>
    <w:p w14:paraId="7A5F8008" w14:textId="77777777" w:rsidR="008A70CC" w:rsidRPr="000E513A" w:rsidRDefault="008A70CC" w:rsidP="008A70CC">
      <w:pPr>
        <w:rPr>
          <w:rFonts w:ascii="Arial" w:eastAsia="Arial" w:hAnsi="Arial" w:cs="Arial"/>
          <w:b/>
          <w:bCs/>
          <w:sz w:val="18"/>
          <w:szCs w:val="18"/>
        </w:rPr>
      </w:pPr>
    </w:p>
    <w:p w14:paraId="3CBFB1E9" w14:textId="77777777" w:rsidR="008A70CC" w:rsidRPr="000E513A" w:rsidRDefault="008A70CC" w:rsidP="008479EA">
      <w:pPr>
        <w:pStyle w:val="Prrafodelista"/>
        <w:numPr>
          <w:ilvl w:val="0"/>
          <w:numId w:val="91"/>
        </w:numPr>
        <w:tabs>
          <w:tab w:val="left" w:pos="822"/>
        </w:tabs>
        <w:ind w:right="116"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27"/>
          <w:sz w:val="18"/>
          <w:szCs w:val="18"/>
        </w:rPr>
        <w:t xml:space="preserve"> </w:t>
      </w:r>
      <w:r w:rsidRPr="000E513A">
        <w:rPr>
          <w:rFonts w:ascii="Arial" w:hAnsi="Arial" w:cs="Arial"/>
          <w:sz w:val="18"/>
          <w:szCs w:val="18"/>
        </w:rPr>
        <w:t>su</w:t>
      </w:r>
      <w:r w:rsidRPr="000E513A">
        <w:rPr>
          <w:rFonts w:ascii="Arial" w:hAnsi="Arial" w:cs="Arial"/>
          <w:spacing w:val="27"/>
          <w:sz w:val="18"/>
          <w:szCs w:val="18"/>
        </w:rPr>
        <w:t xml:space="preserve"> </w:t>
      </w:r>
      <w:r w:rsidRPr="000E513A">
        <w:rPr>
          <w:rFonts w:ascii="Arial" w:hAnsi="Arial" w:cs="Arial"/>
          <w:sz w:val="18"/>
          <w:szCs w:val="18"/>
        </w:rPr>
        <w:t>inscripción</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RUPC,</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deberán</w:t>
      </w:r>
      <w:r w:rsidRPr="000E513A">
        <w:rPr>
          <w:rFonts w:ascii="Arial" w:hAnsi="Arial" w:cs="Arial"/>
          <w:spacing w:val="28"/>
          <w:sz w:val="18"/>
          <w:szCs w:val="18"/>
        </w:rPr>
        <w:t xml:space="preserve"> </w:t>
      </w:r>
      <w:r w:rsidRPr="000E513A">
        <w:rPr>
          <w:rFonts w:ascii="Arial" w:hAnsi="Arial" w:cs="Arial"/>
          <w:sz w:val="18"/>
          <w:szCs w:val="18"/>
        </w:rPr>
        <w:t>incorporar</w:t>
      </w:r>
      <w:r w:rsidRPr="000E513A">
        <w:rPr>
          <w:rFonts w:ascii="Arial" w:hAnsi="Arial" w:cs="Arial"/>
          <w:spacing w:val="26"/>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 sistema CompraINE los datos que le sean aplicables como persona física o</w:t>
      </w:r>
      <w:r w:rsidRPr="000E513A">
        <w:rPr>
          <w:rFonts w:ascii="Arial" w:hAnsi="Arial" w:cs="Arial"/>
          <w:spacing w:val="51"/>
          <w:sz w:val="18"/>
          <w:szCs w:val="18"/>
        </w:rPr>
        <w:t xml:space="preserve"> </w:t>
      </w:r>
      <w:r w:rsidRPr="000E513A">
        <w:rPr>
          <w:rFonts w:ascii="Arial" w:hAnsi="Arial" w:cs="Arial"/>
          <w:sz w:val="18"/>
          <w:szCs w:val="18"/>
        </w:rPr>
        <w:t>moral de los contenidos en el formulario disponible en dicho sistema, los cuales</w:t>
      </w:r>
      <w:r w:rsidRPr="000E513A">
        <w:rPr>
          <w:rFonts w:ascii="Arial" w:hAnsi="Arial" w:cs="Arial"/>
          <w:spacing w:val="-19"/>
          <w:sz w:val="18"/>
          <w:szCs w:val="18"/>
        </w:rPr>
        <w:t xml:space="preserve"> </w:t>
      </w:r>
      <w:r w:rsidRPr="000E513A">
        <w:rPr>
          <w:rFonts w:ascii="Arial" w:hAnsi="Arial" w:cs="Arial"/>
          <w:sz w:val="18"/>
          <w:szCs w:val="18"/>
        </w:rPr>
        <w:t>son:</w:t>
      </w:r>
    </w:p>
    <w:p w14:paraId="21190CFD" w14:textId="77777777" w:rsidR="008A70CC" w:rsidRPr="000E513A" w:rsidRDefault="008A70CC" w:rsidP="008A70CC">
      <w:pPr>
        <w:rPr>
          <w:rFonts w:ascii="Arial" w:eastAsia="Arial" w:hAnsi="Arial" w:cs="Arial"/>
          <w:sz w:val="18"/>
          <w:szCs w:val="18"/>
        </w:rPr>
      </w:pPr>
    </w:p>
    <w:p w14:paraId="59141B7A" w14:textId="77777777" w:rsidR="008A70CC" w:rsidRPr="000E513A" w:rsidRDefault="008A70CC" w:rsidP="008479EA">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Nombre o razón social, nacionalidad y</w:t>
      </w:r>
      <w:r w:rsidRPr="000E513A">
        <w:rPr>
          <w:rFonts w:ascii="Arial" w:hAnsi="Arial" w:cs="Arial"/>
          <w:spacing w:val="-6"/>
          <w:sz w:val="18"/>
          <w:szCs w:val="18"/>
        </w:rPr>
        <w:t xml:space="preserve"> </w:t>
      </w:r>
      <w:r w:rsidRPr="000E513A">
        <w:rPr>
          <w:rFonts w:ascii="Arial" w:hAnsi="Arial" w:cs="Arial"/>
          <w:sz w:val="18"/>
          <w:szCs w:val="18"/>
        </w:rPr>
        <w:t>domicilio;</w:t>
      </w:r>
    </w:p>
    <w:p w14:paraId="736F01CA" w14:textId="77777777" w:rsidR="008A70CC" w:rsidRPr="000E513A" w:rsidRDefault="008A70CC" w:rsidP="008A70CC">
      <w:pPr>
        <w:rPr>
          <w:rFonts w:ascii="Arial" w:eastAsia="Arial" w:hAnsi="Arial" w:cs="Arial"/>
          <w:sz w:val="18"/>
          <w:szCs w:val="18"/>
        </w:rPr>
      </w:pPr>
    </w:p>
    <w:p w14:paraId="04A4A6DC" w14:textId="77777777" w:rsidR="008A70CC" w:rsidRPr="000E513A" w:rsidRDefault="008A70CC" w:rsidP="008479EA">
      <w:pPr>
        <w:pStyle w:val="Prrafodelista"/>
        <w:numPr>
          <w:ilvl w:val="1"/>
          <w:numId w:val="91"/>
        </w:numPr>
        <w:tabs>
          <w:tab w:val="left" w:pos="1235"/>
        </w:tabs>
        <w:ind w:right="124" w:hanging="566"/>
        <w:contextualSpacing w:val="0"/>
        <w:rPr>
          <w:rFonts w:ascii="Arial" w:eastAsia="Arial" w:hAnsi="Arial" w:cs="Arial"/>
          <w:sz w:val="18"/>
          <w:szCs w:val="18"/>
        </w:rPr>
      </w:pPr>
      <w:r w:rsidRPr="000E513A">
        <w:rPr>
          <w:rFonts w:ascii="Arial" w:hAnsi="Arial" w:cs="Arial"/>
          <w:sz w:val="18"/>
          <w:szCs w:val="18"/>
        </w:rPr>
        <w:t>Información relativa al número de escritura constitutiva, sus reformas</w:t>
      </w:r>
      <w:r w:rsidRPr="000E513A">
        <w:rPr>
          <w:rFonts w:ascii="Arial" w:hAnsi="Arial" w:cs="Arial"/>
          <w:spacing w:val="21"/>
          <w:sz w:val="18"/>
          <w:szCs w:val="18"/>
        </w:rPr>
        <w:t xml:space="preserve"> </w:t>
      </w:r>
      <w:r w:rsidRPr="000E513A">
        <w:rPr>
          <w:rFonts w:ascii="Arial" w:hAnsi="Arial" w:cs="Arial"/>
          <w:sz w:val="18"/>
          <w:szCs w:val="18"/>
        </w:rPr>
        <w:t>y datos de su inscripción en el Registro Público</w:t>
      </w:r>
      <w:r w:rsidRPr="000E513A">
        <w:rPr>
          <w:rFonts w:ascii="Arial" w:hAnsi="Arial" w:cs="Arial"/>
          <w:spacing w:val="-8"/>
          <w:sz w:val="18"/>
          <w:szCs w:val="18"/>
        </w:rPr>
        <w:t xml:space="preserve"> </w:t>
      </w:r>
      <w:r w:rsidRPr="000E513A">
        <w:rPr>
          <w:rFonts w:ascii="Arial" w:hAnsi="Arial" w:cs="Arial"/>
          <w:sz w:val="18"/>
          <w:szCs w:val="18"/>
        </w:rPr>
        <w:t>correspondiente;</w:t>
      </w:r>
    </w:p>
    <w:p w14:paraId="3BA1FECB" w14:textId="77777777" w:rsidR="008A70CC" w:rsidRPr="000E513A" w:rsidRDefault="008A70CC" w:rsidP="008479EA">
      <w:pPr>
        <w:pStyle w:val="Prrafodelista"/>
        <w:numPr>
          <w:ilvl w:val="1"/>
          <w:numId w:val="91"/>
        </w:numPr>
        <w:tabs>
          <w:tab w:val="left" w:pos="1235"/>
        </w:tabs>
        <w:spacing w:before="69"/>
        <w:ind w:right="122" w:hanging="566"/>
        <w:contextualSpacing w:val="0"/>
        <w:jc w:val="both"/>
        <w:rPr>
          <w:rFonts w:ascii="Arial" w:eastAsia="Arial" w:hAnsi="Arial" w:cs="Arial"/>
          <w:sz w:val="18"/>
          <w:szCs w:val="18"/>
        </w:rPr>
      </w:pPr>
      <w:r w:rsidRPr="000E513A">
        <w:rPr>
          <w:rFonts w:ascii="Arial" w:hAnsi="Arial" w:cs="Arial"/>
          <w:sz w:val="18"/>
          <w:szCs w:val="18"/>
        </w:rPr>
        <w:t>Relación de socios, indicando nombre completo o denominación o razón</w:t>
      </w:r>
      <w:r w:rsidRPr="000E513A">
        <w:rPr>
          <w:rFonts w:ascii="Arial" w:hAnsi="Arial" w:cs="Arial"/>
          <w:spacing w:val="22"/>
          <w:sz w:val="18"/>
          <w:szCs w:val="18"/>
        </w:rPr>
        <w:t xml:space="preserve"> </w:t>
      </w:r>
      <w:r w:rsidRPr="000E513A">
        <w:rPr>
          <w:rFonts w:ascii="Arial" w:hAnsi="Arial" w:cs="Arial"/>
          <w:sz w:val="18"/>
          <w:szCs w:val="18"/>
        </w:rPr>
        <w:t>social</w:t>
      </w:r>
      <w:r w:rsidRPr="000E513A">
        <w:rPr>
          <w:rFonts w:ascii="Arial" w:hAnsi="Arial" w:cs="Arial"/>
          <w:spacing w:val="22"/>
          <w:sz w:val="18"/>
          <w:szCs w:val="18"/>
        </w:rPr>
        <w:t xml:space="preserve"> </w:t>
      </w:r>
      <w:r w:rsidRPr="000E513A">
        <w:rPr>
          <w:rFonts w:ascii="Arial" w:hAnsi="Arial" w:cs="Arial"/>
          <w:sz w:val="18"/>
          <w:szCs w:val="18"/>
        </w:rPr>
        <w:t>y</w:t>
      </w:r>
      <w:r w:rsidRPr="000E513A">
        <w:rPr>
          <w:rFonts w:ascii="Arial" w:hAnsi="Arial" w:cs="Arial"/>
          <w:spacing w:val="19"/>
          <w:sz w:val="18"/>
          <w:szCs w:val="18"/>
        </w:rPr>
        <w:t xml:space="preserve"> </w:t>
      </w:r>
      <w:r w:rsidRPr="000E513A">
        <w:rPr>
          <w:rFonts w:ascii="Arial" w:hAnsi="Arial" w:cs="Arial"/>
          <w:sz w:val="18"/>
          <w:szCs w:val="18"/>
        </w:rPr>
        <w:t>domicilio,</w:t>
      </w:r>
      <w:r w:rsidRPr="000E513A">
        <w:rPr>
          <w:rFonts w:ascii="Arial" w:hAnsi="Arial" w:cs="Arial"/>
          <w:spacing w:val="22"/>
          <w:sz w:val="18"/>
          <w:szCs w:val="18"/>
        </w:rPr>
        <w:t xml:space="preserve"> </w:t>
      </w:r>
      <w:r w:rsidRPr="000E513A">
        <w:rPr>
          <w:rFonts w:ascii="Arial" w:hAnsi="Arial" w:cs="Arial"/>
          <w:sz w:val="18"/>
          <w:szCs w:val="18"/>
        </w:rPr>
        <w:t>señalando</w:t>
      </w:r>
      <w:r w:rsidRPr="000E513A">
        <w:rPr>
          <w:rFonts w:ascii="Arial" w:hAnsi="Arial" w:cs="Arial"/>
          <w:spacing w:val="20"/>
          <w:sz w:val="18"/>
          <w:szCs w:val="18"/>
        </w:rPr>
        <w:t xml:space="preserve"> </w:t>
      </w:r>
      <w:r w:rsidRPr="000E513A">
        <w:rPr>
          <w:rFonts w:ascii="Arial" w:hAnsi="Arial" w:cs="Arial"/>
          <w:sz w:val="18"/>
          <w:szCs w:val="18"/>
        </w:rPr>
        <w:t>en</w:t>
      </w:r>
      <w:r w:rsidRPr="000E513A">
        <w:rPr>
          <w:rFonts w:ascii="Arial" w:hAnsi="Arial" w:cs="Arial"/>
          <w:spacing w:val="20"/>
          <w:sz w:val="18"/>
          <w:szCs w:val="18"/>
        </w:rPr>
        <w:t xml:space="preserve"> </w:t>
      </w:r>
      <w:r w:rsidRPr="000E513A">
        <w:rPr>
          <w:rFonts w:ascii="Arial" w:hAnsi="Arial" w:cs="Arial"/>
          <w:sz w:val="18"/>
          <w:szCs w:val="18"/>
        </w:rPr>
        <w:t>su</w:t>
      </w:r>
      <w:r w:rsidRPr="000E513A">
        <w:rPr>
          <w:rFonts w:ascii="Arial" w:hAnsi="Arial" w:cs="Arial"/>
          <w:spacing w:val="22"/>
          <w:sz w:val="18"/>
          <w:szCs w:val="18"/>
        </w:rPr>
        <w:t xml:space="preserve"> </w:t>
      </w:r>
      <w:r w:rsidRPr="000E513A">
        <w:rPr>
          <w:rFonts w:ascii="Arial" w:hAnsi="Arial" w:cs="Arial"/>
          <w:sz w:val="18"/>
          <w:szCs w:val="18"/>
        </w:rPr>
        <w:t>caso,</w:t>
      </w:r>
      <w:r w:rsidRPr="000E513A">
        <w:rPr>
          <w:rFonts w:ascii="Arial" w:hAnsi="Arial" w:cs="Arial"/>
          <w:spacing w:val="22"/>
          <w:sz w:val="18"/>
          <w:szCs w:val="18"/>
        </w:rPr>
        <w:t xml:space="preserve"> </w:t>
      </w:r>
      <w:r w:rsidRPr="000E513A">
        <w:rPr>
          <w:rFonts w:ascii="Arial" w:hAnsi="Arial" w:cs="Arial"/>
          <w:sz w:val="18"/>
          <w:szCs w:val="18"/>
        </w:rPr>
        <w:t>si</w:t>
      </w:r>
      <w:r w:rsidRPr="000E513A">
        <w:rPr>
          <w:rFonts w:ascii="Arial" w:hAnsi="Arial" w:cs="Arial"/>
          <w:spacing w:val="21"/>
          <w:sz w:val="18"/>
          <w:szCs w:val="18"/>
        </w:rPr>
        <w:t xml:space="preserve"> </w:t>
      </w:r>
      <w:r w:rsidRPr="000E513A">
        <w:rPr>
          <w:rFonts w:ascii="Arial" w:hAnsi="Arial" w:cs="Arial"/>
          <w:sz w:val="18"/>
          <w:szCs w:val="18"/>
        </w:rPr>
        <w:t>es</w:t>
      </w:r>
      <w:r w:rsidRPr="000E513A">
        <w:rPr>
          <w:rFonts w:ascii="Arial" w:hAnsi="Arial" w:cs="Arial"/>
          <w:spacing w:val="19"/>
          <w:sz w:val="18"/>
          <w:szCs w:val="18"/>
        </w:rPr>
        <w:t xml:space="preserve"> </w:t>
      </w:r>
      <w:r w:rsidRPr="000E513A">
        <w:rPr>
          <w:rFonts w:ascii="Arial" w:hAnsi="Arial" w:cs="Arial"/>
          <w:sz w:val="18"/>
          <w:szCs w:val="18"/>
        </w:rPr>
        <w:t>socio</w:t>
      </w:r>
      <w:r w:rsidRPr="000E513A">
        <w:rPr>
          <w:rFonts w:ascii="Arial" w:hAnsi="Arial" w:cs="Arial"/>
          <w:spacing w:val="20"/>
          <w:sz w:val="18"/>
          <w:szCs w:val="18"/>
        </w:rPr>
        <w:t xml:space="preserve"> </w:t>
      </w:r>
      <w:r w:rsidRPr="000E513A">
        <w:rPr>
          <w:rFonts w:ascii="Arial" w:hAnsi="Arial" w:cs="Arial"/>
          <w:sz w:val="18"/>
          <w:szCs w:val="18"/>
        </w:rPr>
        <w:t>o</w:t>
      </w:r>
      <w:r w:rsidRPr="000E513A">
        <w:rPr>
          <w:rFonts w:ascii="Arial" w:hAnsi="Arial" w:cs="Arial"/>
          <w:spacing w:val="22"/>
          <w:sz w:val="18"/>
          <w:szCs w:val="18"/>
        </w:rPr>
        <w:t xml:space="preserve"> </w:t>
      </w:r>
      <w:r w:rsidRPr="000E513A">
        <w:rPr>
          <w:rFonts w:ascii="Arial" w:hAnsi="Arial" w:cs="Arial"/>
          <w:sz w:val="18"/>
          <w:szCs w:val="18"/>
        </w:rPr>
        <w:t>asociado común de alguna otra persona moral reconocida como tal en las</w:t>
      </w:r>
      <w:r w:rsidRPr="000E513A">
        <w:rPr>
          <w:rFonts w:ascii="Arial" w:hAnsi="Arial" w:cs="Arial"/>
          <w:spacing w:val="58"/>
          <w:sz w:val="18"/>
          <w:szCs w:val="18"/>
        </w:rPr>
        <w:t xml:space="preserve"> </w:t>
      </w:r>
      <w:r w:rsidRPr="000E513A">
        <w:rPr>
          <w:rFonts w:ascii="Arial" w:hAnsi="Arial" w:cs="Arial"/>
          <w:sz w:val="18"/>
          <w:szCs w:val="18"/>
        </w:rPr>
        <w:t>actas constitutivas,</w:t>
      </w:r>
      <w:r w:rsidRPr="000E513A">
        <w:rPr>
          <w:rFonts w:ascii="Arial" w:hAnsi="Arial" w:cs="Arial"/>
          <w:spacing w:val="36"/>
          <w:sz w:val="18"/>
          <w:szCs w:val="18"/>
        </w:rPr>
        <w:t xml:space="preserve"> </w:t>
      </w:r>
      <w:r w:rsidRPr="000E513A">
        <w:rPr>
          <w:rFonts w:ascii="Arial" w:hAnsi="Arial" w:cs="Arial"/>
          <w:sz w:val="18"/>
          <w:szCs w:val="18"/>
        </w:rPr>
        <w:t>estatutos</w:t>
      </w:r>
      <w:r w:rsidRPr="000E513A">
        <w:rPr>
          <w:rFonts w:ascii="Arial" w:hAnsi="Arial" w:cs="Arial"/>
          <w:spacing w:val="35"/>
          <w:sz w:val="18"/>
          <w:szCs w:val="18"/>
        </w:rPr>
        <w:t xml:space="preserve"> </w:t>
      </w:r>
      <w:r w:rsidRPr="000E513A">
        <w:rPr>
          <w:rFonts w:ascii="Arial" w:hAnsi="Arial" w:cs="Arial"/>
          <w:sz w:val="18"/>
          <w:szCs w:val="18"/>
        </w:rPr>
        <w:t>o</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sus</w:t>
      </w:r>
      <w:r w:rsidRPr="000E513A">
        <w:rPr>
          <w:rFonts w:ascii="Arial" w:hAnsi="Arial" w:cs="Arial"/>
          <w:spacing w:val="35"/>
          <w:sz w:val="18"/>
          <w:szCs w:val="18"/>
        </w:rPr>
        <w:t xml:space="preserve"> </w:t>
      </w:r>
      <w:r w:rsidRPr="000E513A">
        <w:rPr>
          <w:rFonts w:ascii="Arial" w:hAnsi="Arial" w:cs="Arial"/>
          <w:sz w:val="18"/>
          <w:szCs w:val="18"/>
        </w:rPr>
        <w:t>reformas</w:t>
      </w:r>
      <w:r w:rsidRPr="000E513A">
        <w:rPr>
          <w:rFonts w:ascii="Arial" w:hAnsi="Arial" w:cs="Arial"/>
          <w:spacing w:val="33"/>
          <w:sz w:val="18"/>
          <w:szCs w:val="18"/>
        </w:rPr>
        <w:t xml:space="preserve"> </w:t>
      </w:r>
      <w:r w:rsidRPr="000E513A">
        <w:rPr>
          <w:rFonts w:ascii="Arial" w:hAnsi="Arial" w:cs="Arial"/>
          <w:sz w:val="18"/>
          <w:szCs w:val="18"/>
        </w:rPr>
        <w:t>o</w:t>
      </w:r>
      <w:r w:rsidRPr="000E513A">
        <w:rPr>
          <w:rFonts w:ascii="Arial" w:hAnsi="Arial" w:cs="Arial"/>
          <w:spacing w:val="34"/>
          <w:sz w:val="18"/>
          <w:szCs w:val="18"/>
        </w:rPr>
        <w:t xml:space="preserve"> </w:t>
      </w:r>
      <w:r w:rsidRPr="000E513A">
        <w:rPr>
          <w:rFonts w:ascii="Arial" w:hAnsi="Arial" w:cs="Arial"/>
          <w:sz w:val="18"/>
          <w:szCs w:val="18"/>
        </w:rPr>
        <w:t>modificaciones,</w:t>
      </w:r>
      <w:r w:rsidRPr="000E513A">
        <w:rPr>
          <w:rFonts w:ascii="Arial" w:hAnsi="Arial" w:cs="Arial"/>
          <w:spacing w:val="36"/>
          <w:sz w:val="18"/>
          <w:szCs w:val="18"/>
        </w:rPr>
        <w:t xml:space="preserve"> </w:t>
      </w:r>
      <w:r w:rsidRPr="000E513A">
        <w:rPr>
          <w:rFonts w:ascii="Arial" w:hAnsi="Arial" w:cs="Arial"/>
          <w:sz w:val="18"/>
          <w:szCs w:val="18"/>
        </w:rPr>
        <w:t>por</w:t>
      </w:r>
      <w:r w:rsidRPr="000E513A">
        <w:rPr>
          <w:rFonts w:ascii="Arial" w:hAnsi="Arial" w:cs="Arial"/>
          <w:spacing w:val="32"/>
          <w:sz w:val="18"/>
          <w:szCs w:val="18"/>
        </w:rPr>
        <w:t xml:space="preserve"> </w:t>
      </w:r>
      <w:r w:rsidRPr="000E513A">
        <w:rPr>
          <w:rFonts w:ascii="Arial" w:hAnsi="Arial" w:cs="Arial"/>
          <w:sz w:val="18"/>
          <w:szCs w:val="18"/>
        </w:rPr>
        <w:t>tener una participación accionaria en el capital social, que le otorgue</w:t>
      </w:r>
      <w:r w:rsidRPr="000E513A">
        <w:rPr>
          <w:rFonts w:ascii="Arial" w:hAnsi="Arial" w:cs="Arial"/>
          <w:spacing w:val="24"/>
          <w:sz w:val="18"/>
          <w:szCs w:val="18"/>
        </w:rPr>
        <w:t xml:space="preserve"> </w:t>
      </w:r>
      <w:r w:rsidRPr="000E513A">
        <w:rPr>
          <w:rFonts w:ascii="Arial" w:hAnsi="Arial" w:cs="Arial"/>
          <w:sz w:val="18"/>
          <w:szCs w:val="18"/>
        </w:rPr>
        <w:t>el derecho</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intervenir</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toma</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decisiones</w:t>
      </w:r>
      <w:r w:rsidRPr="000E513A">
        <w:rPr>
          <w:rFonts w:ascii="Arial" w:hAnsi="Arial" w:cs="Arial"/>
          <w:spacing w:val="27"/>
          <w:sz w:val="18"/>
          <w:szCs w:val="18"/>
        </w:rPr>
        <w:t xml:space="preserve"> </w:t>
      </w:r>
      <w:r w:rsidRPr="000E513A">
        <w:rPr>
          <w:rFonts w:ascii="Arial" w:hAnsi="Arial" w:cs="Arial"/>
          <w:sz w:val="18"/>
          <w:szCs w:val="18"/>
        </w:rPr>
        <w:t>o</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administración de dichas personas</w:t>
      </w:r>
      <w:r w:rsidRPr="000E513A">
        <w:rPr>
          <w:rFonts w:ascii="Arial" w:hAnsi="Arial" w:cs="Arial"/>
          <w:spacing w:val="-3"/>
          <w:sz w:val="18"/>
          <w:szCs w:val="18"/>
        </w:rPr>
        <w:t xml:space="preserve"> </w:t>
      </w:r>
      <w:r w:rsidRPr="000E513A">
        <w:rPr>
          <w:rFonts w:ascii="Arial" w:hAnsi="Arial" w:cs="Arial"/>
          <w:sz w:val="18"/>
          <w:szCs w:val="18"/>
        </w:rPr>
        <w:t>morales;</w:t>
      </w:r>
    </w:p>
    <w:p w14:paraId="50B8866A" w14:textId="77777777" w:rsidR="008A70CC" w:rsidRPr="000E513A" w:rsidRDefault="008A70CC" w:rsidP="008A70CC">
      <w:pPr>
        <w:spacing w:before="1"/>
        <w:rPr>
          <w:rFonts w:ascii="Arial" w:eastAsia="Arial" w:hAnsi="Arial" w:cs="Arial"/>
          <w:sz w:val="18"/>
          <w:szCs w:val="18"/>
        </w:rPr>
      </w:pPr>
    </w:p>
    <w:p w14:paraId="52097416" w14:textId="77777777" w:rsidR="008A70CC" w:rsidRPr="000E513A" w:rsidRDefault="008A70CC" w:rsidP="008479EA">
      <w:pPr>
        <w:pStyle w:val="Prrafodelista"/>
        <w:numPr>
          <w:ilvl w:val="1"/>
          <w:numId w:val="91"/>
        </w:numPr>
        <w:tabs>
          <w:tab w:val="left" w:pos="1235"/>
        </w:tabs>
        <w:ind w:right="117" w:hanging="566"/>
        <w:contextualSpacing w:val="0"/>
        <w:jc w:val="both"/>
        <w:rPr>
          <w:rFonts w:ascii="Arial" w:eastAsia="Arial" w:hAnsi="Arial" w:cs="Arial"/>
          <w:sz w:val="18"/>
          <w:szCs w:val="18"/>
        </w:rPr>
      </w:pPr>
      <w:r w:rsidRPr="000E513A">
        <w:rPr>
          <w:rFonts w:ascii="Arial" w:hAnsi="Arial" w:cs="Arial"/>
          <w:sz w:val="18"/>
          <w:szCs w:val="18"/>
        </w:rPr>
        <w:t>Nombre de los representantes legales o apoderados, así como</w:t>
      </w:r>
      <w:r w:rsidRPr="000E513A">
        <w:rPr>
          <w:rFonts w:ascii="Arial" w:hAnsi="Arial" w:cs="Arial"/>
          <w:spacing w:val="4"/>
          <w:sz w:val="18"/>
          <w:szCs w:val="18"/>
        </w:rPr>
        <w:t xml:space="preserve"> </w:t>
      </w:r>
      <w:r w:rsidRPr="000E513A">
        <w:rPr>
          <w:rFonts w:ascii="Arial" w:hAnsi="Arial" w:cs="Arial"/>
          <w:sz w:val="18"/>
          <w:szCs w:val="18"/>
        </w:rPr>
        <w:t>la información relativa a los documentos públicos que los acrediten</w:t>
      </w:r>
      <w:r w:rsidRPr="000E513A">
        <w:rPr>
          <w:rFonts w:ascii="Arial" w:hAnsi="Arial" w:cs="Arial"/>
          <w:spacing w:val="20"/>
          <w:sz w:val="18"/>
          <w:szCs w:val="18"/>
        </w:rPr>
        <w:t xml:space="preserve"> </w:t>
      </w:r>
      <w:r w:rsidRPr="000E513A">
        <w:rPr>
          <w:rFonts w:ascii="Arial" w:hAnsi="Arial" w:cs="Arial"/>
          <w:sz w:val="18"/>
          <w:szCs w:val="18"/>
        </w:rPr>
        <w:t>como tales y sus datos de inscripción en el Registro Público de</w:t>
      </w:r>
      <w:r w:rsidRPr="000E513A">
        <w:rPr>
          <w:rFonts w:ascii="Arial" w:hAnsi="Arial" w:cs="Arial"/>
          <w:spacing w:val="1"/>
          <w:sz w:val="18"/>
          <w:szCs w:val="18"/>
        </w:rPr>
        <w:t xml:space="preserve"> </w:t>
      </w:r>
      <w:r w:rsidRPr="000E513A">
        <w:rPr>
          <w:rFonts w:ascii="Arial" w:hAnsi="Arial" w:cs="Arial"/>
          <w:sz w:val="18"/>
          <w:szCs w:val="18"/>
        </w:rPr>
        <w:t>Comercio correspondiente, en caso de ser</w:t>
      </w:r>
      <w:r w:rsidRPr="000E513A">
        <w:rPr>
          <w:rFonts w:ascii="Arial" w:hAnsi="Arial" w:cs="Arial"/>
          <w:spacing w:val="-6"/>
          <w:sz w:val="18"/>
          <w:szCs w:val="18"/>
        </w:rPr>
        <w:t xml:space="preserve"> </w:t>
      </w:r>
      <w:r w:rsidRPr="000E513A">
        <w:rPr>
          <w:rFonts w:ascii="Arial" w:hAnsi="Arial" w:cs="Arial"/>
          <w:sz w:val="18"/>
          <w:szCs w:val="18"/>
        </w:rPr>
        <w:t>necesario;</w:t>
      </w:r>
    </w:p>
    <w:p w14:paraId="4FB75931" w14:textId="77777777" w:rsidR="008A70CC" w:rsidRPr="000E513A" w:rsidRDefault="008A70CC" w:rsidP="008A70CC">
      <w:pPr>
        <w:rPr>
          <w:rFonts w:ascii="Arial" w:eastAsia="Arial" w:hAnsi="Arial" w:cs="Arial"/>
          <w:sz w:val="18"/>
          <w:szCs w:val="18"/>
        </w:rPr>
      </w:pPr>
    </w:p>
    <w:p w14:paraId="47E5878A" w14:textId="77777777" w:rsidR="008A70CC" w:rsidRPr="000E513A" w:rsidRDefault="008A70CC" w:rsidP="008479EA">
      <w:pPr>
        <w:pStyle w:val="Prrafodelista"/>
        <w:numPr>
          <w:ilvl w:val="1"/>
          <w:numId w:val="91"/>
        </w:numPr>
        <w:tabs>
          <w:tab w:val="left" w:pos="1235"/>
        </w:tabs>
        <w:ind w:right="120" w:hanging="566"/>
        <w:contextualSpacing w:val="0"/>
        <w:jc w:val="both"/>
        <w:rPr>
          <w:rFonts w:ascii="Arial" w:eastAsia="Arial" w:hAnsi="Arial" w:cs="Arial"/>
          <w:sz w:val="18"/>
          <w:szCs w:val="18"/>
        </w:rPr>
      </w:pPr>
      <w:r w:rsidRPr="000E513A">
        <w:rPr>
          <w:rFonts w:ascii="Arial" w:hAnsi="Arial" w:cs="Arial"/>
          <w:sz w:val="18"/>
          <w:szCs w:val="18"/>
        </w:rPr>
        <w:t>Especialidad</w:t>
      </w:r>
      <w:r w:rsidRPr="000E513A">
        <w:rPr>
          <w:rFonts w:ascii="Arial" w:hAnsi="Arial" w:cs="Arial"/>
          <w:spacing w:val="25"/>
          <w:sz w:val="18"/>
          <w:szCs w:val="18"/>
        </w:rPr>
        <w:t xml:space="preserve"> </w:t>
      </w:r>
      <w:r w:rsidRPr="000E513A">
        <w:rPr>
          <w:rFonts w:ascii="Arial" w:hAnsi="Arial" w:cs="Arial"/>
          <w:sz w:val="18"/>
          <w:szCs w:val="18"/>
        </w:rPr>
        <w:t>del</w:t>
      </w:r>
      <w:r w:rsidRPr="000E513A">
        <w:rPr>
          <w:rFonts w:ascii="Arial" w:hAnsi="Arial" w:cs="Arial"/>
          <w:spacing w:val="24"/>
          <w:sz w:val="18"/>
          <w:szCs w:val="18"/>
        </w:rPr>
        <w:t xml:space="preserve"> </w:t>
      </w:r>
      <w:r w:rsidRPr="000E513A">
        <w:rPr>
          <w:rFonts w:ascii="Arial" w:hAnsi="Arial" w:cs="Arial"/>
          <w:sz w:val="18"/>
          <w:szCs w:val="18"/>
        </w:rPr>
        <w:t>proveedor</w:t>
      </w:r>
      <w:r w:rsidRPr="000E513A">
        <w:rPr>
          <w:rFonts w:ascii="Arial" w:hAnsi="Arial" w:cs="Arial"/>
          <w:spacing w:val="23"/>
          <w:sz w:val="18"/>
          <w:szCs w:val="18"/>
        </w:rPr>
        <w:t xml:space="preserve"> </w:t>
      </w:r>
      <w:r w:rsidRPr="000E513A">
        <w:rPr>
          <w:rFonts w:ascii="Arial" w:hAnsi="Arial" w:cs="Arial"/>
          <w:sz w:val="18"/>
          <w:szCs w:val="18"/>
        </w:rPr>
        <w:t>o</w:t>
      </w:r>
      <w:r w:rsidRPr="000E513A">
        <w:rPr>
          <w:rFonts w:ascii="Arial" w:hAnsi="Arial" w:cs="Arial"/>
          <w:spacing w:val="25"/>
          <w:sz w:val="18"/>
          <w:szCs w:val="18"/>
        </w:rPr>
        <w:t xml:space="preserve"> </w:t>
      </w:r>
      <w:r w:rsidRPr="000E513A">
        <w:rPr>
          <w:rFonts w:ascii="Arial" w:hAnsi="Arial" w:cs="Arial"/>
          <w:sz w:val="18"/>
          <w:szCs w:val="18"/>
        </w:rPr>
        <w:t>contratista</w:t>
      </w:r>
      <w:r w:rsidRPr="000E513A">
        <w:rPr>
          <w:rFonts w:ascii="Arial" w:hAnsi="Arial" w:cs="Arial"/>
          <w:spacing w:val="25"/>
          <w:sz w:val="18"/>
          <w:szCs w:val="18"/>
        </w:rPr>
        <w:t xml:space="preserve"> </w:t>
      </w:r>
      <w:r w:rsidRPr="000E513A">
        <w:rPr>
          <w:rFonts w:ascii="Arial" w:hAnsi="Arial" w:cs="Arial"/>
          <w:sz w:val="18"/>
          <w:szCs w:val="18"/>
        </w:rPr>
        <w:t>y</w:t>
      </w:r>
      <w:r w:rsidRPr="000E513A">
        <w:rPr>
          <w:rFonts w:ascii="Arial" w:hAnsi="Arial" w:cs="Arial"/>
          <w:spacing w:val="22"/>
          <w:sz w:val="18"/>
          <w:szCs w:val="18"/>
        </w:rPr>
        <w:t xml:space="preserve"> </w:t>
      </w:r>
      <w:r w:rsidRPr="000E513A">
        <w:rPr>
          <w:rFonts w:ascii="Arial" w:hAnsi="Arial" w:cs="Arial"/>
          <w:sz w:val="18"/>
          <w:szCs w:val="18"/>
        </w:rPr>
        <w:t>la</w:t>
      </w:r>
      <w:r w:rsidRPr="000E513A">
        <w:rPr>
          <w:rFonts w:ascii="Arial" w:hAnsi="Arial" w:cs="Arial"/>
          <w:spacing w:val="25"/>
          <w:sz w:val="18"/>
          <w:szCs w:val="18"/>
        </w:rPr>
        <w:t xml:space="preserve"> </w:t>
      </w:r>
      <w:r w:rsidRPr="000E513A">
        <w:rPr>
          <w:rFonts w:ascii="Arial" w:hAnsi="Arial" w:cs="Arial"/>
          <w:sz w:val="18"/>
          <w:szCs w:val="18"/>
        </w:rPr>
        <w:t>información</w:t>
      </w:r>
      <w:r w:rsidRPr="000E513A">
        <w:rPr>
          <w:rFonts w:ascii="Arial" w:hAnsi="Arial" w:cs="Arial"/>
          <w:spacing w:val="25"/>
          <w:sz w:val="18"/>
          <w:szCs w:val="18"/>
        </w:rPr>
        <w:t xml:space="preserve"> </w:t>
      </w:r>
      <w:r w:rsidRPr="000E513A">
        <w:rPr>
          <w:rFonts w:ascii="Arial" w:hAnsi="Arial" w:cs="Arial"/>
          <w:sz w:val="18"/>
          <w:szCs w:val="18"/>
        </w:rPr>
        <w:t>relativa</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los contratos que según el caso, lo</w:t>
      </w:r>
      <w:r w:rsidRPr="000E513A">
        <w:rPr>
          <w:rFonts w:ascii="Arial" w:hAnsi="Arial" w:cs="Arial"/>
          <w:spacing w:val="-5"/>
          <w:sz w:val="18"/>
          <w:szCs w:val="18"/>
        </w:rPr>
        <w:t xml:space="preserve"> </w:t>
      </w:r>
      <w:r w:rsidRPr="000E513A">
        <w:rPr>
          <w:rFonts w:ascii="Arial" w:hAnsi="Arial" w:cs="Arial"/>
          <w:sz w:val="18"/>
          <w:szCs w:val="18"/>
        </w:rPr>
        <w:t>acrediten;</w:t>
      </w:r>
    </w:p>
    <w:p w14:paraId="4B8D91B3" w14:textId="77777777" w:rsidR="008A70CC" w:rsidRPr="000E513A" w:rsidRDefault="008A70CC" w:rsidP="008A70CC">
      <w:pPr>
        <w:rPr>
          <w:rFonts w:ascii="Arial" w:eastAsia="Arial" w:hAnsi="Arial" w:cs="Arial"/>
          <w:sz w:val="18"/>
          <w:szCs w:val="18"/>
        </w:rPr>
      </w:pPr>
    </w:p>
    <w:p w14:paraId="111B4E55" w14:textId="77777777" w:rsidR="008A70CC" w:rsidRPr="000E513A" w:rsidRDefault="008A70CC" w:rsidP="008479EA">
      <w:pPr>
        <w:pStyle w:val="Prrafodelista"/>
        <w:numPr>
          <w:ilvl w:val="1"/>
          <w:numId w:val="91"/>
        </w:numPr>
        <w:tabs>
          <w:tab w:val="left" w:pos="1235"/>
        </w:tabs>
        <w:ind w:right="125" w:hanging="566"/>
        <w:contextualSpacing w:val="0"/>
        <w:jc w:val="both"/>
        <w:rPr>
          <w:rFonts w:ascii="Arial" w:eastAsia="Arial" w:hAnsi="Arial" w:cs="Arial"/>
          <w:sz w:val="18"/>
          <w:szCs w:val="18"/>
        </w:rPr>
      </w:pPr>
      <w:r w:rsidRPr="000E513A">
        <w:rPr>
          <w:rFonts w:ascii="Arial" w:hAnsi="Arial" w:cs="Arial"/>
          <w:sz w:val="18"/>
          <w:szCs w:val="18"/>
        </w:rPr>
        <w:t>Experiencia del proveedor o contratista y la información de los</w:t>
      </w:r>
      <w:r w:rsidRPr="000E513A">
        <w:rPr>
          <w:rFonts w:ascii="Arial" w:hAnsi="Arial" w:cs="Arial"/>
          <w:spacing w:val="3"/>
          <w:sz w:val="18"/>
          <w:szCs w:val="18"/>
        </w:rPr>
        <w:t xml:space="preserve"> </w:t>
      </w:r>
      <w:r w:rsidRPr="000E513A">
        <w:rPr>
          <w:rFonts w:ascii="Arial" w:hAnsi="Arial" w:cs="Arial"/>
          <w:sz w:val="18"/>
          <w:szCs w:val="18"/>
        </w:rPr>
        <w:t>contratos que según el caso, la acreditan,</w:t>
      </w:r>
      <w:r w:rsidRPr="000E513A">
        <w:rPr>
          <w:rFonts w:ascii="Arial" w:hAnsi="Arial" w:cs="Arial"/>
          <w:spacing w:val="-5"/>
          <w:sz w:val="18"/>
          <w:szCs w:val="18"/>
        </w:rPr>
        <w:t xml:space="preserve"> </w:t>
      </w:r>
      <w:r w:rsidRPr="000E513A">
        <w:rPr>
          <w:rFonts w:ascii="Arial" w:hAnsi="Arial" w:cs="Arial"/>
          <w:sz w:val="18"/>
          <w:szCs w:val="18"/>
        </w:rPr>
        <w:t>y</w:t>
      </w:r>
    </w:p>
    <w:p w14:paraId="5F98BF3C" w14:textId="77777777" w:rsidR="008A70CC" w:rsidRPr="000E513A" w:rsidRDefault="008A70CC" w:rsidP="008A70CC">
      <w:pPr>
        <w:spacing w:before="7"/>
        <w:rPr>
          <w:rFonts w:ascii="Arial" w:eastAsia="Arial" w:hAnsi="Arial" w:cs="Arial"/>
          <w:sz w:val="18"/>
          <w:szCs w:val="18"/>
        </w:rPr>
      </w:pPr>
    </w:p>
    <w:p w14:paraId="01ED4F05" w14:textId="77777777" w:rsidR="008A70CC" w:rsidRPr="000E513A" w:rsidRDefault="008A70CC" w:rsidP="008479EA">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Información referente a la capacidad técnica, económica y</w:t>
      </w:r>
      <w:r w:rsidRPr="000E513A">
        <w:rPr>
          <w:rFonts w:ascii="Arial" w:hAnsi="Arial" w:cs="Arial"/>
          <w:spacing w:val="-17"/>
          <w:sz w:val="18"/>
          <w:szCs w:val="18"/>
        </w:rPr>
        <w:t xml:space="preserve"> </w:t>
      </w:r>
      <w:r w:rsidRPr="000E513A">
        <w:rPr>
          <w:rFonts w:ascii="Arial" w:hAnsi="Arial" w:cs="Arial"/>
          <w:sz w:val="18"/>
          <w:szCs w:val="18"/>
        </w:rPr>
        <w:t>financiera.</w:t>
      </w:r>
    </w:p>
    <w:p w14:paraId="07FD2DB7" w14:textId="77777777" w:rsidR="008A70CC" w:rsidRPr="000E513A" w:rsidRDefault="008A70CC" w:rsidP="008A70CC">
      <w:pPr>
        <w:rPr>
          <w:rFonts w:ascii="Arial" w:eastAsia="Arial" w:hAnsi="Arial" w:cs="Arial"/>
          <w:sz w:val="18"/>
          <w:szCs w:val="18"/>
        </w:rPr>
      </w:pPr>
    </w:p>
    <w:p w14:paraId="16CF701F" w14:textId="77777777" w:rsidR="008A70CC" w:rsidRPr="000E513A" w:rsidRDefault="008A70CC" w:rsidP="008A70CC">
      <w:pPr>
        <w:pStyle w:val="Textoindependiente"/>
        <w:ind w:right="120"/>
        <w:rPr>
          <w:rFonts w:cs="Arial"/>
          <w:sz w:val="18"/>
          <w:szCs w:val="18"/>
        </w:rPr>
      </w:pPr>
      <w:r w:rsidRPr="000E513A">
        <w:rPr>
          <w:rFonts w:cs="Arial"/>
          <w:sz w:val="18"/>
          <w:szCs w:val="18"/>
        </w:rPr>
        <w:t>Una</w:t>
      </w:r>
      <w:r w:rsidRPr="000E513A">
        <w:rPr>
          <w:rFonts w:cs="Arial"/>
          <w:spacing w:val="33"/>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proveedor</w:t>
      </w:r>
      <w:r w:rsidRPr="000E513A">
        <w:rPr>
          <w:rFonts w:cs="Arial"/>
          <w:spacing w:val="31"/>
          <w:sz w:val="18"/>
          <w:szCs w:val="18"/>
        </w:rPr>
        <w:t xml:space="preserve"> </w:t>
      </w:r>
      <w:r w:rsidRPr="000E513A">
        <w:rPr>
          <w:rFonts w:cs="Arial"/>
          <w:sz w:val="18"/>
          <w:szCs w:val="18"/>
        </w:rPr>
        <w:t>o</w:t>
      </w:r>
      <w:r w:rsidRPr="000E513A">
        <w:rPr>
          <w:rFonts w:cs="Arial"/>
          <w:spacing w:val="32"/>
          <w:sz w:val="18"/>
          <w:szCs w:val="18"/>
        </w:rPr>
        <w:t xml:space="preserve"> </w:t>
      </w:r>
      <w:r w:rsidRPr="000E513A">
        <w:rPr>
          <w:rFonts w:cs="Arial"/>
          <w:sz w:val="18"/>
          <w:szCs w:val="18"/>
        </w:rPr>
        <w:t>contratista</w:t>
      </w:r>
      <w:r w:rsidRPr="000E513A">
        <w:rPr>
          <w:rFonts w:cs="Arial"/>
          <w:spacing w:val="32"/>
          <w:sz w:val="18"/>
          <w:szCs w:val="18"/>
        </w:rPr>
        <w:t xml:space="preserve"> </w:t>
      </w:r>
      <w:r w:rsidRPr="000E513A">
        <w:rPr>
          <w:rFonts w:cs="Arial"/>
          <w:sz w:val="18"/>
          <w:szCs w:val="18"/>
        </w:rPr>
        <w:t>haya</w:t>
      </w:r>
      <w:r w:rsidRPr="000E513A">
        <w:rPr>
          <w:rFonts w:cs="Arial"/>
          <w:spacing w:val="32"/>
          <w:sz w:val="18"/>
          <w:szCs w:val="18"/>
        </w:rPr>
        <w:t xml:space="preserve"> </w:t>
      </w:r>
      <w:r w:rsidRPr="000E513A">
        <w:rPr>
          <w:rFonts w:cs="Arial"/>
          <w:sz w:val="18"/>
          <w:szCs w:val="18"/>
        </w:rPr>
        <w:t>completado</w:t>
      </w:r>
      <w:r w:rsidRPr="000E513A">
        <w:rPr>
          <w:rFonts w:cs="Arial"/>
          <w:spacing w:val="30"/>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formulario</w:t>
      </w:r>
      <w:r w:rsidRPr="000E513A">
        <w:rPr>
          <w:rFonts w:cs="Arial"/>
          <w:spacing w:val="32"/>
          <w:sz w:val="18"/>
          <w:szCs w:val="18"/>
        </w:rPr>
        <w:t xml:space="preserve"> </w:t>
      </w:r>
      <w:r w:rsidRPr="000E513A">
        <w:rPr>
          <w:rFonts w:cs="Arial"/>
          <w:sz w:val="18"/>
          <w:szCs w:val="18"/>
        </w:rPr>
        <w:t>a</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se refiere el párrafo anterior, el Operador validará la información proporcionada y</w:t>
      </w:r>
      <w:r w:rsidRPr="000E513A">
        <w:rPr>
          <w:rFonts w:cs="Arial"/>
          <w:spacing w:val="40"/>
          <w:sz w:val="18"/>
          <w:szCs w:val="18"/>
        </w:rPr>
        <w:t xml:space="preserve"> </w:t>
      </w:r>
      <w:r w:rsidRPr="000E513A">
        <w:rPr>
          <w:rFonts w:cs="Arial"/>
          <w:sz w:val="18"/>
          <w:szCs w:val="18"/>
        </w:rPr>
        <w:t>en su</w:t>
      </w:r>
      <w:r w:rsidRPr="000E513A">
        <w:rPr>
          <w:rFonts w:cs="Arial"/>
          <w:spacing w:val="20"/>
          <w:sz w:val="18"/>
          <w:szCs w:val="18"/>
        </w:rPr>
        <w:t xml:space="preserve"> </w:t>
      </w:r>
      <w:r w:rsidRPr="000E513A">
        <w:rPr>
          <w:rFonts w:cs="Arial"/>
          <w:sz w:val="18"/>
          <w:szCs w:val="18"/>
        </w:rPr>
        <w:t>caso</w:t>
      </w:r>
      <w:r w:rsidRPr="000E513A">
        <w:rPr>
          <w:rFonts w:cs="Arial"/>
          <w:spacing w:val="20"/>
          <w:sz w:val="18"/>
          <w:szCs w:val="18"/>
        </w:rPr>
        <w:t xml:space="preserve"> </w:t>
      </w:r>
      <w:r w:rsidRPr="000E513A">
        <w:rPr>
          <w:rFonts w:cs="Arial"/>
          <w:sz w:val="18"/>
          <w:szCs w:val="18"/>
        </w:rPr>
        <w:t>lo</w:t>
      </w:r>
      <w:r w:rsidRPr="000E513A">
        <w:rPr>
          <w:rFonts w:cs="Arial"/>
          <w:spacing w:val="20"/>
          <w:sz w:val="18"/>
          <w:szCs w:val="18"/>
        </w:rPr>
        <w:t xml:space="preserve"> </w:t>
      </w:r>
      <w:r w:rsidRPr="000E513A">
        <w:rPr>
          <w:rFonts w:cs="Arial"/>
          <w:sz w:val="18"/>
          <w:szCs w:val="18"/>
        </w:rPr>
        <w:t>inscribirá</w:t>
      </w:r>
      <w:r w:rsidRPr="000E513A">
        <w:rPr>
          <w:rFonts w:cs="Arial"/>
          <w:spacing w:val="20"/>
          <w:sz w:val="18"/>
          <w:szCs w:val="18"/>
        </w:rPr>
        <w:t xml:space="preserve"> </w:t>
      </w:r>
      <w:r w:rsidRPr="000E513A">
        <w:rPr>
          <w:rFonts w:cs="Arial"/>
          <w:sz w:val="18"/>
          <w:szCs w:val="18"/>
        </w:rPr>
        <w:t>en</w:t>
      </w:r>
      <w:r w:rsidRPr="000E513A">
        <w:rPr>
          <w:rFonts w:cs="Arial"/>
          <w:spacing w:val="20"/>
          <w:sz w:val="18"/>
          <w:szCs w:val="18"/>
        </w:rPr>
        <w:t xml:space="preserve"> </w:t>
      </w:r>
      <w:r w:rsidRPr="000E513A">
        <w:rPr>
          <w:rFonts w:cs="Arial"/>
          <w:sz w:val="18"/>
          <w:szCs w:val="18"/>
        </w:rPr>
        <w:t>el</w:t>
      </w:r>
      <w:r w:rsidRPr="000E513A">
        <w:rPr>
          <w:rFonts w:cs="Arial"/>
          <w:spacing w:val="19"/>
          <w:sz w:val="18"/>
          <w:szCs w:val="18"/>
        </w:rPr>
        <w:t xml:space="preserve"> </w:t>
      </w:r>
      <w:r w:rsidRPr="000E513A">
        <w:rPr>
          <w:rFonts w:cs="Arial"/>
          <w:sz w:val="18"/>
          <w:szCs w:val="18"/>
        </w:rPr>
        <w:t>RUPC</w:t>
      </w:r>
      <w:r w:rsidRPr="000E513A">
        <w:rPr>
          <w:rFonts w:cs="Arial"/>
          <w:spacing w:val="19"/>
          <w:sz w:val="18"/>
          <w:szCs w:val="18"/>
        </w:rPr>
        <w:t xml:space="preserve"> </w:t>
      </w:r>
      <w:r w:rsidRPr="000E513A">
        <w:rPr>
          <w:rFonts w:cs="Arial"/>
          <w:sz w:val="18"/>
          <w:szCs w:val="18"/>
        </w:rPr>
        <w:t>dentro</w:t>
      </w:r>
      <w:r w:rsidRPr="000E513A">
        <w:rPr>
          <w:rFonts w:cs="Arial"/>
          <w:spacing w:val="20"/>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los</w:t>
      </w:r>
      <w:r w:rsidRPr="000E513A">
        <w:rPr>
          <w:rFonts w:cs="Arial"/>
          <w:spacing w:val="19"/>
          <w:sz w:val="18"/>
          <w:szCs w:val="18"/>
        </w:rPr>
        <w:t xml:space="preserve"> </w:t>
      </w:r>
      <w:r w:rsidRPr="000E513A">
        <w:rPr>
          <w:rFonts w:cs="Arial"/>
          <w:sz w:val="18"/>
          <w:szCs w:val="18"/>
        </w:rPr>
        <w:t>2</w:t>
      </w:r>
      <w:r w:rsidRPr="000E513A">
        <w:rPr>
          <w:rFonts w:cs="Arial"/>
          <w:spacing w:val="20"/>
          <w:sz w:val="18"/>
          <w:szCs w:val="18"/>
        </w:rPr>
        <w:t xml:space="preserve"> </w:t>
      </w:r>
      <w:r w:rsidRPr="000E513A">
        <w:rPr>
          <w:rFonts w:cs="Arial"/>
          <w:sz w:val="18"/>
          <w:szCs w:val="18"/>
        </w:rPr>
        <w:t>(dos)</w:t>
      </w:r>
      <w:r w:rsidRPr="000E513A">
        <w:rPr>
          <w:rFonts w:cs="Arial"/>
          <w:spacing w:val="16"/>
          <w:sz w:val="18"/>
          <w:szCs w:val="18"/>
        </w:rPr>
        <w:t xml:space="preserve"> </w:t>
      </w:r>
      <w:r w:rsidRPr="000E513A">
        <w:rPr>
          <w:rFonts w:cs="Arial"/>
          <w:sz w:val="18"/>
          <w:szCs w:val="18"/>
        </w:rPr>
        <w:t>días</w:t>
      </w:r>
      <w:r w:rsidRPr="000E513A">
        <w:rPr>
          <w:rFonts w:cs="Arial"/>
          <w:spacing w:val="19"/>
          <w:sz w:val="18"/>
          <w:szCs w:val="18"/>
        </w:rPr>
        <w:t xml:space="preserve"> </w:t>
      </w:r>
      <w:r w:rsidRPr="000E513A">
        <w:rPr>
          <w:rFonts w:cs="Arial"/>
          <w:sz w:val="18"/>
          <w:szCs w:val="18"/>
        </w:rPr>
        <w:t>hábiles</w:t>
      </w:r>
      <w:r w:rsidRPr="000E513A">
        <w:rPr>
          <w:rFonts w:cs="Arial"/>
          <w:spacing w:val="19"/>
          <w:sz w:val="18"/>
          <w:szCs w:val="18"/>
        </w:rPr>
        <w:t xml:space="preserve"> </w:t>
      </w:r>
      <w:r w:rsidRPr="000E513A">
        <w:rPr>
          <w:rFonts w:cs="Arial"/>
          <w:sz w:val="18"/>
          <w:szCs w:val="18"/>
        </w:rPr>
        <w:t>posteriores</w:t>
      </w:r>
      <w:r w:rsidRPr="000E513A">
        <w:rPr>
          <w:rFonts w:cs="Arial"/>
          <w:spacing w:val="15"/>
          <w:sz w:val="18"/>
          <w:szCs w:val="18"/>
        </w:rPr>
        <w:t xml:space="preserve"> </w:t>
      </w:r>
      <w:r w:rsidRPr="000E513A">
        <w:rPr>
          <w:rFonts w:cs="Arial"/>
          <w:sz w:val="18"/>
          <w:szCs w:val="18"/>
        </w:rPr>
        <w:t>a que se haya completado el formulario de registro. CompraINE hará llegar</w:t>
      </w:r>
      <w:r w:rsidRPr="000E513A">
        <w:rPr>
          <w:rFonts w:cs="Arial"/>
          <w:spacing w:val="35"/>
          <w:sz w:val="18"/>
          <w:szCs w:val="18"/>
        </w:rPr>
        <w:t xml:space="preserve"> </w:t>
      </w:r>
      <w:r w:rsidRPr="000E513A">
        <w:rPr>
          <w:rFonts w:cs="Arial"/>
          <w:sz w:val="18"/>
          <w:szCs w:val="18"/>
        </w:rPr>
        <w:t>al proveedor o contratista su número de inscripción dentro de los 2 (dos) días</w:t>
      </w:r>
      <w:r w:rsidRPr="000E513A">
        <w:rPr>
          <w:rFonts w:cs="Arial"/>
          <w:spacing w:val="1"/>
          <w:sz w:val="18"/>
          <w:szCs w:val="18"/>
        </w:rPr>
        <w:t xml:space="preserve"> </w:t>
      </w:r>
      <w:r w:rsidRPr="000E513A">
        <w:rPr>
          <w:rFonts w:cs="Arial"/>
          <w:sz w:val="18"/>
          <w:szCs w:val="18"/>
        </w:rPr>
        <w:t>hábiles posteriores</w:t>
      </w:r>
      <w:r w:rsidRPr="000E513A">
        <w:rPr>
          <w:rFonts w:cs="Arial"/>
          <w:spacing w:val="15"/>
          <w:sz w:val="18"/>
          <w:szCs w:val="18"/>
        </w:rPr>
        <w:t xml:space="preserve"> </w:t>
      </w:r>
      <w:r w:rsidRPr="000E513A">
        <w:rPr>
          <w:rFonts w:cs="Arial"/>
          <w:sz w:val="18"/>
          <w:szCs w:val="18"/>
        </w:rPr>
        <w:t>a</w:t>
      </w:r>
      <w:r w:rsidRPr="000E513A">
        <w:rPr>
          <w:rFonts w:cs="Arial"/>
          <w:spacing w:val="16"/>
          <w:sz w:val="18"/>
          <w:szCs w:val="18"/>
        </w:rPr>
        <w:t xml:space="preserve"> </w:t>
      </w:r>
      <w:r w:rsidRPr="000E513A">
        <w:rPr>
          <w:rFonts w:cs="Arial"/>
          <w:sz w:val="18"/>
          <w:szCs w:val="18"/>
        </w:rPr>
        <w:t>ésta.</w:t>
      </w:r>
      <w:r w:rsidRPr="000E513A">
        <w:rPr>
          <w:rFonts w:cs="Arial"/>
          <w:spacing w:val="15"/>
          <w:sz w:val="18"/>
          <w:szCs w:val="18"/>
        </w:rPr>
        <w:t xml:space="preserve"> </w:t>
      </w:r>
      <w:r w:rsidRPr="000E513A">
        <w:rPr>
          <w:rFonts w:cs="Arial"/>
          <w:sz w:val="18"/>
          <w:szCs w:val="18"/>
        </w:rPr>
        <w:t>La</w:t>
      </w:r>
      <w:r w:rsidRPr="000E513A">
        <w:rPr>
          <w:rFonts w:cs="Arial"/>
          <w:spacing w:val="13"/>
          <w:sz w:val="18"/>
          <w:szCs w:val="18"/>
        </w:rPr>
        <w:t xml:space="preserve"> </w:t>
      </w:r>
      <w:r w:rsidRPr="000E513A">
        <w:rPr>
          <w:rFonts w:cs="Arial"/>
          <w:sz w:val="18"/>
          <w:szCs w:val="18"/>
        </w:rPr>
        <w:t>fecha</w:t>
      </w:r>
      <w:r w:rsidRPr="000E513A">
        <w:rPr>
          <w:rFonts w:cs="Arial"/>
          <w:spacing w:val="16"/>
          <w:sz w:val="18"/>
          <w:szCs w:val="18"/>
        </w:rPr>
        <w:t xml:space="preserve"> </w:t>
      </w:r>
      <w:r w:rsidRPr="000E513A">
        <w:rPr>
          <w:rFonts w:cs="Arial"/>
          <w:sz w:val="18"/>
          <w:szCs w:val="18"/>
        </w:rPr>
        <w:t>de</w:t>
      </w:r>
      <w:r w:rsidRPr="000E513A">
        <w:rPr>
          <w:rFonts w:cs="Arial"/>
          <w:spacing w:val="18"/>
          <w:sz w:val="18"/>
          <w:szCs w:val="18"/>
        </w:rPr>
        <w:t xml:space="preserve"> </w:t>
      </w:r>
      <w:r w:rsidRPr="000E513A">
        <w:rPr>
          <w:rFonts w:cs="Arial"/>
          <w:sz w:val="18"/>
          <w:szCs w:val="18"/>
        </w:rPr>
        <w:t>inscripción</w:t>
      </w:r>
      <w:r w:rsidRPr="000E513A">
        <w:rPr>
          <w:rFonts w:cs="Arial"/>
          <w:spacing w:val="18"/>
          <w:sz w:val="18"/>
          <w:szCs w:val="18"/>
        </w:rPr>
        <w:t xml:space="preserve"> </w:t>
      </w:r>
      <w:r w:rsidRPr="000E513A">
        <w:rPr>
          <w:rFonts w:cs="Arial"/>
          <w:sz w:val="18"/>
          <w:szCs w:val="18"/>
        </w:rPr>
        <w:t>en</w:t>
      </w:r>
      <w:r w:rsidRPr="000E513A">
        <w:rPr>
          <w:rFonts w:cs="Arial"/>
          <w:spacing w:val="18"/>
          <w:sz w:val="18"/>
          <w:szCs w:val="18"/>
        </w:rPr>
        <w:t xml:space="preserve"> </w:t>
      </w:r>
      <w:r w:rsidRPr="000E513A">
        <w:rPr>
          <w:rFonts w:cs="Arial"/>
          <w:sz w:val="18"/>
          <w:szCs w:val="18"/>
        </w:rPr>
        <w:t>el</w:t>
      </w:r>
      <w:r w:rsidRPr="000E513A">
        <w:rPr>
          <w:rFonts w:cs="Arial"/>
          <w:spacing w:val="16"/>
          <w:sz w:val="18"/>
          <w:szCs w:val="18"/>
        </w:rPr>
        <w:t xml:space="preserve"> </w:t>
      </w:r>
      <w:r w:rsidRPr="000E513A">
        <w:rPr>
          <w:rFonts w:cs="Arial"/>
          <w:sz w:val="18"/>
          <w:szCs w:val="18"/>
        </w:rPr>
        <w:t>RUPC,</w:t>
      </w:r>
      <w:r w:rsidRPr="000E513A">
        <w:rPr>
          <w:rFonts w:cs="Arial"/>
          <w:spacing w:val="15"/>
          <w:sz w:val="18"/>
          <w:szCs w:val="18"/>
        </w:rPr>
        <w:t xml:space="preserve"> </w:t>
      </w:r>
      <w:r w:rsidRPr="000E513A">
        <w:rPr>
          <w:rFonts w:cs="Arial"/>
          <w:sz w:val="18"/>
          <w:szCs w:val="18"/>
        </w:rPr>
        <w:t>será</w:t>
      </w:r>
      <w:r w:rsidRPr="000E513A">
        <w:rPr>
          <w:rFonts w:cs="Arial"/>
          <w:spacing w:val="15"/>
          <w:sz w:val="18"/>
          <w:szCs w:val="18"/>
        </w:rPr>
        <w:t xml:space="preserve"> </w:t>
      </w:r>
      <w:r w:rsidRPr="000E513A">
        <w:rPr>
          <w:rFonts w:cs="Arial"/>
          <w:sz w:val="18"/>
          <w:szCs w:val="18"/>
        </w:rPr>
        <w:t>la</w:t>
      </w:r>
      <w:r w:rsidRPr="000E513A">
        <w:rPr>
          <w:rFonts w:cs="Arial"/>
          <w:spacing w:val="17"/>
          <w:sz w:val="18"/>
          <w:szCs w:val="18"/>
        </w:rPr>
        <w:t xml:space="preserve"> </w:t>
      </w:r>
      <w:r w:rsidRPr="000E513A">
        <w:rPr>
          <w:rFonts w:cs="Arial"/>
          <w:sz w:val="18"/>
          <w:szCs w:val="18"/>
        </w:rPr>
        <w:t>que</w:t>
      </w:r>
      <w:r w:rsidRPr="000E513A">
        <w:rPr>
          <w:rFonts w:cs="Arial"/>
          <w:spacing w:val="18"/>
          <w:sz w:val="18"/>
          <w:szCs w:val="18"/>
        </w:rPr>
        <w:t xml:space="preserve"> </w:t>
      </w:r>
      <w:r w:rsidRPr="000E513A">
        <w:rPr>
          <w:rFonts w:cs="Arial"/>
          <w:sz w:val="18"/>
          <w:szCs w:val="18"/>
        </w:rPr>
        <w:t>se</w:t>
      </w:r>
      <w:r w:rsidRPr="000E513A">
        <w:rPr>
          <w:rFonts w:cs="Arial"/>
          <w:spacing w:val="16"/>
          <w:sz w:val="18"/>
          <w:szCs w:val="18"/>
        </w:rPr>
        <w:t xml:space="preserve"> </w:t>
      </w:r>
      <w:r w:rsidRPr="000E513A">
        <w:rPr>
          <w:rFonts w:cs="Arial"/>
          <w:sz w:val="18"/>
          <w:szCs w:val="18"/>
        </w:rPr>
        <w:t>considere como el inicio del historial del proveedor o contratista para efectos de reducción</w:t>
      </w:r>
      <w:r w:rsidRPr="000E513A">
        <w:rPr>
          <w:rFonts w:cs="Arial"/>
          <w:spacing w:val="8"/>
          <w:sz w:val="18"/>
          <w:szCs w:val="18"/>
        </w:rPr>
        <w:t xml:space="preserve"> </w:t>
      </w:r>
      <w:r w:rsidRPr="000E513A">
        <w:rPr>
          <w:rFonts w:cs="Arial"/>
          <w:sz w:val="18"/>
          <w:szCs w:val="18"/>
        </w:rPr>
        <w:t>de garantías de</w:t>
      </w:r>
      <w:r w:rsidRPr="000E513A">
        <w:rPr>
          <w:rFonts w:cs="Arial"/>
          <w:spacing w:val="-10"/>
          <w:sz w:val="18"/>
          <w:szCs w:val="18"/>
        </w:rPr>
        <w:t xml:space="preserve"> </w:t>
      </w:r>
      <w:r w:rsidRPr="000E513A">
        <w:rPr>
          <w:rFonts w:cs="Arial"/>
          <w:sz w:val="18"/>
          <w:szCs w:val="18"/>
        </w:rPr>
        <w:t>cumplimiento.</w:t>
      </w:r>
    </w:p>
    <w:p w14:paraId="2F0D06EE" w14:textId="77777777" w:rsidR="008A70CC" w:rsidRPr="000E513A" w:rsidRDefault="008A70CC" w:rsidP="008A70CC">
      <w:pPr>
        <w:rPr>
          <w:rFonts w:ascii="Arial" w:eastAsia="Arial" w:hAnsi="Arial" w:cs="Arial"/>
          <w:sz w:val="18"/>
          <w:szCs w:val="18"/>
        </w:rPr>
      </w:pPr>
    </w:p>
    <w:p w14:paraId="21CFB377" w14:textId="77777777" w:rsidR="008A70CC" w:rsidRPr="000E513A" w:rsidRDefault="008A70CC" w:rsidP="008A70CC">
      <w:pPr>
        <w:pStyle w:val="Textoindependiente"/>
        <w:ind w:right="120"/>
        <w:rPr>
          <w:rFonts w:cs="Arial"/>
          <w:sz w:val="18"/>
          <w:szCs w:val="18"/>
        </w:rPr>
      </w:pPr>
      <w:r w:rsidRPr="000E513A">
        <w:rPr>
          <w:rFonts w:cs="Arial"/>
          <w:sz w:val="18"/>
          <w:szCs w:val="18"/>
        </w:rPr>
        <w:t>El proveedor o contratista será responsable de mantener actualizada</w:t>
      </w:r>
      <w:r w:rsidRPr="000E513A">
        <w:rPr>
          <w:rFonts w:cs="Arial"/>
          <w:spacing w:val="15"/>
          <w:sz w:val="18"/>
          <w:szCs w:val="18"/>
        </w:rPr>
        <w:t xml:space="preserve"> </w:t>
      </w:r>
      <w:r w:rsidRPr="000E513A">
        <w:rPr>
          <w:rFonts w:cs="Arial"/>
          <w:sz w:val="18"/>
          <w:szCs w:val="18"/>
        </w:rPr>
        <w:t>la información relativa a los documentos con los que se acredite su existencia legal</w:t>
      </w:r>
      <w:r w:rsidRPr="000E513A">
        <w:rPr>
          <w:rFonts w:cs="Arial"/>
          <w:spacing w:val="29"/>
          <w:sz w:val="18"/>
          <w:szCs w:val="18"/>
        </w:rPr>
        <w:t xml:space="preserve"> </w:t>
      </w:r>
      <w:r w:rsidRPr="000E513A">
        <w:rPr>
          <w:rFonts w:cs="Arial"/>
          <w:sz w:val="18"/>
          <w:szCs w:val="18"/>
        </w:rPr>
        <w:t>y las facultades de su representante para suscribir el contrato correspondiente. En</w:t>
      </w:r>
      <w:r w:rsidRPr="000E513A">
        <w:rPr>
          <w:rFonts w:cs="Arial"/>
          <w:spacing w:val="-19"/>
          <w:sz w:val="18"/>
          <w:szCs w:val="18"/>
        </w:rPr>
        <w:t xml:space="preserve"> </w:t>
      </w:r>
      <w:r w:rsidRPr="000E513A">
        <w:rPr>
          <w:rFonts w:cs="Arial"/>
          <w:sz w:val="18"/>
          <w:szCs w:val="18"/>
        </w:rPr>
        <w:t>el caso</w:t>
      </w:r>
      <w:r w:rsidRPr="000E513A">
        <w:rPr>
          <w:rFonts w:cs="Arial"/>
          <w:spacing w:val="26"/>
          <w:sz w:val="18"/>
          <w:szCs w:val="18"/>
        </w:rPr>
        <w:t xml:space="preserve"> </w:t>
      </w:r>
      <w:r w:rsidRPr="000E513A">
        <w:rPr>
          <w:rFonts w:cs="Arial"/>
          <w:sz w:val="18"/>
          <w:szCs w:val="18"/>
        </w:rPr>
        <w:t>de</w:t>
      </w:r>
      <w:r w:rsidRPr="000E513A">
        <w:rPr>
          <w:rFonts w:cs="Arial"/>
          <w:spacing w:val="26"/>
          <w:sz w:val="18"/>
          <w:szCs w:val="18"/>
        </w:rPr>
        <w:t xml:space="preserve"> </w:t>
      </w:r>
      <w:r w:rsidRPr="000E513A">
        <w:rPr>
          <w:rFonts w:cs="Arial"/>
          <w:sz w:val="18"/>
          <w:szCs w:val="18"/>
        </w:rPr>
        <w:t>proveedores</w:t>
      </w:r>
      <w:r w:rsidRPr="000E513A">
        <w:rPr>
          <w:rFonts w:cs="Arial"/>
          <w:spacing w:val="23"/>
          <w:sz w:val="18"/>
          <w:szCs w:val="18"/>
        </w:rPr>
        <w:t xml:space="preserve"> </w:t>
      </w:r>
      <w:r w:rsidRPr="000E513A">
        <w:rPr>
          <w:rFonts w:cs="Arial"/>
          <w:sz w:val="18"/>
          <w:szCs w:val="18"/>
        </w:rPr>
        <w:t>o</w:t>
      </w:r>
      <w:r w:rsidRPr="000E513A">
        <w:rPr>
          <w:rFonts w:cs="Arial"/>
          <w:spacing w:val="26"/>
          <w:sz w:val="18"/>
          <w:szCs w:val="18"/>
        </w:rPr>
        <w:t xml:space="preserve"> </w:t>
      </w:r>
      <w:r w:rsidRPr="000E513A">
        <w:rPr>
          <w:rFonts w:cs="Arial"/>
          <w:sz w:val="18"/>
          <w:szCs w:val="18"/>
        </w:rPr>
        <w:t>contratistas</w:t>
      </w:r>
      <w:r w:rsidRPr="000E513A">
        <w:rPr>
          <w:rFonts w:cs="Arial"/>
          <w:spacing w:val="23"/>
          <w:sz w:val="18"/>
          <w:szCs w:val="18"/>
        </w:rPr>
        <w:t xml:space="preserve"> </w:t>
      </w:r>
      <w:r w:rsidRPr="000E513A">
        <w:rPr>
          <w:rFonts w:cs="Arial"/>
          <w:sz w:val="18"/>
          <w:szCs w:val="18"/>
        </w:rPr>
        <w:t>extranjeros,</w:t>
      </w:r>
      <w:r w:rsidRPr="000E513A">
        <w:rPr>
          <w:rFonts w:cs="Arial"/>
          <w:spacing w:val="26"/>
          <w:sz w:val="18"/>
          <w:szCs w:val="18"/>
        </w:rPr>
        <w:t xml:space="preserve"> </w:t>
      </w:r>
      <w:r w:rsidRPr="000E513A">
        <w:rPr>
          <w:rFonts w:cs="Arial"/>
          <w:sz w:val="18"/>
          <w:szCs w:val="18"/>
        </w:rPr>
        <w:t>la</w:t>
      </w:r>
      <w:r w:rsidRPr="000E513A">
        <w:rPr>
          <w:rFonts w:cs="Arial"/>
          <w:spacing w:val="26"/>
          <w:sz w:val="18"/>
          <w:szCs w:val="18"/>
        </w:rPr>
        <w:t xml:space="preserve"> </w:t>
      </w:r>
      <w:r w:rsidRPr="000E513A">
        <w:rPr>
          <w:rFonts w:cs="Arial"/>
          <w:sz w:val="18"/>
          <w:szCs w:val="18"/>
        </w:rPr>
        <w:t>información</w:t>
      </w:r>
      <w:r w:rsidRPr="000E513A">
        <w:rPr>
          <w:rFonts w:cs="Arial"/>
          <w:spacing w:val="27"/>
          <w:sz w:val="18"/>
          <w:szCs w:val="18"/>
        </w:rPr>
        <w:t xml:space="preserve"> </w:t>
      </w:r>
      <w:r w:rsidRPr="000E513A">
        <w:rPr>
          <w:rFonts w:cs="Arial"/>
          <w:sz w:val="18"/>
          <w:szCs w:val="18"/>
        </w:rPr>
        <w:t>requerida</w:t>
      </w:r>
      <w:r w:rsidRPr="000E513A">
        <w:rPr>
          <w:rFonts w:cs="Arial"/>
          <w:spacing w:val="26"/>
          <w:sz w:val="18"/>
          <w:szCs w:val="18"/>
        </w:rPr>
        <w:t xml:space="preserve"> </w:t>
      </w:r>
      <w:r w:rsidRPr="000E513A">
        <w:rPr>
          <w:rFonts w:cs="Arial"/>
          <w:sz w:val="18"/>
          <w:szCs w:val="18"/>
        </w:rPr>
        <w:t>en</w:t>
      </w:r>
      <w:r w:rsidRPr="000E513A">
        <w:rPr>
          <w:rFonts w:cs="Arial"/>
          <w:spacing w:val="24"/>
          <w:sz w:val="18"/>
          <w:szCs w:val="18"/>
        </w:rPr>
        <w:t xml:space="preserve"> </w:t>
      </w:r>
      <w:r w:rsidRPr="000E513A">
        <w:rPr>
          <w:rFonts w:cs="Arial"/>
          <w:sz w:val="18"/>
          <w:szCs w:val="18"/>
        </w:rPr>
        <w:t>esta fracción deberá contar con la legalización o apostillado correspondiente de</w:t>
      </w:r>
      <w:r w:rsidRPr="000E513A">
        <w:rPr>
          <w:rFonts w:cs="Arial"/>
          <w:spacing w:val="2"/>
          <w:sz w:val="18"/>
          <w:szCs w:val="18"/>
        </w:rPr>
        <w:t xml:space="preserve"> </w:t>
      </w:r>
      <w:r w:rsidRPr="000E513A">
        <w:rPr>
          <w:rFonts w:cs="Arial"/>
          <w:sz w:val="18"/>
          <w:szCs w:val="18"/>
        </w:rPr>
        <w:t>la autoridad competente en el país de que se trate, misma que tendrá</w:t>
      </w:r>
      <w:r w:rsidRPr="000E513A">
        <w:rPr>
          <w:rFonts w:cs="Arial"/>
          <w:spacing w:val="61"/>
          <w:sz w:val="18"/>
          <w:szCs w:val="18"/>
        </w:rPr>
        <w:t xml:space="preserve"> </w:t>
      </w:r>
      <w:r w:rsidRPr="000E513A">
        <w:rPr>
          <w:rFonts w:cs="Arial"/>
          <w:sz w:val="18"/>
          <w:szCs w:val="18"/>
        </w:rPr>
        <w:t>que presentarse redactada en español, o acompañada de la traducción</w:t>
      </w:r>
      <w:r w:rsidRPr="000E513A">
        <w:rPr>
          <w:rFonts w:cs="Arial"/>
          <w:spacing w:val="-13"/>
          <w:sz w:val="18"/>
          <w:szCs w:val="18"/>
        </w:rPr>
        <w:t xml:space="preserve"> </w:t>
      </w:r>
      <w:r w:rsidRPr="000E513A">
        <w:rPr>
          <w:rFonts w:cs="Arial"/>
          <w:sz w:val="18"/>
          <w:szCs w:val="18"/>
        </w:rPr>
        <w:t>certificada correspondiente realizada por perito traductor debidamente autorizado por</w:t>
      </w:r>
      <w:r w:rsidRPr="000E513A">
        <w:rPr>
          <w:rFonts w:cs="Arial"/>
          <w:spacing w:val="38"/>
          <w:sz w:val="18"/>
          <w:szCs w:val="18"/>
        </w:rPr>
        <w:t xml:space="preserve"> </w:t>
      </w:r>
      <w:r w:rsidRPr="000E513A">
        <w:rPr>
          <w:rFonts w:cs="Arial"/>
          <w:sz w:val="18"/>
          <w:szCs w:val="18"/>
        </w:rPr>
        <w:t>el Tribunal Superior de Justicia de la Ciudad de</w:t>
      </w:r>
      <w:r w:rsidRPr="000E513A">
        <w:rPr>
          <w:rFonts w:cs="Arial"/>
          <w:spacing w:val="-21"/>
          <w:sz w:val="18"/>
          <w:szCs w:val="18"/>
        </w:rPr>
        <w:t xml:space="preserve"> </w:t>
      </w:r>
      <w:r w:rsidRPr="000E513A">
        <w:rPr>
          <w:rFonts w:cs="Arial"/>
          <w:sz w:val="18"/>
          <w:szCs w:val="18"/>
        </w:rPr>
        <w:t>México.</w:t>
      </w:r>
    </w:p>
    <w:p w14:paraId="382493A4" w14:textId="77777777" w:rsidR="008A70CC" w:rsidRPr="000E513A" w:rsidRDefault="008A70CC" w:rsidP="008A70CC">
      <w:pPr>
        <w:spacing w:before="1"/>
        <w:rPr>
          <w:rFonts w:ascii="Arial" w:eastAsia="Arial" w:hAnsi="Arial" w:cs="Arial"/>
          <w:sz w:val="18"/>
          <w:szCs w:val="18"/>
        </w:rPr>
      </w:pPr>
    </w:p>
    <w:p w14:paraId="6E40CDA2" w14:textId="77777777" w:rsidR="008A70CC" w:rsidRPr="000E513A" w:rsidRDefault="008A70CC" w:rsidP="008A70CC">
      <w:pPr>
        <w:pStyle w:val="Textoindependiente"/>
        <w:spacing w:before="69"/>
        <w:ind w:right="118"/>
        <w:rPr>
          <w:rFonts w:cs="Arial"/>
          <w:sz w:val="18"/>
          <w:szCs w:val="18"/>
        </w:rPr>
      </w:pPr>
      <w:r w:rsidRPr="000E513A">
        <w:rPr>
          <w:rFonts w:cs="Arial"/>
          <w:sz w:val="18"/>
          <w:szCs w:val="18"/>
        </w:rPr>
        <w:t>En</w:t>
      </w:r>
      <w:r w:rsidRPr="000E513A">
        <w:rPr>
          <w:rFonts w:cs="Arial"/>
          <w:spacing w:val="53"/>
          <w:sz w:val="18"/>
          <w:szCs w:val="18"/>
        </w:rPr>
        <w:t xml:space="preserve"> </w:t>
      </w:r>
      <w:r w:rsidRPr="000E513A">
        <w:rPr>
          <w:rFonts w:cs="Arial"/>
          <w:sz w:val="18"/>
          <w:szCs w:val="18"/>
        </w:rPr>
        <w:t>caso</w:t>
      </w:r>
      <w:r w:rsidRPr="000E513A">
        <w:rPr>
          <w:rFonts w:cs="Arial"/>
          <w:spacing w:val="53"/>
          <w:sz w:val="18"/>
          <w:szCs w:val="18"/>
        </w:rPr>
        <w:t xml:space="preserve"> </w:t>
      </w:r>
      <w:r w:rsidRPr="000E513A">
        <w:rPr>
          <w:rFonts w:cs="Arial"/>
          <w:sz w:val="18"/>
          <w:szCs w:val="18"/>
        </w:rPr>
        <w:t>que</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licitante</w:t>
      </w:r>
      <w:r w:rsidRPr="000E513A">
        <w:rPr>
          <w:rFonts w:cs="Arial"/>
          <w:spacing w:val="53"/>
          <w:sz w:val="18"/>
          <w:szCs w:val="18"/>
        </w:rPr>
        <w:t xml:space="preserve"> </w:t>
      </w:r>
      <w:r w:rsidRPr="000E513A">
        <w:rPr>
          <w:rFonts w:cs="Arial"/>
          <w:sz w:val="18"/>
          <w:szCs w:val="18"/>
        </w:rPr>
        <w:t>se</w:t>
      </w:r>
      <w:r w:rsidRPr="000E513A">
        <w:rPr>
          <w:rFonts w:cs="Arial"/>
          <w:spacing w:val="53"/>
          <w:sz w:val="18"/>
          <w:szCs w:val="18"/>
        </w:rPr>
        <w:t xml:space="preserve"> </w:t>
      </w:r>
      <w:r w:rsidRPr="000E513A">
        <w:rPr>
          <w:rFonts w:cs="Arial"/>
          <w:sz w:val="18"/>
          <w:szCs w:val="18"/>
        </w:rPr>
        <w:t>encuentre</w:t>
      </w:r>
      <w:r w:rsidRPr="000E513A">
        <w:rPr>
          <w:rFonts w:cs="Arial"/>
          <w:spacing w:val="51"/>
          <w:sz w:val="18"/>
          <w:szCs w:val="18"/>
        </w:rPr>
        <w:t xml:space="preserve"> </w:t>
      </w:r>
      <w:r w:rsidRPr="000E513A">
        <w:rPr>
          <w:rFonts w:cs="Arial"/>
          <w:sz w:val="18"/>
          <w:szCs w:val="18"/>
        </w:rPr>
        <w:t>inscrito</w:t>
      </w:r>
      <w:r w:rsidRPr="000E513A">
        <w:rPr>
          <w:rFonts w:cs="Arial"/>
          <w:spacing w:val="53"/>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RUPC,</w:t>
      </w:r>
      <w:r w:rsidRPr="000E513A">
        <w:rPr>
          <w:rFonts w:cs="Arial"/>
          <w:spacing w:val="50"/>
          <w:sz w:val="18"/>
          <w:szCs w:val="18"/>
        </w:rPr>
        <w:t xml:space="preserve"> </w:t>
      </w:r>
      <w:r w:rsidRPr="000E513A">
        <w:rPr>
          <w:rFonts w:cs="Arial"/>
          <w:sz w:val="18"/>
          <w:szCs w:val="18"/>
        </w:rPr>
        <w:t>no</w:t>
      </w:r>
      <w:r w:rsidRPr="000E513A">
        <w:rPr>
          <w:rFonts w:cs="Arial"/>
          <w:spacing w:val="51"/>
          <w:sz w:val="18"/>
          <w:szCs w:val="18"/>
        </w:rPr>
        <w:t xml:space="preserve"> </w:t>
      </w:r>
      <w:r w:rsidRPr="000E513A">
        <w:rPr>
          <w:rFonts w:cs="Arial"/>
          <w:sz w:val="18"/>
          <w:szCs w:val="18"/>
        </w:rPr>
        <w:t>será</w:t>
      </w:r>
      <w:r w:rsidRPr="000E513A">
        <w:rPr>
          <w:rFonts w:cs="Arial"/>
          <w:spacing w:val="52"/>
          <w:sz w:val="18"/>
          <w:szCs w:val="18"/>
        </w:rPr>
        <w:t xml:space="preserve"> </w:t>
      </w:r>
      <w:r w:rsidRPr="000E513A">
        <w:rPr>
          <w:rFonts w:cs="Arial"/>
          <w:sz w:val="18"/>
          <w:szCs w:val="18"/>
        </w:rPr>
        <w:t>necesario presentar la información a que se refiere esta fracción, bastando</w:t>
      </w:r>
      <w:r w:rsidRPr="000E513A">
        <w:rPr>
          <w:rFonts w:cs="Arial"/>
          <w:spacing w:val="43"/>
          <w:sz w:val="18"/>
          <w:szCs w:val="18"/>
        </w:rPr>
        <w:t xml:space="preserve"> </w:t>
      </w:r>
      <w:r w:rsidRPr="000E513A">
        <w:rPr>
          <w:rFonts w:cs="Arial"/>
          <w:sz w:val="18"/>
          <w:szCs w:val="18"/>
        </w:rPr>
        <w:t>únicamente exhibir la constancia o citar el número de su registro y manifestar bajo protesta</w:t>
      </w:r>
      <w:r w:rsidRPr="000E513A">
        <w:rPr>
          <w:rFonts w:cs="Arial"/>
          <w:spacing w:val="29"/>
          <w:sz w:val="18"/>
          <w:szCs w:val="18"/>
        </w:rPr>
        <w:t xml:space="preserve"> </w:t>
      </w:r>
      <w:r w:rsidRPr="000E513A">
        <w:rPr>
          <w:rFonts w:cs="Arial"/>
          <w:sz w:val="18"/>
          <w:szCs w:val="18"/>
        </w:rPr>
        <w:t>de decir verdad, que en el citado registro la información se encuentra completa</w:t>
      </w:r>
      <w:r w:rsidRPr="000E513A">
        <w:rPr>
          <w:rFonts w:cs="Arial"/>
          <w:spacing w:val="24"/>
          <w:sz w:val="18"/>
          <w:szCs w:val="18"/>
        </w:rPr>
        <w:t xml:space="preserve"> </w:t>
      </w:r>
      <w:r w:rsidRPr="000E513A">
        <w:rPr>
          <w:rFonts w:cs="Arial"/>
          <w:sz w:val="18"/>
          <w:szCs w:val="18"/>
        </w:rPr>
        <w:t>y actualizada, para lo cual utilizará el medio de Identificación Electrónica con el</w:t>
      </w:r>
      <w:r w:rsidRPr="000E513A">
        <w:rPr>
          <w:rFonts w:cs="Arial"/>
          <w:spacing w:val="56"/>
          <w:sz w:val="18"/>
          <w:szCs w:val="18"/>
        </w:rPr>
        <w:t xml:space="preserve"> </w:t>
      </w:r>
      <w:r w:rsidRPr="000E513A">
        <w:rPr>
          <w:rFonts w:cs="Arial"/>
          <w:sz w:val="18"/>
          <w:szCs w:val="18"/>
        </w:rPr>
        <w:t>que tiene acceso a</w:t>
      </w:r>
      <w:r w:rsidRPr="000E513A">
        <w:rPr>
          <w:rFonts w:cs="Arial"/>
          <w:spacing w:val="-6"/>
          <w:sz w:val="18"/>
          <w:szCs w:val="18"/>
        </w:rPr>
        <w:t xml:space="preserve"> </w:t>
      </w:r>
      <w:r w:rsidRPr="000E513A">
        <w:rPr>
          <w:rFonts w:cs="Arial"/>
          <w:sz w:val="18"/>
          <w:szCs w:val="18"/>
        </w:rPr>
        <w:t>CompraINE.</w:t>
      </w:r>
    </w:p>
    <w:p w14:paraId="471DBA49" w14:textId="77777777" w:rsidR="008A70CC" w:rsidRPr="000E513A" w:rsidRDefault="008A70CC" w:rsidP="008A70CC">
      <w:pPr>
        <w:spacing w:before="1"/>
        <w:rPr>
          <w:rFonts w:ascii="Arial" w:eastAsia="Arial" w:hAnsi="Arial" w:cs="Arial"/>
          <w:sz w:val="18"/>
          <w:szCs w:val="18"/>
        </w:rPr>
      </w:pPr>
    </w:p>
    <w:p w14:paraId="5A8054DD" w14:textId="77777777" w:rsidR="008A70CC" w:rsidRPr="000E513A" w:rsidRDefault="008A70CC" w:rsidP="008479EA">
      <w:pPr>
        <w:pStyle w:val="Prrafodelista"/>
        <w:numPr>
          <w:ilvl w:val="0"/>
          <w:numId w:val="91"/>
        </w:numPr>
        <w:tabs>
          <w:tab w:val="left" w:pos="899"/>
        </w:tabs>
        <w:ind w:left="0" w:right="118" w:firstLine="288"/>
        <w:contextualSpacing w:val="0"/>
        <w:jc w:val="both"/>
        <w:rPr>
          <w:rFonts w:ascii="Arial" w:eastAsia="Arial" w:hAnsi="Arial" w:cs="Arial"/>
          <w:sz w:val="18"/>
          <w:szCs w:val="18"/>
        </w:rPr>
      </w:pPr>
      <w:r w:rsidRPr="000E513A">
        <w:rPr>
          <w:rFonts w:ascii="Arial" w:hAnsi="Arial" w:cs="Arial"/>
          <w:sz w:val="18"/>
          <w:szCs w:val="18"/>
        </w:rPr>
        <w:t>Corresponderá a los Operadores incorporar a CompraINE los</w:t>
      </w:r>
      <w:r w:rsidRPr="000E513A">
        <w:rPr>
          <w:rFonts w:ascii="Arial" w:hAnsi="Arial" w:cs="Arial"/>
          <w:spacing w:val="17"/>
          <w:sz w:val="18"/>
          <w:szCs w:val="18"/>
        </w:rPr>
        <w:t xml:space="preserve"> </w:t>
      </w:r>
      <w:r w:rsidRPr="000E513A">
        <w:rPr>
          <w:rFonts w:ascii="Arial" w:hAnsi="Arial" w:cs="Arial"/>
          <w:sz w:val="18"/>
          <w:szCs w:val="18"/>
        </w:rPr>
        <w:t>datos relativos a los contratos en materia de adquisiciones, arrendamientos y</w:t>
      </w:r>
      <w:r w:rsidRPr="000E513A">
        <w:rPr>
          <w:rFonts w:ascii="Arial" w:hAnsi="Arial" w:cs="Arial"/>
          <w:spacing w:val="46"/>
          <w:sz w:val="18"/>
          <w:szCs w:val="18"/>
        </w:rPr>
        <w:t xml:space="preserve"> </w:t>
      </w:r>
      <w:r w:rsidRPr="000E513A">
        <w:rPr>
          <w:rFonts w:ascii="Arial" w:hAnsi="Arial" w:cs="Arial"/>
          <w:sz w:val="18"/>
          <w:szCs w:val="18"/>
        </w:rPr>
        <w:t>servicios, de obras públicas y servicios relacionados con las mismas; la información</w:t>
      </w:r>
      <w:r w:rsidRPr="000E513A">
        <w:rPr>
          <w:rFonts w:ascii="Arial" w:hAnsi="Arial" w:cs="Arial"/>
          <w:spacing w:val="61"/>
          <w:sz w:val="18"/>
          <w:szCs w:val="18"/>
        </w:rPr>
        <w:t xml:space="preserve"> </w:t>
      </w:r>
      <w:r w:rsidRPr="000E513A">
        <w:rPr>
          <w:rFonts w:ascii="Arial" w:hAnsi="Arial" w:cs="Arial"/>
          <w:sz w:val="18"/>
          <w:szCs w:val="18"/>
        </w:rPr>
        <w:t>relativa a</w:t>
      </w:r>
      <w:r w:rsidRPr="000E513A">
        <w:rPr>
          <w:rFonts w:ascii="Arial" w:hAnsi="Arial" w:cs="Arial"/>
          <w:spacing w:val="32"/>
          <w:sz w:val="18"/>
          <w:szCs w:val="18"/>
        </w:rPr>
        <w:t xml:space="preserve"> </w:t>
      </w:r>
      <w:r w:rsidRPr="000E513A">
        <w:rPr>
          <w:rFonts w:ascii="Arial" w:hAnsi="Arial" w:cs="Arial"/>
          <w:sz w:val="18"/>
          <w:szCs w:val="18"/>
        </w:rPr>
        <w:t>su</w:t>
      </w:r>
      <w:r w:rsidRPr="000E513A">
        <w:rPr>
          <w:rFonts w:ascii="Arial" w:hAnsi="Arial" w:cs="Arial"/>
          <w:spacing w:val="32"/>
          <w:sz w:val="18"/>
          <w:szCs w:val="18"/>
        </w:rPr>
        <w:t xml:space="preserve"> </w:t>
      </w:r>
      <w:r w:rsidRPr="000E513A">
        <w:rPr>
          <w:rFonts w:ascii="Arial" w:hAnsi="Arial" w:cs="Arial"/>
          <w:sz w:val="18"/>
          <w:szCs w:val="18"/>
        </w:rPr>
        <w:t>cumplimiento</w:t>
      </w:r>
      <w:r w:rsidRPr="000E513A">
        <w:rPr>
          <w:rFonts w:ascii="Arial" w:hAnsi="Arial" w:cs="Arial"/>
          <w:spacing w:val="33"/>
          <w:sz w:val="18"/>
          <w:szCs w:val="18"/>
        </w:rPr>
        <w:t xml:space="preserve"> </w:t>
      </w:r>
      <w:r w:rsidRPr="000E513A">
        <w:rPr>
          <w:rFonts w:ascii="Arial" w:hAnsi="Arial" w:cs="Arial"/>
          <w:sz w:val="18"/>
          <w:szCs w:val="18"/>
        </w:rPr>
        <w:t>corresponderá</w:t>
      </w:r>
      <w:r w:rsidRPr="000E513A">
        <w:rPr>
          <w:rFonts w:ascii="Arial" w:hAnsi="Arial" w:cs="Arial"/>
          <w:spacing w:val="32"/>
          <w:sz w:val="18"/>
          <w:szCs w:val="18"/>
        </w:rPr>
        <w:t xml:space="preserve"> </w:t>
      </w:r>
      <w:r w:rsidRPr="000E513A">
        <w:rPr>
          <w:rFonts w:ascii="Arial" w:hAnsi="Arial" w:cs="Arial"/>
          <w:sz w:val="18"/>
          <w:szCs w:val="18"/>
        </w:rPr>
        <w:t>a</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Administradores</w:t>
      </w:r>
      <w:r w:rsidRPr="000E513A">
        <w:rPr>
          <w:rFonts w:ascii="Arial" w:hAnsi="Arial" w:cs="Arial"/>
          <w:spacing w:val="32"/>
          <w:sz w:val="18"/>
          <w:szCs w:val="18"/>
        </w:rPr>
        <w:t xml:space="preserve"> </w:t>
      </w:r>
      <w:r w:rsidRPr="000E513A">
        <w:rPr>
          <w:rFonts w:ascii="Arial" w:hAnsi="Arial" w:cs="Arial"/>
          <w:sz w:val="18"/>
          <w:szCs w:val="18"/>
        </w:rPr>
        <w:t>de</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contratos,</w:t>
      </w:r>
      <w:r w:rsidRPr="000E513A">
        <w:rPr>
          <w:rFonts w:ascii="Arial" w:hAnsi="Arial" w:cs="Arial"/>
          <w:spacing w:val="32"/>
          <w:sz w:val="18"/>
          <w:szCs w:val="18"/>
        </w:rPr>
        <w:t xml:space="preserve"> </w:t>
      </w:r>
      <w:r w:rsidRPr="000E513A">
        <w:rPr>
          <w:rFonts w:ascii="Arial" w:hAnsi="Arial" w:cs="Arial"/>
          <w:sz w:val="18"/>
          <w:szCs w:val="18"/>
        </w:rPr>
        <w:t>con</w:t>
      </w:r>
      <w:r w:rsidRPr="000E513A">
        <w:rPr>
          <w:rFonts w:ascii="Arial" w:hAnsi="Arial" w:cs="Arial"/>
          <w:spacing w:val="32"/>
          <w:sz w:val="18"/>
          <w:szCs w:val="18"/>
        </w:rPr>
        <w:t xml:space="preserve"> </w:t>
      </w:r>
      <w:r w:rsidRPr="000E513A">
        <w:rPr>
          <w:rFonts w:ascii="Arial" w:hAnsi="Arial" w:cs="Arial"/>
          <w:sz w:val="18"/>
          <w:szCs w:val="18"/>
        </w:rPr>
        <w:t>el propósito de integrar el historial de proveedores o</w:t>
      </w:r>
      <w:r w:rsidRPr="000E513A">
        <w:rPr>
          <w:rFonts w:ascii="Arial" w:hAnsi="Arial" w:cs="Arial"/>
          <w:spacing w:val="-4"/>
          <w:sz w:val="18"/>
          <w:szCs w:val="18"/>
        </w:rPr>
        <w:t xml:space="preserve"> </w:t>
      </w:r>
      <w:r w:rsidRPr="000E513A">
        <w:rPr>
          <w:rFonts w:ascii="Arial" w:hAnsi="Arial" w:cs="Arial"/>
          <w:sz w:val="18"/>
          <w:szCs w:val="18"/>
        </w:rPr>
        <w:t>contratistas.</w:t>
      </w:r>
    </w:p>
    <w:p w14:paraId="08449408" w14:textId="77777777" w:rsidR="008A70CC" w:rsidRPr="000E513A" w:rsidRDefault="008A70CC" w:rsidP="008A70CC">
      <w:pPr>
        <w:rPr>
          <w:rFonts w:ascii="Arial" w:eastAsia="Arial" w:hAnsi="Arial" w:cs="Arial"/>
          <w:sz w:val="18"/>
          <w:szCs w:val="18"/>
        </w:rPr>
      </w:pPr>
    </w:p>
    <w:p w14:paraId="49EFA00B" w14:textId="77777777" w:rsidR="008A70CC" w:rsidRPr="000E513A" w:rsidRDefault="008A70CC" w:rsidP="008479EA">
      <w:pPr>
        <w:pStyle w:val="Prrafodelista"/>
        <w:numPr>
          <w:ilvl w:val="0"/>
          <w:numId w:val="91"/>
        </w:numPr>
        <w:tabs>
          <w:tab w:val="left" w:pos="839"/>
        </w:tabs>
        <w:ind w:left="0" w:right="119"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44"/>
          <w:sz w:val="18"/>
          <w:szCs w:val="18"/>
        </w:rPr>
        <w:t xml:space="preserve"> </w:t>
      </w:r>
      <w:r w:rsidRPr="000E513A">
        <w:rPr>
          <w:rFonts w:ascii="Arial" w:hAnsi="Arial" w:cs="Arial"/>
          <w:sz w:val="18"/>
          <w:szCs w:val="18"/>
        </w:rPr>
        <w:t>inscripción</w:t>
      </w:r>
      <w:r w:rsidRPr="000E513A">
        <w:rPr>
          <w:rFonts w:ascii="Arial" w:hAnsi="Arial" w:cs="Arial"/>
          <w:spacing w:val="45"/>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RUPC</w:t>
      </w:r>
      <w:r w:rsidRPr="000E513A">
        <w:rPr>
          <w:rFonts w:ascii="Arial" w:hAnsi="Arial" w:cs="Arial"/>
          <w:spacing w:val="43"/>
          <w:sz w:val="18"/>
          <w:szCs w:val="18"/>
        </w:rPr>
        <w:t xml:space="preserve"> </w:t>
      </w:r>
      <w:r w:rsidRPr="000E513A">
        <w:rPr>
          <w:rFonts w:ascii="Arial" w:hAnsi="Arial" w:cs="Arial"/>
          <w:sz w:val="18"/>
          <w:szCs w:val="18"/>
        </w:rPr>
        <w:t>sólo</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7"/>
          <w:sz w:val="18"/>
          <w:szCs w:val="18"/>
        </w:rPr>
        <w:t xml:space="preserve"> </w:t>
      </w:r>
      <w:r w:rsidRPr="000E513A">
        <w:rPr>
          <w:rFonts w:ascii="Arial" w:hAnsi="Arial" w:cs="Arial"/>
          <w:sz w:val="18"/>
          <w:szCs w:val="18"/>
        </w:rPr>
        <w:t>realizará</w:t>
      </w:r>
      <w:r w:rsidRPr="000E513A">
        <w:rPr>
          <w:rFonts w:ascii="Arial" w:hAnsi="Arial" w:cs="Arial"/>
          <w:spacing w:val="44"/>
          <w:sz w:val="18"/>
          <w:szCs w:val="18"/>
        </w:rPr>
        <w:t xml:space="preserve"> </w:t>
      </w:r>
      <w:r w:rsidRPr="000E513A">
        <w:rPr>
          <w:rFonts w:ascii="Arial" w:hAnsi="Arial" w:cs="Arial"/>
          <w:sz w:val="18"/>
          <w:szCs w:val="18"/>
        </w:rPr>
        <w:t>en</w:t>
      </w:r>
      <w:r w:rsidRPr="000E513A">
        <w:rPr>
          <w:rFonts w:ascii="Arial" w:hAnsi="Arial" w:cs="Arial"/>
          <w:spacing w:val="44"/>
          <w:sz w:val="18"/>
          <w:szCs w:val="18"/>
        </w:rPr>
        <w:t xml:space="preserve"> </w:t>
      </w:r>
      <w:r w:rsidRPr="000E513A">
        <w:rPr>
          <w:rFonts w:ascii="Arial" w:hAnsi="Arial" w:cs="Arial"/>
          <w:sz w:val="18"/>
          <w:szCs w:val="18"/>
        </w:rPr>
        <w:t>una</w:t>
      </w:r>
      <w:r w:rsidRPr="000E513A">
        <w:rPr>
          <w:rFonts w:ascii="Arial" w:hAnsi="Arial" w:cs="Arial"/>
          <w:spacing w:val="44"/>
          <w:sz w:val="18"/>
          <w:szCs w:val="18"/>
        </w:rPr>
        <w:t xml:space="preserve"> </w:t>
      </w:r>
      <w:r w:rsidRPr="000E513A">
        <w:rPr>
          <w:rFonts w:ascii="Arial" w:hAnsi="Arial" w:cs="Arial"/>
          <w:sz w:val="18"/>
          <w:szCs w:val="18"/>
        </w:rPr>
        <w:t>ocasión.</w:t>
      </w:r>
      <w:r w:rsidRPr="000E513A">
        <w:rPr>
          <w:rFonts w:ascii="Arial" w:hAnsi="Arial" w:cs="Arial"/>
          <w:spacing w:val="44"/>
          <w:sz w:val="18"/>
          <w:szCs w:val="18"/>
        </w:rPr>
        <w:t xml:space="preserve"> </w:t>
      </w:r>
      <w:r w:rsidRPr="000E513A">
        <w:rPr>
          <w:rFonts w:ascii="Arial" w:hAnsi="Arial" w:cs="Arial"/>
          <w:sz w:val="18"/>
          <w:szCs w:val="18"/>
        </w:rPr>
        <w:t>Cuando</w:t>
      </w:r>
      <w:r w:rsidRPr="000E513A">
        <w:rPr>
          <w:rFonts w:ascii="Arial" w:hAnsi="Arial" w:cs="Arial"/>
          <w:spacing w:val="44"/>
          <w:sz w:val="18"/>
          <w:szCs w:val="18"/>
        </w:rPr>
        <w:t xml:space="preserve"> </w:t>
      </w:r>
      <w:r w:rsidRPr="000E513A">
        <w:rPr>
          <w:rFonts w:ascii="Arial" w:hAnsi="Arial" w:cs="Arial"/>
          <w:sz w:val="18"/>
          <w:szCs w:val="18"/>
        </w:rPr>
        <w:t>el Operador reciba la solicitud de inscripción de algún proveedor o contratista que</w:t>
      </w:r>
      <w:r w:rsidRPr="000E513A">
        <w:rPr>
          <w:rFonts w:ascii="Arial" w:hAnsi="Arial" w:cs="Arial"/>
          <w:spacing w:val="58"/>
          <w:sz w:val="18"/>
          <w:szCs w:val="18"/>
        </w:rPr>
        <w:t xml:space="preserve"> </w:t>
      </w:r>
      <w:r w:rsidRPr="000E513A">
        <w:rPr>
          <w:rFonts w:ascii="Arial" w:hAnsi="Arial" w:cs="Arial"/>
          <w:sz w:val="18"/>
          <w:szCs w:val="18"/>
        </w:rPr>
        <w:t>ya se encuentre registrado en el RUPC, le comunicará a éste de tal circunstancia y</w:t>
      </w:r>
      <w:r w:rsidRPr="000E513A">
        <w:rPr>
          <w:rFonts w:ascii="Arial" w:hAnsi="Arial" w:cs="Arial"/>
          <w:spacing w:val="49"/>
          <w:sz w:val="18"/>
          <w:szCs w:val="18"/>
        </w:rPr>
        <w:t xml:space="preserve"> </w:t>
      </w:r>
      <w:r w:rsidRPr="000E513A">
        <w:rPr>
          <w:rFonts w:ascii="Arial" w:hAnsi="Arial" w:cs="Arial"/>
          <w:sz w:val="18"/>
          <w:szCs w:val="18"/>
        </w:rPr>
        <w:t>le solicitará</w:t>
      </w:r>
      <w:r w:rsidRPr="000E513A">
        <w:rPr>
          <w:rFonts w:ascii="Arial" w:hAnsi="Arial" w:cs="Arial"/>
          <w:spacing w:val="45"/>
          <w:sz w:val="18"/>
          <w:szCs w:val="18"/>
        </w:rPr>
        <w:t xml:space="preserve"> </w:t>
      </w:r>
      <w:r w:rsidRPr="000E513A">
        <w:rPr>
          <w:rFonts w:ascii="Arial" w:hAnsi="Arial" w:cs="Arial"/>
          <w:sz w:val="18"/>
          <w:szCs w:val="18"/>
        </w:rPr>
        <w:t>verificar</w:t>
      </w:r>
      <w:r w:rsidRPr="000E513A">
        <w:rPr>
          <w:rFonts w:ascii="Arial" w:hAnsi="Arial" w:cs="Arial"/>
          <w:spacing w:val="45"/>
          <w:sz w:val="18"/>
          <w:szCs w:val="18"/>
        </w:rPr>
        <w:t xml:space="preserve"> </w:t>
      </w:r>
      <w:r w:rsidRPr="000E513A">
        <w:rPr>
          <w:rFonts w:ascii="Arial" w:hAnsi="Arial" w:cs="Arial"/>
          <w:sz w:val="18"/>
          <w:szCs w:val="18"/>
        </w:rPr>
        <w:t>que</w:t>
      </w:r>
      <w:r w:rsidRPr="000E513A">
        <w:rPr>
          <w:rFonts w:ascii="Arial" w:hAnsi="Arial" w:cs="Arial"/>
          <w:spacing w:val="46"/>
          <w:sz w:val="18"/>
          <w:szCs w:val="18"/>
        </w:rPr>
        <w:t xml:space="preserve"> </w:t>
      </w:r>
      <w:r w:rsidRPr="000E513A">
        <w:rPr>
          <w:rFonts w:ascii="Arial" w:hAnsi="Arial" w:cs="Arial"/>
          <w:sz w:val="18"/>
          <w:szCs w:val="18"/>
        </w:rPr>
        <w:t>su</w:t>
      </w:r>
      <w:r w:rsidRPr="000E513A">
        <w:rPr>
          <w:rFonts w:ascii="Arial" w:hAnsi="Arial" w:cs="Arial"/>
          <w:spacing w:val="46"/>
          <w:sz w:val="18"/>
          <w:szCs w:val="18"/>
        </w:rPr>
        <w:t xml:space="preserve"> </w:t>
      </w:r>
      <w:r w:rsidRPr="000E513A">
        <w:rPr>
          <w:rFonts w:ascii="Arial" w:hAnsi="Arial" w:cs="Arial"/>
          <w:sz w:val="18"/>
          <w:szCs w:val="18"/>
        </w:rPr>
        <w:t>información</w:t>
      </w:r>
      <w:r w:rsidRPr="000E513A">
        <w:rPr>
          <w:rFonts w:ascii="Arial" w:hAnsi="Arial" w:cs="Arial"/>
          <w:spacing w:val="46"/>
          <w:sz w:val="18"/>
          <w:szCs w:val="18"/>
        </w:rPr>
        <w:t xml:space="preserve"> </w:t>
      </w:r>
      <w:r w:rsidRPr="000E513A">
        <w:rPr>
          <w:rFonts w:ascii="Arial" w:hAnsi="Arial" w:cs="Arial"/>
          <w:sz w:val="18"/>
          <w:szCs w:val="18"/>
        </w:rPr>
        <w:t>contenida</w:t>
      </w:r>
      <w:r w:rsidRPr="000E513A">
        <w:rPr>
          <w:rFonts w:ascii="Arial" w:hAnsi="Arial" w:cs="Arial"/>
          <w:spacing w:val="46"/>
          <w:sz w:val="18"/>
          <w:szCs w:val="18"/>
        </w:rPr>
        <w:t xml:space="preserve"> </w:t>
      </w:r>
      <w:r w:rsidRPr="000E513A">
        <w:rPr>
          <w:rFonts w:ascii="Arial" w:hAnsi="Arial" w:cs="Arial"/>
          <w:sz w:val="18"/>
          <w:szCs w:val="18"/>
        </w:rPr>
        <w:t>en</w:t>
      </w:r>
      <w:r w:rsidRPr="000E513A">
        <w:rPr>
          <w:rFonts w:ascii="Arial" w:hAnsi="Arial" w:cs="Arial"/>
          <w:spacing w:val="46"/>
          <w:sz w:val="18"/>
          <w:szCs w:val="18"/>
        </w:rPr>
        <w:t xml:space="preserve"> </w:t>
      </w:r>
      <w:r w:rsidRPr="000E513A">
        <w:rPr>
          <w:rFonts w:ascii="Arial" w:hAnsi="Arial" w:cs="Arial"/>
          <w:sz w:val="18"/>
          <w:szCs w:val="18"/>
        </w:rPr>
        <w:t>dicho</w:t>
      </w:r>
      <w:r w:rsidRPr="000E513A">
        <w:rPr>
          <w:rFonts w:ascii="Arial" w:hAnsi="Arial" w:cs="Arial"/>
          <w:spacing w:val="46"/>
          <w:sz w:val="18"/>
          <w:szCs w:val="18"/>
        </w:rPr>
        <w:t xml:space="preserve"> </w:t>
      </w:r>
      <w:r w:rsidRPr="000E513A">
        <w:rPr>
          <w:rFonts w:ascii="Arial" w:hAnsi="Arial" w:cs="Arial"/>
          <w:sz w:val="18"/>
          <w:szCs w:val="18"/>
        </w:rPr>
        <w:t>registro</w:t>
      </w:r>
      <w:r w:rsidRPr="000E513A">
        <w:rPr>
          <w:rFonts w:ascii="Arial" w:hAnsi="Arial" w:cs="Arial"/>
          <w:spacing w:val="43"/>
          <w:sz w:val="18"/>
          <w:szCs w:val="18"/>
        </w:rPr>
        <w:t xml:space="preserve"> </w:t>
      </w:r>
      <w:r w:rsidRPr="000E513A">
        <w:rPr>
          <w:rFonts w:ascii="Arial" w:hAnsi="Arial" w:cs="Arial"/>
          <w:sz w:val="18"/>
          <w:szCs w:val="18"/>
        </w:rPr>
        <w:t>se</w:t>
      </w:r>
      <w:r w:rsidRPr="000E513A">
        <w:rPr>
          <w:rFonts w:ascii="Arial" w:hAnsi="Arial" w:cs="Arial"/>
          <w:spacing w:val="46"/>
          <w:sz w:val="18"/>
          <w:szCs w:val="18"/>
        </w:rPr>
        <w:t xml:space="preserve"> </w:t>
      </w:r>
      <w:r w:rsidRPr="000E513A">
        <w:rPr>
          <w:rFonts w:ascii="Arial" w:hAnsi="Arial" w:cs="Arial"/>
          <w:sz w:val="18"/>
          <w:szCs w:val="18"/>
        </w:rPr>
        <w:t>mantenga actualizada.</w:t>
      </w:r>
    </w:p>
    <w:p w14:paraId="08DB9520" w14:textId="77777777" w:rsidR="008A70CC" w:rsidRPr="000E513A" w:rsidRDefault="008A70CC" w:rsidP="008A70CC">
      <w:pPr>
        <w:rPr>
          <w:rFonts w:ascii="Arial" w:eastAsia="Arial" w:hAnsi="Arial" w:cs="Arial"/>
          <w:sz w:val="18"/>
          <w:szCs w:val="18"/>
        </w:rPr>
      </w:pPr>
    </w:p>
    <w:p w14:paraId="6AF498E8" w14:textId="77777777" w:rsidR="008A70CC" w:rsidRPr="000E513A" w:rsidRDefault="008A70CC" w:rsidP="008479EA">
      <w:pPr>
        <w:pStyle w:val="Prrafodelista"/>
        <w:numPr>
          <w:ilvl w:val="0"/>
          <w:numId w:val="91"/>
        </w:numPr>
        <w:tabs>
          <w:tab w:val="left" w:pos="825"/>
        </w:tabs>
        <w:ind w:left="0" w:right="117"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contraseña</w:t>
      </w:r>
      <w:r w:rsidRPr="000E513A">
        <w:rPr>
          <w:rFonts w:ascii="Arial" w:hAnsi="Arial" w:cs="Arial"/>
          <w:spacing w:val="30"/>
          <w:sz w:val="18"/>
          <w:szCs w:val="18"/>
        </w:rPr>
        <w:t xml:space="preserve"> </w:t>
      </w:r>
      <w:r w:rsidRPr="000E513A">
        <w:rPr>
          <w:rFonts w:ascii="Arial" w:hAnsi="Arial" w:cs="Arial"/>
          <w:sz w:val="18"/>
          <w:szCs w:val="18"/>
        </w:rPr>
        <w:t>que</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Operador</w:t>
      </w:r>
      <w:r w:rsidRPr="000E513A">
        <w:rPr>
          <w:rFonts w:ascii="Arial" w:hAnsi="Arial" w:cs="Arial"/>
          <w:spacing w:val="26"/>
          <w:sz w:val="18"/>
          <w:szCs w:val="18"/>
        </w:rPr>
        <w:t xml:space="preserve"> </w:t>
      </w:r>
      <w:r w:rsidRPr="000E513A">
        <w:rPr>
          <w:rFonts w:ascii="Arial" w:hAnsi="Arial" w:cs="Arial"/>
          <w:sz w:val="18"/>
          <w:szCs w:val="18"/>
        </w:rPr>
        <w:t>utilizará</w:t>
      </w:r>
      <w:r w:rsidRPr="000E513A">
        <w:rPr>
          <w:rFonts w:ascii="Arial" w:hAnsi="Arial" w:cs="Arial"/>
          <w:spacing w:val="29"/>
          <w:sz w:val="18"/>
          <w:szCs w:val="18"/>
        </w:rPr>
        <w:t xml:space="preserve"> </w:t>
      </w:r>
      <w:r w:rsidRPr="000E513A">
        <w:rPr>
          <w:rFonts w:ascii="Arial" w:hAnsi="Arial" w:cs="Arial"/>
          <w:sz w:val="18"/>
          <w:szCs w:val="18"/>
        </w:rPr>
        <w:t>para</w:t>
      </w:r>
      <w:r w:rsidRPr="000E513A">
        <w:rPr>
          <w:rFonts w:ascii="Arial" w:hAnsi="Arial" w:cs="Arial"/>
          <w:spacing w:val="29"/>
          <w:sz w:val="18"/>
          <w:szCs w:val="18"/>
        </w:rPr>
        <w:t xml:space="preserve"> </w:t>
      </w:r>
      <w:r w:rsidRPr="000E513A">
        <w:rPr>
          <w:rFonts w:ascii="Arial" w:hAnsi="Arial" w:cs="Arial"/>
          <w:sz w:val="18"/>
          <w:szCs w:val="18"/>
        </w:rPr>
        <w:t>capturar</w:t>
      </w:r>
      <w:r w:rsidRPr="000E513A">
        <w:rPr>
          <w:rFonts w:ascii="Arial" w:hAnsi="Arial" w:cs="Arial"/>
          <w:spacing w:val="28"/>
          <w:sz w:val="18"/>
          <w:szCs w:val="18"/>
        </w:rPr>
        <w:t xml:space="preserve"> </w:t>
      </w:r>
      <w:r w:rsidRPr="000E513A">
        <w:rPr>
          <w:rFonts w:ascii="Arial" w:hAnsi="Arial" w:cs="Arial"/>
          <w:sz w:val="18"/>
          <w:szCs w:val="18"/>
        </w:rPr>
        <w:t>y</w:t>
      </w:r>
      <w:r w:rsidRPr="000E513A">
        <w:rPr>
          <w:rFonts w:ascii="Arial" w:hAnsi="Arial" w:cs="Arial"/>
          <w:spacing w:val="29"/>
          <w:sz w:val="18"/>
          <w:szCs w:val="18"/>
        </w:rPr>
        <w:t xml:space="preserve"> </w:t>
      </w:r>
      <w:r w:rsidRPr="000E513A">
        <w:rPr>
          <w:rFonts w:ascii="Arial" w:hAnsi="Arial" w:cs="Arial"/>
          <w:sz w:val="18"/>
          <w:szCs w:val="18"/>
        </w:rPr>
        <w:t>validar</w:t>
      </w:r>
      <w:r w:rsidRPr="000E513A">
        <w:rPr>
          <w:rFonts w:ascii="Arial" w:hAnsi="Arial" w:cs="Arial"/>
          <w:spacing w:val="28"/>
          <w:sz w:val="18"/>
          <w:szCs w:val="18"/>
        </w:rPr>
        <w:t xml:space="preserve"> </w:t>
      </w:r>
      <w:r w:rsidRPr="000E513A">
        <w:rPr>
          <w:rFonts w:ascii="Arial" w:hAnsi="Arial" w:cs="Arial"/>
          <w:sz w:val="18"/>
          <w:szCs w:val="18"/>
        </w:rPr>
        <w:t>la información del RUPC le será proporcionada por la CTIA, previa solicitud</w:t>
      </w:r>
      <w:r w:rsidRPr="000E513A">
        <w:rPr>
          <w:rFonts w:ascii="Arial" w:hAnsi="Arial" w:cs="Arial"/>
          <w:spacing w:val="57"/>
          <w:sz w:val="18"/>
          <w:szCs w:val="18"/>
        </w:rPr>
        <w:t xml:space="preserve"> </w:t>
      </w:r>
      <w:r w:rsidRPr="000E513A">
        <w:rPr>
          <w:rFonts w:ascii="Arial" w:hAnsi="Arial" w:cs="Arial"/>
          <w:spacing w:val="-2"/>
          <w:sz w:val="18"/>
          <w:szCs w:val="18"/>
        </w:rPr>
        <w:t xml:space="preserve">que </w:t>
      </w:r>
      <w:r w:rsidRPr="000E513A">
        <w:rPr>
          <w:rFonts w:ascii="Arial" w:hAnsi="Arial" w:cs="Arial"/>
          <w:sz w:val="18"/>
          <w:szCs w:val="18"/>
        </w:rPr>
        <w:t>realice conforme al procedimiento difundido a través de</w:t>
      </w:r>
      <w:r w:rsidRPr="000E513A">
        <w:rPr>
          <w:rFonts w:ascii="Arial" w:hAnsi="Arial" w:cs="Arial"/>
          <w:spacing w:val="-10"/>
          <w:sz w:val="18"/>
          <w:szCs w:val="18"/>
        </w:rPr>
        <w:t xml:space="preserve"> </w:t>
      </w:r>
      <w:r w:rsidRPr="000E513A">
        <w:rPr>
          <w:rFonts w:ascii="Arial" w:hAnsi="Arial" w:cs="Arial"/>
          <w:sz w:val="18"/>
          <w:szCs w:val="18"/>
        </w:rPr>
        <w:t>CompraINE.</w:t>
      </w:r>
    </w:p>
    <w:p w14:paraId="449AE388" w14:textId="77777777" w:rsidR="008A70CC" w:rsidRPr="000E513A" w:rsidRDefault="008A70CC" w:rsidP="008A70CC">
      <w:pPr>
        <w:rPr>
          <w:rFonts w:ascii="Arial" w:eastAsia="Arial" w:hAnsi="Arial" w:cs="Arial"/>
          <w:sz w:val="18"/>
          <w:szCs w:val="18"/>
        </w:rPr>
      </w:pPr>
    </w:p>
    <w:p w14:paraId="0517BDF0" w14:textId="77777777" w:rsidR="008A70CC" w:rsidRPr="000E513A" w:rsidRDefault="008A70CC" w:rsidP="008A70CC">
      <w:pPr>
        <w:pStyle w:val="Textoindependiente"/>
        <w:ind w:right="124"/>
        <w:rPr>
          <w:rFonts w:cs="Arial"/>
          <w:sz w:val="18"/>
          <w:szCs w:val="18"/>
        </w:rPr>
      </w:pPr>
      <w:r w:rsidRPr="000E513A">
        <w:rPr>
          <w:rFonts w:cs="Arial"/>
          <w:sz w:val="18"/>
          <w:szCs w:val="18"/>
        </w:rPr>
        <w:t>La</w:t>
      </w:r>
      <w:r w:rsidRPr="000E513A">
        <w:rPr>
          <w:rFonts w:cs="Arial"/>
          <w:spacing w:val="15"/>
          <w:sz w:val="18"/>
          <w:szCs w:val="18"/>
        </w:rPr>
        <w:t xml:space="preserve"> </w:t>
      </w:r>
      <w:r w:rsidRPr="000E513A">
        <w:rPr>
          <w:rFonts w:cs="Arial"/>
          <w:sz w:val="18"/>
          <w:szCs w:val="18"/>
        </w:rPr>
        <w:t>clave</w:t>
      </w:r>
      <w:r w:rsidRPr="000E513A">
        <w:rPr>
          <w:rFonts w:cs="Arial"/>
          <w:spacing w:val="15"/>
          <w:sz w:val="18"/>
          <w:szCs w:val="18"/>
        </w:rPr>
        <w:t xml:space="preserve"> </w:t>
      </w:r>
      <w:r w:rsidRPr="000E513A">
        <w:rPr>
          <w:rFonts w:cs="Arial"/>
          <w:sz w:val="18"/>
          <w:szCs w:val="18"/>
        </w:rPr>
        <w:t>y</w:t>
      </w:r>
      <w:r w:rsidRPr="000E513A">
        <w:rPr>
          <w:rFonts w:cs="Arial"/>
          <w:spacing w:val="12"/>
          <w:sz w:val="18"/>
          <w:szCs w:val="18"/>
        </w:rPr>
        <w:t xml:space="preserve"> </w:t>
      </w:r>
      <w:r w:rsidRPr="000E513A">
        <w:rPr>
          <w:rFonts w:cs="Arial"/>
          <w:sz w:val="18"/>
          <w:szCs w:val="18"/>
        </w:rPr>
        <w:t>contraseña</w:t>
      </w:r>
      <w:r w:rsidRPr="000E513A">
        <w:rPr>
          <w:rFonts w:cs="Arial"/>
          <w:spacing w:val="13"/>
          <w:sz w:val="18"/>
          <w:szCs w:val="18"/>
        </w:rPr>
        <w:t xml:space="preserve"> </w:t>
      </w:r>
      <w:r w:rsidRPr="000E513A">
        <w:rPr>
          <w:rFonts w:cs="Arial"/>
          <w:sz w:val="18"/>
          <w:szCs w:val="18"/>
        </w:rPr>
        <w:t>a</w:t>
      </w:r>
      <w:r w:rsidRPr="000E513A">
        <w:rPr>
          <w:rFonts w:cs="Arial"/>
          <w:spacing w:val="15"/>
          <w:sz w:val="18"/>
          <w:szCs w:val="18"/>
        </w:rPr>
        <w:t xml:space="preserve"> </w:t>
      </w:r>
      <w:r w:rsidRPr="000E513A">
        <w:rPr>
          <w:rFonts w:cs="Arial"/>
          <w:sz w:val="18"/>
          <w:szCs w:val="18"/>
        </w:rPr>
        <w:t>que</w:t>
      </w:r>
      <w:r w:rsidRPr="000E513A">
        <w:rPr>
          <w:rFonts w:cs="Arial"/>
          <w:spacing w:val="15"/>
          <w:sz w:val="18"/>
          <w:szCs w:val="18"/>
        </w:rPr>
        <w:t xml:space="preserve"> </w:t>
      </w:r>
      <w:r w:rsidRPr="000E513A">
        <w:rPr>
          <w:rFonts w:cs="Arial"/>
          <w:sz w:val="18"/>
          <w:szCs w:val="18"/>
        </w:rPr>
        <w:t>se</w:t>
      </w:r>
      <w:r w:rsidRPr="000E513A">
        <w:rPr>
          <w:rFonts w:cs="Arial"/>
          <w:spacing w:val="15"/>
          <w:sz w:val="18"/>
          <w:szCs w:val="18"/>
        </w:rPr>
        <w:t xml:space="preserve"> </w:t>
      </w:r>
      <w:r w:rsidRPr="000E513A">
        <w:rPr>
          <w:rFonts w:cs="Arial"/>
          <w:sz w:val="18"/>
          <w:szCs w:val="18"/>
        </w:rPr>
        <w:t>refiere</w:t>
      </w:r>
      <w:r w:rsidRPr="000E513A">
        <w:rPr>
          <w:rFonts w:cs="Arial"/>
          <w:spacing w:val="15"/>
          <w:sz w:val="18"/>
          <w:szCs w:val="18"/>
        </w:rPr>
        <w:t xml:space="preserve"> </w:t>
      </w:r>
      <w:r w:rsidRPr="000E513A">
        <w:rPr>
          <w:rFonts w:cs="Arial"/>
          <w:sz w:val="18"/>
          <w:szCs w:val="18"/>
        </w:rPr>
        <w:t>el</w:t>
      </w:r>
      <w:r w:rsidRPr="000E513A">
        <w:rPr>
          <w:rFonts w:cs="Arial"/>
          <w:spacing w:val="14"/>
          <w:sz w:val="18"/>
          <w:szCs w:val="18"/>
        </w:rPr>
        <w:t xml:space="preserve"> </w:t>
      </w:r>
      <w:r w:rsidRPr="000E513A">
        <w:rPr>
          <w:rFonts w:cs="Arial"/>
          <w:sz w:val="18"/>
          <w:szCs w:val="18"/>
        </w:rPr>
        <w:t>párrafo</w:t>
      </w:r>
      <w:r w:rsidRPr="000E513A">
        <w:rPr>
          <w:rFonts w:cs="Arial"/>
          <w:spacing w:val="13"/>
          <w:sz w:val="18"/>
          <w:szCs w:val="18"/>
        </w:rPr>
        <w:t xml:space="preserve"> </w:t>
      </w:r>
      <w:r w:rsidRPr="000E513A">
        <w:rPr>
          <w:rFonts w:cs="Arial"/>
          <w:sz w:val="18"/>
          <w:szCs w:val="18"/>
        </w:rPr>
        <w:t>anterior,</w:t>
      </w:r>
      <w:r w:rsidRPr="000E513A">
        <w:rPr>
          <w:rFonts w:cs="Arial"/>
          <w:spacing w:val="14"/>
          <w:sz w:val="18"/>
          <w:szCs w:val="18"/>
        </w:rPr>
        <w:t xml:space="preserve"> </w:t>
      </w:r>
      <w:r w:rsidRPr="000E513A">
        <w:rPr>
          <w:rFonts w:cs="Arial"/>
          <w:sz w:val="18"/>
          <w:szCs w:val="18"/>
        </w:rPr>
        <w:t>serán</w:t>
      </w:r>
      <w:r w:rsidRPr="000E513A">
        <w:rPr>
          <w:rFonts w:cs="Arial"/>
          <w:spacing w:val="16"/>
          <w:sz w:val="18"/>
          <w:szCs w:val="18"/>
        </w:rPr>
        <w:t xml:space="preserve"> </w:t>
      </w:r>
      <w:r w:rsidRPr="000E513A">
        <w:rPr>
          <w:rFonts w:cs="Arial"/>
          <w:sz w:val="18"/>
          <w:szCs w:val="18"/>
        </w:rPr>
        <w:t>diferentes</w:t>
      </w:r>
      <w:r w:rsidRPr="000E513A">
        <w:rPr>
          <w:rFonts w:cs="Arial"/>
          <w:spacing w:val="15"/>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las que utilizan los operadores y para realizar los procedimientos de contratación en</w:t>
      </w:r>
      <w:r w:rsidRPr="000E513A">
        <w:rPr>
          <w:rFonts w:cs="Arial"/>
          <w:spacing w:val="-9"/>
          <w:sz w:val="18"/>
          <w:szCs w:val="18"/>
        </w:rPr>
        <w:t xml:space="preserve"> </w:t>
      </w:r>
      <w:r w:rsidRPr="000E513A">
        <w:rPr>
          <w:rFonts w:cs="Arial"/>
          <w:sz w:val="18"/>
          <w:szCs w:val="18"/>
        </w:rPr>
        <w:t>el CompraINE.</w:t>
      </w:r>
    </w:p>
    <w:p w14:paraId="7ADE5861" w14:textId="77777777" w:rsidR="008A70CC" w:rsidRPr="000E513A" w:rsidRDefault="008A70CC" w:rsidP="008A70CC">
      <w:pPr>
        <w:rPr>
          <w:rFonts w:ascii="Arial" w:eastAsia="Arial" w:hAnsi="Arial" w:cs="Arial"/>
          <w:sz w:val="18"/>
          <w:szCs w:val="18"/>
        </w:rPr>
      </w:pPr>
    </w:p>
    <w:p w14:paraId="3EF18A48" w14:textId="77777777" w:rsidR="008A70CC" w:rsidRPr="000E513A" w:rsidRDefault="008A70CC" w:rsidP="008479EA">
      <w:pPr>
        <w:pStyle w:val="Prrafodelista"/>
        <w:numPr>
          <w:ilvl w:val="0"/>
          <w:numId w:val="91"/>
        </w:numPr>
        <w:tabs>
          <w:tab w:val="left" w:pos="794"/>
        </w:tabs>
        <w:ind w:right="123" w:firstLine="288"/>
        <w:contextualSpacing w:val="0"/>
        <w:jc w:val="both"/>
        <w:rPr>
          <w:rFonts w:ascii="Arial" w:eastAsia="Arial" w:hAnsi="Arial" w:cs="Arial"/>
          <w:sz w:val="18"/>
          <w:szCs w:val="18"/>
        </w:rPr>
      </w:pPr>
      <w:r w:rsidRPr="000E513A">
        <w:rPr>
          <w:rFonts w:ascii="Arial" w:hAnsi="Arial" w:cs="Arial"/>
          <w:sz w:val="18"/>
          <w:szCs w:val="18"/>
        </w:rPr>
        <w:t>La información relativa al RUPC permanecerá en CompraINE aun cuando</w:t>
      </w:r>
      <w:r w:rsidRPr="000E513A">
        <w:rPr>
          <w:rFonts w:ascii="Arial" w:hAnsi="Arial" w:cs="Arial"/>
          <w:spacing w:val="-1"/>
          <w:sz w:val="18"/>
          <w:szCs w:val="18"/>
        </w:rPr>
        <w:t xml:space="preserve"> </w:t>
      </w:r>
      <w:r w:rsidRPr="000E513A">
        <w:rPr>
          <w:rFonts w:ascii="Arial" w:hAnsi="Arial" w:cs="Arial"/>
          <w:sz w:val="18"/>
          <w:szCs w:val="18"/>
        </w:rPr>
        <w:t>el proveedor o contratista solicite su baja del</w:t>
      </w:r>
      <w:r w:rsidRPr="000E513A">
        <w:rPr>
          <w:rFonts w:ascii="Arial" w:hAnsi="Arial" w:cs="Arial"/>
          <w:spacing w:val="-8"/>
          <w:sz w:val="18"/>
          <w:szCs w:val="18"/>
        </w:rPr>
        <w:t xml:space="preserve"> </w:t>
      </w:r>
      <w:r w:rsidRPr="000E513A">
        <w:rPr>
          <w:rFonts w:ascii="Arial" w:hAnsi="Arial" w:cs="Arial"/>
          <w:sz w:val="18"/>
          <w:szCs w:val="18"/>
        </w:rPr>
        <w:t>mismo.</w:t>
      </w:r>
    </w:p>
    <w:p w14:paraId="5352CE89" w14:textId="77777777" w:rsidR="008A70CC" w:rsidRPr="000E513A" w:rsidRDefault="008A70CC" w:rsidP="008A70CC">
      <w:pPr>
        <w:rPr>
          <w:rFonts w:ascii="Arial" w:eastAsia="Arial" w:hAnsi="Arial" w:cs="Arial"/>
          <w:sz w:val="18"/>
          <w:szCs w:val="18"/>
        </w:rPr>
      </w:pPr>
    </w:p>
    <w:p w14:paraId="2ACA4A91" w14:textId="77777777" w:rsidR="008A70CC" w:rsidRPr="000E513A" w:rsidRDefault="008A70CC" w:rsidP="008479EA">
      <w:pPr>
        <w:pStyle w:val="Prrafodelista"/>
        <w:numPr>
          <w:ilvl w:val="0"/>
          <w:numId w:val="91"/>
        </w:numPr>
        <w:tabs>
          <w:tab w:val="left" w:pos="837"/>
        </w:tabs>
        <w:ind w:right="118"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42"/>
          <w:sz w:val="18"/>
          <w:szCs w:val="18"/>
        </w:rPr>
        <w:t xml:space="preserve"> </w:t>
      </w:r>
      <w:r w:rsidRPr="000E513A">
        <w:rPr>
          <w:rFonts w:ascii="Arial" w:hAnsi="Arial" w:cs="Arial"/>
          <w:sz w:val="18"/>
          <w:szCs w:val="18"/>
        </w:rPr>
        <w:t>vez</w:t>
      </w:r>
      <w:r w:rsidRPr="000E513A">
        <w:rPr>
          <w:rFonts w:ascii="Arial" w:hAnsi="Arial" w:cs="Arial"/>
          <w:spacing w:val="39"/>
          <w:sz w:val="18"/>
          <w:szCs w:val="18"/>
        </w:rPr>
        <w:t xml:space="preserve"> </w:t>
      </w:r>
      <w:r w:rsidRPr="000E513A">
        <w:rPr>
          <w:rFonts w:ascii="Arial" w:hAnsi="Arial" w:cs="Arial"/>
          <w:sz w:val="18"/>
          <w:szCs w:val="18"/>
        </w:rPr>
        <w:t>concluido</w:t>
      </w:r>
      <w:r w:rsidRPr="000E513A">
        <w:rPr>
          <w:rFonts w:ascii="Arial" w:hAnsi="Arial" w:cs="Arial"/>
          <w:spacing w:val="45"/>
          <w:sz w:val="18"/>
          <w:szCs w:val="18"/>
        </w:rPr>
        <w:t xml:space="preserve"> </w:t>
      </w:r>
      <w:r w:rsidRPr="000E513A">
        <w:rPr>
          <w:rFonts w:ascii="Arial" w:hAnsi="Arial" w:cs="Arial"/>
          <w:sz w:val="18"/>
          <w:szCs w:val="18"/>
        </w:rPr>
        <w:t>o</w:t>
      </w:r>
      <w:r w:rsidRPr="000E513A">
        <w:rPr>
          <w:rFonts w:ascii="Arial" w:hAnsi="Arial" w:cs="Arial"/>
          <w:spacing w:val="42"/>
          <w:sz w:val="18"/>
          <w:szCs w:val="18"/>
        </w:rPr>
        <w:t xml:space="preserve"> </w:t>
      </w:r>
      <w:r w:rsidRPr="000E513A">
        <w:rPr>
          <w:rFonts w:ascii="Arial" w:hAnsi="Arial" w:cs="Arial"/>
          <w:sz w:val="18"/>
          <w:szCs w:val="18"/>
        </w:rPr>
        <w:t>finiquitado</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contrato,</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Operador</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capturó</w:t>
      </w:r>
      <w:r w:rsidRPr="000E513A">
        <w:rPr>
          <w:rFonts w:ascii="Arial" w:hAnsi="Arial" w:cs="Arial"/>
          <w:spacing w:val="41"/>
          <w:sz w:val="18"/>
          <w:szCs w:val="18"/>
        </w:rPr>
        <w:t xml:space="preserve"> </w:t>
      </w:r>
      <w:r w:rsidRPr="000E513A">
        <w:rPr>
          <w:rFonts w:ascii="Arial" w:hAnsi="Arial" w:cs="Arial"/>
          <w:sz w:val="18"/>
          <w:szCs w:val="18"/>
        </w:rPr>
        <w:t>los datos del mismo deberá incorporar en CompraINE, con base en la información</w:t>
      </w:r>
      <w:r w:rsidRPr="000E513A">
        <w:rPr>
          <w:rFonts w:ascii="Arial" w:hAnsi="Arial" w:cs="Arial"/>
          <w:spacing w:val="-22"/>
          <w:sz w:val="18"/>
          <w:szCs w:val="18"/>
        </w:rPr>
        <w:t xml:space="preserve"> </w:t>
      </w:r>
      <w:r w:rsidRPr="000E513A">
        <w:rPr>
          <w:rFonts w:ascii="Arial" w:hAnsi="Arial" w:cs="Arial"/>
          <w:sz w:val="18"/>
          <w:szCs w:val="18"/>
        </w:rPr>
        <w:t>que le proporcione el Administrador del Contrato, los datos relativos al cumplimiento</w:t>
      </w:r>
      <w:r w:rsidRPr="000E513A">
        <w:rPr>
          <w:rFonts w:ascii="Arial" w:hAnsi="Arial" w:cs="Arial"/>
          <w:spacing w:val="-7"/>
          <w:sz w:val="18"/>
          <w:szCs w:val="18"/>
        </w:rPr>
        <w:t xml:space="preserve"> </w:t>
      </w:r>
      <w:r w:rsidRPr="000E513A">
        <w:rPr>
          <w:rFonts w:ascii="Arial" w:hAnsi="Arial" w:cs="Arial"/>
          <w:sz w:val="18"/>
          <w:szCs w:val="18"/>
        </w:rPr>
        <w:t>de dicho</w:t>
      </w:r>
      <w:r w:rsidRPr="000E513A">
        <w:rPr>
          <w:rFonts w:ascii="Arial" w:hAnsi="Arial" w:cs="Arial"/>
          <w:spacing w:val="59"/>
          <w:sz w:val="18"/>
          <w:szCs w:val="18"/>
        </w:rPr>
        <w:t xml:space="preserve"> </w:t>
      </w:r>
      <w:r w:rsidRPr="000E513A">
        <w:rPr>
          <w:rFonts w:ascii="Arial" w:hAnsi="Arial" w:cs="Arial"/>
          <w:sz w:val="18"/>
          <w:szCs w:val="18"/>
        </w:rPr>
        <w:t>contrato</w:t>
      </w:r>
      <w:r w:rsidRPr="000E513A">
        <w:rPr>
          <w:rFonts w:ascii="Arial" w:hAnsi="Arial" w:cs="Arial"/>
          <w:spacing w:val="59"/>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el</w:t>
      </w:r>
      <w:r w:rsidRPr="000E513A">
        <w:rPr>
          <w:rFonts w:ascii="Arial" w:hAnsi="Arial" w:cs="Arial"/>
          <w:spacing w:val="58"/>
          <w:sz w:val="18"/>
          <w:szCs w:val="18"/>
        </w:rPr>
        <w:t xml:space="preserve"> </w:t>
      </w:r>
      <w:r w:rsidRPr="000E513A">
        <w:rPr>
          <w:rFonts w:ascii="Arial" w:hAnsi="Arial" w:cs="Arial"/>
          <w:sz w:val="18"/>
          <w:szCs w:val="18"/>
        </w:rPr>
        <w:t>efecto</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que</w:t>
      </w:r>
      <w:r w:rsidRPr="000E513A">
        <w:rPr>
          <w:rFonts w:ascii="Arial" w:hAnsi="Arial" w:cs="Arial"/>
          <w:spacing w:val="59"/>
          <w:sz w:val="18"/>
          <w:szCs w:val="18"/>
        </w:rPr>
        <w:t xml:space="preserve"> </w:t>
      </w:r>
      <w:r w:rsidRPr="000E513A">
        <w:rPr>
          <w:rFonts w:ascii="Arial" w:hAnsi="Arial" w:cs="Arial"/>
          <w:sz w:val="18"/>
          <w:szCs w:val="18"/>
        </w:rPr>
        <w:t>dicho</w:t>
      </w:r>
      <w:r w:rsidRPr="000E513A">
        <w:rPr>
          <w:rFonts w:ascii="Arial" w:hAnsi="Arial" w:cs="Arial"/>
          <w:spacing w:val="59"/>
          <w:sz w:val="18"/>
          <w:szCs w:val="18"/>
        </w:rPr>
        <w:t xml:space="preserve"> </w:t>
      </w:r>
      <w:r w:rsidRPr="000E513A">
        <w:rPr>
          <w:rFonts w:ascii="Arial" w:hAnsi="Arial" w:cs="Arial"/>
          <w:sz w:val="18"/>
          <w:szCs w:val="18"/>
        </w:rPr>
        <w:t>sistema</w:t>
      </w:r>
      <w:r w:rsidRPr="000E513A">
        <w:rPr>
          <w:rFonts w:ascii="Arial" w:hAnsi="Arial" w:cs="Arial"/>
          <w:spacing w:val="59"/>
          <w:sz w:val="18"/>
          <w:szCs w:val="18"/>
        </w:rPr>
        <w:t xml:space="preserve"> </w:t>
      </w:r>
      <w:r w:rsidRPr="000E513A">
        <w:rPr>
          <w:rFonts w:ascii="Arial" w:hAnsi="Arial" w:cs="Arial"/>
          <w:sz w:val="18"/>
          <w:szCs w:val="18"/>
        </w:rPr>
        <w:t>asigne</w:t>
      </w:r>
      <w:r w:rsidRPr="000E513A">
        <w:rPr>
          <w:rFonts w:ascii="Arial" w:hAnsi="Arial" w:cs="Arial"/>
          <w:spacing w:val="59"/>
          <w:sz w:val="18"/>
          <w:szCs w:val="18"/>
        </w:rPr>
        <w:t xml:space="preserve"> </w:t>
      </w:r>
      <w:r w:rsidRPr="000E513A">
        <w:rPr>
          <w:rFonts w:ascii="Arial" w:hAnsi="Arial" w:cs="Arial"/>
          <w:sz w:val="18"/>
          <w:szCs w:val="18"/>
        </w:rPr>
        <w:t>una</w:t>
      </w:r>
      <w:r w:rsidRPr="000E513A">
        <w:rPr>
          <w:rFonts w:ascii="Arial" w:hAnsi="Arial" w:cs="Arial"/>
          <w:spacing w:val="57"/>
          <w:sz w:val="18"/>
          <w:szCs w:val="18"/>
        </w:rPr>
        <w:t xml:space="preserve"> </w:t>
      </w:r>
      <w:r w:rsidRPr="000E513A">
        <w:rPr>
          <w:rFonts w:ascii="Arial" w:hAnsi="Arial" w:cs="Arial"/>
          <w:sz w:val="18"/>
          <w:szCs w:val="18"/>
        </w:rPr>
        <w:t>puntuación</w:t>
      </w:r>
      <w:r w:rsidRPr="000E513A">
        <w:rPr>
          <w:rFonts w:ascii="Arial" w:hAnsi="Arial" w:cs="Arial"/>
          <w:spacing w:val="59"/>
          <w:sz w:val="18"/>
          <w:szCs w:val="18"/>
        </w:rPr>
        <w:t xml:space="preserve"> </w:t>
      </w:r>
      <w:r w:rsidRPr="000E513A">
        <w:rPr>
          <w:rFonts w:ascii="Arial" w:hAnsi="Arial" w:cs="Arial"/>
          <w:sz w:val="18"/>
          <w:szCs w:val="18"/>
        </w:rPr>
        <w:t>al proveedor o contratista, a partir de menor incidencia de los siguientes</w:t>
      </w:r>
      <w:r w:rsidRPr="000E513A">
        <w:rPr>
          <w:rFonts w:ascii="Arial" w:hAnsi="Arial" w:cs="Arial"/>
          <w:spacing w:val="-15"/>
          <w:sz w:val="18"/>
          <w:szCs w:val="18"/>
        </w:rPr>
        <w:t xml:space="preserve"> </w:t>
      </w:r>
      <w:r w:rsidRPr="000E513A">
        <w:rPr>
          <w:rFonts w:ascii="Arial" w:hAnsi="Arial" w:cs="Arial"/>
          <w:sz w:val="18"/>
          <w:szCs w:val="18"/>
        </w:rPr>
        <w:t>factores:</w:t>
      </w:r>
    </w:p>
    <w:p w14:paraId="2D9B6CA0" w14:textId="77777777" w:rsidR="008A70CC" w:rsidRPr="000E513A" w:rsidRDefault="008A70CC" w:rsidP="008A70CC">
      <w:pPr>
        <w:rPr>
          <w:rFonts w:ascii="Arial" w:eastAsia="Arial" w:hAnsi="Arial" w:cs="Arial"/>
          <w:sz w:val="18"/>
          <w:szCs w:val="18"/>
        </w:rPr>
      </w:pPr>
    </w:p>
    <w:p w14:paraId="3EA308B2" w14:textId="77777777" w:rsidR="008A70CC" w:rsidRPr="000E513A" w:rsidRDefault="008A70CC" w:rsidP="008479EA">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Aplicación de penas</w:t>
      </w:r>
      <w:r w:rsidRPr="000E513A">
        <w:rPr>
          <w:rFonts w:ascii="Arial" w:hAnsi="Arial" w:cs="Arial"/>
          <w:spacing w:val="-4"/>
          <w:sz w:val="18"/>
          <w:szCs w:val="18"/>
        </w:rPr>
        <w:t xml:space="preserve"> </w:t>
      </w:r>
      <w:r w:rsidRPr="000E513A">
        <w:rPr>
          <w:rFonts w:ascii="Arial" w:hAnsi="Arial" w:cs="Arial"/>
          <w:sz w:val="18"/>
          <w:szCs w:val="18"/>
        </w:rPr>
        <w:t>convencionales;</w:t>
      </w:r>
    </w:p>
    <w:p w14:paraId="0F9174F3" w14:textId="77777777" w:rsidR="008A70CC" w:rsidRPr="000E513A" w:rsidRDefault="008A70CC" w:rsidP="008A70CC">
      <w:pPr>
        <w:spacing w:before="11"/>
        <w:rPr>
          <w:rFonts w:ascii="Arial" w:eastAsia="Arial" w:hAnsi="Arial" w:cs="Arial"/>
          <w:sz w:val="18"/>
          <w:szCs w:val="18"/>
        </w:rPr>
      </w:pPr>
    </w:p>
    <w:p w14:paraId="5A405169" w14:textId="77777777" w:rsidR="008A70CC" w:rsidRPr="000E513A" w:rsidRDefault="008A70CC" w:rsidP="008479EA">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Deducciones al pago o</w:t>
      </w:r>
      <w:r w:rsidRPr="000E513A">
        <w:rPr>
          <w:rFonts w:ascii="Arial" w:hAnsi="Arial" w:cs="Arial"/>
          <w:spacing w:val="-8"/>
          <w:sz w:val="18"/>
          <w:szCs w:val="18"/>
        </w:rPr>
        <w:t xml:space="preserve"> </w:t>
      </w:r>
      <w:r w:rsidRPr="000E513A">
        <w:rPr>
          <w:rFonts w:ascii="Arial" w:hAnsi="Arial" w:cs="Arial"/>
          <w:sz w:val="18"/>
          <w:szCs w:val="18"/>
        </w:rPr>
        <w:t>retenciones;</w:t>
      </w:r>
    </w:p>
    <w:p w14:paraId="70801FC1" w14:textId="77777777" w:rsidR="008A70CC" w:rsidRPr="000E513A" w:rsidRDefault="008A70CC" w:rsidP="008A70CC">
      <w:pPr>
        <w:spacing w:before="1"/>
        <w:rPr>
          <w:rFonts w:ascii="Arial" w:eastAsia="Arial" w:hAnsi="Arial" w:cs="Arial"/>
          <w:sz w:val="18"/>
          <w:szCs w:val="18"/>
        </w:rPr>
      </w:pPr>
    </w:p>
    <w:p w14:paraId="7E4F1D8E" w14:textId="77777777" w:rsidR="008A70CC" w:rsidRPr="000E513A" w:rsidRDefault="008A70CC" w:rsidP="008479EA">
      <w:pPr>
        <w:pStyle w:val="Prrafodelista"/>
        <w:numPr>
          <w:ilvl w:val="1"/>
          <w:numId w:val="91"/>
        </w:numPr>
        <w:tabs>
          <w:tab w:val="left" w:pos="1235"/>
        </w:tabs>
        <w:spacing w:before="69"/>
        <w:ind w:right="124" w:hanging="566"/>
        <w:contextualSpacing w:val="0"/>
        <w:rPr>
          <w:rFonts w:ascii="Arial" w:eastAsia="Arial" w:hAnsi="Arial" w:cs="Arial"/>
          <w:sz w:val="18"/>
          <w:szCs w:val="18"/>
        </w:rPr>
      </w:pPr>
      <w:r w:rsidRPr="000E513A">
        <w:rPr>
          <w:rFonts w:ascii="Arial" w:hAnsi="Arial" w:cs="Arial"/>
          <w:sz w:val="18"/>
          <w:szCs w:val="18"/>
        </w:rPr>
        <w:t>Ejecución de garantías de cumplimiento, de anticipo, de vicios ocultos, o cualesquiera</w:t>
      </w:r>
      <w:r w:rsidRPr="000E513A">
        <w:rPr>
          <w:rFonts w:ascii="Arial" w:hAnsi="Arial" w:cs="Arial"/>
          <w:spacing w:val="-1"/>
          <w:sz w:val="18"/>
          <w:szCs w:val="18"/>
        </w:rPr>
        <w:t xml:space="preserve"> </w:t>
      </w:r>
      <w:r w:rsidRPr="000E513A">
        <w:rPr>
          <w:rFonts w:ascii="Arial" w:hAnsi="Arial" w:cs="Arial"/>
          <w:sz w:val="18"/>
          <w:szCs w:val="18"/>
        </w:rPr>
        <w:t>otra;</w:t>
      </w:r>
    </w:p>
    <w:p w14:paraId="3C2DC6E6" w14:textId="77777777" w:rsidR="008A70CC" w:rsidRPr="000E513A" w:rsidRDefault="008A70CC" w:rsidP="008A70CC">
      <w:pPr>
        <w:rPr>
          <w:rFonts w:ascii="Arial" w:eastAsia="Arial" w:hAnsi="Arial" w:cs="Arial"/>
          <w:sz w:val="18"/>
          <w:szCs w:val="18"/>
        </w:rPr>
      </w:pPr>
    </w:p>
    <w:p w14:paraId="43343833" w14:textId="77777777" w:rsidR="008A70CC" w:rsidRPr="000E513A" w:rsidRDefault="008A70CC" w:rsidP="008479EA">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Inhabilitación por autoridad competente,</w:t>
      </w:r>
      <w:r w:rsidRPr="000E513A">
        <w:rPr>
          <w:rFonts w:ascii="Arial" w:hAnsi="Arial" w:cs="Arial"/>
          <w:spacing w:val="-2"/>
          <w:sz w:val="18"/>
          <w:szCs w:val="18"/>
        </w:rPr>
        <w:t xml:space="preserve"> </w:t>
      </w:r>
      <w:r w:rsidRPr="000E513A">
        <w:rPr>
          <w:rFonts w:ascii="Arial" w:hAnsi="Arial" w:cs="Arial"/>
          <w:sz w:val="18"/>
          <w:szCs w:val="18"/>
        </w:rPr>
        <w:t>y</w:t>
      </w:r>
    </w:p>
    <w:p w14:paraId="455CE3C7" w14:textId="77777777" w:rsidR="008A70CC" w:rsidRPr="000E513A" w:rsidRDefault="008A70CC" w:rsidP="008A70CC">
      <w:pPr>
        <w:rPr>
          <w:rFonts w:ascii="Arial" w:eastAsia="Arial" w:hAnsi="Arial" w:cs="Arial"/>
          <w:sz w:val="18"/>
          <w:szCs w:val="18"/>
        </w:rPr>
      </w:pPr>
    </w:p>
    <w:p w14:paraId="179B2EAC" w14:textId="77777777" w:rsidR="008A70CC" w:rsidRPr="000E513A" w:rsidRDefault="008A70CC" w:rsidP="008479EA">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Rescisión administrativa.</w:t>
      </w:r>
    </w:p>
    <w:p w14:paraId="375A4D1C" w14:textId="77777777" w:rsidR="008A70CC" w:rsidRPr="000E513A" w:rsidRDefault="008A70CC" w:rsidP="008A70CC">
      <w:pPr>
        <w:spacing w:before="1"/>
        <w:rPr>
          <w:rFonts w:ascii="Arial" w:eastAsia="Arial" w:hAnsi="Arial" w:cs="Arial"/>
          <w:sz w:val="18"/>
          <w:szCs w:val="18"/>
        </w:rPr>
      </w:pPr>
    </w:p>
    <w:p w14:paraId="1E4CEFBC" w14:textId="77777777" w:rsidR="008A70CC" w:rsidRPr="000E513A" w:rsidRDefault="008A70CC" w:rsidP="008A70CC">
      <w:pPr>
        <w:pStyle w:val="Textoindependiente"/>
        <w:ind w:right="120"/>
        <w:rPr>
          <w:rFonts w:cs="Arial"/>
          <w:sz w:val="18"/>
          <w:szCs w:val="18"/>
        </w:rPr>
      </w:pPr>
      <w:r w:rsidRPr="000E513A">
        <w:rPr>
          <w:rFonts w:cs="Arial"/>
          <w:sz w:val="18"/>
          <w:szCs w:val="18"/>
        </w:rPr>
        <w:t>El grado de cumplimiento de un proveedor o contratista se determinará conforme</w:t>
      </w:r>
      <w:r w:rsidRPr="000E513A">
        <w:rPr>
          <w:rFonts w:cs="Arial"/>
          <w:spacing w:val="-22"/>
          <w:sz w:val="18"/>
          <w:szCs w:val="18"/>
        </w:rPr>
        <w:t xml:space="preserve"> </w:t>
      </w:r>
      <w:r w:rsidRPr="000E513A">
        <w:rPr>
          <w:rFonts w:cs="Arial"/>
          <w:sz w:val="18"/>
          <w:szCs w:val="18"/>
        </w:rPr>
        <w:t>a los aspectos y calificaciones obtenidas, con base en la información</w:t>
      </w:r>
      <w:r w:rsidRPr="000E513A">
        <w:rPr>
          <w:rFonts w:cs="Arial"/>
          <w:spacing w:val="20"/>
          <w:sz w:val="18"/>
          <w:szCs w:val="18"/>
        </w:rPr>
        <w:t xml:space="preserve"> </w:t>
      </w:r>
      <w:r w:rsidRPr="000E513A">
        <w:rPr>
          <w:rFonts w:cs="Arial"/>
          <w:sz w:val="18"/>
          <w:szCs w:val="18"/>
        </w:rPr>
        <w:t>que proporcione el Administrador del Contrato respectivo, de cada uno de los</w:t>
      </w:r>
      <w:r w:rsidRPr="000E513A">
        <w:rPr>
          <w:rFonts w:cs="Arial"/>
          <w:spacing w:val="-5"/>
          <w:sz w:val="18"/>
          <w:szCs w:val="18"/>
        </w:rPr>
        <w:t xml:space="preserve"> </w:t>
      </w:r>
      <w:r w:rsidRPr="000E513A">
        <w:rPr>
          <w:rFonts w:cs="Arial"/>
          <w:sz w:val="18"/>
          <w:szCs w:val="18"/>
        </w:rPr>
        <w:t>contratos que tenga registrados en</w:t>
      </w:r>
      <w:r w:rsidRPr="000E513A">
        <w:rPr>
          <w:rFonts w:cs="Arial"/>
          <w:spacing w:val="-10"/>
          <w:sz w:val="18"/>
          <w:szCs w:val="18"/>
        </w:rPr>
        <w:t xml:space="preserve"> </w:t>
      </w:r>
      <w:r w:rsidRPr="000E513A">
        <w:rPr>
          <w:rFonts w:cs="Arial"/>
          <w:sz w:val="18"/>
          <w:szCs w:val="18"/>
        </w:rPr>
        <w:t>CompraINE.</w:t>
      </w:r>
    </w:p>
    <w:p w14:paraId="0895BA7E" w14:textId="77777777" w:rsidR="008A70CC" w:rsidRPr="000E513A" w:rsidRDefault="008A70CC" w:rsidP="008A70CC">
      <w:pPr>
        <w:rPr>
          <w:rFonts w:ascii="Arial" w:eastAsia="Arial" w:hAnsi="Arial" w:cs="Arial"/>
          <w:sz w:val="18"/>
          <w:szCs w:val="18"/>
        </w:rPr>
      </w:pPr>
    </w:p>
    <w:p w14:paraId="73203A47" w14:textId="77777777" w:rsidR="008A70CC" w:rsidRPr="000E513A" w:rsidRDefault="008A70CC" w:rsidP="008A70CC">
      <w:pPr>
        <w:pStyle w:val="Textoindependiente"/>
        <w:ind w:right="124"/>
        <w:rPr>
          <w:rFonts w:cs="Arial"/>
          <w:sz w:val="18"/>
          <w:szCs w:val="18"/>
        </w:rPr>
      </w:pPr>
      <w:r w:rsidRPr="000E513A">
        <w:rPr>
          <w:rFonts w:cs="Arial"/>
          <w:sz w:val="18"/>
          <w:szCs w:val="18"/>
        </w:rPr>
        <w:t>Cualquier Operador tendrá acceso a la información relativa al historial</w:t>
      </w:r>
      <w:r w:rsidRPr="000E513A">
        <w:rPr>
          <w:rFonts w:cs="Arial"/>
          <w:spacing w:val="45"/>
          <w:sz w:val="18"/>
          <w:szCs w:val="18"/>
        </w:rPr>
        <w:t xml:space="preserve"> </w:t>
      </w:r>
      <w:r w:rsidRPr="000E513A">
        <w:rPr>
          <w:rFonts w:cs="Arial"/>
          <w:sz w:val="18"/>
          <w:szCs w:val="18"/>
        </w:rPr>
        <w:t>de cumplimiento de los proveedores y contratistas, con base en la cual podrán</w:t>
      </w:r>
      <w:r w:rsidRPr="000E513A">
        <w:rPr>
          <w:rFonts w:cs="Arial"/>
          <w:spacing w:val="-10"/>
          <w:sz w:val="18"/>
          <w:szCs w:val="18"/>
        </w:rPr>
        <w:t xml:space="preserve"> </w:t>
      </w:r>
      <w:r w:rsidRPr="000E513A">
        <w:rPr>
          <w:rFonts w:cs="Arial"/>
          <w:sz w:val="18"/>
          <w:szCs w:val="18"/>
        </w:rPr>
        <w:t>reducir los montos de garantía de</w:t>
      </w:r>
      <w:r w:rsidRPr="000E513A">
        <w:rPr>
          <w:rFonts w:cs="Arial"/>
          <w:spacing w:val="-11"/>
          <w:sz w:val="18"/>
          <w:szCs w:val="18"/>
        </w:rPr>
        <w:t xml:space="preserve"> </w:t>
      </w:r>
      <w:r w:rsidRPr="000E513A">
        <w:rPr>
          <w:rFonts w:cs="Arial"/>
          <w:sz w:val="18"/>
          <w:szCs w:val="18"/>
        </w:rPr>
        <w:t>cumplimiento.</w:t>
      </w:r>
    </w:p>
    <w:p w14:paraId="3668B313" w14:textId="77777777" w:rsidR="008A70CC" w:rsidRPr="000E513A" w:rsidRDefault="008A70CC" w:rsidP="008A70CC">
      <w:pPr>
        <w:rPr>
          <w:rFonts w:ascii="Arial" w:eastAsia="Arial" w:hAnsi="Arial" w:cs="Arial"/>
          <w:sz w:val="18"/>
          <w:szCs w:val="18"/>
        </w:rPr>
      </w:pPr>
    </w:p>
    <w:p w14:paraId="69AAAE5A" w14:textId="77777777" w:rsidR="008A70CC" w:rsidRPr="000E513A" w:rsidRDefault="008A70CC" w:rsidP="008A70CC">
      <w:pPr>
        <w:pStyle w:val="Textoindependiente"/>
        <w:ind w:right="120"/>
        <w:rPr>
          <w:rFonts w:cs="Arial"/>
          <w:sz w:val="18"/>
          <w:szCs w:val="18"/>
        </w:rPr>
      </w:pPr>
      <w:r w:rsidRPr="000E513A">
        <w:rPr>
          <w:rFonts w:cs="Arial"/>
          <w:sz w:val="18"/>
          <w:szCs w:val="18"/>
        </w:rPr>
        <w:t>CompraINE sólo considerará totalmente integrado un expediente (carpeta</w:t>
      </w:r>
      <w:r w:rsidRPr="000E513A">
        <w:rPr>
          <w:rFonts w:cs="Arial"/>
          <w:spacing w:val="35"/>
          <w:sz w:val="18"/>
          <w:szCs w:val="18"/>
        </w:rPr>
        <w:t xml:space="preserve"> </w:t>
      </w:r>
      <w:r w:rsidRPr="000E513A">
        <w:rPr>
          <w:rFonts w:cs="Arial"/>
          <w:sz w:val="18"/>
          <w:szCs w:val="18"/>
        </w:rPr>
        <w:t>virtual), una</w:t>
      </w:r>
      <w:r w:rsidRPr="000E513A">
        <w:rPr>
          <w:rFonts w:cs="Arial"/>
          <w:spacing w:val="53"/>
          <w:sz w:val="18"/>
          <w:szCs w:val="18"/>
        </w:rPr>
        <w:t xml:space="preserve"> </w:t>
      </w:r>
      <w:r w:rsidRPr="000E513A">
        <w:rPr>
          <w:rFonts w:cs="Arial"/>
          <w:sz w:val="18"/>
          <w:szCs w:val="18"/>
        </w:rPr>
        <w:t>vez</w:t>
      </w:r>
      <w:r w:rsidRPr="000E513A">
        <w:rPr>
          <w:rFonts w:cs="Arial"/>
          <w:spacing w:val="50"/>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Operador</w:t>
      </w:r>
      <w:r w:rsidRPr="000E513A">
        <w:rPr>
          <w:rFonts w:cs="Arial"/>
          <w:spacing w:val="52"/>
          <w:sz w:val="18"/>
          <w:szCs w:val="18"/>
        </w:rPr>
        <w:t xml:space="preserve"> </w:t>
      </w:r>
      <w:r w:rsidRPr="000E513A">
        <w:rPr>
          <w:rFonts w:cs="Arial"/>
          <w:sz w:val="18"/>
          <w:szCs w:val="18"/>
        </w:rPr>
        <w:t>incorpore</w:t>
      </w:r>
      <w:r w:rsidRPr="000E513A">
        <w:rPr>
          <w:rFonts w:cs="Arial"/>
          <w:spacing w:val="50"/>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dicho</w:t>
      </w:r>
      <w:r w:rsidRPr="000E513A">
        <w:rPr>
          <w:rFonts w:cs="Arial"/>
          <w:spacing w:val="53"/>
          <w:sz w:val="18"/>
          <w:szCs w:val="18"/>
        </w:rPr>
        <w:t xml:space="preserve"> </w:t>
      </w:r>
      <w:r w:rsidRPr="000E513A">
        <w:rPr>
          <w:rFonts w:cs="Arial"/>
          <w:sz w:val="18"/>
          <w:szCs w:val="18"/>
        </w:rPr>
        <w:t>sistema</w:t>
      </w:r>
      <w:r w:rsidRPr="000E513A">
        <w:rPr>
          <w:rFonts w:cs="Arial"/>
          <w:spacing w:val="53"/>
          <w:sz w:val="18"/>
          <w:szCs w:val="18"/>
        </w:rPr>
        <w:t xml:space="preserve"> </w:t>
      </w:r>
      <w:r w:rsidRPr="000E513A">
        <w:rPr>
          <w:rFonts w:cs="Arial"/>
          <w:sz w:val="18"/>
          <w:szCs w:val="18"/>
        </w:rPr>
        <w:t>la</w:t>
      </w:r>
      <w:r w:rsidRPr="000E513A">
        <w:rPr>
          <w:rFonts w:cs="Arial"/>
          <w:spacing w:val="53"/>
          <w:sz w:val="18"/>
          <w:szCs w:val="18"/>
        </w:rPr>
        <w:t xml:space="preserve"> </w:t>
      </w:r>
      <w:r w:rsidRPr="000E513A">
        <w:rPr>
          <w:rFonts w:cs="Arial"/>
          <w:sz w:val="18"/>
          <w:szCs w:val="18"/>
        </w:rPr>
        <w:t>información</w:t>
      </w:r>
      <w:r w:rsidRPr="000E513A">
        <w:rPr>
          <w:rFonts w:cs="Arial"/>
          <w:spacing w:val="53"/>
          <w:sz w:val="18"/>
          <w:szCs w:val="18"/>
        </w:rPr>
        <w:t xml:space="preserve"> </w:t>
      </w:r>
      <w:r w:rsidRPr="000E513A">
        <w:rPr>
          <w:rFonts w:cs="Arial"/>
          <w:sz w:val="18"/>
          <w:szCs w:val="18"/>
        </w:rPr>
        <w:t>a</w:t>
      </w:r>
      <w:r w:rsidRPr="000E513A">
        <w:rPr>
          <w:rFonts w:cs="Arial"/>
          <w:spacing w:val="51"/>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se refiere el primer párrafo de este numeral respecto del o los contratos derivados</w:t>
      </w:r>
      <w:r w:rsidRPr="000E513A">
        <w:rPr>
          <w:rFonts w:cs="Arial"/>
          <w:spacing w:val="61"/>
          <w:sz w:val="18"/>
          <w:szCs w:val="18"/>
        </w:rPr>
        <w:t xml:space="preserve"> </w:t>
      </w:r>
      <w:r w:rsidRPr="000E513A">
        <w:rPr>
          <w:rFonts w:cs="Arial"/>
          <w:sz w:val="18"/>
          <w:szCs w:val="18"/>
        </w:rPr>
        <w:t>de un procedimiento de</w:t>
      </w:r>
      <w:r w:rsidRPr="000E513A">
        <w:rPr>
          <w:rFonts w:cs="Arial"/>
          <w:spacing w:val="-9"/>
          <w:sz w:val="18"/>
          <w:szCs w:val="18"/>
        </w:rPr>
        <w:t xml:space="preserve"> </w:t>
      </w:r>
      <w:r w:rsidRPr="000E513A">
        <w:rPr>
          <w:rFonts w:cs="Arial"/>
          <w:sz w:val="18"/>
          <w:szCs w:val="18"/>
        </w:rPr>
        <w:t>contratación.</w:t>
      </w:r>
    </w:p>
    <w:p w14:paraId="53EF935A" w14:textId="77777777" w:rsidR="008A70CC" w:rsidRPr="000E513A" w:rsidRDefault="008A70CC" w:rsidP="008A70CC">
      <w:pPr>
        <w:rPr>
          <w:rFonts w:ascii="Arial" w:eastAsia="Arial" w:hAnsi="Arial" w:cs="Arial"/>
          <w:sz w:val="18"/>
          <w:szCs w:val="18"/>
        </w:rPr>
      </w:pPr>
    </w:p>
    <w:p w14:paraId="28F4C9AD" w14:textId="77777777" w:rsidR="008A70CC" w:rsidRPr="000E513A" w:rsidRDefault="008A70CC" w:rsidP="008A70CC">
      <w:pPr>
        <w:pStyle w:val="Ttulo1"/>
        <w:ind w:left="2891"/>
        <w:jc w:val="left"/>
        <w:rPr>
          <w:rFonts w:cs="Arial"/>
          <w:b w:val="0"/>
          <w:bCs/>
          <w:sz w:val="18"/>
          <w:szCs w:val="18"/>
        </w:rPr>
      </w:pPr>
      <w:bookmarkStart w:id="1244" w:name="_Toc494211645"/>
      <w:bookmarkStart w:id="1245" w:name="_Toc505757206"/>
      <w:bookmarkStart w:id="1246" w:name="_Toc505869803"/>
      <w:bookmarkStart w:id="1247" w:name="_Toc3539049"/>
      <w:bookmarkStart w:id="1248" w:name="_Toc19704322"/>
      <w:bookmarkStart w:id="1249" w:name="_Toc23410301"/>
      <w:bookmarkStart w:id="1250" w:name="_Toc23958067"/>
      <w:r w:rsidRPr="000E513A">
        <w:rPr>
          <w:rFonts w:cs="Arial"/>
          <w:sz w:val="18"/>
          <w:szCs w:val="18"/>
        </w:rPr>
        <w:t>De la Operación de</w:t>
      </w:r>
      <w:r w:rsidRPr="000E513A">
        <w:rPr>
          <w:rFonts w:cs="Arial"/>
          <w:spacing w:val="-4"/>
          <w:sz w:val="18"/>
          <w:szCs w:val="18"/>
        </w:rPr>
        <w:t xml:space="preserve"> </w:t>
      </w:r>
      <w:r w:rsidRPr="000E513A">
        <w:rPr>
          <w:rFonts w:cs="Arial"/>
          <w:sz w:val="18"/>
          <w:szCs w:val="18"/>
        </w:rPr>
        <w:t>CompraINE</w:t>
      </w:r>
      <w:bookmarkEnd w:id="1244"/>
      <w:bookmarkEnd w:id="1245"/>
      <w:bookmarkEnd w:id="1246"/>
      <w:bookmarkEnd w:id="1247"/>
      <w:bookmarkEnd w:id="1248"/>
      <w:bookmarkEnd w:id="1249"/>
      <w:bookmarkEnd w:id="1250"/>
    </w:p>
    <w:p w14:paraId="51E9AD7D" w14:textId="77777777" w:rsidR="008A70CC" w:rsidRPr="000E513A" w:rsidRDefault="008A70CC" w:rsidP="008A70CC">
      <w:pPr>
        <w:rPr>
          <w:rFonts w:ascii="Arial" w:eastAsia="Arial" w:hAnsi="Arial" w:cs="Arial"/>
          <w:b/>
          <w:bCs/>
          <w:sz w:val="18"/>
          <w:szCs w:val="18"/>
        </w:rPr>
      </w:pPr>
    </w:p>
    <w:p w14:paraId="0CB184BB" w14:textId="77777777" w:rsidR="008A70CC" w:rsidRPr="000E513A" w:rsidRDefault="008A70CC" w:rsidP="008479EA">
      <w:pPr>
        <w:pStyle w:val="Prrafodelista"/>
        <w:numPr>
          <w:ilvl w:val="0"/>
          <w:numId w:val="91"/>
        </w:numPr>
        <w:tabs>
          <w:tab w:val="left" w:pos="868"/>
        </w:tabs>
        <w:ind w:right="121" w:firstLine="288"/>
        <w:contextualSpacing w:val="0"/>
        <w:jc w:val="both"/>
        <w:rPr>
          <w:rFonts w:ascii="Arial" w:eastAsia="Arial" w:hAnsi="Arial" w:cs="Arial"/>
          <w:sz w:val="18"/>
          <w:szCs w:val="18"/>
        </w:rPr>
      </w:pPr>
      <w:r w:rsidRPr="000E513A">
        <w:rPr>
          <w:rFonts w:ascii="Arial" w:hAnsi="Arial" w:cs="Arial"/>
          <w:sz w:val="18"/>
          <w:szCs w:val="18"/>
        </w:rPr>
        <w:t>Para dar inicio a un procedimiento de contratación en CompraINE</w:t>
      </w:r>
      <w:r w:rsidRPr="000E513A">
        <w:rPr>
          <w:rFonts w:ascii="Arial" w:hAnsi="Arial" w:cs="Arial"/>
          <w:spacing w:val="58"/>
          <w:sz w:val="18"/>
          <w:szCs w:val="18"/>
        </w:rPr>
        <w:t xml:space="preserve"> </w:t>
      </w:r>
      <w:r w:rsidRPr="000E513A">
        <w:rPr>
          <w:rFonts w:ascii="Arial" w:hAnsi="Arial" w:cs="Arial"/>
          <w:sz w:val="18"/>
          <w:szCs w:val="18"/>
        </w:rPr>
        <w:t>se requiere la creación previa de un expediente (carpeta virtual) el cual</w:t>
      </w:r>
      <w:r w:rsidRPr="000E513A">
        <w:rPr>
          <w:rFonts w:ascii="Arial" w:hAnsi="Arial" w:cs="Arial"/>
          <w:spacing w:val="-23"/>
          <w:sz w:val="18"/>
          <w:szCs w:val="18"/>
        </w:rPr>
        <w:t xml:space="preserve"> </w:t>
      </w:r>
      <w:r w:rsidRPr="000E513A">
        <w:rPr>
          <w:rFonts w:ascii="Arial" w:hAnsi="Arial" w:cs="Arial"/>
          <w:sz w:val="18"/>
          <w:szCs w:val="18"/>
        </w:rPr>
        <w:t>contendrá toda la información que derive de dicho procedimiento. Para la creación</w:t>
      </w:r>
      <w:r w:rsidRPr="000E513A">
        <w:rPr>
          <w:rFonts w:ascii="Arial" w:hAnsi="Arial" w:cs="Arial"/>
          <w:spacing w:val="58"/>
          <w:sz w:val="18"/>
          <w:szCs w:val="18"/>
        </w:rPr>
        <w:t xml:space="preserve"> </w:t>
      </w:r>
      <w:r w:rsidRPr="000E513A">
        <w:rPr>
          <w:rFonts w:ascii="Arial" w:hAnsi="Arial" w:cs="Arial"/>
          <w:sz w:val="18"/>
          <w:szCs w:val="18"/>
        </w:rPr>
        <w:t>del expediente, CompraINE cuenta con plantillas configuradas que consideran</w:t>
      </w:r>
      <w:r w:rsidRPr="000E513A">
        <w:rPr>
          <w:rFonts w:ascii="Arial" w:hAnsi="Arial" w:cs="Arial"/>
          <w:spacing w:val="19"/>
          <w:sz w:val="18"/>
          <w:szCs w:val="18"/>
        </w:rPr>
        <w:t xml:space="preserve"> </w:t>
      </w:r>
      <w:r w:rsidRPr="000E513A">
        <w:rPr>
          <w:rFonts w:ascii="Arial" w:hAnsi="Arial" w:cs="Arial"/>
          <w:sz w:val="18"/>
          <w:szCs w:val="18"/>
        </w:rPr>
        <w:t>los diferentes</w:t>
      </w:r>
      <w:r w:rsidRPr="000E513A">
        <w:rPr>
          <w:rFonts w:ascii="Arial" w:hAnsi="Arial" w:cs="Arial"/>
          <w:spacing w:val="26"/>
          <w:sz w:val="18"/>
          <w:szCs w:val="18"/>
        </w:rPr>
        <w:t xml:space="preserve"> </w:t>
      </w:r>
      <w:r w:rsidRPr="000E513A">
        <w:rPr>
          <w:rFonts w:ascii="Arial" w:hAnsi="Arial" w:cs="Arial"/>
          <w:sz w:val="18"/>
          <w:szCs w:val="18"/>
        </w:rPr>
        <w:t>requerimientos</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según</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tipo</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procedimiento</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se pretenda llevar a</w:t>
      </w:r>
      <w:r w:rsidRPr="000E513A">
        <w:rPr>
          <w:rFonts w:ascii="Arial" w:hAnsi="Arial" w:cs="Arial"/>
          <w:spacing w:val="-1"/>
          <w:sz w:val="18"/>
          <w:szCs w:val="18"/>
        </w:rPr>
        <w:t xml:space="preserve"> </w:t>
      </w:r>
      <w:r w:rsidRPr="000E513A">
        <w:rPr>
          <w:rFonts w:ascii="Arial" w:hAnsi="Arial" w:cs="Arial"/>
          <w:sz w:val="18"/>
          <w:szCs w:val="18"/>
        </w:rPr>
        <w:t>cabo.</w:t>
      </w:r>
    </w:p>
    <w:p w14:paraId="113DB821" w14:textId="77777777" w:rsidR="008A70CC" w:rsidRPr="000E513A" w:rsidRDefault="008A70CC" w:rsidP="008A70CC">
      <w:pPr>
        <w:rPr>
          <w:rFonts w:ascii="Arial" w:eastAsia="Arial" w:hAnsi="Arial" w:cs="Arial"/>
          <w:sz w:val="18"/>
          <w:szCs w:val="18"/>
        </w:rPr>
      </w:pPr>
    </w:p>
    <w:p w14:paraId="07CD7454" w14:textId="77777777" w:rsidR="008A70CC" w:rsidRPr="000E513A" w:rsidRDefault="008A70CC" w:rsidP="008A70CC">
      <w:pPr>
        <w:pStyle w:val="Textoindependiente"/>
        <w:ind w:right="116"/>
        <w:rPr>
          <w:rFonts w:cs="Arial"/>
          <w:sz w:val="18"/>
          <w:szCs w:val="18"/>
        </w:rPr>
      </w:pPr>
      <w:r w:rsidRPr="000E513A">
        <w:rPr>
          <w:rFonts w:cs="Arial"/>
          <w:sz w:val="18"/>
          <w:szCs w:val="18"/>
        </w:rPr>
        <w:t>Una</w:t>
      </w:r>
      <w:r w:rsidRPr="000E513A">
        <w:rPr>
          <w:rFonts w:cs="Arial"/>
          <w:spacing w:val="36"/>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5"/>
          <w:sz w:val="18"/>
          <w:szCs w:val="18"/>
        </w:rPr>
        <w:t xml:space="preserve"> </w:t>
      </w:r>
      <w:r w:rsidRPr="000E513A">
        <w:rPr>
          <w:rFonts w:cs="Arial"/>
          <w:sz w:val="18"/>
          <w:szCs w:val="18"/>
        </w:rPr>
        <w:t>sea</w:t>
      </w:r>
      <w:r w:rsidRPr="000E513A">
        <w:rPr>
          <w:rFonts w:cs="Arial"/>
          <w:spacing w:val="35"/>
          <w:sz w:val="18"/>
          <w:szCs w:val="18"/>
        </w:rPr>
        <w:t xml:space="preserve"> </w:t>
      </w:r>
      <w:r w:rsidRPr="000E513A">
        <w:rPr>
          <w:rFonts w:cs="Arial"/>
          <w:sz w:val="18"/>
          <w:szCs w:val="18"/>
        </w:rPr>
        <w:t>proporcionada</w:t>
      </w:r>
      <w:r w:rsidRPr="000E513A">
        <w:rPr>
          <w:rFonts w:cs="Arial"/>
          <w:spacing w:val="33"/>
          <w:sz w:val="18"/>
          <w:szCs w:val="18"/>
        </w:rPr>
        <w:t xml:space="preserve"> </w:t>
      </w:r>
      <w:r w:rsidRPr="000E513A">
        <w:rPr>
          <w:rFonts w:cs="Arial"/>
          <w:sz w:val="18"/>
          <w:szCs w:val="18"/>
        </w:rPr>
        <w:t>toda</w:t>
      </w:r>
      <w:r w:rsidRPr="000E513A">
        <w:rPr>
          <w:rFonts w:cs="Arial"/>
          <w:spacing w:val="35"/>
          <w:sz w:val="18"/>
          <w:szCs w:val="18"/>
        </w:rPr>
        <w:t xml:space="preserve"> </w:t>
      </w:r>
      <w:r w:rsidRPr="000E513A">
        <w:rPr>
          <w:rFonts w:cs="Arial"/>
          <w:sz w:val="18"/>
          <w:szCs w:val="18"/>
        </w:rPr>
        <w:t>la</w:t>
      </w:r>
      <w:r w:rsidRPr="000E513A">
        <w:rPr>
          <w:rFonts w:cs="Arial"/>
          <w:spacing w:val="33"/>
          <w:sz w:val="18"/>
          <w:szCs w:val="18"/>
        </w:rPr>
        <w:t xml:space="preserve"> </w:t>
      </w:r>
      <w:r w:rsidRPr="000E513A">
        <w:rPr>
          <w:rFonts w:cs="Arial"/>
          <w:sz w:val="18"/>
          <w:szCs w:val="18"/>
        </w:rPr>
        <w:t>información</w:t>
      </w:r>
      <w:r w:rsidRPr="000E513A">
        <w:rPr>
          <w:rFonts w:cs="Arial"/>
          <w:spacing w:val="35"/>
          <w:sz w:val="18"/>
          <w:szCs w:val="18"/>
        </w:rPr>
        <w:t xml:space="preserve"> </w:t>
      </w:r>
      <w:r w:rsidRPr="000E513A">
        <w:rPr>
          <w:rFonts w:cs="Arial"/>
          <w:sz w:val="18"/>
          <w:szCs w:val="18"/>
        </w:rPr>
        <w:t>y</w:t>
      </w:r>
      <w:r w:rsidRPr="000E513A">
        <w:rPr>
          <w:rFonts w:cs="Arial"/>
          <w:spacing w:val="32"/>
          <w:sz w:val="18"/>
          <w:szCs w:val="18"/>
        </w:rPr>
        <w:t xml:space="preserve"> </w:t>
      </w:r>
      <w:r w:rsidRPr="000E513A">
        <w:rPr>
          <w:rFonts w:cs="Arial"/>
          <w:sz w:val="18"/>
          <w:szCs w:val="18"/>
        </w:rPr>
        <w:t>documentación</w:t>
      </w:r>
      <w:r w:rsidRPr="000E513A">
        <w:rPr>
          <w:rFonts w:cs="Arial"/>
          <w:spacing w:val="43"/>
          <w:sz w:val="18"/>
          <w:szCs w:val="18"/>
        </w:rPr>
        <w:t xml:space="preserve"> </w:t>
      </w:r>
      <w:r w:rsidRPr="000E513A">
        <w:rPr>
          <w:rFonts w:cs="Arial"/>
          <w:sz w:val="18"/>
          <w:szCs w:val="18"/>
        </w:rPr>
        <w:t>requerida para integrar la propuesta, la misma podrá ser presentada a efecto de</w:t>
      </w:r>
      <w:r w:rsidRPr="000E513A">
        <w:rPr>
          <w:rFonts w:cs="Arial"/>
          <w:spacing w:val="34"/>
          <w:sz w:val="18"/>
          <w:szCs w:val="18"/>
        </w:rPr>
        <w:t xml:space="preserve"> </w:t>
      </w:r>
      <w:r w:rsidRPr="000E513A">
        <w:rPr>
          <w:rFonts w:cs="Arial"/>
          <w:sz w:val="18"/>
          <w:szCs w:val="18"/>
        </w:rPr>
        <w:t>ser considerada</w:t>
      </w:r>
      <w:r w:rsidRPr="000E513A">
        <w:rPr>
          <w:rFonts w:cs="Arial"/>
          <w:spacing w:val="26"/>
          <w:sz w:val="18"/>
          <w:szCs w:val="18"/>
        </w:rPr>
        <w:t xml:space="preserve"> </w:t>
      </w:r>
      <w:r w:rsidRPr="000E513A">
        <w:rPr>
          <w:rFonts w:cs="Arial"/>
          <w:sz w:val="18"/>
          <w:szCs w:val="18"/>
        </w:rPr>
        <w:t>dentro</w:t>
      </w:r>
      <w:r w:rsidRPr="000E513A">
        <w:rPr>
          <w:rFonts w:cs="Arial"/>
          <w:spacing w:val="25"/>
          <w:sz w:val="18"/>
          <w:szCs w:val="18"/>
        </w:rPr>
        <w:t xml:space="preserve"> </w:t>
      </w:r>
      <w:r w:rsidRPr="000E513A">
        <w:rPr>
          <w:rFonts w:cs="Arial"/>
          <w:sz w:val="18"/>
          <w:szCs w:val="18"/>
        </w:rPr>
        <w:t>del</w:t>
      </w:r>
      <w:r w:rsidRPr="000E513A">
        <w:rPr>
          <w:rFonts w:cs="Arial"/>
          <w:spacing w:val="26"/>
          <w:sz w:val="18"/>
          <w:szCs w:val="18"/>
        </w:rPr>
        <w:t xml:space="preserve"> </w:t>
      </w:r>
      <w:r w:rsidRPr="000E513A">
        <w:rPr>
          <w:rFonts w:cs="Arial"/>
          <w:sz w:val="18"/>
          <w:szCs w:val="18"/>
        </w:rPr>
        <w:t>procedimiento</w:t>
      </w:r>
      <w:r w:rsidRPr="000E513A">
        <w:rPr>
          <w:rFonts w:cs="Arial"/>
          <w:spacing w:val="25"/>
          <w:sz w:val="18"/>
          <w:szCs w:val="18"/>
        </w:rPr>
        <w:t xml:space="preserve"> </w:t>
      </w:r>
      <w:r w:rsidRPr="000E513A">
        <w:rPr>
          <w:rFonts w:cs="Arial"/>
          <w:sz w:val="18"/>
          <w:szCs w:val="18"/>
        </w:rPr>
        <w:t>de</w:t>
      </w:r>
      <w:r w:rsidRPr="000E513A">
        <w:rPr>
          <w:rFonts w:cs="Arial"/>
          <w:spacing w:val="27"/>
          <w:sz w:val="18"/>
          <w:szCs w:val="18"/>
        </w:rPr>
        <w:t xml:space="preserve"> </w:t>
      </w:r>
      <w:r w:rsidRPr="000E513A">
        <w:rPr>
          <w:rFonts w:cs="Arial"/>
          <w:sz w:val="18"/>
          <w:szCs w:val="18"/>
        </w:rPr>
        <w:t>contratación.</w:t>
      </w:r>
      <w:r w:rsidRPr="000E513A">
        <w:rPr>
          <w:rFonts w:cs="Arial"/>
          <w:spacing w:val="25"/>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4"/>
          <w:sz w:val="18"/>
          <w:szCs w:val="18"/>
        </w:rPr>
        <w:t xml:space="preserve"> </w:t>
      </w:r>
      <w:r w:rsidRPr="000E513A">
        <w:rPr>
          <w:rFonts w:cs="Arial"/>
          <w:sz w:val="18"/>
          <w:szCs w:val="18"/>
        </w:rPr>
        <w:t>momento</w:t>
      </w:r>
      <w:r w:rsidRPr="000E513A">
        <w:rPr>
          <w:rFonts w:cs="Arial"/>
          <w:spacing w:val="26"/>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6"/>
          <w:sz w:val="18"/>
          <w:szCs w:val="18"/>
        </w:rPr>
        <w:t xml:space="preserve"> </w:t>
      </w:r>
      <w:r w:rsidRPr="000E513A">
        <w:rPr>
          <w:rFonts w:cs="Arial"/>
          <w:sz w:val="18"/>
          <w:szCs w:val="18"/>
        </w:rPr>
        <w:t>que se guarde la propuesta en el sistema de forma interna, se generará el Sello</w:t>
      </w:r>
      <w:r w:rsidRPr="000E513A">
        <w:rPr>
          <w:rFonts w:cs="Arial"/>
          <w:spacing w:val="59"/>
          <w:sz w:val="18"/>
          <w:szCs w:val="18"/>
        </w:rPr>
        <w:t xml:space="preserve"> </w:t>
      </w:r>
      <w:r w:rsidRPr="000E513A">
        <w:rPr>
          <w:rFonts w:cs="Arial"/>
          <w:sz w:val="18"/>
          <w:szCs w:val="18"/>
        </w:rPr>
        <w:t>de</w:t>
      </w:r>
      <w:r w:rsidRPr="000E513A">
        <w:rPr>
          <w:rFonts w:cs="Arial"/>
          <w:spacing w:val="-2"/>
          <w:sz w:val="18"/>
          <w:szCs w:val="18"/>
        </w:rPr>
        <w:t xml:space="preserve"> </w:t>
      </w:r>
      <w:r w:rsidRPr="000E513A">
        <w:rPr>
          <w:rFonts w:cs="Arial"/>
          <w:sz w:val="18"/>
          <w:szCs w:val="18"/>
        </w:rPr>
        <w:t>Tiempo</w:t>
      </w:r>
      <w:r w:rsidRPr="000E513A">
        <w:rPr>
          <w:rFonts w:cs="Arial"/>
          <w:spacing w:val="-6"/>
          <w:sz w:val="18"/>
          <w:szCs w:val="18"/>
        </w:rPr>
        <w:t xml:space="preserve"> </w:t>
      </w:r>
      <w:r w:rsidRPr="000E513A">
        <w:rPr>
          <w:rFonts w:cs="Arial"/>
          <w:sz w:val="18"/>
          <w:szCs w:val="18"/>
        </w:rPr>
        <w:t>correspondiente.</w:t>
      </w:r>
    </w:p>
    <w:p w14:paraId="6FF45FAD" w14:textId="77777777" w:rsidR="008A70CC" w:rsidRPr="007B7A19" w:rsidRDefault="008A70CC" w:rsidP="008A70CC">
      <w:pPr>
        <w:rPr>
          <w:rFonts w:ascii="Arial" w:eastAsia="Arial" w:hAnsi="Arial" w:cs="Arial"/>
          <w:sz w:val="14"/>
          <w:szCs w:val="14"/>
        </w:rPr>
      </w:pPr>
    </w:p>
    <w:p w14:paraId="0D0773A6" w14:textId="77777777" w:rsidR="008A70CC" w:rsidRPr="000E513A" w:rsidRDefault="008A70CC" w:rsidP="008479EA">
      <w:pPr>
        <w:pStyle w:val="Prrafodelista"/>
        <w:numPr>
          <w:ilvl w:val="0"/>
          <w:numId w:val="91"/>
        </w:numPr>
        <w:tabs>
          <w:tab w:val="left" w:pos="834"/>
        </w:tabs>
        <w:ind w:left="0" w:right="117" w:firstLine="288"/>
        <w:contextualSpacing w:val="0"/>
        <w:jc w:val="both"/>
        <w:rPr>
          <w:rFonts w:ascii="Arial" w:hAnsi="Arial" w:cs="Arial"/>
          <w:sz w:val="18"/>
          <w:szCs w:val="18"/>
        </w:rPr>
      </w:pPr>
      <w:r w:rsidRPr="000E513A">
        <w:rPr>
          <w:rFonts w:ascii="Arial" w:hAnsi="Arial" w:cs="Arial"/>
          <w:sz w:val="18"/>
          <w:szCs w:val="18"/>
        </w:rPr>
        <w:t>Los</w:t>
      </w:r>
      <w:r w:rsidRPr="000E513A">
        <w:rPr>
          <w:rFonts w:ascii="Arial" w:hAnsi="Arial" w:cs="Arial"/>
          <w:spacing w:val="39"/>
          <w:sz w:val="18"/>
          <w:szCs w:val="18"/>
        </w:rPr>
        <w:t xml:space="preserve"> </w:t>
      </w:r>
      <w:r w:rsidRPr="000E513A">
        <w:rPr>
          <w:rFonts w:ascii="Arial" w:hAnsi="Arial" w:cs="Arial"/>
          <w:sz w:val="18"/>
          <w:szCs w:val="18"/>
        </w:rPr>
        <w:t>contratos</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deriven</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un</w:t>
      </w:r>
      <w:r w:rsidRPr="000E513A">
        <w:rPr>
          <w:rFonts w:ascii="Arial" w:hAnsi="Arial" w:cs="Arial"/>
          <w:spacing w:val="40"/>
          <w:sz w:val="18"/>
          <w:szCs w:val="18"/>
        </w:rPr>
        <w:t xml:space="preserve"> </w:t>
      </w:r>
      <w:r w:rsidRPr="000E513A">
        <w:rPr>
          <w:rFonts w:ascii="Arial" w:hAnsi="Arial" w:cs="Arial"/>
          <w:sz w:val="18"/>
          <w:szCs w:val="18"/>
        </w:rPr>
        <w:t>procedimiento</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contratación,</w:t>
      </w:r>
      <w:r w:rsidRPr="000E513A">
        <w:rPr>
          <w:rFonts w:ascii="Arial" w:hAnsi="Arial" w:cs="Arial"/>
          <w:spacing w:val="39"/>
          <w:sz w:val="18"/>
          <w:szCs w:val="18"/>
        </w:rPr>
        <w:t xml:space="preserve"> </w:t>
      </w:r>
      <w:r w:rsidRPr="000E513A">
        <w:rPr>
          <w:rFonts w:ascii="Arial" w:hAnsi="Arial" w:cs="Arial"/>
          <w:sz w:val="18"/>
          <w:szCs w:val="18"/>
        </w:rPr>
        <w:t>deberán reportarse</w:t>
      </w:r>
      <w:r w:rsidRPr="000E513A">
        <w:rPr>
          <w:rFonts w:ascii="Arial" w:hAnsi="Arial" w:cs="Arial"/>
          <w:spacing w:val="23"/>
          <w:sz w:val="18"/>
          <w:szCs w:val="18"/>
        </w:rPr>
        <w:t xml:space="preserve"> </w:t>
      </w:r>
      <w:r w:rsidRPr="000E513A">
        <w:rPr>
          <w:rFonts w:ascii="Arial" w:hAnsi="Arial" w:cs="Arial"/>
          <w:sz w:val="18"/>
          <w:szCs w:val="18"/>
        </w:rPr>
        <w:t>a</w:t>
      </w:r>
      <w:r w:rsidRPr="000E513A">
        <w:rPr>
          <w:rFonts w:ascii="Arial" w:hAnsi="Arial" w:cs="Arial"/>
          <w:spacing w:val="20"/>
          <w:sz w:val="18"/>
          <w:szCs w:val="18"/>
        </w:rPr>
        <w:t xml:space="preserve"> </w:t>
      </w:r>
      <w:r w:rsidRPr="000E513A">
        <w:rPr>
          <w:rFonts w:ascii="Arial" w:hAnsi="Arial" w:cs="Arial"/>
          <w:sz w:val="18"/>
          <w:szCs w:val="18"/>
        </w:rPr>
        <w:t>más</w:t>
      </w:r>
      <w:r w:rsidRPr="000E513A">
        <w:rPr>
          <w:rFonts w:ascii="Arial" w:hAnsi="Arial" w:cs="Arial"/>
          <w:spacing w:val="22"/>
          <w:sz w:val="18"/>
          <w:szCs w:val="18"/>
        </w:rPr>
        <w:t xml:space="preserve"> </w:t>
      </w:r>
      <w:r w:rsidRPr="000E513A">
        <w:rPr>
          <w:rFonts w:ascii="Arial" w:hAnsi="Arial" w:cs="Arial"/>
          <w:sz w:val="18"/>
          <w:szCs w:val="18"/>
        </w:rPr>
        <w:t>tardar</w:t>
      </w:r>
      <w:r w:rsidRPr="000E513A">
        <w:rPr>
          <w:rFonts w:ascii="Arial" w:hAnsi="Arial" w:cs="Arial"/>
          <w:spacing w:val="21"/>
          <w:sz w:val="18"/>
          <w:szCs w:val="18"/>
        </w:rPr>
        <w:t xml:space="preserve"> </w:t>
      </w:r>
      <w:r w:rsidRPr="000E513A">
        <w:rPr>
          <w:rFonts w:ascii="Arial" w:hAnsi="Arial" w:cs="Arial"/>
          <w:sz w:val="18"/>
          <w:szCs w:val="18"/>
        </w:rPr>
        <w:t>dentro</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2"/>
          <w:sz w:val="18"/>
          <w:szCs w:val="18"/>
        </w:rPr>
        <w:t xml:space="preserve"> </w:t>
      </w:r>
      <w:r w:rsidRPr="000E513A">
        <w:rPr>
          <w:rFonts w:ascii="Arial" w:hAnsi="Arial" w:cs="Arial"/>
          <w:sz w:val="18"/>
          <w:szCs w:val="18"/>
        </w:rPr>
        <w:t>los</w:t>
      </w:r>
      <w:r w:rsidRPr="000E513A">
        <w:rPr>
          <w:rFonts w:ascii="Arial" w:hAnsi="Arial" w:cs="Arial"/>
          <w:spacing w:val="22"/>
          <w:sz w:val="18"/>
          <w:szCs w:val="18"/>
        </w:rPr>
        <w:t xml:space="preserve"> </w:t>
      </w:r>
      <w:r w:rsidRPr="000E513A">
        <w:rPr>
          <w:rFonts w:ascii="Arial" w:hAnsi="Arial" w:cs="Arial"/>
          <w:sz w:val="18"/>
          <w:szCs w:val="18"/>
        </w:rPr>
        <w:t>15</w:t>
      </w:r>
      <w:r w:rsidRPr="000E513A">
        <w:rPr>
          <w:rFonts w:ascii="Arial" w:hAnsi="Arial" w:cs="Arial"/>
          <w:spacing w:val="28"/>
          <w:sz w:val="18"/>
          <w:szCs w:val="18"/>
        </w:rPr>
        <w:t xml:space="preserve"> </w:t>
      </w:r>
      <w:r w:rsidRPr="000E513A">
        <w:rPr>
          <w:rFonts w:ascii="Arial" w:hAnsi="Arial" w:cs="Arial"/>
          <w:sz w:val="18"/>
          <w:szCs w:val="18"/>
        </w:rPr>
        <w:t>(quince)</w:t>
      </w:r>
      <w:r w:rsidRPr="000E513A">
        <w:rPr>
          <w:rFonts w:ascii="Arial" w:hAnsi="Arial" w:cs="Arial"/>
          <w:spacing w:val="22"/>
          <w:sz w:val="18"/>
          <w:szCs w:val="18"/>
        </w:rPr>
        <w:t xml:space="preserve"> </w:t>
      </w:r>
      <w:r w:rsidRPr="000E513A">
        <w:rPr>
          <w:rFonts w:ascii="Arial" w:hAnsi="Arial" w:cs="Arial"/>
          <w:sz w:val="18"/>
          <w:szCs w:val="18"/>
        </w:rPr>
        <w:t>días</w:t>
      </w:r>
      <w:r w:rsidRPr="000E513A">
        <w:rPr>
          <w:rFonts w:ascii="Arial" w:hAnsi="Arial" w:cs="Arial"/>
          <w:spacing w:val="22"/>
          <w:sz w:val="18"/>
          <w:szCs w:val="18"/>
        </w:rPr>
        <w:t xml:space="preserve"> </w:t>
      </w:r>
      <w:r w:rsidRPr="000E513A">
        <w:rPr>
          <w:rFonts w:ascii="Arial" w:hAnsi="Arial" w:cs="Arial"/>
          <w:sz w:val="18"/>
          <w:szCs w:val="18"/>
        </w:rPr>
        <w:t>naturales</w:t>
      </w:r>
      <w:r w:rsidRPr="000E513A">
        <w:rPr>
          <w:rFonts w:ascii="Arial" w:hAnsi="Arial" w:cs="Arial"/>
          <w:spacing w:val="22"/>
          <w:sz w:val="18"/>
          <w:szCs w:val="18"/>
        </w:rPr>
        <w:t xml:space="preserve"> </w:t>
      </w:r>
      <w:r w:rsidRPr="000E513A">
        <w:rPr>
          <w:rFonts w:ascii="Arial" w:hAnsi="Arial" w:cs="Arial"/>
          <w:sz w:val="18"/>
          <w:szCs w:val="18"/>
        </w:rPr>
        <w:t>posteriores</w:t>
      </w:r>
      <w:r w:rsidRPr="000E513A">
        <w:rPr>
          <w:rFonts w:ascii="Arial" w:hAnsi="Arial" w:cs="Arial"/>
          <w:spacing w:val="22"/>
          <w:sz w:val="18"/>
          <w:szCs w:val="18"/>
        </w:rPr>
        <w:t xml:space="preserve"> </w:t>
      </w:r>
      <w:r w:rsidRPr="000E513A">
        <w:rPr>
          <w:rFonts w:ascii="Arial" w:hAnsi="Arial" w:cs="Arial"/>
          <w:sz w:val="18"/>
          <w:szCs w:val="18"/>
        </w:rPr>
        <w:t>a</w:t>
      </w:r>
      <w:r w:rsidRPr="000E513A">
        <w:rPr>
          <w:rFonts w:ascii="Arial" w:hAnsi="Arial" w:cs="Arial"/>
          <w:spacing w:val="22"/>
          <w:sz w:val="18"/>
          <w:szCs w:val="18"/>
        </w:rPr>
        <w:t xml:space="preserve"> </w:t>
      </w:r>
      <w:r w:rsidRPr="000E513A">
        <w:rPr>
          <w:rFonts w:ascii="Arial" w:hAnsi="Arial" w:cs="Arial"/>
          <w:sz w:val="18"/>
          <w:szCs w:val="18"/>
        </w:rPr>
        <w:t>la formalización</w:t>
      </w:r>
      <w:r w:rsidRPr="000E513A">
        <w:rPr>
          <w:rFonts w:ascii="Arial" w:hAnsi="Arial" w:cs="Arial"/>
          <w:spacing w:val="29"/>
          <w:sz w:val="18"/>
          <w:szCs w:val="18"/>
        </w:rPr>
        <w:t xml:space="preserve"> </w:t>
      </w:r>
      <w:r w:rsidRPr="000E513A">
        <w:rPr>
          <w:rFonts w:ascii="Arial" w:hAnsi="Arial" w:cs="Arial"/>
          <w:sz w:val="18"/>
          <w:szCs w:val="18"/>
        </w:rPr>
        <w:t>del</w:t>
      </w:r>
      <w:r w:rsidRPr="000E513A">
        <w:rPr>
          <w:rFonts w:ascii="Arial" w:hAnsi="Arial" w:cs="Arial"/>
          <w:spacing w:val="27"/>
          <w:sz w:val="18"/>
          <w:szCs w:val="18"/>
        </w:rPr>
        <w:t xml:space="preserve"> </w:t>
      </w:r>
      <w:r w:rsidRPr="000E513A">
        <w:rPr>
          <w:rFonts w:ascii="Arial" w:hAnsi="Arial" w:cs="Arial"/>
          <w:sz w:val="18"/>
          <w:szCs w:val="18"/>
        </w:rPr>
        <w:t>contrato</w:t>
      </w:r>
      <w:r w:rsidRPr="000E513A">
        <w:rPr>
          <w:rFonts w:ascii="Arial" w:hAnsi="Arial" w:cs="Arial"/>
          <w:spacing w:val="29"/>
          <w:sz w:val="18"/>
          <w:szCs w:val="18"/>
        </w:rPr>
        <w:t xml:space="preserve"> </w:t>
      </w:r>
      <w:r w:rsidRPr="000E513A">
        <w:rPr>
          <w:rFonts w:ascii="Arial" w:hAnsi="Arial" w:cs="Arial"/>
          <w:sz w:val="18"/>
          <w:szCs w:val="18"/>
        </w:rPr>
        <w:t>respectivo,</w:t>
      </w:r>
      <w:r w:rsidRPr="000E513A">
        <w:rPr>
          <w:rFonts w:ascii="Arial" w:hAnsi="Arial" w:cs="Arial"/>
          <w:spacing w:val="28"/>
          <w:sz w:val="18"/>
          <w:szCs w:val="18"/>
        </w:rPr>
        <w:t xml:space="preserve"> </w:t>
      </w:r>
      <w:r w:rsidRPr="000E513A">
        <w:rPr>
          <w:rFonts w:ascii="Arial" w:hAnsi="Arial" w:cs="Arial"/>
          <w:sz w:val="18"/>
          <w:szCs w:val="18"/>
        </w:rPr>
        <w:t>utilizando</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formulario</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para</w:t>
      </w:r>
      <w:r w:rsidRPr="000E513A">
        <w:rPr>
          <w:rFonts w:ascii="Arial" w:hAnsi="Arial" w:cs="Arial"/>
          <w:spacing w:val="28"/>
          <w:sz w:val="18"/>
          <w:szCs w:val="18"/>
        </w:rPr>
        <w:t xml:space="preserve"> </w:t>
      </w:r>
      <w:r w:rsidRPr="000E513A">
        <w:rPr>
          <w:rFonts w:ascii="Arial" w:hAnsi="Arial" w:cs="Arial"/>
          <w:sz w:val="18"/>
          <w:szCs w:val="18"/>
        </w:rPr>
        <w:t>el</w:t>
      </w:r>
      <w:r w:rsidRPr="000E513A">
        <w:rPr>
          <w:rFonts w:ascii="Arial" w:hAnsi="Arial" w:cs="Arial"/>
          <w:spacing w:val="27"/>
          <w:sz w:val="18"/>
          <w:szCs w:val="18"/>
        </w:rPr>
        <w:t xml:space="preserve"> </w:t>
      </w:r>
      <w:r w:rsidRPr="000E513A">
        <w:rPr>
          <w:rFonts w:ascii="Arial" w:hAnsi="Arial" w:cs="Arial"/>
          <w:sz w:val="18"/>
          <w:szCs w:val="18"/>
        </w:rPr>
        <w:t>reporte de información relevante del contrato se encuentra disponible en CompraINE.</w:t>
      </w:r>
    </w:p>
    <w:p w14:paraId="71EC6E42" w14:textId="77777777" w:rsidR="008A70CC" w:rsidRPr="000E513A" w:rsidRDefault="008A70CC" w:rsidP="008A70CC">
      <w:pPr>
        <w:pStyle w:val="Textoindependiente"/>
        <w:spacing w:before="69"/>
        <w:ind w:right="115"/>
        <w:rPr>
          <w:rFonts w:cs="Arial"/>
          <w:snapToGrid w:val="0"/>
          <w:sz w:val="18"/>
          <w:szCs w:val="18"/>
          <w:lang w:val="es-ES_tradnl"/>
        </w:rPr>
      </w:pPr>
      <w:r w:rsidRPr="000E513A">
        <w:rPr>
          <w:rFonts w:cs="Arial"/>
          <w:snapToGrid w:val="0"/>
          <w:sz w:val="18"/>
          <w:szCs w:val="18"/>
          <w:lang w:val="es-ES_tradnl"/>
        </w:rPr>
        <w:t>Cualquier modificación al contrato deberá reportarse dentro de los 15 (quince) días naturales siguientes a la fecha en que ésta ocurra.</w:t>
      </w:r>
    </w:p>
    <w:p w14:paraId="164EDAB5" w14:textId="77777777" w:rsidR="008A70CC" w:rsidRPr="007B7A19" w:rsidRDefault="008A70CC" w:rsidP="008A70CC">
      <w:pPr>
        <w:rPr>
          <w:rFonts w:ascii="Arial" w:eastAsia="Arial" w:hAnsi="Arial" w:cs="Arial"/>
          <w:sz w:val="14"/>
          <w:szCs w:val="14"/>
        </w:rPr>
      </w:pPr>
    </w:p>
    <w:p w14:paraId="6A2907A0" w14:textId="77777777" w:rsidR="008A70CC" w:rsidRPr="000E513A" w:rsidRDefault="008A70CC" w:rsidP="008479EA">
      <w:pPr>
        <w:pStyle w:val="Prrafodelista"/>
        <w:numPr>
          <w:ilvl w:val="0"/>
          <w:numId w:val="91"/>
        </w:numPr>
        <w:tabs>
          <w:tab w:val="left" w:pos="837"/>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actas</w:t>
      </w:r>
      <w:r w:rsidRPr="000E513A">
        <w:rPr>
          <w:rFonts w:ascii="Arial" w:hAnsi="Arial" w:cs="Arial"/>
          <w:spacing w:val="41"/>
          <w:sz w:val="18"/>
          <w:szCs w:val="18"/>
        </w:rPr>
        <w:t xml:space="preserve"> </w:t>
      </w:r>
      <w:r w:rsidRPr="000E513A">
        <w:rPr>
          <w:rFonts w:ascii="Arial" w:hAnsi="Arial" w:cs="Arial"/>
          <w:sz w:val="18"/>
          <w:szCs w:val="18"/>
        </w:rPr>
        <w:t>relativas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junta</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aclaraciones,</w:t>
      </w:r>
      <w:r w:rsidRPr="000E513A">
        <w:rPr>
          <w:rFonts w:ascii="Arial" w:hAnsi="Arial" w:cs="Arial"/>
          <w:spacing w:val="42"/>
          <w:sz w:val="18"/>
          <w:szCs w:val="18"/>
        </w:rPr>
        <w:t xml:space="preserve"> </w:t>
      </w:r>
      <w:r w:rsidRPr="000E513A">
        <w:rPr>
          <w:rFonts w:ascii="Arial" w:hAnsi="Arial" w:cs="Arial"/>
          <w:sz w:val="18"/>
          <w:szCs w:val="18"/>
        </w:rPr>
        <w:t>al</w:t>
      </w:r>
      <w:r w:rsidRPr="000E513A">
        <w:rPr>
          <w:rFonts w:ascii="Arial" w:hAnsi="Arial" w:cs="Arial"/>
          <w:spacing w:val="41"/>
          <w:sz w:val="18"/>
          <w:szCs w:val="18"/>
        </w:rPr>
        <w:t xml:space="preserve"> </w:t>
      </w:r>
      <w:r w:rsidRPr="000E513A">
        <w:rPr>
          <w:rFonts w:ascii="Arial" w:hAnsi="Arial" w:cs="Arial"/>
          <w:sz w:val="18"/>
          <w:szCs w:val="18"/>
        </w:rPr>
        <w:t>acto</w:t>
      </w:r>
      <w:r w:rsidRPr="000E513A">
        <w:rPr>
          <w:rFonts w:ascii="Arial" w:hAnsi="Arial" w:cs="Arial"/>
          <w:spacing w:val="42"/>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presentación</w:t>
      </w:r>
      <w:r w:rsidRPr="000E513A">
        <w:rPr>
          <w:rFonts w:ascii="Arial" w:hAnsi="Arial" w:cs="Arial"/>
          <w:spacing w:val="42"/>
          <w:sz w:val="18"/>
          <w:szCs w:val="18"/>
        </w:rPr>
        <w:t xml:space="preserve"> </w:t>
      </w:r>
      <w:r w:rsidRPr="000E513A">
        <w:rPr>
          <w:rFonts w:ascii="Arial" w:hAnsi="Arial" w:cs="Arial"/>
          <w:sz w:val="18"/>
          <w:szCs w:val="18"/>
        </w:rPr>
        <w:t>y apertura de proposiciones, y en la junta pública en la que se dé a conocer el</w:t>
      </w:r>
      <w:r w:rsidRPr="000E513A">
        <w:rPr>
          <w:rFonts w:ascii="Arial" w:hAnsi="Arial" w:cs="Arial"/>
          <w:spacing w:val="46"/>
          <w:sz w:val="18"/>
          <w:szCs w:val="18"/>
        </w:rPr>
        <w:t xml:space="preserve"> </w:t>
      </w:r>
      <w:r w:rsidRPr="000E513A">
        <w:rPr>
          <w:rFonts w:ascii="Arial" w:hAnsi="Arial" w:cs="Arial"/>
          <w:sz w:val="18"/>
          <w:szCs w:val="18"/>
        </w:rPr>
        <w:t>fallo, se</w:t>
      </w:r>
      <w:r w:rsidRPr="000E513A">
        <w:rPr>
          <w:rFonts w:ascii="Arial" w:hAnsi="Arial" w:cs="Arial"/>
          <w:spacing w:val="33"/>
          <w:sz w:val="18"/>
          <w:szCs w:val="18"/>
        </w:rPr>
        <w:t xml:space="preserve"> </w:t>
      </w:r>
      <w:r w:rsidRPr="000E513A">
        <w:rPr>
          <w:rFonts w:ascii="Arial" w:hAnsi="Arial" w:cs="Arial"/>
          <w:sz w:val="18"/>
          <w:szCs w:val="18"/>
        </w:rPr>
        <w:t>deberán</w:t>
      </w:r>
      <w:r w:rsidRPr="000E513A">
        <w:rPr>
          <w:rFonts w:ascii="Arial" w:hAnsi="Arial" w:cs="Arial"/>
          <w:spacing w:val="34"/>
          <w:sz w:val="18"/>
          <w:szCs w:val="18"/>
        </w:rPr>
        <w:t xml:space="preserve"> </w:t>
      </w:r>
      <w:r w:rsidRPr="000E513A">
        <w:rPr>
          <w:rFonts w:ascii="Arial" w:hAnsi="Arial" w:cs="Arial"/>
          <w:sz w:val="18"/>
          <w:szCs w:val="18"/>
        </w:rPr>
        <w:t>incorporar</w:t>
      </w:r>
      <w:r w:rsidRPr="000E513A">
        <w:rPr>
          <w:rFonts w:ascii="Arial" w:hAnsi="Arial" w:cs="Arial"/>
          <w:spacing w:val="32"/>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CompraINE</w:t>
      </w:r>
      <w:r w:rsidRPr="000E513A">
        <w:rPr>
          <w:rFonts w:ascii="Arial" w:hAnsi="Arial" w:cs="Arial"/>
          <w:spacing w:val="33"/>
          <w:sz w:val="18"/>
          <w:szCs w:val="18"/>
        </w:rPr>
        <w:t xml:space="preserve"> </w:t>
      </w:r>
      <w:r w:rsidRPr="000E513A">
        <w:rPr>
          <w:rFonts w:ascii="Arial" w:hAnsi="Arial" w:cs="Arial"/>
          <w:sz w:val="18"/>
          <w:szCs w:val="18"/>
        </w:rPr>
        <w:t>al</w:t>
      </w:r>
      <w:r w:rsidRPr="000E513A">
        <w:rPr>
          <w:rFonts w:ascii="Arial" w:hAnsi="Arial" w:cs="Arial"/>
          <w:spacing w:val="32"/>
          <w:sz w:val="18"/>
          <w:szCs w:val="18"/>
        </w:rPr>
        <w:t xml:space="preserve"> </w:t>
      </w:r>
      <w:r w:rsidRPr="000E513A">
        <w:rPr>
          <w:rFonts w:ascii="Arial" w:hAnsi="Arial" w:cs="Arial"/>
          <w:sz w:val="18"/>
          <w:szCs w:val="18"/>
        </w:rPr>
        <w:t>concluir</w:t>
      </w:r>
      <w:r w:rsidRPr="000E513A">
        <w:rPr>
          <w:rFonts w:ascii="Arial" w:hAnsi="Arial" w:cs="Arial"/>
          <w:spacing w:val="32"/>
          <w:sz w:val="18"/>
          <w:szCs w:val="18"/>
        </w:rPr>
        <w:t xml:space="preserve"> </w:t>
      </w:r>
      <w:r w:rsidRPr="000E513A">
        <w:rPr>
          <w:rFonts w:ascii="Arial" w:hAnsi="Arial" w:cs="Arial"/>
          <w:sz w:val="18"/>
          <w:szCs w:val="18"/>
        </w:rPr>
        <w:t>dichos</w:t>
      </w:r>
      <w:r w:rsidRPr="000E513A">
        <w:rPr>
          <w:rFonts w:ascii="Arial" w:hAnsi="Arial" w:cs="Arial"/>
          <w:spacing w:val="33"/>
          <w:sz w:val="18"/>
          <w:szCs w:val="18"/>
        </w:rPr>
        <w:t xml:space="preserve"> </w:t>
      </w:r>
      <w:r w:rsidRPr="000E513A">
        <w:rPr>
          <w:rFonts w:ascii="Arial" w:hAnsi="Arial" w:cs="Arial"/>
          <w:sz w:val="18"/>
          <w:szCs w:val="18"/>
        </w:rPr>
        <w:t>actos,</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3"/>
          <w:sz w:val="18"/>
          <w:szCs w:val="18"/>
        </w:rPr>
        <w:t xml:space="preserve"> </w:t>
      </w:r>
      <w:r w:rsidRPr="000E513A">
        <w:rPr>
          <w:rFonts w:ascii="Arial" w:hAnsi="Arial" w:cs="Arial"/>
          <w:sz w:val="18"/>
          <w:szCs w:val="18"/>
        </w:rPr>
        <w:t>sección</w:t>
      </w:r>
      <w:r w:rsidRPr="000E513A">
        <w:rPr>
          <w:rFonts w:ascii="Arial" w:hAnsi="Arial" w:cs="Arial"/>
          <w:spacing w:val="31"/>
          <w:sz w:val="18"/>
          <w:szCs w:val="18"/>
        </w:rPr>
        <w:t xml:space="preserve"> </w:t>
      </w:r>
      <w:r w:rsidRPr="000E513A">
        <w:rPr>
          <w:rFonts w:ascii="Arial" w:hAnsi="Arial" w:cs="Arial"/>
          <w:sz w:val="18"/>
          <w:szCs w:val="18"/>
        </w:rPr>
        <w:t>de difusión al público en</w:t>
      </w:r>
      <w:r w:rsidRPr="000E513A">
        <w:rPr>
          <w:rFonts w:ascii="Arial" w:hAnsi="Arial" w:cs="Arial"/>
          <w:spacing w:val="-4"/>
          <w:sz w:val="18"/>
          <w:szCs w:val="18"/>
        </w:rPr>
        <w:t xml:space="preserve"> </w:t>
      </w:r>
      <w:r w:rsidRPr="000E513A">
        <w:rPr>
          <w:rFonts w:ascii="Arial" w:hAnsi="Arial" w:cs="Arial"/>
          <w:sz w:val="18"/>
          <w:szCs w:val="18"/>
        </w:rPr>
        <w:t>general.</w:t>
      </w:r>
    </w:p>
    <w:p w14:paraId="431675F8" w14:textId="77777777" w:rsidR="008A70CC" w:rsidRPr="007B7A19" w:rsidRDefault="008A70CC" w:rsidP="008A70CC">
      <w:pPr>
        <w:spacing w:before="1"/>
        <w:rPr>
          <w:rFonts w:ascii="Arial" w:eastAsia="Arial" w:hAnsi="Arial" w:cs="Arial"/>
          <w:sz w:val="14"/>
          <w:szCs w:val="14"/>
        </w:rPr>
      </w:pPr>
    </w:p>
    <w:p w14:paraId="4FB873B3" w14:textId="77777777" w:rsidR="008A70CC" w:rsidRPr="000E513A" w:rsidRDefault="008A70CC" w:rsidP="008479EA">
      <w:pPr>
        <w:pStyle w:val="Prrafodelista"/>
        <w:numPr>
          <w:ilvl w:val="0"/>
          <w:numId w:val="91"/>
        </w:numPr>
        <w:tabs>
          <w:tab w:val="left" w:pos="918"/>
        </w:tabs>
        <w:ind w:right="116" w:firstLine="288"/>
        <w:contextualSpacing w:val="0"/>
        <w:jc w:val="both"/>
        <w:rPr>
          <w:rFonts w:ascii="Arial" w:eastAsia="Arial" w:hAnsi="Arial" w:cs="Arial"/>
          <w:sz w:val="18"/>
          <w:szCs w:val="18"/>
        </w:rPr>
      </w:pPr>
      <w:r w:rsidRPr="000E513A">
        <w:rPr>
          <w:rFonts w:ascii="Arial" w:hAnsi="Arial" w:cs="Arial"/>
          <w:sz w:val="18"/>
          <w:szCs w:val="18"/>
        </w:rPr>
        <w:t>El Operador que permita la recepción de proposiciones en</w:t>
      </w:r>
      <w:r w:rsidRPr="000E513A">
        <w:rPr>
          <w:rFonts w:ascii="Arial" w:hAnsi="Arial" w:cs="Arial"/>
          <w:spacing w:val="50"/>
          <w:sz w:val="18"/>
          <w:szCs w:val="18"/>
        </w:rPr>
        <w:t xml:space="preserve"> </w:t>
      </w:r>
      <w:r w:rsidRPr="000E513A">
        <w:rPr>
          <w:rFonts w:ascii="Arial" w:hAnsi="Arial" w:cs="Arial"/>
          <w:sz w:val="18"/>
          <w:szCs w:val="18"/>
        </w:rPr>
        <w:t>forma documental y por escrito durante un procedimiento de contratación mixto,</w:t>
      </w:r>
      <w:r w:rsidRPr="000E513A">
        <w:rPr>
          <w:rFonts w:ascii="Arial" w:hAnsi="Arial" w:cs="Arial"/>
          <w:spacing w:val="39"/>
          <w:sz w:val="18"/>
          <w:szCs w:val="18"/>
        </w:rPr>
        <w:t xml:space="preserve"> </w:t>
      </w:r>
      <w:r w:rsidRPr="000E513A">
        <w:rPr>
          <w:rFonts w:ascii="Arial" w:hAnsi="Arial" w:cs="Arial"/>
          <w:sz w:val="18"/>
          <w:szCs w:val="18"/>
        </w:rPr>
        <w:t>deberá incorporar</w:t>
      </w:r>
      <w:r w:rsidRPr="000E513A">
        <w:rPr>
          <w:rFonts w:ascii="Arial" w:hAnsi="Arial" w:cs="Arial"/>
          <w:spacing w:val="50"/>
          <w:sz w:val="18"/>
          <w:szCs w:val="18"/>
        </w:rPr>
        <w:t xml:space="preserve"> </w:t>
      </w:r>
      <w:r w:rsidRPr="000E513A">
        <w:rPr>
          <w:rFonts w:ascii="Arial" w:hAnsi="Arial" w:cs="Arial"/>
          <w:sz w:val="18"/>
          <w:szCs w:val="18"/>
        </w:rPr>
        <w:t>dicha</w:t>
      </w:r>
      <w:r w:rsidRPr="000E513A">
        <w:rPr>
          <w:rFonts w:ascii="Arial" w:hAnsi="Arial" w:cs="Arial"/>
          <w:spacing w:val="52"/>
          <w:sz w:val="18"/>
          <w:szCs w:val="18"/>
        </w:rPr>
        <w:t xml:space="preserve"> </w:t>
      </w:r>
      <w:r w:rsidRPr="000E513A">
        <w:rPr>
          <w:rFonts w:ascii="Arial" w:hAnsi="Arial" w:cs="Arial"/>
          <w:sz w:val="18"/>
          <w:szCs w:val="18"/>
        </w:rPr>
        <w:t>información</w:t>
      </w:r>
      <w:r w:rsidRPr="000E513A">
        <w:rPr>
          <w:rFonts w:ascii="Arial" w:hAnsi="Arial" w:cs="Arial"/>
          <w:spacing w:val="52"/>
          <w:sz w:val="18"/>
          <w:szCs w:val="18"/>
        </w:rPr>
        <w:t xml:space="preserve"> </w:t>
      </w:r>
      <w:r w:rsidRPr="000E513A">
        <w:rPr>
          <w:rFonts w:ascii="Arial" w:hAnsi="Arial" w:cs="Arial"/>
          <w:sz w:val="18"/>
          <w:szCs w:val="18"/>
        </w:rPr>
        <w:t>a</w:t>
      </w:r>
      <w:r w:rsidRPr="000E513A">
        <w:rPr>
          <w:rFonts w:ascii="Arial" w:hAnsi="Arial" w:cs="Arial"/>
          <w:spacing w:val="52"/>
          <w:sz w:val="18"/>
          <w:szCs w:val="18"/>
        </w:rPr>
        <w:t xml:space="preserve"> </w:t>
      </w:r>
      <w:r w:rsidRPr="000E513A">
        <w:rPr>
          <w:rFonts w:ascii="Arial" w:hAnsi="Arial" w:cs="Arial"/>
          <w:sz w:val="18"/>
          <w:szCs w:val="18"/>
        </w:rPr>
        <w:t>CompraINE,</w:t>
      </w:r>
      <w:r w:rsidRPr="000E513A">
        <w:rPr>
          <w:rFonts w:ascii="Arial" w:hAnsi="Arial" w:cs="Arial"/>
          <w:spacing w:val="52"/>
          <w:sz w:val="18"/>
          <w:szCs w:val="18"/>
        </w:rPr>
        <w:t xml:space="preserve"> </w:t>
      </w:r>
      <w:r w:rsidRPr="000E513A">
        <w:rPr>
          <w:rFonts w:ascii="Arial" w:hAnsi="Arial" w:cs="Arial"/>
          <w:sz w:val="18"/>
          <w:szCs w:val="18"/>
        </w:rPr>
        <w:t>utilizando</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50"/>
          <w:sz w:val="18"/>
          <w:szCs w:val="18"/>
        </w:rPr>
        <w:t xml:space="preserve"> </w:t>
      </w:r>
      <w:r w:rsidRPr="000E513A">
        <w:rPr>
          <w:rFonts w:ascii="Arial" w:hAnsi="Arial" w:cs="Arial"/>
          <w:sz w:val="18"/>
          <w:szCs w:val="18"/>
        </w:rPr>
        <w:t>efecto</w:t>
      </w:r>
      <w:r w:rsidRPr="000E513A">
        <w:rPr>
          <w:rFonts w:ascii="Arial" w:hAnsi="Arial" w:cs="Arial"/>
          <w:spacing w:val="52"/>
          <w:sz w:val="18"/>
          <w:szCs w:val="18"/>
        </w:rPr>
        <w:t xml:space="preserve"> </w:t>
      </w:r>
      <w:r w:rsidRPr="000E513A">
        <w:rPr>
          <w:rFonts w:ascii="Arial" w:hAnsi="Arial" w:cs="Arial"/>
          <w:sz w:val="18"/>
          <w:szCs w:val="18"/>
        </w:rPr>
        <w:t>la</w:t>
      </w:r>
      <w:r w:rsidRPr="000E513A">
        <w:rPr>
          <w:rFonts w:ascii="Arial" w:hAnsi="Arial" w:cs="Arial"/>
          <w:spacing w:val="51"/>
          <w:sz w:val="18"/>
          <w:szCs w:val="18"/>
        </w:rPr>
        <w:t xml:space="preserve"> </w:t>
      </w:r>
      <w:r w:rsidRPr="000E513A">
        <w:rPr>
          <w:rFonts w:ascii="Arial" w:hAnsi="Arial" w:cs="Arial"/>
          <w:sz w:val="18"/>
          <w:szCs w:val="18"/>
        </w:rPr>
        <w:t>guía</w:t>
      </w:r>
      <w:r w:rsidRPr="000E513A">
        <w:rPr>
          <w:rFonts w:ascii="Arial" w:hAnsi="Arial" w:cs="Arial"/>
          <w:spacing w:val="54"/>
          <w:sz w:val="18"/>
          <w:szCs w:val="18"/>
        </w:rPr>
        <w:t xml:space="preserve"> </w:t>
      </w:r>
      <w:r w:rsidRPr="000E513A">
        <w:rPr>
          <w:rFonts w:ascii="Arial" w:hAnsi="Arial" w:cs="Arial"/>
          <w:sz w:val="18"/>
          <w:szCs w:val="18"/>
        </w:rPr>
        <w:t>que</w:t>
      </w:r>
      <w:r w:rsidRPr="000E513A">
        <w:rPr>
          <w:rFonts w:ascii="Arial" w:hAnsi="Arial" w:cs="Arial"/>
          <w:spacing w:val="52"/>
          <w:sz w:val="18"/>
          <w:szCs w:val="18"/>
        </w:rPr>
        <w:t xml:space="preserve"> </w:t>
      </w:r>
      <w:r w:rsidRPr="000E513A">
        <w:rPr>
          <w:rFonts w:ascii="Arial" w:hAnsi="Arial" w:cs="Arial"/>
          <w:sz w:val="18"/>
          <w:szCs w:val="18"/>
        </w:rPr>
        <w:t>se encuentra disponible en el propio sistema, con objeto de analizar</w:t>
      </w:r>
      <w:r w:rsidRPr="000E513A">
        <w:rPr>
          <w:rFonts w:ascii="Arial" w:hAnsi="Arial" w:cs="Arial"/>
          <w:spacing w:val="43"/>
          <w:sz w:val="18"/>
          <w:szCs w:val="18"/>
        </w:rPr>
        <w:t xml:space="preserve"> </w:t>
      </w:r>
      <w:r w:rsidRPr="000E513A">
        <w:rPr>
          <w:rFonts w:ascii="Arial" w:hAnsi="Arial" w:cs="Arial"/>
          <w:sz w:val="18"/>
          <w:szCs w:val="18"/>
        </w:rPr>
        <w:t>el comportamiento de las contrataciones</w:t>
      </w:r>
      <w:r w:rsidRPr="000E513A">
        <w:rPr>
          <w:rFonts w:ascii="Arial" w:hAnsi="Arial" w:cs="Arial"/>
          <w:spacing w:val="-5"/>
          <w:sz w:val="18"/>
          <w:szCs w:val="18"/>
        </w:rPr>
        <w:t xml:space="preserve"> </w:t>
      </w:r>
      <w:r w:rsidRPr="000E513A">
        <w:rPr>
          <w:rFonts w:ascii="Arial" w:hAnsi="Arial" w:cs="Arial"/>
          <w:sz w:val="18"/>
          <w:szCs w:val="18"/>
        </w:rPr>
        <w:t>públicas.</w:t>
      </w:r>
    </w:p>
    <w:p w14:paraId="723B743D" w14:textId="77777777" w:rsidR="008A70CC" w:rsidRPr="007B7A19" w:rsidRDefault="008A70CC" w:rsidP="008A70CC">
      <w:pPr>
        <w:rPr>
          <w:rFonts w:ascii="Arial" w:eastAsia="Arial" w:hAnsi="Arial" w:cs="Arial"/>
          <w:sz w:val="14"/>
          <w:szCs w:val="14"/>
        </w:rPr>
      </w:pPr>
    </w:p>
    <w:p w14:paraId="6DE73CAC" w14:textId="77777777" w:rsidR="008A70CC" w:rsidRPr="000E513A" w:rsidRDefault="008A70CC" w:rsidP="008A70CC">
      <w:pPr>
        <w:pStyle w:val="Textoindependiente"/>
        <w:ind w:right="125"/>
        <w:rPr>
          <w:rFonts w:cs="Arial"/>
          <w:sz w:val="18"/>
          <w:szCs w:val="18"/>
        </w:rPr>
      </w:pPr>
      <w:r w:rsidRPr="000E513A">
        <w:rPr>
          <w:rFonts w:cs="Arial"/>
          <w:sz w:val="18"/>
          <w:szCs w:val="18"/>
        </w:rPr>
        <w:t>La información generada por cualquier Operador en CompraINE, será</w:t>
      </w:r>
      <w:r w:rsidRPr="000E513A">
        <w:rPr>
          <w:rFonts w:cs="Arial"/>
          <w:spacing w:val="-12"/>
          <w:sz w:val="18"/>
          <w:szCs w:val="18"/>
        </w:rPr>
        <w:t xml:space="preserve"> </w:t>
      </w:r>
      <w:r w:rsidRPr="000E513A">
        <w:rPr>
          <w:rFonts w:cs="Arial"/>
          <w:sz w:val="18"/>
          <w:szCs w:val="18"/>
        </w:rPr>
        <w:t>considerada documento público en términos del Código Federal de Procedimientos Civiles,</w:t>
      </w:r>
      <w:r w:rsidRPr="000E513A">
        <w:rPr>
          <w:rFonts w:cs="Arial"/>
          <w:spacing w:val="1"/>
          <w:sz w:val="18"/>
          <w:szCs w:val="18"/>
        </w:rPr>
        <w:t xml:space="preserve"> </w:t>
      </w:r>
      <w:r w:rsidRPr="000E513A">
        <w:rPr>
          <w:rFonts w:cs="Arial"/>
          <w:sz w:val="18"/>
          <w:szCs w:val="18"/>
        </w:rPr>
        <w:t>por lo que su reproducción a través de dicho sistema tendrá pleno valor</w:t>
      </w:r>
      <w:r w:rsidRPr="000E513A">
        <w:rPr>
          <w:rFonts w:cs="Arial"/>
          <w:spacing w:val="-16"/>
          <w:sz w:val="18"/>
          <w:szCs w:val="18"/>
        </w:rPr>
        <w:t xml:space="preserve"> </w:t>
      </w:r>
      <w:r w:rsidRPr="000E513A">
        <w:rPr>
          <w:rFonts w:cs="Arial"/>
          <w:sz w:val="18"/>
          <w:szCs w:val="18"/>
        </w:rPr>
        <w:t>probatorio.</w:t>
      </w:r>
    </w:p>
    <w:p w14:paraId="5B0F7DB5" w14:textId="77777777" w:rsidR="008A70CC" w:rsidRPr="007B7A19" w:rsidRDefault="008A70CC" w:rsidP="008A70CC">
      <w:pPr>
        <w:rPr>
          <w:rFonts w:ascii="Arial" w:eastAsia="Arial" w:hAnsi="Arial" w:cs="Arial"/>
          <w:sz w:val="14"/>
          <w:szCs w:val="14"/>
        </w:rPr>
      </w:pPr>
    </w:p>
    <w:p w14:paraId="7C565FE4" w14:textId="77777777" w:rsidR="008A70CC" w:rsidRPr="000E513A" w:rsidRDefault="008A70CC" w:rsidP="008479EA">
      <w:pPr>
        <w:pStyle w:val="Prrafodelista"/>
        <w:numPr>
          <w:ilvl w:val="0"/>
          <w:numId w:val="91"/>
        </w:numPr>
        <w:tabs>
          <w:tab w:val="left" w:pos="964"/>
        </w:tabs>
        <w:ind w:right="117" w:firstLine="288"/>
        <w:contextualSpacing w:val="0"/>
        <w:jc w:val="both"/>
        <w:rPr>
          <w:rFonts w:ascii="Arial" w:eastAsia="Arial" w:hAnsi="Arial" w:cs="Arial"/>
          <w:sz w:val="18"/>
          <w:szCs w:val="18"/>
        </w:rPr>
      </w:pPr>
      <w:r w:rsidRPr="000E513A">
        <w:rPr>
          <w:rFonts w:ascii="Arial" w:hAnsi="Arial" w:cs="Arial"/>
          <w:sz w:val="18"/>
          <w:szCs w:val="18"/>
        </w:rPr>
        <w:t>CompraINE cuenta con el CUC, el cual permitirá, entre</w:t>
      </w:r>
      <w:r w:rsidRPr="000E513A">
        <w:rPr>
          <w:rFonts w:ascii="Arial" w:hAnsi="Arial" w:cs="Arial"/>
          <w:spacing w:val="44"/>
          <w:sz w:val="18"/>
          <w:szCs w:val="18"/>
        </w:rPr>
        <w:t xml:space="preserve"> </w:t>
      </w:r>
      <w:r w:rsidRPr="000E513A">
        <w:rPr>
          <w:rFonts w:ascii="Arial" w:hAnsi="Arial" w:cs="Arial"/>
          <w:sz w:val="18"/>
          <w:szCs w:val="18"/>
        </w:rPr>
        <w:t>otras funcionalidades, optimizar el análisis de la información relativa a los</w:t>
      </w:r>
      <w:r w:rsidRPr="000E513A">
        <w:rPr>
          <w:rFonts w:ascii="Arial" w:hAnsi="Arial" w:cs="Arial"/>
          <w:spacing w:val="31"/>
          <w:sz w:val="18"/>
          <w:szCs w:val="18"/>
        </w:rPr>
        <w:t xml:space="preserve"> </w:t>
      </w:r>
      <w:r w:rsidRPr="000E513A">
        <w:rPr>
          <w:rFonts w:ascii="Arial" w:hAnsi="Arial" w:cs="Arial"/>
          <w:sz w:val="18"/>
          <w:szCs w:val="18"/>
        </w:rPr>
        <w:t>bienes, servicios, obras públicas y servicios relacionados con las mismas que</w:t>
      </w:r>
      <w:r w:rsidRPr="000E513A">
        <w:rPr>
          <w:rFonts w:ascii="Arial" w:hAnsi="Arial" w:cs="Arial"/>
          <w:spacing w:val="61"/>
          <w:sz w:val="18"/>
          <w:szCs w:val="18"/>
        </w:rPr>
        <w:t xml:space="preserve"> </w:t>
      </w:r>
      <w:r w:rsidRPr="000E513A">
        <w:rPr>
          <w:rFonts w:ascii="Arial" w:hAnsi="Arial" w:cs="Arial"/>
          <w:sz w:val="18"/>
          <w:szCs w:val="18"/>
        </w:rPr>
        <w:t>contratan las áreas compradoras en Oficinas Centrales, Órganos Delegacionales</w:t>
      </w:r>
      <w:r w:rsidRPr="000E513A">
        <w:rPr>
          <w:rFonts w:ascii="Arial" w:hAnsi="Arial" w:cs="Arial"/>
          <w:spacing w:val="6"/>
          <w:sz w:val="18"/>
          <w:szCs w:val="18"/>
        </w:rPr>
        <w:t xml:space="preserve"> </w:t>
      </w:r>
      <w:r w:rsidRPr="000E513A">
        <w:rPr>
          <w:rFonts w:ascii="Arial" w:hAnsi="Arial" w:cs="Arial"/>
          <w:sz w:val="18"/>
          <w:szCs w:val="18"/>
        </w:rPr>
        <w:t>y Subdelegacionales. El CUC será utilizado</w:t>
      </w:r>
      <w:r w:rsidRPr="000E513A">
        <w:rPr>
          <w:rFonts w:ascii="Arial" w:hAnsi="Arial" w:cs="Arial"/>
          <w:spacing w:val="-6"/>
          <w:sz w:val="18"/>
          <w:szCs w:val="18"/>
        </w:rPr>
        <w:t xml:space="preserve"> </w:t>
      </w:r>
      <w:r w:rsidRPr="000E513A">
        <w:rPr>
          <w:rFonts w:ascii="Arial" w:hAnsi="Arial" w:cs="Arial"/>
          <w:sz w:val="18"/>
          <w:szCs w:val="18"/>
        </w:rPr>
        <w:t>por:</w:t>
      </w:r>
    </w:p>
    <w:p w14:paraId="18A9B78D" w14:textId="77777777" w:rsidR="008A70CC" w:rsidRPr="007B7A19" w:rsidRDefault="008A70CC" w:rsidP="008A70CC">
      <w:pPr>
        <w:rPr>
          <w:rFonts w:ascii="Arial" w:eastAsia="Arial" w:hAnsi="Arial" w:cs="Arial"/>
          <w:sz w:val="14"/>
          <w:szCs w:val="14"/>
        </w:rPr>
      </w:pPr>
    </w:p>
    <w:p w14:paraId="41F34A4E" w14:textId="77777777" w:rsidR="008A70CC" w:rsidRPr="000E513A" w:rsidRDefault="008A70CC" w:rsidP="008479EA">
      <w:pPr>
        <w:pStyle w:val="Prrafodelista"/>
        <w:numPr>
          <w:ilvl w:val="1"/>
          <w:numId w:val="91"/>
        </w:numPr>
        <w:tabs>
          <w:tab w:val="left" w:pos="1235"/>
        </w:tabs>
        <w:ind w:right="121" w:hanging="566"/>
        <w:contextualSpacing w:val="0"/>
        <w:jc w:val="both"/>
        <w:rPr>
          <w:rFonts w:ascii="Arial" w:eastAsia="Arial" w:hAnsi="Arial" w:cs="Arial"/>
          <w:sz w:val="18"/>
          <w:szCs w:val="18"/>
        </w:rPr>
      </w:pPr>
      <w:r w:rsidRPr="000E513A">
        <w:rPr>
          <w:rFonts w:ascii="Arial" w:hAnsi="Arial" w:cs="Arial"/>
          <w:sz w:val="18"/>
          <w:szCs w:val="18"/>
        </w:rPr>
        <w:t>Los potenciales licitantes, al momento en que se registren en</w:t>
      </w:r>
      <w:r w:rsidRPr="000E513A">
        <w:rPr>
          <w:rFonts w:ascii="Arial" w:hAnsi="Arial" w:cs="Arial"/>
          <w:spacing w:val="51"/>
          <w:sz w:val="18"/>
          <w:szCs w:val="18"/>
        </w:rPr>
        <w:t xml:space="preserve"> </w:t>
      </w:r>
      <w:r w:rsidRPr="000E513A">
        <w:rPr>
          <w:rFonts w:ascii="Arial" w:hAnsi="Arial" w:cs="Arial"/>
          <w:sz w:val="18"/>
          <w:szCs w:val="18"/>
        </w:rPr>
        <w:t>la plataforma para clasificar los bienes, obras o servicios de</w:t>
      </w:r>
      <w:r w:rsidRPr="000E513A">
        <w:rPr>
          <w:rFonts w:ascii="Arial" w:hAnsi="Arial" w:cs="Arial"/>
          <w:spacing w:val="2"/>
          <w:sz w:val="18"/>
          <w:szCs w:val="18"/>
        </w:rPr>
        <w:t xml:space="preserve"> </w:t>
      </w:r>
      <w:r w:rsidRPr="000E513A">
        <w:rPr>
          <w:rFonts w:ascii="Arial" w:hAnsi="Arial" w:cs="Arial"/>
          <w:sz w:val="18"/>
          <w:szCs w:val="18"/>
        </w:rPr>
        <w:t>su especialidad,</w:t>
      </w:r>
      <w:r w:rsidRPr="000E513A">
        <w:rPr>
          <w:rFonts w:ascii="Arial" w:hAnsi="Arial" w:cs="Arial"/>
          <w:spacing w:val="-1"/>
          <w:sz w:val="18"/>
          <w:szCs w:val="18"/>
        </w:rPr>
        <w:t xml:space="preserve"> </w:t>
      </w:r>
      <w:r w:rsidRPr="000E513A">
        <w:rPr>
          <w:rFonts w:ascii="Arial" w:hAnsi="Arial" w:cs="Arial"/>
          <w:sz w:val="18"/>
          <w:szCs w:val="18"/>
        </w:rPr>
        <w:t>y</w:t>
      </w:r>
    </w:p>
    <w:p w14:paraId="2D766103" w14:textId="77777777" w:rsidR="008A70CC" w:rsidRPr="000E513A" w:rsidRDefault="008A70CC" w:rsidP="008A70CC">
      <w:pPr>
        <w:rPr>
          <w:rFonts w:ascii="Arial" w:eastAsia="Arial" w:hAnsi="Arial" w:cs="Arial"/>
          <w:sz w:val="18"/>
          <w:szCs w:val="18"/>
        </w:rPr>
      </w:pPr>
    </w:p>
    <w:p w14:paraId="31747F4A" w14:textId="77777777" w:rsidR="008A70CC" w:rsidRPr="000E513A" w:rsidRDefault="008A70CC" w:rsidP="008479EA">
      <w:pPr>
        <w:pStyle w:val="Prrafodelista"/>
        <w:numPr>
          <w:ilvl w:val="1"/>
          <w:numId w:val="91"/>
        </w:numPr>
        <w:tabs>
          <w:tab w:val="left" w:pos="1235"/>
        </w:tabs>
        <w:ind w:right="123" w:hanging="566"/>
        <w:contextualSpacing w:val="0"/>
        <w:jc w:val="both"/>
        <w:rPr>
          <w:rFonts w:ascii="Arial" w:eastAsia="Arial" w:hAnsi="Arial" w:cs="Arial"/>
          <w:sz w:val="18"/>
          <w:szCs w:val="18"/>
        </w:rPr>
      </w:pPr>
      <w:r w:rsidRPr="000E513A">
        <w:rPr>
          <w:rFonts w:ascii="Arial" w:hAnsi="Arial" w:cs="Arial"/>
          <w:sz w:val="18"/>
          <w:szCs w:val="18"/>
        </w:rPr>
        <w:t>Las áreas compradoras, al configurar cada expediente de contratación</w:t>
      </w:r>
      <w:r w:rsidRPr="000E513A">
        <w:rPr>
          <w:rFonts w:ascii="Arial" w:hAnsi="Arial" w:cs="Arial"/>
          <w:spacing w:val="-18"/>
          <w:sz w:val="18"/>
          <w:szCs w:val="18"/>
        </w:rPr>
        <w:t xml:space="preserve"> </w:t>
      </w:r>
      <w:r w:rsidRPr="000E513A">
        <w:rPr>
          <w:rFonts w:ascii="Arial" w:hAnsi="Arial" w:cs="Arial"/>
          <w:sz w:val="18"/>
          <w:szCs w:val="18"/>
        </w:rPr>
        <w:t>y durante la captura de los datos relevantes del</w:t>
      </w:r>
      <w:r w:rsidRPr="000E513A">
        <w:rPr>
          <w:rFonts w:ascii="Arial" w:hAnsi="Arial" w:cs="Arial"/>
          <w:spacing w:val="-5"/>
          <w:sz w:val="18"/>
          <w:szCs w:val="18"/>
        </w:rPr>
        <w:t xml:space="preserve"> </w:t>
      </w:r>
      <w:r w:rsidRPr="000E513A">
        <w:rPr>
          <w:rFonts w:ascii="Arial" w:hAnsi="Arial" w:cs="Arial"/>
          <w:sz w:val="18"/>
          <w:szCs w:val="18"/>
        </w:rPr>
        <w:t>contrato.</w:t>
      </w:r>
    </w:p>
    <w:p w14:paraId="5D44137F" w14:textId="77777777" w:rsidR="008A70CC" w:rsidRPr="007B7A19" w:rsidRDefault="008A70CC" w:rsidP="008A70CC">
      <w:pPr>
        <w:spacing w:before="1"/>
        <w:rPr>
          <w:rFonts w:ascii="Arial" w:eastAsia="Arial" w:hAnsi="Arial" w:cs="Arial"/>
          <w:sz w:val="14"/>
          <w:szCs w:val="14"/>
        </w:rPr>
      </w:pPr>
    </w:p>
    <w:p w14:paraId="17ACD245" w14:textId="77777777" w:rsidR="008A70CC" w:rsidRPr="000E513A" w:rsidRDefault="008A70CC" w:rsidP="008A70CC">
      <w:pPr>
        <w:pStyle w:val="Textoindependiente"/>
        <w:ind w:right="116" w:firstLine="288"/>
        <w:rPr>
          <w:rFonts w:cs="Arial"/>
          <w:sz w:val="18"/>
          <w:szCs w:val="18"/>
        </w:rPr>
      </w:pPr>
      <w:r w:rsidRPr="000E513A">
        <w:rPr>
          <w:rFonts w:cs="Arial"/>
          <w:b/>
          <w:sz w:val="18"/>
          <w:szCs w:val="18"/>
        </w:rPr>
        <w:t xml:space="preserve">28.- </w:t>
      </w:r>
      <w:r w:rsidRPr="000E513A">
        <w:rPr>
          <w:rFonts w:cs="Arial"/>
          <w:sz w:val="18"/>
          <w:szCs w:val="18"/>
        </w:rPr>
        <w:t>Los Operadores recabarán de los licitantes su aceptación de que</w:t>
      </w:r>
      <w:r w:rsidRPr="000E513A">
        <w:rPr>
          <w:rFonts w:cs="Arial"/>
          <w:spacing w:val="61"/>
          <w:sz w:val="18"/>
          <w:szCs w:val="18"/>
        </w:rPr>
        <w:t xml:space="preserve"> </w:t>
      </w:r>
      <w:r w:rsidRPr="000E513A">
        <w:rPr>
          <w:rFonts w:cs="Arial"/>
          <w:sz w:val="18"/>
          <w:szCs w:val="18"/>
        </w:rPr>
        <w:t>se tendrán como no presentadas sus proposiciones y, en su caso, la</w:t>
      </w:r>
      <w:r w:rsidRPr="000E513A">
        <w:rPr>
          <w:rFonts w:cs="Arial"/>
          <w:spacing w:val="9"/>
          <w:sz w:val="18"/>
          <w:szCs w:val="18"/>
        </w:rPr>
        <w:t xml:space="preserve"> </w:t>
      </w:r>
      <w:r w:rsidRPr="000E513A">
        <w:rPr>
          <w:rFonts w:cs="Arial"/>
          <w:sz w:val="18"/>
          <w:szCs w:val="18"/>
        </w:rPr>
        <w:t>documentación requerida</w:t>
      </w:r>
      <w:r w:rsidRPr="000E513A">
        <w:rPr>
          <w:rFonts w:cs="Arial"/>
          <w:spacing w:val="58"/>
          <w:sz w:val="18"/>
          <w:szCs w:val="18"/>
        </w:rPr>
        <w:t xml:space="preserve"> </w:t>
      </w:r>
      <w:r w:rsidRPr="000E513A">
        <w:rPr>
          <w:rFonts w:cs="Arial"/>
          <w:sz w:val="18"/>
          <w:szCs w:val="18"/>
        </w:rPr>
        <w:t>por</w:t>
      </w:r>
      <w:r w:rsidRPr="000E513A">
        <w:rPr>
          <w:rFonts w:cs="Arial"/>
          <w:spacing w:val="56"/>
          <w:sz w:val="18"/>
          <w:szCs w:val="18"/>
        </w:rPr>
        <w:t xml:space="preserve"> </w:t>
      </w:r>
      <w:r w:rsidRPr="000E513A">
        <w:rPr>
          <w:rFonts w:cs="Arial"/>
          <w:sz w:val="18"/>
          <w:szCs w:val="18"/>
        </w:rPr>
        <w:t>el</w:t>
      </w:r>
      <w:r w:rsidRPr="000E513A">
        <w:rPr>
          <w:rFonts w:cs="Arial"/>
          <w:spacing w:val="54"/>
          <w:sz w:val="18"/>
          <w:szCs w:val="18"/>
        </w:rPr>
        <w:t xml:space="preserve"> </w:t>
      </w:r>
      <w:r w:rsidRPr="000E513A">
        <w:rPr>
          <w:rFonts w:cs="Arial"/>
          <w:sz w:val="18"/>
          <w:szCs w:val="18"/>
        </w:rPr>
        <w:t>área</w:t>
      </w:r>
      <w:r w:rsidRPr="000E513A">
        <w:rPr>
          <w:rFonts w:cs="Arial"/>
          <w:spacing w:val="56"/>
          <w:sz w:val="18"/>
          <w:szCs w:val="18"/>
        </w:rPr>
        <w:t xml:space="preserve"> </w:t>
      </w:r>
      <w:r w:rsidRPr="000E513A">
        <w:rPr>
          <w:rFonts w:cs="Arial"/>
          <w:sz w:val="18"/>
          <w:szCs w:val="18"/>
        </w:rPr>
        <w:t>compradora</w:t>
      </w:r>
      <w:r w:rsidRPr="000E513A">
        <w:rPr>
          <w:rFonts w:cs="Arial"/>
          <w:spacing w:val="61"/>
          <w:sz w:val="18"/>
          <w:szCs w:val="18"/>
        </w:rPr>
        <w:t xml:space="preserve"> </w:t>
      </w:r>
      <w:r w:rsidRPr="000E513A">
        <w:rPr>
          <w:rFonts w:cs="Arial"/>
          <w:sz w:val="18"/>
          <w:szCs w:val="18"/>
        </w:rPr>
        <w:t>cuando</w:t>
      </w:r>
      <w:r w:rsidRPr="000E513A">
        <w:rPr>
          <w:rFonts w:cs="Arial"/>
          <w:spacing w:val="53"/>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archivo</w:t>
      </w:r>
      <w:r w:rsidRPr="000E513A">
        <w:rPr>
          <w:rFonts w:cs="Arial"/>
          <w:spacing w:val="58"/>
          <w:sz w:val="18"/>
          <w:szCs w:val="18"/>
        </w:rPr>
        <w:t xml:space="preserve"> </w:t>
      </w:r>
      <w:r w:rsidRPr="000E513A">
        <w:rPr>
          <w:rFonts w:cs="Arial"/>
          <w:sz w:val="18"/>
          <w:szCs w:val="18"/>
        </w:rPr>
        <w:t>electrónico</w:t>
      </w:r>
      <w:r w:rsidRPr="000E513A">
        <w:rPr>
          <w:rFonts w:cs="Arial"/>
          <w:spacing w:val="55"/>
          <w:sz w:val="18"/>
          <w:szCs w:val="18"/>
        </w:rPr>
        <w:t xml:space="preserve"> </w:t>
      </w:r>
      <w:r w:rsidRPr="000E513A">
        <w:rPr>
          <w:rFonts w:cs="Arial"/>
          <w:sz w:val="18"/>
          <w:szCs w:val="18"/>
        </w:rPr>
        <w:t>en</w:t>
      </w:r>
      <w:r w:rsidRPr="000E513A">
        <w:rPr>
          <w:rFonts w:cs="Arial"/>
          <w:spacing w:val="56"/>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que</w:t>
      </w:r>
      <w:r w:rsidRPr="000E513A">
        <w:rPr>
          <w:rFonts w:cs="Arial"/>
          <w:spacing w:val="56"/>
          <w:sz w:val="18"/>
          <w:szCs w:val="18"/>
        </w:rPr>
        <w:t xml:space="preserve"> </w:t>
      </w:r>
      <w:r w:rsidRPr="000E513A">
        <w:rPr>
          <w:rFonts w:cs="Arial"/>
          <w:sz w:val="18"/>
          <w:szCs w:val="18"/>
        </w:rPr>
        <w:t>se contengan las proposiciones y/o demás documentación no pueda abrirse por</w:t>
      </w:r>
      <w:r w:rsidRPr="000E513A">
        <w:rPr>
          <w:rFonts w:cs="Arial"/>
          <w:spacing w:val="4"/>
          <w:sz w:val="18"/>
          <w:szCs w:val="18"/>
        </w:rPr>
        <w:t xml:space="preserve"> </w:t>
      </w:r>
      <w:r w:rsidRPr="000E513A">
        <w:rPr>
          <w:rFonts w:cs="Arial"/>
          <w:sz w:val="18"/>
          <w:szCs w:val="18"/>
        </w:rPr>
        <w:t>tener algún software malicioso o por cualquier otra causa ajena al</w:t>
      </w:r>
      <w:r w:rsidRPr="000E513A">
        <w:rPr>
          <w:rFonts w:cs="Arial"/>
          <w:spacing w:val="-19"/>
          <w:sz w:val="18"/>
          <w:szCs w:val="18"/>
        </w:rPr>
        <w:t xml:space="preserve"> </w:t>
      </w:r>
      <w:r w:rsidRPr="000E513A">
        <w:rPr>
          <w:rFonts w:cs="Arial"/>
          <w:sz w:val="18"/>
          <w:szCs w:val="18"/>
        </w:rPr>
        <w:t>INE.</w:t>
      </w:r>
    </w:p>
    <w:p w14:paraId="5C0B6074" w14:textId="77777777" w:rsidR="008A70CC" w:rsidRPr="007B7A19" w:rsidRDefault="008A70CC" w:rsidP="008A70CC">
      <w:pPr>
        <w:pStyle w:val="Textoindependiente"/>
        <w:spacing w:before="69"/>
        <w:ind w:right="118" w:firstLine="288"/>
        <w:rPr>
          <w:rFonts w:cs="Arial"/>
          <w:b/>
          <w:sz w:val="14"/>
          <w:szCs w:val="14"/>
        </w:rPr>
      </w:pPr>
    </w:p>
    <w:p w14:paraId="3B80359B" w14:textId="77777777" w:rsidR="008A70CC" w:rsidRPr="000E513A" w:rsidRDefault="008A70CC" w:rsidP="008A70CC">
      <w:pPr>
        <w:pStyle w:val="Textoindependiente"/>
        <w:spacing w:before="69"/>
        <w:ind w:right="118" w:firstLine="288"/>
        <w:rPr>
          <w:rFonts w:cs="Arial"/>
          <w:sz w:val="18"/>
          <w:szCs w:val="18"/>
        </w:rPr>
      </w:pPr>
      <w:r w:rsidRPr="000E513A">
        <w:rPr>
          <w:rFonts w:cs="Arial"/>
          <w:b/>
          <w:sz w:val="18"/>
          <w:szCs w:val="18"/>
        </w:rPr>
        <w:t>29.-</w:t>
      </w:r>
      <w:r w:rsidRPr="000E513A">
        <w:rPr>
          <w:rFonts w:cs="Arial"/>
          <w:b/>
          <w:spacing w:val="43"/>
          <w:sz w:val="18"/>
          <w:szCs w:val="18"/>
        </w:rPr>
        <w:t xml:space="preserve"> </w:t>
      </w:r>
      <w:r w:rsidRPr="000E513A">
        <w:rPr>
          <w:rFonts w:cs="Arial"/>
          <w:sz w:val="18"/>
          <w:szCs w:val="18"/>
        </w:rPr>
        <w:t>Cuando</w:t>
      </w:r>
      <w:r w:rsidRPr="000E513A">
        <w:rPr>
          <w:rFonts w:cs="Arial"/>
          <w:spacing w:val="44"/>
          <w:sz w:val="18"/>
          <w:szCs w:val="18"/>
        </w:rPr>
        <w:t xml:space="preserve"> </w:t>
      </w:r>
      <w:r w:rsidRPr="000E513A">
        <w:rPr>
          <w:rFonts w:cs="Arial"/>
          <w:sz w:val="18"/>
          <w:szCs w:val="18"/>
        </w:rPr>
        <w:t>por</w:t>
      </w:r>
      <w:r w:rsidRPr="000E513A">
        <w:rPr>
          <w:rFonts w:cs="Arial"/>
          <w:spacing w:val="43"/>
          <w:sz w:val="18"/>
          <w:szCs w:val="18"/>
        </w:rPr>
        <w:t xml:space="preserve"> </w:t>
      </w:r>
      <w:r w:rsidRPr="000E513A">
        <w:rPr>
          <w:rFonts w:cs="Arial"/>
          <w:sz w:val="18"/>
          <w:szCs w:val="18"/>
        </w:rPr>
        <w:t>causas</w:t>
      </w:r>
      <w:r w:rsidRPr="000E513A">
        <w:rPr>
          <w:rFonts w:cs="Arial"/>
          <w:spacing w:val="44"/>
          <w:sz w:val="18"/>
          <w:szCs w:val="18"/>
        </w:rPr>
        <w:t xml:space="preserve"> </w:t>
      </w:r>
      <w:r w:rsidRPr="000E513A">
        <w:rPr>
          <w:rFonts w:cs="Arial"/>
          <w:sz w:val="18"/>
          <w:szCs w:val="18"/>
        </w:rPr>
        <w:t>ajenas</w:t>
      </w:r>
      <w:r w:rsidRPr="000E513A">
        <w:rPr>
          <w:rFonts w:cs="Arial"/>
          <w:spacing w:val="45"/>
          <w:sz w:val="18"/>
          <w:szCs w:val="18"/>
        </w:rPr>
        <w:t xml:space="preserve"> </w:t>
      </w:r>
      <w:r w:rsidRPr="000E513A">
        <w:rPr>
          <w:rFonts w:cs="Arial"/>
          <w:sz w:val="18"/>
          <w:szCs w:val="18"/>
        </w:rPr>
        <w:t>a</w:t>
      </w:r>
      <w:r w:rsidRPr="000E513A">
        <w:rPr>
          <w:rFonts w:cs="Arial"/>
          <w:spacing w:val="44"/>
          <w:sz w:val="18"/>
          <w:szCs w:val="18"/>
        </w:rPr>
        <w:t xml:space="preserve"> </w:t>
      </w:r>
      <w:r w:rsidRPr="000E513A">
        <w:rPr>
          <w:rFonts w:cs="Arial"/>
          <w:sz w:val="18"/>
          <w:szCs w:val="18"/>
        </w:rPr>
        <w:t>CompraINE</w:t>
      </w:r>
      <w:r w:rsidRPr="000E513A">
        <w:rPr>
          <w:rFonts w:cs="Arial"/>
          <w:spacing w:val="44"/>
          <w:sz w:val="18"/>
          <w:szCs w:val="18"/>
        </w:rPr>
        <w:t xml:space="preserve"> </w:t>
      </w:r>
      <w:r w:rsidRPr="000E513A">
        <w:rPr>
          <w:rFonts w:cs="Arial"/>
          <w:sz w:val="18"/>
          <w:szCs w:val="18"/>
        </w:rPr>
        <w:t>o</w:t>
      </w:r>
      <w:r w:rsidRPr="000E513A">
        <w:rPr>
          <w:rFonts w:cs="Arial"/>
          <w:spacing w:val="44"/>
          <w:sz w:val="18"/>
          <w:szCs w:val="18"/>
        </w:rPr>
        <w:t xml:space="preserve"> </w:t>
      </w:r>
      <w:r w:rsidRPr="000E513A">
        <w:rPr>
          <w:rFonts w:cs="Arial"/>
          <w:sz w:val="18"/>
          <w:szCs w:val="18"/>
        </w:rPr>
        <w:t>al</w:t>
      </w:r>
      <w:r w:rsidRPr="000E513A">
        <w:rPr>
          <w:rFonts w:cs="Arial"/>
          <w:spacing w:val="41"/>
          <w:sz w:val="18"/>
          <w:szCs w:val="18"/>
        </w:rPr>
        <w:t xml:space="preserve"> </w:t>
      </w:r>
      <w:r w:rsidRPr="000E513A">
        <w:rPr>
          <w:rFonts w:cs="Arial"/>
          <w:sz w:val="18"/>
          <w:szCs w:val="18"/>
        </w:rPr>
        <w:t>Operador</w:t>
      </w:r>
      <w:r w:rsidRPr="000E513A">
        <w:rPr>
          <w:rFonts w:cs="Arial"/>
          <w:spacing w:val="41"/>
          <w:sz w:val="18"/>
          <w:szCs w:val="18"/>
        </w:rPr>
        <w:t xml:space="preserve"> </w:t>
      </w:r>
      <w:r w:rsidRPr="000E513A">
        <w:rPr>
          <w:rFonts w:cs="Arial"/>
          <w:sz w:val="18"/>
          <w:szCs w:val="18"/>
        </w:rPr>
        <w:t>no</w:t>
      </w:r>
      <w:r w:rsidRPr="000E513A">
        <w:rPr>
          <w:rFonts w:cs="Arial"/>
          <w:spacing w:val="42"/>
          <w:sz w:val="18"/>
          <w:szCs w:val="18"/>
        </w:rPr>
        <w:t xml:space="preserve"> </w:t>
      </w:r>
      <w:r w:rsidRPr="000E513A">
        <w:rPr>
          <w:rFonts w:cs="Arial"/>
          <w:sz w:val="18"/>
          <w:szCs w:val="18"/>
        </w:rPr>
        <w:t>sea</w:t>
      </w:r>
      <w:r w:rsidRPr="000E513A">
        <w:rPr>
          <w:rFonts w:cs="Arial"/>
          <w:spacing w:val="42"/>
          <w:sz w:val="18"/>
          <w:szCs w:val="18"/>
        </w:rPr>
        <w:t xml:space="preserve"> </w:t>
      </w:r>
      <w:r w:rsidRPr="000E513A">
        <w:rPr>
          <w:rFonts w:cs="Arial"/>
          <w:sz w:val="18"/>
          <w:szCs w:val="18"/>
        </w:rPr>
        <w:t>posible iniciar o continuar con el acto de presentación o apertura de proposiciones,</w:t>
      </w:r>
      <w:r w:rsidRPr="000E513A">
        <w:rPr>
          <w:rFonts w:cs="Arial"/>
          <w:spacing w:val="27"/>
          <w:sz w:val="18"/>
          <w:szCs w:val="18"/>
        </w:rPr>
        <w:t xml:space="preserve"> </w:t>
      </w:r>
      <w:r w:rsidRPr="000E513A">
        <w:rPr>
          <w:rFonts w:cs="Arial"/>
          <w:sz w:val="18"/>
          <w:szCs w:val="18"/>
        </w:rPr>
        <w:t>el mismo se podrá suspender de manera fundada y motivada, hasta en tanto</w:t>
      </w:r>
      <w:r w:rsidRPr="000E513A">
        <w:rPr>
          <w:rFonts w:cs="Arial"/>
          <w:spacing w:val="23"/>
          <w:sz w:val="18"/>
          <w:szCs w:val="18"/>
        </w:rPr>
        <w:t xml:space="preserve"> </w:t>
      </w:r>
      <w:r w:rsidRPr="000E513A">
        <w:rPr>
          <w:rFonts w:cs="Arial"/>
          <w:sz w:val="18"/>
          <w:szCs w:val="18"/>
        </w:rPr>
        <w:t>se restablezcan las condiciones para su inicio o reanudación. Para tal efecto,</w:t>
      </w:r>
      <w:r w:rsidRPr="000E513A">
        <w:rPr>
          <w:rFonts w:cs="Arial"/>
          <w:spacing w:val="14"/>
          <w:sz w:val="18"/>
          <w:szCs w:val="18"/>
        </w:rPr>
        <w:t xml:space="preserve"> </w:t>
      </w:r>
      <w:r w:rsidRPr="000E513A">
        <w:rPr>
          <w:rFonts w:cs="Arial"/>
          <w:sz w:val="18"/>
          <w:szCs w:val="18"/>
        </w:rPr>
        <w:t>el Operador difundirá en CompraINE la fecha y hora en la que iniciará o se reanudará el</w:t>
      </w:r>
      <w:r w:rsidRPr="000E513A">
        <w:rPr>
          <w:rFonts w:cs="Arial"/>
          <w:spacing w:val="-6"/>
          <w:sz w:val="18"/>
          <w:szCs w:val="18"/>
        </w:rPr>
        <w:t xml:space="preserve"> </w:t>
      </w:r>
      <w:r w:rsidRPr="000E513A">
        <w:rPr>
          <w:rFonts w:cs="Arial"/>
          <w:sz w:val="18"/>
          <w:szCs w:val="18"/>
        </w:rPr>
        <w:t>acto.</w:t>
      </w:r>
    </w:p>
    <w:p w14:paraId="409551A0" w14:textId="77777777" w:rsidR="008A70CC" w:rsidRPr="007B7A19" w:rsidRDefault="008A70CC" w:rsidP="008A70CC">
      <w:pPr>
        <w:spacing w:before="1"/>
        <w:rPr>
          <w:rFonts w:ascii="Arial" w:eastAsia="Arial" w:hAnsi="Arial" w:cs="Arial"/>
          <w:sz w:val="14"/>
          <w:szCs w:val="14"/>
        </w:rPr>
      </w:pPr>
    </w:p>
    <w:p w14:paraId="3B694A8E" w14:textId="77777777" w:rsidR="008A70CC" w:rsidRPr="000E513A" w:rsidRDefault="008A70CC" w:rsidP="008479EA">
      <w:pPr>
        <w:pStyle w:val="Prrafodelista"/>
        <w:numPr>
          <w:ilvl w:val="0"/>
          <w:numId w:val="87"/>
        </w:numPr>
        <w:tabs>
          <w:tab w:val="left" w:pos="798"/>
        </w:tabs>
        <w:ind w:right="118" w:firstLine="288"/>
        <w:contextualSpacing w:val="0"/>
        <w:jc w:val="both"/>
        <w:rPr>
          <w:rFonts w:ascii="Arial" w:eastAsia="Arial" w:hAnsi="Arial" w:cs="Arial"/>
          <w:sz w:val="18"/>
          <w:szCs w:val="18"/>
        </w:rPr>
      </w:pPr>
      <w:r w:rsidRPr="000E513A">
        <w:rPr>
          <w:rFonts w:ascii="Arial" w:hAnsi="Arial" w:cs="Arial"/>
          <w:sz w:val="18"/>
          <w:szCs w:val="18"/>
        </w:rPr>
        <w:t>La Firma Electrónica Avanzada sustituirá la firma autógrafa de los</w:t>
      </w:r>
      <w:r w:rsidRPr="000E513A">
        <w:rPr>
          <w:rFonts w:ascii="Arial" w:hAnsi="Arial" w:cs="Arial"/>
          <w:spacing w:val="43"/>
          <w:sz w:val="18"/>
          <w:szCs w:val="18"/>
        </w:rPr>
        <w:t xml:space="preserve"> </w:t>
      </w:r>
      <w:r w:rsidRPr="000E513A">
        <w:rPr>
          <w:rFonts w:ascii="Arial" w:hAnsi="Arial" w:cs="Arial"/>
          <w:sz w:val="18"/>
          <w:szCs w:val="18"/>
        </w:rPr>
        <w:t xml:space="preserve">licitantes, proveedores, contratistas, y producirá los mismos efectos que </w:t>
      </w:r>
      <w:r w:rsidRPr="000E513A">
        <w:rPr>
          <w:rFonts w:ascii="Arial" w:hAnsi="Arial" w:cs="Arial"/>
          <w:spacing w:val="2"/>
          <w:sz w:val="18"/>
          <w:szCs w:val="18"/>
        </w:rPr>
        <w:t xml:space="preserve">las </w:t>
      </w:r>
      <w:r w:rsidRPr="000E513A">
        <w:rPr>
          <w:rFonts w:ascii="Arial" w:hAnsi="Arial" w:cs="Arial"/>
          <w:sz w:val="18"/>
          <w:szCs w:val="18"/>
        </w:rPr>
        <w:t>leyes otorgan</w:t>
      </w:r>
      <w:r w:rsidRPr="000E513A">
        <w:rPr>
          <w:rFonts w:ascii="Arial" w:hAnsi="Arial" w:cs="Arial"/>
          <w:spacing w:val="1"/>
          <w:sz w:val="18"/>
          <w:szCs w:val="18"/>
        </w:rPr>
        <w:t xml:space="preserve"> </w:t>
      </w:r>
      <w:r w:rsidRPr="000E513A">
        <w:rPr>
          <w:rFonts w:ascii="Arial" w:hAnsi="Arial" w:cs="Arial"/>
          <w:sz w:val="18"/>
          <w:szCs w:val="18"/>
        </w:rPr>
        <w:t>a los</w:t>
      </w:r>
      <w:r w:rsidRPr="000E513A">
        <w:rPr>
          <w:rFonts w:ascii="Arial" w:hAnsi="Arial" w:cs="Arial"/>
          <w:spacing w:val="33"/>
          <w:sz w:val="18"/>
          <w:szCs w:val="18"/>
        </w:rPr>
        <w:t xml:space="preserve"> </w:t>
      </w:r>
      <w:r w:rsidRPr="000E513A">
        <w:rPr>
          <w:rFonts w:ascii="Arial" w:hAnsi="Arial" w:cs="Arial"/>
          <w:sz w:val="18"/>
          <w:szCs w:val="18"/>
        </w:rPr>
        <w:t>documentos</w:t>
      </w:r>
      <w:r w:rsidRPr="000E513A">
        <w:rPr>
          <w:rFonts w:ascii="Arial" w:hAnsi="Arial" w:cs="Arial"/>
          <w:spacing w:val="28"/>
          <w:sz w:val="18"/>
          <w:szCs w:val="18"/>
        </w:rPr>
        <w:t xml:space="preserve"> </w:t>
      </w:r>
      <w:r w:rsidRPr="000E513A">
        <w:rPr>
          <w:rFonts w:ascii="Arial" w:hAnsi="Arial" w:cs="Arial"/>
          <w:sz w:val="18"/>
          <w:szCs w:val="18"/>
        </w:rPr>
        <w:t>firmados</w:t>
      </w:r>
      <w:r w:rsidRPr="000E513A">
        <w:rPr>
          <w:rFonts w:ascii="Arial" w:hAnsi="Arial" w:cs="Arial"/>
          <w:spacing w:val="32"/>
          <w:sz w:val="18"/>
          <w:szCs w:val="18"/>
        </w:rPr>
        <w:t xml:space="preserve"> </w:t>
      </w:r>
      <w:r w:rsidRPr="000E513A">
        <w:rPr>
          <w:rFonts w:ascii="Arial" w:hAnsi="Arial" w:cs="Arial"/>
          <w:sz w:val="18"/>
          <w:szCs w:val="18"/>
        </w:rPr>
        <w:t>autógrafamente</w:t>
      </w:r>
      <w:r w:rsidRPr="000E513A">
        <w:rPr>
          <w:rFonts w:ascii="Arial" w:hAnsi="Arial" w:cs="Arial"/>
          <w:spacing w:val="33"/>
          <w:sz w:val="18"/>
          <w:szCs w:val="18"/>
        </w:rPr>
        <w:t xml:space="preserve"> </w:t>
      </w:r>
      <w:r w:rsidRPr="000E513A">
        <w:rPr>
          <w:rFonts w:ascii="Arial" w:hAnsi="Arial" w:cs="Arial"/>
          <w:sz w:val="18"/>
          <w:szCs w:val="18"/>
        </w:rPr>
        <w:t>y,</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consecuencia,</w:t>
      </w:r>
      <w:r w:rsidRPr="000E513A">
        <w:rPr>
          <w:rFonts w:ascii="Arial" w:hAnsi="Arial" w:cs="Arial"/>
          <w:spacing w:val="33"/>
          <w:sz w:val="18"/>
          <w:szCs w:val="18"/>
        </w:rPr>
        <w:t xml:space="preserve"> </w:t>
      </w:r>
      <w:r w:rsidRPr="000E513A">
        <w:rPr>
          <w:rFonts w:ascii="Arial" w:hAnsi="Arial" w:cs="Arial"/>
          <w:sz w:val="18"/>
          <w:szCs w:val="18"/>
        </w:rPr>
        <w:t>tendrán</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2"/>
          <w:sz w:val="18"/>
          <w:szCs w:val="18"/>
        </w:rPr>
        <w:t xml:space="preserve"> </w:t>
      </w:r>
      <w:r w:rsidRPr="000E513A">
        <w:rPr>
          <w:rFonts w:ascii="Arial" w:hAnsi="Arial" w:cs="Arial"/>
          <w:sz w:val="18"/>
          <w:szCs w:val="18"/>
        </w:rPr>
        <w:t>mismo valor</w:t>
      </w:r>
      <w:r w:rsidRPr="000E513A">
        <w:rPr>
          <w:rFonts w:ascii="Arial" w:hAnsi="Arial" w:cs="Arial"/>
          <w:spacing w:val="-1"/>
          <w:sz w:val="18"/>
          <w:szCs w:val="18"/>
        </w:rPr>
        <w:t xml:space="preserve"> </w:t>
      </w:r>
      <w:r w:rsidRPr="000E513A">
        <w:rPr>
          <w:rFonts w:ascii="Arial" w:hAnsi="Arial" w:cs="Arial"/>
          <w:sz w:val="18"/>
          <w:szCs w:val="18"/>
        </w:rPr>
        <w:t>probatorio.</w:t>
      </w:r>
    </w:p>
    <w:p w14:paraId="515E04D9" w14:textId="77777777" w:rsidR="008A70CC" w:rsidRPr="007B7A19" w:rsidRDefault="008A70CC" w:rsidP="008A70CC">
      <w:pPr>
        <w:rPr>
          <w:rFonts w:ascii="Arial" w:eastAsia="Arial" w:hAnsi="Arial" w:cs="Arial"/>
          <w:sz w:val="14"/>
          <w:szCs w:val="14"/>
        </w:rPr>
      </w:pPr>
    </w:p>
    <w:p w14:paraId="1EECDBD1" w14:textId="77777777" w:rsidR="008A70CC" w:rsidRPr="000E513A" w:rsidRDefault="008A70CC" w:rsidP="008A70CC">
      <w:pPr>
        <w:pStyle w:val="Textoindependiente"/>
        <w:ind w:right="118"/>
        <w:rPr>
          <w:rFonts w:cs="Arial"/>
          <w:sz w:val="18"/>
          <w:szCs w:val="18"/>
        </w:rPr>
      </w:pPr>
      <w:r w:rsidRPr="000E513A">
        <w:rPr>
          <w:rFonts w:cs="Arial"/>
          <w:sz w:val="18"/>
          <w:szCs w:val="18"/>
        </w:rPr>
        <w:t>Para</w:t>
      </w:r>
      <w:r w:rsidRPr="000E513A">
        <w:rPr>
          <w:rFonts w:cs="Arial"/>
          <w:spacing w:val="16"/>
          <w:sz w:val="18"/>
          <w:szCs w:val="18"/>
        </w:rPr>
        <w:t xml:space="preserve"> </w:t>
      </w:r>
      <w:r w:rsidRPr="000E513A">
        <w:rPr>
          <w:rFonts w:cs="Arial"/>
          <w:sz w:val="18"/>
          <w:szCs w:val="18"/>
        </w:rPr>
        <w:t>efecto</w:t>
      </w:r>
      <w:r w:rsidRPr="000E513A">
        <w:rPr>
          <w:rFonts w:cs="Arial"/>
          <w:spacing w:val="15"/>
          <w:sz w:val="18"/>
          <w:szCs w:val="18"/>
        </w:rPr>
        <w:t xml:space="preserve"> </w:t>
      </w:r>
      <w:r w:rsidRPr="000E513A">
        <w:rPr>
          <w:rFonts w:cs="Arial"/>
          <w:sz w:val="18"/>
          <w:szCs w:val="18"/>
        </w:rPr>
        <w:t>del</w:t>
      </w:r>
      <w:r w:rsidRPr="000E513A">
        <w:rPr>
          <w:rFonts w:cs="Arial"/>
          <w:spacing w:val="15"/>
          <w:sz w:val="18"/>
          <w:szCs w:val="18"/>
        </w:rPr>
        <w:t xml:space="preserve"> </w:t>
      </w:r>
      <w:r w:rsidRPr="000E513A">
        <w:rPr>
          <w:rFonts w:cs="Arial"/>
          <w:sz w:val="18"/>
          <w:szCs w:val="18"/>
        </w:rPr>
        <w:t>párrafo</w:t>
      </w:r>
      <w:r w:rsidRPr="000E513A">
        <w:rPr>
          <w:rFonts w:cs="Arial"/>
          <w:spacing w:val="17"/>
          <w:sz w:val="18"/>
          <w:szCs w:val="18"/>
        </w:rPr>
        <w:t xml:space="preserve"> </w:t>
      </w:r>
      <w:r w:rsidRPr="000E513A">
        <w:rPr>
          <w:rFonts w:cs="Arial"/>
          <w:sz w:val="18"/>
          <w:szCs w:val="18"/>
        </w:rPr>
        <w:t>anterior,</w:t>
      </w:r>
      <w:r w:rsidRPr="000E513A">
        <w:rPr>
          <w:rFonts w:cs="Arial"/>
          <w:spacing w:val="16"/>
          <w:sz w:val="18"/>
          <w:szCs w:val="18"/>
        </w:rPr>
        <w:t xml:space="preserve"> </w:t>
      </w:r>
      <w:r w:rsidRPr="000E513A">
        <w:rPr>
          <w:rFonts w:cs="Arial"/>
          <w:sz w:val="18"/>
          <w:szCs w:val="18"/>
        </w:rPr>
        <w:t>en</w:t>
      </w:r>
      <w:r w:rsidRPr="000E513A">
        <w:rPr>
          <w:rFonts w:cs="Arial"/>
          <w:spacing w:val="17"/>
          <w:sz w:val="18"/>
          <w:szCs w:val="18"/>
        </w:rPr>
        <w:t xml:space="preserve"> </w:t>
      </w:r>
      <w:r w:rsidRPr="000E513A">
        <w:rPr>
          <w:rFonts w:cs="Arial"/>
          <w:sz w:val="18"/>
          <w:szCs w:val="18"/>
        </w:rPr>
        <w:t>caso</w:t>
      </w:r>
      <w:r w:rsidRPr="000E513A">
        <w:rPr>
          <w:rFonts w:cs="Arial"/>
          <w:spacing w:val="17"/>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que</w:t>
      </w:r>
      <w:r w:rsidRPr="000E513A">
        <w:rPr>
          <w:rFonts w:cs="Arial"/>
          <w:spacing w:val="17"/>
          <w:sz w:val="18"/>
          <w:szCs w:val="18"/>
        </w:rPr>
        <w:t xml:space="preserve"> </w:t>
      </w:r>
      <w:r w:rsidRPr="000E513A">
        <w:rPr>
          <w:rFonts w:cs="Arial"/>
          <w:sz w:val="18"/>
          <w:szCs w:val="18"/>
        </w:rPr>
        <w:t>un</w:t>
      </w:r>
      <w:r w:rsidRPr="000E513A">
        <w:rPr>
          <w:rFonts w:cs="Arial"/>
          <w:spacing w:val="17"/>
          <w:sz w:val="18"/>
          <w:szCs w:val="18"/>
        </w:rPr>
        <w:t xml:space="preserve"> </w:t>
      </w:r>
      <w:r w:rsidRPr="000E513A">
        <w:rPr>
          <w:rFonts w:cs="Arial"/>
          <w:sz w:val="18"/>
          <w:szCs w:val="18"/>
        </w:rPr>
        <w:t>licitante</w:t>
      </w:r>
      <w:r w:rsidRPr="000E513A">
        <w:rPr>
          <w:rFonts w:cs="Arial"/>
          <w:spacing w:val="17"/>
          <w:sz w:val="18"/>
          <w:szCs w:val="18"/>
        </w:rPr>
        <w:t xml:space="preserve"> </w:t>
      </w:r>
      <w:r w:rsidRPr="000E513A">
        <w:rPr>
          <w:rFonts w:cs="Arial"/>
          <w:sz w:val="18"/>
          <w:szCs w:val="18"/>
        </w:rPr>
        <w:t>envíe</w:t>
      </w:r>
      <w:r w:rsidRPr="000E513A">
        <w:rPr>
          <w:rFonts w:cs="Arial"/>
          <w:spacing w:val="17"/>
          <w:sz w:val="18"/>
          <w:szCs w:val="18"/>
        </w:rPr>
        <w:t xml:space="preserve"> </w:t>
      </w:r>
      <w:r w:rsidRPr="000E513A">
        <w:rPr>
          <w:rFonts w:cs="Arial"/>
          <w:sz w:val="18"/>
          <w:szCs w:val="18"/>
        </w:rPr>
        <w:t>su</w:t>
      </w:r>
      <w:r w:rsidRPr="000E513A">
        <w:rPr>
          <w:rFonts w:cs="Arial"/>
          <w:spacing w:val="17"/>
          <w:sz w:val="18"/>
          <w:szCs w:val="18"/>
        </w:rPr>
        <w:t xml:space="preserve"> </w:t>
      </w:r>
      <w:r w:rsidRPr="000E513A">
        <w:rPr>
          <w:rFonts w:cs="Arial"/>
          <w:sz w:val="18"/>
          <w:szCs w:val="18"/>
        </w:rPr>
        <w:t>proposición sin haber firmado los documentos que identifiquen su oferta técnica o</w:t>
      </w:r>
      <w:r w:rsidRPr="000E513A">
        <w:rPr>
          <w:rFonts w:cs="Arial"/>
          <w:spacing w:val="62"/>
          <w:sz w:val="18"/>
          <w:szCs w:val="18"/>
        </w:rPr>
        <w:t xml:space="preserve"> </w:t>
      </w:r>
      <w:r w:rsidRPr="000E513A">
        <w:rPr>
          <w:rFonts w:cs="Arial"/>
          <w:sz w:val="18"/>
          <w:szCs w:val="18"/>
        </w:rPr>
        <w:t>económica con una Firma Electrónica Avanzada, dicha proposición será desechada</w:t>
      </w:r>
      <w:r w:rsidRPr="000E513A">
        <w:rPr>
          <w:rFonts w:cs="Arial"/>
          <w:spacing w:val="43"/>
          <w:sz w:val="18"/>
          <w:szCs w:val="18"/>
        </w:rPr>
        <w:t xml:space="preserve"> </w:t>
      </w:r>
      <w:r w:rsidRPr="000E513A">
        <w:rPr>
          <w:rFonts w:cs="Arial"/>
          <w:sz w:val="18"/>
          <w:szCs w:val="18"/>
        </w:rPr>
        <w:t>de conformidad con la normativa en la</w:t>
      </w:r>
      <w:r w:rsidRPr="000E513A">
        <w:rPr>
          <w:rFonts w:cs="Arial"/>
          <w:spacing w:val="-19"/>
          <w:sz w:val="18"/>
          <w:szCs w:val="18"/>
        </w:rPr>
        <w:t xml:space="preserve"> </w:t>
      </w:r>
      <w:r w:rsidRPr="000E513A">
        <w:rPr>
          <w:rFonts w:cs="Arial"/>
          <w:sz w:val="18"/>
          <w:szCs w:val="18"/>
        </w:rPr>
        <w:t>materia.</w:t>
      </w:r>
    </w:p>
    <w:p w14:paraId="7FB99260" w14:textId="77777777" w:rsidR="008A70CC" w:rsidRPr="007B7A19" w:rsidRDefault="008A70CC" w:rsidP="008A70CC">
      <w:pPr>
        <w:rPr>
          <w:rFonts w:ascii="Arial" w:eastAsia="Arial" w:hAnsi="Arial" w:cs="Arial"/>
          <w:sz w:val="14"/>
          <w:szCs w:val="14"/>
        </w:rPr>
      </w:pPr>
    </w:p>
    <w:p w14:paraId="0D316896" w14:textId="77777777" w:rsidR="008A70CC" w:rsidRPr="000E513A" w:rsidRDefault="008A70CC" w:rsidP="008479EA">
      <w:pPr>
        <w:pStyle w:val="Prrafodelista"/>
        <w:numPr>
          <w:ilvl w:val="0"/>
          <w:numId w:val="87"/>
        </w:numPr>
        <w:tabs>
          <w:tab w:val="left" w:pos="930"/>
        </w:tabs>
        <w:ind w:left="0" w:right="119" w:firstLine="390"/>
        <w:contextualSpacing w:val="0"/>
        <w:jc w:val="both"/>
        <w:rPr>
          <w:rFonts w:ascii="Arial" w:eastAsia="Arial" w:hAnsi="Arial" w:cs="Arial"/>
          <w:sz w:val="18"/>
          <w:szCs w:val="18"/>
        </w:rPr>
      </w:pPr>
      <w:r w:rsidRPr="000E513A">
        <w:rPr>
          <w:rFonts w:ascii="Arial" w:hAnsi="Arial" w:cs="Arial"/>
          <w:sz w:val="18"/>
          <w:szCs w:val="18"/>
        </w:rPr>
        <w:t>Los licitantes nacionales que participen en los procedimientos</w:t>
      </w:r>
      <w:r w:rsidRPr="000E513A">
        <w:rPr>
          <w:rFonts w:ascii="Arial" w:hAnsi="Arial" w:cs="Arial"/>
          <w:spacing w:val="9"/>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2"/>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w:t>
      </w:r>
      <w:r w:rsidRPr="000E513A">
        <w:rPr>
          <w:rFonts w:ascii="Arial" w:hAnsi="Arial" w:cs="Arial"/>
          <w:spacing w:val="57"/>
          <w:sz w:val="18"/>
          <w:szCs w:val="18"/>
        </w:rPr>
        <w:t xml:space="preserve"> </w:t>
      </w:r>
      <w:r w:rsidRPr="000E513A">
        <w:rPr>
          <w:rFonts w:ascii="Arial" w:hAnsi="Arial" w:cs="Arial"/>
          <w:sz w:val="18"/>
          <w:szCs w:val="18"/>
        </w:rPr>
        <w:t>su</w:t>
      </w:r>
      <w:r w:rsidRPr="000E513A">
        <w:rPr>
          <w:rFonts w:ascii="Arial" w:hAnsi="Arial" w:cs="Arial"/>
          <w:spacing w:val="55"/>
          <w:sz w:val="18"/>
          <w:szCs w:val="18"/>
        </w:rPr>
        <w:t xml:space="preserve"> </w:t>
      </w:r>
      <w:r w:rsidRPr="000E513A">
        <w:rPr>
          <w:rFonts w:ascii="Arial" w:hAnsi="Arial" w:cs="Arial"/>
          <w:sz w:val="18"/>
          <w:szCs w:val="18"/>
        </w:rPr>
        <w:t>proposición,</w:t>
      </w:r>
      <w:r w:rsidRPr="000E513A">
        <w:rPr>
          <w:rFonts w:ascii="Arial" w:hAnsi="Arial" w:cs="Arial"/>
          <w:spacing w:val="55"/>
          <w:sz w:val="18"/>
          <w:szCs w:val="18"/>
        </w:rPr>
        <w:t xml:space="preserve"> </w:t>
      </w:r>
      <w:r w:rsidRPr="000E513A">
        <w:rPr>
          <w:rFonts w:ascii="Arial" w:hAnsi="Arial" w:cs="Arial"/>
          <w:sz w:val="18"/>
          <w:szCs w:val="18"/>
        </w:rPr>
        <w:t>haciendo</w:t>
      </w:r>
      <w:r w:rsidRPr="000E513A">
        <w:rPr>
          <w:rFonts w:ascii="Arial" w:hAnsi="Arial" w:cs="Arial"/>
          <w:spacing w:val="56"/>
          <w:sz w:val="18"/>
          <w:szCs w:val="18"/>
        </w:rPr>
        <w:t xml:space="preserve"> </w:t>
      </w:r>
      <w:r w:rsidRPr="000E513A">
        <w:rPr>
          <w:rFonts w:ascii="Arial" w:hAnsi="Arial" w:cs="Arial"/>
          <w:sz w:val="18"/>
          <w:szCs w:val="18"/>
        </w:rPr>
        <w:t>uso</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la</w:t>
      </w:r>
      <w:r w:rsidRPr="000E513A">
        <w:rPr>
          <w:rFonts w:ascii="Arial" w:hAnsi="Arial" w:cs="Arial"/>
          <w:spacing w:val="58"/>
          <w:sz w:val="18"/>
          <w:szCs w:val="18"/>
        </w:rPr>
        <w:t xml:space="preserve"> </w:t>
      </w:r>
      <w:r w:rsidRPr="000E513A">
        <w:rPr>
          <w:rFonts w:ascii="Arial" w:hAnsi="Arial" w:cs="Arial"/>
          <w:sz w:val="18"/>
          <w:szCs w:val="18"/>
        </w:rPr>
        <w:t>Firma</w:t>
      </w:r>
      <w:r w:rsidRPr="000E513A">
        <w:rPr>
          <w:rFonts w:ascii="Arial" w:hAnsi="Arial" w:cs="Arial"/>
          <w:spacing w:val="58"/>
          <w:sz w:val="18"/>
          <w:szCs w:val="18"/>
        </w:rPr>
        <w:t xml:space="preserve"> </w:t>
      </w:r>
      <w:r w:rsidRPr="000E513A">
        <w:rPr>
          <w:rFonts w:ascii="Arial" w:hAnsi="Arial" w:cs="Arial"/>
          <w:sz w:val="18"/>
          <w:szCs w:val="18"/>
        </w:rPr>
        <w:t>Electrónica</w:t>
      </w:r>
      <w:r w:rsidRPr="000E513A">
        <w:rPr>
          <w:rFonts w:ascii="Arial" w:hAnsi="Arial" w:cs="Arial"/>
          <w:spacing w:val="55"/>
          <w:sz w:val="18"/>
          <w:szCs w:val="18"/>
        </w:rPr>
        <w:t xml:space="preserve"> </w:t>
      </w:r>
      <w:r w:rsidRPr="000E513A">
        <w:rPr>
          <w:rFonts w:ascii="Arial" w:hAnsi="Arial" w:cs="Arial"/>
          <w:sz w:val="18"/>
          <w:szCs w:val="18"/>
        </w:rPr>
        <w:t>Avanzada</w:t>
      </w:r>
      <w:r w:rsidRPr="000E513A">
        <w:rPr>
          <w:rFonts w:ascii="Arial" w:hAnsi="Arial" w:cs="Arial"/>
          <w:spacing w:val="55"/>
          <w:sz w:val="18"/>
          <w:szCs w:val="18"/>
        </w:rPr>
        <w:t xml:space="preserve"> </w:t>
      </w:r>
      <w:r w:rsidRPr="000E513A">
        <w:rPr>
          <w:rFonts w:ascii="Arial" w:hAnsi="Arial" w:cs="Arial"/>
          <w:sz w:val="18"/>
          <w:szCs w:val="18"/>
        </w:rPr>
        <w:t>del Servicio de Administración Tributaria o en su caso la emitida por el</w:t>
      </w:r>
      <w:r w:rsidRPr="000E513A">
        <w:rPr>
          <w:rFonts w:ascii="Arial" w:hAnsi="Arial" w:cs="Arial"/>
          <w:spacing w:val="-12"/>
          <w:sz w:val="18"/>
          <w:szCs w:val="18"/>
        </w:rPr>
        <w:t xml:space="preserve"> </w:t>
      </w:r>
      <w:r w:rsidRPr="000E513A">
        <w:rPr>
          <w:rFonts w:ascii="Arial" w:hAnsi="Arial" w:cs="Arial"/>
          <w:sz w:val="18"/>
          <w:szCs w:val="18"/>
        </w:rPr>
        <w:t>INE.</w:t>
      </w:r>
    </w:p>
    <w:p w14:paraId="3B85F1C6" w14:textId="77777777" w:rsidR="008A70CC" w:rsidRPr="007B7A19" w:rsidRDefault="008A70CC" w:rsidP="008A70CC">
      <w:pPr>
        <w:ind w:firstLine="390"/>
        <w:rPr>
          <w:rFonts w:ascii="Arial" w:eastAsia="Arial" w:hAnsi="Arial" w:cs="Arial"/>
          <w:sz w:val="14"/>
          <w:szCs w:val="14"/>
        </w:rPr>
      </w:pPr>
    </w:p>
    <w:p w14:paraId="1C990403" w14:textId="77777777" w:rsidR="008A70CC" w:rsidRPr="000E513A" w:rsidRDefault="008A70CC" w:rsidP="008479EA">
      <w:pPr>
        <w:pStyle w:val="Prrafodelista"/>
        <w:numPr>
          <w:ilvl w:val="0"/>
          <w:numId w:val="87"/>
        </w:numPr>
        <w:tabs>
          <w:tab w:val="left" w:pos="926"/>
        </w:tabs>
        <w:ind w:left="0" w:right="117" w:firstLine="390"/>
        <w:contextualSpacing w:val="0"/>
        <w:jc w:val="both"/>
        <w:rPr>
          <w:rFonts w:ascii="Arial" w:eastAsia="Arial" w:hAnsi="Arial" w:cs="Arial"/>
          <w:sz w:val="18"/>
          <w:szCs w:val="18"/>
        </w:rPr>
      </w:pPr>
      <w:r w:rsidRPr="000E513A">
        <w:rPr>
          <w:rFonts w:ascii="Arial" w:hAnsi="Arial" w:cs="Arial"/>
          <w:sz w:val="18"/>
          <w:szCs w:val="18"/>
        </w:rPr>
        <w:t>Los licitantes extranjeros que participen en los procedimientos</w:t>
      </w:r>
      <w:r w:rsidRPr="000E513A">
        <w:rPr>
          <w:rFonts w:ascii="Arial" w:hAnsi="Arial" w:cs="Arial"/>
          <w:spacing w:val="38"/>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4"/>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 su proposición haciendo uso de la firma electrónica del INE en</w:t>
      </w:r>
      <w:r w:rsidRPr="000E513A">
        <w:rPr>
          <w:rFonts w:ascii="Arial" w:hAnsi="Arial" w:cs="Arial"/>
          <w:spacing w:val="22"/>
          <w:sz w:val="18"/>
          <w:szCs w:val="18"/>
        </w:rPr>
        <w:t xml:space="preserve"> </w:t>
      </w:r>
      <w:r w:rsidRPr="000E513A">
        <w:rPr>
          <w:rFonts w:ascii="Arial" w:hAnsi="Arial" w:cs="Arial"/>
          <w:sz w:val="18"/>
          <w:szCs w:val="18"/>
        </w:rPr>
        <w:t>términos de su</w:t>
      </w:r>
      <w:r w:rsidRPr="000E513A">
        <w:rPr>
          <w:rFonts w:ascii="Arial" w:hAnsi="Arial" w:cs="Arial"/>
          <w:spacing w:val="-1"/>
          <w:sz w:val="18"/>
          <w:szCs w:val="18"/>
        </w:rPr>
        <w:t xml:space="preserve"> </w:t>
      </w:r>
      <w:r w:rsidRPr="000E513A">
        <w:rPr>
          <w:rFonts w:ascii="Arial" w:hAnsi="Arial" w:cs="Arial"/>
          <w:sz w:val="18"/>
          <w:szCs w:val="18"/>
        </w:rPr>
        <w:t>normativa.</w:t>
      </w:r>
    </w:p>
    <w:p w14:paraId="353B9AB7" w14:textId="77777777" w:rsidR="008A70CC" w:rsidRPr="007B7A19" w:rsidRDefault="008A70CC" w:rsidP="008A70CC">
      <w:pPr>
        <w:ind w:firstLine="390"/>
        <w:rPr>
          <w:rFonts w:ascii="Arial" w:eastAsia="Arial" w:hAnsi="Arial" w:cs="Arial"/>
          <w:sz w:val="14"/>
          <w:szCs w:val="14"/>
        </w:rPr>
      </w:pPr>
    </w:p>
    <w:p w14:paraId="4AAB3E17" w14:textId="77777777" w:rsidR="008A70CC" w:rsidRPr="000E513A" w:rsidRDefault="008A70CC" w:rsidP="008479EA">
      <w:pPr>
        <w:pStyle w:val="Prrafodelista"/>
        <w:numPr>
          <w:ilvl w:val="0"/>
          <w:numId w:val="87"/>
        </w:numPr>
        <w:tabs>
          <w:tab w:val="left" w:pos="839"/>
        </w:tabs>
        <w:ind w:left="0" w:right="117" w:firstLine="390"/>
        <w:contextualSpacing w:val="0"/>
        <w:jc w:val="both"/>
        <w:rPr>
          <w:rFonts w:ascii="Arial" w:eastAsia="Arial" w:hAnsi="Arial" w:cs="Arial"/>
          <w:sz w:val="18"/>
          <w:szCs w:val="18"/>
        </w:rPr>
      </w:pP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CompraINE</w:t>
      </w:r>
      <w:r w:rsidRPr="000E513A">
        <w:rPr>
          <w:rFonts w:ascii="Arial" w:hAnsi="Arial" w:cs="Arial"/>
          <w:spacing w:val="44"/>
          <w:sz w:val="18"/>
          <w:szCs w:val="18"/>
        </w:rPr>
        <w:t xml:space="preserve"> </w:t>
      </w:r>
      <w:r w:rsidRPr="000E513A">
        <w:rPr>
          <w:rFonts w:ascii="Arial" w:hAnsi="Arial" w:cs="Arial"/>
          <w:sz w:val="18"/>
          <w:szCs w:val="18"/>
        </w:rPr>
        <w:t>verificará</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estado</w:t>
      </w:r>
      <w:r w:rsidRPr="000E513A">
        <w:rPr>
          <w:rFonts w:ascii="Arial" w:hAnsi="Arial" w:cs="Arial"/>
          <w:spacing w:val="42"/>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encuentre</w:t>
      </w:r>
      <w:r w:rsidRPr="000E513A">
        <w:rPr>
          <w:rFonts w:ascii="Arial" w:hAnsi="Arial" w:cs="Arial"/>
          <w:spacing w:val="51"/>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Certificado Digital que se vaya a utilizar por el licitante.</w:t>
      </w:r>
    </w:p>
    <w:p w14:paraId="2679C981" w14:textId="77777777" w:rsidR="008A70CC" w:rsidRPr="007B7A19" w:rsidRDefault="008A70CC" w:rsidP="008A70CC">
      <w:pPr>
        <w:spacing w:before="1"/>
        <w:rPr>
          <w:rFonts w:ascii="Arial" w:eastAsia="Arial" w:hAnsi="Arial" w:cs="Arial"/>
          <w:sz w:val="14"/>
          <w:szCs w:val="14"/>
        </w:rPr>
      </w:pPr>
    </w:p>
    <w:p w14:paraId="293428D7" w14:textId="77777777" w:rsidR="008A70CC" w:rsidRPr="000E513A" w:rsidRDefault="008A70CC" w:rsidP="008A70CC">
      <w:pPr>
        <w:pStyle w:val="Textoindependiente"/>
        <w:ind w:right="118"/>
        <w:rPr>
          <w:rFonts w:cs="Arial"/>
          <w:sz w:val="18"/>
          <w:szCs w:val="18"/>
        </w:rPr>
      </w:pPr>
      <w:r w:rsidRPr="000E513A">
        <w:rPr>
          <w:rFonts w:cs="Arial"/>
          <w:sz w:val="18"/>
          <w:szCs w:val="18"/>
        </w:rPr>
        <w:t>El</w:t>
      </w:r>
      <w:r w:rsidRPr="000E513A">
        <w:rPr>
          <w:rFonts w:cs="Arial"/>
          <w:spacing w:val="21"/>
          <w:sz w:val="18"/>
          <w:szCs w:val="18"/>
        </w:rPr>
        <w:t xml:space="preserve"> </w:t>
      </w:r>
      <w:r w:rsidRPr="000E513A">
        <w:rPr>
          <w:rFonts w:cs="Arial"/>
          <w:sz w:val="18"/>
          <w:szCs w:val="18"/>
        </w:rPr>
        <w:t>resumen</w:t>
      </w:r>
      <w:r w:rsidRPr="000E513A">
        <w:rPr>
          <w:rFonts w:cs="Arial"/>
          <w:spacing w:val="20"/>
          <w:sz w:val="18"/>
          <w:szCs w:val="18"/>
        </w:rPr>
        <w:t xml:space="preserve"> </w:t>
      </w:r>
      <w:r w:rsidRPr="000E513A">
        <w:rPr>
          <w:rFonts w:cs="Arial"/>
          <w:sz w:val="18"/>
          <w:szCs w:val="18"/>
        </w:rPr>
        <w:t>que</w:t>
      </w:r>
      <w:r w:rsidRPr="000E513A">
        <w:rPr>
          <w:rFonts w:cs="Arial"/>
          <w:spacing w:val="21"/>
          <w:sz w:val="18"/>
          <w:szCs w:val="18"/>
        </w:rPr>
        <w:t xml:space="preserve"> </w:t>
      </w:r>
      <w:r w:rsidRPr="000E513A">
        <w:rPr>
          <w:rFonts w:cs="Arial"/>
          <w:sz w:val="18"/>
          <w:szCs w:val="18"/>
        </w:rPr>
        <w:t>genere</w:t>
      </w:r>
      <w:r w:rsidRPr="000E513A">
        <w:rPr>
          <w:rFonts w:cs="Arial"/>
          <w:spacing w:val="21"/>
          <w:sz w:val="18"/>
          <w:szCs w:val="18"/>
        </w:rPr>
        <w:t xml:space="preserve"> </w:t>
      </w:r>
      <w:r w:rsidRPr="000E513A">
        <w:rPr>
          <w:rFonts w:cs="Arial"/>
          <w:sz w:val="18"/>
          <w:szCs w:val="18"/>
        </w:rPr>
        <w:t>el</w:t>
      </w:r>
      <w:r w:rsidRPr="000E513A">
        <w:rPr>
          <w:rFonts w:cs="Arial"/>
          <w:spacing w:val="21"/>
          <w:sz w:val="18"/>
          <w:szCs w:val="18"/>
        </w:rPr>
        <w:t xml:space="preserve"> </w:t>
      </w:r>
      <w:r w:rsidRPr="000E513A">
        <w:rPr>
          <w:rFonts w:cs="Arial"/>
          <w:sz w:val="18"/>
          <w:szCs w:val="18"/>
        </w:rPr>
        <w:t>sistema</w:t>
      </w:r>
      <w:r w:rsidRPr="000E513A">
        <w:rPr>
          <w:rFonts w:cs="Arial"/>
          <w:spacing w:val="21"/>
          <w:sz w:val="18"/>
          <w:szCs w:val="18"/>
        </w:rPr>
        <w:t xml:space="preserve"> </w:t>
      </w:r>
      <w:r w:rsidRPr="000E513A">
        <w:rPr>
          <w:rFonts w:cs="Arial"/>
          <w:sz w:val="18"/>
          <w:szCs w:val="18"/>
        </w:rPr>
        <w:t>consistirá</w:t>
      </w:r>
      <w:r w:rsidRPr="000E513A">
        <w:rPr>
          <w:rFonts w:cs="Arial"/>
          <w:spacing w:val="21"/>
          <w:sz w:val="18"/>
          <w:szCs w:val="18"/>
        </w:rPr>
        <w:t xml:space="preserve"> </w:t>
      </w:r>
      <w:r w:rsidRPr="000E513A">
        <w:rPr>
          <w:rFonts w:cs="Arial"/>
          <w:sz w:val="18"/>
          <w:szCs w:val="18"/>
        </w:rPr>
        <w:t>en</w:t>
      </w:r>
      <w:r w:rsidRPr="000E513A">
        <w:rPr>
          <w:rFonts w:cs="Arial"/>
          <w:spacing w:val="21"/>
          <w:sz w:val="18"/>
          <w:szCs w:val="18"/>
        </w:rPr>
        <w:t xml:space="preserve"> </w:t>
      </w:r>
      <w:r w:rsidRPr="000E513A">
        <w:rPr>
          <w:rFonts w:cs="Arial"/>
          <w:sz w:val="18"/>
          <w:szCs w:val="18"/>
        </w:rPr>
        <w:t>señalar</w:t>
      </w:r>
      <w:r w:rsidRPr="000E513A">
        <w:rPr>
          <w:rFonts w:cs="Arial"/>
          <w:spacing w:val="24"/>
          <w:sz w:val="18"/>
          <w:szCs w:val="18"/>
        </w:rPr>
        <w:t xml:space="preserve"> </w:t>
      </w:r>
      <w:r w:rsidRPr="000E513A">
        <w:rPr>
          <w:rFonts w:cs="Arial"/>
          <w:sz w:val="18"/>
          <w:szCs w:val="18"/>
        </w:rPr>
        <w:t>alguna</w:t>
      </w:r>
      <w:r w:rsidRPr="000E513A">
        <w:rPr>
          <w:rFonts w:cs="Arial"/>
          <w:spacing w:val="21"/>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las</w:t>
      </w:r>
      <w:r w:rsidRPr="000E513A">
        <w:rPr>
          <w:rFonts w:cs="Arial"/>
          <w:spacing w:val="21"/>
          <w:sz w:val="18"/>
          <w:szCs w:val="18"/>
        </w:rPr>
        <w:t xml:space="preserve"> </w:t>
      </w:r>
      <w:r w:rsidRPr="000E513A">
        <w:rPr>
          <w:rFonts w:cs="Arial"/>
          <w:sz w:val="18"/>
          <w:szCs w:val="18"/>
        </w:rPr>
        <w:t>siguientes situaciones:</w:t>
      </w:r>
    </w:p>
    <w:p w14:paraId="510F84D0" w14:textId="77777777" w:rsidR="008A70CC" w:rsidRPr="007B7A19" w:rsidRDefault="008A70CC" w:rsidP="008A70CC">
      <w:pPr>
        <w:rPr>
          <w:rFonts w:ascii="Arial" w:eastAsia="Arial" w:hAnsi="Arial" w:cs="Arial"/>
          <w:sz w:val="14"/>
          <w:szCs w:val="14"/>
        </w:rPr>
      </w:pPr>
    </w:p>
    <w:p w14:paraId="5B670F0E" w14:textId="77777777" w:rsidR="008A70CC" w:rsidRPr="000E513A" w:rsidRDefault="008A70CC" w:rsidP="008479EA">
      <w:pPr>
        <w:pStyle w:val="Prrafodelista"/>
        <w:numPr>
          <w:ilvl w:val="1"/>
          <w:numId w:val="87"/>
        </w:numPr>
        <w:tabs>
          <w:tab w:val="left" w:pos="1235"/>
        </w:tabs>
        <w:ind w:left="1236" w:right="126"/>
        <w:contextualSpacing w:val="0"/>
        <w:jc w:val="both"/>
        <w:rPr>
          <w:rFonts w:ascii="Arial" w:eastAsia="Arial" w:hAnsi="Arial" w:cs="Arial"/>
          <w:sz w:val="18"/>
          <w:szCs w:val="18"/>
        </w:rPr>
      </w:pPr>
      <w:r w:rsidRPr="000E513A">
        <w:rPr>
          <w:rFonts w:ascii="Arial" w:hAnsi="Arial" w:cs="Arial"/>
          <w:sz w:val="18"/>
          <w:szCs w:val="18"/>
        </w:rPr>
        <w:t>Si</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documento</w:t>
      </w:r>
      <w:r w:rsidRPr="000E513A">
        <w:rPr>
          <w:rFonts w:ascii="Arial" w:hAnsi="Arial" w:cs="Arial"/>
          <w:spacing w:val="52"/>
          <w:sz w:val="18"/>
          <w:szCs w:val="18"/>
        </w:rPr>
        <w:t xml:space="preserve"> </w:t>
      </w:r>
      <w:r w:rsidRPr="000E513A">
        <w:rPr>
          <w:rFonts w:ascii="Arial" w:hAnsi="Arial" w:cs="Arial"/>
          <w:sz w:val="18"/>
          <w:szCs w:val="18"/>
        </w:rPr>
        <w:t>para</w:t>
      </w:r>
      <w:r w:rsidRPr="000E513A">
        <w:rPr>
          <w:rFonts w:ascii="Arial" w:hAnsi="Arial" w:cs="Arial"/>
          <w:spacing w:val="49"/>
          <w:sz w:val="18"/>
          <w:szCs w:val="18"/>
        </w:rPr>
        <w:t xml:space="preserve"> </w:t>
      </w:r>
      <w:r w:rsidRPr="000E513A">
        <w:rPr>
          <w:rFonts w:ascii="Arial" w:hAnsi="Arial" w:cs="Arial"/>
          <w:sz w:val="18"/>
          <w:szCs w:val="18"/>
        </w:rPr>
        <w:t>firma</w:t>
      </w:r>
      <w:r w:rsidRPr="000E513A">
        <w:rPr>
          <w:rFonts w:ascii="Arial" w:hAnsi="Arial" w:cs="Arial"/>
          <w:spacing w:val="52"/>
          <w:sz w:val="18"/>
          <w:szCs w:val="18"/>
        </w:rPr>
        <w:t xml:space="preserve"> </w:t>
      </w:r>
      <w:r w:rsidRPr="000E513A">
        <w:rPr>
          <w:rFonts w:ascii="Arial" w:hAnsi="Arial" w:cs="Arial"/>
          <w:sz w:val="18"/>
          <w:szCs w:val="18"/>
        </w:rPr>
        <w:t>corresponde</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48"/>
          <w:sz w:val="18"/>
          <w:szCs w:val="18"/>
        </w:rPr>
        <w:t xml:space="preserve"> </w:t>
      </w:r>
      <w:r w:rsidRPr="000E513A">
        <w:rPr>
          <w:rFonts w:ascii="Arial" w:hAnsi="Arial" w:cs="Arial"/>
          <w:sz w:val="18"/>
          <w:szCs w:val="18"/>
        </w:rPr>
        <w:t>generado</w:t>
      </w:r>
      <w:r w:rsidRPr="000E513A">
        <w:rPr>
          <w:rFonts w:ascii="Arial" w:hAnsi="Arial" w:cs="Arial"/>
          <w:spacing w:val="52"/>
          <w:sz w:val="18"/>
          <w:szCs w:val="18"/>
        </w:rPr>
        <w:t xml:space="preserve"> </w:t>
      </w:r>
      <w:r w:rsidRPr="000E513A">
        <w:rPr>
          <w:rFonts w:ascii="Arial" w:hAnsi="Arial" w:cs="Arial"/>
          <w:sz w:val="18"/>
          <w:szCs w:val="18"/>
        </w:rPr>
        <w:t>por</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sistema para</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4"/>
          <w:sz w:val="18"/>
          <w:szCs w:val="18"/>
        </w:rPr>
        <w:t xml:space="preserve"> </w:t>
      </w:r>
      <w:r w:rsidRPr="000E513A">
        <w:rPr>
          <w:rFonts w:ascii="Arial" w:hAnsi="Arial" w:cs="Arial"/>
          <w:sz w:val="18"/>
          <w:szCs w:val="18"/>
        </w:rPr>
        <w:t>proposición</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4"/>
          <w:sz w:val="18"/>
          <w:szCs w:val="18"/>
        </w:rPr>
        <w:t xml:space="preserve"> </w:t>
      </w:r>
      <w:r w:rsidRPr="000E513A">
        <w:rPr>
          <w:rFonts w:ascii="Arial" w:hAnsi="Arial" w:cs="Arial"/>
          <w:sz w:val="18"/>
          <w:szCs w:val="18"/>
        </w:rPr>
        <w:t>se</w:t>
      </w:r>
      <w:r w:rsidRPr="000E513A">
        <w:rPr>
          <w:rFonts w:ascii="Arial" w:hAnsi="Arial" w:cs="Arial"/>
          <w:spacing w:val="34"/>
          <w:sz w:val="18"/>
          <w:szCs w:val="18"/>
        </w:rPr>
        <w:t xml:space="preserve"> </w:t>
      </w:r>
      <w:r w:rsidRPr="000E513A">
        <w:rPr>
          <w:rFonts w:ascii="Arial" w:hAnsi="Arial" w:cs="Arial"/>
          <w:sz w:val="18"/>
          <w:szCs w:val="18"/>
        </w:rPr>
        <w:t>pretende</w:t>
      </w:r>
      <w:r w:rsidRPr="000E513A">
        <w:rPr>
          <w:rFonts w:ascii="Arial" w:hAnsi="Arial" w:cs="Arial"/>
          <w:spacing w:val="31"/>
          <w:sz w:val="18"/>
          <w:szCs w:val="18"/>
        </w:rPr>
        <w:t xml:space="preserve"> </w:t>
      </w:r>
      <w:r w:rsidRPr="000E513A">
        <w:rPr>
          <w:rFonts w:ascii="Arial" w:hAnsi="Arial" w:cs="Arial"/>
          <w:sz w:val="18"/>
          <w:szCs w:val="18"/>
        </w:rPr>
        <w:t>enviar</w:t>
      </w:r>
      <w:r w:rsidRPr="000E513A">
        <w:rPr>
          <w:rFonts w:ascii="Arial" w:hAnsi="Arial" w:cs="Arial"/>
          <w:spacing w:val="33"/>
          <w:sz w:val="18"/>
          <w:szCs w:val="18"/>
        </w:rPr>
        <w:t xml:space="preserve"> </w:t>
      </w:r>
      <w:r w:rsidRPr="000E513A">
        <w:rPr>
          <w:rFonts w:ascii="Arial" w:hAnsi="Arial" w:cs="Arial"/>
          <w:sz w:val="18"/>
          <w:szCs w:val="18"/>
        </w:rPr>
        <w:t>para</w:t>
      </w:r>
      <w:r w:rsidRPr="000E513A">
        <w:rPr>
          <w:rFonts w:ascii="Arial" w:hAnsi="Arial" w:cs="Arial"/>
          <w:spacing w:val="33"/>
          <w:sz w:val="18"/>
          <w:szCs w:val="18"/>
        </w:rPr>
        <w:t xml:space="preserve"> </w:t>
      </w:r>
      <w:r w:rsidRPr="000E513A">
        <w:rPr>
          <w:rFonts w:ascii="Arial" w:hAnsi="Arial" w:cs="Arial"/>
          <w:sz w:val="18"/>
          <w:szCs w:val="18"/>
        </w:rPr>
        <w:t>un</w:t>
      </w:r>
      <w:r w:rsidRPr="000E513A">
        <w:rPr>
          <w:rFonts w:ascii="Arial" w:hAnsi="Arial" w:cs="Arial"/>
          <w:spacing w:val="34"/>
          <w:sz w:val="18"/>
          <w:szCs w:val="18"/>
        </w:rPr>
        <w:t xml:space="preserve"> </w:t>
      </w:r>
      <w:r w:rsidRPr="000E513A">
        <w:rPr>
          <w:rFonts w:ascii="Arial" w:hAnsi="Arial" w:cs="Arial"/>
          <w:sz w:val="18"/>
          <w:szCs w:val="18"/>
        </w:rPr>
        <w:t>procedimiento</w:t>
      </w:r>
      <w:r w:rsidRPr="000E513A">
        <w:rPr>
          <w:rFonts w:ascii="Arial" w:hAnsi="Arial" w:cs="Arial"/>
          <w:spacing w:val="34"/>
          <w:sz w:val="18"/>
          <w:szCs w:val="18"/>
        </w:rPr>
        <w:t xml:space="preserve"> </w:t>
      </w:r>
      <w:r w:rsidRPr="000E513A">
        <w:rPr>
          <w:rFonts w:ascii="Arial" w:hAnsi="Arial" w:cs="Arial"/>
          <w:sz w:val="18"/>
          <w:szCs w:val="18"/>
        </w:rPr>
        <w:t>de contratación</w:t>
      </w:r>
      <w:r w:rsidRPr="000E513A">
        <w:rPr>
          <w:rFonts w:ascii="Arial" w:hAnsi="Arial" w:cs="Arial"/>
          <w:spacing w:val="-2"/>
          <w:sz w:val="18"/>
          <w:szCs w:val="18"/>
        </w:rPr>
        <w:t xml:space="preserve"> </w:t>
      </w:r>
      <w:r w:rsidRPr="000E513A">
        <w:rPr>
          <w:rFonts w:ascii="Arial" w:hAnsi="Arial" w:cs="Arial"/>
          <w:sz w:val="18"/>
          <w:szCs w:val="18"/>
        </w:rPr>
        <w:t>específico;</w:t>
      </w:r>
    </w:p>
    <w:p w14:paraId="1BB970B8" w14:textId="77777777" w:rsidR="008A70CC" w:rsidRPr="000E513A" w:rsidRDefault="008A70CC" w:rsidP="008479EA">
      <w:pPr>
        <w:pStyle w:val="Prrafodelista"/>
        <w:numPr>
          <w:ilvl w:val="1"/>
          <w:numId w:val="87"/>
        </w:numPr>
        <w:tabs>
          <w:tab w:val="left" w:pos="1235"/>
        </w:tabs>
        <w:spacing w:before="69"/>
        <w:ind w:left="1236" w:right="117"/>
        <w:contextualSpacing w:val="0"/>
        <w:rPr>
          <w:rFonts w:ascii="Arial" w:eastAsia="Arial" w:hAnsi="Arial" w:cs="Arial"/>
          <w:sz w:val="18"/>
          <w:szCs w:val="18"/>
        </w:rPr>
      </w:pPr>
      <w:r w:rsidRPr="000E513A">
        <w:rPr>
          <w:rFonts w:ascii="Arial" w:hAnsi="Arial" w:cs="Arial"/>
          <w:sz w:val="18"/>
          <w:szCs w:val="18"/>
        </w:rPr>
        <w:t>Si el Certificado Digital de la Firma Electrónica Avanzada corresponde</w:t>
      </w:r>
      <w:r w:rsidRPr="000E513A">
        <w:rPr>
          <w:rFonts w:ascii="Arial" w:hAnsi="Arial" w:cs="Arial"/>
          <w:spacing w:val="17"/>
          <w:sz w:val="18"/>
          <w:szCs w:val="18"/>
        </w:rPr>
        <w:t xml:space="preserve"> </w:t>
      </w:r>
      <w:r w:rsidRPr="000E513A">
        <w:rPr>
          <w:rFonts w:ascii="Arial" w:hAnsi="Arial" w:cs="Arial"/>
          <w:sz w:val="18"/>
          <w:szCs w:val="18"/>
        </w:rPr>
        <w:t>a la autoridad de certificación que lo</w:t>
      </w:r>
      <w:r w:rsidRPr="000E513A">
        <w:rPr>
          <w:rFonts w:ascii="Arial" w:hAnsi="Arial" w:cs="Arial"/>
          <w:spacing w:val="-5"/>
          <w:sz w:val="18"/>
          <w:szCs w:val="18"/>
        </w:rPr>
        <w:t xml:space="preserve"> </w:t>
      </w:r>
      <w:r w:rsidRPr="000E513A">
        <w:rPr>
          <w:rFonts w:ascii="Arial" w:hAnsi="Arial" w:cs="Arial"/>
          <w:sz w:val="18"/>
          <w:szCs w:val="18"/>
        </w:rPr>
        <w:t>emitió;</w:t>
      </w:r>
    </w:p>
    <w:p w14:paraId="3425F426" w14:textId="77777777" w:rsidR="008A70CC" w:rsidRPr="000E513A" w:rsidRDefault="008A70CC" w:rsidP="008479EA">
      <w:pPr>
        <w:pStyle w:val="Prrafodelista"/>
        <w:numPr>
          <w:ilvl w:val="1"/>
          <w:numId w:val="87"/>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caducado su vigencia,</w:t>
      </w:r>
      <w:r w:rsidRPr="000E513A">
        <w:rPr>
          <w:rFonts w:ascii="Arial" w:hAnsi="Arial" w:cs="Arial"/>
          <w:spacing w:val="-6"/>
          <w:sz w:val="18"/>
          <w:szCs w:val="18"/>
        </w:rPr>
        <w:t xml:space="preserve"> </w:t>
      </w:r>
      <w:r w:rsidRPr="000E513A">
        <w:rPr>
          <w:rFonts w:ascii="Arial" w:hAnsi="Arial" w:cs="Arial"/>
          <w:sz w:val="18"/>
          <w:szCs w:val="18"/>
        </w:rPr>
        <w:t>y</w:t>
      </w:r>
    </w:p>
    <w:p w14:paraId="2F141D36" w14:textId="77777777" w:rsidR="008A70CC" w:rsidRPr="000E513A" w:rsidRDefault="008A70CC" w:rsidP="008479EA">
      <w:pPr>
        <w:pStyle w:val="Prrafodelista"/>
        <w:numPr>
          <w:ilvl w:val="1"/>
          <w:numId w:val="87"/>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sido suspendido o</w:t>
      </w:r>
      <w:r w:rsidRPr="000E513A">
        <w:rPr>
          <w:rFonts w:ascii="Arial" w:hAnsi="Arial" w:cs="Arial"/>
          <w:spacing w:val="-6"/>
          <w:sz w:val="18"/>
          <w:szCs w:val="18"/>
        </w:rPr>
        <w:t xml:space="preserve"> </w:t>
      </w:r>
      <w:r w:rsidRPr="000E513A">
        <w:rPr>
          <w:rFonts w:ascii="Arial" w:hAnsi="Arial" w:cs="Arial"/>
          <w:sz w:val="18"/>
          <w:szCs w:val="18"/>
        </w:rPr>
        <w:t>revocado.</w:t>
      </w:r>
    </w:p>
    <w:p w14:paraId="31B17E6E" w14:textId="77777777" w:rsidR="008A70CC" w:rsidRPr="007B7A19" w:rsidRDefault="008A70CC" w:rsidP="008A70CC">
      <w:pPr>
        <w:spacing w:before="1"/>
        <w:rPr>
          <w:rFonts w:ascii="Arial" w:eastAsia="Arial" w:hAnsi="Arial" w:cs="Arial"/>
          <w:sz w:val="14"/>
          <w:szCs w:val="14"/>
        </w:rPr>
      </w:pPr>
    </w:p>
    <w:p w14:paraId="014C0553" w14:textId="77777777" w:rsidR="008A70CC" w:rsidRPr="000E513A" w:rsidRDefault="008A70CC" w:rsidP="008A70CC">
      <w:pPr>
        <w:pStyle w:val="Textoindependiente"/>
        <w:ind w:right="118"/>
        <w:rPr>
          <w:rFonts w:cs="Arial"/>
          <w:sz w:val="18"/>
          <w:szCs w:val="18"/>
        </w:rPr>
      </w:pPr>
      <w:r w:rsidRPr="000E513A">
        <w:rPr>
          <w:rFonts w:cs="Arial"/>
          <w:sz w:val="18"/>
          <w:szCs w:val="18"/>
        </w:rPr>
        <w:t>El uso de la Firma Electrónica Avanzada por los usuarios externos</w:t>
      </w:r>
      <w:r w:rsidRPr="000E513A">
        <w:rPr>
          <w:rFonts w:cs="Arial"/>
          <w:spacing w:val="18"/>
          <w:sz w:val="18"/>
          <w:szCs w:val="18"/>
        </w:rPr>
        <w:t xml:space="preserve"> </w:t>
      </w:r>
      <w:r w:rsidRPr="000E513A">
        <w:rPr>
          <w:rFonts w:cs="Arial"/>
          <w:sz w:val="18"/>
          <w:szCs w:val="18"/>
        </w:rPr>
        <w:t>del CompraINE,</w:t>
      </w:r>
      <w:r w:rsidRPr="000E513A">
        <w:rPr>
          <w:rFonts w:cs="Arial"/>
          <w:spacing w:val="27"/>
          <w:sz w:val="18"/>
          <w:szCs w:val="18"/>
        </w:rPr>
        <w:t xml:space="preserve"> </w:t>
      </w:r>
      <w:r w:rsidRPr="000E513A">
        <w:rPr>
          <w:rFonts w:cs="Arial"/>
          <w:sz w:val="18"/>
          <w:szCs w:val="18"/>
        </w:rPr>
        <w:t>estará</w:t>
      </w:r>
      <w:r w:rsidRPr="000E513A">
        <w:rPr>
          <w:rFonts w:cs="Arial"/>
          <w:spacing w:val="27"/>
          <w:sz w:val="18"/>
          <w:szCs w:val="18"/>
        </w:rPr>
        <w:t xml:space="preserve"> </w:t>
      </w:r>
      <w:r w:rsidRPr="000E513A">
        <w:rPr>
          <w:rFonts w:cs="Arial"/>
          <w:sz w:val="18"/>
          <w:szCs w:val="18"/>
        </w:rPr>
        <w:t>sujeto</w:t>
      </w:r>
      <w:r w:rsidRPr="000E513A">
        <w:rPr>
          <w:rFonts w:cs="Arial"/>
          <w:spacing w:val="27"/>
          <w:sz w:val="18"/>
          <w:szCs w:val="18"/>
        </w:rPr>
        <w:t xml:space="preserve"> </w:t>
      </w:r>
      <w:r w:rsidRPr="000E513A">
        <w:rPr>
          <w:rFonts w:cs="Arial"/>
          <w:sz w:val="18"/>
          <w:szCs w:val="18"/>
        </w:rPr>
        <w:t>a</w:t>
      </w:r>
      <w:r w:rsidRPr="000E513A">
        <w:rPr>
          <w:rFonts w:cs="Arial"/>
          <w:spacing w:val="27"/>
          <w:sz w:val="18"/>
          <w:szCs w:val="18"/>
        </w:rPr>
        <w:t xml:space="preserve"> </w:t>
      </w:r>
      <w:r w:rsidRPr="000E513A">
        <w:rPr>
          <w:rFonts w:cs="Arial"/>
          <w:sz w:val="18"/>
          <w:szCs w:val="18"/>
        </w:rPr>
        <w:t>lo</w:t>
      </w:r>
      <w:r w:rsidRPr="000E513A">
        <w:rPr>
          <w:rFonts w:cs="Arial"/>
          <w:spacing w:val="27"/>
          <w:sz w:val="18"/>
          <w:szCs w:val="18"/>
        </w:rPr>
        <w:t xml:space="preserve"> </w:t>
      </w:r>
      <w:r w:rsidRPr="000E513A">
        <w:rPr>
          <w:rFonts w:cs="Arial"/>
          <w:sz w:val="18"/>
          <w:szCs w:val="18"/>
        </w:rPr>
        <w:t>señalado</w:t>
      </w:r>
      <w:r w:rsidRPr="000E513A">
        <w:rPr>
          <w:rFonts w:cs="Arial"/>
          <w:spacing w:val="27"/>
          <w:sz w:val="18"/>
          <w:szCs w:val="18"/>
        </w:rPr>
        <w:t xml:space="preserve"> </w:t>
      </w:r>
      <w:r w:rsidRPr="000E513A">
        <w:rPr>
          <w:rFonts w:cs="Arial"/>
          <w:sz w:val="18"/>
          <w:szCs w:val="18"/>
        </w:rPr>
        <w:t>en</w:t>
      </w:r>
      <w:r w:rsidRPr="000E513A">
        <w:rPr>
          <w:rFonts w:cs="Arial"/>
          <w:spacing w:val="29"/>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normativa</w:t>
      </w:r>
      <w:r w:rsidRPr="000E513A">
        <w:rPr>
          <w:rFonts w:cs="Arial"/>
          <w:spacing w:val="29"/>
          <w:sz w:val="18"/>
          <w:szCs w:val="18"/>
        </w:rPr>
        <w:t xml:space="preserve"> </w:t>
      </w:r>
      <w:r w:rsidRPr="000E513A">
        <w:rPr>
          <w:rFonts w:cs="Arial"/>
          <w:sz w:val="18"/>
          <w:szCs w:val="18"/>
        </w:rPr>
        <w:t>para</w:t>
      </w:r>
      <w:r w:rsidRPr="000E513A">
        <w:rPr>
          <w:rFonts w:cs="Arial"/>
          <w:spacing w:val="27"/>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implementación de dicha</w:t>
      </w:r>
      <w:r w:rsidRPr="000E513A">
        <w:rPr>
          <w:rFonts w:cs="Arial"/>
          <w:spacing w:val="-4"/>
          <w:sz w:val="18"/>
          <w:szCs w:val="18"/>
        </w:rPr>
        <w:t xml:space="preserve"> </w:t>
      </w:r>
      <w:r w:rsidRPr="000E513A">
        <w:rPr>
          <w:rFonts w:cs="Arial"/>
          <w:sz w:val="18"/>
          <w:szCs w:val="18"/>
        </w:rPr>
        <w:t>firma.</w:t>
      </w:r>
    </w:p>
    <w:p w14:paraId="5C74FFF1" w14:textId="77777777" w:rsidR="008A70CC" w:rsidRPr="007B7A19" w:rsidRDefault="008A70CC" w:rsidP="008A70CC">
      <w:pPr>
        <w:rPr>
          <w:rFonts w:ascii="Arial" w:eastAsia="Arial" w:hAnsi="Arial" w:cs="Arial"/>
          <w:sz w:val="14"/>
          <w:szCs w:val="14"/>
        </w:rPr>
      </w:pPr>
    </w:p>
    <w:p w14:paraId="0F8BA2A3" w14:textId="77777777" w:rsidR="008A70CC" w:rsidRPr="000E513A" w:rsidRDefault="008A70CC" w:rsidP="008479EA">
      <w:pPr>
        <w:pStyle w:val="Prrafodelista"/>
        <w:numPr>
          <w:ilvl w:val="0"/>
          <w:numId w:val="87"/>
        </w:numPr>
        <w:tabs>
          <w:tab w:val="left" w:pos="837"/>
        </w:tabs>
        <w:ind w:right="125"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40"/>
          <w:sz w:val="18"/>
          <w:szCs w:val="18"/>
        </w:rPr>
        <w:t xml:space="preserve"> </w:t>
      </w:r>
      <w:r w:rsidRPr="000E513A">
        <w:rPr>
          <w:rFonts w:ascii="Arial" w:hAnsi="Arial" w:cs="Arial"/>
          <w:sz w:val="18"/>
          <w:szCs w:val="18"/>
        </w:rPr>
        <w:t>utilizar</w:t>
      </w:r>
      <w:r w:rsidRPr="000E513A">
        <w:rPr>
          <w:rFonts w:ascii="Arial" w:hAnsi="Arial" w:cs="Arial"/>
          <w:spacing w:val="40"/>
          <w:sz w:val="18"/>
          <w:szCs w:val="18"/>
        </w:rPr>
        <w:t xml:space="preserve"> </w:t>
      </w:r>
      <w:r w:rsidRPr="000E513A">
        <w:rPr>
          <w:rFonts w:ascii="Arial" w:hAnsi="Arial" w:cs="Arial"/>
          <w:sz w:val="18"/>
          <w:szCs w:val="18"/>
        </w:rPr>
        <w:t>la</w:t>
      </w:r>
      <w:r w:rsidRPr="000E513A">
        <w:rPr>
          <w:rFonts w:ascii="Arial" w:hAnsi="Arial" w:cs="Arial"/>
          <w:spacing w:val="41"/>
          <w:sz w:val="18"/>
          <w:szCs w:val="18"/>
        </w:rPr>
        <w:t xml:space="preserve"> </w:t>
      </w:r>
      <w:r w:rsidRPr="000E513A">
        <w:rPr>
          <w:rFonts w:ascii="Arial" w:hAnsi="Arial" w:cs="Arial"/>
          <w:sz w:val="18"/>
          <w:szCs w:val="18"/>
        </w:rPr>
        <w:t>modalidad</w:t>
      </w:r>
      <w:r w:rsidRPr="000E513A">
        <w:rPr>
          <w:rFonts w:ascii="Arial" w:hAnsi="Arial" w:cs="Arial"/>
          <w:spacing w:val="41"/>
          <w:sz w:val="18"/>
          <w:szCs w:val="18"/>
        </w:rPr>
        <w:t xml:space="preserve"> </w:t>
      </w:r>
      <w:r w:rsidRPr="000E513A">
        <w:rPr>
          <w:rFonts w:ascii="Arial" w:hAnsi="Arial" w:cs="Arial"/>
          <w:sz w:val="18"/>
          <w:szCs w:val="18"/>
        </w:rPr>
        <w:t>OSD</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41"/>
          <w:sz w:val="18"/>
          <w:szCs w:val="18"/>
        </w:rPr>
        <w:t xml:space="preserve"> </w:t>
      </w:r>
      <w:r w:rsidRPr="000E513A">
        <w:rPr>
          <w:rFonts w:ascii="Arial" w:hAnsi="Arial" w:cs="Arial"/>
          <w:sz w:val="18"/>
          <w:szCs w:val="18"/>
        </w:rPr>
        <w:t>un</w:t>
      </w:r>
      <w:r w:rsidRPr="000E513A">
        <w:rPr>
          <w:rFonts w:ascii="Arial" w:hAnsi="Arial" w:cs="Arial"/>
          <w:spacing w:val="39"/>
          <w:sz w:val="18"/>
          <w:szCs w:val="18"/>
        </w:rPr>
        <w:t xml:space="preserve"> </w:t>
      </w:r>
      <w:r w:rsidRPr="000E513A">
        <w:rPr>
          <w:rFonts w:ascii="Arial" w:hAnsi="Arial" w:cs="Arial"/>
          <w:sz w:val="18"/>
          <w:szCs w:val="18"/>
        </w:rPr>
        <w:t>procedimiento</w:t>
      </w:r>
      <w:r w:rsidRPr="000E513A">
        <w:rPr>
          <w:rFonts w:ascii="Arial" w:hAnsi="Arial" w:cs="Arial"/>
          <w:spacing w:val="41"/>
          <w:sz w:val="18"/>
          <w:szCs w:val="18"/>
        </w:rPr>
        <w:t xml:space="preserve"> </w:t>
      </w:r>
      <w:r w:rsidRPr="000E513A">
        <w:rPr>
          <w:rFonts w:ascii="Arial" w:hAnsi="Arial" w:cs="Arial"/>
          <w:sz w:val="18"/>
          <w:szCs w:val="18"/>
        </w:rPr>
        <w:t>de</w:t>
      </w:r>
      <w:r w:rsidRPr="000E513A">
        <w:rPr>
          <w:rFonts w:ascii="Arial" w:hAnsi="Arial" w:cs="Arial"/>
          <w:spacing w:val="41"/>
          <w:sz w:val="18"/>
          <w:szCs w:val="18"/>
        </w:rPr>
        <w:t xml:space="preserve"> </w:t>
      </w:r>
      <w:r w:rsidRPr="000E513A">
        <w:rPr>
          <w:rFonts w:ascii="Arial" w:hAnsi="Arial" w:cs="Arial"/>
          <w:sz w:val="18"/>
          <w:szCs w:val="18"/>
        </w:rPr>
        <w:t>licitación</w:t>
      </w:r>
      <w:r w:rsidRPr="000E513A">
        <w:rPr>
          <w:rFonts w:ascii="Arial" w:hAnsi="Arial" w:cs="Arial"/>
          <w:spacing w:val="41"/>
          <w:sz w:val="18"/>
          <w:szCs w:val="18"/>
        </w:rPr>
        <w:t xml:space="preserve"> </w:t>
      </w:r>
      <w:r w:rsidRPr="000E513A">
        <w:rPr>
          <w:rFonts w:ascii="Arial" w:hAnsi="Arial" w:cs="Arial"/>
          <w:sz w:val="18"/>
          <w:szCs w:val="18"/>
        </w:rPr>
        <w:t>pública electrónica o mixta, el Operador tendrá que seleccionar la plantilla</w:t>
      </w:r>
      <w:r w:rsidRPr="000E513A">
        <w:rPr>
          <w:rFonts w:ascii="Arial" w:hAnsi="Arial" w:cs="Arial"/>
          <w:spacing w:val="-12"/>
          <w:sz w:val="18"/>
          <w:szCs w:val="18"/>
        </w:rPr>
        <w:t xml:space="preserve"> </w:t>
      </w:r>
      <w:r w:rsidRPr="000E513A">
        <w:rPr>
          <w:rFonts w:ascii="Arial" w:hAnsi="Arial" w:cs="Arial"/>
          <w:sz w:val="18"/>
          <w:szCs w:val="18"/>
        </w:rPr>
        <w:t>correspondiente a esta modalidad al momento de crear el</w:t>
      </w:r>
      <w:r w:rsidRPr="000E513A">
        <w:rPr>
          <w:rFonts w:ascii="Arial" w:hAnsi="Arial" w:cs="Arial"/>
          <w:spacing w:val="-12"/>
          <w:sz w:val="18"/>
          <w:szCs w:val="18"/>
        </w:rPr>
        <w:t xml:space="preserve"> </w:t>
      </w:r>
      <w:r w:rsidRPr="000E513A">
        <w:rPr>
          <w:rFonts w:ascii="Arial" w:hAnsi="Arial" w:cs="Arial"/>
          <w:sz w:val="18"/>
          <w:szCs w:val="18"/>
        </w:rPr>
        <w:t>expediente.</w:t>
      </w:r>
    </w:p>
    <w:p w14:paraId="7AEAFD3C" w14:textId="77777777" w:rsidR="008A70CC" w:rsidRPr="007B7A19" w:rsidRDefault="008A70CC" w:rsidP="008A70CC">
      <w:pPr>
        <w:rPr>
          <w:rFonts w:ascii="Arial" w:eastAsia="Arial" w:hAnsi="Arial" w:cs="Arial"/>
          <w:sz w:val="14"/>
          <w:szCs w:val="14"/>
        </w:rPr>
      </w:pPr>
    </w:p>
    <w:p w14:paraId="2401E594" w14:textId="77777777" w:rsidR="008A70CC" w:rsidRPr="000E513A" w:rsidRDefault="008A70CC" w:rsidP="008479EA">
      <w:pPr>
        <w:pStyle w:val="Prrafodelista"/>
        <w:numPr>
          <w:ilvl w:val="0"/>
          <w:numId w:val="87"/>
        </w:numPr>
        <w:tabs>
          <w:tab w:val="left" w:pos="858"/>
        </w:tabs>
        <w:ind w:right="118" w:firstLine="288"/>
        <w:contextualSpacing w:val="0"/>
        <w:jc w:val="both"/>
        <w:rPr>
          <w:rFonts w:ascii="Arial" w:eastAsia="Arial" w:hAnsi="Arial" w:cs="Arial"/>
          <w:sz w:val="18"/>
          <w:szCs w:val="18"/>
        </w:rPr>
      </w:pPr>
      <w:r w:rsidRPr="000E513A">
        <w:rPr>
          <w:rFonts w:ascii="Arial" w:hAnsi="Arial" w:cs="Arial"/>
          <w:sz w:val="18"/>
          <w:szCs w:val="18"/>
        </w:rPr>
        <w:t>La participación en un procedimiento de licitación pública electrónica</w:t>
      </w:r>
      <w:r w:rsidRPr="000E513A">
        <w:rPr>
          <w:rFonts w:ascii="Arial" w:hAnsi="Arial" w:cs="Arial"/>
          <w:spacing w:val="29"/>
          <w:sz w:val="18"/>
          <w:szCs w:val="18"/>
        </w:rPr>
        <w:t xml:space="preserve"> </w:t>
      </w:r>
      <w:r w:rsidRPr="000E513A">
        <w:rPr>
          <w:rFonts w:ascii="Arial" w:hAnsi="Arial" w:cs="Arial"/>
          <w:sz w:val="18"/>
          <w:szCs w:val="18"/>
        </w:rPr>
        <w:t>o mixta,</w:t>
      </w:r>
      <w:r w:rsidRPr="000E513A">
        <w:rPr>
          <w:rFonts w:ascii="Arial" w:hAnsi="Arial" w:cs="Arial"/>
          <w:spacing w:val="37"/>
          <w:sz w:val="18"/>
          <w:szCs w:val="18"/>
        </w:rPr>
        <w:t xml:space="preserve"> </w:t>
      </w:r>
      <w:r w:rsidRPr="000E513A">
        <w:rPr>
          <w:rFonts w:ascii="Arial" w:hAnsi="Arial" w:cs="Arial"/>
          <w:sz w:val="18"/>
          <w:szCs w:val="18"/>
        </w:rPr>
        <w:t>bajo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modalidad</w:t>
      </w:r>
      <w:r w:rsidRPr="000E513A">
        <w:rPr>
          <w:rFonts w:ascii="Arial" w:hAnsi="Arial" w:cs="Arial"/>
          <w:spacing w:val="37"/>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implica</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previa</w:t>
      </w:r>
      <w:r w:rsidRPr="000E513A">
        <w:rPr>
          <w:rFonts w:ascii="Arial" w:hAnsi="Arial" w:cs="Arial"/>
          <w:spacing w:val="37"/>
          <w:sz w:val="18"/>
          <w:szCs w:val="18"/>
        </w:rPr>
        <w:t xml:space="preserve"> </w:t>
      </w:r>
      <w:r w:rsidRPr="000E513A">
        <w:rPr>
          <w:rFonts w:ascii="Arial" w:hAnsi="Arial" w:cs="Arial"/>
          <w:sz w:val="18"/>
          <w:szCs w:val="18"/>
        </w:rPr>
        <w:t>acreditación</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los</w:t>
      </w:r>
      <w:r w:rsidRPr="000E513A">
        <w:rPr>
          <w:rFonts w:ascii="Arial" w:hAnsi="Arial" w:cs="Arial"/>
          <w:spacing w:val="37"/>
          <w:sz w:val="18"/>
          <w:szCs w:val="18"/>
        </w:rPr>
        <w:t xml:space="preserve"> </w:t>
      </w:r>
      <w:r w:rsidRPr="000E513A">
        <w:rPr>
          <w:rFonts w:ascii="Arial" w:hAnsi="Arial" w:cs="Arial"/>
          <w:sz w:val="18"/>
          <w:szCs w:val="18"/>
        </w:rPr>
        <w:t>interesados licitantes</w:t>
      </w:r>
      <w:r w:rsidRPr="000E513A">
        <w:rPr>
          <w:rFonts w:ascii="Arial" w:hAnsi="Arial" w:cs="Arial"/>
          <w:spacing w:val="36"/>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el</w:t>
      </w:r>
      <w:r w:rsidRPr="000E513A">
        <w:rPr>
          <w:rFonts w:ascii="Arial" w:hAnsi="Arial" w:cs="Arial"/>
          <w:spacing w:val="36"/>
          <w:sz w:val="18"/>
          <w:szCs w:val="18"/>
        </w:rPr>
        <w:t xml:space="preserve"> </w:t>
      </w:r>
      <w:r w:rsidRPr="000E513A">
        <w:rPr>
          <w:rFonts w:ascii="Arial" w:hAnsi="Arial" w:cs="Arial"/>
          <w:sz w:val="18"/>
          <w:szCs w:val="18"/>
        </w:rPr>
        <w:t>uso</w:t>
      </w:r>
      <w:r w:rsidRPr="000E513A">
        <w:rPr>
          <w:rFonts w:ascii="Arial" w:hAnsi="Arial" w:cs="Arial"/>
          <w:spacing w:val="37"/>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herramienta</w:t>
      </w:r>
      <w:r w:rsidRPr="000E513A">
        <w:rPr>
          <w:rFonts w:ascii="Arial" w:hAnsi="Arial" w:cs="Arial"/>
          <w:spacing w:val="38"/>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a</w:t>
      </w:r>
      <w:r w:rsidRPr="000E513A">
        <w:rPr>
          <w:rFonts w:ascii="Arial" w:hAnsi="Arial" w:cs="Arial"/>
          <w:spacing w:val="37"/>
          <w:sz w:val="18"/>
          <w:szCs w:val="18"/>
        </w:rPr>
        <w:t xml:space="preserve"> </w:t>
      </w:r>
      <w:r w:rsidRPr="000E513A">
        <w:rPr>
          <w:rFonts w:ascii="Arial" w:hAnsi="Arial" w:cs="Arial"/>
          <w:sz w:val="18"/>
          <w:szCs w:val="18"/>
        </w:rPr>
        <w:t>tal</w:t>
      </w:r>
      <w:r w:rsidRPr="000E513A">
        <w:rPr>
          <w:rFonts w:ascii="Arial" w:hAnsi="Arial" w:cs="Arial"/>
          <w:spacing w:val="36"/>
          <w:sz w:val="18"/>
          <w:szCs w:val="18"/>
        </w:rPr>
        <w:t xml:space="preserve"> </w:t>
      </w:r>
      <w:r w:rsidRPr="000E513A">
        <w:rPr>
          <w:rFonts w:ascii="Arial" w:hAnsi="Arial" w:cs="Arial"/>
          <w:sz w:val="18"/>
          <w:szCs w:val="18"/>
        </w:rPr>
        <w:t>efecto,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46"/>
          <w:sz w:val="18"/>
          <w:szCs w:val="18"/>
        </w:rPr>
        <w:t xml:space="preserve"> </w:t>
      </w:r>
      <w:r w:rsidRPr="000E513A">
        <w:rPr>
          <w:rFonts w:ascii="Arial" w:hAnsi="Arial" w:cs="Arial"/>
          <w:sz w:val="18"/>
          <w:szCs w:val="18"/>
        </w:rPr>
        <w:t>CTIA</w:t>
      </w:r>
      <w:r w:rsidRPr="000E513A">
        <w:rPr>
          <w:rFonts w:ascii="Arial" w:hAnsi="Arial" w:cs="Arial"/>
          <w:spacing w:val="35"/>
          <w:sz w:val="18"/>
          <w:szCs w:val="18"/>
        </w:rPr>
        <w:t xml:space="preserve"> </w:t>
      </w:r>
      <w:r w:rsidRPr="000E513A">
        <w:rPr>
          <w:rFonts w:ascii="Arial" w:hAnsi="Arial" w:cs="Arial"/>
          <w:sz w:val="18"/>
          <w:szCs w:val="18"/>
        </w:rPr>
        <w:t>mantendrá</w:t>
      </w:r>
      <w:r w:rsidRPr="000E513A">
        <w:rPr>
          <w:rFonts w:ascii="Arial" w:hAnsi="Arial" w:cs="Arial"/>
          <w:spacing w:val="37"/>
          <w:sz w:val="18"/>
          <w:szCs w:val="18"/>
        </w:rPr>
        <w:t xml:space="preserve"> </w:t>
      </w:r>
      <w:r w:rsidRPr="000E513A">
        <w:rPr>
          <w:rFonts w:ascii="Arial" w:hAnsi="Arial" w:cs="Arial"/>
          <w:sz w:val="18"/>
          <w:szCs w:val="18"/>
        </w:rPr>
        <w:t>en CompraINE</w:t>
      </w:r>
      <w:r w:rsidRPr="000E513A">
        <w:rPr>
          <w:rFonts w:ascii="Arial" w:hAnsi="Arial" w:cs="Arial"/>
          <w:spacing w:val="28"/>
          <w:sz w:val="18"/>
          <w:szCs w:val="18"/>
        </w:rPr>
        <w:t xml:space="preserve"> </w:t>
      </w:r>
      <w:r w:rsidRPr="000E513A">
        <w:rPr>
          <w:rFonts w:ascii="Arial" w:hAnsi="Arial" w:cs="Arial"/>
          <w:sz w:val="18"/>
          <w:szCs w:val="18"/>
        </w:rPr>
        <w:t>a</w:t>
      </w:r>
      <w:r w:rsidRPr="000E513A">
        <w:rPr>
          <w:rFonts w:ascii="Arial" w:hAnsi="Arial" w:cs="Arial"/>
          <w:spacing w:val="29"/>
          <w:sz w:val="18"/>
          <w:szCs w:val="18"/>
        </w:rPr>
        <w:t xml:space="preserve"> </w:t>
      </w:r>
      <w:r w:rsidRPr="000E513A">
        <w:rPr>
          <w:rFonts w:ascii="Arial" w:hAnsi="Arial" w:cs="Arial"/>
          <w:sz w:val="18"/>
          <w:szCs w:val="18"/>
        </w:rPr>
        <w:t>disposición</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cualquier</w:t>
      </w:r>
      <w:r w:rsidRPr="000E513A">
        <w:rPr>
          <w:rFonts w:ascii="Arial" w:hAnsi="Arial" w:cs="Arial"/>
          <w:spacing w:val="28"/>
          <w:sz w:val="18"/>
          <w:szCs w:val="18"/>
        </w:rPr>
        <w:t xml:space="preserve"> </w:t>
      </w:r>
      <w:r w:rsidRPr="000E513A">
        <w:rPr>
          <w:rFonts w:ascii="Arial" w:hAnsi="Arial" w:cs="Arial"/>
          <w:sz w:val="18"/>
          <w:szCs w:val="18"/>
        </w:rPr>
        <w:t>interesado,</w:t>
      </w:r>
      <w:r w:rsidRPr="000E513A">
        <w:rPr>
          <w:rFonts w:ascii="Arial" w:hAnsi="Arial" w:cs="Arial"/>
          <w:spacing w:val="28"/>
          <w:sz w:val="18"/>
          <w:szCs w:val="18"/>
        </w:rPr>
        <w:t xml:space="preserve"> </w:t>
      </w:r>
      <w:r w:rsidRPr="000E513A">
        <w:rPr>
          <w:rFonts w:ascii="Arial" w:hAnsi="Arial" w:cs="Arial"/>
          <w:sz w:val="18"/>
          <w:szCs w:val="18"/>
        </w:rPr>
        <w:t>la</w:t>
      </w:r>
      <w:r w:rsidRPr="000E513A">
        <w:rPr>
          <w:rFonts w:ascii="Arial" w:hAnsi="Arial" w:cs="Arial"/>
          <w:spacing w:val="28"/>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necesaria</w:t>
      </w:r>
      <w:r w:rsidRPr="000E513A">
        <w:rPr>
          <w:rFonts w:ascii="Arial" w:hAnsi="Arial" w:cs="Arial"/>
          <w:spacing w:val="29"/>
          <w:sz w:val="18"/>
          <w:szCs w:val="18"/>
        </w:rPr>
        <w:t xml:space="preserve"> </w:t>
      </w:r>
      <w:r w:rsidRPr="000E513A">
        <w:rPr>
          <w:rFonts w:ascii="Arial" w:hAnsi="Arial" w:cs="Arial"/>
          <w:sz w:val="18"/>
          <w:szCs w:val="18"/>
        </w:rPr>
        <w:t>para su capacitación o acreditación en el uso de dicha</w:t>
      </w:r>
      <w:r w:rsidRPr="000E513A">
        <w:rPr>
          <w:rFonts w:ascii="Arial" w:hAnsi="Arial" w:cs="Arial"/>
          <w:spacing w:val="-8"/>
          <w:sz w:val="18"/>
          <w:szCs w:val="18"/>
        </w:rPr>
        <w:t xml:space="preserve"> </w:t>
      </w:r>
      <w:r w:rsidRPr="000E513A">
        <w:rPr>
          <w:rFonts w:ascii="Arial" w:hAnsi="Arial" w:cs="Arial"/>
          <w:sz w:val="18"/>
          <w:szCs w:val="18"/>
        </w:rPr>
        <w:t>herramienta.</w:t>
      </w:r>
    </w:p>
    <w:p w14:paraId="77D11F20" w14:textId="77777777" w:rsidR="008A70CC" w:rsidRPr="007B7A19" w:rsidRDefault="008A70CC" w:rsidP="008A70CC">
      <w:pPr>
        <w:rPr>
          <w:rFonts w:ascii="Arial" w:eastAsia="Arial" w:hAnsi="Arial" w:cs="Arial"/>
          <w:sz w:val="14"/>
          <w:szCs w:val="14"/>
        </w:rPr>
      </w:pPr>
    </w:p>
    <w:p w14:paraId="2CA40FF4" w14:textId="77777777" w:rsidR="008A70CC" w:rsidRPr="000E513A" w:rsidRDefault="008A70CC" w:rsidP="008479EA">
      <w:pPr>
        <w:pStyle w:val="Prrafodelista"/>
        <w:numPr>
          <w:ilvl w:val="0"/>
          <w:numId w:val="87"/>
        </w:numPr>
        <w:tabs>
          <w:tab w:val="left" w:pos="820"/>
        </w:tabs>
        <w:ind w:right="115"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clave</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acceso</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certificado</w:t>
      </w:r>
      <w:r w:rsidRPr="000E513A">
        <w:rPr>
          <w:rFonts w:ascii="Arial" w:hAnsi="Arial" w:cs="Arial"/>
          <w:spacing w:val="24"/>
          <w:sz w:val="18"/>
          <w:szCs w:val="18"/>
        </w:rPr>
        <w:t xml:space="preserve"> </w:t>
      </w:r>
      <w:r w:rsidRPr="000E513A">
        <w:rPr>
          <w:rFonts w:ascii="Arial" w:hAnsi="Arial" w:cs="Arial"/>
          <w:sz w:val="18"/>
          <w:szCs w:val="18"/>
        </w:rPr>
        <w:t>digital</w:t>
      </w:r>
      <w:r w:rsidRPr="000E513A">
        <w:rPr>
          <w:rFonts w:ascii="Arial" w:hAnsi="Arial" w:cs="Arial"/>
          <w:spacing w:val="23"/>
          <w:sz w:val="18"/>
          <w:szCs w:val="18"/>
        </w:rPr>
        <w:t xml:space="preserve"> </w:t>
      </w:r>
      <w:r w:rsidRPr="000E513A">
        <w:rPr>
          <w:rFonts w:ascii="Arial" w:hAnsi="Arial" w:cs="Arial"/>
          <w:sz w:val="18"/>
          <w:szCs w:val="18"/>
        </w:rPr>
        <w:t>para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los</w:t>
      </w:r>
      <w:r w:rsidRPr="000E513A">
        <w:rPr>
          <w:rFonts w:ascii="Arial" w:hAnsi="Arial" w:cs="Arial"/>
          <w:spacing w:val="26"/>
          <w:sz w:val="18"/>
          <w:szCs w:val="18"/>
        </w:rPr>
        <w:t xml:space="preserve"> </w:t>
      </w:r>
      <w:r w:rsidRPr="000E513A">
        <w:rPr>
          <w:rFonts w:ascii="Arial" w:hAnsi="Arial" w:cs="Arial"/>
          <w:sz w:val="18"/>
          <w:szCs w:val="18"/>
        </w:rPr>
        <w:t>interesados</w:t>
      </w:r>
      <w:r w:rsidRPr="000E513A">
        <w:rPr>
          <w:rFonts w:ascii="Arial" w:hAnsi="Arial" w:cs="Arial"/>
          <w:spacing w:val="26"/>
          <w:sz w:val="18"/>
          <w:szCs w:val="18"/>
        </w:rPr>
        <w:t xml:space="preserve"> </w:t>
      </w:r>
      <w:r w:rsidRPr="000E513A">
        <w:rPr>
          <w:rFonts w:ascii="Arial" w:hAnsi="Arial" w:cs="Arial"/>
          <w:sz w:val="18"/>
          <w:szCs w:val="18"/>
        </w:rPr>
        <w:t>licitantes participen en procedimientos de contratación bajo la modalidad de OSD, serán</w:t>
      </w:r>
      <w:r w:rsidRPr="000E513A">
        <w:rPr>
          <w:rFonts w:ascii="Arial" w:hAnsi="Arial" w:cs="Arial"/>
          <w:spacing w:val="66"/>
          <w:sz w:val="18"/>
          <w:szCs w:val="18"/>
        </w:rPr>
        <w:t xml:space="preserve"> </w:t>
      </w:r>
      <w:r w:rsidRPr="000E513A">
        <w:rPr>
          <w:rFonts w:ascii="Arial" w:hAnsi="Arial" w:cs="Arial"/>
          <w:sz w:val="18"/>
          <w:szCs w:val="18"/>
        </w:rPr>
        <w:t>los mismos que recibieron al inscribirse al CompraINE, de conformidad con</w:t>
      </w:r>
      <w:r w:rsidRPr="000E513A">
        <w:rPr>
          <w:rFonts w:ascii="Arial" w:hAnsi="Arial" w:cs="Arial"/>
          <w:spacing w:val="10"/>
          <w:sz w:val="18"/>
          <w:szCs w:val="18"/>
        </w:rPr>
        <w:t xml:space="preserve"> </w:t>
      </w:r>
      <w:r w:rsidRPr="000E513A">
        <w:rPr>
          <w:rFonts w:ascii="Arial" w:hAnsi="Arial" w:cs="Arial"/>
          <w:sz w:val="18"/>
          <w:szCs w:val="18"/>
        </w:rPr>
        <w:t>los numerales 13 y 14 de las presentes</w:t>
      </w:r>
      <w:r w:rsidRPr="000E513A">
        <w:rPr>
          <w:rFonts w:ascii="Arial" w:hAnsi="Arial" w:cs="Arial"/>
          <w:spacing w:val="-10"/>
          <w:sz w:val="18"/>
          <w:szCs w:val="18"/>
        </w:rPr>
        <w:t xml:space="preserve"> </w:t>
      </w:r>
      <w:r w:rsidRPr="000E513A">
        <w:rPr>
          <w:rFonts w:ascii="Arial" w:hAnsi="Arial" w:cs="Arial"/>
          <w:sz w:val="18"/>
          <w:szCs w:val="18"/>
        </w:rPr>
        <w:t>disposiciones.</w:t>
      </w:r>
    </w:p>
    <w:p w14:paraId="2D04CAE6" w14:textId="77777777" w:rsidR="008A70CC" w:rsidRPr="007B7A19" w:rsidRDefault="008A70CC" w:rsidP="008A70CC">
      <w:pPr>
        <w:rPr>
          <w:rFonts w:ascii="Arial" w:eastAsia="Arial" w:hAnsi="Arial" w:cs="Arial"/>
          <w:sz w:val="14"/>
          <w:szCs w:val="14"/>
        </w:rPr>
      </w:pPr>
    </w:p>
    <w:p w14:paraId="2BE8A96E" w14:textId="77777777" w:rsidR="008A70CC" w:rsidRPr="000E513A" w:rsidRDefault="008A70CC" w:rsidP="008A70CC">
      <w:pPr>
        <w:pStyle w:val="Ttulo1"/>
        <w:ind w:left="595" w:right="614"/>
        <w:rPr>
          <w:rFonts w:cs="Arial"/>
          <w:b w:val="0"/>
          <w:bCs/>
          <w:sz w:val="18"/>
          <w:szCs w:val="18"/>
        </w:rPr>
      </w:pPr>
      <w:bookmarkStart w:id="1251" w:name="_Toc494211646"/>
      <w:bookmarkStart w:id="1252" w:name="_Toc505757207"/>
      <w:bookmarkStart w:id="1253" w:name="_Toc505869804"/>
      <w:bookmarkStart w:id="1254" w:name="_Toc3539050"/>
      <w:bookmarkStart w:id="1255" w:name="_Toc19704323"/>
      <w:bookmarkStart w:id="1256" w:name="_Toc23410302"/>
      <w:bookmarkStart w:id="1257" w:name="_Toc23958068"/>
      <w:r w:rsidRPr="000E513A">
        <w:rPr>
          <w:rFonts w:cs="Arial"/>
          <w:sz w:val="18"/>
          <w:szCs w:val="18"/>
        </w:rPr>
        <w:t>TRANSITORIO</w:t>
      </w:r>
      <w:bookmarkEnd w:id="1251"/>
      <w:bookmarkEnd w:id="1252"/>
      <w:bookmarkEnd w:id="1253"/>
      <w:bookmarkEnd w:id="1254"/>
      <w:bookmarkEnd w:id="1255"/>
      <w:bookmarkEnd w:id="1256"/>
      <w:bookmarkEnd w:id="1257"/>
    </w:p>
    <w:p w14:paraId="17B8AC91" w14:textId="77777777" w:rsidR="008A70CC" w:rsidRPr="007B7A19" w:rsidRDefault="008A70CC" w:rsidP="008A70CC">
      <w:pPr>
        <w:rPr>
          <w:rFonts w:ascii="Arial" w:eastAsia="Arial" w:hAnsi="Arial" w:cs="Arial"/>
          <w:b/>
          <w:bCs/>
          <w:sz w:val="14"/>
          <w:szCs w:val="14"/>
        </w:rPr>
      </w:pPr>
    </w:p>
    <w:p w14:paraId="22C0F4B8" w14:textId="77777777" w:rsidR="008A70CC" w:rsidRPr="000E513A" w:rsidRDefault="001325EA" w:rsidP="008A70CC">
      <w:pPr>
        <w:rPr>
          <w:rFonts w:ascii="Arial" w:hAnsi="Arial" w:cs="Arial"/>
          <w:b/>
          <w:sz w:val="18"/>
          <w:szCs w:val="18"/>
          <w:lang w:val="es-ES"/>
        </w:rPr>
      </w:pPr>
      <w:r w:rsidRPr="000E513A">
        <w:rPr>
          <w:rFonts w:ascii="Arial" w:hAnsi="Arial" w:cs="Arial"/>
          <w:b/>
          <w:sz w:val="18"/>
          <w:szCs w:val="18"/>
        </w:rPr>
        <w:t>ÚNICO. -</w:t>
      </w:r>
      <w:r w:rsidR="008A70CC" w:rsidRPr="000E513A">
        <w:rPr>
          <w:rFonts w:ascii="Arial" w:hAnsi="Arial" w:cs="Arial"/>
          <w:b/>
          <w:sz w:val="18"/>
          <w:szCs w:val="18"/>
        </w:rPr>
        <w:t xml:space="preserve"> </w:t>
      </w:r>
      <w:r w:rsidR="008A70CC" w:rsidRPr="000E513A">
        <w:rPr>
          <w:rFonts w:ascii="Arial" w:hAnsi="Arial" w:cs="Arial"/>
          <w:snapToGrid w:val="0"/>
          <w:sz w:val="18"/>
          <w:szCs w:val="18"/>
          <w:lang w:val="es-ES_tradnl"/>
        </w:rPr>
        <w:t>Las disposiciones contenidas en los presentes lineamientos entrarán en vigor para Oficinas Centrales a más tardar el 5 de septiembre de 2017 y para el caso de los Órganos Delegacionales y Subdelegacionales el 27 de octubre de 2017.</w:t>
      </w:r>
    </w:p>
    <w:p w14:paraId="5F78F99A" w14:textId="77777777" w:rsidR="008A70CC" w:rsidRDefault="008A70CC" w:rsidP="00D84140">
      <w:pPr>
        <w:ind w:left="851"/>
        <w:jc w:val="both"/>
        <w:rPr>
          <w:rFonts w:ascii="Arial" w:hAnsi="Arial" w:cs="Arial"/>
          <w:sz w:val="18"/>
          <w:szCs w:val="22"/>
        </w:rPr>
      </w:pPr>
    </w:p>
    <w:p w14:paraId="3F0C8314" w14:textId="77777777" w:rsidR="00A245D5" w:rsidRDefault="00A245D5" w:rsidP="00D84140">
      <w:pPr>
        <w:ind w:left="851"/>
        <w:jc w:val="both"/>
        <w:rPr>
          <w:rFonts w:ascii="Arial" w:hAnsi="Arial" w:cs="Arial"/>
          <w:sz w:val="18"/>
          <w:szCs w:val="22"/>
        </w:rPr>
      </w:pPr>
    </w:p>
    <w:p w14:paraId="5E0D72F3" w14:textId="77777777" w:rsidR="00A245D5" w:rsidRDefault="00A245D5" w:rsidP="00406E2D">
      <w:pPr>
        <w:jc w:val="both"/>
        <w:rPr>
          <w:rFonts w:ascii="Arial" w:hAnsi="Arial" w:cs="Arial"/>
          <w:sz w:val="18"/>
          <w:szCs w:val="22"/>
        </w:rPr>
      </w:pPr>
    </w:p>
    <w:sectPr w:rsidR="00A245D5" w:rsidSect="001E2E25">
      <w:pgSz w:w="12242" w:h="15842" w:code="1"/>
      <w:pgMar w:top="1701" w:right="1304" w:bottom="567" w:left="1701"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CFCAA18" w14:textId="77777777" w:rsidR="00824427" w:rsidRDefault="00824427">
      <w:r>
        <w:separator/>
      </w:r>
    </w:p>
  </w:endnote>
  <w:endnote w:type="continuationSeparator" w:id="0">
    <w:p w14:paraId="6E7E9693" w14:textId="77777777" w:rsidR="00824427" w:rsidRDefault="008244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Courier">
    <w:altName w:val="Courier New"/>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Futura Bk">
    <w:altName w:val="Century Gothic"/>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4E"/>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8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charset w:val="4D"/>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451DBE" w14:textId="5121ADB5" w:rsidR="00904D7B" w:rsidRPr="00D0335E" w:rsidRDefault="00904D7B" w:rsidP="004C2234">
    <w:pPr>
      <w:pStyle w:val="Piedepgina"/>
      <w:tabs>
        <w:tab w:val="clear" w:pos="8504"/>
        <w:tab w:val="right" w:pos="9214"/>
      </w:tabs>
      <w:jc w:val="right"/>
      <w:rPr>
        <w:rFonts w:ascii="Arial" w:hAnsi="Arial" w:cs="Arial"/>
        <w:b/>
        <w:noProof/>
      </w:rPr>
    </w:pPr>
    <w:r w:rsidRPr="009F25D8">
      <w:rPr>
        <w:rFonts w:ascii="Arial" w:hAnsi="Arial" w:cs="Arial"/>
        <w:b/>
        <w:i/>
        <w:sz w:val="18"/>
        <w:szCs w:val="18"/>
      </w:rPr>
      <w:tab/>
    </w:r>
    <w:r w:rsidRPr="009F25D8">
      <w:rPr>
        <w:rFonts w:ascii="Arial" w:hAnsi="Arial" w:cs="Arial"/>
        <w:b/>
        <w:i/>
        <w:sz w:val="18"/>
        <w:szCs w:val="18"/>
      </w:rPr>
      <w:tab/>
    </w: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70</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Pr>
        <w:rFonts w:ascii="Arial" w:hAnsi="Arial" w:cs="Arial"/>
        <w:b/>
      </w:rPr>
      <w:t>80</w:t>
    </w:r>
  </w:p>
  <w:p w14:paraId="474229B9" w14:textId="6DE54997" w:rsidR="00904D7B" w:rsidRDefault="00904D7B" w:rsidP="007046F9">
    <w:pPr>
      <w:pStyle w:val="Piedepgina"/>
      <w:tabs>
        <w:tab w:val="clear" w:pos="8504"/>
        <w:tab w:val="right" w:pos="9214"/>
      </w:tabs>
      <w:jc w:val="right"/>
    </w:pPr>
  </w:p>
  <w:p w14:paraId="504773ED" w14:textId="77777777" w:rsidR="00904D7B" w:rsidRPr="009F25D8" w:rsidRDefault="00904D7B" w:rsidP="00F02B79">
    <w:pPr>
      <w:pStyle w:val="Piedepgina"/>
      <w:tabs>
        <w:tab w:val="clear" w:pos="4252"/>
        <w:tab w:val="clear" w:pos="8504"/>
        <w:tab w:val="left" w:pos="6090"/>
      </w:tabs>
      <w:rPr>
        <w:rFonts w:ascii="Arial" w:hAnsi="Arial" w:cs="Arial"/>
      </w:rPr>
    </w:pPr>
    <w:r>
      <w:rPr>
        <w:rFonts w:ascii="Arial" w:hAnsi="Arial" w:cs="Arial"/>
      </w:rPr>
      <w:tab/>
    </w:r>
  </w:p>
  <w:p w14:paraId="60371D24" w14:textId="77777777" w:rsidR="00904D7B" w:rsidRPr="007B7A63" w:rsidRDefault="00904D7B" w:rsidP="007B7A6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2A27DC4" w14:textId="77777777" w:rsidR="00824427" w:rsidRDefault="00824427">
      <w:r>
        <w:separator/>
      </w:r>
    </w:p>
  </w:footnote>
  <w:footnote w:type="continuationSeparator" w:id="0">
    <w:p w14:paraId="47A45E15" w14:textId="77777777" w:rsidR="00824427" w:rsidRDefault="008244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FFC891" w14:textId="77777777" w:rsidR="00904D7B" w:rsidRPr="00424AED" w:rsidRDefault="00904D7B" w:rsidP="00D4289C">
    <w:pPr>
      <w:pStyle w:val="Encabezado"/>
      <w:jc w:val="right"/>
      <w:rPr>
        <w:rFonts w:ascii="Arial" w:hAnsi="Arial" w:cs="Arial"/>
        <w:color w:val="808080"/>
        <w:szCs w:val="22"/>
      </w:rPr>
    </w:pPr>
    <w:r>
      <w:rPr>
        <w:noProof/>
        <w:lang w:val="en-US" w:eastAsia="en-US"/>
      </w:rPr>
      <w:drawing>
        <wp:anchor distT="0" distB="0" distL="114300" distR="114300" simplePos="0" relativeHeight="251656704"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904D7B" w:rsidRDefault="00904D7B"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77777777" w:rsidR="00904D7B" w:rsidRDefault="00904D7B" w:rsidP="00D4289C">
    <w:pPr>
      <w:pStyle w:val="Encabezado"/>
      <w:jc w:val="right"/>
      <w:rPr>
        <w:rFonts w:ascii="Arial" w:hAnsi="Arial" w:cs="Arial"/>
        <w:color w:val="808080"/>
        <w:szCs w:val="22"/>
      </w:rPr>
    </w:pPr>
    <w:r>
      <w:rPr>
        <w:rFonts w:ascii="Arial" w:hAnsi="Arial" w:cs="Arial"/>
        <w:color w:val="808080"/>
        <w:szCs w:val="22"/>
      </w:rPr>
      <w:t>Licitación Pública Nacional Electrónica</w:t>
    </w:r>
  </w:p>
  <w:p w14:paraId="6627A9C3" w14:textId="2074CF64" w:rsidR="00904D7B" w:rsidRDefault="00904D7B" w:rsidP="00D4289C">
    <w:pPr>
      <w:pStyle w:val="Encabezado"/>
      <w:jc w:val="right"/>
      <w:rPr>
        <w:rFonts w:ascii="Arial" w:hAnsi="Arial" w:cs="Arial"/>
        <w:color w:val="808080"/>
        <w:szCs w:val="22"/>
      </w:rPr>
    </w:pPr>
    <w:r>
      <w:rPr>
        <w:rFonts w:ascii="Arial" w:hAnsi="Arial" w:cs="Arial"/>
        <w:color w:val="808080"/>
        <w:szCs w:val="22"/>
      </w:rPr>
      <w:t>No. LP-INE-073/2020</w:t>
    </w:r>
  </w:p>
  <w:p w14:paraId="1AA88073" w14:textId="77777777" w:rsidR="00904D7B" w:rsidRDefault="00904D7B">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33B2081"/>
    <w:multiLevelType w:val="hybridMultilevel"/>
    <w:tmpl w:val="A64899BC"/>
    <w:lvl w:ilvl="0" w:tplc="6D1A1462">
      <w:start w:val="1"/>
      <w:numFmt w:val="lowerLetter"/>
      <w:lvlText w:val="%1)"/>
      <w:lvlJc w:val="left"/>
      <w:pPr>
        <w:ind w:left="1068" w:hanging="360"/>
      </w:pPr>
      <w:rPr>
        <w:b w:val="0"/>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5" w15:restartNumberingAfterBreak="0">
    <w:nsid w:val="056475D4"/>
    <w:multiLevelType w:val="hybridMultilevel"/>
    <w:tmpl w:val="71F40792"/>
    <w:lvl w:ilvl="0" w:tplc="150A7A32">
      <w:start w:val="10"/>
      <w:numFmt w:val="decimal"/>
      <w:lvlText w:val="%1."/>
      <w:lvlJc w:val="left"/>
      <w:pPr>
        <w:ind w:left="102" w:hanging="411"/>
      </w:pPr>
      <w:rPr>
        <w:rFonts w:ascii="Arial" w:eastAsia="Arial" w:hAnsi="Arial" w:hint="default"/>
        <w:b/>
        <w:bCs/>
        <w:w w:val="100"/>
        <w:sz w:val="20"/>
        <w:szCs w:val="24"/>
      </w:rPr>
    </w:lvl>
    <w:lvl w:ilvl="1" w:tplc="EAAA2346">
      <w:start w:val="1"/>
      <w:numFmt w:val="upperRoman"/>
      <w:lvlText w:val="%2."/>
      <w:lvlJc w:val="left"/>
      <w:pPr>
        <w:ind w:left="1234" w:hanging="567"/>
      </w:pPr>
      <w:rPr>
        <w:rFonts w:ascii="Arial" w:eastAsia="Arial" w:hAnsi="Arial" w:hint="default"/>
        <w:b/>
        <w:bCs/>
        <w:w w:val="100"/>
        <w:sz w:val="20"/>
        <w:szCs w:val="24"/>
      </w:rPr>
    </w:lvl>
    <w:lvl w:ilvl="2" w:tplc="BEF08190">
      <w:start w:val="1"/>
      <w:numFmt w:val="bullet"/>
      <w:lvlText w:val="•"/>
      <w:lvlJc w:val="left"/>
      <w:pPr>
        <w:ind w:left="2108" w:hanging="567"/>
      </w:pPr>
      <w:rPr>
        <w:rFonts w:hint="default"/>
      </w:rPr>
    </w:lvl>
    <w:lvl w:ilvl="3" w:tplc="FFAE396C">
      <w:start w:val="1"/>
      <w:numFmt w:val="bullet"/>
      <w:lvlText w:val="•"/>
      <w:lvlJc w:val="left"/>
      <w:pPr>
        <w:ind w:left="2977" w:hanging="567"/>
      </w:pPr>
      <w:rPr>
        <w:rFonts w:hint="default"/>
      </w:rPr>
    </w:lvl>
    <w:lvl w:ilvl="4" w:tplc="5A40A3E2">
      <w:start w:val="1"/>
      <w:numFmt w:val="bullet"/>
      <w:lvlText w:val="•"/>
      <w:lvlJc w:val="left"/>
      <w:pPr>
        <w:ind w:left="3846" w:hanging="567"/>
      </w:pPr>
      <w:rPr>
        <w:rFonts w:hint="default"/>
      </w:rPr>
    </w:lvl>
    <w:lvl w:ilvl="5" w:tplc="B8645940">
      <w:start w:val="1"/>
      <w:numFmt w:val="bullet"/>
      <w:lvlText w:val="•"/>
      <w:lvlJc w:val="left"/>
      <w:pPr>
        <w:ind w:left="4715" w:hanging="567"/>
      </w:pPr>
      <w:rPr>
        <w:rFonts w:hint="default"/>
      </w:rPr>
    </w:lvl>
    <w:lvl w:ilvl="6" w:tplc="7524470A">
      <w:start w:val="1"/>
      <w:numFmt w:val="bullet"/>
      <w:lvlText w:val="•"/>
      <w:lvlJc w:val="left"/>
      <w:pPr>
        <w:ind w:left="5584" w:hanging="567"/>
      </w:pPr>
      <w:rPr>
        <w:rFonts w:hint="default"/>
      </w:rPr>
    </w:lvl>
    <w:lvl w:ilvl="7" w:tplc="BC48C612">
      <w:start w:val="1"/>
      <w:numFmt w:val="bullet"/>
      <w:lvlText w:val="•"/>
      <w:lvlJc w:val="left"/>
      <w:pPr>
        <w:ind w:left="6453" w:hanging="567"/>
      </w:pPr>
      <w:rPr>
        <w:rFonts w:hint="default"/>
      </w:rPr>
    </w:lvl>
    <w:lvl w:ilvl="8" w:tplc="50542BBE">
      <w:start w:val="1"/>
      <w:numFmt w:val="bullet"/>
      <w:lvlText w:val="•"/>
      <w:lvlJc w:val="left"/>
      <w:pPr>
        <w:ind w:left="7322" w:hanging="567"/>
      </w:pPr>
      <w:rPr>
        <w:rFonts w:hint="default"/>
      </w:r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8A96E1F"/>
    <w:multiLevelType w:val="hybridMultilevel"/>
    <w:tmpl w:val="FE606456"/>
    <w:lvl w:ilvl="0" w:tplc="AC40C2CE">
      <w:start w:val="30"/>
      <w:numFmt w:val="decimal"/>
      <w:lvlText w:val="%1."/>
      <w:lvlJc w:val="left"/>
      <w:pPr>
        <w:ind w:left="102" w:hanging="408"/>
      </w:pPr>
      <w:rPr>
        <w:rFonts w:ascii="Arial" w:eastAsia="Arial" w:hAnsi="Arial" w:hint="default"/>
        <w:b/>
        <w:bCs/>
        <w:w w:val="100"/>
        <w:sz w:val="20"/>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8" w15:restartNumberingAfterBreak="0">
    <w:nsid w:val="08F30325"/>
    <w:multiLevelType w:val="hybridMultilevel"/>
    <w:tmpl w:val="BEA8AEAE"/>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0C304C0E"/>
    <w:multiLevelType w:val="hybridMultilevel"/>
    <w:tmpl w:val="60BA5576"/>
    <w:lvl w:ilvl="0" w:tplc="F4089E9C">
      <w:start w:val="1"/>
      <w:numFmt w:val="lowerLetter"/>
      <w:lvlText w:val="%1)"/>
      <w:lvlJc w:val="left"/>
      <w:pPr>
        <w:ind w:left="1068" w:hanging="360"/>
      </w:pPr>
      <w:rPr>
        <w:b w:val="0"/>
      </w:rPr>
    </w:lvl>
    <w:lvl w:ilvl="1" w:tplc="080A0019">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21"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4"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5"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6" w15:restartNumberingAfterBreak="0">
    <w:nsid w:val="14E536A2"/>
    <w:multiLevelType w:val="hybridMultilevel"/>
    <w:tmpl w:val="663C8B2E"/>
    <w:lvl w:ilvl="0" w:tplc="E1E6CCDC">
      <w:start w:val="1"/>
      <w:numFmt w:val="lowerLetter"/>
      <w:lvlText w:val="%1)"/>
      <w:lvlJc w:val="left"/>
      <w:pPr>
        <w:ind w:left="196" w:hanging="324"/>
      </w:pPr>
      <w:rPr>
        <w:rFonts w:ascii="Arial" w:eastAsia="Arial" w:hAnsi="Arial" w:hint="default"/>
        <w:b/>
        <w:bCs/>
        <w:w w:val="100"/>
        <w:sz w:val="24"/>
        <w:szCs w:val="24"/>
      </w:rPr>
    </w:lvl>
    <w:lvl w:ilvl="1" w:tplc="8EACED4A">
      <w:start w:val="1"/>
      <w:numFmt w:val="bullet"/>
      <w:lvlText w:val="•"/>
      <w:lvlJc w:val="left"/>
      <w:pPr>
        <w:ind w:left="624" w:hanging="324"/>
      </w:pPr>
      <w:rPr>
        <w:rFonts w:hint="default"/>
      </w:rPr>
    </w:lvl>
    <w:lvl w:ilvl="2" w:tplc="C5FE38FE">
      <w:start w:val="1"/>
      <w:numFmt w:val="bullet"/>
      <w:lvlText w:val="•"/>
      <w:lvlJc w:val="left"/>
      <w:pPr>
        <w:ind w:left="1049" w:hanging="324"/>
      </w:pPr>
      <w:rPr>
        <w:rFonts w:hint="default"/>
      </w:rPr>
    </w:lvl>
    <w:lvl w:ilvl="3" w:tplc="BDE2FDD6">
      <w:start w:val="1"/>
      <w:numFmt w:val="bullet"/>
      <w:lvlText w:val="•"/>
      <w:lvlJc w:val="left"/>
      <w:pPr>
        <w:ind w:left="1474" w:hanging="324"/>
      </w:pPr>
      <w:rPr>
        <w:rFonts w:hint="default"/>
      </w:rPr>
    </w:lvl>
    <w:lvl w:ilvl="4" w:tplc="84D41A68">
      <w:start w:val="1"/>
      <w:numFmt w:val="bullet"/>
      <w:lvlText w:val="•"/>
      <w:lvlJc w:val="left"/>
      <w:pPr>
        <w:ind w:left="1899" w:hanging="324"/>
      </w:pPr>
      <w:rPr>
        <w:rFonts w:hint="default"/>
      </w:rPr>
    </w:lvl>
    <w:lvl w:ilvl="5" w:tplc="7C66D54A">
      <w:start w:val="1"/>
      <w:numFmt w:val="bullet"/>
      <w:lvlText w:val="•"/>
      <w:lvlJc w:val="left"/>
      <w:pPr>
        <w:ind w:left="2323" w:hanging="324"/>
      </w:pPr>
      <w:rPr>
        <w:rFonts w:hint="default"/>
      </w:rPr>
    </w:lvl>
    <w:lvl w:ilvl="6" w:tplc="2CFE91DC">
      <w:start w:val="1"/>
      <w:numFmt w:val="bullet"/>
      <w:lvlText w:val="•"/>
      <w:lvlJc w:val="left"/>
      <w:pPr>
        <w:ind w:left="2748" w:hanging="324"/>
      </w:pPr>
      <w:rPr>
        <w:rFonts w:hint="default"/>
      </w:rPr>
    </w:lvl>
    <w:lvl w:ilvl="7" w:tplc="369E96AC">
      <w:start w:val="1"/>
      <w:numFmt w:val="bullet"/>
      <w:lvlText w:val="•"/>
      <w:lvlJc w:val="left"/>
      <w:pPr>
        <w:ind w:left="3173" w:hanging="324"/>
      </w:pPr>
      <w:rPr>
        <w:rFonts w:hint="default"/>
      </w:rPr>
    </w:lvl>
    <w:lvl w:ilvl="8" w:tplc="D6109BB6">
      <w:start w:val="1"/>
      <w:numFmt w:val="bullet"/>
      <w:lvlText w:val="•"/>
      <w:lvlJc w:val="left"/>
      <w:pPr>
        <w:ind w:left="3598" w:hanging="324"/>
      </w:pPr>
      <w:rPr>
        <w:rFonts w:hint="default"/>
      </w:rPr>
    </w:lvl>
  </w:abstractNum>
  <w:abstractNum w:abstractNumId="27"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8"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9" w15:restartNumberingAfterBreak="0">
    <w:nsid w:val="163F3147"/>
    <w:multiLevelType w:val="multilevel"/>
    <w:tmpl w:val="29A40416"/>
    <w:lvl w:ilvl="0">
      <w:start w:val="3"/>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1"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19813050"/>
    <w:multiLevelType w:val="hybridMultilevel"/>
    <w:tmpl w:val="4AE6B4DC"/>
    <w:lvl w:ilvl="0" w:tplc="EC3E945A">
      <w:start w:val="1"/>
      <w:numFmt w:val="lowerRoman"/>
      <w:lvlText w:val="%1."/>
      <w:lvlJc w:val="left"/>
      <w:pPr>
        <w:ind w:left="621" w:hanging="425"/>
      </w:pPr>
      <w:rPr>
        <w:rFonts w:ascii="Arial" w:eastAsia="Arial" w:hAnsi="Arial" w:hint="default"/>
        <w:b/>
        <w:bCs/>
        <w:w w:val="100"/>
        <w:sz w:val="24"/>
        <w:szCs w:val="24"/>
      </w:rPr>
    </w:lvl>
    <w:lvl w:ilvl="1" w:tplc="D46AA722">
      <w:start w:val="1"/>
      <w:numFmt w:val="bullet"/>
      <w:lvlText w:val="•"/>
      <w:lvlJc w:val="left"/>
      <w:pPr>
        <w:ind w:left="1002" w:hanging="425"/>
      </w:pPr>
      <w:rPr>
        <w:rFonts w:hint="default"/>
      </w:rPr>
    </w:lvl>
    <w:lvl w:ilvl="2" w:tplc="3E18A6F6">
      <w:start w:val="1"/>
      <w:numFmt w:val="bullet"/>
      <w:lvlText w:val="•"/>
      <w:lvlJc w:val="left"/>
      <w:pPr>
        <w:ind w:left="1385" w:hanging="425"/>
      </w:pPr>
      <w:rPr>
        <w:rFonts w:hint="default"/>
      </w:rPr>
    </w:lvl>
    <w:lvl w:ilvl="3" w:tplc="A80EB9C6">
      <w:start w:val="1"/>
      <w:numFmt w:val="bullet"/>
      <w:lvlText w:val="•"/>
      <w:lvlJc w:val="left"/>
      <w:pPr>
        <w:ind w:left="1768" w:hanging="425"/>
      </w:pPr>
      <w:rPr>
        <w:rFonts w:hint="default"/>
      </w:rPr>
    </w:lvl>
    <w:lvl w:ilvl="4" w:tplc="8C3417D6">
      <w:start w:val="1"/>
      <w:numFmt w:val="bullet"/>
      <w:lvlText w:val="•"/>
      <w:lvlJc w:val="left"/>
      <w:pPr>
        <w:ind w:left="2151" w:hanging="425"/>
      </w:pPr>
      <w:rPr>
        <w:rFonts w:hint="default"/>
      </w:rPr>
    </w:lvl>
    <w:lvl w:ilvl="5" w:tplc="F4422E0E">
      <w:start w:val="1"/>
      <w:numFmt w:val="bullet"/>
      <w:lvlText w:val="•"/>
      <w:lvlJc w:val="left"/>
      <w:pPr>
        <w:ind w:left="2533" w:hanging="425"/>
      </w:pPr>
      <w:rPr>
        <w:rFonts w:hint="default"/>
      </w:rPr>
    </w:lvl>
    <w:lvl w:ilvl="6" w:tplc="2B4A20F4">
      <w:start w:val="1"/>
      <w:numFmt w:val="bullet"/>
      <w:lvlText w:val="•"/>
      <w:lvlJc w:val="left"/>
      <w:pPr>
        <w:ind w:left="2916" w:hanging="425"/>
      </w:pPr>
      <w:rPr>
        <w:rFonts w:hint="default"/>
      </w:rPr>
    </w:lvl>
    <w:lvl w:ilvl="7" w:tplc="79507A62">
      <w:start w:val="1"/>
      <w:numFmt w:val="bullet"/>
      <w:lvlText w:val="•"/>
      <w:lvlJc w:val="left"/>
      <w:pPr>
        <w:ind w:left="3299" w:hanging="425"/>
      </w:pPr>
      <w:rPr>
        <w:rFonts w:hint="default"/>
      </w:rPr>
    </w:lvl>
    <w:lvl w:ilvl="8" w:tplc="9D2630A8">
      <w:start w:val="1"/>
      <w:numFmt w:val="bullet"/>
      <w:lvlText w:val="•"/>
      <w:lvlJc w:val="left"/>
      <w:pPr>
        <w:ind w:left="3682" w:hanging="425"/>
      </w:pPr>
      <w:rPr>
        <w:rFonts w:hint="default"/>
      </w:rPr>
    </w:lvl>
  </w:abstractNum>
  <w:abstractNum w:abstractNumId="33"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4"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5"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6"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7"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8"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9"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0" w15:restartNumberingAfterBreak="0">
    <w:nsid w:val="2598643F"/>
    <w:multiLevelType w:val="hybridMultilevel"/>
    <w:tmpl w:val="6BB20BB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2"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3" w15:restartNumberingAfterBreak="0">
    <w:nsid w:val="2C5D234D"/>
    <w:multiLevelType w:val="hybridMultilevel"/>
    <w:tmpl w:val="4D3C7246"/>
    <w:lvl w:ilvl="0" w:tplc="7BB2FDA2">
      <w:start w:val="1"/>
      <w:numFmt w:val="lowerLetter"/>
      <w:lvlText w:val="%1)"/>
      <w:lvlJc w:val="left"/>
      <w:pPr>
        <w:ind w:left="2133" w:hanging="720"/>
      </w:pPr>
      <w:rPr>
        <w:rFonts w:hint="default"/>
        <w:b/>
        <w:strike w:val="0"/>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44"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5" w15:restartNumberingAfterBreak="0">
    <w:nsid w:val="2D695C91"/>
    <w:multiLevelType w:val="hybridMultilevel"/>
    <w:tmpl w:val="DB364AA4"/>
    <w:lvl w:ilvl="0" w:tplc="080A0001">
      <w:start w:val="1"/>
      <w:numFmt w:val="bullet"/>
      <w:lvlText w:val=""/>
      <w:lvlJc w:val="left"/>
      <w:pPr>
        <w:ind w:left="1788" w:hanging="360"/>
      </w:pPr>
      <w:rPr>
        <w:rFonts w:ascii="Symbol" w:hAnsi="Symbol" w:hint="default"/>
      </w:rPr>
    </w:lvl>
    <w:lvl w:ilvl="1" w:tplc="080A0003" w:tentative="1">
      <w:start w:val="1"/>
      <w:numFmt w:val="bullet"/>
      <w:lvlText w:val="o"/>
      <w:lvlJc w:val="left"/>
      <w:pPr>
        <w:ind w:left="2508" w:hanging="360"/>
      </w:pPr>
      <w:rPr>
        <w:rFonts w:ascii="Courier New" w:hAnsi="Courier New" w:cs="Courier New" w:hint="default"/>
      </w:rPr>
    </w:lvl>
    <w:lvl w:ilvl="2" w:tplc="080A0005" w:tentative="1">
      <w:start w:val="1"/>
      <w:numFmt w:val="bullet"/>
      <w:lvlText w:val=""/>
      <w:lvlJc w:val="left"/>
      <w:pPr>
        <w:ind w:left="3228" w:hanging="360"/>
      </w:pPr>
      <w:rPr>
        <w:rFonts w:ascii="Wingdings" w:hAnsi="Wingdings" w:hint="default"/>
      </w:rPr>
    </w:lvl>
    <w:lvl w:ilvl="3" w:tplc="080A0001" w:tentative="1">
      <w:start w:val="1"/>
      <w:numFmt w:val="bullet"/>
      <w:lvlText w:val=""/>
      <w:lvlJc w:val="left"/>
      <w:pPr>
        <w:ind w:left="3948" w:hanging="360"/>
      </w:pPr>
      <w:rPr>
        <w:rFonts w:ascii="Symbol" w:hAnsi="Symbol" w:hint="default"/>
      </w:rPr>
    </w:lvl>
    <w:lvl w:ilvl="4" w:tplc="080A0003" w:tentative="1">
      <w:start w:val="1"/>
      <w:numFmt w:val="bullet"/>
      <w:lvlText w:val="o"/>
      <w:lvlJc w:val="left"/>
      <w:pPr>
        <w:ind w:left="4668" w:hanging="360"/>
      </w:pPr>
      <w:rPr>
        <w:rFonts w:ascii="Courier New" w:hAnsi="Courier New" w:cs="Courier New" w:hint="default"/>
      </w:rPr>
    </w:lvl>
    <w:lvl w:ilvl="5" w:tplc="080A0005" w:tentative="1">
      <w:start w:val="1"/>
      <w:numFmt w:val="bullet"/>
      <w:lvlText w:val=""/>
      <w:lvlJc w:val="left"/>
      <w:pPr>
        <w:ind w:left="5388" w:hanging="360"/>
      </w:pPr>
      <w:rPr>
        <w:rFonts w:ascii="Wingdings" w:hAnsi="Wingdings" w:hint="default"/>
      </w:rPr>
    </w:lvl>
    <w:lvl w:ilvl="6" w:tplc="080A0001" w:tentative="1">
      <w:start w:val="1"/>
      <w:numFmt w:val="bullet"/>
      <w:lvlText w:val=""/>
      <w:lvlJc w:val="left"/>
      <w:pPr>
        <w:ind w:left="6108" w:hanging="360"/>
      </w:pPr>
      <w:rPr>
        <w:rFonts w:ascii="Symbol" w:hAnsi="Symbol" w:hint="default"/>
      </w:rPr>
    </w:lvl>
    <w:lvl w:ilvl="7" w:tplc="080A0003" w:tentative="1">
      <w:start w:val="1"/>
      <w:numFmt w:val="bullet"/>
      <w:lvlText w:val="o"/>
      <w:lvlJc w:val="left"/>
      <w:pPr>
        <w:ind w:left="6828" w:hanging="360"/>
      </w:pPr>
      <w:rPr>
        <w:rFonts w:ascii="Courier New" w:hAnsi="Courier New" w:cs="Courier New" w:hint="default"/>
      </w:rPr>
    </w:lvl>
    <w:lvl w:ilvl="8" w:tplc="080A0005" w:tentative="1">
      <w:start w:val="1"/>
      <w:numFmt w:val="bullet"/>
      <w:lvlText w:val=""/>
      <w:lvlJc w:val="left"/>
      <w:pPr>
        <w:ind w:left="7548" w:hanging="360"/>
      </w:pPr>
      <w:rPr>
        <w:rFonts w:ascii="Wingdings" w:hAnsi="Wingdings" w:hint="default"/>
      </w:rPr>
    </w:lvl>
  </w:abstractNum>
  <w:abstractNum w:abstractNumId="46"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7"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32907E39"/>
    <w:multiLevelType w:val="hybridMultilevel"/>
    <w:tmpl w:val="8376DB26"/>
    <w:lvl w:ilvl="0" w:tplc="C1AC66AE">
      <w:start w:val="1"/>
      <w:numFmt w:val="lowerLetter"/>
      <w:lvlText w:val="%1)"/>
      <w:lvlJc w:val="left"/>
      <w:pPr>
        <w:ind w:left="1068" w:hanging="360"/>
      </w:pPr>
      <w:rPr>
        <w:b w:val="0"/>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49" w15:restartNumberingAfterBreak="0">
    <w:nsid w:val="32DC647E"/>
    <w:multiLevelType w:val="hybridMultilevel"/>
    <w:tmpl w:val="EDEC2018"/>
    <w:lvl w:ilvl="0" w:tplc="080A0001">
      <w:start w:val="1"/>
      <w:numFmt w:val="bullet"/>
      <w:lvlText w:val=""/>
      <w:lvlJc w:val="left"/>
      <w:pPr>
        <w:ind w:left="1785" w:hanging="360"/>
      </w:pPr>
      <w:rPr>
        <w:rFonts w:ascii="Symbol" w:hAnsi="Symbol" w:hint="default"/>
      </w:rPr>
    </w:lvl>
    <w:lvl w:ilvl="1" w:tplc="080A0003" w:tentative="1">
      <w:start w:val="1"/>
      <w:numFmt w:val="bullet"/>
      <w:lvlText w:val="o"/>
      <w:lvlJc w:val="left"/>
      <w:pPr>
        <w:ind w:left="2505" w:hanging="360"/>
      </w:pPr>
      <w:rPr>
        <w:rFonts w:ascii="Courier New" w:hAnsi="Courier New" w:cs="Courier New" w:hint="default"/>
      </w:rPr>
    </w:lvl>
    <w:lvl w:ilvl="2" w:tplc="080A0005" w:tentative="1">
      <w:start w:val="1"/>
      <w:numFmt w:val="bullet"/>
      <w:lvlText w:val=""/>
      <w:lvlJc w:val="left"/>
      <w:pPr>
        <w:ind w:left="3225" w:hanging="360"/>
      </w:pPr>
      <w:rPr>
        <w:rFonts w:ascii="Wingdings" w:hAnsi="Wingdings" w:hint="default"/>
      </w:rPr>
    </w:lvl>
    <w:lvl w:ilvl="3" w:tplc="080A0001" w:tentative="1">
      <w:start w:val="1"/>
      <w:numFmt w:val="bullet"/>
      <w:lvlText w:val=""/>
      <w:lvlJc w:val="left"/>
      <w:pPr>
        <w:ind w:left="3945" w:hanging="360"/>
      </w:pPr>
      <w:rPr>
        <w:rFonts w:ascii="Symbol" w:hAnsi="Symbol" w:hint="default"/>
      </w:rPr>
    </w:lvl>
    <w:lvl w:ilvl="4" w:tplc="080A0003" w:tentative="1">
      <w:start w:val="1"/>
      <w:numFmt w:val="bullet"/>
      <w:lvlText w:val="o"/>
      <w:lvlJc w:val="left"/>
      <w:pPr>
        <w:ind w:left="4665" w:hanging="360"/>
      </w:pPr>
      <w:rPr>
        <w:rFonts w:ascii="Courier New" w:hAnsi="Courier New" w:cs="Courier New" w:hint="default"/>
      </w:rPr>
    </w:lvl>
    <w:lvl w:ilvl="5" w:tplc="080A0005" w:tentative="1">
      <w:start w:val="1"/>
      <w:numFmt w:val="bullet"/>
      <w:lvlText w:val=""/>
      <w:lvlJc w:val="left"/>
      <w:pPr>
        <w:ind w:left="5385" w:hanging="360"/>
      </w:pPr>
      <w:rPr>
        <w:rFonts w:ascii="Wingdings" w:hAnsi="Wingdings" w:hint="default"/>
      </w:rPr>
    </w:lvl>
    <w:lvl w:ilvl="6" w:tplc="080A0001" w:tentative="1">
      <w:start w:val="1"/>
      <w:numFmt w:val="bullet"/>
      <w:lvlText w:val=""/>
      <w:lvlJc w:val="left"/>
      <w:pPr>
        <w:ind w:left="6105" w:hanging="360"/>
      </w:pPr>
      <w:rPr>
        <w:rFonts w:ascii="Symbol" w:hAnsi="Symbol" w:hint="default"/>
      </w:rPr>
    </w:lvl>
    <w:lvl w:ilvl="7" w:tplc="080A0003" w:tentative="1">
      <w:start w:val="1"/>
      <w:numFmt w:val="bullet"/>
      <w:lvlText w:val="o"/>
      <w:lvlJc w:val="left"/>
      <w:pPr>
        <w:ind w:left="6825" w:hanging="360"/>
      </w:pPr>
      <w:rPr>
        <w:rFonts w:ascii="Courier New" w:hAnsi="Courier New" w:cs="Courier New" w:hint="default"/>
      </w:rPr>
    </w:lvl>
    <w:lvl w:ilvl="8" w:tplc="080A0005" w:tentative="1">
      <w:start w:val="1"/>
      <w:numFmt w:val="bullet"/>
      <w:lvlText w:val=""/>
      <w:lvlJc w:val="left"/>
      <w:pPr>
        <w:ind w:left="7545" w:hanging="360"/>
      </w:pPr>
      <w:rPr>
        <w:rFonts w:ascii="Wingdings" w:hAnsi="Wingdings" w:hint="default"/>
      </w:rPr>
    </w:lvl>
  </w:abstractNum>
  <w:abstractNum w:abstractNumId="50"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1"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2"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3"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4"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5"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6"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7"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8"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9"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0" w15:restartNumberingAfterBreak="0">
    <w:nsid w:val="3F4B5C75"/>
    <w:multiLevelType w:val="hybridMultilevel"/>
    <w:tmpl w:val="F38A820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1" w15:restartNumberingAfterBreak="0">
    <w:nsid w:val="405076C5"/>
    <w:multiLevelType w:val="multilevel"/>
    <w:tmpl w:val="7E2E1880"/>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2"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3"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4" w15:restartNumberingAfterBreak="0">
    <w:nsid w:val="430E353F"/>
    <w:multiLevelType w:val="hybridMultilevel"/>
    <w:tmpl w:val="BC5805E0"/>
    <w:lvl w:ilvl="0" w:tplc="A2EEF648">
      <w:start w:val="1"/>
      <w:numFmt w:val="decimal"/>
      <w:lvlText w:val="%1."/>
      <w:lvlJc w:val="left"/>
      <w:pPr>
        <w:ind w:left="102" w:hanging="312"/>
      </w:pPr>
      <w:rPr>
        <w:rFonts w:ascii="Arial" w:eastAsia="Arial" w:hAnsi="Arial" w:hint="default"/>
        <w:b/>
        <w:bCs/>
        <w:w w:val="100"/>
        <w:sz w:val="24"/>
        <w:szCs w:val="24"/>
      </w:rPr>
    </w:lvl>
    <w:lvl w:ilvl="1" w:tplc="BEB4A8A6">
      <w:start w:val="1"/>
      <w:numFmt w:val="upperRoman"/>
      <w:lvlText w:val="%2."/>
      <w:lvlJc w:val="left"/>
      <w:pPr>
        <w:ind w:left="1234" w:hanging="567"/>
        <w:jc w:val="right"/>
      </w:pPr>
      <w:rPr>
        <w:rFonts w:ascii="Arial" w:eastAsia="Arial" w:hAnsi="Arial" w:hint="default"/>
        <w:b/>
        <w:bCs/>
        <w:w w:val="100"/>
        <w:sz w:val="20"/>
        <w:szCs w:val="24"/>
      </w:rPr>
    </w:lvl>
    <w:lvl w:ilvl="2" w:tplc="7444B650">
      <w:start w:val="1"/>
      <w:numFmt w:val="bullet"/>
      <w:lvlText w:val="•"/>
      <w:lvlJc w:val="left"/>
      <w:pPr>
        <w:ind w:left="2108" w:hanging="567"/>
      </w:pPr>
      <w:rPr>
        <w:rFonts w:hint="default"/>
      </w:rPr>
    </w:lvl>
    <w:lvl w:ilvl="3" w:tplc="B3D6BE18">
      <w:start w:val="1"/>
      <w:numFmt w:val="bullet"/>
      <w:lvlText w:val="•"/>
      <w:lvlJc w:val="left"/>
      <w:pPr>
        <w:ind w:left="2977" w:hanging="567"/>
      </w:pPr>
      <w:rPr>
        <w:rFonts w:hint="default"/>
      </w:rPr>
    </w:lvl>
    <w:lvl w:ilvl="4" w:tplc="248EB9A4">
      <w:start w:val="1"/>
      <w:numFmt w:val="bullet"/>
      <w:lvlText w:val="•"/>
      <w:lvlJc w:val="left"/>
      <w:pPr>
        <w:ind w:left="3846" w:hanging="567"/>
      </w:pPr>
      <w:rPr>
        <w:rFonts w:hint="default"/>
      </w:rPr>
    </w:lvl>
    <w:lvl w:ilvl="5" w:tplc="5B309682">
      <w:start w:val="1"/>
      <w:numFmt w:val="bullet"/>
      <w:lvlText w:val="•"/>
      <w:lvlJc w:val="left"/>
      <w:pPr>
        <w:ind w:left="4715" w:hanging="567"/>
      </w:pPr>
      <w:rPr>
        <w:rFonts w:hint="default"/>
      </w:rPr>
    </w:lvl>
    <w:lvl w:ilvl="6" w:tplc="8640DBFA">
      <w:start w:val="1"/>
      <w:numFmt w:val="bullet"/>
      <w:lvlText w:val="•"/>
      <w:lvlJc w:val="left"/>
      <w:pPr>
        <w:ind w:left="5584" w:hanging="567"/>
      </w:pPr>
      <w:rPr>
        <w:rFonts w:hint="default"/>
      </w:rPr>
    </w:lvl>
    <w:lvl w:ilvl="7" w:tplc="B02ABF0E">
      <w:start w:val="1"/>
      <w:numFmt w:val="bullet"/>
      <w:lvlText w:val="•"/>
      <w:lvlJc w:val="left"/>
      <w:pPr>
        <w:ind w:left="6453" w:hanging="567"/>
      </w:pPr>
      <w:rPr>
        <w:rFonts w:hint="default"/>
      </w:rPr>
    </w:lvl>
    <w:lvl w:ilvl="8" w:tplc="0148883A">
      <w:start w:val="1"/>
      <w:numFmt w:val="bullet"/>
      <w:lvlText w:val="•"/>
      <w:lvlJc w:val="left"/>
      <w:pPr>
        <w:ind w:left="7322" w:hanging="567"/>
      </w:pPr>
      <w:rPr>
        <w:rFonts w:hint="default"/>
      </w:rPr>
    </w:lvl>
  </w:abstractNum>
  <w:abstractNum w:abstractNumId="65" w15:restartNumberingAfterBreak="0">
    <w:nsid w:val="43596197"/>
    <w:multiLevelType w:val="hybridMultilevel"/>
    <w:tmpl w:val="57908A6E"/>
    <w:lvl w:ilvl="0" w:tplc="49163452">
      <w:start w:val="1"/>
      <w:numFmt w:val="lowerLetter"/>
      <w:lvlText w:val="%1)"/>
      <w:lvlJc w:val="left"/>
      <w:pPr>
        <w:ind w:left="1068" w:hanging="360"/>
      </w:pPr>
      <w:rPr>
        <w:b w:val="0"/>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66"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7" w15:restartNumberingAfterBreak="0">
    <w:nsid w:val="451B5282"/>
    <w:multiLevelType w:val="hybridMultilevel"/>
    <w:tmpl w:val="B036769E"/>
    <w:lvl w:ilvl="0" w:tplc="4B008DA0">
      <w:start w:val="1"/>
      <w:numFmt w:val="decimal"/>
      <w:lvlText w:val="%1."/>
      <w:lvlJc w:val="left"/>
      <w:pPr>
        <w:ind w:left="1065" w:hanging="70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8"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9" w15:restartNumberingAfterBreak="0">
    <w:nsid w:val="458A14ED"/>
    <w:multiLevelType w:val="hybridMultilevel"/>
    <w:tmpl w:val="11ECD578"/>
    <w:lvl w:ilvl="0" w:tplc="080A0001">
      <w:start w:val="1"/>
      <w:numFmt w:val="bullet"/>
      <w:lvlText w:val=""/>
      <w:lvlJc w:val="left"/>
      <w:pPr>
        <w:ind w:left="720" w:hanging="360"/>
      </w:pPr>
      <w:rPr>
        <w:rFonts w:ascii="Symbol" w:hAnsi="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0" w15:restartNumberingAfterBreak="0">
    <w:nsid w:val="46684DA4"/>
    <w:multiLevelType w:val="hybridMultilevel"/>
    <w:tmpl w:val="A874020E"/>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71"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72"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3"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74" w15:restartNumberingAfterBreak="0">
    <w:nsid w:val="4B077EE2"/>
    <w:multiLevelType w:val="hybridMultilevel"/>
    <w:tmpl w:val="D5A6BD24"/>
    <w:lvl w:ilvl="0" w:tplc="080A0001">
      <w:start w:val="1"/>
      <w:numFmt w:val="bullet"/>
      <w:lvlText w:val=""/>
      <w:lvlJc w:val="left"/>
      <w:pPr>
        <w:ind w:left="1800" w:hanging="360"/>
      </w:pPr>
      <w:rPr>
        <w:rFonts w:ascii="Symbol" w:hAnsi="Symbol"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75"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76"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7"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8"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9"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0"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81" w15:restartNumberingAfterBreak="0">
    <w:nsid w:val="54D775F2"/>
    <w:multiLevelType w:val="hybridMultilevel"/>
    <w:tmpl w:val="0E4CBD80"/>
    <w:lvl w:ilvl="0" w:tplc="080A0001">
      <w:start w:val="1"/>
      <w:numFmt w:val="bullet"/>
      <w:lvlText w:val=""/>
      <w:lvlJc w:val="left"/>
      <w:pPr>
        <w:ind w:left="1785" w:hanging="360"/>
      </w:pPr>
      <w:rPr>
        <w:rFonts w:ascii="Symbol" w:hAnsi="Symbol" w:hint="default"/>
      </w:rPr>
    </w:lvl>
    <w:lvl w:ilvl="1" w:tplc="080A0003" w:tentative="1">
      <w:start w:val="1"/>
      <w:numFmt w:val="bullet"/>
      <w:lvlText w:val="o"/>
      <w:lvlJc w:val="left"/>
      <w:pPr>
        <w:ind w:left="2505" w:hanging="360"/>
      </w:pPr>
      <w:rPr>
        <w:rFonts w:ascii="Courier New" w:hAnsi="Courier New" w:cs="Courier New" w:hint="default"/>
      </w:rPr>
    </w:lvl>
    <w:lvl w:ilvl="2" w:tplc="080A0005" w:tentative="1">
      <w:start w:val="1"/>
      <w:numFmt w:val="bullet"/>
      <w:lvlText w:val=""/>
      <w:lvlJc w:val="left"/>
      <w:pPr>
        <w:ind w:left="3225" w:hanging="360"/>
      </w:pPr>
      <w:rPr>
        <w:rFonts w:ascii="Wingdings" w:hAnsi="Wingdings" w:hint="default"/>
      </w:rPr>
    </w:lvl>
    <w:lvl w:ilvl="3" w:tplc="080A0001" w:tentative="1">
      <w:start w:val="1"/>
      <w:numFmt w:val="bullet"/>
      <w:lvlText w:val=""/>
      <w:lvlJc w:val="left"/>
      <w:pPr>
        <w:ind w:left="3945" w:hanging="360"/>
      </w:pPr>
      <w:rPr>
        <w:rFonts w:ascii="Symbol" w:hAnsi="Symbol" w:hint="default"/>
      </w:rPr>
    </w:lvl>
    <w:lvl w:ilvl="4" w:tplc="080A0003" w:tentative="1">
      <w:start w:val="1"/>
      <w:numFmt w:val="bullet"/>
      <w:lvlText w:val="o"/>
      <w:lvlJc w:val="left"/>
      <w:pPr>
        <w:ind w:left="4665" w:hanging="360"/>
      </w:pPr>
      <w:rPr>
        <w:rFonts w:ascii="Courier New" w:hAnsi="Courier New" w:cs="Courier New" w:hint="default"/>
      </w:rPr>
    </w:lvl>
    <w:lvl w:ilvl="5" w:tplc="080A0005" w:tentative="1">
      <w:start w:val="1"/>
      <w:numFmt w:val="bullet"/>
      <w:lvlText w:val=""/>
      <w:lvlJc w:val="left"/>
      <w:pPr>
        <w:ind w:left="5385" w:hanging="360"/>
      </w:pPr>
      <w:rPr>
        <w:rFonts w:ascii="Wingdings" w:hAnsi="Wingdings" w:hint="default"/>
      </w:rPr>
    </w:lvl>
    <w:lvl w:ilvl="6" w:tplc="080A0001" w:tentative="1">
      <w:start w:val="1"/>
      <w:numFmt w:val="bullet"/>
      <w:lvlText w:val=""/>
      <w:lvlJc w:val="left"/>
      <w:pPr>
        <w:ind w:left="6105" w:hanging="360"/>
      </w:pPr>
      <w:rPr>
        <w:rFonts w:ascii="Symbol" w:hAnsi="Symbol" w:hint="default"/>
      </w:rPr>
    </w:lvl>
    <w:lvl w:ilvl="7" w:tplc="080A0003" w:tentative="1">
      <w:start w:val="1"/>
      <w:numFmt w:val="bullet"/>
      <w:lvlText w:val="o"/>
      <w:lvlJc w:val="left"/>
      <w:pPr>
        <w:ind w:left="6825" w:hanging="360"/>
      </w:pPr>
      <w:rPr>
        <w:rFonts w:ascii="Courier New" w:hAnsi="Courier New" w:cs="Courier New" w:hint="default"/>
      </w:rPr>
    </w:lvl>
    <w:lvl w:ilvl="8" w:tplc="080A0005" w:tentative="1">
      <w:start w:val="1"/>
      <w:numFmt w:val="bullet"/>
      <w:lvlText w:val=""/>
      <w:lvlJc w:val="left"/>
      <w:pPr>
        <w:ind w:left="7545" w:hanging="360"/>
      </w:pPr>
      <w:rPr>
        <w:rFonts w:ascii="Wingdings" w:hAnsi="Wingdings" w:hint="default"/>
      </w:rPr>
    </w:lvl>
  </w:abstractNum>
  <w:abstractNum w:abstractNumId="82"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84"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86"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7"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5AE8427C"/>
    <w:multiLevelType w:val="hybridMultilevel"/>
    <w:tmpl w:val="88080A5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9"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0"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91" w15:restartNumberingAfterBreak="0">
    <w:nsid w:val="5E897E5F"/>
    <w:multiLevelType w:val="hybridMultilevel"/>
    <w:tmpl w:val="C7B0268C"/>
    <w:lvl w:ilvl="0" w:tplc="080A0001">
      <w:start w:val="1"/>
      <w:numFmt w:val="bullet"/>
      <w:lvlText w:val=""/>
      <w:lvlJc w:val="left"/>
      <w:pPr>
        <w:ind w:left="1785" w:hanging="360"/>
      </w:pPr>
      <w:rPr>
        <w:rFonts w:ascii="Symbol" w:hAnsi="Symbol" w:hint="default"/>
      </w:rPr>
    </w:lvl>
    <w:lvl w:ilvl="1" w:tplc="080A0003" w:tentative="1">
      <w:start w:val="1"/>
      <w:numFmt w:val="bullet"/>
      <w:lvlText w:val="o"/>
      <w:lvlJc w:val="left"/>
      <w:pPr>
        <w:ind w:left="2505" w:hanging="360"/>
      </w:pPr>
      <w:rPr>
        <w:rFonts w:ascii="Courier New" w:hAnsi="Courier New" w:cs="Courier New" w:hint="default"/>
      </w:rPr>
    </w:lvl>
    <w:lvl w:ilvl="2" w:tplc="080A0005" w:tentative="1">
      <w:start w:val="1"/>
      <w:numFmt w:val="bullet"/>
      <w:lvlText w:val=""/>
      <w:lvlJc w:val="left"/>
      <w:pPr>
        <w:ind w:left="3225" w:hanging="360"/>
      </w:pPr>
      <w:rPr>
        <w:rFonts w:ascii="Wingdings" w:hAnsi="Wingdings" w:hint="default"/>
      </w:rPr>
    </w:lvl>
    <w:lvl w:ilvl="3" w:tplc="080A0001" w:tentative="1">
      <w:start w:val="1"/>
      <w:numFmt w:val="bullet"/>
      <w:lvlText w:val=""/>
      <w:lvlJc w:val="left"/>
      <w:pPr>
        <w:ind w:left="3945" w:hanging="360"/>
      </w:pPr>
      <w:rPr>
        <w:rFonts w:ascii="Symbol" w:hAnsi="Symbol" w:hint="default"/>
      </w:rPr>
    </w:lvl>
    <w:lvl w:ilvl="4" w:tplc="080A0003" w:tentative="1">
      <w:start w:val="1"/>
      <w:numFmt w:val="bullet"/>
      <w:lvlText w:val="o"/>
      <w:lvlJc w:val="left"/>
      <w:pPr>
        <w:ind w:left="4665" w:hanging="360"/>
      </w:pPr>
      <w:rPr>
        <w:rFonts w:ascii="Courier New" w:hAnsi="Courier New" w:cs="Courier New" w:hint="default"/>
      </w:rPr>
    </w:lvl>
    <w:lvl w:ilvl="5" w:tplc="080A0005" w:tentative="1">
      <w:start w:val="1"/>
      <w:numFmt w:val="bullet"/>
      <w:lvlText w:val=""/>
      <w:lvlJc w:val="left"/>
      <w:pPr>
        <w:ind w:left="5385" w:hanging="360"/>
      </w:pPr>
      <w:rPr>
        <w:rFonts w:ascii="Wingdings" w:hAnsi="Wingdings" w:hint="default"/>
      </w:rPr>
    </w:lvl>
    <w:lvl w:ilvl="6" w:tplc="080A0001" w:tentative="1">
      <w:start w:val="1"/>
      <w:numFmt w:val="bullet"/>
      <w:lvlText w:val=""/>
      <w:lvlJc w:val="left"/>
      <w:pPr>
        <w:ind w:left="6105" w:hanging="360"/>
      </w:pPr>
      <w:rPr>
        <w:rFonts w:ascii="Symbol" w:hAnsi="Symbol" w:hint="default"/>
      </w:rPr>
    </w:lvl>
    <w:lvl w:ilvl="7" w:tplc="080A0003" w:tentative="1">
      <w:start w:val="1"/>
      <w:numFmt w:val="bullet"/>
      <w:lvlText w:val="o"/>
      <w:lvlJc w:val="left"/>
      <w:pPr>
        <w:ind w:left="6825" w:hanging="360"/>
      </w:pPr>
      <w:rPr>
        <w:rFonts w:ascii="Courier New" w:hAnsi="Courier New" w:cs="Courier New" w:hint="default"/>
      </w:rPr>
    </w:lvl>
    <w:lvl w:ilvl="8" w:tplc="080A0005" w:tentative="1">
      <w:start w:val="1"/>
      <w:numFmt w:val="bullet"/>
      <w:lvlText w:val=""/>
      <w:lvlJc w:val="left"/>
      <w:pPr>
        <w:ind w:left="7545" w:hanging="360"/>
      </w:pPr>
      <w:rPr>
        <w:rFonts w:ascii="Wingdings" w:hAnsi="Wingdings" w:hint="default"/>
      </w:rPr>
    </w:lvl>
  </w:abstractNum>
  <w:abstractNum w:abstractNumId="92"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93"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94"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95"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6"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97" w15:restartNumberingAfterBreak="0">
    <w:nsid w:val="66150521"/>
    <w:multiLevelType w:val="hybridMultilevel"/>
    <w:tmpl w:val="757A493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6F7676DE">
      <w:start w:val="1"/>
      <w:numFmt w:val="lowerLetter"/>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8"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99" w15:restartNumberingAfterBreak="0">
    <w:nsid w:val="682E012C"/>
    <w:multiLevelType w:val="hybridMultilevel"/>
    <w:tmpl w:val="764CE152"/>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0"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01"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02"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03" w15:restartNumberingAfterBreak="0">
    <w:nsid w:val="6B5D1860"/>
    <w:multiLevelType w:val="hybridMultilevel"/>
    <w:tmpl w:val="B22E2D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05"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06"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7" w15:restartNumberingAfterBreak="0">
    <w:nsid w:val="6FEF66B7"/>
    <w:multiLevelType w:val="hybridMultilevel"/>
    <w:tmpl w:val="E15AFEA8"/>
    <w:lvl w:ilvl="0" w:tplc="080A0001">
      <w:start w:val="1"/>
      <w:numFmt w:val="bullet"/>
      <w:lvlText w:val=""/>
      <w:lvlJc w:val="left"/>
      <w:pPr>
        <w:ind w:left="1785" w:hanging="360"/>
      </w:pPr>
      <w:rPr>
        <w:rFonts w:ascii="Symbol" w:hAnsi="Symbol" w:hint="default"/>
      </w:rPr>
    </w:lvl>
    <w:lvl w:ilvl="1" w:tplc="080A0003" w:tentative="1">
      <w:start w:val="1"/>
      <w:numFmt w:val="bullet"/>
      <w:lvlText w:val="o"/>
      <w:lvlJc w:val="left"/>
      <w:pPr>
        <w:ind w:left="2505" w:hanging="360"/>
      </w:pPr>
      <w:rPr>
        <w:rFonts w:ascii="Courier New" w:hAnsi="Courier New" w:cs="Courier New" w:hint="default"/>
      </w:rPr>
    </w:lvl>
    <w:lvl w:ilvl="2" w:tplc="080A0005" w:tentative="1">
      <w:start w:val="1"/>
      <w:numFmt w:val="bullet"/>
      <w:lvlText w:val=""/>
      <w:lvlJc w:val="left"/>
      <w:pPr>
        <w:ind w:left="3225" w:hanging="360"/>
      </w:pPr>
      <w:rPr>
        <w:rFonts w:ascii="Wingdings" w:hAnsi="Wingdings" w:hint="default"/>
      </w:rPr>
    </w:lvl>
    <w:lvl w:ilvl="3" w:tplc="080A0001" w:tentative="1">
      <w:start w:val="1"/>
      <w:numFmt w:val="bullet"/>
      <w:lvlText w:val=""/>
      <w:lvlJc w:val="left"/>
      <w:pPr>
        <w:ind w:left="3945" w:hanging="360"/>
      </w:pPr>
      <w:rPr>
        <w:rFonts w:ascii="Symbol" w:hAnsi="Symbol" w:hint="default"/>
      </w:rPr>
    </w:lvl>
    <w:lvl w:ilvl="4" w:tplc="080A0003" w:tentative="1">
      <w:start w:val="1"/>
      <w:numFmt w:val="bullet"/>
      <w:lvlText w:val="o"/>
      <w:lvlJc w:val="left"/>
      <w:pPr>
        <w:ind w:left="4665" w:hanging="360"/>
      </w:pPr>
      <w:rPr>
        <w:rFonts w:ascii="Courier New" w:hAnsi="Courier New" w:cs="Courier New" w:hint="default"/>
      </w:rPr>
    </w:lvl>
    <w:lvl w:ilvl="5" w:tplc="080A0005" w:tentative="1">
      <w:start w:val="1"/>
      <w:numFmt w:val="bullet"/>
      <w:lvlText w:val=""/>
      <w:lvlJc w:val="left"/>
      <w:pPr>
        <w:ind w:left="5385" w:hanging="360"/>
      </w:pPr>
      <w:rPr>
        <w:rFonts w:ascii="Wingdings" w:hAnsi="Wingdings" w:hint="default"/>
      </w:rPr>
    </w:lvl>
    <w:lvl w:ilvl="6" w:tplc="080A0001" w:tentative="1">
      <w:start w:val="1"/>
      <w:numFmt w:val="bullet"/>
      <w:lvlText w:val=""/>
      <w:lvlJc w:val="left"/>
      <w:pPr>
        <w:ind w:left="6105" w:hanging="360"/>
      </w:pPr>
      <w:rPr>
        <w:rFonts w:ascii="Symbol" w:hAnsi="Symbol" w:hint="default"/>
      </w:rPr>
    </w:lvl>
    <w:lvl w:ilvl="7" w:tplc="080A0003" w:tentative="1">
      <w:start w:val="1"/>
      <w:numFmt w:val="bullet"/>
      <w:lvlText w:val="o"/>
      <w:lvlJc w:val="left"/>
      <w:pPr>
        <w:ind w:left="6825" w:hanging="360"/>
      </w:pPr>
      <w:rPr>
        <w:rFonts w:ascii="Courier New" w:hAnsi="Courier New" w:cs="Courier New" w:hint="default"/>
      </w:rPr>
    </w:lvl>
    <w:lvl w:ilvl="8" w:tplc="080A0005" w:tentative="1">
      <w:start w:val="1"/>
      <w:numFmt w:val="bullet"/>
      <w:lvlText w:val=""/>
      <w:lvlJc w:val="left"/>
      <w:pPr>
        <w:ind w:left="7545" w:hanging="360"/>
      </w:pPr>
      <w:rPr>
        <w:rFonts w:ascii="Wingdings" w:hAnsi="Wingdings" w:hint="default"/>
      </w:rPr>
    </w:lvl>
  </w:abstractNum>
  <w:abstractNum w:abstractNumId="108" w15:restartNumberingAfterBreak="0">
    <w:nsid w:val="75870D8A"/>
    <w:multiLevelType w:val="hybridMultilevel"/>
    <w:tmpl w:val="34947658"/>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09"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10" w15:restartNumberingAfterBreak="0">
    <w:nsid w:val="7624124D"/>
    <w:multiLevelType w:val="multilevel"/>
    <w:tmpl w:val="9972410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1"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12"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13"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14" w15:restartNumberingAfterBreak="0">
    <w:nsid w:val="7797344C"/>
    <w:multiLevelType w:val="hybridMultilevel"/>
    <w:tmpl w:val="ECB6B3B8"/>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5" w15:restartNumberingAfterBreak="0">
    <w:nsid w:val="78860F76"/>
    <w:multiLevelType w:val="hybridMultilevel"/>
    <w:tmpl w:val="8A30D992"/>
    <w:lvl w:ilvl="0" w:tplc="3D044AD4">
      <w:start w:val="1"/>
      <w:numFmt w:val="lowerLetter"/>
      <w:lvlText w:val="%1)"/>
      <w:lvlJc w:val="left"/>
      <w:pPr>
        <w:ind w:left="93" w:hanging="346"/>
      </w:pPr>
      <w:rPr>
        <w:rFonts w:ascii="Arial" w:eastAsia="Arial" w:hAnsi="Arial" w:hint="default"/>
        <w:b/>
        <w:bCs/>
        <w:w w:val="100"/>
        <w:sz w:val="24"/>
        <w:szCs w:val="24"/>
      </w:rPr>
    </w:lvl>
    <w:lvl w:ilvl="1" w:tplc="17546890">
      <w:start w:val="1"/>
      <w:numFmt w:val="bullet"/>
      <w:lvlText w:val="•"/>
      <w:lvlJc w:val="left"/>
      <w:pPr>
        <w:ind w:left="534" w:hanging="346"/>
      </w:pPr>
      <w:rPr>
        <w:rFonts w:hint="default"/>
      </w:rPr>
    </w:lvl>
    <w:lvl w:ilvl="2" w:tplc="FCB69032">
      <w:start w:val="1"/>
      <w:numFmt w:val="bullet"/>
      <w:lvlText w:val="•"/>
      <w:lvlJc w:val="left"/>
      <w:pPr>
        <w:ind w:left="969" w:hanging="346"/>
      </w:pPr>
      <w:rPr>
        <w:rFonts w:hint="default"/>
      </w:rPr>
    </w:lvl>
    <w:lvl w:ilvl="3" w:tplc="53CC0C06">
      <w:start w:val="1"/>
      <w:numFmt w:val="bullet"/>
      <w:lvlText w:val="•"/>
      <w:lvlJc w:val="left"/>
      <w:pPr>
        <w:ind w:left="1404" w:hanging="346"/>
      </w:pPr>
      <w:rPr>
        <w:rFonts w:hint="default"/>
      </w:rPr>
    </w:lvl>
    <w:lvl w:ilvl="4" w:tplc="91C6EA98">
      <w:start w:val="1"/>
      <w:numFmt w:val="bullet"/>
      <w:lvlText w:val="•"/>
      <w:lvlJc w:val="left"/>
      <w:pPr>
        <w:ind w:left="1838" w:hanging="346"/>
      </w:pPr>
      <w:rPr>
        <w:rFonts w:hint="default"/>
      </w:rPr>
    </w:lvl>
    <w:lvl w:ilvl="5" w:tplc="6936BAE0">
      <w:start w:val="1"/>
      <w:numFmt w:val="bullet"/>
      <w:lvlText w:val="•"/>
      <w:lvlJc w:val="left"/>
      <w:pPr>
        <w:ind w:left="2273" w:hanging="346"/>
      </w:pPr>
      <w:rPr>
        <w:rFonts w:hint="default"/>
      </w:rPr>
    </w:lvl>
    <w:lvl w:ilvl="6" w:tplc="C0FE526E">
      <w:start w:val="1"/>
      <w:numFmt w:val="bullet"/>
      <w:lvlText w:val="•"/>
      <w:lvlJc w:val="left"/>
      <w:pPr>
        <w:ind w:left="2708" w:hanging="346"/>
      </w:pPr>
      <w:rPr>
        <w:rFonts w:hint="default"/>
      </w:rPr>
    </w:lvl>
    <w:lvl w:ilvl="7" w:tplc="CF9AC38E">
      <w:start w:val="1"/>
      <w:numFmt w:val="bullet"/>
      <w:lvlText w:val="•"/>
      <w:lvlJc w:val="left"/>
      <w:pPr>
        <w:ind w:left="3142" w:hanging="346"/>
      </w:pPr>
      <w:rPr>
        <w:rFonts w:hint="default"/>
      </w:rPr>
    </w:lvl>
    <w:lvl w:ilvl="8" w:tplc="BB00A7C8">
      <w:start w:val="1"/>
      <w:numFmt w:val="bullet"/>
      <w:lvlText w:val="•"/>
      <w:lvlJc w:val="left"/>
      <w:pPr>
        <w:ind w:left="3577" w:hanging="346"/>
      </w:pPr>
      <w:rPr>
        <w:rFonts w:hint="default"/>
      </w:rPr>
    </w:lvl>
  </w:abstractNum>
  <w:abstractNum w:abstractNumId="116"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7" w15:restartNumberingAfterBreak="0">
    <w:nsid w:val="7B3039E9"/>
    <w:multiLevelType w:val="hybridMultilevel"/>
    <w:tmpl w:val="E458970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8"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9"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20"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2"/>
  </w:num>
  <w:num w:numId="2">
    <w:abstractNumId w:val="83"/>
  </w:num>
  <w:num w:numId="3">
    <w:abstractNumId w:val="37"/>
  </w:num>
  <w:num w:numId="4">
    <w:abstractNumId w:val="119"/>
  </w:num>
  <w:num w:numId="5">
    <w:abstractNumId w:val="118"/>
  </w:num>
  <w:num w:numId="6">
    <w:abstractNumId w:val="57"/>
  </w:num>
  <w:num w:numId="7">
    <w:abstractNumId w:val="85"/>
  </w:num>
  <w:num w:numId="8">
    <w:abstractNumId w:val="70"/>
  </w:num>
  <w:num w:numId="9">
    <w:abstractNumId w:val="89"/>
  </w:num>
  <w:num w:numId="10">
    <w:abstractNumId w:val="102"/>
  </w:num>
  <w:num w:numId="11">
    <w:abstractNumId w:val="54"/>
  </w:num>
  <w:num w:numId="12">
    <w:abstractNumId w:val="40"/>
  </w:num>
  <w:num w:numId="13">
    <w:abstractNumId w:val="35"/>
  </w:num>
  <w:num w:numId="14">
    <w:abstractNumId w:val="84"/>
  </w:num>
  <w:num w:numId="1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3"/>
  </w:num>
  <w:num w:numId="17">
    <w:abstractNumId w:val="6"/>
  </w:num>
  <w:num w:numId="18">
    <w:abstractNumId w:val="30"/>
  </w:num>
  <w:num w:numId="19">
    <w:abstractNumId w:val="28"/>
  </w:num>
  <w:num w:numId="20">
    <w:abstractNumId w:val="8"/>
  </w:num>
  <w:num w:numId="21">
    <w:abstractNumId w:val="75"/>
  </w:num>
  <w:num w:numId="22">
    <w:abstractNumId w:val="98"/>
  </w:num>
  <w:num w:numId="23">
    <w:abstractNumId w:val="77"/>
  </w:num>
  <w:num w:numId="24">
    <w:abstractNumId w:val="82"/>
  </w:num>
  <w:num w:numId="25">
    <w:abstractNumId w:val="19"/>
  </w:num>
  <w:num w:numId="2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6"/>
  </w:num>
  <w:num w:numId="29">
    <w:abstractNumId w:val="120"/>
  </w:num>
  <w:num w:numId="30">
    <w:abstractNumId w:val="7"/>
  </w:num>
  <w:num w:numId="31">
    <w:abstractNumId w:val="3"/>
  </w:num>
  <w:num w:numId="32">
    <w:abstractNumId w:val="2"/>
  </w:num>
  <w:num w:numId="33">
    <w:abstractNumId w:val="1"/>
  </w:num>
  <w:num w:numId="34">
    <w:abstractNumId w:val="0"/>
  </w:num>
  <w:num w:numId="35">
    <w:abstractNumId w:val="5"/>
  </w:num>
  <w:num w:numId="36">
    <w:abstractNumId w:val="4"/>
  </w:num>
  <w:num w:numId="37">
    <w:abstractNumId w:val="50"/>
  </w:num>
  <w:num w:numId="38">
    <w:abstractNumId w:val="76"/>
  </w:num>
  <w:num w:numId="39">
    <w:abstractNumId w:val="93"/>
  </w:num>
  <w:num w:numId="40">
    <w:abstractNumId w:val="100"/>
  </w:num>
  <w:num w:numId="41">
    <w:abstractNumId w:val="78"/>
  </w:num>
  <w:num w:numId="42">
    <w:abstractNumId w:val="94"/>
  </w:num>
  <w:num w:numId="43">
    <w:abstractNumId w:val="111"/>
  </w:num>
  <w:num w:numId="44">
    <w:abstractNumId w:val="12"/>
  </w:num>
  <w:num w:numId="45">
    <w:abstractNumId w:val="72"/>
  </w:num>
  <w:num w:numId="46">
    <w:abstractNumId w:val="95"/>
  </w:num>
  <w:num w:numId="47">
    <w:abstractNumId w:val="79"/>
  </w:num>
  <w:num w:numId="48">
    <w:abstractNumId w:val="56"/>
  </w:num>
  <w:num w:numId="49">
    <w:abstractNumId w:val="68"/>
  </w:num>
  <w:num w:numId="50">
    <w:abstractNumId w:val="59"/>
  </w:num>
  <w:num w:numId="51">
    <w:abstractNumId w:val="27"/>
  </w:num>
  <w:num w:numId="52">
    <w:abstractNumId w:val="22"/>
  </w:num>
  <w:num w:numId="53">
    <w:abstractNumId w:val="90"/>
  </w:num>
  <w:num w:numId="54">
    <w:abstractNumId w:val="58"/>
  </w:num>
  <w:num w:numId="55">
    <w:abstractNumId w:val="34"/>
  </w:num>
  <w:num w:numId="56">
    <w:abstractNumId w:val="16"/>
  </w:num>
  <w:num w:numId="57">
    <w:abstractNumId w:val="24"/>
  </w:num>
  <w:num w:numId="58">
    <w:abstractNumId w:val="86"/>
  </w:num>
  <w:num w:numId="59">
    <w:abstractNumId w:val="62"/>
  </w:num>
  <w:num w:numId="60">
    <w:abstractNumId w:val="38"/>
  </w:num>
  <w:num w:numId="61">
    <w:abstractNumId w:val="105"/>
  </w:num>
  <w:num w:numId="62">
    <w:abstractNumId w:val="109"/>
  </w:num>
  <w:num w:numId="63">
    <w:abstractNumId w:val="39"/>
  </w:num>
  <w:num w:numId="64">
    <w:abstractNumId w:val="47"/>
  </w:num>
  <w:num w:numId="65">
    <w:abstractNumId w:val="96"/>
  </w:num>
  <w:num w:numId="66">
    <w:abstractNumId w:val="25"/>
  </w:num>
  <w:num w:numId="67">
    <w:abstractNumId w:val="46"/>
  </w:num>
  <w:num w:numId="68">
    <w:abstractNumId w:val="104"/>
  </w:num>
  <w:num w:numId="69">
    <w:abstractNumId w:val="13"/>
  </w:num>
  <w:num w:numId="70">
    <w:abstractNumId w:val="53"/>
  </w:num>
  <w:num w:numId="71">
    <w:abstractNumId w:val="63"/>
  </w:num>
  <w:num w:numId="72">
    <w:abstractNumId w:val="51"/>
  </w:num>
  <w:num w:numId="73">
    <w:abstractNumId w:val="52"/>
  </w:num>
  <w:num w:numId="74">
    <w:abstractNumId w:val="33"/>
  </w:num>
  <w:num w:numId="7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13"/>
  </w:num>
  <w:num w:numId="77">
    <w:abstractNumId w:val="97"/>
  </w:num>
  <w:num w:numId="78">
    <w:abstractNumId w:val="31"/>
  </w:num>
  <w:num w:numId="79">
    <w:abstractNumId w:val="21"/>
  </w:num>
  <w:num w:numId="80">
    <w:abstractNumId w:val="101"/>
  </w:num>
  <w:num w:numId="81">
    <w:abstractNumId w:val="44"/>
  </w:num>
  <w:num w:numId="82">
    <w:abstractNumId w:val="80"/>
  </w:num>
  <w:num w:numId="83">
    <w:abstractNumId w:val="112"/>
  </w:num>
  <w:num w:numId="84">
    <w:abstractNumId w:val="71"/>
  </w:num>
  <w:num w:numId="85">
    <w:abstractNumId w:val="116"/>
  </w:num>
  <w:num w:numId="86">
    <w:abstractNumId w:val="87"/>
  </w:num>
  <w:num w:numId="87">
    <w:abstractNumId w:val="17"/>
  </w:num>
  <w:num w:numId="88">
    <w:abstractNumId w:val="115"/>
  </w:num>
  <w:num w:numId="89">
    <w:abstractNumId w:val="32"/>
  </w:num>
  <w:num w:numId="90">
    <w:abstractNumId w:val="26"/>
  </w:num>
  <w:num w:numId="91">
    <w:abstractNumId w:val="15"/>
  </w:num>
  <w:num w:numId="92">
    <w:abstractNumId w:val="64"/>
  </w:num>
  <w:num w:numId="93">
    <w:abstractNumId w:val="43"/>
  </w:num>
  <w:num w:numId="94">
    <w:abstractNumId w:val="73"/>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95">
    <w:abstractNumId w:val="9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106"/>
  </w:num>
  <w:num w:numId="97">
    <w:abstractNumId w:val="65"/>
  </w:num>
  <w:num w:numId="98">
    <w:abstractNumId w:val="117"/>
  </w:num>
  <w:num w:numId="99">
    <w:abstractNumId w:val="60"/>
  </w:num>
  <w:num w:numId="100">
    <w:abstractNumId w:val="88"/>
  </w:num>
  <w:num w:numId="101">
    <w:abstractNumId w:val="103"/>
  </w:num>
  <w:num w:numId="102">
    <w:abstractNumId w:val="18"/>
  </w:num>
  <w:num w:numId="103">
    <w:abstractNumId w:val="69"/>
  </w:num>
  <w:num w:numId="104">
    <w:abstractNumId w:val="20"/>
  </w:num>
  <w:num w:numId="105">
    <w:abstractNumId w:val="48"/>
  </w:num>
  <w:num w:numId="106">
    <w:abstractNumId w:val="45"/>
  </w:num>
  <w:num w:numId="107">
    <w:abstractNumId w:val="14"/>
  </w:num>
  <w:num w:numId="108">
    <w:abstractNumId w:val="108"/>
  </w:num>
  <w:num w:numId="109">
    <w:abstractNumId w:val="74"/>
  </w:num>
  <w:num w:numId="110">
    <w:abstractNumId w:val="110"/>
  </w:num>
  <w:num w:numId="111">
    <w:abstractNumId w:val="114"/>
  </w:num>
  <w:num w:numId="112">
    <w:abstractNumId w:val="29"/>
  </w:num>
  <w:num w:numId="113">
    <w:abstractNumId w:val="61"/>
  </w:num>
  <w:num w:numId="114">
    <w:abstractNumId w:val="67"/>
  </w:num>
  <w:num w:numId="115">
    <w:abstractNumId w:val="49"/>
  </w:num>
  <w:num w:numId="116">
    <w:abstractNumId w:val="81"/>
  </w:num>
  <w:num w:numId="117">
    <w:abstractNumId w:val="107"/>
  </w:num>
  <w:num w:numId="118">
    <w:abstractNumId w:val="91"/>
  </w:num>
  <w:numIdMacAtCleanup w:val="1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hideSpellingErrors/>
  <w:hideGrammaticalErrors/>
  <w:activeWritingStyle w:appName="MSWord" w:lang="es-ES" w:vendorID="64" w:dllVersion="6" w:nlCheck="1" w:checkStyle="1"/>
  <w:activeWritingStyle w:appName="MSWord" w:lang="es-ES_tradnl" w:vendorID="64" w:dllVersion="6" w:nlCheck="1" w:checkStyle="1"/>
  <w:activeWritingStyle w:appName="MSWord" w:lang="es-MX" w:vendorID="64" w:dllVersion="6" w:nlCheck="1" w:checkStyle="1"/>
  <w:activeWritingStyle w:appName="MSWord" w:lang="en-US" w:vendorID="64" w:dllVersion="6" w:nlCheck="1" w:checkStyle="1"/>
  <w:activeWritingStyle w:appName="MSWord" w:lang="es-CO" w:vendorID="64" w:dllVersion="6" w:nlCheck="1" w:checkStyle="1"/>
  <w:activeWritingStyle w:appName="MSWord" w:lang="en-GB" w:vendorID="64" w:dllVersion="6" w:nlCheck="1" w:checkStyle="0"/>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it-IT"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CBC"/>
    <w:rsid w:val="00002AC7"/>
    <w:rsid w:val="00002F83"/>
    <w:rsid w:val="000037BB"/>
    <w:rsid w:val="00003DB2"/>
    <w:rsid w:val="00004116"/>
    <w:rsid w:val="00004132"/>
    <w:rsid w:val="00004295"/>
    <w:rsid w:val="0000477C"/>
    <w:rsid w:val="00004781"/>
    <w:rsid w:val="00004B4D"/>
    <w:rsid w:val="00004C7A"/>
    <w:rsid w:val="000052A7"/>
    <w:rsid w:val="00005390"/>
    <w:rsid w:val="00005792"/>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19A8"/>
    <w:rsid w:val="00011AF7"/>
    <w:rsid w:val="00011B1D"/>
    <w:rsid w:val="000125AE"/>
    <w:rsid w:val="00012B21"/>
    <w:rsid w:val="000132C7"/>
    <w:rsid w:val="000134D7"/>
    <w:rsid w:val="00013539"/>
    <w:rsid w:val="000135FB"/>
    <w:rsid w:val="00013771"/>
    <w:rsid w:val="00013D8A"/>
    <w:rsid w:val="00014049"/>
    <w:rsid w:val="0001430F"/>
    <w:rsid w:val="000144DB"/>
    <w:rsid w:val="00014582"/>
    <w:rsid w:val="0001458E"/>
    <w:rsid w:val="00014C24"/>
    <w:rsid w:val="000155B8"/>
    <w:rsid w:val="00015F05"/>
    <w:rsid w:val="00016301"/>
    <w:rsid w:val="000163C8"/>
    <w:rsid w:val="0001691A"/>
    <w:rsid w:val="00016968"/>
    <w:rsid w:val="00016D1D"/>
    <w:rsid w:val="000173FB"/>
    <w:rsid w:val="000174C4"/>
    <w:rsid w:val="00017DD7"/>
    <w:rsid w:val="00020311"/>
    <w:rsid w:val="000203F5"/>
    <w:rsid w:val="0002041A"/>
    <w:rsid w:val="000209C1"/>
    <w:rsid w:val="0002141C"/>
    <w:rsid w:val="000214C2"/>
    <w:rsid w:val="00021818"/>
    <w:rsid w:val="00021CCD"/>
    <w:rsid w:val="00021E9F"/>
    <w:rsid w:val="00022644"/>
    <w:rsid w:val="000228AC"/>
    <w:rsid w:val="0002293D"/>
    <w:rsid w:val="00022F5B"/>
    <w:rsid w:val="00023751"/>
    <w:rsid w:val="00023780"/>
    <w:rsid w:val="0002432A"/>
    <w:rsid w:val="00024433"/>
    <w:rsid w:val="00024458"/>
    <w:rsid w:val="00024A00"/>
    <w:rsid w:val="000255E2"/>
    <w:rsid w:val="00026487"/>
    <w:rsid w:val="00026980"/>
    <w:rsid w:val="0002716E"/>
    <w:rsid w:val="000272DA"/>
    <w:rsid w:val="00027784"/>
    <w:rsid w:val="0003035B"/>
    <w:rsid w:val="00030B2B"/>
    <w:rsid w:val="0003282D"/>
    <w:rsid w:val="000329AE"/>
    <w:rsid w:val="00032F59"/>
    <w:rsid w:val="000330D7"/>
    <w:rsid w:val="000332B0"/>
    <w:rsid w:val="00033534"/>
    <w:rsid w:val="000337F0"/>
    <w:rsid w:val="0003387A"/>
    <w:rsid w:val="0003395E"/>
    <w:rsid w:val="000339F0"/>
    <w:rsid w:val="00034468"/>
    <w:rsid w:val="000347CD"/>
    <w:rsid w:val="00034A3D"/>
    <w:rsid w:val="00034D13"/>
    <w:rsid w:val="00034F84"/>
    <w:rsid w:val="00035A87"/>
    <w:rsid w:val="00035B38"/>
    <w:rsid w:val="00035D97"/>
    <w:rsid w:val="00035F70"/>
    <w:rsid w:val="0003667C"/>
    <w:rsid w:val="000366A7"/>
    <w:rsid w:val="000372E7"/>
    <w:rsid w:val="00037AE4"/>
    <w:rsid w:val="00037CAD"/>
    <w:rsid w:val="00040147"/>
    <w:rsid w:val="00040168"/>
    <w:rsid w:val="000403F0"/>
    <w:rsid w:val="000403FF"/>
    <w:rsid w:val="000411D2"/>
    <w:rsid w:val="000411E6"/>
    <w:rsid w:val="000412A7"/>
    <w:rsid w:val="00041431"/>
    <w:rsid w:val="00041660"/>
    <w:rsid w:val="0004177E"/>
    <w:rsid w:val="00041D85"/>
    <w:rsid w:val="00041DB9"/>
    <w:rsid w:val="00041DE2"/>
    <w:rsid w:val="00042847"/>
    <w:rsid w:val="00043209"/>
    <w:rsid w:val="000436B3"/>
    <w:rsid w:val="000438C3"/>
    <w:rsid w:val="00043972"/>
    <w:rsid w:val="00043BD5"/>
    <w:rsid w:val="00044286"/>
    <w:rsid w:val="00044421"/>
    <w:rsid w:val="000456ED"/>
    <w:rsid w:val="00045A7E"/>
    <w:rsid w:val="0004616D"/>
    <w:rsid w:val="00046E4D"/>
    <w:rsid w:val="0004782C"/>
    <w:rsid w:val="00047866"/>
    <w:rsid w:val="00047A19"/>
    <w:rsid w:val="00047A1A"/>
    <w:rsid w:val="00047F1E"/>
    <w:rsid w:val="00050ABC"/>
    <w:rsid w:val="00051418"/>
    <w:rsid w:val="0005164E"/>
    <w:rsid w:val="000516C9"/>
    <w:rsid w:val="00051B21"/>
    <w:rsid w:val="00052699"/>
    <w:rsid w:val="00052731"/>
    <w:rsid w:val="00052735"/>
    <w:rsid w:val="00052AB5"/>
    <w:rsid w:val="00052F82"/>
    <w:rsid w:val="0005305A"/>
    <w:rsid w:val="00053081"/>
    <w:rsid w:val="00053986"/>
    <w:rsid w:val="000547CB"/>
    <w:rsid w:val="00054834"/>
    <w:rsid w:val="00054A3E"/>
    <w:rsid w:val="00054B5E"/>
    <w:rsid w:val="00054E09"/>
    <w:rsid w:val="00055809"/>
    <w:rsid w:val="00055DA1"/>
    <w:rsid w:val="000563A6"/>
    <w:rsid w:val="0005658F"/>
    <w:rsid w:val="000567EA"/>
    <w:rsid w:val="00056E8D"/>
    <w:rsid w:val="00057212"/>
    <w:rsid w:val="00057592"/>
    <w:rsid w:val="00057CF3"/>
    <w:rsid w:val="00057D24"/>
    <w:rsid w:val="00057EA8"/>
    <w:rsid w:val="0006003A"/>
    <w:rsid w:val="0006043E"/>
    <w:rsid w:val="00061163"/>
    <w:rsid w:val="0006123C"/>
    <w:rsid w:val="00061475"/>
    <w:rsid w:val="00061ECE"/>
    <w:rsid w:val="00062038"/>
    <w:rsid w:val="00062117"/>
    <w:rsid w:val="00062219"/>
    <w:rsid w:val="000623CF"/>
    <w:rsid w:val="000626F6"/>
    <w:rsid w:val="00062C89"/>
    <w:rsid w:val="00063950"/>
    <w:rsid w:val="000639BA"/>
    <w:rsid w:val="000647BF"/>
    <w:rsid w:val="00064FDF"/>
    <w:rsid w:val="00065268"/>
    <w:rsid w:val="000658A9"/>
    <w:rsid w:val="00065CC6"/>
    <w:rsid w:val="00065E12"/>
    <w:rsid w:val="00065ED7"/>
    <w:rsid w:val="0006601E"/>
    <w:rsid w:val="000662BA"/>
    <w:rsid w:val="00066624"/>
    <w:rsid w:val="00066637"/>
    <w:rsid w:val="00066712"/>
    <w:rsid w:val="000667FF"/>
    <w:rsid w:val="000678BF"/>
    <w:rsid w:val="00067B91"/>
    <w:rsid w:val="00067C13"/>
    <w:rsid w:val="00067F32"/>
    <w:rsid w:val="000703B3"/>
    <w:rsid w:val="00070538"/>
    <w:rsid w:val="000709B5"/>
    <w:rsid w:val="00071180"/>
    <w:rsid w:val="00071EB2"/>
    <w:rsid w:val="000720FE"/>
    <w:rsid w:val="00072342"/>
    <w:rsid w:val="000729DA"/>
    <w:rsid w:val="00072F05"/>
    <w:rsid w:val="00072FBF"/>
    <w:rsid w:val="00073E62"/>
    <w:rsid w:val="00074AEF"/>
    <w:rsid w:val="00074F74"/>
    <w:rsid w:val="00075092"/>
    <w:rsid w:val="000752DD"/>
    <w:rsid w:val="000754B7"/>
    <w:rsid w:val="000759CF"/>
    <w:rsid w:val="00075C44"/>
    <w:rsid w:val="00075FD9"/>
    <w:rsid w:val="000761D3"/>
    <w:rsid w:val="00076625"/>
    <w:rsid w:val="000767B8"/>
    <w:rsid w:val="000767E4"/>
    <w:rsid w:val="00076931"/>
    <w:rsid w:val="00076DC8"/>
    <w:rsid w:val="00077202"/>
    <w:rsid w:val="00077663"/>
    <w:rsid w:val="00077744"/>
    <w:rsid w:val="00077843"/>
    <w:rsid w:val="00077A9A"/>
    <w:rsid w:val="00077B8D"/>
    <w:rsid w:val="00077C82"/>
    <w:rsid w:val="00080093"/>
    <w:rsid w:val="00080D75"/>
    <w:rsid w:val="00080EA5"/>
    <w:rsid w:val="0008106E"/>
    <w:rsid w:val="000821D9"/>
    <w:rsid w:val="00082422"/>
    <w:rsid w:val="00082FE3"/>
    <w:rsid w:val="0008399C"/>
    <w:rsid w:val="0008444D"/>
    <w:rsid w:val="00084CE7"/>
    <w:rsid w:val="000858A5"/>
    <w:rsid w:val="000858B7"/>
    <w:rsid w:val="00085EBE"/>
    <w:rsid w:val="00087418"/>
    <w:rsid w:val="000875E4"/>
    <w:rsid w:val="00087D2C"/>
    <w:rsid w:val="00087D5F"/>
    <w:rsid w:val="00090768"/>
    <w:rsid w:val="00090BE5"/>
    <w:rsid w:val="00090CA5"/>
    <w:rsid w:val="00090D36"/>
    <w:rsid w:val="00091105"/>
    <w:rsid w:val="0009128A"/>
    <w:rsid w:val="000915C2"/>
    <w:rsid w:val="000918CB"/>
    <w:rsid w:val="00091A4F"/>
    <w:rsid w:val="00091E03"/>
    <w:rsid w:val="00092802"/>
    <w:rsid w:val="000932A0"/>
    <w:rsid w:val="00093AD9"/>
    <w:rsid w:val="00093B18"/>
    <w:rsid w:val="00093E56"/>
    <w:rsid w:val="000948A7"/>
    <w:rsid w:val="00094A6A"/>
    <w:rsid w:val="000950DE"/>
    <w:rsid w:val="00095E18"/>
    <w:rsid w:val="00095FC6"/>
    <w:rsid w:val="00096535"/>
    <w:rsid w:val="00096825"/>
    <w:rsid w:val="00096853"/>
    <w:rsid w:val="00096F4F"/>
    <w:rsid w:val="00097B1B"/>
    <w:rsid w:val="000A0156"/>
    <w:rsid w:val="000A0937"/>
    <w:rsid w:val="000A0A90"/>
    <w:rsid w:val="000A0AA8"/>
    <w:rsid w:val="000A0C84"/>
    <w:rsid w:val="000A1086"/>
    <w:rsid w:val="000A127B"/>
    <w:rsid w:val="000A176C"/>
    <w:rsid w:val="000A1FD3"/>
    <w:rsid w:val="000A2239"/>
    <w:rsid w:val="000A260D"/>
    <w:rsid w:val="000A28F4"/>
    <w:rsid w:val="000A3AB9"/>
    <w:rsid w:val="000A3B1B"/>
    <w:rsid w:val="000A4216"/>
    <w:rsid w:val="000A4F81"/>
    <w:rsid w:val="000A5F7D"/>
    <w:rsid w:val="000A6315"/>
    <w:rsid w:val="000A65FB"/>
    <w:rsid w:val="000A6A3C"/>
    <w:rsid w:val="000A6DC7"/>
    <w:rsid w:val="000A6DD1"/>
    <w:rsid w:val="000A7028"/>
    <w:rsid w:val="000A75A1"/>
    <w:rsid w:val="000A774B"/>
    <w:rsid w:val="000B0120"/>
    <w:rsid w:val="000B01B6"/>
    <w:rsid w:val="000B090C"/>
    <w:rsid w:val="000B0B16"/>
    <w:rsid w:val="000B0BDD"/>
    <w:rsid w:val="000B0F07"/>
    <w:rsid w:val="000B0F2A"/>
    <w:rsid w:val="000B12F8"/>
    <w:rsid w:val="000B1B6C"/>
    <w:rsid w:val="000B2E5F"/>
    <w:rsid w:val="000B2F48"/>
    <w:rsid w:val="000B308A"/>
    <w:rsid w:val="000B3D37"/>
    <w:rsid w:val="000B3FF9"/>
    <w:rsid w:val="000B40C5"/>
    <w:rsid w:val="000B46FD"/>
    <w:rsid w:val="000B4725"/>
    <w:rsid w:val="000B5000"/>
    <w:rsid w:val="000B578B"/>
    <w:rsid w:val="000B644B"/>
    <w:rsid w:val="000B6587"/>
    <w:rsid w:val="000B6B9D"/>
    <w:rsid w:val="000B72E1"/>
    <w:rsid w:val="000B7350"/>
    <w:rsid w:val="000B73A7"/>
    <w:rsid w:val="000B7698"/>
    <w:rsid w:val="000B7CD3"/>
    <w:rsid w:val="000B7ECE"/>
    <w:rsid w:val="000C02CB"/>
    <w:rsid w:val="000C031F"/>
    <w:rsid w:val="000C068B"/>
    <w:rsid w:val="000C09BF"/>
    <w:rsid w:val="000C0AA8"/>
    <w:rsid w:val="000C0F3B"/>
    <w:rsid w:val="000C1239"/>
    <w:rsid w:val="000C149D"/>
    <w:rsid w:val="000C1731"/>
    <w:rsid w:val="000C297A"/>
    <w:rsid w:val="000C2E4D"/>
    <w:rsid w:val="000C30B4"/>
    <w:rsid w:val="000C3219"/>
    <w:rsid w:val="000C3339"/>
    <w:rsid w:val="000C3434"/>
    <w:rsid w:val="000C346F"/>
    <w:rsid w:val="000C403C"/>
    <w:rsid w:val="000C4938"/>
    <w:rsid w:val="000C50F0"/>
    <w:rsid w:val="000C52FD"/>
    <w:rsid w:val="000C534D"/>
    <w:rsid w:val="000C5396"/>
    <w:rsid w:val="000C54FC"/>
    <w:rsid w:val="000C556A"/>
    <w:rsid w:val="000C5C05"/>
    <w:rsid w:val="000C5D80"/>
    <w:rsid w:val="000C5DC5"/>
    <w:rsid w:val="000C6257"/>
    <w:rsid w:val="000C67E7"/>
    <w:rsid w:val="000C67E8"/>
    <w:rsid w:val="000C6AFA"/>
    <w:rsid w:val="000C6B05"/>
    <w:rsid w:val="000C755C"/>
    <w:rsid w:val="000C7AA7"/>
    <w:rsid w:val="000D008A"/>
    <w:rsid w:val="000D01D5"/>
    <w:rsid w:val="000D0B4C"/>
    <w:rsid w:val="000D118F"/>
    <w:rsid w:val="000D1A5C"/>
    <w:rsid w:val="000D1CA8"/>
    <w:rsid w:val="000D26FA"/>
    <w:rsid w:val="000D2813"/>
    <w:rsid w:val="000D29AD"/>
    <w:rsid w:val="000D3259"/>
    <w:rsid w:val="000D3353"/>
    <w:rsid w:val="000D3CF9"/>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6C0"/>
    <w:rsid w:val="000E2A52"/>
    <w:rsid w:val="000E2B34"/>
    <w:rsid w:val="000E3B42"/>
    <w:rsid w:val="000E3B58"/>
    <w:rsid w:val="000E3C12"/>
    <w:rsid w:val="000E3E08"/>
    <w:rsid w:val="000E3E63"/>
    <w:rsid w:val="000E43ED"/>
    <w:rsid w:val="000E4E67"/>
    <w:rsid w:val="000E5308"/>
    <w:rsid w:val="000E5377"/>
    <w:rsid w:val="000E5388"/>
    <w:rsid w:val="000E57FB"/>
    <w:rsid w:val="000E5D70"/>
    <w:rsid w:val="000E6031"/>
    <w:rsid w:val="000E6434"/>
    <w:rsid w:val="000E65C8"/>
    <w:rsid w:val="000E68C7"/>
    <w:rsid w:val="000E6EB4"/>
    <w:rsid w:val="000E717C"/>
    <w:rsid w:val="000E7CC3"/>
    <w:rsid w:val="000E7E49"/>
    <w:rsid w:val="000F0018"/>
    <w:rsid w:val="000F0409"/>
    <w:rsid w:val="000F063C"/>
    <w:rsid w:val="000F07E8"/>
    <w:rsid w:val="000F0BF3"/>
    <w:rsid w:val="000F0CDD"/>
    <w:rsid w:val="000F0E18"/>
    <w:rsid w:val="000F1024"/>
    <w:rsid w:val="000F2274"/>
    <w:rsid w:val="000F24A4"/>
    <w:rsid w:val="000F2817"/>
    <w:rsid w:val="000F2850"/>
    <w:rsid w:val="000F28C7"/>
    <w:rsid w:val="000F3186"/>
    <w:rsid w:val="000F3AC1"/>
    <w:rsid w:val="000F3C18"/>
    <w:rsid w:val="000F3C1E"/>
    <w:rsid w:val="000F43D0"/>
    <w:rsid w:val="000F4526"/>
    <w:rsid w:val="000F4A8C"/>
    <w:rsid w:val="000F4AF1"/>
    <w:rsid w:val="000F5832"/>
    <w:rsid w:val="000F5ACF"/>
    <w:rsid w:val="000F6054"/>
    <w:rsid w:val="000F682E"/>
    <w:rsid w:val="000F6C4F"/>
    <w:rsid w:val="000F6CC4"/>
    <w:rsid w:val="000F6D32"/>
    <w:rsid w:val="000F773A"/>
    <w:rsid w:val="000F7D91"/>
    <w:rsid w:val="000F7E53"/>
    <w:rsid w:val="0010051E"/>
    <w:rsid w:val="001005A3"/>
    <w:rsid w:val="001007FD"/>
    <w:rsid w:val="0010128A"/>
    <w:rsid w:val="00101690"/>
    <w:rsid w:val="00101CB6"/>
    <w:rsid w:val="00101D2E"/>
    <w:rsid w:val="00102454"/>
    <w:rsid w:val="00102CF8"/>
    <w:rsid w:val="00102E05"/>
    <w:rsid w:val="00102F56"/>
    <w:rsid w:val="0010357C"/>
    <w:rsid w:val="00103793"/>
    <w:rsid w:val="00103CC8"/>
    <w:rsid w:val="001042CF"/>
    <w:rsid w:val="0010508A"/>
    <w:rsid w:val="001050D0"/>
    <w:rsid w:val="0010546B"/>
    <w:rsid w:val="001057D8"/>
    <w:rsid w:val="00105CE1"/>
    <w:rsid w:val="00106362"/>
    <w:rsid w:val="00106734"/>
    <w:rsid w:val="00107878"/>
    <w:rsid w:val="001079B6"/>
    <w:rsid w:val="00107BD7"/>
    <w:rsid w:val="00107F16"/>
    <w:rsid w:val="0011019D"/>
    <w:rsid w:val="0011074C"/>
    <w:rsid w:val="001109C9"/>
    <w:rsid w:val="00110A04"/>
    <w:rsid w:val="00110FDE"/>
    <w:rsid w:val="001110F8"/>
    <w:rsid w:val="001113FF"/>
    <w:rsid w:val="00111628"/>
    <w:rsid w:val="00111B81"/>
    <w:rsid w:val="00111CCD"/>
    <w:rsid w:val="00112470"/>
    <w:rsid w:val="00112807"/>
    <w:rsid w:val="001130EA"/>
    <w:rsid w:val="00113432"/>
    <w:rsid w:val="001135E0"/>
    <w:rsid w:val="001136D5"/>
    <w:rsid w:val="001138AF"/>
    <w:rsid w:val="00113E4F"/>
    <w:rsid w:val="00114065"/>
    <w:rsid w:val="001151D4"/>
    <w:rsid w:val="0011536A"/>
    <w:rsid w:val="001154FD"/>
    <w:rsid w:val="00115897"/>
    <w:rsid w:val="00115DA6"/>
    <w:rsid w:val="00116182"/>
    <w:rsid w:val="00116400"/>
    <w:rsid w:val="00116552"/>
    <w:rsid w:val="00116810"/>
    <w:rsid w:val="00116835"/>
    <w:rsid w:val="0011694B"/>
    <w:rsid w:val="00116AE4"/>
    <w:rsid w:val="0011741D"/>
    <w:rsid w:val="00117489"/>
    <w:rsid w:val="00117629"/>
    <w:rsid w:val="00117B32"/>
    <w:rsid w:val="00117CF2"/>
    <w:rsid w:val="00117EA6"/>
    <w:rsid w:val="00117F44"/>
    <w:rsid w:val="00117F69"/>
    <w:rsid w:val="00117F8A"/>
    <w:rsid w:val="001207E8"/>
    <w:rsid w:val="00120CA8"/>
    <w:rsid w:val="00121567"/>
    <w:rsid w:val="001215C7"/>
    <w:rsid w:val="001216F4"/>
    <w:rsid w:val="00121CAB"/>
    <w:rsid w:val="00121EEE"/>
    <w:rsid w:val="0012252E"/>
    <w:rsid w:val="00122548"/>
    <w:rsid w:val="00122639"/>
    <w:rsid w:val="001227CD"/>
    <w:rsid w:val="00123069"/>
    <w:rsid w:val="0012323E"/>
    <w:rsid w:val="00123566"/>
    <w:rsid w:val="001237A5"/>
    <w:rsid w:val="00123C41"/>
    <w:rsid w:val="00124751"/>
    <w:rsid w:val="001247D3"/>
    <w:rsid w:val="0012490A"/>
    <w:rsid w:val="00124936"/>
    <w:rsid w:val="00124A7A"/>
    <w:rsid w:val="00125101"/>
    <w:rsid w:val="0012630D"/>
    <w:rsid w:val="00126393"/>
    <w:rsid w:val="00126494"/>
    <w:rsid w:val="0012674D"/>
    <w:rsid w:val="001269AB"/>
    <w:rsid w:val="00126EBD"/>
    <w:rsid w:val="0012713C"/>
    <w:rsid w:val="001273B6"/>
    <w:rsid w:val="00127539"/>
    <w:rsid w:val="001275DF"/>
    <w:rsid w:val="0012786D"/>
    <w:rsid w:val="001307A3"/>
    <w:rsid w:val="00131063"/>
    <w:rsid w:val="00131BCC"/>
    <w:rsid w:val="00131C4B"/>
    <w:rsid w:val="0013235C"/>
    <w:rsid w:val="001325EA"/>
    <w:rsid w:val="001325F1"/>
    <w:rsid w:val="00132CB7"/>
    <w:rsid w:val="00132EEB"/>
    <w:rsid w:val="001330E0"/>
    <w:rsid w:val="00133BA7"/>
    <w:rsid w:val="0013407E"/>
    <w:rsid w:val="0013468D"/>
    <w:rsid w:val="00134B2B"/>
    <w:rsid w:val="00134BFC"/>
    <w:rsid w:val="00134F19"/>
    <w:rsid w:val="00135272"/>
    <w:rsid w:val="00135276"/>
    <w:rsid w:val="001368AB"/>
    <w:rsid w:val="001370FE"/>
    <w:rsid w:val="001372B4"/>
    <w:rsid w:val="00137A16"/>
    <w:rsid w:val="00137BFD"/>
    <w:rsid w:val="00137CB6"/>
    <w:rsid w:val="00137CFE"/>
    <w:rsid w:val="00137D78"/>
    <w:rsid w:val="001401A8"/>
    <w:rsid w:val="00140889"/>
    <w:rsid w:val="00140D9E"/>
    <w:rsid w:val="001418D8"/>
    <w:rsid w:val="00141CEC"/>
    <w:rsid w:val="00142E79"/>
    <w:rsid w:val="00143561"/>
    <w:rsid w:val="00143631"/>
    <w:rsid w:val="0014392F"/>
    <w:rsid w:val="00143B22"/>
    <w:rsid w:val="00143D89"/>
    <w:rsid w:val="00143EE5"/>
    <w:rsid w:val="00143F81"/>
    <w:rsid w:val="0014468D"/>
    <w:rsid w:val="00144DC6"/>
    <w:rsid w:val="00145BFB"/>
    <w:rsid w:val="00146480"/>
    <w:rsid w:val="001464BC"/>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21EF"/>
    <w:rsid w:val="001527E8"/>
    <w:rsid w:val="001528C6"/>
    <w:rsid w:val="001529D4"/>
    <w:rsid w:val="00152A59"/>
    <w:rsid w:val="00152D9C"/>
    <w:rsid w:val="00152F0F"/>
    <w:rsid w:val="00152F66"/>
    <w:rsid w:val="00152FB9"/>
    <w:rsid w:val="00152FBB"/>
    <w:rsid w:val="00153336"/>
    <w:rsid w:val="001540CD"/>
    <w:rsid w:val="00154209"/>
    <w:rsid w:val="00154296"/>
    <w:rsid w:val="00154708"/>
    <w:rsid w:val="001548F0"/>
    <w:rsid w:val="00154D00"/>
    <w:rsid w:val="00154EE3"/>
    <w:rsid w:val="00154F73"/>
    <w:rsid w:val="0015562B"/>
    <w:rsid w:val="00155AB4"/>
    <w:rsid w:val="00155FEC"/>
    <w:rsid w:val="001560DF"/>
    <w:rsid w:val="00156243"/>
    <w:rsid w:val="001569BA"/>
    <w:rsid w:val="0015721D"/>
    <w:rsid w:val="00157231"/>
    <w:rsid w:val="00157329"/>
    <w:rsid w:val="00157AEE"/>
    <w:rsid w:val="00157EE2"/>
    <w:rsid w:val="001601E4"/>
    <w:rsid w:val="0016033D"/>
    <w:rsid w:val="00160346"/>
    <w:rsid w:val="0016063F"/>
    <w:rsid w:val="00160B89"/>
    <w:rsid w:val="00160C48"/>
    <w:rsid w:val="00160E6D"/>
    <w:rsid w:val="00160F30"/>
    <w:rsid w:val="001617E2"/>
    <w:rsid w:val="0016182A"/>
    <w:rsid w:val="00161FC5"/>
    <w:rsid w:val="0016218B"/>
    <w:rsid w:val="00162568"/>
    <w:rsid w:val="0016280A"/>
    <w:rsid w:val="00162819"/>
    <w:rsid w:val="00162C30"/>
    <w:rsid w:val="00163174"/>
    <w:rsid w:val="0016377A"/>
    <w:rsid w:val="00163A4B"/>
    <w:rsid w:val="00163D71"/>
    <w:rsid w:val="00163DD8"/>
    <w:rsid w:val="00163DFF"/>
    <w:rsid w:val="00163E5E"/>
    <w:rsid w:val="00164B75"/>
    <w:rsid w:val="00164BC2"/>
    <w:rsid w:val="00164BD8"/>
    <w:rsid w:val="00164E1C"/>
    <w:rsid w:val="001653F7"/>
    <w:rsid w:val="00165E14"/>
    <w:rsid w:val="001667C1"/>
    <w:rsid w:val="0016693D"/>
    <w:rsid w:val="00166F2D"/>
    <w:rsid w:val="001674DF"/>
    <w:rsid w:val="00167880"/>
    <w:rsid w:val="001700EB"/>
    <w:rsid w:val="00170196"/>
    <w:rsid w:val="00170828"/>
    <w:rsid w:val="00170B49"/>
    <w:rsid w:val="00170C90"/>
    <w:rsid w:val="0017132A"/>
    <w:rsid w:val="0017138B"/>
    <w:rsid w:val="00171472"/>
    <w:rsid w:val="00171CB1"/>
    <w:rsid w:val="0017228F"/>
    <w:rsid w:val="001724DC"/>
    <w:rsid w:val="00172B4F"/>
    <w:rsid w:val="0017327E"/>
    <w:rsid w:val="001735AF"/>
    <w:rsid w:val="0017364D"/>
    <w:rsid w:val="00173746"/>
    <w:rsid w:val="0017380F"/>
    <w:rsid w:val="0017408F"/>
    <w:rsid w:val="00174431"/>
    <w:rsid w:val="001746C3"/>
    <w:rsid w:val="00174943"/>
    <w:rsid w:val="00174D88"/>
    <w:rsid w:val="00174EAC"/>
    <w:rsid w:val="0017560B"/>
    <w:rsid w:val="00175669"/>
    <w:rsid w:val="001759CE"/>
    <w:rsid w:val="00176414"/>
    <w:rsid w:val="0017661D"/>
    <w:rsid w:val="00176776"/>
    <w:rsid w:val="00176A60"/>
    <w:rsid w:val="00176AC1"/>
    <w:rsid w:val="00177659"/>
    <w:rsid w:val="00177809"/>
    <w:rsid w:val="00177A55"/>
    <w:rsid w:val="00177AB6"/>
    <w:rsid w:val="00177C5F"/>
    <w:rsid w:val="001802CE"/>
    <w:rsid w:val="001805CD"/>
    <w:rsid w:val="00180DA6"/>
    <w:rsid w:val="001810CF"/>
    <w:rsid w:val="00181108"/>
    <w:rsid w:val="001815AB"/>
    <w:rsid w:val="001816BD"/>
    <w:rsid w:val="00181AA5"/>
    <w:rsid w:val="00182810"/>
    <w:rsid w:val="00182889"/>
    <w:rsid w:val="00182A22"/>
    <w:rsid w:val="00182DBA"/>
    <w:rsid w:val="00183475"/>
    <w:rsid w:val="0018352A"/>
    <w:rsid w:val="0018354F"/>
    <w:rsid w:val="001837E0"/>
    <w:rsid w:val="00183EC2"/>
    <w:rsid w:val="001842D6"/>
    <w:rsid w:val="001848B3"/>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F1B"/>
    <w:rsid w:val="0019033A"/>
    <w:rsid w:val="00191932"/>
    <w:rsid w:val="00191A6C"/>
    <w:rsid w:val="0019210E"/>
    <w:rsid w:val="00192239"/>
    <w:rsid w:val="00192317"/>
    <w:rsid w:val="00192396"/>
    <w:rsid w:val="00193181"/>
    <w:rsid w:val="0019352B"/>
    <w:rsid w:val="001935D3"/>
    <w:rsid w:val="001938C7"/>
    <w:rsid w:val="0019390E"/>
    <w:rsid w:val="0019395C"/>
    <w:rsid w:val="00193C79"/>
    <w:rsid w:val="001941A0"/>
    <w:rsid w:val="0019501C"/>
    <w:rsid w:val="001958FE"/>
    <w:rsid w:val="00195AB2"/>
    <w:rsid w:val="00196081"/>
    <w:rsid w:val="001965CD"/>
    <w:rsid w:val="001970A9"/>
    <w:rsid w:val="001975EA"/>
    <w:rsid w:val="00197D09"/>
    <w:rsid w:val="001A12E0"/>
    <w:rsid w:val="001A1705"/>
    <w:rsid w:val="001A19C9"/>
    <w:rsid w:val="001A1B18"/>
    <w:rsid w:val="001A1C0B"/>
    <w:rsid w:val="001A2C8B"/>
    <w:rsid w:val="001A2D66"/>
    <w:rsid w:val="001A30ED"/>
    <w:rsid w:val="001A3267"/>
    <w:rsid w:val="001A39BD"/>
    <w:rsid w:val="001A3E16"/>
    <w:rsid w:val="001A3F0C"/>
    <w:rsid w:val="001A48EB"/>
    <w:rsid w:val="001A4B20"/>
    <w:rsid w:val="001A4C1B"/>
    <w:rsid w:val="001A5484"/>
    <w:rsid w:val="001A5BF1"/>
    <w:rsid w:val="001A6213"/>
    <w:rsid w:val="001A69DC"/>
    <w:rsid w:val="001A73C5"/>
    <w:rsid w:val="001A7701"/>
    <w:rsid w:val="001A7804"/>
    <w:rsid w:val="001B03A9"/>
    <w:rsid w:val="001B067E"/>
    <w:rsid w:val="001B0F7F"/>
    <w:rsid w:val="001B1E7D"/>
    <w:rsid w:val="001B20B2"/>
    <w:rsid w:val="001B2855"/>
    <w:rsid w:val="001B2B58"/>
    <w:rsid w:val="001B326B"/>
    <w:rsid w:val="001B4975"/>
    <w:rsid w:val="001B5551"/>
    <w:rsid w:val="001B582B"/>
    <w:rsid w:val="001B5F91"/>
    <w:rsid w:val="001B674F"/>
    <w:rsid w:val="001B6B76"/>
    <w:rsid w:val="001B74B6"/>
    <w:rsid w:val="001B758D"/>
    <w:rsid w:val="001B7763"/>
    <w:rsid w:val="001B79A7"/>
    <w:rsid w:val="001B7AB0"/>
    <w:rsid w:val="001B7B08"/>
    <w:rsid w:val="001B7FB0"/>
    <w:rsid w:val="001C0118"/>
    <w:rsid w:val="001C0F16"/>
    <w:rsid w:val="001C138A"/>
    <w:rsid w:val="001C14E3"/>
    <w:rsid w:val="001C16F6"/>
    <w:rsid w:val="001C19B8"/>
    <w:rsid w:val="001C1BD7"/>
    <w:rsid w:val="001C1DF8"/>
    <w:rsid w:val="001C1F1D"/>
    <w:rsid w:val="001C1F32"/>
    <w:rsid w:val="001C21AD"/>
    <w:rsid w:val="001C3084"/>
    <w:rsid w:val="001C3146"/>
    <w:rsid w:val="001C338E"/>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8B"/>
    <w:rsid w:val="001C79CB"/>
    <w:rsid w:val="001C7E72"/>
    <w:rsid w:val="001C7ECF"/>
    <w:rsid w:val="001D003A"/>
    <w:rsid w:val="001D025A"/>
    <w:rsid w:val="001D07CA"/>
    <w:rsid w:val="001D0AC5"/>
    <w:rsid w:val="001D0B43"/>
    <w:rsid w:val="001D116A"/>
    <w:rsid w:val="001D1836"/>
    <w:rsid w:val="001D1F6B"/>
    <w:rsid w:val="001D253B"/>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6360"/>
    <w:rsid w:val="001D6423"/>
    <w:rsid w:val="001D726E"/>
    <w:rsid w:val="001D770E"/>
    <w:rsid w:val="001D7F13"/>
    <w:rsid w:val="001E05F5"/>
    <w:rsid w:val="001E0A07"/>
    <w:rsid w:val="001E0B56"/>
    <w:rsid w:val="001E0F5A"/>
    <w:rsid w:val="001E17B9"/>
    <w:rsid w:val="001E2085"/>
    <w:rsid w:val="001E2E25"/>
    <w:rsid w:val="001E2E72"/>
    <w:rsid w:val="001E3308"/>
    <w:rsid w:val="001E3395"/>
    <w:rsid w:val="001E33D5"/>
    <w:rsid w:val="001E3588"/>
    <w:rsid w:val="001E3740"/>
    <w:rsid w:val="001E3B02"/>
    <w:rsid w:val="001E3C4E"/>
    <w:rsid w:val="001E4708"/>
    <w:rsid w:val="001E4A32"/>
    <w:rsid w:val="001E4C31"/>
    <w:rsid w:val="001E4E1E"/>
    <w:rsid w:val="001E5296"/>
    <w:rsid w:val="001E53E2"/>
    <w:rsid w:val="001E5415"/>
    <w:rsid w:val="001E5596"/>
    <w:rsid w:val="001E565A"/>
    <w:rsid w:val="001E5BFA"/>
    <w:rsid w:val="001E5E2A"/>
    <w:rsid w:val="001E5E42"/>
    <w:rsid w:val="001E6734"/>
    <w:rsid w:val="001E67B9"/>
    <w:rsid w:val="001E73A8"/>
    <w:rsid w:val="001E7B15"/>
    <w:rsid w:val="001E7E36"/>
    <w:rsid w:val="001E7E92"/>
    <w:rsid w:val="001E7EA5"/>
    <w:rsid w:val="001F05FC"/>
    <w:rsid w:val="001F061F"/>
    <w:rsid w:val="001F0926"/>
    <w:rsid w:val="001F1470"/>
    <w:rsid w:val="001F17FD"/>
    <w:rsid w:val="001F23DF"/>
    <w:rsid w:val="001F27C0"/>
    <w:rsid w:val="001F2B49"/>
    <w:rsid w:val="001F2DBD"/>
    <w:rsid w:val="001F2ECE"/>
    <w:rsid w:val="001F3057"/>
    <w:rsid w:val="001F3095"/>
    <w:rsid w:val="001F30AA"/>
    <w:rsid w:val="001F32AF"/>
    <w:rsid w:val="001F3692"/>
    <w:rsid w:val="001F3CC6"/>
    <w:rsid w:val="001F44DD"/>
    <w:rsid w:val="001F4691"/>
    <w:rsid w:val="001F46FF"/>
    <w:rsid w:val="001F4BC3"/>
    <w:rsid w:val="001F4C81"/>
    <w:rsid w:val="001F4CA7"/>
    <w:rsid w:val="001F50C0"/>
    <w:rsid w:val="001F52C1"/>
    <w:rsid w:val="001F606F"/>
    <w:rsid w:val="001F6A17"/>
    <w:rsid w:val="001F6AE3"/>
    <w:rsid w:val="001F6B70"/>
    <w:rsid w:val="001F6C80"/>
    <w:rsid w:val="001F7476"/>
    <w:rsid w:val="001F765E"/>
    <w:rsid w:val="001F784C"/>
    <w:rsid w:val="001F78EC"/>
    <w:rsid w:val="001F7CF9"/>
    <w:rsid w:val="002007A4"/>
    <w:rsid w:val="00200818"/>
    <w:rsid w:val="002009D9"/>
    <w:rsid w:val="00201261"/>
    <w:rsid w:val="002015B2"/>
    <w:rsid w:val="0020186E"/>
    <w:rsid w:val="00201944"/>
    <w:rsid w:val="00201973"/>
    <w:rsid w:val="00201B3C"/>
    <w:rsid w:val="00201D72"/>
    <w:rsid w:val="00201F06"/>
    <w:rsid w:val="00202078"/>
    <w:rsid w:val="0020222A"/>
    <w:rsid w:val="00202608"/>
    <w:rsid w:val="00202F22"/>
    <w:rsid w:val="002033DF"/>
    <w:rsid w:val="002037A3"/>
    <w:rsid w:val="00203877"/>
    <w:rsid w:val="00203D32"/>
    <w:rsid w:val="002042A1"/>
    <w:rsid w:val="00204302"/>
    <w:rsid w:val="00204557"/>
    <w:rsid w:val="002047F7"/>
    <w:rsid w:val="00204898"/>
    <w:rsid w:val="0020532A"/>
    <w:rsid w:val="00206013"/>
    <w:rsid w:val="002060B5"/>
    <w:rsid w:val="0020657F"/>
    <w:rsid w:val="00206E3E"/>
    <w:rsid w:val="00206F40"/>
    <w:rsid w:val="00207B62"/>
    <w:rsid w:val="00207C15"/>
    <w:rsid w:val="0021054C"/>
    <w:rsid w:val="002107F7"/>
    <w:rsid w:val="00210D91"/>
    <w:rsid w:val="002110D8"/>
    <w:rsid w:val="00211313"/>
    <w:rsid w:val="002119C7"/>
    <w:rsid w:val="00211F8A"/>
    <w:rsid w:val="002120E8"/>
    <w:rsid w:val="00212362"/>
    <w:rsid w:val="00212B2E"/>
    <w:rsid w:val="00212CFA"/>
    <w:rsid w:val="00213156"/>
    <w:rsid w:val="002133B6"/>
    <w:rsid w:val="002136AA"/>
    <w:rsid w:val="00213B1F"/>
    <w:rsid w:val="00213D77"/>
    <w:rsid w:val="00213FCF"/>
    <w:rsid w:val="00214059"/>
    <w:rsid w:val="00214561"/>
    <w:rsid w:val="002147B2"/>
    <w:rsid w:val="00216942"/>
    <w:rsid w:val="00216C0E"/>
    <w:rsid w:val="00216C8B"/>
    <w:rsid w:val="00216EAE"/>
    <w:rsid w:val="00217F0C"/>
    <w:rsid w:val="00220374"/>
    <w:rsid w:val="00220D74"/>
    <w:rsid w:val="00220E97"/>
    <w:rsid w:val="00221A56"/>
    <w:rsid w:val="00221F14"/>
    <w:rsid w:val="002223AF"/>
    <w:rsid w:val="00222881"/>
    <w:rsid w:val="00223525"/>
    <w:rsid w:val="002235EF"/>
    <w:rsid w:val="00223A9B"/>
    <w:rsid w:val="00223DE0"/>
    <w:rsid w:val="0022423B"/>
    <w:rsid w:val="002244F7"/>
    <w:rsid w:val="0022459C"/>
    <w:rsid w:val="00224738"/>
    <w:rsid w:val="00224844"/>
    <w:rsid w:val="002248E1"/>
    <w:rsid w:val="00224C6F"/>
    <w:rsid w:val="00224D1E"/>
    <w:rsid w:val="00225210"/>
    <w:rsid w:val="002258FC"/>
    <w:rsid w:val="002267F8"/>
    <w:rsid w:val="00226EB5"/>
    <w:rsid w:val="00227AB7"/>
    <w:rsid w:val="00227F07"/>
    <w:rsid w:val="00227F0D"/>
    <w:rsid w:val="00230031"/>
    <w:rsid w:val="00230131"/>
    <w:rsid w:val="002309C4"/>
    <w:rsid w:val="00231128"/>
    <w:rsid w:val="0023150D"/>
    <w:rsid w:val="0023179A"/>
    <w:rsid w:val="00231987"/>
    <w:rsid w:val="002329EF"/>
    <w:rsid w:val="00232F27"/>
    <w:rsid w:val="002330C4"/>
    <w:rsid w:val="002337CE"/>
    <w:rsid w:val="002337DD"/>
    <w:rsid w:val="0023398E"/>
    <w:rsid w:val="00233B16"/>
    <w:rsid w:val="00233BF4"/>
    <w:rsid w:val="00234117"/>
    <w:rsid w:val="00234295"/>
    <w:rsid w:val="002343AD"/>
    <w:rsid w:val="002347B3"/>
    <w:rsid w:val="00234845"/>
    <w:rsid w:val="00234BC7"/>
    <w:rsid w:val="00234EB8"/>
    <w:rsid w:val="00235399"/>
    <w:rsid w:val="00235445"/>
    <w:rsid w:val="002356E9"/>
    <w:rsid w:val="00235983"/>
    <w:rsid w:val="002359D4"/>
    <w:rsid w:val="002360B9"/>
    <w:rsid w:val="00236796"/>
    <w:rsid w:val="00236A44"/>
    <w:rsid w:val="00236AC6"/>
    <w:rsid w:val="002372A7"/>
    <w:rsid w:val="0023738A"/>
    <w:rsid w:val="002375B0"/>
    <w:rsid w:val="00240137"/>
    <w:rsid w:val="00240357"/>
    <w:rsid w:val="00240A6F"/>
    <w:rsid w:val="00240B8A"/>
    <w:rsid w:val="00241464"/>
    <w:rsid w:val="002414F3"/>
    <w:rsid w:val="00241819"/>
    <w:rsid w:val="00241834"/>
    <w:rsid w:val="00241B20"/>
    <w:rsid w:val="00241FEE"/>
    <w:rsid w:val="0024227B"/>
    <w:rsid w:val="002426ED"/>
    <w:rsid w:val="00242D3B"/>
    <w:rsid w:val="00243329"/>
    <w:rsid w:val="002435BC"/>
    <w:rsid w:val="00244001"/>
    <w:rsid w:val="00244337"/>
    <w:rsid w:val="002443BA"/>
    <w:rsid w:val="0024473C"/>
    <w:rsid w:val="00244767"/>
    <w:rsid w:val="00244EB4"/>
    <w:rsid w:val="00244FC3"/>
    <w:rsid w:val="00245625"/>
    <w:rsid w:val="00245AFE"/>
    <w:rsid w:val="00245C9C"/>
    <w:rsid w:val="002464E1"/>
    <w:rsid w:val="002467EF"/>
    <w:rsid w:val="00246823"/>
    <w:rsid w:val="002475BA"/>
    <w:rsid w:val="00247AD7"/>
    <w:rsid w:val="00247D34"/>
    <w:rsid w:val="00247E23"/>
    <w:rsid w:val="002501D7"/>
    <w:rsid w:val="00250429"/>
    <w:rsid w:val="002504FC"/>
    <w:rsid w:val="00250744"/>
    <w:rsid w:val="00250746"/>
    <w:rsid w:val="002509EF"/>
    <w:rsid w:val="00250FF4"/>
    <w:rsid w:val="00251114"/>
    <w:rsid w:val="00251EC1"/>
    <w:rsid w:val="002522CE"/>
    <w:rsid w:val="0025230F"/>
    <w:rsid w:val="00252530"/>
    <w:rsid w:val="002530BC"/>
    <w:rsid w:val="002530C5"/>
    <w:rsid w:val="00253157"/>
    <w:rsid w:val="00253C49"/>
    <w:rsid w:val="00253F8C"/>
    <w:rsid w:val="002542B2"/>
    <w:rsid w:val="00254317"/>
    <w:rsid w:val="00254398"/>
    <w:rsid w:val="00254B47"/>
    <w:rsid w:val="00254FAD"/>
    <w:rsid w:val="00255392"/>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59E"/>
    <w:rsid w:val="00261CF1"/>
    <w:rsid w:val="00261CFC"/>
    <w:rsid w:val="002629EB"/>
    <w:rsid w:val="00262D1F"/>
    <w:rsid w:val="002630A0"/>
    <w:rsid w:val="00263A3E"/>
    <w:rsid w:val="00263F3F"/>
    <w:rsid w:val="00264190"/>
    <w:rsid w:val="00264211"/>
    <w:rsid w:val="002645F6"/>
    <w:rsid w:val="00264D5F"/>
    <w:rsid w:val="002650EE"/>
    <w:rsid w:val="002653E8"/>
    <w:rsid w:val="00265A1F"/>
    <w:rsid w:val="00265EB8"/>
    <w:rsid w:val="00266220"/>
    <w:rsid w:val="00266364"/>
    <w:rsid w:val="00266515"/>
    <w:rsid w:val="00266587"/>
    <w:rsid w:val="00266D96"/>
    <w:rsid w:val="00267633"/>
    <w:rsid w:val="00270363"/>
    <w:rsid w:val="00270962"/>
    <w:rsid w:val="002713A1"/>
    <w:rsid w:val="002714C3"/>
    <w:rsid w:val="00271584"/>
    <w:rsid w:val="00271649"/>
    <w:rsid w:val="002718DD"/>
    <w:rsid w:val="00271A7F"/>
    <w:rsid w:val="00271B93"/>
    <w:rsid w:val="00271D0D"/>
    <w:rsid w:val="0027206F"/>
    <w:rsid w:val="002724A7"/>
    <w:rsid w:val="002724AC"/>
    <w:rsid w:val="0027252A"/>
    <w:rsid w:val="002726D5"/>
    <w:rsid w:val="00272863"/>
    <w:rsid w:val="0027305A"/>
    <w:rsid w:val="002732D1"/>
    <w:rsid w:val="002736E4"/>
    <w:rsid w:val="00273DBA"/>
    <w:rsid w:val="00274261"/>
    <w:rsid w:val="00274F34"/>
    <w:rsid w:val="002753D0"/>
    <w:rsid w:val="00275A42"/>
    <w:rsid w:val="002760BA"/>
    <w:rsid w:val="00276170"/>
    <w:rsid w:val="002761F6"/>
    <w:rsid w:val="0027622B"/>
    <w:rsid w:val="00276428"/>
    <w:rsid w:val="0027681C"/>
    <w:rsid w:val="00276C5C"/>
    <w:rsid w:val="002776AC"/>
    <w:rsid w:val="0027779E"/>
    <w:rsid w:val="002778A7"/>
    <w:rsid w:val="00277908"/>
    <w:rsid w:val="002779A6"/>
    <w:rsid w:val="00277FD0"/>
    <w:rsid w:val="00280904"/>
    <w:rsid w:val="00280990"/>
    <w:rsid w:val="002810A9"/>
    <w:rsid w:val="002810EC"/>
    <w:rsid w:val="0028117C"/>
    <w:rsid w:val="002811E3"/>
    <w:rsid w:val="002812B0"/>
    <w:rsid w:val="00281ADA"/>
    <w:rsid w:val="00281D11"/>
    <w:rsid w:val="00281DDC"/>
    <w:rsid w:val="00282096"/>
    <w:rsid w:val="00282346"/>
    <w:rsid w:val="002833F3"/>
    <w:rsid w:val="00283559"/>
    <w:rsid w:val="0028368B"/>
    <w:rsid w:val="002839B9"/>
    <w:rsid w:val="00283F83"/>
    <w:rsid w:val="00284010"/>
    <w:rsid w:val="00284328"/>
    <w:rsid w:val="0028440D"/>
    <w:rsid w:val="002846CA"/>
    <w:rsid w:val="0028497B"/>
    <w:rsid w:val="00284BBA"/>
    <w:rsid w:val="00284C89"/>
    <w:rsid w:val="00284FEC"/>
    <w:rsid w:val="002856FA"/>
    <w:rsid w:val="00285FC8"/>
    <w:rsid w:val="002870E0"/>
    <w:rsid w:val="0028717F"/>
    <w:rsid w:val="0028743F"/>
    <w:rsid w:val="00287870"/>
    <w:rsid w:val="0029017F"/>
    <w:rsid w:val="0029053D"/>
    <w:rsid w:val="00290F05"/>
    <w:rsid w:val="00291A46"/>
    <w:rsid w:val="00291E07"/>
    <w:rsid w:val="00292157"/>
    <w:rsid w:val="00292BBA"/>
    <w:rsid w:val="00292F64"/>
    <w:rsid w:val="0029305C"/>
    <w:rsid w:val="00293D9F"/>
    <w:rsid w:val="00293EBC"/>
    <w:rsid w:val="0029476A"/>
    <w:rsid w:val="002948A6"/>
    <w:rsid w:val="00295128"/>
    <w:rsid w:val="002951A2"/>
    <w:rsid w:val="00295508"/>
    <w:rsid w:val="00295886"/>
    <w:rsid w:val="00295C05"/>
    <w:rsid w:val="0029612E"/>
    <w:rsid w:val="00296942"/>
    <w:rsid w:val="00296E11"/>
    <w:rsid w:val="002973F7"/>
    <w:rsid w:val="002978DA"/>
    <w:rsid w:val="00297AC8"/>
    <w:rsid w:val="00297EFF"/>
    <w:rsid w:val="00297F56"/>
    <w:rsid w:val="002A00AB"/>
    <w:rsid w:val="002A116B"/>
    <w:rsid w:val="002A11E4"/>
    <w:rsid w:val="002A138D"/>
    <w:rsid w:val="002A19F8"/>
    <w:rsid w:val="002A1D77"/>
    <w:rsid w:val="002A24B8"/>
    <w:rsid w:val="002A2BF7"/>
    <w:rsid w:val="002A2E61"/>
    <w:rsid w:val="002A30F6"/>
    <w:rsid w:val="002A310B"/>
    <w:rsid w:val="002A3326"/>
    <w:rsid w:val="002A4179"/>
    <w:rsid w:val="002A4271"/>
    <w:rsid w:val="002A44CF"/>
    <w:rsid w:val="002A47CA"/>
    <w:rsid w:val="002A4D9C"/>
    <w:rsid w:val="002A52AB"/>
    <w:rsid w:val="002A575C"/>
    <w:rsid w:val="002A5FAA"/>
    <w:rsid w:val="002A618F"/>
    <w:rsid w:val="002A61A5"/>
    <w:rsid w:val="002A6494"/>
    <w:rsid w:val="002A67CF"/>
    <w:rsid w:val="002A6D19"/>
    <w:rsid w:val="002A730B"/>
    <w:rsid w:val="002A7350"/>
    <w:rsid w:val="002A74C9"/>
    <w:rsid w:val="002B017A"/>
    <w:rsid w:val="002B0BC7"/>
    <w:rsid w:val="002B0C8C"/>
    <w:rsid w:val="002B1937"/>
    <w:rsid w:val="002B2121"/>
    <w:rsid w:val="002B2478"/>
    <w:rsid w:val="002B3059"/>
    <w:rsid w:val="002B325B"/>
    <w:rsid w:val="002B3FFA"/>
    <w:rsid w:val="002B488A"/>
    <w:rsid w:val="002B4EF5"/>
    <w:rsid w:val="002B5931"/>
    <w:rsid w:val="002B5B49"/>
    <w:rsid w:val="002B5D0C"/>
    <w:rsid w:val="002B6667"/>
    <w:rsid w:val="002B6699"/>
    <w:rsid w:val="002B69D7"/>
    <w:rsid w:val="002B6BF7"/>
    <w:rsid w:val="002B6C64"/>
    <w:rsid w:val="002B6CD6"/>
    <w:rsid w:val="002B6EB0"/>
    <w:rsid w:val="002B7085"/>
    <w:rsid w:val="002B7321"/>
    <w:rsid w:val="002B75EA"/>
    <w:rsid w:val="002B7ACD"/>
    <w:rsid w:val="002B7B9C"/>
    <w:rsid w:val="002B7D83"/>
    <w:rsid w:val="002C0BC3"/>
    <w:rsid w:val="002C0CA9"/>
    <w:rsid w:val="002C0F04"/>
    <w:rsid w:val="002C11C9"/>
    <w:rsid w:val="002C196C"/>
    <w:rsid w:val="002C22C5"/>
    <w:rsid w:val="002C2CF4"/>
    <w:rsid w:val="002C3216"/>
    <w:rsid w:val="002C46E4"/>
    <w:rsid w:val="002C4B13"/>
    <w:rsid w:val="002C4CBC"/>
    <w:rsid w:val="002C4D64"/>
    <w:rsid w:val="002C4E7E"/>
    <w:rsid w:val="002C4F1B"/>
    <w:rsid w:val="002C4F80"/>
    <w:rsid w:val="002C5398"/>
    <w:rsid w:val="002C5519"/>
    <w:rsid w:val="002C5777"/>
    <w:rsid w:val="002C5959"/>
    <w:rsid w:val="002C5A4A"/>
    <w:rsid w:val="002C63DD"/>
    <w:rsid w:val="002C6494"/>
    <w:rsid w:val="002C663A"/>
    <w:rsid w:val="002C6A38"/>
    <w:rsid w:val="002C6D01"/>
    <w:rsid w:val="002C6FED"/>
    <w:rsid w:val="002C72D3"/>
    <w:rsid w:val="002C737A"/>
    <w:rsid w:val="002C7A8D"/>
    <w:rsid w:val="002C7BA8"/>
    <w:rsid w:val="002C7D1F"/>
    <w:rsid w:val="002D006F"/>
    <w:rsid w:val="002D00D9"/>
    <w:rsid w:val="002D0100"/>
    <w:rsid w:val="002D12AA"/>
    <w:rsid w:val="002D154C"/>
    <w:rsid w:val="002D233F"/>
    <w:rsid w:val="002D27D7"/>
    <w:rsid w:val="002D3137"/>
    <w:rsid w:val="002D3CE2"/>
    <w:rsid w:val="002D3EE8"/>
    <w:rsid w:val="002D419D"/>
    <w:rsid w:val="002D4402"/>
    <w:rsid w:val="002D448A"/>
    <w:rsid w:val="002D47A5"/>
    <w:rsid w:val="002D4BC6"/>
    <w:rsid w:val="002D5173"/>
    <w:rsid w:val="002D56E1"/>
    <w:rsid w:val="002D57FC"/>
    <w:rsid w:val="002D5AF5"/>
    <w:rsid w:val="002D62CB"/>
    <w:rsid w:val="002D68ED"/>
    <w:rsid w:val="002D698B"/>
    <w:rsid w:val="002D6BD9"/>
    <w:rsid w:val="002D6CE8"/>
    <w:rsid w:val="002D6F62"/>
    <w:rsid w:val="002D71E4"/>
    <w:rsid w:val="002D75EA"/>
    <w:rsid w:val="002D767E"/>
    <w:rsid w:val="002D7926"/>
    <w:rsid w:val="002D7A2C"/>
    <w:rsid w:val="002D7E77"/>
    <w:rsid w:val="002E0145"/>
    <w:rsid w:val="002E04AD"/>
    <w:rsid w:val="002E0574"/>
    <w:rsid w:val="002E079D"/>
    <w:rsid w:val="002E07A4"/>
    <w:rsid w:val="002E07F5"/>
    <w:rsid w:val="002E0BBD"/>
    <w:rsid w:val="002E0D40"/>
    <w:rsid w:val="002E10D5"/>
    <w:rsid w:val="002E1530"/>
    <w:rsid w:val="002E1792"/>
    <w:rsid w:val="002E20A1"/>
    <w:rsid w:val="002E29B7"/>
    <w:rsid w:val="002E2D05"/>
    <w:rsid w:val="002E3407"/>
    <w:rsid w:val="002E3C0E"/>
    <w:rsid w:val="002E3E38"/>
    <w:rsid w:val="002E40AC"/>
    <w:rsid w:val="002E418C"/>
    <w:rsid w:val="002E41A1"/>
    <w:rsid w:val="002E45EE"/>
    <w:rsid w:val="002E471D"/>
    <w:rsid w:val="002E47A4"/>
    <w:rsid w:val="002E4A4E"/>
    <w:rsid w:val="002E4DC0"/>
    <w:rsid w:val="002E4F9A"/>
    <w:rsid w:val="002E5011"/>
    <w:rsid w:val="002E569D"/>
    <w:rsid w:val="002E59DE"/>
    <w:rsid w:val="002E5C85"/>
    <w:rsid w:val="002E6292"/>
    <w:rsid w:val="002E63BB"/>
    <w:rsid w:val="002E6596"/>
    <w:rsid w:val="002E670D"/>
    <w:rsid w:val="002E6C16"/>
    <w:rsid w:val="002E6D53"/>
    <w:rsid w:val="002E7181"/>
    <w:rsid w:val="002E724D"/>
    <w:rsid w:val="002E7CE5"/>
    <w:rsid w:val="002F050F"/>
    <w:rsid w:val="002F06A0"/>
    <w:rsid w:val="002F0833"/>
    <w:rsid w:val="002F0D95"/>
    <w:rsid w:val="002F0F0B"/>
    <w:rsid w:val="002F1508"/>
    <w:rsid w:val="002F19CE"/>
    <w:rsid w:val="002F25C9"/>
    <w:rsid w:val="002F2F0F"/>
    <w:rsid w:val="002F3137"/>
    <w:rsid w:val="002F3391"/>
    <w:rsid w:val="002F34CC"/>
    <w:rsid w:val="002F3629"/>
    <w:rsid w:val="002F4E90"/>
    <w:rsid w:val="002F5574"/>
    <w:rsid w:val="002F5751"/>
    <w:rsid w:val="002F58EA"/>
    <w:rsid w:val="002F6851"/>
    <w:rsid w:val="002F6867"/>
    <w:rsid w:val="002F6C2E"/>
    <w:rsid w:val="002F6E7E"/>
    <w:rsid w:val="002F7674"/>
    <w:rsid w:val="00300597"/>
    <w:rsid w:val="0030105F"/>
    <w:rsid w:val="0030166B"/>
    <w:rsid w:val="003018E4"/>
    <w:rsid w:val="00301979"/>
    <w:rsid w:val="00301D58"/>
    <w:rsid w:val="00302749"/>
    <w:rsid w:val="00302D84"/>
    <w:rsid w:val="00302D8E"/>
    <w:rsid w:val="003032A8"/>
    <w:rsid w:val="003038C4"/>
    <w:rsid w:val="0030397A"/>
    <w:rsid w:val="00303FD0"/>
    <w:rsid w:val="0030432A"/>
    <w:rsid w:val="00304554"/>
    <w:rsid w:val="00304B05"/>
    <w:rsid w:val="00304B26"/>
    <w:rsid w:val="00304F1A"/>
    <w:rsid w:val="00305059"/>
    <w:rsid w:val="00305618"/>
    <w:rsid w:val="003056B9"/>
    <w:rsid w:val="0030587F"/>
    <w:rsid w:val="0030611E"/>
    <w:rsid w:val="00306AE3"/>
    <w:rsid w:val="00306B19"/>
    <w:rsid w:val="00306BD4"/>
    <w:rsid w:val="00307601"/>
    <w:rsid w:val="00307FC3"/>
    <w:rsid w:val="00310B6D"/>
    <w:rsid w:val="00311518"/>
    <w:rsid w:val="003116A1"/>
    <w:rsid w:val="0031179F"/>
    <w:rsid w:val="00311A7B"/>
    <w:rsid w:val="00311E75"/>
    <w:rsid w:val="00312081"/>
    <w:rsid w:val="003121E0"/>
    <w:rsid w:val="00312C05"/>
    <w:rsid w:val="00313985"/>
    <w:rsid w:val="00313AD9"/>
    <w:rsid w:val="00313F61"/>
    <w:rsid w:val="0031409A"/>
    <w:rsid w:val="00314336"/>
    <w:rsid w:val="0031442C"/>
    <w:rsid w:val="00314533"/>
    <w:rsid w:val="00314578"/>
    <w:rsid w:val="00314715"/>
    <w:rsid w:val="003147D1"/>
    <w:rsid w:val="00314C5C"/>
    <w:rsid w:val="0031525F"/>
    <w:rsid w:val="003157D7"/>
    <w:rsid w:val="003158C1"/>
    <w:rsid w:val="0031629F"/>
    <w:rsid w:val="003169F8"/>
    <w:rsid w:val="00316FA5"/>
    <w:rsid w:val="00317918"/>
    <w:rsid w:val="00317955"/>
    <w:rsid w:val="00317BB0"/>
    <w:rsid w:val="00317CEE"/>
    <w:rsid w:val="00320591"/>
    <w:rsid w:val="00320E8E"/>
    <w:rsid w:val="00320F5C"/>
    <w:rsid w:val="00321362"/>
    <w:rsid w:val="00321804"/>
    <w:rsid w:val="00321B7F"/>
    <w:rsid w:val="00321F1F"/>
    <w:rsid w:val="003224C8"/>
    <w:rsid w:val="00322667"/>
    <w:rsid w:val="003234BF"/>
    <w:rsid w:val="00323A6D"/>
    <w:rsid w:val="003250EF"/>
    <w:rsid w:val="0032522F"/>
    <w:rsid w:val="003255C0"/>
    <w:rsid w:val="00325710"/>
    <w:rsid w:val="0032579B"/>
    <w:rsid w:val="00325BF7"/>
    <w:rsid w:val="00326130"/>
    <w:rsid w:val="003263D8"/>
    <w:rsid w:val="0032668C"/>
    <w:rsid w:val="00326803"/>
    <w:rsid w:val="00326D21"/>
    <w:rsid w:val="00327080"/>
    <w:rsid w:val="0032726B"/>
    <w:rsid w:val="003277AB"/>
    <w:rsid w:val="00327C49"/>
    <w:rsid w:val="00327D71"/>
    <w:rsid w:val="00327E59"/>
    <w:rsid w:val="00327E61"/>
    <w:rsid w:val="00327EE7"/>
    <w:rsid w:val="00330483"/>
    <w:rsid w:val="003304FF"/>
    <w:rsid w:val="003309BB"/>
    <w:rsid w:val="003309BF"/>
    <w:rsid w:val="00330F89"/>
    <w:rsid w:val="00331A49"/>
    <w:rsid w:val="00331E25"/>
    <w:rsid w:val="00332391"/>
    <w:rsid w:val="00332F6F"/>
    <w:rsid w:val="00333823"/>
    <w:rsid w:val="0033387C"/>
    <w:rsid w:val="003338E2"/>
    <w:rsid w:val="0033390A"/>
    <w:rsid w:val="00333A60"/>
    <w:rsid w:val="00334596"/>
    <w:rsid w:val="00334919"/>
    <w:rsid w:val="00334EAE"/>
    <w:rsid w:val="00334F94"/>
    <w:rsid w:val="00335777"/>
    <w:rsid w:val="003359F2"/>
    <w:rsid w:val="00335C32"/>
    <w:rsid w:val="003361E6"/>
    <w:rsid w:val="003366B9"/>
    <w:rsid w:val="003368B8"/>
    <w:rsid w:val="003379B9"/>
    <w:rsid w:val="00337D20"/>
    <w:rsid w:val="00337E24"/>
    <w:rsid w:val="003402B8"/>
    <w:rsid w:val="003409BF"/>
    <w:rsid w:val="00340B7A"/>
    <w:rsid w:val="00340F7E"/>
    <w:rsid w:val="0034124F"/>
    <w:rsid w:val="00341520"/>
    <w:rsid w:val="00341606"/>
    <w:rsid w:val="0034182E"/>
    <w:rsid w:val="00341FC5"/>
    <w:rsid w:val="00342063"/>
    <w:rsid w:val="0034220F"/>
    <w:rsid w:val="003423E3"/>
    <w:rsid w:val="00342BD9"/>
    <w:rsid w:val="00342C59"/>
    <w:rsid w:val="00342CDD"/>
    <w:rsid w:val="00343166"/>
    <w:rsid w:val="00343427"/>
    <w:rsid w:val="0034348C"/>
    <w:rsid w:val="00343BD7"/>
    <w:rsid w:val="00344069"/>
    <w:rsid w:val="00344396"/>
    <w:rsid w:val="00344CB8"/>
    <w:rsid w:val="003456AE"/>
    <w:rsid w:val="00345B4D"/>
    <w:rsid w:val="00345CB3"/>
    <w:rsid w:val="0034649B"/>
    <w:rsid w:val="003466BC"/>
    <w:rsid w:val="00346941"/>
    <w:rsid w:val="00346BB9"/>
    <w:rsid w:val="00346F16"/>
    <w:rsid w:val="00346F70"/>
    <w:rsid w:val="00346F91"/>
    <w:rsid w:val="0034775E"/>
    <w:rsid w:val="00347C23"/>
    <w:rsid w:val="00347D28"/>
    <w:rsid w:val="003500F8"/>
    <w:rsid w:val="0035077A"/>
    <w:rsid w:val="0035102D"/>
    <w:rsid w:val="003512BE"/>
    <w:rsid w:val="00351845"/>
    <w:rsid w:val="00351D73"/>
    <w:rsid w:val="00351ECB"/>
    <w:rsid w:val="00352483"/>
    <w:rsid w:val="00352618"/>
    <w:rsid w:val="00352CF0"/>
    <w:rsid w:val="003531DF"/>
    <w:rsid w:val="003535B4"/>
    <w:rsid w:val="003539E8"/>
    <w:rsid w:val="00353C00"/>
    <w:rsid w:val="00353DCE"/>
    <w:rsid w:val="003542FB"/>
    <w:rsid w:val="00354D45"/>
    <w:rsid w:val="00354FEF"/>
    <w:rsid w:val="003551AD"/>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50C"/>
    <w:rsid w:val="003605B5"/>
    <w:rsid w:val="00360717"/>
    <w:rsid w:val="00360869"/>
    <w:rsid w:val="00360DA3"/>
    <w:rsid w:val="00360FFF"/>
    <w:rsid w:val="00361D18"/>
    <w:rsid w:val="003626B8"/>
    <w:rsid w:val="00362A31"/>
    <w:rsid w:val="00362B11"/>
    <w:rsid w:val="00362DBB"/>
    <w:rsid w:val="00362DC2"/>
    <w:rsid w:val="00362F7D"/>
    <w:rsid w:val="00363599"/>
    <w:rsid w:val="00363F0E"/>
    <w:rsid w:val="00363F32"/>
    <w:rsid w:val="00363FEF"/>
    <w:rsid w:val="00364BD3"/>
    <w:rsid w:val="00364DFF"/>
    <w:rsid w:val="003655E2"/>
    <w:rsid w:val="00365972"/>
    <w:rsid w:val="00365E41"/>
    <w:rsid w:val="0036611D"/>
    <w:rsid w:val="00366EA9"/>
    <w:rsid w:val="003670F8"/>
    <w:rsid w:val="00367596"/>
    <w:rsid w:val="00367667"/>
    <w:rsid w:val="00370B24"/>
    <w:rsid w:val="00370B60"/>
    <w:rsid w:val="00370DD6"/>
    <w:rsid w:val="00370EE9"/>
    <w:rsid w:val="003710EF"/>
    <w:rsid w:val="00371885"/>
    <w:rsid w:val="003718B1"/>
    <w:rsid w:val="0037227A"/>
    <w:rsid w:val="0037273B"/>
    <w:rsid w:val="00372B05"/>
    <w:rsid w:val="00372E3E"/>
    <w:rsid w:val="00373149"/>
    <w:rsid w:val="00373259"/>
    <w:rsid w:val="00373608"/>
    <w:rsid w:val="00373F46"/>
    <w:rsid w:val="00375068"/>
    <w:rsid w:val="00375D65"/>
    <w:rsid w:val="00375FDF"/>
    <w:rsid w:val="0037626C"/>
    <w:rsid w:val="00376343"/>
    <w:rsid w:val="003763DD"/>
    <w:rsid w:val="003765D7"/>
    <w:rsid w:val="003767E7"/>
    <w:rsid w:val="00376B7A"/>
    <w:rsid w:val="00376E5E"/>
    <w:rsid w:val="003772D3"/>
    <w:rsid w:val="003773FD"/>
    <w:rsid w:val="003776D5"/>
    <w:rsid w:val="00377C01"/>
    <w:rsid w:val="00377D2A"/>
    <w:rsid w:val="003808C0"/>
    <w:rsid w:val="00380A3C"/>
    <w:rsid w:val="00381143"/>
    <w:rsid w:val="00381191"/>
    <w:rsid w:val="003813E1"/>
    <w:rsid w:val="003813F2"/>
    <w:rsid w:val="003819DD"/>
    <w:rsid w:val="00381A82"/>
    <w:rsid w:val="00381A8B"/>
    <w:rsid w:val="00381C84"/>
    <w:rsid w:val="003820AB"/>
    <w:rsid w:val="003828F8"/>
    <w:rsid w:val="00382A41"/>
    <w:rsid w:val="00383002"/>
    <w:rsid w:val="00383123"/>
    <w:rsid w:val="00383667"/>
    <w:rsid w:val="00383BC5"/>
    <w:rsid w:val="00383FEA"/>
    <w:rsid w:val="00384046"/>
    <w:rsid w:val="00384445"/>
    <w:rsid w:val="00384A06"/>
    <w:rsid w:val="00385527"/>
    <w:rsid w:val="003858C6"/>
    <w:rsid w:val="003861D8"/>
    <w:rsid w:val="0038632E"/>
    <w:rsid w:val="003865D1"/>
    <w:rsid w:val="00386849"/>
    <w:rsid w:val="0038766A"/>
    <w:rsid w:val="00387B4E"/>
    <w:rsid w:val="00390849"/>
    <w:rsid w:val="00390A4E"/>
    <w:rsid w:val="00390A90"/>
    <w:rsid w:val="00390F30"/>
    <w:rsid w:val="003919D1"/>
    <w:rsid w:val="00391D2D"/>
    <w:rsid w:val="00391D2F"/>
    <w:rsid w:val="00391E2C"/>
    <w:rsid w:val="00391EF5"/>
    <w:rsid w:val="00392139"/>
    <w:rsid w:val="00393D77"/>
    <w:rsid w:val="003945DB"/>
    <w:rsid w:val="00394ED7"/>
    <w:rsid w:val="003953DD"/>
    <w:rsid w:val="00395AAC"/>
    <w:rsid w:val="00395BFD"/>
    <w:rsid w:val="00395CA3"/>
    <w:rsid w:val="00395D1F"/>
    <w:rsid w:val="00395E7F"/>
    <w:rsid w:val="003961DB"/>
    <w:rsid w:val="00396204"/>
    <w:rsid w:val="003963F2"/>
    <w:rsid w:val="003964D7"/>
    <w:rsid w:val="0039655E"/>
    <w:rsid w:val="00396715"/>
    <w:rsid w:val="00396BEE"/>
    <w:rsid w:val="00396D77"/>
    <w:rsid w:val="003971AB"/>
    <w:rsid w:val="00397791"/>
    <w:rsid w:val="00397C1F"/>
    <w:rsid w:val="00397D58"/>
    <w:rsid w:val="00397E7F"/>
    <w:rsid w:val="003A01A3"/>
    <w:rsid w:val="003A0415"/>
    <w:rsid w:val="003A0F58"/>
    <w:rsid w:val="003A1031"/>
    <w:rsid w:val="003A10D9"/>
    <w:rsid w:val="003A1481"/>
    <w:rsid w:val="003A1B76"/>
    <w:rsid w:val="003A1D32"/>
    <w:rsid w:val="003A25AF"/>
    <w:rsid w:val="003A2653"/>
    <w:rsid w:val="003A2BD7"/>
    <w:rsid w:val="003A386F"/>
    <w:rsid w:val="003A448F"/>
    <w:rsid w:val="003A467A"/>
    <w:rsid w:val="003A48B8"/>
    <w:rsid w:val="003A4ADE"/>
    <w:rsid w:val="003A5687"/>
    <w:rsid w:val="003A594E"/>
    <w:rsid w:val="003A5A0F"/>
    <w:rsid w:val="003A5C21"/>
    <w:rsid w:val="003A659E"/>
    <w:rsid w:val="003A65E5"/>
    <w:rsid w:val="003A7021"/>
    <w:rsid w:val="003A749F"/>
    <w:rsid w:val="003A7812"/>
    <w:rsid w:val="003A7B51"/>
    <w:rsid w:val="003B0872"/>
    <w:rsid w:val="003B0CE9"/>
    <w:rsid w:val="003B0DEF"/>
    <w:rsid w:val="003B1097"/>
    <w:rsid w:val="003B1158"/>
    <w:rsid w:val="003B1838"/>
    <w:rsid w:val="003B237F"/>
    <w:rsid w:val="003B25DB"/>
    <w:rsid w:val="003B269A"/>
    <w:rsid w:val="003B28AE"/>
    <w:rsid w:val="003B2987"/>
    <w:rsid w:val="003B2BBF"/>
    <w:rsid w:val="003B31FD"/>
    <w:rsid w:val="003B3D1A"/>
    <w:rsid w:val="003B4087"/>
    <w:rsid w:val="003B43D2"/>
    <w:rsid w:val="003B4CEE"/>
    <w:rsid w:val="003B582F"/>
    <w:rsid w:val="003B5ACA"/>
    <w:rsid w:val="003B5CCB"/>
    <w:rsid w:val="003B62E0"/>
    <w:rsid w:val="003B6310"/>
    <w:rsid w:val="003B65C8"/>
    <w:rsid w:val="003B6BE3"/>
    <w:rsid w:val="003B6D9B"/>
    <w:rsid w:val="003B6FBB"/>
    <w:rsid w:val="003B7BAE"/>
    <w:rsid w:val="003B7F2B"/>
    <w:rsid w:val="003B7F65"/>
    <w:rsid w:val="003C016C"/>
    <w:rsid w:val="003C0886"/>
    <w:rsid w:val="003C0DDD"/>
    <w:rsid w:val="003C10A5"/>
    <w:rsid w:val="003C10A9"/>
    <w:rsid w:val="003C11A7"/>
    <w:rsid w:val="003C172A"/>
    <w:rsid w:val="003C1B42"/>
    <w:rsid w:val="003C1D98"/>
    <w:rsid w:val="003C1F21"/>
    <w:rsid w:val="003C1F4B"/>
    <w:rsid w:val="003C21F1"/>
    <w:rsid w:val="003C2389"/>
    <w:rsid w:val="003C2537"/>
    <w:rsid w:val="003C32A2"/>
    <w:rsid w:val="003C346D"/>
    <w:rsid w:val="003C3530"/>
    <w:rsid w:val="003C3CBF"/>
    <w:rsid w:val="003C3F7E"/>
    <w:rsid w:val="003C41FA"/>
    <w:rsid w:val="003C42C2"/>
    <w:rsid w:val="003C4314"/>
    <w:rsid w:val="003C496D"/>
    <w:rsid w:val="003C5194"/>
    <w:rsid w:val="003C579B"/>
    <w:rsid w:val="003C5939"/>
    <w:rsid w:val="003C5AFF"/>
    <w:rsid w:val="003C69F8"/>
    <w:rsid w:val="003C6E4D"/>
    <w:rsid w:val="003C70FE"/>
    <w:rsid w:val="003C71E4"/>
    <w:rsid w:val="003C723E"/>
    <w:rsid w:val="003C732B"/>
    <w:rsid w:val="003C7778"/>
    <w:rsid w:val="003C78AA"/>
    <w:rsid w:val="003C7A82"/>
    <w:rsid w:val="003C7C11"/>
    <w:rsid w:val="003D0151"/>
    <w:rsid w:val="003D0E19"/>
    <w:rsid w:val="003D16E3"/>
    <w:rsid w:val="003D181D"/>
    <w:rsid w:val="003D26F0"/>
    <w:rsid w:val="003D28C0"/>
    <w:rsid w:val="003D28D8"/>
    <w:rsid w:val="003D2B3D"/>
    <w:rsid w:val="003D3530"/>
    <w:rsid w:val="003D3F56"/>
    <w:rsid w:val="003D4077"/>
    <w:rsid w:val="003D4212"/>
    <w:rsid w:val="003D44DC"/>
    <w:rsid w:val="003D4FBD"/>
    <w:rsid w:val="003D548D"/>
    <w:rsid w:val="003D592B"/>
    <w:rsid w:val="003D5A30"/>
    <w:rsid w:val="003D5C2F"/>
    <w:rsid w:val="003D5DA1"/>
    <w:rsid w:val="003D6A25"/>
    <w:rsid w:val="003D6DA4"/>
    <w:rsid w:val="003D6EE0"/>
    <w:rsid w:val="003D704E"/>
    <w:rsid w:val="003D7185"/>
    <w:rsid w:val="003D7247"/>
    <w:rsid w:val="003D76DA"/>
    <w:rsid w:val="003D7888"/>
    <w:rsid w:val="003D7F93"/>
    <w:rsid w:val="003E068C"/>
    <w:rsid w:val="003E0A68"/>
    <w:rsid w:val="003E134E"/>
    <w:rsid w:val="003E1568"/>
    <w:rsid w:val="003E1789"/>
    <w:rsid w:val="003E196D"/>
    <w:rsid w:val="003E1BB6"/>
    <w:rsid w:val="003E1DC1"/>
    <w:rsid w:val="003E1F7A"/>
    <w:rsid w:val="003E2144"/>
    <w:rsid w:val="003E2F7C"/>
    <w:rsid w:val="003E3036"/>
    <w:rsid w:val="003E326C"/>
    <w:rsid w:val="003E346E"/>
    <w:rsid w:val="003E34CE"/>
    <w:rsid w:val="003E386C"/>
    <w:rsid w:val="003E39D3"/>
    <w:rsid w:val="003E3CF4"/>
    <w:rsid w:val="003E414E"/>
    <w:rsid w:val="003E41DA"/>
    <w:rsid w:val="003E526C"/>
    <w:rsid w:val="003E5949"/>
    <w:rsid w:val="003E5A91"/>
    <w:rsid w:val="003E5C41"/>
    <w:rsid w:val="003E5E1F"/>
    <w:rsid w:val="003E5EED"/>
    <w:rsid w:val="003E63D5"/>
    <w:rsid w:val="003E63ED"/>
    <w:rsid w:val="003E655F"/>
    <w:rsid w:val="003E6603"/>
    <w:rsid w:val="003E67FE"/>
    <w:rsid w:val="003E6CF5"/>
    <w:rsid w:val="003E787C"/>
    <w:rsid w:val="003E78F6"/>
    <w:rsid w:val="003E7D49"/>
    <w:rsid w:val="003E7D84"/>
    <w:rsid w:val="003E7F04"/>
    <w:rsid w:val="003F0321"/>
    <w:rsid w:val="003F04EE"/>
    <w:rsid w:val="003F12FA"/>
    <w:rsid w:val="003F1ACE"/>
    <w:rsid w:val="003F1E51"/>
    <w:rsid w:val="003F1E77"/>
    <w:rsid w:val="003F206D"/>
    <w:rsid w:val="003F26EC"/>
    <w:rsid w:val="003F2D8E"/>
    <w:rsid w:val="003F318B"/>
    <w:rsid w:val="003F3449"/>
    <w:rsid w:val="003F3C54"/>
    <w:rsid w:val="003F3D4D"/>
    <w:rsid w:val="003F41DA"/>
    <w:rsid w:val="003F4623"/>
    <w:rsid w:val="003F4959"/>
    <w:rsid w:val="003F4986"/>
    <w:rsid w:val="003F4C40"/>
    <w:rsid w:val="003F4E87"/>
    <w:rsid w:val="003F4F26"/>
    <w:rsid w:val="003F5618"/>
    <w:rsid w:val="003F5662"/>
    <w:rsid w:val="003F6064"/>
    <w:rsid w:val="003F616B"/>
    <w:rsid w:val="003F6701"/>
    <w:rsid w:val="003F6D96"/>
    <w:rsid w:val="003F7088"/>
    <w:rsid w:val="003F7DB5"/>
    <w:rsid w:val="003F7F1F"/>
    <w:rsid w:val="00400603"/>
    <w:rsid w:val="00400BFB"/>
    <w:rsid w:val="00400DC8"/>
    <w:rsid w:val="00401097"/>
    <w:rsid w:val="004010B6"/>
    <w:rsid w:val="00401B09"/>
    <w:rsid w:val="004020F2"/>
    <w:rsid w:val="00402DC5"/>
    <w:rsid w:val="00402F42"/>
    <w:rsid w:val="004030C4"/>
    <w:rsid w:val="00403133"/>
    <w:rsid w:val="00404116"/>
    <w:rsid w:val="0040475A"/>
    <w:rsid w:val="00404987"/>
    <w:rsid w:val="00404C19"/>
    <w:rsid w:val="004051B4"/>
    <w:rsid w:val="00405270"/>
    <w:rsid w:val="00405756"/>
    <w:rsid w:val="004059FE"/>
    <w:rsid w:val="00405B56"/>
    <w:rsid w:val="00405C1E"/>
    <w:rsid w:val="00405E8C"/>
    <w:rsid w:val="00406518"/>
    <w:rsid w:val="00406AD6"/>
    <w:rsid w:val="00406C92"/>
    <w:rsid w:val="00406E2D"/>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0CF"/>
    <w:rsid w:val="00414120"/>
    <w:rsid w:val="004143FA"/>
    <w:rsid w:val="0041462A"/>
    <w:rsid w:val="00414928"/>
    <w:rsid w:val="00414ACA"/>
    <w:rsid w:val="00414DE5"/>
    <w:rsid w:val="0041549D"/>
    <w:rsid w:val="0041565B"/>
    <w:rsid w:val="004157E2"/>
    <w:rsid w:val="00415FA8"/>
    <w:rsid w:val="0041632F"/>
    <w:rsid w:val="004169AC"/>
    <w:rsid w:val="00416D85"/>
    <w:rsid w:val="0041704E"/>
    <w:rsid w:val="0041724C"/>
    <w:rsid w:val="00417304"/>
    <w:rsid w:val="00417EC4"/>
    <w:rsid w:val="00417EED"/>
    <w:rsid w:val="004204C8"/>
    <w:rsid w:val="004207DC"/>
    <w:rsid w:val="00420D6E"/>
    <w:rsid w:val="004212BB"/>
    <w:rsid w:val="0042153D"/>
    <w:rsid w:val="0042156F"/>
    <w:rsid w:val="00421D8B"/>
    <w:rsid w:val="00421E4C"/>
    <w:rsid w:val="00422093"/>
    <w:rsid w:val="00422291"/>
    <w:rsid w:val="00422C2A"/>
    <w:rsid w:val="00422D4E"/>
    <w:rsid w:val="00422DAF"/>
    <w:rsid w:val="00422EA8"/>
    <w:rsid w:val="00422F81"/>
    <w:rsid w:val="00423545"/>
    <w:rsid w:val="00423C7B"/>
    <w:rsid w:val="00424AED"/>
    <w:rsid w:val="00424CF5"/>
    <w:rsid w:val="00424FA5"/>
    <w:rsid w:val="00425974"/>
    <w:rsid w:val="00425C69"/>
    <w:rsid w:val="00425DFA"/>
    <w:rsid w:val="00425E73"/>
    <w:rsid w:val="00426145"/>
    <w:rsid w:val="00426D17"/>
    <w:rsid w:val="00426D9A"/>
    <w:rsid w:val="00426E54"/>
    <w:rsid w:val="00427089"/>
    <w:rsid w:val="00427186"/>
    <w:rsid w:val="00427259"/>
    <w:rsid w:val="00427A5E"/>
    <w:rsid w:val="00427F19"/>
    <w:rsid w:val="004302CA"/>
    <w:rsid w:val="004302F8"/>
    <w:rsid w:val="0043044B"/>
    <w:rsid w:val="0043100F"/>
    <w:rsid w:val="0043125C"/>
    <w:rsid w:val="004318C8"/>
    <w:rsid w:val="00431B1E"/>
    <w:rsid w:val="004323DD"/>
    <w:rsid w:val="0043248E"/>
    <w:rsid w:val="0043265D"/>
    <w:rsid w:val="004327BA"/>
    <w:rsid w:val="00432880"/>
    <w:rsid w:val="004331D1"/>
    <w:rsid w:val="00433414"/>
    <w:rsid w:val="00433E64"/>
    <w:rsid w:val="004349F4"/>
    <w:rsid w:val="0043575A"/>
    <w:rsid w:val="004358C3"/>
    <w:rsid w:val="00435AC0"/>
    <w:rsid w:val="00435C3A"/>
    <w:rsid w:val="00435ED8"/>
    <w:rsid w:val="004364A3"/>
    <w:rsid w:val="0043661E"/>
    <w:rsid w:val="00436C3D"/>
    <w:rsid w:val="00437531"/>
    <w:rsid w:val="00437D0C"/>
    <w:rsid w:val="00437FED"/>
    <w:rsid w:val="00437FF5"/>
    <w:rsid w:val="0044000F"/>
    <w:rsid w:val="00440110"/>
    <w:rsid w:val="00440230"/>
    <w:rsid w:val="0044047C"/>
    <w:rsid w:val="00440A3E"/>
    <w:rsid w:val="00440E1D"/>
    <w:rsid w:val="00441067"/>
    <w:rsid w:val="0044139E"/>
    <w:rsid w:val="0044164B"/>
    <w:rsid w:val="0044171E"/>
    <w:rsid w:val="004419AE"/>
    <w:rsid w:val="00441ECF"/>
    <w:rsid w:val="00442121"/>
    <w:rsid w:val="0044224B"/>
    <w:rsid w:val="00442883"/>
    <w:rsid w:val="00442AFA"/>
    <w:rsid w:val="00442B50"/>
    <w:rsid w:val="00442F7F"/>
    <w:rsid w:val="004431B8"/>
    <w:rsid w:val="004432E1"/>
    <w:rsid w:val="0044338A"/>
    <w:rsid w:val="004433C2"/>
    <w:rsid w:val="004436A7"/>
    <w:rsid w:val="00443844"/>
    <w:rsid w:val="00443AA7"/>
    <w:rsid w:val="00443B52"/>
    <w:rsid w:val="004443EC"/>
    <w:rsid w:val="00444CC0"/>
    <w:rsid w:val="00444F88"/>
    <w:rsid w:val="004451D7"/>
    <w:rsid w:val="0044538D"/>
    <w:rsid w:val="00445483"/>
    <w:rsid w:val="0044599B"/>
    <w:rsid w:val="00445AE7"/>
    <w:rsid w:val="004460EF"/>
    <w:rsid w:val="0044610C"/>
    <w:rsid w:val="004464A7"/>
    <w:rsid w:val="00446822"/>
    <w:rsid w:val="00447455"/>
    <w:rsid w:val="00447534"/>
    <w:rsid w:val="00450025"/>
    <w:rsid w:val="004508D4"/>
    <w:rsid w:val="00450CA5"/>
    <w:rsid w:val="00450D79"/>
    <w:rsid w:val="00451141"/>
    <w:rsid w:val="0045137F"/>
    <w:rsid w:val="004513F0"/>
    <w:rsid w:val="0045182F"/>
    <w:rsid w:val="004519E0"/>
    <w:rsid w:val="00451A13"/>
    <w:rsid w:val="00451E25"/>
    <w:rsid w:val="00452080"/>
    <w:rsid w:val="0045267B"/>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297"/>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687F"/>
    <w:rsid w:val="00467316"/>
    <w:rsid w:val="004675F6"/>
    <w:rsid w:val="004676A7"/>
    <w:rsid w:val="004677B8"/>
    <w:rsid w:val="00470130"/>
    <w:rsid w:val="00471190"/>
    <w:rsid w:val="00471645"/>
    <w:rsid w:val="00471C8A"/>
    <w:rsid w:val="00471F97"/>
    <w:rsid w:val="004725C1"/>
    <w:rsid w:val="00472726"/>
    <w:rsid w:val="004729C3"/>
    <w:rsid w:val="00473038"/>
    <w:rsid w:val="004734C1"/>
    <w:rsid w:val="00473B7B"/>
    <w:rsid w:val="00473B9D"/>
    <w:rsid w:val="00474288"/>
    <w:rsid w:val="004743B9"/>
    <w:rsid w:val="00475013"/>
    <w:rsid w:val="004751E8"/>
    <w:rsid w:val="004754BA"/>
    <w:rsid w:val="0047591A"/>
    <w:rsid w:val="00475C52"/>
    <w:rsid w:val="00475DE9"/>
    <w:rsid w:val="00475F47"/>
    <w:rsid w:val="00476015"/>
    <w:rsid w:val="00476700"/>
    <w:rsid w:val="0047675A"/>
    <w:rsid w:val="00477078"/>
    <w:rsid w:val="00477F41"/>
    <w:rsid w:val="004801AF"/>
    <w:rsid w:val="004803F1"/>
    <w:rsid w:val="00480463"/>
    <w:rsid w:val="004805C1"/>
    <w:rsid w:val="00481153"/>
    <w:rsid w:val="00481163"/>
    <w:rsid w:val="004816DA"/>
    <w:rsid w:val="00481A17"/>
    <w:rsid w:val="00481F84"/>
    <w:rsid w:val="004825A8"/>
    <w:rsid w:val="00482AC3"/>
    <w:rsid w:val="00482B0F"/>
    <w:rsid w:val="004834B0"/>
    <w:rsid w:val="00483AA6"/>
    <w:rsid w:val="00483C7C"/>
    <w:rsid w:val="00483FCE"/>
    <w:rsid w:val="0048429D"/>
    <w:rsid w:val="00484C99"/>
    <w:rsid w:val="00484C9E"/>
    <w:rsid w:val="00484CAF"/>
    <w:rsid w:val="004852EA"/>
    <w:rsid w:val="00485873"/>
    <w:rsid w:val="004858D5"/>
    <w:rsid w:val="004859A0"/>
    <w:rsid w:val="00485A7F"/>
    <w:rsid w:val="00485B5D"/>
    <w:rsid w:val="00485BC5"/>
    <w:rsid w:val="00485C89"/>
    <w:rsid w:val="00485CA2"/>
    <w:rsid w:val="00486096"/>
    <w:rsid w:val="00486226"/>
    <w:rsid w:val="004862C3"/>
    <w:rsid w:val="00486BBE"/>
    <w:rsid w:val="00486CF7"/>
    <w:rsid w:val="00486D70"/>
    <w:rsid w:val="00486ED2"/>
    <w:rsid w:val="004873FA"/>
    <w:rsid w:val="00487AF2"/>
    <w:rsid w:val="00487D07"/>
    <w:rsid w:val="0049000C"/>
    <w:rsid w:val="00490065"/>
    <w:rsid w:val="00490139"/>
    <w:rsid w:val="00490527"/>
    <w:rsid w:val="0049087D"/>
    <w:rsid w:val="004908BC"/>
    <w:rsid w:val="00490D75"/>
    <w:rsid w:val="004910C2"/>
    <w:rsid w:val="0049112F"/>
    <w:rsid w:val="00491783"/>
    <w:rsid w:val="00491839"/>
    <w:rsid w:val="00491C20"/>
    <w:rsid w:val="00491F77"/>
    <w:rsid w:val="0049243B"/>
    <w:rsid w:val="0049244A"/>
    <w:rsid w:val="004925BA"/>
    <w:rsid w:val="00492E90"/>
    <w:rsid w:val="00493065"/>
    <w:rsid w:val="00493161"/>
    <w:rsid w:val="00493435"/>
    <w:rsid w:val="00493468"/>
    <w:rsid w:val="00493C63"/>
    <w:rsid w:val="00494099"/>
    <w:rsid w:val="0049467B"/>
    <w:rsid w:val="00494711"/>
    <w:rsid w:val="004949D2"/>
    <w:rsid w:val="00494B78"/>
    <w:rsid w:val="00494D23"/>
    <w:rsid w:val="00494FA6"/>
    <w:rsid w:val="0049574F"/>
    <w:rsid w:val="00495EFC"/>
    <w:rsid w:val="004961EE"/>
    <w:rsid w:val="0049641B"/>
    <w:rsid w:val="004965A8"/>
    <w:rsid w:val="00496E47"/>
    <w:rsid w:val="00496E4B"/>
    <w:rsid w:val="00496F40"/>
    <w:rsid w:val="004970DB"/>
    <w:rsid w:val="004976B3"/>
    <w:rsid w:val="00497709"/>
    <w:rsid w:val="00497905"/>
    <w:rsid w:val="004979D5"/>
    <w:rsid w:val="00497EFB"/>
    <w:rsid w:val="004A0060"/>
    <w:rsid w:val="004A02A1"/>
    <w:rsid w:val="004A0367"/>
    <w:rsid w:val="004A0428"/>
    <w:rsid w:val="004A048F"/>
    <w:rsid w:val="004A0504"/>
    <w:rsid w:val="004A14BA"/>
    <w:rsid w:val="004A15AF"/>
    <w:rsid w:val="004A178C"/>
    <w:rsid w:val="004A1F0A"/>
    <w:rsid w:val="004A1F25"/>
    <w:rsid w:val="004A249D"/>
    <w:rsid w:val="004A25CE"/>
    <w:rsid w:val="004A26CA"/>
    <w:rsid w:val="004A2EFD"/>
    <w:rsid w:val="004A30D5"/>
    <w:rsid w:val="004A324F"/>
    <w:rsid w:val="004A3991"/>
    <w:rsid w:val="004A431B"/>
    <w:rsid w:val="004A4537"/>
    <w:rsid w:val="004A4B95"/>
    <w:rsid w:val="004A4DFF"/>
    <w:rsid w:val="004A5063"/>
    <w:rsid w:val="004A52FD"/>
    <w:rsid w:val="004A53E1"/>
    <w:rsid w:val="004A5964"/>
    <w:rsid w:val="004A59B8"/>
    <w:rsid w:val="004A5C6D"/>
    <w:rsid w:val="004A5E2D"/>
    <w:rsid w:val="004A6315"/>
    <w:rsid w:val="004A7004"/>
    <w:rsid w:val="004A722B"/>
    <w:rsid w:val="004A7A58"/>
    <w:rsid w:val="004B0839"/>
    <w:rsid w:val="004B08CC"/>
    <w:rsid w:val="004B0926"/>
    <w:rsid w:val="004B1215"/>
    <w:rsid w:val="004B14C5"/>
    <w:rsid w:val="004B1529"/>
    <w:rsid w:val="004B2209"/>
    <w:rsid w:val="004B249F"/>
    <w:rsid w:val="004B2623"/>
    <w:rsid w:val="004B2ABA"/>
    <w:rsid w:val="004B2B3C"/>
    <w:rsid w:val="004B2FF7"/>
    <w:rsid w:val="004B33B3"/>
    <w:rsid w:val="004B36F1"/>
    <w:rsid w:val="004B399C"/>
    <w:rsid w:val="004B3A26"/>
    <w:rsid w:val="004B3A9C"/>
    <w:rsid w:val="004B3BAC"/>
    <w:rsid w:val="004B46EE"/>
    <w:rsid w:val="004B490F"/>
    <w:rsid w:val="004B4E87"/>
    <w:rsid w:val="004B54AD"/>
    <w:rsid w:val="004B55BA"/>
    <w:rsid w:val="004B5628"/>
    <w:rsid w:val="004B5683"/>
    <w:rsid w:val="004B5825"/>
    <w:rsid w:val="004B6634"/>
    <w:rsid w:val="004B676B"/>
    <w:rsid w:val="004B6868"/>
    <w:rsid w:val="004B6D63"/>
    <w:rsid w:val="004B6DCD"/>
    <w:rsid w:val="004B7057"/>
    <w:rsid w:val="004B74E7"/>
    <w:rsid w:val="004B7CF5"/>
    <w:rsid w:val="004B7DE0"/>
    <w:rsid w:val="004B7EB7"/>
    <w:rsid w:val="004B7EE4"/>
    <w:rsid w:val="004C0402"/>
    <w:rsid w:val="004C0BBE"/>
    <w:rsid w:val="004C0BD7"/>
    <w:rsid w:val="004C0F77"/>
    <w:rsid w:val="004C1804"/>
    <w:rsid w:val="004C1C0D"/>
    <w:rsid w:val="004C2234"/>
    <w:rsid w:val="004C2CA1"/>
    <w:rsid w:val="004C3034"/>
    <w:rsid w:val="004C34F1"/>
    <w:rsid w:val="004C3B3E"/>
    <w:rsid w:val="004C421C"/>
    <w:rsid w:val="004C467D"/>
    <w:rsid w:val="004C4800"/>
    <w:rsid w:val="004C4887"/>
    <w:rsid w:val="004C4968"/>
    <w:rsid w:val="004C4DC6"/>
    <w:rsid w:val="004C508C"/>
    <w:rsid w:val="004C50C2"/>
    <w:rsid w:val="004C5129"/>
    <w:rsid w:val="004C559A"/>
    <w:rsid w:val="004C5CD2"/>
    <w:rsid w:val="004C5EB8"/>
    <w:rsid w:val="004C6371"/>
    <w:rsid w:val="004C71B7"/>
    <w:rsid w:val="004C74D7"/>
    <w:rsid w:val="004C7567"/>
    <w:rsid w:val="004C7572"/>
    <w:rsid w:val="004C7831"/>
    <w:rsid w:val="004C7CB7"/>
    <w:rsid w:val="004C7E44"/>
    <w:rsid w:val="004D0385"/>
    <w:rsid w:val="004D1635"/>
    <w:rsid w:val="004D197D"/>
    <w:rsid w:val="004D1B8E"/>
    <w:rsid w:val="004D2CE8"/>
    <w:rsid w:val="004D2D10"/>
    <w:rsid w:val="004D3252"/>
    <w:rsid w:val="004D3CA9"/>
    <w:rsid w:val="004D3F72"/>
    <w:rsid w:val="004D4038"/>
    <w:rsid w:val="004D4285"/>
    <w:rsid w:val="004D43DB"/>
    <w:rsid w:val="004D4D7D"/>
    <w:rsid w:val="004D4EC5"/>
    <w:rsid w:val="004D5608"/>
    <w:rsid w:val="004D5D4E"/>
    <w:rsid w:val="004D5DAE"/>
    <w:rsid w:val="004D5F3C"/>
    <w:rsid w:val="004D69F5"/>
    <w:rsid w:val="004D7003"/>
    <w:rsid w:val="004D73B5"/>
    <w:rsid w:val="004D7806"/>
    <w:rsid w:val="004E0079"/>
    <w:rsid w:val="004E0998"/>
    <w:rsid w:val="004E12CE"/>
    <w:rsid w:val="004E1B46"/>
    <w:rsid w:val="004E1FAC"/>
    <w:rsid w:val="004E1FCB"/>
    <w:rsid w:val="004E24F3"/>
    <w:rsid w:val="004E2853"/>
    <w:rsid w:val="004E2DF7"/>
    <w:rsid w:val="004E2F9F"/>
    <w:rsid w:val="004E31AE"/>
    <w:rsid w:val="004E3289"/>
    <w:rsid w:val="004E338C"/>
    <w:rsid w:val="004E33D9"/>
    <w:rsid w:val="004E3502"/>
    <w:rsid w:val="004E4890"/>
    <w:rsid w:val="004E57EE"/>
    <w:rsid w:val="004E58EE"/>
    <w:rsid w:val="004E596D"/>
    <w:rsid w:val="004E5E46"/>
    <w:rsid w:val="004E605E"/>
    <w:rsid w:val="004E62E2"/>
    <w:rsid w:val="004E750A"/>
    <w:rsid w:val="004E76C1"/>
    <w:rsid w:val="004E786B"/>
    <w:rsid w:val="004E7DFA"/>
    <w:rsid w:val="004F017F"/>
    <w:rsid w:val="004F076D"/>
    <w:rsid w:val="004F07D0"/>
    <w:rsid w:val="004F07FF"/>
    <w:rsid w:val="004F1764"/>
    <w:rsid w:val="004F1DA7"/>
    <w:rsid w:val="004F1DCB"/>
    <w:rsid w:val="004F1E37"/>
    <w:rsid w:val="004F246E"/>
    <w:rsid w:val="004F2614"/>
    <w:rsid w:val="004F268B"/>
    <w:rsid w:val="004F2E93"/>
    <w:rsid w:val="004F301B"/>
    <w:rsid w:val="004F3091"/>
    <w:rsid w:val="004F3177"/>
    <w:rsid w:val="004F35F9"/>
    <w:rsid w:val="004F360A"/>
    <w:rsid w:val="004F3D43"/>
    <w:rsid w:val="004F422A"/>
    <w:rsid w:val="004F4341"/>
    <w:rsid w:val="004F4766"/>
    <w:rsid w:val="004F47C6"/>
    <w:rsid w:val="004F4891"/>
    <w:rsid w:val="004F4E6B"/>
    <w:rsid w:val="004F4F8E"/>
    <w:rsid w:val="004F55C0"/>
    <w:rsid w:val="004F65CF"/>
    <w:rsid w:val="004F68EB"/>
    <w:rsid w:val="004F71B3"/>
    <w:rsid w:val="004F7619"/>
    <w:rsid w:val="004F77DD"/>
    <w:rsid w:val="004F7A34"/>
    <w:rsid w:val="004F7CCB"/>
    <w:rsid w:val="0050005D"/>
    <w:rsid w:val="005002DA"/>
    <w:rsid w:val="005004FB"/>
    <w:rsid w:val="0050058F"/>
    <w:rsid w:val="005006D4"/>
    <w:rsid w:val="00500B57"/>
    <w:rsid w:val="0050130D"/>
    <w:rsid w:val="00501847"/>
    <w:rsid w:val="00501E1A"/>
    <w:rsid w:val="00501FE9"/>
    <w:rsid w:val="00502088"/>
    <w:rsid w:val="005021DC"/>
    <w:rsid w:val="00502850"/>
    <w:rsid w:val="00502B67"/>
    <w:rsid w:val="00502CE5"/>
    <w:rsid w:val="00502DB8"/>
    <w:rsid w:val="00502E97"/>
    <w:rsid w:val="005030E0"/>
    <w:rsid w:val="0050368E"/>
    <w:rsid w:val="0050391D"/>
    <w:rsid w:val="005039F4"/>
    <w:rsid w:val="005043FB"/>
    <w:rsid w:val="00504720"/>
    <w:rsid w:val="005048DA"/>
    <w:rsid w:val="00504B24"/>
    <w:rsid w:val="00504CDE"/>
    <w:rsid w:val="00505433"/>
    <w:rsid w:val="00505680"/>
    <w:rsid w:val="00505704"/>
    <w:rsid w:val="00505978"/>
    <w:rsid w:val="00505AA4"/>
    <w:rsid w:val="00505DC8"/>
    <w:rsid w:val="00506A00"/>
    <w:rsid w:val="00506BDD"/>
    <w:rsid w:val="0051011B"/>
    <w:rsid w:val="0051019A"/>
    <w:rsid w:val="00510596"/>
    <w:rsid w:val="005109C9"/>
    <w:rsid w:val="0051158B"/>
    <w:rsid w:val="005117EA"/>
    <w:rsid w:val="00511BEF"/>
    <w:rsid w:val="00511DC6"/>
    <w:rsid w:val="005124A1"/>
    <w:rsid w:val="005125D2"/>
    <w:rsid w:val="0051290E"/>
    <w:rsid w:val="00512DB3"/>
    <w:rsid w:val="00513215"/>
    <w:rsid w:val="0051352A"/>
    <w:rsid w:val="005136B6"/>
    <w:rsid w:val="00513CBE"/>
    <w:rsid w:val="005141E1"/>
    <w:rsid w:val="005143C1"/>
    <w:rsid w:val="00514885"/>
    <w:rsid w:val="00514968"/>
    <w:rsid w:val="00514D66"/>
    <w:rsid w:val="00514EB1"/>
    <w:rsid w:val="005150D4"/>
    <w:rsid w:val="0051552C"/>
    <w:rsid w:val="005156CA"/>
    <w:rsid w:val="00515784"/>
    <w:rsid w:val="005158B1"/>
    <w:rsid w:val="00515B36"/>
    <w:rsid w:val="00515F62"/>
    <w:rsid w:val="005162EC"/>
    <w:rsid w:val="00516E79"/>
    <w:rsid w:val="00517610"/>
    <w:rsid w:val="00517ACB"/>
    <w:rsid w:val="00517F86"/>
    <w:rsid w:val="00520349"/>
    <w:rsid w:val="005205E8"/>
    <w:rsid w:val="00520C13"/>
    <w:rsid w:val="00520F78"/>
    <w:rsid w:val="00520FC9"/>
    <w:rsid w:val="0052109B"/>
    <w:rsid w:val="005214F3"/>
    <w:rsid w:val="00521D1E"/>
    <w:rsid w:val="00523408"/>
    <w:rsid w:val="005239F7"/>
    <w:rsid w:val="00523A99"/>
    <w:rsid w:val="00523ED6"/>
    <w:rsid w:val="005242CD"/>
    <w:rsid w:val="00524AAB"/>
    <w:rsid w:val="00524F8A"/>
    <w:rsid w:val="00525587"/>
    <w:rsid w:val="0052597A"/>
    <w:rsid w:val="00525A81"/>
    <w:rsid w:val="00525CD0"/>
    <w:rsid w:val="00525DD2"/>
    <w:rsid w:val="00525FB9"/>
    <w:rsid w:val="0052610B"/>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FEF"/>
    <w:rsid w:val="00532336"/>
    <w:rsid w:val="00532646"/>
    <w:rsid w:val="00532D36"/>
    <w:rsid w:val="0053323C"/>
    <w:rsid w:val="005333DA"/>
    <w:rsid w:val="005334BE"/>
    <w:rsid w:val="005335A3"/>
    <w:rsid w:val="00533838"/>
    <w:rsid w:val="005338C2"/>
    <w:rsid w:val="00533CAB"/>
    <w:rsid w:val="00534281"/>
    <w:rsid w:val="005344EC"/>
    <w:rsid w:val="00534519"/>
    <w:rsid w:val="00534A20"/>
    <w:rsid w:val="005353BC"/>
    <w:rsid w:val="005356FA"/>
    <w:rsid w:val="00536043"/>
    <w:rsid w:val="005360D2"/>
    <w:rsid w:val="0053683F"/>
    <w:rsid w:val="00536BE6"/>
    <w:rsid w:val="00536F2C"/>
    <w:rsid w:val="005374FF"/>
    <w:rsid w:val="005376CD"/>
    <w:rsid w:val="0054010F"/>
    <w:rsid w:val="005401D2"/>
    <w:rsid w:val="0054058D"/>
    <w:rsid w:val="00540C7D"/>
    <w:rsid w:val="00540F7D"/>
    <w:rsid w:val="005417AB"/>
    <w:rsid w:val="00541A32"/>
    <w:rsid w:val="00541BFE"/>
    <w:rsid w:val="00541D40"/>
    <w:rsid w:val="00541FB9"/>
    <w:rsid w:val="0054223D"/>
    <w:rsid w:val="005424A2"/>
    <w:rsid w:val="00542AA1"/>
    <w:rsid w:val="00543037"/>
    <w:rsid w:val="00543C1B"/>
    <w:rsid w:val="0054461D"/>
    <w:rsid w:val="005447F2"/>
    <w:rsid w:val="0054487D"/>
    <w:rsid w:val="00544C60"/>
    <w:rsid w:val="00544EC4"/>
    <w:rsid w:val="00545252"/>
    <w:rsid w:val="005456DA"/>
    <w:rsid w:val="005463D4"/>
    <w:rsid w:val="00546E71"/>
    <w:rsid w:val="00546FC7"/>
    <w:rsid w:val="005477FF"/>
    <w:rsid w:val="0054796A"/>
    <w:rsid w:val="00547A90"/>
    <w:rsid w:val="00547B77"/>
    <w:rsid w:val="00547CB7"/>
    <w:rsid w:val="00551233"/>
    <w:rsid w:val="005512A6"/>
    <w:rsid w:val="005512CC"/>
    <w:rsid w:val="0055185E"/>
    <w:rsid w:val="00552550"/>
    <w:rsid w:val="00552B47"/>
    <w:rsid w:val="00552F2E"/>
    <w:rsid w:val="00553098"/>
    <w:rsid w:val="005533E0"/>
    <w:rsid w:val="00553478"/>
    <w:rsid w:val="00553CB6"/>
    <w:rsid w:val="0055437B"/>
    <w:rsid w:val="0055437C"/>
    <w:rsid w:val="0055484F"/>
    <w:rsid w:val="005548C7"/>
    <w:rsid w:val="00554A54"/>
    <w:rsid w:val="00554D6E"/>
    <w:rsid w:val="00554DBE"/>
    <w:rsid w:val="00554F6B"/>
    <w:rsid w:val="00555A6F"/>
    <w:rsid w:val="00555D87"/>
    <w:rsid w:val="00556271"/>
    <w:rsid w:val="00556322"/>
    <w:rsid w:val="00556B0D"/>
    <w:rsid w:val="00556CD5"/>
    <w:rsid w:val="00557124"/>
    <w:rsid w:val="0055770A"/>
    <w:rsid w:val="005577B2"/>
    <w:rsid w:val="0055783D"/>
    <w:rsid w:val="00557C46"/>
    <w:rsid w:val="005600D8"/>
    <w:rsid w:val="00560215"/>
    <w:rsid w:val="00560627"/>
    <w:rsid w:val="00560949"/>
    <w:rsid w:val="00560A2A"/>
    <w:rsid w:val="00560E02"/>
    <w:rsid w:val="00561EA4"/>
    <w:rsid w:val="0056233B"/>
    <w:rsid w:val="00562A72"/>
    <w:rsid w:val="00563050"/>
    <w:rsid w:val="0056388B"/>
    <w:rsid w:val="00563D17"/>
    <w:rsid w:val="00563F88"/>
    <w:rsid w:val="00563FD4"/>
    <w:rsid w:val="0056472B"/>
    <w:rsid w:val="00564A61"/>
    <w:rsid w:val="00564F03"/>
    <w:rsid w:val="0056539F"/>
    <w:rsid w:val="00565823"/>
    <w:rsid w:val="005666C2"/>
    <w:rsid w:val="00567222"/>
    <w:rsid w:val="0056738E"/>
    <w:rsid w:val="005673F8"/>
    <w:rsid w:val="00567708"/>
    <w:rsid w:val="005677E0"/>
    <w:rsid w:val="00567E62"/>
    <w:rsid w:val="005700BB"/>
    <w:rsid w:val="0057034A"/>
    <w:rsid w:val="0057075D"/>
    <w:rsid w:val="00571A67"/>
    <w:rsid w:val="00571E64"/>
    <w:rsid w:val="00572588"/>
    <w:rsid w:val="00572E6A"/>
    <w:rsid w:val="005733A1"/>
    <w:rsid w:val="005739B4"/>
    <w:rsid w:val="00573BD6"/>
    <w:rsid w:val="0057446E"/>
    <w:rsid w:val="00574BA9"/>
    <w:rsid w:val="00574BC2"/>
    <w:rsid w:val="00574BE7"/>
    <w:rsid w:val="00574C1C"/>
    <w:rsid w:val="00575607"/>
    <w:rsid w:val="00575CEC"/>
    <w:rsid w:val="00576243"/>
    <w:rsid w:val="005762A8"/>
    <w:rsid w:val="00576BAB"/>
    <w:rsid w:val="00576DBD"/>
    <w:rsid w:val="0057701D"/>
    <w:rsid w:val="005776B2"/>
    <w:rsid w:val="00577AE5"/>
    <w:rsid w:val="00577F49"/>
    <w:rsid w:val="005800A7"/>
    <w:rsid w:val="005800C9"/>
    <w:rsid w:val="00580232"/>
    <w:rsid w:val="00580253"/>
    <w:rsid w:val="005803D9"/>
    <w:rsid w:val="00581025"/>
    <w:rsid w:val="00581793"/>
    <w:rsid w:val="005821F4"/>
    <w:rsid w:val="0058244A"/>
    <w:rsid w:val="00582490"/>
    <w:rsid w:val="0058286A"/>
    <w:rsid w:val="005828D4"/>
    <w:rsid w:val="005828E2"/>
    <w:rsid w:val="00583051"/>
    <w:rsid w:val="00583A0F"/>
    <w:rsid w:val="00583C75"/>
    <w:rsid w:val="005843CF"/>
    <w:rsid w:val="005848A5"/>
    <w:rsid w:val="00584C01"/>
    <w:rsid w:val="00584CD4"/>
    <w:rsid w:val="00584F47"/>
    <w:rsid w:val="00584F81"/>
    <w:rsid w:val="00585889"/>
    <w:rsid w:val="00586662"/>
    <w:rsid w:val="005869BC"/>
    <w:rsid w:val="00586BD5"/>
    <w:rsid w:val="00586C23"/>
    <w:rsid w:val="00586D97"/>
    <w:rsid w:val="00586E35"/>
    <w:rsid w:val="00586FE2"/>
    <w:rsid w:val="00587B9D"/>
    <w:rsid w:val="00587E9C"/>
    <w:rsid w:val="00587EB1"/>
    <w:rsid w:val="00590C11"/>
    <w:rsid w:val="00590DA6"/>
    <w:rsid w:val="00591B3B"/>
    <w:rsid w:val="005925D7"/>
    <w:rsid w:val="005926E4"/>
    <w:rsid w:val="0059296A"/>
    <w:rsid w:val="005932CA"/>
    <w:rsid w:val="0059330D"/>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1EC2"/>
    <w:rsid w:val="005A24C8"/>
    <w:rsid w:val="005A2897"/>
    <w:rsid w:val="005A329D"/>
    <w:rsid w:val="005A32CD"/>
    <w:rsid w:val="005A36B3"/>
    <w:rsid w:val="005A37BF"/>
    <w:rsid w:val="005A3BD4"/>
    <w:rsid w:val="005A3E65"/>
    <w:rsid w:val="005A432E"/>
    <w:rsid w:val="005A4384"/>
    <w:rsid w:val="005A4DAE"/>
    <w:rsid w:val="005A4F56"/>
    <w:rsid w:val="005A4F9E"/>
    <w:rsid w:val="005A55C2"/>
    <w:rsid w:val="005A5FE6"/>
    <w:rsid w:val="005A6238"/>
    <w:rsid w:val="005A68E0"/>
    <w:rsid w:val="005A6F15"/>
    <w:rsid w:val="005A790C"/>
    <w:rsid w:val="005A7914"/>
    <w:rsid w:val="005A7990"/>
    <w:rsid w:val="005A7EBB"/>
    <w:rsid w:val="005B00DD"/>
    <w:rsid w:val="005B0154"/>
    <w:rsid w:val="005B0179"/>
    <w:rsid w:val="005B02C9"/>
    <w:rsid w:val="005B1078"/>
    <w:rsid w:val="005B1456"/>
    <w:rsid w:val="005B150F"/>
    <w:rsid w:val="005B257E"/>
    <w:rsid w:val="005B2726"/>
    <w:rsid w:val="005B2780"/>
    <w:rsid w:val="005B2FDE"/>
    <w:rsid w:val="005B317C"/>
    <w:rsid w:val="005B3456"/>
    <w:rsid w:val="005B34C0"/>
    <w:rsid w:val="005B3868"/>
    <w:rsid w:val="005B3ABF"/>
    <w:rsid w:val="005B41A1"/>
    <w:rsid w:val="005B4FE7"/>
    <w:rsid w:val="005B5785"/>
    <w:rsid w:val="005B58B9"/>
    <w:rsid w:val="005B63AE"/>
    <w:rsid w:val="005B647A"/>
    <w:rsid w:val="005B6825"/>
    <w:rsid w:val="005B70D1"/>
    <w:rsid w:val="005B7193"/>
    <w:rsid w:val="005B747E"/>
    <w:rsid w:val="005B751C"/>
    <w:rsid w:val="005B78C3"/>
    <w:rsid w:val="005B7953"/>
    <w:rsid w:val="005B7DFA"/>
    <w:rsid w:val="005C0193"/>
    <w:rsid w:val="005C0834"/>
    <w:rsid w:val="005C0FE8"/>
    <w:rsid w:val="005C117E"/>
    <w:rsid w:val="005C11B6"/>
    <w:rsid w:val="005C1EEF"/>
    <w:rsid w:val="005C2428"/>
    <w:rsid w:val="005C26B1"/>
    <w:rsid w:val="005C29C1"/>
    <w:rsid w:val="005C29D2"/>
    <w:rsid w:val="005C2BA7"/>
    <w:rsid w:val="005C2CF6"/>
    <w:rsid w:val="005C2DCC"/>
    <w:rsid w:val="005C3712"/>
    <w:rsid w:val="005C3B31"/>
    <w:rsid w:val="005C4B75"/>
    <w:rsid w:val="005C4F76"/>
    <w:rsid w:val="005C4FBC"/>
    <w:rsid w:val="005C51F1"/>
    <w:rsid w:val="005C59E0"/>
    <w:rsid w:val="005C5E73"/>
    <w:rsid w:val="005C619B"/>
    <w:rsid w:val="005C620E"/>
    <w:rsid w:val="005C6855"/>
    <w:rsid w:val="005C711F"/>
    <w:rsid w:val="005C71C7"/>
    <w:rsid w:val="005C7BA2"/>
    <w:rsid w:val="005D02F9"/>
    <w:rsid w:val="005D09CA"/>
    <w:rsid w:val="005D0AB1"/>
    <w:rsid w:val="005D0CCD"/>
    <w:rsid w:val="005D0D5C"/>
    <w:rsid w:val="005D0E18"/>
    <w:rsid w:val="005D1013"/>
    <w:rsid w:val="005D155E"/>
    <w:rsid w:val="005D2007"/>
    <w:rsid w:val="005D21B7"/>
    <w:rsid w:val="005D3280"/>
    <w:rsid w:val="005D3B40"/>
    <w:rsid w:val="005D3BB9"/>
    <w:rsid w:val="005D3DFA"/>
    <w:rsid w:val="005D3F60"/>
    <w:rsid w:val="005D4159"/>
    <w:rsid w:val="005D4301"/>
    <w:rsid w:val="005D4354"/>
    <w:rsid w:val="005D49AD"/>
    <w:rsid w:val="005D4A71"/>
    <w:rsid w:val="005D4DE6"/>
    <w:rsid w:val="005D5597"/>
    <w:rsid w:val="005D56AE"/>
    <w:rsid w:val="005D5DA8"/>
    <w:rsid w:val="005D6796"/>
    <w:rsid w:val="005D7919"/>
    <w:rsid w:val="005D7F32"/>
    <w:rsid w:val="005E00A1"/>
    <w:rsid w:val="005E034C"/>
    <w:rsid w:val="005E06AD"/>
    <w:rsid w:val="005E1589"/>
    <w:rsid w:val="005E15D4"/>
    <w:rsid w:val="005E1AB8"/>
    <w:rsid w:val="005E21CA"/>
    <w:rsid w:val="005E2371"/>
    <w:rsid w:val="005E23CF"/>
    <w:rsid w:val="005E2455"/>
    <w:rsid w:val="005E2716"/>
    <w:rsid w:val="005E2ADF"/>
    <w:rsid w:val="005E3291"/>
    <w:rsid w:val="005E3452"/>
    <w:rsid w:val="005E35EF"/>
    <w:rsid w:val="005E36F7"/>
    <w:rsid w:val="005E38D6"/>
    <w:rsid w:val="005E3932"/>
    <w:rsid w:val="005E3AA7"/>
    <w:rsid w:val="005E3E14"/>
    <w:rsid w:val="005E3E31"/>
    <w:rsid w:val="005E3EC5"/>
    <w:rsid w:val="005E404D"/>
    <w:rsid w:val="005E42C2"/>
    <w:rsid w:val="005E436D"/>
    <w:rsid w:val="005E43EE"/>
    <w:rsid w:val="005E43F6"/>
    <w:rsid w:val="005E4511"/>
    <w:rsid w:val="005E482A"/>
    <w:rsid w:val="005E49A5"/>
    <w:rsid w:val="005E4B8F"/>
    <w:rsid w:val="005E4C34"/>
    <w:rsid w:val="005E5023"/>
    <w:rsid w:val="005E51E7"/>
    <w:rsid w:val="005E52BB"/>
    <w:rsid w:val="005E5639"/>
    <w:rsid w:val="005E587A"/>
    <w:rsid w:val="005E5D6C"/>
    <w:rsid w:val="005E5D9E"/>
    <w:rsid w:val="005E6362"/>
    <w:rsid w:val="005E66A7"/>
    <w:rsid w:val="005E68AC"/>
    <w:rsid w:val="005E720C"/>
    <w:rsid w:val="005E73F3"/>
    <w:rsid w:val="005E7504"/>
    <w:rsid w:val="005E7C0A"/>
    <w:rsid w:val="005E7D3F"/>
    <w:rsid w:val="005F050D"/>
    <w:rsid w:val="005F0D99"/>
    <w:rsid w:val="005F0EEC"/>
    <w:rsid w:val="005F11E6"/>
    <w:rsid w:val="005F1554"/>
    <w:rsid w:val="005F1642"/>
    <w:rsid w:val="005F176A"/>
    <w:rsid w:val="005F19BE"/>
    <w:rsid w:val="005F1BF3"/>
    <w:rsid w:val="005F1C1A"/>
    <w:rsid w:val="005F26AD"/>
    <w:rsid w:val="005F2A9C"/>
    <w:rsid w:val="005F2AF4"/>
    <w:rsid w:val="005F2B97"/>
    <w:rsid w:val="005F2BFE"/>
    <w:rsid w:val="005F2C6C"/>
    <w:rsid w:val="005F2DB2"/>
    <w:rsid w:val="005F342F"/>
    <w:rsid w:val="005F3AD7"/>
    <w:rsid w:val="005F3CD6"/>
    <w:rsid w:val="005F3F97"/>
    <w:rsid w:val="005F4DAB"/>
    <w:rsid w:val="005F559C"/>
    <w:rsid w:val="005F57F0"/>
    <w:rsid w:val="005F5951"/>
    <w:rsid w:val="005F66F9"/>
    <w:rsid w:val="005F6869"/>
    <w:rsid w:val="005F6969"/>
    <w:rsid w:val="005F6A8B"/>
    <w:rsid w:val="005F6B2C"/>
    <w:rsid w:val="005F6E07"/>
    <w:rsid w:val="005F7148"/>
    <w:rsid w:val="005F71C4"/>
    <w:rsid w:val="0060012C"/>
    <w:rsid w:val="00600174"/>
    <w:rsid w:val="006001CC"/>
    <w:rsid w:val="006007F9"/>
    <w:rsid w:val="00600D8D"/>
    <w:rsid w:val="00600DFF"/>
    <w:rsid w:val="00600E15"/>
    <w:rsid w:val="006017C6"/>
    <w:rsid w:val="00601834"/>
    <w:rsid w:val="00601A3B"/>
    <w:rsid w:val="00601BD6"/>
    <w:rsid w:val="00602110"/>
    <w:rsid w:val="00602256"/>
    <w:rsid w:val="0060278C"/>
    <w:rsid w:val="00602C75"/>
    <w:rsid w:val="00602E8C"/>
    <w:rsid w:val="00603104"/>
    <w:rsid w:val="0060332B"/>
    <w:rsid w:val="0060348E"/>
    <w:rsid w:val="00603569"/>
    <w:rsid w:val="00603AE3"/>
    <w:rsid w:val="006049AF"/>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AD5"/>
    <w:rsid w:val="00610B16"/>
    <w:rsid w:val="00610B5A"/>
    <w:rsid w:val="00611100"/>
    <w:rsid w:val="006111EE"/>
    <w:rsid w:val="00611201"/>
    <w:rsid w:val="00611E96"/>
    <w:rsid w:val="006120FE"/>
    <w:rsid w:val="006126B4"/>
    <w:rsid w:val="00612783"/>
    <w:rsid w:val="00612FC1"/>
    <w:rsid w:val="00613045"/>
    <w:rsid w:val="00613050"/>
    <w:rsid w:val="0061312C"/>
    <w:rsid w:val="00613165"/>
    <w:rsid w:val="00613403"/>
    <w:rsid w:val="006135FC"/>
    <w:rsid w:val="00613752"/>
    <w:rsid w:val="0061376B"/>
    <w:rsid w:val="00613CE0"/>
    <w:rsid w:val="00613DD3"/>
    <w:rsid w:val="0061431E"/>
    <w:rsid w:val="00614856"/>
    <w:rsid w:val="00614EDC"/>
    <w:rsid w:val="006154B9"/>
    <w:rsid w:val="00615575"/>
    <w:rsid w:val="006159B4"/>
    <w:rsid w:val="00615C8E"/>
    <w:rsid w:val="006161B7"/>
    <w:rsid w:val="0061650E"/>
    <w:rsid w:val="00616CA2"/>
    <w:rsid w:val="00616D3B"/>
    <w:rsid w:val="00616F30"/>
    <w:rsid w:val="00617ADC"/>
    <w:rsid w:val="00620331"/>
    <w:rsid w:val="0062058F"/>
    <w:rsid w:val="00620660"/>
    <w:rsid w:val="00620E43"/>
    <w:rsid w:val="00620F89"/>
    <w:rsid w:val="006215BD"/>
    <w:rsid w:val="00621CF1"/>
    <w:rsid w:val="006223D4"/>
    <w:rsid w:val="006223F7"/>
    <w:rsid w:val="006225D5"/>
    <w:rsid w:val="006228F5"/>
    <w:rsid w:val="006229A1"/>
    <w:rsid w:val="006229EE"/>
    <w:rsid w:val="00622A7F"/>
    <w:rsid w:val="00622C8B"/>
    <w:rsid w:val="006234B9"/>
    <w:rsid w:val="00623A1E"/>
    <w:rsid w:val="0062404F"/>
    <w:rsid w:val="006255FF"/>
    <w:rsid w:val="0062575E"/>
    <w:rsid w:val="0062597A"/>
    <w:rsid w:val="00625CBD"/>
    <w:rsid w:val="00625D71"/>
    <w:rsid w:val="00625DC0"/>
    <w:rsid w:val="00625E1B"/>
    <w:rsid w:val="00625E41"/>
    <w:rsid w:val="00625F10"/>
    <w:rsid w:val="00626686"/>
    <w:rsid w:val="00626B1F"/>
    <w:rsid w:val="00626CFB"/>
    <w:rsid w:val="00627921"/>
    <w:rsid w:val="006279B0"/>
    <w:rsid w:val="00627EFF"/>
    <w:rsid w:val="0063073B"/>
    <w:rsid w:val="00630890"/>
    <w:rsid w:val="00630C52"/>
    <w:rsid w:val="006311E7"/>
    <w:rsid w:val="0063122B"/>
    <w:rsid w:val="00631AB7"/>
    <w:rsid w:val="0063219B"/>
    <w:rsid w:val="006321A3"/>
    <w:rsid w:val="00632472"/>
    <w:rsid w:val="00632527"/>
    <w:rsid w:val="006326D9"/>
    <w:rsid w:val="00632E46"/>
    <w:rsid w:val="00633B1B"/>
    <w:rsid w:val="0063459E"/>
    <w:rsid w:val="00634712"/>
    <w:rsid w:val="006347C0"/>
    <w:rsid w:val="00634C82"/>
    <w:rsid w:val="0063514B"/>
    <w:rsid w:val="0063515B"/>
    <w:rsid w:val="006351EF"/>
    <w:rsid w:val="0063520F"/>
    <w:rsid w:val="006352A9"/>
    <w:rsid w:val="006358F4"/>
    <w:rsid w:val="00635AB0"/>
    <w:rsid w:val="00635C26"/>
    <w:rsid w:val="00636180"/>
    <w:rsid w:val="00636534"/>
    <w:rsid w:val="006369B6"/>
    <w:rsid w:val="00636D84"/>
    <w:rsid w:val="00637544"/>
    <w:rsid w:val="006379A6"/>
    <w:rsid w:val="006379AE"/>
    <w:rsid w:val="00637E21"/>
    <w:rsid w:val="00637FAD"/>
    <w:rsid w:val="00640002"/>
    <w:rsid w:val="006401DE"/>
    <w:rsid w:val="00640B88"/>
    <w:rsid w:val="0064111F"/>
    <w:rsid w:val="006418E0"/>
    <w:rsid w:val="006419FD"/>
    <w:rsid w:val="00641B99"/>
    <w:rsid w:val="00641E6E"/>
    <w:rsid w:val="00642042"/>
    <w:rsid w:val="00642220"/>
    <w:rsid w:val="00642856"/>
    <w:rsid w:val="00643198"/>
    <w:rsid w:val="00643A62"/>
    <w:rsid w:val="00644A42"/>
    <w:rsid w:val="0064516E"/>
    <w:rsid w:val="00645D2A"/>
    <w:rsid w:val="00645E02"/>
    <w:rsid w:val="00645E1B"/>
    <w:rsid w:val="00645F04"/>
    <w:rsid w:val="00645F6C"/>
    <w:rsid w:val="00646A03"/>
    <w:rsid w:val="00646B26"/>
    <w:rsid w:val="0064784B"/>
    <w:rsid w:val="00647EF0"/>
    <w:rsid w:val="006503EC"/>
    <w:rsid w:val="006507E7"/>
    <w:rsid w:val="006509EB"/>
    <w:rsid w:val="00650DF1"/>
    <w:rsid w:val="00650E8C"/>
    <w:rsid w:val="00651362"/>
    <w:rsid w:val="00651479"/>
    <w:rsid w:val="00651677"/>
    <w:rsid w:val="006517DB"/>
    <w:rsid w:val="00651C96"/>
    <w:rsid w:val="00651CDB"/>
    <w:rsid w:val="006522AB"/>
    <w:rsid w:val="00652507"/>
    <w:rsid w:val="006529A8"/>
    <w:rsid w:val="006529F5"/>
    <w:rsid w:val="00652C80"/>
    <w:rsid w:val="00652EC4"/>
    <w:rsid w:val="006533CB"/>
    <w:rsid w:val="006539AF"/>
    <w:rsid w:val="00654021"/>
    <w:rsid w:val="00654547"/>
    <w:rsid w:val="00655967"/>
    <w:rsid w:val="00655B5D"/>
    <w:rsid w:val="00655B96"/>
    <w:rsid w:val="00655C54"/>
    <w:rsid w:val="00655C8E"/>
    <w:rsid w:val="00655D9F"/>
    <w:rsid w:val="0065600A"/>
    <w:rsid w:val="00656522"/>
    <w:rsid w:val="00656C2D"/>
    <w:rsid w:val="00656E10"/>
    <w:rsid w:val="00656E5B"/>
    <w:rsid w:val="00656F27"/>
    <w:rsid w:val="006577D6"/>
    <w:rsid w:val="00657A51"/>
    <w:rsid w:val="00657A66"/>
    <w:rsid w:val="006602C9"/>
    <w:rsid w:val="0066087A"/>
    <w:rsid w:val="00660984"/>
    <w:rsid w:val="00660E23"/>
    <w:rsid w:val="00661913"/>
    <w:rsid w:val="00661D5A"/>
    <w:rsid w:val="00661D9C"/>
    <w:rsid w:val="006624E6"/>
    <w:rsid w:val="006628BA"/>
    <w:rsid w:val="00662908"/>
    <w:rsid w:val="00662A1F"/>
    <w:rsid w:val="006634F4"/>
    <w:rsid w:val="00663528"/>
    <w:rsid w:val="00663743"/>
    <w:rsid w:val="00663F31"/>
    <w:rsid w:val="0066477C"/>
    <w:rsid w:val="00664979"/>
    <w:rsid w:val="00664B8A"/>
    <w:rsid w:val="00664EE3"/>
    <w:rsid w:val="0066504F"/>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01CF"/>
    <w:rsid w:val="00670F94"/>
    <w:rsid w:val="006710BF"/>
    <w:rsid w:val="00672431"/>
    <w:rsid w:val="00672962"/>
    <w:rsid w:val="00672A11"/>
    <w:rsid w:val="00672A2F"/>
    <w:rsid w:val="00672EF6"/>
    <w:rsid w:val="00673044"/>
    <w:rsid w:val="00673430"/>
    <w:rsid w:val="0067374F"/>
    <w:rsid w:val="00673C04"/>
    <w:rsid w:val="00673DE5"/>
    <w:rsid w:val="00673F79"/>
    <w:rsid w:val="00673FDE"/>
    <w:rsid w:val="00673FF7"/>
    <w:rsid w:val="00674E97"/>
    <w:rsid w:val="0067562F"/>
    <w:rsid w:val="0067574F"/>
    <w:rsid w:val="00675841"/>
    <w:rsid w:val="00675F4E"/>
    <w:rsid w:val="00675F8B"/>
    <w:rsid w:val="00676084"/>
    <w:rsid w:val="00676547"/>
    <w:rsid w:val="00676602"/>
    <w:rsid w:val="0067673F"/>
    <w:rsid w:val="00676B62"/>
    <w:rsid w:val="00676FC1"/>
    <w:rsid w:val="00677BDD"/>
    <w:rsid w:val="00677E73"/>
    <w:rsid w:val="006812D0"/>
    <w:rsid w:val="00681CA7"/>
    <w:rsid w:val="00682419"/>
    <w:rsid w:val="00682A3B"/>
    <w:rsid w:val="00682AF8"/>
    <w:rsid w:val="00682E87"/>
    <w:rsid w:val="00683B7B"/>
    <w:rsid w:val="00683CA0"/>
    <w:rsid w:val="006842CF"/>
    <w:rsid w:val="006843CA"/>
    <w:rsid w:val="00684D8A"/>
    <w:rsid w:val="00684EBE"/>
    <w:rsid w:val="006854B1"/>
    <w:rsid w:val="006864B5"/>
    <w:rsid w:val="00687774"/>
    <w:rsid w:val="00687D4F"/>
    <w:rsid w:val="0069025E"/>
    <w:rsid w:val="006904A2"/>
    <w:rsid w:val="006907E1"/>
    <w:rsid w:val="00690D8E"/>
    <w:rsid w:val="00691052"/>
    <w:rsid w:val="006914D1"/>
    <w:rsid w:val="006919D0"/>
    <w:rsid w:val="00691B20"/>
    <w:rsid w:val="00691B46"/>
    <w:rsid w:val="00692168"/>
    <w:rsid w:val="00692DD9"/>
    <w:rsid w:val="0069313B"/>
    <w:rsid w:val="00693464"/>
    <w:rsid w:val="00693BFB"/>
    <w:rsid w:val="00693C02"/>
    <w:rsid w:val="006947B9"/>
    <w:rsid w:val="00695067"/>
    <w:rsid w:val="006950CB"/>
    <w:rsid w:val="00697C9B"/>
    <w:rsid w:val="006A02B7"/>
    <w:rsid w:val="006A093C"/>
    <w:rsid w:val="006A13F5"/>
    <w:rsid w:val="006A1786"/>
    <w:rsid w:val="006A1801"/>
    <w:rsid w:val="006A18F4"/>
    <w:rsid w:val="006A1FFF"/>
    <w:rsid w:val="006A2094"/>
    <w:rsid w:val="006A22D0"/>
    <w:rsid w:val="006A22EB"/>
    <w:rsid w:val="006A2474"/>
    <w:rsid w:val="006A249E"/>
    <w:rsid w:val="006A25AE"/>
    <w:rsid w:val="006A35AA"/>
    <w:rsid w:val="006A3875"/>
    <w:rsid w:val="006A3A90"/>
    <w:rsid w:val="006A3BC3"/>
    <w:rsid w:val="006A3D7B"/>
    <w:rsid w:val="006A3E4C"/>
    <w:rsid w:val="006A44F0"/>
    <w:rsid w:val="006A48CF"/>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7727"/>
    <w:rsid w:val="006A77F3"/>
    <w:rsid w:val="006A79D5"/>
    <w:rsid w:val="006A7C10"/>
    <w:rsid w:val="006B0151"/>
    <w:rsid w:val="006B0342"/>
    <w:rsid w:val="006B08F1"/>
    <w:rsid w:val="006B0B0B"/>
    <w:rsid w:val="006B165F"/>
    <w:rsid w:val="006B16EA"/>
    <w:rsid w:val="006B1719"/>
    <w:rsid w:val="006B1887"/>
    <w:rsid w:val="006B2067"/>
    <w:rsid w:val="006B22DA"/>
    <w:rsid w:val="006B2305"/>
    <w:rsid w:val="006B28AF"/>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3D4B"/>
    <w:rsid w:val="006C4147"/>
    <w:rsid w:val="006C4509"/>
    <w:rsid w:val="006C45C2"/>
    <w:rsid w:val="006C47C8"/>
    <w:rsid w:val="006C5707"/>
    <w:rsid w:val="006C5B02"/>
    <w:rsid w:val="006C5B69"/>
    <w:rsid w:val="006C5F4F"/>
    <w:rsid w:val="006C5F58"/>
    <w:rsid w:val="006C60E6"/>
    <w:rsid w:val="006C77FF"/>
    <w:rsid w:val="006C7B74"/>
    <w:rsid w:val="006C7D96"/>
    <w:rsid w:val="006C7E79"/>
    <w:rsid w:val="006D0035"/>
    <w:rsid w:val="006D0170"/>
    <w:rsid w:val="006D02A6"/>
    <w:rsid w:val="006D04D8"/>
    <w:rsid w:val="006D10A0"/>
    <w:rsid w:val="006D13CE"/>
    <w:rsid w:val="006D1614"/>
    <w:rsid w:val="006D1B32"/>
    <w:rsid w:val="006D1C4B"/>
    <w:rsid w:val="006D1D7C"/>
    <w:rsid w:val="006D20B9"/>
    <w:rsid w:val="006D2DF5"/>
    <w:rsid w:val="006D2E5B"/>
    <w:rsid w:val="006D326F"/>
    <w:rsid w:val="006D339F"/>
    <w:rsid w:val="006D3435"/>
    <w:rsid w:val="006D3A9B"/>
    <w:rsid w:val="006D3E84"/>
    <w:rsid w:val="006D40E4"/>
    <w:rsid w:val="006D4140"/>
    <w:rsid w:val="006D4173"/>
    <w:rsid w:val="006D4349"/>
    <w:rsid w:val="006D47F4"/>
    <w:rsid w:val="006D48CE"/>
    <w:rsid w:val="006D5BAF"/>
    <w:rsid w:val="006D6098"/>
    <w:rsid w:val="006D6363"/>
    <w:rsid w:val="006D64D6"/>
    <w:rsid w:val="006D6707"/>
    <w:rsid w:val="006D69A0"/>
    <w:rsid w:val="006D6D8A"/>
    <w:rsid w:val="006D71C4"/>
    <w:rsid w:val="006D72FC"/>
    <w:rsid w:val="006D734D"/>
    <w:rsid w:val="006D7B23"/>
    <w:rsid w:val="006E01D1"/>
    <w:rsid w:val="006E0967"/>
    <w:rsid w:val="006E10C2"/>
    <w:rsid w:val="006E14A3"/>
    <w:rsid w:val="006E1724"/>
    <w:rsid w:val="006E1EE9"/>
    <w:rsid w:val="006E2BF9"/>
    <w:rsid w:val="006E4341"/>
    <w:rsid w:val="006E4373"/>
    <w:rsid w:val="006E4453"/>
    <w:rsid w:val="006E4618"/>
    <w:rsid w:val="006E48D2"/>
    <w:rsid w:val="006E4A41"/>
    <w:rsid w:val="006E4A51"/>
    <w:rsid w:val="006E4D1A"/>
    <w:rsid w:val="006E4EB1"/>
    <w:rsid w:val="006E5032"/>
    <w:rsid w:val="006E50D7"/>
    <w:rsid w:val="006E5352"/>
    <w:rsid w:val="006E5690"/>
    <w:rsid w:val="006E588C"/>
    <w:rsid w:val="006E5AE4"/>
    <w:rsid w:val="006E6516"/>
    <w:rsid w:val="006E67D6"/>
    <w:rsid w:val="006E6865"/>
    <w:rsid w:val="006E6E2D"/>
    <w:rsid w:val="006E74A6"/>
    <w:rsid w:val="006E7540"/>
    <w:rsid w:val="006E793D"/>
    <w:rsid w:val="006F096E"/>
    <w:rsid w:val="006F0A62"/>
    <w:rsid w:val="006F182A"/>
    <w:rsid w:val="006F1883"/>
    <w:rsid w:val="006F19C7"/>
    <w:rsid w:val="006F1A04"/>
    <w:rsid w:val="006F1ABE"/>
    <w:rsid w:val="006F240D"/>
    <w:rsid w:val="006F26EE"/>
    <w:rsid w:val="006F3288"/>
    <w:rsid w:val="006F3AB0"/>
    <w:rsid w:val="006F3B19"/>
    <w:rsid w:val="006F3E06"/>
    <w:rsid w:val="006F474F"/>
    <w:rsid w:val="006F4AD6"/>
    <w:rsid w:val="006F5374"/>
    <w:rsid w:val="006F5AF5"/>
    <w:rsid w:val="006F5ED6"/>
    <w:rsid w:val="006F6173"/>
    <w:rsid w:val="006F6B8F"/>
    <w:rsid w:val="006F7278"/>
    <w:rsid w:val="006F75C1"/>
    <w:rsid w:val="006F76D7"/>
    <w:rsid w:val="006F7AC0"/>
    <w:rsid w:val="006F7DC8"/>
    <w:rsid w:val="006F7ED8"/>
    <w:rsid w:val="006F7F24"/>
    <w:rsid w:val="007001E8"/>
    <w:rsid w:val="007002A4"/>
    <w:rsid w:val="00700584"/>
    <w:rsid w:val="007006B2"/>
    <w:rsid w:val="007006EB"/>
    <w:rsid w:val="00700CA1"/>
    <w:rsid w:val="00701962"/>
    <w:rsid w:val="007019D1"/>
    <w:rsid w:val="00701AB0"/>
    <w:rsid w:val="00701C72"/>
    <w:rsid w:val="00701E29"/>
    <w:rsid w:val="00703368"/>
    <w:rsid w:val="00703C6A"/>
    <w:rsid w:val="00703DAB"/>
    <w:rsid w:val="007046F9"/>
    <w:rsid w:val="0070470C"/>
    <w:rsid w:val="00704A2B"/>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26D"/>
    <w:rsid w:val="007107E1"/>
    <w:rsid w:val="007109F2"/>
    <w:rsid w:val="0071149C"/>
    <w:rsid w:val="00711779"/>
    <w:rsid w:val="00711AF3"/>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88A"/>
    <w:rsid w:val="00717C07"/>
    <w:rsid w:val="00717D2A"/>
    <w:rsid w:val="007200C7"/>
    <w:rsid w:val="007205D4"/>
    <w:rsid w:val="007206F5"/>
    <w:rsid w:val="00720EEC"/>
    <w:rsid w:val="007211D1"/>
    <w:rsid w:val="00721758"/>
    <w:rsid w:val="00721AA4"/>
    <w:rsid w:val="00721C7C"/>
    <w:rsid w:val="00721EAB"/>
    <w:rsid w:val="007221FF"/>
    <w:rsid w:val="007222EB"/>
    <w:rsid w:val="00722319"/>
    <w:rsid w:val="00722A40"/>
    <w:rsid w:val="00723202"/>
    <w:rsid w:val="00723792"/>
    <w:rsid w:val="00723A3D"/>
    <w:rsid w:val="00723B3E"/>
    <w:rsid w:val="00724009"/>
    <w:rsid w:val="00724945"/>
    <w:rsid w:val="00724EC6"/>
    <w:rsid w:val="00724F30"/>
    <w:rsid w:val="00725387"/>
    <w:rsid w:val="007256D2"/>
    <w:rsid w:val="00725848"/>
    <w:rsid w:val="0072589E"/>
    <w:rsid w:val="00725FB1"/>
    <w:rsid w:val="00726774"/>
    <w:rsid w:val="0073007F"/>
    <w:rsid w:val="007308ED"/>
    <w:rsid w:val="007308FE"/>
    <w:rsid w:val="0073099A"/>
    <w:rsid w:val="00730B0E"/>
    <w:rsid w:val="00730CB5"/>
    <w:rsid w:val="00730D81"/>
    <w:rsid w:val="00731379"/>
    <w:rsid w:val="00731786"/>
    <w:rsid w:val="007318E7"/>
    <w:rsid w:val="00731A3C"/>
    <w:rsid w:val="0073200E"/>
    <w:rsid w:val="00732934"/>
    <w:rsid w:val="00733C6F"/>
    <w:rsid w:val="0073441E"/>
    <w:rsid w:val="00734890"/>
    <w:rsid w:val="00734EA1"/>
    <w:rsid w:val="0073518D"/>
    <w:rsid w:val="00735887"/>
    <w:rsid w:val="00735BE5"/>
    <w:rsid w:val="00735C6B"/>
    <w:rsid w:val="00736255"/>
    <w:rsid w:val="00736668"/>
    <w:rsid w:val="00736915"/>
    <w:rsid w:val="00736BF5"/>
    <w:rsid w:val="00737336"/>
    <w:rsid w:val="007374BB"/>
    <w:rsid w:val="0073793B"/>
    <w:rsid w:val="00737CCC"/>
    <w:rsid w:val="0074004D"/>
    <w:rsid w:val="0074053D"/>
    <w:rsid w:val="0074124E"/>
    <w:rsid w:val="0074127A"/>
    <w:rsid w:val="007412E3"/>
    <w:rsid w:val="00741D32"/>
    <w:rsid w:val="007421E2"/>
    <w:rsid w:val="00742324"/>
    <w:rsid w:val="007424AB"/>
    <w:rsid w:val="00742572"/>
    <w:rsid w:val="007429A5"/>
    <w:rsid w:val="00742A1A"/>
    <w:rsid w:val="00742AB0"/>
    <w:rsid w:val="00743091"/>
    <w:rsid w:val="00743695"/>
    <w:rsid w:val="007437B1"/>
    <w:rsid w:val="0074385A"/>
    <w:rsid w:val="00743984"/>
    <w:rsid w:val="00744144"/>
    <w:rsid w:val="007444CB"/>
    <w:rsid w:val="00744FC6"/>
    <w:rsid w:val="007452AA"/>
    <w:rsid w:val="007455A8"/>
    <w:rsid w:val="00745809"/>
    <w:rsid w:val="00745F4C"/>
    <w:rsid w:val="007461C1"/>
    <w:rsid w:val="0074654A"/>
    <w:rsid w:val="007465F7"/>
    <w:rsid w:val="007469CB"/>
    <w:rsid w:val="00746F14"/>
    <w:rsid w:val="00747102"/>
    <w:rsid w:val="007475B5"/>
    <w:rsid w:val="00747754"/>
    <w:rsid w:val="00747A71"/>
    <w:rsid w:val="00750102"/>
    <w:rsid w:val="00750275"/>
    <w:rsid w:val="0075058E"/>
    <w:rsid w:val="007505AC"/>
    <w:rsid w:val="00751122"/>
    <w:rsid w:val="00751C63"/>
    <w:rsid w:val="00751E38"/>
    <w:rsid w:val="0075205B"/>
    <w:rsid w:val="00752153"/>
    <w:rsid w:val="00752169"/>
    <w:rsid w:val="0075393D"/>
    <w:rsid w:val="00753986"/>
    <w:rsid w:val="00753C5D"/>
    <w:rsid w:val="00753CED"/>
    <w:rsid w:val="00753F95"/>
    <w:rsid w:val="00754637"/>
    <w:rsid w:val="0075519F"/>
    <w:rsid w:val="007556F2"/>
    <w:rsid w:val="007559C6"/>
    <w:rsid w:val="00755A6E"/>
    <w:rsid w:val="00756A6F"/>
    <w:rsid w:val="00756ADB"/>
    <w:rsid w:val="00756CBE"/>
    <w:rsid w:val="00756DFF"/>
    <w:rsid w:val="00756F0A"/>
    <w:rsid w:val="00757433"/>
    <w:rsid w:val="00757B70"/>
    <w:rsid w:val="00757BA0"/>
    <w:rsid w:val="00757EFC"/>
    <w:rsid w:val="0076024A"/>
    <w:rsid w:val="00760925"/>
    <w:rsid w:val="007612A6"/>
    <w:rsid w:val="0076133F"/>
    <w:rsid w:val="0076148C"/>
    <w:rsid w:val="0076177E"/>
    <w:rsid w:val="00761D59"/>
    <w:rsid w:val="00762159"/>
    <w:rsid w:val="00762496"/>
    <w:rsid w:val="007624C4"/>
    <w:rsid w:val="00762D92"/>
    <w:rsid w:val="00762F9F"/>
    <w:rsid w:val="00763083"/>
    <w:rsid w:val="0076335C"/>
    <w:rsid w:val="00763720"/>
    <w:rsid w:val="0076378E"/>
    <w:rsid w:val="007637FD"/>
    <w:rsid w:val="00763B89"/>
    <w:rsid w:val="00763C93"/>
    <w:rsid w:val="0076428F"/>
    <w:rsid w:val="007647B1"/>
    <w:rsid w:val="007648C4"/>
    <w:rsid w:val="00765D60"/>
    <w:rsid w:val="00765DF3"/>
    <w:rsid w:val="00765F72"/>
    <w:rsid w:val="00765FD8"/>
    <w:rsid w:val="0076607E"/>
    <w:rsid w:val="00766296"/>
    <w:rsid w:val="0076705F"/>
    <w:rsid w:val="007670E8"/>
    <w:rsid w:val="00767477"/>
    <w:rsid w:val="00767E87"/>
    <w:rsid w:val="00767F4F"/>
    <w:rsid w:val="007700C5"/>
    <w:rsid w:val="007700F1"/>
    <w:rsid w:val="00770706"/>
    <w:rsid w:val="00771950"/>
    <w:rsid w:val="007724EE"/>
    <w:rsid w:val="0077281A"/>
    <w:rsid w:val="0077358F"/>
    <w:rsid w:val="007735AF"/>
    <w:rsid w:val="00773A7C"/>
    <w:rsid w:val="00774188"/>
    <w:rsid w:val="00774BDC"/>
    <w:rsid w:val="00774C9B"/>
    <w:rsid w:val="0077507C"/>
    <w:rsid w:val="00775233"/>
    <w:rsid w:val="00775340"/>
    <w:rsid w:val="0077577A"/>
    <w:rsid w:val="007757F9"/>
    <w:rsid w:val="00775D6C"/>
    <w:rsid w:val="00776066"/>
    <w:rsid w:val="007760C9"/>
    <w:rsid w:val="007762E8"/>
    <w:rsid w:val="007763FB"/>
    <w:rsid w:val="00776B3D"/>
    <w:rsid w:val="00776E68"/>
    <w:rsid w:val="00776EFA"/>
    <w:rsid w:val="00776F14"/>
    <w:rsid w:val="007771A9"/>
    <w:rsid w:val="007772CF"/>
    <w:rsid w:val="00777F0B"/>
    <w:rsid w:val="007803E2"/>
    <w:rsid w:val="00780995"/>
    <w:rsid w:val="00780B39"/>
    <w:rsid w:val="00780D2E"/>
    <w:rsid w:val="00781038"/>
    <w:rsid w:val="00781058"/>
    <w:rsid w:val="00781752"/>
    <w:rsid w:val="00781790"/>
    <w:rsid w:val="00781CC0"/>
    <w:rsid w:val="00781E3F"/>
    <w:rsid w:val="00782D92"/>
    <w:rsid w:val="00782ED7"/>
    <w:rsid w:val="007830B2"/>
    <w:rsid w:val="007831CD"/>
    <w:rsid w:val="00783362"/>
    <w:rsid w:val="00783520"/>
    <w:rsid w:val="00783A72"/>
    <w:rsid w:val="00784361"/>
    <w:rsid w:val="007843D4"/>
    <w:rsid w:val="00784533"/>
    <w:rsid w:val="007849DD"/>
    <w:rsid w:val="00784A81"/>
    <w:rsid w:val="00784F3E"/>
    <w:rsid w:val="0078511E"/>
    <w:rsid w:val="00785216"/>
    <w:rsid w:val="007852DF"/>
    <w:rsid w:val="00785600"/>
    <w:rsid w:val="0078574E"/>
    <w:rsid w:val="00785935"/>
    <w:rsid w:val="00785AFF"/>
    <w:rsid w:val="00785CB9"/>
    <w:rsid w:val="00785DFB"/>
    <w:rsid w:val="00786164"/>
    <w:rsid w:val="007863F6"/>
    <w:rsid w:val="007864BC"/>
    <w:rsid w:val="0078678D"/>
    <w:rsid w:val="00786CEF"/>
    <w:rsid w:val="00786E67"/>
    <w:rsid w:val="00787018"/>
    <w:rsid w:val="00787839"/>
    <w:rsid w:val="00787A55"/>
    <w:rsid w:val="00790030"/>
    <w:rsid w:val="0079026C"/>
    <w:rsid w:val="00790543"/>
    <w:rsid w:val="0079074B"/>
    <w:rsid w:val="00790986"/>
    <w:rsid w:val="00790CA3"/>
    <w:rsid w:val="00791642"/>
    <w:rsid w:val="007916A2"/>
    <w:rsid w:val="00792251"/>
    <w:rsid w:val="00792B97"/>
    <w:rsid w:val="007930DC"/>
    <w:rsid w:val="007932BC"/>
    <w:rsid w:val="007934A1"/>
    <w:rsid w:val="00793508"/>
    <w:rsid w:val="007938A9"/>
    <w:rsid w:val="00793A9C"/>
    <w:rsid w:val="00793EB3"/>
    <w:rsid w:val="00794202"/>
    <w:rsid w:val="00794C43"/>
    <w:rsid w:val="00794FC3"/>
    <w:rsid w:val="00795422"/>
    <w:rsid w:val="007955C3"/>
    <w:rsid w:val="007955C6"/>
    <w:rsid w:val="00795680"/>
    <w:rsid w:val="007957FF"/>
    <w:rsid w:val="00795AA7"/>
    <w:rsid w:val="00795B93"/>
    <w:rsid w:val="00795C6F"/>
    <w:rsid w:val="00795DC8"/>
    <w:rsid w:val="007960EF"/>
    <w:rsid w:val="0079645E"/>
    <w:rsid w:val="007964EE"/>
    <w:rsid w:val="0079657B"/>
    <w:rsid w:val="00796A52"/>
    <w:rsid w:val="00796C33"/>
    <w:rsid w:val="00796DD4"/>
    <w:rsid w:val="007972FE"/>
    <w:rsid w:val="007977A4"/>
    <w:rsid w:val="00797837"/>
    <w:rsid w:val="00797990"/>
    <w:rsid w:val="00797C5E"/>
    <w:rsid w:val="007A00F1"/>
    <w:rsid w:val="007A0225"/>
    <w:rsid w:val="007A0233"/>
    <w:rsid w:val="007A0919"/>
    <w:rsid w:val="007A0D04"/>
    <w:rsid w:val="007A0DFA"/>
    <w:rsid w:val="007A0E87"/>
    <w:rsid w:val="007A0F9B"/>
    <w:rsid w:val="007A1025"/>
    <w:rsid w:val="007A12CF"/>
    <w:rsid w:val="007A19F3"/>
    <w:rsid w:val="007A1A91"/>
    <w:rsid w:val="007A1B23"/>
    <w:rsid w:val="007A1B45"/>
    <w:rsid w:val="007A1E0C"/>
    <w:rsid w:val="007A2B67"/>
    <w:rsid w:val="007A3015"/>
    <w:rsid w:val="007A31BB"/>
    <w:rsid w:val="007A34A1"/>
    <w:rsid w:val="007A3506"/>
    <w:rsid w:val="007A368C"/>
    <w:rsid w:val="007A391C"/>
    <w:rsid w:val="007A421D"/>
    <w:rsid w:val="007A4C96"/>
    <w:rsid w:val="007A512D"/>
    <w:rsid w:val="007A5BA4"/>
    <w:rsid w:val="007A61EB"/>
    <w:rsid w:val="007A6243"/>
    <w:rsid w:val="007A64D3"/>
    <w:rsid w:val="007A6543"/>
    <w:rsid w:val="007A6840"/>
    <w:rsid w:val="007A6A91"/>
    <w:rsid w:val="007A6FBB"/>
    <w:rsid w:val="007A769E"/>
    <w:rsid w:val="007A7D27"/>
    <w:rsid w:val="007A7F55"/>
    <w:rsid w:val="007A7FD7"/>
    <w:rsid w:val="007B0157"/>
    <w:rsid w:val="007B02F1"/>
    <w:rsid w:val="007B0519"/>
    <w:rsid w:val="007B0708"/>
    <w:rsid w:val="007B0BAF"/>
    <w:rsid w:val="007B0C1D"/>
    <w:rsid w:val="007B0D41"/>
    <w:rsid w:val="007B0E29"/>
    <w:rsid w:val="007B1150"/>
    <w:rsid w:val="007B14F0"/>
    <w:rsid w:val="007B1616"/>
    <w:rsid w:val="007B17BE"/>
    <w:rsid w:val="007B1B92"/>
    <w:rsid w:val="007B1CC5"/>
    <w:rsid w:val="007B22F8"/>
    <w:rsid w:val="007B24D9"/>
    <w:rsid w:val="007B27E0"/>
    <w:rsid w:val="007B2E7E"/>
    <w:rsid w:val="007B3080"/>
    <w:rsid w:val="007B31B1"/>
    <w:rsid w:val="007B3A4F"/>
    <w:rsid w:val="007B3CAD"/>
    <w:rsid w:val="007B3CCE"/>
    <w:rsid w:val="007B40C0"/>
    <w:rsid w:val="007B4465"/>
    <w:rsid w:val="007B4495"/>
    <w:rsid w:val="007B4567"/>
    <w:rsid w:val="007B4E07"/>
    <w:rsid w:val="007B53DA"/>
    <w:rsid w:val="007B5495"/>
    <w:rsid w:val="007B5718"/>
    <w:rsid w:val="007B57FB"/>
    <w:rsid w:val="007B5B9E"/>
    <w:rsid w:val="007B6D68"/>
    <w:rsid w:val="007B6EA2"/>
    <w:rsid w:val="007B7308"/>
    <w:rsid w:val="007B736F"/>
    <w:rsid w:val="007B7A19"/>
    <w:rsid w:val="007B7A63"/>
    <w:rsid w:val="007C056A"/>
    <w:rsid w:val="007C05BC"/>
    <w:rsid w:val="007C0637"/>
    <w:rsid w:val="007C0C84"/>
    <w:rsid w:val="007C1261"/>
    <w:rsid w:val="007C151D"/>
    <w:rsid w:val="007C171C"/>
    <w:rsid w:val="007C1751"/>
    <w:rsid w:val="007C2257"/>
    <w:rsid w:val="007C2FA4"/>
    <w:rsid w:val="007C341F"/>
    <w:rsid w:val="007C34C2"/>
    <w:rsid w:val="007C37A2"/>
    <w:rsid w:val="007C3821"/>
    <w:rsid w:val="007C3D0F"/>
    <w:rsid w:val="007C3F93"/>
    <w:rsid w:val="007C40D4"/>
    <w:rsid w:val="007C4908"/>
    <w:rsid w:val="007C4CF8"/>
    <w:rsid w:val="007C50A2"/>
    <w:rsid w:val="007C5F29"/>
    <w:rsid w:val="007C617F"/>
    <w:rsid w:val="007C6199"/>
    <w:rsid w:val="007C6E69"/>
    <w:rsid w:val="007C6E78"/>
    <w:rsid w:val="007C7421"/>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18C"/>
    <w:rsid w:val="007D3D3B"/>
    <w:rsid w:val="007D4414"/>
    <w:rsid w:val="007D4B06"/>
    <w:rsid w:val="007D58AD"/>
    <w:rsid w:val="007D59D9"/>
    <w:rsid w:val="007D5EAB"/>
    <w:rsid w:val="007D6E09"/>
    <w:rsid w:val="007D6FB5"/>
    <w:rsid w:val="007D7625"/>
    <w:rsid w:val="007D7AB5"/>
    <w:rsid w:val="007D7DE9"/>
    <w:rsid w:val="007E084D"/>
    <w:rsid w:val="007E0A60"/>
    <w:rsid w:val="007E0E9A"/>
    <w:rsid w:val="007E10E9"/>
    <w:rsid w:val="007E1BB3"/>
    <w:rsid w:val="007E1D8A"/>
    <w:rsid w:val="007E1F9F"/>
    <w:rsid w:val="007E2FE6"/>
    <w:rsid w:val="007E373E"/>
    <w:rsid w:val="007E3FD1"/>
    <w:rsid w:val="007E4112"/>
    <w:rsid w:val="007E4374"/>
    <w:rsid w:val="007E43DE"/>
    <w:rsid w:val="007E44FE"/>
    <w:rsid w:val="007E4611"/>
    <w:rsid w:val="007E475E"/>
    <w:rsid w:val="007E47B5"/>
    <w:rsid w:val="007E47BA"/>
    <w:rsid w:val="007E4A35"/>
    <w:rsid w:val="007E4AE9"/>
    <w:rsid w:val="007E505F"/>
    <w:rsid w:val="007E53E3"/>
    <w:rsid w:val="007E560C"/>
    <w:rsid w:val="007E5C9E"/>
    <w:rsid w:val="007E5CD6"/>
    <w:rsid w:val="007E5CEF"/>
    <w:rsid w:val="007E61F4"/>
    <w:rsid w:val="007E63AF"/>
    <w:rsid w:val="007E64B0"/>
    <w:rsid w:val="007E6500"/>
    <w:rsid w:val="007E67B2"/>
    <w:rsid w:val="007E7C84"/>
    <w:rsid w:val="007E7D3D"/>
    <w:rsid w:val="007E7D6C"/>
    <w:rsid w:val="007E7EFA"/>
    <w:rsid w:val="007F0089"/>
    <w:rsid w:val="007F03F9"/>
    <w:rsid w:val="007F0412"/>
    <w:rsid w:val="007F0550"/>
    <w:rsid w:val="007F0714"/>
    <w:rsid w:val="007F09BD"/>
    <w:rsid w:val="007F11A6"/>
    <w:rsid w:val="007F14B6"/>
    <w:rsid w:val="007F18B1"/>
    <w:rsid w:val="007F18F1"/>
    <w:rsid w:val="007F1A3B"/>
    <w:rsid w:val="007F1C31"/>
    <w:rsid w:val="007F2959"/>
    <w:rsid w:val="007F2F25"/>
    <w:rsid w:val="007F3DA7"/>
    <w:rsid w:val="007F4152"/>
    <w:rsid w:val="007F4691"/>
    <w:rsid w:val="007F4CDB"/>
    <w:rsid w:val="007F5441"/>
    <w:rsid w:val="007F621D"/>
    <w:rsid w:val="007F6330"/>
    <w:rsid w:val="007F64E4"/>
    <w:rsid w:val="007F6764"/>
    <w:rsid w:val="007F687B"/>
    <w:rsid w:val="007F6B85"/>
    <w:rsid w:val="007F6C20"/>
    <w:rsid w:val="007F7657"/>
    <w:rsid w:val="007F76A0"/>
    <w:rsid w:val="007F7748"/>
    <w:rsid w:val="007F7C19"/>
    <w:rsid w:val="0080038B"/>
    <w:rsid w:val="00800A7B"/>
    <w:rsid w:val="00800CCB"/>
    <w:rsid w:val="0080130A"/>
    <w:rsid w:val="008013DA"/>
    <w:rsid w:val="008013EB"/>
    <w:rsid w:val="0080144E"/>
    <w:rsid w:val="00801540"/>
    <w:rsid w:val="00801D41"/>
    <w:rsid w:val="0080227C"/>
    <w:rsid w:val="00802832"/>
    <w:rsid w:val="00802A13"/>
    <w:rsid w:val="00802D2A"/>
    <w:rsid w:val="00803138"/>
    <w:rsid w:val="00803326"/>
    <w:rsid w:val="00803607"/>
    <w:rsid w:val="00803639"/>
    <w:rsid w:val="008036EF"/>
    <w:rsid w:val="00803FB9"/>
    <w:rsid w:val="0080428F"/>
    <w:rsid w:val="00805480"/>
    <w:rsid w:val="0080551F"/>
    <w:rsid w:val="008057F8"/>
    <w:rsid w:val="008058A3"/>
    <w:rsid w:val="00805ADF"/>
    <w:rsid w:val="00805C0C"/>
    <w:rsid w:val="00805ED2"/>
    <w:rsid w:val="00806199"/>
    <w:rsid w:val="00806848"/>
    <w:rsid w:val="00807269"/>
    <w:rsid w:val="00807EC7"/>
    <w:rsid w:val="00807F3A"/>
    <w:rsid w:val="00810072"/>
    <w:rsid w:val="0081014C"/>
    <w:rsid w:val="008104DC"/>
    <w:rsid w:val="00810C14"/>
    <w:rsid w:val="00810C8B"/>
    <w:rsid w:val="00810EF3"/>
    <w:rsid w:val="00810F9D"/>
    <w:rsid w:val="0081145F"/>
    <w:rsid w:val="00811E4F"/>
    <w:rsid w:val="008126FB"/>
    <w:rsid w:val="00812715"/>
    <w:rsid w:val="008129AF"/>
    <w:rsid w:val="008137C1"/>
    <w:rsid w:val="00813A58"/>
    <w:rsid w:val="008140CE"/>
    <w:rsid w:val="00814D36"/>
    <w:rsid w:val="008154BF"/>
    <w:rsid w:val="008159FA"/>
    <w:rsid w:val="00815AB6"/>
    <w:rsid w:val="00816376"/>
    <w:rsid w:val="00816709"/>
    <w:rsid w:val="008167AB"/>
    <w:rsid w:val="0081704C"/>
    <w:rsid w:val="00817518"/>
    <w:rsid w:val="00817F0B"/>
    <w:rsid w:val="00820315"/>
    <w:rsid w:val="00820316"/>
    <w:rsid w:val="00820EEF"/>
    <w:rsid w:val="008216B8"/>
    <w:rsid w:val="008218B5"/>
    <w:rsid w:val="00821A74"/>
    <w:rsid w:val="00821FD3"/>
    <w:rsid w:val="00822031"/>
    <w:rsid w:val="00823446"/>
    <w:rsid w:val="00823889"/>
    <w:rsid w:val="008239D4"/>
    <w:rsid w:val="00823D08"/>
    <w:rsid w:val="00823FF8"/>
    <w:rsid w:val="0082404E"/>
    <w:rsid w:val="00824407"/>
    <w:rsid w:val="00824427"/>
    <w:rsid w:val="0082590E"/>
    <w:rsid w:val="00825A6A"/>
    <w:rsid w:val="00825A7D"/>
    <w:rsid w:val="0082605C"/>
    <w:rsid w:val="0082659F"/>
    <w:rsid w:val="00826906"/>
    <w:rsid w:val="00826A22"/>
    <w:rsid w:val="00826CE7"/>
    <w:rsid w:val="008271D9"/>
    <w:rsid w:val="0082744F"/>
    <w:rsid w:val="00827564"/>
    <w:rsid w:val="008275A9"/>
    <w:rsid w:val="008276D3"/>
    <w:rsid w:val="00827C1A"/>
    <w:rsid w:val="00830BEA"/>
    <w:rsid w:val="008310D1"/>
    <w:rsid w:val="00831410"/>
    <w:rsid w:val="0083181D"/>
    <w:rsid w:val="00831C9E"/>
    <w:rsid w:val="008320DE"/>
    <w:rsid w:val="008321DF"/>
    <w:rsid w:val="0083223A"/>
    <w:rsid w:val="00832654"/>
    <w:rsid w:val="00832D22"/>
    <w:rsid w:val="00832F73"/>
    <w:rsid w:val="00833197"/>
    <w:rsid w:val="008331C7"/>
    <w:rsid w:val="00833B4E"/>
    <w:rsid w:val="0083408B"/>
    <w:rsid w:val="008346DE"/>
    <w:rsid w:val="008346F1"/>
    <w:rsid w:val="008349BE"/>
    <w:rsid w:val="00834A55"/>
    <w:rsid w:val="00834D1B"/>
    <w:rsid w:val="0083515D"/>
    <w:rsid w:val="008358E7"/>
    <w:rsid w:val="008359AE"/>
    <w:rsid w:val="00835B64"/>
    <w:rsid w:val="00835C6D"/>
    <w:rsid w:val="00835EF5"/>
    <w:rsid w:val="00836D6F"/>
    <w:rsid w:val="00836EEA"/>
    <w:rsid w:val="00836FF4"/>
    <w:rsid w:val="008371A3"/>
    <w:rsid w:val="0083742C"/>
    <w:rsid w:val="00837939"/>
    <w:rsid w:val="00837EAA"/>
    <w:rsid w:val="008401FC"/>
    <w:rsid w:val="008404F0"/>
    <w:rsid w:val="008405EF"/>
    <w:rsid w:val="00840BDF"/>
    <w:rsid w:val="00840F83"/>
    <w:rsid w:val="008416B9"/>
    <w:rsid w:val="008416C8"/>
    <w:rsid w:val="00841B98"/>
    <w:rsid w:val="008422C0"/>
    <w:rsid w:val="0084232B"/>
    <w:rsid w:val="008429F2"/>
    <w:rsid w:val="00842BC0"/>
    <w:rsid w:val="00843121"/>
    <w:rsid w:val="00843823"/>
    <w:rsid w:val="0084385C"/>
    <w:rsid w:val="00843B99"/>
    <w:rsid w:val="008440AA"/>
    <w:rsid w:val="008442C1"/>
    <w:rsid w:val="008445A8"/>
    <w:rsid w:val="00844D87"/>
    <w:rsid w:val="008459F3"/>
    <w:rsid w:val="00845EAE"/>
    <w:rsid w:val="008463C0"/>
    <w:rsid w:val="00846F7D"/>
    <w:rsid w:val="008473B5"/>
    <w:rsid w:val="008479EA"/>
    <w:rsid w:val="008479F9"/>
    <w:rsid w:val="00847C42"/>
    <w:rsid w:val="00850160"/>
    <w:rsid w:val="008504B3"/>
    <w:rsid w:val="00850515"/>
    <w:rsid w:val="0085085A"/>
    <w:rsid w:val="00850D56"/>
    <w:rsid w:val="008510C7"/>
    <w:rsid w:val="008512AC"/>
    <w:rsid w:val="008515E9"/>
    <w:rsid w:val="008518D7"/>
    <w:rsid w:val="00851999"/>
    <w:rsid w:val="00851AB8"/>
    <w:rsid w:val="00851B4D"/>
    <w:rsid w:val="00851C06"/>
    <w:rsid w:val="00851DD4"/>
    <w:rsid w:val="008522B7"/>
    <w:rsid w:val="00852532"/>
    <w:rsid w:val="00852591"/>
    <w:rsid w:val="0085260D"/>
    <w:rsid w:val="00852DEC"/>
    <w:rsid w:val="00853157"/>
    <w:rsid w:val="0085320F"/>
    <w:rsid w:val="00853E21"/>
    <w:rsid w:val="00853F4B"/>
    <w:rsid w:val="00854351"/>
    <w:rsid w:val="00854365"/>
    <w:rsid w:val="00854666"/>
    <w:rsid w:val="00854982"/>
    <w:rsid w:val="00855513"/>
    <w:rsid w:val="0085580D"/>
    <w:rsid w:val="0085581C"/>
    <w:rsid w:val="008558C9"/>
    <w:rsid w:val="008561DF"/>
    <w:rsid w:val="0085623C"/>
    <w:rsid w:val="008564CF"/>
    <w:rsid w:val="00856748"/>
    <w:rsid w:val="00856F22"/>
    <w:rsid w:val="00856F39"/>
    <w:rsid w:val="00857D6C"/>
    <w:rsid w:val="00860198"/>
    <w:rsid w:val="0086023F"/>
    <w:rsid w:val="0086033B"/>
    <w:rsid w:val="008605A0"/>
    <w:rsid w:val="00860700"/>
    <w:rsid w:val="00860CBF"/>
    <w:rsid w:val="00860F0D"/>
    <w:rsid w:val="00861083"/>
    <w:rsid w:val="0086194E"/>
    <w:rsid w:val="00861D50"/>
    <w:rsid w:val="0086231E"/>
    <w:rsid w:val="00862589"/>
    <w:rsid w:val="00862761"/>
    <w:rsid w:val="00862A29"/>
    <w:rsid w:val="00863251"/>
    <w:rsid w:val="00863399"/>
    <w:rsid w:val="00863EA1"/>
    <w:rsid w:val="008640C1"/>
    <w:rsid w:val="00864370"/>
    <w:rsid w:val="0086458C"/>
    <w:rsid w:val="00864B67"/>
    <w:rsid w:val="00864D47"/>
    <w:rsid w:val="00864E55"/>
    <w:rsid w:val="00864E95"/>
    <w:rsid w:val="008658AF"/>
    <w:rsid w:val="00865D31"/>
    <w:rsid w:val="00866010"/>
    <w:rsid w:val="0086627B"/>
    <w:rsid w:val="0086628E"/>
    <w:rsid w:val="008663F4"/>
    <w:rsid w:val="00867B1F"/>
    <w:rsid w:val="008705CA"/>
    <w:rsid w:val="0087108B"/>
    <w:rsid w:val="0087110C"/>
    <w:rsid w:val="00871414"/>
    <w:rsid w:val="00871646"/>
    <w:rsid w:val="00871986"/>
    <w:rsid w:val="00871A31"/>
    <w:rsid w:val="00871B9C"/>
    <w:rsid w:val="00871D98"/>
    <w:rsid w:val="0087207B"/>
    <w:rsid w:val="00872429"/>
    <w:rsid w:val="0087246C"/>
    <w:rsid w:val="00872635"/>
    <w:rsid w:val="00872702"/>
    <w:rsid w:val="00872F5B"/>
    <w:rsid w:val="00872FCB"/>
    <w:rsid w:val="008731FE"/>
    <w:rsid w:val="00873529"/>
    <w:rsid w:val="00873609"/>
    <w:rsid w:val="0087371D"/>
    <w:rsid w:val="008738E9"/>
    <w:rsid w:val="00873A1D"/>
    <w:rsid w:val="00873E13"/>
    <w:rsid w:val="0087482F"/>
    <w:rsid w:val="00874D49"/>
    <w:rsid w:val="008756B7"/>
    <w:rsid w:val="00875C31"/>
    <w:rsid w:val="00875CB7"/>
    <w:rsid w:val="0087603A"/>
    <w:rsid w:val="00876F4C"/>
    <w:rsid w:val="00877270"/>
    <w:rsid w:val="0087752D"/>
    <w:rsid w:val="00877F46"/>
    <w:rsid w:val="008804BD"/>
    <w:rsid w:val="0088051C"/>
    <w:rsid w:val="00881338"/>
    <w:rsid w:val="00881415"/>
    <w:rsid w:val="0088141C"/>
    <w:rsid w:val="00881CAA"/>
    <w:rsid w:val="00882273"/>
    <w:rsid w:val="0088275D"/>
    <w:rsid w:val="00882BD0"/>
    <w:rsid w:val="0088323D"/>
    <w:rsid w:val="00883588"/>
    <w:rsid w:val="00883BE0"/>
    <w:rsid w:val="0088409E"/>
    <w:rsid w:val="00884479"/>
    <w:rsid w:val="0088461F"/>
    <w:rsid w:val="00884B45"/>
    <w:rsid w:val="00885950"/>
    <w:rsid w:val="00885AAE"/>
    <w:rsid w:val="00885FCA"/>
    <w:rsid w:val="00885FCE"/>
    <w:rsid w:val="008868F8"/>
    <w:rsid w:val="008870DE"/>
    <w:rsid w:val="00887103"/>
    <w:rsid w:val="00887A94"/>
    <w:rsid w:val="00887DFF"/>
    <w:rsid w:val="00890302"/>
    <w:rsid w:val="0089050D"/>
    <w:rsid w:val="0089095E"/>
    <w:rsid w:val="00890AF5"/>
    <w:rsid w:val="00890E18"/>
    <w:rsid w:val="00891005"/>
    <w:rsid w:val="00891421"/>
    <w:rsid w:val="00891514"/>
    <w:rsid w:val="008919B8"/>
    <w:rsid w:val="00891B86"/>
    <w:rsid w:val="00891C83"/>
    <w:rsid w:val="00891D0F"/>
    <w:rsid w:val="00891D68"/>
    <w:rsid w:val="00892B1B"/>
    <w:rsid w:val="00892F26"/>
    <w:rsid w:val="00893488"/>
    <w:rsid w:val="008936A4"/>
    <w:rsid w:val="008941DD"/>
    <w:rsid w:val="008945E3"/>
    <w:rsid w:val="00894A9D"/>
    <w:rsid w:val="00894AC8"/>
    <w:rsid w:val="0089510A"/>
    <w:rsid w:val="00895249"/>
    <w:rsid w:val="0089573A"/>
    <w:rsid w:val="008959A0"/>
    <w:rsid w:val="00895A54"/>
    <w:rsid w:val="00896295"/>
    <w:rsid w:val="00896998"/>
    <w:rsid w:val="008969AC"/>
    <w:rsid w:val="00896DF2"/>
    <w:rsid w:val="00896E79"/>
    <w:rsid w:val="0089722E"/>
    <w:rsid w:val="008977FD"/>
    <w:rsid w:val="008A0315"/>
    <w:rsid w:val="008A0434"/>
    <w:rsid w:val="008A1483"/>
    <w:rsid w:val="008A14CC"/>
    <w:rsid w:val="008A1753"/>
    <w:rsid w:val="008A18A5"/>
    <w:rsid w:val="008A2095"/>
    <w:rsid w:val="008A316C"/>
    <w:rsid w:val="008A3284"/>
    <w:rsid w:val="008A38AF"/>
    <w:rsid w:val="008A392B"/>
    <w:rsid w:val="008A43FF"/>
    <w:rsid w:val="008A4954"/>
    <w:rsid w:val="008A5830"/>
    <w:rsid w:val="008A59CB"/>
    <w:rsid w:val="008A6658"/>
    <w:rsid w:val="008A679B"/>
    <w:rsid w:val="008A6CB1"/>
    <w:rsid w:val="008A6D36"/>
    <w:rsid w:val="008A705F"/>
    <w:rsid w:val="008A708B"/>
    <w:rsid w:val="008A70CC"/>
    <w:rsid w:val="008A7713"/>
    <w:rsid w:val="008A7D91"/>
    <w:rsid w:val="008A7FC1"/>
    <w:rsid w:val="008B02A3"/>
    <w:rsid w:val="008B053A"/>
    <w:rsid w:val="008B06D4"/>
    <w:rsid w:val="008B0FF7"/>
    <w:rsid w:val="008B11AF"/>
    <w:rsid w:val="008B1362"/>
    <w:rsid w:val="008B1871"/>
    <w:rsid w:val="008B1A60"/>
    <w:rsid w:val="008B22C6"/>
    <w:rsid w:val="008B2407"/>
    <w:rsid w:val="008B279A"/>
    <w:rsid w:val="008B2A86"/>
    <w:rsid w:val="008B2DE6"/>
    <w:rsid w:val="008B2FF5"/>
    <w:rsid w:val="008B330A"/>
    <w:rsid w:val="008B3313"/>
    <w:rsid w:val="008B391A"/>
    <w:rsid w:val="008B410C"/>
    <w:rsid w:val="008B453B"/>
    <w:rsid w:val="008B4575"/>
    <w:rsid w:val="008B4677"/>
    <w:rsid w:val="008B4A18"/>
    <w:rsid w:val="008B5066"/>
    <w:rsid w:val="008B5837"/>
    <w:rsid w:val="008B5D76"/>
    <w:rsid w:val="008B638C"/>
    <w:rsid w:val="008B649D"/>
    <w:rsid w:val="008B6F78"/>
    <w:rsid w:val="008B700E"/>
    <w:rsid w:val="008B748E"/>
    <w:rsid w:val="008B758A"/>
    <w:rsid w:val="008B79FB"/>
    <w:rsid w:val="008B7AA4"/>
    <w:rsid w:val="008C000D"/>
    <w:rsid w:val="008C00B9"/>
    <w:rsid w:val="008C01E4"/>
    <w:rsid w:val="008C0982"/>
    <w:rsid w:val="008C0E33"/>
    <w:rsid w:val="008C0EA0"/>
    <w:rsid w:val="008C1161"/>
    <w:rsid w:val="008C15D5"/>
    <w:rsid w:val="008C1678"/>
    <w:rsid w:val="008C16DC"/>
    <w:rsid w:val="008C1811"/>
    <w:rsid w:val="008C1E33"/>
    <w:rsid w:val="008C2F79"/>
    <w:rsid w:val="008C3208"/>
    <w:rsid w:val="008C3678"/>
    <w:rsid w:val="008C3A85"/>
    <w:rsid w:val="008C3F02"/>
    <w:rsid w:val="008C4516"/>
    <w:rsid w:val="008C45A1"/>
    <w:rsid w:val="008C45F8"/>
    <w:rsid w:val="008C4995"/>
    <w:rsid w:val="008C4B51"/>
    <w:rsid w:val="008C4D90"/>
    <w:rsid w:val="008C4DDD"/>
    <w:rsid w:val="008C596C"/>
    <w:rsid w:val="008C5985"/>
    <w:rsid w:val="008C59A0"/>
    <w:rsid w:val="008C5A4F"/>
    <w:rsid w:val="008C5C09"/>
    <w:rsid w:val="008C5EE4"/>
    <w:rsid w:val="008C5F13"/>
    <w:rsid w:val="008C6285"/>
    <w:rsid w:val="008C6AD7"/>
    <w:rsid w:val="008C6BBC"/>
    <w:rsid w:val="008C7056"/>
    <w:rsid w:val="008C73E2"/>
    <w:rsid w:val="008C7709"/>
    <w:rsid w:val="008C7E48"/>
    <w:rsid w:val="008C7F9E"/>
    <w:rsid w:val="008D0597"/>
    <w:rsid w:val="008D0680"/>
    <w:rsid w:val="008D07F3"/>
    <w:rsid w:val="008D0822"/>
    <w:rsid w:val="008D09D8"/>
    <w:rsid w:val="008D0FCC"/>
    <w:rsid w:val="008D11DB"/>
    <w:rsid w:val="008D14BC"/>
    <w:rsid w:val="008D18C7"/>
    <w:rsid w:val="008D18E3"/>
    <w:rsid w:val="008D19B8"/>
    <w:rsid w:val="008D1EC6"/>
    <w:rsid w:val="008D2723"/>
    <w:rsid w:val="008D27F1"/>
    <w:rsid w:val="008D2DC6"/>
    <w:rsid w:val="008D303F"/>
    <w:rsid w:val="008D305E"/>
    <w:rsid w:val="008D3CA8"/>
    <w:rsid w:val="008D404F"/>
    <w:rsid w:val="008D4092"/>
    <w:rsid w:val="008D40FC"/>
    <w:rsid w:val="008D4314"/>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C1C"/>
    <w:rsid w:val="008E0F3D"/>
    <w:rsid w:val="008E15F3"/>
    <w:rsid w:val="008E19B3"/>
    <w:rsid w:val="008E1B12"/>
    <w:rsid w:val="008E1C7B"/>
    <w:rsid w:val="008E1E5A"/>
    <w:rsid w:val="008E1EF0"/>
    <w:rsid w:val="008E21AA"/>
    <w:rsid w:val="008E26DF"/>
    <w:rsid w:val="008E29BE"/>
    <w:rsid w:val="008E3130"/>
    <w:rsid w:val="008E405C"/>
    <w:rsid w:val="008E4A3C"/>
    <w:rsid w:val="008E5677"/>
    <w:rsid w:val="008E579D"/>
    <w:rsid w:val="008E6504"/>
    <w:rsid w:val="008E6764"/>
    <w:rsid w:val="008E6797"/>
    <w:rsid w:val="008E6863"/>
    <w:rsid w:val="008E7468"/>
    <w:rsid w:val="008E7743"/>
    <w:rsid w:val="008E7A23"/>
    <w:rsid w:val="008E7F65"/>
    <w:rsid w:val="008F0B82"/>
    <w:rsid w:val="008F0F35"/>
    <w:rsid w:val="008F11A1"/>
    <w:rsid w:val="008F133A"/>
    <w:rsid w:val="008F1669"/>
    <w:rsid w:val="008F1BD7"/>
    <w:rsid w:val="008F1DC8"/>
    <w:rsid w:val="008F1ECC"/>
    <w:rsid w:val="008F2352"/>
    <w:rsid w:val="008F2386"/>
    <w:rsid w:val="008F2732"/>
    <w:rsid w:val="008F291A"/>
    <w:rsid w:val="008F3555"/>
    <w:rsid w:val="008F35B1"/>
    <w:rsid w:val="008F3764"/>
    <w:rsid w:val="008F3E26"/>
    <w:rsid w:val="008F3EDF"/>
    <w:rsid w:val="008F48B4"/>
    <w:rsid w:val="008F491E"/>
    <w:rsid w:val="008F4AEE"/>
    <w:rsid w:val="008F5049"/>
    <w:rsid w:val="008F54B0"/>
    <w:rsid w:val="008F56CB"/>
    <w:rsid w:val="008F57FF"/>
    <w:rsid w:val="008F59AA"/>
    <w:rsid w:val="008F616E"/>
    <w:rsid w:val="008F61DF"/>
    <w:rsid w:val="008F650C"/>
    <w:rsid w:val="008F679E"/>
    <w:rsid w:val="008F6841"/>
    <w:rsid w:val="008F6DA7"/>
    <w:rsid w:val="008F6EA6"/>
    <w:rsid w:val="008F6EAF"/>
    <w:rsid w:val="008F705B"/>
    <w:rsid w:val="008F70A7"/>
    <w:rsid w:val="008F779C"/>
    <w:rsid w:val="008F77F5"/>
    <w:rsid w:val="008F7FD9"/>
    <w:rsid w:val="00900347"/>
    <w:rsid w:val="009003E9"/>
    <w:rsid w:val="00900700"/>
    <w:rsid w:val="009008D3"/>
    <w:rsid w:val="00900C3A"/>
    <w:rsid w:val="009012E4"/>
    <w:rsid w:val="0090140F"/>
    <w:rsid w:val="009019B7"/>
    <w:rsid w:val="00901CCE"/>
    <w:rsid w:val="009024C5"/>
    <w:rsid w:val="00902926"/>
    <w:rsid w:val="00902E2F"/>
    <w:rsid w:val="00903230"/>
    <w:rsid w:val="009033EC"/>
    <w:rsid w:val="0090436D"/>
    <w:rsid w:val="0090451B"/>
    <w:rsid w:val="00904D7B"/>
    <w:rsid w:val="00906E69"/>
    <w:rsid w:val="00906EEF"/>
    <w:rsid w:val="00906FC1"/>
    <w:rsid w:val="0090711F"/>
    <w:rsid w:val="009075B1"/>
    <w:rsid w:val="00907CE2"/>
    <w:rsid w:val="00907F25"/>
    <w:rsid w:val="009101D7"/>
    <w:rsid w:val="009102FE"/>
    <w:rsid w:val="00910362"/>
    <w:rsid w:val="00910690"/>
    <w:rsid w:val="0091082A"/>
    <w:rsid w:val="00910D60"/>
    <w:rsid w:val="009110E1"/>
    <w:rsid w:val="009111A7"/>
    <w:rsid w:val="009113D2"/>
    <w:rsid w:val="0091195B"/>
    <w:rsid w:val="00912B3E"/>
    <w:rsid w:val="00912BA0"/>
    <w:rsid w:val="009130CF"/>
    <w:rsid w:val="009132F0"/>
    <w:rsid w:val="0091350B"/>
    <w:rsid w:val="009138CD"/>
    <w:rsid w:val="00913B9E"/>
    <w:rsid w:val="00913FAA"/>
    <w:rsid w:val="0091411D"/>
    <w:rsid w:val="00914338"/>
    <w:rsid w:val="009146C7"/>
    <w:rsid w:val="00914F39"/>
    <w:rsid w:val="009155D2"/>
    <w:rsid w:val="00915B20"/>
    <w:rsid w:val="009161C4"/>
    <w:rsid w:val="00916259"/>
    <w:rsid w:val="0091685C"/>
    <w:rsid w:val="00916B38"/>
    <w:rsid w:val="00916CBC"/>
    <w:rsid w:val="00916E49"/>
    <w:rsid w:val="0091714C"/>
    <w:rsid w:val="0092028F"/>
    <w:rsid w:val="00920A18"/>
    <w:rsid w:val="00920AB4"/>
    <w:rsid w:val="009211AD"/>
    <w:rsid w:val="009219D7"/>
    <w:rsid w:val="00921C8D"/>
    <w:rsid w:val="00922D75"/>
    <w:rsid w:val="00923034"/>
    <w:rsid w:val="00923491"/>
    <w:rsid w:val="00923582"/>
    <w:rsid w:val="00923859"/>
    <w:rsid w:val="00923A33"/>
    <w:rsid w:val="00923F4A"/>
    <w:rsid w:val="0092444C"/>
    <w:rsid w:val="00924626"/>
    <w:rsid w:val="00924AD9"/>
    <w:rsid w:val="00924D24"/>
    <w:rsid w:val="00924EF1"/>
    <w:rsid w:val="00925AC6"/>
    <w:rsid w:val="00925AEA"/>
    <w:rsid w:val="00925C3E"/>
    <w:rsid w:val="00925EB6"/>
    <w:rsid w:val="009265D9"/>
    <w:rsid w:val="0092662D"/>
    <w:rsid w:val="009266C7"/>
    <w:rsid w:val="009269DC"/>
    <w:rsid w:val="00927097"/>
    <w:rsid w:val="009274F0"/>
    <w:rsid w:val="009305FF"/>
    <w:rsid w:val="0093067C"/>
    <w:rsid w:val="0093091C"/>
    <w:rsid w:val="00931367"/>
    <w:rsid w:val="0093147A"/>
    <w:rsid w:val="00931667"/>
    <w:rsid w:val="00931E47"/>
    <w:rsid w:val="00931F55"/>
    <w:rsid w:val="009322C5"/>
    <w:rsid w:val="00932311"/>
    <w:rsid w:val="00933148"/>
    <w:rsid w:val="00933DC9"/>
    <w:rsid w:val="00933F83"/>
    <w:rsid w:val="00934154"/>
    <w:rsid w:val="0093470E"/>
    <w:rsid w:val="00934B11"/>
    <w:rsid w:val="009353AE"/>
    <w:rsid w:val="0093542D"/>
    <w:rsid w:val="0093563E"/>
    <w:rsid w:val="00935C54"/>
    <w:rsid w:val="00936057"/>
    <w:rsid w:val="0093614D"/>
    <w:rsid w:val="009362A9"/>
    <w:rsid w:val="0093644A"/>
    <w:rsid w:val="0093662E"/>
    <w:rsid w:val="00936B90"/>
    <w:rsid w:val="00936D2B"/>
    <w:rsid w:val="00936ED7"/>
    <w:rsid w:val="0093728B"/>
    <w:rsid w:val="00937FDA"/>
    <w:rsid w:val="009404EF"/>
    <w:rsid w:val="009408F5"/>
    <w:rsid w:val="00940C62"/>
    <w:rsid w:val="00940CE7"/>
    <w:rsid w:val="009417E6"/>
    <w:rsid w:val="009419AB"/>
    <w:rsid w:val="00941B65"/>
    <w:rsid w:val="00941E1D"/>
    <w:rsid w:val="00941E86"/>
    <w:rsid w:val="00941E96"/>
    <w:rsid w:val="00941FA0"/>
    <w:rsid w:val="009423BE"/>
    <w:rsid w:val="00942968"/>
    <w:rsid w:val="00942E52"/>
    <w:rsid w:val="00942EA7"/>
    <w:rsid w:val="00943255"/>
    <w:rsid w:val="0094352A"/>
    <w:rsid w:val="009436F3"/>
    <w:rsid w:val="00943A16"/>
    <w:rsid w:val="00943B1F"/>
    <w:rsid w:val="00943C00"/>
    <w:rsid w:val="00944D9E"/>
    <w:rsid w:val="00944DCF"/>
    <w:rsid w:val="00945271"/>
    <w:rsid w:val="009456E7"/>
    <w:rsid w:val="00945701"/>
    <w:rsid w:val="0094583D"/>
    <w:rsid w:val="009458B9"/>
    <w:rsid w:val="00945D6F"/>
    <w:rsid w:val="009460E5"/>
    <w:rsid w:val="009460E6"/>
    <w:rsid w:val="009462F2"/>
    <w:rsid w:val="00946972"/>
    <w:rsid w:val="00946F82"/>
    <w:rsid w:val="00947130"/>
    <w:rsid w:val="00947CD5"/>
    <w:rsid w:val="00947E4B"/>
    <w:rsid w:val="009505AC"/>
    <w:rsid w:val="0095095D"/>
    <w:rsid w:val="009509EB"/>
    <w:rsid w:val="00950AD0"/>
    <w:rsid w:val="00950F42"/>
    <w:rsid w:val="00950F4D"/>
    <w:rsid w:val="009513E1"/>
    <w:rsid w:val="0095158E"/>
    <w:rsid w:val="00951BA7"/>
    <w:rsid w:val="00951E89"/>
    <w:rsid w:val="009520FF"/>
    <w:rsid w:val="00952292"/>
    <w:rsid w:val="00952421"/>
    <w:rsid w:val="00953059"/>
    <w:rsid w:val="00953256"/>
    <w:rsid w:val="009538BC"/>
    <w:rsid w:val="00953A6E"/>
    <w:rsid w:val="00953DAB"/>
    <w:rsid w:val="00953EFC"/>
    <w:rsid w:val="009544A9"/>
    <w:rsid w:val="0095451B"/>
    <w:rsid w:val="0095466B"/>
    <w:rsid w:val="00954814"/>
    <w:rsid w:val="00954C9D"/>
    <w:rsid w:val="00954EDD"/>
    <w:rsid w:val="00954F25"/>
    <w:rsid w:val="00954FA2"/>
    <w:rsid w:val="00956403"/>
    <w:rsid w:val="009567AB"/>
    <w:rsid w:val="00956CBC"/>
    <w:rsid w:val="00957430"/>
    <w:rsid w:val="00957B78"/>
    <w:rsid w:val="00957B7C"/>
    <w:rsid w:val="00957BD9"/>
    <w:rsid w:val="00957FBC"/>
    <w:rsid w:val="00960331"/>
    <w:rsid w:val="009606C0"/>
    <w:rsid w:val="00960F56"/>
    <w:rsid w:val="00961214"/>
    <w:rsid w:val="00961811"/>
    <w:rsid w:val="009619A1"/>
    <w:rsid w:val="00961DFE"/>
    <w:rsid w:val="00962388"/>
    <w:rsid w:val="009624E9"/>
    <w:rsid w:val="00963309"/>
    <w:rsid w:val="009634D8"/>
    <w:rsid w:val="0096377A"/>
    <w:rsid w:val="00963826"/>
    <w:rsid w:val="0096394D"/>
    <w:rsid w:val="009640CE"/>
    <w:rsid w:val="00964899"/>
    <w:rsid w:val="00964D6C"/>
    <w:rsid w:val="00964F47"/>
    <w:rsid w:val="00965093"/>
    <w:rsid w:val="0096521D"/>
    <w:rsid w:val="00965ED0"/>
    <w:rsid w:val="00965F0C"/>
    <w:rsid w:val="009665B1"/>
    <w:rsid w:val="0096693E"/>
    <w:rsid w:val="00966A8B"/>
    <w:rsid w:val="00966BBE"/>
    <w:rsid w:val="00966D44"/>
    <w:rsid w:val="009677D2"/>
    <w:rsid w:val="009679B5"/>
    <w:rsid w:val="00967E65"/>
    <w:rsid w:val="00967E86"/>
    <w:rsid w:val="00967FD6"/>
    <w:rsid w:val="00970553"/>
    <w:rsid w:val="00970B0D"/>
    <w:rsid w:val="00970E24"/>
    <w:rsid w:val="0097139E"/>
    <w:rsid w:val="00971E44"/>
    <w:rsid w:val="00971F82"/>
    <w:rsid w:val="00972008"/>
    <w:rsid w:val="00972568"/>
    <w:rsid w:val="009726ED"/>
    <w:rsid w:val="00972AE1"/>
    <w:rsid w:val="0097328F"/>
    <w:rsid w:val="00973736"/>
    <w:rsid w:val="009743BB"/>
    <w:rsid w:val="009743EA"/>
    <w:rsid w:val="0097455F"/>
    <w:rsid w:val="00974EFF"/>
    <w:rsid w:val="00975492"/>
    <w:rsid w:val="00975D27"/>
    <w:rsid w:val="00976112"/>
    <w:rsid w:val="0097615F"/>
    <w:rsid w:val="0097633D"/>
    <w:rsid w:val="00976687"/>
    <w:rsid w:val="0097715C"/>
    <w:rsid w:val="009778FB"/>
    <w:rsid w:val="00977D50"/>
    <w:rsid w:val="00977F6E"/>
    <w:rsid w:val="00981002"/>
    <w:rsid w:val="0098179C"/>
    <w:rsid w:val="0098198F"/>
    <w:rsid w:val="00981E29"/>
    <w:rsid w:val="00982268"/>
    <w:rsid w:val="00982AE7"/>
    <w:rsid w:val="00982FA2"/>
    <w:rsid w:val="00983006"/>
    <w:rsid w:val="0098329A"/>
    <w:rsid w:val="009834BC"/>
    <w:rsid w:val="00983D74"/>
    <w:rsid w:val="0098443E"/>
    <w:rsid w:val="009849FB"/>
    <w:rsid w:val="009850DC"/>
    <w:rsid w:val="00985A4C"/>
    <w:rsid w:val="00985C98"/>
    <w:rsid w:val="00985D81"/>
    <w:rsid w:val="00986712"/>
    <w:rsid w:val="00986915"/>
    <w:rsid w:val="009874A6"/>
    <w:rsid w:val="009877D4"/>
    <w:rsid w:val="00987EBA"/>
    <w:rsid w:val="009907EC"/>
    <w:rsid w:val="00990CFA"/>
    <w:rsid w:val="00991F42"/>
    <w:rsid w:val="00992082"/>
    <w:rsid w:val="00992B3B"/>
    <w:rsid w:val="00992D9E"/>
    <w:rsid w:val="009933EA"/>
    <w:rsid w:val="00993C7F"/>
    <w:rsid w:val="00993CDE"/>
    <w:rsid w:val="00993CDF"/>
    <w:rsid w:val="00994B6F"/>
    <w:rsid w:val="00994EAD"/>
    <w:rsid w:val="0099539D"/>
    <w:rsid w:val="009953D8"/>
    <w:rsid w:val="009957E5"/>
    <w:rsid w:val="00995AF1"/>
    <w:rsid w:val="00995C21"/>
    <w:rsid w:val="00995ED4"/>
    <w:rsid w:val="0099725A"/>
    <w:rsid w:val="009976F6"/>
    <w:rsid w:val="00997951"/>
    <w:rsid w:val="00997C32"/>
    <w:rsid w:val="009A040A"/>
    <w:rsid w:val="009A0846"/>
    <w:rsid w:val="009A0D2D"/>
    <w:rsid w:val="009A0D4C"/>
    <w:rsid w:val="009A0D85"/>
    <w:rsid w:val="009A1246"/>
    <w:rsid w:val="009A13A5"/>
    <w:rsid w:val="009A157B"/>
    <w:rsid w:val="009A1864"/>
    <w:rsid w:val="009A19B7"/>
    <w:rsid w:val="009A1A8E"/>
    <w:rsid w:val="009A1E53"/>
    <w:rsid w:val="009A2286"/>
    <w:rsid w:val="009A2C32"/>
    <w:rsid w:val="009A2F6B"/>
    <w:rsid w:val="009A30B6"/>
    <w:rsid w:val="009A3151"/>
    <w:rsid w:val="009A37CC"/>
    <w:rsid w:val="009A3BBF"/>
    <w:rsid w:val="009A3C88"/>
    <w:rsid w:val="009A3C93"/>
    <w:rsid w:val="009A3FCE"/>
    <w:rsid w:val="009A42A7"/>
    <w:rsid w:val="009A4771"/>
    <w:rsid w:val="009A4CDF"/>
    <w:rsid w:val="009A5306"/>
    <w:rsid w:val="009A590C"/>
    <w:rsid w:val="009A5991"/>
    <w:rsid w:val="009A63C1"/>
    <w:rsid w:val="009A63CE"/>
    <w:rsid w:val="009A6757"/>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116"/>
    <w:rsid w:val="009B1194"/>
    <w:rsid w:val="009B11F9"/>
    <w:rsid w:val="009B14E4"/>
    <w:rsid w:val="009B158A"/>
    <w:rsid w:val="009B1629"/>
    <w:rsid w:val="009B166E"/>
    <w:rsid w:val="009B2BBD"/>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11E"/>
    <w:rsid w:val="009B7125"/>
    <w:rsid w:val="009B78A8"/>
    <w:rsid w:val="009B7EEB"/>
    <w:rsid w:val="009C02EA"/>
    <w:rsid w:val="009C0738"/>
    <w:rsid w:val="009C123F"/>
    <w:rsid w:val="009C19FC"/>
    <w:rsid w:val="009C1C67"/>
    <w:rsid w:val="009C1F1E"/>
    <w:rsid w:val="009C1F85"/>
    <w:rsid w:val="009C2175"/>
    <w:rsid w:val="009C37CB"/>
    <w:rsid w:val="009C3806"/>
    <w:rsid w:val="009C3C3D"/>
    <w:rsid w:val="009C54D3"/>
    <w:rsid w:val="009C5C90"/>
    <w:rsid w:val="009C5EEA"/>
    <w:rsid w:val="009C6787"/>
    <w:rsid w:val="009C681E"/>
    <w:rsid w:val="009C690E"/>
    <w:rsid w:val="009C696F"/>
    <w:rsid w:val="009C6B31"/>
    <w:rsid w:val="009C6C7E"/>
    <w:rsid w:val="009C6D7D"/>
    <w:rsid w:val="009C6D82"/>
    <w:rsid w:val="009C6F40"/>
    <w:rsid w:val="009C732A"/>
    <w:rsid w:val="009C7AE0"/>
    <w:rsid w:val="009C7D24"/>
    <w:rsid w:val="009D039A"/>
    <w:rsid w:val="009D053D"/>
    <w:rsid w:val="009D05FD"/>
    <w:rsid w:val="009D0A16"/>
    <w:rsid w:val="009D0FF7"/>
    <w:rsid w:val="009D1657"/>
    <w:rsid w:val="009D1724"/>
    <w:rsid w:val="009D18AA"/>
    <w:rsid w:val="009D1956"/>
    <w:rsid w:val="009D277E"/>
    <w:rsid w:val="009D2787"/>
    <w:rsid w:val="009D329B"/>
    <w:rsid w:val="009D3627"/>
    <w:rsid w:val="009D36AA"/>
    <w:rsid w:val="009D39B7"/>
    <w:rsid w:val="009D3AF6"/>
    <w:rsid w:val="009D45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0FEC"/>
    <w:rsid w:val="009E1236"/>
    <w:rsid w:val="009E12AD"/>
    <w:rsid w:val="009E12CD"/>
    <w:rsid w:val="009E1B20"/>
    <w:rsid w:val="009E1D88"/>
    <w:rsid w:val="009E2ADB"/>
    <w:rsid w:val="009E2BE1"/>
    <w:rsid w:val="009E2C19"/>
    <w:rsid w:val="009E2D8F"/>
    <w:rsid w:val="009E2EA9"/>
    <w:rsid w:val="009E335B"/>
    <w:rsid w:val="009E34B8"/>
    <w:rsid w:val="009E3C02"/>
    <w:rsid w:val="009E417B"/>
    <w:rsid w:val="009E43F9"/>
    <w:rsid w:val="009E465F"/>
    <w:rsid w:val="009E4B90"/>
    <w:rsid w:val="009E5A0F"/>
    <w:rsid w:val="009E5A77"/>
    <w:rsid w:val="009E612D"/>
    <w:rsid w:val="009E619B"/>
    <w:rsid w:val="009E6785"/>
    <w:rsid w:val="009E6AEB"/>
    <w:rsid w:val="009E6B1E"/>
    <w:rsid w:val="009E74D9"/>
    <w:rsid w:val="009E75A0"/>
    <w:rsid w:val="009E7770"/>
    <w:rsid w:val="009E7879"/>
    <w:rsid w:val="009E78E0"/>
    <w:rsid w:val="009E7977"/>
    <w:rsid w:val="009E799C"/>
    <w:rsid w:val="009E7AB8"/>
    <w:rsid w:val="009F002D"/>
    <w:rsid w:val="009F04AC"/>
    <w:rsid w:val="009F0551"/>
    <w:rsid w:val="009F0565"/>
    <w:rsid w:val="009F1D3F"/>
    <w:rsid w:val="009F20AE"/>
    <w:rsid w:val="009F2161"/>
    <w:rsid w:val="009F2221"/>
    <w:rsid w:val="009F25D8"/>
    <w:rsid w:val="009F276F"/>
    <w:rsid w:val="009F2FB9"/>
    <w:rsid w:val="009F317D"/>
    <w:rsid w:val="009F3247"/>
    <w:rsid w:val="009F3A45"/>
    <w:rsid w:val="009F3BD5"/>
    <w:rsid w:val="009F3C30"/>
    <w:rsid w:val="009F452F"/>
    <w:rsid w:val="009F4A1A"/>
    <w:rsid w:val="009F5A1D"/>
    <w:rsid w:val="009F5E0D"/>
    <w:rsid w:val="009F6061"/>
    <w:rsid w:val="009F6614"/>
    <w:rsid w:val="009F66AD"/>
    <w:rsid w:val="009F6A8C"/>
    <w:rsid w:val="009F6D84"/>
    <w:rsid w:val="009F6DDB"/>
    <w:rsid w:val="009F7397"/>
    <w:rsid w:val="009F763A"/>
    <w:rsid w:val="009F77B8"/>
    <w:rsid w:val="009F79C8"/>
    <w:rsid w:val="009F7C27"/>
    <w:rsid w:val="009F7CF5"/>
    <w:rsid w:val="009F7D3E"/>
    <w:rsid w:val="00A0034B"/>
    <w:rsid w:val="00A0037D"/>
    <w:rsid w:val="00A00439"/>
    <w:rsid w:val="00A005D7"/>
    <w:rsid w:val="00A006C6"/>
    <w:rsid w:val="00A00DF8"/>
    <w:rsid w:val="00A01688"/>
    <w:rsid w:val="00A0187C"/>
    <w:rsid w:val="00A019CB"/>
    <w:rsid w:val="00A01AD5"/>
    <w:rsid w:val="00A01B56"/>
    <w:rsid w:val="00A01D87"/>
    <w:rsid w:val="00A01E83"/>
    <w:rsid w:val="00A0212F"/>
    <w:rsid w:val="00A022BF"/>
    <w:rsid w:val="00A0293D"/>
    <w:rsid w:val="00A0324C"/>
    <w:rsid w:val="00A03362"/>
    <w:rsid w:val="00A03772"/>
    <w:rsid w:val="00A04271"/>
    <w:rsid w:val="00A048A9"/>
    <w:rsid w:val="00A049DB"/>
    <w:rsid w:val="00A04AA4"/>
    <w:rsid w:val="00A04B96"/>
    <w:rsid w:val="00A04D52"/>
    <w:rsid w:val="00A054B9"/>
    <w:rsid w:val="00A055D4"/>
    <w:rsid w:val="00A05EBA"/>
    <w:rsid w:val="00A06158"/>
    <w:rsid w:val="00A06256"/>
    <w:rsid w:val="00A06525"/>
    <w:rsid w:val="00A07526"/>
    <w:rsid w:val="00A07871"/>
    <w:rsid w:val="00A07C67"/>
    <w:rsid w:val="00A07DD3"/>
    <w:rsid w:val="00A1025B"/>
    <w:rsid w:val="00A10BAE"/>
    <w:rsid w:val="00A110B3"/>
    <w:rsid w:val="00A1115D"/>
    <w:rsid w:val="00A11906"/>
    <w:rsid w:val="00A11B3E"/>
    <w:rsid w:val="00A12244"/>
    <w:rsid w:val="00A1299D"/>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66E9"/>
    <w:rsid w:val="00A16902"/>
    <w:rsid w:val="00A173C2"/>
    <w:rsid w:val="00A175BB"/>
    <w:rsid w:val="00A17658"/>
    <w:rsid w:val="00A17FA0"/>
    <w:rsid w:val="00A20C82"/>
    <w:rsid w:val="00A21435"/>
    <w:rsid w:val="00A21CBC"/>
    <w:rsid w:val="00A21DBD"/>
    <w:rsid w:val="00A22127"/>
    <w:rsid w:val="00A22E0F"/>
    <w:rsid w:val="00A235E9"/>
    <w:rsid w:val="00A23CDF"/>
    <w:rsid w:val="00A243CC"/>
    <w:rsid w:val="00A245D5"/>
    <w:rsid w:val="00A24FE8"/>
    <w:rsid w:val="00A255EE"/>
    <w:rsid w:val="00A257CA"/>
    <w:rsid w:val="00A25BD0"/>
    <w:rsid w:val="00A2625F"/>
    <w:rsid w:val="00A265FD"/>
    <w:rsid w:val="00A268BB"/>
    <w:rsid w:val="00A2693A"/>
    <w:rsid w:val="00A26B0D"/>
    <w:rsid w:val="00A26F21"/>
    <w:rsid w:val="00A271DE"/>
    <w:rsid w:val="00A27604"/>
    <w:rsid w:val="00A27612"/>
    <w:rsid w:val="00A279B7"/>
    <w:rsid w:val="00A30258"/>
    <w:rsid w:val="00A30849"/>
    <w:rsid w:val="00A31177"/>
    <w:rsid w:val="00A31274"/>
    <w:rsid w:val="00A3174D"/>
    <w:rsid w:val="00A3227A"/>
    <w:rsid w:val="00A327DF"/>
    <w:rsid w:val="00A32B5C"/>
    <w:rsid w:val="00A32E01"/>
    <w:rsid w:val="00A33007"/>
    <w:rsid w:val="00A33E8D"/>
    <w:rsid w:val="00A34414"/>
    <w:rsid w:val="00A344CA"/>
    <w:rsid w:val="00A34B46"/>
    <w:rsid w:val="00A356F1"/>
    <w:rsid w:val="00A35906"/>
    <w:rsid w:val="00A35968"/>
    <w:rsid w:val="00A35B07"/>
    <w:rsid w:val="00A35D5A"/>
    <w:rsid w:val="00A35F64"/>
    <w:rsid w:val="00A3637A"/>
    <w:rsid w:val="00A36943"/>
    <w:rsid w:val="00A3722F"/>
    <w:rsid w:val="00A37D77"/>
    <w:rsid w:val="00A40043"/>
    <w:rsid w:val="00A404BC"/>
    <w:rsid w:val="00A40637"/>
    <w:rsid w:val="00A4071D"/>
    <w:rsid w:val="00A40DD2"/>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325"/>
    <w:rsid w:val="00A444E6"/>
    <w:rsid w:val="00A44682"/>
    <w:rsid w:val="00A44E03"/>
    <w:rsid w:val="00A44FAC"/>
    <w:rsid w:val="00A45284"/>
    <w:rsid w:val="00A45706"/>
    <w:rsid w:val="00A45DA8"/>
    <w:rsid w:val="00A45E52"/>
    <w:rsid w:val="00A460AD"/>
    <w:rsid w:val="00A46482"/>
    <w:rsid w:val="00A46F26"/>
    <w:rsid w:val="00A476AF"/>
    <w:rsid w:val="00A477CA"/>
    <w:rsid w:val="00A47B76"/>
    <w:rsid w:val="00A47D84"/>
    <w:rsid w:val="00A50814"/>
    <w:rsid w:val="00A508CF"/>
    <w:rsid w:val="00A50A02"/>
    <w:rsid w:val="00A50DA3"/>
    <w:rsid w:val="00A519BA"/>
    <w:rsid w:val="00A519C8"/>
    <w:rsid w:val="00A51C18"/>
    <w:rsid w:val="00A51E0B"/>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373"/>
    <w:rsid w:val="00A54DA3"/>
    <w:rsid w:val="00A55031"/>
    <w:rsid w:val="00A55218"/>
    <w:rsid w:val="00A553E7"/>
    <w:rsid w:val="00A55B57"/>
    <w:rsid w:val="00A55BD4"/>
    <w:rsid w:val="00A55CD8"/>
    <w:rsid w:val="00A55CFD"/>
    <w:rsid w:val="00A55D81"/>
    <w:rsid w:val="00A561F5"/>
    <w:rsid w:val="00A5675B"/>
    <w:rsid w:val="00A56A30"/>
    <w:rsid w:val="00A56B1A"/>
    <w:rsid w:val="00A56C14"/>
    <w:rsid w:val="00A5719A"/>
    <w:rsid w:val="00A5733C"/>
    <w:rsid w:val="00A573FC"/>
    <w:rsid w:val="00A57F9F"/>
    <w:rsid w:val="00A6013A"/>
    <w:rsid w:val="00A60155"/>
    <w:rsid w:val="00A608FA"/>
    <w:rsid w:val="00A60A33"/>
    <w:rsid w:val="00A60EA0"/>
    <w:rsid w:val="00A615E0"/>
    <w:rsid w:val="00A61BBC"/>
    <w:rsid w:val="00A61E1B"/>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F2"/>
    <w:rsid w:val="00A65D41"/>
    <w:rsid w:val="00A6604E"/>
    <w:rsid w:val="00A663E7"/>
    <w:rsid w:val="00A664CE"/>
    <w:rsid w:val="00A66D10"/>
    <w:rsid w:val="00A67834"/>
    <w:rsid w:val="00A7052C"/>
    <w:rsid w:val="00A70579"/>
    <w:rsid w:val="00A708EE"/>
    <w:rsid w:val="00A711D0"/>
    <w:rsid w:val="00A71750"/>
    <w:rsid w:val="00A718D2"/>
    <w:rsid w:val="00A718F5"/>
    <w:rsid w:val="00A71BC6"/>
    <w:rsid w:val="00A71D79"/>
    <w:rsid w:val="00A7217A"/>
    <w:rsid w:val="00A72DB3"/>
    <w:rsid w:val="00A74917"/>
    <w:rsid w:val="00A7531D"/>
    <w:rsid w:val="00A756D3"/>
    <w:rsid w:val="00A75791"/>
    <w:rsid w:val="00A75F6E"/>
    <w:rsid w:val="00A762C1"/>
    <w:rsid w:val="00A762D9"/>
    <w:rsid w:val="00A768F6"/>
    <w:rsid w:val="00A76900"/>
    <w:rsid w:val="00A76CE9"/>
    <w:rsid w:val="00A77159"/>
    <w:rsid w:val="00A771A9"/>
    <w:rsid w:val="00A77B30"/>
    <w:rsid w:val="00A80525"/>
    <w:rsid w:val="00A807EE"/>
    <w:rsid w:val="00A809C1"/>
    <w:rsid w:val="00A80C4B"/>
    <w:rsid w:val="00A811D3"/>
    <w:rsid w:val="00A816D7"/>
    <w:rsid w:val="00A81D79"/>
    <w:rsid w:val="00A82523"/>
    <w:rsid w:val="00A8291D"/>
    <w:rsid w:val="00A83CFC"/>
    <w:rsid w:val="00A84BC5"/>
    <w:rsid w:val="00A85136"/>
    <w:rsid w:val="00A8596A"/>
    <w:rsid w:val="00A86B17"/>
    <w:rsid w:val="00A86E4D"/>
    <w:rsid w:val="00A86F78"/>
    <w:rsid w:val="00A86FE6"/>
    <w:rsid w:val="00A87005"/>
    <w:rsid w:val="00A87CBE"/>
    <w:rsid w:val="00A87DAA"/>
    <w:rsid w:val="00A9076E"/>
    <w:rsid w:val="00A90923"/>
    <w:rsid w:val="00A9117D"/>
    <w:rsid w:val="00A919AB"/>
    <w:rsid w:val="00A9208D"/>
    <w:rsid w:val="00A921CF"/>
    <w:rsid w:val="00A928B0"/>
    <w:rsid w:val="00A92C26"/>
    <w:rsid w:val="00A92E7E"/>
    <w:rsid w:val="00A9316D"/>
    <w:rsid w:val="00A931B7"/>
    <w:rsid w:val="00A936FC"/>
    <w:rsid w:val="00A93D81"/>
    <w:rsid w:val="00A93E92"/>
    <w:rsid w:val="00A94697"/>
    <w:rsid w:val="00A94706"/>
    <w:rsid w:val="00A94712"/>
    <w:rsid w:val="00A94B73"/>
    <w:rsid w:val="00A94BF5"/>
    <w:rsid w:val="00A9585B"/>
    <w:rsid w:val="00A95A25"/>
    <w:rsid w:val="00A95A33"/>
    <w:rsid w:val="00A95C4B"/>
    <w:rsid w:val="00A95F09"/>
    <w:rsid w:val="00A95F40"/>
    <w:rsid w:val="00A9673F"/>
    <w:rsid w:val="00A972BA"/>
    <w:rsid w:val="00A97851"/>
    <w:rsid w:val="00AA1482"/>
    <w:rsid w:val="00AA22B6"/>
    <w:rsid w:val="00AA2C3A"/>
    <w:rsid w:val="00AA2C3B"/>
    <w:rsid w:val="00AA306D"/>
    <w:rsid w:val="00AA34FC"/>
    <w:rsid w:val="00AA38F8"/>
    <w:rsid w:val="00AA3F5D"/>
    <w:rsid w:val="00AA4010"/>
    <w:rsid w:val="00AA43AE"/>
    <w:rsid w:val="00AA4681"/>
    <w:rsid w:val="00AA5154"/>
    <w:rsid w:val="00AA53BE"/>
    <w:rsid w:val="00AA5A2E"/>
    <w:rsid w:val="00AA5CD3"/>
    <w:rsid w:val="00AA5DA7"/>
    <w:rsid w:val="00AA5F88"/>
    <w:rsid w:val="00AA5FF0"/>
    <w:rsid w:val="00AA6063"/>
    <w:rsid w:val="00AA6E2A"/>
    <w:rsid w:val="00AA71C7"/>
    <w:rsid w:val="00AA73BC"/>
    <w:rsid w:val="00AA7F39"/>
    <w:rsid w:val="00AB0093"/>
    <w:rsid w:val="00AB01B9"/>
    <w:rsid w:val="00AB0A5C"/>
    <w:rsid w:val="00AB0F84"/>
    <w:rsid w:val="00AB1259"/>
    <w:rsid w:val="00AB14D8"/>
    <w:rsid w:val="00AB1670"/>
    <w:rsid w:val="00AB17DC"/>
    <w:rsid w:val="00AB1A0F"/>
    <w:rsid w:val="00AB1BFC"/>
    <w:rsid w:val="00AB22A4"/>
    <w:rsid w:val="00AB22BA"/>
    <w:rsid w:val="00AB23DD"/>
    <w:rsid w:val="00AB2DA8"/>
    <w:rsid w:val="00AB3302"/>
    <w:rsid w:val="00AB3F38"/>
    <w:rsid w:val="00AB3F98"/>
    <w:rsid w:val="00AB4214"/>
    <w:rsid w:val="00AB4C18"/>
    <w:rsid w:val="00AB4E70"/>
    <w:rsid w:val="00AB4F5C"/>
    <w:rsid w:val="00AB54A1"/>
    <w:rsid w:val="00AB5CB0"/>
    <w:rsid w:val="00AB5F1F"/>
    <w:rsid w:val="00AB6E13"/>
    <w:rsid w:val="00AB6F97"/>
    <w:rsid w:val="00AB7640"/>
    <w:rsid w:val="00AB7754"/>
    <w:rsid w:val="00AB7E56"/>
    <w:rsid w:val="00AB7E63"/>
    <w:rsid w:val="00AC0702"/>
    <w:rsid w:val="00AC0D7F"/>
    <w:rsid w:val="00AC0E4A"/>
    <w:rsid w:val="00AC1A2F"/>
    <w:rsid w:val="00AC1F88"/>
    <w:rsid w:val="00AC220C"/>
    <w:rsid w:val="00AC2AB8"/>
    <w:rsid w:val="00AC2DE9"/>
    <w:rsid w:val="00AC356D"/>
    <w:rsid w:val="00AC389C"/>
    <w:rsid w:val="00AC4099"/>
    <w:rsid w:val="00AC41EA"/>
    <w:rsid w:val="00AC43A7"/>
    <w:rsid w:val="00AC4ADE"/>
    <w:rsid w:val="00AC4B37"/>
    <w:rsid w:val="00AC55CB"/>
    <w:rsid w:val="00AC5659"/>
    <w:rsid w:val="00AC57F0"/>
    <w:rsid w:val="00AC580B"/>
    <w:rsid w:val="00AC602E"/>
    <w:rsid w:val="00AC6077"/>
    <w:rsid w:val="00AC61DA"/>
    <w:rsid w:val="00AC673C"/>
    <w:rsid w:val="00AC674B"/>
    <w:rsid w:val="00AC6FC5"/>
    <w:rsid w:val="00AC77DE"/>
    <w:rsid w:val="00AC7929"/>
    <w:rsid w:val="00AC7977"/>
    <w:rsid w:val="00AC7A8C"/>
    <w:rsid w:val="00AC7D60"/>
    <w:rsid w:val="00AD004D"/>
    <w:rsid w:val="00AD054C"/>
    <w:rsid w:val="00AD068B"/>
    <w:rsid w:val="00AD06D9"/>
    <w:rsid w:val="00AD0A6F"/>
    <w:rsid w:val="00AD0ADF"/>
    <w:rsid w:val="00AD0B3A"/>
    <w:rsid w:val="00AD0E07"/>
    <w:rsid w:val="00AD1133"/>
    <w:rsid w:val="00AD2371"/>
    <w:rsid w:val="00AD23F0"/>
    <w:rsid w:val="00AD25E5"/>
    <w:rsid w:val="00AD27D5"/>
    <w:rsid w:val="00AD29D9"/>
    <w:rsid w:val="00AD3771"/>
    <w:rsid w:val="00AD39BD"/>
    <w:rsid w:val="00AD3CB5"/>
    <w:rsid w:val="00AD462E"/>
    <w:rsid w:val="00AD4FB7"/>
    <w:rsid w:val="00AD5848"/>
    <w:rsid w:val="00AD6055"/>
    <w:rsid w:val="00AD6153"/>
    <w:rsid w:val="00AD6B9A"/>
    <w:rsid w:val="00AD6C02"/>
    <w:rsid w:val="00AD7811"/>
    <w:rsid w:val="00AD7ECF"/>
    <w:rsid w:val="00AE0141"/>
    <w:rsid w:val="00AE023C"/>
    <w:rsid w:val="00AE09B2"/>
    <w:rsid w:val="00AE0B77"/>
    <w:rsid w:val="00AE1129"/>
    <w:rsid w:val="00AE192F"/>
    <w:rsid w:val="00AE1F88"/>
    <w:rsid w:val="00AE23AD"/>
    <w:rsid w:val="00AE24E3"/>
    <w:rsid w:val="00AE2B81"/>
    <w:rsid w:val="00AE2CE0"/>
    <w:rsid w:val="00AE3513"/>
    <w:rsid w:val="00AE3800"/>
    <w:rsid w:val="00AE3B0D"/>
    <w:rsid w:val="00AE3BD1"/>
    <w:rsid w:val="00AE4001"/>
    <w:rsid w:val="00AE41CC"/>
    <w:rsid w:val="00AE479C"/>
    <w:rsid w:val="00AE47AF"/>
    <w:rsid w:val="00AE495D"/>
    <w:rsid w:val="00AE4B0F"/>
    <w:rsid w:val="00AE5006"/>
    <w:rsid w:val="00AE55D5"/>
    <w:rsid w:val="00AE6291"/>
    <w:rsid w:val="00AE638E"/>
    <w:rsid w:val="00AE6823"/>
    <w:rsid w:val="00AE687B"/>
    <w:rsid w:val="00AE6B7B"/>
    <w:rsid w:val="00AE74C2"/>
    <w:rsid w:val="00AE76D6"/>
    <w:rsid w:val="00AE788B"/>
    <w:rsid w:val="00AE7B0D"/>
    <w:rsid w:val="00AE7D2C"/>
    <w:rsid w:val="00AE7D6B"/>
    <w:rsid w:val="00AE7ED9"/>
    <w:rsid w:val="00AF0A80"/>
    <w:rsid w:val="00AF0B2A"/>
    <w:rsid w:val="00AF0EBE"/>
    <w:rsid w:val="00AF0FC3"/>
    <w:rsid w:val="00AF128D"/>
    <w:rsid w:val="00AF198F"/>
    <w:rsid w:val="00AF1C67"/>
    <w:rsid w:val="00AF1FF8"/>
    <w:rsid w:val="00AF2241"/>
    <w:rsid w:val="00AF2357"/>
    <w:rsid w:val="00AF29F8"/>
    <w:rsid w:val="00AF2D1D"/>
    <w:rsid w:val="00AF2EF2"/>
    <w:rsid w:val="00AF3279"/>
    <w:rsid w:val="00AF4034"/>
    <w:rsid w:val="00AF41C3"/>
    <w:rsid w:val="00AF44E0"/>
    <w:rsid w:val="00AF452E"/>
    <w:rsid w:val="00AF464E"/>
    <w:rsid w:val="00AF4898"/>
    <w:rsid w:val="00AF48CB"/>
    <w:rsid w:val="00AF507E"/>
    <w:rsid w:val="00AF50A6"/>
    <w:rsid w:val="00AF563A"/>
    <w:rsid w:val="00AF5B5A"/>
    <w:rsid w:val="00AF5C39"/>
    <w:rsid w:val="00AF6D0C"/>
    <w:rsid w:val="00AF6E4C"/>
    <w:rsid w:val="00AF7561"/>
    <w:rsid w:val="00B00048"/>
    <w:rsid w:val="00B005A8"/>
    <w:rsid w:val="00B00AF4"/>
    <w:rsid w:val="00B00BD3"/>
    <w:rsid w:val="00B014D3"/>
    <w:rsid w:val="00B01948"/>
    <w:rsid w:val="00B019B8"/>
    <w:rsid w:val="00B01AFF"/>
    <w:rsid w:val="00B01E58"/>
    <w:rsid w:val="00B02126"/>
    <w:rsid w:val="00B0277F"/>
    <w:rsid w:val="00B029E3"/>
    <w:rsid w:val="00B02F16"/>
    <w:rsid w:val="00B02F91"/>
    <w:rsid w:val="00B038AD"/>
    <w:rsid w:val="00B03D8C"/>
    <w:rsid w:val="00B03F4B"/>
    <w:rsid w:val="00B04351"/>
    <w:rsid w:val="00B0499D"/>
    <w:rsid w:val="00B04BD8"/>
    <w:rsid w:val="00B04BF1"/>
    <w:rsid w:val="00B04CDE"/>
    <w:rsid w:val="00B04D9B"/>
    <w:rsid w:val="00B05256"/>
    <w:rsid w:val="00B05362"/>
    <w:rsid w:val="00B05541"/>
    <w:rsid w:val="00B056D9"/>
    <w:rsid w:val="00B05937"/>
    <w:rsid w:val="00B067F6"/>
    <w:rsid w:val="00B06ED4"/>
    <w:rsid w:val="00B07329"/>
    <w:rsid w:val="00B07575"/>
    <w:rsid w:val="00B077C3"/>
    <w:rsid w:val="00B0793F"/>
    <w:rsid w:val="00B07BDD"/>
    <w:rsid w:val="00B100F3"/>
    <w:rsid w:val="00B108B5"/>
    <w:rsid w:val="00B10AE2"/>
    <w:rsid w:val="00B10B09"/>
    <w:rsid w:val="00B10BA2"/>
    <w:rsid w:val="00B10F8B"/>
    <w:rsid w:val="00B113FE"/>
    <w:rsid w:val="00B1145A"/>
    <w:rsid w:val="00B11564"/>
    <w:rsid w:val="00B11C84"/>
    <w:rsid w:val="00B126E3"/>
    <w:rsid w:val="00B12AE7"/>
    <w:rsid w:val="00B12EA3"/>
    <w:rsid w:val="00B12FB6"/>
    <w:rsid w:val="00B13096"/>
    <w:rsid w:val="00B13AFD"/>
    <w:rsid w:val="00B13BF5"/>
    <w:rsid w:val="00B1405A"/>
    <w:rsid w:val="00B14A90"/>
    <w:rsid w:val="00B14F06"/>
    <w:rsid w:val="00B1525C"/>
    <w:rsid w:val="00B15263"/>
    <w:rsid w:val="00B15638"/>
    <w:rsid w:val="00B156BC"/>
    <w:rsid w:val="00B1575D"/>
    <w:rsid w:val="00B1598D"/>
    <w:rsid w:val="00B15A1B"/>
    <w:rsid w:val="00B15F61"/>
    <w:rsid w:val="00B16485"/>
    <w:rsid w:val="00B1654E"/>
    <w:rsid w:val="00B168D8"/>
    <w:rsid w:val="00B16C5E"/>
    <w:rsid w:val="00B16D75"/>
    <w:rsid w:val="00B17011"/>
    <w:rsid w:val="00B17218"/>
    <w:rsid w:val="00B174E2"/>
    <w:rsid w:val="00B175AD"/>
    <w:rsid w:val="00B175BE"/>
    <w:rsid w:val="00B179A4"/>
    <w:rsid w:val="00B17F69"/>
    <w:rsid w:val="00B2033B"/>
    <w:rsid w:val="00B203E5"/>
    <w:rsid w:val="00B2047C"/>
    <w:rsid w:val="00B20936"/>
    <w:rsid w:val="00B20EB5"/>
    <w:rsid w:val="00B214B2"/>
    <w:rsid w:val="00B21BEE"/>
    <w:rsid w:val="00B220F7"/>
    <w:rsid w:val="00B22118"/>
    <w:rsid w:val="00B223FF"/>
    <w:rsid w:val="00B224DA"/>
    <w:rsid w:val="00B22A34"/>
    <w:rsid w:val="00B22DF4"/>
    <w:rsid w:val="00B23061"/>
    <w:rsid w:val="00B230A8"/>
    <w:rsid w:val="00B23167"/>
    <w:rsid w:val="00B23424"/>
    <w:rsid w:val="00B23539"/>
    <w:rsid w:val="00B236D5"/>
    <w:rsid w:val="00B2398D"/>
    <w:rsid w:val="00B2464F"/>
    <w:rsid w:val="00B247DA"/>
    <w:rsid w:val="00B249A5"/>
    <w:rsid w:val="00B24B46"/>
    <w:rsid w:val="00B24C14"/>
    <w:rsid w:val="00B24C4B"/>
    <w:rsid w:val="00B24CF6"/>
    <w:rsid w:val="00B25C72"/>
    <w:rsid w:val="00B2632F"/>
    <w:rsid w:val="00B2654C"/>
    <w:rsid w:val="00B265C3"/>
    <w:rsid w:val="00B267DD"/>
    <w:rsid w:val="00B26AD1"/>
    <w:rsid w:val="00B273EB"/>
    <w:rsid w:val="00B2773D"/>
    <w:rsid w:val="00B27CB8"/>
    <w:rsid w:val="00B27D92"/>
    <w:rsid w:val="00B30084"/>
    <w:rsid w:val="00B300AC"/>
    <w:rsid w:val="00B3031E"/>
    <w:rsid w:val="00B30D3C"/>
    <w:rsid w:val="00B30F57"/>
    <w:rsid w:val="00B311BF"/>
    <w:rsid w:val="00B31F60"/>
    <w:rsid w:val="00B31FAF"/>
    <w:rsid w:val="00B324E6"/>
    <w:rsid w:val="00B32581"/>
    <w:rsid w:val="00B32721"/>
    <w:rsid w:val="00B329EB"/>
    <w:rsid w:val="00B32BE7"/>
    <w:rsid w:val="00B33285"/>
    <w:rsid w:val="00B337B6"/>
    <w:rsid w:val="00B338A5"/>
    <w:rsid w:val="00B33DC0"/>
    <w:rsid w:val="00B340DF"/>
    <w:rsid w:val="00B34134"/>
    <w:rsid w:val="00B34291"/>
    <w:rsid w:val="00B34430"/>
    <w:rsid w:val="00B345DE"/>
    <w:rsid w:val="00B3496C"/>
    <w:rsid w:val="00B34C00"/>
    <w:rsid w:val="00B34FAF"/>
    <w:rsid w:val="00B351BD"/>
    <w:rsid w:val="00B353A8"/>
    <w:rsid w:val="00B354BA"/>
    <w:rsid w:val="00B35564"/>
    <w:rsid w:val="00B3558E"/>
    <w:rsid w:val="00B36171"/>
    <w:rsid w:val="00B36653"/>
    <w:rsid w:val="00B366A7"/>
    <w:rsid w:val="00B369AF"/>
    <w:rsid w:val="00B36CE6"/>
    <w:rsid w:val="00B371B5"/>
    <w:rsid w:val="00B37686"/>
    <w:rsid w:val="00B378E7"/>
    <w:rsid w:val="00B400BD"/>
    <w:rsid w:val="00B4068C"/>
    <w:rsid w:val="00B40828"/>
    <w:rsid w:val="00B40876"/>
    <w:rsid w:val="00B40ACF"/>
    <w:rsid w:val="00B40B38"/>
    <w:rsid w:val="00B41061"/>
    <w:rsid w:val="00B41554"/>
    <w:rsid w:val="00B41ABC"/>
    <w:rsid w:val="00B4213C"/>
    <w:rsid w:val="00B421B9"/>
    <w:rsid w:val="00B42335"/>
    <w:rsid w:val="00B4258C"/>
    <w:rsid w:val="00B4268D"/>
    <w:rsid w:val="00B428E3"/>
    <w:rsid w:val="00B42D45"/>
    <w:rsid w:val="00B43137"/>
    <w:rsid w:val="00B4390A"/>
    <w:rsid w:val="00B44075"/>
    <w:rsid w:val="00B44088"/>
    <w:rsid w:val="00B44CB1"/>
    <w:rsid w:val="00B450A3"/>
    <w:rsid w:val="00B45332"/>
    <w:rsid w:val="00B45369"/>
    <w:rsid w:val="00B459E4"/>
    <w:rsid w:val="00B45C57"/>
    <w:rsid w:val="00B45CDB"/>
    <w:rsid w:val="00B4646D"/>
    <w:rsid w:val="00B4665C"/>
    <w:rsid w:val="00B466CB"/>
    <w:rsid w:val="00B46869"/>
    <w:rsid w:val="00B46B95"/>
    <w:rsid w:val="00B46C75"/>
    <w:rsid w:val="00B470C9"/>
    <w:rsid w:val="00B47690"/>
    <w:rsid w:val="00B47C39"/>
    <w:rsid w:val="00B5011E"/>
    <w:rsid w:val="00B503AE"/>
    <w:rsid w:val="00B5086C"/>
    <w:rsid w:val="00B50E2F"/>
    <w:rsid w:val="00B50F00"/>
    <w:rsid w:val="00B50F97"/>
    <w:rsid w:val="00B5144D"/>
    <w:rsid w:val="00B528B9"/>
    <w:rsid w:val="00B528FD"/>
    <w:rsid w:val="00B52D6A"/>
    <w:rsid w:val="00B52D91"/>
    <w:rsid w:val="00B52F31"/>
    <w:rsid w:val="00B53335"/>
    <w:rsid w:val="00B536D9"/>
    <w:rsid w:val="00B53AE9"/>
    <w:rsid w:val="00B54483"/>
    <w:rsid w:val="00B5457D"/>
    <w:rsid w:val="00B54A77"/>
    <w:rsid w:val="00B55673"/>
    <w:rsid w:val="00B55747"/>
    <w:rsid w:val="00B558D3"/>
    <w:rsid w:val="00B55925"/>
    <w:rsid w:val="00B55987"/>
    <w:rsid w:val="00B56105"/>
    <w:rsid w:val="00B56408"/>
    <w:rsid w:val="00B56AF7"/>
    <w:rsid w:val="00B5711D"/>
    <w:rsid w:val="00B573EC"/>
    <w:rsid w:val="00B5742F"/>
    <w:rsid w:val="00B576D8"/>
    <w:rsid w:val="00B57755"/>
    <w:rsid w:val="00B579CE"/>
    <w:rsid w:val="00B57EDA"/>
    <w:rsid w:val="00B600E7"/>
    <w:rsid w:val="00B601D5"/>
    <w:rsid w:val="00B604A9"/>
    <w:rsid w:val="00B60F4D"/>
    <w:rsid w:val="00B61391"/>
    <w:rsid w:val="00B61479"/>
    <w:rsid w:val="00B61742"/>
    <w:rsid w:val="00B61D12"/>
    <w:rsid w:val="00B621EF"/>
    <w:rsid w:val="00B622E7"/>
    <w:rsid w:val="00B62CA2"/>
    <w:rsid w:val="00B62CA3"/>
    <w:rsid w:val="00B631D7"/>
    <w:rsid w:val="00B634FB"/>
    <w:rsid w:val="00B63E60"/>
    <w:rsid w:val="00B640EA"/>
    <w:rsid w:val="00B6415E"/>
    <w:rsid w:val="00B64232"/>
    <w:rsid w:val="00B64BB0"/>
    <w:rsid w:val="00B650EC"/>
    <w:rsid w:val="00B65819"/>
    <w:rsid w:val="00B67AA0"/>
    <w:rsid w:val="00B67B44"/>
    <w:rsid w:val="00B70622"/>
    <w:rsid w:val="00B708A7"/>
    <w:rsid w:val="00B70A77"/>
    <w:rsid w:val="00B70AAA"/>
    <w:rsid w:val="00B714C7"/>
    <w:rsid w:val="00B7222F"/>
    <w:rsid w:val="00B728C6"/>
    <w:rsid w:val="00B735FD"/>
    <w:rsid w:val="00B7376E"/>
    <w:rsid w:val="00B73B71"/>
    <w:rsid w:val="00B73FBB"/>
    <w:rsid w:val="00B74221"/>
    <w:rsid w:val="00B744B9"/>
    <w:rsid w:val="00B7495B"/>
    <w:rsid w:val="00B74A3D"/>
    <w:rsid w:val="00B74F00"/>
    <w:rsid w:val="00B74F55"/>
    <w:rsid w:val="00B75021"/>
    <w:rsid w:val="00B75217"/>
    <w:rsid w:val="00B75E04"/>
    <w:rsid w:val="00B76240"/>
    <w:rsid w:val="00B76515"/>
    <w:rsid w:val="00B7662E"/>
    <w:rsid w:val="00B770BB"/>
    <w:rsid w:val="00B773C3"/>
    <w:rsid w:val="00B779C7"/>
    <w:rsid w:val="00B77B77"/>
    <w:rsid w:val="00B77E36"/>
    <w:rsid w:val="00B8005A"/>
    <w:rsid w:val="00B80157"/>
    <w:rsid w:val="00B80C89"/>
    <w:rsid w:val="00B81161"/>
    <w:rsid w:val="00B8136F"/>
    <w:rsid w:val="00B8139F"/>
    <w:rsid w:val="00B81458"/>
    <w:rsid w:val="00B81F78"/>
    <w:rsid w:val="00B820A9"/>
    <w:rsid w:val="00B82250"/>
    <w:rsid w:val="00B841F8"/>
    <w:rsid w:val="00B84AD8"/>
    <w:rsid w:val="00B84B96"/>
    <w:rsid w:val="00B84D35"/>
    <w:rsid w:val="00B8516A"/>
    <w:rsid w:val="00B85536"/>
    <w:rsid w:val="00B85F73"/>
    <w:rsid w:val="00B864A9"/>
    <w:rsid w:val="00B86F03"/>
    <w:rsid w:val="00B86F52"/>
    <w:rsid w:val="00B87B07"/>
    <w:rsid w:val="00B87DCD"/>
    <w:rsid w:val="00B905BB"/>
    <w:rsid w:val="00B90F5F"/>
    <w:rsid w:val="00B90FDC"/>
    <w:rsid w:val="00B913CC"/>
    <w:rsid w:val="00B91423"/>
    <w:rsid w:val="00B9146F"/>
    <w:rsid w:val="00B9177C"/>
    <w:rsid w:val="00B9191A"/>
    <w:rsid w:val="00B91C3C"/>
    <w:rsid w:val="00B91F79"/>
    <w:rsid w:val="00B92215"/>
    <w:rsid w:val="00B92258"/>
    <w:rsid w:val="00B92269"/>
    <w:rsid w:val="00B924C1"/>
    <w:rsid w:val="00B92BBE"/>
    <w:rsid w:val="00B930B7"/>
    <w:rsid w:val="00B9371E"/>
    <w:rsid w:val="00B93D90"/>
    <w:rsid w:val="00B94A02"/>
    <w:rsid w:val="00B94DCC"/>
    <w:rsid w:val="00B94F80"/>
    <w:rsid w:val="00B94FE6"/>
    <w:rsid w:val="00B9502B"/>
    <w:rsid w:val="00B950EB"/>
    <w:rsid w:val="00B95A19"/>
    <w:rsid w:val="00B95D5C"/>
    <w:rsid w:val="00B96119"/>
    <w:rsid w:val="00B962D9"/>
    <w:rsid w:val="00B96331"/>
    <w:rsid w:val="00B964CC"/>
    <w:rsid w:val="00B9683A"/>
    <w:rsid w:val="00B96BBA"/>
    <w:rsid w:val="00B96CB1"/>
    <w:rsid w:val="00B97474"/>
    <w:rsid w:val="00B97610"/>
    <w:rsid w:val="00B979CB"/>
    <w:rsid w:val="00B97B16"/>
    <w:rsid w:val="00B97E68"/>
    <w:rsid w:val="00BA0721"/>
    <w:rsid w:val="00BA0F23"/>
    <w:rsid w:val="00BA125A"/>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1F7"/>
    <w:rsid w:val="00BA63B2"/>
    <w:rsid w:val="00BA6AB8"/>
    <w:rsid w:val="00BA6BAA"/>
    <w:rsid w:val="00BA6F41"/>
    <w:rsid w:val="00BA73B9"/>
    <w:rsid w:val="00BA7866"/>
    <w:rsid w:val="00BA7B50"/>
    <w:rsid w:val="00BA7DD8"/>
    <w:rsid w:val="00BB1935"/>
    <w:rsid w:val="00BB2142"/>
    <w:rsid w:val="00BB2AFF"/>
    <w:rsid w:val="00BB2B00"/>
    <w:rsid w:val="00BB2F17"/>
    <w:rsid w:val="00BB3188"/>
    <w:rsid w:val="00BB360E"/>
    <w:rsid w:val="00BB3691"/>
    <w:rsid w:val="00BB36C3"/>
    <w:rsid w:val="00BB3815"/>
    <w:rsid w:val="00BB4550"/>
    <w:rsid w:val="00BB4ED6"/>
    <w:rsid w:val="00BB53A5"/>
    <w:rsid w:val="00BB5BDD"/>
    <w:rsid w:val="00BB5F02"/>
    <w:rsid w:val="00BB5F49"/>
    <w:rsid w:val="00BB627B"/>
    <w:rsid w:val="00BB63A5"/>
    <w:rsid w:val="00BB65F4"/>
    <w:rsid w:val="00BB6A5F"/>
    <w:rsid w:val="00BB6C91"/>
    <w:rsid w:val="00BB710B"/>
    <w:rsid w:val="00BB7A3C"/>
    <w:rsid w:val="00BB7B86"/>
    <w:rsid w:val="00BC0442"/>
    <w:rsid w:val="00BC04B8"/>
    <w:rsid w:val="00BC06C2"/>
    <w:rsid w:val="00BC0BB3"/>
    <w:rsid w:val="00BC1457"/>
    <w:rsid w:val="00BC1C59"/>
    <w:rsid w:val="00BC1FB6"/>
    <w:rsid w:val="00BC2A3A"/>
    <w:rsid w:val="00BC2CB6"/>
    <w:rsid w:val="00BC2E73"/>
    <w:rsid w:val="00BC2E97"/>
    <w:rsid w:val="00BC2F5E"/>
    <w:rsid w:val="00BC3039"/>
    <w:rsid w:val="00BC380C"/>
    <w:rsid w:val="00BC3869"/>
    <w:rsid w:val="00BC4013"/>
    <w:rsid w:val="00BC4510"/>
    <w:rsid w:val="00BC456D"/>
    <w:rsid w:val="00BC458B"/>
    <w:rsid w:val="00BC4744"/>
    <w:rsid w:val="00BC492C"/>
    <w:rsid w:val="00BC4B95"/>
    <w:rsid w:val="00BC5103"/>
    <w:rsid w:val="00BC5347"/>
    <w:rsid w:val="00BC5DC4"/>
    <w:rsid w:val="00BC60E0"/>
    <w:rsid w:val="00BC628F"/>
    <w:rsid w:val="00BC63F2"/>
    <w:rsid w:val="00BC66DF"/>
    <w:rsid w:val="00BC699E"/>
    <w:rsid w:val="00BC6ABF"/>
    <w:rsid w:val="00BC6ADE"/>
    <w:rsid w:val="00BC6BA5"/>
    <w:rsid w:val="00BC6BCF"/>
    <w:rsid w:val="00BC6E50"/>
    <w:rsid w:val="00BC7384"/>
    <w:rsid w:val="00BC7538"/>
    <w:rsid w:val="00BC76D6"/>
    <w:rsid w:val="00BC7B5C"/>
    <w:rsid w:val="00BC7C86"/>
    <w:rsid w:val="00BC7EE6"/>
    <w:rsid w:val="00BD044A"/>
    <w:rsid w:val="00BD07DC"/>
    <w:rsid w:val="00BD0D93"/>
    <w:rsid w:val="00BD146A"/>
    <w:rsid w:val="00BD14D4"/>
    <w:rsid w:val="00BD15B4"/>
    <w:rsid w:val="00BD1B97"/>
    <w:rsid w:val="00BD1F4F"/>
    <w:rsid w:val="00BD2109"/>
    <w:rsid w:val="00BD236C"/>
    <w:rsid w:val="00BD264E"/>
    <w:rsid w:val="00BD2706"/>
    <w:rsid w:val="00BD2BA5"/>
    <w:rsid w:val="00BD2BBF"/>
    <w:rsid w:val="00BD2E11"/>
    <w:rsid w:val="00BD2F5E"/>
    <w:rsid w:val="00BD31BF"/>
    <w:rsid w:val="00BD32F7"/>
    <w:rsid w:val="00BD3655"/>
    <w:rsid w:val="00BD4ADF"/>
    <w:rsid w:val="00BD4F15"/>
    <w:rsid w:val="00BD5028"/>
    <w:rsid w:val="00BD5264"/>
    <w:rsid w:val="00BD5827"/>
    <w:rsid w:val="00BD5E68"/>
    <w:rsid w:val="00BD5E85"/>
    <w:rsid w:val="00BD698A"/>
    <w:rsid w:val="00BD6E33"/>
    <w:rsid w:val="00BD7110"/>
    <w:rsid w:val="00BD79B0"/>
    <w:rsid w:val="00BD7A63"/>
    <w:rsid w:val="00BD7C03"/>
    <w:rsid w:val="00BD7F1F"/>
    <w:rsid w:val="00BE0559"/>
    <w:rsid w:val="00BE0DC1"/>
    <w:rsid w:val="00BE0E75"/>
    <w:rsid w:val="00BE0F5E"/>
    <w:rsid w:val="00BE1101"/>
    <w:rsid w:val="00BE1422"/>
    <w:rsid w:val="00BE19BA"/>
    <w:rsid w:val="00BE1D44"/>
    <w:rsid w:val="00BE243D"/>
    <w:rsid w:val="00BE26B2"/>
    <w:rsid w:val="00BE27C2"/>
    <w:rsid w:val="00BE331C"/>
    <w:rsid w:val="00BE337E"/>
    <w:rsid w:val="00BE4117"/>
    <w:rsid w:val="00BE461A"/>
    <w:rsid w:val="00BE4A58"/>
    <w:rsid w:val="00BE4F90"/>
    <w:rsid w:val="00BE520F"/>
    <w:rsid w:val="00BE5B3C"/>
    <w:rsid w:val="00BE618F"/>
    <w:rsid w:val="00BE687B"/>
    <w:rsid w:val="00BE6A74"/>
    <w:rsid w:val="00BE6FCD"/>
    <w:rsid w:val="00BE7362"/>
    <w:rsid w:val="00BE75C0"/>
    <w:rsid w:val="00BF0048"/>
    <w:rsid w:val="00BF0365"/>
    <w:rsid w:val="00BF17A5"/>
    <w:rsid w:val="00BF1918"/>
    <w:rsid w:val="00BF19F8"/>
    <w:rsid w:val="00BF1D04"/>
    <w:rsid w:val="00BF1E29"/>
    <w:rsid w:val="00BF216B"/>
    <w:rsid w:val="00BF21EC"/>
    <w:rsid w:val="00BF264E"/>
    <w:rsid w:val="00BF2751"/>
    <w:rsid w:val="00BF2A3F"/>
    <w:rsid w:val="00BF3254"/>
    <w:rsid w:val="00BF374B"/>
    <w:rsid w:val="00BF3CC8"/>
    <w:rsid w:val="00BF4787"/>
    <w:rsid w:val="00BF4E78"/>
    <w:rsid w:val="00BF5776"/>
    <w:rsid w:val="00BF5841"/>
    <w:rsid w:val="00BF633C"/>
    <w:rsid w:val="00BF65A5"/>
    <w:rsid w:val="00BF75BD"/>
    <w:rsid w:val="00BF7E4E"/>
    <w:rsid w:val="00BF7F13"/>
    <w:rsid w:val="00C000F3"/>
    <w:rsid w:val="00C007C8"/>
    <w:rsid w:val="00C00820"/>
    <w:rsid w:val="00C00A20"/>
    <w:rsid w:val="00C00BE9"/>
    <w:rsid w:val="00C01026"/>
    <w:rsid w:val="00C016A1"/>
    <w:rsid w:val="00C017A3"/>
    <w:rsid w:val="00C019E4"/>
    <w:rsid w:val="00C01B82"/>
    <w:rsid w:val="00C01C59"/>
    <w:rsid w:val="00C023B3"/>
    <w:rsid w:val="00C027CB"/>
    <w:rsid w:val="00C02B41"/>
    <w:rsid w:val="00C02E18"/>
    <w:rsid w:val="00C02EBD"/>
    <w:rsid w:val="00C03217"/>
    <w:rsid w:val="00C03538"/>
    <w:rsid w:val="00C03768"/>
    <w:rsid w:val="00C03BA5"/>
    <w:rsid w:val="00C03E1D"/>
    <w:rsid w:val="00C041BC"/>
    <w:rsid w:val="00C04918"/>
    <w:rsid w:val="00C054F4"/>
    <w:rsid w:val="00C0553A"/>
    <w:rsid w:val="00C0578C"/>
    <w:rsid w:val="00C05A4D"/>
    <w:rsid w:val="00C05B07"/>
    <w:rsid w:val="00C05D2A"/>
    <w:rsid w:val="00C05E29"/>
    <w:rsid w:val="00C060C5"/>
    <w:rsid w:val="00C06257"/>
    <w:rsid w:val="00C06765"/>
    <w:rsid w:val="00C074B8"/>
    <w:rsid w:val="00C074DB"/>
    <w:rsid w:val="00C0773E"/>
    <w:rsid w:val="00C107E8"/>
    <w:rsid w:val="00C10C15"/>
    <w:rsid w:val="00C10FA4"/>
    <w:rsid w:val="00C1106D"/>
    <w:rsid w:val="00C11078"/>
    <w:rsid w:val="00C114E9"/>
    <w:rsid w:val="00C1172B"/>
    <w:rsid w:val="00C118F2"/>
    <w:rsid w:val="00C11B91"/>
    <w:rsid w:val="00C12943"/>
    <w:rsid w:val="00C12D3C"/>
    <w:rsid w:val="00C132AE"/>
    <w:rsid w:val="00C1334D"/>
    <w:rsid w:val="00C13665"/>
    <w:rsid w:val="00C138E6"/>
    <w:rsid w:val="00C13E2F"/>
    <w:rsid w:val="00C13FF1"/>
    <w:rsid w:val="00C1436D"/>
    <w:rsid w:val="00C14520"/>
    <w:rsid w:val="00C14C11"/>
    <w:rsid w:val="00C15043"/>
    <w:rsid w:val="00C1504A"/>
    <w:rsid w:val="00C158A1"/>
    <w:rsid w:val="00C15C10"/>
    <w:rsid w:val="00C15D1E"/>
    <w:rsid w:val="00C1619F"/>
    <w:rsid w:val="00C1669F"/>
    <w:rsid w:val="00C167A2"/>
    <w:rsid w:val="00C168C7"/>
    <w:rsid w:val="00C172C9"/>
    <w:rsid w:val="00C17630"/>
    <w:rsid w:val="00C17EB6"/>
    <w:rsid w:val="00C17F8B"/>
    <w:rsid w:val="00C20062"/>
    <w:rsid w:val="00C20243"/>
    <w:rsid w:val="00C2076C"/>
    <w:rsid w:val="00C211DC"/>
    <w:rsid w:val="00C21F37"/>
    <w:rsid w:val="00C223FF"/>
    <w:rsid w:val="00C2285F"/>
    <w:rsid w:val="00C22D84"/>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E08"/>
    <w:rsid w:val="00C25F58"/>
    <w:rsid w:val="00C25FB7"/>
    <w:rsid w:val="00C2605E"/>
    <w:rsid w:val="00C269DE"/>
    <w:rsid w:val="00C26C6D"/>
    <w:rsid w:val="00C26DB6"/>
    <w:rsid w:val="00C271C6"/>
    <w:rsid w:val="00C277A5"/>
    <w:rsid w:val="00C27BC5"/>
    <w:rsid w:val="00C30065"/>
    <w:rsid w:val="00C30345"/>
    <w:rsid w:val="00C3091D"/>
    <w:rsid w:val="00C30F27"/>
    <w:rsid w:val="00C31144"/>
    <w:rsid w:val="00C31145"/>
    <w:rsid w:val="00C31366"/>
    <w:rsid w:val="00C31E9A"/>
    <w:rsid w:val="00C31FC1"/>
    <w:rsid w:val="00C3206A"/>
    <w:rsid w:val="00C3239B"/>
    <w:rsid w:val="00C32FB9"/>
    <w:rsid w:val="00C33982"/>
    <w:rsid w:val="00C33C16"/>
    <w:rsid w:val="00C34325"/>
    <w:rsid w:val="00C34550"/>
    <w:rsid w:val="00C347B9"/>
    <w:rsid w:val="00C34C5D"/>
    <w:rsid w:val="00C352EA"/>
    <w:rsid w:val="00C354C2"/>
    <w:rsid w:val="00C35871"/>
    <w:rsid w:val="00C35998"/>
    <w:rsid w:val="00C35C0A"/>
    <w:rsid w:val="00C3615C"/>
    <w:rsid w:val="00C362C4"/>
    <w:rsid w:val="00C36419"/>
    <w:rsid w:val="00C368CE"/>
    <w:rsid w:val="00C36B7F"/>
    <w:rsid w:val="00C373BC"/>
    <w:rsid w:val="00C373D1"/>
    <w:rsid w:val="00C4000B"/>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1ED8"/>
    <w:rsid w:val="00C421FD"/>
    <w:rsid w:val="00C42579"/>
    <w:rsid w:val="00C42924"/>
    <w:rsid w:val="00C42B85"/>
    <w:rsid w:val="00C43EEF"/>
    <w:rsid w:val="00C43FDB"/>
    <w:rsid w:val="00C441DF"/>
    <w:rsid w:val="00C441E5"/>
    <w:rsid w:val="00C44550"/>
    <w:rsid w:val="00C4493D"/>
    <w:rsid w:val="00C44D20"/>
    <w:rsid w:val="00C45873"/>
    <w:rsid w:val="00C45FF9"/>
    <w:rsid w:val="00C463D6"/>
    <w:rsid w:val="00C4670B"/>
    <w:rsid w:val="00C467CE"/>
    <w:rsid w:val="00C46941"/>
    <w:rsid w:val="00C46BCC"/>
    <w:rsid w:val="00C47083"/>
    <w:rsid w:val="00C4732C"/>
    <w:rsid w:val="00C477ED"/>
    <w:rsid w:val="00C47BE4"/>
    <w:rsid w:val="00C47EA1"/>
    <w:rsid w:val="00C50276"/>
    <w:rsid w:val="00C50450"/>
    <w:rsid w:val="00C50469"/>
    <w:rsid w:val="00C507B9"/>
    <w:rsid w:val="00C50A5B"/>
    <w:rsid w:val="00C50CE1"/>
    <w:rsid w:val="00C5131F"/>
    <w:rsid w:val="00C519AC"/>
    <w:rsid w:val="00C52480"/>
    <w:rsid w:val="00C52489"/>
    <w:rsid w:val="00C52C78"/>
    <w:rsid w:val="00C52CA0"/>
    <w:rsid w:val="00C534ED"/>
    <w:rsid w:val="00C537AE"/>
    <w:rsid w:val="00C53854"/>
    <w:rsid w:val="00C53ED0"/>
    <w:rsid w:val="00C5448A"/>
    <w:rsid w:val="00C549EA"/>
    <w:rsid w:val="00C54AAF"/>
    <w:rsid w:val="00C54B93"/>
    <w:rsid w:val="00C55D3C"/>
    <w:rsid w:val="00C560A9"/>
    <w:rsid w:val="00C568CF"/>
    <w:rsid w:val="00C56AB4"/>
    <w:rsid w:val="00C56E9A"/>
    <w:rsid w:val="00C5751F"/>
    <w:rsid w:val="00C57761"/>
    <w:rsid w:val="00C57B8D"/>
    <w:rsid w:val="00C600F4"/>
    <w:rsid w:val="00C602F8"/>
    <w:rsid w:val="00C60463"/>
    <w:rsid w:val="00C60E37"/>
    <w:rsid w:val="00C60E39"/>
    <w:rsid w:val="00C61839"/>
    <w:rsid w:val="00C61AC9"/>
    <w:rsid w:val="00C61DE0"/>
    <w:rsid w:val="00C61E7E"/>
    <w:rsid w:val="00C61FDC"/>
    <w:rsid w:val="00C62207"/>
    <w:rsid w:val="00C628D6"/>
    <w:rsid w:val="00C63932"/>
    <w:rsid w:val="00C63DD1"/>
    <w:rsid w:val="00C640BA"/>
    <w:rsid w:val="00C64A13"/>
    <w:rsid w:val="00C64B4B"/>
    <w:rsid w:val="00C64CB7"/>
    <w:rsid w:val="00C6592E"/>
    <w:rsid w:val="00C65C4E"/>
    <w:rsid w:val="00C65C8B"/>
    <w:rsid w:val="00C66B42"/>
    <w:rsid w:val="00C67A6A"/>
    <w:rsid w:val="00C70658"/>
    <w:rsid w:val="00C70766"/>
    <w:rsid w:val="00C70939"/>
    <w:rsid w:val="00C71025"/>
    <w:rsid w:val="00C71124"/>
    <w:rsid w:val="00C7156C"/>
    <w:rsid w:val="00C717BA"/>
    <w:rsid w:val="00C71AF0"/>
    <w:rsid w:val="00C71C9F"/>
    <w:rsid w:val="00C71F8D"/>
    <w:rsid w:val="00C720FF"/>
    <w:rsid w:val="00C722B9"/>
    <w:rsid w:val="00C722C3"/>
    <w:rsid w:val="00C726D3"/>
    <w:rsid w:val="00C727D6"/>
    <w:rsid w:val="00C72A34"/>
    <w:rsid w:val="00C73024"/>
    <w:rsid w:val="00C73577"/>
    <w:rsid w:val="00C745F5"/>
    <w:rsid w:val="00C75190"/>
    <w:rsid w:val="00C751F7"/>
    <w:rsid w:val="00C7547F"/>
    <w:rsid w:val="00C75509"/>
    <w:rsid w:val="00C75533"/>
    <w:rsid w:val="00C75580"/>
    <w:rsid w:val="00C75C06"/>
    <w:rsid w:val="00C76711"/>
    <w:rsid w:val="00C7684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BC6"/>
    <w:rsid w:val="00C83CAE"/>
    <w:rsid w:val="00C83E5E"/>
    <w:rsid w:val="00C841F3"/>
    <w:rsid w:val="00C849C0"/>
    <w:rsid w:val="00C84AAC"/>
    <w:rsid w:val="00C85618"/>
    <w:rsid w:val="00C85DC1"/>
    <w:rsid w:val="00C8606A"/>
    <w:rsid w:val="00C86476"/>
    <w:rsid w:val="00C86CDD"/>
    <w:rsid w:val="00C86DAE"/>
    <w:rsid w:val="00C86FCF"/>
    <w:rsid w:val="00C87666"/>
    <w:rsid w:val="00C877B3"/>
    <w:rsid w:val="00C8799A"/>
    <w:rsid w:val="00C87A49"/>
    <w:rsid w:val="00C87EB7"/>
    <w:rsid w:val="00C900F6"/>
    <w:rsid w:val="00C901D6"/>
    <w:rsid w:val="00C90933"/>
    <w:rsid w:val="00C90BC9"/>
    <w:rsid w:val="00C90BD9"/>
    <w:rsid w:val="00C90FC9"/>
    <w:rsid w:val="00C9116F"/>
    <w:rsid w:val="00C914FF"/>
    <w:rsid w:val="00C9262D"/>
    <w:rsid w:val="00C928BA"/>
    <w:rsid w:val="00C92CE0"/>
    <w:rsid w:val="00C930C6"/>
    <w:rsid w:val="00C932A8"/>
    <w:rsid w:val="00C9438F"/>
    <w:rsid w:val="00C94DEC"/>
    <w:rsid w:val="00C950C6"/>
    <w:rsid w:val="00C952B1"/>
    <w:rsid w:val="00C953F3"/>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E1"/>
    <w:rsid w:val="00CA177F"/>
    <w:rsid w:val="00CA1C28"/>
    <w:rsid w:val="00CA1EDD"/>
    <w:rsid w:val="00CA2090"/>
    <w:rsid w:val="00CA3C2B"/>
    <w:rsid w:val="00CA3D7C"/>
    <w:rsid w:val="00CA42D0"/>
    <w:rsid w:val="00CA4590"/>
    <w:rsid w:val="00CA47BB"/>
    <w:rsid w:val="00CA4997"/>
    <w:rsid w:val="00CA51DD"/>
    <w:rsid w:val="00CA5203"/>
    <w:rsid w:val="00CA5229"/>
    <w:rsid w:val="00CA52BF"/>
    <w:rsid w:val="00CA5F5C"/>
    <w:rsid w:val="00CA6594"/>
    <w:rsid w:val="00CA67D6"/>
    <w:rsid w:val="00CA6D8D"/>
    <w:rsid w:val="00CA7828"/>
    <w:rsid w:val="00CA7DEA"/>
    <w:rsid w:val="00CB0179"/>
    <w:rsid w:val="00CB0540"/>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553"/>
    <w:rsid w:val="00CB3A2E"/>
    <w:rsid w:val="00CB3AC0"/>
    <w:rsid w:val="00CB4A41"/>
    <w:rsid w:val="00CB4CEE"/>
    <w:rsid w:val="00CB4E98"/>
    <w:rsid w:val="00CB58C0"/>
    <w:rsid w:val="00CB5944"/>
    <w:rsid w:val="00CB5C44"/>
    <w:rsid w:val="00CB5CBF"/>
    <w:rsid w:val="00CB633F"/>
    <w:rsid w:val="00CB65F9"/>
    <w:rsid w:val="00CB69BE"/>
    <w:rsid w:val="00CB6F6C"/>
    <w:rsid w:val="00CB7149"/>
    <w:rsid w:val="00CB7771"/>
    <w:rsid w:val="00CB77FB"/>
    <w:rsid w:val="00CB7831"/>
    <w:rsid w:val="00CB78FB"/>
    <w:rsid w:val="00CB7DBB"/>
    <w:rsid w:val="00CC0829"/>
    <w:rsid w:val="00CC08EF"/>
    <w:rsid w:val="00CC0D8B"/>
    <w:rsid w:val="00CC139C"/>
    <w:rsid w:val="00CC1598"/>
    <w:rsid w:val="00CC1A65"/>
    <w:rsid w:val="00CC2130"/>
    <w:rsid w:val="00CC2599"/>
    <w:rsid w:val="00CC27A9"/>
    <w:rsid w:val="00CC3051"/>
    <w:rsid w:val="00CC341B"/>
    <w:rsid w:val="00CC3B3F"/>
    <w:rsid w:val="00CC44AA"/>
    <w:rsid w:val="00CC4540"/>
    <w:rsid w:val="00CC4722"/>
    <w:rsid w:val="00CC4B22"/>
    <w:rsid w:val="00CC5208"/>
    <w:rsid w:val="00CC52C2"/>
    <w:rsid w:val="00CC574D"/>
    <w:rsid w:val="00CC59BD"/>
    <w:rsid w:val="00CC6009"/>
    <w:rsid w:val="00CC6760"/>
    <w:rsid w:val="00CC69C5"/>
    <w:rsid w:val="00CC6C64"/>
    <w:rsid w:val="00CC748B"/>
    <w:rsid w:val="00CC7653"/>
    <w:rsid w:val="00CC79FF"/>
    <w:rsid w:val="00CD027D"/>
    <w:rsid w:val="00CD05EF"/>
    <w:rsid w:val="00CD0DFB"/>
    <w:rsid w:val="00CD0E24"/>
    <w:rsid w:val="00CD0F1D"/>
    <w:rsid w:val="00CD1256"/>
    <w:rsid w:val="00CD1734"/>
    <w:rsid w:val="00CD1793"/>
    <w:rsid w:val="00CD19C6"/>
    <w:rsid w:val="00CD268D"/>
    <w:rsid w:val="00CD3575"/>
    <w:rsid w:val="00CD38BE"/>
    <w:rsid w:val="00CD3B0E"/>
    <w:rsid w:val="00CD3DA2"/>
    <w:rsid w:val="00CD4B70"/>
    <w:rsid w:val="00CD4E36"/>
    <w:rsid w:val="00CD4E63"/>
    <w:rsid w:val="00CD5247"/>
    <w:rsid w:val="00CD576D"/>
    <w:rsid w:val="00CD5798"/>
    <w:rsid w:val="00CD6814"/>
    <w:rsid w:val="00CD6EE1"/>
    <w:rsid w:val="00CD7069"/>
    <w:rsid w:val="00CD757E"/>
    <w:rsid w:val="00CD7745"/>
    <w:rsid w:val="00CD775E"/>
    <w:rsid w:val="00CD776F"/>
    <w:rsid w:val="00CD79DB"/>
    <w:rsid w:val="00CD7E50"/>
    <w:rsid w:val="00CD7F8F"/>
    <w:rsid w:val="00CE0643"/>
    <w:rsid w:val="00CE0A29"/>
    <w:rsid w:val="00CE0B64"/>
    <w:rsid w:val="00CE0C16"/>
    <w:rsid w:val="00CE0C70"/>
    <w:rsid w:val="00CE0CBD"/>
    <w:rsid w:val="00CE114A"/>
    <w:rsid w:val="00CE17CD"/>
    <w:rsid w:val="00CE18FC"/>
    <w:rsid w:val="00CE1C7F"/>
    <w:rsid w:val="00CE2029"/>
    <w:rsid w:val="00CE28C3"/>
    <w:rsid w:val="00CE2E61"/>
    <w:rsid w:val="00CE2E8D"/>
    <w:rsid w:val="00CE3353"/>
    <w:rsid w:val="00CE3671"/>
    <w:rsid w:val="00CE3965"/>
    <w:rsid w:val="00CE3EC7"/>
    <w:rsid w:val="00CE4280"/>
    <w:rsid w:val="00CE4F80"/>
    <w:rsid w:val="00CE519E"/>
    <w:rsid w:val="00CE52A7"/>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2D6"/>
    <w:rsid w:val="00CF0337"/>
    <w:rsid w:val="00CF0BAD"/>
    <w:rsid w:val="00CF164E"/>
    <w:rsid w:val="00CF2111"/>
    <w:rsid w:val="00CF21BF"/>
    <w:rsid w:val="00CF2464"/>
    <w:rsid w:val="00CF25F2"/>
    <w:rsid w:val="00CF2789"/>
    <w:rsid w:val="00CF2BBF"/>
    <w:rsid w:val="00CF302E"/>
    <w:rsid w:val="00CF3264"/>
    <w:rsid w:val="00CF3B49"/>
    <w:rsid w:val="00CF3F05"/>
    <w:rsid w:val="00CF49CE"/>
    <w:rsid w:val="00CF4AAF"/>
    <w:rsid w:val="00CF5042"/>
    <w:rsid w:val="00CF5C61"/>
    <w:rsid w:val="00CF6075"/>
    <w:rsid w:val="00CF639A"/>
    <w:rsid w:val="00CF6591"/>
    <w:rsid w:val="00CF6F21"/>
    <w:rsid w:val="00CF713B"/>
    <w:rsid w:val="00CF72BB"/>
    <w:rsid w:val="00CF7552"/>
    <w:rsid w:val="00CF7D46"/>
    <w:rsid w:val="00D00025"/>
    <w:rsid w:val="00D00711"/>
    <w:rsid w:val="00D0074D"/>
    <w:rsid w:val="00D00A44"/>
    <w:rsid w:val="00D00D4E"/>
    <w:rsid w:val="00D01694"/>
    <w:rsid w:val="00D01A6C"/>
    <w:rsid w:val="00D01CBF"/>
    <w:rsid w:val="00D01E9D"/>
    <w:rsid w:val="00D02204"/>
    <w:rsid w:val="00D02586"/>
    <w:rsid w:val="00D03061"/>
    <w:rsid w:val="00D031EC"/>
    <w:rsid w:val="00D0335E"/>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DEE"/>
    <w:rsid w:val="00D07F3C"/>
    <w:rsid w:val="00D1042F"/>
    <w:rsid w:val="00D108D6"/>
    <w:rsid w:val="00D10A2F"/>
    <w:rsid w:val="00D1151E"/>
    <w:rsid w:val="00D11723"/>
    <w:rsid w:val="00D11F4F"/>
    <w:rsid w:val="00D11FE1"/>
    <w:rsid w:val="00D12300"/>
    <w:rsid w:val="00D1237D"/>
    <w:rsid w:val="00D12993"/>
    <w:rsid w:val="00D12DA3"/>
    <w:rsid w:val="00D12FC8"/>
    <w:rsid w:val="00D13D15"/>
    <w:rsid w:val="00D14502"/>
    <w:rsid w:val="00D146DA"/>
    <w:rsid w:val="00D1517F"/>
    <w:rsid w:val="00D1518A"/>
    <w:rsid w:val="00D1556A"/>
    <w:rsid w:val="00D15590"/>
    <w:rsid w:val="00D1564F"/>
    <w:rsid w:val="00D15CBB"/>
    <w:rsid w:val="00D15E3C"/>
    <w:rsid w:val="00D164E8"/>
    <w:rsid w:val="00D165E3"/>
    <w:rsid w:val="00D16880"/>
    <w:rsid w:val="00D17051"/>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3F7E"/>
    <w:rsid w:val="00D2400E"/>
    <w:rsid w:val="00D24924"/>
    <w:rsid w:val="00D24B88"/>
    <w:rsid w:val="00D24EF1"/>
    <w:rsid w:val="00D25C03"/>
    <w:rsid w:val="00D25C6B"/>
    <w:rsid w:val="00D25F01"/>
    <w:rsid w:val="00D2605D"/>
    <w:rsid w:val="00D2616A"/>
    <w:rsid w:val="00D2625F"/>
    <w:rsid w:val="00D26518"/>
    <w:rsid w:val="00D27387"/>
    <w:rsid w:val="00D27ED0"/>
    <w:rsid w:val="00D302F6"/>
    <w:rsid w:val="00D3039F"/>
    <w:rsid w:val="00D30577"/>
    <w:rsid w:val="00D30828"/>
    <w:rsid w:val="00D30956"/>
    <w:rsid w:val="00D3166C"/>
    <w:rsid w:val="00D31E87"/>
    <w:rsid w:val="00D31F3C"/>
    <w:rsid w:val="00D32305"/>
    <w:rsid w:val="00D32352"/>
    <w:rsid w:val="00D32A92"/>
    <w:rsid w:val="00D32CAA"/>
    <w:rsid w:val="00D32F91"/>
    <w:rsid w:val="00D334B9"/>
    <w:rsid w:val="00D33811"/>
    <w:rsid w:val="00D33CC7"/>
    <w:rsid w:val="00D33D7C"/>
    <w:rsid w:val="00D34CC9"/>
    <w:rsid w:val="00D3554A"/>
    <w:rsid w:val="00D35C72"/>
    <w:rsid w:val="00D3609C"/>
    <w:rsid w:val="00D36CED"/>
    <w:rsid w:val="00D376C9"/>
    <w:rsid w:val="00D3771E"/>
    <w:rsid w:val="00D3785E"/>
    <w:rsid w:val="00D37B05"/>
    <w:rsid w:val="00D37E7D"/>
    <w:rsid w:val="00D40A10"/>
    <w:rsid w:val="00D40BA9"/>
    <w:rsid w:val="00D40FAD"/>
    <w:rsid w:val="00D413E2"/>
    <w:rsid w:val="00D41EE0"/>
    <w:rsid w:val="00D41F22"/>
    <w:rsid w:val="00D41F5C"/>
    <w:rsid w:val="00D42709"/>
    <w:rsid w:val="00D42793"/>
    <w:rsid w:val="00D4289C"/>
    <w:rsid w:val="00D42F59"/>
    <w:rsid w:val="00D43025"/>
    <w:rsid w:val="00D43732"/>
    <w:rsid w:val="00D43B62"/>
    <w:rsid w:val="00D443AB"/>
    <w:rsid w:val="00D44654"/>
    <w:rsid w:val="00D44AE4"/>
    <w:rsid w:val="00D44D48"/>
    <w:rsid w:val="00D45452"/>
    <w:rsid w:val="00D4594A"/>
    <w:rsid w:val="00D45993"/>
    <w:rsid w:val="00D46269"/>
    <w:rsid w:val="00D464B7"/>
    <w:rsid w:val="00D467F3"/>
    <w:rsid w:val="00D4772F"/>
    <w:rsid w:val="00D47E3C"/>
    <w:rsid w:val="00D501C1"/>
    <w:rsid w:val="00D513D7"/>
    <w:rsid w:val="00D51411"/>
    <w:rsid w:val="00D5179E"/>
    <w:rsid w:val="00D52825"/>
    <w:rsid w:val="00D52C4B"/>
    <w:rsid w:val="00D531DA"/>
    <w:rsid w:val="00D53680"/>
    <w:rsid w:val="00D53ACE"/>
    <w:rsid w:val="00D53C28"/>
    <w:rsid w:val="00D5474C"/>
    <w:rsid w:val="00D54955"/>
    <w:rsid w:val="00D5504B"/>
    <w:rsid w:val="00D559D8"/>
    <w:rsid w:val="00D55A86"/>
    <w:rsid w:val="00D560B3"/>
    <w:rsid w:val="00D56784"/>
    <w:rsid w:val="00D5745D"/>
    <w:rsid w:val="00D574A5"/>
    <w:rsid w:val="00D57611"/>
    <w:rsid w:val="00D57D4A"/>
    <w:rsid w:val="00D60157"/>
    <w:rsid w:val="00D601BB"/>
    <w:rsid w:val="00D604D9"/>
    <w:rsid w:val="00D605E0"/>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45BC"/>
    <w:rsid w:val="00D6492F"/>
    <w:rsid w:val="00D64DA2"/>
    <w:rsid w:val="00D651A9"/>
    <w:rsid w:val="00D654BA"/>
    <w:rsid w:val="00D664E4"/>
    <w:rsid w:val="00D6678F"/>
    <w:rsid w:val="00D669AF"/>
    <w:rsid w:val="00D66A2A"/>
    <w:rsid w:val="00D66F1B"/>
    <w:rsid w:val="00D67380"/>
    <w:rsid w:val="00D677F1"/>
    <w:rsid w:val="00D679D0"/>
    <w:rsid w:val="00D67A6C"/>
    <w:rsid w:val="00D67C1C"/>
    <w:rsid w:val="00D67C95"/>
    <w:rsid w:val="00D67D6B"/>
    <w:rsid w:val="00D67E12"/>
    <w:rsid w:val="00D700FC"/>
    <w:rsid w:val="00D70A1E"/>
    <w:rsid w:val="00D71EE8"/>
    <w:rsid w:val="00D72275"/>
    <w:rsid w:val="00D72984"/>
    <w:rsid w:val="00D730AB"/>
    <w:rsid w:val="00D74666"/>
    <w:rsid w:val="00D759A3"/>
    <w:rsid w:val="00D75BB5"/>
    <w:rsid w:val="00D75DBC"/>
    <w:rsid w:val="00D762D2"/>
    <w:rsid w:val="00D76781"/>
    <w:rsid w:val="00D76DE9"/>
    <w:rsid w:val="00D77414"/>
    <w:rsid w:val="00D775C6"/>
    <w:rsid w:val="00D779C5"/>
    <w:rsid w:val="00D77C59"/>
    <w:rsid w:val="00D80369"/>
    <w:rsid w:val="00D80495"/>
    <w:rsid w:val="00D80701"/>
    <w:rsid w:val="00D80A44"/>
    <w:rsid w:val="00D81090"/>
    <w:rsid w:val="00D821DD"/>
    <w:rsid w:val="00D8250B"/>
    <w:rsid w:val="00D826B8"/>
    <w:rsid w:val="00D82996"/>
    <w:rsid w:val="00D83699"/>
    <w:rsid w:val="00D83FD5"/>
    <w:rsid w:val="00D8403C"/>
    <w:rsid w:val="00D84140"/>
    <w:rsid w:val="00D84556"/>
    <w:rsid w:val="00D847D2"/>
    <w:rsid w:val="00D84BF4"/>
    <w:rsid w:val="00D850BD"/>
    <w:rsid w:val="00D85573"/>
    <w:rsid w:val="00D857F2"/>
    <w:rsid w:val="00D85878"/>
    <w:rsid w:val="00D85BD1"/>
    <w:rsid w:val="00D85F77"/>
    <w:rsid w:val="00D860E1"/>
    <w:rsid w:val="00D864A7"/>
    <w:rsid w:val="00D86725"/>
    <w:rsid w:val="00D868BF"/>
    <w:rsid w:val="00D86B6C"/>
    <w:rsid w:val="00D86BC1"/>
    <w:rsid w:val="00D86C92"/>
    <w:rsid w:val="00D86CCB"/>
    <w:rsid w:val="00D86FE6"/>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58A"/>
    <w:rsid w:val="00D926F2"/>
    <w:rsid w:val="00D92E8F"/>
    <w:rsid w:val="00D93480"/>
    <w:rsid w:val="00D93AFD"/>
    <w:rsid w:val="00D93B58"/>
    <w:rsid w:val="00D93FEC"/>
    <w:rsid w:val="00D95377"/>
    <w:rsid w:val="00D9567D"/>
    <w:rsid w:val="00D956A9"/>
    <w:rsid w:val="00D95DB9"/>
    <w:rsid w:val="00D96122"/>
    <w:rsid w:val="00D96128"/>
    <w:rsid w:val="00D96740"/>
    <w:rsid w:val="00D967B1"/>
    <w:rsid w:val="00D9686D"/>
    <w:rsid w:val="00D968F7"/>
    <w:rsid w:val="00D96DDB"/>
    <w:rsid w:val="00D977B7"/>
    <w:rsid w:val="00D97AF6"/>
    <w:rsid w:val="00D97E26"/>
    <w:rsid w:val="00D97F82"/>
    <w:rsid w:val="00DA0327"/>
    <w:rsid w:val="00DA0B86"/>
    <w:rsid w:val="00DA0CD1"/>
    <w:rsid w:val="00DA0FE6"/>
    <w:rsid w:val="00DA134B"/>
    <w:rsid w:val="00DA1B7E"/>
    <w:rsid w:val="00DA1CF2"/>
    <w:rsid w:val="00DA1F13"/>
    <w:rsid w:val="00DA3099"/>
    <w:rsid w:val="00DA30CC"/>
    <w:rsid w:val="00DA3378"/>
    <w:rsid w:val="00DA3790"/>
    <w:rsid w:val="00DA3FF9"/>
    <w:rsid w:val="00DA4A5B"/>
    <w:rsid w:val="00DA4B39"/>
    <w:rsid w:val="00DA57AB"/>
    <w:rsid w:val="00DA592B"/>
    <w:rsid w:val="00DA616B"/>
    <w:rsid w:val="00DA6FB7"/>
    <w:rsid w:val="00DA706F"/>
    <w:rsid w:val="00DA7848"/>
    <w:rsid w:val="00DA79D6"/>
    <w:rsid w:val="00DA7BE8"/>
    <w:rsid w:val="00DB001D"/>
    <w:rsid w:val="00DB0438"/>
    <w:rsid w:val="00DB13AF"/>
    <w:rsid w:val="00DB2EF5"/>
    <w:rsid w:val="00DB30F5"/>
    <w:rsid w:val="00DB37D2"/>
    <w:rsid w:val="00DB4788"/>
    <w:rsid w:val="00DB47FA"/>
    <w:rsid w:val="00DB4A6E"/>
    <w:rsid w:val="00DB4BCA"/>
    <w:rsid w:val="00DB50DD"/>
    <w:rsid w:val="00DB5A96"/>
    <w:rsid w:val="00DB609D"/>
    <w:rsid w:val="00DB60C8"/>
    <w:rsid w:val="00DB6197"/>
    <w:rsid w:val="00DB61D2"/>
    <w:rsid w:val="00DB74CA"/>
    <w:rsid w:val="00DB7AD5"/>
    <w:rsid w:val="00DB7D75"/>
    <w:rsid w:val="00DC0498"/>
    <w:rsid w:val="00DC0813"/>
    <w:rsid w:val="00DC0B11"/>
    <w:rsid w:val="00DC10F7"/>
    <w:rsid w:val="00DC15F0"/>
    <w:rsid w:val="00DC19B3"/>
    <w:rsid w:val="00DC1CC3"/>
    <w:rsid w:val="00DC2417"/>
    <w:rsid w:val="00DC2528"/>
    <w:rsid w:val="00DC3DFB"/>
    <w:rsid w:val="00DC3F07"/>
    <w:rsid w:val="00DC3F54"/>
    <w:rsid w:val="00DC4B33"/>
    <w:rsid w:val="00DC5050"/>
    <w:rsid w:val="00DC5810"/>
    <w:rsid w:val="00DC5B99"/>
    <w:rsid w:val="00DC5FB0"/>
    <w:rsid w:val="00DC62BB"/>
    <w:rsid w:val="00DC661F"/>
    <w:rsid w:val="00DC6727"/>
    <w:rsid w:val="00DC69E1"/>
    <w:rsid w:val="00DC6B2E"/>
    <w:rsid w:val="00DC6DFC"/>
    <w:rsid w:val="00DC7207"/>
    <w:rsid w:val="00DC7EA3"/>
    <w:rsid w:val="00DC7FF4"/>
    <w:rsid w:val="00DD0287"/>
    <w:rsid w:val="00DD0957"/>
    <w:rsid w:val="00DD0F56"/>
    <w:rsid w:val="00DD0F6C"/>
    <w:rsid w:val="00DD1399"/>
    <w:rsid w:val="00DD1B14"/>
    <w:rsid w:val="00DD1C7E"/>
    <w:rsid w:val="00DD201B"/>
    <w:rsid w:val="00DD21BC"/>
    <w:rsid w:val="00DD2A65"/>
    <w:rsid w:val="00DD2C4D"/>
    <w:rsid w:val="00DD327D"/>
    <w:rsid w:val="00DD342D"/>
    <w:rsid w:val="00DD3590"/>
    <w:rsid w:val="00DD36EB"/>
    <w:rsid w:val="00DD3A27"/>
    <w:rsid w:val="00DD3C72"/>
    <w:rsid w:val="00DD4097"/>
    <w:rsid w:val="00DD4222"/>
    <w:rsid w:val="00DD4BAD"/>
    <w:rsid w:val="00DD4CD0"/>
    <w:rsid w:val="00DD59A8"/>
    <w:rsid w:val="00DD602D"/>
    <w:rsid w:val="00DD6363"/>
    <w:rsid w:val="00DD68F9"/>
    <w:rsid w:val="00DD6BC4"/>
    <w:rsid w:val="00DD6E02"/>
    <w:rsid w:val="00DD7440"/>
    <w:rsid w:val="00DD7721"/>
    <w:rsid w:val="00DD78A3"/>
    <w:rsid w:val="00DD7B19"/>
    <w:rsid w:val="00DD7BAA"/>
    <w:rsid w:val="00DD7C65"/>
    <w:rsid w:val="00DE04DD"/>
    <w:rsid w:val="00DE0A47"/>
    <w:rsid w:val="00DE147D"/>
    <w:rsid w:val="00DE1B2A"/>
    <w:rsid w:val="00DE1F02"/>
    <w:rsid w:val="00DE247E"/>
    <w:rsid w:val="00DE2663"/>
    <w:rsid w:val="00DE285A"/>
    <w:rsid w:val="00DE2E51"/>
    <w:rsid w:val="00DE32FF"/>
    <w:rsid w:val="00DE35E4"/>
    <w:rsid w:val="00DE36A9"/>
    <w:rsid w:val="00DE392C"/>
    <w:rsid w:val="00DE3BB8"/>
    <w:rsid w:val="00DE3BBD"/>
    <w:rsid w:val="00DE3E00"/>
    <w:rsid w:val="00DE3F53"/>
    <w:rsid w:val="00DE4531"/>
    <w:rsid w:val="00DE5B61"/>
    <w:rsid w:val="00DE5BFF"/>
    <w:rsid w:val="00DE628D"/>
    <w:rsid w:val="00DE6412"/>
    <w:rsid w:val="00DE6648"/>
    <w:rsid w:val="00DE688B"/>
    <w:rsid w:val="00DE7250"/>
    <w:rsid w:val="00DE746B"/>
    <w:rsid w:val="00DE75E6"/>
    <w:rsid w:val="00DE78E7"/>
    <w:rsid w:val="00DE7AD8"/>
    <w:rsid w:val="00DE7EE6"/>
    <w:rsid w:val="00DF0566"/>
    <w:rsid w:val="00DF10C1"/>
    <w:rsid w:val="00DF144D"/>
    <w:rsid w:val="00DF1751"/>
    <w:rsid w:val="00DF19DE"/>
    <w:rsid w:val="00DF1AAD"/>
    <w:rsid w:val="00DF1D3F"/>
    <w:rsid w:val="00DF23FC"/>
    <w:rsid w:val="00DF2484"/>
    <w:rsid w:val="00DF24B5"/>
    <w:rsid w:val="00DF2622"/>
    <w:rsid w:val="00DF2ACB"/>
    <w:rsid w:val="00DF2D1B"/>
    <w:rsid w:val="00DF3144"/>
    <w:rsid w:val="00DF3416"/>
    <w:rsid w:val="00DF3AA6"/>
    <w:rsid w:val="00DF3AB6"/>
    <w:rsid w:val="00DF3BBC"/>
    <w:rsid w:val="00DF3D16"/>
    <w:rsid w:val="00DF41E5"/>
    <w:rsid w:val="00DF4D1F"/>
    <w:rsid w:val="00DF4D2E"/>
    <w:rsid w:val="00DF5305"/>
    <w:rsid w:val="00DF593F"/>
    <w:rsid w:val="00DF5BBF"/>
    <w:rsid w:val="00DF5D8F"/>
    <w:rsid w:val="00DF5ECD"/>
    <w:rsid w:val="00DF5EEF"/>
    <w:rsid w:val="00DF5FDB"/>
    <w:rsid w:val="00DF6485"/>
    <w:rsid w:val="00DF686F"/>
    <w:rsid w:val="00DF69FC"/>
    <w:rsid w:val="00DF6A11"/>
    <w:rsid w:val="00DF6DAE"/>
    <w:rsid w:val="00DF7797"/>
    <w:rsid w:val="00DF79C2"/>
    <w:rsid w:val="00DF7F75"/>
    <w:rsid w:val="00E0041B"/>
    <w:rsid w:val="00E006E7"/>
    <w:rsid w:val="00E00F43"/>
    <w:rsid w:val="00E014AF"/>
    <w:rsid w:val="00E01A1D"/>
    <w:rsid w:val="00E01B84"/>
    <w:rsid w:val="00E029AF"/>
    <w:rsid w:val="00E02C8C"/>
    <w:rsid w:val="00E02F55"/>
    <w:rsid w:val="00E03255"/>
    <w:rsid w:val="00E03512"/>
    <w:rsid w:val="00E03606"/>
    <w:rsid w:val="00E0367E"/>
    <w:rsid w:val="00E0371A"/>
    <w:rsid w:val="00E03E18"/>
    <w:rsid w:val="00E03F88"/>
    <w:rsid w:val="00E03FF1"/>
    <w:rsid w:val="00E0483C"/>
    <w:rsid w:val="00E04942"/>
    <w:rsid w:val="00E04A09"/>
    <w:rsid w:val="00E05322"/>
    <w:rsid w:val="00E05B07"/>
    <w:rsid w:val="00E05CFD"/>
    <w:rsid w:val="00E060F0"/>
    <w:rsid w:val="00E0645E"/>
    <w:rsid w:val="00E064AB"/>
    <w:rsid w:val="00E06632"/>
    <w:rsid w:val="00E06651"/>
    <w:rsid w:val="00E06AAA"/>
    <w:rsid w:val="00E06B90"/>
    <w:rsid w:val="00E06E68"/>
    <w:rsid w:val="00E07187"/>
    <w:rsid w:val="00E07BD9"/>
    <w:rsid w:val="00E10235"/>
    <w:rsid w:val="00E102A0"/>
    <w:rsid w:val="00E1069D"/>
    <w:rsid w:val="00E10BD6"/>
    <w:rsid w:val="00E11B87"/>
    <w:rsid w:val="00E1250F"/>
    <w:rsid w:val="00E125FB"/>
    <w:rsid w:val="00E1261B"/>
    <w:rsid w:val="00E12A83"/>
    <w:rsid w:val="00E12F26"/>
    <w:rsid w:val="00E1394E"/>
    <w:rsid w:val="00E14316"/>
    <w:rsid w:val="00E1446F"/>
    <w:rsid w:val="00E14BFD"/>
    <w:rsid w:val="00E14D7C"/>
    <w:rsid w:val="00E14EA1"/>
    <w:rsid w:val="00E14F99"/>
    <w:rsid w:val="00E14FF7"/>
    <w:rsid w:val="00E1559B"/>
    <w:rsid w:val="00E15C74"/>
    <w:rsid w:val="00E16017"/>
    <w:rsid w:val="00E16071"/>
    <w:rsid w:val="00E165E1"/>
    <w:rsid w:val="00E168BC"/>
    <w:rsid w:val="00E16E65"/>
    <w:rsid w:val="00E173AA"/>
    <w:rsid w:val="00E17D4F"/>
    <w:rsid w:val="00E17EF9"/>
    <w:rsid w:val="00E205E8"/>
    <w:rsid w:val="00E20BDC"/>
    <w:rsid w:val="00E215B7"/>
    <w:rsid w:val="00E220A9"/>
    <w:rsid w:val="00E22377"/>
    <w:rsid w:val="00E2249B"/>
    <w:rsid w:val="00E226EA"/>
    <w:rsid w:val="00E22BDB"/>
    <w:rsid w:val="00E22EDF"/>
    <w:rsid w:val="00E22EF7"/>
    <w:rsid w:val="00E2335C"/>
    <w:rsid w:val="00E235B5"/>
    <w:rsid w:val="00E23903"/>
    <w:rsid w:val="00E243B8"/>
    <w:rsid w:val="00E247A7"/>
    <w:rsid w:val="00E24DA8"/>
    <w:rsid w:val="00E24E38"/>
    <w:rsid w:val="00E24F0E"/>
    <w:rsid w:val="00E253E9"/>
    <w:rsid w:val="00E2550A"/>
    <w:rsid w:val="00E256E1"/>
    <w:rsid w:val="00E25854"/>
    <w:rsid w:val="00E25CBB"/>
    <w:rsid w:val="00E25CD8"/>
    <w:rsid w:val="00E25DF2"/>
    <w:rsid w:val="00E26109"/>
    <w:rsid w:val="00E2639F"/>
    <w:rsid w:val="00E26E47"/>
    <w:rsid w:val="00E26EB0"/>
    <w:rsid w:val="00E272D0"/>
    <w:rsid w:val="00E2731C"/>
    <w:rsid w:val="00E27759"/>
    <w:rsid w:val="00E27CAD"/>
    <w:rsid w:val="00E30127"/>
    <w:rsid w:val="00E30864"/>
    <w:rsid w:val="00E30BB8"/>
    <w:rsid w:val="00E30E9C"/>
    <w:rsid w:val="00E30FE7"/>
    <w:rsid w:val="00E30FF1"/>
    <w:rsid w:val="00E3153B"/>
    <w:rsid w:val="00E3159F"/>
    <w:rsid w:val="00E31995"/>
    <w:rsid w:val="00E31B7A"/>
    <w:rsid w:val="00E322A7"/>
    <w:rsid w:val="00E32360"/>
    <w:rsid w:val="00E32E71"/>
    <w:rsid w:val="00E3334B"/>
    <w:rsid w:val="00E3371E"/>
    <w:rsid w:val="00E33BB8"/>
    <w:rsid w:val="00E33FEC"/>
    <w:rsid w:val="00E3442E"/>
    <w:rsid w:val="00E35078"/>
    <w:rsid w:val="00E35947"/>
    <w:rsid w:val="00E35D34"/>
    <w:rsid w:val="00E366D7"/>
    <w:rsid w:val="00E36C4E"/>
    <w:rsid w:val="00E36D51"/>
    <w:rsid w:val="00E36F18"/>
    <w:rsid w:val="00E40131"/>
    <w:rsid w:val="00E4050A"/>
    <w:rsid w:val="00E4063C"/>
    <w:rsid w:val="00E41225"/>
    <w:rsid w:val="00E41533"/>
    <w:rsid w:val="00E4166C"/>
    <w:rsid w:val="00E41690"/>
    <w:rsid w:val="00E419C4"/>
    <w:rsid w:val="00E41B76"/>
    <w:rsid w:val="00E41D09"/>
    <w:rsid w:val="00E41E1B"/>
    <w:rsid w:val="00E41E22"/>
    <w:rsid w:val="00E41F8C"/>
    <w:rsid w:val="00E41FDC"/>
    <w:rsid w:val="00E421DB"/>
    <w:rsid w:val="00E421FE"/>
    <w:rsid w:val="00E42243"/>
    <w:rsid w:val="00E423CE"/>
    <w:rsid w:val="00E425E4"/>
    <w:rsid w:val="00E42FE9"/>
    <w:rsid w:val="00E43246"/>
    <w:rsid w:val="00E43437"/>
    <w:rsid w:val="00E43561"/>
    <w:rsid w:val="00E435C3"/>
    <w:rsid w:val="00E436C1"/>
    <w:rsid w:val="00E440A6"/>
    <w:rsid w:val="00E442AA"/>
    <w:rsid w:val="00E442BE"/>
    <w:rsid w:val="00E44DC7"/>
    <w:rsid w:val="00E454B1"/>
    <w:rsid w:val="00E454BF"/>
    <w:rsid w:val="00E45CB4"/>
    <w:rsid w:val="00E45E89"/>
    <w:rsid w:val="00E4604E"/>
    <w:rsid w:val="00E4649C"/>
    <w:rsid w:val="00E465CD"/>
    <w:rsid w:val="00E467F4"/>
    <w:rsid w:val="00E4776D"/>
    <w:rsid w:val="00E47BA6"/>
    <w:rsid w:val="00E47DCF"/>
    <w:rsid w:val="00E50203"/>
    <w:rsid w:val="00E50335"/>
    <w:rsid w:val="00E50DCF"/>
    <w:rsid w:val="00E51068"/>
    <w:rsid w:val="00E511EE"/>
    <w:rsid w:val="00E51F46"/>
    <w:rsid w:val="00E52017"/>
    <w:rsid w:val="00E52179"/>
    <w:rsid w:val="00E5286E"/>
    <w:rsid w:val="00E52A07"/>
    <w:rsid w:val="00E530F2"/>
    <w:rsid w:val="00E53974"/>
    <w:rsid w:val="00E541FA"/>
    <w:rsid w:val="00E543D4"/>
    <w:rsid w:val="00E546D7"/>
    <w:rsid w:val="00E5472A"/>
    <w:rsid w:val="00E54EDC"/>
    <w:rsid w:val="00E551DC"/>
    <w:rsid w:val="00E55D06"/>
    <w:rsid w:val="00E55E12"/>
    <w:rsid w:val="00E5615C"/>
    <w:rsid w:val="00E568F2"/>
    <w:rsid w:val="00E5697F"/>
    <w:rsid w:val="00E56B3C"/>
    <w:rsid w:val="00E56C99"/>
    <w:rsid w:val="00E56D20"/>
    <w:rsid w:val="00E56FAC"/>
    <w:rsid w:val="00E5771E"/>
    <w:rsid w:val="00E577CE"/>
    <w:rsid w:val="00E57F23"/>
    <w:rsid w:val="00E57F72"/>
    <w:rsid w:val="00E60C24"/>
    <w:rsid w:val="00E60CAF"/>
    <w:rsid w:val="00E60DA4"/>
    <w:rsid w:val="00E61113"/>
    <w:rsid w:val="00E61DE1"/>
    <w:rsid w:val="00E62126"/>
    <w:rsid w:val="00E62955"/>
    <w:rsid w:val="00E62AF5"/>
    <w:rsid w:val="00E63031"/>
    <w:rsid w:val="00E63897"/>
    <w:rsid w:val="00E63D12"/>
    <w:rsid w:val="00E63FC0"/>
    <w:rsid w:val="00E64C3D"/>
    <w:rsid w:val="00E64FDA"/>
    <w:rsid w:val="00E659B6"/>
    <w:rsid w:val="00E66072"/>
    <w:rsid w:val="00E6703E"/>
    <w:rsid w:val="00E67111"/>
    <w:rsid w:val="00E6739C"/>
    <w:rsid w:val="00E70026"/>
    <w:rsid w:val="00E700A2"/>
    <w:rsid w:val="00E70549"/>
    <w:rsid w:val="00E70AC4"/>
    <w:rsid w:val="00E70DA0"/>
    <w:rsid w:val="00E71402"/>
    <w:rsid w:val="00E7148A"/>
    <w:rsid w:val="00E72443"/>
    <w:rsid w:val="00E72570"/>
    <w:rsid w:val="00E725FC"/>
    <w:rsid w:val="00E72A49"/>
    <w:rsid w:val="00E72F11"/>
    <w:rsid w:val="00E731C5"/>
    <w:rsid w:val="00E73307"/>
    <w:rsid w:val="00E73553"/>
    <w:rsid w:val="00E73B25"/>
    <w:rsid w:val="00E73B8D"/>
    <w:rsid w:val="00E73F11"/>
    <w:rsid w:val="00E7404E"/>
    <w:rsid w:val="00E74165"/>
    <w:rsid w:val="00E745C5"/>
    <w:rsid w:val="00E7482E"/>
    <w:rsid w:val="00E7491A"/>
    <w:rsid w:val="00E74EE4"/>
    <w:rsid w:val="00E754C6"/>
    <w:rsid w:val="00E757F6"/>
    <w:rsid w:val="00E7596B"/>
    <w:rsid w:val="00E75EFD"/>
    <w:rsid w:val="00E760AA"/>
    <w:rsid w:val="00E76E5E"/>
    <w:rsid w:val="00E76EB7"/>
    <w:rsid w:val="00E800F3"/>
    <w:rsid w:val="00E80109"/>
    <w:rsid w:val="00E805ED"/>
    <w:rsid w:val="00E80C3D"/>
    <w:rsid w:val="00E80D15"/>
    <w:rsid w:val="00E810A8"/>
    <w:rsid w:val="00E810FB"/>
    <w:rsid w:val="00E81200"/>
    <w:rsid w:val="00E82096"/>
    <w:rsid w:val="00E82352"/>
    <w:rsid w:val="00E823EA"/>
    <w:rsid w:val="00E82529"/>
    <w:rsid w:val="00E82645"/>
    <w:rsid w:val="00E82968"/>
    <w:rsid w:val="00E82ABC"/>
    <w:rsid w:val="00E82E77"/>
    <w:rsid w:val="00E82E7A"/>
    <w:rsid w:val="00E82F2F"/>
    <w:rsid w:val="00E82F4F"/>
    <w:rsid w:val="00E832D5"/>
    <w:rsid w:val="00E8337A"/>
    <w:rsid w:val="00E83744"/>
    <w:rsid w:val="00E83C82"/>
    <w:rsid w:val="00E83E12"/>
    <w:rsid w:val="00E8466A"/>
    <w:rsid w:val="00E84AF3"/>
    <w:rsid w:val="00E84E21"/>
    <w:rsid w:val="00E855A5"/>
    <w:rsid w:val="00E85A4C"/>
    <w:rsid w:val="00E85A5A"/>
    <w:rsid w:val="00E86020"/>
    <w:rsid w:val="00E86877"/>
    <w:rsid w:val="00E8690A"/>
    <w:rsid w:val="00E87904"/>
    <w:rsid w:val="00E90A08"/>
    <w:rsid w:val="00E90ACB"/>
    <w:rsid w:val="00E90BBA"/>
    <w:rsid w:val="00E90D09"/>
    <w:rsid w:val="00E90EFD"/>
    <w:rsid w:val="00E9102D"/>
    <w:rsid w:val="00E91232"/>
    <w:rsid w:val="00E91C64"/>
    <w:rsid w:val="00E91D50"/>
    <w:rsid w:val="00E92D45"/>
    <w:rsid w:val="00E9321C"/>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62DD"/>
    <w:rsid w:val="00E96802"/>
    <w:rsid w:val="00E96954"/>
    <w:rsid w:val="00E96F2E"/>
    <w:rsid w:val="00E979B6"/>
    <w:rsid w:val="00E97C5D"/>
    <w:rsid w:val="00E97EF1"/>
    <w:rsid w:val="00EA026D"/>
    <w:rsid w:val="00EA0BF6"/>
    <w:rsid w:val="00EA0F87"/>
    <w:rsid w:val="00EA0FBC"/>
    <w:rsid w:val="00EA102B"/>
    <w:rsid w:val="00EA1249"/>
    <w:rsid w:val="00EA19FE"/>
    <w:rsid w:val="00EA1D93"/>
    <w:rsid w:val="00EA2178"/>
    <w:rsid w:val="00EA21E3"/>
    <w:rsid w:val="00EA261C"/>
    <w:rsid w:val="00EA29B4"/>
    <w:rsid w:val="00EA2E15"/>
    <w:rsid w:val="00EA3CEE"/>
    <w:rsid w:val="00EA3D9B"/>
    <w:rsid w:val="00EA3FDC"/>
    <w:rsid w:val="00EA4491"/>
    <w:rsid w:val="00EA49C0"/>
    <w:rsid w:val="00EA4C6E"/>
    <w:rsid w:val="00EA4CE5"/>
    <w:rsid w:val="00EA5587"/>
    <w:rsid w:val="00EA558C"/>
    <w:rsid w:val="00EA562C"/>
    <w:rsid w:val="00EA57CD"/>
    <w:rsid w:val="00EA5B28"/>
    <w:rsid w:val="00EA5B56"/>
    <w:rsid w:val="00EA6499"/>
    <w:rsid w:val="00EA7428"/>
    <w:rsid w:val="00EA75EC"/>
    <w:rsid w:val="00EA772A"/>
    <w:rsid w:val="00EA7923"/>
    <w:rsid w:val="00EA792D"/>
    <w:rsid w:val="00EA7992"/>
    <w:rsid w:val="00EA7BCB"/>
    <w:rsid w:val="00EA7CFD"/>
    <w:rsid w:val="00EA7D6E"/>
    <w:rsid w:val="00EB0E7D"/>
    <w:rsid w:val="00EB12A3"/>
    <w:rsid w:val="00EB1377"/>
    <w:rsid w:val="00EB1BC2"/>
    <w:rsid w:val="00EB1D6D"/>
    <w:rsid w:val="00EB2177"/>
    <w:rsid w:val="00EB231E"/>
    <w:rsid w:val="00EB233E"/>
    <w:rsid w:val="00EB263D"/>
    <w:rsid w:val="00EB2C96"/>
    <w:rsid w:val="00EB3C21"/>
    <w:rsid w:val="00EB43D5"/>
    <w:rsid w:val="00EB456F"/>
    <w:rsid w:val="00EB45C6"/>
    <w:rsid w:val="00EB4FBA"/>
    <w:rsid w:val="00EB51F1"/>
    <w:rsid w:val="00EB542C"/>
    <w:rsid w:val="00EB5A3C"/>
    <w:rsid w:val="00EB6085"/>
    <w:rsid w:val="00EB671F"/>
    <w:rsid w:val="00EB69B9"/>
    <w:rsid w:val="00EB708A"/>
    <w:rsid w:val="00EB71FF"/>
    <w:rsid w:val="00EB751D"/>
    <w:rsid w:val="00EB75F1"/>
    <w:rsid w:val="00EB791E"/>
    <w:rsid w:val="00EB7FFE"/>
    <w:rsid w:val="00EC0948"/>
    <w:rsid w:val="00EC0967"/>
    <w:rsid w:val="00EC0A9F"/>
    <w:rsid w:val="00EC0B23"/>
    <w:rsid w:val="00EC0BCB"/>
    <w:rsid w:val="00EC129F"/>
    <w:rsid w:val="00EC1476"/>
    <w:rsid w:val="00EC194B"/>
    <w:rsid w:val="00EC1992"/>
    <w:rsid w:val="00EC19B6"/>
    <w:rsid w:val="00EC1F97"/>
    <w:rsid w:val="00EC28C5"/>
    <w:rsid w:val="00EC2F61"/>
    <w:rsid w:val="00EC35FF"/>
    <w:rsid w:val="00EC39E7"/>
    <w:rsid w:val="00EC3ED3"/>
    <w:rsid w:val="00EC40D9"/>
    <w:rsid w:val="00EC4AE7"/>
    <w:rsid w:val="00EC5191"/>
    <w:rsid w:val="00EC54F3"/>
    <w:rsid w:val="00EC56B3"/>
    <w:rsid w:val="00EC57F1"/>
    <w:rsid w:val="00EC5F43"/>
    <w:rsid w:val="00EC69DC"/>
    <w:rsid w:val="00EC6B21"/>
    <w:rsid w:val="00EC6F16"/>
    <w:rsid w:val="00EC75A6"/>
    <w:rsid w:val="00EC77F2"/>
    <w:rsid w:val="00EC7CB2"/>
    <w:rsid w:val="00ED021A"/>
    <w:rsid w:val="00ED0A10"/>
    <w:rsid w:val="00ED127D"/>
    <w:rsid w:val="00ED1B4B"/>
    <w:rsid w:val="00ED2AC1"/>
    <w:rsid w:val="00ED2D00"/>
    <w:rsid w:val="00ED2DE3"/>
    <w:rsid w:val="00ED3317"/>
    <w:rsid w:val="00ED3B4E"/>
    <w:rsid w:val="00ED4093"/>
    <w:rsid w:val="00ED45F6"/>
    <w:rsid w:val="00ED4E1C"/>
    <w:rsid w:val="00ED55CA"/>
    <w:rsid w:val="00ED5E0C"/>
    <w:rsid w:val="00ED605C"/>
    <w:rsid w:val="00ED61F3"/>
    <w:rsid w:val="00ED67CC"/>
    <w:rsid w:val="00ED6E99"/>
    <w:rsid w:val="00ED6F1C"/>
    <w:rsid w:val="00ED6F88"/>
    <w:rsid w:val="00ED732F"/>
    <w:rsid w:val="00ED7361"/>
    <w:rsid w:val="00ED750D"/>
    <w:rsid w:val="00ED7B0A"/>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522E"/>
    <w:rsid w:val="00EE574F"/>
    <w:rsid w:val="00EE577B"/>
    <w:rsid w:val="00EE5879"/>
    <w:rsid w:val="00EE5FCC"/>
    <w:rsid w:val="00EE6345"/>
    <w:rsid w:val="00EE682C"/>
    <w:rsid w:val="00EE6ADA"/>
    <w:rsid w:val="00EE762F"/>
    <w:rsid w:val="00EE7D9F"/>
    <w:rsid w:val="00EF0227"/>
    <w:rsid w:val="00EF0755"/>
    <w:rsid w:val="00EF12DB"/>
    <w:rsid w:val="00EF1761"/>
    <w:rsid w:val="00EF18DE"/>
    <w:rsid w:val="00EF1AC7"/>
    <w:rsid w:val="00EF1CD4"/>
    <w:rsid w:val="00EF1D44"/>
    <w:rsid w:val="00EF2417"/>
    <w:rsid w:val="00EF2592"/>
    <w:rsid w:val="00EF3F0B"/>
    <w:rsid w:val="00EF4110"/>
    <w:rsid w:val="00EF432D"/>
    <w:rsid w:val="00EF43CE"/>
    <w:rsid w:val="00EF4984"/>
    <w:rsid w:val="00EF4A48"/>
    <w:rsid w:val="00EF4D14"/>
    <w:rsid w:val="00EF57DD"/>
    <w:rsid w:val="00EF5B6A"/>
    <w:rsid w:val="00EF6094"/>
    <w:rsid w:val="00EF620B"/>
    <w:rsid w:val="00EF6650"/>
    <w:rsid w:val="00EF66E4"/>
    <w:rsid w:val="00EF6E85"/>
    <w:rsid w:val="00EF7432"/>
    <w:rsid w:val="00EF7AC4"/>
    <w:rsid w:val="00EF7FD3"/>
    <w:rsid w:val="00F0027D"/>
    <w:rsid w:val="00F002AA"/>
    <w:rsid w:val="00F00716"/>
    <w:rsid w:val="00F00CDE"/>
    <w:rsid w:val="00F00D14"/>
    <w:rsid w:val="00F0139A"/>
    <w:rsid w:val="00F019DE"/>
    <w:rsid w:val="00F01F7F"/>
    <w:rsid w:val="00F0219B"/>
    <w:rsid w:val="00F02B79"/>
    <w:rsid w:val="00F02D52"/>
    <w:rsid w:val="00F03138"/>
    <w:rsid w:val="00F03F82"/>
    <w:rsid w:val="00F043E4"/>
    <w:rsid w:val="00F045B4"/>
    <w:rsid w:val="00F047DC"/>
    <w:rsid w:val="00F04DA2"/>
    <w:rsid w:val="00F04F1B"/>
    <w:rsid w:val="00F050D7"/>
    <w:rsid w:val="00F0522E"/>
    <w:rsid w:val="00F06195"/>
    <w:rsid w:val="00F0623D"/>
    <w:rsid w:val="00F06600"/>
    <w:rsid w:val="00F06AED"/>
    <w:rsid w:val="00F06C0E"/>
    <w:rsid w:val="00F06F46"/>
    <w:rsid w:val="00F06F9B"/>
    <w:rsid w:val="00F079B0"/>
    <w:rsid w:val="00F10247"/>
    <w:rsid w:val="00F10252"/>
    <w:rsid w:val="00F102A1"/>
    <w:rsid w:val="00F102F3"/>
    <w:rsid w:val="00F102F7"/>
    <w:rsid w:val="00F104CA"/>
    <w:rsid w:val="00F10696"/>
    <w:rsid w:val="00F10CC5"/>
    <w:rsid w:val="00F10D63"/>
    <w:rsid w:val="00F11078"/>
    <w:rsid w:val="00F11213"/>
    <w:rsid w:val="00F1126C"/>
    <w:rsid w:val="00F11A3A"/>
    <w:rsid w:val="00F11C34"/>
    <w:rsid w:val="00F11DA2"/>
    <w:rsid w:val="00F11E3B"/>
    <w:rsid w:val="00F121B9"/>
    <w:rsid w:val="00F1284A"/>
    <w:rsid w:val="00F1296E"/>
    <w:rsid w:val="00F12BB1"/>
    <w:rsid w:val="00F131A9"/>
    <w:rsid w:val="00F138F0"/>
    <w:rsid w:val="00F1418F"/>
    <w:rsid w:val="00F1438E"/>
    <w:rsid w:val="00F145CD"/>
    <w:rsid w:val="00F15244"/>
    <w:rsid w:val="00F1524F"/>
    <w:rsid w:val="00F1537D"/>
    <w:rsid w:val="00F1567D"/>
    <w:rsid w:val="00F15D3E"/>
    <w:rsid w:val="00F16C17"/>
    <w:rsid w:val="00F171CF"/>
    <w:rsid w:val="00F178F1"/>
    <w:rsid w:val="00F17B1C"/>
    <w:rsid w:val="00F17DE0"/>
    <w:rsid w:val="00F2024F"/>
    <w:rsid w:val="00F2053E"/>
    <w:rsid w:val="00F205A5"/>
    <w:rsid w:val="00F20F91"/>
    <w:rsid w:val="00F21215"/>
    <w:rsid w:val="00F21763"/>
    <w:rsid w:val="00F21D07"/>
    <w:rsid w:val="00F21D14"/>
    <w:rsid w:val="00F2238A"/>
    <w:rsid w:val="00F22FC5"/>
    <w:rsid w:val="00F234FE"/>
    <w:rsid w:val="00F23684"/>
    <w:rsid w:val="00F23A54"/>
    <w:rsid w:val="00F23A8F"/>
    <w:rsid w:val="00F23B91"/>
    <w:rsid w:val="00F2434B"/>
    <w:rsid w:val="00F24D6C"/>
    <w:rsid w:val="00F24E6F"/>
    <w:rsid w:val="00F2538C"/>
    <w:rsid w:val="00F256D3"/>
    <w:rsid w:val="00F25B66"/>
    <w:rsid w:val="00F25BE2"/>
    <w:rsid w:val="00F26869"/>
    <w:rsid w:val="00F26BAF"/>
    <w:rsid w:val="00F27141"/>
    <w:rsid w:val="00F271B2"/>
    <w:rsid w:val="00F27237"/>
    <w:rsid w:val="00F2739D"/>
    <w:rsid w:val="00F27A15"/>
    <w:rsid w:val="00F27D3B"/>
    <w:rsid w:val="00F27F6F"/>
    <w:rsid w:val="00F301A2"/>
    <w:rsid w:val="00F302A4"/>
    <w:rsid w:val="00F302C4"/>
    <w:rsid w:val="00F30416"/>
    <w:rsid w:val="00F3123A"/>
    <w:rsid w:val="00F3164D"/>
    <w:rsid w:val="00F318C0"/>
    <w:rsid w:val="00F31ABF"/>
    <w:rsid w:val="00F3202E"/>
    <w:rsid w:val="00F322AC"/>
    <w:rsid w:val="00F32477"/>
    <w:rsid w:val="00F33A61"/>
    <w:rsid w:val="00F33DA2"/>
    <w:rsid w:val="00F34000"/>
    <w:rsid w:val="00F34056"/>
    <w:rsid w:val="00F34145"/>
    <w:rsid w:val="00F34B0F"/>
    <w:rsid w:val="00F351BD"/>
    <w:rsid w:val="00F3554C"/>
    <w:rsid w:val="00F360DD"/>
    <w:rsid w:val="00F361B1"/>
    <w:rsid w:val="00F36599"/>
    <w:rsid w:val="00F366F3"/>
    <w:rsid w:val="00F36EB2"/>
    <w:rsid w:val="00F36EBE"/>
    <w:rsid w:val="00F37AF3"/>
    <w:rsid w:val="00F403C0"/>
    <w:rsid w:val="00F404D3"/>
    <w:rsid w:val="00F40969"/>
    <w:rsid w:val="00F409F6"/>
    <w:rsid w:val="00F40F0F"/>
    <w:rsid w:val="00F41013"/>
    <w:rsid w:val="00F412CD"/>
    <w:rsid w:val="00F41475"/>
    <w:rsid w:val="00F422ED"/>
    <w:rsid w:val="00F43659"/>
    <w:rsid w:val="00F43755"/>
    <w:rsid w:val="00F439F5"/>
    <w:rsid w:val="00F43F24"/>
    <w:rsid w:val="00F444F9"/>
    <w:rsid w:val="00F44728"/>
    <w:rsid w:val="00F44DB5"/>
    <w:rsid w:val="00F44EFB"/>
    <w:rsid w:val="00F4500E"/>
    <w:rsid w:val="00F452E5"/>
    <w:rsid w:val="00F45328"/>
    <w:rsid w:val="00F45FA2"/>
    <w:rsid w:val="00F46178"/>
    <w:rsid w:val="00F46724"/>
    <w:rsid w:val="00F47A14"/>
    <w:rsid w:val="00F47C2C"/>
    <w:rsid w:val="00F508AB"/>
    <w:rsid w:val="00F50DB6"/>
    <w:rsid w:val="00F50E76"/>
    <w:rsid w:val="00F51462"/>
    <w:rsid w:val="00F5160F"/>
    <w:rsid w:val="00F518FD"/>
    <w:rsid w:val="00F51A80"/>
    <w:rsid w:val="00F51C1A"/>
    <w:rsid w:val="00F5258A"/>
    <w:rsid w:val="00F52755"/>
    <w:rsid w:val="00F5307F"/>
    <w:rsid w:val="00F532D3"/>
    <w:rsid w:val="00F5358C"/>
    <w:rsid w:val="00F54B70"/>
    <w:rsid w:val="00F54DA7"/>
    <w:rsid w:val="00F54DCD"/>
    <w:rsid w:val="00F557FF"/>
    <w:rsid w:val="00F558C1"/>
    <w:rsid w:val="00F55A3A"/>
    <w:rsid w:val="00F560D5"/>
    <w:rsid w:val="00F5660D"/>
    <w:rsid w:val="00F5662A"/>
    <w:rsid w:val="00F56BB2"/>
    <w:rsid w:val="00F56C18"/>
    <w:rsid w:val="00F56C2E"/>
    <w:rsid w:val="00F56C9B"/>
    <w:rsid w:val="00F56FB2"/>
    <w:rsid w:val="00F579E7"/>
    <w:rsid w:val="00F600A2"/>
    <w:rsid w:val="00F60257"/>
    <w:rsid w:val="00F614BF"/>
    <w:rsid w:val="00F616C0"/>
    <w:rsid w:val="00F61DD2"/>
    <w:rsid w:val="00F62545"/>
    <w:rsid w:val="00F626E7"/>
    <w:rsid w:val="00F627CA"/>
    <w:rsid w:val="00F62A39"/>
    <w:rsid w:val="00F62A65"/>
    <w:rsid w:val="00F62D18"/>
    <w:rsid w:val="00F62FF3"/>
    <w:rsid w:val="00F6302F"/>
    <w:rsid w:val="00F630AB"/>
    <w:rsid w:val="00F63238"/>
    <w:rsid w:val="00F63C0A"/>
    <w:rsid w:val="00F63F92"/>
    <w:rsid w:val="00F648A8"/>
    <w:rsid w:val="00F64F87"/>
    <w:rsid w:val="00F65317"/>
    <w:rsid w:val="00F654EF"/>
    <w:rsid w:val="00F6554E"/>
    <w:rsid w:val="00F65A4A"/>
    <w:rsid w:val="00F65FB1"/>
    <w:rsid w:val="00F667A1"/>
    <w:rsid w:val="00F667EB"/>
    <w:rsid w:val="00F66AA7"/>
    <w:rsid w:val="00F66BA8"/>
    <w:rsid w:val="00F66E77"/>
    <w:rsid w:val="00F6703A"/>
    <w:rsid w:val="00F7004C"/>
    <w:rsid w:val="00F70298"/>
    <w:rsid w:val="00F70338"/>
    <w:rsid w:val="00F70339"/>
    <w:rsid w:val="00F70673"/>
    <w:rsid w:val="00F70FCA"/>
    <w:rsid w:val="00F70FF4"/>
    <w:rsid w:val="00F70FF7"/>
    <w:rsid w:val="00F7179E"/>
    <w:rsid w:val="00F71823"/>
    <w:rsid w:val="00F725BF"/>
    <w:rsid w:val="00F72B0B"/>
    <w:rsid w:val="00F72E8B"/>
    <w:rsid w:val="00F73211"/>
    <w:rsid w:val="00F7323F"/>
    <w:rsid w:val="00F73261"/>
    <w:rsid w:val="00F734BF"/>
    <w:rsid w:val="00F73F98"/>
    <w:rsid w:val="00F7405B"/>
    <w:rsid w:val="00F7448D"/>
    <w:rsid w:val="00F74F27"/>
    <w:rsid w:val="00F7557B"/>
    <w:rsid w:val="00F755E4"/>
    <w:rsid w:val="00F76396"/>
    <w:rsid w:val="00F765D0"/>
    <w:rsid w:val="00F767ED"/>
    <w:rsid w:val="00F76933"/>
    <w:rsid w:val="00F76CF6"/>
    <w:rsid w:val="00F76F87"/>
    <w:rsid w:val="00F771F6"/>
    <w:rsid w:val="00F772C2"/>
    <w:rsid w:val="00F8049F"/>
    <w:rsid w:val="00F80624"/>
    <w:rsid w:val="00F80C83"/>
    <w:rsid w:val="00F82271"/>
    <w:rsid w:val="00F828A6"/>
    <w:rsid w:val="00F828EB"/>
    <w:rsid w:val="00F82B60"/>
    <w:rsid w:val="00F82DDA"/>
    <w:rsid w:val="00F82E55"/>
    <w:rsid w:val="00F8308F"/>
    <w:rsid w:val="00F83135"/>
    <w:rsid w:val="00F833ED"/>
    <w:rsid w:val="00F83688"/>
    <w:rsid w:val="00F83CB2"/>
    <w:rsid w:val="00F83D3D"/>
    <w:rsid w:val="00F84364"/>
    <w:rsid w:val="00F848BC"/>
    <w:rsid w:val="00F84A11"/>
    <w:rsid w:val="00F84AAD"/>
    <w:rsid w:val="00F8547B"/>
    <w:rsid w:val="00F85A06"/>
    <w:rsid w:val="00F864A3"/>
    <w:rsid w:val="00F86B92"/>
    <w:rsid w:val="00F86E57"/>
    <w:rsid w:val="00F86FC2"/>
    <w:rsid w:val="00F87A76"/>
    <w:rsid w:val="00F87CE9"/>
    <w:rsid w:val="00F9001E"/>
    <w:rsid w:val="00F900CD"/>
    <w:rsid w:val="00F900F5"/>
    <w:rsid w:val="00F904AA"/>
    <w:rsid w:val="00F90ABA"/>
    <w:rsid w:val="00F90DF7"/>
    <w:rsid w:val="00F916EF"/>
    <w:rsid w:val="00F91D96"/>
    <w:rsid w:val="00F91E95"/>
    <w:rsid w:val="00F91FD7"/>
    <w:rsid w:val="00F922D2"/>
    <w:rsid w:val="00F923FB"/>
    <w:rsid w:val="00F92406"/>
    <w:rsid w:val="00F92B23"/>
    <w:rsid w:val="00F92E71"/>
    <w:rsid w:val="00F931BB"/>
    <w:rsid w:val="00F938A9"/>
    <w:rsid w:val="00F941C0"/>
    <w:rsid w:val="00F94324"/>
    <w:rsid w:val="00F94543"/>
    <w:rsid w:val="00F94686"/>
    <w:rsid w:val="00F94C18"/>
    <w:rsid w:val="00F952CF"/>
    <w:rsid w:val="00F95817"/>
    <w:rsid w:val="00F95BEA"/>
    <w:rsid w:val="00F96237"/>
    <w:rsid w:val="00F96564"/>
    <w:rsid w:val="00F96838"/>
    <w:rsid w:val="00F9685C"/>
    <w:rsid w:val="00F96CEB"/>
    <w:rsid w:val="00F97495"/>
    <w:rsid w:val="00F976B9"/>
    <w:rsid w:val="00F97ADF"/>
    <w:rsid w:val="00FA133F"/>
    <w:rsid w:val="00FA136A"/>
    <w:rsid w:val="00FA14C3"/>
    <w:rsid w:val="00FA160D"/>
    <w:rsid w:val="00FA1779"/>
    <w:rsid w:val="00FA2357"/>
    <w:rsid w:val="00FA254E"/>
    <w:rsid w:val="00FA2DBD"/>
    <w:rsid w:val="00FA3058"/>
    <w:rsid w:val="00FA316E"/>
    <w:rsid w:val="00FA32FA"/>
    <w:rsid w:val="00FA3849"/>
    <w:rsid w:val="00FA3E99"/>
    <w:rsid w:val="00FA3F3A"/>
    <w:rsid w:val="00FA49C6"/>
    <w:rsid w:val="00FA49EF"/>
    <w:rsid w:val="00FA512C"/>
    <w:rsid w:val="00FA59E4"/>
    <w:rsid w:val="00FA5C47"/>
    <w:rsid w:val="00FA5E15"/>
    <w:rsid w:val="00FA5F71"/>
    <w:rsid w:val="00FA6284"/>
    <w:rsid w:val="00FA62BF"/>
    <w:rsid w:val="00FA62F6"/>
    <w:rsid w:val="00FA69E5"/>
    <w:rsid w:val="00FA6A3E"/>
    <w:rsid w:val="00FA7125"/>
    <w:rsid w:val="00FA732A"/>
    <w:rsid w:val="00FA7711"/>
    <w:rsid w:val="00FB122B"/>
    <w:rsid w:val="00FB14F3"/>
    <w:rsid w:val="00FB153C"/>
    <w:rsid w:val="00FB15BF"/>
    <w:rsid w:val="00FB1D19"/>
    <w:rsid w:val="00FB1DC0"/>
    <w:rsid w:val="00FB1E0E"/>
    <w:rsid w:val="00FB229E"/>
    <w:rsid w:val="00FB2972"/>
    <w:rsid w:val="00FB2D0A"/>
    <w:rsid w:val="00FB35A2"/>
    <w:rsid w:val="00FB35EF"/>
    <w:rsid w:val="00FB36EC"/>
    <w:rsid w:val="00FB3844"/>
    <w:rsid w:val="00FB386E"/>
    <w:rsid w:val="00FB3B5C"/>
    <w:rsid w:val="00FB3E4B"/>
    <w:rsid w:val="00FB3FD2"/>
    <w:rsid w:val="00FB4AC9"/>
    <w:rsid w:val="00FB50F7"/>
    <w:rsid w:val="00FB5152"/>
    <w:rsid w:val="00FB556B"/>
    <w:rsid w:val="00FB55A5"/>
    <w:rsid w:val="00FB5921"/>
    <w:rsid w:val="00FB5C00"/>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69E"/>
    <w:rsid w:val="00FC1A13"/>
    <w:rsid w:val="00FC1B4A"/>
    <w:rsid w:val="00FC1CD4"/>
    <w:rsid w:val="00FC1DD2"/>
    <w:rsid w:val="00FC25D0"/>
    <w:rsid w:val="00FC2B99"/>
    <w:rsid w:val="00FC2FDF"/>
    <w:rsid w:val="00FC300E"/>
    <w:rsid w:val="00FC34D5"/>
    <w:rsid w:val="00FC3A9F"/>
    <w:rsid w:val="00FC3D88"/>
    <w:rsid w:val="00FC3DDD"/>
    <w:rsid w:val="00FC42D5"/>
    <w:rsid w:val="00FC436F"/>
    <w:rsid w:val="00FC4411"/>
    <w:rsid w:val="00FC463B"/>
    <w:rsid w:val="00FC49ED"/>
    <w:rsid w:val="00FC502B"/>
    <w:rsid w:val="00FC5049"/>
    <w:rsid w:val="00FC54EA"/>
    <w:rsid w:val="00FC5B77"/>
    <w:rsid w:val="00FC5E26"/>
    <w:rsid w:val="00FC615E"/>
    <w:rsid w:val="00FC6875"/>
    <w:rsid w:val="00FC6A3F"/>
    <w:rsid w:val="00FC70B9"/>
    <w:rsid w:val="00FC7976"/>
    <w:rsid w:val="00FD0764"/>
    <w:rsid w:val="00FD0F8D"/>
    <w:rsid w:val="00FD147B"/>
    <w:rsid w:val="00FD1626"/>
    <w:rsid w:val="00FD1E72"/>
    <w:rsid w:val="00FD2371"/>
    <w:rsid w:val="00FD2419"/>
    <w:rsid w:val="00FD25C3"/>
    <w:rsid w:val="00FD2C67"/>
    <w:rsid w:val="00FD37E2"/>
    <w:rsid w:val="00FD3ABC"/>
    <w:rsid w:val="00FD4547"/>
    <w:rsid w:val="00FD4902"/>
    <w:rsid w:val="00FD4D25"/>
    <w:rsid w:val="00FD4D8A"/>
    <w:rsid w:val="00FD4E06"/>
    <w:rsid w:val="00FD4F51"/>
    <w:rsid w:val="00FD5540"/>
    <w:rsid w:val="00FD58F7"/>
    <w:rsid w:val="00FD5AC2"/>
    <w:rsid w:val="00FD618D"/>
    <w:rsid w:val="00FD6DA1"/>
    <w:rsid w:val="00FD6EB8"/>
    <w:rsid w:val="00FD6F7D"/>
    <w:rsid w:val="00FD70D2"/>
    <w:rsid w:val="00FD732B"/>
    <w:rsid w:val="00FD75E5"/>
    <w:rsid w:val="00FD7A05"/>
    <w:rsid w:val="00FE03D4"/>
    <w:rsid w:val="00FE04D5"/>
    <w:rsid w:val="00FE0CAA"/>
    <w:rsid w:val="00FE11E8"/>
    <w:rsid w:val="00FE14C0"/>
    <w:rsid w:val="00FE1702"/>
    <w:rsid w:val="00FE1966"/>
    <w:rsid w:val="00FE20C5"/>
    <w:rsid w:val="00FE2109"/>
    <w:rsid w:val="00FE25D5"/>
    <w:rsid w:val="00FE2762"/>
    <w:rsid w:val="00FE288B"/>
    <w:rsid w:val="00FE2FB8"/>
    <w:rsid w:val="00FE3040"/>
    <w:rsid w:val="00FE31D0"/>
    <w:rsid w:val="00FE38FC"/>
    <w:rsid w:val="00FE3B48"/>
    <w:rsid w:val="00FE3C50"/>
    <w:rsid w:val="00FE4097"/>
    <w:rsid w:val="00FE4262"/>
    <w:rsid w:val="00FE4D95"/>
    <w:rsid w:val="00FE52A5"/>
    <w:rsid w:val="00FE5A06"/>
    <w:rsid w:val="00FE5FCF"/>
    <w:rsid w:val="00FE63C1"/>
    <w:rsid w:val="00FE6C72"/>
    <w:rsid w:val="00FE717C"/>
    <w:rsid w:val="00FE74A5"/>
    <w:rsid w:val="00FE7F95"/>
    <w:rsid w:val="00FF0080"/>
    <w:rsid w:val="00FF05DB"/>
    <w:rsid w:val="00FF0D69"/>
    <w:rsid w:val="00FF0EA6"/>
    <w:rsid w:val="00FF12D0"/>
    <w:rsid w:val="00FF1407"/>
    <w:rsid w:val="00FF1F0E"/>
    <w:rsid w:val="00FF2C28"/>
    <w:rsid w:val="00FF2D75"/>
    <w:rsid w:val="00FF3067"/>
    <w:rsid w:val="00FF3475"/>
    <w:rsid w:val="00FF47AE"/>
    <w:rsid w:val="00FF47EC"/>
    <w:rsid w:val="00FF4914"/>
    <w:rsid w:val="00FF4BFA"/>
    <w:rsid w:val="00FF4D71"/>
    <w:rsid w:val="00FF545D"/>
    <w:rsid w:val="00FF5680"/>
    <w:rsid w:val="00FF6996"/>
    <w:rsid w:val="00FF6BF1"/>
    <w:rsid w:val="00FF6D02"/>
    <w:rsid w:val="00FF6F15"/>
    <w:rsid w:val="00FF6FF4"/>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0036FFA"/>
  <w15:docId w15:val="{12AC2E12-EC8B-455D-8BD8-E366B5FCB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uiPriority="99" w:qFormat="1"/>
    <w:lsdException w:name="heading 2" w:uiPriority="99" w:qFormat="1"/>
    <w:lsdException w:name="heading 3" w:uiPriority="99" w:qFormat="1"/>
    <w:lsdException w:name="heading 4" w:uiPriority="99"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qFormat="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uiPriority="99"/>
    <w:lsdException w:name="List 2" w:semiHidden="1" w:uiPriority="99"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99" w:qFormat="1"/>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73149"/>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3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99"/>
    <w:qFormat/>
    <w:rsid w:val="00D3554A"/>
    <w:pPr>
      <w:spacing w:after="60"/>
      <w:jc w:val="center"/>
      <w:outlineLvl w:val="1"/>
    </w:pPr>
    <w:rPr>
      <w:rFonts w:ascii="Arial" w:hAnsi="Arial"/>
      <w:sz w:val="24"/>
      <w:szCs w:val="24"/>
    </w:rPr>
  </w:style>
  <w:style w:type="character" w:customStyle="1" w:styleId="SubttuloCar">
    <w:name w:val="Subtítulo Car"/>
    <w:link w:val="Subttulo"/>
    <w:uiPriority w:val="99"/>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99"/>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uiPriority w:val="99"/>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uiPriority w:val="99"/>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9"/>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uiPriority w:val="99"/>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9"/>
      </w:numPr>
    </w:pPr>
  </w:style>
  <w:style w:type="character" w:styleId="Refdecomentario">
    <w:name w:val="annotation reference"/>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uiPriority w:val="99"/>
    <w:rsid w:val="00813A58"/>
    <w:rPr>
      <w:rFonts w:ascii="Arial" w:hAnsi="Arial"/>
      <w:b/>
      <w:snapToGrid w:val="0"/>
      <w:color w:val="000000"/>
      <w:sz w:val="18"/>
      <w:lang w:val="es-MX"/>
    </w:rPr>
  </w:style>
  <w:style w:type="character" w:customStyle="1" w:styleId="Ttulo7Car">
    <w:name w:val="Título 7 Car"/>
    <w:link w:val="Ttulo7"/>
    <w:uiPriority w:val="99"/>
    <w:rsid w:val="00813A58"/>
    <w:rPr>
      <w:rFonts w:ascii="Arial" w:hAnsi="Arial"/>
      <w:b/>
      <w:sz w:val="22"/>
      <w:lang w:val="es-MX"/>
    </w:rPr>
  </w:style>
  <w:style w:type="character" w:customStyle="1" w:styleId="Ttulo8Car">
    <w:name w:val="Título 8 Car"/>
    <w:link w:val="Ttulo8"/>
    <w:uiPriority w:val="99"/>
    <w:rsid w:val="00813A58"/>
    <w:rPr>
      <w:rFonts w:ascii="Arial" w:hAnsi="Arial"/>
      <w:b/>
      <w:sz w:val="22"/>
      <w:lang w:val="es-ES_tradnl"/>
    </w:rPr>
  </w:style>
  <w:style w:type="character" w:customStyle="1" w:styleId="Textoindependiente2Car">
    <w:name w:val="Texto independiente 2 Car"/>
    <w:link w:val="Textoindependiente2"/>
    <w:uiPriority w:val="99"/>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9"/>
      </w:numPr>
    </w:p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8"/>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1"/>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9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8"/>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1"/>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8"/>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5"/>
      </w:numPr>
      <w:tabs>
        <w:tab w:val="clear" w:pos="1069"/>
        <w:tab w:val="num" w:pos="360"/>
        <w:tab w:val="num" w:pos="2798"/>
      </w:tabs>
      <w:ind w:left="2798"/>
    </w:pPr>
  </w:style>
  <w:style w:type="paragraph" w:customStyle="1" w:styleId="N4">
    <w:name w:val="N4"/>
    <w:basedOn w:val="N1"/>
    <w:uiPriority w:val="99"/>
    <w:rsid w:val="00A27612"/>
    <w:pPr>
      <w:numPr>
        <w:numId w:val="39"/>
      </w:numPr>
      <w:tabs>
        <w:tab w:val="clear" w:pos="360"/>
      </w:tabs>
      <w:ind w:left="1418" w:hanging="357"/>
    </w:pPr>
  </w:style>
  <w:style w:type="paragraph" w:customStyle="1" w:styleId="N2">
    <w:name w:val="N2"/>
    <w:basedOn w:val="N1"/>
    <w:uiPriority w:val="99"/>
    <w:rsid w:val="00A27612"/>
    <w:pPr>
      <w:numPr>
        <w:numId w:val="44"/>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0"/>
      </w:numPr>
      <w:tabs>
        <w:tab w:val="clear" w:pos="360"/>
        <w:tab w:val="left" w:pos="284"/>
      </w:tabs>
      <w:spacing w:before="60"/>
      <w:jc w:val="left"/>
    </w:pPr>
  </w:style>
  <w:style w:type="paragraph" w:customStyle="1" w:styleId="N2Liste1">
    <w:name w:val="N2 Liste 1"/>
    <w:basedOn w:val="N2"/>
    <w:uiPriority w:val="99"/>
    <w:rsid w:val="00A27612"/>
    <w:pPr>
      <w:numPr>
        <w:numId w:val="46"/>
      </w:numPr>
      <w:tabs>
        <w:tab w:val="clear" w:pos="1069"/>
        <w:tab w:val="num" w:pos="2568"/>
        <w:tab w:val="num" w:pos="2798"/>
      </w:tabs>
      <w:ind w:left="717"/>
    </w:pPr>
  </w:style>
  <w:style w:type="paragraph" w:customStyle="1" w:styleId="Liste2">
    <w:name w:val="Liste2"/>
    <w:basedOn w:val="Normal"/>
    <w:uiPriority w:val="99"/>
    <w:rsid w:val="00A27612"/>
    <w:pPr>
      <w:numPr>
        <w:numId w:val="47"/>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3"/>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9"/>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0"/>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4"/>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5"/>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6"/>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1"/>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2"/>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2"/>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3"/>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rsid w:val="00A27612"/>
    <w:rPr>
      <w:lang w:val="es-ES" w:eastAsia="fr-FR"/>
    </w:rPr>
  </w:style>
  <w:style w:type="character" w:customStyle="1" w:styleId="SaludoCar">
    <w:name w:val="Saludo Car"/>
    <w:basedOn w:val="Fuentedeprrafopredeter"/>
    <w:link w:val="Saludo"/>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4"/>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5"/>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6"/>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7"/>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8"/>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9"/>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0"/>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1"/>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2"/>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3"/>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4"/>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5"/>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6"/>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7"/>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8"/>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9"/>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85"/>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qFormat/>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86"/>
      </w:numPr>
    </w:pPr>
  </w:style>
  <w:style w:type="paragraph" w:customStyle="1" w:styleId="direccion">
    <w:name w:val="direccion"/>
    <w:basedOn w:val="Normal"/>
    <w:rsid w:val="005E5D6C"/>
    <w:pPr>
      <w:spacing w:after="120"/>
      <w:ind w:left="120"/>
    </w:pPr>
    <w:rPr>
      <w:color w:val="009966"/>
      <w:sz w:val="15"/>
      <w:szCs w:val="15"/>
      <w:lang w:eastAsia="es-MX"/>
    </w:rPr>
  </w:style>
  <w:style w:type="numbering" w:customStyle="1" w:styleId="11111121">
    <w:name w:val="1 / 1.1 / 1.1.121"/>
    <w:basedOn w:val="Sinlista"/>
    <w:next w:val="111111"/>
    <w:rsid w:val="005E5D6C"/>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semiHidden/>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
    <w:name w:val="Estilo23"/>
    <w:rsid w:val="000052A7"/>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9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styleId="Mencinsinresolver">
    <w:name w:val="Unresolved Mention"/>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96"/>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96"/>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96"/>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216391">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71278660">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1123639">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compras@ine.mx" TargetMode="External"/><Relationship Id="rId18" Type="http://schemas.openxmlformats.org/officeDocument/2006/relationships/footer" Target="footer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endnotes" Target="endnotes.xml"/><Relationship Id="rId12" Type="http://schemas.openxmlformats.org/officeDocument/2006/relationships/hyperlink" Target="mailto:compras@ine.mx" TargetMode="External"/><Relationship Id="rId17" Type="http://schemas.openxmlformats.org/officeDocument/2006/relationships/header" Target="header1.xml"/><Relationship Id="rId25" Type="http://schemas.openxmlformats.org/officeDocument/2006/relationships/hyperlink" Target="mailto:ary.rodriguez@ine.mx" TargetMode="External"/><Relationship Id="rId2" Type="http://schemas.openxmlformats.org/officeDocument/2006/relationships/numbering" Target="numbering.xml"/><Relationship Id="rId16" Type="http://schemas.openxmlformats.org/officeDocument/2006/relationships/hyperlink" Target="mailto:maribel.hernandezg@ine.mx" TargetMode="External"/><Relationship Id="rId20" Type="http://schemas.openxmlformats.org/officeDocument/2006/relationships/hyperlink" Target="mailto:_______@ine.m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ry.rodriguez@ine.mx" TargetMode="External"/><Relationship Id="rId24" Type="http://schemas.openxmlformats.org/officeDocument/2006/relationships/hyperlink" Target="mailto:roberto.medina@ine.mx" TargetMode="External"/><Relationship Id="rId5" Type="http://schemas.openxmlformats.org/officeDocument/2006/relationships/webSettings" Target="webSettings.xml"/><Relationship Id="rId15" Type="http://schemas.openxmlformats.org/officeDocument/2006/relationships/hyperlink" Target="mailto:complementodepago.scp@ine.mx" TargetMode="External"/><Relationship Id="rId23" Type="http://schemas.openxmlformats.org/officeDocument/2006/relationships/image" Target="media/image5.jpeg"/><Relationship Id="rId10" Type="http://schemas.openxmlformats.org/officeDocument/2006/relationships/hyperlink" Target="mailto:roberto.medina@ine.mx" TargetMode="External"/><Relationship Id="rId19" Type="http://schemas.openxmlformats.org/officeDocument/2006/relationships/hyperlink" Target="mailto:complementodepago.scp@ine.m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bit.ly/39YdeGM" TargetMode="External"/><Relationship Id="rId22" Type="http://schemas.openxmlformats.org/officeDocument/2006/relationships/image" Target="media/image4.png"/><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272E5F-4A00-4A96-ABAB-D7B4BB720E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1</Pages>
  <Words>34321</Words>
  <Characters>188766</Characters>
  <Application>Microsoft Office Word</Application>
  <DocSecurity>0</DocSecurity>
  <Lines>1573</Lines>
  <Paragraphs>445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INSTITUTO FEDERAL ELECTORAL</vt:lpstr>
      <vt:lpstr>INSTITUTO FEDERAL ELECTORAL</vt:lpstr>
    </vt:vector>
  </TitlesOfParts>
  <Company>IFE</Company>
  <LinksUpToDate>false</LinksUpToDate>
  <CharactersWithSpaces>222642</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17</cp:revision>
  <cp:lastPrinted>2020-12-16T03:58:00Z</cp:lastPrinted>
  <dcterms:created xsi:type="dcterms:W3CDTF">2020-12-15T22:19:00Z</dcterms:created>
  <dcterms:modified xsi:type="dcterms:W3CDTF">2020-12-16T03:58:00Z</dcterms:modified>
</cp:coreProperties>
</file>